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F37B1C" w:rsidRDefault="0070030E" w:rsidP="00F37B1C">
      <w:pPr>
        <w:ind w:right="-2"/>
        <w:jc w:val="center"/>
        <w:outlineLvl w:val="0"/>
        <w:rPr>
          <w:rFonts w:ascii="Arial" w:hAnsi="Arial" w:cs="Arial"/>
          <w:b/>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RZECZPOSPOLITA POLSKA</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MINISTERSTWO SPRAWIEDLIWOŚCI</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ALEJE UJAZDOWSKIE 11</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00-567 WARSZAWA</w:t>
      </w: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 xml:space="preserve">SPECYFIKACJA ISTOTNYCH </w:t>
      </w:r>
      <w:r w:rsidRPr="00F37B1C">
        <w:rPr>
          <w:rFonts w:ascii="Arial" w:hAnsi="Arial" w:cs="Arial"/>
          <w:sz w:val="20"/>
          <w:szCs w:val="20"/>
        </w:rPr>
        <w:br/>
        <w:t>WARUNKÓW ZAMÓWIENIA</w:t>
      </w:r>
    </w:p>
    <w:p w:rsidR="00EA57F4" w:rsidRPr="00F37B1C" w:rsidRDefault="00EA57F4" w:rsidP="00F37B1C">
      <w:pPr>
        <w:jc w:val="center"/>
        <w:outlineLvl w:val="0"/>
        <w:rPr>
          <w:rFonts w:ascii="Arial" w:hAnsi="Arial" w:cs="Arial"/>
          <w:sz w:val="20"/>
          <w:szCs w:val="20"/>
        </w:rPr>
      </w:pPr>
    </w:p>
    <w:p w:rsidR="00B153A6" w:rsidRPr="00F37B1C" w:rsidRDefault="00B153A6" w:rsidP="00F37B1C">
      <w:pPr>
        <w:jc w:val="center"/>
        <w:outlineLvl w:val="0"/>
        <w:rPr>
          <w:rFonts w:ascii="Arial" w:hAnsi="Arial" w:cs="Arial"/>
          <w:sz w:val="20"/>
          <w:szCs w:val="20"/>
        </w:rPr>
      </w:pP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 xml:space="preserve">w postępowaniu o udzielenie zamówienia publicznego prowadzonym </w:t>
      </w: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w trybie przetargu nieograniczonego na</w:t>
      </w:r>
    </w:p>
    <w:p w:rsidR="00EA57F4" w:rsidRPr="00F37B1C" w:rsidRDefault="00EA57F4" w:rsidP="00F37B1C">
      <w:pPr>
        <w:ind w:left="709"/>
        <w:jc w:val="center"/>
        <w:outlineLvl w:val="0"/>
        <w:rPr>
          <w:rFonts w:ascii="Arial" w:hAnsi="Arial" w:cs="Arial"/>
          <w:b/>
          <w:sz w:val="20"/>
          <w:szCs w:val="20"/>
        </w:rPr>
      </w:pPr>
    </w:p>
    <w:p w:rsidR="00B153A6" w:rsidRPr="00F37B1C" w:rsidRDefault="00B153A6" w:rsidP="00F37B1C">
      <w:pPr>
        <w:ind w:left="709"/>
        <w:jc w:val="center"/>
        <w:outlineLvl w:val="0"/>
        <w:rPr>
          <w:rFonts w:ascii="Arial" w:hAnsi="Arial" w:cs="Arial"/>
          <w:b/>
          <w:sz w:val="20"/>
          <w:szCs w:val="20"/>
        </w:rPr>
      </w:pPr>
    </w:p>
    <w:p w:rsidR="00EA57F4" w:rsidRPr="00F37B1C" w:rsidRDefault="002D58F1" w:rsidP="00F37B1C">
      <w:pPr>
        <w:jc w:val="center"/>
        <w:outlineLvl w:val="0"/>
        <w:rPr>
          <w:rFonts w:ascii="Arial" w:hAnsi="Arial" w:cs="Arial"/>
          <w:b/>
          <w:sz w:val="20"/>
          <w:szCs w:val="20"/>
          <w:u w:val="single"/>
        </w:rPr>
      </w:pPr>
      <w:r w:rsidRPr="002D58F1">
        <w:rPr>
          <w:rFonts w:ascii="Arial" w:hAnsi="Arial" w:cs="Arial"/>
          <w:b/>
          <w:sz w:val="20"/>
          <w:szCs w:val="20"/>
          <w:u w:val="single"/>
        </w:rPr>
        <w:t>Wykon</w:t>
      </w:r>
      <w:r>
        <w:rPr>
          <w:rFonts w:ascii="Arial" w:hAnsi="Arial" w:cs="Arial"/>
          <w:b/>
          <w:sz w:val="20"/>
          <w:szCs w:val="20"/>
          <w:u w:val="single"/>
        </w:rPr>
        <w:t>ywanie</w:t>
      </w:r>
      <w:r w:rsidRPr="002D58F1">
        <w:rPr>
          <w:rFonts w:ascii="Arial" w:hAnsi="Arial" w:cs="Arial"/>
          <w:b/>
          <w:sz w:val="20"/>
          <w:szCs w:val="20"/>
          <w:u w:val="single"/>
        </w:rPr>
        <w:t xml:space="preserve"> usług tłumaczeń ustnych </w:t>
      </w:r>
    </w:p>
    <w:p w:rsidR="00EA57F4" w:rsidRPr="00F37B1C" w:rsidRDefault="00EA57F4"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E648DF">
        <w:rPr>
          <w:rFonts w:ascii="Arial" w:hAnsi="Arial" w:cs="Arial"/>
          <w:sz w:val="20"/>
          <w:szCs w:val="20"/>
        </w:rPr>
        <w:t>znak sprawy: BA-F-II-3710-</w:t>
      </w:r>
      <w:r w:rsidR="00460E6E">
        <w:rPr>
          <w:rFonts w:ascii="Arial" w:hAnsi="Arial" w:cs="Arial"/>
          <w:sz w:val="20"/>
          <w:szCs w:val="20"/>
        </w:rPr>
        <w:t>23</w:t>
      </w:r>
      <w:r w:rsidR="004E32BD" w:rsidRPr="00E648DF">
        <w:rPr>
          <w:rFonts w:ascii="Arial" w:hAnsi="Arial" w:cs="Arial"/>
          <w:sz w:val="20"/>
          <w:szCs w:val="20"/>
        </w:rPr>
        <w:t>/</w:t>
      </w:r>
      <w:r w:rsidR="00026E5E" w:rsidRPr="00E648DF">
        <w:rPr>
          <w:rFonts w:ascii="Arial" w:hAnsi="Arial" w:cs="Arial"/>
          <w:sz w:val="20"/>
          <w:szCs w:val="20"/>
        </w:rPr>
        <w:t>17</w:t>
      </w:r>
    </w:p>
    <w:p w:rsidR="00EA57F4" w:rsidRPr="00F37B1C" w:rsidRDefault="00EA57F4" w:rsidP="00F37B1C">
      <w:pPr>
        <w:keepNext/>
        <w:keepLines/>
        <w:jc w:val="both"/>
        <w:outlineLvl w:val="0"/>
        <w:rPr>
          <w:rFonts w:ascii="Arial" w:hAnsi="Arial" w:cs="Arial"/>
          <w:b/>
          <w:sz w:val="20"/>
          <w:szCs w:val="20"/>
          <w:u w:val="single"/>
        </w:rPr>
      </w:pPr>
    </w:p>
    <w:p w:rsidR="00EA57F4" w:rsidRPr="00F37B1C" w:rsidRDefault="00EA57F4" w:rsidP="00F37B1C">
      <w:pPr>
        <w:keepNext/>
        <w:keepLines/>
        <w:jc w:val="center"/>
        <w:outlineLvl w:val="0"/>
        <w:rPr>
          <w:rFonts w:ascii="Arial" w:hAnsi="Arial" w:cs="Arial"/>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r w:rsidRPr="008E3EFA">
        <w:rPr>
          <w:rFonts w:ascii="Arial" w:hAnsi="Arial" w:cs="Arial"/>
          <w:b/>
          <w:sz w:val="20"/>
          <w:szCs w:val="20"/>
        </w:rPr>
        <w:t xml:space="preserve">Warszawa, dnia </w:t>
      </w:r>
      <w:r w:rsidR="00C827CB" w:rsidRPr="008E3EFA">
        <w:rPr>
          <w:rFonts w:ascii="Arial" w:hAnsi="Arial" w:cs="Arial"/>
          <w:b/>
          <w:sz w:val="20"/>
          <w:szCs w:val="20"/>
        </w:rPr>
        <w:t xml:space="preserve">            </w:t>
      </w:r>
      <w:r w:rsidR="00775534">
        <w:rPr>
          <w:rFonts w:ascii="Arial" w:hAnsi="Arial" w:cs="Arial"/>
          <w:b/>
          <w:sz w:val="20"/>
          <w:szCs w:val="20"/>
        </w:rPr>
        <w:t xml:space="preserve">           </w:t>
      </w:r>
      <w:r w:rsidR="00C827CB" w:rsidRPr="008E3EFA">
        <w:rPr>
          <w:rFonts w:ascii="Arial" w:hAnsi="Arial" w:cs="Arial"/>
          <w:b/>
          <w:sz w:val="20"/>
          <w:szCs w:val="20"/>
        </w:rPr>
        <w:t xml:space="preserve"> </w:t>
      </w:r>
      <w:r w:rsidRPr="008E3EFA">
        <w:rPr>
          <w:rFonts w:ascii="Arial" w:hAnsi="Arial" w:cs="Arial"/>
          <w:b/>
          <w:sz w:val="20"/>
          <w:szCs w:val="20"/>
        </w:rPr>
        <w:t>201</w:t>
      </w:r>
      <w:r w:rsidR="00AA1C66" w:rsidRPr="008E3EFA">
        <w:rPr>
          <w:rFonts w:ascii="Arial" w:hAnsi="Arial" w:cs="Arial"/>
          <w:b/>
          <w:sz w:val="20"/>
          <w:szCs w:val="20"/>
        </w:rPr>
        <w:t>7</w:t>
      </w:r>
      <w:r w:rsidRPr="008E3EFA">
        <w:rPr>
          <w:rFonts w:ascii="Arial" w:hAnsi="Arial" w:cs="Arial"/>
          <w:b/>
          <w:sz w:val="20"/>
          <w:szCs w:val="20"/>
        </w:rPr>
        <w:t xml:space="preserve"> roku</w:t>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lastRenderedPageBreak/>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383318" w:rsidRDefault="00E26D45" w:rsidP="00F37B1C">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r w:rsidR="00124B22" w:rsidRPr="00F37B1C" w:rsidDel="009605A7">
        <w:rPr>
          <w:rFonts w:ascii="Arial" w:hAnsi="Arial" w:cs="Arial"/>
          <w:bCs/>
          <w:sz w:val="20"/>
          <w:szCs w:val="20"/>
        </w:rPr>
        <w:t xml:space="preserve"> </w:t>
      </w:r>
    </w:p>
    <w:p w:rsidR="00775534" w:rsidRDefault="00775534" w:rsidP="00F37B1C">
      <w:pPr>
        <w:ind w:left="3060" w:hanging="1620"/>
        <w:jc w:val="both"/>
        <w:rPr>
          <w:rFonts w:ascii="Arial" w:hAnsi="Arial" w:cs="Arial"/>
          <w:bCs/>
          <w:sz w:val="20"/>
          <w:szCs w:val="20"/>
        </w:rPr>
      </w:pPr>
      <w:r>
        <w:rPr>
          <w:rFonts w:ascii="Arial" w:hAnsi="Arial" w:cs="Arial"/>
          <w:bCs/>
          <w:sz w:val="20"/>
          <w:szCs w:val="20"/>
        </w:rPr>
        <w:t>Formularz 2.</w:t>
      </w:r>
      <w:r w:rsidR="00460E6E">
        <w:rPr>
          <w:rFonts w:ascii="Arial" w:hAnsi="Arial" w:cs="Arial"/>
          <w:bCs/>
          <w:sz w:val="20"/>
          <w:szCs w:val="20"/>
        </w:rPr>
        <w:t>4</w:t>
      </w:r>
      <w:r w:rsidR="00460E6E">
        <w:rPr>
          <w:rFonts w:ascii="Arial" w:hAnsi="Arial" w:cs="Arial"/>
          <w:bCs/>
          <w:sz w:val="20"/>
          <w:szCs w:val="20"/>
        </w:rPr>
        <w:tab/>
        <w:t>Formularz cenowy</w:t>
      </w:r>
      <w:r w:rsidR="00D14B31">
        <w:rPr>
          <w:rFonts w:ascii="Arial" w:hAnsi="Arial" w:cs="Arial"/>
          <w:bCs/>
          <w:sz w:val="20"/>
          <w:szCs w:val="20"/>
        </w:rPr>
        <w:t xml:space="preserve"> – zadanie 1</w:t>
      </w:r>
    </w:p>
    <w:p w:rsidR="00D14B31" w:rsidRPr="00F37B1C" w:rsidRDefault="00D14B31" w:rsidP="00F37B1C">
      <w:pPr>
        <w:ind w:left="3060" w:hanging="1620"/>
        <w:jc w:val="both"/>
        <w:rPr>
          <w:rFonts w:ascii="Arial" w:hAnsi="Arial" w:cs="Arial"/>
          <w:bCs/>
          <w:sz w:val="20"/>
          <w:szCs w:val="20"/>
        </w:rPr>
      </w:pPr>
      <w:r>
        <w:rPr>
          <w:rFonts w:ascii="Arial" w:hAnsi="Arial" w:cs="Arial"/>
          <w:bCs/>
          <w:sz w:val="20"/>
          <w:szCs w:val="20"/>
        </w:rPr>
        <w:t xml:space="preserve">Formularz 2.5 </w:t>
      </w:r>
      <w:r>
        <w:rPr>
          <w:rFonts w:ascii="Arial" w:hAnsi="Arial" w:cs="Arial"/>
          <w:bCs/>
          <w:sz w:val="20"/>
          <w:szCs w:val="20"/>
        </w:rPr>
        <w:tab/>
        <w:t>Formularz cenowy – zadanie 2</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AA1C66" w:rsidRDefault="00AA1C66" w:rsidP="00F37B1C">
      <w:pPr>
        <w:ind w:left="3062" w:hanging="1622"/>
        <w:jc w:val="both"/>
        <w:rPr>
          <w:rFonts w:ascii="Arial" w:hAnsi="Arial" w:cs="Arial"/>
          <w:sz w:val="20"/>
          <w:szCs w:val="20"/>
        </w:rPr>
      </w:pPr>
      <w:r w:rsidRPr="00F37B1C">
        <w:rPr>
          <w:rFonts w:ascii="Arial" w:hAnsi="Arial" w:cs="Arial"/>
          <w:sz w:val="20"/>
          <w:szCs w:val="20"/>
        </w:rPr>
        <w:t>Formularz 3.</w:t>
      </w:r>
      <w:r w:rsidR="002D58F1">
        <w:rPr>
          <w:rFonts w:ascii="Arial" w:hAnsi="Arial" w:cs="Arial"/>
          <w:sz w:val="20"/>
          <w:szCs w:val="20"/>
        </w:rPr>
        <w:t>2</w:t>
      </w:r>
      <w:r w:rsidRPr="00F37B1C">
        <w:rPr>
          <w:rFonts w:ascii="Arial" w:hAnsi="Arial" w:cs="Arial"/>
          <w:sz w:val="20"/>
          <w:szCs w:val="20"/>
        </w:rPr>
        <w:tab/>
        <w:t>Wykaz osób</w:t>
      </w:r>
      <w:r w:rsidR="00D14B31">
        <w:rPr>
          <w:rFonts w:ascii="Arial" w:hAnsi="Arial" w:cs="Arial"/>
          <w:sz w:val="20"/>
          <w:szCs w:val="20"/>
        </w:rPr>
        <w:t xml:space="preserve"> – zadanie 1</w:t>
      </w:r>
    </w:p>
    <w:p w:rsidR="00D14B31" w:rsidRPr="00F37B1C" w:rsidRDefault="00D14B31" w:rsidP="00F37B1C">
      <w:pPr>
        <w:ind w:left="3062" w:hanging="1622"/>
        <w:jc w:val="both"/>
        <w:rPr>
          <w:rFonts w:ascii="Arial" w:hAnsi="Arial" w:cs="Arial"/>
          <w:sz w:val="20"/>
          <w:szCs w:val="20"/>
        </w:rPr>
      </w:pPr>
      <w:r>
        <w:rPr>
          <w:rFonts w:ascii="Arial" w:hAnsi="Arial" w:cs="Arial"/>
          <w:sz w:val="20"/>
          <w:szCs w:val="20"/>
        </w:rPr>
        <w:t xml:space="preserve">Formularz </w:t>
      </w:r>
      <w:r w:rsidR="009F61FF">
        <w:rPr>
          <w:rFonts w:ascii="Arial" w:hAnsi="Arial" w:cs="Arial"/>
          <w:sz w:val="20"/>
          <w:szCs w:val="20"/>
        </w:rPr>
        <w:t>3.3</w:t>
      </w:r>
      <w:r w:rsidR="009F61FF">
        <w:rPr>
          <w:rFonts w:ascii="Arial" w:hAnsi="Arial" w:cs="Arial"/>
          <w:sz w:val="20"/>
          <w:szCs w:val="20"/>
        </w:rPr>
        <w:tab/>
        <w:t>Wykaz osób – zadanie 2</w:t>
      </w:r>
    </w:p>
    <w:p w:rsidR="00BE245A" w:rsidRPr="00F37B1C" w:rsidRDefault="00BE245A" w:rsidP="00F37B1C">
      <w:pPr>
        <w:ind w:left="3062" w:hanging="1622"/>
        <w:jc w:val="both"/>
        <w:rPr>
          <w:rFonts w:ascii="Arial" w:hAnsi="Arial" w:cs="Arial"/>
          <w:sz w:val="20"/>
          <w:szCs w:val="20"/>
        </w:rPr>
      </w:pPr>
    </w:p>
    <w:p w:rsidR="00BE245A" w:rsidRPr="00F37B1C"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BA-F-II-3710-</w:t>
      </w:r>
      <w:r w:rsidR="00460E6E">
        <w:rPr>
          <w:rFonts w:ascii="Arial" w:hAnsi="Arial" w:cs="Arial"/>
          <w:sz w:val="20"/>
          <w:szCs w:val="20"/>
        </w:rPr>
        <w:t>23</w:t>
      </w:r>
      <w:r w:rsidR="00AA1C66" w:rsidRPr="00E648DF">
        <w:rPr>
          <w:rFonts w:ascii="Arial" w:hAnsi="Arial" w:cs="Arial"/>
          <w:sz w:val="20"/>
          <w:szCs w:val="20"/>
        </w:rPr>
        <w:t>/17</w:t>
      </w:r>
      <w:r w:rsidRPr="00E648DF">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Prawo zamówień publicznych (</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xml:space="preserve">. Dz. U. </w:t>
      </w:r>
      <w:r w:rsidR="00082B07" w:rsidRPr="00F37B1C">
        <w:rPr>
          <w:rFonts w:ascii="Arial" w:hAnsi="Arial" w:cs="Arial"/>
          <w:sz w:val="20"/>
          <w:szCs w:val="20"/>
        </w:rPr>
        <w:br/>
      </w:r>
      <w:r w:rsidRPr="00F37B1C">
        <w:rPr>
          <w:rFonts w:ascii="Arial" w:hAnsi="Arial" w:cs="Arial"/>
          <w:sz w:val="20"/>
          <w:szCs w:val="20"/>
        </w:rPr>
        <w:t>z 201</w:t>
      </w:r>
      <w:r w:rsidR="00436E56" w:rsidRPr="00F37B1C">
        <w:rPr>
          <w:rFonts w:ascii="Arial" w:hAnsi="Arial" w:cs="Arial"/>
          <w:sz w:val="20"/>
          <w:szCs w:val="20"/>
        </w:rPr>
        <w:t>5</w:t>
      </w:r>
      <w:r w:rsidR="00673F0B" w:rsidRPr="00F37B1C">
        <w:rPr>
          <w:rFonts w:ascii="Arial" w:hAnsi="Arial" w:cs="Arial"/>
          <w:sz w:val="20"/>
          <w:szCs w:val="20"/>
        </w:rPr>
        <w:t xml:space="preserve"> r. poz. </w:t>
      </w:r>
      <w:r w:rsidR="00D61C83" w:rsidRPr="00F37B1C">
        <w:rPr>
          <w:rFonts w:ascii="Arial" w:hAnsi="Arial" w:cs="Arial"/>
          <w:sz w:val="20"/>
          <w:szCs w:val="20"/>
        </w:rPr>
        <w:t>2164</w:t>
      </w:r>
      <w:r w:rsidR="00854B71" w:rsidRPr="00F37B1C">
        <w:rPr>
          <w:rFonts w:ascii="Arial" w:hAnsi="Arial" w:cs="Arial"/>
          <w:sz w:val="20"/>
          <w:szCs w:val="20"/>
        </w:rPr>
        <w:t xml:space="preserve"> z </w:t>
      </w:r>
      <w:proofErr w:type="spellStart"/>
      <w:r w:rsidR="00854B71" w:rsidRPr="00F37B1C">
        <w:rPr>
          <w:rFonts w:ascii="Arial" w:hAnsi="Arial" w:cs="Arial"/>
          <w:sz w:val="20"/>
          <w:szCs w:val="20"/>
        </w:rPr>
        <w:t>późn</w:t>
      </w:r>
      <w:proofErr w:type="spellEnd"/>
      <w:r w:rsidR="00854B71" w:rsidRPr="00F37B1C">
        <w:rPr>
          <w:rFonts w:ascii="Arial" w:hAnsi="Arial" w:cs="Arial"/>
          <w:sz w:val="20"/>
          <w:szCs w:val="20"/>
        </w:rPr>
        <w:t>. zm.</w:t>
      </w:r>
      <w:r w:rsidRPr="00F37B1C">
        <w:rPr>
          <w:rFonts w:ascii="Arial" w:hAnsi="Arial" w:cs="Arial"/>
          <w:sz w:val="20"/>
          <w:szCs w:val="20"/>
        </w:rPr>
        <w:t xml:space="preserve">) zwanej dalej „ustawą </w:t>
      </w:r>
      <w:proofErr w:type="spellStart"/>
      <w:r w:rsidRPr="00F37B1C">
        <w:rPr>
          <w:rFonts w:ascii="Arial" w:hAnsi="Arial" w:cs="Arial"/>
          <w:sz w:val="20"/>
          <w:szCs w:val="20"/>
        </w:rPr>
        <w:t>Pzp</w:t>
      </w:r>
      <w:proofErr w:type="spellEnd"/>
      <w:r w:rsidRPr="00F37B1C">
        <w:rPr>
          <w:rFonts w:ascii="Arial" w:hAnsi="Arial" w:cs="Arial"/>
          <w:sz w:val="20"/>
          <w:szCs w:val="20"/>
        </w:rPr>
        <w:t>”.</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773A5B">
        <w:rPr>
          <w:rFonts w:ascii="Arial" w:hAnsi="Arial" w:cs="Arial"/>
          <w:sz w:val="20"/>
          <w:szCs w:val="20"/>
          <w:lang w:eastAsia="ar-SA"/>
        </w:rPr>
        <w:t>f</w:t>
      </w:r>
      <w:r w:rsidRPr="00F37B1C">
        <w:rPr>
          <w:rFonts w:ascii="Arial" w:hAnsi="Arial" w:cs="Arial"/>
          <w:sz w:val="20"/>
          <w:szCs w:val="20"/>
          <w:lang w:eastAsia="ar-SA"/>
        </w:rPr>
        <w:t xml:space="preserve">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37B1C" w:rsidRDefault="00BE245A" w:rsidP="00F37B1C">
      <w:pPr>
        <w:ind w:left="720"/>
        <w:jc w:val="both"/>
        <w:rPr>
          <w:rFonts w:ascii="Arial" w:hAnsi="Arial" w:cs="Arial"/>
          <w:sz w:val="20"/>
          <w:szCs w:val="20"/>
        </w:rPr>
      </w:pPr>
    </w:p>
    <w:p w:rsidR="00BE245A" w:rsidRPr="003E1514" w:rsidRDefault="00BE245A" w:rsidP="00F37B1C">
      <w:pPr>
        <w:pStyle w:val="Tekstpodstawowy"/>
        <w:rPr>
          <w:b/>
          <w:bCs/>
          <w:sz w:val="20"/>
          <w:szCs w:val="20"/>
        </w:rPr>
      </w:pPr>
      <w:r w:rsidRPr="003E1514">
        <w:rPr>
          <w:b/>
          <w:bCs/>
          <w:sz w:val="20"/>
          <w:szCs w:val="20"/>
        </w:rPr>
        <w:t xml:space="preserve">5. </w:t>
      </w:r>
      <w:r w:rsidR="00B9414F" w:rsidRPr="003E1514">
        <w:rPr>
          <w:b/>
          <w:bCs/>
          <w:sz w:val="20"/>
          <w:szCs w:val="20"/>
        </w:rPr>
        <w:tab/>
      </w:r>
      <w:r w:rsidRPr="003E1514">
        <w:rPr>
          <w:b/>
          <w:bCs/>
          <w:sz w:val="20"/>
          <w:szCs w:val="20"/>
        </w:rPr>
        <w:t>PRZEDMIOT ZAMÓWIENIA</w:t>
      </w:r>
    </w:p>
    <w:p w:rsidR="006E3C7C" w:rsidRDefault="00B9414F" w:rsidP="00460E6E">
      <w:pPr>
        <w:autoSpaceDE w:val="0"/>
        <w:autoSpaceDN w:val="0"/>
        <w:adjustRightInd w:val="0"/>
        <w:ind w:left="709" w:hanging="709"/>
        <w:jc w:val="both"/>
        <w:rPr>
          <w:rFonts w:ascii="Arial" w:hAnsi="Arial" w:cs="Arial"/>
          <w:sz w:val="20"/>
          <w:szCs w:val="20"/>
          <w:lang w:eastAsia="en-US"/>
        </w:rPr>
      </w:pPr>
      <w:r w:rsidRPr="003E1514">
        <w:rPr>
          <w:rFonts w:ascii="Arial" w:hAnsi="Arial" w:cs="Arial"/>
          <w:iCs/>
          <w:sz w:val="20"/>
          <w:szCs w:val="20"/>
        </w:rPr>
        <w:t>5.1.</w:t>
      </w:r>
      <w:r w:rsidRPr="003E1514">
        <w:rPr>
          <w:rFonts w:ascii="Arial" w:hAnsi="Arial" w:cs="Arial"/>
          <w:i/>
          <w:iCs/>
          <w:sz w:val="20"/>
          <w:szCs w:val="20"/>
        </w:rPr>
        <w:tab/>
      </w:r>
      <w:r w:rsidR="001A1925" w:rsidRPr="003E1514">
        <w:rPr>
          <w:rFonts w:ascii="Arial" w:hAnsi="Arial" w:cs="Arial"/>
          <w:sz w:val="20"/>
          <w:szCs w:val="20"/>
          <w:lang w:eastAsia="en-US"/>
        </w:rPr>
        <w:t>Przedmiotem zamówienia jest</w:t>
      </w:r>
      <w:r w:rsidR="006E3C7C">
        <w:rPr>
          <w:rFonts w:ascii="Arial" w:hAnsi="Arial" w:cs="Arial"/>
          <w:sz w:val="20"/>
          <w:szCs w:val="20"/>
          <w:lang w:eastAsia="en-US"/>
        </w:rPr>
        <w:t>:</w:t>
      </w:r>
    </w:p>
    <w:p w:rsidR="006E3C7C" w:rsidRDefault="006E3C7C" w:rsidP="006E3C7C">
      <w:pPr>
        <w:autoSpaceDE w:val="0"/>
        <w:autoSpaceDN w:val="0"/>
        <w:adjustRightInd w:val="0"/>
        <w:ind w:left="709"/>
        <w:jc w:val="both"/>
        <w:rPr>
          <w:rFonts w:ascii="Arial" w:hAnsi="Arial" w:cs="Arial"/>
          <w:b/>
          <w:sz w:val="20"/>
          <w:szCs w:val="20"/>
          <w:lang w:eastAsia="en-US"/>
        </w:rPr>
      </w:pPr>
      <w:r>
        <w:rPr>
          <w:rFonts w:ascii="Arial" w:hAnsi="Arial" w:cs="Arial"/>
          <w:b/>
          <w:sz w:val="20"/>
          <w:szCs w:val="20"/>
          <w:lang w:eastAsia="en-US"/>
        </w:rPr>
        <w:t>Zadanie 1</w:t>
      </w:r>
    </w:p>
    <w:p w:rsidR="001A1925" w:rsidRDefault="006E3C7C" w:rsidP="006E3C7C">
      <w:pPr>
        <w:autoSpaceDE w:val="0"/>
        <w:autoSpaceDN w:val="0"/>
        <w:adjustRightInd w:val="0"/>
        <w:ind w:left="709"/>
        <w:jc w:val="both"/>
        <w:rPr>
          <w:rFonts w:ascii="Arial" w:hAnsi="Arial" w:cs="Arial"/>
          <w:sz w:val="20"/>
          <w:szCs w:val="20"/>
          <w:lang w:eastAsia="en-US"/>
        </w:rPr>
      </w:pPr>
      <w:r>
        <w:rPr>
          <w:rFonts w:ascii="Arial" w:hAnsi="Arial" w:cs="Arial"/>
          <w:sz w:val="20"/>
          <w:szCs w:val="20"/>
          <w:lang w:eastAsia="en-US"/>
        </w:rPr>
        <w:t>W</w:t>
      </w:r>
      <w:r w:rsidR="001A1925" w:rsidRPr="003E1514">
        <w:rPr>
          <w:rFonts w:ascii="Arial" w:hAnsi="Arial" w:cs="Arial"/>
          <w:sz w:val="20"/>
          <w:szCs w:val="20"/>
          <w:lang w:eastAsia="en-US"/>
        </w:rPr>
        <w:t xml:space="preserve">ykonanie tłumaczeń ustnych </w:t>
      </w:r>
      <w:r>
        <w:rPr>
          <w:rFonts w:ascii="Arial" w:hAnsi="Arial" w:cs="Arial"/>
          <w:sz w:val="20"/>
          <w:szCs w:val="20"/>
          <w:lang w:eastAsia="en-US"/>
        </w:rPr>
        <w:t xml:space="preserve">w obszarze języka </w:t>
      </w:r>
      <w:r w:rsidR="00D95E6F">
        <w:rPr>
          <w:rFonts w:ascii="Arial" w:hAnsi="Arial" w:cs="Arial"/>
          <w:sz w:val="20"/>
          <w:szCs w:val="20"/>
          <w:lang w:eastAsia="en-US"/>
        </w:rPr>
        <w:t>angielskiego</w:t>
      </w:r>
      <w:r>
        <w:rPr>
          <w:rFonts w:ascii="Arial" w:hAnsi="Arial" w:cs="Arial"/>
          <w:sz w:val="20"/>
          <w:szCs w:val="20"/>
          <w:lang w:eastAsia="en-US"/>
        </w:rPr>
        <w:t>.</w:t>
      </w:r>
    </w:p>
    <w:p w:rsidR="006E3C7C" w:rsidRDefault="006E3C7C" w:rsidP="006E3C7C">
      <w:pPr>
        <w:autoSpaceDE w:val="0"/>
        <w:autoSpaceDN w:val="0"/>
        <w:adjustRightInd w:val="0"/>
        <w:ind w:left="709"/>
        <w:jc w:val="both"/>
        <w:rPr>
          <w:rFonts w:ascii="Arial" w:hAnsi="Arial" w:cs="Arial"/>
          <w:b/>
          <w:sz w:val="20"/>
          <w:szCs w:val="20"/>
          <w:lang w:eastAsia="en-US"/>
        </w:rPr>
      </w:pPr>
      <w:r>
        <w:rPr>
          <w:rFonts w:ascii="Arial" w:hAnsi="Arial" w:cs="Arial"/>
          <w:b/>
          <w:sz w:val="20"/>
          <w:szCs w:val="20"/>
          <w:lang w:eastAsia="en-US"/>
        </w:rPr>
        <w:t>Zadanie 2</w:t>
      </w:r>
    </w:p>
    <w:p w:rsidR="006E3C7C" w:rsidRPr="006E3C7C" w:rsidRDefault="006E3C7C" w:rsidP="006E3C7C">
      <w:pPr>
        <w:autoSpaceDE w:val="0"/>
        <w:autoSpaceDN w:val="0"/>
        <w:adjustRightInd w:val="0"/>
        <w:ind w:left="709"/>
        <w:jc w:val="both"/>
        <w:rPr>
          <w:rFonts w:ascii="Arial" w:hAnsi="Arial" w:cs="Arial"/>
          <w:b/>
          <w:sz w:val="20"/>
          <w:szCs w:val="20"/>
          <w:lang w:eastAsia="en-US"/>
        </w:rPr>
      </w:pPr>
      <w:r>
        <w:rPr>
          <w:rFonts w:ascii="Arial" w:hAnsi="Arial" w:cs="Arial"/>
          <w:sz w:val="20"/>
          <w:szCs w:val="20"/>
          <w:lang w:eastAsia="en-US"/>
        </w:rPr>
        <w:t>W</w:t>
      </w:r>
      <w:r w:rsidRPr="003E1514">
        <w:rPr>
          <w:rFonts w:ascii="Arial" w:hAnsi="Arial" w:cs="Arial"/>
          <w:sz w:val="20"/>
          <w:szCs w:val="20"/>
          <w:lang w:eastAsia="en-US"/>
        </w:rPr>
        <w:t xml:space="preserve">ykonanie tłumaczeń ustnych </w:t>
      </w:r>
      <w:r>
        <w:rPr>
          <w:rFonts w:ascii="Arial" w:hAnsi="Arial" w:cs="Arial"/>
          <w:sz w:val="20"/>
          <w:szCs w:val="20"/>
          <w:lang w:eastAsia="en-US"/>
        </w:rPr>
        <w:t>w obszarze języka:</w:t>
      </w:r>
    </w:p>
    <w:p w:rsidR="001A1925" w:rsidRPr="003E1514" w:rsidRDefault="00D95E6F" w:rsidP="001A1925">
      <w:pPr>
        <w:autoSpaceDE w:val="0"/>
        <w:autoSpaceDN w:val="0"/>
        <w:adjustRightInd w:val="0"/>
        <w:ind w:left="720"/>
        <w:jc w:val="both"/>
        <w:rPr>
          <w:rFonts w:ascii="Arial" w:hAnsi="Arial" w:cs="Arial"/>
          <w:bCs/>
          <w:sz w:val="20"/>
          <w:szCs w:val="20"/>
          <w:lang w:eastAsia="en-US"/>
        </w:rPr>
      </w:pPr>
      <w:r>
        <w:rPr>
          <w:rFonts w:ascii="Arial" w:hAnsi="Arial" w:cs="Arial"/>
          <w:sz w:val="20"/>
          <w:szCs w:val="20"/>
          <w:lang w:eastAsia="en-US"/>
        </w:rPr>
        <w:t xml:space="preserve">- </w:t>
      </w:r>
      <w:r w:rsidR="001A1925" w:rsidRPr="003E1514">
        <w:rPr>
          <w:rFonts w:ascii="Arial" w:hAnsi="Arial" w:cs="Arial"/>
          <w:sz w:val="20"/>
          <w:szCs w:val="20"/>
          <w:lang w:eastAsia="en-US"/>
        </w:rPr>
        <w:t>niemieckiego;</w:t>
      </w:r>
    </w:p>
    <w:p w:rsidR="001A1925" w:rsidRPr="003E1514" w:rsidRDefault="00D95E6F" w:rsidP="001A1925">
      <w:pPr>
        <w:autoSpaceDE w:val="0"/>
        <w:autoSpaceDN w:val="0"/>
        <w:adjustRightInd w:val="0"/>
        <w:ind w:left="720"/>
        <w:jc w:val="both"/>
        <w:rPr>
          <w:rFonts w:ascii="Arial" w:hAnsi="Arial" w:cs="Arial"/>
          <w:bCs/>
          <w:sz w:val="20"/>
          <w:szCs w:val="20"/>
          <w:lang w:eastAsia="en-US"/>
        </w:rPr>
      </w:pPr>
      <w:r>
        <w:rPr>
          <w:rFonts w:ascii="Arial" w:hAnsi="Arial" w:cs="Arial"/>
          <w:sz w:val="20"/>
          <w:szCs w:val="20"/>
          <w:lang w:eastAsia="en-US"/>
        </w:rPr>
        <w:t xml:space="preserve">- </w:t>
      </w:r>
      <w:r w:rsidR="001A1925" w:rsidRPr="003E1514">
        <w:rPr>
          <w:rFonts w:ascii="Arial" w:hAnsi="Arial" w:cs="Arial"/>
          <w:sz w:val="20"/>
          <w:szCs w:val="20"/>
          <w:lang w:eastAsia="en-US"/>
        </w:rPr>
        <w:t>czeskiego;</w:t>
      </w:r>
    </w:p>
    <w:p w:rsidR="001A1925" w:rsidRPr="003E1514" w:rsidRDefault="00D95E6F" w:rsidP="001A1925">
      <w:pPr>
        <w:autoSpaceDE w:val="0"/>
        <w:autoSpaceDN w:val="0"/>
        <w:adjustRightInd w:val="0"/>
        <w:ind w:left="720"/>
        <w:jc w:val="both"/>
        <w:rPr>
          <w:rFonts w:ascii="Arial" w:hAnsi="Arial" w:cs="Arial"/>
          <w:bCs/>
          <w:sz w:val="20"/>
          <w:szCs w:val="20"/>
          <w:lang w:eastAsia="en-US"/>
        </w:rPr>
      </w:pPr>
      <w:r>
        <w:rPr>
          <w:rFonts w:ascii="Arial" w:hAnsi="Arial" w:cs="Arial"/>
          <w:sz w:val="20"/>
          <w:szCs w:val="20"/>
          <w:lang w:eastAsia="en-US"/>
        </w:rPr>
        <w:t xml:space="preserve">- </w:t>
      </w:r>
      <w:r w:rsidR="001A1925" w:rsidRPr="003E1514">
        <w:rPr>
          <w:rFonts w:ascii="Arial" w:hAnsi="Arial" w:cs="Arial"/>
          <w:sz w:val="20"/>
          <w:szCs w:val="20"/>
          <w:lang w:eastAsia="en-US"/>
        </w:rPr>
        <w:t>słowackiego;</w:t>
      </w:r>
    </w:p>
    <w:p w:rsidR="001A1925" w:rsidRPr="003E1514" w:rsidRDefault="00D95E6F" w:rsidP="001A1925">
      <w:pPr>
        <w:autoSpaceDE w:val="0"/>
        <w:autoSpaceDN w:val="0"/>
        <w:adjustRightInd w:val="0"/>
        <w:ind w:left="720"/>
        <w:jc w:val="both"/>
        <w:rPr>
          <w:rFonts w:ascii="Arial" w:hAnsi="Arial" w:cs="Arial"/>
          <w:bCs/>
          <w:sz w:val="20"/>
          <w:szCs w:val="20"/>
          <w:lang w:eastAsia="en-US"/>
        </w:rPr>
      </w:pPr>
      <w:r>
        <w:rPr>
          <w:rFonts w:ascii="Arial" w:hAnsi="Arial" w:cs="Arial"/>
          <w:sz w:val="20"/>
          <w:szCs w:val="20"/>
          <w:lang w:eastAsia="en-US"/>
        </w:rPr>
        <w:t xml:space="preserve">- </w:t>
      </w:r>
      <w:r w:rsidR="001A1925" w:rsidRPr="003E1514">
        <w:rPr>
          <w:rFonts w:ascii="Arial" w:hAnsi="Arial" w:cs="Arial"/>
          <w:sz w:val="20"/>
          <w:szCs w:val="20"/>
          <w:lang w:eastAsia="en-US"/>
        </w:rPr>
        <w:t>węgierskiego;</w:t>
      </w:r>
    </w:p>
    <w:p w:rsidR="001A1925" w:rsidRPr="003E1514" w:rsidRDefault="00D95E6F" w:rsidP="001A1925">
      <w:pPr>
        <w:autoSpaceDE w:val="0"/>
        <w:autoSpaceDN w:val="0"/>
        <w:adjustRightInd w:val="0"/>
        <w:ind w:left="720"/>
        <w:jc w:val="both"/>
        <w:rPr>
          <w:rFonts w:ascii="Arial" w:hAnsi="Arial" w:cs="Arial"/>
          <w:bCs/>
          <w:sz w:val="20"/>
          <w:szCs w:val="20"/>
          <w:lang w:eastAsia="en-US"/>
        </w:rPr>
      </w:pPr>
      <w:r>
        <w:rPr>
          <w:rFonts w:ascii="Arial" w:hAnsi="Arial" w:cs="Arial"/>
          <w:sz w:val="20"/>
          <w:szCs w:val="20"/>
          <w:lang w:eastAsia="en-US"/>
        </w:rPr>
        <w:t xml:space="preserve">- </w:t>
      </w:r>
      <w:r w:rsidR="001A1925" w:rsidRPr="003E1514">
        <w:rPr>
          <w:rFonts w:ascii="Arial" w:hAnsi="Arial" w:cs="Arial"/>
          <w:sz w:val="20"/>
          <w:szCs w:val="20"/>
          <w:lang w:eastAsia="en-US"/>
        </w:rPr>
        <w:t>chorwackiego;</w:t>
      </w:r>
    </w:p>
    <w:p w:rsidR="001A1925" w:rsidRPr="003E1514" w:rsidRDefault="00D95E6F" w:rsidP="001A1925">
      <w:pPr>
        <w:autoSpaceDE w:val="0"/>
        <w:autoSpaceDN w:val="0"/>
        <w:adjustRightInd w:val="0"/>
        <w:ind w:left="720"/>
        <w:jc w:val="both"/>
        <w:rPr>
          <w:rFonts w:ascii="Arial" w:hAnsi="Arial" w:cs="Arial"/>
          <w:bCs/>
          <w:sz w:val="20"/>
          <w:szCs w:val="20"/>
          <w:lang w:eastAsia="en-US"/>
        </w:rPr>
      </w:pPr>
      <w:r>
        <w:rPr>
          <w:rFonts w:ascii="Arial" w:hAnsi="Arial" w:cs="Arial"/>
          <w:sz w:val="20"/>
          <w:szCs w:val="20"/>
          <w:lang w:eastAsia="en-US"/>
        </w:rPr>
        <w:t xml:space="preserve">- </w:t>
      </w:r>
      <w:r w:rsidR="001A1925" w:rsidRPr="003E1514">
        <w:rPr>
          <w:rFonts w:ascii="Arial" w:hAnsi="Arial" w:cs="Arial"/>
          <w:sz w:val="20"/>
          <w:szCs w:val="20"/>
          <w:lang w:eastAsia="en-US"/>
        </w:rPr>
        <w:t>słoweńskiego;</w:t>
      </w:r>
    </w:p>
    <w:p w:rsidR="001A1925" w:rsidRPr="003E1514" w:rsidRDefault="00D95E6F" w:rsidP="001A1925">
      <w:pPr>
        <w:autoSpaceDE w:val="0"/>
        <w:autoSpaceDN w:val="0"/>
        <w:adjustRightInd w:val="0"/>
        <w:ind w:left="720"/>
        <w:jc w:val="both"/>
        <w:rPr>
          <w:rFonts w:ascii="Arial" w:hAnsi="Arial" w:cs="Arial"/>
          <w:bCs/>
          <w:sz w:val="20"/>
          <w:szCs w:val="20"/>
          <w:lang w:eastAsia="en-US"/>
        </w:rPr>
      </w:pPr>
      <w:r>
        <w:rPr>
          <w:rFonts w:ascii="Arial" w:hAnsi="Arial" w:cs="Arial"/>
          <w:sz w:val="20"/>
          <w:szCs w:val="20"/>
          <w:lang w:eastAsia="en-US"/>
        </w:rPr>
        <w:t xml:space="preserve">- </w:t>
      </w:r>
      <w:r w:rsidR="009F32B1">
        <w:rPr>
          <w:rFonts w:ascii="Arial" w:hAnsi="Arial" w:cs="Arial"/>
          <w:sz w:val="20"/>
          <w:szCs w:val="20"/>
          <w:lang w:eastAsia="en-US"/>
        </w:rPr>
        <w:t>francuskiego</w:t>
      </w:r>
      <w:r w:rsidR="001A1925" w:rsidRPr="003E1514">
        <w:rPr>
          <w:rFonts w:ascii="Arial" w:hAnsi="Arial" w:cs="Arial"/>
          <w:sz w:val="20"/>
          <w:szCs w:val="20"/>
          <w:lang w:eastAsia="en-US"/>
        </w:rPr>
        <w:t>;</w:t>
      </w:r>
    </w:p>
    <w:p w:rsidR="001A1925" w:rsidRPr="003E1514" w:rsidRDefault="00D95E6F" w:rsidP="001A1925">
      <w:pPr>
        <w:autoSpaceDE w:val="0"/>
        <w:autoSpaceDN w:val="0"/>
        <w:adjustRightInd w:val="0"/>
        <w:ind w:left="720"/>
        <w:jc w:val="both"/>
        <w:rPr>
          <w:rFonts w:ascii="Arial" w:hAnsi="Arial" w:cs="Arial"/>
          <w:bCs/>
          <w:sz w:val="20"/>
          <w:szCs w:val="20"/>
          <w:lang w:eastAsia="en-US"/>
        </w:rPr>
      </w:pPr>
      <w:r>
        <w:rPr>
          <w:rFonts w:ascii="Arial" w:hAnsi="Arial" w:cs="Arial"/>
          <w:sz w:val="20"/>
          <w:szCs w:val="20"/>
          <w:lang w:eastAsia="en-US"/>
        </w:rPr>
        <w:t xml:space="preserve">- </w:t>
      </w:r>
      <w:r w:rsidR="001A1925" w:rsidRPr="003E1514">
        <w:rPr>
          <w:rFonts w:ascii="Arial" w:hAnsi="Arial" w:cs="Arial"/>
          <w:sz w:val="20"/>
          <w:szCs w:val="20"/>
          <w:lang w:eastAsia="en-US"/>
        </w:rPr>
        <w:t>ukraińskiego;</w:t>
      </w:r>
    </w:p>
    <w:p w:rsidR="00BE245A" w:rsidRPr="003E1514" w:rsidRDefault="007035BD" w:rsidP="007035BD">
      <w:pPr>
        <w:pStyle w:val="Tekstpodstawowy"/>
        <w:jc w:val="both"/>
        <w:rPr>
          <w:b/>
          <w:bCs/>
          <w:sz w:val="20"/>
          <w:szCs w:val="20"/>
        </w:rPr>
      </w:pPr>
      <w:r w:rsidRPr="003E1514">
        <w:rPr>
          <w:bCs/>
          <w:sz w:val="20"/>
          <w:szCs w:val="20"/>
        </w:rPr>
        <w:t>5.1.</w:t>
      </w:r>
      <w:r w:rsidR="001A1925" w:rsidRPr="003E1514">
        <w:rPr>
          <w:bCs/>
          <w:sz w:val="20"/>
          <w:szCs w:val="20"/>
        </w:rPr>
        <w:t>1</w:t>
      </w:r>
      <w:r w:rsidRPr="003E1514">
        <w:rPr>
          <w:bCs/>
          <w:sz w:val="20"/>
          <w:szCs w:val="20"/>
        </w:rPr>
        <w:t>.</w:t>
      </w:r>
      <w:r w:rsidRPr="003E1514">
        <w:rPr>
          <w:bCs/>
          <w:sz w:val="20"/>
          <w:szCs w:val="20"/>
        </w:rPr>
        <w:tab/>
      </w:r>
      <w:r w:rsidR="00BE245A" w:rsidRPr="003E1514">
        <w:rPr>
          <w:b/>
          <w:bCs/>
          <w:sz w:val="20"/>
          <w:szCs w:val="20"/>
        </w:rPr>
        <w:t xml:space="preserve">CPV (Wspólny </w:t>
      </w:r>
      <w:r w:rsidR="00BE245A" w:rsidRPr="003E1514">
        <w:rPr>
          <w:b/>
          <w:bCs/>
          <w:sz w:val="20"/>
          <w:szCs w:val="20"/>
          <w:lang w:eastAsia="en-US"/>
        </w:rPr>
        <w:t>Słownik</w:t>
      </w:r>
      <w:r w:rsidR="00BE245A" w:rsidRPr="003E1514">
        <w:rPr>
          <w:b/>
          <w:bCs/>
          <w:sz w:val="20"/>
          <w:szCs w:val="20"/>
        </w:rPr>
        <w:t xml:space="preserve"> Zamówień): </w:t>
      </w:r>
    </w:p>
    <w:p w:rsidR="00713B31" w:rsidRPr="003E1514" w:rsidRDefault="001A1925" w:rsidP="001A1925">
      <w:pPr>
        <w:pStyle w:val="Tekstpodstawowy"/>
        <w:ind w:left="709"/>
        <w:jc w:val="both"/>
        <w:rPr>
          <w:b/>
          <w:bCs/>
          <w:sz w:val="20"/>
          <w:szCs w:val="20"/>
          <w:lang w:eastAsia="en-US"/>
        </w:rPr>
      </w:pPr>
      <w:r w:rsidRPr="003E1514">
        <w:rPr>
          <w:b/>
          <w:bCs/>
          <w:sz w:val="20"/>
          <w:szCs w:val="20"/>
          <w:lang w:eastAsia="en-US"/>
        </w:rPr>
        <w:t>79540000-1</w:t>
      </w:r>
    </w:p>
    <w:p w:rsidR="00BE245A" w:rsidRDefault="00BE245A" w:rsidP="00F37B1C">
      <w:pPr>
        <w:pStyle w:val="Tekstpodstawowy3"/>
        <w:spacing w:before="0"/>
        <w:ind w:left="709"/>
        <w:rPr>
          <w:rFonts w:ascii="Arial" w:hAnsi="Arial" w:cs="Arial"/>
          <w:i w:val="0"/>
          <w:iCs w:val="0"/>
          <w:sz w:val="20"/>
          <w:szCs w:val="20"/>
        </w:rPr>
      </w:pPr>
      <w:r w:rsidRPr="00F37B1C">
        <w:rPr>
          <w:rFonts w:ascii="Arial" w:hAnsi="Arial" w:cs="Arial"/>
          <w:i w:val="0"/>
          <w:iCs w:val="0"/>
          <w:sz w:val="20"/>
          <w:szCs w:val="20"/>
        </w:rPr>
        <w:t>Przedmiot zamówienia zwany jest dalej „przedmiotem zamówienia” lub „</w:t>
      </w:r>
      <w:r w:rsidR="00757B19" w:rsidRPr="00F37B1C">
        <w:rPr>
          <w:rFonts w:ascii="Arial" w:hAnsi="Arial" w:cs="Arial"/>
          <w:i w:val="0"/>
          <w:iCs w:val="0"/>
          <w:sz w:val="20"/>
          <w:szCs w:val="20"/>
        </w:rPr>
        <w:t>usługą</w:t>
      </w:r>
      <w:r w:rsidRPr="00F37B1C">
        <w:rPr>
          <w:rFonts w:ascii="Arial" w:hAnsi="Arial" w:cs="Arial"/>
          <w:i w:val="0"/>
          <w:iCs w:val="0"/>
          <w:sz w:val="20"/>
          <w:szCs w:val="20"/>
        </w:rPr>
        <w:t>”.</w:t>
      </w:r>
    </w:p>
    <w:p w:rsidR="00BE245A" w:rsidRPr="008A242E" w:rsidRDefault="008341DC" w:rsidP="008A242E">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lang w:eastAsia="ar-SA"/>
        </w:rPr>
        <w:t>5.</w:t>
      </w:r>
      <w:r w:rsidR="00E528F6">
        <w:rPr>
          <w:rFonts w:ascii="Arial" w:hAnsi="Arial" w:cs="Arial"/>
          <w:i w:val="0"/>
          <w:iCs w:val="0"/>
          <w:sz w:val="20"/>
          <w:szCs w:val="20"/>
          <w:lang w:eastAsia="ar-SA"/>
        </w:rPr>
        <w:t>2</w:t>
      </w:r>
      <w:r w:rsidRPr="00F37B1C">
        <w:rPr>
          <w:rFonts w:ascii="Arial" w:hAnsi="Arial" w:cs="Arial"/>
          <w:i w:val="0"/>
          <w:iCs w:val="0"/>
          <w:sz w:val="20"/>
          <w:szCs w:val="20"/>
          <w:lang w:eastAsia="ar-SA"/>
        </w:rPr>
        <w:t>.</w:t>
      </w:r>
      <w:r w:rsidRPr="00F37B1C">
        <w:rPr>
          <w:rFonts w:ascii="Arial" w:hAnsi="Arial" w:cs="Arial"/>
          <w:i w:val="0"/>
          <w:iCs w:val="0"/>
          <w:sz w:val="20"/>
          <w:szCs w:val="20"/>
          <w:lang w:eastAsia="ar-SA"/>
        </w:rPr>
        <w:tab/>
      </w:r>
      <w:r w:rsidR="00D13E11" w:rsidRPr="008A242E">
        <w:rPr>
          <w:rFonts w:ascii="Arial" w:hAnsi="Arial" w:cs="Arial"/>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8A242E">
        <w:rPr>
          <w:rFonts w:ascii="Arial" w:hAnsi="Arial" w:cs="Arial"/>
          <w:i w:val="0"/>
          <w:iCs w:val="0"/>
          <w:sz w:val="20"/>
          <w:szCs w:val="20"/>
        </w:rPr>
        <w:t xml:space="preserve"> (</w:t>
      </w:r>
      <w:proofErr w:type="spellStart"/>
      <w:r w:rsidR="00BE245A" w:rsidRPr="008A242E">
        <w:rPr>
          <w:rFonts w:ascii="Arial" w:hAnsi="Arial" w:cs="Arial"/>
          <w:i w:val="0"/>
          <w:iCs w:val="0"/>
          <w:sz w:val="20"/>
          <w:szCs w:val="20"/>
        </w:rPr>
        <w:t>t</w:t>
      </w:r>
      <w:r w:rsidR="00DB01BC">
        <w:rPr>
          <w:rFonts w:ascii="Arial" w:hAnsi="Arial" w:cs="Arial"/>
          <w:i w:val="0"/>
          <w:iCs w:val="0"/>
          <w:sz w:val="20"/>
          <w:szCs w:val="20"/>
        </w:rPr>
        <w:t>.</w:t>
      </w:r>
      <w:r w:rsidR="00BE245A" w:rsidRPr="008A242E">
        <w:rPr>
          <w:rFonts w:ascii="Arial" w:hAnsi="Arial" w:cs="Arial"/>
          <w:i w:val="0"/>
          <w:iCs w:val="0"/>
          <w:sz w:val="20"/>
          <w:szCs w:val="20"/>
        </w:rPr>
        <w:t>j</w:t>
      </w:r>
      <w:proofErr w:type="spellEnd"/>
      <w:r w:rsidR="00BE245A" w:rsidRPr="008A242E">
        <w:rPr>
          <w:rFonts w:ascii="Arial" w:hAnsi="Arial" w:cs="Arial"/>
          <w:i w:val="0"/>
          <w:iCs w:val="0"/>
          <w:sz w:val="20"/>
          <w:szCs w:val="20"/>
        </w:rPr>
        <w:t xml:space="preserve">. Dz. U. z 2015 r. poz. 2164 </w:t>
      </w:r>
      <w:r w:rsidR="00DB01BC">
        <w:rPr>
          <w:rFonts w:ascii="Arial" w:hAnsi="Arial" w:cs="Arial"/>
          <w:i w:val="0"/>
          <w:iCs w:val="0"/>
          <w:sz w:val="20"/>
          <w:szCs w:val="20"/>
        </w:rPr>
        <w:t xml:space="preserve">z </w:t>
      </w:r>
      <w:proofErr w:type="spellStart"/>
      <w:r w:rsidR="00DB01BC">
        <w:rPr>
          <w:rFonts w:ascii="Arial" w:hAnsi="Arial" w:cs="Arial"/>
          <w:i w:val="0"/>
          <w:iCs w:val="0"/>
          <w:sz w:val="20"/>
          <w:szCs w:val="20"/>
        </w:rPr>
        <w:t>późn</w:t>
      </w:r>
      <w:proofErr w:type="spellEnd"/>
      <w:r w:rsidR="00DB01BC">
        <w:rPr>
          <w:rFonts w:ascii="Arial" w:hAnsi="Arial" w:cs="Arial"/>
          <w:i w:val="0"/>
          <w:iCs w:val="0"/>
          <w:sz w:val="20"/>
          <w:szCs w:val="20"/>
        </w:rPr>
        <w:t>.</w:t>
      </w:r>
      <w:r w:rsidR="00BE245A" w:rsidRPr="008A242E">
        <w:rPr>
          <w:rFonts w:ascii="Arial" w:hAnsi="Arial" w:cs="Arial"/>
          <w:i w:val="0"/>
          <w:iCs w:val="0"/>
          <w:sz w:val="20"/>
          <w:szCs w:val="20"/>
        </w:rPr>
        <w:t xml:space="preserve"> zm.).</w:t>
      </w:r>
    </w:p>
    <w:p w:rsidR="00DB2D63"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3</w:t>
      </w:r>
      <w:r w:rsidRPr="008A242E">
        <w:rPr>
          <w:rFonts w:ascii="Arial" w:hAnsi="Arial" w:cs="Arial"/>
          <w:sz w:val="20"/>
          <w:szCs w:val="20"/>
        </w:rPr>
        <w:t xml:space="preserve">. </w:t>
      </w:r>
      <w:r w:rsidRPr="008A242E">
        <w:rPr>
          <w:rFonts w:ascii="Arial" w:hAnsi="Arial" w:cs="Arial"/>
          <w:sz w:val="20"/>
          <w:szCs w:val="20"/>
        </w:rPr>
        <w:tab/>
      </w:r>
      <w:r w:rsidR="002C38C6" w:rsidRPr="008A242E">
        <w:rPr>
          <w:rFonts w:ascii="Arial" w:hAnsi="Arial" w:cs="Arial"/>
          <w:sz w:val="20"/>
          <w:szCs w:val="20"/>
        </w:rPr>
        <w:t>Zamawiający</w:t>
      </w:r>
      <w:r w:rsidR="007035BD">
        <w:rPr>
          <w:rFonts w:ascii="Arial" w:hAnsi="Arial" w:cs="Arial"/>
          <w:sz w:val="20"/>
          <w:szCs w:val="20"/>
        </w:rPr>
        <w:t xml:space="preserve"> nie</w:t>
      </w:r>
      <w:r w:rsidR="002C38C6" w:rsidRPr="008A242E">
        <w:rPr>
          <w:rFonts w:ascii="Arial" w:hAnsi="Arial" w:cs="Arial"/>
          <w:sz w:val="20"/>
          <w:szCs w:val="20"/>
        </w:rPr>
        <w:t xml:space="preserve"> przewiduje udzielenie </w:t>
      </w:r>
      <w:r w:rsidR="006B77E1" w:rsidRPr="008A242E">
        <w:rPr>
          <w:rFonts w:ascii="Arial" w:hAnsi="Arial" w:cs="Arial"/>
          <w:sz w:val="20"/>
          <w:szCs w:val="20"/>
        </w:rPr>
        <w:t>zamówi</w:t>
      </w:r>
      <w:r w:rsidR="006B77E1">
        <w:rPr>
          <w:rFonts w:ascii="Arial" w:hAnsi="Arial" w:cs="Arial"/>
          <w:sz w:val="20"/>
          <w:szCs w:val="20"/>
        </w:rPr>
        <w:t>eń</w:t>
      </w:r>
      <w:r w:rsidR="002C38C6" w:rsidRPr="008A242E">
        <w:rPr>
          <w:rFonts w:ascii="Arial" w:hAnsi="Arial" w:cs="Arial"/>
          <w:sz w:val="20"/>
          <w:szCs w:val="20"/>
        </w:rPr>
        <w:t>, o który</w:t>
      </w:r>
      <w:r w:rsidR="006B77E1">
        <w:rPr>
          <w:rFonts w:ascii="Arial" w:hAnsi="Arial" w:cs="Arial"/>
          <w:sz w:val="20"/>
          <w:szCs w:val="20"/>
        </w:rPr>
        <w:t>ch</w:t>
      </w:r>
      <w:r w:rsidR="002C38C6" w:rsidRPr="008A242E">
        <w:rPr>
          <w:rFonts w:ascii="Arial" w:hAnsi="Arial" w:cs="Arial"/>
          <w:sz w:val="20"/>
          <w:szCs w:val="20"/>
        </w:rPr>
        <w:t xml:space="preserve"> mowa w art. 67 ustawy ust. 1 pkt 6 ustawy</w:t>
      </w:r>
      <w:r w:rsidR="00A261D3" w:rsidRPr="008A242E">
        <w:rPr>
          <w:rFonts w:ascii="Arial" w:hAnsi="Arial" w:cs="Arial"/>
          <w:sz w:val="20"/>
          <w:szCs w:val="20"/>
        </w:rPr>
        <w:t xml:space="preserve">. </w:t>
      </w:r>
    </w:p>
    <w:p w:rsidR="00376170"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.4</w:t>
      </w:r>
      <w:r w:rsidRPr="008A242E">
        <w:rPr>
          <w:rFonts w:ascii="Arial" w:hAnsi="Arial" w:cs="Arial"/>
          <w:sz w:val="20"/>
          <w:szCs w:val="20"/>
        </w:rPr>
        <w:t>.</w:t>
      </w:r>
      <w:r w:rsidRPr="008A242E">
        <w:rPr>
          <w:rFonts w:ascii="Arial" w:hAnsi="Arial" w:cs="Arial"/>
          <w:sz w:val="20"/>
          <w:szCs w:val="20"/>
        </w:rPr>
        <w:tab/>
        <w:t>Szczegółowo przedmiot zamówienia określony został w Tomie II - I</w:t>
      </w:r>
      <w:r w:rsidR="00D13E11" w:rsidRPr="008A242E">
        <w:rPr>
          <w:rFonts w:ascii="Arial" w:hAnsi="Arial" w:cs="Arial"/>
          <w:sz w:val="20"/>
          <w:szCs w:val="20"/>
        </w:rPr>
        <w:t>II</w:t>
      </w:r>
      <w:r w:rsidRPr="008A242E">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5</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E528F6" w:rsidRPr="008A242E">
        <w:rPr>
          <w:rFonts w:ascii="Arial" w:hAnsi="Arial" w:cs="Arial"/>
          <w:sz w:val="20"/>
          <w:szCs w:val="20"/>
        </w:rPr>
        <w:t>6</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lastRenderedPageBreak/>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ozostałe wymagania dotyczące podwykonawstwa zostały określone w Tomie II SIWZ – IPU.</w:t>
      </w:r>
    </w:p>
    <w:p w:rsidR="00BE245A" w:rsidRPr="008A242E" w:rsidRDefault="00BE245A" w:rsidP="008A242E">
      <w:pPr>
        <w:ind w:left="705" w:hanging="705"/>
        <w:jc w:val="both"/>
        <w:textAlignment w:val="top"/>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427228" w:rsidRPr="007F6373" w:rsidRDefault="00985BA5" w:rsidP="007F6373">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9C2C32">
        <w:rPr>
          <w:rFonts w:ascii="Arial" w:hAnsi="Arial" w:cs="Arial"/>
          <w:b/>
          <w:sz w:val="20"/>
          <w:szCs w:val="20"/>
          <w:lang w:eastAsia="ar-SA"/>
        </w:rPr>
        <w:t>12 miesięcy</w:t>
      </w:r>
      <w:r w:rsidR="00BA05A9" w:rsidRPr="00BA05A9">
        <w:rPr>
          <w:rFonts w:ascii="Arial" w:hAnsi="Arial" w:cs="Arial"/>
          <w:b/>
          <w:sz w:val="20"/>
          <w:szCs w:val="20"/>
          <w:lang w:eastAsia="ar-SA"/>
        </w:rPr>
        <w:t xml:space="preserve"> od podpisania umowy lub do wyczerp</w:t>
      </w:r>
      <w:r w:rsidR="00BA05A9">
        <w:rPr>
          <w:rFonts w:ascii="Arial" w:hAnsi="Arial" w:cs="Arial"/>
          <w:b/>
          <w:sz w:val="20"/>
          <w:szCs w:val="20"/>
          <w:lang w:eastAsia="ar-SA"/>
        </w:rPr>
        <w:t>ania maksymalnej wartości umowy.</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A242E"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oraz spełniają określone przez </w:t>
      </w:r>
      <w:r w:rsidR="00835272" w:rsidRPr="008A242E">
        <w:rPr>
          <w:rStyle w:val="tekstdokbold"/>
          <w:rFonts w:ascii="Arial" w:hAnsi="Arial" w:cs="Arial"/>
          <w:sz w:val="20"/>
          <w:szCs w:val="20"/>
        </w:rPr>
        <w:t>Z</w:t>
      </w:r>
      <w:r w:rsidRPr="008A242E">
        <w:rPr>
          <w:rStyle w:val="tekstdokbold"/>
          <w:rFonts w:ascii="Arial" w:hAnsi="Arial" w:cs="Arial"/>
          <w:sz w:val="20"/>
          <w:szCs w:val="20"/>
        </w:rPr>
        <w:t xml:space="preserve">amawiającego warunki </w:t>
      </w:r>
      <w:r w:rsidRPr="008A242E">
        <w:rPr>
          <w:rFonts w:ascii="Arial" w:hAnsi="Arial" w:cs="Arial"/>
          <w:b w:val="0"/>
          <w:sz w:val="20"/>
          <w:szCs w:val="20"/>
        </w:rPr>
        <w:t>udziału w postępowaniu</w:t>
      </w:r>
      <w:r w:rsidRPr="008A242E">
        <w:rPr>
          <w:rFonts w:ascii="Arial" w:hAnsi="Arial" w:cs="Arial"/>
          <w:sz w:val="20"/>
          <w:szCs w:val="20"/>
        </w:rPr>
        <w:t>.</w:t>
      </w:r>
    </w:p>
    <w:p w:rsidR="00475E64" w:rsidRPr="008A242E" w:rsidRDefault="00475E64" w:rsidP="008A242E">
      <w:pPr>
        <w:pStyle w:val="Tekstpodstawowy2"/>
        <w:spacing w:before="0"/>
        <w:ind w:left="709" w:hanging="709"/>
        <w:rPr>
          <w:rFonts w:ascii="Arial" w:hAnsi="Arial" w:cs="Arial"/>
          <w:b w:val="0"/>
          <w:bCs w:val="0"/>
          <w:sz w:val="20"/>
          <w:szCs w:val="20"/>
        </w:rPr>
      </w:pPr>
      <w:r w:rsidRPr="008A242E">
        <w:rPr>
          <w:rFonts w:ascii="Arial" w:hAnsi="Arial" w:cs="Arial"/>
          <w:b w:val="0"/>
          <w:bCs w:val="0"/>
          <w:sz w:val="20"/>
          <w:szCs w:val="20"/>
        </w:rPr>
        <w:t xml:space="preserve">7.2.   </w:t>
      </w:r>
      <w:r w:rsidRPr="008A242E">
        <w:rPr>
          <w:rFonts w:ascii="Arial" w:hAnsi="Arial" w:cs="Arial"/>
          <w:bCs w:val="0"/>
          <w:sz w:val="20"/>
          <w:szCs w:val="20"/>
        </w:rPr>
        <w:t>O udzielenie zamówienia mogą ubiegać się Wykonawcy, którzy spełniają warunki dotyczące</w:t>
      </w:r>
      <w:r w:rsidR="00853004" w:rsidRPr="00853004">
        <w:rPr>
          <w:rFonts w:ascii="Arial" w:hAnsi="Arial" w:cs="Arial"/>
          <w:bCs w:val="0"/>
          <w:sz w:val="20"/>
          <w:szCs w:val="20"/>
        </w:rPr>
        <w:t xml:space="preserve"> </w:t>
      </w:r>
      <w:r w:rsidR="00853004" w:rsidRPr="008A242E">
        <w:rPr>
          <w:rFonts w:ascii="Arial" w:hAnsi="Arial" w:cs="Arial"/>
          <w:bCs w:val="0"/>
          <w:sz w:val="20"/>
          <w:szCs w:val="20"/>
        </w:rPr>
        <w:t>zdolności technicznej i zawodowej:</w:t>
      </w:r>
    </w:p>
    <w:p w:rsidR="008A242E" w:rsidRDefault="00C93E6F" w:rsidP="004F215B">
      <w:pPr>
        <w:ind w:left="709" w:hanging="709"/>
        <w:jc w:val="both"/>
        <w:rPr>
          <w:rFonts w:ascii="Arial" w:hAnsi="Arial" w:cs="Arial"/>
          <w:sz w:val="20"/>
          <w:szCs w:val="20"/>
        </w:rPr>
      </w:pPr>
      <w:r w:rsidRPr="008A242E">
        <w:rPr>
          <w:rFonts w:ascii="Arial" w:hAnsi="Arial" w:cs="Arial"/>
          <w:bCs/>
          <w:sz w:val="20"/>
          <w:szCs w:val="20"/>
        </w:rPr>
        <w:t>7.2.</w:t>
      </w:r>
      <w:r w:rsidR="004F215B">
        <w:rPr>
          <w:rFonts w:ascii="Arial" w:hAnsi="Arial" w:cs="Arial"/>
          <w:bCs/>
          <w:sz w:val="20"/>
          <w:szCs w:val="20"/>
        </w:rPr>
        <w:t>1</w:t>
      </w:r>
      <w:r w:rsidRPr="008A242E">
        <w:rPr>
          <w:rFonts w:ascii="Arial" w:hAnsi="Arial" w:cs="Arial"/>
          <w:bCs/>
          <w:sz w:val="20"/>
          <w:szCs w:val="20"/>
        </w:rPr>
        <w:t>.</w:t>
      </w:r>
      <w:r w:rsidR="00492B97">
        <w:rPr>
          <w:rFonts w:ascii="Arial" w:hAnsi="Arial" w:cs="Arial"/>
          <w:bCs/>
          <w:sz w:val="20"/>
          <w:szCs w:val="20"/>
        </w:rPr>
        <w:tab/>
      </w:r>
      <w:r w:rsidR="004F215B" w:rsidRPr="004F215B">
        <w:rPr>
          <w:rFonts w:ascii="Arial" w:hAnsi="Arial" w:cs="Arial"/>
          <w:sz w:val="20"/>
          <w:szCs w:val="20"/>
        </w:rPr>
        <w:t>Wykonawca musi wskazać osoby, które będą uczestniczyć w wykonywaniu zamówienia, legitymujące się kwalifikacjami zawodowymi, doświadczeniem</w:t>
      </w:r>
      <w:r w:rsidR="004F215B">
        <w:rPr>
          <w:rFonts w:ascii="Arial" w:hAnsi="Arial" w:cs="Arial"/>
          <w:sz w:val="20"/>
          <w:szCs w:val="20"/>
        </w:rPr>
        <w:t xml:space="preserve"> </w:t>
      </w:r>
      <w:r w:rsidR="004F215B" w:rsidRPr="004F215B">
        <w:rPr>
          <w:rFonts w:ascii="Arial" w:hAnsi="Arial" w:cs="Arial"/>
          <w:sz w:val="20"/>
          <w:szCs w:val="20"/>
        </w:rPr>
        <w:t>i wykształceniem odpowiednimi do funkcji, jakie zostaną im powierzone. Wykonawca, na każdą funkcję wymienioną poniżej wskaże osoby, które powinny być dostępne na etapie realizacji zamówienia, spełniające następujące wymagania:</w:t>
      </w:r>
    </w:p>
    <w:p w:rsidR="00D14B31" w:rsidRDefault="00D14B31" w:rsidP="00B72917">
      <w:pPr>
        <w:ind w:left="709"/>
        <w:jc w:val="both"/>
        <w:rPr>
          <w:rFonts w:ascii="Arial" w:hAnsi="Arial" w:cs="Arial"/>
          <w:sz w:val="20"/>
          <w:szCs w:val="20"/>
        </w:rPr>
      </w:pPr>
    </w:p>
    <w:p w:rsidR="004F215B" w:rsidRPr="00D14B31" w:rsidRDefault="00B72917" w:rsidP="00B72917">
      <w:pPr>
        <w:ind w:left="709"/>
        <w:jc w:val="both"/>
        <w:rPr>
          <w:rFonts w:ascii="Arial" w:hAnsi="Arial" w:cs="Arial"/>
          <w:b/>
          <w:sz w:val="20"/>
          <w:szCs w:val="20"/>
        </w:rPr>
      </w:pPr>
      <w:r w:rsidRPr="00D14B31">
        <w:rPr>
          <w:rFonts w:ascii="Arial" w:hAnsi="Arial" w:cs="Arial"/>
          <w:b/>
          <w:sz w:val="20"/>
          <w:szCs w:val="20"/>
        </w:rPr>
        <w:t>Zadanie 1:</w:t>
      </w:r>
    </w:p>
    <w:tbl>
      <w:tblPr>
        <w:tblStyle w:val="Tabela-Siatka31"/>
        <w:tblW w:w="9356" w:type="dxa"/>
        <w:tblInd w:w="108" w:type="dxa"/>
        <w:tblLayout w:type="fixed"/>
        <w:tblLook w:val="04A0" w:firstRow="1" w:lastRow="0" w:firstColumn="1" w:lastColumn="0" w:noHBand="0" w:noVBand="1"/>
      </w:tblPr>
      <w:tblGrid>
        <w:gridCol w:w="1418"/>
        <w:gridCol w:w="1276"/>
        <w:gridCol w:w="3444"/>
        <w:gridCol w:w="3218"/>
      </w:tblGrid>
      <w:tr w:rsidR="00C801FF" w:rsidRPr="00C801FF" w:rsidTr="00B32A71">
        <w:trPr>
          <w:trHeight w:val="630"/>
        </w:trPr>
        <w:tc>
          <w:tcPr>
            <w:tcW w:w="1418" w:type="dxa"/>
            <w:vAlign w:val="center"/>
          </w:tcPr>
          <w:p w:rsidR="00C801FF" w:rsidRPr="00C801FF" w:rsidRDefault="004F215B" w:rsidP="00AC0B8E">
            <w:pPr>
              <w:tabs>
                <w:tab w:val="left" w:pos="0"/>
              </w:tabs>
              <w:spacing w:after="200" w:line="276" w:lineRule="auto"/>
              <w:rPr>
                <w:rFonts w:ascii="Arial" w:eastAsia="Calibri" w:hAnsi="Arial" w:cs="Arial"/>
                <w:b/>
                <w:sz w:val="20"/>
                <w:szCs w:val="20"/>
                <w:lang w:eastAsia="en-US"/>
              </w:rPr>
            </w:pPr>
            <w:r>
              <w:rPr>
                <w:rFonts w:ascii="Arial" w:hAnsi="Arial" w:cs="Arial"/>
                <w:sz w:val="20"/>
                <w:szCs w:val="20"/>
              </w:rPr>
              <w:tab/>
            </w:r>
            <w:r w:rsidR="00C801FF" w:rsidRPr="00C801FF">
              <w:rPr>
                <w:rFonts w:ascii="Arial" w:eastAsia="Calibri" w:hAnsi="Arial" w:cs="Arial"/>
                <w:b/>
                <w:sz w:val="20"/>
                <w:szCs w:val="20"/>
                <w:lang w:eastAsia="en-US"/>
              </w:rPr>
              <w:t>Rola</w:t>
            </w:r>
          </w:p>
        </w:tc>
        <w:tc>
          <w:tcPr>
            <w:tcW w:w="1276" w:type="dxa"/>
            <w:vAlign w:val="center"/>
          </w:tcPr>
          <w:p w:rsidR="00C801FF" w:rsidRPr="00C801FF" w:rsidRDefault="00C801FF" w:rsidP="00C801FF">
            <w:pPr>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C801FF" w:rsidRPr="00C801FF" w:rsidRDefault="00C801FF" w:rsidP="009E2979">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w:t>
            </w:r>
            <w:r w:rsidR="009E2979">
              <w:rPr>
                <w:rFonts w:ascii="Arial" w:eastAsia="Calibri" w:hAnsi="Arial" w:cs="Arial"/>
                <w:b/>
                <w:sz w:val="20"/>
                <w:szCs w:val="20"/>
                <w:lang w:eastAsia="en-US"/>
              </w:rPr>
              <w:t>wykształcenie</w:t>
            </w:r>
            <w:r w:rsidRPr="00C801FF">
              <w:rPr>
                <w:rFonts w:ascii="Arial" w:eastAsia="Calibri" w:hAnsi="Arial" w:cs="Arial"/>
                <w:b/>
                <w:sz w:val="20"/>
                <w:szCs w:val="20"/>
                <w:lang w:eastAsia="en-US"/>
              </w:rPr>
              <w:t xml:space="preserve"> </w:t>
            </w:r>
          </w:p>
        </w:tc>
        <w:tc>
          <w:tcPr>
            <w:tcW w:w="3218" w:type="dxa"/>
          </w:tcPr>
          <w:p w:rsidR="00C801FF" w:rsidRPr="00C801FF" w:rsidRDefault="00C801FF" w:rsidP="00C801FF">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C801FF" w:rsidRPr="00C801FF" w:rsidTr="00B32A71">
        <w:trPr>
          <w:trHeight w:val="424"/>
        </w:trPr>
        <w:tc>
          <w:tcPr>
            <w:tcW w:w="1418" w:type="dxa"/>
          </w:tcPr>
          <w:p w:rsidR="00C801FF" w:rsidRPr="00C801FF" w:rsidRDefault="004F215B" w:rsidP="00C801FF">
            <w:pPr>
              <w:tabs>
                <w:tab w:val="left" w:pos="0"/>
              </w:tabs>
              <w:spacing w:after="200" w:line="276" w:lineRule="auto"/>
              <w:jc w:val="both"/>
              <w:rPr>
                <w:rFonts w:ascii="Arial" w:eastAsia="Calibri" w:hAnsi="Arial" w:cs="Arial"/>
                <w:b/>
                <w:sz w:val="20"/>
                <w:szCs w:val="20"/>
                <w:lang w:eastAsia="en-US"/>
              </w:rPr>
            </w:pPr>
            <w:r>
              <w:rPr>
                <w:rFonts w:ascii="Arial" w:eastAsia="Calibri" w:hAnsi="Arial" w:cs="Arial"/>
                <w:sz w:val="20"/>
                <w:szCs w:val="20"/>
                <w:lang w:eastAsia="en-US"/>
              </w:rPr>
              <w:t>Tłumacz</w:t>
            </w:r>
          </w:p>
        </w:tc>
        <w:tc>
          <w:tcPr>
            <w:tcW w:w="1276" w:type="dxa"/>
          </w:tcPr>
          <w:p w:rsidR="00C801FF" w:rsidRPr="00C801FF" w:rsidRDefault="00C801FF" w:rsidP="00B72917">
            <w:pPr>
              <w:tabs>
                <w:tab w:val="left" w:pos="2619"/>
              </w:tabs>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1</w:t>
            </w:r>
            <w:r w:rsidR="00D57D7D">
              <w:rPr>
                <w:rFonts w:ascii="Arial" w:eastAsia="Calibri" w:hAnsi="Arial" w:cs="Arial"/>
                <w:sz w:val="20"/>
                <w:szCs w:val="20"/>
                <w:lang w:eastAsia="en-US"/>
              </w:rPr>
              <w:t xml:space="preserve"> </w:t>
            </w:r>
          </w:p>
        </w:tc>
        <w:tc>
          <w:tcPr>
            <w:tcW w:w="3444" w:type="dxa"/>
          </w:tcPr>
          <w:p w:rsidR="009E2979" w:rsidRPr="009E2979" w:rsidRDefault="009E2979" w:rsidP="00C801FF">
            <w:pPr>
              <w:spacing w:after="200" w:line="276" w:lineRule="auto"/>
              <w:jc w:val="both"/>
              <w:rPr>
                <w:rFonts w:ascii="Arial" w:eastAsia="Calibri" w:hAnsi="Arial" w:cs="Arial"/>
                <w:sz w:val="20"/>
                <w:szCs w:val="20"/>
                <w:lang w:eastAsia="en-US"/>
              </w:rPr>
            </w:pPr>
            <w:r w:rsidRPr="009E2979">
              <w:rPr>
                <w:rFonts w:ascii="Arial" w:eastAsia="Calibri" w:hAnsi="Arial" w:cs="Arial"/>
                <w:sz w:val="20"/>
                <w:szCs w:val="20"/>
                <w:lang w:eastAsia="en-US"/>
              </w:rPr>
              <w:t xml:space="preserve">Wyższe </w:t>
            </w:r>
            <w:r w:rsidR="00B94386">
              <w:rPr>
                <w:rFonts w:ascii="Arial" w:eastAsia="Calibri" w:hAnsi="Arial" w:cs="Arial"/>
                <w:sz w:val="20"/>
                <w:szCs w:val="20"/>
                <w:lang w:eastAsia="en-US"/>
              </w:rPr>
              <w:t>filologiczne/</w:t>
            </w:r>
            <w:r w:rsidRPr="009E2979">
              <w:rPr>
                <w:rFonts w:ascii="Arial" w:eastAsia="Calibri" w:hAnsi="Arial" w:cs="Arial"/>
                <w:sz w:val="20"/>
                <w:szCs w:val="20"/>
                <w:lang w:eastAsia="en-US"/>
              </w:rPr>
              <w:t>lingwistyczne</w:t>
            </w:r>
            <w:r w:rsidR="00B94386">
              <w:rPr>
                <w:rFonts w:ascii="Arial" w:eastAsia="Calibri" w:hAnsi="Arial" w:cs="Arial"/>
                <w:sz w:val="20"/>
                <w:szCs w:val="20"/>
                <w:lang w:eastAsia="en-US"/>
              </w:rPr>
              <w:t xml:space="preserve"> w zakresie języka</w:t>
            </w:r>
            <w:r w:rsidR="002A15DE">
              <w:rPr>
                <w:rFonts w:ascii="Arial" w:eastAsia="Calibri" w:hAnsi="Arial" w:cs="Arial"/>
                <w:sz w:val="20"/>
                <w:szCs w:val="20"/>
                <w:lang w:eastAsia="en-US"/>
              </w:rPr>
              <w:t xml:space="preserve"> angielskiego</w:t>
            </w:r>
          </w:p>
          <w:p w:rsidR="00C801FF" w:rsidRPr="00E2735C" w:rsidRDefault="00C801FF" w:rsidP="00C801FF">
            <w:pPr>
              <w:spacing w:after="200" w:line="276" w:lineRule="auto"/>
              <w:jc w:val="both"/>
              <w:rPr>
                <w:rFonts w:ascii="Arial" w:eastAsia="Calibri" w:hAnsi="Arial" w:cs="Arial"/>
                <w:sz w:val="20"/>
                <w:szCs w:val="20"/>
                <w:lang w:eastAsia="en-US"/>
              </w:rPr>
            </w:pPr>
          </w:p>
        </w:tc>
        <w:tc>
          <w:tcPr>
            <w:tcW w:w="3218" w:type="dxa"/>
            <w:tcBorders>
              <w:bottom w:val="single" w:sz="4" w:space="0" w:color="auto"/>
            </w:tcBorders>
          </w:tcPr>
          <w:p w:rsidR="00C801FF" w:rsidRPr="00C801FF" w:rsidRDefault="00C801FF" w:rsidP="00B72917">
            <w:pPr>
              <w:autoSpaceDE w:val="0"/>
              <w:autoSpaceDN w:val="0"/>
              <w:adjustRightInd w:val="0"/>
              <w:spacing w:before="24" w:line="269" w:lineRule="exact"/>
              <w:jc w:val="both"/>
              <w:rPr>
                <w:rFonts w:ascii="Arial" w:eastAsia="Calibri" w:hAnsi="Arial" w:cs="Arial"/>
                <w:sz w:val="20"/>
                <w:szCs w:val="20"/>
                <w:lang w:eastAsia="en-US"/>
              </w:rPr>
            </w:pPr>
            <w:r w:rsidRPr="00C801FF">
              <w:rPr>
                <w:rFonts w:ascii="Arial" w:hAnsi="Arial" w:cs="Arial"/>
                <w:sz w:val="20"/>
                <w:szCs w:val="20"/>
              </w:rPr>
              <w:t xml:space="preserve">W okresie ostatnich </w:t>
            </w:r>
            <w:r w:rsidR="00750C38">
              <w:rPr>
                <w:rFonts w:ascii="Arial" w:hAnsi="Arial" w:cs="Arial"/>
                <w:sz w:val="20"/>
                <w:szCs w:val="20"/>
              </w:rPr>
              <w:t>3</w:t>
            </w:r>
            <w:r w:rsidRPr="00C801FF">
              <w:rPr>
                <w:rFonts w:ascii="Arial" w:hAnsi="Arial" w:cs="Arial"/>
                <w:sz w:val="20"/>
                <w:szCs w:val="20"/>
              </w:rPr>
              <w:t xml:space="preserve"> lat</w:t>
            </w:r>
            <w:r w:rsidR="008B553A">
              <w:rPr>
                <w:rFonts w:ascii="Arial" w:hAnsi="Arial" w:cs="Arial"/>
                <w:sz w:val="20"/>
                <w:szCs w:val="20"/>
              </w:rPr>
              <w:t xml:space="preserve"> </w:t>
            </w:r>
            <w:r w:rsidR="008B553A" w:rsidRPr="008B553A">
              <w:rPr>
                <w:rFonts w:ascii="Arial" w:hAnsi="Arial" w:cs="Arial"/>
                <w:sz w:val="20"/>
                <w:szCs w:val="20"/>
              </w:rPr>
              <w:t>świadczył co najmniej 4 usługi tłumaczenia ustnego symultanicznego z użyciem słownictwa prawniczego na rzecz dyplomatów</w:t>
            </w:r>
            <w:r w:rsidR="00227F4A">
              <w:rPr>
                <w:rFonts w:ascii="Arial" w:hAnsi="Arial" w:cs="Arial"/>
                <w:sz w:val="20"/>
                <w:szCs w:val="20"/>
              </w:rPr>
              <w:t xml:space="preserve"> </w:t>
            </w:r>
            <w:r w:rsidR="008B553A" w:rsidRPr="008B553A">
              <w:rPr>
                <w:rFonts w:ascii="Arial" w:hAnsi="Arial" w:cs="Arial"/>
                <w:sz w:val="20"/>
                <w:szCs w:val="20"/>
              </w:rPr>
              <w:t>/ urzędników</w:t>
            </w:r>
            <w:r w:rsidR="00D57D7D">
              <w:rPr>
                <w:rFonts w:ascii="Arial" w:hAnsi="Arial" w:cs="Arial"/>
                <w:sz w:val="20"/>
                <w:szCs w:val="20"/>
              </w:rPr>
              <w:t xml:space="preserve"> państwowych w obszarze języka angielskiego</w:t>
            </w:r>
          </w:p>
        </w:tc>
      </w:tr>
    </w:tbl>
    <w:p w:rsidR="00CB7734" w:rsidRDefault="008B553A" w:rsidP="00D14B31">
      <w:pPr>
        <w:ind w:left="720" w:hanging="11"/>
        <w:jc w:val="both"/>
        <w:rPr>
          <w:rFonts w:ascii="Arial" w:hAnsi="Arial" w:cs="Arial"/>
          <w:sz w:val="20"/>
          <w:szCs w:val="20"/>
        </w:rPr>
      </w:pPr>
      <w:r w:rsidRPr="008B553A">
        <w:rPr>
          <w:rFonts w:ascii="Arial" w:hAnsi="Arial" w:cs="Arial"/>
          <w:sz w:val="20"/>
          <w:szCs w:val="20"/>
        </w:rPr>
        <w:t>Pod pojęciem usługi tłumaczenia ustnego symultanicznego Zamawiający rozumie uczestnictwo w spotkaniu składającym się z co najmniej 1 bloku tłumaczeniowego (4 godzinne spotkanie), w którym brały udział co najmniej 2 osoby</w:t>
      </w:r>
      <w:r>
        <w:rPr>
          <w:rFonts w:ascii="Arial" w:hAnsi="Arial" w:cs="Arial"/>
          <w:sz w:val="20"/>
          <w:szCs w:val="20"/>
        </w:rPr>
        <w:t>.</w:t>
      </w:r>
    </w:p>
    <w:p w:rsidR="00D14B31" w:rsidRDefault="00D14B31" w:rsidP="008B553A">
      <w:pPr>
        <w:ind w:left="720" w:hanging="11"/>
        <w:jc w:val="both"/>
        <w:rPr>
          <w:rFonts w:ascii="Arial" w:hAnsi="Arial" w:cs="Arial"/>
          <w:sz w:val="20"/>
          <w:szCs w:val="20"/>
        </w:rPr>
      </w:pPr>
    </w:p>
    <w:p w:rsidR="00B72917" w:rsidRPr="00D14B31" w:rsidRDefault="00B72917" w:rsidP="008B553A">
      <w:pPr>
        <w:ind w:left="720" w:hanging="11"/>
        <w:jc w:val="both"/>
        <w:rPr>
          <w:rFonts w:ascii="Arial" w:hAnsi="Arial" w:cs="Arial"/>
          <w:b/>
          <w:sz w:val="20"/>
          <w:szCs w:val="20"/>
        </w:rPr>
      </w:pPr>
      <w:r w:rsidRPr="00D14B31">
        <w:rPr>
          <w:rFonts w:ascii="Arial" w:hAnsi="Arial" w:cs="Arial"/>
          <w:b/>
          <w:sz w:val="20"/>
          <w:szCs w:val="20"/>
        </w:rPr>
        <w:t>Zadanie 2:</w:t>
      </w:r>
    </w:p>
    <w:tbl>
      <w:tblPr>
        <w:tblStyle w:val="Tabela-Siatka31"/>
        <w:tblW w:w="9356" w:type="dxa"/>
        <w:tblInd w:w="108" w:type="dxa"/>
        <w:tblLayout w:type="fixed"/>
        <w:tblLook w:val="04A0" w:firstRow="1" w:lastRow="0" w:firstColumn="1" w:lastColumn="0" w:noHBand="0" w:noVBand="1"/>
      </w:tblPr>
      <w:tblGrid>
        <w:gridCol w:w="1418"/>
        <w:gridCol w:w="1276"/>
        <w:gridCol w:w="3444"/>
        <w:gridCol w:w="3218"/>
      </w:tblGrid>
      <w:tr w:rsidR="00B72917" w:rsidRPr="00C801FF" w:rsidTr="00263607">
        <w:trPr>
          <w:trHeight w:val="630"/>
        </w:trPr>
        <w:tc>
          <w:tcPr>
            <w:tcW w:w="1418" w:type="dxa"/>
            <w:vAlign w:val="center"/>
          </w:tcPr>
          <w:p w:rsidR="00B72917" w:rsidRPr="00C801FF" w:rsidRDefault="00B72917" w:rsidP="00263607">
            <w:pPr>
              <w:tabs>
                <w:tab w:val="left" w:pos="0"/>
              </w:tabs>
              <w:spacing w:after="200" w:line="276" w:lineRule="auto"/>
              <w:rPr>
                <w:rFonts w:ascii="Arial" w:eastAsia="Calibri" w:hAnsi="Arial" w:cs="Arial"/>
                <w:b/>
                <w:sz w:val="20"/>
                <w:szCs w:val="20"/>
                <w:lang w:eastAsia="en-US"/>
              </w:rPr>
            </w:pPr>
            <w:r>
              <w:rPr>
                <w:rFonts w:ascii="Arial" w:hAnsi="Arial" w:cs="Arial"/>
                <w:sz w:val="20"/>
                <w:szCs w:val="20"/>
              </w:rPr>
              <w:tab/>
            </w:r>
            <w:r w:rsidRPr="00C801FF">
              <w:rPr>
                <w:rFonts w:ascii="Arial" w:eastAsia="Calibri" w:hAnsi="Arial" w:cs="Arial"/>
                <w:b/>
                <w:sz w:val="20"/>
                <w:szCs w:val="20"/>
                <w:lang w:eastAsia="en-US"/>
              </w:rPr>
              <w:t>Rola</w:t>
            </w:r>
          </w:p>
        </w:tc>
        <w:tc>
          <w:tcPr>
            <w:tcW w:w="1276" w:type="dxa"/>
            <w:vAlign w:val="center"/>
          </w:tcPr>
          <w:p w:rsidR="00B72917" w:rsidRPr="00C801FF" w:rsidRDefault="00B72917" w:rsidP="00263607">
            <w:pPr>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B72917" w:rsidRPr="00C801FF" w:rsidRDefault="00B72917" w:rsidP="00263607">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w:t>
            </w:r>
            <w:r>
              <w:rPr>
                <w:rFonts w:ascii="Arial" w:eastAsia="Calibri" w:hAnsi="Arial" w:cs="Arial"/>
                <w:b/>
                <w:sz w:val="20"/>
                <w:szCs w:val="20"/>
                <w:lang w:eastAsia="en-US"/>
              </w:rPr>
              <w:t>wykształcenie</w:t>
            </w:r>
            <w:r w:rsidRPr="00C801FF">
              <w:rPr>
                <w:rFonts w:ascii="Arial" w:eastAsia="Calibri" w:hAnsi="Arial" w:cs="Arial"/>
                <w:b/>
                <w:sz w:val="20"/>
                <w:szCs w:val="20"/>
                <w:lang w:eastAsia="en-US"/>
              </w:rPr>
              <w:t xml:space="preserve"> </w:t>
            </w:r>
          </w:p>
        </w:tc>
        <w:tc>
          <w:tcPr>
            <w:tcW w:w="3218" w:type="dxa"/>
          </w:tcPr>
          <w:p w:rsidR="00B72917" w:rsidRPr="00C801FF" w:rsidRDefault="00B72917" w:rsidP="00263607">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B72917" w:rsidRPr="00C801FF" w:rsidTr="00263607">
        <w:trPr>
          <w:trHeight w:val="424"/>
        </w:trPr>
        <w:tc>
          <w:tcPr>
            <w:tcW w:w="1418" w:type="dxa"/>
          </w:tcPr>
          <w:p w:rsidR="00B72917" w:rsidRPr="00C801FF" w:rsidRDefault="00B72917" w:rsidP="00263607">
            <w:pPr>
              <w:tabs>
                <w:tab w:val="left" w:pos="0"/>
              </w:tabs>
              <w:spacing w:after="200" w:line="276" w:lineRule="auto"/>
              <w:jc w:val="both"/>
              <w:rPr>
                <w:rFonts w:ascii="Arial" w:eastAsia="Calibri" w:hAnsi="Arial" w:cs="Arial"/>
                <w:b/>
                <w:sz w:val="20"/>
                <w:szCs w:val="20"/>
                <w:lang w:eastAsia="en-US"/>
              </w:rPr>
            </w:pPr>
            <w:r>
              <w:rPr>
                <w:rFonts w:ascii="Arial" w:eastAsia="Calibri" w:hAnsi="Arial" w:cs="Arial"/>
                <w:sz w:val="20"/>
                <w:szCs w:val="20"/>
                <w:lang w:eastAsia="en-US"/>
              </w:rPr>
              <w:t>Tłumacz</w:t>
            </w:r>
          </w:p>
        </w:tc>
        <w:tc>
          <w:tcPr>
            <w:tcW w:w="1276" w:type="dxa"/>
          </w:tcPr>
          <w:p w:rsidR="00B72917" w:rsidRPr="00C801FF" w:rsidRDefault="00B72917" w:rsidP="00263607">
            <w:pPr>
              <w:tabs>
                <w:tab w:val="left" w:pos="2619"/>
              </w:tabs>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1</w:t>
            </w:r>
            <w:r>
              <w:rPr>
                <w:rFonts w:ascii="Arial" w:eastAsia="Calibri" w:hAnsi="Arial" w:cs="Arial"/>
                <w:sz w:val="20"/>
                <w:szCs w:val="20"/>
                <w:lang w:eastAsia="en-US"/>
              </w:rPr>
              <w:t xml:space="preserve"> </w:t>
            </w:r>
            <w:r w:rsidRPr="00D57D7D">
              <w:rPr>
                <w:rFonts w:ascii="Arial" w:eastAsia="Calibri" w:hAnsi="Arial" w:cs="Arial"/>
                <w:sz w:val="20"/>
                <w:szCs w:val="20"/>
                <w:lang w:eastAsia="en-US"/>
              </w:rPr>
              <w:t>osoba w zakresie każdego z języków</w:t>
            </w:r>
          </w:p>
        </w:tc>
        <w:tc>
          <w:tcPr>
            <w:tcW w:w="3444" w:type="dxa"/>
          </w:tcPr>
          <w:p w:rsidR="00B72917" w:rsidRPr="00E2735C" w:rsidRDefault="00B72917" w:rsidP="00ED338E">
            <w:pPr>
              <w:spacing w:after="200" w:line="276" w:lineRule="auto"/>
              <w:jc w:val="both"/>
              <w:rPr>
                <w:rFonts w:ascii="Arial" w:eastAsia="Calibri" w:hAnsi="Arial" w:cs="Arial"/>
                <w:sz w:val="20"/>
                <w:szCs w:val="20"/>
                <w:lang w:eastAsia="en-US"/>
              </w:rPr>
            </w:pPr>
            <w:r w:rsidRPr="009E2979">
              <w:rPr>
                <w:rFonts w:ascii="Arial" w:eastAsia="Calibri" w:hAnsi="Arial" w:cs="Arial"/>
                <w:sz w:val="20"/>
                <w:szCs w:val="20"/>
                <w:lang w:eastAsia="en-US"/>
              </w:rPr>
              <w:t xml:space="preserve">Wyższe </w:t>
            </w:r>
            <w:r>
              <w:rPr>
                <w:rFonts w:ascii="Arial" w:eastAsia="Calibri" w:hAnsi="Arial" w:cs="Arial"/>
                <w:sz w:val="20"/>
                <w:szCs w:val="20"/>
                <w:lang w:eastAsia="en-US"/>
              </w:rPr>
              <w:t>filologiczne/</w:t>
            </w:r>
            <w:r w:rsidRPr="009E2979">
              <w:rPr>
                <w:rFonts w:ascii="Arial" w:eastAsia="Calibri" w:hAnsi="Arial" w:cs="Arial"/>
                <w:sz w:val="20"/>
                <w:szCs w:val="20"/>
                <w:lang w:eastAsia="en-US"/>
              </w:rPr>
              <w:t>lingwistyczne</w:t>
            </w:r>
            <w:r>
              <w:rPr>
                <w:rFonts w:ascii="Arial" w:eastAsia="Calibri" w:hAnsi="Arial" w:cs="Arial"/>
                <w:sz w:val="20"/>
                <w:szCs w:val="20"/>
                <w:lang w:eastAsia="en-US"/>
              </w:rPr>
              <w:t xml:space="preserve"> w zakresie</w:t>
            </w:r>
            <w:r w:rsidR="00ED338E">
              <w:rPr>
                <w:rFonts w:ascii="Arial" w:eastAsia="Calibri" w:hAnsi="Arial" w:cs="Arial"/>
                <w:sz w:val="20"/>
                <w:szCs w:val="20"/>
                <w:lang w:eastAsia="en-US"/>
              </w:rPr>
              <w:t xml:space="preserve"> odpowiedniego języka</w:t>
            </w:r>
          </w:p>
        </w:tc>
        <w:tc>
          <w:tcPr>
            <w:tcW w:w="3218" w:type="dxa"/>
            <w:tcBorders>
              <w:bottom w:val="single" w:sz="4" w:space="0" w:color="auto"/>
            </w:tcBorders>
          </w:tcPr>
          <w:p w:rsidR="00B72917" w:rsidRPr="00C801FF" w:rsidRDefault="00B72917" w:rsidP="008378D0">
            <w:pPr>
              <w:autoSpaceDE w:val="0"/>
              <w:autoSpaceDN w:val="0"/>
              <w:adjustRightInd w:val="0"/>
              <w:spacing w:before="24" w:line="269" w:lineRule="exact"/>
              <w:jc w:val="both"/>
              <w:rPr>
                <w:rFonts w:ascii="Arial" w:eastAsia="Calibri" w:hAnsi="Arial" w:cs="Arial"/>
                <w:sz w:val="20"/>
                <w:szCs w:val="20"/>
                <w:lang w:eastAsia="en-US"/>
              </w:rPr>
            </w:pPr>
            <w:r w:rsidRPr="00C801FF">
              <w:rPr>
                <w:rFonts w:ascii="Arial" w:hAnsi="Arial" w:cs="Arial"/>
                <w:sz w:val="20"/>
                <w:szCs w:val="20"/>
              </w:rPr>
              <w:t xml:space="preserve">W okresie ostatnich </w:t>
            </w:r>
            <w:r>
              <w:rPr>
                <w:rFonts w:ascii="Arial" w:hAnsi="Arial" w:cs="Arial"/>
                <w:sz w:val="20"/>
                <w:szCs w:val="20"/>
              </w:rPr>
              <w:t>3</w:t>
            </w:r>
            <w:r w:rsidRPr="00C801FF">
              <w:rPr>
                <w:rFonts w:ascii="Arial" w:hAnsi="Arial" w:cs="Arial"/>
                <w:sz w:val="20"/>
                <w:szCs w:val="20"/>
              </w:rPr>
              <w:t xml:space="preserve"> lat</w:t>
            </w:r>
            <w:r>
              <w:rPr>
                <w:rFonts w:ascii="Arial" w:hAnsi="Arial" w:cs="Arial"/>
                <w:sz w:val="20"/>
                <w:szCs w:val="20"/>
              </w:rPr>
              <w:t xml:space="preserve"> </w:t>
            </w:r>
            <w:r w:rsidRPr="008B553A">
              <w:rPr>
                <w:rFonts w:ascii="Arial" w:hAnsi="Arial" w:cs="Arial"/>
                <w:sz w:val="20"/>
                <w:szCs w:val="20"/>
              </w:rPr>
              <w:t>świadczył co najmniej 4 usługi tłumaczenia ustnego symultanicznego z użyciem słownictwa prawniczego na rzecz dyplomatów</w:t>
            </w:r>
            <w:r>
              <w:rPr>
                <w:rFonts w:ascii="Arial" w:hAnsi="Arial" w:cs="Arial"/>
                <w:sz w:val="20"/>
                <w:szCs w:val="20"/>
              </w:rPr>
              <w:t xml:space="preserve"> </w:t>
            </w:r>
            <w:r w:rsidRPr="008B553A">
              <w:rPr>
                <w:rFonts w:ascii="Arial" w:hAnsi="Arial" w:cs="Arial"/>
                <w:sz w:val="20"/>
                <w:szCs w:val="20"/>
              </w:rPr>
              <w:t>/ urzędników</w:t>
            </w:r>
            <w:r>
              <w:rPr>
                <w:rFonts w:ascii="Arial" w:hAnsi="Arial" w:cs="Arial"/>
                <w:sz w:val="20"/>
                <w:szCs w:val="20"/>
              </w:rPr>
              <w:t xml:space="preserve"> państwowych w obszarze języka niemieckiego, czeskiego, słowackiego, węgierskiego, chorwackiego, słoweńskiego, francuskiego, ukraińskiego</w:t>
            </w:r>
          </w:p>
        </w:tc>
      </w:tr>
    </w:tbl>
    <w:p w:rsidR="008378D0" w:rsidRDefault="008378D0" w:rsidP="00B72917">
      <w:pPr>
        <w:ind w:left="720" w:hanging="11"/>
        <w:jc w:val="both"/>
        <w:rPr>
          <w:rFonts w:ascii="Arial" w:hAnsi="Arial" w:cs="Arial"/>
          <w:sz w:val="20"/>
          <w:szCs w:val="20"/>
        </w:rPr>
      </w:pPr>
    </w:p>
    <w:p w:rsidR="00B72917" w:rsidRDefault="00B72917" w:rsidP="00B72917">
      <w:pPr>
        <w:ind w:left="720" w:hanging="11"/>
        <w:jc w:val="both"/>
        <w:rPr>
          <w:rFonts w:ascii="Arial" w:hAnsi="Arial" w:cs="Arial"/>
          <w:sz w:val="20"/>
          <w:szCs w:val="20"/>
        </w:rPr>
      </w:pPr>
      <w:r w:rsidRPr="008B553A">
        <w:rPr>
          <w:rFonts w:ascii="Arial" w:hAnsi="Arial" w:cs="Arial"/>
          <w:sz w:val="20"/>
          <w:szCs w:val="20"/>
        </w:rPr>
        <w:t>Pod pojęciem usługi tłumaczenia ustnego symultanicznego Zamawiający rozumie uczestnictwo w spotkaniu składającym się z co najmniej 1 bloku tłumaczeniowego (4 godzinne spotkanie), w którym brały udział co najmniej 2 osoby</w:t>
      </w:r>
      <w:r>
        <w:rPr>
          <w:rFonts w:ascii="Arial" w:hAnsi="Arial" w:cs="Arial"/>
          <w:sz w:val="20"/>
          <w:szCs w:val="20"/>
        </w:rPr>
        <w:t>.</w:t>
      </w:r>
    </w:p>
    <w:p w:rsidR="008B553A" w:rsidRDefault="00B72917" w:rsidP="00B72917">
      <w:pPr>
        <w:ind w:left="720" w:hanging="11"/>
        <w:jc w:val="both"/>
        <w:rPr>
          <w:rFonts w:ascii="Arial" w:hAnsi="Arial" w:cs="Arial"/>
          <w:sz w:val="20"/>
          <w:szCs w:val="20"/>
        </w:rPr>
      </w:pPr>
      <w:r w:rsidRPr="00D5262A">
        <w:rPr>
          <w:rFonts w:ascii="Arial" w:hAnsi="Arial" w:cs="Arial"/>
          <w:sz w:val="20"/>
          <w:szCs w:val="20"/>
        </w:rPr>
        <w:lastRenderedPageBreak/>
        <w:t>Zamawiający dopuszcza, aby jedna osoba realizowała więcej niż jedno tłumaczenie, pod warunkiem posiadania odpowiednich kwalifikacji w zakresie każdego z języków, którego dotyczy tłumaczenie.</w:t>
      </w:r>
    </w:p>
    <w:p w:rsidR="00B72917" w:rsidRDefault="00B72917" w:rsidP="00B72917">
      <w:pPr>
        <w:ind w:left="720" w:hanging="11"/>
        <w:jc w:val="both"/>
        <w:rPr>
          <w:rFonts w:ascii="Arial" w:hAnsi="Arial" w:cs="Arial"/>
          <w:b/>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 xml:space="preserve">) lub którego upadłość ogłoszono, </w:t>
      </w:r>
      <w:r w:rsidR="00BB4C36">
        <w:rPr>
          <w:rFonts w:ascii="Arial" w:hAnsi="Arial" w:cs="Arial"/>
          <w:b w:val="0"/>
          <w:sz w:val="20"/>
          <w:szCs w:val="20"/>
        </w:rPr>
        <w:br/>
      </w:r>
      <w:r w:rsidRPr="00F37B1C">
        <w:rPr>
          <w:rFonts w:ascii="Arial" w:hAnsi="Arial" w:cs="Arial"/>
          <w:b w:val="0"/>
          <w:sz w:val="20"/>
          <w:szCs w:val="20"/>
        </w:rPr>
        <w:t xml:space="preserve">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BB4C36">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sidR="00BB4C36">
        <w:rPr>
          <w:rFonts w:ascii="Arial" w:hAnsi="Arial" w:cs="Arial"/>
          <w:b w:val="0"/>
          <w:sz w:val="20"/>
          <w:szCs w:val="20"/>
        </w:rPr>
        <w:br/>
      </w:r>
      <w:r w:rsidRPr="00F37B1C">
        <w:rPr>
          <w:rFonts w:ascii="Arial" w:hAnsi="Arial" w:cs="Arial"/>
          <w:b w:val="0"/>
          <w:sz w:val="20"/>
          <w:szCs w:val="20"/>
        </w:rPr>
        <w:t>z 2015 r. poz. 233, 978, 1166, 1259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w:t>
      </w:r>
      <w:proofErr w:type="spellStart"/>
      <w:r w:rsidR="00A366F5" w:rsidRPr="00F37B1C">
        <w:rPr>
          <w:rFonts w:ascii="Arial" w:hAnsi="Arial" w:cs="Arial"/>
          <w:b w:val="0"/>
          <w:sz w:val="20"/>
          <w:szCs w:val="20"/>
        </w:rPr>
        <w:t>Pzp</w:t>
      </w:r>
      <w:proofErr w:type="spellEnd"/>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w:t>
      </w:r>
      <w:proofErr w:type="spellStart"/>
      <w:r w:rsidR="0059718F" w:rsidRPr="00F37B1C">
        <w:rPr>
          <w:rFonts w:ascii="Arial" w:hAnsi="Arial" w:cs="Arial"/>
          <w:b w:val="0"/>
          <w:sz w:val="20"/>
          <w:szCs w:val="20"/>
        </w:rPr>
        <w:t>Pzp</w:t>
      </w:r>
      <w:proofErr w:type="spellEnd"/>
      <w:r w:rsidR="0059718F" w:rsidRPr="00F37B1C">
        <w:rPr>
          <w:rFonts w:ascii="Arial" w:hAnsi="Arial" w:cs="Arial"/>
          <w:b w:val="0"/>
          <w:sz w:val="20"/>
          <w:szCs w:val="20"/>
        </w:rPr>
        <w:t xml:space="preserve"> </w:t>
      </w:r>
      <w:r w:rsidRPr="00F37B1C">
        <w:rPr>
          <w:rFonts w:ascii="Arial" w:hAnsi="Arial" w:cs="Arial"/>
          <w:b w:val="0"/>
          <w:sz w:val="20"/>
          <w:szCs w:val="20"/>
        </w:rPr>
        <w:t>z:</w:t>
      </w:r>
    </w:p>
    <w:p w:rsidR="00BE3913" w:rsidRPr="00F37B1C" w:rsidRDefault="00BB4C36"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 xml:space="preserve">osobami uprawnionymi do reprezentowania </w:t>
      </w:r>
      <w:r w:rsidR="00835272">
        <w:rPr>
          <w:rFonts w:ascii="Arial" w:hAnsi="Arial" w:cs="Arial"/>
          <w:b w:val="0"/>
          <w:sz w:val="20"/>
          <w:szCs w:val="20"/>
        </w:rPr>
        <w:t>Z</w:t>
      </w:r>
      <w:r w:rsidRPr="00F37B1C">
        <w:rPr>
          <w:rFonts w:ascii="Arial" w:hAnsi="Arial" w:cs="Arial"/>
          <w:b w:val="0"/>
          <w:sz w:val="20"/>
          <w:szCs w:val="20"/>
        </w:rPr>
        <w:t>amawiającego,</w:t>
      </w:r>
      <w:r w:rsidR="00E763F9" w:rsidRPr="00F37B1C">
        <w:rPr>
          <w:rFonts w:ascii="Arial" w:hAnsi="Arial" w:cs="Arial"/>
          <w:b w:val="0"/>
          <w:sz w:val="20"/>
          <w:szCs w:val="20"/>
        </w:rPr>
        <w:t xml:space="preserve"> tj</w:t>
      </w:r>
      <w:r w:rsidR="00C95846" w:rsidRPr="00F37B1C">
        <w:rPr>
          <w:rFonts w:ascii="Arial" w:hAnsi="Arial" w:cs="Arial"/>
          <w:b w:val="0"/>
          <w:sz w:val="20"/>
          <w:szCs w:val="20"/>
        </w:rPr>
        <w:t>.:</w:t>
      </w:r>
      <w:r w:rsidR="00E01F29" w:rsidRPr="00F37B1C">
        <w:rPr>
          <w:rFonts w:ascii="Arial" w:hAnsi="Arial" w:cs="Arial"/>
          <w:b w:val="0"/>
          <w:sz w:val="20"/>
          <w:szCs w:val="20"/>
        </w:rPr>
        <w:t xml:space="preserve"> </w:t>
      </w:r>
      <w:r w:rsidR="00C95846" w:rsidRPr="00F37B1C">
        <w:rPr>
          <w:rFonts w:ascii="Arial" w:hAnsi="Arial" w:cs="Arial"/>
          <w:b w:val="0"/>
          <w:sz w:val="20"/>
          <w:szCs w:val="20"/>
        </w:rPr>
        <w:t xml:space="preserve">Radosław </w:t>
      </w:r>
      <w:proofErr w:type="spellStart"/>
      <w:r w:rsidR="00C95846" w:rsidRPr="00F37B1C">
        <w:rPr>
          <w:rFonts w:ascii="Arial" w:hAnsi="Arial" w:cs="Arial"/>
          <w:b w:val="0"/>
          <w:sz w:val="20"/>
          <w:szCs w:val="20"/>
        </w:rPr>
        <w:t>Płucisz</w:t>
      </w:r>
      <w:proofErr w:type="spellEnd"/>
      <w:r w:rsidR="00E01F29" w:rsidRPr="00F37B1C">
        <w:rPr>
          <w:rFonts w:ascii="Arial" w:hAnsi="Arial" w:cs="Arial"/>
          <w:b w:val="0"/>
          <w:sz w:val="20"/>
          <w:szCs w:val="20"/>
        </w:rPr>
        <w:t xml:space="preserve">, </w:t>
      </w:r>
      <w:r w:rsidR="00C95846" w:rsidRPr="00F37B1C">
        <w:rPr>
          <w:rFonts w:ascii="Arial" w:hAnsi="Arial" w:cs="Arial"/>
          <w:b w:val="0"/>
          <w:sz w:val="20"/>
          <w:szCs w:val="20"/>
        </w:rPr>
        <w:t>Jarosław Wyżgowski</w:t>
      </w:r>
      <w:r w:rsidR="00DB01BC">
        <w:rPr>
          <w:rFonts w:ascii="Arial" w:hAnsi="Arial" w:cs="Arial"/>
          <w:b w:val="0"/>
          <w:sz w:val="20"/>
          <w:szCs w:val="20"/>
        </w:rPr>
        <w:t>,</w:t>
      </w:r>
    </w:p>
    <w:p w:rsidR="00D25422"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członkami komisji przetargowej,</w:t>
      </w:r>
      <w:r w:rsidR="00D25422" w:rsidRPr="00F37B1C">
        <w:rPr>
          <w:rFonts w:ascii="Arial" w:hAnsi="Arial" w:cs="Arial"/>
          <w:b w:val="0"/>
          <w:sz w:val="20"/>
          <w:szCs w:val="20"/>
        </w:rPr>
        <w:t xml:space="preserve"> tj.:</w:t>
      </w:r>
      <w:r w:rsidR="00E01F29" w:rsidRPr="00F37B1C">
        <w:rPr>
          <w:rFonts w:ascii="Arial" w:hAnsi="Arial" w:cs="Arial"/>
          <w:b w:val="0"/>
          <w:sz w:val="20"/>
          <w:szCs w:val="20"/>
        </w:rPr>
        <w:t xml:space="preserve"> </w:t>
      </w:r>
      <w:r w:rsidR="00732732">
        <w:rPr>
          <w:rFonts w:ascii="Arial" w:hAnsi="Arial" w:cs="Arial"/>
          <w:b w:val="0"/>
          <w:sz w:val="20"/>
          <w:szCs w:val="20"/>
        </w:rPr>
        <w:t xml:space="preserve">Małgorzata Pawelec, Grzegorz Kiełb, </w:t>
      </w:r>
      <w:r w:rsidR="00BB4C36">
        <w:rPr>
          <w:rFonts w:ascii="Arial" w:hAnsi="Arial" w:cs="Arial"/>
          <w:b w:val="0"/>
          <w:sz w:val="20"/>
          <w:szCs w:val="20"/>
        </w:rPr>
        <w:t>Rafał Jankowicz</w:t>
      </w:r>
      <w:r w:rsidR="00383181" w:rsidRPr="00F37B1C">
        <w:rPr>
          <w:rFonts w:ascii="Arial" w:hAnsi="Arial" w:cs="Arial"/>
          <w:b w:val="0"/>
          <w:sz w:val="20"/>
          <w:szCs w:val="20"/>
        </w:rPr>
        <w:t>,</w:t>
      </w:r>
      <w:r w:rsidR="00BB4C36">
        <w:rPr>
          <w:rFonts w:ascii="Arial" w:hAnsi="Arial" w:cs="Arial"/>
          <w:b w:val="0"/>
          <w:sz w:val="20"/>
          <w:szCs w:val="20"/>
        </w:rPr>
        <w:t xml:space="preserve"> Łukasz Kruszewski</w:t>
      </w:r>
      <w:r w:rsidR="00773A5B">
        <w:rPr>
          <w:rFonts w:ascii="Arial" w:hAnsi="Arial" w:cs="Arial"/>
          <w:b w:val="0"/>
          <w:sz w:val="20"/>
          <w:szCs w:val="20"/>
        </w:rPr>
        <w:t>,</w:t>
      </w:r>
    </w:p>
    <w:p w:rsidR="0059718F"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osobami, które złożyły oświadczenie, o którym mowa w art. 17 ust. 2a</w:t>
      </w:r>
      <w:r w:rsidR="00C612E2" w:rsidRPr="00F37B1C">
        <w:rPr>
          <w:rFonts w:ascii="Arial" w:hAnsi="Arial" w:cs="Arial"/>
          <w:b w:val="0"/>
          <w:sz w:val="20"/>
          <w:szCs w:val="20"/>
        </w:rPr>
        <w:t>,</w:t>
      </w:r>
    </w:p>
    <w:p w:rsidR="00BE3913" w:rsidRPr="00F37B1C" w:rsidRDefault="00BE3913" w:rsidP="005609E7">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 xml:space="preserve">chyba że jest możliwe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 xml:space="preserve">ykonawcy następuje zgodnie z art. 24 ust. 7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w:t>
      </w:r>
      <w:r w:rsidRPr="00F37B1C">
        <w:rPr>
          <w:rFonts w:ascii="Arial" w:hAnsi="Arial" w:cs="Arial"/>
          <w:b w:val="0"/>
          <w:sz w:val="20"/>
          <w:szCs w:val="20"/>
        </w:rPr>
        <w:lastRenderedPageBreak/>
        <w:t xml:space="preserve">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Pr="00F37B1C" w:rsidRDefault="00B8439F"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6062E" w:rsidRDefault="006A7820" w:rsidP="002D4628">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w:t>
      </w:r>
      <w:r w:rsidR="0066062E">
        <w:rPr>
          <w:rFonts w:ascii="Arial" w:hAnsi="Arial" w:cs="Arial"/>
          <w:b w:val="0"/>
          <w:sz w:val="20"/>
          <w:szCs w:val="20"/>
        </w:rPr>
        <w:t>:</w:t>
      </w:r>
    </w:p>
    <w:p w:rsidR="006744D4" w:rsidRDefault="0066062E" w:rsidP="002D4628">
      <w:pPr>
        <w:pStyle w:val="Tekstpodstawowy2"/>
        <w:spacing w:before="0"/>
        <w:ind w:left="709" w:hanging="709"/>
        <w:rPr>
          <w:rFonts w:ascii="Arial" w:hAnsi="Arial" w:cs="Arial"/>
          <w:b w:val="0"/>
          <w:sz w:val="20"/>
          <w:szCs w:val="20"/>
        </w:rPr>
      </w:pPr>
      <w:r>
        <w:rPr>
          <w:rFonts w:ascii="Arial" w:hAnsi="Arial" w:cs="Arial"/>
          <w:b w:val="0"/>
          <w:sz w:val="20"/>
          <w:szCs w:val="20"/>
        </w:rPr>
        <w:t>9.1.1.</w:t>
      </w:r>
      <w:r>
        <w:rPr>
          <w:rFonts w:ascii="Arial" w:hAnsi="Arial" w:cs="Arial"/>
          <w:b w:val="0"/>
          <w:sz w:val="20"/>
          <w:szCs w:val="20"/>
        </w:rPr>
        <w:tab/>
      </w:r>
      <w:r w:rsidR="002D4628" w:rsidRPr="002D4628">
        <w:rPr>
          <w:rFonts w:ascii="Arial" w:hAnsi="Arial" w:cs="Arial"/>
          <w:b w:val="0"/>
          <w:sz w:val="20"/>
          <w:szCs w:val="20"/>
        </w:rPr>
        <w:t xml:space="preserve">aktualne na dzień składania ofert </w:t>
      </w:r>
      <w:r w:rsidR="00003502" w:rsidRPr="002D4628">
        <w:rPr>
          <w:rFonts w:ascii="Arial" w:hAnsi="Arial" w:cs="Arial"/>
          <w:b w:val="0"/>
          <w:sz w:val="20"/>
          <w:szCs w:val="20"/>
        </w:rPr>
        <w:t>oświadczeni</w:t>
      </w:r>
      <w:r w:rsidR="00003502">
        <w:rPr>
          <w:rFonts w:ascii="Arial" w:hAnsi="Arial" w:cs="Arial"/>
          <w:b w:val="0"/>
          <w:sz w:val="20"/>
          <w:szCs w:val="20"/>
        </w:rPr>
        <w:t>a</w:t>
      </w:r>
      <w:r w:rsidR="00003502" w:rsidRPr="002D4628">
        <w:rPr>
          <w:rFonts w:ascii="Arial" w:hAnsi="Arial" w:cs="Arial"/>
          <w:b w:val="0"/>
          <w:sz w:val="20"/>
          <w:szCs w:val="20"/>
        </w:rPr>
        <w:t xml:space="preserve"> </w:t>
      </w:r>
      <w:r w:rsidR="002D4628" w:rsidRPr="002D4628">
        <w:rPr>
          <w:rFonts w:ascii="Arial" w:hAnsi="Arial" w:cs="Arial"/>
          <w:b w:val="0"/>
          <w:sz w:val="20"/>
          <w:szCs w:val="20"/>
        </w:rPr>
        <w:t>stanowiące wstępne potwierdzenie, że Wykonawca nie podlega wykluczeniu oraz spełnia</w:t>
      </w:r>
      <w:r>
        <w:rPr>
          <w:rFonts w:ascii="Arial" w:hAnsi="Arial" w:cs="Arial"/>
          <w:b w:val="0"/>
          <w:sz w:val="20"/>
          <w:szCs w:val="20"/>
        </w:rPr>
        <w:t xml:space="preserve"> warunki udziału w postępowaniu;</w:t>
      </w:r>
    </w:p>
    <w:p w:rsidR="0066062E" w:rsidRPr="00F37B1C" w:rsidRDefault="0066062E" w:rsidP="0066062E">
      <w:pPr>
        <w:pStyle w:val="Tekstpodstawowy2"/>
        <w:spacing w:before="0"/>
        <w:ind w:left="709" w:hanging="709"/>
        <w:rPr>
          <w:rFonts w:ascii="Arial" w:hAnsi="Arial" w:cs="Arial"/>
          <w:b w:val="0"/>
          <w:sz w:val="20"/>
          <w:szCs w:val="20"/>
        </w:rPr>
      </w:pPr>
      <w:r>
        <w:rPr>
          <w:rFonts w:ascii="Arial" w:hAnsi="Arial" w:cs="Arial"/>
          <w:b w:val="0"/>
          <w:sz w:val="20"/>
          <w:szCs w:val="20"/>
        </w:rPr>
        <w:t>9.1.2.</w:t>
      </w:r>
      <w:r>
        <w:rPr>
          <w:rFonts w:ascii="Arial" w:hAnsi="Arial" w:cs="Arial"/>
          <w:b w:val="0"/>
          <w:sz w:val="20"/>
          <w:szCs w:val="20"/>
        </w:rPr>
        <w:tab/>
      </w:r>
      <w:r w:rsidRPr="00F37B1C">
        <w:rPr>
          <w:rFonts w:ascii="Arial" w:hAnsi="Arial" w:cs="Arial"/>
          <w:b w:val="0"/>
          <w:sz w:val="20"/>
          <w:szCs w:val="20"/>
        </w:rPr>
        <w:t xml:space="preserve">wykaz osób skierowanych przez </w:t>
      </w:r>
      <w:r>
        <w:rPr>
          <w:rFonts w:ascii="Arial" w:hAnsi="Arial" w:cs="Arial"/>
          <w:b w:val="0"/>
          <w:sz w:val="20"/>
          <w:szCs w:val="20"/>
        </w:rPr>
        <w:t>W</w:t>
      </w:r>
      <w:r w:rsidRPr="00F37B1C">
        <w:rPr>
          <w:rFonts w:ascii="Arial" w:hAnsi="Arial" w:cs="Arial"/>
          <w:b w:val="0"/>
          <w:sz w:val="20"/>
          <w:szCs w:val="20"/>
        </w:rPr>
        <w:t xml:space="preserve">ykonawcę do realizacji zamówienia publicznego, w szczególności odpowiedzialnych za świadczenie usług, kontrolę jakości, wraz </w:t>
      </w:r>
      <w:r>
        <w:rPr>
          <w:rFonts w:ascii="Arial" w:hAnsi="Arial" w:cs="Arial"/>
          <w:b w:val="0"/>
          <w:sz w:val="20"/>
          <w:szCs w:val="20"/>
        </w:rPr>
        <w:br/>
      </w:r>
      <w:r w:rsidRPr="00F37B1C">
        <w:rPr>
          <w:rFonts w:ascii="Arial" w:hAnsi="Arial" w:cs="Arial"/>
          <w:b w:val="0"/>
          <w:sz w:val="20"/>
          <w:szCs w:val="20"/>
        </w:rPr>
        <w:t>z informacjami odpowiednio na temat ich kwalifikacji zawodowych i doświadczenia niezbędnych do wykonania zamówienia publicznego, a także zakresu wykonywanych przez nie czynności oraz informacją o podstawie do dysponowania tymi osobami.</w:t>
      </w:r>
    </w:p>
    <w:p w:rsidR="0066062E" w:rsidRDefault="0066062E" w:rsidP="0066062E">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Jeżeli wykaz, oświadczenia lub inne złożone przez </w:t>
      </w:r>
      <w:r>
        <w:rPr>
          <w:rFonts w:ascii="Arial" w:hAnsi="Arial" w:cs="Arial"/>
          <w:b w:val="0"/>
          <w:sz w:val="20"/>
          <w:szCs w:val="20"/>
        </w:rPr>
        <w:t>W</w:t>
      </w:r>
      <w:r w:rsidRPr="00F37B1C">
        <w:rPr>
          <w:rFonts w:ascii="Arial" w:hAnsi="Arial" w:cs="Arial"/>
          <w:b w:val="0"/>
          <w:sz w:val="20"/>
          <w:szCs w:val="20"/>
        </w:rPr>
        <w:t xml:space="preserve">ykonawcę dokumenty budzą wątpliwości </w:t>
      </w:r>
      <w:r>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Pr>
          <w:rFonts w:ascii="Arial" w:hAnsi="Arial" w:cs="Arial"/>
          <w:b w:val="0"/>
          <w:sz w:val="20"/>
          <w:szCs w:val="20"/>
        </w:rPr>
        <w:t>usługi</w:t>
      </w:r>
      <w:r w:rsidRPr="00F37B1C">
        <w:rPr>
          <w:rFonts w:ascii="Arial" w:hAnsi="Arial" w:cs="Arial"/>
          <w:b w:val="0"/>
          <w:sz w:val="20"/>
          <w:szCs w:val="20"/>
        </w:rPr>
        <w:t xml:space="preserve"> były wykonane, o dodatkowe informacje lub dokumenty w tym zakresie.</w:t>
      </w:r>
    </w:p>
    <w:p w:rsidR="003C1FA7" w:rsidRPr="00F7229D" w:rsidRDefault="003C1FA7" w:rsidP="003C1FA7">
      <w:pPr>
        <w:pStyle w:val="Tekstpodstawowy2"/>
        <w:tabs>
          <w:tab w:val="left" w:pos="1134"/>
        </w:tabs>
        <w:spacing w:before="0"/>
        <w:ind w:left="709" w:hanging="425"/>
        <w:rPr>
          <w:rFonts w:ascii="Verdana" w:hAnsi="Verdana" w:cs="Verdana"/>
          <w:bCs w:val="0"/>
          <w:sz w:val="20"/>
          <w:szCs w:val="20"/>
        </w:rPr>
      </w:pPr>
      <w:r w:rsidRPr="003C1FA7">
        <w:rPr>
          <w:rFonts w:ascii="Verdana" w:hAnsi="Verdana" w:cs="Verdana"/>
          <w:bCs w:val="0"/>
          <w:sz w:val="20"/>
          <w:szCs w:val="20"/>
        </w:rPr>
        <w:tab/>
      </w:r>
      <w:r w:rsidRPr="00F7229D">
        <w:rPr>
          <w:rFonts w:ascii="Verdana" w:hAnsi="Verdana" w:cs="Verdana"/>
          <w:bCs w:val="0"/>
          <w:sz w:val="20"/>
          <w:szCs w:val="20"/>
          <w:u w:val="single"/>
        </w:rPr>
        <w:t>Uwaga odnośnie wypełnienia Wykazu osób:</w:t>
      </w:r>
      <w:r w:rsidRPr="00F7229D">
        <w:rPr>
          <w:rFonts w:ascii="Verdana" w:hAnsi="Verdana" w:cs="Verdana"/>
          <w:bCs w:val="0"/>
          <w:sz w:val="20"/>
          <w:szCs w:val="20"/>
        </w:rPr>
        <w:t xml:space="preserve"> </w:t>
      </w:r>
    </w:p>
    <w:p w:rsidR="00D00CA1" w:rsidRPr="00F37B1C" w:rsidRDefault="003C1FA7" w:rsidP="003C1FA7">
      <w:pPr>
        <w:pStyle w:val="Tekstpodstawowy2"/>
        <w:spacing w:before="0"/>
        <w:ind w:left="709"/>
        <w:rPr>
          <w:rFonts w:ascii="Arial" w:hAnsi="Arial" w:cs="Arial"/>
          <w:b w:val="0"/>
          <w:sz w:val="20"/>
          <w:szCs w:val="20"/>
        </w:rPr>
      </w:pPr>
      <w:r w:rsidRPr="00F7229D">
        <w:rPr>
          <w:rFonts w:ascii="Verdana" w:hAnsi="Verdana" w:cs="Verdana"/>
          <w:bCs w:val="0"/>
          <w:sz w:val="20"/>
          <w:szCs w:val="20"/>
        </w:rPr>
        <w:t>Wykonawca zobowiązany jest złożyć wyka</w:t>
      </w:r>
      <w:r w:rsidR="00DB01BC">
        <w:rPr>
          <w:rFonts w:ascii="Verdana" w:hAnsi="Verdana" w:cs="Verdana"/>
          <w:bCs w:val="0"/>
          <w:sz w:val="20"/>
          <w:szCs w:val="20"/>
        </w:rPr>
        <w:t>z osób stanowiący formularz 3.2/3.3</w:t>
      </w:r>
      <w:r w:rsidRPr="00F7229D">
        <w:rPr>
          <w:rFonts w:ascii="Verdana" w:hAnsi="Verdana" w:cs="Verdana"/>
          <w:bCs w:val="0"/>
          <w:sz w:val="20"/>
          <w:szCs w:val="20"/>
        </w:rPr>
        <w:t xml:space="preserve"> do SIWZ w zakresie spełnienia warunków udziału oraz kryterium oceny ofert </w:t>
      </w:r>
      <w:r w:rsidR="00073AF2">
        <w:rPr>
          <w:rFonts w:ascii="Verdana" w:hAnsi="Verdana" w:cs="Verdana"/>
          <w:bCs w:val="0"/>
          <w:sz w:val="20"/>
          <w:szCs w:val="20"/>
        </w:rPr>
        <w:t>–</w:t>
      </w:r>
      <w:r w:rsidR="00EA0171">
        <w:rPr>
          <w:rFonts w:ascii="Verdana" w:hAnsi="Verdana" w:cs="Verdana"/>
          <w:bCs w:val="0"/>
          <w:sz w:val="20"/>
          <w:szCs w:val="20"/>
        </w:rPr>
        <w:t xml:space="preserve"> </w:t>
      </w:r>
      <w:r w:rsidR="00073AF2">
        <w:rPr>
          <w:rFonts w:ascii="Verdana" w:hAnsi="Verdana" w:cs="Verdana"/>
          <w:bCs w:val="0"/>
          <w:sz w:val="20"/>
          <w:szCs w:val="20"/>
        </w:rPr>
        <w:t>doświadczenie tłumacza</w:t>
      </w:r>
      <w:r w:rsidRPr="00F7229D">
        <w:rPr>
          <w:rFonts w:ascii="Verdana" w:hAnsi="Verdana" w:cs="Verdana"/>
          <w:bCs w:val="0"/>
          <w:sz w:val="20"/>
          <w:szCs w:val="20"/>
        </w:rPr>
        <w:t xml:space="preserve"> (zgodnie z zakresem danych wskazanym w wykazie osób).</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w:t>
      </w:r>
      <w:proofErr w:type="spellStart"/>
      <w:r w:rsidR="000B51F7" w:rsidRPr="00F37B1C">
        <w:rPr>
          <w:rFonts w:ascii="Arial" w:hAnsi="Arial" w:cs="Arial"/>
          <w:b w:val="0"/>
          <w:sz w:val="20"/>
          <w:szCs w:val="20"/>
        </w:rPr>
        <w:t>Pzp</w:t>
      </w:r>
      <w:proofErr w:type="spellEnd"/>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 xml:space="preserve">ykonawcę, którego oferta została oceniona najwyżej, do złożenia w wyznaczonym, nie krótszym niż </w:t>
      </w:r>
      <w:r w:rsidR="00516991">
        <w:rPr>
          <w:rFonts w:ascii="Arial" w:hAnsi="Arial" w:cs="Arial"/>
          <w:b w:val="0"/>
          <w:sz w:val="20"/>
          <w:szCs w:val="20"/>
        </w:rPr>
        <w:t>5</w:t>
      </w:r>
      <w:r w:rsidRPr="00F37B1C">
        <w:rPr>
          <w:rFonts w:ascii="Arial" w:hAnsi="Arial" w:cs="Arial"/>
          <w:b w:val="0"/>
          <w:sz w:val="20"/>
          <w:szCs w:val="20"/>
        </w:rPr>
        <w:t xml:space="preserve"> dni</w:t>
      </w:r>
      <w:r w:rsidRPr="00F37B1C">
        <w:rPr>
          <w:rFonts w:ascii="Arial" w:hAnsi="Arial" w:cs="Arial"/>
          <w:b w:val="0"/>
          <w:i/>
          <w:sz w:val="20"/>
          <w:szCs w:val="20"/>
        </w:rPr>
        <w:t xml:space="preserve">, </w:t>
      </w:r>
      <w:r w:rsidRPr="00F37B1C">
        <w:rPr>
          <w:rFonts w:ascii="Arial" w:hAnsi="Arial" w:cs="Arial"/>
          <w:b w:val="0"/>
          <w:sz w:val="20"/>
          <w:szCs w:val="20"/>
        </w:rPr>
        <w:t xml:space="preserve">terminie aktualnych na dzień złożenia oświadczeń lub dokumentów, potwierdzających okoliczności, o których mowa w art. 25 ust. 1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t xml:space="preserve">Zamawiający, zgodnie z art. 24 aa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 xml:space="preserve">amawiającego Wykonawca zobowiązany jest złożyć </w:t>
      </w:r>
      <w:r w:rsidRPr="00AA200C">
        <w:rPr>
          <w:rFonts w:ascii="Arial" w:hAnsi="Arial" w:cs="Arial"/>
          <w:b w:val="0"/>
          <w:sz w:val="20"/>
          <w:szCs w:val="20"/>
        </w:rPr>
        <w:t>następujące dokumenty</w:t>
      </w:r>
      <w:r w:rsidRPr="00F37B1C">
        <w:rPr>
          <w:rFonts w:ascii="Arial" w:hAnsi="Arial" w:cs="Arial"/>
          <w:b w:val="0"/>
          <w:sz w:val="20"/>
          <w:szCs w:val="20"/>
        </w:rPr>
        <w:t>:</w:t>
      </w:r>
    </w:p>
    <w:p w:rsidR="0011309A" w:rsidRPr="00F37B1C" w:rsidRDefault="0011309A" w:rsidP="00C33A99">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9966F4">
        <w:rPr>
          <w:rFonts w:ascii="Arial" w:hAnsi="Arial" w:cs="Arial"/>
          <w:b w:val="0"/>
          <w:sz w:val="20"/>
          <w:szCs w:val="20"/>
        </w:rPr>
        <w:t>6.</w:t>
      </w:r>
      <w:r w:rsidR="003C1FA7">
        <w:rPr>
          <w:rFonts w:ascii="Arial" w:hAnsi="Arial" w:cs="Arial"/>
          <w:b w:val="0"/>
          <w:sz w:val="20"/>
          <w:szCs w:val="20"/>
        </w:rPr>
        <w:t>1</w:t>
      </w:r>
      <w:r w:rsidRPr="00F37B1C">
        <w:rPr>
          <w:rFonts w:ascii="Arial" w:hAnsi="Arial" w:cs="Arial"/>
          <w:b w:val="0"/>
          <w:sz w:val="20"/>
          <w:szCs w:val="20"/>
        </w:rPr>
        <w:t>.</w:t>
      </w:r>
      <w:r w:rsidR="00FA6A07" w:rsidRPr="00F37B1C">
        <w:rPr>
          <w:rFonts w:ascii="Arial" w:hAnsi="Arial" w:cs="Arial"/>
          <w:b w:val="0"/>
          <w:bCs w:val="0"/>
          <w:sz w:val="20"/>
          <w:szCs w:val="20"/>
        </w:rPr>
        <w:tab/>
      </w:r>
      <w:r w:rsidR="00FA6A07" w:rsidRPr="00F37B1C">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320C44" w:rsidRPr="00F37B1C">
        <w:rPr>
          <w:rFonts w:ascii="Arial" w:hAnsi="Arial" w:cs="Arial"/>
          <w:b w:val="0"/>
          <w:sz w:val="20"/>
          <w:szCs w:val="20"/>
        </w:rPr>
        <w:br/>
      </w:r>
      <w:r w:rsidR="00C33A99">
        <w:rPr>
          <w:rFonts w:ascii="Arial" w:hAnsi="Arial" w:cs="Arial"/>
          <w:b w:val="0"/>
          <w:sz w:val="20"/>
          <w:szCs w:val="20"/>
        </w:rPr>
        <w:t xml:space="preserve">w postępowaniu </w:t>
      </w:r>
      <w:r w:rsidR="003A1738" w:rsidRPr="003A1738">
        <w:rPr>
          <w:rFonts w:ascii="Arial" w:hAnsi="Arial" w:cs="Arial"/>
          <w:b w:val="0"/>
          <w:sz w:val="20"/>
          <w:szCs w:val="20"/>
        </w:rPr>
        <w:t xml:space="preserve">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003A1738" w:rsidRPr="003A1738">
        <w:rPr>
          <w:rFonts w:ascii="Arial" w:hAnsi="Arial" w:cs="Arial"/>
          <w:b w:val="0"/>
          <w:sz w:val="20"/>
          <w:szCs w:val="20"/>
        </w:rPr>
        <w:t>Pzp</w:t>
      </w:r>
      <w:proofErr w:type="spellEnd"/>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3A9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9.6.</w:t>
      </w:r>
      <w:r w:rsidR="00EA0171">
        <w:rPr>
          <w:rFonts w:ascii="Arial" w:hAnsi="Arial" w:cs="Arial"/>
          <w:b w:val="0"/>
          <w:sz w:val="20"/>
          <w:szCs w:val="20"/>
        </w:rPr>
        <w:t>1</w:t>
      </w:r>
      <w:r w:rsidR="00B14C38" w:rsidRPr="00B14C38">
        <w:rPr>
          <w:rFonts w:ascii="Arial" w:hAnsi="Arial" w:cs="Arial"/>
          <w:b w:val="0"/>
          <w:sz w:val="20"/>
          <w:szCs w:val="20"/>
        </w:rPr>
        <w:t xml:space="preserve">.- składa dokument lub dokumenty </w:t>
      </w:r>
      <w:r w:rsidR="00B14C38" w:rsidRPr="00B14C38">
        <w:rPr>
          <w:rFonts w:ascii="Arial" w:hAnsi="Arial" w:cs="Arial"/>
          <w:b w:val="0"/>
          <w:sz w:val="20"/>
          <w:szCs w:val="20"/>
        </w:rPr>
        <w:lastRenderedPageBreak/>
        <w:t>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 xml:space="preserve">Dokument, o którym mowa w pkt. 9.7.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 9.</w:t>
      </w:r>
      <w:r w:rsidR="00926B02">
        <w:rPr>
          <w:rFonts w:ascii="Arial" w:hAnsi="Arial" w:cs="Arial"/>
          <w:b w:val="0"/>
          <w:sz w:val="20"/>
          <w:szCs w:val="20"/>
        </w:rPr>
        <w:t>7</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6B02">
        <w:rPr>
          <w:rFonts w:ascii="Arial" w:hAnsi="Arial" w:cs="Arial"/>
          <w:b w:val="0"/>
          <w:sz w:val="20"/>
          <w:szCs w:val="20"/>
        </w:rPr>
        <w:t>8</w:t>
      </w:r>
      <w:r w:rsidR="00E700FE" w:rsidRPr="00F37B1C">
        <w:rPr>
          <w:rFonts w:ascii="Arial" w:hAnsi="Arial" w:cs="Arial"/>
          <w:b w:val="0"/>
          <w:sz w:val="20"/>
          <w:szCs w:val="20"/>
        </w:rPr>
        <w:t xml:space="preserve"> 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0D19B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o udzielenie niezbędnych inform</w:t>
      </w:r>
      <w:r w:rsidR="000D19BD">
        <w:rPr>
          <w:rFonts w:ascii="Arial" w:hAnsi="Arial" w:cs="Arial"/>
          <w:b w:val="0"/>
          <w:sz w:val="20"/>
          <w:szCs w:val="20"/>
        </w:rPr>
        <w:t>acji dotyczących tego dokumentu</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t>na zdolnościach technicznych lub zawodowych innych podmiotów, niezależnie od charakteru prawnego łączących go z nim stosunków prawnych.</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F37B1C">
        <w:rPr>
          <w:rFonts w:ascii="Arial" w:hAnsi="Arial" w:cs="Arial"/>
          <w:iCs/>
          <w:sz w:val="20"/>
          <w:szCs w:val="20"/>
        </w:rPr>
        <w:t>, 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w:t>
      </w:r>
      <w:proofErr w:type="spellStart"/>
      <w:r w:rsidR="00060A61"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w:t>
      </w:r>
      <w:r w:rsidR="007F192A" w:rsidRPr="00F37B1C">
        <w:rPr>
          <w:rFonts w:ascii="Arial" w:hAnsi="Arial" w:cs="Arial"/>
          <w:b w:val="0"/>
          <w:iCs/>
          <w:sz w:val="20"/>
          <w:szCs w:val="20"/>
        </w:rPr>
        <w:t>oraz</w:t>
      </w:r>
      <w:r w:rsidR="00653E88">
        <w:rPr>
          <w:rFonts w:ascii="Arial" w:hAnsi="Arial" w:cs="Arial"/>
          <w:b w:val="0"/>
          <w:iCs/>
          <w:sz w:val="20"/>
          <w:szCs w:val="20"/>
        </w:rPr>
        <w:t xml:space="preserve"> art. 24 ust. 5 ustawy</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 xml:space="preserve">na zasadach określonych w art. 22a ustawy,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sidR="00FA138F">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sidR="00653E88">
        <w:rPr>
          <w:rFonts w:ascii="Arial" w:hAnsi="Arial" w:cs="Arial"/>
          <w:b w:val="0"/>
          <w:sz w:val="20"/>
          <w:szCs w:val="20"/>
        </w:rPr>
        <w:t>usługi</w:t>
      </w:r>
      <w:r w:rsidRPr="00F37B1C">
        <w:rPr>
          <w:rFonts w:ascii="Arial" w:hAnsi="Arial" w:cs="Arial"/>
          <w:b w:val="0"/>
          <w:sz w:val="20"/>
          <w:szCs w:val="20"/>
        </w:rPr>
        <w:t>, których wskazane zdolności dotyczą</w:t>
      </w:r>
      <w:r w:rsidR="00494301" w:rsidRPr="00F37B1C">
        <w:rPr>
          <w:rFonts w:ascii="Arial" w:hAnsi="Arial" w:cs="Arial"/>
          <w:b w:val="0"/>
          <w:sz w:val="20"/>
          <w:szCs w:val="20"/>
        </w:rPr>
        <w:t>.</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w:t>
      </w:r>
      <w:proofErr w:type="spellStart"/>
      <w:r w:rsidR="00D35E08"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w:t>
      </w:r>
      <w:r w:rsidR="00653E88">
        <w:rPr>
          <w:rFonts w:ascii="Arial" w:hAnsi="Arial" w:cs="Arial"/>
          <w:b w:val="0"/>
          <w:iCs/>
          <w:sz w:val="20"/>
          <w:szCs w:val="20"/>
        </w:rPr>
        <w:t>6</w:t>
      </w:r>
      <w:r w:rsidR="00060A61" w:rsidRPr="00F37B1C">
        <w:rPr>
          <w:rFonts w:ascii="Arial" w:hAnsi="Arial" w:cs="Arial"/>
          <w:b w:val="0"/>
          <w:iCs/>
          <w:sz w:val="20"/>
          <w:szCs w:val="20"/>
        </w:rPr>
        <w:t>.</w:t>
      </w:r>
      <w:r w:rsidR="007D7FB1">
        <w:rPr>
          <w:rFonts w:ascii="Arial" w:hAnsi="Arial" w:cs="Arial"/>
          <w:b w:val="0"/>
          <w:iCs/>
          <w:sz w:val="20"/>
          <w:szCs w:val="20"/>
        </w:rPr>
        <w:t>1.</w:t>
      </w:r>
      <w:r w:rsidR="00060A61" w:rsidRPr="00F37B1C">
        <w:rPr>
          <w:rFonts w:ascii="Arial" w:hAnsi="Arial" w:cs="Arial"/>
          <w:b w:val="0"/>
          <w:iCs/>
          <w:sz w:val="20"/>
          <w:szCs w:val="20"/>
        </w:rPr>
        <w:t xml:space="preserve"> IDW</w:t>
      </w:r>
      <w:r w:rsidR="00E7543C" w:rsidRPr="00F37B1C">
        <w:rPr>
          <w:rFonts w:ascii="Arial" w:hAnsi="Arial" w:cs="Arial"/>
          <w:b w:val="0"/>
          <w:iCs/>
          <w:sz w:val="20"/>
          <w:szCs w:val="20"/>
        </w:rPr>
        <w:t>.</w:t>
      </w:r>
    </w:p>
    <w:p w:rsidR="007F192A"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A63AF4" w:rsidRPr="00F37B1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w:t>
      </w:r>
      <w:r w:rsidR="0014333A">
        <w:rPr>
          <w:rFonts w:ascii="Arial" w:hAnsi="Arial" w:cs="Arial"/>
          <w:b w:val="0"/>
          <w:iCs/>
          <w:sz w:val="20"/>
          <w:szCs w:val="20"/>
        </w:rPr>
        <w:br/>
      </w:r>
      <w:r w:rsidR="00A63AF4" w:rsidRPr="00F37B1C">
        <w:rPr>
          <w:rFonts w:ascii="Arial" w:hAnsi="Arial" w:cs="Arial"/>
          <w:b w:val="0"/>
          <w:iCs/>
          <w:sz w:val="20"/>
          <w:szCs w:val="20"/>
        </w:rPr>
        <w:t xml:space="preserve">się na ich zasoby, warunków udziału w postępowaniu składa także </w:t>
      </w:r>
      <w:r w:rsidR="00B47A51">
        <w:rPr>
          <w:rFonts w:ascii="Arial" w:hAnsi="Arial" w:cs="Arial"/>
          <w:b w:val="0"/>
          <w:iCs/>
          <w:sz w:val="20"/>
          <w:szCs w:val="20"/>
        </w:rPr>
        <w:t>oświadczeni</w:t>
      </w:r>
      <w:r w:rsidR="007D7FB1">
        <w:rPr>
          <w:rFonts w:ascii="Arial" w:hAnsi="Arial" w:cs="Arial"/>
          <w:b w:val="0"/>
          <w:iCs/>
          <w:sz w:val="20"/>
          <w:szCs w:val="20"/>
        </w:rPr>
        <w:t>a</w:t>
      </w:r>
      <w:r w:rsidR="00B47A51">
        <w:rPr>
          <w:rFonts w:ascii="Arial" w:hAnsi="Arial" w:cs="Arial"/>
          <w:b w:val="0"/>
          <w:iCs/>
          <w:sz w:val="20"/>
          <w:szCs w:val="20"/>
        </w:rPr>
        <w:t>, o których mowa w pkt. 9.1</w:t>
      </w:r>
      <w:r w:rsidR="007D7FB1">
        <w:rPr>
          <w:rFonts w:ascii="Arial" w:hAnsi="Arial" w:cs="Arial"/>
          <w:b w:val="0"/>
          <w:iCs/>
          <w:sz w:val="20"/>
          <w:szCs w:val="20"/>
        </w:rPr>
        <w:t>.1.</w:t>
      </w:r>
      <w:r w:rsidR="00A63AF4" w:rsidRPr="00F37B1C">
        <w:rPr>
          <w:rFonts w:ascii="Arial" w:hAnsi="Arial" w:cs="Arial"/>
          <w:b w:val="0"/>
          <w:iCs/>
          <w:sz w:val="20"/>
          <w:szCs w:val="20"/>
        </w:rPr>
        <w:t xml:space="preserve"> dotyczące tych podmiotów.</w:t>
      </w:r>
    </w:p>
    <w:p w:rsidR="00DC217C" w:rsidRPr="00F37B1C" w:rsidRDefault="00DC217C" w:rsidP="00F37B1C">
      <w:pPr>
        <w:pStyle w:val="Tekstpodstawowy2"/>
        <w:spacing w:before="0"/>
        <w:ind w:left="709"/>
        <w:rPr>
          <w:rFonts w:ascii="Arial" w:hAnsi="Arial" w:cs="Arial"/>
          <w:b w:val="0"/>
          <w:i/>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lastRenderedPageBreak/>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natomiast spełnianie warunków udziału w postępowaniu Wykonawcy wykazują zgodnie z pkt 7.2 IDW.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11.3.</w:t>
      </w:r>
      <w:r w:rsidRPr="00F37B1C">
        <w:rPr>
          <w:rFonts w:ascii="Arial" w:hAnsi="Arial" w:cs="Arial"/>
          <w:b w:val="0"/>
          <w:sz w:val="20"/>
          <w:szCs w:val="20"/>
        </w:rPr>
        <w:tab/>
      </w:r>
      <w:r w:rsidR="00EA43B6" w:rsidRPr="008F1E5F">
        <w:rPr>
          <w:rFonts w:ascii="Arial" w:hAnsi="Arial" w:cs="Arial"/>
          <w:b w:val="0"/>
          <w:sz w:val="20"/>
          <w:szCs w:val="20"/>
        </w:rPr>
        <w:t xml:space="preserve">W przypadku wspólnego ubiegania się o zamówienie przez Wykonawców, </w:t>
      </w:r>
      <w:r w:rsidR="00EA43B6">
        <w:rPr>
          <w:rFonts w:ascii="Arial" w:hAnsi="Arial" w:cs="Arial"/>
          <w:b w:val="0"/>
          <w:sz w:val="20"/>
          <w:szCs w:val="20"/>
        </w:rPr>
        <w:t xml:space="preserve">każdy </w:t>
      </w:r>
      <w:r w:rsidR="00EA43B6">
        <w:rPr>
          <w:rFonts w:ascii="Arial" w:hAnsi="Arial" w:cs="Arial"/>
          <w:b w:val="0"/>
          <w:sz w:val="20"/>
          <w:szCs w:val="20"/>
        </w:rPr>
        <w:br/>
        <w:t>z Wykona</w:t>
      </w:r>
      <w:r w:rsidR="00EA43B6" w:rsidRPr="008F1E5F">
        <w:rPr>
          <w:rFonts w:ascii="Arial" w:hAnsi="Arial" w:cs="Arial"/>
          <w:b w:val="0"/>
          <w:sz w:val="20"/>
          <w:szCs w:val="20"/>
        </w:rPr>
        <w:t>w</w:t>
      </w:r>
      <w:r w:rsidR="00EA43B6">
        <w:rPr>
          <w:rFonts w:ascii="Arial" w:hAnsi="Arial" w:cs="Arial"/>
          <w:b w:val="0"/>
          <w:sz w:val="20"/>
          <w:szCs w:val="20"/>
        </w:rPr>
        <w:t>ców</w:t>
      </w:r>
      <w:r w:rsidR="00EA43B6" w:rsidRPr="008F1E5F">
        <w:rPr>
          <w:rFonts w:ascii="Arial" w:hAnsi="Arial" w:cs="Arial"/>
          <w:b w:val="0"/>
          <w:sz w:val="20"/>
          <w:szCs w:val="20"/>
        </w:rPr>
        <w:t xml:space="preserve"> wspólnie ubiegających się o zamówienie składa dokumenty, o których mowa </w:t>
      </w:r>
      <w:r w:rsidR="00EA43B6" w:rsidRPr="008F1E5F">
        <w:rPr>
          <w:rFonts w:ascii="Arial" w:hAnsi="Arial" w:cs="Arial"/>
          <w:b w:val="0"/>
          <w:sz w:val="20"/>
          <w:szCs w:val="20"/>
        </w:rPr>
        <w:br/>
        <w:t xml:space="preserve">w pkt. 9.1. </w:t>
      </w:r>
      <w:r w:rsidR="00EA43B6">
        <w:rPr>
          <w:rFonts w:ascii="Arial" w:hAnsi="Arial" w:cs="Arial"/>
          <w:b w:val="0"/>
          <w:sz w:val="20"/>
          <w:szCs w:val="20"/>
        </w:rPr>
        <w:t>d</w:t>
      </w:r>
      <w:r w:rsidR="00EA43B6"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A63AF4" w:rsidRPr="00F37B1C" w:rsidRDefault="00A63AF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 xml:space="preserve">ykonawców  oświadczenie </w:t>
      </w:r>
      <w:r w:rsidR="0014333A">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w:t>
      </w:r>
      <w:r w:rsidR="00EA43B6">
        <w:rPr>
          <w:rFonts w:ascii="Arial" w:hAnsi="Arial" w:cs="Arial"/>
          <w:b w:val="0"/>
          <w:sz w:val="20"/>
          <w:szCs w:val="20"/>
        </w:rPr>
        <w:t>2</w:t>
      </w:r>
      <w:r w:rsidRPr="00F37B1C">
        <w:rPr>
          <w:rFonts w:ascii="Arial" w:hAnsi="Arial" w:cs="Arial"/>
          <w:b w:val="0"/>
          <w:sz w:val="20"/>
          <w:szCs w:val="20"/>
        </w:rPr>
        <w:t xml:space="preserve"> IDW składa każdy z Wykonawców</w:t>
      </w:r>
      <w:r w:rsidR="007719B9" w:rsidRPr="00F37B1C">
        <w:rPr>
          <w:rFonts w:ascii="Arial" w:hAnsi="Arial" w:cs="Arial"/>
          <w:b w:val="0"/>
          <w:sz w:val="20"/>
          <w:szCs w:val="20"/>
        </w:rPr>
        <w:t>.</w:t>
      </w:r>
    </w:p>
    <w:p w:rsidR="00FA53B4" w:rsidRPr="00F37B1C" w:rsidRDefault="00FA53B4" w:rsidP="00F37B1C">
      <w:pPr>
        <w:pStyle w:val="Tekstpodstawowy2"/>
        <w:spacing w:before="0"/>
        <w:ind w:left="709" w:hanging="709"/>
        <w:rPr>
          <w:rFonts w:ascii="Arial" w:hAnsi="Arial" w:cs="Arial"/>
          <w:b w:val="0"/>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2012 r. poz. 1529 oraz z 2015 r. poz. 1830),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sidR="0014333A">
        <w:rPr>
          <w:rFonts w:ascii="Arial" w:hAnsi="Arial" w:cs="Arial"/>
          <w:b w:val="0"/>
          <w:iCs/>
          <w:sz w:val="20"/>
          <w:szCs w:val="20"/>
        </w:rPr>
        <w:br/>
      </w:r>
      <w:r w:rsidRPr="00F37B1C">
        <w:rPr>
          <w:rFonts w:ascii="Arial" w:hAnsi="Arial" w:cs="Arial"/>
          <w:b w:val="0"/>
          <w:iCs/>
          <w:sz w:val="20"/>
          <w:szCs w:val="20"/>
        </w:rPr>
        <w:t xml:space="preserve">z 2013 r. poz. 1422, z 2015 r. poz. 1844 oraz z 2016 r. poz. 147 i 615),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912F01" w:rsidRPr="00F37B1C">
        <w:rPr>
          <w:rFonts w:ascii="Arial" w:hAnsi="Arial" w:cs="Arial"/>
          <w:b w:val="0"/>
          <w:iCs/>
          <w:sz w:val="20"/>
          <w:szCs w:val="20"/>
        </w:rPr>
        <w:t>. IDW.</w:t>
      </w:r>
    </w:p>
    <w:p w:rsidR="004F1AAF"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DF66DE" w:rsidRPr="00F37B1C">
        <w:rPr>
          <w:rFonts w:ascii="Arial" w:hAnsi="Arial" w:cs="Arial"/>
          <w:b w:val="0"/>
          <w:iCs/>
          <w:sz w:val="20"/>
          <w:szCs w:val="20"/>
        </w:rPr>
        <w:t>a</w:t>
      </w:r>
      <w:r w:rsidR="003B2922" w:rsidRPr="00F37B1C">
        <w:rPr>
          <w:rFonts w:ascii="Arial" w:hAnsi="Arial" w:cs="Arial"/>
          <w:b w:val="0"/>
          <w:iCs/>
          <w:sz w:val="20"/>
          <w:szCs w:val="20"/>
        </w:rPr>
        <w:t xml:space="preserve"> </w:t>
      </w:r>
      <w:r w:rsidR="00653E88">
        <w:rPr>
          <w:rFonts w:ascii="Arial" w:hAnsi="Arial" w:cs="Arial"/>
          <w:b w:val="0"/>
          <w:iCs/>
          <w:sz w:val="20"/>
          <w:szCs w:val="20"/>
        </w:rPr>
        <w:t xml:space="preserve">Rafała </w:t>
      </w:r>
      <w:proofErr w:type="spellStart"/>
      <w:r w:rsidR="00653E88">
        <w:rPr>
          <w:rFonts w:ascii="Arial" w:hAnsi="Arial" w:cs="Arial"/>
          <w:b w:val="0"/>
          <w:iCs/>
          <w:sz w:val="20"/>
          <w:szCs w:val="20"/>
        </w:rPr>
        <w:t>Jankowicza</w:t>
      </w:r>
      <w:proofErr w:type="spellEnd"/>
      <w:r w:rsidR="004F1AAF" w:rsidRPr="00F37B1C">
        <w:rPr>
          <w:rFonts w:ascii="Arial" w:hAnsi="Arial" w:cs="Arial"/>
          <w:b w:val="0"/>
          <w:iCs/>
          <w:sz w:val="20"/>
          <w:szCs w:val="20"/>
        </w:rPr>
        <w:t xml:space="preserve"> (tel. </w:t>
      </w:r>
      <w:r w:rsidR="003B2922" w:rsidRPr="00F37B1C">
        <w:rPr>
          <w:rFonts w:ascii="Arial" w:hAnsi="Arial" w:cs="Arial"/>
          <w:b w:val="0"/>
          <w:iCs/>
          <w:sz w:val="20"/>
          <w:szCs w:val="20"/>
        </w:rPr>
        <w:t>22/52-12-</w:t>
      </w:r>
      <w:r w:rsidR="00EA43B6">
        <w:rPr>
          <w:rFonts w:ascii="Arial" w:hAnsi="Arial" w:cs="Arial"/>
          <w:b w:val="0"/>
          <w:iCs/>
          <w:sz w:val="20"/>
          <w:szCs w:val="20"/>
        </w:rPr>
        <w:t>334</w:t>
      </w:r>
      <w:r w:rsidR="00A27668" w:rsidRPr="00F37B1C">
        <w:rPr>
          <w:rFonts w:ascii="Arial" w:hAnsi="Arial" w:cs="Arial"/>
          <w:b w:val="0"/>
          <w:iCs/>
          <w:sz w:val="20"/>
          <w:szCs w:val="20"/>
        </w:rPr>
        <w:t xml:space="preserve">, e-mail: </w:t>
      </w:r>
      <w:r w:rsidR="00EA43B6">
        <w:rPr>
          <w:rFonts w:ascii="Arial" w:hAnsi="Arial" w:cs="Arial"/>
          <w:b w:val="0"/>
          <w:iCs/>
          <w:sz w:val="20"/>
          <w:szCs w:val="20"/>
        </w:rPr>
        <w:t>rafal.jankowicz</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EA43B6">
        <w:rPr>
          <w:rFonts w:ascii="Arial" w:hAnsi="Arial" w:cs="Arial"/>
          <w:b w:val="0"/>
          <w:iCs/>
          <w:sz w:val="20"/>
          <w:szCs w:val="20"/>
        </w:rPr>
        <w:t>rafal.jankowicz</w:t>
      </w:r>
      <w:r w:rsidR="00D57847" w:rsidRPr="00F37B1C">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 xml:space="preserve">ykonawca na zasadach określonych w art. 22a ustawy </w:t>
      </w:r>
      <w:proofErr w:type="spellStart"/>
      <w:r w:rsidR="00E25A56" w:rsidRPr="00F37B1C">
        <w:rPr>
          <w:rFonts w:ascii="Arial" w:hAnsi="Arial" w:cs="Arial"/>
          <w:b w:val="0"/>
          <w:iCs/>
          <w:sz w:val="20"/>
          <w:szCs w:val="20"/>
        </w:rPr>
        <w:t>Pzp</w:t>
      </w:r>
      <w:proofErr w:type="spellEnd"/>
      <w:r w:rsidR="00E25A56" w:rsidRPr="00F37B1C">
        <w:rPr>
          <w:rFonts w:ascii="Arial" w:hAnsi="Arial" w:cs="Arial"/>
          <w:b w:val="0"/>
          <w:iCs/>
          <w:sz w:val="20"/>
          <w:szCs w:val="20"/>
        </w:rPr>
        <w:t xml:space="preserve">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6B6655" w:rsidRPr="00F37B1C">
        <w:rPr>
          <w:rFonts w:ascii="Arial" w:hAnsi="Arial" w:cs="Arial"/>
          <w:b w:val="0"/>
          <w:iCs/>
          <w:sz w:val="20"/>
          <w:szCs w:val="20"/>
        </w:rPr>
        <w:t>6</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r w:rsidR="0096022F">
        <w:rPr>
          <w:rFonts w:ascii="Arial" w:hAnsi="Arial" w:cs="Arial"/>
          <w:b w:val="0"/>
          <w:bCs w:val="0"/>
          <w:sz w:val="20"/>
          <w:szCs w:val="20"/>
        </w:rPr>
        <w:t xml:space="preserve"> w zakresie jednego zadania</w:t>
      </w:r>
      <w:r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Pr="00E528F6">
        <w:rPr>
          <w:rFonts w:ascii="Arial" w:hAnsi="Arial" w:cs="Arial"/>
          <w:bCs w:val="0"/>
          <w:sz w:val="20"/>
          <w:szCs w:val="20"/>
        </w:rPr>
        <w:t>dopuszcza</w:t>
      </w:r>
      <w:r w:rsidRPr="00F37B1C">
        <w:rPr>
          <w:rFonts w:ascii="Arial" w:hAnsi="Arial" w:cs="Arial"/>
          <w:b w:val="0"/>
          <w:bCs w:val="0"/>
          <w:sz w:val="20"/>
          <w:szCs w:val="20"/>
        </w:rPr>
        <w:t xml:space="preserve"> </w:t>
      </w:r>
      <w:r w:rsidR="00CC64EA" w:rsidRPr="00F37B1C">
        <w:rPr>
          <w:rFonts w:ascii="Arial" w:hAnsi="Arial" w:cs="Arial"/>
          <w:b w:val="0"/>
          <w:bCs w:val="0"/>
          <w:sz w:val="20"/>
          <w:szCs w:val="20"/>
        </w:rPr>
        <w:t>składan</w:t>
      </w:r>
      <w:r w:rsidR="009F61FF">
        <w:rPr>
          <w:rFonts w:ascii="Arial" w:hAnsi="Arial" w:cs="Arial"/>
          <w:b w:val="0"/>
          <w:bCs w:val="0"/>
          <w:sz w:val="20"/>
          <w:szCs w:val="20"/>
        </w:rPr>
        <w:t>ie</w:t>
      </w:r>
      <w:r w:rsidR="007D736A" w:rsidRPr="00F37B1C">
        <w:rPr>
          <w:rFonts w:ascii="Arial" w:hAnsi="Arial" w:cs="Arial"/>
          <w:b w:val="0"/>
          <w:bCs w:val="0"/>
          <w:sz w:val="20"/>
          <w:szCs w:val="20"/>
        </w:rPr>
        <w:t xml:space="preserve"> </w:t>
      </w:r>
      <w:r w:rsidRPr="00F37B1C">
        <w:rPr>
          <w:rFonts w:ascii="Arial" w:hAnsi="Arial" w:cs="Arial"/>
          <w:b w:val="0"/>
          <w:bCs w:val="0"/>
          <w:sz w:val="20"/>
          <w:szCs w:val="20"/>
        </w:rPr>
        <w:t>ofert częściowych.</w:t>
      </w:r>
      <w:r w:rsidR="0096022F">
        <w:rPr>
          <w:rFonts w:ascii="Arial" w:hAnsi="Arial" w:cs="Arial"/>
          <w:b w:val="0"/>
          <w:bCs w:val="0"/>
          <w:sz w:val="20"/>
          <w:szCs w:val="20"/>
        </w:rPr>
        <w:t xml:space="preserve"> </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lastRenderedPageBreak/>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r w:rsidR="002A4C56">
        <w:rPr>
          <w:rFonts w:ascii="Arial" w:hAnsi="Arial" w:cs="Arial"/>
          <w:b w:val="0"/>
          <w:bCs w:val="0"/>
          <w:sz w:val="20"/>
          <w:szCs w:val="20"/>
        </w:rPr>
        <w:t xml:space="preserve">, </w:t>
      </w:r>
      <w:r w:rsidR="00D335F3">
        <w:rPr>
          <w:rFonts w:ascii="Arial" w:hAnsi="Arial" w:cs="Arial"/>
          <w:b w:val="0"/>
          <w:bCs w:val="0"/>
          <w:sz w:val="20"/>
          <w:szCs w:val="20"/>
        </w:rPr>
        <w:t>wypełniony „Formularz cenowy”</w:t>
      </w:r>
      <w:r w:rsidR="002A4C56">
        <w:rPr>
          <w:rFonts w:ascii="Arial" w:hAnsi="Arial" w:cs="Arial"/>
          <w:b w:val="0"/>
          <w:bCs w:val="0"/>
          <w:sz w:val="20"/>
          <w:szCs w:val="20"/>
        </w:rPr>
        <w:t xml:space="preserve"> oraz wypełniony w zakresie części </w:t>
      </w:r>
      <w:r w:rsidR="00A141E1">
        <w:rPr>
          <w:rFonts w:ascii="Arial" w:hAnsi="Arial" w:cs="Arial"/>
          <w:b w:val="0"/>
          <w:bCs w:val="0"/>
          <w:sz w:val="20"/>
          <w:szCs w:val="20"/>
        </w:rPr>
        <w:t>Dodatkowe doświadczenie</w:t>
      </w:r>
      <w:r w:rsidR="002A4C56">
        <w:rPr>
          <w:rFonts w:ascii="Arial" w:hAnsi="Arial" w:cs="Arial"/>
          <w:b w:val="0"/>
          <w:bCs w:val="0"/>
          <w:sz w:val="20"/>
          <w:szCs w:val="20"/>
        </w:rPr>
        <w:t xml:space="preserve"> „Wykaz osób” </w:t>
      </w:r>
      <w:r w:rsidR="00793CC8"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003502" w:rsidRPr="00F37B1C">
        <w:rPr>
          <w:rFonts w:ascii="Arial" w:hAnsi="Arial" w:cs="Arial"/>
          <w:b w:val="0"/>
          <w:bCs w:val="0"/>
          <w:sz w:val="20"/>
          <w:szCs w:val="20"/>
        </w:rPr>
        <w:t>Oświadczeni</w:t>
      </w:r>
      <w:r w:rsidR="00003502">
        <w:rPr>
          <w:rFonts w:ascii="Arial" w:hAnsi="Arial" w:cs="Arial"/>
          <w:b w:val="0"/>
          <w:bCs w:val="0"/>
          <w:sz w:val="20"/>
          <w:szCs w:val="20"/>
        </w:rPr>
        <w:t>a</w:t>
      </w:r>
      <w:r w:rsidR="00A141E1">
        <w:rPr>
          <w:rFonts w:ascii="Arial" w:hAnsi="Arial" w:cs="Arial"/>
          <w:b w:val="0"/>
          <w:bCs w:val="0"/>
          <w:sz w:val="20"/>
          <w:szCs w:val="20"/>
        </w:rPr>
        <w:t xml:space="preserve"> i dokumenty</w:t>
      </w:r>
      <w:r w:rsidR="00003502" w:rsidRPr="00F37B1C">
        <w:rPr>
          <w:rFonts w:ascii="Arial" w:hAnsi="Arial" w:cs="Arial"/>
          <w:b w:val="0"/>
          <w:bCs w:val="0"/>
          <w:sz w:val="20"/>
          <w:szCs w:val="20"/>
        </w:rPr>
        <w:t xml:space="preserve"> </w:t>
      </w:r>
      <w:r w:rsidR="003761A4" w:rsidRPr="00F37B1C">
        <w:rPr>
          <w:rFonts w:ascii="Arial" w:hAnsi="Arial" w:cs="Arial"/>
          <w:b w:val="0"/>
          <w:bCs w:val="0"/>
          <w:sz w:val="20"/>
          <w:szCs w:val="20"/>
        </w:rPr>
        <w:t>wymagane postanowieniami pkt 9.1 IDW;</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w:t>
      </w:r>
      <w:proofErr w:type="spellStart"/>
      <w:r w:rsidR="003761A4" w:rsidRPr="00F37B1C">
        <w:rPr>
          <w:rFonts w:ascii="Arial" w:hAnsi="Arial" w:cs="Arial"/>
          <w:b w:val="0"/>
          <w:bCs w:val="0"/>
          <w:sz w:val="20"/>
          <w:szCs w:val="20"/>
        </w:rPr>
        <w:t>Dz.U</w:t>
      </w:r>
      <w:proofErr w:type="spellEnd"/>
      <w:r w:rsidR="003761A4" w:rsidRPr="00F37B1C">
        <w:rPr>
          <w:rFonts w:ascii="Arial" w:hAnsi="Arial" w:cs="Arial"/>
          <w:b w:val="0"/>
          <w:bCs w:val="0"/>
          <w:sz w:val="20"/>
          <w:szCs w:val="20"/>
        </w:rPr>
        <w:t xml:space="preserve">. z 2014 poz. 1114 oraz z 2016 poz. 352), </w:t>
      </w:r>
      <w:r w:rsidR="00F64870">
        <w:rPr>
          <w:rFonts w:ascii="Arial" w:hAnsi="Arial" w:cs="Arial"/>
          <w:b w:val="0"/>
          <w:bCs w:val="0"/>
          <w:sz w:val="20"/>
          <w:szCs w:val="20"/>
        </w:rPr>
        <w:br/>
      </w:r>
      <w:r w:rsidR="003761A4" w:rsidRPr="00F37B1C">
        <w:rPr>
          <w:rFonts w:ascii="Arial" w:hAnsi="Arial" w:cs="Arial"/>
          <w:b w:val="0"/>
          <w:bCs w:val="0"/>
          <w:sz w:val="20"/>
          <w:szCs w:val="20"/>
        </w:rPr>
        <w:t xml:space="preserve">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CD214F" w:rsidRDefault="00766424"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.4.</w:t>
      </w:r>
      <w:r w:rsidRPr="00F37B1C">
        <w:rPr>
          <w:rFonts w:ascii="Arial" w:hAnsi="Arial" w:cs="Arial"/>
          <w:b w:val="0"/>
          <w:bCs w:val="0"/>
          <w:sz w:val="20"/>
          <w:szCs w:val="20"/>
        </w:rPr>
        <w:tab/>
      </w:r>
      <w:r w:rsidR="00C64041" w:rsidRPr="00F37B1C">
        <w:rPr>
          <w:rFonts w:ascii="Arial" w:hAnsi="Arial" w:cs="Arial"/>
          <w:b w:val="0"/>
          <w:bCs w:val="0"/>
          <w:sz w:val="20"/>
          <w:szCs w:val="20"/>
        </w:rPr>
        <w:t>Z</w:t>
      </w:r>
      <w:r w:rsidR="003572D5" w:rsidRPr="00F37B1C">
        <w:rPr>
          <w:rFonts w:ascii="Arial" w:hAnsi="Arial" w:cs="Arial"/>
          <w:b w:val="0"/>
          <w:bCs w:val="0"/>
          <w:sz w:val="20"/>
          <w:szCs w:val="20"/>
        </w:rPr>
        <w:t>obowiązanie</w:t>
      </w:r>
      <w:r w:rsidR="000279A7" w:rsidRPr="00F37B1C">
        <w:rPr>
          <w:rFonts w:ascii="Arial" w:hAnsi="Arial" w:cs="Arial"/>
          <w:b w:val="0"/>
          <w:bCs w:val="0"/>
          <w:sz w:val="20"/>
          <w:szCs w:val="20"/>
        </w:rPr>
        <w:t>, o który</w:t>
      </w:r>
      <w:r w:rsidR="000E6E6F" w:rsidRPr="00F37B1C">
        <w:rPr>
          <w:rFonts w:ascii="Arial" w:hAnsi="Arial" w:cs="Arial"/>
          <w:b w:val="0"/>
          <w:bCs w:val="0"/>
          <w:sz w:val="20"/>
          <w:szCs w:val="20"/>
        </w:rPr>
        <w:t xml:space="preserve">m mowa w pkt 10.2 </w:t>
      </w:r>
      <w:r w:rsidR="00C64041" w:rsidRPr="00F37B1C">
        <w:rPr>
          <w:rFonts w:ascii="Arial" w:hAnsi="Arial" w:cs="Arial"/>
          <w:b w:val="0"/>
          <w:bCs w:val="0"/>
          <w:sz w:val="20"/>
          <w:szCs w:val="20"/>
        </w:rPr>
        <w:t>IDW</w:t>
      </w:r>
      <w:r w:rsidR="00C829EA" w:rsidRPr="00F37B1C">
        <w:rPr>
          <w:rFonts w:ascii="Arial" w:hAnsi="Arial" w:cs="Arial"/>
          <w:b w:val="0"/>
          <w:bCs w:val="0"/>
          <w:sz w:val="20"/>
          <w:szCs w:val="20"/>
        </w:rPr>
        <w:t xml:space="preserve"> (jeżeli dotyczy)</w:t>
      </w:r>
      <w:r w:rsidR="00C64041"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007D7FB1">
        <w:rPr>
          <w:rFonts w:ascii="Arial" w:hAnsi="Arial" w:cs="Arial"/>
          <w:b w:val="0"/>
          <w:bCs w:val="0"/>
          <w:sz w:val="20"/>
          <w:szCs w:val="20"/>
        </w:rPr>
        <w:t>.</w:t>
      </w:r>
      <w:r w:rsidRPr="00F37B1C">
        <w:rPr>
          <w:rFonts w:ascii="Arial" w:hAnsi="Arial" w:cs="Arial"/>
          <w:b w:val="0"/>
          <w:bCs w:val="0"/>
          <w:sz w:val="20"/>
          <w:szCs w:val="20"/>
        </w:rPr>
        <w:t xml:space="preserve"> </w:t>
      </w:r>
      <w:r w:rsidR="007D7FB1">
        <w:rPr>
          <w:rFonts w:ascii="Arial" w:hAnsi="Arial" w:cs="Arial"/>
          <w:b w:val="0"/>
          <w:bCs w:val="0"/>
          <w:sz w:val="20"/>
          <w:szCs w:val="20"/>
        </w:rPr>
        <w:t>w</w:t>
      </w:r>
      <w:r w:rsidRPr="00F37B1C">
        <w:rPr>
          <w:rFonts w:ascii="Arial" w:hAnsi="Arial" w:cs="Arial"/>
          <w:b w:val="0"/>
          <w:bCs w:val="0"/>
          <w:sz w:val="20"/>
          <w:szCs w:val="20"/>
        </w:rPr>
        <w:t xml:space="preserve">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 xml:space="preserve">Zamawiający informuje, iż zgodnie z art. 8 ust. 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nie ujawnia się informacji stanowiących tajemnicę przedsiębiorstwa, w rozumieniu przepisów </w:t>
      </w:r>
      <w:r w:rsidRPr="00F37B1C">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Nr 153, poz. 1503 ze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E34F0A">
        <w:rPr>
          <w:rFonts w:ascii="Arial" w:hAnsi="Arial" w:cs="Arial"/>
          <w:b/>
          <w:sz w:val="20"/>
          <w:szCs w:val="20"/>
        </w:rPr>
        <w:t>23</w:t>
      </w:r>
      <w:bookmarkStart w:id="0" w:name="_GoBack"/>
      <w:bookmarkEnd w:id="0"/>
      <w:r w:rsidR="00922A96" w:rsidRPr="00B64415">
        <w:rPr>
          <w:rFonts w:ascii="Arial" w:hAnsi="Arial" w:cs="Arial"/>
          <w:b/>
          <w:sz w:val="20"/>
          <w:szCs w:val="20"/>
        </w:rPr>
        <w:t>/</w:t>
      </w:r>
      <w:r w:rsidR="00766424" w:rsidRPr="00B64415">
        <w:rPr>
          <w:rFonts w:ascii="Arial" w:hAnsi="Arial" w:cs="Arial"/>
          <w:b/>
          <w:sz w:val="20"/>
          <w:szCs w:val="20"/>
        </w:rPr>
        <w:t>17</w:t>
      </w:r>
    </w:p>
    <w:p w:rsidR="00A22D25" w:rsidRDefault="00240D43" w:rsidP="00A22D25">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r w:rsidR="00545DA8" w:rsidRPr="00545DA8">
        <w:rPr>
          <w:rFonts w:ascii="Arial" w:hAnsi="Arial" w:cs="Arial"/>
          <w:b/>
          <w:sz w:val="20"/>
          <w:szCs w:val="20"/>
        </w:rPr>
        <w:t xml:space="preserve">Wykonywanie usług tłumaczeń ustnych </w:t>
      </w:r>
    </w:p>
    <w:p w:rsidR="009F61FF" w:rsidRPr="00F37B1C" w:rsidRDefault="009F61FF" w:rsidP="00A22D25">
      <w:pPr>
        <w:ind w:left="709"/>
        <w:jc w:val="center"/>
        <w:outlineLvl w:val="0"/>
        <w:rPr>
          <w:rFonts w:ascii="Arial" w:hAnsi="Arial" w:cs="Arial"/>
          <w:b/>
          <w:sz w:val="20"/>
          <w:szCs w:val="20"/>
        </w:rPr>
      </w:pPr>
      <w:r>
        <w:rPr>
          <w:rFonts w:ascii="Arial" w:hAnsi="Arial" w:cs="Arial"/>
          <w:b/>
          <w:sz w:val="20"/>
          <w:szCs w:val="20"/>
        </w:rPr>
        <w:t>Zadanie ………………..</w:t>
      </w: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w:t>
      </w:r>
      <w:r w:rsidR="009F61FF">
        <w:rPr>
          <w:rStyle w:val="tekstdokbold"/>
          <w:rFonts w:ascii="Arial" w:hAnsi="Arial" w:cs="Arial"/>
          <w:bCs w:val="0"/>
          <w:sz w:val="20"/>
          <w:szCs w:val="20"/>
        </w:rPr>
        <w:t>9</w:t>
      </w:r>
      <w:r w:rsidR="00A22D25">
        <w:rPr>
          <w:rStyle w:val="tekstdokbold"/>
          <w:rFonts w:ascii="Arial" w:hAnsi="Arial" w:cs="Arial"/>
          <w:bCs w:val="0"/>
          <w:sz w:val="20"/>
          <w:szCs w:val="20"/>
        </w:rPr>
        <w:t xml:space="preserve"> czerwca</w:t>
      </w:r>
      <w:r w:rsidR="0072515D" w:rsidRPr="00B64415">
        <w:rPr>
          <w:rStyle w:val="tekstdokbold"/>
          <w:rFonts w:ascii="Arial" w:hAnsi="Arial" w:cs="Arial"/>
          <w:bCs w:val="0"/>
          <w:sz w:val="20"/>
          <w:szCs w:val="20"/>
        </w:rPr>
        <w:t xml:space="preserve"> 2017 r. </w:t>
      </w:r>
      <w:r w:rsidR="004C6A12" w:rsidRPr="00B64415">
        <w:rPr>
          <w:rStyle w:val="tekstdokbold"/>
          <w:rFonts w:ascii="Arial" w:hAnsi="Arial" w:cs="Arial"/>
          <w:bCs w:val="0"/>
          <w:sz w:val="20"/>
          <w:szCs w:val="20"/>
        </w:rPr>
        <w:t>godz.</w:t>
      </w:r>
      <w:r w:rsidR="004C6A12" w:rsidRPr="00F37B1C">
        <w:rPr>
          <w:rStyle w:val="tekstdokbold"/>
          <w:rFonts w:ascii="Arial" w:hAnsi="Arial" w:cs="Arial"/>
          <w:bCs w:val="0"/>
          <w:sz w:val="20"/>
          <w:szCs w:val="20"/>
        </w:rPr>
        <w:t xml:space="preserve"> </w:t>
      </w:r>
      <w:r w:rsidR="00322850" w:rsidRPr="00F37B1C">
        <w:rPr>
          <w:rStyle w:val="tekstdokbold"/>
          <w:rFonts w:ascii="Arial" w:hAnsi="Arial" w:cs="Arial"/>
          <w:bCs w:val="0"/>
          <w:sz w:val="20"/>
          <w:szCs w:val="20"/>
        </w:rPr>
        <w:t>1</w:t>
      </w:r>
      <w:r w:rsidR="00494301" w:rsidRPr="00F37B1C">
        <w:rPr>
          <w:rStyle w:val="tekstdokbold"/>
          <w:rFonts w:ascii="Arial" w:hAnsi="Arial" w:cs="Arial"/>
          <w:bCs w:val="0"/>
          <w:sz w:val="20"/>
          <w:szCs w:val="20"/>
        </w:rPr>
        <w:t>3</w:t>
      </w:r>
      <w:r w:rsidR="004C6A12" w:rsidRPr="00F37B1C">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lastRenderedPageBreak/>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1</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573544" w:rsidRPr="00F37B1C" w:rsidRDefault="0057354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140EA3" w:rsidRPr="00F37B1C" w:rsidRDefault="00977978" w:rsidP="00F37B1C">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D0181E" w:rsidRPr="00D0181E">
        <w:rPr>
          <w:rFonts w:ascii="Arial" w:hAnsi="Arial" w:cs="Arial"/>
          <w:sz w:val="20"/>
          <w:szCs w:val="20"/>
        </w:rPr>
        <w:t>Wykonawca w Formularzu Ofertowym określi łączną cenę oferty brutto za realizację przedmiotu zamówienia (w zakresie części, na którą Wykonawca składa ofertę).</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071C33" w:rsidRPr="00F37B1C" w:rsidRDefault="00071C33" w:rsidP="00F37B1C">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Pr="00F37B1C">
        <w:rPr>
          <w:rFonts w:ascii="Arial" w:hAnsi="Arial" w:cs="Arial"/>
          <w:color w:val="000000"/>
          <w:sz w:val="20"/>
          <w:szCs w:val="20"/>
          <w:lang w:eastAsia="ar-SA"/>
        </w:rPr>
        <w:tab/>
        <w:t>Cena oferty musi być wyrażona w PLN z dokładnością do dwóch miejsc po przecinku.</w:t>
      </w:r>
    </w:p>
    <w:p w:rsidR="00360BB3" w:rsidRPr="00F37B1C" w:rsidRDefault="00820DFD" w:rsidP="00F37B1C">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r>
      <w:r w:rsidR="00071C33" w:rsidRPr="00F37B1C">
        <w:rPr>
          <w:rFonts w:ascii="Arial" w:hAnsi="Arial" w:cs="Arial"/>
          <w:sz w:val="20"/>
          <w:szCs w:val="20"/>
          <w:lang w:eastAsia="ar-SA"/>
        </w:rPr>
        <w:t xml:space="preserve">Ceny określone przez Wykonawcę w Formularzu </w:t>
      </w:r>
      <w:r w:rsidR="00021E80" w:rsidRPr="00F37B1C">
        <w:rPr>
          <w:rFonts w:ascii="Arial" w:hAnsi="Arial" w:cs="Arial"/>
          <w:sz w:val="20"/>
          <w:szCs w:val="20"/>
          <w:lang w:eastAsia="ar-SA"/>
        </w:rPr>
        <w:t>Oferta</w:t>
      </w:r>
      <w:r w:rsidR="00071C33" w:rsidRPr="00F37B1C">
        <w:rPr>
          <w:rFonts w:ascii="Arial" w:hAnsi="Arial" w:cs="Arial"/>
          <w:sz w:val="20"/>
          <w:szCs w:val="20"/>
          <w:lang w:eastAsia="ar-SA"/>
        </w:rPr>
        <w:t xml:space="preserve"> nie będą zmieniane </w:t>
      </w:r>
      <w:r w:rsidR="00071C33" w:rsidRPr="00F37B1C">
        <w:rPr>
          <w:rFonts w:ascii="Arial" w:hAnsi="Arial" w:cs="Arial"/>
          <w:sz w:val="20"/>
          <w:szCs w:val="20"/>
          <w:lang w:eastAsia="ar-SA"/>
        </w:rPr>
        <w:br/>
        <w:t>w toku realizacji zamówienia, za wyjątkiem sytuacji określonych w Umowie stanowiącej Tom II SIWZ.</w:t>
      </w:r>
    </w:p>
    <w:p w:rsidR="00F66B67" w:rsidRPr="00F37B1C" w:rsidRDefault="00F66B67" w:rsidP="00F37B1C">
      <w:pPr>
        <w:suppressAutoHyphens/>
        <w:ind w:left="705" w:hanging="705"/>
        <w:jc w:val="both"/>
        <w:rPr>
          <w:rFonts w:ascii="Arial" w:hAnsi="Arial" w:cs="Arial"/>
          <w:iCs/>
          <w:sz w:val="20"/>
          <w:szCs w:val="20"/>
          <w:lang w:eastAsia="ar-SA"/>
        </w:rPr>
      </w:pPr>
    </w:p>
    <w:p w:rsidR="001A448F" w:rsidRPr="00DE26DB" w:rsidRDefault="001A448F" w:rsidP="00F37B1C">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Pr="00DE26DB">
        <w:rPr>
          <w:rFonts w:ascii="Arial" w:hAnsi="Arial" w:cs="Arial"/>
          <w:b/>
          <w:sz w:val="20"/>
          <w:szCs w:val="20"/>
          <w:lang w:eastAsia="ar-SA"/>
        </w:rPr>
        <w:t>.</w:t>
      </w:r>
      <w:r w:rsidRPr="00DE26DB">
        <w:rPr>
          <w:rFonts w:ascii="Arial" w:hAnsi="Arial" w:cs="Arial"/>
          <w:b/>
          <w:sz w:val="20"/>
          <w:szCs w:val="20"/>
          <w:lang w:eastAsia="ar-SA"/>
        </w:rPr>
        <w:tab/>
        <w:t>WYMAGANIA DOTYCZĄCE WADIUM</w:t>
      </w:r>
    </w:p>
    <w:p w:rsidR="00CF1E6F" w:rsidRPr="00F37B1C" w:rsidRDefault="00E63357" w:rsidP="00F37B1C">
      <w:pPr>
        <w:suppressAutoHyphens/>
        <w:ind w:left="709" w:hanging="709"/>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Zamawiający nie żąda wniesienia wadium.</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9F61FF">
        <w:rPr>
          <w:rFonts w:ascii="Arial" w:hAnsi="Arial" w:cs="Arial"/>
          <w:b/>
          <w:sz w:val="20"/>
          <w:szCs w:val="20"/>
        </w:rPr>
        <w:t>9</w:t>
      </w:r>
      <w:r w:rsidR="00A22D25">
        <w:rPr>
          <w:rFonts w:ascii="Arial" w:hAnsi="Arial" w:cs="Arial"/>
          <w:b/>
          <w:sz w:val="20"/>
          <w:szCs w:val="20"/>
        </w:rPr>
        <w:t xml:space="preserve"> czerwca</w:t>
      </w:r>
      <w:r w:rsidR="00EC5C8C" w:rsidRPr="00B64415">
        <w:rPr>
          <w:rFonts w:ascii="Arial" w:hAnsi="Arial" w:cs="Arial"/>
          <w:b/>
          <w:sz w:val="20"/>
          <w:szCs w:val="20"/>
        </w:rPr>
        <w:t xml:space="preserve"> 2017</w:t>
      </w:r>
      <w:r w:rsidR="004C6A12" w:rsidRPr="00B64415">
        <w:rPr>
          <w:rFonts w:ascii="Arial" w:hAnsi="Arial" w:cs="Arial"/>
          <w:b/>
          <w:sz w:val="20"/>
          <w:szCs w:val="20"/>
        </w:rPr>
        <w:t xml:space="preserve"> r. </w:t>
      </w:r>
      <w:r w:rsidR="00625459" w:rsidRPr="00B64415">
        <w:rPr>
          <w:rFonts w:ascii="Arial" w:hAnsi="Arial" w:cs="Arial"/>
          <w:b/>
          <w:sz w:val="20"/>
          <w:szCs w:val="20"/>
        </w:rPr>
        <w:t>do godziny 1</w:t>
      </w:r>
      <w:r w:rsidR="00494301" w:rsidRPr="00B64415">
        <w:rPr>
          <w:rFonts w:ascii="Arial" w:hAnsi="Arial" w:cs="Arial"/>
          <w:b/>
          <w:sz w:val="20"/>
          <w:szCs w:val="20"/>
        </w:rPr>
        <w:t>2</w:t>
      </w:r>
      <w:r w:rsidR="00625459" w:rsidRPr="00B64415">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9F61FF">
        <w:rPr>
          <w:rFonts w:ascii="Arial" w:hAnsi="Arial" w:cs="Arial"/>
          <w:b/>
          <w:spacing w:val="4"/>
          <w:sz w:val="20"/>
          <w:szCs w:val="20"/>
        </w:rPr>
        <w:t>9</w:t>
      </w:r>
      <w:r w:rsidR="00A22D25">
        <w:rPr>
          <w:rFonts w:ascii="Arial" w:hAnsi="Arial" w:cs="Arial"/>
          <w:b/>
          <w:spacing w:val="4"/>
          <w:sz w:val="20"/>
          <w:szCs w:val="20"/>
        </w:rPr>
        <w:t xml:space="preserve"> czerwca</w:t>
      </w:r>
      <w:r w:rsidR="00EC5C8C" w:rsidRPr="00B64415">
        <w:rPr>
          <w:rFonts w:ascii="Arial" w:hAnsi="Arial" w:cs="Arial"/>
          <w:b/>
          <w:spacing w:val="4"/>
          <w:sz w:val="20"/>
          <w:szCs w:val="20"/>
        </w:rPr>
        <w:t xml:space="preserve"> 2017</w:t>
      </w:r>
      <w:r w:rsidR="004C6A12" w:rsidRPr="00B64415">
        <w:rPr>
          <w:rFonts w:ascii="Arial" w:hAnsi="Arial" w:cs="Arial"/>
          <w:b/>
          <w:spacing w:val="4"/>
          <w:sz w:val="20"/>
          <w:szCs w:val="20"/>
        </w:rPr>
        <w:t xml:space="preserve"> r.</w:t>
      </w:r>
      <w:r w:rsidR="004C6A12" w:rsidRPr="00B64415">
        <w:rPr>
          <w:rFonts w:ascii="Arial" w:hAnsi="Arial" w:cs="Arial"/>
          <w:spacing w:val="4"/>
          <w:sz w:val="20"/>
          <w:szCs w:val="20"/>
        </w:rPr>
        <w:t xml:space="preserve">, </w:t>
      </w:r>
      <w:r w:rsidR="000D21DC" w:rsidRPr="00B64415">
        <w:rPr>
          <w:rFonts w:ascii="Arial" w:hAnsi="Arial" w:cs="Arial"/>
          <w:b/>
          <w:spacing w:val="4"/>
          <w:sz w:val="20"/>
          <w:szCs w:val="20"/>
        </w:rPr>
        <w:t>o godz</w:t>
      </w:r>
      <w:r w:rsidR="0072515D" w:rsidRPr="00B64415">
        <w:rPr>
          <w:rFonts w:ascii="Arial" w:hAnsi="Arial" w:cs="Arial"/>
          <w:b/>
          <w:spacing w:val="4"/>
          <w:sz w:val="20"/>
          <w:szCs w:val="20"/>
        </w:rPr>
        <w:t>inie</w:t>
      </w:r>
      <w:r w:rsidR="000D21DC" w:rsidRPr="00B64415">
        <w:rPr>
          <w:rFonts w:ascii="Arial" w:hAnsi="Arial" w:cs="Arial"/>
          <w:b/>
          <w:spacing w:val="4"/>
          <w:sz w:val="20"/>
          <w:szCs w:val="20"/>
        </w:rPr>
        <w:t xml:space="preserve"> </w:t>
      </w:r>
      <w:r w:rsidR="00181F8E" w:rsidRPr="00B64415">
        <w:rPr>
          <w:rFonts w:ascii="Arial" w:hAnsi="Arial" w:cs="Arial"/>
          <w:b/>
          <w:spacing w:val="4"/>
          <w:sz w:val="20"/>
          <w:szCs w:val="20"/>
        </w:rPr>
        <w:t>1</w:t>
      </w:r>
      <w:r w:rsidR="00494301" w:rsidRPr="00B64415">
        <w:rPr>
          <w:rFonts w:ascii="Arial" w:hAnsi="Arial" w:cs="Arial"/>
          <w:b/>
          <w:spacing w:val="4"/>
          <w:sz w:val="20"/>
          <w:szCs w:val="20"/>
        </w:rPr>
        <w:t>3</w:t>
      </w:r>
      <w:r w:rsidR="00C700C2" w:rsidRPr="00B64415">
        <w:rPr>
          <w:rFonts w:ascii="Arial" w:hAnsi="Arial" w:cs="Arial"/>
          <w:b/>
          <w:spacing w:val="4"/>
          <w:sz w:val="20"/>
          <w:szCs w:val="20"/>
        </w:rPr>
        <w:t>:</w:t>
      </w:r>
      <w:r w:rsidR="00181F8E" w:rsidRPr="00B64415">
        <w:rPr>
          <w:rFonts w:ascii="Arial" w:hAnsi="Arial" w:cs="Arial"/>
          <w:b/>
          <w:spacing w:val="4"/>
          <w:sz w:val="20"/>
          <w:szCs w:val="20"/>
        </w:rPr>
        <w:t>00</w:t>
      </w:r>
      <w:r w:rsidR="000D21DC" w:rsidRPr="00B64415">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cen</w:t>
      </w:r>
      <w:r w:rsidR="00964266">
        <w:rPr>
          <w:rFonts w:ascii="Arial" w:hAnsi="Arial" w:cs="Arial"/>
          <w:sz w:val="20"/>
          <w:szCs w:val="20"/>
        </w:rPr>
        <w:t>y, terminu wykonania zamówienia</w:t>
      </w:r>
      <w:r w:rsidR="000D21DC" w:rsidRPr="00F37B1C">
        <w:rPr>
          <w:rFonts w:ascii="Arial" w:hAnsi="Arial" w:cs="Arial"/>
          <w:sz w:val="20"/>
          <w:szCs w:val="20"/>
        </w:rPr>
        <w:t xml:space="preserve"> i</w:t>
      </w:r>
      <w:r w:rsidR="00672C16">
        <w:rPr>
          <w:rFonts w:ascii="Arial" w:hAnsi="Arial" w:cs="Arial"/>
          <w:sz w:val="20"/>
          <w:szCs w:val="20"/>
        </w:rPr>
        <w:t xml:space="preserve"> warunków płatności zawartych </w:t>
      </w:r>
      <w:r w:rsidR="00672C16">
        <w:rPr>
          <w:rFonts w:ascii="Arial" w:hAnsi="Arial" w:cs="Arial"/>
          <w:sz w:val="20"/>
          <w:szCs w:val="20"/>
        </w:rPr>
        <w:b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543DBC">
        <w:rPr>
          <w:rFonts w:ascii="Arial" w:hAnsi="Arial" w:cs="Arial"/>
          <w:b/>
          <w:bCs/>
          <w:spacing w:val="4"/>
          <w:sz w:val="20"/>
          <w:szCs w:val="20"/>
        </w:rPr>
        <w:t>3</w:t>
      </w:r>
      <w:r w:rsidR="00DE26DB" w:rsidRPr="00DE26DB">
        <w:rPr>
          <w:rFonts w:ascii="Arial" w:hAnsi="Arial" w:cs="Arial"/>
          <w:b/>
          <w:bCs/>
          <w:spacing w:val="4"/>
          <w:sz w:val="20"/>
          <w:szCs w:val="20"/>
        </w:rPr>
        <w:t>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BC3AAD" w:rsidRPr="00F37B1C" w:rsidRDefault="00BC3AAD"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543DBC" w:rsidRPr="00543DBC" w:rsidRDefault="00543DBC" w:rsidP="005609E7">
      <w:pPr>
        <w:pStyle w:val="Akapitzlist"/>
        <w:numPr>
          <w:ilvl w:val="1"/>
          <w:numId w:val="44"/>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543DBC" w:rsidRPr="00543DBC" w:rsidRDefault="00543DBC" w:rsidP="005609E7">
      <w:pPr>
        <w:numPr>
          <w:ilvl w:val="0"/>
          <w:numId w:val="43"/>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00D304A8">
        <w:rPr>
          <w:rFonts w:ascii="Arial" w:hAnsi="Arial" w:cs="Arial"/>
          <w:b/>
          <w:bCs/>
          <w:sz w:val="20"/>
          <w:szCs w:val="20"/>
        </w:rPr>
        <w:t>4</w:t>
      </w:r>
      <w:r w:rsidR="00D304A8" w:rsidRPr="00543DBC">
        <w:rPr>
          <w:rFonts w:ascii="Arial" w:hAnsi="Arial" w:cs="Arial"/>
          <w:b/>
          <w:bCs/>
          <w:sz w:val="20"/>
          <w:szCs w:val="20"/>
        </w:rPr>
        <w:t>0</w:t>
      </w:r>
      <w:r w:rsidRPr="00543DBC">
        <w:rPr>
          <w:rFonts w:ascii="Arial" w:hAnsi="Arial" w:cs="Arial"/>
          <w:b/>
          <w:bCs/>
          <w:sz w:val="20"/>
          <w:szCs w:val="20"/>
        </w:rPr>
        <w:t>%</w:t>
      </w:r>
      <w:r w:rsidRPr="00543DBC">
        <w:rPr>
          <w:rFonts w:ascii="Arial" w:hAnsi="Arial" w:cs="Arial"/>
          <w:bCs/>
          <w:sz w:val="20"/>
          <w:szCs w:val="20"/>
        </w:rPr>
        <w:t xml:space="preserve"> </w:t>
      </w:r>
    </w:p>
    <w:p w:rsidR="00543DBC" w:rsidRPr="00543DBC" w:rsidRDefault="00226552" w:rsidP="005609E7">
      <w:pPr>
        <w:pStyle w:val="Akapitzlist"/>
        <w:numPr>
          <w:ilvl w:val="0"/>
          <w:numId w:val="43"/>
        </w:numPr>
        <w:suppressAutoHyphens/>
        <w:ind w:right="-567"/>
        <w:rPr>
          <w:sz w:val="20"/>
          <w:szCs w:val="20"/>
          <w:lang w:eastAsia="ar-SA"/>
        </w:rPr>
      </w:pPr>
      <w:r>
        <w:rPr>
          <w:bCs/>
          <w:sz w:val="20"/>
          <w:szCs w:val="20"/>
        </w:rPr>
        <w:t>Dodatkowe d</w:t>
      </w:r>
      <w:r w:rsidR="0040175E">
        <w:rPr>
          <w:bCs/>
          <w:sz w:val="20"/>
          <w:szCs w:val="20"/>
        </w:rPr>
        <w:t>oświadczenie tłumacza</w:t>
      </w:r>
      <w:r w:rsidR="00543DBC" w:rsidRPr="00543DBC">
        <w:rPr>
          <w:bCs/>
          <w:sz w:val="20"/>
          <w:szCs w:val="20"/>
        </w:rPr>
        <w:t xml:space="preserve"> (</w:t>
      </w:r>
      <w:r w:rsidR="0040175E">
        <w:rPr>
          <w:bCs/>
          <w:sz w:val="20"/>
          <w:szCs w:val="20"/>
        </w:rPr>
        <w:t>D</w:t>
      </w:r>
      <w:r w:rsidR="00543DBC" w:rsidRPr="00543DBC">
        <w:rPr>
          <w:bCs/>
          <w:sz w:val="20"/>
          <w:szCs w:val="20"/>
        </w:rPr>
        <w:t xml:space="preserve">) - </w:t>
      </w:r>
      <w:r w:rsidR="00D304A8">
        <w:rPr>
          <w:b/>
          <w:bCs/>
          <w:sz w:val="20"/>
          <w:szCs w:val="20"/>
        </w:rPr>
        <w:t>6</w:t>
      </w:r>
      <w:r w:rsidR="00D304A8" w:rsidRPr="00543DBC">
        <w:rPr>
          <w:b/>
          <w:bCs/>
          <w:sz w:val="20"/>
          <w:szCs w:val="20"/>
        </w:rPr>
        <w:t>0</w:t>
      </w:r>
      <w:r w:rsidR="00543DBC" w:rsidRPr="00543DBC">
        <w:rPr>
          <w:b/>
          <w:bCs/>
          <w:sz w:val="20"/>
          <w:szCs w:val="20"/>
        </w:rPr>
        <w:t>%</w:t>
      </w:r>
    </w:p>
    <w:p w:rsidR="00243B5A" w:rsidRPr="00243B5A" w:rsidRDefault="00243B5A" w:rsidP="005609E7">
      <w:pPr>
        <w:pStyle w:val="Akapitzlist"/>
        <w:numPr>
          <w:ilvl w:val="2"/>
          <w:numId w:val="44"/>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Pr="00243B5A">
        <w:rPr>
          <w:sz w:val="20"/>
          <w:szCs w:val="20"/>
          <w:lang w:eastAsia="pl-PL"/>
        </w:rPr>
        <w:t xml:space="preserve"> </w:t>
      </w:r>
      <w:r w:rsidRPr="00243B5A">
        <w:rPr>
          <w:bCs/>
          <w:sz w:val="20"/>
          <w:szCs w:val="20"/>
          <w:lang w:eastAsia="pl-PL"/>
        </w:rPr>
        <w:t xml:space="preserve">będzie rozpatrywane na podstawie łącznej ceny ofertowej brutto za wykonanie przedmiotu zamówienia wpisanej przez Wykonawcę w pkt. 3 Formularza Oferty. W tym kryterium można uzyskać maksymalnie </w:t>
      </w:r>
      <w:r w:rsidR="00964266">
        <w:rPr>
          <w:b/>
          <w:bCs/>
          <w:sz w:val="20"/>
          <w:szCs w:val="20"/>
          <w:lang w:eastAsia="pl-PL"/>
        </w:rPr>
        <w:t>4</w:t>
      </w:r>
      <w:r w:rsidRPr="00243B5A">
        <w:rPr>
          <w:b/>
          <w:bCs/>
          <w:sz w:val="20"/>
          <w:szCs w:val="20"/>
          <w:lang w:eastAsia="pl-PL"/>
        </w:rPr>
        <w:t>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4380" w:type="dxa"/>
            <w:vMerge w:val="restart"/>
            <w:vAlign w:val="center"/>
          </w:tcPr>
          <w:p w:rsidR="00243B5A" w:rsidRPr="00243B5A" w:rsidRDefault="00243B5A" w:rsidP="00A141E1">
            <w:pPr>
              <w:shd w:val="clear" w:color="auto" w:fill="FFFFFF"/>
              <w:spacing w:line="240" w:lineRule="exact"/>
              <w:jc w:val="both"/>
              <w:rPr>
                <w:rFonts w:ascii="Arial" w:hAnsi="Arial" w:cs="Arial"/>
                <w:iCs/>
                <w:sz w:val="20"/>
                <w:szCs w:val="20"/>
              </w:rPr>
            </w:pPr>
            <w:r w:rsidRPr="00243B5A">
              <w:rPr>
                <w:rFonts w:ascii="Arial" w:hAnsi="Arial" w:cs="Arial"/>
                <w:iCs/>
                <w:sz w:val="20"/>
                <w:szCs w:val="20"/>
              </w:rPr>
              <w:t xml:space="preserve">x </w:t>
            </w:r>
            <w:r w:rsidR="00A141E1">
              <w:rPr>
                <w:rFonts w:ascii="Arial" w:hAnsi="Arial" w:cs="Arial"/>
                <w:iCs/>
                <w:sz w:val="20"/>
                <w:szCs w:val="20"/>
              </w:rPr>
              <w:t>4</w:t>
            </w:r>
            <w:r w:rsidRPr="00243B5A">
              <w:rPr>
                <w:rFonts w:ascii="Arial" w:hAnsi="Arial" w:cs="Arial"/>
                <w:iCs/>
                <w:sz w:val="20"/>
                <w:szCs w:val="20"/>
              </w:rPr>
              <w:t>0 pkt</w:t>
            </w:r>
          </w:p>
        </w:tc>
      </w:tr>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438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E2735C">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11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brutto) oferty najtańszej </w:t>
            </w:r>
          </w:p>
        </w:tc>
      </w:tr>
      <w:tr w:rsidR="00243B5A" w:rsidRPr="00243B5A" w:rsidTr="00E2735C">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11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cena (Łączna cena brutto) oferty ocenianej</w:t>
            </w:r>
          </w:p>
          <w:p w:rsidR="00243B5A" w:rsidRPr="00243B5A" w:rsidRDefault="00243B5A" w:rsidP="00E2735C">
            <w:pPr>
              <w:rPr>
                <w:rFonts w:ascii="Arial" w:hAnsi="Arial" w:cs="Arial"/>
                <w:sz w:val="20"/>
                <w:szCs w:val="20"/>
              </w:rPr>
            </w:pPr>
          </w:p>
        </w:tc>
      </w:tr>
    </w:tbl>
    <w:p w:rsidR="00D57E65" w:rsidRPr="00D57E65" w:rsidRDefault="00243B5A" w:rsidP="005609E7">
      <w:pPr>
        <w:pStyle w:val="Akapitzlist"/>
        <w:numPr>
          <w:ilvl w:val="2"/>
          <w:numId w:val="44"/>
        </w:numPr>
        <w:suppressAutoHyphens/>
        <w:ind w:right="-1"/>
        <w:jc w:val="both"/>
        <w:rPr>
          <w:sz w:val="20"/>
          <w:szCs w:val="20"/>
        </w:rPr>
      </w:pPr>
      <w:r w:rsidRPr="00243B5A">
        <w:rPr>
          <w:b/>
          <w:bCs/>
          <w:sz w:val="20"/>
          <w:szCs w:val="20"/>
          <w:lang w:eastAsia="pl-PL"/>
        </w:rPr>
        <w:t>Kryterium „</w:t>
      </w:r>
      <w:r w:rsidR="00A141E1">
        <w:rPr>
          <w:b/>
          <w:bCs/>
          <w:sz w:val="20"/>
          <w:szCs w:val="20"/>
          <w:lang w:eastAsia="pl-PL"/>
        </w:rPr>
        <w:t>Dodatkowe d</w:t>
      </w:r>
      <w:r w:rsidR="0040175E">
        <w:rPr>
          <w:b/>
          <w:sz w:val="20"/>
          <w:szCs w:val="20"/>
          <w:lang w:eastAsia="pl-PL"/>
        </w:rPr>
        <w:t>oświadczenie tłumacza</w:t>
      </w:r>
      <w:r w:rsidRPr="00243B5A">
        <w:rPr>
          <w:b/>
          <w:sz w:val="20"/>
          <w:szCs w:val="20"/>
          <w:lang w:eastAsia="pl-PL"/>
        </w:rPr>
        <w:t>”</w:t>
      </w:r>
    </w:p>
    <w:p w:rsidR="00D97250" w:rsidRDefault="00D97250" w:rsidP="00363AA0">
      <w:pPr>
        <w:pStyle w:val="Akapitzlist"/>
        <w:numPr>
          <w:ilvl w:val="0"/>
          <w:numId w:val="60"/>
        </w:numPr>
        <w:suppressAutoHyphens/>
        <w:ind w:right="-1"/>
        <w:jc w:val="both"/>
        <w:rPr>
          <w:sz w:val="20"/>
          <w:szCs w:val="20"/>
        </w:rPr>
      </w:pPr>
      <w:r>
        <w:rPr>
          <w:b/>
          <w:sz w:val="20"/>
          <w:szCs w:val="20"/>
          <w:lang w:eastAsia="pl-PL"/>
        </w:rPr>
        <w:lastRenderedPageBreak/>
        <w:t>Dla zadania 1</w:t>
      </w:r>
      <w:r w:rsidRPr="00243B5A">
        <w:rPr>
          <w:b/>
          <w:sz w:val="20"/>
          <w:szCs w:val="20"/>
          <w:lang w:eastAsia="pl-PL"/>
        </w:rPr>
        <w:t xml:space="preserve"> </w:t>
      </w:r>
      <w:r w:rsidRPr="005C7E05">
        <w:rPr>
          <w:sz w:val="20"/>
          <w:szCs w:val="20"/>
        </w:rPr>
        <w:t>będzie rozpatrywane na podstawie informacji podanych przez Wykonawcę w</w:t>
      </w:r>
      <w:r>
        <w:rPr>
          <w:sz w:val="20"/>
          <w:szCs w:val="20"/>
        </w:rPr>
        <w:t xml:space="preserve"> części Dodatkowe doświadczenie</w:t>
      </w:r>
      <w:r w:rsidRPr="005C7E05">
        <w:rPr>
          <w:sz w:val="20"/>
          <w:szCs w:val="20"/>
        </w:rPr>
        <w:t xml:space="preserve"> Formularz</w:t>
      </w:r>
      <w:r>
        <w:rPr>
          <w:sz w:val="20"/>
          <w:szCs w:val="20"/>
        </w:rPr>
        <w:t>a</w:t>
      </w:r>
      <w:r w:rsidRPr="005C7E05">
        <w:rPr>
          <w:sz w:val="20"/>
          <w:szCs w:val="20"/>
        </w:rPr>
        <w:t xml:space="preserve"> 3.2. – „</w:t>
      </w:r>
      <w:r>
        <w:rPr>
          <w:sz w:val="20"/>
          <w:szCs w:val="20"/>
        </w:rPr>
        <w:t>W</w:t>
      </w:r>
      <w:r w:rsidRPr="005C7E05">
        <w:rPr>
          <w:sz w:val="20"/>
          <w:szCs w:val="20"/>
        </w:rPr>
        <w:t>ykaz osób”.</w:t>
      </w:r>
      <w:r w:rsidRPr="005C7E05">
        <w:rPr>
          <w:sz w:val="20"/>
          <w:szCs w:val="20"/>
        </w:rPr>
        <w:tab/>
      </w:r>
    </w:p>
    <w:p w:rsidR="00D97250" w:rsidRPr="005C7E05" w:rsidRDefault="00D97250" w:rsidP="00D97250">
      <w:pPr>
        <w:pStyle w:val="Akapitzlist"/>
        <w:suppressAutoHyphens/>
        <w:ind w:left="1080" w:right="-1"/>
        <w:jc w:val="both"/>
        <w:rPr>
          <w:sz w:val="20"/>
          <w:szCs w:val="20"/>
        </w:rPr>
      </w:pPr>
    </w:p>
    <w:p w:rsidR="00D97250" w:rsidRPr="00E24B5E" w:rsidRDefault="00D97250" w:rsidP="00D97250">
      <w:pPr>
        <w:pStyle w:val="Akapitzlist"/>
        <w:suppressAutoHyphens/>
        <w:ind w:right="-1"/>
        <w:jc w:val="both"/>
        <w:rPr>
          <w:sz w:val="20"/>
          <w:szCs w:val="20"/>
        </w:rPr>
      </w:pPr>
      <w:r w:rsidRPr="00E24B5E">
        <w:rPr>
          <w:sz w:val="20"/>
          <w:szCs w:val="20"/>
        </w:rPr>
        <w:t>Zamawiający będzie punktował wykazanie przez Wykonawcę dysponowanie przez niego tłumaczami posiadającymi niżej określone minimalnie doświadczenie w zawodzie tłumacza w obszarze danego języka z grupy językowej określonej w OPZ w następujący sposób:</w:t>
      </w:r>
    </w:p>
    <w:p w:rsidR="00D97250" w:rsidRDefault="00D97250" w:rsidP="00D97250">
      <w:pPr>
        <w:pStyle w:val="Akapitzlist"/>
        <w:suppressAutoHyphens/>
        <w:ind w:right="-1"/>
        <w:jc w:val="both"/>
        <w:rPr>
          <w:sz w:val="20"/>
          <w:szCs w:val="20"/>
        </w:rPr>
      </w:pPr>
    </w:p>
    <w:p w:rsidR="00D97250" w:rsidRDefault="00D97250" w:rsidP="00D97250">
      <w:pPr>
        <w:pStyle w:val="Akapitzlist"/>
        <w:suppressAutoHyphens/>
        <w:ind w:right="-1"/>
        <w:jc w:val="both"/>
        <w:rPr>
          <w:sz w:val="20"/>
          <w:szCs w:val="20"/>
        </w:rPr>
      </w:pPr>
      <w:r w:rsidRPr="00AD1166">
        <w:rPr>
          <w:b/>
          <w:sz w:val="20"/>
          <w:szCs w:val="20"/>
        </w:rPr>
        <w:t>20 pkt</w:t>
      </w:r>
      <w:r>
        <w:rPr>
          <w:b/>
          <w:sz w:val="20"/>
          <w:szCs w:val="20"/>
        </w:rPr>
        <w:t>.</w:t>
      </w:r>
      <w:r w:rsidRPr="00E24B5E">
        <w:rPr>
          <w:sz w:val="20"/>
          <w:szCs w:val="20"/>
        </w:rPr>
        <w:t xml:space="preserve"> – w przypadku wykazania dysponowania </w:t>
      </w:r>
      <w:r>
        <w:rPr>
          <w:sz w:val="20"/>
          <w:szCs w:val="20"/>
        </w:rPr>
        <w:t>tłumaczem</w:t>
      </w:r>
      <w:r w:rsidRPr="00E24B5E">
        <w:rPr>
          <w:sz w:val="20"/>
          <w:szCs w:val="20"/>
        </w:rPr>
        <w:t xml:space="preserve"> z</w:t>
      </w:r>
      <w:r>
        <w:rPr>
          <w:sz w:val="20"/>
          <w:szCs w:val="20"/>
        </w:rPr>
        <w:t xml:space="preserve"> </w:t>
      </w:r>
      <w:r w:rsidRPr="00E24B5E">
        <w:rPr>
          <w:sz w:val="20"/>
          <w:szCs w:val="20"/>
        </w:rPr>
        <w:t xml:space="preserve">grupy językowej </w:t>
      </w:r>
      <w:r>
        <w:rPr>
          <w:sz w:val="20"/>
          <w:szCs w:val="20"/>
        </w:rPr>
        <w:t>z grupy językowej, na którą Wykonawca składa ofertę, który w okresie ostatnich 5 lat wykonał</w:t>
      </w:r>
      <w:r w:rsidRPr="00BC4DEF">
        <w:rPr>
          <w:sz w:val="20"/>
          <w:szCs w:val="20"/>
        </w:rPr>
        <w:t xml:space="preserve"> co najmniej </w:t>
      </w:r>
      <w:r>
        <w:rPr>
          <w:sz w:val="20"/>
          <w:szCs w:val="20"/>
        </w:rPr>
        <w:t>5 usług</w:t>
      </w:r>
      <w:r w:rsidRPr="00BC4DEF">
        <w:rPr>
          <w:sz w:val="20"/>
          <w:szCs w:val="20"/>
        </w:rPr>
        <w:t xml:space="preserve"> tłumaczenia ustnego symultanicznego</w:t>
      </w:r>
      <w:r>
        <w:rPr>
          <w:sz w:val="20"/>
          <w:szCs w:val="20"/>
        </w:rPr>
        <w:t xml:space="preserve"> z zakresu:</w:t>
      </w:r>
    </w:p>
    <w:p w:rsidR="00D97250" w:rsidRDefault="00D97250" w:rsidP="00363AA0">
      <w:pPr>
        <w:pStyle w:val="Akapitzlist"/>
        <w:numPr>
          <w:ilvl w:val="0"/>
          <w:numId w:val="61"/>
        </w:numPr>
        <w:suppressAutoHyphens/>
        <w:ind w:right="-1"/>
        <w:jc w:val="both"/>
        <w:rPr>
          <w:sz w:val="20"/>
          <w:szCs w:val="20"/>
        </w:rPr>
      </w:pPr>
      <w:r w:rsidRPr="00697CF3">
        <w:rPr>
          <w:sz w:val="20"/>
          <w:szCs w:val="20"/>
        </w:rPr>
        <w:t>agendy UE w obszarze wymiaru sprawiedliwości lub prawa instytucjonalnego</w:t>
      </w:r>
      <w:r>
        <w:rPr>
          <w:sz w:val="20"/>
          <w:szCs w:val="20"/>
        </w:rPr>
        <w:t xml:space="preserve"> </w:t>
      </w:r>
    </w:p>
    <w:p w:rsidR="00D97250" w:rsidRDefault="00D97250" w:rsidP="00D97250">
      <w:pPr>
        <w:pStyle w:val="Akapitzlist"/>
        <w:suppressAutoHyphens/>
        <w:ind w:left="1080" w:right="-1"/>
        <w:jc w:val="both"/>
        <w:rPr>
          <w:sz w:val="20"/>
          <w:szCs w:val="20"/>
        </w:rPr>
      </w:pPr>
      <w:r>
        <w:rPr>
          <w:sz w:val="20"/>
          <w:szCs w:val="20"/>
        </w:rPr>
        <w:t xml:space="preserve">lub </w:t>
      </w:r>
    </w:p>
    <w:p w:rsidR="00D97250" w:rsidRDefault="00D97250" w:rsidP="00363AA0">
      <w:pPr>
        <w:pStyle w:val="Akapitzlist"/>
        <w:numPr>
          <w:ilvl w:val="0"/>
          <w:numId w:val="61"/>
        </w:numPr>
        <w:suppressAutoHyphens/>
        <w:ind w:right="-1"/>
        <w:jc w:val="both"/>
        <w:rPr>
          <w:sz w:val="20"/>
          <w:szCs w:val="20"/>
        </w:rPr>
      </w:pPr>
      <w:r>
        <w:rPr>
          <w:sz w:val="20"/>
          <w:szCs w:val="20"/>
        </w:rPr>
        <w:t xml:space="preserve">prawa międzynarodowego </w:t>
      </w:r>
    </w:p>
    <w:p w:rsidR="00D97250" w:rsidRDefault="00D97250" w:rsidP="00D97250">
      <w:pPr>
        <w:pStyle w:val="Akapitzlist"/>
        <w:suppressAutoHyphens/>
        <w:ind w:left="1080" w:right="-1"/>
        <w:jc w:val="both"/>
        <w:rPr>
          <w:sz w:val="20"/>
          <w:szCs w:val="20"/>
        </w:rPr>
      </w:pPr>
      <w:r>
        <w:rPr>
          <w:sz w:val="20"/>
          <w:szCs w:val="20"/>
        </w:rPr>
        <w:t xml:space="preserve">lub </w:t>
      </w:r>
    </w:p>
    <w:p w:rsidR="00D97250" w:rsidRDefault="00D97250" w:rsidP="00363AA0">
      <w:pPr>
        <w:pStyle w:val="Akapitzlist"/>
        <w:numPr>
          <w:ilvl w:val="0"/>
          <w:numId w:val="61"/>
        </w:numPr>
        <w:suppressAutoHyphens/>
        <w:ind w:right="-1"/>
        <w:jc w:val="both"/>
        <w:rPr>
          <w:sz w:val="20"/>
          <w:szCs w:val="20"/>
        </w:rPr>
      </w:pPr>
      <w:r>
        <w:rPr>
          <w:sz w:val="20"/>
          <w:szCs w:val="20"/>
        </w:rPr>
        <w:t xml:space="preserve">spotkań bilateralnych/multilateralnych z udziałem przedstawicieli organizacji międzynarodowych lub państw obcych </w:t>
      </w:r>
    </w:p>
    <w:p w:rsidR="00D97250" w:rsidRPr="00AD1166" w:rsidRDefault="00D97250" w:rsidP="00D97250">
      <w:pPr>
        <w:suppressAutoHyphens/>
        <w:ind w:left="720" w:right="-1"/>
        <w:jc w:val="both"/>
        <w:rPr>
          <w:rFonts w:ascii="Arial" w:hAnsi="Arial" w:cs="Arial"/>
          <w:sz w:val="20"/>
          <w:szCs w:val="20"/>
          <w:lang w:eastAsia="en-US"/>
        </w:rPr>
      </w:pPr>
      <w:r w:rsidRPr="00AD1166">
        <w:rPr>
          <w:rFonts w:ascii="Arial" w:hAnsi="Arial" w:cs="Arial"/>
          <w:sz w:val="20"/>
          <w:szCs w:val="20"/>
          <w:lang w:eastAsia="en-US"/>
        </w:rPr>
        <w:t xml:space="preserve">w obszarze języka </w:t>
      </w:r>
      <w:r w:rsidR="00D0181E">
        <w:rPr>
          <w:rFonts w:ascii="Arial" w:hAnsi="Arial" w:cs="Arial"/>
          <w:sz w:val="20"/>
          <w:szCs w:val="20"/>
          <w:lang w:eastAsia="en-US"/>
        </w:rPr>
        <w:t>angielskiego</w:t>
      </w:r>
      <w:r w:rsidRPr="00AD1166">
        <w:rPr>
          <w:rFonts w:ascii="Arial" w:hAnsi="Arial" w:cs="Arial"/>
          <w:sz w:val="20"/>
          <w:szCs w:val="20"/>
          <w:lang w:eastAsia="en-US"/>
        </w:rPr>
        <w:t>;</w:t>
      </w:r>
    </w:p>
    <w:p w:rsidR="00D97250" w:rsidRDefault="00D97250" w:rsidP="00D97250">
      <w:pPr>
        <w:pStyle w:val="Akapitzlist"/>
        <w:suppressAutoHyphens/>
        <w:ind w:right="-1"/>
        <w:jc w:val="both"/>
        <w:rPr>
          <w:sz w:val="20"/>
          <w:szCs w:val="20"/>
        </w:rPr>
      </w:pPr>
    </w:p>
    <w:p w:rsidR="00D97250" w:rsidRDefault="00D97250" w:rsidP="00D97250">
      <w:pPr>
        <w:pStyle w:val="Akapitzlist"/>
        <w:suppressAutoHyphens/>
        <w:ind w:right="-1"/>
        <w:jc w:val="both"/>
        <w:rPr>
          <w:sz w:val="20"/>
          <w:szCs w:val="20"/>
        </w:rPr>
      </w:pPr>
      <w:r w:rsidRPr="00AD1166">
        <w:rPr>
          <w:b/>
          <w:sz w:val="20"/>
          <w:szCs w:val="20"/>
        </w:rPr>
        <w:t>40 pkt</w:t>
      </w:r>
      <w:r>
        <w:rPr>
          <w:b/>
          <w:sz w:val="20"/>
          <w:szCs w:val="20"/>
        </w:rPr>
        <w:t>.</w:t>
      </w:r>
      <w:r w:rsidRPr="00E24B5E">
        <w:rPr>
          <w:sz w:val="20"/>
          <w:szCs w:val="20"/>
        </w:rPr>
        <w:t xml:space="preserve"> – w przypadku wykazania dysponowania </w:t>
      </w:r>
      <w:r>
        <w:rPr>
          <w:sz w:val="20"/>
          <w:szCs w:val="20"/>
        </w:rPr>
        <w:t>tłumaczem</w:t>
      </w:r>
      <w:r w:rsidRPr="00E24B5E">
        <w:rPr>
          <w:sz w:val="20"/>
          <w:szCs w:val="20"/>
        </w:rPr>
        <w:t xml:space="preserve"> z</w:t>
      </w:r>
      <w:r>
        <w:rPr>
          <w:sz w:val="20"/>
          <w:szCs w:val="20"/>
        </w:rPr>
        <w:t xml:space="preserve"> </w:t>
      </w:r>
      <w:r w:rsidRPr="00E24B5E">
        <w:rPr>
          <w:sz w:val="20"/>
          <w:szCs w:val="20"/>
        </w:rPr>
        <w:t xml:space="preserve">grupy językowej </w:t>
      </w:r>
      <w:r>
        <w:rPr>
          <w:sz w:val="20"/>
          <w:szCs w:val="20"/>
        </w:rPr>
        <w:t>z grupy językowej, na którą Wykonawca składa ofertę, który w okresie ostatnich 5 lat wykonał</w:t>
      </w:r>
      <w:r w:rsidRPr="00BC4DEF">
        <w:rPr>
          <w:sz w:val="20"/>
          <w:szCs w:val="20"/>
        </w:rPr>
        <w:t xml:space="preserve"> co najmniej </w:t>
      </w:r>
      <w:r>
        <w:rPr>
          <w:sz w:val="20"/>
          <w:szCs w:val="20"/>
        </w:rPr>
        <w:t>10 usług</w:t>
      </w:r>
      <w:r w:rsidRPr="00BC4DEF">
        <w:rPr>
          <w:sz w:val="20"/>
          <w:szCs w:val="20"/>
        </w:rPr>
        <w:t xml:space="preserve"> tłumaczenia ustnego symultanicznego</w:t>
      </w:r>
      <w:r>
        <w:rPr>
          <w:sz w:val="20"/>
          <w:szCs w:val="20"/>
        </w:rPr>
        <w:t xml:space="preserve"> z zakresu:</w:t>
      </w:r>
    </w:p>
    <w:p w:rsidR="00D97250" w:rsidRDefault="00D97250" w:rsidP="00363AA0">
      <w:pPr>
        <w:pStyle w:val="Akapitzlist"/>
        <w:numPr>
          <w:ilvl w:val="0"/>
          <w:numId w:val="62"/>
        </w:numPr>
        <w:suppressAutoHyphens/>
        <w:ind w:right="-1"/>
        <w:jc w:val="both"/>
        <w:rPr>
          <w:sz w:val="20"/>
          <w:szCs w:val="20"/>
        </w:rPr>
      </w:pPr>
      <w:r w:rsidRPr="000320EA">
        <w:rPr>
          <w:sz w:val="20"/>
          <w:szCs w:val="20"/>
        </w:rPr>
        <w:t>agendy UE w obszarze wymiaru sprawiedliwości lub prawa instytucjonalnego</w:t>
      </w:r>
      <w:r>
        <w:rPr>
          <w:sz w:val="20"/>
          <w:szCs w:val="20"/>
        </w:rPr>
        <w:t xml:space="preserve"> </w:t>
      </w:r>
    </w:p>
    <w:p w:rsidR="00D97250" w:rsidRDefault="00D97250" w:rsidP="00D97250">
      <w:pPr>
        <w:pStyle w:val="Akapitzlist"/>
        <w:suppressAutoHyphens/>
        <w:ind w:left="1080" w:right="-1"/>
        <w:jc w:val="both"/>
        <w:rPr>
          <w:sz w:val="20"/>
          <w:szCs w:val="20"/>
        </w:rPr>
      </w:pPr>
      <w:r>
        <w:rPr>
          <w:sz w:val="20"/>
          <w:szCs w:val="20"/>
        </w:rPr>
        <w:t xml:space="preserve">lub </w:t>
      </w:r>
    </w:p>
    <w:p w:rsidR="00D97250" w:rsidRDefault="00D97250" w:rsidP="00363AA0">
      <w:pPr>
        <w:pStyle w:val="Akapitzlist"/>
        <w:numPr>
          <w:ilvl w:val="0"/>
          <w:numId w:val="62"/>
        </w:numPr>
        <w:suppressAutoHyphens/>
        <w:ind w:right="-1"/>
        <w:jc w:val="both"/>
        <w:rPr>
          <w:sz w:val="20"/>
          <w:szCs w:val="20"/>
        </w:rPr>
      </w:pPr>
      <w:r>
        <w:rPr>
          <w:sz w:val="20"/>
          <w:szCs w:val="20"/>
        </w:rPr>
        <w:t xml:space="preserve">prawa międzynarodowego </w:t>
      </w:r>
    </w:p>
    <w:p w:rsidR="00D97250" w:rsidRDefault="00D97250" w:rsidP="00D97250">
      <w:pPr>
        <w:pStyle w:val="Akapitzlist"/>
        <w:suppressAutoHyphens/>
        <w:ind w:left="1080" w:right="-1"/>
        <w:jc w:val="both"/>
        <w:rPr>
          <w:sz w:val="20"/>
          <w:szCs w:val="20"/>
        </w:rPr>
      </w:pPr>
      <w:r>
        <w:rPr>
          <w:sz w:val="20"/>
          <w:szCs w:val="20"/>
        </w:rPr>
        <w:t xml:space="preserve">lub </w:t>
      </w:r>
    </w:p>
    <w:p w:rsidR="00D97250" w:rsidRDefault="00D97250" w:rsidP="00363AA0">
      <w:pPr>
        <w:pStyle w:val="Akapitzlist"/>
        <w:numPr>
          <w:ilvl w:val="0"/>
          <w:numId w:val="62"/>
        </w:numPr>
        <w:suppressAutoHyphens/>
        <w:ind w:right="-1"/>
        <w:jc w:val="both"/>
        <w:rPr>
          <w:sz w:val="20"/>
          <w:szCs w:val="20"/>
        </w:rPr>
      </w:pPr>
      <w:r>
        <w:rPr>
          <w:sz w:val="20"/>
          <w:szCs w:val="20"/>
        </w:rPr>
        <w:t xml:space="preserve">spotkań bilateralnych/multilateralnych z udziałem przedstawicieli organizacji międzynarodowych lub państw obcych </w:t>
      </w:r>
    </w:p>
    <w:p w:rsidR="00D97250" w:rsidRDefault="00D97250" w:rsidP="00D97250">
      <w:pPr>
        <w:pStyle w:val="Akapitzlist"/>
        <w:suppressAutoHyphens/>
        <w:ind w:right="-1"/>
        <w:jc w:val="both"/>
        <w:rPr>
          <w:sz w:val="20"/>
          <w:szCs w:val="20"/>
        </w:rPr>
      </w:pPr>
      <w:r w:rsidRPr="001B2C98">
        <w:rPr>
          <w:sz w:val="20"/>
          <w:szCs w:val="20"/>
        </w:rPr>
        <w:t xml:space="preserve">w obszarze języka </w:t>
      </w:r>
      <w:r w:rsidR="00D0181E">
        <w:rPr>
          <w:sz w:val="20"/>
          <w:szCs w:val="20"/>
        </w:rPr>
        <w:t>angielskiego</w:t>
      </w:r>
      <w:r w:rsidRPr="001B2C98">
        <w:rPr>
          <w:sz w:val="20"/>
          <w:szCs w:val="20"/>
        </w:rPr>
        <w:t>;</w:t>
      </w:r>
    </w:p>
    <w:p w:rsidR="00D97250" w:rsidRPr="00E24B5E" w:rsidRDefault="00D97250" w:rsidP="00D97250">
      <w:pPr>
        <w:pStyle w:val="Akapitzlist"/>
        <w:suppressAutoHyphens/>
        <w:ind w:right="-1"/>
        <w:jc w:val="both"/>
        <w:rPr>
          <w:sz w:val="20"/>
          <w:szCs w:val="20"/>
        </w:rPr>
      </w:pPr>
    </w:p>
    <w:p w:rsidR="00D97250" w:rsidRDefault="00D97250" w:rsidP="00D97250">
      <w:pPr>
        <w:pStyle w:val="Akapitzlist"/>
        <w:suppressAutoHyphens/>
        <w:ind w:right="-1"/>
        <w:jc w:val="both"/>
        <w:rPr>
          <w:sz w:val="20"/>
          <w:szCs w:val="20"/>
        </w:rPr>
      </w:pPr>
      <w:r w:rsidRPr="00AD1166">
        <w:rPr>
          <w:b/>
          <w:sz w:val="20"/>
          <w:szCs w:val="20"/>
        </w:rPr>
        <w:t>60 pkt.</w:t>
      </w:r>
      <w:r>
        <w:rPr>
          <w:sz w:val="20"/>
          <w:szCs w:val="20"/>
        </w:rPr>
        <w:t xml:space="preserve"> - </w:t>
      </w:r>
      <w:r w:rsidRPr="00E24B5E">
        <w:rPr>
          <w:sz w:val="20"/>
          <w:szCs w:val="20"/>
        </w:rPr>
        <w:t xml:space="preserve">w przypadku wykazania dysponowania </w:t>
      </w:r>
      <w:r>
        <w:rPr>
          <w:sz w:val="20"/>
          <w:szCs w:val="20"/>
        </w:rPr>
        <w:t>tłumaczem</w:t>
      </w:r>
      <w:r w:rsidRPr="00E24B5E">
        <w:rPr>
          <w:sz w:val="20"/>
          <w:szCs w:val="20"/>
        </w:rPr>
        <w:t xml:space="preserve"> z</w:t>
      </w:r>
      <w:r>
        <w:rPr>
          <w:sz w:val="20"/>
          <w:szCs w:val="20"/>
        </w:rPr>
        <w:t xml:space="preserve"> </w:t>
      </w:r>
      <w:r w:rsidRPr="00E24B5E">
        <w:rPr>
          <w:sz w:val="20"/>
          <w:szCs w:val="20"/>
        </w:rPr>
        <w:t xml:space="preserve">grupy językowej </w:t>
      </w:r>
      <w:r>
        <w:rPr>
          <w:sz w:val="20"/>
          <w:szCs w:val="20"/>
        </w:rPr>
        <w:t>z grupy językowej, na którą Wykonawca składa ofertę, który w okresie ostatnich 5 lat wykonał</w:t>
      </w:r>
      <w:r w:rsidRPr="00BC4DEF">
        <w:rPr>
          <w:sz w:val="20"/>
          <w:szCs w:val="20"/>
        </w:rPr>
        <w:t xml:space="preserve"> co najmniej </w:t>
      </w:r>
      <w:r>
        <w:rPr>
          <w:sz w:val="20"/>
          <w:szCs w:val="20"/>
        </w:rPr>
        <w:t>15 usług</w:t>
      </w:r>
      <w:r w:rsidRPr="00BC4DEF">
        <w:rPr>
          <w:sz w:val="20"/>
          <w:szCs w:val="20"/>
        </w:rPr>
        <w:t xml:space="preserve"> tłumaczenia ustnego symultanicznego</w:t>
      </w:r>
      <w:r>
        <w:rPr>
          <w:sz w:val="20"/>
          <w:szCs w:val="20"/>
        </w:rPr>
        <w:t xml:space="preserve"> z zakresu:</w:t>
      </w:r>
    </w:p>
    <w:p w:rsidR="00D97250" w:rsidRDefault="00D97250" w:rsidP="00363AA0">
      <w:pPr>
        <w:pStyle w:val="Akapitzlist"/>
        <w:numPr>
          <w:ilvl w:val="0"/>
          <w:numId w:val="63"/>
        </w:numPr>
        <w:suppressAutoHyphens/>
        <w:ind w:right="-1"/>
        <w:jc w:val="both"/>
        <w:rPr>
          <w:sz w:val="20"/>
          <w:szCs w:val="20"/>
        </w:rPr>
      </w:pPr>
      <w:r w:rsidRPr="00A330CC">
        <w:rPr>
          <w:sz w:val="20"/>
          <w:szCs w:val="20"/>
        </w:rPr>
        <w:t>agendy UE w obszarze wymiaru sprawiedliwości lub prawa instytucjonalnego</w:t>
      </w:r>
      <w:r>
        <w:rPr>
          <w:sz w:val="20"/>
          <w:szCs w:val="20"/>
        </w:rPr>
        <w:t xml:space="preserve"> </w:t>
      </w:r>
    </w:p>
    <w:p w:rsidR="00D97250" w:rsidRDefault="00D97250" w:rsidP="00D97250">
      <w:pPr>
        <w:pStyle w:val="Akapitzlist"/>
        <w:suppressAutoHyphens/>
        <w:ind w:left="1080" w:right="-1"/>
        <w:jc w:val="both"/>
        <w:rPr>
          <w:sz w:val="20"/>
          <w:szCs w:val="20"/>
        </w:rPr>
      </w:pPr>
      <w:r>
        <w:rPr>
          <w:sz w:val="20"/>
          <w:szCs w:val="20"/>
        </w:rPr>
        <w:t xml:space="preserve">lub </w:t>
      </w:r>
    </w:p>
    <w:p w:rsidR="00D97250" w:rsidRDefault="00D97250" w:rsidP="00363AA0">
      <w:pPr>
        <w:pStyle w:val="Akapitzlist"/>
        <w:numPr>
          <w:ilvl w:val="0"/>
          <w:numId w:val="63"/>
        </w:numPr>
        <w:suppressAutoHyphens/>
        <w:ind w:right="-1"/>
        <w:jc w:val="both"/>
        <w:rPr>
          <w:sz w:val="20"/>
          <w:szCs w:val="20"/>
        </w:rPr>
      </w:pPr>
      <w:r>
        <w:rPr>
          <w:sz w:val="20"/>
          <w:szCs w:val="20"/>
        </w:rPr>
        <w:t xml:space="preserve">prawa międzynarodowego </w:t>
      </w:r>
    </w:p>
    <w:p w:rsidR="00D97250" w:rsidRDefault="00D97250" w:rsidP="00D97250">
      <w:pPr>
        <w:pStyle w:val="Akapitzlist"/>
        <w:suppressAutoHyphens/>
        <w:ind w:left="1080" w:right="-1"/>
        <w:jc w:val="both"/>
        <w:rPr>
          <w:sz w:val="20"/>
          <w:szCs w:val="20"/>
        </w:rPr>
      </w:pPr>
      <w:r>
        <w:rPr>
          <w:sz w:val="20"/>
          <w:szCs w:val="20"/>
        </w:rPr>
        <w:t xml:space="preserve">lub </w:t>
      </w:r>
    </w:p>
    <w:p w:rsidR="00D97250" w:rsidRDefault="00D97250" w:rsidP="00363AA0">
      <w:pPr>
        <w:pStyle w:val="Akapitzlist"/>
        <w:numPr>
          <w:ilvl w:val="0"/>
          <w:numId w:val="63"/>
        </w:numPr>
        <w:suppressAutoHyphens/>
        <w:ind w:right="-1"/>
        <w:jc w:val="both"/>
        <w:rPr>
          <w:sz w:val="20"/>
          <w:szCs w:val="20"/>
        </w:rPr>
      </w:pPr>
      <w:r>
        <w:rPr>
          <w:sz w:val="20"/>
          <w:szCs w:val="20"/>
        </w:rPr>
        <w:t xml:space="preserve">spotkań bilateralnych/multilateralnych z udziałem przedstawicieli organizacji międzynarodowych lub państw obcych </w:t>
      </w:r>
    </w:p>
    <w:p w:rsidR="00D97250" w:rsidRDefault="00D97250" w:rsidP="00D97250">
      <w:pPr>
        <w:pStyle w:val="Akapitzlist"/>
        <w:suppressAutoHyphens/>
        <w:ind w:right="-1"/>
        <w:jc w:val="both"/>
        <w:rPr>
          <w:sz w:val="20"/>
          <w:szCs w:val="20"/>
        </w:rPr>
      </w:pPr>
      <w:r w:rsidRPr="001B2C98">
        <w:rPr>
          <w:sz w:val="20"/>
          <w:szCs w:val="20"/>
        </w:rPr>
        <w:t xml:space="preserve">w obszarze języka </w:t>
      </w:r>
      <w:r w:rsidR="00D0181E">
        <w:rPr>
          <w:sz w:val="20"/>
          <w:szCs w:val="20"/>
        </w:rPr>
        <w:t>angielskiego</w:t>
      </w:r>
      <w:r w:rsidRPr="001B2C98">
        <w:rPr>
          <w:sz w:val="20"/>
          <w:szCs w:val="20"/>
        </w:rPr>
        <w:t>;</w:t>
      </w:r>
    </w:p>
    <w:p w:rsidR="00D97250" w:rsidRDefault="00D97250" w:rsidP="00D97250">
      <w:pPr>
        <w:pStyle w:val="Akapitzlist"/>
        <w:suppressAutoHyphens/>
        <w:ind w:right="-1"/>
        <w:jc w:val="both"/>
        <w:rPr>
          <w:sz w:val="20"/>
          <w:szCs w:val="20"/>
        </w:rPr>
      </w:pPr>
    </w:p>
    <w:p w:rsidR="00D97250" w:rsidRDefault="00D97250" w:rsidP="00D97250">
      <w:pPr>
        <w:pStyle w:val="Akapitzlist"/>
        <w:jc w:val="both"/>
      </w:pPr>
      <w:r w:rsidRPr="00F0512E">
        <w:rPr>
          <w:sz w:val="20"/>
          <w:szCs w:val="20"/>
        </w:rPr>
        <w:t>Pod pojęciem usługi tłumaczenia ustnego symultanicznego Zamawiający rozumie uczestnictwo w spotkaniu składającym się z co najmniej 1 bloku tłumaczeniowego (4 godzinne spotkanie) w którym brały udział co najmniej 2 osoby.</w:t>
      </w:r>
    </w:p>
    <w:p w:rsidR="00D97250" w:rsidRDefault="00D97250" w:rsidP="00D97250">
      <w:pPr>
        <w:pStyle w:val="Akapitzlist"/>
        <w:suppressAutoHyphens/>
        <w:ind w:right="-1"/>
        <w:jc w:val="both"/>
        <w:rPr>
          <w:sz w:val="20"/>
          <w:szCs w:val="20"/>
        </w:rPr>
      </w:pPr>
    </w:p>
    <w:p w:rsidR="00D97250" w:rsidRDefault="00D97250" w:rsidP="00D97250">
      <w:pPr>
        <w:pStyle w:val="Akapitzlist"/>
        <w:suppressAutoHyphens/>
        <w:ind w:right="-1"/>
        <w:jc w:val="both"/>
        <w:rPr>
          <w:sz w:val="20"/>
          <w:szCs w:val="20"/>
        </w:rPr>
      </w:pPr>
      <w:r>
        <w:rPr>
          <w:sz w:val="20"/>
          <w:szCs w:val="20"/>
        </w:rPr>
        <w:t>W przypadku nie podania w ofercie informacji w ww. zakresie Zamawiający przyzna ocenianej ofercie 0 pkt. w tym kryterium.</w:t>
      </w:r>
    </w:p>
    <w:p w:rsidR="00D97250" w:rsidRPr="004D626E" w:rsidRDefault="00D97250" w:rsidP="00D97250">
      <w:pPr>
        <w:pStyle w:val="Akapitzlist"/>
        <w:suppressAutoHyphens/>
        <w:ind w:right="-1"/>
        <w:jc w:val="both"/>
        <w:rPr>
          <w:sz w:val="20"/>
          <w:szCs w:val="20"/>
        </w:rPr>
      </w:pPr>
    </w:p>
    <w:p w:rsidR="00D97250" w:rsidRDefault="00D97250" w:rsidP="00D97250">
      <w:pPr>
        <w:pStyle w:val="Akapitzlist"/>
        <w:suppressAutoHyphens/>
        <w:ind w:right="-1"/>
        <w:jc w:val="both"/>
        <w:rPr>
          <w:sz w:val="20"/>
          <w:szCs w:val="20"/>
        </w:rPr>
      </w:pPr>
      <w:r w:rsidRPr="004D626E">
        <w:rPr>
          <w:sz w:val="20"/>
          <w:szCs w:val="20"/>
        </w:rPr>
        <w:t>Zamawiający będzie punktował wyłącznie potencjał kadro</w:t>
      </w:r>
      <w:r>
        <w:rPr>
          <w:sz w:val="20"/>
          <w:szCs w:val="20"/>
        </w:rPr>
        <w:t xml:space="preserve">wy własny Wykonawcy lub którym </w:t>
      </w:r>
      <w:r w:rsidRPr="004D626E">
        <w:rPr>
          <w:sz w:val="20"/>
          <w:szCs w:val="20"/>
        </w:rPr>
        <w:t xml:space="preserve">Wykonawca dysponuje lub będzie dysponował bezpośrednio, z wyłączeniem zastosowania art. 22a ustawy </w:t>
      </w:r>
      <w:proofErr w:type="spellStart"/>
      <w:r w:rsidRPr="004D626E">
        <w:rPr>
          <w:sz w:val="20"/>
          <w:szCs w:val="20"/>
        </w:rPr>
        <w:t>Pzp</w:t>
      </w:r>
      <w:proofErr w:type="spellEnd"/>
      <w:r w:rsidRPr="004D626E">
        <w:rPr>
          <w:sz w:val="20"/>
          <w:szCs w:val="20"/>
        </w:rPr>
        <w:t>.</w:t>
      </w:r>
    </w:p>
    <w:p w:rsidR="00D97250" w:rsidRPr="004D626E" w:rsidRDefault="00D97250" w:rsidP="00D97250">
      <w:pPr>
        <w:pStyle w:val="Akapitzlist"/>
        <w:suppressAutoHyphens/>
        <w:ind w:right="-1"/>
        <w:jc w:val="both"/>
        <w:rPr>
          <w:sz w:val="20"/>
          <w:szCs w:val="20"/>
        </w:rPr>
      </w:pPr>
      <w:r>
        <w:rPr>
          <w:sz w:val="20"/>
          <w:szCs w:val="20"/>
        </w:rPr>
        <w:t xml:space="preserve">Zamawiający będzie przyznawał punkty w tym kryterium wyłącznie za wykonane przez wskazanego tłumacza usługi dodatkowe poza usługami wskazanymi w części Doświadczenie „Wykazu osób” w celu wykazania spełnienia warunku udziału w postępowaniu. Oznacza to, że </w:t>
      </w:r>
      <w:r>
        <w:rPr>
          <w:sz w:val="20"/>
          <w:szCs w:val="20"/>
        </w:rPr>
        <w:lastRenderedPageBreak/>
        <w:t>usługi wskazane w części Doświadczenie „Wykazu osób” nie będą brane pod uwagę przy ustalaniu doświadczenia tłumacza w niniejszym kryterium.</w:t>
      </w:r>
    </w:p>
    <w:p w:rsidR="00D97250" w:rsidRDefault="00D97250" w:rsidP="00D97250">
      <w:pPr>
        <w:pStyle w:val="Akapitzlist"/>
        <w:suppressAutoHyphens/>
        <w:ind w:right="-1"/>
        <w:jc w:val="both"/>
        <w:rPr>
          <w:sz w:val="20"/>
          <w:szCs w:val="20"/>
        </w:rPr>
      </w:pPr>
      <w:r w:rsidRPr="004D626E">
        <w:rPr>
          <w:sz w:val="20"/>
          <w:szCs w:val="20"/>
        </w:rPr>
        <w:t>Wykaz osób będzie podlegał uzupełnieniu</w:t>
      </w:r>
      <w:r>
        <w:rPr>
          <w:sz w:val="20"/>
          <w:szCs w:val="20"/>
        </w:rPr>
        <w:t xml:space="preserve"> tylko</w:t>
      </w:r>
      <w:r w:rsidRPr="004D626E">
        <w:rPr>
          <w:sz w:val="20"/>
          <w:szCs w:val="20"/>
        </w:rPr>
        <w:t xml:space="preserve"> w zakresie </w:t>
      </w:r>
      <w:r>
        <w:rPr>
          <w:sz w:val="20"/>
          <w:szCs w:val="20"/>
        </w:rPr>
        <w:t>części służącej</w:t>
      </w:r>
      <w:r w:rsidRPr="00E24B5E">
        <w:rPr>
          <w:sz w:val="20"/>
          <w:szCs w:val="20"/>
        </w:rPr>
        <w:t xml:space="preserve"> wykazani</w:t>
      </w:r>
      <w:r>
        <w:rPr>
          <w:sz w:val="20"/>
          <w:szCs w:val="20"/>
        </w:rPr>
        <w:t>u</w:t>
      </w:r>
      <w:r w:rsidRPr="00E24B5E">
        <w:rPr>
          <w:sz w:val="20"/>
          <w:szCs w:val="20"/>
        </w:rPr>
        <w:t xml:space="preserve"> spełnienia warunku udziału w postępowaniu</w:t>
      </w:r>
      <w:r>
        <w:rPr>
          <w:sz w:val="20"/>
          <w:szCs w:val="20"/>
        </w:rPr>
        <w:t>.</w:t>
      </w:r>
      <w:r w:rsidRPr="004D626E">
        <w:rPr>
          <w:sz w:val="20"/>
          <w:szCs w:val="20"/>
        </w:rPr>
        <w:t xml:space="preserve"> </w:t>
      </w:r>
    </w:p>
    <w:p w:rsidR="00D97250" w:rsidRDefault="00D97250" w:rsidP="00D97250">
      <w:pPr>
        <w:pStyle w:val="Akapitzlist"/>
        <w:suppressAutoHyphens/>
        <w:ind w:right="-1"/>
        <w:jc w:val="both"/>
        <w:rPr>
          <w:sz w:val="20"/>
          <w:szCs w:val="20"/>
        </w:rPr>
      </w:pPr>
      <w:r w:rsidRPr="004D626E">
        <w:rPr>
          <w:sz w:val="20"/>
          <w:szCs w:val="20"/>
        </w:rPr>
        <w:t xml:space="preserve">Wykonawca otrzyma dodatkowe punkty tylko i wyłącznie za osoby podane w pierwotnym wykazie załączonym do oferty i jednocześnie spełniające warunki udziału w postępowaniu, </w:t>
      </w:r>
      <w:r>
        <w:rPr>
          <w:sz w:val="20"/>
          <w:szCs w:val="20"/>
        </w:rPr>
        <w:t xml:space="preserve">              </w:t>
      </w:r>
      <w:r w:rsidRPr="004D626E">
        <w:rPr>
          <w:sz w:val="20"/>
          <w:szCs w:val="20"/>
        </w:rPr>
        <w:t>z uwzględnieniem wykazanego w pierwotnym wykazie doświad</w:t>
      </w:r>
      <w:r>
        <w:rPr>
          <w:sz w:val="20"/>
          <w:szCs w:val="20"/>
        </w:rPr>
        <w:t>czenia o zakresie określonym w niniejszym kryterium</w:t>
      </w:r>
      <w:r w:rsidRPr="004D626E">
        <w:rPr>
          <w:sz w:val="20"/>
          <w:szCs w:val="20"/>
        </w:rPr>
        <w:t>.</w:t>
      </w:r>
    </w:p>
    <w:p w:rsidR="00D97250" w:rsidRDefault="00D97250" w:rsidP="00D97250">
      <w:pPr>
        <w:pStyle w:val="Akapitzlist"/>
        <w:suppressAutoHyphens/>
        <w:ind w:right="-1"/>
        <w:jc w:val="both"/>
        <w:rPr>
          <w:sz w:val="20"/>
          <w:szCs w:val="20"/>
        </w:rPr>
      </w:pPr>
      <w:r w:rsidRPr="004D626E">
        <w:rPr>
          <w:sz w:val="20"/>
          <w:szCs w:val="20"/>
        </w:rPr>
        <w:t>Dla nowych osób, zastępujących osoby nie spełniające warunku udziału, bądź nowych osób nie wskazanych w pierwotnym wykazie, których doświadczenie ulegnie zmianie w wyniku zastosowania art. 26 ust. 3 ustawy - do oceny w kryterium oceny ofert osob</w:t>
      </w:r>
      <w:r>
        <w:rPr>
          <w:sz w:val="20"/>
          <w:szCs w:val="20"/>
        </w:rPr>
        <w:t>a ta nie zostanie uwzględniona.</w:t>
      </w:r>
    </w:p>
    <w:p w:rsidR="00D97250" w:rsidRDefault="00D97250" w:rsidP="00D97250">
      <w:pPr>
        <w:pStyle w:val="Akapitzlist"/>
        <w:suppressAutoHyphens/>
        <w:ind w:right="-1"/>
        <w:jc w:val="both"/>
        <w:rPr>
          <w:sz w:val="20"/>
          <w:szCs w:val="20"/>
        </w:rPr>
      </w:pPr>
    </w:p>
    <w:p w:rsidR="00D97250" w:rsidRDefault="00D97250" w:rsidP="00D97250">
      <w:pPr>
        <w:pStyle w:val="Akapitzlist"/>
        <w:suppressAutoHyphens/>
        <w:ind w:right="-1"/>
        <w:jc w:val="both"/>
        <w:rPr>
          <w:sz w:val="20"/>
          <w:szCs w:val="20"/>
        </w:rPr>
      </w:pPr>
      <w:r>
        <w:rPr>
          <w:sz w:val="20"/>
          <w:szCs w:val="20"/>
        </w:rPr>
        <w:t>W przypadku wskazania więcej niż jednej osoby w „Wykazie osób” w postępowaniu punkty za doświadczenie tłumacza nie będą podlegały sumowaniu. W takiej sytuacji Zamawiający przyzna ocenianej ofercie punktację jak dla osoby posiadającej najmniejsze doświadczenie.</w:t>
      </w:r>
    </w:p>
    <w:p w:rsidR="00D97250" w:rsidRDefault="00D97250" w:rsidP="00D97250">
      <w:pPr>
        <w:pStyle w:val="Akapitzlist"/>
        <w:suppressAutoHyphens/>
        <w:ind w:right="-1"/>
        <w:jc w:val="both"/>
        <w:rPr>
          <w:sz w:val="20"/>
          <w:szCs w:val="20"/>
        </w:rPr>
      </w:pPr>
    </w:p>
    <w:p w:rsidR="00D97250" w:rsidRDefault="00D97250" w:rsidP="00D97250">
      <w:pPr>
        <w:pStyle w:val="Akapitzlist"/>
        <w:tabs>
          <w:tab w:val="num" w:pos="709"/>
        </w:tabs>
        <w:suppressAutoHyphens/>
        <w:ind w:left="709" w:right="-567"/>
        <w:rPr>
          <w:bCs/>
          <w:sz w:val="20"/>
          <w:szCs w:val="20"/>
          <w:lang w:eastAsia="pl-PL"/>
        </w:rPr>
      </w:pPr>
      <w:r w:rsidRPr="00243B5A">
        <w:rPr>
          <w:bCs/>
          <w:sz w:val="20"/>
          <w:szCs w:val="20"/>
          <w:lang w:eastAsia="pl-PL"/>
        </w:rPr>
        <w:t xml:space="preserve">W tym kryterium można uzyskać maksymalnie </w:t>
      </w:r>
      <w:r>
        <w:rPr>
          <w:b/>
          <w:bCs/>
          <w:sz w:val="20"/>
          <w:szCs w:val="20"/>
          <w:lang w:eastAsia="pl-PL"/>
        </w:rPr>
        <w:t>6</w:t>
      </w:r>
      <w:r w:rsidRPr="00243B5A">
        <w:rPr>
          <w:b/>
          <w:bCs/>
          <w:sz w:val="20"/>
          <w:szCs w:val="20"/>
          <w:lang w:eastAsia="pl-PL"/>
        </w:rPr>
        <w:t>0 punktów</w:t>
      </w:r>
      <w:r w:rsidRPr="00243B5A">
        <w:rPr>
          <w:bCs/>
          <w:sz w:val="20"/>
          <w:szCs w:val="20"/>
          <w:lang w:eastAsia="pl-PL"/>
        </w:rPr>
        <w:t>.</w:t>
      </w:r>
    </w:p>
    <w:p w:rsidR="00B023FA" w:rsidRDefault="00B023FA" w:rsidP="00D97250">
      <w:pPr>
        <w:pStyle w:val="Akapitzlist"/>
        <w:tabs>
          <w:tab w:val="num" w:pos="709"/>
        </w:tabs>
        <w:suppressAutoHyphens/>
        <w:ind w:left="709" w:right="-567"/>
        <w:rPr>
          <w:bCs/>
          <w:sz w:val="20"/>
          <w:szCs w:val="20"/>
          <w:lang w:eastAsia="pl-PL"/>
        </w:rPr>
      </w:pPr>
    </w:p>
    <w:p w:rsidR="00E24B5E" w:rsidRPr="005C7E05" w:rsidRDefault="00D57E65" w:rsidP="00363AA0">
      <w:pPr>
        <w:pStyle w:val="Akapitzlist"/>
        <w:numPr>
          <w:ilvl w:val="0"/>
          <w:numId w:val="60"/>
        </w:numPr>
        <w:suppressAutoHyphens/>
        <w:ind w:right="-1"/>
        <w:jc w:val="both"/>
        <w:rPr>
          <w:sz w:val="20"/>
          <w:szCs w:val="20"/>
        </w:rPr>
      </w:pPr>
      <w:r>
        <w:rPr>
          <w:b/>
          <w:sz w:val="20"/>
          <w:szCs w:val="20"/>
          <w:lang w:eastAsia="pl-PL"/>
        </w:rPr>
        <w:t xml:space="preserve">Dla zadania </w:t>
      </w:r>
      <w:r w:rsidR="00D97250">
        <w:rPr>
          <w:b/>
          <w:sz w:val="20"/>
          <w:szCs w:val="20"/>
          <w:lang w:eastAsia="pl-PL"/>
        </w:rPr>
        <w:t>2</w:t>
      </w:r>
      <w:r w:rsidR="00243B5A" w:rsidRPr="00243B5A">
        <w:rPr>
          <w:b/>
          <w:sz w:val="20"/>
          <w:szCs w:val="20"/>
          <w:lang w:eastAsia="pl-PL"/>
        </w:rPr>
        <w:t xml:space="preserve"> </w:t>
      </w:r>
      <w:r w:rsidR="00E24B5E" w:rsidRPr="005C7E05">
        <w:rPr>
          <w:sz w:val="20"/>
          <w:szCs w:val="20"/>
        </w:rPr>
        <w:t>będzie rozpatrywane na podstawie informacji podanych przez Wykonawcę w</w:t>
      </w:r>
      <w:r w:rsidR="009E00CF">
        <w:rPr>
          <w:sz w:val="20"/>
          <w:szCs w:val="20"/>
        </w:rPr>
        <w:t xml:space="preserve"> części </w:t>
      </w:r>
      <w:r w:rsidR="00C85323">
        <w:rPr>
          <w:sz w:val="20"/>
          <w:szCs w:val="20"/>
        </w:rPr>
        <w:t>Dodatkowe doświadczenie</w:t>
      </w:r>
      <w:r w:rsidR="00E24B5E" w:rsidRPr="005C7E05">
        <w:rPr>
          <w:sz w:val="20"/>
          <w:szCs w:val="20"/>
        </w:rPr>
        <w:t xml:space="preserve"> Formularz</w:t>
      </w:r>
      <w:r w:rsidR="009E00CF">
        <w:rPr>
          <w:sz w:val="20"/>
          <w:szCs w:val="20"/>
        </w:rPr>
        <w:t>a</w:t>
      </w:r>
      <w:r w:rsidR="00E24B5E" w:rsidRPr="005C7E05">
        <w:rPr>
          <w:sz w:val="20"/>
          <w:szCs w:val="20"/>
        </w:rPr>
        <w:t xml:space="preserve"> 3.</w:t>
      </w:r>
      <w:r w:rsidR="000135DB">
        <w:rPr>
          <w:sz w:val="20"/>
          <w:szCs w:val="20"/>
        </w:rPr>
        <w:t>3</w:t>
      </w:r>
      <w:r w:rsidR="00E24B5E" w:rsidRPr="005C7E05">
        <w:rPr>
          <w:sz w:val="20"/>
          <w:szCs w:val="20"/>
        </w:rPr>
        <w:t>. – „</w:t>
      </w:r>
      <w:r w:rsidR="009E00CF">
        <w:rPr>
          <w:sz w:val="20"/>
          <w:szCs w:val="20"/>
        </w:rPr>
        <w:t>W</w:t>
      </w:r>
      <w:r w:rsidR="00E24B5E" w:rsidRPr="005C7E05">
        <w:rPr>
          <w:sz w:val="20"/>
          <w:szCs w:val="20"/>
        </w:rPr>
        <w:t>ykaz osób”.</w:t>
      </w:r>
      <w:r w:rsidR="00E24B5E" w:rsidRPr="005C7E05">
        <w:rPr>
          <w:sz w:val="20"/>
          <w:szCs w:val="20"/>
        </w:rPr>
        <w:tab/>
      </w:r>
    </w:p>
    <w:p w:rsidR="00E24B5E" w:rsidRPr="00E24B5E" w:rsidRDefault="00E24B5E" w:rsidP="00E24B5E">
      <w:pPr>
        <w:pStyle w:val="Akapitzlist"/>
        <w:suppressAutoHyphens/>
        <w:ind w:right="-1"/>
        <w:jc w:val="both"/>
        <w:rPr>
          <w:sz w:val="20"/>
          <w:szCs w:val="20"/>
        </w:rPr>
      </w:pPr>
      <w:r w:rsidRPr="00E24B5E">
        <w:rPr>
          <w:sz w:val="20"/>
          <w:szCs w:val="20"/>
        </w:rPr>
        <w:t>Zamawiający będzie punktował wykazanie przez Wykonawcę dysponowanie przez niego tłumaczami posiadającymi niżej określone minimalnie doświadczenie w zawodzie tłumacza w obszarze danego języka z grupy językowej określonej w OPZ w następujący sposób:</w:t>
      </w:r>
    </w:p>
    <w:p w:rsidR="00EC15A6" w:rsidRDefault="00EC15A6" w:rsidP="00E24B5E">
      <w:pPr>
        <w:pStyle w:val="Akapitzlist"/>
        <w:suppressAutoHyphens/>
        <w:ind w:right="-1"/>
        <w:jc w:val="both"/>
        <w:rPr>
          <w:sz w:val="20"/>
          <w:szCs w:val="20"/>
        </w:rPr>
      </w:pPr>
    </w:p>
    <w:p w:rsidR="002E71C7" w:rsidRDefault="00D304A8" w:rsidP="00E24B5E">
      <w:pPr>
        <w:pStyle w:val="Akapitzlist"/>
        <w:suppressAutoHyphens/>
        <w:ind w:right="-1"/>
        <w:jc w:val="both"/>
        <w:rPr>
          <w:sz w:val="20"/>
          <w:szCs w:val="20"/>
        </w:rPr>
      </w:pPr>
      <w:r w:rsidRPr="00AD1166">
        <w:rPr>
          <w:b/>
          <w:sz w:val="20"/>
          <w:szCs w:val="20"/>
        </w:rPr>
        <w:t xml:space="preserve">20 </w:t>
      </w:r>
      <w:r w:rsidR="00E24B5E" w:rsidRPr="00AD1166">
        <w:rPr>
          <w:b/>
          <w:sz w:val="20"/>
          <w:szCs w:val="20"/>
        </w:rPr>
        <w:t>pkt</w:t>
      </w:r>
      <w:r w:rsidR="00AD1166">
        <w:rPr>
          <w:b/>
          <w:sz w:val="20"/>
          <w:szCs w:val="20"/>
        </w:rPr>
        <w:t>.</w:t>
      </w:r>
      <w:r w:rsidR="00E24B5E" w:rsidRPr="00E24B5E">
        <w:rPr>
          <w:sz w:val="20"/>
          <w:szCs w:val="20"/>
        </w:rPr>
        <w:t xml:space="preserve"> – w przypadku wykazania dysponowania </w:t>
      </w:r>
      <w:r w:rsidR="00E24B5E">
        <w:rPr>
          <w:sz w:val="20"/>
          <w:szCs w:val="20"/>
        </w:rPr>
        <w:t>tłumaczem</w:t>
      </w:r>
      <w:r w:rsidR="00E24B5E" w:rsidRPr="00E24B5E">
        <w:rPr>
          <w:sz w:val="20"/>
          <w:szCs w:val="20"/>
        </w:rPr>
        <w:t xml:space="preserve"> z</w:t>
      </w:r>
      <w:r w:rsidR="00564208">
        <w:rPr>
          <w:sz w:val="20"/>
          <w:szCs w:val="20"/>
        </w:rPr>
        <w:t xml:space="preserve"> </w:t>
      </w:r>
      <w:r w:rsidR="00E24B5E" w:rsidRPr="00E24B5E">
        <w:rPr>
          <w:sz w:val="20"/>
          <w:szCs w:val="20"/>
        </w:rPr>
        <w:t xml:space="preserve">grupy językowej </w:t>
      </w:r>
      <w:r w:rsidR="00564208">
        <w:rPr>
          <w:sz w:val="20"/>
          <w:szCs w:val="20"/>
        </w:rPr>
        <w:t>z grupy językowej, na którą Wykonawca składa ofertę</w:t>
      </w:r>
      <w:r w:rsidR="00C03EFA">
        <w:rPr>
          <w:sz w:val="20"/>
          <w:szCs w:val="20"/>
        </w:rPr>
        <w:t xml:space="preserve">, który </w:t>
      </w:r>
      <w:r w:rsidR="00D234FD">
        <w:rPr>
          <w:sz w:val="20"/>
          <w:szCs w:val="20"/>
        </w:rPr>
        <w:t xml:space="preserve">w okresie ostatnich 5 lat </w:t>
      </w:r>
      <w:r w:rsidR="00BC4DEF">
        <w:rPr>
          <w:sz w:val="20"/>
          <w:szCs w:val="20"/>
        </w:rPr>
        <w:t>wykonał</w:t>
      </w:r>
      <w:r w:rsidR="00BC4DEF" w:rsidRPr="00BC4DEF">
        <w:rPr>
          <w:sz w:val="20"/>
          <w:szCs w:val="20"/>
        </w:rPr>
        <w:t xml:space="preserve"> co najmniej </w:t>
      </w:r>
      <w:r w:rsidR="00EC15A6">
        <w:rPr>
          <w:sz w:val="20"/>
          <w:szCs w:val="20"/>
        </w:rPr>
        <w:t>5 usług</w:t>
      </w:r>
      <w:r w:rsidR="00BC4DEF" w:rsidRPr="00BC4DEF">
        <w:rPr>
          <w:sz w:val="20"/>
          <w:szCs w:val="20"/>
        </w:rPr>
        <w:t xml:space="preserve"> tłumaczenia ustnego symultanicznego</w:t>
      </w:r>
      <w:r w:rsidR="00DB7C4C">
        <w:rPr>
          <w:sz w:val="20"/>
          <w:szCs w:val="20"/>
        </w:rPr>
        <w:t xml:space="preserve"> z zakresu</w:t>
      </w:r>
      <w:r w:rsidR="002E71C7">
        <w:rPr>
          <w:sz w:val="20"/>
          <w:szCs w:val="20"/>
        </w:rPr>
        <w:t>:</w:t>
      </w:r>
    </w:p>
    <w:p w:rsidR="002E71C7" w:rsidRDefault="00697CF3" w:rsidP="00363AA0">
      <w:pPr>
        <w:pStyle w:val="Akapitzlist"/>
        <w:numPr>
          <w:ilvl w:val="0"/>
          <w:numId w:val="61"/>
        </w:numPr>
        <w:suppressAutoHyphens/>
        <w:ind w:right="-1"/>
        <w:jc w:val="both"/>
        <w:rPr>
          <w:sz w:val="20"/>
          <w:szCs w:val="20"/>
        </w:rPr>
      </w:pPr>
      <w:r w:rsidRPr="00697CF3">
        <w:rPr>
          <w:sz w:val="20"/>
          <w:szCs w:val="20"/>
        </w:rPr>
        <w:t>agendy UE w obszarze wymiaru sprawiedliwości lub prawa instytucjonalnego</w:t>
      </w:r>
      <w:r w:rsidR="00DB7C4C">
        <w:rPr>
          <w:sz w:val="20"/>
          <w:szCs w:val="20"/>
        </w:rPr>
        <w:t xml:space="preserve"> </w:t>
      </w:r>
    </w:p>
    <w:p w:rsidR="002E71C7" w:rsidRDefault="00DB7C4C" w:rsidP="00AD1166">
      <w:pPr>
        <w:pStyle w:val="Akapitzlist"/>
        <w:suppressAutoHyphens/>
        <w:ind w:left="1080" w:right="-1"/>
        <w:jc w:val="both"/>
        <w:rPr>
          <w:sz w:val="20"/>
          <w:szCs w:val="20"/>
        </w:rPr>
      </w:pPr>
      <w:r>
        <w:rPr>
          <w:sz w:val="20"/>
          <w:szCs w:val="20"/>
        </w:rPr>
        <w:t xml:space="preserve">lub </w:t>
      </w:r>
    </w:p>
    <w:p w:rsidR="002E71C7" w:rsidRDefault="00DB7C4C" w:rsidP="00363AA0">
      <w:pPr>
        <w:pStyle w:val="Akapitzlist"/>
        <w:numPr>
          <w:ilvl w:val="0"/>
          <w:numId w:val="61"/>
        </w:numPr>
        <w:suppressAutoHyphens/>
        <w:ind w:right="-1"/>
        <w:jc w:val="both"/>
        <w:rPr>
          <w:sz w:val="20"/>
          <w:szCs w:val="20"/>
        </w:rPr>
      </w:pPr>
      <w:r>
        <w:rPr>
          <w:sz w:val="20"/>
          <w:szCs w:val="20"/>
        </w:rPr>
        <w:t>prawa międzynarodowego</w:t>
      </w:r>
      <w:r w:rsidR="00C75DF4">
        <w:rPr>
          <w:sz w:val="20"/>
          <w:szCs w:val="20"/>
        </w:rPr>
        <w:t xml:space="preserve"> </w:t>
      </w:r>
    </w:p>
    <w:p w:rsidR="002E71C7" w:rsidRDefault="00C75DF4" w:rsidP="00AD1166">
      <w:pPr>
        <w:pStyle w:val="Akapitzlist"/>
        <w:suppressAutoHyphens/>
        <w:ind w:left="1080" w:right="-1"/>
        <w:jc w:val="both"/>
        <w:rPr>
          <w:sz w:val="20"/>
          <w:szCs w:val="20"/>
        </w:rPr>
      </w:pPr>
      <w:r>
        <w:rPr>
          <w:sz w:val="20"/>
          <w:szCs w:val="20"/>
        </w:rPr>
        <w:t xml:space="preserve">lub </w:t>
      </w:r>
    </w:p>
    <w:p w:rsidR="002E71C7" w:rsidRDefault="00C75DF4" w:rsidP="00363AA0">
      <w:pPr>
        <w:pStyle w:val="Akapitzlist"/>
        <w:numPr>
          <w:ilvl w:val="0"/>
          <w:numId w:val="61"/>
        </w:numPr>
        <w:suppressAutoHyphens/>
        <w:ind w:right="-1"/>
        <w:jc w:val="both"/>
        <w:rPr>
          <w:sz w:val="20"/>
          <w:szCs w:val="20"/>
        </w:rPr>
      </w:pPr>
      <w:r>
        <w:rPr>
          <w:sz w:val="20"/>
          <w:szCs w:val="20"/>
        </w:rPr>
        <w:t xml:space="preserve">spotkań bilateralnych/multilateralnych z udziałem przedstawicieli </w:t>
      </w:r>
      <w:r w:rsidR="002E71C7">
        <w:rPr>
          <w:sz w:val="20"/>
          <w:szCs w:val="20"/>
        </w:rPr>
        <w:t>organizacji międzynarodowych lub państw obcych</w:t>
      </w:r>
      <w:r>
        <w:rPr>
          <w:sz w:val="20"/>
          <w:szCs w:val="20"/>
        </w:rPr>
        <w:t xml:space="preserve"> </w:t>
      </w:r>
    </w:p>
    <w:p w:rsidR="00E24B5E" w:rsidRPr="00AD1166" w:rsidRDefault="00BC4DEF" w:rsidP="00D40F2C">
      <w:pPr>
        <w:suppressAutoHyphens/>
        <w:ind w:left="720" w:right="-1"/>
        <w:jc w:val="both"/>
        <w:rPr>
          <w:rFonts w:ascii="Arial" w:hAnsi="Arial" w:cs="Arial"/>
          <w:sz w:val="20"/>
          <w:szCs w:val="20"/>
          <w:lang w:eastAsia="en-US"/>
        </w:rPr>
      </w:pPr>
      <w:r w:rsidRPr="00AD1166">
        <w:rPr>
          <w:rFonts w:ascii="Arial" w:hAnsi="Arial" w:cs="Arial"/>
          <w:sz w:val="20"/>
          <w:szCs w:val="20"/>
          <w:lang w:eastAsia="en-US"/>
        </w:rPr>
        <w:t>w obszarze</w:t>
      </w:r>
      <w:r w:rsidR="000135DB">
        <w:rPr>
          <w:rFonts w:ascii="Arial" w:hAnsi="Arial" w:cs="Arial"/>
          <w:sz w:val="20"/>
          <w:szCs w:val="20"/>
          <w:lang w:eastAsia="en-US"/>
        </w:rPr>
        <w:t xml:space="preserve"> </w:t>
      </w:r>
      <w:r w:rsidR="00D40F2C">
        <w:rPr>
          <w:rFonts w:ascii="Arial" w:hAnsi="Arial" w:cs="Arial"/>
          <w:sz w:val="20"/>
          <w:szCs w:val="20"/>
          <w:lang w:eastAsia="en-US"/>
        </w:rPr>
        <w:t>odpowiednio: języka niemieckiego, języka czeskiego, języka słowackiego, języka węgierskiego, języka chorwackiego, języka słoweńskiego, języka francuskiego, języka ukraińskiego.</w:t>
      </w:r>
    </w:p>
    <w:p w:rsidR="00EC15A6" w:rsidRDefault="00EC15A6" w:rsidP="00EC15A6">
      <w:pPr>
        <w:pStyle w:val="Akapitzlist"/>
        <w:suppressAutoHyphens/>
        <w:ind w:right="-1"/>
        <w:jc w:val="both"/>
        <w:rPr>
          <w:sz w:val="20"/>
          <w:szCs w:val="20"/>
        </w:rPr>
      </w:pPr>
    </w:p>
    <w:p w:rsidR="00EC15A6" w:rsidRDefault="00EC15A6" w:rsidP="00EC15A6">
      <w:pPr>
        <w:pStyle w:val="Akapitzlist"/>
        <w:suppressAutoHyphens/>
        <w:ind w:right="-1"/>
        <w:jc w:val="both"/>
        <w:rPr>
          <w:sz w:val="20"/>
          <w:szCs w:val="20"/>
        </w:rPr>
      </w:pPr>
      <w:r w:rsidRPr="00AD1166">
        <w:rPr>
          <w:b/>
          <w:sz w:val="20"/>
          <w:szCs w:val="20"/>
        </w:rPr>
        <w:t xml:space="preserve">40 </w:t>
      </w:r>
      <w:r w:rsidR="00E24B5E" w:rsidRPr="00AD1166">
        <w:rPr>
          <w:b/>
          <w:sz w:val="20"/>
          <w:szCs w:val="20"/>
        </w:rPr>
        <w:t>pkt</w:t>
      </w:r>
      <w:r w:rsidR="00AD1166">
        <w:rPr>
          <w:b/>
          <w:sz w:val="20"/>
          <w:szCs w:val="20"/>
        </w:rPr>
        <w:t>.</w:t>
      </w:r>
      <w:r w:rsidR="00E24B5E" w:rsidRPr="00E24B5E">
        <w:rPr>
          <w:sz w:val="20"/>
          <w:szCs w:val="20"/>
        </w:rPr>
        <w:t xml:space="preserve"> – </w:t>
      </w:r>
      <w:r w:rsidRPr="00E24B5E">
        <w:rPr>
          <w:sz w:val="20"/>
          <w:szCs w:val="20"/>
        </w:rPr>
        <w:t xml:space="preserve">w przypadku wykazania dysponowania </w:t>
      </w:r>
      <w:r>
        <w:rPr>
          <w:sz w:val="20"/>
          <w:szCs w:val="20"/>
        </w:rPr>
        <w:t>tłumaczem</w:t>
      </w:r>
      <w:r w:rsidRPr="00E24B5E">
        <w:rPr>
          <w:sz w:val="20"/>
          <w:szCs w:val="20"/>
        </w:rPr>
        <w:t xml:space="preserve"> z</w:t>
      </w:r>
      <w:r>
        <w:rPr>
          <w:sz w:val="20"/>
          <w:szCs w:val="20"/>
        </w:rPr>
        <w:t xml:space="preserve"> </w:t>
      </w:r>
      <w:r w:rsidRPr="00E24B5E">
        <w:rPr>
          <w:sz w:val="20"/>
          <w:szCs w:val="20"/>
        </w:rPr>
        <w:t xml:space="preserve">grupy językowej </w:t>
      </w:r>
      <w:r>
        <w:rPr>
          <w:sz w:val="20"/>
          <w:szCs w:val="20"/>
        </w:rPr>
        <w:t>z grupy językowej, na którą Wykonawca składa ofertę, który w okresie ostatnich 5 lat wykonał</w:t>
      </w:r>
      <w:r w:rsidRPr="00BC4DEF">
        <w:rPr>
          <w:sz w:val="20"/>
          <w:szCs w:val="20"/>
        </w:rPr>
        <w:t xml:space="preserve"> co najmniej </w:t>
      </w:r>
      <w:r>
        <w:rPr>
          <w:sz w:val="20"/>
          <w:szCs w:val="20"/>
        </w:rPr>
        <w:t>10 usług</w:t>
      </w:r>
      <w:r w:rsidRPr="00BC4DEF">
        <w:rPr>
          <w:sz w:val="20"/>
          <w:szCs w:val="20"/>
        </w:rPr>
        <w:t xml:space="preserve"> tłumaczenia ustnego symultanicznego</w:t>
      </w:r>
      <w:r>
        <w:rPr>
          <w:sz w:val="20"/>
          <w:szCs w:val="20"/>
        </w:rPr>
        <w:t xml:space="preserve"> z zakresu:</w:t>
      </w:r>
    </w:p>
    <w:p w:rsidR="00EC15A6" w:rsidRDefault="000320EA" w:rsidP="00363AA0">
      <w:pPr>
        <w:pStyle w:val="Akapitzlist"/>
        <w:numPr>
          <w:ilvl w:val="0"/>
          <w:numId w:val="62"/>
        </w:numPr>
        <w:suppressAutoHyphens/>
        <w:ind w:right="-1"/>
        <w:jc w:val="both"/>
        <w:rPr>
          <w:sz w:val="20"/>
          <w:szCs w:val="20"/>
        </w:rPr>
      </w:pPr>
      <w:r w:rsidRPr="000320EA">
        <w:rPr>
          <w:sz w:val="20"/>
          <w:szCs w:val="20"/>
        </w:rPr>
        <w:t>agendy UE w obszarze wymiaru sprawiedliwości lub prawa instytucjonalnego</w:t>
      </w:r>
      <w:r w:rsidR="00EC15A6">
        <w:rPr>
          <w:sz w:val="20"/>
          <w:szCs w:val="20"/>
        </w:rPr>
        <w:t xml:space="preserve"> </w:t>
      </w:r>
    </w:p>
    <w:p w:rsidR="00EC15A6" w:rsidRDefault="00EC15A6" w:rsidP="00EC15A6">
      <w:pPr>
        <w:pStyle w:val="Akapitzlist"/>
        <w:suppressAutoHyphens/>
        <w:ind w:left="1080" w:right="-1"/>
        <w:jc w:val="both"/>
        <w:rPr>
          <w:sz w:val="20"/>
          <w:szCs w:val="20"/>
        </w:rPr>
      </w:pPr>
      <w:r>
        <w:rPr>
          <w:sz w:val="20"/>
          <w:szCs w:val="20"/>
        </w:rPr>
        <w:t xml:space="preserve">lub </w:t>
      </w:r>
    </w:p>
    <w:p w:rsidR="00EC15A6" w:rsidRDefault="00EC15A6" w:rsidP="00363AA0">
      <w:pPr>
        <w:pStyle w:val="Akapitzlist"/>
        <w:numPr>
          <w:ilvl w:val="0"/>
          <w:numId w:val="62"/>
        </w:numPr>
        <w:suppressAutoHyphens/>
        <w:ind w:right="-1"/>
        <w:jc w:val="both"/>
        <w:rPr>
          <w:sz w:val="20"/>
          <w:szCs w:val="20"/>
        </w:rPr>
      </w:pPr>
      <w:r>
        <w:rPr>
          <w:sz w:val="20"/>
          <w:szCs w:val="20"/>
        </w:rPr>
        <w:t xml:space="preserve">prawa międzynarodowego </w:t>
      </w:r>
    </w:p>
    <w:p w:rsidR="00EC15A6" w:rsidRDefault="00EC15A6" w:rsidP="00EC15A6">
      <w:pPr>
        <w:pStyle w:val="Akapitzlist"/>
        <w:suppressAutoHyphens/>
        <w:ind w:left="1080" w:right="-1"/>
        <w:jc w:val="both"/>
        <w:rPr>
          <w:sz w:val="20"/>
          <w:szCs w:val="20"/>
        </w:rPr>
      </w:pPr>
      <w:r>
        <w:rPr>
          <w:sz w:val="20"/>
          <w:szCs w:val="20"/>
        </w:rPr>
        <w:t xml:space="preserve">lub </w:t>
      </w:r>
    </w:p>
    <w:p w:rsidR="00EC15A6" w:rsidRDefault="00EC15A6" w:rsidP="00363AA0">
      <w:pPr>
        <w:pStyle w:val="Akapitzlist"/>
        <w:numPr>
          <w:ilvl w:val="0"/>
          <w:numId w:val="62"/>
        </w:numPr>
        <w:suppressAutoHyphens/>
        <w:ind w:right="-1"/>
        <w:jc w:val="both"/>
        <w:rPr>
          <w:sz w:val="20"/>
          <w:szCs w:val="20"/>
        </w:rPr>
      </w:pPr>
      <w:r>
        <w:rPr>
          <w:sz w:val="20"/>
          <w:szCs w:val="20"/>
        </w:rPr>
        <w:t xml:space="preserve">spotkań bilateralnych/multilateralnych z udziałem przedstawicieli organizacji międzynarodowych lub państw obcych </w:t>
      </w:r>
    </w:p>
    <w:p w:rsidR="00EC15A6" w:rsidRDefault="00D40F2C" w:rsidP="00EC15A6">
      <w:pPr>
        <w:pStyle w:val="Akapitzlist"/>
        <w:suppressAutoHyphens/>
        <w:ind w:right="-1"/>
        <w:jc w:val="both"/>
        <w:rPr>
          <w:sz w:val="20"/>
          <w:szCs w:val="20"/>
        </w:rPr>
      </w:pPr>
      <w:r w:rsidRPr="00D40F2C">
        <w:rPr>
          <w:sz w:val="20"/>
          <w:szCs w:val="20"/>
        </w:rPr>
        <w:t>w obszarze odpowiednio: języka niemieckiego, języka czeskiego, języka słowackiego, języka węgierskiego, języka chorwackiego, języka słoweńskiego, języka francuskiego, języka ukraińskiego.</w:t>
      </w:r>
    </w:p>
    <w:p w:rsidR="00E24B5E" w:rsidRPr="00E24B5E" w:rsidRDefault="00E24B5E" w:rsidP="00EC15A6">
      <w:pPr>
        <w:pStyle w:val="Akapitzlist"/>
        <w:suppressAutoHyphens/>
        <w:ind w:right="-1"/>
        <w:jc w:val="both"/>
        <w:rPr>
          <w:sz w:val="20"/>
          <w:szCs w:val="20"/>
        </w:rPr>
      </w:pPr>
    </w:p>
    <w:p w:rsidR="00EC15A6" w:rsidRDefault="00EC15A6" w:rsidP="00EC15A6">
      <w:pPr>
        <w:pStyle w:val="Akapitzlist"/>
        <w:suppressAutoHyphens/>
        <w:ind w:right="-1"/>
        <w:jc w:val="both"/>
        <w:rPr>
          <w:sz w:val="20"/>
          <w:szCs w:val="20"/>
        </w:rPr>
      </w:pPr>
      <w:r w:rsidRPr="00AD1166">
        <w:rPr>
          <w:b/>
          <w:sz w:val="20"/>
          <w:szCs w:val="20"/>
        </w:rPr>
        <w:lastRenderedPageBreak/>
        <w:t>60 pkt.</w:t>
      </w:r>
      <w:r>
        <w:rPr>
          <w:sz w:val="20"/>
          <w:szCs w:val="20"/>
        </w:rPr>
        <w:t xml:space="preserve"> - </w:t>
      </w:r>
      <w:r w:rsidRPr="00E24B5E">
        <w:rPr>
          <w:sz w:val="20"/>
          <w:szCs w:val="20"/>
        </w:rPr>
        <w:t xml:space="preserve">w przypadku wykazania dysponowania </w:t>
      </w:r>
      <w:r>
        <w:rPr>
          <w:sz w:val="20"/>
          <w:szCs w:val="20"/>
        </w:rPr>
        <w:t>tłumaczem</w:t>
      </w:r>
      <w:r w:rsidRPr="00E24B5E">
        <w:rPr>
          <w:sz w:val="20"/>
          <w:szCs w:val="20"/>
        </w:rPr>
        <w:t xml:space="preserve"> z</w:t>
      </w:r>
      <w:r>
        <w:rPr>
          <w:sz w:val="20"/>
          <w:szCs w:val="20"/>
        </w:rPr>
        <w:t xml:space="preserve"> </w:t>
      </w:r>
      <w:r w:rsidRPr="00E24B5E">
        <w:rPr>
          <w:sz w:val="20"/>
          <w:szCs w:val="20"/>
        </w:rPr>
        <w:t xml:space="preserve">grupy językowej </w:t>
      </w:r>
      <w:r>
        <w:rPr>
          <w:sz w:val="20"/>
          <w:szCs w:val="20"/>
        </w:rPr>
        <w:t>z grupy językowej, na którą Wykonawca składa ofertę, który w okresie ostatnich 5 lat wykonał</w:t>
      </w:r>
      <w:r w:rsidRPr="00BC4DEF">
        <w:rPr>
          <w:sz w:val="20"/>
          <w:szCs w:val="20"/>
        </w:rPr>
        <w:t xml:space="preserve"> co najmniej </w:t>
      </w:r>
      <w:r>
        <w:rPr>
          <w:sz w:val="20"/>
          <w:szCs w:val="20"/>
        </w:rPr>
        <w:t>15 usług</w:t>
      </w:r>
      <w:r w:rsidRPr="00BC4DEF">
        <w:rPr>
          <w:sz w:val="20"/>
          <w:szCs w:val="20"/>
        </w:rPr>
        <w:t xml:space="preserve"> tłumaczenia ustnego symultanicznego</w:t>
      </w:r>
      <w:r>
        <w:rPr>
          <w:sz w:val="20"/>
          <w:szCs w:val="20"/>
        </w:rPr>
        <w:t xml:space="preserve"> z zakresu:</w:t>
      </w:r>
    </w:p>
    <w:p w:rsidR="00EC15A6" w:rsidRDefault="00A330CC" w:rsidP="00363AA0">
      <w:pPr>
        <w:pStyle w:val="Akapitzlist"/>
        <w:numPr>
          <w:ilvl w:val="0"/>
          <w:numId w:val="63"/>
        </w:numPr>
        <w:suppressAutoHyphens/>
        <w:ind w:right="-1"/>
        <w:jc w:val="both"/>
        <w:rPr>
          <w:sz w:val="20"/>
          <w:szCs w:val="20"/>
        </w:rPr>
      </w:pPr>
      <w:r w:rsidRPr="00A330CC">
        <w:rPr>
          <w:sz w:val="20"/>
          <w:szCs w:val="20"/>
        </w:rPr>
        <w:t>agendy UE w obszarze wymiaru sprawiedliwości lub prawa instytucjonalnego</w:t>
      </w:r>
      <w:r w:rsidR="00EC15A6">
        <w:rPr>
          <w:sz w:val="20"/>
          <w:szCs w:val="20"/>
        </w:rPr>
        <w:t xml:space="preserve"> </w:t>
      </w:r>
    </w:p>
    <w:p w:rsidR="00EC15A6" w:rsidRDefault="00EC15A6" w:rsidP="00EC15A6">
      <w:pPr>
        <w:pStyle w:val="Akapitzlist"/>
        <w:suppressAutoHyphens/>
        <w:ind w:left="1080" w:right="-1"/>
        <w:jc w:val="both"/>
        <w:rPr>
          <w:sz w:val="20"/>
          <w:szCs w:val="20"/>
        </w:rPr>
      </w:pPr>
      <w:r>
        <w:rPr>
          <w:sz w:val="20"/>
          <w:szCs w:val="20"/>
        </w:rPr>
        <w:t xml:space="preserve">lub </w:t>
      </w:r>
    </w:p>
    <w:p w:rsidR="00EC15A6" w:rsidRDefault="00EC15A6" w:rsidP="00363AA0">
      <w:pPr>
        <w:pStyle w:val="Akapitzlist"/>
        <w:numPr>
          <w:ilvl w:val="0"/>
          <w:numId w:val="63"/>
        </w:numPr>
        <w:suppressAutoHyphens/>
        <w:ind w:right="-1"/>
        <w:jc w:val="both"/>
        <w:rPr>
          <w:sz w:val="20"/>
          <w:szCs w:val="20"/>
        </w:rPr>
      </w:pPr>
      <w:r>
        <w:rPr>
          <w:sz w:val="20"/>
          <w:szCs w:val="20"/>
        </w:rPr>
        <w:t xml:space="preserve">prawa międzynarodowego </w:t>
      </w:r>
    </w:p>
    <w:p w:rsidR="00EC15A6" w:rsidRDefault="00EC15A6" w:rsidP="00EC15A6">
      <w:pPr>
        <w:pStyle w:val="Akapitzlist"/>
        <w:suppressAutoHyphens/>
        <w:ind w:left="1080" w:right="-1"/>
        <w:jc w:val="both"/>
        <w:rPr>
          <w:sz w:val="20"/>
          <w:szCs w:val="20"/>
        </w:rPr>
      </w:pPr>
      <w:r>
        <w:rPr>
          <w:sz w:val="20"/>
          <w:szCs w:val="20"/>
        </w:rPr>
        <w:t xml:space="preserve">lub </w:t>
      </w:r>
    </w:p>
    <w:p w:rsidR="00EC15A6" w:rsidRDefault="00EC15A6" w:rsidP="00363AA0">
      <w:pPr>
        <w:pStyle w:val="Akapitzlist"/>
        <w:numPr>
          <w:ilvl w:val="0"/>
          <w:numId w:val="63"/>
        </w:numPr>
        <w:suppressAutoHyphens/>
        <w:ind w:right="-1"/>
        <w:jc w:val="both"/>
        <w:rPr>
          <w:sz w:val="20"/>
          <w:szCs w:val="20"/>
        </w:rPr>
      </w:pPr>
      <w:r>
        <w:rPr>
          <w:sz w:val="20"/>
          <w:szCs w:val="20"/>
        </w:rPr>
        <w:t xml:space="preserve">spotkań bilateralnych/multilateralnych z udziałem przedstawicieli organizacji międzynarodowych lub państw obcych </w:t>
      </w:r>
    </w:p>
    <w:p w:rsidR="00F0512E" w:rsidRDefault="00D40F2C" w:rsidP="00E24B5E">
      <w:pPr>
        <w:pStyle w:val="Akapitzlist"/>
        <w:suppressAutoHyphens/>
        <w:ind w:right="-1"/>
        <w:jc w:val="both"/>
        <w:rPr>
          <w:sz w:val="20"/>
          <w:szCs w:val="20"/>
        </w:rPr>
      </w:pPr>
      <w:r w:rsidRPr="00D40F2C">
        <w:rPr>
          <w:sz w:val="20"/>
          <w:szCs w:val="20"/>
        </w:rPr>
        <w:t>w obszarze odpowiednio: języka niemieckiego, języka czeskiego, języka słowackiego, języka węgierskiego, języka chorwackiego, języka słoweńskiego, języka francuskiego, języka ukraińskiego.</w:t>
      </w:r>
    </w:p>
    <w:p w:rsidR="00F0512E" w:rsidRDefault="00F0512E" w:rsidP="00E24B5E">
      <w:pPr>
        <w:pStyle w:val="Akapitzlist"/>
        <w:suppressAutoHyphens/>
        <w:ind w:right="-1"/>
        <w:jc w:val="both"/>
        <w:rPr>
          <w:sz w:val="20"/>
          <w:szCs w:val="20"/>
        </w:rPr>
      </w:pPr>
    </w:p>
    <w:p w:rsidR="00A12912" w:rsidRDefault="00F0512E" w:rsidP="009E00CF">
      <w:pPr>
        <w:pStyle w:val="Akapitzlist"/>
        <w:jc w:val="both"/>
      </w:pPr>
      <w:r w:rsidRPr="00F0512E">
        <w:rPr>
          <w:sz w:val="20"/>
          <w:szCs w:val="20"/>
        </w:rPr>
        <w:t>Pod pojęciem usługi tłumaczenia ustnego symultanicznego Zamawiający rozumie uczestnictwo w spotkaniu składającym się z co najmniej 1 bloku tłumaczeniowego (4 godzinne spotkanie) w którym brały udział co najmniej 2 osoby.</w:t>
      </w:r>
    </w:p>
    <w:p w:rsidR="00452F70" w:rsidRDefault="00452F70" w:rsidP="00E24B5E">
      <w:pPr>
        <w:pStyle w:val="Akapitzlist"/>
        <w:suppressAutoHyphens/>
        <w:ind w:right="-1"/>
        <w:jc w:val="both"/>
        <w:rPr>
          <w:sz w:val="20"/>
          <w:szCs w:val="20"/>
        </w:rPr>
      </w:pPr>
    </w:p>
    <w:p w:rsidR="000743AE" w:rsidRDefault="005C7E05" w:rsidP="004D626E">
      <w:pPr>
        <w:pStyle w:val="Akapitzlist"/>
        <w:suppressAutoHyphens/>
        <w:ind w:right="-1"/>
        <w:jc w:val="both"/>
        <w:rPr>
          <w:sz w:val="20"/>
          <w:szCs w:val="20"/>
        </w:rPr>
      </w:pPr>
      <w:r>
        <w:rPr>
          <w:sz w:val="20"/>
          <w:szCs w:val="20"/>
        </w:rPr>
        <w:t xml:space="preserve">W przypadku nie podania w ofercie informacji </w:t>
      </w:r>
      <w:r w:rsidR="00452F70">
        <w:rPr>
          <w:sz w:val="20"/>
          <w:szCs w:val="20"/>
        </w:rPr>
        <w:t>w ww. zakresie</w:t>
      </w:r>
      <w:r>
        <w:rPr>
          <w:sz w:val="20"/>
          <w:szCs w:val="20"/>
        </w:rPr>
        <w:t xml:space="preserve"> Zamawiający przyzna ocenianej ofercie 0 pkt. w tym kryterium.</w:t>
      </w:r>
    </w:p>
    <w:p w:rsidR="00950AEB" w:rsidRPr="004D626E" w:rsidRDefault="00950AEB" w:rsidP="004D626E">
      <w:pPr>
        <w:pStyle w:val="Akapitzlist"/>
        <w:suppressAutoHyphens/>
        <w:ind w:right="-1"/>
        <w:jc w:val="both"/>
        <w:rPr>
          <w:sz w:val="20"/>
          <w:szCs w:val="20"/>
        </w:rPr>
      </w:pPr>
    </w:p>
    <w:p w:rsidR="004D626E" w:rsidRDefault="004D626E" w:rsidP="004D626E">
      <w:pPr>
        <w:pStyle w:val="Akapitzlist"/>
        <w:suppressAutoHyphens/>
        <w:ind w:right="-1"/>
        <w:jc w:val="both"/>
        <w:rPr>
          <w:sz w:val="20"/>
          <w:szCs w:val="20"/>
        </w:rPr>
      </w:pPr>
      <w:r w:rsidRPr="004D626E">
        <w:rPr>
          <w:sz w:val="20"/>
          <w:szCs w:val="20"/>
        </w:rPr>
        <w:t>Zamawiający będzie punktował wyłącznie potencjał kadro</w:t>
      </w:r>
      <w:r>
        <w:rPr>
          <w:sz w:val="20"/>
          <w:szCs w:val="20"/>
        </w:rPr>
        <w:t xml:space="preserve">wy własny Wykonawcy lub którym </w:t>
      </w:r>
      <w:r w:rsidRPr="004D626E">
        <w:rPr>
          <w:sz w:val="20"/>
          <w:szCs w:val="20"/>
        </w:rPr>
        <w:t xml:space="preserve">Wykonawca dysponuje lub będzie dysponował bezpośrednio, z wyłączeniem zastosowania art. 22a ustawy </w:t>
      </w:r>
      <w:proofErr w:type="spellStart"/>
      <w:r w:rsidRPr="004D626E">
        <w:rPr>
          <w:sz w:val="20"/>
          <w:szCs w:val="20"/>
        </w:rPr>
        <w:t>Pzp</w:t>
      </w:r>
      <w:proofErr w:type="spellEnd"/>
      <w:r w:rsidRPr="004D626E">
        <w:rPr>
          <w:sz w:val="20"/>
          <w:szCs w:val="20"/>
        </w:rPr>
        <w:t>.</w:t>
      </w:r>
    </w:p>
    <w:p w:rsidR="00C11363" w:rsidRPr="004D626E" w:rsidRDefault="008E0361" w:rsidP="004D626E">
      <w:pPr>
        <w:pStyle w:val="Akapitzlist"/>
        <w:suppressAutoHyphens/>
        <w:ind w:right="-1"/>
        <w:jc w:val="both"/>
        <w:rPr>
          <w:sz w:val="20"/>
          <w:szCs w:val="20"/>
        </w:rPr>
      </w:pPr>
      <w:r>
        <w:rPr>
          <w:sz w:val="20"/>
          <w:szCs w:val="20"/>
        </w:rPr>
        <w:t xml:space="preserve">Zamawiający będzie przyznawał punkty w tym kryterium wyłącznie za </w:t>
      </w:r>
      <w:r w:rsidR="00840B51">
        <w:rPr>
          <w:sz w:val="20"/>
          <w:szCs w:val="20"/>
        </w:rPr>
        <w:t xml:space="preserve">wykonane przez wskazanego tłumacza usługi dodatkowe poza usługami wskazanymi w części </w:t>
      </w:r>
      <w:r w:rsidR="00C31F19">
        <w:rPr>
          <w:sz w:val="20"/>
          <w:szCs w:val="20"/>
        </w:rPr>
        <w:t>Doświadczenie</w:t>
      </w:r>
      <w:r w:rsidR="00840B51">
        <w:rPr>
          <w:sz w:val="20"/>
          <w:szCs w:val="20"/>
        </w:rPr>
        <w:t xml:space="preserve"> „Wykazu osób” w celu wykazani</w:t>
      </w:r>
      <w:r w:rsidR="00FB505C">
        <w:rPr>
          <w:sz w:val="20"/>
          <w:szCs w:val="20"/>
        </w:rPr>
        <w:t>a</w:t>
      </w:r>
      <w:r w:rsidR="00840B51">
        <w:rPr>
          <w:sz w:val="20"/>
          <w:szCs w:val="20"/>
        </w:rPr>
        <w:t xml:space="preserve"> spełnienia</w:t>
      </w:r>
      <w:r w:rsidR="00C11363">
        <w:rPr>
          <w:sz w:val="20"/>
          <w:szCs w:val="20"/>
        </w:rPr>
        <w:t xml:space="preserve"> </w:t>
      </w:r>
      <w:r w:rsidR="00840B51">
        <w:rPr>
          <w:sz w:val="20"/>
          <w:szCs w:val="20"/>
        </w:rPr>
        <w:t xml:space="preserve">warunku udziału w postępowaniu. </w:t>
      </w:r>
      <w:r w:rsidR="00FC5F94">
        <w:rPr>
          <w:sz w:val="20"/>
          <w:szCs w:val="20"/>
        </w:rPr>
        <w:t xml:space="preserve">Oznacza to, że usługi wskazane w części </w:t>
      </w:r>
      <w:r w:rsidR="00C31F19">
        <w:rPr>
          <w:sz w:val="20"/>
          <w:szCs w:val="20"/>
        </w:rPr>
        <w:t>Doświadczenie</w:t>
      </w:r>
      <w:r w:rsidR="00FC5F94">
        <w:rPr>
          <w:sz w:val="20"/>
          <w:szCs w:val="20"/>
        </w:rPr>
        <w:t xml:space="preserve"> „Wykazu osób” nie będą brane pod uwagę przy ustalaniu doświadczenia tłumacza w niniejszym kryterium.</w:t>
      </w:r>
    </w:p>
    <w:p w:rsidR="00507664" w:rsidRDefault="004D626E" w:rsidP="004D626E">
      <w:pPr>
        <w:pStyle w:val="Akapitzlist"/>
        <w:suppressAutoHyphens/>
        <w:ind w:right="-1"/>
        <w:jc w:val="both"/>
        <w:rPr>
          <w:sz w:val="20"/>
          <w:szCs w:val="20"/>
        </w:rPr>
      </w:pPr>
      <w:r w:rsidRPr="004D626E">
        <w:rPr>
          <w:sz w:val="20"/>
          <w:szCs w:val="20"/>
        </w:rPr>
        <w:t>Wykaz osób będzie podlegał uzupełnieniu</w:t>
      </w:r>
      <w:r w:rsidR="00FB505C">
        <w:rPr>
          <w:sz w:val="20"/>
          <w:szCs w:val="20"/>
        </w:rPr>
        <w:t xml:space="preserve"> tylko</w:t>
      </w:r>
      <w:r w:rsidRPr="004D626E">
        <w:rPr>
          <w:sz w:val="20"/>
          <w:szCs w:val="20"/>
        </w:rPr>
        <w:t xml:space="preserve"> w zakresie </w:t>
      </w:r>
      <w:r>
        <w:rPr>
          <w:sz w:val="20"/>
          <w:szCs w:val="20"/>
        </w:rPr>
        <w:t>części służącej</w:t>
      </w:r>
      <w:r w:rsidRPr="00E24B5E">
        <w:rPr>
          <w:sz w:val="20"/>
          <w:szCs w:val="20"/>
        </w:rPr>
        <w:t xml:space="preserve"> wykazani</w:t>
      </w:r>
      <w:r>
        <w:rPr>
          <w:sz w:val="20"/>
          <w:szCs w:val="20"/>
        </w:rPr>
        <w:t>u</w:t>
      </w:r>
      <w:r w:rsidRPr="00E24B5E">
        <w:rPr>
          <w:sz w:val="20"/>
          <w:szCs w:val="20"/>
        </w:rPr>
        <w:t xml:space="preserve"> spełnienia warunku udziału w postępowaniu</w:t>
      </w:r>
      <w:r>
        <w:rPr>
          <w:sz w:val="20"/>
          <w:szCs w:val="20"/>
        </w:rPr>
        <w:t>.</w:t>
      </w:r>
      <w:r w:rsidRPr="004D626E">
        <w:rPr>
          <w:sz w:val="20"/>
          <w:szCs w:val="20"/>
        </w:rPr>
        <w:t xml:space="preserve"> </w:t>
      </w:r>
    </w:p>
    <w:p w:rsidR="00507664" w:rsidRDefault="00507664" w:rsidP="004D626E">
      <w:pPr>
        <w:pStyle w:val="Akapitzlist"/>
        <w:suppressAutoHyphens/>
        <w:ind w:right="-1"/>
        <w:jc w:val="both"/>
        <w:rPr>
          <w:sz w:val="20"/>
          <w:szCs w:val="20"/>
        </w:rPr>
      </w:pPr>
      <w:r w:rsidRPr="004D626E">
        <w:rPr>
          <w:sz w:val="20"/>
          <w:szCs w:val="20"/>
        </w:rPr>
        <w:t xml:space="preserve">Wykonawca otrzyma dodatkowe punkty </w:t>
      </w:r>
      <w:r w:rsidR="0002344A" w:rsidRPr="004D626E">
        <w:rPr>
          <w:sz w:val="20"/>
          <w:szCs w:val="20"/>
        </w:rPr>
        <w:t xml:space="preserve">tylko i wyłącznie </w:t>
      </w:r>
      <w:r w:rsidRPr="004D626E">
        <w:rPr>
          <w:sz w:val="20"/>
          <w:szCs w:val="20"/>
        </w:rPr>
        <w:t xml:space="preserve">za osoby podane w pierwotnym wykazie załączonym do oferty i jednocześnie spełniające warunki udziału w postępowaniu, </w:t>
      </w:r>
      <w:r w:rsidR="006065E1">
        <w:rPr>
          <w:sz w:val="20"/>
          <w:szCs w:val="20"/>
        </w:rPr>
        <w:t xml:space="preserve">              </w:t>
      </w:r>
      <w:r w:rsidRPr="004D626E">
        <w:rPr>
          <w:sz w:val="20"/>
          <w:szCs w:val="20"/>
        </w:rPr>
        <w:t>z uwzględnieniem wykazanego w pierwotnym wykazie doświad</w:t>
      </w:r>
      <w:r w:rsidR="00434EB9">
        <w:rPr>
          <w:sz w:val="20"/>
          <w:szCs w:val="20"/>
        </w:rPr>
        <w:t>czenia o zakresie określonym w niniejszym kryterium</w:t>
      </w:r>
      <w:r w:rsidRPr="004D626E">
        <w:rPr>
          <w:sz w:val="20"/>
          <w:szCs w:val="20"/>
        </w:rPr>
        <w:t>.</w:t>
      </w:r>
    </w:p>
    <w:p w:rsidR="004D626E" w:rsidRDefault="004D626E" w:rsidP="004D626E">
      <w:pPr>
        <w:pStyle w:val="Akapitzlist"/>
        <w:suppressAutoHyphens/>
        <w:ind w:right="-1"/>
        <w:jc w:val="both"/>
        <w:rPr>
          <w:sz w:val="20"/>
          <w:szCs w:val="20"/>
        </w:rPr>
      </w:pPr>
      <w:r w:rsidRPr="004D626E">
        <w:rPr>
          <w:sz w:val="20"/>
          <w:szCs w:val="20"/>
        </w:rPr>
        <w:t>Dla nowych osób, zastępujących osoby nie spełniające warunku udziału, bądź nowych osób nie wskazanych w pierwotnym wykazie, których doświadczenie ulegnie zmianie w wyniku zastosowania art. 26 ust. 3 ustawy - do oceny w kryterium oceny ofert osob</w:t>
      </w:r>
      <w:r w:rsidR="006065E1">
        <w:rPr>
          <w:sz w:val="20"/>
          <w:szCs w:val="20"/>
        </w:rPr>
        <w:t>a ta nie zostanie uwzględniona.</w:t>
      </w:r>
    </w:p>
    <w:p w:rsidR="004D626E" w:rsidRDefault="004D626E" w:rsidP="00E24B5E">
      <w:pPr>
        <w:pStyle w:val="Akapitzlist"/>
        <w:suppressAutoHyphens/>
        <w:ind w:right="-1"/>
        <w:jc w:val="both"/>
        <w:rPr>
          <w:sz w:val="20"/>
          <w:szCs w:val="20"/>
        </w:rPr>
      </w:pPr>
    </w:p>
    <w:p w:rsidR="00FC1C8B" w:rsidRDefault="0019665C" w:rsidP="00E24B5E">
      <w:pPr>
        <w:pStyle w:val="Akapitzlist"/>
        <w:suppressAutoHyphens/>
        <w:ind w:right="-1"/>
        <w:jc w:val="both"/>
        <w:rPr>
          <w:sz w:val="20"/>
          <w:szCs w:val="20"/>
        </w:rPr>
      </w:pPr>
      <w:r>
        <w:rPr>
          <w:sz w:val="20"/>
          <w:szCs w:val="20"/>
        </w:rPr>
        <w:t>W przypadku ws</w:t>
      </w:r>
      <w:r w:rsidR="006065E1">
        <w:rPr>
          <w:sz w:val="20"/>
          <w:szCs w:val="20"/>
        </w:rPr>
        <w:t>kazania więcej niż jednej osoby w „Wykazie osób”</w:t>
      </w:r>
      <w:r>
        <w:rPr>
          <w:sz w:val="20"/>
          <w:szCs w:val="20"/>
        </w:rPr>
        <w:t xml:space="preserve"> w post</w:t>
      </w:r>
      <w:r w:rsidR="00C26829">
        <w:rPr>
          <w:sz w:val="20"/>
          <w:szCs w:val="20"/>
        </w:rPr>
        <w:t>ę</w:t>
      </w:r>
      <w:r>
        <w:rPr>
          <w:sz w:val="20"/>
          <w:szCs w:val="20"/>
        </w:rPr>
        <w:t xml:space="preserve">powaniu </w:t>
      </w:r>
      <w:r w:rsidR="00C26829">
        <w:rPr>
          <w:sz w:val="20"/>
          <w:szCs w:val="20"/>
        </w:rPr>
        <w:t xml:space="preserve">punkty za doświadczenie tłumacza nie będą podlegały sumowaniu. W takiej sytuacji </w:t>
      </w:r>
      <w:r>
        <w:rPr>
          <w:sz w:val="20"/>
          <w:szCs w:val="20"/>
        </w:rPr>
        <w:t xml:space="preserve">Zamawiający </w:t>
      </w:r>
      <w:r w:rsidR="007C428B">
        <w:rPr>
          <w:sz w:val="20"/>
          <w:szCs w:val="20"/>
        </w:rPr>
        <w:t>przyzna ocenianej ofercie</w:t>
      </w:r>
      <w:r w:rsidR="00C26829">
        <w:rPr>
          <w:sz w:val="20"/>
          <w:szCs w:val="20"/>
        </w:rPr>
        <w:t xml:space="preserve"> punktację</w:t>
      </w:r>
      <w:r w:rsidR="007C428B">
        <w:rPr>
          <w:sz w:val="20"/>
          <w:szCs w:val="20"/>
        </w:rPr>
        <w:t xml:space="preserve"> </w:t>
      </w:r>
      <w:r w:rsidR="00B4049E">
        <w:rPr>
          <w:sz w:val="20"/>
          <w:szCs w:val="20"/>
        </w:rPr>
        <w:t>jak dla osoby posiadającej najmniejsze doświadczenie.</w:t>
      </w:r>
    </w:p>
    <w:p w:rsidR="00DE369E" w:rsidRDefault="00DE369E" w:rsidP="00E24B5E">
      <w:pPr>
        <w:pStyle w:val="Akapitzlist"/>
        <w:suppressAutoHyphens/>
        <w:ind w:right="-1"/>
        <w:jc w:val="both"/>
        <w:rPr>
          <w:sz w:val="20"/>
          <w:szCs w:val="20"/>
        </w:rPr>
      </w:pPr>
    </w:p>
    <w:p w:rsidR="00543DBC" w:rsidRDefault="00243B5A" w:rsidP="009C06F7">
      <w:pPr>
        <w:pStyle w:val="Akapitzlist"/>
        <w:tabs>
          <w:tab w:val="num" w:pos="709"/>
        </w:tabs>
        <w:suppressAutoHyphens/>
        <w:ind w:left="709" w:right="-567"/>
        <w:rPr>
          <w:bCs/>
          <w:sz w:val="20"/>
          <w:szCs w:val="20"/>
          <w:lang w:eastAsia="pl-PL"/>
        </w:rPr>
      </w:pPr>
      <w:r w:rsidRPr="00243B5A">
        <w:rPr>
          <w:bCs/>
          <w:sz w:val="20"/>
          <w:szCs w:val="20"/>
          <w:lang w:eastAsia="pl-PL"/>
        </w:rPr>
        <w:t xml:space="preserve">W tym kryterium można uzyskać maksymalnie </w:t>
      </w:r>
      <w:r w:rsidR="00456372">
        <w:rPr>
          <w:b/>
          <w:bCs/>
          <w:sz w:val="20"/>
          <w:szCs w:val="20"/>
          <w:lang w:eastAsia="pl-PL"/>
        </w:rPr>
        <w:t>6</w:t>
      </w:r>
      <w:r w:rsidRPr="00243B5A">
        <w:rPr>
          <w:b/>
          <w:bCs/>
          <w:sz w:val="20"/>
          <w:szCs w:val="20"/>
          <w:lang w:eastAsia="pl-PL"/>
        </w:rPr>
        <w:t>0 punktów</w:t>
      </w:r>
      <w:r w:rsidRPr="00243B5A">
        <w:rPr>
          <w:bCs/>
          <w:sz w:val="20"/>
          <w:szCs w:val="20"/>
          <w:lang w:eastAsia="pl-PL"/>
        </w:rPr>
        <w:t>.</w:t>
      </w:r>
    </w:p>
    <w:p w:rsidR="00252AAA" w:rsidRDefault="00252AAA" w:rsidP="005A0B8F">
      <w:pPr>
        <w:pStyle w:val="Akapitzlist"/>
        <w:suppressAutoHyphens/>
        <w:ind w:right="-1"/>
        <w:jc w:val="both"/>
        <w:rPr>
          <w:sz w:val="20"/>
          <w:szCs w:val="20"/>
        </w:rPr>
      </w:pPr>
    </w:p>
    <w:p w:rsidR="00162456" w:rsidRDefault="00162456" w:rsidP="005A0B8F">
      <w:pPr>
        <w:pStyle w:val="Akapitzlist"/>
        <w:suppressAutoHyphens/>
        <w:ind w:right="-1"/>
        <w:jc w:val="both"/>
        <w:rPr>
          <w:sz w:val="20"/>
          <w:szCs w:val="20"/>
        </w:rPr>
      </w:pPr>
      <w:r>
        <w:rPr>
          <w:sz w:val="20"/>
          <w:szCs w:val="20"/>
        </w:rPr>
        <w:t xml:space="preserve">Punktacja w tym kryterium dla zadania nr </w:t>
      </w:r>
      <w:r w:rsidR="000135DB">
        <w:rPr>
          <w:sz w:val="20"/>
          <w:szCs w:val="20"/>
        </w:rPr>
        <w:t>2</w:t>
      </w:r>
      <w:r>
        <w:rPr>
          <w:sz w:val="20"/>
          <w:szCs w:val="20"/>
        </w:rPr>
        <w:t xml:space="preserve"> będzie obliczona w następujący sposób:</w:t>
      </w:r>
    </w:p>
    <w:p w:rsidR="00473C45" w:rsidRDefault="00473C45" w:rsidP="005A0B8F">
      <w:pPr>
        <w:pStyle w:val="Akapitzlist"/>
        <w:suppressAutoHyphens/>
        <w:ind w:right="-1"/>
        <w:jc w:val="both"/>
        <w:rPr>
          <w:sz w:val="20"/>
          <w:szCs w:val="20"/>
        </w:rPr>
      </w:pPr>
    </w:p>
    <w:tbl>
      <w:tblPr>
        <w:tblW w:w="10998" w:type="dxa"/>
        <w:jc w:val="center"/>
        <w:tblLayout w:type="fixed"/>
        <w:tblCellMar>
          <w:left w:w="70" w:type="dxa"/>
          <w:right w:w="70" w:type="dxa"/>
        </w:tblCellMar>
        <w:tblLook w:val="0000" w:firstRow="0" w:lastRow="0" w:firstColumn="0" w:lastColumn="0" w:noHBand="0" w:noVBand="0"/>
      </w:tblPr>
      <w:tblGrid>
        <w:gridCol w:w="1564"/>
        <w:gridCol w:w="972"/>
        <w:gridCol w:w="4082"/>
        <w:gridCol w:w="4380"/>
      </w:tblGrid>
      <w:tr w:rsidR="00162456" w:rsidRPr="00243B5A" w:rsidTr="00B51DA9">
        <w:trPr>
          <w:cantSplit/>
          <w:jc w:val="center"/>
        </w:trPr>
        <w:tc>
          <w:tcPr>
            <w:tcW w:w="1564" w:type="dxa"/>
          </w:tcPr>
          <w:p w:rsidR="00162456" w:rsidRPr="00243B5A" w:rsidRDefault="00162456" w:rsidP="007A7771">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162456" w:rsidRPr="00243B5A" w:rsidRDefault="00162456" w:rsidP="007A7771">
            <w:pPr>
              <w:shd w:val="clear" w:color="auto" w:fill="FFFFFF"/>
              <w:spacing w:line="240" w:lineRule="exact"/>
              <w:jc w:val="both"/>
              <w:rPr>
                <w:rFonts w:ascii="Arial" w:hAnsi="Arial" w:cs="Arial"/>
                <w:iCs/>
                <w:sz w:val="20"/>
                <w:szCs w:val="20"/>
              </w:rPr>
            </w:pPr>
            <w:r>
              <w:rPr>
                <w:rFonts w:ascii="Arial" w:hAnsi="Arial" w:cs="Arial"/>
                <w:iCs/>
                <w:sz w:val="20"/>
                <w:szCs w:val="20"/>
              </w:rPr>
              <w:t>D</w:t>
            </w:r>
            <w:r w:rsidRPr="00243B5A">
              <w:rPr>
                <w:rFonts w:ascii="Arial" w:hAnsi="Arial" w:cs="Arial"/>
                <w:iCs/>
                <w:sz w:val="20"/>
                <w:szCs w:val="20"/>
              </w:rPr>
              <w:t xml:space="preserve"> =</w:t>
            </w:r>
          </w:p>
        </w:tc>
        <w:tc>
          <w:tcPr>
            <w:tcW w:w="4082" w:type="dxa"/>
            <w:tcBorders>
              <w:bottom w:val="single" w:sz="4" w:space="0" w:color="auto"/>
            </w:tcBorders>
            <w:vAlign w:val="center"/>
          </w:tcPr>
          <w:p w:rsidR="00162456" w:rsidRPr="00243B5A" w:rsidRDefault="00B51DA9" w:rsidP="00B51DA9">
            <w:pPr>
              <w:shd w:val="clear" w:color="auto" w:fill="FFFFFF"/>
              <w:spacing w:line="240" w:lineRule="exact"/>
              <w:ind w:left="-24"/>
              <w:jc w:val="center"/>
              <w:rPr>
                <w:rFonts w:ascii="Arial" w:hAnsi="Arial" w:cs="Arial"/>
                <w:iCs/>
                <w:sz w:val="20"/>
                <w:szCs w:val="20"/>
              </w:rPr>
            </w:pPr>
            <w:r>
              <w:rPr>
                <w:rFonts w:ascii="Arial" w:hAnsi="Arial" w:cs="Arial"/>
                <w:iCs/>
                <w:sz w:val="20"/>
                <w:szCs w:val="20"/>
              </w:rPr>
              <w:t>Suma punktów przyznanych dla każdego z tłumaczy</w:t>
            </w:r>
          </w:p>
        </w:tc>
        <w:tc>
          <w:tcPr>
            <w:tcW w:w="4380" w:type="dxa"/>
            <w:vMerge w:val="restart"/>
            <w:vAlign w:val="center"/>
          </w:tcPr>
          <w:p w:rsidR="00162456" w:rsidRPr="00243B5A" w:rsidRDefault="00162456" w:rsidP="007A7771">
            <w:pPr>
              <w:shd w:val="clear" w:color="auto" w:fill="FFFFFF"/>
              <w:spacing w:line="240" w:lineRule="exact"/>
              <w:jc w:val="both"/>
              <w:rPr>
                <w:rFonts w:ascii="Arial" w:hAnsi="Arial" w:cs="Arial"/>
                <w:iCs/>
                <w:sz w:val="20"/>
                <w:szCs w:val="20"/>
              </w:rPr>
            </w:pPr>
          </w:p>
        </w:tc>
      </w:tr>
      <w:tr w:rsidR="00162456" w:rsidRPr="00243B5A" w:rsidTr="00B51DA9">
        <w:trPr>
          <w:cantSplit/>
          <w:jc w:val="center"/>
        </w:trPr>
        <w:tc>
          <w:tcPr>
            <w:tcW w:w="1564" w:type="dxa"/>
          </w:tcPr>
          <w:p w:rsidR="00162456" w:rsidRPr="00243B5A" w:rsidRDefault="00162456" w:rsidP="007A7771">
            <w:pPr>
              <w:shd w:val="clear" w:color="auto" w:fill="FFFFFF"/>
              <w:spacing w:line="240" w:lineRule="exact"/>
              <w:ind w:left="360"/>
              <w:jc w:val="both"/>
              <w:rPr>
                <w:rFonts w:ascii="Arial" w:hAnsi="Arial" w:cs="Arial"/>
                <w:iCs/>
                <w:sz w:val="20"/>
                <w:szCs w:val="20"/>
              </w:rPr>
            </w:pPr>
          </w:p>
        </w:tc>
        <w:tc>
          <w:tcPr>
            <w:tcW w:w="972" w:type="dxa"/>
            <w:vMerge/>
            <w:vAlign w:val="center"/>
          </w:tcPr>
          <w:p w:rsidR="00162456" w:rsidRPr="00243B5A" w:rsidRDefault="00162456" w:rsidP="007A7771">
            <w:pPr>
              <w:shd w:val="clear" w:color="auto" w:fill="FFFFFF"/>
              <w:spacing w:line="240" w:lineRule="exact"/>
              <w:ind w:left="360"/>
              <w:jc w:val="both"/>
              <w:rPr>
                <w:rFonts w:ascii="Arial" w:hAnsi="Arial" w:cs="Arial"/>
                <w:iCs/>
                <w:sz w:val="20"/>
                <w:szCs w:val="20"/>
              </w:rPr>
            </w:pPr>
          </w:p>
        </w:tc>
        <w:tc>
          <w:tcPr>
            <w:tcW w:w="4082" w:type="dxa"/>
            <w:tcBorders>
              <w:top w:val="single" w:sz="4" w:space="0" w:color="auto"/>
            </w:tcBorders>
            <w:vAlign w:val="center"/>
          </w:tcPr>
          <w:p w:rsidR="00162456" w:rsidRPr="00243B5A" w:rsidRDefault="000135DB" w:rsidP="00456372">
            <w:pPr>
              <w:shd w:val="clear" w:color="auto" w:fill="FFFFFF"/>
              <w:spacing w:line="240" w:lineRule="exact"/>
              <w:ind w:left="-24"/>
              <w:jc w:val="center"/>
              <w:rPr>
                <w:rFonts w:ascii="Arial" w:hAnsi="Arial" w:cs="Arial"/>
                <w:iCs/>
                <w:sz w:val="20"/>
                <w:szCs w:val="20"/>
              </w:rPr>
            </w:pPr>
            <w:r>
              <w:rPr>
                <w:rFonts w:ascii="Arial" w:hAnsi="Arial" w:cs="Arial"/>
                <w:iCs/>
                <w:sz w:val="20"/>
                <w:szCs w:val="20"/>
              </w:rPr>
              <w:t>8</w:t>
            </w:r>
          </w:p>
        </w:tc>
        <w:tc>
          <w:tcPr>
            <w:tcW w:w="4380" w:type="dxa"/>
            <w:vMerge/>
            <w:vAlign w:val="center"/>
          </w:tcPr>
          <w:p w:rsidR="00162456" w:rsidRPr="00243B5A" w:rsidRDefault="00162456" w:rsidP="007A7771">
            <w:pPr>
              <w:shd w:val="clear" w:color="auto" w:fill="FFFFFF"/>
              <w:spacing w:line="240" w:lineRule="exact"/>
              <w:ind w:left="360"/>
              <w:jc w:val="both"/>
              <w:rPr>
                <w:rFonts w:ascii="Arial" w:hAnsi="Arial" w:cs="Arial"/>
                <w:iCs/>
                <w:sz w:val="20"/>
                <w:szCs w:val="20"/>
              </w:rPr>
            </w:pPr>
          </w:p>
        </w:tc>
      </w:tr>
    </w:tbl>
    <w:p w:rsidR="00162456" w:rsidRPr="00B51DA9" w:rsidRDefault="00162456" w:rsidP="00B51DA9">
      <w:pPr>
        <w:suppressAutoHyphens/>
        <w:ind w:right="-1"/>
        <w:jc w:val="both"/>
        <w:rPr>
          <w:sz w:val="20"/>
          <w:szCs w:val="20"/>
        </w:rPr>
      </w:pPr>
    </w:p>
    <w:p w:rsidR="005A0B8F" w:rsidRDefault="005A0B8F" w:rsidP="005A0B8F">
      <w:pPr>
        <w:pStyle w:val="Akapitzlist"/>
        <w:tabs>
          <w:tab w:val="num" w:pos="709"/>
        </w:tabs>
        <w:suppressAutoHyphens/>
        <w:ind w:left="709" w:right="-567"/>
        <w:rPr>
          <w:bCs/>
          <w:sz w:val="20"/>
          <w:szCs w:val="20"/>
          <w:lang w:eastAsia="pl-PL"/>
        </w:rPr>
      </w:pPr>
      <w:r w:rsidRPr="00243B5A">
        <w:rPr>
          <w:bCs/>
          <w:sz w:val="20"/>
          <w:szCs w:val="20"/>
          <w:lang w:eastAsia="pl-PL"/>
        </w:rPr>
        <w:t xml:space="preserve">W tym kryterium można uzyskać maksymalnie </w:t>
      </w:r>
      <w:r w:rsidR="00456372">
        <w:rPr>
          <w:b/>
          <w:bCs/>
          <w:sz w:val="20"/>
          <w:szCs w:val="20"/>
          <w:lang w:eastAsia="pl-PL"/>
        </w:rPr>
        <w:t>6</w:t>
      </w:r>
      <w:r w:rsidRPr="00243B5A">
        <w:rPr>
          <w:b/>
          <w:bCs/>
          <w:sz w:val="20"/>
          <w:szCs w:val="20"/>
          <w:lang w:eastAsia="pl-PL"/>
        </w:rPr>
        <w:t>0 punktów</w:t>
      </w:r>
      <w:r w:rsidRPr="00243B5A">
        <w:rPr>
          <w:bCs/>
          <w:sz w:val="20"/>
          <w:szCs w:val="20"/>
          <w:lang w:eastAsia="pl-PL"/>
        </w:rPr>
        <w:t>.</w:t>
      </w:r>
    </w:p>
    <w:p w:rsidR="00456372" w:rsidRPr="00456372" w:rsidRDefault="00456372" w:rsidP="00456372">
      <w:pPr>
        <w:tabs>
          <w:tab w:val="num" w:pos="709"/>
        </w:tabs>
        <w:suppressAutoHyphens/>
        <w:ind w:right="-567"/>
        <w:rPr>
          <w:bCs/>
          <w:sz w:val="20"/>
          <w:szCs w:val="20"/>
        </w:rPr>
      </w:pPr>
    </w:p>
    <w:p w:rsidR="009C06F7" w:rsidRPr="009C06F7" w:rsidRDefault="009C06F7" w:rsidP="005609E7">
      <w:pPr>
        <w:pStyle w:val="Akapitzlist"/>
        <w:numPr>
          <w:ilvl w:val="2"/>
          <w:numId w:val="44"/>
        </w:numPr>
        <w:suppressAutoHyphens/>
        <w:ind w:right="-1"/>
        <w:jc w:val="both"/>
        <w:rPr>
          <w:bCs/>
          <w:sz w:val="20"/>
          <w:szCs w:val="20"/>
        </w:rPr>
      </w:pPr>
      <w:r w:rsidRPr="009C06F7">
        <w:rPr>
          <w:bCs/>
          <w:sz w:val="20"/>
          <w:szCs w:val="20"/>
        </w:rPr>
        <w:lastRenderedPageBreak/>
        <w:t>Za najkorzystniejsza zostanie uznana oferta, która uzyska łącznie największa liczbę punktów (P) wyliczoną zgodnie z poniższym wzorem:</w:t>
      </w:r>
    </w:p>
    <w:p w:rsidR="009C06F7" w:rsidRPr="009C06F7" w:rsidRDefault="009C06F7" w:rsidP="009C06F7">
      <w:pPr>
        <w:tabs>
          <w:tab w:val="left" w:pos="851"/>
        </w:tabs>
        <w:ind w:left="720"/>
        <w:jc w:val="both"/>
        <w:rPr>
          <w:rFonts w:ascii="Arial" w:hAnsi="Arial" w:cs="Arial"/>
          <w:bCs/>
          <w:sz w:val="20"/>
          <w:szCs w:val="20"/>
        </w:rPr>
      </w:pPr>
    </w:p>
    <w:p w:rsidR="009C06F7" w:rsidRPr="009C06F7" w:rsidRDefault="009C06F7" w:rsidP="009C06F7">
      <w:pPr>
        <w:jc w:val="center"/>
        <w:rPr>
          <w:rFonts w:ascii="Arial" w:hAnsi="Arial" w:cs="Arial"/>
          <w:b/>
          <w:bCs/>
          <w:sz w:val="20"/>
          <w:szCs w:val="20"/>
        </w:rPr>
      </w:pPr>
      <w:r w:rsidRPr="009C06F7">
        <w:rPr>
          <w:rFonts w:ascii="Arial" w:hAnsi="Arial" w:cs="Arial"/>
          <w:b/>
          <w:bCs/>
          <w:sz w:val="20"/>
          <w:szCs w:val="20"/>
        </w:rPr>
        <w:t xml:space="preserve">P = C + </w:t>
      </w:r>
      <w:r w:rsidR="0040175E">
        <w:rPr>
          <w:rFonts w:ascii="Arial" w:hAnsi="Arial" w:cs="Arial"/>
          <w:b/>
          <w:bCs/>
          <w:sz w:val="20"/>
          <w:szCs w:val="20"/>
        </w:rPr>
        <w:t>D</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 xml:space="preserve">Gdzie: </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P – łączna liczba punktów oferty ocenianej</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C – liczba punktów uzyskanych w kryterium „Łączna cena oferty brutto”</w:t>
      </w:r>
    </w:p>
    <w:p w:rsidR="009C06F7" w:rsidRPr="009C06F7" w:rsidRDefault="0040175E" w:rsidP="009C06F7">
      <w:pPr>
        <w:ind w:left="709"/>
        <w:jc w:val="both"/>
        <w:rPr>
          <w:rFonts w:ascii="Verdana" w:hAnsi="Verdana" w:cs="Arial"/>
          <w:bCs/>
          <w:sz w:val="20"/>
          <w:szCs w:val="20"/>
        </w:rPr>
      </w:pPr>
      <w:r>
        <w:rPr>
          <w:rFonts w:ascii="Arial" w:hAnsi="Arial" w:cs="Arial"/>
          <w:bCs/>
          <w:sz w:val="20"/>
          <w:szCs w:val="20"/>
        </w:rPr>
        <w:t>D</w:t>
      </w:r>
      <w:r w:rsidR="009C06F7" w:rsidRPr="009C06F7">
        <w:rPr>
          <w:rFonts w:ascii="Arial" w:hAnsi="Arial" w:cs="Arial"/>
          <w:bCs/>
          <w:sz w:val="20"/>
          <w:szCs w:val="20"/>
        </w:rPr>
        <w:t xml:space="preserve"> – liczba punktów uzyskanych w kryterium „</w:t>
      </w:r>
      <w:r>
        <w:rPr>
          <w:rFonts w:ascii="Arial" w:hAnsi="Arial" w:cs="Arial"/>
          <w:sz w:val="20"/>
          <w:szCs w:val="20"/>
        </w:rPr>
        <w:t>Doświadczenie tłumacza</w:t>
      </w:r>
      <w:r w:rsidR="009C06F7" w:rsidRPr="009C06F7">
        <w:rPr>
          <w:rFonts w:ascii="Arial" w:hAnsi="Arial" w:cs="Arial"/>
          <w:bCs/>
          <w:sz w:val="20"/>
          <w:szCs w:val="20"/>
        </w:rPr>
        <w:t>”</w:t>
      </w:r>
    </w:p>
    <w:p w:rsidR="009C06F7" w:rsidRPr="009C06F7" w:rsidRDefault="009C06F7" w:rsidP="009C06F7">
      <w:pPr>
        <w:tabs>
          <w:tab w:val="num" w:pos="709"/>
        </w:tabs>
        <w:suppressAutoHyphens/>
        <w:ind w:right="-567"/>
        <w:rPr>
          <w:bCs/>
          <w:sz w:val="20"/>
          <w:szCs w:val="20"/>
        </w:rPr>
      </w:pPr>
    </w:p>
    <w:p w:rsidR="005A1F46" w:rsidRDefault="009C06F7" w:rsidP="005609E7">
      <w:pPr>
        <w:pStyle w:val="Akapitzlist"/>
        <w:numPr>
          <w:ilvl w:val="1"/>
          <w:numId w:val="44"/>
        </w:numPr>
        <w:suppressAutoHyphens/>
        <w:ind w:left="709" w:right="-567" w:hanging="709"/>
        <w:rPr>
          <w:bCs/>
          <w:sz w:val="20"/>
          <w:szCs w:val="20"/>
        </w:rPr>
      </w:pPr>
      <w:r w:rsidRPr="009C06F7">
        <w:rPr>
          <w:bCs/>
          <w:sz w:val="20"/>
          <w:szCs w:val="20"/>
        </w:rPr>
        <w:t>Zamawiający nie przewiduje aukcji elektronicznej.</w:t>
      </w:r>
    </w:p>
    <w:p w:rsidR="009C06F7" w:rsidRPr="005A1F46" w:rsidRDefault="009C06F7" w:rsidP="00DB3EC9">
      <w:pPr>
        <w:pStyle w:val="Akapitzlist"/>
        <w:numPr>
          <w:ilvl w:val="1"/>
          <w:numId w:val="44"/>
        </w:numPr>
        <w:suppressAutoHyphens/>
        <w:ind w:left="709" w:right="-1" w:hanging="709"/>
        <w:jc w:val="both"/>
        <w:rPr>
          <w:bCs/>
          <w:sz w:val="20"/>
          <w:szCs w:val="20"/>
        </w:rPr>
      </w:pPr>
      <w:r w:rsidRPr="005A1F46">
        <w:rPr>
          <w:bCs/>
          <w:sz w:val="20"/>
          <w:szCs w:val="20"/>
        </w:rPr>
        <w:t xml:space="preserve">Zamawiający udzieli zamówienia Wykonawcy, który spełni wszystkie postawione </w:t>
      </w:r>
      <w:r w:rsidRPr="005A1F46">
        <w:rPr>
          <w:bCs/>
          <w:sz w:val="20"/>
          <w:szCs w:val="20"/>
        </w:rPr>
        <w:br/>
        <w:t>w Specyfikacji warunki oraz otrzyma największą liczbę punktów wyliczoną zgodnie ze wzorem określonym w pkt. 1</w:t>
      </w:r>
      <w:r w:rsidR="00DB3EC9">
        <w:rPr>
          <w:bCs/>
          <w:sz w:val="20"/>
          <w:szCs w:val="20"/>
        </w:rPr>
        <w:t>8</w:t>
      </w:r>
      <w:r w:rsidRPr="005A1F46">
        <w:rPr>
          <w:bCs/>
          <w:sz w:val="20"/>
          <w:szCs w:val="20"/>
        </w:rPr>
        <w:t>.1.3.</w:t>
      </w: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905697" w:rsidRDefault="00701C8E" w:rsidP="00905697">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DB3EC9">
        <w:rPr>
          <w:rFonts w:ascii="Arial" w:hAnsi="Arial" w:cs="Arial"/>
          <w:spacing w:val="2"/>
          <w:position w:val="2"/>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w:t>
      </w:r>
      <w:r w:rsidR="00905697">
        <w:rPr>
          <w:rFonts w:ascii="Arial" w:hAnsi="Arial" w:cs="Arial"/>
          <w:spacing w:val="2"/>
          <w:position w:val="2"/>
          <w:sz w:val="20"/>
          <w:szCs w:val="20"/>
        </w:rPr>
        <w:t>domi Wykonawcę odrębnym pismem.</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F37B1C" w:rsidRDefault="00F636BB" w:rsidP="00F37B1C">
      <w:pPr>
        <w:tabs>
          <w:tab w:val="left" w:pos="709"/>
        </w:tabs>
        <w:ind w:left="705" w:hanging="705"/>
        <w:jc w:val="both"/>
        <w:rPr>
          <w:rFonts w:ascii="Arial" w:hAnsi="Arial" w:cs="Arial"/>
          <w:sz w:val="20"/>
          <w:szCs w:val="20"/>
        </w:rPr>
      </w:pPr>
      <w:r>
        <w:rPr>
          <w:rFonts w:ascii="Arial" w:hAnsi="Arial" w:cs="Arial"/>
          <w:color w:val="000000"/>
          <w:spacing w:val="4"/>
          <w:sz w:val="20"/>
          <w:szCs w:val="20"/>
          <w:lang w:eastAsia="ar-SA"/>
        </w:rPr>
        <w:t>Zamawiający nie żąda wniesienia zabezpieczenia należytego wykonania umowy.</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przysługują środki ochrony prawnej określone </w:t>
      </w:r>
      <w:r w:rsidRPr="008F1E5F">
        <w:rPr>
          <w:rFonts w:ascii="Arial" w:hAnsi="Arial" w:cs="Arial"/>
          <w:spacing w:val="4"/>
          <w:sz w:val="20"/>
          <w:szCs w:val="20"/>
        </w:rPr>
        <w:br/>
        <w:t xml:space="preserve">w Dziale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 xml:space="preserve">Odwołanie przysługuje wyłącznie od niezgodnej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 xml:space="preserve">w sposób określony w art. 180 ust.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lastRenderedPageBreak/>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 xml:space="preserve">Szczegółowe zasady postępowania po wniesieniu odwołania, określają stosowne przepisy Działu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21.7.</w:t>
      </w:r>
      <w:r w:rsidRPr="008F1E5F">
        <w:rPr>
          <w:rFonts w:ascii="Arial" w:hAnsi="Arial" w:cs="Arial"/>
          <w:spacing w:val="4"/>
          <w:sz w:val="20"/>
          <w:szCs w:val="20"/>
        </w:rPr>
        <w:tab/>
        <w:t>Na orzeczenie Krajowej Izby Odwoławczej, stronom oraz uczestnikom postępowania odwoławczego przysługuje skarga do sądu.</w:t>
      </w:r>
    </w:p>
    <w:p w:rsidR="00BE245A" w:rsidRPr="00F37B1C" w:rsidRDefault="006C58C5" w:rsidP="006C58C5">
      <w:pPr>
        <w:ind w:left="720" w:hanging="720"/>
        <w:jc w:val="both"/>
        <w:rPr>
          <w:rFonts w:ascii="Arial" w:hAnsi="Arial" w:cs="Arial"/>
          <w:sz w:val="20"/>
          <w:szCs w:val="20"/>
        </w:rPr>
      </w:pPr>
      <w:r w:rsidRPr="008F1E5F">
        <w:rPr>
          <w:rFonts w:ascii="Arial" w:hAnsi="Arial" w:cs="Arial"/>
          <w:spacing w:val="4"/>
          <w:sz w:val="20"/>
          <w:szCs w:val="20"/>
        </w:rPr>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w rozumieniu ustawy z dnia 23 listopada 2012 r. - Prawo pocztowe (Dz. U. z 2012 r. poz. 1529) jest równoznaczne z jej wniesieniem.</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CF0191" w:rsidRDefault="00CF0191" w:rsidP="00CF0191"/>
    <w:p w:rsidR="00CF0191" w:rsidRDefault="00CF0191" w:rsidP="00CF0191"/>
    <w:p w:rsidR="00CF0191" w:rsidRDefault="00CF0191" w:rsidP="00CF0191"/>
    <w:p w:rsidR="00CF0191" w:rsidRDefault="00CF0191" w:rsidP="00CF0191"/>
    <w:p w:rsidR="00CF0191" w:rsidRPr="00CF0191" w:rsidRDefault="00CF0191" w:rsidP="00CF0191"/>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0757AF"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p>
    <w:p w:rsidR="00BE245A" w:rsidRPr="00F37B1C" w:rsidRDefault="000757AF" w:rsidP="00F37B1C">
      <w:pPr>
        <w:pStyle w:val="Zwykytekst"/>
        <w:tabs>
          <w:tab w:val="left" w:pos="5529"/>
          <w:tab w:val="left" w:leader="dot" w:pos="9360"/>
        </w:tabs>
        <w:ind w:right="23"/>
        <w:rPr>
          <w:rFonts w:ascii="Arial" w:hAnsi="Arial" w:cs="Arial"/>
          <w:b/>
          <w:bCs/>
        </w:rPr>
      </w:pPr>
      <w:r>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905697" w:rsidRDefault="007719A7" w:rsidP="00F37B1C">
      <w:pPr>
        <w:pStyle w:val="Zwykytekst1"/>
        <w:tabs>
          <w:tab w:val="left" w:leader="dot" w:pos="9360"/>
        </w:tabs>
        <w:jc w:val="both"/>
        <w:rPr>
          <w:rFonts w:ascii="Arial" w:hAnsi="Arial" w:cs="Arial"/>
        </w:rPr>
      </w:pPr>
      <w:r w:rsidRPr="00905697">
        <w:rPr>
          <w:rFonts w:ascii="Arial" w:hAnsi="Arial" w:cs="Arial"/>
        </w:rPr>
        <w:t xml:space="preserve">Nawiązując do ogłoszenia o zamówieniu w postępowaniu o udzielenie zamówienia publicznego prowadzonym w trybie przetargu nieograniczonego na: </w:t>
      </w:r>
    </w:p>
    <w:p w:rsidR="00905697" w:rsidRDefault="00905697" w:rsidP="00F37B1C">
      <w:pPr>
        <w:jc w:val="both"/>
        <w:rPr>
          <w:rFonts w:ascii="Arial" w:hAnsi="Arial" w:cs="Arial"/>
          <w:b/>
          <w:spacing w:val="-2"/>
          <w:sz w:val="20"/>
          <w:szCs w:val="20"/>
          <w:u w:val="single"/>
        </w:rPr>
      </w:pPr>
    </w:p>
    <w:p w:rsidR="007719A7" w:rsidRPr="00905697" w:rsidRDefault="000E0E53" w:rsidP="00F37B1C">
      <w:pPr>
        <w:jc w:val="both"/>
        <w:rPr>
          <w:rFonts w:ascii="Arial" w:hAnsi="Arial" w:cs="Arial"/>
          <w:b/>
          <w:spacing w:val="-2"/>
          <w:sz w:val="20"/>
          <w:szCs w:val="20"/>
          <w:highlight w:val="yellow"/>
          <w:u w:val="single"/>
        </w:rPr>
      </w:pPr>
      <w:r w:rsidRPr="00905697">
        <w:rPr>
          <w:rFonts w:ascii="Arial" w:hAnsi="Arial" w:cs="Arial"/>
          <w:b/>
          <w:spacing w:val="-2"/>
          <w:sz w:val="20"/>
          <w:szCs w:val="20"/>
          <w:u w:val="single"/>
        </w:rPr>
        <w:t xml:space="preserve">Wykonywanie usług tłumaczeń ustnych </w:t>
      </w:r>
    </w:p>
    <w:p w:rsidR="007719A7" w:rsidRPr="00F37B1C" w:rsidRDefault="002639A4" w:rsidP="00F37B1C">
      <w:pPr>
        <w:jc w:val="both"/>
        <w:rPr>
          <w:rFonts w:ascii="Arial" w:hAnsi="Arial" w:cs="Arial"/>
          <w:b/>
          <w:spacing w:val="-2"/>
          <w:sz w:val="20"/>
          <w:szCs w:val="20"/>
        </w:rPr>
      </w:pPr>
      <w:r w:rsidRPr="00B64415">
        <w:rPr>
          <w:rFonts w:ascii="Arial" w:hAnsi="Arial" w:cs="Arial"/>
          <w:spacing w:val="-2"/>
          <w:sz w:val="20"/>
          <w:szCs w:val="20"/>
        </w:rPr>
        <w:t>Z</w:t>
      </w:r>
      <w:r w:rsidR="00A84625" w:rsidRPr="00B64415">
        <w:rPr>
          <w:rFonts w:ascii="Arial" w:hAnsi="Arial" w:cs="Arial"/>
          <w:spacing w:val="-2"/>
          <w:sz w:val="20"/>
          <w:szCs w:val="20"/>
        </w:rPr>
        <w:t>nak</w:t>
      </w:r>
      <w:r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4E2AAA" w:rsidRPr="00B64415">
        <w:rPr>
          <w:rFonts w:ascii="Arial" w:hAnsi="Arial" w:cs="Arial"/>
          <w:spacing w:val="-2"/>
          <w:sz w:val="20"/>
          <w:szCs w:val="20"/>
        </w:rPr>
        <w:t>BA-F-II-3710-</w:t>
      </w:r>
      <w:r w:rsidR="000377FC">
        <w:rPr>
          <w:rFonts w:ascii="Arial" w:hAnsi="Arial" w:cs="Arial"/>
          <w:spacing w:val="-2"/>
          <w:sz w:val="20"/>
          <w:szCs w:val="20"/>
        </w:rPr>
        <w:t>23</w:t>
      </w:r>
      <w:r w:rsidR="000352CB" w:rsidRPr="00B64415">
        <w:rPr>
          <w:rFonts w:ascii="Arial" w:hAnsi="Arial" w:cs="Arial"/>
          <w:spacing w:val="-2"/>
          <w:sz w:val="20"/>
          <w:szCs w:val="20"/>
        </w:rPr>
        <w:t>/17</w:t>
      </w:r>
    </w:p>
    <w:p w:rsidR="00905697" w:rsidRDefault="00905697" w:rsidP="00F37B1C">
      <w:pPr>
        <w:pStyle w:val="Zwykytekst1"/>
        <w:tabs>
          <w:tab w:val="left" w:leader="dot" w:pos="9360"/>
        </w:tabs>
        <w:jc w:val="both"/>
        <w:rPr>
          <w:rFonts w:ascii="Arial" w:hAnsi="Arial" w:cs="Arial"/>
          <w:b/>
        </w:rPr>
      </w:pP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F37B1C"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Specyfikacją Istotnych Warunków Zamówienia oraz wyjaśnieniami i zmianami SIWZ przekazanymi przez Zamawiającego i uznajemy się za związanych określonymi w nich postanowieniami i zasadami postępowania.</w:t>
      </w:r>
    </w:p>
    <w:p w:rsidR="00B023FA" w:rsidRDefault="005B4B99" w:rsidP="000377FC">
      <w:pPr>
        <w:pStyle w:val="Zwykytekst1"/>
        <w:numPr>
          <w:ilvl w:val="0"/>
          <w:numId w:val="2"/>
        </w:numPr>
        <w:tabs>
          <w:tab w:val="left" w:pos="567"/>
        </w:tabs>
        <w:spacing w:line="360" w:lineRule="exact"/>
        <w:ind w:left="567" w:hanging="567"/>
        <w:jc w:val="both"/>
        <w:rPr>
          <w:rFonts w:ascii="Arial" w:hAnsi="Arial" w:cs="Arial"/>
        </w:rPr>
      </w:pPr>
      <w:r w:rsidRPr="00BA5D39">
        <w:rPr>
          <w:rFonts w:ascii="Arial" w:hAnsi="Arial" w:cs="Arial"/>
          <w:b/>
        </w:rPr>
        <w:t xml:space="preserve">OFERUJEMY </w:t>
      </w:r>
      <w:r w:rsidR="003C2BFB" w:rsidRPr="00BA5D39">
        <w:rPr>
          <w:rFonts w:ascii="Arial" w:hAnsi="Arial" w:cs="Arial"/>
        </w:rPr>
        <w:t>wykonanie przedmiotu zamówienia</w:t>
      </w:r>
      <w:r w:rsidR="00B023FA">
        <w:rPr>
          <w:rFonts w:ascii="Arial" w:hAnsi="Arial" w:cs="Arial"/>
        </w:rPr>
        <w:t>:</w:t>
      </w:r>
    </w:p>
    <w:p w:rsidR="003C2BFB" w:rsidRDefault="006127E5" w:rsidP="006127E5">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Zadanie 1:</w:t>
      </w:r>
      <w:r w:rsidR="000377FC">
        <w:rPr>
          <w:rFonts w:ascii="Arial" w:hAnsi="Arial" w:cs="Arial"/>
        </w:rPr>
        <w:t xml:space="preserve"> </w:t>
      </w:r>
      <w:r w:rsidR="003C2BFB" w:rsidRPr="000377FC">
        <w:rPr>
          <w:rFonts w:ascii="Arial" w:hAnsi="Arial" w:cs="Arial"/>
        </w:rPr>
        <w:t>za łączną</w:t>
      </w:r>
      <w:r w:rsidR="004C4A7D" w:rsidRPr="000377FC">
        <w:rPr>
          <w:rFonts w:ascii="Arial" w:hAnsi="Arial" w:cs="Arial"/>
        </w:rPr>
        <w:t xml:space="preserve"> </w:t>
      </w:r>
      <w:r w:rsidR="003C2BFB" w:rsidRPr="000377FC">
        <w:rPr>
          <w:rFonts w:ascii="Arial" w:hAnsi="Arial" w:cs="Arial"/>
        </w:rPr>
        <w:t>cenę</w:t>
      </w:r>
      <w:r w:rsidR="00F52EAA" w:rsidRPr="000377FC">
        <w:rPr>
          <w:rFonts w:ascii="Arial" w:hAnsi="Arial" w:cs="Arial"/>
        </w:rPr>
        <w:t xml:space="preserve"> oferty</w:t>
      </w:r>
      <w:r w:rsidR="003C2BFB" w:rsidRPr="000377FC">
        <w:rPr>
          <w:rFonts w:ascii="Arial" w:hAnsi="Arial" w:cs="Arial"/>
        </w:rPr>
        <w:t xml:space="preserve"> brutto:</w:t>
      </w:r>
      <w:r>
        <w:rPr>
          <w:rFonts w:ascii="Arial" w:hAnsi="Arial" w:cs="Arial"/>
        </w:rPr>
        <w:t xml:space="preserve"> ……………</w:t>
      </w:r>
      <w:r w:rsidR="00EC540C" w:rsidRPr="000377FC">
        <w:rPr>
          <w:rFonts w:ascii="Arial" w:hAnsi="Arial" w:cs="Arial"/>
        </w:rPr>
        <w:t>………………………………………………</w:t>
      </w:r>
      <w:r w:rsidR="003C2BFB" w:rsidRPr="000377FC">
        <w:rPr>
          <w:rFonts w:ascii="Arial" w:hAnsi="Arial" w:cs="Arial"/>
        </w:rPr>
        <w:t xml:space="preserve"> złotych, słownie złotych: …</w:t>
      </w:r>
      <w:r>
        <w:rPr>
          <w:rFonts w:ascii="Arial" w:hAnsi="Arial" w:cs="Arial"/>
        </w:rPr>
        <w:t>……</w:t>
      </w:r>
      <w:r w:rsidR="00EC540C" w:rsidRPr="000377FC">
        <w:rPr>
          <w:rFonts w:ascii="Arial" w:hAnsi="Arial" w:cs="Arial"/>
        </w:rPr>
        <w:t>…………………………………………………</w:t>
      </w:r>
      <w:r w:rsidR="00361EAE" w:rsidRPr="000377FC">
        <w:rPr>
          <w:rFonts w:ascii="Arial" w:hAnsi="Arial" w:cs="Arial"/>
        </w:rPr>
        <w:t>……….</w:t>
      </w:r>
      <w:r w:rsidR="003C2BFB" w:rsidRPr="000377FC">
        <w:rPr>
          <w:rFonts w:ascii="Arial" w:hAnsi="Arial" w:cs="Arial"/>
        </w:rPr>
        <w:t>……</w:t>
      </w:r>
      <w:r w:rsidR="00361EAE" w:rsidRPr="000377FC">
        <w:rPr>
          <w:rFonts w:ascii="Arial" w:hAnsi="Arial" w:cs="Arial"/>
        </w:rPr>
        <w:t>……</w:t>
      </w:r>
      <w:r w:rsidR="003C2BFB" w:rsidRPr="000377FC">
        <w:rPr>
          <w:rFonts w:ascii="Arial" w:hAnsi="Arial" w:cs="Arial"/>
        </w:rPr>
        <w:t xml:space="preserve">, </w:t>
      </w:r>
      <w:r w:rsidR="00EC540C" w:rsidRPr="000377FC">
        <w:rPr>
          <w:rFonts w:ascii="Arial" w:hAnsi="Arial" w:cs="Arial"/>
        </w:rPr>
        <w:t xml:space="preserve">  </w:t>
      </w:r>
      <w:r>
        <w:rPr>
          <w:rFonts w:ascii="Arial" w:hAnsi="Arial" w:cs="Arial"/>
        </w:rPr>
        <w:t xml:space="preserve">           </w:t>
      </w:r>
      <w:r w:rsidR="003C2BFB" w:rsidRPr="000377FC">
        <w:rPr>
          <w:rFonts w:ascii="Arial" w:hAnsi="Arial" w:cs="Arial"/>
        </w:rPr>
        <w:t xml:space="preserve">w tym </w:t>
      </w:r>
      <w:r w:rsidR="00EC540C" w:rsidRPr="000377FC">
        <w:rPr>
          <w:rFonts w:ascii="Arial" w:hAnsi="Arial" w:cs="Arial"/>
        </w:rPr>
        <w:t>23</w:t>
      </w:r>
      <w:r w:rsidR="003C2BFB" w:rsidRPr="000377FC">
        <w:rPr>
          <w:rFonts w:ascii="Arial" w:hAnsi="Arial" w:cs="Arial"/>
        </w:rPr>
        <w:t>% podatku VAT</w:t>
      </w:r>
      <w:r w:rsidR="00EC540C" w:rsidRPr="000377FC">
        <w:rPr>
          <w:rFonts w:ascii="Arial" w:hAnsi="Arial" w:cs="Arial"/>
        </w:rPr>
        <w:t>.</w:t>
      </w:r>
    </w:p>
    <w:p w:rsidR="006127E5" w:rsidRPr="000377FC" w:rsidRDefault="006127E5" w:rsidP="006127E5">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Zadanie 2:</w:t>
      </w:r>
      <w:r>
        <w:rPr>
          <w:rFonts w:ascii="Arial" w:hAnsi="Arial" w:cs="Arial"/>
        </w:rPr>
        <w:t xml:space="preserve"> </w:t>
      </w:r>
      <w:r w:rsidRPr="000377FC">
        <w:rPr>
          <w:rFonts w:ascii="Arial" w:hAnsi="Arial" w:cs="Arial"/>
        </w:rPr>
        <w:t>za łączną cenę oferty brutto:</w:t>
      </w:r>
      <w:r>
        <w:rPr>
          <w:rFonts w:ascii="Arial" w:hAnsi="Arial" w:cs="Arial"/>
        </w:rPr>
        <w:t xml:space="preserve"> …</w:t>
      </w:r>
      <w:r w:rsidRPr="000377FC">
        <w:rPr>
          <w:rFonts w:ascii="Arial" w:hAnsi="Arial" w:cs="Arial"/>
        </w:rPr>
        <w:t>…………………………………………………………… złotych, słownie złotych: …</w:t>
      </w:r>
      <w:r>
        <w:rPr>
          <w:rFonts w:ascii="Arial" w:hAnsi="Arial" w:cs="Arial"/>
        </w:rPr>
        <w:t>…………………………</w:t>
      </w:r>
      <w:r w:rsidRPr="000377FC">
        <w:rPr>
          <w:rFonts w:ascii="Arial" w:hAnsi="Arial" w:cs="Arial"/>
        </w:rPr>
        <w:t>………………………………………….…………,   w tym 23% podatku VAT.</w:t>
      </w:r>
    </w:p>
    <w:p w:rsidR="007719A7"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A766AB" w:rsidRPr="00F37B1C" w:rsidRDefault="00CE5750"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bCs/>
          <w:iCs/>
        </w:rPr>
        <w:t>ZOBOWIĄZUJEMY SIĘ</w:t>
      </w:r>
      <w:r w:rsidRPr="00F37B1C">
        <w:rPr>
          <w:rFonts w:ascii="Arial" w:hAnsi="Arial" w:cs="Arial"/>
          <w:bCs/>
          <w:iCs/>
        </w:rPr>
        <w:t xml:space="preserve"> </w:t>
      </w:r>
      <w:r w:rsidRPr="00F37B1C">
        <w:rPr>
          <w:rFonts w:ascii="Arial" w:hAnsi="Arial" w:cs="Arial"/>
        </w:rPr>
        <w:t>do wykonania zamówienia w terminie określonym w SIWZ.</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JESTEŚMY</w:t>
      </w:r>
      <w:r w:rsidRPr="00F37B1C">
        <w:rPr>
          <w:rFonts w:ascii="Arial" w:hAnsi="Arial" w:cs="Arial"/>
        </w:rPr>
        <w:t xml:space="preserve"> związani ofertą przez okres wskazany w Specyfikacji Istotnych Warunków Zamówienia. </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lastRenderedPageBreak/>
        <w:t>OŚWIADCZAMY</w:t>
      </w:r>
      <w:r w:rsidRPr="00F37B1C">
        <w:rPr>
          <w:rFonts w:ascii="Arial" w:hAnsi="Arial" w:cs="Arial"/>
        </w:rPr>
        <w:t xml:space="preserve">, iż informacje i dokumenty zawarte na stronach nr od ___ do ___ stanowią tajemnicę przedsiębiorstwa w rozumieniu przepisów o zwalczaniu nieuczciwej konkurencji, </w:t>
      </w:r>
      <w:r w:rsidR="00BB7D56">
        <w:rPr>
          <w:rFonts w:ascii="Arial" w:hAnsi="Arial" w:cs="Arial"/>
        </w:rPr>
        <w:br/>
      </w:r>
      <w:r w:rsidRPr="00F37B1C">
        <w:rPr>
          <w:rFonts w:ascii="Arial" w:hAnsi="Arial" w:cs="Arial"/>
        </w:rPr>
        <w:t xml:space="preserve">co wykazaliśmy w załączniku nr ___ do Oferty i zastrzegamy, że nie mogą </w:t>
      </w:r>
      <w:r w:rsidR="00BB7D56">
        <w:rPr>
          <w:rFonts w:ascii="Arial" w:hAnsi="Arial" w:cs="Arial"/>
        </w:rPr>
        <w:br/>
      </w:r>
      <w:r w:rsidRPr="00F37B1C">
        <w:rPr>
          <w:rFonts w:ascii="Arial" w:hAnsi="Arial" w:cs="Arial"/>
        </w:rPr>
        <w:t>być one udostępniane.</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Pr>
          <w:rFonts w:ascii="Arial" w:hAnsi="Arial" w:cs="Arial"/>
        </w:rPr>
        <w:br/>
      </w:r>
      <w:r w:rsidRPr="00F37B1C">
        <w:rPr>
          <w:rFonts w:ascii="Arial" w:hAnsi="Arial" w:cs="Arial"/>
        </w:rPr>
        <w:t>w Specyfikacji Istotnych Warunków Zamówienia, w miejscu i terminie wyznaczonym przez Zamawiającego.</w:t>
      </w:r>
    </w:p>
    <w:p w:rsidR="005374E5" w:rsidRPr="005374E5" w:rsidRDefault="005374E5" w:rsidP="005609E7">
      <w:pPr>
        <w:pStyle w:val="Zwykytekst1"/>
        <w:numPr>
          <w:ilvl w:val="0"/>
          <w:numId w:val="6"/>
        </w:numPr>
        <w:tabs>
          <w:tab w:val="left" w:pos="567"/>
        </w:tabs>
        <w:spacing w:line="360" w:lineRule="exact"/>
        <w:ind w:left="567" w:hanging="567"/>
        <w:jc w:val="both"/>
        <w:rPr>
          <w:rFonts w:ascii="Arial" w:hAnsi="Arial" w:cs="Arial"/>
        </w:rPr>
      </w:pPr>
      <w:r w:rsidRPr="005374E5">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_____________________________________</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Pr="00F37B1C"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C47C11" w:rsidRDefault="00C47C11"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8E46FC" w:rsidRPr="004459F7" w:rsidRDefault="005374E5" w:rsidP="008E46FC">
      <w:pPr>
        <w:pStyle w:val="Zwykytekst"/>
        <w:jc w:val="right"/>
        <w:rPr>
          <w:rFonts w:ascii="Arial" w:hAnsi="Arial" w:cs="Arial"/>
          <w:b/>
        </w:rPr>
      </w:pPr>
      <w:r>
        <w:rPr>
          <w:rFonts w:ascii="Arial" w:hAnsi="Arial" w:cs="Arial"/>
          <w:b/>
        </w:rPr>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3C6FF406" wp14:editId="2DF1584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rFonts w:ascii="Verdana" w:hAnsi="Verdana"/>
                                <w:i/>
                                <w:sz w:val="16"/>
                                <w:szCs w:val="16"/>
                              </w:rPr>
                            </w:pPr>
                            <w:r>
                              <w:rPr>
                                <w:rFonts w:ascii="Verdana" w:hAnsi="Verdana"/>
                                <w:i/>
                                <w:sz w:val="16"/>
                                <w:szCs w:val="16"/>
                              </w:rPr>
                              <w:t>(nazwa Wykonawcy/Wykonawców)</w:t>
                            </w:r>
                          </w:p>
                          <w:p w:rsidR="00DB01BC" w:rsidRDefault="00DB01BC" w:rsidP="008E46FC">
                            <w:pPr>
                              <w:rPr>
                                <w:rFonts w:ascii="Verdana" w:hAnsi="Verdana"/>
                                <w:i/>
                                <w:sz w:val="16"/>
                                <w:szCs w:val="16"/>
                              </w:rPr>
                            </w:pPr>
                          </w:p>
                          <w:p w:rsidR="00DB01BC" w:rsidRDefault="00DB01BC" w:rsidP="008E46FC">
                            <w:pPr>
                              <w:jc w:val="center"/>
                              <w:rPr>
                                <w:rFonts w:ascii="Verdana" w:hAnsi="Verdana"/>
                                <w:i/>
                                <w:sz w:val="16"/>
                                <w:szCs w:val="16"/>
                              </w:rPr>
                            </w:pPr>
                          </w:p>
                          <w:p w:rsidR="00DB01BC" w:rsidRDefault="00DB01BC"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rFonts w:ascii="Verdana" w:hAnsi="Verdana"/>
                          <w:i/>
                          <w:sz w:val="16"/>
                          <w:szCs w:val="16"/>
                        </w:rPr>
                      </w:pPr>
                      <w:r>
                        <w:rPr>
                          <w:rFonts w:ascii="Verdana" w:hAnsi="Verdana"/>
                          <w:i/>
                          <w:sz w:val="16"/>
                          <w:szCs w:val="16"/>
                        </w:rPr>
                        <w:t>(nazwa Wykonawcy/Wykonawców)</w:t>
                      </w:r>
                    </w:p>
                    <w:p w:rsidR="00DB01BC" w:rsidRDefault="00DB01BC" w:rsidP="008E46FC">
                      <w:pPr>
                        <w:rPr>
                          <w:rFonts w:ascii="Verdana" w:hAnsi="Verdana"/>
                          <w:i/>
                          <w:sz w:val="16"/>
                          <w:szCs w:val="16"/>
                        </w:rPr>
                      </w:pPr>
                    </w:p>
                    <w:p w:rsidR="00DB01BC" w:rsidRDefault="00DB01BC" w:rsidP="008E46FC">
                      <w:pPr>
                        <w:jc w:val="center"/>
                        <w:rPr>
                          <w:rFonts w:ascii="Verdana" w:hAnsi="Verdana"/>
                          <w:i/>
                          <w:sz w:val="16"/>
                          <w:szCs w:val="16"/>
                        </w:rPr>
                      </w:pPr>
                    </w:p>
                    <w:p w:rsidR="00DB01BC" w:rsidRDefault="00DB01BC"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1ED399CB" wp14:editId="36BFD4F7">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DB01BC" w:rsidRPr="004459F7" w:rsidRDefault="00DB01BC" w:rsidP="008E46FC">
                            <w:pPr>
                              <w:pStyle w:val="Tekstpodstawowy3"/>
                              <w:spacing w:after="120"/>
                              <w:jc w:val="center"/>
                              <w:rPr>
                                <w:rFonts w:ascii="Arial" w:hAnsi="Arial" w:cs="Arial"/>
                                <w:b/>
                                <w:i w:val="0"/>
                              </w:rPr>
                            </w:pPr>
                            <w:r w:rsidRPr="004459F7">
                              <w:rPr>
                                <w:rFonts w:ascii="Arial" w:hAnsi="Arial" w:cs="Arial"/>
                                <w:b/>
                                <w:i w:val="0"/>
                              </w:rPr>
                              <w:t>OŚWIADCZENIE</w:t>
                            </w:r>
                          </w:p>
                          <w:p w:rsidR="00DB01BC" w:rsidRPr="004459F7" w:rsidRDefault="00DB01BC"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DB01BC" w:rsidRPr="004459F7" w:rsidRDefault="00DB01BC" w:rsidP="008E46FC">
                      <w:pPr>
                        <w:pStyle w:val="Tekstpodstawowy3"/>
                        <w:spacing w:after="120"/>
                        <w:jc w:val="center"/>
                        <w:rPr>
                          <w:rFonts w:ascii="Arial" w:hAnsi="Arial" w:cs="Arial"/>
                          <w:b/>
                          <w:i w:val="0"/>
                        </w:rPr>
                      </w:pPr>
                      <w:r w:rsidRPr="004459F7">
                        <w:rPr>
                          <w:rFonts w:ascii="Arial" w:hAnsi="Arial" w:cs="Arial"/>
                          <w:b/>
                          <w:i w:val="0"/>
                        </w:rPr>
                        <w:t>OŚWIADCZENIE</w:t>
                      </w:r>
                    </w:p>
                    <w:p w:rsidR="00DB01BC" w:rsidRPr="004459F7" w:rsidRDefault="00DB01BC"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Default="008E46FC" w:rsidP="008E46FC">
      <w:pPr>
        <w:suppressAutoHyphens/>
        <w:jc w:val="both"/>
        <w:rPr>
          <w:rFonts w:ascii="Arial" w:hAnsi="Arial" w:cs="Arial"/>
          <w:b/>
          <w:sz w:val="20"/>
          <w:szCs w:val="20"/>
        </w:rPr>
      </w:pPr>
    </w:p>
    <w:p w:rsidR="008E46FC" w:rsidRPr="004459F7" w:rsidRDefault="00E926D9" w:rsidP="008E46FC">
      <w:pPr>
        <w:suppressAutoHyphens/>
        <w:jc w:val="both"/>
        <w:rPr>
          <w:rFonts w:ascii="Arial" w:hAnsi="Arial" w:cs="Arial"/>
          <w:b/>
          <w:sz w:val="20"/>
          <w:szCs w:val="20"/>
        </w:rPr>
      </w:pPr>
      <w:r w:rsidRPr="00E926D9">
        <w:rPr>
          <w:rFonts w:ascii="Arial" w:hAnsi="Arial" w:cs="Arial"/>
          <w:b/>
          <w:sz w:val="20"/>
          <w:szCs w:val="20"/>
        </w:rPr>
        <w:t>Wyko</w:t>
      </w:r>
      <w:r w:rsidR="000377FC">
        <w:rPr>
          <w:rFonts w:ascii="Arial" w:hAnsi="Arial" w:cs="Arial"/>
          <w:b/>
          <w:sz w:val="20"/>
          <w:szCs w:val="20"/>
        </w:rPr>
        <w:t>nywanie usług tłumaczeń ustnych</w:t>
      </w:r>
    </w:p>
    <w:p w:rsidR="008E46FC" w:rsidRPr="004459F7"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0377FC">
        <w:rPr>
          <w:rFonts w:ascii="Arial" w:hAnsi="Arial" w:cs="Arial"/>
          <w:sz w:val="20"/>
          <w:szCs w:val="20"/>
        </w:rPr>
        <w:t>23</w:t>
      </w:r>
      <w:r w:rsidRPr="00A22B20">
        <w:rPr>
          <w:rFonts w:ascii="Arial" w:hAnsi="Arial" w:cs="Arial"/>
          <w:sz w:val="20"/>
          <w:szCs w:val="20"/>
        </w:rPr>
        <w:t>/17</w:t>
      </w:r>
    </w:p>
    <w:p w:rsidR="008E46FC" w:rsidRDefault="008E46FC" w:rsidP="008E46FC">
      <w:pPr>
        <w:pStyle w:val="Zwykytekst1"/>
        <w:tabs>
          <w:tab w:val="left" w:leader="dot" w:pos="8931"/>
        </w:tabs>
        <w:jc w:val="both"/>
        <w:rPr>
          <w:rFonts w:ascii="Arial" w:hAnsi="Arial" w:cs="Arial"/>
          <w:b/>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230CC" w:rsidRDefault="008E46FC" w:rsidP="008E46FC">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E46FC" w:rsidRPr="004230CC" w:rsidRDefault="008E46FC" w:rsidP="008E46FC">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7859E7DC" wp14:editId="2C20E4D9">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rFonts w:ascii="Verdana" w:hAnsi="Verdana"/>
                                <w:i/>
                                <w:sz w:val="16"/>
                                <w:szCs w:val="16"/>
                              </w:rPr>
                            </w:pPr>
                            <w:r>
                              <w:rPr>
                                <w:rFonts w:ascii="Verdana" w:hAnsi="Verdana"/>
                                <w:i/>
                                <w:sz w:val="16"/>
                                <w:szCs w:val="16"/>
                              </w:rPr>
                              <w:t>(nazwa Wykonawcy/Wykonawców)</w:t>
                            </w:r>
                          </w:p>
                          <w:p w:rsidR="00DB01BC" w:rsidRDefault="00DB01BC" w:rsidP="008E46FC">
                            <w:pPr>
                              <w:rPr>
                                <w:rFonts w:ascii="Verdana" w:hAnsi="Verdana"/>
                                <w:i/>
                                <w:sz w:val="16"/>
                                <w:szCs w:val="16"/>
                              </w:rPr>
                            </w:pPr>
                          </w:p>
                          <w:p w:rsidR="00DB01BC" w:rsidRDefault="00DB01BC" w:rsidP="008E46FC">
                            <w:pPr>
                              <w:jc w:val="center"/>
                              <w:rPr>
                                <w:rFonts w:ascii="Verdana" w:hAnsi="Verdana"/>
                                <w:i/>
                                <w:sz w:val="16"/>
                                <w:szCs w:val="16"/>
                              </w:rPr>
                            </w:pPr>
                          </w:p>
                          <w:p w:rsidR="00DB01BC" w:rsidRDefault="00DB01BC"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i/>
                          <w:sz w:val="18"/>
                        </w:rPr>
                      </w:pPr>
                    </w:p>
                    <w:p w:rsidR="00DB01BC" w:rsidRDefault="00DB01BC" w:rsidP="008E46FC">
                      <w:pPr>
                        <w:jc w:val="center"/>
                        <w:rPr>
                          <w:rFonts w:ascii="Verdana" w:hAnsi="Verdana"/>
                          <w:i/>
                          <w:sz w:val="16"/>
                          <w:szCs w:val="16"/>
                        </w:rPr>
                      </w:pPr>
                      <w:r>
                        <w:rPr>
                          <w:rFonts w:ascii="Verdana" w:hAnsi="Verdana"/>
                          <w:i/>
                          <w:sz w:val="16"/>
                          <w:szCs w:val="16"/>
                        </w:rPr>
                        <w:t>(nazwa Wykonawcy/Wykonawców)</w:t>
                      </w:r>
                    </w:p>
                    <w:p w:rsidR="00DB01BC" w:rsidRDefault="00DB01BC" w:rsidP="008E46FC">
                      <w:pPr>
                        <w:rPr>
                          <w:rFonts w:ascii="Verdana" w:hAnsi="Verdana"/>
                          <w:i/>
                          <w:sz w:val="16"/>
                          <w:szCs w:val="16"/>
                        </w:rPr>
                      </w:pPr>
                    </w:p>
                    <w:p w:rsidR="00DB01BC" w:rsidRDefault="00DB01BC" w:rsidP="008E46FC">
                      <w:pPr>
                        <w:jc w:val="center"/>
                        <w:rPr>
                          <w:rFonts w:ascii="Verdana" w:hAnsi="Verdana"/>
                          <w:i/>
                          <w:sz w:val="16"/>
                          <w:szCs w:val="16"/>
                        </w:rPr>
                      </w:pPr>
                    </w:p>
                    <w:p w:rsidR="00DB01BC" w:rsidRDefault="00DB01BC"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04F83154" wp14:editId="4089047C">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DB01BC" w:rsidRPr="004459F7" w:rsidRDefault="00DB01BC" w:rsidP="008E46FC">
                            <w:pPr>
                              <w:pStyle w:val="Tekstpodstawowy3"/>
                              <w:spacing w:after="120"/>
                              <w:jc w:val="center"/>
                              <w:rPr>
                                <w:rFonts w:ascii="Arial" w:hAnsi="Arial" w:cs="Arial"/>
                                <w:b/>
                                <w:i w:val="0"/>
                              </w:rPr>
                            </w:pPr>
                            <w:r w:rsidRPr="004459F7">
                              <w:rPr>
                                <w:rFonts w:ascii="Arial" w:hAnsi="Arial" w:cs="Arial"/>
                                <w:b/>
                                <w:i w:val="0"/>
                              </w:rPr>
                              <w:t>OŚWIADCZENIE</w:t>
                            </w:r>
                          </w:p>
                          <w:p w:rsidR="00DB01BC" w:rsidRPr="004459F7" w:rsidRDefault="00DB01BC"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DB01BC" w:rsidRPr="004459F7" w:rsidRDefault="00DB01BC" w:rsidP="008E46FC">
                      <w:pPr>
                        <w:pStyle w:val="Tekstpodstawowy3"/>
                        <w:spacing w:after="120"/>
                        <w:jc w:val="center"/>
                        <w:rPr>
                          <w:rFonts w:ascii="Arial" w:hAnsi="Arial" w:cs="Arial"/>
                          <w:b/>
                          <w:i w:val="0"/>
                        </w:rPr>
                      </w:pPr>
                      <w:r w:rsidRPr="004459F7">
                        <w:rPr>
                          <w:rFonts w:ascii="Arial" w:hAnsi="Arial" w:cs="Arial"/>
                          <w:b/>
                          <w:i w:val="0"/>
                        </w:rPr>
                        <w:t>OŚWIADCZENIE</w:t>
                      </w:r>
                    </w:p>
                    <w:p w:rsidR="00DB01BC" w:rsidRPr="004459F7" w:rsidRDefault="00DB01BC"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Pr="004459F7" w:rsidRDefault="008E46FC" w:rsidP="008E46FC">
      <w:pPr>
        <w:jc w:val="both"/>
        <w:rPr>
          <w:rFonts w:ascii="Arial" w:hAnsi="Arial" w:cs="Arial"/>
          <w:b/>
          <w:sz w:val="20"/>
          <w:szCs w:val="20"/>
        </w:rPr>
      </w:pPr>
    </w:p>
    <w:p w:rsidR="00E926D9" w:rsidRDefault="00E926D9" w:rsidP="008E46FC">
      <w:pPr>
        <w:suppressAutoHyphens/>
        <w:jc w:val="both"/>
        <w:rPr>
          <w:rFonts w:ascii="Arial" w:hAnsi="Arial" w:cs="Arial"/>
          <w:b/>
          <w:sz w:val="20"/>
          <w:szCs w:val="20"/>
        </w:rPr>
      </w:pPr>
      <w:r w:rsidRPr="00E926D9">
        <w:rPr>
          <w:rFonts w:ascii="Arial" w:hAnsi="Arial" w:cs="Arial"/>
          <w:b/>
          <w:sz w:val="20"/>
          <w:szCs w:val="20"/>
        </w:rPr>
        <w:t>Wyko</w:t>
      </w:r>
      <w:r w:rsidR="00582C21">
        <w:rPr>
          <w:rFonts w:ascii="Arial" w:hAnsi="Arial" w:cs="Arial"/>
          <w:b/>
          <w:sz w:val="20"/>
          <w:szCs w:val="20"/>
        </w:rPr>
        <w:t>nywanie usług tłumaczeń ustnych</w:t>
      </w:r>
    </w:p>
    <w:p w:rsidR="008E46FC"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0377FC">
        <w:rPr>
          <w:rFonts w:ascii="Arial" w:hAnsi="Arial" w:cs="Arial"/>
          <w:sz w:val="20"/>
          <w:szCs w:val="20"/>
        </w:rPr>
        <w:t>23</w:t>
      </w:r>
      <w:r w:rsidRPr="00A22B20">
        <w:rPr>
          <w:rFonts w:ascii="Arial" w:hAnsi="Arial" w:cs="Arial"/>
          <w:sz w:val="20"/>
          <w:szCs w:val="20"/>
        </w:rPr>
        <w:t>/17</w:t>
      </w: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F37B1C" w:rsidRDefault="008E46FC" w:rsidP="008E46FC">
      <w:pPr>
        <w:rPr>
          <w:rFonts w:ascii="Arial" w:hAnsi="Arial" w:cs="Arial"/>
          <w:b/>
          <w:sz w:val="20"/>
          <w:szCs w:val="20"/>
        </w:rPr>
        <w:sectPr w:rsidR="008E46FC" w:rsidRPr="00F37B1C" w:rsidSect="00607999">
          <w:footerReference w:type="default" r:id="rId9"/>
          <w:footerReference w:type="first" r:id="rId10"/>
          <w:pgSz w:w="11907" w:h="16840"/>
          <w:pgMar w:top="1418" w:right="1418" w:bottom="1418" w:left="1418" w:header="567" w:footer="709" w:gutter="0"/>
          <w:cols w:space="708"/>
          <w:titlePg/>
          <w:docGrid w:linePitch="326"/>
        </w:sectPr>
      </w:pPr>
    </w:p>
    <w:p w:rsidR="00820DFD" w:rsidRPr="00F37B1C" w:rsidRDefault="00820DFD" w:rsidP="00F37B1C">
      <w:pPr>
        <w:ind w:firstLine="3402"/>
        <w:jc w:val="right"/>
        <w:rPr>
          <w:rFonts w:ascii="Arial" w:eastAsia="Calibri" w:hAnsi="Arial" w:cs="Arial"/>
          <w:b/>
          <w:sz w:val="20"/>
          <w:szCs w:val="20"/>
        </w:rPr>
      </w:pPr>
      <w:r w:rsidRPr="00F37B1C">
        <w:rPr>
          <w:rFonts w:ascii="Arial" w:hAnsi="Arial" w:cs="Arial"/>
          <w:noProof/>
          <w:sz w:val="20"/>
          <w:szCs w:val="20"/>
        </w:rPr>
        <w:lastRenderedPageBreak/>
        <mc:AlternateContent>
          <mc:Choice Requires="wps">
            <w:drawing>
              <wp:anchor distT="0" distB="0" distL="114935" distR="114935" simplePos="0" relativeHeight="251664896" behindDoc="0" locked="0" layoutInCell="1" allowOverlap="1" wp14:anchorId="637DDFE3" wp14:editId="6F02F54F">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DB01BC" w:rsidRDefault="00DB01BC" w:rsidP="00820DFD">
                            <w:pPr>
                              <w:jc w:val="center"/>
                              <w:rPr>
                                <w:i/>
                                <w:sz w:val="18"/>
                              </w:rPr>
                            </w:pPr>
                          </w:p>
                          <w:p w:rsidR="00DB01BC" w:rsidRDefault="00DB01BC" w:rsidP="00820DFD">
                            <w:pPr>
                              <w:rPr>
                                <w:rFonts w:ascii="Verdana" w:hAnsi="Verdana"/>
                                <w:i/>
                                <w:sz w:val="16"/>
                                <w:szCs w:val="16"/>
                              </w:rPr>
                            </w:pPr>
                          </w:p>
                          <w:p w:rsidR="00DB01BC" w:rsidRDefault="00DB01BC" w:rsidP="00820DFD">
                            <w:pPr>
                              <w:rPr>
                                <w:rFonts w:ascii="Verdana" w:hAnsi="Verdana"/>
                                <w:i/>
                                <w:sz w:val="16"/>
                                <w:szCs w:val="16"/>
                              </w:rPr>
                            </w:pPr>
                          </w:p>
                          <w:p w:rsidR="00DB01BC" w:rsidRDefault="00DB01BC" w:rsidP="00820DFD">
                            <w:pPr>
                              <w:rPr>
                                <w:rFonts w:ascii="Verdana" w:hAnsi="Verdana"/>
                                <w:i/>
                                <w:sz w:val="16"/>
                                <w:szCs w:val="16"/>
                              </w:rPr>
                            </w:pPr>
                          </w:p>
                          <w:p w:rsidR="00DB01BC" w:rsidRDefault="00DB01BC" w:rsidP="00820DFD">
                            <w:pPr>
                              <w:rPr>
                                <w:rFonts w:ascii="Verdana" w:hAnsi="Verdana"/>
                                <w:i/>
                                <w:sz w:val="16"/>
                                <w:szCs w:val="16"/>
                              </w:rPr>
                            </w:pPr>
                          </w:p>
                          <w:p w:rsidR="00DB01BC" w:rsidRDefault="00DB01BC" w:rsidP="00820DFD">
                            <w:pPr>
                              <w:rPr>
                                <w:rFonts w:ascii="Verdana" w:hAnsi="Verdana"/>
                                <w:i/>
                                <w:sz w:val="14"/>
                                <w:szCs w:val="14"/>
                              </w:rPr>
                            </w:pPr>
                          </w:p>
                          <w:p w:rsidR="00DB01BC" w:rsidRDefault="00DB01BC" w:rsidP="00820DFD">
                            <w:pPr>
                              <w:rPr>
                                <w:rFonts w:ascii="Verdana" w:hAnsi="Verdana"/>
                                <w:i/>
                                <w:sz w:val="14"/>
                                <w:szCs w:val="14"/>
                              </w:rPr>
                            </w:pPr>
                          </w:p>
                          <w:p w:rsidR="00DB01BC" w:rsidRDefault="00DB01BC"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DB01BC" w:rsidRDefault="00DB01BC" w:rsidP="00820DFD">
                      <w:pPr>
                        <w:jc w:val="center"/>
                        <w:rPr>
                          <w:i/>
                          <w:sz w:val="18"/>
                        </w:rPr>
                      </w:pPr>
                    </w:p>
                    <w:p w:rsidR="00DB01BC" w:rsidRDefault="00DB01BC" w:rsidP="00820DFD">
                      <w:pPr>
                        <w:rPr>
                          <w:rFonts w:ascii="Verdana" w:hAnsi="Verdana"/>
                          <w:i/>
                          <w:sz w:val="16"/>
                          <w:szCs w:val="16"/>
                        </w:rPr>
                      </w:pPr>
                    </w:p>
                    <w:p w:rsidR="00DB01BC" w:rsidRDefault="00DB01BC" w:rsidP="00820DFD">
                      <w:pPr>
                        <w:rPr>
                          <w:rFonts w:ascii="Verdana" w:hAnsi="Verdana"/>
                          <w:i/>
                          <w:sz w:val="16"/>
                          <w:szCs w:val="16"/>
                        </w:rPr>
                      </w:pPr>
                    </w:p>
                    <w:p w:rsidR="00DB01BC" w:rsidRDefault="00DB01BC" w:rsidP="00820DFD">
                      <w:pPr>
                        <w:rPr>
                          <w:rFonts w:ascii="Verdana" w:hAnsi="Verdana"/>
                          <w:i/>
                          <w:sz w:val="16"/>
                          <w:szCs w:val="16"/>
                        </w:rPr>
                      </w:pPr>
                    </w:p>
                    <w:p w:rsidR="00DB01BC" w:rsidRDefault="00DB01BC" w:rsidP="00820DFD">
                      <w:pPr>
                        <w:rPr>
                          <w:rFonts w:ascii="Verdana" w:hAnsi="Verdana"/>
                          <w:i/>
                          <w:sz w:val="16"/>
                          <w:szCs w:val="16"/>
                        </w:rPr>
                      </w:pPr>
                    </w:p>
                    <w:p w:rsidR="00DB01BC" w:rsidRDefault="00DB01BC" w:rsidP="00820DFD">
                      <w:pPr>
                        <w:rPr>
                          <w:rFonts w:ascii="Verdana" w:hAnsi="Verdana"/>
                          <w:i/>
                          <w:sz w:val="14"/>
                          <w:szCs w:val="14"/>
                        </w:rPr>
                      </w:pPr>
                    </w:p>
                    <w:p w:rsidR="00DB01BC" w:rsidRDefault="00DB01BC" w:rsidP="00820DFD">
                      <w:pPr>
                        <w:rPr>
                          <w:rFonts w:ascii="Verdana" w:hAnsi="Verdana"/>
                          <w:i/>
                          <w:sz w:val="14"/>
                          <w:szCs w:val="14"/>
                        </w:rPr>
                      </w:pPr>
                    </w:p>
                    <w:p w:rsidR="00DB01BC" w:rsidRDefault="00DB01BC"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65920" behindDoc="0" locked="0" layoutInCell="1" allowOverlap="1" wp14:anchorId="5F89BC7A" wp14:editId="42107A00">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DB01BC" w:rsidRDefault="00DB01BC" w:rsidP="00820DFD">
                            <w:pPr>
                              <w:jc w:val="center"/>
                              <w:rPr>
                                <w:rFonts w:ascii="Verdana" w:hAnsi="Verdana"/>
                                <w:b/>
                                <w:sz w:val="20"/>
                                <w:szCs w:val="20"/>
                              </w:rPr>
                            </w:pPr>
                          </w:p>
                          <w:p w:rsidR="00DB01BC" w:rsidRDefault="00DB01BC" w:rsidP="00820DFD">
                            <w:pPr>
                              <w:jc w:val="center"/>
                              <w:rPr>
                                <w:rFonts w:ascii="Verdana" w:hAnsi="Verdana"/>
                                <w:b/>
                                <w:sz w:val="20"/>
                                <w:szCs w:val="20"/>
                              </w:rPr>
                            </w:pPr>
                          </w:p>
                          <w:p w:rsidR="00DB01BC" w:rsidRPr="00683640" w:rsidRDefault="00DB01BC" w:rsidP="00820DFD">
                            <w:pPr>
                              <w:jc w:val="center"/>
                              <w:rPr>
                                <w:rFonts w:ascii="Verdana" w:hAnsi="Verdana"/>
                                <w:b/>
                                <w:sz w:val="20"/>
                                <w:szCs w:val="20"/>
                              </w:rPr>
                            </w:pPr>
                            <w:r w:rsidRPr="00683640">
                              <w:rPr>
                                <w:rFonts w:ascii="Verdana" w:hAnsi="Verdana"/>
                                <w:b/>
                                <w:sz w:val="20"/>
                                <w:szCs w:val="20"/>
                              </w:rPr>
                              <w:t>ZOBOWIĄZANIE</w:t>
                            </w:r>
                          </w:p>
                          <w:p w:rsidR="00DB01BC" w:rsidRDefault="00DB01BC"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" fillcolor="silver" strokeweight=".5pt">
                <v:textbox inset="7.45pt,3.85pt,7.45pt,3.85pt">
                  <w:txbxContent>
                    <w:p w:rsidR="00DB01BC" w:rsidRDefault="00DB01BC" w:rsidP="00820DFD">
                      <w:pPr>
                        <w:jc w:val="center"/>
                        <w:rPr>
                          <w:rFonts w:ascii="Verdana" w:hAnsi="Verdana"/>
                          <w:b/>
                          <w:sz w:val="20"/>
                          <w:szCs w:val="20"/>
                        </w:rPr>
                      </w:pPr>
                    </w:p>
                    <w:p w:rsidR="00DB01BC" w:rsidRDefault="00DB01BC" w:rsidP="00820DFD">
                      <w:pPr>
                        <w:jc w:val="center"/>
                        <w:rPr>
                          <w:rFonts w:ascii="Verdana" w:hAnsi="Verdana"/>
                          <w:b/>
                          <w:sz w:val="20"/>
                          <w:szCs w:val="20"/>
                        </w:rPr>
                      </w:pPr>
                    </w:p>
                    <w:p w:rsidR="00DB01BC" w:rsidRPr="00683640" w:rsidRDefault="00DB01BC" w:rsidP="00820DFD">
                      <w:pPr>
                        <w:jc w:val="center"/>
                        <w:rPr>
                          <w:rFonts w:ascii="Verdana" w:hAnsi="Verdana"/>
                          <w:b/>
                          <w:sz w:val="20"/>
                          <w:szCs w:val="20"/>
                        </w:rPr>
                      </w:pPr>
                      <w:r w:rsidRPr="00683640">
                        <w:rPr>
                          <w:rFonts w:ascii="Verdana" w:hAnsi="Verdana"/>
                          <w:b/>
                          <w:sz w:val="20"/>
                          <w:szCs w:val="20"/>
                        </w:rPr>
                        <w:t>ZOBOWIĄZANIE</w:t>
                      </w:r>
                    </w:p>
                    <w:p w:rsidR="00DB01BC" w:rsidRDefault="00DB01BC"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F37B1C">
        <w:rPr>
          <w:rFonts w:ascii="Arial" w:eastAsia="Calibri" w:hAnsi="Arial" w:cs="Arial"/>
          <w:b/>
          <w:sz w:val="20"/>
          <w:szCs w:val="20"/>
        </w:rPr>
        <w:t>Formularz 2.</w:t>
      </w:r>
      <w:r w:rsidR="008E46FC">
        <w:rPr>
          <w:rFonts w:ascii="Arial" w:eastAsia="Calibri" w:hAnsi="Arial" w:cs="Arial"/>
          <w:b/>
          <w:sz w:val="20"/>
          <w:szCs w:val="20"/>
        </w:rPr>
        <w:t>3</w:t>
      </w: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EF22D9" w:rsidRPr="00F37B1C" w:rsidRDefault="00EF22D9"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BF5E7B" w:rsidRDefault="00E926D9" w:rsidP="00F37B1C">
      <w:pPr>
        <w:tabs>
          <w:tab w:val="left" w:leader="dot" w:pos="9360"/>
        </w:tabs>
        <w:suppressAutoHyphens/>
        <w:jc w:val="both"/>
        <w:rPr>
          <w:rFonts w:ascii="Arial" w:hAnsi="Arial" w:cs="Arial"/>
          <w:spacing w:val="-2"/>
          <w:sz w:val="20"/>
          <w:szCs w:val="20"/>
          <w:highlight w:val="yellow"/>
          <w:lang w:eastAsia="ar-SA"/>
        </w:rPr>
      </w:pPr>
      <w:r w:rsidRPr="00E926D9">
        <w:rPr>
          <w:rFonts w:ascii="Arial" w:hAnsi="Arial" w:cs="Arial"/>
          <w:spacing w:val="-2"/>
          <w:sz w:val="20"/>
          <w:szCs w:val="20"/>
          <w:lang w:eastAsia="ar-SA"/>
        </w:rPr>
        <w:t>Wyko</w:t>
      </w:r>
      <w:r w:rsidR="00582C21">
        <w:rPr>
          <w:rFonts w:ascii="Arial" w:hAnsi="Arial" w:cs="Arial"/>
          <w:spacing w:val="-2"/>
          <w:sz w:val="20"/>
          <w:szCs w:val="20"/>
          <w:lang w:eastAsia="ar-SA"/>
        </w:rPr>
        <w:t>nywanie usług tłumaczeń ustnych</w:t>
      </w:r>
    </w:p>
    <w:p w:rsidR="00EF22D9" w:rsidRPr="00F37B1C" w:rsidRDefault="00EF22D9" w:rsidP="00F37B1C">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582C21">
        <w:rPr>
          <w:rFonts w:ascii="Arial" w:hAnsi="Arial" w:cs="Arial"/>
          <w:spacing w:val="-2"/>
          <w:sz w:val="20"/>
          <w:szCs w:val="20"/>
          <w:lang w:eastAsia="ar-SA"/>
        </w:rPr>
        <w:t>23</w:t>
      </w:r>
      <w:r w:rsidR="00E73A1D" w:rsidRPr="00A22B20">
        <w:rPr>
          <w:rFonts w:ascii="Arial" w:hAnsi="Arial" w:cs="Arial"/>
          <w:spacing w:val="-2"/>
          <w:sz w:val="20"/>
          <w:szCs w:val="20"/>
          <w:lang w:eastAsia="ar-SA"/>
        </w:rPr>
        <w:t>/17</w:t>
      </w:r>
    </w:p>
    <w:p w:rsidR="00EF22D9" w:rsidRPr="00F37B1C" w:rsidRDefault="00EF22D9" w:rsidP="00F37B1C">
      <w:pPr>
        <w:jc w:val="both"/>
        <w:rPr>
          <w:rFonts w:ascii="Arial" w:hAnsi="Arial" w:cs="Arial"/>
          <w:b/>
          <w:bCs/>
          <w:sz w:val="20"/>
          <w:szCs w:val="20"/>
        </w:rPr>
      </w:pPr>
      <w:r w:rsidRPr="00F37B1C">
        <w:rPr>
          <w:rFonts w:ascii="Arial" w:hAnsi="Arial" w:cs="Arial"/>
          <w:b/>
          <w:bCs/>
          <w:sz w:val="20"/>
          <w:szCs w:val="20"/>
        </w:rPr>
        <w:t>w imieniu Wykonawcy:</w:t>
      </w:r>
    </w:p>
    <w:p w:rsidR="00EF22D9" w:rsidRPr="00F37B1C" w:rsidRDefault="00EF22D9" w:rsidP="00F37B1C">
      <w:pPr>
        <w:jc w:val="both"/>
        <w:rPr>
          <w:rFonts w:ascii="Arial" w:hAnsi="Arial" w:cs="Arial"/>
          <w:b/>
          <w:bCs/>
          <w:sz w:val="20"/>
          <w:szCs w:val="20"/>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Podmiotu, na zasobach którego polega Wykonawca)</w:t>
      </w:r>
    </w:p>
    <w:p w:rsidR="00177B0C" w:rsidRPr="00F37B1C" w:rsidRDefault="00177B0C"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820DFD" w:rsidRPr="00F37B1C" w:rsidRDefault="00820DFD" w:rsidP="00F37B1C">
      <w:pPr>
        <w:suppressAutoHyphens/>
        <w:ind w:right="-1"/>
        <w:jc w:val="both"/>
        <w:rPr>
          <w:rFonts w:ascii="Arial" w:hAnsi="Arial" w:cs="Arial"/>
          <w:sz w:val="20"/>
          <w:szCs w:val="20"/>
          <w:lang w:eastAsia="ar-SA"/>
        </w:rPr>
      </w:pP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(określenie zasobu)</w:t>
      </w:r>
    </w:p>
    <w:p w:rsidR="00820DFD" w:rsidRPr="00F37B1C" w:rsidRDefault="00820DFD"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Wykonawcy)</w:t>
      </w:r>
    </w:p>
    <w:p w:rsidR="00820DFD" w:rsidRPr="00F37B1C" w:rsidRDefault="00820DFD" w:rsidP="00F37B1C">
      <w:pPr>
        <w:rPr>
          <w:rFonts w:ascii="Arial" w:hAnsi="Arial" w:cs="Arial"/>
          <w:sz w:val="20"/>
          <w:szCs w:val="20"/>
        </w:rPr>
      </w:pPr>
    </w:p>
    <w:p w:rsidR="00820DFD" w:rsidRPr="00F37B1C" w:rsidRDefault="00820DFD" w:rsidP="00F37B1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rsidR="00820DFD" w:rsidRPr="00F37B1C" w:rsidRDefault="00820DFD" w:rsidP="00F37B1C">
      <w:pPr>
        <w:outlineLvl w:val="0"/>
        <w:rPr>
          <w:rFonts w:ascii="Arial" w:hAnsi="Arial" w:cs="Arial"/>
          <w:b/>
          <w:sz w:val="20"/>
          <w:szCs w:val="20"/>
        </w:rPr>
      </w:pPr>
    </w:p>
    <w:p w:rsidR="00820DFD" w:rsidRPr="00F37B1C" w:rsidRDefault="0007487D" w:rsidP="00F37B1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820DFD" w:rsidRPr="00F37B1C" w:rsidRDefault="00820DFD" w:rsidP="00F37B1C">
      <w:pPr>
        <w:pStyle w:val="Zwykytekst1"/>
        <w:tabs>
          <w:tab w:val="left" w:leader="dot" w:pos="9360"/>
        </w:tabs>
        <w:jc w:val="both"/>
        <w:rPr>
          <w:rFonts w:ascii="Arial" w:hAnsi="Arial" w:cs="Arial"/>
          <w:b/>
        </w:rPr>
      </w:pPr>
      <w:r w:rsidRPr="00F37B1C">
        <w:rPr>
          <w:rFonts w:ascii="Arial" w:hAnsi="Arial" w:cs="Arial"/>
          <w:spacing w:val="-2"/>
        </w:rPr>
        <w:t xml:space="preserve">oznaczonego nr </w:t>
      </w:r>
      <w:r w:rsidR="00BF60A1" w:rsidRPr="00F37B1C">
        <w:rPr>
          <w:rFonts w:ascii="Arial" w:hAnsi="Arial" w:cs="Arial"/>
          <w:spacing w:val="-2"/>
        </w:rPr>
        <w:t>_______________________________</w:t>
      </w:r>
    </w:p>
    <w:p w:rsidR="00820DFD" w:rsidRPr="00F37B1C" w:rsidRDefault="00820DFD" w:rsidP="00F37B1C">
      <w:pPr>
        <w:ind w:right="-427"/>
        <w:rPr>
          <w:rFonts w:ascii="Arial" w:hAnsi="Arial" w:cs="Arial"/>
          <w:sz w:val="20"/>
          <w:szCs w:val="20"/>
          <w:lang w:eastAsia="ar-SA"/>
        </w:rPr>
      </w:pPr>
    </w:p>
    <w:p w:rsidR="00820DFD" w:rsidRPr="00F37B1C" w:rsidRDefault="00820DFD" w:rsidP="00F37B1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820DFD" w:rsidRPr="00F37B1C" w:rsidRDefault="00820DFD" w:rsidP="00F37B1C">
      <w:pPr>
        <w:suppressAutoHyphens/>
        <w:ind w:right="283"/>
        <w:jc w:val="both"/>
        <w:rPr>
          <w:rFonts w:ascii="Arial" w:hAnsi="Arial" w:cs="Arial"/>
          <w:b/>
          <w:sz w:val="20"/>
          <w:szCs w:val="20"/>
          <w:lang w:eastAsia="ar-SA"/>
        </w:rPr>
      </w:pPr>
    </w:p>
    <w:p w:rsidR="00820DFD" w:rsidRPr="00F37B1C" w:rsidRDefault="00820DFD" w:rsidP="005609E7">
      <w:pPr>
        <w:numPr>
          <w:ilvl w:val="0"/>
          <w:numId w:val="7"/>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5609E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820DFD" w:rsidRPr="00F37B1C" w:rsidRDefault="00820DFD" w:rsidP="00F37B1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284"/>
        <w:rPr>
          <w:rFonts w:ascii="Arial" w:hAnsi="Arial" w:cs="Arial"/>
          <w:i/>
          <w:sz w:val="20"/>
          <w:szCs w:val="20"/>
          <w:lang w:eastAsia="ar-SA"/>
        </w:rPr>
      </w:pPr>
    </w:p>
    <w:p w:rsidR="00820DFD" w:rsidRPr="00F37B1C" w:rsidRDefault="00820DFD" w:rsidP="005609E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5609E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1"/>
        <w:jc w:val="both"/>
        <w:rPr>
          <w:rFonts w:ascii="Arial" w:eastAsia="Calibri" w:hAnsi="Arial" w:cs="Arial"/>
          <w:b/>
          <w:sz w:val="20"/>
          <w:szCs w:val="20"/>
          <w:lang w:eastAsia="ar-SA"/>
        </w:rPr>
      </w:pPr>
    </w:p>
    <w:p w:rsidR="00820DFD" w:rsidRPr="00F37B1C" w:rsidRDefault="00820DFD" w:rsidP="00F37B1C">
      <w:pPr>
        <w:suppressAutoHyphens/>
        <w:ind w:right="-1"/>
        <w:jc w:val="both"/>
        <w:rPr>
          <w:rFonts w:ascii="Arial" w:hAnsi="Arial" w:cs="Arial"/>
          <w:color w:val="FF0000"/>
          <w:sz w:val="20"/>
          <w:szCs w:val="20"/>
          <w:lang w:eastAsia="ar-SA"/>
        </w:rPr>
      </w:pPr>
    </w:p>
    <w:p w:rsidR="00820DFD" w:rsidRPr="00F37B1C" w:rsidRDefault="00820DFD" w:rsidP="00F37B1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E73A1D" w:rsidRPr="00F37B1C">
        <w:rPr>
          <w:rFonts w:ascii="Arial" w:hAnsi="Arial" w:cs="Arial"/>
          <w:sz w:val="20"/>
          <w:szCs w:val="20"/>
          <w:lang w:eastAsia="ar-SA"/>
        </w:rPr>
        <w:t>7</w:t>
      </w:r>
      <w:r w:rsidRPr="00F37B1C">
        <w:rPr>
          <w:rFonts w:ascii="Arial" w:hAnsi="Arial" w:cs="Arial"/>
          <w:sz w:val="20"/>
          <w:szCs w:val="20"/>
          <w:lang w:eastAsia="ar-SA"/>
        </w:rPr>
        <w:t xml:space="preserve"> roku</w:t>
      </w:r>
    </w:p>
    <w:p w:rsidR="00820DFD" w:rsidRPr="00F37B1C" w:rsidRDefault="00820DFD" w:rsidP="00F37B1C">
      <w:pPr>
        <w:suppressAutoHyphens/>
        <w:ind w:right="-341"/>
        <w:jc w:val="both"/>
        <w:rPr>
          <w:rFonts w:ascii="Arial" w:hAnsi="Arial" w:cs="Arial"/>
          <w:sz w:val="20"/>
          <w:szCs w:val="20"/>
          <w:lang w:eastAsia="ar-SA"/>
        </w:rPr>
      </w:pPr>
    </w:p>
    <w:p w:rsidR="00820DFD" w:rsidRPr="00F37B1C" w:rsidRDefault="00820DFD" w:rsidP="00F37B1C">
      <w:pPr>
        <w:ind w:left="2836" w:firstLine="709"/>
        <w:jc w:val="center"/>
        <w:rPr>
          <w:rFonts w:ascii="Arial" w:hAnsi="Arial" w:cs="Arial"/>
          <w:b/>
          <w:sz w:val="20"/>
          <w:szCs w:val="20"/>
        </w:rPr>
      </w:pPr>
      <w:r w:rsidRPr="00F37B1C">
        <w:rPr>
          <w:rFonts w:ascii="Arial" w:hAnsi="Arial" w:cs="Arial"/>
          <w:i/>
          <w:sz w:val="20"/>
          <w:szCs w:val="20"/>
        </w:rPr>
        <w:t>________</w:t>
      </w:r>
      <w:r w:rsidR="00583802" w:rsidRPr="00F37B1C">
        <w:rPr>
          <w:rFonts w:ascii="Arial" w:hAnsi="Arial" w:cs="Arial"/>
          <w:i/>
          <w:sz w:val="20"/>
          <w:szCs w:val="20"/>
        </w:rPr>
        <w:t>______</w:t>
      </w:r>
      <w:r w:rsidRPr="00F37B1C">
        <w:rPr>
          <w:rFonts w:ascii="Arial" w:hAnsi="Arial" w:cs="Arial"/>
          <w:i/>
          <w:sz w:val="20"/>
          <w:szCs w:val="20"/>
        </w:rPr>
        <w:t>___________________________________</w:t>
      </w:r>
    </w:p>
    <w:p w:rsidR="00820DFD" w:rsidRPr="00F37B1C" w:rsidRDefault="00820DFD" w:rsidP="00F37B1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19577F" w:rsidRPr="00F37B1C" w:rsidRDefault="0019577F" w:rsidP="00F37B1C">
      <w:pPr>
        <w:rPr>
          <w:rFonts w:ascii="Arial" w:hAnsi="Arial" w:cs="Arial"/>
          <w:sz w:val="20"/>
          <w:szCs w:val="20"/>
        </w:rPr>
      </w:pPr>
    </w:p>
    <w:p w:rsidR="00E73A1D" w:rsidRDefault="00E73A1D" w:rsidP="00F37B1C">
      <w:pPr>
        <w:rPr>
          <w:rFonts w:ascii="Arial" w:hAnsi="Arial" w:cs="Arial"/>
          <w:sz w:val="20"/>
          <w:szCs w:val="20"/>
        </w:rPr>
      </w:pPr>
    </w:p>
    <w:p w:rsidR="00A25191" w:rsidRDefault="00A25191" w:rsidP="00F37B1C">
      <w:pPr>
        <w:rPr>
          <w:rFonts w:ascii="Arial" w:hAnsi="Arial" w:cs="Arial"/>
          <w:sz w:val="20"/>
          <w:szCs w:val="20"/>
        </w:rPr>
      </w:pPr>
    </w:p>
    <w:p w:rsidR="00A25191" w:rsidRDefault="00A25191" w:rsidP="00F37B1C">
      <w:pPr>
        <w:rPr>
          <w:rFonts w:ascii="Arial" w:hAnsi="Arial" w:cs="Arial"/>
          <w:sz w:val="20"/>
          <w:szCs w:val="20"/>
        </w:rPr>
      </w:pPr>
    </w:p>
    <w:p w:rsidR="00A25191" w:rsidRDefault="00A25191" w:rsidP="00F37B1C">
      <w:pPr>
        <w:rPr>
          <w:rFonts w:ascii="Arial" w:hAnsi="Arial" w:cs="Arial"/>
          <w:sz w:val="20"/>
          <w:szCs w:val="20"/>
        </w:rPr>
      </w:pPr>
    </w:p>
    <w:p w:rsidR="00A25191" w:rsidRDefault="00A25191" w:rsidP="00F37B1C">
      <w:pPr>
        <w:rPr>
          <w:rFonts w:ascii="Arial" w:hAnsi="Arial" w:cs="Arial"/>
          <w:sz w:val="20"/>
          <w:szCs w:val="20"/>
        </w:rPr>
      </w:pPr>
    </w:p>
    <w:p w:rsidR="00C43F47" w:rsidRPr="00C43F47" w:rsidRDefault="00C43F47" w:rsidP="00C43F47">
      <w:pPr>
        <w:jc w:val="right"/>
        <w:rPr>
          <w:rFonts w:ascii="Arial" w:hAnsi="Arial" w:cs="Arial"/>
          <w:b/>
          <w:sz w:val="20"/>
          <w:szCs w:val="20"/>
        </w:rPr>
      </w:pPr>
      <w:r w:rsidRPr="00C43F47">
        <w:rPr>
          <w:rFonts w:ascii="Arial" w:hAnsi="Arial" w:cs="Arial"/>
          <w:b/>
          <w:sz w:val="20"/>
          <w:szCs w:val="20"/>
        </w:rPr>
        <w:lastRenderedPageBreak/>
        <w:t>Formularz 2.</w:t>
      </w:r>
      <w:r w:rsidR="0061256A">
        <w:rPr>
          <w:rFonts w:ascii="Arial" w:hAnsi="Arial" w:cs="Arial"/>
          <w:b/>
          <w:sz w:val="20"/>
          <w:szCs w:val="20"/>
        </w:rPr>
        <w:t>4</w:t>
      </w:r>
    </w:p>
    <w:p w:rsidR="00C43F47" w:rsidRPr="00C43F47" w:rsidRDefault="00995E43" w:rsidP="00995E43">
      <w:pPr>
        <w:jc w:val="right"/>
        <w:rPr>
          <w:rFonts w:ascii="Arial" w:hAnsi="Arial" w:cs="Arial"/>
          <w:sz w:val="20"/>
          <w:szCs w:val="20"/>
        </w:rPr>
      </w:pPr>
      <w:r>
        <w:rPr>
          <w:rFonts w:ascii="Arial" w:hAnsi="Arial" w:cs="Arial"/>
          <w:sz w:val="20"/>
          <w:szCs w:val="20"/>
        </w:rPr>
        <w:t>Załącznik nr 2 do umowy nr …………………………</w:t>
      </w:r>
    </w:p>
    <w:p w:rsidR="00C43F47" w:rsidRPr="00A27A50" w:rsidRDefault="00C43F47" w:rsidP="00C43F47">
      <w:pPr>
        <w:widowControl w:val="0"/>
        <w:shd w:val="clear" w:color="auto" w:fill="FFFFFF"/>
        <w:ind w:left="221" w:right="74"/>
        <w:jc w:val="center"/>
        <w:rPr>
          <w:rFonts w:ascii="Verdana" w:hAnsi="Verdana"/>
          <w:sz w:val="20"/>
          <w:szCs w:val="20"/>
        </w:rPr>
      </w:pPr>
    </w:p>
    <w:p w:rsidR="00C43F47" w:rsidRDefault="00C43F47" w:rsidP="0061256A">
      <w:pPr>
        <w:widowControl w:val="0"/>
        <w:shd w:val="clear" w:color="auto" w:fill="FFFFFF"/>
        <w:ind w:left="221" w:right="74"/>
        <w:jc w:val="center"/>
        <w:rPr>
          <w:rFonts w:ascii="Verdana" w:hAnsi="Verdana"/>
          <w:b/>
          <w:sz w:val="20"/>
          <w:szCs w:val="20"/>
        </w:rPr>
      </w:pPr>
      <w:r w:rsidRPr="00C43F47">
        <w:rPr>
          <w:rFonts w:ascii="Verdana" w:hAnsi="Verdana"/>
          <w:b/>
          <w:sz w:val="20"/>
          <w:szCs w:val="20"/>
        </w:rPr>
        <w:t xml:space="preserve">Formularz cenowy </w:t>
      </w:r>
      <w:r w:rsidR="00B35E9C">
        <w:rPr>
          <w:rFonts w:ascii="Verdana" w:hAnsi="Verdana"/>
          <w:b/>
          <w:sz w:val="20"/>
          <w:szCs w:val="20"/>
        </w:rPr>
        <w:t>– zadanie 1</w:t>
      </w:r>
    </w:p>
    <w:p w:rsidR="0061256A" w:rsidRPr="00A27A50" w:rsidRDefault="0061256A" w:rsidP="0061256A">
      <w:pPr>
        <w:widowControl w:val="0"/>
        <w:shd w:val="clear" w:color="auto" w:fill="FFFFFF"/>
        <w:ind w:left="221" w:right="74"/>
        <w:jc w:val="center"/>
        <w:rPr>
          <w:rFonts w:ascii="Verdana" w:hAnsi="Verdana"/>
          <w:sz w:val="20"/>
          <w:szCs w:val="20"/>
        </w:rPr>
      </w:pPr>
    </w:p>
    <w:tbl>
      <w:tblPr>
        <w:tblW w:w="8959"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2410"/>
        <w:gridCol w:w="1559"/>
        <w:gridCol w:w="2268"/>
      </w:tblGrid>
      <w:tr w:rsidR="00C43F47" w:rsidRPr="00A27A50" w:rsidTr="00C43F47">
        <w:trPr>
          <w:trHeight w:val="1090"/>
        </w:trPr>
        <w:tc>
          <w:tcPr>
            <w:tcW w:w="2722" w:type="dxa"/>
            <w:shd w:val="clear" w:color="auto" w:fill="auto"/>
          </w:tcPr>
          <w:p w:rsidR="00C43F47" w:rsidRPr="00A27A50" w:rsidRDefault="00582C21" w:rsidP="00582C21">
            <w:pPr>
              <w:widowControl w:val="0"/>
              <w:ind w:right="74"/>
              <w:jc w:val="center"/>
              <w:rPr>
                <w:rFonts w:ascii="Verdana" w:hAnsi="Verdana"/>
                <w:sz w:val="20"/>
                <w:szCs w:val="20"/>
              </w:rPr>
            </w:pPr>
            <w:r w:rsidRPr="00582C21">
              <w:rPr>
                <w:rFonts w:ascii="Verdana" w:hAnsi="Verdana"/>
                <w:sz w:val="20"/>
                <w:szCs w:val="20"/>
              </w:rPr>
              <w:t xml:space="preserve">Tłumaczenie ustne symultaniczne (kabinowe) w zakresie języka </w:t>
            </w:r>
          </w:p>
        </w:tc>
        <w:tc>
          <w:tcPr>
            <w:tcW w:w="2410" w:type="dxa"/>
            <w:shd w:val="clear" w:color="auto" w:fill="auto"/>
          </w:tcPr>
          <w:p w:rsidR="00C43F47" w:rsidRPr="00A27A50" w:rsidRDefault="004A15A8" w:rsidP="00C43F47">
            <w:pPr>
              <w:widowControl w:val="0"/>
              <w:ind w:right="74"/>
              <w:jc w:val="center"/>
              <w:rPr>
                <w:rFonts w:ascii="Verdana" w:hAnsi="Verdana"/>
                <w:sz w:val="20"/>
                <w:szCs w:val="20"/>
              </w:rPr>
            </w:pPr>
            <w:r w:rsidRPr="00C43F47">
              <w:rPr>
                <w:rFonts w:ascii="Arial" w:hAnsi="Arial" w:cs="Arial"/>
                <w:sz w:val="20"/>
                <w:szCs w:val="20"/>
              </w:rPr>
              <w:t>Ilość jednostek (blok</w:t>
            </w:r>
            <w:r>
              <w:rPr>
                <w:rFonts w:ascii="Arial" w:hAnsi="Arial" w:cs="Arial"/>
                <w:sz w:val="20"/>
                <w:szCs w:val="20"/>
              </w:rPr>
              <w:t>ów</w:t>
            </w:r>
            <w:r w:rsidRPr="00C43F47">
              <w:rPr>
                <w:rFonts w:ascii="Arial" w:hAnsi="Arial" w:cs="Arial"/>
                <w:sz w:val="20"/>
                <w:szCs w:val="20"/>
              </w:rPr>
              <w:t xml:space="preserve"> tłumaczeniowy</w:t>
            </w:r>
            <w:r>
              <w:rPr>
                <w:rFonts w:ascii="Arial" w:hAnsi="Arial" w:cs="Arial"/>
                <w:sz w:val="20"/>
                <w:szCs w:val="20"/>
              </w:rPr>
              <w:t>ch*</w:t>
            </w:r>
            <w:r w:rsidRPr="00C43F47">
              <w:rPr>
                <w:rFonts w:ascii="Arial" w:hAnsi="Arial" w:cs="Arial"/>
                <w:sz w:val="20"/>
                <w:szCs w:val="20"/>
              </w:rPr>
              <w:t>)</w:t>
            </w: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r w:rsidRPr="00A27A50">
              <w:rPr>
                <w:rFonts w:ascii="Verdana" w:hAnsi="Verdana"/>
                <w:sz w:val="20"/>
                <w:szCs w:val="20"/>
              </w:rPr>
              <w:t>Cena jednostkowa brutto</w:t>
            </w: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r w:rsidRPr="00A27A50">
              <w:rPr>
                <w:rFonts w:ascii="Verdana" w:hAnsi="Verdana"/>
                <w:sz w:val="20"/>
                <w:szCs w:val="20"/>
              </w:rPr>
              <w:t>Wartość</w:t>
            </w:r>
          </w:p>
          <w:p w:rsidR="00C43F47" w:rsidRPr="00A27A50" w:rsidRDefault="00C43F47" w:rsidP="00C43F47">
            <w:pPr>
              <w:widowControl w:val="0"/>
              <w:ind w:right="74"/>
              <w:jc w:val="center"/>
              <w:rPr>
                <w:rFonts w:ascii="Verdana" w:hAnsi="Verdana"/>
                <w:sz w:val="20"/>
                <w:szCs w:val="20"/>
              </w:rPr>
            </w:pPr>
            <w:r w:rsidRPr="00A27A50">
              <w:rPr>
                <w:rFonts w:ascii="Verdana" w:hAnsi="Verdana"/>
                <w:sz w:val="20"/>
                <w:szCs w:val="20"/>
              </w:rPr>
              <w:t>(cena jednostkowa x ilość)</w:t>
            </w:r>
          </w:p>
        </w:tc>
      </w:tr>
      <w:tr w:rsidR="00C43F47" w:rsidRPr="00A27A50" w:rsidTr="00C43F47">
        <w:tc>
          <w:tcPr>
            <w:tcW w:w="2722" w:type="dxa"/>
            <w:shd w:val="clear" w:color="auto" w:fill="auto"/>
          </w:tcPr>
          <w:p w:rsidR="00C43F47" w:rsidRPr="00A27A50" w:rsidRDefault="00C939F6" w:rsidP="00C43F47">
            <w:pPr>
              <w:widowControl w:val="0"/>
              <w:ind w:right="74"/>
              <w:jc w:val="both"/>
              <w:rPr>
                <w:rFonts w:ascii="Verdana" w:hAnsi="Verdana"/>
                <w:sz w:val="20"/>
                <w:szCs w:val="20"/>
              </w:rPr>
            </w:pPr>
            <w:r w:rsidRPr="00A27A50">
              <w:rPr>
                <w:rFonts w:ascii="Verdana" w:hAnsi="Verdana"/>
                <w:b/>
                <w:sz w:val="20"/>
                <w:szCs w:val="20"/>
              </w:rPr>
              <w:t>A</w:t>
            </w:r>
            <w:r w:rsidR="00C43F47" w:rsidRPr="00A27A50">
              <w:rPr>
                <w:rFonts w:ascii="Verdana" w:hAnsi="Verdana"/>
                <w:b/>
                <w:sz w:val="20"/>
                <w:szCs w:val="20"/>
              </w:rPr>
              <w:t>ngielskiego</w:t>
            </w:r>
          </w:p>
        </w:tc>
        <w:tc>
          <w:tcPr>
            <w:tcW w:w="2410" w:type="dxa"/>
            <w:shd w:val="clear" w:color="auto" w:fill="auto"/>
          </w:tcPr>
          <w:p w:rsidR="00C43F47" w:rsidRPr="00A27A50" w:rsidRDefault="00C43F47" w:rsidP="00D343FE">
            <w:pPr>
              <w:widowControl w:val="0"/>
              <w:ind w:right="74"/>
              <w:jc w:val="center"/>
              <w:rPr>
                <w:rFonts w:ascii="Verdana" w:hAnsi="Verdana"/>
                <w:sz w:val="20"/>
                <w:szCs w:val="20"/>
              </w:rPr>
            </w:pPr>
          </w:p>
        </w:tc>
        <w:tc>
          <w:tcPr>
            <w:tcW w:w="1559" w:type="dxa"/>
            <w:shd w:val="clear" w:color="auto" w:fill="auto"/>
          </w:tcPr>
          <w:p w:rsidR="00C43F47" w:rsidRPr="00A27A50" w:rsidRDefault="00C43F47" w:rsidP="00C43F47">
            <w:pPr>
              <w:widowControl w:val="0"/>
              <w:ind w:right="74"/>
              <w:jc w:val="center"/>
              <w:rPr>
                <w:rFonts w:ascii="Verdana" w:hAnsi="Verdana"/>
                <w:sz w:val="20"/>
                <w:szCs w:val="20"/>
              </w:rPr>
            </w:pPr>
          </w:p>
        </w:tc>
        <w:tc>
          <w:tcPr>
            <w:tcW w:w="2268" w:type="dxa"/>
            <w:shd w:val="clear" w:color="auto" w:fill="auto"/>
          </w:tcPr>
          <w:p w:rsidR="00C43F47" w:rsidRPr="00A27A50" w:rsidRDefault="00C43F47" w:rsidP="00C43F47">
            <w:pPr>
              <w:widowControl w:val="0"/>
              <w:ind w:right="74"/>
              <w:jc w:val="center"/>
              <w:rPr>
                <w:rFonts w:ascii="Verdana" w:hAnsi="Verdana"/>
                <w:sz w:val="20"/>
                <w:szCs w:val="20"/>
              </w:rPr>
            </w:pPr>
          </w:p>
        </w:tc>
      </w:tr>
    </w:tbl>
    <w:p w:rsidR="00C43F47" w:rsidRPr="00A27A50" w:rsidRDefault="00C43F47" w:rsidP="00C43F47">
      <w:pPr>
        <w:widowControl w:val="0"/>
        <w:shd w:val="clear" w:color="auto" w:fill="FFFFFF"/>
        <w:ind w:right="74"/>
        <w:jc w:val="both"/>
        <w:rPr>
          <w:rFonts w:ascii="Verdana" w:hAnsi="Verdana"/>
          <w:sz w:val="20"/>
          <w:szCs w:val="20"/>
        </w:rPr>
      </w:pPr>
    </w:p>
    <w:p w:rsidR="00C43F47" w:rsidRPr="00A27A50" w:rsidRDefault="00C43F47" w:rsidP="00C43F47">
      <w:pPr>
        <w:widowControl w:val="0"/>
        <w:shd w:val="clear" w:color="auto" w:fill="FFFFFF"/>
        <w:tabs>
          <w:tab w:val="left" w:leader="dot" w:pos="1872"/>
        </w:tabs>
        <w:rPr>
          <w:rFonts w:ascii="Verdana" w:hAnsi="Verdana" w:cs="Arial"/>
          <w:sz w:val="20"/>
          <w:szCs w:val="20"/>
        </w:rPr>
      </w:pPr>
    </w:p>
    <w:p w:rsidR="00C43F47" w:rsidRPr="00A27A50" w:rsidRDefault="00C43F47" w:rsidP="00C43F47">
      <w:pPr>
        <w:pStyle w:val="Lista2"/>
        <w:tabs>
          <w:tab w:val="left" w:pos="-567"/>
        </w:tabs>
        <w:ind w:left="0" w:right="-83" w:firstLine="0"/>
        <w:rPr>
          <w:rFonts w:ascii="Verdana" w:hAnsi="Verdana"/>
          <w:sz w:val="20"/>
        </w:rPr>
      </w:pPr>
      <w:r w:rsidRPr="00A27A50">
        <w:rPr>
          <w:rFonts w:ascii="Verdana" w:hAnsi="Verdana"/>
          <w:sz w:val="20"/>
        </w:rPr>
        <w:t>słownie:</w:t>
      </w:r>
    </w:p>
    <w:p w:rsidR="00C43F47" w:rsidRPr="00A27A50" w:rsidRDefault="00C43F47" w:rsidP="00C43F47">
      <w:pPr>
        <w:pStyle w:val="Lista2"/>
        <w:tabs>
          <w:tab w:val="left" w:pos="-567"/>
        </w:tabs>
        <w:ind w:left="0" w:right="-83" w:firstLine="0"/>
        <w:rPr>
          <w:rFonts w:ascii="Verdana" w:hAnsi="Verdana"/>
          <w:sz w:val="20"/>
        </w:rPr>
      </w:pPr>
      <w:r w:rsidRPr="00A27A50">
        <w:rPr>
          <w:rFonts w:ascii="Verdana" w:hAnsi="Verdana"/>
          <w:sz w:val="20"/>
        </w:rPr>
        <w:t>……………………………………………………………………………………………………………………………………………</w:t>
      </w: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61256A" w:rsidP="00C43F47">
      <w:pPr>
        <w:pStyle w:val="Lista2"/>
        <w:tabs>
          <w:tab w:val="left" w:pos="-567"/>
        </w:tabs>
        <w:ind w:left="0" w:right="-83" w:firstLine="0"/>
        <w:rPr>
          <w:rFonts w:ascii="Verdana" w:hAnsi="Verdana"/>
          <w:sz w:val="20"/>
        </w:rPr>
      </w:pPr>
      <w:r w:rsidRPr="0061256A">
        <w:rPr>
          <w:rFonts w:ascii="Verdana" w:hAnsi="Verdana"/>
          <w:sz w:val="20"/>
        </w:rPr>
        <w:t>*blok tłumaczeniowy – 4-godzinne spotkanie.</w:t>
      </w: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C43F47" w:rsidP="00C43F47">
      <w:pPr>
        <w:pStyle w:val="Lista2"/>
        <w:tabs>
          <w:tab w:val="left" w:pos="-567"/>
        </w:tabs>
        <w:ind w:left="0" w:right="-83" w:firstLine="0"/>
        <w:jc w:val="center"/>
        <w:rPr>
          <w:rFonts w:ascii="Verdana" w:hAnsi="Verdana"/>
          <w:sz w:val="20"/>
        </w:rPr>
      </w:pPr>
      <w:r w:rsidRPr="00A27A50">
        <w:rPr>
          <w:rFonts w:ascii="Verdana" w:hAnsi="Verdana"/>
          <w:sz w:val="20"/>
        </w:rPr>
        <w:t>…………………………………………………………</w:t>
      </w:r>
      <w:r w:rsidRPr="00A27A50">
        <w:rPr>
          <w:rFonts w:ascii="Verdana" w:hAnsi="Verdana"/>
          <w:sz w:val="20"/>
        </w:rPr>
        <w:tab/>
      </w:r>
      <w:r w:rsidRPr="00A27A50">
        <w:rPr>
          <w:rFonts w:ascii="Verdana" w:hAnsi="Verdana"/>
          <w:sz w:val="20"/>
        </w:rPr>
        <w:tab/>
      </w:r>
      <w:r w:rsidRPr="00A27A50">
        <w:rPr>
          <w:rFonts w:ascii="Verdana" w:hAnsi="Verdana"/>
          <w:sz w:val="20"/>
        </w:rPr>
        <w:tab/>
        <w:t>………………………………………………………</w:t>
      </w:r>
    </w:p>
    <w:p w:rsidR="00C43F47" w:rsidRPr="00A27A50" w:rsidRDefault="00C43F47" w:rsidP="00C43F47">
      <w:pPr>
        <w:pStyle w:val="Lista2"/>
        <w:tabs>
          <w:tab w:val="left" w:pos="0"/>
          <w:tab w:val="left" w:pos="1134"/>
        </w:tabs>
        <w:ind w:left="284" w:right="-83" w:hanging="284"/>
        <w:rPr>
          <w:rFonts w:ascii="Verdana" w:hAnsi="Verdana"/>
          <w:sz w:val="16"/>
          <w:szCs w:val="16"/>
        </w:rPr>
      </w:pPr>
      <w:r w:rsidRPr="00A27A50">
        <w:rPr>
          <w:rFonts w:ascii="Verdana" w:hAnsi="Verdana"/>
          <w:sz w:val="16"/>
          <w:szCs w:val="16"/>
        </w:rPr>
        <w:tab/>
      </w:r>
      <w:r w:rsidR="00775534">
        <w:rPr>
          <w:rFonts w:ascii="Verdana" w:hAnsi="Verdana"/>
          <w:sz w:val="16"/>
          <w:szCs w:val="16"/>
        </w:rPr>
        <w:t xml:space="preserve">                  </w:t>
      </w:r>
      <w:r w:rsidR="00CF0191">
        <w:rPr>
          <w:rFonts w:ascii="Verdana" w:hAnsi="Verdana"/>
          <w:sz w:val="16"/>
          <w:szCs w:val="16"/>
        </w:rPr>
        <w:t>miejscowość</w:t>
      </w:r>
      <w:r w:rsidR="00775534">
        <w:rPr>
          <w:rFonts w:ascii="Verdana" w:hAnsi="Verdana"/>
          <w:sz w:val="16"/>
          <w:szCs w:val="16"/>
        </w:rPr>
        <w:t xml:space="preserve"> i data</w:t>
      </w:r>
      <w:r w:rsidR="00775534">
        <w:rPr>
          <w:rFonts w:ascii="Verdana" w:hAnsi="Verdana"/>
          <w:sz w:val="16"/>
          <w:szCs w:val="16"/>
        </w:rPr>
        <w:tab/>
      </w:r>
      <w:r w:rsidR="00775534">
        <w:rPr>
          <w:rFonts w:ascii="Verdana" w:hAnsi="Verdana"/>
          <w:sz w:val="16"/>
          <w:szCs w:val="16"/>
        </w:rPr>
        <w:tab/>
      </w:r>
      <w:r w:rsidR="00775534">
        <w:rPr>
          <w:rFonts w:ascii="Verdana" w:hAnsi="Verdana"/>
          <w:sz w:val="16"/>
          <w:szCs w:val="16"/>
        </w:rPr>
        <w:tab/>
      </w:r>
      <w:r w:rsidR="00775534">
        <w:rPr>
          <w:rFonts w:ascii="Verdana" w:hAnsi="Verdana"/>
          <w:sz w:val="16"/>
          <w:szCs w:val="16"/>
        </w:rPr>
        <w:tab/>
      </w:r>
      <w:r w:rsidR="00775534">
        <w:rPr>
          <w:rFonts w:ascii="Verdana" w:hAnsi="Verdana"/>
          <w:sz w:val="16"/>
          <w:szCs w:val="16"/>
        </w:rPr>
        <w:tab/>
        <w:t xml:space="preserve">              </w:t>
      </w:r>
      <w:r w:rsidRPr="00A27A50">
        <w:rPr>
          <w:rFonts w:ascii="Verdana" w:hAnsi="Verdana"/>
          <w:sz w:val="16"/>
          <w:szCs w:val="16"/>
        </w:rPr>
        <w:t>podpis Wykonawcy/Pełnomocnika</w:t>
      </w: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B35E9C" w:rsidRDefault="00B35E9C" w:rsidP="00C43F47"/>
    <w:p w:rsidR="00B35E9C" w:rsidRDefault="00B35E9C" w:rsidP="00C43F47"/>
    <w:p w:rsidR="00B35E9C" w:rsidRDefault="00B35E9C" w:rsidP="00C43F47"/>
    <w:p w:rsidR="00B35E9C" w:rsidRDefault="00B35E9C" w:rsidP="00C43F47"/>
    <w:p w:rsidR="00B35E9C" w:rsidRDefault="00B35E9C" w:rsidP="00C43F47"/>
    <w:p w:rsidR="00B35E9C" w:rsidRDefault="00B35E9C" w:rsidP="00C43F47"/>
    <w:p w:rsidR="00B35E9C" w:rsidRDefault="00B35E9C" w:rsidP="00C43F47"/>
    <w:p w:rsidR="00B35E9C" w:rsidRDefault="00B35E9C" w:rsidP="00C43F47"/>
    <w:p w:rsidR="00B35E9C" w:rsidRDefault="00B35E9C" w:rsidP="00C43F47"/>
    <w:p w:rsidR="00295F56" w:rsidRDefault="00295F56" w:rsidP="00C43F47"/>
    <w:p w:rsidR="00295F56" w:rsidRDefault="00295F56" w:rsidP="00C43F47"/>
    <w:p w:rsidR="00295F56" w:rsidRDefault="00295F56" w:rsidP="00C43F47"/>
    <w:p w:rsidR="00295F56" w:rsidRDefault="00295F56" w:rsidP="00C43F47"/>
    <w:p w:rsidR="00B35E9C" w:rsidRPr="00C43F47" w:rsidRDefault="00B35E9C" w:rsidP="00B35E9C">
      <w:pPr>
        <w:jc w:val="right"/>
        <w:rPr>
          <w:rFonts w:ascii="Arial" w:hAnsi="Arial" w:cs="Arial"/>
          <w:b/>
          <w:sz w:val="20"/>
          <w:szCs w:val="20"/>
        </w:rPr>
      </w:pPr>
      <w:r w:rsidRPr="00C43F47">
        <w:rPr>
          <w:rFonts w:ascii="Arial" w:hAnsi="Arial" w:cs="Arial"/>
          <w:b/>
          <w:sz w:val="20"/>
          <w:szCs w:val="20"/>
        </w:rPr>
        <w:lastRenderedPageBreak/>
        <w:t>Formularz 2.</w:t>
      </w:r>
      <w:r>
        <w:rPr>
          <w:rFonts w:ascii="Arial" w:hAnsi="Arial" w:cs="Arial"/>
          <w:b/>
          <w:sz w:val="20"/>
          <w:szCs w:val="20"/>
        </w:rPr>
        <w:t>5</w:t>
      </w:r>
    </w:p>
    <w:p w:rsidR="00B35E9C" w:rsidRPr="00C43F47" w:rsidRDefault="00B35E9C" w:rsidP="00B35E9C">
      <w:pPr>
        <w:jc w:val="right"/>
        <w:rPr>
          <w:rFonts w:ascii="Arial" w:hAnsi="Arial" w:cs="Arial"/>
          <w:sz w:val="20"/>
          <w:szCs w:val="20"/>
        </w:rPr>
      </w:pPr>
      <w:r>
        <w:rPr>
          <w:rFonts w:ascii="Arial" w:hAnsi="Arial" w:cs="Arial"/>
          <w:sz w:val="20"/>
          <w:szCs w:val="20"/>
        </w:rPr>
        <w:t>Załącznik nr 2 do umowy nr …………………………</w:t>
      </w:r>
    </w:p>
    <w:p w:rsidR="00B35E9C" w:rsidRPr="00A27A50" w:rsidRDefault="00B35E9C" w:rsidP="00B35E9C">
      <w:pPr>
        <w:widowControl w:val="0"/>
        <w:shd w:val="clear" w:color="auto" w:fill="FFFFFF"/>
        <w:ind w:left="221" w:right="74"/>
        <w:jc w:val="center"/>
        <w:rPr>
          <w:rFonts w:ascii="Verdana" w:hAnsi="Verdana"/>
          <w:sz w:val="20"/>
          <w:szCs w:val="20"/>
        </w:rPr>
      </w:pPr>
    </w:p>
    <w:p w:rsidR="00B35E9C" w:rsidRDefault="00B35E9C" w:rsidP="00B35E9C">
      <w:pPr>
        <w:widowControl w:val="0"/>
        <w:shd w:val="clear" w:color="auto" w:fill="FFFFFF"/>
        <w:ind w:left="221" w:right="74"/>
        <w:jc w:val="center"/>
        <w:rPr>
          <w:rFonts w:ascii="Verdana" w:hAnsi="Verdana"/>
          <w:b/>
          <w:sz w:val="20"/>
          <w:szCs w:val="20"/>
        </w:rPr>
      </w:pPr>
      <w:r w:rsidRPr="00C43F47">
        <w:rPr>
          <w:rFonts w:ascii="Verdana" w:hAnsi="Verdana"/>
          <w:b/>
          <w:sz w:val="20"/>
          <w:szCs w:val="20"/>
        </w:rPr>
        <w:t xml:space="preserve">Formularz cenowy </w:t>
      </w:r>
      <w:r>
        <w:rPr>
          <w:rFonts w:ascii="Verdana" w:hAnsi="Verdana"/>
          <w:b/>
          <w:sz w:val="20"/>
          <w:szCs w:val="20"/>
        </w:rPr>
        <w:t>– zadanie 2</w:t>
      </w:r>
    </w:p>
    <w:p w:rsidR="00B35E9C" w:rsidRPr="00A27A50" w:rsidRDefault="00B35E9C" w:rsidP="00B35E9C">
      <w:pPr>
        <w:widowControl w:val="0"/>
        <w:shd w:val="clear" w:color="auto" w:fill="FFFFFF"/>
        <w:ind w:left="221" w:right="74"/>
        <w:jc w:val="center"/>
        <w:rPr>
          <w:rFonts w:ascii="Verdana" w:hAnsi="Verdana"/>
          <w:sz w:val="20"/>
          <w:szCs w:val="20"/>
        </w:rPr>
      </w:pPr>
    </w:p>
    <w:tbl>
      <w:tblPr>
        <w:tblW w:w="8959"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2410"/>
        <w:gridCol w:w="1559"/>
        <w:gridCol w:w="2268"/>
      </w:tblGrid>
      <w:tr w:rsidR="00B35E9C" w:rsidRPr="00A27A50" w:rsidTr="00263607">
        <w:trPr>
          <w:trHeight w:val="1090"/>
        </w:trPr>
        <w:tc>
          <w:tcPr>
            <w:tcW w:w="2722" w:type="dxa"/>
            <w:shd w:val="clear" w:color="auto" w:fill="auto"/>
          </w:tcPr>
          <w:p w:rsidR="00B35E9C" w:rsidRPr="00A27A50" w:rsidRDefault="00B35E9C" w:rsidP="00263607">
            <w:pPr>
              <w:widowControl w:val="0"/>
              <w:ind w:right="74"/>
              <w:jc w:val="center"/>
              <w:rPr>
                <w:rFonts w:ascii="Verdana" w:hAnsi="Verdana"/>
                <w:sz w:val="20"/>
                <w:szCs w:val="20"/>
              </w:rPr>
            </w:pPr>
            <w:r w:rsidRPr="00582C21">
              <w:rPr>
                <w:rFonts w:ascii="Verdana" w:hAnsi="Verdana"/>
                <w:sz w:val="20"/>
                <w:szCs w:val="20"/>
              </w:rPr>
              <w:t xml:space="preserve">Tłumaczenie ustne symultaniczne (kabinowe) w zakresie języka </w:t>
            </w:r>
          </w:p>
        </w:tc>
        <w:tc>
          <w:tcPr>
            <w:tcW w:w="2410" w:type="dxa"/>
            <w:shd w:val="clear" w:color="auto" w:fill="auto"/>
          </w:tcPr>
          <w:p w:rsidR="00B35E9C" w:rsidRPr="00A27A50" w:rsidRDefault="00B35E9C" w:rsidP="00263607">
            <w:pPr>
              <w:widowControl w:val="0"/>
              <w:ind w:right="74"/>
              <w:jc w:val="center"/>
              <w:rPr>
                <w:rFonts w:ascii="Verdana" w:hAnsi="Verdana"/>
                <w:sz w:val="20"/>
                <w:szCs w:val="20"/>
              </w:rPr>
            </w:pPr>
            <w:r w:rsidRPr="00C43F47">
              <w:rPr>
                <w:rFonts w:ascii="Arial" w:hAnsi="Arial" w:cs="Arial"/>
                <w:sz w:val="20"/>
                <w:szCs w:val="20"/>
              </w:rPr>
              <w:t>Ilość jednostek (blok</w:t>
            </w:r>
            <w:r>
              <w:rPr>
                <w:rFonts w:ascii="Arial" w:hAnsi="Arial" w:cs="Arial"/>
                <w:sz w:val="20"/>
                <w:szCs w:val="20"/>
              </w:rPr>
              <w:t>ów</w:t>
            </w:r>
            <w:r w:rsidRPr="00C43F47">
              <w:rPr>
                <w:rFonts w:ascii="Arial" w:hAnsi="Arial" w:cs="Arial"/>
                <w:sz w:val="20"/>
                <w:szCs w:val="20"/>
              </w:rPr>
              <w:t xml:space="preserve"> tłumaczeniowy</w:t>
            </w:r>
            <w:r>
              <w:rPr>
                <w:rFonts w:ascii="Arial" w:hAnsi="Arial" w:cs="Arial"/>
                <w:sz w:val="20"/>
                <w:szCs w:val="20"/>
              </w:rPr>
              <w:t>ch*</w:t>
            </w:r>
            <w:r w:rsidRPr="00C43F47">
              <w:rPr>
                <w:rFonts w:ascii="Arial" w:hAnsi="Arial" w:cs="Arial"/>
                <w:sz w:val="20"/>
                <w:szCs w:val="20"/>
              </w:rPr>
              <w:t>)</w:t>
            </w:r>
          </w:p>
        </w:tc>
        <w:tc>
          <w:tcPr>
            <w:tcW w:w="1559" w:type="dxa"/>
            <w:shd w:val="clear" w:color="auto" w:fill="auto"/>
          </w:tcPr>
          <w:p w:rsidR="00B35E9C" w:rsidRPr="00A27A50" w:rsidRDefault="00B35E9C" w:rsidP="00263607">
            <w:pPr>
              <w:widowControl w:val="0"/>
              <w:ind w:right="74"/>
              <w:jc w:val="center"/>
              <w:rPr>
                <w:rFonts w:ascii="Verdana" w:hAnsi="Verdana"/>
                <w:sz w:val="20"/>
                <w:szCs w:val="20"/>
              </w:rPr>
            </w:pPr>
            <w:r w:rsidRPr="00A27A50">
              <w:rPr>
                <w:rFonts w:ascii="Verdana" w:hAnsi="Verdana"/>
                <w:sz w:val="20"/>
                <w:szCs w:val="20"/>
              </w:rPr>
              <w:t>Cena jednostkowa brutto</w:t>
            </w:r>
          </w:p>
        </w:tc>
        <w:tc>
          <w:tcPr>
            <w:tcW w:w="2268" w:type="dxa"/>
            <w:shd w:val="clear" w:color="auto" w:fill="auto"/>
          </w:tcPr>
          <w:p w:rsidR="00B35E9C" w:rsidRPr="00A27A50" w:rsidRDefault="00B35E9C" w:rsidP="00263607">
            <w:pPr>
              <w:widowControl w:val="0"/>
              <w:ind w:right="74"/>
              <w:jc w:val="center"/>
              <w:rPr>
                <w:rFonts w:ascii="Verdana" w:hAnsi="Verdana"/>
                <w:sz w:val="20"/>
                <w:szCs w:val="20"/>
              </w:rPr>
            </w:pPr>
            <w:r w:rsidRPr="00A27A50">
              <w:rPr>
                <w:rFonts w:ascii="Verdana" w:hAnsi="Verdana"/>
                <w:sz w:val="20"/>
                <w:szCs w:val="20"/>
              </w:rPr>
              <w:t>Wartość</w:t>
            </w:r>
          </w:p>
          <w:p w:rsidR="00B35E9C" w:rsidRPr="00A27A50" w:rsidRDefault="00B35E9C" w:rsidP="00263607">
            <w:pPr>
              <w:widowControl w:val="0"/>
              <w:ind w:right="74"/>
              <w:jc w:val="center"/>
              <w:rPr>
                <w:rFonts w:ascii="Verdana" w:hAnsi="Verdana"/>
                <w:sz w:val="20"/>
                <w:szCs w:val="20"/>
              </w:rPr>
            </w:pPr>
            <w:r w:rsidRPr="00A27A50">
              <w:rPr>
                <w:rFonts w:ascii="Verdana" w:hAnsi="Verdana"/>
                <w:sz w:val="20"/>
                <w:szCs w:val="20"/>
              </w:rPr>
              <w:t>(cena jednostkowa x ilość)</w:t>
            </w:r>
          </w:p>
        </w:tc>
      </w:tr>
      <w:tr w:rsidR="00B35E9C" w:rsidRPr="00A27A50" w:rsidTr="00263607">
        <w:tc>
          <w:tcPr>
            <w:tcW w:w="2722" w:type="dxa"/>
            <w:shd w:val="clear" w:color="auto" w:fill="auto"/>
          </w:tcPr>
          <w:p w:rsidR="00B35E9C" w:rsidRPr="00A27A50" w:rsidRDefault="00B35E9C" w:rsidP="00263607">
            <w:pPr>
              <w:widowControl w:val="0"/>
              <w:ind w:right="74"/>
              <w:jc w:val="both"/>
              <w:rPr>
                <w:rFonts w:ascii="Arial" w:hAnsi="Arial" w:cs="Arial"/>
              </w:rPr>
            </w:pPr>
            <w:r w:rsidRPr="00A27A50">
              <w:rPr>
                <w:rFonts w:ascii="Verdana" w:hAnsi="Verdana"/>
                <w:b/>
                <w:sz w:val="20"/>
                <w:szCs w:val="20"/>
              </w:rPr>
              <w:t>Niemieckiego</w:t>
            </w:r>
          </w:p>
        </w:tc>
        <w:tc>
          <w:tcPr>
            <w:tcW w:w="2410" w:type="dxa"/>
            <w:shd w:val="clear" w:color="auto" w:fill="auto"/>
          </w:tcPr>
          <w:p w:rsidR="00B35E9C" w:rsidRPr="00A27A50" w:rsidRDefault="00B35E9C" w:rsidP="00263607">
            <w:pPr>
              <w:widowControl w:val="0"/>
              <w:ind w:right="74"/>
              <w:jc w:val="center"/>
              <w:rPr>
                <w:rFonts w:ascii="Verdana" w:hAnsi="Verdana"/>
                <w:sz w:val="20"/>
                <w:szCs w:val="20"/>
              </w:rPr>
            </w:pPr>
          </w:p>
        </w:tc>
        <w:tc>
          <w:tcPr>
            <w:tcW w:w="1559" w:type="dxa"/>
            <w:shd w:val="clear" w:color="auto" w:fill="auto"/>
          </w:tcPr>
          <w:p w:rsidR="00B35E9C" w:rsidRPr="00A27A50" w:rsidRDefault="00B35E9C" w:rsidP="00263607">
            <w:pPr>
              <w:widowControl w:val="0"/>
              <w:ind w:right="74"/>
              <w:jc w:val="center"/>
              <w:rPr>
                <w:rFonts w:ascii="Verdana" w:hAnsi="Verdana"/>
                <w:sz w:val="20"/>
                <w:szCs w:val="20"/>
              </w:rPr>
            </w:pPr>
          </w:p>
        </w:tc>
        <w:tc>
          <w:tcPr>
            <w:tcW w:w="2268" w:type="dxa"/>
            <w:shd w:val="clear" w:color="auto" w:fill="auto"/>
          </w:tcPr>
          <w:p w:rsidR="00B35E9C" w:rsidRPr="00A27A50" w:rsidRDefault="00B35E9C" w:rsidP="00263607">
            <w:pPr>
              <w:widowControl w:val="0"/>
              <w:ind w:right="74"/>
              <w:jc w:val="center"/>
              <w:rPr>
                <w:rFonts w:ascii="Verdana" w:hAnsi="Verdana"/>
                <w:sz w:val="20"/>
                <w:szCs w:val="20"/>
              </w:rPr>
            </w:pPr>
          </w:p>
        </w:tc>
      </w:tr>
      <w:tr w:rsidR="00B35E9C" w:rsidRPr="00A27A50" w:rsidTr="00263607">
        <w:tc>
          <w:tcPr>
            <w:tcW w:w="2722" w:type="dxa"/>
            <w:shd w:val="clear" w:color="auto" w:fill="auto"/>
          </w:tcPr>
          <w:p w:rsidR="00B35E9C" w:rsidRPr="00A27A50" w:rsidRDefault="00B35E9C" w:rsidP="00263607">
            <w:pPr>
              <w:widowControl w:val="0"/>
              <w:ind w:right="74"/>
              <w:jc w:val="both"/>
              <w:rPr>
                <w:rFonts w:ascii="Arial" w:hAnsi="Arial" w:cs="Arial"/>
              </w:rPr>
            </w:pPr>
            <w:r>
              <w:rPr>
                <w:rFonts w:ascii="Verdana" w:hAnsi="Verdana"/>
                <w:b/>
                <w:sz w:val="20"/>
                <w:szCs w:val="20"/>
              </w:rPr>
              <w:t>Czeskiego</w:t>
            </w:r>
          </w:p>
        </w:tc>
        <w:tc>
          <w:tcPr>
            <w:tcW w:w="2410" w:type="dxa"/>
            <w:shd w:val="clear" w:color="auto" w:fill="auto"/>
          </w:tcPr>
          <w:p w:rsidR="00B35E9C" w:rsidRPr="00A27A50" w:rsidRDefault="00B35E9C" w:rsidP="00263607">
            <w:pPr>
              <w:widowControl w:val="0"/>
              <w:ind w:right="74"/>
              <w:jc w:val="center"/>
              <w:rPr>
                <w:rFonts w:ascii="Verdana" w:hAnsi="Verdana"/>
                <w:sz w:val="20"/>
                <w:szCs w:val="20"/>
              </w:rPr>
            </w:pPr>
          </w:p>
        </w:tc>
        <w:tc>
          <w:tcPr>
            <w:tcW w:w="1559" w:type="dxa"/>
            <w:shd w:val="clear" w:color="auto" w:fill="auto"/>
          </w:tcPr>
          <w:p w:rsidR="00B35E9C" w:rsidRPr="00A27A50" w:rsidRDefault="00B35E9C" w:rsidP="00263607">
            <w:pPr>
              <w:widowControl w:val="0"/>
              <w:ind w:right="74"/>
              <w:jc w:val="center"/>
              <w:rPr>
                <w:rFonts w:ascii="Verdana" w:hAnsi="Verdana"/>
                <w:sz w:val="20"/>
                <w:szCs w:val="20"/>
              </w:rPr>
            </w:pPr>
          </w:p>
        </w:tc>
        <w:tc>
          <w:tcPr>
            <w:tcW w:w="2268" w:type="dxa"/>
            <w:shd w:val="clear" w:color="auto" w:fill="auto"/>
          </w:tcPr>
          <w:p w:rsidR="00B35E9C" w:rsidRPr="00A27A50" w:rsidRDefault="00B35E9C" w:rsidP="00263607">
            <w:pPr>
              <w:widowControl w:val="0"/>
              <w:ind w:right="74"/>
              <w:jc w:val="center"/>
              <w:rPr>
                <w:rFonts w:ascii="Verdana" w:hAnsi="Verdana"/>
                <w:sz w:val="20"/>
                <w:szCs w:val="20"/>
              </w:rPr>
            </w:pPr>
          </w:p>
        </w:tc>
      </w:tr>
      <w:tr w:rsidR="00B35E9C" w:rsidRPr="00A27A50" w:rsidTr="00263607">
        <w:tc>
          <w:tcPr>
            <w:tcW w:w="2722" w:type="dxa"/>
            <w:shd w:val="clear" w:color="auto" w:fill="auto"/>
          </w:tcPr>
          <w:p w:rsidR="00B35E9C" w:rsidRPr="00A27A50" w:rsidRDefault="00B35E9C" w:rsidP="00263607">
            <w:pPr>
              <w:widowControl w:val="0"/>
              <w:ind w:right="74"/>
              <w:jc w:val="both"/>
              <w:rPr>
                <w:rFonts w:ascii="Arial" w:hAnsi="Arial" w:cs="Arial"/>
              </w:rPr>
            </w:pPr>
            <w:r>
              <w:rPr>
                <w:rFonts w:ascii="Verdana" w:hAnsi="Verdana"/>
                <w:b/>
                <w:sz w:val="20"/>
                <w:szCs w:val="20"/>
              </w:rPr>
              <w:t>Słowackiego</w:t>
            </w:r>
          </w:p>
        </w:tc>
        <w:tc>
          <w:tcPr>
            <w:tcW w:w="2410" w:type="dxa"/>
            <w:shd w:val="clear" w:color="auto" w:fill="auto"/>
          </w:tcPr>
          <w:p w:rsidR="00B35E9C" w:rsidRPr="00A27A50" w:rsidRDefault="00B35E9C" w:rsidP="00263607">
            <w:pPr>
              <w:widowControl w:val="0"/>
              <w:ind w:right="74"/>
              <w:jc w:val="center"/>
              <w:rPr>
                <w:rFonts w:ascii="Verdana" w:hAnsi="Verdana"/>
                <w:sz w:val="20"/>
                <w:szCs w:val="20"/>
              </w:rPr>
            </w:pPr>
          </w:p>
        </w:tc>
        <w:tc>
          <w:tcPr>
            <w:tcW w:w="1559" w:type="dxa"/>
            <w:shd w:val="clear" w:color="auto" w:fill="auto"/>
          </w:tcPr>
          <w:p w:rsidR="00B35E9C" w:rsidRPr="00A27A50" w:rsidRDefault="00B35E9C" w:rsidP="00263607">
            <w:pPr>
              <w:widowControl w:val="0"/>
              <w:ind w:right="74"/>
              <w:jc w:val="center"/>
              <w:rPr>
                <w:rFonts w:ascii="Verdana" w:hAnsi="Verdana"/>
                <w:sz w:val="20"/>
                <w:szCs w:val="20"/>
              </w:rPr>
            </w:pPr>
          </w:p>
        </w:tc>
        <w:tc>
          <w:tcPr>
            <w:tcW w:w="2268" w:type="dxa"/>
            <w:shd w:val="clear" w:color="auto" w:fill="auto"/>
          </w:tcPr>
          <w:p w:rsidR="00B35E9C" w:rsidRPr="00A27A50" w:rsidRDefault="00B35E9C" w:rsidP="00263607">
            <w:pPr>
              <w:widowControl w:val="0"/>
              <w:ind w:right="74"/>
              <w:jc w:val="center"/>
              <w:rPr>
                <w:rFonts w:ascii="Verdana" w:hAnsi="Verdana"/>
                <w:sz w:val="20"/>
                <w:szCs w:val="20"/>
              </w:rPr>
            </w:pPr>
          </w:p>
        </w:tc>
      </w:tr>
      <w:tr w:rsidR="00B35E9C" w:rsidRPr="00A27A50" w:rsidTr="00263607">
        <w:tc>
          <w:tcPr>
            <w:tcW w:w="2722" w:type="dxa"/>
            <w:shd w:val="clear" w:color="auto" w:fill="auto"/>
          </w:tcPr>
          <w:p w:rsidR="00B35E9C" w:rsidRPr="00A27A50" w:rsidRDefault="00B35E9C" w:rsidP="00263607">
            <w:pPr>
              <w:widowControl w:val="0"/>
              <w:ind w:right="74"/>
              <w:jc w:val="both"/>
              <w:rPr>
                <w:rFonts w:ascii="Arial" w:hAnsi="Arial" w:cs="Arial"/>
              </w:rPr>
            </w:pPr>
            <w:r>
              <w:rPr>
                <w:rFonts w:ascii="Verdana" w:hAnsi="Verdana"/>
                <w:b/>
                <w:sz w:val="20"/>
                <w:szCs w:val="20"/>
              </w:rPr>
              <w:t>Węgierskiego</w:t>
            </w:r>
          </w:p>
        </w:tc>
        <w:tc>
          <w:tcPr>
            <w:tcW w:w="2410" w:type="dxa"/>
            <w:shd w:val="clear" w:color="auto" w:fill="auto"/>
          </w:tcPr>
          <w:p w:rsidR="00B35E9C" w:rsidRPr="00A27A50" w:rsidRDefault="00B35E9C" w:rsidP="00263607">
            <w:pPr>
              <w:widowControl w:val="0"/>
              <w:ind w:right="74"/>
              <w:jc w:val="center"/>
              <w:rPr>
                <w:rFonts w:ascii="Verdana" w:hAnsi="Verdana"/>
                <w:sz w:val="20"/>
                <w:szCs w:val="20"/>
              </w:rPr>
            </w:pPr>
          </w:p>
        </w:tc>
        <w:tc>
          <w:tcPr>
            <w:tcW w:w="1559" w:type="dxa"/>
            <w:shd w:val="clear" w:color="auto" w:fill="auto"/>
          </w:tcPr>
          <w:p w:rsidR="00B35E9C" w:rsidRPr="00A27A50" w:rsidRDefault="00B35E9C" w:rsidP="00263607">
            <w:pPr>
              <w:widowControl w:val="0"/>
              <w:ind w:right="74"/>
              <w:jc w:val="center"/>
              <w:rPr>
                <w:rFonts w:ascii="Verdana" w:hAnsi="Verdana"/>
                <w:sz w:val="20"/>
                <w:szCs w:val="20"/>
              </w:rPr>
            </w:pPr>
          </w:p>
        </w:tc>
        <w:tc>
          <w:tcPr>
            <w:tcW w:w="2268" w:type="dxa"/>
            <w:shd w:val="clear" w:color="auto" w:fill="auto"/>
          </w:tcPr>
          <w:p w:rsidR="00B35E9C" w:rsidRPr="00A27A50" w:rsidRDefault="00B35E9C" w:rsidP="00263607">
            <w:pPr>
              <w:widowControl w:val="0"/>
              <w:ind w:right="74"/>
              <w:jc w:val="center"/>
              <w:rPr>
                <w:rFonts w:ascii="Verdana" w:hAnsi="Verdana"/>
                <w:sz w:val="20"/>
                <w:szCs w:val="20"/>
              </w:rPr>
            </w:pPr>
          </w:p>
        </w:tc>
      </w:tr>
      <w:tr w:rsidR="00B35E9C" w:rsidRPr="00A27A50" w:rsidTr="00263607">
        <w:tc>
          <w:tcPr>
            <w:tcW w:w="2722" w:type="dxa"/>
            <w:shd w:val="clear" w:color="auto" w:fill="auto"/>
          </w:tcPr>
          <w:p w:rsidR="00B35E9C" w:rsidRPr="00A27A50" w:rsidRDefault="00B35E9C" w:rsidP="00263607">
            <w:pPr>
              <w:widowControl w:val="0"/>
              <w:ind w:right="74"/>
              <w:jc w:val="both"/>
              <w:rPr>
                <w:rFonts w:ascii="Arial" w:hAnsi="Arial" w:cs="Arial"/>
              </w:rPr>
            </w:pPr>
            <w:r>
              <w:rPr>
                <w:rFonts w:ascii="Verdana" w:hAnsi="Verdana"/>
                <w:b/>
                <w:sz w:val="20"/>
                <w:szCs w:val="20"/>
              </w:rPr>
              <w:t>Chorwackiego</w:t>
            </w:r>
          </w:p>
        </w:tc>
        <w:tc>
          <w:tcPr>
            <w:tcW w:w="2410" w:type="dxa"/>
            <w:shd w:val="clear" w:color="auto" w:fill="auto"/>
          </w:tcPr>
          <w:p w:rsidR="00B35E9C" w:rsidRPr="00A27A50" w:rsidRDefault="00B35E9C" w:rsidP="00263607">
            <w:pPr>
              <w:widowControl w:val="0"/>
              <w:ind w:right="74"/>
              <w:jc w:val="center"/>
              <w:rPr>
                <w:rFonts w:ascii="Verdana" w:hAnsi="Verdana"/>
                <w:sz w:val="20"/>
                <w:szCs w:val="20"/>
              </w:rPr>
            </w:pPr>
          </w:p>
        </w:tc>
        <w:tc>
          <w:tcPr>
            <w:tcW w:w="1559" w:type="dxa"/>
            <w:shd w:val="clear" w:color="auto" w:fill="auto"/>
          </w:tcPr>
          <w:p w:rsidR="00B35E9C" w:rsidRPr="00A27A50" w:rsidRDefault="00B35E9C" w:rsidP="00263607">
            <w:pPr>
              <w:widowControl w:val="0"/>
              <w:ind w:right="74"/>
              <w:jc w:val="center"/>
              <w:rPr>
                <w:rFonts w:ascii="Verdana" w:hAnsi="Verdana"/>
                <w:sz w:val="20"/>
                <w:szCs w:val="20"/>
              </w:rPr>
            </w:pPr>
          </w:p>
        </w:tc>
        <w:tc>
          <w:tcPr>
            <w:tcW w:w="2268" w:type="dxa"/>
            <w:shd w:val="clear" w:color="auto" w:fill="auto"/>
          </w:tcPr>
          <w:p w:rsidR="00B35E9C" w:rsidRPr="00A27A50" w:rsidRDefault="00B35E9C" w:rsidP="00263607">
            <w:pPr>
              <w:widowControl w:val="0"/>
              <w:ind w:right="74"/>
              <w:jc w:val="center"/>
              <w:rPr>
                <w:rFonts w:ascii="Verdana" w:hAnsi="Verdana"/>
                <w:sz w:val="20"/>
                <w:szCs w:val="20"/>
              </w:rPr>
            </w:pPr>
          </w:p>
        </w:tc>
      </w:tr>
      <w:tr w:rsidR="00B35E9C" w:rsidRPr="00A27A50" w:rsidTr="00263607">
        <w:tc>
          <w:tcPr>
            <w:tcW w:w="2722" w:type="dxa"/>
            <w:shd w:val="clear" w:color="auto" w:fill="auto"/>
          </w:tcPr>
          <w:p w:rsidR="00B35E9C" w:rsidRPr="00A27A50" w:rsidRDefault="00B35E9C" w:rsidP="00263607">
            <w:pPr>
              <w:widowControl w:val="0"/>
              <w:ind w:right="74"/>
              <w:jc w:val="both"/>
              <w:rPr>
                <w:rFonts w:ascii="Arial" w:hAnsi="Arial" w:cs="Arial"/>
              </w:rPr>
            </w:pPr>
            <w:r>
              <w:rPr>
                <w:rFonts w:ascii="Verdana" w:hAnsi="Verdana"/>
                <w:b/>
                <w:sz w:val="20"/>
                <w:szCs w:val="20"/>
              </w:rPr>
              <w:t>Słoweńskiego</w:t>
            </w:r>
          </w:p>
        </w:tc>
        <w:tc>
          <w:tcPr>
            <w:tcW w:w="2410" w:type="dxa"/>
            <w:shd w:val="clear" w:color="auto" w:fill="auto"/>
          </w:tcPr>
          <w:p w:rsidR="00B35E9C" w:rsidRPr="00A27A50" w:rsidRDefault="00B35E9C" w:rsidP="00263607">
            <w:pPr>
              <w:widowControl w:val="0"/>
              <w:ind w:right="74"/>
              <w:jc w:val="center"/>
              <w:rPr>
                <w:rFonts w:ascii="Verdana" w:hAnsi="Verdana"/>
                <w:sz w:val="20"/>
                <w:szCs w:val="20"/>
              </w:rPr>
            </w:pPr>
          </w:p>
        </w:tc>
        <w:tc>
          <w:tcPr>
            <w:tcW w:w="1559" w:type="dxa"/>
            <w:shd w:val="clear" w:color="auto" w:fill="auto"/>
          </w:tcPr>
          <w:p w:rsidR="00B35E9C" w:rsidRPr="00A27A50" w:rsidRDefault="00B35E9C" w:rsidP="00263607">
            <w:pPr>
              <w:widowControl w:val="0"/>
              <w:ind w:right="74"/>
              <w:jc w:val="center"/>
              <w:rPr>
                <w:rFonts w:ascii="Verdana" w:hAnsi="Verdana"/>
                <w:sz w:val="20"/>
                <w:szCs w:val="20"/>
              </w:rPr>
            </w:pPr>
          </w:p>
        </w:tc>
        <w:tc>
          <w:tcPr>
            <w:tcW w:w="2268" w:type="dxa"/>
            <w:shd w:val="clear" w:color="auto" w:fill="auto"/>
          </w:tcPr>
          <w:p w:rsidR="00B35E9C" w:rsidRPr="00A27A50" w:rsidRDefault="00B35E9C" w:rsidP="00263607">
            <w:pPr>
              <w:widowControl w:val="0"/>
              <w:ind w:right="74"/>
              <w:jc w:val="center"/>
              <w:rPr>
                <w:rFonts w:ascii="Verdana" w:hAnsi="Verdana"/>
                <w:sz w:val="20"/>
                <w:szCs w:val="20"/>
              </w:rPr>
            </w:pPr>
          </w:p>
        </w:tc>
      </w:tr>
      <w:tr w:rsidR="00B35E9C" w:rsidRPr="00A27A50" w:rsidTr="00263607">
        <w:tc>
          <w:tcPr>
            <w:tcW w:w="2722" w:type="dxa"/>
            <w:shd w:val="clear" w:color="auto" w:fill="auto"/>
          </w:tcPr>
          <w:p w:rsidR="00B35E9C" w:rsidRPr="00A27A50" w:rsidRDefault="00B35E9C" w:rsidP="00263607">
            <w:pPr>
              <w:widowControl w:val="0"/>
              <w:ind w:right="74"/>
              <w:jc w:val="both"/>
              <w:rPr>
                <w:rFonts w:ascii="Arial" w:hAnsi="Arial" w:cs="Arial"/>
              </w:rPr>
            </w:pPr>
            <w:r>
              <w:rPr>
                <w:rFonts w:ascii="Verdana" w:hAnsi="Verdana"/>
                <w:b/>
                <w:sz w:val="20"/>
                <w:szCs w:val="20"/>
              </w:rPr>
              <w:t>Francuskiego</w:t>
            </w:r>
          </w:p>
        </w:tc>
        <w:tc>
          <w:tcPr>
            <w:tcW w:w="2410" w:type="dxa"/>
            <w:shd w:val="clear" w:color="auto" w:fill="auto"/>
          </w:tcPr>
          <w:p w:rsidR="00B35E9C" w:rsidRPr="00A27A50" w:rsidRDefault="00B35E9C" w:rsidP="00263607">
            <w:pPr>
              <w:widowControl w:val="0"/>
              <w:ind w:right="74"/>
              <w:jc w:val="center"/>
              <w:rPr>
                <w:rFonts w:ascii="Verdana" w:hAnsi="Verdana"/>
                <w:sz w:val="20"/>
                <w:szCs w:val="20"/>
              </w:rPr>
            </w:pPr>
          </w:p>
        </w:tc>
        <w:tc>
          <w:tcPr>
            <w:tcW w:w="1559" w:type="dxa"/>
            <w:shd w:val="clear" w:color="auto" w:fill="auto"/>
          </w:tcPr>
          <w:p w:rsidR="00B35E9C" w:rsidRPr="00A27A50" w:rsidRDefault="00B35E9C" w:rsidP="00263607">
            <w:pPr>
              <w:widowControl w:val="0"/>
              <w:ind w:right="74"/>
              <w:jc w:val="center"/>
              <w:rPr>
                <w:rFonts w:ascii="Verdana" w:hAnsi="Verdana"/>
                <w:sz w:val="20"/>
                <w:szCs w:val="20"/>
              </w:rPr>
            </w:pPr>
          </w:p>
        </w:tc>
        <w:tc>
          <w:tcPr>
            <w:tcW w:w="2268" w:type="dxa"/>
            <w:shd w:val="clear" w:color="auto" w:fill="auto"/>
          </w:tcPr>
          <w:p w:rsidR="00B35E9C" w:rsidRPr="00A27A50" w:rsidRDefault="00B35E9C" w:rsidP="00263607">
            <w:pPr>
              <w:widowControl w:val="0"/>
              <w:ind w:right="74"/>
              <w:jc w:val="center"/>
              <w:rPr>
                <w:rFonts w:ascii="Verdana" w:hAnsi="Verdana"/>
                <w:sz w:val="20"/>
                <w:szCs w:val="20"/>
              </w:rPr>
            </w:pPr>
          </w:p>
        </w:tc>
      </w:tr>
      <w:tr w:rsidR="00B35E9C" w:rsidRPr="00A27A50" w:rsidTr="00263607">
        <w:tc>
          <w:tcPr>
            <w:tcW w:w="2722" w:type="dxa"/>
            <w:shd w:val="clear" w:color="auto" w:fill="auto"/>
          </w:tcPr>
          <w:p w:rsidR="00B35E9C" w:rsidRPr="00A27A50" w:rsidRDefault="00B35E9C" w:rsidP="00263607">
            <w:pPr>
              <w:widowControl w:val="0"/>
              <w:ind w:right="74"/>
              <w:jc w:val="both"/>
              <w:rPr>
                <w:rFonts w:ascii="Arial" w:hAnsi="Arial" w:cs="Arial"/>
              </w:rPr>
            </w:pPr>
            <w:r>
              <w:rPr>
                <w:rFonts w:ascii="Verdana" w:hAnsi="Verdana"/>
                <w:b/>
                <w:sz w:val="20"/>
                <w:szCs w:val="20"/>
              </w:rPr>
              <w:t>Ukraińskiego</w:t>
            </w:r>
          </w:p>
        </w:tc>
        <w:tc>
          <w:tcPr>
            <w:tcW w:w="2410" w:type="dxa"/>
            <w:shd w:val="clear" w:color="auto" w:fill="auto"/>
          </w:tcPr>
          <w:p w:rsidR="00B35E9C" w:rsidRPr="00A27A50" w:rsidRDefault="00B35E9C" w:rsidP="00263607">
            <w:pPr>
              <w:widowControl w:val="0"/>
              <w:ind w:right="74"/>
              <w:jc w:val="center"/>
              <w:rPr>
                <w:rFonts w:ascii="Verdana" w:hAnsi="Verdana"/>
                <w:sz w:val="20"/>
                <w:szCs w:val="20"/>
              </w:rPr>
            </w:pPr>
          </w:p>
        </w:tc>
        <w:tc>
          <w:tcPr>
            <w:tcW w:w="1559" w:type="dxa"/>
            <w:shd w:val="clear" w:color="auto" w:fill="auto"/>
          </w:tcPr>
          <w:p w:rsidR="00B35E9C" w:rsidRPr="00A27A50" w:rsidRDefault="00B35E9C" w:rsidP="00263607">
            <w:pPr>
              <w:widowControl w:val="0"/>
              <w:ind w:right="74"/>
              <w:jc w:val="center"/>
              <w:rPr>
                <w:rFonts w:ascii="Verdana" w:hAnsi="Verdana"/>
                <w:sz w:val="20"/>
                <w:szCs w:val="20"/>
              </w:rPr>
            </w:pPr>
          </w:p>
        </w:tc>
        <w:tc>
          <w:tcPr>
            <w:tcW w:w="2268" w:type="dxa"/>
            <w:shd w:val="clear" w:color="auto" w:fill="auto"/>
          </w:tcPr>
          <w:p w:rsidR="00B35E9C" w:rsidRPr="00A27A50" w:rsidRDefault="00B35E9C" w:rsidP="00263607">
            <w:pPr>
              <w:widowControl w:val="0"/>
              <w:ind w:right="74"/>
              <w:jc w:val="center"/>
              <w:rPr>
                <w:rFonts w:ascii="Verdana" w:hAnsi="Verdana"/>
                <w:sz w:val="20"/>
                <w:szCs w:val="20"/>
              </w:rPr>
            </w:pPr>
          </w:p>
        </w:tc>
      </w:tr>
      <w:tr w:rsidR="00B35E9C" w:rsidRPr="00A27A50" w:rsidTr="00263607">
        <w:tc>
          <w:tcPr>
            <w:tcW w:w="2722" w:type="dxa"/>
            <w:tcBorders>
              <w:right w:val="nil"/>
            </w:tcBorders>
            <w:shd w:val="clear" w:color="auto" w:fill="auto"/>
          </w:tcPr>
          <w:p w:rsidR="00B35E9C" w:rsidRPr="00A27A50" w:rsidRDefault="00B35E9C" w:rsidP="00263607">
            <w:pPr>
              <w:rPr>
                <w:rFonts w:ascii="Verdana" w:hAnsi="Verdana"/>
                <w:b/>
                <w:sz w:val="20"/>
                <w:szCs w:val="20"/>
              </w:rPr>
            </w:pPr>
            <w:r>
              <w:rPr>
                <w:rFonts w:ascii="Verdana" w:hAnsi="Verdana"/>
                <w:b/>
                <w:sz w:val="20"/>
                <w:szCs w:val="20"/>
              </w:rPr>
              <w:t>Razem:</w:t>
            </w:r>
          </w:p>
        </w:tc>
        <w:tc>
          <w:tcPr>
            <w:tcW w:w="2410" w:type="dxa"/>
            <w:tcBorders>
              <w:left w:val="nil"/>
              <w:right w:val="nil"/>
            </w:tcBorders>
            <w:shd w:val="clear" w:color="auto" w:fill="auto"/>
          </w:tcPr>
          <w:p w:rsidR="00B35E9C" w:rsidRPr="00A27A50" w:rsidRDefault="00B35E9C" w:rsidP="00263607"/>
        </w:tc>
        <w:tc>
          <w:tcPr>
            <w:tcW w:w="1559" w:type="dxa"/>
            <w:tcBorders>
              <w:left w:val="nil"/>
            </w:tcBorders>
            <w:shd w:val="clear" w:color="auto" w:fill="auto"/>
          </w:tcPr>
          <w:p w:rsidR="00B35E9C" w:rsidRPr="00A27A50" w:rsidRDefault="00B35E9C" w:rsidP="00263607"/>
        </w:tc>
        <w:tc>
          <w:tcPr>
            <w:tcW w:w="2268" w:type="dxa"/>
            <w:shd w:val="clear" w:color="auto" w:fill="auto"/>
          </w:tcPr>
          <w:p w:rsidR="00B35E9C" w:rsidRPr="00A27A50" w:rsidRDefault="00B35E9C" w:rsidP="00263607"/>
        </w:tc>
      </w:tr>
    </w:tbl>
    <w:p w:rsidR="00B35E9C" w:rsidRPr="00A27A50" w:rsidRDefault="00B35E9C" w:rsidP="00B35E9C">
      <w:pPr>
        <w:widowControl w:val="0"/>
        <w:shd w:val="clear" w:color="auto" w:fill="FFFFFF"/>
        <w:ind w:right="74"/>
        <w:jc w:val="both"/>
        <w:rPr>
          <w:rFonts w:ascii="Verdana" w:hAnsi="Verdana"/>
          <w:sz w:val="20"/>
          <w:szCs w:val="20"/>
        </w:rPr>
      </w:pPr>
    </w:p>
    <w:p w:rsidR="00B35E9C" w:rsidRPr="00A27A50" w:rsidRDefault="00B35E9C" w:rsidP="00B35E9C">
      <w:pPr>
        <w:widowControl w:val="0"/>
        <w:shd w:val="clear" w:color="auto" w:fill="FFFFFF"/>
        <w:tabs>
          <w:tab w:val="left" w:leader="dot" w:pos="1872"/>
        </w:tabs>
        <w:rPr>
          <w:rFonts w:ascii="Verdana" w:hAnsi="Verdana" w:cs="Arial"/>
          <w:sz w:val="20"/>
          <w:szCs w:val="20"/>
        </w:rPr>
      </w:pPr>
    </w:p>
    <w:p w:rsidR="00B35E9C" w:rsidRPr="00A27A50" w:rsidRDefault="00B35E9C" w:rsidP="00B35E9C">
      <w:pPr>
        <w:pStyle w:val="Lista2"/>
        <w:tabs>
          <w:tab w:val="left" w:pos="-567"/>
        </w:tabs>
        <w:ind w:left="0" w:right="-83" w:firstLine="0"/>
        <w:rPr>
          <w:rFonts w:ascii="Verdana" w:hAnsi="Verdana"/>
          <w:sz w:val="20"/>
        </w:rPr>
      </w:pPr>
      <w:r w:rsidRPr="00A27A50">
        <w:rPr>
          <w:rFonts w:ascii="Verdana" w:hAnsi="Verdana"/>
          <w:sz w:val="20"/>
        </w:rPr>
        <w:t>słownie:</w:t>
      </w:r>
    </w:p>
    <w:p w:rsidR="00B35E9C" w:rsidRPr="00A27A50" w:rsidRDefault="00B35E9C" w:rsidP="00B35E9C">
      <w:pPr>
        <w:pStyle w:val="Lista2"/>
        <w:tabs>
          <w:tab w:val="left" w:pos="-567"/>
        </w:tabs>
        <w:ind w:left="0" w:right="-83" w:firstLine="0"/>
        <w:rPr>
          <w:rFonts w:ascii="Verdana" w:hAnsi="Verdana"/>
          <w:sz w:val="20"/>
        </w:rPr>
      </w:pPr>
      <w:r w:rsidRPr="00A27A50">
        <w:rPr>
          <w:rFonts w:ascii="Verdana" w:hAnsi="Verdana"/>
          <w:sz w:val="20"/>
        </w:rPr>
        <w:t>……………………………………………………………………………………………………………………………………………</w:t>
      </w:r>
    </w:p>
    <w:p w:rsidR="00B35E9C" w:rsidRPr="00A27A50" w:rsidRDefault="00B35E9C" w:rsidP="00B35E9C">
      <w:pPr>
        <w:pStyle w:val="Lista2"/>
        <w:tabs>
          <w:tab w:val="left" w:pos="-567"/>
        </w:tabs>
        <w:ind w:left="0" w:right="-83" w:firstLine="0"/>
        <w:rPr>
          <w:rFonts w:ascii="Verdana" w:hAnsi="Verdana"/>
          <w:sz w:val="20"/>
        </w:rPr>
      </w:pPr>
    </w:p>
    <w:p w:rsidR="00B35E9C" w:rsidRPr="00A27A50" w:rsidRDefault="00B35E9C" w:rsidP="00B35E9C">
      <w:pPr>
        <w:pStyle w:val="Lista2"/>
        <w:tabs>
          <w:tab w:val="left" w:pos="-567"/>
        </w:tabs>
        <w:ind w:left="0" w:right="-83" w:firstLine="0"/>
        <w:rPr>
          <w:rFonts w:ascii="Verdana" w:hAnsi="Verdana"/>
          <w:sz w:val="20"/>
        </w:rPr>
      </w:pPr>
      <w:r w:rsidRPr="0061256A">
        <w:rPr>
          <w:rFonts w:ascii="Verdana" w:hAnsi="Verdana"/>
          <w:sz w:val="20"/>
        </w:rPr>
        <w:t>*blok tłumaczeniowy – 4-godzinne spotkanie.</w:t>
      </w:r>
    </w:p>
    <w:p w:rsidR="00B35E9C" w:rsidRPr="00A27A50" w:rsidRDefault="00B35E9C" w:rsidP="00B35E9C">
      <w:pPr>
        <w:pStyle w:val="Lista2"/>
        <w:tabs>
          <w:tab w:val="left" w:pos="-567"/>
        </w:tabs>
        <w:ind w:left="0" w:right="-83" w:firstLine="0"/>
        <w:rPr>
          <w:rFonts w:ascii="Verdana" w:hAnsi="Verdana"/>
          <w:sz w:val="20"/>
        </w:rPr>
      </w:pPr>
    </w:p>
    <w:p w:rsidR="00B35E9C" w:rsidRPr="00A27A50" w:rsidRDefault="00B35E9C" w:rsidP="00B35E9C">
      <w:pPr>
        <w:pStyle w:val="Lista2"/>
        <w:tabs>
          <w:tab w:val="left" w:pos="-567"/>
        </w:tabs>
        <w:ind w:left="0" w:right="-83" w:firstLine="0"/>
        <w:rPr>
          <w:rFonts w:ascii="Verdana" w:hAnsi="Verdana"/>
          <w:sz w:val="20"/>
        </w:rPr>
      </w:pPr>
    </w:p>
    <w:p w:rsidR="00B35E9C" w:rsidRPr="00A27A50" w:rsidRDefault="00B35E9C" w:rsidP="00B35E9C">
      <w:pPr>
        <w:pStyle w:val="Lista2"/>
        <w:tabs>
          <w:tab w:val="left" w:pos="-567"/>
        </w:tabs>
        <w:ind w:left="0" w:right="-83" w:firstLine="0"/>
        <w:jc w:val="center"/>
        <w:rPr>
          <w:rFonts w:ascii="Verdana" w:hAnsi="Verdana"/>
          <w:sz w:val="20"/>
        </w:rPr>
      </w:pPr>
      <w:r w:rsidRPr="00A27A50">
        <w:rPr>
          <w:rFonts w:ascii="Verdana" w:hAnsi="Verdana"/>
          <w:sz w:val="20"/>
        </w:rPr>
        <w:t>…………………………………………………………</w:t>
      </w:r>
      <w:r w:rsidRPr="00A27A50">
        <w:rPr>
          <w:rFonts w:ascii="Verdana" w:hAnsi="Verdana"/>
          <w:sz w:val="20"/>
        </w:rPr>
        <w:tab/>
      </w:r>
      <w:r w:rsidRPr="00A27A50">
        <w:rPr>
          <w:rFonts w:ascii="Verdana" w:hAnsi="Verdana"/>
          <w:sz w:val="20"/>
        </w:rPr>
        <w:tab/>
      </w:r>
      <w:r w:rsidRPr="00A27A50">
        <w:rPr>
          <w:rFonts w:ascii="Verdana" w:hAnsi="Verdana"/>
          <w:sz w:val="20"/>
        </w:rPr>
        <w:tab/>
        <w:t>………………………………………………………</w:t>
      </w:r>
    </w:p>
    <w:p w:rsidR="00B35E9C" w:rsidRPr="00A27A50" w:rsidRDefault="00B35E9C" w:rsidP="00B35E9C">
      <w:pPr>
        <w:pStyle w:val="Lista2"/>
        <w:tabs>
          <w:tab w:val="left" w:pos="0"/>
          <w:tab w:val="left" w:pos="1134"/>
        </w:tabs>
        <w:ind w:left="284" w:right="-83" w:hanging="284"/>
        <w:rPr>
          <w:rFonts w:ascii="Verdana" w:hAnsi="Verdana"/>
          <w:sz w:val="16"/>
          <w:szCs w:val="16"/>
        </w:rPr>
      </w:pPr>
      <w:r w:rsidRPr="00A27A50">
        <w:rPr>
          <w:rFonts w:ascii="Verdana" w:hAnsi="Verdana"/>
          <w:sz w:val="16"/>
          <w:szCs w:val="16"/>
        </w:rPr>
        <w:tab/>
      </w:r>
      <w:r>
        <w:rPr>
          <w:rFonts w:ascii="Verdana" w:hAnsi="Verdana"/>
          <w:sz w:val="16"/>
          <w:szCs w:val="16"/>
        </w:rPr>
        <w:t xml:space="preserve">                  miejscowość i data</w:t>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t xml:space="preserve">              </w:t>
      </w:r>
      <w:r w:rsidRPr="00A27A50">
        <w:rPr>
          <w:rFonts w:ascii="Verdana" w:hAnsi="Verdana"/>
          <w:sz w:val="16"/>
          <w:szCs w:val="16"/>
        </w:rPr>
        <w:t>podpis Wykonawcy/Pełnomocnika</w:t>
      </w:r>
    </w:p>
    <w:p w:rsidR="00B35E9C" w:rsidRPr="00C43F47" w:rsidRDefault="00B35E9C" w:rsidP="00B35E9C">
      <w:pPr>
        <w:rPr>
          <w:rFonts w:ascii="Arial" w:hAnsi="Arial" w:cs="Arial"/>
          <w:sz w:val="20"/>
          <w:szCs w:val="20"/>
        </w:rPr>
      </w:pPr>
    </w:p>
    <w:p w:rsidR="00B35E9C" w:rsidRPr="00C43F47" w:rsidRDefault="00B35E9C" w:rsidP="00B35E9C">
      <w:pPr>
        <w:rPr>
          <w:rFonts w:ascii="Arial" w:hAnsi="Arial" w:cs="Arial"/>
          <w:sz w:val="20"/>
          <w:szCs w:val="20"/>
        </w:rPr>
      </w:pPr>
    </w:p>
    <w:p w:rsidR="00B35E9C" w:rsidRPr="00C43F47" w:rsidRDefault="00B35E9C" w:rsidP="00B35E9C">
      <w:pPr>
        <w:rPr>
          <w:rFonts w:ascii="Arial" w:hAnsi="Arial" w:cs="Arial"/>
          <w:sz w:val="20"/>
          <w:szCs w:val="20"/>
        </w:rPr>
      </w:pPr>
    </w:p>
    <w:p w:rsidR="00B35E9C" w:rsidRPr="00C43F47" w:rsidRDefault="00B35E9C" w:rsidP="00B35E9C">
      <w:pPr>
        <w:rPr>
          <w:rFonts w:ascii="Arial" w:hAnsi="Arial" w:cs="Arial"/>
          <w:sz w:val="20"/>
          <w:szCs w:val="20"/>
        </w:rPr>
      </w:pPr>
    </w:p>
    <w:p w:rsidR="00B35E9C" w:rsidRPr="00C43F47" w:rsidRDefault="00B35E9C" w:rsidP="00B35E9C">
      <w:pPr>
        <w:rPr>
          <w:rFonts w:ascii="Arial" w:hAnsi="Arial" w:cs="Arial"/>
          <w:sz w:val="20"/>
          <w:szCs w:val="20"/>
        </w:rPr>
      </w:pPr>
    </w:p>
    <w:p w:rsidR="00B35E9C" w:rsidRDefault="00B35E9C" w:rsidP="00B35E9C"/>
    <w:p w:rsidR="00B35E9C" w:rsidRDefault="00B35E9C" w:rsidP="00B35E9C"/>
    <w:p w:rsidR="00B35E9C" w:rsidRDefault="00B35E9C" w:rsidP="00B35E9C"/>
    <w:p w:rsidR="00295F56" w:rsidRDefault="00295F56"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C43F47" w:rsidRPr="00C43F47" w:rsidRDefault="00C43F47" w:rsidP="00C43F47"/>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FE7A83" w:rsidRPr="00F37B1C" w:rsidRDefault="00FE7A83" w:rsidP="00F37B1C">
      <w:pPr>
        <w:pStyle w:val="Zwykytekst1"/>
        <w:jc w:val="right"/>
        <w:rPr>
          <w:rFonts w:ascii="Arial" w:hAnsi="Arial" w:cs="Arial"/>
          <w:b/>
        </w:rPr>
      </w:pPr>
      <w:r w:rsidRPr="00F37B1C">
        <w:rPr>
          <w:rFonts w:ascii="Arial" w:hAnsi="Arial" w:cs="Arial"/>
          <w:b/>
        </w:rPr>
        <w:lastRenderedPageBreak/>
        <w:t xml:space="preserve">Formularz </w:t>
      </w:r>
      <w:r w:rsidR="0019577F" w:rsidRPr="00F37B1C">
        <w:rPr>
          <w:rFonts w:ascii="Arial" w:hAnsi="Arial" w:cs="Arial"/>
          <w:b/>
        </w:rPr>
        <w:t>3</w:t>
      </w:r>
      <w:r w:rsidRPr="00F37B1C">
        <w:rPr>
          <w:rFonts w:ascii="Arial" w:hAnsi="Arial" w:cs="Arial"/>
          <w:b/>
        </w:rPr>
        <w:t>.1</w:t>
      </w:r>
    </w:p>
    <w:p w:rsidR="00FE7A83" w:rsidRPr="00F37B1C" w:rsidRDefault="00346345" w:rsidP="00F37B1C">
      <w:pPr>
        <w:suppressAutoHyphens/>
        <w:jc w:val="right"/>
        <w:rPr>
          <w:rFonts w:ascii="Arial" w:hAnsi="Arial" w:cs="Arial"/>
          <w:b/>
          <w:sz w:val="20"/>
          <w:szCs w:val="20"/>
        </w:rPr>
      </w:pPr>
      <w:r w:rsidRPr="00F37B1C">
        <w:rPr>
          <w:rFonts w:ascii="Arial" w:hAnsi="Arial" w:cs="Arial"/>
          <w:noProof/>
          <w:sz w:val="20"/>
          <w:szCs w:val="20"/>
        </w:rPr>
        <mc:AlternateContent>
          <mc:Choice Requires="wps">
            <w:drawing>
              <wp:anchor distT="0" distB="0" distL="114935" distR="114935" simplePos="0" relativeHeight="251656704" behindDoc="0" locked="0" layoutInCell="1" allowOverlap="1" wp14:anchorId="0D251823" wp14:editId="631BAACA">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DB01BC" w:rsidRDefault="00DB01BC" w:rsidP="00FE7A83">
                            <w:pPr>
                              <w:jc w:val="center"/>
                              <w:rPr>
                                <w:i/>
                                <w:sz w:val="18"/>
                              </w:rPr>
                            </w:pPr>
                          </w:p>
                          <w:p w:rsidR="00DB01BC" w:rsidRDefault="00DB01BC" w:rsidP="00FE7A83">
                            <w:pPr>
                              <w:jc w:val="center"/>
                              <w:rPr>
                                <w:i/>
                                <w:sz w:val="18"/>
                              </w:rPr>
                            </w:pPr>
                          </w:p>
                          <w:p w:rsidR="00DB01BC" w:rsidRDefault="00DB01BC" w:rsidP="00FE7A83">
                            <w:pPr>
                              <w:jc w:val="center"/>
                              <w:rPr>
                                <w:i/>
                                <w:sz w:val="18"/>
                              </w:rPr>
                            </w:pPr>
                          </w:p>
                          <w:p w:rsidR="00DB01BC" w:rsidRDefault="00DB01BC" w:rsidP="00FE7A83">
                            <w:pPr>
                              <w:jc w:val="center"/>
                              <w:rPr>
                                <w:i/>
                                <w:sz w:val="18"/>
                              </w:rPr>
                            </w:pPr>
                          </w:p>
                          <w:p w:rsidR="00DB01BC" w:rsidRDefault="00DB01BC" w:rsidP="00FE7A83">
                            <w:pPr>
                              <w:jc w:val="center"/>
                              <w:rPr>
                                <w:i/>
                                <w:sz w:val="18"/>
                              </w:rPr>
                            </w:pPr>
                          </w:p>
                          <w:p w:rsidR="00DB01BC" w:rsidRPr="00F564FC" w:rsidRDefault="00DB01BC"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mP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l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IwRmPMQIAAF4EAAAOAAAAAAAAAAAAAAAAAC4C&#10;AABkcnMvZTJvRG9jLnhtbFBLAQItABQABgAIAAAAIQCRtRYc3gAAAAkBAAAPAAAAAAAAAAAAAAAA&#10;AIsEAABkcnMvZG93bnJldi54bWxQSwUGAAAAAAQABADzAAAAlgUAAAAA&#10;" strokeweight=".5pt">
                <v:textbox inset="7.45pt,3.85pt,7.45pt,3.85pt">
                  <w:txbxContent>
                    <w:p w:rsidR="00DB01BC" w:rsidRDefault="00DB01BC" w:rsidP="00FE7A83">
                      <w:pPr>
                        <w:jc w:val="center"/>
                        <w:rPr>
                          <w:i/>
                          <w:sz w:val="18"/>
                        </w:rPr>
                      </w:pPr>
                    </w:p>
                    <w:p w:rsidR="00DB01BC" w:rsidRDefault="00DB01BC" w:rsidP="00FE7A83">
                      <w:pPr>
                        <w:jc w:val="center"/>
                        <w:rPr>
                          <w:i/>
                          <w:sz w:val="18"/>
                        </w:rPr>
                      </w:pPr>
                    </w:p>
                    <w:p w:rsidR="00DB01BC" w:rsidRDefault="00DB01BC" w:rsidP="00FE7A83">
                      <w:pPr>
                        <w:jc w:val="center"/>
                        <w:rPr>
                          <w:i/>
                          <w:sz w:val="18"/>
                        </w:rPr>
                      </w:pPr>
                    </w:p>
                    <w:p w:rsidR="00DB01BC" w:rsidRDefault="00DB01BC" w:rsidP="00FE7A83">
                      <w:pPr>
                        <w:jc w:val="center"/>
                        <w:rPr>
                          <w:i/>
                          <w:sz w:val="18"/>
                        </w:rPr>
                      </w:pPr>
                    </w:p>
                    <w:p w:rsidR="00DB01BC" w:rsidRDefault="00DB01BC" w:rsidP="00FE7A83">
                      <w:pPr>
                        <w:jc w:val="center"/>
                        <w:rPr>
                          <w:i/>
                          <w:sz w:val="18"/>
                        </w:rPr>
                      </w:pPr>
                    </w:p>
                    <w:p w:rsidR="00DB01BC" w:rsidRPr="00F564FC" w:rsidRDefault="00DB01BC"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57728" behindDoc="0" locked="0" layoutInCell="1" allowOverlap="1" wp14:anchorId="3773EA70" wp14:editId="74F5A978">
                <wp:simplePos x="0" y="0"/>
                <wp:positionH relativeFrom="column">
                  <wp:posOffset>2057400</wp:posOffset>
                </wp:positionH>
                <wp:positionV relativeFrom="paragraph">
                  <wp:posOffset>251460</wp:posOffset>
                </wp:positionV>
                <wp:extent cx="4306570" cy="939165"/>
                <wp:effectExtent l="0" t="0" r="17780" b="13335"/>
                <wp:wrapTight wrapText="bothSides">
                  <wp:wrapPolygon edited="0">
                    <wp:start x="0" y="0"/>
                    <wp:lineTo x="0" y="21469"/>
                    <wp:lineTo x="21594" y="21469"/>
                    <wp:lineTo x="2159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570" cy="939165"/>
                        </a:xfrm>
                        <a:prstGeom prst="rect">
                          <a:avLst/>
                        </a:prstGeom>
                        <a:solidFill>
                          <a:srgbClr val="C0C0C0"/>
                        </a:solidFill>
                        <a:ln w="6350">
                          <a:solidFill>
                            <a:srgbClr val="000000"/>
                          </a:solidFill>
                          <a:miter lim="800000"/>
                          <a:headEnd/>
                          <a:tailEnd/>
                        </a:ln>
                      </wps:spPr>
                      <wps:txbx>
                        <w:txbxContent>
                          <w:p w:rsidR="00DB01BC" w:rsidRDefault="00DB01BC"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DB01BC" w:rsidRDefault="00DB01BC"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B01BC" w:rsidRPr="00464551" w:rsidRDefault="00DB01BC"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DB01BC" w:rsidRPr="003152D8" w:rsidRDefault="00DB01BC"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339.1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" fillcolor="silver" strokeweight=".5pt">
                <v:textbox inset="7.45pt,3.85pt,7.45pt,3.85pt">
                  <w:txbxContent>
                    <w:p w:rsidR="00DB01BC" w:rsidRDefault="00DB01BC"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DB01BC" w:rsidRDefault="00DB01BC"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B01BC" w:rsidRPr="00464551" w:rsidRDefault="00DB01BC"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DB01BC" w:rsidRPr="003152D8" w:rsidRDefault="00DB01BC" w:rsidP="00FE7A83">
                      <w:pPr>
                        <w:jc w:val="center"/>
                        <w:rPr>
                          <w:rFonts w:ascii="Verdana" w:hAnsi="Verdana"/>
                          <w:b/>
                          <w:sz w:val="20"/>
                          <w:szCs w:val="20"/>
                        </w:rPr>
                      </w:pPr>
                    </w:p>
                  </w:txbxContent>
                </v:textbox>
                <w10:wrap type="tight"/>
              </v:shape>
            </w:pict>
          </mc:Fallback>
        </mc:AlternateContent>
      </w:r>
    </w:p>
    <w:p w:rsidR="00FE7A83" w:rsidRPr="00F37B1C" w:rsidRDefault="00FE7A83"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61256A" w:rsidRDefault="00E926D9" w:rsidP="00BF5E7B">
      <w:pPr>
        <w:tabs>
          <w:tab w:val="left" w:leader="dot" w:pos="9360"/>
        </w:tabs>
        <w:suppressAutoHyphens/>
        <w:jc w:val="both"/>
        <w:rPr>
          <w:rFonts w:ascii="Arial" w:hAnsi="Arial" w:cs="Arial"/>
          <w:spacing w:val="-2"/>
          <w:sz w:val="20"/>
          <w:szCs w:val="20"/>
          <w:lang w:eastAsia="ar-SA"/>
        </w:rPr>
      </w:pPr>
      <w:r w:rsidRPr="00E926D9">
        <w:rPr>
          <w:rFonts w:ascii="Arial" w:hAnsi="Arial" w:cs="Arial"/>
          <w:spacing w:val="-2"/>
          <w:sz w:val="20"/>
          <w:szCs w:val="20"/>
          <w:lang w:eastAsia="ar-SA"/>
        </w:rPr>
        <w:t>Wykonywanie usług tłumacze</w:t>
      </w:r>
      <w:r w:rsidR="0061256A">
        <w:rPr>
          <w:rFonts w:ascii="Arial" w:hAnsi="Arial" w:cs="Arial"/>
          <w:spacing w:val="-2"/>
          <w:sz w:val="20"/>
          <w:szCs w:val="20"/>
          <w:lang w:eastAsia="ar-SA"/>
        </w:rPr>
        <w:t>ń ustnych</w:t>
      </w:r>
    </w:p>
    <w:p w:rsidR="00BF5E7B" w:rsidRPr="00F37B1C" w:rsidRDefault="00BF5E7B"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61256A">
        <w:rPr>
          <w:rFonts w:ascii="Arial" w:hAnsi="Arial" w:cs="Arial"/>
          <w:spacing w:val="-2"/>
          <w:sz w:val="20"/>
          <w:szCs w:val="20"/>
          <w:lang w:eastAsia="ar-SA"/>
        </w:rPr>
        <w:t>23</w:t>
      </w:r>
      <w:r w:rsidRPr="00A22B20">
        <w:rPr>
          <w:rFonts w:ascii="Arial" w:hAnsi="Arial" w:cs="Arial"/>
          <w:spacing w:val="-2"/>
          <w:sz w:val="20"/>
          <w:szCs w:val="20"/>
          <w:lang w:eastAsia="ar-SA"/>
        </w:rPr>
        <w:t>/17</w:t>
      </w:r>
    </w:p>
    <w:p w:rsidR="00FE7A83" w:rsidRPr="00F37B1C" w:rsidRDefault="00FE7A83" w:rsidP="00F37B1C">
      <w:pPr>
        <w:jc w:val="both"/>
        <w:rPr>
          <w:rFonts w:ascii="Arial" w:hAnsi="Arial" w:cs="Arial"/>
          <w:b/>
          <w:bCs/>
          <w:sz w:val="20"/>
          <w:szCs w:val="20"/>
        </w:rPr>
      </w:pPr>
      <w:r w:rsidRPr="00F37B1C">
        <w:rPr>
          <w:rFonts w:ascii="Arial" w:hAnsi="Arial" w:cs="Arial"/>
          <w:b/>
          <w:bCs/>
          <w:sz w:val="20"/>
          <w:szCs w:val="20"/>
        </w:rPr>
        <w:t>w imieniu Wykonawcy:</w:t>
      </w:r>
    </w:p>
    <w:p w:rsidR="00FE7A83" w:rsidRPr="00F37B1C" w:rsidRDefault="00FE7A83" w:rsidP="00F37B1C">
      <w:pPr>
        <w:pBdr>
          <w:bottom w:val="single" w:sz="12" w:space="1" w:color="auto"/>
        </w:pBdr>
        <w:jc w:val="both"/>
        <w:rPr>
          <w:rFonts w:ascii="Arial" w:hAnsi="Arial" w:cs="Arial"/>
          <w:b/>
          <w:bCs/>
          <w:sz w:val="20"/>
          <w:szCs w:val="20"/>
        </w:rPr>
      </w:pPr>
    </w:p>
    <w:p w:rsidR="00FE7A83" w:rsidRPr="00F37B1C" w:rsidRDefault="00FE7A83" w:rsidP="00F37B1C">
      <w:pPr>
        <w:jc w:val="center"/>
        <w:rPr>
          <w:rFonts w:ascii="Arial" w:hAnsi="Arial" w:cs="Arial"/>
          <w:b/>
          <w:bCs/>
          <w:sz w:val="20"/>
          <w:szCs w:val="20"/>
        </w:rPr>
      </w:pPr>
      <w:r w:rsidRPr="00F37B1C">
        <w:rPr>
          <w:rFonts w:ascii="Arial" w:hAnsi="Arial" w:cs="Arial"/>
          <w:bCs/>
          <w:sz w:val="20"/>
          <w:szCs w:val="20"/>
        </w:rPr>
        <w:t>/wpisać nazwę (firmę) Wykonawcy/</w:t>
      </w:r>
    </w:p>
    <w:p w:rsidR="00FE7A83" w:rsidRPr="00F37B1C" w:rsidRDefault="00FE7A83" w:rsidP="005609E7">
      <w:pPr>
        <w:pStyle w:val="Akapitzlist"/>
        <w:numPr>
          <w:ilvl w:val="0"/>
          <w:numId w:val="5"/>
        </w:numPr>
        <w:jc w:val="both"/>
        <w:rPr>
          <w:b/>
          <w:sz w:val="20"/>
          <w:szCs w:val="20"/>
        </w:rPr>
      </w:pPr>
      <w:r w:rsidRPr="00F37B1C">
        <w:rPr>
          <w:b/>
          <w:sz w:val="20"/>
          <w:szCs w:val="20"/>
        </w:rPr>
        <w:t>Przedkładam(y) poniżej listę podmiotów należących do tej samej grupy kapitałowej</w:t>
      </w:r>
      <w:r w:rsidRPr="00F37B1C">
        <w:rPr>
          <w:b/>
          <w:iCs/>
          <w:sz w:val="20"/>
          <w:szCs w:val="20"/>
        </w:rPr>
        <w:t xml:space="preserve">, o której mowa w </w:t>
      </w:r>
      <w:r w:rsidR="00995E43">
        <w:rPr>
          <w:b/>
          <w:iCs/>
          <w:sz w:val="20"/>
          <w:szCs w:val="20"/>
        </w:rPr>
        <w:t>art</w:t>
      </w:r>
      <w:r w:rsidRPr="00F37B1C">
        <w:rPr>
          <w:b/>
          <w:iCs/>
          <w:sz w:val="20"/>
          <w:szCs w:val="20"/>
        </w:rPr>
        <w:t xml:space="preserve">. 24 ust. 1 pkt 23 ustawy </w:t>
      </w:r>
      <w:proofErr w:type="spellStart"/>
      <w:r w:rsidRPr="00F37B1C">
        <w:rPr>
          <w:b/>
          <w:iCs/>
          <w:sz w:val="20"/>
          <w:szCs w:val="20"/>
        </w:rPr>
        <w:t>Pzp</w:t>
      </w:r>
      <w:proofErr w:type="spellEnd"/>
      <w:r w:rsidRPr="00F37B1C">
        <w:rPr>
          <w:b/>
          <w:sz w:val="20"/>
          <w:szCs w:val="20"/>
        </w:rPr>
        <w:t>, do której należy Wykonawca</w:t>
      </w:r>
      <w:r w:rsidR="007E0191" w:rsidRPr="00F37B1C">
        <w:rPr>
          <w:b/>
          <w:sz w:val="20"/>
          <w:szCs w:val="20"/>
        </w:rPr>
        <w:t>*</w:t>
      </w:r>
      <w:r w:rsidRPr="00F37B1C">
        <w:rPr>
          <w:b/>
          <w:sz w:val="20"/>
          <w:szCs w:val="20"/>
        </w:rPr>
        <w:t>:</w:t>
      </w:r>
    </w:p>
    <w:p w:rsidR="00FE7A83" w:rsidRPr="00F37B1C" w:rsidRDefault="00FE7A83" w:rsidP="00F37B1C">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F37B1C"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Siedziba</w:t>
            </w: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bl>
    <w:p w:rsidR="00FE7A83" w:rsidRPr="00F37B1C" w:rsidRDefault="00FE7A83" w:rsidP="00F37B1C">
      <w:pPr>
        <w:jc w:val="both"/>
        <w:rPr>
          <w:rFonts w:ascii="Arial" w:hAnsi="Arial" w:cs="Arial"/>
          <w:sz w:val="20"/>
          <w:szCs w:val="20"/>
          <w:lang w:eastAsia="ar-SA"/>
        </w:rPr>
      </w:pPr>
    </w:p>
    <w:p w:rsidR="00FE7A83" w:rsidRPr="00F37B1C" w:rsidRDefault="00FE7A83" w:rsidP="00F37B1C">
      <w:pPr>
        <w:pBdr>
          <w:bottom w:val="single" w:sz="12" w:space="1" w:color="auto"/>
        </w:pBdr>
        <w:rPr>
          <w:rFonts w:ascii="Arial" w:hAnsi="Arial" w:cs="Arial"/>
          <w:sz w:val="20"/>
          <w:szCs w:val="20"/>
        </w:rPr>
      </w:pPr>
      <w:r w:rsidRPr="00F37B1C">
        <w:rPr>
          <w:rFonts w:ascii="Arial" w:hAnsi="Arial" w:cs="Arial"/>
          <w:sz w:val="20"/>
          <w:szCs w:val="20"/>
        </w:rPr>
        <w:t>__________________ dnia __ __ 201</w:t>
      </w:r>
      <w:r w:rsidR="004A0A14"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pBdr>
          <w:bottom w:val="single" w:sz="12" w:space="1" w:color="auto"/>
        </w:pBd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5609E7">
      <w:pPr>
        <w:pStyle w:val="Akapitzlist"/>
        <w:numPr>
          <w:ilvl w:val="0"/>
          <w:numId w:val="5"/>
        </w:numPr>
        <w:jc w:val="both"/>
        <w:rPr>
          <w:iCs/>
          <w:sz w:val="20"/>
          <w:szCs w:val="20"/>
          <w:lang w:eastAsia="pl-PL"/>
        </w:rPr>
      </w:pPr>
      <w:r w:rsidRPr="00F37B1C">
        <w:rPr>
          <w:b/>
          <w:sz w:val="20"/>
          <w:szCs w:val="20"/>
          <w:lang w:eastAsia="pl-PL"/>
        </w:rPr>
        <w:t xml:space="preserve">Informuje(my), że Wykonawca nie należy do grupy kapitałowej, o której mowa w </w:t>
      </w:r>
      <w:r w:rsidR="00995E43">
        <w:rPr>
          <w:b/>
          <w:sz w:val="20"/>
          <w:szCs w:val="20"/>
          <w:lang w:eastAsia="pl-PL"/>
        </w:rPr>
        <w:t>art</w:t>
      </w:r>
      <w:r w:rsidRPr="00F37B1C">
        <w:rPr>
          <w:b/>
          <w:sz w:val="20"/>
          <w:szCs w:val="20"/>
          <w:lang w:eastAsia="pl-PL"/>
        </w:rPr>
        <w:t xml:space="preserve">. 24 ust. 1 pkt 23 ustawy </w:t>
      </w:r>
      <w:proofErr w:type="spellStart"/>
      <w:r w:rsidRPr="00F37B1C">
        <w:rPr>
          <w:b/>
          <w:sz w:val="20"/>
          <w:szCs w:val="20"/>
          <w:lang w:eastAsia="pl-PL"/>
        </w:rPr>
        <w:t>Pzp</w:t>
      </w:r>
      <w:proofErr w:type="spellEnd"/>
      <w:r w:rsidR="007E0191" w:rsidRPr="00F37B1C">
        <w:rPr>
          <w:b/>
          <w:sz w:val="20"/>
          <w:szCs w:val="20"/>
          <w:lang w:eastAsia="pl-PL"/>
        </w:rPr>
        <w:t>*</w:t>
      </w:r>
      <w:r w:rsidRPr="00F37B1C">
        <w:rPr>
          <w:b/>
          <w:iCs/>
          <w:sz w:val="20"/>
          <w:szCs w:val="20"/>
          <w:lang w:eastAsia="pl-PL"/>
        </w:rPr>
        <w:t xml:space="preserve">. </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F37B1C">
      <w:pPr>
        <w:pBdr>
          <w:bottom w:val="single" w:sz="12" w:space="1" w:color="auto"/>
        </w:pBdr>
        <w:rPr>
          <w:rFonts w:ascii="Arial" w:hAnsi="Arial" w:cs="Arial"/>
          <w:sz w:val="20"/>
          <w:szCs w:val="20"/>
          <w:lang w:eastAsia="ar-SA"/>
        </w:rPr>
      </w:pPr>
      <w:r w:rsidRPr="00F37B1C">
        <w:rPr>
          <w:rFonts w:ascii="Arial" w:hAnsi="Arial" w:cs="Arial"/>
          <w:sz w:val="20"/>
          <w:szCs w:val="20"/>
        </w:rPr>
        <w:t>__________________ dnia __ __ 201</w:t>
      </w:r>
      <w:r w:rsidR="00583802"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rPr>
          <w:rFonts w:ascii="Arial" w:hAnsi="Arial" w:cs="Arial"/>
          <w:iCs/>
          <w:sz w:val="20"/>
          <w:szCs w:val="20"/>
        </w:rPr>
      </w:pPr>
    </w:p>
    <w:p w:rsidR="00FE7A83" w:rsidRPr="00F37B1C" w:rsidRDefault="00FE7A83" w:rsidP="00F37B1C">
      <w:pPr>
        <w:jc w:val="both"/>
        <w:rPr>
          <w:rFonts w:ascii="Arial" w:hAnsi="Arial" w:cs="Arial"/>
          <w:spacing w:val="4"/>
          <w:sz w:val="20"/>
          <w:szCs w:val="20"/>
        </w:rPr>
      </w:pPr>
      <w:r w:rsidRPr="00F37B1C">
        <w:rPr>
          <w:rFonts w:ascii="Arial" w:hAnsi="Arial" w:cs="Arial"/>
          <w:spacing w:val="4"/>
          <w:sz w:val="20"/>
          <w:szCs w:val="20"/>
        </w:rPr>
        <w:t>*niepotrzebne skreślić</w:t>
      </w:r>
    </w:p>
    <w:p w:rsidR="00FE7A83" w:rsidRPr="00F37B1C" w:rsidRDefault="00FE7A83" w:rsidP="00F37B1C">
      <w:pPr>
        <w:jc w:val="both"/>
        <w:rPr>
          <w:rFonts w:ascii="Arial" w:hAnsi="Arial" w:cs="Arial"/>
          <w:spacing w:val="4"/>
          <w:sz w:val="20"/>
          <w:szCs w:val="20"/>
        </w:rPr>
      </w:pPr>
    </w:p>
    <w:p w:rsidR="00342E23" w:rsidRPr="00F37B1C" w:rsidRDefault="00FE7A83" w:rsidP="00F37B1C">
      <w:pPr>
        <w:ind w:left="993" w:hanging="993"/>
        <w:jc w:val="both"/>
        <w:rPr>
          <w:rFonts w:ascii="Arial" w:hAnsi="Arial" w:cs="Arial"/>
          <w:i/>
          <w:spacing w:val="4"/>
          <w:sz w:val="20"/>
          <w:szCs w:val="20"/>
        </w:rPr>
      </w:pPr>
      <w:r w:rsidRPr="00F37B1C">
        <w:rPr>
          <w:rFonts w:ascii="Arial" w:hAnsi="Arial" w:cs="Arial"/>
          <w:i/>
          <w:spacing w:val="4"/>
          <w:sz w:val="20"/>
          <w:szCs w:val="20"/>
        </w:rPr>
        <w:t xml:space="preserve">UWAGA: </w:t>
      </w:r>
      <w:r w:rsidRPr="00F37B1C">
        <w:rPr>
          <w:rFonts w:ascii="Arial" w:hAnsi="Arial" w:cs="Arial"/>
          <w:i/>
          <w:spacing w:val="4"/>
          <w:sz w:val="20"/>
          <w:szCs w:val="20"/>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Pr="00F37B1C" w:rsidRDefault="00B01F9F"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B01F9F" w:rsidRPr="00F37B1C" w:rsidRDefault="00B01F9F" w:rsidP="00F37B1C">
      <w:pPr>
        <w:pStyle w:val="Zwykytekst1"/>
        <w:jc w:val="center"/>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607999" w:rsidRPr="00F37B1C" w:rsidRDefault="00607999" w:rsidP="00F37B1C">
      <w:pPr>
        <w:jc w:val="both"/>
        <w:rPr>
          <w:rFonts w:ascii="Arial" w:hAnsi="Arial" w:cs="Arial"/>
          <w:b/>
          <w:i/>
          <w:spacing w:val="4"/>
          <w:sz w:val="20"/>
          <w:szCs w:val="20"/>
        </w:rPr>
      </w:pPr>
    </w:p>
    <w:p w:rsidR="00CF6845" w:rsidRPr="00F37B1C" w:rsidRDefault="00CF6845" w:rsidP="00F37B1C">
      <w:pPr>
        <w:jc w:val="both"/>
        <w:rPr>
          <w:rFonts w:ascii="Arial" w:hAnsi="Arial" w:cs="Arial"/>
          <w:b/>
          <w:i/>
          <w:spacing w:val="4"/>
          <w:sz w:val="20"/>
          <w:szCs w:val="20"/>
        </w:rPr>
      </w:pPr>
    </w:p>
    <w:p w:rsidR="00F157C9" w:rsidRPr="00F37B1C" w:rsidRDefault="00F157C9" w:rsidP="00F37B1C">
      <w:pPr>
        <w:ind w:left="993" w:hanging="993"/>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CD3B77" w:rsidRPr="00F37B1C" w:rsidRDefault="00EF5385" w:rsidP="00F37B1C">
      <w:pPr>
        <w:jc w:val="right"/>
        <w:rPr>
          <w:rFonts w:ascii="Arial" w:eastAsia="Calibri" w:hAnsi="Arial" w:cs="Arial"/>
          <w:b/>
          <w:bCs/>
          <w:sz w:val="20"/>
          <w:szCs w:val="20"/>
        </w:rPr>
      </w:pPr>
      <w:r w:rsidRPr="00F37B1C">
        <w:rPr>
          <w:rFonts w:ascii="Arial" w:eastAsia="Calibri" w:hAnsi="Arial" w:cs="Arial"/>
          <w:noProof/>
          <w:sz w:val="20"/>
          <w:szCs w:val="20"/>
        </w:rPr>
        <w:lastRenderedPageBreak/>
        <mc:AlternateContent>
          <mc:Choice Requires="wps">
            <w:drawing>
              <wp:anchor distT="0" distB="0" distL="114300" distR="114300" simplePos="0" relativeHeight="251667968" behindDoc="0" locked="0" layoutInCell="1" allowOverlap="1" wp14:anchorId="7B06A79E" wp14:editId="49594665">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DB01BC" w:rsidRDefault="00DB01BC" w:rsidP="00CD3B77">
                            <w:pPr>
                              <w:jc w:val="center"/>
                              <w:rPr>
                                <w:i/>
                                <w:sz w:val="18"/>
                              </w:rPr>
                            </w:pPr>
                          </w:p>
                          <w:p w:rsidR="00DB01BC" w:rsidRDefault="00DB01BC" w:rsidP="00CD3B77">
                            <w:pPr>
                              <w:jc w:val="center"/>
                              <w:rPr>
                                <w:i/>
                                <w:sz w:val="18"/>
                              </w:rPr>
                            </w:pPr>
                          </w:p>
                          <w:p w:rsidR="00DB01BC" w:rsidRDefault="00DB01BC" w:rsidP="00CD3B77">
                            <w:pPr>
                              <w:jc w:val="center"/>
                              <w:rPr>
                                <w:i/>
                                <w:sz w:val="18"/>
                              </w:rPr>
                            </w:pPr>
                          </w:p>
                          <w:p w:rsidR="00DB01BC" w:rsidRDefault="00DB01BC" w:rsidP="00CD3B77">
                            <w:pPr>
                              <w:jc w:val="center"/>
                              <w:rPr>
                                <w:i/>
                                <w:sz w:val="18"/>
                              </w:rPr>
                            </w:pPr>
                          </w:p>
                          <w:p w:rsidR="00DB01BC" w:rsidRDefault="00DB01BC" w:rsidP="00CD3B77">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4" type="#_x0000_t202" style="position:absolute;left:0;text-align:left;margin-left:1.9pt;margin-top:17.25pt;width:172.2pt;height:61.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o9xUSMAIAAFwEAAAOAAAAAAAAAAAAAAAAAC4C&#10;AABkcnMvZTJvRG9jLnhtbFBLAQItABQABgAIAAAAIQBkHRuR3wAAAAgBAAAPAAAAAAAAAAAAAAAA&#10;AIoEAABkcnMvZG93bnJldi54bWxQSwUGAAAAAAQABADzAAAAlgUAAAAA&#10;">
                <v:textbox>
                  <w:txbxContent>
                    <w:p w:rsidR="00DB01BC" w:rsidRDefault="00DB01BC" w:rsidP="00CD3B77">
                      <w:pPr>
                        <w:jc w:val="center"/>
                        <w:rPr>
                          <w:i/>
                          <w:sz w:val="18"/>
                        </w:rPr>
                      </w:pPr>
                    </w:p>
                    <w:p w:rsidR="00DB01BC" w:rsidRDefault="00DB01BC" w:rsidP="00CD3B77">
                      <w:pPr>
                        <w:jc w:val="center"/>
                        <w:rPr>
                          <w:i/>
                          <w:sz w:val="18"/>
                        </w:rPr>
                      </w:pPr>
                    </w:p>
                    <w:p w:rsidR="00DB01BC" w:rsidRDefault="00DB01BC" w:rsidP="00CD3B77">
                      <w:pPr>
                        <w:jc w:val="center"/>
                        <w:rPr>
                          <w:i/>
                          <w:sz w:val="18"/>
                        </w:rPr>
                      </w:pPr>
                    </w:p>
                    <w:p w:rsidR="00DB01BC" w:rsidRDefault="00DB01BC" w:rsidP="00CD3B77">
                      <w:pPr>
                        <w:jc w:val="center"/>
                        <w:rPr>
                          <w:i/>
                          <w:sz w:val="18"/>
                        </w:rPr>
                      </w:pPr>
                    </w:p>
                    <w:p w:rsidR="00DB01BC" w:rsidRDefault="00DB01BC" w:rsidP="00CD3B77">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68992" behindDoc="0" locked="0" layoutInCell="1" allowOverlap="1" wp14:anchorId="00EE5D0C" wp14:editId="53744C5B">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DB01BC" w:rsidRDefault="00DB01BC" w:rsidP="00EF5385">
                            <w:pPr>
                              <w:jc w:val="center"/>
                              <w:rPr>
                                <w:rFonts w:ascii="Verdana" w:hAnsi="Verdana"/>
                                <w:b/>
                                <w:sz w:val="22"/>
                                <w:szCs w:val="22"/>
                              </w:rPr>
                            </w:pPr>
                          </w:p>
                          <w:p w:rsidR="00DB01BC" w:rsidRPr="00EF5385" w:rsidRDefault="00DB01BC" w:rsidP="00EF5385">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5" type="#_x0000_t202" style="position:absolute;left:0;text-align:left;margin-left:174.1pt;margin-top:17.25pt;width:541.45pt;height:6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NmNBCQyAgAAXAQAAA4AAAAAAAAAAAAAAAAA&#10;LgIAAGRycy9lMm9Eb2MueG1sUEsBAi0AFAAGAAgAAAAhAIB2PXTfAAAACwEAAA8AAAAAAAAAAAAA&#10;AAAAjAQAAGRycy9kb3ducmV2LnhtbFBLBQYAAAAABAAEAPMAAACYBQAAAAA=&#10;" fillcolor="silver">
                <v:textbox>
                  <w:txbxContent>
                    <w:p w:rsidR="00DB01BC" w:rsidRDefault="00DB01BC" w:rsidP="00EF5385">
                      <w:pPr>
                        <w:jc w:val="center"/>
                        <w:rPr>
                          <w:rFonts w:ascii="Verdana" w:hAnsi="Verdana"/>
                          <w:b/>
                          <w:sz w:val="22"/>
                          <w:szCs w:val="22"/>
                        </w:rPr>
                      </w:pPr>
                    </w:p>
                    <w:p w:rsidR="00DB01BC" w:rsidRPr="00EF5385" w:rsidRDefault="00DB01BC" w:rsidP="00EF5385">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1</w:t>
                      </w:r>
                    </w:p>
                  </w:txbxContent>
                </v:textbox>
                <w10:wrap type="tight"/>
              </v:shape>
            </w:pict>
          </mc:Fallback>
        </mc:AlternateContent>
      </w:r>
      <w:r w:rsidR="00CD3B77" w:rsidRPr="00F37B1C">
        <w:rPr>
          <w:rFonts w:ascii="Arial" w:eastAsia="Calibri" w:hAnsi="Arial" w:cs="Arial"/>
          <w:b/>
          <w:bCs/>
          <w:sz w:val="20"/>
          <w:szCs w:val="20"/>
        </w:rPr>
        <w:t>Formularz 3.</w:t>
      </w:r>
      <w:r w:rsidR="00EF173E">
        <w:rPr>
          <w:rFonts w:ascii="Arial" w:eastAsia="Calibri" w:hAnsi="Arial" w:cs="Arial"/>
          <w:b/>
          <w:bCs/>
          <w:sz w:val="20"/>
          <w:szCs w:val="20"/>
        </w:rPr>
        <w:t>2</w:t>
      </w:r>
    </w:p>
    <w:p w:rsidR="00CD3B77" w:rsidRDefault="00995E43" w:rsidP="00995E43">
      <w:pPr>
        <w:jc w:val="right"/>
        <w:rPr>
          <w:rFonts w:ascii="Arial" w:eastAsia="Calibri" w:hAnsi="Arial" w:cs="Arial"/>
          <w:sz w:val="20"/>
          <w:szCs w:val="20"/>
        </w:rPr>
      </w:pPr>
      <w:r>
        <w:rPr>
          <w:rFonts w:ascii="Arial" w:eastAsia="Calibri" w:hAnsi="Arial" w:cs="Arial"/>
          <w:sz w:val="20"/>
          <w:szCs w:val="20"/>
        </w:rPr>
        <w:t>Załącznik nr 3 do umowy nr ………………………….</w:t>
      </w:r>
    </w:p>
    <w:p w:rsidR="00CD3B77" w:rsidRPr="00F37B1C" w:rsidRDefault="00CD3B77" w:rsidP="00F37B1C">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3140C0" w:rsidRPr="00F37B1C" w:rsidRDefault="003140C0" w:rsidP="00F37B1C">
      <w:pPr>
        <w:rPr>
          <w:rFonts w:ascii="Arial" w:eastAsia="Calibri" w:hAnsi="Arial" w:cs="Arial"/>
          <w:i/>
          <w:sz w:val="20"/>
          <w:szCs w:val="20"/>
        </w:rPr>
      </w:pPr>
    </w:p>
    <w:p w:rsidR="0061256A" w:rsidRDefault="004C667A" w:rsidP="00BF5E7B">
      <w:pPr>
        <w:tabs>
          <w:tab w:val="left" w:leader="dot" w:pos="9360"/>
        </w:tabs>
        <w:suppressAutoHyphens/>
        <w:jc w:val="both"/>
        <w:rPr>
          <w:rFonts w:ascii="Arial" w:hAnsi="Arial" w:cs="Arial"/>
          <w:spacing w:val="-2"/>
          <w:sz w:val="20"/>
          <w:szCs w:val="20"/>
          <w:lang w:eastAsia="ar-SA"/>
        </w:rPr>
      </w:pPr>
      <w:r w:rsidRPr="004C667A">
        <w:rPr>
          <w:rFonts w:ascii="Arial" w:hAnsi="Arial" w:cs="Arial"/>
          <w:spacing w:val="-2"/>
          <w:sz w:val="20"/>
          <w:szCs w:val="20"/>
          <w:lang w:eastAsia="ar-SA"/>
        </w:rPr>
        <w:t xml:space="preserve">Wykonywanie usług tłumaczeń ustnych </w:t>
      </w:r>
    </w:p>
    <w:p w:rsidR="00BF5E7B" w:rsidRPr="00F37B1C" w:rsidRDefault="00BA5D39" w:rsidP="00BF5E7B">
      <w:pPr>
        <w:tabs>
          <w:tab w:val="left" w:leader="dot" w:pos="9360"/>
        </w:tabs>
        <w:suppressAutoHyphens/>
        <w:jc w:val="both"/>
        <w:rPr>
          <w:rFonts w:ascii="Arial" w:hAnsi="Arial" w:cs="Arial"/>
          <w:b/>
          <w:sz w:val="20"/>
          <w:szCs w:val="20"/>
          <w:lang w:eastAsia="ar-SA"/>
        </w:rPr>
      </w:pPr>
      <w:r w:rsidRPr="00EF173E">
        <w:rPr>
          <w:rFonts w:ascii="Arial" w:hAnsi="Arial" w:cs="Arial"/>
          <w:spacing w:val="-2"/>
          <w:sz w:val="20"/>
          <w:szCs w:val="20"/>
          <w:lang w:eastAsia="ar-SA"/>
        </w:rPr>
        <w:t>Z</w:t>
      </w:r>
      <w:r w:rsidR="00BF5E7B" w:rsidRPr="00EF173E">
        <w:rPr>
          <w:rFonts w:ascii="Arial" w:hAnsi="Arial" w:cs="Arial"/>
          <w:spacing w:val="-2"/>
          <w:sz w:val="20"/>
          <w:szCs w:val="20"/>
          <w:lang w:eastAsia="ar-SA"/>
        </w:rPr>
        <w:t>nak: BA-F-II-3710-</w:t>
      </w:r>
      <w:r w:rsidR="0061256A">
        <w:rPr>
          <w:rFonts w:ascii="Arial" w:hAnsi="Arial" w:cs="Arial"/>
          <w:spacing w:val="-2"/>
          <w:sz w:val="20"/>
          <w:szCs w:val="20"/>
          <w:lang w:eastAsia="ar-SA"/>
        </w:rPr>
        <w:t>23</w:t>
      </w:r>
      <w:r w:rsidR="00BF5E7B" w:rsidRPr="00EF173E">
        <w:rPr>
          <w:rFonts w:ascii="Arial" w:hAnsi="Arial" w:cs="Arial"/>
          <w:spacing w:val="-2"/>
          <w:sz w:val="20"/>
          <w:szCs w:val="20"/>
          <w:lang w:eastAsia="ar-SA"/>
        </w:rPr>
        <w:t>/17</w:t>
      </w:r>
    </w:p>
    <w:p w:rsidR="003140C0" w:rsidRDefault="003140C0" w:rsidP="00C35CE2">
      <w:pPr>
        <w:rPr>
          <w:rFonts w:ascii="Arial" w:eastAsia="Calibri" w:hAnsi="Arial" w:cs="Arial"/>
          <w:sz w:val="20"/>
          <w:szCs w:val="20"/>
        </w:rPr>
      </w:pPr>
    </w:p>
    <w:p w:rsidR="00CD3B77" w:rsidRPr="00C35CE2" w:rsidRDefault="00CD3B77" w:rsidP="00C35CE2">
      <w:pPr>
        <w:rPr>
          <w:rFonts w:ascii="Arial" w:eastAsia="Calibri" w:hAnsi="Arial" w:cs="Arial"/>
          <w:sz w:val="20"/>
          <w:szCs w:val="20"/>
        </w:rPr>
      </w:pPr>
      <w:r w:rsidRPr="00F37B1C">
        <w:rPr>
          <w:rFonts w:ascii="Arial" w:eastAsia="Calibri" w:hAnsi="Arial" w:cs="Arial"/>
          <w:sz w:val="20"/>
          <w:szCs w:val="20"/>
        </w:rPr>
        <w:t xml:space="preserve">przedkładamy wykaz osób, które będą uczestniczyć w wykonywaniu zamówienia, w celu oceny spełnienia przez Wykonawcę warunków, o których mowa w art. 22 ust. 1 ustawy </w:t>
      </w:r>
      <w:proofErr w:type="spellStart"/>
      <w:r w:rsidRPr="00F37B1C">
        <w:rPr>
          <w:rFonts w:ascii="Arial" w:eastAsia="Calibri" w:hAnsi="Arial" w:cs="Arial"/>
          <w:sz w:val="20"/>
          <w:szCs w:val="20"/>
        </w:rPr>
        <w:t>Pzp</w:t>
      </w:r>
      <w:proofErr w:type="spellEnd"/>
      <w:r w:rsidRPr="00F37B1C">
        <w:rPr>
          <w:rFonts w:ascii="Arial" w:eastAsia="Calibri" w:hAnsi="Arial" w:cs="Arial"/>
          <w:sz w:val="20"/>
          <w:szCs w:val="20"/>
        </w:rPr>
        <w:t xml:space="preserve"> i których opis sposobu oceny spełniania został zamieszczony w pkt. 7.2.</w:t>
      </w:r>
      <w:r w:rsidR="008919A7">
        <w:rPr>
          <w:rFonts w:ascii="Arial" w:eastAsia="Calibri" w:hAnsi="Arial" w:cs="Arial"/>
          <w:sz w:val="20"/>
          <w:szCs w:val="20"/>
        </w:rPr>
        <w:t>1</w:t>
      </w:r>
      <w:r w:rsidR="00D6022E" w:rsidRPr="00F37B1C">
        <w:rPr>
          <w:rFonts w:ascii="Arial" w:eastAsia="Calibri" w:hAnsi="Arial" w:cs="Arial"/>
          <w:sz w:val="20"/>
          <w:szCs w:val="20"/>
        </w:rPr>
        <w:t xml:space="preserve"> IDW</w:t>
      </w:r>
      <w:r w:rsidR="00C35CE2">
        <w:rPr>
          <w:rFonts w:ascii="Arial" w:eastAsia="Calibri" w:hAnsi="Arial" w:cs="Arial"/>
          <w:sz w:val="20"/>
          <w:szCs w:val="20"/>
        </w:rPr>
        <w:t>:</w:t>
      </w: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F3132B" w:rsidRPr="00A23A18" w:rsidTr="00F3132B">
        <w:trPr>
          <w:trHeight w:val="788"/>
          <w:jc w:val="center"/>
        </w:trPr>
        <w:tc>
          <w:tcPr>
            <w:tcW w:w="0" w:type="auto"/>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F3132B" w:rsidRPr="00A23A18" w:rsidTr="00F3132B">
        <w:trPr>
          <w:trHeight w:val="260"/>
          <w:jc w:val="center"/>
        </w:trPr>
        <w:tc>
          <w:tcPr>
            <w:tcW w:w="0" w:type="auto"/>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F3132B" w:rsidRPr="00A23A18" w:rsidTr="00F3132B">
        <w:trPr>
          <w:trHeight w:val="548"/>
          <w:jc w:val="center"/>
        </w:trPr>
        <w:tc>
          <w:tcPr>
            <w:tcW w:w="0" w:type="auto"/>
            <w:vAlign w:val="center"/>
          </w:tcPr>
          <w:p w:rsidR="00F3132B"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2E7B7E" w:rsidRDefault="002E7B7E" w:rsidP="00F92AD1">
            <w:pPr>
              <w:tabs>
                <w:tab w:val="left" w:pos="2619"/>
              </w:tabs>
              <w:rPr>
                <w:rFonts w:ascii="Arial" w:hAnsi="Arial" w:cs="Arial"/>
                <w:b/>
                <w:sz w:val="20"/>
                <w:szCs w:val="20"/>
              </w:rPr>
            </w:pPr>
            <w:r>
              <w:rPr>
                <w:rFonts w:ascii="Arial" w:hAnsi="Arial" w:cs="Arial"/>
                <w:b/>
                <w:sz w:val="20"/>
                <w:szCs w:val="20"/>
              </w:rPr>
              <w:t xml:space="preserve">Wymagane </w:t>
            </w:r>
            <w:r w:rsidR="00F03D9C">
              <w:rPr>
                <w:rFonts w:ascii="Arial" w:hAnsi="Arial" w:cs="Arial"/>
                <w:b/>
                <w:sz w:val="20"/>
                <w:szCs w:val="20"/>
              </w:rPr>
              <w:t>wykształcenie</w:t>
            </w:r>
            <w:r>
              <w:rPr>
                <w:rFonts w:ascii="Arial" w:hAnsi="Arial" w:cs="Arial"/>
                <w:b/>
                <w:sz w:val="20"/>
                <w:szCs w:val="20"/>
              </w:rPr>
              <w:t>:</w:t>
            </w:r>
          </w:p>
          <w:p w:rsidR="002E7B7E" w:rsidRPr="00E2735C" w:rsidRDefault="00AC0B8E" w:rsidP="00E44A25">
            <w:pPr>
              <w:tabs>
                <w:tab w:val="left" w:pos="2619"/>
              </w:tabs>
              <w:jc w:val="both"/>
              <w:rPr>
                <w:rFonts w:ascii="Arial" w:hAnsi="Arial" w:cs="Arial"/>
                <w:sz w:val="20"/>
                <w:szCs w:val="20"/>
              </w:rPr>
            </w:pPr>
            <w:r w:rsidRPr="00AC0B8E">
              <w:rPr>
                <w:rFonts w:ascii="Arial" w:hAnsi="Arial" w:cs="Arial"/>
                <w:sz w:val="20"/>
                <w:szCs w:val="20"/>
              </w:rPr>
              <w:t>Wyższe filologiczne/lingwistyczne w zakresie języka</w:t>
            </w:r>
            <w:r w:rsidR="00ED338E">
              <w:rPr>
                <w:rFonts w:ascii="Arial" w:hAnsi="Arial" w:cs="Arial"/>
                <w:sz w:val="20"/>
                <w:szCs w:val="20"/>
              </w:rPr>
              <w:t xml:space="preserve"> angielskiego</w:t>
            </w:r>
          </w:p>
          <w:p w:rsidR="00F3132B" w:rsidRPr="00F92AD1" w:rsidRDefault="00F3132B"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F3132B" w:rsidRPr="00F92AD1" w:rsidRDefault="00A60A4A" w:rsidP="001104D8">
            <w:pPr>
              <w:contextualSpacing/>
              <w:jc w:val="both"/>
              <w:rPr>
                <w:rFonts w:ascii="Arial" w:eastAsia="Calibri" w:hAnsi="Arial" w:cs="Arial"/>
                <w:bCs/>
                <w:sz w:val="20"/>
                <w:szCs w:val="20"/>
              </w:rPr>
            </w:pPr>
            <w:r w:rsidRPr="00A60A4A">
              <w:rPr>
                <w:rFonts w:ascii="Arial" w:hAnsi="Arial" w:cs="Arial"/>
                <w:sz w:val="20"/>
                <w:szCs w:val="20"/>
              </w:rPr>
              <w:t>W okresie ostatnich 3 lat świadczył co najmniej 4 usługi tłumaczenia ustnego symultanicznego z użyciem słownictwa prawniczego na rzecz dyplomatów / urzędników państwowych w obszarze języka angielskiego</w:t>
            </w:r>
          </w:p>
        </w:tc>
        <w:tc>
          <w:tcPr>
            <w:tcW w:w="2050" w:type="dxa"/>
          </w:tcPr>
          <w:p w:rsidR="00F3132B" w:rsidRPr="00F92AD1" w:rsidRDefault="00F03D9C" w:rsidP="002E7B7E">
            <w:pPr>
              <w:rPr>
                <w:rFonts w:ascii="Arial" w:hAnsi="Arial" w:cs="Arial"/>
                <w:color w:val="000000"/>
                <w:sz w:val="20"/>
                <w:szCs w:val="20"/>
              </w:rPr>
            </w:pPr>
            <w:r>
              <w:rPr>
                <w:rFonts w:ascii="Arial" w:eastAsia="Calibri" w:hAnsi="Arial" w:cs="Arial"/>
                <w:b/>
                <w:bCs/>
                <w:sz w:val="20"/>
                <w:szCs w:val="20"/>
              </w:rPr>
              <w:t>Tłumacz</w:t>
            </w:r>
            <w:r w:rsidR="00A60A4A">
              <w:rPr>
                <w:rFonts w:ascii="Arial" w:eastAsia="Calibri" w:hAnsi="Arial" w:cs="Arial"/>
                <w:b/>
                <w:bCs/>
                <w:sz w:val="20"/>
                <w:szCs w:val="20"/>
              </w:rPr>
              <w:t xml:space="preserve"> </w:t>
            </w:r>
          </w:p>
        </w:tc>
        <w:tc>
          <w:tcPr>
            <w:tcW w:w="1836" w:type="dxa"/>
            <w:tcBorders>
              <w:right w:val="single" w:sz="4" w:space="0" w:color="auto"/>
            </w:tcBorders>
          </w:tcPr>
          <w:p w:rsidR="00F3132B" w:rsidRPr="00F92AD1" w:rsidRDefault="00F3132B" w:rsidP="00F92AD1">
            <w:pPr>
              <w:rPr>
                <w:rFonts w:ascii="Arial" w:hAnsi="Arial" w:cs="Arial"/>
                <w:color w:val="000000"/>
                <w:sz w:val="20"/>
                <w:szCs w:val="20"/>
              </w:rPr>
            </w:pPr>
          </w:p>
        </w:tc>
        <w:tc>
          <w:tcPr>
            <w:tcW w:w="3917" w:type="dxa"/>
          </w:tcPr>
          <w:p w:rsidR="00A211B4" w:rsidRPr="00F92AD1" w:rsidRDefault="00F03D9C" w:rsidP="00F92AD1">
            <w:pPr>
              <w:tabs>
                <w:tab w:val="left" w:pos="2619"/>
              </w:tabs>
              <w:rPr>
                <w:rFonts w:ascii="Arial" w:hAnsi="Arial" w:cs="Arial"/>
                <w:b/>
                <w:sz w:val="20"/>
                <w:szCs w:val="20"/>
              </w:rPr>
            </w:pPr>
            <w:r>
              <w:rPr>
                <w:rFonts w:ascii="Arial" w:hAnsi="Arial" w:cs="Arial"/>
                <w:b/>
                <w:sz w:val="20"/>
                <w:szCs w:val="20"/>
              </w:rPr>
              <w:t>Wykształcenie</w:t>
            </w:r>
            <w:r w:rsidR="00A211B4" w:rsidRPr="00F92AD1">
              <w:rPr>
                <w:rFonts w:ascii="Arial" w:hAnsi="Arial" w:cs="Arial"/>
                <w:b/>
                <w:sz w:val="20"/>
                <w:szCs w:val="20"/>
              </w:rPr>
              <w:t xml:space="preserve">: </w:t>
            </w:r>
          </w:p>
          <w:p w:rsidR="00F3132B" w:rsidRDefault="00F3132B" w:rsidP="00F92AD1">
            <w:pPr>
              <w:contextualSpacing/>
              <w:rPr>
                <w:rFonts w:ascii="Arial" w:eastAsia="Calibri" w:hAnsi="Arial" w:cs="Arial"/>
                <w:bCs/>
                <w:sz w:val="20"/>
                <w:szCs w:val="20"/>
              </w:rPr>
            </w:pPr>
          </w:p>
          <w:p w:rsidR="00466D89" w:rsidRDefault="00466D89" w:rsidP="00F92AD1">
            <w:pPr>
              <w:contextualSpacing/>
              <w:rPr>
                <w:rFonts w:ascii="Arial" w:eastAsia="Calibri" w:hAnsi="Arial" w:cs="Arial"/>
                <w:bCs/>
                <w:sz w:val="20"/>
                <w:szCs w:val="20"/>
              </w:rPr>
            </w:pPr>
          </w:p>
          <w:p w:rsidR="00466D89" w:rsidRDefault="00466D89" w:rsidP="00F92AD1">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B14A23" w:rsidRDefault="00B14A23" w:rsidP="00F92AD1">
            <w:pPr>
              <w:contextualSpacing/>
              <w:rPr>
                <w:rFonts w:ascii="Arial" w:eastAsia="Calibri" w:hAnsi="Arial" w:cs="Arial"/>
                <w:bCs/>
                <w:sz w:val="20"/>
                <w:szCs w:val="20"/>
              </w:rPr>
            </w:pPr>
            <w:r>
              <w:rPr>
                <w:rFonts w:ascii="Arial" w:eastAsia="Calibri" w:hAnsi="Arial" w:cs="Arial"/>
                <w:bCs/>
                <w:sz w:val="20"/>
                <w:szCs w:val="20"/>
              </w:rPr>
              <w:t>Ś</w:t>
            </w:r>
            <w:r w:rsidRPr="00B14A23">
              <w:rPr>
                <w:rFonts w:ascii="Arial" w:eastAsia="Calibri" w:hAnsi="Arial" w:cs="Arial"/>
                <w:bCs/>
                <w:sz w:val="20"/>
                <w:szCs w:val="20"/>
              </w:rPr>
              <w:t xml:space="preserve">wiadczył </w:t>
            </w:r>
            <w:r>
              <w:rPr>
                <w:rFonts w:ascii="Arial" w:eastAsia="Calibri" w:hAnsi="Arial" w:cs="Arial"/>
                <w:bCs/>
                <w:sz w:val="20"/>
                <w:szCs w:val="20"/>
              </w:rPr>
              <w:t>……………………..</w:t>
            </w:r>
            <w:r w:rsidRPr="00B14A23">
              <w:rPr>
                <w:rFonts w:ascii="Arial" w:eastAsia="Calibri" w:hAnsi="Arial" w:cs="Arial"/>
                <w:bCs/>
                <w:sz w:val="20"/>
                <w:szCs w:val="20"/>
              </w:rPr>
              <w:t xml:space="preserve"> </w:t>
            </w:r>
            <w:r>
              <w:rPr>
                <w:rFonts w:ascii="Arial" w:eastAsia="Calibri" w:hAnsi="Arial" w:cs="Arial"/>
                <w:bCs/>
                <w:sz w:val="20"/>
                <w:szCs w:val="20"/>
              </w:rPr>
              <w:t xml:space="preserve"> usług / </w:t>
            </w:r>
            <w:r w:rsidRPr="00B14A23">
              <w:rPr>
                <w:rFonts w:ascii="Arial" w:eastAsia="Calibri" w:hAnsi="Arial" w:cs="Arial"/>
                <w:bCs/>
                <w:sz w:val="20"/>
                <w:szCs w:val="20"/>
              </w:rPr>
              <w:t xml:space="preserve">usługi </w:t>
            </w:r>
            <w:r w:rsidR="00533D52" w:rsidRPr="00533D52">
              <w:rPr>
                <w:rFonts w:ascii="Arial" w:eastAsia="Calibri" w:hAnsi="Arial" w:cs="Arial"/>
                <w:bCs/>
                <w:sz w:val="20"/>
                <w:szCs w:val="20"/>
              </w:rPr>
              <w:t>tłumaczenia ustnego symultanicznego z użyciem słownictwa prawniczego na rzecz dyplomatów / urzędników państwowych w obszarze języka</w:t>
            </w:r>
            <w:r w:rsidRPr="00B14A23">
              <w:rPr>
                <w:rFonts w:ascii="Arial" w:eastAsia="Calibri" w:hAnsi="Arial" w:cs="Arial"/>
                <w:bCs/>
                <w:sz w:val="20"/>
                <w:szCs w:val="20"/>
              </w:rPr>
              <w:t xml:space="preserve"> </w:t>
            </w:r>
            <w:r w:rsidR="001104D8">
              <w:rPr>
                <w:rFonts w:ascii="Arial" w:eastAsia="Calibri" w:hAnsi="Arial" w:cs="Arial"/>
                <w:bCs/>
                <w:sz w:val="20"/>
                <w:szCs w:val="20"/>
              </w:rPr>
              <w:t>angielskiego</w:t>
            </w:r>
          </w:p>
          <w:p w:rsidR="00475530" w:rsidRDefault="00475530" w:rsidP="00F92AD1">
            <w:pPr>
              <w:contextualSpacing/>
              <w:rPr>
                <w:rFonts w:ascii="Arial" w:eastAsia="Calibri" w:hAnsi="Arial" w:cs="Arial"/>
                <w:bCs/>
                <w:sz w:val="20"/>
                <w:szCs w:val="20"/>
              </w:rPr>
            </w:pPr>
          </w:p>
          <w:p w:rsidR="00303E5A" w:rsidRPr="00B14A23" w:rsidRDefault="00303E5A" w:rsidP="00F92AD1">
            <w:pPr>
              <w:contextualSpacing/>
              <w:rPr>
                <w:rFonts w:ascii="Arial" w:eastAsia="Calibri" w:hAnsi="Arial" w:cs="Arial"/>
                <w:bCs/>
                <w:sz w:val="20"/>
                <w:szCs w:val="20"/>
              </w:rPr>
            </w:pPr>
            <w:r>
              <w:rPr>
                <w:rFonts w:ascii="Arial" w:eastAsia="Calibri" w:hAnsi="Arial" w:cs="Arial"/>
                <w:bCs/>
                <w:sz w:val="20"/>
                <w:szCs w:val="20"/>
              </w:rPr>
              <w:t>1. Usługa nr 1</w:t>
            </w:r>
          </w:p>
          <w:p w:rsidR="00475530" w:rsidRDefault="00475530" w:rsidP="00303E5A">
            <w:pPr>
              <w:contextualSpacing/>
              <w:rPr>
                <w:rFonts w:ascii="Arial" w:eastAsia="Calibri" w:hAnsi="Arial" w:cs="Arial"/>
                <w:bCs/>
                <w:sz w:val="20"/>
                <w:szCs w:val="20"/>
              </w:rPr>
            </w:pPr>
            <w:r>
              <w:rPr>
                <w:rFonts w:ascii="Arial" w:eastAsia="Calibri" w:hAnsi="Arial" w:cs="Arial"/>
                <w:bCs/>
                <w:sz w:val="20"/>
                <w:szCs w:val="20"/>
              </w:rPr>
              <w:t>a) przedmiot usługi: ……………………….</w:t>
            </w:r>
          </w:p>
          <w:p w:rsidR="00303E5A" w:rsidRDefault="00303E5A" w:rsidP="00303E5A">
            <w:pPr>
              <w:contextualSpacing/>
              <w:rPr>
                <w:rFonts w:ascii="Arial" w:eastAsia="Calibri" w:hAnsi="Arial" w:cs="Arial"/>
                <w:bCs/>
                <w:sz w:val="20"/>
                <w:szCs w:val="20"/>
              </w:rPr>
            </w:pPr>
            <w:r>
              <w:rPr>
                <w:rFonts w:ascii="Arial" w:eastAsia="Calibri" w:hAnsi="Arial" w:cs="Arial"/>
                <w:bCs/>
                <w:sz w:val="20"/>
                <w:szCs w:val="20"/>
              </w:rPr>
              <w:t>b) okres realizacji: …………………………</w:t>
            </w:r>
          </w:p>
          <w:p w:rsidR="00303E5A" w:rsidRDefault="00303E5A" w:rsidP="00303E5A">
            <w:pPr>
              <w:contextualSpacing/>
              <w:rPr>
                <w:rFonts w:ascii="Arial" w:eastAsia="Calibri" w:hAnsi="Arial" w:cs="Arial"/>
                <w:bCs/>
                <w:sz w:val="20"/>
                <w:szCs w:val="20"/>
              </w:rPr>
            </w:pPr>
            <w:r>
              <w:rPr>
                <w:rFonts w:ascii="Arial" w:eastAsia="Calibri" w:hAnsi="Arial" w:cs="Arial"/>
                <w:bCs/>
                <w:sz w:val="20"/>
                <w:szCs w:val="20"/>
              </w:rPr>
              <w:t>c) odbiorca usługi</w:t>
            </w:r>
            <w:r w:rsidR="0004011C">
              <w:rPr>
                <w:rFonts w:ascii="Arial" w:eastAsia="Calibri" w:hAnsi="Arial" w:cs="Arial"/>
                <w:bCs/>
                <w:sz w:val="20"/>
                <w:szCs w:val="20"/>
              </w:rPr>
              <w:t>: …………………………</w:t>
            </w:r>
          </w:p>
          <w:p w:rsidR="00726C24" w:rsidRDefault="00726C24" w:rsidP="00303E5A">
            <w:pPr>
              <w:contextualSpacing/>
              <w:rPr>
                <w:rFonts w:ascii="Arial" w:eastAsia="Calibri" w:hAnsi="Arial" w:cs="Arial"/>
                <w:bCs/>
                <w:sz w:val="20"/>
                <w:szCs w:val="20"/>
              </w:rPr>
            </w:pPr>
          </w:p>
          <w:p w:rsidR="00726C24" w:rsidRPr="00726C24" w:rsidRDefault="00726C24" w:rsidP="00726C24">
            <w:pPr>
              <w:contextualSpacing/>
              <w:rPr>
                <w:rFonts w:ascii="Arial" w:eastAsia="Calibri" w:hAnsi="Arial" w:cs="Arial"/>
                <w:bCs/>
                <w:sz w:val="20"/>
                <w:szCs w:val="20"/>
              </w:rPr>
            </w:pPr>
            <w:r>
              <w:rPr>
                <w:rFonts w:ascii="Arial" w:eastAsia="Calibri" w:hAnsi="Arial" w:cs="Arial"/>
                <w:bCs/>
                <w:sz w:val="20"/>
                <w:szCs w:val="20"/>
              </w:rPr>
              <w:t>2</w:t>
            </w:r>
            <w:r w:rsidRPr="00726C24">
              <w:rPr>
                <w:rFonts w:ascii="Arial" w:eastAsia="Calibri" w:hAnsi="Arial" w:cs="Arial"/>
                <w:bCs/>
                <w:sz w:val="20"/>
                <w:szCs w:val="20"/>
              </w:rPr>
              <w:t xml:space="preserve">. Usługa nr </w:t>
            </w:r>
            <w:r>
              <w:rPr>
                <w:rFonts w:ascii="Arial" w:eastAsia="Calibri" w:hAnsi="Arial" w:cs="Arial"/>
                <w:bCs/>
                <w:sz w:val="20"/>
                <w:szCs w:val="20"/>
              </w:rPr>
              <w:t>2</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c) odbiorca usługi: …………………………</w:t>
            </w:r>
            <w:r>
              <w:rPr>
                <w:rFonts w:ascii="Arial" w:eastAsia="Calibri" w:hAnsi="Arial" w:cs="Arial"/>
                <w:bCs/>
                <w:sz w:val="20"/>
                <w:szCs w:val="20"/>
              </w:rPr>
              <w:t>.</w:t>
            </w:r>
          </w:p>
          <w:p w:rsidR="00726C24" w:rsidRDefault="00726C24" w:rsidP="00726C24">
            <w:pPr>
              <w:contextualSpacing/>
              <w:rPr>
                <w:rFonts w:ascii="Arial" w:eastAsia="Calibri" w:hAnsi="Arial" w:cs="Arial"/>
                <w:bCs/>
                <w:sz w:val="20"/>
                <w:szCs w:val="20"/>
              </w:rPr>
            </w:pPr>
          </w:p>
          <w:p w:rsidR="00726C24" w:rsidRPr="00726C24" w:rsidRDefault="00726C24" w:rsidP="00726C24">
            <w:pPr>
              <w:contextualSpacing/>
              <w:rPr>
                <w:rFonts w:ascii="Arial" w:eastAsia="Calibri" w:hAnsi="Arial" w:cs="Arial"/>
                <w:bCs/>
                <w:sz w:val="20"/>
                <w:szCs w:val="20"/>
              </w:rPr>
            </w:pPr>
            <w:r>
              <w:rPr>
                <w:rFonts w:ascii="Arial" w:eastAsia="Calibri" w:hAnsi="Arial" w:cs="Arial"/>
                <w:bCs/>
                <w:sz w:val="20"/>
                <w:szCs w:val="20"/>
              </w:rPr>
              <w:lastRenderedPageBreak/>
              <w:t>3</w:t>
            </w:r>
            <w:r w:rsidRPr="00726C24">
              <w:rPr>
                <w:rFonts w:ascii="Arial" w:eastAsia="Calibri" w:hAnsi="Arial" w:cs="Arial"/>
                <w:bCs/>
                <w:sz w:val="20"/>
                <w:szCs w:val="20"/>
              </w:rPr>
              <w:t xml:space="preserve">. Usługa nr </w:t>
            </w:r>
            <w:r>
              <w:rPr>
                <w:rFonts w:ascii="Arial" w:eastAsia="Calibri" w:hAnsi="Arial" w:cs="Arial"/>
                <w:bCs/>
                <w:sz w:val="20"/>
                <w:szCs w:val="20"/>
              </w:rPr>
              <w:t>3</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726C24" w:rsidRDefault="00726C24" w:rsidP="00726C24">
            <w:pPr>
              <w:contextualSpacing/>
              <w:rPr>
                <w:rFonts w:ascii="Arial" w:eastAsia="Calibri" w:hAnsi="Arial" w:cs="Arial"/>
                <w:bCs/>
                <w:sz w:val="20"/>
                <w:szCs w:val="20"/>
              </w:rPr>
            </w:pPr>
          </w:p>
          <w:p w:rsidR="00726C24" w:rsidRPr="00726C24" w:rsidRDefault="00726C24" w:rsidP="00726C24">
            <w:pPr>
              <w:contextualSpacing/>
              <w:rPr>
                <w:rFonts w:ascii="Arial" w:eastAsia="Calibri" w:hAnsi="Arial" w:cs="Arial"/>
                <w:bCs/>
                <w:sz w:val="20"/>
                <w:szCs w:val="20"/>
              </w:rPr>
            </w:pPr>
            <w:r>
              <w:rPr>
                <w:rFonts w:ascii="Arial" w:eastAsia="Calibri" w:hAnsi="Arial" w:cs="Arial"/>
                <w:bCs/>
                <w:sz w:val="20"/>
                <w:szCs w:val="20"/>
              </w:rPr>
              <w:t>4</w:t>
            </w:r>
            <w:r w:rsidRPr="00726C24">
              <w:rPr>
                <w:rFonts w:ascii="Arial" w:eastAsia="Calibri" w:hAnsi="Arial" w:cs="Arial"/>
                <w:bCs/>
                <w:sz w:val="20"/>
                <w:szCs w:val="20"/>
              </w:rPr>
              <w:t xml:space="preserve">. Usługa nr </w:t>
            </w:r>
            <w:r>
              <w:rPr>
                <w:rFonts w:ascii="Arial" w:eastAsia="Calibri" w:hAnsi="Arial" w:cs="Arial"/>
                <w:bCs/>
                <w:sz w:val="20"/>
                <w:szCs w:val="20"/>
              </w:rPr>
              <w:t>4</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04011C" w:rsidRDefault="0004011C" w:rsidP="00303E5A">
            <w:pPr>
              <w:contextualSpacing/>
              <w:rPr>
                <w:rFonts w:ascii="Arial" w:eastAsia="Calibri" w:hAnsi="Arial" w:cs="Arial"/>
                <w:bCs/>
                <w:sz w:val="20"/>
                <w:szCs w:val="20"/>
              </w:rPr>
            </w:pPr>
          </w:p>
          <w:p w:rsidR="0004011C" w:rsidRDefault="0004011C" w:rsidP="00303E5A">
            <w:pPr>
              <w:contextualSpacing/>
              <w:rPr>
                <w:rFonts w:ascii="Arial" w:eastAsia="Calibri" w:hAnsi="Arial" w:cs="Arial"/>
                <w:b/>
                <w:bCs/>
                <w:sz w:val="20"/>
                <w:szCs w:val="20"/>
              </w:rPr>
            </w:pPr>
            <w:r>
              <w:rPr>
                <w:rFonts w:ascii="Arial" w:eastAsia="Calibri" w:hAnsi="Arial" w:cs="Arial"/>
                <w:b/>
                <w:bCs/>
                <w:sz w:val="20"/>
                <w:szCs w:val="20"/>
              </w:rPr>
              <w:t>Dodatkowe doświadczenie:</w:t>
            </w:r>
          </w:p>
          <w:p w:rsidR="00533D52" w:rsidRPr="00533D52" w:rsidRDefault="00726C24" w:rsidP="00533D52">
            <w:pPr>
              <w:contextualSpacing/>
              <w:rPr>
                <w:rFonts w:ascii="Arial" w:eastAsia="Calibri" w:hAnsi="Arial" w:cs="Arial"/>
                <w:bCs/>
                <w:sz w:val="20"/>
                <w:szCs w:val="20"/>
              </w:rPr>
            </w:pPr>
            <w:r>
              <w:rPr>
                <w:rFonts w:ascii="Arial" w:eastAsia="Calibri" w:hAnsi="Arial" w:cs="Arial"/>
                <w:bCs/>
                <w:sz w:val="20"/>
                <w:szCs w:val="20"/>
              </w:rPr>
              <w:t>W</w:t>
            </w:r>
            <w:r w:rsidR="00217BB0" w:rsidRPr="00217BB0">
              <w:rPr>
                <w:rFonts w:ascii="Arial" w:eastAsia="Calibri" w:hAnsi="Arial" w:cs="Arial"/>
                <w:bCs/>
                <w:sz w:val="20"/>
                <w:szCs w:val="20"/>
              </w:rPr>
              <w:t xml:space="preserve">ykonał co najmniej </w:t>
            </w:r>
            <w:r>
              <w:rPr>
                <w:rFonts w:ascii="Arial" w:eastAsia="Calibri" w:hAnsi="Arial" w:cs="Arial"/>
                <w:bCs/>
                <w:sz w:val="20"/>
                <w:szCs w:val="20"/>
              </w:rPr>
              <w:t xml:space="preserve">………………. </w:t>
            </w:r>
            <w:r w:rsidR="00295F56">
              <w:rPr>
                <w:rFonts w:ascii="Arial" w:eastAsia="Calibri" w:hAnsi="Arial" w:cs="Arial"/>
                <w:bCs/>
                <w:sz w:val="20"/>
                <w:szCs w:val="20"/>
              </w:rPr>
              <w:t>u</w:t>
            </w:r>
            <w:r>
              <w:rPr>
                <w:rFonts w:ascii="Arial" w:eastAsia="Calibri" w:hAnsi="Arial" w:cs="Arial"/>
                <w:bCs/>
                <w:sz w:val="20"/>
                <w:szCs w:val="20"/>
              </w:rPr>
              <w:t>sług / usługi</w:t>
            </w:r>
            <w:r w:rsidR="00217BB0" w:rsidRPr="00217BB0">
              <w:rPr>
                <w:rFonts w:ascii="Arial" w:eastAsia="Calibri" w:hAnsi="Arial" w:cs="Arial"/>
                <w:bCs/>
                <w:sz w:val="20"/>
                <w:szCs w:val="20"/>
              </w:rPr>
              <w:t xml:space="preserve"> </w:t>
            </w:r>
            <w:r w:rsidR="00533D52" w:rsidRPr="00533D52">
              <w:rPr>
                <w:rFonts w:ascii="Arial" w:eastAsia="Calibri" w:hAnsi="Arial" w:cs="Arial"/>
                <w:bCs/>
                <w:sz w:val="20"/>
                <w:szCs w:val="20"/>
              </w:rPr>
              <w:t>tłumaczenia ust</w:t>
            </w:r>
            <w:r w:rsidR="00533D52">
              <w:rPr>
                <w:rFonts w:ascii="Arial" w:eastAsia="Calibri" w:hAnsi="Arial" w:cs="Arial"/>
                <w:bCs/>
                <w:sz w:val="20"/>
                <w:szCs w:val="20"/>
              </w:rPr>
              <w:t xml:space="preserve">nego symultanicznego z zakresu </w:t>
            </w:r>
            <w:r w:rsidR="00580AFF" w:rsidRPr="00580AFF">
              <w:rPr>
                <w:rFonts w:ascii="Arial" w:eastAsia="Calibri" w:hAnsi="Arial" w:cs="Arial"/>
                <w:bCs/>
                <w:sz w:val="20"/>
                <w:szCs w:val="20"/>
              </w:rPr>
              <w:t>agendy UE w obszarze wymiaru sprawiedliwości lub prawa instytucjonalnego</w:t>
            </w:r>
            <w:r w:rsidR="00533D52">
              <w:rPr>
                <w:rFonts w:ascii="Arial" w:eastAsia="Calibri" w:hAnsi="Arial" w:cs="Arial"/>
                <w:bCs/>
                <w:sz w:val="20"/>
                <w:szCs w:val="20"/>
              </w:rPr>
              <w:t xml:space="preserve"> / </w:t>
            </w:r>
            <w:r w:rsidR="00533D52" w:rsidRPr="00533D52">
              <w:rPr>
                <w:rFonts w:ascii="Arial" w:eastAsia="Calibri" w:hAnsi="Arial" w:cs="Arial"/>
                <w:bCs/>
                <w:sz w:val="20"/>
                <w:szCs w:val="20"/>
              </w:rPr>
              <w:t>prawa międzynarodowego</w:t>
            </w:r>
            <w:r w:rsidR="00533D52">
              <w:rPr>
                <w:rFonts w:ascii="Arial" w:eastAsia="Calibri" w:hAnsi="Arial" w:cs="Arial"/>
                <w:bCs/>
                <w:sz w:val="20"/>
                <w:szCs w:val="20"/>
              </w:rPr>
              <w:t xml:space="preserve"> / </w:t>
            </w:r>
            <w:r w:rsidR="00533D52" w:rsidRPr="00533D52">
              <w:rPr>
                <w:rFonts w:ascii="Arial" w:eastAsia="Calibri" w:hAnsi="Arial" w:cs="Arial"/>
                <w:bCs/>
                <w:sz w:val="20"/>
                <w:szCs w:val="20"/>
              </w:rPr>
              <w:t xml:space="preserve">spotkań bilateralnych/multilateralnych z udziałem przedstawicieli organizacji międzynarodowych lub państw obcych </w:t>
            </w:r>
          </w:p>
          <w:p w:rsidR="0004011C" w:rsidRDefault="00533D52" w:rsidP="00533D52">
            <w:pPr>
              <w:contextualSpacing/>
              <w:rPr>
                <w:rFonts w:ascii="Arial" w:eastAsia="Calibri" w:hAnsi="Arial" w:cs="Arial"/>
                <w:bCs/>
                <w:sz w:val="20"/>
                <w:szCs w:val="20"/>
              </w:rPr>
            </w:pPr>
            <w:r w:rsidRPr="00533D52">
              <w:rPr>
                <w:rFonts w:ascii="Arial" w:eastAsia="Calibri" w:hAnsi="Arial" w:cs="Arial"/>
                <w:bCs/>
                <w:sz w:val="20"/>
                <w:szCs w:val="20"/>
              </w:rPr>
              <w:t>w obszarze języka</w:t>
            </w:r>
            <w:r w:rsidR="002C3947">
              <w:rPr>
                <w:rFonts w:ascii="Arial" w:eastAsia="Calibri" w:hAnsi="Arial" w:cs="Arial"/>
                <w:bCs/>
                <w:sz w:val="20"/>
                <w:szCs w:val="20"/>
              </w:rPr>
              <w:t xml:space="preserve"> angielskiego</w:t>
            </w:r>
            <w:r w:rsidR="00726C24">
              <w:rPr>
                <w:rFonts w:ascii="Arial" w:eastAsia="Calibri" w:hAnsi="Arial" w:cs="Arial"/>
                <w:bCs/>
                <w:sz w:val="20"/>
                <w:szCs w:val="20"/>
              </w:rPr>
              <w:t>:</w:t>
            </w:r>
          </w:p>
          <w:p w:rsidR="00726C24" w:rsidRDefault="00726C24" w:rsidP="00726C24">
            <w:pPr>
              <w:contextualSpacing/>
              <w:rPr>
                <w:rFonts w:ascii="Arial" w:eastAsia="Calibri" w:hAnsi="Arial" w:cs="Arial"/>
                <w:bCs/>
                <w:sz w:val="20"/>
                <w:szCs w:val="20"/>
              </w:rPr>
            </w:pP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1. Usługa nr 1</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726C24" w:rsidRP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726C24" w:rsidRDefault="00726C24" w:rsidP="00726C24">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3B548F" w:rsidRDefault="003B548F" w:rsidP="00726C24">
            <w:pPr>
              <w:contextualSpacing/>
              <w:rPr>
                <w:rFonts w:ascii="Arial" w:eastAsia="Calibri" w:hAnsi="Arial" w:cs="Arial"/>
                <w:bCs/>
                <w:sz w:val="20"/>
                <w:szCs w:val="20"/>
              </w:rPr>
            </w:pPr>
          </w:p>
          <w:p w:rsidR="003B548F" w:rsidRPr="00217BB0" w:rsidRDefault="003B548F" w:rsidP="00726C24">
            <w:pPr>
              <w:contextualSpacing/>
              <w:rPr>
                <w:rFonts w:ascii="Arial" w:eastAsia="Calibri" w:hAnsi="Arial" w:cs="Arial"/>
                <w:bCs/>
                <w:sz w:val="20"/>
                <w:szCs w:val="20"/>
              </w:rPr>
            </w:pPr>
            <w:r>
              <w:rPr>
                <w:rFonts w:ascii="Arial" w:eastAsia="Calibri" w:hAnsi="Arial" w:cs="Arial"/>
                <w:bCs/>
                <w:sz w:val="20"/>
                <w:szCs w:val="20"/>
              </w:rPr>
              <w:t>2. Usługa nr …………………………........</w:t>
            </w:r>
          </w:p>
        </w:tc>
        <w:tc>
          <w:tcPr>
            <w:tcW w:w="2067" w:type="dxa"/>
          </w:tcPr>
          <w:p w:rsidR="00F3132B" w:rsidRPr="00F92AD1" w:rsidRDefault="00F3132B" w:rsidP="00F92AD1">
            <w:pPr>
              <w:spacing w:before="120"/>
              <w:rPr>
                <w:rFonts w:ascii="Arial" w:eastAsia="Calibri" w:hAnsi="Arial" w:cs="Arial"/>
                <w:i/>
                <w:sz w:val="20"/>
                <w:szCs w:val="20"/>
              </w:rPr>
            </w:pPr>
            <w:r w:rsidRPr="00F92AD1">
              <w:rPr>
                <w:rFonts w:ascii="Arial" w:eastAsia="Calibri" w:hAnsi="Arial" w:cs="Arial"/>
                <w:i/>
                <w:sz w:val="20"/>
                <w:szCs w:val="20"/>
              </w:rPr>
              <w:lastRenderedPageBreak/>
              <w:t>…………….. (Podać podstawę dysponowania daną osobą przez Wykonawcę)</w:t>
            </w:r>
          </w:p>
        </w:tc>
      </w:tr>
    </w:tbl>
    <w:p w:rsidR="007030B7" w:rsidRPr="00A23A18" w:rsidRDefault="007030B7" w:rsidP="007030B7">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lastRenderedPageBreak/>
        <w:t>Uwaga:</w:t>
      </w:r>
    </w:p>
    <w:p w:rsidR="007030B7" w:rsidRPr="00A23A18" w:rsidRDefault="007030B7" w:rsidP="007030B7">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 xml:space="preserve">W przypadku, gdy Wykonawca wykazując spełnianie warunku polega na osobach zdolnych do wykonania zamówienia innych podmiotów, na zasadach określonych w art. 26 ust. 2b ustawy </w:t>
      </w:r>
      <w:proofErr w:type="spellStart"/>
      <w:r w:rsidRPr="00A23A18">
        <w:rPr>
          <w:rFonts w:ascii="Verdana" w:eastAsia="Calibri" w:hAnsi="Verdana" w:cs="Arial"/>
          <w:i/>
          <w:sz w:val="18"/>
          <w:szCs w:val="18"/>
        </w:rPr>
        <w:t>Pzp</w:t>
      </w:r>
      <w:proofErr w:type="spellEnd"/>
      <w:r w:rsidRPr="00A23A18">
        <w:rPr>
          <w:rFonts w:ascii="Verdana" w:eastAsia="Calibri" w:hAnsi="Verdana" w:cs="Arial"/>
          <w:i/>
          <w:sz w:val="18"/>
          <w:szCs w:val="18"/>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sidR="00694BB1">
        <w:rPr>
          <w:rFonts w:ascii="Verdana" w:eastAsia="Calibri" w:hAnsi="Verdana" w:cs="Arial"/>
          <w:i/>
          <w:sz w:val="18"/>
          <w:szCs w:val="18"/>
        </w:rPr>
        <w:t>10.2</w:t>
      </w:r>
      <w:r w:rsidRPr="00A23A18">
        <w:rPr>
          <w:rFonts w:ascii="Verdana" w:eastAsia="Calibri" w:hAnsi="Verdana" w:cs="Arial"/>
          <w:i/>
          <w:sz w:val="18"/>
          <w:szCs w:val="18"/>
        </w:rPr>
        <w:t xml:space="preserve"> oraz załączyć dokumenty o którym mowa w pkt </w:t>
      </w:r>
      <w:r w:rsidR="00694BB1">
        <w:rPr>
          <w:rFonts w:ascii="Verdana" w:eastAsia="Calibri" w:hAnsi="Verdana" w:cs="Arial"/>
          <w:i/>
          <w:sz w:val="18"/>
          <w:szCs w:val="18"/>
        </w:rPr>
        <w:t>10.2</w:t>
      </w:r>
      <w:r w:rsidRPr="00A23A18">
        <w:rPr>
          <w:rFonts w:ascii="Verdana" w:eastAsia="Calibri" w:hAnsi="Verdana" w:cs="Arial"/>
          <w:i/>
          <w:sz w:val="18"/>
          <w:szCs w:val="18"/>
        </w:rPr>
        <w:t>.</w:t>
      </w:r>
    </w:p>
    <w:p w:rsidR="007030B7" w:rsidRDefault="007030B7" w:rsidP="007030B7">
      <w:pPr>
        <w:rPr>
          <w:rFonts w:ascii="Verdana" w:eastAsia="Calibri" w:hAnsi="Verdana" w:cs="Arial"/>
          <w:i/>
          <w:sz w:val="20"/>
          <w:szCs w:val="20"/>
        </w:rPr>
      </w:pPr>
    </w:p>
    <w:p w:rsidR="007030B7" w:rsidRPr="003140C0" w:rsidRDefault="00861FCC" w:rsidP="00861FCC">
      <w:pPr>
        <w:jc w:val="both"/>
        <w:rPr>
          <w:rFonts w:ascii="Verdana" w:eastAsia="Calibri" w:hAnsi="Verdana" w:cs="Arial"/>
          <w:i/>
          <w:sz w:val="18"/>
          <w:szCs w:val="18"/>
        </w:rPr>
      </w:pPr>
      <w:r w:rsidRPr="003140C0">
        <w:rPr>
          <w:rFonts w:ascii="Verdana" w:eastAsia="Calibri" w:hAnsi="Verdana" w:cs="Arial"/>
          <w:i/>
          <w:sz w:val="18"/>
          <w:szCs w:val="18"/>
        </w:rPr>
        <w:t>Pod pojęciem usługi tłumaczenia ustnego symultanicznego Zamawiający rozumie uczestnictwo w spotkaniu składającym się z co najmniej 1 bloku tłumaczeniowego (4 godzinne spotkanie), w którym brały udział co najmniej 2 osoby.</w:t>
      </w:r>
    </w:p>
    <w:p w:rsidR="007030B7" w:rsidRPr="003140C0" w:rsidRDefault="007030B7" w:rsidP="00861FCC">
      <w:pPr>
        <w:jc w:val="both"/>
        <w:rPr>
          <w:rFonts w:ascii="Verdana" w:eastAsia="Calibri" w:hAnsi="Verdana" w:cs="Arial"/>
          <w:i/>
          <w:sz w:val="18"/>
          <w:szCs w:val="18"/>
        </w:rPr>
      </w:pPr>
    </w:p>
    <w:p w:rsidR="007030B7" w:rsidRPr="00A23A18"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7030B7" w:rsidRPr="00A23A18" w:rsidRDefault="004A1F85" w:rsidP="007030B7">
      <w:pPr>
        <w:ind w:left="6370" w:firstLine="720"/>
        <w:rPr>
          <w:rFonts w:ascii="Verdana" w:eastAsia="Calibri" w:hAnsi="Verdana" w:cs="Arial"/>
          <w:i/>
          <w:sz w:val="20"/>
          <w:szCs w:val="20"/>
        </w:rPr>
      </w:pPr>
      <w:r>
        <w:rPr>
          <w:rFonts w:ascii="Verdana" w:eastAsia="Calibri" w:hAnsi="Verdana" w:cs="Arial"/>
          <w:i/>
          <w:sz w:val="20"/>
          <w:szCs w:val="20"/>
        </w:rPr>
        <w:t xml:space="preserve">                  </w:t>
      </w:r>
      <w:r w:rsidR="007030B7" w:rsidRPr="00A23A18">
        <w:rPr>
          <w:rFonts w:ascii="Verdana" w:eastAsia="Calibri" w:hAnsi="Verdana" w:cs="Arial"/>
          <w:i/>
          <w:sz w:val="20"/>
          <w:szCs w:val="20"/>
        </w:rPr>
        <w:t>_________________________________</w:t>
      </w:r>
    </w:p>
    <w:p w:rsidR="006A1987" w:rsidRPr="00A23A18" w:rsidRDefault="004A1F85" w:rsidP="00335BB4">
      <w:pPr>
        <w:spacing w:before="120"/>
        <w:ind w:firstLine="3960"/>
        <w:jc w:val="center"/>
        <w:rPr>
          <w:rFonts w:ascii="Verdana" w:eastAsia="Calibri" w:hAnsi="Verdana" w:cs="Arial"/>
          <w:i/>
          <w:sz w:val="20"/>
          <w:szCs w:val="20"/>
        </w:rPr>
      </w:pPr>
      <w:r>
        <w:rPr>
          <w:rFonts w:ascii="Verdana" w:eastAsia="Calibri" w:hAnsi="Verdana" w:cs="Arial"/>
          <w:i/>
          <w:sz w:val="20"/>
          <w:szCs w:val="20"/>
        </w:rPr>
        <w:t xml:space="preserve">                                      </w:t>
      </w:r>
      <w:r w:rsidR="007030B7" w:rsidRPr="00A23A18">
        <w:rPr>
          <w:rFonts w:ascii="Verdana" w:eastAsia="Calibri" w:hAnsi="Verdana" w:cs="Arial"/>
          <w:i/>
          <w:sz w:val="20"/>
          <w:szCs w:val="20"/>
        </w:rPr>
        <w:t>(podpis Wykonawcy/Pełnomocnika)</w:t>
      </w:r>
    </w:p>
    <w:p w:rsidR="006A1987" w:rsidRDefault="006A1987" w:rsidP="00F37B1C">
      <w:pPr>
        <w:jc w:val="both"/>
        <w:rPr>
          <w:rFonts w:ascii="Arial" w:hAnsi="Arial" w:cs="Arial"/>
          <w:i/>
          <w:spacing w:val="4"/>
          <w:sz w:val="20"/>
          <w:szCs w:val="20"/>
        </w:rPr>
      </w:pPr>
    </w:p>
    <w:p w:rsidR="00B35E9C" w:rsidRPr="00F37B1C" w:rsidRDefault="00B35E9C" w:rsidP="00B35E9C">
      <w:pPr>
        <w:jc w:val="right"/>
        <w:rPr>
          <w:rFonts w:ascii="Arial" w:eastAsia="Calibri" w:hAnsi="Arial" w:cs="Arial"/>
          <w:b/>
          <w:bCs/>
          <w:sz w:val="20"/>
          <w:szCs w:val="20"/>
        </w:rPr>
      </w:pPr>
      <w:r w:rsidRPr="00F37B1C">
        <w:rPr>
          <w:rFonts w:ascii="Arial" w:eastAsia="Calibri" w:hAnsi="Arial" w:cs="Arial"/>
          <w:noProof/>
          <w:sz w:val="20"/>
          <w:szCs w:val="20"/>
        </w:rPr>
        <mc:AlternateContent>
          <mc:Choice Requires="wps">
            <w:drawing>
              <wp:anchor distT="0" distB="0" distL="114300" distR="114300" simplePos="0" relativeHeight="251676160" behindDoc="0" locked="0" layoutInCell="1" allowOverlap="1" wp14:anchorId="48079A61" wp14:editId="66BA43D7">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DB01BC" w:rsidRDefault="00DB01BC" w:rsidP="00B35E9C">
                            <w:pPr>
                              <w:jc w:val="center"/>
                              <w:rPr>
                                <w:i/>
                                <w:sz w:val="18"/>
                              </w:rPr>
                            </w:pPr>
                          </w:p>
                          <w:p w:rsidR="00DB01BC" w:rsidRDefault="00DB01BC" w:rsidP="00B35E9C">
                            <w:pPr>
                              <w:jc w:val="center"/>
                              <w:rPr>
                                <w:i/>
                                <w:sz w:val="18"/>
                              </w:rPr>
                            </w:pPr>
                          </w:p>
                          <w:p w:rsidR="00DB01BC" w:rsidRDefault="00DB01BC" w:rsidP="00B35E9C">
                            <w:pPr>
                              <w:jc w:val="center"/>
                              <w:rPr>
                                <w:i/>
                                <w:sz w:val="18"/>
                              </w:rPr>
                            </w:pPr>
                          </w:p>
                          <w:p w:rsidR="00DB01BC" w:rsidRDefault="00DB01BC" w:rsidP="00B35E9C">
                            <w:pPr>
                              <w:jc w:val="center"/>
                              <w:rPr>
                                <w:i/>
                                <w:sz w:val="18"/>
                              </w:rPr>
                            </w:pPr>
                          </w:p>
                          <w:p w:rsidR="00DB01BC" w:rsidRDefault="00DB01BC" w:rsidP="00B35E9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6" type="#_x0000_t202" style="position:absolute;left:0;text-align:left;margin-left:1.9pt;margin-top:17.25pt;width:172.2pt;height:61.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">
                <v:textbox>
                  <w:txbxContent>
                    <w:p w:rsidR="00DB01BC" w:rsidRDefault="00DB01BC" w:rsidP="00B35E9C">
                      <w:pPr>
                        <w:jc w:val="center"/>
                        <w:rPr>
                          <w:i/>
                          <w:sz w:val="18"/>
                        </w:rPr>
                      </w:pPr>
                    </w:p>
                    <w:p w:rsidR="00DB01BC" w:rsidRDefault="00DB01BC" w:rsidP="00B35E9C">
                      <w:pPr>
                        <w:jc w:val="center"/>
                        <w:rPr>
                          <w:i/>
                          <w:sz w:val="18"/>
                        </w:rPr>
                      </w:pPr>
                    </w:p>
                    <w:p w:rsidR="00DB01BC" w:rsidRDefault="00DB01BC" w:rsidP="00B35E9C">
                      <w:pPr>
                        <w:jc w:val="center"/>
                        <w:rPr>
                          <w:i/>
                          <w:sz w:val="18"/>
                        </w:rPr>
                      </w:pPr>
                    </w:p>
                    <w:p w:rsidR="00DB01BC" w:rsidRDefault="00DB01BC" w:rsidP="00B35E9C">
                      <w:pPr>
                        <w:jc w:val="center"/>
                        <w:rPr>
                          <w:i/>
                          <w:sz w:val="18"/>
                        </w:rPr>
                      </w:pPr>
                    </w:p>
                    <w:p w:rsidR="00DB01BC" w:rsidRDefault="00DB01BC" w:rsidP="00B35E9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77184" behindDoc="0" locked="0" layoutInCell="1" allowOverlap="1" wp14:anchorId="12C98FAF" wp14:editId="5999FAB9">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DB01BC" w:rsidRDefault="00DB01BC" w:rsidP="00B35E9C">
                            <w:pPr>
                              <w:jc w:val="center"/>
                              <w:rPr>
                                <w:rFonts w:ascii="Verdana" w:hAnsi="Verdana"/>
                                <w:b/>
                                <w:sz w:val="22"/>
                                <w:szCs w:val="22"/>
                              </w:rPr>
                            </w:pPr>
                          </w:p>
                          <w:p w:rsidR="00DB01BC" w:rsidRPr="00EF5385" w:rsidRDefault="00DB01BC" w:rsidP="00B35E9C">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7" type="#_x0000_t202" style="position:absolute;left:0;text-align:left;margin-left:174.1pt;margin-top:17.25pt;width:541.45pt;height:62.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" fillcolor="silver">
                <v:textbox>
                  <w:txbxContent>
                    <w:p w:rsidR="00DB01BC" w:rsidRDefault="00DB01BC" w:rsidP="00B35E9C">
                      <w:pPr>
                        <w:jc w:val="center"/>
                        <w:rPr>
                          <w:rFonts w:ascii="Verdana" w:hAnsi="Verdana"/>
                          <w:b/>
                          <w:sz w:val="22"/>
                          <w:szCs w:val="22"/>
                        </w:rPr>
                      </w:pPr>
                    </w:p>
                    <w:p w:rsidR="00DB01BC" w:rsidRPr="00EF5385" w:rsidRDefault="00DB01BC" w:rsidP="00B35E9C">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2</w:t>
                      </w:r>
                    </w:p>
                  </w:txbxContent>
                </v:textbox>
                <w10:wrap type="tight"/>
              </v:shape>
            </w:pict>
          </mc:Fallback>
        </mc:AlternateContent>
      </w:r>
      <w:r w:rsidRPr="00F37B1C">
        <w:rPr>
          <w:rFonts w:ascii="Arial" w:eastAsia="Calibri" w:hAnsi="Arial" w:cs="Arial"/>
          <w:b/>
          <w:bCs/>
          <w:sz w:val="20"/>
          <w:szCs w:val="20"/>
        </w:rPr>
        <w:t>Formularz 3.</w:t>
      </w:r>
      <w:r>
        <w:rPr>
          <w:rFonts w:ascii="Arial" w:eastAsia="Calibri" w:hAnsi="Arial" w:cs="Arial"/>
          <w:b/>
          <w:bCs/>
          <w:sz w:val="20"/>
          <w:szCs w:val="20"/>
        </w:rPr>
        <w:t>2</w:t>
      </w:r>
    </w:p>
    <w:p w:rsidR="00B35E9C" w:rsidRDefault="00B35E9C" w:rsidP="00B35E9C">
      <w:pPr>
        <w:jc w:val="right"/>
        <w:rPr>
          <w:rFonts w:ascii="Arial" w:eastAsia="Calibri" w:hAnsi="Arial" w:cs="Arial"/>
          <w:sz w:val="20"/>
          <w:szCs w:val="20"/>
        </w:rPr>
      </w:pPr>
      <w:r>
        <w:rPr>
          <w:rFonts w:ascii="Arial" w:eastAsia="Calibri" w:hAnsi="Arial" w:cs="Arial"/>
          <w:sz w:val="20"/>
          <w:szCs w:val="20"/>
        </w:rPr>
        <w:t>Załącznik nr 3 do umowy nr ………………………….</w:t>
      </w:r>
    </w:p>
    <w:p w:rsidR="00B35E9C" w:rsidRPr="00F37B1C" w:rsidRDefault="00B35E9C" w:rsidP="00B35E9C">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B35E9C" w:rsidRPr="00F37B1C" w:rsidRDefault="00B35E9C" w:rsidP="00B35E9C">
      <w:pPr>
        <w:rPr>
          <w:rFonts w:ascii="Arial" w:eastAsia="Calibri" w:hAnsi="Arial" w:cs="Arial"/>
          <w:i/>
          <w:sz w:val="20"/>
          <w:szCs w:val="20"/>
        </w:rPr>
      </w:pPr>
    </w:p>
    <w:p w:rsidR="00B35E9C" w:rsidRDefault="00B35E9C" w:rsidP="00B35E9C">
      <w:pPr>
        <w:tabs>
          <w:tab w:val="left" w:leader="dot" w:pos="9360"/>
        </w:tabs>
        <w:suppressAutoHyphens/>
        <w:jc w:val="both"/>
        <w:rPr>
          <w:rFonts w:ascii="Arial" w:hAnsi="Arial" w:cs="Arial"/>
          <w:spacing w:val="-2"/>
          <w:sz w:val="20"/>
          <w:szCs w:val="20"/>
          <w:lang w:eastAsia="ar-SA"/>
        </w:rPr>
      </w:pPr>
      <w:r w:rsidRPr="004C667A">
        <w:rPr>
          <w:rFonts w:ascii="Arial" w:hAnsi="Arial" w:cs="Arial"/>
          <w:spacing w:val="-2"/>
          <w:sz w:val="20"/>
          <w:szCs w:val="20"/>
          <w:lang w:eastAsia="ar-SA"/>
        </w:rPr>
        <w:t xml:space="preserve">Wykonywanie usług tłumaczeń ustnych </w:t>
      </w:r>
    </w:p>
    <w:p w:rsidR="00B35E9C" w:rsidRPr="00F37B1C" w:rsidRDefault="00B35E9C" w:rsidP="00B35E9C">
      <w:pPr>
        <w:tabs>
          <w:tab w:val="left" w:leader="dot" w:pos="9360"/>
        </w:tabs>
        <w:suppressAutoHyphens/>
        <w:jc w:val="both"/>
        <w:rPr>
          <w:rFonts w:ascii="Arial" w:hAnsi="Arial" w:cs="Arial"/>
          <w:b/>
          <w:sz w:val="20"/>
          <w:szCs w:val="20"/>
          <w:lang w:eastAsia="ar-SA"/>
        </w:rPr>
      </w:pPr>
      <w:r w:rsidRPr="00EF173E">
        <w:rPr>
          <w:rFonts w:ascii="Arial" w:hAnsi="Arial" w:cs="Arial"/>
          <w:spacing w:val="-2"/>
          <w:sz w:val="20"/>
          <w:szCs w:val="20"/>
          <w:lang w:eastAsia="ar-SA"/>
        </w:rPr>
        <w:t>Znak: BA-F-II-3710-</w:t>
      </w:r>
      <w:r>
        <w:rPr>
          <w:rFonts w:ascii="Arial" w:hAnsi="Arial" w:cs="Arial"/>
          <w:spacing w:val="-2"/>
          <w:sz w:val="20"/>
          <w:szCs w:val="20"/>
          <w:lang w:eastAsia="ar-SA"/>
        </w:rPr>
        <w:t>23</w:t>
      </w:r>
      <w:r w:rsidRPr="00EF173E">
        <w:rPr>
          <w:rFonts w:ascii="Arial" w:hAnsi="Arial" w:cs="Arial"/>
          <w:spacing w:val="-2"/>
          <w:sz w:val="20"/>
          <w:szCs w:val="20"/>
          <w:lang w:eastAsia="ar-SA"/>
        </w:rPr>
        <w:t>/17</w:t>
      </w:r>
    </w:p>
    <w:p w:rsidR="00B35E9C" w:rsidRDefault="00B35E9C" w:rsidP="00B35E9C">
      <w:pPr>
        <w:rPr>
          <w:rFonts w:ascii="Arial" w:eastAsia="Calibri" w:hAnsi="Arial" w:cs="Arial"/>
          <w:sz w:val="20"/>
          <w:szCs w:val="20"/>
        </w:rPr>
      </w:pPr>
    </w:p>
    <w:p w:rsidR="00B35E9C" w:rsidRPr="00C35CE2" w:rsidRDefault="00B35E9C" w:rsidP="00B35E9C">
      <w:pPr>
        <w:rPr>
          <w:rFonts w:ascii="Arial" w:eastAsia="Calibri" w:hAnsi="Arial" w:cs="Arial"/>
          <w:sz w:val="20"/>
          <w:szCs w:val="20"/>
        </w:rPr>
      </w:pPr>
      <w:r w:rsidRPr="00F37B1C">
        <w:rPr>
          <w:rFonts w:ascii="Arial" w:eastAsia="Calibri" w:hAnsi="Arial" w:cs="Arial"/>
          <w:sz w:val="20"/>
          <w:szCs w:val="20"/>
        </w:rPr>
        <w:t xml:space="preserve">przedkładamy wykaz osób, które będą uczestniczyć w wykonywaniu zamówienia, w celu oceny spełnienia przez Wykonawcę warunków, o których mowa w art. 22 ust. 1 ustawy </w:t>
      </w:r>
      <w:proofErr w:type="spellStart"/>
      <w:r w:rsidRPr="00F37B1C">
        <w:rPr>
          <w:rFonts w:ascii="Arial" w:eastAsia="Calibri" w:hAnsi="Arial" w:cs="Arial"/>
          <w:sz w:val="20"/>
          <w:szCs w:val="20"/>
        </w:rPr>
        <w:t>Pzp</w:t>
      </w:r>
      <w:proofErr w:type="spellEnd"/>
      <w:r w:rsidRPr="00F37B1C">
        <w:rPr>
          <w:rFonts w:ascii="Arial" w:eastAsia="Calibri" w:hAnsi="Arial" w:cs="Arial"/>
          <w:sz w:val="20"/>
          <w:szCs w:val="20"/>
        </w:rPr>
        <w:t xml:space="preserve"> i których opis sposobu oceny spełniania został zamieszczony w pkt. 7.2.</w:t>
      </w:r>
      <w:r>
        <w:rPr>
          <w:rFonts w:ascii="Arial" w:eastAsia="Calibri" w:hAnsi="Arial" w:cs="Arial"/>
          <w:sz w:val="20"/>
          <w:szCs w:val="20"/>
        </w:rPr>
        <w:t>1</w:t>
      </w:r>
      <w:r w:rsidRPr="00F37B1C">
        <w:rPr>
          <w:rFonts w:ascii="Arial" w:eastAsia="Calibri" w:hAnsi="Arial" w:cs="Arial"/>
          <w:sz w:val="20"/>
          <w:szCs w:val="20"/>
        </w:rPr>
        <w:t xml:space="preserve"> IDW</w:t>
      </w:r>
      <w:r>
        <w:rPr>
          <w:rFonts w:ascii="Arial" w:eastAsia="Calibri" w:hAnsi="Arial" w:cs="Arial"/>
          <w:sz w:val="20"/>
          <w:szCs w:val="20"/>
        </w:rPr>
        <w:t>:</w:t>
      </w: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B35E9C" w:rsidRPr="00A23A18" w:rsidTr="00263607">
        <w:trPr>
          <w:trHeight w:val="788"/>
          <w:jc w:val="center"/>
        </w:trPr>
        <w:tc>
          <w:tcPr>
            <w:tcW w:w="0" w:type="auto"/>
            <w:tcBorders>
              <w:top w:val="double" w:sz="4" w:space="0" w:color="auto"/>
            </w:tcBorders>
            <w:vAlign w:val="center"/>
          </w:tcPr>
          <w:p w:rsidR="00B35E9C" w:rsidRPr="00A23A18" w:rsidRDefault="00B35E9C" w:rsidP="00263607">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B35E9C" w:rsidRPr="00A23A18" w:rsidRDefault="00B35E9C" w:rsidP="00263607">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B35E9C" w:rsidRPr="00A23A18" w:rsidRDefault="00B35E9C" w:rsidP="00263607">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B35E9C" w:rsidRPr="00A23A18" w:rsidRDefault="00B35E9C" w:rsidP="00263607">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B35E9C" w:rsidRPr="00A23A18" w:rsidRDefault="00B35E9C" w:rsidP="00263607">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B35E9C" w:rsidRPr="00A23A18" w:rsidRDefault="00B35E9C" w:rsidP="00263607">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B35E9C" w:rsidRPr="00A23A18" w:rsidTr="00263607">
        <w:trPr>
          <w:trHeight w:val="260"/>
          <w:jc w:val="center"/>
        </w:trPr>
        <w:tc>
          <w:tcPr>
            <w:tcW w:w="0" w:type="auto"/>
            <w:tcBorders>
              <w:top w:val="double" w:sz="4" w:space="0" w:color="auto"/>
            </w:tcBorders>
            <w:vAlign w:val="center"/>
          </w:tcPr>
          <w:p w:rsidR="00B35E9C" w:rsidRPr="00A23A18" w:rsidRDefault="00B35E9C" w:rsidP="00263607">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B35E9C" w:rsidRPr="00A23A18" w:rsidRDefault="00B35E9C" w:rsidP="00263607">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B35E9C" w:rsidRPr="00A23A18" w:rsidRDefault="00B35E9C" w:rsidP="00263607">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B35E9C" w:rsidRPr="00A23A18" w:rsidRDefault="00B35E9C" w:rsidP="00263607">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B35E9C" w:rsidRPr="00A23A18" w:rsidRDefault="00B35E9C" w:rsidP="00263607">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B35E9C" w:rsidRPr="00A23A18" w:rsidRDefault="00B35E9C" w:rsidP="00263607">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B35E9C" w:rsidRPr="00A23A18" w:rsidTr="00263607">
        <w:trPr>
          <w:trHeight w:val="548"/>
          <w:jc w:val="center"/>
        </w:trPr>
        <w:tc>
          <w:tcPr>
            <w:tcW w:w="0" w:type="auto"/>
            <w:vAlign w:val="center"/>
          </w:tcPr>
          <w:p w:rsidR="00B35E9C" w:rsidRPr="00A23A18" w:rsidRDefault="00B35E9C" w:rsidP="00263607">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B35E9C" w:rsidRDefault="00B35E9C" w:rsidP="00263607">
            <w:pPr>
              <w:tabs>
                <w:tab w:val="left" w:pos="2619"/>
              </w:tabs>
              <w:rPr>
                <w:rFonts w:ascii="Arial" w:hAnsi="Arial" w:cs="Arial"/>
                <w:b/>
                <w:sz w:val="20"/>
                <w:szCs w:val="20"/>
              </w:rPr>
            </w:pPr>
            <w:r>
              <w:rPr>
                <w:rFonts w:ascii="Arial" w:hAnsi="Arial" w:cs="Arial"/>
                <w:b/>
                <w:sz w:val="20"/>
                <w:szCs w:val="20"/>
              </w:rPr>
              <w:t>Wymagane wykształcenie:</w:t>
            </w:r>
          </w:p>
          <w:p w:rsidR="00B35E9C" w:rsidRPr="00E2735C" w:rsidRDefault="00B35E9C" w:rsidP="00263607">
            <w:pPr>
              <w:tabs>
                <w:tab w:val="left" w:pos="2619"/>
              </w:tabs>
              <w:jc w:val="both"/>
              <w:rPr>
                <w:rFonts w:ascii="Arial" w:hAnsi="Arial" w:cs="Arial"/>
                <w:sz w:val="20"/>
                <w:szCs w:val="20"/>
              </w:rPr>
            </w:pPr>
            <w:r w:rsidRPr="00AC0B8E">
              <w:rPr>
                <w:rFonts w:ascii="Arial" w:hAnsi="Arial" w:cs="Arial"/>
                <w:sz w:val="20"/>
                <w:szCs w:val="20"/>
              </w:rPr>
              <w:t>Wyższe filologiczne/lingwistyczne w zakresie</w:t>
            </w:r>
            <w:r w:rsidR="001104D8">
              <w:rPr>
                <w:rFonts w:ascii="Arial" w:hAnsi="Arial" w:cs="Arial"/>
                <w:sz w:val="20"/>
                <w:szCs w:val="20"/>
              </w:rPr>
              <w:t xml:space="preserve"> właściwego</w:t>
            </w:r>
            <w:r w:rsidRPr="00AC0B8E">
              <w:rPr>
                <w:rFonts w:ascii="Arial" w:hAnsi="Arial" w:cs="Arial"/>
                <w:sz w:val="20"/>
                <w:szCs w:val="20"/>
              </w:rPr>
              <w:t xml:space="preserve"> języka</w:t>
            </w:r>
          </w:p>
          <w:p w:rsidR="00B35E9C" w:rsidRPr="00F92AD1" w:rsidRDefault="00B35E9C" w:rsidP="00263607">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B35E9C" w:rsidRPr="00F92AD1" w:rsidRDefault="00B35E9C" w:rsidP="009F1391">
            <w:pPr>
              <w:contextualSpacing/>
              <w:jc w:val="both"/>
              <w:rPr>
                <w:rFonts w:ascii="Arial" w:eastAsia="Calibri" w:hAnsi="Arial" w:cs="Arial"/>
                <w:bCs/>
                <w:sz w:val="20"/>
                <w:szCs w:val="20"/>
              </w:rPr>
            </w:pPr>
            <w:r w:rsidRPr="00A60A4A">
              <w:rPr>
                <w:rFonts w:ascii="Arial" w:hAnsi="Arial" w:cs="Arial"/>
                <w:sz w:val="20"/>
                <w:szCs w:val="20"/>
              </w:rPr>
              <w:t>W okresie ostatnich 3 lat świadczył co najmniej 4 usługi tłumaczenia ustnego symultanicznego z użyciem słownictwa prawniczego na rzecz dyplomatów / urzędników państwowych w obszarze języka niemieckiego, czeskiego, słowackiego, węgierskiego, chorwackiego, słoweńskiego, francuskiego, ukraińskiego</w:t>
            </w:r>
          </w:p>
        </w:tc>
        <w:tc>
          <w:tcPr>
            <w:tcW w:w="2050" w:type="dxa"/>
          </w:tcPr>
          <w:p w:rsidR="00B35E9C" w:rsidRPr="00F92AD1" w:rsidRDefault="00B35E9C" w:rsidP="00263607">
            <w:pPr>
              <w:rPr>
                <w:rFonts w:ascii="Arial" w:hAnsi="Arial" w:cs="Arial"/>
                <w:color w:val="000000"/>
                <w:sz w:val="20"/>
                <w:szCs w:val="20"/>
              </w:rPr>
            </w:pPr>
            <w:r>
              <w:rPr>
                <w:rFonts w:ascii="Arial" w:eastAsia="Calibri" w:hAnsi="Arial" w:cs="Arial"/>
                <w:b/>
                <w:bCs/>
                <w:sz w:val="20"/>
                <w:szCs w:val="20"/>
              </w:rPr>
              <w:t xml:space="preserve">Tłumacz </w:t>
            </w:r>
          </w:p>
        </w:tc>
        <w:tc>
          <w:tcPr>
            <w:tcW w:w="1836" w:type="dxa"/>
            <w:tcBorders>
              <w:right w:val="single" w:sz="4" w:space="0" w:color="auto"/>
            </w:tcBorders>
          </w:tcPr>
          <w:p w:rsidR="00B35E9C" w:rsidRPr="00F92AD1" w:rsidRDefault="00B35E9C" w:rsidP="00263607">
            <w:pPr>
              <w:rPr>
                <w:rFonts w:ascii="Arial" w:hAnsi="Arial" w:cs="Arial"/>
                <w:color w:val="000000"/>
                <w:sz w:val="20"/>
                <w:szCs w:val="20"/>
              </w:rPr>
            </w:pPr>
          </w:p>
        </w:tc>
        <w:tc>
          <w:tcPr>
            <w:tcW w:w="3917" w:type="dxa"/>
          </w:tcPr>
          <w:p w:rsidR="00B35E9C" w:rsidRPr="00F92AD1" w:rsidRDefault="00B35E9C" w:rsidP="00263607">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B35E9C" w:rsidRDefault="00B35E9C" w:rsidP="00263607">
            <w:pPr>
              <w:contextualSpacing/>
              <w:rPr>
                <w:rFonts w:ascii="Arial" w:eastAsia="Calibri" w:hAnsi="Arial" w:cs="Arial"/>
                <w:bCs/>
                <w:sz w:val="20"/>
                <w:szCs w:val="20"/>
              </w:rPr>
            </w:pPr>
          </w:p>
          <w:p w:rsidR="00B35E9C" w:rsidRDefault="00B35E9C" w:rsidP="00263607">
            <w:pPr>
              <w:contextualSpacing/>
              <w:rPr>
                <w:rFonts w:ascii="Arial" w:eastAsia="Calibri" w:hAnsi="Arial" w:cs="Arial"/>
                <w:bCs/>
                <w:sz w:val="20"/>
                <w:szCs w:val="20"/>
              </w:rPr>
            </w:pPr>
          </w:p>
          <w:p w:rsidR="00B35E9C" w:rsidRDefault="00B35E9C" w:rsidP="00263607">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B35E9C" w:rsidRDefault="00B35E9C" w:rsidP="00263607">
            <w:pPr>
              <w:contextualSpacing/>
              <w:rPr>
                <w:rFonts w:ascii="Arial" w:eastAsia="Calibri" w:hAnsi="Arial" w:cs="Arial"/>
                <w:bCs/>
                <w:sz w:val="20"/>
                <w:szCs w:val="20"/>
              </w:rPr>
            </w:pPr>
            <w:r>
              <w:rPr>
                <w:rFonts w:ascii="Arial" w:eastAsia="Calibri" w:hAnsi="Arial" w:cs="Arial"/>
                <w:bCs/>
                <w:sz w:val="20"/>
                <w:szCs w:val="20"/>
              </w:rPr>
              <w:t>Ś</w:t>
            </w:r>
            <w:r w:rsidRPr="00B14A23">
              <w:rPr>
                <w:rFonts w:ascii="Arial" w:eastAsia="Calibri" w:hAnsi="Arial" w:cs="Arial"/>
                <w:bCs/>
                <w:sz w:val="20"/>
                <w:szCs w:val="20"/>
              </w:rPr>
              <w:t xml:space="preserve">wiadczył </w:t>
            </w:r>
            <w:r>
              <w:rPr>
                <w:rFonts w:ascii="Arial" w:eastAsia="Calibri" w:hAnsi="Arial" w:cs="Arial"/>
                <w:bCs/>
                <w:sz w:val="20"/>
                <w:szCs w:val="20"/>
              </w:rPr>
              <w:t>……………………..</w:t>
            </w:r>
            <w:r w:rsidRPr="00B14A23">
              <w:rPr>
                <w:rFonts w:ascii="Arial" w:eastAsia="Calibri" w:hAnsi="Arial" w:cs="Arial"/>
                <w:bCs/>
                <w:sz w:val="20"/>
                <w:szCs w:val="20"/>
              </w:rPr>
              <w:t xml:space="preserve"> </w:t>
            </w:r>
            <w:r>
              <w:rPr>
                <w:rFonts w:ascii="Arial" w:eastAsia="Calibri" w:hAnsi="Arial" w:cs="Arial"/>
                <w:bCs/>
                <w:sz w:val="20"/>
                <w:szCs w:val="20"/>
              </w:rPr>
              <w:t xml:space="preserve"> usług / </w:t>
            </w:r>
            <w:r w:rsidRPr="00B14A23">
              <w:rPr>
                <w:rFonts w:ascii="Arial" w:eastAsia="Calibri" w:hAnsi="Arial" w:cs="Arial"/>
                <w:bCs/>
                <w:sz w:val="20"/>
                <w:szCs w:val="20"/>
              </w:rPr>
              <w:t xml:space="preserve">usługi </w:t>
            </w:r>
            <w:r w:rsidRPr="00533D52">
              <w:rPr>
                <w:rFonts w:ascii="Arial" w:eastAsia="Calibri" w:hAnsi="Arial" w:cs="Arial"/>
                <w:bCs/>
                <w:sz w:val="20"/>
                <w:szCs w:val="20"/>
              </w:rPr>
              <w:t>tłumaczenia ustnego symultanicznego z użyciem słownictwa prawniczego na rzecz dyplomatów / urzędników państwowych w obszarze języka</w:t>
            </w:r>
            <w:r w:rsidRPr="00B14A23">
              <w:rPr>
                <w:rFonts w:ascii="Arial" w:eastAsia="Calibri" w:hAnsi="Arial" w:cs="Arial"/>
                <w:bCs/>
                <w:sz w:val="20"/>
                <w:szCs w:val="20"/>
              </w:rPr>
              <w:t xml:space="preserve"> </w:t>
            </w:r>
            <w:r>
              <w:rPr>
                <w:rFonts w:ascii="Arial" w:eastAsia="Calibri" w:hAnsi="Arial" w:cs="Arial"/>
                <w:bCs/>
                <w:sz w:val="20"/>
                <w:szCs w:val="20"/>
              </w:rPr>
              <w:t>……………………….:</w:t>
            </w:r>
          </w:p>
          <w:p w:rsidR="00B35E9C" w:rsidRDefault="00B35E9C" w:rsidP="00263607">
            <w:pPr>
              <w:contextualSpacing/>
              <w:rPr>
                <w:rFonts w:ascii="Arial" w:eastAsia="Calibri" w:hAnsi="Arial" w:cs="Arial"/>
                <w:bCs/>
                <w:sz w:val="20"/>
                <w:szCs w:val="20"/>
              </w:rPr>
            </w:pPr>
          </w:p>
          <w:p w:rsidR="00B35E9C" w:rsidRPr="00B14A23" w:rsidRDefault="00B35E9C" w:rsidP="00263607">
            <w:pPr>
              <w:contextualSpacing/>
              <w:rPr>
                <w:rFonts w:ascii="Arial" w:eastAsia="Calibri" w:hAnsi="Arial" w:cs="Arial"/>
                <w:bCs/>
                <w:sz w:val="20"/>
                <w:szCs w:val="20"/>
              </w:rPr>
            </w:pPr>
            <w:r>
              <w:rPr>
                <w:rFonts w:ascii="Arial" w:eastAsia="Calibri" w:hAnsi="Arial" w:cs="Arial"/>
                <w:bCs/>
                <w:sz w:val="20"/>
                <w:szCs w:val="20"/>
              </w:rPr>
              <w:t>1. Usługa nr 1</w:t>
            </w:r>
          </w:p>
          <w:p w:rsidR="00B35E9C" w:rsidRDefault="00B35E9C" w:rsidP="00263607">
            <w:pPr>
              <w:contextualSpacing/>
              <w:rPr>
                <w:rFonts w:ascii="Arial" w:eastAsia="Calibri" w:hAnsi="Arial" w:cs="Arial"/>
                <w:bCs/>
                <w:sz w:val="20"/>
                <w:szCs w:val="20"/>
              </w:rPr>
            </w:pPr>
            <w:r>
              <w:rPr>
                <w:rFonts w:ascii="Arial" w:eastAsia="Calibri" w:hAnsi="Arial" w:cs="Arial"/>
                <w:bCs/>
                <w:sz w:val="20"/>
                <w:szCs w:val="20"/>
              </w:rPr>
              <w:t>a) przedmiot usługi: ……………………….</w:t>
            </w:r>
          </w:p>
          <w:p w:rsidR="00B35E9C" w:rsidRDefault="00B35E9C" w:rsidP="00263607">
            <w:pPr>
              <w:contextualSpacing/>
              <w:rPr>
                <w:rFonts w:ascii="Arial" w:eastAsia="Calibri" w:hAnsi="Arial" w:cs="Arial"/>
                <w:bCs/>
                <w:sz w:val="20"/>
                <w:szCs w:val="20"/>
              </w:rPr>
            </w:pPr>
            <w:r>
              <w:rPr>
                <w:rFonts w:ascii="Arial" w:eastAsia="Calibri" w:hAnsi="Arial" w:cs="Arial"/>
                <w:bCs/>
                <w:sz w:val="20"/>
                <w:szCs w:val="20"/>
              </w:rPr>
              <w:t>b) okres realizacji: …………………………</w:t>
            </w:r>
          </w:p>
          <w:p w:rsidR="00B35E9C" w:rsidRDefault="00B35E9C" w:rsidP="00263607">
            <w:pPr>
              <w:contextualSpacing/>
              <w:rPr>
                <w:rFonts w:ascii="Arial" w:eastAsia="Calibri" w:hAnsi="Arial" w:cs="Arial"/>
                <w:bCs/>
                <w:sz w:val="20"/>
                <w:szCs w:val="20"/>
              </w:rPr>
            </w:pPr>
            <w:r>
              <w:rPr>
                <w:rFonts w:ascii="Arial" w:eastAsia="Calibri" w:hAnsi="Arial" w:cs="Arial"/>
                <w:bCs/>
                <w:sz w:val="20"/>
                <w:szCs w:val="20"/>
              </w:rPr>
              <w:t>c) odbiorca usługi: …………………………</w:t>
            </w:r>
          </w:p>
          <w:p w:rsidR="00B35E9C" w:rsidRDefault="00B35E9C" w:rsidP="00263607">
            <w:pPr>
              <w:contextualSpacing/>
              <w:rPr>
                <w:rFonts w:ascii="Arial" w:eastAsia="Calibri" w:hAnsi="Arial" w:cs="Arial"/>
                <w:bCs/>
                <w:sz w:val="20"/>
                <w:szCs w:val="20"/>
              </w:rPr>
            </w:pPr>
          </w:p>
          <w:p w:rsidR="00B35E9C" w:rsidRPr="00726C24" w:rsidRDefault="00B35E9C" w:rsidP="00263607">
            <w:pPr>
              <w:contextualSpacing/>
              <w:rPr>
                <w:rFonts w:ascii="Arial" w:eastAsia="Calibri" w:hAnsi="Arial" w:cs="Arial"/>
                <w:bCs/>
                <w:sz w:val="20"/>
                <w:szCs w:val="20"/>
              </w:rPr>
            </w:pPr>
            <w:r>
              <w:rPr>
                <w:rFonts w:ascii="Arial" w:eastAsia="Calibri" w:hAnsi="Arial" w:cs="Arial"/>
                <w:bCs/>
                <w:sz w:val="20"/>
                <w:szCs w:val="20"/>
              </w:rPr>
              <w:t>2</w:t>
            </w:r>
            <w:r w:rsidRPr="00726C24">
              <w:rPr>
                <w:rFonts w:ascii="Arial" w:eastAsia="Calibri" w:hAnsi="Arial" w:cs="Arial"/>
                <w:bCs/>
                <w:sz w:val="20"/>
                <w:szCs w:val="20"/>
              </w:rPr>
              <w:t xml:space="preserve">. Usługa nr </w:t>
            </w:r>
            <w:r>
              <w:rPr>
                <w:rFonts w:ascii="Arial" w:eastAsia="Calibri" w:hAnsi="Arial" w:cs="Arial"/>
                <w:bCs/>
                <w:sz w:val="20"/>
                <w:szCs w:val="20"/>
              </w:rPr>
              <w:t>2</w:t>
            </w:r>
          </w:p>
          <w:p w:rsidR="00B35E9C" w:rsidRPr="00726C24"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B35E9C" w:rsidRPr="00726C24"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B35E9C"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c) odbiorca usługi: …………………………</w:t>
            </w:r>
            <w:r>
              <w:rPr>
                <w:rFonts w:ascii="Arial" w:eastAsia="Calibri" w:hAnsi="Arial" w:cs="Arial"/>
                <w:bCs/>
                <w:sz w:val="20"/>
                <w:szCs w:val="20"/>
              </w:rPr>
              <w:t>.</w:t>
            </w:r>
          </w:p>
          <w:p w:rsidR="00B35E9C" w:rsidRPr="00726C24" w:rsidRDefault="00B35E9C" w:rsidP="00263607">
            <w:pPr>
              <w:contextualSpacing/>
              <w:rPr>
                <w:rFonts w:ascii="Arial" w:eastAsia="Calibri" w:hAnsi="Arial" w:cs="Arial"/>
                <w:bCs/>
                <w:sz w:val="20"/>
                <w:szCs w:val="20"/>
              </w:rPr>
            </w:pPr>
            <w:r>
              <w:rPr>
                <w:rFonts w:ascii="Arial" w:eastAsia="Calibri" w:hAnsi="Arial" w:cs="Arial"/>
                <w:bCs/>
                <w:sz w:val="20"/>
                <w:szCs w:val="20"/>
              </w:rPr>
              <w:lastRenderedPageBreak/>
              <w:t>3</w:t>
            </w:r>
            <w:r w:rsidRPr="00726C24">
              <w:rPr>
                <w:rFonts w:ascii="Arial" w:eastAsia="Calibri" w:hAnsi="Arial" w:cs="Arial"/>
                <w:bCs/>
                <w:sz w:val="20"/>
                <w:szCs w:val="20"/>
              </w:rPr>
              <w:t xml:space="preserve">. Usługa nr </w:t>
            </w:r>
            <w:r>
              <w:rPr>
                <w:rFonts w:ascii="Arial" w:eastAsia="Calibri" w:hAnsi="Arial" w:cs="Arial"/>
                <w:bCs/>
                <w:sz w:val="20"/>
                <w:szCs w:val="20"/>
              </w:rPr>
              <w:t>3</w:t>
            </w:r>
          </w:p>
          <w:p w:rsidR="00B35E9C" w:rsidRPr="00726C24"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B35E9C" w:rsidRPr="00726C24"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B35E9C"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B35E9C" w:rsidRDefault="00B35E9C" w:rsidP="00263607">
            <w:pPr>
              <w:contextualSpacing/>
              <w:rPr>
                <w:rFonts w:ascii="Arial" w:eastAsia="Calibri" w:hAnsi="Arial" w:cs="Arial"/>
                <w:bCs/>
                <w:sz w:val="20"/>
                <w:szCs w:val="20"/>
              </w:rPr>
            </w:pPr>
          </w:p>
          <w:p w:rsidR="00B35E9C" w:rsidRPr="00726C24" w:rsidRDefault="00B35E9C" w:rsidP="00263607">
            <w:pPr>
              <w:contextualSpacing/>
              <w:rPr>
                <w:rFonts w:ascii="Arial" w:eastAsia="Calibri" w:hAnsi="Arial" w:cs="Arial"/>
                <w:bCs/>
                <w:sz w:val="20"/>
                <w:szCs w:val="20"/>
              </w:rPr>
            </w:pPr>
            <w:r>
              <w:rPr>
                <w:rFonts w:ascii="Arial" w:eastAsia="Calibri" w:hAnsi="Arial" w:cs="Arial"/>
                <w:bCs/>
                <w:sz w:val="20"/>
                <w:szCs w:val="20"/>
              </w:rPr>
              <w:t>4</w:t>
            </w:r>
            <w:r w:rsidRPr="00726C24">
              <w:rPr>
                <w:rFonts w:ascii="Arial" w:eastAsia="Calibri" w:hAnsi="Arial" w:cs="Arial"/>
                <w:bCs/>
                <w:sz w:val="20"/>
                <w:szCs w:val="20"/>
              </w:rPr>
              <w:t xml:space="preserve">. Usługa nr </w:t>
            </w:r>
            <w:r>
              <w:rPr>
                <w:rFonts w:ascii="Arial" w:eastAsia="Calibri" w:hAnsi="Arial" w:cs="Arial"/>
                <w:bCs/>
                <w:sz w:val="20"/>
                <w:szCs w:val="20"/>
              </w:rPr>
              <w:t>4</w:t>
            </w:r>
          </w:p>
          <w:p w:rsidR="00B35E9C" w:rsidRPr="00726C24"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B35E9C" w:rsidRPr="00726C24"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B35E9C"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B35E9C" w:rsidRDefault="00B35E9C" w:rsidP="00263607">
            <w:pPr>
              <w:contextualSpacing/>
              <w:rPr>
                <w:rFonts w:ascii="Arial" w:eastAsia="Calibri" w:hAnsi="Arial" w:cs="Arial"/>
                <w:bCs/>
                <w:sz w:val="20"/>
                <w:szCs w:val="20"/>
              </w:rPr>
            </w:pPr>
          </w:p>
          <w:p w:rsidR="00B35E9C" w:rsidRDefault="00B35E9C" w:rsidP="00263607">
            <w:pPr>
              <w:contextualSpacing/>
              <w:rPr>
                <w:rFonts w:ascii="Arial" w:eastAsia="Calibri" w:hAnsi="Arial" w:cs="Arial"/>
                <w:b/>
                <w:bCs/>
                <w:sz w:val="20"/>
                <w:szCs w:val="20"/>
              </w:rPr>
            </w:pPr>
            <w:r>
              <w:rPr>
                <w:rFonts w:ascii="Arial" w:eastAsia="Calibri" w:hAnsi="Arial" w:cs="Arial"/>
                <w:b/>
                <w:bCs/>
                <w:sz w:val="20"/>
                <w:szCs w:val="20"/>
              </w:rPr>
              <w:t>Dodatkowe doświadczenie:</w:t>
            </w:r>
          </w:p>
          <w:p w:rsidR="00B35E9C" w:rsidRPr="00533D52" w:rsidRDefault="00B35E9C" w:rsidP="00263607">
            <w:pPr>
              <w:contextualSpacing/>
              <w:rPr>
                <w:rFonts w:ascii="Arial" w:eastAsia="Calibri" w:hAnsi="Arial" w:cs="Arial"/>
                <w:bCs/>
                <w:sz w:val="20"/>
                <w:szCs w:val="20"/>
              </w:rPr>
            </w:pPr>
            <w:r>
              <w:rPr>
                <w:rFonts w:ascii="Arial" w:eastAsia="Calibri" w:hAnsi="Arial" w:cs="Arial"/>
                <w:bCs/>
                <w:sz w:val="20"/>
                <w:szCs w:val="20"/>
              </w:rPr>
              <w:t>W</w:t>
            </w:r>
            <w:r w:rsidRPr="00217BB0">
              <w:rPr>
                <w:rFonts w:ascii="Arial" w:eastAsia="Calibri" w:hAnsi="Arial" w:cs="Arial"/>
                <w:bCs/>
                <w:sz w:val="20"/>
                <w:szCs w:val="20"/>
              </w:rPr>
              <w:t xml:space="preserve">ykonał co najmniej </w:t>
            </w:r>
            <w:r>
              <w:rPr>
                <w:rFonts w:ascii="Arial" w:eastAsia="Calibri" w:hAnsi="Arial" w:cs="Arial"/>
                <w:bCs/>
                <w:sz w:val="20"/>
                <w:szCs w:val="20"/>
              </w:rPr>
              <w:t>………………. usług / usługi</w:t>
            </w:r>
            <w:r w:rsidRPr="00217BB0">
              <w:rPr>
                <w:rFonts w:ascii="Arial" w:eastAsia="Calibri" w:hAnsi="Arial" w:cs="Arial"/>
                <w:bCs/>
                <w:sz w:val="20"/>
                <w:szCs w:val="20"/>
              </w:rPr>
              <w:t xml:space="preserve"> </w:t>
            </w:r>
            <w:r w:rsidRPr="00533D52">
              <w:rPr>
                <w:rFonts w:ascii="Arial" w:eastAsia="Calibri" w:hAnsi="Arial" w:cs="Arial"/>
                <w:bCs/>
                <w:sz w:val="20"/>
                <w:szCs w:val="20"/>
              </w:rPr>
              <w:t>tłumaczenia ust</w:t>
            </w:r>
            <w:r>
              <w:rPr>
                <w:rFonts w:ascii="Arial" w:eastAsia="Calibri" w:hAnsi="Arial" w:cs="Arial"/>
                <w:bCs/>
                <w:sz w:val="20"/>
                <w:szCs w:val="20"/>
              </w:rPr>
              <w:t xml:space="preserve">nego symultanicznego z zakresu </w:t>
            </w:r>
            <w:r w:rsidRPr="00580AFF">
              <w:rPr>
                <w:rFonts w:ascii="Arial" w:eastAsia="Calibri" w:hAnsi="Arial" w:cs="Arial"/>
                <w:bCs/>
                <w:sz w:val="20"/>
                <w:szCs w:val="20"/>
              </w:rPr>
              <w:t>agendy UE w obszarze wymiaru sprawiedliwości lub prawa instytucjonalnego</w:t>
            </w:r>
            <w:r>
              <w:rPr>
                <w:rFonts w:ascii="Arial" w:eastAsia="Calibri" w:hAnsi="Arial" w:cs="Arial"/>
                <w:bCs/>
                <w:sz w:val="20"/>
                <w:szCs w:val="20"/>
              </w:rPr>
              <w:t xml:space="preserve"> / </w:t>
            </w:r>
            <w:r w:rsidRPr="00533D52">
              <w:rPr>
                <w:rFonts w:ascii="Arial" w:eastAsia="Calibri" w:hAnsi="Arial" w:cs="Arial"/>
                <w:bCs/>
                <w:sz w:val="20"/>
                <w:szCs w:val="20"/>
              </w:rPr>
              <w:t>prawa międzynarodowego</w:t>
            </w:r>
            <w:r>
              <w:rPr>
                <w:rFonts w:ascii="Arial" w:eastAsia="Calibri" w:hAnsi="Arial" w:cs="Arial"/>
                <w:bCs/>
                <w:sz w:val="20"/>
                <w:szCs w:val="20"/>
              </w:rPr>
              <w:t xml:space="preserve"> / </w:t>
            </w:r>
            <w:r w:rsidRPr="00533D52">
              <w:rPr>
                <w:rFonts w:ascii="Arial" w:eastAsia="Calibri" w:hAnsi="Arial" w:cs="Arial"/>
                <w:bCs/>
                <w:sz w:val="20"/>
                <w:szCs w:val="20"/>
              </w:rPr>
              <w:t xml:space="preserve">spotkań bilateralnych/multilateralnych z udziałem przedstawicieli organizacji międzynarodowych lub państw obcych </w:t>
            </w:r>
          </w:p>
          <w:p w:rsidR="00B35E9C" w:rsidRDefault="00B35E9C" w:rsidP="00263607">
            <w:pPr>
              <w:contextualSpacing/>
              <w:rPr>
                <w:rFonts w:ascii="Arial" w:eastAsia="Calibri" w:hAnsi="Arial" w:cs="Arial"/>
                <w:bCs/>
                <w:sz w:val="20"/>
                <w:szCs w:val="20"/>
              </w:rPr>
            </w:pPr>
            <w:r w:rsidRPr="00533D52">
              <w:rPr>
                <w:rFonts w:ascii="Arial" w:eastAsia="Calibri" w:hAnsi="Arial" w:cs="Arial"/>
                <w:bCs/>
                <w:sz w:val="20"/>
                <w:szCs w:val="20"/>
              </w:rPr>
              <w:t>w obszarze języka</w:t>
            </w:r>
            <w:r>
              <w:rPr>
                <w:rFonts w:ascii="Arial" w:eastAsia="Calibri" w:hAnsi="Arial" w:cs="Arial"/>
                <w:bCs/>
                <w:sz w:val="20"/>
                <w:szCs w:val="20"/>
              </w:rPr>
              <w:t>………………………..:</w:t>
            </w:r>
          </w:p>
          <w:p w:rsidR="00B35E9C" w:rsidRDefault="00B35E9C" w:rsidP="00263607">
            <w:pPr>
              <w:contextualSpacing/>
              <w:rPr>
                <w:rFonts w:ascii="Arial" w:eastAsia="Calibri" w:hAnsi="Arial" w:cs="Arial"/>
                <w:bCs/>
                <w:sz w:val="20"/>
                <w:szCs w:val="20"/>
              </w:rPr>
            </w:pPr>
          </w:p>
          <w:p w:rsidR="00B35E9C" w:rsidRPr="00726C24"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1. Usługa nr 1</w:t>
            </w:r>
          </w:p>
          <w:p w:rsidR="00B35E9C" w:rsidRPr="00726C24"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a) przedmiot usługi: ……………………….</w:t>
            </w:r>
          </w:p>
          <w:p w:rsidR="00B35E9C" w:rsidRPr="00726C24"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b) okres realizacji: …………………………</w:t>
            </w:r>
          </w:p>
          <w:p w:rsidR="00B35E9C" w:rsidRDefault="00B35E9C" w:rsidP="00263607">
            <w:pPr>
              <w:contextualSpacing/>
              <w:rPr>
                <w:rFonts w:ascii="Arial" w:eastAsia="Calibri" w:hAnsi="Arial" w:cs="Arial"/>
                <w:bCs/>
                <w:sz w:val="20"/>
                <w:szCs w:val="20"/>
              </w:rPr>
            </w:pPr>
            <w:r w:rsidRPr="00726C24">
              <w:rPr>
                <w:rFonts w:ascii="Arial" w:eastAsia="Calibri" w:hAnsi="Arial" w:cs="Arial"/>
                <w:bCs/>
                <w:sz w:val="20"/>
                <w:szCs w:val="20"/>
              </w:rPr>
              <w:t>c) odbiorca usługi: …………………………</w:t>
            </w:r>
          </w:p>
          <w:p w:rsidR="00B35E9C" w:rsidRDefault="00B35E9C" w:rsidP="00263607">
            <w:pPr>
              <w:contextualSpacing/>
              <w:rPr>
                <w:rFonts w:ascii="Arial" w:eastAsia="Calibri" w:hAnsi="Arial" w:cs="Arial"/>
                <w:bCs/>
                <w:sz w:val="20"/>
                <w:szCs w:val="20"/>
              </w:rPr>
            </w:pPr>
          </w:p>
          <w:p w:rsidR="00B35E9C" w:rsidRPr="00217BB0" w:rsidRDefault="00B35E9C" w:rsidP="00263607">
            <w:pPr>
              <w:contextualSpacing/>
              <w:rPr>
                <w:rFonts w:ascii="Arial" w:eastAsia="Calibri" w:hAnsi="Arial" w:cs="Arial"/>
                <w:bCs/>
                <w:sz w:val="20"/>
                <w:szCs w:val="20"/>
              </w:rPr>
            </w:pPr>
            <w:r>
              <w:rPr>
                <w:rFonts w:ascii="Arial" w:eastAsia="Calibri" w:hAnsi="Arial" w:cs="Arial"/>
                <w:bCs/>
                <w:sz w:val="20"/>
                <w:szCs w:val="20"/>
              </w:rPr>
              <w:t>2. Usługa nr …………………………........</w:t>
            </w:r>
          </w:p>
        </w:tc>
        <w:tc>
          <w:tcPr>
            <w:tcW w:w="2067" w:type="dxa"/>
          </w:tcPr>
          <w:p w:rsidR="00B35E9C" w:rsidRPr="00F92AD1" w:rsidRDefault="00B35E9C" w:rsidP="00263607">
            <w:pPr>
              <w:spacing w:before="120"/>
              <w:rPr>
                <w:rFonts w:ascii="Arial" w:eastAsia="Calibri" w:hAnsi="Arial" w:cs="Arial"/>
                <w:i/>
                <w:sz w:val="20"/>
                <w:szCs w:val="20"/>
              </w:rPr>
            </w:pPr>
            <w:r w:rsidRPr="00F92AD1">
              <w:rPr>
                <w:rFonts w:ascii="Arial" w:eastAsia="Calibri" w:hAnsi="Arial" w:cs="Arial"/>
                <w:i/>
                <w:sz w:val="20"/>
                <w:szCs w:val="20"/>
              </w:rPr>
              <w:lastRenderedPageBreak/>
              <w:t>…………….. (Podać podstawę dysponowania daną osobą przez Wykonawcę)</w:t>
            </w:r>
          </w:p>
        </w:tc>
      </w:tr>
    </w:tbl>
    <w:p w:rsidR="00B35E9C" w:rsidRPr="00A23A18" w:rsidRDefault="00B35E9C" w:rsidP="00B35E9C">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lastRenderedPageBreak/>
        <w:t>Uwaga:</w:t>
      </w:r>
    </w:p>
    <w:p w:rsidR="00B35E9C" w:rsidRPr="00A23A18" w:rsidRDefault="00B35E9C" w:rsidP="00B35E9C">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 xml:space="preserve">W przypadku, gdy Wykonawca wykazując spełnianie warunku polega na osobach zdolnych do wykonania zamówienia innych podmiotów, na zasadach określonych w art. 26 ust. 2b ustawy </w:t>
      </w:r>
      <w:proofErr w:type="spellStart"/>
      <w:r w:rsidRPr="00A23A18">
        <w:rPr>
          <w:rFonts w:ascii="Verdana" w:eastAsia="Calibri" w:hAnsi="Verdana" w:cs="Arial"/>
          <w:i/>
          <w:sz w:val="18"/>
          <w:szCs w:val="18"/>
        </w:rPr>
        <w:t>Pzp</w:t>
      </w:r>
      <w:proofErr w:type="spellEnd"/>
      <w:r w:rsidRPr="00A23A18">
        <w:rPr>
          <w:rFonts w:ascii="Verdana" w:eastAsia="Calibri" w:hAnsi="Verdana" w:cs="Arial"/>
          <w:i/>
          <w:sz w:val="18"/>
          <w:szCs w:val="18"/>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Pr>
          <w:rFonts w:ascii="Verdana" w:eastAsia="Calibri" w:hAnsi="Verdana" w:cs="Arial"/>
          <w:i/>
          <w:sz w:val="18"/>
          <w:szCs w:val="18"/>
        </w:rPr>
        <w:t>10.2</w:t>
      </w:r>
      <w:r w:rsidRPr="00A23A18">
        <w:rPr>
          <w:rFonts w:ascii="Verdana" w:eastAsia="Calibri" w:hAnsi="Verdana" w:cs="Arial"/>
          <w:i/>
          <w:sz w:val="18"/>
          <w:szCs w:val="18"/>
        </w:rPr>
        <w:t xml:space="preserve"> oraz załączyć dokumenty o którym mowa w pkt </w:t>
      </w:r>
      <w:r>
        <w:rPr>
          <w:rFonts w:ascii="Verdana" w:eastAsia="Calibri" w:hAnsi="Verdana" w:cs="Arial"/>
          <w:i/>
          <w:sz w:val="18"/>
          <w:szCs w:val="18"/>
        </w:rPr>
        <w:t>10.2</w:t>
      </w:r>
      <w:r w:rsidRPr="00A23A18">
        <w:rPr>
          <w:rFonts w:ascii="Verdana" w:eastAsia="Calibri" w:hAnsi="Verdana" w:cs="Arial"/>
          <w:i/>
          <w:sz w:val="18"/>
          <w:szCs w:val="18"/>
        </w:rPr>
        <w:t>.</w:t>
      </w:r>
    </w:p>
    <w:p w:rsidR="00B35E9C" w:rsidRDefault="00B35E9C" w:rsidP="00B35E9C">
      <w:pPr>
        <w:rPr>
          <w:rFonts w:ascii="Verdana" w:eastAsia="Calibri" w:hAnsi="Verdana" w:cs="Arial"/>
          <w:i/>
          <w:sz w:val="20"/>
          <w:szCs w:val="20"/>
        </w:rPr>
      </w:pPr>
    </w:p>
    <w:p w:rsidR="00B35E9C" w:rsidRDefault="00B35E9C" w:rsidP="00B35E9C">
      <w:pPr>
        <w:jc w:val="both"/>
        <w:rPr>
          <w:rFonts w:ascii="Verdana" w:eastAsia="Calibri" w:hAnsi="Verdana" w:cs="Arial"/>
          <w:i/>
          <w:sz w:val="18"/>
          <w:szCs w:val="18"/>
        </w:rPr>
      </w:pPr>
      <w:r w:rsidRPr="003140C0">
        <w:rPr>
          <w:rFonts w:ascii="Verdana" w:eastAsia="Calibri" w:hAnsi="Verdana" w:cs="Arial"/>
          <w:i/>
          <w:sz w:val="18"/>
          <w:szCs w:val="18"/>
        </w:rPr>
        <w:t>Pod pojęciem usługi tłumaczenia ustnego symultanicznego Zamawiający rozumie uczestnictwo w spotkaniu składającym się z co najmniej 1 bloku tłumaczeniowego (4 godzinne spotkanie), w którym brały udział co najmniej 2 osoby.</w:t>
      </w:r>
    </w:p>
    <w:p w:rsidR="009F1391" w:rsidRPr="003140C0" w:rsidRDefault="009F1391" w:rsidP="00B35E9C">
      <w:pPr>
        <w:jc w:val="both"/>
        <w:rPr>
          <w:rFonts w:ascii="Verdana" w:eastAsia="Calibri" w:hAnsi="Verdana" w:cs="Arial"/>
          <w:i/>
          <w:sz w:val="18"/>
          <w:szCs w:val="18"/>
        </w:rPr>
      </w:pPr>
      <w:r w:rsidRPr="009F1391">
        <w:rPr>
          <w:rFonts w:ascii="Verdana" w:eastAsia="Calibri" w:hAnsi="Verdana" w:cs="Arial"/>
          <w:i/>
          <w:sz w:val="18"/>
          <w:szCs w:val="18"/>
        </w:rPr>
        <w:t>Zamawiający dopuszcza, aby jedna osoba realizowała więcej niż jedno tłumaczenie, pod warunkiem posiadania odpowiednich kwalifikacji w zakresie każdego z języków, którego dotyczy tłumaczenie.</w:t>
      </w:r>
    </w:p>
    <w:p w:rsidR="00B35E9C" w:rsidRPr="00A23A18" w:rsidRDefault="00B35E9C" w:rsidP="00B35E9C">
      <w:pPr>
        <w:rPr>
          <w:rFonts w:ascii="Verdana" w:eastAsia="Calibri" w:hAnsi="Verdana" w:cs="Arial"/>
          <w:i/>
          <w:sz w:val="20"/>
          <w:szCs w:val="20"/>
        </w:rPr>
      </w:pPr>
    </w:p>
    <w:p w:rsidR="00B35E9C" w:rsidRPr="00A23A18" w:rsidRDefault="00B35E9C" w:rsidP="00B35E9C">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B35E9C" w:rsidRPr="00A23A18" w:rsidRDefault="004A1F85" w:rsidP="00B35E9C">
      <w:pPr>
        <w:ind w:left="6370" w:firstLine="720"/>
        <w:rPr>
          <w:rFonts w:ascii="Verdana" w:eastAsia="Calibri" w:hAnsi="Verdana" w:cs="Arial"/>
          <w:i/>
          <w:sz w:val="20"/>
          <w:szCs w:val="20"/>
        </w:rPr>
      </w:pPr>
      <w:r>
        <w:rPr>
          <w:rFonts w:ascii="Verdana" w:eastAsia="Calibri" w:hAnsi="Verdana" w:cs="Arial"/>
          <w:i/>
          <w:sz w:val="20"/>
          <w:szCs w:val="20"/>
        </w:rPr>
        <w:t xml:space="preserve">                                </w:t>
      </w:r>
      <w:r w:rsidR="00B35E9C" w:rsidRPr="00A23A18">
        <w:rPr>
          <w:rFonts w:ascii="Verdana" w:eastAsia="Calibri" w:hAnsi="Verdana" w:cs="Arial"/>
          <w:i/>
          <w:sz w:val="20"/>
          <w:szCs w:val="20"/>
        </w:rPr>
        <w:t>_________________________________</w:t>
      </w:r>
    </w:p>
    <w:p w:rsidR="00B35E9C" w:rsidRPr="00F37B1C" w:rsidRDefault="004A1F85" w:rsidP="004A1F85">
      <w:pPr>
        <w:rPr>
          <w:rFonts w:ascii="Arial" w:hAnsi="Arial" w:cs="Arial"/>
          <w:i/>
          <w:spacing w:val="4"/>
          <w:sz w:val="20"/>
          <w:szCs w:val="20"/>
        </w:rPr>
        <w:sectPr w:rsidR="00B35E9C" w:rsidRPr="00F37B1C" w:rsidSect="00CD3B77">
          <w:pgSz w:w="16840" w:h="11907" w:orient="landscape" w:code="9"/>
          <w:pgMar w:top="907" w:right="1672" w:bottom="992" w:left="851" w:header="567" w:footer="567" w:gutter="0"/>
          <w:cols w:space="708"/>
          <w:noEndnote/>
          <w:docGrid w:linePitch="326"/>
        </w:sectPr>
      </w:pPr>
      <w:r>
        <w:rPr>
          <w:rFonts w:ascii="Verdana" w:eastAsia="Calibri" w:hAnsi="Verdana" w:cs="Arial"/>
          <w:i/>
          <w:sz w:val="20"/>
          <w:szCs w:val="20"/>
        </w:rPr>
        <w:t xml:space="preserve">                                                                                                                                         </w:t>
      </w:r>
      <w:r w:rsidR="00B35E9C" w:rsidRPr="00A23A18">
        <w:rPr>
          <w:rFonts w:ascii="Verdana" w:eastAsia="Calibri" w:hAnsi="Verdana" w:cs="Arial"/>
          <w:i/>
          <w:sz w:val="20"/>
          <w:szCs w:val="20"/>
        </w:rPr>
        <w:t>(podpis</w:t>
      </w:r>
      <w:r>
        <w:rPr>
          <w:rFonts w:ascii="Verdana" w:eastAsia="Calibri" w:hAnsi="Verdana" w:cs="Arial"/>
          <w:i/>
          <w:sz w:val="20"/>
          <w:szCs w:val="20"/>
        </w:rPr>
        <w:t xml:space="preserve"> </w:t>
      </w:r>
      <w:r w:rsidR="00B35E9C" w:rsidRPr="00A23A18">
        <w:rPr>
          <w:rFonts w:ascii="Verdana" w:eastAsia="Calibri" w:hAnsi="Verdana" w:cs="Arial"/>
          <w:i/>
          <w:sz w:val="20"/>
          <w:szCs w:val="20"/>
        </w:rPr>
        <w:t>Wykonawcy/Pełnomocnika)</w:t>
      </w:r>
    </w:p>
    <w:p w:rsidR="008B6EC4" w:rsidRDefault="008B6EC4"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Pr="00D661FF" w:rsidRDefault="00D661FF" w:rsidP="00A22B20">
      <w:pPr>
        <w:widowControl w:val="0"/>
        <w:suppressAutoHyphens/>
        <w:autoSpaceDN w:val="0"/>
        <w:spacing w:line="276" w:lineRule="auto"/>
        <w:textAlignment w:val="baseline"/>
        <w:rPr>
          <w:rFonts w:ascii="Verdana" w:eastAsia="Andale Sans UI" w:hAnsi="Verdana" w:cs="Arial"/>
          <w:b/>
          <w:kern w:val="3"/>
          <w:lang w:eastAsia="ja-JP" w:bidi="fa-IR"/>
        </w:rPr>
      </w:pPr>
    </w:p>
    <w:p w:rsidR="00D661FF" w:rsidRPr="00857AB7"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Tom II SIWZ</w:t>
      </w:r>
    </w:p>
    <w:p w:rsidR="00D661FF" w:rsidRPr="00857AB7"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Wzór umowy</w:t>
      </w: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Pr="00D661FF" w:rsidRDefault="00D661FF" w:rsidP="00D661FF">
      <w:pPr>
        <w:widowControl w:val="0"/>
        <w:suppressAutoHyphens/>
        <w:autoSpaceDN w:val="0"/>
        <w:spacing w:line="276" w:lineRule="auto"/>
        <w:textAlignment w:val="baseline"/>
        <w:rPr>
          <w:rFonts w:ascii="Verdana" w:eastAsia="Andale Sans UI" w:hAnsi="Verdana" w:cs="Arial"/>
          <w:b/>
          <w:kern w:val="3"/>
          <w:sz w:val="20"/>
          <w:szCs w:val="20"/>
          <w:lang w:eastAsia="ja-JP" w:bidi="fa-IR"/>
        </w:rPr>
      </w:pPr>
    </w:p>
    <w:p w:rsidR="004A1F85" w:rsidRPr="004A1F85" w:rsidRDefault="004A1F85" w:rsidP="00732F2F">
      <w:pPr>
        <w:jc w:val="center"/>
        <w:rPr>
          <w:rFonts w:ascii="Verdana" w:hAnsi="Verdana" w:cs="Arial"/>
          <w:b/>
          <w:sz w:val="20"/>
          <w:szCs w:val="20"/>
        </w:rPr>
      </w:pPr>
      <w:r w:rsidRPr="004A1F85">
        <w:rPr>
          <w:rFonts w:ascii="Verdana" w:hAnsi="Verdana" w:cs="Arial"/>
          <w:b/>
          <w:sz w:val="20"/>
          <w:szCs w:val="20"/>
        </w:rPr>
        <w:lastRenderedPageBreak/>
        <w:t>Wzór umowy – zadanie 1</w:t>
      </w:r>
    </w:p>
    <w:p w:rsidR="00732F2F" w:rsidRDefault="00732F2F" w:rsidP="00732F2F">
      <w:pPr>
        <w:jc w:val="center"/>
        <w:rPr>
          <w:rFonts w:ascii="Verdana" w:hAnsi="Verdana" w:cs="Arial"/>
          <w:b/>
          <w:sz w:val="20"/>
          <w:szCs w:val="20"/>
        </w:rPr>
      </w:pPr>
      <w:r w:rsidRPr="004A1F85">
        <w:rPr>
          <w:rFonts w:ascii="Verdana" w:hAnsi="Verdana" w:cs="Arial"/>
          <w:b/>
          <w:sz w:val="20"/>
          <w:szCs w:val="20"/>
        </w:rPr>
        <w:t>UMOWA nr ………. NA WYKONYWANIE TŁUMACZEŃ USTNYCH</w:t>
      </w:r>
    </w:p>
    <w:p w:rsidR="00D82D4E" w:rsidRPr="00A27A50" w:rsidRDefault="00D82D4E" w:rsidP="00732F2F">
      <w:pPr>
        <w:jc w:val="center"/>
        <w:rPr>
          <w:rFonts w:ascii="Verdana" w:hAnsi="Verdana" w:cs="Arial"/>
          <w:sz w:val="20"/>
          <w:szCs w:val="20"/>
        </w:rPr>
      </w:pPr>
    </w:p>
    <w:p w:rsidR="00732F2F" w:rsidRPr="00A27A50" w:rsidRDefault="00732F2F" w:rsidP="00732F2F">
      <w:pPr>
        <w:keepNext/>
        <w:jc w:val="both"/>
        <w:outlineLvl w:val="0"/>
        <w:rPr>
          <w:rFonts w:ascii="Verdana" w:eastAsia="Arial Unicode MS" w:hAnsi="Verdana" w:cs="Arial"/>
          <w:b/>
          <w:kern w:val="36"/>
          <w:sz w:val="20"/>
          <w:szCs w:val="20"/>
        </w:rPr>
      </w:pPr>
      <w:r w:rsidRPr="00A27A50">
        <w:rPr>
          <w:rFonts w:ascii="Verdana" w:eastAsia="Arial Unicode MS" w:hAnsi="Verdana" w:cs="Arial"/>
          <w:bCs/>
          <w:kern w:val="36"/>
          <w:sz w:val="20"/>
          <w:szCs w:val="20"/>
        </w:rPr>
        <w:t>zawarta w dniu ____________________ w Warszawie pomiędzy:</w:t>
      </w:r>
      <w:r w:rsidRPr="00A27A50">
        <w:rPr>
          <w:rFonts w:ascii="Verdana" w:eastAsia="Arial Unicode MS" w:hAnsi="Verdana" w:cs="Arial"/>
          <w:bCs/>
          <w:kern w:val="36"/>
          <w:sz w:val="20"/>
          <w:szCs w:val="20"/>
        </w:rPr>
        <w:tab/>
      </w:r>
      <w:r w:rsidRPr="00A27A50">
        <w:rPr>
          <w:rFonts w:ascii="Verdana" w:eastAsia="Arial Unicode MS" w:hAnsi="Verdana" w:cs="Arial"/>
          <w:b/>
          <w:bCs/>
          <w:kern w:val="36"/>
          <w:sz w:val="20"/>
          <w:szCs w:val="20"/>
        </w:rPr>
        <w:br/>
        <w:t xml:space="preserve">Ministerstwem Sprawiedliwości </w:t>
      </w:r>
      <w:proofErr w:type="spellStart"/>
      <w:r w:rsidRPr="00A27A50">
        <w:rPr>
          <w:rFonts w:ascii="Verdana" w:eastAsia="Arial Unicode MS" w:hAnsi="Verdana" w:cs="Arial"/>
          <w:bCs/>
          <w:i/>
          <w:kern w:val="36"/>
          <w:sz w:val="20"/>
          <w:szCs w:val="20"/>
        </w:rPr>
        <w:t>statio</w:t>
      </w:r>
      <w:proofErr w:type="spellEnd"/>
      <w:r w:rsidRPr="00A27A50">
        <w:rPr>
          <w:rFonts w:ascii="Verdana" w:eastAsia="Arial Unicode MS" w:hAnsi="Verdana" w:cs="Arial"/>
          <w:bCs/>
          <w:i/>
          <w:kern w:val="36"/>
          <w:sz w:val="20"/>
          <w:szCs w:val="20"/>
        </w:rPr>
        <w:t xml:space="preserve"> </w:t>
      </w:r>
      <w:proofErr w:type="spellStart"/>
      <w:r w:rsidRPr="00A27A50">
        <w:rPr>
          <w:rFonts w:ascii="Verdana" w:eastAsia="Arial Unicode MS" w:hAnsi="Verdana" w:cs="Arial"/>
          <w:bCs/>
          <w:i/>
          <w:kern w:val="36"/>
          <w:sz w:val="20"/>
          <w:szCs w:val="20"/>
        </w:rPr>
        <w:t>fisci</w:t>
      </w:r>
      <w:proofErr w:type="spellEnd"/>
      <w:r w:rsidRPr="00A27A50">
        <w:rPr>
          <w:rFonts w:ascii="Verdana" w:eastAsia="Arial Unicode MS" w:hAnsi="Verdana" w:cs="Arial"/>
          <w:b/>
          <w:bCs/>
          <w:kern w:val="36"/>
          <w:sz w:val="20"/>
          <w:szCs w:val="20"/>
        </w:rPr>
        <w:t xml:space="preserve"> Skarbu Państwa -</w:t>
      </w:r>
      <w:r w:rsidRPr="00A27A50">
        <w:rPr>
          <w:rFonts w:ascii="Verdana" w:eastAsia="Arial Unicode MS" w:hAnsi="Verdana" w:cs="Arial"/>
          <w:bCs/>
          <w:kern w:val="36"/>
          <w:sz w:val="20"/>
          <w:szCs w:val="20"/>
        </w:rPr>
        <w:t xml:space="preserve"> z siedzibą </w:t>
      </w:r>
      <w:r w:rsidRPr="00A27A50">
        <w:rPr>
          <w:rFonts w:ascii="Verdana" w:eastAsia="Arial Unicode MS" w:hAnsi="Verdana" w:cs="Arial"/>
          <w:bCs/>
          <w:kern w:val="36"/>
          <w:sz w:val="20"/>
          <w:szCs w:val="20"/>
        </w:rPr>
        <w:br/>
        <w:t xml:space="preserve">w Warszawie, przy Al. Ujazdowskich 11, numer identyfikacyjny NIP </w:t>
      </w:r>
      <w:r w:rsidRPr="00A27A50">
        <w:rPr>
          <w:rFonts w:ascii="Verdana" w:eastAsia="Arial Unicode MS" w:hAnsi="Verdana" w:cs="Arial"/>
          <w:b/>
          <w:bCs/>
          <w:kern w:val="36"/>
          <w:sz w:val="20"/>
          <w:szCs w:val="20"/>
        </w:rPr>
        <w:t xml:space="preserve">526-16-73-166,  </w:t>
      </w:r>
      <w:r w:rsidRPr="00A27A50">
        <w:rPr>
          <w:rFonts w:ascii="Verdana" w:eastAsia="Arial Unicode MS" w:hAnsi="Verdana" w:cs="Arial"/>
          <w:bCs/>
          <w:kern w:val="36"/>
          <w:sz w:val="20"/>
          <w:szCs w:val="20"/>
        </w:rPr>
        <w:t>zwanym dalej „</w:t>
      </w:r>
      <w:r w:rsidRPr="00A27A50">
        <w:rPr>
          <w:rFonts w:ascii="Verdana" w:eastAsia="Arial Unicode MS" w:hAnsi="Verdana" w:cs="Arial"/>
          <w:b/>
          <w:bCs/>
          <w:kern w:val="36"/>
          <w:sz w:val="20"/>
          <w:szCs w:val="20"/>
        </w:rPr>
        <w:t>Zamawiającym</w:t>
      </w:r>
      <w:r w:rsidRPr="00A27A50">
        <w:rPr>
          <w:rFonts w:ascii="Verdana" w:eastAsia="Arial Unicode MS" w:hAnsi="Verdana" w:cs="Arial"/>
          <w:bCs/>
          <w:kern w:val="36"/>
          <w:sz w:val="20"/>
          <w:szCs w:val="20"/>
        </w:rPr>
        <w:t>”, reprezentowanym przez:</w:t>
      </w:r>
      <w:r w:rsidRPr="00A27A50">
        <w:rPr>
          <w:rFonts w:ascii="Verdana" w:eastAsia="Arial Unicode MS" w:hAnsi="Verdana" w:cs="Arial"/>
          <w:bCs/>
          <w:kern w:val="36"/>
          <w:sz w:val="20"/>
          <w:szCs w:val="20"/>
        </w:rPr>
        <w:tab/>
      </w:r>
      <w:r w:rsidRPr="00A27A50">
        <w:rPr>
          <w:rFonts w:ascii="Verdana" w:eastAsia="Arial Unicode MS" w:hAnsi="Verdana" w:cs="Arial"/>
          <w:bCs/>
          <w:kern w:val="36"/>
          <w:sz w:val="20"/>
          <w:szCs w:val="20"/>
        </w:rPr>
        <w:br/>
      </w:r>
      <w:r w:rsidRPr="00A27A50">
        <w:rPr>
          <w:rFonts w:ascii="Verdana" w:eastAsia="Arial Unicode MS" w:hAnsi="Verdana" w:cs="Arial"/>
          <w:b/>
          <w:kern w:val="36"/>
          <w:sz w:val="20"/>
          <w:szCs w:val="20"/>
        </w:rPr>
        <w:t>………………………………………………………………………………………………….. …………………………………………………………………………………………………..</w:t>
      </w:r>
      <w:r w:rsidRPr="00A27A50">
        <w:rPr>
          <w:rFonts w:ascii="Verdana" w:eastAsia="Arial Unicode MS" w:hAnsi="Verdana" w:cs="Arial"/>
          <w:b/>
          <w:kern w:val="36"/>
          <w:sz w:val="20"/>
          <w:szCs w:val="20"/>
        </w:rPr>
        <w:br/>
      </w:r>
      <w:r w:rsidRPr="00A27A50">
        <w:rPr>
          <w:rFonts w:ascii="Verdana" w:eastAsia="Arial Unicode MS" w:hAnsi="Verdana" w:cs="Arial"/>
          <w:bCs/>
          <w:kern w:val="36"/>
          <w:sz w:val="20"/>
          <w:szCs w:val="20"/>
        </w:rPr>
        <w:t>a</w:t>
      </w:r>
      <w:r w:rsidRPr="00A27A50">
        <w:rPr>
          <w:rFonts w:ascii="Verdana" w:eastAsia="Arial Unicode MS" w:hAnsi="Verdana" w:cs="Arial"/>
          <w:bCs/>
          <w:kern w:val="36"/>
          <w:sz w:val="20"/>
          <w:szCs w:val="20"/>
        </w:rPr>
        <w:br/>
      </w:r>
      <w:r w:rsidRPr="00A27A50">
        <w:rPr>
          <w:rFonts w:ascii="Verdana" w:eastAsia="Arial Unicode MS" w:hAnsi="Verdana" w:cs="Arial"/>
          <w:kern w:val="36"/>
          <w:sz w:val="20"/>
          <w:szCs w:val="20"/>
        </w:rPr>
        <w:t xml:space="preserve">…………………………………………………………………………………………………. z siedzibą w ………………… (kod pocztowy ………………….) adres: ……..…………………………………………………………………………………………, wpisaną do Rejestru Przedsiębiorców Krajowego Rejestru Sądowego prowadzonego przez Sąd Rejonowy ………………………… Wydział  Gospodarczy Krajowego Rejestru Sądowego pod nr KRS ……………, o kapitale zakładowym </w:t>
      </w:r>
      <w:r w:rsidRPr="00A27A50">
        <w:rPr>
          <w:rFonts w:ascii="Verdana" w:eastAsia="Arial Unicode MS" w:hAnsi="Verdana" w:cs="Arial"/>
          <w:kern w:val="36"/>
          <w:sz w:val="20"/>
          <w:szCs w:val="20"/>
        </w:rPr>
        <w:br/>
        <w:t>w wysokości ..........………….zł, NIP ……………………….., REGON ……………………….. / …………………., adres …………………………………………., wpisanym do ewidencji działalności gospodarczej, NIP ……….................., REGON ……………… zwanym dalej „</w:t>
      </w:r>
      <w:r w:rsidRPr="00A27A50">
        <w:rPr>
          <w:rFonts w:ascii="Verdana" w:eastAsia="Arial Unicode MS" w:hAnsi="Verdana" w:cs="Arial"/>
          <w:b/>
          <w:bCs/>
          <w:kern w:val="36"/>
          <w:sz w:val="20"/>
          <w:szCs w:val="20"/>
        </w:rPr>
        <w:t>Wykonawcą</w:t>
      </w:r>
      <w:r w:rsidRPr="00A27A50">
        <w:rPr>
          <w:rFonts w:ascii="Verdana" w:eastAsia="Arial Unicode MS" w:hAnsi="Verdana" w:cs="Arial"/>
          <w:bCs/>
          <w:kern w:val="36"/>
          <w:sz w:val="20"/>
          <w:szCs w:val="20"/>
        </w:rPr>
        <w:t>”</w:t>
      </w:r>
      <w:r w:rsidRPr="00A27A50">
        <w:rPr>
          <w:rFonts w:ascii="Verdana" w:eastAsia="Arial Unicode MS" w:hAnsi="Verdana" w:cs="Arial"/>
          <w:b/>
          <w:bCs/>
          <w:kern w:val="36"/>
          <w:sz w:val="20"/>
          <w:szCs w:val="20"/>
        </w:rPr>
        <w:t xml:space="preserve"> </w:t>
      </w:r>
      <w:r w:rsidRPr="00A27A50">
        <w:rPr>
          <w:rFonts w:ascii="Verdana" w:eastAsia="Arial Unicode MS" w:hAnsi="Verdana" w:cs="Arial"/>
          <w:kern w:val="36"/>
          <w:sz w:val="20"/>
          <w:szCs w:val="20"/>
        </w:rPr>
        <w:t xml:space="preserve">reprezentowanym przez: </w:t>
      </w:r>
      <w:r w:rsidRPr="00A27A50">
        <w:rPr>
          <w:rFonts w:ascii="Verdana" w:eastAsia="Arial Unicode MS" w:hAnsi="Verdana" w:cs="Arial"/>
          <w:b/>
          <w:kern w:val="36"/>
          <w:sz w:val="20"/>
          <w:szCs w:val="20"/>
        </w:rPr>
        <w:t>…………………………………………………………………………………………………..</w:t>
      </w:r>
    </w:p>
    <w:p w:rsidR="00732F2F" w:rsidRPr="00A27A50" w:rsidRDefault="00732F2F" w:rsidP="00732F2F">
      <w:pPr>
        <w:keepNext/>
        <w:jc w:val="both"/>
        <w:outlineLvl w:val="0"/>
        <w:rPr>
          <w:rFonts w:ascii="Verdana" w:eastAsia="Arial Unicode MS" w:hAnsi="Verdana" w:cs="Arial"/>
          <w:kern w:val="36"/>
          <w:sz w:val="20"/>
          <w:szCs w:val="20"/>
        </w:rPr>
      </w:pPr>
      <w:r w:rsidRPr="00A27A50">
        <w:rPr>
          <w:rFonts w:ascii="Verdana" w:eastAsia="Arial Unicode MS" w:hAnsi="Verdana" w:cs="Arial"/>
          <w:b/>
          <w:kern w:val="36"/>
          <w:sz w:val="20"/>
          <w:szCs w:val="20"/>
        </w:rPr>
        <w:t>…………………………………………………………………………………………………..</w:t>
      </w:r>
    </w:p>
    <w:p w:rsidR="00732F2F" w:rsidRPr="00A27A50" w:rsidRDefault="00732F2F" w:rsidP="00732F2F">
      <w:pPr>
        <w:keepNext/>
        <w:jc w:val="both"/>
        <w:outlineLvl w:val="0"/>
        <w:rPr>
          <w:rFonts w:ascii="Verdana" w:eastAsia="Arial Unicode MS" w:hAnsi="Verdana" w:cs="Arial"/>
          <w:kern w:val="36"/>
          <w:sz w:val="20"/>
          <w:szCs w:val="20"/>
        </w:rPr>
      </w:pPr>
      <w:r w:rsidRPr="00A27A50">
        <w:rPr>
          <w:rFonts w:ascii="Verdana" w:eastAsia="Arial Unicode MS" w:hAnsi="Verdana" w:cs="Arial"/>
          <w:kern w:val="36"/>
          <w:sz w:val="20"/>
          <w:szCs w:val="20"/>
        </w:rPr>
        <w:t>w wyniku rozstrzygniętego postępowania o udzielenie zamówienia publicznego prowadzonego w trybie przetargu nieograniczonego, zgodnie z przepisami ustawy z dnia 29 stycznia 2004 r. Prawo zamówień publicznych (Dz. U. z 201</w:t>
      </w:r>
      <w:r w:rsidR="00F479E6">
        <w:rPr>
          <w:rFonts w:ascii="Verdana" w:eastAsia="Arial Unicode MS" w:hAnsi="Verdana" w:cs="Arial"/>
          <w:kern w:val="36"/>
          <w:sz w:val="20"/>
          <w:szCs w:val="20"/>
        </w:rPr>
        <w:t>5</w:t>
      </w:r>
      <w:r w:rsidRPr="00A27A50">
        <w:rPr>
          <w:rFonts w:ascii="Verdana" w:eastAsia="Arial Unicode MS" w:hAnsi="Verdana" w:cs="Arial"/>
          <w:kern w:val="36"/>
          <w:sz w:val="20"/>
          <w:szCs w:val="20"/>
        </w:rPr>
        <w:t xml:space="preserve"> r., poz. </w:t>
      </w:r>
      <w:r w:rsidR="00F479E6">
        <w:rPr>
          <w:rFonts w:ascii="Verdana" w:eastAsia="Arial Unicode MS" w:hAnsi="Verdana" w:cs="Arial"/>
          <w:kern w:val="36"/>
          <w:sz w:val="20"/>
          <w:szCs w:val="20"/>
        </w:rPr>
        <w:t>2164</w:t>
      </w:r>
      <w:r w:rsidRPr="00A27A50">
        <w:rPr>
          <w:rFonts w:ascii="Verdana" w:eastAsia="Arial Unicode MS" w:hAnsi="Verdana" w:cs="Arial"/>
          <w:kern w:val="36"/>
          <w:sz w:val="20"/>
          <w:szCs w:val="20"/>
        </w:rPr>
        <w:t xml:space="preserve"> z </w:t>
      </w:r>
      <w:proofErr w:type="spellStart"/>
      <w:r w:rsidRPr="00A27A50">
        <w:rPr>
          <w:rFonts w:ascii="Verdana" w:eastAsia="Arial Unicode MS" w:hAnsi="Verdana" w:cs="Arial"/>
          <w:kern w:val="36"/>
          <w:sz w:val="20"/>
          <w:szCs w:val="20"/>
        </w:rPr>
        <w:t>późn</w:t>
      </w:r>
      <w:proofErr w:type="spellEnd"/>
      <w:r w:rsidRPr="00A27A50">
        <w:rPr>
          <w:rFonts w:ascii="Verdana" w:eastAsia="Arial Unicode MS" w:hAnsi="Verdana" w:cs="Arial"/>
          <w:kern w:val="36"/>
          <w:sz w:val="20"/>
          <w:szCs w:val="20"/>
        </w:rPr>
        <w:t>. zm.), o następującej treści:</w:t>
      </w:r>
    </w:p>
    <w:p w:rsidR="00732F2F" w:rsidRPr="00A27A50" w:rsidRDefault="00732F2F" w:rsidP="00732F2F">
      <w:pPr>
        <w:jc w:val="both"/>
        <w:rPr>
          <w:rFonts w:ascii="Verdana" w:hAnsi="Verdana" w:cs="Arial"/>
          <w:sz w:val="20"/>
          <w:szCs w:val="20"/>
        </w:rPr>
      </w:pPr>
    </w:p>
    <w:p w:rsidR="00732F2F" w:rsidRPr="00A27A50" w:rsidRDefault="00732F2F" w:rsidP="00732F2F">
      <w:pPr>
        <w:jc w:val="center"/>
        <w:rPr>
          <w:rFonts w:ascii="Verdana" w:hAnsi="Verdana" w:cs="Arial"/>
          <w:b/>
          <w:sz w:val="20"/>
          <w:szCs w:val="20"/>
        </w:rPr>
      </w:pPr>
      <w:r w:rsidRPr="00A27A50">
        <w:rPr>
          <w:rFonts w:ascii="Verdana" w:hAnsi="Verdana" w:cs="Arial"/>
          <w:b/>
          <w:sz w:val="20"/>
          <w:szCs w:val="20"/>
        </w:rPr>
        <w:t>§1</w:t>
      </w:r>
    </w:p>
    <w:p w:rsidR="00732F2F" w:rsidRPr="00D9086D" w:rsidRDefault="00732F2F" w:rsidP="00D9086D">
      <w:pPr>
        <w:numPr>
          <w:ilvl w:val="0"/>
          <w:numId w:val="45"/>
        </w:numPr>
        <w:jc w:val="both"/>
        <w:rPr>
          <w:rFonts w:ascii="Verdana" w:hAnsi="Verdana" w:cs="Arial"/>
          <w:sz w:val="20"/>
          <w:szCs w:val="20"/>
        </w:rPr>
      </w:pPr>
      <w:r w:rsidRPr="00A27A50">
        <w:rPr>
          <w:rFonts w:ascii="Verdana" w:hAnsi="Verdana" w:cs="Arial"/>
          <w:sz w:val="20"/>
          <w:szCs w:val="20"/>
        </w:rPr>
        <w:t xml:space="preserve">Przedmiotem umowy jest wykonywanie przez Wykonawcę na rzecz Zamawiającego tłumaczeń ustnych w obrębie </w:t>
      </w:r>
      <w:r w:rsidR="00D9086D">
        <w:rPr>
          <w:rFonts w:ascii="Verdana" w:hAnsi="Verdana" w:cs="Arial"/>
          <w:sz w:val="20"/>
          <w:szCs w:val="20"/>
        </w:rPr>
        <w:t xml:space="preserve">obszarze języka </w:t>
      </w:r>
      <w:r w:rsidR="00BF3027" w:rsidRPr="00D9086D">
        <w:rPr>
          <w:rFonts w:ascii="Verdana" w:hAnsi="Verdana" w:cs="Arial"/>
          <w:sz w:val="20"/>
          <w:szCs w:val="20"/>
        </w:rPr>
        <w:t>angielskiego</w:t>
      </w:r>
      <w:r w:rsidR="00D9086D">
        <w:rPr>
          <w:rFonts w:ascii="Verdana" w:hAnsi="Verdana" w:cs="Arial"/>
          <w:sz w:val="20"/>
          <w:szCs w:val="20"/>
        </w:rPr>
        <w:t xml:space="preserve"> </w:t>
      </w:r>
      <w:r w:rsidR="0014688E" w:rsidRPr="00D9086D">
        <w:rPr>
          <w:rFonts w:ascii="Verdana" w:hAnsi="Verdana" w:cs="Arial"/>
          <w:sz w:val="20"/>
          <w:szCs w:val="20"/>
        </w:rPr>
        <w:t>zgodnie z opisem przedmiotu zamówienia stanowiącym załącznik nr 1 do umowy.</w:t>
      </w:r>
    </w:p>
    <w:p w:rsidR="00732F2F" w:rsidRPr="00A27A50" w:rsidRDefault="00732F2F" w:rsidP="005609E7">
      <w:pPr>
        <w:numPr>
          <w:ilvl w:val="0"/>
          <w:numId w:val="45"/>
        </w:numPr>
        <w:jc w:val="both"/>
        <w:rPr>
          <w:rFonts w:ascii="Verdana" w:hAnsi="Verdana" w:cs="Arial"/>
          <w:sz w:val="20"/>
          <w:szCs w:val="20"/>
        </w:rPr>
      </w:pPr>
      <w:r w:rsidRPr="00A27A50">
        <w:rPr>
          <w:rFonts w:ascii="Verdana" w:hAnsi="Verdana" w:cs="Arial"/>
          <w:sz w:val="20"/>
          <w:szCs w:val="20"/>
        </w:rPr>
        <w:t xml:space="preserve">Tłumaczenie ustne obejmuje tłumaczenie spotkań dwustronnych i wielostronnych seminariów oraz konferencji. Tłumaczenie oznacza tłumaczenie symultaniczne. Ponadto, może ono obejmować tłumaczenie jednoczasowe z jednego języka obcego, na język polski i na odwrót bądź też z wielu języków obcych na język polski i na odwrót. </w:t>
      </w:r>
    </w:p>
    <w:p w:rsidR="00732F2F" w:rsidRPr="00A27A50" w:rsidRDefault="00732F2F" w:rsidP="005609E7">
      <w:pPr>
        <w:numPr>
          <w:ilvl w:val="0"/>
          <w:numId w:val="45"/>
        </w:numPr>
        <w:jc w:val="both"/>
        <w:rPr>
          <w:rFonts w:ascii="Verdana" w:hAnsi="Verdana" w:cs="Arial"/>
          <w:sz w:val="20"/>
          <w:szCs w:val="20"/>
        </w:rPr>
      </w:pPr>
      <w:r w:rsidRPr="00A27A50">
        <w:rPr>
          <w:rFonts w:ascii="Verdana" w:hAnsi="Verdana" w:cs="Arial"/>
          <w:sz w:val="20"/>
          <w:szCs w:val="20"/>
        </w:rPr>
        <w:t>Tłumaczenie ustne może być realizowane na terenie całej Polski, zgodnie z opisem przedmiotu zamówienia stanowiącego przedmiot umowy.</w:t>
      </w:r>
    </w:p>
    <w:p w:rsidR="00732F2F" w:rsidRPr="00A27A50" w:rsidRDefault="00732F2F" w:rsidP="005609E7">
      <w:pPr>
        <w:numPr>
          <w:ilvl w:val="0"/>
          <w:numId w:val="45"/>
        </w:numPr>
        <w:jc w:val="both"/>
        <w:rPr>
          <w:rFonts w:ascii="Verdana" w:hAnsi="Verdana" w:cs="Arial"/>
          <w:sz w:val="20"/>
          <w:szCs w:val="20"/>
        </w:rPr>
      </w:pPr>
      <w:r w:rsidRPr="00A27A50">
        <w:rPr>
          <w:rFonts w:ascii="Verdana" w:hAnsi="Verdana" w:cs="Arial"/>
          <w:sz w:val="20"/>
          <w:szCs w:val="20"/>
        </w:rPr>
        <w:t xml:space="preserve">Przekazywanie informacji o miejscu, terminie i trybie (charakterze) wykonywania tłumaczenia będzie realizowane elektronicznie, w drodze jednostkowych zleceń. </w:t>
      </w:r>
    </w:p>
    <w:p w:rsidR="00732F2F" w:rsidRPr="00A27A50" w:rsidRDefault="00732F2F" w:rsidP="00732F2F">
      <w:pPr>
        <w:ind w:left="360"/>
        <w:jc w:val="both"/>
        <w:rPr>
          <w:rFonts w:ascii="Verdana" w:hAnsi="Verdana" w:cs="Arial"/>
          <w:sz w:val="20"/>
          <w:szCs w:val="20"/>
        </w:rPr>
      </w:pPr>
    </w:p>
    <w:p w:rsidR="00732F2F" w:rsidRPr="00A27A50" w:rsidRDefault="00732F2F" w:rsidP="00732F2F">
      <w:pPr>
        <w:jc w:val="center"/>
        <w:rPr>
          <w:rFonts w:ascii="Verdana" w:hAnsi="Verdana" w:cs="Arial"/>
          <w:b/>
          <w:sz w:val="20"/>
          <w:szCs w:val="20"/>
        </w:rPr>
      </w:pPr>
      <w:r w:rsidRPr="00A27A50">
        <w:rPr>
          <w:rFonts w:ascii="Verdana" w:hAnsi="Verdana" w:cs="Arial"/>
          <w:b/>
          <w:sz w:val="20"/>
          <w:szCs w:val="20"/>
        </w:rPr>
        <w:t>§2</w:t>
      </w:r>
    </w:p>
    <w:p w:rsidR="00DD2CE4" w:rsidRDefault="00DD2CE4" w:rsidP="00732F2F">
      <w:pPr>
        <w:jc w:val="both"/>
        <w:rPr>
          <w:rFonts w:ascii="Verdana" w:hAnsi="Verdana" w:cs="Arial"/>
          <w:sz w:val="20"/>
          <w:szCs w:val="20"/>
        </w:rPr>
      </w:pPr>
      <w:r w:rsidRPr="00DD2CE4">
        <w:rPr>
          <w:rFonts w:ascii="Verdana" w:hAnsi="Verdana" w:cs="Arial"/>
          <w:sz w:val="20"/>
          <w:szCs w:val="20"/>
        </w:rPr>
        <w:t xml:space="preserve">Umowa będzie obowiązywała w okresie </w:t>
      </w:r>
      <w:r w:rsidR="00D9086D">
        <w:rPr>
          <w:rFonts w:ascii="Verdana" w:hAnsi="Verdana" w:cs="Arial"/>
          <w:sz w:val="20"/>
          <w:szCs w:val="20"/>
        </w:rPr>
        <w:t>12</w:t>
      </w:r>
      <w:r w:rsidRPr="00DD2CE4">
        <w:rPr>
          <w:rFonts w:ascii="Verdana" w:hAnsi="Verdana" w:cs="Arial"/>
          <w:sz w:val="20"/>
          <w:szCs w:val="20"/>
        </w:rPr>
        <w:t xml:space="preserve"> miesięcy od dnia zawarcia umowy lub do wyczerpania kwoty, o której mowa w §</w:t>
      </w:r>
      <w:r w:rsidR="001F5993">
        <w:rPr>
          <w:rFonts w:ascii="Verdana" w:hAnsi="Verdana" w:cs="Arial"/>
          <w:sz w:val="20"/>
          <w:szCs w:val="20"/>
        </w:rPr>
        <w:t>5</w:t>
      </w:r>
      <w:r w:rsidRPr="00DD2CE4">
        <w:rPr>
          <w:rFonts w:ascii="Verdana" w:hAnsi="Verdana" w:cs="Arial"/>
          <w:sz w:val="20"/>
          <w:szCs w:val="20"/>
        </w:rPr>
        <w:t xml:space="preserve"> ust. 1.</w:t>
      </w:r>
    </w:p>
    <w:p w:rsidR="00732F2F" w:rsidRPr="00A27A50" w:rsidRDefault="00732F2F" w:rsidP="00732F2F">
      <w:pPr>
        <w:jc w:val="both"/>
        <w:rPr>
          <w:rFonts w:ascii="Verdana" w:hAnsi="Verdana" w:cs="Arial"/>
          <w:sz w:val="20"/>
          <w:szCs w:val="20"/>
        </w:rPr>
      </w:pPr>
      <w:r w:rsidRPr="00A27A50">
        <w:rPr>
          <w:rFonts w:ascii="Verdana" w:hAnsi="Verdana" w:cs="Arial"/>
          <w:sz w:val="20"/>
          <w:szCs w:val="20"/>
        </w:rPr>
        <w:t xml:space="preserve"> </w:t>
      </w:r>
    </w:p>
    <w:p w:rsidR="00732F2F" w:rsidRPr="00A27A50" w:rsidRDefault="00732F2F" w:rsidP="00C67D5B">
      <w:pPr>
        <w:jc w:val="center"/>
        <w:rPr>
          <w:rFonts w:ascii="Verdana" w:hAnsi="Verdana" w:cs="Arial"/>
          <w:b/>
          <w:sz w:val="20"/>
          <w:szCs w:val="20"/>
        </w:rPr>
      </w:pPr>
      <w:r w:rsidRPr="00A27A50">
        <w:rPr>
          <w:rFonts w:ascii="Verdana" w:hAnsi="Verdana" w:cs="Arial"/>
          <w:b/>
          <w:sz w:val="20"/>
          <w:szCs w:val="20"/>
        </w:rPr>
        <w:t>§3</w:t>
      </w:r>
    </w:p>
    <w:p w:rsidR="00732F2F" w:rsidRPr="00A27A50" w:rsidRDefault="00732F2F" w:rsidP="005609E7">
      <w:pPr>
        <w:numPr>
          <w:ilvl w:val="0"/>
          <w:numId w:val="48"/>
        </w:numPr>
        <w:jc w:val="both"/>
        <w:rPr>
          <w:rFonts w:ascii="Verdana" w:hAnsi="Verdana" w:cs="Arial"/>
          <w:sz w:val="20"/>
          <w:szCs w:val="20"/>
        </w:rPr>
      </w:pPr>
      <w:r w:rsidRPr="00A27A50">
        <w:rPr>
          <w:rFonts w:ascii="Verdana" w:hAnsi="Verdana" w:cs="Arial"/>
          <w:sz w:val="20"/>
          <w:szCs w:val="20"/>
        </w:rPr>
        <w:t>Jeden blok tłumaczeniowy z jednego języka obejmuje cztery godziny tłumaczenia ustnego. Do bloku tłumaczenia nie wlicza się czasu dojazdu tłumacza na miejsce wykonywania tłumaczenia.</w:t>
      </w:r>
    </w:p>
    <w:p w:rsidR="00732F2F" w:rsidRPr="00A27A50" w:rsidRDefault="00732F2F" w:rsidP="005609E7">
      <w:pPr>
        <w:numPr>
          <w:ilvl w:val="0"/>
          <w:numId w:val="48"/>
        </w:numPr>
        <w:contextualSpacing/>
        <w:jc w:val="both"/>
        <w:rPr>
          <w:rFonts w:ascii="Verdana" w:hAnsi="Verdana" w:cs="Arial"/>
          <w:sz w:val="20"/>
          <w:szCs w:val="20"/>
        </w:rPr>
      </w:pPr>
      <w:r w:rsidRPr="00A27A50">
        <w:rPr>
          <w:rFonts w:ascii="Verdana" w:hAnsi="Verdana" w:cs="Arial"/>
          <w:sz w:val="20"/>
          <w:szCs w:val="20"/>
        </w:rPr>
        <w:t xml:space="preserve">Wykonawca przekaże Zamawiającemu dane tłumacza, który będzie realizował  zlecenie, w terminie wskazanym przez Zamawiającego na zleceniu, na adres/y e-mail Zamawiającego: …………………..……………………………………..…………………………………… </w:t>
      </w:r>
    </w:p>
    <w:p w:rsidR="00732F2F" w:rsidRPr="00A27A50" w:rsidRDefault="00732F2F" w:rsidP="005609E7">
      <w:pPr>
        <w:numPr>
          <w:ilvl w:val="0"/>
          <w:numId w:val="48"/>
        </w:numPr>
        <w:contextualSpacing/>
        <w:jc w:val="both"/>
        <w:rPr>
          <w:rFonts w:ascii="Verdana" w:hAnsi="Verdana" w:cs="Arial"/>
          <w:sz w:val="20"/>
          <w:szCs w:val="20"/>
        </w:rPr>
      </w:pPr>
      <w:r w:rsidRPr="00A27A50">
        <w:rPr>
          <w:rFonts w:ascii="Verdana" w:hAnsi="Verdana" w:cs="Arial"/>
          <w:sz w:val="20"/>
          <w:szCs w:val="20"/>
        </w:rPr>
        <w:t>Zamawiający zastrzega sobie możliwość niezaakceptowania wskazanych tłumaczy. W takiej sytuacji Wykonawca wskaże inne osoby do realizacji zlecenia.</w:t>
      </w:r>
    </w:p>
    <w:p w:rsidR="00732F2F" w:rsidRPr="00A27A50" w:rsidRDefault="00732F2F" w:rsidP="005609E7">
      <w:pPr>
        <w:numPr>
          <w:ilvl w:val="0"/>
          <w:numId w:val="48"/>
        </w:numPr>
        <w:contextualSpacing/>
        <w:jc w:val="both"/>
        <w:rPr>
          <w:rFonts w:ascii="Verdana" w:hAnsi="Verdana" w:cs="Arial"/>
          <w:sz w:val="20"/>
          <w:szCs w:val="20"/>
        </w:rPr>
      </w:pPr>
      <w:r w:rsidRPr="00A27A50">
        <w:rPr>
          <w:rFonts w:ascii="Verdana" w:hAnsi="Verdana" w:cs="Arial"/>
          <w:sz w:val="20"/>
          <w:szCs w:val="20"/>
        </w:rPr>
        <w:t>Zamawiający zastrzega sobie w każdym czasie możliwość rezygnacji z wykonywania tłumaczenia przez tego tłumacza, bez podania przyczyny.</w:t>
      </w:r>
    </w:p>
    <w:p w:rsidR="00DD2CE4" w:rsidRDefault="00DD2CE4" w:rsidP="00732F2F">
      <w:pPr>
        <w:ind w:firstLine="360"/>
        <w:jc w:val="center"/>
        <w:rPr>
          <w:rFonts w:ascii="Verdana" w:hAnsi="Verdana" w:cs="Arial"/>
          <w:b/>
          <w:sz w:val="20"/>
          <w:szCs w:val="20"/>
        </w:rPr>
      </w:pPr>
    </w:p>
    <w:p w:rsidR="00732F2F" w:rsidRPr="00A27A50" w:rsidRDefault="00732F2F" w:rsidP="00732F2F">
      <w:pPr>
        <w:ind w:firstLine="360"/>
        <w:jc w:val="center"/>
        <w:rPr>
          <w:rFonts w:ascii="Verdana" w:hAnsi="Verdana" w:cs="Arial"/>
          <w:b/>
          <w:sz w:val="20"/>
          <w:szCs w:val="20"/>
        </w:rPr>
      </w:pPr>
      <w:r w:rsidRPr="00A27A50">
        <w:rPr>
          <w:rFonts w:ascii="Verdana" w:hAnsi="Verdana" w:cs="Arial"/>
          <w:b/>
          <w:sz w:val="20"/>
          <w:szCs w:val="20"/>
        </w:rPr>
        <w:lastRenderedPageBreak/>
        <w:t>§4</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Wykonawca oświadcza, że posiada niezbędną wiedzę oraz doświadczenie do realizacji przedmiotu umowy i zobowiązuje się wykonać go z należytą starannością, przyjmując na siebie odpowiedzialność za poprawność merytoryczną i stylistyczną wykonywanych tłumaczeń oraz zobowiązuje się do zachowania wszelkich zasad sztuki przekładu, dbając o uściślenie terminologii i zapewnienie spójności tłumaczenia.</w:t>
      </w:r>
      <w:r w:rsidRPr="00A27A50">
        <w:rPr>
          <w:rFonts w:ascii="Verdana" w:eastAsia="Arial Unicode MS" w:hAnsi="Verdana" w:cs="Arial"/>
          <w:bCs/>
          <w:kern w:val="36"/>
          <w:sz w:val="20"/>
          <w:szCs w:val="20"/>
        </w:rPr>
        <w:t xml:space="preserve"> </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gwarantuje, że tłumaczenia będą wykonywane wyłącznie przez osoby posiadające odpowiednie kwalifikacje do </w:t>
      </w:r>
      <w:r w:rsidR="007B6027">
        <w:rPr>
          <w:rFonts w:ascii="Verdana" w:hAnsi="Verdana" w:cs="Arial"/>
          <w:sz w:val="20"/>
          <w:szCs w:val="20"/>
        </w:rPr>
        <w:t>rzetelnego wykonania tłumaczeń wskazane w ofercie wykonawcy.</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Wykonawca zobowiązuje się zapewnić osoby zdolne do wykonania zamówienia.</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zobowiązuje się do zapewnienia infrastruktury technicznej niezbędnej do realizacji tłumaczenia </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zapewni zasoby kadrowe niezbędne do obsługi technicznej sprzętu w trakcie realizacji zlecenia tłumaczenia. </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będzie wykonywał Umowę przy pomocy zespołu tłumaczy składającego się z imiennie wskazanych osób, o kwalifikacjach wykazanych przez Wykonawcę w załączniku nr </w:t>
      </w:r>
      <w:r w:rsidR="0014688E">
        <w:rPr>
          <w:rFonts w:ascii="Verdana" w:hAnsi="Verdana" w:cs="Arial"/>
          <w:sz w:val="20"/>
          <w:szCs w:val="20"/>
        </w:rPr>
        <w:t>3</w:t>
      </w:r>
      <w:r w:rsidRPr="00A27A50">
        <w:rPr>
          <w:rFonts w:ascii="Verdana" w:hAnsi="Verdana" w:cs="Arial"/>
          <w:sz w:val="20"/>
          <w:szCs w:val="20"/>
        </w:rPr>
        <w:t xml:space="preserve"> do Umowy </w:t>
      </w:r>
      <w:r w:rsidRPr="00A27A50">
        <w:rPr>
          <w:rFonts w:ascii="Verdana" w:hAnsi="Verdana" w:cs="Arial"/>
          <w:i/>
          <w:sz w:val="20"/>
          <w:szCs w:val="20"/>
        </w:rPr>
        <w:t>Wykaz osób</w:t>
      </w:r>
      <w:r w:rsidRPr="00A27A50">
        <w:rPr>
          <w:rFonts w:ascii="Verdana" w:hAnsi="Verdana" w:cs="Arial"/>
          <w:sz w:val="20"/>
          <w:szCs w:val="20"/>
        </w:rPr>
        <w:t>.</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zobowiązuje się do niezwłocznego poinformowania w formie pisemnej Zamawiającego o zmianie osób realizujących przedmiot zamówienia poprzez podanie danych osób, które będą realizowały zamówienie. Zmiana będzie możliwa w przypadku posiadania przez takie osoby kwalifikacji </w:t>
      </w:r>
      <w:r w:rsidR="007B6027">
        <w:rPr>
          <w:rFonts w:ascii="Verdana" w:hAnsi="Verdana" w:cs="Arial"/>
          <w:sz w:val="20"/>
          <w:szCs w:val="20"/>
        </w:rPr>
        <w:t>i doświadczenia określonego przez zamawiającego w specyfikacji istotnych warunków zamówienia oraz wykazie osób stanowiącym załącznik 3 do niniejszej umowy</w:t>
      </w:r>
      <w:r w:rsidRPr="00A27A50">
        <w:rPr>
          <w:rFonts w:ascii="Verdana" w:hAnsi="Verdana" w:cs="Arial"/>
          <w:sz w:val="20"/>
          <w:szCs w:val="20"/>
        </w:rPr>
        <w:t>, zmiana ta nie wpłynie negatywnie na terminową realizację przedmiotu zamówienia, a Zamawiający wyrazi zgodę na zmianę. Zmiana osób nie stanowi zmiany Umowy.</w:t>
      </w:r>
    </w:p>
    <w:p w:rsidR="00732F2F" w:rsidRPr="00A27A50" w:rsidRDefault="00732F2F" w:rsidP="00F479E6">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Jeżeli w toku realizacji umowy Zamawiający stwierdzi, że jakość wykonanych tłumaczeń nie spełnia wymagań stawianych przez Zamawiającego, Zamawiający ma prawo zwrócić się do Wykonawcy na piśmie wraz z uzasadnieniem o odsunięcie osoby, która wykonywała takie tłumaczenie od realizacji Umowy, a Wykonawca dokona niezwłocznie zmiany tej osoby na osobę spełniającą wymagania określone w </w:t>
      </w:r>
      <w:r w:rsidR="00F479E6" w:rsidRPr="00F479E6">
        <w:rPr>
          <w:rFonts w:ascii="Verdana" w:hAnsi="Verdana" w:cs="Arial"/>
          <w:sz w:val="20"/>
          <w:szCs w:val="20"/>
        </w:rPr>
        <w:t>specyfikacji istotnych warunków zamówienia oraz wykazie osób stanowiącym załącznik 3 do niniejszej umowy</w:t>
      </w:r>
      <w:r w:rsidRPr="00A27A50">
        <w:rPr>
          <w:rFonts w:ascii="Verdana" w:hAnsi="Verdana" w:cs="Arial"/>
          <w:sz w:val="20"/>
          <w:szCs w:val="20"/>
        </w:rPr>
        <w:t>.</w:t>
      </w:r>
    </w:p>
    <w:p w:rsidR="00732F2F" w:rsidRPr="00A27A50" w:rsidRDefault="00732F2F" w:rsidP="005609E7">
      <w:pPr>
        <w:numPr>
          <w:ilvl w:val="0"/>
          <w:numId w:val="56"/>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Zmiana osoby lub osób realizujących przedmiot zamówienia nie będzie powodować zmiany wysokości należnego Wykonawcy wynagrodzenia oraz zmiany terminów realizacji przedmiotu zamówienia. </w:t>
      </w:r>
    </w:p>
    <w:p w:rsidR="00732F2F" w:rsidRDefault="00732F2F" w:rsidP="00732F2F">
      <w:pPr>
        <w:jc w:val="both"/>
        <w:rPr>
          <w:rFonts w:ascii="Verdana" w:hAnsi="Verdana" w:cs="Arial"/>
          <w:b/>
          <w:sz w:val="20"/>
          <w:szCs w:val="20"/>
        </w:rPr>
      </w:pPr>
    </w:p>
    <w:p w:rsidR="00732F2F" w:rsidRPr="00A27A50" w:rsidRDefault="00732F2F" w:rsidP="00732F2F">
      <w:pPr>
        <w:ind w:firstLine="357"/>
        <w:jc w:val="center"/>
        <w:rPr>
          <w:rFonts w:ascii="Verdana" w:hAnsi="Verdana" w:cs="Arial"/>
          <w:b/>
          <w:sz w:val="20"/>
          <w:szCs w:val="20"/>
        </w:rPr>
      </w:pPr>
      <w:r w:rsidRPr="00A27A50">
        <w:rPr>
          <w:rFonts w:ascii="Verdana" w:hAnsi="Verdana" w:cs="Arial"/>
          <w:b/>
          <w:sz w:val="20"/>
          <w:szCs w:val="20"/>
        </w:rPr>
        <w:t>§5</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 xml:space="preserve">Maksymalna wartość umowy </w:t>
      </w:r>
      <w:r w:rsidR="00737695">
        <w:rPr>
          <w:rFonts w:ascii="Verdana" w:hAnsi="Verdana" w:cs="Arial"/>
          <w:sz w:val="20"/>
          <w:szCs w:val="20"/>
        </w:rPr>
        <w:t>nie przekroczy</w:t>
      </w:r>
      <w:r w:rsidRPr="00A27A50">
        <w:rPr>
          <w:rFonts w:ascii="Verdana" w:hAnsi="Verdana" w:cs="Arial"/>
          <w:sz w:val="20"/>
          <w:szCs w:val="20"/>
        </w:rPr>
        <w:t xml:space="preserve"> ………………………………………… brutto</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Faktyczne wynagrodzenie Wykonawcy stanowić będzie iloczyn</w:t>
      </w:r>
      <w:r w:rsidR="00B31B69">
        <w:rPr>
          <w:rFonts w:ascii="Verdana" w:hAnsi="Verdana" w:cs="Arial"/>
          <w:sz w:val="20"/>
          <w:szCs w:val="20"/>
        </w:rPr>
        <w:t xml:space="preserve"> zrealizowanych</w:t>
      </w:r>
      <w:r w:rsidRPr="00A27A50">
        <w:rPr>
          <w:rFonts w:ascii="Verdana" w:hAnsi="Verdana" w:cs="Arial"/>
          <w:sz w:val="20"/>
          <w:szCs w:val="20"/>
        </w:rPr>
        <w:t xml:space="preserve"> bloków tłumaczeniowych i ceny jednostkowej za wykonanie tłumaczenia </w:t>
      </w:r>
      <w:r w:rsidR="00B5054D">
        <w:rPr>
          <w:rFonts w:ascii="Verdana" w:hAnsi="Verdana" w:cs="Arial"/>
          <w:sz w:val="20"/>
          <w:szCs w:val="20"/>
        </w:rPr>
        <w:t>– zgodnie z formularzem cenowym stanowiącym załącznik nr 2 do umowy.</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Przy czym przyjmuje się, że 1 blok tłumaczeniowy obejmuje 4 godziny tłumaczenia.</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Wynagrodzenie, o którym mowa w ust. 2 jest wynagrodzeniem ryczałtowym, obejmującym wszelkie koszty wykonania przedmiotu Umowy, w tym opłaty publicznoprawne i podatki oraz koszty dojazdu</w:t>
      </w:r>
      <w:r w:rsidRPr="00A27A50">
        <w:rPr>
          <w:rFonts w:ascii="Verdana" w:hAnsi="Verdana" w:cs="Arial"/>
          <w:color w:val="0070C0"/>
          <w:sz w:val="20"/>
          <w:szCs w:val="20"/>
        </w:rPr>
        <w:t>.</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 xml:space="preserve">Zamawiający dopuszcza rozliczenie częściowe po wykonaniu poszczególnych zleceń, </w:t>
      </w:r>
      <w:r w:rsidRPr="00A27A50">
        <w:rPr>
          <w:rFonts w:ascii="Verdana" w:hAnsi="Verdana" w:cs="Arial"/>
          <w:sz w:val="20"/>
          <w:szCs w:val="20"/>
        </w:rPr>
        <w:br/>
        <w:t xml:space="preserve">o których mowa w § 3. </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 xml:space="preserve">Zamawiający dokona zapłaty Wykonawcy na podstawie rachunku/faktury VAT wystawionej przez Wykonawcę i na podstawie potwierdzenia przez Zamawiającego należytego wykonania przedmiotu umowy przez Wykonawcę, w terminie </w:t>
      </w:r>
      <w:r w:rsidR="00B31B69">
        <w:rPr>
          <w:rFonts w:ascii="Verdana" w:hAnsi="Verdana" w:cs="Arial"/>
          <w:sz w:val="20"/>
          <w:szCs w:val="20"/>
        </w:rPr>
        <w:t>30</w:t>
      </w:r>
      <w:r w:rsidRPr="00A27A50">
        <w:rPr>
          <w:rFonts w:ascii="Verdana" w:hAnsi="Verdana" w:cs="Arial"/>
          <w:sz w:val="20"/>
          <w:szCs w:val="20"/>
        </w:rPr>
        <w:t xml:space="preserve"> dni od doręczenia rachunku/faktury do siedziby Zamawiającego, przelewem na rachunek Wykonawcy wskazany w fakturze.</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 xml:space="preserve">W przypadku faktury wystawionej przez Wykonawcę niezgodnie z prawem lub umową, zapłata nastąpi w ciągu </w:t>
      </w:r>
      <w:r w:rsidR="00B31B69">
        <w:rPr>
          <w:rFonts w:ascii="Verdana" w:hAnsi="Verdana" w:cs="Arial"/>
          <w:sz w:val="20"/>
          <w:szCs w:val="20"/>
        </w:rPr>
        <w:t xml:space="preserve">30 </w:t>
      </w:r>
      <w:r w:rsidRPr="00A27A50">
        <w:rPr>
          <w:rFonts w:ascii="Verdana" w:hAnsi="Verdana" w:cs="Arial"/>
          <w:sz w:val="20"/>
          <w:szCs w:val="20"/>
        </w:rPr>
        <w:t>dni od otrzymania przez Zamawiającego faktury korygującej.</w:t>
      </w:r>
    </w:p>
    <w:p w:rsidR="00732F2F" w:rsidRPr="00A27A50" w:rsidRDefault="00732F2F" w:rsidP="005609E7">
      <w:pPr>
        <w:numPr>
          <w:ilvl w:val="0"/>
          <w:numId w:val="57"/>
        </w:numPr>
        <w:contextualSpacing/>
        <w:jc w:val="both"/>
        <w:rPr>
          <w:rFonts w:ascii="Verdana" w:hAnsi="Verdana" w:cs="Arial"/>
          <w:sz w:val="20"/>
          <w:szCs w:val="20"/>
        </w:rPr>
      </w:pPr>
      <w:r w:rsidRPr="00A27A50">
        <w:rPr>
          <w:rFonts w:ascii="Verdana" w:hAnsi="Verdana" w:cs="Arial"/>
          <w:sz w:val="20"/>
          <w:szCs w:val="20"/>
        </w:rPr>
        <w:t>Za dzień zapłaty uważa się dzień obciążenia rachunku bankowego Zamawiającego.</w:t>
      </w:r>
    </w:p>
    <w:p w:rsidR="00732F2F" w:rsidRPr="00A27A50" w:rsidRDefault="00732F2F" w:rsidP="00732F2F">
      <w:pPr>
        <w:ind w:left="714"/>
        <w:jc w:val="both"/>
        <w:rPr>
          <w:rFonts w:ascii="Verdana" w:hAnsi="Verdana" w:cs="Arial"/>
          <w:sz w:val="20"/>
          <w:szCs w:val="20"/>
        </w:rPr>
      </w:pPr>
    </w:p>
    <w:p w:rsidR="00732F2F" w:rsidRPr="00A27A50" w:rsidRDefault="00732F2F" w:rsidP="00732F2F">
      <w:pPr>
        <w:ind w:firstLine="357"/>
        <w:jc w:val="center"/>
        <w:rPr>
          <w:rFonts w:ascii="Verdana" w:hAnsi="Verdana" w:cs="Arial"/>
          <w:b/>
          <w:sz w:val="20"/>
          <w:szCs w:val="20"/>
        </w:rPr>
      </w:pPr>
      <w:r w:rsidRPr="00A27A50">
        <w:rPr>
          <w:rFonts w:ascii="Verdana" w:hAnsi="Verdana" w:cs="Arial"/>
          <w:b/>
          <w:sz w:val="20"/>
          <w:szCs w:val="20"/>
        </w:rPr>
        <w:lastRenderedPageBreak/>
        <w:t>§6</w:t>
      </w:r>
    </w:p>
    <w:p w:rsidR="00732F2F" w:rsidRPr="00A27A50" w:rsidRDefault="00732F2F" w:rsidP="00732F2F">
      <w:pPr>
        <w:jc w:val="both"/>
        <w:rPr>
          <w:rFonts w:ascii="Verdana" w:hAnsi="Verdana" w:cs="Arial"/>
          <w:sz w:val="20"/>
          <w:szCs w:val="20"/>
        </w:rPr>
      </w:pPr>
      <w:r w:rsidRPr="00A27A50">
        <w:rPr>
          <w:rFonts w:ascii="Verdana" w:hAnsi="Verdana" w:cs="Arial"/>
          <w:sz w:val="20"/>
          <w:szCs w:val="20"/>
        </w:rPr>
        <w:t xml:space="preserve">Wykonawca ponosi odpowiedzialność za działania lub zaniechania osób zaangażowanych do realizacji przedmiotu umowy. </w:t>
      </w:r>
    </w:p>
    <w:p w:rsidR="00732F2F" w:rsidRPr="00A27A50" w:rsidRDefault="00732F2F" w:rsidP="00732F2F">
      <w:pPr>
        <w:rPr>
          <w:rFonts w:ascii="Verdana" w:hAnsi="Verdana" w:cs="Arial"/>
          <w:b/>
          <w:sz w:val="20"/>
          <w:szCs w:val="20"/>
        </w:rPr>
      </w:pPr>
    </w:p>
    <w:p w:rsidR="00732F2F" w:rsidRPr="00A27A50" w:rsidRDefault="00732F2F" w:rsidP="00732F2F">
      <w:pPr>
        <w:ind w:firstLine="360"/>
        <w:jc w:val="center"/>
        <w:rPr>
          <w:rFonts w:ascii="Verdana" w:hAnsi="Verdana" w:cs="Arial"/>
          <w:b/>
          <w:sz w:val="20"/>
          <w:szCs w:val="20"/>
        </w:rPr>
      </w:pPr>
      <w:r w:rsidRPr="00A27A50">
        <w:rPr>
          <w:rFonts w:ascii="Verdana" w:hAnsi="Verdana" w:cs="Arial"/>
          <w:b/>
          <w:sz w:val="20"/>
          <w:szCs w:val="20"/>
        </w:rPr>
        <w:t>§7</w:t>
      </w:r>
    </w:p>
    <w:p w:rsidR="00732F2F" w:rsidRPr="00A27A50" w:rsidRDefault="00732F2F" w:rsidP="005609E7">
      <w:pPr>
        <w:numPr>
          <w:ilvl w:val="0"/>
          <w:numId w:val="47"/>
        </w:numPr>
        <w:tabs>
          <w:tab w:val="num" w:pos="284"/>
        </w:tabs>
        <w:ind w:left="284" w:hanging="284"/>
        <w:jc w:val="both"/>
        <w:rPr>
          <w:rFonts w:ascii="Verdana" w:hAnsi="Verdana" w:cs="Arial"/>
          <w:sz w:val="20"/>
          <w:szCs w:val="20"/>
        </w:rPr>
      </w:pPr>
      <w:r w:rsidRPr="00A27A50">
        <w:rPr>
          <w:rFonts w:ascii="Verdana" w:hAnsi="Verdana"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732F2F" w:rsidRPr="00A27A50" w:rsidRDefault="00732F2F" w:rsidP="005609E7">
      <w:pPr>
        <w:numPr>
          <w:ilvl w:val="0"/>
          <w:numId w:val="47"/>
        </w:numPr>
        <w:tabs>
          <w:tab w:val="num" w:pos="284"/>
        </w:tabs>
        <w:ind w:left="284" w:hanging="284"/>
        <w:jc w:val="both"/>
        <w:rPr>
          <w:rFonts w:ascii="Verdana" w:hAnsi="Verdana" w:cs="Arial"/>
          <w:sz w:val="20"/>
          <w:szCs w:val="20"/>
        </w:rPr>
      </w:pPr>
      <w:r w:rsidRPr="00A27A50">
        <w:rPr>
          <w:rFonts w:ascii="Verdana" w:hAnsi="Verdana" w:cs="Arial"/>
          <w:sz w:val="20"/>
          <w:szCs w:val="20"/>
        </w:rPr>
        <w:t>Wykonawca zobowiązany jest do zabezpieczenia danych, o których mowa w ust. 1, przed dostępem do nich osób nieuprawnionych.</w:t>
      </w:r>
    </w:p>
    <w:p w:rsidR="00732F2F" w:rsidRPr="00A27A50" w:rsidRDefault="00732F2F" w:rsidP="00732F2F">
      <w:pPr>
        <w:jc w:val="center"/>
        <w:rPr>
          <w:rFonts w:ascii="Verdana" w:hAnsi="Verdana" w:cs="Arial"/>
          <w:b/>
          <w:sz w:val="20"/>
          <w:szCs w:val="20"/>
        </w:rPr>
      </w:pPr>
    </w:p>
    <w:p w:rsidR="00732F2F" w:rsidRPr="00A27A50" w:rsidRDefault="00732F2F" w:rsidP="00732F2F">
      <w:pPr>
        <w:jc w:val="center"/>
        <w:rPr>
          <w:rFonts w:ascii="Verdana" w:hAnsi="Verdana" w:cs="Arial"/>
          <w:sz w:val="20"/>
          <w:szCs w:val="20"/>
        </w:rPr>
      </w:pPr>
      <w:r w:rsidRPr="00A27A50">
        <w:rPr>
          <w:rFonts w:ascii="Verdana" w:hAnsi="Verdana" w:cs="Arial"/>
          <w:b/>
          <w:sz w:val="20"/>
          <w:szCs w:val="20"/>
        </w:rPr>
        <w:t>§8</w:t>
      </w:r>
    </w:p>
    <w:p w:rsidR="00732F2F" w:rsidRPr="00A27A50" w:rsidRDefault="00732F2F" w:rsidP="005609E7">
      <w:pPr>
        <w:numPr>
          <w:ilvl w:val="0"/>
          <w:numId w:val="49"/>
        </w:numPr>
        <w:tabs>
          <w:tab w:val="clear" w:pos="644"/>
          <w:tab w:val="num" w:pos="284"/>
        </w:tabs>
        <w:ind w:left="284" w:hanging="284"/>
        <w:jc w:val="both"/>
        <w:rPr>
          <w:rFonts w:ascii="Verdana" w:hAnsi="Verdana" w:cs="Arial"/>
          <w:sz w:val="20"/>
          <w:szCs w:val="20"/>
        </w:rPr>
      </w:pPr>
      <w:r w:rsidRPr="00A27A50">
        <w:rPr>
          <w:rFonts w:ascii="Verdana" w:hAnsi="Verdana" w:cs="Arial"/>
          <w:sz w:val="20"/>
          <w:szCs w:val="20"/>
        </w:rPr>
        <w:t xml:space="preserve">Wykonawca oświadcza, że przysługują mu majątkowe i osobiste prawa autorskie do tłumaczeń powstałych w wyniku wykonania niniejszej umowy, jako utworu w rozumieniu art. 1 ustawy z dnia 4 lutego 1994 r. o prawie autorskim i prawach pokrewnych  (Dz. U. z 2006 r . Nr 90, poz. 631, z </w:t>
      </w:r>
      <w:proofErr w:type="spellStart"/>
      <w:r w:rsidRPr="00A27A50">
        <w:rPr>
          <w:rFonts w:ascii="Verdana" w:hAnsi="Verdana" w:cs="Arial"/>
          <w:sz w:val="20"/>
          <w:szCs w:val="20"/>
        </w:rPr>
        <w:t>późn</w:t>
      </w:r>
      <w:proofErr w:type="spellEnd"/>
      <w:r w:rsidRPr="00A27A50">
        <w:rPr>
          <w:rFonts w:ascii="Verdana" w:hAnsi="Verdana" w:cs="Arial"/>
          <w:sz w:val="20"/>
          <w:szCs w:val="20"/>
        </w:rPr>
        <w:t>. zm.). Wykonawca oświadcza również, że jest wyłącznym podmiotem ww. praw autorskich, oraz że dysponowanie tymi prawami nie narusza żadnych praw osób trzecich.</w:t>
      </w:r>
    </w:p>
    <w:p w:rsidR="00732F2F" w:rsidRPr="00A27A50" w:rsidRDefault="00732F2F" w:rsidP="005609E7">
      <w:pPr>
        <w:numPr>
          <w:ilvl w:val="0"/>
          <w:numId w:val="49"/>
        </w:numPr>
        <w:tabs>
          <w:tab w:val="clear" w:pos="644"/>
          <w:tab w:val="num" w:pos="284"/>
        </w:tabs>
        <w:ind w:left="284" w:hanging="284"/>
        <w:jc w:val="both"/>
        <w:rPr>
          <w:rFonts w:ascii="Verdana" w:hAnsi="Verdana" w:cs="Arial"/>
          <w:sz w:val="20"/>
          <w:szCs w:val="20"/>
        </w:rPr>
      </w:pPr>
      <w:r w:rsidRPr="00A27A50">
        <w:rPr>
          <w:rFonts w:ascii="Verdana" w:hAnsi="Verdana" w:cs="Arial"/>
          <w:sz w:val="20"/>
          <w:szCs w:val="20"/>
        </w:rPr>
        <w:t xml:space="preserve">Wykonawca zobowiązuje się w ramach wynagrodzenia przenieść na Zamawiającego, z chwilą </w:t>
      </w:r>
      <w:r w:rsidR="00906D6C">
        <w:rPr>
          <w:rFonts w:ascii="Verdana" w:hAnsi="Verdana" w:cs="Arial"/>
          <w:sz w:val="20"/>
          <w:szCs w:val="20"/>
        </w:rPr>
        <w:t>wykonania usługi</w:t>
      </w:r>
      <w:r w:rsidRPr="00A27A50">
        <w:rPr>
          <w:rFonts w:ascii="Verdana" w:hAnsi="Verdana" w:cs="Arial"/>
          <w:sz w:val="20"/>
          <w:szCs w:val="20"/>
        </w:rPr>
        <w:t xml:space="preserve"> (bez ograniczeń terytorialnych, czasowych, finansowych czy tematycznych):  </w:t>
      </w:r>
    </w:p>
    <w:p w:rsidR="00732F2F" w:rsidRPr="00A27A50" w:rsidRDefault="00732F2F" w:rsidP="005609E7">
      <w:pPr>
        <w:numPr>
          <w:ilvl w:val="0"/>
          <w:numId w:val="53"/>
        </w:numPr>
        <w:tabs>
          <w:tab w:val="num" w:pos="284"/>
        </w:tabs>
        <w:ind w:hanging="644"/>
        <w:jc w:val="both"/>
        <w:rPr>
          <w:rFonts w:ascii="Verdana" w:hAnsi="Verdana" w:cs="Arial"/>
          <w:sz w:val="20"/>
          <w:szCs w:val="20"/>
        </w:rPr>
      </w:pPr>
      <w:r w:rsidRPr="00A27A50">
        <w:rPr>
          <w:rFonts w:ascii="Verdana" w:hAnsi="Verdana" w:cs="Arial"/>
          <w:sz w:val="20"/>
          <w:szCs w:val="20"/>
        </w:rPr>
        <w:t>wszelkie autorskie prawa majątkowe odnoszące się do tłumaczeń w zakresie:</w:t>
      </w:r>
    </w:p>
    <w:p w:rsidR="00732F2F" w:rsidRPr="00A27A50" w:rsidRDefault="00732F2F" w:rsidP="005609E7">
      <w:pPr>
        <w:numPr>
          <w:ilvl w:val="0"/>
          <w:numId w:val="54"/>
        </w:numPr>
        <w:tabs>
          <w:tab w:val="num" w:pos="284"/>
        </w:tabs>
        <w:ind w:hanging="644"/>
        <w:jc w:val="both"/>
        <w:rPr>
          <w:rFonts w:ascii="Verdana" w:hAnsi="Verdana" w:cs="Arial"/>
          <w:sz w:val="20"/>
          <w:szCs w:val="20"/>
        </w:rPr>
      </w:pPr>
      <w:r w:rsidRPr="00A27A50">
        <w:rPr>
          <w:rFonts w:ascii="Verdana" w:hAnsi="Verdana" w:cs="Arial"/>
          <w:sz w:val="20"/>
          <w:szCs w:val="20"/>
        </w:rPr>
        <w:t>kopiowania na dowolny nośnik,</w:t>
      </w:r>
    </w:p>
    <w:p w:rsidR="00732F2F" w:rsidRPr="00A27A50" w:rsidRDefault="00732F2F" w:rsidP="005609E7">
      <w:pPr>
        <w:numPr>
          <w:ilvl w:val="0"/>
          <w:numId w:val="54"/>
        </w:numPr>
        <w:tabs>
          <w:tab w:val="num" w:pos="284"/>
        </w:tabs>
        <w:ind w:hanging="644"/>
        <w:jc w:val="both"/>
        <w:rPr>
          <w:rFonts w:ascii="Verdana" w:hAnsi="Verdana" w:cs="Arial"/>
          <w:sz w:val="20"/>
          <w:szCs w:val="20"/>
        </w:rPr>
      </w:pPr>
      <w:r w:rsidRPr="00A27A50">
        <w:rPr>
          <w:rFonts w:ascii="Verdana" w:hAnsi="Verdana" w:cs="Arial"/>
          <w:sz w:val="20"/>
          <w:szCs w:val="20"/>
        </w:rPr>
        <w:t>kopiowania w całości lub w części we wszelkiego rodzaju materiałach naukowych i szkoleniowych wykorzystywanych w mediach drukowanych, w działalności prasowej, radiowej i telewizyjnej,</w:t>
      </w:r>
    </w:p>
    <w:p w:rsidR="00732F2F" w:rsidRPr="00A27A50" w:rsidRDefault="00732F2F" w:rsidP="005609E7">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wystawiania lub prezentacji podczas konferencji, seminariów i zebrań,</w:t>
      </w:r>
    </w:p>
    <w:p w:rsidR="00732F2F" w:rsidRPr="00A27A50" w:rsidRDefault="00732F2F" w:rsidP="005609E7">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wykorzystania w postępowaniach o udzielenie zamówienia publicznego lub w celu nabycia dóbr lub usług związanych z realizacją umowy,</w:t>
      </w:r>
    </w:p>
    <w:p w:rsidR="00732F2F" w:rsidRPr="00A27A50" w:rsidRDefault="00732F2F" w:rsidP="005609E7">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wykorzystywania w materiałach wydawniczych oraz we wszelkiego rodzaju mediach audio-wizualnych i komputerowych;</w:t>
      </w:r>
    </w:p>
    <w:p w:rsidR="00732F2F" w:rsidRPr="00A27A50" w:rsidRDefault="00732F2F" w:rsidP="005609E7">
      <w:pPr>
        <w:numPr>
          <w:ilvl w:val="0"/>
          <w:numId w:val="53"/>
        </w:numPr>
        <w:tabs>
          <w:tab w:val="num" w:pos="284"/>
        </w:tabs>
        <w:ind w:hanging="644"/>
        <w:jc w:val="both"/>
        <w:rPr>
          <w:rFonts w:ascii="Verdana" w:hAnsi="Verdana" w:cs="Arial"/>
          <w:sz w:val="20"/>
          <w:szCs w:val="20"/>
        </w:rPr>
      </w:pPr>
      <w:r w:rsidRPr="00A27A50">
        <w:rPr>
          <w:rFonts w:ascii="Verdana" w:hAnsi="Verdana" w:cs="Arial"/>
          <w:sz w:val="20"/>
          <w:szCs w:val="20"/>
        </w:rPr>
        <w:t>prawo do korzystania z zależnych praw autorskich, a w szczególności do korzystania z tłumaczeń w całości lub z części i opracowania ich poprzez uaktualnienie, modyfikację przez Zamawiającego;</w:t>
      </w:r>
    </w:p>
    <w:p w:rsidR="00732F2F" w:rsidRPr="00A27A50" w:rsidRDefault="00732F2F" w:rsidP="005609E7">
      <w:pPr>
        <w:numPr>
          <w:ilvl w:val="0"/>
          <w:numId w:val="53"/>
        </w:numPr>
        <w:tabs>
          <w:tab w:val="num" w:pos="284"/>
        </w:tabs>
        <w:ind w:hanging="644"/>
        <w:jc w:val="both"/>
        <w:rPr>
          <w:rFonts w:ascii="Verdana" w:hAnsi="Verdana" w:cs="Arial"/>
          <w:sz w:val="20"/>
          <w:szCs w:val="20"/>
        </w:rPr>
      </w:pPr>
      <w:r w:rsidRPr="00A27A50">
        <w:rPr>
          <w:rFonts w:ascii="Verdana" w:hAnsi="Verdana" w:cs="Arial"/>
          <w:sz w:val="20"/>
          <w:szCs w:val="20"/>
        </w:rPr>
        <w:t>prawo do wykorzystywania dzieła w następujących obszarach (polach eksploatacji):</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utrwalanie, użytkowanie, modyfikowanie, przetwarzanie, kopiowanie,</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wprowadzenie do pamięci komputerów i serwerów sieci komputerowych oraz wyświetlanie na monitorze komputera,</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zwielokrotnienie dowolną techniką, wprowadzanie do obrotu,</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publiczne wykonywanie lub powielanie, wystawianie, wyświetlanie,</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przekazywanie podmiotom trzecim,</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udostępnianie w siedzibie Zamawiającego oraz innych podmiotów,</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nadawanie za pomocą wizji lub fonii przewodowej albo bezprzewodowej przez stację naziemną, nadawanie za pośrednictwem satelity,</w:t>
      </w:r>
    </w:p>
    <w:p w:rsidR="00732F2F" w:rsidRPr="00A27A50" w:rsidRDefault="00732F2F" w:rsidP="005609E7">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transmisja komputerowa (sieć szerokiego dostępu, Internet), oraz zezwalanie na tworzenie i nadawanie kompilacji.</w:t>
      </w:r>
    </w:p>
    <w:p w:rsidR="00732F2F" w:rsidRPr="00A27A50" w:rsidRDefault="00732F2F" w:rsidP="005609E7">
      <w:pPr>
        <w:numPr>
          <w:ilvl w:val="0"/>
          <w:numId w:val="49"/>
        </w:numPr>
        <w:jc w:val="both"/>
        <w:rPr>
          <w:rFonts w:ascii="Verdana" w:hAnsi="Verdana" w:cs="Arial"/>
          <w:sz w:val="20"/>
          <w:szCs w:val="20"/>
        </w:rPr>
      </w:pPr>
      <w:r w:rsidRPr="00A27A50">
        <w:rPr>
          <w:rFonts w:ascii="Verdana" w:hAnsi="Verdana" w:cs="Arial"/>
          <w:sz w:val="20"/>
          <w:szCs w:val="20"/>
        </w:rPr>
        <w:t>W ramach wykonania niniejszej umowy Wykonawca zobowiązuje się do niewykonania autorskich praw osobistych do tłumaczeń objętych niniejszą umową, w szczególności do niewykonania prawa do oznaczania tłumaczeń swoim nazwiskiem lub pseudonimem, prawa do decydowania o pierwszym udostępnieniu tłumaczeń osobom trzecim, prawa nadzoru nad sposobem korzystania z tłumaczeń oraz praw związanych z nienaruszalnością ich treści i formy oraz ich  rzetelnym wykorzystaniem.</w:t>
      </w:r>
    </w:p>
    <w:p w:rsidR="00732F2F" w:rsidRPr="00A27A50" w:rsidRDefault="00732F2F" w:rsidP="005609E7">
      <w:pPr>
        <w:numPr>
          <w:ilvl w:val="0"/>
          <w:numId w:val="49"/>
        </w:numPr>
        <w:jc w:val="both"/>
        <w:rPr>
          <w:rFonts w:ascii="Verdana" w:hAnsi="Verdana" w:cs="Arial"/>
          <w:sz w:val="20"/>
          <w:szCs w:val="20"/>
        </w:rPr>
      </w:pPr>
      <w:r w:rsidRPr="00A27A50">
        <w:rPr>
          <w:rFonts w:ascii="Verdana" w:hAnsi="Verdana" w:cs="Arial"/>
          <w:sz w:val="20"/>
          <w:szCs w:val="20"/>
        </w:rPr>
        <w:lastRenderedPageBreak/>
        <w:t>Z dniem podpisania niniejszej umowy prawa i obowiązki uzyskane na podstawie niniejszej umowy Zamawiający może przenieść na osobę trzecią bez zgody Wykonawcy.</w:t>
      </w:r>
    </w:p>
    <w:p w:rsidR="00732F2F" w:rsidRPr="00A27A50" w:rsidRDefault="00732F2F" w:rsidP="00732F2F">
      <w:pPr>
        <w:rPr>
          <w:rFonts w:ascii="Verdana" w:hAnsi="Verdana" w:cs="Arial"/>
          <w:b/>
          <w:sz w:val="20"/>
          <w:szCs w:val="20"/>
        </w:rPr>
      </w:pPr>
    </w:p>
    <w:p w:rsidR="00732F2F" w:rsidRPr="00A27A50" w:rsidRDefault="00732F2F" w:rsidP="00732F2F">
      <w:pPr>
        <w:jc w:val="center"/>
        <w:rPr>
          <w:rFonts w:ascii="Verdana" w:hAnsi="Verdana" w:cs="Arial"/>
          <w:b/>
          <w:sz w:val="20"/>
          <w:szCs w:val="20"/>
        </w:rPr>
      </w:pPr>
      <w:r w:rsidRPr="00A27A50">
        <w:rPr>
          <w:rFonts w:ascii="Verdana" w:hAnsi="Verdana" w:cs="Arial"/>
          <w:b/>
          <w:sz w:val="20"/>
          <w:szCs w:val="20"/>
        </w:rPr>
        <w:t>§9</w:t>
      </w:r>
    </w:p>
    <w:p w:rsidR="00732F2F" w:rsidRPr="00A27A50" w:rsidRDefault="00732F2F" w:rsidP="00732F2F">
      <w:pPr>
        <w:ind w:left="360"/>
        <w:jc w:val="both"/>
        <w:rPr>
          <w:rFonts w:ascii="Verdana" w:hAnsi="Verdana" w:cs="Arial"/>
          <w:sz w:val="20"/>
          <w:szCs w:val="20"/>
        </w:rPr>
      </w:pPr>
      <w:r w:rsidRPr="00A27A50">
        <w:rPr>
          <w:rFonts w:ascii="Verdana" w:hAnsi="Verdana" w:cs="Arial"/>
          <w:sz w:val="20"/>
          <w:szCs w:val="20"/>
        </w:rPr>
        <w:t>1. Osobami upoważnionymi do kontaktu  w ramach realizacji Umowy są:</w:t>
      </w:r>
    </w:p>
    <w:p w:rsidR="00732F2F" w:rsidRPr="00A27A50" w:rsidRDefault="00732F2F" w:rsidP="005609E7">
      <w:pPr>
        <w:numPr>
          <w:ilvl w:val="0"/>
          <w:numId w:val="50"/>
        </w:numPr>
        <w:jc w:val="both"/>
        <w:rPr>
          <w:rFonts w:ascii="Verdana" w:hAnsi="Verdana" w:cs="Arial"/>
          <w:sz w:val="20"/>
          <w:szCs w:val="20"/>
        </w:rPr>
      </w:pPr>
      <w:r w:rsidRPr="00A27A50">
        <w:rPr>
          <w:rFonts w:ascii="Verdana" w:hAnsi="Verdana" w:cs="Arial"/>
          <w:sz w:val="20"/>
          <w:szCs w:val="20"/>
        </w:rPr>
        <w:t>ze strony Zamawiającego:</w:t>
      </w:r>
    </w:p>
    <w:p w:rsidR="00732F2F" w:rsidRPr="00A27A50" w:rsidRDefault="00732F2F" w:rsidP="005609E7">
      <w:pPr>
        <w:numPr>
          <w:ilvl w:val="0"/>
          <w:numId w:val="52"/>
        </w:numPr>
        <w:jc w:val="both"/>
        <w:rPr>
          <w:rFonts w:ascii="Verdana" w:hAnsi="Verdana" w:cs="Arial"/>
          <w:sz w:val="20"/>
          <w:szCs w:val="20"/>
          <w:lang w:val="en-US"/>
        </w:rPr>
      </w:pPr>
      <w:r w:rsidRPr="00A27A50">
        <w:rPr>
          <w:rFonts w:ascii="Verdana" w:hAnsi="Verdana" w:cs="Arial"/>
          <w:sz w:val="20"/>
          <w:szCs w:val="20"/>
          <w:lang w:val="en-US"/>
        </w:rPr>
        <w:t xml:space="preserve">…………………………., tel. …………….., e-mail: …………………………., </w:t>
      </w:r>
    </w:p>
    <w:p w:rsidR="00732F2F" w:rsidRPr="00A27A50" w:rsidRDefault="00732F2F" w:rsidP="005609E7">
      <w:pPr>
        <w:numPr>
          <w:ilvl w:val="0"/>
          <w:numId w:val="52"/>
        </w:numPr>
        <w:jc w:val="both"/>
        <w:rPr>
          <w:rFonts w:ascii="Verdana" w:hAnsi="Verdana" w:cs="Arial"/>
          <w:sz w:val="20"/>
          <w:szCs w:val="20"/>
        </w:rPr>
      </w:pPr>
      <w:r w:rsidRPr="00A27A50">
        <w:rPr>
          <w:rFonts w:ascii="Verdana" w:hAnsi="Verdana" w:cs="Arial"/>
          <w:sz w:val="20"/>
          <w:szCs w:val="20"/>
        </w:rPr>
        <w:t xml:space="preserve">…………………….       , tel. …………….., e-mail: …………………………., </w:t>
      </w:r>
    </w:p>
    <w:p w:rsidR="00732F2F" w:rsidRPr="00A27A50" w:rsidRDefault="00732F2F" w:rsidP="005609E7">
      <w:pPr>
        <w:numPr>
          <w:ilvl w:val="0"/>
          <w:numId w:val="50"/>
        </w:numPr>
        <w:jc w:val="both"/>
        <w:rPr>
          <w:rFonts w:ascii="Verdana" w:hAnsi="Verdana" w:cs="Arial"/>
          <w:sz w:val="20"/>
          <w:szCs w:val="20"/>
        </w:rPr>
      </w:pPr>
      <w:r w:rsidRPr="00A27A50">
        <w:rPr>
          <w:rFonts w:ascii="Verdana" w:hAnsi="Verdana" w:cs="Arial"/>
          <w:sz w:val="20"/>
          <w:szCs w:val="20"/>
        </w:rPr>
        <w:t>ze strony Wykonawcy: ……………………………………………………………..</w:t>
      </w:r>
    </w:p>
    <w:p w:rsidR="00732F2F" w:rsidRPr="00A27A50" w:rsidRDefault="00732F2F" w:rsidP="00732F2F">
      <w:pPr>
        <w:ind w:left="705" w:hanging="279"/>
        <w:jc w:val="both"/>
        <w:rPr>
          <w:rFonts w:ascii="Verdana" w:hAnsi="Verdana" w:cs="Arial"/>
          <w:sz w:val="20"/>
          <w:szCs w:val="20"/>
        </w:rPr>
      </w:pPr>
      <w:r w:rsidRPr="00A27A50">
        <w:rPr>
          <w:rFonts w:ascii="Verdana" w:hAnsi="Verdana" w:cs="Arial"/>
          <w:sz w:val="20"/>
          <w:szCs w:val="20"/>
        </w:rPr>
        <w:t xml:space="preserve">   dane kontaktowe: </w:t>
      </w:r>
      <w:proofErr w:type="spellStart"/>
      <w:r w:rsidRPr="00A27A50">
        <w:rPr>
          <w:rFonts w:ascii="Verdana" w:hAnsi="Verdana" w:cs="Arial"/>
          <w:sz w:val="20"/>
          <w:szCs w:val="20"/>
        </w:rPr>
        <w:t>tel</w:t>
      </w:r>
      <w:proofErr w:type="spellEnd"/>
      <w:r w:rsidRPr="00A27A50">
        <w:rPr>
          <w:rFonts w:ascii="Verdana" w:hAnsi="Verdana" w:cs="Arial"/>
          <w:sz w:val="20"/>
          <w:szCs w:val="20"/>
        </w:rPr>
        <w:t>………………………, faks………………, e-mail……………..</w:t>
      </w:r>
    </w:p>
    <w:p w:rsidR="00732F2F" w:rsidRDefault="00732F2F" w:rsidP="005609E7">
      <w:pPr>
        <w:numPr>
          <w:ilvl w:val="0"/>
          <w:numId w:val="51"/>
        </w:numPr>
        <w:jc w:val="both"/>
        <w:rPr>
          <w:rFonts w:ascii="Verdana" w:hAnsi="Verdana" w:cs="Arial"/>
          <w:sz w:val="20"/>
          <w:szCs w:val="20"/>
        </w:rPr>
      </w:pPr>
      <w:r w:rsidRPr="00A27A50">
        <w:rPr>
          <w:rFonts w:ascii="Verdana" w:hAnsi="Verdana" w:cs="Arial"/>
          <w:sz w:val="20"/>
          <w:szCs w:val="20"/>
        </w:rPr>
        <w:t xml:space="preserve">Zmiana osób wyznaczonych do kontaktów, o których mowa w ust. 1, może nastąpić poprzez pisemne powiadomienie drugiej Strony Umowy przesłane w drodze korespondencji elektronicznej i nie stanowi zmiany Umowy. </w:t>
      </w:r>
    </w:p>
    <w:p w:rsidR="0021013F" w:rsidRDefault="0021013F" w:rsidP="0021013F">
      <w:pPr>
        <w:jc w:val="both"/>
        <w:rPr>
          <w:rFonts w:ascii="Verdana" w:hAnsi="Verdana" w:cs="Arial"/>
          <w:sz w:val="20"/>
          <w:szCs w:val="20"/>
        </w:rPr>
      </w:pPr>
    </w:p>
    <w:p w:rsidR="0021013F" w:rsidRDefault="0021013F" w:rsidP="0021013F">
      <w:pPr>
        <w:jc w:val="center"/>
        <w:rPr>
          <w:rFonts w:ascii="Verdana" w:hAnsi="Verdana" w:cs="Arial"/>
          <w:b/>
          <w:sz w:val="20"/>
          <w:szCs w:val="20"/>
        </w:rPr>
      </w:pPr>
      <w:r w:rsidRPr="0021013F">
        <w:rPr>
          <w:rFonts w:ascii="Arial" w:hAnsi="Arial" w:cs="Arial"/>
          <w:b/>
          <w:sz w:val="20"/>
          <w:szCs w:val="20"/>
        </w:rPr>
        <w:t>§</w:t>
      </w:r>
      <w:r w:rsidRPr="0021013F">
        <w:rPr>
          <w:rFonts w:ascii="Verdana" w:hAnsi="Verdana" w:cs="Arial"/>
          <w:b/>
          <w:sz w:val="20"/>
          <w:szCs w:val="20"/>
        </w:rPr>
        <w:t>10</w:t>
      </w:r>
    </w:p>
    <w:p w:rsidR="0021013F" w:rsidRPr="0021013F" w:rsidRDefault="0021013F" w:rsidP="005609E7">
      <w:pPr>
        <w:numPr>
          <w:ilvl w:val="0"/>
          <w:numId w:val="46"/>
        </w:numPr>
        <w:jc w:val="both"/>
        <w:rPr>
          <w:rFonts w:ascii="Verdana" w:hAnsi="Verdana" w:cs="Arial"/>
          <w:sz w:val="20"/>
          <w:szCs w:val="20"/>
        </w:rPr>
      </w:pPr>
      <w:r w:rsidRPr="0021013F">
        <w:rPr>
          <w:rFonts w:ascii="Verdana" w:hAnsi="Verdana" w:cs="Arial"/>
          <w:sz w:val="20"/>
          <w:szCs w:val="20"/>
        </w:rPr>
        <w:t>Poza przypadkami określonymi w Kodeksie cywilnym i innych przepisach prawa, Zamawiającemu przysługuje prawo do odstąpienia od umowy, gdy Wykonawca nie zrealizował lub wadliwie zrealizował co najmniej 2 zlecenia tłumaczenia.</w:t>
      </w:r>
    </w:p>
    <w:p w:rsidR="006D1B0C" w:rsidRPr="007A3CBA" w:rsidRDefault="0021013F" w:rsidP="007A3CBA">
      <w:pPr>
        <w:numPr>
          <w:ilvl w:val="0"/>
          <w:numId w:val="46"/>
        </w:numPr>
        <w:jc w:val="both"/>
        <w:rPr>
          <w:rFonts w:ascii="Verdana" w:hAnsi="Verdana" w:cs="Arial"/>
          <w:sz w:val="20"/>
          <w:szCs w:val="20"/>
        </w:rPr>
      </w:pPr>
      <w:r w:rsidRPr="0021013F">
        <w:rPr>
          <w:rFonts w:ascii="Verdana" w:hAnsi="Verdana" w:cs="Arial"/>
          <w:sz w:val="20"/>
          <w:szCs w:val="20"/>
        </w:rPr>
        <w:t>Prawo odstąpienia od umowy Zamawiający wykonuje zawiadamiając Wykonawcę w drodze pisemnej, w terminie 14 dni od chwili powzięcia informacji o przyczynie odstąpienia.</w:t>
      </w:r>
    </w:p>
    <w:p w:rsidR="006D1B0C" w:rsidRDefault="006D1B0C" w:rsidP="00732F2F">
      <w:pPr>
        <w:jc w:val="center"/>
        <w:rPr>
          <w:rFonts w:ascii="Verdana" w:hAnsi="Verdana" w:cs="Arial"/>
          <w:b/>
          <w:sz w:val="20"/>
          <w:szCs w:val="20"/>
        </w:rPr>
      </w:pPr>
    </w:p>
    <w:p w:rsidR="006D1B0C" w:rsidRPr="00A27A50" w:rsidRDefault="006D1B0C" w:rsidP="00732F2F">
      <w:pPr>
        <w:jc w:val="center"/>
        <w:rPr>
          <w:rFonts w:ascii="Verdana" w:hAnsi="Verdana" w:cs="Arial"/>
          <w:b/>
          <w:sz w:val="20"/>
          <w:szCs w:val="20"/>
        </w:rPr>
      </w:pPr>
      <w:r>
        <w:rPr>
          <w:rFonts w:ascii="Arial" w:hAnsi="Arial" w:cs="Arial"/>
          <w:b/>
          <w:sz w:val="20"/>
          <w:szCs w:val="20"/>
        </w:rPr>
        <w:t>§</w:t>
      </w:r>
      <w:r>
        <w:rPr>
          <w:rFonts w:ascii="Verdana" w:hAnsi="Verdana" w:cs="Arial"/>
          <w:b/>
          <w:sz w:val="20"/>
          <w:szCs w:val="20"/>
        </w:rPr>
        <w:t>1</w:t>
      </w:r>
      <w:r w:rsidR="007A3CBA">
        <w:rPr>
          <w:rFonts w:ascii="Verdana" w:hAnsi="Verdana" w:cs="Arial"/>
          <w:b/>
          <w:sz w:val="20"/>
          <w:szCs w:val="20"/>
        </w:rPr>
        <w:t>1</w:t>
      </w:r>
    </w:p>
    <w:p w:rsidR="00732F2F" w:rsidRPr="00A27A50" w:rsidRDefault="00732F2F" w:rsidP="00363AA0">
      <w:pPr>
        <w:numPr>
          <w:ilvl w:val="0"/>
          <w:numId w:val="64"/>
        </w:numPr>
        <w:jc w:val="both"/>
        <w:rPr>
          <w:rFonts w:ascii="Verdana" w:hAnsi="Verdana" w:cs="Arial"/>
          <w:sz w:val="20"/>
          <w:szCs w:val="20"/>
        </w:rPr>
      </w:pPr>
      <w:r w:rsidRPr="00A27A50">
        <w:rPr>
          <w:rFonts w:ascii="Verdana" w:hAnsi="Verdana" w:cs="Arial"/>
          <w:sz w:val="20"/>
          <w:szCs w:val="20"/>
        </w:rPr>
        <w:t>Wykonawca nie może przenieść na osobę trzecią wierzytelności z niniejszej umowy bez uprzedniej zgody Zamawiającego.</w:t>
      </w:r>
    </w:p>
    <w:p w:rsidR="00732F2F" w:rsidRPr="00A27A50" w:rsidRDefault="00732F2F" w:rsidP="00363AA0">
      <w:pPr>
        <w:numPr>
          <w:ilvl w:val="0"/>
          <w:numId w:val="64"/>
        </w:numPr>
        <w:jc w:val="both"/>
        <w:rPr>
          <w:rFonts w:ascii="Verdana" w:hAnsi="Verdana" w:cs="Arial"/>
          <w:sz w:val="20"/>
          <w:szCs w:val="20"/>
        </w:rPr>
      </w:pPr>
      <w:r w:rsidRPr="00A27A50">
        <w:rPr>
          <w:rFonts w:ascii="Verdana" w:hAnsi="Verdana" w:cs="Arial"/>
          <w:sz w:val="20"/>
          <w:szCs w:val="20"/>
        </w:rPr>
        <w:t xml:space="preserve">W sprawach nieuregulowanych niniejszą umową zastosowanie mają przepisy ustawy z dnia 23 kwietnia 1964 r. Kodeks cywilny (Dz. U. z 2014 r. poz. 121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xml:space="preserve">. zm.), ustawy z dnia 4 lutego 1994 r. o prawie autorskim i prawach pokrewnych (Dz. U. z 2006 r. Nr 90, poz. 631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xml:space="preserve">. zm.) oraz ustawy z dnia 29 stycznia 2004 r. Prawo zamówień publicznych (Dz. U. z 2013 r. poz. 907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zm.).</w:t>
      </w:r>
    </w:p>
    <w:p w:rsidR="00732F2F" w:rsidRPr="00A27A50" w:rsidRDefault="00732F2F" w:rsidP="00363AA0">
      <w:pPr>
        <w:numPr>
          <w:ilvl w:val="0"/>
          <w:numId w:val="64"/>
        </w:numPr>
        <w:jc w:val="both"/>
        <w:rPr>
          <w:rFonts w:ascii="Verdana" w:hAnsi="Verdana" w:cs="Arial"/>
          <w:sz w:val="20"/>
          <w:szCs w:val="20"/>
        </w:rPr>
      </w:pPr>
      <w:r w:rsidRPr="00A27A50">
        <w:rPr>
          <w:rFonts w:ascii="Verdana" w:hAnsi="Verdana" w:cs="Arial"/>
          <w:sz w:val="20"/>
          <w:szCs w:val="20"/>
        </w:rPr>
        <w:t>Spory powstałe na tle wykonania umowy Strony poddają rozstrzygnięciu sądów powszechnych właściwych miejscowo według siedziby Zamawiającego.</w:t>
      </w:r>
    </w:p>
    <w:p w:rsidR="00732F2F" w:rsidRPr="00A27A50" w:rsidRDefault="00732F2F" w:rsidP="00363AA0">
      <w:pPr>
        <w:numPr>
          <w:ilvl w:val="0"/>
          <w:numId w:val="64"/>
        </w:numPr>
        <w:jc w:val="both"/>
        <w:rPr>
          <w:rFonts w:ascii="Verdana" w:hAnsi="Verdana" w:cs="Arial"/>
          <w:sz w:val="20"/>
          <w:szCs w:val="20"/>
        </w:rPr>
      </w:pPr>
      <w:r w:rsidRPr="00A27A50">
        <w:rPr>
          <w:rFonts w:ascii="Verdana" w:hAnsi="Verdana" w:cs="Arial"/>
          <w:sz w:val="20"/>
          <w:szCs w:val="20"/>
        </w:rPr>
        <w:t>Wszelkie zmiany postanowień umowy wymagają pisemnej formy aneksu do umowy, pod rygorem nieważności.</w:t>
      </w:r>
    </w:p>
    <w:p w:rsidR="00732F2F" w:rsidRPr="00A27A50" w:rsidRDefault="00732F2F" w:rsidP="00363AA0">
      <w:pPr>
        <w:numPr>
          <w:ilvl w:val="0"/>
          <w:numId w:val="64"/>
        </w:numPr>
        <w:jc w:val="both"/>
        <w:rPr>
          <w:rFonts w:ascii="Verdana" w:hAnsi="Verdana" w:cs="Arial"/>
          <w:sz w:val="20"/>
          <w:szCs w:val="20"/>
        </w:rPr>
      </w:pPr>
      <w:r w:rsidRPr="00A27A50">
        <w:rPr>
          <w:rFonts w:ascii="Verdana" w:hAnsi="Verdana" w:cs="Arial"/>
          <w:sz w:val="20"/>
          <w:szCs w:val="20"/>
        </w:rPr>
        <w:t>Wymienione w umowie załączniki (dokumenty do przetłumaczenia oraz oferta złożona przez Wykonawcę) stanowią jej integralną część.</w:t>
      </w:r>
    </w:p>
    <w:p w:rsidR="00732F2F" w:rsidRPr="00A27A50" w:rsidRDefault="00732F2F" w:rsidP="00363AA0">
      <w:pPr>
        <w:numPr>
          <w:ilvl w:val="0"/>
          <w:numId w:val="64"/>
        </w:numPr>
        <w:jc w:val="both"/>
        <w:rPr>
          <w:rFonts w:ascii="Verdana" w:hAnsi="Verdana" w:cs="Arial"/>
          <w:sz w:val="20"/>
          <w:szCs w:val="20"/>
        </w:rPr>
      </w:pPr>
      <w:r w:rsidRPr="00A27A50">
        <w:rPr>
          <w:rFonts w:ascii="Verdana" w:hAnsi="Verdana" w:cs="Arial"/>
          <w:sz w:val="20"/>
          <w:szCs w:val="20"/>
        </w:rPr>
        <w:t xml:space="preserve">Umowa została sporządzona </w:t>
      </w:r>
      <w:r w:rsidRPr="00A27A50">
        <w:rPr>
          <w:rFonts w:ascii="Verdana" w:hAnsi="Verdana" w:cs="Arial"/>
          <w:b/>
          <w:sz w:val="20"/>
          <w:szCs w:val="20"/>
          <w:u w:val="single"/>
        </w:rPr>
        <w:t>w 4 (czterech)</w:t>
      </w:r>
      <w:r w:rsidRPr="00A27A50">
        <w:rPr>
          <w:rFonts w:ascii="Verdana" w:hAnsi="Verdana" w:cs="Arial"/>
          <w:sz w:val="20"/>
          <w:szCs w:val="20"/>
        </w:rPr>
        <w:t xml:space="preserve"> jednobrzmiących egzemplarzach po dwa dla każdej ze Stron.</w:t>
      </w:r>
    </w:p>
    <w:p w:rsidR="00732F2F" w:rsidRPr="00A27A50" w:rsidRDefault="00732F2F" w:rsidP="00732F2F">
      <w:pPr>
        <w:jc w:val="both"/>
        <w:rPr>
          <w:rFonts w:ascii="Verdana" w:hAnsi="Verdana" w:cs="Arial"/>
          <w:sz w:val="20"/>
          <w:szCs w:val="20"/>
        </w:rPr>
      </w:pPr>
    </w:p>
    <w:p w:rsidR="00732F2F" w:rsidRPr="00A27A50" w:rsidRDefault="00732F2F" w:rsidP="00732F2F">
      <w:pPr>
        <w:jc w:val="both"/>
        <w:rPr>
          <w:rFonts w:ascii="Verdana" w:hAnsi="Verdana" w:cs="Arial"/>
          <w:sz w:val="20"/>
          <w:szCs w:val="20"/>
        </w:rPr>
      </w:pPr>
    </w:p>
    <w:p w:rsidR="00732F2F" w:rsidRPr="00A27A50" w:rsidRDefault="00732F2F" w:rsidP="00732F2F">
      <w:pPr>
        <w:jc w:val="both"/>
        <w:rPr>
          <w:rFonts w:ascii="Verdana" w:hAnsi="Verdana" w:cs="Arial"/>
          <w:sz w:val="20"/>
          <w:szCs w:val="20"/>
        </w:rPr>
      </w:pP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 xml:space="preserve">Zamawiający </w:t>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Wykonawca</w:t>
      </w:r>
    </w:p>
    <w:p w:rsidR="00732F2F" w:rsidRPr="00A27A50" w:rsidRDefault="00732F2F" w:rsidP="00732F2F">
      <w:pPr>
        <w:jc w:val="both"/>
        <w:rPr>
          <w:rFonts w:ascii="Verdana" w:hAnsi="Verdana" w:cs="Arial"/>
          <w:sz w:val="20"/>
          <w:szCs w:val="20"/>
        </w:rPr>
      </w:pPr>
    </w:p>
    <w:p w:rsidR="00732F2F" w:rsidRPr="00A27A50" w:rsidRDefault="00732F2F" w:rsidP="00732F2F">
      <w:pPr>
        <w:jc w:val="both"/>
        <w:rPr>
          <w:rFonts w:ascii="Verdana" w:hAnsi="Verdana" w:cs="Arial"/>
          <w:sz w:val="20"/>
          <w:szCs w:val="20"/>
        </w:rPr>
      </w:pPr>
      <w:r w:rsidRPr="00A27A50">
        <w:rPr>
          <w:rFonts w:ascii="Verdana" w:hAnsi="Verdana" w:cs="Arial"/>
          <w:sz w:val="20"/>
          <w:szCs w:val="20"/>
        </w:rPr>
        <w:tab/>
      </w:r>
      <w:r w:rsidRPr="00A27A50">
        <w:rPr>
          <w:rFonts w:ascii="Verdana" w:hAnsi="Verdana" w:cs="Arial"/>
          <w:b/>
          <w:sz w:val="20"/>
          <w:szCs w:val="20"/>
        </w:rPr>
        <w:t>……………………………..</w:t>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w:t>
      </w:r>
    </w:p>
    <w:p w:rsidR="009C7D78" w:rsidRPr="00857AB7" w:rsidRDefault="009C7D78" w:rsidP="009C7D78">
      <w:pPr>
        <w:jc w:val="both"/>
        <w:rPr>
          <w:rFonts w:ascii="Arial" w:hAnsi="Arial" w:cs="Arial"/>
          <w:sz w:val="20"/>
        </w:rPr>
      </w:pPr>
    </w:p>
    <w:p w:rsidR="00D661FF"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C4527C" w:rsidRDefault="00C4527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4A1F85" w:rsidRPr="00682270" w:rsidRDefault="004A1F85" w:rsidP="004A1F85">
      <w:pPr>
        <w:jc w:val="center"/>
        <w:rPr>
          <w:rFonts w:ascii="Verdana" w:hAnsi="Verdana" w:cs="Arial"/>
          <w:b/>
          <w:sz w:val="20"/>
          <w:szCs w:val="20"/>
        </w:rPr>
      </w:pPr>
      <w:r w:rsidRPr="00682270">
        <w:rPr>
          <w:rFonts w:ascii="Verdana" w:hAnsi="Verdana" w:cs="Arial"/>
          <w:b/>
          <w:sz w:val="20"/>
          <w:szCs w:val="20"/>
        </w:rPr>
        <w:lastRenderedPageBreak/>
        <w:t>Wzór umowy – zadanie 2</w:t>
      </w:r>
    </w:p>
    <w:p w:rsidR="004A1F85" w:rsidRDefault="004A1F85" w:rsidP="004A1F85">
      <w:pPr>
        <w:jc w:val="center"/>
        <w:rPr>
          <w:rFonts w:ascii="Verdana" w:hAnsi="Verdana" w:cs="Arial"/>
          <w:b/>
          <w:sz w:val="20"/>
          <w:szCs w:val="20"/>
        </w:rPr>
      </w:pPr>
      <w:r w:rsidRPr="00682270">
        <w:rPr>
          <w:rFonts w:ascii="Verdana" w:hAnsi="Verdana" w:cs="Arial"/>
          <w:b/>
          <w:sz w:val="20"/>
          <w:szCs w:val="20"/>
        </w:rPr>
        <w:t>UMOWA nr ………. NA WYKONYWANIE TŁUMACZEŃ USTNYCH</w:t>
      </w:r>
    </w:p>
    <w:p w:rsidR="004A1F85" w:rsidRPr="00A27A50" w:rsidRDefault="004A1F85" w:rsidP="004A1F85">
      <w:pPr>
        <w:jc w:val="center"/>
        <w:rPr>
          <w:rFonts w:ascii="Verdana" w:hAnsi="Verdana" w:cs="Arial"/>
          <w:sz w:val="20"/>
          <w:szCs w:val="20"/>
        </w:rPr>
      </w:pPr>
    </w:p>
    <w:p w:rsidR="004A1F85" w:rsidRPr="00A27A50" w:rsidRDefault="004A1F85" w:rsidP="004A1F85">
      <w:pPr>
        <w:keepNext/>
        <w:jc w:val="both"/>
        <w:outlineLvl w:val="0"/>
        <w:rPr>
          <w:rFonts w:ascii="Verdana" w:eastAsia="Arial Unicode MS" w:hAnsi="Verdana" w:cs="Arial"/>
          <w:b/>
          <w:kern w:val="36"/>
          <w:sz w:val="20"/>
          <w:szCs w:val="20"/>
        </w:rPr>
      </w:pPr>
      <w:r w:rsidRPr="00A27A50">
        <w:rPr>
          <w:rFonts w:ascii="Verdana" w:eastAsia="Arial Unicode MS" w:hAnsi="Verdana" w:cs="Arial"/>
          <w:bCs/>
          <w:kern w:val="36"/>
          <w:sz w:val="20"/>
          <w:szCs w:val="20"/>
        </w:rPr>
        <w:t>zawarta w dniu ____________________ w Warszawie pomiędzy:</w:t>
      </w:r>
      <w:r w:rsidRPr="00A27A50">
        <w:rPr>
          <w:rFonts w:ascii="Verdana" w:eastAsia="Arial Unicode MS" w:hAnsi="Verdana" w:cs="Arial"/>
          <w:bCs/>
          <w:kern w:val="36"/>
          <w:sz w:val="20"/>
          <w:szCs w:val="20"/>
        </w:rPr>
        <w:tab/>
      </w:r>
      <w:r w:rsidRPr="00A27A50">
        <w:rPr>
          <w:rFonts w:ascii="Verdana" w:eastAsia="Arial Unicode MS" w:hAnsi="Verdana" w:cs="Arial"/>
          <w:b/>
          <w:bCs/>
          <w:kern w:val="36"/>
          <w:sz w:val="20"/>
          <w:szCs w:val="20"/>
        </w:rPr>
        <w:br/>
        <w:t xml:space="preserve">Ministerstwem Sprawiedliwości </w:t>
      </w:r>
      <w:proofErr w:type="spellStart"/>
      <w:r w:rsidRPr="00A27A50">
        <w:rPr>
          <w:rFonts w:ascii="Verdana" w:eastAsia="Arial Unicode MS" w:hAnsi="Verdana" w:cs="Arial"/>
          <w:bCs/>
          <w:i/>
          <w:kern w:val="36"/>
          <w:sz w:val="20"/>
          <w:szCs w:val="20"/>
        </w:rPr>
        <w:t>statio</w:t>
      </w:r>
      <w:proofErr w:type="spellEnd"/>
      <w:r w:rsidRPr="00A27A50">
        <w:rPr>
          <w:rFonts w:ascii="Verdana" w:eastAsia="Arial Unicode MS" w:hAnsi="Verdana" w:cs="Arial"/>
          <w:bCs/>
          <w:i/>
          <w:kern w:val="36"/>
          <w:sz w:val="20"/>
          <w:szCs w:val="20"/>
        </w:rPr>
        <w:t xml:space="preserve"> </w:t>
      </w:r>
      <w:proofErr w:type="spellStart"/>
      <w:r w:rsidRPr="00A27A50">
        <w:rPr>
          <w:rFonts w:ascii="Verdana" w:eastAsia="Arial Unicode MS" w:hAnsi="Verdana" w:cs="Arial"/>
          <w:bCs/>
          <w:i/>
          <w:kern w:val="36"/>
          <w:sz w:val="20"/>
          <w:szCs w:val="20"/>
        </w:rPr>
        <w:t>fisci</w:t>
      </w:r>
      <w:proofErr w:type="spellEnd"/>
      <w:r w:rsidRPr="00A27A50">
        <w:rPr>
          <w:rFonts w:ascii="Verdana" w:eastAsia="Arial Unicode MS" w:hAnsi="Verdana" w:cs="Arial"/>
          <w:b/>
          <w:bCs/>
          <w:kern w:val="36"/>
          <w:sz w:val="20"/>
          <w:szCs w:val="20"/>
        </w:rPr>
        <w:t xml:space="preserve"> Skarbu Państwa -</w:t>
      </w:r>
      <w:r w:rsidRPr="00A27A50">
        <w:rPr>
          <w:rFonts w:ascii="Verdana" w:eastAsia="Arial Unicode MS" w:hAnsi="Verdana" w:cs="Arial"/>
          <w:bCs/>
          <w:kern w:val="36"/>
          <w:sz w:val="20"/>
          <w:szCs w:val="20"/>
        </w:rPr>
        <w:t xml:space="preserve"> z siedzibą </w:t>
      </w:r>
      <w:r w:rsidRPr="00A27A50">
        <w:rPr>
          <w:rFonts w:ascii="Verdana" w:eastAsia="Arial Unicode MS" w:hAnsi="Verdana" w:cs="Arial"/>
          <w:bCs/>
          <w:kern w:val="36"/>
          <w:sz w:val="20"/>
          <w:szCs w:val="20"/>
        </w:rPr>
        <w:br/>
        <w:t xml:space="preserve">w Warszawie, przy Al. Ujazdowskich 11, numer identyfikacyjny NIP </w:t>
      </w:r>
      <w:r w:rsidRPr="00A27A50">
        <w:rPr>
          <w:rFonts w:ascii="Verdana" w:eastAsia="Arial Unicode MS" w:hAnsi="Verdana" w:cs="Arial"/>
          <w:b/>
          <w:bCs/>
          <w:kern w:val="36"/>
          <w:sz w:val="20"/>
          <w:szCs w:val="20"/>
        </w:rPr>
        <w:t xml:space="preserve">526-16-73-166,  </w:t>
      </w:r>
      <w:r w:rsidRPr="00A27A50">
        <w:rPr>
          <w:rFonts w:ascii="Verdana" w:eastAsia="Arial Unicode MS" w:hAnsi="Verdana" w:cs="Arial"/>
          <w:bCs/>
          <w:kern w:val="36"/>
          <w:sz w:val="20"/>
          <w:szCs w:val="20"/>
        </w:rPr>
        <w:t>zwanym dalej „</w:t>
      </w:r>
      <w:r w:rsidRPr="00A27A50">
        <w:rPr>
          <w:rFonts w:ascii="Verdana" w:eastAsia="Arial Unicode MS" w:hAnsi="Verdana" w:cs="Arial"/>
          <w:b/>
          <w:bCs/>
          <w:kern w:val="36"/>
          <w:sz w:val="20"/>
          <w:szCs w:val="20"/>
        </w:rPr>
        <w:t>Zamawiającym</w:t>
      </w:r>
      <w:r w:rsidRPr="00A27A50">
        <w:rPr>
          <w:rFonts w:ascii="Verdana" w:eastAsia="Arial Unicode MS" w:hAnsi="Verdana" w:cs="Arial"/>
          <w:bCs/>
          <w:kern w:val="36"/>
          <w:sz w:val="20"/>
          <w:szCs w:val="20"/>
        </w:rPr>
        <w:t>”, reprezentowanym przez:</w:t>
      </w:r>
      <w:r w:rsidRPr="00A27A50">
        <w:rPr>
          <w:rFonts w:ascii="Verdana" w:eastAsia="Arial Unicode MS" w:hAnsi="Verdana" w:cs="Arial"/>
          <w:bCs/>
          <w:kern w:val="36"/>
          <w:sz w:val="20"/>
          <w:szCs w:val="20"/>
        </w:rPr>
        <w:tab/>
      </w:r>
      <w:r w:rsidRPr="00A27A50">
        <w:rPr>
          <w:rFonts w:ascii="Verdana" w:eastAsia="Arial Unicode MS" w:hAnsi="Verdana" w:cs="Arial"/>
          <w:bCs/>
          <w:kern w:val="36"/>
          <w:sz w:val="20"/>
          <w:szCs w:val="20"/>
        </w:rPr>
        <w:br/>
      </w:r>
      <w:r w:rsidRPr="00A27A50">
        <w:rPr>
          <w:rFonts w:ascii="Verdana" w:eastAsia="Arial Unicode MS" w:hAnsi="Verdana" w:cs="Arial"/>
          <w:b/>
          <w:kern w:val="36"/>
          <w:sz w:val="20"/>
          <w:szCs w:val="20"/>
        </w:rPr>
        <w:t>………………………………………………………………………………………………….. …………………………………………………………………………………………………..</w:t>
      </w:r>
      <w:r w:rsidRPr="00A27A50">
        <w:rPr>
          <w:rFonts w:ascii="Verdana" w:eastAsia="Arial Unicode MS" w:hAnsi="Verdana" w:cs="Arial"/>
          <w:b/>
          <w:kern w:val="36"/>
          <w:sz w:val="20"/>
          <w:szCs w:val="20"/>
        </w:rPr>
        <w:br/>
      </w:r>
      <w:r w:rsidRPr="00A27A50">
        <w:rPr>
          <w:rFonts w:ascii="Verdana" w:eastAsia="Arial Unicode MS" w:hAnsi="Verdana" w:cs="Arial"/>
          <w:bCs/>
          <w:kern w:val="36"/>
          <w:sz w:val="20"/>
          <w:szCs w:val="20"/>
        </w:rPr>
        <w:t>a</w:t>
      </w:r>
      <w:r w:rsidRPr="00A27A50">
        <w:rPr>
          <w:rFonts w:ascii="Verdana" w:eastAsia="Arial Unicode MS" w:hAnsi="Verdana" w:cs="Arial"/>
          <w:bCs/>
          <w:kern w:val="36"/>
          <w:sz w:val="20"/>
          <w:szCs w:val="20"/>
        </w:rPr>
        <w:br/>
      </w:r>
      <w:r w:rsidRPr="00A27A50">
        <w:rPr>
          <w:rFonts w:ascii="Verdana" w:eastAsia="Arial Unicode MS" w:hAnsi="Verdana" w:cs="Arial"/>
          <w:kern w:val="36"/>
          <w:sz w:val="20"/>
          <w:szCs w:val="20"/>
        </w:rPr>
        <w:t xml:space="preserve">…………………………………………………………………………………………………. z siedzibą w ………………… (kod pocztowy ………………….) adres: ……..…………………………………………………………………………………………, wpisaną do Rejestru Przedsiębiorców Krajowego Rejestru Sądowego prowadzonego przez Sąd Rejonowy ………………………… Wydział  Gospodarczy Krajowego Rejestru Sądowego pod nr KRS ……………, o kapitale zakładowym </w:t>
      </w:r>
      <w:r w:rsidRPr="00A27A50">
        <w:rPr>
          <w:rFonts w:ascii="Verdana" w:eastAsia="Arial Unicode MS" w:hAnsi="Verdana" w:cs="Arial"/>
          <w:kern w:val="36"/>
          <w:sz w:val="20"/>
          <w:szCs w:val="20"/>
        </w:rPr>
        <w:br/>
        <w:t>w wysokości ..........………….zł, NIP ……………………….., REGON ……………………….. / …………………., adres …………………………………………., wpisanym do ewidencji działalności gospodarczej, NIP ……….................., REGON ……………… zwanym dalej „</w:t>
      </w:r>
      <w:r w:rsidRPr="00A27A50">
        <w:rPr>
          <w:rFonts w:ascii="Verdana" w:eastAsia="Arial Unicode MS" w:hAnsi="Verdana" w:cs="Arial"/>
          <w:b/>
          <w:bCs/>
          <w:kern w:val="36"/>
          <w:sz w:val="20"/>
          <w:szCs w:val="20"/>
        </w:rPr>
        <w:t>Wykonawcą</w:t>
      </w:r>
      <w:r w:rsidRPr="00A27A50">
        <w:rPr>
          <w:rFonts w:ascii="Verdana" w:eastAsia="Arial Unicode MS" w:hAnsi="Verdana" w:cs="Arial"/>
          <w:bCs/>
          <w:kern w:val="36"/>
          <w:sz w:val="20"/>
          <w:szCs w:val="20"/>
        </w:rPr>
        <w:t>”</w:t>
      </w:r>
      <w:r w:rsidRPr="00A27A50">
        <w:rPr>
          <w:rFonts w:ascii="Verdana" w:eastAsia="Arial Unicode MS" w:hAnsi="Verdana" w:cs="Arial"/>
          <w:b/>
          <w:bCs/>
          <w:kern w:val="36"/>
          <w:sz w:val="20"/>
          <w:szCs w:val="20"/>
        </w:rPr>
        <w:t xml:space="preserve"> </w:t>
      </w:r>
      <w:r w:rsidRPr="00A27A50">
        <w:rPr>
          <w:rFonts w:ascii="Verdana" w:eastAsia="Arial Unicode MS" w:hAnsi="Verdana" w:cs="Arial"/>
          <w:kern w:val="36"/>
          <w:sz w:val="20"/>
          <w:szCs w:val="20"/>
        </w:rPr>
        <w:t xml:space="preserve">reprezentowanym przez: </w:t>
      </w:r>
      <w:r w:rsidRPr="00A27A50">
        <w:rPr>
          <w:rFonts w:ascii="Verdana" w:eastAsia="Arial Unicode MS" w:hAnsi="Verdana" w:cs="Arial"/>
          <w:b/>
          <w:kern w:val="36"/>
          <w:sz w:val="20"/>
          <w:szCs w:val="20"/>
        </w:rPr>
        <w:t>…………………………………………………………………………………………………..</w:t>
      </w:r>
    </w:p>
    <w:p w:rsidR="004A1F85" w:rsidRPr="00A27A50" w:rsidRDefault="004A1F85" w:rsidP="004A1F85">
      <w:pPr>
        <w:keepNext/>
        <w:jc w:val="both"/>
        <w:outlineLvl w:val="0"/>
        <w:rPr>
          <w:rFonts w:ascii="Verdana" w:eastAsia="Arial Unicode MS" w:hAnsi="Verdana" w:cs="Arial"/>
          <w:kern w:val="36"/>
          <w:sz w:val="20"/>
          <w:szCs w:val="20"/>
        </w:rPr>
      </w:pPr>
      <w:r w:rsidRPr="00A27A50">
        <w:rPr>
          <w:rFonts w:ascii="Verdana" w:eastAsia="Arial Unicode MS" w:hAnsi="Verdana" w:cs="Arial"/>
          <w:b/>
          <w:kern w:val="36"/>
          <w:sz w:val="20"/>
          <w:szCs w:val="20"/>
        </w:rPr>
        <w:t>…………………………………………………………………………………………………..</w:t>
      </w:r>
    </w:p>
    <w:p w:rsidR="004A1F85" w:rsidRPr="00A27A50" w:rsidRDefault="004A1F85" w:rsidP="004A1F85">
      <w:pPr>
        <w:keepNext/>
        <w:jc w:val="both"/>
        <w:outlineLvl w:val="0"/>
        <w:rPr>
          <w:rFonts w:ascii="Verdana" w:eastAsia="Arial Unicode MS" w:hAnsi="Verdana" w:cs="Arial"/>
          <w:kern w:val="36"/>
          <w:sz w:val="20"/>
          <w:szCs w:val="20"/>
        </w:rPr>
      </w:pPr>
      <w:r w:rsidRPr="00A27A50">
        <w:rPr>
          <w:rFonts w:ascii="Verdana" w:eastAsia="Arial Unicode MS" w:hAnsi="Verdana" w:cs="Arial"/>
          <w:kern w:val="36"/>
          <w:sz w:val="20"/>
          <w:szCs w:val="20"/>
        </w:rPr>
        <w:t>w wyniku rozstrzygniętego postępowania o udzielenie zamówienia publicznego prowadzonego w trybie przetargu nieograniczonego, zgodnie z przepisami ustawy z dnia 29 stycznia 2004 r. Prawo zamówień publicznych (Dz. U. z 201</w:t>
      </w:r>
      <w:r>
        <w:rPr>
          <w:rFonts w:ascii="Verdana" w:eastAsia="Arial Unicode MS" w:hAnsi="Verdana" w:cs="Arial"/>
          <w:kern w:val="36"/>
          <w:sz w:val="20"/>
          <w:szCs w:val="20"/>
        </w:rPr>
        <w:t>5</w:t>
      </w:r>
      <w:r w:rsidRPr="00A27A50">
        <w:rPr>
          <w:rFonts w:ascii="Verdana" w:eastAsia="Arial Unicode MS" w:hAnsi="Verdana" w:cs="Arial"/>
          <w:kern w:val="36"/>
          <w:sz w:val="20"/>
          <w:szCs w:val="20"/>
        </w:rPr>
        <w:t xml:space="preserve"> r., poz. </w:t>
      </w:r>
      <w:r>
        <w:rPr>
          <w:rFonts w:ascii="Verdana" w:eastAsia="Arial Unicode MS" w:hAnsi="Verdana" w:cs="Arial"/>
          <w:kern w:val="36"/>
          <w:sz w:val="20"/>
          <w:szCs w:val="20"/>
        </w:rPr>
        <w:t>2164</w:t>
      </w:r>
      <w:r w:rsidRPr="00A27A50">
        <w:rPr>
          <w:rFonts w:ascii="Verdana" w:eastAsia="Arial Unicode MS" w:hAnsi="Verdana" w:cs="Arial"/>
          <w:kern w:val="36"/>
          <w:sz w:val="20"/>
          <w:szCs w:val="20"/>
        </w:rPr>
        <w:t xml:space="preserve"> z </w:t>
      </w:r>
      <w:proofErr w:type="spellStart"/>
      <w:r w:rsidRPr="00A27A50">
        <w:rPr>
          <w:rFonts w:ascii="Verdana" w:eastAsia="Arial Unicode MS" w:hAnsi="Verdana" w:cs="Arial"/>
          <w:kern w:val="36"/>
          <w:sz w:val="20"/>
          <w:szCs w:val="20"/>
        </w:rPr>
        <w:t>późn</w:t>
      </w:r>
      <w:proofErr w:type="spellEnd"/>
      <w:r w:rsidRPr="00A27A50">
        <w:rPr>
          <w:rFonts w:ascii="Verdana" w:eastAsia="Arial Unicode MS" w:hAnsi="Verdana" w:cs="Arial"/>
          <w:kern w:val="36"/>
          <w:sz w:val="20"/>
          <w:szCs w:val="20"/>
        </w:rPr>
        <w:t>. zm.), o następującej treści:</w:t>
      </w:r>
    </w:p>
    <w:p w:rsidR="004A1F85" w:rsidRPr="00A27A50" w:rsidRDefault="004A1F85" w:rsidP="004A1F85">
      <w:pPr>
        <w:jc w:val="both"/>
        <w:rPr>
          <w:rFonts w:ascii="Verdana" w:hAnsi="Verdana" w:cs="Arial"/>
          <w:sz w:val="20"/>
          <w:szCs w:val="20"/>
        </w:rPr>
      </w:pPr>
    </w:p>
    <w:p w:rsidR="004A1F85" w:rsidRPr="00A27A50" w:rsidRDefault="004A1F85" w:rsidP="004A1F85">
      <w:pPr>
        <w:jc w:val="center"/>
        <w:rPr>
          <w:rFonts w:ascii="Verdana" w:hAnsi="Verdana" w:cs="Arial"/>
          <w:b/>
          <w:sz w:val="20"/>
          <w:szCs w:val="20"/>
        </w:rPr>
      </w:pPr>
      <w:r w:rsidRPr="00A27A50">
        <w:rPr>
          <w:rFonts w:ascii="Verdana" w:hAnsi="Verdana" w:cs="Arial"/>
          <w:b/>
          <w:sz w:val="20"/>
          <w:szCs w:val="20"/>
        </w:rPr>
        <w:t>§1</w:t>
      </w:r>
    </w:p>
    <w:p w:rsidR="004A1F85" w:rsidRPr="00BF3027" w:rsidRDefault="004A1F85" w:rsidP="00363AA0">
      <w:pPr>
        <w:numPr>
          <w:ilvl w:val="0"/>
          <w:numId w:val="65"/>
        </w:numPr>
        <w:jc w:val="both"/>
        <w:rPr>
          <w:rFonts w:ascii="Verdana" w:hAnsi="Verdana" w:cs="Arial"/>
          <w:sz w:val="20"/>
          <w:szCs w:val="20"/>
        </w:rPr>
      </w:pPr>
      <w:r w:rsidRPr="00A27A50">
        <w:rPr>
          <w:rFonts w:ascii="Verdana" w:hAnsi="Verdana" w:cs="Arial"/>
          <w:sz w:val="20"/>
          <w:szCs w:val="20"/>
        </w:rPr>
        <w:t xml:space="preserve">Przedmiotem umowy jest wykonywanie przez Wykonawcę na rzecz Zamawiającego tłumaczeń ustnych w obrębie </w:t>
      </w:r>
      <w:r w:rsidRPr="00BF3027">
        <w:rPr>
          <w:rFonts w:ascii="Verdana" w:hAnsi="Verdana" w:cs="Arial"/>
          <w:sz w:val="20"/>
          <w:szCs w:val="20"/>
        </w:rPr>
        <w:t>obszarze języka:</w:t>
      </w:r>
    </w:p>
    <w:p w:rsidR="004A1F85" w:rsidRPr="00BF3027" w:rsidRDefault="004A1F85" w:rsidP="004A1F85">
      <w:pPr>
        <w:ind w:left="360"/>
        <w:jc w:val="both"/>
        <w:rPr>
          <w:rFonts w:ascii="Verdana" w:hAnsi="Verdana" w:cs="Arial"/>
          <w:bCs/>
          <w:sz w:val="20"/>
          <w:szCs w:val="20"/>
        </w:rPr>
      </w:pPr>
      <w:r w:rsidRPr="00BF3027">
        <w:rPr>
          <w:rFonts w:ascii="Verdana" w:hAnsi="Verdana" w:cs="Arial"/>
          <w:sz w:val="20"/>
          <w:szCs w:val="20"/>
        </w:rPr>
        <w:t>- niemieckiego;</w:t>
      </w:r>
    </w:p>
    <w:p w:rsidR="004A1F85" w:rsidRPr="00BF3027" w:rsidRDefault="004A1F85" w:rsidP="004A1F85">
      <w:pPr>
        <w:ind w:left="360"/>
        <w:jc w:val="both"/>
        <w:rPr>
          <w:rFonts w:ascii="Verdana" w:hAnsi="Verdana" w:cs="Arial"/>
          <w:bCs/>
          <w:sz w:val="20"/>
          <w:szCs w:val="20"/>
        </w:rPr>
      </w:pPr>
      <w:r w:rsidRPr="00BF3027">
        <w:rPr>
          <w:rFonts w:ascii="Verdana" w:hAnsi="Verdana" w:cs="Arial"/>
          <w:sz w:val="20"/>
          <w:szCs w:val="20"/>
        </w:rPr>
        <w:t>- czeskiego;</w:t>
      </w:r>
    </w:p>
    <w:p w:rsidR="004A1F85" w:rsidRPr="00BF3027" w:rsidRDefault="004A1F85" w:rsidP="004A1F85">
      <w:pPr>
        <w:ind w:left="360"/>
        <w:jc w:val="both"/>
        <w:rPr>
          <w:rFonts w:ascii="Verdana" w:hAnsi="Verdana" w:cs="Arial"/>
          <w:bCs/>
          <w:sz w:val="20"/>
          <w:szCs w:val="20"/>
        </w:rPr>
      </w:pPr>
      <w:r w:rsidRPr="00BF3027">
        <w:rPr>
          <w:rFonts w:ascii="Verdana" w:hAnsi="Verdana" w:cs="Arial"/>
          <w:sz w:val="20"/>
          <w:szCs w:val="20"/>
        </w:rPr>
        <w:t>- słowackiego;</w:t>
      </w:r>
    </w:p>
    <w:p w:rsidR="004A1F85" w:rsidRPr="00BF3027" w:rsidRDefault="004A1F85" w:rsidP="004A1F85">
      <w:pPr>
        <w:ind w:left="360"/>
        <w:jc w:val="both"/>
        <w:rPr>
          <w:rFonts w:ascii="Verdana" w:hAnsi="Verdana" w:cs="Arial"/>
          <w:bCs/>
          <w:sz w:val="20"/>
          <w:szCs w:val="20"/>
        </w:rPr>
      </w:pPr>
      <w:r w:rsidRPr="00BF3027">
        <w:rPr>
          <w:rFonts w:ascii="Verdana" w:hAnsi="Verdana" w:cs="Arial"/>
          <w:sz w:val="20"/>
          <w:szCs w:val="20"/>
        </w:rPr>
        <w:t>- węgierskiego;</w:t>
      </w:r>
    </w:p>
    <w:p w:rsidR="004A1F85" w:rsidRPr="00BF3027" w:rsidRDefault="004A1F85" w:rsidP="004A1F85">
      <w:pPr>
        <w:ind w:left="360"/>
        <w:jc w:val="both"/>
        <w:rPr>
          <w:rFonts w:ascii="Verdana" w:hAnsi="Verdana" w:cs="Arial"/>
          <w:bCs/>
          <w:sz w:val="20"/>
          <w:szCs w:val="20"/>
        </w:rPr>
      </w:pPr>
      <w:r w:rsidRPr="00BF3027">
        <w:rPr>
          <w:rFonts w:ascii="Verdana" w:hAnsi="Verdana" w:cs="Arial"/>
          <w:sz w:val="20"/>
          <w:szCs w:val="20"/>
        </w:rPr>
        <w:t>- chorwackiego;</w:t>
      </w:r>
    </w:p>
    <w:p w:rsidR="004A1F85" w:rsidRPr="00BF3027" w:rsidRDefault="004A1F85" w:rsidP="004A1F85">
      <w:pPr>
        <w:ind w:left="360"/>
        <w:jc w:val="both"/>
        <w:rPr>
          <w:rFonts w:ascii="Verdana" w:hAnsi="Verdana" w:cs="Arial"/>
          <w:bCs/>
          <w:sz w:val="20"/>
          <w:szCs w:val="20"/>
        </w:rPr>
      </w:pPr>
      <w:r w:rsidRPr="00BF3027">
        <w:rPr>
          <w:rFonts w:ascii="Verdana" w:hAnsi="Verdana" w:cs="Arial"/>
          <w:sz w:val="20"/>
          <w:szCs w:val="20"/>
        </w:rPr>
        <w:t>- słoweńskiego;</w:t>
      </w:r>
    </w:p>
    <w:p w:rsidR="004A1F85" w:rsidRPr="00BF3027" w:rsidRDefault="004A1F85" w:rsidP="004A1F85">
      <w:pPr>
        <w:ind w:left="360"/>
        <w:jc w:val="both"/>
        <w:rPr>
          <w:rFonts w:ascii="Verdana" w:hAnsi="Verdana" w:cs="Arial"/>
          <w:bCs/>
          <w:sz w:val="20"/>
          <w:szCs w:val="20"/>
        </w:rPr>
      </w:pPr>
      <w:r w:rsidRPr="00BF3027">
        <w:rPr>
          <w:rFonts w:ascii="Verdana" w:hAnsi="Verdana" w:cs="Arial"/>
          <w:sz w:val="20"/>
          <w:szCs w:val="20"/>
        </w:rPr>
        <w:t>- francuskiego;</w:t>
      </w:r>
    </w:p>
    <w:p w:rsidR="00682270" w:rsidRDefault="00682270" w:rsidP="004A1F85">
      <w:pPr>
        <w:ind w:left="360"/>
        <w:jc w:val="both"/>
        <w:rPr>
          <w:rFonts w:ascii="Verdana" w:hAnsi="Verdana" w:cs="Arial"/>
          <w:sz w:val="20"/>
          <w:szCs w:val="20"/>
        </w:rPr>
      </w:pPr>
      <w:r>
        <w:rPr>
          <w:rFonts w:ascii="Verdana" w:hAnsi="Verdana" w:cs="Arial"/>
          <w:sz w:val="20"/>
          <w:szCs w:val="20"/>
        </w:rPr>
        <w:t>- ukraińskiego;</w:t>
      </w:r>
    </w:p>
    <w:p w:rsidR="004A1F85" w:rsidRPr="00A27A50" w:rsidRDefault="004A1F85" w:rsidP="004A1F85">
      <w:pPr>
        <w:ind w:left="360"/>
        <w:jc w:val="both"/>
        <w:rPr>
          <w:rFonts w:ascii="Verdana" w:hAnsi="Verdana" w:cs="Arial"/>
          <w:sz w:val="20"/>
          <w:szCs w:val="20"/>
        </w:rPr>
      </w:pPr>
      <w:r>
        <w:rPr>
          <w:rFonts w:ascii="Verdana" w:hAnsi="Verdana" w:cs="Arial"/>
          <w:sz w:val="20"/>
          <w:szCs w:val="20"/>
        </w:rPr>
        <w:t>zgodnie z opisem przedmiotu zamówienia stanowiącym załącznik nr 1 do umowy.</w:t>
      </w:r>
    </w:p>
    <w:p w:rsidR="004A1F85" w:rsidRPr="00A27A50" w:rsidRDefault="004A1F85" w:rsidP="00363AA0">
      <w:pPr>
        <w:numPr>
          <w:ilvl w:val="0"/>
          <w:numId w:val="65"/>
        </w:numPr>
        <w:jc w:val="both"/>
        <w:rPr>
          <w:rFonts w:ascii="Verdana" w:hAnsi="Verdana" w:cs="Arial"/>
          <w:sz w:val="20"/>
          <w:szCs w:val="20"/>
        </w:rPr>
      </w:pPr>
      <w:r w:rsidRPr="00A27A50">
        <w:rPr>
          <w:rFonts w:ascii="Verdana" w:hAnsi="Verdana" w:cs="Arial"/>
          <w:sz w:val="20"/>
          <w:szCs w:val="20"/>
        </w:rPr>
        <w:t xml:space="preserve">Tłumaczenie ustne obejmuje tłumaczenie spotkań dwustronnych i wielostronnych seminariów oraz konferencji. Tłumaczenie oznacza tłumaczenie symultaniczne. Ponadto, może ono obejmować tłumaczenie jednoczasowe z jednego języka obcego, na język polski i na odwrót bądź też z wielu języków obcych na język polski i na odwrót. </w:t>
      </w:r>
    </w:p>
    <w:p w:rsidR="004A1F85" w:rsidRPr="00A27A50" w:rsidRDefault="004A1F85" w:rsidP="00363AA0">
      <w:pPr>
        <w:numPr>
          <w:ilvl w:val="0"/>
          <w:numId w:val="65"/>
        </w:numPr>
        <w:jc w:val="both"/>
        <w:rPr>
          <w:rFonts w:ascii="Verdana" w:hAnsi="Verdana" w:cs="Arial"/>
          <w:sz w:val="20"/>
          <w:szCs w:val="20"/>
        </w:rPr>
      </w:pPr>
      <w:r w:rsidRPr="00A27A50">
        <w:rPr>
          <w:rFonts w:ascii="Verdana" w:hAnsi="Verdana" w:cs="Arial"/>
          <w:sz w:val="20"/>
          <w:szCs w:val="20"/>
        </w:rPr>
        <w:t>Tłumaczenie ustne może być realizowane na terenie całej Polski, zgodnie z opisem przedmiotu zamówienia stanowiącego przedmiot umowy.</w:t>
      </w:r>
    </w:p>
    <w:p w:rsidR="004A1F85" w:rsidRPr="00A27A50" w:rsidRDefault="004A1F85" w:rsidP="00363AA0">
      <w:pPr>
        <w:numPr>
          <w:ilvl w:val="0"/>
          <w:numId w:val="65"/>
        </w:numPr>
        <w:jc w:val="both"/>
        <w:rPr>
          <w:rFonts w:ascii="Verdana" w:hAnsi="Verdana" w:cs="Arial"/>
          <w:sz w:val="20"/>
          <w:szCs w:val="20"/>
        </w:rPr>
      </w:pPr>
      <w:r w:rsidRPr="00A27A50">
        <w:rPr>
          <w:rFonts w:ascii="Verdana" w:hAnsi="Verdana" w:cs="Arial"/>
          <w:sz w:val="20"/>
          <w:szCs w:val="20"/>
        </w:rPr>
        <w:t xml:space="preserve">Przekazywanie informacji o miejscu, terminie i trybie (charakterze) wykonywania tłumaczenia będzie realizowane elektronicznie, w drodze jednostkowych zleceń. </w:t>
      </w:r>
    </w:p>
    <w:p w:rsidR="004A1F85" w:rsidRPr="00A27A50" w:rsidRDefault="004A1F85" w:rsidP="004A1F85">
      <w:pPr>
        <w:ind w:left="360"/>
        <w:jc w:val="both"/>
        <w:rPr>
          <w:rFonts w:ascii="Verdana" w:hAnsi="Verdana" w:cs="Arial"/>
          <w:sz w:val="20"/>
          <w:szCs w:val="20"/>
        </w:rPr>
      </w:pPr>
    </w:p>
    <w:p w:rsidR="004A1F85" w:rsidRPr="00A27A50" w:rsidRDefault="004A1F85" w:rsidP="004A1F85">
      <w:pPr>
        <w:jc w:val="center"/>
        <w:rPr>
          <w:rFonts w:ascii="Verdana" w:hAnsi="Verdana" w:cs="Arial"/>
          <w:b/>
          <w:sz w:val="20"/>
          <w:szCs w:val="20"/>
        </w:rPr>
      </w:pPr>
      <w:r w:rsidRPr="00A27A50">
        <w:rPr>
          <w:rFonts w:ascii="Verdana" w:hAnsi="Verdana" w:cs="Arial"/>
          <w:b/>
          <w:sz w:val="20"/>
          <w:szCs w:val="20"/>
        </w:rPr>
        <w:t>§2</w:t>
      </w:r>
    </w:p>
    <w:p w:rsidR="004A1F85" w:rsidRDefault="004A1F85" w:rsidP="004A1F85">
      <w:pPr>
        <w:jc w:val="both"/>
        <w:rPr>
          <w:rFonts w:ascii="Verdana" w:hAnsi="Verdana" w:cs="Arial"/>
          <w:sz w:val="20"/>
          <w:szCs w:val="20"/>
        </w:rPr>
      </w:pPr>
      <w:r w:rsidRPr="00DD2CE4">
        <w:rPr>
          <w:rFonts w:ascii="Verdana" w:hAnsi="Verdana" w:cs="Arial"/>
          <w:sz w:val="20"/>
          <w:szCs w:val="20"/>
        </w:rPr>
        <w:t xml:space="preserve">Umowa będzie obowiązywała w okresie </w:t>
      </w:r>
      <w:r w:rsidR="00682270">
        <w:rPr>
          <w:rFonts w:ascii="Verdana" w:hAnsi="Verdana" w:cs="Arial"/>
          <w:sz w:val="20"/>
          <w:szCs w:val="20"/>
        </w:rPr>
        <w:t>12</w:t>
      </w:r>
      <w:r w:rsidRPr="00DD2CE4">
        <w:rPr>
          <w:rFonts w:ascii="Verdana" w:hAnsi="Verdana" w:cs="Arial"/>
          <w:sz w:val="20"/>
          <w:szCs w:val="20"/>
        </w:rPr>
        <w:t xml:space="preserve"> miesięcy od dnia zawarcia umowy lub do wyczerpania kwoty, o której mowa w §</w:t>
      </w:r>
      <w:r>
        <w:rPr>
          <w:rFonts w:ascii="Verdana" w:hAnsi="Verdana" w:cs="Arial"/>
          <w:sz w:val="20"/>
          <w:szCs w:val="20"/>
        </w:rPr>
        <w:t>5</w:t>
      </w:r>
      <w:r w:rsidRPr="00DD2CE4">
        <w:rPr>
          <w:rFonts w:ascii="Verdana" w:hAnsi="Verdana" w:cs="Arial"/>
          <w:sz w:val="20"/>
          <w:szCs w:val="20"/>
        </w:rPr>
        <w:t xml:space="preserve"> ust. 1.</w:t>
      </w:r>
    </w:p>
    <w:p w:rsidR="004A1F85" w:rsidRPr="00A27A50" w:rsidRDefault="004A1F85" w:rsidP="004A1F85">
      <w:pPr>
        <w:jc w:val="both"/>
        <w:rPr>
          <w:rFonts w:ascii="Verdana" w:hAnsi="Verdana" w:cs="Arial"/>
          <w:sz w:val="20"/>
          <w:szCs w:val="20"/>
        </w:rPr>
      </w:pPr>
      <w:r w:rsidRPr="00A27A50">
        <w:rPr>
          <w:rFonts w:ascii="Verdana" w:hAnsi="Verdana" w:cs="Arial"/>
          <w:sz w:val="20"/>
          <w:szCs w:val="20"/>
        </w:rPr>
        <w:t xml:space="preserve"> </w:t>
      </w:r>
    </w:p>
    <w:p w:rsidR="004A1F85" w:rsidRPr="00A27A50" w:rsidRDefault="004A1F85" w:rsidP="004A1F85">
      <w:pPr>
        <w:jc w:val="center"/>
        <w:rPr>
          <w:rFonts w:ascii="Verdana" w:hAnsi="Verdana" w:cs="Arial"/>
          <w:b/>
          <w:sz w:val="20"/>
          <w:szCs w:val="20"/>
        </w:rPr>
      </w:pPr>
      <w:r w:rsidRPr="00A27A50">
        <w:rPr>
          <w:rFonts w:ascii="Verdana" w:hAnsi="Verdana" w:cs="Arial"/>
          <w:b/>
          <w:sz w:val="20"/>
          <w:szCs w:val="20"/>
        </w:rPr>
        <w:t>§3</w:t>
      </w:r>
    </w:p>
    <w:p w:rsidR="004A1F85" w:rsidRPr="00A27A50" w:rsidRDefault="004A1F85" w:rsidP="00363AA0">
      <w:pPr>
        <w:numPr>
          <w:ilvl w:val="0"/>
          <w:numId w:val="66"/>
        </w:numPr>
        <w:jc w:val="both"/>
        <w:rPr>
          <w:rFonts w:ascii="Verdana" w:hAnsi="Verdana" w:cs="Arial"/>
          <w:sz w:val="20"/>
          <w:szCs w:val="20"/>
        </w:rPr>
      </w:pPr>
      <w:r w:rsidRPr="00A27A50">
        <w:rPr>
          <w:rFonts w:ascii="Verdana" w:hAnsi="Verdana" w:cs="Arial"/>
          <w:sz w:val="20"/>
          <w:szCs w:val="20"/>
        </w:rPr>
        <w:t>Jeden blok tłumaczeniowy z jednego języka obejmuje cztery godziny tłumaczenia ustnego. Do bloku tłumaczenia nie wlicza się czasu dojazdu tłumacza na miejsce wykonywania tłumaczenia.</w:t>
      </w:r>
    </w:p>
    <w:p w:rsidR="004A1F85" w:rsidRPr="00A27A50" w:rsidRDefault="004A1F85" w:rsidP="00363AA0">
      <w:pPr>
        <w:numPr>
          <w:ilvl w:val="0"/>
          <w:numId w:val="66"/>
        </w:numPr>
        <w:contextualSpacing/>
        <w:jc w:val="both"/>
        <w:rPr>
          <w:rFonts w:ascii="Verdana" w:hAnsi="Verdana" w:cs="Arial"/>
          <w:sz w:val="20"/>
          <w:szCs w:val="20"/>
        </w:rPr>
      </w:pPr>
      <w:r w:rsidRPr="00A27A50">
        <w:rPr>
          <w:rFonts w:ascii="Verdana" w:hAnsi="Verdana" w:cs="Arial"/>
          <w:sz w:val="20"/>
          <w:szCs w:val="20"/>
        </w:rPr>
        <w:lastRenderedPageBreak/>
        <w:t xml:space="preserve">Wykonawca przekaże Zamawiającemu dane tłumacza, który będzie realizował  zlecenie, w terminie wskazanym przez Zamawiającego na zleceniu, na adres/y e-mail Zamawiającego: …………………..……………………………………..…………………………………… </w:t>
      </w:r>
    </w:p>
    <w:p w:rsidR="004A1F85" w:rsidRPr="00A27A50" w:rsidRDefault="004A1F85" w:rsidP="00363AA0">
      <w:pPr>
        <w:numPr>
          <w:ilvl w:val="0"/>
          <w:numId w:val="66"/>
        </w:numPr>
        <w:contextualSpacing/>
        <w:jc w:val="both"/>
        <w:rPr>
          <w:rFonts w:ascii="Verdana" w:hAnsi="Verdana" w:cs="Arial"/>
          <w:sz w:val="20"/>
          <w:szCs w:val="20"/>
        </w:rPr>
      </w:pPr>
      <w:r w:rsidRPr="00A27A50">
        <w:rPr>
          <w:rFonts w:ascii="Verdana" w:hAnsi="Verdana" w:cs="Arial"/>
          <w:sz w:val="20"/>
          <w:szCs w:val="20"/>
        </w:rPr>
        <w:t>Zamawiający zastrzega sobie możliwość niezaakceptowania wskazanych tłumaczy. W takiej sytuacji Wykonawca wskaże inne osoby do realizacji zlecenia.</w:t>
      </w:r>
    </w:p>
    <w:p w:rsidR="004A1F85" w:rsidRPr="00A27A50" w:rsidRDefault="004A1F85" w:rsidP="00363AA0">
      <w:pPr>
        <w:numPr>
          <w:ilvl w:val="0"/>
          <w:numId w:val="66"/>
        </w:numPr>
        <w:contextualSpacing/>
        <w:jc w:val="both"/>
        <w:rPr>
          <w:rFonts w:ascii="Verdana" w:hAnsi="Verdana" w:cs="Arial"/>
          <w:sz w:val="20"/>
          <w:szCs w:val="20"/>
        </w:rPr>
      </w:pPr>
      <w:r w:rsidRPr="00A27A50">
        <w:rPr>
          <w:rFonts w:ascii="Verdana" w:hAnsi="Verdana" w:cs="Arial"/>
          <w:sz w:val="20"/>
          <w:szCs w:val="20"/>
        </w:rPr>
        <w:t>Zamawiający zastrzega sobie w każdym czasie możliwość rezygnacji z wykonywania tłumaczenia przez tego tłumacza, bez podania przyczyny.</w:t>
      </w:r>
    </w:p>
    <w:p w:rsidR="004A1F85" w:rsidRDefault="004A1F85" w:rsidP="004A1F85">
      <w:pPr>
        <w:ind w:firstLine="360"/>
        <w:jc w:val="center"/>
        <w:rPr>
          <w:rFonts w:ascii="Verdana" w:hAnsi="Verdana" w:cs="Arial"/>
          <w:b/>
          <w:sz w:val="20"/>
          <w:szCs w:val="20"/>
        </w:rPr>
      </w:pPr>
    </w:p>
    <w:p w:rsidR="004A1F85" w:rsidRPr="00A27A50" w:rsidRDefault="004A1F85" w:rsidP="004A1F85">
      <w:pPr>
        <w:ind w:firstLine="360"/>
        <w:jc w:val="center"/>
        <w:rPr>
          <w:rFonts w:ascii="Verdana" w:hAnsi="Verdana" w:cs="Arial"/>
          <w:b/>
          <w:sz w:val="20"/>
          <w:szCs w:val="20"/>
        </w:rPr>
      </w:pPr>
      <w:r w:rsidRPr="00A27A50">
        <w:rPr>
          <w:rFonts w:ascii="Verdana" w:hAnsi="Verdana" w:cs="Arial"/>
          <w:b/>
          <w:sz w:val="20"/>
          <w:szCs w:val="20"/>
        </w:rPr>
        <w:t>§4</w:t>
      </w:r>
    </w:p>
    <w:p w:rsidR="004A1F85" w:rsidRPr="00A27A50" w:rsidRDefault="004A1F85" w:rsidP="00363AA0">
      <w:pPr>
        <w:numPr>
          <w:ilvl w:val="0"/>
          <w:numId w:val="67"/>
        </w:numPr>
        <w:contextualSpacing/>
        <w:jc w:val="both"/>
        <w:rPr>
          <w:rFonts w:ascii="Verdana" w:eastAsia="Arial Unicode MS" w:hAnsi="Verdana" w:cs="Arial"/>
          <w:bCs/>
          <w:kern w:val="36"/>
          <w:sz w:val="20"/>
          <w:szCs w:val="20"/>
        </w:rPr>
      </w:pPr>
      <w:r w:rsidRPr="00A27A50">
        <w:rPr>
          <w:rFonts w:ascii="Verdana" w:hAnsi="Verdana" w:cs="Arial"/>
          <w:sz w:val="20"/>
          <w:szCs w:val="20"/>
        </w:rPr>
        <w:t>Wykonawca oświadcza, że posiada niezbędną wiedzę oraz doświadczenie do realizacji przedmiotu umowy i zobowiązuje się wykonać go z należytą starannością, przyjmując na siebie odpowiedzialność za poprawność merytoryczną i stylistyczną wykonywanych tłumaczeń oraz zobowiązuje się do zachowania wszelkich zasad sztuki przekładu, dbając o uściślenie terminologii i zapewnienie spójności tłumaczenia.</w:t>
      </w:r>
      <w:r w:rsidRPr="00A27A50">
        <w:rPr>
          <w:rFonts w:ascii="Verdana" w:eastAsia="Arial Unicode MS" w:hAnsi="Verdana" w:cs="Arial"/>
          <w:bCs/>
          <w:kern w:val="36"/>
          <w:sz w:val="20"/>
          <w:szCs w:val="20"/>
        </w:rPr>
        <w:t xml:space="preserve"> </w:t>
      </w:r>
    </w:p>
    <w:p w:rsidR="004A1F85" w:rsidRPr="00A27A50" w:rsidRDefault="004A1F85" w:rsidP="00363AA0">
      <w:pPr>
        <w:numPr>
          <w:ilvl w:val="0"/>
          <w:numId w:val="67"/>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gwarantuje, że tłumaczenia będą wykonywane wyłącznie przez osoby posiadające odpowiednie kwalifikacje do </w:t>
      </w:r>
      <w:r>
        <w:rPr>
          <w:rFonts w:ascii="Verdana" w:hAnsi="Verdana" w:cs="Arial"/>
          <w:sz w:val="20"/>
          <w:szCs w:val="20"/>
        </w:rPr>
        <w:t>rzetelnego wykonania tłumaczeń wskazane w ofercie wykonawcy.</w:t>
      </w:r>
    </w:p>
    <w:p w:rsidR="004A1F85" w:rsidRPr="00A27A50" w:rsidRDefault="004A1F85" w:rsidP="00363AA0">
      <w:pPr>
        <w:numPr>
          <w:ilvl w:val="0"/>
          <w:numId w:val="67"/>
        </w:numPr>
        <w:contextualSpacing/>
        <w:jc w:val="both"/>
        <w:rPr>
          <w:rFonts w:ascii="Verdana" w:eastAsia="Arial Unicode MS" w:hAnsi="Verdana" w:cs="Arial"/>
          <w:bCs/>
          <w:kern w:val="36"/>
          <w:sz w:val="20"/>
          <w:szCs w:val="20"/>
        </w:rPr>
      </w:pPr>
      <w:r w:rsidRPr="00A27A50">
        <w:rPr>
          <w:rFonts w:ascii="Verdana" w:hAnsi="Verdana" w:cs="Arial"/>
          <w:sz w:val="20"/>
          <w:szCs w:val="20"/>
        </w:rPr>
        <w:t>Wykonawca zobowiązuje się zapewnić osoby zdolne do wykonania zamówienia.</w:t>
      </w:r>
    </w:p>
    <w:p w:rsidR="004A1F85" w:rsidRPr="00A27A50" w:rsidRDefault="004A1F85" w:rsidP="00363AA0">
      <w:pPr>
        <w:numPr>
          <w:ilvl w:val="0"/>
          <w:numId w:val="67"/>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zobowiązuje się do zapewnienia infrastruktury technicznej niezbędnej do realizacji tłumaczenia </w:t>
      </w:r>
    </w:p>
    <w:p w:rsidR="004A1F85" w:rsidRPr="00A27A50" w:rsidRDefault="004A1F85" w:rsidP="00363AA0">
      <w:pPr>
        <w:numPr>
          <w:ilvl w:val="0"/>
          <w:numId w:val="67"/>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zapewni zasoby kadrowe niezbędne do obsługi technicznej sprzętu w trakcie realizacji zlecenia tłumaczenia. </w:t>
      </w:r>
    </w:p>
    <w:p w:rsidR="004A1F85" w:rsidRPr="00A27A50" w:rsidRDefault="004A1F85" w:rsidP="00363AA0">
      <w:pPr>
        <w:numPr>
          <w:ilvl w:val="0"/>
          <w:numId w:val="67"/>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będzie wykonywał Umowę przy pomocy zespołu tłumaczy składającego się z imiennie wskazanych osób, o kwalifikacjach wykazanych przez Wykonawcę w załączniku nr </w:t>
      </w:r>
      <w:r>
        <w:rPr>
          <w:rFonts w:ascii="Verdana" w:hAnsi="Verdana" w:cs="Arial"/>
          <w:sz w:val="20"/>
          <w:szCs w:val="20"/>
        </w:rPr>
        <w:t>3</w:t>
      </w:r>
      <w:r w:rsidRPr="00A27A50">
        <w:rPr>
          <w:rFonts w:ascii="Verdana" w:hAnsi="Verdana" w:cs="Arial"/>
          <w:sz w:val="20"/>
          <w:szCs w:val="20"/>
        </w:rPr>
        <w:t xml:space="preserve"> do Umowy </w:t>
      </w:r>
      <w:r w:rsidRPr="00A27A50">
        <w:rPr>
          <w:rFonts w:ascii="Verdana" w:hAnsi="Verdana" w:cs="Arial"/>
          <w:i/>
          <w:sz w:val="20"/>
          <w:szCs w:val="20"/>
        </w:rPr>
        <w:t>Wykaz osób</w:t>
      </w:r>
      <w:r w:rsidRPr="00A27A50">
        <w:rPr>
          <w:rFonts w:ascii="Verdana" w:hAnsi="Verdana" w:cs="Arial"/>
          <w:sz w:val="20"/>
          <w:szCs w:val="20"/>
        </w:rPr>
        <w:t>.</w:t>
      </w:r>
    </w:p>
    <w:p w:rsidR="004A1F85" w:rsidRPr="00A27A50" w:rsidRDefault="004A1F85" w:rsidP="00363AA0">
      <w:pPr>
        <w:numPr>
          <w:ilvl w:val="0"/>
          <w:numId w:val="67"/>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Wykonawca zobowiązuje się do niezwłocznego poinformowania w formie pisemnej Zamawiającego o zmianie osób realizujących przedmiot zamówienia poprzez podanie danych osób, które będą realizowały zamówienie. Zmiana będzie możliwa w przypadku posiadania przez takie osoby kwalifikacji </w:t>
      </w:r>
      <w:r>
        <w:rPr>
          <w:rFonts w:ascii="Verdana" w:hAnsi="Verdana" w:cs="Arial"/>
          <w:sz w:val="20"/>
          <w:szCs w:val="20"/>
        </w:rPr>
        <w:t>i doświadczenia określonego przez zamawiającego w specyfikacji istotnych warunków zamówienia oraz wykazie osób stanowiącym załącznik 3 do niniejszej umowy</w:t>
      </w:r>
      <w:r w:rsidRPr="00A27A50">
        <w:rPr>
          <w:rFonts w:ascii="Verdana" w:hAnsi="Verdana" w:cs="Arial"/>
          <w:sz w:val="20"/>
          <w:szCs w:val="20"/>
        </w:rPr>
        <w:t>, zmiana ta nie wpłynie negatywnie na terminową realizację przedmiotu zamówienia, a Zamawiający wyrazi zgodę na zmianę. Zmiana osób nie stanowi zmiany Umowy.</w:t>
      </w:r>
    </w:p>
    <w:p w:rsidR="004A1F85" w:rsidRPr="00A27A50" w:rsidRDefault="004A1F85" w:rsidP="00363AA0">
      <w:pPr>
        <w:numPr>
          <w:ilvl w:val="0"/>
          <w:numId w:val="67"/>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Jeżeli w toku realizacji umowy Zamawiający stwierdzi, że jakość wykonanych tłumaczeń nie spełnia wymagań stawianych przez Zamawiającego, Zamawiający ma prawo zwrócić się do Wykonawcy na piśmie wraz z uzasadnieniem o odsunięcie osoby, która wykonywała takie tłumaczenie od realizacji Umowy, a Wykonawca dokona niezwłocznie zmiany tej osoby na osobę spełniającą wymagania określone w </w:t>
      </w:r>
      <w:r w:rsidRPr="00F479E6">
        <w:rPr>
          <w:rFonts w:ascii="Verdana" w:hAnsi="Verdana" w:cs="Arial"/>
          <w:sz w:val="20"/>
          <w:szCs w:val="20"/>
        </w:rPr>
        <w:t>specyfikacji istotnych warunków zamówienia oraz wykazie osób stanowiącym załącznik 3 do niniejszej umowy</w:t>
      </w:r>
      <w:r w:rsidRPr="00A27A50">
        <w:rPr>
          <w:rFonts w:ascii="Verdana" w:hAnsi="Verdana" w:cs="Arial"/>
          <w:sz w:val="20"/>
          <w:szCs w:val="20"/>
        </w:rPr>
        <w:t>.</w:t>
      </w:r>
    </w:p>
    <w:p w:rsidR="004A1F85" w:rsidRPr="00A27A50" w:rsidRDefault="004A1F85" w:rsidP="00363AA0">
      <w:pPr>
        <w:numPr>
          <w:ilvl w:val="0"/>
          <w:numId w:val="67"/>
        </w:numPr>
        <w:contextualSpacing/>
        <w:jc w:val="both"/>
        <w:rPr>
          <w:rFonts w:ascii="Verdana" w:eastAsia="Arial Unicode MS" w:hAnsi="Verdana" w:cs="Arial"/>
          <w:bCs/>
          <w:kern w:val="36"/>
          <w:sz w:val="20"/>
          <w:szCs w:val="20"/>
        </w:rPr>
      </w:pPr>
      <w:r w:rsidRPr="00A27A50">
        <w:rPr>
          <w:rFonts w:ascii="Verdana" w:hAnsi="Verdana" w:cs="Arial"/>
          <w:sz w:val="20"/>
          <w:szCs w:val="20"/>
        </w:rPr>
        <w:t xml:space="preserve">Zmiana osoby lub osób realizujących przedmiot zamówienia nie będzie powodować zmiany wysokości należnego Wykonawcy wynagrodzenia oraz zmiany terminów realizacji przedmiotu zamówienia. </w:t>
      </w:r>
    </w:p>
    <w:p w:rsidR="004A1F85" w:rsidRDefault="004A1F85" w:rsidP="004A1F85">
      <w:pPr>
        <w:jc w:val="both"/>
        <w:rPr>
          <w:rFonts w:ascii="Verdana" w:hAnsi="Verdana" w:cs="Arial"/>
          <w:b/>
          <w:sz w:val="20"/>
          <w:szCs w:val="20"/>
        </w:rPr>
      </w:pPr>
    </w:p>
    <w:p w:rsidR="004A1F85" w:rsidRPr="00A27A50" w:rsidRDefault="004A1F85" w:rsidP="004A1F85">
      <w:pPr>
        <w:ind w:firstLine="357"/>
        <w:jc w:val="center"/>
        <w:rPr>
          <w:rFonts w:ascii="Verdana" w:hAnsi="Verdana" w:cs="Arial"/>
          <w:b/>
          <w:sz w:val="20"/>
          <w:szCs w:val="20"/>
        </w:rPr>
      </w:pPr>
      <w:r w:rsidRPr="00A27A50">
        <w:rPr>
          <w:rFonts w:ascii="Verdana" w:hAnsi="Verdana" w:cs="Arial"/>
          <w:b/>
          <w:sz w:val="20"/>
          <w:szCs w:val="20"/>
        </w:rPr>
        <w:t>§5</w:t>
      </w:r>
    </w:p>
    <w:p w:rsidR="004A1F85" w:rsidRPr="00A27A50" w:rsidRDefault="004A1F85" w:rsidP="00363AA0">
      <w:pPr>
        <w:numPr>
          <w:ilvl w:val="0"/>
          <w:numId w:val="68"/>
        </w:numPr>
        <w:contextualSpacing/>
        <w:jc w:val="both"/>
        <w:rPr>
          <w:rFonts w:ascii="Verdana" w:hAnsi="Verdana" w:cs="Arial"/>
          <w:sz w:val="20"/>
          <w:szCs w:val="20"/>
        </w:rPr>
      </w:pPr>
      <w:r w:rsidRPr="00A27A50">
        <w:rPr>
          <w:rFonts w:ascii="Verdana" w:hAnsi="Verdana" w:cs="Arial"/>
          <w:sz w:val="20"/>
          <w:szCs w:val="20"/>
        </w:rPr>
        <w:t xml:space="preserve">Maksymalna wartość umowy </w:t>
      </w:r>
      <w:r>
        <w:rPr>
          <w:rFonts w:ascii="Verdana" w:hAnsi="Verdana" w:cs="Arial"/>
          <w:sz w:val="20"/>
          <w:szCs w:val="20"/>
        </w:rPr>
        <w:t>nie przekroczy</w:t>
      </w:r>
      <w:r w:rsidRPr="00A27A50">
        <w:rPr>
          <w:rFonts w:ascii="Verdana" w:hAnsi="Verdana" w:cs="Arial"/>
          <w:sz w:val="20"/>
          <w:szCs w:val="20"/>
        </w:rPr>
        <w:t xml:space="preserve"> ………………………………………… brutto</w:t>
      </w:r>
    </w:p>
    <w:p w:rsidR="004A1F85" w:rsidRPr="00A27A50" w:rsidRDefault="004A1F85" w:rsidP="00363AA0">
      <w:pPr>
        <w:numPr>
          <w:ilvl w:val="0"/>
          <w:numId w:val="68"/>
        </w:numPr>
        <w:contextualSpacing/>
        <w:jc w:val="both"/>
        <w:rPr>
          <w:rFonts w:ascii="Verdana" w:hAnsi="Verdana" w:cs="Arial"/>
          <w:sz w:val="20"/>
          <w:szCs w:val="20"/>
        </w:rPr>
      </w:pPr>
      <w:r w:rsidRPr="00A27A50">
        <w:rPr>
          <w:rFonts w:ascii="Verdana" w:hAnsi="Verdana" w:cs="Arial"/>
          <w:sz w:val="20"/>
          <w:szCs w:val="20"/>
        </w:rPr>
        <w:t>Faktyczne wynagrodzenie Wykonawcy stanowić będzie iloczyn</w:t>
      </w:r>
      <w:r>
        <w:rPr>
          <w:rFonts w:ascii="Verdana" w:hAnsi="Verdana" w:cs="Arial"/>
          <w:sz w:val="20"/>
          <w:szCs w:val="20"/>
        </w:rPr>
        <w:t xml:space="preserve"> zrealizowanych</w:t>
      </w:r>
      <w:r w:rsidRPr="00A27A50">
        <w:rPr>
          <w:rFonts w:ascii="Verdana" w:hAnsi="Verdana" w:cs="Arial"/>
          <w:sz w:val="20"/>
          <w:szCs w:val="20"/>
        </w:rPr>
        <w:t xml:space="preserve"> bloków tłumaczeniowych i ceny jednostkowej za wykonanie tłumaczenia </w:t>
      </w:r>
      <w:r>
        <w:rPr>
          <w:rFonts w:ascii="Verdana" w:hAnsi="Verdana" w:cs="Arial"/>
          <w:sz w:val="20"/>
          <w:szCs w:val="20"/>
        </w:rPr>
        <w:t>– zgodnie z formularzem cenowym stanowiącym załącznik nr 2 do umowy.</w:t>
      </w:r>
    </w:p>
    <w:p w:rsidR="004A1F85" w:rsidRPr="00A27A50" w:rsidRDefault="004A1F85" w:rsidP="00363AA0">
      <w:pPr>
        <w:numPr>
          <w:ilvl w:val="0"/>
          <w:numId w:val="68"/>
        </w:numPr>
        <w:contextualSpacing/>
        <w:jc w:val="both"/>
        <w:rPr>
          <w:rFonts w:ascii="Verdana" w:hAnsi="Verdana" w:cs="Arial"/>
          <w:sz w:val="20"/>
          <w:szCs w:val="20"/>
        </w:rPr>
      </w:pPr>
      <w:r w:rsidRPr="00A27A50">
        <w:rPr>
          <w:rFonts w:ascii="Verdana" w:hAnsi="Verdana" w:cs="Arial"/>
          <w:sz w:val="20"/>
          <w:szCs w:val="20"/>
        </w:rPr>
        <w:t>Przy czym przyjmuje się, że 1 blok tłumaczeniowy obejmuje 4 godziny tłumaczenia.</w:t>
      </w:r>
    </w:p>
    <w:p w:rsidR="004A1F85" w:rsidRPr="00A27A50" w:rsidRDefault="004A1F85" w:rsidP="00363AA0">
      <w:pPr>
        <w:numPr>
          <w:ilvl w:val="0"/>
          <w:numId w:val="68"/>
        </w:numPr>
        <w:contextualSpacing/>
        <w:jc w:val="both"/>
        <w:rPr>
          <w:rFonts w:ascii="Verdana" w:hAnsi="Verdana" w:cs="Arial"/>
          <w:sz w:val="20"/>
          <w:szCs w:val="20"/>
        </w:rPr>
      </w:pPr>
      <w:r w:rsidRPr="00A27A50">
        <w:rPr>
          <w:rFonts w:ascii="Verdana" w:hAnsi="Verdana" w:cs="Arial"/>
          <w:sz w:val="20"/>
          <w:szCs w:val="20"/>
        </w:rPr>
        <w:t>Wynagrodzenie, o którym mowa w ust. 2 jest wynagrodzeniem ryczałtowym, obejmującym wszelkie koszty wykonania przedmiotu Umowy, w tym opłaty publicznoprawne i podatki oraz koszty dojazdu</w:t>
      </w:r>
      <w:r w:rsidRPr="00A27A50">
        <w:rPr>
          <w:rFonts w:ascii="Verdana" w:hAnsi="Verdana" w:cs="Arial"/>
          <w:color w:val="0070C0"/>
          <w:sz w:val="20"/>
          <w:szCs w:val="20"/>
        </w:rPr>
        <w:t>.</w:t>
      </w:r>
    </w:p>
    <w:p w:rsidR="004A1F85" w:rsidRPr="00A27A50" w:rsidRDefault="004A1F85" w:rsidP="00363AA0">
      <w:pPr>
        <w:numPr>
          <w:ilvl w:val="0"/>
          <w:numId w:val="68"/>
        </w:numPr>
        <w:contextualSpacing/>
        <w:jc w:val="both"/>
        <w:rPr>
          <w:rFonts w:ascii="Verdana" w:hAnsi="Verdana" w:cs="Arial"/>
          <w:sz w:val="20"/>
          <w:szCs w:val="20"/>
        </w:rPr>
      </w:pPr>
      <w:r w:rsidRPr="00A27A50">
        <w:rPr>
          <w:rFonts w:ascii="Verdana" w:hAnsi="Verdana" w:cs="Arial"/>
          <w:sz w:val="20"/>
          <w:szCs w:val="20"/>
        </w:rPr>
        <w:t xml:space="preserve">Zamawiający dopuszcza rozliczenie częściowe po wykonaniu poszczególnych zleceń, </w:t>
      </w:r>
      <w:r w:rsidRPr="00A27A50">
        <w:rPr>
          <w:rFonts w:ascii="Verdana" w:hAnsi="Verdana" w:cs="Arial"/>
          <w:sz w:val="20"/>
          <w:szCs w:val="20"/>
        </w:rPr>
        <w:br/>
        <w:t xml:space="preserve">o których mowa w § 3. </w:t>
      </w:r>
    </w:p>
    <w:p w:rsidR="004A1F85" w:rsidRPr="00A27A50" w:rsidRDefault="004A1F85" w:rsidP="00363AA0">
      <w:pPr>
        <w:numPr>
          <w:ilvl w:val="0"/>
          <w:numId w:val="68"/>
        </w:numPr>
        <w:contextualSpacing/>
        <w:jc w:val="both"/>
        <w:rPr>
          <w:rFonts w:ascii="Verdana" w:hAnsi="Verdana" w:cs="Arial"/>
          <w:sz w:val="20"/>
          <w:szCs w:val="20"/>
        </w:rPr>
      </w:pPr>
      <w:r w:rsidRPr="00A27A50">
        <w:rPr>
          <w:rFonts w:ascii="Verdana" w:hAnsi="Verdana" w:cs="Arial"/>
          <w:sz w:val="20"/>
          <w:szCs w:val="20"/>
        </w:rPr>
        <w:t xml:space="preserve">Zamawiający dokona zapłaty Wykonawcy na podstawie rachunku/faktury VAT wystawionej przez Wykonawcę i na podstawie potwierdzenia przez Zamawiającego </w:t>
      </w:r>
      <w:r w:rsidRPr="00A27A50">
        <w:rPr>
          <w:rFonts w:ascii="Verdana" w:hAnsi="Verdana" w:cs="Arial"/>
          <w:sz w:val="20"/>
          <w:szCs w:val="20"/>
        </w:rPr>
        <w:lastRenderedPageBreak/>
        <w:t xml:space="preserve">należytego wykonania przedmiotu umowy przez Wykonawcę, w terminie </w:t>
      </w:r>
      <w:r>
        <w:rPr>
          <w:rFonts w:ascii="Verdana" w:hAnsi="Verdana" w:cs="Arial"/>
          <w:sz w:val="20"/>
          <w:szCs w:val="20"/>
        </w:rPr>
        <w:t>30</w:t>
      </w:r>
      <w:r w:rsidRPr="00A27A50">
        <w:rPr>
          <w:rFonts w:ascii="Verdana" w:hAnsi="Verdana" w:cs="Arial"/>
          <w:sz w:val="20"/>
          <w:szCs w:val="20"/>
        </w:rPr>
        <w:t xml:space="preserve"> dni od doręczenia rachunku/faktury do siedziby Zamawiającego, przelewem na rachunek Wykonawcy wskazany w fakturze.</w:t>
      </w:r>
    </w:p>
    <w:p w:rsidR="004A1F85" w:rsidRPr="00A27A50" w:rsidRDefault="004A1F85" w:rsidP="00363AA0">
      <w:pPr>
        <w:numPr>
          <w:ilvl w:val="0"/>
          <w:numId w:val="68"/>
        </w:numPr>
        <w:contextualSpacing/>
        <w:jc w:val="both"/>
        <w:rPr>
          <w:rFonts w:ascii="Verdana" w:hAnsi="Verdana" w:cs="Arial"/>
          <w:sz w:val="20"/>
          <w:szCs w:val="20"/>
        </w:rPr>
      </w:pPr>
      <w:r w:rsidRPr="00A27A50">
        <w:rPr>
          <w:rFonts w:ascii="Verdana" w:hAnsi="Verdana" w:cs="Arial"/>
          <w:sz w:val="20"/>
          <w:szCs w:val="20"/>
        </w:rPr>
        <w:t xml:space="preserve">W przypadku faktury wystawionej przez Wykonawcę niezgodnie z prawem lub umową, zapłata nastąpi w ciągu </w:t>
      </w:r>
      <w:r>
        <w:rPr>
          <w:rFonts w:ascii="Verdana" w:hAnsi="Verdana" w:cs="Arial"/>
          <w:sz w:val="20"/>
          <w:szCs w:val="20"/>
        </w:rPr>
        <w:t xml:space="preserve">30 </w:t>
      </w:r>
      <w:r w:rsidRPr="00A27A50">
        <w:rPr>
          <w:rFonts w:ascii="Verdana" w:hAnsi="Verdana" w:cs="Arial"/>
          <w:sz w:val="20"/>
          <w:szCs w:val="20"/>
        </w:rPr>
        <w:t>dni od otrzymania przez Zamawiającego faktury korygującej.</w:t>
      </w:r>
    </w:p>
    <w:p w:rsidR="004A1F85" w:rsidRPr="00A27A50" w:rsidRDefault="004A1F85" w:rsidP="00363AA0">
      <w:pPr>
        <w:numPr>
          <w:ilvl w:val="0"/>
          <w:numId w:val="68"/>
        </w:numPr>
        <w:contextualSpacing/>
        <w:jc w:val="both"/>
        <w:rPr>
          <w:rFonts w:ascii="Verdana" w:hAnsi="Verdana" w:cs="Arial"/>
          <w:sz w:val="20"/>
          <w:szCs w:val="20"/>
        </w:rPr>
      </w:pPr>
      <w:r w:rsidRPr="00A27A50">
        <w:rPr>
          <w:rFonts w:ascii="Verdana" w:hAnsi="Verdana" w:cs="Arial"/>
          <w:sz w:val="20"/>
          <w:szCs w:val="20"/>
        </w:rPr>
        <w:t>Za dzień zapłaty uważa się dzień obciążenia rachunku bankowego Zamawiającego.</w:t>
      </w:r>
    </w:p>
    <w:p w:rsidR="004A1F85" w:rsidRPr="00A27A50" w:rsidRDefault="004A1F85" w:rsidP="004A1F85">
      <w:pPr>
        <w:ind w:left="714"/>
        <w:jc w:val="both"/>
        <w:rPr>
          <w:rFonts w:ascii="Verdana" w:hAnsi="Verdana" w:cs="Arial"/>
          <w:sz w:val="20"/>
          <w:szCs w:val="20"/>
        </w:rPr>
      </w:pPr>
    </w:p>
    <w:p w:rsidR="004A1F85" w:rsidRPr="00A27A50" w:rsidRDefault="004A1F85" w:rsidP="004A1F85">
      <w:pPr>
        <w:ind w:firstLine="357"/>
        <w:jc w:val="center"/>
        <w:rPr>
          <w:rFonts w:ascii="Verdana" w:hAnsi="Verdana" w:cs="Arial"/>
          <w:b/>
          <w:sz w:val="20"/>
          <w:szCs w:val="20"/>
        </w:rPr>
      </w:pPr>
      <w:r w:rsidRPr="00A27A50">
        <w:rPr>
          <w:rFonts w:ascii="Verdana" w:hAnsi="Verdana" w:cs="Arial"/>
          <w:b/>
          <w:sz w:val="20"/>
          <w:szCs w:val="20"/>
        </w:rPr>
        <w:t>§6</w:t>
      </w:r>
    </w:p>
    <w:p w:rsidR="004A1F85" w:rsidRPr="00A27A50" w:rsidRDefault="004A1F85" w:rsidP="004A1F85">
      <w:pPr>
        <w:jc w:val="both"/>
        <w:rPr>
          <w:rFonts w:ascii="Verdana" w:hAnsi="Verdana" w:cs="Arial"/>
          <w:sz w:val="20"/>
          <w:szCs w:val="20"/>
        </w:rPr>
      </w:pPr>
      <w:r w:rsidRPr="00A27A50">
        <w:rPr>
          <w:rFonts w:ascii="Verdana" w:hAnsi="Verdana" w:cs="Arial"/>
          <w:sz w:val="20"/>
          <w:szCs w:val="20"/>
        </w:rPr>
        <w:t xml:space="preserve">Wykonawca ponosi odpowiedzialność za działania lub zaniechania osób zaangażowanych do realizacji przedmiotu umowy. </w:t>
      </w:r>
    </w:p>
    <w:p w:rsidR="004A1F85" w:rsidRPr="00A27A50" w:rsidRDefault="004A1F85" w:rsidP="004A1F85">
      <w:pPr>
        <w:rPr>
          <w:rFonts w:ascii="Verdana" w:hAnsi="Verdana" w:cs="Arial"/>
          <w:b/>
          <w:sz w:val="20"/>
          <w:szCs w:val="20"/>
        </w:rPr>
      </w:pPr>
    </w:p>
    <w:p w:rsidR="004A1F85" w:rsidRPr="00A27A50" w:rsidRDefault="004A1F85" w:rsidP="004A1F85">
      <w:pPr>
        <w:ind w:firstLine="360"/>
        <w:jc w:val="center"/>
        <w:rPr>
          <w:rFonts w:ascii="Verdana" w:hAnsi="Verdana" w:cs="Arial"/>
          <w:b/>
          <w:sz w:val="20"/>
          <w:szCs w:val="20"/>
        </w:rPr>
      </w:pPr>
      <w:r w:rsidRPr="00A27A50">
        <w:rPr>
          <w:rFonts w:ascii="Verdana" w:hAnsi="Verdana" w:cs="Arial"/>
          <w:b/>
          <w:sz w:val="20"/>
          <w:szCs w:val="20"/>
        </w:rPr>
        <w:t>§7</w:t>
      </w:r>
    </w:p>
    <w:p w:rsidR="004A1F85" w:rsidRPr="00A27A50" w:rsidRDefault="004A1F85" w:rsidP="00363AA0">
      <w:pPr>
        <w:numPr>
          <w:ilvl w:val="0"/>
          <w:numId w:val="69"/>
        </w:numPr>
        <w:tabs>
          <w:tab w:val="num" w:pos="284"/>
        </w:tabs>
        <w:ind w:left="284" w:hanging="284"/>
        <w:jc w:val="both"/>
        <w:rPr>
          <w:rFonts w:ascii="Verdana" w:hAnsi="Verdana" w:cs="Arial"/>
          <w:sz w:val="20"/>
          <w:szCs w:val="20"/>
        </w:rPr>
      </w:pPr>
      <w:r w:rsidRPr="00A27A50">
        <w:rPr>
          <w:rFonts w:ascii="Verdana" w:hAnsi="Verdana"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4A1F85" w:rsidRPr="00A27A50" w:rsidRDefault="004A1F85" w:rsidP="00363AA0">
      <w:pPr>
        <w:numPr>
          <w:ilvl w:val="0"/>
          <w:numId w:val="69"/>
        </w:numPr>
        <w:tabs>
          <w:tab w:val="num" w:pos="284"/>
        </w:tabs>
        <w:ind w:left="284" w:hanging="284"/>
        <w:jc w:val="both"/>
        <w:rPr>
          <w:rFonts w:ascii="Verdana" w:hAnsi="Verdana" w:cs="Arial"/>
          <w:sz w:val="20"/>
          <w:szCs w:val="20"/>
        </w:rPr>
      </w:pPr>
      <w:r w:rsidRPr="00A27A50">
        <w:rPr>
          <w:rFonts w:ascii="Verdana" w:hAnsi="Verdana" w:cs="Arial"/>
          <w:sz w:val="20"/>
          <w:szCs w:val="20"/>
        </w:rPr>
        <w:t>Wykonawca zobowiązany jest do zabezpieczenia danych, o których mowa w ust. 1, przed dostępem do nich osób nieuprawnionych.</w:t>
      </w:r>
    </w:p>
    <w:p w:rsidR="004A1F85" w:rsidRPr="00A27A50" w:rsidRDefault="004A1F85" w:rsidP="004A1F85">
      <w:pPr>
        <w:jc w:val="center"/>
        <w:rPr>
          <w:rFonts w:ascii="Verdana" w:hAnsi="Verdana" w:cs="Arial"/>
          <w:b/>
          <w:sz w:val="20"/>
          <w:szCs w:val="20"/>
        </w:rPr>
      </w:pPr>
    </w:p>
    <w:p w:rsidR="004A1F85" w:rsidRPr="00A27A50" w:rsidRDefault="004A1F85" w:rsidP="004A1F85">
      <w:pPr>
        <w:jc w:val="center"/>
        <w:rPr>
          <w:rFonts w:ascii="Verdana" w:hAnsi="Verdana" w:cs="Arial"/>
          <w:sz w:val="20"/>
          <w:szCs w:val="20"/>
        </w:rPr>
      </w:pPr>
      <w:r w:rsidRPr="00A27A50">
        <w:rPr>
          <w:rFonts w:ascii="Verdana" w:hAnsi="Verdana" w:cs="Arial"/>
          <w:b/>
          <w:sz w:val="20"/>
          <w:szCs w:val="20"/>
        </w:rPr>
        <w:t>§8</w:t>
      </w:r>
    </w:p>
    <w:p w:rsidR="004A1F85" w:rsidRPr="00A27A50" w:rsidRDefault="004A1F85" w:rsidP="00363AA0">
      <w:pPr>
        <w:numPr>
          <w:ilvl w:val="0"/>
          <w:numId w:val="70"/>
        </w:numPr>
        <w:ind w:left="284" w:hanging="284"/>
        <w:jc w:val="both"/>
        <w:rPr>
          <w:rFonts w:ascii="Verdana" w:hAnsi="Verdana" w:cs="Arial"/>
          <w:sz w:val="20"/>
          <w:szCs w:val="20"/>
        </w:rPr>
      </w:pPr>
      <w:r w:rsidRPr="00A27A50">
        <w:rPr>
          <w:rFonts w:ascii="Verdana" w:hAnsi="Verdana" w:cs="Arial"/>
          <w:sz w:val="20"/>
          <w:szCs w:val="20"/>
        </w:rPr>
        <w:t xml:space="preserve">Wykonawca oświadcza, że przysługują mu majątkowe i osobiste prawa autorskie do tłumaczeń powstałych w wyniku wykonania niniejszej umowy, jako utworu w rozumieniu art. 1 ustawy z dnia 4 lutego 1994 r. o prawie autorskim i prawach pokrewnych  (Dz. U. z 2006 r . Nr 90, poz. 631, z </w:t>
      </w:r>
      <w:proofErr w:type="spellStart"/>
      <w:r w:rsidRPr="00A27A50">
        <w:rPr>
          <w:rFonts w:ascii="Verdana" w:hAnsi="Verdana" w:cs="Arial"/>
          <w:sz w:val="20"/>
          <w:szCs w:val="20"/>
        </w:rPr>
        <w:t>późn</w:t>
      </w:r>
      <w:proofErr w:type="spellEnd"/>
      <w:r w:rsidRPr="00A27A50">
        <w:rPr>
          <w:rFonts w:ascii="Verdana" w:hAnsi="Verdana" w:cs="Arial"/>
          <w:sz w:val="20"/>
          <w:szCs w:val="20"/>
        </w:rPr>
        <w:t>. zm.). Wykonawca oświadcza również, że jest wyłącznym podmiotem ww. praw autorskich, oraz że dysponowanie tymi prawami nie narusza żadnych praw osób trzecich.</w:t>
      </w:r>
    </w:p>
    <w:p w:rsidR="004A1F85" w:rsidRPr="00A27A50" w:rsidRDefault="004A1F85" w:rsidP="00363AA0">
      <w:pPr>
        <w:numPr>
          <w:ilvl w:val="0"/>
          <w:numId w:val="70"/>
        </w:numPr>
        <w:ind w:left="284" w:hanging="284"/>
        <w:jc w:val="both"/>
        <w:rPr>
          <w:rFonts w:ascii="Verdana" w:hAnsi="Verdana" w:cs="Arial"/>
          <w:sz w:val="20"/>
          <w:szCs w:val="20"/>
        </w:rPr>
      </w:pPr>
      <w:r w:rsidRPr="00A27A50">
        <w:rPr>
          <w:rFonts w:ascii="Verdana" w:hAnsi="Verdana" w:cs="Arial"/>
          <w:sz w:val="20"/>
          <w:szCs w:val="20"/>
        </w:rPr>
        <w:t xml:space="preserve">Wykonawca zobowiązuje się w ramach wynagrodzenia przenieść na Zamawiającego, z chwilą </w:t>
      </w:r>
      <w:r>
        <w:rPr>
          <w:rFonts w:ascii="Verdana" w:hAnsi="Verdana" w:cs="Arial"/>
          <w:sz w:val="20"/>
          <w:szCs w:val="20"/>
        </w:rPr>
        <w:t>wykonania usługi</w:t>
      </w:r>
      <w:r w:rsidRPr="00A27A50">
        <w:rPr>
          <w:rFonts w:ascii="Verdana" w:hAnsi="Verdana" w:cs="Arial"/>
          <w:sz w:val="20"/>
          <w:szCs w:val="20"/>
        </w:rPr>
        <w:t xml:space="preserve"> (bez ograniczeń terytorialnych, czasowych, finansowych czy tematycznych):  </w:t>
      </w:r>
    </w:p>
    <w:p w:rsidR="004A1F85" w:rsidRPr="00A27A50" w:rsidRDefault="004A1F85" w:rsidP="00363AA0">
      <w:pPr>
        <w:numPr>
          <w:ilvl w:val="0"/>
          <w:numId w:val="71"/>
        </w:numPr>
        <w:ind w:hanging="644"/>
        <w:jc w:val="both"/>
        <w:rPr>
          <w:rFonts w:ascii="Verdana" w:hAnsi="Verdana" w:cs="Arial"/>
          <w:sz w:val="20"/>
          <w:szCs w:val="20"/>
        </w:rPr>
      </w:pPr>
      <w:r w:rsidRPr="00A27A50">
        <w:rPr>
          <w:rFonts w:ascii="Verdana" w:hAnsi="Verdana" w:cs="Arial"/>
          <w:sz w:val="20"/>
          <w:szCs w:val="20"/>
        </w:rPr>
        <w:t>wszelkie autorskie prawa majątkowe odnoszące się do tłumaczeń w zakresie:</w:t>
      </w:r>
    </w:p>
    <w:p w:rsidR="004A1F85" w:rsidRPr="00A27A50" w:rsidRDefault="004A1F85" w:rsidP="004A1F85">
      <w:pPr>
        <w:numPr>
          <w:ilvl w:val="0"/>
          <w:numId w:val="54"/>
        </w:numPr>
        <w:tabs>
          <w:tab w:val="num" w:pos="284"/>
        </w:tabs>
        <w:ind w:hanging="644"/>
        <w:jc w:val="both"/>
        <w:rPr>
          <w:rFonts w:ascii="Verdana" w:hAnsi="Verdana" w:cs="Arial"/>
          <w:sz w:val="20"/>
          <w:szCs w:val="20"/>
        </w:rPr>
      </w:pPr>
      <w:r w:rsidRPr="00A27A50">
        <w:rPr>
          <w:rFonts w:ascii="Verdana" w:hAnsi="Verdana" w:cs="Arial"/>
          <w:sz w:val="20"/>
          <w:szCs w:val="20"/>
        </w:rPr>
        <w:t>kopiowania na dowolny nośnik,</w:t>
      </w:r>
    </w:p>
    <w:p w:rsidR="004A1F85" w:rsidRPr="00A27A50" w:rsidRDefault="004A1F85" w:rsidP="004A1F85">
      <w:pPr>
        <w:numPr>
          <w:ilvl w:val="0"/>
          <w:numId w:val="54"/>
        </w:numPr>
        <w:tabs>
          <w:tab w:val="num" w:pos="284"/>
        </w:tabs>
        <w:ind w:hanging="644"/>
        <w:jc w:val="both"/>
        <w:rPr>
          <w:rFonts w:ascii="Verdana" w:hAnsi="Verdana" w:cs="Arial"/>
          <w:sz w:val="20"/>
          <w:szCs w:val="20"/>
        </w:rPr>
      </w:pPr>
      <w:r w:rsidRPr="00A27A50">
        <w:rPr>
          <w:rFonts w:ascii="Verdana" w:hAnsi="Verdana" w:cs="Arial"/>
          <w:sz w:val="20"/>
          <w:szCs w:val="20"/>
        </w:rPr>
        <w:t>kopiowania w całości lub w części we wszelkiego rodzaju materiałach naukowych i szkoleniowych wykorzystywanych w mediach drukowanych, w działalności prasowej, radiowej i telewizyjnej,</w:t>
      </w:r>
    </w:p>
    <w:p w:rsidR="004A1F85" w:rsidRPr="00A27A50" w:rsidRDefault="004A1F85" w:rsidP="004A1F85">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wystawiania lub prezentacji podczas konferencji, seminariów i zebrań,</w:t>
      </w:r>
    </w:p>
    <w:p w:rsidR="004A1F85" w:rsidRPr="00A27A50" w:rsidRDefault="004A1F85" w:rsidP="004A1F85">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wykorzystania w postępowaniach o udzielenie zamówienia publicznego lub w celu nabycia dóbr lub usług związanych z realizacją umowy,</w:t>
      </w:r>
    </w:p>
    <w:p w:rsidR="004A1F85" w:rsidRPr="00A27A50" w:rsidRDefault="004A1F85" w:rsidP="004A1F85">
      <w:pPr>
        <w:numPr>
          <w:ilvl w:val="0"/>
          <w:numId w:val="54"/>
        </w:numPr>
        <w:tabs>
          <w:tab w:val="num" w:pos="284"/>
        </w:tabs>
        <w:autoSpaceDE w:val="0"/>
        <w:autoSpaceDN w:val="0"/>
        <w:ind w:hanging="644"/>
        <w:jc w:val="both"/>
        <w:rPr>
          <w:rFonts w:ascii="Verdana" w:hAnsi="Verdana" w:cs="Arial"/>
          <w:sz w:val="20"/>
          <w:szCs w:val="20"/>
        </w:rPr>
      </w:pPr>
      <w:r w:rsidRPr="00A27A50">
        <w:rPr>
          <w:rFonts w:ascii="Verdana" w:hAnsi="Verdana" w:cs="Arial"/>
          <w:sz w:val="20"/>
          <w:szCs w:val="20"/>
        </w:rPr>
        <w:t>wykorzystywania w materiałach wydawniczych oraz we wszelkiego rodzaju mediach audio-wizualnych i komputerowych;</w:t>
      </w:r>
    </w:p>
    <w:p w:rsidR="004A1F85" w:rsidRPr="00A27A50" w:rsidRDefault="004A1F85" w:rsidP="00363AA0">
      <w:pPr>
        <w:numPr>
          <w:ilvl w:val="0"/>
          <w:numId w:val="71"/>
        </w:numPr>
        <w:ind w:hanging="644"/>
        <w:jc w:val="both"/>
        <w:rPr>
          <w:rFonts w:ascii="Verdana" w:hAnsi="Verdana" w:cs="Arial"/>
          <w:sz w:val="20"/>
          <w:szCs w:val="20"/>
        </w:rPr>
      </w:pPr>
      <w:r w:rsidRPr="00A27A50">
        <w:rPr>
          <w:rFonts w:ascii="Verdana" w:hAnsi="Verdana" w:cs="Arial"/>
          <w:sz w:val="20"/>
          <w:szCs w:val="20"/>
        </w:rPr>
        <w:t>prawo do korzystania z zależnych praw autorskich, a w szczególności do korzystania z tłumaczeń w całości lub z części i opracowania ich poprzez uaktualnienie, modyfikację przez Zamawiającego;</w:t>
      </w:r>
    </w:p>
    <w:p w:rsidR="004A1F85" w:rsidRPr="00A27A50" w:rsidRDefault="004A1F85" w:rsidP="00363AA0">
      <w:pPr>
        <w:numPr>
          <w:ilvl w:val="0"/>
          <w:numId w:val="71"/>
        </w:numPr>
        <w:ind w:hanging="644"/>
        <w:jc w:val="both"/>
        <w:rPr>
          <w:rFonts w:ascii="Verdana" w:hAnsi="Verdana" w:cs="Arial"/>
          <w:sz w:val="20"/>
          <w:szCs w:val="20"/>
        </w:rPr>
      </w:pPr>
      <w:r w:rsidRPr="00A27A50">
        <w:rPr>
          <w:rFonts w:ascii="Verdana" w:hAnsi="Verdana" w:cs="Arial"/>
          <w:sz w:val="20"/>
          <w:szCs w:val="20"/>
        </w:rPr>
        <w:t>prawo do wykorzystywania dzieła w następujących obszarach (polach eksploatacji):</w:t>
      </w:r>
    </w:p>
    <w:p w:rsidR="004A1F85" w:rsidRPr="00A27A50" w:rsidRDefault="004A1F85" w:rsidP="004A1F85">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utrwalanie, użytkowanie, modyfikowanie, przetwarzanie, kopiowanie,</w:t>
      </w:r>
    </w:p>
    <w:p w:rsidR="004A1F85" w:rsidRPr="00A27A50" w:rsidRDefault="004A1F85" w:rsidP="004A1F85">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wprowadzenie do pamięci komputerów i serwerów sieci komputerowych oraz wyświetlanie na monitorze komputera,</w:t>
      </w:r>
    </w:p>
    <w:p w:rsidR="004A1F85" w:rsidRPr="00A27A50" w:rsidRDefault="004A1F85" w:rsidP="004A1F85">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zwielokrotnienie dowolną techniką, wprowadzanie do obrotu,</w:t>
      </w:r>
    </w:p>
    <w:p w:rsidR="004A1F85" w:rsidRPr="00A27A50" w:rsidRDefault="004A1F85" w:rsidP="004A1F85">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publiczne wykonywanie lub powielanie, wystawianie, wyświetlanie,</w:t>
      </w:r>
    </w:p>
    <w:p w:rsidR="004A1F85" w:rsidRPr="00A27A50" w:rsidRDefault="004A1F85" w:rsidP="004A1F85">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przekazywanie podmiotom trzecim,</w:t>
      </w:r>
    </w:p>
    <w:p w:rsidR="004A1F85" w:rsidRPr="00A27A50" w:rsidRDefault="004A1F85" w:rsidP="004A1F85">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udostępnianie w siedzibie Zamawiającego oraz innych podmiotów,</w:t>
      </w:r>
    </w:p>
    <w:p w:rsidR="004A1F85" w:rsidRPr="00A27A50" w:rsidRDefault="004A1F85" w:rsidP="004A1F85">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nadawanie za pomocą wizji lub fonii przewodowej albo bezprzewodowej przez stację naziemną, nadawanie za pośrednictwem satelity,</w:t>
      </w:r>
    </w:p>
    <w:p w:rsidR="004A1F85" w:rsidRPr="00A27A50" w:rsidRDefault="004A1F85" w:rsidP="004A1F85">
      <w:pPr>
        <w:numPr>
          <w:ilvl w:val="0"/>
          <w:numId w:val="55"/>
        </w:numPr>
        <w:tabs>
          <w:tab w:val="num" w:pos="284"/>
        </w:tabs>
        <w:ind w:hanging="644"/>
        <w:jc w:val="both"/>
        <w:rPr>
          <w:rFonts w:ascii="Verdana" w:hAnsi="Verdana" w:cs="Arial"/>
          <w:sz w:val="20"/>
          <w:szCs w:val="20"/>
        </w:rPr>
      </w:pPr>
      <w:r w:rsidRPr="00A27A50">
        <w:rPr>
          <w:rFonts w:ascii="Verdana" w:hAnsi="Verdana" w:cs="Arial"/>
          <w:sz w:val="20"/>
          <w:szCs w:val="20"/>
        </w:rPr>
        <w:t>transmisja komputerowa (sieć szerokiego dostępu, Internet), oraz zezwalanie na tworzenie i nadawanie kompilacji.</w:t>
      </w:r>
    </w:p>
    <w:p w:rsidR="004A1F85" w:rsidRPr="00A27A50" w:rsidRDefault="004A1F85" w:rsidP="00363AA0">
      <w:pPr>
        <w:numPr>
          <w:ilvl w:val="0"/>
          <w:numId w:val="70"/>
        </w:numPr>
        <w:jc w:val="both"/>
        <w:rPr>
          <w:rFonts w:ascii="Verdana" w:hAnsi="Verdana" w:cs="Arial"/>
          <w:sz w:val="20"/>
          <w:szCs w:val="20"/>
        </w:rPr>
      </w:pPr>
      <w:r w:rsidRPr="00A27A50">
        <w:rPr>
          <w:rFonts w:ascii="Verdana" w:hAnsi="Verdana" w:cs="Arial"/>
          <w:sz w:val="20"/>
          <w:szCs w:val="20"/>
        </w:rPr>
        <w:lastRenderedPageBreak/>
        <w:t>W ramach wykonania niniejszej umowy Wykonawca zobowiązuje się do niewykonania autorskich praw osobistych do tłumaczeń objętych niniejszą umową, w szczególności do niewykonania prawa do oznaczania tłumaczeń swoim nazwiskiem lub pseudonimem, prawa do decydowania o pierwszym udostępnieniu tłumaczeń osobom trzecim, prawa nadzoru nad sposobem korzystania z tłumaczeń oraz praw związanych z nienaruszalnością ich treści i formy oraz ich  rzetelnym wykorzystaniem.</w:t>
      </w:r>
    </w:p>
    <w:p w:rsidR="004A1F85" w:rsidRPr="00A27A50" w:rsidRDefault="004A1F85" w:rsidP="00363AA0">
      <w:pPr>
        <w:numPr>
          <w:ilvl w:val="0"/>
          <w:numId w:val="70"/>
        </w:numPr>
        <w:jc w:val="both"/>
        <w:rPr>
          <w:rFonts w:ascii="Verdana" w:hAnsi="Verdana" w:cs="Arial"/>
          <w:sz w:val="20"/>
          <w:szCs w:val="20"/>
        </w:rPr>
      </w:pPr>
      <w:r w:rsidRPr="00A27A50">
        <w:rPr>
          <w:rFonts w:ascii="Verdana" w:hAnsi="Verdana" w:cs="Arial"/>
          <w:sz w:val="20"/>
          <w:szCs w:val="20"/>
        </w:rPr>
        <w:t>Z dniem podpisania niniejszej umowy prawa i obowiązki uzyskane na podstawie niniejszej umowy Zamawiający może przenieść na osobę trzecią bez zgody Wykonawcy.</w:t>
      </w:r>
    </w:p>
    <w:p w:rsidR="004A1F85" w:rsidRPr="00A27A50" w:rsidRDefault="004A1F85" w:rsidP="004A1F85">
      <w:pPr>
        <w:rPr>
          <w:rFonts w:ascii="Verdana" w:hAnsi="Verdana" w:cs="Arial"/>
          <w:b/>
          <w:sz w:val="20"/>
          <w:szCs w:val="20"/>
        </w:rPr>
      </w:pPr>
    </w:p>
    <w:p w:rsidR="004A1F85" w:rsidRPr="00A27A50" w:rsidRDefault="004A1F85" w:rsidP="004A1F85">
      <w:pPr>
        <w:jc w:val="center"/>
        <w:rPr>
          <w:rFonts w:ascii="Verdana" w:hAnsi="Verdana" w:cs="Arial"/>
          <w:b/>
          <w:sz w:val="20"/>
          <w:szCs w:val="20"/>
        </w:rPr>
      </w:pPr>
      <w:r w:rsidRPr="00A27A50">
        <w:rPr>
          <w:rFonts w:ascii="Verdana" w:hAnsi="Verdana" w:cs="Arial"/>
          <w:b/>
          <w:sz w:val="20"/>
          <w:szCs w:val="20"/>
        </w:rPr>
        <w:t>§9</w:t>
      </w:r>
    </w:p>
    <w:p w:rsidR="004A1F85" w:rsidRPr="00A71A99" w:rsidRDefault="004A1F85" w:rsidP="00363AA0">
      <w:pPr>
        <w:numPr>
          <w:ilvl w:val="0"/>
          <w:numId w:val="72"/>
        </w:numPr>
        <w:jc w:val="both"/>
        <w:rPr>
          <w:rFonts w:ascii="Verdana" w:hAnsi="Verdana" w:cs="Arial"/>
          <w:sz w:val="20"/>
          <w:szCs w:val="20"/>
        </w:rPr>
      </w:pPr>
      <w:r w:rsidRPr="00A71A99">
        <w:rPr>
          <w:rFonts w:ascii="Verdana" w:hAnsi="Verdana" w:cs="Arial"/>
          <w:sz w:val="20"/>
          <w:szCs w:val="20"/>
        </w:rPr>
        <w:t>Osobami upoważnionymi do kontaktu  w ramach realizacji Umowy są:</w:t>
      </w:r>
    </w:p>
    <w:p w:rsidR="004A1F85" w:rsidRPr="00A27A50" w:rsidRDefault="004A1F85" w:rsidP="00363AA0">
      <w:pPr>
        <w:numPr>
          <w:ilvl w:val="0"/>
          <w:numId w:val="73"/>
        </w:numPr>
        <w:jc w:val="both"/>
        <w:rPr>
          <w:rFonts w:ascii="Verdana" w:hAnsi="Verdana" w:cs="Arial"/>
          <w:sz w:val="20"/>
          <w:szCs w:val="20"/>
        </w:rPr>
      </w:pPr>
      <w:r w:rsidRPr="00A27A50">
        <w:rPr>
          <w:rFonts w:ascii="Verdana" w:hAnsi="Verdana" w:cs="Arial"/>
          <w:sz w:val="20"/>
          <w:szCs w:val="20"/>
        </w:rPr>
        <w:t>ze strony Zamawiającego:</w:t>
      </w:r>
    </w:p>
    <w:p w:rsidR="004A1F85" w:rsidRPr="00A27A50" w:rsidRDefault="004A1F85" w:rsidP="00363AA0">
      <w:pPr>
        <w:numPr>
          <w:ilvl w:val="0"/>
          <w:numId w:val="74"/>
        </w:numPr>
        <w:jc w:val="both"/>
        <w:rPr>
          <w:rFonts w:ascii="Verdana" w:hAnsi="Verdana" w:cs="Arial"/>
          <w:sz w:val="20"/>
          <w:szCs w:val="20"/>
          <w:lang w:val="en-US"/>
        </w:rPr>
      </w:pPr>
      <w:r w:rsidRPr="00A27A50">
        <w:rPr>
          <w:rFonts w:ascii="Verdana" w:hAnsi="Verdana" w:cs="Arial"/>
          <w:sz w:val="20"/>
          <w:szCs w:val="20"/>
          <w:lang w:val="en-US"/>
        </w:rPr>
        <w:t xml:space="preserve">…………………………., tel. …………….., e-mail: …………………………., </w:t>
      </w:r>
    </w:p>
    <w:p w:rsidR="004A1F85" w:rsidRPr="00A27A50" w:rsidRDefault="004A1F85" w:rsidP="00363AA0">
      <w:pPr>
        <w:numPr>
          <w:ilvl w:val="0"/>
          <w:numId w:val="74"/>
        </w:numPr>
        <w:jc w:val="both"/>
        <w:rPr>
          <w:rFonts w:ascii="Verdana" w:hAnsi="Verdana" w:cs="Arial"/>
          <w:sz w:val="20"/>
          <w:szCs w:val="20"/>
        </w:rPr>
      </w:pPr>
      <w:r w:rsidRPr="00A27A50">
        <w:rPr>
          <w:rFonts w:ascii="Verdana" w:hAnsi="Verdana" w:cs="Arial"/>
          <w:sz w:val="20"/>
          <w:szCs w:val="20"/>
        </w:rPr>
        <w:t xml:space="preserve">…………………….       , tel. …………….., e-mail: …………………………., </w:t>
      </w:r>
    </w:p>
    <w:p w:rsidR="004A1F85" w:rsidRPr="00A27A50" w:rsidRDefault="004A1F85" w:rsidP="00363AA0">
      <w:pPr>
        <w:numPr>
          <w:ilvl w:val="0"/>
          <w:numId w:val="73"/>
        </w:numPr>
        <w:jc w:val="both"/>
        <w:rPr>
          <w:rFonts w:ascii="Verdana" w:hAnsi="Verdana" w:cs="Arial"/>
          <w:sz w:val="20"/>
          <w:szCs w:val="20"/>
        </w:rPr>
      </w:pPr>
      <w:r w:rsidRPr="00A27A50">
        <w:rPr>
          <w:rFonts w:ascii="Verdana" w:hAnsi="Verdana" w:cs="Arial"/>
          <w:sz w:val="20"/>
          <w:szCs w:val="20"/>
        </w:rPr>
        <w:t>ze strony Wykonawcy: ……………………………………………………………..</w:t>
      </w:r>
    </w:p>
    <w:p w:rsidR="004A1F85" w:rsidRPr="00A27A50" w:rsidRDefault="004A1F85" w:rsidP="004A1F85">
      <w:pPr>
        <w:ind w:left="705" w:hanging="279"/>
        <w:jc w:val="both"/>
        <w:rPr>
          <w:rFonts w:ascii="Verdana" w:hAnsi="Verdana" w:cs="Arial"/>
          <w:sz w:val="20"/>
          <w:szCs w:val="20"/>
        </w:rPr>
      </w:pPr>
      <w:r w:rsidRPr="00A27A50">
        <w:rPr>
          <w:rFonts w:ascii="Verdana" w:hAnsi="Verdana" w:cs="Arial"/>
          <w:sz w:val="20"/>
          <w:szCs w:val="20"/>
        </w:rPr>
        <w:t xml:space="preserve">   dane kontaktowe: </w:t>
      </w:r>
      <w:proofErr w:type="spellStart"/>
      <w:r w:rsidRPr="00A27A50">
        <w:rPr>
          <w:rFonts w:ascii="Verdana" w:hAnsi="Verdana" w:cs="Arial"/>
          <w:sz w:val="20"/>
          <w:szCs w:val="20"/>
        </w:rPr>
        <w:t>tel</w:t>
      </w:r>
      <w:proofErr w:type="spellEnd"/>
      <w:r w:rsidRPr="00A27A50">
        <w:rPr>
          <w:rFonts w:ascii="Verdana" w:hAnsi="Verdana" w:cs="Arial"/>
          <w:sz w:val="20"/>
          <w:szCs w:val="20"/>
        </w:rPr>
        <w:t>………………………, faks………………, e-mail……………..</w:t>
      </w:r>
    </w:p>
    <w:p w:rsidR="004A1F85" w:rsidRPr="00A71A99" w:rsidRDefault="004A1F85" w:rsidP="00363AA0">
      <w:pPr>
        <w:numPr>
          <w:ilvl w:val="0"/>
          <w:numId w:val="72"/>
        </w:numPr>
        <w:jc w:val="both"/>
        <w:rPr>
          <w:rFonts w:ascii="Verdana" w:hAnsi="Verdana" w:cs="Arial"/>
          <w:sz w:val="20"/>
          <w:szCs w:val="20"/>
        </w:rPr>
      </w:pPr>
      <w:r w:rsidRPr="00A71A99">
        <w:rPr>
          <w:rFonts w:ascii="Verdana" w:hAnsi="Verdana" w:cs="Arial"/>
          <w:sz w:val="20"/>
          <w:szCs w:val="20"/>
        </w:rPr>
        <w:t xml:space="preserve">Zmiana osób wyznaczonych do kontaktów, o których mowa w ust. 1, może nastąpić poprzez pisemne powiadomienie drugiej Strony Umowy przesłane w drodze korespondencji elektronicznej i nie stanowi zmiany Umowy. </w:t>
      </w:r>
    </w:p>
    <w:p w:rsidR="004A1F85" w:rsidRDefault="004A1F85" w:rsidP="004A1F85">
      <w:pPr>
        <w:jc w:val="both"/>
        <w:rPr>
          <w:rFonts w:ascii="Verdana" w:hAnsi="Verdana" w:cs="Arial"/>
          <w:sz w:val="20"/>
          <w:szCs w:val="20"/>
        </w:rPr>
      </w:pPr>
    </w:p>
    <w:p w:rsidR="004A1F85" w:rsidRDefault="004A1F85" w:rsidP="004A1F85">
      <w:pPr>
        <w:jc w:val="center"/>
        <w:rPr>
          <w:rFonts w:ascii="Verdana" w:hAnsi="Verdana" w:cs="Arial"/>
          <w:b/>
          <w:sz w:val="20"/>
          <w:szCs w:val="20"/>
        </w:rPr>
      </w:pPr>
      <w:r w:rsidRPr="0021013F">
        <w:rPr>
          <w:rFonts w:ascii="Arial" w:hAnsi="Arial" w:cs="Arial"/>
          <w:b/>
          <w:sz w:val="20"/>
          <w:szCs w:val="20"/>
        </w:rPr>
        <w:t>§</w:t>
      </w:r>
      <w:r w:rsidRPr="0021013F">
        <w:rPr>
          <w:rFonts w:ascii="Verdana" w:hAnsi="Verdana" w:cs="Arial"/>
          <w:b/>
          <w:sz w:val="20"/>
          <w:szCs w:val="20"/>
        </w:rPr>
        <w:t>10</w:t>
      </w:r>
    </w:p>
    <w:p w:rsidR="004A1F85" w:rsidRPr="0021013F" w:rsidRDefault="004A1F85" w:rsidP="00363AA0">
      <w:pPr>
        <w:numPr>
          <w:ilvl w:val="0"/>
          <w:numId w:val="75"/>
        </w:numPr>
        <w:jc w:val="both"/>
        <w:rPr>
          <w:rFonts w:ascii="Verdana" w:hAnsi="Verdana" w:cs="Arial"/>
          <w:sz w:val="20"/>
          <w:szCs w:val="20"/>
        </w:rPr>
      </w:pPr>
      <w:r w:rsidRPr="0021013F">
        <w:rPr>
          <w:rFonts w:ascii="Verdana" w:hAnsi="Verdana" w:cs="Arial"/>
          <w:sz w:val="20"/>
          <w:szCs w:val="20"/>
        </w:rPr>
        <w:t>Poza przypadkami określonymi w Kodeksie cywilnym i innych przepisach prawa, Zamawiającemu przysługuje prawo do odstąpienia od umowy, gdy Wykonawca nie zrealizował lub wadliwie zrealizował co najmniej 2 zlecenia tłumaczenia.</w:t>
      </w:r>
    </w:p>
    <w:p w:rsidR="004A1F85" w:rsidRPr="007A3CBA" w:rsidRDefault="004A1F85" w:rsidP="00363AA0">
      <w:pPr>
        <w:numPr>
          <w:ilvl w:val="0"/>
          <w:numId w:val="75"/>
        </w:numPr>
        <w:jc w:val="both"/>
        <w:rPr>
          <w:rFonts w:ascii="Verdana" w:hAnsi="Verdana" w:cs="Arial"/>
          <w:sz w:val="20"/>
          <w:szCs w:val="20"/>
        </w:rPr>
      </w:pPr>
      <w:r w:rsidRPr="0021013F">
        <w:rPr>
          <w:rFonts w:ascii="Verdana" w:hAnsi="Verdana" w:cs="Arial"/>
          <w:sz w:val="20"/>
          <w:szCs w:val="20"/>
        </w:rPr>
        <w:t>Prawo odstąpienia od umowy Zamawiający wykonuje zawiadamiając Wykonawcę w drodze pisemnej, w terminie 14 dni od chwili powzięcia informacji o przyczynie odstąpienia.</w:t>
      </w:r>
    </w:p>
    <w:p w:rsidR="004A1F85" w:rsidRDefault="004A1F85" w:rsidP="004A1F85">
      <w:pPr>
        <w:jc w:val="center"/>
        <w:rPr>
          <w:rFonts w:ascii="Verdana" w:hAnsi="Verdana" w:cs="Arial"/>
          <w:b/>
          <w:sz w:val="20"/>
          <w:szCs w:val="20"/>
        </w:rPr>
      </w:pPr>
    </w:p>
    <w:p w:rsidR="004A1F85" w:rsidRPr="00A27A50" w:rsidRDefault="004A1F85" w:rsidP="004A1F85">
      <w:pPr>
        <w:jc w:val="center"/>
        <w:rPr>
          <w:rFonts w:ascii="Verdana" w:hAnsi="Verdana" w:cs="Arial"/>
          <w:b/>
          <w:sz w:val="20"/>
          <w:szCs w:val="20"/>
        </w:rPr>
      </w:pPr>
      <w:r>
        <w:rPr>
          <w:rFonts w:ascii="Arial" w:hAnsi="Arial" w:cs="Arial"/>
          <w:b/>
          <w:sz w:val="20"/>
          <w:szCs w:val="20"/>
        </w:rPr>
        <w:t>§</w:t>
      </w:r>
      <w:r>
        <w:rPr>
          <w:rFonts w:ascii="Verdana" w:hAnsi="Verdana" w:cs="Arial"/>
          <w:b/>
          <w:sz w:val="20"/>
          <w:szCs w:val="20"/>
        </w:rPr>
        <w:t>11</w:t>
      </w:r>
    </w:p>
    <w:p w:rsidR="004A1F85" w:rsidRPr="00A27A50" w:rsidRDefault="004A1F85" w:rsidP="00363AA0">
      <w:pPr>
        <w:numPr>
          <w:ilvl w:val="0"/>
          <w:numId w:val="76"/>
        </w:numPr>
        <w:jc w:val="both"/>
        <w:rPr>
          <w:rFonts w:ascii="Verdana" w:hAnsi="Verdana" w:cs="Arial"/>
          <w:sz w:val="20"/>
          <w:szCs w:val="20"/>
        </w:rPr>
      </w:pPr>
      <w:r w:rsidRPr="00A27A50">
        <w:rPr>
          <w:rFonts w:ascii="Verdana" w:hAnsi="Verdana" w:cs="Arial"/>
          <w:sz w:val="20"/>
          <w:szCs w:val="20"/>
        </w:rPr>
        <w:t>Wykonawca nie może przenieść na osobę trzecią wierzytelności z niniejszej umowy bez uprzedniej zgody Zamawiającego.</w:t>
      </w:r>
    </w:p>
    <w:p w:rsidR="004A1F85" w:rsidRPr="00A27A50" w:rsidRDefault="004A1F85" w:rsidP="00363AA0">
      <w:pPr>
        <w:numPr>
          <w:ilvl w:val="0"/>
          <w:numId w:val="76"/>
        </w:numPr>
        <w:jc w:val="both"/>
        <w:rPr>
          <w:rFonts w:ascii="Verdana" w:hAnsi="Verdana" w:cs="Arial"/>
          <w:sz w:val="20"/>
          <w:szCs w:val="20"/>
        </w:rPr>
      </w:pPr>
      <w:r w:rsidRPr="00A27A50">
        <w:rPr>
          <w:rFonts w:ascii="Verdana" w:hAnsi="Verdana" w:cs="Arial"/>
          <w:sz w:val="20"/>
          <w:szCs w:val="20"/>
        </w:rPr>
        <w:t xml:space="preserve">W sprawach nieuregulowanych niniejszą umową zastosowanie mają przepisy ustawy z dnia 23 kwietnia 1964 r. Kodeks cywilny (Dz. U. z 2014 r. poz. 121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xml:space="preserve">. zm.), ustawy z dnia 4 lutego 1994 r. o prawie autorskim i prawach pokrewnych (Dz. U. z 2006 r. Nr 90, poz. 631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xml:space="preserve">. zm.) oraz ustawy z dnia 29 stycznia 2004 r. Prawo zamówień publicznych (Dz. U. z 2013 r. poz. 907 z </w:t>
      </w:r>
      <w:proofErr w:type="spellStart"/>
      <w:r w:rsidRPr="00A27A50">
        <w:rPr>
          <w:rFonts w:ascii="Verdana" w:hAnsi="Verdana" w:cs="Arial"/>
          <w:sz w:val="20"/>
          <w:szCs w:val="20"/>
        </w:rPr>
        <w:t>pó</w:t>
      </w:r>
      <w:r w:rsidRPr="00A27A50">
        <w:rPr>
          <w:rFonts w:ascii="Verdana" w:eastAsia="TimesNewRoman" w:hAnsi="Verdana" w:cs="Arial"/>
          <w:sz w:val="20"/>
          <w:szCs w:val="20"/>
        </w:rPr>
        <w:t>ź</w:t>
      </w:r>
      <w:r w:rsidRPr="00A27A50">
        <w:rPr>
          <w:rFonts w:ascii="Verdana" w:hAnsi="Verdana" w:cs="Arial"/>
          <w:sz w:val="20"/>
          <w:szCs w:val="20"/>
        </w:rPr>
        <w:t>n</w:t>
      </w:r>
      <w:proofErr w:type="spellEnd"/>
      <w:r w:rsidRPr="00A27A50">
        <w:rPr>
          <w:rFonts w:ascii="Verdana" w:hAnsi="Verdana" w:cs="Arial"/>
          <w:sz w:val="20"/>
          <w:szCs w:val="20"/>
        </w:rPr>
        <w:t>. zm.).</w:t>
      </w:r>
    </w:p>
    <w:p w:rsidR="004A1F85" w:rsidRPr="00A27A50" w:rsidRDefault="004A1F85" w:rsidP="00363AA0">
      <w:pPr>
        <w:numPr>
          <w:ilvl w:val="0"/>
          <w:numId w:val="76"/>
        </w:numPr>
        <w:jc w:val="both"/>
        <w:rPr>
          <w:rFonts w:ascii="Verdana" w:hAnsi="Verdana" w:cs="Arial"/>
          <w:sz w:val="20"/>
          <w:szCs w:val="20"/>
        </w:rPr>
      </w:pPr>
      <w:r w:rsidRPr="00A27A50">
        <w:rPr>
          <w:rFonts w:ascii="Verdana" w:hAnsi="Verdana" w:cs="Arial"/>
          <w:sz w:val="20"/>
          <w:szCs w:val="20"/>
        </w:rPr>
        <w:t>Spory powstałe na tle wykonania umowy Strony poddają rozstrzygnięciu sądów powszechnych właściwych miejscowo według siedziby Zamawiającego.</w:t>
      </w:r>
    </w:p>
    <w:p w:rsidR="004A1F85" w:rsidRPr="00A27A50" w:rsidRDefault="004A1F85" w:rsidP="00363AA0">
      <w:pPr>
        <w:numPr>
          <w:ilvl w:val="0"/>
          <w:numId w:val="76"/>
        </w:numPr>
        <w:jc w:val="both"/>
        <w:rPr>
          <w:rFonts w:ascii="Verdana" w:hAnsi="Verdana" w:cs="Arial"/>
          <w:sz w:val="20"/>
          <w:szCs w:val="20"/>
        </w:rPr>
      </w:pPr>
      <w:r w:rsidRPr="00A27A50">
        <w:rPr>
          <w:rFonts w:ascii="Verdana" w:hAnsi="Verdana" w:cs="Arial"/>
          <w:sz w:val="20"/>
          <w:szCs w:val="20"/>
        </w:rPr>
        <w:t>Wszelkie zmiany postanowień umowy wymagają pisemnej formy aneksu do umowy, pod rygorem nieważności.</w:t>
      </w:r>
    </w:p>
    <w:p w:rsidR="004A1F85" w:rsidRPr="00A27A50" w:rsidRDefault="004A1F85" w:rsidP="00363AA0">
      <w:pPr>
        <w:numPr>
          <w:ilvl w:val="0"/>
          <w:numId w:val="76"/>
        </w:numPr>
        <w:jc w:val="both"/>
        <w:rPr>
          <w:rFonts w:ascii="Verdana" w:hAnsi="Verdana" w:cs="Arial"/>
          <w:sz w:val="20"/>
          <w:szCs w:val="20"/>
        </w:rPr>
      </w:pPr>
      <w:r w:rsidRPr="00A27A50">
        <w:rPr>
          <w:rFonts w:ascii="Verdana" w:hAnsi="Verdana" w:cs="Arial"/>
          <w:sz w:val="20"/>
          <w:szCs w:val="20"/>
        </w:rPr>
        <w:t>Wymienione w umowie załączniki (dokumenty do przetłumaczenia oraz oferta złożona przez Wykonawcę) stanowią jej integralną część.</w:t>
      </w:r>
    </w:p>
    <w:p w:rsidR="004A1F85" w:rsidRPr="00A27A50" w:rsidRDefault="004A1F85" w:rsidP="00363AA0">
      <w:pPr>
        <w:numPr>
          <w:ilvl w:val="0"/>
          <w:numId w:val="76"/>
        </w:numPr>
        <w:jc w:val="both"/>
        <w:rPr>
          <w:rFonts w:ascii="Verdana" w:hAnsi="Verdana" w:cs="Arial"/>
          <w:sz w:val="20"/>
          <w:szCs w:val="20"/>
        </w:rPr>
      </w:pPr>
      <w:r w:rsidRPr="00A27A50">
        <w:rPr>
          <w:rFonts w:ascii="Verdana" w:hAnsi="Verdana" w:cs="Arial"/>
          <w:sz w:val="20"/>
          <w:szCs w:val="20"/>
        </w:rPr>
        <w:t xml:space="preserve">Umowa została sporządzona </w:t>
      </w:r>
      <w:r w:rsidRPr="00A27A50">
        <w:rPr>
          <w:rFonts w:ascii="Verdana" w:hAnsi="Verdana" w:cs="Arial"/>
          <w:b/>
          <w:sz w:val="20"/>
          <w:szCs w:val="20"/>
          <w:u w:val="single"/>
        </w:rPr>
        <w:t>w 4 (czterech)</w:t>
      </w:r>
      <w:r w:rsidRPr="00A27A50">
        <w:rPr>
          <w:rFonts w:ascii="Verdana" w:hAnsi="Verdana" w:cs="Arial"/>
          <w:sz w:val="20"/>
          <w:szCs w:val="20"/>
        </w:rPr>
        <w:t xml:space="preserve"> jednobrzmiących egzemplarzach po dwa dla każdej ze Stron.</w:t>
      </w:r>
    </w:p>
    <w:p w:rsidR="004A1F85" w:rsidRPr="00A27A50" w:rsidRDefault="004A1F85" w:rsidP="004A1F85">
      <w:pPr>
        <w:jc w:val="both"/>
        <w:rPr>
          <w:rFonts w:ascii="Verdana" w:hAnsi="Verdana" w:cs="Arial"/>
          <w:sz w:val="20"/>
          <w:szCs w:val="20"/>
        </w:rPr>
      </w:pPr>
    </w:p>
    <w:p w:rsidR="004A1F85" w:rsidRPr="00A27A50" w:rsidRDefault="004A1F85" w:rsidP="004A1F85">
      <w:pPr>
        <w:jc w:val="both"/>
        <w:rPr>
          <w:rFonts w:ascii="Verdana" w:hAnsi="Verdana" w:cs="Arial"/>
          <w:sz w:val="20"/>
          <w:szCs w:val="20"/>
        </w:rPr>
      </w:pPr>
    </w:p>
    <w:p w:rsidR="004A1F85" w:rsidRPr="00A27A50" w:rsidRDefault="004A1F85" w:rsidP="004A1F85">
      <w:pPr>
        <w:jc w:val="both"/>
        <w:rPr>
          <w:rFonts w:ascii="Verdana" w:hAnsi="Verdana" w:cs="Arial"/>
          <w:sz w:val="20"/>
          <w:szCs w:val="20"/>
        </w:rPr>
      </w:pP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 xml:space="preserve">Zamawiający </w:t>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Wykonawca</w:t>
      </w:r>
    </w:p>
    <w:p w:rsidR="004A1F85" w:rsidRPr="00A27A50" w:rsidRDefault="004A1F85" w:rsidP="004A1F85">
      <w:pPr>
        <w:jc w:val="both"/>
        <w:rPr>
          <w:rFonts w:ascii="Verdana" w:hAnsi="Verdana" w:cs="Arial"/>
          <w:sz w:val="20"/>
          <w:szCs w:val="20"/>
        </w:rPr>
      </w:pPr>
    </w:p>
    <w:p w:rsidR="006D1B0C" w:rsidRDefault="004A1F85" w:rsidP="004A1F85">
      <w:pPr>
        <w:widowControl w:val="0"/>
        <w:suppressAutoHyphens/>
        <w:autoSpaceDN w:val="0"/>
        <w:spacing w:line="276" w:lineRule="auto"/>
        <w:jc w:val="center"/>
        <w:textAlignment w:val="baseline"/>
        <w:rPr>
          <w:rFonts w:ascii="Arial" w:eastAsia="Andale Sans UI" w:hAnsi="Arial" w:cs="Arial"/>
          <w:b/>
          <w:kern w:val="3"/>
          <w:lang w:eastAsia="ja-JP" w:bidi="fa-IR"/>
        </w:rPr>
      </w:pPr>
      <w:r w:rsidRPr="00A27A50">
        <w:rPr>
          <w:rFonts w:ascii="Verdana" w:hAnsi="Verdana" w:cs="Arial"/>
          <w:sz w:val="20"/>
          <w:szCs w:val="20"/>
        </w:rPr>
        <w:tab/>
      </w:r>
      <w:r w:rsidRPr="00A27A50">
        <w:rPr>
          <w:rFonts w:ascii="Verdana" w:hAnsi="Verdana" w:cs="Arial"/>
          <w:b/>
          <w:sz w:val="20"/>
          <w:szCs w:val="20"/>
        </w:rPr>
        <w:t>……………………………..</w:t>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sz w:val="20"/>
          <w:szCs w:val="20"/>
        </w:rPr>
        <w:tab/>
      </w:r>
      <w:r w:rsidRPr="00A27A50">
        <w:rPr>
          <w:rFonts w:ascii="Verdana" w:hAnsi="Verdana" w:cs="Arial"/>
          <w:b/>
          <w:sz w:val="20"/>
          <w:szCs w:val="20"/>
        </w:rPr>
        <w:t>………………………………</w:t>
      </w: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D1B0C" w:rsidRDefault="006D1B0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C4527C" w:rsidRPr="00857AB7" w:rsidRDefault="00C4527C"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726585" w:rsidRDefault="00726585"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6D1B0C" w:rsidRPr="00857AB7" w:rsidRDefault="006D1B0C"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TOM III</w:t>
      </w: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OPIS PRZEDMIOTU ZAMÓWIENIA</w:t>
      </w: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D41F32" w:rsidRPr="00857AB7" w:rsidRDefault="00D41F32"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1F5993" w:rsidRDefault="001F5993"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1F5993" w:rsidRDefault="001F5993"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Default="00682270"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682270" w:rsidRPr="00857AB7" w:rsidRDefault="00682270"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FA16FE" w:rsidRPr="00D15080" w:rsidRDefault="00FA16FE" w:rsidP="00FA16FE">
      <w:pPr>
        <w:pStyle w:val="Tekstpodstawowy3"/>
        <w:spacing w:line="360" w:lineRule="auto"/>
        <w:jc w:val="right"/>
        <w:rPr>
          <w:rFonts w:ascii="Verdana" w:hAnsi="Verdana" w:cs="Arial"/>
          <w:bCs/>
          <w:i w:val="0"/>
          <w:sz w:val="20"/>
          <w:szCs w:val="20"/>
        </w:rPr>
      </w:pPr>
      <w:r w:rsidRPr="00D15080">
        <w:rPr>
          <w:rFonts w:ascii="Verdana" w:hAnsi="Verdana" w:cs="Arial"/>
          <w:bCs/>
          <w:i w:val="0"/>
          <w:sz w:val="20"/>
          <w:szCs w:val="20"/>
        </w:rPr>
        <w:lastRenderedPageBreak/>
        <w:t>Załącznik nr 1 do umowy nr ………………….</w:t>
      </w:r>
    </w:p>
    <w:p w:rsidR="001D6DF7" w:rsidRDefault="001D6DF7" w:rsidP="00682270">
      <w:pPr>
        <w:pStyle w:val="Tekstpodstawowy3"/>
        <w:jc w:val="center"/>
        <w:rPr>
          <w:rFonts w:ascii="Verdana" w:hAnsi="Verdana" w:cs="Arial"/>
          <w:b/>
          <w:bCs/>
          <w:i w:val="0"/>
          <w:sz w:val="22"/>
          <w:szCs w:val="22"/>
        </w:rPr>
      </w:pPr>
      <w:r w:rsidRPr="00D15080">
        <w:rPr>
          <w:rFonts w:ascii="Verdana" w:hAnsi="Verdana" w:cs="Arial"/>
          <w:b/>
          <w:bCs/>
          <w:i w:val="0"/>
          <w:sz w:val="22"/>
          <w:szCs w:val="22"/>
        </w:rPr>
        <w:t>Opis przedmiotu zamówienia – w zakresie tłumaczeń ustnych</w:t>
      </w:r>
    </w:p>
    <w:p w:rsidR="00682270" w:rsidRDefault="00682270" w:rsidP="00682270">
      <w:pPr>
        <w:pStyle w:val="Tekstpodstawowy3"/>
        <w:jc w:val="center"/>
        <w:rPr>
          <w:rFonts w:ascii="Verdana" w:hAnsi="Verdana" w:cs="Arial"/>
          <w:b/>
          <w:bCs/>
          <w:i w:val="0"/>
          <w:sz w:val="22"/>
          <w:szCs w:val="22"/>
        </w:rPr>
      </w:pPr>
      <w:r>
        <w:rPr>
          <w:rFonts w:ascii="Verdana" w:hAnsi="Verdana" w:cs="Arial"/>
          <w:b/>
          <w:bCs/>
          <w:i w:val="0"/>
          <w:sz w:val="22"/>
          <w:szCs w:val="22"/>
        </w:rPr>
        <w:t>dla zadania 1 i 2</w:t>
      </w:r>
    </w:p>
    <w:p w:rsidR="00682270" w:rsidRPr="00D15080" w:rsidRDefault="00682270" w:rsidP="00682270">
      <w:pPr>
        <w:pStyle w:val="Tekstpodstawowy3"/>
        <w:jc w:val="center"/>
        <w:rPr>
          <w:rFonts w:ascii="Verdana" w:hAnsi="Verdana" w:cs="Arial"/>
          <w:b/>
          <w:bCs/>
          <w:i w:val="0"/>
          <w:sz w:val="22"/>
          <w:szCs w:val="22"/>
        </w:rPr>
      </w:pPr>
    </w:p>
    <w:p w:rsidR="00447FDF" w:rsidRDefault="00335BB4" w:rsidP="00335BB4">
      <w:pPr>
        <w:autoSpaceDE w:val="0"/>
        <w:autoSpaceDN w:val="0"/>
        <w:adjustRightInd w:val="0"/>
        <w:ind w:left="709" w:hanging="709"/>
        <w:jc w:val="both"/>
        <w:rPr>
          <w:rFonts w:ascii="Verdana" w:hAnsi="Verdana" w:cs="Arial"/>
          <w:sz w:val="20"/>
          <w:szCs w:val="20"/>
          <w:lang w:eastAsia="en-US"/>
        </w:rPr>
      </w:pPr>
      <w:r w:rsidRPr="00335BB4">
        <w:rPr>
          <w:rFonts w:ascii="Verdana" w:hAnsi="Verdana" w:cs="Arial"/>
          <w:sz w:val="20"/>
          <w:szCs w:val="20"/>
          <w:lang w:eastAsia="en-US"/>
        </w:rPr>
        <w:t>Przedmiotem zamówienia jest</w:t>
      </w:r>
      <w:r w:rsidR="00447FDF">
        <w:rPr>
          <w:rFonts w:ascii="Verdana" w:hAnsi="Verdana" w:cs="Arial"/>
          <w:sz w:val="20"/>
          <w:szCs w:val="20"/>
          <w:lang w:eastAsia="en-US"/>
        </w:rPr>
        <w:t>:</w:t>
      </w:r>
    </w:p>
    <w:p w:rsidR="00447FDF" w:rsidRDefault="00447FDF" w:rsidP="00335BB4">
      <w:pPr>
        <w:autoSpaceDE w:val="0"/>
        <w:autoSpaceDN w:val="0"/>
        <w:adjustRightInd w:val="0"/>
        <w:ind w:left="709" w:hanging="709"/>
        <w:jc w:val="both"/>
        <w:rPr>
          <w:rFonts w:ascii="Verdana" w:hAnsi="Verdana" w:cs="Arial"/>
          <w:sz w:val="20"/>
          <w:szCs w:val="20"/>
          <w:lang w:eastAsia="en-US"/>
        </w:rPr>
      </w:pPr>
      <w:r>
        <w:rPr>
          <w:rFonts w:ascii="Verdana" w:hAnsi="Verdana" w:cs="Arial"/>
          <w:sz w:val="20"/>
          <w:szCs w:val="20"/>
          <w:lang w:eastAsia="en-US"/>
        </w:rPr>
        <w:t>Zadanie 1:</w:t>
      </w:r>
    </w:p>
    <w:p w:rsidR="00335BB4" w:rsidRDefault="00447FDF" w:rsidP="00447FDF">
      <w:pPr>
        <w:autoSpaceDE w:val="0"/>
        <w:autoSpaceDN w:val="0"/>
        <w:adjustRightInd w:val="0"/>
        <w:ind w:left="709" w:hanging="709"/>
        <w:jc w:val="both"/>
        <w:rPr>
          <w:rFonts w:ascii="Verdana" w:hAnsi="Verdana" w:cs="Arial"/>
          <w:sz w:val="20"/>
          <w:szCs w:val="20"/>
          <w:lang w:eastAsia="en-US"/>
        </w:rPr>
      </w:pPr>
      <w:r>
        <w:rPr>
          <w:rFonts w:ascii="Verdana" w:hAnsi="Verdana" w:cs="Arial"/>
          <w:sz w:val="20"/>
          <w:szCs w:val="20"/>
          <w:lang w:eastAsia="en-US"/>
        </w:rPr>
        <w:t>W</w:t>
      </w:r>
      <w:r w:rsidR="00335BB4" w:rsidRPr="00335BB4">
        <w:rPr>
          <w:rFonts w:ascii="Verdana" w:hAnsi="Verdana" w:cs="Arial"/>
          <w:sz w:val="20"/>
          <w:szCs w:val="20"/>
          <w:lang w:eastAsia="en-US"/>
        </w:rPr>
        <w:t>ykonanie tłuma</w:t>
      </w:r>
      <w:r>
        <w:rPr>
          <w:rFonts w:ascii="Verdana" w:hAnsi="Verdana" w:cs="Arial"/>
          <w:sz w:val="20"/>
          <w:szCs w:val="20"/>
          <w:lang w:eastAsia="en-US"/>
        </w:rPr>
        <w:t xml:space="preserve">czeń ustnych w obszarze języka </w:t>
      </w:r>
      <w:r w:rsidR="00335BB4" w:rsidRPr="00335BB4">
        <w:rPr>
          <w:rFonts w:ascii="Verdana" w:hAnsi="Verdana" w:cs="Arial"/>
          <w:sz w:val="20"/>
          <w:szCs w:val="20"/>
          <w:lang w:eastAsia="en-US"/>
        </w:rPr>
        <w:t>angielskiego</w:t>
      </w:r>
      <w:r>
        <w:rPr>
          <w:rFonts w:ascii="Verdana" w:hAnsi="Verdana" w:cs="Arial"/>
          <w:sz w:val="20"/>
          <w:szCs w:val="20"/>
          <w:lang w:eastAsia="en-US"/>
        </w:rPr>
        <w:t>.</w:t>
      </w:r>
    </w:p>
    <w:p w:rsidR="00447FDF" w:rsidRDefault="00447FDF" w:rsidP="00447FDF">
      <w:pPr>
        <w:autoSpaceDE w:val="0"/>
        <w:autoSpaceDN w:val="0"/>
        <w:adjustRightInd w:val="0"/>
        <w:ind w:left="709" w:hanging="709"/>
        <w:jc w:val="both"/>
        <w:rPr>
          <w:rFonts w:ascii="Verdana" w:hAnsi="Verdana" w:cs="Arial"/>
          <w:sz w:val="20"/>
          <w:szCs w:val="20"/>
          <w:lang w:eastAsia="en-US"/>
        </w:rPr>
      </w:pPr>
      <w:r>
        <w:rPr>
          <w:rFonts w:ascii="Verdana" w:hAnsi="Verdana" w:cs="Arial"/>
          <w:sz w:val="20"/>
          <w:szCs w:val="20"/>
          <w:lang w:eastAsia="en-US"/>
        </w:rPr>
        <w:t>Zadanie 2:</w:t>
      </w:r>
    </w:p>
    <w:p w:rsidR="00447FDF" w:rsidRPr="00335BB4" w:rsidRDefault="00447FDF" w:rsidP="00447FDF">
      <w:pPr>
        <w:autoSpaceDE w:val="0"/>
        <w:autoSpaceDN w:val="0"/>
        <w:adjustRightInd w:val="0"/>
        <w:ind w:left="709" w:hanging="709"/>
        <w:jc w:val="both"/>
        <w:rPr>
          <w:rFonts w:ascii="Verdana" w:hAnsi="Verdana" w:cs="Arial"/>
          <w:sz w:val="20"/>
          <w:szCs w:val="20"/>
          <w:lang w:eastAsia="en-US"/>
        </w:rPr>
      </w:pPr>
      <w:r>
        <w:rPr>
          <w:rFonts w:ascii="Verdana" w:hAnsi="Verdana" w:cs="Arial"/>
          <w:sz w:val="20"/>
          <w:szCs w:val="20"/>
          <w:lang w:eastAsia="en-US"/>
        </w:rPr>
        <w:t>W</w:t>
      </w:r>
      <w:r w:rsidRPr="00335BB4">
        <w:rPr>
          <w:rFonts w:ascii="Verdana" w:hAnsi="Verdana" w:cs="Arial"/>
          <w:sz w:val="20"/>
          <w:szCs w:val="20"/>
          <w:lang w:eastAsia="en-US"/>
        </w:rPr>
        <w:t>ykonanie tłuma</w:t>
      </w:r>
      <w:r>
        <w:rPr>
          <w:rFonts w:ascii="Verdana" w:hAnsi="Verdana" w:cs="Arial"/>
          <w:sz w:val="20"/>
          <w:szCs w:val="20"/>
          <w:lang w:eastAsia="en-US"/>
        </w:rPr>
        <w:t>czeń ustnych w obszarze języka:</w:t>
      </w:r>
    </w:p>
    <w:p w:rsidR="00335BB4" w:rsidRPr="00335BB4" w:rsidRDefault="00335BB4" w:rsidP="00335BB4">
      <w:pPr>
        <w:autoSpaceDE w:val="0"/>
        <w:autoSpaceDN w:val="0"/>
        <w:adjustRightInd w:val="0"/>
        <w:jc w:val="both"/>
        <w:rPr>
          <w:rFonts w:ascii="Verdana" w:hAnsi="Verdana" w:cs="Arial"/>
          <w:bCs/>
          <w:sz w:val="20"/>
          <w:szCs w:val="20"/>
          <w:lang w:eastAsia="en-US"/>
        </w:rPr>
      </w:pPr>
      <w:r w:rsidRPr="00335BB4">
        <w:rPr>
          <w:rFonts w:ascii="Verdana" w:hAnsi="Verdana" w:cs="Arial"/>
          <w:sz w:val="20"/>
          <w:szCs w:val="20"/>
          <w:lang w:eastAsia="en-US"/>
        </w:rPr>
        <w:t>- niemieckiego;</w:t>
      </w:r>
    </w:p>
    <w:p w:rsidR="00335BB4" w:rsidRPr="00335BB4" w:rsidRDefault="00335BB4" w:rsidP="00335BB4">
      <w:pPr>
        <w:autoSpaceDE w:val="0"/>
        <w:autoSpaceDN w:val="0"/>
        <w:adjustRightInd w:val="0"/>
        <w:jc w:val="both"/>
        <w:rPr>
          <w:rFonts w:ascii="Verdana" w:hAnsi="Verdana" w:cs="Arial"/>
          <w:bCs/>
          <w:sz w:val="20"/>
          <w:szCs w:val="20"/>
          <w:lang w:eastAsia="en-US"/>
        </w:rPr>
      </w:pPr>
      <w:r w:rsidRPr="00335BB4">
        <w:rPr>
          <w:rFonts w:ascii="Verdana" w:hAnsi="Verdana" w:cs="Arial"/>
          <w:sz w:val="20"/>
          <w:szCs w:val="20"/>
          <w:lang w:eastAsia="en-US"/>
        </w:rPr>
        <w:t>- czeskiego;</w:t>
      </w:r>
    </w:p>
    <w:p w:rsidR="00335BB4" w:rsidRPr="00335BB4" w:rsidRDefault="00335BB4" w:rsidP="00335BB4">
      <w:pPr>
        <w:autoSpaceDE w:val="0"/>
        <w:autoSpaceDN w:val="0"/>
        <w:adjustRightInd w:val="0"/>
        <w:jc w:val="both"/>
        <w:rPr>
          <w:rFonts w:ascii="Verdana" w:hAnsi="Verdana" w:cs="Arial"/>
          <w:bCs/>
          <w:sz w:val="20"/>
          <w:szCs w:val="20"/>
          <w:lang w:eastAsia="en-US"/>
        </w:rPr>
      </w:pPr>
      <w:r w:rsidRPr="00335BB4">
        <w:rPr>
          <w:rFonts w:ascii="Verdana" w:hAnsi="Verdana" w:cs="Arial"/>
          <w:sz w:val="20"/>
          <w:szCs w:val="20"/>
          <w:lang w:eastAsia="en-US"/>
        </w:rPr>
        <w:t>- słowackiego;</w:t>
      </w:r>
    </w:p>
    <w:p w:rsidR="00335BB4" w:rsidRPr="00335BB4" w:rsidRDefault="00335BB4" w:rsidP="00335BB4">
      <w:pPr>
        <w:autoSpaceDE w:val="0"/>
        <w:autoSpaceDN w:val="0"/>
        <w:adjustRightInd w:val="0"/>
        <w:jc w:val="both"/>
        <w:rPr>
          <w:rFonts w:ascii="Verdana" w:hAnsi="Verdana" w:cs="Arial"/>
          <w:bCs/>
          <w:sz w:val="20"/>
          <w:szCs w:val="20"/>
          <w:lang w:eastAsia="en-US"/>
        </w:rPr>
      </w:pPr>
      <w:r w:rsidRPr="00335BB4">
        <w:rPr>
          <w:rFonts w:ascii="Verdana" w:hAnsi="Verdana" w:cs="Arial"/>
          <w:sz w:val="20"/>
          <w:szCs w:val="20"/>
          <w:lang w:eastAsia="en-US"/>
        </w:rPr>
        <w:t>- węgierskiego;</w:t>
      </w:r>
    </w:p>
    <w:p w:rsidR="00335BB4" w:rsidRPr="00335BB4" w:rsidRDefault="00335BB4" w:rsidP="00335BB4">
      <w:pPr>
        <w:autoSpaceDE w:val="0"/>
        <w:autoSpaceDN w:val="0"/>
        <w:adjustRightInd w:val="0"/>
        <w:jc w:val="both"/>
        <w:rPr>
          <w:rFonts w:ascii="Verdana" w:hAnsi="Verdana" w:cs="Arial"/>
          <w:bCs/>
          <w:sz w:val="20"/>
          <w:szCs w:val="20"/>
          <w:lang w:eastAsia="en-US"/>
        </w:rPr>
      </w:pPr>
      <w:r w:rsidRPr="00335BB4">
        <w:rPr>
          <w:rFonts w:ascii="Verdana" w:hAnsi="Verdana" w:cs="Arial"/>
          <w:sz w:val="20"/>
          <w:szCs w:val="20"/>
          <w:lang w:eastAsia="en-US"/>
        </w:rPr>
        <w:t>- chorwackiego;</w:t>
      </w:r>
    </w:p>
    <w:p w:rsidR="00335BB4" w:rsidRPr="00335BB4" w:rsidRDefault="00335BB4" w:rsidP="00335BB4">
      <w:pPr>
        <w:autoSpaceDE w:val="0"/>
        <w:autoSpaceDN w:val="0"/>
        <w:adjustRightInd w:val="0"/>
        <w:jc w:val="both"/>
        <w:rPr>
          <w:rFonts w:ascii="Verdana" w:hAnsi="Verdana" w:cs="Arial"/>
          <w:bCs/>
          <w:sz w:val="20"/>
          <w:szCs w:val="20"/>
          <w:lang w:eastAsia="en-US"/>
        </w:rPr>
      </w:pPr>
      <w:r w:rsidRPr="00335BB4">
        <w:rPr>
          <w:rFonts w:ascii="Verdana" w:hAnsi="Verdana" w:cs="Arial"/>
          <w:sz w:val="20"/>
          <w:szCs w:val="20"/>
          <w:lang w:eastAsia="en-US"/>
        </w:rPr>
        <w:t>- słoweńskiego;</w:t>
      </w:r>
    </w:p>
    <w:p w:rsidR="00335BB4" w:rsidRPr="00335BB4" w:rsidRDefault="00335BB4" w:rsidP="00335BB4">
      <w:pPr>
        <w:autoSpaceDE w:val="0"/>
        <w:autoSpaceDN w:val="0"/>
        <w:adjustRightInd w:val="0"/>
        <w:jc w:val="both"/>
        <w:rPr>
          <w:rFonts w:ascii="Verdana" w:hAnsi="Verdana" w:cs="Arial"/>
          <w:bCs/>
          <w:sz w:val="20"/>
          <w:szCs w:val="20"/>
          <w:lang w:eastAsia="en-US"/>
        </w:rPr>
      </w:pPr>
      <w:r w:rsidRPr="00335BB4">
        <w:rPr>
          <w:rFonts w:ascii="Verdana" w:hAnsi="Verdana" w:cs="Arial"/>
          <w:sz w:val="20"/>
          <w:szCs w:val="20"/>
          <w:lang w:eastAsia="en-US"/>
        </w:rPr>
        <w:t>- francuskiego;</w:t>
      </w:r>
    </w:p>
    <w:p w:rsidR="001D6DF7" w:rsidRPr="00335BB4" w:rsidRDefault="00335BB4" w:rsidP="00335BB4">
      <w:pPr>
        <w:autoSpaceDE w:val="0"/>
        <w:autoSpaceDN w:val="0"/>
        <w:adjustRightInd w:val="0"/>
        <w:jc w:val="both"/>
        <w:rPr>
          <w:rFonts w:ascii="Verdana" w:hAnsi="Verdana" w:cs="Arial"/>
          <w:bCs/>
          <w:sz w:val="20"/>
          <w:szCs w:val="20"/>
        </w:rPr>
      </w:pPr>
      <w:r w:rsidRPr="00335BB4">
        <w:rPr>
          <w:rFonts w:ascii="Verdana" w:hAnsi="Verdana" w:cs="Arial"/>
          <w:sz w:val="20"/>
          <w:szCs w:val="20"/>
          <w:lang w:eastAsia="en-US"/>
        </w:rPr>
        <w:t>- ukraińskiego;</w:t>
      </w:r>
    </w:p>
    <w:p w:rsidR="001D6DF7" w:rsidRPr="00D15080" w:rsidRDefault="001D6DF7" w:rsidP="001D6DF7">
      <w:pPr>
        <w:pStyle w:val="Tekstpodstawowy3"/>
        <w:spacing w:line="360" w:lineRule="auto"/>
        <w:rPr>
          <w:rFonts w:ascii="Verdana" w:hAnsi="Verdana" w:cs="Arial"/>
          <w:bCs/>
          <w:i w:val="0"/>
          <w:sz w:val="20"/>
          <w:szCs w:val="20"/>
          <w:u w:val="single"/>
        </w:rPr>
      </w:pPr>
      <w:r w:rsidRPr="00D15080">
        <w:rPr>
          <w:rFonts w:ascii="Verdana" w:hAnsi="Verdana" w:cs="Arial"/>
          <w:bCs/>
          <w:i w:val="0"/>
          <w:sz w:val="20"/>
          <w:szCs w:val="20"/>
          <w:u w:val="single"/>
        </w:rPr>
        <w:t>Wymagania:</w:t>
      </w:r>
    </w:p>
    <w:p w:rsidR="001D6DF7" w:rsidRPr="00D15080" w:rsidRDefault="001D6DF7" w:rsidP="00363AA0">
      <w:pPr>
        <w:pStyle w:val="Akapitzlist1"/>
        <w:numPr>
          <w:ilvl w:val="0"/>
          <w:numId w:val="58"/>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 xml:space="preserve">Wykonawca musi dysponować sprzętem do tłumaczeń, </w:t>
      </w:r>
      <w:proofErr w:type="spellStart"/>
      <w:r w:rsidRPr="00D15080">
        <w:rPr>
          <w:rFonts w:ascii="Verdana" w:hAnsi="Verdana" w:cs="Arial"/>
          <w:sz w:val="20"/>
          <w:szCs w:val="20"/>
        </w:rPr>
        <w:t>tj</w:t>
      </w:r>
      <w:proofErr w:type="spellEnd"/>
      <w:r w:rsidRPr="00D15080">
        <w:rPr>
          <w:rFonts w:ascii="Verdana" w:hAnsi="Verdana" w:cs="Arial"/>
          <w:sz w:val="20"/>
          <w:szCs w:val="20"/>
        </w:rPr>
        <w:t xml:space="preserve">, przenośny system do tłumaczeń, kabiny dwupulpitowe, </w:t>
      </w:r>
      <w:proofErr w:type="spellStart"/>
      <w:r w:rsidRPr="00D15080">
        <w:rPr>
          <w:rFonts w:ascii="Verdana" w:hAnsi="Verdana" w:cs="Arial"/>
          <w:sz w:val="20"/>
          <w:szCs w:val="20"/>
        </w:rPr>
        <w:t>multifony</w:t>
      </w:r>
      <w:proofErr w:type="spellEnd"/>
      <w:r w:rsidRPr="00D15080">
        <w:rPr>
          <w:rFonts w:ascii="Verdana" w:hAnsi="Verdana" w:cs="Arial"/>
          <w:sz w:val="20"/>
          <w:szCs w:val="20"/>
        </w:rPr>
        <w:t>, zestawy słuchawkowe, zapewniać ich montaż/demontaż w miejscu i czasie wskazanym przez Zamawiającego, zapewniać obsługę techniczną podczas trwania tłumaczenia.</w:t>
      </w:r>
    </w:p>
    <w:p w:rsidR="001D6DF7" w:rsidRPr="00D15080" w:rsidRDefault="001D6DF7" w:rsidP="00363AA0">
      <w:pPr>
        <w:pStyle w:val="Akapitzlist1"/>
        <w:numPr>
          <w:ilvl w:val="0"/>
          <w:numId w:val="58"/>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Wykonawca jest odpowiedzialny za sprawność sprzętu do tłumaczeń.</w:t>
      </w:r>
    </w:p>
    <w:p w:rsidR="001D6DF7" w:rsidRPr="00D15080" w:rsidRDefault="000834F3" w:rsidP="00363AA0">
      <w:pPr>
        <w:pStyle w:val="Akapitzlist1"/>
        <w:numPr>
          <w:ilvl w:val="0"/>
          <w:numId w:val="58"/>
        </w:numPr>
        <w:overflowPunct w:val="0"/>
        <w:autoSpaceDE w:val="0"/>
        <w:autoSpaceDN w:val="0"/>
        <w:adjustRightInd w:val="0"/>
        <w:spacing w:line="276" w:lineRule="auto"/>
        <w:jc w:val="both"/>
        <w:rPr>
          <w:rFonts w:ascii="Verdana" w:hAnsi="Verdana" w:cs="Arial"/>
          <w:sz w:val="20"/>
          <w:szCs w:val="20"/>
        </w:rPr>
      </w:pPr>
      <w:r>
        <w:rPr>
          <w:rFonts w:ascii="Verdana" w:hAnsi="Verdana" w:cs="Arial"/>
          <w:sz w:val="20"/>
          <w:szCs w:val="20"/>
        </w:rPr>
        <w:t xml:space="preserve">Tłumacze </w:t>
      </w:r>
      <w:r w:rsidR="006E3F25">
        <w:rPr>
          <w:rFonts w:ascii="Verdana" w:hAnsi="Verdana" w:cs="Arial"/>
          <w:sz w:val="20"/>
          <w:szCs w:val="20"/>
        </w:rPr>
        <w:t xml:space="preserve">oraz </w:t>
      </w:r>
      <w:r w:rsidR="001F5993">
        <w:rPr>
          <w:rFonts w:ascii="Verdana" w:hAnsi="Verdana" w:cs="Arial"/>
          <w:sz w:val="20"/>
          <w:szCs w:val="20"/>
        </w:rPr>
        <w:t>o</w:t>
      </w:r>
      <w:r w:rsidR="001D6DF7" w:rsidRPr="00D15080">
        <w:rPr>
          <w:rFonts w:ascii="Verdana" w:hAnsi="Verdana" w:cs="Arial"/>
          <w:sz w:val="20"/>
          <w:szCs w:val="20"/>
        </w:rPr>
        <w:t>bsługa techniczna może podlegać procedurom sprawdzającym w przypadku wydarzeń objętych ochroną policji lub Biura Ochrony Rządu.</w:t>
      </w:r>
    </w:p>
    <w:p w:rsidR="001D6DF7" w:rsidRPr="00D15080" w:rsidRDefault="001D6DF7" w:rsidP="00363AA0">
      <w:pPr>
        <w:pStyle w:val="Akapitzlist1"/>
        <w:numPr>
          <w:ilvl w:val="0"/>
          <w:numId w:val="58"/>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Miejsce świadczenia usługi: teren RP;</w:t>
      </w:r>
    </w:p>
    <w:p w:rsidR="001D6DF7" w:rsidRPr="00D15080" w:rsidRDefault="001D6DF7" w:rsidP="00363AA0">
      <w:pPr>
        <w:pStyle w:val="Akapitzlist1"/>
        <w:numPr>
          <w:ilvl w:val="0"/>
          <w:numId w:val="58"/>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Koszty dojazdu tłumacza we wskazane przez Zamawiającego miejsce spotkania zawierają się w cenie zaproponowanej przez Wykonawcę za blok tłumaczeniowy;</w:t>
      </w:r>
    </w:p>
    <w:p w:rsidR="001D6DF7" w:rsidRPr="00D15080" w:rsidRDefault="001D6DF7" w:rsidP="00363AA0">
      <w:pPr>
        <w:pStyle w:val="Akapitzlist1"/>
        <w:numPr>
          <w:ilvl w:val="0"/>
          <w:numId w:val="58"/>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Czas dojazdu na miejsce spotkania nie wlicza się do bloku tłumaczeniowego;</w:t>
      </w:r>
    </w:p>
    <w:p w:rsidR="001D6DF7" w:rsidRPr="00D15080" w:rsidRDefault="001D6DF7" w:rsidP="00363AA0">
      <w:pPr>
        <w:pStyle w:val="Akapitzlist1"/>
        <w:numPr>
          <w:ilvl w:val="0"/>
          <w:numId w:val="58"/>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Zakłada się możliwość świadczenia usługi tłumaczenia/ montażu i demontażu sprzętu do tłumaczeń w godzinach nocnych.</w:t>
      </w:r>
    </w:p>
    <w:p w:rsidR="001D6DF7" w:rsidRPr="00D15080" w:rsidRDefault="001D6DF7" w:rsidP="001D6DF7">
      <w:pPr>
        <w:pStyle w:val="Akapitzlist1"/>
        <w:overflowPunct w:val="0"/>
        <w:autoSpaceDE w:val="0"/>
        <w:autoSpaceDN w:val="0"/>
        <w:adjustRightInd w:val="0"/>
        <w:spacing w:line="276" w:lineRule="auto"/>
        <w:ind w:left="0"/>
        <w:jc w:val="both"/>
        <w:rPr>
          <w:rFonts w:ascii="Verdana" w:hAnsi="Verdana" w:cs="Arial"/>
          <w:w w:val="90"/>
          <w:sz w:val="20"/>
          <w:szCs w:val="20"/>
          <w:u w:val="single"/>
        </w:rPr>
      </w:pPr>
    </w:p>
    <w:p w:rsidR="001D6DF7" w:rsidRPr="00D15080" w:rsidRDefault="001D6DF7" w:rsidP="001D6DF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Wymagania ogólne:</w:t>
      </w:r>
    </w:p>
    <w:p w:rsidR="001D6DF7" w:rsidRPr="00D15080" w:rsidRDefault="001D6DF7" w:rsidP="00363AA0">
      <w:pPr>
        <w:pStyle w:val="Akapitzlist1"/>
        <w:numPr>
          <w:ilvl w:val="0"/>
          <w:numId w:val="59"/>
        </w:numPr>
        <w:overflowPunct w:val="0"/>
        <w:autoSpaceDE w:val="0"/>
        <w:autoSpaceDN w:val="0"/>
        <w:adjustRightInd w:val="0"/>
        <w:spacing w:line="276" w:lineRule="auto"/>
        <w:jc w:val="both"/>
        <w:rPr>
          <w:rFonts w:ascii="Verdana" w:hAnsi="Verdana" w:cs="Arial"/>
          <w:sz w:val="20"/>
          <w:szCs w:val="20"/>
        </w:rPr>
      </w:pPr>
      <w:r w:rsidRPr="00D15080">
        <w:rPr>
          <w:rFonts w:ascii="Verdana" w:hAnsi="Verdana" w:cs="Arial"/>
          <w:sz w:val="20"/>
          <w:szCs w:val="20"/>
        </w:rPr>
        <w:t>Zachowanie dyskrecji w zakresie treści tłumaczonych spotkań/pism;</w:t>
      </w:r>
    </w:p>
    <w:p w:rsidR="001D6DF7" w:rsidRPr="00D15080" w:rsidRDefault="001D6DF7" w:rsidP="00363AA0">
      <w:pPr>
        <w:pStyle w:val="Akapitzlist1"/>
        <w:numPr>
          <w:ilvl w:val="0"/>
          <w:numId w:val="59"/>
        </w:numPr>
        <w:overflowPunct w:val="0"/>
        <w:autoSpaceDE w:val="0"/>
        <w:autoSpaceDN w:val="0"/>
        <w:adjustRightInd w:val="0"/>
        <w:spacing w:line="276" w:lineRule="auto"/>
        <w:jc w:val="both"/>
        <w:rPr>
          <w:rFonts w:ascii="Verdana" w:hAnsi="Verdana" w:cs="Arial"/>
          <w:w w:val="90"/>
          <w:sz w:val="20"/>
          <w:szCs w:val="20"/>
          <w:u w:val="single"/>
        </w:rPr>
      </w:pPr>
      <w:r w:rsidRPr="00D15080">
        <w:rPr>
          <w:rFonts w:ascii="Verdana" w:hAnsi="Verdana" w:cs="Arial"/>
          <w:sz w:val="20"/>
          <w:szCs w:val="20"/>
        </w:rPr>
        <w:t>Dokument przetłumaczony musi zwierać formatowanie właściwe dokumentowi, z którego był tłumaczony;</w:t>
      </w:r>
    </w:p>
    <w:p w:rsidR="001D6DF7" w:rsidRPr="00D15080" w:rsidRDefault="001D6DF7" w:rsidP="00363AA0">
      <w:pPr>
        <w:pStyle w:val="Akapitzlist1"/>
        <w:numPr>
          <w:ilvl w:val="0"/>
          <w:numId w:val="59"/>
        </w:numPr>
        <w:overflowPunct w:val="0"/>
        <w:autoSpaceDE w:val="0"/>
        <w:autoSpaceDN w:val="0"/>
        <w:adjustRightInd w:val="0"/>
        <w:spacing w:line="276" w:lineRule="auto"/>
        <w:jc w:val="both"/>
        <w:rPr>
          <w:rFonts w:ascii="Verdana" w:hAnsi="Verdana" w:cs="Arial"/>
          <w:w w:val="90"/>
          <w:sz w:val="20"/>
          <w:szCs w:val="20"/>
          <w:u w:val="single"/>
        </w:rPr>
      </w:pPr>
      <w:r w:rsidRPr="00D15080">
        <w:rPr>
          <w:rFonts w:ascii="Verdana" w:hAnsi="Verdana" w:cs="Arial"/>
          <w:sz w:val="20"/>
          <w:szCs w:val="20"/>
        </w:rPr>
        <w:t>Cena</w:t>
      </w:r>
      <w:r w:rsidR="00937CDF" w:rsidRPr="00D15080">
        <w:rPr>
          <w:rFonts w:ascii="Verdana" w:hAnsi="Verdana" w:cs="Arial"/>
          <w:sz w:val="20"/>
          <w:szCs w:val="20"/>
        </w:rPr>
        <w:t xml:space="preserve"> pojedynczego tłumaczenia</w:t>
      </w:r>
      <w:r w:rsidRPr="00D15080">
        <w:rPr>
          <w:rFonts w:ascii="Verdana" w:hAnsi="Verdana" w:cs="Arial"/>
          <w:sz w:val="20"/>
          <w:szCs w:val="20"/>
        </w:rPr>
        <w:t xml:space="preserve"> ma charakter ryczałtowy.</w:t>
      </w:r>
    </w:p>
    <w:p w:rsidR="00937CDF" w:rsidRPr="00D15080" w:rsidRDefault="00937CDF" w:rsidP="00937CDF">
      <w:pPr>
        <w:pStyle w:val="Akapitzlist1"/>
        <w:overflowPunct w:val="0"/>
        <w:autoSpaceDE w:val="0"/>
        <w:autoSpaceDN w:val="0"/>
        <w:adjustRightInd w:val="0"/>
        <w:spacing w:line="276" w:lineRule="auto"/>
        <w:ind w:left="720"/>
        <w:jc w:val="both"/>
        <w:rPr>
          <w:rFonts w:ascii="Verdana" w:hAnsi="Verdana" w:cs="Arial"/>
          <w:w w:val="90"/>
          <w:sz w:val="20"/>
          <w:szCs w:val="20"/>
          <w:u w:val="single"/>
        </w:rPr>
      </w:pPr>
    </w:p>
    <w:p w:rsidR="001D6DF7" w:rsidRDefault="001D6DF7"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r w:rsidRPr="00D15080">
        <w:rPr>
          <w:rFonts w:ascii="Verdana" w:hAnsi="Verdana" w:cs="Arial"/>
          <w:w w:val="90"/>
          <w:sz w:val="20"/>
          <w:szCs w:val="20"/>
          <w:u w:val="single"/>
        </w:rPr>
        <w:t>Szacunkowy zakres zamówienia przedstawia następująca tabela:</w:t>
      </w:r>
    </w:p>
    <w:p w:rsidR="00682270" w:rsidRDefault="00682270"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p>
    <w:p w:rsidR="00682270" w:rsidRDefault="00682270"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r>
        <w:rPr>
          <w:rFonts w:ascii="Verdana" w:hAnsi="Verdana" w:cs="Arial"/>
          <w:w w:val="90"/>
          <w:sz w:val="20"/>
          <w:szCs w:val="20"/>
          <w:u w:val="single"/>
        </w:rPr>
        <w:t>Zadanie 1:</w:t>
      </w:r>
    </w:p>
    <w:p w:rsidR="00682270" w:rsidRDefault="00682270"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p>
    <w:tbl>
      <w:tblPr>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4"/>
        <w:gridCol w:w="3401"/>
      </w:tblGrid>
      <w:tr w:rsidR="00682270" w:rsidRPr="00D15080" w:rsidTr="00263607">
        <w:trPr>
          <w:jc w:val="center"/>
        </w:trPr>
        <w:tc>
          <w:tcPr>
            <w:tcW w:w="3614" w:type="dxa"/>
            <w:shd w:val="clear" w:color="auto" w:fill="auto"/>
          </w:tcPr>
          <w:p w:rsidR="00682270" w:rsidRPr="00D15080" w:rsidRDefault="00682270" w:rsidP="0026360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Przedmiot zamówienia</w:t>
            </w:r>
          </w:p>
        </w:tc>
        <w:tc>
          <w:tcPr>
            <w:tcW w:w="3401" w:type="dxa"/>
            <w:shd w:val="clear" w:color="auto" w:fill="auto"/>
          </w:tcPr>
          <w:p w:rsidR="00682270" w:rsidRPr="00D15080" w:rsidRDefault="00682270" w:rsidP="0026360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Szacowany zakres</w:t>
            </w:r>
          </w:p>
        </w:tc>
      </w:tr>
      <w:tr w:rsidR="00682270" w:rsidRPr="00D82D4E" w:rsidTr="00263607">
        <w:trPr>
          <w:jc w:val="center"/>
        </w:trPr>
        <w:tc>
          <w:tcPr>
            <w:tcW w:w="3614" w:type="dxa"/>
            <w:shd w:val="clear" w:color="auto" w:fill="auto"/>
          </w:tcPr>
          <w:p w:rsidR="00682270" w:rsidRPr="00D82D4E" w:rsidRDefault="00682270" w:rsidP="0026360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angielskiego;</w:t>
            </w:r>
          </w:p>
        </w:tc>
        <w:tc>
          <w:tcPr>
            <w:tcW w:w="3401" w:type="dxa"/>
            <w:shd w:val="clear" w:color="auto" w:fill="auto"/>
          </w:tcPr>
          <w:p w:rsidR="00682270" w:rsidRPr="00D82D4E" w:rsidRDefault="00263607" w:rsidP="00263607">
            <w:pPr>
              <w:pStyle w:val="Akapitzlist1"/>
              <w:overflowPunct w:val="0"/>
              <w:autoSpaceDE w:val="0"/>
              <w:autoSpaceDN w:val="0"/>
              <w:adjustRightInd w:val="0"/>
              <w:spacing w:line="276" w:lineRule="auto"/>
              <w:ind w:left="0"/>
              <w:jc w:val="both"/>
              <w:rPr>
                <w:rFonts w:ascii="Verdana" w:hAnsi="Verdana" w:cs="Arial"/>
                <w:w w:val="90"/>
                <w:sz w:val="20"/>
                <w:szCs w:val="20"/>
                <w:highlight w:val="yellow"/>
                <w:u w:val="single"/>
              </w:rPr>
            </w:pPr>
            <w:r w:rsidRPr="00263607">
              <w:rPr>
                <w:rFonts w:ascii="Verdana" w:hAnsi="Verdana" w:cs="Arial"/>
                <w:w w:val="90"/>
                <w:sz w:val="20"/>
                <w:szCs w:val="20"/>
                <w:u w:val="single"/>
              </w:rPr>
              <w:t>50</w:t>
            </w:r>
            <w:r w:rsidR="00682270" w:rsidRPr="00263607">
              <w:rPr>
                <w:rFonts w:ascii="Verdana" w:hAnsi="Verdana" w:cs="Arial"/>
                <w:w w:val="90"/>
                <w:sz w:val="20"/>
                <w:szCs w:val="20"/>
                <w:u w:val="single"/>
              </w:rPr>
              <w:t xml:space="preserve"> bloków</w:t>
            </w:r>
          </w:p>
        </w:tc>
      </w:tr>
    </w:tbl>
    <w:p w:rsidR="00682270" w:rsidRDefault="00682270"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p>
    <w:p w:rsidR="00447FDF" w:rsidRDefault="00447FDF"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p>
    <w:p w:rsidR="00447FDF" w:rsidRDefault="00447FDF"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p>
    <w:p w:rsidR="00447FDF" w:rsidRDefault="00447FDF"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p>
    <w:p w:rsidR="00682270" w:rsidRPr="00D15080" w:rsidRDefault="00682270"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r>
        <w:rPr>
          <w:rFonts w:ascii="Verdana" w:hAnsi="Verdana" w:cs="Arial"/>
          <w:w w:val="90"/>
          <w:sz w:val="20"/>
          <w:szCs w:val="20"/>
          <w:u w:val="single"/>
        </w:rPr>
        <w:lastRenderedPageBreak/>
        <w:t>Zadanie 2:</w:t>
      </w:r>
    </w:p>
    <w:p w:rsidR="001D6DF7" w:rsidRPr="00D15080" w:rsidRDefault="001D6DF7" w:rsidP="001D6DF7">
      <w:pPr>
        <w:pStyle w:val="Akapitzlist1"/>
        <w:overflowPunct w:val="0"/>
        <w:autoSpaceDE w:val="0"/>
        <w:autoSpaceDN w:val="0"/>
        <w:adjustRightInd w:val="0"/>
        <w:spacing w:line="276" w:lineRule="auto"/>
        <w:ind w:left="360"/>
        <w:jc w:val="both"/>
        <w:rPr>
          <w:rFonts w:ascii="Verdana" w:hAnsi="Verdana" w:cs="Arial"/>
          <w:w w:val="90"/>
          <w:sz w:val="20"/>
          <w:szCs w:val="20"/>
          <w:u w:val="single"/>
        </w:rPr>
      </w:pPr>
    </w:p>
    <w:tbl>
      <w:tblPr>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4"/>
        <w:gridCol w:w="3401"/>
      </w:tblGrid>
      <w:tr w:rsidR="001D6DF7" w:rsidRPr="00D15080" w:rsidTr="00C43F47">
        <w:trPr>
          <w:jc w:val="center"/>
        </w:trPr>
        <w:tc>
          <w:tcPr>
            <w:tcW w:w="3614"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Przedmiot zamówienia</w:t>
            </w:r>
          </w:p>
        </w:tc>
        <w:tc>
          <w:tcPr>
            <w:tcW w:w="3401" w:type="dxa"/>
            <w:shd w:val="clear" w:color="auto" w:fill="auto"/>
          </w:tcPr>
          <w:p w:rsidR="001D6DF7" w:rsidRPr="00D15080" w:rsidRDefault="001D6DF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D15080">
              <w:rPr>
                <w:rFonts w:ascii="Verdana" w:hAnsi="Verdana" w:cs="Arial"/>
                <w:w w:val="90"/>
                <w:sz w:val="20"/>
                <w:szCs w:val="20"/>
                <w:u w:val="single"/>
              </w:rPr>
              <w:t>Szacowany zakres</w:t>
            </w:r>
          </w:p>
        </w:tc>
      </w:tr>
      <w:tr w:rsidR="001D6DF7" w:rsidRPr="00D15080" w:rsidTr="00C43F47">
        <w:trPr>
          <w:jc w:val="center"/>
        </w:trPr>
        <w:tc>
          <w:tcPr>
            <w:tcW w:w="3614" w:type="dxa"/>
            <w:shd w:val="clear" w:color="auto" w:fill="auto"/>
          </w:tcPr>
          <w:p w:rsidR="001D6DF7" w:rsidRPr="00D82D4E" w:rsidRDefault="001D6DF7" w:rsidP="00C43F47">
            <w:pPr>
              <w:autoSpaceDE w:val="0"/>
              <w:autoSpaceDN w:val="0"/>
              <w:adjustRightInd w:val="0"/>
              <w:jc w:val="both"/>
              <w:rPr>
                <w:rFonts w:ascii="Verdana" w:hAnsi="Verdana" w:cs="Arial"/>
                <w:bCs/>
                <w:sz w:val="20"/>
                <w:szCs w:val="20"/>
              </w:rPr>
            </w:pPr>
            <w:r w:rsidRPr="00D15080">
              <w:rPr>
                <w:rFonts w:ascii="Verdana" w:hAnsi="Verdana" w:cs="Arial"/>
                <w:sz w:val="20"/>
                <w:szCs w:val="20"/>
              </w:rPr>
              <w:t>Wykonanie tłumaczeń ustnych symultanicznych (kabinowych) w obszarze języka niemieckiego;</w:t>
            </w:r>
          </w:p>
        </w:tc>
        <w:tc>
          <w:tcPr>
            <w:tcW w:w="3401" w:type="dxa"/>
            <w:shd w:val="clear" w:color="auto" w:fill="auto"/>
          </w:tcPr>
          <w:p w:rsidR="001D6DF7" w:rsidRPr="00D82D4E" w:rsidRDefault="00263607" w:rsidP="00C43F47">
            <w:pPr>
              <w:pStyle w:val="Akapitzlist1"/>
              <w:overflowPunct w:val="0"/>
              <w:autoSpaceDE w:val="0"/>
              <w:autoSpaceDN w:val="0"/>
              <w:adjustRightInd w:val="0"/>
              <w:spacing w:line="276" w:lineRule="auto"/>
              <w:ind w:left="0"/>
              <w:jc w:val="both"/>
              <w:rPr>
                <w:rFonts w:ascii="Verdana" w:hAnsi="Verdana" w:cs="Arial"/>
                <w:w w:val="90"/>
                <w:sz w:val="20"/>
                <w:szCs w:val="20"/>
                <w:highlight w:val="yellow"/>
                <w:u w:val="single"/>
              </w:rPr>
            </w:pPr>
            <w:r>
              <w:rPr>
                <w:rFonts w:ascii="Verdana" w:hAnsi="Verdana" w:cs="Arial"/>
                <w:w w:val="90"/>
                <w:sz w:val="20"/>
                <w:szCs w:val="20"/>
                <w:u w:val="single"/>
              </w:rPr>
              <w:t>4 bloki</w:t>
            </w:r>
          </w:p>
        </w:tc>
      </w:tr>
      <w:tr w:rsidR="001D6DF7" w:rsidRPr="00263607" w:rsidTr="00C43F47">
        <w:trPr>
          <w:jc w:val="center"/>
        </w:trPr>
        <w:tc>
          <w:tcPr>
            <w:tcW w:w="3614" w:type="dxa"/>
            <w:shd w:val="clear" w:color="auto" w:fill="auto"/>
          </w:tcPr>
          <w:p w:rsidR="001D6DF7" w:rsidRPr="00263607" w:rsidRDefault="001D6DF7" w:rsidP="00D82D4E">
            <w:pPr>
              <w:autoSpaceDE w:val="0"/>
              <w:autoSpaceDN w:val="0"/>
              <w:adjustRightInd w:val="0"/>
              <w:jc w:val="both"/>
              <w:rPr>
                <w:rFonts w:ascii="Verdana" w:hAnsi="Verdana" w:cs="Arial"/>
                <w:bCs/>
                <w:sz w:val="20"/>
                <w:szCs w:val="20"/>
              </w:rPr>
            </w:pPr>
            <w:r w:rsidRPr="00263607">
              <w:rPr>
                <w:rFonts w:ascii="Verdana" w:hAnsi="Verdana" w:cs="Arial"/>
                <w:sz w:val="20"/>
                <w:szCs w:val="20"/>
              </w:rPr>
              <w:t>Wykonanie tłumaczeń ustnych symultanicznych (kabinowych) w obszarze języka czeskiego;</w:t>
            </w:r>
          </w:p>
        </w:tc>
        <w:tc>
          <w:tcPr>
            <w:tcW w:w="3401" w:type="dxa"/>
            <w:shd w:val="clear" w:color="auto" w:fill="auto"/>
          </w:tcPr>
          <w:p w:rsidR="001D6DF7" w:rsidRPr="00263607" w:rsidRDefault="0026360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Pr>
                <w:rFonts w:ascii="Verdana" w:hAnsi="Verdana" w:cs="Arial"/>
                <w:w w:val="90"/>
                <w:sz w:val="20"/>
                <w:szCs w:val="20"/>
                <w:u w:val="single"/>
              </w:rPr>
              <w:t>8</w:t>
            </w:r>
            <w:r w:rsidR="001D6DF7" w:rsidRPr="00263607">
              <w:rPr>
                <w:rFonts w:ascii="Verdana" w:hAnsi="Verdana" w:cs="Arial"/>
                <w:w w:val="90"/>
                <w:sz w:val="20"/>
                <w:szCs w:val="20"/>
                <w:u w:val="single"/>
              </w:rPr>
              <w:t xml:space="preserve"> bloków</w:t>
            </w:r>
          </w:p>
        </w:tc>
      </w:tr>
      <w:tr w:rsidR="001D6DF7" w:rsidRPr="00263607" w:rsidTr="00C43F47">
        <w:trPr>
          <w:jc w:val="center"/>
        </w:trPr>
        <w:tc>
          <w:tcPr>
            <w:tcW w:w="3614" w:type="dxa"/>
            <w:shd w:val="clear" w:color="auto" w:fill="auto"/>
          </w:tcPr>
          <w:p w:rsidR="001D6DF7" w:rsidRPr="00263607" w:rsidRDefault="001D6DF7" w:rsidP="00D82D4E">
            <w:pPr>
              <w:autoSpaceDE w:val="0"/>
              <w:autoSpaceDN w:val="0"/>
              <w:adjustRightInd w:val="0"/>
              <w:jc w:val="both"/>
              <w:rPr>
                <w:rFonts w:ascii="Verdana" w:hAnsi="Verdana" w:cs="Arial"/>
                <w:bCs/>
                <w:sz w:val="20"/>
                <w:szCs w:val="20"/>
              </w:rPr>
            </w:pPr>
            <w:r w:rsidRPr="00263607">
              <w:rPr>
                <w:rFonts w:ascii="Verdana" w:hAnsi="Verdana" w:cs="Arial"/>
                <w:sz w:val="20"/>
                <w:szCs w:val="20"/>
              </w:rPr>
              <w:t>Wykonanie tłumaczeń ustnych symultanicznych (kabinowych) w obszarze języka słowackiego;</w:t>
            </w:r>
          </w:p>
        </w:tc>
        <w:tc>
          <w:tcPr>
            <w:tcW w:w="3401" w:type="dxa"/>
            <w:shd w:val="clear" w:color="auto" w:fill="auto"/>
          </w:tcPr>
          <w:p w:rsidR="001D6DF7" w:rsidRPr="00263607" w:rsidRDefault="0026360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Pr>
                <w:rFonts w:ascii="Verdana" w:hAnsi="Verdana" w:cs="Arial"/>
                <w:w w:val="90"/>
                <w:sz w:val="20"/>
                <w:szCs w:val="20"/>
                <w:u w:val="single"/>
              </w:rPr>
              <w:t>8</w:t>
            </w:r>
            <w:r w:rsidR="001D6DF7" w:rsidRPr="00263607">
              <w:rPr>
                <w:rFonts w:ascii="Verdana" w:hAnsi="Verdana" w:cs="Arial"/>
                <w:w w:val="90"/>
                <w:sz w:val="20"/>
                <w:szCs w:val="20"/>
                <w:u w:val="single"/>
              </w:rPr>
              <w:t xml:space="preserve"> bloków</w:t>
            </w:r>
          </w:p>
        </w:tc>
      </w:tr>
      <w:tr w:rsidR="001D6DF7" w:rsidRPr="00263607" w:rsidTr="00C43F47">
        <w:trPr>
          <w:jc w:val="center"/>
        </w:trPr>
        <w:tc>
          <w:tcPr>
            <w:tcW w:w="3614" w:type="dxa"/>
            <w:shd w:val="clear" w:color="auto" w:fill="auto"/>
          </w:tcPr>
          <w:p w:rsidR="001D6DF7" w:rsidRPr="00263607" w:rsidRDefault="001D6DF7" w:rsidP="00D82D4E">
            <w:pPr>
              <w:autoSpaceDE w:val="0"/>
              <w:autoSpaceDN w:val="0"/>
              <w:adjustRightInd w:val="0"/>
              <w:jc w:val="both"/>
              <w:rPr>
                <w:rFonts w:ascii="Verdana" w:hAnsi="Verdana" w:cs="Arial"/>
                <w:bCs/>
                <w:sz w:val="20"/>
                <w:szCs w:val="20"/>
              </w:rPr>
            </w:pPr>
            <w:r w:rsidRPr="00263607">
              <w:rPr>
                <w:rFonts w:ascii="Verdana" w:hAnsi="Verdana" w:cs="Arial"/>
                <w:sz w:val="20"/>
                <w:szCs w:val="20"/>
              </w:rPr>
              <w:t>Wykonanie tłumaczeń ustnych symultanicznych (kabinowych) w obszarze języka węgierskiego;</w:t>
            </w:r>
          </w:p>
        </w:tc>
        <w:tc>
          <w:tcPr>
            <w:tcW w:w="3401" w:type="dxa"/>
            <w:shd w:val="clear" w:color="auto" w:fill="auto"/>
          </w:tcPr>
          <w:p w:rsidR="001D6DF7" w:rsidRPr="00263607" w:rsidRDefault="0026360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Pr>
                <w:rFonts w:ascii="Verdana" w:hAnsi="Verdana" w:cs="Arial"/>
                <w:w w:val="90"/>
                <w:sz w:val="20"/>
                <w:szCs w:val="20"/>
                <w:u w:val="single"/>
              </w:rPr>
              <w:t>8</w:t>
            </w:r>
            <w:r w:rsidR="001D6DF7" w:rsidRPr="00263607">
              <w:rPr>
                <w:rFonts w:ascii="Verdana" w:hAnsi="Verdana" w:cs="Arial"/>
                <w:w w:val="90"/>
                <w:sz w:val="20"/>
                <w:szCs w:val="20"/>
                <w:u w:val="single"/>
              </w:rPr>
              <w:t xml:space="preserve"> bloków</w:t>
            </w:r>
          </w:p>
        </w:tc>
      </w:tr>
      <w:tr w:rsidR="001D6DF7" w:rsidRPr="00263607" w:rsidTr="00C43F47">
        <w:trPr>
          <w:jc w:val="center"/>
        </w:trPr>
        <w:tc>
          <w:tcPr>
            <w:tcW w:w="3614" w:type="dxa"/>
            <w:shd w:val="clear" w:color="auto" w:fill="auto"/>
          </w:tcPr>
          <w:p w:rsidR="001D6DF7" w:rsidRPr="00263607" w:rsidRDefault="001D6DF7" w:rsidP="00D82D4E">
            <w:pPr>
              <w:autoSpaceDE w:val="0"/>
              <w:autoSpaceDN w:val="0"/>
              <w:adjustRightInd w:val="0"/>
              <w:jc w:val="both"/>
              <w:rPr>
                <w:rFonts w:ascii="Verdana" w:hAnsi="Verdana" w:cs="Arial"/>
                <w:bCs/>
                <w:sz w:val="20"/>
                <w:szCs w:val="20"/>
              </w:rPr>
            </w:pPr>
            <w:r w:rsidRPr="00263607">
              <w:rPr>
                <w:rFonts w:ascii="Verdana" w:hAnsi="Verdana" w:cs="Arial"/>
                <w:sz w:val="20"/>
                <w:szCs w:val="20"/>
              </w:rPr>
              <w:t>Wykonanie tłumaczeń ustnych symultanicznych (kabinowych) w obszarze języka chorwackiego;</w:t>
            </w:r>
          </w:p>
        </w:tc>
        <w:tc>
          <w:tcPr>
            <w:tcW w:w="3401" w:type="dxa"/>
            <w:shd w:val="clear" w:color="auto" w:fill="auto"/>
          </w:tcPr>
          <w:p w:rsidR="001D6DF7" w:rsidRPr="00263607" w:rsidRDefault="0026360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Pr>
                <w:rFonts w:ascii="Verdana" w:hAnsi="Verdana" w:cs="Arial"/>
                <w:w w:val="90"/>
                <w:sz w:val="20"/>
                <w:szCs w:val="20"/>
                <w:u w:val="single"/>
              </w:rPr>
              <w:t>8</w:t>
            </w:r>
            <w:r w:rsidR="001D6DF7" w:rsidRPr="00263607">
              <w:rPr>
                <w:rFonts w:ascii="Verdana" w:hAnsi="Verdana" w:cs="Arial"/>
                <w:w w:val="90"/>
                <w:sz w:val="20"/>
                <w:szCs w:val="20"/>
                <w:u w:val="single"/>
              </w:rPr>
              <w:t xml:space="preserve"> bloków</w:t>
            </w:r>
          </w:p>
        </w:tc>
      </w:tr>
      <w:tr w:rsidR="001D6DF7" w:rsidRPr="00263607" w:rsidTr="00C43F47">
        <w:trPr>
          <w:jc w:val="center"/>
        </w:trPr>
        <w:tc>
          <w:tcPr>
            <w:tcW w:w="3614" w:type="dxa"/>
            <w:shd w:val="clear" w:color="auto" w:fill="auto"/>
          </w:tcPr>
          <w:p w:rsidR="001D6DF7" w:rsidRPr="00263607" w:rsidRDefault="001D6DF7" w:rsidP="00D82D4E">
            <w:pPr>
              <w:autoSpaceDE w:val="0"/>
              <w:autoSpaceDN w:val="0"/>
              <w:adjustRightInd w:val="0"/>
              <w:jc w:val="both"/>
              <w:rPr>
                <w:rFonts w:ascii="Verdana" w:hAnsi="Verdana" w:cs="Arial"/>
                <w:bCs/>
                <w:sz w:val="20"/>
                <w:szCs w:val="20"/>
              </w:rPr>
            </w:pPr>
            <w:r w:rsidRPr="00263607">
              <w:rPr>
                <w:rFonts w:ascii="Verdana" w:hAnsi="Verdana" w:cs="Arial"/>
                <w:sz w:val="20"/>
                <w:szCs w:val="20"/>
              </w:rPr>
              <w:t>Wykonanie tłumaczeń ustnych symultanicznych (kabinowych) w obszarze języka słoweńskiego;</w:t>
            </w:r>
          </w:p>
        </w:tc>
        <w:tc>
          <w:tcPr>
            <w:tcW w:w="3401" w:type="dxa"/>
            <w:shd w:val="clear" w:color="auto" w:fill="auto"/>
          </w:tcPr>
          <w:p w:rsidR="001D6DF7" w:rsidRPr="00263607" w:rsidRDefault="0026360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Pr>
                <w:rFonts w:ascii="Verdana" w:hAnsi="Verdana" w:cs="Arial"/>
                <w:w w:val="90"/>
                <w:sz w:val="20"/>
                <w:szCs w:val="20"/>
                <w:u w:val="single"/>
              </w:rPr>
              <w:t>8</w:t>
            </w:r>
            <w:r w:rsidR="001D6DF7" w:rsidRPr="00263607">
              <w:rPr>
                <w:rFonts w:ascii="Verdana" w:hAnsi="Verdana" w:cs="Arial"/>
                <w:w w:val="90"/>
                <w:sz w:val="20"/>
                <w:szCs w:val="20"/>
                <w:u w:val="single"/>
              </w:rPr>
              <w:t xml:space="preserve"> bloków</w:t>
            </w:r>
          </w:p>
        </w:tc>
      </w:tr>
      <w:tr w:rsidR="001D6DF7" w:rsidRPr="00263607" w:rsidTr="00C43F47">
        <w:trPr>
          <w:jc w:val="center"/>
        </w:trPr>
        <w:tc>
          <w:tcPr>
            <w:tcW w:w="3614" w:type="dxa"/>
            <w:shd w:val="clear" w:color="auto" w:fill="auto"/>
          </w:tcPr>
          <w:p w:rsidR="001D6DF7" w:rsidRPr="00263607" w:rsidRDefault="001D6DF7" w:rsidP="00D82D4E">
            <w:pPr>
              <w:autoSpaceDE w:val="0"/>
              <w:autoSpaceDN w:val="0"/>
              <w:adjustRightInd w:val="0"/>
              <w:jc w:val="both"/>
              <w:rPr>
                <w:rFonts w:ascii="Verdana" w:hAnsi="Verdana" w:cs="Arial"/>
                <w:bCs/>
                <w:sz w:val="20"/>
                <w:szCs w:val="20"/>
              </w:rPr>
            </w:pPr>
            <w:r w:rsidRPr="00263607">
              <w:rPr>
                <w:rFonts w:ascii="Verdana" w:hAnsi="Verdana" w:cs="Arial"/>
                <w:sz w:val="20"/>
                <w:szCs w:val="20"/>
              </w:rPr>
              <w:t xml:space="preserve">Wykonanie tłumaczeń ustnych symultanicznych (kabinowych) w obszarze języka </w:t>
            </w:r>
            <w:r w:rsidR="001F5993" w:rsidRPr="00263607">
              <w:rPr>
                <w:rFonts w:ascii="Verdana" w:hAnsi="Verdana" w:cs="Arial"/>
                <w:sz w:val="20"/>
                <w:szCs w:val="20"/>
              </w:rPr>
              <w:t>francuskiego</w:t>
            </w:r>
            <w:r w:rsidRPr="00263607">
              <w:rPr>
                <w:rFonts w:ascii="Verdana" w:hAnsi="Verdana" w:cs="Arial"/>
                <w:sz w:val="20"/>
                <w:szCs w:val="20"/>
              </w:rPr>
              <w:t>;</w:t>
            </w:r>
          </w:p>
        </w:tc>
        <w:tc>
          <w:tcPr>
            <w:tcW w:w="3401" w:type="dxa"/>
            <w:shd w:val="clear" w:color="auto" w:fill="auto"/>
          </w:tcPr>
          <w:p w:rsidR="001D6DF7" w:rsidRPr="00263607" w:rsidRDefault="0026360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Pr>
                <w:rFonts w:ascii="Verdana" w:hAnsi="Verdana" w:cs="Arial"/>
                <w:w w:val="90"/>
                <w:sz w:val="20"/>
                <w:szCs w:val="20"/>
                <w:u w:val="single"/>
              </w:rPr>
              <w:t>8</w:t>
            </w:r>
            <w:r w:rsidR="001D6DF7" w:rsidRPr="00263607">
              <w:rPr>
                <w:rFonts w:ascii="Verdana" w:hAnsi="Verdana" w:cs="Arial"/>
                <w:w w:val="90"/>
                <w:sz w:val="20"/>
                <w:szCs w:val="20"/>
                <w:u w:val="single"/>
              </w:rPr>
              <w:t xml:space="preserve"> bloków</w:t>
            </w:r>
          </w:p>
        </w:tc>
      </w:tr>
      <w:tr w:rsidR="001D6DF7" w:rsidRPr="00D15080" w:rsidTr="00C43F47">
        <w:trPr>
          <w:jc w:val="center"/>
        </w:trPr>
        <w:tc>
          <w:tcPr>
            <w:tcW w:w="3614" w:type="dxa"/>
            <w:shd w:val="clear" w:color="auto" w:fill="auto"/>
          </w:tcPr>
          <w:p w:rsidR="001D6DF7" w:rsidRPr="00263607" w:rsidRDefault="001D6DF7" w:rsidP="00F54CD0">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sidRPr="00263607">
              <w:rPr>
                <w:rFonts w:ascii="Verdana" w:hAnsi="Verdana" w:cs="Arial"/>
                <w:sz w:val="20"/>
                <w:szCs w:val="20"/>
              </w:rPr>
              <w:t>Wykonanie tłumaczeń ustnych symultanicznych (kabinowych) w obszarze języka ukraińskiego</w:t>
            </w:r>
          </w:p>
        </w:tc>
        <w:tc>
          <w:tcPr>
            <w:tcW w:w="3401" w:type="dxa"/>
            <w:shd w:val="clear" w:color="auto" w:fill="auto"/>
          </w:tcPr>
          <w:p w:rsidR="001D6DF7" w:rsidRPr="00263607" w:rsidRDefault="00263607" w:rsidP="00C43F47">
            <w:pPr>
              <w:pStyle w:val="Akapitzlist1"/>
              <w:overflowPunct w:val="0"/>
              <w:autoSpaceDE w:val="0"/>
              <w:autoSpaceDN w:val="0"/>
              <w:adjustRightInd w:val="0"/>
              <w:spacing w:line="276" w:lineRule="auto"/>
              <w:ind w:left="0"/>
              <w:jc w:val="both"/>
              <w:rPr>
                <w:rFonts w:ascii="Verdana" w:hAnsi="Verdana" w:cs="Arial"/>
                <w:w w:val="90"/>
                <w:sz w:val="20"/>
                <w:szCs w:val="20"/>
                <w:u w:val="single"/>
              </w:rPr>
            </w:pPr>
            <w:r>
              <w:rPr>
                <w:rFonts w:ascii="Verdana" w:hAnsi="Verdana" w:cs="Arial"/>
                <w:w w:val="90"/>
                <w:sz w:val="20"/>
                <w:szCs w:val="20"/>
                <w:u w:val="single"/>
              </w:rPr>
              <w:t>8</w:t>
            </w:r>
            <w:r w:rsidR="001D6DF7" w:rsidRPr="00263607">
              <w:rPr>
                <w:rFonts w:ascii="Verdana" w:hAnsi="Verdana" w:cs="Arial"/>
                <w:w w:val="90"/>
                <w:sz w:val="20"/>
                <w:szCs w:val="20"/>
                <w:u w:val="single"/>
              </w:rPr>
              <w:t xml:space="preserve"> bloków</w:t>
            </w:r>
          </w:p>
        </w:tc>
      </w:tr>
    </w:tbl>
    <w:p w:rsidR="006D4B79" w:rsidRDefault="006D4B79" w:rsidP="00A5485B">
      <w:pPr>
        <w:widowControl w:val="0"/>
        <w:suppressAutoHyphens/>
        <w:autoSpaceDN w:val="0"/>
        <w:spacing w:line="276" w:lineRule="auto"/>
        <w:jc w:val="both"/>
        <w:textAlignment w:val="baseline"/>
        <w:rPr>
          <w:rFonts w:ascii="Verdana" w:eastAsia="Andale Sans UI" w:hAnsi="Verdana" w:cs="Arial"/>
          <w:b/>
          <w:kern w:val="3"/>
          <w:sz w:val="20"/>
          <w:szCs w:val="20"/>
          <w:lang w:eastAsia="ja-JP" w:bidi="fa-IR"/>
        </w:rPr>
      </w:pPr>
    </w:p>
    <w:p w:rsidR="006E3F25" w:rsidRPr="006E3F25" w:rsidRDefault="006E3F25" w:rsidP="00A5485B">
      <w:pPr>
        <w:widowControl w:val="0"/>
        <w:suppressAutoHyphens/>
        <w:autoSpaceDN w:val="0"/>
        <w:spacing w:line="276" w:lineRule="auto"/>
        <w:jc w:val="both"/>
        <w:textAlignment w:val="baseline"/>
        <w:rPr>
          <w:rFonts w:ascii="Verdana" w:eastAsia="Andale Sans UI" w:hAnsi="Verdana" w:cs="Arial"/>
          <w:kern w:val="3"/>
          <w:sz w:val="20"/>
          <w:szCs w:val="20"/>
          <w:lang w:eastAsia="ja-JP" w:bidi="fa-IR"/>
        </w:rPr>
      </w:pPr>
      <w:r w:rsidRPr="006E3F25">
        <w:rPr>
          <w:rFonts w:ascii="Verdana" w:eastAsia="Andale Sans UI" w:hAnsi="Verdana" w:cs="Arial"/>
          <w:kern w:val="3"/>
          <w:sz w:val="20"/>
          <w:szCs w:val="20"/>
          <w:lang w:eastAsia="ja-JP" w:bidi="fa-IR"/>
        </w:rPr>
        <w:t>Podane wartoś</w:t>
      </w:r>
      <w:r>
        <w:rPr>
          <w:rFonts w:ascii="Verdana" w:eastAsia="Andale Sans UI" w:hAnsi="Verdana" w:cs="Arial"/>
          <w:kern w:val="3"/>
          <w:sz w:val="20"/>
          <w:szCs w:val="20"/>
          <w:lang w:eastAsia="ja-JP" w:bidi="fa-IR"/>
        </w:rPr>
        <w:t xml:space="preserve">ci są wartościami </w:t>
      </w:r>
      <w:r w:rsidR="00FF0820">
        <w:rPr>
          <w:rFonts w:ascii="Verdana" w:eastAsia="Andale Sans UI" w:hAnsi="Verdana" w:cs="Arial"/>
          <w:kern w:val="3"/>
          <w:sz w:val="20"/>
          <w:szCs w:val="20"/>
          <w:lang w:eastAsia="ja-JP" w:bidi="fa-IR"/>
        </w:rPr>
        <w:t>szacunkowymi</w:t>
      </w:r>
      <w:r>
        <w:rPr>
          <w:rFonts w:ascii="Verdana" w:eastAsia="Andale Sans UI" w:hAnsi="Verdana" w:cs="Arial"/>
          <w:kern w:val="3"/>
          <w:sz w:val="20"/>
          <w:szCs w:val="20"/>
          <w:lang w:eastAsia="ja-JP" w:bidi="fa-IR"/>
        </w:rPr>
        <w:t xml:space="preserve">. </w:t>
      </w:r>
      <w:r w:rsidR="0023579B">
        <w:rPr>
          <w:rFonts w:ascii="Verdana" w:eastAsia="Andale Sans UI" w:hAnsi="Verdana" w:cs="Arial"/>
          <w:kern w:val="3"/>
          <w:sz w:val="20"/>
          <w:szCs w:val="20"/>
          <w:lang w:eastAsia="ja-JP" w:bidi="fa-IR"/>
        </w:rPr>
        <w:t xml:space="preserve">Faktyczna ilość </w:t>
      </w:r>
      <w:r w:rsidR="00EA5991">
        <w:rPr>
          <w:rFonts w:ascii="Verdana" w:eastAsia="Andale Sans UI" w:hAnsi="Verdana" w:cs="Arial"/>
          <w:kern w:val="3"/>
          <w:sz w:val="20"/>
          <w:szCs w:val="20"/>
          <w:lang w:eastAsia="ja-JP" w:bidi="fa-IR"/>
        </w:rPr>
        <w:t>bloków tłumaczeniowych</w:t>
      </w:r>
      <w:r w:rsidR="0023579B">
        <w:rPr>
          <w:rFonts w:ascii="Verdana" w:eastAsia="Andale Sans UI" w:hAnsi="Verdana" w:cs="Arial"/>
          <w:kern w:val="3"/>
          <w:sz w:val="20"/>
          <w:szCs w:val="20"/>
          <w:lang w:eastAsia="ja-JP" w:bidi="fa-IR"/>
        </w:rPr>
        <w:t xml:space="preserve"> będzie wynikała bieżących potrzeb Zamawiającego.  </w:t>
      </w:r>
    </w:p>
    <w:p w:rsidR="006D4B79" w:rsidRPr="00D15080" w:rsidRDefault="006D4B79" w:rsidP="00A5485B">
      <w:pPr>
        <w:widowControl w:val="0"/>
        <w:suppressAutoHyphens/>
        <w:autoSpaceDN w:val="0"/>
        <w:spacing w:line="276" w:lineRule="auto"/>
        <w:jc w:val="both"/>
        <w:textAlignment w:val="baseline"/>
        <w:rPr>
          <w:rFonts w:ascii="Verdana" w:eastAsia="Andale Sans UI" w:hAnsi="Verdana" w:cs="Arial"/>
          <w:b/>
          <w:kern w:val="3"/>
          <w:sz w:val="20"/>
          <w:szCs w:val="20"/>
          <w:lang w:eastAsia="ja-JP" w:bidi="fa-IR"/>
        </w:rPr>
      </w:pPr>
    </w:p>
    <w:p w:rsidR="006D4B79" w:rsidRDefault="006D4B79" w:rsidP="00A5485B">
      <w:pPr>
        <w:widowControl w:val="0"/>
        <w:suppressAutoHyphens/>
        <w:autoSpaceDN w:val="0"/>
        <w:spacing w:line="276" w:lineRule="auto"/>
        <w:jc w:val="both"/>
        <w:textAlignment w:val="baseline"/>
        <w:rPr>
          <w:rFonts w:ascii="Verdana" w:eastAsia="Andale Sans UI" w:hAnsi="Verdana" w:cs="Arial"/>
          <w:b/>
          <w:kern w:val="3"/>
          <w:sz w:val="20"/>
          <w:szCs w:val="20"/>
          <w:lang w:eastAsia="ja-JP" w:bidi="fa-IR"/>
        </w:rPr>
      </w:pPr>
    </w:p>
    <w:p w:rsidR="003C5296" w:rsidRDefault="003C5296" w:rsidP="00A5485B">
      <w:pPr>
        <w:widowControl w:val="0"/>
        <w:suppressAutoHyphens/>
        <w:autoSpaceDN w:val="0"/>
        <w:spacing w:line="276" w:lineRule="auto"/>
        <w:jc w:val="both"/>
        <w:textAlignment w:val="baseline"/>
        <w:rPr>
          <w:rFonts w:ascii="Verdana" w:eastAsia="Andale Sans UI" w:hAnsi="Verdana" w:cs="Arial"/>
          <w:b/>
          <w:kern w:val="3"/>
          <w:sz w:val="20"/>
          <w:szCs w:val="20"/>
          <w:lang w:eastAsia="ja-JP" w:bidi="fa-IR"/>
        </w:rPr>
      </w:pPr>
    </w:p>
    <w:sectPr w:rsidR="003C5296" w:rsidSect="00D34BD4">
      <w:footerReference w:type="default" r:id="rId11"/>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1BC" w:rsidRDefault="00DB01BC" w:rsidP="00BE245A">
      <w:r>
        <w:separator/>
      </w:r>
    </w:p>
  </w:endnote>
  <w:endnote w:type="continuationSeparator" w:id="0">
    <w:p w:rsidR="00DB01BC" w:rsidRDefault="00DB01B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 w:name="TimesNewRoman">
    <w:altName w:val="Arial Unicode MS"/>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DB01BC" w:rsidRPr="00FA06C5" w:rsidRDefault="00DB01BC">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E34F0A">
          <w:rPr>
            <w:rFonts w:ascii="Arial" w:hAnsi="Arial" w:cs="Arial"/>
            <w:noProof/>
          </w:rPr>
          <w:t>9</w:t>
        </w:r>
        <w:r w:rsidRPr="00FA06C5">
          <w:rPr>
            <w:rFonts w:ascii="Arial" w:hAnsi="Arial" w:cs="Arial"/>
          </w:rPr>
          <w:fldChar w:fldCharType="end"/>
        </w:r>
      </w:p>
    </w:sdtContent>
  </w:sdt>
  <w:p w:rsidR="00DB01BC" w:rsidRDefault="00DB01B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DB01BC" w:rsidRDefault="00DB01BC">
        <w:pPr>
          <w:pStyle w:val="Stopka"/>
          <w:jc w:val="right"/>
        </w:pPr>
        <w:r>
          <w:fldChar w:fldCharType="begin"/>
        </w:r>
        <w:r>
          <w:instrText>PAGE   \* MERGEFORMAT</w:instrText>
        </w:r>
        <w:r>
          <w:fldChar w:fldCharType="separate"/>
        </w:r>
        <w:r w:rsidR="00E34F0A">
          <w:rPr>
            <w:noProof/>
          </w:rPr>
          <w:t>30</w:t>
        </w:r>
        <w:r>
          <w:fldChar w:fldCharType="end"/>
        </w:r>
      </w:p>
    </w:sdtContent>
  </w:sdt>
  <w:p w:rsidR="00DB01BC" w:rsidRDefault="00DB01B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1BC" w:rsidRDefault="00DB01BC">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E34F0A">
      <w:rPr>
        <w:rStyle w:val="Numerstrony"/>
        <w:rFonts w:ascii="Verdana" w:hAnsi="Verdana" w:cs="Verdana"/>
        <w:bCs/>
        <w:noProof/>
      </w:rPr>
      <w:t>41</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1BC" w:rsidRDefault="00DB01BC" w:rsidP="00BE245A">
      <w:r>
        <w:separator/>
      </w:r>
    </w:p>
  </w:footnote>
  <w:footnote w:type="continuationSeparator" w:id="0">
    <w:p w:rsidR="00DB01BC" w:rsidRDefault="00DB01BC"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3C2636C"/>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05D143AC"/>
    <w:multiLevelType w:val="hybridMultilevel"/>
    <w:tmpl w:val="40A8C18A"/>
    <w:lvl w:ilvl="0" w:tplc="0415000F">
      <w:start w:val="1"/>
      <w:numFmt w:val="decimal"/>
      <w:lvlText w:val="%1."/>
      <w:lvlJc w:val="left"/>
      <w:pPr>
        <w:tabs>
          <w:tab w:val="num" w:pos="644"/>
        </w:tabs>
        <w:ind w:left="644" w:hanging="360"/>
      </w:pPr>
      <w:rPr>
        <w:rFonts w:hint="default"/>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19">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11023618"/>
    <w:multiLevelType w:val="hybridMultilevel"/>
    <w:tmpl w:val="0D4A46CC"/>
    <w:lvl w:ilvl="0" w:tplc="47ECB320">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tabs>
          <w:tab w:val="num" w:pos="357"/>
        </w:tabs>
        <w:ind w:left="357" w:hanging="360"/>
      </w:pPr>
    </w:lvl>
    <w:lvl w:ilvl="2" w:tplc="0415001B" w:tentative="1">
      <w:start w:val="1"/>
      <w:numFmt w:val="lowerRoman"/>
      <w:lvlText w:val="%3."/>
      <w:lvlJc w:val="right"/>
      <w:pPr>
        <w:tabs>
          <w:tab w:val="num" w:pos="1077"/>
        </w:tabs>
        <w:ind w:left="1077" w:hanging="180"/>
      </w:pPr>
    </w:lvl>
    <w:lvl w:ilvl="3" w:tplc="0415000F" w:tentative="1">
      <w:start w:val="1"/>
      <w:numFmt w:val="decimal"/>
      <w:lvlText w:val="%4."/>
      <w:lvlJc w:val="left"/>
      <w:pPr>
        <w:tabs>
          <w:tab w:val="num" w:pos="1797"/>
        </w:tabs>
        <w:ind w:left="1797" w:hanging="360"/>
      </w:pPr>
    </w:lvl>
    <w:lvl w:ilvl="4" w:tplc="04150019" w:tentative="1">
      <w:start w:val="1"/>
      <w:numFmt w:val="lowerLetter"/>
      <w:lvlText w:val="%5."/>
      <w:lvlJc w:val="left"/>
      <w:pPr>
        <w:tabs>
          <w:tab w:val="num" w:pos="2517"/>
        </w:tabs>
        <w:ind w:left="2517" w:hanging="360"/>
      </w:pPr>
    </w:lvl>
    <w:lvl w:ilvl="5" w:tplc="0415001B" w:tentative="1">
      <w:start w:val="1"/>
      <w:numFmt w:val="lowerRoman"/>
      <w:lvlText w:val="%6."/>
      <w:lvlJc w:val="right"/>
      <w:pPr>
        <w:tabs>
          <w:tab w:val="num" w:pos="3237"/>
        </w:tabs>
        <w:ind w:left="3237" w:hanging="180"/>
      </w:pPr>
    </w:lvl>
    <w:lvl w:ilvl="6" w:tplc="0415000F" w:tentative="1">
      <w:start w:val="1"/>
      <w:numFmt w:val="decimal"/>
      <w:lvlText w:val="%7."/>
      <w:lvlJc w:val="left"/>
      <w:pPr>
        <w:tabs>
          <w:tab w:val="num" w:pos="3957"/>
        </w:tabs>
        <w:ind w:left="3957" w:hanging="360"/>
      </w:pPr>
    </w:lvl>
    <w:lvl w:ilvl="7" w:tplc="04150019" w:tentative="1">
      <w:start w:val="1"/>
      <w:numFmt w:val="lowerLetter"/>
      <w:lvlText w:val="%8."/>
      <w:lvlJc w:val="left"/>
      <w:pPr>
        <w:tabs>
          <w:tab w:val="num" w:pos="4677"/>
        </w:tabs>
        <w:ind w:left="4677" w:hanging="360"/>
      </w:pPr>
    </w:lvl>
    <w:lvl w:ilvl="8" w:tplc="0415001B" w:tentative="1">
      <w:start w:val="1"/>
      <w:numFmt w:val="lowerRoman"/>
      <w:lvlText w:val="%9."/>
      <w:lvlJc w:val="right"/>
      <w:pPr>
        <w:tabs>
          <w:tab w:val="num" w:pos="5397"/>
        </w:tabs>
        <w:ind w:left="5397" w:hanging="180"/>
      </w:pPr>
    </w:lvl>
  </w:abstractNum>
  <w:abstractNum w:abstractNumId="24">
    <w:nsid w:val="1119200A"/>
    <w:multiLevelType w:val="hybridMultilevel"/>
    <w:tmpl w:val="566CCD1E"/>
    <w:lvl w:ilvl="0" w:tplc="945ABEB4">
      <w:start w:val="1"/>
      <w:numFmt w:val="lowerLetter"/>
      <w:lvlText w:val="%1)"/>
      <w:lvlJc w:val="left"/>
      <w:pPr>
        <w:ind w:left="1428" w:hanging="360"/>
      </w:pPr>
      <w:rPr>
        <w:u w:val="none"/>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5">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6">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8">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4">
    <w:nsid w:val="1AAB3929"/>
    <w:multiLevelType w:val="hybridMultilevel"/>
    <w:tmpl w:val="1DDABFC6"/>
    <w:lvl w:ilvl="0" w:tplc="43C41C4E">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7">
    <w:nsid w:val="1FF65175"/>
    <w:multiLevelType w:val="hybridMultilevel"/>
    <w:tmpl w:val="CB3C58D6"/>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8">
    <w:nsid w:val="219C1007"/>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0">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1">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2">
    <w:nsid w:val="26B82C6F"/>
    <w:multiLevelType w:val="hybridMultilevel"/>
    <w:tmpl w:val="E28476A4"/>
    <w:lvl w:ilvl="0" w:tplc="0F12A19A">
      <w:start w:val="1"/>
      <w:numFmt w:val="decimal"/>
      <w:lvlText w:val="%1."/>
      <w:lvlJc w:val="left"/>
      <w:pPr>
        <w:tabs>
          <w:tab w:val="num" w:pos="360"/>
        </w:tabs>
        <w:ind w:left="360" w:hanging="360"/>
      </w:pPr>
      <w:rPr>
        <w:b w:val="0"/>
        <w:color w:val="auto"/>
      </w:rPr>
    </w:lvl>
    <w:lvl w:ilvl="1" w:tplc="AD36608E">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276B6CF9"/>
    <w:multiLevelType w:val="hybridMultilevel"/>
    <w:tmpl w:val="BE4E619A"/>
    <w:lvl w:ilvl="0" w:tplc="01184A0C">
      <w:start w:val="1"/>
      <w:numFmt w:val="bullet"/>
      <w:lvlText w:val=""/>
      <w:lvlJc w:val="left"/>
      <w:pPr>
        <w:ind w:left="1724" w:hanging="360"/>
      </w:pPr>
      <w:rPr>
        <w:rFonts w:ascii="Symbol" w:hAnsi="Symbo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45">
    <w:nsid w:val="2A012B2E"/>
    <w:multiLevelType w:val="hybridMultilevel"/>
    <w:tmpl w:val="4B6CE364"/>
    <w:lvl w:ilvl="0" w:tplc="B192DA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2AFD6E1D"/>
    <w:multiLevelType w:val="hybridMultilevel"/>
    <w:tmpl w:val="566CCD1E"/>
    <w:lvl w:ilvl="0" w:tplc="945ABEB4">
      <w:start w:val="1"/>
      <w:numFmt w:val="lowerLetter"/>
      <w:lvlText w:val="%1)"/>
      <w:lvlJc w:val="left"/>
      <w:pPr>
        <w:ind w:left="1428" w:hanging="360"/>
      </w:pPr>
      <w:rPr>
        <w:u w:val="none"/>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7">
    <w:nsid w:val="31530655"/>
    <w:multiLevelType w:val="hybridMultilevel"/>
    <w:tmpl w:val="40A8C18A"/>
    <w:lvl w:ilvl="0" w:tplc="0415000F">
      <w:start w:val="1"/>
      <w:numFmt w:val="decimal"/>
      <w:lvlText w:val="%1."/>
      <w:lvlJc w:val="left"/>
      <w:pPr>
        <w:tabs>
          <w:tab w:val="num" w:pos="644"/>
        </w:tabs>
        <w:ind w:left="644" w:hanging="360"/>
      </w:pPr>
      <w:rPr>
        <w:rFonts w:hint="default"/>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48">
    <w:nsid w:val="31DE4693"/>
    <w:multiLevelType w:val="hybridMultilevel"/>
    <w:tmpl w:val="584814F6"/>
    <w:lvl w:ilvl="0" w:tplc="01184A0C">
      <w:start w:val="1"/>
      <w:numFmt w:val="bullet"/>
      <w:lvlText w:val=""/>
      <w:lvlJc w:val="left"/>
      <w:pPr>
        <w:ind w:left="1724" w:hanging="360"/>
      </w:pPr>
      <w:rPr>
        <w:rFonts w:ascii="Symbol" w:hAnsi="Symbo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49">
    <w:nsid w:val="4027691A"/>
    <w:multiLevelType w:val="hybridMultilevel"/>
    <w:tmpl w:val="4B6CE364"/>
    <w:lvl w:ilvl="0" w:tplc="B192DA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42585AA7"/>
    <w:multiLevelType w:val="hybridMultilevel"/>
    <w:tmpl w:val="3D7293BC"/>
    <w:lvl w:ilvl="0" w:tplc="E93059D0">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43DE67EB"/>
    <w:multiLevelType w:val="hybridMultilevel"/>
    <w:tmpl w:val="0D4A46CC"/>
    <w:lvl w:ilvl="0" w:tplc="47ECB320">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tabs>
          <w:tab w:val="num" w:pos="357"/>
        </w:tabs>
        <w:ind w:left="357" w:hanging="360"/>
      </w:pPr>
    </w:lvl>
    <w:lvl w:ilvl="2" w:tplc="0415001B" w:tentative="1">
      <w:start w:val="1"/>
      <w:numFmt w:val="lowerRoman"/>
      <w:lvlText w:val="%3."/>
      <w:lvlJc w:val="right"/>
      <w:pPr>
        <w:tabs>
          <w:tab w:val="num" w:pos="1077"/>
        </w:tabs>
        <w:ind w:left="1077" w:hanging="180"/>
      </w:pPr>
    </w:lvl>
    <w:lvl w:ilvl="3" w:tplc="0415000F" w:tentative="1">
      <w:start w:val="1"/>
      <w:numFmt w:val="decimal"/>
      <w:lvlText w:val="%4."/>
      <w:lvlJc w:val="left"/>
      <w:pPr>
        <w:tabs>
          <w:tab w:val="num" w:pos="1797"/>
        </w:tabs>
        <w:ind w:left="1797" w:hanging="360"/>
      </w:pPr>
    </w:lvl>
    <w:lvl w:ilvl="4" w:tplc="04150019" w:tentative="1">
      <w:start w:val="1"/>
      <w:numFmt w:val="lowerLetter"/>
      <w:lvlText w:val="%5."/>
      <w:lvlJc w:val="left"/>
      <w:pPr>
        <w:tabs>
          <w:tab w:val="num" w:pos="2517"/>
        </w:tabs>
        <w:ind w:left="2517" w:hanging="360"/>
      </w:pPr>
    </w:lvl>
    <w:lvl w:ilvl="5" w:tplc="0415001B" w:tentative="1">
      <w:start w:val="1"/>
      <w:numFmt w:val="lowerRoman"/>
      <w:lvlText w:val="%6."/>
      <w:lvlJc w:val="right"/>
      <w:pPr>
        <w:tabs>
          <w:tab w:val="num" w:pos="3237"/>
        </w:tabs>
        <w:ind w:left="3237" w:hanging="180"/>
      </w:pPr>
    </w:lvl>
    <w:lvl w:ilvl="6" w:tplc="0415000F" w:tentative="1">
      <w:start w:val="1"/>
      <w:numFmt w:val="decimal"/>
      <w:lvlText w:val="%7."/>
      <w:lvlJc w:val="left"/>
      <w:pPr>
        <w:tabs>
          <w:tab w:val="num" w:pos="3957"/>
        </w:tabs>
        <w:ind w:left="3957" w:hanging="360"/>
      </w:pPr>
    </w:lvl>
    <w:lvl w:ilvl="7" w:tplc="04150019" w:tentative="1">
      <w:start w:val="1"/>
      <w:numFmt w:val="lowerLetter"/>
      <w:lvlText w:val="%8."/>
      <w:lvlJc w:val="left"/>
      <w:pPr>
        <w:tabs>
          <w:tab w:val="num" w:pos="4677"/>
        </w:tabs>
        <w:ind w:left="4677" w:hanging="360"/>
      </w:pPr>
    </w:lvl>
    <w:lvl w:ilvl="8" w:tplc="0415001B" w:tentative="1">
      <w:start w:val="1"/>
      <w:numFmt w:val="lowerRoman"/>
      <w:lvlText w:val="%9."/>
      <w:lvlJc w:val="right"/>
      <w:pPr>
        <w:tabs>
          <w:tab w:val="num" w:pos="5397"/>
        </w:tabs>
        <w:ind w:left="5397" w:hanging="180"/>
      </w:pPr>
    </w:lvl>
  </w:abstractNum>
  <w:abstractNum w:abstractNumId="53">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nsid w:val="46F30954"/>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7">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58">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0">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1">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2">
    <w:nsid w:val="4CD83101"/>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nsid w:val="4F292B1A"/>
    <w:multiLevelType w:val="hybridMultilevel"/>
    <w:tmpl w:val="40A8C18A"/>
    <w:lvl w:ilvl="0" w:tplc="0415000F">
      <w:start w:val="1"/>
      <w:numFmt w:val="decimal"/>
      <w:lvlText w:val="%1."/>
      <w:lvlJc w:val="left"/>
      <w:pPr>
        <w:tabs>
          <w:tab w:val="num" w:pos="644"/>
        </w:tabs>
        <w:ind w:left="644" w:hanging="360"/>
      </w:pPr>
      <w:rPr>
        <w:rFonts w:hint="default"/>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64">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561778F9"/>
    <w:multiLevelType w:val="hybridMultilevel"/>
    <w:tmpl w:val="F78E8C0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nsid w:val="575B0F2E"/>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57745830"/>
    <w:multiLevelType w:val="hybridMultilevel"/>
    <w:tmpl w:val="2B1AF9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0">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1">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3">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4">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nsid w:val="625E0522"/>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7">
    <w:nsid w:val="68B07973"/>
    <w:multiLevelType w:val="hybridMultilevel"/>
    <w:tmpl w:val="E28476A4"/>
    <w:lvl w:ilvl="0" w:tplc="0F12A19A">
      <w:start w:val="1"/>
      <w:numFmt w:val="decimal"/>
      <w:lvlText w:val="%1."/>
      <w:lvlJc w:val="left"/>
      <w:pPr>
        <w:tabs>
          <w:tab w:val="num" w:pos="360"/>
        </w:tabs>
        <w:ind w:left="360" w:hanging="360"/>
      </w:pPr>
      <w:rPr>
        <w:b w:val="0"/>
        <w:color w:val="auto"/>
      </w:rPr>
    </w:lvl>
    <w:lvl w:ilvl="1" w:tplc="AD36608E">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8">
    <w:nsid w:val="68FE295A"/>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0">
    <w:nsid w:val="6A4808C5"/>
    <w:multiLevelType w:val="hybridMultilevel"/>
    <w:tmpl w:val="3B269572"/>
    <w:lvl w:ilvl="0" w:tplc="B192DA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1">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6B4621C6"/>
    <w:multiLevelType w:val="hybridMultilevel"/>
    <w:tmpl w:val="CB3C58D6"/>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3">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D454047"/>
    <w:multiLevelType w:val="hybridMultilevel"/>
    <w:tmpl w:val="3D7293BC"/>
    <w:lvl w:ilvl="0" w:tplc="E93059D0">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6">
    <w:nsid w:val="6DF636D3"/>
    <w:multiLevelType w:val="hybridMultilevel"/>
    <w:tmpl w:val="2520C06A"/>
    <w:lvl w:ilvl="0" w:tplc="0415000F">
      <w:start w:val="1"/>
      <w:numFmt w:val="decimal"/>
      <w:lvlText w:val="%1."/>
      <w:lvlJc w:val="left"/>
      <w:pPr>
        <w:ind w:left="720" w:hanging="360"/>
      </w:p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88">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9">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2">
    <w:nsid w:val="747E44FC"/>
    <w:multiLevelType w:val="hybridMultilevel"/>
    <w:tmpl w:val="F78E8C0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nsid w:val="78977D8F"/>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7">
    <w:nsid w:val="7D9C14C1"/>
    <w:multiLevelType w:val="hybridMultilevel"/>
    <w:tmpl w:val="144AE336"/>
    <w:lvl w:ilvl="0" w:tplc="B0DC930A">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3"/>
  </w:num>
  <w:num w:numId="2">
    <w:abstractNumId w:val="2"/>
  </w:num>
  <w:num w:numId="3">
    <w:abstractNumId w:val="72"/>
  </w:num>
  <w:num w:numId="4">
    <w:abstractNumId w:val="41"/>
  </w:num>
  <w:num w:numId="5">
    <w:abstractNumId w:val="31"/>
  </w:num>
  <w:num w:numId="6">
    <w:abstractNumId w:val="60"/>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4"/>
  </w:num>
  <w:num w:numId="9">
    <w:abstractNumId w:val="94"/>
  </w:num>
  <w:num w:numId="10">
    <w:abstractNumId w:val="53"/>
  </w:num>
  <w:num w:numId="11">
    <w:abstractNumId w:val="20"/>
  </w:num>
  <w:num w:numId="12">
    <w:abstractNumId w:val="81"/>
  </w:num>
  <w:num w:numId="13">
    <w:abstractNumId w:val="95"/>
  </w:num>
  <w:num w:numId="14">
    <w:abstractNumId w:val="28"/>
  </w:num>
  <w:num w:numId="15">
    <w:abstractNumId w:val="1"/>
  </w:num>
  <w:num w:numId="16">
    <w:abstractNumId w:val="0"/>
  </w:num>
  <w:num w:numId="1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6"/>
  </w:num>
  <w:num w:numId="20">
    <w:abstractNumId w:val="30"/>
  </w:num>
  <w:num w:numId="21">
    <w:abstractNumId w:val="96"/>
  </w:num>
  <w:num w:numId="22">
    <w:abstractNumId w:val="7"/>
  </w:num>
  <w:num w:numId="23">
    <w:abstractNumId w:val="91"/>
  </w:num>
  <w:num w:numId="24">
    <w:abstractNumId w:val="61"/>
  </w:num>
  <w:num w:numId="25">
    <w:abstractNumId w:val="88"/>
  </w:num>
  <w:num w:numId="26">
    <w:abstractNumId w:val="89"/>
  </w:num>
  <w:num w:numId="27">
    <w:abstractNumId w:val="21"/>
  </w:num>
  <w:num w:numId="28">
    <w:abstractNumId w:val="56"/>
  </w:num>
  <w:num w:numId="29">
    <w:abstractNumId w:val="57"/>
  </w:num>
  <w:num w:numId="30">
    <w:abstractNumId w:val="87"/>
  </w:num>
  <w:num w:numId="31">
    <w:abstractNumId w:val="58"/>
  </w:num>
  <w:num w:numId="32">
    <w:abstractNumId w:val="83"/>
  </w:num>
  <w:num w:numId="33">
    <w:abstractNumId w:val="68"/>
  </w:num>
  <w:num w:numId="34">
    <w:abstractNumId w:val="43"/>
  </w:num>
  <w:num w:numId="35">
    <w:abstractNumId w:val="29"/>
  </w:num>
  <w:num w:numId="36">
    <w:abstractNumId w:val="71"/>
  </w:num>
  <w:num w:numId="37">
    <w:abstractNumId w:val="51"/>
  </w:num>
  <w:num w:numId="38">
    <w:abstractNumId w:val="90"/>
  </w:num>
  <w:num w:numId="39">
    <w:abstractNumId w:val="22"/>
  </w:num>
  <w:num w:numId="40">
    <w:abstractNumId w:val="27"/>
  </w:num>
  <w:num w:numId="41">
    <w:abstractNumId w:val="32"/>
  </w:num>
  <w:num w:numId="42">
    <w:abstractNumId w:val="36"/>
  </w:num>
  <w:num w:numId="43">
    <w:abstractNumId w:val="35"/>
  </w:num>
  <w:num w:numId="44">
    <w:abstractNumId w:val="64"/>
  </w:num>
  <w:num w:numId="45">
    <w:abstractNumId w:val="82"/>
  </w:num>
  <w:num w:numId="46">
    <w:abstractNumId w:val="93"/>
  </w:num>
  <w:num w:numId="47">
    <w:abstractNumId w:val="23"/>
  </w:num>
  <w:num w:numId="48">
    <w:abstractNumId w:val="42"/>
  </w:num>
  <w:num w:numId="49">
    <w:abstractNumId w:val="47"/>
  </w:num>
  <w:num w:numId="50">
    <w:abstractNumId w:val="50"/>
  </w:num>
  <w:num w:numId="51">
    <w:abstractNumId w:val="34"/>
  </w:num>
  <w:num w:numId="52">
    <w:abstractNumId w:val="46"/>
  </w:num>
  <w:num w:numId="53">
    <w:abstractNumId w:val="92"/>
  </w:num>
  <w:num w:numId="54">
    <w:abstractNumId w:val="44"/>
  </w:num>
  <w:num w:numId="55">
    <w:abstractNumId w:val="48"/>
  </w:num>
  <w:num w:numId="56">
    <w:abstractNumId w:val="62"/>
  </w:num>
  <w:num w:numId="57">
    <w:abstractNumId w:val="78"/>
  </w:num>
  <w:num w:numId="58">
    <w:abstractNumId w:val="86"/>
  </w:num>
  <w:num w:numId="59">
    <w:abstractNumId w:val="67"/>
  </w:num>
  <w:num w:numId="60">
    <w:abstractNumId w:val="97"/>
  </w:num>
  <w:num w:numId="61">
    <w:abstractNumId w:val="80"/>
  </w:num>
  <w:num w:numId="62">
    <w:abstractNumId w:val="45"/>
  </w:num>
  <w:num w:numId="63">
    <w:abstractNumId w:val="49"/>
  </w:num>
  <w:num w:numId="64">
    <w:abstractNumId w:val="17"/>
  </w:num>
  <w:num w:numId="65">
    <w:abstractNumId w:val="37"/>
  </w:num>
  <w:num w:numId="66">
    <w:abstractNumId w:val="77"/>
  </w:num>
  <w:num w:numId="67">
    <w:abstractNumId w:val="38"/>
  </w:num>
  <w:num w:numId="68">
    <w:abstractNumId w:val="55"/>
  </w:num>
  <w:num w:numId="69">
    <w:abstractNumId w:val="52"/>
  </w:num>
  <w:num w:numId="70">
    <w:abstractNumId w:val="63"/>
  </w:num>
  <w:num w:numId="71">
    <w:abstractNumId w:val="65"/>
  </w:num>
  <w:num w:numId="72">
    <w:abstractNumId w:val="18"/>
  </w:num>
  <w:num w:numId="73">
    <w:abstractNumId w:val="85"/>
  </w:num>
  <w:num w:numId="74">
    <w:abstractNumId w:val="24"/>
  </w:num>
  <w:num w:numId="75">
    <w:abstractNumId w:val="66"/>
  </w:num>
  <w:num w:numId="76">
    <w:abstractNumId w:val="7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502"/>
    <w:rsid w:val="000038B3"/>
    <w:rsid w:val="0000516D"/>
    <w:rsid w:val="00005990"/>
    <w:rsid w:val="00005F6A"/>
    <w:rsid w:val="00006CB9"/>
    <w:rsid w:val="000106A8"/>
    <w:rsid w:val="000119AD"/>
    <w:rsid w:val="000135DB"/>
    <w:rsid w:val="00013B2B"/>
    <w:rsid w:val="00014553"/>
    <w:rsid w:val="00017DCA"/>
    <w:rsid w:val="00021E80"/>
    <w:rsid w:val="00022923"/>
    <w:rsid w:val="000232AB"/>
    <w:rsid w:val="0002344A"/>
    <w:rsid w:val="0002394A"/>
    <w:rsid w:val="00026E5E"/>
    <w:rsid w:val="000275A3"/>
    <w:rsid w:val="000279A7"/>
    <w:rsid w:val="00030E10"/>
    <w:rsid w:val="000320EA"/>
    <w:rsid w:val="000337CD"/>
    <w:rsid w:val="00034C21"/>
    <w:rsid w:val="000352CB"/>
    <w:rsid w:val="000377FC"/>
    <w:rsid w:val="0004011C"/>
    <w:rsid w:val="0004192B"/>
    <w:rsid w:val="000431F2"/>
    <w:rsid w:val="00044C28"/>
    <w:rsid w:val="000554A8"/>
    <w:rsid w:val="00055FCE"/>
    <w:rsid w:val="00057328"/>
    <w:rsid w:val="00057498"/>
    <w:rsid w:val="00060A61"/>
    <w:rsid w:val="00060EBD"/>
    <w:rsid w:val="00061C60"/>
    <w:rsid w:val="00062CD4"/>
    <w:rsid w:val="00062FAA"/>
    <w:rsid w:val="00063636"/>
    <w:rsid w:val="00064816"/>
    <w:rsid w:val="00064C39"/>
    <w:rsid w:val="00066607"/>
    <w:rsid w:val="00066677"/>
    <w:rsid w:val="00070174"/>
    <w:rsid w:val="00071C33"/>
    <w:rsid w:val="00072E9C"/>
    <w:rsid w:val="00072F86"/>
    <w:rsid w:val="00073AF2"/>
    <w:rsid w:val="00073F3C"/>
    <w:rsid w:val="000743AE"/>
    <w:rsid w:val="0007487D"/>
    <w:rsid w:val="000757AF"/>
    <w:rsid w:val="0007714E"/>
    <w:rsid w:val="0008204D"/>
    <w:rsid w:val="00082B07"/>
    <w:rsid w:val="000834F3"/>
    <w:rsid w:val="00083ABE"/>
    <w:rsid w:val="0008413B"/>
    <w:rsid w:val="00085B03"/>
    <w:rsid w:val="00087D12"/>
    <w:rsid w:val="0009236A"/>
    <w:rsid w:val="00094748"/>
    <w:rsid w:val="000A103A"/>
    <w:rsid w:val="000A1666"/>
    <w:rsid w:val="000A22DA"/>
    <w:rsid w:val="000A485B"/>
    <w:rsid w:val="000A5006"/>
    <w:rsid w:val="000A5090"/>
    <w:rsid w:val="000A5CDA"/>
    <w:rsid w:val="000B40D7"/>
    <w:rsid w:val="000B51A2"/>
    <w:rsid w:val="000B51F7"/>
    <w:rsid w:val="000B5E75"/>
    <w:rsid w:val="000B6FBE"/>
    <w:rsid w:val="000C2B3B"/>
    <w:rsid w:val="000C64A8"/>
    <w:rsid w:val="000C67BD"/>
    <w:rsid w:val="000C7557"/>
    <w:rsid w:val="000D00A3"/>
    <w:rsid w:val="000D0106"/>
    <w:rsid w:val="000D093F"/>
    <w:rsid w:val="000D17C3"/>
    <w:rsid w:val="000D19BD"/>
    <w:rsid w:val="000D21DC"/>
    <w:rsid w:val="000E0533"/>
    <w:rsid w:val="000E0E53"/>
    <w:rsid w:val="000E27F1"/>
    <w:rsid w:val="000E4CE7"/>
    <w:rsid w:val="000E6E6F"/>
    <w:rsid w:val="000E7AFC"/>
    <w:rsid w:val="000F5514"/>
    <w:rsid w:val="000F6A14"/>
    <w:rsid w:val="000F7ECD"/>
    <w:rsid w:val="001000B3"/>
    <w:rsid w:val="00105AE6"/>
    <w:rsid w:val="001066DE"/>
    <w:rsid w:val="001104D8"/>
    <w:rsid w:val="0011053D"/>
    <w:rsid w:val="00110F3A"/>
    <w:rsid w:val="001119EB"/>
    <w:rsid w:val="0011309A"/>
    <w:rsid w:val="00113CF3"/>
    <w:rsid w:val="00114F08"/>
    <w:rsid w:val="00115166"/>
    <w:rsid w:val="001160D6"/>
    <w:rsid w:val="00120045"/>
    <w:rsid w:val="001207CD"/>
    <w:rsid w:val="00123898"/>
    <w:rsid w:val="00123DC0"/>
    <w:rsid w:val="001249FC"/>
    <w:rsid w:val="00124B22"/>
    <w:rsid w:val="001319FF"/>
    <w:rsid w:val="0013216D"/>
    <w:rsid w:val="00132E33"/>
    <w:rsid w:val="00140EA3"/>
    <w:rsid w:val="00141260"/>
    <w:rsid w:val="001422A8"/>
    <w:rsid w:val="001427FA"/>
    <w:rsid w:val="00143011"/>
    <w:rsid w:val="0014333A"/>
    <w:rsid w:val="001458BD"/>
    <w:rsid w:val="00145A6E"/>
    <w:rsid w:val="001461B1"/>
    <w:rsid w:val="00146889"/>
    <w:rsid w:val="0014688E"/>
    <w:rsid w:val="001473E3"/>
    <w:rsid w:val="001521BA"/>
    <w:rsid w:val="00153BAB"/>
    <w:rsid w:val="0015529C"/>
    <w:rsid w:val="0015690F"/>
    <w:rsid w:val="001619E0"/>
    <w:rsid w:val="00162456"/>
    <w:rsid w:val="00164604"/>
    <w:rsid w:val="00171C14"/>
    <w:rsid w:val="00173862"/>
    <w:rsid w:val="00173EB1"/>
    <w:rsid w:val="00173F44"/>
    <w:rsid w:val="00174E51"/>
    <w:rsid w:val="00174E9B"/>
    <w:rsid w:val="001755D1"/>
    <w:rsid w:val="00177B0C"/>
    <w:rsid w:val="00177F2E"/>
    <w:rsid w:val="00181C64"/>
    <w:rsid w:val="00181F8E"/>
    <w:rsid w:val="00184F1E"/>
    <w:rsid w:val="00186CF7"/>
    <w:rsid w:val="001874E4"/>
    <w:rsid w:val="00190AE0"/>
    <w:rsid w:val="00191757"/>
    <w:rsid w:val="00191904"/>
    <w:rsid w:val="0019214A"/>
    <w:rsid w:val="001929E8"/>
    <w:rsid w:val="00195358"/>
    <w:rsid w:val="0019577F"/>
    <w:rsid w:val="0019638A"/>
    <w:rsid w:val="0019665C"/>
    <w:rsid w:val="00196CA2"/>
    <w:rsid w:val="00196FA9"/>
    <w:rsid w:val="001A0633"/>
    <w:rsid w:val="001A1925"/>
    <w:rsid w:val="001A2B99"/>
    <w:rsid w:val="001A314C"/>
    <w:rsid w:val="001A40F4"/>
    <w:rsid w:val="001A448F"/>
    <w:rsid w:val="001A64E3"/>
    <w:rsid w:val="001B0E07"/>
    <w:rsid w:val="001B109C"/>
    <w:rsid w:val="001B142A"/>
    <w:rsid w:val="001B14C9"/>
    <w:rsid w:val="001B499A"/>
    <w:rsid w:val="001B7AF6"/>
    <w:rsid w:val="001C43BC"/>
    <w:rsid w:val="001C5080"/>
    <w:rsid w:val="001C5BFD"/>
    <w:rsid w:val="001C7610"/>
    <w:rsid w:val="001D00DE"/>
    <w:rsid w:val="001D3B06"/>
    <w:rsid w:val="001D3DEA"/>
    <w:rsid w:val="001D455F"/>
    <w:rsid w:val="001D5966"/>
    <w:rsid w:val="001D59B6"/>
    <w:rsid w:val="001D6888"/>
    <w:rsid w:val="001D6DF7"/>
    <w:rsid w:val="001E004D"/>
    <w:rsid w:val="001E178E"/>
    <w:rsid w:val="001E265D"/>
    <w:rsid w:val="001E4F32"/>
    <w:rsid w:val="001F1301"/>
    <w:rsid w:val="001F5993"/>
    <w:rsid w:val="001F7490"/>
    <w:rsid w:val="002011F2"/>
    <w:rsid w:val="00203C26"/>
    <w:rsid w:val="0021013F"/>
    <w:rsid w:val="00210904"/>
    <w:rsid w:val="0021198C"/>
    <w:rsid w:val="002127CA"/>
    <w:rsid w:val="00212CF6"/>
    <w:rsid w:val="00213FB2"/>
    <w:rsid w:val="00214C64"/>
    <w:rsid w:val="00215198"/>
    <w:rsid w:val="00217BB0"/>
    <w:rsid w:val="00222474"/>
    <w:rsid w:val="002224FB"/>
    <w:rsid w:val="00222546"/>
    <w:rsid w:val="002261A5"/>
    <w:rsid w:val="00226552"/>
    <w:rsid w:val="002265C9"/>
    <w:rsid w:val="00227270"/>
    <w:rsid w:val="00227F4A"/>
    <w:rsid w:val="00227F73"/>
    <w:rsid w:val="00232450"/>
    <w:rsid w:val="00232D25"/>
    <w:rsid w:val="00234655"/>
    <w:rsid w:val="002348B6"/>
    <w:rsid w:val="0023579B"/>
    <w:rsid w:val="00235929"/>
    <w:rsid w:val="0023653D"/>
    <w:rsid w:val="00240D43"/>
    <w:rsid w:val="00241992"/>
    <w:rsid w:val="002434DE"/>
    <w:rsid w:val="00243B5A"/>
    <w:rsid w:val="002445B9"/>
    <w:rsid w:val="00246560"/>
    <w:rsid w:val="00252AAA"/>
    <w:rsid w:val="00253ACE"/>
    <w:rsid w:val="00262B32"/>
    <w:rsid w:val="00263607"/>
    <w:rsid w:val="002639A4"/>
    <w:rsid w:val="002667A5"/>
    <w:rsid w:val="0026685D"/>
    <w:rsid w:val="00267329"/>
    <w:rsid w:val="00267F3C"/>
    <w:rsid w:val="0027248A"/>
    <w:rsid w:val="00272F7B"/>
    <w:rsid w:val="00275498"/>
    <w:rsid w:val="00275ACD"/>
    <w:rsid w:val="00276C3B"/>
    <w:rsid w:val="00277453"/>
    <w:rsid w:val="00280B91"/>
    <w:rsid w:val="002828BF"/>
    <w:rsid w:val="00282CAB"/>
    <w:rsid w:val="00284292"/>
    <w:rsid w:val="0028529D"/>
    <w:rsid w:val="0028593E"/>
    <w:rsid w:val="00290A2B"/>
    <w:rsid w:val="00293111"/>
    <w:rsid w:val="00295F56"/>
    <w:rsid w:val="00297D8A"/>
    <w:rsid w:val="002A0137"/>
    <w:rsid w:val="002A15DE"/>
    <w:rsid w:val="002A4115"/>
    <w:rsid w:val="002A4C56"/>
    <w:rsid w:val="002A4D31"/>
    <w:rsid w:val="002A7E7F"/>
    <w:rsid w:val="002B0DEF"/>
    <w:rsid w:val="002B27A5"/>
    <w:rsid w:val="002B37AD"/>
    <w:rsid w:val="002B3E1C"/>
    <w:rsid w:val="002B500C"/>
    <w:rsid w:val="002B5708"/>
    <w:rsid w:val="002B6008"/>
    <w:rsid w:val="002B6B1E"/>
    <w:rsid w:val="002C0FA8"/>
    <w:rsid w:val="002C143B"/>
    <w:rsid w:val="002C1FBE"/>
    <w:rsid w:val="002C38C6"/>
    <w:rsid w:val="002C3947"/>
    <w:rsid w:val="002D1C81"/>
    <w:rsid w:val="002D1DA9"/>
    <w:rsid w:val="002D27E2"/>
    <w:rsid w:val="002D2952"/>
    <w:rsid w:val="002D3473"/>
    <w:rsid w:val="002D4628"/>
    <w:rsid w:val="002D4768"/>
    <w:rsid w:val="002D58F1"/>
    <w:rsid w:val="002D5AB5"/>
    <w:rsid w:val="002D5B24"/>
    <w:rsid w:val="002D61ED"/>
    <w:rsid w:val="002E1C5D"/>
    <w:rsid w:val="002E3D61"/>
    <w:rsid w:val="002E58BB"/>
    <w:rsid w:val="002E6481"/>
    <w:rsid w:val="002E6EAC"/>
    <w:rsid w:val="002E718B"/>
    <w:rsid w:val="002E71C7"/>
    <w:rsid w:val="002E7B7E"/>
    <w:rsid w:val="002F16E2"/>
    <w:rsid w:val="002F4D16"/>
    <w:rsid w:val="002F6C80"/>
    <w:rsid w:val="00303E5A"/>
    <w:rsid w:val="00304407"/>
    <w:rsid w:val="00304DA7"/>
    <w:rsid w:val="00305EDF"/>
    <w:rsid w:val="0030665F"/>
    <w:rsid w:val="0031108B"/>
    <w:rsid w:val="003140C0"/>
    <w:rsid w:val="00315692"/>
    <w:rsid w:val="00320044"/>
    <w:rsid w:val="00320C44"/>
    <w:rsid w:val="00322850"/>
    <w:rsid w:val="00331383"/>
    <w:rsid w:val="0033177F"/>
    <w:rsid w:val="003328B2"/>
    <w:rsid w:val="00332935"/>
    <w:rsid w:val="00334BB8"/>
    <w:rsid w:val="00335BB4"/>
    <w:rsid w:val="00336586"/>
    <w:rsid w:val="0033784F"/>
    <w:rsid w:val="00342E23"/>
    <w:rsid w:val="00344A7E"/>
    <w:rsid w:val="00346345"/>
    <w:rsid w:val="0034697C"/>
    <w:rsid w:val="00347200"/>
    <w:rsid w:val="00352789"/>
    <w:rsid w:val="00352F70"/>
    <w:rsid w:val="00353A01"/>
    <w:rsid w:val="00356356"/>
    <w:rsid w:val="00356E31"/>
    <w:rsid w:val="00356F21"/>
    <w:rsid w:val="003572D5"/>
    <w:rsid w:val="00360BB3"/>
    <w:rsid w:val="00361A1A"/>
    <w:rsid w:val="00361EAE"/>
    <w:rsid w:val="00363AA0"/>
    <w:rsid w:val="0036651E"/>
    <w:rsid w:val="00367E63"/>
    <w:rsid w:val="00370B7B"/>
    <w:rsid w:val="00371DF1"/>
    <w:rsid w:val="003721D6"/>
    <w:rsid w:val="003736C7"/>
    <w:rsid w:val="00373C7E"/>
    <w:rsid w:val="003744A9"/>
    <w:rsid w:val="00376170"/>
    <w:rsid w:val="003761A4"/>
    <w:rsid w:val="00377AED"/>
    <w:rsid w:val="00383181"/>
    <w:rsid w:val="00383318"/>
    <w:rsid w:val="00384BA4"/>
    <w:rsid w:val="00385A89"/>
    <w:rsid w:val="00386EE1"/>
    <w:rsid w:val="00386F82"/>
    <w:rsid w:val="00390786"/>
    <w:rsid w:val="003908D0"/>
    <w:rsid w:val="00394324"/>
    <w:rsid w:val="0039491A"/>
    <w:rsid w:val="0039675A"/>
    <w:rsid w:val="003A032D"/>
    <w:rsid w:val="003A1131"/>
    <w:rsid w:val="003A1738"/>
    <w:rsid w:val="003A1898"/>
    <w:rsid w:val="003A1B6F"/>
    <w:rsid w:val="003A3658"/>
    <w:rsid w:val="003A4038"/>
    <w:rsid w:val="003A4710"/>
    <w:rsid w:val="003A5DCD"/>
    <w:rsid w:val="003A67CF"/>
    <w:rsid w:val="003A6FE6"/>
    <w:rsid w:val="003A745B"/>
    <w:rsid w:val="003A78AC"/>
    <w:rsid w:val="003B046D"/>
    <w:rsid w:val="003B04FF"/>
    <w:rsid w:val="003B261C"/>
    <w:rsid w:val="003B2922"/>
    <w:rsid w:val="003B2C91"/>
    <w:rsid w:val="003B2F2A"/>
    <w:rsid w:val="003B5166"/>
    <w:rsid w:val="003B548F"/>
    <w:rsid w:val="003B5843"/>
    <w:rsid w:val="003C1602"/>
    <w:rsid w:val="003C1FA7"/>
    <w:rsid w:val="003C2BFB"/>
    <w:rsid w:val="003C5011"/>
    <w:rsid w:val="003C5296"/>
    <w:rsid w:val="003C6384"/>
    <w:rsid w:val="003C7025"/>
    <w:rsid w:val="003C76A6"/>
    <w:rsid w:val="003D1F53"/>
    <w:rsid w:val="003D3E06"/>
    <w:rsid w:val="003D4B05"/>
    <w:rsid w:val="003D5078"/>
    <w:rsid w:val="003D5D5B"/>
    <w:rsid w:val="003D7A33"/>
    <w:rsid w:val="003E08F8"/>
    <w:rsid w:val="003E1514"/>
    <w:rsid w:val="003E1944"/>
    <w:rsid w:val="003E4213"/>
    <w:rsid w:val="003E4289"/>
    <w:rsid w:val="003E4ECB"/>
    <w:rsid w:val="003E547B"/>
    <w:rsid w:val="003F0DA0"/>
    <w:rsid w:val="003F18F6"/>
    <w:rsid w:val="003F19A5"/>
    <w:rsid w:val="003F1C27"/>
    <w:rsid w:val="003F29DD"/>
    <w:rsid w:val="003F5082"/>
    <w:rsid w:val="003F5A97"/>
    <w:rsid w:val="003F6B14"/>
    <w:rsid w:val="003F7281"/>
    <w:rsid w:val="003F7764"/>
    <w:rsid w:val="0040175E"/>
    <w:rsid w:val="004021B5"/>
    <w:rsid w:val="00404DE4"/>
    <w:rsid w:val="00405F84"/>
    <w:rsid w:val="0040631E"/>
    <w:rsid w:val="00406CB1"/>
    <w:rsid w:val="004071D6"/>
    <w:rsid w:val="0041539A"/>
    <w:rsid w:val="00415460"/>
    <w:rsid w:val="004171AC"/>
    <w:rsid w:val="00422727"/>
    <w:rsid w:val="00422C83"/>
    <w:rsid w:val="004230E3"/>
    <w:rsid w:val="00423711"/>
    <w:rsid w:val="0042612C"/>
    <w:rsid w:val="00426451"/>
    <w:rsid w:val="00427228"/>
    <w:rsid w:val="00431213"/>
    <w:rsid w:val="00431C83"/>
    <w:rsid w:val="00431ECD"/>
    <w:rsid w:val="00434086"/>
    <w:rsid w:val="00434EB9"/>
    <w:rsid w:val="004352C5"/>
    <w:rsid w:val="00435C4D"/>
    <w:rsid w:val="00436E56"/>
    <w:rsid w:val="0043788F"/>
    <w:rsid w:val="00440D65"/>
    <w:rsid w:val="00441F73"/>
    <w:rsid w:val="00443211"/>
    <w:rsid w:val="00447FDF"/>
    <w:rsid w:val="004511F5"/>
    <w:rsid w:val="00452F70"/>
    <w:rsid w:val="004537B9"/>
    <w:rsid w:val="004562CA"/>
    <w:rsid w:val="00456372"/>
    <w:rsid w:val="00456896"/>
    <w:rsid w:val="00460E6E"/>
    <w:rsid w:val="0046230E"/>
    <w:rsid w:val="00462787"/>
    <w:rsid w:val="00462905"/>
    <w:rsid w:val="0046527D"/>
    <w:rsid w:val="004661FC"/>
    <w:rsid w:val="00466D89"/>
    <w:rsid w:val="00467AE9"/>
    <w:rsid w:val="00467AF0"/>
    <w:rsid w:val="00470D1E"/>
    <w:rsid w:val="00473C45"/>
    <w:rsid w:val="00475530"/>
    <w:rsid w:val="0047599B"/>
    <w:rsid w:val="00475E64"/>
    <w:rsid w:val="004768E1"/>
    <w:rsid w:val="00480223"/>
    <w:rsid w:val="00480F03"/>
    <w:rsid w:val="004814D8"/>
    <w:rsid w:val="00481618"/>
    <w:rsid w:val="00481C05"/>
    <w:rsid w:val="00487E00"/>
    <w:rsid w:val="00491EDC"/>
    <w:rsid w:val="00492428"/>
    <w:rsid w:val="00492B97"/>
    <w:rsid w:val="00494301"/>
    <w:rsid w:val="00495BDD"/>
    <w:rsid w:val="00495EF0"/>
    <w:rsid w:val="00496708"/>
    <w:rsid w:val="004972B4"/>
    <w:rsid w:val="004A0A14"/>
    <w:rsid w:val="004A0BC8"/>
    <w:rsid w:val="004A15A8"/>
    <w:rsid w:val="004A1F85"/>
    <w:rsid w:val="004A2857"/>
    <w:rsid w:val="004A313C"/>
    <w:rsid w:val="004A7A62"/>
    <w:rsid w:val="004B0EBA"/>
    <w:rsid w:val="004B796C"/>
    <w:rsid w:val="004B7DA5"/>
    <w:rsid w:val="004C13AE"/>
    <w:rsid w:val="004C1947"/>
    <w:rsid w:val="004C238B"/>
    <w:rsid w:val="004C251C"/>
    <w:rsid w:val="004C44F2"/>
    <w:rsid w:val="004C4A7D"/>
    <w:rsid w:val="004C5234"/>
    <w:rsid w:val="004C54EE"/>
    <w:rsid w:val="004C6333"/>
    <w:rsid w:val="004C667A"/>
    <w:rsid w:val="004C68E3"/>
    <w:rsid w:val="004C6A12"/>
    <w:rsid w:val="004D0980"/>
    <w:rsid w:val="004D0C59"/>
    <w:rsid w:val="004D209B"/>
    <w:rsid w:val="004D279A"/>
    <w:rsid w:val="004D378F"/>
    <w:rsid w:val="004D49D3"/>
    <w:rsid w:val="004D5C57"/>
    <w:rsid w:val="004D626E"/>
    <w:rsid w:val="004D6B75"/>
    <w:rsid w:val="004E27AF"/>
    <w:rsid w:val="004E2AAA"/>
    <w:rsid w:val="004E32BD"/>
    <w:rsid w:val="004E4B2E"/>
    <w:rsid w:val="004F02BD"/>
    <w:rsid w:val="004F0594"/>
    <w:rsid w:val="004F19DA"/>
    <w:rsid w:val="004F1AAF"/>
    <w:rsid w:val="004F215B"/>
    <w:rsid w:val="004F2797"/>
    <w:rsid w:val="004F29CB"/>
    <w:rsid w:val="004F3515"/>
    <w:rsid w:val="004F3E47"/>
    <w:rsid w:val="004F5153"/>
    <w:rsid w:val="004F5185"/>
    <w:rsid w:val="004F5351"/>
    <w:rsid w:val="004F563A"/>
    <w:rsid w:val="004F6164"/>
    <w:rsid w:val="00501FA8"/>
    <w:rsid w:val="00502EB4"/>
    <w:rsid w:val="00503675"/>
    <w:rsid w:val="0050665E"/>
    <w:rsid w:val="00507664"/>
    <w:rsid w:val="00507E1F"/>
    <w:rsid w:val="005102F7"/>
    <w:rsid w:val="005149A7"/>
    <w:rsid w:val="00516991"/>
    <w:rsid w:val="00516E56"/>
    <w:rsid w:val="005257EC"/>
    <w:rsid w:val="00525ACE"/>
    <w:rsid w:val="0052732A"/>
    <w:rsid w:val="005308D8"/>
    <w:rsid w:val="00532E18"/>
    <w:rsid w:val="00533864"/>
    <w:rsid w:val="00533D52"/>
    <w:rsid w:val="005346A2"/>
    <w:rsid w:val="00535652"/>
    <w:rsid w:val="005374E5"/>
    <w:rsid w:val="0053775A"/>
    <w:rsid w:val="00542EEB"/>
    <w:rsid w:val="00543C07"/>
    <w:rsid w:val="00543DBC"/>
    <w:rsid w:val="0054484F"/>
    <w:rsid w:val="00545DA7"/>
    <w:rsid w:val="00545DA8"/>
    <w:rsid w:val="00546925"/>
    <w:rsid w:val="00546CA8"/>
    <w:rsid w:val="00547A96"/>
    <w:rsid w:val="00550E9A"/>
    <w:rsid w:val="00551A47"/>
    <w:rsid w:val="00551B16"/>
    <w:rsid w:val="00551B86"/>
    <w:rsid w:val="00552120"/>
    <w:rsid w:val="005567B0"/>
    <w:rsid w:val="00557CC5"/>
    <w:rsid w:val="005609E7"/>
    <w:rsid w:val="00560AD0"/>
    <w:rsid w:val="005626ED"/>
    <w:rsid w:val="00562C45"/>
    <w:rsid w:val="00562F19"/>
    <w:rsid w:val="00564208"/>
    <w:rsid w:val="00565106"/>
    <w:rsid w:val="00567FAB"/>
    <w:rsid w:val="00571DC4"/>
    <w:rsid w:val="00573544"/>
    <w:rsid w:val="0057453E"/>
    <w:rsid w:val="00580AFF"/>
    <w:rsid w:val="005819BD"/>
    <w:rsid w:val="00582835"/>
    <w:rsid w:val="00582C21"/>
    <w:rsid w:val="00583764"/>
    <w:rsid w:val="00583802"/>
    <w:rsid w:val="005845AE"/>
    <w:rsid w:val="0059187C"/>
    <w:rsid w:val="00592F7B"/>
    <w:rsid w:val="0059718F"/>
    <w:rsid w:val="005978B1"/>
    <w:rsid w:val="005A0B8F"/>
    <w:rsid w:val="005A1F46"/>
    <w:rsid w:val="005A21CF"/>
    <w:rsid w:val="005A53AA"/>
    <w:rsid w:val="005A54AB"/>
    <w:rsid w:val="005A5EED"/>
    <w:rsid w:val="005A6E5B"/>
    <w:rsid w:val="005B032A"/>
    <w:rsid w:val="005B0760"/>
    <w:rsid w:val="005B13F9"/>
    <w:rsid w:val="005B14C5"/>
    <w:rsid w:val="005B158A"/>
    <w:rsid w:val="005B328C"/>
    <w:rsid w:val="005B3E01"/>
    <w:rsid w:val="005B4B99"/>
    <w:rsid w:val="005C0463"/>
    <w:rsid w:val="005C23B1"/>
    <w:rsid w:val="005C366A"/>
    <w:rsid w:val="005C5C54"/>
    <w:rsid w:val="005C78A9"/>
    <w:rsid w:val="005C7E05"/>
    <w:rsid w:val="005D14BE"/>
    <w:rsid w:val="005D169F"/>
    <w:rsid w:val="005D336A"/>
    <w:rsid w:val="005D363D"/>
    <w:rsid w:val="005D4455"/>
    <w:rsid w:val="005D7342"/>
    <w:rsid w:val="005D78DC"/>
    <w:rsid w:val="005D7A0F"/>
    <w:rsid w:val="005E0295"/>
    <w:rsid w:val="005E1B5F"/>
    <w:rsid w:val="005E2BD3"/>
    <w:rsid w:val="005E3916"/>
    <w:rsid w:val="005E3A39"/>
    <w:rsid w:val="005E46BB"/>
    <w:rsid w:val="005E5415"/>
    <w:rsid w:val="005E65AD"/>
    <w:rsid w:val="005F072F"/>
    <w:rsid w:val="005F09A6"/>
    <w:rsid w:val="005F5475"/>
    <w:rsid w:val="005F5AD4"/>
    <w:rsid w:val="005F5C6F"/>
    <w:rsid w:val="005F6167"/>
    <w:rsid w:val="006011A7"/>
    <w:rsid w:val="00603807"/>
    <w:rsid w:val="0060413F"/>
    <w:rsid w:val="006041EC"/>
    <w:rsid w:val="006065E1"/>
    <w:rsid w:val="00607999"/>
    <w:rsid w:val="006114CF"/>
    <w:rsid w:val="0061256A"/>
    <w:rsid w:val="006127E5"/>
    <w:rsid w:val="0061576C"/>
    <w:rsid w:val="00617505"/>
    <w:rsid w:val="00617B8D"/>
    <w:rsid w:val="0062021B"/>
    <w:rsid w:val="0062081C"/>
    <w:rsid w:val="00621DEF"/>
    <w:rsid w:val="00622D94"/>
    <w:rsid w:val="00625459"/>
    <w:rsid w:val="00626083"/>
    <w:rsid w:val="006264EF"/>
    <w:rsid w:val="0062764B"/>
    <w:rsid w:val="00630591"/>
    <w:rsid w:val="0063080A"/>
    <w:rsid w:val="006329EA"/>
    <w:rsid w:val="00632A57"/>
    <w:rsid w:val="0063318D"/>
    <w:rsid w:val="00633DCF"/>
    <w:rsid w:val="00634F37"/>
    <w:rsid w:val="00642886"/>
    <w:rsid w:val="006428EC"/>
    <w:rsid w:val="00642A73"/>
    <w:rsid w:val="0064732E"/>
    <w:rsid w:val="006476A7"/>
    <w:rsid w:val="00647A7B"/>
    <w:rsid w:val="00653E88"/>
    <w:rsid w:val="00654BE2"/>
    <w:rsid w:val="006570EB"/>
    <w:rsid w:val="006570F6"/>
    <w:rsid w:val="0066062E"/>
    <w:rsid w:val="00662000"/>
    <w:rsid w:val="006622BC"/>
    <w:rsid w:val="00663514"/>
    <w:rsid w:val="006654EE"/>
    <w:rsid w:val="00670153"/>
    <w:rsid w:val="00672C16"/>
    <w:rsid w:val="006732D3"/>
    <w:rsid w:val="006736A0"/>
    <w:rsid w:val="00673AA3"/>
    <w:rsid w:val="00673F0B"/>
    <w:rsid w:val="00673F4B"/>
    <w:rsid w:val="006744D4"/>
    <w:rsid w:val="0067634E"/>
    <w:rsid w:val="006779C2"/>
    <w:rsid w:val="006802F7"/>
    <w:rsid w:val="00680425"/>
    <w:rsid w:val="006804B4"/>
    <w:rsid w:val="00680703"/>
    <w:rsid w:val="00682147"/>
    <w:rsid w:val="00682270"/>
    <w:rsid w:val="00683640"/>
    <w:rsid w:val="00684EE0"/>
    <w:rsid w:val="0068505E"/>
    <w:rsid w:val="00685419"/>
    <w:rsid w:val="00687854"/>
    <w:rsid w:val="00690E63"/>
    <w:rsid w:val="006927BE"/>
    <w:rsid w:val="00693483"/>
    <w:rsid w:val="006937C6"/>
    <w:rsid w:val="00694BB1"/>
    <w:rsid w:val="006968CC"/>
    <w:rsid w:val="00697CF3"/>
    <w:rsid w:val="006A1987"/>
    <w:rsid w:val="006A214C"/>
    <w:rsid w:val="006A3246"/>
    <w:rsid w:val="006A42A5"/>
    <w:rsid w:val="006A45A7"/>
    <w:rsid w:val="006A46DB"/>
    <w:rsid w:val="006A4E53"/>
    <w:rsid w:val="006A74BF"/>
    <w:rsid w:val="006A7820"/>
    <w:rsid w:val="006A7EAE"/>
    <w:rsid w:val="006B3303"/>
    <w:rsid w:val="006B3A41"/>
    <w:rsid w:val="006B55A0"/>
    <w:rsid w:val="006B5909"/>
    <w:rsid w:val="006B60E1"/>
    <w:rsid w:val="006B6655"/>
    <w:rsid w:val="006B7392"/>
    <w:rsid w:val="006B77E1"/>
    <w:rsid w:val="006C0885"/>
    <w:rsid w:val="006C2E3E"/>
    <w:rsid w:val="006C58C5"/>
    <w:rsid w:val="006D1B0C"/>
    <w:rsid w:val="006D254F"/>
    <w:rsid w:val="006D2C78"/>
    <w:rsid w:val="006D3065"/>
    <w:rsid w:val="006D32A8"/>
    <w:rsid w:val="006D3CA7"/>
    <w:rsid w:val="006D4B79"/>
    <w:rsid w:val="006D5099"/>
    <w:rsid w:val="006D7415"/>
    <w:rsid w:val="006E3C7C"/>
    <w:rsid w:val="006E3F25"/>
    <w:rsid w:val="006E5292"/>
    <w:rsid w:val="006E75DB"/>
    <w:rsid w:val="006E7AD2"/>
    <w:rsid w:val="006F421E"/>
    <w:rsid w:val="006F445B"/>
    <w:rsid w:val="006F505D"/>
    <w:rsid w:val="006F5FCD"/>
    <w:rsid w:val="006F7BA1"/>
    <w:rsid w:val="006F7FEB"/>
    <w:rsid w:val="0070030E"/>
    <w:rsid w:val="00701C8E"/>
    <w:rsid w:val="007020F6"/>
    <w:rsid w:val="00702A43"/>
    <w:rsid w:val="00702FC1"/>
    <w:rsid w:val="007030B7"/>
    <w:rsid w:val="007034F5"/>
    <w:rsid w:val="007035BD"/>
    <w:rsid w:val="00704A26"/>
    <w:rsid w:val="007063E0"/>
    <w:rsid w:val="007133B9"/>
    <w:rsid w:val="00713B31"/>
    <w:rsid w:val="00713CE1"/>
    <w:rsid w:val="00713E0C"/>
    <w:rsid w:val="0071525E"/>
    <w:rsid w:val="00716CA5"/>
    <w:rsid w:val="0071789F"/>
    <w:rsid w:val="00720770"/>
    <w:rsid w:val="0072103D"/>
    <w:rsid w:val="007213E2"/>
    <w:rsid w:val="007235BB"/>
    <w:rsid w:val="0072515D"/>
    <w:rsid w:val="007254EE"/>
    <w:rsid w:val="00726585"/>
    <w:rsid w:val="00726C24"/>
    <w:rsid w:val="00726CED"/>
    <w:rsid w:val="00730E99"/>
    <w:rsid w:val="00732732"/>
    <w:rsid w:val="00732C16"/>
    <w:rsid w:val="00732F2F"/>
    <w:rsid w:val="00737156"/>
    <w:rsid w:val="00737695"/>
    <w:rsid w:val="007376C2"/>
    <w:rsid w:val="0074039A"/>
    <w:rsid w:val="007423F0"/>
    <w:rsid w:val="00742706"/>
    <w:rsid w:val="00747290"/>
    <w:rsid w:val="00747D71"/>
    <w:rsid w:val="00750C38"/>
    <w:rsid w:val="0075282F"/>
    <w:rsid w:val="00756FDE"/>
    <w:rsid w:val="0075746B"/>
    <w:rsid w:val="00757B19"/>
    <w:rsid w:val="0076296F"/>
    <w:rsid w:val="00764A05"/>
    <w:rsid w:val="00766424"/>
    <w:rsid w:val="00767140"/>
    <w:rsid w:val="007719A7"/>
    <w:rsid w:val="007719B9"/>
    <w:rsid w:val="00771BD5"/>
    <w:rsid w:val="00771DD2"/>
    <w:rsid w:val="00772E2E"/>
    <w:rsid w:val="00773A5B"/>
    <w:rsid w:val="00773A78"/>
    <w:rsid w:val="00775534"/>
    <w:rsid w:val="00775B70"/>
    <w:rsid w:val="00777CE9"/>
    <w:rsid w:val="00780E0A"/>
    <w:rsid w:val="00781248"/>
    <w:rsid w:val="00781438"/>
    <w:rsid w:val="00783458"/>
    <w:rsid w:val="00784788"/>
    <w:rsid w:val="007872F8"/>
    <w:rsid w:val="00787CB5"/>
    <w:rsid w:val="00787DA0"/>
    <w:rsid w:val="00787DCD"/>
    <w:rsid w:val="00793728"/>
    <w:rsid w:val="00793CC8"/>
    <w:rsid w:val="00793D3B"/>
    <w:rsid w:val="00793E7A"/>
    <w:rsid w:val="00796F4C"/>
    <w:rsid w:val="007A22E3"/>
    <w:rsid w:val="007A2769"/>
    <w:rsid w:val="007A3CBA"/>
    <w:rsid w:val="007A5091"/>
    <w:rsid w:val="007A7771"/>
    <w:rsid w:val="007B1A38"/>
    <w:rsid w:val="007B237F"/>
    <w:rsid w:val="007B2386"/>
    <w:rsid w:val="007B30B9"/>
    <w:rsid w:val="007B5BD5"/>
    <w:rsid w:val="007B6027"/>
    <w:rsid w:val="007C02E8"/>
    <w:rsid w:val="007C2F7D"/>
    <w:rsid w:val="007C428B"/>
    <w:rsid w:val="007D4020"/>
    <w:rsid w:val="007D6F97"/>
    <w:rsid w:val="007D736A"/>
    <w:rsid w:val="007D7FB1"/>
    <w:rsid w:val="007E0191"/>
    <w:rsid w:val="007E6445"/>
    <w:rsid w:val="007E7CDC"/>
    <w:rsid w:val="007F192A"/>
    <w:rsid w:val="007F1998"/>
    <w:rsid w:val="007F1E02"/>
    <w:rsid w:val="007F5E0C"/>
    <w:rsid w:val="007F6373"/>
    <w:rsid w:val="008034A6"/>
    <w:rsid w:val="00803D51"/>
    <w:rsid w:val="008043E3"/>
    <w:rsid w:val="00804EAA"/>
    <w:rsid w:val="00810909"/>
    <w:rsid w:val="008110E6"/>
    <w:rsid w:val="00811216"/>
    <w:rsid w:val="00814D75"/>
    <w:rsid w:val="00816885"/>
    <w:rsid w:val="0082039B"/>
    <w:rsid w:val="008205A6"/>
    <w:rsid w:val="0082084E"/>
    <w:rsid w:val="00820DFD"/>
    <w:rsid w:val="008231E2"/>
    <w:rsid w:val="00826CD7"/>
    <w:rsid w:val="008318F8"/>
    <w:rsid w:val="008341DC"/>
    <w:rsid w:val="00834518"/>
    <w:rsid w:val="00835272"/>
    <w:rsid w:val="00835489"/>
    <w:rsid w:val="00835961"/>
    <w:rsid w:val="008378D0"/>
    <w:rsid w:val="00837F52"/>
    <w:rsid w:val="00840B51"/>
    <w:rsid w:val="0084184A"/>
    <w:rsid w:val="00843D88"/>
    <w:rsid w:val="00843FF7"/>
    <w:rsid w:val="00844122"/>
    <w:rsid w:val="0084524D"/>
    <w:rsid w:val="0084537B"/>
    <w:rsid w:val="00845A84"/>
    <w:rsid w:val="00846018"/>
    <w:rsid w:val="00846A86"/>
    <w:rsid w:val="008511FA"/>
    <w:rsid w:val="00851BAA"/>
    <w:rsid w:val="00852F97"/>
    <w:rsid w:val="00853004"/>
    <w:rsid w:val="008531BF"/>
    <w:rsid w:val="00854B71"/>
    <w:rsid w:val="00857AB7"/>
    <w:rsid w:val="00857D82"/>
    <w:rsid w:val="00860BFA"/>
    <w:rsid w:val="00860FC6"/>
    <w:rsid w:val="00861FCC"/>
    <w:rsid w:val="0086290C"/>
    <w:rsid w:val="00862B14"/>
    <w:rsid w:val="008653F9"/>
    <w:rsid w:val="00866762"/>
    <w:rsid w:val="00870230"/>
    <w:rsid w:val="00874510"/>
    <w:rsid w:val="00877E47"/>
    <w:rsid w:val="00877E84"/>
    <w:rsid w:val="00881929"/>
    <w:rsid w:val="008837D9"/>
    <w:rsid w:val="0088505F"/>
    <w:rsid w:val="00887AA5"/>
    <w:rsid w:val="0089043B"/>
    <w:rsid w:val="00891430"/>
    <w:rsid w:val="008919A7"/>
    <w:rsid w:val="008921D8"/>
    <w:rsid w:val="008922B5"/>
    <w:rsid w:val="0089280F"/>
    <w:rsid w:val="00892F7F"/>
    <w:rsid w:val="0089580B"/>
    <w:rsid w:val="00896BCB"/>
    <w:rsid w:val="008A07E4"/>
    <w:rsid w:val="008A1772"/>
    <w:rsid w:val="008A1F10"/>
    <w:rsid w:val="008A242E"/>
    <w:rsid w:val="008A31AC"/>
    <w:rsid w:val="008A4B6E"/>
    <w:rsid w:val="008A5227"/>
    <w:rsid w:val="008A5A33"/>
    <w:rsid w:val="008A6B89"/>
    <w:rsid w:val="008A7793"/>
    <w:rsid w:val="008B2F5A"/>
    <w:rsid w:val="008B4889"/>
    <w:rsid w:val="008B553A"/>
    <w:rsid w:val="008B6D11"/>
    <w:rsid w:val="008B6EC4"/>
    <w:rsid w:val="008C2F2A"/>
    <w:rsid w:val="008C6E44"/>
    <w:rsid w:val="008C7C1B"/>
    <w:rsid w:val="008D0010"/>
    <w:rsid w:val="008D5757"/>
    <w:rsid w:val="008D5D11"/>
    <w:rsid w:val="008D6E3F"/>
    <w:rsid w:val="008D71CD"/>
    <w:rsid w:val="008D7CA7"/>
    <w:rsid w:val="008E0361"/>
    <w:rsid w:val="008E09AB"/>
    <w:rsid w:val="008E0A33"/>
    <w:rsid w:val="008E1D14"/>
    <w:rsid w:val="008E23BD"/>
    <w:rsid w:val="008E2AAA"/>
    <w:rsid w:val="008E3EFA"/>
    <w:rsid w:val="008E4491"/>
    <w:rsid w:val="008E46FC"/>
    <w:rsid w:val="008E4A86"/>
    <w:rsid w:val="008E5485"/>
    <w:rsid w:val="008E7270"/>
    <w:rsid w:val="008E7A44"/>
    <w:rsid w:val="008E7CC4"/>
    <w:rsid w:val="008F12F0"/>
    <w:rsid w:val="008F21F1"/>
    <w:rsid w:val="008F2F59"/>
    <w:rsid w:val="00902F27"/>
    <w:rsid w:val="00903A9D"/>
    <w:rsid w:val="00905697"/>
    <w:rsid w:val="00906D6C"/>
    <w:rsid w:val="0090792F"/>
    <w:rsid w:val="00911A1E"/>
    <w:rsid w:val="00912F01"/>
    <w:rsid w:val="009139AD"/>
    <w:rsid w:val="00915D48"/>
    <w:rsid w:val="0091681A"/>
    <w:rsid w:val="00917BB6"/>
    <w:rsid w:val="00917EDA"/>
    <w:rsid w:val="00921F4F"/>
    <w:rsid w:val="0092272C"/>
    <w:rsid w:val="00922A96"/>
    <w:rsid w:val="00922E99"/>
    <w:rsid w:val="009253C5"/>
    <w:rsid w:val="00926B02"/>
    <w:rsid w:val="009273C8"/>
    <w:rsid w:val="00931AA2"/>
    <w:rsid w:val="00935765"/>
    <w:rsid w:val="00937CDF"/>
    <w:rsid w:val="009431B5"/>
    <w:rsid w:val="00944506"/>
    <w:rsid w:val="00946796"/>
    <w:rsid w:val="00946852"/>
    <w:rsid w:val="00947399"/>
    <w:rsid w:val="00950AEB"/>
    <w:rsid w:val="00950D58"/>
    <w:rsid w:val="0095181B"/>
    <w:rsid w:val="0095245E"/>
    <w:rsid w:val="00952938"/>
    <w:rsid w:val="009531D0"/>
    <w:rsid w:val="00953A03"/>
    <w:rsid w:val="009576C7"/>
    <w:rsid w:val="0096022F"/>
    <w:rsid w:val="009605A7"/>
    <w:rsid w:val="009611E7"/>
    <w:rsid w:val="00963381"/>
    <w:rsid w:val="00964266"/>
    <w:rsid w:val="00964E08"/>
    <w:rsid w:val="009658FB"/>
    <w:rsid w:val="00971205"/>
    <w:rsid w:val="00976D6A"/>
    <w:rsid w:val="00977978"/>
    <w:rsid w:val="00981619"/>
    <w:rsid w:val="00982F7F"/>
    <w:rsid w:val="00983D39"/>
    <w:rsid w:val="00983FE2"/>
    <w:rsid w:val="009857DD"/>
    <w:rsid w:val="00985BA5"/>
    <w:rsid w:val="00985DB7"/>
    <w:rsid w:val="00985E1E"/>
    <w:rsid w:val="00990000"/>
    <w:rsid w:val="009947CC"/>
    <w:rsid w:val="00995E43"/>
    <w:rsid w:val="009966F4"/>
    <w:rsid w:val="009B0016"/>
    <w:rsid w:val="009B46B7"/>
    <w:rsid w:val="009B690F"/>
    <w:rsid w:val="009B7204"/>
    <w:rsid w:val="009C06F7"/>
    <w:rsid w:val="009C1403"/>
    <w:rsid w:val="009C1C4B"/>
    <w:rsid w:val="009C2BC4"/>
    <w:rsid w:val="009C2C32"/>
    <w:rsid w:val="009C44E6"/>
    <w:rsid w:val="009C7069"/>
    <w:rsid w:val="009C7A53"/>
    <w:rsid w:val="009C7D78"/>
    <w:rsid w:val="009D18F1"/>
    <w:rsid w:val="009D287B"/>
    <w:rsid w:val="009D2A3C"/>
    <w:rsid w:val="009E00CF"/>
    <w:rsid w:val="009E14C3"/>
    <w:rsid w:val="009E19F8"/>
    <w:rsid w:val="009E2979"/>
    <w:rsid w:val="009E2B3A"/>
    <w:rsid w:val="009E6166"/>
    <w:rsid w:val="009F1391"/>
    <w:rsid w:val="009F22CB"/>
    <w:rsid w:val="009F32B1"/>
    <w:rsid w:val="009F5186"/>
    <w:rsid w:val="009F5A73"/>
    <w:rsid w:val="009F61FF"/>
    <w:rsid w:val="009F76C7"/>
    <w:rsid w:val="00A00FAC"/>
    <w:rsid w:val="00A03054"/>
    <w:rsid w:val="00A0412D"/>
    <w:rsid w:val="00A12912"/>
    <w:rsid w:val="00A12DA7"/>
    <w:rsid w:val="00A13EB0"/>
    <w:rsid w:val="00A141E1"/>
    <w:rsid w:val="00A16968"/>
    <w:rsid w:val="00A173C6"/>
    <w:rsid w:val="00A176BC"/>
    <w:rsid w:val="00A201A6"/>
    <w:rsid w:val="00A21114"/>
    <w:rsid w:val="00A211B4"/>
    <w:rsid w:val="00A223C7"/>
    <w:rsid w:val="00A22B20"/>
    <w:rsid w:val="00A22D25"/>
    <w:rsid w:val="00A230C0"/>
    <w:rsid w:val="00A23A18"/>
    <w:rsid w:val="00A25191"/>
    <w:rsid w:val="00A261D3"/>
    <w:rsid w:val="00A2741C"/>
    <w:rsid w:val="00A27668"/>
    <w:rsid w:val="00A32081"/>
    <w:rsid w:val="00A330CC"/>
    <w:rsid w:val="00A33C52"/>
    <w:rsid w:val="00A3546A"/>
    <w:rsid w:val="00A35E89"/>
    <w:rsid w:val="00A366F5"/>
    <w:rsid w:val="00A45BA7"/>
    <w:rsid w:val="00A51C52"/>
    <w:rsid w:val="00A53598"/>
    <w:rsid w:val="00A5485B"/>
    <w:rsid w:val="00A551B5"/>
    <w:rsid w:val="00A56DFA"/>
    <w:rsid w:val="00A60A4A"/>
    <w:rsid w:val="00A617B5"/>
    <w:rsid w:val="00A61BA2"/>
    <w:rsid w:val="00A61C36"/>
    <w:rsid w:val="00A63AF4"/>
    <w:rsid w:val="00A65647"/>
    <w:rsid w:val="00A66C26"/>
    <w:rsid w:val="00A67C53"/>
    <w:rsid w:val="00A71A99"/>
    <w:rsid w:val="00A76394"/>
    <w:rsid w:val="00A766AB"/>
    <w:rsid w:val="00A84625"/>
    <w:rsid w:val="00A874AD"/>
    <w:rsid w:val="00A91B1E"/>
    <w:rsid w:val="00A92B19"/>
    <w:rsid w:val="00A936D6"/>
    <w:rsid w:val="00A95C57"/>
    <w:rsid w:val="00A97B94"/>
    <w:rsid w:val="00AA0734"/>
    <w:rsid w:val="00AA0FEE"/>
    <w:rsid w:val="00AA1175"/>
    <w:rsid w:val="00AA1C66"/>
    <w:rsid w:val="00AA200C"/>
    <w:rsid w:val="00AA4130"/>
    <w:rsid w:val="00AA4E3B"/>
    <w:rsid w:val="00AA4FFF"/>
    <w:rsid w:val="00AA6A6F"/>
    <w:rsid w:val="00AA7075"/>
    <w:rsid w:val="00AB4B42"/>
    <w:rsid w:val="00AB548D"/>
    <w:rsid w:val="00AB7D9F"/>
    <w:rsid w:val="00AC0653"/>
    <w:rsid w:val="00AC0B8E"/>
    <w:rsid w:val="00AC101A"/>
    <w:rsid w:val="00AC1BF8"/>
    <w:rsid w:val="00AC368C"/>
    <w:rsid w:val="00AC4F86"/>
    <w:rsid w:val="00AC6AD3"/>
    <w:rsid w:val="00AD1166"/>
    <w:rsid w:val="00AD2252"/>
    <w:rsid w:val="00AD27C8"/>
    <w:rsid w:val="00AD43AB"/>
    <w:rsid w:val="00AD4E46"/>
    <w:rsid w:val="00AD52E1"/>
    <w:rsid w:val="00AD53B6"/>
    <w:rsid w:val="00AD7F9B"/>
    <w:rsid w:val="00AE0EE9"/>
    <w:rsid w:val="00AE2B1F"/>
    <w:rsid w:val="00AE39CA"/>
    <w:rsid w:val="00AE3A87"/>
    <w:rsid w:val="00AE4A28"/>
    <w:rsid w:val="00AF121F"/>
    <w:rsid w:val="00AF18E6"/>
    <w:rsid w:val="00AF21D9"/>
    <w:rsid w:val="00AF29A7"/>
    <w:rsid w:val="00AF3564"/>
    <w:rsid w:val="00B007A4"/>
    <w:rsid w:val="00B009EB"/>
    <w:rsid w:val="00B01331"/>
    <w:rsid w:val="00B01F9F"/>
    <w:rsid w:val="00B023FA"/>
    <w:rsid w:val="00B0257C"/>
    <w:rsid w:val="00B03724"/>
    <w:rsid w:val="00B04F0D"/>
    <w:rsid w:val="00B07102"/>
    <w:rsid w:val="00B10CC5"/>
    <w:rsid w:val="00B120E2"/>
    <w:rsid w:val="00B13B11"/>
    <w:rsid w:val="00B14A23"/>
    <w:rsid w:val="00B14C38"/>
    <w:rsid w:val="00B153A6"/>
    <w:rsid w:val="00B206D4"/>
    <w:rsid w:val="00B2154E"/>
    <w:rsid w:val="00B23982"/>
    <w:rsid w:val="00B24308"/>
    <w:rsid w:val="00B2511A"/>
    <w:rsid w:val="00B25348"/>
    <w:rsid w:val="00B25EE0"/>
    <w:rsid w:val="00B27935"/>
    <w:rsid w:val="00B31059"/>
    <w:rsid w:val="00B31348"/>
    <w:rsid w:val="00B31B69"/>
    <w:rsid w:val="00B32998"/>
    <w:rsid w:val="00B32A71"/>
    <w:rsid w:val="00B32F5B"/>
    <w:rsid w:val="00B33DF0"/>
    <w:rsid w:val="00B33FC7"/>
    <w:rsid w:val="00B35E9C"/>
    <w:rsid w:val="00B37BCE"/>
    <w:rsid w:val="00B4049E"/>
    <w:rsid w:val="00B4135A"/>
    <w:rsid w:val="00B425B7"/>
    <w:rsid w:val="00B43267"/>
    <w:rsid w:val="00B43CA2"/>
    <w:rsid w:val="00B44F93"/>
    <w:rsid w:val="00B46528"/>
    <w:rsid w:val="00B47A51"/>
    <w:rsid w:val="00B5054D"/>
    <w:rsid w:val="00B51DA9"/>
    <w:rsid w:val="00B531C0"/>
    <w:rsid w:val="00B54799"/>
    <w:rsid w:val="00B54B7C"/>
    <w:rsid w:val="00B55295"/>
    <w:rsid w:val="00B57DE0"/>
    <w:rsid w:val="00B60ADD"/>
    <w:rsid w:val="00B60C0A"/>
    <w:rsid w:val="00B61FBA"/>
    <w:rsid w:val="00B64415"/>
    <w:rsid w:val="00B71652"/>
    <w:rsid w:val="00B71A7D"/>
    <w:rsid w:val="00B727A0"/>
    <w:rsid w:val="00B72917"/>
    <w:rsid w:val="00B74076"/>
    <w:rsid w:val="00B75383"/>
    <w:rsid w:val="00B82023"/>
    <w:rsid w:val="00B840B6"/>
    <w:rsid w:val="00B8439F"/>
    <w:rsid w:val="00B853C8"/>
    <w:rsid w:val="00B85E8F"/>
    <w:rsid w:val="00B874BB"/>
    <w:rsid w:val="00B9152B"/>
    <w:rsid w:val="00B91D09"/>
    <w:rsid w:val="00B9414F"/>
    <w:rsid w:val="00B94386"/>
    <w:rsid w:val="00B9467B"/>
    <w:rsid w:val="00B9624D"/>
    <w:rsid w:val="00B97E15"/>
    <w:rsid w:val="00BA05A9"/>
    <w:rsid w:val="00BA1607"/>
    <w:rsid w:val="00BA4643"/>
    <w:rsid w:val="00BA5D39"/>
    <w:rsid w:val="00BA732C"/>
    <w:rsid w:val="00BB0E82"/>
    <w:rsid w:val="00BB3629"/>
    <w:rsid w:val="00BB4C36"/>
    <w:rsid w:val="00BB6CA3"/>
    <w:rsid w:val="00BB6F6D"/>
    <w:rsid w:val="00BB7ACF"/>
    <w:rsid w:val="00BB7D56"/>
    <w:rsid w:val="00BC1113"/>
    <w:rsid w:val="00BC143E"/>
    <w:rsid w:val="00BC20D7"/>
    <w:rsid w:val="00BC296D"/>
    <w:rsid w:val="00BC3AAD"/>
    <w:rsid w:val="00BC4402"/>
    <w:rsid w:val="00BC4DEF"/>
    <w:rsid w:val="00BC73FF"/>
    <w:rsid w:val="00BC75E2"/>
    <w:rsid w:val="00BD1DCA"/>
    <w:rsid w:val="00BD2FD1"/>
    <w:rsid w:val="00BD3E8D"/>
    <w:rsid w:val="00BE0BA0"/>
    <w:rsid w:val="00BE1633"/>
    <w:rsid w:val="00BE2167"/>
    <w:rsid w:val="00BE245A"/>
    <w:rsid w:val="00BE2744"/>
    <w:rsid w:val="00BE3913"/>
    <w:rsid w:val="00BE55C4"/>
    <w:rsid w:val="00BE7808"/>
    <w:rsid w:val="00BF18E2"/>
    <w:rsid w:val="00BF2E79"/>
    <w:rsid w:val="00BF3027"/>
    <w:rsid w:val="00BF3846"/>
    <w:rsid w:val="00BF4FA7"/>
    <w:rsid w:val="00BF5041"/>
    <w:rsid w:val="00BF517F"/>
    <w:rsid w:val="00BF5B83"/>
    <w:rsid w:val="00BF5D9C"/>
    <w:rsid w:val="00BF5E7B"/>
    <w:rsid w:val="00BF5EFA"/>
    <w:rsid w:val="00BF60A1"/>
    <w:rsid w:val="00C0179B"/>
    <w:rsid w:val="00C0323A"/>
    <w:rsid w:val="00C03B0E"/>
    <w:rsid w:val="00C03EFA"/>
    <w:rsid w:val="00C05FD7"/>
    <w:rsid w:val="00C11363"/>
    <w:rsid w:val="00C14BD3"/>
    <w:rsid w:val="00C1541A"/>
    <w:rsid w:val="00C160FB"/>
    <w:rsid w:val="00C1651A"/>
    <w:rsid w:val="00C1703A"/>
    <w:rsid w:val="00C208AB"/>
    <w:rsid w:val="00C20D4E"/>
    <w:rsid w:val="00C222D1"/>
    <w:rsid w:val="00C266E7"/>
    <w:rsid w:val="00C26829"/>
    <w:rsid w:val="00C26DFE"/>
    <w:rsid w:val="00C31876"/>
    <w:rsid w:val="00C31F19"/>
    <w:rsid w:val="00C32A33"/>
    <w:rsid w:val="00C3396E"/>
    <w:rsid w:val="00C339C0"/>
    <w:rsid w:val="00C33A99"/>
    <w:rsid w:val="00C34B52"/>
    <w:rsid w:val="00C35CE2"/>
    <w:rsid w:val="00C360F7"/>
    <w:rsid w:val="00C36338"/>
    <w:rsid w:val="00C36932"/>
    <w:rsid w:val="00C3771B"/>
    <w:rsid w:val="00C40C1A"/>
    <w:rsid w:val="00C43F47"/>
    <w:rsid w:val="00C4527C"/>
    <w:rsid w:val="00C4734A"/>
    <w:rsid w:val="00C479BF"/>
    <w:rsid w:val="00C47C11"/>
    <w:rsid w:val="00C52B22"/>
    <w:rsid w:val="00C5318C"/>
    <w:rsid w:val="00C5389E"/>
    <w:rsid w:val="00C53CE7"/>
    <w:rsid w:val="00C53D41"/>
    <w:rsid w:val="00C540A8"/>
    <w:rsid w:val="00C548DF"/>
    <w:rsid w:val="00C55F82"/>
    <w:rsid w:val="00C55FB5"/>
    <w:rsid w:val="00C57313"/>
    <w:rsid w:val="00C6043A"/>
    <w:rsid w:val="00C612E2"/>
    <w:rsid w:val="00C63E18"/>
    <w:rsid w:val="00C64041"/>
    <w:rsid w:val="00C64E14"/>
    <w:rsid w:val="00C64F36"/>
    <w:rsid w:val="00C64F58"/>
    <w:rsid w:val="00C650D7"/>
    <w:rsid w:val="00C67D5B"/>
    <w:rsid w:val="00C700C2"/>
    <w:rsid w:val="00C74FCA"/>
    <w:rsid w:val="00C75DF4"/>
    <w:rsid w:val="00C75EF1"/>
    <w:rsid w:val="00C801FF"/>
    <w:rsid w:val="00C827CB"/>
    <w:rsid w:val="00C829EA"/>
    <w:rsid w:val="00C84283"/>
    <w:rsid w:val="00C85323"/>
    <w:rsid w:val="00C854F7"/>
    <w:rsid w:val="00C85FDC"/>
    <w:rsid w:val="00C860E4"/>
    <w:rsid w:val="00C870C5"/>
    <w:rsid w:val="00C874C0"/>
    <w:rsid w:val="00C923BE"/>
    <w:rsid w:val="00C939F6"/>
    <w:rsid w:val="00C93A45"/>
    <w:rsid w:val="00C93E6F"/>
    <w:rsid w:val="00C9519B"/>
    <w:rsid w:val="00C95846"/>
    <w:rsid w:val="00CA4C0C"/>
    <w:rsid w:val="00CA4E41"/>
    <w:rsid w:val="00CA6A4E"/>
    <w:rsid w:val="00CA7929"/>
    <w:rsid w:val="00CB0849"/>
    <w:rsid w:val="00CB1F7C"/>
    <w:rsid w:val="00CB4E90"/>
    <w:rsid w:val="00CB5F1F"/>
    <w:rsid w:val="00CB64E9"/>
    <w:rsid w:val="00CB7734"/>
    <w:rsid w:val="00CC0FC6"/>
    <w:rsid w:val="00CC1734"/>
    <w:rsid w:val="00CC174D"/>
    <w:rsid w:val="00CC3427"/>
    <w:rsid w:val="00CC45B1"/>
    <w:rsid w:val="00CC64EA"/>
    <w:rsid w:val="00CC7956"/>
    <w:rsid w:val="00CD214F"/>
    <w:rsid w:val="00CD3B77"/>
    <w:rsid w:val="00CD6487"/>
    <w:rsid w:val="00CD6D3F"/>
    <w:rsid w:val="00CD7E29"/>
    <w:rsid w:val="00CE1D10"/>
    <w:rsid w:val="00CE2548"/>
    <w:rsid w:val="00CE3909"/>
    <w:rsid w:val="00CE4C8C"/>
    <w:rsid w:val="00CE5514"/>
    <w:rsid w:val="00CE5750"/>
    <w:rsid w:val="00CE59EF"/>
    <w:rsid w:val="00CE6D4D"/>
    <w:rsid w:val="00CF0191"/>
    <w:rsid w:val="00CF16A5"/>
    <w:rsid w:val="00CF18C8"/>
    <w:rsid w:val="00CF1E6F"/>
    <w:rsid w:val="00CF2517"/>
    <w:rsid w:val="00CF3868"/>
    <w:rsid w:val="00CF6845"/>
    <w:rsid w:val="00CF7D4D"/>
    <w:rsid w:val="00D00CA1"/>
    <w:rsid w:val="00D0181E"/>
    <w:rsid w:val="00D0277A"/>
    <w:rsid w:val="00D02795"/>
    <w:rsid w:val="00D0324D"/>
    <w:rsid w:val="00D0461E"/>
    <w:rsid w:val="00D06287"/>
    <w:rsid w:val="00D06AEB"/>
    <w:rsid w:val="00D13E11"/>
    <w:rsid w:val="00D14B31"/>
    <w:rsid w:val="00D15080"/>
    <w:rsid w:val="00D17E55"/>
    <w:rsid w:val="00D20361"/>
    <w:rsid w:val="00D20F93"/>
    <w:rsid w:val="00D2123A"/>
    <w:rsid w:val="00D234FD"/>
    <w:rsid w:val="00D25422"/>
    <w:rsid w:val="00D26883"/>
    <w:rsid w:val="00D2707F"/>
    <w:rsid w:val="00D304A8"/>
    <w:rsid w:val="00D3138F"/>
    <w:rsid w:val="00D335F3"/>
    <w:rsid w:val="00D343FE"/>
    <w:rsid w:val="00D34BD4"/>
    <w:rsid w:val="00D35E08"/>
    <w:rsid w:val="00D36375"/>
    <w:rsid w:val="00D40F2C"/>
    <w:rsid w:val="00D41CE8"/>
    <w:rsid w:val="00D41F32"/>
    <w:rsid w:val="00D4575C"/>
    <w:rsid w:val="00D46F98"/>
    <w:rsid w:val="00D475A9"/>
    <w:rsid w:val="00D50A00"/>
    <w:rsid w:val="00D514C6"/>
    <w:rsid w:val="00D5262A"/>
    <w:rsid w:val="00D532B9"/>
    <w:rsid w:val="00D54682"/>
    <w:rsid w:val="00D56C33"/>
    <w:rsid w:val="00D56FAE"/>
    <w:rsid w:val="00D57847"/>
    <w:rsid w:val="00D57D7D"/>
    <w:rsid w:val="00D57E65"/>
    <w:rsid w:val="00D6022E"/>
    <w:rsid w:val="00D60613"/>
    <w:rsid w:val="00D61C83"/>
    <w:rsid w:val="00D61C9A"/>
    <w:rsid w:val="00D61F4D"/>
    <w:rsid w:val="00D621CC"/>
    <w:rsid w:val="00D63CDC"/>
    <w:rsid w:val="00D63FD8"/>
    <w:rsid w:val="00D65086"/>
    <w:rsid w:val="00D65833"/>
    <w:rsid w:val="00D661FF"/>
    <w:rsid w:val="00D667B4"/>
    <w:rsid w:val="00D70005"/>
    <w:rsid w:val="00D728BF"/>
    <w:rsid w:val="00D82A99"/>
    <w:rsid w:val="00D82D4E"/>
    <w:rsid w:val="00D83204"/>
    <w:rsid w:val="00D8382E"/>
    <w:rsid w:val="00D85812"/>
    <w:rsid w:val="00D86A5F"/>
    <w:rsid w:val="00D86C99"/>
    <w:rsid w:val="00D9086D"/>
    <w:rsid w:val="00D9188F"/>
    <w:rsid w:val="00D9232F"/>
    <w:rsid w:val="00D9304B"/>
    <w:rsid w:val="00D953AD"/>
    <w:rsid w:val="00D95B37"/>
    <w:rsid w:val="00D95E6F"/>
    <w:rsid w:val="00D97250"/>
    <w:rsid w:val="00D97D03"/>
    <w:rsid w:val="00DA2BF2"/>
    <w:rsid w:val="00DA560A"/>
    <w:rsid w:val="00DA6E21"/>
    <w:rsid w:val="00DA713F"/>
    <w:rsid w:val="00DB01BC"/>
    <w:rsid w:val="00DB0CCD"/>
    <w:rsid w:val="00DB1659"/>
    <w:rsid w:val="00DB1B48"/>
    <w:rsid w:val="00DB2D63"/>
    <w:rsid w:val="00DB3EC9"/>
    <w:rsid w:val="00DB7C4C"/>
    <w:rsid w:val="00DC1E7A"/>
    <w:rsid w:val="00DC217C"/>
    <w:rsid w:val="00DC344E"/>
    <w:rsid w:val="00DC4153"/>
    <w:rsid w:val="00DC56CB"/>
    <w:rsid w:val="00DD2CE4"/>
    <w:rsid w:val="00DD5B78"/>
    <w:rsid w:val="00DD7305"/>
    <w:rsid w:val="00DD7A66"/>
    <w:rsid w:val="00DD7EE7"/>
    <w:rsid w:val="00DE216E"/>
    <w:rsid w:val="00DE26DB"/>
    <w:rsid w:val="00DE369E"/>
    <w:rsid w:val="00DF01A5"/>
    <w:rsid w:val="00DF126E"/>
    <w:rsid w:val="00DF1E3D"/>
    <w:rsid w:val="00DF1EC7"/>
    <w:rsid w:val="00DF66DE"/>
    <w:rsid w:val="00DF7F9E"/>
    <w:rsid w:val="00E0158B"/>
    <w:rsid w:val="00E01F29"/>
    <w:rsid w:val="00E01FA9"/>
    <w:rsid w:val="00E03C89"/>
    <w:rsid w:val="00E04248"/>
    <w:rsid w:val="00E045B0"/>
    <w:rsid w:val="00E07DE4"/>
    <w:rsid w:val="00E10F13"/>
    <w:rsid w:val="00E118B9"/>
    <w:rsid w:val="00E142B2"/>
    <w:rsid w:val="00E14783"/>
    <w:rsid w:val="00E15A10"/>
    <w:rsid w:val="00E16CBA"/>
    <w:rsid w:val="00E204B5"/>
    <w:rsid w:val="00E20B36"/>
    <w:rsid w:val="00E23CC1"/>
    <w:rsid w:val="00E24B5E"/>
    <w:rsid w:val="00E24F16"/>
    <w:rsid w:val="00E25A56"/>
    <w:rsid w:val="00E26D45"/>
    <w:rsid w:val="00E2735C"/>
    <w:rsid w:val="00E2735E"/>
    <w:rsid w:val="00E32F16"/>
    <w:rsid w:val="00E34BC3"/>
    <w:rsid w:val="00E34F0A"/>
    <w:rsid w:val="00E35B29"/>
    <w:rsid w:val="00E400E0"/>
    <w:rsid w:val="00E40763"/>
    <w:rsid w:val="00E40C4A"/>
    <w:rsid w:val="00E41219"/>
    <w:rsid w:val="00E430C1"/>
    <w:rsid w:val="00E44A25"/>
    <w:rsid w:val="00E456FA"/>
    <w:rsid w:val="00E467C3"/>
    <w:rsid w:val="00E4753C"/>
    <w:rsid w:val="00E50784"/>
    <w:rsid w:val="00E528F6"/>
    <w:rsid w:val="00E60562"/>
    <w:rsid w:val="00E60E63"/>
    <w:rsid w:val="00E6155B"/>
    <w:rsid w:val="00E61737"/>
    <w:rsid w:val="00E61F90"/>
    <w:rsid w:val="00E63357"/>
    <w:rsid w:val="00E63F67"/>
    <w:rsid w:val="00E648DF"/>
    <w:rsid w:val="00E654CD"/>
    <w:rsid w:val="00E65B44"/>
    <w:rsid w:val="00E66638"/>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26D9"/>
    <w:rsid w:val="00E93F09"/>
    <w:rsid w:val="00E979BC"/>
    <w:rsid w:val="00E97BE7"/>
    <w:rsid w:val="00EA0171"/>
    <w:rsid w:val="00EA178B"/>
    <w:rsid w:val="00EA1F2D"/>
    <w:rsid w:val="00EA28DE"/>
    <w:rsid w:val="00EA434A"/>
    <w:rsid w:val="00EA43B6"/>
    <w:rsid w:val="00EA57F4"/>
    <w:rsid w:val="00EA5991"/>
    <w:rsid w:val="00EA5CB0"/>
    <w:rsid w:val="00EA660A"/>
    <w:rsid w:val="00EB00DC"/>
    <w:rsid w:val="00EB0587"/>
    <w:rsid w:val="00EB2E1B"/>
    <w:rsid w:val="00EB49E7"/>
    <w:rsid w:val="00EC15A6"/>
    <w:rsid w:val="00EC540C"/>
    <w:rsid w:val="00EC5C8C"/>
    <w:rsid w:val="00ED338E"/>
    <w:rsid w:val="00ED499D"/>
    <w:rsid w:val="00ED7E09"/>
    <w:rsid w:val="00EE2B25"/>
    <w:rsid w:val="00EE2F80"/>
    <w:rsid w:val="00EE4CF7"/>
    <w:rsid w:val="00EF173E"/>
    <w:rsid w:val="00EF1BC7"/>
    <w:rsid w:val="00EF22D9"/>
    <w:rsid w:val="00EF3F9B"/>
    <w:rsid w:val="00EF445A"/>
    <w:rsid w:val="00EF5385"/>
    <w:rsid w:val="00EF6835"/>
    <w:rsid w:val="00EF746E"/>
    <w:rsid w:val="00F01E5B"/>
    <w:rsid w:val="00F021E9"/>
    <w:rsid w:val="00F03270"/>
    <w:rsid w:val="00F03456"/>
    <w:rsid w:val="00F03D9C"/>
    <w:rsid w:val="00F047E4"/>
    <w:rsid w:val="00F050E4"/>
    <w:rsid w:val="00F0512E"/>
    <w:rsid w:val="00F13D73"/>
    <w:rsid w:val="00F157C9"/>
    <w:rsid w:val="00F17C14"/>
    <w:rsid w:val="00F22160"/>
    <w:rsid w:val="00F23A20"/>
    <w:rsid w:val="00F23F9A"/>
    <w:rsid w:val="00F23FAC"/>
    <w:rsid w:val="00F26426"/>
    <w:rsid w:val="00F27F42"/>
    <w:rsid w:val="00F3114D"/>
    <w:rsid w:val="00F3132B"/>
    <w:rsid w:val="00F34219"/>
    <w:rsid w:val="00F36789"/>
    <w:rsid w:val="00F36B1E"/>
    <w:rsid w:val="00F373BE"/>
    <w:rsid w:val="00F37B1C"/>
    <w:rsid w:val="00F40B69"/>
    <w:rsid w:val="00F40EF7"/>
    <w:rsid w:val="00F41E1B"/>
    <w:rsid w:val="00F42754"/>
    <w:rsid w:val="00F42BAE"/>
    <w:rsid w:val="00F442A9"/>
    <w:rsid w:val="00F45247"/>
    <w:rsid w:val="00F455E4"/>
    <w:rsid w:val="00F465F2"/>
    <w:rsid w:val="00F479E6"/>
    <w:rsid w:val="00F507C5"/>
    <w:rsid w:val="00F50AEC"/>
    <w:rsid w:val="00F511EF"/>
    <w:rsid w:val="00F52707"/>
    <w:rsid w:val="00F52BD2"/>
    <w:rsid w:val="00F52EAA"/>
    <w:rsid w:val="00F547CE"/>
    <w:rsid w:val="00F54CD0"/>
    <w:rsid w:val="00F562A2"/>
    <w:rsid w:val="00F60DA6"/>
    <w:rsid w:val="00F6134A"/>
    <w:rsid w:val="00F613F4"/>
    <w:rsid w:val="00F636BB"/>
    <w:rsid w:val="00F64870"/>
    <w:rsid w:val="00F66B67"/>
    <w:rsid w:val="00F70B90"/>
    <w:rsid w:val="00F74017"/>
    <w:rsid w:val="00F75DE3"/>
    <w:rsid w:val="00F76E0F"/>
    <w:rsid w:val="00F77040"/>
    <w:rsid w:val="00F801BF"/>
    <w:rsid w:val="00F81420"/>
    <w:rsid w:val="00F817E2"/>
    <w:rsid w:val="00F81FD9"/>
    <w:rsid w:val="00F82D26"/>
    <w:rsid w:val="00F82DC9"/>
    <w:rsid w:val="00F83BF4"/>
    <w:rsid w:val="00F84128"/>
    <w:rsid w:val="00F84C77"/>
    <w:rsid w:val="00F85299"/>
    <w:rsid w:val="00F86F85"/>
    <w:rsid w:val="00F87461"/>
    <w:rsid w:val="00F916AB"/>
    <w:rsid w:val="00F92AD1"/>
    <w:rsid w:val="00F9438B"/>
    <w:rsid w:val="00F94986"/>
    <w:rsid w:val="00F973FD"/>
    <w:rsid w:val="00FA138F"/>
    <w:rsid w:val="00FA1405"/>
    <w:rsid w:val="00FA16FE"/>
    <w:rsid w:val="00FA3FF6"/>
    <w:rsid w:val="00FA53B4"/>
    <w:rsid w:val="00FA56D8"/>
    <w:rsid w:val="00FA5A0C"/>
    <w:rsid w:val="00FA6A07"/>
    <w:rsid w:val="00FA6A42"/>
    <w:rsid w:val="00FA7654"/>
    <w:rsid w:val="00FB1A8F"/>
    <w:rsid w:val="00FB2B08"/>
    <w:rsid w:val="00FB505C"/>
    <w:rsid w:val="00FB5543"/>
    <w:rsid w:val="00FB69EA"/>
    <w:rsid w:val="00FC035E"/>
    <w:rsid w:val="00FC175F"/>
    <w:rsid w:val="00FC1C8B"/>
    <w:rsid w:val="00FC20AA"/>
    <w:rsid w:val="00FC4BD5"/>
    <w:rsid w:val="00FC4F96"/>
    <w:rsid w:val="00FC5F94"/>
    <w:rsid w:val="00FC60D1"/>
    <w:rsid w:val="00FC7D93"/>
    <w:rsid w:val="00FD001F"/>
    <w:rsid w:val="00FD2AD8"/>
    <w:rsid w:val="00FD357A"/>
    <w:rsid w:val="00FD3ED3"/>
    <w:rsid w:val="00FD5425"/>
    <w:rsid w:val="00FD60CC"/>
    <w:rsid w:val="00FE1DFF"/>
    <w:rsid w:val="00FE22D8"/>
    <w:rsid w:val="00FE3391"/>
    <w:rsid w:val="00FE41E5"/>
    <w:rsid w:val="00FE5802"/>
    <w:rsid w:val="00FE5E59"/>
    <w:rsid w:val="00FE7A83"/>
    <w:rsid w:val="00FF069F"/>
    <w:rsid w:val="00FF0820"/>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BF302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uiPriority w:val="99"/>
    <w:qFormat/>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0"/>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BF302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uiPriority w:val="99"/>
    <w:qFormat/>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0"/>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697580305">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63924184">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5224561">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6F6A0-0697-46A9-A5B8-D638571A9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41</Pages>
  <Words>12362</Words>
  <Characters>74174</Characters>
  <Application>Microsoft Office Word</Application>
  <DocSecurity>0</DocSecurity>
  <Lines>618</Lines>
  <Paragraphs>172</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86364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14</cp:revision>
  <cp:lastPrinted>2017-06-01T13:02:00Z</cp:lastPrinted>
  <dcterms:created xsi:type="dcterms:W3CDTF">2017-05-29T12:01:00Z</dcterms:created>
  <dcterms:modified xsi:type="dcterms:W3CDTF">2017-06-01T13:03:00Z</dcterms:modified>
</cp:coreProperties>
</file>