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EA57F4" w:rsidRPr="00F37B1C" w:rsidRDefault="00EA57F4" w:rsidP="00F37B1C">
      <w:pPr>
        <w:ind w:left="709"/>
        <w:jc w:val="center"/>
        <w:outlineLvl w:val="0"/>
        <w:rPr>
          <w:rFonts w:ascii="Arial" w:hAnsi="Arial" w:cs="Arial"/>
          <w:b/>
          <w:sz w:val="20"/>
          <w:szCs w:val="20"/>
        </w:rPr>
      </w:pPr>
    </w:p>
    <w:p w:rsidR="00B153A6" w:rsidRPr="00F37B1C" w:rsidRDefault="00B153A6" w:rsidP="00F37B1C">
      <w:pPr>
        <w:ind w:left="709"/>
        <w:jc w:val="center"/>
        <w:outlineLvl w:val="0"/>
        <w:rPr>
          <w:rFonts w:ascii="Arial" w:hAnsi="Arial" w:cs="Arial"/>
          <w:b/>
          <w:sz w:val="20"/>
          <w:szCs w:val="20"/>
        </w:rPr>
      </w:pPr>
    </w:p>
    <w:p w:rsidR="00EA57F4" w:rsidRPr="00F37B1C" w:rsidRDefault="002D58F1" w:rsidP="00F37B1C">
      <w:pPr>
        <w:jc w:val="center"/>
        <w:outlineLvl w:val="0"/>
        <w:rPr>
          <w:rFonts w:ascii="Arial" w:hAnsi="Arial" w:cs="Arial"/>
          <w:b/>
          <w:sz w:val="20"/>
          <w:szCs w:val="20"/>
          <w:u w:val="single"/>
        </w:rPr>
      </w:pPr>
      <w:r w:rsidRPr="002D58F1">
        <w:rPr>
          <w:rFonts w:ascii="Arial" w:hAnsi="Arial" w:cs="Arial"/>
          <w:b/>
          <w:sz w:val="20"/>
          <w:szCs w:val="20"/>
          <w:u w:val="single"/>
        </w:rPr>
        <w:t>Wykon</w:t>
      </w:r>
      <w:r>
        <w:rPr>
          <w:rFonts w:ascii="Arial" w:hAnsi="Arial" w:cs="Arial"/>
          <w:b/>
          <w:sz w:val="20"/>
          <w:szCs w:val="20"/>
          <w:u w:val="single"/>
        </w:rPr>
        <w:t>ywanie</w:t>
      </w:r>
      <w:r w:rsidRPr="002D58F1">
        <w:rPr>
          <w:rFonts w:ascii="Arial" w:hAnsi="Arial" w:cs="Arial"/>
          <w:b/>
          <w:sz w:val="20"/>
          <w:szCs w:val="20"/>
          <w:u w:val="single"/>
        </w:rPr>
        <w:t xml:space="preserve"> usług tłumaczeń ustnych i pisemnych w podziale na 10 zadań</w:t>
      </w:r>
    </w:p>
    <w:p w:rsidR="00EA57F4" w:rsidRPr="00F37B1C" w:rsidRDefault="00EA57F4"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E648DF">
        <w:rPr>
          <w:rFonts w:ascii="Arial" w:hAnsi="Arial" w:cs="Arial"/>
          <w:sz w:val="20"/>
          <w:szCs w:val="20"/>
        </w:rPr>
        <w:t>znak sprawy: BA-F-II-3710-</w:t>
      </w:r>
      <w:r w:rsidR="00E648DF" w:rsidRPr="00E648DF">
        <w:rPr>
          <w:rFonts w:ascii="Arial" w:hAnsi="Arial" w:cs="Arial"/>
          <w:sz w:val="20"/>
          <w:szCs w:val="20"/>
        </w:rPr>
        <w:t>1</w:t>
      </w:r>
      <w:r w:rsidR="002D58F1">
        <w:rPr>
          <w:rFonts w:ascii="Arial" w:hAnsi="Arial" w:cs="Arial"/>
          <w:sz w:val="20"/>
          <w:szCs w:val="20"/>
        </w:rPr>
        <w:t>7</w:t>
      </w:r>
      <w:r w:rsidR="004E32BD" w:rsidRPr="00E648DF">
        <w:rPr>
          <w:rFonts w:ascii="Arial" w:hAnsi="Arial" w:cs="Arial"/>
          <w:sz w:val="20"/>
          <w:szCs w:val="20"/>
        </w:rPr>
        <w:t>/</w:t>
      </w:r>
      <w:r w:rsidR="00026E5E" w:rsidRPr="00E648DF">
        <w:rPr>
          <w:rFonts w:ascii="Arial" w:hAnsi="Arial" w:cs="Arial"/>
          <w:sz w:val="20"/>
          <w:szCs w:val="20"/>
        </w:rPr>
        <w:t>17</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775534">
        <w:rPr>
          <w:rFonts w:ascii="Arial" w:hAnsi="Arial" w:cs="Arial"/>
          <w:b/>
          <w:sz w:val="20"/>
          <w:szCs w:val="20"/>
        </w:rPr>
        <w:t xml:space="preserve">           </w:t>
      </w:r>
      <w:r w:rsidR="00C827CB" w:rsidRPr="008E3EFA">
        <w:rPr>
          <w:rFonts w:ascii="Arial" w:hAnsi="Arial" w:cs="Arial"/>
          <w:b/>
          <w:sz w:val="20"/>
          <w:szCs w:val="20"/>
        </w:rPr>
        <w:t xml:space="preserve">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lastRenderedPageBreak/>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4F5153" w:rsidRDefault="004F5153" w:rsidP="00F37B1C">
      <w:pPr>
        <w:ind w:left="3060" w:hanging="1620"/>
        <w:jc w:val="both"/>
        <w:rPr>
          <w:rFonts w:ascii="Arial" w:hAnsi="Arial" w:cs="Arial"/>
          <w:bCs/>
          <w:sz w:val="20"/>
          <w:szCs w:val="20"/>
        </w:rPr>
      </w:pPr>
      <w:r>
        <w:rPr>
          <w:rFonts w:ascii="Arial" w:hAnsi="Arial" w:cs="Arial"/>
          <w:bCs/>
          <w:sz w:val="20"/>
          <w:szCs w:val="20"/>
        </w:rPr>
        <w:t>Formularz 2.4</w:t>
      </w:r>
      <w:r>
        <w:rPr>
          <w:rFonts w:ascii="Arial" w:hAnsi="Arial" w:cs="Arial"/>
          <w:bCs/>
          <w:sz w:val="20"/>
          <w:szCs w:val="20"/>
        </w:rPr>
        <w:tab/>
        <w:t>Formularz cenowy</w:t>
      </w:r>
      <w:r w:rsidR="00775534">
        <w:rPr>
          <w:rFonts w:ascii="Arial" w:hAnsi="Arial" w:cs="Arial"/>
          <w:bCs/>
          <w:sz w:val="20"/>
          <w:szCs w:val="20"/>
        </w:rPr>
        <w:t xml:space="preserve"> dla </w:t>
      </w:r>
      <w:r w:rsidR="00AC368C">
        <w:rPr>
          <w:rFonts w:ascii="Arial" w:hAnsi="Arial" w:cs="Arial"/>
          <w:bCs/>
          <w:sz w:val="20"/>
          <w:szCs w:val="20"/>
        </w:rPr>
        <w:t>zadania</w:t>
      </w:r>
      <w:r w:rsidR="00775534">
        <w:rPr>
          <w:rFonts w:ascii="Arial" w:hAnsi="Arial" w:cs="Arial"/>
          <w:bCs/>
          <w:sz w:val="20"/>
          <w:szCs w:val="20"/>
        </w:rPr>
        <w:t xml:space="preserve"> 1-9</w:t>
      </w:r>
    </w:p>
    <w:p w:rsidR="00775534" w:rsidRPr="00F37B1C" w:rsidRDefault="00775534" w:rsidP="00F37B1C">
      <w:pPr>
        <w:ind w:left="3060" w:hanging="1620"/>
        <w:jc w:val="both"/>
        <w:rPr>
          <w:rFonts w:ascii="Arial" w:hAnsi="Arial" w:cs="Arial"/>
          <w:bCs/>
          <w:sz w:val="20"/>
          <w:szCs w:val="20"/>
        </w:rPr>
      </w:pPr>
      <w:r>
        <w:rPr>
          <w:rFonts w:ascii="Arial" w:hAnsi="Arial" w:cs="Arial"/>
          <w:bCs/>
          <w:sz w:val="20"/>
          <w:szCs w:val="20"/>
        </w:rPr>
        <w:t>Formularz 2.5</w:t>
      </w:r>
      <w:r>
        <w:rPr>
          <w:rFonts w:ascii="Arial" w:hAnsi="Arial" w:cs="Arial"/>
          <w:bCs/>
          <w:sz w:val="20"/>
          <w:szCs w:val="20"/>
        </w:rPr>
        <w:tab/>
        <w:t xml:space="preserve">Formularz cenowy dla </w:t>
      </w:r>
      <w:r w:rsidR="00AC368C">
        <w:rPr>
          <w:rFonts w:ascii="Arial" w:hAnsi="Arial" w:cs="Arial"/>
          <w:bCs/>
          <w:sz w:val="20"/>
          <w:szCs w:val="20"/>
        </w:rPr>
        <w:t>zadania</w:t>
      </w:r>
      <w:r>
        <w:rPr>
          <w:rFonts w:ascii="Arial" w:hAnsi="Arial" w:cs="Arial"/>
          <w:bCs/>
          <w:sz w:val="20"/>
          <w:szCs w:val="20"/>
        </w:rPr>
        <w:t xml:space="preserve"> 10</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AA1C66" w:rsidRPr="00F37B1C" w:rsidRDefault="00AA1C66" w:rsidP="00F37B1C">
      <w:pPr>
        <w:ind w:left="3062" w:hanging="1622"/>
        <w:jc w:val="both"/>
        <w:rPr>
          <w:rFonts w:ascii="Arial" w:hAnsi="Arial" w:cs="Arial"/>
          <w:sz w:val="20"/>
          <w:szCs w:val="20"/>
        </w:rPr>
      </w:pPr>
      <w:r w:rsidRPr="00F37B1C">
        <w:rPr>
          <w:rFonts w:ascii="Arial" w:hAnsi="Arial" w:cs="Arial"/>
          <w:sz w:val="20"/>
          <w:szCs w:val="20"/>
        </w:rPr>
        <w:t>Formularz 3.</w:t>
      </w:r>
      <w:r w:rsidR="002D58F1">
        <w:rPr>
          <w:rFonts w:ascii="Arial" w:hAnsi="Arial" w:cs="Arial"/>
          <w:sz w:val="20"/>
          <w:szCs w:val="20"/>
        </w:rPr>
        <w:t>2</w:t>
      </w:r>
      <w:r w:rsidRPr="00F37B1C">
        <w:rPr>
          <w:rFonts w:ascii="Arial" w:hAnsi="Arial" w:cs="Arial"/>
          <w:sz w:val="20"/>
          <w:szCs w:val="20"/>
        </w:rPr>
        <w:tab/>
        <w:t>Wykaz osób</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4F5153">
        <w:rPr>
          <w:rFonts w:ascii="Arial" w:hAnsi="Arial" w:cs="Arial"/>
          <w:sz w:val="20"/>
          <w:szCs w:val="20"/>
        </w:rPr>
        <w:t>17</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z 201</w:t>
      </w:r>
      <w:r w:rsidR="00436E56" w:rsidRPr="00F37B1C">
        <w:rPr>
          <w:rFonts w:ascii="Arial" w:hAnsi="Arial" w:cs="Arial"/>
          <w:sz w:val="20"/>
          <w:szCs w:val="20"/>
        </w:rPr>
        <w:t>5</w:t>
      </w:r>
      <w:r w:rsidR="00673F0B" w:rsidRPr="00F37B1C">
        <w:rPr>
          <w:rFonts w:ascii="Arial" w:hAnsi="Arial" w:cs="Arial"/>
          <w:sz w:val="20"/>
          <w:szCs w:val="20"/>
        </w:rPr>
        <w:t xml:space="preserve"> r. poz. </w:t>
      </w:r>
      <w:r w:rsidR="00D61C83" w:rsidRPr="00F37B1C">
        <w:rPr>
          <w:rFonts w:ascii="Arial" w:hAnsi="Arial" w:cs="Arial"/>
          <w:sz w:val="20"/>
          <w:szCs w:val="20"/>
        </w:rPr>
        <w:t>2164</w:t>
      </w:r>
      <w:r w:rsidR="00854B71" w:rsidRPr="00F37B1C">
        <w:rPr>
          <w:rFonts w:ascii="Arial" w:hAnsi="Arial" w:cs="Arial"/>
          <w:sz w:val="20"/>
          <w:szCs w:val="20"/>
        </w:rPr>
        <w:t xml:space="preserve"> z </w:t>
      </w:r>
      <w:proofErr w:type="spellStart"/>
      <w:r w:rsidR="00854B71" w:rsidRPr="00F37B1C">
        <w:rPr>
          <w:rFonts w:ascii="Arial" w:hAnsi="Arial" w:cs="Arial"/>
          <w:sz w:val="20"/>
          <w:szCs w:val="20"/>
        </w:rPr>
        <w:t>późn</w:t>
      </w:r>
      <w:proofErr w:type="spellEnd"/>
      <w:r w:rsidR="00854B71" w:rsidRPr="00F37B1C">
        <w:rPr>
          <w:rFonts w:ascii="Arial" w:hAnsi="Arial" w:cs="Arial"/>
          <w:sz w:val="20"/>
          <w:szCs w:val="20"/>
        </w:rPr>
        <w:t>. zm.</w:t>
      </w:r>
      <w:r w:rsidRPr="00F37B1C">
        <w:rPr>
          <w:rFonts w:ascii="Arial" w:hAnsi="Arial" w:cs="Arial"/>
          <w:sz w:val="20"/>
          <w:szCs w:val="20"/>
        </w:rPr>
        <w:t xml:space="preserve">) zwanej dalej „ustawą </w:t>
      </w:r>
      <w:proofErr w:type="spellStart"/>
      <w:r w:rsidRPr="00F37B1C">
        <w:rPr>
          <w:rFonts w:ascii="Arial" w:hAnsi="Arial" w:cs="Arial"/>
          <w:sz w:val="20"/>
          <w:szCs w:val="20"/>
        </w:rPr>
        <w:t>Pzp</w:t>
      </w:r>
      <w:proofErr w:type="spellEnd"/>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37B1C" w:rsidRDefault="00BE245A" w:rsidP="00F37B1C">
      <w:pPr>
        <w:ind w:left="720"/>
        <w:jc w:val="both"/>
        <w:rPr>
          <w:rFonts w:ascii="Arial" w:hAnsi="Arial" w:cs="Arial"/>
          <w:sz w:val="20"/>
          <w:szCs w:val="20"/>
        </w:rPr>
      </w:pPr>
    </w:p>
    <w:p w:rsidR="00BE245A" w:rsidRPr="003E1514" w:rsidRDefault="00BE245A" w:rsidP="00F37B1C">
      <w:pPr>
        <w:pStyle w:val="Tekstpodstawowy"/>
        <w:rPr>
          <w:b/>
          <w:bCs/>
          <w:sz w:val="20"/>
          <w:szCs w:val="20"/>
        </w:rPr>
      </w:pPr>
      <w:r w:rsidRPr="003E1514">
        <w:rPr>
          <w:b/>
          <w:bCs/>
          <w:sz w:val="20"/>
          <w:szCs w:val="20"/>
        </w:rPr>
        <w:t xml:space="preserve">5. </w:t>
      </w:r>
      <w:r w:rsidR="00B9414F" w:rsidRPr="003E1514">
        <w:rPr>
          <w:b/>
          <w:bCs/>
          <w:sz w:val="20"/>
          <w:szCs w:val="20"/>
        </w:rPr>
        <w:tab/>
      </w:r>
      <w:r w:rsidRPr="003E1514">
        <w:rPr>
          <w:b/>
          <w:bCs/>
          <w:sz w:val="20"/>
          <w:szCs w:val="20"/>
        </w:rPr>
        <w:t>PRZEDMIOT ZAMÓWIENIA</w:t>
      </w:r>
    </w:p>
    <w:p w:rsidR="001A1925" w:rsidRPr="003E1514" w:rsidRDefault="00B9414F" w:rsidP="001A1925">
      <w:pPr>
        <w:autoSpaceDE w:val="0"/>
        <w:autoSpaceDN w:val="0"/>
        <w:adjustRightInd w:val="0"/>
        <w:ind w:left="709" w:hanging="709"/>
        <w:jc w:val="both"/>
        <w:rPr>
          <w:rFonts w:ascii="Arial" w:hAnsi="Arial" w:cs="Arial"/>
          <w:sz w:val="20"/>
          <w:szCs w:val="20"/>
          <w:lang w:eastAsia="en-US"/>
        </w:rPr>
      </w:pPr>
      <w:r w:rsidRPr="003E1514">
        <w:rPr>
          <w:rFonts w:ascii="Arial" w:hAnsi="Arial" w:cs="Arial"/>
          <w:iCs/>
          <w:sz w:val="20"/>
          <w:szCs w:val="20"/>
        </w:rPr>
        <w:t>5.1.</w:t>
      </w:r>
      <w:r w:rsidRPr="003E1514">
        <w:rPr>
          <w:rFonts w:ascii="Arial" w:hAnsi="Arial" w:cs="Arial"/>
          <w:i/>
          <w:iCs/>
          <w:sz w:val="20"/>
          <w:szCs w:val="20"/>
        </w:rPr>
        <w:tab/>
      </w:r>
      <w:r w:rsidR="001A1925" w:rsidRPr="003E1514">
        <w:rPr>
          <w:rFonts w:ascii="Arial" w:hAnsi="Arial" w:cs="Arial"/>
          <w:sz w:val="20"/>
          <w:szCs w:val="20"/>
          <w:lang w:eastAsia="en-US"/>
        </w:rPr>
        <w:t>Przedmiotem zamówienia jest</w:t>
      </w:r>
      <w:r w:rsidR="001A1925" w:rsidRPr="003E1514">
        <w:rPr>
          <w:rFonts w:ascii="Arial" w:hAnsi="Arial" w:cs="Arial"/>
          <w:b/>
          <w:sz w:val="20"/>
          <w:szCs w:val="20"/>
          <w:lang w:eastAsia="en-US"/>
        </w:rPr>
        <w:t xml:space="preserve"> </w:t>
      </w:r>
      <w:r w:rsidR="001A1925" w:rsidRPr="003E1514">
        <w:rPr>
          <w:rFonts w:ascii="Arial" w:hAnsi="Arial" w:cs="Arial"/>
          <w:sz w:val="20"/>
          <w:szCs w:val="20"/>
          <w:lang w:eastAsia="en-US"/>
        </w:rPr>
        <w:t xml:space="preserve">wykonanie tłumaczeń ustnych i pisemnych w podziale na 10 zadań. </w:t>
      </w:r>
    </w:p>
    <w:p w:rsidR="001A1925" w:rsidRPr="003E1514" w:rsidRDefault="001A1925" w:rsidP="001A1925">
      <w:pPr>
        <w:autoSpaceDE w:val="0"/>
        <w:autoSpaceDN w:val="0"/>
        <w:adjustRightInd w:val="0"/>
        <w:jc w:val="both"/>
        <w:rPr>
          <w:rFonts w:ascii="Arial" w:hAnsi="Arial" w:cs="Arial"/>
          <w:sz w:val="20"/>
          <w:szCs w:val="20"/>
          <w:lang w:eastAsia="en-US"/>
        </w:rPr>
      </w:pPr>
      <w:r w:rsidRPr="003E1514">
        <w:rPr>
          <w:rFonts w:ascii="Arial" w:hAnsi="Arial" w:cs="Arial"/>
          <w:sz w:val="20"/>
          <w:szCs w:val="20"/>
          <w:lang w:eastAsia="en-US"/>
        </w:rPr>
        <w:tab/>
      </w:r>
      <w:r w:rsidR="003E1514" w:rsidRPr="003E1514">
        <w:rPr>
          <w:rFonts w:ascii="Arial" w:hAnsi="Arial" w:cs="Arial"/>
          <w:sz w:val="20"/>
          <w:szCs w:val="20"/>
          <w:lang w:eastAsia="en-US"/>
        </w:rPr>
        <w:t>Zadanie</w:t>
      </w:r>
      <w:r w:rsidRPr="003E1514">
        <w:rPr>
          <w:rFonts w:ascii="Arial" w:hAnsi="Arial" w:cs="Arial"/>
          <w:sz w:val="20"/>
          <w:szCs w:val="20"/>
          <w:lang w:eastAsia="en-US"/>
        </w:rPr>
        <w:t xml:space="preserve"> 1</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angielskiego;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2</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niemieckiego;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3</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czeskiego;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4</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słowackiego;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5</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węgierskiego;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6</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chorwackiego;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7</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słoweńskiego;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8</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 xml:space="preserve">Wykonanie tłumaczeń ustnych symultanicznych (kabinowych) w obszarze języka </w:t>
      </w:r>
      <w:r w:rsidR="009F32B1">
        <w:rPr>
          <w:rFonts w:ascii="Arial" w:hAnsi="Arial" w:cs="Arial"/>
          <w:sz w:val="20"/>
          <w:szCs w:val="20"/>
          <w:lang w:eastAsia="en-US"/>
        </w:rPr>
        <w:t>francuskiego</w:t>
      </w:r>
      <w:r w:rsidRPr="003E1514">
        <w:rPr>
          <w:rFonts w:ascii="Arial" w:hAnsi="Arial" w:cs="Arial"/>
          <w:sz w:val="20"/>
          <w:szCs w:val="20"/>
          <w:lang w:eastAsia="en-US"/>
        </w:rPr>
        <w:t>;</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9</w:t>
      </w:r>
    </w:p>
    <w:p w:rsidR="001A1925" w:rsidRPr="003E1514" w:rsidRDefault="001A1925" w:rsidP="001A1925">
      <w:pPr>
        <w:autoSpaceDE w:val="0"/>
        <w:autoSpaceDN w:val="0"/>
        <w:adjustRightInd w:val="0"/>
        <w:ind w:left="720"/>
        <w:jc w:val="both"/>
        <w:rPr>
          <w:rFonts w:ascii="Arial" w:hAnsi="Arial" w:cs="Arial"/>
          <w:bCs/>
          <w:sz w:val="20"/>
          <w:szCs w:val="20"/>
          <w:lang w:eastAsia="en-US"/>
        </w:rPr>
      </w:pPr>
      <w:r w:rsidRPr="003E1514">
        <w:rPr>
          <w:rFonts w:ascii="Arial" w:hAnsi="Arial" w:cs="Arial"/>
          <w:sz w:val="20"/>
          <w:szCs w:val="20"/>
          <w:lang w:eastAsia="en-US"/>
        </w:rPr>
        <w:t>Wykonanie tłumaczeń ustnych symultanicznych (kabinowych) w obszarze języka ukraińskiego;</w:t>
      </w:r>
    </w:p>
    <w:p w:rsidR="001A1925" w:rsidRPr="003E1514" w:rsidRDefault="003E1514" w:rsidP="001A1925">
      <w:pPr>
        <w:autoSpaceDE w:val="0"/>
        <w:autoSpaceDN w:val="0"/>
        <w:adjustRightInd w:val="0"/>
        <w:ind w:firstLine="720"/>
        <w:jc w:val="both"/>
        <w:rPr>
          <w:rFonts w:ascii="Arial" w:hAnsi="Arial" w:cs="Arial"/>
          <w:sz w:val="20"/>
          <w:szCs w:val="20"/>
          <w:lang w:eastAsia="en-US"/>
        </w:rPr>
      </w:pPr>
      <w:r w:rsidRPr="003E1514">
        <w:rPr>
          <w:rFonts w:ascii="Arial" w:hAnsi="Arial" w:cs="Arial"/>
          <w:sz w:val="20"/>
          <w:szCs w:val="20"/>
          <w:lang w:eastAsia="en-US"/>
        </w:rPr>
        <w:t>Zadanie</w:t>
      </w:r>
      <w:r w:rsidR="001A1925" w:rsidRPr="003E1514">
        <w:rPr>
          <w:rFonts w:ascii="Arial" w:hAnsi="Arial" w:cs="Arial"/>
          <w:sz w:val="20"/>
          <w:szCs w:val="20"/>
          <w:lang w:eastAsia="en-US"/>
        </w:rPr>
        <w:t xml:space="preserve"> 10</w:t>
      </w:r>
    </w:p>
    <w:p w:rsidR="00082B07" w:rsidRPr="003E1514" w:rsidRDefault="001A1925" w:rsidP="001A1925">
      <w:pPr>
        <w:pStyle w:val="Tekstpodstawowy3"/>
        <w:spacing w:before="0"/>
        <w:ind w:left="705"/>
        <w:rPr>
          <w:rFonts w:ascii="Arial" w:hAnsi="Arial" w:cs="Arial"/>
          <w:i w:val="0"/>
          <w:iCs w:val="0"/>
          <w:sz w:val="20"/>
          <w:szCs w:val="20"/>
        </w:rPr>
      </w:pPr>
      <w:r w:rsidRPr="003E1514">
        <w:rPr>
          <w:rFonts w:ascii="Arial" w:hAnsi="Arial" w:cs="Arial"/>
          <w:i w:val="0"/>
          <w:iCs w:val="0"/>
          <w:sz w:val="20"/>
          <w:szCs w:val="20"/>
          <w:lang w:eastAsia="en-US"/>
        </w:rPr>
        <w:t>Wykonanie tłumaczeń pisemnych w obszarze: języka angielskiego;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niemieckiego;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francuskiego;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włoskiego;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hiszpańskiego;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niderlandzkiego;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szwedzkiego;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greckiego;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rumuńskiego;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czeskiego;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portugalskiego;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lastRenderedPageBreak/>
        <w:t>języka bułgarskiego;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węgierskiego;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duńskiego;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słowackiego;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fińskiego;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litewskiego;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łotewskiego;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estońskiego;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słoweńskiego;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chorwackiego;</w:t>
      </w:r>
      <w:r w:rsidRPr="003E1514">
        <w:rPr>
          <w:rFonts w:ascii="Arial" w:hAnsi="Arial" w:cs="Arial"/>
          <w:bCs/>
          <w:i w:val="0"/>
          <w:iCs w:val="0"/>
          <w:sz w:val="20"/>
          <w:szCs w:val="20"/>
          <w:lang w:eastAsia="en-US"/>
        </w:rPr>
        <w:t xml:space="preserve"> </w:t>
      </w:r>
      <w:r w:rsidRPr="003E1514">
        <w:rPr>
          <w:rFonts w:ascii="Arial" w:hAnsi="Arial" w:cs="Arial"/>
          <w:i w:val="0"/>
          <w:iCs w:val="0"/>
          <w:sz w:val="20"/>
          <w:szCs w:val="20"/>
          <w:lang w:eastAsia="en-US"/>
        </w:rPr>
        <w:t>języka chińskiego; języka ukraińskiego.</w:t>
      </w:r>
    </w:p>
    <w:p w:rsidR="00BE245A" w:rsidRPr="003E1514" w:rsidRDefault="007035BD" w:rsidP="007035BD">
      <w:pPr>
        <w:pStyle w:val="Tekstpodstawowy"/>
        <w:jc w:val="both"/>
        <w:rPr>
          <w:b/>
          <w:bCs/>
          <w:sz w:val="20"/>
          <w:szCs w:val="20"/>
        </w:rPr>
      </w:pPr>
      <w:r w:rsidRPr="003E1514">
        <w:rPr>
          <w:bCs/>
          <w:sz w:val="20"/>
          <w:szCs w:val="20"/>
        </w:rPr>
        <w:t>5.1.</w:t>
      </w:r>
      <w:r w:rsidR="001A1925" w:rsidRPr="003E1514">
        <w:rPr>
          <w:bCs/>
          <w:sz w:val="20"/>
          <w:szCs w:val="20"/>
        </w:rPr>
        <w:t>1</w:t>
      </w:r>
      <w:r w:rsidRPr="003E1514">
        <w:rPr>
          <w:bCs/>
          <w:sz w:val="20"/>
          <w:szCs w:val="20"/>
        </w:rPr>
        <w:t>.</w:t>
      </w:r>
      <w:r w:rsidRPr="003E1514">
        <w:rPr>
          <w:bCs/>
          <w:sz w:val="20"/>
          <w:szCs w:val="20"/>
        </w:rPr>
        <w:tab/>
      </w:r>
      <w:r w:rsidR="00BE245A" w:rsidRPr="003E1514">
        <w:rPr>
          <w:b/>
          <w:bCs/>
          <w:sz w:val="20"/>
          <w:szCs w:val="20"/>
        </w:rPr>
        <w:t xml:space="preserve">CPV (Wspólny </w:t>
      </w:r>
      <w:r w:rsidR="00BE245A" w:rsidRPr="003E1514">
        <w:rPr>
          <w:b/>
          <w:bCs/>
          <w:sz w:val="20"/>
          <w:szCs w:val="20"/>
          <w:lang w:eastAsia="en-US"/>
        </w:rPr>
        <w:t>Słownik</w:t>
      </w:r>
      <w:r w:rsidR="00BE245A" w:rsidRPr="003E1514">
        <w:rPr>
          <w:b/>
          <w:bCs/>
          <w:sz w:val="20"/>
          <w:szCs w:val="20"/>
        </w:rPr>
        <w:t xml:space="preserve"> Zamówień): </w:t>
      </w:r>
    </w:p>
    <w:p w:rsidR="001A1925" w:rsidRPr="003E1514" w:rsidRDefault="001A1925" w:rsidP="001A1925">
      <w:pPr>
        <w:pStyle w:val="Tekstpodstawowy"/>
        <w:ind w:left="709"/>
        <w:jc w:val="both"/>
        <w:rPr>
          <w:b/>
          <w:bCs/>
          <w:sz w:val="20"/>
          <w:szCs w:val="20"/>
          <w:lang w:eastAsia="en-US"/>
        </w:rPr>
      </w:pPr>
      <w:r w:rsidRPr="003E1514">
        <w:rPr>
          <w:b/>
          <w:bCs/>
          <w:sz w:val="20"/>
          <w:szCs w:val="20"/>
          <w:lang w:eastAsia="en-US"/>
        </w:rPr>
        <w:t>79530000-8</w:t>
      </w:r>
    </w:p>
    <w:p w:rsidR="00713B31" w:rsidRPr="003E1514" w:rsidRDefault="001A1925" w:rsidP="001A1925">
      <w:pPr>
        <w:pStyle w:val="Tekstpodstawowy"/>
        <w:ind w:left="709"/>
        <w:jc w:val="both"/>
        <w:rPr>
          <w:b/>
          <w:bCs/>
          <w:sz w:val="20"/>
          <w:szCs w:val="20"/>
          <w:lang w:eastAsia="en-US"/>
        </w:rPr>
      </w:pPr>
      <w:r w:rsidRPr="003E1514">
        <w:rPr>
          <w:b/>
          <w:bCs/>
          <w:sz w:val="20"/>
          <w:szCs w:val="20"/>
          <w:lang w:eastAsia="en-US"/>
        </w:rPr>
        <w:t>79540000-1</w:t>
      </w: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t>Przedmiot zamówienia zwany jest dalej „przedmiotem zamówienia” lub „</w:t>
      </w:r>
      <w:r w:rsidR="00757B19" w:rsidRPr="00F37B1C">
        <w:rPr>
          <w:rFonts w:ascii="Arial" w:hAnsi="Arial" w:cs="Arial"/>
          <w:i w:val="0"/>
          <w:iCs w:val="0"/>
          <w:sz w:val="20"/>
          <w:szCs w:val="20"/>
        </w:rPr>
        <w:t>usługą</w:t>
      </w:r>
      <w:r w:rsidRPr="00F37B1C">
        <w:rPr>
          <w:rFonts w:ascii="Arial" w:hAnsi="Arial" w:cs="Arial"/>
          <w:i w:val="0"/>
          <w:iCs w:val="0"/>
          <w:sz w:val="20"/>
          <w:szCs w:val="20"/>
        </w:rPr>
        <w:t>”.</w:t>
      </w: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8A242E">
        <w:rPr>
          <w:rFonts w:ascii="Arial" w:hAnsi="Arial" w:cs="Arial"/>
          <w:i w:val="0"/>
          <w:iCs w:val="0"/>
          <w:sz w:val="20"/>
          <w:szCs w:val="20"/>
        </w:rPr>
        <w:t xml:space="preserve"> (tj. Dz. U. z 2015 r. poz. 2164 ze zm.).</w:t>
      </w:r>
    </w:p>
    <w:p w:rsidR="00DB2D63"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Zamawiający</w:t>
      </w:r>
      <w:r w:rsidR="007035BD">
        <w:rPr>
          <w:rFonts w:ascii="Arial" w:hAnsi="Arial" w:cs="Arial"/>
          <w:sz w:val="20"/>
          <w:szCs w:val="20"/>
        </w:rPr>
        <w:t xml:space="preserve"> nie</w:t>
      </w:r>
      <w:r w:rsidR="002C38C6" w:rsidRPr="008A242E">
        <w:rPr>
          <w:rFonts w:ascii="Arial" w:hAnsi="Arial" w:cs="Arial"/>
          <w:sz w:val="20"/>
          <w:szCs w:val="20"/>
        </w:rPr>
        <w:t xml:space="preserve"> przewiduje udzielenie </w:t>
      </w:r>
      <w:r w:rsidR="006B77E1" w:rsidRPr="008A242E">
        <w:rPr>
          <w:rFonts w:ascii="Arial" w:hAnsi="Arial" w:cs="Arial"/>
          <w:sz w:val="20"/>
          <w:szCs w:val="20"/>
        </w:rPr>
        <w:t>zamówi</w:t>
      </w:r>
      <w:r w:rsidR="006B77E1">
        <w:rPr>
          <w:rFonts w:ascii="Arial" w:hAnsi="Arial" w:cs="Arial"/>
          <w:sz w:val="20"/>
          <w:szCs w:val="20"/>
        </w:rPr>
        <w:t>eń</w:t>
      </w:r>
      <w:r w:rsidR="002C38C6" w:rsidRPr="008A242E">
        <w:rPr>
          <w:rFonts w:ascii="Arial" w:hAnsi="Arial" w:cs="Arial"/>
          <w:sz w:val="20"/>
          <w:szCs w:val="20"/>
        </w:rPr>
        <w:t>, o który</w:t>
      </w:r>
      <w:r w:rsidR="006B77E1">
        <w:rPr>
          <w:rFonts w:ascii="Arial" w:hAnsi="Arial" w:cs="Arial"/>
          <w:sz w:val="20"/>
          <w:szCs w:val="20"/>
        </w:rPr>
        <w:t>ch</w:t>
      </w:r>
      <w:r w:rsidR="002C38C6" w:rsidRPr="008A242E">
        <w:rPr>
          <w:rFonts w:ascii="Arial" w:hAnsi="Arial" w:cs="Arial"/>
          <w:sz w:val="20"/>
          <w:szCs w:val="20"/>
        </w:rPr>
        <w:t xml:space="preserve"> mowa w art. 67 ustawy ust. 1 pkt 6 ustawy</w:t>
      </w:r>
      <w:r w:rsidR="00A261D3" w:rsidRPr="008A242E">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Szczegółowo przedmiot zamówienia określony został 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7F6373"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BA05A9">
        <w:rPr>
          <w:rFonts w:ascii="Arial" w:hAnsi="Arial" w:cs="Arial"/>
          <w:b/>
          <w:sz w:val="20"/>
          <w:szCs w:val="20"/>
          <w:lang w:eastAsia="ar-SA"/>
        </w:rPr>
        <w:t>24 miesiące</w:t>
      </w:r>
      <w:r w:rsidR="00BA05A9" w:rsidRPr="00BA05A9">
        <w:rPr>
          <w:rFonts w:ascii="Arial" w:hAnsi="Arial" w:cs="Arial"/>
          <w:b/>
          <w:sz w:val="20"/>
          <w:szCs w:val="20"/>
          <w:lang w:eastAsia="ar-SA"/>
        </w:rPr>
        <w:t xml:space="preserve"> od podpisania umowy lub do wyczerp</w:t>
      </w:r>
      <w:r w:rsidR="00BA05A9">
        <w:rPr>
          <w:rFonts w:ascii="Arial" w:hAnsi="Arial" w:cs="Arial"/>
          <w:b/>
          <w:sz w:val="20"/>
          <w:szCs w:val="20"/>
          <w:lang w:eastAsia="ar-SA"/>
        </w:rPr>
        <w:t>ania maksymalnej wartości umowy.</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A242E"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w:t>
      </w:r>
      <w:r w:rsidR="00835272" w:rsidRPr="008A242E">
        <w:rPr>
          <w:rStyle w:val="tekstdokbold"/>
          <w:rFonts w:ascii="Arial" w:hAnsi="Arial" w:cs="Arial"/>
          <w:sz w:val="20"/>
          <w:szCs w:val="20"/>
        </w:rPr>
        <w:t>Z</w:t>
      </w:r>
      <w:r w:rsidRPr="008A242E">
        <w:rPr>
          <w:rStyle w:val="tekstdokbold"/>
          <w:rFonts w:ascii="Arial" w:hAnsi="Arial" w:cs="Arial"/>
          <w:sz w:val="20"/>
          <w:szCs w:val="20"/>
        </w:rPr>
        <w:t xml:space="preserve">amawiającego warunki </w:t>
      </w:r>
      <w:r w:rsidRPr="008A242E">
        <w:rPr>
          <w:rFonts w:ascii="Arial" w:hAnsi="Arial" w:cs="Arial"/>
          <w:b w:val="0"/>
          <w:sz w:val="20"/>
          <w:szCs w:val="20"/>
        </w:rPr>
        <w:t>udziału w postępowaniu</w:t>
      </w:r>
      <w:r w:rsidRPr="008A242E">
        <w:rPr>
          <w:rFonts w:ascii="Arial" w:hAnsi="Arial" w:cs="Arial"/>
          <w:sz w:val="20"/>
          <w:szCs w:val="20"/>
        </w:rPr>
        <w:t>.</w:t>
      </w:r>
    </w:p>
    <w:p w:rsidR="00475E64" w:rsidRPr="008A242E" w:rsidRDefault="00475E64" w:rsidP="008A242E">
      <w:pPr>
        <w:pStyle w:val="Tekstpodstawowy2"/>
        <w:spacing w:before="0"/>
        <w:ind w:left="709" w:hanging="709"/>
        <w:rPr>
          <w:rFonts w:ascii="Arial" w:hAnsi="Arial" w:cs="Arial"/>
          <w:b w:val="0"/>
          <w:bCs w:val="0"/>
          <w:sz w:val="20"/>
          <w:szCs w:val="20"/>
        </w:rPr>
      </w:pPr>
      <w:r w:rsidRPr="008A242E">
        <w:rPr>
          <w:rFonts w:ascii="Arial" w:hAnsi="Arial" w:cs="Arial"/>
          <w:b w:val="0"/>
          <w:bCs w:val="0"/>
          <w:sz w:val="20"/>
          <w:szCs w:val="20"/>
        </w:rPr>
        <w:t xml:space="preserve">7.2.   </w:t>
      </w:r>
      <w:r w:rsidRPr="008A242E">
        <w:rPr>
          <w:rFonts w:ascii="Arial" w:hAnsi="Arial" w:cs="Arial"/>
          <w:bCs w:val="0"/>
          <w:sz w:val="20"/>
          <w:szCs w:val="20"/>
        </w:rPr>
        <w:t>O udzielenie zamówienia mogą ubiegać się Wykonawcy, którzy spełniają warunki dotyczące</w:t>
      </w:r>
      <w:r w:rsidR="00853004" w:rsidRPr="00853004">
        <w:rPr>
          <w:rFonts w:ascii="Arial" w:hAnsi="Arial" w:cs="Arial"/>
          <w:bCs w:val="0"/>
          <w:sz w:val="20"/>
          <w:szCs w:val="20"/>
        </w:rPr>
        <w:t xml:space="preserve"> </w:t>
      </w:r>
      <w:r w:rsidR="00853004" w:rsidRPr="008A242E">
        <w:rPr>
          <w:rFonts w:ascii="Arial" w:hAnsi="Arial" w:cs="Arial"/>
          <w:bCs w:val="0"/>
          <w:sz w:val="20"/>
          <w:szCs w:val="20"/>
        </w:rPr>
        <w:t>zdolności technicznej i zawodowej:</w:t>
      </w:r>
    </w:p>
    <w:p w:rsidR="008A242E" w:rsidRDefault="00C93E6F" w:rsidP="004F215B">
      <w:pPr>
        <w:ind w:left="709" w:hanging="709"/>
        <w:jc w:val="both"/>
        <w:rPr>
          <w:rFonts w:ascii="Arial" w:hAnsi="Arial" w:cs="Arial"/>
          <w:sz w:val="20"/>
          <w:szCs w:val="20"/>
        </w:rPr>
      </w:pPr>
      <w:r w:rsidRPr="008A242E">
        <w:rPr>
          <w:rFonts w:ascii="Arial" w:hAnsi="Arial" w:cs="Arial"/>
          <w:bCs/>
          <w:sz w:val="20"/>
          <w:szCs w:val="20"/>
        </w:rPr>
        <w:t>7.2.</w:t>
      </w:r>
      <w:r w:rsidR="004F215B">
        <w:rPr>
          <w:rFonts w:ascii="Arial" w:hAnsi="Arial" w:cs="Arial"/>
          <w:bCs/>
          <w:sz w:val="20"/>
          <w:szCs w:val="20"/>
        </w:rPr>
        <w:t>1</w:t>
      </w:r>
      <w:r w:rsidRPr="008A242E">
        <w:rPr>
          <w:rFonts w:ascii="Arial" w:hAnsi="Arial" w:cs="Arial"/>
          <w:bCs/>
          <w:sz w:val="20"/>
          <w:szCs w:val="20"/>
        </w:rPr>
        <w:t>.</w:t>
      </w:r>
      <w:r w:rsidR="00492B97">
        <w:rPr>
          <w:rFonts w:ascii="Arial" w:hAnsi="Arial" w:cs="Arial"/>
          <w:bCs/>
          <w:sz w:val="20"/>
          <w:szCs w:val="20"/>
        </w:rPr>
        <w:tab/>
      </w:r>
      <w:r w:rsidR="004F215B" w:rsidRPr="004F215B">
        <w:rPr>
          <w:rFonts w:ascii="Arial" w:hAnsi="Arial" w:cs="Arial"/>
          <w:sz w:val="20"/>
          <w:szCs w:val="20"/>
        </w:rPr>
        <w:t>Wykonawca musi wskazać osoby, które będą uczestniczyć w wykonywaniu zamówienia, legitymujące się kwalifikacjami zawodowymi, doświadczeniem</w:t>
      </w:r>
      <w:r w:rsidR="004F215B">
        <w:rPr>
          <w:rFonts w:ascii="Arial" w:hAnsi="Arial" w:cs="Arial"/>
          <w:sz w:val="20"/>
          <w:szCs w:val="20"/>
        </w:rPr>
        <w:t xml:space="preserve"> </w:t>
      </w:r>
      <w:r w:rsidR="004F215B" w:rsidRPr="004F215B">
        <w:rPr>
          <w:rFonts w:ascii="Arial" w:hAnsi="Arial" w:cs="Arial"/>
          <w:sz w:val="20"/>
          <w:szCs w:val="20"/>
        </w:rPr>
        <w:t>i wykształceniem odpowiednimi do funkcji, jakie zostaną im powierzone. Wykonawca, na każdą funkcję wymienioną poniżej wskaże osoby, które powinny być dostępne na etapie realizacji zamówienia, spełniające następujące wymagania:</w:t>
      </w:r>
    </w:p>
    <w:p w:rsidR="004F215B" w:rsidRDefault="004F215B" w:rsidP="004F215B">
      <w:pPr>
        <w:ind w:left="709" w:hanging="709"/>
        <w:jc w:val="both"/>
        <w:rPr>
          <w:rFonts w:ascii="Arial" w:hAnsi="Arial" w:cs="Arial"/>
          <w:sz w:val="20"/>
          <w:szCs w:val="20"/>
        </w:rPr>
      </w:pPr>
    </w:p>
    <w:p w:rsidR="004F215B" w:rsidRDefault="004F215B" w:rsidP="004F215B">
      <w:pPr>
        <w:ind w:left="709" w:hanging="709"/>
        <w:jc w:val="both"/>
        <w:rPr>
          <w:rFonts w:ascii="Arial" w:hAnsi="Arial" w:cs="Arial"/>
          <w:sz w:val="20"/>
          <w:szCs w:val="20"/>
        </w:rPr>
      </w:pPr>
      <w:r>
        <w:rPr>
          <w:rFonts w:ascii="Arial" w:hAnsi="Arial" w:cs="Arial"/>
          <w:sz w:val="20"/>
          <w:szCs w:val="20"/>
        </w:rPr>
        <w:tab/>
      </w:r>
      <w:r w:rsidRPr="004F215B">
        <w:rPr>
          <w:rFonts w:ascii="Arial" w:hAnsi="Arial" w:cs="Arial"/>
          <w:sz w:val="20"/>
          <w:szCs w:val="20"/>
        </w:rPr>
        <w:t xml:space="preserve">Dla </w:t>
      </w:r>
      <w:r w:rsidR="00B94386">
        <w:rPr>
          <w:rFonts w:ascii="Arial" w:hAnsi="Arial" w:cs="Arial"/>
          <w:sz w:val="20"/>
          <w:szCs w:val="20"/>
        </w:rPr>
        <w:t>zadania</w:t>
      </w:r>
      <w:r w:rsidRPr="004F215B">
        <w:rPr>
          <w:rFonts w:ascii="Arial" w:hAnsi="Arial" w:cs="Arial"/>
          <w:sz w:val="20"/>
          <w:szCs w:val="20"/>
        </w:rPr>
        <w:t xml:space="preserve"> 1 – 9:</w:t>
      </w:r>
    </w:p>
    <w:p w:rsidR="00B32A71" w:rsidRPr="008A242E" w:rsidRDefault="00B32A71" w:rsidP="004F215B">
      <w:pPr>
        <w:ind w:left="709" w:hanging="709"/>
        <w:jc w:val="both"/>
        <w:rPr>
          <w:rFonts w:ascii="Arial" w:hAnsi="Arial" w:cs="Arial"/>
          <w:sz w:val="20"/>
          <w:szCs w:val="20"/>
        </w:rPr>
      </w:pP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C801FF" w:rsidRPr="00C801FF" w:rsidTr="00B32A71">
        <w:trPr>
          <w:trHeight w:val="630"/>
        </w:trPr>
        <w:tc>
          <w:tcPr>
            <w:tcW w:w="1418" w:type="dxa"/>
            <w:vAlign w:val="center"/>
          </w:tcPr>
          <w:p w:rsidR="00C801FF" w:rsidRPr="00C801FF" w:rsidRDefault="00C801FF" w:rsidP="00AC0B8E">
            <w:pPr>
              <w:tabs>
                <w:tab w:val="left" w:pos="0"/>
              </w:tabs>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Rola</w:t>
            </w:r>
          </w:p>
        </w:tc>
        <w:tc>
          <w:tcPr>
            <w:tcW w:w="1276" w:type="dxa"/>
            <w:vAlign w:val="center"/>
          </w:tcPr>
          <w:p w:rsidR="00C801FF" w:rsidRPr="00C801FF" w:rsidRDefault="00C801FF" w:rsidP="00C801FF">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C801FF" w:rsidRPr="00C801FF" w:rsidRDefault="00C801FF" w:rsidP="009E2979">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sidR="009E2979">
              <w:rPr>
                <w:rFonts w:ascii="Arial" w:eastAsia="Calibri" w:hAnsi="Arial" w:cs="Arial"/>
                <w:b/>
                <w:sz w:val="20"/>
                <w:szCs w:val="20"/>
                <w:lang w:eastAsia="en-US"/>
              </w:rPr>
              <w:t>wykształcenie</w:t>
            </w:r>
            <w:r w:rsidRPr="00C801FF">
              <w:rPr>
                <w:rFonts w:ascii="Arial" w:eastAsia="Calibri" w:hAnsi="Arial" w:cs="Arial"/>
                <w:b/>
                <w:sz w:val="20"/>
                <w:szCs w:val="20"/>
                <w:lang w:eastAsia="en-US"/>
              </w:rPr>
              <w:t xml:space="preserve"> </w:t>
            </w:r>
          </w:p>
        </w:tc>
        <w:tc>
          <w:tcPr>
            <w:tcW w:w="3218" w:type="dxa"/>
          </w:tcPr>
          <w:p w:rsidR="00C801FF" w:rsidRPr="00C801FF" w:rsidRDefault="00C801FF" w:rsidP="00C801FF">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C801FF" w:rsidRPr="00C801FF" w:rsidTr="00B32A71">
        <w:trPr>
          <w:trHeight w:val="424"/>
        </w:trPr>
        <w:tc>
          <w:tcPr>
            <w:tcW w:w="1418" w:type="dxa"/>
          </w:tcPr>
          <w:p w:rsidR="00C801FF" w:rsidRPr="00C801FF" w:rsidRDefault="004F215B" w:rsidP="00C801FF">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C801FF" w:rsidRPr="00C801FF" w:rsidRDefault="00C801FF" w:rsidP="00C801FF">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p>
        </w:tc>
        <w:tc>
          <w:tcPr>
            <w:tcW w:w="3444" w:type="dxa"/>
          </w:tcPr>
          <w:p w:rsidR="009E2979" w:rsidRPr="009E2979" w:rsidRDefault="009E2979" w:rsidP="00C801FF">
            <w:pPr>
              <w:spacing w:after="200" w:line="276" w:lineRule="auto"/>
              <w:jc w:val="both"/>
              <w:rPr>
                <w:rFonts w:ascii="Arial" w:eastAsia="Calibri" w:hAnsi="Arial" w:cs="Arial"/>
                <w:sz w:val="20"/>
                <w:szCs w:val="20"/>
                <w:lang w:eastAsia="en-US"/>
              </w:rPr>
            </w:pPr>
            <w:r w:rsidRPr="009E2979">
              <w:rPr>
                <w:rFonts w:ascii="Arial" w:eastAsia="Calibri" w:hAnsi="Arial" w:cs="Arial"/>
                <w:sz w:val="20"/>
                <w:szCs w:val="20"/>
                <w:lang w:eastAsia="en-US"/>
              </w:rPr>
              <w:t xml:space="preserve">Wyższe </w:t>
            </w:r>
            <w:r w:rsidR="00B94386">
              <w:rPr>
                <w:rFonts w:ascii="Arial" w:eastAsia="Calibri" w:hAnsi="Arial" w:cs="Arial"/>
                <w:sz w:val="20"/>
                <w:szCs w:val="20"/>
                <w:lang w:eastAsia="en-US"/>
              </w:rPr>
              <w:t>filologiczne/</w:t>
            </w:r>
            <w:r w:rsidRPr="009E2979">
              <w:rPr>
                <w:rFonts w:ascii="Arial" w:eastAsia="Calibri" w:hAnsi="Arial" w:cs="Arial"/>
                <w:sz w:val="20"/>
                <w:szCs w:val="20"/>
                <w:lang w:eastAsia="en-US"/>
              </w:rPr>
              <w:t>lingwistyczne</w:t>
            </w:r>
            <w:r w:rsidR="00B94386">
              <w:rPr>
                <w:rFonts w:ascii="Arial" w:eastAsia="Calibri" w:hAnsi="Arial" w:cs="Arial"/>
                <w:sz w:val="20"/>
                <w:szCs w:val="20"/>
                <w:lang w:eastAsia="en-US"/>
              </w:rPr>
              <w:t xml:space="preserve"> w zakresie języka, którego dotyczy oferta</w:t>
            </w:r>
          </w:p>
          <w:p w:rsidR="00C801FF" w:rsidRPr="00E2735C" w:rsidRDefault="00C801FF" w:rsidP="00C801FF">
            <w:pPr>
              <w:spacing w:after="200" w:line="276" w:lineRule="auto"/>
              <w:jc w:val="both"/>
              <w:rPr>
                <w:rFonts w:ascii="Arial" w:eastAsia="Calibri" w:hAnsi="Arial" w:cs="Arial"/>
                <w:sz w:val="20"/>
                <w:szCs w:val="20"/>
                <w:lang w:eastAsia="en-US"/>
              </w:rPr>
            </w:pPr>
          </w:p>
        </w:tc>
        <w:tc>
          <w:tcPr>
            <w:tcW w:w="3218" w:type="dxa"/>
            <w:tcBorders>
              <w:bottom w:val="single" w:sz="4" w:space="0" w:color="auto"/>
            </w:tcBorders>
          </w:tcPr>
          <w:p w:rsidR="00C801FF" w:rsidRPr="00C801FF" w:rsidRDefault="00C801FF" w:rsidP="00227F4A">
            <w:pPr>
              <w:autoSpaceDE w:val="0"/>
              <w:autoSpaceDN w:val="0"/>
              <w:adjustRightInd w:val="0"/>
              <w:spacing w:before="24" w:line="269" w:lineRule="exact"/>
              <w:jc w:val="both"/>
              <w:rPr>
                <w:rFonts w:ascii="Arial" w:eastAsia="Calibri" w:hAnsi="Arial" w:cs="Arial"/>
                <w:sz w:val="20"/>
                <w:szCs w:val="20"/>
                <w:lang w:eastAsia="en-US"/>
              </w:rPr>
            </w:pPr>
            <w:r w:rsidRPr="00C801FF">
              <w:rPr>
                <w:rFonts w:ascii="Arial" w:hAnsi="Arial" w:cs="Arial"/>
                <w:sz w:val="20"/>
                <w:szCs w:val="20"/>
              </w:rPr>
              <w:t xml:space="preserve">W okresie ostatnich </w:t>
            </w:r>
            <w:r w:rsidR="00750C38">
              <w:rPr>
                <w:rFonts w:ascii="Arial" w:hAnsi="Arial" w:cs="Arial"/>
                <w:sz w:val="20"/>
                <w:szCs w:val="20"/>
              </w:rPr>
              <w:t>3</w:t>
            </w:r>
            <w:r w:rsidRPr="00C801FF">
              <w:rPr>
                <w:rFonts w:ascii="Arial" w:hAnsi="Arial" w:cs="Arial"/>
                <w:sz w:val="20"/>
                <w:szCs w:val="20"/>
              </w:rPr>
              <w:t xml:space="preserve"> lat</w:t>
            </w:r>
            <w:r w:rsidR="008B553A">
              <w:rPr>
                <w:rFonts w:ascii="Arial" w:hAnsi="Arial" w:cs="Arial"/>
                <w:sz w:val="20"/>
                <w:szCs w:val="20"/>
              </w:rPr>
              <w:t xml:space="preserve"> </w:t>
            </w:r>
            <w:r w:rsidR="008B553A" w:rsidRPr="008B553A">
              <w:rPr>
                <w:rFonts w:ascii="Arial" w:hAnsi="Arial" w:cs="Arial"/>
                <w:sz w:val="20"/>
                <w:szCs w:val="20"/>
              </w:rPr>
              <w:t>świadczył co najmniej 4 usługi tłumaczenia ustnego symultanicznego z użyciem słownictwa prawniczego na rzecz dyplomatów</w:t>
            </w:r>
            <w:r w:rsidR="00227F4A">
              <w:rPr>
                <w:rFonts w:ascii="Arial" w:hAnsi="Arial" w:cs="Arial"/>
                <w:sz w:val="20"/>
                <w:szCs w:val="20"/>
              </w:rPr>
              <w:t xml:space="preserve"> </w:t>
            </w:r>
            <w:r w:rsidR="008B553A" w:rsidRPr="008B553A">
              <w:rPr>
                <w:rFonts w:ascii="Arial" w:hAnsi="Arial" w:cs="Arial"/>
                <w:sz w:val="20"/>
                <w:szCs w:val="20"/>
              </w:rPr>
              <w:t>/ urzędników państwowych w obszarze języka, na który składa ofertę</w:t>
            </w:r>
          </w:p>
        </w:tc>
      </w:tr>
    </w:tbl>
    <w:p w:rsidR="00B32A71" w:rsidRDefault="00B32A71" w:rsidP="008B553A">
      <w:pPr>
        <w:ind w:left="720" w:hanging="11"/>
        <w:jc w:val="both"/>
        <w:rPr>
          <w:rFonts w:ascii="Arial" w:hAnsi="Arial" w:cs="Arial"/>
          <w:sz w:val="20"/>
          <w:szCs w:val="20"/>
        </w:rPr>
      </w:pPr>
    </w:p>
    <w:p w:rsidR="00C93E6F" w:rsidRDefault="008B553A" w:rsidP="008B553A">
      <w:pPr>
        <w:ind w:left="720" w:hanging="11"/>
        <w:jc w:val="both"/>
        <w:rPr>
          <w:rFonts w:ascii="Arial" w:hAnsi="Arial" w:cs="Arial"/>
          <w:sz w:val="20"/>
          <w:szCs w:val="20"/>
        </w:rPr>
      </w:pPr>
      <w:r w:rsidRPr="008B553A">
        <w:rPr>
          <w:rFonts w:ascii="Arial" w:hAnsi="Arial" w:cs="Arial"/>
          <w:sz w:val="20"/>
          <w:szCs w:val="20"/>
        </w:rPr>
        <w:t>Pod pojęciem usługi tłumaczenia ustnego symultanicznego Zamawiający rozumie uczestnictwo w spotkaniu składającym się z co najmniej 1 bloku tłumaczeniowego (4 godzinne spotkanie), w którym brały udział co najmniej 2 osoby</w:t>
      </w:r>
      <w:r>
        <w:rPr>
          <w:rFonts w:ascii="Arial" w:hAnsi="Arial" w:cs="Arial"/>
          <w:sz w:val="20"/>
          <w:szCs w:val="20"/>
        </w:rPr>
        <w:t>.</w:t>
      </w:r>
    </w:p>
    <w:p w:rsidR="00CB7734" w:rsidRDefault="00CB7734" w:rsidP="008B553A">
      <w:pPr>
        <w:ind w:left="720" w:hanging="11"/>
        <w:jc w:val="both"/>
        <w:rPr>
          <w:rFonts w:ascii="Arial" w:hAnsi="Arial" w:cs="Arial"/>
          <w:sz w:val="20"/>
          <w:szCs w:val="20"/>
        </w:rPr>
      </w:pPr>
      <w:r w:rsidRPr="00CB7734">
        <w:rPr>
          <w:rFonts w:ascii="Arial" w:hAnsi="Arial" w:cs="Arial"/>
          <w:sz w:val="20"/>
          <w:szCs w:val="20"/>
        </w:rPr>
        <w:lastRenderedPageBreak/>
        <w:t>Zamawiający dopuszcza, aby w przypadku złożenia oferty na więcej niż jedną część jedna osoba realizowała więcej niż jedno tłumaczenie, pod warunkiem posiadania odpowiednich kwalifikacji w zakresie każdego z języków, jaki będzie tłumaczyła.</w:t>
      </w:r>
    </w:p>
    <w:p w:rsidR="008B553A" w:rsidRDefault="008B553A" w:rsidP="008B553A">
      <w:pPr>
        <w:ind w:left="720" w:hanging="11"/>
        <w:jc w:val="both"/>
        <w:rPr>
          <w:rFonts w:ascii="Arial" w:hAnsi="Arial" w:cs="Arial"/>
          <w:sz w:val="20"/>
          <w:szCs w:val="20"/>
        </w:rPr>
      </w:pPr>
    </w:p>
    <w:p w:rsidR="008B553A" w:rsidRPr="008A242E" w:rsidRDefault="008B553A" w:rsidP="008B553A">
      <w:pPr>
        <w:ind w:left="709" w:hanging="709"/>
        <w:jc w:val="both"/>
        <w:rPr>
          <w:rFonts w:ascii="Arial" w:hAnsi="Arial" w:cs="Arial"/>
          <w:sz w:val="20"/>
          <w:szCs w:val="20"/>
        </w:rPr>
      </w:pPr>
      <w:r w:rsidRPr="004F215B">
        <w:rPr>
          <w:rFonts w:ascii="Arial" w:hAnsi="Arial" w:cs="Arial"/>
          <w:sz w:val="20"/>
          <w:szCs w:val="20"/>
        </w:rPr>
        <w:t xml:space="preserve">Dla </w:t>
      </w:r>
      <w:r w:rsidR="008E4491">
        <w:rPr>
          <w:rFonts w:ascii="Arial" w:hAnsi="Arial" w:cs="Arial"/>
          <w:sz w:val="20"/>
          <w:szCs w:val="20"/>
        </w:rPr>
        <w:t>zadania</w:t>
      </w:r>
      <w:r>
        <w:rPr>
          <w:rFonts w:ascii="Arial" w:hAnsi="Arial" w:cs="Arial"/>
          <w:sz w:val="20"/>
          <w:szCs w:val="20"/>
        </w:rPr>
        <w:t xml:space="preserve"> 10</w:t>
      </w:r>
      <w:r w:rsidRPr="004F215B">
        <w:rPr>
          <w:rFonts w:ascii="Arial" w:hAnsi="Arial" w:cs="Arial"/>
          <w:sz w:val="20"/>
          <w:szCs w:val="20"/>
        </w:rPr>
        <w:t>:</w:t>
      </w: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8B553A" w:rsidRPr="00C801FF" w:rsidTr="00747D71">
        <w:trPr>
          <w:trHeight w:val="630"/>
        </w:trPr>
        <w:tc>
          <w:tcPr>
            <w:tcW w:w="1418" w:type="dxa"/>
            <w:vAlign w:val="center"/>
          </w:tcPr>
          <w:p w:rsidR="008B553A" w:rsidRPr="00C801FF" w:rsidRDefault="008B553A" w:rsidP="0040175E">
            <w:pPr>
              <w:tabs>
                <w:tab w:val="left" w:pos="0"/>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Rola</w:t>
            </w:r>
          </w:p>
        </w:tc>
        <w:tc>
          <w:tcPr>
            <w:tcW w:w="1276" w:type="dxa"/>
            <w:vAlign w:val="center"/>
          </w:tcPr>
          <w:p w:rsidR="008B553A" w:rsidRPr="00C801FF" w:rsidRDefault="008B553A" w:rsidP="0040175E">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8B553A" w:rsidRPr="00C801FF" w:rsidRDefault="008B553A" w:rsidP="0040175E">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Pr>
                <w:rFonts w:ascii="Arial" w:eastAsia="Calibri" w:hAnsi="Arial" w:cs="Arial"/>
                <w:b/>
                <w:sz w:val="20"/>
                <w:szCs w:val="20"/>
                <w:lang w:eastAsia="en-US"/>
              </w:rPr>
              <w:t>wykształcenie</w:t>
            </w:r>
            <w:r w:rsidR="0084184A">
              <w:rPr>
                <w:rFonts w:ascii="Arial" w:eastAsia="Calibri" w:hAnsi="Arial" w:cs="Arial"/>
                <w:b/>
                <w:sz w:val="20"/>
                <w:szCs w:val="20"/>
                <w:lang w:eastAsia="en-US"/>
              </w:rPr>
              <w:t xml:space="preserve"> lub uprawnienia</w:t>
            </w:r>
          </w:p>
        </w:tc>
        <w:tc>
          <w:tcPr>
            <w:tcW w:w="3218" w:type="dxa"/>
          </w:tcPr>
          <w:p w:rsidR="008B553A" w:rsidRPr="00C801FF" w:rsidRDefault="008B553A" w:rsidP="0040175E">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8B553A" w:rsidRPr="00C801FF" w:rsidTr="00747D71">
        <w:trPr>
          <w:trHeight w:val="424"/>
        </w:trPr>
        <w:tc>
          <w:tcPr>
            <w:tcW w:w="1418" w:type="dxa"/>
          </w:tcPr>
          <w:p w:rsidR="008B553A" w:rsidRPr="00C801FF" w:rsidRDefault="008B553A" w:rsidP="0040175E">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8B553A" w:rsidRPr="00C801FF" w:rsidRDefault="0084184A" w:rsidP="0040175E">
            <w:pPr>
              <w:tabs>
                <w:tab w:val="left" w:pos="2619"/>
              </w:tabs>
              <w:spacing w:after="200" w:line="276" w:lineRule="auto"/>
              <w:jc w:val="both"/>
              <w:rPr>
                <w:rFonts w:ascii="Arial" w:eastAsia="Calibri" w:hAnsi="Arial" w:cs="Arial"/>
                <w:sz w:val="20"/>
                <w:szCs w:val="20"/>
                <w:lang w:eastAsia="en-US"/>
              </w:rPr>
            </w:pPr>
            <w:r w:rsidRPr="0084184A">
              <w:rPr>
                <w:rFonts w:ascii="Arial" w:eastAsia="Calibri" w:hAnsi="Arial" w:cs="Arial"/>
                <w:sz w:val="20"/>
                <w:szCs w:val="20"/>
                <w:lang w:eastAsia="en-US"/>
              </w:rPr>
              <w:t>1 oso</w:t>
            </w:r>
            <w:r w:rsidR="006B55A0">
              <w:rPr>
                <w:rFonts w:ascii="Arial" w:eastAsia="Calibri" w:hAnsi="Arial" w:cs="Arial"/>
                <w:sz w:val="20"/>
                <w:szCs w:val="20"/>
                <w:lang w:eastAsia="en-US"/>
              </w:rPr>
              <w:t>ba w zakresie każdego z języków</w:t>
            </w:r>
          </w:p>
        </w:tc>
        <w:tc>
          <w:tcPr>
            <w:tcW w:w="3444" w:type="dxa"/>
          </w:tcPr>
          <w:p w:rsidR="008B553A" w:rsidRDefault="0084184A" w:rsidP="00B94386">
            <w:pPr>
              <w:spacing w:after="200" w:line="276" w:lineRule="auto"/>
              <w:jc w:val="both"/>
              <w:rPr>
                <w:rFonts w:ascii="Arial" w:eastAsia="Calibri" w:hAnsi="Arial" w:cs="Arial"/>
                <w:sz w:val="20"/>
                <w:szCs w:val="20"/>
                <w:lang w:eastAsia="en-US"/>
              </w:rPr>
            </w:pPr>
            <w:r w:rsidRPr="0084184A">
              <w:rPr>
                <w:rFonts w:ascii="Arial" w:eastAsia="Calibri" w:hAnsi="Arial" w:cs="Arial"/>
                <w:sz w:val="20"/>
                <w:szCs w:val="20"/>
                <w:lang w:eastAsia="en-US"/>
              </w:rPr>
              <w:t xml:space="preserve">Wykształcenie wyższe filologiczne/lingwistyczne </w:t>
            </w:r>
            <w:r w:rsidR="00B94386">
              <w:rPr>
                <w:rFonts w:ascii="Arial" w:eastAsia="Calibri" w:hAnsi="Arial" w:cs="Arial"/>
                <w:sz w:val="20"/>
                <w:szCs w:val="20"/>
                <w:lang w:eastAsia="en-US"/>
              </w:rPr>
              <w:t xml:space="preserve">w zakresie </w:t>
            </w:r>
            <w:r w:rsidR="00145A6E">
              <w:rPr>
                <w:rFonts w:ascii="Arial" w:eastAsia="Calibri" w:hAnsi="Arial" w:cs="Arial"/>
                <w:sz w:val="20"/>
                <w:szCs w:val="20"/>
                <w:lang w:eastAsia="en-US"/>
              </w:rPr>
              <w:t xml:space="preserve">odpowiedniego </w:t>
            </w:r>
            <w:r w:rsidR="00B94386">
              <w:rPr>
                <w:rFonts w:ascii="Arial" w:eastAsia="Calibri" w:hAnsi="Arial" w:cs="Arial"/>
                <w:sz w:val="20"/>
                <w:szCs w:val="20"/>
                <w:lang w:eastAsia="en-US"/>
              </w:rPr>
              <w:t>języka</w:t>
            </w:r>
          </w:p>
          <w:p w:rsidR="00145A6E" w:rsidRPr="00145A6E" w:rsidRDefault="00145A6E" w:rsidP="00145A6E">
            <w:pPr>
              <w:spacing w:after="200" w:line="276" w:lineRule="auto"/>
              <w:jc w:val="both"/>
              <w:rPr>
                <w:rFonts w:ascii="Arial" w:eastAsia="Calibri" w:hAnsi="Arial" w:cs="Arial"/>
                <w:sz w:val="20"/>
                <w:szCs w:val="20"/>
                <w:lang w:eastAsia="en-US"/>
              </w:rPr>
            </w:pPr>
            <w:r w:rsidRPr="00145A6E">
              <w:rPr>
                <w:rFonts w:ascii="Arial" w:eastAsia="Calibri" w:hAnsi="Arial" w:cs="Arial"/>
                <w:sz w:val="20"/>
                <w:szCs w:val="20"/>
                <w:lang w:eastAsia="en-US"/>
              </w:rPr>
              <w:t>lub</w:t>
            </w:r>
          </w:p>
          <w:p w:rsidR="00145A6E" w:rsidRPr="00145A6E" w:rsidRDefault="00145A6E" w:rsidP="00145A6E">
            <w:pPr>
              <w:spacing w:after="200" w:line="276" w:lineRule="auto"/>
              <w:jc w:val="both"/>
              <w:rPr>
                <w:rFonts w:ascii="Arial" w:eastAsia="Calibri" w:hAnsi="Arial" w:cs="Arial"/>
                <w:sz w:val="20"/>
                <w:szCs w:val="20"/>
                <w:lang w:eastAsia="en-US"/>
              </w:rPr>
            </w:pPr>
            <w:r w:rsidRPr="00145A6E">
              <w:rPr>
                <w:rFonts w:ascii="Arial" w:eastAsia="Calibri" w:hAnsi="Arial" w:cs="Arial"/>
                <w:sz w:val="20"/>
                <w:szCs w:val="20"/>
                <w:lang w:eastAsia="en-US"/>
              </w:rPr>
              <w:t>posiadanie uprawnienia do wykonywania zawodu tłumacza przysięgłego (wpis na listę tłumaczy przysięgłych prowadzoną przez Ministra Sprawiedliwości)</w:t>
            </w:r>
          </w:p>
          <w:p w:rsidR="00145A6E" w:rsidRPr="00145A6E" w:rsidRDefault="00145A6E" w:rsidP="00145A6E">
            <w:pPr>
              <w:spacing w:after="200" w:line="276" w:lineRule="auto"/>
              <w:jc w:val="both"/>
              <w:rPr>
                <w:rFonts w:ascii="Arial" w:eastAsia="Calibri" w:hAnsi="Arial" w:cs="Arial"/>
                <w:sz w:val="20"/>
                <w:szCs w:val="20"/>
                <w:lang w:eastAsia="en-US"/>
              </w:rPr>
            </w:pPr>
            <w:r w:rsidRPr="00145A6E">
              <w:rPr>
                <w:rFonts w:ascii="Arial" w:eastAsia="Calibri" w:hAnsi="Arial" w:cs="Arial"/>
                <w:sz w:val="20"/>
                <w:szCs w:val="20"/>
                <w:lang w:eastAsia="en-US"/>
              </w:rPr>
              <w:t xml:space="preserve">lub </w:t>
            </w:r>
          </w:p>
          <w:p w:rsidR="00145A6E" w:rsidRPr="009E2979" w:rsidRDefault="00145A6E" w:rsidP="00145A6E">
            <w:pPr>
              <w:spacing w:after="200" w:line="276" w:lineRule="auto"/>
              <w:jc w:val="both"/>
              <w:rPr>
                <w:rFonts w:ascii="Arial" w:eastAsia="Calibri" w:hAnsi="Arial" w:cs="Arial"/>
                <w:sz w:val="20"/>
                <w:szCs w:val="20"/>
                <w:lang w:eastAsia="en-US"/>
              </w:rPr>
            </w:pPr>
            <w:r w:rsidRPr="00145A6E">
              <w:rPr>
                <w:rFonts w:ascii="Arial" w:eastAsia="Calibri" w:hAnsi="Arial" w:cs="Arial"/>
                <w:sz w:val="20"/>
                <w:szCs w:val="20"/>
                <w:lang w:eastAsia="en-US"/>
              </w:rPr>
              <w:t>ukończone studia podyplomowe w zakresie tłumaczeń, dotyczące języka, na który dana osoba wykona tłumaczenie</w:t>
            </w:r>
          </w:p>
          <w:p w:rsidR="008B553A" w:rsidRPr="00E2735C" w:rsidRDefault="008B553A" w:rsidP="0040175E">
            <w:pPr>
              <w:spacing w:after="200" w:line="276" w:lineRule="auto"/>
              <w:jc w:val="both"/>
              <w:rPr>
                <w:rFonts w:ascii="Arial" w:eastAsia="Calibri" w:hAnsi="Arial" w:cs="Arial"/>
                <w:sz w:val="20"/>
                <w:szCs w:val="20"/>
                <w:lang w:eastAsia="en-US"/>
              </w:rPr>
            </w:pPr>
          </w:p>
        </w:tc>
        <w:tc>
          <w:tcPr>
            <w:tcW w:w="3218" w:type="dxa"/>
            <w:tcBorders>
              <w:bottom w:val="single" w:sz="4" w:space="0" w:color="auto"/>
            </w:tcBorders>
          </w:tcPr>
          <w:p w:rsidR="008B553A" w:rsidRPr="00C801FF" w:rsidRDefault="008B553A" w:rsidP="003F29DD">
            <w:pPr>
              <w:autoSpaceDE w:val="0"/>
              <w:autoSpaceDN w:val="0"/>
              <w:adjustRightInd w:val="0"/>
              <w:spacing w:before="24" w:line="269" w:lineRule="exact"/>
              <w:jc w:val="both"/>
              <w:rPr>
                <w:rFonts w:ascii="Arial" w:eastAsia="Calibri" w:hAnsi="Arial" w:cs="Arial"/>
                <w:sz w:val="20"/>
                <w:szCs w:val="20"/>
                <w:lang w:eastAsia="en-US"/>
              </w:rPr>
            </w:pPr>
            <w:r w:rsidRPr="00C801FF">
              <w:rPr>
                <w:rFonts w:ascii="Arial" w:hAnsi="Arial" w:cs="Arial"/>
                <w:sz w:val="20"/>
                <w:szCs w:val="20"/>
              </w:rPr>
              <w:t xml:space="preserve">W okresie ostatnich </w:t>
            </w:r>
            <w:r w:rsidR="00750C38">
              <w:rPr>
                <w:rFonts w:ascii="Arial" w:hAnsi="Arial" w:cs="Arial"/>
                <w:sz w:val="20"/>
                <w:szCs w:val="20"/>
              </w:rPr>
              <w:t>3</w:t>
            </w:r>
            <w:r w:rsidRPr="00C801FF">
              <w:rPr>
                <w:rFonts w:ascii="Arial" w:hAnsi="Arial" w:cs="Arial"/>
                <w:sz w:val="20"/>
                <w:szCs w:val="20"/>
              </w:rPr>
              <w:t xml:space="preserve"> lat</w:t>
            </w:r>
            <w:r>
              <w:rPr>
                <w:rFonts w:ascii="Arial" w:hAnsi="Arial" w:cs="Arial"/>
                <w:sz w:val="20"/>
                <w:szCs w:val="20"/>
              </w:rPr>
              <w:t xml:space="preserve"> </w:t>
            </w:r>
            <w:r w:rsidR="0084184A" w:rsidRPr="0084184A">
              <w:rPr>
                <w:rFonts w:ascii="Arial" w:hAnsi="Arial" w:cs="Arial"/>
                <w:sz w:val="20"/>
                <w:szCs w:val="20"/>
              </w:rPr>
              <w:t xml:space="preserve">- </w:t>
            </w:r>
            <w:r w:rsidR="003F0DA0" w:rsidRPr="003F0DA0">
              <w:rPr>
                <w:rFonts w:ascii="Arial" w:hAnsi="Arial" w:cs="Arial"/>
                <w:sz w:val="20"/>
                <w:szCs w:val="20"/>
              </w:rPr>
              <w:t>świadczył co najmniej 4 usługi tłumaczenia pisemnego na rzecz placówek dyplomatycznych lub urzędów w obszarze odpowiednio: języka angielskiego lub niemieckiego lub francuskiego lub włoskiego lub hiszpańskiego lub niderlandzkiego lub szwedzkiego lub greckiego lub rumuńskiego lub czeskiego lub portugalskiego lub bułgarskiego lub węgierskiego lub duńskiego lub słowackiego lub fińskiego lub litewskiego lub łotewskiego lub estońskiego lub słoweńskiego lub chorwackiego lub chińskiego lub ukraińskiego.</w:t>
            </w:r>
          </w:p>
        </w:tc>
      </w:tr>
    </w:tbl>
    <w:p w:rsidR="00747D71" w:rsidRDefault="00747D71" w:rsidP="0084184A">
      <w:pPr>
        <w:ind w:left="720" w:hanging="11"/>
        <w:jc w:val="both"/>
        <w:rPr>
          <w:rFonts w:ascii="Arial" w:hAnsi="Arial" w:cs="Arial"/>
          <w:sz w:val="20"/>
          <w:szCs w:val="20"/>
        </w:rPr>
      </w:pPr>
    </w:p>
    <w:p w:rsidR="0084184A" w:rsidRPr="0084184A" w:rsidRDefault="0084184A" w:rsidP="0084184A">
      <w:pPr>
        <w:ind w:left="720" w:hanging="11"/>
        <w:jc w:val="both"/>
        <w:rPr>
          <w:rFonts w:ascii="Arial" w:hAnsi="Arial" w:cs="Arial"/>
          <w:sz w:val="20"/>
          <w:szCs w:val="20"/>
        </w:rPr>
      </w:pPr>
      <w:r w:rsidRPr="0084184A">
        <w:rPr>
          <w:rFonts w:ascii="Arial" w:hAnsi="Arial" w:cs="Arial"/>
          <w:sz w:val="20"/>
          <w:szCs w:val="20"/>
        </w:rPr>
        <w:t xml:space="preserve">Pod pojęciem usługi tłumaczenia pisemnego Zamawiający rozumie wykonanie tłumaczeń dokumentów urzędowych/korespondencji dyplomatycznej składających się co najmniej z 2 stron. </w:t>
      </w:r>
    </w:p>
    <w:p w:rsidR="008B553A" w:rsidRDefault="0084184A" w:rsidP="0084184A">
      <w:pPr>
        <w:ind w:left="720" w:hanging="11"/>
        <w:jc w:val="both"/>
        <w:rPr>
          <w:rFonts w:ascii="Arial" w:hAnsi="Arial" w:cs="Arial"/>
          <w:sz w:val="20"/>
          <w:szCs w:val="20"/>
        </w:rPr>
      </w:pPr>
      <w:r w:rsidRPr="0084184A">
        <w:rPr>
          <w:rFonts w:ascii="Arial" w:hAnsi="Arial" w:cs="Arial"/>
          <w:sz w:val="20"/>
          <w:szCs w:val="20"/>
        </w:rPr>
        <w:t>Zamawiający dopuszcza, aby jedna osoba realizowała więcej niż jedno tłumaczenie, pod warunkiem posiadania odpowiednich kwalifikacji w zakresie każdego z języków, którego dotyczy tłumaczenie.</w:t>
      </w:r>
    </w:p>
    <w:p w:rsidR="008B553A" w:rsidRDefault="008B553A" w:rsidP="008B553A">
      <w:pPr>
        <w:ind w:left="720" w:hanging="11"/>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z 2015 r. poz. 233, 978, 1166, 1259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lastRenderedPageBreak/>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w:t>
      </w:r>
      <w:proofErr w:type="spellStart"/>
      <w:r w:rsidR="00A366F5" w:rsidRPr="00F37B1C">
        <w:rPr>
          <w:rFonts w:ascii="Arial" w:hAnsi="Arial" w:cs="Arial"/>
          <w:b w:val="0"/>
          <w:sz w:val="20"/>
          <w:szCs w:val="20"/>
        </w:rPr>
        <w:t>Pzp</w:t>
      </w:r>
      <w:proofErr w:type="spellEnd"/>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w:t>
      </w:r>
      <w:proofErr w:type="spellStart"/>
      <w:r w:rsidR="0059718F" w:rsidRPr="00F37B1C">
        <w:rPr>
          <w:rFonts w:ascii="Arial" w:hAnsi="Arial" w:cs="Arial"/>
          <w:b w:val="0"/>
          <w:sz w:val="20"/>
          <w:szCs w:val="20"/>
        </w:rPr>
        <w:t>Pzp</w:t>
      </w:r>
      <w:proofErr w:type="spellEnd"/>
      <w:r w:rsidR="0059718F" w:rsidRPr="00F37B1C">
        <w:rPr>
          <w:rFonts w:ascii="Arial" w:hAnsi="Arial" w:cs="Arial"/>
          <w:b w:val="0"/>
          <w:sz w:val="20"/>
          <w:szCs w:val="20"/>
        </w:rPr>
        <w:t xml:space="preserve"> </w:t>
      </w:r>
      <w:r w:rsidRPr="00F37B1C">
        <w:rPr>
          <w:rFonts w:ascii="Arial" w:hAnsi="Arial" w:cs="Arial"/>
          <w:b w:val="0"/>
          <w:sz w:val="20"/>
          <w:szCs w:val="20"/>
        </w:rPr>
        <w:t>z:</w:t>
      </w:r>
    </w:p>
    <w:p w:rsidR="00BE3913" w:rsidRPr="00F37B1C" w:rsidRDefault="00BB4C36"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E01F29" w:rsidRPr="00F37B1C">
        <w:rPr>
          <w:rFonts w:ascii="Arial" w:hAnsi="Arial" w:cs="Arial"/>
          <w:b w:val="0"/>
          <w:sz w:val="20"/>
          <w:szCs w:val="20"/>
        </w:rPr>
        <w:t xml:space="preserve">, </w:t>
      </w:r>
      <w:r w:rsidR="00CF2517" w:rsidRPr="00F37B1C">
        <w:rPr>
          <w:rFonts w:ascii="Arial" w:hAnsi="Arial" w:cs="Arial"/>
          <w:b w:val="0"/>
          <w:sz w:val="20"/>
          <w:szCs w:val="20"/>
        </w:rPr>
        <w:t>Michał Szczepański</w:t>
      </w:r>
      <w:r w:rsidR="00773A5B">
        <w:rPr>
          <w:rFonts w:ascii="Arial" w:hAnsi="Arial" w:cs="Arial"/>
          <w:b w:val="0"/>
          <w:sz w:val="20"/>
          <w:szCs w:val="20"/>
        </w:rPr>
        <w:t>,</w:t>
      </w:r>
      <w:r w:rsidR="0071525E" w:rsidRPr="00F37B1C">
        <w:rPr>
          <w:rFonts w:ascii="Arial" w:hAnsi="Arial" w:cs="Arial"/>
          <w:b w:val="0"/>
          <w:sz w:val="20"/>
          <w:szCs w:val="20"/>
        </w:rPr>
        <w:tab/>
      </w:r>
    </w:p>
    <w:p w:rsidR="00D25422"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732732">
        <w:rPr>
          <w:rFonts w:ascii="Arial" w:hAnsi="Arial" w:cs="Arial"/>
          <w:b w:val="0"/>
          <w:sz w:val="20"/>
          <w:szCs w:val="20"/>
        </w:rPr>
        <w:t xml:space="preserve">Małgorzata Pawelec, Grzegorz Kiełb,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773A5B">
        <w:rPr>
          <w:rFonts w:ascii="Arial" w:hAnsi="Arial" w:cs="Arial"/>
          <w:b w:val="0"/>
          <w:sz w:val="20"/>
          <w:szCs w:val="20"/>
        </w:rPr>
        <w:t>,</w:t>
      </w:r>
    </w:p>
    <w:p w:rsidR="0059718F"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C612E2" w:rsidRPr="00F37B1C">
        <w:rPr>
          <w:rFonts w:ascii="Arial" w:hAnsi="Arial" w:cs="Arial"/>
          <w:b w:val="0"/>
          <w:sz w:val="20"/>
          <w:szCs w:val="20"/>
        </w:rPr>
        <w:t>,</w:t>
      </w:r>
    </w:p>
    <w:p w:rsidR="00BE3913" w:rsidRPr="00F37B1C" w:rsidRDefault="00BE3913" w:rsidP="005609E7">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 xml:space="preserve">ykonawcy następuje zgodnie z art. 24 ust. 7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6062E"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w:t>
      </w:r>
      <w:r w:rsidR="0066062E">
        <w:rPr>
          <w:rFonts w:ascii="Arial" w:hAnsi="Arial" w:cs="Arial"/>
          <w:b w:val="0"/>
          <w:sz w:val="20"/>
          <w:szCs w:val="20"/>
        </w:rPr>
        <w:t>:</w:t>
      </w:r>
    </w:p>
    <w:p w:rsidR="006744D4" w:rsidRDefault="0066062E" w:rsidP="002D4628">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002D4628" w:rsidRPr="002D4628">
        <w:rPr>
          <w:rFonts w:ascii="Arial" w:hAnsi="Arial" w:cs="Arial"/>
          <w:b w:val="0"/>
          <w:sz w:val="20"/>
          <w:szCs w:val="20"/>
        </w:rPr>
        <w:t xml:space="preserve">aktualne na dzień składania ofert </w:t>
      </w:r>
      <w:r w:rsidR="00003502" w:rsidRPr="002D4628">
        <w:rPr>
          <w:rFonts w:ascii="Arial" w:hAnsi="Arial" w:cs="Arial"/>
          <w:b w:val="0"/>
          <w:sz w:val="20"/>
          <w:szCs w:val="20"/>
        </w:rPr>
        <w:t>oświadczeni</w:t>
      </w:r>
      <w:r w:rsidR="00003502">
        <w:rPr>
          <w:rFonts w:ascii="Arial" w:hAnsi="Arial" w:cs="Arial"/>
          <w:b w:val="0"/>
          <w:sz w:val="20"/>
          <w:szCs w:val="20"/>
        </w:rPr>
        <w:t>a</w:t>
      </w:r>
      <w:r w:rsidR="00003502" w:rsidRPr="002D4628">
        <w:rPr>
          <w:rFonts w:ascii="Arial" w:hAnsi="Arial" w:cs="Arial"/>
          <w:b w:val="0"/>
          <w:sz w:val="20"/>
          <w:szCs w:val="20"/>
        </w:rPr>
        <w:t xml:space="preserve"> </w:t>
      </w:r>
      <w:r w:rsidR="002D4628" w:rsidRPr="002D4628">
        <w:rPr>
          <w:rFonts w:ascii="Arial" w:hAnsi="Arial" w:cs="Arial"/>
          <w:b w:val="0"/>
          <w:sz w:val="20"/>
          <w:szCs w:val="20"/>
        </w:rPr>
        <w:t>stanowiące wstępne potwierdzenie, że Wykonawca nie podlega wykluczeniu oraz spełnia</w:t>
      </w:r>
      <w:r>
        <w:rPr>
          <w:rFonts w:ascii="Arial" w:hAnsi="Arial" w:cs="Arial"/>
          <w:b w:val="0"/>
          <w:sz w:val="20"/>
          <w:szCs w:val="20"/>
        </w:rPr>
        <w:t xml:space="preserve"> warunki udziału w postępowaniu;</w:t>
      </w:r>
    </w:p>
    <w:p w:rsidR="0066062E" w:rsidRPr="00F37B1C" w:rsidRDefault="0066062E" w:rsidP="0066062E">
      <w:pPr>
        <w:pStyle w:val="Tekstpodstawowy2"/>
        <w:spacing w:before="0"/>
        <w:ind w:left="709" w:hanging="709"/>
        <w:rPr>
          <w:rFonts w:ascii="Arial" w:hAnsi="Arial" w:cs="Arial"/>
          <w:b w:val="0"/>
          <w:sz w:val="20"/>
          <w:szCs w:val="20"/>
        </w:rPr>
      </w:pPr>
      <w:r>
        <w:rPr>
          <w:rFonts w:ascii="Arial" w:hAnsi="Arial" w:cs="Arial"/>
          <w:b w:val="0"/>
          <w:sz w:val="20"/>
          <w:szCs w:val="20"/>
        </w:rPr>
        <w:t>9.1.2.</w:t>
      </w:r>
      <w:r>
        <w:rPr>
          <w:rFonts w:ascii="Arial" w:hAnsi="Arial" w:cs="Arial"/>
          <w:b w:val="0"/>
          <w:sz w:val="20"/>
          <w:szCs w:val="20"/>
        </w:rPr>
        <w:tab/>
      </w:r>
      <w:r w:rsidRPr="00F37B1C">
        <w:rPr>
          <w:rFonts w:ascii="Arial" w:hAnsi="Arial" w:cs="Arial"/>
          <w:b w:val="0"/>
          <w:sz w:val="20"/>
          <w:szCs w:val="20"/>
        </w:rPr>
        <w:t xml:space="preserve">wykaz osób skierowanych przez </w:t>
      </w:r>
      <w:r>
        <w:rPr>
          <w:rFonts w:ascii="Arial" w:hAnsi="Arial" w:cs="Arial"/>
          <w:b w:val="0"/>
          <w:sz w:val="20"/>
          <w:szCs w:val="20"/>
        </w:rPr>
        <w:t>W</w:t>
      </w:r>
      <w:r w:rsidRPr="00F37B1C">
        <w:rPr>
          <w:rFonts w:ascii="Arial" w:hAnsi="Arial" w:cs="Arial"/>
          <w:b w:val="0"/>
          <w:sz w:val="20"/>
          <w:szCs w:val="20"/>
        </w:rPr>
        <w:t xml:space="preserve">ykonawcę do realizacji zamówienia publicznego, w szczególności odpowiedzialnych za świadczenie usług, kontrolę jakości, wraz </w:t>
      </w:r>
      <w:r>
        <w:rPr>
          <w:rFonts w:ascii="Arial" w:hAnsi="Arial" w:cs="Arial"/>
          <w:b w:val="0"/>
          <w:sz w:val="20"/>
          <w:szCs w:val="20"/>
        </w:rPr>
        <w:br/>
      </w:r>
      <w:r w:rsidRPr="00F37B1C">
        <w:rPr>
          <w:rFonts w:ascii="Arial" w:hAnsi="Arial" w:cs="Arial"/>
          <w:b w:val="0"/>
          <w:sz w:val="20"/>
          <w:szCs w:val="20"/>
        </w:rPr>
        <w:lastRenderedPageBreak/>
        <w:t>z informacjami odpowiednio na temat ich kwalifikacji zawodowych i doświadczenia niezbędnych do wykonania zamówienia publicznego, a także zakresu wykonywanych przez nie czynności oraz informacją o podstawie do dysponowania tymi osobami.</w:t>
      </w:r>
    </w:p>
    <w:p w:rsidR="0066062E" w:rsidRDefault="0066062E" w:rsidP="0066062E">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Pr>
          <w:rFonts w:ascii="Arial" w:hAnsi="Arial" w:cs="Arial"/>
          <w:b w:val="0"/>
          <w:sz w:val="20"/>
          <w:szCs w:val="20"/>
        </w:rPr>
        <w:t>W</w:t>
      </w:r>
      <w:r w:rsidRPr="00F37B1C">
        <w:rPr>
          <w:rFonts w:ascii="Arial" w:hAnsi="Arial" w:cs="Arial"/>
          <w:b w:val="0"/>
          <w:sz w:val="20"/>
          <w:szCs w:val="20"/>
        </w:rPr>
        <w:t xml:space="preserve">ykonawcę dokumenty budzą wątpliwości </w:t>
      </w:r>
      <w:r>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p>
    <w:p w:rsidR="003C1FA7" w:rsidRPr="00F7229D" w:rsidRDefault="003C1FA7" w:rsidP="003C1FA7">
      <w:pPr>
        <w:pStyle w:val="Tekstpodstawowy2"/>
        <w:tabs>
          <w:tab w:val="left" w:pos="1134"/>
        </w:tabs>
        <w:spacing w:before="0"/>
        <w:ind w:left="709" w:hanging="425"/>
        <w:rPr>
          <w:rFonts w:ascii="Verdana" w:hAnsi="Verdana" w:cs="Verdana"/>
          <w:bCs w:val="0"/>
          <w:sz w:val="20"/>
          <w:szCs w:val="20"/>
        </w:rPr>
      </w:pPr>
      <w:r w:rsidRPr="003C1FA7">
        <w:rPr>
          <w:rFonts w:ascii="Verdana" w:hAnsi="Verdana" w:cs="Verdana"/>
          <w:bCs w:val="0"/>
          <w:sz w:val="20"/>
          <w:szCs w:val="20"/>
        </w:rPr>
        <w:tab/>
      </w:r>
      <w:r w:rsidRPr="00F7229D">
        <w:rPr>
          <w:rFonts w:ascii="Verdana" w:hAnsi="Verdana" w:cs="Verdana"/>
          <w:bCs w:val="0"/>
          <w:sz w:val="20"/>
          <w:szCs w:val="20"/>
          <w:u w:val="single"/>
        </w:rPr>
        <w:t>Uwaga odnośnie wypełnienia Wykazu osób:</w:t>
      </w:r>
      <w:r w:rsidRPr="00F7229D">
        <w:rPr>
          <w:rFonts w:ascii="Verdana" w:hAnsi="Verdana" w:cs="Verdana"/>
          <w:bCs w:val="0"/>
          <w:sz w:val="20"/>
          <w:szCs w:val="20"/>
        </w:rPr>
        <w:t xml:space="preserve"> </w:t>
      </w:r>
    </w:p>
    <w:p w:rsidR="00D00CA1" w:rsidRPr="00F37B1C" w:rsidRDefault="003C1FA7" w:rsidP="003C1FA7">
      <w:pPr>
        <w:pStyle w:val="Tekstpodstawowy2"/>
        <w:spacing w:before="0"/>
        <w:ind w:left="709"/>
        <w:rPr>
          <w:rFonts w:ascii="Arial" w:hAnsi="Arial" w:cs="Arial"/>
          <w:b w:val="0"/>
          <w:sz w:val="20"/>
          <w:szCs w:val="20"/>
        </w:rPr>
      </w:pPr>
      <w:r w:rsidRPr="00F7229D">
        <w:rPr>
          <w:rFonts w:ascii="Verdana" w:hAnsi="Verdana" w:cs="Verdana"/>
          <w:bCs w:val="0"/>
          <w:sz w:val="20"/>
          <w:szCs w:val="20"/>
        </w:rPr>
        <w:t xml:space="preserve">Wykonawca zobowiązany jest złożyć wykaz osób stanowiący formularz 3.2. do SIWZ w zakresie spełnienia warunków udziału oraz kryterium oceny ofert </w:t>
      </w:r>
      <w:r w:rsidR="00073AF2">
        <w:rPr>
          <w:rFonts w:ascii="Verdana" w:hAnsi="Verdana" w:cs="Verdana"/>
          <w:bCs w:val="0"/>
          <w:sz w:val="20"/>
          <w:szCs w:val="20"/>
        </w:rPr>
        <w:t>–</w:t>
      </w:r>
      <w:r w:rsidR="00EA0171">
        <w:rPr>
          <w:rFonts w:ascii="Verdana" w:hAnsi="Verdana" w:cs="Verdana"/>
          <w:bCs w:val="0"/>
          <w:sz w:val="20"/>
          <w:szCs w:val="20"/>
        </w:rPr>
        <w:t xml:space="preserve"> </w:t>
      </w:r>
      <w:r w:rsidR="00073AF2">
        <w:rPr>
          <w:rFonts w:ascii="Verdana" w:hAnsi="Verdana" w:cs="Verdana"/>
          <w:bCs w:val="0"/>
          <w:sz w:val="20"/>
          <w:szCs w:val="20"/>
        </w:rPr>
        <w:t>doświadczenie tłumacza</w:t>
      </w:r>
      <w:r w:rsidRPr="00F7229D">
        <w:rPr>
          <w:rFonts w:ascii="Verdana" w:hAnsi="Verdana" w:cs="Verdana"/>
          <w:bCs w:val="0"/>
          <w:sz w:val="20"/>
          <w:szCs w:val="20"/>
        </w:rPr>
        <w:t xml:space="preserve"> (zgodnie z zakresem danych wskazanym w wykazie osób).</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w:t>
      </w:r>
      <w:proofErr w:type="spellStart"/>
      <w:r w:rsidR="000B51F7" w:rsidRPr="00F37B1C">
        <w:rPr>
          <w:rFonts w:ascii="Arial" w:hAnsi="Arial" w:cs="Arial"/>
          <w:b w:val="0"/>
          <w:sz w:val="20"/>
          <w:szCs w:val="20"/>
        </w:rPr>
        <w:t>Pzp</w:t>
      </w:r>
      <w:proofErr w:type="spellEnd"/>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AA200C">
        <w:rPr>
          <w:rFonts w:ascii="Arial" w:hAnsi="Arial" w:cs="Arial"/>
          <w:b w:val="0"/>
          <w:sz w:val="20"/>
          <w:szCs w:val="20"/>
        </w:rPr>
        <w:t>następujące dokumenty</w:t>
      </w:r>
      <w:r w:rsidRPr="00F37B1C">
        <w:rPr>
          <w:rFonts w:ascii="Arial" w:hAnsi="Arial" w:cs="Arial"/>
          <w:b w:val="0"/>
          <w:sz w:val="20"/>
          <w:szCs w:val="20"/>
        </w:rPr>
        <w:t>:</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w:t>
      </w:r>
      <w:r w:rsidR="003C1FA7">
        <w:rPr>
          <w:rFonts w:ascii="Arial" w:hAnsi="Arial" w:cs="Arial"/>
          <w:b w:val="0"/>
          <w:sz w:val="20"/>
          <w:szCs w:val="20"/>
        </w:rPr>
        <w:t>1</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3A1738" w:rsidRPr="003A1738">
        <w:rPr>
          <w:rFonts w:ascii="Arial" w:hAnsi="Arial" w:cs="Arial"/>
          <w:b w:val="0"/>
          <w:sz w:val="20"/>
          <w:szCs w:val="20"/>
        </w:rPr>
        <w:t>Pzp</w:t>
      </w:r>
      <w:proofErr w:type="spellEnd"/>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w:t>
      </w:r>
      <w:r w:rsidR="00EA0171">
        <w:rPr>
          <w:rFonts w:ascii="Arial" w:hAnsi="Arial" w:cs="Arial"/>
          <w:b w:val="0"/>
          <w:sz w:val="20"/>
          <w:szCs w:val="20"/>
        </w:rPr>
        <w:t>1</w:t>
      </w:r>
      <w:r w:rsidR="00B14C38" w:rsidRPr="00B14C38">
        <w:rPr>
          <w:rFonts w:ascii="Arial" w:hAnsi="Arial" w:cs="Arial"/>
          <w:b w:val="0"/>
          <w:sz w:val="20"/>
          <w:szCs w:val="20"/>
        </w:rPr>
        <w:t>.-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lastRenderedPageBreak/>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w:t>
      </w:r>
      <w:proofErr w:type="spellStart"/>
      <w:r w:rsidR="00060A61"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653E88">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w:t>
      </w:r>
      <w:proofErr w:type="spellStart"/>
      <w:r w:rsidR="00D35E08"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w:t>
      </w:r>
      <w:r w:rsidR="007D7FB1">
        <w:rPr>
          <w:rFonts w:ascii="Arial" w:hAnsi="Arial" w:cs="Arial"/>
          <w:b w:val="0"/>
          <w:iCs/>
          <w:sz w:val="20"/>
          <w:szCs w:val="20"/>
        </w:rPr>
        <w:t>1.</w:t>
      </w:r>
      <w:r w:rsidR="00060A61" w:rsidRPr="00F37B1C">
        <w:rPr>
          <w:rFonts w:ascii="Arial" w:hAnsi="Arial" w:cs="Arial"/>
          <w:b w:val="0"/>
          <w:iCs/>
          <w:sz w:val="20"/>
          <w:szCs w:val="20"/>
        </w:rPr>
        <w:t xml:space="preserve">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 xml:space="preserve">się na ich zasoby, warunków udziału w postępowaniu składa także </w:t>
      </w:r>
      <w:r w:rsidR="00B47A51">
        <w:rPr>
          <w:rFonts w:ascii="Arial" w:hAnsi="Arial" w:cs="Arial"/>
          <w:b w:val="0"/>
          <w:iCs/>
          <w:sz w:val="20"/>
          <w:szCs w:val="20"/>
        </w:rPr>
        <w:t>oświadczeni</w:t>
      </w:r>
      <w:r w:rsidR="007D7FB1">
        <w:rPr>
          <w:rFonts w:ascii="Arial" w:hAnsi="Arial" w:cs="Arial"/>
          <w:b w:val="0"/>
          <w:iCs/>
          <w:sz w:val="20"/>
          <w:szCs w:val="20"/>
        </w:rPr>
        <w:t>a</w:t>
      </w:r>
      <w:r w:rsidR="00B47A51">
        <w:rPr>
          <w:rFonts w:ascii="Arial" w:hAnsi="Arial" w:cs="Arial"/>
          <w:b w:val="0"/>
          <w:iCs/>
          <w:sz w:val="20"/>
          <w:szCs w:val="20"/>
        </w:rPr>
        <w:t>, o których mowa w pkt. 9.1</w:t>
      </w:r>
      <w:r w:rsidR="007D7FB1">
        <w:rPr>
          <w:rFonts w:ascii="Arial" w:hAnsi="Arial" w:cs="Arial"/>
          <w:b w:val="0"/>
          <w:iCs/>
          <w:sz w:val="20"/>
          <w:szCs w:val="20"/>
        </w:rPr>
        <w:t>.1.</w:t>
      </w:r>
      <w:r w:rsidR="00A63AF4" w:rsidRPr="00F37B1C">
        <w:rPr>
          <w:rFonts w:ascii="Arial" w:hAnsi="Arial" w:cs="Arial"/>
          <w:b w:val="0"/>
          <w:iCs/>
          <w:sz w:val="20"/>
          <w:szCs w:val="20"/>
        </w:rPr>
        <w:t xml:space="preserve"> dotyczące tych podmiotów.</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 xml:space="preserve">z 2013 r. poz. 1422, z 2015 r. poz. 1844 oraz z 2016 r. poz. 147 i 615),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653E88">
        <w:rPr>
          <w:rFonts w:ascii="Arial" w:hAnsi="Arial" w:cs="Arial"/>
          <w:b w:val="0"/>
          <w:iCs/>
          <w:sz w:val="20"/>
          <w:szCs w:val="20"/>
        </w:rPr>
        <w:t xml:space="preserve">Rafała </w:t>
      </w:r>
      <w:proofErr w:type="spellStart"/>
      <w:r w:rsidR="00653E88">
        <w:rPr>
          <w:rFonts w:ascii="Arial" w:hAnsi="Arial" w:cs="Arial"/>
          <w:b w:val="0"/>
          <w:iCs/>
          <w:sz w:val="20"/>
          <w:szCs w:val="20"/>
        </w:rPr>
        <w:t>Jankowicza</w:t>
      </w:r>
      <w:proofErr w:type="spellEnd"/>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EA43B6">
        <w:rPr>
          <w:rFonts w:ascii="Arial" w:hAnsi="Arial" w:cs="Arial"/>
          <w:b w:val="0"/>
          <w:iCs/>
          <w:sz w:val="20"/>
          <w:szCs w:val="20"/>
        </w:rPr>
        <w:t>334</w:t>
      </w:r>
      <w:r w:rsidR="00A27668" w:rsidRPr="00F37B1C">
        <w:rPr>
          <w:rFonts w:ascii="Arial" w:hAnsi="Arial" w:cs="Arial"/>
          <w:b w:val="0"/>
          <w:iCs/>
          <w:sz w:val="20"/>
          <w:szCs w:val="20"/>
        </w:rPr>
        <w:t xml:space="preserve">, e-mail: </w:t>
      </w:r>
      <w:r w:rsidR="00EA43B6">
        <w:rPr>
          <w:rFonts w:ascii="Arial" w:hAnsi="Arial" w:cs="Arial"/>
          <w:b w:val="0"/>
          <w:iCs/>
          <w:sz w:val="20"/>
          <w:szCs w:val="20"/>
        </w:rPr>
        <w:t>rafal.jankowicz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lastRenderedPageBreak/>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EA43B6">
        <w:rPr>
          <w:rFonts w:ascii="Arial" w:hAnsi="Arial" w:cs="Arial"/>
          <w:b w:val="0"/>
          <w:iCs/>
          <w:sz w:val="20"/>
          <w:szCs w:val="20"/>
        </w:rPr>
        <w:t>rafal.jankowicz</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 xml:space="preserve">ykonawca na zasadach określonych w art. 22a ustawy </w:t>
      </w:r>
      <w:proofErr w:type="spellStart"/>
      <w:r w:rsidR="00E25A56" w:rsidRPr="00F37B1C">
        <w:rPr>
          <w:rFonts w:ascii="Arial" w:hAnsi="Arial" w:cs="Arial"/>
          <w:b w:val="0"/>
          <w:iCs/>
          <w:sz w:val="20"/>
          <w:szCs w:val="20"/>
        </w:rPr>
        <w:t>Pzp</w:t>
      </w:r>
      <w:proofErr w:type="spellEnd"/>
      <w:r w:rsidR="00E25A56" w:rsidRPr="00F37B1C">
        <w:rPr>
          <w:rFonts w:ascii="Arial" w:hAnsi="Arial" w:cs="Arial"/>
          <w:b w:val="0"/>
          <w:iCs/>
          <w:sz w:val="20"/>
          <w:szCs w:val="20"/>
        </w:rPr>
        <w:t xml:space="preserve">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r w:rsidR="0096022F">
        <w:rPr>
          <w:rFonts w:ascii="Arial" w:hAnsi="Arial" w:cs="Arial"/>
          <w:b w:val="0"/>
          <w:bCs w:val="0"/>
          <w:sz w:val="20"/>
          <w:szCs w:val="20"/>
        </w:rPr>
        <w:t xml:space="preserve"> w zakresie jednego zadania</w:t>
      </w:r>
      <w:r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Pr="00E528F6">
        <w:rPr>
          <w:rFonts w:ascii="Arial" w:hAnsi="Arial" w:cs="Arial"/>
          <w:bCs w:val="0"/>
          <w:sz w:val="20"/>
          <w:szCs w:val="20"/>
        </w:rPr>
        <w:t>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DD5B78">
        <w:rPr>
          <w:rFonts w:ascii="Arial" w:hAnsi="Arial" w:cs="Arial"/>
          <w:b w:val="0"/>
          <w:bCs w:val="0"/>
          <w:sz w:val="20"/>
          <w:szCs w:val="20"/>
        </w:rPr>
        <w:t>e</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r w:rsidR="0096022F">
        <w:rPr>
          <w:rFonts w:ascii="Arial" w:hAnsi="Arial" w:cs="Arial"/>
          <w:b w:val="0"/>
          <w:bCs w:val="0"/>
          <w:sz w:val="20"/>
          <w:szCs w:val="20"/>
        </w:rPr>
        <w:t xml:space="preserve"> Wykonawca może złożyć ofertę na dowolną liczbę </w:t>
      </w:r>
      <w:r w:rsidR="007D7FB1">
        <w:rPr>
          <w:rFonts w:ascii="Arial" w:hAnsi="Arial" w:cs="Arial"/>
          <w:b w:val="0"/>
          <w:bCs w:val="0"/>
          <w:sz w:val="20"/>
          <w:szCs w:val="20"/>
        </w:rPr>
        <w:t>zadań</w:t>
      </w:r>
      <w:r w:rsidR="0096022F">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2A4C56">
        <w:rPr>
          <w:rFonts w:ascii="Arial" w:hAnsi="Arial" w:cs="Arial"/>
          <w:b w:val="0"/>
          <w:bCs w:val="0"/>
          <w:sz w:val="20"/>
          <w:szCs w:val="20"/>
        </w:rPr>
        <w:t xml:space="preserve">, </w:t>
      </w:r>
      <w:r w:rsidR="00D335F3">
        <w:rPr>
          <w:rFonts w:ascii="Arial" w:hAnsi="Arial" w:cs="Arial"/>
          <w:b w:val="0"/>
          <w:bCs w:val="0"/>
          <w:sz w:val="20"/>
          <w:szCs w:val="20"/>
        </w:rPr>
        <w:t>wypełniony „Formularz cenowy”</w:t>
      </w:r>
      <w:r w:rsidR="002A4C56">
        <w:rPr>
          <w:rFonts w:ascii="Arial" w:hAnsi="Arial" w:cs="Arial"/>
          <w:b w:val="0"/>
          <w:bCs w:val="0"/>
          <w:sz w:val="20"/>
          <w:szCs w:val="20"/>
        </w:rPr>
        <w:t xml:space="preserve"> oraz wypełniony w zakresie części </w:t>
      </w:r>
      <w:r w:rsidR="00A141E1">
        <w:rPr>
          <w:rFonts w:ascii="Arial" w:hAnsi="Arial" w:cs="Arial"/>
          <w:b w:val="0"/>
          <w:bCs w:val="0"/>
          <w:sz w:val="20"/>
          <w:szCs w:val="20"/>
        </w:rPr>
        <w:t>Dodatkowe doświadczenie</w:t>
      </w:r>
      <w:r w:rsidR="002A4C56">
        <w:rPr>
          <w:rFonts w:ascii="Arial" w:hAnsi="Arial" w:cs="Arial"/>
          <w:b w:val="0"/>
          <w:bCs w:val="0"/>
          <w:sz w:val="20"/>
          <w:szCs w:val="20"/>
        </w:rPr>
        <w:t xml:space="preserve"> „Wykaz osób” </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003502" w:rsidRPr="00F37B1C">
        <w:rPr>
          <w:rFonts w:ascii="Arial" w:hAnsi="Arial" w:cs="Arial"/>
          <w:b w:val="0"/>
          <w:bCs w:val="0"/>
          <w:sz w:val="20"/>
          <w:szCs w:val="20"/>
        </w:rPr>
        <w:t>Oświadczeni</w:t>
      </w:r>
      <w:r w:rsidR="00003502">
        <w:rPr>
          <w:rFonts w:ascii="Arial" w:hAnsi="Arial" w:cs="Arial"/>
          <w:b w:val="0"/>
          <w:bCs w:val="0"/>
          <w:sz w:val="20"/>
          <w:szCs w:val="20"/>
        </w:rPr>
        <w:t>a</w:t>
      </w:r>
      <w:r w:rsidR="00A141E1">
        <w:rPr>
          <w:rFonts w:ascii="Arial" w:hAnsi="Arial" w:cs="Arial"/>
          <w:b w:val="0"/>
          <w:bCs w:val="0"/>
          <w:sz w:val="20"/>
          <w:szCs w:val="20"/>
        </w:rPr>
        <w:t xml:space="preserve"> i dokumenty</w:t>
      </w:r>
      <w:r w:rsidR="00003502" w:rsidRPr="00F37B1C">
        <w:rPr>
          <w:rFonts w:ascii="Arial" w:hAnsi="Arial" w:cs="Arial"/>
          <w:b w:val="0"/>
          <w:bCs w:val="0"/>
          <w:sz w:val="20"/>
          <w:szCs w:val="20"/>
        </w:rPr>
        <w:t xml:space="preserve"> </w:t>
      </w:r>
      <w:r w:rsidR="003761A4" w:rsidRPr="00F37B1C">
        <w:rPr>
          <w:rFonts w:ascii="Arial" w:hAnsi="Arial" w:cs="Arial"/>
          <w:b w:val="0"/>
          <w:bCs w:val="0"/>
          <w:sz w:val="20"/>
          <w:szCs w:val="20"/>
        </w:rPr>
        <w:t>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w:t>
      </w:r>
      <w:proofErr w:type="spellStart"/>
      <w:r w:rsidR="003761A4" w:rsidRPr="00F37B1C">
        <w:rPr>
          <w:rFonts w:ascii="Arial" w:hAnsi="Arial" w:cs="Arial"/>
          <w:b w:val="0"/>
          <w:bCs w:val="0"/>
          <w:sz w:val="20"/>
          <w:szCs w:val="20"/>
        </w:rPr>
        <w:t>Dz.U</w:t>
      </w:r>
      <w:proofErr w:type="spellEnd"/>
      <w:r w:rsidR="003761A4" w:rsidRPr="00F37B1C">
        <w:rPr>
          <w:rFonts w:ascii="Arial" w:hAnsi="Arial" w:cs="Arial"/>
          <w:b w:val="0"/>
          <w:bCs w:val="0"/>
          <w:sz w:val="20"/>
          <w:szCs w:val="20"/>
        </w:rPr>
        <w:t xml:space="preserve">.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CD214F" w:rsidRDefault="00766424"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lastRenderedPageBreak/>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007D7FB1">
        <w:rPr>
          <w:rFonts w:ascii="Arial" w:hAnsi="Arial" w:cs="Arial"/>
          <w:b w:val="0"/>
          <w:bCs w:val="0"/>
          <w:sz w:val="20"/>
          <w:szCs w:val="20"/>
        </w:rPr>
        <w:t>.</w:t>
      </w:r>
      <w:r w:rsidRPr="00F37B1C">
        <w:rPr>
          <w:rFonts w:ascii="Arial" w:hAnsi="Arial" w:cs="Arial"/>
          <w:b w:val="0"/>
          <w:bCs w:val="0"/>
          <w:sz w:val="20"/>
          <w:szCs w:val="20"/>
        </w:rPr>
        <w:t xml:space="preserve"> </w:t>
      </w:r>
      <w:r w:rsidR="007D7FB1">
        <w:rPr>
          <w:rFonts w:ascii="Arial" w:hAnsi="Arial" w:cs="Arial"/>
          <w:b w:val="0"/>
          <w:bCs w:val="0"/>
          <w:sz w:val="20"/>
          <w:szCs w:val="20"/>
        </w:rPr>
        <w:t>w</w:t>
      </w:r>
      <w:r w:rsidRPr="00F37B1C">
        <w:rPr>
          <w:rFonts w:ascii="Arial" w:hAnsi="Arial" w:cs="Arial"/>
          <w:b w:val="0"/>
          <w:bCs w:val="0"/>
          <w:sz w:val="20"/>
          <w:szCs w:val="20"/>
        </w:rPr>
        <w:t xml:space="preserve">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Nr 153, poz. 1503 ze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EA434A" w:rsidRPr="00B64415">
        <w:rPr>
          <w:rFonts w:ascii="Arial" w:hAnsi="Arial" w:cs="Arial"/>
          <w:b/>
          <w:sz w:val="20"/>
          <w:szCs w:val="20"/>
        </w:rPr>
        <w:t>1</w:t>
      </w:r>
      <w:r w:rsidR="00EA434A">
        <w:rPr>
          <w:rFonts w:ascii="Arial" w:hAnsi="Arial" w:cs="Arial"/>
          <w:b/>
          <w:sz w:val="20"/>
          <w:szCs w:val="20"/>
        </w:rPr>
        <w:t>7</w:t>
      </w:r>
      <w:r w:rsidR="00922A96" w:rsidRPr="00B64415">
        <w:rPr>
          <w:rFonts w:ascii="Arial" w:hAnsi="Arial" w:cs="Arial"/>
          <w:b/>
          <w:sz w:val="20"/>
          <w:szCs w:val="20"/>
        </w:rPr>
        <w:t>/</w:t>
      </w:r>
      <w:r w:rsidR="00766424" w:rsidRPr="00B64415">
        <w:rPr>
          <w:rFonts w:ascii="Arial" w:hAnsi="Arial" w:cs="Arial"/>
          <w:b/>
          <w:sz w:val="20"/>
          <w:szCs w:val="20"/>
        </w:rPr>
        <w:t>17</w:t>
      </w:r>
    </w:p>
    <w:p w:rsidR="00240D43"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545DA8" w:rsidRPr="00545DA8">
        <w:rPr>
          <w:rFonts w:ascii="Arial" w:hAnsi="Arial" w:cs="Arial"/>
          <w:b/>
          <w:sz w:val="20"/>
          <w:szCs w:val="20"/>
        </w:rPr>
        <w:t>Wykonywanie usług tłumaczeń ustnych i pisemnych w podziale na 10 zadań</w:t>
      </w:r>
      <w:r w:rsidR="00545DA8">
        <w:rPr>
          <w:rFonts w:ascii="Arial" w:hAnsi="Arial" w:cs="Arial"/>
          <w:b/>
          <w:sz w:val="20"/>
          <w:szCs w:val="20"/>
        </w:rPr>
        <w:t>.</w:t>
      </w:r>
    </w:p>
    <w:p w:rsidR="00545DA8" w:rsidRPr="00F37B1C" w:rsidRDefault="00545DA8" w:rsidP="00F37B1C">
      <w:pPr>
        <w:ind w:left="709"/>
        <w:jc w:val="center"/>
        <w:outlineLvl w:val="0"/>
        <w:rPr>
          <w:rFonts w:ascii="Arial" w:hAnsi="Arial" w:cs="Arial"/>
          <w:b/>
          <w:sz w:val="20"/>
          <w:szCs w:val="20"/>
        </w:rPr>
      </w:pPr>
      <w:r>
        <w:rPr>
          <w:rFonts w:ascii="Arial" w:hAnsi="Arial" w:cs="Arial"/>
          <w:b/>
          <w:sz w:val="20"/>
          <w:szCs w:val="20"/>
        </w:rPr>
        <w:t>Dotyczy zadania nr …</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EA434A">
        <w:rPr>
          <w:rStyle w:val="tekstdokbold"/>
          <w:rFonts w:ascii="Arial" w:hAnsi="Arial" w:cs="Arial"/>
          <w:bCs w:val="0"/>
          <w:sz w:val="20"/>
          <w:szCs w:val="20"/>
        </w:rPr>
        <w:t xml:space="preserve">22 </w:t>
      </w:r>
      <w:r w:rsidR="00DE216E">
        <w:rPr>
          <w:rStyle w:val="tekstdokbold"/>
          <w:rFonts w:ascii="Arial" w:hAnsi="Arial" w:cs="Arial"/>
          <w:bCs w:val="0"/>
          <w:sz w:val="20"/>
          <w:szCs w:val="20"/>
        </w:rPr>
        <w:t>maja</w:t>
      </w:r>
      <w:r w:rsidR="0072515D" w:rsidRPr="00B64415">
        <w:rPr>
          <w:rStyle w:val="tekstdokbold"/>
          <w:rFonts w:ascii="Arial" w:hAnsi="Arial" w:cs="Arial"/>
          <w:bCs w:val="0"/>
          <w:sz w:val="20"/>
          <w:szCs w:val="20"/>
        </w:rPr>
        <w:t xml:space="preserve"> 2017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F37B1C">
        <w:rPr>
          <w:rFonts w:ascii="Arial" w:hAnsi="Arial" w:cs="Arial"/>
          <w:sz w:val="20"/>
          <w:szCs w:val="20"/>
        </w:rPr>
        <w:t xml:space="preserve">Wykonawca w Formularzu Ofertowym określi łączną cenę oferty </w:t>
      </w:r>
      <w:r w:rsidR="004F29CB" w:rsidRPr="00F37B1C">
        <w:rPr>
          <w:rFonts w:ascii="Arial" w:hAnsi="Arial" w:cs="Arial"/>
          <w:sz w:val="20"/>
          <w:szCs w:val="20"/>
        </w:rPr>
        <w:t>brutto</w:t>
      </w:r>
      <w:r w:rsidR="00105AE6" w:rsidRPr="00F37B1C">
        <w:rPr>
          <w:rFonts w:ascii="Arial" w:hAnsi="Arial" w:cs="Arial"/>
          <w:sz w:val="20"/>
          <w:szCs w:val="20"/>
        </w:rPr>
        <w:t xml:space="preserve"> za realizację przedmiotu zamówienia</w:t>
      </w:r>
      <w:r w:rsidR="00F465F2">
        <w:rPr>
          <w:rFonts w:ascii="Arial" w:hAnsi="Arial" w:cs="Arial"/>
          <w:sz w:val="20"/>
          <w:szCs w:val="20"/>
        </w:rPr>
        <w:t xml:space="preserve"> </w:t>
      </w:r>
      <w:r w:rsidR="00EA434A">
        <w:rPr>
          <w:rFonts w:ascii="Arial" w:hAnsi="Arial" w:cs="Arial"/>
          <w:sz w:val="20"/>
          <w:szCs w:val="20"/>
        </w:rPr>
        <w:t>(w zakresie części, na którą Wykonawca składa ofertę)</w:t>
      </w:r>
      <w:r w:rsidR="00F465F2">
        <w:rPr>
          <w:rFonts w:ascii="Arial" w:hAnsi="Arial" w:cs="Arial"/>
          <w:sz w:val="20"/>
          <w:szCs w:val="20"/>
        </w:rPr>
        <w:t>.</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 </w:t>
      </w:r>
      <w:r w:rsidR="00071C33" w:rsidRPr="00F37B1C">
        <w:rPr>
          <w:rFonts w:ascii="Arial" w:hAnsi="Arial" w:cs="Arial"/>
          <w:sz w:val="20"/>
          <w:szCs w:val="20"/>
          <w:lang w:eastAsia="ar-SA"/>
        </w:rPr>
        <w:b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CF1E6F" w:rsidRPr="00F37B1C" w:rsidRDefault="00E63357" w:rsidP="00F37B1C">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Zamawiający nie żąda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lastRenderedPageBreak/>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EA434A">
        <w:rPr>
          <w:rFonts w:ascii="Arial" w:hAnsi="Arial" w:cs="Arial"/>
          <w:b/>
          <w:sz w:val="20"/>
          <w:szCs w:val="20"/>
        </w:rPr>
        <w:t>22</w:t>
      </w:r>
      <w:r w:rsidR="00EA434A" w:rsidRPr="00B64415">
        <w:rPr>
          <w:rFonts w:ascii="Arial" w:hAnsi="Arial" w:cs="Arial"/>
          <w:b/>
          <w:sz w:val="20"/>
          <w:szCs w:val="20"/>
        </w:rPr>
        <w:t xml:space="preserve"> </w:t>
      </w:r>
      <w:r w:rsidR="00DE216E">
        <w:rPr>
          <w:rFonts w:ascii="Arial" w:hAnsi="Arial" w:cs="Arial"/>
          <w:b/>
          <w:sz w:val="20"/>
          <w:szCs w:val="20"/>
        </w:rPr>
        <w:t>maja</w:t>
      </w:r>
      <w:r w:rsidR="00EC5C8C" w:rsidRPr="00B64415">
        <w:rPr>
          <w:rFonts w:ascii="Arial" w:hAnsi="Arial" w:cs="Arial"/>
          <w:b/>
          <w:sz w:val="20"/>
          <w:szCs w:val="20"/>
        </w:rPr>
        <w:t xml:space="preserve"> 2017</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EA434A">
        <w:rPr>
          <w:rFonts w:ascii="Arial" w:hAnsi="Arial" w:cs="Arial"/>
          <w:b/>
          <w:spacing w:val="4"/>
          <w:sz w:val="20"/>
          <w:szCs w:val="20"/>
        </w:rPr>
        <w:t>22</w:t>
      </w:r>
      <w:r w:rsidR="00EA434A" w:rsidRPr="00B64415">
        <w:rPr>
          <w:rFonts w:ascii="Arial" w:hAnsi="Arial" w:cs="Arial"/>
          <w:b/>
          <w:spacing w:val="4"/>
          <w:sz w:val="20"/>
          <w:szCs w:val="20"/>
        </w:rPr>
        <w:t xml:space="preserve"> </w:t>
      </w:r>
      <w:r w:rsidR="00DE216E">
        <w:rPr>
          <w:rFonts w:ascii="Arial" w:hAnsi="Arial" w:cs="Arial"/>
          <w:b/>
          <w:spacing w:val="4"/>
          <w:sz w:val="20"/>
          <w:szCs w:val="20"/>
        </w:rPr>
        <w:t>maja</w:t>
      </w:r>
      <w:r w:rsidR="00EC5C8C" w:rsidRPr="00B64415">
        <w:rPr>
          <w:rFonts w:ascii="Arial" w:hAnsi="Arial" w:cs="Arial"/>
          <w:b/>
          <w:spacing w:val="4"/>
          <w:sz w:val="20"/>
          <w:szCs w:val="20"/>
        </w:rPr>
        <w:t xml:space="preserve"> 2017</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w:t>
      </w:r>
      <w:r w:rsidR="00964266">
        <w:rPr>
          <w:rFonts w:ascii="Arial" w:hAnsi="Arial" w:cs="Arial"/>
          <w:sz w:val="20"/>
          <w:szCs w:val="20"/>
        </w:rPr>
        <w:t>y, terminu wykonania zamówienia</w:t>
      </w:r>
      <w:r w:rsidR="000D21DC" w:rsidRPr="00F37B1C">
        <w:rPr>
          <w:rFonts w:ascii="Arial" w:hAnsi="Arial" w:cs="Arial"/>
          <w:sz w:val="20"/>
          <w:szCs w:val="20"/>
        </w:rPr>
        <w:t xml:space="preserve">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5609E7">
      <w:pPr>
        <w:pStyle w:val="Akapitzlist"/>
        <w:numPr>
          <w:ilvl w:val="1"/>
          <w:numId w:val="44"/>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5609E7">
      <w:pPr>
        <w:numPr>
          <w:ilvl w:val="0"/>
          <w:numId w:val="43"/>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00D304A8">
        <w:rPr>
          <w:rFonts w:ascii="Arial" w:hAnsi="Arial" w:cs="Arial"/>
          <w:b/>
          <w:bCs/>
          <w:sz w:val="20"/>
          <w:szCs w:val="20"/>
        </w:rPr>
        <w:t>4</w:t>
      </w:r>
      <w:r w:rsidR="00D304A8" w:rsidRPr="00543DBC">
        <w:rPr>
          <w:rFonts w:ascii="Arial" w:hAnsi="Arial" w:cs="Arial"/>
          <w:b/>
          <w:bCs/>
          <w:sz w:val="20"/>
          <w:szCs w:val="20"/>
        </w:rPr>
        <w:t>0</w:t>
      </w:r>
      <w:r w:rsidRPr="00543DBC">
        <w:rPr>
          <w:rFonts w:ascii="Arial" w:hAnsi="Arial" w:cs="Arial"/>
          <w:b/>
          <w:bCs/>
          <w:sz w:val="20"/>
          <w:szCs w:val="20"/>
        </w:rPr>
        <w:t>%</w:t>
      </w:r>
      <w:r w:rsidRPr="00543DBC">
        <w:rPr>
          <w:rFonts w:ascii="Arial" w:hAnsi="Arial" w:cs="Arial"/>
          <w:bCs/>
          <w:sz w:val="20"/>
          <w:szCs w:val="20"/>
        </w:rPr>
        <w:t xml:space="preserve"> </w:t>
      </w:r>
    </w:p>
    <w:p w:rsidR="00543DBC" w:rsidRPr="00543DBC" w:rsidRDefault="00226552" w:rsidP="005609E7">
      <w:pPr>
        <w:pStyle w:val="Akapitzlist"/>
        <w:numPr>
          <w:ilvl w:val="0"/>
          <w:numId w:val="43"/>
        </w:numPr>
        <w:suppressAutoHyphens/>
        <w:ind w:right="-567"/>
        <w:rPr>
          <w:sz w:val="20"/>
          <w:szCs w:val="20"/>
          <w:lang w:eastAsia="ar-SA"/>
        </w:rPr>
      </w:pPr>
      <w:r>
        <w:rPr>
          <w:bCs/>
          <w:sz w:val="20"/>
          <w:szCs w:val="20"/>
        </w:rPr>
        <w:t>Dodatkowe d</w:t>
      </w:r>
      <w:r w:rsidR="0040175E">
        <w:rPr>
          <w:bCs/>
          <w:sz w:val="20"/>
          <w:szCs w:val="20"/>
        </w:rPr>
        <w:t>oświadczenie tłumacza</w:t>
      </w:r>
      <w:r w:rsidR="00543DBC" w:rsidRPr="00543DBC">
        <w:rPr>
          <w:bCs/>
          <w:sz w:val="20"/>
          <w:szCs w:val="20"/>
        </w:rPr>
        <w:t xml:space="preserve"> (</w:t>
      </w:r>
      <w:r w:rsidR="0040175E">
        <w:rPr>
          <w:bCs/>
          <w:sz w:val="20"/>
          <w:szCs w:val="20"/>
        </w:rPr>
        <w:t>D</w:t>
      </w:r>
      <w:r w:rsidR="00543DBC" w:rsidRPr="00543DBC">
        <w:rPr>
          <w:bCs/>
          <w:sz w:val="20"/>
          <w:szCs w:val="20"/>
        </w:rPr>
        <w:t xml:space="preserve">) - </w:t>
      </w:r>
      <w:r w:rsidR="00D304A8">
        <w:rPr>
          <w:b/>
          <w:bCs/>
          <w:sz w:val="20"/>
          <w:szCs w:val="20"/>
        </w:rPr>
        <w:t>6</w:t>
      </w:r>
      <w:r w:rsidR="00D304A8" w:rsidRPr="00543DBC">
        <w:rPr>
          <w:b/>
          <w:bCs/>
          <w:sz w:val="20"/>
          <w:szCs w:val="20"/>
        </w:rPr>
        <w:t>0</w:t>
      </w:r>
      <w:r w:rsidR="00543DBC" w:rsidRPr="00543DBC">
        <w:rPr>
          <w:b/>
          <w:bCs/>
          <w:sz w:val="20"/>
          <w:szCs w:val="20"/>
        </w:rPr>
        <w:t>%</w:t>
      </w:r>
    </w:p>
    <w:p w:rsidR="00243B5A" w:rsidRPr="00243B5A" w:rsidRDefault="00243B5A" w:rsidP="005609E7">
      <w:pPr>
        <w:pStyle w:val="Akapitzlist"/>
        <w:numPr>
          <w:ilvl w:val="2"/>
          <w:numId w:val="44"/>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ofertowej brutto za wykonanie przedmiotu zamówienia wpisanej przez Wykonawcę w pkt. 3 Formularza Oferty. W tym kryterium można uzyskać maksymalnie </w:t>
      </w:r>
      <w:r w:rsidR="00964266">
        <w:rPr>
          <w:b/>
          <w:bCs/>
          <w:sz w:val="20"/>
          <w:szCs w:val="20"/>
          <w:lang w:eastAsia="pl-PL"/>
        </w:rPr>
        <w:t>4</w:t>
      </w:r>
      <w:r w:rsidRPr="00243B5A">
        <w:rPr>
          <w:b/>
          <w:bCs/>
          <w:sz w:val="20"/>
          <w:szCs w:val="20"/>
          <w:lang w:eastAsia="pl-PL"/>
        </w:rPr>
        <w:t>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A141E1">
            <w:pPr>
              <w:shd w:val="clear" w:color="auto" w:fill="FFFFFF"/>
              <w:spacing w:line="240" w:lineRule="exact"/>
              <w:jc w:val="both"/>
              <w:rPr>
                <w:rFonts w:ascii="Arial" w:hAnsi="Arial" w:cs="Arial"/>
                <w:iCs/>
                <w:sz w:val="20"/>
                <w:szCs w:val="20"/>
              </w:rPr>
            </w:pPr>
            <w:r w:rsidRPr="00243B5A">
              <w:rPr>
                <w:rFonts w:ascii="Arial" w:hAnsi="Arial" w:cs="Arial"/>
                <w:iCs/>
                <w:sz w:val="20"/>
                <w:szCs w:val="20"/>
              </w:rPr>
              <w:t xml:space="preserve">x </w:t>
            </w:r>
            <w:r w:rsidR="00A141E1">
              <w:rPr>
                <w:rFonts w:ascii="Arial" w:hAnsi="Arial" w:cs="Arial"/>
                <w:iCs/>
                <w:sz w:val="20"/>
                <w:szCs w:val="20"/>
              </w:rPr>
              <w:t>4</w:t>
            </w:r>
            <w:r w:rsidRPr="00243B5A">
              <w:rPr>
                <w:rFonts w:ascii="Arial" w:hAnsi="Arial" w:cs="Arial"/>
                <w:iCs/>
                <w:sz w:val="20"/>
                <w:szCs w:val="20"/>
              </w:rPr>
              <w:t>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D57E65" w:rsidRPr="00D57E65" w:rsidRDefault="00243B5A" w:rsidP="005609E7">
      <w:pPr>
        <w:pStyle w:val="Akapitzlist"/>
        <w:numPr>
          <w:ilvl w:val="2"/>
          <w:numId w:val="44"/>
        </w:numPr>
        <w:suppressAutoHyphens/>
        <w:ind w:right="-1"/>
        <w:jc w:val="both"/>
        <w:rPr>
          <w:sz w:val="20"/>
          <w:szCs w:val="20"/>
        </w:rPr>
      </w:pPr>
      <w:r w:rsidRPr="00243B5A">
        <w:rPr>
          <w:b/>
          <w:bCs/>
          <w:sz w:val="20"/>
          <w:szCs w:val="20"/>
          <w:lang w:eastAsia="pl-PL"/>
        </w:rPr>
        <w:t>Kryterium „</w:t>
      </w:r>
      <w:r w:rsidR="00A141E1">
        <w:rPr>
          <w:b/>
          <w:bCs/>
          <w:sz w:val="20"/>
          <w:szCs w:val="20"/>
          <w:lang w:eastAsia="pl-PL"/>
        </w:rPr>
        <w:t>Dodatkowe d</w:t>
      </w:r>
      <w:r w:rsidR="0040175E">
        <w:rPr>
          <w:b/>
          <w:sz w:val="20"/>
          <w:szCs w:val="20"/>
          <w:lang w:eastAsia="pl-PL"/>
        </w:rPr>
        <w:t>oświadczenie tłumacza</w:t>
      </w:r>
      <w:r w:rsidRPr="00243B5A">
        <w:rPr>
          <w:b/>
          <w:sz w:val="20"/>
          <w:szCs w:val="20"/>
          <w:lang w:eastAsia="pl-PL"/>
        </w:rPr>
        <w:t>”</w:t>
      </w:r>
    </w:p>
    <w:p w:rsidR="00E24B5E" w:rsidRPr="005C7E05" w:rsidRDefault="00D57E65" w:rsidP="005609E7">
      <w:pPr>
        <w:pStyle w:val="Akapitzlist"/>
        <w:numPr>
          <w:ilvl w:val="0"/>
          <w:numId w:val="77"/>
        </w:numPr>
        <w:suppressAutoHyphens/>
        <w:ind w:right="-1"/>
        <w:jc w:val="both"/>
        <w:rPr>
          <w:sz w:val="20"/>
          <w:szCs w:val="20"/>
        </w:rPr>
      </w:pPr>
      <w:r>
        <w:rPr>
          <w:b/>
          <w:sz w:val="20"/>
          <w:szCs w:val="20"/>
          <w:lang w:eastAsia="pl-PL"/>
        </w:rPr>
        <w:t>Dla zadania 1 - 9</w:t>
      </w:r>
      <w:r w:rsidR="00243B5A" w:rsidRPr="00243B5A">
        <w:rPr>
          <w:b/>
          <w:sz w:val="20"/>
          <w:szCs w:val="20"/>
          <w:lang w:eastAsia="pl-PL"/>
        </w:rPr>
        <w:t xml:space="preserve"> </w:t>
      </w:r>
      <w:r w:rsidR="00E24B5E" w:rsidRPr="005C7E05">
        <w:rPr>
          <w:sz w:val="20"/>
          <w:szCs w:val="20"/>
        </w:rPr>
        <w:t>będzie rozpatrywane na podstawie informacji podanych przez Wykonawcę w</w:t>
      </w:r>
      <w:r w:rsidR="009E00CF">
        <w:rPr>
          <w:sz w:val="20"/>
          <w:szCs w:val="20"/>
        </w:rPr>
        <w:t xml:space="preserve"> części </w:t>
      </w:r>
      <w:r w:rsidR="00C85323">
        <w:rPr>
          <w:sz w:val="20"/>
          <w:szCs w:val="20"/>
        </w:rPr>
        <w:t>Dodatkowe doświadczenie</w:t>
      </w:r>
      <w:r w:rsidR="00E24B5E" w:rsidRPr="005C7E05">
        <w:rPr>
          <w:sz w:val="20"/>
          <w:szCs w:val="20"/>
        </w:rPr>
        <w:t xml:space="preserve"> Formularz</w:t>
      </w:r>
      <w:r w:rsidR="009E00CF">
        <w:rPr>
          <w:sz w:val="20"/>
          <w:szCs w:val="20"/>
        </w:rPr>
        <w:t>a</w:t>
      </w:r>
      <w:r w:rsidR="00E24B5E" w:rsidRPr="005C7E05">
        <w:rPr>
          <w:sz w:val="20"/>
          <w:szCs w:val="20"/>
        </w:rPr>
        <w:t xml:space="preserve"> 3.2. – „</w:t>
      </w:r>
      <w:r w:rsidR="009E00CF">
        <w:rPr>
          <w:sz w:val="20"/>
          <w:szCs w:val="20"/>
        </w:rPr>
        <w:t>W</w:t>
      </w:r>
      <w:r w:rsidR="00E24B5E" w:rsidRPr="005C7E05">
        <w:rPr>
          <w:sz w:val="20"/>
          <w:szCs w:val="20"/>
        </w:rPr>
        <w:t>ykaz osób”.</w:t>
      </w:r>
      <w:r w:rsidR="00E24B5E" w:rsidRPr="005C7E05">
        <w:rPr>
          <w:sz w:val="20"/>
          <w:szCs w:val="20"/>
        </w:rPr>
        <w:tab/>
      </w:r>
    </w:p>
    <w:p w:rsidR="00E24B5E" w:rsidRPr="00E24B5E" w:rsidRDefault="00E24B5E" w:rsidP="00E24B5E">
      <w:pPr>
        <w:pStyle w:val="Akapitzlist"/>
        <w:suppressAutoHyphens/>
        <w:ind w:right="-1"/>
        <w:jc w:val="both"/>
        <w:rPr>
          <w:sz w:val="20"/>
          <w:szCs w:val="20"/>
        </w:rPr>
      </w:pPr>
      <w:r w:rsidRPr="00E24B5E">
        <w:rPr>
          <w:sz w:val="20"/>
          <w:szCs w:val="20"/>
        </w:rPr>
        <w:t>Zamawiający będzie punktował wykazanie przez Wykonawcę dysponowanie przez niego tłumaczami posiadającymi niżej określone minimalnie doświadczenie w zawodzie tłumacza w obszarze danego języka z grupy językowej określonej w OPZ w następujący sposób:</w:t>
      </w:r>
    </w:p>
    <w:p w:rsidR="00EC15A6" w:rsidRDefault="00EC15A6" w:rsidP="00E24B5E">
      <w:pPr>
        <w:pStyle w:val="Akapitzlist"/>
        <w:suppressAutoHyphens/>
        <w:ind w:right="-1"/>
        <w:jc w:val="both"/>
        <w:rPr>
          <w:sz w:val="20"/>
          <w:szCs w:val="20"/>
        </w:rPr>
      </w:pPr>
    </w:p>
    <w:p w:rsidR="002E71C7" w:rsidRDefault="00D304A8" w:rsidP="00E24B5E">
      <w:pPr>
        <w:pStyle w:val="Akapitzlist"/>
        <w:suppressAutoHyphens/>
        <w:ind w:right="-1"/>
        <w:jc w:val="both"/>
        <w:rPr>
          <w:sz w:val="20"/>
          <w:szCs w:val="20"/>
        </w:rPr>
      </w:pPr>
      <w:r w:rsidRPr="00AD1166">
        <w:rPr>
          <w:b/>
          <w:sz w:val="20"/>
          <w:szCs w:val="20"/>
        </w:rPr>
        <w:t xml:space="preserve">20 </w:t>
      </w:r>
      <w:r w:rsidR="00E24B5E" w:rsidRPr="00AD1166">
        <w:rPr>
          <w:b/>
          <w:sz w:val="20"/>
          <w:szCs w:val="20"/>
        </w:rPr>
        <w:t>pkt</w:t>
      </w:r>
      <w:r w:rsidR="00AD1166">
        <w:rPr>
          <w:b/>
          <w:sz w:val="20"/>
          <w:szCs w:val="20"/>
        </w:rPr>
        <w:t>.</w:t>
      </w:r>
      <w:r w:rsidR="00E24B5E" w:rsidRPr="00E24B5E">
        <w:rPr>
          <w:sz w:val="20"/>
          <w:szCs w:val="20"/>
        </w:rPr>
        <w:t xml:space="preserve"> – w przypadku wykazania dysponowania </w:t>
      </w:r>
      <w:r w:rsidR="00E24B5E">
        <w:rPr>
          <w:sz w:val="20"/>
          <w:szCs w:val="20"/>
        </w:rPr>
        <w:t>tłumaczem</w:t>
      </w:r>
      <w:r w:rsidR="00E24B5E" w:rsidRPr="00E24B5E">
        <w:rPr>
          <w:sz w:val="20"/>
          <w:szCs w:val="20"/>
        </w:rPr>
        <w:t xml:space="preserve"> z</w:t>
      </w:r>
      <w:r w:rsidR="00564208">
        <w:rPr>
          <w:sz w:val="20"/>
          <w:szCs w:val="20"/>
        </w:rPr>
        <w:t xml:space="preserve"> </w:t>
      </w:r>
      <w:r w:rsidR="00E24B5E" w:rsidRPr="00E24B5E">
        <w:rPr>
          <w:sz w:val="20"/>
          <w:szCs w:val="20"/>
        </w:rPr>
        <w:t xml:space="preserve">grupy językowej </w:t>
      </w:r>
      <w:r w:rsidR="00564208">
        <w:rPr>
          <w:sz w:val="20"/>
          <w:szCs w:val="20"/>
        </w:rPr>
        <w:t>z grupy językowej, na którą Wykonawca składa ofertę</w:t>
      </w:r>
      <w:r w:rsidR="00C03EFA">
        <w:rPr>
          <w:sz w:val="20"/>
          <w:szCs w:val="20"/>
        </w:rPr>
        <w:t xml:space="preserve">, który </w:t>
      </w:r>
      <w:r w:rsidR="00D234FD">
        <w:rPr>
          <w:sz w:val="20"/>
          <w:szCs w:val="20"/>
        </w:rPr>
        <w:t xml:space="preserve">w okresie ostatnich 5 lat </w:t>
      </w:r>
      <w:r w:rsidR="00BC4DEF">
        <w:rPr>
          <w:sz w:val="20"/>
          <w:szCs w:val="20"/>
        </w:rPr>
        <w:t>wykonał</w:t>
      </w:r>
      <w:r w:rsidR="00BC4DEF" w:rsidRPr="00BC4DEF">
        <w:rPr>
          <w:sz w:val="20"/>
          <w:szCs w:val="20"/>
        </w:rPr>
        <w:t xml:space="preserve"> co najmniej </w:t>
      </w:r>
      <w:r w:rsidR="00EC15A6">
        <w:rPr>
          <w:sz w:val="20"/>
          <w:szCs w:val="20"/>
        </w:rPr>
        <w:t>5 usług</w:t>
      </w:r>
      <w:r w:rsidR="00BC4DEF" w:rsidRPr="00BC4DEF">
        <w:rPr>
          <w:sz w:val="20"/>
          <w:szCs w:val="20"/>
        </w:rPr>
        <w:t xml:space="preserve"> tłumaczenia ustnego symultanicznego</w:t>
      </w:r>
      <w:r w:rsidR="00DB7C4C">
        <w:rPr>
          <w:sz w:val="20"/>
          <w:szCs w:val="20"/>
        </w:rPr>
        <w:t xml:space="preserve"> z zakresu</w:t>
      </w:r>
      <w:r w:rsidR="002E71C7">
        <w:rPr>
          <w:sz w:val="20"/>
          <w:szCs w:val="20"/>
        </w:rPr>
        <w:t>:</w:t>
      </w:r>
    </w:p>
    <w:p w:rsidR="002E71C7" w:rsidRDefault="00697CF3" w:rsidP="00697CF3">
      <w:pPr>
        <w:pStyle w:val="Akapitzlist"/>
        <w:numPr>
          <w:ilvl w:val="0"/>
          <w:numId w:val="78"/>
        </w:numPr>
        <w:suppressAutoHyphens/>
        <w:ind w:right="-1"/>
        <w:jc w:val="both"/>
        <w:rPr>
          <w:sz w:val="20"/>
          <w:szCs w:val="20"/>
        </w:rPr>
      </w:pPr>
      <w:r w:rsidRPr="00697CF3">
        <w:rPr>
          <w:sz w:val="20"/>
          <w:szCs w:val="20"/>
        </w:rPr>
        <w:t>agendy UE w obszarze wymiaru sprawiedliwości lub prawa instytucjonalnego</w:t>
      </w:r>
      <w:r w:rsidR="00DB7C4C">
        <w:rPr>
          <w:sz w:val="20"/>
          <w:szCs w:val="20"/>
        </w:rPr>
        <w:t xml:space="preserve"> </w:t>
      </w:r>
    </w:p>
    <w:p w:rsidR="002E71C7" w:rsidRDefault="00DB7C4C" w:rsidP="00AD1166">
      <w:pPr>
        <w:pStyle w:val="Akapitzlist"/>
        <w:suppressAutoHyphens/>
        <w:ind w:left="1080" w:right="-1"/>
        <w:jc w:val="both"/>
        <w:rPr>
          <w:sz w:val="20"/>
          <w:szCs w:val="20"/>
        </w:rPr>
      </w:pPr>
      <w:r>
        <w:rPr>
          <w:sz w:val="20"/>
          <w:szCs w:val="20"/>
        </w:rPr>
        <w:t xml:space="preserve">lub </w:t>
      </w:r>
    </w:p>
    <w:p w:rsidR="002E71C7" w:rsidRDefault="00DB7C4C" w:rsidP="005609E7">
      <w:pPr>
        <w:pStyle w:val="Akapitzlist"/>
        <w:numPr>
          <w:ilvl w:val="0"/>
          <w:numId w:val="78"/>
        </w:numPr>
        <w:suppressAutoHyphens/>
        <w:ind w:right="-1"/>
        <w:jc w:val="both"/>
        <w:rPr>
          <w:sz w:val="20"/>
          <w:szCs w:val="20"/>
        </w:rPr>
      </w:pPr>
      <w:r>
        <w:rPr>
          <w:sz w:val="20"/>
          <w:szCs w:val="20"/>
        </w:rPr>
        <w:t>prawa międzynarodowego</w:t>
      </w:r>
      <w:r w:rsidR="00C75DF4">
        <w:rPr>
          <w:sz w:val="20"/>
          <w:szCs w:val="20"/>
        </w:rPr>
        <w:t xml:space="preserve"> </w:t>
      </w:r>
    </w:p>
    <w:p w:rsidR="002E71C7" w:rsidRDefault="00C75DF4" w:rsidP="00AD1166">
      <w:pPr>
        <w:pStyle w:val="Akapitzlist"/>
        <w:suppressAutoHyphens/>
        <w:ind w:left="1080" w:right="-1"/>
        <w:jc w:val="both"/>
        <w:rPr>
          <w:sz w:val="20"/>
          <w:szCs w:val="20"/>
        </w:rPr>
      </w:pPr>
      <w:r>
        <w:rPr>
          <w:sz w:val="20"/>
          <w:szCs w:val="20"/>
        </w:rPr>
        <w:t xml:space="preserve">lub </w:t>
      </w:r>
    </w:p>
    <w:p w:rsidR="002E71C7" w:rsidRDefault="00C75DF4" w:rsidP="005609E7">
      <w:pPr>
        <w:pStyle w:val="Akapitzlist"/>
        <w:numPr>
          <w:ilvl w:val="0"/>
          <w:numId w:val="78"/>
        </w:numPr>
        <w:suppressAutoHyphens/>
        <w:ind w:right="-1"/>
        <w:jc w:val="both"/>
        <w:rPr>
          <w:sz w:val="20"/>
          <w:szCs w:val="20"/>
        </w:rPr>
      </w:pPr>
      <w:r>
        <w:rPr>
          <w:sz w:val="20"/>
          <w:szCs w:val="20"/>
        </w:rPr>
        <w:t xml:space="preserve">spotkań bilateralnych/multilateralnych z udziałem przedstawicieli </w:t>
      </w:r>
      <w:r w:rsidR="002E71C7">
        <w:rPr>
          <w:sz w:val="20"/>
          <w:szCs w:val="20"/>
        </w:rPr>
        <w:t>organizacji międzynarodowych lub państw obcych</w:t>
      </w:r>
      <w:r>
        <w:rPr>
          <w:sz w:val="20"/>
          <w:szCs w:val="20"/>
        </w:rPr>
        <w:t xml:space="preserve"> </w:t>
      </w:r>
    </w:p>
    <w:p w:rsidR="00E24B5E" w:rsidRPr="00AD1166" w:rsidRDefault="00BC4DEF" w:rsidP="00AD1166">
      <w:pPr>
        <w:suppressAutoHyphens/>
        <w:ind w:left="720" w:right="-1"/>
        <w:jc w:val="both"/>
        <w:rPr>
          <w:rFonts w:ascii="Arial" w:hAnsi="Arial" w:cs="Arial"/>
          <w:sz w:val="20"/>
          <w:szCs w:val="20"/>
          <w:lang w:eastAsia="en-US"/>
        </w:rPr>
      </w:pPr>
      <w:r w:rsidRPr="00AD1166">
        <w:rPr>
          <w:rFonts w:ascii="Arial" w:hAnsi="Arial" w:cs="Arial"/>
          <w:sz w:val="20"/>
          <w:szCs w:val="20"/>
          <w:lang w:eastAsia="en-US"/>
        </w:rPr>
        <w:t>w obszarze języka dotyczącego części zamówienia, na którą jest złożona oferta</w:t>
      </w:r>
      <w:r w:rsidR="00062FAA" w:rsidRPr="00AD1166">
        <w:rPr>
          <w:rFonts w:ascii="Arial" w:hAnsi="Arial" w:cs="Arial"/>
          <w:sz w:val="20"/>
          <w:szCs w:val="20"/>
          <w:lang w:eastAsia="en-US"/>
        </w:rPr>
        <w:t>;</w:t>
      </w:r>
    </w:p>
    <w:p w:rsidR="00EC15A6" w:rsidRDefault="00EC15A6" w:rsidP="00EC15A6">
      <w:pPr>
        <w:pStyle w:val="Akapitzlist"/>
        <w:suppressAutoHyphens/>
        <w:ind w:right="-1"/>
        <w:jc w:val="both"/>
        <w:rPr>
          <w:sz w:val="20"/>
          <w:szCs w:val="20"/>
        </w:rPr>
      </w:pPr>
    </w:p>
    <w:p w:rsidR="00EC15A6" w:rsidRDefault="00EC15A6" w:rsidP="00EC15A6">
      <w:pPr>
        <w:pStyle w:val="Akapitzlist"/>
        <w:suppressAutoHyphens/>
        <w:ind w:right="-1"/>
        <w:jc w:val="both"/>
        <w:rPr>
          <w:sz w:val="20"/>
          <w:szCs w:val="20"/>
        </w:rPr>
      </w:pPr>
      <w:r w:rsidRPr="00AD1166">
        <w:rPr>
          <w:b/>
          <w:sz w:val="20"/>
          <w:szCs w:val="20"/>
        </w:rPr>
        <w:t xml:space="preserve">40 </w:t>
      </w:r>
      <w:r w:rsidR="00E24B5E" w:rsidRPr="00AD1166">
        <w:rPr>
          <w:b/>
          <w:sz w:val="20"/>
          <w:szCs w:val="20"/>
        </w:rPr>
        <w:t>pkt</w:t>
      </w:r>
      <w:r w:rsidR="00AD1166">
        <w:rPr>
          <w:b/>
          <w:sz w:val="20"/>
          <w:szCs w:val="20"/>
        </w:rPr>
        <w:t>.</w:t>
      </w:r>
      <w:r w:rsidR="00E24B5E" w:rsidRPr="00E24B5E">
        <w:rPr>
          <w:sz w:val="20"/>
          <w:szCs w:val="20"/>
        </w:rPr>
        <w:t xml:space="preserve"> – </w:t>
      </w:r>
      <w:r w:rsidRPr="00E24B5E">
        <w:rPr>
          <w:sz w:val="20"/>
          <w:szCs w:val="20"/>
        </w:rPr>
        <w:t xml:space="preserve">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10 usług</w:t>
      </w:r>
      <w:r w:rsidRPr="00BC4DEF">
        <w:rPr>
          <w:sz w:val="20"/>
          <w:szCs w:val="20"/>
        </w:rPr>
        <w:t xml:space="preserve"> tłumaczenia ustnego symultanicznego</w:t>
      </w:r>
      <w:r>
        <w:rPr>
          <w:sz w:val="20"/>
          <w:szCs w:val="20"/>
        </w:rPr>
        <w:t xml:space="preserve"> z zakresu:</w:t>
      </w:r>
    </w:p>
    <w:p w:rsidR="00EC15A6" w:rsidRDefault="000320EA" w:rsidP="000320EA">
      <w:pPr>
        <w:pStyle w:val="Akapitzlist"/>
        <w:numPr>
          <w:ilvl w:val="0"/>
          <w:numId w:val="79"/>
        </w:numPr>
        <w:suppressAutoHyphens/>
        <w:ind w:right="-1"/>
        <w:jc w:val="both"/>
        <w:rPr>
          <w:sz w:val="20"/>
          <w:szCs w:val="20"/>
        </w:rPr>
      </w:pPr>
      <w:r w:rsidRPr="000320EA">
        <w:rPr>
          <w:sz w:val="20"/>
          <w:szCs w:val="20"/>
        </w:rPr>
        <w:t>agendy UE w obszarze wymiaru sprawiedliwości lub prawa instytucjonalnego</w:t>
      </w:r>
      <w:r w:rsidR="00EC15A6">
        <w:rPr>
          <w:sz w:val="20"/>
          <w:szCs w:val="20"/>
        </w:rPr>
        <w:t xml:space="preserve">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5609E7">
      <w:pPr>
        <w:pStyle w:val="Akapitzlist"/>
        <w:numPr>
          <w:ilvl w:val="0"/>
          <w:numId w:val="79"/>
        </w:numPr>
        <w:suppressAutoHyphens/>
        <w:ind w:right="-1"/>
        <w:jc w:val="both"/>
        <w:rPr>
          <w:sz w:val="20"/>
          <w:szCs w:val="20"/>
        </w:rPr>
      </w:pPr>
      <w:r>
        <w:rPr>
          <w:sz w:val="20"/>
          <w:szCs w:val="20"/>
        </w:rPr>
        <w:lastRenderedPageBreak/>
        <w:t xml:space="preserve">prawa międzynarodowego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5609E7">
      <w:pPr>
        <w:pStyle w:val="Akapitzlist"/>
        <w:numPr>
          <w:ilvl w:val="0"/>
          <w:numId w:val="79"/>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EC15A6" w:rsidRDefault="00EC15A6" w:rsidP="00EC15A6">
      <w:pPr>
        <w:pStyle w:val="Akapitzlist"/>
        <w:suppressAutoHyphens/>
        <w:ind w:right="-1"/>
        <w:jc w:val="both"/>
        <w:rPr>
          <w:sz w:val="20"/>
          <w:szCs w:val="20"/>
        </w:rPr>
      </w:pPr>
      <w:r w:rsidRPr="001B2C98">
        <w:rPr>
          <w:sz w:val="20"/>
          <w:szCs w:val="20"/>
        </w:rPr>
        <w:t>w obszarze języka dotyczącego części zamówienia, na którą jest złożona oferta;</w:t>
      </w:r>
    </w:p>
    <w:p w:rsidR="00E24B5E" w:rsidRPr="00E24B5E" w:rsidRDefault="00E24B5E" w:rsidP="00EC15A6">
      <w:pPr>
        <w:pStyle w:val="Akapitzlist"/>
        <w:suppressAutoHyphens/>
        <w:ind w:right="-1"/>
        <w:jc w:val="both"/>
        <w:rPr>
          <w:sz w:val="20"/>
          <w:szCs w:val="20"/>
        </w:rPr>
      </w:pPr>
    </w:p>
    <w:p w:rsidR="00EC15A6" w:rsidRDefault="00EC15A6" w:rsidP="00EC15A6">
      <w:pPr>
        <w:pStyle w:val="Akapitzlist"/>
        <w:suppressAutoHyphens/>
        <w:ind w:right="-1"/>
        <w:jc w:val="both"/>
        <w:rPr>
          <w:sz w:val="20"/>
          <w:szCs w:val="20"/>
        </w:rPr>
      </w:pPr>
      <w:r w:rsidRPr="00AD1166">
        <w:rPr>
          <w:b/>
          <w:sz w:val="20"/>
          <w:szCs w:val="20"/>
        </w:rPr>
        <w:t>60 pkt.</w:t>
      </w:r>
      <w:r>
        <w:rPr>
          <w:sz w:val="20"/>
          <w:szCs w:val="20"/>
        </w:rPr>
        <w:t xml:space="preserve"> - </w:t>
      </w:r>
      <w:r w:rsidRPr="00E24B5E">
        <w:rPr>
          <w:sz w:val="20"/>
          <w:szCs w:val="20"/>
        </w:rPr>
        <w:t xml:space="preserve">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15 usług</w:t>
      </w:r>
      <w:r w:rsidRPr="00BC4DEF">
        <w:rPr>
          <w:sz w:val="20"/>
          <w:szCs w:val="20"/>
        </w:rPr>
        <w:t xml:space="preserve"> tłumaczenia ustnego symultanicznego</w:t>
      </w:r>
      <w:r>
        <w:rPr>
          <w:sz w:val="20"/>
          <w:szCs w:val="20"/>
        </w:rPr>
        <w:t xml:space="preserve"> z zakresu:</w:t>
      </w:r>
    </w:p>
    <w:p w:rsidR="00EC15A6" w:rsidRDefault="00A330CC" w:rsidP="00A330CC">
      <w:pPr>
        <w:pStyle w:val="Akapitzlist"/>
        <w:numPr>
          <w:ilvl w:val="0"/>
          <w:numId w:val="80"/>
        </w:numPr>
        <w:suppressAutoHyphens/>
        <w:ind w:right="-1"/>
        <w:jc w:val="both"/>
        <w:rPr>
          <w:sz w:val="20"/>
          <w:szCs w:val="20"/>
        </w:rPr>
      </w:pPr>
      <w:r w:rsidRPr="00A330CC">
        <w:rPr>
          <w:sz w:val="20"/>
          <w:szCs w:val="20"/>
        </w:rPr>
        <w:t>agendy UE w obszarze wymiaru sprawiedliwości lub prawa instytucjonalnego</w:t>
      </w:r>
      <w:r w:rsidR="00EC15A6">
        <w:rPr>
          <w:sz w:val="20"/>
          <w:szCs w:val="20"/>
        </w:rPr>
        <w:t xml:space="preserve">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5609E7">
      <w:pPr>
        <w:pStyle w:val="Akapitzlist"/>
        <w:numPr>
          <w:ilvl w:val="0"/>
          <w:numId w:val="80"/>
        </w:numPr>
        <w:suppressAutoHyphens/>
        <w:ind w:right="-1"/>
        <w:jc w:val="both"/>
        <w:rPr>
          <w:sz w:val="20"/>
          <w:szCs w:val="20"/>
        </w:rPr>
      </w:pPr>
      <w:r>
        <w:rPr>
          <w:sz w:val="20"/>
          <w:szCs w:val="20"/>
        </w:rPr>
        <w:t xml:space="preserve">prawa międzynarodowego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5609E7">
      <w:pPr>
        <w:pStyle w:val="Akapitzlist"/>
        <w:numPr>
          <w:ilvl w:val="0"/>
          <w:numId w:val="80"/>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F0512E" w:rsidRDefault="00EC15A6" w:rsidP="00E24B5E">
      <w:pPr>
        <w:pStyle w:val="Akapitzlist"/>
        <w:suppressAutoHyphens/>
        <w:ind w:right="-1"/>
        <w:jc w:val="both"/>
        <w:rPr>
          <w:sz w:val="20"/>
          <w:szCs w:val="20"/>
        </w:rPr>
      </w:pPr>
      <w:r w:rsidRPr="001B2C98">
        <w:rPr>
          <w:sz w:val="20"/>
          <w:szCs w:val="20"/>
        </w:rPr>
        <w:t>w obszarze języka dotyczącego części zamówienia, na którą jest złożona oferta;</w:t>
      </w:r>
    </w:p>
    <w:p w:rsidR="00F0512E" w:rsidRDefault="00F0512E" w:rsidP="00E24B5E">
      <w:pPr>
        <w:pStyle w:val="Akapitzlist"/>
        <w:suppressAutoHyphens/>
        <w:ind w:right="-1"/>
        <w:jc w:val="both"/>
        <w:rPr>
          <w:sz w:val="20"/>
          <w:szCs w:val="20"/>
        </w:rPr>
      </w:pPr>
    </w:p>
    <w:p w:rsidR="00A12912" w:rsidRDefault="00F0512E" w:rsidP="009E00CF">
      <w:pPr>
        <w:pStyle w:val="Akapitzlist"/>
        <w:jc w:val="both"/>
      </w:pPr>
      <w:r w:rsidRPr="00F0512E">
        <w:rPr>
          <w:sz w:val="20"/>
          <w:szCs w:val="20"/>
        </w:rPr>
        <w:t>Pod pojęciem usługi tłumaczenia ustnego symultanicznego Zamawiający rozumie uczestnictwo w spotkaniu składającym się z co najmniej 1 bloku tłumaczeniowego (4 godzinne spotkanie) w którym brały udział co najmniej 2 osoby.</w:t>
      </w:r>
    </w:p>
    <w:p w:rsidR="00452F70" w:rsidRDefault="00452F70" w:rsidP="00E24B5E">
      <w:pPr>
        <w:pStyle w:val="Akapitzlist"/>
        <w:suppressAutoHyphens/>
        <w:ind w:right="-1"/>
        <w:jc w:val="both"/>
        <w:rPr>
          <w:sz w:val="20"/>
          <w:szCs w:val="20"/>
        </w:rPr>
      </w:pPr>
    </w:p>
    <w:p w:rsidR="000743AE" w:rsidRDefault="005C7E05" w:rsidP="004D626E">
      <w:pPr>
        <w:pStyle w:val="Akapitzlist"/>
        <w:suppressAutoHyphens/>
        <w:ind w:right="-1"/>
        <w:jc w:val="both"/>
        <w:rPr>
          <w:sz w:val="20"/>
          <w:szCs w:val="20"/>
        </w:rPr>
      </w:pPr>
      <w:r>
        <w:rPr>
          <w:sz w:val="20"/>
          <w:szCs w:val="20"/>
        </w:rPr>
        <w:t xml:space="preserve">W przypadku nie podania w ofercie informacji </w:t>
      </w:r>
      <w:r w:rsidR="00452F70">
        <w:rPr>
          <w:sz w:val="20"/>
          <w:szCs w:val="20"/>
        </w:rPr>
        <w:t>w ww. zakresie</w:t>
      </w:r>
      <w:r>
        <w:rPr>
          <w:sz w:val="20"/>
          <w:szCs w:val="20"/>
        </w:rPr>
        <w:t xml:space="preserve"> Zamawiający przyzna ocenianej ofercie 0 pkt. w tym kryterium.</w:t>
      </w:r>
    </w:p>
    <w:p w:rsidR="00950AEB" w:rsidRPr="004D626E" w:rsidRDefault="00950AEB" w:rsidP="004D626E">
      <w:pPr>
        <w:pStyle w:val="Akapitzlist"/>
        <w:suppressAutoHyphens/>
        <w:ind w:right="-1"/>
        <w:jc w:val="both"/>
        <w:rPr>
          <w:sz w:val="20"/>
          <w:szCs w:val="20"/>
        </w:rPr>
      </w:pPr>
    </w:p>
    <w:p w:rsidR="004D626E" w:rsidRDefault="004D626E" w:rsidP="004D626E">
      <w:pPr>
        <w:pStyle w:val="Akapitzlist"/>
        <w:suppressAutoHyphens/>
        <w:ind w:right="-1"/>
        <w:jc w:val="both"/>
        <w:rPr>
          <w:sz w:val="20"/>
          <w:szCs w:val="20"/>
        </w:rPr>
      </w:pPr>
      <w:r w:rsidRPr="004D626E">
        <w:rPr>
          <w:sz w:val="20"/>
          <w:szCs w:val="20"/>
        </w:rPr>
        <w:t>Zamawiający będzie punktował wyłącznie potencjał kadro</w:t>
      </w:r>
      <w:r>
        <w:rPr>
          <w:sz w:val="20"/>
          <w:szCs w:val="20"/>
        </w:rPr>
        <w:t xml:space="preserve">wy własny Wykonawcy lub którym </w:t>
      </w:r>
      <w:r w:rsidRPr="004D626E">
        <w:rPr>
          <w:sz w:val="20"/>
          <w:szCs w:val="20"/>
        </w:rPr>
        <w:t xml:space="preserve">Wykonawca dysponuje lub będzie dysponował bezpośrednio, z wyłączeniem zastosowania art. 22a ustawy </w:t>
      </w:r>
      <w:proofErr w:type="spellStart"/>
      <w:r w:rsidRPr="004D626E">
        <w:rPr>
          <w:sz w:val="20"/>
          <w:szCs w:val="20"/>
        </w:rPr>
        <w:t>Pzp</w:t>
      </w:r>
      <w:proofErr w:type="spellEnd"/>
      <w:r w:rsidRPr="004D626E">
        <w:rPr>
          <w:sz w:val="20"/>
          <w:szCs w:val="20"/>
        </w:rPr>
        <w:t>.</w:t>
      </w:r>
    </w:p>
    <w:p w:rsidR="00C11363" w:rsidRPr="004D626E" w:rsidRDefault="008E0361" w:rsidP="004D626E">
      <w:pPr>
        <w:pStyle w:val="Akapitzlist"/>
        <w:suppressAutoHyphens/>
        <w:ind w:right="-1"/>
        <w:jc w:val="both"/>
        <w:rPr>
          <w:sz w:val="20"/>
          <w:szCs w:val="20"/>
        </w:rPr>
      </w:pPr>
      <w:r>
        <w:rPr>
          <w:sz w:val="20"/>
          <w:szCs w:val="20"/>
        </w:rPr>
        <w:t xml:space="preserve">Zamawiający będzie przyznawał punkty w tym kryterium wyłącznie za </w:t>
      </w:r>
      <w:r w:rsidR="00840B51">
        <w:rPr>
          <w:sz w:val="20"/>
          <w:szCs w:val="20"/>
        </w:rPr>
        <w:t xml:space="preserve">wykonane przez wskazanego tłumacza usługi dodatkowe poza usługami wskazanymi w części </w:t>
      </w:r>
      <w:r w:rsidR="00C31F19">
        <w:rPr>
          <w:sz w:val="20"/>
          <w:szCs w:val="20"/>
        </w:rPr>
        <w:t>Doświadczenie</w:t>
      </w:r>
      <w:r w:rsidR="00840B51">
        <w:rPr>
          <w:sz w:val="20"/>
          <w:szCs w:val="20"/>
        </w:rPr>
        <w:t xml:space="preserve"> „Wykazu osób” w celu wykazani</w:t>
      </w:r>
      <w:r w:rsidR="00FB505C">
        <w:rPr>
          <w:sz w:val="20"/>
          <w:szCs w:val="20"/>
        </w:rPr>
        <w:t>a</w:t>
      </w:r>
      <w:r w:rsidR="00840B51">
        <w:rPr>
          <w:sz w:val="20"/>
          <w:szCs w:val="20"/>
        </w:rPr>
        <w:t xml:space="preserve"> spełnienia</w:t>
      </w:r>
      <w:r w:rsidR="00C11363">
        <w:rPr>
          <w:sz w:val="20"/>
          <w:szCs w:val="20"/>
        </w:rPr>
        <w:t xml:space="preserve"> </w:t>
      </w:r>
      <w:r w:rsidR="00840B51">
        <w:rPr>
          <w:sz w:val="20"/>
          <w:szCs w:val="20"/>
        </w:rPr>
        <w:t xml:space="preserve">warunku udziału w postępowaniu. </w:t>
      </w:r>
      <w:r w:rsidR="00FC5F94">
        <w:rPr>
          <w:sz w:val="20"/>
          <w:szCs w:val="20"/>
        </w:rPr>
        <w:t xml:space="preserve">Oznacza to, że usługi wskazane w części </w:t>
      </w:r>
      <w:r w:rsidR="00C31F19">
        <w:rPr>
          <w:sz w:val="20"/>
          <w:szCs w:val="20"/>
        </w:rPr>
        <w:t>Doświadczenie</w:t>
      </w:r>
      <w:r w:rsidR="00FC5F94">
        <w:rPr>
          <w:sz w:val="20"/>
          <w:szCs w:val="20"/>
        </w:rPr>
        <w:t xml:space="preserve"> „Wykazu osób” nie będą brane pod uwagę przy ustalaniu doświadczenia tłumacza w niniejszym kryterium.</w:t>
      </w:r>
    </w:p>
    <w:p w:rsidR="00507664" w:rsidRDefault="004D626E" w:rsidP="004D626E">
      <w:pPr>
        <w:pStyle w:val="Akapitzlist"/>
        <w:suppressAutoHyphens/>
        <w:ind w:right="-1"/>
        <w:jc w:val="both"/>
        <w:rPr>
          <w:sz w:val="20"/>
          <w:szCs w:val="20"/>
        </w:rPr>
      </w:pPr>
      <w:r w:rsidRPr="004D626E">
        <w:rPr>
          <w:sz w:val="20"/>
          <w:szCs w:val="20"/>
        </w:rPr>
        <w:t>Wykaz osób będzie podlegał uzupełnieniu</w:t>
      </w:r>
      <w:r w:rsidR="00FB505C">
        <w:rPr>
          <w:sz w:val="20"/>
          <w:szCs w:val="20"/>
        </w:rPr>
        <w:t xml:space="preserve"> tylko</w:t>
      </w:r>
      <w:r w:rsidRPr="004D626E">
        <w:rPr>
          <w:sz w:val="20"/>
          <w:szCs w:val="20"/>
        </w:rPr>
        <w:t xml:space="preserve"> w zakresie </w:t>
      </w:r>
      <w:r>
        <w:rPr>
          <w:sz w:val="20"/>
          <w:szCs w:val="20"/>
        </w:rPr>
        <w:t>części służącej</w:t>
      </w:r>
      <w:r w:rsidRPr="00E24B5E">
        <w:rPr>
          <w:sz w:val="20"/>
          <w:szCs w:val="20"/>
        </w:rPr>
        <w:t xml:space="preserve"> wykazani</w:t>
      </w:r>
      <w:r>
        <w:rPr>
          <w:sz w:val="20"/>
          <w:szCs w:val="20"/>
        </w:rPr>
        <w:t>u</w:t>
      </w:r>
      <w:r w:rsidRPr="00E24B5E">
        <w:rPr>
          <w:sz w:val="20"/>
          <w:szCs w:val="20"/>
        </w:rPr>
        <w:t xml:space="preserve"> spełnienia warunku udziału w postępowaniu</w:t>
      </w:r>
      <w:r>
        <w:rPr>
          <w:sz w:val="20"/>
          <w:szCs w:val="20"/>
        </w:rPr>
        <w:t>.</w:t>
      </w:r>
      <w:r w:rsidRPr="004D626E">
        <w:rPr>
          <w:sz w:val="20"/>
          <w:szCs w:val="20"/>
        </w:rPr>
        <w:t xml:space="preserve"> </w:t>
      </w:r>
    </w:p>
    <w:p w:rsidR="00507664" w:rsidRDefault="00507664" w:rsidP="004D626E">
      <w:pPr>
        <w:pStyle w:val="Akapitzlist"/>
        <w:suppressAutoHyphens/>
        <w:ind w:right="-1"/>
        <w:jc w:val="both"/>
        <w:rPr>
          <w:sz w:val="20"/>
          <w:szCs w:val="20"/>
        </w:rPr>
      </w:pPr>
      <w:r w:rsidRPr="004D626E">
        <w:rPr>
          <w:sz w:val="20"/>
          <w:szCs w:val="20"/>
        </w:rPr>
        <w:t xml:space="preserve">Wykonawca otrzyma dodatkowe punkty </w:t>
      </w:r>
      <w:r w:rsidR="0002344A" w:rsidRPr="004D626E">
        <w:rPr>
          <w:sz w:val="20"/>
          <w:szCs w:val="20"/>
        </w:rPr>
        <w:t xml:space="preserve">tylko i wyłącznie </w:t>
      </w:r>
      <w:r w:rsidRPr="004D626E">
        <w:rPr>
          <w:sz w:val="20"/>
          <w:szCs w:val="20"/>
        </w:rPr>
        <w:t xml:space="preserve">za osoby podane w pierwotnym wykazie załączonym do oferty i jednocześnie spełniające warunki udziału w postępowaniu, </w:t>
      </w:r>
      <w:r w:rsidR="006065E1">
        <w:rPr>
          <w:sz w:val="20"/>
          <w:szCs w:val="20"/>
        </w:rPr>
        <w:t xml:space="preserve">              </w:t>
      </w:r>
      <w:r w:rsidRPr="004D626E">
        <w:rPr>
          <w:sz w:val="20"/>
          <w:szCs w:val="20"/>
        </w:rPr>
        <w:t>z uwzględnieniem wykazanego w pierwotnym wykazie doświad</w:t>
      </w:r>
      <w:r w:rsidR="00434EB9">
        <w:rPr>
          <w:sz w:val="20"/>
          <w:szCs w:val="20"/>
        </w:rPr>
        <w:t>czenia o zakresie określonym w niniejszym kryterium</w:t>
      </w:r>
      <w:r w:rsidRPr="004D626E">
        <w:rPr>
          <w:sz w:val="20"/>
          <w:szCs w:val="20"/>
        </w:rPr>
        <w:t>.</w:t>
      </w:r>
    </w:p>
    <w:p w:rsidR="004D626E" w:rsidRDefault="004D626E" w:rsidP="004D626E">
      <w:pPr>
        <w:pStyle w:val="Akapitzlist"/>
        <w:suppressAutoHyphens/>
        <w:ind w:right="-1"/>
        <w:jc w:val="both"/>
        <w:rPr>
          <w:sz w:val="20"/>
          <w:szCs w:val="20"/>
        </w:rPr>
      </w:pPr>
      <w:r w:rsidRPr="004D626E">
        <w:rPr>
          <w:sz w:val="20"/>
          <w:szCs w:val="20"/>
        </w:rPr>
        <w:t>Dla nowych osób, zastępujących osoby nie spełniające warunku udziału, bądź nowych osób nie wskazanych w pierwotnym wykazie, których doświadczenie ulegnie zmianie w wyniku zastosowania art. 26 ust. 3 ustawy - do oceny w kryterium oceny ofert osob</w:t>
      </w:r>
      <w:r w:rsidR="006065E1">
        <w:rPr>
          <w:sz w:val="20"/>
          <w:szCs w:val="20"/>
        </w:rPr>
        <w:t>a ta nie zostanie uwzględniona.</w:t>
      </w:r>
    </w:p>
    <w:p w:rsidR="004D626E" w:rsidRDefault="004D626E" w:rsidP="00E24B5E">
      <w:pPr>
        <w:pStyle w:val="Akapitzlist"/>
        <w:suppressAutoHyphens/>
        <w:ind w:right="-1"/>
        <w:jc w:val="both"/>
        <w:rPr>
          <w:sz w:val="20"/>
          <w:szCs w:val="20"/>
        </w:rPr>
      </w:pPr>
    </w:p>
    <w:p w:rsidR="00FC1C8B" w:rsidRDefault="0019665C" w:rsidP="00E24B5E">
      <w:pPr>
        <w:pStyle w:val="Akapitzlist"/>
        <w:suppressAutoHyphens/>
        <w:ind w:right="-1"/>
        <w:jc w:val="both"/>
        <w:rPr>
          <w:sz w:val="20"/>
          <w:szCs w:val="20"/>
        </w:rPr>
      </w:pPr>
      <w:r>
        <w:rPr>
          <w:sz w:val="20"/>
          <w:szCs w:val="20"/>
        </w:rPr>
        <w:t>W przypadku ws</w:t>
      </w:r>
      <w:r w:rsidR="006065E1">
        <w:rPr>
          <w:sz w:val="20"/>
          <w:szCs w:val="20"/>
        </w:rPr>
        <w:t>kazania więcej niż jednej osoby w „Wykazie osób”</w:t>
      </w:r>
      <w:r>
        <w:rPr>
          <w:sz w:val="20"/>
          <w:szCs w:val="20"/>
        </w:rPr>
        <w:t xml:space="preserve"> w post</w:t>
      </w:r>
      <w:r w:rsidR="00C26829">
        <w:rPr>
          <w:sz w:val="20"/>
          <w:szCs w:val="20"/>
        </w:rPr>
        <w:t>ę</w:t>
      </w:r>
      <w:r>
        <w:rPr>
          <w:sz w:val="20"/>
          <w:szCs w:val="20"/>
        </w:rPr>
        <w:t xml:space="preserve">powaniu </w:t>
      </w:r>
      <w:r w:rsidR="00C26829">
        <w:rPr>
          <w:sz w:val="20"/>
          <w:szCs w:val="20"/>
        </w:rPr>
        <w:t xml:space="preserve">punkty za doświadczenie tłumacza nie będą podlegały sumowaniu. W takiej sytuacji </w:t>
      </w:r>
      <w:r>
        <w:rPr>
          <w:sz w:val="20"/>
          <w:szCs w:val="20"/>
        </w:rPr>
        <w:t xml:space="preserve">Zamawiający </w:t>
      </w:r>
      <w:r w:rsidR="007C428B">
        <w:rPr>
          <w:sz w:val="20"/>
          <w:szCs w:val="20"/>
        </w:rPr>
        <w:t>przyzna ocenianej ofercie</w:t>
      </w:r>
      <w:r w:rsidR="00C26829">
        <w:rPr>
          <w:sz w:val="20"/>
          <w:szCs w:val="20"/>
        </w:rPr>
        <w:t xml:space="preserve"> punktację</w:t>
      </w:r>
      <w:r w:rsidR="007C428B">
        <w:rPr>
          <w:sz w:val="20"/>
          <w:szCs w:val="20"/>
        </w:rPr>
        <w:t xml:space="preserve"> </w:t>
      </w:r>
      <w:r w:rsidR="00B4049E">
        <w:rPr>
          <w:sz w:val="20"/>
          <w:szCs w:val="20"/>
        </w:rPr>
        <w:t>jak dla osoby posiadającej najmniejsze doświadczenie.</w:t>
      </w:r>
    </w:p>
    <w:p w:rsidR="00DE369E" w:rsidRDefault="00DE369E" w:rsidP="00E24B5E">
      <w:pPr>
        <w:pStyle w:val="Akapitzlist"/>
        <w:suppressAutoHyphens/>
        <w:ind w:right="-1"/>
        <w:jc w:val="both"/>
        <w:rPr>
          <w:sz w:val="20"/>
          <w:szCs w:val="20"/>
        </w:rPr>
      </w:pPr>
    </w:p>
    <w:p w:rsidR="00543DBC" w:rsidRDefault="00243B5A" w:rsidP="009C06F7">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sidR="00456372">
        <w:rPr>
          <w:b/>
          <w:bCs/>
          <w:sz w:val="20"/>
          <w:szCs w:val="20"/>
          <w:lang w:eastAsia="pl-PL"/>
        </w:rPr>
        <w:t>6</w:t>
      </w:r>
      <w:r w:rsidRPr="00243B5A">
        <w:rPr>
          <w:b/>
          <w:bCs/>
          <w:sz w:val="20"/>
          <w:szCs w:val="20"/>
          <w:lang w:eastAsia="pl-PL"/>
        </w:rPr>
        <w:t>0 punktów</w:t>
      </w:r>
      <w:r w:rsidRPr="00243B5A">
        <w:rPr>
          <w:bCs/>
          <w:sz w:val="20"/>
          <w:szCs w:val="20"/>
          <w:lang w:eastAsia="pl-PL"/>
        </w:rPr>
        <w:t>.</w:t>
      </w:r>
    </w:p>
    <w:p w:rsidR="009C2BC4" w:rsidRDefault="009C2BC4" w:rsidP="009C06F7">
      <w:pPr>
        <w:pStyle w:val="Akapitzlist"/>
        <w:tabs>
          <w:tab w:val="num" w:pos="709"/>
        </w:tabs>
        <w:suppressAutoHyphens/>
        <w:ind w:left="709" w:right="-567"/>
        <w:rPr>
          <w:bCs/>
          <w:sz w:val="20"/>
          <w:szCs w:val="20"/>
          <w:lang w:eastAsia="pl-PL"/>
        </w:rPr>
      </w:pPr>
    </w:p>
    <w:p w:rsidR="005A0B8F" w:rsidRPr="005C7E05" w:rsidRDefault="005A0B8F" w:rsidP="005609E7">
      <w:pPr>
        <w:pStyle w:val="Akapitzlist"/>
        <w:numPr>
          <w:ilvl w:val="0"/>
          <w:numId w:val="77"/>
        </w:numPr>
        <w:suppressAutoHyphens/>
        <w:ind w:right="-1"/>
        <w:jc w:val="both"/>
        <w:rPr>
          <w:sz w:val="20"/>
          <w:szCs w:val="20"/>
        </w:rPr>
      </w:pPr>
      <w:r>
        <w:rPr>
          <w:b/>
          <w:sz w:val="20"/>
          <w:szCs w:val="20"/>
          <w:lang w:eastAsia="pl-PL"/>
        </w:rPr>
        <w:t>Dla zadania 10</w:t>
      </w:r>
      <w:r w:rsidRPr="00243B5A">
        <w:rPr>
          <w:b/>
          <w:sz w:val="20"/>
          <w:szCs w:val="20"/>
          <w:lang w:eastAsia="pl-PL"/>
        </w:rPr>
        <w:t xml:space="preserve"> </w:t>
      </w:r>
      <w:r w:rsidRPr="005C7E05">
        <w:rPr>
          <w:sz w:val="20"/>
          <w:szCs w:val="20"/>
        </w:rPr>
        <w:t>będzie rozpatrywane na podstawie informacji podanych przez Wykonawcę w Formularzu 3.2. – „</w:t>
      </w:r>
      <w:r w:rsidR="0000516D">
        <w:rPr>
          <w:sz w:val="20"/>
          <w:szCs w:val="20"/>
        </w:rPr>
        <w:t>W</w:t>
      </w:r>
      <w:r w:rsidRPr="005C7E05">
        <w:rPr>
          <w:sz w:val="20"/>
          <w:szCs w:val="20"/>
        </w:rPr>
        <w:t>ykaz osób”.</w:t>
      </w:r>
      <w:r w:rsidRPr="005C7E05">
        <w:rPr>
          <w:sz w:val="20"/>
          <w:szCs w:val="20"/>
        </w:rPr>
        <w:tab/>
      </w:r>
    </w:p>
    <w:p w:rsidR="005A0B8F" w:rsidRPr="00E24B5E" w:rsidRDefault="005A0B8F" w:rsidP="005A0B8F">
      <w:pPr>
        <w:pStyle w:val="Akapitzlist"/>
        <w:suppressAutoHyphens/>
        <w:ind w:right="-1"/>
        <w:jc w:val="both"/>
        <w:rPr>
          <w:sz w:val="20"/>
          <w:szCs w:val="20"/>
        </w:rPr>
      </w:pPr>
      <w:r w:rsidRPr="00E24B5E">
        <w:rPr>
          <w:sz w:val="20"/>
          <w:szCs w:val="20"/>
        </w:rPr>
        <w:lastRenderedPageBreak/>
        <w:t xml:space="preserve">Zamawiający będzie punktował wykazanie przez Wykonawcę dysponowanie przez niego tłumaczami posiadającymi niżej określone minimalnie doświadczenie w zawodzie tłumacza w obszarze języka </w:t>
      </w:r>
      <w:r w:rsidR="00B206D4">
        <w:rPr>
          <w:sz w:val="20"/>
          <w:szCs w:val="20"/>
        </w:rPr>
        <w:t>angielskiego, niemieckiego i francuskiego</w:t>
      </w:r>
      <w:r w:rsidRPr="00E24B5E">
        <w:rPr>
          <w:sz w:val="20"/>
          <w:szCs w:val="20"/>
        </w:rPr>
        <w:t xml:space="preserve"> w następujący sposób:</w:t>
      </w:r>
    </w:p>
    <w:p w:rsidR="00252AAA" w:rsidRDefault="00252AAA" w:rsidP="005A0B8F">
      <w:pPr>
        <w:pStyle w:val="Akapitzlist"/>
        <w:suppressAutoHyphens/>
        <w:ind w:right="-1"/>
        <w:jc w:val="both"/>
        <w:rPr>
          <w:sz w:val="20"/>
          <w:szCs w:val="20"/>
        </w:rPr>
      </w:pPr>
    </w:p>
    <w:p w:rsidR="00252AAA" w:rsidRPr="001B2C98" w:rsidRDefault="00252AAA" w:rsidP="00944506">
      <w:pPr>
        <w:pStyle w:val="Akapitzlist"/>
        <w:suppressAutoHyphens/>
        <w:ind w:right="-1"/>
        <w:jc w:val="both"/>
        <w:rPr>
          <w:sz w:val="20"/>
          <w:szCs w:val="20"/>
        </w:rPr>
      </w:pPr>
      <w:r w:rsidRPr="00AD1166">
        <w:rPr>
          <w:b/>
          <w:sz w:val="20"/>
          <w:szCs w:val="20"/>
        </w:rPr>
        <w:t>20 pkt</w:t>
      </w:r>
      <w:r w:rsidR="00AD1166">
        <w:rPr>
          <w:sz w:val="20"/>
          <w:szCs w:val="20"/>
        </w:rPr>
        <w:t>.</w:t>
      </w:r>
      <w:r w:rsidRPr="00E24B5E">
        <w:rPr>
          <w:sz w:val="20"/>
          <w:szCs w:val="20"/>
        </w:rPr>
        <w:t xml:space="preserve"> – </w:t>
      </w:r>
      <w:r w:rsidR="00944506" w:rsidRPr="00E24B5E">
        <w:rPr>
          <w:sz w:val="20"/>
          <w:szCs w:val="20"/>
        </w:rPr>
        <w:t xml:space="preserve">w przypadku wykazania dysponowania </w:t>
      </w:r>
      <w:r w:rsidR="00944506">
        <w:rPr>
          <w:sz w:val="20"/>
          <w:szCs w:val="20"/>
        </w:rPr>
        <w:t>tłumaczem</w:t>
      </w:r>
      <w:r w:rsidR="00944506" w:rsidRPr="00E24B5E">
        <w:rPr>
          <w:sz w:val="20"/>
          <w:szCs w:val="20"/>
        </w:rPr>
        <w:t xml:space="preserve"> z</w:t>
      </w:r>
      <w:r w:rsidR="00944506">
        <w:rPr>
          <w:sz w:val="20"/>
          <w:szCs w:val="20"/>
        </w:rPr>
        <w:t xml:space="preserve"> </w:t>
      </w:r>
      <w:r w:rsidR="00B206D4">
        <w:rPr>
          <w:sz w:val="20"/>
          <w:szCs w:val="20"/>
        </w:rPr>
        <w:t>danej</w:t>
      </w:r>
      <w:r w:rsidR="00944506">
        <w:rPr>
          <w:sz w:val="20"/>
          <w:szCs w:val="20"/>
        </w:rPr>
        <w:t xml:space="preserve"> grupy językowej który w okresie ostatnich 5 lat wykonał</w:t>
      </w:r>
      <w:r w:rsidR="00944506" w:rsidRPr="00BC4DEF">
        <w:rPr>
          <w:sz w:val="20"/>
          <w:szCs w:val="20"/>
        </w:rPr>
        <w:t xml:space="preserve"> co najmniej </w:t>
      </w:r>
      <w:r w:rsidR="00944506">
        <w:rPr>
          <w:sz w:val="20"/>
          <w:szCs w:val="20"/>
        </w:rPr>
        <w:t>5 usług</w:t>
      </w:r>
      <w:r w:rsidR="00944506" w:rsidRPr="00BC4DEF">
        <w:rPr>
          <w:sz w:val="20"/>
          <w:szCs w:val="20"/>
        </w:rPr>
        <w:t xml:space="preserve"> </w:t>
      </w:r>
      <w:r w:rsidR="00944506" w:rsidRPr="00944506">
        <w:rPr>
          <w:sz w:val="20"/>
          <w:szCs w:val="20"/>
        </w:rPr>
        <w:t>tłumaczenia pisemnego na rzecz placówek dyplomatycznych lub urzędów w obszarze odpowiednio: języka angielskiego lub niemieckiego lub francuskiego</w:t>
      </w:r>
      <w:r w:rsidRPr="001B2C98">
        <w:rPr>
          <w:sz w:val="20"/>
          <w:szCs w:val="20"/>
        </w:rPr>
        <w:t>;</w:t>
      </w:r>
    </w:p>
    <w:p w:rsidR="00252AAA" w:rsidRDefault="00252AAA" w:rsidP="00252AAA">
      <w:pPr>
        <w:pStyle w:val="Akapitzlist"/>
        <w:suppressAutoHyphens/>
        <w:ind w:right="-1"/>
        <w:jc w:val="both"/>
        <w:rPr>
          <w:sz w:val="20"/>
          <w:szCs w:val="20"/>
        </w:rPr>
      </w:pPr>
    </w:p>
    <w:p w:rsidR="00252AAA" w:rsidRDefault="00252AAA" w:rsidP="00944506">
      <w:pPr>
        <w:pStyle w:val="Akapitzlist"/>
        <w:suppressAutoHyphens/>
        <w:ind w:right="-1"/>
        <w:jc w:val="both"/>
        <w:rPr>
          <w:sz w:val="20"/>
          <w:szCs w:val="20"/>
        </w:rPr>
      </w:pPr>
      <w:r w:rsidRPr="00AD1166">
        <w:rPr>
          <w:b/>
          <w:sz w:val="20"/>
          <w:szCs w:val="20"/>
        </w:rPr>
        <w:t>40 pkt</w:t>
      </w:r>
      <w:r w:rsidR="00AD1166" w:rsidRPr="00AD1166">
        <w:rPr>
          <w:b/>
          <w:sz w:val="20"/>
          <w:szCs w:val="20"/>
        </w:rPr>
        <w:t>.</w:t>
      </w:r>
      <w:r w:rsidRPr="00E24B5E">
        <w:rPr>
          <w:sz w:val="20"/>
          <w:szCs w:val="20"/>
        </w:rPr>
        <w:t xml:space="preserve"> – w przypadku wykazania dysponowania </w:t>
      </w:r>
      <w:r>
        <w:rPr>
          <w:sz w:val="20"/>
          <w:szCs w:val="20"/>
        </w:rPr>
        <w:t>tłumaczem</w:t>
      </w:r>
      <w:r w:rsidRPr="00E24B5E">
        <w:rPr>
          <w:sz w:val="20"/>
          <w:szCs w:val="20"/>
        </w:rPr>
        <w:t xml:space="preserve"> z</w:t>
      </w:r>
      <w:r>
        <w:rPr>
          <w:sz w:val="20"/>
          <w:szCs w:val="20"/>
        </w:rPr>
        <w:t xml:space="preserve"> </w:t>
      </w:r>
      <w:r w:rsidR="00B206D4">
        <w:rPr>
          <w:sz w:val="20"/>
          <w:szCs w:val="20"/>
        </w:rPr>
        <w:t>danej</w:t>
      </w:r>
      <w:r>
        <w:rPr>
          <w:sz w:val="20"/>
          <w:szCs w:val="20"/>
        </w:rPr>
        <w:t xml:space="preserve"> grupy językowej, na którą Wykonawca składa ofertę, który w okresie ostatnich 5 lat wykonał</w:t>
      </w:r>
      <w:r w:rsidRPr="00BC4DEF">
        <w:rPr>
          <w:sz w:val="20"/>
          <w:szCs w:val="20"/>
        </w:rPr>
        <w:t xml:space="preserve"> co najmniej </w:t>
      </w:r>
      <w:r>
        <w:rPr>
          <w:sz w:val="20"/>
          <w:szCs w:val="20"/>
        </w:rPr>
        <w:t>10 usług</w:t>
      </w:r>
      <w:r w:rsidRPr="00BC4DEF">
        <w:rPr>
          <w:sz w:val="20"/>
          <w:szCs w:val="20"/>
        </w:rPr>
        <w:t xml:space="preserve"> </w:t>
      </w:r>
      <w:r w:rsidR="00944506" w:rsidRPr="00944506">
        <w:rPr>
          <w:sz w:val="20"/>
          <w:szCs w:val="20"/>
        </w:rPr>
        <w:t>tłumaczenia pisemnego na rzecz placówek dyplomatycznych lub urzędów w obszarze odpowiednio: języka angielskiego lub niemieckiego lub francuskiego</w:t>
      </w:r>
      <w:r w:rsidRPr="001B2C98">
        <w:rPr>
          <w:sz w:val="20"/>
          <w:szCs w:val="20"/>
        </w:rPr>
        <w:t>;</w:t>
      </w:r>
    </w:p>
    <w:p w:rsidR="00252AAA" w:rsidRPr="00E24B5E" w:rsidRDefault="00252AAA" w:rsidP="00252AAA">
      <w:pPr>
        <w:pStyle w:val="Akapitzlist"/>
        <w:suppressAutoHyphens/>
        <w:ind w:right="-1"/>
        <w:jc w:val="both"/>
        <w:rPr>
          <w:sz w:val="20"/>
          <w:szCs w:val="20"/>
        </w:rPr>
      </w:pPr>
    </w:p>
    <w:p w:rsidR="00252AAA" w:rsidRDefault="00252AAA" w:rsidP="00944506">
      <w:pPr>
        <w:pStyle w:val="Akapitzlist"/>
        <w:suppressAutoHyphens/>
        <w:ind w:right="-1"/>
        <w:jc w:val="both"/>
        <w:rPr>
          <w:sz w:val="20"/>
          <w:szCs w:val="20"/>
        </w:rPr>
      </w:pPr>
      <w:r w:rsidRPr="00AD1166">
        <w:rPr>
          <w:b/>
          <w:sz w:val="20"/>
          <w:szCs w:val="20"/>
        </w:rPr>
        <w:t>60 pkt.</w:t>
      </w:r>
      <w:r>
        <w:rPr>
          <w:sz w:val="20"/>
          <w:szCs w:val="20"/>
        </w:rPr>
        <w:t xml:space="preserve"> - </w:t>
      </w:r>
      <w:r w:rsidR="00944506" w:rsidRPr="00E24B5E">
        <w:rPr>
          <w:sz w:val="20"/>
          <w:szCs w:val="20"/>
        </w:rPr>
        <w:t xml:space="preserve">w przypadku wykazania dysponowania </w:t>
      </w:r>
      <w:r w:rsidR="00944506">
        <w:rPr>
          <w:sz w:val="20"/>
          <w:szCs w:val="20"/>
        </w:rPr>
        <w:t>tłumaczem</w:t>
      </w:r>
      <w:r w:rsidR="00944506" w:rsidRPr="00E24B5E">
        <w:rPr>
          <w:sz w:val="20"/>
          <w:szCs w:val="20"/>
        </w:rPr>
        <w:t xml:space="preserve"> z</w:t>
      </w:r>
      <w:r w:rsidR="00944506">
        <w:rPr>
          <w:sz w:val="20"/>
          <w:szCs w:val="20"/>
        </w:rPr>
        <w:t xml:space="preserve"> </w:t>
      </w:r>
      <w:r w:rsidR="00944506" w:rsidRPr="00E24B5E">
        <w:rPr>
          <w:sz w:val="20"/>
          <w:szCs w:val="20"/>
        </w:rPr>
        <w:t xml:space="preserve">grupy językowej </w:t>
      </w:r>
      <w:r w:rsidR="00944506">
        <w:rPr>
          <w:sz w:val="20"/>
          <w:szCs w:val="20"/>
        </w:rPr>
        <w:t>z grupy językowej, na którą Wykonawca składa ofertę, który w okresie ostatnich 5 lat wykonał</w:t>
      </w:r>
      <w:r w:rsidR="00944506" w:rsidRPr="00BC4DEF">
        <w:rPr>
          <w:sz w:val="20"/>
          <w:szCs w:val="20"/>
        </w:rPr>
        <w:t xml:space="preserve"> co najmniej </w:t>
      </w:r>
      <w:r w:rsidR="00944506">
        <w:rPr>
          <w:sz w:val="20"/>
          <w:szCs w:val="20"/>
        </w:rPr>
        <w:t>15 usług</w:t>
      </w:r>
      <w:r w:rsidR="00944506" w:rsidRPr="00BC4DEF">
        <w:rPr>
          <w:sz w:val="20"/>
          <w:szCs w:val="20"/>
        </w:rPr>
        <w:t xml:space="preserve"> </w:t>
      </w:r>
      <w:r w:rsidR="00944506" w:rsidRPr="00944506">
        <w:rPr>
          <w:sz w:val="20"/>
          <w:szCs w:val="20"/>
        </w:rPr>
        <w:t>tłumaczenia pisemnego na rzecz placówek dyplomatycznych lub urzędów w obszarze odpowiednio: języka angielskiego lub niemieckiego lub francuskiego</w:t>
      </w:r>
      <w:r w:rsidRPr="001B2C98">
        <w:rPr>
          <w:sz w:val="20"/>
          <w:szCs w:val="20"/>
        </w:rPr>
        <w:t>;</w:t>
      </w:r>
    </w:p>
    <w:p w:rsidR="00252AAA" w:rsidRDefault="00252AAA" w:rsidP="00252AAA">
      <w:pPr>
        <w:pStyle w:val="Akapitzlist"/>
        <w:suppressAutoHyphens/>
        <w:ind w:right="-1"/>
        <w:jc w:val="both"/>
        <w:rPr>
          <w:sz w:val="20"/>
          <w:szCs w:val="20"/>
        </w:rPr>
      </w:pPr>
    </w:p>
    <w:p w:rsidR="00252AAA" w:rsidRDefault="00456372" w:rsidP="0000516D">
      <w:pPr>
        <w:pStyle w:val="Akapitzlist"/>
        <w:jc w:val="both"/>
      </w:pPr>
      <w:r w:rsidRPr="00456372">
        <w:rPr>
          <w:sz w:val="20"/>
          <w:szCs w:val="20"/>
        </w:rPr>
        <w:t>Pod pojęciem usługi tłumaczenia pisemnego Zamawiający rozumie wykonanie tłumaczeń dokumentów urzędowych/korespondencji dyplomatycznej składających się co najmniej z 2 stron</w:t>
      </w:r>
      <w:r w:rsidR="00252AAA" w:rsidRPr="00F0512E">
        <w:rPr>
          <w:sz w:val="20"/>
          <w:szCs w:val="20"/>
        </w:rPr>
        <w:t>.</w:t>
      </w:r>
    </w:p>
    <w:p w:rsidR="00252AAA" w:rsidRDefault="00252AAA" w:rsidP="00252AAA">
      <w:pPr>
        <w:pStyle w:val="Akapitzlist"/>
        <w:suppressAutoHyphens/>
        <w:ind w:right="-1"/>
        <w:jc w:val="both"/>
        <w:rPr>
          <w:sz w:val="20"/>
          <w:szCs w:val="20"/>
        </w:rPr>
      </w:pPr>
    </w:p>
    <w:p w:rsidR="00950AEB" w:rsidRDefault="00950AEB" w:rsidP="00950AEB">
      <w:pPr>
        <w:pStyle w:val="Akapitzlist"/>
        <w:suppressAutoHyphens/>
        <w:ind w:right="-1"/>
        <w:jc w:val="both"/>
        <w:rPr>
          <w:sz w:val="20"/>
          <w:szCs w:val="20"/>
        </w:rPr>
      </w:pPr>
      <w:r>
        <w:rPr>
          <w:sz w:val="20"/>
          <w:szCs w:val="20"/>
        </w:rPr>
        <w:t>W przypadku nie podania w ofercie informacji w ww. zakresie Zamawiający przyzna ocenianej ofercie 0 pkt. w tym kryterium.</w:t>
      </w:r>
    </w:p>
    <w:p w:rsidR="00950AEB" w:rsidRPr="004D626E" w:rsidRDefault="00950AEB" w:rsidP="00950AEB">
      <w:pPr>
        <w:pStyle w:val="Akapitzlist"/>
        <w:suppressAutoHyphens/>
        <w:ind w:right="-1"/>
        <w:jc w:val="both"/>
        <w:rPr>
          <w:sz w:val="20"/>
          <w:szCs w:val="20"/>
        </w:rPr>
      </w:pPr>
    </w:p>
    <w:p w:rsidR="00950AEB" w:rsidRDefault="00950AEB" w:rsidP="00950AEB">
      <w:pPr>
        <w:pStyle w:val="Akapitzlist"/>
        <w:suppressAutoHyphens/>
        <w:ind w:right="-1"/>
        <w:jc w:val="both"/>
        <w:rPr>
          <w:sz w:val="20"/>
          <w:szCs w:val="20"/>
        </w:rPr>
      </w:pPr>
      <w:r w:rsidRPr="004D626E">
        <w:rPr>
          <w:sz w:val="20"/>
          <w:szCs w:val="20"/>
        </w:rPr>
        <w:t>Zamawiający będzie punktował wyłącznie potencjał kadro</w:t>
      </w:r>
      <w:r>
        <w:rPr>
          <w:sz w:val="20"/>
          <w:szCs w:val="20"/>
        </w:rPr>
        <w:t xml:space="preserve">wy własny Wykonawcy lub którym </w:t>
      </w:r>
      <w:r w:rsidRPr="004D626E">
        <w:rPr>
          <w:sz w:val="20"/>
          <w:szCs w:val="20"/>
        </w:rPr>
        <w:t xml:space="preserve">Wykonawca dysponuje lub będzie dysponował bezpośrednio, z wyłączeniem zastosowania art. 22a ustawy </w:t>
      </w:r>
      <w:proofErr w:type="spellStart"/>
      <w:r w:rsidRPr="004D626E">
        <w:rPr>
          <w:sz w:val="20"/>
          <w:szCs w:val="20"/>
        </w:rPr>
        <w:t>Pzp</w:t>
      </w:r>
      <w:proofErr w:type="spellEnd"/>
      <w:r w:rsidRPr="004D626E">
        <w:rPr>
          <w:sz w:val="20"/>
          <w:szCs w:val="20"/>
        </w:rPr>
        <w:t>.</w:t>
      </w:r>
    </w:p>
    <w:p w:rsidR="00950AEB" w:rsidRPr="004D626E" w:rsidRDefault="00950AEB" w:rsidP="00950AEB">
      <w:pPr>
        <w:pStyle w:val="Akapitzlist"/>
        <w:suppressAutoHyphens/>
        <w:ind w:right="-1"/>
        <w:jc w:val="both"/>
        <w:rPr>
          <w:sz w:val="20"/>
          <w:szCs w:val="20"/>
        </w:rPr>
      </w:pPr>
      <w:r>
        <w:rPr>
          <w:sz w:val="20"/>
          <w:szCs w:val="20"/>
        </w:rPr>
        <w:t xml:space="preserve">Zamawiający będzie przyznawał punkty w tym kryterium wyłącznie za wykonane przez wskazanego tłumacza usługi dodatkowe poza usługami wskazanymi w części </w:t>
      </w:r>
      <w:r w:rsidR="00B97E15">
        <w:rPr>
          <w:sz w:val="20"/>
          <w:szCs w:val="20"/>
        </w:rPr>
        <w:t>Doświadczenie</w:t>
      </w:r>
      <w:r>
        <w:rPr>
          <w:sz w:val="20"/>
          <w:szCs w:val="20"/>
        </w:rPr>
        <w:t xml:space="preserve"> „Wykazu osób” w celu wykazania spełnienia warunku udziału w postępowaniu. Oznacza to, że usługi wskazane w części </w:t>
      </w:r>
      <w:r w:rsidR="00B97E15">
        <w:rPr>
          <w:sz w:val="20"/>
          <w:szCs w:val="20"/>
        </w:rPr>
        <w:t xml:space="preserve">Doświadczenie </w:t>
      </w:r>
      <w:r>
        <w:rPr>
          <w:sz w:val="20"/>
          <w:szCs w:val="20"/>
        </w:rPr>
        <w:t>„Wykazu osób” nie będą brane pod uwagę przy ustalaniu doświadczenia tłumacza w niniejszym kryterium.</w:t>
      </w:r>
    </w:p>
    <w:p w:rsidR="00950AEB" w:rsidRDefault="00950AEB" w:rsidP="00950AEB">
      <w:pPr>
        <w:pStyle w:val="Akapitzlist"/>
        <w:suppressAutoHyphens/>
        <w:ind w:right="-1"/>
        <w:jc w:val="both"/>
        <w:rPr>
          <w:sz w:val="20"/>
          <w:szCs w:val="20"/>
        </w:rPr>
      </w:pPr>
      <w:r w:rsidRPr="004D626E">
        <w:rPr>
          <w:sz w:val="20"/>
          <w:szCs w:val="20"/>
        </w:rPr>
        <w:t>Wykaz osób będzie podlegał uzupełnieniu</w:t>
      </w:r>
      <w:r>
        <w:rPr>
          <w:sz w:val="20"/>
          <w:szCs w:val="20"/>
        </w:rPr>
        <w:t xml:space="preserve"> tylko</w:t>
      </w:r>
      <w:r w:rsidRPr="004D626E">
        <w:rPr>
          <w:sz w:val="20"/>
          <w:szCs w:val="20"/>
        </w:rPr>
        <w:t xml:space="preserve"> w zakresie </w:t>
      </w:r>
      <w:r>
        <w:rPr>
          <w:sz w:val="20"/>
          <w:szCs w:val="20"/>
        </w:rPr>
        <w:t>części służącej</w:t>
      </w:r>
      <w:r w:rsidRPr="00E24B5E">
        <w:rPr>
          <w:sz w:val="20"/>
          <w:szCs w:val="20"/>
        </w:rPr>
        <w:t xml:space="preserve"> wykazani</w:t>
      </w:r>
      <w:r>
        <w:rPr>
          <w:sz w:val="20"/>
          <w:szCs w:val="20"/>
        </w:rPr>
        <w:t>u</w:t>
      </w:r>
      <w:r w:rsidRPr="00E24B5E">
        <w:rPr>
          <w:sz w:val="20"/>
          <w:szCs w:val="20"/>
        </w:rPr>
        <w:t xml:space="preserve"> spełnienia warunku udziału w postępowaniu</w:t>
      </w:r>
      <w:r>
        <w:rPr>
          <w:sz w:val="20"/>
          <w:szCs w:val="20"/>
        </w:rPr>
        <w:t>.</w:t>
      </w:r>
      <w:r w:rsidRPr="004D626E">
        <w:rPr>
          <w:sz w:val="20"/>
          <w:szCs w:val="20"/>
        </w:rPr>
        <w:t xml:space="preserve"> </w:t>
      </w:r>
    </w:p>
    <w:p w:rsidR="00950AEB" w:rsidRDefault="00950AEB" w:rsidP="00950AEB">
      <w:pPr>
        <w:pStyle w:val="Akapitzlist"/>
        <w:suppressAutoHyphens/>
        <w:ind w:right="-1"/>
        <w:jc w:val="both"/>
        <w:rPr>
          <w:sz w:val="20"/>
          <w:szCs w:val="20"/>
        </w:rPr>
      </w:pPr>
      <w:r w:rsidRPr="004D626E">
        <w:rPr>
          <w:sz w:val="20"/>
          <w:szCs w:val="20"/>
        </w:rPr>
        <w:t xml:space="preserve">Wykonawca otrzyma dodatkowe punkty tylko i wyłącznie za osoby podane w pierwotnym wykazie załączonym do oferty i jednocześnie spełniające warunki udziału w postępowaniu, </w:t>
      </w:r>
      <w:r>
        <w:rPr>
          <w:sz w:val="20"/>
          <w:szCs w:val="20"/>
        </w:rPr>
        <w:t xml:space="preserve">              </w:t>
      </w:r>
      <w:r w:rsidRPr="004D626E">
        <w:rPr>
          <w:sz w:val="20"/>
          <w:szCs w:val="20"/>
        </w:rPr>
        <w:t>z uwzględnieniem wykazanego w pierwotnym wykazie doświad</w:t>
      </w:r>
      <w:r>
        <w:rPr>
          <w:sz w:val="20"/>
          <w:szCs w:val="20"/>
        </w:rPr>
        <w:t>czenia o zakresie określonym w niniejszym kryterium</w:t>
      </w:r>
      <w:r w:rsidRPr="004D626E">
        <w:rPr>
          <w:sz w:val="20"/>
          <w:szCs w:val="20"/>
        </w:rPr>
        <w:t>.</w:t>
      </w:r>
    </w:p>
    <w:p w:rsidR="00950AEB" w:rsidRDefault="00950AEB" w:rsidP="00950AEB">
      <w:pPr>
        <w:pStyle w:val="Akapitzlist"/>
        <w:suppressAutoHyphens/>
        <w:ind w:right="-1"/>
        <w:jc w:val="both"/>
        <w:rPr>
          <w:sz w:val="20"/>
          <w:szCs w:val="20"/>
        </w:rPr>
      </w:pPr>
      <w:r w:rsidRPr="004D626E">
        <w:rPr>
          <w:sz w:val="20"/>
          <w:szCs w:val="20"/>
        </w:rPr>
        <w:t>Dla nowych osób, zastępujących osoby nie spełniające warunku udziału, bądź nowych osób nie wskazanych w pierwotnym wykazie, których doświadczenie ulegnie zmianie w wyniku zastosowania art. 26 ust. 3 ustawy - do oceny w kryterium oceny ofert osob</w:t>
      </w:r>
      <w:r>
        <w:rPr>
          <w:sz w:val="20"/>
          <w:szCs w:val="20"/>
        </w:rPr>
        <w:t>a ta nie zostanie uwzględniona.</w:t>
      </w:r>
    </w:p>
    <w:p w:rsidR="00950AEB" w:rsidRDefault="00950AEB" w:rsidP="00950AEB">
      <w:pPr>
        <w:pStyle w:val="Akapitzlist"/>
        <w:suppressAutoHyphens/>
        <w:ind w:right="-1"/>
        <w:jc w:val="both"/>
        <w:rPr>
          <w:sz w:val="20"/>
          <w:szCs w:val="20"/>
        </w:rPr>
      </w:pPr>
    </w:p>
    <w:p w:rsidR="00252AAA" w:rsidRDefault="00950AEB" w:rsidP="00950AEB">
      <w:pPr>
        <w:pStyle w:val="Akapitzlist"/>
        <w:suppressAutoHyphens/>
        <w:ind w:right="-1"/>
        <w:jc w:val="both"/>
        <w:rPr>
          <w:sz w:val="20"/>
          <w:szCs w:val="20"/>
        </w:rPr>
      </w:pPr>
      <w:r>
        <w:rPr>
          <w:sz w:val="20"/>
          <w:szCs w:val="20"/>
        </w:rPr>
        <w:t>W przypadku wskazania więcej niż jednej osoby w „Wykazie osób” w postępowaniu punkty za doświadczenie tłumacza nie będą podlegały sumowaniu. W takiej sytuacji Zamawiający przyzna ocenianej ofercie punktację jak dla osoby posiadającej najmniejsze doświadczenie.</w:t>
      </w:r>
    </w:p>
    <w:p w:rsidR="00252AAA" w:rsidRDefault="00252AAA" w:rsidP="005A0B8F">
      <w:pPr>
        <w:pStyle w:val="Akapitzlist"/>
        <w:suppressAutoHyphens/>
        <w:ind w:right="-1"/>
        <w:jc w:val="both"/>
        <w:rPr>
          <w:sz w:val="20"/>
          <w:szCs w:val="20"/>
        </w:rPr>
      </w:pPr>
    </w:p>
    <w:p w:rsidR="00162456" w:rsidRDefault="00162456" w:rsidP="005A0B8F">
      <w:pPr>
        <w:pStyle w:val="Akapitzlist"/>
        <w:suppressAutoHyphens/>
        <w:ind w:right="-1"/>
        <w:jc w:val="both"/>
        <w:rPr>
          <w:sz w:val="20"/>
          <w:szCs w:val="20"/>
        </w:rPr>
      </w:pPr>
      <w:r>
        <w:rPr>
          <w:sz w:val="20"/>
          <w:szCs w:val="20"/>
        </w:rPr>
        <w:t>Punktacja w tym kryterium dla zadania nr 10 będzie obliczona w następujący sposób:</w:t>
      </w:r>
    </w:p>
    <w:p w:rsidR="00B51DA9" w:rsidRDefault="00B51DA9" w:rsidP="005A0B8F">
      <w:pPr>
        <w:pStyle w:val="Akapitzlist"/>
        <w:suppressAutoHyphens/>
        <w:ind w:right="-1"/>
        <w:jc w:val="both"/>
        <w:rPr>
          <w:sz w:val="20"/>
          <w:szCs w:val="20"/>
        </w:rPr>
      </w:pPr>
    </w:p>
    <w:p w:rsidR="00473C45" w:rsidRDefault="00473C45" w:rsidP="005A0B8F">
      <w:pPr>
        <w:pStyle w:val="Akapitzlist"/>
        <w:suppressAutoHyphens/>
        <w:ind w:right="-1"/>
        <w:jc w:val="both"/>
        <w:rPr>
          <w:sz w:val="20"/>
          <w:szCs w:val="20"/>
        </w:rPr>
      </w:pPr>
    </w:p>
    <w:tbl>
      <w:tblPr>
        <w:tblW w:w="10998" w:type="dxa"/>
        <w:jc w:val="center"/>
        <w:tblLayout w:type="fixed"/>
        <w:tblCellMar>
          <w:left w:w="70" w:type="dxa"/>
          <w:right w:w="70" w:type="dxa"/>
        </w:tblCellMar>
        <w:tblLook w:val="0000" w:firstRow="0" w:lastRow="0" w:firstColumn="0" w:lastColumn="0" w:noHBand="0" w:noVBand="0"/>
      </w:tblPr>
      <w:tblGrid>
        <w:gridCol w:w="1564"/>
        <w:gridCol w:w="972"/>
        <w:gridCol w:w="4082"/>
        <w:gridCol w:w="4380"/>
      </w:tblGrid>
      <w:tr w:rsidR="00162456" w:rsidRPr="00243B5A" w:rsidTr="00B51DA9">
        <w:trPr>
          <w:cantSplit/>
          <w:jc w:val="center"/>
        </w:trPr>
        <w:tc>
          <w:tcPr>
            <w:tcW w:w="1564" w:type="dxa"/>
          </w:tcPr>
          <w:p w:rsidR="00162456" w:rsidRPr="00243B5A" w:rsidRDefault="00162456" w:rsidP="007A7771">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162456" w:rsidRPr="00243B5A" w:rsidRDefault="00162456" w:rsidP="007A7771">
            <w:pPr>
              <w:shd w:val="clear" w:color="auto" w:fill="FFFFFF"/>
              <w:spacing w:line="240" w:lineRule="exact"/>
              <w:jc w:val="both"/>
              <w:rPr>
                <w:rFonts w:ascii="Arial" w:hAnsi="Arial" w:cs="Arial"/>
                <w:iCs/>
                <w:sz w:val="20"/>
                <w:szCs w:val="20"/>
              </w:rPr>
            </w:pPr>
            <w:r>
              <w:rPr>
                <w:rFonts w:ascii="Arial" w:hAnsi="Arial" w:cs="Arial"/>
                <w:iCs/>
                <w:sz w:val="20"/>
                <w:szCs w:val="20"/>
              </w:rPr>
              <w:t>D</w:t>
            </w:r>
            <w:r w:rsidRPr="00243B5A">
              <w:rPr>
                <w:rFonts w:ascii="Arial" w:hAnsi="Arial" w:cs="Arial"/>
                <w:iCs/>
                <w:sz w:val="20"/>
                <w:szCs w:val="20"/>
              </w:rPr>
              <w:t xml:space="preserve"> =</w:t>
            </w:r>
          </w:p>
        </w:tc>
        <w:tc>
          <w:tcPr>
            <w:tcW w:w="4082" w:type="dxa"/>
            <w:tcBorders>
              <w:bottom w:val="single" w:sz="4" w:space="0" w:color="auto"/>
            </w:tcBorders>
            <w:vAlign w:val="center"/>
          </w:tcPr>
          <w:p w:rsidR="00162456" w:rsidRPr="00243B5A" w:rsidRDefault="00B51DA9" w:rsidP="00B51DA9">
            <w:pPr>
              <w:shd w:val="clear" w:color="auto" w:fill="FFFFFF"/>
              <w:spacing w:line="240" w:lineRule="exact"/>
              <w:ind w:left="-24"/>
              <w:jc w:val="center"/>
              <w:rPr>
                <w:rFonts w:ascii="Arial" w:hAnsi="Arial" w:cs="Arial"/>
                <w:iCs/>
                <w:sz w:val="20"/>
                <w:szCs w:val="20"/>
              </w:rPr>
            </w:pPr>
            <w:r>
              <w:rPr>
                <w:rFonts w:ascii="Arial" w:hAnsi="Arial" w:cs="Arial"/>
                <w:iCs/>
                <w:sz w:val="20"/>
                <w:szCs w:val="20"/>
              </w:rPr>
              <w:t>Suma punktów przyznanych dla każdego z tłumaczy</w:t>
            </w:r>
          </w:p>
        </w:tc>
        <w:tc>
          <w:tcPr>
            <w:tcW w:w="4380" w:type="dxa"/>
            <w:vMerge w:val="restart"/>
            <w:vAlign w:val="center"/>
          </w:tcPr>
          <w:p w:rsidR="00162456" w:rsidRPr="00243B5A" w:rsidRDefault="00162456" w:rsidP="007A7771">
            <w:pPr>
              <w:shd w:val="clear" w:color="auto" w:fill="FFFFFF"/>
              <w:spacing w:line="240" w:lineRule="exact"/>
              <w:jc w:val="both"/>
              <w:rPr>
                <w:rFonts w:ascii="Arial" w:hAnsi="Arial" w:cs="Arial"/>
                <w:iCs/>
                <w:sz w:val="20"/>
                <w:szCs w:val="20"/>
              </w:rPr>
            </w:pPr>
          </w:p>
        </w:tc>
      </w:tr>
      <w:tr w:rsidR="00162456" w:rsidRPr="00243B5A" w:rsidTr="00B51DA9">
        <w:trPr>
          <w:cantSplit/>
          <w:jc w:val="center"/>
        </w:trPr>
        <w:tc>
          <w:tcPr>
            <w:tcW w:w="1564" w:type="dxa"/>
          </w:tcPr>
          <w:p w:rsidR="00162456" w:rsidRPr="00243B5A" w:rsidRDefault="00162456" w:rsidP="007A7771">
            <w:pPr>
              <w:shd w:val="clear" w:color="auto" w:fill="FFFFFF"/>
              <w:spacing w:line="240" w:lineRule="exact"/>
              <w:ind w:left="360"/>
              <w:jc w:val="both"/>
              <w:rPr>
                <w:rFonts w:ascii="Arial" w:hAnsi="Arial" w:cs="Arial"/>
                <w:iCs/>
                <w:sz w:val="20"/>
                <w:szCs w:val="20"/>
              </w:rPr>
            </w:pPr>
          </w:p>
        </w:tc>
        <w:tc>
          <w:tcPr>
            <w:tcW w:w="972" w:type="dxa"/>
            <w:vMerge/>
            <w:vAlign w:val="center"/>
          </w:tcPr>
          <w:p w:rsidR="00162456" w:rsidRPr="00243B5A" w:rsidRDefault="00162456" w:rsidP="007A7771">
            <w:pPr>
              <w:shd w:val="clear" w:color="auto" w:fill="FFFFFF"/>
              <w:spacing w:line="240" w:lineRule="exact"/>
              <w:ind w:left="360"/>
              <w:jc w:val="both"/>
              <w:rPr>
                <w:rFonts w:ascii="Arial" w:hAnsi="Arial" w:cs="Arial"/>
                <w:iCs/>
                <w:sz w:val="20"/>
                <w:szCs w:val="20"/>
              </w:rPr>
            </w:pPr>
          </w:p>
        </w:tc>
        <w:tc>
          <w:tcPr>
            <w:tcW w:w="4082" w:type="dxa"/>
            <w:tcBorders>
              <w:top w:val="single" w:sz="4" w:space="0" w:color="auto"/>
            </w:tcBorders>
            <w:vAlign w:val="center"/>
          </w:tcPr>
          <w:p w:rsidR="00162456" w:rsidRPr="00243B5A" w:rsidRDefault="00B25348" w:rsidP="00456372">
            <w:pPr>
              <w:shd w:val="clear" w:color="auto" w:fill="FFFFFF"/>
              <w:spacing w:line="240" w:lineRule="exact"/>
              <w:ind w:left="-24"/>
              <w:jc w:val="center"/>
              <w:rPr>
                <w:rFonts w:ascii="Arial" w:hAnsi="Arial" w:cs="Arial"/>
                <w:iCs/>
                <w:sz w:val="20"/>
                <w:szCs w:val="20"/>
              </w:rPr>
            </w:pPr>
            <w:r>
              <w:rPr>
                <w:rFonts w:ascii="Arial" w:hAnsi="Arial" w:cs="Arial"/>
                <w:iCs/>
                <w:sz w:val="20"/>
                <w:szCs w:val="20"/>
              </w:rPr>
              <w:t>3</w:t>
            </w:r>
          </w:p>
        </w:tc>
        <w:tc>
          <w:tcPr>
            <w:tcW w:w="4380" w:type="dxa"/>
            <w:vMerge/>
            <w:vAlign w:val="center"/>
          </w:tcPr>
          <w:p w:rsidR="00162456" w:rsidRPr="00243B5A" w:rsidRDefault="00162456" w:rsidP="007A7771">
            <w:pPr>
              <w:shd w:val="clear" w:color="auto" w:fill="FFFFFF"/>
              <w:spacing w:line="240" w:lineRule="exact"/>
              <w:ind w:left="360"/>
              <w:jc w:val="both"/>
              <w:rPr>
                <w:rFonts w:ascii="Arial" w:hAnsi="Arial" w:cs="Arial"/>
                <w:iCs/>
                <w:sz w:val="20"/>
                <w:szCs w:val="20"/>
              </w:rPr>
            </w:pPr>
          </w:p>
        </w:tc>
      </w:tr>
    </w:tbl>
    <w:p w:rsidR="00162456" w:rsidRPr="00B51DA9" w:rsidRDefault="00162456" w:rsidP="00B51DA9">
      <w:pPr>
        <w:suppressAutoHyphens/>
        <w:ind w:right="-1"/>
        <w:jc w:val="both"/>
        <w:rPr>
          <w:sz w:val="20"/>
          <w:szCs w:val="20"/>
        </w:rPr>
      </w:pPr>
    </w:p>
    <w:p w:rsidR="005A0B8F" w:rsidRDefault="005A0B8F" w:rsidP="005A0B8F">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sidR="00456372">
        <w:rPr>
          <w:b/>
          <w:bCs/>
          <w:sz w:val="20"/>
          <w:szCs w:val="20"/>
          <w:lang w:eastAsia="pl-PL"/>
        </w:rPr>
        <w:t>6</w:t>
      </w:r>
      <w:r w:rsidRPr="00243B5A">
        <w:rPr>
          <w:b/>
          <w:bCs/>
          <w:sz w:val="20"/>
          <w:szCs w:val="20"/>
          <w:lang w:eastAsia="pl-PL"/>
        </w:rPr>
        <w:t>0 punktów</w:t>
      </w:r>
      <w:r w:rsidRPr="00243B5A">
        <w:rPr>
          <w:bCs/>
          <w:sz w:val="20"/>
          <w:szCs w:val="20"/>
          <w:lang w:eastAsia="pl-PL"/>
        </w:rPr>
        <w:t>.</w:t>
      </w:r>
    </w:p>
    <w:p w:rsidR="00456372" w:rsidRPr="00456372" w:rsidRDefault="00456372" w:rsidP="00456372">
      <w:pPr>
        <w:tabs>
          <w:tab w:val="num" w:pos="709"/>
        </w:tabs>
        <w:suppressAutoHyphens/>
        <w:ind w:right="-567"/>
        <w:rPr>
          <w:bCs/>
          <w:sz w:val="20"/>
          <w:szCs w:val="20"/>
        </w:rPr>
      </w:pPr>
    </w:p>
    <w:p w:rsidR="009C06F7" w:rsidRPr="009C06F7" w:rsidRDefault="009C06F7" w:rsidP="005609E7">
      <w:pPr>
        <w:pStyle w:val="Akapitzlist"/>
        <w:numPr>
          <w:ilvl w:val="2"/>
          <w:numId w:val="44"/>
        </w:numPr>
        <w:suppressAutoHyphens/>
        <w:ind w:right="-1"/>
        <w:jc w:val="both"/>
        <w:rPr>
          <w:bCs/>
          <w:sz w:val="20"/>
          <w:szCs w:val="20"/>
        </w:rPr>
      </w:pPr>
      <w:r w:rsidRPr="009C06F7">
        <w:rPr>
          <w:bCs/>
          <w:sz w:val="20"/>
          <w:szCs w:val="20"/>
        </w:rPr>
        <w:t>Za najkorzystniejsza zostanie uznana oferta, która uzyska łącznie największa liczbę punktów (P) wyliczoną zgodnie z poniższym wzorem:</w:t>
      </w:r>
    </w:p>
    <w:p w:rsidR="009C06F7" w:rsidRPr="009C06F7" w:rsidRDefault="009C06F7" w:rsidP="009C06F7">
      <w:pPr>
        <w:tabs>
          <w:tab w:val="left" w:pos="851"/>
        </w:tabs>
        <w:ind w:left="720"/>
        <w:jc w:val="both"/>
        <w:rPr>
          <w:rFonts w:ascii="Arial" w:hAnsi="Arial" w:cs="Arial"/>
          <w:bCs/>
          <w:sz w:val="20"/>
          <w:szCs w:val="20"/>
        </w:rPr>
      </w:pPr>
    </w:p>
    <w:p w:rsidR="009C06F7" w:rsidRPr="009C06F7" w:rsidRDefault="009C06F7" w:rsidP="009C06F7">
      <w:pPr>
        <w:jc w:val="center"/>
        <w:rPr>
          <w:rFonts w:ascii="Arial" w:hAnsi="Arial" w:cs="Arial"/>
          <w:b/>
          <w:bCs/>
          <w:sz w:val="20"/>
          <w:szCs w:val="20"/>
        </w:rPr>
      </w:pPr>
      <w:r w:rsidRPr="009C06F7">
        <w:rPr>
          <w:rFonts w:ascii="Arial" w:hAnsi="Arial" w:cs="Arial"/>
          <w:b/>
          <w:bCs/>
          <w:sz w:val="20"/>
          <w:szCs w:val="20"/>
        </w:rPr>
        <w:t xml:space="preserve">P = C + </w:t>
      </w:r>
      <w:r w:rsidR="0040175E">
        <w:rPr>
          <w:rFonts w:ascii="Arial" w:hAnsi="Arial" w:cs="Arial"/>
          <w:b/>
          <w:bCs/>
          <w:sz w:val="20"/>
          <w:szCs w:val="20"/>
        </w:rPr>
        <w:t>D</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 xml:space="preserve">Gdzie: </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9C06F7" w:rsidRPr="009C06F7" w:rsidRDefault="0040175E" w:rsidP="009C06F7">
      <w:pPr>
        <w:ind w:left="709"/>
        <w:jc w:val="both"/>
        <w:rPr>
          <w:rFonts w:ascii="Verdana" w:hAnsi="Verdana" w:cs="Arial"/>
          <w:bCs/>
          <w:sz w:val="20"/>
          <w:szCs w:val="20"/>
        </w:rPr>
      </w:pPr>
      <w:r>
        <w:rPr>
          <w:rFonts w:ascii="Arial" w:hAnsi="Arial" w:cs="Arial"/>
          <w:bCs/>
          <w:sz w:val="20"/>
          <w:szCs w:val="20"/>
        </w:rPr>
        <w:t>D</w:t>
      </w:r>
      <w:r w:rsidR="009C06F7" w:rsidRPr="009C06F7">
        <w:rPr>
          <w:rFonts w:ascii="Arial" w:hAnsi="Arial" w:cs="Arial"/>
          <w:bCs/>
          <w:sz w:val="20"/>
          <w:szCs w:val="20"/>
        </w:rPr>
        <w:t xml:space="preserve"> – liczba punktów uzyskanych w kryterium „</w:t>
      </w:r>
      <w:r>
        <w:rPr>
          <w:rFonts w:ascii="Arial" w:hAnsi="Arial" w:cs="Arial"/>
          <w:sz w:val="20"/>
          <w:szCs w:val="20"/>
        </w:rPr>
        <w:t>Doświadczenie tłumacza</w:t>
      </w:r>
      <w:r w:rsidR="009C06F7" w:rsidRPr="009C06F7">
        <w:rPr>
          <w:rFonts w:ascii="Arial" w:hAnsi="Arial" w:cs="Arial"/>
          <w:bCs/>
          <w:sz w:val="20"/>
          <w:szCs w:val="20"/>
        </w:rPr>
        <w:t>”</w:t>
      </w:r>
    </w:p>
    <w:p w:rsidR="009C06F7" w:rsidRPr="009C06F7" w:rsidRDefault="009C06F7" w:rsidP="009C06F7">
      <w:pPr>
        <w:tabs>
          <w:tab w:val="num" w:pos="709"/>
        </w:tabs>
        <w:suppressAutoHyphens/>
        <w:ind w:right="-567"/>
        <w:rPr>
          <w:bCs/>
          <w:sz w:val="20"/>
          <w:szCs w:val="20"/>
        </w:rPr>
      </w:pPr>
    </w:p>
    <w:p w:rsidR="005A1F46" w:rsidRDefault="009C06F7" w:rsidP="005609E7">
      <w:pPr>
        <w:pStyle w:val="Akapitzlist"/>
        <w:numPr>
          <w:ilvl w:val="1"/>
          <w:numId w:val="44"/>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DB3EC9">
      <w:pPr>
        <w:pStyle w:val="Akapitzlist"/>
        <w:numPr>
          <w:ilvl w:val="1"/>
          <w:numId w:val="44"/>
        </w:numPr>
        <w:suppressAutoHyphens/>
        <w:ind w:left="709" w:right="-1"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w:t>
      </w:r>
      <w:r w:rsidR="00DB3EC9">
        <w:rPr>
          <w:bCs/>
          <w:sz w:val="20"/>
          <w:szCs w:val="20"/>
        </w:rPr>
        <w:t>8</w:t>
      </w:r>
      <w:r w:rsidRPr="005A1F46">
        <w:rPr>
          <w:bCs/>
          <w:sz w:val="20"/>
          <w:szCs w:val="20"/>
        </w:rPr>
        <w:t>.1.3.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905697" w:rsidRDefault="00701C8E" w:rsidP="00905697">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DB3EC9">
        <w:rPr>
          <w:rFonts w:ascii="Arial" w:hAnsi="Arial" w:cs="Arial"/>
          <w:spacing w:val="2"/>
          <w:position w:val="2"/>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w:t>
      </w:r>
      <w:r w:rsidR="00905697">
        <w:rPr>
          <w:rFonts w:ascii="Arial" w:hAnsi="Arial" w:cs="Arial"/>
          <w:spacing w:val="2"/>
          <w:position w:val="2"/>
          <w:sz w:val="20"/>
          <w:szCs w:val="20"/>
        </w:rPr>
        <w:t>domi Wykonawcę odrębnym pismem.</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F636BB" w:rsidP="00F37B1C">
      <w:pPr>
        <w:tabs>
          <w:tab w:val="left" w:pos="709"/>
        </w:tabs>
        <w:ind w:left="705" w:hanging="705"/>
        <w:jc w:val="both"/>
        <w:rPr>
          <w:rFonts w:ascii="Arial" w:hAnsi="Arial" w:cs="Arial"/>
          <w:sz w:val="20"/>
          <w:szCs w:val="20"/>
        </w:rPr>
      </w:pPr>
      <w:r>
        <w:rPr>
          <w:rFonts w:ascii="Arial" w:hAnsi="Arial" w:cs="Arial"/>
          <w:color w:val="000000"/>
          <w:spacing w:val="4"/>
          <w:sz w:val="20"/>
          <w:szCs w:val="20"/>
          <w:lang w:eastAsia="ar-SA"/>
        </w:rPr>
        <w:t>Zamawiający nie żąda wniesienia zabezpieczenia należytego wykonania umowy.</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przysługują środki ochrony prawnej określone </w:t>
      </w:r>
      <w:r w:rsidRPr="008F1E5F">
        <w:rPr>
          <w:rFonts w:ascii="Arial" w:hAnsi="Arial" w:cs="Arial"/>
          <w:spacing w:val="4"/>
          <w:sz w:val="20"/>
          <w:szCs w:val="20"/>
        </w:rPr>
        <w:br/>
        <w:t xml:space="preserve">w Dziale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 xml:space="preserve">Odwołanie przysługuje wyłącznie od niezgodnej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r>
      <w:r w:rsidRPr="008F1E5F">
        <w:rPr>
          <w:rFonts w:ascii="Arial" w:hAnsi="Arial" w:cs="Arial"/>
          <w:spacing w:val="4"/>
          <w:sz w:val="20"/>
          <w:szCs w:val="20"/>
        </w:rPr>
        <w:lastRenderedPageBreak/>
        <w:t xml:space="preserve">w sposób określony w art. 180 ust.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w rozumieniu ustawy z dnia 23 listopada 2012 r. - Prawo pocztowe (Dz. U. z 2012 r. poz. 1529)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CF0191" w:rsidRDefault="00CF0191" w:rsidP="00CF0191"/>
    <w:p w:rsidR="00CF0191" w:rsidRDefault="00CF0191" w:rsidP="00CF0191"/>
    <w:p w:rsidR="00CF0191" w:rsidRDefault="00CF0191" w:rsidP="00CF0191"/>
    <w:p w:rsidR="00CF0191" w:rsidRDefault="00CF0191" w:rsidP="00CF0191"/>
    <w:p w:rsidR="00CF0191" w:rsidRPr="00CF0191" w:rsidRDefault="00CF0191" w:rsidP="00CF0191"/>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905697" w:rsidRDefault="007719A7" w:rsidP="00F37B1C">
      <w:pPr>
        <w:pStyle w:val="Zwykytekst1"/>
        <w:tabs>
          <w:tab w:val="left" w:leader="dot" w:pos="9360"/>
        </w:tabs>
        <w:jc w:val="both"/>
        <w:rPr>
          <w:rFonts w:ascii="Arial" w:hAnsi="Arial" w:cs="Arial"/>
        </w:rPr>
      </w:pPr>
      <w:r w:rsidRPr="00905697">
        <w:rPr>
          <w:rFonts w:ascii="Arial" w:hAnsi="Arial" w:cs="Arial"/>
        </w:rPr>
        <w:t xml:space="preserve">Nawiązując do ogłoszenia o zamówieniu w postępowaniu o udzielenie zamówienia publicznego prowadzonym w trybie przetargu nieograniczonego na: </w:t>
      </w:r>
    </w:p>
    <w:p w:rsidR="00905697" w:rsidRDefault="00905697" w:rsidP="00F37B1C">
      <w:pPr>
        <w:jc w:val="both"/>
        <w:rPr>
          <w:rFonts w:ascii="Arial" w:hAnsi="Arial" w:cs="Arial"/>
          <w:b/>
          <w:spacing w:val="-2"/>
          <w:sz w:val="20"/>
          <w:szCs w:val="20"/>
          <w:u w:val="single"/>
        </w:rPr>
      </w:pPr>
    </w:p>
    <w:p w:rsidR="007719A7" w:rsidRPr="00905697" w:rsidRDefault="000E0E53" w:rsidP="00F37B1C">
      <w:pPr>
        <w:jc w:val="both"/>
        <w:rPr>
          <w:rFonts w:ascii="Arial" w:hAnsi="Arial" w:cs="Arial"/>
          <w:b/>
          <w:spacing w:val="-2"/>
          <w:sz w:val="20"/>
          <w:szCs w:val="20"/>
          <w:highlight w:val="yellow"/>
          <w:u w:val="single"/>
        </w:rPr>
      </w:pPr>
      <w:r w:rsidRPr="00905697">
        <w:rPr>
          <w:rFonts w:ascii="Arial" w:hAnsi="Arial" w:cs="Arial"/>
          <w:b/>
          <w:spacing w:val="-2"/>
          <w:sz w:val="20"/>
          <w:szCs w:val="20"/>
          <w:u w:val="single"/>
        </w:rPr>
        <w:t>Wykonywanie usług tłumaczeń ustnych i pisemnych w podziale na 10 zadań</w:t>
      </w:r>
    </w:p>
    <w:p w:rsidR="007719A7" w:rsidRPr="00F37B1C" w:rsidRDefault="002639A4" w:rsidP="00F37B1C">
      <w:pPr>
        <w:jc w:val="both"/>
        <w:rPr>
          <w:rFonts w:ascii="Arial" w:hAnsi="Arial" w:cs="Arial"/>
          <w:b/>
          <w:spacing w:val="-2"/>
          <w:sz w:val="20"/>
          <w:szCs w:val="20"/>
        </w:rPr>
      </w:pPr>
      <w:r w:rsidRPr="00B64415">
        <w:rPr>
          <w:rFonts w:ascii="Arial" w:hAnsi="Arial" w:cs="Arial"/>
          <w:spacing w:val="-2"/>
          <w:sz w:val="20"/>
          <w:szCs w:val="20"/>
        </w:rPr>
        <w:t>Z</w:t>
      </w:r>
      <w:r w:rsidR="00A84625" w:rsidRPr="00B64415">
        <w:rPr>
          <w:rFonts w:ascii="Arial" w:hAnsi="Arial" w:cs="Arial"/>
          <w:spacing w:val="-2"/>
          <w:sz w:val="20"/>
          <w:szCs w:val="20"/>
        </w:rPr>
        <w:t>nak</w:t>
      </w:r>
      <w:r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B64415" w:rsidRPr="00B64415">
        <w:rPr>
          <w:rFonts w:ascii="Arial" w:hAnsi="Arial" w:cs="Arial"/>
          <w:spacing w:val="-2"/>
          <w:sz w:val="20"/>
          <w:szCs w:val="20"/>
        </w:rPr>
        <w:t>1</w:t>
      </w:r>
      <w:r w:rsidR="000E0E53">
        <w:rPr>
          <w:rFonts w:ascii="Arial" w:hAnsi="Arial" w:cs="Arial"/>
          <w:spacing w:val="-2"/>
          <w:sz w:val="20"/>
          <w:szCs w:val="20"/>
        </w:rPr>
        <w:t>7</w:t>
      </w:r>
      <w:r w:rsidR="000352CB" w:rsidRPr="00B64415">
        <w:rPr>
          <w:rFonts w:ascii="Arial" w:hAnsi="Arial" w:cs="Arial"/>
          <w:spacing w:val="-2"/>
          <w:sz w:val="20"/>
          <w:szCs w:val="20"/>
        </w:rPr>
        <w:t>/17</w:t>
      </w:r>
    </w:p>
    <w:p w:rsidR="00905697" w:rsidRDefault="00905697"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361EAE" w:rsidRDefault="005B4B99" w:rsidP="00BB7D56">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w:t>
      </w:r>
      <w:r w:rsidR="00361EAE">
        <w:rPr>
          <w:rFonts w:ascii="Arial" w:hAnsi="Arial" w:cs="Arial"/>
        </w:rPr>
        <w:t>:</w:t>
      </w:r>
    </w:p>
    <w:p w:rsidR="003C2BFB" w:rsidRDefault="00361EAE" w:rsidP="00361EAE">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 xml:space="preserve">W zakresie </w:t>
      </w:r>
      <w:r w:rsidR="008E7A44">
        <w:rPr>
          <w:rFonts w:ascii="Arial" w:hAnsi="Arial" w:cs="Arial"/>
          <w:b/>
        </w:rPr>
        <w:t>zadania</w:t>
      </w:r>
      <w:r>
        <w:rPr>
          <w:rFonts w:ascii="Arial" w:hAnsi="Arial" w:cs="Arial"/>
          <w:b/>
        </w:rPr>
        <w:t xml:space="preserve"> nr 1</w:t>
      </w:r>
      <w:r w:rsidR="003C2BFB" w:rsidRPr="00BA5D39">
        <w:rPr>
          <w:rFonts w:ascii="Arial" w:hAnsi="Arial" w:cs="Arial"/>
        </w:rPr>
        <w:t xml:space="preserve"> za łączną</w:t>
      </w:r>
      <w:r w:rsidR="004C4A7D" w:rsidRPr="00BA5D39">
        <w:rPr>
          <w:rFonts w:ascii="Arial" w:hAnsi="Arial" w:cs="Arial"/>
        </w:rPr>
        <w:t xml:space="preserve"> </w:t>
      </w:r>
      <w:r w:rsidR="003C2BFB" w:rsidRPr="00BA5D39">
        <w:rPr>
          <w:rFonts w:ascii="Arial" w:hAnsi="Arial" w:cs="Arial"/>
        </w:rPr>
        <w:t>cenę</w:t>
      </w:r>
      <w:r w:rsidR="00F52EAA" w:rsidRPr="00BA5D39">
        <w:rPr>
          <w:rFonts w:ascii="Arial" w:hAnsi="Arial" w:cs="Arial"/>
        </w:rPr>
        <w:t xml:space="preserve"> oferty</w:t>
      </w:r>
      <w:r w:rsidR="003C2BFB" w:rsidRPr="00BA5D39">
        <w:rPr>
          <w:rFonts w:ascii="Arial" w:hAnsi="Arial" w:cs="Arial"/>
        </w:rPr>
        <w:t xml:space="preserve"> brutto:</w:t>
      </w:r>
      <w:r w:rsidR="00EC540C" w:rsidRPr="00BA5D39">
        <w:rPr>
          <w:rFonts w:ascii="Arial" w:hAnsi="Arial" w:cs="Arial"/>
        </w:rPr>
        <w:t xml:space="preserve"> ………………………………………………………………………………………</w:t>
      </w:r>
      <w:r w:rsidR="003C2BFB" w:rsidRPr="00BA5D39">
        <w:rPr>
          <w:rFonts w:ascii="Arial" w:hAnsi="Arial" w:cs="Arial"/>
        </w:rPr>
        <w:t xml:space="preserve"> złotych, słownie złotych: …</w:t>
      </w:r>
      <w:r w:rsidR="00EC540C" w:rsidRPr="00BA5D39">
        <w:rPr>
          <w:rFonts w:ascii="Arial" w:hAnsi="Arial" w:cs="Arial"/>
        </w:rPr>
        <w:t>…………………………………………………………………………</w:t>
      </w:r>
      <w:r>
        <w:rPr>
          <w:rFonts w:ascii="Arial" w:hAnsi="Arial" w:cs="Arial"/>
        </w:rPr>
        <w:t>……….</w:t>
      </w:r>
      <w:r w:rsidR="003C2BFB" w:rsidRPr="00BA5D39">
        <w:rPr>
          <w:rFonts w:ascii="Arial" w:hAnsi="Arial" w:cs="Arial"/>
        </w:rPr>
        <w:t>……</w:t>
      </w:r>
      <w:r>
        <w:rPr>
          <w:rFonts w:ascii="Arial" w:hAnsi="Arial" w:cs="Arial"/>
        </w:rPr>
        <w:t>……</w:t>
      </w:r>
      <w:r w:rsidR="003C2BFB" w:rsidRPr="00BA5D39">
        <w:rPr>
          <w:rFonts w:ascii="Arial" w:hAnsi="Arial" w:cs="Arial"/>
        </w:rPr>
        <w:t xml:space="preserve">, </w:t>
      </w:r>
      <w:r w:rsidR="00EC540C" w:rsidRPr="00BA5D39">
        <w:rPr>
          <w:rFonts w:ascii="Arial" w:hAnsi="Arial" w:cs="Arial"/>
        </w:rPr>
        <w:t xml:space="preserve">  </w:t>
      </w:r>
      <w:r w:rsidR="003C2BFB" w:rsidRPr="00BA5D39">
        <w:rPr>
          <w:rFonts w:ascii="Arial" w:hAnsi="Arial" w:cs="Arial"/>
        </w:rPr>
        <w:t xml:space="preserve">w tym </w:t>
      </w:r>
      <w:r w:rsidR="00EC540C" w:rsidRPr="00BA5D39">
        <w:rPr>
          <w:rFonts w:ascii="Arial" w:hAnsi="Arial" w:cs="Arial"/>
        </w:rPr>
        <w:t>23</w:t>
      </w:r>
      <w:r w:rsidR="003C2BFB" w:rsidRPr="00BA5D39">
        <w:rPr>
          <w:rFonts w:ascii="Arial" w:hAnsi="Arial" w:cs="Arial"/>
        </w:rPr>
        <w:t>% podatku VAT</w:t>
      </w:r>
      <w:r w:rsidR="00EC540C" w:rsidRPr="00BA5D39">
        <w:rPr>
          <w:rFonts w:ascii="Arial" w:hAnsi="Arial" w:cs="Arial"/>
        </w:rPr>
        <w:t>.</w:t>
      </w:r>
    </w:p>
    <w:p w:rsidR="00361EAE" w:rsidRDefault="00361EAE" w:rsidP="008E7A44">
      <w:pPr>
        <w:pStyle w:val="Zwykytekst1"/>
        <w:numPr>
          <w:ilvl w:val="1"/>
          <w:numId w:val="2"/>
        </w:numPr>
        <w:tabs>
          <w:tab w:val="left" w:pos="567"/>
        </w:tabs>
        <w:spacing w:line="360" w:lineRule="exact"/>
        <w:jc w:val="both"/>
        <w:rPr>
          <w:rFonts w:ascii="Arial" w:hAnsi="Arial" w:cs="Arial"/>
        </w:rPr>
      </w:pPr>
      <w:r>
        <w:rPr>
          <w:rFonts w:ascii="Arial" w:hAnsi="Arial" w:cs="Arial"/>
          <w:b/>
        </w:rPr>
        <w:t xml:space="preserve">W zakresie </w:t>
      </w:r>
      <w:r w:rsidR="008E7A44" w:rsidRPr="008E7A44">
        <w:rPr>
          <w:rFonts w:ascii="Arial" w:hAnsi="Arial" w:cs="Arial"/>
          <w:b/>
        </w:rPr>
        <w:t>zadania</w:t>
      </w:r>
      <w:r>
        <w:rPr>
          <w:rFonts w:ascii="Arial" w:hAnsi="Arial" w:cs="Arial"/>
          <w:b/>
        </w:rPr>
        <w:t xml:space="preserve"> nr </w:t>
      </w:r>
      <w:r w:rsidR="001F1301">
        <w:rPr>
          <w:rFonts w:ascii="Arial" w:hAnsi="Arial" w:cs="Arial"/>
          <w:b/>
        </w:rPr>
        <w:t>2</w:t>
      </w:r>
      <w:r w:rsidRPr="00BA5D39">
        <w:rPr>
          <w:rFonts w:ascii="Arial" w:hAnsi="Arial" w:cs="Arial"/>
        </w:rPr>
        <w:t xml:space="preserve"> za łączną cenę oferty brutto: ……………………………………………………………………………………… złotych, słownie złotych: ……………………………………………………………………………</w:t>
      </w:r>
      <w:r>
        <w:rPr>
          <w:rFonts w:ascii="Arial" w:hAnsi="Arial" w:cs="Arial"/>
        </w:rPr>
        <w:t>……….</w:t>
      </w:r>
      <w:r w:rsidRPr="00BA5D39">
        <w:rPr>
          <w:rFonts w:ascii="Arial" w:hAnsi="Arial" w:cs="Arial"/>
        </w:rPr>
        <w:t>……</w:t>
      </w:r>
      <w:r>
        <w:rPr>
          <w:rFonts w:ascii="Arial" w:hAnsi="Arial" w:cs="Arial"/>
        </w:rPr>
        <w:t>……</w:t>
      </w:r>
      <w:r w:rsidRPr="00BA5D39">
        <w:rPr>
          <w:rFonts w:ascii="Arial" w:hAnsi="Arial" w:cs="Arial"/>
        </w:rPr>
        <w:t>,   w tym 23% podatku VAT.</w:t>
      </w:r>
    </w:p>
    <w:p w:rsidR="00361EAE" w:rsidRPr="00361EAE" w:rsidRDefault="00361EAE" w:rsidP="008E7A44">
      <w:pPr>
        <w:pStyle w:val="Akapitzlist"/>
        <w:numPr>
          <w:ilvl w:val="1"/>
          <w:numId w:val="2"/>
        </w:numPr>
        <w:jc w:val="both"/>
        <w:rPr>
          <w:sz w:val="20"/>
          <w:szCs w:val="20"/>
          <w:lang w:eastAsia="ar-SA"/>
        </w:rPr>
      </w:pPr>
      <w:r w:rsidRPr="001F1301">
        <w:rPr>
          <w:b/>
          <w:sz w:val="20"/>
          <w:szCs w:val="20"/>
          <w:lang w:eastAsia="ar-SA"/>
        </w:rPr>
        <w:t xml:space="preserve">W zakresie </w:t>
      </w:r>
      <w:r w:rsidR="008E7A44" w:rsidRPr="008E7A44">
        <w:rPr>
          <w:b/>
          <w:sz w:val="20"/>
          <w:szCs w:val="20"/>
          <w:lang w:eastAsia="ar-SA"/>
        </w:rPr>
        <w:t>zadania</w:t>
      </w:r>
      <w:r w:rsidRPr="001F1301">
        <w:rPr>
          <w:b/>
          <w:sz w:val="20"/>
          <w:szCs w:val="20"/>
          <w:lang w:eastAsia="ar-SA"/>
        </w:rPr>
        <w:t xml:space="preserve"> nr </w:t>
      </w:r>
      <w:r w:rsidR="00771DD2">
        <w:rPr>
          <w:b/>
          <w:sz w:val="20"/>
          <w:szCs w:val="20"/>
          <w:lang w:eastAsia="ar-SA"/>
        </w:rPr>
        <w:t>3</w:t>
      </w:r>
      <w:r w:rsidR="001F1301">
        <w:rPr>
          <w:sz w:val="20"/>
          <w:szCs w:val="20"/>
          <w:lang w:eastAsia="ar-SA"/>
        </w:rPr>
        <w:t xml:space="preserve"> za łączną cenę oferty brutto </w:t>
      </w:r>
      <w:r w:rsidRPr="00361EAE">
        <w:rPr>
          <w:sz w:val="20"/>
          <w:szCs w:val="20"/>
          <w:lang w:eastAsia="ar-SA"/>
        </w:rPr>
        <w:t>……………………………………………………………………………………… złotych, słownie 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w:t>
      </w:r>
      <w:r w:rsidR="00771DD2">
        <w:rPr>
          <w:b/>
          <w:sz w:val="20"/>
          <w:szCs w:val="20"/>
          <w:lang w:eastAsia="ar-SA"/>
        </w:rPr>
        <w:t>4</w:t>
      </w:r>
      <w:r w:rsidRPr="00771DD2">
        <w:rPr>
          <w:b/>
          <w:sz w:val="20"/>
          <w:szCs w:val="20"/>
          <w:lang w:eastAsia="ar-SA"/>
        </w:rPr>
        <w:t xml:space="preserve"> </w:t>
      </w:r>
      <w:r w:rsidRPr="00361EAE">
        <w:rPr>
          <w:sz w:val="20"/>
          <w:szCs w:val="20"/>
          <w:lang w:eastAsia="ar-SA"/>
        </w:rPr>
        <w:t xml:space="preserve">za łączną cenę oferty brutto: ……………………………………………………………………………………… złotych, słownie </w:t>
      </w:r>
      <w:r w:rsidRPr="00361EAE">
        <w:rPr>
          <w:sz w:val="20"/>
          <w:szCs w:val="20"/>
          <w:lang w:eastAsia="ar-SA"/>
        </w:rPr>
        <w:lastRenderedPageBreak/>
        <w:t>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w:t>
      </w:r>
      <w:r w:rsidR="00771DD2" w:rsidRPr="00771DD2">
        <w:rPr>
          <w:b/>
          <w:sz w:val="20"/>
          <w:szCs w:val="20"/>
          <w:lang w:eastAsia="ar-SA"/>
        </w:rPr>
        <w:t>5</w:t>
      </w:r>
      <w:r w:rsidRPr="00361EAE">
        <w:rPr>
          <w:sz w:val="20"/>
          <w:szCs w:val="20"/>
          <w:lang w:eastAsia="ar-SA"/>
        </w:rPr>
        <w:t xml:space="preserve"> za łączną cenę oferty brutto: ……………………………………………………………………………………… złotych, słownie 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w:t>
      </w:r>
      <w:r w:rsidR="00771DD2" w:rsidRPr="00771DD2">
        <w:rPr>
          <w:b/>
          <w:sz w:val="20"/>
          <w:szCs w:val="20"/>
          <w:lang w:eastAsia="ar-SA"/>
        </w:rPr>
        <w:t>6</w:t>
      </w:r>
      <w:r w:rsidRPr="00771DD2">
        <w:rPr>
          <w:b/>
          <w:sz w:val="20"/>
          <w:szCs w:val="20"/>
          <w:lang w:eastAsia="ar-SA"/>
        </w:rPr>
        <w:t xml:space="preserve"> </w:t>
      </w:r>
      <w:r w:rsidRPr="00361EAE">
        <w:rPr>
          <w:sz w:val="20"/>
          <w:szCs w:val="20"/>
          <w:lang w:eastAsia="ar-SA"/>
        </w:rPr>
        <w:t>za łączną cenę oferty brutto: ……………………………………………………………………………………… złotych, słownie 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w:t>
      </w:r>
      <w:r w:rsidR="00771DD2" w:rsidRPr="00771DD2">
        <w:rPr>
          <w:b/>
          <w:sz w:val="20"/>
          <w:szCs w:val="20"/>
          <w:lang w:eastAsia="ar-SA"/>
        </w:rPr>
        <w:t>7</w:t>
      </w:r>
      <w:r w:rsidRPr="00771DD2">
        <w:rPr>
          <w:b/>
          <w:sz w:val="20"/>
          <w:szCs w:val="20"/>
          <w:lang w:eastAsia="ar-SA"/>
        </w:rPr>
        <w:t xml:space="preserve"> </w:t>
      </w:r>
      <w:r w:rsidRPr="00361EAE">
        <w:rPr>
          <w:sz w:val="20"/>
          <w:szCs w:val="20"/>
          <w:lang w:eastAsia="ar-SA"/>
        </w:rPr>
        <w:t>za łączną cenę oferty brutto: ……………………………………………………………………………………… złotych, słownie 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w:t>
      </w:r>
      <w:r w:rsidR="00771DD2" w:rsidRPr="00771DD2">
        <w:rPr>
          <w:b/>
          <w:sz w:val="20"/>
          <w:szCs w:val="20"/>
          <w:lang w:eastAsia="ar-SA"/>
        </w:rPr>
        <w:t>8</w:t>
      </w:r>
      <w:r w:rsidRPr="00361EAE">
        <w:rPr>
          <w:sz w:val="20"/>
          <w:szCs w:val="20"/>
          <w:lang w:eastAsia="ar-SA"/>
        </w:rPr>
        <w:t xml:space="preserve"> za łączną cenę oferty brutto: ……………………………………………………………………………………… złotych, słownie 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w:t>
      </w:r>
      <w:r w:rsidR="00771DD2" w:rsidRPr="00771DD2">
        <w:rPr>
          <w:b/>
          <w:sz w:val="20"/>
          <w:szCs w:val="20"/>
          <w:lang w:eastAsia="ar-SA"/>
        </w:rPr>
        <w:t>9</w:t>
      </w:r>
      <w:r w:rsidR="00771DD2">
        <w:rPr>
          <w:sz w:val="20"/>
          <w:szCs w:val="20"/>
          <w:lang w:eastAsia="ar-SA"/>
        </w:rPr>
        <w:t xml:space="preserve"> </w:t>
      </w:r>
      <w:r w:rsidRPr="00361EAE">
        <w:rPr>
          <w:sz w:val="20"/>
          <w:szCs w:val="20"/>
          <w:lang w:eastAsia="ar-SA"/>
        </w:rPr>
        <w:t>za łączną cenę oferty brutto: ……………………………………………………………………………………… złotych, słownie złotych: …………………………………………………………………………………….…………,   w tym 23% podatku VAT.</w:t>
      </w:r>
    </w:p>
    <w:p w:rsidR="00361EAE" w:rsidRPr="00361EAE" w:rsidRDefault="00361EAE" w:rsidP="008E7A44">
      <w:pPr>
        <w:pStyle w:val="Akapitzlist"/>
        <w:numPr>
          <w:ilvl w:val="1"/>
          <w:numId w:val="2"/>
        </w:numPr>
        <w:jc w:val="both"/>
        <w:rPr>
          <w:sz w:val="20"/>
          <w:szCs w:val="20"/>
          <w:lang w:eastAsia="ar-SA"/>
        </w:rPr>
      </w:pPr>
      <w:r w:rsidRPr="00771DD2">
        <w:rPr>
          <w:b/>
          <w:sz w:val="20"/>
          <w:szCs w:val="20"/>
          <w:lang w:eastAsia="ar-SA"/>
        </w:rPr>
        <w:t xml:space="preserve">W zakresie </w:t>
      </w:r>
      <w:r w:rsidR="008E7A44" w:rsidRPr="008E7A44">
        <w:rPr>
          <w:b/>
          <w:sz w:val="20"/>
          <w:szCs w:val="20"/>
          <w:lang w:eastAsia="ar-SA"/>
        </w:rPr>
        <w:t>zadania</w:t>
      </w:r>
      <w:r w:rsidRPr="00771DD2">
        <w:rPr>
          <w:b/>
          <w:sz w:val="20"/>
          <w:szCs w:val="20"/>
          <w:lang w:eastAsia="ar-SA"/>
        </w:rPr>
        <w:t xml:space="preserve"> nr 1</w:t>
      </w:r>
      <w:r w:rsidR="00771DD2" w:rsidRPr="00771DD2">
        <w:rPr>
          <w:b/>
          <w:sz w:val="20"/>
          <w:szCs w:val="20"/>
          <w:lang w:eastAsia="ar-SA"/>
        </w:rPr>
        <w:t>0</w:t>
      </w:r>
      <w:r w:rsidRPr="00361EAE">
        <w:rPr>
          <w:sz w:val="20"/>
          <w:szCs w:val="20"/>
          <w:lang w:eastAsia="ar-SA"/>
        </w:rPr>
        <w:t xml:space="preserve"> za łączną cenę oferty brutto: ……………………………………………………………………………………… złotych, słownie złotych: …………………………………………………………………………………….…………,   w tym 23% podatku VAT.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A766AB" w:rsidRPr="00F37B1C" w:rsidRDefault="00CE5750"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bCs/>
          <w:iCs/>
        </w:rPr>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5609E7">
      <w:pPr>
        <w:pStyle w:val="Zwykytekst1"/>
        <w:numPr>
          <w:ilvl w:val="0"/>
          <w:numId w:val="6"/>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lastRenderedPageBreak/>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Pr="00F37B1C"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C47C11" w:rsidRDefault="00C47C11"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8E46FC" w:rsidRDefault="008E46FC" w:rsidP="008E46FC">
      <w:pPr>
        <w:rPr>
          <w:rFonts w:ascii="Arial" w:hAnsi="Arial" w:cs="Arial"/>
          <w:b/>
          <w:sz w:val="20"/>
          <w:szCs w:val="20"/>
        </w:rPr>
      </w:pPr>
    </w:p>
    <w:p w:rsidR="008E46FC" w:rsidRPr="004459F7" w:rsidRDefault="005374E5" w:rsidP="008E46FC">
      <w:pPr>
        <w:pStyle w:val="Zwykytekst"/>
        <w:jc w:val="right"/>
        <w:rPr>
          <w:rFonts w:ascii="Arial" w:hAnsi="Arial" w:cs="Arial"/>
          <w:b/>
        </w:rPr>
      </w:pPr>
      <w:r>
        <w:rPr>
          <w:rFonts w:ascii="Arial" w:hAnsi="Arial" w:cs="Arial"/>
          <w:b/>
        </w:rPr>
        <w:lastRenderedPageBreak/>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3C6FF406" wp14:editId="2DF1584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rFonts w:ascii="Verdana" w:hAnsi="Verdana"/>
                                <w:i/>
                                <w:sz w:val="16"/>
                                <w:szCs w:val="16"/>
                              </w:rPr>
                            </w:pPr>
                            <w:r>
                              <w:rPr>
                                <w:rFonts w:ascii="Verdana" w:hAnsi="Verdana"/>
                                <w:i/>
                                <w:sz w:val="16"/>
                                <w:szCs w:val="16"/>
                              </w:rPr>
                              <w:t>(nazwa Wykonawcy/Wykonawców)</w:t>
                            </w:r>
                          </w:p>
                          <w:p w:rsidR="00EA0171" w:rsidRDefault="00EA0171" w:rsidP="008E46FC">
                            <w:pPr>
                              <w:rPr>
                                <w:rFonts w:ascii="Verdana" w:hAnsi="Verdana"/>
                                <w:i/>
                                <w:sz w:val="16"/>
                                <w:szCs w:val="16"/>
                              </w:rPr>
                            </w:pPr>
                          </w:p>
                          <w:p w:rsidR="00EA0171" w:rsidRDefault="00EA0171" w:rsidP="008E46FC">
                            <w:pPr>
                              <w:jc w:val="center"/>
                              <w:rPr>
                                <w:rFonts w:ascii="Verdana" w:hAnsi="Verdana"/>
                                <w:i/>
                                <w:sz w:val="16"/>
                                <w:szCs w:val="16"/>
                              </w:rPr>
                            </w:pPr>
                          </w:p>
                          <w:p w:rsidR="00EA0171" w:rsidRDefault="00EA0171"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rFonts w:ascii="Verdana" w:hAnsi="Verdana"/>
                          <w:i/>
                          <w:sz w:val="16"/>
                          <w:szCs w:val="16"/>
                        </w:rPr>
                      </w:pPr>
                      <w:r>
                        <w:rPr>
                          <w:rFonts w:ascii="Verdana" w:hAnsi="Verdana"/>
                          <w:i/>
                          <w:sz w:val="16"/>
                          <w:szCs w:val="16"/>
                        </w:rPr>
                        <w:t>(nazwa Wykonawcy/Wykonawców)</w:t>
                      </w:r>
                    </w:p>
                    <w:p w:rsidR="00EA0171" w:rsidRDefault="00EA0171" w:rsidP="008E46FC">
                      <w:pPr>
                        <w:rPr>
                          <w:rFonts w:ascii="Verdana" w:hAnsi="Verdana"/>
                          <w:i/>
                          <w:sz w:val="16"/>
                          <w:szCs w:val="16"/>
                        </w:rPr>
                      </w:pPr>
                    </w:p>
                    <w:p w:rsidR="00EA0171" w:rsidRDefault="00EA0171" w:rsidP="008E46FC">
                      <w:pPr>
                        <w:jc w:val="center"/>
                        <w:rPr>
                          <w:rFonts w:ascii="Verdana" w:hAnsi="Verdana"/>
                          <w:i/>
                          <w:sz w:val="16"/>
                          <w:szCs w:val="16"/>
                        </w:rPr>
                      </w:pPr>
                    </w:p>
                    <w:p w:rsidR="00EA0171" w:rsidRDefault="00EA0171"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1ED399CB" wp14:editId="36BFD4F7">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EA0171" w:rsidRPr="004459F7" w:rsidRDefault="00EA0171" w:rsidP="008E46FC">
                            <w:pPr>
                              <w:pStyle w:val="Tekstpodstawowy3"/>
                              <w:spacing w:after="120"/>
                              <w:jc w:val="center"/>
                              <w:rPr>
                                <w:rFonts w:ascii="Arial" w:hAnsi="Arial" w:cs="Arial"/>
                                <w:b/>
                                <w:i w:val="0"/>
                              </w:rPr>
                            </w:pPr>
                            <w:r w:rsidRPr="004459F7">
                              <w:rPr>
                                <w:rFonts w:ascii="Arial" w:hAnsi="Arial" w:cs="Arial"/>
                                <w:b/>
                                <w:i w:val="0"/>
                              </w:rPr>
                              <w:t>OŚWIADCZENIE</w:t>
                            </w:r>
                          </w:p>
                          <w:p w:rsidR="00EA0171" w:rsidRPr="004459F7" w:rsidRDefault="00EA0171"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EA0171" w:rsidRPr="004459F7" w:rsidRDefault="00EA0171" w:rsidP="008E46FC">
                      <w:pPr>
                        <w:pStyle w:val="Tekstpodstawowy3"/>
                        <w:spacing w:after="120"/>
                        <w:jc w:val="center"/>
                        <w:rPr>
                          <w:rFonts w:ascii="Arial" w:hAnsi="Arial" w:cs="Arial"/>
                          <w:b/>
                          <w:i w:val="0"/>
                        </w:rPr>
                      </w:pPr>
                      <w:r w:rsidRPr="004459F7">
                        <w:rPr>
                          <w:rFonts w:ascii="Arial" w:hAnsi="Arial" w:cs="Arial"/>
                          <w:b/>
                          <w:i w:val="0"/>
                        </w:rPr>
                        <w:t>OŚWIADCZENIE</w:t>
                      </w:r>
                    </w:p>
                    <w:p w:rsidR="00EA0171" w:rsidRPr="004459F7" w:rsidRDefault="00EA0171"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Default="008E46FC" w:rsidP="008E46FC">
      <w:pPr>
        <w:suppressAutoHyphens/>
        <w:jc w:val="both"/>
        <w:rPr>
          <w:rFonts w:ascii="Arial" w:hAnsi="Arial" w:cs="Arial"/>
          <w:b/>
          <w:sz w:val="20"/>
          <w:szCs w:val="20"/>
        </w:rPr>
      </w:pPr>
    </w:p>
    <w:p w:rsidR="008E46FC" w:rsidRPr="004459F7" w:rsidRDefault="00E926D9" w:rsidP="008E46FC">
      <w:pPr>
        <w:suppressAutoHyphens/>
        <w:jc w:val="both"/>
        <w:rPr>
          <w:rFonts w:ascii="Arial" w:hAnsi="Arial" w:cs="Arial"/>
          <w:b/>
          <w:sz w:val="20"/>
          <w:szCs w:val="20"/>
        </w:rPr>
      </w:pPr>
      <w:r w:rsidRPr="00E926D9">
        <w:rPr>
          <w:rFonts w:ascii="Arial" w:hAnsi="Arial" w:cs="Arial"/>
          <w:b/>
          <w:sz w:val="20"/>
          <w:szCs w:val="20"/>
        </w:rPr>
        <w:t>Wykonywanie usług tłumaczeń ustnych i pisemnych w podziale na 10 zadań</w:t>
      </w: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A22B20" w:rsidRPr="00A22B20">
        <w:rPr>
          <w:rFonts w:ascii="Arial" w:hAnsi="Arial" w:cs="Arial"/>
          <w:sz w:val="20"/>
          <w:szCs w:val="20"/>
        </w:rPr>
        <w:t>1</w:t>
      </w:r>
      <w:r w:rsidR="00E926D9">
        <w:rPr>
          <w:rFonts w:ascii="Arial" w:hAnsi="Arial" w:cs="Arial"/>
          <w:sz w:val="20"/>
          <w:szCs w:val="20"/>
        </w:rPr>
        <w:t>7</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7859E7DC" wp14:editId="2C20E4D9">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rFonts w:ascii="Verdana" w:hAnsi="Verdana"/>
                                <w:i/>
                                <w:sz w:val="16"/>
                                <w:szCs w:val="16"/>
                              </w:rPr>
                            </w:pPr>
                            <w:r>
                              <w:rPr>
                                <w:rFonts w:ascii="Verdana" w:hAnsi="Verdana"/>
                                <w:i/>
                                <w:sz w:val="16"/>
                                <w:szCs w:val="16"/>
                              </w:rPr>
                              <w:t>(nazwa Wykonawcy/Wykonawców)</w:t>
                            </w:r>
                          </w:p>
                          <w:p w:rsidR="00EA0171" w:rsidRDefault="00EA0171" w:rsidP="008E46FC">
                            <w:pPr>
                              <w:rPr>
                                <w:rFonts w:ascii="Verdana" w:hAnsi="Verdana"/>
                                <w:i/>
                                <w:sz w:val="16"/>
                                <w:szCs w:val="16"/>
                              </w:rPr>
                            </w:pPr>
                          </w:p>
                          <w:p w:rsidR="00EA0171" w:rsidRDefault="00EA0171" w:rsidP="008E46FC">
                            <w:pPr>
                              <w:jc w:val="center"/>
                              <w:rPr>
                                <w:rFonts w:ascii="Verdana" w:hAnsi="Verdana"/>
                                <w:i/>
                                <w:sz w:val="16"/>
                                <w:szCs w:val="16"/>
                              </w:rPr>
                            </w:pPr>
                          </w:p>
                          <w:p w:rsidR="00EA0171" w:rsidRDefault="00EA0171"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i/>
                          <w:sz w:val="18"/>
                        </w:rPr>
                      </w:pPr>
                    </w:p>
                    <w:p w:rsidR="00EA0171" w:rsidRDefault="00EA0171" w:rsidP="008E46FC">
                      <w:pPr>
                        <w:jc w:val="center"/>
                        <w:rPr>
                          <w:rFonts w:ascii="Verdana" w:hAnsi="Verdana"/>
                          <w:i/>
                          <w:sz w:val="16"/>
                          <w:szCs w:val="16"/>
                        </w:rPr>
                      </w:pPr>
                      <w:r>
                        <w:rPr>
                          <w:rFonts w:ascii="Verdana" w:hAnsi="Verdana"/>
                          <w:i/>
                          <w:sz w:val="16"/>
                          <w:szCs w:val="16"/>
                        </w:rPr>
                        <w:t>(nazwa Wykonawcy/Wykonawców)</w:t>
                      </w:r>
                    </w:p>
                    <w:p w:rsidR="00EA0171" w:rsidRDefault="00EA0171" w:rsidP="008E46FC">
                      <w:pPr>
                        <w:rPr>
                          <w:rFonts w:ascii="Verdana" w:hAnsi="Verdana"/>
                          <w:i/>
                          <w:sz w:val="16"/>
                          <w:szCs w:val="16"/>
                        </w:rPr>
                      </w:pPr>
                    </w:p>
                    <w:p w:rsidR="00EA0171" w:rsidRDefault="00EA0171" w:rsidP="008E46FC">
                      <w:pPr>
                        <w:jc w:val="center"/>
                        <w:rPr>
                          <w:rFonts w:ascii="Verdana" w:hAnsi="Verdana"/>
                          <w:i/>
                          <w:sz w:val="16"/>
                          <w:szCs w:val="16"/>
                        </w:rPr>
                      </w:pPr>
                    </w:p>
                    <w:p w:rsidR="00EA0171" w:rsidRDefault="00EA0171"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04F83154" wp14:editId="4089047C">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EA0171" w:rsidRPr="004459F7" w:rsidRDefault="00EA0171" w:rsidP="008E46FC">
                            <w:pPr>
                              <w:pStyle w:val="Tekstpodstawowy3"/>
                              <w:spacing w:after="120"/>
                              <w:jc w:val="center"/>
                              <w:rPr>
                                <w:rFonts w:ascii="Arial" w:hAnsi="Arial" w:cs="Arial"/>
                                <w:b/>
                                <w:i w:val="0"/>
                              </w:rPr>
                            </w:pPr>
                            <w:r w:rsidRPr="004459F7">
                              <w:rPr>
                                <w:rFonts w:ascii="Arial" w:hAnsi="Arial" w:cs="Arial"/>
                                <w:b/>
                                <w:i w:val="0"/>
                              </w:rPr>
                              <w:t>OŚWIADCZENIE</w:t>
                            </w:r>
                          </w:p>
                          <w:p w:rsidR="00EA0171" w:rsidRPr="004459F7" w:rsidRDefault="00EA0171"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EA0171" w:rsidRPr="004459F7" w:rsidRDefault="00EA0171" w:rsidP="008E46FC">
                      <w:pPr>
                        <w:pStyle w:val="Tekstpodstawowy3"/>
                        <w:spacing w:after="120"/>
                        <w:jc w:val="center"/>
                        <w:rPr>
                          <w:rFonts w:ascii="Arial" w:hAnsi="Arial" w:cs="Arial"/>
                          <w:b/>
                          <w:i w:val="0"/>
                        </w:rPr>
                      </w:pPr>
                      <w:r w:rsidRPr="004459F7">
                        <w:rPr>
                          <w:rFonts w:ascii="Arial" w:hAnsi="Arial" w:cs="Arial"/>
                          <w:b/>
                          <w:i w:val="0"/>
                        </w:rPr>
                        <w:t>OŚWIADCZENIE</w:t>
                      </w:r>
                    </w:p>
                    <w:p w:rsidR="00EA0171" w:rsidRPr="004459F7" w:rsidRDefault="00EA0171"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Pr="004459F7" w:rsidRDefault="008E46FC" w:rsidP="008E46FC">
      <w:pPr>
        <w:jc w:val="both"/>
        <w:rPr>
          <w:rFonts w:ascii="Arial" w:hAnsi="Arial" w:cs="Arial"/>
          <w:b/>
          <w:sz w:val="20"/>
          <w:szCs w:val="20"/>
        </w:rPr>
      </w:pPr>
    </w:p>
    <w:p w:rsidR="00E926D9" w:rsidRDefault="00E926D9" w:rsidP="008E46FC">
      <w:pPr>
        <w:suppressAutoHyphens/>
        <w:jc w:val="both"/>
        <w:rPr>
          <w:rFonts w:ascii="Arial" w:hAnsi="Arial" w:cs="Arial"/>
          <w:b/>
          <w:sz w:val="20"/>
          <w:szCs w:val="20"/>
        </w:rPr>
      </w:pPr>
      <w:r w:rsidRPr="00E926D9">
        <w:rPr>
          <w:rFonts w:ascii="Arial" w:hAnsi="Arial" w:cs="Arial"/>
          <w:b/>
          <w:sz w:val="20"/>
          <w:szCs w:val="20"/>
        </w:rPr>
        <w:t xml:space="preserve">Wykonywanie usług tłumaczeń ustnych i pisemnych w podziale na 10 zadań </w:t>
      </w: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E926D9">
        <w:rPr>
          <w:rFonts w:ascii="Arial" w:hAnsi="Arial" w:cs="Arial"/>
          <w:sz w:val="20"/>
          <w:szCs w:val="20"/>
        </w:rPr>
        <w:t>17</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637DDFE3" wp14:editId="6F02F54F">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EA0171" w:rsidRDefault="00EA0171" w:rsidP="00820DFD">
                            <w:pPr>
                              <w:jc w:val="center"/>
                              <w:rPr>
                                <w:i/>
                                <w:sz w:val="18"/>
                              </w:rPr>
                            </w:pPr>
                          </w:p>
                          <w:p w:rsidR="00EA0171" w:rsidRDefault="00EA0171" w:rsidP="00820DFD">
                            <w:pPr>
                              <w:rPr>
                                <w:rFonts w:ascii="Verdana" w:hAnsi="Verdana"/>
                                <w:i/>
                                <w:sz w:val="16"/>
                                <w:szCs w:val="16"/>
                              </w:rPr>
                            </w:pPr>
                          </w:p>
                          <w:p w:rsidR="00EA0171" w:rsidRDefault="00EA0171" w:rsidP="00820DFD">
                            <w:pPr>
                              <w:rPr>
                                <w:rFonts w:ascii="Verdana" w:hAnsi="Verdana"/>
                                <w:i/>
                                <w:sz w:val="16"/>
                                <w:szCs w:val="16"/>
                              </w:rPr>
                            </w:pPr>
                          </w:p>
                          <w:p w:rsidR="00EA0171" w:rsidRDefault="00EA0171" w:rsidP="00820DFD">
                            <w:pPr>
                              <w:rPr>
                                <w:rFonts w:ascii="Verdana" w:hAnsi="Verdana"/>
                                <w:i/>
                                <w:sz w:val="16"/>
                                <w:szCs w:val="16"/>
                              </w:rPr>
                            </w:pPr>
                          </w:p>
                          <w:p w:rsidR="00EA0171" w:rsidRDefault="00EA0171" w:rsidP="00820DFD">
                            <w:pPr>
                              <w:rPr>
                                <w:rFonts w:ascii="Verdana" w:hAnsi="Verdana"/>
                                <w:i/>
                                <w:sz w:val="16"/>
                                <w:szCs w:val="16"/>
                              </w:rPr>
                            </w:pPr>
                          </w:p>
                          <w:p w:rsidR="00EA0171" w:rsidRDefault="00EA0171" w:rsidP="00820DFD">
                            <w:pPr>
                              <w:rPr>
                                <w:rFonts w:ascii="Verdana" w:hAnsi="Verdana"/>
                                <w:i/>
                                <w:sz w:val="14"/>
                                <w:szCs w:val="14"/>
                              </w:rPr>
                            </w:pPr>
                          </w:p>
                          <w:p w:rsidR="00EA0171" w:rsidRDefault="00EA0171" w:rsidP="00820DFD">
                            <w:pPr>
                              <w:rPr>
                                <w:rFonts w:ascii="Verdana" w:hAnsi="Verdana"/>
                                <w:i/>
                                <w:sz w:val="14"/>
                                <w:szCs w:val="14"/>
                              </w:rPr>
                            </w:pPr>
                          </w:p>
                          <w:p w:rsidR="00EA0171" w:rsidRDefault="00EA0171"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EA0171" w:rsidRDefault="00EA0171" w:rsidP="00820DFD">
                      <w:pPr>
                        <w:jc w:val="center"/>
                        <w:rPr>
                          <w:i/>
                          <w:sz w:val="18"/>
                        </w:rPr>
                      </w:pPr>
                    </w:p>
                    <w:p w:rsidR="00EA0171" w:rsidRDefault="00EA0171" w:rsidP="00820DFD">
                      <w:pPr>
                        <w:rPr>
                          <w:rFonts w:ascii="Verdana" w:hAnsi="Verdana"/>
                          <w:i/>
                          <w:sz w:val="16"/>
                          <w:szCs w:val="16"/>
                        </w:rPr>
                      </w:pPr>
                    </w:p>
                    <w:p w:rsidR="00EA0171" w:rsidRDefault="00EA0171" w:rsidP="00820DFD">
                      <w:pPr>
                        <w:rPr>
                          <w:rFonts w:ascii="Verdana" w:hAnsi="Verdana"/>
                          <w:i/>
                          <w:sz w:val="16"/>
                          <w:szCs w:val="16"/>
                        </w:rPr>
                      </w:pPr>
                    </w:p>
                    <w:p w:rsidR="00EA0171" w:rsidRDefault="00EA0171" w:rsidP="00820DFD">
                      <w:pPr>
                        <w:rPr>
                          <w:rFonts w:ascii="Verdana" w:hAnsi="Verdana"/>
                          <w:i/>
                          <w:sz w:val="16"/>
                          <w:szCs w:val="16"/>
                        </w:rPr>
                      </w:pPr>
                    </w:p>
                    <w:p w:rsidR="00EA0171" w:rsidRDefault="00EA0171" w:rsidP="00820DFD">
                      <w:pPr>
                        <w:rPr>
                          <w:rFonts w:ascii="Verdana" w:hAnsi="Verdana"/>
                          <w:i/>
                          <w:sz w:val="16"/>
                          <w:szCs w:val="16"/>
                        </w:rPr>
                      </w:pPr>
                    </w:p>
                    <w:p w:rsidR="00EA0171" w:rsidRDefault="00EA0171" w:rsidP="00820DFD">
                      <w:pPr>
                        <w:rPr>
                          <w:rFonts w:ascii="Verdana" w:hAnsi="Verdana"/>
                          <w:i/>
                          <w:sz w:val="14"/>
                          <w:szCs w:val="14"/>
                        </w:rPr>
                      </w:pPr>
                    </w:p>
                    <w:p w:rsidR="00EA0171" w:rsidRDefault="00EA0171" w:rsidP="00820DFD">
                      <w:pPr>
                        <w:rPr>
                          <w:rFonts w:ascii="Verdana" w:hAnsi="Verdana"/>
                          <w:i/>
                          <w:sz w:val="14"/>
                          <w:szCs w:val="14"/>
                        </w:rPr>
                      </w:pPr>
                    </w:p>
                    <w:p w:rsidR="00EA0171" w:rsidRDefault="00EA0171"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5F89BC7A" wp14:editId="42107A00">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EA0171" w:rsidRDefault="00EA0171" w:rsidP="00820DFD">
                            <w:pPr>
                              <w:jc w:val="center"/>
                              <w:rPr>
                                <w:rFonts w:ascii="Verdana" w:hAnsi="Verdana"/>
                                <w:b/>
                                <w:sz w:val="20"/>
                                <w:szCs w:val="20"/>
                              </w:rPr>
                            </w:pPr>
                          </w:p>
                          <w:p w:rsidR="00EA0171" w:rsidRDefault="00EA0171" w:rsidP="00820DFD">
                            <w:pPr>
                              <w:jc w:val="center"/>
                              <w:rPr>
                                <w:rFonts w:ascii="Verdana" w:hAnsi="Verdana"/>
                                <w:b/>
                                <w:sz w:val="20"/>
                                <w:szCs w:val="20"/>
                              </w:rPr>
                            </w:pPr>
                          </w:p>
                          <w:p w:rsidR="00EA0171" w:rsidRPr="00683640" w:rsidRDefault="00EA0171" w:rsidP="00820DFD">
                            <w:pPr>
                              <w:jc w:val="center"/>
                              <w:rPr>
                                <w:rFonts w:ascii="Verdana" w:hAnsi="Verdana"/>
                                <w:b/>
                                <w:sz w:val="20"/>
                                <w:szCs w:val="20"/>
                              </w:rPr>
                            </w:pPr>
                            <w:r w:rsidRPr="00683640">
                              <w:rPr>
                                <w:rFonts w:ascii="Verdana" w:hAnsi="Verdana"/>
                                <w:b/>
                                <w:sz w:val="20"/>
                                <w:szCs w:val="20"/>
                              </w:rPr>
                              <w:t>ZOBOWIĄZANIE</w:t>
                            </w:r>
                          </w:p>
                          <w:p w:rsidR="00EA0171" w:rsidRDefault="00EA0171"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EA0171" w:rsidRDefault="00EA0171" w:rsidP="00820DFD">
                      <w:pPr>
                        <w:jc w:val="center"/>
                        <w:rPr>
                          <w:rFonts w:ascii="Verdana" w:hAnsi="Verdana"/>
                          <w:b/>
                          <w:sz w:val="20"/>
                          <w:szCs w:val="20"/>
                        </w:rPr>
                      </w:pPr>
                    </w:p>
                    <w:p w:rsidR="00EA0171" w:rsidRDefault="00EA0171" w:rsidP="00820DFD">
                      <w:pPr>
                        <w:jc w:val="center"/>
                        <w:rPr>
                          <w:rFonts w:ascii="Verdana" w:hAnsi="Verdana"/>
                          <w:b/>
                          <w:sz w:val="20"/>
                          <w:szCs w:val="20"/>
                        </w:rPr>
                      </w:pPr>
                    </w:p>
                    <w:p w:rsidR="00EA0171" w:rsidRPr="00683640" w:rsidRDefault="00EA0171" w:rsidP="00820DFD">
                      <w:pPr>
                        <w:jc w:val="center"/>
                        <w:rPr>
                          <w:rFonts w:ascii="Verdana" w:hAnsi="Verdana"/>
                          <w:b/>
                          <w:sz w:val="20"/>
                          <w:szCs w:val="20"/>
                        </w:rPr>
                      </w:pPr>
                      <w:r w:rsidRPr="00683640">
                        <w:rPr>
                          <w:rFonts w:ascii="Verdana" w:hAnsi="Verdana"/>
                          <w:b/>
                          <w:sz w:val="20"/>
                          <w:szCs w:val="20"/>
                        </w:rPr>
                        <w:t>ZOBOWIĄZANIE</w:t>
                      </w:r>
                    </w:p>
                    <w:p w:rsidR="00EA0171" w:rsidRDefault="00EA0171"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EF22D9" w:rsidRPr="00F37B1C" w:rsidRDefault="00EF22D9"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E926D9" w:rsidP="00F37B1C">
      <w:pPr>
        <w:tabs>
          <w:tab w:val="left" w:leader="dot" w:pos="9360"/>
        </w:tabs>
        <w:suppressAutoHyphens/>
        <w:jc w:val="both"/>
        <w:rPr>
          <w:rFonts w:ascii="Arial" w:hAnsi="Arial" w:cs="Arial"/>
          <w:spacing w:val="-2"/>
          <w:sz w:val="20"/>
          <w:szCs w:val="20"/>
          <w:highlight w:val="yellow"/>
          <w:lang w:eastAsia="ar-SA"/>
        </w:rPr>
      </w:pPr>
      <w:r w:rsidRPr="00E926D9">
        <w:rPr>
          <w:rFonts w:ascii="Arial" w:hAnsi="Arial" w:cs="Arial"/>
          <w:spacing w:val="-2"/>
          <w:sz w:val="20"/>
          <w:szCs w:val="20"/>
          <w:lang w:eastAsia="ar-SA"/>
        </w:rPr>
        <w:t>Wykonywanie usług tłumaczeń ustnych i pisemnych w podziale na 10 zadań</w:t>
      </w:r>
      <w:r w:rsidR="00BF5E7B" w:rsidRPr="00BF5E7B">
        <w:rPr>
          <w:rFonts w:ascii="Arial" w:hAnsi="Arial" w:cs="Arial"/>
          <w:spacing w:val="-2"/>
          <w:sz w:val="20"/>
          <w:szCs w:val="20"/>
          <w:highlight w:val="yellow"/>
          <w:lang w:eastAsia="ar-SA"/>
        </w:rPr>
        <w:t xml:space="preserve"> </w:t>
      </w: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00E926D9">
        <w:rPr>
          <w:rFonts w:ascii="Arial" w:hAnsi="Arial" w:cs="Arial"/>
          <w:spacing w:val="-2"/>
          <w:sz w:val="20"/>
          <w:szCs w:val="20"/>
          <w:lang w:eastAsia="ar-SA"/>
        </w:rPr>
        <w:t>7</w:t>
      </w:r>
      <w:r w:rsidR="00E73A1D" w:rsidRPr="00A22B20">
        <w:rPr>
          <w:rFonts w:ascii="Arial" w:hAnsi="Arial" w:cs="Arial"/>
          <w:spacing w:val="-2"/>
          <w:sz w:val="20"/>
          <w:szCs w:val="20"/>
          <w:lang w:eastAsia="ar-SA"/>
        </w:rPr>
        <w:t>/17</w:t>
      </w: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5609E7">
      <w:pPr>
        <w:numPr>
          <w:ilvl w:val="0"/>
          <w:numId w:val="7"/>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Default="00E73A1D"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Pr="00C43F47" w:rsidRDefault="00A25191" w:rsidP="00A25191">
      <w:pPr>
        <w:jc w:val="right"/>
        <w:rPr>
          <w:rFonts w:ascii="Arial" w:hAnsi="Arial" w:cs="Arial"/>
          <w:b/>
          <w:sz w:val="20"/>
          <w:szCs w:val="20"/>
        </w:rPr>
      </w:pPr>
      <w:r w:rsidRPr="00C43F47">
        <w:rPr>
          <w:rFonts w:ascii="Arial" w:hAnsi="Arial" w:cs="Arial"/>
          <w:b/>
          <w:sz w:val="20"/>
          <w:szCs w:val="20"/>
        </w:rPr>
        <w:lastRenderedPageBreak/>
        <w:t>Formularz 2.4</w:t>
      </w:r>
    </w:p>
    <w:p w:rsidR="00E73A1D" w:rsidRPr="00C43F47" w:rsidRDefault="00057498" w:rsidP="00057498">
      <w:pPr>
        <w:jc w:val="right"/>
        <w:rPr>
          <w:rFonts w:ascii="Arial" w:hAnsi="Arial" w:cs="Arial"/>
          <w:sz w:val="20"/>
          <w:szCs w:val="20"/>
        </w:rPr>
      </w:pPr>
      <w:r>
        <w:rPr>
          <w:rFonts w:ascii="Arial" w:hAnsi="Arial" w:cs="Arial"/>
          <w:sz w:val="20"/>
          <w:szCs w:val="20"/>
        </w:rPr>
        <w:t>Załącznik nr 2 do umowy nr ………………..</w:t>
      </w:r>
    </w:p>
    <w:p w:rsidR="00E73A1D" w:rsidRPr="00C43F47" w:rsidRDefault="00E73A1D" w:rsidP="00F37B1C">
      <w:pPr>
        <w:rPr>
          <w:rFonts w:ascii="Arial" w:hAnsi="Arial" w:cs="Arial"/>
          <w:sz w:val="20"/>
          <w:szCs w:val="20"/>
        </w:rPr>
      </w:pPr>
    </w:p>
    <w:p w:rsidR="00C43F47" w:rsidRPr="00C43F47" w:rsidRDefault="00C43F47" w:rsidP="00C43F47">
      <w:pPr>
        <w:autoSpaceDE w:val="0"/>
        <w:autoSpaceDN w:val="0"/>
        <w:jc w:val="center"/>
        <w:rPr>
          <w:rFonts w:ascii="Arial" w:hAnsi="Arial" w:cs="Arial"/>
          <w:b/>
          <w:bCs/>
          <w:sz w:val="20"/>
          <w:szCs w:val="20"/>
        </w:rPr>
      </w:pPr>
      <w:r w:rsidRPr="00C43F47">
        <w:rPr>
          <w:rFonts w:ascii="Arial" w:hAnsi="Arial" w:cs="Arial"/>
          <w:b/>
          <w:bCs/>
          <w:sz w:val="20"/>
          <w:szCs w:val="20"/>
        </w:rPr>
        <w:t xml:space="preserve">Formularz cenowy dla </w:t>
      </w:r>
      <w:r w:rsidR="00057498">
        <w:rPr>
          <w:rFonts w:ascii="Arial" w:hAnsi="Arial" w:cs="Arial"/>
          <w:b/>
          <w:bCs/>
          <w:sz w:val="20"/>
          <w:szCs w:val="20"/>
        </w:rPr>
        <w:t>zadania</w:t>
      </w:r>
      <w:r w:rsidRPr="00C43F47">
        <w:rPr>
          <w:rFonts w:ascii="Arial" w:hAnsi="Arial" w:cs="Arial"/>
          <w:b/>
          <w:bCs/>
          <w:sz w:val="20"/>
          <w:szCs w:val="20"/>
        </w:rPr>
        <w:t xml:space="preserve"> 1-9</w:t>
      </w:r>
    </w:p>
    <w:p w:rsidR="00C43F47" w:rsidRPr="00C43F47" w:rsidRDefault="00C43F47" w:rsidP="00C43F47">
      <w:pPr>
        <w:widowControl w:val="0"/>
        <w:shd w:val="clear" w:color="auto" w:fill="FFFFFF"/>
        <w:ind w:left="221" w:right="74"/>
        <w:jc w:val="both"/>
        <w:rPr>
          <w:rFonts w:ascii="Arial" w:hAnsi="Arial" w:cs="Arial"/>
          <w:sz w:val="20"/>
          <w:szCs w:val="20"/>
        </w:rPr>
      </w:pPr>
    </w:p>
    <w:p w:rsidR="00C43F47" w:rsidRPr="00C43F47" w:rsidRDefault="00C43F47" w:rsidP="00C43F47">
      <w:pPr>
        <w:widowControl w:val="0"/>
        <w:shd w:val="clear" w:color="auto" w:fill="FFFFFF"/>
        <w:ind w:left="221" w:right="74"/>
        <w:jc w:val="both"/>
        <w:rPr>
          <w:rFonts w:ascii="Arial" w:hAnsi="Arial" w:cs="Arial"/>
          <w:sz w:val="20"/>
          <w:szCs w:val="20"/>
        </w:rPr>
      </w:pPr>
    </w:p>
    <w:p w:rsidR="00C43F47" w:rsidRPr="00C43F47" w:rsidRDefault="00C43F47" w:rsidP="00C43F47">
      <w:pPr>
        <w:widowControl w:val="0"/>
        <w:shd w:val="clear" w:color="auto" w:fill="FFFFFF"/>
        <w:ind w:left="221" w:right="74"/>
        <w:jc w:val="center"/>
        <w:rPr>
          <w:rFonts w:ascii="Arial" w:hAnsi="Arial" w:cs="Arial"/>
          <w:sz w:val="20"/>
          <w:szCs w:val="20"/>
        </w:rPr>
      </w:pPr>
    </w:p>
    <w:p w:rsidR="00C43F47" w:rsidRPr="00C43F47" w:rsidRDefault="00C43F47" w:rsidP="00C43F47">
      <w:pPr>
        <w:widowControl w:val="0"/>
        <w:shd w:val="clear" w:color="auto" w:fill="FFFFFF"/>
        <w:ind w:left="221" w:right="74"/>
        <w:jc w:val="center"/>
        <w:rPr>
          <w:rFonts w:ascii="Arial" w:hAnsi="Arial" w:cs="Arial"/>
          <w:sz w:val="20"/>
          <w:szCs w:val="20"/>
        </w:rPr>
      </w:pPr>
      <w:r w:rsidRPr="00C43F47">
        <w:rPr>
          <w:rFonts w:ascii="Arial" w:hAnsi="Arial" w:cs="Arial"/>
          <w:sz w:val="20"/>
          <w:szCs w:val="20"/>
        </w:rPr>
        <w:t xml:space="preserve">Formularz cenowy dla </w:t>
      </w:r>
      <w:r w:rsidR="00057498">
        <w:rPr>
          <w:rFonts w:ascii="Arial" w:hAnsi="Arial" w:cs="Arial"/>
          <w:sz w:val="20"/>
          <w:szCs w:val="20"/>
        </w:rPr>
        <w:t>zadania</w:t>
      </w:r>
      <w:r w:rsidRPr="00C43F47">
        <w:rPr>
          <w:rFonts w:ascii="Arial" w:hAnsi="Arial" w:cs="Arial"/>
          <w:sz w:val="20"/>
          <w:szCs w:val="20"/>
        </w:rPr>
        <w:t xml:space="preserve"> ………………………</w:t>
      </w:r>
    </w:p>
    <w:p w:rsidR="00C43F47" w:rsidRPr="00C43F47" w:rsidRDefault="00C43F47" w:rsidP="00C43F47">
      <w:pPr>
        <w:widowControl w:val="0"/>
        <w:shd w:val="clear" w:color="auto" w:fill="FFFFFF"/>
        <w:ind w:left="221" w:right="74"/>
        <w:jc w:val="both"/>
        <w:rPr>
          <w:rFonts w:ascii="Arial" w:hAnsi="Arial" w:cs="Arial"/>
          <w:sz w:val="20"/>
          <w:szCs w:val="20"/>
        </w:rPr>
      </w:pPr>
    </w:p>
    <w:tbl>
      <w:tblPr>
        <w:tblW w:w="8959"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559"/>
        <w:gridCol w:w="2268"/>
      </w:tblGrid>
      <w:tr w:rsidR="00C43F47" w:rsidRPr="00C43F47" w:rsidTr="00C43F47">
        <w:tc>
          <w:tcPr>
            <w:tcW w:w="2722" w:type="dxa"/>
            <w:shd w:val="clear" w:color="auto" w:fill="auto"/>
          </w:tcPr>
          <w:p w:rsidR="00C43F47" w:rsidRPr="00C43F47" w:rsidRDefault="00C43F47" w:rsidP="00C43F47">
            <w:pPr>
              <w:widowControl w:val="0"/>
              <w:ind w:right="74"/>
              <w:jc w:val="center"/>
              <w:rPr>
                <w:rFonts w:ascii="Arial" w:hAnsi="Arial" w:cs="Arial"/>
                <w:sz w:val="20"/>
                <w:szCs w:val="20"/>
              </w:rPr>
            </w:pPr>
            <w:r w:rsidRPr="00C43F47">
              <w:rPr>
                <w:rFonts w:ascii="Arial" w:hAnsi="Arial" w:cs="Arial"/>
                <w:sz w:val="20"/>
                <w:szCs w:val="20"/>
              </w:rPr>
              <w:t>Przedmiot zamówienia</w:t>
            </w:r>
          </w:p>
        </w:tc>
        <w:tc>
          <w:tcPr>
            <w:tcW w:w="2410" w:type="dxa"/>
            <w:shd w:val="clear" w:color="auto" w:fill="auto"/>
          </w:tcPr>
          <w:p w:rsidR="00C43F47" w:rsidRPr="00C43F47" w:rsidRDefault="00C43F47" w:rsidP="00C43F47">
            <w:pPr>
              <w:widowControl w:val="0"/>
              <w:ind w:right="74"/>
              <w:jc w:val="center"/>
              <w:rPr>
                <w:rFonts w:ascii="Arial" w:hAnsi="Arial" w:cs="Arial"/>
                <w:sz w:val="20"/>
                <w:szCs w:val="20"/>
              </w:rPr>
            </w:pPr>
            <w:r w:rsidRPr="00C43F47">
              <w:rPr>
                <w:rFonts w:ascii="Arial" w:hAnsi="Arial" w:cs="Arial"/>
                <w:sz w:val="20"/>
                <w:szCs w:val="20"/>
              </w:rPr>
              <w:t>Ilość jednostek (blok</w:t>
            </w:r>
            <w:r w:rsidR="00995E43">
              <w:rPr>
                <w:rFonts w:ascii="Arial" w:hAnsi="Arial" w:cs="Arial"/>
                <w:sz w:val="20"/>
                <w:szCs w:val="20"/>
              </w:rPr>
              <w:t>ów</w:t>
            </w:r>
            <w:r w:rsidRPr="00C43F47">
              <w:rPr>
                <w:rFonts w:ascii="Arial" w:hAnsi="Arial" w:cs="Arial"/>
                <w:sz w:val="20"/>
                <w:szCs w:val="20"/>
              </w:rPr>
              <w:t xml:space="preserve"> tłumaczeniowy</w:t>
            </w:r>
            <w:r w:rsidR="00995E43">
              <w:rPr>
                <w:rFonts w:ascii="Arial" w:hAnsi="Arial" w:cs="Arial"/>
                <w:sz w:val="20"/>
                <w:szCs w:val="20"/>
              </w:rPr>
              <w:t>ch</w:t>
            </w:r>
            <w:r w:rsidR="00CF0191">
              <w:rPr>
                <w:rFonts w:ascii="Arial" w:hAnsi="Arial" w:cs="Arial"/>
                <w:sz w:val="20"/>
                <w:szCs w:val="20"/>
              </w:rPr>
              <w:t>*</w:t>
            </w:r>
            <w:r w:rsidRPr="00C43F47">
              <w:rPr>
                <w:rFonts w:ascii="Arial" w:hAnsi="Arial" w:cs="Arial"/>
                <w:sz w:val="20"/>
                <w:szCs w:val="20"/>
              </w:rPr>
              <w:t>)</w:t>
            </w:r>
          </w:p>
        </w:tc>
        <w:tc>
          <w:tcPr>
            <w:tcW w:w="1559" w:type="dxa"/>
            <w:shd w:val="clear" w:color="auto" w:fill="auto"/>
          </w:tcPr>
          <w:p w:rsidR="00C43F47" w:rsidRPr="00C43F47" w:rsidRDefault="00C43F47" w:rsidP="00C43F47">
            <w:pPr>
              <w:widowControl w:val="0"/>
              <w:ind w:right="74"/>
              <w:jc w:val="center"/>
              <w:rPr>
                <w:rFonts w:ascii="Arial" w:hAnsi="Arial" w:cs="Arial"/>
                <w:sz w:val="20"/>
                <w:szCs w:val="20"/>
              </w:rPr>
            </w:pPr>
            <w:r w:rsidRPr="00C43F47">
              <w:rPr>
                <w:rFonts w:ascii="Arial" w:hAnsi="Arial" w:cs="Arial"/>
                <w:sz w:val="20"/>
                <w:szCs w:val="20"/>
              </w:rPr>
              <w:t>Cena jednostkowa brutto</w:t>
            </w:r>
          </w:p>
        </w:tc>
        <w:tc>
          <w:tcPr>
            <w:tcW w:w="2268" w:type="dxa"/>
            <w:shd w:val="clear" w:color="auto" w:fill="auto"/>
          </w:tcPr>
          <w:p w:rsidR="00C43F47" w:rsidRPr="00C43F47" w:rsidRDefault="00C43F47" w:rsidP="00C43F47">
            <w:pPr>
              <w:widowControl w:val="0"/>
              <w:ind w:right="74"/>
              <w:jc w:val="center"/>
              <w:rPr>
                <w:rFonts w:ascii="Arial" w:hAnsi="Arial" w:cs="Arial"/>
                <w:sz w:val="20"/>
                <w:szCs w:val="20"/>
              </w:rPr>
            </w:pPr>
            <w:r w:rsidRPr="00C43F47">
              <w:rPr>
                <w:rFonts w:ascii="Arial" w:hAnsi="Arial" w:cs="Arial"/>
                <w:sz w:val="20"/>
                <w:szCs w:val="20"/>
              </w:rPr>
              <w:t>Wartość</w:t>
            </w:r>
          </w:p>
          <w:p w:rsidR="00C43F47" w:rsidRPr="00C43F47" w:rsidRDefault="00C43F47" w:rsidP="00C43F47">
            <w:pPr>
              <w:widowControl w:val="0"/>
              <w:ind w:right="74"/>
              <w:jc w:val="center"/>
              <w:rPr>
                <w:rFonts w:ascii="Arial" w:hAnsi="Arial" w:cs="Arial"/>
                <w:sz w:val="20"/>
                <w:szCs w:val="20"/>
              </w:rPr>
            </w:pPr>
            <w:r w:rsidRPr="00C43F47">
              <w:rPr>
                <w:rFonts w:ascii="Arial" w:hAnsi="Arial" w:cs="Arial"/>
                <w:sz w:val="20"/>
                <w:szCs w:val="20"/>
              </w:rPr>
              <w:t>(cena jednostkowa x ilość)</w:t>
            </w:r>
          </w:p>
        </w:tc>
      </w:tr>
      <w:tr w:rsidR="00C43F47" w:rsidRPr="00C43F47" w:rsidTr="00C43F47">
        <w:tc>
          <w:tcPr>
            <w:tcW w:w="2722" w:type="dxa"/>
            <w:shd w:val="clear" w:color="auto" w:fill="auto"/>
          </w:tcPr>
          <w:p w:rsidR="00C43F47" w:rsidRPr="00C43F47" w:rsidRDefault="00C43F47" w:rsidP="00C43F47">
            <w:pPr>
              <w:widowControl w:val="0"/>
              <w:ind w:right="74"/>
              <w:jc w:val="both"/>
              <w:rPr>
                <w:rFonts w:ascii="Arial" w:hAnsi="Arial" w:cs="Arial"/>
                <w:sz w:val="20"/>
                <w:szCs w:val="20"/>
              </w:rPr>
            </w:pPr>
            <w:r w:rsidRPr="00C43F47">
              <w:rPr>
                <w:rFonts w:ascii="Arial" w:hAnsi="Arial" w:cs="Arial"/>
                <w:sz w:val="20"/>
                <w:szCs w:val="20"/>
              </w:rPr>
              <w:t xml:space="preserve">Tłumaczenie ustne symultaniczne (kabinowe) </w:t>
            </w:r>
            <w:r w:rsidR="00057498">
              <w:rPr>
                <w:rFonts w:ascii="Arial" w:hAnsi="Arial" w:cs="Arial"/>
                <w:sz w:val="20"/>
                <w:szCs w:val="20"/>
              </w:rPr>
              <w:t>w zakresie języka …………………………</w:t>
            </w:r>
          </w:p>
        </w:tc>
        <w:tc>
          <w:tcPr>
            <w:tcW w:w="2410" w:type="dxa"/>
            <w:shd w:val="clear" w:color="auto" w:fill="auto"/>
          </w:tcPr>
          <w:p w:rsidR="00C43F47" w:rsidRPr="00C43F47" w:rsidRDefault="00C43F47" w:rsidP="00C43F47">
            <w:pPr>
              <w:widowControl w:val="0"/>
              <w:ind w:right="74"/>
              <w:jc w:val="center"/>
              <w:rPr>
                <w:rFonts w:ascii="Arial" w:hAnsi="Arial" w:cs="Arial"/>
                <w:sz w:val="20"/>
                <w:szCs w:val="20"/>
              </w:rPr>
            </w:pPr>
          </w:p>
          <w:p w:rsidR="00C43F47" w:rsidRPr="00C43F47" w:rsidRDefault="00C43F47" w:rsidP="00C43F47">
            <w:pPr>
              <w:widowControl w:val="0"/>
              <w:ind w:right="74"/>
              <w:jc w:val="center"/>
              <w:rPr>
                <w:rFonts w:ascii="Arial" w:hAnsi="Arial" w:cs="Arial"/>
                <w:sz w:val="20"/>
                <w:szCs w:val="20"/>
              </w:rPr>
            </w:pPr>
          </w:p>
          <w:p w:rsidR="00C43F47" w:rsidRPr="00C43F47" w:rsidRDefault="00C43F47" w:rsidP="00C43F47">
            <w:pPr>
              <w:widowControl w:val="0"/>
              <w:ind w:right="74"/>
              <w:jc w:val="center"/>
              <w:rPr>
                <w:rFonts w:ascii="Arial" w:hAnsi="Arial" w:cs="Arial"/>
                <w:sz w:val="20"/>
                <w:szCs w:val="20"/>
              </w:rPr>
            </w:pPr>
            <w:r w:rsidRPr="00C43F47">
              <w:rPr>
                <w:rFonts w:ascii="Arial" w:hAnsi="Arial" w:cs="Arial"/>
                <w:sz w:val="20"/>
                <w:szCs w:val="20"/>
              </w:rPr>
              <w:t>……………………</w:t>
            </w:r>
          </w:p>
        </w:tc>
        <w:tc>
          <w:tcPr>
            <w:tcW w:w="1559" w:type="dxa"/>
            <w:shd w:val="clear" w:color="auto" w:fill="auto"/>
          </w:tcPr>
          <w:p w:rsidR="00C43F47" w:rsidRPr="00C43F47" w:rsidRDefault="00C43F47" w:rsidP="00C43F47">
            <w:pPr>
              <w:widowControl w:val="0"/>
              <w:ind w:right="74"/>
              <w:jc w:val="center"/>
              <w:rPr>
                <w:rFonts w:ascii="Arial" w:hAnsi="Arial" w:cs="Arial"/>
                <w:sz w:val="20"/>
                <w:szCs w:val="20"/>
              </w:rPr>
            </w:pPr>
          </w:p>
          <w:p w:rsidR="00C43F47" w:rsidRPr="00C43F47" w:rsidRDefault="00C43F47" w:rsidP="00C43F47">
            <w:pPr>
              <w:widowControl w:val="0"/>
              <w:ind w:right="74"/>
              <w:jc w:val="center"/>
              <w:rPr>
                <w:rFonts w:ascii="Arial" w:hAnsi="Arial" w:cs="Arial"/>
                <w:sz w:val="20"/>
                <w:szCs w:val="20"/>
              </w:rPr>
            </w:pPr>
          </w:p>
          <w:p w:rsidR="00C43F47" w:rsidRPr="00C43F47" w:rsidRDefault="00C43F47" w:rsidP="00CF0191">
            <w:pPr>
              <w:widowControl w:val="0"/>
              <w:ind w:right="74"/>
              <w:jc w:val="center"/>
              <w:rPr>
                <w:rFonts w:ascii="Arial" w:hAnsi="Arial" w:cs="Arial"/>
                <w:sz w:val="20"/>
                <w:szCs w:val="20"/>
              </w:rPr>
            </w:pPr>
            <w:r w:rsidRPr="00C43F47">
              <w:rPr>
                <w:rFonts w:ascii="Arial" w:hAnsi="Arial" w:cs="Arial"/>
                <w:sz w:val="20"/>
                <w:szCs w:val="20"/>
              </w:rPr>
              <w:t>………………</w:t>
            </w:r>
          </w:p>
        </w:tc>
        <w:tc>
          <w:tcPr>
            <w:tcW w:w="2268" w:type="dxa"/>
            <w:shd w:val="clear" w:color="auto" w:fill="auto"/>
          </w:tcPr>
          <w:p w:rsidR="00C43F47" w:rsidRDefault="00C43F47" w:rsidP="00C43F47">
            <w:pPr>
              <w:widowControl w:val="0"/>
              <w:ind w:right="74"/>
              <w:jc w:val="center"/>
              <w:rPr>
                <w:rFonts w:ascii="Arial" w:hAnsi="Arial" w:cs="Arial"/>
                <w:sz w:val="20"/>
                <w:szCs w:val="20"/>
              </w:rPr>
            </w:pPr>
          </w:p>
          <w:p w:rsidR="00CF0191" w:rsidRDefault="00CF0191" w:rsidP="00C43F47">
            <w:pPr>
              <w:widowControl w:val="0"/>
              <w:ind w:right="74"/>
              <w:jc w:val="center"/>
              <w:rPr>
                <w:rFonts w:ascii="Arial" w:hAnsi="Arial" w:cs="Arial"/>
                <w:sz w:val="20"/>
                <w:szCs w:val="20"/>
              </w:rPr>
            </w:pPr>
          </w:p>
          <w:p w:rsidR="00CF0191" w:rsidRPr="00C43F47" w:rsidRDefault="00CF0191" w:rsidP="00C43F47">
            <w:pPr>
              <w:widowControl w:val="0"/>
              <w:ind w:right="74"/>
              <w:jc w:val="center"/>
              <w:rPr>
                <w:rFonts w:ascii="Arial" w:hAnsi="Arial" w:cs="Arial"/>
                <w:sz w:val="20"/>
                <w:szCs w:val="20"/>
              </w:rPr>
            </w:pPr>
            <w:r>
              <w:rPr>
                <w:rFonts w:ascii="Arial" w:hAnsi="Arial" w:cs="Arial"/>
                <w:sz w:val="20"/>
                <w:szCs w:val="20"/>
              </w:rPr>
              <w:t>……………………….</w:t>
            </w:r>
          </w:p>
        </w:tc>
      </w:tr>
    </w:tbl>
    <w:p w:rsidR="00C43F47" w:rsidRPr="00C43F47" w:rsidRDefault="00C43F47" w:rsidP="00C43F47">
      <w:pPr>
        <w:widowControl w:val="0"/>
        <w:shd w:val="clear" w:color="auto" w:fill="FFFFFF"/>
        <w:ind w:left="221" w:right="74"/>
        <w:jc w:val="both"/>
        <w:rPr>
          <w:rFonts w:ascii="Arial" w:hAnsi="Arial" w:cs="Arial"/>
          <w:sz w:val="20"/>
          <w:szCs w:val="20"/>
        </w:rPr>
      </w:pPr>
    </w:p>
    <w:p w:rsidR="00C43F47" w:rsidRPr="00C43F47" w:rsidRDefault="00C43F47" w:rsidP="00C43F47">
      <w:pPr>
        <w:widowControl w:val="0"/>
        <w:shd w:val="clear" w:color="auto" w:fill="FFFFFF"/>
        <w:ind w:left="221" w:right="74"/>
        <w:jc w:val="both"/>
        <w:rPr>
          <w:rFonts w:ascii="Arial" w:hAnsi="Arial" w:cs="Arial"/>
          <w:sz w:val="20"/>
          <w:szCs w:val="20"/>
        </w:rPr>
      </w:pPr>
    </w:p>
    <w:p w:rsidR="00C43F47" w:rsidRPr="00C43F47" w:rsidRDefault="00C43F47" w:rsidP="00C43F47">
      <w:pPr>
        <w:widowControl w:val="0"/>
        <w:shd w:val="clear" w:color="auto" w:fill="FFFFFF"/>
        <w:tabs>
          <w:tab w:val="left" w:leader="dot" w:pos="1872"/>
        </w:tabs>
        <w:rPr>
          <w:rFonts w:ascii="Arial" w:hAnsi="Arial" w:cs="Arial"/>
          <w:sz w:val="20"/>
          <w:szCs w:val="20"/>
        </w:rPr>
      </w:pPr>
    </w:p>
    <w:p w:rsidR="00C43F47" w:rsidRPr="00C43F47" w:rsidRDefault="00C43F47" w:rsidP="00C43F47">
      <w:pPr>
        <w:pStyle w:val="Lista2"/>
        <w:tabs>
          <w:tab w:val="left" w:pos="-567"/>
        </w:tabs>
        <w:ind w:left="0" w:right="-83" w:firstLine="0"/>
        <w:rPr>
          <w:rFonts w:ascii="Arial" w:hAnsi="Arial" w:cs="Arial"/>
          <w:sz w:val="20"/>
          <w:szCs w:val="20"/>
        </w:rPr>
      </w:pPr>
      <w:r w:rsidRPr="00C43F47">
        <w:rPr>
          <w:rFonts w:ascii="Arial" w:hAnsi="Arial" w:cs="Arial"/>
          <w:sz w:val="20"/>
          <w:szCs w:val="20"/>
        </w:rPr>
        <w:t>słownie:</w:t>
      </w:r>
    </w:p>
    <w:p w:rsidR="00C43F47" w:rsidRPr="00C43F47" w:rsidRDefault="00C43F47" w:rsidP="00C43F47">
      <w:pPr>
        <w:pStyle w:val="Lista2"/>
        <w:tabs>
          <w:tab w:val="left" w:pos="-567"/>
        </w:tabs>
        <w:ind w:left="0" w:right="-83" w:firstLine="0"/>
        <w:rPr>
          <w:rFonts w:ascii="Arial" w:hAnsi="Arial" w:cs="Arial"/>
          <w:sz w:val="20"/>
          <w:szCs w:val="20"/>
        </w:rPr>
      </w:pPr>
      <w:r w:rsidRPr="00C43F47">
        <w:rPr>
          <w:rFonts w:ascii="Arial" w:hAnsi="Arial" w:cs="Arial"/>
          <w:sz w:val="20"/>
          <w:szCs w:val="20"/>
        </w:rPr>
        <w:t>………………………………………………………</w:t>
      </w:r>
      <w:r w:rsidR="00057498">
        <w:rPr>
          <w:rFonts w:ascii="Arial" w:hAnsi="Arial" w:cs="Arial"/>
          <w:sz w:val="20"/>
          <w:szCs w:val="20"/>
        </w:rPr>
        <w:t>…………………………………………………………………………</w:t>
      </w:r>
    </w:p>
    <w:p w:rsidR="00C43F47" w:rsidRPr="00C43F47" w:rsidRDefault="00C43F47" w:rsidP="00C43F47">
      <w:pPr>
        <w:pStyle w:val="Lista2"/>
        <w:tabs>
          <w:tab w:val="left" w:pos="-567"/>
        </w:tabs>
        <w:ind w:left="0" w:right="-83" w:firstLine="0"/>
        <w:rPr>
          <w:rFonts w:ascii="Arial" w:hAnsi="Arial" w:cs="Arial"/>
          <w:sz w:val="20"/>
          <w:szCs w:val="20"/>
        </w:rPr>
      </w:pPr>
    </w:p>
    <w:p w:rsidR="00C43F47" w:rsidRPr="00C43F47" w:rsidRDefault="00C43F47" w:rsidP="00C43F47">
      <w:pPr>
        <w:pStyle w:val="Lista2"/>
        <w:tabs>
          <w:tab w:val="left" w:pos="-567"/>
        </w:tabs>
        <w:ind w:left="0" w:right="-83" w:firstLine="0"/>
        <w:rPr>
          <w:rFonts w:ascii="Arial" w:hAnsi="Arial" w:cs="Arial"/>
          <w:sz w:val="20"/>
          <w:szCs w:val="20"/>
        </w:rPr>
      </w:pPr>
      <w:r w:rsidRPr="00C43F47">
        <w:rPr>
          <w:rFonts w:ascii="Arial" w:hAnsi="Arial" w:cs="Arial"/>
          <w:sz w:val="20"/>
          <w:szCs w:val="20"/>
        </w:rPr>
        <w:t>*blok tłumaczeniowy – 4-godzinne spotkanie.</w:t>
      </w:r>
    </w:p>
    <w:p w:rsidR="00C43F47" w:rsidRPr="00C43F47" w:rsidRDefault="00C43F47" w:rsidP="00C43F47">
      <w:pPr>
        <w:pStyle w:val="Lista2"/>
        <w:tabs>
          <w:tab w:val="left" w:pos="-567"/>
        </w:tabs>
        <w:ind w:left="0" w:right="-83" w:firstLine="0"/>
        <w:rPr>
          <w:rFonts w:ascii="Arial" w:hAnsi="Arial" w:cs="Arial"/>
          <w:sz w:val="20"/>
          <w:szCs w:val="20"/>
        </w:rPr>
      </w:pPr>
    </w:p>
    <w:p w:rsidR="00C43F47" w:rsidRPr="00C43F47" w:rsidRDefault="00C43F47" w:rsidP="00C43F47">
      <w:pPr>
        <w:pStyle w:val="Lista2"/>
        <w:tabs>
          <w:tab w:val="left" w:pos="-567"/>
        </w:tabs>
        <w:ind w:left="0" w:right="-83" w:firstLine="0"/>
        <w:rPr>
          <w:rFonts w:ascii="Arial" w:hAnsi="Arial" w:cs="Arial"/>
          <w:sz w:val="20"/>
          <w:szCs w:val="20"/>
        </w:rPr>
      </w:pPr>
    </w:p>
    <w:p w:rsidR="00C43F47" w:rsidRPr="00C43F47" w:rsidRDefault="00C43F47" w:rsidP="00775534">
      <w:pPr>
        <w:pStyle w:val="Lista2"/>
        <w:tabs>
          <w:tab w:val="left" w:pos="-567"/>
        </w:tabs>
        <w:ind w:left="0" w:right="-83" w:firstLine="0"/>
        <w:rPr>
          <w:rFonts w:ascii="Arial" w:hAnsi="Arial" w:cs="Arial"/>
          <w:sz w:val="20"/>
          <w:szCs w:val="20"/>
        </w:rPr>
      </w:pPr>
      <w:r w:rsidRPr="00C43F47">
        <w:rPr>
          <w:rFonts w:ascii="Arial" w:hAnsi="Arial" w:cs="Arial"/>
          <w:sz w:val="20"/>
          <w:szCs w:val="20"/>
        </w:rPr>
        <w:t>………………</w:t>
      </w:r>
      <w:r w:rsidR="00775534">
        <w:rPr>
          <w:rFonts w:ascii="Arial" w:hAnsi="Arial" w:cs="Arial"/>
          <w:sz w:val="20"/>
          <w:szCs w:val="20"/>
        </w:rPr>
        <w:t>…………………………………………</w:t>
      </w:r>
      <w:r w:rsidR="00775534">
        <w:rPr>
          <w:rFonts w:ascii="Arial" w:hAnsi="Arial" w:cs="Arial"/>
          <w:sz w:val="20"/>
          <w:szCs w:val="20"/>
        </w:rPr>
        <w:tab/>
      </w:r>
      <w:r w:rsidR="00775534">
        <w:rPr>
          <w:rFonts w:ascii="Arial" w:hAnsi="Arial" w:cs="Arial"/>
          <w:sz w:val="20"/>
          <w:szCs w:val="20"/>
        </w:rPr>
        <w:tab/>
      </w:r>
      <w:r w:rsidRPr="00C43F47">
        <w:rPr>
          <w:rFonts w:ascii="Arial" w:hAnsi="Arial" w:cs="Arial"/>
          <w:sz w:val="20"/>
          <w:szCs w:val="20"/>
        </w:rPr>
        <w:t>………………………………………………………</w:t>
      </w:r>
    </w:p>
    <w:p w:rsidR="00C43F47" w:rsidRPr="00C43F47" w:rsidRDefault="00775534" w:rsidP="00C43F47">
      <w:pPr>
        <w:pStyle w:val="Lista2"/>
        <w:tabs>
          <w:tab w:val="left" w:pos="0"/>
          <w:tab w:val="left" w:pos="1134"/>
        </w:tabs>
        <w:ind w:left="284" w:right="-83" w:hanging="284"/>
        <w:rPr>
          <w:rFonts w:ascii="Arial" w:hAnsi="Arial" w:cs="Arial"/>
          <w:sz w:val="20"/>
          <w:szCs w:val="20"/>
        </w:rPr>
      </w:pPr>
      <w:r>
        <w:rPr>
          <w:rFonts w:ascii="Arial" w:hAnsi="Arial" w:cs="Arial"/>
          <w:sz w:val="20"/>
          <w:szCs w:val="20"/>
        </w:rPr>
        <w:tab/>
      </w:r>
      <w:r w:rsidR="00CF0191">
        <w:rPr>
          <w:rFonts w:ascii="Arial" w:hAnsi="Arial" w:cs="Arial"/>
          <w:sz w:val="20"/>
          <w:szCs w:val="20"/>
        </w:rPr>
        <w:t>miejscowość</w:t>
      </w:r>
      <w:r>
        <w:rPr>
          <w:rFonts w:ascii="Arial" w:hAnsi="Arial" w:cs="Arial"/>
          <w:sz w:val="20"/>
          <w:szCs w:val="20"/>
        </w:rPr>
        <w:t xml:space="preserve">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C43F47" w:rsidRPr="00C43F47">
        <w:rPr>
          <w:rFonts w:ascii="Arial" w:hAnsi="Arial" w:cs="Arial"/>
          <w:sz w:val="20"/>
          <w:szCs w:val="20"/>
        </w:rPr>
        <w:t>podpis Wykonawcy/Pełnomocnika</w:t>
      </w:r>
    </w:p>
    <w:p w:rsidR="00E73A1D" w:rsidRPr="00C43F47" w:rsidRDefault="00E73A1D" w:rsidP="00F37B1C">
      <w:pPr>
        <w:rPr>
          <w:rFonts w:ascii="Arial" w:hAnsi="Arial" w:cs="Arial"/>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rPr>
          <w:sz w:val="20"/>
          <w:szCs w:val="20"/>
        </w:rPr>
      </w:pPr>
    </w:p>
    <w:p w:rsidR="00BF5E7B" w:rsidRPr="00C43F47" w:rsidRDefault="00BF5E7B" w:rsidP="00BF5E7B">
      <w:pPr>
        <w:pStyle w:val="Nagwek6"/>
        <w:spacing w:before="0"/>
        <w:jc w:val="left"/>
        <w:rPr>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Default="00C43F47" w:rsidP="00C43F47">
      <w:pPr>
        <w:rPr>
          <w:rFonts w:ascii="Arial" w:hAnsi="Arial" w:cs="Arial"/>
          <w:sz w:val="20"/>
          <w:szCs w:val="20"/>
        </w:rPr>
      </w:pPr>
    </w:p>
    <w:p w:rsidR="00C43F47" w:rsidRDefault="00C43F47" w:rsidP="00C43F47">
      <w:pPr>
        <w:rPr>
          <w:rFonts w:ascii="Arial" w:hAnsi="Arial" w:cs="Arial"/>
          <w:sz w:val="20"/>
          <w:szCs w:val="20"/>
        </w:rPr>
      </w:pPr>
    </w:p>
    <w:p w:rsidR="00995E43" w:rsidRDefault="00995E43" w:rsidP="00C43F47">
      <w:pPr>
        <w:rPr>
          <w:rFonts w:ascii="Arial" w:hAnsi="Arial" w:cs="Arial"/>
          <w:sz w:val="20"/>
          <w:szCs w:val="20"/>
        </w:rPr>
      </w:pPr>
    </w:p>
    <w:p w:rsidR="00995E43" w:rsidRDefault="00995E43" w:rsidP="00C43F47">
      <w:pPr>
        <w:rPr>
          <w:rFonts w:ascii="Arial" w:hAnsi="Arial" w:cs="Arial"/>
          <w:sz w:val="20"/>
          <w:szCs w:val="20"/>
        </w:rPr>
      </w:pPr>
    </w:p>
    <w:p w:rsidR="00775534" w:rsidRDefault="00775534" w:rsidP="00C43F47">
      <w:pPr>
        <w:rPr>
          <w:rFonts w:ascii="Arial" w:hAnsi="Arial" w:cs="Arial"/>
          <w:sz w:val="20"/>
          <w:szCs w:val="20"/>
        </w:rPr>
      </w:pPr>
    </w:p>
    <w:p w:rsidR="00775534" w:rsidRPr="00C43F47" w:rsidRDefault="00775534" w:rsidP="00C43F47">
      <w:pPr>
        <w:rPr>
          <w:rFonts w:ascii="Arial" w:hAnsi="Arial" w:cs="Arial"/>
          <w:sz w:val="20"/>
          <w:szCs w:val="20"/>
        </w:rPr>
      </w:pPr>
    </w:p>
    <w:p w:rsidR="00C43F47" w:rsidRDefault="00C43F47" w:rsidP="00C43F47">
      <w:pPr>
        <w:jc w:val="right"/>
        <w:rPr>
          <w:rFonts w:ascii="Arial" w:hAnsi="Arial" w:cs="Arial"/>
          <w:sz w:val="20"/>
          <w:szCs w:val="20"/>
        </w:rPr>
      </w:pPr>
    </w:p>
    <w:p w:rsidR="00C43F47" w:rsidRPr="00C43F47" w:rsidRDefault="00C43F47" w:rsidP="00C43F47">
      <w:pPr>
        <w:jc w:val="right"/>
        <w:rPr>
          <w:rFonts w:ascii="Arial" w:hAnsi="Arial" w:cs="Arial"/>
          <w:b/>
          <w:sz w:val="20"/>
          <w:szCs w:val="20"/>
        </w:rPr>
      </w:pPr>
      <w:r w:rsidRPr="00C43F47">
        <w:rPr>
          <w:rFonts w:ascii="Arial" w:hAnsi="Arial" w:cs="Arial"/>
          <w:b/>
          <w:sz w:val="20"/>
          <w:szCs w:val="20"/>
        </w:rPr>
        <w:lastRenderedPageBreak/>
        <w:t>Formularz 2.5</w:t>
      </w:r>
    </w:p>
    <w:p w:rsidR="00C43F47" w:rsidRPr="00C43F47" w:rsidRDefault="00995E43" w:rsidP="00995E43">
      <w:pPr>
        <w:jc w:val="right"/>
        <w:rPr>
          <w:rFonts w:ascii="Arial" w:hAnsi="Arial" w:cs="Arial"/>
          <w:sz w:val="20"/>
          <w:szCs w:val="20"/>
        </w:rPr>
      </w:pPr>
      <w:r>
        <w:rPr>
          <w:rFonts w:ascii="Arial" w:hAnsi="Arial" w:cs="Arial"/>
          <w:sz w:val="20"/>
          <w:szCs w:val="20"/>
        </w:rPr>
        <w:t>Załącznik nr 2 do umowy nr …………………………</w:t>
      </w:r>
    </w:p>
    <w:p w:rsidR="00C43F47" w:rsidRPr="00A27A50" w:rsidRDefault="00C43F47" w:rsidP="00C43F47">
      <w:pPr>
        <w:widowControl w:val="0"/>
        <w:shd w:val="clear" w:color="auto" w:fill="FFFFFF"/>
        <w:ind w:left="221" w:right="74"/>
        <w:jc w:val="center"/>
        <w:rPr>
          <w:rFonts w:ascii="Verdana" w:hAnsi="Verdana"/>
          <w:sz w:val="20"/>
          <w:szCs w:val="20"/>
        </w:rPr>
      </w:pPr>
    </w:p>
    <w:p w:rsidR="00C43F47" w:rsidRPr="00C43F47" w:rsidRDefault="00C43F47" w:rsidP="00C43F47">
      <w:pPr>
        <w:widowControl w:val="0"/>
        <w:shd w:val="clear" w:color="auto" w:fill="FFFFFF"/>
        <w:ind w:left="221" w:right="74"/>
        <w:jc w:val="center"/>
        <w:rPr>
          <w:rFonts w:ascii="Verdana" w:hAnsi="Verdana"/>
          <w:b/>
          <w:sz w:val="20"/>
          <w:szCs w:val="20"/>
        </w:rPr>
      </w:pPr>
      <w:r w:rsidRPr="00C43F47">
        <w:rPr>
          <w:rFonts w:ascii="Verdana" w:hAnsi="Verdana"/>
          <w:b/>
          <w:sz w:val="20"/>
          <w:szCs w:val="20"/>
        </w:rPr>
        <w:t xml:space="preserve">Formularz cenowy dla </w:t>
      </w:r>
      <w:r w:rsidR="00995E43">
        <w:rPr>
          <w:rFonts w:ascii="Verdana" w:hAnsi="Verdana"/>
          <w:b/>
          <w:sz w:val="20"/>
          <w:szCs w:val="20"/>
        </w:rPr>
        <w:t>zadania</w:t>
      </w:r>
      <w:r w:rsidRPr="00C43F47">
        <w:rPr>
          <w:rFonts w:ascii="Verdana" w:hAnsi="Verdana"/>
          <w:b/>
          <w:sz w:val="20"/>
          <w:szCs w:val="20"/>
        </w:rPr>
        <w:t xml:space="preserve"> 10</w:t>
      </w:r>
    </w:p>
    <w:p w:rsidR="00C43F47" w:rsidRPr="00A27A50" w:rsidRDefault="00C43F47" w:rsidP="00C43F47">
      <w:pPr>
        <w:widowControl w:val="0"/>
        <w:shd w:val="clear" w:color="auto" w:fill="FFFFFF"/>
        <w:ind w:left="221" w:right="74"/>
        <w:jc w:val="both"/>
        <w:rPr>
          <w:rFonts w:ascii="Verdana" w:hAnsi="Verdana"/>
          <w:sz w:val="20"/>
          <w:szCs w:val="20"/>
        </w:rPr>
      </w:pPr>
    </w:p>
    <w:tbl>
      <w:tblPr>
        <w:tblW w:w="8959"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559"/>
        <w:gridCol w:w="2268"/>
      </w:tblGrid>
      <w:tr w:rsidR="00C43F47" w:rsidRPr="00A27A50" w:rsidTr="00C43F47">
        <w:trPr>
          <w:trHeight w:val="1090"/>
        </w:trPr>
        <w:tc>
          <w:tcPr>
            <w:tcW w:w="2722" w:type="dxa"/>
            <w:shd w:val="clear" w:color="auto" w:fill="auto"/>
          </w:tcPr>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Przedmiot zamówienia</w:t>
            </w:r>
          </w:p>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 xml:space="preserve">Tłumaczenia w obszarze języka </w:t>
            </w:r>
          </w:p>
        </w:tc>
        <w:tc>
          <w:tcPr>
            <w:tcW w:w="2410" w:type="dxa"/>
            <w:shd w:val="clear" w:color="auto" w:fill="auto"/>
          </w:tcPr>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Ilość jednostek (stron)</w:t>
            </w: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Cena jednostkowa brutto</w:t>
            </w: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Wartość</w:t>
            </w:r>
          </w:p>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(cena jednostkowa x ilość)</w:t>
            </w: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Verdana" w:hAnsi="Verdana"/>
                <w:sz w:val="20"/>
                <w:szCs w:val="20"/>
              </w:rPr>
            </w:pPr>
            <w:r w:rsidRPr="00A27A50">
              <w:rPr>
                <w:rFonts w:ascii="Verdana" w:hAnsi="Verdana"/>
                <w:b/>
                <w:sz w:val="20"/>
                <w:szCs w:val="20"/>
              </w:rPr>
              <w:t>A</w:t>
            </w:r>
            <w:r w:rsidR="00C43F47" w:rsidRPr="00A27A50">
              <w:rPr>
                <w:rFonts w:ascii="Verdana" w:hAnsi="Verdana"/>
                <w:b/>
                <w:sz w:val="20"/>
                <w:szCs w:val="20"/>
              </w:rPr>
              <w:t>ngielskiego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N</w:t>
            </w:r>
            <w:r w:rsidR="00C43F47" w:rsidRPr="00A27A50">
              <w:rPr>
                <w:rFonts w:ascii="Verdana" w:hAnsi="Verdana"/>
                <w:b/>
                <w:sz w:val="20"/>
                <w:szCs w:val="20"/>
              </w:rPr>
              <w:t>iemieckiego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F</w:t>
            </w:r>
            <w:r w:rsidR="00C43F47" w:rsidRPr="00A27A50">
              <w:rPr>
                <w:rFonts w:ascii="Verdana" w:hAnsi="Verdana"/>
                <w:b/>
                <w:sz w:val="20"/>
                <w:szCs w:val="20"/>
              </w:rPr>
              <w:t>rancuskiego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W</w:t>
            </w:r>
            <w:r w:rsidR="00C43F47" w:rsidRPr="00A27A50">
              <w:rPr>
                <w:rFonts w:ascii="Verdana" w:hAnsi="Verdana"/>
                <w:b/>
                <w:sz w:val="20"/>
                <w:szCs w:val="20"/>
              </w:rPr>
              <w:t>łoskiego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D343FE" w:rsidP="00C43F47">
            <w:pPr>
              <w:widowControl w:val="0"/>
              <w:ind w:right="74"/>
              <w:jc w:val="both"/>
              <w:rPr>
                <w:rFonts w:ascii="Arial" w:hAnsi="Arial" w:cs="Arial"/>
              </w:rPr>
            </w:pPr>
            <w:r>
              <w:rPr>
                <w:rFonts w:ascii="Verdana" w:hAnsi="Verdana"/>
                <w:b/>
                <w:sz w:val="20"/>
                <w:szCs w:val="20"/>
              </w:rPr>
              <w:t>N</w:t>
            </w:r>
            <w:r w:rsidR="00C43F47" w:rsidRPr="00A27A50">
              <w:rPr>
                <w:rFonts w:ascii="Verdana" w:hAnsi="Verdana"/>
                <w:b/>
                <w:sz w:val="20"/>
                <w:szCs w:val="20"/>
              </w:rPr>
              <w:t>iderlandzkiego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D343FE" w:rsidP="00C43F47">
            <w:pPr>
              <w:widowControl w:val="0"/>
              <w:ind w:right="74"/>
              <w:jc w:val="both"/>
              <w:rPr>
                <w:rFonts w:ascii="Arial" w:hAnsi="Arial" w:cs="Arial"/>
              </w:rPr>
            </w:pPr>
            <w:r>
              <w:rPr>
                <w:rFonts w:ascii="Verdana" w:hAnsi="Verdana"/>
                <w:b/>
                <w:sz w:val="20"/>
                <w:szCs w:val="20"/>
              </w:rPr>
              <w:t>H</w:t>
            </w:r>
            <w:r w:rsidR="00C43F47" w:rsidRPr="00A27A50">
              <w:rPr>
                <w:rFonts w:ascii="Verdana" w:hAnsi="Verdana"/>
                <w:b/>
                <w:sz w:val="20"/>
                <w:szCs w:val="20"/>
              </w:rPr>
              <w:t>iszpańskiego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S</w:t>
            </w:r>
            <w:r w:rsidR="00C43F47" w:rsidRPr="00A27A50">
              <w:rPr>
                <w:rFonts w:ascii="Verdana" w:hAnsi="Verdana"/>
                <w:b/>
                <w:sz w:val="20"/>
                <w:szCs w:val="20"/>
              </w:rPr>
              <w:t>zwedzkiego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G</w:t>
            </w:r>
            <w:r w:rsidR="00C43F47" w:rsidRPr="00A27A50">
              <w:rPr>
                <w:rFonts w:ascii="Verdana" w:hAnsi="Verdana"/>
                <w:b/>
                <w:sz w:val="20"/>
                <w:szCs w:val="20"/>
              </w:rPr>
              <w:t>reckiego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R</w:t>
            </w:r>
            <w:r w:rsidR="00C43F47" w:rsidRPr="00A27A50">
              <w:rPr>
                <w:rFonts w:ascii="Verdana" w:hAnsi="Verdana"/>
                <w:b/>
                <w:sz w:val="20"/>
                <w:szCs w:val="20"/>
              </w:rPr>
              <w:t>umuńskiego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C</w:t>
            </w:r>
            <w:r w:rsidR="00C43F47" w:rsidRPr="00A27A50">
              <w:rPr>
                <w:rFonts w:ascii="Verdana" w:hAnsi="Verdana"/>
                <w:b/>
                <w:sz w:val="20"/>
                <w:szCs w:val="20"/>
              </w:rPr>
              <w:t>zeskiego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D343FE" w:rsidP="00C43F47">
            <w:pPr>
              <w:widowControl w:val="0"/>
              <w:ind w:right="74"/>
              <w:jc w:val="both"/>
              <w:rPr>
                <w:rFonts w:ascii="Arial" w:hAnsi="Arial" w:cs="Arial"/>
              </w:rPr>
            </w:pPr>
            <w:r>
              <w:rPr>
                <w:rFonts w:ascii="Verdana" w:hAnsi="Verdana"/>
                <w:b/>
                <w:sz w:val="20"/>
                <w:szCs w:val="20"/>
              </w:rPr>
              <w:t>P</w:t>
            </w:r>
            <w:r w:rsidR="00C43F47" w:rsidRPr="00A27A50">
              <w:rPr>
                <w:rFonts w:ascii="Verdana" w:hAnsi="Verdana"/>
                <w:b/>
                <w:sz w:val="20"/>
                <w:szCs w:val="20"/>
              </w:rPr>
              <w:t>ortugalskiego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B</w:t>
            </w:r>
            <w:r w:rsidR="00C43F47" w:rsidRPr="00A27A50">
              <w:rPr>
                <w:rFonts w:ascii="Verdana" w:hAnsi="Verdana"/>
                <w:b/>
                <w:sz w:val="20"/>
                <w:szCs w:val="20"/>
              </w:rPr>
              <w:t>ułgarskiego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D343FE" w:rsidP="00C43F47">
            <w:pPr>
              <w:widowControl w:val="0"/>
              <w:ind w:right="74"/>
              <w:jc w:val="both"/>
              <w:rPr>
                <w:rFonts w:ascii="Arial" w:hAnsi="Arial" w:cs="Arial"/>
              </w:rPr>
            </w:pPr>
            <w:r>
              <w:rPr>
                <w:rFonts w:ascii="Verdana" w:hAnsi="Verdana"/>
                <w:b/>
                <w:sz w:val="20"/>
                <w:szCs w:val="20"/>
              </w:rPr>
              <w:t>W</w:t>
            </w:r>
            <w:r w:rsidR="00C43F47" w:rsidRPr="00A27A50">
              <w:rPr>
                <w:rFonts w:ascii="Verdana" w:hAnsi="Verdana"/>
                <w:b/>
                <w:sz w:val="20"/>
                <w:szCs w:val="20"/>
              </w:rPr>
              <w:t>ęgierskiego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D</w:t>
            </w:r>
            <w:r w:rsidR="00C43F47" w:rsidRPr="00A27A50">
              <w:rPr>
                <w:rFonts w:ascii="Verdana" w:hAnsi="Verdana"/>
                <w:b/>
                <w:sz w:val="20"/>
                <w:szCs w:val="20"/>
              </w:rPr>
              <w:t>uńskiego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S</w:t>
            </w:r>
            <w:r w:rsidR="00C43F47" w:rsidRPr="00A27A50">
              <w:rPr>
                <w:rFonts w:ascii="Verdana" w:hAnsi="Verdana"/>
                <w:b/>
                <w:sz w:val="20"/>
                <w:szCs w:val="20"/>
              </w:rPr>
              <w:t>łowackiego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F</w:t>
            </w:r>
            <w:r w:rsidR="00C43F47" w:rsidRPr="00A27A50">
              <w:rPr>
                <w:rFonts w:ascii="Verdana" w:hAnsi="Verdana"/>
                <w:b/>
                <w:sz w:val="20"/>
                <w:szCs w:val="20"/>
              </w:rPr>
              <w:t>ińskiego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L</w:t>
            </w:r>
            <w:r w:rsidR="00C43F47" w:rsidRPr="00A27A50">
              <w:rPr>
                <w:rFonts w:ascii="Verdana" w:hAnsi="Verdana"/>
                <w:b/>
                <w:sz w:val="20"/>
                <w:szCs w:val="20"/>
              </w:rPr>
              <w:t>itewskiego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Ł</w:t>
            </w:r>
            <w:r w:rsidR="00C43F47" w:rsidRPr="00A27A50">
              <w:rPr>
                <w:rFonts w:ascii="Verdana" w:hAnsi="Verdana"/>
                <w:b/>
                <w:sz w:val="20"/>
                <w:szCs w:val="20"/>
              </w:rPr>
              <w:t>otewskiego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Arial" w:hAnsi="Arial" w:cs="Arial"/>
              </w:rPr>
            </w:pPr>
            <w:r w:rsidRPr="00A27A50">
              <w:rPr>
                <w:rFonts w:ascii="Verdana" w:hAnsi="Verdana"/>
                <w:b/>
                <w:sz w:val="20"/>
                <w:szCs w:val="20"/>
              </w:rPr>
              <w:t>E</w:t>
            </w:r>
            <w:r w:rsidR="00C43F47" w:rsidRPr="00A27A50">
              <w:rPr>
                <w:rFonts w:ascii="Verdana" w:hAnsi="Verdana"/>
                <w:b/>
                <w:sz w:val="20"/>
                <w:szCs w:val="20"/>
              </w:rPr>
              <w:t>stońskiego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D343FE" w:rsidP="00C43F47">
            <w:pPr>
              <w:widowControl w:val="0"/>
              <w:ind w:right="74"/>
              <w:jc w:val="both"/>
              <w:rPr>
                <w:rFonts w:ascii="Arial" w:hAnsi="Arial" w:cs="Arial"/>
              </w:rPr>
            </w:pPr>
            <w:r>
              <w:rPr>
                <w:rFonts w:ascii="Verdana" w:hAnsi="Verdana"/>
                <w:b/>
                <w:sz w:val="20"/>
                <w:szCs w:val="20"/>
              </w:rPr>
              <w:t>S</w:t>
            </w:r>
            <w:r w:rsidR="00C43F47" w:rsidRPr="00A27A50">
              <w:rPr>
                <w:rFonts w:ascii="Verdana" w:hAnsi="Verdana"/>
                <w:b/>
                <w:sz w:val="20"/>
                <w:szCs w:val="20"/>
              </w:rPr>
              <w:t>łoweńskiego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6D254F" w:rsidP="00C43F47">
            <w:pPr>
              <w:widowControl w:val="0"/>
              <w:ind w:right="74"/>
              <w:jc w:val="both"/>
              <w:rPr>
                <w:rFonts w:ascii="Arial" w:hAnsi="Arial" w:cs="Arial"/>
              </w:rPr>
            </w:pPr>
            <w:r>
              <w:rPr>
                <w:rFonts w:ascii="Verdana" w:hAnsi="Verdana"/>
                <w:b/>
                <w:sz w:val="20"/>
                <w:szCs w:val="20"/>
              </w:rPr>
              <w:t>C</w:t>
            </w:r>
            <w:r w:rsidR="00C43F47" w:rsidRPr="00A27A50">
              <w:rPr>
                <w:rFonts w:ascii="Verdana" w:hAnsi="Verdana"/>
                <w:b/>
                <w:sz w:val="20"/>
                <w:szCs w:val="20"/>
              </w:rPr>
              <w:t>horwackiego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r w:rsidR="00C43F47" w:rsidRPr="00A27A50" w:rsidTr="00C43F47">
        <w:tc>
          <w:tcPr>
            <w:tcW w:w="2722" w:type="dxa"/>
            <w:shd w:val="clear" w:color="auto" w:fill="auto"/>
          </w:tcPr>
          <w:p w:rsidR="00C43F47" w:rsidRPr="00A27A50" w:rsidRDefault="00C939F6" w:rsidP="00C43F47">
            <w:r w:rsidRPr="00A27A50">
              <w:rPr>
                <w:rFonts w:ascii="Verdana" w:hAnsi="Verdana"/>
                <w:b/>
                <w:sz w:val="20"/>
                <w:szCs w:val="20"/>
              </w:rPr>
              <w:t>C</w:t>
            </w:r>
            <w:r w:rsidR="00C43F47" w:rsidRPr="00A27A50">
              <w:rPr>
                <w:rFonts w:ascii="Verdana" w:hAnsi="Verdana"/>
                <w:b/>
                <w:sz w:val="20"/>
                <w:szCs w:val="20"/>
              </w:rPr>
              <w:t>hińskiego</w:t>
            </w:r>
          </w:p>
        </w:tc>
        <w:tc>
          <w:tcPr>
            <w:tcW w:w="2410" w:type="dxa"/>
            <w:shd w:val="clear" w:color="auto" w:fill="auto"/>
          </w:tcPr>
          <w:p w:rsidR="00C43F47" w:rsidRPr="00A27A50" w:rsidRDefault="00C43F47" w:rsidP="00D343FE">
            <w:pPr>
              <w:jc w:val="center"/>
            </w:pPr>
          </w:p>
        </w:tc>
        <w:tc>
          <w:tcPr>
            <w:tcW w:w="1559" w:type="dxa"/>
            <w:shd w:val="clear" w:color="auto" w:fill="auto"/>
          </w:tcPr>
          <w:p w:rsidR="00C43F47" w:rsidRPr="00A27A50" w:rsidRDefault="00C43F47" w:rsidP="00C43F47"/>
        </w:tc>
        <w:tc>
          <w:tcPr>
            <w:tcW w:w="2268" w:type="dxa"/>
            <w:shd w:val="clear" w:color="auto" w:fill="auto"/>
          </w:tcPr>
          <w:p w:rsidR="00C43F47" w:rsidRPr="00A27A50" w:rsidRDefault="00C43F47" w:rsidP="00C43F47"/>
        </w:tc>
      </w:tr>
      <w:tr w:rsidR="00C43F47" w:rsidRPr="00A27A50" w:rsidTr="00775534">
        <w:tc>
          <w:tcPr>
            <w:tcW w:w="2722" w:type="dxa"/>
            <w:tcBorders>
              <w:bottom w:val="single" w:sz="4" w:space="0" w:color="auto"/>
            </w:tcBorders>
            <w:shd w:val="clear" w:color="auto" w:fill="auto"/>
          </w:tcPr>
          <w:p w:rsidR="00C43F47" w:rsidRPr="00A27A50" w:rsidRDefault="00C939F6" w:rsidP="00C43F47">
            <w:pPr>
              <w:rPr>
                <w:rFonts w:ascii="Verdana" w:hAnsi="Verdana"/>
                <w:b/>
                <w:sz w:val="20"/>
                <w:szCs w:val="20"/>
              </w:rPr>
            </w:pPr>
            <w:r w:rsidRPr="00A27A50">
              <w:rPr>
                <w:rFonts w:ascii="Verdana" w:hAnsi="Verdana"/>
                <w:b/>
                <w:sz w:val="20"/>
                <w:szCs w:val="20"/>
              </w:rPr>
              <w:t>U</w:t>
            </w:r>
            <w:r w:rsidR="00C43F47" w:rsidRPr="00A27A50">
              <w:rPr>
                <w:rFonts w:ascii="Verdana" w:hAnsi="Verdana"/>
                <w:b/>
                <w:sz w:val="20"/>
                <w:szCs w:val="20"/>
              </w:rPr>
              <w:t>kraińskiego</w:t>
            </w:r>
          </w:p>
        </w:tc>
        <w:tc>
          <w:tcPr>
            <w:tcW w:w="2410" w:type="dxa"/>
            <w:tcBorders>
              <w:bottom w:val="single" w:sz="4" w:space="0" w:color="auto"/>
            </w:tcBorders>
            <w:shd w:val="clear" w:color="auto" w:fill="auto"/>
          </w:tcPr>
          <w:p w:rsidR="00C43F47" w:rsidRPr="00A27A50" w:rsidRDefault="00C43F47" w:rsidP="00D343FE">
            <w:pPr>
              <w:jc w:val="center"/>
            </w:pPr>
          </w:p>
        </w:tc>
        <w:tc>
          <w:tcPr>
            <w:tcW w:w="1559" w:type="dxa"/>
            <w:tcBorders>
              <w:bottom w:val="single" w:sz="4" w:space="0" w:color="auto"/>
            </w:tcBorders>
            <w:shd w:val="clear" w:color="auto" w:fill="auto"/>
          </w:tcPr>
          <w:p w:rsidR="00C43F47" w:rsidRPr="00A27A50" w:rsidRDefault="00C43F47" w:rsidP="00C43F47"/>
        </w:tc>
        <w:tc>
          <w:tcPr>
            <w:tcW w:w="2268" w:type="dxa"/>
            <w:shd w:val="clear" w:color="auto" w:fill="auto"/>
          </w:tcPr>
          <w:p w:rsidR="00C43F47" w:rsidRPr="00A27A50" w:rsidRDefault="00C43F47" w:rsidP="00C43F47"/>
        </w:tc>
      </w:tr>
      <w:tr w:rsidR="00775534" w:rsidRPr="00A27A50" w:rsidTr="00775534">
        <w:tc>
          <w:tcPr>
            <w:tcW w:w="2722" w:type="dxa"/>
            <w:tcBorders>
              <w:right w:val="nil"/>
            </w:tcBorders>
            <w:shd w:val="clear" w:color="auto" w:fill="auto"/>
          </w:tcPr>
          <w:p w:rsidR="00775534" w:rsidRPr="00A27A50" w:rsidRDefault="00775534" w:rsidP="00D20F93">
            <w:pPr>
              <w:rPr>
                <w:rFonts w:ascii="Verdana" w:hAnsi="Verdana"/>
                <w:b/>
                <w:sz w:val="20"/>
                <w:szCs w:val="20"/>
              </w:rPr>
            </w:pPr>
            <w:r>
              <w:rPr>
                <w:rFonts w:ascii="Verdana" w:hAnsi="Verdana"/>
                <w:b/>
                <w:sz w:val="20"/>
                <w:szCs w:val="20"/>
              </w:rPr>
              <w:t>Raze</w:t>
            </w:r>
            <w:r w:rsidR="00D20F93">
              <w:rPr>
                <w:rFonts w:ascii="Verdana" w:hAnsi="Verdana"/>
                <w:b/>
                <w:sz w:val="20"/>
                <w:szCs w:val="20"/>
              </w:rPr>
              <w:t>m</w:t>
            </w:r>
            <w:r>
              <w:rPr>
                <w:rFonts w:ascii="Verdana" w:hAnsi="Verdana"/>
                <w:b/>
                <w:sz w:val="20"/>
                <w:szCs w:val="20"/>
              </w:rPr>
              <w:t>:</w:t>
            </w:r>
          </w:p>
        </w:tc>
        <w:tc>
          <w:tcPr>
            <w:tcW w:w="2410" w:type="dxa"/>
            <w:tcBorders>
              <w:left w:val="nil"/>
              <w:right w:val="nil"/>
            </w:tcBorders>
            <w:shd w:val="clear" w:color="auto" w:fill="auto"/>
          </w:tcPr>
          <w:p w:rsidR="00775534" w:rsidRPr="00A27A50" w:rsidRDefault="00775534" w:rsidP="00C43F47"/>
        </w:tc>
        <w:tc>
          <w:tcPr>
            <w:tcW w:w="1559" w:type="dxa"/>
            <w:tcBorders>
              <w:left w:val="nil"/>
            </w:tcBorders>
            <w:shd w:val="clear" w:color="auto" w:fill="auto"/>
          </w:tcPr>
          <w:p w:rsidR="00775534" w:rsidRPr="00A27A50" w:rsidRDefault="00775534" w:rsidP="00C43F47"/>
        </w:tc>
        <w:tc>
          <w:tcPr>
            <w:tcW w:w="2268" w:type="dxa"/>
            <w:shd w:val="clear" w:color="auto" w:fill="auto"/>
          </w:tcPr>
          <w:p w:rsidR="00775534" w:rsidRPr="00A27A50" w:rsidRDefault="00775534" w:rsidP="00C43F47"/>
        </w:tc>
      </w:tr>
    </w:tbl>
    <w:p w:rsidR="00C43F47" w:rsidRPr="00A27A50" w:rsidRDefault="00C43F47" w:rsidP="00C43F47">
      <w:pPr>
        <w:widowControl w:val="0"/>
        <w:shd w:val="clear" w:color="auto" w:fill="FFFFFF"/>
        <w:ind w:right="74"/>
        <w:jc w:val="both"/>
        <w:rPr>
          <w:rFonts w:ascii="Verdana" w:hAnsi="Verdana"/>
          <w:sz w:val="20"/>
          <w:szCs w:val="20"/>
        </w:rPr>
      </w:pPr>
    </w:p>
    <w:p w:rsidR="00C43F47" w:rsidRPr="00A27A50" w:rsidRDefault="00C43F47" w:rsidP="00C43F47">
      <w:pPr>
        <w:widowControl w:val="0"/>
        <w:shd w:val="clear" w:color="auto" w:fill="FFFFFF"/>
        <w:tabs>
          <w:tab w:val="left" w:leader="dot" w:pos="1872"/>
        </w:tabs>
        <w:rPr>
          <w:rFonts w:ascii="Verdana" w:hAnsi="Verdana" w:cs="Arial"/>
          <w:sz w:val="20"/>
          <w:szCs w:val="20"/>
        </w:rPr>
      </w:pPr>
    </w:p>
    <w:p w:rsidR="00C43F47" w:rsidRPr="00A27A50" w:rsidRDefault="00C43F47" w:rsidP="00C43F47">
      <w:pPr>
        <w:pStyle w:val="Lista2"/>
        <w:tabs>
          <w:tab w:val="left" w:pos="-567"/>
        </w:tabs>
        <w:ind w:left="0" w:right="-83" w:firstLine="0"/>
        <w:rPr>
          <w:rFonts w:ascii="Verdana" w:hAnsi="Verdana"/>
          <w:sz w:val="20"/>
        </w:rPr>
      </w:pPr>
      <w:r w:rsidRPr="00A27A50">
        <w:rPr>
          <w:rFonts w:ascii="Verdana" w:hAnsi="Verdana"/>
          <w:sz w:val="20"/>
        </w:rPr>
        <w:t>słownie:</w:t>
      </w:r>
    </w:p>
    <w:p w:rsidR="00C43F47" w:rsidRPr="00A27A50" w:rsidRDefault="00C43F47" w:rsidP="00C43F47">
      <w:pPr>
        <w:pStyle w:val="Lista2"/>
        <w:tabs>
          <w:tab w:val="left" w:pos="-567"/>
        </w:tabs>
        <w:ind w:left="0" w:right="-83" w:firstLine="0"/>
        <w:rPr>
          <w:rFonts w:ascii="Verdana" w:hAnsi="Verdana"/>
          <w:sz w:val="20"/>
        </w:rPr>
      </w:pPr>
      <w:r w:rsidRPr="00A27A50">
        <w:rPr>
          <w:rFonts w:ascii="Verdana" w:hAnsi="Verdana"/>
          <w:sz w:val="20"/>
        </w:rPr>
        <w:t>……………………………………………………………………………………………………………………………………………</w:t>
      </w: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jc w:val="center"/>
        <w:rPr>
          <w:rFonts w:ascii="Verdana" w:hAnsi="Verdana"/>
          <w:sz w:val="20"/>
        </w:rPr>
      </w:pPr>
      <w:r w:rsidRPr="00A27A50">
        <w:rPr>
          <w:rFonts w:ascii="Verdana" w:hAnsi="Verdana"/>
          <w:sz w:val="20"/>
        </w:rPr>
        <w:t>…………………………………………………………</w:t>
      </w:r>
      <w:r w:rsidRPr="00A27A50">
        <w:rPr>
          <w:rFonts w:ascii="Verdana" w:hAnsi="Verdana"/>
          <w:sz w:val="20"/>
        </w:rPr>
        <w:tab/>
      </w:r>
      <w:r w:rsidRPr="00A27A50">
        <w:rPr>
          <w:rFonts w:ascii="Verdana" w:hAnsi="Verdana"/>
          <w:sz w:val="20"/>
        </w:rPr>
        <w:tab/>
      </w:r>
      <w:r w:rsidRPr="00A27A50">
        <w:rPr>
          <w:rFonts w:ascii="Verdana" w:hAnsi="Verdana"/>
          <w:sz w:val="20"/>
        </w:rPr>
        <w:tab/>
        <w:t>………………………………………………………</w:t>
      </w:r>
    </w:p>
    <w:p w:rsidR="00C43F47" w:rsidRPr="00A27A50" w:rsidRDefault="00C43F47" w:rsidP="00C43F47">
      <w:pPr>
        <w:pStyle w:val="Lista2"/>
        <w:tabs>
          <w:tab w:val="left" w:pos="0"/>
          <w:tab w:val="left" w:pos="1134"/>
        </w:tabs>
        <w:ind w:left="284" w:right="-83" w:hanging="284"/>
        <w:rPr>
          <w:rFonts w:ascii="Verdana" w:hAnsi="Verdana"/>
          <w:sz w:val="16"/>
          <w:szCs w:val="16"/>
        </w:rPr>
      </w:pPr>
      <w:r w:rsidRPr="00A27A50">
        <w:rPr>
          <w:rFonts w:ascii="Verdana" w:hAnsi="Verdana"/>
          <w:sz w:val="16"/>
          <w:szCs w:val="16"/>
        </w:rPr>
        <w:tab/>
      </w:r>
      <w:r w:rsidR="00775534">
        <w:rPr>
          <w:rFonts w:ascii="Verdana" w:hAnsi="Verdana"/>
          <w:sz w:val="16"/>
          <w:szCs w:val="16"/>
        </w:rPr>
        <w:t xml:space="preserve">                  </w:t>
      </w:r>
      <w:r w:rsidR="00CF0191">
        <w:rPr>
          <w:rFonts w:ascii="Verdana" w:hAnsi="Verdana"/>
          <w:sz w:val="16"/>
          <w:szCs w:val="16"/>
        </w:rPr>
        <w:t>miejscowość</w:t>
      </w:r>
      <w:r w:rsidR="00775534">
        <w:rPr>
          <w:rFonts w:ascii="Verdana" w:hAnsi="Verdana"/>
          <w:sz w:val="16"/>
          <w:szCs w:val="16"/>
        </w:rPr>
        <w:t xml:space="preserve"> i data</w:t>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t xml:space="preserve">              </w:t>
      </w:r>
      <w:r w:rsidRPr="00A27A50">
        <w:rPr>
          <w:rFonts w:ascii="Verdana" w:hAnsi="Verdana"/>
          <w:sz w:val="16"/>
          <w:szCs w:val="16"/>
        </w:rPr>
        <w:t>podpis Wykonawcy/Pełnomocnika</w:t>
      </w: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C43F47" w:rsidRPr="00C43F47" w:rsidRDefault="00C43F47" w:rsidP="00C43F47"/>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E7A83" w:rsidRPr="00F37B1C" w:rsidRDefault="00FE7A83" w:rsidP="00F37B1C">
      <w:pPr>
        <w:pStyle w:val="Zwykytekst1"/>
        <w:jc w:val="right"/>
        <w:rPr>
          <w:rFonts w:ascii="Arial" w:hAnsi="Arial" w:cs="Arial"/>
          <w:b/>
        </w:rPr>
      </w:pPr>
      <w:r w:rsidRPr="00F37B1C">
        <w:rPr>
          <w:rFonts w:ascii="Arial" w:hAnsi="Arial" w:cs="Arial"/>
          <w:b/>
        </w:rPr>
        <w:lastRenderedPageBreak/>
        <w:t xml:space="preserve">Formularz </w:t>
      </w:r>
      <w:r w:rsidR="0019577F" w:rsidRPr="00F37B1C">
        <w:rPr>
          <w:rFonts w:ascii="Arial" w:hAnsi="Arial" w:cs="Arial"/>
          <w:b/>
        </w:rPr>
        <w:t>3</w:t>
      </w:r>
      <w:r w:rsidRPr="00F37B1C">
        <w:rPr>
          <w:rFonts w:ascii="Arial" w:hAnsi="Arial" w:cs="Arial"/>
          <w:b/>
        </w:rPr>
        <w:t>.1</w:t>
      </w:r>
    </w:p>
    <w:p w:rsidR="00FE7A83" w:rsidRPr="00F37B1C" w:rsidRDefault="00346345" w:rsidP="00F37B1C">
      <w:pPr>
        <w:suppressAutoHyphens/>
        <w:jc w:val="right"/>
        <w:rPr>
          <w:rFonts w:ascii="Arial" w:hAnsi="Arial" w:cs="Arial"/>
          <w:b/>
          <w:sz w:val="20"/>
          <w:szCs w:val="20"/>
        </w:rPr>
      </w:pPr>
      <w:r w:rsidRPr="00F37B1C">
        <w:rPr>
          <w:rFonts w:ascii="Arial" w:hAnsi="Arial" w:cs="Arial"/>
          <w:noProof/>
          <w:sz w:val="20"/>
          <w:szCs w:val="20"/>
        </w:rPr>
        <mc:AlternateContent>
          <mc:Choice Requires="wps">
            <w:drawing>
              <wp:anchor distT="0" distB="0" distL="114935" distR="114935" simplePos="0" relativeHeight="251656704" behindDoc="0" locked="0" layoutInCell="1" allowOverlap="1" wp14:anchorId="0D251823" wp14:editId="631BAACA">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EA0171" w:rsidRDefault="00EA0171" w:rsidP="00FE7A83">
                            <w:pPr>
                              <w:jc w:val="center"/>
                              <w:rPr>
                                <w:i/>
                                <w:sz w:val="18"/>
                              </w:rPr>
                            </w:pPr>
                          </w:p>
                          <w:p w:rsidR="00EA0171" w:rsidRDefault="00EA0171" w:rsidP="00FE7A83">
                            <w:pPr>
                              <w:jc w:val="center"/>
                              <w:rPr>
                                <w:i/>
                                <w:sz w:val="18"/>
                              </w:rPr>
                            </w:pPr>
                          </w:p>
                          <w:p w:rsidR="00EA0171" w:rsidRDefault="00EA0171" w:rsidP="00FE7A83">
                            <w:pPr>
                              <w:jc w:val="center"/>
                              <w:rPr>
                                <w:i/>
                                <w:sz w:val="18"/>
                              </w:rPr>
                            </w:pPr>
                          </w:p>
                          <w:p w:rsidR="00EA0171" w:rsidRDefault="00EA0171" w:rsidP="00FE7A83">
                            <w:pPr>
                              <w:jc w:val="center"/>
                              <w:rPr>
                                <w:i/>
                                <w:sz w:val="18"/>
                              </w:rPr>
                            </w:pPr>
                          </w:p>
                          <w:p w:rsidR="00EA0171" w:rsidRDefault="00EA0171" w:rsidP="00FE7A83">
                            <w:pPr>
                              <w:jc w:val="center"/>
                              <w:rPr>
                                <w:i/>
                                <w:sz w:val="18"/>
                              </w:rPr>
                            </w:pPr>
                          </w:p>
                          <w:p w:rsidR="00EA0171" w:rsidRPr="00F564FC" w:rsidRDefault="00EA017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EA0171" w:rsidRDefault="00EA0171" w:rsidP="00FE7A83">
                      <w:pPr>
                        <w:jc w:val="center"/>
                        <w:rPr>
                          <w:i/>
                          <w:sz w:val="18"/>
                        </w:rPr>
                      </w:pPr>
                    </w:p>
                    <w:p w:rsidR="00EA0171" w:rsidRDefault="00EA0171" w:rsidP="00FE7A83">
                      <w:pPr>
                        <w:jc w:val="center"/>
                        <w:rPr>
                          <w:i/>
                          <w:sz w:val="18"/>
                        </w:rPr>
                      </w:pPr>
                    </w:p>
                    <w:p w:rsidR="00EA0171" w:rsidRDefault="00EA0171" w:rsidP="00FE7A83">
                      <w:pPr>
                        <w:jc w:val="center"/>
                        <w:rPr>
                          <w:i/>
                          <w:sz w:val="18"/>
                        </w:rPr>
                      </w:pPr>
                    </w:p>
                    <w:p w:rsidR="00EA0171" w:rsidRDefault="00EA0171" w:rsidP="00FE7A83">
                      <w:pPr>
                        <w:jc w:val="center"/>
                        <w:rPr>
                          <w:i/>
                          <w:sz w:val="18"/>
                        </w:rPr>
                      </w:pPr>
                    </w:p>
                    <w:p w:rsidR="00EA0171" w:rsidRDefault="00EA0171" w:rsidP="00FE7A83">
                      <w:pPr>
                        <w:jc w:val="center"/>
                        <w:rPr>
                          <w:i/>
                          <w:sz w:val="18"/>
                        </w:rPr>
                      </w:pPr>
                    </w:p>
                    <w:p w:rsidR="00EA0171" w:rsidRPr="00F564FC" w:rsidRDefault="00EA017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57728" behindDoc="0" locked="0" layoutInCell="1" allowOverlap="1" wp14:anchorId="3773EA70" wp14:editId="74F5A978">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EA0171" w:rsidRDefault="00EA017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A0171" w:rsidRDefault="00EA017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A0171" w:rsidRPr="00464551" w:rsidRDefault="00EA017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A0171" w:rsidRPr="003152D8" w:rsidRDefault="00EA0171"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" fillcolor="silver" strokeweight=".5pt">
                <v:textbox inset="7.45pt,3.85pt,7.45pt,3.85pt">
                  <w:txbxContent>
                    <w:p w:rsidR="00EA0171" w:rsidRDefault="00EA017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A0171" w:rsidRDefault="00EA017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A0171" w:rsidRPr="00464551" w:rsidRDefault="00EA017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A0171" w:rsidRPr="003152D8" w:rsidRDefault="00EA0171" w:rsidP="00FE7A83">
                      <w:pPr>
                        <w:jc w:val="center"/>
                        <w:rPr>
                          <w:rFonts w:ascii="Verdana" w:hAnsi="Verdana"/>
                          <w:b/>
                          <w:sz w:val="20"/>
                          <w:szCs w:val="20"/>
                        </w:rPr>
                      </w:pPr>
                    </w:p>
                  </w:txbxContent>
                </v:textbox>
                <w10:wrap type="tight"/>
              </v:shape>
            </w:pict>
          </mc:Fallback>
        </mc:AlternateContent>
      </w:r>
    </w:p>
    <w:p w:rsidR="00FE7A83" w:rsidRPr="00F37B1C" w:rsidRDefault="00FE7A83"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E926D9" w:rsidP="00BF5E7B">
      <w:pPr>
        <w:tabs>
          <w:tab w:val="left" w:leader="dot" w:pos="9360"/>
        </w:tabs>
        <w:suppressAutoHyphens/>
        <w:jc w:val="both"/>
        <w:rPr>
          <w:rFonts w:ascii="Arial" w:hAnsi="Arial" w:cs="Arial"/>
          <w:spacing w:val="-2"/>
          <w:sz w:val="20"/>
          <w:szCs w:val="20"/>
          <w:highlight w:val="yellow"/>
          <w:lang w:eastAsia="ar-SA"/>
        </w:rPr>
      </w:pPr>
      <w:r w:rsidRPr="00E926D9">
        <w:rPr>
          <w:rFonts w:ascii="Arial" w:hAnsi="Arial" w:cs="Arial"/>
          <w:spacing w:val="-2"/>
          <w:sz w:val="20"/>
          <w:szCs w:val="20"/>
          <w:lang w:eastAsia="ar-SA"/>
        </w:rPr>
        <w:t>Wykonywanie usług tłumaczeń ustnych i pisemnych w podziale na 10 zadań</w:t>
      </w: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00E926D9">
        <w:rPr>
          <w:rFonts w:ascii="Arial" w:hAnsi="Arial" w:cs="Arial"/>
          <w:spacing w:val="-2"/>
          <w:sz w:val="20"/>
          <w:szCs w:val="20"/>
          <w:lang w:eastAsia="ar-SA"/>
        </w:rPr>
        <w:t>7</w:t>
      </w:r>
      <w:r w:rsidRPr="00A22B20">
        <w:rPr>
          <w:rFonts w:ascii="Arial" w:hAnsi="Arial" w:cs="Arial"/>
          <w:spacing w:val="-2"/>
          <w:sz w:val="20"/>
          <w:szCs w:val="20"/>
          <w:lang w:eastAsia="ar-SA"/>
        </w:rPr>
        <w:t>/17</w:t>
      </w: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w imieniu Wykonawcy:</w:t>
      </w:r>
    </w:p>
    <w:p w:rsidR="00FE7A83" w:rsidRPr="00F37B1C" w:rsidRDefault="00FE7A83" w:rsidP="00F37B1C">
      <w:pPr>
        <w:pBdr>
          <w:bottom w:val="single" w:sz="12" w:space="1" w:color="auto"/>
        </w:pBdr>
        <w:jc w:val="both"/>
        <w:rPr>
          <w:rFonts w:ascii="Arial" w:hAnsi="Arial" w:cs="Arial"/>
          <w:b/>
          <w:bCs/>
          <w:sz w:val="20"/>
          <w:szCs w:val="20"/>
        </w:rPr>
      </w:pPr>
    </w:p>
    <w:p w:rsidR="00FE7A83" w:rsidRPr="00F37B1C" w:rsidRDefault="00FE7A83" w:rsidP="00F37B1C">
      <w:pPr>
        <w:jc w:val="center"/>
        <w:rPr>
          <w:rFonts w:ascii="Arial" w:hAnsi="Arial" w:cs="Arial"/>
          <w:b/>
          <w:bCs/>
          <w:sz w:val="20"/>
          <w:szCs w:val="20"/>
        </w:rPr>
      </w:pPr>
      <w:r w:rsidRPr="00F37B1C">
        <w:rPr>
          <w:rFonts w:ascii="Arial" w:hAnsi="Arial" w:cs="Arial"/>
          <w:bCs/>
          <w:sz w:val="20"/>
          <w:szCs w:val="20"/>
        </w:rPr>
        <w:t>/wpisać nazwę (firmę) Wykonawcy/</w:t>
      </w:r>
    </w:p>
    <w:p w:rsidR="00FE7A83" w:rsidRPr="00F37B1C" w:rsidRDefault="00FE7A83" w:rsidP="005609E7">
      <w:pPr>
        <w:pStyle w:val="Akapitzlist"/>
        <w:numPr>
          <w:ilvl w:val="0"/>
          <w:numId w:val="5"/>
        </w:numPr>
        <w:jc w:val="both"/>
        <w:rPr>
          <w:b/>
          <w:sz w:val="20"/>
          <w:szCs w:val="20"/>
        </w:rPr>
      </w:pPr>
      <w:r w:rsidRPr="00F37B1C">
        <w:rPr>
          <w:b/>
          <w:sz w:val="20"/>
          <w:szCs w:val="20"/>
        </w:rPr>
        <w:t>Przedkładam(y) poniżej listę podmiotów należących do tej samej grupy kapitałowej</w:t>
      </w:r>
      <w:r w:rsidRPr="00F37B1C">
        <w:rPr>
          <w:b/>
          <w:iCs/>
          <w:sz w:val="20"/>
          <w:szCs w:val="20"/>
        </w:rPr>
        <w:t xml:space="preserve">, o której mowa w </w:t>
      </w:r>
      <w:r w:rsidR="00995E43">
        <w:rPr>
          <w:b/>
          <w:iCs/>
          <w:sz w:val="20"/>
          <w:szCs w:val="20"/>
        </w:rPr>
        <w:t>art</w:t>
      </w:r>
      <w:r w:rsidRPr="00F37B1C">
        <w:rPr>
          <w:b/>
          <w:iCs/>
          <w:sz w:val="20"/>
          <w:szCs w:val="20"/>
        </w:rPr>
        <w:t xml:space="preserve">. 24 ust. 1 pkt 23 ustawy </w:t>
      </w:r>
      <w:proofErr w:type="spellStart"/>
      <w:r w:rsidRPr="00F37B1C">
        <w:rPr>
          <w:b/>
          <w:iCs/>
          <w:sz w:val="20"/>
          <w:szCs w:val="20"/>
        </w:rPr>
        <w:t>Pzp</w:t>
      </w:r>
      <w:proofErr w:type="spellEnd"/>
      <w:r w:rsidRPr="00F37B1C">
        <w:rPr>
          <w:b/>
          <w:sz w:val="20"/>
          <w:szCs w:val="20"/>
        </w:rPr>
        <w:t>, do której należy Wykonawca</w:t>
      </w:r>
      <w:r w:rsidR="007E0191" w:rsidRPr="00F37B1C">
        <w:rPr>
          <w:b/>
          <w:sz w:val="20"/>
          <w:szCs w:val="20"/>
        </w:rPr>
        <w:t>*</w:t>
      </w:r>
      <w:r w:rsidRPr="00F37B1C">
        <w:rPr>
          <w:b/>
          <w:sz w:val="20"/>
          <w:szCs w:val="20"/>
        </w:rPr>
        <w:t>:</w:t>
      </w:r>
    </w:p>
    <w:p w:rsidR="00FE7A83" w:rsidRPr="00F37B1C" w:rsidRDefault="00FE7A83" w:rsidP="00F37B1C">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F37B1C"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Siedziba</w:t>
            </w: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bl>
    <w:p w:rsidR="00FE7A83" w:rsidRPr="00F37B1C" w:rsidRDefault="00FE7A83" w:rsidP="00F37B1C">
      <w:pPr>
        <w:jc w:val="both"/>
        <w:rPr>
          <w:rFonts w:ascii="Arial" w:hAnsi="Arial" w:cs="Arial"/>
          <w:sz w:val="20"/>
          <w:szCs w:val="20"/>
          <w:lang w:eastAsia="ar-SA"/>
        </w:rPr>
      </w:pPr>
    </w:p>
    <w:p w:rsidR="00FE7A83" w:rsidRPr="00F37B1C" w:rsidRDefault="00FE7A83" w:rsidP="00F37B1C">
      <w:pPr>
        <w:pBdr>
          <w:bottom w:val="single" w:sz="12" w:space="1" w:color="auto"/>
        </w:pBdr>
        <w:rPr>
          <w:rFonts w:ascii="Arial" w:hAnsi="Arial" w:cs="Arial"/>
          <w:sz w:val="20"/>
          <w:szCs w:val="20"/>
        </w:rPr>
      </w:pPr>
      <w:r w:rsidRPr="00F37B1C">
        <w:rPr>
          <w:rFonts w:ascii="Arial" w:hAnsi="Arial" w:cs="Arial"/>
          <w:sz w:val="20"/>
          <w:szCs w:val="20"/>
        </w:rPr>
        <w:t>__________________ dnia __ __ 201</w:t>
      </w:r>
      <w:r w:rsidR="004A0A14"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pBdr>
          <w:bottom w:val="single" w:sz="12" w:space="1" w:color="auto"/>
        </w:pBd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5609E7">
      <w:pPr>
        <w:pStyle w:val="Akapitzlist"/>
        <w:numPr>
          <w:ilvl w:val="0"/>
          <w:numId w:val="5"/>
        </w:numPr>
        <w:jc w:val="both"/>
        <w:rPr>
          <w:iCs/>
          <w:sz w:val="20"/>
          <w:szCs w:val="20"/>
          <w:lang w:eastAsia="pl-PL"/>
        </w:rPr>
      </w:pPr>
      <w:r w:rsidRPr="00F37B1C">
        <w:rPr>
          <w:b/>
          <w:sz w:val="20"/>
          <w:szCs w:val="20"/>
          <w:lang w:eastAsia="pl-PL"/>
        </w:rPr>
        <w:t xml:space="preserve">Informuje(my), że Wykonawca nie należy do grupy kapitałowej, o której mowa w </w:t>
      </w:r>
      <w:r w:rsidR="00995E43">
        <w:rPr>
          <w:b/>
          <w:sz w:val="20"/>
          <w:szCs w:val="20"/>
          <w:lang w:eastAsia="pl-PL"/>
        </w:rPr>
        <w:t>art</w:t>
      </w:r>
      <w:r w:rsidRPr="00F37B1C">
        <w:rPr>
          <w:b/>
          <w:sz w:val="20"/>
          <w:szCs w:val="20"/>
          <w:lang w:eastAsia="pl-PL"/>
        </w:rPr>
        <w:t xml:space="preserve">. 24 ust. 1 pkt 23 ustawy </w:t>
      </w:r>
      <w:proofErr w:type="spellStart"/>
      <w:r w:rsidRPr="00F37B1C">
        <w:rPr>
          <w:b/>
          <w:sz w:val="20"/>
          <w:szCs w:val="20"/>
          <w:lang w:eastAsia="pl-PL"/>
        </w:rPr>
        <w:t>Pzp</w:t>
      </w:r>
      <w:proofErr w:type="spellEnd"/>
      <w:r w:rsidR="007E0191" w:rsidRPr="00F37B1C">
        <w:rPr>
          <w:b/>
          <w:sz w:val="20"/>
          <w:szCs w:val="20"/>
          <w:lang w:eastAsia="pl-PL"/>
        </w:rPr>
        <w:t>*</w:t>
      </w:r>
      <w:r w:rsidRPr="00F37B1C">
        <w:rPr>
          <w:b/>
          <w:iCs/>
          <w:sz w:val="20"/>
          <w:szCs w:val="20"/>
          <w:lang w:eastAsia="pl-PL"/>
        </w:rPr>
        <w:t xml:space="preserve">. </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pBdr>
          <w:bottom w:val="single" w:sz="12" w:space="1" w:color="auto"/>
        </w:pBdr>
        <w:rPr>
          <w:rFonts w:ascii="Arial" w:hAnsi="Arial" w:cs="Arial"/>
          <w:sz w:val="20"/>
          <w:szCs w:val="20"/>
          <w:lang w:eastAsia="ar-SA"/>
        </w:rPr>
      </w:pPr>
      <w:r w:rsidRPr="00F37B1C">
        <w:rPr>
          <w:rFonts w:ascii="Arial" w:hAnsi="Arial" w:cs="Arial"/>
          <w:sz w:val="20"/>
          <w:szCs w:val="20"/>
        </w:rPr>
        <w:t>__________________ dnia __ __ 201</w:t>
      </w:r>
      <w:r w:rsidR="00583802"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rPr>
          <w:rFonts w:ascii="Arial" w:hAnsi="Arial" w:cs="Arial"/>
          <w:iCs/>
          <w:sz w:val="20"/>
          <w:szCs w:val="20"/>
        </w:rPr>
      </w:pPr>
    </w:p>
    <w:p w:rsidR="00FE7A83" w:rsidRPr="00F37B1C" w:rsidRDefault="00FE7A83" w:rsidP="00F37B1C">
      <w:pPr>
        <w:jc w:val="both"/>
        <w:rPr>
          <w:rFonts w:ascii="Arial" w:hAnsi="Arial" w:cs="Arial"/>
          <w:spacing w:val="4"/>
          <w:sz w:val="20"/>
          <w:szCs w:val="20"/>
        </w:rPr>
      </w:pPr>
      <w:r w:rsidRPr="00F37B1C">
        <w:rPr>
          <w:rFonts w:ascii="Arial" w:hAnsi="Arial" w:cs="Arial"/>
          <w:spacing w:val="4"/>
          <w:sz w:val="20"/>
          <w:szCs w:val="20"/>
        </w:rPr>
        <w:t>*niepotrzebne skreślić</w:t>
      </w:r>
    </w:p>
    <w:p w:rsidR="00FE7A83" w:rsidRPr="00F37B1C" w:rsidRDefault="00FE7A83" w:rsidP="00F37B1C">
      <w:pPr>
        <w:jc w:val="both"/>
        <w:rPr>
          <w:rFonts w:ascii="Arial" w:hAnsi="Arial" w:cs="Arial"/>
          <w:spacing w:val="4"/>
          <w:sz w:val="20"/>
          <w:szCs w:val="20"/>
        </w:rPr>
      </w:pPr>
    </w:p>
    <w:p w:rsidR="00342E23" w:rsidRPr="00F37B1C" w:rsidRDefault="00FE7A83" w:rsidP="00F37B1C">
      <w:pPr>
        <w:ind w:left="993" w:hanging="993"/>
        <w:jc w:val="both"/>
        <w:rPr>
          <w:rFonts w:ascii="Arial" w:hAnsi="Arial" w:cs="Arial"/>
          <w:i/>
          <w:spacing w:val="4"/>
          <w:sz w:val="20"/>
          <w:szCs w:val="20"/>
        </w:rPr>
      </w:pPr>
      <w:r w:rsidRPr="00F37B1C">
        <w:rPr>
          <w:rFonts w:ascii="Arial" w:hAnsi="Arial" w:cs="Arial"/>
          <w:i/>
          <w:spacing w:val="4"/>
          <w:sz w:val="20"/>
          <w:szCs w:val="20"/>
        </w:rPr>
        <w:t xml:space="preserve">UWAGA: </w:t>
      </w:r>
      <w:r w:rsidRPr="00F37B1C">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Pr="00F37B1C" w:rsidRDefault="00B01F9F"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B01F9F" w:rsidRPr="00F37B1C" w:rsidRDefault="00B01F9F" w:rsidP="00F37B1C">
      <w:pPr>
        <w:pStyle w:val="Zwykytekst1"/>
        <w:jc w:val="center"/>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CD3B77" w:rsidRPr="00F37B1C" w:rsidRDefault="00EF5385" w:rsidP="00F37B1C">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0F73582F" wp14:editId="570AB2A7">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EA0171" w:rsidRDefault="00EA0171" w:rsidP="00CD3B77">
                            <w:pPr>
                              <w:jc w:val="center"/>
                              <w:rPr>
                                <w:i/>
                                <w:sz w:val="18"/>
                              </w:rPr>
                            </w:pPr>
                          </w:p>
                          <w:p w:rsidR="00EA0171" w:rsidRDefault="00EA0171" w:rsidP="00CD3B77">
                            <w:pPr>
                              <w:jc w:val="center"/>
                              <w:rPr>
                                <w:i/>
                                <w:sz w:val="18"/>
                              </w:rPr>
                            </w:pPr>
                          </w:p>
                          <w:p w:rsidR="00EA0171" w:rsidRDefault="00EA0171" w:rsidP="00CD3B77">
                            <w:pPr>
                              <w:jc w:val="center"/>
                              <w:rPr>
                                <w:i/>
                                <w:sz w:val="18"/>
                              </w:rPr>
                            </w:pPr>
                          </w:p>
                          <w:p w:rsidR="00EA0171" w:rsidRDefault="00EA0171" w:rsidP="00CD3B77">
                            <w:pPr>
                              <w:jc w:val="center"/>
                              <w:rPr>
                                <w:i/>
                                <w:sz w:val="18"/>
                              </w:rPr>
                            </w:pPr>
                          </w:p>
                          <w:p w:rsidR="00EA0171" w:rsidRDefault="00EA0171"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EA0171" w:rsidRDefault="00EA0171" w:rsidP="00CD3B77">
                      <w:pPr>
                        <w:jc w:val="center"/>
                        <w:rPr>
                          <w:i/>
                          <w:sz w:val="18"/>
                        </w:rPr>
                      </w:pPr>
                    </w:p>
                    <w:p w:rsidR="00EA0171" w:rsidRDefault="00EA0171" w:rsidP="00CD3B77">
                      <w:pPr>
                        <w:jc w:val="center"/>
                        <w:rPr>
                          <w:i/>
                          <w:sz w:val="18"/>
                        </w:rPr>
                      </w:pPr>
                    </w:p>
                    <w:p w:rsidR="00EA0171" w:rsidRDefault="00EA0171" w:rsidP="00CD3B77">
                      <w:pPr>
                        <w:jc w:val="center"/>
                        <w:rPr>
                          <w:i/>
                          <w:sz w:val="18"/>
                        </w:rPr>
                      </w:pPr>
                    </w:p>
                    <w:p w:rsidR="00EA0171" w:rsidRDefault="00EA0171" w:rsidP="00CD3B77">
                      <w:pPr>
                        <w:jc w:val="center"/>
                        <w:rPr>
                          <w:i/>
                          <w:sz w:val="18"/>
                        </w:rPr>
                      </w:pPr>
                    </w:p>
                    <w:p w:rsidR="00EA0171" w:rsidRDefault="00EA0171"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5074979E" wp14:editId="23E97845">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EA0171" w:rsidRDefault="00EA0171" w:rsidP="00EF5385">
                            <w:pPr>
                              <w:jc w:val="center"/>
                              <w:rPr>
                                <w:rFonts w:ascii="Verdana" w:hAnsi="Verdana"/>
                                <w:b/>
                                <w:sz w:val="22"/>
                                <w:szCs w:val="22"/>
                              </w:rPr>
                            </w:pPr>
                          </w:p>
                          <w:p w:rsidR="00EA0171" w:rsidRPr="00EF5385" w:rsidRDefault="00EA0171" w:rsidP="00EF5385">
                            <w:pPr>
                              <w:jc w:val="center"/>
                              <w:rPr>
                                <w:rFonts w:ascii="Verdana" w:hAnsi="Verdana"/>
                                <w:b/>
                                <w:sz w:val="22"/>
                                <w:szCs w:val="22"/>
                              </w:rPr>
                            </w:pPr>
                            <w:r w:rsidRPr="002E7B7E">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5"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EA0171" w:rsidRDefault="00EA0171" w:rsidP="00EF5385">
                      <w:pPr>
                        <w:jc w:val="center"/>
                        <w:rPr>
                          <w:rFonts w:ascii="Verdana" w:hAnsi="Verdana"/>
                          <w:b/>
                          <w:sz w:val="22"/>
                          <w:szCs w:val="22"/>
                        </w:rPr>
                      </w:pPr>
                    </w:p>
                    <w:p w:rsidR="00EA0171" w:rsidRPr="00EF5385" w:rsidRDefault="00EA0171" w:rsidP="00EF5385">
                      <w:pPr>
                        <w:jc w:val="center"/>
                        <w:rPr>
                          <w:rFonts w:ascii="Verdana" w:hAnsi="Verdana"/>
                          <w:b/>
                          <w:sz w:val="22"/>
                          <w:szCs w:val="22"/>
                        </w:rPr>
                      </w:pPr>
                      <w:r w:rsidRPr="002E7B7E">
                        <w:rPr>
                          <w:rFonts w:ascii="Verdana" w:hAnsi="Verdana"/>
                          <w:b/>
                          <w:sz w:val="22"/>
                          <w:szCs w:val="22"/>
                        </w:rPr>
                        <w:t>Wykaz osób</w:t>
                      </w:r>
                    </w:p>
                  </w:txbxContent>
                </v:textbox>
                <w10:wrap type="tight"/>
              </v:shape>
            </w:pict>
          </mc:Fallback>
        </mc:AlternateContent>
      </w:r>
      <w:r w:rsidR="00CD3B77" w:rsidRPr="00F37B1C">
        <w:rPr>
          <w:rFonts w:ascii="Arial" w:eastAsia="Calibri" w:hAnsi="Arial" w:cs="Arial"/>
          <w:b/>
          <w:bCs/>
          <w:sz w:val="20"/>
          <w:szCs w:val="20"/>
        </w:rPr>
        <w:t>Formularz 3.</w:t>
      </w:r>
      <w:r w:rsidR="00EF173E">
        <w:rPr>
          <w:rFonts w:ascii="Arial" w:eastAsia="Calibri" w:hAnsi="Arial" w:cs="Arial"/>
          <w:b/>
          <w:bCs/>
          <w:sz w:val="20"/>
          <w:szCs w:val="20"/>
        </w:rPr>
        <w:t>2</w:t>
      </w:r>
    </w:p>
    <w:p w:rsidR="00CD3B77" w:rsidRDefault="00995E43" w:rsidP="00995E43">
      <w:pPr>
        <w:jc w:val="right"/>
        <w:rPr>
          <w:rFonts w:ascii="Arial" w:eastAsia="Calibri" w:hAnsi="Arial" w:cs="Arial"/>
          <w:sz w:val="20"/>
          <w:szCs w:val="20"/>
        </w:rPr>
      </w:pPr>
      <w:r>
        <w:rPr>
          <w:rFonts w:ascii="Arial" w:eastAsia="Calibri" w:hAnsi="Arial" w:cs="Arial"/>
          <w:sz w:val="20"/>
          <w:szCs w:val="20"/>
        </w:rPr>
        <w:t>Załącznik nr 3 do umowy nr ………………………….</w:t>
      </w:r>
    </w:p>
    <w:p w:rsidR="00CD3B77" w:rsidRPr="00F37B1C" w:rsidRDefault="00CD3B77" w:rsidP="00F37B1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3140C0" w:rsidRPr="00F37B1C" w:rsidRDefault="003140C0" w:rsidP="00F37B1C">
      <w:pPr>
        <w:rPr>
          <w:rFonts w:ascii="Arial" w:eastAsia="Calibri" w:hAnsi="Arial" w:cs="Arial"/>
          <w:i/>
          <w:sz w:val="20"/>
          <w:szCs w:val="20"/>
        </w:rPr>
      </w:pPr>
    </w:p>
    <w:p w:rsidR="00BF5E7B" w:rsidRPr="00EF173E" w:rsidRDefault="004C667A" w:rsidP="00BF5E7B">
      <w:pPr>
        <w:tabs>
          <w:tab w:val="left" w:leader="dot" w:pos="9360"/>
        </w:tabs>
        <w:suppressAutoHyphens/>
        <w:jc w:val="both"/>
        <w:rPr>
          <w:rFonts w:ascii="Arial" w:hAnsi="Arial" w:cs="Arial"/>
          <w:spacing w:val="-2"/>
          <w:sz w:val="20"/>
          <w:szCs w:val="20"/>
          <w:lang w:eastAsia="ar-SA"/>
        </w:rPr>
      </w:pPr>
      <w:r w:rsidRPr="004C667A">
        <w:rPr>
          <w:rFonts w:ascii="Arial" w:hAnsi="Arial" w:cs="Arial"/>
          <w:spacing w:val="-2"/>
          <w:sz w:val="20"/>
          <w:szCs w:val="20"/>
          <w:lang w:eastAsia="ar-SA"/>
        </w:rPr>
        <w:t>Wykonywanie usług tłumaczeń ustnych i pisemnych w podziale na 10 zadań</w:t>
      </w:r>
      <w:r w:rsidR="00BF5E7B" w:rsidRPr="00EF173E">
        <w:rPr>
          <w:rFonts w:ascii="Arial" w:hAnsi="Arial" w:cs="Arial"/>
          <w:spacing w:val="-2"/>
          <w:sz w:val="20"/>
          <w:szCs w:val="20"/>
          <w:lang w:eastAsia="ar-SA"/>
        </w:rPr>
        <w:t xml:space="preserve"> </w:t>
      </w:r>
      <w:r w:rsidR="00EF173E" w:rsidRPr="00EF173E">
        <w:rPr>
          <w:rFonts w:ascii="Arial" w:hAnsi="Arial" w:cs="Arial"/>
          <w:spacing w:val="-2"/>
          <w:sz w:val="20"/>
          <w:szCs w:val="20"/>
          <w:lang w:eastAsia="ar-SA"/>
        </w:rPr>
        <w:t>– dotyczy zadania nr ……..</w:t>
      </w:r>
      <w:r w:rsidR="00861FCC">
        <w:rPr>
          <w:rFonts w:ascii="Arial" w:hAnsi="Arial" w:cs="Arial"/>
          <w:spacing w:val="-2"/>
          <w:sz w:val="20"/>
          <w:szCs w:val="20"/>
          <w:lang w:eastAsia="ar-SA"/>
        </w:rPr>
        <w:t xml:space="preserve"> (dot. zadań 1 - 9)</w:t>
      </w:r>
    </w:p>
    <w:p w:rsidR="00BF5E7B" w:rsidRPr="00F37B1C" w:rsidRDefault="00BA5D39" w:rsidP="00BF5E7B">
      <w:pPr>
        <w:tabs>
          <w:tab w:val="left" w:leader="dot" w:pos="9360"/>
        </w:tabs>
        <w:suppressAutoHyphens/>
        <w:jc w:val="both"/>
        <w:rPr>
          <w:rFonts w:ascii="Arial" w:hAnsi="Arial" w:cs="Arial"/>
          <w:b/>
          <w:sz w:val="20"/>
          <w:szCs w:val="20"/>
          <w:lang w:eastAsia="ar-SA"/>
        </w:rPr>
      </w:pPr>
      <w:r w:rsidRPr="00EF173E">
        <w:rPr>
          <w:rFonts w:ascii="Arial" w:hAnsi="Arial" w:cs="Arial"/>
          <w:spacing w:val="-2"/>
          <w:sz w:val="20"/>
          <w:szCs w:val="20"/>
          <w:lang w:eastAsia="ar-SA"/>
        </w:rPr>
        <w:t>Z</w:t>
      </w:r>
      <w:r w:rsidR="00BF5E7B" w:rsidRPr="00EF173E">
        <w:rPr>
          <w:rFonts w:ascii="Arial" w:hAnsi="Arial" w:cs="Arial"/>
          <w:spacing w:val="-2"/>
          <w:sz w:val="20"/>
          <w:szCs w:val="20"/>
          <w:lang w:eastAsia="ar-SA"/>
        </w:rPr>
        <w:t>nak: BA-F-II-3710-</w:t>
      </w:r>
      <w:r w:rsidR="00A22B20" w:rsidRPr="00EF173E">
        <w:rPr>
          <w:rFonts w:ascii="Arial" w:hAnsi="Arial" w:cs="Arial"/>
          <w:spacing w:val="-2"/>
          <w:sz w:val="20"/>
          <w:szCs w:val="20"/>
          <w:lang w:eastAsia="ar-SA"/>
        </w:rPr>
        <w:t>1</w:t>
      </w:r>
      <w:r w:rsidR="00EF173E" w:rsidRPr="00EF173E">
        <w:rPr>
          <w:rFonts w:ascii="Arial" w:hAnsi="Arial" w:cs="Arial"/>
          <w:spacing w:val="-2"/>
          <w:sz w:val="20"/>
          <w:szCs w:val="20"/>
          <w:lang w:eastAsia="ar-SA"/>
        </w:rPr>
        <w:t>7</w:t>
      </w:r>
      <w:r w:rsidR="00BF5E7B" w:rsidRPr="00EF173E">
        <w:rPr>
          <w:rFonts w:ascii="Arial" w:hAnsi="Arial" w:cs="Arial"/>
          <w:spacing w:val="-2"/>
          <w:sz w:val="20"/>
          <w:szCs w:val="20"/>
          <w:lang w:eastAsia="ar-SA"/>
        </w:rPr>
        <w:t>/17</w:t>
      </w:r>
    </w:p>
    <w:p w:rsidR="003140C0" w:rsidRDefault="003140C0" w:rsidP="00C35CE2">
      <w:pPr>
        <w:rPr>
          <w:rFonts w:ascii="Arial" w:eastAsia="Calibri" w:hAnsi="Arial" w:cs="Arial"/>
          <w:sz w:val="20"/>
          <w:szCs w:val="20"/>
        </w:rPr>
      </w:pPr>
    </w:p>
    <w:p w:rsidR="00CD3B77" w:rsidRPr="00C35CE2" w:rsidRDefault="00CD3B77" w:rsidP="00C35CE2">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w:t>
      </w:r>
      <w:proofErr w:type="spellStart"/>
      <w:r w:rsidRPr="00F37B1C">
        <w:rPr>
          <w:rFonts w:ascii="Arial" w:eastAsia="Calibri" w:hAnsi="Arial" w:cs="Arial"/>
          <w:sz w:val="20"/>
          <w:szCs w:val="20"/>
        </w:rPr>
        <w:t>Pzp</w:t>
      </w:r>
      <w:proofErr w:type="spellEnd"/>
      <w:r w:rsidRPr="00F37B1C">
        <w:rPr>
          <w:rFonts w:ascii="Arial" w:eastAsia="Calibri" w:hAnsi="Arial" w:cs="Arial"/>
          <w:sz w:val="20"/>
          <w:szCs w:val="20"/>
        </w:rPr>
        <w:t xml:space="preserve"> i których opis sposobu oceny spełniania został zamieszczony w pkt. 7.2.</w:t>
      </w:r>
      <w:r w:rsidR="008919A7">
        <w:rPr>
          <w:rFonts w:ascii="Arial" w:eastAsia="Calibri" w:hAnsi="Arial" w:cs="Arial"/>
          <w:sz w:val="20"/>
          <w:szCs w:val="20"/>
        </w:rPr>
        <w:t>1</w:t>
      </w:r>
      <w:r w:rsidR="00D6022E" w:rsidRPr="00F37B1C">
        <w:rPr>
          <w:rFonts w:ascii="Arial" w:eastAsia="Calibri" w:hAnsi="Arial" w:cs="Arial"/>
          <w:sz w:val="20"/>
          <w:szCs w:val="20"/>
        </w:rPr>
        <w:t xml:space="preserve"> IDW</w:t>
      </w:r>
      <w:r w:rsidR="00C35CE2">
        <w:rPr>
          <w:rFonts w:ascii="Arial" w:eastAsia="Calibri" w:hAnsi="Arial" w:cs="Arial"/>
          <w:sz w:val="20"/>
          <w:szCs w:val="20"/>
        </w:rPr>
        <w:t>:</w:t>
      </w: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3132B" w:rsidRPr="00A23A18" w:rsidTr="00F3132B">
        <w:trPr>
          <w:trHeight w:val="788"/>
          <w:jc w:val="center"/>
        </w:trPr>
        <w:tc>
          <w:tcPr>
            <w:tcW w:w="0" w:type="auto"/>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3132B" w:rsidRPr="00A23A18" w:rsidTr="00F3132B">
        <w:trPr>
          <w:trHeight w:val="260"/>
          <w:jc w:val="center"/>
        </w:trPr>
        <w:tc>
          <w:tcPr>
            <w:tcW w:w="0" w:type="auto"/>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3132B" w:rsidRPr="00A23A18" w:rsidTr="00F3132B">
        <w:trPr>
          <w:trHeight w:val="548"/>
          <w:jc w:val="center"/>
        </w:trPr>
        <w:tc>
          <w:tcPr>
            <w:tcW w:w="0" w:type="auto"/>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2E7B7E" w:rsidRDefault="002E7B7E" w:rsidP="00F92AD1">
            <w:pPr>
              <w:tabs>
                <w:tab w:val="left" w:pos="2619"/>
              </w:tabs>
              <w:rPr>
                <w:rFonts w:ascii="Arial" w:hAnsi="Arial" w:cs="Arial"/>
                <w:b/>
                <w:sz w:val="20"/>
                <w:szCs w:val="20"/>
              </w:rPr>
            </w:pPr>
            <w:r>
              <w:rPr>
                <w:rFonts w:ascii="Arial" w:hAnsi="Arial" w:cs="Arial"/>
                <w:b/>
                <w:sz w:val="20"/>
                <w:szCs w:val="20"/>
              </w:rPr>
              <w:t xml:space="preserve">Wymagane </w:t>
            </w:r>
            <w:r w:rsidR="00F03D9C">
              <w:rPr>
                <w:rFonts w:ascii="Arial" w:hAnsi="Arial" w:cs="Arial"/>
                <w:b/>
                <w:sz w:val="20"/>
                <w:szCs w:val="20"/>
              </w:rPr>
              <w:t>wykształcenie</w:t>
            </w:r>
            <w:r>
              <w:rPr>
                <w:rFonts w:ascii="Arial" w:hAnsi="Arial" w:cs="Arial"/>
                <w:b/>
                <w:sz w:val="20"/>
                <w:szCs w:val="20"/>
              </w:rPr>
              <w:t>:</w:t>
            </w:r>
          </w:p>
          <w:p w:rsidR="002E7B7E" w:rsidRPr="00E2735C" w:rsidRDefault="00AC0B8E" w:rsidP="00E44A25">
            <w:pPr>
              <w:tabs>
                <w:tab w:val="left" w:pos="2619"/>
              </w:tabs>
              <w:jc w:val="both"/>
              <w:rPr>
                <w:rFonts w:ascii="Arial" w:hAnsi="Arial" w:cs="Arial"/>
                <w:sz w:val="20"/>
                <w:szCs w:val="20"/>
              </w:rPr>
            </w:pPr>
            <w:r w:rsidRPr="00AC0B8E">
              <w:rPr>
                <w:rFonts w:ascii="Arial" w:hAnsi="Arial" w:cs="Arial"/>
                <w:sz w:val="20"/>
                <w:szCs w:val="20"/>
              </w:rPr>
              <w:t>Wyższe filologiczne/lingwistyczne w zakresie języka, którego dotyczy oferta</w:t>
            </w:r>
          </w:p>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F3132B" w:rsidRPr="00F92AD1" w:rsidRDefault="00F03D9C" w:rsidP="0089580B">
            <w:pPr>
              <w:contextualSpacing/>
              <w:jc w:val="both"/>
              <w:rPr>
                <w:rFonts w:ascii="Arial" w:eastAsia="Calibri" w:hAnsi="Arial" w:cs="Arial"/>
                <w:bCs/>
                <w:sz w:val="20"/>
                <w:szCs w:val="20"/>
              </w:rPr>
            </w:pPr>
            <w:r w:rsidRPr="00F03D9C">
              <w:rPr>
                <w:rFonts w:ascii="Arial" w:hAnsi="Arial" w:cs="Arial"/>
                <w:sz w:val="20"/>
                <w:szCs w:val="20"/>
              </w:rPr>
              <w:t xml:space="preserve">W okresie ostatnich </w:t>
            </w:r>
            <w:r w:rsidR="008F12F0">
              <w:rPr>
                <w:rFonts w:ascii="Arial" w:hAnsi="Arial" w:cs="Arial"/>
                <w:sz w:val="20"/>
                <w:szCs w:val="20"/>
              </w:rPr>
              <w:t>3</w:t>
            </w:r>
            <w:r w:rsidRPr="00F03D9C">
              <w:rPr>
                <w:rFonts w:ascii="Arial" w:hAnsi="Arial" w:cs="Arial"/>
                <w:sz w:val="20"/>
                <w:szCs w:val="20"/>
              </w:rPr>
              <w:t xml:space="preserve"> lat świadczył co najmniej 4 usługi tłumaczenia ustnego symultanicznego z użyciem słownictwa prawniczego na rzecz dyplomatów/ urzędników państwowych w obszarze języka, na który składa ofertę</w:t>
            </w:r>
          </w:p>
        </w:tc>
        <w:tc>
          <w:tcPr>
            <w:tcW w:w="2050" w:type="dxa"/>
          </w:tcPr>
          <w:p w:rsidR="00F3132B" w:rsidRPr="00F92AD1" w:rsidRDefault="00F03D9C" w:rsidP="002E7B7E">
            <w:pPr>
              <w:rPr>
                <w:rFonts w:ascii="Arial" w:hAnsi="Arial" w:cs="Arial"/>
                <w:color w:val="000000"/>
                <w:sz w:val="20"/>
                <w:szCs w:val="20"/>
              </w:rPr>
            </w:pPr>
            <w:r>
              <w:rPr>
                <w:rFonts w:ascii="Arial" w:eastAsia="Calibri" w:hAnsi="Arial" w:cs="Arial"/>
                <w:b/>
                <w:bCs/>
                <w:sz w:val="20"/>
                <w:szCs w:val="20"/>
              </w:rPr>
              <w:t>Tłumacz</w:t>
            </w:r>
          </w:p>
        </w:tc>
        <w:tc>
          <w:tcPr>
            <w:tcW w:w="1836" w:type="dxa"/>
            <w:tcBorders>
              <w:right w:val="single" w:sz="4" w:space="0" w:color="auto"/>
            </w:tcBorders>
          </w:tcPr>
          <w:p w:rsidR="00F3132B" w:rsidRPr="00F92AD1" w:rsidRDefault="00F3132B" w:rsidP="00F92AD1">
            <w:pPr>
              <w:rPr>
                <w:rFonts w:ascii="Arial" w:hAnsi="Arial" w:cs="Arial"/>
                <w:color w:val="000000"/>
                <w:sz w:val="20"/>
                <w:szCs w:val="20"/>
              </w:rPr>
            </w:pPr>
          </w:p>
        </w:tc>
        <w:tc>
          <w:tcPr>
            <w:tcW w:w="3917" w:type="dxa"/>
          </w:tcPr>
          <w:p w:rsidR="00A211B4" w:rsidRPr="00F92AD1" w:rsidRDefault="00F03D9C" w:rsidP="00F92AD1">
            <w:pPr>
              <w:tabs>
                <w:tab w:val="left" w:pos="2619"/>
              </w:tabs>
              <w:rPr>
                <w:rFonts w:ascii="Arial" w:hAnsi="Arial" w:cs="Arial"/>
                <w:b/>
                <w:sz w:val="20"/>
                <w:szCs w:val="20"/>
              </w:rPr>
            </w:pPr>
            <w:r>
              <w:rPr>
                <w:rFonts w:ascii="Arial" w:hAnsi="Arial" w:cs="Arial"/>
                <w:b/>
                <w:sz w:val="20"/>
                <w:szCs w:val="20"/>
              </w:rPr>
              <w:t>Wykształcenie</w:t>
            </w:r>
            <w:r w:rsidR="00A211B4" w:rsidRPr="00F92AD1">
              <w:rPr>
                <w:rFonts w:ascii="Arial" w:hAnsi="Arial" w:cs="Arial"/>
                <w:b/>
                <w:sz w:val="20"/>
                <w:szCs w:val="20"/>
              </w:rPr>
              <w:t xml:space="preserve">: </w:t>
            </w:r>
          </w:p>
          <w:p w:rsidR="00F3132B" w:rsidRDefault="00F3132B"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B14A23" w:rsidRDefault="00B14A23" w:rsidP="00F92AD1">
            <w:pPr>
              <w:contextualSpacing/>
              <w:rPr>
                <w:rFonts w:ascii="Arial" w:eastAsia="Calibri" w:hAnsi="Arial" w:cs="Arial"/>
                <w:bCs/>
                <w:sz w:val="20"/>
                <w:szCs w:val="20"/>
              </w:rPr>
            </w:pPr>
            <w:r>
              <w:rPr>
                <w:rFonts w:ascii="Arial" w:eastAsia="Calibri" w:hAnsi="Arial" w:cs="Arial"/>
                <w:bCs/>
                <w:sz w:val="20"/>
                <w:szCs w:val="20"/>
              </w:rPr>
              <w:t>Ś</w:t>
            </w:r>
            <w:r w:rsidRPr="00B14A23">
              <w:rPr>
                <w:rFonts w:ascii="Arial" w:eastAsia="Calibri" w:hAnsi="Arial" w:cs="Arial"/>
                <w:bCs/>
                <w:sz w:val="20"/>
                <w:szCs w:val="20"/>
              </w:rPr>
              <w:t xml:space="preserve">wiadczył </w:t>
            </w:r>
            <w:r>
              <w:rPr>
                <w:rFonts w:ascii="Arial" w:eastAsia="Calibri" w:hAnsi="Arial" w:cs="Arial"/>
                <w:bCs/>
                <w:sz w:val="20"/>
                <w:szCs w:val="20"/>
              </w:rPr>
              <w:t>……………………..</w:t>
            </w:r>
            <w:r w:rsidRPr="00B14A23">
              <w:rPr>
                <w:rFonts w:ascii="Arial" w:eastAsia="Calibri" w:hAnsi="Arial" w:cs="Arial"/>
                <w:bCs/>
                <w:sz w:val="20"/>
                <w:szCs w:val="20"/>
              </w:rPr>
              <w:t xml:space="preserve"> </w:t>
            </w:r>
            <w:r>
              <w:rPr>
                <w:rFonts w:ascii="Arial" w:eastAsia="Calibri" w:hAnsi="Arial" w:cs="Arial"/>
                <w:bCs/>
                <w:sz w:val="20"/>
                <w:szCs w:val="20"/>
              </w:rPr>
              <w:t xml:space="preserve"> usług / </w:t>
            </w:r>
            <w:r w:rsidRPr="00B14A23">
              <w:rPr>
                <w:rFonts w:ascii="Arial" w:eastAsia="Calibri" w:hAnsi="Arial" w:cs="Arial"/>
                <w:bCs/>
                <w:sz w:val="20"/>
                <w:szCs w:val="20"/>
              </w:rPr>
              <w:t xml:space="preserve">usługi </w:t>
            </w:r>
            <w:r w:rsidR="00533D52" w:rsidRPr="00533D52">
              <w:rPr>
                <w:rFonts w:ascii="Arial" w:eastAsia="Calibri" w:hAnsi="Arial" w:cs="Arial"/>
                <w:bCs/>
                <w:sz w:val="20"/>
                <w:szCs w:val="20"/>
              </w:rPr>
              <w:t>tłumaczenia ustnego symultanicznego z użyciem słownictwa prawniczego na rzecz dyplomatów / urzędników państwowych w obszarze języka</w:t>
            </w:r>
            <w:r w:rsidRPr="00B14A23">
              <w:rPr>
                <w:rFonts w:ascii="Arial" w:eastAsia="Calibri" w:hAnsi="Arial" w:cs="Arial"/>
                <w:bCs/>
                <w:sz w:val="20"/>
                <w:szCs w:val="20"/>
              </w:rPr>
              <w:t xml:space="preserve"> </w:t>
            </w:r>
            <w:r>
              <w:rPr>
                <w:rFonts w:ascii="Arial" w:eastAsia="Calibri" w:hAnsi="Arial" w:cs="Arial"/>
                <w:bCs/>
                <w:sz w:val="20"/>
                <w:szCs w:val="20"/>
              </w:rPr>
              <w:t>……………………….</w:t>
            </w:r>
            <w:r w:rsidR="00475530">
              <w:rPr>
                <w:rFonts w:ascii="Arial" w:eastAsia="Calibri" w:hAnsi="Arial" w:cs="Arial"/>
                <w:bCs/>
                <w:sz w:val="20"/>
                <w:szCs w:val="20"/>
              </w:rPr>
              <w:t>:</w:t>
            </w:r>
          </w:p>
          <w:p w:rsidR="00475530" w:rsidRDefault="00475530" w:rsidP="00F92AD1">
            <w:pPr>
              <w:contextualSpacing/>
              <w:rPr>
                <w:rFonts w:ascii="Arial" w:eastAsia="Calibri" w:hAnsi="Arial" w:cs="Arial"/>
                <w:bCs/>
                <w:sz w:val="20"/>
                <w:szCs w:val="20"/>
              </w:rPr>
            </w:pPr>
          </w:p>
          <w:p w:rsidR="00303E5A" w:rsidRPr="00B14A23" w:rsidRDefault="00303E5A" w:rsidP="00F92AD1">
            <w:pPr>
              <w:contextualSpacing/>
              <w:rPr>
                <w:rFonts w:ascii="Arial" w:eastAsia="Calibri" w:hAnsi="Arial" w:cs="Arial"/>
                <w:bCs/>
                <w:sz w:val="20"/>
                <w:szCs w:val="20"/>
              </w:rPr>
            </w:pPr>
            <w:r>
              <w:rPr>
                <w:rFonts w:ascii="Arial" w:eastAsia="Calibri" w:hAnsi="Arial" w:cs="Arial"/>
                <w:bCs/>
                <w:sz w:val="20"/>
                <w:szCs w:val="20"/>
              </w:rPr>
              <w:t>1. Usługa nr 1</w:t>
            </w:r>
          </w:p>
          <w:p w:rsidR="00475530" w:rsidRDefault="00475530" w:rsidP="00303E5A">
            <w:pPr>
              <w:contextualSpacing/>
              <w:rPr>
                <w:rFonts w:ascii="Arial" w:eastAsia="Calibri" w:hAnsi="Arial" w:cs="Arial"/>
                <w:bCs/>
                <w:sz w:val="20"/>
                <w:szCs w:val="20"/>
              </w:rPr>
            </w:pPr>
            <w:r>
              <w:rPr>
                <w:rFonts w:ascii="Arial" w:eastAsia="Calibri" w:hAnsi="Arial" w:cs="Arial"/>
                <w:bCs/>
                <w:sz w:val="20"/>
                <w:szCs w:val="20"/>
              </w:rPr>
              <w:t>a) przedmiot usługi: ……………………….</w:t>
            </w:r>
          </w:p>
          <w:p w:rsidR="00303E5A" w:rsidRDefault="00303E5A" w:rsidP="00303E5A">
            <w:pPr>
              <w:contextualSpacing/>
              <w:rPr>
                <w:rFonts w:ascii="Arial" w:eastAsia="Calibri" w:hAnsi="Arial" w:cs="Arial"/>
                <w:bCs/>
                <w:sz w:val="20"/>
                <w:szCs w:val="20"/>
              </w:rPr>
            </w:pPr>
            <w:r>
              <w:rPr>
                <w:rFonts w:ascii="Arial" w:eastAsia="Calibri" w:hAnsi="Arial" w:cs="Arial"/>
                <w:bCs/>
                <w:sz w:val="20"/>
                <w:szCs w:val="20"/>
              </w:rPr>
              <w:t>b) okres realizacji: …………………………</w:t>
            </w:r>
          </w:p>
          <w:p w:rsidR="00303E5A" w:rsidRDefault="00303E5A" w:rsidP="00303E5A">
            <w:pPr>
              <w:contextualSpacing/>
              <w:rPr>
                <w:rFonts w:ascii="Arial" w:eastAsia="Calibri" w:hAnsi="Arial" w:cs="Arial"/>
                <w:bCs/>
                <w:sz w:val="20"/>
                <w:szCs w:val="20"/>
              </w:rPr>
            </w:pPr>
            <w:r>
              <w:rPr>
                <w:rFonts w:ascii="Arial" w:eastAsia="Calibri" w:hAnsi="Arial" w:cs="Arial"/>
                <w:bCs/>
                <w:sz w:val="20"/>
                <w:szCs w:val="20"/>
              </w:rPr>
              <w:t>c) odbiorca usługi</w:t>
            </w:r>
            <w:r w:rsidR="0004011C">
              <w:rPr>
                <w:rFonts w:ascii="Arial" w:eastAsia="Calibri" w:hAnsi="Arial" w:cs="Arial"/>
                <w:bCs/>
                <w:sz w:val="20"/>
                <w:szCs w:val="20"/>
              </w:rPr>
              <w:t>: …………………………</w:t>
            </w:r>
          </w:p>
          <w:p w:rsidR="00726C24" w:rsidRDefault="00726C24" w:rsidP="00303E5A">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Pr>
                <w:rFonts w:ascii="Arial" w:eastAsia="Calibri" w:hAnsi="Arial" w:cs="Arial"/>
                <w:bCs/>
                <w:sz w:val="20"/>
                <w:szCs w:val="20"/>
              </w:rPr>
              <w:t>2</w:t>
            </w:r>
            <w:r w:rsidRPr="00726C24">
              <w:rPr>
                <w:rFonts w:ascii="Arial" w:eastAsia="Calibri" w:hAnsi="Arial" w:cs="Arial"/>
                <w:bCs/>
                <w:sz w:val="20"/>
                <w:szCs w:val="20"/>
              </w:rPr>
              <w:t xml:space="preserve">. Usługa nr </w:t>
            </w:r>
            <w:r>
              <w:rPr>
                <w:rFonts w:ascii="Arial" w:eastAsia="Calibri" w:hAnsi="Arial" w:cs="Arial"/>
                <w:bCs/>
                <w:sz w:val="20"/>
                <w:szCs w:val="20"/>
              </w:rPr>
              <w:t>2</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r>
              <w:rPr>
                <w:rFonts w:ascii="Arial" w:eastAsia="Calibri" w:hAnsi="Arial" w:cs="Arial"/>
                <w:bCs/>
                <w:sz w:val="20"/>
                <w:szCs w:val="20"/>
              </w:rPr>
              <w:t>.</w:t>
            </w:r>
          </w:p>
          <w:p w:rsidR="00726C24" w:rsidRDefault="00726C24" w:rsidP="00726C24">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Pr>
                <w:rFonts w:ascii="Arial" w:eastAsia="Calibri" w:hAnsi="Arial" w:cs="Arial"/>
                <w:bCs/>
                <w:sz w:val="20"/>
                <w:szCs w:val="20"/>
              </w:rPr>
              <w:lastRenderedPageBreak/>
              <w:t>3</w:t>
            </w:r>
            <w:r w:rsidRPr="00726C24">
              <w:rPr>
                <w:rFonts w:ascii="Arial" w:eastAsia="Calibri" w:hAnsi="Arial" w:cs="Arial"/>
                <w:bCs/>
                <w:sz w:val="20"/>
                <w:szCs w:val="20"/>
              </w:rPr>
              <w:t xml:space="preserve">. Usługa nr </w:t>
            </w:r>
            <w:r>
              <w:rPr>
                <w:rFonts w:ascii="Arial" w:eastAsia="Calibri" w:hAnsi="Arial" w:cs="Arial"/>
                <w:bCs/>
                <w:sz w:val="20"/>
                <w:szCs w:val="20"/>
              </w:rPr>
              <w:t>3</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726C24" w:rsidRDefault="00726C24" w:rsidP="00726C24">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Pr>
                <w:rFonts w:ascii="Arial" w:eastAsia="Calibri" w:hAnsi="Arial" w:cs="Arial"/>
                <w:bCs/>
                <w:sz w:val="20"/>
                <w:szCs w:val="20"/>
              </w:rPr>
              <w:t>4</w:t>
            </w:r>
            <w:r w:rsidRPr="00726C24">
              <w:rPr>
                <w:rFonts w:ascii="Arial" w:eastAsia="Calibri" w:hAnsi="Arial" w:cs="Arial"/>
                <w:bCs/>
                <w:sz w:val="20"/>
                <w:szCs w:val="20"/>
              </w:rPr>
              <w:t xml:space="preserve">. Usługa nr </w:t>
            </w:r>
            <w:r>
              <w:rPr>
                <w:rFonts w:ascii="Arial" w:eastAsia="Calibri" w:hAnsi="Arial" w:cs="Arial"/>
                <w:bCs/>
                <w:sz w:val="20"/>
                <w:szCs w:val="20"/>
              </w:rPr>
              <w:t>4</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04011C" w:rsidRDefault="0004011C" w:rsidP="00303E5A">
            <w:pPr>
              <w:contextualSpacing/>
              <w:rPr>
                <w:rFonts w:ascii="Arial" w:eastAsia="Calibri" w:hAnsi="Arial" w:cs="Arial"/>
                <w:bCs/>
                <w:sz w:val="20"/>
                <w:szCs w:val="20"/>
              </w:rPr>
            </w:pPr>
          </w:p>
          <w:p w:rsidR="0004011C" w:rsidRDefault="0004011C" w:rsidP="00303E5A">
            <w:pPr>
              <w:contextualSpacing/>
              <w:rPr>
                <w:rFonts w:ascii="Arial" w:eastAsia="Calibri" w:hAnsi="Arial" w:cs="Arial"/>
                <w:b/>
                <w:bCs/>
                <w:sz w:val="20"/>
                <w:szCs w:val="20"/>
              </w:rPr>
            </w:pPr>
            <w:r>
              <w:rPr>
                <w:rFonts w:ascii="Arial" w:eastAsia="Calibri" w:hAnsi="Arial" w:cs="Arial"/>
                <w:b/>
                <w:bCs/>
                <w:sz w:val="20"/>
                <w:szCs w:val="20"/>
              </w:rPr>
              <w:t>Dodatkowe doświadczenie:</w:t>
            </w:r>
          </w:p>
          <w:p w:rsidR="00533D52" w:rsidRPr="00533D52" w:rsidRDefault="00726C24" w:rsidP="00533D52">
            <w:pPr>
              <w:contextualSpacing/>
              <w:rPr>
                <w:rFonts w:ascii="Arial" w:eastAsia="Calibri" w:hAnsi="Arial" w:cs="Arial"/>
                <w:bCs/>
                <w:sz w:val="20"/>
                <w:szCs w:val="20"/>
              </w:rPr>
            </w:pPr>
            <w:r>
              <w:rPr>
                <w:rFonts w:ascii="Arial" w:eastAsia="Calibri" w:hAnsi="Arial" w:cs="Arial"/>
                <w:bCs/>
                <w:sz w:val="20"/>
                <w:szCs w:val="20"/>
              </w:rPr>
              <w:t>W</w:t>
            </w:r>
            <w:r w:rsidR="00217BB0" w:rsidRPr="00217BB0">
              <w:rPr>
                <w:rFonts w:ascii="Arial" w:eastAsia="Calibri" w:hAnsi="Arial" w:cs="Arial"/>
                <w:bCs/>
                <w:sz w:val="20"/>
                <w:szCs w:val="20"/>
              </w:rPr>
              <w:t xml:space="preserve">ykonał co najmniej </w:t>
            </w:r>
            <w:r>
              <w:rPr>
                <w:rFonts w:ascii="Arial" w:eastAsia="Calibri" w:hAnsi="Arial" w:cs="Arial"/>
                <w:bCs/>
                <w:sz w:val="20"/>
                <w:szCs w:val="20"/>
              </w:rPr>
              <w:t xml:space="preserve">………………. </w:t>
            </w:r>
            <w:r w:rsidR="00295F56">
              <w:rPr>
                <w:rFonts w:ascii="Arial" w:eastAsia="Calibri" w:hAnsi="Arial" w:cs="Arial"/>
                <w:bCs/>
                <w:sz w:val="20"/>
                <w:szCs w:val="20"/>
              </w:rPr>
              <w:t>u</w:t>
            </w:r>
            <w:r>
              <w:rPr>
                <w:rFonts w:ascii="Arial" w:eastAsia="Calibri" w:hAnsi="Arial" w:cs="Arial"/>
                <w:bCs/>
                <w:sz w:val="20"/>
                <w:szCs w:val="20"/>
              </w:rPr>
              <w:t>sług / usługi</w:t>
            </w:r>
            <w:r w:rsidR="00217BB0" w:rsidRPr="00217BB0">
              <w:rPr>
                <w:rFonts w:ascii="Arial" w:eastAsia="Calibri" w:hAnsi="Arial" w:cs="Arial"/>
                <w:bCs/>
                <w:sz w:val="20"/>
                <w:szCs w:val="20"/>
              </w:rPr>
              <w:t xml:space="preserve"> </w:t>
            </w:r>
            <w:r w:rsidR="00533D52" w:rsidRPr="00533D52">
              <w:rPr>
                <w:rFonts w:ascii="Arial" w:eastAsia="Calibri" w:hAnsi="Arial" w:cs="Arial"/>
                <w:bCs/>
                <w:sz w:val="20"/>
                <w:szCs w:val="20"/>
              </w:rPr>
              <w:t>tłumaczenia ust</w:t>
            </w:r>
            <w:r w:rsidR="00533D52">
              <w:rPr>
                <w:rFonts w:ascii="Arial" w:eastAsia="Calibri" w:hAnsi="Arial" w:cs="Arial"/>
                <w:bCs/>
                <w:sz w:val="20"/>
                <w:szCs w:val="20"/>
              </w:rPr>
              <w:t xml:space="preserve">nego symultanicznego z zakresu </w:t>
            </w:r>
            <w:r w:rsidR="00580AFF" w:rsidRPr="00580AFF">
              <w:rPr>
                <w:rFonts w:ascii="Arial" w:eastAsia="Calibri" w:hAnsi="Arial" w:cs="Arial"/>
                <w:bCs/>
                <w:sz w:val="20"/>
                <w:szCs w:val="20"/>
              </w:rPr>
              <w:t>agendy UE w obszarze wymiaru sprawiedliwości lub prawa instytucjonalnego</w:t>
            </w:r>
            <w:r w:rsidR="00533D52">
              <w:rPr>
                <w:rFonts w:ascii="Arial" w:eastAsia="Calibri" w:hAnsi="Arial" w:cs="Arial"/>
                <w:bCs/>
                <w:sz w:val="20"/>
                <w:szCs w:val="20"/>
              </w:rPr>
              <w:t xml:space="preserve"> / </w:t>
            </w:r>
            <w:r w:rsidR="00533D52" w:rsidRPr="00533D52">
              <w:rPr>
                <w:rFonts w:ascii="Arial" w:eastAsia="Calibri" w:hAnsi="Arial" w:cs="Arial"/>
                <w:bCs/>
                <w:sz w:val="20"/>
                <w:szCs w:val="20"/>
              </w:rPr>
              <w:t>prawa międzynarodowego</w:t>
            </w:r>
            <w:r w:rsidR="00533D52">
              <w:rPr>
                <w:rFonts w:ascii="Arial" w:eastAsia="Calibri" w:hAnsi="Arial" w:cs="Arial"/>
                <w:bCs/>
                <w:sz w:val="20"/>
                <w:szCs w:val="20"/>
              </w:rPr>
              <w:t xml:space="preserve"> / </w:t>
            </w:r>
            <w:r w:rsidR="00533D52" w:rsidRPr="00533D52">
              <w:rPr>
                <w:rFonts w:ascii="Arial" w:eastAsia="Calibri" w:hAnsi="Arial" w:cs="Arial"/>
                <w:bCs/>
                <w:sz w:val="20"/>
                <w:szCs w:val="20"/>
              </w:rPr>
              <w:t xml:space="preserve">spotkań bilateralnych/multilateralnych z udziałem przedstawicieli organizacji międzynarodowych lub państw obcych </w:t>
            </w:r>
          </w:p>
          <w:p w:rsidR="0004011C" w:rsidRDefault="00533D52" w:rsidP="00533D52">
            <w:pPr>
              <w:contextualSpacing/>
              <w:rPr>
                <w:rFonts w:ascii="Arial" w:eastAsia="Calibri" w:hAnsi="Arial" w:cs="Arial"/>
                <w:bCs/>
                <w:sz w:val="20"/>
                <w:szCs w:val="20"/>
              </w:rPr>
            </w:pPr>
            <w:r w:rsidRPr="00533D52">
              <w:rPr>
                <w:rFonts w:ascii="Arial" w:eastAsia="Calibri" w:hAnsi="Arial" w:cs="Arial"/>
                <w:bCs/>
                <w:sz w:val="20"/>
                <w:szCs w:val="20"/>
              </w:rPr>
              <w:t>w obszarze języka</w:t>
            </w:r>
            <w:r w:rsidR="00726C24">
              <w:rPr>
                <w:rFonts w:ascii="Arial" w:eastAsia="Calibri" w:hAnsi="Arial" w:cs="Arial"/>
                <w:bCs/>
                <w:sz w:val="20"/>
                <w:szCs w:val="20"/>
              </w:rPr>
              <w:t>………………………..:</w:t>
            </w:r>
          </w:p>
          <w:p w:rsidR="00726C24" w:rsidRDefault="00726C24" w:rsidP="00726C24">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1. Usługa nr 1</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3B548F" w:rsidRDefault="003B548F" w:rsidP="00726C24">
            <w:pPr>
              <w:contextualSpacing/>
              <w:rPr>
                <w:rFonts w:ascii="Arial" w:eastAsia="Calibri" w:hAnsi="Arial" w:cs="Arial"/>
                <w:bCs/>
                <w:sz w:val="20"/>
                <w:szCs w:val="20"/>
              </w:rPr>
            </w:pPr>
          </w:p>
          <w:p w:rsidR="003B548F" w:rsidRPr="00217BB0" w:rsidRDefault="003B548F" w:rsidP="00726C24">
            <w:pPr>
              <w:contextualSpacing/>
              <w:rPr>
                <w:rFonts w:ascii="Arial" w:eastAsia="Calibri" w:hAnsi="Arial" w:cs="Arial"/>
                <w:bCs/>
                <w:sz w:val="20"/>
                <w:szCs w:val="20"/>
              </w:rPr>
            </w:pPr>
            <w:r>
              <w:rPr>
                <w:rFonts w:ascii="Arial" w:eastAsia="Calibri" w:hAnsi="Arial" w:cs="Arial"/>
                <w:bCs/>
                <w:sz w:val="20"/>
                <w:szCs w:val="20"/>
              </w:rPr>
              <w:t>2. Usługa nr …………………………........</w:t>
            </w:r>
          </w:p>
        </w:tc>
        <w:tc>
          <w:tcPr>
            <w:tcW w:w="2067" w:type="dxa"/>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bl>
    <w:p w:rsidR="007030B7" w:rsidRPr="00A23A18" w:rsidRDefault="007030B7" w:rsidP="007030B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7030B7" w:rsidRPr="00A23A18" w:rsidRDefault="007030B7" w:rsidP="007030B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w:t>
      </w:r>
      <w:proofErr w:type="spellStart"/>
      <w:r w:rsidRPr="00A23A18">
        <w:rPr>
          <w:rFonts w:ascii="Verdana" w:eastAsia="Calibri" w:hAnsi="Verdana" w:cs="Arial"/>
          <w:i/>
          <w:sz w:val="18"/>
          <w:szCs w:val="18"/>
        </w:rPr>
        <w:t>Pzp</w:t>
      </w:r>
      <w:proofErr w:type="spellEnd"/>
      <w:r w:rsidRPr="00A23A18">
        <w:rPr>
          <w:rFonts w:ascii="Verdana" w:eastAsia="Calibri" w:hAnsi="Verdana" w:cs="Arial"/>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694BB1">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sidR="00694BB1">
        <w:rPr>
          <w:rFonts w:ascii="Verdana" w:eastAsia="Calibri" w:hAnsi="Verdana" w:cs="Arial"/>
          <w:i/>
          <w:sz w:val="18"/>
          <w:szCs w:val="18"/>
        </w:rPr>
        <w:t>10.2</w:t>
      </w:r>
      <w:r w:rsidRPr="00A23A18">
        <w:rPr>
          <w:rFonts w:ascii="Verdana" w:eastAsia="Calibri" w:hAnsi="Verdana" w:cs="Arial"/>
          <w:i/>
          <w:sz w:val="18"/>
          <w:szCs w:val="18"/>
        </w:rPr>
        <w:t>.</w:t>
      </w:r>
    </w:p>
    <w:p w:rsidR="007030B7" w:rsidRDefault="007030B7" w:rsidP="007030B7">
      <w:pPr>
        <w:rPr>
          <w:rFonts w:ascii="Verdana" w:eastAsia="Calibri" w:hAnsi="Verdana" w:cs="Arial"/>
          <w:i/>
          <w:sz w:val="20"/>
          <w:szCs w:val="20"/>
        </w:rPr>
      </w:pPr>
    </w:p>
    <w:p w:rsidR="007030B7" w:rsidRPr="003140C0" w:rsidRDefault="00861FCC" w:rsidP="00861FCC">
      <w:pPr>
        <w:jc w:val="both"/>
        <w:rPr>
          <w:rFonts w:ascii="Verdana" w:eastAsia="Calibri" w:hAnsi="Verdana" w:cs="Arial"/>
          <w:i/>
          <w:sz w:val="18"/>
          <w:szCs w:val="18"/>
        </w:rPr>
      </w:pPr>
      <w:r w:rsidRPr="003140C0">
        <w:rPr>
          <w:rFonts w:ascii="Verdana" w:eastAsia="Calibri" w:hAnsi="Verdana" w:cs="Arial"/>
          <w:i/>
          <w:sz w:val="18"/>
          <w:szCs w:val="18"/>
        </w:rPr>
        <w:t>Pod pojęciem usługi tłumaczenia ustnego symultanicznego Zamawiający rozumie uczestnictwo w spotkaniu składającym się z co najmniej 1 bloku tłumaczeniowego (4 godzinne spotkanie), w którym brały udział co najmniej 2 osoby.</w:t>
      </w:r>
    </w:p>
    <w:p w:rsidR="007030B7" w:rsidRPr="003140C0" w:rsidRDefault="007030B7" w:rsidP="00861FCC">
      <w:pPr>
        <w:jc w:val="both"/>
        <w:rPr>
          <w:rFonts w:ascii="Verdana" w:eastAsia="Calibri" w:hAnsi="Verdana" w:cs="Arial"/>
          <w:i/>
          <w:sz w:val="18"/>
          <w:szCs w:val="18"/>
        </w:rPr>
      </w:pP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7030B7" w:rsidRPr="00A23A18" w:rsidRDefault="007030B7" w:rsidP="007030B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7030B7" w:rsidRPr="00A23A18" w:rsidRDefault="007030B7" w:rsidP="007030B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6A1987" w:rsidRPr="00F37B1C" w:rsidRDefault="006A1987" w:rsidP="006A1987">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76160" behindDoc="0" locked="0" layoutInCell="1" allowOverlap="1" wp14:anchorId="4EB7A9CF" wp14:editId="76FA539F">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EA0171" w:rsidRDefault="00EA0171" w:rsidP="006A1987">
                            <w:pPr>
                              <w:jc w:val="center"/>
                              <w:rPr>
                                <w:i/>
                                <w:sz w:val="18"/>
                              </w:rPr>
                            </w:pPr>
                          </w:p>
                          <w:p w:rsidR="00EA0171" w:rsidRDefault="00EA0171" w:rsidP="006A1987">
                            <w:pPr>
                              <w:jc w:val="center"/>
                              <w:rPr>
                                <w:i/>
                                <w:sz w:val="18"/>
                              </w:rPr>
                            </w:pPr>
                          </w:p>
                          <w:p w:rsidR="00EA0171" w:rsidRDefault="00EA0171" w:rsidP="006A1987">
                            <w:pPr>
                              <w:jc w:val="center"/>
                              <w:rPr>
                                <w:i/>
                                <w:sz w:val="18"/>
                              </w:rPr>
                            </w:pPr>
                          </w:p>
                          <w:p w:rsidR="00EA0171" w:rsidRDefault="00EA0171" w:rsidP="006A1987">
                            <w:pPr>
                              <w:jc w:val="center"/>
                              <w:rPr>
                                <w:i/>
                                <w:sz w:val="18"/>
                              </w:rPr>
                            </w:pPr>
                          </w:p>
                          <w:p w:rsidR="00EA0171" w:rsidRDefault="00EA0171" w:rsidP="006A198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6" type="#_x0000_t202" style="position:absolute;left:0;text-align:left;margin-left:1.9pt;margin-top:17.25pt;width:172.2pt;height:61.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LcDkrTECAABfBAAADgAAAAAAAAAAAAAAAAAu&#10;AgAAZHJzL2Uyb0RvYy54bWxQSwECLQAUAAYACAAAACEAZB0bkd8AAAAIAQAADwAAAAAAAAAAAAAA&#10;AACLBAAAZHJzL2Rvd25yZXYueG1sUEsFBgAAAAAEAAQA8wAAAJcFAAAAAA==&#10;">
                <v:textbox>
                  <w:txbxContent>
                    <w:p w:rsidR="00EA0171" w:rsidRDefault="00EA0171" w:rsidP="006A1987">
                      <w:pPr>
                        <w:jc w:val="center"/>
                        <w:rPr>
                          <w:i/>
                          <w:sz w:val="18"/>
                        </w:rPr>
                      </w:pPr>
                    </w:p>
                    <w:p w:rsidR="00EA0171" w:rsidRDefault="00EA0171" w:rsidP="006A1987">
                      <w:pPr>
                        <w:jc w:val="center"/>
                        <w:rPr>
                          <w:i/>
                          <w:sz w:val="18"/>
                        </w:rPr>
                      </w:pPr>
                    </w:p>
                    <w:p w:rsidR="00EA0171" w:rsidRDefault="00EA0171" w:rsidP="006A1987">
                      <w:pPr>
                        <w:jc w:val="center"/>
                        <w:rPr>
                          <w:i/>
                          <w:sz w:val="18"/>
                        </w:rPr>
                      </w:pPr>
                    </w:p>
                    <w:p w:rsidR="00EA0171" w:rsidRDefault="00EA0171" w:rsidP="006A1987">
                      <w:pPr>
                        <w:jc w:val="center"/>
                        <w:rPr>
                          <w:i/>
                          <w:sz w:val="18"/>
                        </w:rPr>
                      </w:pPr>
                    </w:p>
                    <w:p w:rsidR="00EA0171" w:rsidRDefault="00EA0171" w:rsidP="006A198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77184" behindDoc="0" locked="0" layoutInCell="1" allowOverlap="1" wp14:anchorId="7C66EA67" wp14:editId="133B63FD">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13" name="Pole tekstow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EA0171" w:rsidRDefault="00EA0171" w:rsidP="006A1987">
                            <w:pPr>
                              <w:jc w:val="center"/>
                              <w:rPr>
                                <w:rFonts w:ascii="Verdana" w:hAnsi="Verdana"/>
                                <w:b/>
                                <w:sz w:val="22"/>
                                <w:szCs w:val="22"/>
                              </w:rPr>
                            </w:pPr>
                          </w:p>
                          <w:p w:rsidR="00EA0171" w:rsidRPr="00EF5385" w:rsidRDefault="00EA0171" w:rsidP="006A1987">
                            <w:pPr>
                              <w:jc w:val="center"/>
                              <w:rPr>
                                <w:rFonts w:ascii="Verdana" w:hAnsi="Verdana"/>
                                <w:b/>
                                <w:sz w:val="22"/>
                                <w:szCs w:val="22"/>
                              </w:rPr>
                            </w:pPr>
                            <w:r w:rsidRPr="002E7B7E">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3" o:spid="_x0000_s1037" type="#_x0000_t202" style="position:absolute;left:0;text-align:left;margin-left:174.1pt;margin-top:17.25pt;width:541.45pt;height:6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" fillcolor="silver">
                <v:textbox>
                  <w:txbxContent>
                    <w:p w:rsidR="00EA0171" w:rsidRDefault="00EA0171" w:rsidP="006A1987">
                      <w:pPr>
                        <w:jc w:val="center"/>
                        <w:rPr>
                          <w:rFonts w:ascii="Verdana" w:hAnsi="Verdana"/>
                          <w:b/>
                          <w:sz w:val="22"/>
                          <w:szCs w:val="22"/>
                        </w:rPr>
                      </w:pPr>
                    </w:p>
                    <w:p w:rsidR="00EA0171" w:rsidRPr="00EF5385" w:rsidRDefault="00EA0171" w:rsidP="006A1987">
                      <w:pPr>
                        <w:jc w:val="center"/>
                        <w:rPr>
                          <w:rFonts w:ascii="Verdana" w:hAnsi="Verdana"/>
                          <w:b/>
                          <w:sz w:val="22"/>
                          <w:szCs w:val="22"/>
                        </w:rPr>
                      </w:pPr>
                      <w:r w:rsidRPr="002E7B7E">
                        <w:rPr>
                          <w:rFonts w:ascii="Verdana" w:hAnsi="Verdana"/>
                          <w:b/>
                          <w:sz w:val="22"/>
                          <w:szCs w:val="22"/>
                        </w:rPr>
                        <w:t>Wykaz osób</w:t>
                      </w:r>
                    </w:p>
                  </w:txbxContent>
                </v:textbox>
                <w10:wrap type="tight"/>
              </v:shape>
            </w:pict>
          </mc:Fallback>
        </mc:AlternateContent>
      </w:r>
      <w:r w:rsidRPr="00F37B1C">
        <w:rPr>
          <w:rFonts w:ascii="Arial" w:eastAsia="Calibri" w:hAnsi="Arial" w:cs="Arial"/>
          <w:b/>
          <w:bCs/>
          <w:sz w:val="20"/>
          <w:szCs w:val="20"/>
        </w:rPr>
        <w:t>Formularz 3.</w:t>
      </w:r>
      <w:r>
        <w:rPr>
          <w:rFonts w:ascii="Arial" w:eastAsia="Calibri" w:hAnsi="Arial" w:cs="Arial"/>
          <w:b/>
          <w:bCs/>
          <w:sz w:val="20"/>
          <w:szCs w:val="20"/>
        </w:rPr>
        <w:t>2</w:t>
      </w:r>
    </w:p>
    <w:p w:rsidR="006A1987" w:rsidRDefault="008919A7" w:rsidP="008919A7">
      <w:pPr>
        <w:jc w:val="right"/>
        <w:rPr>
          <w:rFonts w:ascii="Arial" w:eastAsia="Calibri" w:hAnsi="Arial" w:cs="Arial"/>
          <w:sz w:val="20"/>
          <w:szCs w:val="20"/>
        </w:rPr>
      </w:pPr>
      <w:r>
        <w:rPr>
          <w:rFonts w:ascii="Arial" w:eastAsia="Calibri" w:hAnsi="Arial" w:cs="Arial"/>
          <w:sz w:val="20"/>
          <w:szCs w:val="20"/>
        </w:rPr>
        <w:t>Załącznik nr 3 do umowy nr …………………………….</w:t>
      </w:r>
    </w:p>
    <w:p w:rsidR="006A1987" w:rsidRPr="00F37B1C" w:rsidRDefault="006A1987" w:rsidP="006A1987">
      <w:pPr>
        <w:rPr>
          <w:rFonts w:ascii="Arial" w:eastAsia="Calibri" w:hAnsi="Arial" w:cs="Arial"/>
          <w:sz w:val="20"/>
          <w:szCs w:val="20"/>
        </w:rPr>
      </w:pPr>
    </w:p>
    <w:p w:rsidR="006A1987" w:rsidRPr="00F37B1C" w:rsidRDefault="006A1987" w:rsidP="006A1987">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6A1987" w:rsidRPr="00F37B1C" w:rsidRDefault="006A1987" w:rsidP="006A1987">
      <w:pPr>
        <w:rPr>
          <w:rFonts w:ascii="Arial" w:eastAsia="Calibri" w:hAnsi="Arial" w:cs="Arial"/>
          <w:i/>
          <w:sz w:val="20"/>
          <w:szCs w:val="20"/>
        </w:rPr>
      </w:pPr>
    </w:p>
    <w:p w:rsidR="006A1987" w:rsidRPr="00EF173E" w:rsidRDefault="006A1987" w:rsidP="006A1987">
      <w:pPr>
        <w:tabs>
          <w:tab w:val="left" w:leader="dot" w:pos="9360"/>
        </w:tabs>
        <w:suppressAutoHyphens/>
        <w:jc w:val="both"/>
        <w:rPr>
          <w:rFonts w:ascii="Arial" w:hAnsi="Arial" w:cs="Arial"/>
          <w:spacing w:val="-2"/>
          <w:sz w:val="20"/>
          <w:szCs w:val="20"/>
          <w:lang w:eastAsia="ar-SA"/>
        </w:rPr>
      </w:pPr>
      <w:r w:rsidRPr="004C667A">
        <w:rPr>
          <w:rFonts w:ascii="Arial" w:hAnsi="Arial" w:cs="Arial"/>
          <w:spacing w:val="-2"/>
          <w:sz w:val="20"/>
          <w:szCs w:val="20"/>
          <w:lang w:eastAsia="ar-SA"/>
        </w:rPr>
        <w:t>Wykonywanie usług tłumaczeń ustnych i pisemnych w podziale na 10 zadań</w:t>
      </w:r>
      <w:r w:rsidRPr="00EF173E">
        <w:rPr>
          <w:rFonts w:ascii="Arial" w:hAnsi="Arial" w:cs="Arial"/>
          <w:spacing w:val="-2"/>
          <w:sz w:val="20"/>
          <w:szCs w:val="20"/>
          <w:lang w:eastAsia="ar-SA"/>
        </w:rPr>
        <w:t xml:space="preserve"> – dotyczy zadania nr </w:t>
      </w:r>
      <w:r>
        <w:rPr>
          <w:rFonts w:ascii="Arial" w:hAnsi="Arial" w:cs="Arial"/>
          <w:spacing w:val="-2"/>
          <w:sz w:val="20"/>
          <w:szCs w:val="20"/>
          <w:lang w:eastAsia="ar-SA"/>
        </w:rPr>
        <w:t>10</w:t>
      </w:r>
    </w:p>
    <w:p w:rsidR="006A1987" w:rsidRPr="00F37B1C" w:rsidRDefault="006A1987" w:rsidP="006A1987">
      <w:pPr>
        <w:tabs>
          <w:tab w:val="left" w:leader="dot" w:pos="9360"/>
        </w:tabs>
        <w:suppressAutoHyphens/>
        <w:jc w:val="both"/>
        <w:rPr>
          <w:rFonts w:ascii="Arial" w:hAnsi="Arial" w:cs="Arial"/>
          <w:b/>
          <w:sz w:val="20"/>
          <w:szCs w:val="20"/>
          <w:lang w:eastAsia="ar-SA"/>
        </w:rPr>
      </w:pPr>
      <w:r w:rsidRPr="00EF173E">
        <w:rPr>
          <w:rFonts w:ascii="Arial" w:hAnsi="Arial" w:cs="Arial"/>
          <w:spacing w:val="-2"/>
          <w:sz w:val="20"/>
          <w:szCs w:val="20"/>
          <w:lang w:eastAsia="ar-SA"/>
        </w:rPr>
        <w:t>Znak: BA-F-II-3710-17/17</w:t>
      </w:r>
    </w:p>
    <w:p w:rsidR="006A1987" w:rsidRDefault="006A1987" w:rsidP="006A1987">
      <w:pPr>
        <w:rPr>
          <w:rFonts w:ascii="Arial" w:eastAsia="Calibri" w:hAnsi="Arial" w:cs="Arial"/>
          <w:sz w:val="20"/>
          <w:szCs w:val="20"/>
        </w:rPr>
      </w:pPr>
    </w:p>
    <w:p w:rsidR="006A1987" w:rsidRPr="00C35CE2" w:rsidRDefault="006A1987" w:rsidP="006A1987">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w:t>
      </w:r>
      <w:proofErr w:type="spellStart"/>
      <w:r w:rsidRPr="00F37B1C">
        <w:rPr>
          <w:rFonts w:ascii="Arial" w:eastAsia="Calibri" w:hAnsi="Arial" w:cs="Arial"/>
          <w:sz w:val="20"/>
          <w:szCs w:val="20"/>
        </w:rPr>
        <w:t>Pzp</w:t>
      </w:r>
      <w:proofErr w:type="spellEnd"/>
      <w:r w:rsidRPr="00F37B1C">
        <w:rPr>
          <w:rFonts w:ascii="Arial" w:eastAsia="Calibri" w:hAnsi="Arial" w:cs="Arial"/>
          <w:sz w:val="20"/>
          <w:szCs w:val="20"/>
        </w:rPr>
        <w:t xml:space="preserve"> i których opis sposobu oceny spełniania został zamieszczony w pkt. 7.2.</w:t>
      </w:r>
      <w:r w:rsidR="008919A7">
        <w:rPr>
          <w:rFonts w:ascii="Arial" w:eastAsia="Calibri" w:hAnsi="Arial" w:cs="Arial"/>
          <w:sz w:val="20"/>
          <w:szCs w:val="20"/>
        </w:rPr>
        <w:t>1</w:t>
      </w:r>
      <w:r w:rsidRPr="00F37B1C">
        <w:rPr>
          <w:rFonts w:ascii="Arial" w:eastAsia="Calibri" w:hAnsi="Arial" w:cs="Arial"/>
          <w:sz w:val="20"/>
          <w:szCs w:val="20"/>
        </w:rPr>
        <w:t xml:space="preserve"> IDW</w:t>
      </w:r>
      <w:r>
        <w:rPr>
          <w:rFonts w:ascii="Arial" w:eastAsia="Calibri" w:hAnsi="Arial" w:cs="Arial"/>
          <w:sz w:val="20"/>
          <w:szCs w:val="20"/>
        </w:rPr>
        <w:t>:</w:t>
      </w:r>
    </w:p>
    <w:p w:rsidR="006A1987" w:rsidRPr="00F37B1C" w:rsidRDefault="006A1987" w:rsidP="006A1987">
      <w:pPr>
        <w:ind w:left="993" w:hanging="993"/>
        <w:jc w:val="both"/>
        <w:rPr>
          <w:rFonts w:ascii="Arial" w:hAnsi="Arial" w:cs="Arial"/>
          <w:i/>
          <w:spacing w:val="4"/>
          <w:sz w:val="20"/>
          <w:szCs w:val="20"/>
        </w:rPr>
      </w:pP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6A1987" w:rsidRPr="00A23A18" w:rsidTr="009C7D78">
        <w:trPr>
          <w:trHeight w:val="788"/>
          <w:jc w:val="center"/>
        </w:trPr>
        <w:tc>
          <w:tcPr>
            <w:tcW w:w="0" w:type="auto"/>
            <w:tcBorders>
              <w:top w:val="double" w:sz="4" w:space="0" w:color="auto"/>
            </w:tcBorders>
            <w:vAlign w:val="center"/>
          </w:tcPr>
          <w:p w:rsidR="006A1987" w:rsidRPr="00A23A18" w:rsidRDefault="006A1987" w:rsidP="009C7D78">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6A1987" w:rsidRPr="00A23A18" w:rsidRDefault="006A1987" w:rsidP="009C7D78">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6A1987" w:rsidRPr="00A23A18" w:rsidRDefault="006A1987" w:rsidP="009C7D78">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6A1987" w:rsidRPr="00A23A18" w:rsidRDefault="006A1987" w:rsidP="009C7D78">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6A1987" w:rsidRPr="00A23A18" w:rsidRDefault="006A1987" w:rsidP="009C7D78">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6A1987" w:rsidRPr="00A23A18" w:rsidRDefault="006A1987" w:rsidP="009C7D78">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6A1987" w:rsidRPr="00A23A18" w:rsidTr="0062021B">
        <w:trPr>
          <w:trHeight w:val="372"/>
          <w:jc w:val="center"/>
        </w:trPr>
        <w:tc>
          <w:tcPr>
            <w:tcW w:w="0" w:type="auto"/>
            <w:tcBorders>
              <w:top w:val="double" w:sz="4" w:space="0" w:color="auto"/>
            </w:tcBorders>
            <w:vAlign w:val="center"/>
          </w:tcPr>
          <w:p w:rsidR="006A1987" w:rsidRPr="00A23A18" w:rsidRDefault="006A1987" w:rsidP="009C7D78">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6A1987" w:rsidRPr="00A23A18" w:rsidRDefault="006A1987" w:rsidP="009C7D78">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6A1987" w:rsidRPr="00A23A18" w:rsidRDefault="006A1987" w:rsidP="009C7D78">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6A1987" w:rsidRPr="00A23A18" w:rsidRDefault="006A1987" w:rsidP="009C7D78">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6A1987" w:rsidRPr="00A23A18" w:rsidRDefault="006A1987" w:rsidP="009C7D78">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6A1987" w:rsidRPr="00A23A18" w:rsidRDefault="006A1987" w:rsidP="009C7D78">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6A1987" w:rsidRPr="00A23A18" w:rsidTr="009C7D78">
        <w:trPr>
          <w:trHeight w:val="548"/>
          <w:jc w:val="center"/>
        </w:trPr>
        <w:tc>
          <w:tcPr>
            <w:tcW w:w="0" w:type="auto"/>
            <w:vAlign w:val="center"/>
          </w:tcPr>
          <w:p w:rsidR="006A1987" w:rsidRPr="00A23A18" w:rsidRDefault="006A1987" w:rsidP="009C7D78">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6A1987" w:rsidRDefault="006A1987" w:rsidP="009C7D78">
            <w:pPr>
              <w:tabs>
                <w:tab w:val="left" w:pos="2619"/>
              </w:tabs>
              <w:rPr>
                <w:rFonts w:ascii="Arial" w:hAnsi="Arial" w:cs="Arial"/>
                <w:b/>
                <w:sz w:val="20"/>
                <w:szCs w:val="20"/>
              </w:rPr>
            </w:pPr>
            <w:r>
              <w:rPr>
                <w:rFonts w:ascii="Arial" w:hAnsi="Arial" w:cs="Arial"/>
                <w:b/>
                <w:sz w:val="20"/>
                <w:szCs w:val="20"/>
              </w:rPr>
              <w:t>Wymagane</w:t>
            </w:r>
            <w:r w:rsidR="0062021B">
              <w:rPr>
                <w:rFonts w:ascii="Arial" w:hAnsi="Arial" w:cs="Arial"/>
                <w:b/>
                <w:sz w:val="20"/>
                <w:szCs w:val="20"/>
              </w:rPr>
              <w:t xml:space="preserve"> kwalifikacje lub</w:t>
            </w:r>
            <w:r>
              <w:rPr>
                <w:rFonts w:ascii="Arial" w:hAnsi="Arial" w:cs="Arial"/>
                <w:b/>
                <w:sz w:val="20"/>
                <w:szCs w:val="20"/>
              </w:rPr>
              <w:t xml:space="preserve"> wykształcenie:</w:t>
            </w:r>
          </w:p>
          <w:p w:rsidR="0062021B" w:rsidRDefault="0062021B" w:rsidP="0062021B">
            <w:pPr>
              <w:tabs>
                <w:tab w:val="left" w:pos="2619"/>
              </w:tabs>
              <w:jc w:val="both"/>
              <w:rPr>
                <w:rFonts w:ascii="Arial" w:hAnsi="Arial" w:cs="Arial"/>
                <w:sz w:val="20"/>
                <w:szCs w:val="20"/>
              </w:rPr>
            </w:pPr>
            <w:r w:rsidRPr="0062021B">
              <w:rPr>
                <w:rFonts w:ascii="Arial" w:hAnsi="Arial" w:cs="Arial"/>
                <w:sz w:val="20"/>
                <w:szCs w:val="20"/>
              </w:rPr>
              <w:t xml:space="preserve">Wykształcenie wyższe filologiczne/lingwistyczne </w:t>
            </w:r>
            <w:r w:rsidR="008919A7">
              <w:rPr>
                <w:rFonts w:ascii="Arial" w:hAnsi="Arial" w:cs="Arial"/>
                <w:sz w:val="20"/>
                <w:szCs w:val="20"/>
              </w:rPr>
              <w:t>w zakresie</w:t>
            </w:r>
            <w:r w:rsidR="00DC1E7A">
              <w:rPr>
                <w:rFonts w:ascii="Arial" w:hAnsi="Arial" w:cs="Arial"/>
                <w:sz w:val="20"/>
                <w:szCs w:val="20"/>
              </w:rPr>
              <w:t xml:space="preserve"> właściwego</w:t>
            </w:r>
            <w:r w:rsidR="008919A7">
              <w:rPr>
                <w:rFonts w:ascii="Arial" w:hAnsi="Arial" w:cs="Arial"/>
                <w:sz w:val="20"/>
                <w:szCs w:val="20"/>
              </w:rPr>
              <w:t xml:space="preserve"> </w:t>
            </w:r>
            <w:r w:rsidR="00BA732C">
              <w:rPr>
                <w:rFonts w:ascii="Arial" w:hAnsi="Arial" w:cs="Arial"/>
                <w:sz w:val="20"/>
                <w:szCs w:val="20"/>
              </w:rPr>
              <w:t>języka</w:t>
            </w:r>
          </w:p>
          <w:p w:rsidR="003140C0" w:rsidRPr="003140C0" w:rsidRDefault="003140C0" w:rsidP="003140C0">
            <w:pPr>
              <w:tabs>
                <w:tab w:val="left" w:pos="2619"/>
              </w:tabs>
              <w:jc w:val="both"/>
              <w:rPr>
                <w:rFonts w:ascii="Arial" w:hAnsi="Arial" w:cs="Arial"/>
                <w:sz w:val="20"/>
                <w:szCs w:val="20"/>
              </w:rPr>
            </w:pPr>
            <w:r w:rsidRPr="003140C0">
              <w:rPr>
                <w:rFonts w:ascii="Arial" w:hAnsi="Arial" w:cs="Arial"/>
                <w:sz w:val="20"/>
                <w:szCs w:val="20"/>
              </w:rPr>
              <w:t>lub</w:t>
            </w:r>
          </w:p>
          <w:p w:rsidR="003140C0" w:rsidRPr="003140C0" w:rsidRDefault="003140C0" w:rsidP="003140C0">
            <w:pPr>
              <w:tabs>
                <w:tab w:val="left" w:pos="2619"/>
              </w:tabs>
              <w:jc w:val="both"/>
              <w:rPr>
                <w:rFonts w:ascii="Arial" w:hAnsi="Arial" w:cs="Arial"/>
                <w:sz w:val="20"/>
                <w:szCs w:val="20"/>
              </w:rPr>
            </w:pPr>
            <w:r w:rsidRPr="003140C0">
              <w:rPr>
                <w:rFonts w:ascii="Arial" w:hAnsi="Arial" w:cs="Arial"/>
                <w:sz w:val="20"/>
                <w:szCs w:val="20"/>
              </w:rPr>
              <w:t>posiadanie uprawnienia do wykonywania zawodu tłumacza przysięgłego (wpis na listę tłumaczy przysięgłych prowadzoną przez Ministra Sprawiedliwości)</w:t>
            </w:r>
          </w:p>
          <w:p w:rsidR="003140C0" w:rsidRPr="003140C0" w:rsidRDefault="003140C0" w:rsidP="003140C0">
            <w:pPr>
              <w:tabs>
                <w:tab w:val="left" w:pos="2619"/>
              </w:tabs>
              <w:jc w:val="both"/>
              <w:rPr>
                <w:rFonts w:ascii="Arial" w:hAnsi="Arial" w:cs="Arial"/>
                <w:sz w:val="20"/>
                <w:szCs w:val="20"/>
              </w:rPr>
            </w:pPr>
            <w:r w:rsidRPr="003140C0">
              <w:rPr>
                <w:rFonts w:ascii="Arial" w:hAnsi="Arial" w:cs="Arial"/>
                <w:sz w:val="20"/>
                <w:szCs w:val="20"/>
              </w:rPr>
              <w:t xml:space="preserve">lub </w:t>
            </w:r>
          </w:p>
          <w:p w:rsidR="003140C0" w:rsidRDefault="003140C0" w:rsidP="003140C0">
            <w:pPr>
              <w:tabs>
                <w:tab w:val="left" w:pos="2619"/>
              </w:tabs>
              <w:jc w:val="both"/>
              <w:rPr>
                <w:rFonts w:ascii="Arial" w:hAnsi="Arial" w:cs="Arial"/>
                <w:sz w:val="20"/>
                <w:szCs w:val="20"/>
              </w:rPr>
            </w:pPr>
            <w:r w:rsidRPr="003140C0">
              <w:rPr>
                <w:rFonts w:ascii="Arial" w:hAnsi="Arial" w:cs="Arial"/>
                <w:sz w:val="20"/>
                <w:szCs w:val="20"/>
              </w:rPr>
              <w:t>ukończone studia podyplomowe w zakresie tłumaczeń, dotyczące języka, na który dana osoba wykona tłumaczenie</w:t>
            </w:r>
          </w:p>
          <w:p w:rsidR="006A1987" w:rsidRPr="00F92AD1" w:rsidRDefault="006A1987" w:rsidP="0062021B">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6A1987" w:rsidRPr="00F92AD1" w:rsidRDefault="008F12F0" w:rsidP="006D254F">
            <w:pPr>
              <w:contextualSpacing/>
              <w:jc w:val="both"/>
              <w:rPr>
                <w:rFonts w:ascii="Arial" w:eastAsia="Calibri" w:hAnsi="Arial" w:cs="Arial"/>
                <w:bCs/>
                <w:sz w:val="20"/>
                <w:szCs w:val="20"/>
              </w:rPr>
            </w:pPr>
            <w:r w:rsidRPr="008F12F0">
              <w:rPr>
                <w:rFonts w:ascii="Arial" w:hAnsi="Arial" w:cs="Arial"/>
                <w:sz w:val="20"/>
                <w:szCs w:val="20"/>
              </w:rPr>
              <w:t xml:space="preserve">W okresie ostatnich 3 lat - świadczył co najmniej 4 usługi tłumaczenia </w:t>
            </w:r>
            <w:r w:rsidRPr="008F12F0">
              <w:rPr>
                <w:rFonts w:ascii="Arial" w:hAnsi="Arial" w:cs="Arial"/>
                <w:sz w:val="20"/>
                <w:szCs w:val="20"/>
              </w:rPr>
              <w:lastRenderedPageBreak/>
              <w:t>pisemnego na rzecz placówek dyplomatycznych lub urzędów w obszarze odpowiednio: języka angielskiego lub niemieckiego lub francuskiego lub włoskiego lub hiszpańskiego lub niderlandzkiego lub szwedzkiego lub greckiego lub rumuńskiego lub czeskiego lub portugalskiego lub bułgarskiego lub węgierskiego lub duńskiego lub słowackiego lub fińskiego lub litewskiego lub łotewskiego lub estońskiego lub słoweńskiego lub chorwackiego lub chińskiego lub ukraińskiego.</w:t>
            </w:r>
          </w:p>
        </w:tc>
        <w:tc>
          <w:tcPr>
            <w:tcW w:w="2050" w:type="dxa"/>
          </w:tcPr>
          <w:p w:rsidR="006A1987" w:rsidRPr="00F92AD1" w:rsidRDefault="006A1987" w:rsidP="009C7D78">
            <w:pPr>
              <w:rPr>
                <w:rFonts w:ascii="Arial" w:hAnsi="Arial" w:cs="Arial"/>
                <w:color w:val="000000"/>
                <w:sz w:val="20"/>
                <w:szCs w:val="20"/>
              </w:rPr>
            </w:pPr>
            <w:r>
              <w:rPr>
                <w:rFonts w:ascii="Arial" w:eastAsia="Calibri" w:hAnsi="Arial" w:cs="Arial"/>
                <w:b/>
                <w:bCs/>
                <w:sz w:val="20"/>
                <w:szCs w:val="20"/>
              </w:rPr>
              <w:lastRenderedPageBreak/>
              <w:t>Tłumacz</w:t>
            </w:r>
          </w:p>
        </w:tc>
        <w:tc>
          <w:tcPr>
            <w:tcW w:w="1836" w:type="dxa"/>
            <w:tcBorders>
              <w:right w:val="single" w:sz="4" w:space="0" w:color="auto"/>
            </w:tcBorders>
          </w:tcPr>
          <w:p w:rsidR="006A1987" w:rsidRPr="00F92AD1" w:rsidRDefault="006A1987" w:rsidP="009C7D78">
            <w:pPr>
              <w:rPr>
                <w:rFonts w:ascii="Arial" w:hAnsi="Arial" w:cs="Arial"/>
                <w:color w:val="000000"/>
                <w:sz w:val="20"/>
                <w:szCs w:val="20"/>
              </w:rPr>
            </w:pPr>
          </w:p>
        </w:tc>
        <w:tc>
          <w:tcPr>
            <w:tcW w:w="3917" w:type="dxa"/>
          </w:tcPr>
          <w:p w:rsidR="00694BB1" w:rsidRDefault="00694BB1" w:rsidP="003140C0">
            <w:pPr>
              <w:contextualSpacing/>
              <w:rPr>
                <w:rFonts w:ascii="Arial" w:eastAsia="Calibri" w:hAnsi="Arial" w:cs="Arial"/>
                <w:b/>
                <w:bCs/>
                <w:sz w:val="20"/>
                <w:szCs w:val="20"/>
              </w:rPr>
            </w:pPr>
            <w:r>
              <w:rPr>
                <w:rFonts w:ascii="Arial" w:hAnsi="Arial" w:cs="Arial"/>
                <w:b/>
                <w:sz w:val="20"/>
                <w:szCs w:val="20"/>
              </w:rPr>
              <w:t>Kwalifikacje lub wykształcenie:</w:t>
            </w:r>
          </w:p>
          <w:p w:rsidR="00694BB1" w:rsidRDefault="00694BB1" w:rsidP="003140C0">
            <w:pPr>
              <w:contextualSpacing/>
              <w:rPr>
                <w:rFonts w:ascii="Arial" w:eastAsia="Calibri" w:hAnsi="Arial" w:cs="Arial"/>
                <w:b/>
                <w:bCs/>
                <w:sz w:val="20"/>
                <w:szCs w:val="20"/>
              </w:rPr>
            </w:pPr>
          </w:p>
          <w:p w:rsidR="00694BB1" w:rsidRDefault="00694BB1" w:rsidP="003140C0">
            <w:pPr>
              <w:contextualSpacing/>
              <w:rPr>
                <w:rFonts w:ascii="Arial" w:eastAsia="Calibri" w:hAnsi="Arial" w:cs="Arial"/>
                <w:b/>
                <w:bCs/>
                <w:sz w:val="20"/>
                <w:szCs w:val="20"/>
              </w:rPr>
            </w:pPr>
          </w:p>
          <w:p w:rsidR="003140C0" w:rsidRDefault="003140C0" w:rsidP="003140C0">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3140C0" w:rsidRDefault="003140C0" w:rsidP="003140C0">
            <w:pPr>
              <w:contextualSpacing/>
              <w:rPr>
                <w:rFonts w:ascii="Arial" w:eastAsia="Calibri" w:hAnsi="Arial" w:cs="Arial"/>
                <w:bCs/>
                <w:sz w:val="20"/>
                <w:szCs w:val="20"/>
              </w:rPr>
            </w:pPr>
            <w:r>
              <w:rPr>
                <w:rFonts w:ascii="Arial" w:eastAsia="Calibri" w:hAnsi="Arial" w:cs="Arial"/>
                <w:bCs/>
                <w:sz w:val="20"/>
                <w:szCs w:val="20"/>
              </w:rPr>
              <w:t>Ś</w:t>
            </w:r>
            <w:r w:rsidRPr="00B14A23">
              <w:rPr>
                <w:rFonts w:ascii="Arial" w:eastAsia="Calibri" w:hAnsi="Arial" w:cs="Arial"/>
                <w:bCs/>
                <w:sz w:val="20"/>
                <w:szCs w:val="20"/>
              </w:rPr>
              <w:t xml:space="preserve">wiadczył </w:t>
            </w:r>
            <w:r>
              <w:rPr>
                <w:rFonts w:ascii="Arial" w:eastAsia="Calibri" w:hAnsi="Arial" w:cs="Arial"/>
                <w:bCs/>
                <w:sz w:val="20"/>
                <w:szCs w:val="20"/>
              </w:rPr>
              <w:t>……………………..</w:t>
            </w:r>
            <w:r w:rsidRPr="00B14A23">
              <w:rPr>
                <w:rFonts w:ascii="Arial" w:eastAsia="Calibri" w:hAnsi="Arial" w:cs="Arial"/>
                <w:bCs/>
                <w:sz w:val="20"/>
                <w:szCs w:val="20"/>
              </w:rPr>
              <w:t xml:space="preserve"> </w:t>
            </w:r>
            <w:r>
              <w:rPr>
                <w:rFonts w:ascii="Arial" w:eastAsia="Calibri" w:hAnsi="Arial" w:cs="Arial"/>
                <w:bCs/>
                <w:sz w:val="20"/>
                <w:szCs w:val="20"/>
              </w:rPr>
              <w:t xml:space="preserve"> usług / </w:t>
            </w:r>
            <w:r w:rsidRPr="00B14A23">
              <w:rPr>
                <w:rFonts w:ascii="Arial" w:eastAsia="Calibri" w:hAnsi="Arial" w:cs="Arial"/>
                <w:bCs/>
                <w:sz w:val="20"/>
                <w:szCs w:val="20"/>
              </w:rPr>
              <w:t xml:space="preserve">usługi </w:t>
            </w:r>
            <w:r w:rsidR="00006CB9" w:rsidRPr="00006CB9">
              <w:rPr>
                <w:rFonts w:ascii="Arial" w:eastAsia="Calibri" w:hAnsi="Arial" w:cs="Arial"/>
                <w:bCs/>
                <w:sz w:val="20"/>
                <w:szCs w:val="20"/>
              </w:rPr>
              <w:t xml:space="preserve">tłumaczenia pisemnego na rzecz placówek dyplomatycznych lub urzędów w obszarze </w:t>
            </w:r>
            <w:r w:rsidRPr="00B14A23">
              <w:rPr>
                <w:rFonts w:ascii="Arial" w:eastAsia="Calibri" w:hAnsi="Arial" w:cs="Arial"/>
                <w:bCs/>
                <w:sz w:val="20"/>
                <w:szCs w:val="20"/>
              </w:rPr>
              <w:t xml:space="preserve">języka </w:t>
            </w:r>
            <w:r>
              <w:rPr>
                <w:rFonts w:ascii="Arial" w:eastAsia="Calibri" w:hAnsi="Arial" w:cs="Arial"/>
                <w:bCs/>
                <w:sz w:val="20"/>
                <w:szCs w:val="20"/>
              </w:rPr>
              <w:t>……………………….:</w:t>
            </w:r>
          </w:p>
          <w:p w:rsidR="003140C0" w:rsidRDefault="003140C0" w:rsidP="003140C0">
            <w:pPr>
              <w:contextualSpacing/>
              <w:rPr>
                <w:rFonts w:ascii="Arial" w:eastAsia="Calibri" w:hAnsi="Arial" w:cs="Arial"/>
                <w:bCs/>
                <w:sz w:val="20"/>
                <w:szCs w:val="20"/>
              </w:rPr>
            </w:pPr>
          </w:p>
          <w:p w:rsidR="003140C0" w:rsidRPr="00B14A23" w:rsidRDefault="003140C0" w:rsidP="003140C0">
            <w:pPr>
              <w:contextualSpacing/>
              <w:rPr>
                <w:rFonts w:ascii="Arial" w:eastAsia="Calibri" w:hAnsi="Arial" w:cs="Arial"/>
                <w:bCs/>
                <w:sz w:val="20"/>
                <w:szCs w:val="20"/>
              </w:rPr>
            </w:pPr>
            <w:r>
              <w:rPr>
                <w:rFonts w:ascii="Arial" w:eastAsia="Calibri" w:hAnsi="Arial" w:cs="Arial"/>
                <w:bCs/>
                <w:sz w:val="20"/>
                <w:szCs w:val="20"/>
              </w:rPr>
              <w:t>1. Usługa nr 1</w:t>
            </w:r>
          </w:p>
          <w:p w:rsidR="003140C0" w:rsidRDefault="003140C0" w:rsidP="003140C0">
            <w:pPr>
              <w:contextualSpacing/>
              <w:rPr>
                <w:rFonts w:ascii="Arial" w:eastAsia="Calibri" w:hAnsi="Arial" w:cs="Arial"/>
                <w:bCs/>
                <w:sz w:val="20"/>
                <w:szCs w:val="20"/>
              </w:rPr>
            </w:pPr>
            <w:r>
              <w:rPr>
                <w:rFonts w:ascii="Arial" w:eastAsia="Calibri" w:hAnsi="Arial" w:cs="Arial"/>
                <w:bCs/>
                <w:sz w:val="20"/>
                <w:szCs w:val="20"/>
              </w:rPr>
              <w:t>a) przedmiot usługi: ……………………….</w:t>
            </w:r>
          </w:p>
          <w:p w:rsidR="003140C0" w:rsidRDefault="003140C0" w:rsidP="003140C0">
            <w:pPr>
              <w:contextualSpacing/>
              <w:rPr>
                <w:rFonts w:ascii="Arial" w:eastAsia="Calibri" w:hAnsi="Arial" w:cs="Arial"/>
                <w:bCs/>
                <w:sz w:val="20"/>
                <w:szCs w:val="20"/>
              </w:rPr>
            </w:pPr>
            <w:r>
              <w:rPr>
                <w:rFonts w:ascii="Arial" w:eastAsia="Calibri" w:hAnsi="Arial" w:cs="Arial"/>
                <w:bCs/>
                <w:sz w:val="20"/>
                <w:szCs w:val="20"/>
              </w:rPr>
              <w:t>b) okres realizacji: …………………………</w:t>
            </w:r>
          </w:p>
          <w:p w:rsidR="003140C0" w:rsidRDefault="003140C0" w:rsidP="003140C0">
            <w:pPr>
              <w:contextualSpacing/>
              <w:rPr>
                <w:rFonts w:ascii="Arial" w:eastAsia="Calibri" w:hAnsi="Arial" w:cs="Arial"/>
                <w:bCs/>
                <w:sz w:val="20"/>
                <w:szCs w:val="20"/>
              </w:rPr>
            </w:pPr>
            <w:r>
              <w:rPr>
                <w:rFonts w:ascii="Arial" w:eastAsia="Calibri" w:hAnsi="Arial" w:cs="Arial"/>
                <w:bCs/>
                <w:sz w:val="20"/>
                <w:szCs w:val="20"/>
              </w:rPr>
              <w:t>c) odbiorca usługi: …………………………</w:t>
            </w:r>
          </w:p>
          <w:p w:rsidR="003140C0" w:rsidRDefault="003140C0" w:rsidP="003140C0">
            <w:pPr>
              <w:contextualSpacing/>
              <w:rPr>
                <w:rFonts w:ascii="Arial" w:eastAsia="Calibri" w:hAnsi="Arial" w:cs="Arial"/>
                <w:bCs/>
                <w:sz w:val="20"/>
                <w:szCs w:val="20"/>
              </w:rPr>
            </w:pPr>
          </w:p>
          <w:p w:rsidR="003140C0" w:rsidRPr="00726C24" w:rsidRDefault="003140C0" w:rsidP="003140C0">
            <w:pPr>
              <w:contextualSpacing/>
              <w:rPr>
                <w:rFonts w:ascii="Arial" w:eastAsia="Calibri" w:hAnsi="Arial" w:cs="Arial"/>
                <w:bCs/>
                <w:sz w:val="20"/>
                <w:szCs w:val="20"/>
              </w:rPr>
            </w:pPr>
            <w:r>
              <w:rPr>
                <w:rFonts w:ascii="Arial" w:eastAsia="Calibri" w:hAnsi="Arial" w:cs="Arial"/>
                <w:bCs/>
                <w:sz w:val="20"/>
                <w:szCs w:val="20"/>
              </w:rPr>
              <w:t>2</w:t>
            </w:r>
            <w:r w:rsidRPr="00726C24">
              <w:rPr>
                <w:rFonts w:ascii="Arial" w:eastAsia="Calibri" w:hAnsi="Arial" w:cs="Arial"/>
                <w:bCs/>
                <w:sz w:val="20"/>
                <w:szCs w:val="20"/>
              </w:rPr>
              <w:t xml:space="preserve">. Usługa nr </w:t>
            </w:r>
            <w:r>
              <w:rPr>
                <w:rFonts w:ascii="Arial" w:eastAsia="Calibri" w:hAnsi="Arial" w:cs="Arial"/>
                <w:bCs/>
                <w:sz w:val="20"/>
                <w:szCs w:val="20"/>
              </w:rPr>
              <w:t>2</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3140C0"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c) odbiorca usługi: …………………………</w:t>
            </w:r>
            <w:r>
              <w:rPr>
                <w:rFonts w:ascii="Arial" w:eastAsia="Calibri" w:hAnsi="Arial" w:cs="Arial"/>
                <w:bCs/>
                <w:sz w:val="20"/>
                <w:szCs w:val="20"/>
              </w:rPr>
              <w:t>.</w:t>
            </w:r>
          </w:p>
          <w:p w:rsidR="003140C0" w:rsidRDefault="003140C0" w:rsidP="003140C0">
            <w:pPr>
              <w:contextualSpacing/>
              <w:rPr>
                <w:rFonts w:ascii="Arial" w:eastAsia="Calibri" w:hAnsi="Arial" w:cs="Arial"/>
                <w:bCs/>
                <w:sz w:val="20"/>
                <w:szCs w:val="20"/>
              </w:rPr>
            </w:pPr>
          </w:p>
          <w:p w:rsidR="003140C0" w:rsidRPr="00726C24" w:rsidRDefault="003140C0" w:rsidP="003140C0">
            <w:pPr>
              <w:contextualSpacing/>
              <w:rPr>
                <w:rFonts w:ascii="Arial" w:eastAsia="Calibri" w:hAnsi="Arial" w:cs="Arial"/>
                <w:bCs/>
                <w:sz w:val="20"/>
                <w:szCs w:val="20"/>
              </w:rPr>
            </w:pPr>
            <w:r>
              <w:rPr>
                <w:rFonts w:ascii="Arial" w:eastAsia="Calibri" w:hAnsi="Arial" w:cs="Arial"/>
                <w:bCs/>
                <w:sz w:val="20"/>
                <w:szCs w:val="20"/>
              </w:rPr>
              <w:lastRenderedPageBreak/>
              <w:t>3</w:t>
            </w:r>
            <w:r w:rsidRPr="00726C24">
              <w:rPr>
                <w:rFonts w:ascii="Arial" w:eastAsia="Calibri" w:hAnsi="Arial" w:cs="Arial"/>
                <w:bCs/>
                <w:sz w:val="20"/>
                <w:szCs w:val="20"/>
              </w:rPr>
              <w:t xml:space="preserve">. Usługa nr </w:t>
            </w:r>
            <w:r>
              <w:rPr>
                <w:rFonts w:ascii="Arial" w:eastAsia="Calibri" w:hAnsi="Arial" w:cs="Arial"/>
                <w:bCs/>
                <w:sz w:val="20"/>
                <w:szCs w:val="20"/>
              </w:rPr>
              <w:t>3</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3140C0"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3140C0" w:rsidRDefault="003140C0" w:rsidP="003140C0">
            <w:pPr>
              <w:contextualSpacing/>
              <w:rPr>
                <w:rFonts w:ascii="Arial" w:eastAsia="Calibri" w:hAnsi="Arial" w:cs="Arial"/>
                <w:bCs/>
                <w:sz w:val="20"/>
                <w:szCs w:val="20"/>
              </w:rPr>
            </w:pPr>
          </w:p>
          <w:p w:rsidR="003140C0" w:rsidRPr="00726C24" w:rsidRDefault="003140C0" w:rsidP="003140C0">
            <w:pPr>
              <w:contextualSpacing/>
              <w:rPr>
                <w:rFonts w:ascii="Arial" w:eastAsia="Calibri" w:hAnsi="Arial" w:cs="Arial"/>
                <w:bCs/>
                <w:sz w:val="20"/>
                <w:szCs w:val="20"/>
              </w:rPr>
            </w:pPr>
            <w:r>
              <w:rPr>
                <w:rFonts w:ascii="Arial" w:eastAsia="Calibri" w:hAnsi="Arial" w:cs="Arial"/>
                <w:bCs/>
                <w:sz w:val="20"/>
                <w:szCs w:val="20"/>
              </w:rPr>
              <w:t>4</w:t>
            </w:r>
            <w:r w:rsidRPr="00726C24">
              <w:rPr>
                <w:rFonts w:ascii="Arial" w:eastAsia="Calibri" w:hAnsi="Arial" w:cs="Arial"/>
                <w:bCs/>
                <w:sz w:val="20"/>
                <w:szCs w:val="20"/>
              </w:rPr>
              <w:t xml:space="preserve">. Usługa nr </w:t>
            </w:r>
            <w:r>
              <w:rPr>
                <w:rFonts w:ascii="Arial" w:eastAsia="Calibri" w:hAnsi="Arial" w:cs="Arial"/>
                <w:bCs/>
                <w:sz w:val="20"/>
                <w:szCs w:val="20"/>
              </w:rPr>
              <w:t>4</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3140C0"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3140C0" w:rsidRDefault="003140C0" w:rsidP="003140C0">
            <w:pPr>
              <w:contextualSpacing/>
              <w:rPr>
                <w:rFonts w:ascii="Arial" w:eastAsia="Calibri" w:hAnsi="Arial" w:cs="Arial"/>
                <w:bCs/>
                <w:sz w:val="20"/>
                <w:szCs w:val="20"/>
              </w:rPr>
            </w:pPr>
          </w:p>
          <w:p w:rsidR="003140C0" w:rsidRDefault="003140C0" w:rsidP="003140C0">
            <w:pPr>
              <w:contextualSpacing/>
              <w:rPr>
                <w:rFonts w:ascii="Arial" w:eastAsia="Calibri" w:hAnsi="Arial" w:cs="Arial"/>
                <w:b/>
                <w:bCs/>
                <w:sz w:val="20"/>
                <w:szCs w:val="20"/>
              </w:rPr>
            </w:pPr>
            <w:r>
              <w:rPr>
                <w:rFonts w:ascii="Arial" w:eastAsia="Calibri" w:hAnsi="Arial" w:cs="Arial"/>
                <w:b/>
                <w:bCs/>
                <w:sz w:val="20"/>
                <w:szCs w:val="20"/>
              </w:rPr>
              <w:t>Dodatkowe doświadczenie:</w:t>
            </w:r>
          </w:p>
          <w:p w:rsidR="003140C0" w:rsidRDefault="001C5BFD" w:rsidP="003140C0">
            <w:pPr>
              <w:contextualSpacing/>
              <w:rPr>
                <w:rFonts w:ascii="Arial" w:eastAsia="Calibri" w:hAnsi="Arial" w:cs="Arial"/>
                <w:bCs/>
                <w:sz w:val="20"/>
                <w:szCs w:val="20"/>
              </w:rPr>
            </w:pPr>
            <w:r w:rsidRPr="001C5BFD">
              <w:rPr>
                <w:rFonts w:ascii="Arial" w:eastAsia="Calibri" w:hAnsi="Arial" w:cs="Arial"/>
                <w:bCs/>
                <w:sz w:val="20"/>
                <w:szCs w:val="20"/>
              </w:rPr>
              <w:t xml:space="preserve">Świadczył ……………………..  usług / usługi </w:t>
            </w:r>
            <w:r w:rsidR="00295F56" w:rsidRPr="00295F56">
              <w:rPr>
                <w:rFonts w:ascii="Arial" w:eastAsia="Calibri" w:hAnsi="Arial" w:cs="Arial"/>
                <w:bCs/>
                <w:sz w:val="20"/>
                <w:szCs w:val="20"/>
              </w:rPr>
              <w:t>tłumaczenia pisemnego na rzecz placówek dyplomatycznych lub urzędów w obszarze</w:t>
            </w:r>
            <w:r w:rsidRPr="001C5BFD">
              <w:rPr>
                <w:rFonts w:ascii="Arial" w:eastAsia="Calibri" w:hAnsi="Arial" w:cs="Arial"/>
                <w:bCs/>
                <w:sz w:val="20"/>
                <w:szCs w:val="20"/>
              </w:rPr>
              <w:t xml:space="preserve"> języka ……………………….:</w:t>
            </w:r>
          </w:p>
          <w:p w:rsidR="003140C0" w:rsidRDefault="003140C0" w:rsidP="003140C0">
            <w:pPr>
              <w:contextualSpacing/>
              <w:rPr>
                <w:rFonts w:ascii="Arial" w:eastAsia="Calibri" w:hAnsi="Arial" w:cs="Arial"/>
                <w:bCs/>
                <w:sz w:val="20"/>
                <w:szCs w:val="20"/>
              </w:rPr>
            </w:pP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1. Usługa nr 1</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3140C0" w:rsidRPr="00726C24"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3140C0" w:rsidRDefault="003140C0" w:rsidP="003140C0">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3140C0" w:rsidRDefault="003140C0" w:rsidP="003140C0">
            <w:pPr>
              <w:contextualSpacing/>
              <w:rPr>
                <w:rFonts w:ascii="Arial" w:eastAsia="Calibri" w:hAnsi="Arial" w:cs="Arial"/>
                <w:bCs/>
                <w:sz w:val="20"/>
                <w:szCs w:val="20"/>
              </w:rPr>
            </w:pPr>
          </w:p>
          <w:p w:rsidR="003F0DA0" w:rsidRPr="00F92AD1" w:rsidRDefault="003140C0" w:rsidP="003140C0">
            <w:pPr>
              <w:contextualSpacing/>
              <w:rPr>
                <w:rFonts w:ascii="Arial" w:eastAsia="Calibri" w:hAnsi="Arial" w:cs="Arial"/>
                <w:bCs/>
                <w:sz w:val="20"/>
                <w:szCs w:val="20"/>
              </w:rPr>
            </w:pPr>
            <w:r>
              <w:rPr>
                <w:rFonts w:ascii="Arial" w:eastAsia="Calibri" w:hAnsi="Arial" w:cs="Arial"/>
                <w:bCs/>
                <w:sz w:val="20"/>
                <w:szCs w:val="20"/>
              </w:rPr>
              <w:t>2. Usługa nr …………………………........</w:t>
            </w:r>
          </w:p>
        </w:tc>
        <w:tc>
          <w:tcPr>
            <w:tcW w:w="2067" w:type="dxa"/>
          </w:tcPr>
          <w:p w:rsidR="006A1987" w:rsidRPr="00F92AD1" w:rsidRDefault="006A1987" w:rsidP="009C7D78">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bl>
    <w:p w:rsidR="006A1987" w:rsidRPr="00A23A18" w:rsidRDefault="006A1987" w:rsidP="006A198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6A1987" w:rsidRPr="00A23A18" w:rsidRDefault="006A1987" w:rsidP="006A198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w:t>
      </w:r>
      <w:proofErr w:type="spellStart"/>
      <w:r w:rsidRPr="00A23A18">
        <w:rPr>
          <w:rFonts w:ascii="Verdana" w:eastAsia="Calibri" w:hAnsi="Verdana" w:cs="Arial"/>
          <w:i/>
          <w:sz w:val="18"/>
          <w:szCs w:val="18"/>
        </w:rPr>
        <w:t>Pzp</w:t>
      </w:r>
      <w:proofErr w:type="spellEnd"/>
      <w:r w:rsidRPr="00A23A18">
        <w:rPr>
          <w:rFonts w:ascii="Verdana" w:eastAsia="Calibri" w:hAnsi="Verdana" w:cs="Arial"/>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A874AD">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sidR="00A874AD">
        <w:rPr>
          <w:rFonts w:ascii="Verdana" w:eastAsia="Calibri" w:hAnsi="Verdana" w:cs="Arial"/>
          <w:i/>
          <w:sz w:val="18"/>
          <w:szCs w:val="18"/>
        </w:rPr>
        <w:t>10.2</w:t>
      </w:r>
      <w:r w:rsidRPr="00A23A18">
        <w:rPr>
          <w:rFonts w:ascii="Verdana" w:eastAsia="Calibri" w:hAnsi="Verdana" w:cs="Arial"/>
          <w:i/>
          <w:sz w:val="18"/>
          <w:szCs w:val="18"/>
        </w:rPr>
        <w:t>.</w:t>
      </w:r>
    </w:p>
    <w:p w:rsidR="006A1987" w:rsidRDefault="006A1987" w:rsidP="006A1987">
      <w:pPr>
        <w:rPr>
          <w:rFonts w:ascii="Verdana" w:eastAsia="Calibri" w:hAnsi="Verdana" w:cs="Arial"/>
          <w:i/>
          <w:sz w:val="20"/>
          <w:szCs w:val="20"/>
        </w:rPr>
      </w:pPr>
    </w:p>
    <w:p w:rsidR="0076296F" w:rsidRPr="00A874AD" w:rsidRDefault="0076296F" w:rsidP="0076296F">
      <w:pPr>
        <w:jc w:val="both"/>
        <w:rPr>
          <w:rFonts w:ascii="Verdana" w:eastAsia="Calibri" w:hAnsi="Verdana" w:cs="Arial"/>
          <w:i/>
          <w:sz w:val="18"/>
          <w:szCs w:val="18"/>
        </w:rPr>
      </w:pPr>
      <w:r w:rsidRPr="00A874AD">
        <w:rPr>
          <w:rFonts w:ascii="Verdana" w:eastAsia="Calibri" w:hAnsi="Verdana" w:cs="Arial"/>
          <w:i/>
          <w:sz w:val="18"/>
          <w:szCs w:val="18"/>
        </w:rPr>
        <w:t xml:space="preserve">Pod pojęciem usługi tłumaczenia pisemnego Zamawiający rozumie wykonanie tłumaczeń dokumentów urzędowych/korespondencji dyplomatycznej składających się co najmniej z 2 stron. </w:t>
      </w:r>
    </w:p>
    <w:p w:rsidR="006A1987" w:rsidRPr="00A874AD" w:rsidRDefault="0076296F" w:rsidP="0076296F">
      <w:pPr>
        <w:jc w:val="both"/>
        <w:rPr>
          <w:rFonts w:ascii="Verdana" w:eastAsia="Calibri" w:hAnsi="Verdana" w:cs="Arial"/>
          <w:i/>
          <w:sz w:val="18"/>
          <w:szCs w:val="18"/>
        </w:rPr>
      </w:pPr>
      <w:r w:rsidRPr="00A874AD">
        <w:rPr>
          <w:rFonts w:ascii="Verdana" w:eastAsia="Calibri" w:hAnsi="Verdana" w:cs="Arial"/>
          <w:i/>
          <w:sz w:val="18"/>
          <w:szCs w:val="18"/>
        </w:rPr>
        <w:t>Zamawiający dopuszcza, aby jedna osoba realizowała więcej niż jedno tłumaczenie, pod warunkiem posiadania odpowiednich kwalifikacji w zakresie każdego z języków, którego dotyczy tłumaczenie.</w:t>
      </w:r>
    </w:p>
    <w:p w:rsidR="006A1987" w:rsidRPr="00A23A18" w:rsidRDefault="006A1987" w:rsidP="006A1987">
      <w:pPr>
        <w:jc w:val="both"/>
        <w:rPr>
          <w:rFonts w:ascii="Verdana" w:eastAsia="Calibri" w:hAnsi="Verdana" w:cs="Arial"/>
          <w:i/>
          <w:sz w:val="20"/>
          <w:szCs w:val="20"/>
        </w:rPr>
      </w:pPr>
    </w:p>
    <w:p w:rsidR="006A1987" w:rsidRPr="00A23A18" w:rsidRDefault="006A1987" w:rsidP="006A1987">
      <w:pPr>
        <w:rPr>
          <w:rFonts w:ascii="Verdana" w:eastAsia="Calibri" w:hAnsi="Verdana" w:cs="Arial"/>
          <w:i/>
          <w:sz w:val="20"/>
          <w:szCs w:val="20"/>
        </w:rPr>
      </w:pPr>
    </w:p>
    <w:p w:rsidR="006A1987" w:rsidRPr="00A23A18" w:rsidRDefault="006A1987" w:rsidP="006A198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6A1987" w:rsidRPr="00A23A18" w:rsidRDefault="006A1987" w:rsidP="006A198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6A1987" w:rsidRPr="00A23A18" w:rsidRDefault="006A1987" w:rsidP="006A198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6A1987" w:rsidRPr="00F37B1C" w:rsidRDefault="006A1987" w:rsidP="00F37B1C">
      <w:pPr>
        <w:jc w:val="both"/>
        <w:rPr>
          <w:rFonts w:ascii="Arial" w:hAnsi="Arial" w:cs="Arial"/>
          <w:i/>
          <w:spacing w:val="4"/>
          <w:sz w:val="20"/>
          <w:szCs w:val="20"/>
        </w:rPr>
        <w:sectPr w:rsidR="006A1987" w:rsidRPr="00F37B1C" w:rsidSect="00CD3B77">
          <w:pgSz w:w="16840" w:h="11907" w:orient="landscape" w:code="9"/>
          <w:pgMar w:top="907" w:right="1672" w:bottom="992" w:left="851" w:header="567" w:footer="567" w:gutter="0"/>
          <w:cols w:space="708"/>
          <w:noEndnote/>
          <w:docGrid w:linePitch="326"/>
        </w:sectPr>
      </w:pPr>
    </w:p>
    <w:p w:rsidR="008B6EC4" w:rsidRDefault="008B6EC4"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Pr="00D661FF" w:rsidRDefault="00D661FF" w:rsidP="00A22B20">
      <w:pPr>
        <w:widowControl w:val="0"/>
        <w:suppressAutoHyphens/>
        <w:autoSpaceDN w:val="0"/>
        <w:spacing w:line="276" w:lineRule="auto"/>
        <w:textAlignment w:val="baseline"/>
        <w:rPr>
          <w:rFonts w:ascii="Verdana" w:eastAsia="Andale Sans UI" w:hAnsi="Verdana" w:cs="Arial"/>
          <w:b/>
          <w:kern w:val="3"/>
          <w:lang w:eastAsia="ja-JP" w:bidi="fa-IR"/>
        </w:rPr>
      </w:pP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 SIWZ</w:t>
      </w: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Wzór umowy</w:t>
      </w: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Pr="00D661FF" w:rsidRDefault="00D661FF" w:rsidP="00D661FF">
      <w:pPr>
        <w:widowControl w:val="0"/>
        <w:suppressAutoHyphens/>
        <w:autoSpaceDN w:val="0"/>
        <w:spacing w:line="276" w:lineRule="auto"/>
        <w:textAlignment w:val="baseline"/>
        <w:rPr>
          <w:rFonts w:ascii="Verdana" w:eastAsia="Andale Sans UI" w:hAnsi="Verdana" w:cs="Arial"/>
          <w:b/>
          <w:kern w:val="3"/>
          <w:sz w:val="20"/>
          <w:szCs w:val="20"/>
          <w:lang w:eastAsia="ja-JP" w:bidi="fa-IR"/>
        </w:rPr>
      </w:pPr>
    </w:p>
    <w:p w:rsidR="00D661FF" w:rsidRPr="00857AB7" w:rsidRDefault="008D7CA7"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lastRenderedPageBreak/>
        <w:t xml:space="preserve">Wzór umowy – w zakresie </w:t>
      </w:r>
      <w:r w:rsidR="00857AB7" w:rsidRPr="00857AB7">
        <w:rPr>
          <w:rFonts w:ascii="Arial" w:eastAsia="Andale Sans UI" w:hAnsi="Arial" w:cs="Arial"/>
          <w:b/>
          <w:kern w:val="3"/>
          <w:lang w:eastAsia="ja-JP" w:bidi="fa-IR"/>
        </w:rPr>
        <w:t>zadania</w:t>
      </w:r>
      <w:r w:rsidRPr="00857AB7">
        <w:rPr>
          <w:rFonts w:ascii="Arial" w:eastAsia="Andale Sans UI" w:hAnsi="Arial" w:cs="Arial"/>
          <w:b/>
          <w:kern w:val="3"/>
          <w:lang w:eastAsia="ja-JP" w:bidi="fa-IR"/>
        </w:rPr>
        <w:t xml:space="preserve"> 1 – 9</w:t>
      </w:r>
    </w:p>
    <w:p w:rsidR="008D7CA7" w:rsidRPr="00857AB7" w:rsidRDefault="008D7CA7"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732F2F" w:rsidRPr="00A27A50" w:rsidRDefault="00732F2F" w:rsidP="00732F2F">
      <w:pPr>
        <w:jc w:val="center"/>
        <w:rPr>
          <w:rFonts w:ascii="Verdana" w:hAnsi="Verdana" w:cs="Arial"/>
          <w:sz w:val="20"/>
          <w:szCs w:val="20"/>
        </w:rPr>
      </w:pPr>
      <w:r w:rsidRPr="00A27A50">
        <w:rPr>
          <w:rFonts w:ascii="Verdana" w:hAnsi="Verdana" w:cs="Arial"/>
          <w:b/>
          <w:sz w:val="20"/>
          <w:szCs w:val="20"/>
        </w:rPr>
        <w:t>UMOWA nr ………. NA WYKONYWANIE TŁUMACZEŃ USTNYCH</w:t>
      </w:r>
    </w:p>
    <w:p w:rsidR="00732F2F" w:rsidRPr="00A27A50" w:rsidRDefault="00732F2F" w:rsidP="00732F2F">
      <w:pPr>
        <w:keepNext/>
        <w:jc w:val="both"/>
        <w:outlineLvl w:val="0"/>
        <w:rPr>
          <w:rFonts w:ascii="Verdana" w:eastAsia="Arial Unicode MS" w:hAnsi="Verdana" w:cs="Arial"/>
          <w:b/>
          <w:kern w:val="36"/>
          <w:sz w:val="20"/>
          <w:szCs w:val="20"/>
        </w:rPr>
      </w:pPr>
      <w:r w:rsidRPr="00A27A50">
        <w:rPr>
          <w:rFonts w:ascii="Verdana" w:eastAsia="Arial Unicode MS" w:hAnsi="Verdana" w:cs="Arial"/>
          <w:bCs/>
          <w:kern w:val="36"/>
          <w:sz w:val="20"/>
          <w:szCs w:val="20"/>
        </w:rPr>
        <w:t>zawarta w dniu ____________________ w Warszawie pomiędzy:</w:t>
      </w:r>
      <w:r w:rsidRPr="00A27A50">
        <w:rPr>
          <w:rFonts w:ascii="Verdana" w:eastAsia="Arial Unicode MS" w:hAnsi="Verdana" w:cs="Arial"/>
          <w:bCs/>
          <w:kern w:val="36"/>
          <w:sz w:val="20"/>
          <w:szCs w:val="20"/>
        </w:rPr>
        <w:tab/>
      </w:r>
      <w:r w:rsidRPr="00A27A50">
        <w:rPr>
          <w:rFonts w:ascii="Verdana" w:eastAsia="Arial Unicode MS" w:hAnsi="Verdana" w:cs="Arial"/>
          <w:b/>
          <w:bCs/>
          <w:kern w:val="36"/>
          <w:sz w:val="20"/>
          <w:szCs w:val="20"/>
        </w:rPr>
        <w:br/>
        <w:t xml:space="preserve">Ministerstwem Sprawiedliwości </w:t>
      </w:r>
      <w:proofErr w:type="spellStart"/>
      <w:r w:rsidRPr="00A27A50">
        <w:rPr>
          <w:rFonts w:ascii="Verdana" w:eastAsia="Arial Unicode MS" w:hAnsi="Verdana" w:cs="Arial"/>
          <w:bCs/>
          <w:i/>
          <w:kern w:val="36"/>
          <w:sz w:val="20"/>
          <w:szCs w:val="20"/>
        </w:rPr>
        <w:t>statio</w:t>
      </w:r>
      <w:proofErr w:type="spellEnd"/>
      <w:r w:rsidRPr="00A27A50">
        <w:rPr>
          <w:rFonts w:ascii="Verdana" w:eastAsia="Arial Unicode MS" w:hAnsi="Verdana" w:cs="Arial"/>
          <w:bCs/>
          <w:i/>
          <w:kern w:val="36"/>
          <w:sz w:val="20"/>
          <w:szCs w:val="20"/>
        </w:rPr>
        <w:t xml:space="preserve"> </w:t>
      </w:r>
      <w:proofErr w:type="spellStart"/>
      <w:r w:rsidRPr="00A27A50">
        <w:rPr>
          <w:rFonts w:ascii="Verdana" w:eastAsia="Arial Unicode MS" w:hAnsi="Verdana" w:cs="Arial"/>
          <w:bCs/>
          <w:i/>
          <w:kern w:val="36"/>
          <w:sz w:val="20"/>
          <w:szCs w:val="20"/>
        </w:rPr>
        <w:t>fisci</w:t>
      </w:r>
      <w:proofErr w:type="spellEnd"/>
      <w:r w:rsidRPr="00A27A50">
        <w:rPr>
          <w:rFonts w:ascii="Verdana" w:eastAsia="Arial Unicode MS" w:hAnsi="Verdana" w:cs="Arial"/>
          <w:b/>
          <w:bCs/>
          <w:kern w:val="36"/>
          <w:sz w:val="20"/>
          <w:szCs w:val="20"/>
        </w:rPr>
        <w:t xml:space="preserve"> Skarbu Państwa -</w:t>
      </w:r>
      <w:r w:rsidRPr="00A27A50">
        <w:rPr>
          <w:rFonts w:ascii="Verdana" w:eastAsia="Arial Unicode MS" w:hAnsi="Verdana" w:cs="Arial"/>
          <w:bCs/>
          <w:kern w:val="36"/>
          <w:sz w:val="20"/>
          <w:szCs w:val="20"/>
        </w:rPr>
        <w:t xml:space="preserve"> z siedzibą </w:t>
      </w:r>
      <w:r w:rsidRPr="00A27A50">
        <w:rPr>
          <w:rFonts w:ascii="Verdana" w:eastAsia="Arial Unicode MS" w:hAnsi="Verdana" w:cs="Arial"/>
          <w:bCs/>
          <w:kern w:val="36"/>
          <w:sz w:val="20"/>
          <w:szCs w:val="20"/>
        </w:rPr>
        <w:br/>
        <w:t xml:space="preserve">w Warszawie, przy Al. Ujazdowskich 11, numer identyfikacyjny NIP </w:t>
      </w:r>
      <w:r w:rsidRPr="00A27A50">
        <w:rPr>
          <w:rFonts w:ascii="Verdana" w:eastAsia="Arial Unicode MS" w:hAnsi="Verdana" w:cs="Arial"/>
          <w:b/>
          <w:bCs/>
          <w:kern w:val="36"/>
          <w:sz w:val="20"/>
          <w:szCs w:val="20"/>
        </w:rPr>
        <w:t xml:space="preserve">526-16-73-166,  </w:t>
      </w:r>
      <w:r w:rsidRPr="00A27A50">
        <w:rPr>
          <w:rFonts w:ascii="Verdana" w:eastAsia="Arial Unicode MS" w:hAnsi="Verdana" w:cs="Arial"/>
          <w:bCs/>
          <w:kern w:val="36"/>
          <w:sz w:val="20"/>
          <w:szCs w:val="20"/>
        </w:rPr>
        <w:t>zwanym dalej „</w:t>
      </w:r>
      <w:r w:rsidRPr="00A27A50">
        <w:rPr>
          <w:rFonts w:ascii="Verdana" w:eastAsia="Arial Unicode MS" w:hAnsi="Verdana" w:cs="Arial"/>
          <w:b/>
          <w:bCs/>
          <w:kern w:val="36"/>
          <w:sz w:val="20"/>
          <w:szCs w:val="20"/>
        </w:rPr>
        <w:t>Zamawiającym</w:t>
      </w:r>
      <w:r w:rsidRPr="00A27A50">
        <w:rPr>
          <w:rFonts w:ascii="Verdana" w:eastAsia="Arial Unicode MS" w:hAnsi="Verdana" w:cs="Arial"/>
          <w:bCs/>
          <w:kern w:val="36"/>
          <w:sz w:val="20"/>
          <w:szCs w:val="20"/>
        </w:rPr>
        <w:t>”, reprezentowanym przez:</w:t>
      </w:r>
      <w:r w:rsidRPr="00A27A50">
        <w:rPr>
          <w:rFonts w:ascii="Verdana" w:eastAsia="Arial Unicode MS" w:hAnsi="Verdana" w:cs="Arial"/>
          <w:bCs/>
          <w:kern w:val="36"/>
          <w:sz w:val="20"/>
          <w:szCs w:val="20"/>
        </w:rPr>
        <w:tab/>
      </w:r>
      <w:r w:rsidRPr="00A27A50">
        <w:rPr>
          <w:rFonts w:ascii="Verdana" w:eastAsia="Arial Unicode MS" w:hAnsi="Verdana" w:cs="Arial"/>
          <w:bCs/>
          <w:kern w:val="36"/>
          <w:sz w:val="20"/>
          <w:szCs w:val="20"/>
        </w:rPr>
        <w:br/>
      </w:r>
      <w:r w:rsidRPr="00A27A50">
        <w:rPr>
          <w:rFonts w:ascii="Verdana" w:eastAsia="Arial Unicode MS" w:hAnsi="Verdana" w:cs="Arial"/>
          <w:b/>
          <w:kern w:val="36"/>
          <w:sz w:val="20"/>
          <w:szCs w:val="20"/>
        </w:rPr>
        <w:t>………………………………………………………………………………………………….. …………………………………………………………………………………………………..</w:t>
      </w:r>
      <w:r w:rsidRPr="00A27A50">
        <w:rPr>
          <w:rFonts w:ascii="Verdana" w:eastAsia="Arial Unicode MS" w:hAnsi="Verdana" w:cs="Arial"/>
          <w:b/>
          <w:kern w:val="36"/>
          <w:sz w:val="20"/>
          <w:szCs w:val="20"/>
        </w:rPr>
        <w:br/>
      </w:r>
      <w:r w:rsidRPr="00A27A50">
        <w:rPr>
          <w:rFonts w:ascii="Verdana" w:eastAsia="Arial Unicode MS" w:hAnsi="Verdana" w:cs="Arial"/>
          <w:bCs/>
          <w:kern w:val="36"/>
          <w:sz w:val="20"/>
          <w:szCs w:val="20"/>
        </w:rPr>
        <w:t>a</w:t>
      </w:r>
      <w:r w:rsidRPr="00A27A50">
        <w:rPr>
          <w:rFonts w:ascii="Verdana" w:eastAsia="Arial Unicode MS" w:hAnsi="Verdana" w:cs="Arial"/>
          <w:bCs/>
          <w:kern w:val="36"/>
          <w:sz w:val="20"/>
          <w:szCs w:val="20"/>
        </w:rPr>
        <w:br/>
      </w:r>
      <w:r w:rsidRPr="00A27A50">
        <w:rPr>
          <w:rFonts w:ascii="Verdana" w:eastAsia="Arial Unicode MS" w:hAnsi="Verdana"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A27A50">
        <w:rPr>
          <w:rFonts w:ascii="Verdana" w:eastAsia="Arial Unicode MS" w:hAnsi="Verdana" w:cs="Arial"/>
          <w:kern w:val="36"/>
          <w:sz w:val="20"/>
          <w:szCs w:val="20"/>
        </w:rPr>
        <w:br/>
        <w:t>w wysokości ..........………….zł, NIP ……………………….., REGON ……………………….. / …………………., adres …………………………………………., wpisanym do ewidencji działalności gospodarczej, NIP ……….................., REGON ……………… zwanym dalej „</w:t>
      </w:r>
      <w:r w:rsidRPr="00A27A50">
        <w:rPr>
          <w:rFonts w:ascii="Verdana" w:eastAsia="Arial Unicode MS" w:hAnsi="Verdana" w:cs="Arial"/>
          <w:b/>
          <w:bCs/>
          <w:kern w:val="36"/>
          <w:sz w:val="20"/>
          <w:szCs w:val="20"/>
        </w:rPr>
        <w:t>Wykonawcą</w:t>
      </w:r>
      <w:r w:rsidRPr="00A27A50">
        <w:rPr>
          <w:rFonts w:ascii="Verdana" w:eastAsia="Arial Unicode MS" w:hAnsi="Verdana" w:cs="Arial"/>
          <w:bCs/>
          <w:kern w:val="36"/>
          <w:sz w:val="20"/>
          <w:szCs w:val="20"/>
        </w:rPr>
        <w:t>”</w:t>
      </w:r>
      <w:r w:rsidRPr="00A27A50">
        <w:rPr>
          <w:rFonts w:ascii="Verdana" w:eastAsia="Arial Unicode MS" w:hAnsi="Verdana" w:cs="Arial"/>
          <w:b/>
          <w:bCs/>
          <w:kern w:val="36"/>
          <w:sz w:val="20"/>
          <w:szCs w:val="20"/>
        </w:rPr>
        <w:t xml:space="preserve"> </w:t>
      </w:r>
      <w:r w:rsidRPr="00A27A50">
        <w:rPr>
          <w:rFonts w:ascii="Verdana" w:eastAsia="Arial Unicode MS" w:hAnsi="Verdana" w:cs="Arial"/>
          <w:kern w:val="36"/>
          <w:sz w:val="20"/>
          <w:szCs w:val="20"/>
        </w:rPr>
        <w:t xml:space="preserve">reprezentowanym przez: </w:t>
      </w:r>
      <w:r w:rsidRPr="00A27A50">
        <w:rPr>
          <w:rFonts w:ascii="Verdana" w:eastAsia="Arial Unicode MS" w:hAnsi="Verdana" w:cs="Arial"/>
          <w:b/>
          <w:kern w:val="36"/>
          <w:sz w:val="20"/>
          <w:szCs w:val="20"/>
        </w:rPr>
        <w:t>…………………………………………………………………………………………………..</w:t>
      </w:r>
    </w:p>
    <w:p w:rsidR="00732F2F" w:rsidRPr="00A27A50" w:rsidRDefault="00732F2F" w:rsidP="00732F2F">
      <w:pPr>
        <w:keepNext/>
        <w:jc w:val="both"/>
        <w:outlineLvl w:val="0"/>
        <w:rPr>
          <w:rFonts w:ascii="Verdana" w:eastAsia="Arial Unicode MS" w:hAnsi="Verdana" w:cs="Arial"/>
          <w:kern w:val="36"/>
          <w:sz w:val="20"/>
          <w:szCs w:val="20"/>
        </w:rPr>
      </w:pPr>
      <w:r w:rsidRPr="00A27A50">
        <w:rPr>
          <w:rFonts w:ascii="Verdana" w:eastAsia="Arial Unicode MS" w:hAnsi="Verdana" w:cs="Arial"/>
          <w:b/>
          <w:kern w:val="36"/>
          <w:sz w:val="20"/>
          <w:szCs w:val="20"/>
        </w:rPr>
        <w:t>…………………………………………………………………………………………………..</w:t>
      </w:r>
    </w:p>
    <w:p w:rsidR="00732F2F" w:rsidRPr="00A27A50" w:rsidRDefault="00732F2F" w:rsidP="00732F2F">
      <w:pPr>
        <w:keepNext/>
        <w:jc w:val="both"/>
        <w:outlineLvl w:val="0"/>
        <w:rPr>
          <w:rFonts w:ascii="Verdana" w:eastAsia="Arial Unicode MS" w:hAnsi="Verdana" w:cs="Arial"/>
          <w:kern w:val="36"/>
          <w:sz w:val="20"/>
          <w:szCs w:val="20"/>
        </w:rPr>
      </w:pPr>
      <w:r w:rsidRPr="00A27A50">
        <w:rPr>
          <w:rFonts w:ascii="Verdana" w:eastAsia="Arial Unicode MS" w:hAnsi="Verdana" w:cs="Arial"/>
          <w:kern w:val="36"/>
          <w:sz w:val="20"/>
          <w:szCs w:val="20"/>
        </w:rPr>
        <w:t>w wyniku rozstrzygniętego postępowania o udzielenie zamówienia publicznego prowadzonego w trybie przetargu nieograniczonego, zgodnie z przepisami ustawy z dnia 29 stycznia 2004 r. Prawo zamówień publicznych (Dz. U. z 201</w:t>
      </w:r>
      <w:r w:rsidR="00F479E6">
        <w:rPr>
          <w:rFonts w:ascii="Verdana" w:eastAsia="Arial Unicode MS" w:hAnsi="Verdana" w:cs="Arial"/>
          <w:kern w:val="36"/>
          <w:sz w:val="20"/>
          <w:szCs w:val="20"/>
        </w:rPr>
        <w:t>5</w:t>
      </w:r>
      <w:r w:rsidRPr="00A27A50">
        <w:rPr>
          <w:rFonts w:ascii="Verdana" w:eastAsia="Arial Unicode MS" w:hAnsi="Verdana" w:cs="Arial"/>
          <w:kern w:val="36"/>
          <w:sz w:val="20"/>
          <w:szCs w:val="20"/>
        </w:rPr>
        <w:t xml:space="preserve"> r., poz. </w:t>
      </w:r>
      <w:r w:rsidR="00F479E6">
        <w:rPr>
          <w:rFonts w:ascii="Verdana" w:eastAsia="Arial Unicode MS" w:hAnsi="Verdana" w:cs="Arial"/>
          <w:kern w:val="36"/>
          <w:sz w:val="20"/>
          <w:szCs w:val="20"/>
        </w:rPr>
        <w:t>2164</w:t>
      </w:r>
      <w:r w:rsidRPr="00A27A50">
        <w:rPr>
          <w:rFonts w:ascii="Verdana" w:eastAsia="Arial Unicode MS" w:hAnsi="Verdana" w:cs="Arial"/>
          <w:kern w:val="36"/>
          <w:sz w:val="20"/>
          <w:szCs w:val="20"/>
        </w:rPr>
        <w:t xml:space="preserve"> z </w:t>
      </w:r>
      <w:proofErr w:type="spellStart"/>
      <w:r w:rsidRPr="00A27A50">
        <w:rPr>
          <w:rFonts w:ascii="Verdana" w:eastAsia="Arial Unicode MS" w:hAnsi="Verdana" w:cs="Arial"/>
          <w:kern w:val="36"/>
          <w:sz w:val="20"/>
          <w:szCs w:val="20"/>
        </w:rPr>
        <w:t>późn</w:t>
      </w:r>
      <w:proofErr w:type="spellEnd"/>
      <w:r w:rsidRPr="00A27A50">
        <w:rPr>
          <w:rFonts w:ascii="Verdana" w:eastAsia="Arial Unicode MS" w:hAnsi="Verdana" w:cs="Arial"/>
          <w:kern w:val="36"/>
          <w:sz w:val="20"/>
          <w:szCs w:val="20"/>
        </w:rPr>
        <w:t>. zm.), o następującej treści:</w:t>
      </w:r>
    </w:p>
    <w:p w:rsidR="00732F2F" w:rsidRPr="00A27A50" w:rsidRDefault="00732F2F" w:rsidP="00732F2F">
      <w:pPr>
        <w:jc w:val="both"/>
        <w:rPr>
          <w:rFonts w:ascii="Verdana" w:hAnsi="Verdana" w:cs="Arial"/>
          <w:sz w:val="20"/>
          <w:szCs w:val="20"/>
        </w:rPr>
      </w:pPr>
    </w:p>
    <w:p w:rsidR="00732F2F" w:rsidRPr="00A27A50" w:rsidRDefault="00732F2F" w:rsidP="00732F2F">
      <w:pPr>
        <w:jc w:val="center"/>
        <w:rPr>
          <w:rFonts w:ascii="Verdana" w:hAnsi="Verdana" w:cs="Arial"/>
          <w:b/>
          <w:sz w:val="20"/>
          <w:szCs w:val="20"/>
        </w:rPr>
      </w:pPr>
      <w:r w:rsidRPr="00A27A50">
        <w:rPr>
          <w:rFonts w:ascii="Verdana" w:hAnsi="Verdana" w:cs="Arial"/>
          <w:b/>
          <w:sz w:val="20"/>
          <w:szCs w:val="20"/>
        </w:rPr>
        <w:t>§1</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Przedmiotem umowy jest wykonywanie przez Wykonawcę na rzecz Zamawiającego tłumaczeń ustnych w obrębie języka ……………….. , w okresie objętym umową,</w:t>
      </w:r>
      <w:r w:rsidR="0014688E">
        <w:rPr>
          <w:rFonts w:ascii="Verdana" w:hAnsi="Verdana" w:cs="Arial"/>
          <w:sz w:val="20"/>
          <w:szCs w:val="20"/>
        </w:rPr>
        <w:t xml:space="preserve"> zgodnie z opisem przedmiotu zamówienia stanowiącym załącznik nr 1 do umowy.</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 xml:space="preserve">Tłumaczenie ustne obejmuje tłumaczenie spotkań dwustronnych i wielostronnych seminariów oraz konferencji. Tłumaczenie oznacza tłumaczenie symultaniczne. Ponadto, może ono obejmować tłumaczenie jednoczasowe z jednego języka obcego, na język polski i na odwrót bądź też z wielu języków obcych na język polski i na odwrót. </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Tłumaczenie ustne może być realizowane na terenie całej Polski, zgodnie z opisem przedmiotu zamówienia stanowiącego przedmiot umowy.</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 xml:space="preserve">Przekazywanie informacji o miejscu, terminie i trybie (charakterze) wykonywania tłumaczenia będzie realizowane elektronicznie, w drodze jednostkowych zleceń. </w:t>
      </w:r>
    </w:p>
    <w:p w:rsidR="00732F2F" w:rsidRPr="00A27A50" w:rsidRDefault="00732F2F" w:rsidP="00732F2F">
      <w:pPr>
        <w:ind w:left="360"/>
        <w:jc w:val="both"/>
        <w:rPr>
          <w:rFonts w:ascii="Verdana" w:hAnsi="Verdana" w:cs="Arial"/>
          <w:sz w:val="20"/>
          <w:szCs w:val="20"/>
        </w:rPr>
      </w:pPr>
    </w:p>
    <w:p w:rsidR="00732F2F" w:rsidRPr="00A27A50" w:rsidRDefault="00732F2F" w:rsidP="00732F2F">
      <w:pPr>
        <w:jc w:val="center"/>
        <w:rPr>
          <w:rFonts w:ascii="Verdana" w:hAnsi="Verdana" w:cs="Arial"/>
          <w:b/>
          <w:sz w:val="20"/>
          <w:szCs w:val="20"/>
        </w:rPr>
      </w:pPr>
      <w:r w:rsidRPr="00A27A50">
        <w:rPr>
          <w:rFonts w:ascii="Verdana" w:hAnsi="Verdana" w:cs="Arial"/>
          <w:b/>
          <w:sz w:val="20"/>
          <w:szCs w:val="20"/>
        </w:rPr>
        <w:t>§2</w:t>
      </w:r>
    </w:p>
    <w:p w:rsidR="00DD2CE4" w:rsidRDefault="00DD2CE4" w:rsidP="00732F2F">
      <w:pPr>
        <w:jc w:val="both"/>
        <w:rPr>
          <w:rFonts w:ascii="Verdana" w:hAnsi="Verdana" w:cs="Arial"/>
          <w:sz w:val="20"/>
          <w:szCs w:val="20"/>
        </w:rPr>
      </w:pPr>
      <w:r w:rsidRPr="00DD2CE4">
        <w:rPr>
          <w:rFonts w:ascii="Verdana" w:hAnsi="Verdana" w:cs="Arial"/>
          <w:sz w:val="20"/>
          <w:szCs w:val="20"/>
        </w:rPr>
        <w:t>Umowa będzie obowiązywała w okresie 24 miesięcy od dnia zawarcia umowy lub do wyczerpania kwoty, o której mowa w §</w:t>
      </w:r>
      <w:r w:rsidR="001F5993">
        <w:rPr>
          <w:rFonts w:ascii="Verdana" w:hAnsi="Verdana" w:cs="Arial"/>
          <w:sz w:val="20"/>
          <w:szCs w:val="20"/>
        </w:rPr>
        <w:t>5</w:t>
      </w:r>
      <w:r w:rsidRPr="00DD2CE4">
        <w:rPr>
          <w:rFonts w:ascii="Verdana" w:hAnsi="Verdana" w:cs="Arial"/>
          <w:sz w:val="20"/>
          <w:szCs w:val="20"/>
        </w:rPr>
        <w:t xml:space="preserve"> ust. 1.</w:t>
      </w: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 xml:space="preserve"> </w:t>
      </w:r>
    </w:p>
    <w:p w:rsidR="00732F2F" w:rsidRPr="00A27A50" w:rsidRDefault="00732F2F" w:rsidP="00C67D5B">
      <w:pPr>
        <w:jc w:val="center"/>
        <w:rPr>
          <w:rFonts w:ascii="Verdana" w:hAnsi="Verdana" w:cs="Arial"/>
          <w:b/>
          <w:sz w:val="20"/>
          <w:szCs w:val="20"/>
        </w:rPr>
      </w:pPr>
      <w:r w:rsidRPr="00A27A50">
        <w:rPr>
          <w:rFonts w:ascii="Verdana" w:hAnsi="Verdana" w:cs="Arial"/>
          <w:b/>
          <w:sz w:val="20"/>
          <w:szCs w:val="20"/>
        </w:rPr>
        <w:t>§3</w:t>
      </w:r>
    </w:p>
    <w:p w:rsidR="00732F2F" w:rsidRPr="00A27A50" w:rsidRDefault="00732F2F" w:rsidP="005609E7">
      <w:pPr>
        <w:numPr>
          <w:ilvl w:val="0"/>
          <w:numId w:val="48"/>
        </w:numPr>
        <w:jc w:val="both"/>
        <w:rPr>
          <w:rFonts w:ascii="Verdana" w:hAnsi="Verdana" w:cs="Arial"/>
          <w:sz w:val="20"/>
          <w:szCs w:val="20"/>
        </w:rPr>
      </w:pPr>
      <w:r w:rsidRPr="00A27A50">
        <w:rPr>
          <w:rFonts w:ascii="Verdana" w:hAnsi="Verdana" w:cs="Arial"/>
          <w:sz w:val="20"/>
          <w:szCs w:val="20"/>
        </w:rPr>
        <w:t>Jeden blok tłumaczeniowy z jednego języka obejmuje cztery godziny tłumaczenia ustnego. Do bloku tłumaczenia nie wlicza się czasu dojazdu tłumacza na miejsce wykonywania tłumaczenia.</w:t>
      </w:r>
    </w:p>
    <w:p w:rsidR="00732F2F" w:rsidRPr="00A27A50" w:rsidRDefault="00732F2F" w:rsidP="005609E7">
      <w:pPr>
        <w:numPr>
          <w:ilvl w:val="0"/>
          <w:numId w:val="48"/>
        </w:numPr>
        <w:contextualSpacing/>
        <w:jc w:val="both"/>
        <w:rPr>
          <w:rFonts w:ascii="Verdana" w:hAnsi="Verdana" w:cs="Arial"/>
          <w:sz w:val="20"/>
          <w:szCs w:val="20"/>
        </w:rPr>
      </w:pPr>
      <w:r w:rsidRPr="00A27A50">
        <w:rPr>
          <w:rFonts w:ascii="Verdana" w:hAnsi="Verdana" w:cs="Arial"/>
          <w:sz w:val="20"/>
          <w:szCs w:val="20"/>
        </w:rPr>
        <w:t xml:space="preserve">Wykonawca przekaże Zamawiającemu dane tłumacza, który będzie realizował  zlecenie, w terminie wskazanym przez Zamawiającego na zleceniu, na adres/y e-mail Zamawiającego: …………………..……………………………………..…………………………………… </w:t>
      </w:r>
    </w:p>
    <w:p w:rsidR="00732F2F" w:rsidRPr="00A27A50" w:rsidRDefault="00732F2F" w:rsidP="005609E7">
      <w:pPr>
        <w:numPr>
          <w:ilvl w:val="0"/>
          <w:numId w:val="48"/>
        </w:numPr>
        <w:contextualSpacing/>
        <w:jc w:val="both"/>
        <w:rPr>
          <w:rFonts w:ascii="Verdana" w:hAnsi="Verdana" w:cs="Arial"/>
          <w:sz w:val="20"/>
          <w:szCs w:val="20"/>
        </w:rPr>
      </w:pPr>
      <w:r w:rsidRPr="00A27A50">
        <w:rPr>
          <w:rFonts w:ascii="Verdana" w:hAnsi="Verdana" w:cs="Arial"/>
          <w:sz w:val="20"/>
          <w:szCs w:val="20"/>
        </w:rPr>
        <w:t>Zamawiający zastrzega sobie możliwość niezaakceptowania wskazanych tłumaczy. W takiej sytuacji Wykonawca wskaże inne osoby do realizacji zlecenia.</w:t>
      </w:r>
    </w:p>
    <w:p w:rsidR="00732F2F" w:rsidRPr="00A27A50" w:rsidRDefault="00732F2F" w:rsidP="005609E7">
      <w:pPr>
        <w:numPr>
          <w:ilvl w:val="0"/>
          <w:numId w:val="48"/>
        </w:numPr>
        <w:contextualSpacing/>
        <w:jc w:val="both"/>
        <w:rPr>
          <w:rFonts w:ascii="Verdana" w:hAnsi="Verdana" w:cs="Arial"/>
          <w:sz w:val="20"/>
          <w:szCs w:val="20"/>
        </w:rPr>
      </w:pPr>
      <w:r w:rsidRPr="00A27A50">
        <w:rPr>
          <w:rFonts w:ascii="Verdana" w:hAnsi="Verdana" w:cs="Arial"/>
          <w:sz w:val="20"/>
          <w:szCs w:val="20"/>
        </w:rPr>
        <w:t>Zamawiający zastrzega sobie w każdym czasie możliwość rezygnacji z wykonywania tłumaczenia przez tego tłumacza, bez podania przyczyny.</w:t>
      </w:r>
    </w:p>
    <w:p w:rsidR="00732F2F" w:rsidRPr="00A27A50" w:rsidRDefault="00732F2F" w:rsidP="00732F2F">
      <w:pPr>
        <w:rPr>
          <w:rFonts w:ascii="Verdana" w:hAnsi="Verdana" w:cs="Arial"/>
          <w:b/>
          <w:color w:val="FF0000"/>
          <w:sz w:val="20"/>
          <w:szCs w:val="20"/>
        </w:rPr>
      </w:pPr>
    </w:p>
    <w:p w:rsidR="00DD2CE4" w:rsidRDefault="00DD2CE4" w:rsidP="00732F2F">
      <w:pPr>
        <w:ind w:firstLine="360"/>
        <w:jc w:val="center"/>
        <w:rPr>
          <w:rFonts w:ascii="Verdana" w:hAnsi="Verdana" w:cs="Arial"/>
          <w:b/>
          <w:sz w:val="20"/>
          <w:szCs w:val="20"/>
        </w:rPr>
      </w:pPr>
    </w:p>
    <w:p w:rsidR="00732F2F" w:rsidRPr="00A27A50" w:rsidRDefault="00732F2F" w:rsidP="00732F2F">
      <w:pPr>
        <w:ind w:firstLine="360"/>
        <w:jc w:val="center"/>
        <w:rPr>
          <w:rFonts w:ascii="Verdana" w:hAnsi="Verdana" w:cs="Arial"/>
          <w:b/>
          <w:sz w:val="20"/>
          <w:szCs w:val="20"/>
        </w:rPr>
      </w:pPr>
      <w:r w:rsidRPr="00A27A50">
        <w:rPr>
          <w:rFonts w:ascii="Verdana" w:hAnsi="Verdana" w:cs="Arial"/>
          <w:b/>
          <w:sz w:val="20"/>
          <w:szCs w:val="20"/>
        </w:rPr>
        <w:t>§4</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terminologii i zapewnienie spójności tłumaczenia.</w:t>
      </w:r>
      <w:r w:rsidRPr="00A27A50">
        <w:rPr>
          <w:rFonts w:ascii="Verdana" w:eastAsia="Arial Unicode MS" w:hAnsi="Verdana" w:cs="Arial"/>
          <w:bCs/>
          <w:kern w:val="36"/>
          <w:sz w:val="20"/>
          <w:szCs w:val="20"/>
        </w:rPr>
        <w:t xml:space="preserve"> </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gwarantuje, że tłumaczenia będą wykonywane wyłącznie przez osoby posiadające odpowiednie kwalifikacje do </w:t>
      </w:r>
      <w:r w:rsidR="007B6027">
        <w:rPr>
          <w:rFonts w:ascii="Verdana" w:hAnsi="Verdana" w:cs="Arial"/>
          <w:sz w:val="20"/>
          <w:szCs w:val="20"/>
        </w:rPr>
        <w:t>rzetelnego wykonania tłumaczeń wskazane w ofercie wykonawcy.</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Wykonawca zobowiązuje się zapewnić osoby zdolne do wykonania zamówienia.</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zapewnienia infrastruktury technicznej niezbędnej do realizacji tłumaczenia </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zapewni zasoby kadrowe niezbędne do obsługi technicznej sprzętu w trakcie realizacji zlecenia tłumaczenia. </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będzie wykonywał Umowę przy pomocy zespołu tłumaczy składającego się z imiennie wskazanych osób, o kwalifikacjach wykazanych przez Wykonawcę w załączniku nr </w:t>
      </w:r>
      <w:r w:rsidR="0014688E">
        <w:rPr>
          <w:rFonts w:ascii="Verdana" w:hAnsi="Verdana" w:cs="Arial"/>
          <w:sz w:val="20"/>
          <w:szCs w:val="20"/>
        </w:rPr>
        <w:t>3</w:t>
      </w:r>
      <w:r w:rsidRPr="00A27A50">
        <w:rPr>
          <w:rFonts w:ascii="Verdana" w:hAnsi="Verdana" w:cs="Arial"/>
          <w:sz w:val="20"/>
          <w:szCs w:val="20"/>
        </w:rPr>
        <w:t xml:space="preserve"> do Umowy </w:t>
      </w:r>
      <w:r w:rsidRPr="00A27A50">
        <w:rPr>
          <w:rFonts w:ascii="Verdana" w:hAnsi="Verdana" w:cs="Arial"/>
          <w:i/>
          <w:sz w:val="20"/>
          <w:szCs w:val="20"/>
        </w:rPr>
        <w:t>Wykaz osób</w:t>
      </w:r>
      <w:r w:rsidRPr="00A27A50">
        <w:rPr>
          <w:rFonts w:ascii="Verdana" w:hAnsi="Verdana" w:cs="Arial"/>
          <w:sz w:val="20"/>
          <w:szCs w:val="20"/>
        </w:rPr>
        <w:t>.</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niezwłocznego poinformowania w formie pisemnej Zamawiającego o zmianie osób realizujących przedmiot zamówienia poprzez podanie danych osób, które będą realizowały zamówienie. Zmiana będzie możliwa w przypadku posiadania przez takie osoby kwalifikacji </w:t>
      </w:r>
      <w:r w:rsidR="007B6027">
        <w:rPr>
          <w:rFonts w:ascii="Verdana" w:hAnsi="Verdana" w:cs="Arial"/>
          <w:sz w:val="20"/>
          <w:szCs w:val="20"/>
        </w:rPr>
        <w:t>i doświadczenia określonego przez zamawiającego w specyfikacji istotnych warunków zamówienia oraz wykazie osób stanowiącym załącznik 3 do niniejszej umowy</w:t>
      </w:r>
      <w:r w:rsidRPr="00A27A50">
        <w:rPr>
          <w:rFonts w:ascii="Verdana" w:hAnsi="Verdana" w:cs="Arial"/>
          <w:sz w:val="20"/>
          <w:szCs w:val="20"/>
        </w:rPr>
        <w:t>, zmiana ta nie wpłynie negatywnie na terminową realizację przedmiotu zamówienia, a Zamawiający wyrazi zgodę na zmianę. Zmiana osób nie stanowi zmiany Umowy.</w:t>
      </w:r>
    </w:p>
    <w:p w:rsidR="00732F2F" w:rsidRPr="00A27A50" w:rsidRDefault="00732F2F" w:rsidP="00F479E6">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Jeżeli w toku realizacji umowy Zamawiający stwierdzi, że jakość wykonanych tłumaczeń nie spełnia wymagań stawianych przez Zamawiającego, Zamawiający ma prawo zwrócić się do Wykonawcy na piśmie wraz z uzasadnieniem o odsunięcie osoby, która wykonywała takie tłumaczenie od realizacji Umowy, a Wykonawca dokona niezwłocznie zmiany tej osoby na osobę spełniającą wymagania określone w </w:t>
      </w:r>
      <w:r w:rsidR="00F479E6" w:rsidRPr="00F479E6">
        <w:rPr>
          <w:rFonts w:ascii="Verdana" w:hAnsi="Verdana" w:cs="Arial"/>
          <w:sz w:val="20"/>
          <w:szCs w:val="20"/>
        </w:rPr>
        <w:t>specyfikacji istotnych warunków zamówienia oraz wykazie osób stanowiącym załącznik 3 do niniejszej umowy</w:t>
      </w:r>
      <w:r w:rsidRPr="00A27A50">
        <w:rPr>
          <w:rFonts w:ascii="Verdana" w:hAnsi="Verdana" w:cs="Arial"/>
          <w:sz w:val="20"/>
          <w:szCs w:val="20"/>
        </w:rPr>
        <w:t>.</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Zmiana osoby lub osób realizujących przedmiot zamówienia nie będzie powodować zmiany wysokości należnego Wykonawcy wynagrodzenia oraz zmiany terminów realizacji przedmiotu zamówienia. </w:t>
      </w:r>
    </w:p>
    <w:p w:rsidR="00732F2F" w:rsidRDefault="00732F2F" w:rsidP="00732F2F">
      <w:pPr>
        <w:jc w:val="both"/>
        <w:rPr>
          <w:rFonts w:ascii="Verdana" w:hAnsi="Verdana" w:cs="Arial"/>
          <w:b/>
          <w:sz w:val="20"/>
          <w:szCs w:val="20"/>
        </w:rPr>
      </w:pPr>
    </w:p>
    <w:p w:rsidR="00732F2F" w:rsidRPr="00A27A50" w:rsidRDefault="00732F2F" w:rsidP="00732F2F">
      <w:pPr>
        <w:ind w:firstLine="357"/>
        <w:jc w:val="center"/>
        <w:rPr>
          <w:rFonts w:ascii="Verdana" w:hAnsi="Verdana" w:cs="Arial"/>
          <w:b/>
          <w:sz w:val="20"/>
          <w:szCs w:val="20"/>
        </w:rPr>
      </w:pPr>
      <w:r w:rsidRPr="00A27A50">
        <w:rPr>
          <w:rFonts w:ascii="Verdana" w:hAnsi="Verdana" w:cs="Arial"/>
          <w:b/>
          <w:sz w:val="20"/>
          <w:szCs w:val="20"/>
        </w:rPr>
        <w:t>§5</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Maksymalna wartość umowy </w:t>
      </w:r>
      <w:r w:rsidR="00737695">
        <w:rPr>
          <w:rFonts w:ascii="Verdana" w:hAnsi="Verdana" w:cs="Arial"/>
          <w:sz w:val="20"/>
          <w:szCs w:val="20"/>
        </w:rPr>
        <w:t>nie przekroczy</w:t>
      </w:r>
      <w:r w:rsidRPr="00A27A50">
        <w:rPr>
          <w:rFonts w:ascii="Verdana" w:hAnsi="Verdana" w:cs="Arial"/>
          <w:sz w:val="20"/>
          <w:szCs w:val="20"/>
        </w:rPr>
        <w:t xml:space="preserve"> ………………………………………… brutto</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Faktyczne wynagrodzenie Wykonawcy stanowić będzie iloczyn</w:t>
      </w:r>
      <w:r w:rsidR="00B31B69">
        <w:rPr>
          <w:rFonts w:ascii="Verdana" w:hAnsi="Verdana" w:cs="Arial"/>
          <w:sz w:val="20"/>
          <w:szCs w:val="20"/>
        </w:rPr>
        <w:t xml:space="preserve"> zrealizowanych</w:t>
      </w:r>
      <w:r w:rsidRPr="00A27A50">
        <w:rPr>
          <w:rFonts w:ascii="Verdana" w:hAnsi="Verdana" w:cs="Arial"/>
          <w:sz w:val="20"/>
          <w:szCs w:val="20"/>
        </w:rPr>
        <w:t xml:space="preserve"> bloków tłumaczeniowych i ceny jednostkowej za wykonanie tłumaczenia w wysokości:</w:t>
      </w:r>
      <w:r w:rsidRPr="00A27A50">
        <w:rPr>
          <w:rFonts w:ascii="Verdana" w:hAnsi="Verdana" w:cs="Arial"/>
          <w:color w:val="FF0000"/>
          <w:sz w:val="20"/>
          <w:szCs w:val="20"/>
        </w:rPr>
        <w:t xml:space="preserve"> </w:t>
      </w:r>
      <w:r w:rsidRPr="00A27A50">
        <w:rPr>
          <w:rFonts w:ascii="Verdana" w:hAnsi="Verdana" w:cs="Arial"/>
          <w:sz w:val="20"/>
          <w:szCs w:val="20"/>
        </w:rPr>
        <w:t>……………… zł (słownie zło</w:t>
      </w:r>
      <w:r w:rsidR="00B5054D">
        <w:rPr>
          <w:rFonts w:ascii="Verdana" w:hAnsi="Verdana" w:cs="Arial"/>
          <w:sz w:val="20"/>
          <w:szCs w:val="20"/>
        </w:rPr>
        <w:t>tych ………………………) brutto za blok – zgodnie z formularzem cenowym stanowiącym załącznik nr 2 do umowy.</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Przy czym przyjmuje się, że 1 blok tłumaczeniowy obejmuje 4 godziny tłumaczenia.</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Wynagrodzenie, o którym mowa w ust. 2 jest wynagrodzeniem ryczałtowym, obejmującym wszelkie koszty wykonania przedmiotu Umowy, w tym opłaty publicznoprawne i podatki oraz koszty dojazdu</w:t>
      </w:r>
      <w:r w:rsidRPr="00A27A50">
        <w:rPr>
          <w:rFonts w:ascii="Verdana" w:hAnsi="Verdana" w:cs="Arial"/>
          <w:color w:val="0070C0"/>
          <w:sz w:val="20"/>
          <w:szCs w:val="20"/>
        </w:rPr>
        <w:t>.</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Zamawiający dopuszcza rozliczenie częściowe po wykonaniu poszczególnych zleceń, </w:t>
      </w:r>
      <w:r w:rsidRPr="00A27A50">
        <w:rPr>
          <w:rFonts w:ascii="Verdana" w:hAnsi="Verdana" w:cs="Arial"/>
          <w:sz w:val="20"/>
          <w:szCs w:val="20"/>
        </w:rPr>
        <w:br/>
        <w:t xml:space="preserve">o których mowa w § 3. </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Zamawiający dokona zapłaty Wykonawcy na podstawie rachunku/faktury VAT wystawionej przez Wykonawcę i na podstawie potwierdzenia przez Zamawiającego należytego wykonania przedmiotu umowy przez Wykonawcę, w terminie </w:t>
      </w:r>
      <w:r w:rsidR="00B31B69">
        <w:rPr>
          <w:rFonts w:ascii="Verdana" w:hAnsi="Verdana" w:cs="Arial"/>
          <w:sz w:val="20"/>
          <w:szCs w:val="20"/>
        </w:rPr>
        <w:t>30</w:t>
      </w:r>
      <w:r w:rsidRPr="00A27A50">
        <w:rPr>
          <w:rFonts w:ascii="Verdana" w:hAnsi="Verdana" w:cs="Arial"/>
          <w:sz w:val="20"/>
          <w:szCs w:val="20"/>
        </w:rPr>
        <w:t xml:space="preserve"> dni od doręczenia rachunku/faktury do siedziby Zamawiającego, przelewem na rachunek Wykonawcy wskazany w fakturze.</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W przypadku faktury wystawionej przez Wykonawcę niezgodnie z prawem lub umową, zapłata nastąpi w ciągu </w:t>
      </w:r>
      <w:r w:rsidR="00B31B69">
        <w:rPr>
          <w:rFonts w:ascii="Verdana" w:hAnsi="Verdana" w:cs="Arial"/>
          <w:sz w:val="20"/>
          <w:szCs w:val="20"/>
        </w:rPr>
        <w:t xml:space="preserve">30 </w:t>
      </w:r>
      <w:r w:rsidRPr="00A27A50">
        <w:rPr>
          <w:rFonts w:ascii="Verdana" w:hAnsi="Verdana" w:cs="Arial"/>
          <w:sz w:val="20"/>
          <w:szCs w:val="20"/>
        </w:rPr>
        <w:t>dni od otrzymania przez Zamawiającego faktury korygującej.</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lastRenderedPageBreak/>
        <w:t>Za dzień zapłaty uważa się dzień obciążenia rachunku bankowego Zamawiającego.</w:t>
      </w:r>
    </w:p>
    <w:p w:rsidR="00732F2F" w:rsidRPr="00A27A50" w:rsidRDefault="00732F2F" w:rsidP="00732F2F">
      <w:pPr>
        <w:ind w:left="714"/>
        <w:jc w:val="both"/>
        <w:rPr>
          <w:rFonts w:ascii="Verdana" w:hAnsi="Verdana" w:cs="Arial"/>
          <w:sz w:val="20"/>
          <w:szCs w:val="20"/>
        </w:rPr>
      </w:pPr>
    </w:p>
    <w:p w:rsidR="00732F2F" w:rsidRPr="00A27A50" w:rsidRDefault="00732F2F" w:rsidP="00732F2F">
      <w:pPr>
        <w:ind w:firstLine="357"/>
        <w:jc w:val="center"/>
        <w:rPr>
          <w:rFonts w:ascii="Verdana" w:hAnsi="Verdana" w:cs="Arial"/>
          <w:b/>
          <w:sz w:val="20"/>
          <w:szCs w:val="20"/>
        </w:rPr>
      </w:pPr>
      <w:r w:rsidRPr="00A27A50">
        <w:rPr>
          <w:rFonts w:ascii="Verdana" w:hAnsi="Verdana" w:cs="Arial"/>
          <w:b/>
          <w:sz w:val="20"/>
          <w:szCs w:val="20"/>
        </w:rPr>
        <w:t>§6</w:t>
      </w: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 xml:space="preserve">Wykonawca ponosi odpowiedzialność za działania lub zaniechania osób zaangażowanych do realizacji przedmiotu umowy. </w:t>
      </w:r>
    </w:p>
    <w:p w:rsidR="00732F2F" w:rsidRPr="00A27A50" w:rsidRDefault="00732F2F" w:rsidP="00732F2F">
      <w:pPr>
        <w:rPr>
          <w:rFonts w:ascii="Verdana" w:hAnsi="Verdana" w:cs="Arial"/>
          <w:b/>
          <w:sz w:val="20"/>
          <w:szCs w:val="20"/>
        </w:rPr>
      </w:pPr>
    </w:p>
    <w:p w:rsidR="00732F2F" w:rsidRPr="00A27A50" w:rsidRDefault="00732F2F" w:rsidP="00732F2F">
      <w:pPr>
        <w:ind w:firstLine="360"/>
        <w:jc w:val="center"/>
        <w:rPr>
          <w:rFonts w:ascii="Verdana" w:hAnsi="Verdana" w:cs="Arial"/>
          <w:b/>
          <w:sz w:val="20"/>
          <w:szCs w:val="20"/>
        </w:rPr>
      </w:pPr>
      <w:r w:rsidRPr="00A27A50">
        <w:rPr>
          <w:rFonts w:ascii="Verdana" w:hAnsi="Verdana" w:cs="Arial"/>
          <w:b/>
          <w:sz w:val="20"/>
          <w:szCs w:val="20"/>
        </w:rPr>
        <w:t>§7</w:t>
      </w:r>
    </w:p>
    <w:p w:rsidR="00732F2F" w:rsidRPr="00A27A50" w:rsidRDefault="00732F2F" w:rsidP="005609E7">
      <w:pPr>
        <w:numPr>
          <w:ilvl w:val="0"/>
          <w:numId w:val="47"/>
        </w:numPr>
        <w:tabs>
          <w:tab w:val="num" w:pos="284"/>
        </w:tabs>
        <w:ind w:left="284" w:hanging="284"/>
        <w:jc w:val="both"/>
        <w:rPr>
          <w:rFonts w:ascii="Verdana" w:hAnsi="Verdana" w:cs="Arial"/>
          <w:sz w:val="20"/>
          <w:szCs w:val="20"/>
        </w:rPr>
      </w:pPr>
      <w:r w:rsidRPr="00A27A50">
        <w:rPr>
          <w:rFonts w:ascii="Verdana" w:hAnsi="Verdana"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732F2F" w:rsidRPr="00A27A50" w:rsidRDefault="00732F2F" w:rsidP="005609E7">
      <w:pPr>
        <w:numPr>
          <w:ilvl w:val="0"/>
          <w:numId w:val="47"/>
        </w:numPr>
        <w:tabs>
          <w:tab w:val="num" w:pos="284"/>
        </w:tabs>
        <w:ind w:left="284" w:hanging="284"/>
        <w:jc w:val="both"/>
        <w:rPr>
          <w:rFonts w:ascii="Verdana" w:hAnsi="Verdana" w:cs="Arial"/>
          <w:sz w:val="20"/>
          <w:szCs w:val="20"/>
        </w:rPr>
      </w:pPr>
      <w:r w:rsidRPr="00A27A50">
        <w:rPr>
          <w:rFonts w:ascii="Verdana" w:hAnsi="Verdana" w:cs="Arial"/>
          <w:sz w:val="20"/>
          <w:szCs w:val="20"/>
        </w:rPr>
        <w:t>Wykonawca zobowiązany jest do zabezpieczenia danych, o których mowa w ust. 1, przed dostępem do nich osób nieuprawnionych.</w:t>
      </w:r>
    </w:p>
    <w:p w:rsidR="00732F2F" w:rsidRPr="00A27A50" w:rsidRDefault="00732F2F" w:rsidP="00732F2F">
      <w:pPr>
        <w:jc w:val="center"/>
        <w:rPr>
          <w:rFonts w:ascii="Verdana" w:hAnsi="Verdana" w:cs="Arial"/>
          <w:b/>
          <w:sz w:val="20"/>
          <w:szCs w:val="20"/>
        </w:rPr>
      </w:pPr>
    </w:p>
    <w:p w:rsidR="00732F2F" w:rsidRPr="00A27A50" w:rsidRDefault="00732F2F" w:rsidP="00732F2F">
      <w:pPr>
        <w:jc w:val="center"/>
        <w:rPr>
          <w:rFonts w:ascii="Verdana" w:hAnsi="Verdana" w:cs="Arial"/>
          <w:sz w:val="20"/>
          <w:szCs w:val="20"/>
        </w:rPr>
      </w:pPr>
      <w:r w:rsidRPr="00A27A50">
        <w:rPr>
          <w:rFonts w:ascii="Verdana" w:hAnsi="Verdana" w:cs="Arial"/>
          <w:b/>
          <w:sz w:val="20"/>
          <w:szCs w:val="20"/>
        </w:rPr>
        <w:t>§8</w:t>
      </w:r>
    </w:p>
    <w:p w:rsidR="00732F2F" w:rsidRPr="00A27A50" w:rsidRDefault="00732F2F" w:rsidP="005609E7">
      <w:pPr>
        <w:numPr>
          <w:ilvl w:val="0"/>
          <w:numId w:val="49"/>
        </w:numPr>
        <w:tabs>
          <w:tab w:val="clear" w:pos="644"/>
          <w:tab w:val="num" w:pos="284"/>
        </w:tabs>
        <w:ind w:left="284" w:hanging="284"/>
        <w:jc w:val="both"/>
        <w:rPr>
          <w:rFonts w:ascii="Verdana" w:hAnsi="Verdana" w:cs="Arial"/>
          <w:sz w:val="20"/>
          <w:szCs w:val="20"/>
        </w:rPr>
      </w:pPr>
      <w:r w:rsidRPr="00A27A50">
        <w:rPr>
          <w:rFonts w:ascii="Verdana" w:hAnsi="Verdana" w:cs="Arial"/>
          <w:sz w:val="20"/>
          <w:szCs w:val="20"/>
        </w:rPr>
        <w:t xml:space="preserve">Wykonawca oświadcza, że przysługują mu majątkowe i osobiste prawa autorskie do tłumaczeń powstałych w wyniku wykonania niniejszej umowy, jako utworu w rozumieniu art. 1 ustawy z dnia 4 lutego 1994 r. o prawie autorskim i prawach pokrewnych  (Dz. U. z 2006 r . Nr 90, poz. 631, z </w:t>
      </w:r>
      <w:proofErr w:type="spellStart"/>
      <w:r w:rsidRPr="00A27A50">
        <w:rPr>
          <w:rFonts w:ascii="Verdana" w:hAnsi="Verdana" w:cs="Arial"/>
          <w:sz w:val="20"/>
          <w:szCs w:val="20"/>
        </w:rPr>
        <w:t>późn</w:t>
      </w:r>
      <w:proofErr w:type="spellEnd"/>
      <w:r w:rsidRPr="00A27A50">
        <w:rPr>
          <w:rFonts w:ascii="Verdana" w:hAnsi="Verdana" w:cs="Arial"/>
          <w:sz w:val="20"/>
          <w:szCs w:val="20"/>
        </w:rPr>
        <w:t>. zm.). Wykonawca oświadcza również, że jest wyłącznym podmiotem ww. praw autorskich, oraz że dysponowanie tymi prawami nie narusza żadnych praw osób trzecich.</w:t>
      </w:r>
    </w:p>
    <w:p w:rsidR="00732F2F" w:rsidRPr="00A27A50" w:rsidRDefault="00732F2F" w:rsidP="005609E7">
      <w:pPr>
        <w:numPr>
          <w:ilvl w:val="0"/>
          <w:numId w:val="49"/>
        </w:numPr>
        <w:tabs>
          <w:tab w:val="clear" w:pos="644"/>
          <w:tab w:val="num" w:pos="284"/>
        </w:tabs>
        <w:ind w:left="284" w:hanging="284"/>
        <w:jc w:val="both"/>
        <w:rPr>
          <w:rFonts w:ascii="Verdana" w:hAnsi="Verdana" w:cs="Arial"/>
          <w:sz w:val="20"/>
          <w:szCs w:val="20"/>
        </w:rPr>
      </w:pPr>
      <w:r w:rsidRPr="00A27A50">
        <w:rPr>
          <w:rFonts w:ascii="Verdana" w:hAnsi="Verdana" w:cs="Arial"/>
          <w:sz w:val="20"/>
          <w:szCs w:val="20"/>
        </w:rPr>
        <w:t xml:space="preserve">Wykonawca zobowiązuje się w ramach wynagrodzenia przenieść na Zamawiającego, z chwilą </w:t>
      </w:r>
      <w:r w:rsidR="00906D6C">
        <w:rPr>
          <w:rFonts w:ascii="Verdana" w:hAnsi="Verdana" w:cs="Arial"/>
          <w:sz w:val="20"/>
          <w:szCs w:val="20"/>
        </w:rPr>
        <w:t>wykonania usługi</w:t>
      </w:r>
      <w:r w:rsidRPr="00A27A50">
        <w:rPr>
          <w:rFonts w:ascii="Verdana" w:hAnsi="Verdana" w:cs="Arial"/>
          <w:sz w:val="20"/>
          <w:szCs w:val="20"/>
        </w:rPr>
        <w:t xml:space="preserve"> (bez ograniczeń terytorialnych, czasowych, finansowych czy tematycznych):  </w:t>
      </w:r>
    </w:p>
    <w:p w:rsidR="00732F2F" w:rsidRPr="00A27A50" w:rsidRDefault="00732F2F" w:rsidP="005609E7">
      <w:pPr>
        <w:numPr>
          <w:ilvl w:val="0"/>
          <w:numId w:val="53"/>
        </w:numPr>
        <w:tabs>
          <w:tab w:val="num" w:pos="284"/>
        </w:tabs>
        <w:ind w:hanging="644"/>
        <w:jc w:val="both"/>
        <w:rPr>
          <w:rFonts w:ascii="Verdana" w:hAnsi="Verdana" w:cs="Arial"/>
          <w:sz w:val="20"/>
          <w:szCs w:val="20"/>
        </w:rPr>
      </w:pPr>
      <w:r w:rsidRPr="00A27A50">
        <w:rPr>
          <w:rFonts w:ascii="Verdana" w:hAnsi="Verdana" w:cs="Arial"/>
          <w:sz w:val="20"/>
          <w:szCs w:val="20"/>
        </w:rPr>
        <w:t>wszelkie autorskie prawa majątkowe odnoszące się do tłumaczeń w zakresie:</w:t>
      </w:r>
    </w:p>
    <w:p w:rsidR="00732F2F" w:rsidRPr="00A27A50" w:rsidRDefault="00732F2F" w:rsidP="005609E7">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na dowolny nośnik,</w:t>
      </w:r>
    </w:p>
    <w:p w:rsidR="00732F2F" w:rsidRPr="00A27A50" w:rsidRDefault="00732F2F" w:rsidP="005609E7">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w całości lub w części we wszelkiego rodzaju materiałach naukowych i szkoleniowych wykorzystywanych w mediach drukowanych, w działalności prasowej, radiowej i telewizyjnej,</w:t>
      </w:r>
    </w:p>
    <w:p w:rsidR="00732F2F" w:rsidRPr="00A27A50" w:rsidRDefault="00732F2F"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wystawiania lub prezentacji podczas konferencji, seminariów i zebrań,</w:t>
      </w:r>
    </w:p>
    <w:p w:rsidR="00732F2F" w:rsidRPr="00A27A50" w:rsidRDefault="00732F2F"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wykorzystania w postępowaniach o udzielenie zamówienia publicznego lub w celu nabycia dóbr lub usług związanych z realizacją umowy,</w:t>
      </w:r>
    </w:p>
    <w:p w:rsidR="00732F2F" w:rsidRPr="00A27A50" w:rsidRDefault="00732F2F"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wykorzystywania w materiałach wydawniczych oraz we wszelkiego rodzaju mediach audio-wizualnych i komputerowych;</w:t>
      </w:r>
    </w:p>
    <w:p w:rsidR="00732F2F" w:rsidRPr="00A27A50" w:rsidRDefault="00732F2F" w:rsidP="005609E7">
      <w:pPr>
        <w:numPr>
          <w:ilvl w:val="0"/>
          <w:numId w:val="53"/>
        </w:numPr>
        <w:tabs>
          <w:tab w:val="num" w:pos="284"/>
        </w:tabs>
        <w:ind w:hanging="644"/>
        <w:jc w:val="both"/>
        <w:rPr>
          <w:rFonts w:ascii="Verdana" w:hAnsi="Verdana" w:cs="Arial"/>
          <w:sz w:val="20"/>
          <w:szCs w:val="20"/>
        </w:rPr>
      </w:pPr>
      <w:r w:rsidRPr="00A27A50">
        <w:rPr>
          <w:rFonts w:ascii="Verdana" w:hAnsi="Verdana" w:cs="Arial"/>
          <w:sz w:val="20"/>
          <w:szCs w:val="20"/>
        </w:rPr>
        <w:t>prawo do korzystania z zależnych praw autorskich, a w szczególności do korzystania z tłumaczeń w całości lub z części i opracowania ich poprzez uaktualnienie, modyfikację przez Zamawiającego;</w:t>
      </w:r>
    </w:p>
    <w:p w:rsidR="00732F2F" w:rsidRPr="00A27A50" w:rsidRDefault="00732F2F" w:rsidP="005609E7">
      <w:pPr>
        <w:numPr>
          <w:ilvl w:val="0"/>
          <w:numId w:val="53"/>
        </w:numPr>
        <w:tabs>
          <w:tab w:val="num" w:pos="284"/>
        </w:tabs>
        <w:ind w:hanging="644"/>
        <w:jc w:val="both"/>
        <w:rPr>
          <w:rFonts w:ascii="Verdana" w:hAnsi="Verdana" w:cs="Arial"/>
          <w:sz w:val="20"/>
          <w:szCs w:val="20"/>
        </w:rPr>
      </w:pPr>
      <w:r w:rsidRPr="00A27A50">
        <w:rPr>
          <w:rFonts w:ascii="Verdana" w:hAnsi="Verdana" w:cs="Arial"/>
          <w:sz w:val="20"/>
          <w:szCs w:val="20"/>
        </w:rPr>
        <w:t>prawo do wykorzystywania dzieła w następujących obszarach (polach eksploatacji):</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utrwalanie, użytkowanie, modyfikowanie, przetwarzanie, kopiowanie,</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wprowadzenie do pamięci komputerów i serwerów sieci komputerowych oraz wyświetlanie na monitorze komputera,</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zwielokrotnienie dowolną techniką, wprowadzanie do obrotu,</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publiczne wykonywanie lub powielanie, wystawianie, wyświetlanie,</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przekazywanie podmiotom trzecim,</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udostępnianie w siedzibie Zamawiającego oraz innych podmiotów,</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nadawanie za pomocą wizji lub fonii przewodowej albo bezprzewodowej przez stację naziemną, nadawanie za pośrednictwem satelity,</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transmisja komputerowa (sieć szerokiego dostępu, Internet), oraz zezwalanie na tworzenie i nadawanie kompilacji.</w:t>
      </w:r>
    </w:p>
    <w:p w:rsidR="00732F2F" w:rsidRPr="00A27A50" w:rsidRDefault="00732F2F" w:rsidP="005609E7">
      <w:pPr>
        <w:numPr>
          <w:ilvl w:val="0"/>
          <w:numId w:val="49"/>
        </w:numPr>
        <w:jc w:val="both"/>
        <w:rPr>
          <w:rFonts w:ascii="Verdana" w:hAnsi="Verdana" w:cs="Arial"/>
          <w:sz w:val="20"/>
          <w:szCs w:val="20"/>
        </w:rPr>
      </w:pPr>
      <w:r w:rsidRPr="00A27A50">
        <w:rPr>
          <w:rFonts w:ascii="Verdana" w:hAnsi="Verdana" w:cs="Arial"/>
          <w:sz w:val="20"/>
          <w:szCs w:val="20"/>
        </w:rPr>
        <w:t xml:space="preserve">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w:t>
      </w:r>
      <w:r w:rsidRPr="00A27A50">
        <w:rPr>
          <w:rFonts w:ascii="Verdana" w:hAnsi="Verdana" w:cs="Arial"/>
          <w:sz w:val="20"/>
          <w:szCs w:val="20"/>
        </w:rPr>
        <w:lastRenderedPageBreak/>
        <w:t>oraz praw związanych z nienaruszalnością ich treści i formy oraz ich  rzetelnym wykorzystaniem.</w:t>
      </w:r>
    </w:p>
    <w:p w:rsidR="00732F2F" w:rsidRPr="00A27A50" w:rsidRDefault="00732F2F" w:rsidP="005609E7">
      <w:pPr>
        <w:numPr>
          <w:ilvl w:val="0"/>
          <w:numId w:val="49"/>
        </w:numPr>
        <w:jc w:val="both"/>
        <w:rPr>
          <w:rFonts w:ascii="Verdana" w:hAnsi="Verdana" w:cs="Arial"/>
          <w:sz w:val="20"/>
          <w:szCs w:val="20"/>
        </w:rPr>
      </w:pPr>
      <w:r w:rsidRPr="00A27A50">
        <w:rPr>
          <w:rFonts w:ascii="Verdana" w:hAnsi="Verdana" w:cs="Arial"/>
          <w:sz w:val="20"/>
          <w:szCs w:val="20"/>
        </w:rPr>
        <w:t>Z dniem podpisania niniejszej umowy prawa i obowiązki uzyskane na podstawie niniejszej umowy Zamawiający może przenieść na osobę trzecią bez zgody Wykonawcy.</w:t>
      </w:r>
    </w:p>
    <w:p w:rsidR="00732F2F" w:rsidRPr="00A27A50" w:rsidRDefault="00732F2F" w:rsidP="00732F2F">
      <w:pPr>
        <w:rPr>
          <w:rFonts w:ascii="Verdana" w:hAnsi="Verdana" w:cs="Arial"/>
          <w:b/>
          <w:sz w:val="20"/>
          <w:szCs w:val="20"/>
        </w:rPr>
      </w:pPr>
    </w:p>
    <w:p w:rsidR="00732F2F" w:rsidRPr="00A27A50" w:rsidRDefault="00732F2F" w:rsidP="00732F2F">
      <w:pPr>
        <w:jc w:val="center"/>
        <w:rPr>
          <w:rFonts w:ascii="Verdana" w:hAnsi="Verdana" w:cs="Arial"/>
          <w:b/>
          <w:sz w:val="20"/>
          <w:szCs w:val="20"/>
        </w:rPr>
      </w:pPr>
      <w:r w:rsidRPr="00A27A50">
        <w:rPr>
          <w:rFonts w:ascii="Verdana" w:hAnsi="Verdana" w:cs="Arial"/>
          <w:b/>
          <w:sz w:val="20"/>
          <w:szCs w:val="20"/>
        </w:rPr>
        <w:t>§9</w:t>
      </w:r>
    </w:p>
    <w:p w:rsidR="00732F2F" w:rsidRPr="00A27A50" w:rsidRDefault="00732F2F" w:rsidP="00732F2F">
      <w:pPr>
        <w:ind w:left="360"/>
        <w:jc w:val="both"/>
        <w:rPr>
          <w:rFonts w:ascii="Verdana" w:hAnsi="Verdana" w:cs="Arial"/>
          <w:sz w:val="20"/>
          <w:szCs w:val="20"/>
        </w:rPr>
      </w:pPr>
      <w:r w:rsidRPr="00A27A50">
        <w:rPr>
          <w:rFonts w:ascii="Verdana" w:hAnsi="Verdana" w:cs="Arial"/>
          <w:sz w:val="20"/>
          <w:szCs w:val="20"/>
        </w:rPr>
        <w:t>1. Osobami upoważnionymi do kontaktu  w ramach realizacji Umowy są:</w:t>
      </w:r>
    </w:p>
    <w:p w:rsidR="00732F2F" w:rsidRPr="00A27A50" w:rsidRDefault="00732F2F" w:rsidP="005609E7">
      <w:pPr>
        <w:numPr>
          <w:ilvl w:val="0"/>
          <w:numId w:val="50"/>
        </w:numPr>
        <w:jc w:val="both"/>
        <w:rPr>
          <w:rFonts w:ascii="Verdana" w:hAnsi="Verdana" w:cs="Arial"/>
          <w:sz w:val="20"/>
          <w:szCs w:val="20"/>
        </w:rPr>
      </w:pPr>
      <w:r w:rsidRPr="00A27A50">
        <w:rPr>
          <w:rFonts w:ascii="Verdana" w:hAnsi="Verdana" w:cs="Arial"/>
          <w:sz w:val="20"/>
          <w:szCs w:val="20"/>
        </w:rPr>
        <w:t>ze strony Zamawiającego:</w:t>
      </w:r>
    </w:p>
    <w:p w:rsidR="00732F2F" w:rsidRPr="00A27A50" w:rsidRDefault="00732F2F" w:rsidP="005609E7">
      <w:pPr>
        <w:numPr>
          <w:ilvl w:val="0"/>
          <w:numId w:val="52"/>
        </w:numPr>
        <w:jc w:val="both"/>
        <w:rPr>
          <w:rFonts w:ascii="Verdana" w:hAnsi="Verdana" w:cs="Arial"/>
          <w:sz w:val="20"/>
          <w:szCs w:val="20"/>
          <w:lang w:val="en-US"/>
        </w:rPr>
      </w:pPr>
      <w:r w:rsidRPr="00A27A50">
        <w:rPr>
          <w:rFonts w:ascii="Verdana" w:hAnsi="Verdana" w:cs="Arial"/>
          <w:sz w:val="20"/>
          <w:szCs w:val="20"/>
          <w:lang w:val="en-US"/>
        </w:rPr>
        <w:t xml:space="preserve">…………………………., tel. …………….., e-mail: …………………………., </w:t>
      </w:r>
    </w:p>
    <w:p w:rsidR="00732F2F" w:rsidRPr="00A27A50" w:rsidRDefault="00732F2F" w:rsidP="005609E7">
      <w:pPr>
        <w:numPr>
          <w:ilvl w:val="0"/>
          <w:numId w:val="52"/>
        </w:numPr>
        <w:jc w:val="both"/>
        <w:rPr>
          <w:rFonts w:ascii="Verdana" w:hAnsi="Verdana" w:cs="Arial"/>
          <w:sz w:val="20"/>
          <w:szCs w:val="20"/>
        </w:rPr>
      </w:pPr>
      <w:r w:rsidRPr="00A27A50">
        <w:rPr>
          <w:rFonts w:ascii="Verdana" w:hAnsi="Verdana" w:cs="Arial"/>
          <w:sz w:val="20"/>
          <w:szCs w:val="20"/>
        </w:rPr>
        <w:t xml:space="preserve">…………………….       , tel. …………….., e-mail: …………………………., </w:t>
      </w:r>
    </w:p>
    <w:p w:rsidR="00732F2F" w:rsidRPr="00A27A50" w:rsidRDefault="00732F2F" w:rsidP="005609E7">
      <w:pPr>
        <w:numPr>
          <w:ilvl w:val="0"/>
          <w:numId w:val="50"/>
        </w:numPr>
        <w:jc w:val="both"/>
        <w:rPr>
          <w:rFonts w:ascii="Verdana" w:hAnsi="Verdana" w:cs="Arial"/>
          <w:sz w:val="20"/>
          <w:szCs w:val="20"/>
        </w:rPr>
      </w:pPr>
      <w:r w:rsidRPr="00A27A50">
        <w:rPr>
          <w:rFonts w:ascii="Verdana" w:hAnsi="Verdana" w:cs="Arial"/>
          <w:sz w:val="20"/>
          <w:szCs w:val="20"/>
        </w:rPr>
        <w:t>ze strony Wykonawcy: ……………………………………………………………..</w:t>
      </w:r>
    </w:p>
    <w:p w:rsidR="00732F2F" w:rsidRPr="00A27A50" w:rsidRDefault="00732F2F" w:rsidP="00732F2F">
      <w:pPr>
        <w:ind w:left="705" w:hanging="279"/>
        <w:jc w:val="both"/>
        <w:rPr>
          <w:rFonts w:ascii="Verdana" w:hAnsi="Verdana" w:cs="Arial"/>
          <w:sz w:val="20"/>
          <w:szCs w:val="20"/>
        </w:rPr>
      </w:pPr>
      <w:r w:rsidRPr="00A27A50">
        <w:rPr>
          <w:rFonts w:ascii="Verdana" w:hAnsi="Verdana" w:cs="Arial"/>
          <w:sz w:val="20"/>
          <w:szCs w:val="20"/>
        </w:rPr>
        <w:t xml:space="preserve">   dane kontaktowe: </w:t>
      </w:r>
      <w:proofErr w:type="spellStart"/>
      <w:r w:rsidRPr="00A27A50">
        <w:rPr>
          <w:rFonts w:ascii="Verdana" w:hAnsi="Verdana" w:cs="Arial"/>
          <w:sz w:val="20"/>
          <w:szCs w:val="20"/>
        </w:rPr>
        <w:t>tel</w:t>
      </w:r>
      <w:proofErr w:type="spellEnd"/>
      <w:r w:rsidRPr="00A27A50">
        <w:rPr>
          <w:rFonts w:ascii="Verdana" w:hAnsi="Verdana" w:cs="Arial"/>
          <w:sz w:val="20"/>
          <w:szCs w:val="20"/>
        </w:rPr>
        <w:t>………………………, faks………………, e-mail……………..</w:t>
      </w:r>
    </w:p>
    <w:p w:rsidR="00732F2F" w:rsidRDefault="00732F2F" w:rsidP="005609E7">
      <w:pPr>
        <w:numPr>
          <w:ilvl w:val="0"/>
          <w:numId w:val="51"/>
        </w:numPr>
        <w:jc w:val="both"/>
        <w:rPr>
          <w:rFonts w:ascii="Verdana" w:hAnsi="Verdana" w:cs="Arial"/>
          <w:sz w:val="20"/>
          <w:szCs w:val="20"/>
        </w:rPr>
      </w:pPr>
      <w:r w:rsidRPr="00A27A50">
        <w:rPr>
          <w:rFonts w:ascii="Verdana" w:hAnsi="Verdana"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21013F" w:rsidRDefault="0021013F" w:rsidP="0021013F">
      <w:pPr>
        <w:jc w:val="both"/>
        <w:rPr>
          <w:rFonts w:ascii="Verdana" w:hAnsi="Verdana" w:cs="Arial"/>
          <w:sz w:val="20"/>
          <w:szCs w:val="20"/>
        </w:rPr>
      </w:pPr>
    </w:p>
    <w:p w:rsidR="0021013F" w:rsidRDefault="0021013F" w:rsidP="0021013F">
      <w:pPr>
        <w:jc w:val="center"/>
        <w:rPr>
          <w:rFonts w:ascii="Verdana" w:hAnsi="Verdana" w:cs="Arial"/>
          <w:b/>
          <w:sz w:val="20"/>
          <w:szCs w:val="20"/>
        </w:rPr>
      </w:pPr>
      <w:r w:rsidRPr="0021013F">
        <w:rPr>
          <w:rFonts w:ascii="Arial" w:hAnsi="Arial" w:cs="Arial"/>
          <w:b/>
          <w:sz w:val="20"/>
          <w:szCs w:val="20"/>
        </w:rPr>
        <w:t>§</w:t>
      </w:r>
      <w:r w:rsidRPr="0021013F">
        <w:rPr>
          <w:rFonts w:ascii="Verdana" w:hAnsi="Verdana" w:cs="Arial"/>
          <w:b/>
          <w:sz w:val="20"/>
          <w:szCs w:val="20"/>
        </w:rPr>
        <w:t>10</w:t>
      </w:r>
    </w:p>
    <w:p w:rsidR="0021013F" w:rsidRPr="0021013F" w:rsidRDefault="0021013F" w:rsidP="005609E7">
      <w:pPr>
        <w:numPr>
          <w:ilvl w:val="0"/>
          <w:numId w:val="46"/>
        </w:numPr>
        <w:jc w:val="both"/>
        <w:rPr>
          <w:rFonts w:ascii="Verdana" w:hAnsi="Verdana" w:cs="Arial"/>
          <w:sz w:val="20"/>
          <w:szCs w:val="20"/>
        </w:rPr>
      </w:pPr>
      <w:r w:rsidRPr="0021013F">
        <w:rPr>
          <w:rFonts w:ascii="Verdana" w:hAnsi="Verdana" w:cs="Arial"/>
          <w:sz w:val="20"/>
          <w:szCs w:val="20"/>
        </w:rPr>
        <w:t>Poza przypadkami określonymi w Kodeksie cywilnym i innych przepisach prawa, Zamawiającemu przysługuje prawo do odstąpienia od umowy, gdy Wykonawca nie zrealizował lub wadliwie zrealizował co najmniej 2 zlecenia tłumaczenia.</w:t>
      </w:r>
    </w:p>
    <w:p w:rsidR="0021013F" w:rsidRPr="0021013F" w:rsidRDefault="0021013F" w:rsidP="005609E7">
      <w:pPr>
        <w:numPr>
          <w:ilvl w:val="0"/>
          <w:numId w:val="46"/>
        </w:numPr>
        <w:jc w:val="both"/>
        <w:rPr>
          <w:rFonts w:ascii="Verdana" w:hAnsi="Verdana" w:cs="Arial"/>
          <w:sz w:val="20"/>
          <w:szCs w:val="20"/>
        </w:rPr>
      </w:pPr>
      <w:r w:rsidRPr="0021013F">
        <w:rPr>
          <w:rFonts w:ascii="Verdana" w:hAnsi="Verdana" w:cs="Arial"/>
          <w:sz w:val="20"/>
          <w:szCs w:val="20"/>
        </w:rPr>
        <w:t>Prawo odstąpienia od umowy Zamawiający wykonuje zawiadamiając Wykonawcę w drodze pisemnej, w terminie 14 dni od chwili powzięcia informacji o przyczynie odstąpienia.</w:t>
      </w:r>
    </w:p>
    <w:p w:rsidR="00732F2F" w:rsidRPr="00A27A50" w:rsidRDefault="00732F2F" w:rsidP="00732F2F">
      <w:pPr>
        <w:rPr>
          <w:rFonts w:ascii="Verdana" w:hAnsi="Verdana" w:cs="Arial"/>
          <w:b/>
          <w:sz w:val="20"/>
          <w:szCs w:val="20"/>
        </w:rPr>
      </w:pPr>
    </w:p>
    <w:p w:rsidR="00732F2F" w:rsidRDefault="00732F2F" w:rsidP="00732F2F">
      <w:pPr>
        <w:jc w:val="center"/>
        <w:rPr>
          <w:rFonts w:ascii="Verdana" w:hAnsi="Verdana" w:cs="Arial"/>
          <w:b/>
          <w:sz w:val="20"/>
          <w:szCs w:val="20"/>
        </w:rPr>
      </w:pPr>
      <w:r w:rsidRPr="00A27A50">
        <w:rPr>
          <w:rFonts w:ascii="Verdana" w:hAnsi="Verdana" w:cs="Arial"/>
          <w:b/>
          <w:sz w:val="20"/>
          <w:szCs w:val="20"/>
        </w:rPr>
        <w:t>§11</w:t>
      </w:r>
    </w:p>
    <w:p w:rsidR="006D1B0C" w:rsidRPr="00781438" w:rsidRDefault="006D1B0C" w:rsidP="00781438">
      <w:pPr>
        <w:numPr>
          <w:ilvl w:val="0"/>
          <w:numId w:val="85"/>
        </w:numPr>
        <w:jc w:val="both"/>
        <w:rPr>
          <w:rFonts w:ascii="Verdana" w:hAnsi="Verdana" w:cs="Arial"/>
          <w:sz w:val="20"/>
          <w:szCs w:val="20"/>
        </w:rPr>
      </w:pPr>
      <w:r w:rsidRPr="006D1B0C">
        <w:rPr>
          <w:rFonts w:ascii="Verdana" w:hAnsi="Verdana" w:cs="Arial"/>
          <w:sz w:val="20"/>
          <w:szCs w:val="20"/>
        </w:rPr>
        <w:t xml:space="preserve">Zamawiający, zgodnie z art. 144 ust.1 pkt 1 ustawy </w:t>
      </w:r>
      <w:proofErr w:type="spellStart"/>
      <w:r w:rsidRPr="006D1B0C">
        <w:rPr>
          <w:rFonts w:ascii="Verdana" w:hAnsi="Verdana" w:cs="Arial"/>
          <w:sz w:val="20"/>
          <w:szCs w:val="20"/>
        </w:rPr>
        <w:t>Pzp</w:t>
      </w:r>
      <w:proofErr w:type="spellEnd"/>
      <w:r w:rsidRPr="006D1B0C">
        <w:rPr>
          <w:rFonts w:ascii="Verdana" w:hAnsi="Verdana" w:cs="Arial"/>
          <w:sz w:val="20"/>
          <w:szCs w:val="20"/>
        </w:rPr>
        <w:t xml:space="preserve">, przewiduje możliwość zmiany istotnych postanowień Umowy </w:t>
      </w:r>
      <w:r w:rsidR="00781438">
        <w:rPr>
          <w:rFonts w:ascii="Verdana" w:hAnsi="Verdana" w:cs="Arial"/>
          <w:sz w:val="20"/>
          <w:szCs w:val="20"/>
        </w:rPr>
        <w:t xml:space="preserve">w zakresie </w:t>
      </w:r>
      <w:r w:rsidRPr="00781438">
        <w:rPr>
          <w:rFonts w:ascii="Verdana" w:hAnsi="Verdana" w:cs="Arial"/>
          <w:sz w:val="20"/>
          <w:szCs w:val="20"/>
        </w:rPr>
        <w:t xml:space="preserve">odpowiednich zmian wysokości wynagrodzenia należnego Wykonawcy, w przypadku zmiany: </w:t>
      </w:r>
    </w:p>
    <w:p w:rsidR="006D1B0C" w:rsidRPr="00B206D4" w:rsidRDefault="006D1B0C" w:rsidP="005609E7">
      <w:pPr>
        <w:numPr>
          <w:ilvl w:val="0"/>
          <w:numId w:val="58"/>
        </w:numPr>
        <w:spacing w:after="120"/>
        <w:ind w:left="1418" w:hanging="284"/>
        <w:jc w:val="both"/>
        <w:rPr>
          <w:rFonts w:ascii="Verdana" w:hAnsi="Verdana" w:cs="Arial"/>
          <w:sz w:val="20"/>
          <w:szCs w:val="20"/>
        </w:rPr>
      </w:pPr>
      <w:r w:rsidRPr="00B206D4">
        <w:rPr>
          <w:rFonts w:ascii="Verdana" w:hAnsi="Verdana" w:cs="Arial"/>
          <w:sz w:val="20"/>
          <w:szCs w:val="20"/>
        </w:rPr>
        <w:t>stawki podatku od towarów i usług,</w:t>
      </w:r>
    </w:p>
    <w:p w:rsidR="006D1B0C" w:rsidRPr="00B206D4" w:rsidRDefault="006D1B0C" w:rsidP="005609E7">
      <w:pPr>
        <w:numPr>
          <w:ilvl w:val="0"/>
          <w:numId w:val="58"/>
        </w:numPr>
        <w:spacing w:after="120"/>
        <w:ind w:left="1418" w:hanging="284"/>
        <w:jc w:val="both"/>
        <w:rPr>
          <w:rFonts w:ascii="Verdana" w:hAnsi="Verdana" w:cs="Arial"/>
          <w:sz w:val="20"/>
          <w:szCs w:val="20"/>
        </w:rPr>
      </w:pPr>
      <w:r w:rsidRPr="00B206D4">
        <w:rPr>
          <w:rFonts w:ascii="Verdana" w:hAnsi="Verdana" w:cs="Arial"/>
          <w:sz w:val="20"/>
          <w:szCs w:val="20"/>
        </w:rPr>
        <w:t>wysokości minimalnego wynagrodzenia za pracę albo wysokości minimalnej stawki godzinowej, ustalonych na podstawie przepisów ustawy z dnia 10 października 2002 r. o minimalnym wynagrodzeniu za pracę,</w:t>
      </w:r>
    </w:p>
    <w:p w:rsidR="006D1B0C" w:rsidRPr="00B206D4" w:rsidRDefault="006D1B0C" w:rsidP="005609E7">
      <w:pPr>
        <w:numPr>
          <w:ilvl w:val="0"/>
          <w:numId w:val="58"/>
        </w:numPr>
        <w:tabs>
          <w:tab w:val="left" w:pos="1418"/>
        </w:tabs>
        <w:spacing w:after="120"/>
        <w:ind w:left="1418" w:hanging="284"/>
        <w:jc w:val="both"/>
        <w:rPr>
          <w:rFonts w:ascii="Verdana" w:hAnsi="Verdana" w:cs="Arial"/>
          <w:sz w:val="20"/>
          <w:szCs w:val="20"/>
        </w:rPr>
      </w:pPr>
      <w:r w:rsidRPr="00B206D4">
        <w:rPr>
          <w:rFonts w:ascii="Verdana" w:hAnsi="Verdana" w:cs="Arial"/>
          <w:sz w:val="20"/>
          <w:szCs w:val="20"/>
        </w:rPr>
        <w:t>zasad podlegania ubezpieczeniom społecznym lub ubezpieczeniu zdrowotnemu lub wysokości stawki składki na ubezpieczenia społeczne lub zdrowotne</w:t>
      </w:r>
    </w:p>
    <w:p w:rsidR="006D1B0C" w:rsidRPr="006D1B0C" w:rsidRDefault="006D1B0C" w:rsidP="00781438">
      <w:pPr>
        <w:tabs>
          <w:tab w:val="left" w:pos="709"/>
        </w:tabs>
        <w:spacing w:after="120"/>
        <w:ind w:left="709"/>
        <w:jc w:val="both"/>
        <w:rPr>
          <w:rFonts w:ascii="Verdana" w:hAnsi="Verdana" w:cs="Arial"/>
          <w:sz w:val="20"/>
          <w:szCs w:val="20"/>
        </w:rPr>
      </w:pPr>
      <w:r w:rsidRPr="006D1B0C">
        <w:rPr>
          <w:rFonts w:ascii="Verdana" w:hAnsi="Verdana" w:cs="Arial"/>
          <w:sz w:val="20"/>
          <w:szCs w:val="20"/>
        </w:rPr>
        <w:t xml:space="preserve">jeżeli </w:t>
      </w:r>
      <w:r w:rsidR="00732C16">
        <w:rPr>
          <w:rFonts w:ascii="Verdana" w:hAnsi="Verdana" w:cs="Arial"/>
          <w:sz w:val="20"/>
          <w:szCs w:val="20"/>
        </w:rPr>
        <w:t>zmiany te będą miały wpływ na koszty wykonania zamówienia przez Wykonawcę</w:t>
      </w:r>
      <w:r w:rsidRPr="006D1B0C">
        <w:rPr>
          <w:rFonts w:ascii="Verdana" w:hAnsi="Verdana" w:cs="Arial"/>
          <w:sz w:val="20"/>
          <w:szCs w:val="20"/>
        </w:rPr>
        <w:t>.</w:t>
      </w:r>
    </w:p>
    <w:p w:rsidR="006D1B0C" w:rsidRDefault="006D1B0C" w:rsidP="00732F2F">
      <w:pPr>
        <w:jc w:val="center"/>
        <w:rPr>
          <w:rFonts w:ascii="Verdana" w:hAnsi="Verdana" w:cs="Arial"/>
          <w:b/>
          <w:sz w:val="20"/>
          <w:szCs w:val="20"/>
        </w:rPr>
      </w:pPr>
    </w:p>
    <w:p w:rsidR="006D1B0C" w:rsidRPr="00A27A50" w:rsidRDefault="006D1B0C" w:rsidP="00732F2F">
      <w:pPr>
        <w:jc w:val="center"/>
        <w:rPr>
          <w:rFonts w:ascii="Verdana" w:hAnsi="Verdana" w:cs="Arial"/>
          <w:b/>
          <w:sz w:val="20"/>
          <w:szCs w:val="20"/>
        </w:rPr>
      </w:pPr>
      <w:r>
        <w:rPr>
          <w:rFonts w:ascii="Arial" w:hAnsi="Arial" w:cs="Arial"/>
          <w:b/>
          <w:sz w:val="20"/>
          <w:szCs w:val="20"/>
        </w:rPr>
        <w:t>§</w:t>
      </w:r>
      <w:r>
        <w:rPr>
          <w:rFonts w:ascii="Verdana" w:hAnsi="Verdana" w:cs="Arial"/>
          <w:b/>
          <w:sz w:val="20"/>
          <w:szCs w:val="20"/>
        </w:rPr>
        <w:t>12</w:t>
      </w:r>
    </w:p>
    <w:p w:rsidR="00732F2F" w:rsidRPr="00A27A50" w:rsidRDefault="00732F2F" w:rsidP="005609E7">
      <w:pPr>
        <w:numPr>
          <w:ilvl w:val="0"/>
          <w:numId w:val="84"/>
        </w:numPr>
        <w:jc w:val="both"/>
        <w:rPr>
          <w:rFonts w:ascii="Verdana" w:hAnsi="Verdana" w:cs="Arial"/>
          <w:sz w:val="20"/>
          <w:szCs w:val="20"/>
        </w:rPr>
      </w:pPr>
      <w:r w:rsidRPr="00A27A50">
        <w:rPr>
          <w:rFonts w:ascii="Verdana" w:hAnsi="Verdana" w:cs="Arial"/>
          <w:sz w:val="20"/>
          <w:szCs w:val="20"/>
        </w:rPr>
        <w:t>Wykonawca nie może przenieść na osobę trzecią wierzytelności z niniejszej umowy bez uprzedniej zgody Zamawiającego.</w:t>
      </w:r>
    </w:p>
    <w:p w:rsidR="00732F2F" w:rsidRPr="00A27A50" w:rsidRDefault="00732F2F" w:rsidP="005609E7">
      <w:pPr>
        <w:numPr>
          <w:ilvl w:val="0"/>
          <w:numId w:val="84"/>
        </w:numPr>
        <w:jc w:val="both"/>
        <w:rPr>
          <w:rFonts w:ascii="Verdana" w:hAnsi="Verdana" w:cs="Arial"/>
          <w:sz w:val="20"/>
          <w:szCs w:val="20"/>
        </w:rPr>
      </w:pPr>
      <w:r w:rsidRPr="00A27A50">
        <w:rPr>
          <w:rFonts w:ascii="Verdana" w:hAnsi="Verdana" w:cs="Arial"/>
          <w:sz w:val="20"/>
          <w:szCs w:val="20"/>
        </w:rPr>
        <w:t xml:space="preserve">W sprawach nieuregulowanych niniejszą umową zastosowanie mają przepisy ustawy z dnia 23 kwietnia 1964 r. Kodeks cywilny (Dz. U. z 2014 r. poz. 121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ustawy z dnia 4 lutego 1994 r. o prawie autorskim i prawach pokrewnych (Dz. U. z 2006 r. Nr 90, poz. 631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oraz ustawy z dnia 29 stycznia 2004 r. Prawo zamówień publicznych (Dz. U. z 2013 r. poz. 907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zm.).</w:t>
      </w:r>
    </w:p>
    <w:p w:rsidR="00732F2F" w:rsidRPr="00A27A50" w:rsidRDefault="00732F2F" w:rsidP="005609E7">
      <w:pPr>
        <w:numPr>
          <w:ilvl w:val="0"/>
          <w:numId w:val="84"/>
        </w:numPr>
        <w:jc w:val="both"/>
        <w:rPr>
          <w:rFonts w:ascii="Verdana" w:hAnsi="Verdana" w:cs="Arial"/>
          <w:sz w:val="20"/>
          <w:szCs w:val="20"/>
        </w:rPr>
      </w:pPr>
      <w:r w:rsidRPr="00A27A50">
        <w:rPr>
          <w:rFonts w:ascii="Verdana" w:hAnsi="Verdana" w:cs="Arial"/>
          <w:sz w:val="20"/>
          <w:szCs w:val="20"/>
        </w:rPr>
        <w:t>Spory powstałe na tle wykonania umowy Strony poddają rozstrzygnięciu sądów powszechnych właściwych miejscowo według siedziby Zamawiającego.</w:t>
      </w:r>
    </w:p>
    <w:p w:rsidR="00732F2F" w:rsidRPr="00A27A50" w:rsidRDefault="00732F2F" w:rsidP="005609E7">
      <w:pPr>
        <w:numPr>
          <w:ilvl w:val="0"/>
          <w:numId w:val="84"/>
        </w:numPr>
        <w:jc w:val="both"/>
        <w:rPr>
          <w:rFonts w:ascii="Verdana" w:hAnsi="Verdana" w:cs="Arial"/>
          <w:sz w:val="20"/>
          <w:szCs w:val="20"/>
        </w:rPr>
      </w:pPr>
      <w:r w:rsidRPr="00A27A50">
        <w:rPr>
          <w:rFonts w:ascii="Verdana" w:hAnsi="Verdana" w:cs="Arial"/>
          <w:sz w:val="20"/>
          <w:szCs w:val="20"/>
        </w:rPr>
        <w:t>Wszelkie zmiany postanowień umowy wymagają pisemnej formy aneksu do umowy, pod rygorem nieważności.</w:t>
      </w:r>
    </w:p>
    <w:p w:rsidR="00732F2F" w:rsidRPr="00A27A50" w:rsidRDefault="00732F2F" w:rsidP="005609E7">
      <w:pPr>
        <w:numPr>
          <w:ilvl w:val="0"/>
          <w:numId w:val="84"/>
        </w:numPr>
        <w:jc w:val="both"/>
        <w:rPr>
          <w:rFonts w:ascii="Verdana" w:hAnsi="Verdana" w:cs="Arial"/>
          <w:sz w:val="20"/>
          <w:szCs w:val="20"/>
        </w:rPr>
      </w:pPr>
      <w:r w:rsidRPr="00A27A50">
        <w:rPr>
          <w:rFonts w:ascii="Verdana" w:hAnsi="Verdana" w:cs="Arial"/>
          <w:sz w:val="20"/>
          <w:szCs w:val="20"/>
        </w:rPr>
        <w:t>Wymienione w umowie załączniki (dokumenty do przetłumaczenia oraz oferta złożona przez Wykonawcę) stanowią jej integralną część.</w:t>
      </w:r>
    </w:p>
    <w:p w:rsidR="00732F2F" w:rsidRPr="00A27A50" w:rsidRDefault="00732F2F" w:rsidP="005609E7">
      <w:pPr>
        <w:numPr>
          <w:ilvl w:val="0"/>
          <w:numId w:val="84"/>
        </w:numPr>
        <w:jc w:val="both"/>
        <w:rPr>
          <w:rFonts w:ascii="Verdana" w:hAnsi="Verdana" w:cs="Arial"/>
          <w:sz w:val="20"/>
          <w:szCs w:val="20"/>
        </w:rPr>
      </w:pPr>
      <w:r w:rsidRPr="00A27A50">
        <w:rPr>
          <w:rFonts w:ascii="Verdana" w:hAnsi="Verdana" w:cs="Arial"/>
          <w:sz w:val="20"/>
          <w:szCs w:val="20"/>
        </w:rPr>
        <w:lastRenderedPageBreak/>
        <w:t xml:space="preserve">Umowa została sporządzona </w:t>
      </w:r>
      <w:r w:rsidRPr="00A27A50">
        <w:rPr>
          <w:rFonts w:ascii="Verdana" w:hAnsi="Verdana" w:cs="Arial"/>
          <w:b/>
          <w:sz w:val="20"/>
          <w:szCs w:val="20"/>
          <w:u w:val="single"/>
        </w:rPr>
        <w:t>w 4 (czterech)</w:t>
      </w:r>
      <w:r w:rsidRPr="00A27A50">
        <w:rPr>
          <w:rFonts w:ascii="Verdana" w:hAnsi="Verdana" w:cs="Arial"/>
          <w:sz w:val="20"/>
          <w:szCs w:val="20"/>
        </w:rPr>
        <w:t xml:space="preserve"> jednobrzmiących egzemplarzach po dwa dla każdej ze Stron.</w:t>
      </w:r>
    </w:p>
    <w:p w:rsidR="00732F2F" w:rsidRPr="00A27A50" w:rsidRDefault="00732F2F" w:rsidP="00732F2F">
      <w:pPr>
        <w:jc w:val="both"/>
        <w:rPr>
          <w:rFonts w:ascii="Verdana" w:hAnsi="Verdana" w:cs="Arial"/>
          <w:sz w:val="20"/>
          <w:szCs w:val="20"/>
        </w:rPr>
      </w:pPr>
    </w:p>
    <w:p w:rsidR="00732F2F" w:rsidRPr="00A27A50" w:rsidRDefault="00732F2F" w:rsidP="00732F2F">
      <w:pPr>
        <w:jc w:val="both"/>
        <w:rPr>
          <w:rFonts w:ascii="Verdana" w:hAnsi="Verdana" w:cs="Arial"/>
          <w:sz w:val="20"/>
          <w:szCs w:val="20"/>
        </w:rPr>
      </w:pP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 xml:space="preserve">Zamawiający </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Wykonawca</w:t>
      </w:r>
    </w:p>
    <w:p w:rsidR="00732F2F" w:rsidRPr="00A27A50" w:rsidRDefault="00732F2F" w:rsidP="00732F2F">
      <w:pPr>
        <w:jc w:val="both"/>
        <w:rPr>
          <w:rFonts w:ascii="Verdana" w:hAnsi="Verdana" w:cs="Arial"/>
          <w:sz w:val="20"/>
          <w:szCs w:val="20"/>
        </w:rPr>
      </w:pP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b/>
          <w:sz w:val="20"/>
          <w:szCs w:val="20"/>
        </w:rPr>
        <w:t>……………………………..</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t>
      </w:r>
    </w:p>
    <w:p w:rsidR="009C7D78" w:rsidRPr="00857AB7" w:rsidRDefault="009C7D78" w:rsidP="009C7D78">
      <w:pPr>
        <w:jc w:val="both"/>
        <w:rPr>
          <w:rFonts w:ascii="Arial" w:hAnsi="Arial" w:cs="Arial"/>
          <w:sz w:val="20"/>
        </w:rPr>
      </w:pPr>
    </w:p>
    <w:p w:rsidR="00D661FF"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C4527C" w:rsidRDefault="00C4527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D2AD8" w:rsidRDefault="00FD2AD8"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C4527C" w:rsidRPr="00857AB7" w:rsidRDefault="00C4527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5D14BE" w:rsidRDefault="00732F2F" w:rsidP="004B0EBA">
      <w:pPr>
        <w:jc w:val="center"/>
        <w:rPr>
          <w:rFonts w:ascii="Verdana" w:hAnsi="Verdana" w:cs="Arial"/>
          <w:b/>
          <w:sz w:val="20"/>
          <w:szCs w:val="20"/>
        </w:rPr>
      </w:pPr>
      <w:bookmarkStart w:id="0" w:name="_GoBack"/>
      <w:bookmarkEnd w:id="0"/>
      <w:r>
        <w:rPr>
          <w:rFonts w:ascii="Verdana" w:hAnsi="Verdana" w:cs="Arial"/>
          <w:b/>
          <w:sz w:val="20"/>
          <w:szCs w:val="20"/>
        </w:rPr>
        <w:lastRenderedPageBreak/>
        <w:t>WZÓR UMOWY W ZAKRESIE ZADANIA NR 10</w:t>
      </w:r>
    </w:p>
    <w:p w:rsidR="00732F2F" w:rsidRDefault="00732F2F" w:rsidP="004B0EBA">
      <w:pPr>
        <w:jc w:val="center"/>
        <w:rPr>
          <w:rFonts w:ascii="Verdana" w:hAnsi="Verdana" w:cs="Arial"/>
          <w:b/>
          <w:sz w:val="20"/>
          <w:szCs w:val="20"/>
        </w:rPr>
      </w:pPr>
    </w:p>
    <w:p w:rsidR="005D14BE" w:rsidRDefault="005D14BE" w:rsidP="004B0EBA">
      <w:pPr>
        <w:jc w:val="center"/>
        <w:rPr>
          <w:rFonts w:ascii="Verdana" w:hAnsi="Verdana" w:cs="Arial"/>
          <w:b/>
          <w:sz w:val="20"/>
          <w:szCs w:val="20"/>
        </w:rPr>
      </w:pPr>
    </w:p>
    <w:p w:rsidR="004B0EBA" w:rsidRDefault="004B0EBA" w:rsidP="004B0EBA">
      <w:pPr>
        <w:jc w:val="center"/>
        <w:rPr>
          <w:rFonts w:ascii="Verdana" w:hAnsi="Verdana" w:cs="Arial"/>
          <w:b/>
          <w:sz w:val="20"/>
          <w:szCs w:val="20"/>
        </w:rPr>
      </w:pPr>
      <w:r w:rsidRPr="00A27A50">
        <w:rPr>
          <w:rFonts w:ascii="Verdana" w:hAnsi="Verdana" w:cs="Arial"/>
          <w:b/>
          <w:sz w:val="20"/>
          <w:szCs w:val="20"/>
        </w:rPr>
        <w:t>UMOWA nr ………. NA WYKONYWANIE TŁUMACZEŃ PISEMNYCH</w:t>
      </w:r>
    </w:p>
    <w:p w:rsidR="005D14BE" w:rsidRDefault="005D14BE" w:rsidP="004B0EBA">
      <w:pPr>
        <w:jc w:val="center"/>
        <w:rPr>
          <w:rFonts w:ascii="Verdana" w:hAnsi="Verdana" w:cs="Arial"/>
          <w:b/>
          <w:sz w:val="20"/>
          <w:szCs w:val="20"/>
        </w:rPr>
      </w:pPr>
    </w:p>
    <w:p w:rsidR="005D14BE" w:rsidRPr="00A27A50" w:rsidRDefault="005D14BE" w:rsidP="004B0EBA">
      <w:pPr>
        <w:jc w:val="center"/>
        <w:rPr>
          <w:rFonts w:ascii="Verdana" w:hAnsi="Verdana" w:cs="Arial"/>
          <w:sz w:val="20"/>
          <w:szCs w:val="20"/>
        </w:rPr>
      </w:pPr>
    </w:p>
    <w:p w:rsidR="004B0EBA" w:rsidRPr="00A27A50" w:rsidRDefault="004B0EBA" w:rsidP="004B0EBA">
      <w:pPr>
        <w:keepNext/>
        <w:jc w:val="both"/>
        <w:outlineLvl w:val="0"/>
        <w:rPr>
          <w:rFonts w:ascii="Verdana" w:eastAsia="Arial Unicode MS" w:hAnsi="Verdana" w:cs="Arial"/>
          <w:b/>
          <w:kern w:val="36"/>
          <w:sz w:val="20"/>
          <w:szCs w:val="20"/>
        </w:rPr>
      </w:pPr>
      <w:r w:rsidRPr="00A27A50">
        <w:rPr>
          <w:rFonts w:ascii="Verdana" w:eastAsia="Arial Unicode MS" w:hAnsi="Verdana" w:cs="Arial"/>
          <w:bCs/>
          <w:kern w:val="36"/>
          <w:sz w:val="20"/>
          <w:szCs w:val="20"/>
        </w:rPr>
        <w:t>zawarta w dniu ____________________ w Warszawie pomiędzy:</w:t>
      </w:r>
      <w:r w:rsidRPr="00A27A50">
        <w:rPr>
          <w:rFonts w:ascii="Verdana" w:eastAsia="Arial Unicode MS" w:hAnsi="Verdana" w:cs="Arial"/>
          <w:bCs/>
          <w:kern w:val="36"/>
          <w:sz w:val="20"/>
          <w:szCs w:val="20"/>
        </w:rPr>
        <w:tab/>
      </w:r>
      <w:r w:rsidRPr="00A27A50">
        <w:rPr>
          <w:rFonts w:ascii="Verdana" w:eastAsia="Arial Unicode MS" w:hAnsi="Verdana" w:cs="Arial"/>
          <w:b/>
          <w:bCs/>
          <w:kern w:val="36"/>
          <w:sz w:val="20"/>
          <w:szCs w:val="20"/>
        </w:rPr>
        <w:br/>
        <w:t xml:space="preserve">Ministerstwem Sprawiedliwości </w:t>
      </w:r>
      <w:proofErr w:type="spellStart"/>
      <w:r w:rsidRPr="00A27A50">
        <w:rPr>
          <w:rFonts w:ascii="Verdana" w:eastAsia="Arial Unicode MS" w:hAnsi="Verdana" w:cs="Arial"/>
          <w:bCs/>
          <w:i/>
          <w:kern w:val="36"/>
          <w:sz w:val="20"/>
          <w:szCs w:val="20"/>
        </w:rPr>
        <w:t>statio</w:t>
      </w:r>
      <w:proofErr w:type="spellEnd"/>
      <w:r w:rsidRPr="00A27A50">
        <w:rPr>
          <w:rFonts w:ascii="Verdana" w:eastAsia="Arial Unicode MS" w:hAnsi="Verdana" w:cs="Arial"/>
          <w:bCs/>
          <w:i/>
          <w:kern w:val="36"/>
          <w:sz w:val="20"/>
          <w:szCs w:val="20"/>
        </w:rPr>
        <w:t xml:space="preserve"> </w:t>
      </w:r>
      <w:proofErr w:type="spellStart"/>
      <w:r w:rsidRPr="00A27A50">
        <w:rPr>
          <w:rFonts w:ascii="Verdana" w:eastAsia="Arial Unicode MS" w:hAnsi="Verdana" w:cs="Arial"/>
          <w:bCs/>
          <w:i/>
          <w:kern w:val="36"/>
          <w:sz w:val="20"/>
          <w:szCs w:val="20"/>
        </w:rPr>
        <w:t>fisci</w:t>
      </w:r>
      <w:proofErr w:type="spellEnd"/>
      <w:r w:rsidRPr="00A27A50">
        <w:rPr>
          <w:rFonts w:ascii="Verdana" w:eastAsia="Arial Unicode MS" w:hAnsi="Verdana" w:cs="Arial"/>
          <w:b/>
          <w:bCs/>
          <w:kern w:val="36"/>
          <w:sz w:val="20"/>
          <w:szCs w:val="20"/>
        </w:rPr>
        <w:t xml:space="preserve"> Skarbu Państwa -</w:t>
      </w:r>
      <w:r w:rsidRPr="00A27A50">
        <w:rPr>
          <w:rFonts w:ascii="Verdana" w:eastAsia="Arial Unicode MS" w:hAnsi="Verdana" w:cs="Arial"/>
          <w:bCs/>
          <w:kern w:val="36"/>
          <w:sz w:val="20"/>
          <w:szCs w:val="20"/>
        </w:rPr>
        <w:t xml:space="preserve"> z siedzibą </w:t>
      </w:r>
      <w:r w:rsidRPr="00A27A50">
        <w:rPr>
          <w:rFonts w:ascii="Verdana" w:eastAsia="Arial Unicode MS" w:hAnsi="Verdana" w:cs="Arial"/>
          <w:bCs/>
          <w:kern w:val="36"/>
          <w:sz w:val="20"/>
          <w:szCs w:val="20"/>
        </w:rPr>
        <w:br/>
        <w:t xml:space="preserve">w Warszawie, przy Al. Ujazdowskich 11, numer identyfikacyjny NIP </w:t>
      </w:r>
      <w:r w:rsidRPr="00A27A50">
        <w:rPr>
          <w:rFonts w:ascii="Verdana" w:eastAsia="Arial Unicode MS" w:hAnsi="Verdana" w:cs="Arial"/>
          <w:b/>
          <w:bCs/>
          <w:kern w:val="36"/>
          <w:sz w:val="20"/>
          <w:szCs w:val="20"/>
        </w:rPr>
        <w:t xml:space="preserve">526-16-73-166,  </w:t>
      </w:r>
      <w:r w:rsidRPr="00A27A50">
        <w:rPr>
          <w:rFonts w:ascii="Verdana" w:eastAsia="Arial Unicode MS" w:hAnsi="Verdana" w:cs="Arial"/>
          <w:bCs/>
          <w:kern w:val="36"/>
          <w:sz w:val="20"/>
          <w:szCs w:val="20"/>
        </w:rPr>
        <w:t>zwanym dalej „</w:t>
      </w:r>
      <w:r w:rsidRPr="00A27A50">
        <w:rPr>
          <w:rFonts w:ascii="Verdana" w:eastAsia="Arial Unicode MS" w:hAnsi="Verdana" w:cs="Arial"/>
          <w:b/>
          <w:bCs/>
          <w:kern w:val="36"/>
          <w:sz w:val="20"/>
          <w:szCs w:val="20"/>
        </w:rPr>
        <w:t>Zamawiającym</w:t>
      </w:r>
      <w:r w:rsidRPr="00A27A50">
        <w:rPr>
          <w:rFonts w:ascii="Verdana" w:eastAsia="Arial Unicode MS" w:hAnsi="Verdana" w:cs="Arial"/>
          <w:bCs/>
          <w:kern w:val="36"/>
          <w:sz w:val="20"/>
          <w:szCs w:val="20"/>
        </w:rPr>
        <w:t>”, reprezentowanym przez:</w:t>
      </w:r>
      <w:r w:rsidRPr="00A27A50">
        <w:rPr>
          <w:rFonts w:ascii="Verdana" w:eastAsia="Arial Unicode MS" w:hAnsi="Verdana" w:cs="Arial"/>
          <w:bCs/>
          <w:kern w:val="36"/>
          <w:sz w:val="20"/>
          <w:szCs w:val="20"/>
        </w:rPr>
        <w:tab/>
      </w:r>
      <w:r w:rsidRPr="00A27A50">
        <w:rPr>
          <w:rFonts w:ascii="Verdana" w:eastAsia="Arial Unicode MS" w:hAnsi="Verdana" w:cs="Arial"/>
          <w:bCs/>
          <w:kern w:val="36"/>
          <w:sz w:val="20"/>
          <w:szCs w:val="20"/>
        </w:rPr>
        <w:br/>
      </w:r>
      <w:r w:rsidRPr="00A27A50">
        <w:rPr>
          <w:rFonts w:ascii="Verdana" w:eastAsia="Arial Unicode MS" w:hAnsi="Verdana" w:cs="Arial"/>
          <w:b/>
          <w:kern w:val="36"/>
          <w:sz w:val="20"/>
          <w:szCs w:val="20"/>
        </w:rPr>
        <w:t>………………………………………………………………………………………………….. …………………………………………………………………………………………………..</w:t>
      </w:r>
      <w:r w:rsidRPr="00A27A50">
        <w:rPr>
          <w:rFonts w:ascii="Verdana" w:eastAsia="Arial Unicode MS" w:hAnsi="Verdana" w:cs="Arial"/>
          <w:b/>
          <w:kern w:val="36"/>
          <w:sz w:val="20"/>
          <w:szCs w:val="20"/>
        </w:rPr>
        <w:br/>
      </w:r>
      <w:r w:rsidRPr="00A27A50">
        <w:rPr>
          <w:rFonts w:ascii="Verdana" w:eastAsia="Arial Unicode MS" w:hAnsi="Verdana" w:cs="Arial"/>
          <w:bCs/>
          <w:kern w:val="36"/>
          <w:sz w:val="20"/>
          <w:szCs w:val="20"/>
        </w:rPr>
        <w:t>a</w:t>
      </w:r>
      <w:r w:rsidRPr="00A27A50">
        <w:rPr>
          <w:rFonts w:ascii="Verdana" w:eastAsia="Arial Unicode MS" w:hAnsi="Verdana" w:cs="Arial"/>
          <w:bCs/>
          <w:kern w:val="36"/>
          <w:sz w:val="20"/>
          <w:szCs w:val="20"/>
        </w:rPr>
        <w:br/>
      </w:r>
      <w:r w:rsidRPr="00A27A50">
        <w:rPr>
          <w:rFonts w:ascii="Verdana" w:eastAsia="Arial Unicode MS" w:hAnsi="Verdana"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A27A50">
        <w:rPr>
          <w:rFonts w:ascii="Verdana" w:eastAsia="Arial Unicode MS" w:hAnsi="Verdana" w:cs="Arial"/>
          <w:kern w:val="36"/>
          <w:sz w:val="20"/>
          <w:szCs w:val="20"/>
        </w:rPr>
        <w:br/>
        <w:t>w wysokości ..........………….zł, NIP ……………………….., REGON ……………………….. / …………………., adres …………………………………………., wpisanym do ewidencji działalności gospodarczej, NIP ……….................., REGON ……………… zwanym dalej „</w:t>
      </w:r>
      <w:r w:rsidRPr="00A27A50">
        <w:rPr>
          <w:rFonts w:ascii="Verdana" w:eastAsia="Arial Unicode MS" w:hAnsi="Verdana" w:cs="Arial"/>
          <w:b/>
          <w:bCs/>
          <w:kern w:val="36"/>
          <w:sz w:val="20"/>
          <w:szCs w:val="20"/>
        </w:rPr>
        <w:t>Wykonawcą</w:t>
      </w:r>
      <w:r w:rsidRPr="00A27A50">
        <w:rPr>
          <w:rFonts w:ascii="Verdana" w:eastAsia="Arial Unicode MS" w:hAnsi="Verdana" w:cs="Arial"/>
          <w:bCs/>
          <w:kern w:val="36"/>
          <w:sz w:val="20"/>
          <w:szCs w:val="20"/>
        </w:rPr>
        <w:t>”</w:t>
      </w:r>
      <w:r w:rsidRPr="00A27A50">
        <w:rPr>
          <w:rFonts w:ascii="Verdana" w:eastAsia="Arial Unicode MS" w:hAnsi="Verdana" w:cs="Arial"/>
          <w:b/>
          <w:bCs/>
          <w:kern w:val="36"/>
          <w:sz w:val="20"/>
          <w:szCs w:val="20"/>
        </w:rPr>
        <w:t xml:space="preserve"> </w:t>
      </w:r>
      <w:r w:rsidRPr="00A27A50">
        <w:rPr>
          <w:rFonts w:ascii="Verdana" w:eastAsia="Arial Unicode MS" w:hAnsi="Verdana" w:cs="Arial"/>
          <w:kern w:val="36"/>
          <w:sz w:val="20"/>
          <w:szCs w:val="20"/>
        </w:rPr>
        <w:t xml:space="preserve">reprezentowanym przez: </w:t>
      </w:r>
      <w:r w:rsidRPr="00A27A50">
        <w:rPr>
          <w:rFonts w:ascii="Verdana" w:eastAsia="Arial Unicode MS" w:hAnsi="Verdana" w:cs="Arial"/>
          <w:b/>
          <w:kern w:val="36"/>
          <w:sz w:val="20"/>
          <w:szCs w:val="20"/>
        </w:rPr>
        <w:t>…………………………………………………………………………………………………..</w:t>
      </w:r>
    </w:p>
    <w:p w:rsidR="004B0EBA" w:rsidRPr="00A27A50" w:rsidRDefault="004B0EBA" w:rsidP="004B0EBA">
      <w:pPr>
        <w:keepNext/>
        <w:jc w:val="both"/>
        <w:outlineLvl w:val="0"/>
        <w:rPr>
          <w:rFonts w:ascii="Verdana" w:eastAsia="Arial Unicode MS" w:hAnsi="Verdana" w:cs="Arial"/>
          <w:kern w:val="36"/>
          <w:sz w:val="20"/>
          <w:szCs w:val="20"/>
        </w:rPr>
      </w:pPr>
      <w:r w:rsidRPr="00A27A50">
        <w:rPr>
          <w:rFonts w:ascii="Verdana" w:eastAsia="Arial Unicode MS" w:hAnsi="Verdana" w:cs="Arial"/>
          <w:b/>
          <w:kern w:val="36"/>
          <w:sz w:val="20"/>
          <w:szCs w:val="20"/>
        </w:rPr>
        <w:t>…………………………………………………………………………………………………..</w:t>
      </w:r>
    </w:p>
    <w:p w:rsidR="004B0EBA" w:rsidRPr="00A27A50" w:rsidRDefault="004B0EBA" w:rsidP="004B0EBA">
      <w:pPr>
        <w:keepNext/>
        <w:jc w:val="both"/>
        <w:outlineLvl w:val="0"/>
        <w:rPr>
          <w:rFonts w:ascii="Verdana" w:eastAsia="Arial Unicode MS" w:hAnsi="Verdana" w:cs="Arial"/>
          <w:kern w:val="36"/>
          <w:sz w:val="20"/>
          <w:szCs w:val="20"/>
        </w:rPr>
      </w:pPr>
      <w:r w:rsidRPr="00A27A50">
        <w:rPr>
          <w:rFonts w:ascii="Verdana" w:eastAsia="Arial Unicode MS" w:hAnsi="Verdana" w:cs="Arial"/>
          <w:kern w:val="36"/>
          <w:sz w:val="20"/>
          <w:szCs w:val="20"/>
        </w:rPr>
        <w:t>w wyniku rozstrzygniętego postępowania o udzielenie zamówienia publicznego prowadzonego w trybie przetargu nieograniczonego, zgodnie z przepisami ustawy z dnia 29 stycznia 2004 r. Prawo zamówień publicznych (Dz. U. z 201</w:t>
      </w:r>
      <w:r w:rsidR="00267329">
        <w:rPr>
          <w:rFonts w:ascii="Verdana" w:eastAsia="Arial Unicode MS" w:hAnsi="Verdana" w:cs="Arial"/>
          <w:kern w:val="36"/>
          <w:sz w:val="20"/>
          <w:szCs w:val="20"/>
        </w:rPr>
        <w:t>5</w:t>
      </w:r>
      <w:r w:rsidRPr="00A27A50">
        <w:rPr>
          <w:rFonts w:ascii="Verdana" w:eastAsia="Arial Unicode MS" w:hAnsi="Verdana" w:cs="Arial"/>
          <w:kern w:val="36"/>
          <w:sz w:val="20"/>
          <w:szCs w:val="20"/>
        </w:rPr>
        <w:t xml:space="preserve"> r., poz. </w:t>
      </w:r>
      <w:r w:rsidR="00267329">
        <w:rPr>
          <w:rFonts w:ascii="Verdana" w:eastAsia="Arial Unicode MS" w:hAnsi="Verdana" w:cs="Arial"/>
          <w:kern w:val="36"/>
          <w:sz w:val="20"/>
          <w:szCs w:val="20"/>
        </w:rPr>
        <w:t>2164</w:t>
      </w:r>
      <w:r w:rsidRPr="00A27A50">
        <w:rPr>
          <w:rFonts w:ascii="Verdana" w:eastAsia="Arial Unicode MS" w:hAnsi="Verdana" w:cs="Arial"/>
          <w:kern w:val="36"/>
          <w:sz w:val="20"/>
          <w:szCs w:val="20"/>
        </w:rPr>
        <w:t xml:space="preserve"> z </w:t>
      </w:r>
      <w:proofErr w:type="spellStart"/>
      <w:r w:rsidRPr="00A27A50">
        <w:rPr>
          <w:rFonts w:ascii="Verdana" w:eastAsia="Arial Unicode MS" w:hAnsi="Verdana" w:cs="Arial"/>
          <w:kern w:val="36"/>
          <w:sz w:val="20"/>
          <w:szCs w:val="20"/>
        </w:rPr>
        <w:t>późn</w:t>
      </w:r>
      <w:proofErr w:type="spellEnd"/>
      <w:r w:rsidRPr="00A27A50">
        <w:rPr>
          <w:rFonts w:ascii="Verdana" w:eastAsia="Arial Unicode MS" w:hAnsi="Verdana" w:cs="Arial"/>
          <w:kern w:val="36"/>
          <w:sz w:val="20"/>
          <w:szCs w:val="20"/>
        </w:rPr>
        <w:t>. zm.), o następującej treści:</w:t>
      </w:r>
    </w:p>
    <w:p w:rsidR="004B0EBA" w:rsidRPr="00A27A50" w:rsidRDefault="004B0EBA" w:rsidP="004B0EBA">
      <w:pPr>
        <w:jc w:val="both"/>
        <w:rPr>
          <w:rFonts w:ascii="Verdana" w:hAnsi="Verdana" w:cs="Arial"/>
          <w:sz w:val="20"/>
          <w:szCs w:val="20"/>
        </w:rPr>
      </w:pPr>
    </w:p>
    <w:p w:rsidR="004B0EBA" w:rsidRPr="00A27A50" w:rsidRDefault="004B0EBA" w:rsidP="004B0EBA">
      <w:pPr>
        <w:jc w:val="center"/>
        <w:rPr>
          <w:rFonts w:ascii="Verdana" w:hAnsi="Verdana" w:cs="Arial"/>
          <w:b/>
          <w:sz w:val="20"/>
          <w:szCs w:val="20"/>
        </w:rPr>
      </w:pPr>
      <w:r w:rsidRPr="00A27A50">
        <w:rPr>
          <w:rFonts w:ascii="Verdana" w:hAnsi="Verdana" w:cs="Arial"/>
          <w:b/>
          <w:sz w:val="20"/>
          <w:szCs w:val="20"/>
        </w:rPr>
        <w:t>§1</w:t>
      </w:r>
    </w:p>
    <w:p w:rsidR="004B0EBA" w:rsidRPr="00A27A50" w:rsidRDefault="004B0EBA" w:rsidP="005609E7">
      <w:pPr>
        <w:numPr>
          <w:ilvl w:val="0"/>
          <w:numId w:val="61"/>
        </w:numPr>
        <w:tabs>
          <w:tab w:val="clear" w:pos="720"/>
          <w:tab w:val="num" w:pos="426"/>
        </w:tabs>
        <w:ind w:left="426"/>
        <w:jc w:val="both"/>
        <w:rPr>
          <w:rFonts w:ascii="Verdana" w:hAnsi="Verdana" w:cs="Arial"/>
          <w:sz w:val="20"/>
          <w:szCs w:val="20"/>
        </w:rPr>
      </w:pPr>
      <w:r w:rsidRPr="00A27A50">
        <w:rPr>
          <w:rFonts w:ascii="Verdana" w:hAnsi="Verdana" w:cs="Arial"/>
          <w:sz w:val="20"/>
          <w:szCs w:val="20"/>
        </w:rPr>
        <w:t xml:space="preserve">Przedmiotem umowy jest wykonywanie przez Wykonawcę na rzecz Zamawiającego tłumaczeń pisemnych </w:t>
      </w:r>
      <w:r w:rsidRPr="00A27A50">
        <w:rPr>
          <w:rFonts w:ascii="Verdana" w:hAnsi="Verdana"/>
          <w:b/>
          <w:sz w:val="20"/>
          <w:szCs w:val="20"/>
        </w:rPr>
        <w:t>w obszarze: języka angielskiego;</w:t>
      </w:r>
      <w:r w:rsidRPr="00A27A50">
        <w:rPr>
          <w:rFonts w:ascii="Verdana" w:hAnsi="Verdana" w:cs="Arial"/>
          <w:b/>
          <w:bCs/>
          <w:sz w:val="20"/>
          <w:szCs w:val="20"/>
        </w:rPr>
        <w:t xml:space="preserve"> </w:t>
      </w:r>
      <w:r w:rsidRPr="00A27A50">
        <w:rPr>
          <w:rFonts w:ascii="Verdana" w:hAnsi="Verdana"/>
          <w:b/>
          <w:sz w:val="20"/>
          <w:szCs w:val="20"/>
        </w:rPr>
        <w:t>języka niemieckiego;</w:t>
      </w:r>
      <w:r w:rsidRPr="00A27A50">
        <w:rPr>
          <w:rFonts w:ascii="Verdana" w:hAnsi="Verdana" w:cs="Arial"/>
          <w:b/>
          <w:bCs/>
          <w:sz w:val="20"/>
          <w:szCs w:val="20"/>
        </w:rPr>
        <w:t xml:space="preserve"> </w:t>
      </w:r>
      <w:r w:rsidRPr="00A27A50">
        <w:rPr>
          <w:rFonts w:ascii="Verdana" w:hAnsi="Verdana"/>
          <w:b/>
          <w:sz w:val="20"/>
          <w:szCs w:val="20"/>
        </w:rPr>
        <w:t>języka francuskiego;</w:t>
      </w:r>
      <w:r w:rsidRPr="00A27A50">
        <w:rPr>
          <w:rFonts w:ascii="Verdana" w:hAnsi="Verdana" w:cs="Arial"/>
          <w:b/>
          <w:bCs/>
          <w:sz w:val="20"/>
          <w:szCs w:val="20"/>
        </w:rPr>
        <w:t xml:space="preserve"> </w:t>
      </w:r>
      <w:r w:rsidRPr="00A27A50">
        <w:rPr>
          <w:rFonts w:ascii="Verdana" w:hAnsi="Verdana"/>
          <w:b/>
          <w:sz w:val="20"/>
          <w:szCs w:val="20"/>
        </w:rPr>
        <w:t>języka włoskiego;</w:t>
      </w:r>
      <w:r w:rsidRPr="00A27A50">
        <w:rPr>
          <w:rFonts w:ascii="Verdana" w:hAnsi="Verdana" w:cs="Arial"/>
          <w:b/>
          <w:bCs/>
          <w:sz w:val="20"/>
          <w:szCs w:val="20"/>
        </w:rPr>
        <w:t xml:space="preserve"> </w:t>
      </w:r>
      <w:r w:rsidRPr="00A27A50">
        <w:rPr>
          <w:rFonts w:ascii="Verdana" w:hAnsi="Verdana"/>
          <w:b/>
          <w:sz w:val="20"/>
          <w:szCs w:val="20"/>
        </w:rPr>
        <w:t>języka hiszpańskiego;</w:t>
      </w:r>
      <w:r w:rsidRPr="00A27A50">
        <w:rPr>
          <w:rFonts w:ascii="Verdana" w:hAnsi="Verdana" w:cs="Arial"/>
          <w:b/>
          <w:bCs/>
          <w:sz w:val="20"/>
          <w:szCs w:val="20"/>
        </w:rPr>
        <w:t xml:space="preserve"> </w:t>
      </w:r>
      <w:r w:rsidRPr="00A27A50">
        <w:rPr>
          <w:rFonts w:ascii="Verdana" w:hAnsi="Verdana"/>
          <w:b/>
          <w:sz w:val="20"/>
          <w:szCs w:val="20"/>
        </w:rPr>
        <w:t>języka niderlandzkiego;</w:t>
      </w:r>
      <w:r w:rsidRPr="00A27A50">
        <w:rPr>
          <w:rFonts w:ascii="Verdana" w:hAnsi="Verdana" w:cs="Arial"/>
          <w:b/>
          <w:bCs/>
          <w:sz w:val="20"/>
          <w:szCs w:val="20"/>
        </w:rPr>
        <w:t xml:space="preserve"> </w:t>
      </w:r>
      <w:r w:rsidRPr="00A27A50">
        <w:rPr>
          <w:rFonts w:ascii="Verdana" w:hAnsi="Verdana"/>
          <w:b/>
          <w:sz w:val="20"/>
          <w:szCs w:val="20"/>
        </w:rPr>
        <w:t>języka szwedzkiego;</w:t>
      </w:r>
      <w:r w:rsidRPr="00A27A50">
        <w:rPr>
          <w:rFonts w:ascii="Verdana" w:hAnsi="Verdana" w:cs="Arial"/>
          <w:b/>
          <w:bCs/>
          <w:sz w:val="20"/>
          <w:szCs w:val="20"/>
        </w:rPr>
        <w:t xml:space="preserve"> </w:t>
      </w:r>
      <w:r w:rsidRPr="00A27A50">
        <w:rPr>
          <w:rFonts w:ascii="Verdana" w:hAnsi="Verdana"/>
          <w:b/>
          <w:sz w:val="20"/>
          <w:szCs w:val="20"/>
        </w:rPr>
        <w:t>języka greckiego;</w:t>
      </w:r>
      <w:r w:rsidRPr="00A27A50">
        <w:rPr>
          <w:rFonts w:ascii="Verdana" w:hAnsi="Verdana" w:cs="Arial"/>
          <w:b/>
          <w:bCs/>
          <w:sz w:val="20"/>
          <w:szCs w:val="20"/>
        </w:rPr>
        <w:t xml:space="preserve"> </w:t>
      </w:r>
      <w:r w:rsidRPr="00A27A50">
        <w:rPr>
          <w:rFonts w:ascii="Verdana" w:hAnsi="Verdana"/>
          <w:b/>
          <w:sz w:val="20"/>
          <w:szCs w:val="20"/>
        </w:rPr>
        <w:t>języka rumuńskiego;</w:t>
      </w:r>
      <w:r w:rsidRPr="00A27A50">
        <w:rPr>
          <w:rFonts w:ascii="Verdana" w:hAnsi="Verdana" w:cs="Arial"/>
          <w:b/>
          <w:bCs/>
          <w:sz w:val="20"/>
          <w:szCs w:val="20"/>
        </w:rPr>
        <w:t xml:space="preserve"> </w:t>
      </w:r>
      <w:r w:rsidRPr="00A27A50">
        <w:rPr>
          <w:rFonts w:ascii="Verdana" w:hAnsi="Verdana"/>
          <w:b/>
          <w:sz w:val="20"/>
          <w:szCs w:val="20"/>
        </w:rPr>
        <w:t>języka czeskiego;</w:t>
      </w:r>
      <w:r w:rsidRPr="00A27A50">
        <w:rPr>
          <w:rFonts w:ascii="Verdana" w:hAnsi="Verdana" w:cs="Arial"/>
          <w:b/>
          <w:bCs/>
          <w:sz w:val="20"/>
          <w:szCs w:val="20"/>
        </w:rPr>
        <w:t xml:space="preserve"> </w:t>
      </w:r>
      <w:r w:rsidRPr="00A27A50">
        <w:rPr>
          <w:rFonts w:ascii="Verdana" w:hAnsi="Verdana"/>
          <w:b/>
          <w:sz w:val="20"/>
          <w:szCs w:val="20"/>
        </w:rPr>
        <w:t>języka portugalskiego;</w:t>
      </w:r>
      <w:r w:rsidRPr="00A27A50">
        <w:rPr>
          <w:rFonts w:ascii="Verdana" w:hAnsi="Verdana" w:cs="Arial"/>
          <w:b/>
          <w:bCs/>
          <w:sz w:val="20"/>
          <w:szCs w:val="20"/>
        </w:rPr>
        <w:t xml:space="preserve"> </w:t>
      </w:r>
      <w:r w:rsidRPr="00A27A50">
        <w:rPr>
          <w:rFonts w:ascii="Verdana" w:hAnsi="Verdana"/>
          <w:b/>
          <w:sz w:val="20"/>
          <w:szCs w:val="20"/>
        </w:rPr>
        <w:t>języka bułgarskiego;</w:t>
      </w:r>
      <w:r w:rsidRPr="00A27A50">
        <w:rPr>
          <w:rFonts w:ascii="Verdana" w:hAnsi="Verdana" w:cs="Arial"/>
          <w:b/>
          <w:bCs/>
          <w:sz w:val="20"/>
          <w:szCs w:val="20"/>
        </w:rPr>
        <w:t xml:space="preserve"> </w:t>
      </w:r>
      <w:r w:rsidRPr="00A27A50">
        <w:rPr>
          <w:rFonts w:ascii="Verdana" w:hAnsi="Verdana"/>
          <w:b/>
          <w:sz w:val="20"/>
          <w:szCs w:val="20"/>
        </w:rPr>
        <w:t>języka węgierskiego;</w:t>
      </w:r>
      <w:r w:rsidRPr="00A27A50">
        <w:rPr>
          <w:rFonts w:ascii="Verdana" w:hAnsi="Verdana" w:cs="Arial"/>
          <w:b/>
          <w:bCs/>
          <w:sz w:val="20"/>
          <w:szCs w:val="20"/>
        </w:rPr>
        <w:t xml:space="preserve"> </w:t>
      </w:r>
      <w:r w:rsidRPr="00A27A50">
        <w:rPr>
          <w:rFonts w:ascii="Verdana" w:hAnsi="Verdana"/>
          <w:b/>
          <w:sz w:val="20"/>
          <w:szCs w:val="20"/>
        </w:rPr>
        <w:t>języka duńskiego;</w:t>
      </w:r>
      <w:r w:rsidRPr="00A27A50">
        <w:rPr>
          <w:rFonts w:ascii="Verdana" w:hAnsi="Verdana" w:cs="Arial"/>
          <w:b/>
          <w:bCs/>
          <w:sz w:val="20"/>
          <w:szCs w:val="20"/>
        </w:rPr>
        <w:t xml:space="preserve"> </w:t>
      </w:r>
      <w:r w:rsidRPr="00A27A50">
        <w:rPr>
          <w:rFonts w:ascii="Verdana" w:hAnsi="Verdana"/>
          <w:b/>
          <w:sz w:val="20"/>
          <w:szCs w:val="20"/>
        </w:rPr>
        <w:t>języka słowackiego;</w:t>
      </w:r>
      <w:r w:rsidRPr="00A27A50">
        <w:rPr>
          <w:rFonts w:ascii="Verdana" w:hAnsi="Verdana" w:cs="Arial"/>
          <w:b/>
          <w:bCs/>
          <w:sz w:val="20"/>
          <w:szCs w:val="20"/>
        </w:rPr>
        <w:t xml:space="preserve"> </w:t>
      </w:r>
      <w:r w:rsidRPr="00A27A50">
        <w:rPr>
          <w:rFonts w:ascii="Verdana" w:hAnsi="Verdana"/>
          <w:b/>
          <w:sz w:val="20"/>
          <w:szCs w:val="20"/>
        </w:rPr>
        <w:t>języka fińskiego;</w:t>
      </w:r>
      <w:r w:rsidRPr="00A27A50">
        <w:rPr>
          <w:rFonts w:ascii="Verdana" w:hAnsi="Verdana" w:cs="Arial"/>
          <w:b/>
          <w:bCs/>
          <w:sz w:val="20"/>
          <w:szCs w:val="20"/>
        </w:rPr>
        <w:t xml:space="preserve"> </w:t>
      </w:r>
      <w:r w:rsidRPr="00A27A50">
        <w:rPr>
          <w:rFonts w:ascii="Verdana" w:hAnsi="Verdana"/>
          <w:b/>
          <w:sz w:val="20"/>
          <w:szCs w:val="20"/>
        </w:rPr>
        <w:t>języka litewskiego;</w:t>
      </w:r>
      <w:r w:rsidRPr="00A27A50">
        <w:rPr>
          <w:rFonts w:ascii="Verdana" w:hAnsi="Verdana" w:cs="Arial"/>
          <w:b/>
          <w:bCs/>
          <w:sz w:val="20"/>
          <w:szCs w:val="20"/>
        </w:rPr>
        <w:t xml:space="preserve"> </w:t>
      </w:r>
      <w:r w:rsidRPr="00A27A50">
        <w:rPr>
          <w:rFonts w:ascii="Verdana" w:hAnsi="Verdana"/>
          <w:b/>
          <w:sz w:val="20"/>
          <w:szCs w:val="20"/>
        </w:rPr>
        <w:t>języka łotewskiego;</w:t>
      </w:r>
      <w:r w:rsidRPr="00A27A50">
        <w:rPr>
          <w:rFonts w:ascii="Verdana" w:hAnsi="Verdana" w:cs="Arial"/>
          <w:b/>
          <w:bCs/>
          <w:sz w:val="20"/>
          <w:szCs w:val="20"/>
        </w:rPr>
        <w:t xml:space="preserve"> </w:t>
      </w:r>
      <w:r w:rsidRPr="00A27A50">
        <w:rPr>
          <w:rFonts w:ascii="Verdana" w:hAnsi="Verdana"/>
          <w:b/>
          <w:sz w:val="20"/>
          <w:szCs w:val="20"/>
        </w:rPr>
        <w:t>języka estońskiego;</w:t>
      </w:r>
      <w:r w:rsidRPr="00A27A50">
        <w:rPr>
          <w:rFonts w:ascii="Verdana" w:hAnsi="Verdana" w:cs="Arial"/>
          <w:b/>
          <w:bCs/>
          <w:sz w:val="20"/>
          <w:szCs w:val="20"/>
        </w:rPr>
        <w:t xml:space="preserve"> </w:t>
      </w:r>
      <w:r w:rsidRPr="00A27A50">
        <w:rPr>
          <w:rFonts w:ascii="Verdana" w:hAnsi="Verdana"/>
          <w:b/>
          <w:sz w:val="20"/>
          <w:szCs w:val="20"/>
        </w:rPr>
        <w:t>języka słoweńskiego;</w:t>
      </w:r>
      <w:r w:rsidRPr="00A27A50">
        <w:rPr>
          <w:rFonts w:ascii="Verdana" w:hAnsi="Verdana" w:cs="Arial"/>
          <w:b/>
          <w:bCs/>
          <w:sz w:val="20"/>
          <w:szCs w:val="20"/>
        </w:rPr>
        <w:t xml:space="preserve"> </w:t>
      </w:r>
      <w:r w:rsidRPr="00A27A50">
        <w:rPr>
          <w:rFonts w:ascii="Verdana" w:hAnsi="Verdana"/>
          <w:b/>
          <w:sz w:val="20"/>
          <w:szCs w:val="20"/>
        </w:rPr>
        <w:t>języka chorwackiego;</w:t>
      </w:r>
      <w:r w:rsidRPr="00A27A50">
        <w:rPr>
          <w:rFonts w:ascii="Verdana" w:hAnsi="Verdana" w:cs="Arial"/>
          <w:b/>
          <w:bCs/>
          <w:sz w:val="20"/>
          <w:szCs w:val="20"/>
        </w:rPr>
        <w:t xml:space="preserve"> </w:t>
      </w:r>
      <w:r w:rsidRPr="00A27A50">
        <w:rPr>
          <w:rFonts w:ascii="Verdana" w:hAnsi="Verdana"/>
          <w:b/>
          <w:sz w:val="20"/>
          <w:szCs w:val="20"/>
        </w:rPr>
        <w:t>języka chińskiego; języka ukraińskiego</w:t>
      </w:r>
      <w:r w:rsidRPr="00A27A50">
        <w:rPr>
          <w:rFonts w:ascii="Verdana" w:hAnsi="Verdana" w:cs="Arial"/>
          <w:sz w:val="20"/>
          <w:szCs w:val="20"/>
        </w:rPr>
        <w:t>, w okresie objętym umową,</w:t>
      </w:r>
      <w:r w:rsidR="00D15080">
        <w:rPr>
          <w:rFonts w:ascii="Verdana" w:hAnsi="Verdana" w:cs="Arial"/>
          <w:sz w:val="20"/>
          <w:szCs w:val="20"/>
        </w:rPr>
        <w:t xml:space="preserve"> zgodnie z opisem </w:t>
      </w:r>
      <w:r w:rsidR="00E50784">
        <w:rPr>
          <w:rFonts w:ascii="Verdana" w:hAnsi="Verdana" w:cs="Arial"/>
          <w:sz w:val="20"/>
          <w:szCs w:val="20"/>
        </w:rPr>
        <w:t>przedmiotu</w:t>
      </w:r>
      <w:r w:rsidR="00D15080">
        <w:rPr>
          <w:rFonts w:ascii="Verdana" w:hAnsi="Verdana" w:cs="Arial"/>
          <w:sz w:val="20"/>
          <w:szCs w:val="20"/>
        </w:rPr>
        <w:t xml:space="preserve"> zamówienia stanowiącym załącznik nr 1 do umowy,</w:t>
      </w:r>
    </w:p>
    <w:p w:rsidR="004B0EBA" w:rsidRPr="00A27A50" w:rsidRDefault="004B0EBA" w:rsidP="005609E7">
      <w:pPr>
        <w:numPr>
          <w:ilvl w:val="0"/>
          <w:numId w:val="61"/>
        </w:numPr>
        <w:tabs>
          <w:tab w:val="clear" w:pos="720"/>
          <w:tab w:val="num" w:pos="426"/>
        </w:tabs>
        <w:ind w:left="426"/>
        <w:jc w:val="both"/>
        <w:rPr>
          <w:rFonts w:ascii="Verdana" w:hAnsi="Verdana" w:cs="Arial"/>
          <w:sz w:val="20"/>
          <w:szCs w:val="20"/>
        </w:rPr>
      </w:pPr>
      <w:r w:rsidRPr="00A27A50">
        <w:rPr>
          <w:rFonts w:ascii="Verdana" w:hAnsi="Verdana" w:cs="Arial"/>
          <w:sz w:val="20"/>
          <w:szCs w:val="20"/>
        </w:rPr>
        <w:t xml:space="preserve">Przekazywanie dokumentów do tłumaczenia będzie realizowane elektronicznie, </w:t>
      </w:r>
      <w:r w:rsidRPr="00A27A50">
        <w:rPr>
          <w:rFonts w:ascii="Verdana" w:hAnsi="Verdana" w:cs="Arial"/>
          <w:sz w:val="20"/>
          <w:szCs w:val="20"/>
        </w:rPr>
        <w:br/>
        <w:t>w drodze jednostkowych zleceń.</w:t>
      </w:r>
    </w:p>
    <w:p w:rsidR="004B0EBA" w:rsidRPr="00A27A50" w:rsidRDefault="004B0EBA" w:rsidP="005609E7">
      <w:pPr>
        <w:numPr>
          <w:ilvl w:val="0"/>
          <w:numId w:val="61"/>
        </w:numPr>
        <w:tabs>
          <w:tab w:val="clear" w:pos="720"/>
          <w:tab w:val="num" w:pos="426"/>
        </w:tabs>
        <w:ind w:left="426"/>
        <w:jc w:val="both"/>
        <w:rPr>
          <w:rFonts w:ascii="Verdana" w:hAnsi="Verdana" w:cs="Arial"/>
          <w:sz w:val="20"/>
          <w:szCs w:val="20"/>
        </w:rPr>
      </w:pPr>
      <w:r w:rsidRPr="00A27A50">
        <w:rPr>
          <w:rFonts w:ascii="Verdana" w:hAnsi="Verdana" w:cs="Arial"/>
          <w:sz w:val="20"/>
          <w:szCs w:val="20"/>
        </w:rPr>
        <w:t xml:space="preserve">Wykonawcy, na jego prośbę, może zostać przekazana również wersja papierowa dokumentu do tłumaczenia. Wówczas Wykonawca zapewni odbiór wersji papierowej od Zamawiającego. </w:t>
      </w:r>
    </w:p>
    <w:p w:rsidR="004B0EBA" w:rsidRPr="00A27A50" w:rsidRDefault="004B0EBA" w:rsidP="004B0EBA">
      <w:pPr>
        <w:ind w:left="360"/>
        <w:jc w:val="both"/>
        <w:rPr>
          <w:rFonts w:ascii="Verdana" w:hAnsi="Verdana" w:cs="Arial"/>
          <w:sz w:val="20"/>
          <w:szCs w:val="20"/>
        </w:rPr>
      </w:pPr>
    </w:p>
    <w:p w:rsidR="004B0EBA" w:rsidRPr="00A27A50" w:rsidRDefault="004B0EBA" w:rsidP="004B0EBA">
      <w:pPr>
        <w:jc w:val="center"/>
        <w:rPr>
          <w:rFonts w:ascii="Verdana" w:hAnsi="Verdana" w:cs="Arial"/>
          <w:b/>
          <w:sz w:val="20"/>
          <w:szCs w:val="20"/>
        </w:rPr>
      </w:pPr>
      <w:r w:rsidRPr="00A27A50">
        <w:rPr>
          <w:rFonts w:ascii="Verdana" w:hAnsi="Verdana" w:cs="Arial"/>
          <w:b/>
          <w:sz w:val="20"/>
          <w:szCs w:val="20"/>
        </w:rPr>
        <w:t>§2</w:t>
      </w:r>
    </w:p>
    <w:p w:rsidR="004B0EBA" w:rsidRDefault="00CC1734" w:rsidP="004B0EBA">
      <w:pPr>
        <w:jc w:val="both"/>
        <w:rPr>
          <w:rFonts w:ascii="Verdana" w:hAnsi="Verdana" w:cs="Arial"/>
          <w:sz w:val="20"/>
          <w:szCs w:val="20"/>
        </w:rPr>
      </w:pPr>
      <w:r w:rsidRPr="00CC1734">
        <w:rPr>
          <w:rFonts w:ascii="Verdana" w:hAnsi="Verdana" w:cs="Arial"/>
          <w:sz w:val="20"/>
          <w:szCs w:val="20"/>
        </w:rPr>
        <w:t>Umowa będzie obowiązywała w okresie 24 miesięcy od dnia zawarcia umowy lub do wyczerpania kwoty, o której mowa w §</w:t>
      </w:r>
      <w:r w:rsidR="00810909">
        <w:rPr>
          <w:rFonts w:ascii="Verdana" w:hAnsi="Verdana" w:cs="Arial"/>
          <w:sz w:val="20"/>
          <w:szCs w:val="20"/>
        </w:rPr>
        <w:t>6</w:t>
      </w:r>
      <w:r w:rsidRPr="00CC1734">
        <w:rPr>
          <w:rFonts w:ascii="Verdana" w:hAnsi="Verdana" w:cs="Arial"/>
          <w:sz w:val="20"/>
          <w:szCs w:val="20"/>
        </w:rPr>
        <w:t xml:space="preserve"> ust. 1</w:t>
      </w:r>
      <w:r>
        <w:rPr>
          <w:rFonts w:ascii="Verdana" w:hAnsi="Verdana" w:cs="Arial"/>
          <w:sz w:val="20"/>
          <w:szCs w:val="20"/>
        </w:rPr>
        <w:t>.</w:t>
      </w:r>
    </w:p>
    <w:p w:rsidR="00CC1734" w:rsidRPr="00A27A50" w:rsidRDefault="00CC1734" w:rsidP="004B0EBA">
      <w:pPr>
        <w:jc w:val="both"/>
        <w:rPr>
          <w:rFonts w:ascii="Verdana" w:hAnsi="Verdana" w:cs="Arial"/>
          <w:sz w:val="20"/>
          <w:szCs w:val="20"/>
        </w:rPr>
      </w:pPr>
    </w:p>
    <w:p w:rsidR="004B0EBA" w:rsidRPr="00A27A50" w:rsidRDefault="004B0EBA" w:rsidP="005D14BE">
      <w:pPr>
        <w:jc w:val="center"/>
        <w:rPr>
          <w:rFonts w:ascii="Verdana" w:hAnsi="Verdana" w:cs="Arial"/>
          <w:b/>
          <w:sz w:val="20"/>
          <w:szCs w:val="20"/>
        </w:rPr>
      </w:pPr>
      <w:r w:rsidRPr="00A27A50">
        <w:rPr>
          <w:rFonts w:ascii="Verdana" w:hAnsi="Verdana" w:cs="Arial"/>
          <w:b/>
          <w:sz w:val="20"/>
          <w:szCs w:val="20"/>
        </w:rPr>
        <w:t>§3</w:t>
      </w:r>
    </w:p>
    <w:p w:rsidR="004B0EBA" w:rsidRPr="00A27A50" w:rsidRDefault="004B0EBA" w:rsidP="005609E7">
      <w:pPr>
        <w:numPr>
          <w:ilvl w:val="0"/>
          <w:numId w:val="62"/>
        </w:numPr>
        <w:jc w:val="both"/>
        <w:rPr>
          <w:rFonts w:ascii="Verdana" w:hAnsi="Verdana" w:cs="Arial"/>
          <w:sz w:val="20"/>
          <w:szCs w:val="20"/>
        </w:rPr>
      </w:pPr>
      <w:r w:rsidRPr="00A27A50">
        <w:rPr>
          <w:rFonts w:ascii="Verdana" w:hAnsi="Verdana" w:cs="Arial"/>
          <w:sz w:val="20"/>
          <w:szCs w:val="20"/>
        </w:rPr>
        <w:t>Pisemne tłumaczenie dokumentów będzie wykonane:</w:t>
      </w:r>
    </w:p>
    <w:p w:rsidR="004B0EBA" w:rsidRPr="00A27A50" w:rsidRDefault="004B0EBA" w:rsidP="005609E7">
      <w:pPr>
        <w:numPr>
          <w:ilvl w:val="0"/>
          <w:numId w:val="59"/>
        </w:numPr>
        <w:contextualSpacing/>
        <w:jc w:val="both"/>
        <w:rPr>
          <w:rFonts w:ascii="Verdana" w:hAnsi="Verdana" w:cs="Arial"/>
          <w:sz w:val="20"/>
          <w:szCs w:val="20"/>
        </w:rPr>
      </w:pPr>
      <w:r w:rsidRPr="00A27A50">
        <w:rPr>
          <w:rFonts w:ascii="Verdana" w:hAnsi="Verdana" w:cs="Arial"/>
          <w:sz w:val="20"/>
          <w:szCs w:val="20"/>
        </w:rPr>
        <w:t>w trybie zwykłym, w terminie  48 godzin</w:t>
      </w:r>
      <w:r w:rsidRPr="00A27A50">
        <w:rPr>
          <w:rFonts w:ascii="Verdana" w:hAnsi="Verdana" w:cs="Arial"/>
          <w:b/>
          <w:sz w:val="20"/>
          <w:szCs w:val="20"/>
        </w:rPr>
        <w:t>,</w:t>
      </w:r>
      <w:r w:rsidRPr="00A27A50">
        <w:rPr>
          <w:rFonts w:ascii="Verdana" w:hAnsi="Verdana" w:cs="Arial"/>
          <w:sz w:val="20"/>
          <w:szCs w:val="20"/>
        </w:rPr>
        <w:t xml:space="preserve"> </w:t>
      </w:r>
    </w:p>
    <w:p w:rsidR="004B0EBA" w:rsidRPr="00A27A50" w:rsidRDefault="004B0EBA" w:rsidP="005609E7">
      <w:pPr>
        <w:numPr>
          <w:ilvl w:val="0"/>
          <w:numId w:val="59"/>
        </w:numPr>
        <w:contextualSpacing/>
        <w:jc w:val="both"/>
        <w:rPr>
          <w:rFonts w:ascii="Verdana" w:hAnsi="Verdana" w:cs="Arial"/>
          <w:sz w:val="20"/>
          <w:szCs w:val="20"/>
        </w:rPr>
      </w:pPr>
      <w:r w:rsidRPr="00A27A50">
        <w:rPr>
          <w:rFonts w:ascii="Verdana" w:hAnsi="Verdana" w:cs="Arial"/>
          <w:sz w:val="20"/>
          <w:szCs w:val="20"/>
        </w:rPr>
        <w:t xml:space="preserve">w trybie pilnym, w terminie 24 godziny, </w:t>
      </w:r>
    </w:p>
    <w:p w:rsidR="004B0EBA" w:rsidRPr="00A27A50" w:rsidRDefault="004B0EBA" w:rsidP="005609E7">
      <w:pPr>
        <w:numPr>
          <w:ilvl w:val="0"/>
          <w:numId w:val="59"/>
        </w:numPr>
        <w:contextualSpacing/>
        <w:jc w:val="both"/>
        <w:rPr>
          <w:rFonts w:ascii="Verdana" w:hAnsi="Verdana" w:cs="Arial"/>
          <w:sz w:val="20"/>
          <w:szCs w:val="20"/>
        </w:rPr>
      </w:pPr>
      <w:r w:rsidRPr="00A27A50">
        <w:rPr>
          <w:rFonts w:ascii="Verdana" w:hAnsi="Verdana" w:cs="Arial"/>
          <w:sz w:val="20"/>
          <w:szCs w:val="20"/>
        </w:rPr>
        <w:t>w trybie ekspresowym, w terminie 6 godzin,</w:t>
      </w:r>
    </w:p>
    <w:p w:rsidR="004B0EBA" w:rsidRPr="00A27A50" w:rsidRDefault="004B0EBA" w:rsidP="004B0EBA">
      <w:pPr>
        <w:ind w:left="360"/>
        <w:jc w:val="both"/>
        <w:rPr>
          <w:rFonts w:ascii="Verdana" w:hAnsi="Verdana" w:cs="Arial"/>
          <w:sz w:val="20"/>
          <w:szCs w:val="20"/>
        </w:rPr>
      </w:pPr>
      <w:r w:rsidRPr="00A27A50">
        <w:rPr>
          <w:rFonts w:ascii="Verdana" w:hAnsi="Verdana" w:cs="Arial"/>
          <w:sz w:val="20"/>
          <w:szCs w:val="20"/>
        </w:rPr>
        <w:lastRenderedPageBreak/>
        <w:t>od dnia i godziny przekazania przez Zamawiającego jednostkowego zlecenia, na wskazany przez Wykonawcę adres/y e-mail ………………………………………………..</w:t>
      </w:r>
    </w:p>
    <w:p w:rsidR="004B0EBA" w:rsidRPr="00A27A50" w:rsidRDefault="004B0EBA" w:rsidP="005609E7">
      <w:pPr>
        <w:numPr>
          <w:ilvl w:val="0"/>
          <w:numId w:val="62"/>
        </w:numPr>
        <w:contextualSpacing/>
        <w:jc w:val="both"/>
        <w:rPr>
          <w:rFonts w:ascii="Verdana" w:hAnsi="Verdana" w:cs="Arial"/>
          <w:sz w:val="20"/>
          <w:szCs w:val="20"/>
        </w:rPr>
      </w:pPr>
      <w:r w:rsidRPr="00A27A50">
        <w:rPr>
          <w:rFonts w:ascii="Verdana" w:hAnsi="Verdana" w:cs="Arial"/>
          <w:sz w:val="20"/>
          <w:szCs w:val="20"/>
        </w:rPr>
        <w:t xml:space="preserve">Przetłumaczone dokumenty zostaną przekazane przez Wykonawcę w formie elektronicznej, w wersji edytowalnej, na adres/y e-mail Zamawiającego: …………………..……………………………………..…………………………………… </w:t>
      </w:r>
    </w:p>
    <w:p w:rsidR="004B0EBA" w:rsidRPr="00A27A50" w:rsidRDefault="004B0EBA" w:rsidP="005609E7">
      <w:pPr>
        <w:numPr>
          <w:ilvl w:val="0"/>
          <w:numId w:val="62"/>
        </w:numPr>
        <w:contextualSpacing/>
        <w:jc w:val="both"/>
        <w:rPr>
          <w:rFonts w:ascii="Verdana" w:hAnsi="Verdana" w:cs="Arial"/>
          <w:sz w:val="20"/>
          <w:szCs w:val="20"/>
        </w:rPr>
      </w:pPr>
      <w:r w:rsidRPr="00A27A50">
        <w:rPr>
          <w:rFonts w:ascii="Verdana" w:hAnsi="Verdana" w:cs="Arial"/>
          <w:sz w:val="20"/>
          <w:szCs w:val="20"/>
        </w:rPr>
        <w:t xml:space="preserve">Zamawiający dokona potwierdzenia odbioru tłumaczenia, nie później niż w terminie </w:t>
      </w:r>
      <w:r w:rsidRPr="00A27A50">
        <w:rPr>
          <w:rFonts w:ascii="Verdana" w:hAnsi="Verdana" w:cs="Arial"/>
          <w:sz w:val="20"/>
          <w:szCs w:val="20"/>
        </w:rPr>
        <w:br/>
      </w:r>
      <w:r w:rsidRPr="00A27A50">
        <w:rPr>
          <w:rFonts w:ascii="Verdana" w:hAnsi="Verdana" w:cs="Arial"/>
          <w:b/>
          <w:sz w:val="20"/>
          <w:szCs w:val="20"/>
        </w:rPr>
        <w:t>7 dni</w:t>
      </w:r>
      <w:r w:rsidRPr="00A27A50">
        <w:rPr>
          <w:rFonts w:ascii="Verdana" w:hAnsi="Verdana" w:cs="Arial"/>
          <w:sz w:val="20"/>
          <w:szCs w:val="20"/>
        </w:rPr>
        <w:t xml:space="preserve"> od dnia przekazania przez Wykonawcę Zamawiającemu przetłumaczonych dokumentów, lub w terminie tym wskaże na ewentualne zastrzeżenia do wykonanego tłumaczenia, w formie elektronicznej na adres lub adresy e-mail, z którego/ z których przesłane zostaną przetłumaczone dokumenty.</w:t>
      </w:r>
    </w:p>
    <w:p w:rsidR="004B0EBA" w:rsidRPr="00A27A50" w:rsidRDefault="004B0EBA" w:rsidP="005609E7">
      <w:pPr>
        <w:numPr>
          <w:ilvl w:val="0"/>
          <w:numId w:val="62"/>
        </w:numPr>
        <w:contextualSpacing/>
        <w:jc w:val="both"/>
        <w:rPr>
          <w:rFonts w:ascii="Verdana" w:hAnsi="Verdana" w:cs="Arial"/>
          <w:sz w:val="20"/>
          <w:szCs w:val="20"/>
        </w:rPr>
      </w:pPr>
      <w:r w:rsidRPr="00A27A50">
        <w:rPr>
          <w:rFonts w:ascii="Verdana" w:hAnsi="Verdana" w:cs="Arial"/>
          <w:sz w:val="20"/>
          <w:szCs w:val="20"/>
        </w:rPr>
        <w:t>W przypadku stwierdzenia przez Zamawiającego, że tłumaczenie zostało wykonane nienależycie, Wykonawca przekaże w formie elektronicznej na adresy e-mail, o których mowa w ust.1, poprawione tłumaczenie w terminie odpowiednio:</w:t>
      </w:r>
    </w:p>
    <w:p w:rsidR="004B0EBA" w:rsidRPr="00A27A50" w:rsidRDefault="004B0EBA" w:rsidP="005609E7">
      <w:pPr>
        <w:numPr>
          <w:ilvl w:val="0"/>
          <w:numId w:val="73"/>
        </w:numPr>
        <w:contextualSpacing/>
        <w:jc w:val="both"/>
        <w:rPr>
          <w:rFonts w:ascii="Verdana" w:hAnsi="Verdana" w:cs="Arial"/>
          <w:sz w:val="20"/>
          <w:szCs w:val="20"/>
        </w:rPr>
      </w:pPr>
      <w:r w:rsidRPr="00A27A50">
        <w:rPr>
          <w:rFonts w:ascii="Verdana" w:hAnsi="Verdana" w:cs="Arial"/>
          <w:sz w:val="20"/>
          <w:szCs w:val="20"/>
        </w:rPr>
        <w:t xml:space="preserve">dla tłumaczeń w trybie zwykłym - w terminie  </w:t>
      </w:r>
      <w:r w:rsidRPr="00A27A50">
        <w:rPr>
          <w:rFonts w:ascii="Verdana" w:hAnsi="Verdana" w:cs="Arial"/>
          <w:b/>
          <w:sz w:val="20"/>
          <w:szCs w:val="20"/>
        </w:rPr>
        <w:t>24 godzin,</w:t>
      </w:r>
      <w:r w:rsidRPr="00A27A50">
        <w:rPr>
          <w:rFonts w:ascii="Verdana" w:hAnsi="Verdana" w:cs="Arial"/>
          <w:sz w:val="20"/>
          <w:szCs w:val="20"/>
        </w:rPr>
        <w:t xml:space="preserve"> </w:t>
      </w:r>
    </w:p>
    <w:p w:rsidR="004B0EBA" w:rsidRPr="00A27A50" w:rsidRDefault="004B0EBA" w:rsidP="005609E7">
      <w:pPr>
        <w:numPr>
          <w:ilvl w:val="0"/>
          <w:numId w:val="73"/>
        </w:numPr>
        <w:contextualSpacing/>
        <w:jc w:val="both"/>
        <w:rPr>
          <w:rFonts w:ascii="Verdana" w:hAnsi="Verdana" w:cs="Arial"/>
          <w:sz w:val="20"/>
          <w:szCs w:val="20"/>
        </w:rPr>
      </w:pPr>
      <w:r w:rsidRPr="00A27A50">
        <w:rPr>
          <w:rFonts w:ascii="Verdana" w:hAnsi="Verdana" w:cs="Arial"/>
          <w:sz w:val="20"/>
          <w:szCs w:val="20"/>
        </w:rPr>
        <w:t xml:space="preserve">dla tłumaczeń w trybie pilnym - w terminie </w:t>
      </w:r>
      <w:r w:rsidRPr="00A27A50">
        <w:rPr>
          <w:rFonts w:ascii="Verdana" w:hAnsi="Verdana" w:cs="Arial"/>
          <w:b/>
          <w:sz w:val="20"/>
          <w:szCs w:val="20"/>
        </w:rPr>
        <w:t>12 godzin</w:t>
      </w:r>
      <w:r w:rsidRPr="00A27A50">
        <w:rPr>
          <w:rFonts w:ascii="Verdana" w:hAnsi="Verdana" w:cs="Arial"/>
          <w:sz w:val="20"/>
          <w:szCs w:val="20"/>
        </w:rPr>
        <w:t xml:space="preserve">, </w:t>
      </w:r>
    </w:p>
    <w:p w:rsidR="004B0EBA" w:rsidRPr="00A27A50" w:rsidRDefault="004B0EBA" w:rsidP="005609E7">
      <w:pPr>
        <w:numPr>
          <w:ilvl w:val="0"/>
          <w:numId w:val="73"/>
        </w:numPr>
        <w:contextualSpacing/>
        <w:jc w:val="both"/>
        <w:rPr>
          <w:rFonts w:ascii="Verdana" w:hAnsi="Verdana" w:cs="Arial"/>
          <w:sz w:val="20"/>
          <w:szCs w:val="20"/>
        </w:rPr>
      </w:pPr>
      <w:r w:rsidRPr="00A27A50">
        <w:rPr>
          <w:rFonts w:ascii="Verdana" w:hAnsi="Verdana" w:cs="Arial"/>
          <w:sz w:val="20"/>
          <w:szCs w:val="20"/>
        </w:rPr>
        <w:t xml:space="preserve">dla tłumaczeń w trybie ekspresowym - w terminie </w:t>
      </w:r>
      <w:r w:rsidRPr="00A27A50">
        <w:rPr>
          <w:rFonts w:ascii="Verdana" w:hAnsi="Verdana" w:cs="Arial"/>
          <w:b/>
          <w:sz w:val="20"/>
          <w:szCs w:val="20"/>
        </w:rPr>
        <w:t>2 godzin</w:t>
      </w:r>
    </w:p>
    <w:p w:rsidR="004B0EBA" w:rsidRPr="00A27A50" w:rsidRDefault="004B0EBA" w:rsidP="004B0EBA">
      <w:pPr>
        <w:ind w:left="360"/>
        <w:contextualSpacing/>
        <w:jc w:val="both"/>
        <w:rPr>
          <w:rFonts w:ascii="Verdana" w:hAnsi="Verdana" w:cs="Arial"/>
          <w:sz w:val="20"/>
          <w:szCs w:val="20"/>
        </w:rPr>
      </w:pPr>
      <w:r w:rsidRPr="00A27A50">
        <w:rPr>
          <w:rFonts w:ascii="Verdana" w:hAnsi="Verdana" w:cs="Arial"/>
          <w:sz w:val="20"/>
          <w:szCs w:val="20"/>
        </w:rPr>
        <w:t>od dnia przekazania przez Zamawiającego wezwania do usunięcia zastrzeżeń.</w:t>
      </w:r>
    </w:p>
    <w:p w:rsidR="004B0EBA" w:rsidRDefault="004B0EBA" w:rsidP="005609E7">
      <w:pPr>
        <w:numPr>
          <w:ilvl w:val="0"/>
          <w:numId w:val="62"/>
        </w:numPr>
        <w:contextualSpacing/>
        <w:jc w:val="both"/>
        <w:rPr>
          <w:rFonts w:ascii="Verdana" w:hAnsi="Verdana" w:cs="Arial"/>
          <w:sz w:val="20"/>
          <w:szCs w:val="20"/>
        </w:rPr>
      </w:pPr>
      <w:r w:rsidRPr="00A27A50">
        <w:rPr>
          <w:rFonts w:ascii="Verdana" w:hAnsi="Verdana" w:cs="Arial"/>
          <w:sz w:val="20"/>
          <w:szCs w:val="20"/>
        </w:rPr>
        <w:t xml:space="preserve">W przypadku stwierdzenia przez Zamawiającego, że tłumaczenie nie zostało poprawione w sposób należyty, Zamawiający poinformuje o tym Wykonawcę – </w:t>
      </w:r>
      <w:r w:rsidRPr="00A27A50">
        <w:rPr>
          <w:rFonts w:ascii="Verdana" w:hAnsi="Verdana" w:cs="Arial"/>
          <w:sz w:val="20"/>
          <w:szCs w:val="20"/>
        </w:rPr>
        <w:br/>
        <w:t xml:space="preserve">w drodze korespondencji elektronicznej – w terminie </w:t>
      </w:r>
      <w:r w:rsidRPr="00A27A50">
        <w:rPr>
          <w:rFonts w:ascii="Verdana" w:hAnsi="Verdana" w:cs="Arial"/>
          <w:b/>
          <w:sz w:val="20"/>
          <w:szCs w:val="20"/>
        </w:rPr>
        <w:t>7 dni</w:t>
      </w:r>
      <w:r w:rsidRPr="00A27A50">
        <w:rPr>
          <w:rFonts w:ascii="Verdana" w:hAnsi="Verdana" w:cs="Arial"/>
          <w:sz w:val="20"/>
          <w:szCs w:val="20"/>
        </w:rPr>
        <w:t xml:space="preserve"> od dnia przekazania poprawionego tłumaczenia, a w przypadku nieprzekazania takiej wersji – w terminie </w:t>
      </w:r>
      <w:r w:rsidRPr="00A27A50">
        <w:rPr>
          <w:rFonts w:ascii="Verdana" w:hAnsi="Verdana" w:cs="Arial"/>
          <w:b/>
          <w:sz w:val="20"/>
          <w:szCs w:val="20"/>
        </w:rPr>
        <w:t>7 dni</w:t>
      </w:r>
      <w:r w:rsidRPr="00A27A50">
        <w:rPr>
          <w:rFonts w:ascii="Verdana" w:hAnsi="Verdana" w:cs="Arial"/>
          <w:sz w:val="20"/>
          <w:szCs w:val="20"/>
        </w:rPr>
        <w:t xml:space="preserve"> od ostatniego dnia, w którym taka wersja powinna zostać, zgodnie z ust. 3 przekazana, oraz obniży wynagrodzenie Wykonawcy o karę umowną w wysokości </w:t>
      </w:r>
      <w:r w:rsidRPr="00A27A50">
        <w:rPr>
          <w:rFonts w:ascii="Verdana" w:hAnsi="Verdana" w:cs="Arial"/>
          <w:b/>
          <w:sz w:val="20"/>
          <w:szCs w:val="20"/>
        </w:rPr>
        <w:t>10 %</w:t>
      </w:r>
      <w:r w:rsidRPr="00A27A50">
        <w:rPr>
          <w:rFonts w:ascii="Verdana" w:hAnsi="Verdana" w:cs="Arial"/>
          <w:sz w:val="20"/>
          <w:szCs w:val="20"/>
        </w:rPr>
        <w:t xml:space="preserve"> wartości wynagrodzenia, za to tłumaczenie.</w:t>
      </w:r>
    </w:p>
    <w:p w:rsidR="00267329" w:rsidRDefault="00267329" w:rsidP="00267329">
      <w:pPr>
        <w:contextualSpacing/>
        <w:jc w:val="both"/>
        <w:rPr>
          <w:rFonts w:ascii="Verdana" w:hAnsi="Verdana" w:cs="Arial"/>
          <w:sz w:val="20"/>
          <w:szCs w:val="20"/>
        </w:rPr>
      </w:pPr>
    </w:p>
    <w:p w:rsidR="00267329" w:rsidRPr="00810909" w:rsidRDefault="00267329" w:rsidP="00267329">
      <w:pPr>
        <w:ind w:firstLine="360"/>
        <w:jc w:val="center"/>
        <w:rPr>
          <w:rFonts w:ascii="Verdana" w:hAnsi="Verdana" w:cs="Arial"/>
          <w:b/>
          <w:sz w:val="20"/>
          <w:szCs w:val="20"/>
        </w:rPr>
      </w:pPr>
      <w:r w:rsidRPr="00810909">
        <w:rPr>
          <w:rFonts w:ascii="Verdana" w:hAnsi="Verdana" w:cs="Arial"/>
          <w:b/>
          <w:sz w:val="20"/>
          <w:szCs w:val="20"/>
        </w:rPr>
        <w:t>§4</w:t>
      </w:r>
    </w:p>
    <w:p w:rsidR="00267329" w:rsidRDefault="00267329" w:rsidP="00810909">
      <w:pPr>
        <w:pStyle w:val="Akapitzlist"/>
        <w:numPr>
          <w:ilvl w:val="0"/>
          <w:numId w:val="88"/>
        </w:numPr>
        <w:spacing w:line="240" w:lineRule="auto"/>
        <w:ind w:left="426" w:hanging="426"/>
        <w:contextualSpacing/>
        <w:jc w:val="both"/>
        <w:rPr>
          <w:rFonts w:ascii="Verdana" w:hAnsi="Verdana"/>
          <w:sz w:val="20"/>
          <w:szCs w:val="20"/>
          <w:lang w:eastAsia="pl-PL"/>
        </w:rPr>
      </w:pPr>
      <w:r w:rsidRPr="004F0980">
        <w:rPr>
          <w:rFonts w:ascii="Verdana" w:hAnsi="Verdana"/>
          <w:sz w:val="20"/>
          <w:szCs w:val="20"/>
          <w:lang w:eastAsia="pl-PL"/>
        </w:rPr>
        <w:t xml:space="preserve">Za </w:t>
      </w:r>
      <w:r>
        <w:rPr>
          <w:rFonts w:ascii="Verdana" w:hAnsi="Verdana"/>
          <w:sz w:val="20"/>
          <w:szCs w:val="20"/>
          <w:lang w:eastAsia="pl-PL"/>
        </w:rPr>
        <w:t>jednostkę obliczeniową przyjmuje się 1 stronę obliczeniową (1800 znaków z odstępami) tłumaczenia.</w:t>
      </w:r>
    </w:p>
    <w:p w:rsidR="00267329" w:rsidRDefault="00267329" w:rsidP="00810909">
      <w:pPr>
        <w:pStyle w:val="Akapitzlist"/>
        <w:numPr>
          <w:ilvl w:val="0"/>
          <w:numId w:val="88"/>
        </w:numPr>
        <w:spacing w:line="240" w:lineRule="auto"/>
        <w:ind w:left="426" w:hanging="426"/>
        <w:contextualSpacing/>
        <w:jc w:val="both"/>
        <w:rPr>
          <w:rFonts w:ascii="Verdana" w:hAnsi="Verdana"/>
          <w:sz w:val="20"/>
          <w:szCs w:val="20"/>
          <w:lang w:eastAsia="pl-PL"/>
        </w:rPr>
      </w:pPr>
      <w:r>
        <w:rPr>
          <w:rFonts w:ascii="Verdana" w:hAnsi="Verdana"/>
          <w:sz w:val="20"/>
          <w:szCs w:val="20"/>
          <w:lang w:eastAsia="pl-PL"/>
        </w:rPr>
        <w:t>Przez stronę obliczeniową rozumie się stronę przetłumaczonego tekstu. Liczenie znaków będzie dokonywane w MS Word za pomocą narzędzia „Statystyka wyrazów” na podstawie tekstu wyjściowego (przetłumaczonego, zweryfikowanego), zaś wynik końcowy jest zaokrąglany w górę do pół strony.</w:t>
      </w:r>
    </w:p>
    <w:p w:rsidR="00267329" w:rsidRDefault="00267329" w:rsidP="00810909">
      <w:pPr>
        <w:pStyle w:val="Akapitzlist"/>
        <w:numPr>
          <w:ilvl w:val="0"/>
          <w:numId w:val="88"/>
        </w:numPr>
        <w:spacing w:line="240" w:lineRule="auto"/>
        <w:ind w:left="426" w:hanging="426"/>
        <w:contextualSpacing/>
        <w:jc w:val="both"/>
        <w:rPr>
          <w:rFonts w:ascii="Verdana" w:hAnsi="Verdana"/>
          <w:sz w:val="20"/>
          <w:szCs w:val="20"/>
          <w:lang w:eastAsia="pl-PL"/>
        </w:rPr>
      </w:pPr>
      <w:r>
        <w:rPr>
          <w:rFonts w:ascii="Verdana" w:hAnsi="Verdana"/>
          <w:sz w:val="20"/>
          <w:szCs w:val="20"/>
          <w:lang w:eastAsia="pl-PL"/>
        </w:rPr>
        <w:t>Wykonawca przekaże Zamawiającemu dane tłumacza, który będzie realizował zlecenie, w terminie wskazanym przez Zamawiającego na zleceniu, na adresy e-mail Zamawiającego: ………………………………………………………………………………………..</w:t>
      </w:r>
    </w:p>
    <w:p w:rsidR="00267329" w:rsidRDefault="00267329" w:rsidP="00810909">
      <w:pPr>
        <w:pStyle w:val="Akapitzlist"/>
        <w:numPr>
          <w:ilvl w:val="0"/>
          <w:numId w:val="88"/>
        </w:numPr>
        <w:spacing w:line="240" w:lineRule="auto"/>
        <w:ind w:left="426" w:hanging="426"/>
        <w:contextualSpacing/>
        <w:jc w:val="both"/>
        <w:rPr>
          <w:rFonts w:ascii="Verdana" w:hAnsi="Verdana"/>
          <w:sz w:val="20"/>
          <w:szCs w:val="20"/>
          <w:lang w:eastAsia="pl-PL"/>
        </w:rPr>
      </w:pPr>
      <w:r>
        <w:rPr>
          <w:rFonts w:ascii="Verdana" w:hAnsi="Verdana"/>
          <w:sz w:val="20"/>
          <w:szCs w:val="20"/>
          <w:lang w:eastAsia="pl-PL"/>
        </w:rPr>
        <w:t>Zamawiający zastrzega sobie możliwość niezaakceptowania wskazanych tłumaczy. W takiej sytuacji Wykonawca wskaże inne osoby do realizacji zlecenia.</w:t>
      </w:r>
    </w:p>
    <w:p w:rsidR="00267329" w:rsidRPr="004F0980" w:rsidRDefault="00267329" w:rsidP="00810909">
      <w:pPr>
        <w:pStyle w:val="Akapitzlist"/>
        <w:numPr>
          <w:ilvl w:val="0"/>
          <w:numId w:val="88"/>
        </w:numPr>
        <w:spacing w:line="240" w:lineRule="auto"/>
        <w:ind w:left="426" w:hanging="426"/>
        <w:contextualSpacing/>
        <w:jc w:val="both"/>
        <w:rPr>
          <w:rFonts w:ascii="Verdana" w:hAnsi="Verdana"/>
          <w:sz w:val="20"/>
          <w:szCs w:val="20"/>
          <w:lang w:eastAsia="pl-PL"/>
        </w:rPr>
      </w:pPr>
      <w:r>
        <w:rPr>
          <w:rFonts w:ascii="Verdana" w:hAnsi="Verdana"/>
          <w:sz w:val="20"/>
          <w:szCs w:val="20"/>
          <w:lang w:eastAsia="pl-PL"/>
        </w:rPr>
        <w:t>Zamawiający zastrzega sobie w każdym czasie możliwość rezygnacji z wykonania tłumaczenia przez tego tłumacza, bez podania przyczyny.</w:t>
      </w:r>
    </w:p>
    <w:p w:rsidR="004B0EBA" w:rsidRPr="00A27A50" w:rsidRDefault="004B0EBA" w:rsidP="004B0EBA">
      <w:pPr>
        <w:rPr>
          <w:rFonts w:ascii="Verdana" w:hAnsi="Verdana" w:cs="Arial"/>
          <w:b/>
          <w:sz w:val="20"/>
          <w:szCs w:val="20"/>
        </w:rPr>
      </w:pPr>
    </w:p>
    <w:p w:rsidR="004B0EBA" w:rsidRPr="00A27A50" w:rsidRDefault="004B0EBA" w:rsidP="004B0EBA">
      <w:pPr>
        <w:ind w:firstLine="360"/>
        <w:jc w:val="center"/>
        <w:rPr>
          <w:rFonts w:ascii="Verdana" w:hAnsi="Verdana" w:cs="Arial"/>
          <w:b/>
          <w:sz w:val="20"/>
          <w:szCs w:val="20"/>
        </w:rPr>
      </w:pPr>
      <w:r w:rsidRPr="00A27A50">
        <w:rPr>
          <w:rFonts w:ascii="Verdana" w:hAnsi="Verdana" w:cs="Arial"/>
          <w:b/>
          <w:sz w:val="20"/>
          <w:szCs w:val="20"/>
        </w:rPr>
        <w:t>§</w:t>
      </w:r>
      <w:r w:rsidR="00810909">
        <w:rPr>
          <w:rFonts w:ascii="Verdana" w:hAnsi="Verdana" w:cs="Arial"/>
          <w:b/>
          <w:sz w:val="20"/>
          <w:szCs w:val="20"/>
        </w:rPr>
        <w:t>5</w:t>
      </w:r>
    </w:p>
    <w:p w:rsidR="004B0EBA" w:rsidRPr="00A27A50" w:rsidRDefault="004B0EBA"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terminologii i zapewnienie spójności tłumaczenia.</w:t>
      </w:r>
      <w:r w:rsidRPr="00A27A50">
        <w:rPr>
          <w:rFonts w:ascii="Verdana" w:eastAsia="Arial Unicode MS" w:hAnsi="Verdana" w:cs="Arial"/>
          <w:bCs/>
          <w:kern w:val="36"/>
          <w:sz w:val="20"/>
          <w:szCs w:val="20"/>
        </w:rPr>
        <w:t xml:space="preserve"> Wykonawca zobowiązuje się do zachowania układu graficznego dokumentu źródłowego </w:t>
      </w:r>
    </w:p>
    <w:p w:rsidR="004B0EBA" w:rsidRPr="00A27A50" w:rsidRDefault="00793728"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gwarantuje, że tłumaczenia będą wykonywane wyłącznie przez osoby posiadające odpowiednie kwalifikacje do </w:t>
      </w:r>
      <w:r>
        <w:rPr>
          <w:rFonts w:ascii="Verdana" w:hAnsi="Verdana" w:cs="Arial"/>
          <w:sz w:val="20"/>
          <w:szCs w:val="20"/>
        </w:rPr>
        <w:t>rzetelnego wykonania tłumaczeń wskazane w ofercie wykonawcy.</w:t>
      </w:r>
      <w:r w:rsidR="004B0EBA" w:rsidRPr="00A27A50">
        <w:rPr>
          <w:rFonts w:ascii="Verdana" w:hAnsi="Verdana" w:cs="Arial"/>
          <w:sz w:val="20"/>
          <w:szCs w:val="20"/>
        </w:rPr>
        <w:t xml:space="preserve"> </w:t>
      </w:r>
    </w:p>
    <w:p w:rsidR="004B0EBA" w:rsidRPr="00A27A50" w:rsidRDefault="004B0EBA"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Wykonawca zobowiązuje się zapewnić osoby zdolne do wykonania zamówienia.</w:t>
      </w:r>
    </w:p>
    <w:p w:rsidR="004B0EBA" w:rsidRPr="00A27A50" w:rsidRDefault="004B0EBA"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będzie wykonywał Umowę przy pomocy zespołu tłumaczy składającego się z imiennie wskazanych osób, o kwalifikacjach wykazanych przez Wykonawcę w załączniku nr </w:t>
      </w:r>
      <w:r w:rsidR="000B40D7">
        <w:rPr>
          <w:rFonts w:ascii="Verdana" w:hAnsi="Verdana" w:cs="Arial"/>
          <w:sz w:val="20"/>
          <w:szCs w:val="20"/>
        </w:rPr>
        <w:t>3</w:t>
      </w:r>
      <w:r w:rsidRPr="00A27A50">
        <w:rPr>
          <w:rFonts w:ascii="Verdana" w:hAnsi="Verdana" w:cs="Arial"/>
          <w:sz w:val="20"/>
          <w:szCs w:val="20"/>
        </w:rPr>
        <w:t xml:space="preserve"> do Umowy </w:t>
      </w:r>
      <w:r w:rsidRPr="00A27A50">
        <w:rPr>
          <w:rFonts w:ascii="Verdana" w:hAnsi="Verdana" w:cs="Arial"/>
          <w:i/>
          <w:sz w:val="20"/>
          <w:szCs w:val="20"/>
        </w:rPr>
        <w:t>Wykaz osób</w:t>
      </w:r>
      <w:r w:rsidRPr="00A27A50">
        <w:rPr>
          <w:rFonts w:ascii="Verdana" w:hAnsi="Verdana" w:cs="Arial"/>
          <w:sz w:val="20"/>
          <w:szCs w:val="20"/>
        </w:rPr>
        <w:t>.</w:t>
      </w:r>
    </w:p>
    <w:p w:rsidR="004B0EBA" w:rsidRPr="00A27A50" w:rsidRDefault="00793728"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niezwłocznego poinformowania w formie pisemnej Zamawiającego o zmianie osób realizujących przedmiot zamówienia poprzez podanie </w:t>
      </w:r>
      <w:r w:rsidRPr="00A27A50">
        <w:rPr>
          <w:rFonts w:ascii="Verdana" w:hAnsi="Verdana" w:cs="Arial"/>
          <w:sz w:val="20"/>
          <w:szCs w:val="20"/>
        </w:rPr>
        <w:lastRenderedPageBreak/>
        <w:t xml:space="preserve">danych osób, które będą realizowały zamówienie. Zmiana będzie możliwa w przypadku posiadania przez takie osoby kwalifikacji </w:t>
      </w:r>
      <w:r>
        <w:rPr>
          <w:rFonts w:ascii="Verdana" w:hAnsi="Verdana" w:cs="Arial"/>
          <w:sz w:val="20"/>
          <w:szCs w:val="20"/>
        </w:rPr>
        <w:t>i doświadczenia określonego przez zamawiającego w specyfikacji istotnych warunków zamówienia oraz wykazie osób stanowiącym załącznik 3 do niniejszej umowy</w:t>
      </w:r>
      <w:r w:rsidRPr="00A27A50">
        <w:rPr>
          <w:rFonts w:ascii="Verdana" w:hAnsi="Verdana" w:cs="Arial"/>
          <w:sz w:val="20"/>
          <w:szCs w:val="20"/>
        </w:rPr>
        <w:t>, zmiana ta nie wpłynie negatywnie na terminową realizację przedmiotu zamówienia, a Zamawiający wyrazi zgodę na zmianę. Zmiana osób nie stanowi zmiany Umowy.</w:t>
      </w:r>
    </w:p>
    <w:p w:rsidR="004B0EBA" w:rsidRPr="00A27A50" w:rsidRDefault="004B0EBA"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 xml:space="preserve">Jeżeli w toku realizacji umowy Zamawiający stwierdzi, że jakość wykonanych tłumaczeń nie spełnia wymagań stawianych przez Zamawiającego, Zamawiający ma prawo zwrócić się do Wykonawcy na piśmie wraz z uzasadnieniem o odsunięcie osoby, która sporządziła takie tłumaczenie od realizacji Umowy, a Wykonawca dokona niezwłocznie zmiany tej osoby na osobę spełniającą wymagania określone w </w:t>
      </w:r>
      <w:r w:rsidR="00E63F67">
        <w:rPr>
          <w:rFonts w:ascii="Verdana" w:hAnsi="Verdana" w:cs="Arial"/>
          <w:sz w:val="20"/>
          <w:szCs w:val="20"/>
        </w:rPr>
        <w:t>specyfikacji istotnych warunków zamówienia oraz wykazie osób stanowiącym załącznik 3 do niniejszej umowy</w:t>
      </w:r>
      <w:r w:rsidRPr="00A27A50">
        <w:rPr>
          <w:rFonts w:ascii="Verdana" w:hAnsi="Verdana" w:cs="Arial"/>
          <w:sz w:val="20"/>
          <w:szCs w:val="20"/>
        </w:rPr>
        <w:t>.</w:t>
      </w:r>
    </w:p>
    <w:p w:rsidR="004B0EBA" w:rsidRPr="00A27A50" w:rsidRDefault="004B0EBA" w:rsidP="005609E7">
      <w:pPr>
        <w:numPr>
          <w:ilvl w:val="0"/>
          <w:numId w:val="63"/>
        </w:numPr>
        <w:ind w:left="426"/>
        <w:contextualSpacing/>
        <w:jc w:val="both"/>
        <w:rPr>
          <w:rFonts w:ascii="Verdana" w:eastAsia="Arial Unicode MS" w:hAnsi="Verdana" w:cs="Arial"/>
          <w:bCs/>
          <w:kern w:val="36"/>
          <w:sz w:val="20"/>
          <w:szCs w:val="20"/>
        </w:rPr>
      </w:pPr>
      <w:r w:rsidRPr="00A27A50">
        <w:rPr>
          <w:rFonts w:ascii="Verdana" w:hAnsi="Verdana" w:cs="Arial"/>
          <w:sz w:val="20"/>
          <w:szCs w:val="20"/>
        </w:rPr>
        <w:t xml:space="preserve">Zmiana osoby lub osób realizujących przedmiot zamówienia nie będzie powodować zmiany wysokości należnego Wykonawcy wynagrodzenia oraz zmiany terminów realizacji przedmiotu zamówienia. </w:t>
      </w:r>
    </w:p>
    <w:p w:rsidR="004B0EBA" w:rsidRPr="00A27A50" w:rsidRDefault="004B0EBA" w:rsidP="004B0EBA">
      <w:pPr>
        <w:jc w:val="both"/>
        <w:rPr>
          <w:rFonts w:ascii="Verdana" w:hAnsi="Verdana" w:cs="Arial"/>
          <w:b/>
          <w:sz w:val="20"/>
          <w:szCs w:val="20"/>
        </w:rPr>
      </w:pPr>
    </w:p>
    <w:p w:rsidR="004B0EBA" w:rsidRPr="00A27A50" w:rsidRDefault="004B0EBA" w:rsidP="004B0EBA">
      <w:pPr>
        <w:ind w:firstLine="357"/>
        <w:jc w:val="center"/>
        <w:rPr>
          <w:rFonts w:ascii="Verdana" w:hAnsi="Verdana" w:cs="Arial"/>
          <w:b/>
          <w:sz w:val="20"/>
          <w:szCs w:val="20"/>
        </w:rPr>
      </w:pPr>
      <w:r w:rsidRPr="00A27A50">
        <w:rPr>
          <w:rFonts w:ascii="Verdana" w:hAnsi="Verdana" w:cs="Arial"/>
          <w:b/>
          <w:sz w:val="20"/>
          <w:szCs w:val="20"/>
        </w:rPr>
        <w:t>§</w:t>
      </w:r>
      <w:r w:rsidR="00810909">
        <w:rPr>
          <w:rFonts w:ascii="Verdana" w:hAnsi="Verdana" w:cs="Arial"/>
          <w:b/>
          <w:sz w:val="20"/>
          <w:szCs w:val="20"/>
        </w:rPr>
        <w:t>6</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 xml:space="preserve">Maksymalna wartość umowy </w:t>
      </w:r>
      <w:r w:rsidR="002F4D16">
        <w:rPr>
          <w:rFonts w:ascii="Verdana" w:hAnsi="Verdana" w:cs="Arial"/>
          <w:sz w:val="20"/>
          <w:szCs w:val="20"/>
        </w:rPr>
        <w:t>nie przekroczy</w:t>
      </w:r>
      <w:r w:rsidRPr="00A27A50">
        <w:rPr>
          <w:rFonts w:ascii="Verdana" w:hAnsi="Verdana" w:cs="Arial"/>
          <w:sz w:val="20"/>
          <w:szCs w:val="20"/>
        </w:rPr>
        <w:t xml:space="preserve"> ………………………………………… brutto</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 xml:space="preserve">Faktyczne wynagrodzenie Wykonawcy stanowić będzie iloczyn przetłumaczonych stron i ceny jednostkowej za wykonanie tłumaczenia strony w wysokości: </w:t>
      </w:r>
    </w:p>
    <w:p w:rsidR="004B0EBA" w:rsidRPr="00A27A50" w:rsidRDefault="004B0EBA" w:rsidP="005609E7">
      <w:pPr>
        <w:numPr>
          <w:ilvl w:val="0"/>
          <w:numId w:val="60"/>
        </w:numPr>
        <w:contextualSpacing/>
        <w:jc w:val="both"/>
        <w:rPr>
          <w:rFonts w:ascii="Verdana" w:hAnsi="Verdana" w:cs="Arial"/>
          <w:sz w:val="20"/>
          <w:szCs w:val="20"/>
        </w:rPr>
      </w:pPr>
      <w:r w:rsidRPr="00A27A50">
        <w:rPr>
          <w:rFonts w:ascii="Verdana" w:hAnsi="Verdana" w:cs="Arial"/>
          <w:sz w:val="20"/>
          <w:szCs w:val="20"/>
        </w:rPr>
        <w:t xml:space="preserve">w trybie zwykłym: </w:t>
      </w:r>
      <w:r w:rsidR="00CF7D4D">
        <w:rPr>
          <w:rFonts w:ascii="Verdana" w:hAnsi="Verdana" w:cs="Arial"/>
          <w:sz w:val="20"/>
          <w:szCs w:val="20"/>
        </w:rPr>
        <w:t>zgodnie z cenami jednostkowymi wskazanymi w formularzu cenowym stanowiącym załącznik nr 2 do umowy</w:t>
      </w:r>
      <w:r w:rsidRPr="00A27A50">
        <w:rPr>
          <w:rFonts w:ascii="Verdana" w:hAnsi="Verdana" w:cs="Arial"/>
          <w:sz w:val="20"/>
          <w:szCs w:val="20"/>
        </w:rPr>
        <w:t xml:space="preserve">, </w:t>
      </w:r>
    </w:p>
    <w:p w:rsidR="004B0EBA" w:rsidRPr="00A27A50" w:rsidRDefault="004B0EBA" w:rsidP="005609E7">
      <w:pPr>
        <w:numPr>
          <w:ilvl w:val="0"/>
          <w:numId w:val="60"/>
        </w:numPr>
        <w:contextualSpacing/>
        <w:jc w:val="both"/>
        <w:rPr>
          <w:rFonts w:ascii="Verdana" w:hAnsi="Verdana" w:cs="Arial"/>
          <w:sz w:val="20"/>
          <w:szCs w:val="20"/>
        </w:rPr>
      </w:pPr>
      <w:r w:rsidRPr="00A27A50">
        <w:rPr>
          <w:rFonts w:ascii="Verdana" w:hAnsi="Verdana" w:cs="Arial"/>
          <w:sz w:val="20"/>
          <w:szCs w:val="20"/>
        </w:rPr>
        <w:t>w trybie pilnym stanowić będzie 1,5 x stawka określona w</w:t>
      </w:r>
      <w:r w:rsidR="00CF7D4D">
        <w:rPr>
          <w:rFonts w:ascii="Verdana" w:hAnsi="Verdana" w:cs="Arial"/>
          <w:sz w:val="20"/>
          <w:szCs w:val="20"/>
        </w:rPr>
        <w:t xml:space="preserve"> lit.</w:t>
      </w:r>
      <w:r w:rsidRPr="00A27A50">
        <w:rPr>
          <w:rFonts w:ascii="Verdana" w:hAnsi="Verdana" w:cs="Arial"/>
          <w:sz w:val="20"/>
          <w:szCs w:val="20"/>
        </w:rPr>
        <w:t xml:space="preserve"> a, </w:t>
      </w:r>
    </w:p>
    <w:p w:rsidR="004B0EBA" w:rsidRPr="00A27A50" w:rsidRDefault="004B0EBA" w:rsidP="005609E7">
      <w:pPr>
        <w:numPr>
          <w:ilvl w:val="0"/>
          <w:numId w:val="60"/>
        </w:numPr>
        <w:contextualSpacing/>
        <w:jc w:val="both"/>
        <w:rPr>
          <w:rFonts w:ascii="Verdana" w:hAnsi="Verdana" w:cs="Arial"/>
          <w:sz w:val="20"/>
          <w:szCs w:val="20"/>
        </w:rPr>
      </w:pPr>
      <w:r w:rsidRPr="00A27A50">
        <w:rPr>
          <w:rFonts w:ascii="Verdana" w:hAnsi="Verdana" w:cs="Arial"/>
          <w:sz w:val="20"/>
          <w:szCs w:val="20"/>
        </w:rPr>
        <w:t>w trybie ekspresowym stanowić będzie 2 x stawka określona w</w:t>
      </w:r>
      <w:r w:rsidR="00CF7D4D">
        <w:rPr>
          <w:rFonts w:ascii="Verdana" w:hAnsi="Verdana" w:cs="Arial"/>
          <w:sz w:val="20"/>
          <w:szCs w:val="20"/>
        </w:rPr>
        <w:t xml:space="preserve"> lit. a</w:t>
      </w:r>
      <w:r w:rsidRPr="00A27A50">
        <w:rPr>
          <w:rFonts w:ascii="Verdana" w:hAnsi="Verdana" w:cs="Arial"/>
          <w:sz w:val="20"/>
          <w:szCs w:val="20"/>
        </w:rPr>
        <w:t xml:space="preserve">, </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Przy czym przyjmuje się, że 1 strona dokumentu przeznaczonego do tłumaczenia pisemnego obejmuje 1800 znaków ze spacjami.</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 xml:space="preserve">Wynagrodzenie, o którym mowa w ust. 2 jest wynagrodzeniem ryczałtowym, obejmującym wszelkie koszty wykonania przedmiotu Umowy, w tym opłaty publicznoprawne i podatki. </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 xml:space="preserve">Zamawiający dopuszcza rozliczenie częściowe po wykonaniu poszczególnych zleceń, </w:t>
      </w:r>
      <w:r w:rsidRPr="00A27A50">
        <w:rPr>
          <w:rFonts w:ascii="Verdana" w:hAnsi="Verdana" w:cs="Arial"/>
          <w:sz w:val="20"/>
          <w:szCs w:val="20"/>
        </w:rPr>
        <w:br/>
        <w:t xml:space="preserve">o których mowa w § 3. </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 xml:space="preserve">Zamawiający dokona zapłaty Wykonawcy na podstawie rachunku/faktury VAT wystawionej przez Wykonawcę i na podstawie potwierdzenia przez Zamawiającego należytego wykonania przedmiotu umowy przez Wykonawcę, w terminie </w:t>
      </w:r>
      <w:r w:rsidR="002F4D16">
        <w:rPr>
          <w:rFonts w:ascii="Verdana" w:hAnsi="Verdana" w:cs="Arial"/>
          <w:sz w:val="20"/>
          <w:szCs w:val="20"/>
        </w:rPr>
        <w:t>30</w:t>
      </w:r>
      <w:r w:rsidRPr="00A27A50">
        <w:rPr>
          <w:rFonts w:ascii="Verdana" w:hAnsi="Verdana" w:cs="Arial"/>
          <w:sz w:val="20"/>
          <w:szCs w:val="20"/>
        </w:rPr>
        <w:t xml:space="preserve"> dni od doręczenia rachunku/faktury do siedziby Zamawiającego, przelewem na rachunek Wykonawcy wskazany w fakturze.</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 xml:space="preserve">W przypadku faktury wystawionej przez Wykonawcę niezgodnie z prawem lub umową, zapłata nastąpi w ciągu </w:t>
      </w:r>
      <w:r w:rsidR="002F4D16">
        <w:rPr>
          <w:rFonts w:ascii="Verdana" w:hAnsi="Verdana" w:cs="Arial"/>
          <w:sz w:val="20"/>
          <w:szCs w:val="20"/>
        </w:rPr>
        <w:t>30</w:t>
      </w:r>
      <w:r w:rsidRPr="00A27A50">
        <w:rPr>
          <w:rFonts w:ascii="Verdana" w:hAnsi="Verdana" w:cs="Arial"/>
          <w:sz w:val="20"/>
          <w:szCs w:val="20"/>
        </w:rPr>
        <w:t xml:space="preserve"> dni od otrzymania przez Zamawiającego faktury korygującej.</w:t>
      </w:r>
    </w:p>
    <w:p w:rsidR="004B0EBA" w:rsidRPr="00A27A50" w:rsidRDefault="004B0EBA" w:rsidP="005609E7">
      <w:pPr>
        <w:numPr>
          <w:ilvl w:val="0"/>
          <w:numId w:val="64"/>
        </w:numPr>
        <w:contextualSpacing/>
        <w:jc w:val="both"/>
        <w:rPr>
          <w:rFonts w:ascii="Verdana" w:hAnsi="Verdana" w:cs="Arial"/>
          <w:sz w:val="20"/>
          <w:szCs w:val="20"/>
        </w:rPr>
      </w:pPr>
      <w:r w:rsidRPr="00A27A50">
        <w:rPr>
          <w:rFonts w:ascii="Verdana" w:hAnsi="Verdana" w:cs="Arial"/>
          <w:sz w:val="20"/>
          <w:szCs w:val="20"/>
        </w:rPr>
        <w:t>Za dzień zapłaty uważa się dzień obciążenia rachunku bankowego Zamawiającego.</w:t>
      </w:r>
    </w:p>
    <w:p w:rsidR="004B0EBA" w:rsidRPr="00A27A50" w:rsidRDefault="004B0EBA" w:rsidP="004B0EBA">
      <w:pPr>
        <w:ind w:left="714"/>
        <w:jc w:val="both"/>
        <w:rPr>
          <w:rFonts w:ascii="Verdana" w:hAnsi="Verdana" w:cs="Arial"/>
          <w:sz w:val="20"/>
          <w:szCs w:val="20"/>
        </w:rPr>
      </w:pPr>
    </w:p>
    <w:p w:rsidR="004B0EBA" w:rsidRPr="00A27A50" w:rsidRDefault="004B0EBA" w:rsidP="004B0EBA">
      <w:pPr>
        <w:ind w:firstLine="357"/>
        <w:jc w:val="center"/>
        <w:rPr>
          <w:rFonts w:ascii="Verdana" w:hAnsi="Verdana" w:cs="Arial"/>
          <w:b/>
          <w:sz w:val="20"/>
          <w:szCs w:val="20"/>
        </w:rPr>
      </w:pPr>
      <w:r w:rsidRPr="00A27A50">
        <w:rPr>
          <w:rFonts w:ascii="Verdana" w:hAnsi="Verdana" w:cs="Arial"/>
          <w:b/>
          <w:sz w:val="20"/>
          <w:szCs w:val="20"/>
        </w:rPr>
        <w:t>§</w:t>
      </w:r>
      <w:r w:rsidR="00726585">
        <w:rPr>
          <w:rFonts w:ascii="Verdana" w:hAnsi="Verdana" w:cs="Arial"/>
          <w:b/>
          <w:sz w:val="20"/>
          <w:szCs w:val="20"/>
        </w:rPr>
        <w:t>7</w:t>
      </w:r>
    </w:p>
    <w:p w:rsidR="004B0EBA" w:rsidRPr="00A27A50" w:rsidRDefault="004B0EBA" w:rsidP="004B0EBA">
      <w:pPr>
        <w:jc w:val="both"/>
        <w:rPr>
          <w:rFonts w:ascii="Verdana" w:hAnsi="Verdana" w:cs="Arial"/>
          <w:sz w:val="20"/>
          <w:szCs w:val="20"/>
        </w:rPr>
      </w:pPr>
      <w:r w:rsidRPr="00A27A50">
        <w:rPr>
          <w:rFonts w:ascii="Verdana" w:hAnsi="Verdana" w:cs="Arial"/>
          <w:sz w:val="20"/>
          <w:szCs w:val="20"/>
        </w:rPr>
        <w:t xml:space="preserve">Wykonawca ponosi odpowiedzialność za działania lub zaniechania osób zaangażowanych do realizacji przedmiotu umowy. </w:t>
      </w:r>
    </w:p>
    <w:p w:rsidR="004B0EBA" w:rsidRPr="00A27A50" w:rsidRDefault="004B0EBA" w:rsidP="004B0EBA">
      <w:pPr>
        <w:rPr>
          <w:rFonts w:ascii="Verdana" w:hAnsi="Verdana" w:cs="Arial"/>
          <w:b/>
          <w:sz w:val="20"/>
          <w:szCs w:val="20"/>
        </w:rPr>
      </w:pPr>
    </w:p>
    <w:p w:rsidR="004B0EBA" w:rsidRPr="00A27A50" w:rsidRDefault="004B0EBA" w:rsidP="004B0EBA">
      <w:pPr>
        <w:ind w:firstLine="360"/>
        <w:jc w:val="center"/>
        <w:rPr>
          <w:rFonts w:ascii="Verdana" w:hAnsi="Verdana" w:cs="Arial"/>
          <w:b/>
          <w:sz w:val="20"/>
          <w:szCs w:val="20"/>
        </w:rPr>
      </w:pPr>
      <w:r w:rsidRPr="00A27A50">
        <w:rPr>
          <w:rFonts w:ascii="Verdana" w:hAnsi="Verdana" w:cs="Arial"/>
          <w:b/>
          <w:sz w:val="20"/>
          <w:szCs w:val="20"/>
        </w:rPr>
        <w:t>§</w:t>
      </w:r>
      <w:r w:rsidR="00726585">
        <w:rPr>
          <w:rFonts w:ascii="Verdana" w:hAnsi="Verdana" w:cs="Arial"/>
          <w:b/>
          <w:sz w:val="20"/>
          <w:szCs w:val="20"/>
        </w:rPr>
        <w:t>8</w:t>
      </w:r>
    </w:p>
    <w:p w:rsidR="004B0EBA" w:rsidRPr="00A27A50" w:rsidRDefault="004B0EBA" w:rsidP="005609E7">
      <w:pPr>
        <w:numPr>
          <w:ilvl w:val="0"/>
          <w:numId w:val="65"/>
        </w:numPr>
        <w:tabs>
          <w:tab w:val="num" w:pos="426"/>
        </w:tabs>
        <w:ind w:left="426"/>
        <w:jc w:val="both"/>
        <w:rPr>
          <w:rFonts w:ascii="Verdana" w:hAnsi="Verdana" w:cs="Arial"/>
          <w:sz w:val="20"/>
          <w:szCs w:val="20"/>
        </w:rPr>
      </w:pPr>
      <w:r w:rsidRPr="00A27A50">
        <w:rPr>
          <w:rFonts w:ascii="Verdana" w:hAnsi="Verdana"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4B0EBA" w:rsidRPr="00A27A50" w:rsidRDefault="004B0EBA" w:rsidP="005609E7">
      <w:pPr>
        <w:numPr>
          <w:ilvl w:val="0"/>
          <w:numId w:val="65"/>
        </w:numPr>
        <w:tabs>
          <w:tab w:val="num" w:pos="426"/>
        </w:tabs>
        <w:ind w:left="426" w:hanging="426"/>
        <w:jc w:val="both"/>
        <w:rPr>
          <w:rFonts w:ascii="Verdana" w:hAnsi="Verdana" w:cs="Arial"/>
          <w:sz w:val="20"/>
          <w:szCs w:val="20"/>
        </w:rPr>
      </w:pPr>
      <w:r w:rsidRPr="00A27A50">
        <w:rPr>
          <w:rFonts w:ascii="Verdana" w:hAnsi="Verdana" w:cs="Arial"/>
          <w:sz w:val="20"/>
          <w:szCs w:val="20"/>
        </w:rPr>
        <w:t>Wykonawca zobowiązany jest do zabezpieczenia danych, o których mowa w ust. 1, przed dostępem do nich osób nieuprawnionych.</w:t>
      </w:r>
    </w:p>
    <w:p w:rsidR="004B0EBA" w:rsidRDefault="004B0EBA" w:rsidP="004B0EBA">
      <w:pPr>
        <w:jc w:val="center"/>
        <w:rPr>
          <w:rFonts w:ascii="Verdana" w:hAnsi="Verdana" w:cs="Arial"/>
          <w:b/>
          <w:sz w:val="20"/>
          <w:szCs w:val="20"/>
        </w:rPr>
      </w:pPr>
    </w:p>
    <w:p w:rsidR="00726585" w:rsidRDefault="00726585" w:rsidP="004B0EBA">
      <w:pPr>
        <w:jc w:val="center"/>
        <w:rPr>
          <w:rFonts w:ascii="Verdana" w:hAnsi="Verdana" w:cs="Arial"/>
          <w:b/>
          <w:sz w:val="20"/>
          <w:szCs w:val="20"/>
        </w:rPr>
      </w:pPr>
    </w:p>
    <w:p w:rsidR="00726585" w:rsidRPr="00A27A50" w:rsidRDefault="00726585" w:rsidP="004B0EBA">
      <w:pPr>
        <w:jc w:val="center"/>
        <w:rPr>
          <w:rFonts w:ascii="Verdana" w:hAnsi="Verdana" w:cs="Arial"/>
          <w:b/>
          <w:sz w:val="20"/>
          <w:szCs w:val="20"/>
        </w:rPr>
      </w:pPr>
    </w:p>
    <w:p w:rsidR="004B0EBA" w:rsidRPr="00A27A50" w:rsidRDefault="004B0EBA" w:rsidP="004B0EBA">
      <w:pPr>
        <w:jc w:val="center"/>
        <w:rPr>
          <w:rFonts w:ascii="Verdana" w:hAnsi="Verdana" w:cs="Arial"/>
          <w:sz w:val="20"/>
          <w:szCs w:val="20"/>
        </w:rPr>
      </w:pPr>
      <w:r w:rsidRPr="00A27A50">
        <w:rPr>
          <w:rFonts w:ascii="Verdana" w:hAnsi="Verdana" w:cs="Arial"/>
          <w:b/>
          <w:sz w:val="20"/>
          <w:szCs w:val="20"/>
        </w:rPr>
        <w:t>§</w:t>
      </w:r>
      <w:r w:rsidR="00726585">
        <w:rPr>
          <w:rFonts w:ascii="Verdana" w:hAnsi="Verdana" w:cs="Arial"/>
          <w:b/>
          <w:sz w:val="20"/>
          <w:szCs w:val="20"/>
        </w:rPr>
        <w:t>9</w:t>
      </w:r>
    </w:p>
    <w:p w:rsidR="004B0EBA" w:rsidRPr="00A27A50" w:rsidRDefault="004B0EBA" w:rsidP="005609E7">
      <w:pPr>
        <w:numPr>
          <w:ilvl w:val="0"/>
          <w:numId w:val="66"/>
        </w:numPr>
        <w:tabs>
          <w:tab w:val="clear" w:pos="720"/>
          <w:tab w:val="num" w:pos="426"/>
        </w:tabs>
        <w:ind w:left="426"/>
        <w:jc w:val="both"/>
        <w:rPr>
          <w:rFonts w:ascii="Verdana" w:hAnsi="Verdana" w:cs="Arial"/>
          <w:sz w:val="20"/>
          <w:szCs w:val="20"/>
        </w:rPr>
      </w:pPr>
      <w:r w:rsidRPr="00A27A50">
        <w:rPr>
          <w:rFonts w:ascii="Verdana" w:hAnsi="Verdana" w:cs="Arial"/>
          <w:sz w:val="20"/>
          <w:szCs w:val="20"/>
        </w:rPr>
        <w:lastRenderedPageBreak/>
        <w:t xml:space="preserve">Wykonawca oświadcza, że przysługują mu majątkowe i osobiste prawa autorskie do tłumaczeń powstałych w wyniku wykonania niniejszej umowy, jako utworu w rozumieniu art. 1 ustawy z dnia 4 lutego 1994 r. o prawie autorskim i prawach pokrewnych  (Dz. U. z 2006 r . Nr 90, poz. 631, z </w:t>
      </w:r>
      <w:proofErr w:type="spellStart"/>
      <w:r w:rsidRPr="00A27A50">
        <w:rPr>
          <w:rFonts w:ascii="Verdana" w:hAnsi="Verdana" w:cs="Arial"/>
          <w:sz w:val="20"/>
          <w:szCs w:val="20"/>
        </w:rPr>
        <w:t>późn</w:t>
      </w:r>
      <w:proofErr w:type="spellEnd"/>
      <w:r w:rsidRPr="00A27A50">
        <w:rPr>
          <w:rFonts w:ascii="Verdana" w:hAnsi="Verdana" w:cs="Arial"/>
          <w:sz w:val="20"/>
          <w:szCs w:val="20"/>
        </w:rPr>
        <w:t>. zm.). Wykonawca oświadcza również, że jest wyłącznym podmiotem ww. praw autorskich, oraz że dysponowanie tymi prawami nie narusza żadnych praw osób trzecich.</w:t>
      </w:r>
    </w:p>
    <w:p w:rsidR="004B0EBA" w:rsidRPr="00A27A50" w:rsidRDefault="004B0EBA" w:rsidP="005609E7">
      <w:pPr>
        <w:numPr>
          <w:ilvl w:val="0"/>
          <w:numId w:val="66"/>
        </w:numPr>
        <w:tabs>
          <w:tab w:val="clear" w:pos="720"/>
          <w:tab w:val="num" w:pos="426"/>
        </w:tabs>
        <w:ind w:left="426"/>
        <w:jc w:val="both"/>
        <w:rPr>
          <w:rFonts w:ascii="Verdana" w:hAnsi="Verdana" w:cs="Arial"/>
          <w:sz w:val="20"/>
          <w:szCs w:val="20"/>
        </w:rPr>
      </w:pPr>
      <w:r w:rsidRPr="00A27A50">
        <w:rPr>
          <w:rFonts w:ascii="Verdana" w:hAnsi="Verdana" w:cs="Arial"/>
          <w:sz w:val="20"/>
          <w:szCs w:val="20"/>
        </w:rPr>
        <w:t xml:space="preserve">Wykonawca zobowiązuje się w ramach wynagrodzenia przenieść na Zamawiającego, z chwilą potwierdzenia przez Zamawiającego odbioru przetłumaczonych dokumentów (bez ograniczeń terytorialnych, czasowych, finansowych czy tematycznych):  </w:t>
      </w:r>
    </w:p>
    <w:p w:rsidR="004B0EBA" w:rsidRPr="00A27A50" w:rsidRDefault="004B0EBA" w:rsidP="005609E7">
      <w:pPr>
        <w:numPr>
          <w:ilvl w:val="0"/>
          <w:numId w:val="67"/>
        </w:numPr>
        <w:jc w:val="both"/>
        <w:rPr>
          <w:rFonts w:ascii="Verdana" w:hAnsi="Verdana" w:cs="Arial"/>
          <w:sz w:val="20"/>
          <w:szCs w:val="20"/>
        </w:rPr>
      </w:pPr>
      <w:r w:rsidRPr="00A27A50">
        <w:rPr>
          <w:rFonts w:ascii="Verdana" w:hAnsi="Verdana" w:cs="Arial"/>
          <w:sz w:val="20"/>
          <w:szCs w:val="20"/>
        </w:rPr>
        <w:t>wszelkie autorskie prawa majątkowe odnoszące się do tłumaczeń w zakresie:</w:t>
      </w:r>
    </w:p>
    <w:p w:rsidR="004B0EBA" w:rsidRPr="00A27A50" w:rsidRDefault="004B0EBA" w:rsidP="005609E7">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na dowolny nośnik,</w:t>
      </w:r>
    </w:p>
    <w:p w:rsidR="004B0EBA" w:rsidRPr="00A27A50" w:rsidRDefault="004B0EBA" w:rsidP="005609E7">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w całości lub w części we wszelkiego rodzaju materiałach naukowych i szkoleniowych wykorzystywanych w mediach drukowanych, w działalności prasowej, radiowej i telewizyjnej,</w:t>
      </w:r>
    </w:p>
    <w:p w:rsidR="004B0EBA" w:rsidRPr="00A27A50" w:rsidRDefault="004B0EBA"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wystawiania lub prezentacji podczas konferencji, seminariów i zebrań,</w:t>
      </w:r>
    </w:p>
    <w:p w:rsidR="004B0EBA" w:rsidRPr="00A27A50" w:rsidRDefault="004B0EBA"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wykorzystania w postępowaniach o udzielenie zamówienia publicznego lub w celu nabycia dóbr lub usług związanych z realizacją umowy,</w:t>
      </w:r>
    </w:p>
    <w:p w:rsidR="004B0EBA" w:rsidRPr="00A27A50" w:rsidRDefault="004B0EBA"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wykorzystywania w materiałach wydawniczych oraz we wszelkiego rodzaju mediach audio-wizualnych i komputerowych;</w:t>
      </w:r>
    </w:p>
    <w:p w:rsidR="004B0EBA" w:rsidRPr="00A27A50" w:rsidRDefault="004B0EBA" w:rsidP="005609E7">
      <w:pPr>
        <w:numPr>
          <w:ilvl w:val="0"/>
          <w:numId w:val="67"/>
        </w:numPr>
        <w:ind w:hanging="295"/>
        <w:jc w:val="both"/>
        <w:rPr>
          <w:rFonts w:ascii="Verdana" w:hAnsi="Verdana" w:cs="Arial"/>
          <w:sz w:val="20"/>
          <w:szCs w:val="20"/>
        </w:rPr>
      </w:pPr>
      <w:r w:rsidRPr="00A27A50">
        <w:rPr>
          <w:rFonts w:ascii="Verdana" w:hAnsi="Verdana" w:cs="Arial"/>
          <w:sz w:val="20"/>
          <w:szCs w:val="20"/>
        </w:rPr>
        <w:t>prawo do korzystania z zależnych praw autorskich, a w szczególności do korzystania z tłumaczeń w całości lub z części i opracowania ich poprzez uaktualnienie, modyfikację przez Zamawiającego;</w:t>
      </w:r>
    </w:p>
    <w:p w:rsidR="004B0EBA" w:rsidRPr="00A27A50" w:rsidRDefault="004B0EBA" w:rsidP="005609E7">
      <w:pPr>
        <w:numPr>
          <w:ilvl w:val="0"/>
          <w:numId w:val="67"/>
        </w:numPr>
        <w:ind w:hanging="295"/>
        <w:jc w:val="both"/>
        <w:rPr>
          <w:rFonts w:ascii="Verdana" w:hAnsi="Verdana" w:cs="Arial"/>
          <w:sz w:val="20"/>
          <w:szCs w:val="20"/>
        </w:rPr>
      </w:pPr>
      <w:r w:rsidRPr="00A27A50">
        <w:rPr>
          <w:rFonts w:ascii="Verdana" w:hAnsi="Verdana" w:cs="Arial"/>
          <w:sz w:val="20"/>
          <w:szCs w:val="20"/>
        </w:rPr>
        <w:t>prawo do wykorzystywania dzieła w następujących obszarach (polach eksploatacji):</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utrwalanie, użytkowanie, modyfikowanie, przetwarzanie, kopiowanie,</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wprowadzenie do pamięci komputerów i serwerów sieci komputerowych oraz wyświetlanie na monitorze komputera,</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zwielokrotnienie dowolną techniką, wprowadzanie do obrotu,</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publiczne wykonywanie lub powielanie, wystawianie, wyświetlanie,</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przekazywanie podmiotom trzecim,</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udostępnianie w siedzibie Zamawiającego oraz innych podmiotów,</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nadawanie za pomocą wizji lub fonii przewodowej albo bezprzewodowej przez stację naziemną, nadawanie za pośrednictwem satelity,</w:t>
      </w:r>
    </w:p>
    <w:p w:rsidR="004B0EBA" w:rsidRPr="00A27A50" w:rsidRDefault="004B0EBA"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transmisja komputerowa (sieć szerokiego dostępu, Internet), oraz zezwalanie na tworzenie i nadawanie kompilacji.</w:t>
      </w:r>
    </w:p>
    <w:p w:rsidR="004B0EBA" w:rsidRPr="00A27A50" w:rsidRDefault="004B0EBA" w:rsidP="005609E7">
      <w:pPr>
        <w:numPr>
          <w:ilvl w:val="0"/>
          <w:numId w:val="66"/>
        </w:numPr>
        <w:tabs>
          <w:tab w:val="clear" w:pos="720"/>
          <w:tab w:val="num" w:pos="426"/>
        </w:tabs>
        <w:ind w:left="426"/>
        <w:jc w:val="both"/>
        <w:rPr>
          <w:rFonts w:ascii="Verdana" w:hAnsi="Verdana" w:cs="Arial"/>
          <w:sz w:val="20"/>
          <w:szCs w:val="20"/>
        </w:rPr>
      </w:pPr>
      <w:r w:rsidRPr="00A27A50">
        <w:rPr>
          <w:rFonts w:ascii="Verdana" w:hAnsi="Verdana" w:cs="Arial"/>
          <w:sz w:val="20"/>
          <w:szCs w:val="20"/>
        </w:rPr>
        <w:t>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4B0EBA" w:rsidRPr="00A27A50" w:rsidRDefault="004B0EBA" w:rsidP="005609E7">
      <w:pPr>
        <w:numPr>
          <w:ilvl w:val="0"/>
          <w:numId w:val="66"/>
        </w:numPr>
        <w:tabs>
          <w:tab w:val="clear" w:pos="720"/>
          <w:tab w:val="num" w:pos="426"/>
        </w:tabs>
        <w:ind w:left="426"/>
        <w:jc w:val="both"/>
        <w:rPr>
          <w:rFonts w:ascii="Verdana" w:hAnsi="Verdana" w:cs="Arial"/>
          <w:sz w:val="20"/>
          <w:szCs w:val="20"/>
        </w:rPr>
      </w:pPr>
      <w:r w:rsidRPr="00A27A50">
        <w:rPr>
          <w:rFonts w:ascii="Verdana" w:hAnsi="Verdana" w:cs="Arial"/>
          <w:sz w:val="20"/>
          <w:szCs w:val="20"/>
        </w:rPr>
        <w:t>Z dniem podpisania niniejszej umowy prawa i obowiązki uzyskane na podstawie niniejszej umowy Zamawiający może przenieść na osobę trzecią bez zgody Wykonawcy.</w:t>
      </w:r>
    </w:p>
    <w:p w:rsidR="004B0EBA" w:rsidRPr="00A27A50" w:rsidRDefault="004B0EBA" w:rsidP="004B0EBA">
      <w:pPr>
        <w:rPr>
          <w:rFonts w:ascii="Verdana" w:hAnsi="Verdana" w:cs="Arial"/>
          <w:b/>
          <w:sz w:val="20"/>
          <w:szCs w:val="20"/>
        </w:rPr>
      </w:pPr>
    </w:p>
    <w:p w:rsidR="004B0EBA" w:rsidRPr="00A27A50" w:rsidRDefault="004B0EBA" w:rsidP="004B0EBA">
      <w:pPr>
        <w:jc w:val="center"/>
        <w:rPr>
          <w:rFonts w:ascii="Verdana" w:hAnsi="Verdana" w:cs="Arial"/>
          <w:b/>
          <w:sz w:val="20"/>
          <w:szCs w:val="20"/>
        </w:rPr>
      </w:pPr>
      <w:r w:rsidRPr="00A27A50">
        <w:rPr>
          <w:rFonts w:ascii="Verdana" w:hAnsi="Verdana" w:cs="Arial"/>
          <w:b/>
          <w:sz w:val="20"/>
          <w:szCs w:val="20"/>
        </w:rPr>
        <w:t>§</w:t>
      </w:r>
      <w:r w:rsidR="00726585">
        <w:rPr>
          <w:rFonts w:ascii="Verdana" w:hAnsi="Verdana" w:cs="Arial"/>
          <w:b/>
          <w:sz w:val="20"/>
          <w:szCs w:val="20"/>
        </w:rPr>
        <w:t>10</w:t>
      </w:r>
    </w:p>
    <w:p w:rsidR="004B0EBA" w:rsidRPr="00A27A50" w:rsidRDefault="004B0EBA" w:rsidP="005609E7">
      <w:pPr>
        <w:numPr>
          <w:ilvl w:val="0"/>
          <w:numId w:val="68"/>
        </w:numPr>
        <w:tabs>
          <w:tab w:val="clear" w:pos="720"/>
          <w:tab w:val="num" w:pos="426"/>
        </w:tabs>
        <w:ind w:left="426"/>
        <w:jc w:val="both"/>
        <w:rPr>
          <w:rFonts w:ascii="Verdana" w:hAnsi="Verdana" w:cs="Arial"/>
          <w:sz w:val="20"/>
          <w:szCs w:val="20"/>
        </w:rPr>
      </w:pPr>
      <w:r w:rsidRPr="00A27A50">
        <w:rPr>
          <w:rFonts w:ascii="Verdana" w:hAnsi="Verdana" w:cs="Arial"/>
          <w:sz w:val="20"/>
          <w:szCs w:val="20"/>
        </w:rPr>
        <w:t>W przypadku zwłoki w wykonaniu przedmiotu umowy, Wykonawca będzie zobowiązany do zapłacenia Zamawiającemu kary umownej w wysokości 10 % wartości tłumaczenia wykonanego ze zwłoką za każdy dzień zwłoki. Zamawiający dokona naliczenia wynagrodzenia przypadającego Wykonawcy do zapłaty z uwzględnieniem naliczonych kar umownych.</w:t>
      </w:r>
    </w:p>
    <w:p w:rsidR="004B0EBA" w:rsidRPr="00A27A50" w:rsidRDefault="004B0EBA" w:rsidP="005609E7">
      <w:pPr>
        <w:numPr>
          <w:ilvl w:val="0"/>
          <w:numId w:val="68"/>
        </w:numPr>
        <w:tabs>
          <w:tab w:val="clear" w:pos="720"/>
          <w:tab w:val="num" w:pos="426"/>
        </w:tabs>
        <w:ind w:left="426" w:hanging="357"/>
        <w:jc w:val="both"/>
        <w:rPr>
          <w:rFonts w:ascii="Verdana" w:hAnsi="Verdana" w:cs="Arial"/>
          <w:sz w:val="20"/>
          <w:szCs w:val="20"/>
        </w:rPr>
      </w:pPr>
      <w:r w:rsidRPr="00A27A50">
        <w:rPr>
          <w:rFonts w:ascii="Verdana" w:hAnsi="Verdana" w:cs="Arial"/>
          <w:sz w:val="20"/>
          <w:szCs w:val="20"/>
        </w:rPr>
        <w:t>Jeżeli zwłoka, o której mowa w ust. 1 przekroczy 14 dni, Zamawiający będzie miał prawo odstąpić od umowy, a Wykonawca będzie zobowiązany do zapłacenia kary umownej w wysokości 5 % wartości wynagrodzenia, o którym mowa w §</w:t>
      </w:r>
      <w:r w:rsidRPr="00A27A50">
        <w:rPr>
          <w:rFonts w:ascii="Verdana" w:hAnsi="Verdana" w:cs="Arial"/>
          <w:b/>
          <w:sz w:val="20"/>
          <w:szCs w:val="20"/>
        </w:rPr>
        <w:t xml:space="preserve"> </w:t>
      </w:r>
      <w:r w:rsidRPr="00A27A50">
        <w:rPr>
          <w:rFonts w:ascii="Verdana" w:hAnsi="Verdana" w:cs="Arial"/>
          <w:sz w:val="20"/>
          <w:szCs w:val="20"/>
        </w:rPr>
        <w:t>4 ust. 1 Umowy.</w:t>
      </w:r>
    </w:p>
    <w:p w:rsidR="004B0EBA" w:rsidRPr="00A27A50" w:rsidRDefault="004B0EBA" w:rsidP="005609E7">
      <w:pPr>
        <w:numPr>
          <w:ilvl w:val="0"/>
          <w:numId w:val="68"/>
        </w:numPr>
        <w:tabs>
          <w:tab w:val="clear" w:pos="720"/>
          <w:tab w:val="num" w:pos="426"/>
        </w:tabs>
        <w:ind w:left="426" w:hanging="357"/>
        <w:jc w:val="both"/>
        <w:rPr>
          <w:rFonts w:ascii="Verdana" w:hAnsi="Verdana" w:cs="Arial"/>
          <w:sz w:val="20"/>
          <w:szCs w:val="20"/>
        </w:rPr>
      </w:pPr>
      <w:r w:rsidRPr="00A27A50">
        <w:rPr>
          <w:rFonts w:ascii="Verdana" w:hAnsi="Verdana" w:cs="Arial"/>
          <w:sz w:val="20"/>
          <w:szCs w:val="20"/>
        </w:rPr>
        <w:lastRenderedPageBreak/>
        <w:t>Niezależnie od naliczania kar umownych określonych w ust. 1 i 2 oraz w § 3 ust. 5</w:t>
      </w:r>
      <w:r w:rsidRPr="00A27A50">
        <w:rPr>
          <w:rFonts w:ascii="Verdana" w:hAnsi="Verdana" w:cs="Arial"/>
          <w:b/>
          <w:sz w:val="20"/>
          <w:szCs w:val="20"/>
        </w:rPr>
        <w:t>,</w:t>
      </w:r>
      <w:r w:rsidRPr="00A27A50">
        <w:rPr>
          <w:rFonts w:ascii="Verdana" w:hAnsi="Verdana" w:cs="Arial"/>
          <w:sz w:val="20"/>
          <w:szCs w:val="20"/>
        </w:rPr>
        <w:t xml:space="preserve"> Zamawiający ma prawo dochodzić odszkodowania na zasadach ogólnych. </w:t>
      </w:r>
    </w:p>
    <w:p w:rsidR="004B0EBA" w:rsidRPr="00A27A50" w:rsidRDefault="004B0EBA" w:rsidP="005609E7">
      <w:pPr>
        <w:numPr>
          <w:ilvl w:val="0"/>
          <w:numId w:val="68"/>
        </w:numPr>
        <w:tabs>
          <w:tab w:val="clear" w:pos="720"/>
          <w:tab w:val="num" w:pos="426"/>
        </w:tabs>
        <w:ind w:left="426" w:hanging="357"/>
        <w:jc w:val="both"/>
        <w:rPr>
          <w:rFonts w:ascii="Verdana" w:hAnsi="Verdana" w:cs="Arial"/>
          <w:sz w:val="20"/>
          <w:szCs w:val="20"/>
        </w:rPr>
      </w:pPr>
      <w:r w:rsidRPr="00A27A50">
        <w:rPr>
          <w:rFonts w:ascii="Verdana" w:hAnsi="Verdana" w:cs="Arial"/>
          <w:sz w:val="20"/>
          <w:szCs w:val="20"/>
        </w:rPr>
        <w:t>Kary umowne mogą być potrącane z wynagrodzenia Wykonawcy.</w:t>
      </w:r>
    </w:p>
    <w:p w:rsidR="004B0EBA" w:rsidRPr="00A27A50" w:rsidRDefault="004B0EBA" w:rsidP="005609E7">
      <w:pPr>
        <w:numPr>
          <w:ilvl w:val="0"/>
          <w:numId w:val="68"/>
        </w:numPr>
        <w:tabs>
          <w:tab w:val="clear" w:pos="720"/>
          <w:tab w:val="num" w:pos="426"/>
        </w:tabs>
        <w:ind w:left="426"/>
        <w:jc w:val="both"/>
        <w:rPr>
          <w:rFonts w:ascii="Verdana" w:hAnsi="Verdana" w:cs="Arial"/>
          <w:sz w:val="20"/>
          <w:szCs w:val="20"/>
        </w:rPr>
      </w:pPr>
      <w:r w:rsidRPr="00A27A50">
        <w:rPr>
          <w:rFonts w:ascii="Verdana" w:hAnsi="Verdana" w:cs="Arial"/>
          <w:sz w:val="20"/>
          <w:szCs w:val="20"/>
        </w:rPr>
        <w:t>Obciążenie Wykonawcy karą umowną nie wyłącza uprawnienia Zamawiającego do dochodzenia odszkodowania w pełnej wysokości przenoszącego wysokość zastrzeżonej kary, na zasadach ogólnych.</w:t>
      </w:r>
    </w:p>
    <w:p w:rsidR="004B0EBA" w:rsidRPr="00A27A50" w:rsidRDefault="004B0EBA" w:rsidP="004B0EBA">
      <w:pPr>
        <w:jc w:val="both"/>
        <w:rPr>
          <w:rFonts w:ascii="Verdana" w:hAnsi="Verdana" w:cs="Arial"/>
          <w:b/>
          <w:sz w:val="20"/>
          <w:szCs w:val="20"/>
        </w:rPr>
      </w:pPr>
    </w:p>
    <w:p w:rsidR="004B0EBA" w:rsidRPr="00A27A50" w:rsidRDefault="004B0EBA" w:rsidP="004B0EBA">
      <w:pPr>
        <w:jc w:val="center"/>
        <w:rPr>
          <w:rFonts w:ascii="Verdana" w:hAnsi="Verdana" w:cs="Arial"/>
          <w:b/>
          <w:sz w:val="20"/>
          <w:szCs w:val="20"/>
        </w:rPr>
      </w:pPr>
      <w:r w:rsidRPr="00A27A50">
        <w:rPr>
          <w:rFonts w:ascii="Verdana" w:hAnsi="Verdana" w:cs="Arial"/>
          <w:b/>
          <w:sz w:val="20"/>
          <w:szCs w:val="20"/>
        </w:rPr>
        <w:t>§1</w:t>
      </w:r>
      <w:r w:rsidR="00726585">
        <w:rPr>
          <w:rFonts w:ascii="Verdana" w:hAnsi="Verdana" w:cs="Arial"/>
          <w:b/>
          <w:sz w:val="20"/>
          <w:szCs w:val="20"/>
        </w:rPr>
        <w:t>1</w:t>
      </w:r>
    </w:p>
    <w:p w:rsidR="004B0EBA" w:rsidRPr="00A27A50" w:rsidRDefault="004B0EBA" w:rsidP="004B0EBA">
      <w:pPr>
        <w:ind w:left="360" w:hanging="218"/>
        <w:jc w:val="both"/>
        <w:rPr>
          <w:rFonts w:ascii="Verdana" w:hAnsi="Verdana" w:cs="Arial"/>
          <w:sz w:val="20"/>
          <w:szCs w:val="20"/>
        </w:rPr>
      </w:pPr>
      <w:r w:rsidRPr="00A27A50">
        <w:rPr>
          <w:rFonts w:ascii="Verdana" w:hAnsi="Verdana" w:cs="Arial"/>
          <w:sz w:val="20"/>
          <w:szCs w:val="20"/>
        </w:rPr>
        <w:t>1. Osobami upoważnionymi do kontaktu  w ramach realizacji Umowy są:</w:t>
      </w:r>
    </w:p>
    <w:p w:rsidR="004B0EBA" w:rsidRPr="00A27A50" w:rsidRDefault="004B0EBA" w:rsidP="005609E7">
      <w:pPr>
        <w:numPr>
          <w:ilvl w:val="0"/>
          <w:numId w:val="70"/>
        </w:numPr>
        <w:ind w:left="851" w:hanging="425"/>
        <w:jc w:val="both"/>
        <w:rPr>
          <w:rFonts w:ascii="Verdana" w:hAnsi="Verdana" w:cs="Arial"/>
          <w:sz w:val="20"/>
          <w:szCs w:val="20"/>
        </w:rPr>
      </w:pPr>
      <w:r w:rsidRPr="00A27A50">
        <w:rPr>
          <w:rFonts w:ascii="Verdana" w:hAnsi="Verdana" w:cs="Arial"/>
          <w:sz w:val="20"/>
          <w:szCs w:val="20"/>
        </w:rPr>
        <w:t>ze strony Zamawiającego:</w:t>
      </w:r>
    </w:p>
    <w:p w:rsidR="004B0EBA" w:rsidRPr="00A27A50" w:rsidRDefault="004B0EBA" w:rsidP="005609E7">
      <w:pPr>
        <w:numPr>
          <w:ilvl w:val="0"/>
          <w:numId w:val="71"/>
        </w:numPr>
        <w:ind w:hanging="577"/>
        <w:jc w:val="both"/>
        <w:rPr>
          <w:rFonts w:ascii="Verdana" w:hAnsi="Verdana" w:cs="Arial"/>
          <w:sz w:val="20"/>
          <w:szCs w:val="20"/>
          <w:lang w:val="en-US"/>
        </w:rPr>
      </w:pPr>
      <w:r w:rsidRPr="00A27A50">
        <w:rPr>
          <w:rFonts w:ascii="Verdana" w:hAnsi="Verdana" w:cs="Arial"/>
          <w:sz w:val="20"/>
          <w:szCs w:val="20"/>
          <w:lang w:val="en-US"/>
        </w:rPr>
        <w:t xml:space="preserve">…………………………., tel. …………….., e-mail: …………………………., </w:t>
      </w:r>
    </w:p>
    <w:p w:rsidR="004B0EBA" w:rsidRPr="00A27A50" w:rsidRDefault="004B0EBA" w:rsidP="005609E7">
      <w:pPr>
        <w:numPr>
          <w:ilvl w:val="0"/>
          <w:numId w:val="71"/>
        </w:numPr>
        <w:ind w:hanging="577"/>
        <w:jc w:val="both"/>
        <w:rPr>
          <w:rFonts w:ascii="Verdana" w:hAnsi="Verdana" w:cs="Arial"/>
          <w:sz w:val="20"/>
          <w:szCs w:val="20"/>
        </w:rPr>
      </w:pPr>
      <w:r w:rsidRPr="00A27A50">
        <w:rPr>
          <w:rFonts w:ascii="Verdana" w:hAnsi="Verdana" w:cs="Arial"/>
          <w:sz w:val="20"/>
          <w:szCs w:val="20"/>
        </w:rPr>
        <w:t xml:space="preserve">…………………….       , tel. …………….., e-mail: …………………………., </w:t>
      </w:r>
    </w:p>
    <w:p w:rsidR="004B0EBA" w:rsidRPr="00A27A50" w:rsidRDefault="004B0EBA" w:rsidP="005609E7">
      <w:pPr>
        <w:numPr>
          <w:ilvl w:val="0"/>
          <w:numId w:val="70"/>
        </w:numPr>
        <w:ind w:left="851" w:hanging="425"/>
        <w:jc w:val="both"/>
        <w:rPr>
          <w:rFonts w:ascii="Verdana" w:hAnsi="Verdana" w:cs="Arial"/>
          <w:sz w:val="20"/>
          <w:szCs w:val="20"/>
        </w:rPr>
      </w:pPr>
      <w:r w:rsidRPr="00A27A50">
        <w:rPr>
          <w:rFonts w:ascii="Verdana" w:hAnsi="Verdana" w:cs="Arial"/>
          <w:sz w:val="20"/>
          <w:szCs w:val="20"/>
        </w:rPr>
        <w:t>ze strony Wykonawcy: ……………………………………………………………..</w:t>
      </w:r>
    </w:p>
    <w:p w:rsidR="004B0EBA" w:rsidRPr="00A27A50" w:rsidRDefault="004B0EBA" w:rsidP="005D14BE">
      <w:pPr>
        <w:ind w:left="705" w:firstLine="146"/>
        <w:rPr>
          <w:rFonts w:ascii="Verdana" w:hAnsi="Verdana" w:cs="Arial"/>
          <w:sz w:val="20"/>
          <w:szCs w:val="20"/>
        </w:rPr>
      </w:pPr>
      <w:r w:rsidRPr="00A27A50">
        <w:rPr>
          <w:rFonts w:ascii="Verdana" w:hAnsi="Verdana" w:cs="Arial"/>
          <w:sz w:val="20"/>
          <w:szCs w:val="20"/>
        </w:rPr>
        <w:t xml:space="preserve">dane kontaktowe: </w:t>
      </w:r>
      <w:proofErr w:type="spellStart"/>
      <w:r w:rsidRPr="00A27A50">
        <w:rPr>
          <w:rFonts w:ascii="Verdana" w:hAnsi="Verdana" w:cs="Arial"/>
          <w:sz w:val="20"/>
          <w:szCs w:val="20"/>
        </w:rPr>
        <w:t>tel</w:t>
      </w:r>
      <w:proofErr w:type="spellEnd"/>
      <w:r w:rsidRPr="00A27A50">
        <w:rPr>
          <w:rFonts w:ascii="Verdana" w:hAnsi="Verdana" w:cs="Arial"/>
          <w:sz w:val="20"/>
          <w:szCs w:val="20"/>
        </w:rPr>
        <w:t>………………………, faks………………, e-mail……………..</w:t>
      </w:r>
    </w:p>
    <w:p w:rsidR="004B0EBA" w:rsidRDefault="004B0EBA" w:rsidP="005609E7">
      <w:pPr>
        <w:numPr>
          <w:ilvl w:val="0"/>
          <w:numId w:val="69"/>
        </w:numPr>
        <w:tabs>
          <w:tab w:val="clear" w:pos="720"/>
          <w:tab w:val="num" w:pos="426"/>
        </w:tabs>
        <w:ind w:left="426" w:hanging="426"/>
        <w:jc w:val="both"/>
        <w:rPr>
          <w:rFonts w:ascii="Verdana" w:hAnsi="Verdana" w:cs="Arial"/>
          <w:sz w:val="20"/>
          <w:szCs w:val="20"/>
        </w:rPr>
      </w:pPr>
      <w:r w:rsidRPr="00A27A50">
        <w:rPr>
          <w:rFonts w:ascii="Verdana" w:hAnsi="Verdana"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CA6A4E" w:rsidRDefault="00CA6A4E" w:rsidP="00CA6A4E">
      <w:pPr>
        <w:jc w:val="both"/>
        <w:rPr>
          <w:rFonts w:ascii="Verdana" w:hAnsi="Verdana" w:cs="Arial"/>
          <w:sz w:val="20"/>
          <w:szCs w:val="20"/>
        </w:rPr>
      </w:pPr>
    </w:p>
    <w:p w:rsidR="00CA6A4E" w:rsidRPr="00CA6A4E" w:rsidRDefault="00CA6A4E" w:rsidP="00CA6A4E">
      <w:pPr>
        <w:jc w:val="center"/>
        <w:rPr>
          <w:rFonts w:ascii="Verdana" w:hAnsi="Verdana" w:cs="Arial"/>
          <w:b/>
          <w:sz w:val="20"/>
          <w:szCs w:val="20"/>
        </w:rPr>
      </w:pPr>
      <w:r w:rsidRPr="00CA6A4E">
        <w:rPr>
          <w:rFonts w:ascii="Verdana" w:hAnsi="Verdana" w:cs="Arial"/>
          <w:b/>
          <w:sz w:val="20"/>
          <w:szCs w:val="20"/>
        </w:rPr>
        <w:t>§1</w:t>
      </w:r>
      <w:r w:rsidR="00726585">
        <w:rPr>
          <w:rFonts w:ascii="Verdana" w:hAnsi="Verdana" w:cs="Arial"/>
          <w:b/>
          <w:sz w:val="20"/>
          <w:szCs w:val="20"/>
        </w:rPr>
        <w:t>2</w:t>
      </w:r>
    </w:p>
    <w:p w:rsidR="00CA6A4E" w:rsidRPr="002F4D16" w:rsidRDefault="00CA6A4E" w:rsidP="002F4D16">
      <w:pPr>
        <w:numPr>
          <w:ilvl w:val="0"/>
          <w:numId w:val="81"/>
        </w:numPr>
        <w:tabs>
          <w:tab w:val="clear" w:pos="567"/>
          <w:tab w:val="num" w:pos="426"/>
        </w:tabs>
        <w:spacing w:after="120"/>
        <w:ind w:left="426" w:hanging="426"/>
        <w:jc w:val="both"/>
        <w:rPr>
          <w:rFonts w:ascii="Verdana" w:hAnsi="Verdana" w:cs="Arial"/>
          <w:sz w:val="20"/>
          <w:szCs w:val="20"/>
        </w:rPr>
      </w:pPr>
      <w:r w:rsidRPr="00CA6A4E">
        <w:rPr>
          <w:rFonts w:ascii="Verdana" w:hAnsi="Verdana" w:cs="Arial"/>
          <w:sz w:val="20"/>
          <w:szCs w:val="20"/>
        </w:rPr>
        <w:t xml:space="preserve">Zamawiający, zgodnie z art. 144 ust.1 pkt 1 ustawy </w:t>
      </w:r>
      <w:proofErr w:type="spellStart"/>
      <w:r w:rsidRPr="00CA6A4E">
        <w:rPr>
          <w:rFonts w:ascii="Verdana" w:hAnsi="Verdana" w:cs="Arial"/>
          <w:sz w:val="20"/>
          <w:szCs w:val="20"/>
        </w:rPr>
        <w:t>Pzp</w:t>
      </w:r>
      <w:proofErr w:type="spellEnd"/>
      <w:r w:rsidRPr="00CA6A4E">
        <w:rPr>
          <w:rFonts w:ascii="Verdana" w:hAnsi="Verdana" w:cs="Arial"/>
          <w:sz w:val="20"/>
          <w:szCs w:val="20"/>
        </w:rPr>
        <w:t xml:space="preserve">, przewiduje możliwość zmiany istotnych postanowień Umowy w </w:t>
      </w:r>
      <w:r w:rsidR="002F4D16">
        <w:rPr>
          <w:rFonts w:ascii="Verdana" w:hAnsi="Verdana" w:cs="Arial"/>
          <w:sz w:val="20"/>
          <w:szCs w:val="20"/>
        </w:rPr>
        <w:t xml:space="preserve">zakresie </w:t>
      </w:r>
      <w:r w:rsidRPr="002F4D16">
        <w:rPr>
          <w:rFonts w:ascii="Verdana" w:hAnsi="Verdana" w:cs="Arial"/>
          <w:sz w:val="20"/>
          <w:szCs w:val="20"/>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CA6A4E" w:rsidRPr="00CA6A4E" w:rsidRDefault="00CA6A4E" w:rsidP="005609E7">
      <w:pPr>
        <w:numPr>
          <w:ilvl w:val="0"/>
          <w:numId w:val="82"/>
        </w:numPr>
        <w:spacing w:after="120"/>
        <w:ind w:left="851" w:hanging="425"/>
        <w:jc w:val="both"/>
        <w:rPr>
          <w:rFonts w:ascii="Verdana" w:hAnsi="Verdana" w:cs="Arial"/>
          <w:sz w:val="20"/>
          <w:szCs w:val="20"/>
        </w:rPr>
      </w:pPr>
      <w:r w:rsidRPr="00CA6A4E">
        <w:rPr>
          <w:rFonts w:ascii="Verdana" w:hAnsi="Verdana" w:cs="Arial"/>
          <w:sz w:val="20"/>
          <w:szCs w:val="20"/>
        </w:rPr>
        <w:t xml:space="preserve">odpowiednich zmian wysokości wynagrodzenia należnego Wykonawcy, w przypadku zmiany: </w:t>
      </w:r>
    </w:p>
    <w:p w:rsidR="00CA6A4E" w:rsidRPr="00B206D4" w:rsidRDefault="00CA6A4E" w:rsidP="005609E7">
      <w:pPr>
        <w:numPr>
          <w:ilvl w:val="0"/>
          <w:numId w:val="83"/>
        </w:numPr>
        <w:spacing w:after="120"/>
        <w:ind w:left="1418" w:hanging="567"/>
        <w:jc w:val="both"/>
        <w:rPr>
          <w:rFonts w:ascii="Verdana" w:hAnsi="Verdana" w:cs="Arial"/>
          <w:sz w:val="20"/>
          <w:szCs w:val="20"/>
        </w:rPr>
      </w:pPr>
      <w:r w:rsidRPr="00B206D4">
        <w:rPr>
          <w:rFonts w:ascii="Verdana" w:hAnsi="Verdana" w:cs="Arial"/>
          <w:sz w:val="20"/>
          <w:szCs w:val="20"/>
        </w:rPr>
        <w:t>stawki podatku od towarów i usług,</w:t>
      </w:r>
    </w:p>
    <w:p w:rsidR="00CA6A4E" w:rsidRPr="00B206D4" w:rsidRDefault="00CA6A4E" w:rsidP="005609E7">
      <w:pPr>
        <w:numPr>
          <w:ilvl w:val="0"/>
          <w:numId w:val="83"/>
        </w:numPr>
        <w:spacing w:after="120"/>
        <w:ind w:left="1418" w:hanging="567"/>
        <w:jc w:val="both"/>
        <w:rPr>
          <w:rFonts w:ascii="Verdana" w:hAnsi="Verdana" w:cs="Arial"/>
          <w:sz w:val="20"/>
          <w:szCs w:val="20"/>
        </w:rPr>
      </w:pPr>
      <w:r w:rsidRPr="00B206D4">
        <w:rPr>
          <w:rFonts w:ascii="Verdana" w:hAnsi="Verdana" w:cs="Arial"/>
          <w:sz w:val="20"/>
          <w:szCs w:val="20"/>
        </w:rPr>
        <w:t>wysokości minimalnego wynagrodzenia za pracę albo wysokości minimalnej stawki godzinowej, ustalonych na podstawie przepisów ustawy z dnia 10 października 2002 r. o minimalnym wynagrodzeniu za pracę,</w:t>
      </w:r>
    </w:p>
    <w:p w:rsidR="00CA6A4E" w:rsidRPr="00B206D4" w:rsidRDefault="00CA6A4E" w:rsidP="005609E7">
      <w:pPr>
        <w:numPr>
          <w:ilvl w:val="0"/>
          <w:numId w:val="83"/>
        </w:numPr>
        <w:spacing w:after="120"/>
        <w:ind w:left="1418" w:hanging="567"/>
        <w:jc w:val="both"/>
        <w:rPr>
          <w:rFonts w:ascii="Verdana" w:hAnsi="Verdana" w:cs="Arial"/>
          <w:sz w:val="20"/>
          <w:szCs w:val="20"/>
        </w:rPr>
      </w:pPr>
      <w:r w:rsidRPr="00B206D4">
        <w:rPr>
          <w:rFonts w:ascii="Verdana" w:hAnsi="Verdana" w:cs="Arial"/>
          <w:sz w:val="20"/>
          <w:szCs w:val="20"/>
        </w:rPr>
        <w:t>zasad podlegania ubezpieczeniom społecznym lub ubezpieczeniu zdrowotnemu lub wysokości stawki składki na ubezpieczenia społeczne lub zdrowotne</w:t>
      </w:r>
    </w:p>
    <w:p w:rsidR="00CA6A4E" w:rsidRPr="00CA6A4E" w:rsidRDefault="009B7204" w:rsidP="00F94986">
      <w:pPr>
        <w:spacing w:after="120"/>
        <w:ind w:left="570"/>
        <w:jc w:val="both"/>
        <w:rPr>
          <w:rFonts w:ascii="Verdana" w:hAnsi="Verdana" w:cs="Arial"/>
          <w:sz w:val="20"/>
          <w:szCs w:val="20"/>
        </w:rPr>
      </w:pPr>
      <w:r w:rsidRPr="009B7204">
        <w:rPr>
          <w:rFonts w:ascii="Verdana" w:hAnsi="Verdana" w:cs="Arial"/>
          <w:sz w:val="20"/>
          <w:szCs w:val="20"/>
        </w:rPr>
        <w:t>jeżeli zmiany te będą miały wpływ na koszty wykonania zamówienia przez Wykonawcę.</w:t>
      </w:r>
    </w:p>
    <w:p w:rsidR="004B0EBA" w:rsidRPr="00A27A50" w:rsidRDefault="004B0EBA" w:rsidP="004B0EBA">
      <w:pPr>
        <w:rPr>
          <w:rFonts w:ascii="Verdana" w:hAnsi="Verdana" w:cs="Arial"/>
          <w:b/>
          <w:sz w:val="20"/>
          <w:szCs w:val="20"/>
        </w:rPr>
      </w:pPr>
    </w:p>
    <w:p w:rsidR="004B0EBA" w:rsidRPr="00A27A50" w:rsidRDefault="004B0EBA" w:rsidP="004B0EBA">
      <w:pPr>
        <w:jc w:val="center"/>
        <w:rPr>
          <w:rFonts w:ascii="Verdana" w:hAnsi="Verdana" w:cs="Arial"/>
          <w:b/>
          <w:sz w:val="20"/>
          <w:szCs w:val="20"/>
        </w:rPr>
      </w:pPr>
      <w:r w:rsidRPr="00A27A50">
        <w:rPr>
          <w:rFonts w:ascii="Verdana" w:hAnsi="Verdana" w:cs="Arial"/>
          <w:b/>
          <w:sz w:val="20"/>
          <w:szCs w:val="20"/>
        </w:rPr>
        <w:t>§1</w:t>
      </w:r>
      <w:r w:rsidR="00726585">
        <w:rPr>
          <w:rFonts w:ascii="Verdana" w:hAnsi="Verdana" w:cs="Arial"/>
          <w:b/>
          <w:sz w:val="20"/>
          <w:szCs w:val="20"/>
        </w:rPr>
        <w:t>3</w:t>
      </w:r>
    </w:p>
    <w:p w:rsidR="004B0EBA" w:rsidRPr="00A27A50" w:rsidRDefault="004B0EBA" w:rsidP="005609E7">
      <w:pPr>
        <w:numPr>
          <w:ilvl w:val="0"/>
          <w:numId w:val="72"/>
        </w:numPr>
        <w:tabs>
          <w:tab w:val="clear" w:pos="720"/>
          <w:tab w:val="num" w:pos="426"/>
        </w:tabs>
        <w:ind w:left="426"/>
        <w:jc w:val="both"/>
        <w:rPr>
          <w:rFonts w:ascii="Verdana" w:hAnsi="Verdana" w:cs="Arial"/>
          <w:sz w:val="20"/>
          <w:szCs w:val="20"/>
        </w:rPr>
      </w:pPr>
      <w:r w:rsidRPr="00A27A50">
        <w:rPr>
          <w:rFonts w:ascii="Verdana" w:hAnsi="Verdana" w:cs="Arial"/>
          <w:sz w:val="20"/>
          <w:szCs w:val="20"/>
        </w:rPr>
        <w:t>Wykonawca nie może przenieść na osobę trzecią wierzytelności z niniejszej umowy bez uprzedniej zgody Zamawiającego.</w:t>
      </w:r>
    </w:p>
    <w:p w:rsidR="004B0EBA" w:rsidRPr="00A27A50" w:rsidRDefault="004B0EBA" w:rsidP="005609E7">
      <w:pPr>
        <w:numPr>
          <w:ilvl w:val="0"/>
          <w:numId w:val="72"/>
        </w:numPr>
        <w:tabs>
          <w:tab w:val="clear" w:pos="720"/>
          <w:tab w:val="num" w:pos="426"/>
        </w:tabs>
        <w:ind w:left="426"/>
        <w:jc w:val="both"/>
        <w:rPr>
          <w:rFonts w:ascii="Verdana" w:hAnsi="Verdana" w:cs="Arial"/>
          <w:sz w:val="20"/>
          <w:szCs w:val="20"/>
        </w:rPr>
      </w:pPr>
      <w:r w:rsidRPr="00A27A50">
        <w:rPr>
          <w:rFonts w:ascii="Verdana" w:hAnsi="Verdana" w:cs="Arial"/>
          <w:sz w:val="20"/>
          <w:szCs w:val="20"/>
        </w:rPr>
        <w:t xml:space="preserve">W sprawach nieuregulowanych niniejszą umową zastosowanie mają przepisy ustawy z dnia 23 kwietnia 1964 r. Kodeks cywilny (Dz. U. z 2014 r. poz. 121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ustawy z dnia 4 lutego 1994 r. o prawie autorskim i prawach pokrewnych (Dz. U. z 2006 r. Nr 90, poz. 631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oraz ustawy z dnia 29 stycznia 2004 r. Prawo zamówień publicznych (Dz. U. z 2013 r. poz. 907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zm.).</w:t>
      </w:r>
    </w:p>
    <w:p w:rsidR="004B0EBA" w:rsidRPr="00A27A50" w:rsidRDefault="004B0EBA" w:rsidP="005609E7">
      <w:pPr>
        <w:numPr>
          <w:ilvl w:val="0"/>
          <w:numId w:val="72"/>
        </w:numPr>
        <w:tabs>
          <w:tab w:val="clear" w:pos="720"/>
          <w:tab w:val="num" w:pos="426"/>
        </w:tabs>
        <w:ind w:left="426"/>
        <w:jc w:val="both"/>
        <w:rPr>
          <w:rFonts w:ascii="Verdana" w:hAnsi="Verdana" w:cs="Arial"/>
          <w:sz w:val="20"/>
          <w:szCs w:val="20"/>
        </w:rPr>
      </w:pPr>
      <w:r w:rsidRPr="00A27A50">
        <w:rPr>
          <w:rFonts w:ascii="Verdana" w:hAnsi="Verdana" w:cs="Arial"/>
          <w:sz w:val="20"/>
          <w:szCs w:val="20"/>
        </w:rPr>
        <w:t>Spory powstałe na tle wykonania umowy Strony poddają rozstrzygnięciu sądów powszechnych właściwych miejscowo według siedziby Zamawiającego.</w:t>
      </w:r>
    </w:p>
    <w:p w:rsidR="004B0EBA" w:rsidRPr="00A27A50" w:rsidRDefault="004B0EBA" w:rsidP="005609E7">
      <w:pPr>
        <w:numPr>
          <w:ilvl w:val="0"/>
          <w:numId w:val="72"/>
        </w:numPr>
        <w:tabs>
          <w:tab w:val="clear" w:pos="720"/>
          <w:tab w:val="num" w:pos="426"/>
        </w:tabs>
        <w:ind w:left="426"/>
        <w:jc w:val="both"/>
        <w:rPr>
          <w:rFonts w:ascii="Verdana" w:hAnsi="Verdana" w:cs="Arial"/>
          <w:sz w:val="20"/>
          <w:szCs w:val="20"/>
        </w:rPr>
      </w:pPr>
      <w:r w:rsidRPr="00A27A50">
        <w:rPr>
          <w:rFonts w:ascii="Verdana" w:hAnsi="Verdana" w:cs="Arial"/>
          <w:sz w:val="20"/>
          <w:szCs w:val="20"/>
        </w:rPr>
        <w:t>Wszelkie zmiany postanowień umowy wymagają pisemnej formy aneksu do umowy, pod rygorem nieważności.</w:t>
      </w:r>
    </w:p>
    <w:p w:rsidR="004B0EBA" w:rsidRPr="00A27A50" w:rsidRDefault="004B0EBA" w:rsidP="005609E7">
      <w:pPr>
        <w:numPr>
          <w:ilvl w:val="0"/>
          <w:numId w:val="72"/>
        </w:numPr>
        <w:tabs>
          <w:tab w:val="clear" w:pos="720"/>
          <w:tab w:val="num" w:pos="426"/>
        </w:tabs>
        <w:ind w:left="426"/>
        <w:jc w:val="both"/>
        <w:rPr>
          <w:rFonts w:ascii="Verdana" w:hAnsi="Verdana" w:cs="Arial"/>
          <w:sz w:val="20"/>
          <w:szCs w:val="20"/>
        </w:rPr>
      </w:pPr>
      <w:r w:rsidRPr="00A27A50">
        <w:rPr>
          <w:rFonts w:ascii="Verdana" w:hAnsi="Verdana" w:cs="Arial"/>
          <w:sz w:val="20"/>
          <w:szCs w:val="20"/>
        </w:rPr>
        <w:t>Wymienione w umowie załączniki (dokumenty do przetłumaczenia oraz oferta złożona przez Wykonawcę) stanowią jej integralną część.</w:t>
      </w:r>
    </w:p>
    <w:p w:rsidR="004B0EBA" w:rsidRPr="00A27A50" w:rsidRDefault="004B0EBA" w:rsidP="005609E7">
      <w:pPr>
        <w:numPr>
          <w:ilvl w:val="0"/>
          <w:numId w:val="72"/>
        </w:numPr>
        <w:tabs>
          <w:tab w:val="clear" w:pos="720"/>
          <w:tab w:val="num" w:pos="426"/>
        </w:tabs>
        <w:ind w:left="426"/>
        <w:jc w:val="both"/>
        <w:rPr>
          <w:rFonts w:ascii="Verdana" w:hAnsi="Verdana" w:cs="Arial"/>
          <w:sz w:val="20"/>
          <w:szCs w:val="20"/>
        </w:rPr>
      </w:pPr>
      <w:r w:rsidRPr="00A27A50">
        <w:rPr>
          <w:rFonts w:ascii="Verdana" w:hAnsi="Verdana" w:cs="Arial"/>
          <w:sz w:val="20"/>
          <w:szCs w:val="20"/>
        </w:rPr>
        <w:lastRenderedPageBreak/>
        <w:t xml:space="preserve">Umowa została sporządzona </w:t>
      </w:r>
      <w:r w:rsidRPr="00A27A50">
        <w:rPr>
          <w:rFonts w:ascii="Verdana" w:hAnsi="Verdana" w:cs="Arial"/>
          <w:b/>
          <w:sz w:val="20"/>
          <w:szCs w:val="20"/>
          <w:u w:val="single"/>
        </w:rPr>
        <w:t>w 4 (czterech)</w:t>
      </w:r>
      <w:r w:rsidRPr="00A27A50">
        <w:rPr>
          <w:rFonts w:ascii="Verdana" w:hAnsi="Verdana" w:cs="Arial"/>
          <w:sz w:val="20"/>
          <w:szCs w:val="20"/>
        </w:rPr>
        <w:t xml:space="preserve"> jednobrzmiących egzemplarzach po dwa dla każdej ze Stron.</w:t>
      </w:r>
    </w:p>
    <w:p w:rsidR="004B0EBA" w:rsidRPr="00A27A50" w:rsidRDefault="004B0EBA" w:rsidP="004B0EBA">
      <w:pPr>
        <w:jc w:val="both"/>
        <w:rPr>
          <w:rFonts w:ascii="Verdana" w:hAnsi="Verdana" w:cs="Arial"/>
          <w:sz w:val="20"/>
          <w:szCs w:val="20"/>
        </w:rPr>
      </w:pPr>
    </w:p>
    <w:p w:rsidR="004B0EBA" w:rsidRPr="00A27A50" w:rsidRDefault="004B0EBA" w:rsidP="004B0EBA">
      <w:pPr>
        <w:jc w:val="both"/>
        <w:rPr>
          <w:rFonts w:ascii="Verdana" w:hAnsi="Verdana" w:cs="Arial"/>
          <w:sz w:val="20"/>
          <w:szCs w:val="20"/>
        </w:rPr>
      </w:pPr>
    </w:p>
    <w:p w:rsidR="004B0EBA" w:rsidRPr="00A27A50" w:rsidRDefault="004B0EBA" w:rsidP="004B0EBA">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 xml:space="preserve">Zamawiający </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Wykonawca</w:t>
      </w:r>
    </w:p>
    <w:p w:rsidR="004B0EBA" w:rsidRPr="00A27A50" w:rsidRDefault="004B0EBA" w:rsidP="004B0EBA">
      <w:pPr>
        <w:jc w:val="both"/>
        <w:rPr>
          <w:rFonts w:ascii="Verdana" w:hAnsi="Verdana" w:cs="Arial"/>
          <w:sz w:val="20"/>
          <w:szCs w:val="20"/>
        </w:rPr>
      </w:pPr>
    </w:p>
    <w:p w:rsidR="004B0EBA" w:rsidRPr="00A27A50" w:rsidRDefault="004B0EBA" w:rsidP="004B0EBA">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b/>
          <w:sz w:val="20"/>
          <w:szCs w:val="20"/>
        </w:rPr>
        <w:t>……………………………..</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t>
      </w:r>
    </w:p>
    <w:p w:rsidR="004B0EBA" w:rsidRDefault="004B0EBA" w:rsidP="00EA1F2D">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B0EBA" w:rsidRDefault="004B0EBA" w:rsidP="00EA1F2D">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C870C5" w:rsidRPr="00857AB7" w:rsidRDefault="00C870C5" w:rsidP="00C870C5">
      <w:pPr>
        <w:jc w:val="both"/>
        <w:rPr>
          <w:rFonts w:ascii="Arial" w:hAnsi="Arial" w:cs="Arial"/>
          <w:sz w:val="20"/>
          <w:szCs w:val="20"/>
        </w:rPr>
      </w:pPr>
    </w:p>
    <w:p w:rsidR="008D7CA7" w:rsidRPr="00857AB7" w:rsidRDefault="008D7CA7"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8D7CA7" w:rsidRPr="00857AB7" w:rsidRDefault="008D7CA7"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Pr="00857AB7"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III</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OPIS PRZEDMIOTU ZAMÓWIENIA</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Pr="00857AB7" w:rsidRDefault="001F5993"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726585" w:rsidRPr="00857AB7" w:rsidRDefault="00726585"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A16FE" w:rsidRPr="00D15080" w:rsidRDefault="00FA16FE" w:rsidP="00FA16FE">
      <w:pPr>
        <w:pStyle w:val="Tekstpodstawowy3"/>
        <w:spacing w:line="360" w:lineRule="auto"/>
        <w:jc w:val="right"/>
        <w:rPr>
          <w:rFonts w:ascii="Verdana" w:hAnsi="Verdana" w:cs="Arial"/>
          <w:bCs/>
          <w:i w:val="0"/>
          <w:sz w:val="20"/>
          <w:szCs w:val="20"/>
        </w:rPr>
      </w:pPr>
      <w:r w:rsidRPr="00D15080">
        <w:rPr>
          <w:rFonts w:ascii="Verdana" w:hAnsi="Verdana" w:cs="Arial"/>
          <w:bCs/>
          <w:i w:val="0"/>
          <w:sz w:val="20"/>
          <w:szCs w:val="20"/>
        </w:rPr>
        <w:t>Załącznik nr 1 do umowy nr ………………….</w:t>
      </w:r>
    </w:p>
    <w:p w:rsidR="001D6DF7" w:rsidRPr="00D15080" w:rsidRDefault="001D6DF7" w:rsidP="001D6DF7">
      <w:pPr>
        <w:pStyle w:val="Tekstpodstawowy3"/>
        <w:spacing w:line="360" w:lineRule="auto"/>
        <w:jc w:val="center"/>
        <w:rPr>
          <w:rFonts w:ascii="Verdana" w:hAnsi="Verdana" w:cs="Arial"/>
          <w:b/>
          <w:bCs/>
          <w:i w:val="0"/>
          <w:sz w:val="22"/>
          <w:szCs w:val="22"/>
        </w:rPr>
      </w:pPr>
      <w:r w:rsidRPr="00D15080">
        <w:rPr>
          <w:rFonts w:ascii="Verdana" w:hAnsi="Verdana" w:cs="Arial"/>
          <w:b/>
          <w:bCs/>
          <w:i w:val="0"/>
          <w:sz w:val="22"/>
          <w:szCs w:val="22"/>
        </w:rPr>
        <w:t>Opis przedmiotu zamówienia – w zakresie tłumaczeń ustnych</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Przedmiotem zamówienia jest wykonanie tłumaczeń ustnych i pisemnych w podziale na 9 zadań.</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1</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angielskiego;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2</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niemieckiego;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3</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czeskiego;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4</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słowackiego;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5</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węgierskiego;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6</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chorwackiego;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7</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słoweńskiego;</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8</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 xml:space="preserve">Wykonanie tłumaczeń ustnych symultanicznych (kabinowych) w obszarze języka </w:t>
      </w:r>
      <w:r w:rsidR="001F5993">
        <w:rPr>
          <w:rFonts w:ascii="Verdana" w:hAnsi="Verdana" w:cs="Arial"/>
          <w:sz w:val="20"/>
          <w:szCs w:val="20"/>
        </w:rPr>
        <w:t>francuskiego</w:t>
      </w:r>
      <w:r w:rsidRPr="00D15080">
        <w:rPr>
          <w:rFonts w:ascii="Verdana" w:hAnsi="Verdana" w:cs="Arial"/>
          <w:sz w:val="20"/>
          <w:szCs w:val="20"/>
        </w:rPr>
        <w:t>;</w:t>
      </w:r>
    </w:p>
    <w:p w:rsidR="001D6DF7" w:rsidRPr="00D15080" w:rsidRDefault="001D6DF7" w:rsidP="001D6DF7">
      <w:pPr>
        <w:autoSpaceDE w:val="0"/>
        <w:autoSpaceDN w:val="0"/>
        <w:adjustRightInd w:val="0"/>
        <w:jc w:val="both"/>
        <w:rPr>
          <w:rFonts w:ascii="Verdana" w:hAnsi="Verdana" w:cs="Arial"/>
          <w:sz w:val="20"/>
          <w:szCs w:val="20"/>
        </w:rPr>
      </w:pPr>
      <w:r w:rsidRPr="00D15080">
        <w:rPr>
          <w:rFonts w:ascii="Verdana" w:hAnsi="Verdana" w:cs="Arial"/>
          <w:sz w:val="20"/>
          <w:szCs w:val="20"/>
        </w:rPr>
        <w:t>Zadanie 9</w:t>
      </w:r>
    </w:p>
    <w:p w:rsidR="001D6DF7" w:rsidRPr="00D15080" w:rsidRDefault="001D6DF7" w:rsidP="001D6DF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ukraińskiego;</w:t>
      </w:r>
    </w:p>
    <w:p w:rsidR="001D6DF7" w:rsidRPr="00D15080" w:rsidRDefault="001D6DF7" w:rsidP="001D6DF7">
      <w:pPr>
        <w:pStyle w:val="Tekstpodstawowy"/>
        <w:spacing w:line="276" w:lineRule="auto"/>
        <w:ind w:left="630"/>
        <w:jc w:val="both"/>
        <w:rPr>
          <w:rFonts w:ascii="Verdana" w:hAnsi="Verdana"/>
          <w:iCs/>
          <w:sz w:val="20"/>
          <w:szCs w:val="20"/>
        </w:rPr>
      </w:pPr>
    </w:p>
    <w:p w:rsidR="001D6DF7" w:rsidRPr="00D15080" w:rsidRDefault="001D6DF7" w:rsidP="001D6DF7">
      <w:pPr>
        <w:pStyle w:val="Tekstpodstawowy3"/>
        <w:spacing w:line="360" w:lineRule="auto"/>
        <w:rPr>
          <w:rFonts w:ascii="Verdana" w:hAnsi="Verdana" w:cs="Arial"/>
          <w:bCs/>
          <w:i w:val="0"/>
          <w:sz w:val="20"/>
          <w:szCs w:val="20"/>
          <w:u w:val="single"/>
        </w:rPr>
      </w:pPr>
      <w:r w:rsidRPr="00D15080">
        <w:rPr>
          <w:rFonts w:ascii="Verdana" w:hAnsi="Verdana" w:cs="Arial"/>
          <w:bCs/>
          <w:i w:val="0"/>
          <w:sz w:val="20"/>
          <w:szCs w:val="20"/>
          <w:u w:val="single"/>
        </w:rPr>
        <w:t>Wymagania dotyczące zadań 1-9, dla każdego zadania:</w:t>
      </w:r>
    </w:p>
    <w:p w:rsidR="001D6DF7" w:rsidRPr="00D15080" w:rsidRDefault="001D6DF7"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 xml:space="preserve">Wykonawca musi dysponować sprzętem do tłumaczeń, </w:t>
      </w:r>
      <w:proofErr w:type="spellStart"/>
      <w:r w:rsidRPr="00D15080">
        <w:rPr>
          <w:rFonts w:ascii="Verdana" w:hAnsi="Verdana" w:cs="Arial"/>
          <w:sz w:val="20"/>
          <w:szCs w:val="20"/>
        </w:rPr>
        <w:t>tj</w:t>
      </w:r>
      <w:proofErr w:type="spellEnd"/>
      <w:r w:rsidRPr="00D15080">
        <w:rPr>
          <w:rFonts w:ascii="Verdana" w:hAnsi="Verdana" w:cs="Arial"/>
          <w:sz w:val="20"/>
          <w:szCs w:val="20"/>
        </w:rPr>
        <w:t xml:space="preserve">, przenośny system do tłumaczeń, kabiny dwupulpitowe, </w:t>
      </w:r>
      <w:proofErr w:type="spellStart"/>
      <w:r w:rsidRPr="00D15080">
        <w:rPr>
          <w:rFonts w:ascii="Verdana" w:hAnsi="Verdana" w:cs="Arial"/>
          <w:sz w:val="20"/>
          <w:szCs w:val="20"/>
        </w:rPr>
        <w:t>multifony</w:t>
      </w:r>
      <w:proofErr w:type="spellEnd"/>
      <w:r w:rsidRPr="00D15080">
        <w:rPr>
          <w:rFonts w:ascii="Verdana" w:hAnsi="Verdana" w:cs="Arial"/>
          <w:sz w:val="20"/>
          <w:szCs w:val="20"/>
        </w:rPr>
        <w:t xml:space="preserve">, zestawy słuchawkowe, zapewniać ich </w:t>
      </w:r>
      <w:r w:rsidRPr="00D15080">
        <w:rPr>
          <w:rFonts w:ascii="Verdana" w:hAnsi="Verdana" w:cs="Arial"/>
          <w:sz w:val="20"/>
          <w:szCs w:val="20"/>
        </w:rPr>
        <w:lastRenderedPageBreak/>
        <w:t>montaż/demontaż w miejscu i czasie wskazanym przez Zamawiającego, zapewniać obsługę techniczną podczas trwania tłumaczenia.</w:t>
      </w:r>
    </w:p>
    <w:p w:rsidR="001D6DF7" w:rsidRPr="00D15080" w:rsidRDefault="001D6DF7"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Wykonawca jest odpowiedzialny za sprawność sprzętu do tłumaczeń.</w:t>
      </w:r>
    </w:p>
    <w:p w:rsidR="001D6DF7" w:rsidRPr="00D15080" w:rsidRDefault="000834F3"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Pr>
          <w:rFonts w:ascii="Verdana" w:hAnsi="Verdana" w:cs="Arial"/>
          <w:sz w:val="20"/>
          <w:szCs w:val="20"/>
        </w:rPr>
        <w:t xml:space="preserve">Tłumacze </w:t>
      </w:r>
      <w:r w:rsidR="006E3F25">
        <w:rPr>
          <w:rFonts w:ascii="Verdana" w:hAnsi="Verdana" w:cs="Arial"/>
          <w:sz w:val="20"/>
          <w:szCs w:val="20"/>
        </w:rPr>
        <w:t xml:space="preserve">oraz </w:t>
      </w:r>
      <w:r w:rsidR="001F5993">
        <w:rPr>
          <w:rFonts w:ascii="Verdana" w:hAnsi="Verdana" w:cs="Arial"/>
          <w:sz w:val="20"/>
          <w:szCs w:val="20"/>
        </w:rPr>
        <w:t>o</w:t>
      </w:r>
      <w:r w:rsidR="001D6DF7" w:rsidRPr="00D15080">
        <w:rPr>
          <w:rFonts w:ascii="Verdana" w:hAnsi="Verdana" w:cs="Arial"/>
          <w:sz w:val="20"/>
          <w:szCs w:val="20"/>
        </w:rPr>
        <w:t>bsługa techniczna może podlegać procedurom sprawdzającym w przypadku wydarzeń objętych ochroną policji lub Biura Ochrony Rządu.</w:t>
      </w:r>
    </w:p>
    <w:p w:rsidR="001D6DF7" w:rsidRPr="00D15080" w:rsidRDefault="001D6DF7"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Miejsce świadczenia usługi: teren RP;</w:t>
      </w:r>
    </w:p>
    <w:p w:rsidR="001D6DF7" w:rsidRPr="00D15080" w:rsidRDefault="001D6DF7"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Koszty dojazdu tłumacza we wskazane przez Zamawiającego miejsce spotkania zawierają się w cenie zaproponowanej przez Wykonawcę za blok tłumaczeniowy;</w:t>
      </w:r>
    </w:p>
    <w:p w:rsidR="001D6DF7" w:rsidRPr="00D15080" w:rsidRDefault="001D6DF7"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Czas dojazdu na miejsce spotkania nie wlicza się do bloku tłumaczeniowego;</w:t>
      </w:r>
    </w:p>
    <w:p w:rsidR="001D6DF7" w:rsidRPr="00D15080" w:rsidRDefault="001D6DF7" w:rsidP="005609E7">
      <w:pPr>
        <w:pStyle w:val="Akapitzlist1"/>
        <w:numPr>
          <w:ilvl w:val="0"/>
          <w:numId w:val="74"/>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Zakłada się możliwość świadczenia usługi tłumaczenia/ montażu i demontażu sprzętu do tłumaczeń w godzinach nocnych.</w:t>
      </w:r>
    </w:p>
    <w:p w:rsidR="001D6DF7" w:rsidRPr="00D15080" w:rsidRDefault="001D6DF7" w:rsidP="001D6DF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p w:rsidR="001D6DF7" w:rsidRPr="00D15080" w:rsidRDefault="001D6DF7" w:rsidP="001D6DF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Wymagania ogólne w zakresie wszystkich zadań:</w:t>
      </w:r>
    </w:p>
    <w:p w:rsidR="001D6DF7" w:rsidRPr="00D15080" w:rsidRDefault="001D6DF7" w:rsidP="005609E7">
      <w:pPr>
        <w:pStyle w:val="Akapitzlist1"/>
        <w:numPr>
          <w:ilvl w:val="0"/>
          <w:numId w:val="75"/>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Zachowanie dyskrecji w zakresie treści tłumaczonych spotkań/pism;</w:t>
      </w:r>
    </w:p>
    <w:p w:rsidR="001D6DF7" w:rsidRPr="00D15080" w:rsidRDefault="001D6DF7" w:rsidP="005609E7">
      <w:pPr>
        <w:pStyle w:val="Akapitzlist1"/>
        <w:numPr>
          <w:ilvl w:val="0"/>
          <w:numId w:val="75"/>
        </w:numPr>
        <w:overflowPunct w:val="0"/>
        <w:autoSpaceDE w:val="0"/>
        <w:autoSpaceDN w:val="0"/>
        <w:adjustRightInd w:val="0"/>
        <w:spacing w:line="276" w:lineRule="auto"/>
        <w:jc w:val="both"/>
        <w:rPr>
          <w:rFonts w:ascii="Verdana" w:hAnsi="Verdana" w:cs="Arial"/>
          <w:w w:val="90"/>
          <w:sz w:val="20"/>
          <w:szCs w:val="20"/>
          <w:u w:val="single"/>
        </w:rPr>
      </w:pPr>
      <w:r w:rsidRPr="00D15080">
        <w:rPr>
          <w:rFonts w:ascii="Verdana" w:hAnsi="Verdana" w:cs="Arial"/>
          <w:sz w:val="20"/>
          <w:szCs w:val="20"/>
        </w:rPr>
        <w:t>Dokument przetłumaczony musi zwierać formatowanie właściwe dokumentowi, z którego był tłumaczony;</w:t>
      </w:r>
    </w:p>
    <w:p w:rsidR="001D6DF7" w:rsidRPr="00D15080" w:rsidRDefault="001D6DF7" w:rsidP="005609E7">
      <w:pPr>
        <w:pStyle w:val="Akapitzlist1"/>
        <w:numPr>
          <w:ilvl w:val="0"/>
          <w:numId w:val="75"/>
        </w:numPr>
        <w:overflowPunct w:val="0"/>
        <w:autoSpaceDE w:val="0"/>
        <w:autoSpaceDN w:val="0"/>
        <w:adjustRightInd w:val="0"/>
        <w:spacing w:line="276" w:lineRule="auto"/>
        <w:jc w:val="both"/>
        <w:rPr>
          <w:rFonts w:ascii="Verdana" w:hAnsi="Verdana" w:cs="Arial"/>
          <w:w w:val="90"/>
          <w:sz w:val="20"/>
          <w:szCs w:val="20"/>
          <w:u w:val="single"/>
        </w:rPr>
      </w:pPr>
      <w:r w:rsidRPr="00D15080">
        <w:rPr>
          <w:rFonts w:ascii="Verdana" w:hAnsi="Verdana" w:cs="Arial"/>
          <w:sz w:val="20"/>
          <w:szCs w:val="20"/>
        </w:rPr>
        <w:t>Cena</w:t>
      </w:r>
      <w:r w:rsidR="00937CDF" w:rsidRPr="00D15080">
        <w:rPr>
          <w:rFonts w:ascii="Verdana" w:hAnsi="Verdana" w:cs="Arial"/>
          <w:sz w:val="20"/>
          <w:szCs w:val="20"/>
        </w:rPr>
        <w:t xml:space="preserve"> pojedynczego tłumaczenia</w:t>
      </w:r>
      <w:r w:rsidRPr="00D15080">
        <w:rPr>
          <w:rFonts w:ascii="Verdana" w:hAnsi="Verdana" w:cs="Arial"/>
          <w:sz w:val="20"/>
          <w:szCs w:val="20"/>
        </w:rPr>
        <w:t xml:space="preserve"> ma charakter ryczałtowy.</w:t>
      </w:r>
    </w:p>
    <w:p w:rsidR="00937CDF" w:rsidRPr="00D15080" w:rsidRDefault="00937CDF" w:rsidP="00937CDF">
      <w:pPr>
        <w:pStyle w:val="Akapitzlist1"/>
        <w:overflowPunct w:val="0"/>
        <w:autoSpaceDE w:val="0"/>
        <w:autoSpaceDN w:val="0"/>
        <w:adjustRightInd w:val="0"/>
        <w:spacing w:line="276" w:lineRule="auto"/>
        <w:ind w:left="720"/>
        <w:jc w:val="both"/>
        <w:rPr>
          <w:rFonts w:ascii="Verdana" w:hAnsi="Verdana" w:cs="Arial"/>
          <w:w w:val="90"/>
          <w:sz w:val="20"/>
          <w:szCs w:val="20"/>
          <w:u w:val="single"/>
        </w:rPr>
      </w:pPr>
    </w:p>
    <w:p w:rsidR="001D6DF7" w:rsidRPr="00D15080" w:rsidRDefault="001D6DF7"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r w:rsidRPr="00D15080">
        <w:rPr>
          <w:rFonts w:ascii="Verdana" w:hAnsi="Verdana" w:cs="Arial"/>
          <w:w w:val="90"/>
          <w:sz w:val="20"/>
          <w:szCs w:val="20"/>
          <w:u w:val="single"/>
        </w:rPr>
        <w:t>Szacunkowy zakres zamówienia przedstawia następująca tabela:</w:t>
      </w:r>
    </w:p>
    <w:p w:rsidR="001D6DF7" w:rsidRPr="00D15080" w:rsidRDefault="001D6DF7"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4"/>
        <w:gridCol w:w="3401"/>
      </w:tblGrid>
      <w:tr w:rsidR="001D6DF7" w:rsidRPr="00D15080" w:rsidTr="00C43F47">
        <w:trPr>
          <w:jc w:val="center"/>
        </w:trPr>
        <w:tc>
          <w:tcPr>
            <w:tcW w:w="3614"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Przedmiot zamówienia</w:t>
            </w: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Szacowany zakres</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1</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angielskiego;</w:t>
            </w:r>
          </w:p>
          <w:p w:rsidR="001D6DF7" w:rsidRPr="00D15080" w:rsidRDefault="001D6DF7" w:rsidP="00C43F47">
            <w:pPr>
              <w:autoSpaceDE w:val="0"/>
              <w:autoSpaceDN w:val="0"/>
              <w:adjustRightInd w:val="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40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2</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niemieckiego;</w:t>
            </w:r>
          </w:p>
          <w:p w:rsidR="001D6DF7" w:rsidRPr="00D15080" w:rsidRDefault="001D6DF7" w:rsidP="00C43F47">
            <w:pPr>
              <w:autoSpaceDE w:val="0"/>
              <w:autoSpaceDN w:val="0"/>
              <w:adjustRightInd w:val="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40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3</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czeskiego;</w:t>
            </w:r>
          </w:p>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20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4</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słowackiego;</w:t>
            </w:r>
          </w:p>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20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5</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węgierskiego;</w:t>
            </w:r>
          </w:p>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20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6</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chorwackiego;</w:t>
            </w:r>
          </w:p>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20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7</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 xml:space="preserve">Wykonanie tłumaczeń ustnych </w:t>
            </w:r>
            <w:r w:rsidRPr="00D15080">
              <w:rPr>
                <w:rFonts w:ascii="Verdana" w:hAnsi="Verdana" w:cs="Arial"/>
                <w:sz w:val="20"/>
                <w:szCs w:val="20"/>
              </w:rPr>
              <w:lastRenderedPageBreak/>
              <w:t>symultanicznych (kabinowych) w obszarze języka słoweńskiego;</w:t>
            </w:r>
          </w:p>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lastRenderedPageBreak/>
              <w:t>20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lastRenderedPageBreak/>
              <w:t>Zadanie 8</w:t>
            </w:r>
          </w:p>
          <w:p w:rsidR="001D6DF7" w:rsidRPr="00D15080"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 xml:space="preserve">Wykonanie tłumaczeń ustnych symultanicznych (kabinowych) w obszarze języka </w:t>
            </w:r>
            <w:r w:rsidR="001F5993">
              <w:rPr>
                <w:rFonts w:ascii="Verdana" w:hAnsi="Verdana" w:cs="Arial"/>
                <w:sz w:val="20"/>
                <w:szCs w:val="20"/>
              </w:rPr>
              <w:t>francuskiego</w:t>
            </w:r>
            <w:r w:rsidRPr="00D15080">
              <w:rPr>
                <w:rFonts w:ascii="Verdana" w:hAnsi="Verdana" w:cs="Arial"/>
                <w:sz w:val="20"/>
                <w:szCs w:val="20"/>
              </w:rPr>
              <w:t>;</w:t>
            </w:r>
          </w:p>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20 bloków</w:t>
            </w:r>
          </w:p>
        </w:tc>
      </w:tr>
      <w:tr w:rsidR="001D6DF7" w:rsidRPr="00D15080" w:rsidTr="00C43F47">
        <w:trPr>
          <w:jc w:val="center"/>
        </w:trPr>
        <w:tc>
          <w:tcPr>
            <w:tcW w:w="3614" w:type="dxa"/>
            <w:shd w:val="clear" w:color="auto" w:fill="auto"/>
          </w:tcPr>
          <w:p w:rsidR="001D6DF7" w:rsidRPr="00D15080" w:rsidRDefault="001D6DF7" w:rsidP="00C43F47">
            <w:pPr>
              <w:autoSpaceDE w:val="0"/>
              <w:autoSpaceDN w:val="0"/>
              <w:adjustRightInd w:val="0"/>
              <w:jc w:val="both"/>
              <w:rPr>
                <w:rFonts w:ascii="Verdana" w:hAnsi="Verdana" w:cs="Arial"/>
                <w:sz w:val="20"/>
                <w:szCs w:val="20"/>
              </w:rPr>
            </w:pPr>
            <w:r w:rsidRPr="00D15080">
              <w:rPr>
                <w:rFonts w:ascii="Verdana" w:hAnsi="Verdana" w:cs="Arial"/>
                <w:sz w:val="20"/>
                <w:szCs w:val="20"/>
              </w:rPr>
              <w:t>Zadanie 9</w:t>
            </w:r>
          </w:p>
          <w:p w:rsidR="001D6DF7" w:rsidRPr="00D15080" w:rsidRDefault="001D6DF7" w:rsidP="00F54CD0">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sz w:val="20"/>
                <w:szCs w:val="20"/>
              </w:rPr>
              <w:t>Wykonanie tłumaczeń ustnych symultanicznych (kabinowych) w obszarze języka ukraińskiego</w:t>
            </w: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20 bloków</w:t>
            </w:r>
          </w:p>
        </w:tc>
      </w:tr>
    </w:tbl>
    <w:p w:rsidR="006D4B79"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6E3F25" w:rsidRPr="006E3F25" w:rsidRDefault="006E3F25" w:rsidP="00A5485B">
      <w:pPr>
        <w:widowControl w:val="0"/>
        <w:suppressAutoHyphens/>
        <w:autoSpaceDN w:val="0"/>
        <w:spacing w:line="276" w:lineRule="auto"/>
        <w:jc w:val="both"/>
        <w:textAlignment w:val="baseline"/>
        <w:rPr>
          <w:rFonts w:ascii="Verdana" w:eastAsia="Andale Sans UI" w:hAnsi="Verdana" w:cs="Arial"/>
          <w:kern w:val="3"/>
          <w:sz w:val="20"/>
          <w:szCs w:val="20"/>
          <w:lang w:eastAsia="ja-JP" w:bidi="fa-IR"/>
        </w:rPr>
      </w:pPr>
      <w:r w:rsidRPr="006E3F25">
        <w:rPr>
          <w:rFonts w:ascii="Verdana" w:eastAsia="Andale Sans UI" w:hAnsi="Verdana" w:cs="Arial"/>
          <w:kern w:val="3"/>
          <w:sz w:val="20"/>
          <w:szCs w:val="20"/>
          <w:lang w:eastAsia="ja-JP" w:bidi="fa-IR"/>
        </w:rPr>
        <w:t>Podane wartoś</w:t>
      </w:r>
      <w:r>
        <w:rPr>
          <w:rFonts w:ascii="Verdana" w:eastAsia="Andale Sans UI" w:hAnsi="Verdana" w:cs="Arial"/>
          <w:kern w:val="3"/>
          <w:sz w:val="20"/>
          <w:szCs w:val="20"/>
          <w:lang w:eastAsia="ja-JP" w:bidi="fa-IR"/>
        </w:rPr>
        <w:t xml:space="preserve">ci są wartościami </w:t>
      </w:r>
      <w:r w:rsidR="00FF0820">
        <w:rPr>
          <w:rFonts w:ascii="Verdana" w:eastAsia="Andale Sans UI" w:hAnsi="Verdana" w:cs="Arial"/>
          <w:kern w:val="3"/>
          <w:sz w:val="20"/>
          <w:szCs w:val="20"/>
          <w:lang w:eastAsia="ja-JP" w:bidi="fa-IR"/>
        </w:rPr>
        <w:t>szacunkowymi</w:t>
      </w:r>
      <w:r>
        <w:rPr>
          <w:rFonts w:ascii="Verdana" w:eastAsia="Andale Sans UI" w:hAnsi="Verdana" w:cs="Arial"/>
          <w:kern w:val="3"/>
          <w:sz w:val="20"/>
          <w:szCs w:val="20"/>
          <w:lang w:eastAsia="ja-JP" w:bidi="fa-IR"/>
        </w:rPr>
        <w:t xml:space="preserve">. </w:t>
      </w:r>
      <w:r w:rsidR="0023579B">
        <w:rPr>
          <w:rFonts w:ascii="Verdana" w:eastAsia="Andale Sans UI" w:hAnsi="Verdana" w:cs="Arial"/>
          <w:kern w:val="3"/>
          <w:sz w:val="20"/>
          <w:szCs w:val="20"/>
          <w:lang w:eastAsia="ja-JP" w:bidi="fa-IR"/>
        </w:rPr>
        <w:t xml:space="preserve">Faktyczna ilość </w:t>
      </w:r>
      <w:r w:rsidR="00EA5991">
        <w:rPr>
          <w:rFonts w:ascii="Verdana" w:eastAsia="Andale Sans UI" w:hAnsi="Verdana" w:cs="Arial"/>
          <w:kern w:val="3"/>
          <w:sz w:val="20"/>
          <w:szCs w:val="20"/>
          <w:lang w:eastAsia="ja-JP" w:bidi="fa-IR"/>
        </w:rPr>
        <w:t>bloków tłumaczeniowych</w:t>
      </w:r>
      <w:r w:rsidR="0023579B">
        <w:rPr>
          <w:rFonts w:ascii="Verdana" w:eastAsia="Andale Sans UI" w:hAnsi="Verdana" w:cs="Arial"/>
          <w:kern w:val="3"/>
          <w:sz w:val="20"/>
          <w:szCs w:val="20"/>
          <w:lang w:eastAsia="ja-JP" w:bidi="fa-IR"/>
        </w:rPr>
        <w:t xml:space="preserve"> będzie wynikała bieżących potrzeb Zamawiającego.  </w:t>
      </w:r>
    </w:p>
    <w:p w:rsidR="006D4B79" w:rsidRPr="00D15080"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6D4B79"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3C5296" w:rsidRDefault="003C5296"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6D4B79" w:rsidRPr="00D15080" w:rsidRDefault="00877E84" w:rsidP="00FA16FE">
      <w:pPr>
        <w:pStyle w:val="Tekstpodstawowy3"/>
        <w:spacing w:before="0"/>
        <w:ind w:left="4820"/>
        <w:rPr>
          <w:rFonts w:ascii="Verdana" w:hAnsi="Verdana" w:cs="Arial"/>
          <w:bCs/>
          <w:i w:val="0"/>
          <w:sz w:val="20"/>
          <w:szCs w:val="20"/>
        </w:rPr>
      </w:pPr>
      <w:r w:rsidRPr="00D15080">
        <w:rPr>
          <w:rFonts w:ascii="Verdana" w:hAnsi="Verdana" w:cs="Arial"/>
          <w:bCs/>
          <w:i w:val="0"/>
          <w:sz w:val="20"/>
          <w:szCs w:val="20"/>
        </w:rPr>
        <w:t>Zał</w:t>
      </w:r>
      <w:r w:rsidR="006D4B79" w:rsidRPr="00D15080">
        <w:rPr>
          <w:rFonts w:ascii="Verdana" w:hAnsi="Verdana" w:cs="Arial"/>
          <w:bCs/>
          <w:i w:val="0"/>
          <w:sz w:val="20"/>
          <w:szCs w:val="20"/>
        </w:rPr>
        <w:t>ącznik nr 1 do Umowy</w:t>
      </w:r>
      <w:r w:rsidR="00FA16FE" w:rsidRPr="00D15080">
        <w:rPr>
          <w:rFonts w:ascii="Verdana" w:hAnsi="Verdana" w:cs="Arial"/>
          <w:bCs/>
          <w:i w:val="0"/>
          <w:sz w:val="20"/>
          <w:szCs w:val="20"/>
        </w:rPr>
        <w:t xml:space="preserve"> nr …………….</w:t>
      </w:r>
    </w:p>
    <w:p w:rsidR="00FA16FE" w:rsidRPr="00D15080" w:rsidRDefault="00FA16FE" w:rsidP="006D4B79">
      <w:pPr>
        <w:pStyle w:val="Tekstpodstawowy3"/>
        <w:spacing w:before="0"/>
        <w:ind w:left="6372"/>
        <w:rPr>
          <w:rFonts w:ascii="Verdana" w:hAnsi="Verdana" w:cs="Arial"/>
          <w:b/>
          <w:bCs/>
          <w:i w:val="0"/>
          <w:sz w:val="20"/>
          <w:szCs w:val="20"/>
        </w:rPr>
      </w:pPr>
    </w:p>
    <w:p w:rsidR="006D4B79" w:rsidRPr="00D15080" w:rsidRDefault="006D4B79" w:rsidP="006D4B79">
      <w:pPr>
        <w:pStyle w:val="Tekstpodstawowy3"/>
        <w:spacing w:before="0"/>
        <w:jc w:val="center"/>
        <w:rPr>
          <w:rFonts w:ascii="Verdana" w:hAnsi="Verdana" w:cs="Arial"/>
          <w:b/>
          <w:bCs/>
          <w:i w:val="0"/>
          <w:sz w:val="22"/>
          <w:szCs w:val="22"/>
        </w:rPr>
      </w:pPr>
      <w:r w:rsidRPr="00D15080">
        <w:rPr>
          <w:rFonts w:ascii="Verdana" w:hAnsi="Verdana" w:cs="Arial"/>
          <w:b/>
          <w:bCs/>
          <w:i w:val="0"/>
          <w:sz w:val="22"/>
          <w:szCs w:val="22"/>
        </w:rPr>
        <w:t>Opis przedmiotu zamówienia – w zakresie tłumaczeń pisemnych</w:t>
      </w:r>
    </w:p>
    <w:p w:rsidR="00FA16FE" w:rsidRPr="00D15080" w:rsidRDefault="00FA16FE" w:rsidP="006D4B79">
      <w:pPr>
        <w:pStyle w:val="Tekstpodstawowy3"/>
        <w:spacing w:before="0"/>
        <w:jc w:val="center"/>
        <w:rPr>
          <w:rFonts w:ascii="Verdana" w:hAnsi="Verdana" w:cs="Arial"/>
          <w:b/>
          <w:bCs/>
          <w:i w:val="0"/>
          <w:sz w:val="19"/>
          <w:szCs w:val="19"/>
        </w:rPr>
      </w:pPr>
    </w:p>
    <w:p w:rsidR="006D4B79" w:rsidRPr="00D15080" w:rsidRDefault="006D4B79" w:rsidP="006D4B79">
      <w:pPr>
        <w:autoSpaceDE w:val="0"/>
        <w:autoSpaceDN w:val="0"/>
        <w:adjustRightInd w:val="0"/>
        <w:jc w:val="both"/>
        <w:rPr>
          <w:rFonts w:ascii="Verdana" w:hAnsi="Verdana" w:cs="Arial"/>
          <w:b/>
          <w:sz w:val="20"/>
          <w:szCs w:val="20"/>
        </w:rPr>
      </w:pPr>
      <w:r w:rsidRPr="00D15080">
        <w:rPr>
          <w:rFonts w:ascii="Verdana" w:hAnsi="Verdana" w:cs="Arial"/>
          <w:b/>
          <w:sz w:val="20"/>
          <w:szCs w:val="20"/>
        </w:rPr>
        <w:t>Przedmiotem zamówienia jest wykonanie tłumaczeń pisemnych:</w:t>
      </w:r>
    </w:p>
    <w:p w:rsidR="006D4B79" w:rsidRPr="00D15080" w:rsidRDefault="006D4B79" w:rsidP="006D4B79">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pisemnych w obszarze: języka angielskiego;</w:t>
      </w:r>
      <w:r w:rsidRPr="00D15080">
        <w:rPr>
          <w:rFonts w:ascii="Verdana" w:hAnsi="Verdana" w:cs="Arial"/>
          <w:bCs/>
          <w:sz w:val="20"/>
          <w:szCs w:val="20"/>
        </w:rPr>
        <w:t xml:space="preserve"> </w:t>
      </w:r>
      <w:r w:rsidRPr="00D15080">
        <w:rPr>
          <w:rFonts w:ascii="Verdana" w:hAnsi="Verdana" w:cs="Arial"/>
          <w:sz w:val="20"/>
          <w:szCs w:val="20"/>
        </w:rPr>
        <w:t>języka niemieckiego;</w:t>
      </w:r>
      <w:r w:rsidRPr="00D15080">
        <w:rPr>
          <w:rFonts w:ascii="Verdana" w:hAnsi="Verdana" w:cs="Arial"/>
          <w:bCs/>
          <w:sz w:val="20"/>
          <w:szCs w:val="20"/>
        </w:rPr>
        <w:t xml:space="preserve"> </w:t>
      </w:r>
      <w:r w:rsidRPr="00D15080">
        <w:rPr>
          <w:rFonts w:ascii="Verdana" w:hAnsi="Verdana" w:cs="Arial"/>
          <w:sz w:val="20"/>
          <w:szCs w:val="20"/>
        </w:rPr>
        <w:t>języka francuskiego;</w:t>
      </w:r>
      <w:r w:rsidRPr="00D15080">
        <w:rPr>
          <w:rFonts w:ascii="Verdana" w:hAnsi="Verdana" w:cs="Arial"/>
          <w:bCs/>
          <w:sz w:val="20"/>
          <w:szCs w:val="20"/>
        </w:rPr>
        <w:t xml:space="preserve"> </w:t>
      </w:r>
      <w:r w:rsidRPr="00D15080">
        <w:rPr>
          <w:rFonts w:ascii="Verdana" w:hAnsi="Verdana" w:cs="Arial"/>
          <w:sz w:val="20"/>
          <w:szCs w:val="20"/>
        </w:rPr>
        <w:t>języka włoskiego;</w:t>
      </w:r>
      <w:r w:rsidRPr="00D15080">
        <w:rPr>
          <w:rFonts w:ascii="Verdana" w:hAnsi="Verdana" w:cs="Arial"/>
          <w:bCs/>
          <w:sz w:val="20"/>
          <w:szCs w:val="20"/>
        </w:rPr>
        <w:t xml:space="preserve"> </w:t>
      </w:r>
      <w:r w:rsidRPr="00D15080">
        <w:rPr>
          <w:rFonts w:ascii="Verdana" w:hAnsi="Verdana" w:cs="Arial"/>
          <w:sz w:val="20"/>
          <w:szCs w:val="20"/>
        </w:rPr>
        <w:t>języka hiszpańskiego;</w:t>
      </w:r>
      <w:r w:rsidRPr="00D15080">
        <w:rPr>
          <w:rFonts w:ascii="Verdana" w:hAnsi="Verdana" w:cs="Arial"/>
          <w:bCs/>
          <w:sz w:val="20"/>
          <w:szCs w:val="20"/>
        </w:rPr>
        <w:t xml:space="preserve"> </w:t>
      </w:r>
      <w:r w:rsidRPr="00D15080">
        <w:rPr>
          <w:rFonts w:ascii="Verdana" w:hAnsi="Verdana" w:cs="Arial"/>
          <w:sz w:val="20"/>
          <w:szCs w:val="20"/>
        </w:rPr>
        <w:t>języka niderlandzkiego;</w:t>
      </w:r>
      <w:r w:rsidRPr="00D15080">
        <w:rPr>
          <w:rFonts w:ascii="Verdana" w:hAnsi="Verdana" w:cs="Arial"/>
          <w:bCs/>
          <w:sz w:val="20"/>
          <w:szCs w:val="20"/>
        </w:rPr>
        <w:t xml:space="preserve"> </w:t>
      </w:r>
      <w:r w:rsidRPr="00D15080">
        <w:rPr>
          <w:rFonts w:ascii="Verdana" w:hAnsi="Verdana" w:cs="Arial"/>
          <w:sz w:val="20"/>
          <w:szCs w:val="20"/>
        </w:rPr>
        <w:t>języka szwedzkiego;</w:t>
      </w:r>
      <w:r w:rsidRPr="00D15080">
        <w:rPr>
          <w:rFonts w:ascii="Verdana" w:hAnsi="Verdana" w:cs="Arial"/>
          <w:bCs/>
          <w:sz w:val="20"/>
          <w:szCs w:val="20"/>
        </w:rPr>
        <w:t xml:space="preserve"> </w:t>
      </w:r>
      <w:r w:rsidRPr="00D15080">
        <w:rPr>
          <w:rFonts w:ascii="Verdana" w:hAnsi="Verdana" w:cs="Arial"/>
          <w:sz w:val="20"/>
          <w:szCs w:val="20"/>
        </w:rPr>
        <w:t>języka greckiego;</w:t>
      </w:r>
      <w:r w:rsidRPr="00D15080">
        <w:rPr>
          <w:rFonts w:ascii="Verdana" w:hAnsi="Verdana" w:cs="Arial"/>
          <w:bCs/>
          <w:sz w:val="20"/>
          <w:szCs w:val="20"/>
        </w:rPr>
        <w:t xml:space="preserve"> </w:t>
      </w:r>
      <w:r w:rsidRPr="00D15080">
        <w:rPr>
          <w:rFonts w:ascii="Verdana" w:hAnsi="Verdana" w:cs="Arial"/>
          <w:sz w:val="20"/>
          <w:szCs w:val="20"/>
        </w:rPr>
        <w:t>języka rumuńskiego;</w:t>
      </w:r>
      <w:r w:rsidRPr="00D15080">
        <w:rPr>
          <w:rFonts w:ascii="Verdana" w:hAnsi="Verdana" w:cs="Arial"/>
          <w:bCs/>
          <w:sz w:val="20"/>
          <w:szCs w:val="20"/>
        </w:rPr>
        <w:t xml:space="preserve"> </w:t>
      </w:r>
      <w:r w:rsidRPr="00D15080">
        <w:rPr>
          <w:rFonts w:ascii="Verdana" w:hAnsi="Verdana" w:cs="Arial"/>
          <w:sz w:val="20"/>
          <w:szCs w:val="20"/>
        </w:rPr>
        <w:t>języka czeskiego;</w:t>
      </w:r>
      <w:r w:rsidRPr="00D15080">
        <w:rPr>
          <w:rFonts w:ascii="Verdana" w:hAnsi="Verdana" w:cs="Arial"/>
          <w:bCs/>
          <w:sz w:val="20"/>
          <w:szCs w:val="20"/>
        </w:rPr>
        <w:t xml:space="preserve"> </w:t>
      </w:r>
      <w:r w:rsidRPr="00D15080">
        <w:rPr>
          <w:rFonts w:ascii="Verdana" w:hAnsi="Verdana" w:cs="Arial"/>
          <w:sz w:val="20"/>
          <w:szCs w:val="20"/>
        </w:rPr>
        <w:t>języka portugalskiego;</w:t>
      </w:r>
      <w:r w:rsidRPr="00D15080">
        <w:rPr>
          <w:rFonts w:ascii="Verdana" w:hAnsi="Verdana" w:cs="Arial"/>
          <w:bCs/>
          <w:sz w:val="20"/>
          <w:szCs w:val="20"/>
        </w:rPr>
        <w:t xml:space="preserve"> </w:t>
      </w:r>
      <w:r w:rsidRPr="00D15080">
        <w:rPr>
          <w:rFonts w:ascii="Verdana" w:hAnsi="Verdana" w:cs="Arial"/>
          <w:sz w:val="20"/>
          <w:szCs w:val="20"/>
        </w:rPr>
        <w:t>języka bułgarskiego;</w:t>
      </w:r>
      <w:r w:rsidRPr="00D15080">
        <w:rPr>
          <w:rFonts w:ascii="Verdana" w:hAnsi="Verdana" w:cs="Arial"/>
          <w:bCs/>
          <w:sz w:val="20"/>
          <w:szCs w:val="20"/>
        </w:rPr>
        <w:t xml:space="preserve"> </w:t>
      </w:r>
      <w:r w:rsidRPr="00D15080">
        <w:rPr>
          <w:rFonts w:ascii="Verdana" w:hAnsi="Verdana" w:cs="Arial"/>
          <w:sz w:val="20"/>
          <w:szCs w:val="20"/>
        </w:rPr>
        <w:t>języka węgierskiego;</w:t>
      </w:r>
      <w:r w:rsidRPr="00D15080">
        <w:rPr>
          <w:rFonts w:ascii="Verdana" w:hAnsi="Verdana" w:cs="Arial"/>
          <w:bCs/>
          <w:sz w:val="20"/>
          <w:szCs w:val="20"/>
        </w:rPr>
        <w:t xml:space="preserve"> </w:t>
      </w:r>
      <w:r w:rsidRPr="00D15080">
        <w:rPr>
          <w:rFonts w:ascii="Verdana" w:hAnsi="Verdana" w:cs="Arial"/>
          <w:sz w:val="20"/>
          <w:szCs w:val="20"/>
        </w:rPr>
        <w:t>języka duńskiego;</w:t>
      </w:r>
      <w:r w:rsidRPr="00D15080">
        <w:rPr>
          <w:rFonts w:ascii="Verdana" w:hAnsi="Verdana" w:cs="Arial"/>
          <w:bCs/>
          <w:sz w:val="20"/>
          <w:szCs w:val="20"/>
        </w:rPr>
        <w:t xml:space="preserve"> </w:t>
      </w:r>
      <w:r w:rsidRPr="00D15080">
        <w:rPr>
          <w:rFonts w:ascii="Verdana" w:hAnsi="Verdana" w:cs="Arial"/>
          <w:sz w:val="20"/>
          <w:szCs w:val="20"/>
        </w:rPr>
        <w:t>języka słowackiego;</w:t>
      </w:r>
      <w:r w:rsidRPr="00D15080">
        <w:rPr>
          <w:rFonts w:ascii="Verdana" w:hAnsi="Verdana" w:cs="Arial"/>
          <w:bCs/>
          <w:sz w:val="20"/>
          <w:szCs w:val="20"/>
        </w:rPr>
        <w:t xml:space="preserve"> </w:t>
      </w:r>
      <w:r w:rsidRPr="00D15080">
        <w:rPr>
          <w:rFonts w:ascii="Verdana" w:hAnsi="Verdana" w:cs="Arial"/>
          <w:sz w:val="20"/>
          <w:szCs w:val="20"/>
        </w:rPr>
        <w:t>języka fińskiego;</w:t>
      </w:r>
      <w:r w:rsidRPr="00D15080">
        <w:rPr>
          <w:rFonts w:ascii="Verdana" w:hAnsi="Verdana" w:cs="Arial"/>
          <w:bCs/>
          <w:sz w:val="20"/>
          <w:szCs w:val="20"/>
        </w:rPr>
        <w:t xml:space="preserve"> </w:t>
      </w:r>
      <w:r w:rsidRPr="00D15080">
        <w:rPr>
          <w:rFonts w:ascii="Verdana" w:hAnsi="Verdana" w:cs="Arial"/>
          <w:sz w:val="20"/>
          <w:szCs w:val="20"/>
        </w:rPr>
        <w:t>języka litewskiego;</w:t>
      </w:r>
      <w:r w:rsidRPr="00D15080">
        <w:rPr>
          <w:rFonts w:ascii="Verdana" w:hAnsi="Verdana" w:cs="Arial"/>
          <w:bCs/>
          <w:sz w:val="20"/>
          <w:szCs w:val="20"/>
        </w:rPr>
        <w:t xml:space="preserve"> </w:t>
      </w:r>
      <w:r w:rsidRPr="00D15080">
        <w:rPr>
          <w:rFonts w:ascii="Verdana" w:hAnsi="Verdana" w:cs="Arial"/>
          <w:sz w:val="20"/>
          <w:szCs w:val="20"/>
        </w:rPr>
        <w:t>języka łotewskiego;</w:t>
      </w:r>
      <w:r w:rsidRPr="00D15080">
        <w:rPr>
          <w:rFonts w:ascii="Verdana" w:hAnsi="Verdana" w:cs="Arial"/>
          <w:bCs/>
          <w:sz w:val="20"/>
          <w:szCs w:val="20"/>
        </w:rPr>
        <w:t xml:space="preserve"> </w:t>
      </w:r>
      <w:r w:rsidRPr="00D15080">
        <w:rPr>
          <w:rFonts w:ascii="Verdana" w:hAnsi="Verdana" w:cs="Arial"/>
          <w:sz w:val="20"/>
          <w:szCs w:val="20"/>
        </w:rPr>
        <w:t>języka estońskiego;</w:t>
      </w:r>
      <w:r w:rsidRPr="00D15080">
        <w:rPr>
          <w:rFonts w:ascii="Verdana" w:hAnsi="Verdana" w:cs="Arial"/>
          <w:bCs/>
          <w:sz w:val="20"/>
          <w:szCs w:val="20"/>
        </w:rPr>
        <w:t xml:space="preserve"> </w:t>
      </w:r>
      <w:r w:rsidRPr="00D15080">
        <w:rPr>
          <w:rFonts w:ascii="Verdana" w:hAnsi="Verdana" w:cs="Arial"/>
          <w:sz w:val="20"/>
          <w:szCs w:val="20"/>
        </w:rPr>
        <w:t>języka słoweńskiego;</w:t>
      </w:r>
      <w:r w:rsidRPr="00D15080">
        <w:rPr>
          <w:rFonts w:ascii="Verdana" w:hAnsi="Verdana" w:cs="Arial"/>
          <w:bCs/>
          <w:sz w:val="20"/>
          <w:szCs w:val="20"/>
        </w:rPr>
        <w:t xml:space="preserve"> </w:t>
      </w:r>
      <w:r w:rsidRPr="00D15080">
        <w:rPr>
          <w:rFonts w:ascii="Verdana" w:hAnsi="Verdana" w:cs="Arial"/>
          <w:sz w:val="20"/>
          <w:szCs w:val="20"/>
        </w:rPr>
        <w:t>języka chorwackiego;</w:t>
      </w:r>
      <w:r w:rsidRPr="00D15080">
        <w:rPr>
          <w:rFonts w:ascii="Verdana" w:hAnsi="Verdana" w:cs="Arial"/>
          <w:bCs/>
          <w:sz w:val="20"/>
          <w:szCs w:val="20"/>
        </w:rPr>
        <w:t xml:space="preserve"> </w:t>
      </w:r>
      <w:r w:rsidRPr="00D15080">
        <w:rPr>
          <w:rFonts w:ascii="Verdana" w:hAnsi="Verdana" w:cs="Arial"/>
          <w:sz w:val="20"/>
          <w:szCs w:val="20"/>
        </w:rPr>
        <w:t>języka chińskiego; języka ukraińskiego.</w:t>
      </w:r>
    </w:p>
    <w:p w:rsidR="006D4B79" w:rsidRPr="00367E63" w:rsidRDefault="006D4B79" w:rsidP="006D4B79">
      <w:pPr>
        <w:pStyle w:val="Akapitzlist1"/>
        <w:overflowPunct w:val="0"/>
        <w:autoSpaceDE w:val="0"/>
        <w:autoSpaceDN w:val="0"/>
        <w:adjustRightInd w:val="0"/>
        <w:ind w:left="0"/>
        <w:jc w:val="both"/>
        <w:rPr>
          <w:rFonts w:ascii="Verdana" w:hAnsi="Verdana" w:cs="Arial"/>
          <w:w w:val="90"/>
          <w:sz w:val="20"/>
          <w:szCs w:val="20"/>
          <w:u w:val="single"/>
        </w:rPr>
      </w:pPr>
      <w:r w:rsidRPr="00D15080">
        <w:rPr>
          <w:rFonts w:ascii="Verdana" w:hAnsi="Verdana" w:cs="Arial"/>
          <w:w w:val="90"/>
          <w:sz w:val="20"/>
          <w:szCs w:val="20"/>
          <w:u w:val="single"/>
        </w:rPr>
        <w:t>Wymagania:</w:t>
      </w:r>
    </w:p>
    <w:p w:rsidR="006D4B79" w:rsidRPr="00367E63" w:rsidRDefault="006D4B79" w:rsidP="005609E7">
      <w:pPr>
        <w:pStyle w:val="Akapitzlist1"/>
        <w:numPr>
          <w:ilvl w:val="0"/>
          <w:numId w:val="76"/>
        </w:numPr>
        <w:overflowPunct w:val="0"/>
        <w:autoSpaceDE w:val="0"/>
        <w:autoSpaceDN w:val="0"/>
        <w:adjustRightInd w:val="0"/>
        <w:jc w:val="both"/>
        <w:rPr>
          <w:rFonts w:ascii="Verdana" w:hAnsi="Verdana" w:cs="Arial"/>
          <w:w w:val="90"/>
          <w:sz w:val="20"/>
          <w:szCs w:val="20"/>
          <w:u w:val="single"/>
        </w:rPr>
      </w:pPr>
      <w:r w:rsidRPr="00367E63">
        <w:rPr>
          <w:rFonts w:ascii="Verdana" w:hAnsi="Verdana" w:cs="Arial"/>
          <w:sz w:val="20"/>
          <w:szCs w:val="20"/>
        </w:rPr>
        <w:t>Tłumaczenia pisemne – przyjmuje się, że 1 strona dokumentu przeznaczonego do tłumaczenia pisemnego obejmuje 1800 znaków ze spacjami.</w:t>
      </w:r>
    </w:p>
    <w:p w:rsidR="006D4B79" w:rsidRPr="00D15080" w:rsidRDefault="006D4B79" w:rsidP="005609E7">
      <w:pPr>
        <w:pStyle w:val="Akapitzlist1"/>
        <w:numPr>
          <w:ilvl w:val="0"/>
          <w:numId w:val="76"/>
        </w:numPr>
        <w:overflowPunct w:val="0"/>
        <w:autoSpaceDE w:val="0"/>
        <w:autoSpaceDN w:val="0"/>
        <w:adjustRightInd w:val="0"/>
        <w:jc w:val="both"/>
        <w:rPr>
          <w:rFonts w:ascii="Verdana" w:hAnsi="Verdana" w:cs="Arial"/>
          <w:sz w:val="20"/>
          <w:szCs w:val="20"/>
        </w:rPr>
      </w:pPr>
      <w:r w:rsidRPr="00D15080">
        <w:rPr>
          <w:rFonts w:ascii="Verdana" w:hAnsi="Verdana" w:cs="Arial"/>
          <w:sz w:val="20"/>
          <w:szCs w:val="20"/>
        </w:rPr>
        <w:t>Miejsce świadczenia usługi: terytorium RP.</w:t>
      </w:r>
    </w:p>
    <w:p w:rsidR="006D4B79" w:rsidRPr="00D15080" w:rsidRDefault="006D4B79" w:rsidP="005609E7">
      <w:pPr>
        <w:pStyle w:val="Akapitzlist1"/>
        <w:numPr>
          <w:ilvl w:val="0"/>
          <w:numId w:val="76"/>
        </w:numPr>
        <w:overflowPunct w:val="0"/>
        <w:autoSpaceDE w:val="0"/>
        <w:autoSpaceDN w:val="0"/>
        <w:adjustRightInd w:val="0"/>
        <w:jc w:val="both"/>
        <w:rPr>
          <w:rFonts w:ascii="Verdana" w:hAnsi="Verdana" w:cs="Arial"/>
          <w:sz w:val="20"/>
          <w:szCs w:val="20"/>
        </w:rPr>
      </w:pPr>
      <w:r w:rsidRPr="00D15080">
        <w:rPr>
          <w:rFonts w:ascii="Verdana" w:hAnsi="Verdana" w:cs="Arial"/>
          <w:sz w:val="20"/>
          <w:szCs w:val="20"/>
        </w:rPr>
        <w:t>Wykonawca ma świadczyć usługi tłumaczenia tekstu w sposób gwarantujący poprawność merytoryczną, stylistyczną 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p>
    <w:p w:rsidR="006D4B79" w:rsidRPr="00D15080" w:rsidRDefault="006D4B79" w:rsidP="005609E7">
      <w:pPr>
        <w:pStyle w:val="Akapitzlist1"/>
        <w:numPr>
          <w:ilvl w:val="0"/>
          <w:numId w:val="76"/>
        </w:numPr>
        <w:overflowPunct w:val="0"/>
        <w:autoSpaceDE w:val="0"/>
        <w:autoSpaceDN w:val="0"/>
        <w:adjustRightInd w:val="0"/>
        <w:jc w:val="both"/>
        <w:rPr>
          <w:rFonts w:ascii="Verdana" w:hAnsi="Verdana" w:cs="Arial"/>
          <w:sz w:val="20"/>
          <w:szCs w:val="20"/>
        </w:rPr>
      </w:pPr>
      <w:r w:rsidRPr="00D15080">
        <w:rPr>
          <w:rFonts w:ascii="Verdana" w:hAnsi="Verdana" w:cs="Arial"/>
          <w:sz w:val="20"/>
          <w:szCs w:val="20"/>
        </w:rPr>
        <w:t>Wykonawca zobowiązany jest do zachowania w poufności danych i informacji pozyskanych w związku z realizacja przedmiotu umowy oraz do zachowanie poufności treści tłumaczonych dokumentów;</w:t>
      </w:r>
    </w:p>
    <w:p w:rsidR="006D4B79" w:rsidRPr="00D15080" w:rsidRDefault="006D4B79" w:rsidP="005609E7">
      <w:pPr>
        <w:pStyle w:val="Akapitzlist1"/>
        <w:numPr>
          <w:ilvl w:val="0"/>
          <w:numId w:val="76"/>
        </w:numPr>
        <w:overflowPunct w:val="0"/>
        <w:autoSpaceDE w:val="0"/>
        <w:autoSpaceDN w:val="0"/>
        <w:adjustRightInd w:val="0"/>
        <w:jc w:val="both"/>
        <w:rPr>
          <w:rFonts w:ascii="Verdana" w:hAnsi="Verdana" w:cs="Arial"/>
          <w:sz w:val="20"/>
          <w:szCs w:val="20"/>
        </w:rPr>
      </w:pPr>
      <w:r w:rsidRPr="00D15080">
        <w:rPr>
          <w:rFonts w:ascii="Verdana" w:hAnsi="Verdana" w:cs="Arial"/>
          <w:sz w:val="20"/>
          <w:szCs w:val="20"/>
        </w:rPr>
        <w:t>Dokument przetłumaczony musi zwierać formatowanie właściwe dokumentowi, z którego był tłumaczony</w:t>
      </w:r>
      <w:r w:rsidRPr="00D15080">
        <w:rPr>
          <w:rFonts w:ascii="Verdana" w:eastAsia="Arial Unicode MS" w:hAnsi="Verdana" w:cs="Arial"/>
          <w:bCs/>
          <w:kern w:val="36"/>
          <w:sz w:val="20"/>
          <w:szCs w:val="20"/>
        </w:rPr>
        <w:t xml:space="preserve"> oraz  zachowania układu graficznego dokumentu źródłowego przekazanego do tłumaczenia</w:t>
      </w:r>
      <w:r w:rsidRPr="00D15080">
        <w:rPr>
          <w:rFonts w:ascii="Verdana" w:hAnsi="Verdana" w:cs="Arial"/>
          <w:sz w:val="20"/>
          <w:szCs w:val="20"/>
        </w:rPr>
        <w:t>;</w:t>
      </w:r>
    </w:p>
    <w:p w:rsidR="006D4B79" w:rsidRPr="00D15080" w:rsidRDefault="006D4B79" w:rsidP="005609E7">
      <w:pPr>
        <w:pStyle w:val="Akapitzlist1"/>
        <w:numPr>
          <w:ilvl w:val="0"/>
          <w:numId w:val="76"/>
        </w:numPr>
        <w:overflowPunct w:val="0"/>
        <w:autoSpaceDE w:val="0"/>
        <w:autoSpaceDN w:val="0"/>
        <w:adjustRightInd w:val="0"/>
        <w:jc w:val="both"/>
        <w:rPr>
          <w:rFonts w:ascii="Verdana" w:hAnsi="Verdana" w:cs="Arial"/>
          <w:sz w:val="20"/>
          <w:szCs w:val="20"/>
        </w:rPr>
      </w:pPr>
      <w:r w:rsidRPr="00D15080">
        <w:rPr>
          <w:rFonts w:ascii="Verdana" w:hAnsi="Verdana" w:cs="Arial"/>
          <w:sz w:val="20"/>
          <w:szCs w:val="20"/>
        </w:rPr>
        <w:t>Cena  wynagrodzenia za tłumaczenie 1 strony ma charakter ryczałtowy.</w:t>
      </w:r>
    </w:p>
    <w:p w:rsidR="00367E63" w:rsidRPr="00367E63" w:rsidRDefault="00367E63" w:rsidP="00367E63">
      <w:pPr>
        <w:numPr>
          <w:ilvl w:val="0"/>
          <w:numId w:val="76"/>
        </w:numPr>
        <w:overflowPunct w:val="0"/>
        <w:autoSpaceDE w:val="0"/>
        <w:autoSpaceDN w:val="0"/>
        <w:adjustRightInd w:val="0"/>
        <w:jc w:val="both"/>
        <w:rPr>
          <w:rFonts w:ascii="Verdana" w:hAnsi="Verdana" w:cs="Arial"/>
          <w:sz w:val="20"/>
          <w:szCs w:val="20"/>
        </w:rPr>
      </w:pPr>
      <w:r w:rsidRPr="00367E63">
        <w:rPr>
          <w:rFonts w:ascii="Verdana" w:hAnsi="Verdana" w:cs="Arial"/>
          <w:sz w:val="20"/>
          <w:szCs w:val="20"/>
        </w:rPr>
        <w:t>Tłumaczenie  tekstu odbyć się będzie w jednym z 3 trybów:</w:t>
      </w:r>
    </w:p>
    <w:p w:rsidR="00367E63" w:rsidRPr="00367E63" w:rsidRDefault="00367E63" w:rsidP="00367E63">
      <w:pPr>
        <w:numPr>
          <w:ilvl w:val="0"/>
          <w:numId w:val="87"/>
        </w:numPr>
        <w:overflowPunct w:val="0"/>
        <w:autoSpaceDE w:val="0"/>
        <w:autoSpaceDN w:val="0"/>
        <w:adjustRightInd w:val="0"/>
        <w:jc w:val="both"/>
        <w:rPr>
          <w:rFonts w:ascii="Verdana" w:hAnsi="Verdana" w:cs="Arial"/>
          <w:sz w:val="20"/>
          <w:szCs w:val="20"/>
        </w:rPr>
      </w:pPr>
      <w:r w:rsidRPr="00367E63">
        <w:rPr>
          <w:rFonts w:ascii="Verdana" w:hAnsi="Verdana" w:cs="Arial"/>
          <w:sz w:val="20"/>
          <w:szCs w:val="20"/>
        </w:rPr>
        <w:t xml:space="preserve">tryb zwykły – do 48 godz. od momentu doręczenia wykonawcy materiałów objętych tłumaczeniem, </w:t>
      </w:r>
    </w:p>
    <w:p w:rsidR="00367E63" w:rsidRPr="00367E63" w:rsidRDefault="00367E63" w:rsidP="00367E63">
      <w:pPr>
        <w:numPr>
          <w:ilvl w:val="0"/>
          <w:numId w:val="87"/>
        </w:numPr>
        <w:overflowPunct w:val="0"/>
        <w:autoSpaceDE w:val="0"/>
        <w:autoSpaceDN w:val="0"/>
        <w:adjustRightInd w:val="0"/>
        <w:jc w:val="both"/>
        <w:rPr>
          <w:rFonts w:ascii="Verdana" w:hAnsi="Verdana" w:cs="Arial"/>
          <w:sz w:val="20"/>
          <w:szCs w:val="20"/>
        </w:rPr>
      </w:pPr>
      <w:r w:rsidRPr="00367E63">
        <w:rPr>
          <w:rFonts w:ascii="Verdana" w:hAnsi="Verdana" w:cs="Arial"/>
          <w:sz w:val="20"/>
          <w:szCs w:val="20"/>
        </w:rPr>
        <w:t>tryb pilny – do 24 godz. od momentu doręczenia wykonawcy materiałów objętych tłumaczeniem</w:t>
      </w:r>
    </w:p>
    <w:p w:rsidR="006D4B79" w:rsidRPr="00367E63" w:rsidRDefault="00367E63" w:rsidP="00367E63">
      <w:pPr>
        <w:numPr>
          <w:ilvl w:val="0"/>
          <w:numId w:val="87"/>
        </w:numPr>
        <w:overflowPunct w:val="0"/>
        <w:autoSpaceDE w:val="0"/>
        <w:autoSpaceDN w:val="0"/>
        <w:adjustRightInd w:val="0"/>
        <w:jc w:val="both"/>
        <w:rPr>
          <w:rFonts w:ascii="Verdana" w:hAnsi="Verdana" w:cs="Arial"/>
          <w:sz w:val="20"/>
          <w:szCs w:val="20"/>
        </w:rPr>
      </w:pPr>
      <w:r w:rsidRPr="00367E63">
        <w:rPr>
          <w:rFonts w:ascii="Verdana" w:hAnsi="Verdana" w:cs="Arial"/>
          <w:sz w:val="20"/>
          <w:szCs w:val="20"/>
        </w:rPr>
        <w:t>tryb ekspresowy – do 6 godz. od momentu doręczenia wykonawcy materiałów objętych tłumaczeniem.</w:t>
      </w:r>
    </w:p>
    <w:p w:rsidR="00DC4153" w:rsidRPr="00D15080" w:rsidRDefault="00DC4153" w:rsidP="006D4B79">
      <w:pPr>
        <w:pStyle w:val="Akapitzlist1"/>
        <w:overflowPunct w:val="0"/>
        <w:autoSpaceDE w:val="0"/>
        <w:autoSpaceDN w:val="0"/>
        <w:adjustRightInd w:val="0"/>
        <w:jc w:val="both"/>
        <w:rPr>
          <w:rFonts w:ascii="Verdana" w:hAnsi="Verdana" w:cs="Arial"/>
          <w:b/>
          <w:w w:val="90"/>
          <w:sz w:val="20"/>
          <w:szCs w:val="20"/>
          <w:u w:val="single"/>
        </w:rPr>
      </w:pPr>
    </w:p>
    <w:p w:rsidR="006D4B79" w:rsidRPr="00D15080" w:rsidRDefault="006D4B79" w:rsidP="006D4B79">
      <w:pPr>
        <w:pStyle w:val="Akapitzlist1"/>
        <w:overflowPunct w:val="0"/>
        <w:autoSpaceDE w:val="0"/>
        <w:autoSpaceDN w:val="0"/>
        <w:adjustRightInd w:val="0"/>
        <w:jc w:val="both"/>
        <w:rPr>
          <w:rFonts w:ascii="Verdana" w:hAnsi="Verdana" w:cs="Arial"/>
          <w:b/>
          <w:w w:val="90"/>
          <w:sz w:val="20"/>
          <w:szCs w:val="20"/>
          <w:u w:val="single"/>
        </w:rPr>
      </w:pPr>
      <w:r w:rsidRPr="00D15080">
        <w:rPr>
          <w:rFonts w:ascii="Verdana" w:hAnsi="Verdana" w:cs="Arial"/>
          <w:b/>
          <w:w w:val="90"/>
          <w:sz w:val="20"/>
          <w:szCs w:val="20"/>
          <w:u w:val="single"/>
        </w:rPr>
        <w:t>Szacunkowy zakres zamówienia przedstawia następująca tabela:</w:t>
      </w:r>
    </w:p>
    <w:p w:rsidR="00DC4153" w:rsidRPr="00D15080" w:rsidRDefault="00DC4153" w:rsidP="006D4B79">
      <w:pPr>
        <w:pStyle w:val="Akapitzlist1"/>
        <w:overflowPunct w:val="0"/>
        <w:autoSpaceDE w:val="0"/>
        <w:autoSpaceDN w:val="0"/>
        <w:adjustRightInd w:val="0"/>
        <w:jc w:val="both"/>
        <w:rPr>
          <w:rFonts w:ascii="Verdana" w:hAnsi="Verdana" w:cs="Arial"/>
          <w:b/>
          <w:w w:val="90"/>
          <w:sz w:val="20"/>
          <w:szCs w:val="20"/>
          <w:u w:val="single"/>
        </w:rPr>
      </w:pP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3"/>
        <w:gridCol w:w="1464"/>
      </w:tblGrid>
      <w:tr w:rsidR="006D4B79" w:rsidRPr="00D15080" w:rsidTr="00C43F47">
        <w:trPr>
          <w:jc w:val="center"/>
        </w:trPr>
        <w:tc>
          <w:tcPr>
            <w:tcW w:w="7567" w:type="dxa"/>
            <w:shd w:val="clear" w:color="auto" w:fill="auto"/>
          </w:tcPr>
          <w:p w:rsidR="006D4B79" w:rsidRPr="00D15080" w:rsidRDefault="006D4B79" w:rsidP="00C43F47">
            <w:pPr>
              <w:pStyle w:val="Akapitzlist1"/>
              <w:overflowPunct w:val="0"/>
              <w:autoSpaceDE w:val="0"/>
              <w:autoSpaceDN w:val="0"/>
              <w:adjustRightInd w:val="0"/>
              <w:ind w:left="0"/>
              <w:jc w:val="both"/>
              <w:rPr>
                <w:rFonts w:ascii="Verdana" w:hAnsi="Verdana" w:cs="Arial"/>
                <w:w w:val="90"/>
                <w:sz w:val="20"/>
                <w:szCs w:val="20"/>
                <w:u w:val="single"/>
              </w:rPr>
            </w:pPr>
            <w:r w:rsidRPr="00D15080">
              <w:rPr>
                <w:rFonts w:ascii="Verdana" w:hAnsi="Verdana" w:cs="Arial"/>
                <w:w w:val="90"/>
                <w:sz w:val="20"/>
                <w:szCs w:val="20"/>
                <w:u w:val="single"/>
              </w:rPr>
              <w:t>Przedmiot zamówienia</w:t>
            </w:r>
          </w:p>
        </w:tc>
        <w:tc>
          <w:tcPr>
            <w:tcW w:w="1469" w:type="dxa"/>
            <w:shd w:val="clear" w:color="auto" w:fill="auto"/>
          </w:tcPr>
          <w:p w:rsidR="006D4B79" w:rsidRPr="00D15080" w:rsidRDefault="006D4B79" w:rsidP="00C43F47">
            <w:pPr>
              <w:pStyle w:val="Akapitzlist1"/>
              <w:overflowPunct w:val="0"/>
              <w:autoSpaceDE w:val="0"/>
              <w:autoSpaceDN w:val="0"/>
              <w:adjustRightInd w:val="0"/>
              <w:ind w:left="0"/>
              <w:jc w:val="both"/>
              <w:rPr>
                <w:rFonts w:ascii="Verdana" w:hAnsi="Verdana" w:cs="Arial"/>
                <w:w w:val="90"/>
                <w:sz w:val="20"/>
                <w:szCs w:val="20"/>
                <w:u w:val="single"/>
              </w:rPr>
            </w:pPr>
            <w:r w:rsidRPr="00D15080">
              <w:rPr>
                <w:rFonts w:ascii="Verdana" w:hAnsi="Verdana" w:cs="Arial"/>
                <w:w w:val="90"/>
                <w:sz w:val="20"/>
                <w:szCs w:val="20"/>
                <w:u w:val="single"/>
              </w:rPr>
              <w:t xml:space="preserve">Szacowany zakres do </w:t>
            </w:r>
          </w:p>
        </w:tc>
      </w:tr>
      <w:tr w:rsidR="006D4B79" w:rsidRPr="00D15080" w:rsidTr="00C43F47">
        <w:trPr>
          <w:jc w:val="center"/>
        </w:trPr>
        <w:tc>
          <w:tcPr>
            <w:tcW w:w="7567" w:type="dxa"/>
            <w:shd w:val="clear" w:color="auto" w:fill="auto"/>
          </w:tcPr>
          <w:p w:rsidR="006D4B79" w:rsidRPr="00D15080" w:rsidRDefault="006D4B79"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pisemnych w obszarze języka angielskiego</w:t>
            </w:r>
          </w:p>
          <w:p w:rsidR="006D4B79" w:rsidRPr="00D15080" w:rsidRDefault="006D4B79"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pisemnych w obszarze języka niemieckiego</w:t>
            </w:r>
          </w:p>
          <w:p w:rsidR="006D4B79" w:rsidRPr="00D15080" w:rsidRDefault="006D4B79"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pisemnych w obszarze języka francuskiego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włoskiego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hiszpańskiego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niderlandzkiego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szwedzkiego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greckiego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rumuńskiego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czeskiego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portugalskiego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bułgarskiego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węgierskiego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duńskiego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słowackiego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lastRenderedPageBreak/>
              <w:t>wykonanie tłumaczeń pisemnych w obszarze języka fińskiego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litewskiego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łotewskiego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estońskiego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słoweńskiego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chorwackiego</w:t>
            </w:r>
          </w:p>
          <w:p w:rsidR="006D4B79" w:rsidRPr="00D15080" w:rsidRDefault="006D4B79" w:rsidP="00C43F47">
            <w:pPr>
              <w:pStyle w:val="Akapitzlist1"/>
              <w:overflowPunct w:val="0"/>
              <w:autoSpaceDE w:val="0"/>
              <w:autoSpaceDN w:val="0"/>
              <w:adjustRightInd w:val="0"/>
              <w:ind w:left="0"/>
              <w:jc w:val="both"/>
              <w:rPr>
                <w:rFonts w:ascii="Verdana" w:hAnsi="Verdana" w:cs="Arial"/>
                <w:sz w:val="20"/>
                <w:szCs w:val="20"/>
              </w:rPr>
            </w:pPr>
            <w:r w:rsidRPr="00D15080">
              <w:rPr>
                <w:rFonts w:ascii="Verdana" w:hAnsi="Verdana" w:cs="Arial"/>
                <w:sz w:val="20"/>
                <w:szCs w:val="20"/>
              </w:rPr>
              <w:t>wykonanie tłumaczeń pisemnych w obszarze języka chińskiego</w:t>
            </w:r>
          </w:p>
          <w:p w:rsidR="006D4B79" w:rsidRPr="00D15080" w:rsidRDefault="006D4B79" w:rsidP="00C43F47">
            <w:pPr>
              <w:pStyle w:val="Akapitzlist1"/>
              <w:overflowPunct w:val="0"/>
              <w:autoSpaceDE w:val="0"/>
              <w:autoSpaceDN w:val="0"/>
              <w:adjustRightInd w:val="0"/>
              <w:ind w:left="0"/>
              <w:jc w:val="both"/>
              <w:rPr>
                <w:rFonts w:ascii="Verdana" w:hAnsi="Verdana" w:cs="Arial"/>
                <w:w w:val="90"/>
                <w:sz w:val="20"/>
                <w:szCs w:val="20"/>
                <w:u w:val="single"/>
              </w:rPr>
            </w:pPr>
            <w:r w:rsidRPr="00D15080">
              <w:rPr>
                <w:rFonts w:ascii="Verdana" w:hAnsi="Verdana" w:cs="Arial"/>
                <w:sz w:val="20"/>
                <w:szCs w:val="20"/>
              </w:rPr>
              <w:t>wykonanie tłumaczeń pisemnych w obszarze języka ukraińskiego</w:t>
            </w:r>
          </w:p>
        </w:tc>
        <w:tc>
          <w:tcPr>
            <w:tcW w:w="1469" w:type="dxa"/>
            <w:shd w:val="clear" w:color="auto" w:fill="auto"/>
          </w:tcPr>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lastRenderedPageBreak/>
              <w:t>2.000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500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1</w:t>
            </w:r>
            <w:r w:rsidR="00FF0820">
              <w:rPr>
                <w:rFonts w:ascii="Verdana" w:hAnsi="Verdana" w:cs="Arial"/>
                <w:w w:val="90"/>
                <w:sz w:val="20"/>
                <w:szCs w:val="20"/>
                <w:u w:val="single"/>
              </w:rPr>
              <w:t>2</w:t>
            </w:r>
            <w:r w:rsidRPr="00D15080">
              <w:rPr>
                <w:rFonts w:ascii="Verdana" w:hAnsi="Verdana" w:cs="Arial"/>
                <w:w w:val="90"/>
                <w:sz w:val="20"/>
                <w:szCs w:val="20"/>
                <w:u w:val="single"/>
              </w:rPr>
              <w:t>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lastRenderedPageBreak/>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6D4B79" w:rsidP="00C43F47">
            <w:pPr>
              <w:pStyle w:val="Akapitzlist1"/>
              <w:overflowPunct w:val="0"/>
              <w:autoSpaceDE w:val="0"/>
              <w:autoSpaceDN w:val="0"/>
              <w:adjustRightInd w:val="0"/>
              <w:ind w:left="0"/>
              <w:jc w:val="right"/>
              <w:rPr>
                <w:rFonts w:ascii="Verdana" w:hAnsi="Verdana" w:cs="Arial"/>
                <w:w w:val="90"/>
                <w:sz w:val="20"/>
                <w:szCs w:val="20"/>
                <w:u w:val="single"/>
              </w:rPr>
            </w:pPr>
            <w:r w:rsidRPr="00D15080">
              <w:rPr>
                <w:rFonts w:ascii="Verdana" w:hAnsi="Verdana" w:cs="Arial"/>
                <w:w w:val="90"/>
                <w:sz w:val="20"/>
                <w:szCs w:val="20"/>
                <w:u w:val="single"/>
              </w:rPr>
              <w:t>20 stron</w:t>
            </w:r>
          </w:p>
          <w:p w:rsidR="006D4B79" w:rsidRPr="00D15080" w:rsidRDefault="00FF0820" w:rsidP="00FF0820">
            <w:pPr>
              <w:pStyle w:val="Akapitzlist1"/>
              <w:overflowPunct w:val="0"/>
              <w:autoSpaceDE w:val="0"/>
              <w:autoSpaceDN w:val="0"/>
              <w:adjustRightInd w:val="0"/>
              <w:ind w:left="0"/>
              <w:jc w:val="right"/>
              <w:rPr>
                <w:rFonts w:ascii="Verdana" w:hAnsi="Verdana" w:cs="Arial"/>
                <w:w w:val="90"/>
                <w:sz w:val="20"/>
                <w:szCs w:val="20"/>
                <w:u w:val="single"/>
              </w:rPr>
            </w:pPr>
            <w:r>
              <w:rPr>
                <w:rFonts w:ascii="Verdana" w:hAnsi="Verdana" w:cs="Arial"/>
                <w:w w:val="90"/>
                <w:sz w:val="20"/>
                <w:szCs w:val="20"/>
                <w:u w:val="single"/>
              </w:rPr>
              <w:t>20 stron</w:t>
            </w:r>
          </w:p>
        </w:tc>
      </w:tr>
    </w:tbl>
    <w:p w:rsidR="006D4B79"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E400E0" w:rsidRPr="00E400E0" w:rsidRDefault="00E400E0" w:rsidP="00A5485B">
      <w:pPr>
        <w:widowControl w:val="0"/>
        <w:suppressAutoHyphens/>
        <w:autoSpaceDN w:val="0"/>
        <w:spacing w:line="276" w:lineRule="auto"/>
        <w:jc w:val="both"/>
        <w:textAlignment w:val="baseline"/>
        <w:rPr>
          <w:rFonts w:ascii="Verdana" w:eastAsia="Andale Sans UI" w:hAnsi="Verdana" w:cs="Arial"/>
          <w:kern w:val="3"/>
          <w:sz w:val="20"/>
          <w:szCs w:val="20"/>
          <w:lang w:eastAsia="ja-JP" w:bidi="fa-IR"/>
        </w:rPr>
      </w:pPr>
      <w:r w:rsidRPr="00E400E0">
        <w:rPr>
          <w:rFonts w:ascii="Verdana" w:eastAsia="Andale Sans UI" w:hAnsi="Verdana" w:cs="Arial"/>
          <w:kern w:val="3"/>
          <w:sz w:val="20"/>
          <w:szCs w:val="20"/>
          <w:lang w:eastAsia="ja-JP" w:bidi="fa-IR"/>
        </w:rPr>
        <w:t xml:space="preserve">Podane wartości są wartościami </w:t>
      </w:r>
      <w:r w:rsidR="00FF0820">
        <w:rPr>
          <w:rFonts w:ascii="Verdana" w:eastAsia="Andale Sans UI" w:hAnsi="Verdana" w:cs="Arial"/>
          <w:kern w:val="3"/>
          <w:sz w:val="20"/>
          <w:szCs w:val="20"/>
          <w:lang w:eastAsia="ja-JP" w:bidi="fa-IR"/>
        </w:rPr>
        <w:t>szacunkowymi</w:t>
      </w:r>
      <w:r w:rsidRPr="00E400E0">
        <w:rPr>
          <w:rFonts w:ascii="Verdana" w:eastAsia="Andale Sans UI" w:hAnsi="Verdana" w:cs="Arial"/>
          <w:kern w:val="3"/>
          <w:sz w:val="20"/>
          <w:szCs w:val="20"/>
          <w:lang w:eastAsia="ja-JP" w:bidi="fa-IR"/>
        </w:rPr>
        <w:t>. Faktyczna ilość bloków tłumaczeniowych będzie wynikała bieżących potrzeb Zamawiającego.</w:t>
      </w:r>
    </w:p>
    <w:sectPr w:rsidR="00E400E0" w:rsidRPr="00E400E0" w:rsidSect="00D34BD4">
      <w:footerReference w:type="default" r:id="rId11"/>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171" w:rsidRDefault="00EA0171" w:rsidP="00BE245A">
      <w:r>
        <w:separator/>
      </w:r>
    </w:p>
  </w:endnote>
  <w:endnote w:type="continuationSeparator" w:id="0">
    <w:p w:rsidR="00EA0171" w:rsidRDefault="00EA017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 w:name="TimesNewRoman">
    <w:altName w:val="Arial Unicode MS"/>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EA0171" w:rsidRPr="00FA06C5" w:rsidRDefault="00EA0171">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726585">
          <w:rPr>
            <w:rFonts w:ascii="Arial" w:hAnsi="Arial" w:cs="Arial"/>
            <w:noProof/>
          </w:rPr>
          <w:t>30</w:t>
        </w:r>
        <w:r w:rsidRPr="00FA06C5">
          <w:rPr>
            <w:rFonts w:ascii="Arial" w:hAnsi="Arial" w:cs="Arial"/>
          </w:rPr>
          <w:fldChar w:fldCharType="end"/>
        </w:r>
      </w:p>
    </w:sdtContent>
  </w:sdt>
  <w:p w:rsidR="00EA0171" w:rsidRDefault="00EA01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EA0171" w:rsidRDefault="00EA0171">
        <w:pPr>
          <w:pStyle w:val="Stopka"/>
          <w:jc w:val="right"/>
        </w:pPr>
        <w:r>
          <w:fldChar w:fldCharType="begin"/>
        </w:r>
        <w:r>
          <w:instrText>PAGE   \* MERGEFORMAT</w:instrText>
        </w:r>
        <w:r>
          <w:fldChar w:fldCharType="separate"/>
        </w:r>
        <w:r w:rsidR="00726585">
          <w:rPr>
            <w:noProof/>
          </w:rPr>
          <w:t>31</w:t>
        </w:r>
        <w:r>
          <w:fldChar w:fldCharType="end"/>
        </w:r>
      </w:p>
    </w:sdtContent>
  </w:sdt>
  <w:p w:rsidR="00EA0171" w:rsidRDefault="00EA017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171" w:rsidRDefault="00EA017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726585">
      <w:rPr>
        <w:rStyle w:val="Numerstrony"/>
        <w:rFonts w:ascii="Verdana" w:hAnsi="Verdana" w:cs="Verdana"/>
        <w:bCs/>
        <w:noProof/>
      </w:rPr>
      <w:t>36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171" w:rsidRDefault="00EA0171" w:rsidP="00BE245A">
      <w:r>
        <w:separator/>
      </w:r>
    </w:p>
  </w:footnote>
  <w:footnote w:type="continuationSeparator" w:id="0">
    <w:p w:rsidR="00EA0171" w:rsidRDefault="00EA0171"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3C00FC"/>
    <w:multiLevelType w:val="hybridMultilevel"/>
    <w:tmpl w:val="F8E61584"/>
    <w:lvl w:ilvl="0" w:tplc="F13C2B8E">
      <w:start w:val="1"/>
      <w:numFmt w:val="decimal"/>
      <w:lvlText w:val="%1."/>
      <w:lvlJc w:val="left"/>
      <w:pPr>
        <w:ind w:left="720" w:hanging="360"/>
      </w:pPr>
      <w:rPr>
        <w:rFonts w:ascii="Arial" w:eastAsia="Times New Roman" w:hAnsi="Arial" w:cs="Arial" w:hint="default"/>
        <w:color w:val="auto"/>
        <w:w w:val="100"/>
        <w:sz w:val="20"/>
        <w:szCs w:val="2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30E5BB1"/>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3C2636C"/>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1">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AD77DC0"/>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start w:val="1"/>
      <w:numFmt w:val="lowerRoman"/>
      <w:lvlText w:val="%3."/>
      <w:lvlJc w:val="right"/>
      <w:pPr>
        <w:ind w:left="2370" w:hanging="180"/>
      </w:pPr>
    </w:lvl>
    <w:lvl w:ilvl="3" w:tplc="0415000F">
      <w:start w:val="1"/>
      <w:numFmt w:val="decimal"/>
      <w:lvlText w:val="%4."/>
      <w:lvlJc w:val="left"/>
      <w:pPr>
        <w:ind w:left="3090" w:hanging="360"/>
      </w:pPr>
    </w:lvl>
    <w:lvl w:ilvl="4" w:tplc="04150019">
      <w:start w:val="1"/>
      <w:numFmt w:val="lowerLetter"/>
      <w:lvlText w:val="%5."/>
      <w:lvlJc w:val="left"/>
      <w:pPr>
        <w:ind w:left="3810" w:hanging="360"/>
      </w:pPr>
    </w:lvl>
    <w:lvl w:ilvl="5" w:tplc="0415001B">
      <w:start w:val="1"/>
      <w:numFmt w:val="lowerRoman"/>
      <w:lvlText w:val="%6."/>
      <w:lvlJc w:val="right"/>
      <w:pPr>
        <w:ind w:left="4530" w:hanging="180"/>
      </w:pPr>
    </w:lvl>
    <w:lvl w:ilvl="6" w:tplc="0415000F">
      <w:start w:val="1"/>
      <w:numFmt w:val="decimal"/>
      <w:lvlText w:val="%7."/>
      <w:lvlJc w:val="left"/>
      <w:pPr>
        <w:ind w:left="5250" w:hanging="360"/>
      </w:pPr>
    </w:lvl>
    <w:lvl w:ilvl="7" w:tplc="04150019">
      <w:start w:val="1"/>
      <w:numFmt w:val="lowerLetter"/>
      <w:lvlText w:val="%8."/>
      <w:lvlJc w:val="left"/>
      <w:pPr>
        <w:ind w:left="5970" w:hanging="360"/>
      </w:pPr>
    </w:lvl>
    <w:lvl w:ilvl="8" w:tplc="0415001B">
      <w:start w:val="1"/>
      <w:numFmt w:val="lowerRoman"/>
      <w:lvlText w:val="%9."/>
      <w:lvlJc w:val="right"/>
      <w:pPr>
        <w:ind w:left="6690" w:hanging="180"/>
      </w:pPr>
    </w:lvl>
  </w:abstractNum>
  <w:abstractNum w:abstractNumId="25">
    <w:nsid w:val="0C8A4272"/>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02361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28">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5">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6">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7">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CA50B17"/>
    <w:multiLevelType w:val="hybridMultilevel"/>
    <w:tmpl w:val="37EE2B8E"/>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4">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6">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6B82C6F"/>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76B6CF9"/>
    <w:multiLevelType w:val="hybridMultilevel"/>
    <w:tmpl w:val="BE4E619A"/>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51">
    <w:nsid w:val="2A012B2E"/>
    <w:multiLevelType w:val="hybridMultilevel"/>
    <w:tmpl w:val="4B6CE364"/>
    <w:lvl w:ilvl="0" w:tplc="B192DA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2AFD6E1D"/>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3">
    <w:nsid w:val="31530655"/>
    <w:multiLevelType w:val="hybridMultilevel"/>
    <w:tmpl w:val="40A8C18A"/>
    <w:lvl w:ilvl="0" w:tplc="0415000F">
      <w:start w:val="1"/>
      <w:numFmt w:val="decimal"/>
      <w:lvlText w:val="%1."/>
      <w:lvlJc w:val="left"/>
      <w:pPr>
        <w:tabs>
          <w:tab w:val="num" w:pos="644"/>
        </w:tabs>
        <w:ind w:left="644" w:hanging="360"/>
      </w:pPr>
      <w:rPr>
        <w:rFonts w:hint="default"/>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54">
    <w:nsid w:val="31DE4693"/>
    <w:multiLevelType w:val="hybridMultilevel"/>
    <w:tmpl w:val="584814F6"/>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55">
    <w:nsid w:val="35E42062"/>
    <w:multiLevelType w:val="hybridMultilevel"/>
    <w:tmpl w:val="0A18B6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80600FF"/>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start w:val="1"/>
      <w:numFmt w:val="lowerRoman"/>
      <w:lvlText w:val="%3."/>
      <w:lvlJc w:val="right"/>
      <w:pPr>
        <w:ind w:left="2370" w:hanging="180"/>
      </w:pPr>
    </w:lvl>
    <w:lvl w:ilvl="3" w:tplc="0415000F">
      <w:start w:val="1"/>
      <w:numFmt w:val="decimal"/>
      <w:lvlText w:val="%4."/>
      <w:lvlJc w:val="left"/>
      <w:pPr>
        <w:ind w:left="3090" w:hanging="360"/>
      </w:pPr>
    </w:lvl>
    <w:lvl w:ilvl="4" w:tplc="04150019">
      <w:start w:val="1"/>
      <w:numFmt w:val="lowerLetter"/>
      <w:lvlText w:val="%5."/>
      <w:lvlJc w:val="left"/>
      <w:pPr>
        <w:ind w:left="3810" w:hanging="360"/>
      </w:pPr>
    </w:lvl>
    <w:lvl w:ilvl="5" w:tplc="0415001B">
      <w:start w:val="1"/>
      <w:numFmt w:val="lowerRoman"/>
      <w:lvlText w:val="%6."/>
      <w:lvlJc w:val="right"/>
      <w:pPr>
        <w:ind w:left="4530" w:hanging="180"/>
      </w:pPr>
    </w:lvl>
    <w:lvl w:ilvl="6" w:tplc="0415000F">
      <w:start w:val="1"/>
      <w:numFmt w:val="decimal"/>
      <w:lvlText w:val="%7."/>
      <w:lvlJc w:val="left"/>
      <w:pPr>
        <w:ind w:left="5250" w:hanging="360"/>
      </w:pPr>
    </w:lvl>
    <w:lvl w:ilvl="7" w:tplc="04150019">
      <w:start w:val="1"/>
      <w:numFmt w:val="lowerLetter"/>
      <w:lvlText w:val="%8."/>
      <w:lvlJc w:val="left"/>
      <w:pPr>
        <w:ind w:left="5970" w:hanging="360"/>
      </w:pPr>
    </w:lvl>
    <w:lvl w:ilvl="8" w:tplc="0415001B">
      <w:start w:val="1"/>
      <w:numFmt w:val="lowerRoman"/>
      <w:lvlText w:val="%9."/>
      <w:lvlJc w:val="right"/>
      <w:pPr>
        <w:ind w:left="6690" w:hanging="180"/>
      </w:pPr>
    </w:lvl>
  </w:abstractNum>
  <w:abstractNum w:abstractNumId="57">
    <w:nsid w:val="3FE6217D"/>
    <w:multiLevelType w:val="hybridMultilevel"/>
    <w:tmpl w:val="FF46C088"/>
    <w:lvl w:ilvl="0" w:tplc="0415000F">
      <w:start w:val="1"/>
      <w:numFmt w:val="decimal"/>
      <w:lvlText w:val="%1)"/>
      <w:lvlJc w:val="left"/>
      <w:pPr>
        <w:ind w:left="3573" w:hanging="360"/>
      </w:pPr>
    </w:lvl>
    <w:lvl w:ilvl="1" w:tplc="91C81520">
      <w:start w:val="1"/>
      <w:numFmt w:val="lowerLetter"/>
      <w:lvlText w:val="%2)"/>
      <w:lvlJc w:val="left"/>
      <w:pPr>
        <w:ind w:left="4293" w:hanging="360"/>
      </w:pPr>
    </w:lvl>
    <w:lvl w:ilvl="2" w:tplc="0415001B">
      <w:start w:val="1"/>
      <w:numFmt w:val="lowerRoman"/>
      <w:lvlText w:val="%3."/>
      <w:lvlJc w:val="right"/>
      <w:pPr>
        <w:ind w:left="5013" w:hanging="180"/>
      </w:pPr>
    </w:lvl>
    <w:lvl w:ilvl="3" w:tplc="0415000F">
      <w:start w:val="1"/>
      <w:numFmt w:val="decimal"/>
      <w:lvlText w:val="%4."/>
      <w:lvlJc w:val="left"/>
      <w:pPr>
        <w:ind w:left="5733" w:hanging="360"/>
      </w:pPr>
    </w:lvl>
    <w:lvl w:ilvl="4" w:tplc="04150019">
      <w:start w:val="1"/>
      <w:numFmt w:val="lowerLetter"/>
      <w:lvlText w:val="%5."/>
      <w:lvlJc w:val="left"/>
      <w:pPr>
        <w:ind w:left="6453" w:hanging="360"/>
      </w:pPr>
    </w:lvl>
    <w:lvl w:ilvl="5" w:tplc="0415001B">
      <w:start w:val="1"/>
      <w:numFmt w:val="lowerRoman"/>
      <w:lvlText w:val="%6."/>
      <w:lvlJc w:val="right"/>
      <w:pPr>
        <w:ind w:left="7173" w:hanging="180"/>
      </w:pPr>
    </w:lvl>
    <w:lvl w:ilvl="6" w:tplc="0415000F">
      <w:start w:val="1"/>
      <w:numFmt w:val="decimal"/>
      <w:lvlText w:val="%7."/>
      <w:lvlJc w:val="left"/>
      <w:pPr>
        <w:ind w:left="7893" w:hanging="360"/>
      </w:pPr>
    </w:lvl>
    <w:lvl w:ilvl="7" w:tplc="04150019">
      <w:start w:val="1"/>
      <w:numFmt w:val="lowerLetter"/>
      <w:lvlText w:val="%8."/>
      <w:lvlJc w:val="left"/>
      <w:pPr>
        <w:ind w:left="8613" w:hanging="360"/>
      </w:pPr>
    </w:lvl>
    <w:lvl w:ilvl="8" w:tplc="0415001B">
      <w:start w:val="1"/>
      <w:numFmt w:val="lowerRoman"/>
      <w:lvlText w:val="%9."/>
      <w:lvlJc w:val="right"/>
      <w:pPr>
        <w:ind w:left="9333" w:hanging="180"/>
      </w:pPr>
    </w:lvl>
  </w:abstractNum>
  <w:abstractNum w:abstractNumId="58">
    <w:nsid w:val="4027691A"/>
    <w:multiLevelType w:val="hybridMultilevel"/>
    <w:tmpl w:val="4B6CE364"/>
    <w:lvl w:ilvl="0" w:tplc="B192DA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42585AA7"/>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0">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2">
    <w:nsid w:val="459D5405"/>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5">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6">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8">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0">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569A2AA6"/>
    <w:multiLevelType w:val="hybridMultilevel"/>
    <w:tmpl w:val="F7D6926A"/>
    <w:lvl w:ilvl="0" w:tplc="78641A8E">
      <w:start w:val="1"/>
      <w:numFmt w:val="lowerLetter"/>
      <w:lvlText w:val="%1)"/>
      <w:lvlJc w:val="left"/>
      <w:pPr>
        <w:ind w:left="1080" w:hanging="360"/>
      </w:pPr>
      <w:rPr>
        <w:rFonts w:hint="default"/>
        <w:w w:val="100"/>
        <w:u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nsid w:val="57745830"/>
    <w:multiLevelType w:val="hybridMultilevel"/>
    <w:tmpl w:val="2B1AF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9">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0">
    <w:nsid w:val="5BF50401"/>
    <w:multiLevelType w:val="hybridMultilevel"/>
    <w:tmpl w:val="37B0C320"/>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4">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5">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7">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9">
    <w:nsid w:val="6A4808C5"/>
    <w:multiLevelType w:val="hybridMultilevel"/>
    <w:tmpl w:val="3B269572"/>
    <w:lvl w:ilvl="0" w:tplc="B192DA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6B4621C6"/>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2">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DF636D3"/>
    <w:multiLevelType w:val="hybridMultilevel"/>
    <w:tmpl w:val="2520C06A"/>
    <w:lvl w:ilvl="0" w:tplc="0415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5">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96">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7">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1">
    <w:nsid w:val="747E44FC"/>
    <w:multiLevelType w:val="hybridMultilevel"/>
    <w:tmpl w:val="F78E8C0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7C226B3"/>
    <w:multiLevelType w:val="hybridMultilevel"/>
    <w:tmpl w:val="B412CEF0"/>
    <w:lvl w:ilvl="0" w:tplc="7EE0CC8E">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8977D8F"/>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7">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8">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D9C14C1"/>
    <w:multiLevelType w:val="hybridMultilevel"/>
    <w:tmpl w:val="144AE336"/>
    <w:lvl w:ilvl="0" w:tplc="B0DC930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6"/>
  </w:num>
  <w:num w:numId="2">
    <w:abstractNumId w:val="2"/>
  </w:num>
  <w:num w:numId="3">
    <w:abstractNumId w:val="82"/>
  </w:num>
  <w:num w:numId="4">
    <w:abstractNumId w:val="45"/>
  </w:num>
  <w:num w:numId="5">
    <w:abstractNumId w:val="34"/>
  </w:num>
  <w:num w:numId="6">
    <w:abstractNumId w:val="68"/>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4"/>
  </w:num>
  <w:num w:numId="9">
    <w:abstractNumId w:val="105"/>
  </w:num>
  <w:num w:numId="10">
    <w:abstractNumId w:val="61"/>
  </w:num>
  <w:num w:numId="11">
    <w:abstractNumId w:val="21"/>
  </w:num>
  <w:num w:numId="12">
    <w:abstractNumId w:val="90"/>
  </w:num>
  <w:num w:numId="13">
    <w:abstractNumId w:val="106"/>
  </w:num>
  <w:num w:numId="14">
    <w:abstractNumId w:val="31"/>
  </w:num>
  <w:num w:numId="15">
    <w:abstractNumId w:val="1"/>
  </w:num>
  <w:num w:numId="16">
    <w:abstractNumId w:val="0"/>
  </w:num>
  <w:num w:numId="1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6"/>
  </w:num>
  <w:num w:numId="20">
    <w:abstractNumId w:val="33"/>
  </w:num>
  <w:num w:numId="21">
    <w:abstractNumId w:val="107"/>
  </w:num>
  <w:num w:numId="22">
    <w:abstractNumId w:val="7"/>
  </w:num>
  <w:num w:numId="23">
    <w:abstractNumId w:val="100"/>
  </w:num>
  <w:num w:numId="24">
    <w:abstractNumId w:val="69"/>
  </w:num>
  <w:num w:numId="25">
    <w:abstractNumId w:val="96"/>
  </w:num>
  <w:num w:numId="26">
    <w:abstractNumId w:val="97"/>
  </w:num>
  <w:num w:numId="27">
    <w:abstractNumId w:val="22"/>
  </w:num>
  <w:num w:numId="28">
    <w:abstractNumId w:val="64"/>
  </w:num>
  <w:num w:numId="29">
    <w:abstractNumId w:val="65"/>
  </w:num>
  <w:num w:numId="30">
    <w:abstractNumId w:val="95"/>
  </w:num>
  <w:num w:numId="31">
    <w:abstractNumId w:val="66"/>
  </w:num>
  <w:num w:numId="32">
    <w:abstractNumId w:val="92"/>
  </w:num>
  <w:num w:numId="33">
    <w:abstractNumId w:val="77"/>
  </w:num>
  <w:num w:numId="34">
    <w:abstractNumId w:val="48"/>
  </w:num>
  <w:num w:numId="35">
    <w:abstractNumId w:val="32"/>
  </w:num>
  <w:num w:numId="36">
    <w:abstractNumId w:val="81"/>
  </w:num>
  <w:num w:numId="37">
    <w:abstractNumId w:val="60"/>
  </w:num>
  <w:num w:numId="38">
    <w:abstractNumId w:val="99"/>
  </w:num>
  <w:num w:numId="39">
    <w:abstractNumId w:val="26"/>
  </w:num>
  <w:num w:numId="40">
    <w:abstractNumId w:val="30"/>
  </w:num>
  <w:num w:numId="41">
    <w:abstractNumId w:val="35"/>
  </w:num>
  <w:num w:numId="42">
    <w:abstractNumId w:val="40"/>
  </w:num>
  <w:num w:numId="43">
    <w:abstractNumId w:val="39"/>
  </w:num>
  <w:num w:numId="44">
    <w:abstractNumId w:val="74"/>
  </w:num>
  <w:num w:numId="45">
    <w:abstractNumId w:val="91"/>
  </w:num>
  <w:num w:numId="46">
    <w:abstractNumId w:val="104"/>
  </w:num>
  <w:num w:numId="47">
    <w:abstractNumId w:val="27"/>
  </w:num>
  <w:num w:numId="48">
    <w:abstractNumId w:val="47"/>
  </w:num>
  <w:num w:numId="49">
    <w:abstractNumId w:val="53"/>
  </w:num>
  <w:num w:numId="50">
    <w:abstractNumId w:val="59"/>
  </w:num>
  <w:num w:numId="51">
    <w:abstractNumId w:val="38"/>
  </w:num>
  <w:num w:numId="52">
    <w:abstractNumId w:val="52"/>
  </w:num>
  <w:num w:numId="53">
    <w:abstractNumId w:val="101"/>
  </w:num>
  <w:num w:numId="54">
    <w:abstractNumId w:val="50"/>
  </w:num>
  <w:num w:numId="55">
    <w:abstractNumId w:val="54"/>
  </w:num>
  <w:num w:numId="56">
    <w:abstractNumId w:val="70"/>
  </w:num>
  <w:num w:numId="57">
    <w:abstractNumId w:val="87"/>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0"/>
  </w:num>
  <w:num w:numId="60">
    <w:abstractNumId w:val="41"/>
  </w:num>
  <w:num w:numId="61">
    <w:abstractNumId w:val="42"/>
  </w:num>
  <w:num w:numId="62">
    <w:abstractNumId w:val="103"/>
  </w:num>
  <w:num w:numId="63">
    <w:abstractNumId w:val="98"/>
  </w:num>
  <w:num w:numId="64">
    <w:abstractNumId w:val="71"/>
  </w:num>
  <w:num w:numId="65">
    <w:abstractNumId w:val="73"/>
  </w:num>
  <w:num w:numId="66">
    <w:abstractNumId w:val="108"/>
  </w:num>
  <w:num w:numId="67">
    <w:abstractNumId w:val="37"/>
  </w:num>
  <w:num w:numId="68">
    <w:abstractNumId w:val="23"/>
  </w:num>
  <w:num w:numId="69">
    <w:abstractNumId w:val="49"/>
  </w:num>
  <w:num w:numId="70">
    <w:abstractNumId w:val="102"/>
  </w:num>
  <w:num w:numId="71">
    <w:abstractNumId w:val="46"/>
  </w:num>
  <w:num w:numId="72">
    <w:abstractNumId w:val="72"/>
  </w:num>
  <w:num w:numId="73">
    <w:abstractNumId w:val="55"/>
  </w:num>
  <w:num w:numId="74">
    <w:abstractNumId w:val="94"/>
  </w:num>
  <w:num w:numId="75">
    <w:abstractNumId w:val="76"/>
  </w:num>
  <w:num w:numId="76">
    <w:abstractNumId w:val="17"/>
  </w:num>
  <w:num w:numId="77">
    <w:abstractNumId w:val="109"/>
  </w:num>
  <w:num w:numId="78">
    <w:abstractNumId w:val="89"/>
  </w:num>
  <w:num w:numId="79">
    <w:abstractNumId w:val="51"/>
  </w:num>
  <w:num w:numId="80">
    <w:abstractNumId w:val="58"/>
  </w:num>
  <w:num w:numId="81">
    <w:abstractNumId w:val="62"/>
  </w:num>
  <w:num w:numId="82">
    <w:abstractNumId w:val="57"/>
  </w:num>
  <w:num w:numId="83">
    <w:abstractNumId w:val="56"/>
  </w:num>
  <w:num w:numId="84">
    <w:abstractNumId w:val="19"/>
  </w:num>
  <w:num w:numId="85">
    <w:abstractNumId w:val="18"/>
  </w:num>
  <w:num w:numId="86">
    <w:abstractNumId w:val="25"/>
  </w:num>
  <w:num w:numId="87">
    <w:abstractNumId w:val="75"/>
  </w:num>
  <w:num w:numId="88">
    <w:abstractNumId w:val="8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502"/>
    <w:rsid w:val="000038B3"/>
    <w:rsid w:val="0000516D"/>
    <w:rsid w:val="00005990"/>
    <w:rsid w:val="00005F6A"/>
    <w:rsid w:val="00006CB9"/>
    <w:rsid w:val="000106A8"/>
    <w:rsid w:val="000119AD"/>
    <w:rsid w:val="00013B2B"/>
    <w:rsid w:val="00014553"/>
    <w:rsid w:val="00017DCA"/>
    <w:rsid w:val="00021E80"/>
    <w:rsid w:val="00022923"/>
    <w:rsid w:val="000232AB"/>
    <w:rsid w:val="0002344A"/>
    <w:rsid w:val="0002394A"/>
    <w:rsid w:val="00026E5E"/>
    <w:rsid w:val="000275A3"/>
    <w:rsid w:val="000279A7"/>
    <w:rsid w:val="00030E10"/>
    <w:rsid w:val="000320EA"/>
    <w:rsid w:val="000337CD"/>
    <w:rsid w:val="00034C21"/>
    <w:rsid w:val="000352CB"/>
    <w:rsid w:val="0004011C"/>
    <w:rsid w:val="0004192B"/>
    <w:rsid w:val="000431F2"/>
    <w:rsid w:val="00044C28"/>
    <w:rsid w:val="000554A8"/>
    <w:rsid w:val="00055FCE"/>
    <w:rsid w:val="00057328"/>
    <w:rsid w:val="00057498"/>
    <w:rsid w:val="00060A61"/>
    <w:rsid w:val="00060EBD"/>
    <w:rsid w:val="00061C60"/>
    <w:rsid w:val="00062CD4"/>
    <w:rsid w:val="00062FAA"/>
    <w:rsid w:val="00063636"/>
    <w:rsid w:val="00064816"/>
    <w:rsid w:val="00064C39"/>
    <w:rsid w:val="00066607"/>
    <w:rsid w:val="00066677"/>
    <w:rsid w:val="00070174"/>
    <w:rsid w:val="00071C33"/>
    <w:rsid w:val="00072E9C"/>
    <w:rsid w:val="00072F86"/>
    <w:rsid w:val="00073AF2"/>
    <w:rsid w:val="00073F3C"/>
    <w:rsid w:val="000743AE"/>
    <w:rsid w:val="0007487D"/>
    <w:rsid w:val="0007714E"/>
    <w:rsid w:val="0008204D"/>
    <w:rsid w:val="00082B07"/>
    <w:rsid w:val="000834F3"/>
    <w:rsid w:val="00083ABE"/>
    <w:rsid w:val="0008413B"/>
    <w:rsid w:val="00085B03"/>
    <w:rsid w:val="00087D12"/>
    <w:rsid w:val="0009236A"/>
    <w:rsid w:val="00094748"/>
    <w:rsid w:val="000A103A"/>
    <w:rsid w:val="000A1666"/>
    <w:rsid w:val="000A22DA"/>
    <w:rsid w:val="000A485B"/>
    <w:rsid w:val="000A5006"/>
    <w:rsid w:val="000A5090"/>
    <w:rsid w:val="000A5CDA"/>
    <w:rsid w:val="000B40D7"/>
    <w:rsid w:val="000B51A2"/>
    <w:rsid w:val="000B51F7"/>
    <w:rsid w:val="000B5E75"/>
    <w:rsid w:val="000B6FBE"/>
    <w:rsid w:val="000C2B3B"/>
    <w:rsid w:val="000C64A8"/>
    <w:rsid w:val="000C67BD"/>
    <w:rsid w:val="000C7557"/>
    <w:rsid w:val="000D00A3"/>
    <w:rsid w:val="000D0106"/>
    <w:rsid w:val="000D093F"/>
    <w:rsid w:val="000D17C3"/>
    <w:rsid w:val="000D19BD"/>
    <w:rsid w:val="000D21DC"/>
    <w:rsid w:val="000E0533"/>
    <w:rsid w:val="000E0E53"/>
    <w:rsid w:val="000E27F1"/>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4F08"/>
    <w:rsid w:val="00115166"/>
    <w:rsid w:val="001160D6"/>
    <w:rsid w:val="001207CD"/>
    <w:rsid w:val="00123898"/>
    <w:rsid w:val="00123DC0"/>
    <w:rsid w:val="001249FC"/>
    <w:rsid w:val="00124B22"/>
    <w:rsid w:val="001319FF"/>
    <w:rsid w:val="0013216D"/>
    <w:rsid w:val="00132E33"/>
    <w:rsid w:val="00140EA3"/>
    <w:rsid w:val="00141260"/>
    <w:rsid w:val="001422A8"/>
    <w:rsid w:val="001427FA"/>
    <w:rsid w:val="00143011"/>
    <w:rsid w:val="0014333A"/>
    <w:rsid w:val="001458BD"/>
    <w:rsid w:val="00145A6E"/>
    <w:rsid w:val="001461B1"/>
    <w:rsid w:val="00146889"/>
    <w:rsid w:val="0014688E"/>
    <w:rsid w:val="001473E3"/>
    <w:rsid w:val="001521BA"/>
    <w:rsid w:val="00153BAB"/>
    <w:rsid w:val="0015529C"/>
    <w:rsid w:val="0015690F"/>
    <w:rsid w:val="001619E0"/>
    <w:rsid w:val="00162456"/>
    <w:rsid w:val="00164604"/>
    <w:rsid w:val="00171C14"/>
    <w:rsid w:val="00173862"/>
    <w:rsid w:val="00173EB1"/>
    <w:rsid w:val="00173F44"/>
    <w:rsid w:val="00174E51"/>
    <w:rsid w:val="00174E9B"/>
    <w:rsid w:val="001755D1"/>
    <w:rsid w:val="00177B0C"/>
    <w:rsid w:val="00177F2E"/>
    <w:rsid w:val="00181C64"/>
    <w:rsid w:val="00181F8E"/>
    <w:rsid w:val="00184F1E"/>
    <w:rsid w:val="00186CF7"/>
    <w:rsid w:val="001874E4"/>
    <w:rsid w:val="00190AE0"/>
    <w:rsid w:val="00191757"/>
    <w:rsid w:val="00191904"/>
    <w:rsid w:val="0019214A"/>
    <w:rsid w:val="001929E8"/>
    <w:rsid w:val="00195358"/>
    <w:rsid w:val="0019577F"/>
    <w:rsid w:val="0019638A"/>
    <w:rsid w:val="0019665C"/>
    <w:rsid w:val="00196CA2"/>
    <w:rsid w:val="00196FA9"/>
    <w:rsid w:val="001A0633"/>
    <w:rsid w:val="001A1925"/>
    <w:rsid w:val="001A2B99"/>
    <w:rsid w:val="001A314C"/>
    <w:rsid w:val="001A40F4"/>
    <w:rsid w:val="001A448F"/>
    <w:rsid w:val="001A64E3"/>
    <w:rsid w:val="001B0E07"/>
    <w:rsid w:val="001B109C"/>
    <w:rsid w:val="001B142A"/>
    <w:rsid w:val="001B14C9"/>
    <w:rsid w:val="001B499A"/>
    <w:rsid w:val="001B7AF6"/>
    <w:rsid w:val="001C43BC"/>
    <w:rsid w:val="001C5080"/>
    <w:rsid w:val="001C5BFD"/>
    <w:rsid w:val="001C7610"/>
    <w:rsid w:val="001D00DE"/>
    <w:rsid w:val="001D3B06"/>
    <w:rsid w:val="001D3DEA"/>
    <w:rsid w:val="001D455F"/>
    <w:rsid w:val="001D5966"/>
    <w:rsid w:val="001D59B6"/>
    <w:rsid w:val="001D6888"/>
    <w:rsid w:val="001D6DF7"/>
    <w:rsid w:val="001E004D"/>
    <w:rsid w:val="001E178E"/>
    <w:rsid w:val="001E265D"/>
    <w:rsid w:val="001E4F32"/>
    <w:rsid w:val="001F1301"/>
    <w:rsid w:val="001F5993"/>
    <w:rsid w:val="001F7490"/>
    <w:rsid w:val="002011F2"/>
    <w:rsid w:val="00203C26"/>
    <w:rsid w:val="0021013F"/>
    <w:rsid w:val="00210904"/>
    <w:rsid w:val="0021198C"/>
    <w:rsid w:val="002127CA"/>
    <w:rsid w:val="00212CF6"/>
    <w:rsid w:val="00213FB2"/>
    <w:rsid w:val="00214C64"/>
    <w:rsid w:val="00215198"/>
    <w:rsid w:val="00217BB0"/>
    <w:rsid w:val="00222474"/>
    <w:rsid w:val="002224FB"/>
    <w:rsid w:val="00222546"/>
    <w:rsid w:val="002261A5"/>
    <w:rsid w:val="00226552"/>
    <w:rsid w:val="002265C9"/>
    <w:rsid w:val="00227270"/>
    <w:rsid w:val="00227F4A"/>
    <w:rsid w:val="00227F73"/>
    <w:rsid w:val="00232450"/>
    <w:rsid w:val="00232D25"/>
    <w:rsid w:val="00234655"/>
    <w:rsid w:val="002348B6"/>
    <w:rsid w:val="0023579B"/>
    <w:rsid w:val="00235929"/>
    <w:rsid w:val="0023653D"/>
    <w:rsid w:val="00240D43"/>
    <w:rsid w:val="00241992"/>
    <w:rsid w:val="002434DE"/>
    <w:rsid w:val="00243B5A"/>
    <w:rsid w:val="002445B9"/>
    <w:rsid w:val="00246560"/>
    <w:rsid w:val="00252AAA"/>
    <w:rsid w:val="00253ACE"/>
    <w:rsid w:val="00262B32"/>
    <w:rsid w:val="002639A4"/>
    <w:rsid w:val="002667A5"/>
    <w:rsid w:val="0026685D"/>
    <w:rsid w:val="00267329"/>
    <w:rsid w:val="0027248A"/>
    <w:rsid w:val="00272F7B"/>
    <w:rsid w:val="00275498"/>
    <w:rsid w:val="00275ACD"/>
    <w:rsid w:val="00276C3B"/>
    <w:rsid w:val="00277453"/>
    <w:rsid w:val="00280B91"/>
    <w:rsid w:val="002828BF"/>
    <w:rsid w:val="00282CAB"/>
    <w:rsid w:val="00284292"/>
    <w:rsid w:val="0028529D"/>
    <w:rsid w:val="0028593E"/>
    <w:rsid w:val="00290A2B"/>
    <w:rsid w:val="00293111"/>
    <w:rsid w:val="00295F56"/>
    <w:rsid w:val="00297D8A"/>
    <w:rsid w:val="002A0137"/>
    <w:rsid w:val="002A4115"/>
    <w:rsid w:val="002A4C56"/>
    <w:rsid w:val="002A4D31"/>
    <w:rsid w:val="002A7E7F"/>
    <w:rsid w:val="002B0DEF"/>
    <w:rsid w:val="002B27A5"/>
    <w:rsid w:val="002B37AD"/>
    <w:rsid w:val="002B3E1C"/>
    <w:rsid w:val="002B500C"/>
    <w:rsid w:val="002B5708"/>
    <w:rsid w:val="002B6008"/>
    <w:rsid w:val="002B6B1E"/>
    <w:rsid w:val="002C0FA8"/>
    <w:rsid w:val="002C143B"/>
    <w:rsid w:val="002C1FBE"/>
    <w:rsid w:val="002C38C6"/>
    <w:rsid w:val="002D1C81"/>
    <w:rsid w:val="002D1DA9"/>
    <w:rsid w:val="002D27E2"/>
    <w:rsid w:val="002D2952"/>
    <w:rsid w:val="002D3473"/>
    <w:rsid w:val="002D4628"/>
    <w:rsid w:val="002D4768"/>
    <w:rsid w:val="002D58F1"/>
    <w:rsid w:val="002D5AB5"/>
    <w:rsid w:val="002D5B24"/>
    <w:rsid w:val="002D61ED"/>
    <w:rsid w:val="002E1C5D"/>
    <w:rsid w:val="002E3D61"/>
    <w:rsid w:val="002E58BB"/>
    <w:rsid w:val="002E6481"/>
    <w:rsid w:val="002E6EAC"/>
    <w:rsid w:val="002E718B"/>
    <w:rsid w:val="002E71C7"/>
    <w:rsid w:val="002E7B7E"/>
    <w:rsid w:val="002F16E2"/>
    <w:rsid w:val="002F4D16"/>
    <w:rsid w:val="002F6C80"/>
    <w:rsid w:val="00303E5A"/>
    <w:rsid w:val="00304407"/>
    <w:rsid w:val="00304DA7"/>
    <w:rsid w:val="00305EDF"/>
    <w:rsid w:val="0030665F"/>
    <w:rsid w:val="0031108B"/>
    <w:rsid w:val="003140C0"/>
    <w:rsid w:val="00315692"/>
    <w:rsid w:val="00320044"/>
    <w:rsid w:val="00320C44"/>
    <w:rsid w:val="00322850"/>
    <w:rsid w:val="00331383"/>
    <w:rsid w:val="0033177F"/>
    <w:rsid w:val="003328B2"/>
    <w:rsid w:val="00332935"/>
    <w:rsid w:val="00334BB8"/>
    <w:rsid w:val="00336586"/>
    <w:rsid w:val="0033784F"/>
    <w:rsid w:val="00342E23"/>
    <w:rsid w:val="00344A7E"/>
    <w:rsid w:val="00346345"/>
    <w:rsid w:val="00347200"/>
    <w:rsid w:val="00352789"/>
    <w:rsid w:val="00352F70"/>
    <w:rsid w:val="00353A01"/>
    <w:rsid w:val="00356356"/>
    <w:rsid w:val="00356E31"/>
    <w:rsid w:val="00356F21"/>
    <w:rsid w:val="003572D5"/>
    <w:rsid w:val="00360BB3"/>
    <w:rsid w:val="00361A1A"/>
    <w:rsid w:val="00361EAE"/>
    <w:rsid w:val="0036651E"/>
    <w:rsid w:val="00367E63"/>
    <w:rsid w:val="00370B7B"/>
    <w:rsid w:val="003721D6"/>
    <w:rsid w:val="003736C7"/>
    <w:rsid w:val="00373C7E"/>
    <w:rsid w:val="003744A9"/>
    <w:rsid w:val="00376170"/>
    <w:rsid w:val="003761A4"/>
    <w:rsid w:val="00377AED"/>
    <w:rsid w:val="00383181"/>
    <w:rsid w:val="00383318"/>
    <w:rsid w:val="00384BA4"/>
    <w:rsid w:val="00385A89"/>
    <w:rsid w:val="00386EE1"/>
    <w:rsid w:val="00386F82"/>
    <w:rsid w:val="00390786"/>
    <w:rsid w:val="003908D0"/>
    <w:rsid w:val="00394324"/>
    <w:rsid w:val="0039491A"/>
    <w:rsid w:val="0039675A"/>
    <w:rsid w:val="003A032D"/>
    <w:rsid w:val="003A1131"/>
    <w:rsid w:val="003A1738"/>
    <w:rsid w:val="003A1898"/>
    <w:rsid w:val="003A1B6F"/>
    <w:rsid w:val="003A3658"/>
    <w:rsid w:val="003A4038"/>
    <w:rsid w:val="003A4710"/>
    <w:rsid w:val="003A5DCD"/>
    <w:rsid w:val="003A67CF"/>
    <w:rsid w:val="003A6FE6"/>
    <w:rsid w:val="003A745B"/>
    <w:rsid w:val="003A78AC"/>
    <w:rsid w:val="003B046D"/>
    <w:rsid w:val="003B04FF"/>
    <w:rsid w:val="003B261C"/>
    <w:rsid w:val="003B2922"/>
    <w:rsid w:val="003B2C91"/>
    <w:rsid w:val="003B2F2A"/>
    <w:rsid w:val="003B5166"/>
    <w:rsid w:val="003B548F"/>
    <w:rsid w:val="003B5843"/>
    <w:rsid w:val="003C1602"/>
    <w:rsid w:val="003C1FA7"/>
    <w:rsid w:val="003C2BFB"/>
    <w:rsid w:val="003C5011"/>
    <w:rsid w:val="003C5296"/>
    <w:rsid w:val="003C6384"/>
    <w:rsid w:val="003C7025"/>
    <w:rsid w:val="003C76A6"/>
    <w:rsid w:val="003D1F53"/>
    <w:rsid w:val="003D3E06"/>
    <w:rsid w:val="003D4B05"/>
    <w:rsid w:val="003D5078"/>
    <w:rsid w:val="003D5D5B"/>
    <w:rsid w:val="003D7A33"/>
    <w:rsid w:val="003E08F8"/>
    <w:rsid w:val="003E1514"/>
    <w:rsid w:val="003E1944"/>
    <w:rsid w:val="003E4213"/>
    <w:rsid w:val="003E4289"/>
    <w:rsid w:val="003E4ECB"/>
    <w:rsid w:val="003E547B"/>
    <w:rsid w:val="003F0DA0"/>
    <w:rsid w:val="003F18F6"/>
    <w:rsid w:val="003F19A5"/>
    <w:rsid w:val="003F1C27"/>
    <w:rsid w:val="003F29DD"/>
    <w:rsid w:val="003F5082"/>
    <w:rsid w:val="003F5A97"/>
    <w:rsid w:val="003F6B14"/>
    <w:rsid w:val="003F7281"/>
    <w:rsid w:val="003F7764"/>
    <w:rsid w:val="0040175E"/>
    <w:rsid w:val="004021B5"/>
    <w:rsid w:val="00404DE4"/>
    <w:rsid w:val="00405F84"/>
    <w:rsid w:val="0040631E"/>
    <w:rsid w:val="00406CB1"/>
    <w:rsid w:val="004071D6"/>
    <w:rsid w:val="0041539A"/>
    <w:rsid w:val="00415460"/>
    <w:rsid w:val="004171AC"/>
    <w:rsid w:val="00422727"/>
    <w:rsid w:val="00422C83"/>
    <w:rsid w:val="004230E3"/>
    <w:rsid w:val="00423711"/>
    <w:rsid w:val="0042612C"/>
    <w:rsid w:val="00426451"/>
    <w:rsid w:val="00427228"/>
    <w:rsid w:val="00431213"/>
    <w:rsid w:val="00431C83"/>
    <w:rsid w:val="00431ECD"/>
    <w:rsid w:val="00434086"/>
    <w:rsid w:val="00434EB9"/>
    <w:rsid w:val="004352C5"/>
    <w:rsid w:val="00435C4D"/>
    <w:rsid w:val="00436E56"/>
    <w:rsid w:val="0043788F"/>
    <w:rsid w:val="00440D65"/>
    <w:rsid w:val="00441F73"/>
    <w:rsid w:val="00443211"/>
    <w:rsid w:val="004511F5"/>
    <w:rsid w:val="00452F70"/>
    <w:rsid w:val="004537B9"/>
    <w:rsid w:val="004562CA"/>
    <w:rsid w:val="00456372"/>
    <w:rsid w:val="00456896"/>
    <w:rsid w:val="0046230E"/>
    <w:rsid w:val="00462787"/>
    <w:rsid w:val="00462905"/>
    <w:rsid w:val="0046527D"/>
    <w:rsid w:val="004661FC"/>
    <w:rsid w:val="00466D89"/>
    <w:rsid w:val="00467AE9"/>
    <w:rsid w:val="00467AF0"/>
    <w:rsid w:val="00470D1E"/>
    <w:rsid w:val="00473C45"/>
    <w:rsid w:val="00475530"/>
    <w:rsid w:val="0047599B"/>
    <w:rsid w:val="00475E64"/>
    <w:rsid w:val="004768E1"/>
    <w:rsid w:val="00480223"/>
    <w:rsid w:val="00480F03"/>
    <w:rsid w:val="004814D8"/>
    <w:rsid w:val="00481618"/>
    <w:rsid w:val="00481C05"/>
    <w:rsid w:val="00487E00"/>
    <w:rsid w:val="00491EDC"/>
    <w:rsid w:val="00492428"/>
    <w:rsid w:val="00492B97"/>
    <w:rsid w:val="00494301"/>
    <w:rsid w:val="00495BDD"/>
    <w:rsid w:val="00495EF0"/>
    <w:rsid w:val="00496708"/>
    <w:rsid w:val="004972B4"/>
    <w:rsid w:val="004A0A14"/>
    <w:rsid w:val="004A0BC8"/>
    <w:rsid w:val="004A2857"/>
    <w:rsid w:val="004A313C"/>
    <w:rsid w:val="004A7A62"/>
    <w:rsid w:val="004B0EBA"/>
    <w:rsid w:val="004B796C"/>
    <w:rsid w:val="004B7DA5"/>
    <w:rsid w:val="004C13AE"/>
    <w:rsid w:val="004C1947"/>
    <w:rsid w:val="004C238B"/>
    <w:rsid w:val="004C251C"/>
    <w:rsid w:val="004C44F2"/>
    <w:rsid w:val="004C4A7D"/>
    <w:rsid w:val="004C5234"/>
    <w:rsid w:val="004C54EE"/>
    <w:rsid w:val="004C6333"/>
    <w:rsid w:val="004C667A"/>
    <w:rsid w:val="004C68E3"/>
    <w:rsid w:val="004C6A12"/>
    <w:rsid w:val="004D0980"/>
    <w:rsid w:val="004D0C59"/>
    <w:rsid w:val="004D209B"/>
    <w:rsid w:val="004D279A"/>
    <w:rsid w:val="004D378F"/>
    <w:rsid w:val="004D49D3"/>
    <w:rsid w:val="004D5C57"/>
    <w:rsid w:val="004D626E"/>
    <w:rsid w:val="004D6B75"/>
    <w:rsid w:val="004E27AF"/>
    <w:rsid w:val="004E2AAA"/>
    <w:rsid w:val="004E32BD"/>
    <w:rsid w:val="004E4B2E"/>
    <w:rsid w:val="004F02BD"/>
    <w:rsid w:val="004F0594"/>
    <w:rsid w:val="004F19DA"/>
    <w:rsid w:val="004F1AAF"/>
    <w:rsid w:val="004F215B"/>
    <w:rsid w:val="004F2797"/>
    <w:rsid w:val="004F29CB"/>
    <w:rsid w:val="004F3E47"/>
    <w:rsid w:val="004F5153"/>
    <w:rsid w:val="004F5185"/>
    <w:rsid w:val="004F5351"/>
    <w:rsid w:val="004F563A"/>
    <w:rsid w:val="004F6164"/>
    <w:rsid w:val="00501FA8"/>
    <w:rsid w:val="00502EB4"/>
    <w:rsid w:val="00503675"/>
    <w:rsid w:val="0050665E"/>
    <w:rsid w:val="00507664"/>
    <w:rsid w:val="00507E1F"/>
    <w:rsid w:val="005102F7"/>
    <w:rsid w:val="005149A7"/>
    <w:rsid w:val="00516991"/>
    <w:rsid w:val="00516E56"/>
    <w:rsid w:val="005257EC"/>
    <w:rsid w:val="00525ACE"/>
    <w:rsid w:val="0052732A"/>
    <w:rsid w:val="005308D8"/>
    <w:rsid w:val="00532E18"/>
    <w:rsid w:val="00533864"/>
    <w:rsid w:val="00533D52"/>
    <w:rsid w:val="005346A2"/>
    <w:rsid w:val="00535652"/>
    <w:rsid w:val="005374E5"/>
    <w:rsid w:val="0053775A"/>
    <w:rsid w:val="00542EEB"/>
    <w:rsid w:val="00543C07"/>
    <w:rsid w:val="00543DBC"/>
    <w:rsid w:val="0054484F"/>
    <w:rsid w:val="00545DA7"/>
    <w:rsid w:val="00545DA8"/>
    <w:rsid w:val="00546925"/>
    <w:rsid w:val="00546CA8"/>
    <w:rsid w:val="00547A96"/>
    <w:rsid w:val="00550E9A"/>
    <w:rsid w:val="00551A47"/>
    <w:rsid w:val="00551B16"/>
    <w:rsid w:val="00551B86"/>
    <w:rsid w:val="00552120"/>
    <w:rsid w:val="005567B0"/>
    <w:rsid w:val="00557CC5"/>
    <w:rsid w:val="005609E7"/>
    <w:rsid w:val="00560AD0"/>
    <w:rsid w:val="005626ED"/>
    <w:rsid w:val="00562C45"/>
    <w:rsid w:val="00562F19"/>
    <w:rsid w:val="00564208"/>
    <w:rsid w:val="00565106"/>
    <w:rsid w:val="00567FAB"/>
    <w:rsid w:val="00571DC4"/>
    <w:rsid w:val="00573544"/>
    <w:rsid w:val="0057453E"/>
    <w:rsid w:val="00580AFF"/>
    <w:rsid w:val="005819BD"/>
    <w:rsid w:val="00582835"/>
    <w:rsid w:val="00583764"/>
    <w:rsid w:val="00583802"/>
    <w:rsid w:val="005845AE"/>
    <w:rsid w:val="0059187C"/>
    <w:rsid w:val="00592F7B"/>
    <w:rsid w:val="0059718F"/>
    <w:rsid w:val="005978B1"/>
    <w:rsid w:val="005A0B8F"/>
    <w:rsid w:val="005A1F46"/>
    <w:rsid w:val="005A21CF"/>
    <w:rsid w:val="005A53AA"/>
    <w:rsid w:val="005A54AB"/>
    <w:rsid w:val="005A5EED"/>
    <w:rsid w:val="005A6E5B"/>
    <w:rsid w:val="005B032A"/>
    <w:rsid w:val="005B0760"/>
    <w:rsid w:val="005B13F9"/>
    <w:rsid w:val="005B14C5"/>
    <w:rsid w:val="005B158A"/>
    <w:rsid w:val="005B328C"/>
    <w:rsid w:val="005B3E01"/>
    <w:rsid w:val="005B4B99"/>
    <w:rsid w:val="005C0463"/>
    <w:rsid w:val="005C23B1"/>
    <w:rsid w:val="005C366A"/>
    <w:rsid w:val="005C5C54"/>
    <w:rsid w:val="005C78A9"/>
    <w:rsid w:val="005C7E05"/>
    <w:rsid w:val="005D14BE"/>
    <w:rsid w:val="005D169F"/>
    <w:rsid w:val="005D336A"/>
    <w:rsid w:val="005D363D"/>
    <w:rsid w:val="005D4455"/>
    <w:rsid w:val="005D7342"/>
    <w:rsid w:val="005D78DC"/>
    <w:rsid w:val="005D7A0F"/>
    <w:rsid w:val="005E0295"/>
    <w:rsid w:val="005E1B5F"/>
    <w:rsid w:val="005E2BD3"/>
    <w:rsid w:val="005E3916"/>
    <w:rsid w:val="005E3A39"/>
    <w:rsid w:val="005E46BB"/>
    <w:rsid w:val="005E5415"/>
    <w:rsid w:val="005E65AD"/>
    <w:rsid w:val="005F072F"/>
    <w:rsid w:val="005F09A6"/>
    <w:rsid w:val="005F5475"/>
    <w:rsid w:val="005F5AD4"/>
    <w:rsid w:val="005F5C6F"/>
    <w:rsid w:val="005F6167"/>
    <w:rsid w:val="006011A7"/>
    <w:rsid w:val="00603807"/>
    <w:rsid w:val="0060413F"/>
    <w:rsid w:val="006041EC"/>
    <w:rsid w:val="006065E1"/>
    <w:rsid w:val="00607999"/>
    <w:rsid w:val="006114CF"/>
    <w:rsid w:val="0061576C"/>
    <w:rsid w:val="00617505"/>
    <w:rsid w:val="00617B8D"/>
    <w:rsid w:val="0062021B"/>
    <w:rsid w:val="0062081C"/>
    <w:rsid w:val="00621DEF"/>
    <w:rsid w:val="00622D94"/>
    <w:rsid w:val="00625459"/>
    <w:rsid w:val="00626083"/>
    <w:rsid w:val="006264EF"/>
    <w:rsid w:val="0062764B"/>
    <w:rsid w:val="00630591"/>
    <w:rsid w:val="0063080A"/>
    <w:rsid w:val="006329EA"/>
    <w:rsid w:val="00632A57"/>
    <w:rsid w:val="0063318D"/>
    <w:rsid w:val="00633DCF"/>
    <w:rsid w:val="00634F37"/>
    <w:rsid w:val="00642886"/>
    <w:rsid w:val="006428EC"/>
    <w:rsid w:val="00642A73"/>
    <w:rsid w:val="0064732E"/>
    <w:rsid w:val="006476A7"/>
    <w:rsid w:val="00647A7B"/>
    <w:rsid w:val="00653E88"/>
    <w:rsid w:val="00654BE2"/>
    <w:rsid w:val="006570EB"/>
    <w:rsid w:val="006570F6"/>
    <w:rsid w:val="0066062E"/>
    <w:rsid w:val="00662000"/>
    <w:rsid w:val="006622BC"/>
    <w:rsid w:val="00663514"/>
    <w:rsid w:val="006654EE"/>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4BB1"/>
    <w:rsid w:val="006968CC"/>
    <w:rsid w:val="00697CF3"/>
    <w:rsid w:val="006A1987"/>
    <w:rsid w:val="006A214C"/>
    <w:rsid w:val="006A3246"/>
    <w:rsid w:val="006A42A5"/>
    <w:rsid w:val="006A45A7"/>
    <w:rsid w:val="006A46DB"/>
    <w:rsid w:val="006A4E53"/>
    <w:rsid w:val="006A74BF"/>
    <w:rsid w:val="006A7820"/>
    <w:rsid w:val="006A7EAE"/>
    <w:rsid w:val="006B3303"/>
    <w:rsid w:val="006B3A41"/>
    <w:rsid w:val="006B55A0"/>
    <w:rsid w:val="006B5909"/>
    <w:rsid w:val="006B60E1"/>
    <w:rsid w:val="006B6655"/>
    <w:rsid w:val="006B7392"/>
    <w:rsid w:val="006B77E1"/>
    <w:rsid w:val="006C0885"/>
    <w:rsid w:val="006C2E3E"/>
    <w:rsid w:val="006C58C5"/>
    <w:rsid w:val="006D1B0C"/>
    <w:rsid w:val="006D254F"/>
    <w:rsid w:val="006D2C78"/>
    <w:rsid w:val="006D3065"/>
    <w:rsid w:val="006D32A8"/>
    <w:rsid w:val="006D3CA7"/>
    <w:rsid w:val="006D4B79"/>
    <w:rsid w:val="006D5099"/>
    <w:rsid w:val="006D7415"/>
    <w:rsid w:val="006E3F25"/>
    <w:rsid w:val="006E5292"/>
    <w:rsid w:val="006E75DB"/>
    <w:rsid w:val="006E7AD2"/>
    <w:rsid w:val="006F421E"/>
    <w:rsid w:val="006F505D"/>
    <w:rsid w:val="006F5FCD"/>
    <w:rsid w:val="006F7BA1"/>
    <w:rsid w:val="006F7FEB"/>
    <w:rsid w:val="0070030E"/>
    <w:rsid w:val="00701C8E"/>
    <w:rsid w:val="007020F6"/>
    <w:rsid w:val="00702A43"/>
    <w:rsid w:val="00702FC1"/>
    <w:rsid w:val="007030B7"/>
    <w:rsid w:val="007034F5"/>
    <w:rsid w:val="007035BD"/>
    <w:rsid w:val="00704A26"/>
    <w:rsid w:val="007063E0"/>
    <w:rsid w:val="007133B9"/>
    <w:rsid w:val="00713B31"/>
    <w:rsid w:val="00713CE1"/>
    <w:rsid w:val="00713E0C"/>
    <w:rsid w:val="0071525E"/>
    <w:rsid w:val="00716CA5"/>
    <w:rsid w:val="0071789F"/>
    <w:rsid w:val="00720770"/>
    <w:rsid w:val="0072103D"/>
    <w:rsid w:val="007213E2"/>
    <w:rsid w:val="007235BB"/>
    <w:rsid w:val="0072515D"/>
    <w:rsid w:val="007254EE"/>
    <w:rsid w:val="00726585"/>
    <w:rsid w:val="00726C24"/>
    <w:rsid w:val="00726CED"/>
    <w:rsid w:val="00730E99"/>
    <w:rsid w:val="00732732"/>
    <w:rsid w:val="00732C16"/>
    <w:rsid w:val="00732F2F"/>
    <w:rsid w:val="00737156"/>
    <w:rsid w:val="00737695"/>
    <w:rsid w:val="007376C2"/>
    <w:rsid w:val="0074039A"/>
    <w:rsid w:val="007423F0"/>
    <w:rsid w:val="00742706"/>
    <w:rsid w:val="00747290"/>
    <w:rsid w:val="00747D71"/>
    <w:rsid w:val="00750C38"/>
    <w:rsid w:val="0075282F"/>
    <w:rsid w:val="00756FDE"/>
    <w:rsid w:val="0075746B"/>
    <w:rsid w:val="00757B19"/>
    <w:rsid w:val="0076296F"/>
    <w:rsid w:val="00764A05"/>
    <w:rsid w:val="00766424"/>
    <w:rsid w:val="00767140"/>
    <w:rsid w:val="007719A7"/>
    <w:rsid w:val="007719B9"/>
    <w:rsid w:val="00771BD5"/>
    <w:rsid w:val="00771DD2"/>
    <w:rsid w:val="00772E2E"/>
    <w:rsid w:val="00773A5B"/>
    <w:rsid w:val="00773A78"/>
    <w:rsid w:val="00775534"/>
    <w:rsid w:val="00775B70"/>
    <w:rsid w:val="00777CE9"/>
    <w:rsid w:val="00780E0A"/>
    <w:rsid w:val="00781248"/>
    <w:rsid w:val="00781438"/>
    <w:rsid w:val="00783458"/>
    <w:rsid w:val="00784788"/>
    <w:rsid w:val="007872F8"/>
    <w:rsid w:val="00787CB5"/>
    <w:rsid w:val="00787DA0"/>
    <w:rsid w:val="00787DCD"/>
    <w:rsid w:val="00793728"/>
    <w:rsid w:val="00793CC8"/>
    <w:rsid w:val="00793D3B"/>
    <w:rsid w:val="00793E7A"/>
    <w:rsid w:val="00796F4C"/>
    <w:rsid w:val="007A22E3"/>
    <w:rsid w:val="007A2769"/>
    <w:rsid w:val="007A5091"/>
    <w:rsid w:val="007A7771"/>
    <w:rsid w:val="007B1A38"/>
    <w:rsid w:val="007B237F"/>
    <w:rsid w:val="007B2386"/>
    <w:rsid w:val="007B30B9"/>
    <w:rsid w:val="007B5BD5"/>
    <w:rsid w:val="007B6027"/>
    <w:rsid w:val="007C02E8"/>
    <w:rsid w:val="007C2F7D"/>
    <w:rsid w:val="007C428B"/>
    <w:rsid w:val="007D4020"/>
    <w:rsid w:val="007D6F97"/>
    <w:rsid w:val="007D736A"/>
    <w:rsid w:val="007D7FB1"/>
    <w:rsid w:val="007E0191"/>
    <w:rsid w:val="007E6445"/>
    <w:rsid w:val="007E7CDC"/>
    <w:rsid w:val="007F192A"/>
    <w:rsid w:val="007F1998"/>
    <w:rsid w:val="007F1E02"/>
    <w:rsid w:val="007F5E0C"/>
    <w:rsid w:val="007F6373"/>
    <w:rsid w:val="008034A6"/>
    <w:rsid w:val="00803D51"/>
    <w:rsid w:val="008043E3"/>
    <w:rsid w:val="00804EAA"/>
    <w:rsid w:val="00810909"/>
    <w:rsid w:val="008110E6"/>
    <w:rsid w:val="00811216"/>
    <w:rsid w:val="00814D75"/>
    <w:rsid w:val="00816885"/>
    <w:rsid w:val="0082039B"/>
    <w:rsid w:val="008205A6"/>
    <w:rsid w:val="0082084E"/>
    <w:rsid w:val="00820DFD"/>
    <w:rsid w:val="008231E2"/>
    <w:rsid w:val="00826CD7"/>
    <w:rsid w:val="008318F8"/>
    <w:rsid w:val="008341DC"/>
    <w:rsid w:val="00834518"/>
    <w:rsid w:val="00835272"/>
    <w:rsid w:val="00835489"/>
    <w:rsid w:val="00835961"/>
    <w:rsid w:val="00837F52"/>
    <w:rsid w:val="00840B51"/>
    <w:rsid w:val="0084184A"/>
    <w:rsid w:val="00843D88"/>
    <w:rsid w:val="00843FF7"/>
    <w:rsid w:val="00844122"/>
    <w:rsid w:val="0084524D"/>
    <w:rsid w:val="0084537B"/>
    <w:rsid w:val="00845A84"/>
    <w:rsid w:val="00846018"/>
    <w:rsid w:val="00846A86"/>
    <w:rsid w:val="008511FA"/>
    <w:rsid w:val="00851BAA"/>
    <w:rsid w:val="00852F97"/>
    <w:rsid w:val="00853004"/>
    <w:rsid w:val="008531BF"/>
    <w:rsid w:val="00854B71"/>
    <w:rsid w:val="00857AB7"/>
    <w:rsid w:val="00857D82"/>
    <w:rsid w:val="00860BFA"/>
    <w:rsid w:val="00860FC6"/>
    <w:rsid w:val="00861FCC"/>
    <w:rsid w:val="0086290C"/>
    <w:rsid w:val="00862B14"/>
    <w:rsid w:val="008653F9"/>
    <w:rsid w:val="00866762"/>
    <w:rsid w:val="00870230"/>
    <w:rsid w:val="00874510"/>
    <w:rsid w:val="00877E47"/>
    <w:rsid w:val="00877E84"/>
    <w:rsid w:val="00881929"/>
    <w:rsid w:val="008837D9"/>
    <w:rsid w:val="0088505F"/>
    <w:rsid w:val="00887AA5"/>
    <w:rsid w:val="0089043B"/>
    <w:rsid w:val="00891430"/>
    <w:rsid w:val="008919A7"/>
    <w:rsid w:val="008921D8"/>
    <w:rsid w:val="008922B5"/>
    <w:rsid w:val="0089280F"/>
    <w:rsid w:val="00892F7F"/>
    <w:rsid w:val="0089580B"/>
    <w:rsid w:val="00896BCB"/>
    <w:rsid w:val="008A07E4"/>
    <w:rsid w:val="008A1772"/>
    <w:rsid w:val="008A1F10"/>
    <w:rsid w:val="008A242E"/>
    <w:rsid w:val="008A31AC"/>
    <w:rsid w:val="008A4B6E"/>
    <w:rsid w:val="008A5227"/>
    <w:rsid w:val="008A5A33"/>
    <w:rsid w:val="008A6B89"/>
    <w:rsid w:val="008A7793"/>
    <w:rsid w:val="008B2F5A"/>
    <w:rsid w:val="008B4889"/>
    <w:rsid w:val="008B553A"/>
    <w:rsid w:val="008B6D11"/>
    <w:rsid w:val="008B6EC4"/>
    <w:rsid w:val="008C2F2A"/>
    <w:rsid w:val="008C6E44"/>
    <w:rsid w:val="008C7C1B"/>
    <w:rsid w:val="008D0010"/>
    <w:rsid w:val="008D5757"/>
    <w:rsid w:val="008D5D11"/>
    <w:rsid w:val="008D6E3F"/>
    <w:rsid w:val="008D71CD"/>
    <w:rsid w:val="008D7CA7"/>
    <w:rsid w:val="008E0361"/>
    <w:rsid w:val="008E09AB"/>
    <w:rsid w:val="008E0A33"/>
    <w:rsid w:val="008E1D14"/>
    <w:rsid w:val="008E23BD"/>
    <w:rsid w:val="008E2AAA"/>
    <w:rsid w:val="008E3EFA"/>
    <w:rsid w:val="008E4491"/>
    <w:rsid w:val="008E46FC"/>
    <w:rsid w:val="008E4A86"/>
    <w:rsid w:val="008E5485"/>
    <w:rsid w:val="008E7270"/>
    <w:rsid w:val="008E7A44"/>
    <w:rsid w:val="008E7CC4"/>
    <w:rsid w:val="008F12F0"/>
    <w:rsid w:val="008F21F1"/>
    <w:rsid w:val="008F2F59"/>
    <w:rsid w:val="00902F27"/>
    <w:rsid w:val="00903A9D"/>
    <w:rsid w:val="00905697"/>
    <w:rsid w:val="00906D6C"/>
    <w:rsid w:val="0090792F"/>
    <w:rsid w:val="00911A1E"/>
    <w:rsid w:val="00912F01"/>
    <w:rsid w:val="009139AD"/>
    <w:rsid w:val="00915D48"/>
    <w:rsid w:val="0091681A"/>
    <w:rsid w:val="00917BB6"/>
    <w:rsid w:val="00917EDA"/>
    <w:rsid w:val="00921F4F"/>
    <w:rsid w:val="0092272C"/>
    <w:rsid w:val="00922A96"/>
    <w:rsid w:val="00922E99"/>
    <w:rsid w:val="009253C5"/>
    <w:rsid w:val="00926B02"/>
    <w:rsid w:val="009273C8"/>
    <w:rsid w:val="00931AA2"/>
    <w:rsid w:val="00935765"/>
    <w:rsid w:val="00937CDF"/>
    <w:rsid w:val="009431B5"/>
    <w:rsid w:val="00944506"/>
    <w:rsid w:val="00946796"/>
    <w:rsid w:val="00946852"/>
    <w:rsid w:val="00947399"/>
    <w:rsid w:val="00950AEB"/>
    <w:rsid w:val="00950D58"/>
    <w:rsid w:val="0095181B"/>
    <w:rsid w:val="0095245E"/>
    <w:rsid w:val="00952938"/>
    <w:rsid w:val="009531D0"/>
    <w:rsid w:val="00953A03"/>
    <w:rsid w:val="009576C7"/>
    <w:rsid w:val="0096022F"/>
    <w:rsid w:val="009605A7"/>
    <w:rsid w:val="009611E7"/>
    <w:rsid w:val="00963381"/>
    <w:rsid w:val="00964266"/>
    <w:rsid w:val="00964E08"/>
    <w:rsid w:val="009658FB"/>
    <w:rsid w:val="00971205"/>
    <w:rsid w:val="00976D6A"/>
    <w:rsid w:val="00977978"/>
    <w:rsid w:val="00981619"/>
    <w:rsid w:val="00982F7F"/>
    <w:rsid w:val="00983D39"/>
    <w:rsid w:val="00983FE2"/>
    <w:rsid w:val="009857DD"/>
    <w:rsid w:val="00985BA5"/>
    <w:rsid w:val="00985DB7"/>
    <w:rsid w:val="00985E1E"/>
    <w:rsid w:val="00990000"/>
    <w:rsid w:val="009947CC"/>
    <w:rsid w:val="00995E43"/>
    <w:rsid w:val="009966F4"/>
    <w:rsid w:val="009B0016"/>
    <w:rsid w:val="009B46B7"/>
    <w:rsid w:val="009B690F"/>
    <w:rsid w:val="009B7204"/>
    <w:rsid w:val="009C06F7"/>
    <w:rsid w:val="009C1403"/>
    <w:rsid w:val="009C1C4B"/>
    <w:rsid w:val="009C2BC4"/>
    <w:rsid w:val="009C44E6"/>
    <w:rsid w:val="009C7069"/>
    <w:rsid w:val="009C7A53"/>
    <w:rsid w:val="009C7D78"/>
    <w:rsid w:val="009D18F1"/>
    <w:rsid w:val="009D287B"/>
    <w:rsid w:val="009D2A3C"/>
    <w:rsid w:val="009E00CF"/>
    <w:rsid w:val="009E14C3"/>
    <w:rsid w:val="009E19F8"/>
    <w:rsid w:val="009E2979"/>
    <w:rsid w:val="009E6166"/>
    <w:rsid w:val="009F22CB"/>
    <w:rsid w:val="009F32B1"/>
    <w:rsid w:val="009F5186"/>
    <w:rsid w:val="009F5A73"/>
    <w:rsid w:val="009F76C7"/>
    <w:rsid w:val="00A00FAC"/>
    <w:rsid w:val="00A03054"/>
    <w:rsid w:val="00A0412D"/>
    <w:rsid w:val="00A12912"/>
    <w:rsid w:val="00A12DA7"/>
    <w:rsid w:val="00A13EB0"/>
    <w:rsid w:val="00A141E1"/>
    <w:rsid w:val="00A16968"/>
    <w:rsid w:val="00A173C6"/>
    <w:rsid w:val="00A176BC"/>
    <w:rsid w:val="00A201A6"/>
    <w:rsid w:val="00A21114"/>
    <w:rsid w:val="00A211B4"/>
    <w:rsid w:val="00A223C7"/>
    <w:rsid w:val="00A22B20"/>
    <w:rsid w:val="00A230C0"/>
    <w:rsid w:val="00A23A18"/>
    <w:rsid w:val="00A25191"/>
    <w:rsid w:val="00A261D3"/>
    <w:rsid w:val="00A2741C"/>
    <w:rsid w:val="00A27668"/>
    <w:rsid w:val="00A32081"/>
    <w:rsid w:val="00A330CC"/>
    <w:rsid w:val="00A33C52"/>
    <w:rsid w:val="00A3546A"/>
    <w:rsid w:val="00A35E89"/>
    <w:rsid w:val="00A366F5"/>
    <w:rsid w:val="00A45BA7"/>
    <w:rsid w:val="00A51C52"/>
    <w:rsid w:val="00A53598"/>
    <w:rsid w:val="00A5485B"/>
    <w:rsid w:val="00A551B5"/>
    <w:rsid w:val="00A56DFA"/>
    <w:rsid w:val="00A617B5"/>
    <w:rsid w:val="00A61BA2"/>
    <w:rsid w:val="00A61C36"/>
    <w:rsid w:val="00A63AF4"/>
    <w:rsid w:val="00A65647"/>
    <w:rsid w:val="00A66C26"/>
    <w:rsid w:val="00A67C53"/>
    <w:rsid w:val="00A76394"/>
    <w:rsid w:val="00A766AB"/>
    <w:rsid w:val="00A84625"/>
    <w:rsid w:val="00A874AD"/>
    <w:rsid w:val="00A91B1E"/>
    <w:rsid w:val="00A92B19"/>
    <w:rsid w:val="00A936D6"/>
    <w:rsid w:val="00A95C57"/>
    <w:rsid w:val="00A97B94"/>
    <w:rsid w:val="00AA0734"/>
    <w:rsid w:val="00AA0FEE"/>
    <w:rsid w:val="00AA1175"/>
    <w:rsid w:val="00AA1C66"/>
    <w:rsid w:val="00AA200C"/>
    <w:rsid w:val="00AA4130"/>
    <w:rsid w:val="00AA4E3B"/>
    <w:rsid w:val="00AA4FFF"/>
    <w:rsid w:val="00AA6A6F"/>
    <w:rsid w:val="00AA7075"/>
    <w:rsid w:val="00AB4B42"/>
    <w:rsid w:val="00AB548D"/>
    <w:rsid w:val="00AB7D9F"/>
    <w:rsid w:val="00AC0653"/>
    <w:rsid w:val="00AC0B8E"/>
    <w:rsid w:val="00AC101A"/>
    <w:rsid w:val="00AC1BF8"/>
    <w:rsid w:val="00AC368C"/>
    <w:rsid w:val="00AC4F86"/>
    <w:rsid w:val="00AC6AD3"/>
    <w:rsid w:val="00AD1166"/>
    <w:rsid w:val="00AD2252"/>
    <w:rsid w:val="00AD27C8"/>
    <w:rsid w:val="00AD43AB"/>
    <w:rsid w:val="00AD4E46"/>
    <w:rsid w:val="00AD52E1"/>
    <w:rsid w:val="00AD53B6"/>
    <w:rsid w:val="00AD7F9B"/>
    <w:rsid w:val="00AE0EE9"/>
    <w:rsid w:val="00AE2B1F"/>
    <w:rsid w:val="00AE39CA"/>
    <w:rsid w:val="00AE3A87"/>
    <w:rsid w:val="00AE4A28"/>
    <w:rsid w:val="00AF121F"/>
    <w:rsid w:val="00AF18E6"/>
    <w:rsid w:val="00AF21D9"/>
    <w:rsid w:val="00AF29A7"/>
    <w:rsid w:val="00AF3564"/>
    <w:rsid w:val="00B007A4"/>
    <w:rsid w:val="00B01331"/>
    <w:rsid w:val="00B01F9F"/>
    <w:rsid w:val="00B0257C"/>
    <w:rsid w:val="00B03724"/>
    <w:rsid w:val="00B04F0D"/>
    <w:rsid w:val="00B07102"/>
    <w:rsid w:val="00B10CC5"/>
    <w:rsid w:val="00B120E2"/>
    <w:rsid w:val="00B13B11"/>
    <w:rsid w:val="00B14A23"/>
    <w:rsid w:val="00B14C38"/>
    <w:rsid w:val="00B153A6"/>
    <w:rsid w:val="00B206D4"/>
    <w:rsid w:val="00B2154E"/>
    <w:rsid w:val="00B23982"/>
    <w:rsid w:val="00B24308"/>
    <w:rsid w:val="00B2511A"/>
    <w:rsid w:val="00B25348"/>
    <w:rsid w:val="00B25EE0"/>
    <w:rsid w:val="00B27935"/>
    <w:rsid w:val="00B31059"/>
    <w:rsid w:val="00B31348"/>
    <w:rsid w:val="00B31B69"/>
    <w:rsid w:val="00B32998"/>
    <w:rsid w:val="00B32A71"/>
    <w:rsid w:val="00B32F5B"/>
    <w:rsid w:val="00B33DF0"/>
    <w:rsid w:val="00B33FC7"/>
    <w:rsid w:val="00B37BCE"/>
    <w:rsid w:val="00B4049E"/>
    <w:rsid w:val="00B4135A"/>
    <w:rsid w:val="00B425B7"/>
    <w:rsid w:val="00B43267"/>
    <w:rsid w:val="00B43CA2"/>
    <w:rsid w:val="00B44F93"/>
    <w:rsid w:val="00B46528"/>
    <w:rsid w:val="00B47A51"/>
    <w:rsid w:val="00B5054D"/>
    <w:rsid w:val="00B51DA9"/>
    <w:rsid w:val="00B531C0"/>
    <w:rsid w:val="00B54799"/>
    <w:rsid w:val="00B54B7C"/>
    <w:rsid w:val="00B55295"/>
    <w:rsid w:val="00B57DE0"/>
    <w:rsid w:val="00B60ADD"/>
    <w:rsid w:val="00B60C0A"/>
    <w:rsid w:val="00B61FBA"/>
    <w:rsid w:val="00B64415"/>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386"/>
    <w:rsid w:val="00B9467B"/>
    <w:rsid w:val="00B9624D"/>
    <w:rsid w:val="00B97E15"/>
    <w:rsid w:val="00BA05A9"/>
    <w:rsid w:val="00BA1607"/>
    <w:rsid w:val="00BA4643"/>
    <w:rsid w:val="00BA5D39"/>
    <w:rsid w:val="00BA732C"/>
    <w:rsid w:val="00BB3629"/>
    <w:rsid w:val="00BB4C36"/>
    <w:rsid w:val="00BB6CA3"/>
    <w:rsid w:val="00BB6F6D"/>
    <w:rsid w:val="00BB7ACF"/>
    <w:rsid w:val="00BB7D56"/>
    <w:rsid w:val="00BC1113"/>
    <w:rsid w:val="00BC143E"/>
    <w:rsid w:val="00BC20D7"/>
    <w:rsid w:val="00BC296D"/>
    <w:rsid w:val="00BC3AAD"/>
    <w:rsid w:val="00BC4402"/>
    <w:rsid w:val="00BC4DEF"/>
    <w:rsid w:val="00BC73FF"/>
    <w:rsid w:val="00BC75E2"/>
    <w:rsid w:val="00BD1DCA"/>
    <w:rsid w:val="00BD2FD1"/>
    <w:rsid w:val="00BD3E8D"/>
    <w:rsid w:val="00BE0BA0"/>
    <w:rsid w:val="00BE1633"/>
    <w:rsid w:val="00BE2167"/>
    <w:rsid w:val="00BE245A"/>
    <w:rsid w:val="00BE2744"/>
    <w:rsid w:val="00BE3913"/>
    <w:rsid w:val="00BE55C4"/>
    <w:rsid w:val="00BE7808"/>
    <w:rsid w:val="00BF18E2"/>
    <w:rsid w:val="00BF2E79"/>
    <w:rsid w:val="00BF3846"/>
    <w:rsid w:val="00BF4FA7"/>
    <w:rsid w:val="00BF5041"/>
    <w:rsid w:val="00BF517F"/>
    <w:rsid w:val="00BF5B83"/>
    <w:rsid w:val="00BF5D9C"/>
    <w:rsid w:val="00BF5E7B"/>
    <w:rsid w:val="00BF5EFA"/>
    <w:rsid w:val="00BF60A1"/>
    <w:rsid w:val="00C0179B"/>
    <w:rsid w:val="00C0323A"/>
    <w:rsid w:val="00C03B0E"/>
    <w:rsid w:val="00C03EFA"/>
    <w:rsid w:val="00C05FD7"/>
    <w:rsid w:val="00C11363"/>
    <w:rsid w:val="00C14BD3"/>
    <w:rsid w:val="00C1541A"/>
    <w:rsid w:val="00C160FB"/>
    <w:rsid w:val="00C1651A"/>
    <w:rsid w:val="00C1703A"/>
    <w:rsid w:val="00C208AB"/>
    <w:rsid w:val="00C20D4E"/>
    <w:rsid w:val="00C222D1"/>
    <w:rsid w:val="00C266E7"/>
    <w:rsid w:val="00C26829"/>
    <w:rsid w:val="00C26DFE"/>
    <w:rsid w:val="00C31876"/>
    <w:rsid w:val="00C31F19"/>
    <w:rsid w:val="00C32A33"/>
    <w:rsid w:val="00C3396E"/>
    <w:rsid w:val="00C339C0"/>
    <w:rsid w:val="00C33A99"/>
    <w:rsid w:val="00C34B52"/>
    <w:rsid w:val="00C35CE2"/>
    <w:rsid w:val="00C360F7"/>
    <w:rsid w:val="00C36338"/>
    <w:rsid w:val="00C36932"/>
    <w:rsid w:val="00C3771B"/>
    <w:rsid w:val="00C40C1A"/>
    <w:rsid w:val="00C43F47"/>
    <w:rsid w:val="00C4527C"/>
    <w:rsid w:val="00C4734A"/>
    <w:rsid w:val="00C479BF"/>
    <w:rsid w:val="00C47C11"/>
    <w:rsid w:val="00C52B22"/>
    <w:rsid w:val="00C5318C"/>
    <w:rsid w:val="00C5389E"/>
    <w:rsid w:val="00C53CE7"/>
    <w:rsid w:val="00C53D41"/>
    <w:rsid w:val="00C540A8"/>
    <w:rsid w:val="00C548DF"/>
    <w:rsid w:val="00C55F82"/>
    <w:rsid w:val="00C55FB5"/>
    <w:rsid w:val="00C57313"/>
    <w:rsid w:val="00C6043A"/>
    <w:rsid w:val="00C612E2"/>
    <w:rsid w:val="00C63E18"/>
    <w:rsid w:val="00C64041"/>
    <w:rsid w:val="00C64E14"/>
    <w:rsid w:val="00C64F36"/>
    <w:rsid w:val="00C64F58"/>
    <w:rsid w:val="00C650D7"/>
    <w:rsid w:val="00C67D5B"/>
    <w:rsid w:val="00C700C2"/>
    <w:rsid w:val="00C74FCA"/>
    <w:rsid w:val="00C75DF4"/>
    <w:rsid w:val="00C75EF1"/>
    <w:rsid w:val="00C801FF"/>
    <w:rsid w:val="00C827CB"/>
    <w:rsid w:val="00C829EA"/>
    <w:rsid w:val="00C84283"/>
    <w:rsid w:val="00C85323"/>
    <w:rsid w:val="00C854F7"/>
    <w:rsid w:val="00C85FDC"/>
    <w:rsid w:val="00C860E4"/>
    <w:rsid w:val="00C870C5"/>
    <w:rsid w:val="00C874C0"/>
    <w:rsid w:val="00C923BE"/>
    <w:rsid w:val="00C939F6"/>
    <w:rsid w:val="00C93A45"/>
    <w:rsid w:val="00C93E6F"/>
    <w:rsid w:val="00C9519B"/>
    <w:rsid w:val="00C95846"/>
    <w:rsid w:val="00CA4C0C"/>
    <w:rsid w:val="00CA4E41"/>
    <w:rsid w:val="00CA6A4E"/>
    <w:rsid w:val="00CA7929"/>
    <w:rsid w:val="00CB0849"/>
    <w:rsid w:val="00CB1F7C"/>
    <w:rsid w:val="00CB4E90"/>
    <w:rsid w:val="00CB5F1F"/>
    <w:rsid w:val="00CB64E9"/>
    <w:rsid w:val="00CB7734"/>
    <w:rsid w:val="00CC0FC6"/>
    <w:rsid w:val="00CC1734"/>
    <w:rsid w:val="00CC174D"/>
    <w:rsid w:val="00CC3427"/>
    <w:rsid w:val="00CC45B1"/>
    <w:rsid w:val="00CC7956"/>
    <w:rsid w:val="00CD214F"/>
    <w:rsid w:val="00CD3B77"/>
    <w:rsid w:val="00CD6487"/>
    <w:rsid w:val="00CD6D3F"/>
    <w:rsid w:val="00CD7E29"/>
    <w:rsid w:val="00CE1D10"/>
    <w:rsid w:val="00CE2548"/>
    <w:rsid w:val="00CE3909"/>
    <w:rsid w:val="00CE4C8C"/>
    <w:rsid w:val="00CE5514"/>
    <w:rsid w:val="00CE5750"/>
    <w:rsid w:val="00CE59EF"/>
    <w:rsid w:val="00CE6D4D"/>
    <w:rsid w:val="00CF0191"/>
    <w:rsid w:val="00CF16A5"/>
    <w:rsid w:val="00CF18C8"/>
    <w:rsid w:val="00CF1E6F"/>
    <w:rsid w:val="00CF2517"/>
    <w:rsid w:val="00CF3868"/>
    <w:rsid w:val="00CF6845"/>
    <w:rsid w:val="00CF7D4D"/>
    <w:rsid w:val="00D00CA1"/>
    <w:rsid w:val="00D0277A"/>
    <w:rsid w:val="00D02795"/>
    <w:rsid w:val="00D0324D"/>
    <w:rsid w:val="00D0461E"/>
    <w:rsid w:val="00D06287"/>
    <w:rsid w:val="00D06AEB"/>
    <w:rsid w:val="00D13E11"/>
    <w:rsid w:val="00D15080"/>
    <w:rsid w:val="00D17E55"/>
    <w:rsid w:val="00D20361"/>
    <w:rsid w:val="00D20F93"/>
    <w:rsid w:val="00D2123A"/>
    <w:rsid w:val="00D234FD"/>
    <w:rsid w:val="00D25422"/>
    <w:rsid w:val="00D26883"/>
    <w:rsid w:val="00D2707F"/>
    <w:rsid w:val="00D304A8"/>
    <w:rsid w:val="00D3138F"/>
    <w:rsid w:val="00D335F3"/>
    <w:rsid w:val="00D343FE"/>
    <w:rsid w:val="00D34BD4"/>
    <w:rsid w:val="00D35E08"/>
    <w:rsid w:val="00D36375"/>
    <w:rsid w:val="00D41CE8"/>
    <w:rsid w:val="00D4575C"/>
    <w:rsid w:val="00D46F98"/>
    <w:rsid w:val="00D475A9"/>
    <w:rsid w:val="00D50A00"/>
    <w:rsid w:val="00D514C6"/>
    <w:rsid w:val="00D532B9"/>
    <w:rsid w:val="00D54682"/>
    <w:rsid w:val="00D56C33"/>
    <w:rsid w:val="00D56FAE"/>
    <w:rsid w:val="00D57847"/>
    <w:rsid w:val="00D57E65"/>
    <w:rsid w:val="00D6022E"/>
    <w:rsid w:val="00D60613"/>
    <w:rsid w:val="00D61C83"/>
    <w:rsid w:val="00D61C9A"/>
    <w:rsid w:val="00D61F4D"/>
    <w:rsid w:val="00D621CC"/>
    <w:rsid w:val="00D63CDC"/>
    <w:rsid w:val="00D63FD8"/>
    <w:rsid w:val="00D65086"/>
    <w:rsid w:val="00D65833"/>
    <w:rsid w:val="00D661FF"/>
    <w:rsid w:val="00D667B4"/>
    <w:rsid w:val="00D70005"/>
    <w:rsid w:val="00D728BF"/>
    <w:rsid w:val="00D82A99"/>
    <w:rsid w:val="00D83204"/>
    <w:rsid w:val="00D8382E"/>
    <w:rsid w:val="00D85812"/>
    <w:rsid w:val="00D86A5F"/>
    <w:rsid w:val="00D86C99"/>
    <w:rsid w:val="00D9188F"/>
    <w:rsid w:val="00D9232F"/>
    <w:rsid w:val="00D9304B"/>
    <w:rsid w:val="00D953AD"/>
    <w:rsid w:val="00D95B37"/>
    <w:rsid w:val="00D97D03"/>
    <w:rsid w:val="00DA2BF2"/>
    <w:rsid w:val="00DA560A"/>
    <w:rsid w:val="00DA6E21"/>
    <w:rsid w:val="00DA713F"/>
    <w:rsid w:val="00DB0CCD"/>
    <w:rsid w:val="00DB1659"/>
    <w:rsid w:val="00DB1B48"/>
    <w:rsid w:val="00DB2D63"/>
    <w:rsid w:val="00DB3EC9"/>
    <w:rsid w:val="00DB7C4C"/>
    <w:rsid w:val="00DC1E7A"/>
    <w:rsid w:val="00DC217C"/>
    <w:rsid w:val="00DC344E"/>
    <w:rsid w:val="00DC4153"/>
    <w:rsid w:val="00DC56CB"/>
    <w:rsid w:val="00DD2CE4"/>
    <w:rsid w:val="00DD5B78"/>
    <w:rsid w:val="00DD7305"/>
    <w:rsid w:val="00DD7A66"/>
    <w:rsid w:val="00DD7EE7"/>
    <w:rsid w:val="00DE216E"/>
    <w:rsid w:val="00DE26DB"/>
    <w:rsid w:val="00DE369E"/>
    <w:rsid w:val="00DF01A5"/>
    <w:rsid w:val="00DF126E"/>
    <w:rsid w:val="00DF1E3D"/>
    <w:rsid w:val="00DF1EC7"/>
    <w:rsid w:val="00DF66DE"/>
    <w:rsid w:val="00DF7F9E"/>
    <w:rsid w:val="00E0158B"/>
    <w:rsid w:val="00E01F29"/>
    <w:rsid w:val="00E01FA9"/>
    <w:rsid w:val="00E03C89"/>
    <w:rsid w:val="00E04248"/>
    <w:rsid w:val="00E045B0"/>
    <w:rsid w:val="00E07DE4"/>
    <w:rsid w:val="00E10F13"/>
    <w:rsid w:val="00E118B9"/>
    <w:rsid w:val="00E142B2"/>
    <w:rsid w:val="00E14783"/>
    <w:rsid w:val="00E15A10"/>
    <w:rsid w:val="00E16CBA"/>
    <w:rsid w:val="00E204B5"/>
    <w:rsid w:val="00E20B36"/>
    <w:rsid w:val="00E23CC1"/>
    <w:rsid w:val="00E24B5E"/>
    <w:rsid w:val="00E24F16"/>
    <w:rsid w:val="00E25A56"/>
    <w:rsid w:val="00E26D45"/>
    <w:rsid w:val="00E2735C"/>
    <w:rsid w:val="00E2735E"/>
    <w:rsid w:val="00E32F16"/>
    <w:rsid w:val="00E34BC3"/>
    <w:rsid w:val="00E35B29"/>
    <w:rsid w:val="00E400E0"/>
    <w:rsid w:val="00E40763"/>
    <w:rsid w:val="00E40C4A"/>
    <w:rsid w:val="00E41219"/>
    <w:rsid w:val="00E430C1"/>
    <w:rsid w:val="00E44A25"/>
    <w:rsid w:val="00E456FA"/>
    <w:rsid w:val="00E467C3"/>
    <w:rsid w:val="00E4753C"/>
    <w:rsid w:val="00E50784"/>
    <w:rsid w:val="00E528F6"/>
    <w:rsid w:val="00E60562"/>
    <w:rsid w:val="00E60E63"/>
    <w:rsid w:val="00E6155B"/>
    <w:rsid w:val="00E61737"/>
    <w:rsid w:val="00E61F90"/>
    <w:rsid w:val="00E63357"/>
    <w:rsid w:val="00E63F67"/>
    <w:rsid w:val="00E648DF"/>
    <w:rsid w:val="00E654CD"/>
    <w:rsid w:val="00E65B44"/>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26D9"/>
    <w:rsid w:val="00E93F09"/>
    <w:rsid w:val="00E979BC"/>
    <w:rsid w:val="00E97BE7"/>
    <w:rsid w:val="00EA0171"/>
    <w:rsid w:val="00EA178B"/>
    <w:rsid w:val="00EA1F2D"/>
    <w:rsid w:val="00EA28DE"/>
    <w:rsid w:val="00EA434A"/>
    <w:rsid w:val="00EA43B6"/>
    <w:rsid w:val="00EA57F4"/>
    <w:rsid w:val="00EA5991"/>
    <w:rsid w:val="00EA5CB0"/>
    <w:rsid w:val="00EA660A"/>
    <w:rsid w:val="00EB00DC"/>
    <w:rsid w:val="00EB0587"/>
    <w:rsid w:val="00EB2E1B"/>
    <w:rsid w:val="00EB49E7"/>
    <w:rsid w:val="00EC15A6"/>
    <w:rsid w:val="00EC540C"/>
    <w:rsid w:val="00EC5C8C"/>
    <w:rsid w:val="00ED499D"/>
    <w:rsid w:val="00ED7E09"/>
    <w:rsid w:val="00EE2B25"/>
    <w:rsid w:val="00EE2F80"/>
    <w:rsid w:val="00EE4CF7"/>
    <w:rsid w:val="00EF173E"/>
    <w:rsid w:val="00EF1BC7"/>
    <w:rsid w:val="00EF22D9"/>
    <w:rsid w:val="00EF3F9B"/>
    <w:rsid w:val="00EF445A"/>
    <w:rsid w:val="00EF5385"/>
    <w:rsid w:val="00EF6835"/>
    <w:rsid w:val="00EF746E"/>
    <w:rsid w:val="00F01E5B"/>
    <w:rsid w:val="00F021E9"/>
    <w:rsid w:val="00F03270"/>
    <w:rsid w:val="00F03456"/>
    <w:rsid w:val="00F03D9C"/>
    <w:rsid w:val="00F047E4"/>
    <w:rsid w:val="00F050E4"/>
    <w:rsid w:val="00F0512E"/>
    <w:rsid w:val="00F13D73"/>
    <w:rsid w:val="00F157C9"/>
    <w:rsid w:val="00F17C14"/>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65F2"/>
    <w:rsid w:val="00F479E6"/>
    <w:rsid w:val="00F507C5"/>
    <w:rsid w:val="00F50AEC"/>
    <w:rsid w:val="00F511EF"/>
    <w:rsid w:val="00F52707"/>
    <w:rsid w:val="00F52BD2"/>
    <w:rsid w:val="00F52EAA"/>
    <w:rsid w:val="00F547CE"/>
    <w:rsid w:val="00F54CD0"/>
    <w:rsid w:val="00F562A2"/>
    <w:rsid w:val="00F60DA6"/>
    <w:rsid w:val="00F6134A"/>
    <w:rsid w:val="00F613F4"/>
    <w:rsid w:val="00F636BB"/>
    <w:rsid w:val="00F64870"/>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6F85"/>
    <w:rsid w:val="00F87461"/>
    <w:rsid w:val="00F916AB"/>
    <w:rsid w:val="00F92AD1"/>
    <w:rsid w:val="00F9438B"/>
    <w:rsid w:val="00F94986"/>
    <w:rsid w:val="00F973FD"/>
    <w:rsid w:val="00FA138F"/>
    <w:rsid w:val="00FA1405"/>
    <w:rsid w:val="00FA16FE"/>
    <w:rsid w:val="00FA3FF6"/>
    <w:rsid w:val="00FA53B4"/>
    <w:rsid w:val="00FA56D8"/>
    <w:rsid w:val="00FA5A0C"/>
    <w:rsid w:val="00FA6A07"/>
    <w:rsid w:val="00FA6A42"/>
    <w:rsid w:val="00FA7654"/>
    <w:rsid w:val="00FB1A8F"/>
    <w:rsid w:val="00FB2B08"/>
    <w:rsid w:val="00FB505C"/>
    <w:rsid w:val="00FB5543"/>
    <w:rsid w:val="00FB69EA"/>
    <w:rsid w:val="00FC035E"/>
    <w:rsid w:val="00FC175F"/>
    <w:rsid w:val="00FC1C8B"/>
    <w:rsid w:val="00FC20AA"/>
    <w:rsid w:val="00FC4BD5"/>
    <w:rsid w:val="00FC4F96"/>
    <w:rsid w:val="00FC5F94"/>
    <w:rsid w:val="00FC60D1"/>
    <w:rsid w:val="00FC7D93"/>
    <w:rsid w:val="00FD001F"/>
    <w:rsid w:val="00FD2AD8"/>
    <w:rsid w:val="00FD357A"/>
    <w:rsid w:val="00FD3ED3"/>
    <w:rsid w:val="00FD5425"/>
    <w:rsid w:val="00FD60CC"/>
    <w:rsid w:val="00FE1DFF"/>
    <w:rsid w:val="00FE22D8"/>
    <w:rsid w:val="00FE3391"/>
    <w:rsid w:val="00FE41E5"/>
    <w:rsid w:val="00FE5802"/>
    <w:rsid w:val="00FE5E59"/>
    <w:rsid w:val="00FE7A83"/>
    <w:rsid w:val="00FF069F"/>
    <w:rsid w:val="00FF0820"/>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252AA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252AA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697580305">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63924184">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5224561">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3F60A-1DE1-4833-A7AE-8FF67DFB4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47</Pages>
  <Words>14171</Words>
  <Characters>85028</Characters>
  <Application>Microsoft Office Word</Application>
  <DocSecurity>0</DocSecurity>
  <Lines>708</Lines>
  <Paragraphs>198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99001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16</cp:revision>
  <cp:lastPrinted>2017-05-13T09:26:00Z</cp:lastPrinted>
  <dcterms:created xsi:type="dcterms:W3CDTF">2017-05-12T09:56:00Z</dcterms:created>
  <dcterms:modified xsi:type="dcterms:W3CDTF">2017-05-13T09:34:00Z</dcterms:modified>
</cp:coreProperties>
</file>