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0030E" w:rsidRPr="00F37B1C" w:rsidRDefault="0070030E" w:rsidP="00F37B1C">
      <w:pPr>
        <w:ind w:right="-2"/>
        <w:jc w:val="center"/>
        <w:outlineLvl w:val="0"/>
        <w:rPr>
          <w:rFonts w:ascii="Arial" w:hAnsi="Arial" w:cs="Arial"/>
          <w:b/>
          <w:sz w:val="20"/>
          <w:szCs w:val="20"/>
        </w:rPr>
      </w:pPr>
    </w:p>
    <w:p w:rsidR="00EA57F4" w:rsidRPr="00F37B1C" w:rsidRDefault="00EA57F4" w:rsidP="00F37B1C">
      <w:pPr>
        <w:jc w:val="center"/>
        <w:outlineLvl w:val="0"/>
        <w:rPr>
          <w:rFonts w:ascii="Arial" w:hAnsi="Arial" w:cs="Arial"/>
          <w:sz w:val="20"/>
          <w:szCs w:val="20"/>
        </w:rPr>
      </w:pPr>
      <w:r w:rsidRPr="00F37B1C">
        <w:rPr>
          <w:rFonts w:ascii="Arial" w:hAnsi="Arial" w:cs="Arial"/>
          <w:sz w:val="20"/>
          <w:szCs w:val="20"/>
        </w:rPr>
        <w:t>RZECZPOSPOLITA POLSKA</w:t>
      </w:r>
    </w:p>
    <w:p w:rsidR="00EA57F4" w:rsidRPr="00F37B1C" w:rsidRDefault="00EA57F4" w:rsidP="00F37B1C">
      <w:pPr>
        <w:jc w:val="center"/>
        <w:outlineLvl w:val="0"/>
        <w:rPr>
          <w:rFonts w:ascii="Arial" w:hAnsi="Arial" w:cs="Arial"/>
          <w:sz w:val="20"/>
          <w:szCs w:val="20"/>
        </w:rPr>
      </w:pPr>
      <w:r w:rsidRPr="00F37B1C">
        <w:rPr>
          <w:rFonts w:ascii="Arial" w:hAnsi="Arial" w:cs="Arial"/>
          <w:sz w:val="20"/>
          <w:szCs w:val="20"/>
        </w:rPr>
        <w:t>MINISTERSTWO SPRAWIEDLIWOŚCI</w:t>
      </w:r>
    </w:p>
    <w:p w:rsidR="00EA57F4" w:rsidRPr="00F37B1C" w:rsidRDefault="00EA57F4" w:rsidP="00F37B1C">
      <w:pPr>
        <w:jc w:val="center"/>
        <w:outlineLvl w:val="0"/>
        <w:rPr>
          <w:rFonts w:ascii="Arial" w:hAnsi="Arial" w:cs="Arial"/>
          <w:sz w:val="20"/>
          <w:szCs w:val="20"/>
        </w:rPr>
      </w:pPr>
      <w:r w:rsidRPr="00F37B1C">
        <w:rPr>
          <w:rFonts w:ascii="Arial" w:hAnsi="Arial" w:cs="Arial"/>
          <w:sz w:val="20"/>
          <w:szCs w:val="20"/>
        </w:rPr>
        <w:t>ALEJE UJAZDOWSKIE 11</w:t>
      </w:r>
    </w:p>
    <w:p w:rsidR="00EA57F4" w:rsidRPr="00F37B1C" w:rsidRDefault="00EA57F4" w:rsidP="00F37B1C">
      <w:pPr>
        <w:jc w:val="center"/>
        <w:outlineLvl w:val="0"/>
        <w:rPr>
          <w:rFonts w:ascii="Arial" w:hAnsi="Arial" w:cs="Arial"/>
          <w:sz w:val="20"/>
          <w:szCs w:val="20"/>
        </w:rPr>
      </w:pPr>
      <w:r w:rsidRPr="00F37B1C">
        <w:rPr>
          <w:rFonts w:ascii="Arial" w:hAnsi="Arial" w:cs="Arial"/>
          <w:sz w:val="20"/>
          <w:szCs w:val="20"/>
        </w:rPr>
        <w:t>00-567 WARSZAWA</w:t>
      </w:r>
    </w:p>
    <w:p w:rsidR="00EA57F4" w:rsidRPr="00F37B1C" w:rsidRDefault="00EA57F4" w:rsidP="00F37B1C">
      <w:pPr>
        <w:ind w:left="3632"/>
        <w:jc w:val="both"/>
        <w:outlineLvl w:val="0"/>
        <w:rPr>
          <w:rFonts w:ascii="Arial" w:hAnsi="Arial" w:cs="Arial"/>
          <w:sz w:val="20"/>
          <w:szCs w:val="20"/>
        </w:rPr>
      </w:pPr>
    </w:p>
    <w:p w:rsidR="00EA57F4" w:rsidRPr="00F37B1C" w:rsidRDefault="00EA57F4" w:rsidP="00F37B1C">
      <w:pPr>
        <w:ind w:left="3632"/>
        <w:jc w:val="both"/>
        <w:outlineLvl w:val="0"/>
        <w:rPr>
          <w:rFonts w:ascii="Arial" w:hAnsi="Arial" w:cs="Arial"/>
          <w:sz w:val="20"/>
          <w:szCs w:val="20"/>
        </w:rPr>
      </w:pPr>
    </w:p>
    <w:p w:rsidR="00EA57F4" w:rsidRPr="00F37B1C" w:rsidRDefault="00EA57F4" w:rsidP="00F37B1C">
      <w:pPr>
        <w:ind w:left="3632"/>
        <w:jc w:val="both"/>
        <w:outlineLvl w:val="0"/>
        <w:rPr>
          <w:rFonts w:ascii="Arial" w:hAnsi="Arial" w:cs="Arial"/>
          <w:sz w:val="20"/>
          <w:szCs w:val="20"/>
        </w:rPr>
      </w:pPr>
    </w:p>
    <w:p w:rsidR="00EA57F4" w:rsidRPr="00F37B1C" w:rsidRDefault="00EA57F4" w:rsidP="00F37B1C">
      <w:pPr>
        <w:ind w:left="3632"/>
        <w:jc w:val="both"/>
        <w:outlineLvl w:val="0"/>
        <w:rPr>
          <w:rFonts w:ascii="Arial" w:hAnsi="Arial" w:cs="Arial"/>
          <w:sz w:val="20"/>
          <w:szCs w:val="20"/>
        </w:rPr>
      </w:pPr>
    </w:p>
    <w:p w:rsidR="00EA57F4" w:rsidRPr="00F37B1C" w:rsidRDefault="00EA57F4" w:rsidP="00F37B1C">
      <w:pPr>
        <w:ind w:left="3632"/>
        <w:jc w:val="both"/>
        <w:outlineLvl w:val="0"/>
        <w:rPr>
          <w:rFonts w:ascii="Arial" w:hAnsi="Arial" w:cs="Arial"/>
          <w:sz w:val="20"/>
          <w:szCs w:val="20"/>
        </w:rPr>
      </w:pPr>
    </w:p>
    <w:p w:rsidR="00EA57F4" w:rsidRPr="00F37B1C" w:rsidRDefault="00EA57F4" w:rsidP="00F37B1C">
      <w:pPr>
        <w:ind w:left="3632"/>
        <w:jc w:val="both"/>
        <w:outlineLvl w:val="0"/>
        <w:rPr>
          <w:rFonts w:ascii="Arial" w:hAnsi="Arial" w:cs="Arial"/>
          <w:sz w:val="20"/>
          <w:szCs w:val="20"/>
        </w:rPr>
      </w:pPr>
    </w:p>
    <w:p w:rsidR="00EA57F4" w:rsidRPr="00F37B1C" w:rsidRDefault="00EA57F4" w:rsidP="00F37B1C">
      <w:pPr>
        <w:ind w:left="3632"/>
        <w:jc w:val="both"/>
        <w:outlineLvl w:val="0"/>
        <w:rPr>
          <w:rFonts w:ascii="Arial" w:hAnsi="Arial" w:cs="Arial"/>
          <w:sz w:val="20"/>
          <w:szCs w:val="20"/>
        </w:rPr>
      </w:pPr>
    </w:p>
    <w:p w:rsidR="00EA57F4" w:rsidRPr="00F37B1C" w:rsidRDefault="00EA57F4" w:rsidP="00F37B1C">
      <w:pPr>
        <w:jc w:val="center"/>
        <w:outlineLvl w:val="0"/>
        <w:rPr>
          <w:rFonts w:ascii="Arial" w:hAnsi="Arial" w:cs="Arial"/>
          <w:sz w:val="20"/>
          <w:szCs w:val="20"/>
        </w:rPr>
      </w:pPr>
      <w:r w:rsidRPr="00F37B1C">
        <w:rPr>
          <w:rFonts w:ascii="Arial" w:hAnsi="Arial" w:cs="Arial"/>
          <w:sz w:val="20"/>
          <w:szCs w:val="20"/>
        </w:rPr>
        <w:t xml:space="preserve">SPECYFIKACJA ISTOTNYCH </w:t>
      </w:r>
      <w:r w:rsidRPr="00F37B1C">
        <w:rPr>
          <w:rFonts w:ascii="Arial" w:hAnsi="Arial" w:cs="Arial"/>
          <w:sz w:val="20"/>
          <w:szCs w:val="20"/>
        </w:rPr>
        <w:br/>
        <w:t>WARUNKÓW ZAMÓWIENIA</w:t>
      </w:r>
    </w:p>
    <w:p w:rsidR="00EA57F4" w:rsidRPr="00F37B1C" w:rsidRDefault="00EA57F4" w:rsidP="00F37B1C">
      <w:pPr>
        <w:jc w:val="center"/>
        <w:outlineLvl w:val="0"/>
        <w:rPr>
          <w:rFonts w:ascii="Arial" w:hAnsi="Arial" w:cs="Arial"/>
          <w:sz w:val="20"/>
          <w:szCs w:val="20"/>
        </w:rPr>
      </w:pPr>
    </w:p>
    <w:p w:rsidR="00B153A6" w:rsidRPr="00F37B1C" w:rsidRDefault="00B153A6" w:rsidP="00F37B1C">
      <w:pPr>
        <w:jc w:val="center"/>
        <w:outlineLvl w:val="0"/>
        <w:rPr>
          <w:rFonts w:ascii="Arial" w:hAnsi="Arial" w:cs="Arial"/>
          <w:sz w:val="20"/>
          <w:szCs w:val="20"/>
        </w:rPr>
      </w:pPr>
    </w:p>
    <w:p w:rsidR="00EA57F4" w:rsidRPr="00F37B1C" w:rsidRDefault="00EA57F4" w:rsidP="00F37B1C">
      <w:pPr>
        <w:ind w:left="709"/>
        <w:jc w:val="center"/>
        <w:outlineLvl w:val="0"/>
        <w:rPr>
          <w:rFonts w:ascii="Arial" w:hAnsi="Arial" w:cs="Arial"/>
          <w:sz w:val="20"/>
          <w:szCs w:val="20"/>
        </w:rPr>
      </w:pPr>
      <w:r w:rsidRPr="00F37B1C">
        <w:rPr>
          <w:rFonts w:ascii="Arial" w:hAnsi="Arial" w:cs="Arial"/>
          <w:sz w:val="20"/>
          <w:szCs w:val="20"/>
        </w:rPr>
        <w:t xml:space="preserve">w postępowaniu o udzielenie zamówienia publicznego prowadzonym </w:t>
      </w:r>
    </w:p>
    <w:p w:rsidR="00EA57F4" w:rsidRPr="00F37B1C" w:rsidRDefault="00EA57F4" w:rsidP="00F37B1C">
      <w:pPr>
        <w:ind w:left="709"/>
        <w:jc w:val="center"/>
        <w:outlineLvl w:val="0"/>
        <w:rPr>
          <w:rFonts w:ascii="Arial" w:hAnsi="Arial" w:cs="Arial"/>
          <w:sz w:val="20"/>
          <w:szCs w:val="20"/>
        </w:rPr>
      </w:pPr>
      <w:r w:rsidRPr="00F37B1C">
        <w:rPr>
          <w:rFonts w:ascii="Arial" w:hAnsi="Arial" w:cs="Arial"/>
          <w:sz w:val="20"/>
          <w:szCs w:val="20"/>
        </w:rPr>
        <w:t>w trybie przetargu nieograniczonego na</w:t>
      </w:r>
    </w:p>
    <w:p w:rsidR="00EA57F4" w:rsidRPr="00F37B1C" w:rsidRDefault="00EA57F4" w:rsidP="00F37B1C">
      <w:pPr>
        <w:ind w:left="709"/>
        <w:jc w:val="center"/>
        <w:outlineLvl w:val="0"/>
        <w:rPr>
          <w:rFonts w:ascii="Arial" w:hAnsi="Arial" w:cs="Arial"/>
          <w:b/>
          <w:sz w:val="20"/>
          <w:szCs w:val="20"/>
        </w:rPr>
      </w:pPr>
    </w:p>
    <w:p w:rsidR="00B153A6" w:rsidRPr="00F37B1C" w:rsidRDefault="00B153A6" w:rsidP="00F37B1C">
      <w:pPr>
        <w:ind w:left="709"/>
        <w:jc w:val="center"/>
        <w:outlineLvl w:val="0"/>
        <w:rPr>
          <w:rFonts w:ascii="Arial" w:hAnsi="Arial" w:cs="Arial"/>
          <w:b/>
          <w:sz w:val="20"/>
          <w:szCs w:val="20"/>
        </w:rPr>
      </w:pPr>
    </w:p>
    <w:p w:rsidR="00F17139" w:rsidRDefault="00E26D45" w:rsidP="00F37B1C">
      <w:pPr>
        <w:jc w:val="center"/>
        <w:outlineLvl w:val="0"/>
        <w:rPr>
          <w:rFonts w:ascii="Arial" w:hAnsi="Arial" w:cs="Arial"/>
          <w:b/>
          <w:sz w:val="20"/>
          <w:szCs w:val="20"/>
          <w:u w:val="single"/>
        </w:rPr>
      </w:pPr>
      <w:r w:rsidRPr="00E26D45">
        <w:rPr>
          <w:rFonts w:ascii="Arial" w:hAnsi="Arial" w:cs="Arial"/>
          <w:b/>
          <w:sz w:val="20"/>
          <w:szCs w:val="20"/>
          <w:u w:val="single"/>
        </w:rPr>
        <w:t xml:space="preserve">Usługi utrzymania dla systemu teleinformatycznego </w:t>
      </w:r>
    </w:p>
    <w:p w:rsidR="00EA57F4" w:rsidRPr="00F37B1C" w:rsidRDefault="00E26D45" w:rsidP="00F37B1C">
      <w:pPr>
        <w:jc w:val="center"/>
        <w:outlineLvl w:val="0"/>
        <w:rPr>
          <w:rFonts w:ascii="Arial" w:hAnsi="Arial" w:cs="Arial"/>
          <w:b/>
          <w:sz w:val="20"/>
          <w:szCs w:val="20"/>
          <w:u w:val="single"/>
        </w:rPr>
      </w:pPr>
      <w:r w:rsidRPr="00E26D45">
        <w:rPr>
          <w:rFonts w:ascii="Arial" w:hAnsi="Arial" w:cs="Arial"/>
          <w:b/>
          <w:sz w:val="20"/>
          <w:szCs w:val="20"/>
          <w:u w:val="single"/>
        </w:rPr>
        <w:t>Elektroniczne Księgi Wieczyste (EKW)</w:t>
      </w:r>
    </w:p>
    <w:p w:rsidR="00EA57F4" w:rsidRPr="00F37B1C" w:rsidRDefault="00EA57F4" w:rsidP="00F37B1C">
      <w:pPr>
        <w:jc w:val="center"/>
        <w:outlineLvl w:val="0"/>
        <w:rPr>
          <w:rFonts w:ascii="Arial" w:hAnsi="Arial" w:cs="Arial"/>
          <w:sz w:val="20"/>
          <w:szCs w:val="20"/>
        </w:rPr>
      </w:pPr>
    </w:p>
    <w:p w:rsidR="00C827CB" w:rsidRPr="00F37B1C" w:rsidRDefault="00C827CB" w:rsidP="00F37B1C">
      <w:pPr>
        <w:jc w:val="center"/>
        <w:outlineLvl w:val="0"/>
        <w:rPr>
          <w:rFonts w:ascii="Arial" w:hAnsi="Arial" w:cs="Arial"/>
          <w:sz w:val="20"/>
          <w:szCs w:val="20"/>
        </w:rPr>
      </w:pPr>
    </w:p>
    <w:p w:rsidR="00C827CB" w:rsidRPr="00F37B1C" w:rsidRDefault="00C827CB" w:rsidP="00F37B1C">
      <w:pPr>
        <w:jc w:val="center"/>
        <w:outlineLvl w:val="0"/>
        <w:rPr>
          <w:rFonts w:ascii="Arial" w:hAnsi="Arial" w:cs="Arial"/>
          <w:sz w:val="20"/>
          <w:szCs w:val="20"/>
        </w:rPr>
      </w:pPr>
    </w:p>
    <w:p w:rsidR="00EA57F4" w:rsidRPr="00F37B1C" w:rsidRDefault="00EA57F4" w:rsidP="00F37B1C">
      <w:pPr>
        <w:jc w:val="center"/>
        <w:outlineLvl w:val="0"/>
        <w:rPr>
          <w:rFonts w:ascii="Arial" w:hAnsi="Arial" w:cs="Arial"/>
          <w:sz w:val="20"/>
          <w:szCs w:val="20"/>
        </w:rPr>
      </w:pPr>
      <w:r w:rsidRPr="00E648DF">
        <w:rPr>
          <w:rFonts w:ascii="Arial" w:hAnsi="Arial" w:cs="Arial"/>
          <w:sz w:val="20"/>
          <w:szCs w:val="20"/>
        </w:rPr>
        <w:t>znak sprawy: BA-F-II-3710-</w:t>
      </w:r>
      <w:r w:rsidR="00E648DF" w:rsidRPr="00E648DF">
        <w:rPr>
          <w:rFonts w:ascii="Arial" w:hAnsi="Arial" w:cs="Arial"/>
          <w:sz w:val="20"/>
          <w:szCs w:val="20"/>
        </w:rPr>
        <w:t>1</w:t>
      </w:r>
      <w:r w:rsidR="00F85FF5">
        <w:rPr>
          <w:rFonts w:ascii="Arial" w:hAnsi="Arial" w:cs="Arial"/>
          <w:sz w:val="20"/>
          <w:szCs w:val="20"/>
        </w:rPr>
        <w:t>9</w:t>
      </w:r>
      <w:r w:rsidR="004E32BD" w:rsidRPr="00E648DF">
        <w:rPr>
          <w:rFonts w:ascii="Arial" w:hAnsi="Arial" w:cs="Arial"/>
          <w:sz w:val="20"/>
          <w:szCs w:val="20"/>
        </w:rPr>
        <w:t>/</w:t>
      </w:r>
      <w:r w:rsidR="00026E5E" w:rsidRPr="00E648DF">
        <w:rPr>
          <w:rFonts w:ascii="Arial" w:hAnsi="Arial" w:cs="Arial"/>
          <w:sz w:val="20"/>
          <w:szCs w:val="20"/>
        </w:rPr>
        <w:t>17</w:t>
      </w:r>
    </w:p>
    <w:p w:rsidR="00EA57F4" w:rsidRPr="00F37B1C" w:rsidRDefault="00EA57F4" w:rsidP="00F37B1C">
      <w:pPr>
        <w:keepNext/>
        <w:keepLines/>
        <w:jc w:val="both"/>
        <w:outlineLvl w:val="0"/>
        <w:rPr>
          <w:rFonts w:ascii="Arial" w:hAnsi="Arial" w:cs="Arial"/>
          <w:b/>
          <w:sz w:val="20"/>
          <w:szCs w:val="20"/>
          <w:u w:val="single"/>
        </w:rPr>
      </w:pPr>
    </w:p>
    <w:p w:rsidR="00EA57F4" w:rsidRPr="00F37B1C" w:rsidRDefault="00EA57F4" w:rsidP="00F37B1C">
      <w:pPr>
        <w:keepNext/>
        <w:keepLines/>
        <w:jc w:val="center"/>
        <w:outlineLvl w:val="0"/>
        <w:rPr>
          <w:rFonts w:ascii="Arial" w:hAnsi="Arial" w:cs="Arial"/>
          <w:sz w:val="20"/>
          <w:szCs w:val="20"/>
        </w:rPr>
      </w:pPr>
    </w:p>
    <w:p w:rsidR="00EA57F4" w:rsidRPr="00F37B1C" w:rsidRDefault="00EA57F4" w:rsidP="00F37B1C">
      <w:pPr>
        <w:jc w:val="both"/>
        <w:outlineLvl w:val="0"/>
        <w:rPr>
          <w:rFonts w:ascii="Arial" w:hAnsi="Arial" w:cs="Arial"/>
          <w:b/>
          <w:sz w:val="20"/>
          <w:szCs w:val="20"/>
        </w:rPr>
      </w:pPr>
    </w:p>
    <w:p w:rsidR="00EA57F4" w:rsidRPr="00F37B1C" w:rsidRDefault="00EA57F4" w:rsidP="00F37B1C">
      <w:pPr>
        <w:jc w:val="both"/>
        <w:outlineLvl w:val="0"/>
        <w:rPr>
          <w:rFonts w:ascii="Arial" w:hAnsi="Arial" w:cs="Arial"/>
          <w:b/>
          <w:sz w:val="20"/>
          <w:szCs w:val="20"/>
        </w:rPr>
      </w:pPr>
    </w:p>
    <w:p w:rsidR="00EA57F4" w:rsidRPr="00F37B1C" w:rsidRDefault="00EA57F4" w:rsidP="00F37B1C">
      <w:pPr>
        <w:jc w:val="both"/>
        <w:outlineLvl w:val="0"/>
        <w:rPr>
          <w:rFonts w:ascii="Arial" w:hAnsi="Arial" w:cs="Arial"/>
          <w:b/>
          <w:sz w:val="20"/>
          <w:szCs w:val="20"/>
        </w:rPr>
      </w:pPr>
    </w:p>
    <w:p w:rsidR="00C827CB" w:rsidRPr="00F37B1C" w:rsidRDefault="00C827CB" w:rsidP="00F37B1C">
      <w:pPr>
        <w:jc w:val="both"/>
        <w:outlineLvl w:val="0"/>
        <w:rPr>
          <w:rFonts w:ascii="Arial" w:hAnsi="Arial" w:cs="Arial"/>
          <w:b/>
          <w:sz w:val="20"/>
          <w:szCs w:val="20"/>
        </w:rPr>
      </w:pPr>
    </w:p>
    <w:p w:rsidR="00C827CB" w:rsidRPr="00F37B1C" w:rsidRDefault="00C827CB" w:rsidP="00F37B1C">
      <w:pPr>
        <w:jc w:val="both"/>
        <w:outlineLvl w:val="0"/>
        <w:rPr>
          <w:rFonts w:ascii="Arial" w:hAnsi="Arial" w:cs="Arial"/>
          <w:b/>
          <w:sz w:val="20"/>
          <w:szCs w:val="20"/>
        </w:rPr>
      </w:pPr>
    </w:p>
    <w:p w:rsidR="00C827CB" w:rsidRPr="00F37B1C" w:rsidRDefault="00C827CB" w:rsidP="00F37B1C">
      <w:pPr>
        <w:jc w:val="both"/>
        <w:outlineLvl w:val="0"/>
        <w:rPr>
          <w:rFonts w:ascii="Arial" w:hAnsi="Arial" w:cs="Arial"/>
          <w:b/>
          <w:sz w:val="20"/>
          <w:szCs w:val="20"/>
        </w:rPr>
      </w:pPr>
    </w:p>
    <w:p w:rsidR="00C827CB" w:rsidRPr="00F37B1C" w:rsidRDefault="00C827CB" w:rsidP="00F37B1C">
      <w:pPr>
        <w:jc w:val="both"/>
        <w:outlineLvl w:val="0"/>
        <w:rPr>
          <w:rFonts w:ascii="Arial" w:hAnsi="Arial" w:cs="Arial"/>
          <w:b/>
          <w:sz w:val="20"/>
          <w:szCs w:val="20"/>
        </w:rPr>
      </w:pPr>
    </w:p>
    <w:p w:rsidR="00C827CB" w:rsidRPr="00F37B1C" w:rsidRDefault="00C827CB" w:rsidP="00F37B1C">
      <w:pPr>
        <w:jc w:val="both"/>
        <w:outlineLvl w:val="0"/>
        <w:rPr>
          <w:rFonts w:ascii="Arial" w:hAnsi="Arial" w:cs="Arial"/>
          <w:b/>
          <w:sz w:val="20"/>
          <w:szCs w:val="20"/>
        </w:rPr>
      </w:pPr>
    </w:p>
    <w:p w:rsidR="00C827CB" w:rsidRPr="00F37B1C" w:rsidRDefault="00C827CB" w:rsidP="00F37B1C">
      <w:pPr>
        <w:jc w:val="both"/>
        <w:outlineLvl w:val="0"/>
        <w:rPr>
          <w:rFonts w:ascii="Arial" w:hAnsi="Arial" w:cs="Arial"/>
          <w:b/>
          <w:sz w:val="20"/>
          <w:szCs w:val="20"/>
        </w:rPr>
      </w:pPr>
    </w:p>
    <w:p w:rsidR="00C827CB" w:rsidRPr="00F37B1C" w:rsidRDefault="00C827CB" w:rsidP="00F37B1C">
      <w:pPr>
        <w:jc w:val="both"/>
        <w:outlineLvl w:val="0"/>
        <w:rPr>
          <w:rFonts w:ascii="Arial" w:hAnsi="Arial" w:cs="Arial"/>
          <w:b/>
          <w:sz w:val="20"/>
          <w:szCs w:val="20"/>
        </w:rPr>
      </w:pPr>
    </w:p>
    <w:p w:rsidR="00C827CB" w:rsidRPr="00F37B1C" w:rsidRDefault="00C827CB" w:rsidP="00F37B1C">
      <w:pPr>
        <w:jc w:val="both"/>
        <w:outlineLvl w:val="0"/>
        <w:rPr>
          <w:rFonts w:ascii="Arial" w:hAnsi="Arial" w:cs="Arial"/>
          <w:b/>
          <w:sz w:val="20"/>
          <w:szCs w:val="20"/>
        </w:rPr>
      </w:pPr>
    </w:p>
    <w:p w:rsidR="00C827CB" w:rsidRPr="00F37B1C" w:rsidRDefault="00C827CB" w:rsidP="00F37B1C">
      <w:pPr>
        <w:jc w:val="both"/>
        <w:outlineLvl w:val="0"/>
        <w:rPr>
          <w:rFonts w:ascii="Arial" w:hAnsi="Arial" w:cs="Arial"/>
          <w:b/>
          <w:sz w:val="20"/>
          <w:szCs w:val="20"/>
        </w:rPr>
      </w:pPr>
    </w:p>
    <w:p w:rsidR="00C827CB" w:rsidRPr="00F37B1C" w:rsidRDefault="00C827CB" w:rsidP="00F37B1C">
      <w:pPr>
        <w:jc w:val="both"/>
        <w:outlineLvl w:val="0"/>
        <w:rPr>
          <w:rFonts w:ascii="Arial" w:hAnsi="Arial" w:cs="Arial"/>
          <w:b/>
          <w:sz w:val="20"/>
          <w:szCs w:val="20"/>
        </w:rPr>
      </w:pPr>
    </w:p>
    <w:p w:rsidR="00C827CB" w:rsidRPr="00F37B1C" w:rsidRDefault="00C827CB" w:rsidP="00F37B1C">
      <w:pPr>
        <w:jc w:val="both"/>
        <w:outlineLvl w:val="0"/>
        <w:rPr>
          <w:rFonts w:ascii="Arial" w:hAnsi="Arial" w:cs="Arial"/>
          <w:b/>
          <w:sz w:val="20"/>
          <w:szCs w:val="20"/>
        </w:rPr>
      </w:pPr>
    </w:p>
    <w:p w:rsidR="00C827CB" w:rsidRPr="00F37B1C" w:rsidRDefault="00C827CB" w:rsidP="00F37B1C">
      <w:pPr>
        <w:jc w:val="both"/>
        <w:outlineLvl w:val="0"/>
        <w:rPr>
          <w:rFonts w:ascii="Arial" w:hAnsi="Arial" w:cs="Arial"/>
          <w:b/>
          <w:sz w:val="20"/>
          <w:szCs w:val="20"/>
        </w:rPr>
      </w:pPr>
    </w:p>
    <w:p w:rsidR="00C827CB" w:rsidRPr="00F37B1C" w:rsidRDefault="00C827CB" w:rsidP="00F37B1C">
      <w:pPr>
        <w:jc w:val="both"/>
        <w:outlineLvl w:val="0"/>
        <w:rPr>
          <w:rFonts w:ascii="Arial" w:hAnsi="Arial" w:cs="Arial"/>
          <w:b/>
          <w:sz w:val="20"/>
          <w:szCs w:val="20"/>
        </w:rPr>
      </w:pPr>
    </w:p>
    <w:p w:rsidR="00C827CB" w:rsidRPr="00F37B1C" w:rsidRDefault="00C827CB" w:rsidP="00F37B1C">
      <w:pPr>
        <w:jc w:val="both"/>
        <w:outlineLvl w:val="0"/>
        <w:rPr>
          <w:rFonts w:ascii="Arial" w:hAnsi="Arial" w:cs="Arial"/>
          <w:b/>
          <w:sz w:val="20"/>
          <w:szCs w:val="20"/>
        </w:rPr>
      </w:pPr>
    </w:p>
    <w:p w:rsidR="00C827CB" w:rsidRPr="00F37B1C" w:rsidRDefault="00C827CB" w:rsidP="00F37B1C">
      <w:pPr>
        <w:jc w:val="both"/>
        <w:outlineLvl w:val="0"/>
        <w:rPr>
          <w:rFonts w:ascii="Arial" w:hAnsi="Arial" w:cs="Arial"/>
          <w:b/>
          <w:sz w:val="20"/>
          <w:szCs w:val="20"/>
        </w:rPr>
      </w:pPr>
    </w:p>
    <w:p w:rsidR="00C827CB" w:rsidRPr="00F37B1C" w:rsidRDefault="00C827CB" w:rsidP="00F37B1C">
      <w:pPr>
        <w:jc w:val="both"/>
        <w:outlineLvl w:val="0"/>
        <w:rPr>
          <w:rFonts w:ascii="Arial" w:hAnsi="Arial" w:cs="Arial"/>
          <w:b/>
          <w:sz w:val="20"/>
          <w:szCs w:val="20"/>
        </w:rPr>
      </w:pPr>
    </w:p>
    <w:p w:rsidR="00C827CB" w:rsidRPr="00F37B1C" w:rsidRDefault="00C827CB" w:rsidP="00F37B1C">
      <w:pPr>
        <w:jc w:val="both"/>
        <w:outlineLvl w:val="0"/>
        <w:rPr>
          <w:rFonts w:ascii="Arial" w:hAnsi="Arial" w:cs="Arial"/>
          <w:b/>
          <w:sz w:val="20"/>
          <w:szCs w:val="20"/>
        </w:rPr>
      </w:pPr>
    </w:p>
    <w:p w:rsidR="00C827CB" w:rsidRPr="00F37B1C" w:rsidRDefault="00C827CB" w:rsidP="00F37B1C">
      <w:pPr>
        <w:jc w:val="both"/>
        <w:outlineLvl w:val="0"/>
        <w:rPr>
          <w:rFonts w:ascii="Arial" w:hAnsi="Arial" w:cs="Arial"/>
          <w:b/>
          <w:sz w:val="20"/>
          <w:szCs w:val="20"/>
        </w:rPr>
      </w:pPr>
    </w:p>
    <w:p w:rsidR="00EA57F4" w:rsidRPr="00F37B1C" w:rsidRDefault="00EA57F4" w:rsidP="00F37B1C">
      <w:pPr>
        <w:jc w:val="both"/>
        <w:outlineLvl w:val="0"/>
        <w:rPr>
          <w:rFonts w:ascii="Arial" w:hAnsi="Arial" w:cs="Arial"/>
          <w:b/>
          <w:sz w:val="20"/>
          <w:szCs w:val="20"/>
        </w:rPr>
      </w:pPr>
    </w:p>
    <w:p w:rsidR="00EA57F4" w:rsidRPr="00F37B1C" w:rsidRDefault="00EA57F4" w:rsidP="00F37B1C">
      <w:pPr>
        <w:jc w:val="both"/>
        <w:outlineLvl w:val="0"/>
        <w:rPr>
          <w:rFonts w:ascii="Arial" w:hAnsi="Arial" w:cs="Arial"/>
          <w:b/>
          <w:sz w:val="20"/>
          <w:szCs w:val="20"/>
        </w:rPr>
      </w:pPr>
      <w:r w:rsidRPr="00F37B1C">
        <w:rPr>
          <w:rFonts w:ascii="Arial" w:hAnsi="Arial" w:cs="Arial"/>
          <w:b/>
          <w:sz w:val="20"/>
          <w:szCs w:val="20"/>
        </w:rPr>
        <w:t>ZATWIERDZAM:</w:t>
      </w:r>
    </w:p>
    <w:p w:rsidR="00EA57F4" w:rsidRPr="00F37B1C" w:rsidRDefault="00EA57F4" w:rsidP="00F37B1C">
      <w:pPr>
        <w:tabs>
          <w:tab w:val="left" w:pos="9070"/>
        </w:tabs>
        <w:ind w:right="4536"/>
        <w:jc w:val="both"/>
        <w:outlineLvl w:val="0"/>
        <w:rPr>
          <w:rFonts w:ascii="Arial" w:hAnsi="Arial" w:cs="Arial"/>
          <w:b/>
          <w:sz w:val="20"/>
          <w:szCs w:val="20"/>
        </w:rPr>
      </w:pPr>
      <w:r w:rsidRPr="00F37B1C">
        <w:rPr>
          <w:rFonts w:ascii="Arial" w:hAnsi="Arial" w:cs="Arial"/>
          <w:b/>
          <w:sz w:val="20"/>
          <w:szCs w:val="20"/>
        </w:rPr>
        <w:t xml:space="preserve"> </w:t>
      </w:r>
    </w:p>
    <w:p w:rsidR="00EA57F4" w:rsidRPr="00F37B1C" w:rsidRDefault="00EA57F4" w:rsidP="00F37B1C">
      <w:pPr>
        <w:ind w:right="-2"/>
        <w:jc w:val="center"/>
        <w:outlineLvl w:val="0"/>
        <w:rPr>
          <w:rFonts w:ascii="Arial" w:hAnsi="Arial" w:cs="Arial"/>
          <w:b/>
          <w:sz w:val="20"/>
          <w:szCs w:val="20"/>
        </w:rPr>
      </w:pPr>
    </w:p>
    <w:p w:rsidR="00EA57F4" w:rsidRPr="00F37B1C" w:rsidRDefault="00EA57F4" w:rsidP="00F37B1C">
      <w:pPr>
        <w:ind w:right="-2"/>
        <w:jc w:val="center"/>
        <w:outlineLvl w:val="0"/>
        <w:rPr>
          <w:rFonts w:ascii="Arial" w:hAnsi="Arial" w:cs="Arial"/>
          <w:b/>
          <w:sz w:val="20"/>
          <w:szCs w:val="20"/>
        </w:rPr>
      </w:pPr>
    </w:p>
    <w:p w:rsidR="00EA57F4" w:rsidRPr="00F37B1C" w:rsidRDefault="00EA57F4" w:rsidP="00F37B1C">
      <w:pPr>
        <w:ind w:right="-2"/>
        <w:jc w:val="center"/>
        <w:outlineLvl w:val="0"/>
        <w:rPr>
          <w:rFonts w:ascii="Arial" w:hAnsi="Arial" w:cs="Arial"/>
          <w:b/>
          <w:sz w:val="20"/>
          <w:szCs w:val="20"/>
        </w:rPr>
      </w:pPr>
    </w:p>
    <w:p w:rsidR="00EA57F4" w:rsidRPr="00F37B1C" w:rsidRDefault="00EA57F4" w:rsidP="00F37B1C">
      <w:pPr>
        <w:ind w:right="-2"/>
        <w:jc w:val="center"/>
        <w:outlineLvl w:val="0"/>
        <w:rPr>
          <w:rFonts w:ascii="Arial" w:hAnsi="Arial" w:cs="Arial"/>
          <w:b/>
          <w:sz w:val="20"/>
          <w:szCs w:val="20"/>
        </w:rPr>
      </w:pPr>
    </w:p>
    <w:p w:rsidR="00EA57F4" w:rsidRPr="00F37B1C" w:rsidRDefault="00EA57F4" w:rsidP="00F37B1C">
      <w:pPr>
        <w:ind w:right="-2"/>
        <w:jc w:val="center"/>
        <w:outlineLvl w:val="0"/>
        <w:rPr>
          <w:rFonts w:ascii="Arial" w:hAnsi="Arial" w:cs="Arial"/>
          <w:b/>
          <w:sz w:val="20"/>
          <w:szCs w:val="20"/>
        </w:rPr>
      </w:pPr>
    </w:p>
    <w:p w:rsidR="00EA57F4" w:rsidRPr="00F37B1C" w:rsidRDefault="00EA57F4" w:rsidP="00F37B1C">
      <w:pPr>
        <w:ind w:right="-2"/>
        <w:jc w:val="center"/>
        <w:outlineLvl w:val="0"/>
        <w:rPr>
          <w:rFonts w:ascii="Arial" w:hAnsi="Arial" w:cs="Arial"/>
          <w:b/>
          <w:sz w:val="20"/>
          <w:szCs w:val="20"/>
        </w:rPr>
      </w:pPr>
    </w:p>
    <w:p w:rsidR="00EA57F4" w:rsidRPr="00F37B1C" w:rsidRDefault="00EA57F4" w:rsidP="00F37B1C">
      <w:pPr>
        <w:ind w:right="-2"/>
        <w:jc w:val="center"/>
        <w:outlineLvl w:val="0"/>
        <w:rPr>
          <w:rFonts w:ascii="Arial" w:hAnsi="Arial" w:cs="Arial"/>
          <w:b/>
          <w:sz w:val="20"/>
          <w:szCs w:val="20"/>
        </w:rPr>
      </w:pPr>
    </w:p>
    <w:p w:rsidR="00EA57F4" w:rsidRPr="00F37B1C" w:rsidRDefault="00EA57F4" w:rsidP="00F37B1C">
      <w:pPr>
        <w:ind w:right="-2"/>
        <w:jc w:val="center"/>
        <w:outlineLvl w:val="0"/>
        <w:rPr>
          <w:rFonts w:ascii="Arial" w:hAnsi="Arial" w:cs="Arial"/>
          <w:b/>
          <w:sz w:val="20"/>
          <w:szCs w:val="20"/>
        </w:rPr>
      </w:pPr>
      <w:r w:rsidRPr="008E3EFA">
        <w:rPr>
          <w:rFonts w:ascii="Arial" w:hAnsi="Arial" w:cs="Arial"/>
          <w:b/>
          <w:sz w:val="20"/>
          <w:szCs w:val="20"/>
        </w:rPr>
        <w:t xml:space="preserve">Warszawa, dnia </w:t>
      </w:r>
      <w:r w:rsidR="00C827CB" w:rsidRPr="008E3EFA">
        <w:rPr>
          <w:rFonts w:ascii="Arial" w:hAnsi="Arial" w:cs="Arial"/>
          <w:b/>
          <w:sz w:val="20"/>
          <w:szCs w:val="20"/>
        </w:rPr>
        <w:t xml:space="preserve">            </w:t>
      </w:r>
      <w:r w:rsidR="00AA0FEE">
        <w:rPr>
          <w:rFonts w:ascii="Arial" w:hAnsi="Arial" w:cs="Arial"/>
          <w:b/>
          <w:sz w:val="20"/>
          <w:szCs w:val="20"/>
        </w:rPr>
        <w:t>kwietnia</w:t>
      </w:r>
      <w:r w:rsidR="00C827CB" w:rsidRPr="008E3EFA">
        <w:rPr>
          <w:rFonts w:ascii="Arial" w:hAnsi="Arial" w:cs="Arial"/>
          <w:b/>
          <w:sz w:val="20"/>
          <w:szCs w:val="20"/>
        </w:rPr>
        <w:t xml:space="preserve"> </w:t>
      </w:r>
      <w:r w:rsidRPr="008E3EFA">
        <w:rPr>
          <w:rFonts w:ascii="Arial" w:hAnsi="Arial" w:cs="Arial"/>
          <w:b/>
          <w:sz w:val="20"/>
          <w:szCs w:val="20"/>
        </w:rPr>
        <w:t>201</w:t>
      </w:r>
      <w:r w:rsidR="00AA1C66" w:rsidRPr="008E3EFA">
        <w:rPr>
          <w:rFonts w:ascii="Arial" w:hAnsi="Arial" w:cs="Arial"/>
          <w:b/>
          <w:sz w:val="20"/>
          <w:szCs w:val="20"/>
        </w:rPr>
        <w:t>7</w:t>
      </w:r>
      <w:r w:rsidRPr="008E3EFA">
        <w:rPr>
          <w:rFonts w:ascii="Arial" w:hAnsi="Arial" w:cs="Arial"/>
          <w:b/>
          <w:sz w:val="20"/>
          <w:szCs w:val="20"/>
        </w:rPr>
        <w:t xml:space="preserve"> roku</w:t>
      </w:r>
    </w:p>
    <w:p w:rsidR="00764A05" w:rsidRDefault="00764A05" w:rsidP="00F37B1C">
      <w:pPr>
        <w:rPr>
          <w:rFonts w:ascii="Arial" w:hAnsi="Arial" w:cs="Arial"/>
          <w:b/>
          <w:bCs/>
          <w:sz w:val="20"/>
          <w:szCs w:val="20"/>
        </w:rPr>
      </w:pPr>
    </w:p>
    <w:p w:rsidR="00BE245A" w:rsidRPr="00F37B1C" w:rsidRDefault="00BE245A" w:rsidP="00F37B1C">
      <w:pPr>
        <w:rPr>
          <w:rFonts w:ascii="Arial" w:hAnsi="Arial" w:cs="Arial"/>
          <w:b/>
          <w:bCs/>
          <w:sz w:val="20"/>
          <w:szCs w:val="20"/>
        </w:rPr>
      </w:pPr>
      <w:r w:rsidRPr="00F37B1C">
        <w:rPr>
          <w:rFonts w:ascii="Arial" w:hAnsi="Arial" w:cs="Arial"/>
          <w:b/>
          <w:bCs/>
          <w:sz w:val="20"/>
          <w:szCs w:val="20"/>
        </w:rPr>
        <w:t xml:space="preserve">Specyfikacja Istotnych Warunków Zamówienia </w:t>
      </w:r>
      <w:r w:rsidR="00A176BC" w:rsidRPr="00F37B1C">
        <w:rPr>
          <w:rFonts w:ascii="Arial" w:hAnsi="Arial" w:cs="Arial"/>
          <w:b/>
          <w:bCs/>
          <w:sz w:val="20"/>
          <w:szCs w:val="20"/>
        </w:rPr>
        <w:t xml:space="preserve">(SIWZ) </w:t>
      </w:r>
      <w:r w:rsidRPr="00F37B1C">
        <w:rPr>
          <w:rFonts w:ascii="Arial" w:hAnsi="Arial" w:cs="Arial"/>
          <w:b/>
          <w:bCs/>
          <w:sz w:val="20"/>
          <w:szCs w:val="20"/>
        </w:rPr>
        <w:t xml:space="preserve">zawiera: </w:t>
      </w:r>
    </w:p>
    <w:p w:rsidR="00BE245A" w:rsidRPr="00F37B1C" w:rsidRDefault="00BE245A" w:rsidP="00F37B1C">
      <w:pPr>
        <w:jc w:val="center"/>
        <w:rPr>
          <w:rFonts w:ascii="Arial" w:hAnsi="Arial" w:cs="Arial"/>
          <w:sz w:val="20"/>
          <w:szCs w:val="20"/>
        </w:rPr>
      </w:pPr>
    </w:p>
    <w:p w:rsidR="00BE245A" w:rsidRPr="00F37B1C" w:rsidRDefault="00BE245A" w:rsidP="00F37B1C">
      <w:pPr>
        <w:ind w:left="1440" w:hanging="1440"/>
        <w:rPr>
          <w:rFonts w:ascii="Arial" w:hAnsi="Arial" w:cs="Arial"/>
          <w:b/>
          <w:bCs/>
          <w:sz w:val="20"/>
          <w:szCs w:val="20"/>
        </w:rPr>
      </w:pPr>
      <w:r w:rsidRPr="00F37B1C">
        <w:rPr>
          <w:rFonts w:ascii="Arial" w:hAnsi="Arial" w:cs="Arial"/>
          <w:b/>
          <w:bCs/>
          <w:sz w:val="20"/>
          <w:szCs w:val="20"/>
        </w:rPr>
        <w:t>Tom I:</w:t>
      </w:r>
      <w:r w:rsidRPr="00F37B1C">
        <w:rPr>
          <w:rFonts w:ascii="Arial" w:hAnsi="Arial" w:cs="Arial"/>
          <w:b/>
          <w:bCs/>
          <w:sz w:val="20"/>
          <w:szCs w:val="20"/>
        </w:rPr>
        <w:tab/>
        <w:t>INSTRUKCJA DLA WYKONAWCÓW</w:t>
      </w:r>
    </w:p>
    <w:p w:rsidR="00BE245A" w:rsidRPr="00F37B1C" w:rsidRDefault="00BE245A" w:rsidP="00F37B1C">
      <w:pPr>
        <w:rPr>
          <w:rFonts w:ascii="Arial" w:hAnsi="Arial" w:cs="Arial"/>
          <w:sz w:val="20"/>
          <w:szCs w:val="20"/>
        </w:rPr>
      </w:pPr>
    </w:p>
    <w:p w:rsidR="00BE245A" w:rsidRPr="00F37B1C" w:rsidRDefault="00BE245A" w:rsidP="00F37B1C">
      <w:pPr>
        <w:rPr>
          <w:rFonts w:ascii="Arial" w:hAnsi="Arial" w:cs="Arial"/>
          <w:b/>
          <w:bCs/>
          <w:sz w:val="20"/>
          <w:szCs w:val="20"/>
        </w:rPr>
      </w:pPr>
      <w:r w:rsidRPr="00F37B1C">
        <w:rPr>
          <w:rFonts w:ascii="Arial" w:hAnsi="Arial" w:cs="Arial"/>
          <w:b/>
          <w:bCs/>
          <w:sz w:val="20"/>
          <w:szCs w:val="20"/>
        </w:rPr>
        <w:t>Rozdział 1</w:t>
      </w:r>
      <w:r w:rsidRPr="00F37B1C">
        <w:rPr>
          <w:rFonts w:ascii="Arial" w:hAnsi="Arial" w:cs="Arial"/>
          <w:b/>
          <w:bCs/>
          <w:sz w:val="20"/>
          <w:szCs w:val="20"/>
        </w:rPr>
        <w:tab/>
        <w:t>Instrukcja dla Wykonawców (IDW):</w:t>
      </w:r>
    </w:p>
    <w:p w:rsidR="00BE245A" w:rsidRPr="00F37B1C" w:rsidRDefault="00BE245A" w:rsidP="00F37B1C">
      <w:pPr>
        <w:rPr>
          <w:rFonts w:ascii="Arial" w:hAnsi="Arial" w:cs="Arial"/>
          <w:b/>
          <w:bCs/>
          <w:sz w:val="20"/>
          <w:szCs w:val="20"/>
        </w:rPr>
      </w:pPr>
    </w:p>
    <w:p w:rsidR="00BE245A" w:rsidRPr="00F37B1C" w:rsidRDefault="00BE245A" w:rsidP="00F37B1C">
      <w:pPr>
        <w:rPr>
          <w:rFonts w:ascii="Arial" w:hAnsi="Arial" w:cs="Arial"/>
          <w:b/>
          <w:bCs/>
          <w:sz w:val="20"/>
          <w:szCs w:val="20"/>
        </w:rPr>
      </w:pPr>
      <w:r w:rsidRPr="00F37B1C">
        <w:rPr>
          <w:rFonts w:ascii="Arial" w:hAnsi="Arial" w:cs="Arial"/>
          <w:b/>
          <w:bCs/>
          <w:sz w:val="20"/>
          <w:szCs w:val="20"/>
        </w:rPr>
        <w:t>Rozdział 2</w:t>
      </w:r>
      <w:r w:rsidRPr="00F37B1C">
        <w:rPr>
          <w:rFonts w:ascii="Arial" w:hAnsi="Arial" w:cs="Arial"/>
          <w:b/>
          <w:bCs/>
          <w:sz w:val="20"/>
          <w:szCs w:val="20"/>
        </w:rPr>
        <w:tab/>
        <w:t>Oferta wraz z Formularzami:</w:t>
      </w:r>
    </w:p>
    <w:p w:rsidR="00390786" w:rsidRPr="00F37B1C" w:rsidRDefault="00390786" w:rsidP="00F37B1C">
      <w:pPr>
        <w:ind w:left="3060" w:hanging="1620"/>
        <w:rPr>
          <w:rFonts w:ascii="Arial" w:hAnsi="Arial" w:cs="Arial"/>
          <w:bCs/>
          <w:sz w:val="20"/>
          <w:szCs w:val="20"/>
          <w:highlight w:val="yellow"/>
        </w:rPr>
      </w:pPr>
    </w:p>
    <w:p w:rsidR="00E26D45" w:rsidRPr="00E26D45" w:rsidRDefault="00E26D45" w:rsidP="00E26D45">
      <w:pPr>
        <w:ind w:left="3060" w:hanging="1620"/>
        <w:rPr>
          <w:rFonts w:ascii="Arial" w:hAnsi="Arial" w:cs="Arial"/>
          <w:bCs/>
          <w:sz w:val="20"/>
          <w:szCs w:val="20"/>
        </w:rPr>
      </w:pPr>
      <w:r w:rsidRPr="00E26D45">
        <w:rPr>
          <w:rFonts w:ascii="Arial" w:hAnsi="Arial" w:cs="Arial"/>
          <w:bCs/>
          <w:sz w:val="20"/>
          <w:szCs w:val="20"/>
        </w:rPr>
        <w:t>Formularz 2.1</w:t>
      </w:r>
      <w:r w:rsidRPr="00E26D45">
        <w:rPr>
          <w:rFonts w:ascii="Arial" w:hAnsi="Arial" w:cs="Arial"/>
          <w:bCs/>
          <w:sz w:val="20"/>
          <w:szCs w:val="20"/>
        </w:rPr>
        <w:tab/>
        <w:t>Oświadczenie o niepodleganiu wykluczeniu</w:t>
      </w:r>
    </w:p>
    <w:p w:rsidR="00E26D45" w:rsidRPr="00E26D45" w:rsidRDefault="00E26D45" w:rsidP="00E26D45">
      <w:pPr>
        <w:ind w:left="3060" w:hanging="1620"/>
        <w:rPr>
          <w:rFonts w:ascii="Arial" w:hAnsi="Arial" w:cs="Arial"/>
          <w:bCs/>
          <w:sz w:val="20"/>
          <w:szCs w:val="20"/>
        </w:rPr>
      </w:pPr>
      <w:r w:rsidRPr="00E26D45">
        <w:rPr>
          <w:rFonts w:ascii="Arial" w:hAnsi="Arial" w:cs="Arial"/>
          <w:bCs/>
          <w:sz w:val="20"/>
          <w:szCs w:val="20"/>
        </w:rPr>
        <w:t>Formularz 2.2</w:t>
      </w:r>
      <w:r w:rsidRPr="00E26D45">
        <w:rPr>
          <w:rFonts w:ascii="Arial" w:hAnsi="Arial" w:cs="Arial"/>
          <w:bCs/>
          <w:sz w:val="20"/>
          <w:szCs w:val="20"/>
        </w:rPr>
        <w:tab/>
        <w:t>Oświadczenie</w:t>
      </w:r>
      <w:r>
        <w:rPr>
          <w:rFonts w:ascii="Arial" w:hAnsi="Arial" w:cs="Arial"/>
          <w:bCs/>
          <w:sz w:val="20"/>
          <w:szCs w:val="20"/>
        </w:rPr>
        <w:t xml:space="preserve"> o spełnianiu warunków udziału </w:t>
      </w:r>
      <w:r w:rsidRPr="00E26D45">
        <w:rPr>
          <w:rFonts w:ascii="Arial" w:hAnsi="Arial" w:cs="Arial"/>
          <w:bCs/>
          <w:sz w:val="20"/>
          <w:szCs w:val="20"/>
        </w:rPr>
        <w:t>w postępowaniu</w:t>
      </w:r>
      <w:r w:rsidRPr="00E26D45" w:rsidDel="009605A7">
        <w:rPr>
          <w:rFonts w:ascii="Arial" w:hAnsi="Arial" w:cs="Arial"/>
          <w:bCs/>
          <w:sz w:val="20"/>
          <w:szCs w:val="20"/>
        </w:rPr>
        <w:t xml:space="preserve"> </w:t>
      </w:r>
    </w:p>
    <w:p w:rsidR="00383318" w:rsidRPr="00F37B1C" w:rsidRDefault="00E26D45" w:rsidP="00F37B1C">
      <w:pPr>
        <w:ind w:left="3060" w:hanging="1620"/>
        <w:jc w:val="both"/>
        <w:rPr>
          <w:rFonts w:ascii="Arial" w:hAnsi="Arial" w:cs="Arial"/>
          <w:bCs/>
          <w:sz w:val="20"/>
          <w:szCs w:val="20"/>
        </w:rPr>
      </w:pPr>
      <w:r w:rsidRPr="00E26D45">
        <w:rPr>
          <w:rFonts w:ascii="Arial" w:hAnsi="Arial" w:cs="Arial"/>
          <w:bCs/>
          <w:sz w:val="20"/>
          <w:szCs w:val="20"/>
        </w:rPr>
        <w:t>Formularz 2.3</w:t>
      </w:r>
      <w:r w:rsidRPr="00E26D45">
        <w:rPr>
          <w:rFonts w:ascii="Arial" w:hAnsi="Arial" w:cs="Arial"/>
          <w:bCs/>
          <w:sz w:val="20"/>
          <w:szCs w:val="20"/>
        </w:rPr>
        <w:tab/>
        <w:t>Zobowiązanie do oddania do dyspozycji Wykonawcy niezbędnych zasobów na potrzeby realizacji zamówienia</w:t>
      </w:r>
      <w:r w:rsidR="00124B22" w:rsidRPr="00F37B1C" w:rsidDel="009605A7">
        <w:rPr>
          <w:rFonts w:ascii="Arial" w:hAnsi="Arial" w:cs="Arial"/>
          <w:bCs/>
          <w:sz w:val="20"/>
          <w:szCs w:val="20"/>
        </w:rPr>
        <w:t xml:space="preserve"> </w:t>
      </w:r>
    </w:p>
    <w:p w:rsidR="00467AF0" w:rsidRPr="00F37B1C" w:rsidRDefault="00467AF0" w:rsidP="00F37B1C">
      <w:pPr>
        <w:ind w:left="3060" w:hanging="1620"/>
        <w:jc w:val="both"/>
        <w:rPr>
          <w:rFonts w:ascii="Arial" w:hAnsi="Arial" w:cs="Arial"/>
          <w:sz w:val="20"/>
          <w:szCs w:val="20"/>
        </w:rPr>
      </w:pPr>
    </w:p>
    <w:p w:rsidR="00BE245A" w:rsidRPr="00F37B1C" w:rsidRDefault="00BE245A" w:rsidP="00F37B1C">
      <w:pPr>
        <w:ind w:left="1440" w:hanging="1440"/>
        <w:jc w:val="both"/>
        <w:rPr>
          <w:rFonts w:ascii="Arial" w:hAnsi="Arial" w:cs="Arial"/>
          <w:b/>
          <w:bCs/>
          <w:sz w:val="20"/>
          <w:szCs w:val="20"/>
        </w:rPr>
      </w:pPr>
      <w:r w:rsidRPr="00F37B1C">
        <w:rPr>
          <w:rFonts w:ascii="Arial" w:hAnsi="Arial" w:cs="Arial"/>
          <w:b/>
          <w:bCs/>
          <w:sz w:val="20"/>
          <w:szCs w:val="20"/>
        </w:rPr>
        <w:t>Rozdział 3</w:t>
      </w:r>
      <w:r w:rsidRPr="00F37B1C">
        <w:rPr>
          <w:rFonts w:ascii="Arial" w:hAnsi="Arial" w:cs="Arial"/>
          <w:b/>
          <w:bCs/>
          <w:i/>
          <w:sz w:val="20"/>
          <w:szCs w:val="20"/>
        </w:rPr>
        <w:tab/>
      </w:r>
      <w:r w:rsidR="009E14C3" w:rsidRPr="00F37B1C">
        <w:rPr>
          <w:rFonts w:ascii="Arial" w:hAnsi="Arial" w:cs="Arial"/>
          <w:b/>
          <w:bCs/>
          <w:sz w:val="20"/>
          <w:szCs w:val="20"/>
        </w:rPr>
        <w:t xml:space="preserve">Wzory </w:t>
      </w:r>
      <w:r w:rsidR="00F23F9A" w:rsidRPr="00F37B1C">
        <w:rPr>
          <w:rFonts w:ascii="Arial" w:hAnsi="Arial" w:cs="Arial"/>
          <w:b/>
          <w:bCs/>
          <w:sz w:val="20"/>
          <w:szCs w:val="20"/>
        </w:rPr>
        <w:t>oświadczeń</w:t>
      </w:r>
    </w:p>
    <w:p w:rsidR="00467AF0" w:rsidRPr="00F37B1C" w:rsidRDefault="00467AF0" w:rsidP="00F37B1C">
      <w:pPr>
        <w:ind w:left="1440" w:hanging="1440"/>
        <w:jc w:val="both"/>
        <w:rPr>
          <w:rFonts w:ascii="Arial" w:hAnsi="Arial" w:cs="Arial"/>
          <w:b/>
          <w:bCs/>
          <w:i/>
          <w:sz w:val="20"/>
          <w:szCs w:val="20"/>
        </w:rPr>
      </w:pPr>
    </w:p>
    <w:p w:rsidR="009E14C3" w:rsidRPr="00F37B1C" w:rsidRDefault="009E14C3" w:rsidP="00F37B1C">
      <w:pPr>
        <w:ind w:left="3062" w:hanging="1622"/>
        <w:jc w:val="both"/>
        <w:rPr>
          <w:rFonts w:ascii="Arial" w:hAnsi="Arial" w:cs="Arial"/>
          <w:sz w:val="20"/>
          <w:szCs w:val="20"/>
        </w:rPr>
      </w:pPr>
      <w:r w:rsidRPr="00F37B1C">
        <w:rPr>
          <w:rFonts w:ascii="Arial" w:hAnsi="Arial" w:cs="Arial"/>
          <w:sz w:val="20"/>
          <w:szCs w:val="20"/>
        </w:rPr>
        <w:t>Formularz 3.1</w:t>
      </w:r>
      <w:r w:rsidRPr="00F37B1C">
        <w:rPr>
          <w:rFonts w:ascii="Arial" w:hAnsi="Arial" w:cs="Arial"/>
          <w:sz w:val="20"/>
          <w:szCs w:val="20"/>
        </w:rPr>
        <w:tab/>
      </w:r>
      <w:r w:rsidR="00F23F9A" w:rsidRPr="00F37B1C">
        <w:rPr>
          <w:rFonts w:ascii="Arial" w:hAnsi="Arial" w:cs="Arial"/>
          <w:sz w:val="20"/>
          <w:szCs w:val="20"/>
        </w:rPr>
        <w:t xml:space="preserve">Oświadczenie o przynależności lub braku przynależności </w:t>
      </w:r>
      <w:r w:rsidR="009C44E6" w:rsidRPr="00F37B1C">
        <w:rPr>
          <w:rFonts w:ascii="Arial" w:hAnsi="Arial" w:cs="Arial"/>
          <w:sz w:val="20"/>
          <w:szCs w:val="20"/>
        </w:rPr>
        <w:br/>
      </w:r>
      <w:r w:rsidR="00F23F9A" w:rsidRPr="00F37B1C">
        <w:rPr>
          <w:rFonts w:ascii="Arial" w:hAnsi="Arial" w:cs="Arial"/>
          <w:sz w:val="20"/>
          <w:szCs w:val="20"/>
        </w:rPr>
        <w:t>do tej samej grupy kapitałowej, o której mowa w art. 24 ust. 1 pkt 23 ustawy Prawo zamówień publicznych</w:t>
      </w:r>
    </w:p>
    <w:p w:rsidR="00E2735C" w:rsidRDefault="00E2735C" w:rsidP="00F37B1C">
      <w:pPr>
        <w:ind w:left="3062" w:hanging="1622"/>
        <w:jc w:val="both"/>
        <w:rPr>
          <w:rFonts w:ascii="Arial" w:hAnsi="Arial" w:cs="Arial"/>
          <w:sz w:val="20"/>
          <w:szCs w:val="20"/>
        </w:rPr>
      </w:pPr>
      <w:r w:rsidRPr="00F37B1C">
        <w:rPr>
          <w:rFonts w:ascii="Arial" w:hAnsi="Arial" w:cs="Arial"/>
          <w:sz w:val="20"/>
          <w:szCs w:val="20"/>
        </w:rPr>
        <w:t>Formularz 3.</w:t>
      </w:r>
      <w:r>
        <w:rPr>
          <w:rFonts w:ascii="Arial" w:hAnsi="Arial" w:cs="Arial"/>
          <w:sz w:val="20"/>
          <w:szCs w:val="20"/>
        </w:rPr>
        <w:t>2</w:t>
      </w:r>
      <w:r w:rsidRPr="00F37B1C">
        <w:rPr>
          <w:rFonts w:ascii="Arial" w:hAnsi="Arial" w:cs="Arial"/>
          <w:sz w:val="20"/>
          <w:szCs w:val="20"/>
        </w:rPr>
        <w:tab/>
        <w:t xml:space="preserve">Wykaz </w:t>
      </w:r>
      <w:r>
        <w:rPr>
          <w:rFonts w:ascii="Arial" w:hAnsi="Arial" w:cs="Arial"/>
          <w:sz w:val="20"/>
          <w:szCs w:val="20"/>
        </w:rPr>
        <w:t>usług</w:t>
      </w:r>
    </w:p>
    <w:p w:rsidR="00AA1C66" w:rsidRPr="00F37B1C" w:rsidRDefault="00AA1C66" w:rsidP="00F37B1C">
      <w:pPr>
        <w:ind w:left="3062" w:hanging="1622"/>
        <w:jc w:val="both"/>
        <w:rPr>
          <w:rFonts w:ascii="Arial" w:hAnsi="Arial" w:cs="Arial"/>
          <w:sz w:val="20"/>
          <w:szCs w:val="20"/>
        </w:rPr>
      </w:pPr>
      <w:r w:rsidRPr="00F37B1C">
        <w:rPr>
          <w:rFonts w:ascii="Arial" w:hAnsi="Arial" w:cs="Arial"/>
          <w:sz w:val="20"/>
          <w:szCs w:val="20"/>
        </w:rPr>
        <w:t>Formularz 3.</w:t>
      </w:r>
      <w:r w:rsidR="00E2735C">
        <w:rPr>
          <w:rFonts w:ascii="Arial" w:hAnsi="Arial" w:cs="Arial"/>
          <w:sz w:val="20"/>
          <w:szCs w:val="20"/>
        </w:rPr>
        <w:t>3</w:t>
      </w:r>
      <w:r w:rsidRPr="00F37B1C">
        <w:rPr>
          <w:rFonts w:ascii="Arial" w:hAnsi="Arial" w:cs="Arial"/>
          <w:sz w:val="20"/>
          <w:szCs w:val="20"/>
        </w:rPr>
        <w:tab/>
        <w:t>Wykaz osób</w:t>
      </w:r>
    </w:p>
    <w:p w:rsidR="00BE245A" w:rsidRPr="00F37B1C" w:rsidRDefault="00BE245A" w:rsidP="00F37B1C">
      <w:pPr>
        <w:ind w:left="3062" w:hanging="1622"/>
        <w:jc w:val="both"/>
        <w:rPr>
          <w:rFonts w:ascii="Arial" w:hAnsi="Arial" w:cs="Arial"/>
          <w:sz w:val="20"/>
          <w:szCs w:val="20"/>
        </w:rPr>
      </w:pPr>
    </w:p>
    <w:p w:rsidR="00BE245A" w:rsidRPr="00F37B1C" w:rsidRDefault="003744A9" w:rsidP="00F37B1C">
      <w:pPr>
        <w:rPr>
          <w:rFonts w:ascii="Arial" w:hAnsi="Arial" w:cs="Arial"/>
          <w:b/>
          <w:bCs/>
          <w:sz w:val="20"/>
          <w:szCs w:val="20"/>
        </w:rPr>
      </w:pPr>
      <w:r w:rsidRPr="00F37B1C">
        <w:rPr>
          <w:rFonts w:ascii="Arial" w:hAnsi="Arial" w:cs="Arial"/>
          <w:b/>
          <w:bCs/>
          <w:sz w:val="20"/>
          <w:szCs w:val="20"/>
        </w:rPr>
        <w:t>Tom II:</w:t>
      </w:r>
      <w:r w:rsidR="00C827CB" w:rsidRPr="00F37B1C">
        <w:rPr>
          <w:rFonts w:ascii="Arial" w:hAnsi="Arial" w:cs="Arial"/>
          <w:b/>
          <w:bCs/>
          <w:sz w:val="20"/>
          <w:szCs w:val="20"/>
        </w:rPr>
        <w:t xml:space="preserve"> </w:t>
      </w:r>
      <w:r w:rsidRPr="00F37B1C">
        <w:rPr>
          <w:rFonts w:ascii="Arial" w:hAnsi="Arial" w:cs="Arial"/>
          <w:b/>
          <w:bCs/>
          <w:sz w:val="20"/>
          <w:szCs w:val="20"/>
        </w:rPr>
        <w:tab/>
        <w:t>WZÓR UMOWY</w:t>
      </w:r>
    </w:p>
    <w:p w:rsidR="00BE245A" w:rsidRPr="00F37B1C" w:rsidRDefault="00BE245A" w:rsidP="00F37B1C">
      <w:pPr>
        <w:rPr>
          <w:rFonts w:ascii="Arial" w:hAnsi="Arial" w:cs="Arial"/>
          <w:sz w:val="20"/>
          <w:szCs w:val="20"/>
        </w:rPr>
      </w:pPr>
    </w:p>
    <w:p w:rsidR="00BE245A" w:rsidRPr="00F37B1C" w:rsidRDefault="00BE245A" w:rsidP="00F37B1C">
      <w:pPr>
        <w:rPr>
          <w:rFonts w:ascii="Arial" w:hAnsi="Arial" w:cs="Arial"/>
          <w:b/>
          <w:bCs/>
          <w:sz w:val="20"/>
          <w:szCs w:val="20"/>
        </w:rPr>
      </w:pPr>
      <w:r w:rsidRPr="00F37B1C">
        <w:rPr>
          <w:rFonts w:ascii="Arial" w:hAnsi="Arial" w:cs="Arial"/>
          <w:b/>
          <w:bCs/>
          <w:sz w:val="20"/>
          <w:szCs w:val="20"/>
        </w:rPr>
        <w:t>Tom III:</w:t>
      </w:r>
      <w:r w:rsidRPr="00F37B1C">
        <w:rPr>
          <w:rFonts w:ascii="Arial" w:hAnsi="Arial" w:cs="Arial"/>
          <w:b/>
          <w:bCs/>
          <w:sz w:val="20"/>
          <w:szCs w:val="20"/>
        </w:rPr>
        <w:tab/>
        <w:t>OPIS PRZEDMIOTU ZAMÓWIENIA</w:t>
      </w:r>
      <w:r w:rsidR="009D18F1" w:rsidRPr="00F37B1C">
        <w:rPr>
          <w:rFonts w:ascii="Arial" w:hAnsi="Arial" w:cs="Arial"/>
          <w:b/>
          <w:bCs/>
          <w:sz w:val="20"/>
          <w:szCs w:val="20"/>
        </w:rPr>
        <w:t xml:space="preserve"> – Załączniki do umowy</w:t>
      </w:r>
    </w:p>
    <w:p w:rsidR="00BE245A" w:rsidRPr="00F37B1C" w:rsidRDefault="00BE245A" w:rsidP="00F37B1C">
      <w:pPr>
        <w:rPr>
          <w:rFonts w:ascii="Arial" w:hAnsi="Arial" w:cs="Arial"/>
          <w:sz w:val="20"/>
          <w:szCs w:val="20"/>
        </w:rPr>
      </w:pPr>
    </w:p>
    <w:p w:rsidR="00BE245A" w:rsidRPr="00F37B1C" w:rsidRDefault="00BE245A" w:rsidP="00F37B1C">
      <w:pPr>
        <w:rPr>
          <w:rFonts w:ascii="Arial" w:hAnsi="Arial" w:cs="Arial"/>
          <w:b/>
          <w:bCs/>
          <w:sz w:val="20"/>
          <w:szCs w:val="20"/>
        </w:rPr>
      </w:pPr>
    </w:p>
    <w:p w:rsidR="00BE245A" w:rsidRPr="00F37B1C" w:rsidRDefault="00BE245A" w:rsidP="00F37B1C">
      <w:pPr>
        <w:pStyle w:val="Tekstpodstawowy"/>
        <w:ind w:right="-427"/>
        <w:jc w:val="center"/>
        <w:rPr>
          <w:b/>
          <w:bCs/>
          <w:sz w:val="20"/>
          <w:szCs w:val="20"/>
        </w:rPr>
      </w:pPr>
      <w:r w:rsidRPr="00F37B1C">
        <w:rPr>
          <w:sz w:val="20"/>
          <w:szCs w:val="20"/>
        </w:rPr>
        <w:br w:type="page"/>
      </w:r>
      <w:r w:rsidRPr="00F37B1C">
        <w:rPr>
          <w:b/>
          <w:bCs/>
          <w:sz w:val="20"/>
          <w:szCs w:val="20"/>
        </w:rPr>
        <w:lastRenderedPageBreak/>
        <w:t>Tom I INSTRUKCJA DLA WYKONAWCÓW</w:t>
      </w:r>
    </w:p>
    <w:p w:rsidR="00BE245A" w:rsidRPr="00F37B1C" w:rsidRDefault="00BE245A" w:rsidP="00F37B1C">
      <w:pPr>
        <w:pStyle w:val="Tekstpodstawowy"/>
        <w:ind w:right="-427"/>
        <w:jc w:val="center"/>
        <w:rPr>
          <w:b/>
          <w:bCs/>
          <w:sz w:val="20"/>
          <w:szCs w:val="20"/>
        </w:rPr>
      </w:pPr>
    </w:p>
    <w:p w:rsidR="00BE245A" w:rsidRPr="00F37B1C" w:rsidRDefault="00BE245A" w:rsidP="00F37B1C">
      <w:pPr>
        <w:pStyle w:val="Tekstpodstawowy"/>
        <w:ind w:right="-427"/>
        <w:jc w:val="center"/>
        <w:rPr>
          <w:b/>
          <w:bCs/>
          <w:sz w:val="20"/>
          <w:szCs w:val="20"/>
        </w:rPr>
      </w:pPr>
      <w:r w:rsidRPr="00F37B1C">
        <w:rPr>
          <w:b/>
          <w:bCs/>
          <w:sz w:val="20"/>
          <w:szCs w:val="20"/>
        </w:rPr>
        <w:t>Rozdział 1</w:t>
      </w:r>
    </w:p>
    <w:p w:rsidR="00BE245A" w:rsidRPr="00F37B1C" w:rsidRDefault="00BE245A" w:rsidP="00F37B1C">
      <w:pPr>
        <w:pStyle w:val="Tekstpodstawowy"/>
        <w:ind w:right="-427"/>
        <w:jc w:val="center"/>
        <w:rPr>
          <w:b/>
          <w:bCs/>
          <w:sz w:val="20"/>
          <w:szCs w:val="20"/>
        </w:rPr>
      </w:pPr>
      <w:r w:rsidRPr="00F37B1C">
        <w:rPr>
          <w:b/>
          <w:bCs/>
          <w:sz w:val="20"/>
          <w:szCs w:val="20"/>
        </w:rPr>
        <w:t>Instrukcja dla Wykonawców (IDW)</w:t>
      </w:r>
    </w:p>
    <w:p w:rsidR="00BE245A" w:rsidRPr="00F37B1C" w:rsidRDefault="00BE245A" w:rsidP="00F37B1C">
      <w:pPr>
        <w:jc w:val="center"/>
        <w:rPr>
          <w:rFonts w:ascii="Arial" w:hAnsi="Arial" w:cs="Arial"/>
          <w:sz w:val="20"/>
          <w:szCs w:val="20"/>
        </w:rPr>
      </w:pPr>
    </w:p>
    <w:p w:rsidR="00BE245A" w:rsidRPr="00F37B1C" w:rsidRDefault="00BE245A" w:rsidP="00F37B1C">
      <w:pPr>
        <w:jc w:val="center"/>
        <w:rPr>
          <w:rFonts w:ascii="Arial" w:hAnsi="Arial" w:cs="Arial"/>
          <w:sz w:val="20"/>
          <w:szCs w:val="20"/>
        </w:rPr>
      </w:pPr>
    </w:p>
    <w:p w:rsidR="001A0633" w:rsidRPr="00F37B1C" w:rsidRDefault="001A0633" w:rsidP="008A4B6E">
      <w:pPr>
        <w:pStyle w:val="Tekstpodstawowy"/>
        <w:tabs>
          <w:tab w:val="left" w:pos="709"/>
        </w:tabs>
        <w:rPr>
          <w:b/>
          <w:bCs/>
          <w:sz w:val="20"/>
          <w:szCs w:val="20"/>
        </w:rPr>
      </w:pPr>
      <w:r w:rsidRPr="00F37B1C">
        <w:rPr>
          <w:b/>
          <w:bCs/>
          <w:sz w:val="20"/>
          <w:szCs w:val="20"/>
        </w:rPr>
        <w:t>1.</w:t>
      </w:r>
      <w:r w:rsidRPr="00F37B1C">
        <w:rPr>
          <w:b/>
          <w:bCs/>
          <w:sz w:val="20"/>
          <w:szCs w:val="20"/>
        </w:rPr>
        <w:tab/>
        <w:t>ZAMAWIAJĄCY</w:t>
      </w:r>
    </w:p>
    <w:p w:rsidR="00BE245A" w:rsidRPr="00F37B1C" w:rsidRDefault="00BE245A" w:rsidP="00F37B1C">
      <w:pPr>
        <w:ind w:right="23"/>
        <w:rPr>
          <w:rFonts w:ascii="Arial" w:hAnsi="Arial" w:cs="Arial"/>
          <w:b/>
          <w:bCs/>
          <w:spacing w:val="3"/>
          <w:sz w:val="20"/>
          <w:szCs w:val="20"/>
        </w:rPr>
      </w:pPr>
    </w:p>
    <w:p w:rsidR="002348B6" w:rsidRPr="00F37B1C" w:rsidRDefault="002348B6" w:rsidP="00F37B1C">
      <w:pPr>
        <w:ind w:left="709"/>
        <w:rPr>
          <w:rFonts w:ascii="Arial" w:hAnsi="Arial" w:cs="Arial"/>
          <w:b/>
          <w:sz w:val="20"/>
          <w:szCs w:val="20"/>
        </w:rPr>
      </w:pPr>
      <w:r w:rsidRPr="00F37B1C">
        <w:rPr>
          <w:rFonts w:ascii="Arial" w:hAnsi="Arial" w:cs="Arial"/>
          <w:b/>
          <w:sz w:val="20"/>
          <w:szCs w:val="20"/>
        </w:rPr>
        <w:t xml:space="preserve">Ministerstwo Sprawiedliwości   </w:t>
      </w:r>
    </w:p>
    <w:p w:rsidR="002348B6" w:rsidRPr="00F37B1C" w:rsidRDefault="002348B6" w:rsidP="00F37B1C">
      <w:pPr>
        <w:tabs>
          <w:tab w:val="num" w:pos="0"/>
        </w:tabs>
        <w:ind w:left="709" w:hanging="709"/>
        <w:rPr>
          <w:rFonts w:ascii="Arial" w:hAnsi="Arial" w:cs="Arial"/>
          <w:sz w:val="20"/>
          <w:szCs w:val="20"/>
        </w:rPr>
      </w:pPr>
      <w:r w:rsidRPr="00F37B1C">
        <w:rPr>
          <w:rFonts w:ascii="Arial" w:hAnsi="Arial" w:cs="Arial"/>
          <w:sz w:val="20"/>
          <w:szCs w:val="20"/>
        </w:rPr>
        <w:tab/>
        <w:t xml:space="preserve">Adres: </w:t>
      </w:r>
      <w:r w:rsidRPr="00F37B1C">
        <w:rPr>
          <w:rFonts w:ascii="Arial" w:hAnsi="Arial" w:cs="Arial"/>
          <w:b/>
          <w:sz w:val="20"/>
          <w:szCs w:val="20"/>
        </w:rPr>
        <w:t>00-567 Warszawa, Al. Ujazdowskie 11</w:t>
      </w:r>
    </w:p>
    <w:p w:rsidR="002348B6" w:rsidRPr="00F37B1C" w:rsidRDefault="002348B6" w:rsidP="00F37B1C">
      <w:pPr>
        <w:tabs>
          <w:tab w:val="num" w:pos="-1080"/>
        </w:tabs>
        <w:ind w:left="709" w:hanging="709"/>
        <w:rPr>
          <w:rFonts w:ascii="Arial" w:hAnsi="Arial" w:cs="Arial"/>
          <w:sz w:val="20"/>
          <w:szCs w:val="20"/>
        </w:rPr>
      </w:pPr>
      <w:r w:rsidRPr="00F37B1C">
        <w:rPr>
          <w:rFonts w:ascii="Arial" w:hAnsi="Arial" w:cs="Arial"/>
          <w:sz w:val="20"/>
          <w:szCs w:val="20"/>
        </w:rPr>
        <w:tab/>
        <w:t xml:space="preserve">telefon: </w:t>
      </w:r>
      <w:r w:rsidRPr="00F37B1C">
        <w:rPr>
          <w:rFonts w:ascii="Arial" w:hAnsi="Arial" w:cs="Arial"/>
          <w:b/>
          <w:sz w:val="20"/>
          <w:szCs w:val="20"/>
        </w:rPr>
        <w:t>(+ 48 22) 52 12 411</w:t>
      </w:r>
      <w:r w:rsidRPr="00F37B1C">
        <w:rPr>
          <w:rFonts w:ascii="Arial" w:hAnsi="Arial" w:cs="Arial"/>
          <w:sz w:val="20"/>
          <w:szCs w:val="20"/>
        </w:rPr>
        <w:t xml:space="preserve">; </w:t>
      </w:r>
    </w:p>
    <w:p w:rsidR="002348B6" w:rsidRPr="00F37B1C" w:rsidRDefault="002348B6" w:rsidP="00F37B1C">
      <w:pPr>
        <w:tabs>
          <w:tab w:val="num" w:pos="-270"/>
        </w:tabs>
        <w:ind w:left="709" w:hanging="709"/>
        <w:rPr>
          <w:rFonts w:ascii="Arial" w:hAnsi="Arial" w:cs="Arial"/>
          <w:sz w:val="20"/>
          <w:szCs w:val="20"/>
        </w:rPr>
      </w:pPr>
      <w:r w:rsidRPr="00F37B1C">
        <w:rPr>
          <w:rFonts w:ascii="Arial" w:hAnsi="Arial" w:cs="Arial"/>
          <w:b/>
          <w:sz w:val="20"/>
          <w:szCs w:val="20"/>
        </w:rPr>
        <w:tab/>
        <w:t>REGON:</w:t>
      </w:r>
      <w:r w:rsidRPr="00F37B1C">
        <w:rPr>
          <w:rFonts w:ascii="Arial" w:hAnsi="Arial" w:cs="Arial"/>
          <w:sz w:val="20"/>
          <w:szCs w:val="20"/>
        </w:rPr>
        <w:t xml:space="preserve"> 000319150, </w:t>
      </w:r>
      <w:r w:rsidRPr="00F37B1C">
        <w:rPr>
          <w:rFonts w:ascii="Arial" w:hAnsi="Arial" w:cs="Arial"/>
          <w:b/>
          <w:sz w:val="20"/>
          <w:szCs w:val="20"/>
        </w:rPr>
        <w:t>NIP:</w:t>
      </w:r>
      <w:r w:rsidRPr="00F37B1C">
        <w:rPr>
          <w:rFonts w:ascii="Arial" w:hAnsi="Arial" w:cs="Arial"/>
          <w:sz w:val="20"/>
          <w:szCs w:val="20"/>
        </w:rPr>
        <w:t xml:space="preserve"> 526 16 73 166</w:t>
      </w:r>
    </w:p>
    <w:p w:rsidR="002348B6" w:rsidRPr="00F37B1C" w:rsidRDefault="002348B6" w:rsidP="00F37B1C">
      <w:pPr>
        <w:tabs>
          <w:tab w:val="num" w:pos="-900"/>
        </w:tabs>
        <w:ind w:left="709" w:hanging="709"/>
        <w:rPr>
          <w:rFonts w:ascii="Arial" w:hAnsi="Arial" w:cs="Arial"/>
          <w:sz w:val="20"/>
          <w:szCs w:val="20"/>
        </w:rPr>
      </w:pPr>
      <w:r w:rsidRPr="00F37B1C">
        <w:rPr>
          <w:rFonts w:ascii="Arial" w:hAnsi="Arial" w:cs="Arial"/>
          <w:sz w:val="20"/>
          <w:szCs w:val="20"/>
        </w:rPr>
        <w:tab/>
      </w:r>
      <w:r w:rsidRPr="00F37B1C">
        <w:rPr>
          <w:rFonts w:ascii="Arial" w:hAnsi="Arial" w:cs="Arial"/>
          <w:b/>
          <w:sz w:val="20"/>
          <w:szCs w:val="20"/>
        </w:rPr>
        <w:t>adres strony internetowej:</w:t>
      </w:r>
      <w:r w:rsidRPr="00F37B1C">
        <w:rPr>
          <w:rFonts w:ascii="Arial" w:hAnsi="Arial" w:cs="Arial"/>
          <w:sz w:val="20"/>
          <w:szCs w:val="20"/>
        </w:rPr>
        <w:t xml:space="preserve"> www.ms.gov.pl </w:t>
      </w:r>
    </w:p>
    <w:p w:rsidR="00A65647" w:rsidRPr="00F37B1C" w:rsidRDefault="002348B6" w:rsidP="00F37B1C">
      <w:pPr>
        <w:suppressAutoHyphens/>
        <w:ind w:left="720"/>
        <w:jc w:val="both"/>
        <w:rPr>
          <w:rFonts w:ascii="Arial" w:hAnsi="Arial" w:cs="Arial"/>
          <w:sz w:val="20"/>
          <w:szCs w:val="20"/>
          <w:lang w:eastAsia="ar-SA"/>
        </w:rPr>
      </w:pPr>
      <w:r w:rsidRPr="00F37B1C">
        <w:rPr>
          <w:rFonts w:ascii="Arial" w:hAnsi="Arial" w:cs="Arial"/>
          <w:sz w:val="20"/>
          <w:szCs w:val="20"/>
          <w:lang w:eastAsia="ar-SA"/>
        </w:rPr>
        <w:t>godziny urzędowania: od 8</w:t>
      </w:r>
      <w:r w:rsidR="00A65647" w:rsidRPr="00F37B1C">
        <w:rPr>
          <w:rFonts w:ascii="Arial" w:hAnsi="Arial" w:cs="Arial"/>
          <w:sz w:val="20"/>
          <w:szCs w:val="20"/>
          <w:lang w:eastAsia="ar-SA"/>
        </w:rPr>
        <w:t>:</w:t>
      </w:r>
      <w:r w:rsidRPr="00F37B1C">
        <w:rPr>
          <w:rFonts w:ascii="Arial" w:hAnsi="Arial" w:cs="Arial"/>
          <w:sz w:val="20"/>
          <w:szCs w:val="20"/>
          <w:lang w:eastAsia="ar-SA"/>
        </w:rPr>
        <w:t>15</w:t>
      </w:r>
      <w:r w:rsidR="00A65647" w:rsidRPr="00F37B1C">
        <w:rPr>
          <w:rFonts w:ascii="Arial" w:hAnsi="Arial" w:cs="Arial"/>
          <w:sz w:val="20"/>
          <w:szCs w:val="20"/>
          <w:lang w:eastAsia="ar-SA"/>
        </w:rPr>
        <w:t xml:space="preserve"> do 16:15</w:t>
      </w:r>
    </w:p>
    <w:p w:rsidR="00BE245A" w:rsidRPr="00F37B1C" w:rsidRDefault="00BE245A" w:rsidP="00F37B1C">
      <w:pPr>
        <w:ind w:left="720"/>
        <w:jc w:val="both"/>
        <w:rPr>
          <w:rFonts w:ascii="Arial" w:hAnsi="Arial" w:cs="Arial"/>
          <w:sz w:val="20"/>
          <w:szCs w:val="20"/>
        </w:rPr>
      </w:pPr>
    </w:p>
    <w:p w:rsidR="00BE245A" w:rsidRPr="00F37B1C" w:rsidRDefault="00BE245A" w:rsidP="00F37B1C">
      <w:pPr>
        <w:pStyle w:val="Tekstpodstawowy"/>
        <w:rPr>
          <w:b/>
          <w:bCs/>
          <w:sz w:val="20"/>
          <w:szCs w:val="20"/>
        </w:rPr>
      </w:pPr>
      <w:r w:rsidRPr="00F37B1C">
        <w:rPr>
          <w:b/>
          <w:bCs/>
          <w:sz w:val="20"/>
          <w:szCs w:val="20"/>
        </w:rPr>
        <w:t xml:space="preserve">2. </w:t>
      </w:r>
      <w:r w:rsidR="001A0633" w:rsidRPr="00F37B1C">
        <w:rPr>
          <w:b/>
          <w:bCs/>
          <w:sz w:val="20"/>
          <w:szCs w:val="20"/>
        </w:rPr>
        <w:tab/>
      </w:r>
      <w:r w:rsidRPr="00F37B1C">
        <w:rPr>
          <w:b/>
          <w:bCs/>
          <w:sz w:val="20"/>
          <w:szCs w:val="20"/>
        </w:rPr>
        <w:t>OZNACZENIE POSTĘPOWANIA</w:t>
      </w:r>
    </w:p>
    <w:p w:rsidR="002348B6" w:rsidRPr="00F37B1C" w:rsidRDefault="002348B6" w:rsidP="00F37B1C">
      <w:pPr>
        <w:ind w:left="709"/>
        <w:jc w:val="both"/>
        <w:rPr>
          <w:rFonts w:ascii="Arial" w:hAnsi="Arial" w:cs="Arial"/>
          <w:sz w:val="20"/>
          <w:szCs w:val="20"/>
        </w:rPr>
      </w:pPr>
      <w:r w:rsidRPr="00F37B1C">
        <w:rPr>
          <w:rFonts w:ascii="Arial" w:hAnsi="Arial" w:cs="Arial"/>
          <w:sz w:val="20"/>
          <w:szCs w:val="20"/>
        </w:rPr>
        <w:t xml:space="preserve">Postępowanie oznaczone jest znakiem: </w:t>
      </w:r>
      <w:r w:rsidRPr="00E648DF">
        <w:rPr>
          <w:rFonts w:ascii="Arial" w:hAnsi="Arial" w:cs="Arial"/>
          <w:sz w:val="20"/>
          <w:szCs w:val="20"/>
        </w:rPr>
        <w:t>BA-F-II-3710-</w:t>
      </w:r>
      <w:r w:rsidR="00E648DF">
        <w:rPr>
          <w:rFonts w:ascii="Arial" w:hAnsi="Arial" w:cs="Arial"/>
          <w:sz w:val="20"/>
          <w:szCs w:val="20"/>
        </w:rPr>
        <w:t>1</w:t>
      </w:r>
      <w:r w:rsidR="00F85FF5">
        <w:rPr>
          <w:rFonts w:ascii="Arial" w:hAnsi="Arial" w:cs="Arial"/>
          <w:sz w:val="20"/>
          <w:szCs w:val="20"/>
        </w:rPr>
        <w:t>9</w:t>
      </w:r>
      <w:r w:rsidR="00AA1C66" w:rsidRPr="00E648DF">
        <w:rPr>
          <w:rFonts w:ascii="Arial" w:hAnsi="Arial" w:cs="Arial"/>
          <w:sz w:val="20"/>
          <w:szCs w:val="20"/>
        </w:rPr>
        <w:t>/17</w:t>
      </w:r>
      <w:r w:rsidRPr="00E648DF">
        <w:rPr>
          <w:rFonts w:ascii="Arial" w:hAnsi="Arial" w:cs="Arial"/>
          <w:sz w:val="20"/>
          <w:szCs w:val="20"/>
        </w:rPr>
        <w:t>.</w:t>
      </w:r>
    </w:p>
    <w:p w:rsidR="00BE245A" w:rsidRPr="00F37B1C" w:rsidRDefault="00BE245A" w:rsidP="00F37B1C">
      <w:pPr>
        <w:ind w:left="709"/>
        <w:jc w:val="both"/>
        <w:rPr>
          <w:rFonts w:ascii="Arial" w:hAnsi="Arial" w:cs="Arial"/>
          <w:sz w:val="20"/>
          <w:szCs w:val="20"/>
        </w:rPr>
      </w:pPr>
      <w:r w:rsidRPr="00F37B1C">
        <w:rPr>
          <w:rFonts w:ascii="Arial" w:hAnsi="Arial" w:cs="Arial"/>
          <w:sz w:val="20"/>
          <w:szCs w:val="20"/>
        </w:rPr>
        <w:t xml:space="preserve">Wykonawcy powinni we wszelkich kontaktach z Zamawiającym powoływać </w:t>
      </w:r>
      <w:r w:rsidR="00173EB1" w:rsidRPr="00F37B1C">
        <w:rPr>
          <w:rFonts w:ascii="Arial" w:hAnsi="Arial" w:cs="Arial"/>
          <w:sz w:val="20"/>
          <w:szCs w:val="20"/>
        </w:rPr>
        <w:br/>
      </w:r>
      <w:r w:rsidRPr="00F37B1C">
        <w:rPr>
          <w:rFonts w:ascii="Arial" w:hAnsi="Arial" w:cs="Arial"/>
          <w:sz w:val="20"/>
          <w:szCs w:val="20"/>
        </w:rPr>
        <w:t>się na wyżej podane oznaczenie.</w:t>
      </w:r>
    </w:p>
    <w:p w:rsidR="001A0633" w:rsidRPr="00F37B1C" w:rsidRDefault="001A0633" w:rsidP="00F37B1C">
      <w:pPr>
        <w:ind w:left="709"/>
        <w:jc w:val="both"/>
        <w:rPr>
          <w:rFonts w:ascii="Arial" w:hAnsi="Arial" w:cs="Arial"/>
          <w:sz w:val="20"/>
          <w:szCs w:val="20"/>
        </w:rPr>
      </w:pPr>
    </w:p>
    <w:p w:rsidR="00BE245A" w:rsidRPr="00F37B1C" w:rsidRDefault="00BE245A" w:rsidP="00F37B1C">
      <w:pPr>
        <w:pStyle w:val="Tekstpodstawowy"/>
        <w:rPr>
          <w:b/>
          <w:bCs/>
          <w:sz w:val="20"/>
          <w:szCs w:val="20"/>
        </w:rPr>
      </w:pPr>
      <w:r w:rsidRPr="00F37B1C">
        <w:rPr>
          <w:b/>
          <w:bCs/>
          <w:sz w:val="20"/>
          <w:szCs w:val="20"/>
        </w:rPr>
        <w:t xml:space="preserve">3. </w:t>
      </w:r>
      <w:r w:rsidR="001A0633" w:rsidRPr="00F37B1C">
        <w:rPr>
          <w:b/>
          <w:bCs/>
          <w:sz w:val="20"/>
          <w:szCs w:val="20"/>
        </w:rPr>
        <w:tab/>
      </w:r>
      <w:r w:rsidRPr="00F37B1C">
        <w:rPr>
          <w:b/>
          <w:bCs/>
          <w:sz w:val="20"/>
          <w:szCs w:val="20"/>
        </w:rPr>
        <w:t>TRYB POSTĘPOWANIA</w:t>
      </w:r>
    </w:p>
    <w:p w:rsidR="00BE245A" w:rsidRPr="00F37B1C" w:rsidRDefault="00BE245A" w:rsidP="00F37B1C">
      <w:pPr>
        <w:ind w:left="709"/>
        <w:jc w:val="both"/>
        <w:rPr>
          <w:rFonts w:ascii="Arial" w:hAnsi="Arial" w:cs="Arial"/>
          <w:sz w:val="20"/>
          <w:szCs w:val="20"/>
        </w:rPr>
      </w:pPr>
      <w:r w:rsidRPr="00F37B1C">
        <w:rPr>
          <w:rFonts w:ascii="Arial" w:hAnsi="Arial" w:cs="Arial"/>
          <w:sz w:val="20"/>
          <w:szCs w:val="20"/>
        </w:rPr>
        <w:t xml:space="preserve">Postępowanie o udzielenie zamówienia prowadzone jest w trybie przetargu nieograniczonego na podstawie ustawy z dnia 29 stycznia 2004 roku </w:t>
      </w:r>
      <w:r w:rsidR="0053775A">
        <w:rPr>
          <w:rFonts w:ascii="Arial" w:hAnsi="Arial" w:cs="Arial"/>
          <w:sz w:val="20"/>
          <w:szCs w:val="20"/>
        </w:rPr>
        <w:t xml:space="preserve">- </w:t>
      </w:r>
      <w:r w:rsidRPr="00F37B1C">
        <w:rPr>
          <w:rFonts w:ascii="Arial" w:hAnsi="Arial" w:cs="Arial"/>
          <w:sz w:val="20"/>
          <w:szCs w:val="20"/>
        </w:rPr>
        <w:t>Prawo zamówień publicznych (</w:t>
      </w:r>
      <w:proofErr w:type="spellStart"/>
      <w:r w:rsidRPr="00F37B1C">
        <w:rPr>
          <w:rFonts w:ascii="Arial" w:hAnsi="Arial" w:cs="Arial"/>
          <w:sz w:val="20"/>
          <w:szCs w:val="20"/>
        </w:rPr>
        <w:t>t</w:t>
      </w:r>
      <w:r w:rsidR="001B499A" w:rsidRPr="00F37B1C">
        <w:rPr>
          <w:rFonts w:ascii="Arial" w:hAnsi="Arial" w:cs="Arial"/>
          <w:sz w:val="20"/>
          <w:szCs w:val="20"/>
        </w:rPr>
        <w:t>.</w:t>
      </w:r>
      <w:r w:rsidRPr="00F37B1C">
        <w:rPr>
          <w:rFonts w:ascii="Arial" w:hAnsi="Arial" w:cs="Arial"/>
          <w:sz w:val="20"/>
          <w:szCs w:val="20"/>
        </w:rPr>
        <w:t>j</w:t>
      </w:r>
      <w:proofErr w:type="spellEnd"/>
      <w:r w:rsidRPr="00F37B1C">
        <w:rPr>
          <w:rFonts w:ascii="Arial" w:hAnsi="Arial" w:cs="Arial"/>
          <w:sz w:val="20"/>
          <w:szCs w:val="20"/>
        </w:rPr>
        <w:t xml:space="preserve">. Dz. U. </w:t>
      </w:r>
      <w:r w:rsidR="00082B07" w:rsidRPr="00F37B1C">
        <w:rPr>
          <w:rFonts w:ascii="Arial" w:hAnsi="Arial" w:cs="Arial"/>
          <w:sz w:val="20"/>
          <w:szCs w:val="20"/>
        </w:rPr>
        <w:br/>
      </w:r>
      <w:r w:rsidRPr="00F37B1C">
        <w:rPr>
          <w:rFonts w:ascii="Arial" w:hAnsi="Arial" w:cs="Arial"/>
          <w:sz w:val="20"/>
          <w:szCs w:val="20"/>
        </w:rPr>
        <w:t>z 201</w:t>
      </w:r>
      <w:r w:rsidR="00436E56" w:rsidRPr="00F37B1C">
        <w:rPr>
          <w:rFonts w:ascii="Arial" w:hAnsi="Arial" w:cs="Arial"/>
          <w:sz w:val="20"/>
          <w:szCs w:val="20"/>
        </w:rPr>
        <w:t>5</w:t>
      </w:r>
      <w:r w:rsidR="00673F0B" w:rsidRPr="00F37B1C">
        <w:rPr>
          <w:rFonts w:ascii="Arial" w:hAnsi="Arial" w:cs="Arial"/>
          <w:sz w:val="20"/>
          <w:szCs w:val="20"/>
        </w:rPr>
        <w:t xml:space="preserve"> r. poz. </w:t>
      </w:r>
      <w:r w:rsidR="00D61C83" w:rsidRPr="00F37B1C">
        <w:rPr>
          <w:rFonts w:ascii="Arial" w:hAnsi="Arial" w:cs="Arial"/>
          <w:sz w:val="20"/>
          <w:szCs w:val="20"/>
        </w:rPr>
        <w:t>2164</w:t>
      </w:r>
      <w:r w:rsidR="00854B71" w:rsidRPr="00F37B1C">
        <w:rPr>
          <w:rFonts w:ascii="Arial" w:hAnsi="Arial" w:cs="Arial"/>
          <w:sz w:val="20"/>
          <w:szCs w:val="20"/>
        </w:rPr>
        <w:t xml:space="preserve"> z </w:t>
      </w:r>
      <w:proofErr w:type="spellStart"/>
      <w:r w:rsidR="00854B71" w:rsidRPr="00F37B1C">
        <w:rPr>
          <w:rFonts w:ascii="Arial" w:hAnsi="Arial" w:cs="Arial"/>
          <w:sz w:val="20"/>
          <w:szCs w:val="20"/>
        </w:rPr>
        <w:t>późn</w:t>
      </w:r>
      <w:proofErr w:type="spellEnd"/>
      <w:r w:rsidR="00854B71" w:rsidRPr="00F37B1C">
        <w:rPr>
          <w:rFonts w:ascii="Arial" w:hAnsi="Arial" w:cs="Arial"/>
          <w:sz w:val="20"/>
          <w:szCs w:val="20"/>
        </w:rPr>
        <w:t>. zm.</w:t>
      </w:r>
      <w:r w:rsidRPr="00F37B1C">
        <w:rPr>
          <w:rFonts w:ascii="Arial" w:hAnsi="Arial" w:cs="Arial"/>
          <w:sz w:val="20"/>
          <w:szCs w:val="20"/>
        </w:rPr>
        <w:t>) zwanej dalej „ustawą Pzp”.</w:t>
      </w:r>
    </w:p>
    <w:p w:rsidR="00BE245A" w:rsidRPr="00F37B1C" w:rsidRDefault="00BE245A" w:rsidP="00F37B1C">
      <w:pPr>
        <w:ind w:hanging="11"/>
        <w:jc w:val="both"/>
        <w:rPr>
          <w:rFonts w:ascii="Arial" w:hAnsi="Arial" w:cs="Arial"/>
          <w:sz w:val="20"/>
          <w:szCs w:val="20"/>
        </w:rPr>
      </w:pPr>
    </w:p>
    <w:p w:rsidR="00BE245A" w:rsidRPr="00F37B1C" w:rsidRDefault="00BE245A" w:rsidP="00F37B1C">
      <w:pPr>
        <w:pStyle w:val="Tekstpodstawowy"/>
        <w:rPr>
          <w:b/>
          <w:bCs/>
          <w:sz w:val="20"/>
          <w:szCs w:val="20"/>
        </w:rPr>
      </w:pPr>
      <w:r w:rsidRPr="00F37B1C">
        <w:rPr>
          <w:b/>
          <w:bCs/>
          <w:sz w:val="20"/>
          <w:szCs w:val="20"/>
        </w:rPr>
        <w:t xml:space="preserve">4. </w:t>
      </w:r>
      <w:r w:rsidR="001A0633" w:rsidRPr="00F37B1C">
        <w:rPr>
          <w:b/>
          <w:bCs/>
          <w:sz w:val="20"/>
          <w:szCs w:val="20"/>
        </w:rPr>
        <w:tab/>
      </w:r>
      <w:r w:rsidRPr="00F37B1C">
        <w:rPr>
          <w:b/>
          <w:bCs/>
          <w:sz w:val="20"/>
          <w:szCs w:val="20"/>
        </w:rPr>
        <w:t>ŹRÓDŁA FINANSOWANIA</w:t>
      </w:r>
    </w:p>
    <w:p w:rsidR="00BE245A" w:rsidRPr="00F37B1C" w:rsidRDefault="00A65647" w:rsidP="00F37B1C">
      <w:pPr>
        <w:ind w:left="709"/>
        <w:jc w:val="both"/>
        <w:rPr>
          <w:rFonts w:ascii="Arial" w:hAnsi="Arial" w:cs="Arial"/>
          <w:sz w:val="20"/>
          <w:szCs w:val="20"/>
        </w:rPr>
      </w:pPr>
      <w:r w:rsidRPr="00F37B1C">
        <w:rPr>
          <w:rFonts w:ascii="Arial" w:hAnsi="Arial" w:cs="Arial"/>
          <w:sz w:val="20"/>
          <w:szCs w:val="20"/>
          <w:lang w:eastAsia="ar-SA"/>
        </w:rPr>
        <w:t xml:space="preserve">Zamówienie jest przewidziane do </w:t>
      </w:r>
      <w:r w:rsidR="00773A5B">
        <w:rPr>
          <w:rFonts w:ascii="Arial" w:hAnsi="Arial" w:cs="Arial"/>
          <w:sz w:val="20"/>
          <w:szCs w:val="20"/>
          <w:lang w:eastAsia="ar-SA"/>
        </w:rPr>
        <w:t>f</w:t>
      </w:r>
      <w:r w:rsidRPr="00F37B1C">
        <w:rPr>
          <w:rFonts w:ascii="Arial" w:hAnsi="Arial" w:cs="Arial"/>
          <w:sz w:val="20"/>
          <w:szCs w:val="20"/>
          <w:lang w:eastAsia="ar-SA"/>
        </w:rPr>
        <w:t xml:space="preserve">inansowania ze środków </w:t>
      </w:r>
      <w:r w:rsidR="00386F82" w:rsidRPr="00F37B1C">
        <w:rPr>
          <w:rFonts w:ascii="Arial" w:hAnsi="Arial" w:cs="Arial"/>
          <w:sz w:val="20"/>
          <w:szCs w:val="20"/>
          <w:lang w:eastAsia="ar-SA"/>
        </w:rPr>
        <w:t>krajowych</w:t>
      </w:r>
      <w:r w:rsidR="00BE245A" w:rsidRPr="00F37B1C">
        <w:rPr>
          <w:rFonts w:ascii="Arial" w:hAnsi="Arial" w:cs="Arial"/>
          <w:sz w:val="20"/>
          <w:szCs w:val="20"/>
        </w:rPr>
        <w:t>.</w:t>
      </w:r>
    </w:p>
    <w:p w:rsidR="00BE245A" w:rsidRPr="00F37B1C" w:rsidRDefault="00BE245A" w:rsidP="00F37B1C">
      <w:pPr>
        <w:ind w:left="720"/>
        <w:jc w:val="both"/>
        <w:rPr>
          <w:rFonts w:ascii="Arial" w:hAnsi="Arial" w:cs="Arial"/>
          <w:sz w:val="20"/>
          <w:szCs w:val="20"/>
        </w:rPr>
      </w:pPr>
    </w:p>
    <w:p w:rsidR="00BE245A" w:rsidRPr="00F37B1C" w:rsidRDefault="00BE245A" w:rsidP="00F37B1C">
      <w:pPr>
        <w:pStyle w:val="Tekstpodstawowy"/>
        <w:rPr>
          <w:b/>
          <w:bCs/>
          <w:sz w:val="20"/>
          <w:szCs w:val="20"/>
        </w:rPr>
      </w:pPr>
      <w:r w:rsidRPr="00F37B1C">
        <w:rPr>
          <w:b/>
          <w:bCs/>
          <w:sz w:val="20"/>
          <w:szCs w:val="20"/>
        </w:rPr>
        <w:t xml:space="preserve">5. </w:t>
      </w:r>
      <w:r w:rsidR="00B9414F" w:rsidRPr="00F37B1C">
        <w:rPr>
          <w:b/>
          <w:bCs/>
          <w:sz w:val="20"/>
          <w:szCs w:val="20"/>
        </w:rPr>
        <w:tab/>
      </w:r>
      <w:r w:rsidRPr="00F37B1C">
        <w:rPr>
          <w:b/>
          <w:bCs/>
          <w:sz w:val="20"/>
          <w:szCs w:val="20"/>
        </w:rPr>
        <w:t>PRZEDMIOT ZAMÓWIENIA</w:t>
      </w:r>
    </w:p>
    <w:p w:rsidR="00082B07" w:rsidRPr="00F37B1C" w:rsidRDefault="00B9414F" w:rsidP="00F37B1C">
      <w:pPr>
        <w:pStyle w:val="Tekstpodstawowy3"/>
        <w:spacing w:before="0"/>
        <w:ind w:left="705" w:hanging="705"/>
        <w:rPr>
          <w:rFonts w:ascii="Arial" w:hAnsi="Arial" w:cs="Arial"/>
          <w:i w:val="0"/>
          <w:iCs w:val="0"/>
          <w:sz w:val="20"/>
          <w:szCs w:val="20"/>
        </w:rPr>
      </w:pPr>
      <w:r w:rsidRPr="00F37B1C">
        <w:rPr>
          <w:rFonts w:ascii="Arial" w:hAnsi="Arial" w:cs="Arial"/>
          <w:i w:val="0"/>
          <w:iCs w:val="0"/>
          <w:sz w:val="20"/>
          <w:szCs w:val="20"/>
        </w:rPr>
        <w:t>5.1.</w:t>
      </w:r>
      <w:r w:rsidRPr="00F37B1C">
        <w:rPr>
          <w:rFonts w:ascii="Arial" w:hAnsi="Arial" w:cs="Arial"/>
          <w:i w:val="0"/>
          <w:iCs w:val="0"/>
          <w:sz w:val="20"/>
          <w:szCs w:val="20"/>
        </w:rPr>
        <w:tab/>
      </w:r>
      <w:r w:rsidR="00764A05" w:rsidRPr="00764A05">
        <w:rPr>
          <w:rFonts w:ascii="Arial" w:hAnsi="Arial" w:cs="Arial"/>
          <w:i w:val="0"/>
          <w:iCs w:val="0"/>
          <w:sz w:val="20"/>
          <w:szCs w:val="20"/>
        </w:rPr>
        <w:t>Usługi utrzymania dla systemu teleinformatycznego Elektroniczne Księgi Wieczyste (EKW), obejmujące:</w:t>
      </w:r>
    </w:p>
    <w:p w:rsidR="00082B07" w:rsidRPr="00F37B1C" w:rsidRDefault="00480F03" w:rsidP="00F37B1C">
      <w:pPr>
        <w:pStyle w:val="Tekstpodstawowy3"/>
        <w:spacing w:before="0"/>
        <w:ind w:left="705" w:hanging="705"/>
        <w:rPr>
          <w:rFonts w:ascii="Arial" w:hAnsi="Arial" w:cs="Arial"/>
          <w:i w:val="0"/>
          <w:iCs w:val="0"/>
          <w:sz w:val="20"/>
          <w:szCs w:val="20"/>
        </w:rPr>
      </w:pPr>
      <w:r w:rsidRPr="00F37B1C">
        <w:rPr>
          <w:rFonts w:ascii="Arial" w:hAnsi="Arial" w:cs="Arial"/>
          <w:i w:val="0"/>
          <w:iCs w:val="0"/>
          <w:sz w:val="20"/>
          <w:szCs w:val="20"/>
        </w:rPr>
        <w:t>5.1.1.</w:t>
      </w:r>
      <w:r w:rsidRPr="00F37B1C">
        <w:rPr>
          <w:rFonts w:ascii="Arial" w:hAnsi="Arial" w:cs="Arial"/>
          <w:i w:val="0"/>
          <w:iCs w:val="0"/>
          <w:sz w:val="20"/>
          <w:szCs w:val="20"/>
        </w:rPr>
        <w:tab/>
      </w:r>
      <w:r w:rsidR="00764A05" w:rsidRPr="00764A05">
        <w:rPr>
          <w:rFonts w:ascii="Arial" w:hAnsi="Arial" w:cs="Arial"/>
          <w:i w:val="0"/>
          <w:iCs w:val="0"/>
          <w:sz w:val="20"/>
          <w:szCs w:val="20"/>
        </w:rPr>
        <w:t>prowadzenie nadzoru nad eksploatacją, świadczenie serwisu i wsparcia technicznego dla Systemu, polegające w szczególności na:</w:t>
      </w:r>
    </w:p>
    <w:p w:rsidR="00431ECD" w:rsidRPr="00F37B1C" w:rsidRDefault="00431ECD" w:rsidP="00F37B1C">
      <w:pPr>
        <w:pStyle w:val="Tekstpodstawowy3"/>
        <w:spacing w:before="0"/>
        <w:ind w:left="1134" w:hanging="425"/>
        <w:rPr>
          <w:rFonts w:ascii="Arial" w:hAnsi="Arial" w:cs="Arial"/>
          <w:i w:val="0"/>
          <w:iCs w:val="0"/>
          <w:sz w:val="20"/>
          <w:szCs w:val="20"/>
        </w:rPr>
      </w:pPr>
      <w:r w:rsidRPr="00F37B1C">
        <w:rPr>
          <w:rFonts w:ascii="Arial" w:hAnsi="Arial" w:cs="Arial"/>
          <w:i w:val="0"/>
          <w:iCs w:val="0"/>
          <w:sz w:val="20"/>
          <w:szCs w:val="20"/>
        </w:rPr>
        <w:t>a</w:t>
      </w:r>
      <w:r w:rsidR="005D336A">
        <w:rPr>
          <w:rFonts w:ascii="Arial" w:hAnsi="Arial" w:cs="Arial"/>
          <w:i w:val="0"/>
          <w:iCs w:val="0"/>
          <w:sz w:val="20"/>
          <w:szCs w:val="20"/>
        </w:rPr>
        <w:t>)</w:t>
      </w:r>
      <w:r w:rsidRPr="00F37B1C">
        <w:rPr>
          <w:rFonts w:ascii="Arial" w:hAnsi="Arial" w:cs="Arial"/>
          <w:i w:val="0"/>
          <w:iCs w:val="0"/>
          <w:sz w:val="20"/>
          <w:szCs w:val="20"/>
        </w:rPr>
        <w:tab/>
      </w:r>
      <w:r w:rsidR="005D336A" w:rsidRPr="005D336A">
        <w:rPr>
          <w:rFonts w:ascii="Arial" w:hAnsi="Arial" w:cs="Arial"/>
          <w:i w:val="0"/>
          <w:iCs w:val="0"/>
          <w:sz w:val="20"/>
          <w:szCs w:val="20"/>
        </w:rPr>
        <w:t>udzielaniu pomocy Użytkownikom wewnętrznym i Użytkownikom zewnętrznym Systemu  za pośrednictwem t</w:t>
      </w:r>
      <w:r w:rsidR="005D336A">
        <w:rPr>
          <w:rFonts w:ascii="Arial" w:hAnsi="Arial" w:cs="Arial"/>
          <w:i w:val="0"/>
          <w:iCs w:val="0"/>
          <w:sz w:val="20"/>
          <w:szCs w:val="20"/>
        </w:rPr>
        <w:t xml:space="preserve">elefonu, poczty elektronicznej </w:t>
      </w:r>
      <w:r w:rsidR="005D336A" w:rsidRPr="005D336A">
        <w:rPr>
          <w:rFonts w:ascii="Arial" w:hAnsi="Arial" w:cs="Arial"/>
          <w:i w:val="0"/>
          <w:iCs w:val="0"/>
          <w:sz w:val="20"/>
          <w:szCs w:val="20"/>
        </w:rPr>
        <w:t>i faksu, zgodnie z Załącznikiem nr [7] do Umowy</w:t>
      </w:r>
      <w:r w:rsidR="00B007A4">
        <w:rPr>
          <w:rFonts w:ascii="Arial" w:hAnsi="Arial" w:cs="Arial"/>
          <w:i w:val="0"/>
          <w:iCs w:val="0"/>
          <w:sz w:val="20"/>
          <w:szCs w:val="20"/>
        </w:rPr>
        <w:t>,</w:t>
      </w:r>
    </w:p>
    <w:p w:rsidR="00431ECD" w:rsidRPr="00F37B1C" w:rsidRDefault="00431ECD" w:rsidP="00F37B1C">
      <w:pPr>
        <w:pStyle w:val="Tekstpodstawowy3"/>
        <w:spacing w:before="0"/>
        <w:ind w:left="1134" w:hanging="425"/>
        <w:rPr>
          <w:rFonts w:ascii="Arial" w:hAnsi="Arial" w:cs="Arial"/>
          <w:i w:val="0"/>
          <w:iCs w:val="0"/>
          <w:sz w:val="20"/>
          <w:szCs w:val="20"/>
        </w:rPr>
      </w:pPr>
      <w:r w:rsidRPr="00F37B1C">
        <w:rPr>
          <w:rFonts w:ascii="Arial" w:hAnsi="Arial" w:cs="Arial"/>
          <w:i w:val="0"/>
          <w:iCs w:val="0"/>
          <w:sz w:val="20"/>
          <w:szCs w:val="20"/>
        </w:rPr>
        <w:t>b</w:t>
      </w:r>
      <w:r w:rsidR="005D336A">
        <w:rPr>
          <w:rFonts w:ascii="Arial" w:hAnsi="Arial" w:cs="Arial"/>
          <w:i w:val="0"/>
          <w:iCs w:val="0"/>
          <w:sz w:val="20"/>
          <w:szCs w:val="20"/>
        </w:rPr>
        <w:t>)</w:t>
      </w:r>
      <w:r w:rsidRPr="00F37B1C">
        <w:rPr>
          <w:rFonts w:ascii="Arial" w:hAnsi="Arial" w:cs="Arial"/>
          <w:i w:val="0"/>
          <w:iCs w:val="0"/>
          <w:sz w:val="20"/>
          <w:szCs w:val="20"/>
        </w:rPr>
        <w:tab/>
      </w:r>
      <w:r w:rsidR="005D336A" w:rsidRPr="005D336A">
        <w:rPr>
          <w:rFonts w:ascii="Arial" w:hAnsi="Arial" w:cs="Arial"/>
          <w:i w:val="0"/>
          <w:iCs w:val="0"/>
          <w:sz w:val="20"/>
          <w:szCs w:val="20"/>
        </w:rPr>
        <w:t xml:space="preserve">udzielaniu pomocy Użytkownikom wewnętrznym Systemu za pośrednictwem aplikacji „Help </w:t>
      </w:r>
      <w:proofErr w:type="spellStart"/>
      <w:r w:rsidR="005D336A" w:rsidRPr="005D336A">
        <w:rPr>
          <w:rFonts w:ascii="Arial" w:hAnsi="Arial" w:cs="Arial"/>
          <w:i w:val="0"/>
          <w:iCs w:val="0"/>
          <w:sz w:val="20"/>
          <w:szCs w:val="20"/>
        </w:rPr>
        <w:t>Desk</w:t>
      </w:r>
      <w:proofErr w:type="spellEnd"/>
      <w:r w:rsidR="005D336A" w:rsidRPr="005D336A">
        <w:rPr>
          <w:rFonts w:ascii="Arial" w:hAnsi="Arial" w:cs="Arial"/>
          <w:i w:val="0"/>
          <w:iCs w:val="0"/>
          <w:sz w:val="20"/>
          <w:szCs w:val="20"/>
        </w:rPr>
        <w:t>”, funkcjonującej jako wsparcie Systemu, zgodnie z Załącznikiem nr [8] do Umowy</w:t>
      </w:r>
      <w:r w:rsidR="00B007A4">
        <w:rPr>
          <w:rFonts w:ascii="Arial" w:hAnsi="Arial" w:cs="Arial"/>
          <w:i w:val="0"/>
          <w:iCs w:val="0"/>
          <w:sz w:val="20"/>
          <w:szCs w:val="20"/>
        </w:rPr>
        <w:t>,</w:t>
      </w:r>
    </w:p>
    <w:p w:rsidR="00431ECD" w:rsidRPr="00F37B1C" w:rsidRDefault="00431ECD" w:rsidP="00F37B1C">
      <w:pPr>
        <w:pStyle w:val="Tekstpodstawowy3"/>
        <w:spacing w:before="0"/>
        <w:ind w:left="1134" w:hanging="425"/>
        <w:rPr>
          <w:rFonts w:ascii="Arial" w:hAnsi="Arial" w:cs="Arial"/>
          <w:i w:val="0"/>
          <w:iCs w:val="0"/>
          <w:sz w:val="20"/>
          <w:szCs w:val="20"/>
        </w:rPr>
      </w:pPr>
      <w:r w:rsidRPr="00F37B1C">
        <w:rPr>
          <w:rFonts w:ascii="Arial" w:hAnsi="Arial" w:cs="Arial"/>
          <w:i w:val="0"/>
          <w:iCs w:val="0"/>
          <w:sz w:val="20"/>
          <w:szCs w:val="20"/>
        </w:rPr>
        <w:t>c</w:t>
      </w:r>
      <w:r w:rsidR="00982F7F">
        <w:rPr>
          <w:rFonts w:ascii="Arial" w:hAnsi="Arial" w:cs="Arial"/>
          <w:i w:val="0"/>
          <w:iCs w:val="0"/>
          <w:sz w:val="20"/>
          <w:szCs w:val="20"/>
        </w:rPr>
        <w:t>)</w:t>
      </w:r>
      <w:r w:rsidRPr="00F37B1C">
        <w:rPr>
          <w:rFonts w:ascii="Arial" w:hAnsi="Arial" w:cs="Arial"/>
          <w:i w:val="0"/>
          <w:iCs w:val="0"/>
          <w:sz w:val="20"/>
          <w:szCs w:val="20"/>
        </w:rPr>
        <w:tab/>
      </w:r>
      <w:r w:rsidR="00982F7F" w:rsidRPr="00982F7F">
        <w:rPr>
          <w:rFonts w:ascii="Arial" w:hAnsi="Arial" w:cs="Arial"/>
          <w:i w:val="0"/>
          <w:iCs w:val="0"/>
          <w:sz w:val="20"/>
          <w:szCs w:val="20"/>
        </w:rPr>
        <w:t>usuwaniu awarii i uszkodzeń Systemu oraz skutków awarii Systemu, sprzętu i oprogramowania, a także wszelkich negatywnych skutków spowodowanych korzystaniem z błędnie działających wersji Systemu, we wszystkich lokalizacjach funkcjonowania Systemu (łącznie z ewentualnymi wyjazdami do poszczególnych lokalizacji), zgodnie z Załącznikiem nr [9] do Umowy</w:t>
      </w:r>
      <w:r w:rsidR="00B007A4">
        <w:rPr>
          <w:rFonts w:ascii="Arial" w:hAnsi="Arial" w:cs="Arial"/>
          <w:i w:val="0"/>
          <w:iCs w:val="0"/>
          <w:sz w:val="20"/>
          <w:szCs w:val="20"/>
        </w:rPr>
        <w:t>,</w:t>
      </w:r>
    </w:p>
    <w:p w:rsidR="00431ECD" w:rsidRDefault="004D5C57" w:rsidP="00F37B1C">
      <w:pPr>
        <w:pStyle w:val="Tekstpodstawowy3"/>
        <w:spacing w:before="0"/>
        <w:ind w:left="1134" w:hanging="425"/>
        <w:rPr>
          <w:rFonts w:ascii="Arial" w:hAnsi="Arial" w:cs="Arial"/>
          <w:i w:val="0"/>
          <w:iCs w:val="0"/>
          <w:sz w:val="20"/>
          <w:szCs w:val="20"/>
        </w:rPr>
      </w:pPr>
      <w:r>
        <w:rPr>
          <w:rFonts w:ascii="Arial" w:hAnsi="Arial" w:cs="Arial"/>
          <w:i w:val="0"/>
          <w:iCs w:val="0"/>
          <w:sz w:val="20"/>
          <w:szCs w:val="20"/>
        </w:rPr>
        <w:t>d</w:t>
      </w:r>
      <w:r w:rsidR="00982F7F">
        <w:rPr>
          <w:rFonts w:ascii="Arial" w:hAnsi="Arial" w:cs="Arial"/>
          <w:i w:val="0"/>
          <w:iCs w:val="0"/>
          <w:sz w:val="20"/>
          <w:szCs w:val="20"/>
        </w:rPr>
        <w:t>)</w:t>
      </w:r>
      <w:r>
        <w:rPr>
          <w:rFonts w:ascii="Arial" w:hAnsi="Arial" w:cs="Arial"/>
          <w:i w:val="0"/>
          <w:iCs w:val="0"/>
          <w:sz w:val="20"/>
          <w:szCs w:val="20"/>
        </w:rPr>
        <w:tab/>
      </w:r>
      <w:r w:rsidR="00982F7F" w:rsidRPr="00982F7F">
        <w:rPr>
          <w:rFonts w:ascii="Arial" w:hAnsi="Arial" w:cs="Arial"/>
          <w:i w:val="0"/>
          <w:iCs w:val="0"/>
          <w:sz w:val="20"/>
          <w:szCs w:val="20"/>
        </w:rPr>
        <w:t>usuwaniu błędów w oprogramowaniu Systemu, nieobjętych gwarancją, zgodnie z Załącznikiem nr [10] do Umowy</w:t>
      </w:r>
      <w:r w:rsidR="00982F7F">
        <w:rPr>
          <w:rFonts w:ascii="Arial" w:hAnsi="Arial" w:cs="Arial"/>
          <w:i w:val="0"/>
          <w:iCs w:val="0"/>
          <w:sz w:val="20"/>
          <w:szCs w:val="20"/>
        </w:rPr>
        <w:t>;</w:t>
      </w:r>
    </w:p>
    <w:p w:rsidR="00982F7F" w:rsidRPr="00F37B1C" w:rsidRDefault="00982F7F" w:rsidP="00F37B1C">
      <w:pPr>
        <w:pStyle w:val="Tekstpodstawowy3"/>
        <w:spacing w:before="0"/>
        <w:ind w:left="1134" w:hanging="425"/>
        <w:rPr>
          <w:rFonts w:ascii="Arial" w:hAnsi="Arial" w:cs="Arial"/>
          <w:i w:val="0"/>
          <w:iCs w:val="0"/>
          <w:sz w:val="20"/>
          <w:szCs w:val="20"/>
        </w:rPr>
      </w:pPr>
      <w:r>
        <w:rPr>
          <w:rFonts w:ascii="Arial" w:hAnsi="Arial" w:cs="Arial"/>
          <w:i w:val="0"/>
          <w:iCs w:val="0"/>
          <w:sz w:val="20"/>
          <w:szCs w:val="20"/>
        </w:rPr>
        <w:t>e)</w:t>
      </w:r>
      <w:r>
        <w:rPr>
          <w:rFonts w:ascii="Arial" w:hAnsi="Arial" w:cs="Arial"/>
          <w:i w:val="0"/>
          <w:iCs w:val="0"/>
          <w:sz w:val="20"/>
          <w:szCs w:val="20"/>
        </w:rPr>
        <w:tab/>
      </w:r>
      <w:r w:rsidRPr="00982F7F">
        <w:rPr>
          <w:rFonts w:ascii="Arial" w:hAnsi="Arial" w:cs="Arial"/>
          <w:i w:val="0"/>
          <w:iCs w:val="0"/>
          <w:sz w:val="20"/>
          <w:szCs w:val="20"/>
        </w:rPr>
        <w:t xml:space="preserve">administrowaniu Active Directory ksiąg wieczystych, zgodnie z Załącznikiem nr [11] do Umowy, w tym przygotowywanie i wykonywanie </w:t>
      </w:r>
      <w:r w:rsidRPr="00982F7F">
        <w:rPr>
          <w:rFonts w:ascii="Arial" w:hAnsi="Arial" w:cs="Arial"/>
          <w:bCs/>
          <w:i w:val="0"/>
          <w:iCs w:val="0"/>
          <w:sz w:val="20"/>
          <w:szCs w:val="20"/>
        </w:rPr>
        <w:t xml:space="preserve">skryptów  umożliwiających grupowe zakładanie kont użytkowników w </w:t>
      </w:r>
      <w:r w:rsidRPr="00982F7F">
        <w:rPr>
          <w:rFonts w:ascii="Arial" w:hAnsi="Arial" w:cs="Arial"/>
          <w:i w:val="0"/>
          <w:iCs w:val="0"/>
          <w:sz w:val="20"/>
          <w:szCs w:val="20"/>
        </w:rPr>
        <w:t>Active Directory</w:t>
      </w:r>
      <w:r>
        <w:rPr>
          <w:rFonts w:ascii="Arial" w:hAnsi="Arial" w:cs="Arial"/>
          <w:i w:val="0"/>
          <w:iCs w:val="0"/>
          <w:sz w:val="20"/>
          <w:szCs w:val="20"/>
        </w:rPr>
        <w:t>;</w:t>
      </w:r>
    </w:p>
    <w:p w:rsidR="00480F03" w:rsidRPr="00F37B1C" w:rsidRDefault="00480F03" w:rsidP="002D5B24">
      <w:pPr>
        <w:pStyle w:val="Tekstpodstawowy3"/>
        <w:spacing w:before="0"/>
        <w:ind w:left="705" w:hanging="705"/>
        <w:rPr>
          <w:rFonts w:ascii="Arial" w:hAnsi="Arial" w:cs="Arial"/>
          <w:i w:val="0"/>
          <w:iCs w:val="0"/>
          <w:sz w:val="20"/>
          <w:szCs w:val="20"/>
        </w:rPr>
      </w:pPr>
      <w:r w:rsidRPr="00F37B1C">
        <w:rPr>
          <w:rFonts w:ascii="Arial" w:hAnsi="Arial" w:cs="Arial"/>
          <w:i w:val="0"/>
          <w:iCs w:val="0"/>
          <w:sz w:val="20"/>
          <w:szCs w:val="20"/>
        </w:rPr>
        <w:t>5.1.2.</w:t>
      </w:r>
      <w:r w:rsidRPr="00F37B1C">
        <w:rPr>
          <w:rFonts w:ascii="Arial" w:hAnsi="Arial" w:cs="Arial"/>
          <w:i w:val="0"/>
          <w:iCs w:val="0"/>
          <w:sz w:val="20"/>
          <w:szCs w:val="20"/>
        </w:rPr>
        <w:tab/>
      </w:r>
      <w:r w:rsidR="00982F7F" w:rsidRPr="00AA0FEE">
        <w:rPr>
          <w:rFonts w:ascii="Arial" w:hAnsi="Arial" w:cs="Arial"/>
          <w:i w:val="0"/>
          <w:iCs w:val="0"/>
          <w:sz w:val="20"/>
          <w:szCs w:val="20"/>
        </w:rPr>
        <w:t>dystrybucję nowych wersji Systemu</w:t>
      </w:r>
      <w:r w:rsidR="00982F7F" w:rsidRPr="00982F7F">
        <w:rPr>
          <w:rFonts w:ascii="Arial" w:hAnsi="Arial" w:cs="Arial"/>
          <w:i w:val="0"/>
          <w:iCs w:val="0"/>
          <w:sz w:val="20"/>
          <w:szCs w:val="20"/>
        </w:rPr>
        <w:t xml:space="preserve"> (aplikacji/modułów wchodzących w skład Systemu) powstałych w wyniku naprawy błędów, do wszystkich lokalizacji funkcjonowania Systemu, zgodnie z Załącznikiem nr [13] do Umowy</w:t>
      </w:r>
      <w:r w:rsidR="002D5B24">
        <w:rPr>
          <w:rFonts w:ascii="Arial" w:hAnsi="Arial" w:cs="Arial"/>
          <w:i w:val="0"/>
          <w:iCs w:val="0"/>
          <w:sz w:val="20"/>
          <w:szCs w:val="20"/>
        </w:rPr>
        <w:t>;</w:t>
      </w:r>
    </w:p>
    <w:p w:rsidR="00702FC1" w:rsidRPr="00F37B1C" w:rsidRDefault="00C854F7" w:rsidP="00F37B1C">
      <w:pPr>
        <w:pStyle w:val="Tekstpodstawowy3"/>
        <w:spacing w:before="0"/>
        <w:ind w:left="709" w:hanging="709"/>
        <w:rPr>
          <w:rFonts w:ascii="Arial" w:hAnsi="Arial" w:cs="Arial"/>
          <w:sz w:val="20"/>
          <w:szCs w:val="20"/>
          <w:lang w:eastAsia="en-US"/>
        </w:rPr>
      </w:pPr>
      <w:r w:rsidRPr="00F37B1C">
        <w:rPr>
          <w:rFonts w:ascii="Arial" w:hAnsi="Arial" w:cs="Arial"/>
          <w:i w:val="0"/>
          <w:iCs w:val="0"/>
          <w:sz w:val="20"/>
          <w:szCs w:val="20"/>
        </w:rPr>
        <w:t>5.1.3.</w:t>
      </w:r>
      <w:r w:rsidR="002D5B24">
        <w:rPr>
          <w:rFonts w:ascii="Arial" w:hAnsi="Arial" w:cs="Arial"/>
          <w:i w:val="0"/>
          <w:iCs w:val="0"/>
          <w:sz w:val="20"/>
          <w:szCs w:val="20"/>
        </w:rPr>
        <w:tab/>
      </w:r>
      <w:r w:rsidR="002D5B24" w:rsidRPr="00AA0FEE">
        <w:rPr>
          <w:rFonts w:ascii="Arial" w:hAnsi="Arial" w:cs="Arial"/>
          <w:i w:val="0"/>
          <w:iCs w:val="0"/>
          <w:sz w:val="20"/>
          <w:szCs w:val="20"/>
        </w:rPr>
        <w:t>przygotowywanie zapytań do centralnej bazy danych, zmian danych w centralnej bazie danych i bazach lokalnych,</w:t>
      </w:r>
      <w:r w:rsidR="002D5B24" w:rsidRPr="002D5B24">
        <w:rPr>
          <w:rFonts w:ascii="Arial" w:hAnsi="Arial" w:cs="Arial"/>
          <w:b/>
          <w:i w:val="0"/>
          <w:iCs w:val="0"/>
          <w:sz w:val="20"/>
          <w:szCs w:val="20"/>
        </w:rPr>
        <w:t xml:space="preserve"> </w:t>
      </w:r>
      <w:r w:rsidR="002D5B24" w:rsidRPr="002D5B24">
        <w:rPr>
          <w:rFonts w:ascii="Arial" w:hAnsi="Arial" w:cs="Arial"/>
          <w:i w:val="0"/>
          <w:iCs w:val="0"/>
          <w:sz w:val="20"/>
          <w:szCs w:val="20"/>
        </w:rPr>
        <w:t xml:space="preserve">niewynikających z naprawy błędów, a także wykonywanie </w:t>
      </w:r>
      <w:r w:rsidR="002D5B24" w:rsidRPr="00BB6CA3">
        <w:rPr>
          <w:rFonts w:ascii="Arial" w:hAnsi="Arial" w:cs="Arial"/>
          <w:i w:val="0"/>
          <w:iCs w:val="0"/>
          <w:sz w:val="20"/>
          <w:szCs w:val="20"/>
        </w:rPr>
        <w:t>zmian konfiguracji Systemu</w:t>
      </w:r>
      <w:r w:rsidR="002D5B24" w:rsidRPr="002D5B24">
        <w:rPr>
          <w:rFonts w:ascii="Arial" w:hAnsi="Arial" w:cs="Arial"/>
          <w:i w:val="0"/>
          <w:iCs w:val="0"/>
          <w:sz w:val="20"/>
          <w:szCs w:val="20"/>
        </w:rPr>
        <w:t>, zarówno w części centralnej, jak i lokalnej, o łącznej pracochłonności do 100 osobogodzin w okresie trwania Umowy, na zasadach określonych w Załączniku nr [14] do Umowy</w:t>
      </w:r>
      <w:r w:rsidR="004D5C57">
        <w:rPr>
          <w:rFonts w:ascii="Arial" w:hAnsi="Arial" w:cs="Arial"/>
          <w:i w:val="0"/>
          <w:iCs w:val="0"/>
          <w:sz w:val="20"/>
          <w:szCs w:val="20"/>
        </w:rPr>
        <w:t>.</w:t>
      </w:r>
    </w:p>
    <w:p w:rsidR="00BE245A" w:rsidRPr="00F37B1C" w:rsidRDefault="007035BD" w:rsidP="007035BD">
      <w:pPr>
        <w:pStyle w:val="Tekstpodstawowy"/>
        <w:jc w:val="both"/>
        <w:rPr>
          <w:b/>
          <w:bCs/>
          <w:sz w:val="20"/>
          <w:szCs w:val="20"/>
        </w:rPr>
      </w:pPr>
      <w:r>
        <w:rPr>
          <w:bCs/>
          <w:sz w:val="20"/>
          <w:szCs w:val="20"/>
        </w:rPr>
        <w:t>5.1.4.</w:t>
      </w:r>
      <w:r>
        <w:rPr>
          <w:bCs/>
          <w:sz w:val="20"/>
          <w:szCs w:val="20"/>
        </w:rPr>
        <w:tab/>
      </w:r>
      <w:r w:rsidR="00BE245A" w:rsidRPr="00F37B1C">
        <w:rPr>
          <w:b/>
          <w:bCs/>
          <w:sz w:val="20"/>
          <w:szCs w:val="20"/>
        </w:rPr>
        <w:t xml:space="preserve">CPV (Wspólny </w:t>
      </w:r>
      <w:r w:rsidR="00BE245A" w:rsidRPr="00F37B1C">
        <w:rPr>
          <w:b/>
          <w:bCs/>
          <w:sz w:val="20"/>
          <w:szCs w:val="20"/>
          <w:lang w:eastAsia="en-US"/>
        </w:rPr>
        <w:t>Słownik</w:t>
      </w:r>
      <w:r w:rsidR="00BE245A" w:rsidRPr="00F37B1C">
        <w:rPr>
          <w:b/>
          <w:bCs/>
          <w:sz w:val="20"/>
          <w:szCs w:val="20"/>
        </w:rPr>
        <w:t xml:space="preserve"> Zamówień): </w:t>
      </w:r>
    </w:p>
    <w:p w:rsidR="002D5B24" w:rsidRPr="002D5B24" w:rsidRDefault="002D5B24" w:rsidP="002D5B24">
      <w:pPr>
        <w:pStyle w:val="Tekstpodstawowy"/>
        <w:ind w:left="709"/>
        <w:rPr>
          <w:b/>
          <w:bCs/>
          <w:sz w:val="20"/>
          <w:szCs w:val="20"/>
          <w:lang w:eastAsia="en-US"/>
        </w:rPr>
      </w:pPr>
      <w:r w:rsidRPr="002D5B24">
        <w:rPr>
          <w:b/>
          <w:bCs/>
          <w:sz w:val="20"/>
          <w:szCs w:val="20"/>
          <w:lang w:eastAsia="en-US"/>
        </w:rPr>
        <w:t>72212000-4</w:t>
      </w:r>
      <w:r w:rsidRPr="002D5B24">
        <w:rPr>
          <w:b/>
          <w:bCs/>
          <w:sz w:val="20"/>
          <w:szCs w:val="20"/>
          <w:lang w:eastAsia="en-US"/>
        </w:rPr>
        <w:tab/>
        <w:t>Usługi programowania oprogramowania aplikacyjnego</w:t>
      </w:r>
    </w:p>
    <w:p w:rsidR="00713B31" w:rsidRPr="00F37B1C" w:rsidRDefault="002D5B24" w:rsidP="00F37B1C">
      <w:pPr>
        <w:pStyle w:val="Tekstpodstawowy"/>
        <w:ind w:left="709"/>
        <w:jc w:val="both"/>
        <w:rPr>
          <w:b/>
          <w:bCs/>
          <w:sz w:val="20"/>
          <w:szCs w:val="20"/>
          <w:lang w:eastAsia="en-US"/>
        </w:rPr>
      </w:pPr>
      <w:r w:rsidRPr="002D5B24">
        <w:rPr>
          <w:b/>
          <w:bCs/>
          <w:sz w:val="20"/>
          <w:szCs w:val="20"/>
          <w:lang w:eastAsia="en-US"/>
        </w:rPr>
        <w:t>72253000-3</w:t>
      </w:r>
      <w:r w:rsidRPr="002D5B24">
        <w:rPr>
          <w:b/>
          <w:bCs/>
          <w:sz w:val="20"/>
          <w:szCs w:val="20"/>
          <w:lang w:eastAsia="en-US"/>
        </w:rPr>
        <w:tab/>
        <w:t>Usługi pomocy komputerowej i podobne</w:t>
      </w:r>
    </w:p>
    <w:p w:rsidR="00BE245A" w:rsidRDefault="00BE245A" w:rsidP="00F37B1C">
      <w:pPr>
        <w:pStyle w:val="Tekstpodstawowy3"/>
        <w:spacing w:before="0"/>
        <w:ind w:left="709"/>
        <w:rPr>
          <w:rFonts w:ascii="Arial" w:hAnsi="Arial" w:cs="Arial"/>
          <w:i w:val="0"/>
          <w:iCs w:val="0"/>
          <w:sz w:val="20"/>
          <w:szCs w:val="20"/>
        </w:rPr>
      </w:pPr>
      <w:r w:rsidRPr="00F37B1C">
        <w:rPr>
          <w:rFonts w:ascii="Arial" w:hAnsi="Arial" w:cs="Arial"/>
          <w:i w:val="0"/>
          <w:iCs w:val="0"/>
          <w:sz w:val="20"/>
          <w:szCs w:val="20"/>
        </w:rPr>
        <w:lastRenderedPageBreak/>
        <w:t>Przedmiot zamówienia zwany jest dalej „przedmiotem zamówienia” lub „</w:t>
      </w:r>
      <w:r w:rsidR="00757B19" w:rsidRPr="00F37B1C">
        <w:rPr>
          <w:rFonts w:ascii="Arial" w:hAnsi="Arial" w:cs="Arial"/>
          <w:i w:val="0"/>
          <w:iCs w:val="0"/>
          <w:sz w:val="20"/>
          <w:szCs w:val="20"/>
        </w:rPr>
        <w:t>usługą</w:t>
      </w:r>
      <w:r w:rsidRPr="00F37B1C">
        <w:rPr>
          <w:rFonts w:ascii="Arial" w:hAnsi="Arial" w:cs="Arial"/>
          <w:i w:val="0"/>
          <w:iCs w:val="0"/>
          <w:sz w:val="20"/>
          <w:szCs w:val="20"/>
        </w:rPr>
        <w:t>”.</w:t>
      </w:r>
    </w:p>
    <w:p w:rsidR="00BE245A" w:rsidRPr="008A242E" w:rsidRDefault="008341DC" w:rsidP="008A242E">
      <w:pPr>
        <w:pStyle w:val="Tekstpodstawowy3"/>
        <w:spacing w:before="0"/>
        <w:ind w:left="705" w:hanging="705"/>
        <w:rPr>
          <w:rFonts w:ascii="Arial" w:hAnsi="Arial" w:cs="Arial"/>
          <w:i w:val="0"/>
          <w:iCs w:val="0"/>
          <w:sz w:val="20"/>
          <w:szCs w:val="20"/>
        </w:rPr>
      </w:pPr>
      <w:r w:rsidRPr="00F37B1C">
        <w:rPr>
          <w:rFonts w:ascii="Arial" w:hAnsi="Arial" w:cs="Arial"/>
          <w:i w:val="0"/>
          <w:iCs w:val="0"/>
          <w:sz w:val="20"/>
          <w:szCs w:val="20"/>
          <w:lang w:eastAsia="ar-SA"/>
        </w:rPr>
        <w:t>5.</w:t>
      </w:r>
      <w:r w:rsidR="00E528F6">
        <w:rPr>
          <w:rFonts w:ascii="Arial" w:hAnsi="Arial" w:cs="Arial"/>
          <w:i w:val="0"/>
          <w:iCs w:val="0"/>
          <w:sz w:val="20"/>
          <w:szCs w:val="20"/>
          <w:lang w:eastAsia="ar-SA"/>
        </w:rPr>
        <w:t>2</w:t>
      </w:r>
      <w:r w:rsidRPr="00F37B1C">
        <w:rPr>
          <w:rFonts w:ascii="Arial" w:hAnsi="Arial" w:cs="Arial"/>
          <w:i w:val="0"/>
          <w:iCs w:val="0"/>
          <w:sz w:val="20"/>
          <w:szCs w:val="20"/>
          <w:lang w:eastAsia="ar-SA"/>
        </w:rPr>
        <w:t>.</w:t>
      </w:r>
      <w:r w:rsidRPr="00F37B1C">
        <w:rPr>
          <w:rFonts w:ascii="Arial" w:hAnsi="Arial" w:cs="Arial"/>
          <w:i w:val="0"/>
          <w:iCs w:val="0"/>
          <w:sz w:val="20"/>
          <w:szCs w:val="20"/>
          <w:lang w:eastAsia="ar-SA"/>
        </w:rPr>
        <w:tab/>
      </w:r>
      <w:r w:rsidR="00D13E11" w:rsidRPr="008A242E">
        <w:rPr>
          <w:rFonts w:ascii="Arial" w:hAnsi="Arial" w:cs="Arial"/>
          <w:i w:val="0"/>
          <w:iCs w:val="0"/>
          <w:sz w:val="20"/>
          <w:szCs w:val="20"/>
          <w:lang w:eastAsia="ar-SA"/>
        </w:rPr>
        <w:t>Realizacja zamówienia podlega prawu polskiemu, w tym w szczególności ustawie z dnia 23 kwietnia 1964 r. Kodeks cywilny (tekst jednolity Dz. U. z 2016 r. poz. 380) i ustawie z dnia 29 stycznia 2004 r. Prawo zamówień publicznych</w:t>
      </w:r>
      <w:r w:rsidR="00BE245A" w:rsidRPr="008A242E">
        <w:rPr>
          <w:rFonts w:ascii="Arial" w:hAnsi="Arial" w:cs="Arial"/>
          <w:i w:val="0"/>
          <w:iCs w:val="0"/>
          <w:sz w:val="20"/>
          <w:szCs w:val="20"/>
        </w:rPr>
        <w:t xml:space="preserve"> (tj. Dz. U. z 2015 r. poz. 2164 ze zm.).</w:t>
      </w:r>
    </w:p>
    <w:p w:rsidR="00DB2D63" w:rsidRPr="008A242E" w:rsidRDefault="00376170" w:rsidP="008A242E">
      <w:pPr>
        <w:ind w:left="709" w:hanging="709"/>
        <w:jc w:val="both"/>
        <w:rPr>
          <w:rFonts w:ascii="Arial" w:hAnsi="Arial" w:cs="Arial"/>
          <w:sz w:val="20"/>
          <w:szCs w:val="20"/>
        </w:rPr>
      </w:pPr>
      <w:r w:rsidRPr="008A242E">
        <w:rPr>
          <w:rFonts w:ascii="Arial" w:hAnsi="Arial" w:cs="Arial"/>
          <w:sz w:val="20"/>
          <w:szCs w:val="20"/>
        </w:rPr>
        <w:t>5.</w:t>
      </w:r>
      <w:r w:rsidR="00E528F6" w:rsidRPr="008A242E">
        <w:rPr>
          <w:rFonts w:ascii="Arial" w:hAnsi="Arial" w:cs="Arial"/>
          <w:sz w:val="20"/>
          <w:szCs w:val="20"/>
        </w:rPr>
        <w:t>3</w:t>
      </w:r>
      <w:r w:rsidRPr="008A242E">
        <w:rPr>
          <w:rFonts w:ascii="Arial" w:hAnsi="Arial" w:cs="Arial"/>
          <w:sz w:val="20"/>
          <w:szCs w:val="20"/>
        </w:rPr>
        <w:t xml:space="preserve">. </w:t>
      </w:r>
      <w:r w:rsidRPr="008A242E">
        <w:rPr>
          <w:rFonts w:ascii="Arial" w:hAnsi="Arial" w:cs="Arial"/>
          <w:sz w:val="20"/>
          <w:szCs w:val="20"/>
        </w:rPr>
        <w:tab/>
      </w:r>
      <w:r w:rsidR="002C38C6" w:rsidRPr="008A242E">
        <w:rPr>
          <w:rFonts w:ascii="Arial" w:hAnsi="Arial" w:cs="Arial"/>
          <w:sz w:val="20"/>
          <w:szCs w:val="20"/>
        </w:rPr>
        <w:t>Zamawiający</w:t>
      </w:r>
      <w:r w:rsidR="007035BD">
        <w:rPr>
          <w:rFonts w:ascii="Arial" w:hAnsi="Arial" w:cs="Arial"/>
          <w:sz w:val="20"/>
          <w:szCs w:val="20"/>
        </w:rPr>
        <w:t xml:space="preserve"> nie</w:t>
      </w:r>
      <w:r w:rsidR="002C38C6" w:rsidRPr="008A242E">
        <w:rPr>
          <w:rFonts w:ascii="Arial" w:hAnsi="Arial" w:cs="Arial"/>
          <w:sz w:val="20"/>
          <w:szCs w:val="20"/>
        </w:rPr>
        <w:t xml:space="preserve"> przewiduje udzielenie </w:t>
      </w:r>
      <w:r w:rsidR="006B77E1" w:rsidRPr="008A242E">
        <w:rPr>
          <w:rFonts w:ascii="Arial" w:hAnsi="Arial" w:cs="Arial"/>
          <w:sz w:val="20"/>
          <w:szCs w:val="20"/>
        </w:rPr>
        <w:t>zamówi</w:t>
      </w:r>
      <w:r w:rsidR="006B77E1">
        <w:rPr>
          <w:rFonts w:ascii="Arial" w:hAnsi="Arial" w:cs="Arial"/>
          <w:sz w:val="20"/>
          <w:szCs w:val="20"/>
        </w:rPr>
        <w:t>eń</w:t>
      </w:r>
      <w:r w:rsidR="002C38C6" w:rsidRPr="008A242E">
        <w:rPr>
          <w:rFonts w:ascii="Arial" w:hAnsi="Arial" w:cs="Arial"/>
          <w:sz w:val="20"/>
          <w:szCs w:val="20"/>
        </w:rPr>
        <w:t>, o który</w:t>
      </w:r>
      <w:r w:rsidR="006B77E1">
        <w:rPr>
          <w:rFonts w:ascii="Arial" w:hAnsi="Arial" w:cs="Arial"/>
          <w:sz w:val="20"/>
          <w:szCs w:val="20"/>
        </w:rPr>
        <w:t>ch</w:t>
      </w:r>
      <w:r w:rsidR="002C38C6" w:rsidRPr="008A242E">
        <w:rPr>
          <w:rFonts w:ascii="Arial" w:hAnsi="Arial" w:cs="Arial"/>
          <w:sz w:val="20"/>
          <w:szCs w:val="20"/>
        </w:rPr>
        <w:t xml:space="preserve"> mowa w art. 67 ustawy ust. 1 pkt 6 ustawy</w:t>
      </w:r>
      <w:r w:rsidR="00A261D3" w:rsidRPr="008A242E">
        <w:rPr>
          <w:rFonts w:ascii="Arial" w:hAnsi="Arial" w:cs="Arial"/>
          <w:sz w:val="20"/>
          <w:szCs w:val="20"/>
        </w:rPr>
        <w:t xml:space="preserve">. </w:t>
      </w:r>
    </w:p>
    <w:p w:rsidR="00376170" w:rsidRPr="008A242E" w:rsidRDefault="00376170" w:rsidP="008A242E">
      <w:pPr>
        <w:ind w:left="709" w:hanging="709"/>
        <w:jc w:val="both"/>
        <w:rPr>
          <w:rFonts w:ascii="Arial" w:hAnsi="Arial" w:cs="Arial"/>
          <w:sz w:val="20"/>
          <w:szCs w:val="20"/>
        </w:rPr>
      </w:pPr>
      <w:r w:rsidRPr="008A242E">
        <w:rPr>
          <w:rFonts w:ascii="Arial" w:hAnsi="Arial" w:cs="Arial"/>
          <w:sz w:val="20"/>
          <w:szCs w:val="20"/>
        </w:rPr>
        <w:t>5</w:t>
      </w:r>
      <w:r w:rsidR="00E528F6" w:rsidRPr="008A242E">
        <w:rPr>
          <w:rFonts w:ascii="Arial" w:hAnsi="Arial" w:cs="Arial"/>
          <w:sz w:val="20"/>
          <w:szCs w:val="20"/>
        </w:rPr>
        <w:t>.4</w:t>
      </w:r>
      <w:r w:rsidRPr="008A242E">
        <w:rPr>
          <w:rFonts w:ascii="Arial" w:hAnsi="Arial" w:cs="Arial"/>
          <w:sz w:val="20"/>
          <w:szCs w:val="20"/>
        </w:rPr>
        <w:t>.</w:t>
      </w:r>
      <w:r w:rsidRPr="008A242E">
        <w:rPr>
          <w:rFonts w:ascii="Arial" w:hAnsi="Arial" w:cs="Arial"/>
          <w:sz w:val="20"/>
          <w:szCs w:val="20"/>
        </w:rPr>
        <w:tab/>
        <w:t>Szczegółowo przedmiot zamówienia określony został w Tomie II - I</w:t>
      </w:r>
      <w:r w:rsidR="00D13E11" w:rsidRPr="008A242E">
        <w:rPr>
          <w:rFonts w:ascii="Arial" w:hAnsi="Arial" w:cs="Arial"/>
          <w:sz w:val="20"/>
          <w:szCs w:val="20"/>
        </w:rPr>
        <w:t>II</w:t>
      </w:r>
      <w:r w:rsidRPr="008A242E">
        <w:rPr>
          <w:rFonts w:ascii="Arial" w:hAnsi="Arial" w:cs="Arial"/>
          <w:sz w:val="20"/>
          <w:szCs w:val="20"/>
        </w:rPr>
        <w:t xml:space="preserve"> SIWZ.</w:t>
      </w:r>
    </w:p>
    <w:p w:rsidR="00EF1BC7" w:rsidRPr="008A242E" w:rsidRDefault="00376170" w:rsidP="008A242E">
      <w:pPr>
        <w:ind w:left="709" w:hanging="709"/>
        <w:jc w:val="both"/>
        <w:rPr>
          <w:rFonts w:ascii="Arial" w:hAnsi="Arial" w:cs="Arial"/>
          <w:sz w:val="20"/>
          <w:szCs w:val="20"/>
        </w:rPr>
      </w:pPr>
      <w:r w:rsidRPr="008A242E">
        <w:rPr>
          <w:rFonts w:ascii="Arial" w:hAnsi="Arial" w:cs="Arial"/>
          <w:sz w:val="20"/>
          <w:szCs w:val="20"/>
        </w:rPr>
        <w:t>5.</w:t>
      </w:r>
      <w:r w:rsidR="00E528F6" w:rsidRPr="008A242E">
        <w:rPr>
          <w:rFonts w:ascii="Arial" w:hAnsi="Arial" w:cs="Arial"/>
          <w:sz w:val="20"/>
          <w:szCs w:val="20"/>
        </w:rPr>
        <w:t>5</w:t>
      </w:r>
      <w:r w:rsidRPr="008A242E">
        <w:rPr>
          <w:rFonts w:ascii="Arial" w:hAnsi="Arial" w:cs="Arial"/>
          <w:sz w:val="20"/>
          <w:szCs w:val="20"/>
        </w:rPr>
        <w:t>.</w:t>
      </w:r>
      <w:r w:rsidRPr="008A242E">
        <w:rPr>
          <w:rFonts w:ascii="Arial" w:hAnsi="Arial" w:cs="Arial"/>
          <w:sz w:val="20"/>
          <w:szCs w:val="20"/>
        </w:rPr>
        <w:tab/>
        <w:t>W przypadku rozbieżności pomiędzy treścią niniejszej SIWZ a treścią udzielonych wyjaśnień, jako obowiązującą należy przyjąć treść pisma zawierającego późniejsze oświadczenie Zamawiającego.</w:t>
      </w:r>
    </w:p>
    <w:p w:rsidR="00CF16A5" w:rsidRPr="008A242E" w:rsidRDefault="00CB1F7C" w:rsidP="008A242E">
      <w:pPr>
        <w:jc w:val="both"/>
        <w:rPr>
          <w:rFonts w:ascii="Arial" w:hAnsi="Arial" w:cs="Arial"/>
          <w:i/>
          <w:sz w:val="20"/>
          <w:szCs w:val="20"/>
        </w:rPr>
      </w:pPr>
      <w:r w:rsidRPr="008A242E">
        <w:rPr>
          <w:rFonts w:ascii="Arial" w:hAnsi="Arial" w:cs="Arial"/>
          <w:sz w:val="20"/>
          <w:szCs w:val="20"/>
        </w:rPr>
        <w:t>5.</w:t>
      </w:r>
      <w:r w:rsidR="00E528F6" w:rsidRPr="008A242E">
        <w:rPr>
          <w:rFonts w:ascii="Arial" w:hAnsi="Arial" w:cs="Arial"/>
          <w:sz w:val="20"/>
          <w:szCs w:val="20"/>
        </w:rPr>
        <w:t>6</w:t>
      </w:r>
      <w:r w:rsidR="00CF16A5" w:rsidRPr="008A242E">
        <w:rPr>
          <w:rFonts w:ascii="Arial" w:hAnsi="Arial" w:cs="Arial"/>
          <w:sz w:val="20"/>
          <w:szCs w:val="20"/>
        </w:rPr>
        <w:t>.</w:t>
      </w:r>
      <w:r w:rsidR="00CF16A5" w:rsidRPr="008A242E">
        <w:rPr>
          <w:rFonts w:ascii="Arial" w:hAnsi="Arial" w:cs="Arial"/>
          <w:i/>
          <w:sz w:val="20"/>
          <w:szCs w:val="20"/>
        </w:rPr>
        <w:tab/>
      </w:r>
      <w:r w:rsidR="00CF16A5" w:rsidRPr="008A242E">
        <w:rPr>
          <w:rFonts w:ascii="Arial" w:hAnsi="Arial" w:cs="Arial"/>
          <w:sz w:val="20"/>
          <w:szCs w:val="20"/>
        </w:rPr>
        <w:t>PODWYKONAWSTWO:</w:t>
      </w:r>
    </w:p>
    <w:p w:rsidR="00726CED" w:rsidRPr="008A242E" w:rsidRDefault="00CF16A5" w:rsidP="008A242E">
      <w:pPr>
        <w:tabs>
          <w:tab w:val="left" w:pos="1134"/>
        </w:tabs>
        <w:ind w:left="1134" w:hanging="425"/>
        <w:jc w:val="both"/>
        <w:rPr>
          <w:rFonts w:ascii="Arial" w:hAnsi="Arial" w:cs="Arial"/>
          <w:sz w:val="20"/>
          <w:szCs w:val="20"/>
        </w:rPr>
      </w:pPr>
      <w:r w:rsidRPr="008A242E">
        <w:rPr>
          <w:rFonts w:ascii="Arial" w:hAnsi="Arial" w:cs="Arial"/>
          <w:sz w:val="20"/>
          <w:szCs w:val="20"/>
        </w:rPr>
        <w:t>a)</w:t>
      </w:r>
      <w:r w:rsidRPr="008A242E">
        <w:rPr>
          <w:rFonts w:ascii="Arial" w:hAnsi="Arial" w:cs="Arial"/>
          <w:sz w:val="20"/>
          <w:szCs w:val="20"/>
        </w:rPr>
        <w:tab/>
      </w:r>
      <w:r w:rsidR="00C860E4" w:rsidRPr="008A242E">
        <w:rPr>
          <w:rFonts w:ascii="Arial" w:hAnsi="Arial" w:cs="Arial"/>
          <w:sz w:val="20"/>
          <w:szCs w:val="20"/>
        </w:rPr>
        <w:t xml:space="preserve">Zamawiający nie wprowadza zastrzeżenia wskazującego na obowiązek osobistego wykonania przez Wykonawcę kluczowych części zamówienia. </w:t>
      </w:r>
    </w:p>
    <w:p w:rsidR="00726CED" w:rsidRPr="008A242E" w:rsidRDefault="00726CED" w:rsidP="008A242E">
      <w:pPr>
        <w:tabs>
          <w:tab w:val="left" w:pos="1134"/>
        </w:tabs>
        <w:ind w:left="1134" w:hanging="425"/>
        <w:jc w:val="both"/>
        <w:rPr>
          <w:rFonts w:ascii="Arial" w:hAnsi="Arial" w:cs="Arial"/>
          <w:sz w:val="20"/>
          <w:szCs w:val="20"/>
        </w:rPr>
      </w:pPr>
      <w:r w:rsidRPr="008A242E">
        <w:rPr>
          <w:rFonts w:ascii="Arial" w:hAnsi="Arial" w:cs="Arial"/>
          <w:sz w:val="20"/>
          <w:szCs w:val="20"/>
        </w:rPr>
        <w:t xml:space="preserve">b) </w:t>
      </w:r>
      <w:r w:rsidR="00E60E63" w:rsidRPr="008A242E">
        <w:rPr>
          <w:rFonts w:ascii="Arial" w:hAnsi="Arial" w:cs="Arial"/>
          <w:sz w:val="20"/>
          <w:szCs w:val="20"/>
        </w:rPr>
        <w:tab/>
      </w:r>
      <w:r w:rsidR="00BE245A" w:rsidRPr="008A242E">
        <w:rPr>
          <w:rFonts w:ascii="Arial" w:hAnsi="Arial" w:cs="Arial"/>
          <w:sz w:val="20"/>
          <w:szCs w:val="20"/>
        </w:rPr>
        <w:t xml:space="preserve">Zamawiający żąda wskazania przez </w:t>
      </w:r>
      <w:r w:rsidR="00FA138F" w:rsidRPr="008A242E">
        <w:rPr>
          <w:rFonts w:ascii="Arial" w:hAnsi="Arial" w:cs="Arial"/>
          <w:sz w:val="20"/>
          <w:szCs w:val="20"/>
        </w:rPr>
        <w:t>W</w:t>
      </w:r>
      <w:r w:rsidR="00BE245A" w:rsidRPr="008A242E">
        <w:rPr>
          <w:rFonts w:ascii="Arial" w:hAnsi="Arial" w:cs="Arial"/>
          <w:sz w:val="20"/>
          <w:szCs w:val="20"/>
        </w:rPr>
        <w:t>ykonawcę części zamówienia, których wykonanie z</w:t>
      </w:r>
      <w:r w:rsidR="001066DE" w:rsidRPr="008A242E">
        <w:rPr>
          <w:rFonts w:ascii="Arial" w:hAnsi="Arial" w:cs="Arial"/>
          <w:sz w:val="20"/>
          <w:szCs w:val="20"/>
        </w:rPr>
        <w:t>amierza powierzyć podwykonawcom</w:t>
      </w:r>
      <w:r w:rsidR="00BE245A" w:rsidRPr="008A242E">
        <w:rPr>
          <w:rFonts w:ascii="Arial" w:hAnsi="Arial" w:cs="Arial"/>
          <w:sz w:val="20"/>
          <w:szCs w:val="20"/>
        </w:rPr>
        <w:t xml:space="preserve"> i podania przez </w:t>
      </w:r>
      <w:r w:rsidR="00FA138F" w:rsidRPr="008A242E">
        <w:rPr>
          <w:rFonts w:ascii="Arial" w:hAnsi="Arial" w:cs="Arial"/>
          <w:sz w:val="20"/>
          <w:szCs w:val="20"/>
        </w:rPr>
        <w:t>W</w:t>
      </w:r>
      <w:r w:rsidRPr="008A242E">
        <w:rPr>
          <w:rFonts w:ascii="Arial" w:hAnsi="Arial" w:cs="Arial"/>
          <w:sz w:val="20"/>
          <w:szCs w:val="20"/>
        </w:rPr>
        <w:t>ykonawcę firm podwykonawców.</w:t>
      </w:r>
    </w:p>
    <w:p w:rsidR="00F801BF" w:rsidRPr="008A242E" w:rsidRDefault="00726CED" w:rsidP="008A242E">
      <w:pPr>
        <w:tabs>
          <w:tab w:val="left" w:pos="1134"/>
        </w:tabs>
        <w:ind w:left="1134" w:hanging="425"/>
        <w:jc w:val="both"/>
        <w:rPr>
          <w:rFonts w:ascii="Arial" w:hAnsi="Arial" w:cs="Arial"/>
          <w:sz w:val="20"/>
          <w:szCs w:val="20"/>
        </w:rPr>
      </w:pPr>
      <w:r w:rsidRPr="008A242E">
        <w:rPr>
          <w:rFonts w:ascii="Arial" w:hAnsi="Arial" w:cs="Arial"/>
          <w:sz w:val="20"/>
          <w:szCs w:val="20"/>
        </w:rPr>
        <w:t xml:space="preserve">c) </w:t>
      </w:r>
      <w:r w:rsidR="00E60E63" w:rsidRPr="008A242E">
        <w:rPr>
          <w:rFonts w:ascii="Arial" w:hAnsi="Arial" w:cs="Arial"/>
          <w:sz w:val="20"/>
          <w:szCs w:val="20"/>
        </w:rPr>
        <w:tab/>
      </w:r>
      <w:r w:rsidRPr="008A242E">
        <w:rPr>
          <w:rFonts w:ascii="Arial" w:hAnsi="Arial" w:cs="Arial"/>
          <w:sz w:val="20"/>
          <w:szCs w:val="20"/>
        </w:rPr>
        <w:t>P</w:t>
      </w:r>
      <w:r w:rsidR="00BE245A" w:rsidRPr="008A242E">
        <w:rPr>
          <w:rFonts w:ascii="Arial" w:hAnsi="Arial" w:cs="Arial"/>
          <w:sz w:val="20"/>
          <w:szCs w:val="20"/>
        </w:rPr>
        <w:t>ozostałe wymagania dotyczące podwykonawstwa zostały określone w Tomie II SIWZ – IPU.</w:t>
      </w:r>
    </w:p>
    <w:p w:rsidR="00BE245A" w:rsidRPr="008A242E" w:rsidRDefault="00BE245A" w:rsidP="008A242E">
      <w:pPr>
        <w:ind w:left="705" w:hanging="705"/>
        <w:jc w:val="both"/>
        <w:textAlignment w:val="top"/>
        <w:rPr>
          <w:rFonts w:ascii="Arial" w:hAnsi="Arial" w:cs="Arial"/>
          <w:sz w:val="20"/>
          <w:szCs w:val="20"/>
        </w:rPr>
      </w:pPr>
    </w:p>
    <w:p w:rsidR="00BE245A" w:rsidRPr="008A242E" w:rsidRDefault="00BE245A" w:rsidP="008A242E">
      <w:pPr>
        <w:rPr>
          <w:rFonts w:ascii="Arial" w:hAnsi="Arial" w:cs="Arial"/>
          <w:b/>
          <w:bCs/>
          <w:sz w:val="20"/>
          <w:szCs w:val="20"/>
        </w:rPr>
      </w:pPr>
      <w:r w:rsidRPr="008A242E">
        <w:rPr>
          <w:rFonts w:ascii="Arial" w:hAnsi="Arial" w:cs="Arial"/>
          <w:b/>
          <w:bCs/>
          <w:sz w:val="20"/>
          <w:szCs w:val="20"/>
        </w:rPr>
        <w:t xml:space="preserve">6. </w:t>
      </w:r>
      <w:r w:rsidR="008E5485" w:rsidRPr="008A242E">
        <w:rPr>
          <w:rFonts w:ascii="Arial" w:hAnsi="Arial" w:cs="Arial"/>
          <w:b/>
          <w:bCs/>
          <w:sz w:val="20"/>
          <w:szCs w:val="20"/>
        </w:rPr>
        <w:tab/>
      </w:r>
      <w:r w:rsidRPr="008A242E">
        <w:rPr>
          <w:rFonts w:ascii="Arial" w:hAnsi="Arial" w:cs="Arial"/>
          <w:b/>
          <w:bCs/>
          <w:sz w:val="20"/>
          <w:szCs w:val="20"/>
        </w:rPr>
        <w:t xml:space="preserve">TERMIN REALIZACJI </w:t>
      </w:r>
      <w:r w:rsidR="00276C3B" w:rsidRPr="008A242E">
        <w:rPr>
          <w:rFonts w:ascii="Arial" w:hAnsi="Arial" w:cs="Arial"/>
          <w:b/>
          <w:bCs/>
          <w:sz w:val="20"/>
          <w:szCs w:val="20"/>
        </w:rPr>
        <w:t>ZAMÓWIENIA</w:t>
      </w:r>
    </w:p>
    <w:p w:rsidR="00427228" w:rsidRPr="007F6373" w:rsidRDefault="00985BA5" w:rsidP="007F6373">
      <w:pPr>
        <w:tabs>
          <w:tab w:val="left" w:pos="3030"/>
        </w:tabs>
        <w:ind w:left="720" w:hanging="720"/>
        <w:jc w:val="both"/>
        <w:rPr>
          <w:rFonts w:ascii="Arial" w:hAnsi="Arial" w:cs="Arial"/>
          <w:sz w:val="20"/>
          <w:szCs w:val="20"/>
          <w:lang w:eastAsia="ar-SA"/>
        </w:rPr>
      </w:pPr>
      <w:r w:rsidRPr="008A242E">
        <w:rPr>
          <w:rFonts w:ascii="Arial" w:hAnsi="Arial" w:cs="Arial"/>
          <w:sz w:val="20"/>
          <w:szCs w:val="20"/>
          <w:lang w:eastAsia="ar-SA"/>
        </w:rPr>
        <w:tab/>
      </w:r>
      <w:r w:rsidR="00F85FF5">
        <w:rPr>
          <w:rFonts w:ascii="Arial" w:hAnsi="Arial" w:cs="Arial"/>
          <w:b/>
          <w:sz w:val="20"/>
          <w:szCs w:val="20"/>
          <w:lang w:eastAsia="ar-SA"/>
        </w:rPr>
        <w:t>2</w:t>
      </w:r>
      <w:r w:rsidR="007F6373">
        <w:rPr>
          <w:rFonts w:ascii="Arial" w:hAnsi="Arial" w:cs="Arial"/>
          <w:b/>
          <w:sz w:val="20"/>
          <w:szCs w:val="20"/>
          <w:lang w:eastAsia="ar-SA"/>
        </w:rPr>
        <w:t xml:space="preserve"> miesiące</w:t>
      </w:r>
      <w:r w:rsidR="007F6373">
        <w:rPr>
          <w:rFonts w:ascii="Arial" w:hAnsi="Arial" w:cs="Arial"/>
          <w:sz w:val="20"/>
          <w:szCs w:val="20"/>
          <w:lang w:eastAsia="ar-SA"/>
        </w:rPr>
        <w:t xml:space="preserve"> od dnia zawarcia umowy.</w:t>
      </w:r>
    </w:p>
    <w:p w:rsidR="00860BFA" w:rsidRPr="008A242E" w:rsidRDefault="00860BFA" w:rsidP="008A242E">
      <w:pPr>
        <w:tabs>
          <w:tab w:val="left" w:pos="3030"/>
        </w:tabs>
        <w:ind w:left="720" w:hanging="720"/>
        <w:jc w:val="both"/>
        <w:rPr>
          <w:rStyle w:val="tekstdokbold"/>
          <w:rFonts w:ascii="Arial" w:hAnsi="Arial" w:cs="Arial"/>
          <w:b w:val="0"/>
          <w:bCs w:val="0"/>
          <w:sz w:val="20"/>
          <w:szCs w:val="20"/>
        </w:rPr>
      </w:pPr>
    </w:p>
    <w:p w:rsidR="00BE245A" w:rsidRPr="008A242E" w:rsidRDefault="00BE245A" w:rsidP="008A242E">
      <w:pPr>
        <w:rPr>
          <w:rStyle w:val="tekstdokbold"/>
          <w:rFonts w:ascii="Arial" w:hAnsi="Arial" w:cs="Arial"/>
          <w:sz w:val="20"/>
          <w:szCs w:val="20"/>
        </w:rPr>
      </w:pPr>
      <w:r w:rsidRPr="008A242E">
        <w:rPr>
          <w:rFonts w:ascii="Arial" w:hAnsi="Arial" w:cs="Arial"/>
          <w:b/>
          <w:bCs/>
          <w:sz w:val="20"/>
          <w:szCs w:val="20"/>
        </w:rPr>
        <w:t xml:space="preserve">7. </w:t>
      </w:r>
      <w:r w:rsidR="009C7A53" w:rsidRPr="008A242E">
        <w:rPr>
          <w:rFonts w:ascii="Arial" w:hAnsi="Arial" w:cs="Arial"/>
          <w:b/>
          <w:bCs/>
          <w:sz w:val="20"/>
          <w:szCs w:val="20"/>
        </w:rPr>
        <w:tab/>
      </w:r>
      <w:r w:rsidRPr="008A242E">
        <w:rPr>
          <w:rFonts w:ascii="Arial" w:hAnsi="Arial" w:cs="Arial"/>
          <w:b/>
          <w:bCs/>
          <w:sz w:val="20"/>
          <w:szCs w:val="20"/>
        </w:rPr>
        <w:t xml:space="preserve">WARUNKI UDZIAŁU W POSTĘPOWANIU </w:t>
      </w:r>
    </w:p>
    <w:p w:rsidR="009C7A53" w:rsidRPr="008A242E" w:rsidRDefault="009C7A53" w:rsidP="008A242E">
      <w:pPr>
        <w:pStyle w:val="Tekstpodstawowy2"/>
        <w:spacing w:before="0"/>
        <w:ind w:left="709" w:hanging="709"/>
        <w:rPr>
          <w:rFonts w:ascii="Arial" w:hAnsi="Arial" w:cs="Arial"/>
          <w:sz w:val="20"/>
          <w:szCs w:val="20"/>
        </w:rPr>
      </w:pPr>
      <w:r w:rsidRPr="008A242E">
        <w:rPr>
          <w:rStyle w:val="tekstdokbold"/>
          <w:rFonts w:ascii="Arial" w:hAnsi="Arial" w:cs="Arial"/>
          <w:sz w:val="20"/>
          <w:szCs w:val="20"/>
        </w:rPr>
        <w:t>7.1.</w:t>
      </w:r>
      <w:r w:rsidRPr="008A242E">
        <w:rPr>
          <w:rStyle w:val="tekstdokbold"/>
          <w:rFonts w:ascii="Arial" w:hAnsi="Arial" w:cs="Arial"/>
          <w:sz w:val="20"/>
          <w:szCs w:val="20"/>
        </w:rPr>
        <w:tab/>
        <w:t xml:space="preserve">O udzielenie zamówienia mogą ubiegać się Wykonawcy, którzy nie podlegają wykluczeniu oraz spełniają określone przez </w:t>
      </w:r>
      <w:r w:rsidR="00835272" w:rsidRPr="008A242E">
        <w:rPr>
          <w:rStyle w:val="tekstdokbold"/>
          <w:rFonts w:ascii="Arial" w:hAnsi="Arial" w:cs="Arial"/>
          <w:sz w:val="20"/>
          <w:szCs w:val="20"/>
        </w:rPr>
        <w:t>Z</w:t>
      </w:r>
      <w:r w:rsidRPr="008A242E">
        <w:rPr>
          <w:rStyle w:val="tekstdokbold"/>
          <w:rFonts w:ascii="Arial" w:hAnsi="Arial" w:cs="Arial"/>
          <w:sz w:val="20"/>
          <w:szCs w:val="20"/>
        </w:rPr>
        <w:t xml:space="preserve">amawiającego warunki </w:t>
      </w:r>
      <w:r w:rsidRPr="008A242E">
        <w:rPr>
          <w:rFonts w:ascii="Arial" w:hAnsi="Arial" w:cs="Arial"/>
          <w:b w:val="0"/>
          <w:sz w:val="20"/>
          <w:szCs w:val="20"/>
        </w:rPr>
        <w:t>udziału w postępowaniu</w:t>
      </w:r>
      <w:r w:rsidRPr="008A242E">
        <w:rPr>
          <w:rFonts w:ascii="Arial" w:hAnsi="Arial" w:cs="Arial"/>
          <w:sz w:val="20"/>
          <w:szCs w:val="20"/>
        </w:rPr>
        <w:t>.</w:t>
      </w:r>
    </w:p>
    <w:p w:rsidR="00475E64" w:rsidRPr="008A242E" w:rsidRDefault="00475E64" w:rsidP="008A242E">
      <w:pPr>
        <w:pStyle w:val="Tekstpodstawowy2"/>
        <w:spacing w:before="0"/>
        <w:ind w:left="709" w:hanging="709"/>
        <w:rPr>
          <w:rFonts w:ascii="Arial" w:hAnsi="Arial" w:cs="Arial"/>
          <w:b w:val="0"/>
          <w:bCs w:val="0"/>
          <w:sz w:val="20"/>
          <w:szCs w:val="20"/>
        </w:rPr>
      </w:pPr>
      <w:r w:rsidRPr="008A242E">
        <w:rPr>
          <w:rFonts w:ascii="Arial" w:hAnsi="Arial" w:cs="Arial"/>
          <w:b w:val="0"/>
          <w:bCs w:val="0"/>
          <w:sz w:val="20"/>
          <w:szCs w:val="20"/>
        </w:rPr>
        <w:t xml:space="preserve">7.2.   </w:t>
      </w:r>
      <w:r w:rsidRPr="008A242E">
        <w:rPr>
          <w:rFonts w:ascii="Arial" w:hAnsi="Arial" w:cs="Arial"/>
          <w:bCs w:val="0"/>
          <w:sz w:val="20"/>
          <w:szCs w:val="20"/>
        </w:rPr>
        <w:t>O udzielenie zamówienia mogą ubiegać się Wykonawcy, którzy spełniają warunki dotyczące</w:t>
      </w:r>
      <w:r w:rsidR="00853004" w:rsidRPr="00853004">
        <w:rPr>
          <w:rFonts w:ascii="Arial" w:hAnsi="Arial" w:cs="Arial"/>
          <w:bCs w:val="0"/>
          <w:sz w:val="20"/>
          <w:szCs w:val="20"/>
        </w:rPr>
        <w:t xml:space="preserve"> </w:t>
      </w:r>
      <w:r w:rsidR="00853004" w:rsidRPr="008A242E">
        <w:rPr>
          <w:rFonts w:ascii="Arial" w:hAnsi="Arial" w:cs="Arial"/>
          <w:bCs w:val="0"/>
          <w:sz w:val="20"/>
          <w:szCs w:val="20"/>
        </w:rPr>
        <w:t>zdolności technicznej i zawodowej:</w:t>
      </w:r>
    </w:p>
    <w:p w:rsidR="008A242E" w:rsidRPr="006E5292" w:rsidRDefault="00853004" w:rsidP="00853004">
      <w:pPr>
        <w:pStyle w:val="pkt"/>
        <w:ind w:left="709" w:hanging="709"/>
        <w:rPr>
          <w:rFonts w:ascii="Arial" w:hAnsi="Arial" w:cs="Arial"/>
          <w:sz w:val="20"/>
          <w:szCs w:val="20"/>
          <w:lang w:eastAsia="ar-SA"/>
        </w:rPr>
      </w:pPr>
      <w:r>
        <w:rPr>
          <w:rFonts w:ascii="Arial" w:hAnsi="Arial" w:cs="Arial"/>
          <w:sz w:val="20"/>
          <w:szCs w:val="20"/>
          <w:lang w:eastAsia="ar-SA"/>
        </w:rPr>
        <w:t>7.2.1.</w:t>
      </w:r>
      <w:r>
        <w:rPr>
          <w:rFonts w:ascii="Arial" w:hAnsi="Arial" w:cs="Arial"/>
          <w:sz w:val="20"/>
          <w:szCs w:val="20"/>
          <w:lang w:eastAsia="ar-SA"/>
        </w:rPr>
        <w:tab/>
      </w:r>
      <w:r w:rsidR="005A5EED" w:rsidRPr="005A5EED">
        <w:rPr>
          <w:rFonts w:ascii="Arial" w:hAnsi="Arial" w:cs="Arial"/>
          <w:sz w:val="20"/>
          <w:szCs w:val="20"/>
          <w:lang w:eastAsia="ar-SA"/>
        </w:rPr>
        <w:t xml:space="preserve">Wykonawca spełni warunek jeżeli wykaże, że </w:t>
      </w:r>
      <w:r w:rsidR="005A5EED" w:rsidRPr="005A5EED">
        <w:rPr>
          <w:rFonts w:ascii="Arial" w:hAnsi="Arial" w:cs="Arial"/>
          <w:b/>
          <w:sz w:val="20"/>
          <w:szCs w:val="20"/>
          <w:lang w:eastAsia="ar-SA"/>
        </w:rPr>
        <w:t>w okresie ostatnich 3 lat</w:t>
      </w:r>
      <w:r w:rsidR="005A5EED" w:rsidRPr="005A5EED">
        <w:rPr>
          <w:rFonts w:ascii="Arial" w:hAnsi="Arial" w:cs="Arial"/>
          <w:sz w:val="20"/>
          <w:szCs w:val="20"/>
          <w:lang w:eastAsia="ar-SA"/>
        </w:rPr>
        <w:t xml:space="preserve"> przed upływem terminu składania ofert, a jeżeli okres prowadzenia działalności jest krótszy - w tym okresie</w:t>
      </w:r>
      <w:r w:rsidR="005A5EED" w:rsidRPr="005A5EED">
        <w:rPr>
          <w:rFonts w:ascii="Arial" w:hAnsi="Arial" w:cs="Arial"/>
          <w:b/>
          <w:sz w:val="20"/>
          <w:szCs w:val="20"/>
          <w:lang w:eastAsia="ar-SA"/>
        </w:rPr>
        <w:t>, wykonał</w:t>
      </w:r>
      <w:r w:rsidR="005A5EED" w:rsidRPr="005A5EED">
        <w:rPr>
          <w:rFonts w:ascii="Arial" w:hAnsi="Arial" w:cs="Arial"/>
          <w:sz w:val="20"/>
          <w:szCs w:val="20"/>
          <w:lang w:eastAsia="ar-SA"/>
        </w:rPr>
        <w:t xml:space="preserve">, tj. zrealizował, zakończył, a w przypadku świadczeń okresowych lub ciągłych również aktualnie wykonuje (świadczy, realizuje) </w:t>
      </w:r>
      <w:r w:rsidR="005A5EED" w:rsidRPr="005A5EED">
        <w:rPr>
          <w:rFonts w:ascii="Arial" w:hAnsi="Arial" w:cs="Arial"/>
          <w:b/>
          <w:sz w:val="20"/>
          <w:szCs w:val="20"/>
          <w:lang w:eastAsia="ar-SA"/>
        </w:rPr>
        <w:t>przez okres co najmniej 12 miesięcy</w:t>
      </w:r>
      <w:r w:rsidR="005A5EED" w:rsidRPr="005A5EED">
        <w:rPr>
          <w:rFonts w:ascii="Arial" w:hAnsi="Arial" w:cs="Arial"/>
          <w:sz w:val="20"/>
          <w:szCs w:val="20"/>
          <w:lang w:eastAsia="ar-SA"/>
        </w:rPr>
        <w:t xml:space="preserve"> co najmniej jedną usługę obejmującą </w:t>
      </w:r>
      <w:r w:rsidR="005A5EED" w:rsidRPr="005A5EED">
        <w:rPr>
          <w:rFonts w:ascii="Arial" w:hAnsi="Arial" w:cs="Arial"/>
          <w:b/>
          <w:sz w:val="20"/>
          <w:szCs w:val="20"/>
          <w:lang w:eastAsia="ar-SA"/>
        </w:rPr>
        <w:t>świadczenie serwisu i wsparcia technicznego systemu teleinformatycznego</w:t>
      </w:r>
      <w:r w:rsidR="005A5EED" w:rsidRPr="005A5EED">
        <w:rPr>
          <w:rFonts w:ascii="Arial" w:hAnsi="Arial" w:cs="Arial"/>
          <w:sz w:val="20"/>
          <w:szCs w:val="20"/>
          <w:lang w:eastAsia="ar-SA"/>
        </w:rPr>
        <w:t xml:space="preserve"> obsługującego co najmniej 5000 użytkowników, zbudowanego w architekturze rozproszonej obejmującej centralę oraz co najmniej 200 geograficznie odrębnych lokalizacji w których części systemu są posadowione (w których znajduje się minimum 1 serwer oraz minimum 5 komputerów), </w:t>
      </w:r>
      <w:proofErr w:type="spellStart"/>
      <w:r w:rsidR="005A5EED" w:rsidRPr="005A5EED">
        <w:rPr>
          <w:rFonts w:ascii="Arial" w:hAnsi="Arial" w:cs="Arial"/>
          <w:sz w:val="20"/>
          <w:szCs w:val="20"/>
          <w:lang w:eastAsia="ar-SA"/>
        </w:rPr>
        <w:t>t.j</w:t>
      </w:r>
      <w:proofErr w:type="spellEnd"/>
      <w:r w:rsidR="005A5EED" w:rsidRPr="005A5EED">
        <w:rPr>
          <w:rFonts w:ascii="Arial" w:hAnsi="Arial" w:cs="Arial"/>
          <w:sz w:val="20"/>
          <w:szCs w:val="20"/>
          <w:lang w:eastAsia="ar-SA"/>
        </w:rPr>
        <w:t>. co najmniej 200 lokalizacji musi znajdować się w różnych miastach.</w:t>
      </w:r>
    </w:p>
    <w:p w:rsidR="008A242E" w:rsidRPr="008A242E" w:rsidRDefault="00C93E6F" w:rsidP="00492B97">
      <w:pPr>
        <w:ind w:left="709" w:hanging="709"/>
        <w:jc w:val="both"/>
        <w:rPr>
          <w:rFonts w:ascii="Arial" w:hAnsi="Arial" w:cs="Arial"/>
          <w:sz w:val="20"/>
          <w:szCs w:val="20"/>
        </w:rPr>
      </w:pPr>
      <w:r w:rsidRPr="008A242E">
        <w:rPr>
          <w:rFonts w:ascii="Arial" w:hAnsi="Arial" w:cs="Arial"/>
          <w:bCs/>
          <w:sz w:val="20"/>
          <w:szCs w:val="20"/>
        </w:rPr>
        <w:t>7.2.</w:t>
      </w:r>
      <w:r w:rsidR="00A03054">
        <w:rPr>
          <w:rFonts w:ascii="Arial" w:hAnsi="Arial" w:cs="Arial"/>
          <w:bCs/>
          <w:sz w:val="20"/>
          <w:szCs w:val="20"/>
        </w:rPr>
        <w:t>2</w:t>
      </w:r>
      <w:r w:rsidRPr="008A242E">
        <w:rPr>
          <w:rFonts w:ascii="Arial" w:hAnsi="Arial" w:cs="Arial"/>
          <w:bCs/>
          <w:sz w:val="20"/>
          <w:szCs w:val="20"/>
        </w:rPr>
        <w:t>.</w:t>
      </w:r>
      <w:r w:rsidR="00492B97">
        <w:rPr>
          <w:rFonts w:ascii="Arial" w:hAnsi="Arial" w:cs="Arial"/>
          <w:bCs/>
          <w:sz w:val="20"/>
          <w:szCs w:val="20"/>
        </w:rPr>
        <w:tab/>
      </w:r>
      <w:r w:rsidR="00492B97" w:rsidRPr="00492B97">
        <w:rPr>
          <w:rFonts w:ascii="Arial" w:hAnsi="Arial" w:cs="Arial"/>
          <w:sz w:val="20"/>
          <w:szCs w:val="20"/>
        </w:rPr>
        <w:t xml:space="preserve">Wykonawca spełni warunek jeżeli, wykaże że osoby skierowane do realizacji zamówienia </w:t>
      </w:r>
      <w:r w:rsidR="00492B97" w:rsidRPr="00DB1B48">
        <w:rPr>
          <w:rFonts w:ascii="Arial" w:hAnsi="Arial" w:cs="Arial"/>
          <w:sz w:val="20"/>
          <w:szCs w:val="20"/>
        </w:rPr>
        <w:t>„Zespół dedykowany do realizacji umowy” będzie składał się co najmniej z</w:t>
      </w:r>
      <w:r w:rsidR="00C801FF" w:rsidRPr="00DB1B48">
        <w:rPr>
          <w:rFonts w:ascii="Arial" w:hAnsi="Arial" w:cs="Arial"/>
          <w:sz w:val="20"/>
          <w:szCs w:val="20"/>
        </w:rPr>
        <w:t xml:space="preserve"> </w:t>
      </w:r>
      <w:r w:rsidR="00DB1B48" w:rsidRPr="00DB1B48">
        <w:rPr>
          <w:rFonts w:ascii="Arial" w:hAnsi="Arial" w:cs="Arial"/>
          <w:sz w:val="20"/>
          <w:szCs w:val="20"/>
        </w:rPr>
        <w:t>dwóch</w:t>
      </w:r>
      <w:r w:rsidR="00492B97" w:rsidRPr="00DB1B48">
        <w:rPr>
          <w:rFonts w:ascii="Arial" w:hAnsi="Arial" w:cs="Arial"/>
          <w:sz w:val="20"/>
          <w:szCs w:val="20"/>
        </w:rPr>
        <w:t xml:space="preserve"> osób</w:t>
      </w:r>
      <w:r w:rsidR="00DB1B48" w:rsidRPr="00DB1B48">
        <w:rPr>
          <w:rFonts w:ascii="Arial" w:hAnsi="Arial" w:cs="Arial"/>
          <w:sz w:val="20"/>
          <w:szCs w:val="20"/>
        </w:rPr>
        <w:t xml:space="preserve"> spełniających nw. wymagania</w:t>
      </w:r>
      <w:r w:rsidR="00C801FF" w:rsidRPr="00DB1B48">
        <w:rPr>
          <w:rFonts w:ascii="Arial" w:hAnsi="Arial" w:cs="Arial"/>
          <w:sz w:val="20"/>
          <w:szCs w:val="20"/>
        </w:rPr>
        <w:t>:</w:t>
      </w:r>
      <w:r w:rsidR="00492B97" w:rsidRPr="00492B97">
        <w:rPr>
          <w:rFonts w:ascii="Arial" w:hAnsi="Arial" w:cs="Arial"/>
          <w:b/>
          <w:sz w:val="20"/>
          <w:szCs w:val="20"/>
        </w:rPr>
        <w:t xml:space="preserve"> </w:t>
      </w:r>
    </w:p>
    <w:p w:rsidR="008A242E" w:rsidRPr="008A242E" w:rsidRDefault="00853004" w:rsidP="00983FE2">
      <w:pPr>
        <w:jc w:val="both"/>
      </w:pPr>
      <w:r>
        <w:tab/>
      </w:r>
    </w:p>
    <w:tbl>
      <w:tblPr>
        <w:tblStyle w:val="Tabela-Siatka31"/>
        <w:tblW w:w="9072" w:type="dxa"/>
        <w:tblInd w:w="108" w:type="dxa"/>
        <w:tblLayout w:type="fixed"/>
        <w:tblLook w:val="04A0" w:firstRow="1" w:lastRow="0" w:firstColumn="1" w:lastColumn="0" w:noHBand="0" w:noVBand="1"/>
      </w:tblPr>
      <w:tblGrid>
        <w:gridCol w:w="1418"/>
        <w:gridCol w:w="992"/>
        <w:gridCol w:w="3444"/>
        <w:gridCol w:w="3218"/>
      </w:tblGrid>
      <w:tr w:rsidR="00C801FF" w:rsidRPr="00C801FF" w:rsidTr="00C801FF">
        <w:trPr>
          <w:trHeight w:val="630"/>
        </w:trPr>
        <w:tc>
          <w:tcPr>
            <w:tcW w:w="1418" w:type="dxa"/>
            <w:vAlign w:val="center"/>
          </w:tcPr>
          <w:p w:rsidR="00C801FF" w:rsidRPr="00C801FF" w:rsidRDefault="00C801FF" w:rsidP="00C801FF">
            <w:pPr>
              <w:tabs>
                <w:tab w:val="left" w:pos="0"/>
              </w:tabs>
              <w:spacing w:after="200" w:line="276" w:lineRule="auto"/>
              <w:jc w:val="both"/>
              <w:rPr>
                <w:rFonts w:ascii="Arial" w:eastAsia="Calibri" w:hAnsi="Arial" w:cs="Arial"/>
                <w:b/>
                <w:sz w:val="20"/>
                <w:szCs w:val="20"/>
                <w:lang w:eastAsia="en-US"/>
              </w:rPr>
            </w:pPr>
            <w:r w:rsidRPr="00C801FF">
              <w:rPr>
                <w:rFonts w:ascii="Arial" w:eastAsia="Calibri" w:hAnsi="Arial" w:cs="Arial"/>
                <w:b/>
                <w:sz w:val="20"/>
                <w:szCs w:val="20"/>
                <w:lang w:eastAsia="en-US"/>
              </w:rPr>
              <w:t>Rola</w:t>
            </w:r>
          </w:p>
        </w:tc>
        <w:tc>
          <w:tcPr>
            <w:tcW w:w="992" w:type="dxa"/>
            <w:vAlign w:val="center"/>
          </w:tcPr>
          <w:p w:rsidR="00C801FF" w:rsidRPr="00C801FF" w:rsidRDefault="00C801FF" w:rsidP="00C801FF">
            <w:pPr>
              <w:spacing w:after="200" w:line="276" w:lineRule="auto"/>
              <w:rPr>
                <w:rFonts w:ascii="Arial" w:eastAsia="Calibri" w:hAnsi="Arial" w:cs="Arial"/>
                <w:b/>
                <w:sz w:val="20"/>
                <w:szCs w:val="20"/>
                <w:lang w:eastAsia="en-US"/>
              </w:rPr>
            </w:pPr>
            <w:r w:rsidRPr="00C801FF">
              <w:rPr>
                <w:rFonts w:ascii="Arial" w:eastAsia="Calibri" w:hAnsi="Arial" w:cs="Arial"/>
                <w:b/>
                <w:sz w:val="20"/>
                <w:szCs w:val="20"/>
                <w:lang w:eastAsia="en-US"/>
              </w:rPr>
              <w:t>Minimalna liczba personelu</w:t>
            </w:r>
          </w:p>
        </w:tc>
        <w:tc>
          <w:tcPr>
            <w:tcW w:w="3444" w:type="dxa"/>
            <w:vAlign w:val="center"/>
          </w:tcPr>
          <w:p w:rsidR="00C801FF" w:rsidRPr="00C801FF" w:rsidRDefault="00C801FF" w:rsidP="006B77E1">
            <w:pPr>
              <w:tabs>
                <w:tab w:val="left" w:pos="2619"/>
              </w:tabs>
              <w:spacing w:after="200" w:line="276" w:lineRule="auto"/>
              <w:jc w:val="both"/>
              <w:rPr>
                <w:rFonts w:ascii="Arial" w:eastAsia="Calibri" w:hAnsi="Arial" w:cs="Arial"/>
                <w:b/>
                <w:sz w:val="20"/>
                <w:szCs w:val="20"/>
                <w:lang w:eastAsia="en-US"/>
              </w:rPr>
            </w:pPr>
            <w:r w:rsidRPr="00C801FF">
              <w:rPr>
                <w:rFonts w:ascii="Arial" w:eastAsia="Calibri" w:hAnsi="Arial" w:cs="Arial"/>
                <w:b/>
                <w:sz w:val="20"/>
                <w:szCs w:val="20"/>
                <w:lang w:eastAsia="en-US"/>
              </w:rPr>
              <w:t xml:space="preserve">Wymagane kwalifikacje zawodowe </w:t>
            </w:r>
          </w:p>
        </w:tc>
        <w:tc>
          <w:tcPr>
            <w:tcW w:w="3218" w:type="dxa"/>
          </w:tcPr>
          <w:p w:rsidR="00C801FF" w:rsidRPr="00C801FF" w:rsidRDefault="00C801FF" w:rsidP="00C801FF">
            <w:pPr>
              <w:tabs>
                <w:tab w:val="left" w:pos="2619"/>
              </w:tabs>
              <w:spacing w:after="200" w:line="276" w:lineRule="auto"/>
              <w:jc w:val="both"/>
              <w:rPr>
                <w:rFonts w:ascii="Arial" w:eastAsia="Calibri" w:hAnsi="Arial" w:cs="Arial"/>
                <w:b/>
                <w:sz w:val="20"/>
                <w:szCs w:val="20"/>
                <w:lang w:eastAsia="en-US"/>
              </w:rPr>
            </w:pPr>
            <w:r w:rsidRPr="00C801FF">
              <w:rPr>
                <w:rFonts w:ascii="Arial" w:eastAsia="Calibri" w:hAnsi="Arial" w:cs="Arial"/>
                <w:b/>
                <w:sz w:val="20"/>
                <w:szCs w:val="20"/>
                <w:lang w:eastAsia="en-US"/>
              </w:rPr>
              <w:t>Minimalne doświadczenie</w:t>
            </w:r>
          </w:p>
        </w:tc>
      </w:tr>
      <w:tr w:rsidR="00C801FF" w:rsidRPr="00C801FF" w:rsidTr="00E03C89">
        <w:trPr>
          <w:trHeight w:val="424"/>
        </w:trPr>
        <w:tc>
          <w:tcPr>
            <w:tcW w:w="1418" w:type="dxa"/>
          </w:tcPr>
          <w:p w:rsidR="00C801FF" w:rsidRPr="00C801FF" w:rsidRDefault="00C801FF" w:rsidP="00C801FF">
            <w:pPr>
              <w:tabs>
                <w:tab w:val="left" w:pos="0"/>
              </w:tabs>
              <w:spacing w:after="200" w:line="276" w:lineRule="auto"/>
              <w:jc w:val="both"/>
              <w:rPr>
                <w:rFonts w:ascii="Arial" w:eastAsia="Calibri" w:hAnsi="Arial" w:cs="Arial"/>
                <w:b/>
                <w:sz w:val="20"/>
                <w:szCs w:val="20"/>
                <w:lang w:eastAsia="en-US"/>
              </w:rPr>
            </w:pPr>
            <w:r w:rsidRPr="00C801FF">
              <w:rPr>
                <w:rFonts w:ascii="Arial" w:eastAsia="Calibri" w:hAnsi="Arial" w:cs="Arial"/>
                <w:sz w:val="20"/>
                <w:szCs w:val="20"/>
                <w:lang w:eastAsia="en-US"/>
              </w:rPr>
              <w:t xml:space="preserve">Inżynier ds. rozwoju </w:t>
            </w:r>
            <w:proofErr w:type="spellStart"/>
            <w:r w:rsidRPr="00C801FF">
              <w:rPr>
                <w:rFonts w:ascii="Arial" w:eastAsia="Calibri" w:hAnsi="Arial" w:cs="Arial"/>
                <w:sz w:val="20"/>
                <w:szCs w:val="20"/>
                <w:lang w:eastAsia="en-US"/>
              </w:rPr>
              <w:t>oprogramo-wania</w:t>
            </w:r>
            <w:proofErr w:type="spellEnd"/>
            <w:r w:rsidRPr="00C801FF">
              <w:rPr>
                <w:rFonts w:ascii="Arial" w:eastAsia="Calibri" w:hAnsi="Arial" w:cs="Arial"/>
                <w:sz w:val="20"/>
                <w:szCs w:val="20"/>
                <w:lang w:eastAsia="en-US"/>
              </w:rPr>
              <w:t xml:space="preserve"> na systemie operacyjnym z/Os</w:t>
            </w:r>
          </w:p>
        </w:tc>
        <w:tc>
          <w:tcPr>
            <w:tcW w:w="992" w:type="dxa"/>
          </w:tcPr>
          <w:p w:rsidR="00C801FF" w:rsidRPr="00C801FF" w:rsidRDefault="00C801FF" w:rsidP="00C801FF">
            <w:pPr>
              <w:tabs>
                <w:tab w:val="left" w:pos="2619"/>
              </w:tabs>
              <w:spacing w:after="200" w:line="276" w:lineRule="auto"/>
              <w:jc w:val="both"/>
              <w:rPr>
                <w:rFonts w:ascii="Arial" w:eastAsia="Calibri" w:hAnsi="Arial" w:cs="Arial"/>
                <w:sz w:val="20"/>
                <w:szCs w:val="20"/>
                <w:lang w:eastAsia="en-US"/>
              </w:rPr>
            </w:pPr>
            <w:r w:rsidRPr="00C801FF">
              <w:rPr>
                <w:rFonts w:ascii="Arial" w:eastAsia="Calibri" w:hAnsi="Arial" w:cs="Arial"/>
                <w:sz w:val="20"/>
                <w:szCs w:val="20"/>
                <w:lang w:eastAsia="en-US"/>
              </w:rPr>
              <w:t>1</w:t>
            </w:r>
          </w:p>
        </w:tc>
        <w:tc>
          <w:tcPr>
            <w:tcW w:w="3444" w:type="dxa"/>
          </w:tcPr>
          <w:p w:rsidR="00C801FF" w:rsidRPr="00C801FF" w:rsidRDefault="0008204D" w:rsidP="00C801FF">
            <w:pPr>
              <w:spacing w:after="200" w:line="276" w:lineRule="auto"/>
              <w:jc w:val="both"/>
              <w:rPr>
                <w:rFonts w:ascii="Arial" w:eastAsia="Calibri" w:hAnsi="Arial" w:cs="Arial"/>
                <w:sz w:val="20"/>
                <w:szCs w:val="20"/>
                <w:lang w:eastAsia="en-US"/>
              </w:rPr>
            </w:pPr>
            <w:r>
              <w:rPr>
                <w:rFonts w:ascii="Arial" w:eastAsia="Calibri" w:hAnsi="Arial" w:cs="Arial"/>
                <w:b/>
                <w:sz w:val="20"/>
                <w:szCs w:val="20"/>
                <w:lang w:eastAsia="en-US"/>
              </w:rPr>
              <w:t>Musi</w:t>
            </w:r>
            <w:r w:rsidR="00C801FF" w:rsidRPr="00C801FF">
              <w:rPr>
                <w:rFonts w:ascii="Arial" w:eastAsia="Calibri" w:hAnsi="Arial" w:cs="Arial"/>
                <w:b/>
                <w:sz w:val="20"/>
                <w:szCs w:val="20"/>
                <w:lang w:eastAsia="en-US"/>
              </w:rPr>
              <w:t xml:space="preserve"> posiadać co najmniej 2 z niżej wymienionych certyfikatów</w:t>
            </w:r>
            <w:r w:rsidR="00C801FF" w:rsidRPr="00C801FF">
              <w:rPr>
                <w:rFonts w:ascii="Arial" w:eastAsia="Calibri" w:hAnsi="Arial" w:cs="Arial"/>
                <w:sz w:val="20"/>
                <w:szCs w:val="20"/>
                <w:lang w:eastAsia="en-US"/>
              </w:rPr>
              <w:t>:</w:t>
            </w:r>
          </w:p>
          <w:p w:rsidR="00C801FF" w:rsidRPr="00C801FF" w:rsidRDefault="00C801FF" w:rsidP="00C801FF">
            <w:pPr>
              <w:spacing w:after="200" w:line="276" w:lineRule="auto"/>
              <w:jc w:val="both"/>
              <w:rPr>
                <w:rFonts w:ascii="Arial" w:eastAsia="Calibri" w:hAnsi="Arial" w:cs="Arial"/>
                <w:sz w:val="20"/>
                <w:szCs w:val="20"/>
                <w:lang w:eastAsia="en-US"/>
              </w:rPr>
            </w:pPr>
            <w:r w:rsidRPr="00C801FF">
              <w:rPr>
                <w:rFonts w:ascii="Arial" w:eastAsia="Calibri" w:hAnsi="Arial" w:cs="Arial"/>
                <w:sz w:val="20"/>
                <w:szCs w:val="20"/>
                <w:lang w:eastAsia="en-US"/>
              </w:rPr>
              <w:t>1)</w:t>
            </w:r>
            <w:r w:rsidRPr="00C801FF">
              <w:rPr>
                <w:rFonts w:ascii="Arial" w:eastAsia="Calibri" w:hAnsi="Arial" w:cs="Arial"/>
                <w:sz w:val="20"/>
                <w:szCs w:val="20"/>
                <w:lang w:eastAsia="en-US"/>
              </w:rPr>
              <w:tab/>
              <w:t xml:space="preserve">Certyfikat IBM </w:t>
            </w:r>
            <w:proofErr w:type="spellStart"/>
            <w:r w:rsidRPr="00C801FF">
              <w:rPr>
                <w:rFonts w:ascii="Arial" w:eastAsia="Calibri" w:hAnsi="Arial" w:cs="Arial"/>
                <w:sz w:val="20"/>
                <w:szCs w:val="20"/>
                <w:lang w:eastAsia="en-US"/>
              </w:rPr>
              <w:t>Certified</w:t>
            </w:r>
            <w:proofErr w:type="spellEnd"/>
            <w:r w:rsidRPr="00C801FF">
              <w:rPr>
                <w:rFonts w:ascii="Arial" w:eastAsia="Calibri" w:hAnsi="Arial" w:cs="Arial"/>
                <w:sz w:val="20"/>
                <w:szCs w:val="20"/>
                <w:lang w:eastAsia="en-US"/>
              </w:rPr>
              <w:t xml:space="preserve"> </w:t>
            </w:r>
            <w:r w:rsidRPr="00C801FF">
              <w:rPr>
                <w:rFonts w:ascii="Arial" w:eastAsia="Calibri" w:hAnsi="Arial" w:cs="Arial"/>
                <w:b/>
                <w:sz w:val="20"/>
                <w:szCs w:val="20"/>
                <w:lang w:eastAsia="en-US"/>
              </w:rPr>
              <w:t>System Administrator</w:t>
            </w:r>
            <w:r w:rsidRPr="00C801FF">
              <w:rPr>
                <w:rFonts w:ascii="Arial" w:eastAsia="Calibri" w:hAnsi="Arial" w:cs="Arial"/>
                <w:sz w:val="20"/>
                <w:szCs w:val="20"/>
                <w:lang w:eastAsia="en-US"/>
              </w:rPr>
              <w:t xml:space="preserve"> - DB2 10 for z/OS lub równoważny*,</w:t>
            </w:r>
          </w:p>
          <w:p w:rsidR="00C801FF" w:rsidRPr="00C801FF" w:rsidRDefault="00C801FF" w:rsidP="00C801FF">
            <w:pPr>
              <w:spacing w:after="200" w:line="276" w:lineRule="auto"/>
              <w:jc w:val="both"/>
              <w:rPr>
                <w:rFonts w:ascii="Arial" w:eastAsia="Calibri" w:hAnsi="Arial" w:cs="Arial"/>
                <w:sz w:val="20"/>
                <w:szCs w:val="20"/>
                <w:lang w:eastAsia="en-US"/>
              </w:rPr>
            </w:pPr>
            <w:r w:rsidRPr="00C801FF">
              <w:rPr>
                <w:rFonts w:ascii="Arial" w:eastAsia="Calibri" w:hAnsi="Arial" w:cs="Arial"/>
                <w:sz w:val="20"/>
                <w:szCs w:val="20"/>
                <w:lang w:eastAsia="en-US"/>
              </w:rPr>
              <w:t>2)</w:t>
            </w:r>
            <w:r w:rsidRPr="00C801FF">
              <w:rPr>
                <w:rFonts w:ascii="Arial" w:eastAsia="Calibri" w:hAnsi="Arial" w:cs="Arial"/>
                <w:sz w:val="20"/>
                <w:szCs w:val="20"/>
                <w:lang w:eastAsia="en-US"/>
              </w:rPr>
              <w:tab/>
              <w:t xml:space="preserve">Certyfikat IBM </w:t>
            </w:r>
            <w:proofErr w:type="spellStart"/>
            <w:r w:rsidRPr="00C801FF">
              <w:rPr>
                <w:rFonts w:ascii="Arial" w:eastAsia="Calibri" w:hAnsi="Arial" w:cs="Arial"/>
                <w:sz w:val="20"/>
                <w:szCs w:val="20"/>
                <w:lang w:eastAsia="en-US"/>
              </w:rPr>
              <w:t>Certified</w:t>
            </w:r>
            <w:proofErr w:type="spellEnd"/>
            <w:r w:rsidRPr="00C801FF">
              <w:rPr>
                <w:rFonts w:ascii="Arial" w:eastAsia="Calibri" w:hAnsi="Arial" w:cs="Arial"/>
                <w:sz w:val="20"/>
                <w:szCs w:val="20"/>
                <w:lang w:eastAsia="en-US"/>
              </w:rPr>
              <w:t xml:space="preserve"> </w:t>
            </w:r>
            <w:r w:rsidRPr="00C801FF">
              <w:rPr>
                <w:rFonts w:ascii="Arial" w:eastAsia="Calibri" w:hAnsi="Arial" w:cs="Arial"/>
                <w:b/>
                <w:sz w:val="20"/>
                <w:szCs w:val="20"/>
                <w:lang w:eastAsia="en-US"/>
              </w:rPr>
              <w:t>Database Administrator</w:t>
            </w:r>
            <w:r w:rsidRPr="00C801FF">
              <w:rPr>
                <w:rFonts w:ascii="Arial" w:eastAsia="Calibri" w:hAnsi="Arial" w:cs="Arial"/>
                <w:sz w:val="20"/>
                <w:szCs w:val="20"/>
                <w:lang w:eastAsia="en-US"/>
              </w:rPr>
              <w:t xml:space="preserve"> - DB2 10 lub DB2 11 for z/OS lub równoważny*,</w:t>
            </w:r>
          </w:p>
          <w:p w:rsidR="00C801FF" w:rsidRPr="00E2735C" w:rsidRDefault="00C801FF" w:rsidP="00C801FF">
            <w:pPr>
              <w:spacing w:after="200" w:line="276" w:lineRule="auto"/>
              <w:jc w:val="both"/>
              <w:rPr>
                <w:rFonts w:ascii="Arial" w:eastAsia="Calibri" w:hAnsi="Arial" w:cs="Arial"/>
                <w:sz w:val="20"/>
                <w:szCs w:val="20"/>
                <w:lang w:eastAsia="en-US"/>
              </w:rPr>
            </w:pPr>
            <w:r w:rsidRPr="00E2735C">
              <w:rPr>
                <w:rFonts w:ascii="Arial" w:eastAsia="Calibri" w:hAnsi="Arial" w:cs="Arial"/>
                <w:sz w:val="20"/>
                <w:szCs w:val="20"/>
                <w:lang w:eastAsia="en-US"/>
              </w:rPr>
              <w:lastRenderedPageBreak/>
              <w:t xml:space="preserve">3) IBM DB2 11 </w:t>
            </w:r>
            <w:r w:rsidRPr="00E2735C">
              <w:rPr>
                <w:rFonts w:ascii="Arial" w:eastAsia="Calibri" w:hAnsi="Arial" w:cs="Arial"/>
                <w:b/>
                <w:sz w:val="20"/>
                <w:szCs w:val="20"/>
                <w:lang w:eastAsia="en-US"/>
              </w:rPr>
              <w:t>Application Developer</w:t>
            </w:r>
            <w:r w:rsidRPr="00E2735C">
              <w:rPr>
                <w:rFonts w:ascii="Arial" w:eastAsia="Calibri" w:hAnsi="Arial" w:cs="Arial"/>
                <w:sz w:val="20"/>
                <w:szCs w:val="20"/>
                <w:lang w:eastAsia="en-US"/>
              </w:rPr>
              <w:t xml:space="preserve"> fot z/OS lub certyfikat(y) równoważne*.</w:t>
            </w:r>
          </w:p>
        </w:tc>
        <w:tc>
          <w:tcPr>
            <w:tcW w:w="3218" w:type="dxa"/>
            <w:tcBorders>
              <w:bottom w:val="single" w:sz="4" w:space="0" w:color="auto"/>
            </w:tcBorders>
          </w:tcPr>
          <w:p w:rsidR="00C801FF" w:rsidRPr="00C801FF" w:rsidRDefault="00C801FF" w:rsidP="00C801FF">
            <w:pPr>
              <w:autoSpaceDE w:val="0"/>
              <w:autoSpaceDN w:val="0"/>
              <w:adjustRightInd w:val="0"/>
              <w:spacing w:before="24" w:line="269" w:lineRule="exact"/>
              <w:jc w:val="both"/>
              <w:rPr>
                <w:rFonts w:ascii="Arial" w:hAnsi="Arial" w:cs="Arial"/>
                <w:sz w:val="20"/>
                <w:szCs w:val="20"/>
              </w:rPr>
            </w:pPr>
            <w:r w:rsidRPr="00C801FF">
              <w:rPr>
                <w:rFonts w:ascii="Arial" w:hAnsi="Arial" w:cs="Arial"/>
                <w:sz w:val="20"/>
                <w:szCs w:val="20"/>
              </w:rPr>
              <w:lastRenderedPageBreak/>
              <w:t xml:space="preserve">W okresie ostatnich 5 lat, przez okres co najmniej 1 roku pełnił rolę Inżyniera w co najmniej 1 projekcie obejmującym budowę lub modyfikację systemu informatycznego, w którym  wykonywał zadania obejmujące tworzenie i wdrażanie oprogramowania w środowisku </w:t>
            </w:r>
            <w:r w:rsidRPr="00C801FF">
              <w:rPr>
                <w:rFonts w:ascii="Arial" w:hAnsi="Arial" w:cs="Arial"/>
                <w:b/>
                <w:sz w:val="20"/>
                <w:szCs w:val="20"/>
              </w:rPr>
              <w:t xml:space="preserve">IBM </w:t>
            </w:r>
            <w:proofErr w:type="spellStart"/>
            <w:r w:rsidRPr="00C801FF">
              <w:rPr>
                <w:rFonts w:ascii="Arial" w:hAnsi="Arial" w:cs="Arial"/>
                <w:b/>
                <w:sz w:val="20"/>
                <w:szCs w:val="20"/>
              </w:rPr>
              <w:t>MainFrame</w:t>
            </w:r>
            <w:proofErr w:type="spellEnd"/>
            <w:r w:rsidRPr="00C801FF">
              <w:rPr>
                <w:rFonts w:ascii="Arial" w:hAnsi="Arial" w:cs="Arial"/>
                <w:sz w:val="20"/>
                <w:szCs w:val="20"/>
              </w:rPr>
              <w:t xml:space="preserve"> oraz </w:t>
            </w:r>
            <w:r w:rsidRPr="00C801FF">
              <w:rPr>
                <w:rFonts w:ascii="Arial" w:hAnsi="Arial" w:cs="Arial"/>
                <w:b/>
                <w:sz w:val="20"/>
                <w:szCs w:val="20"/>
              </w:rPr>
              <w:t xml:space="preserve">budowanie baz danych w DB2 </w:t>
            </w:r>
            <w:r w:rsidRPr="00C801FF">
              <w:rPr>
                <w:rFonts w:ascii="Arial" w:hAnsi="Arial" w:cs="Arial"/>
                <w:b/>
                <w:sz w:val="20"/>
                <w:szCs w:val="20"/>
              </w:rPr>
              <w:lastRenderedPageBreak/>
              <w:t>for z/OS</w:t>
            </w:r>
          </w:p>
          <w:p w:rsidR="00C801FF" w:rsidRPr="00C801FF" w:rsidRDefault="00C801FF" w:rsidP="00C801FF">
            <w:pPr>
              <w:autoSpaceDE w:val="0"/>
              <w:autoSpaceDN w:val="0"/>
              <w:adjustRightInd w:val="0"/>
              <w:spacing w:before="24" w:after="200" w:line="269" w:lineRule="exact"/>
              <w:jc w:val="both"/>
              <w:rPr>
                <w:rFonts w:ascii="Arial" w:eastAsia="Calibri" w:hAnsi="Arial" w:cs="Arial"/>
                <w:sz w:val="20"/>
                <w:szCs w:val="20"/>
                <w:lang w:eastAsia="en-US"/>
              </w:rPr>
            </w:pPr>
          </w:p>
        </w:tc>
      </w:tr>
      <w:tr w:rsidR="00C801FF" w:rsidRPr="00C801FF" w:rsidTr="00C801FF">
        <w:trPr>
          <w:trHeight w:val="576"/>
        </w:trPr>
        <w:tc>
          <w:tcPr>
            <w:tcW w:w="1418" w:type="dxa"/>
          </w:tcPr>
          <w:p w:rsidR="00C801FF" w:rsidRPr="00C801FF" w:rsidRDefault="00C801FF" w:rsidP="00C801FF">
            <w:pPr>
              <w:tabs>
                <w:tab w:val="left" w:pos="0"/>
              </w:tabs>
              <w:spacing w:after="200" w:line="276" w:lineRule="auto"/>
              <w:jc w:val="both"/>
              <w:rPr>
                <w:rFonts w:ascii="Arial" w:eastAsia="Calibri" w:hAnsi="Arial" w:cs="Arial"/>
                <w:sz w:val="20"/>
                <w:szCs w:val="20"/>
                <w:lang w:eastAsia="en-US"/>
              </w:rPr>
            </w:pPr>
            <w:r w:rsidRPr="00C801FF">
              <w:rPr>
                <w:rFonts w:ascii="Arial" w:eastAsia="Calibri" w:hAnsi="Arial" w:cs="Arial"/>
                <w:sz w:val="20"/>
                <w:szCs w:val="20"/>
                <w:lang w:eastAsia="en-US"/>
              </w:rPr>
              <w:lastRenderedPageBreak/>
              <w:t>Specjalista ds. Active Directory</w:t>
            </w:r>
          </w:p>
        </w:tc>
        <w:tc>
          <w:tcPr>
            <w:tcW w:w="992" w:type="dxa"/>
          </w:tcPr>
          <w:p w:rsidR="00C801FF" w:rsidRPr="00C801FF" w:rsidRDefault="00C801FF" w:rsidP="00C801FF">
            <w:pPr>
              <w:tabs>
                <w:tab w:val="left" w:pos="2619"/>
              </w:tabs>
              <w:spacing w:after="200" w:line="276" w:lineRule="auto"/>
              <w:jc w:val="both"/>
              <w:rPr>
                <w:rFonts w:ascii="Arial" w:eastAsia="Calibri" w:hAnsi="Arial" w:cs="Arial"/>
                <w:sz w:val="20"/>
                <w:szCs w:val="20"/>
                <w:lang w:eastAsia="en-US"/>
              </w:rPr>
            </w:pPr>
            <w:r w:rsidRPr="00C801FF">
              <w:rPr>
                <w:rFonts w:ascii="Arial" w:eastAsia="Calibri" w:hAnsi="Arial" w:cs="Arial"/>
                <w:sz w:val="20"/>
                <w:szCs w:val="20"/>
                <w:lang w:eastAsia="en-US"/>
              </w:rPr>
              <w:t>1</w:t>
            </w:r>
          </w:p>
        </w:tc>
        <w:tc>
          <w:tcPr>
            <w:tcW w:w="3444" w:type="dxa"/>
          </w:tcPr>
          <w:p w:rsidR="00C801FF" w:rsidRPr="00C801FF" w:rsidRDefault="00C801FF" w:rsidP="00C801FF">
            <w:pPr>
              <w:spacing w:after="200" w:line="276" w:lineRule="auto"/>
              <w:jc w:val="both"/>
              <w:rPr>
                <w:rFonts w:ascii="Arial" w:eastAsia="Calibri" w:hAnsi="Arial" w:cs="Arial"/>
                <w:sz w:val="20"/>
                <w:szCs w:val="20"/>
                <w:lang w:val="en-US" w:eastAsia="en-US"/>
              </w:rPr>
            </w:pPr>
            <w:proofErr w:type="spellStart"/>
            <w:r w:rsidRPr="00C801FF">
              <w:rPr>
                <w:rFonts w:ascii="Arial" w:eastAsia="Calibri" w:hAnsi="Arial" w:cs="Arial"/>
                <w:sz w:val="20"/>
                <w:szCs w:val="20"/>
                <w:lang w:val="en-US" w:eastAsia="en-US"/>
              </w:rPr>
              <w:t>Certyfikat</w:t>
            </w:r>
            <w:proofErr w:type="spellEnd"/>
            <w:r w:rsidRPr="00C801FF">
              <w:rPr>
                <w:rFonts w:ascii="Arial" w:eastAsia="Calibri" w:hAnsi="Arial" w:cs="Arial"/>
                <w:sz w:val="20"/>
                <w:szCs w:val="20"/>
                <w:lang w:val="en-US" w:eastAsia="en-US"/>
              </w:rPr>
              <w:t xml:space="preserve"> Microsoft Certified Technology Specialist Windows Server 2008 Active Directory Configuration </w:t>
            </w:r>
            <w:proofErr w:type="spellStart"/>
            <w:r w:rsidRPr="00C801FF">
              <w:rPr>
                <w:rFonts w:ascii="Arial" w:eastAsia="Calibri" w:hAnsi="Arial" w:cs="Arial"/>
                <w:sz w:val="20"/>
                <w:szCs w:val="20"/>
                <w:lang w:val="en-US" w:eastAsia="en-US"/>
              </w:rPr>
              <w:t>lub</w:t>
            </w:r>
            <w:proofErr w:type="spellEnd"/>
            <w:r w:rsidRPr="00C801FF">
              <w:rPr>
                <w:rFonts w:ascii="Arial" w:eastAsia="Calibri" w:hAnsi="Arial" w:cs="Arial"/>
                <w:sz w:val="20"/>
                <w:szCs w:val="20"/>
                <w:lang w:val="en-US" w:eastAsia="en-US"/>
              </w:rPr>
              <w:t xml:space="preserve"> </w:t>
            </w:r>
            <w:proofErr w:type="spellStart"/>
            <w:r w:rsidRPr="00C801FF">
              <w:rPr>
                <w:rFonts w:ascii="Arial" w:eastAsia="Calibri" w:hAnsi="Arial" w:cs="Arial"/>
                <w:sz w:val="20"/>
                <w:szCs w:val="20"/>
                <w:lang w:val="en-US" w:eastAsia="en-US"/>
              </w:rPr>
              <w:t>nowszy</w:t>
            </w:r>
            <w:proofErr w:type="spellEnd"/>
            <w:r w:rsidRPr="00C801FF">
              <w:rPr>
                <w:rFonts w:ascii="Arial" w:eastAsia="Calibri" w:hAnsi="Arial" w:cs="Arial"/>
                <w:sz w:val="20"/>
                <w:szCs w:val="20"/>
                <w:lang w:val="en-US" w:eastAsia="en-US"/>
              </w:rPr>
              <w:t xml:space="preserve"> </w:t>
            </w:r>
            <w:proofErr w:type="spellStart"/>
            <w:r w:rsidRPr="00C801FF">
              <w:rPr>
                <w:rFonts w:ascii="Arial" w:eastAsia="Calibri" w:hAnsi="Arial" w:cs="Arial"/>
                <w:sz w:val="20"/>
                <w:szCs w:val="20"/>
                <w:lang w:val="en-US" w:eastAsia="en-US"/>
              </w:rPr>
              <w:t>lub</w:t>
            </w:r>
            <w:proofErr w:type="spellEnd"/>
            <w:r w:rsidRPr="00C801FF">
              <w:rPr>
                <w:rFonts w:ascii="Arial" w:eastAsia="Calibri" w:hAnsi="Arial" w:cs="Arial"/>
                <w:sz w:val="20"/>
                <w:szCs w:val="20"/>
                <w:lang w:val="en-US" w:eastAsia="en-US"/>
              </w:rPr>
              <w:t xml:space="preserve"> </w:t>
            </w:r>
            <w:proofErr w:type="spellStart"/>
            <w:r w:rsidRPr="00C801FF">
              <w:rPr>
                <w:rFonts w:ascii="Arial" w:eastAsia="Calibri" w:hAnsi="Arial" w:cs="Arial"/>
                <w:sz w:val="20"/>
                <w:szCs w:val="20"/>
                <w:lang w:val="en-US" w:eastAsia="en-US"/>
              </w:rPr>
              <w:t>równoważny</w:t>
            </w:r>
            <w:proofErr w:type="spellEnd"/>
            <w:r w:rsidRPr="00C801FF">
              <w:rPr>
                <w:rFonts w:ascii="Arial" w:eastAsia="Calibri" w:hAnsi="Arial" w:cs="Arial"/>
                <w:sz w:val="20"/>
                <w:szCs w:val="20"/>
                <w:lang w:val="en-US" w:eastAsia="en-US"/>
              </w:rPr>
              <w:t>*</w:t>
            </w:r>
          </w:p>
          <w:p w:rsidR="00C801FF" w:rsidRPr="00C801FF" w:rsidRDefault="00C801FF" w:rsidP="00C801FF">
            <w:pPr>
              <w:spacing w:after="200" w:line="276" w:lineRule="auto"/>
              <w:jc w:val="both"/>
              <w:rPr>
                <w:rFonts w:ascii="Arial" w:eastAsia="Calibri" w:hAnsi="Arial" w:cs="Arial"/>
                <w:sz w:val="20"/>
                <w:szCs w:val="20"/>
                <w:lang w:eastAsia="en-US"/>
              </w:rPr>
            </w:pPr>
            <w:r w:rsidRPr="00C801FF">
              <w:rPr>
                <w:rFonts w:ascii="Arial" w:eastAsia="Calibri" w:hAnsi="Arial" w:cs="Arial"/>
                <w:sz w:val="20"/>
                <w:szCs w:val="20"/>
                <w:lang w:eastAsia="en-US"/>
              </w:rPr>
              <w:t>Zaświadczenie o udziale w  przynajmniej jednym z niżej wymienionych szkoleń w zakresie:</w:t>
            </w:r>
          </w:p>
          <w:p w:rsidR="00C801FF" w:rsidRPr="00C801FF" w:rsidRDefault="00C801FF" w:rsidP="00C801FF">
            <w:pPr>
              <w:spacing w:after="200" w:line="276" w:lineRule="auto"/>
              <w:jc w:val="both"/>
              <w:rPr>
                <w:rFonts w:ascii="Arial" w:eastAsia="Calibri" w:hAnsi="Arial" w:cs="Arial"/>
                <w:b/>
                <w:sz w:val="20"/>
                <w:szCs w:val="20"/>
                <w:lang w:val="en-US" w:eastAsia="en-US"/>
              </w:rPr>
            </w:pPr>
            <w:r w:rsidRPr="00C801FF">
              <w:rPr>
                <w:rFonts w:ascii="Arial" w:eastAsia="Calibri" w:hAnsi="Arial" w:cs="Arial"/>
                <w:sz w:val="20"/>
                <w:szCs w:val="20"/>
                <w:lang w:val="en-US" w:eastAsia="en-US"/>
              </w:rPr>
              <w:t>Microsoft Windows PowerShell v2 For Administrators, Automating Administration with PowerShell.</w:t>
            </w:r>
          </w:p>
        </w:tc>
        <w:tc>
          <w:tcPr>
            <w:tcW w:w="3218" w:type="dxa"/>
          </w:tcPr>
          <w:p w:rsidR="00C801FF" w:rsidRPr="00C801FF" w:rsidRDefault="00C801FF" w:rsidP="00C801FF">
            <w:pPr>
              <w:autoSpaceDE w:val="0"/>
              <w:autoSpaceDN w:val="0"/>
              <w:adjustRightInd w:val="0"/>
              <w:spacing w:before="24" w:line="269" w:lineRule="exact"/>
              <w:jc w:val="both"/>
              <w:rPr>
                <w:rFonts w:ascii="Arial" w:hAnsi="Arial" w:cs="Arial"/>
                <w:sz w:val="20"/>
                <w:szCs w:val="20"/>
              </w:rPr>
            </w:pPr>
            <w:r w:rsidRPr="00C801FF">
              <w:rPr>
                <w:rFonts w:ascii="Arial" w:hAnsi="Arial" w:cs="Arial"/>
                <w:sz w:val="20"/>
                <w:szCs w:val="20"/>
              </w:rPr>
              <w:t xml:space="preserve">W ciągu ostatnich 5 lat przez okres co najmniej 3 lat pełnił rolę specjalisty ds. Active Directory wykonując zadania polegające na  administrowaniu AD o ilości co najmniej 5000 użytkowników oraz przez okres co najmniej 1 roku wykonywał zadania przy wykorzystaniu technologii </w:t>
            </w:r>
            <w:r w:rsidRPr="00C801FF">
              <w:rPr>
                <w:rFonts w:ascii="Arial" w:hAnsi="Arial" w:cs="Arial"/>
                <w:b/>
                <w:sz w:val="20"/>
                <w:szCs w:val="20"/>
              </w:rPr>
              <w:t>PowerShell</w:t>
            </w:r>
            <w:r w:rsidRPr="00C801FF">
              <w:rPr>
                <w:rFonts w:ascii="Arial" w:hAnsi="Arial" w:cs="Arial"/>
                <w:sz w:val="20"/>
                <w:szCs w:val="20"/>
              </w:rPr>
              <w:t xml:space="preserve"> w automatyzacji zadań administracyjnych oraz technologii </w:t>
            </w:r>
            <w:r w:rsidRPr="00C801FF">
              <w:rPr>
                <w:rFonts w:ascii="Arial" w:hAnsi="Arial" w:cs="Arial"/>
                <w:b/>
                <w:sz w:val="20"/>
                <w:szCs w:val="20"/>
              </w:rPr>
              <w:t>PKI</w:t>
            </w:r>
            <w:r w:rsidRPr="00C801FF">
              <w:rPr>
                <w:rFonts w:ascii="Arial" w:hAnsi="Arial" w:cs="Arial"/>
                <w:sz w:val="20"/>
                <w:szCs w:val="20"/>
              </w:rPr>
              <w:t xml:space="preserve">. </w:t>
            </w:r>
          </w:p>
        </w:tc>
      </w:tr>
    </w:tbl>
    <w:p w:rsidR="00C93E6F" w:rsidRPr="00C93E6F" w:rsidRDefault="00C93E6F" w:rsidP="008A242E">
      <w:pPr>
        <w:ind w:left="709"/>
        <w:jc w:val="both"/>
        <w:rPr>
          <w:rFonts w:ascii="Arial" w:hAnsi="Arial" w:cs="Arial"/>
          <w:sz w:val="20"/>
          <w:szCs w:val="20"/>
        </w:rPr>
      </w:pPr>
      <w:r w:rsidRPr="00C93E6F">
        <w:rPr>
          <w:rFonts w:ascii="Arial" w:hAnsi="Arial" w:cs="Arial"/>
          <w:sz w:val="20"/>
          <w:szCs w:val="20"/>
        </w:rPr>
        <w:t>*Jako certyfikat równoważny Zamawiający rozumie przedstawienie przez Wykonawcę certyfikatu analogicznego co do zakresu wskazanego certyfikatu, co jest rozumiane jako:</w:t>
      </w:r>
    </w:p>
    <w:p w:rsidR="00C93E6F" w:rsidRPr="00C93E6F" w:rsidRDefault="00C93E6F" w:rsidP="008A242E">
      <w:pPr>
        <w:ind w:left="709"/>
        <w:jc w:val="both"/>
        <w:rPr>
          <w:rFonts w:ascii="Arial" w:hAnsi="Arial" w:cs="Arial"/>
          <w:sz w:val="20"/>
          <w:szCs w:val="20"/>
        </w:rPr>
      </w:pPr>
      <w:r w:rsidRPr="00C93E6F">
        <w:rPr>
          <w:rFonts w:ascii="Arial" w:hAnsi="Arial" w:cs="Arial"/>
          <w:sz w:val="20"/>
          <w:szCs w:val="20"/>
        </w:rPr>
        <w:t>a. analogiczna dziedzina merytoryczna wynikająca z roli, której dotyczy certyfikat</w:t>
      </w:r>
      <w:r w:rsidR="008A242E">
        <w:rPr>
          <w:rFonts w:ascii="Arial" w:hAnsi="Arial" w:cs="Arial"/>
          <w:sz w:val="20"/>
          <w:szCs w:val="20"/>
        </w:rPr>
        <w:t>;</w:t>
      </w:r>
    </w:p>
    <w:p w:rsidR="00C93E6F" w:rsidRPr="00C93E6F" w:rsidRDefault="00C93E6F" w:rsidP="008A242E">
      <w:pPr>
        <w:ind w:left="709"/>
        <w:jc w:val="both"/>
        <w:rPr>
          <w:rFonts w:ascii="Arial" w:hAnsi="Arial" w:cs="Arial"/>
          <w:sz w:val="20"/>
          <w:szCs w:val="20"/>
        </w:rPr>
      </w:pPr>
      <w:r w:rsidRPr="00C93E6F">
        <w:rPr>
          <w:rFonts w:ascii="Arial" w:hAnsi="Arial" w:cs="Arial"/>
          <w:sz w:val="20"/>
          <w:szCs w:val="20"/>
        </w:rPr>
        <w:t>b. analogiczny stopień poziomu kompetencji;</w:t>
      </w:r>
    </w:p>
    <w:p w:rsidR="00C93E6F" w:rsidRPr="00C93E6F" w:rsidRDefault="00C93E6F" w:rsidP="008A242E">
      <w:pPr>
        <w:ind w:left="709"/>
        <w:jc w:val="both"/>
        <w:rPr>
          <w:rFonts w:ascii="Arial" w:hAnsi="Arial" w:cs="Arial"/>
          <w:sz w:val="20"/>
          <w:szCs w:val="20"/>
        </w:rPr>
      </w:pPr>
      <w:r w:rsidRPr="00C93E6F">
        <w:rPr>
          <w:rFonts w:ascii="Arial" w:hAnsi="Arial" w:cs="Arial"/>
          <w:sz w:val="20"/>
          <w:szCs w:val="20"/>
        </w:rPr>
        <w:t>c. analogiczny poziom doświadczenia zawodowego wymagany dla otrzymania danego certyfikatu (np.: konieczność wykazania się uczestnictwem w określonej liczbie projektów w danej roli, etc.);</w:t>
      </w:r>
    </w:p>
    <w:p w:rsidR="00C93E6F" w:rsidRPr="00C93E6F" w:rsidRDefault="00C93E6F" w:rsidP="008A242E">
      <w:pPr>
        <w:ind w:left="709"/>
        <w:jc w:val="both"/>
        <w:rPr>
          <w:rFonts w:ascii="Arial" w:hAnsi="Arial" w:cs="Arial"/>
          <w:sz w:val="20"/>
          <w:szCs w:val="20"/>
        </w:rPr>
      </w:pPr>
      <w:r w:rsidRPr="00C93E6F">
        <w:rPr>
          <w:rFonts w:ascii="Arial" w:hAnsi="Arial" w:cs="Arial"/>
          <w:sz w:val="20"/>
          <w:szCs w:val="20"/>
        </w:rPr>
        <w:t>d. analogiczny okres i zakres szkolenia, jeśli uzyskanie certyfikatu uzależnione jest</w:t>
      </w:r>
    </w:p>
    <w:p w:rsidR="00C93E6F" w:rsidRPr="00C93E6F" w:rsidRDefault="00C93E6F" w:rsidP="008A242E">
      <w:pPr>
        <w:ind w:left="709"/>
        <w:jc w:val="both"/>
        <w:rPr>
          <w:rFonts w:ascii="Arial" w:hAnsi="Arial" w:cs="Arial"/>
          <w:sz w:val="20"/>
          <w:szCs w:val="20"/>
        </w:rPr>
      </w:pPr>
      <w:r w:rsidRPr="00C93E6F">
        <w:rPr>
          <w:rFonts w:ascii="Arial" w:hAnsi="Arial" w:cs="Arial"/>
          <w:sz w:val="20"/>
          <w:szCs w:val="20"/>
        </w:rPr>
        <w:t>od odbycia szkolenia;</w:t>
      </w:r>
    </w:p>
    <w:p w:rsidR="00C93E6F" w:rsidRDefault="00C93E6F" w:rsidP="008A242E">
      <w:pPr>
        <w:ind w:left="709"/>
        <w:jc w:val="both"/>
        <w:rPr>
          <w:rFonts w:ascii="Arial" w:hAnsi="Arial" w:cs="Arial"/>
          <w:sz w:val="20"/>
          <w:szCs w:val="20"/>
        </w:rPr>
      </w:pPr>
      <w:r w:rsidRPr="00C93E6F">
        <w:rPr>
          <w:rFonts w:ascii="Arial" w:hAnsi="Arial" w:cs="Arial"/>
          <w:sz w:val="20"/>
          <w:szCs w:val="20"/>
        </w:rPr>
        <w:t>e. potwierdzenie certyfikatu egzaminem, jeśli uzyskanie certyfikatu wymaga złożenia egzaminu.</w:t>
      </w:r>
    </w:p>
    <w:p w:rsidR="008A242E" w:rsidRPr="00C93E6F" w:rsidRDefault="008A242E" w:rsidP="008A242E">
      <w:pPr>
        <w:ind w:left="709"/>
        <w:jc w:val="both"/>
        <w:rPr>
          <w:rFonts w:ascii="Arial" w:hAnsi="Arial" w:cs="Arial"/>
          <w:sz w:val="20"/>
          <w:szCs w:val="20"/>
        </w:rPr>
      </w:pPr>
    </w:p>
    <w:p w:rsidR="00C93E6F" w:rsidRDefault="00C93E6F" w:rsidP="008A242E">
      <w:pPr>
        <w:ind w:left="709"/>
        <w:jc w:val="both"/>
        <w:rPr>
          <w:rFonts w:ascii="Arial" w:hAnsi="Arial" w:cs="Arial"/>
          <w:sz w:val="20"/>
          <w:szCs w:val="20"/>
        </w:rPr>
      </w:pPr>
      <w:r w:rsidRPr="00C93E6F">
        <w:rPr>
          <w:rFonts w:ascii="Arial" w:hAnsi="Arial" w:cs="Arial"/>
          <w:sz w:val="20"/>
          <w:szCs w:val="20"/>
        </w:rPr>
        <w:t>Certyfikat równoważny nie może być wystawiony przez Wykonawcę lub podmiot zależny od Wykonawcy.</w:t>
      </w:r>
    </w:p>
    <w:p w:rsidR="008A242E" w:rsidRPr="00C93E6F" w:rsidRDefault="008A242E" w:rsidP="008A242E">
      <w:pPr>
        <w:ind w:left="709"/>
        <w:jc w:val="both"/>
        <w:rPr>
          <w:rFonts w:ascii="Arial" w:hAnsi="Arial" w:cs="Arial"/>
          <w:sz w:val="20"/>
          <w:szCs w:val="20"/>
        </w:rPr>
      </w:pPr>
    </w:p>
    <w:p w:rsidR="00C93E6F" w:rsidRDefault="00C93E6F" w:rsidP="008A242E">
      <w:pPr>
        <w:ind w:left="709"/>
        <w:jc w:val="both"/>
        <w:rPr>
          <w:rFonts w:ascii="Arial" w:hAnsi="Arial" w:cs="Arial"/>
          <w:sz w:val="20"/>
          <w:szCs w:val="20"/>
        </w:rPr>
      </w:pPr>
      <w:r w:rsidRPr="00C93E6F">
        <w:rPr>
          <w:rFonts w:ascii="Arial" w:hAnsi="Arial" w:cs="Arial"/>
          <w:sz w:val="20"/>
          <w:szCs w:val="20"/>
        </w:rPr>
        <w:t>Zamawiający dopuszcza wskazanie innych certyfikatów niż wymagane, pod warunkiem, że potwierdzają one posiadanie co najmniej takich samych kwalifikacji zawodowych co certyfikaty wskazane przez Zamawiającego.</w:t>
      </w:r>
    </w:p>
    <w:p w:rsidR="008A242E" w:rsidRDefault="008A242E" w:rsidP="008A242E">
      <w:pPr>
        <w:ind w:left="709"/>
        <w:jc w:val="both"/>
        <w:rPr>
          <w:rFonts w:ascii="Arial" w:hAnsi="Arial" w:cs="Arial"/>
          <w:sz w:val="20"/>
          <w:szCs w:val="20"/>
        </w:rPr>
      </w:pPr>
    </w:p>
    <w:p w:rsidR="008A242E" w:rsidRPr="00C93E6F" w:rsidRDefault="008A242E" w:rsidP="008A242E">
      <w:pPr>
        <w:ind w:left="709"/>
        <w:jc w:val="both"/>
        <w:rPr>
          <w:rFonts w:ascii="Arial" w:hAnsi="Arial" w:cs="Arial"/>
          <w:sz w:val="20"/>
          <w:szCs w:val="20"/>
        </w:rPr>
      </w:pPr>
      <w:r w:rsidRPr="008A242E">
        <w:rPr>
          <w:rFonts w:ascii="Arial" w:hAnsi="Arial" w:cs="Arial"/>
          <w:sz w:val="20"/>
          <w:szCs w:val="20"/>
        </w:rPr>
        <w:t>Wszyscy wymienieni specjaliści muszą biegle posługiwać się językiem polskim w mowie i piśmie. Jeżeli któryś z wymienionych specjalistów nie posiada obywatelstwa polskiego, musi legitymować się certyfikatem znajomości języka polskiego na poziomie C2 wydanym przez Państwową Komisję Poświadczania Znajomości Języka Polskiego jako Obcego</w:t>
      </w:r>
    </w:p>
    <w:p w:rsidR="00C93E6F" w:rsidRDefault="00C93E6F" w:rsidP="00F37B1C">
      <w:pPr>
        <w:ind w:left="720" w:hanging="720"/>
        <w:jc w:val="both"/>
        <w:rPr>
          <w:rFonts w:ascii="Arial" w:hAnsi="Arial" w:cs="Arial"/>
          <w:b/>
          <w:sz w:val="20"/>
          <w:szCs w:val="20"/>
        </w:rPr>
      </w:pPr>
    </w:p>
    <w:p w:rsidR="00BE245A" w:rsidRPr="00F37B1C" w:rsidRDefault="00BE245A" w:rsidP="00F37B1C">
      <w:pPr>
        <w:ind w:left="720" w:hanging="720"/>
        <w:jc w:val="both"/>
        <w:rPr>
          <w:rFonts w:ascii="Arial" w:hAnsi="Arial" w:cs="Arial"/>
          <w:b/>
          <w:sz w:val="20"/>
          <w:szCs w:val="20"/>
        </w:rPr>
      </w:pPr>
      <w:r w:rsidRPr="00F37B1C">
        <w:rPr>
          <w:rFonts w:ascii="Arial" w:hAnsi="Arial" w:cs="Arial"/>
          <w:b/>
          <w:sz w:val="20"/>
          <w:szCs w:val="20"/>
        </w:rPr>
        <w:t xml:space="preserve">8. </w:t>
      </w:r>
      <w:r w:rsidRPr="00F37B1C">
        <w:rPr>
          <w:rFonts w:ascii="Arial" w:hAnsi="Arial" w:cs="Arial"/>
          <w:b/>
          <w:sz w:val="20"/>
          <w:szCs w:val="20"/>
        </w:rPr>
        <w:tab/>
        <w:t>PRZESŁANKI WYKLUCZENIA WYKONAWCÓW</w:t>
      </w:r>
    </w:p>
    <w:p w:rsidR="00BE3913" w:rsidRPr="00F37B1C" w:rsidRDefault="00BE3913" w:rsidP="00F37B1C">
      <w:pPr>
        <w:pStyle w:val="Tekstpodstawowy2"/>
        <w:spacing w:before="0"/>
        <w:ind w:left="709" w:hanging="709"/>
        <w:rPr>
          <w:rFonts w:ascii="Arial" w:hAnsi="Arial" w:cs="Arial"/>
          <w:b w:val="0"/>
          <w:sz w:val="20"/>
          <w:szCs w:val="20"/>
        </w:rPr>
      </w:pPr>
      <w:r w:rsidRPr="00F37B1C">
        <w:rPr>
          <w:rFonts w:ascii="Arial" w:hAnsi="Arial" w:cs="Arial"/>
          <w:b w:val="0"/>
          <w:sz w:val="20"/>
          <w:szCs w:val="20"/>
        </w:rPr>
        <w:t>8.1.</w:t>
      </w:r>
      <w:r w:rsidRPr="00F37B1C">
        <w:rPr>
          <w:rFonts w:ascii="Arial" w:hAnsi="Arial" w:cs="Arial"/>
          <w:b w:val="0"/>
          <w:sz w:val="20"/>
          <w:szCs w:val="20"/>
        </w:rPr>
        <w:tab/>
        <w:t xml:space="preserve">Z postępowania o udzielenie zamówienia wyklucza się </w:t>
      </w:r>
      <w:r w:rsidR="00FA138F">
        <w:rPr>
          <w:rFonts w:ascii="Arial" w:hAnsi="Arial" w:cs="Arial"/>
          <w:b w:val="0"/>
          <w:sz w:val="20"/>
          <w:szCs w:val="20"/>
        </w:rPr>
        <w:t>W</w:t>
      </w:r>
      <w:r w:rsidRPr="00F37B1C">
        <w:rPr>
          <w:rFonts w:ascii="Arial" w:hAnsi="Arial" w:cs="Arial"/>
          <w:b w:val="0"/>
          <w:sz w:val="20"/>
          <w:szCs w:val="20"/>
        </w:rPr>
        <w:t>ykonawcę, w stosunku do którego zachodzi którakolwiek z okoliczności, o których mowa w art. 24 ust. 1 pkt 12 – 2</w:t>
      </w:r>
      <w:r w:rsidR="0092272C" w:rsidRPr="00F37B1C">
        <w:rPr>
          <w:rFonts w:ascii="Arial" w:hAnsi="Arial" w:cs="Arial"/>
          <w:b w:val="0"/>
          <w:sz w:val="20"/>
          <w:szCs w:val="20"/>
        </w:rPr>
        <w:t>3</w:t>
      </w:r>
      <w:r w:rsidRPr="00F37B1C">
        <w:rPr>
          <w:rFonts w:ascii="Arial" w:hAnsi="Arial" w:cs="Arial"/>
          <w:b w:val="0"/>
          <w:sz w:val="20"/>
          <w:szCs w:val="20"/>
        </w:rPr>
        <w:t xml:space="preserve"> ustawy Pzp.</w:t>
      </w:r>
    </w:p>
    <w:p w:rsidR="00BE3913" w:rsidRPr="00F37B1C" w:rsidRDefault="00BE3913" w:rsidP="00F37B1C">
      <w:pPr>
        <w:pStyle w:val="Tekstpodstawowy2"/>
        <w:spacing w:before="0"/>
        <w:ind w:left="709" w:hanging="709"/>
        <w:rPr>
          <w:rFonts w:ascii="Arial" w:hAnsi="Arial" w:cs="Arial"/>
          <w:b w:val="0"/>
          <w:sz w:val="20"/>
          <w:szCs w:val="20"/>
        </w:rPr>
      </w:pPr>
      <w:r w:rsidRPr="00F37B1C">
        <w:rPr>
          <w:rFonts w:ascii="Arial" w:hAnsi="Arial" w:cs="Arial"/>
          <w:b w:val="0"/>
          <w:sz w:val="20"/>
          <w:szCs w:val="20"/>
        </w:rPr>
        <w:t>8.2.</w:t>
      </w:r>
      <w:r w:rsidRPr="00F37B1C">
        <w:rPr>
          <w:rFonts w:ascii="Arial" w:hAnsi="Arial" w:cs="Arial"/>
          <w:b w:val="0"/>
          <w:sz w:val="20"/>
          <w:szCs w:val="20"/>
        </w:rPr>
        <w:tab/>
        <w:t xml:space="preserve">Dodatkowo </w:t>
      </w:r>
      <w:r w:rsidR="00835272">
        <w:rPr>
          <w:rFonts w:ascii="Arial" w:hAnsi="Arial" w:cs="Arial"/>
          <w:b w:val="0"/>
          <w:sz w:val="20"/>
          <w:szCs w:val="20"/>
        </w:rPr>
        <w:t>Z</w:t>
      </w:r>
      <w:r w:rsidRPr="00F37B1C">
        <w:rPr>
          <w:rFonts w:ascii="Arial" w:hAnsi="Arial" w:cs="Arial"/>
          <w:b w:val="0"/>
          <w:sz w:val="20"/>
          <w:szCs w:val="20"/>
        </w:rPr>
        <w:t xml:space="preserve">amawiający wykluczy </w:t>
      </w:r>
      <w:r w:rsidR="00FA138F">
        <w:rPr>
          <w:rFonts w:ascii="Arial" w:hAnsi="Arial" w:cs="Arial"/>
          <w:b w:val="0"/>
          <w:sz w:val="20"/>
          <w:szCs w:val="20"/>
        </w:rPr>
        <w:t>W</w:t>
      </w:r>
      <w:r w:rsidRPr="00F37B1C">
        <w:rPr>
          <w:rFonts w:ascii="Arial" w:hAnsi="Arial" w:cs="Arial"/>
          <w:b w:val="0"/>
          <w:sz w:val="20"/>
          <w:szCs w:val="20"/>
        </w:rPr>
        <w:t>ykonawcę:</w:t>
      </w:r>
    </w:p>
    <w:p w:rsidR="00BE3913" w:rsidRPr="00F37B1C" w:rsidRDefault="00BE3913" w:rsidP="00F37B1C">
      <w:pPr>
        <w:pStyle w:val="Tekstpodstawowy2"/>
        <w:spacing w:before="0"/>
        <w:ind w:left="1134" w:hanging="425"/>
        <w:rPr>
          <w:rFonts w:ascii="Arial" w:hAnsi="Arial" w:cs="Arial"/>
          <w:b w:val="0"/>
          <w:sz w:val="20"/>
          <w:szCs w:val="20"/>
        </w:rPr>
      </w:pPr>
      <w:r w:rsidRPr="00F37B1C">
        <w:rPr>
          <w:rFonts w:ascii="Arial" w:hAnsi="Arial" w:cs="Arial"/>
          <w:b w:val="0"/>
          <w:bCs w:val="0"/>
          <w:sz w:val="20"/>
          <w:szCs w:val="20"/>
        </w:rPr>
        <w:t>1)</w:t>
      </w:r>
      <w:r w:rsidRPr="00F37B1C">
        <w:rPr>
          <w:rFonts w:ascii="Arial" w:hAnsi="Arial" w:cs="Arial"/>
          <w:b w:val="0"/>
          <w:bCs w:val="0"/>
          <w:sz w:val="20"/>
          <w:szCs w:val="20"/>
        </w:rPr>
        <w:tab/>
      </w:r>
      <w:r w:rsidRPr="00F37B1C">
        <w:rPr>
          <w:rFonts w:ascii="Arial" w:hAnsi="Arial" w:cs="Arial"/>
          <w:b w:val="0"/>
          <w:sz w:val="20"/>
          <w:szCs w:val="20"/>
        </w:rPr>
        <w:t xml:space="preserve">w stosunku do którego otwarto likwidację, w zatwierdzonym przez sąd układzie </w:t>
      </w:r>
      <w:r w:rsidR="00BB4C36">
        <w:rPr>
          <w:rFonts w:ascii="Arial" w:hAnsi="Arial" w:cs="Arial"/>
          <w:b w:val="0"/>
          <w:sz w:val="20"/>
          <w:szCs w:val="20"/>
        </w:rPr>
        <w:br/>
      </w:r>
      <w:r w:rsidRPr="00F37B1C">
        <w:rPr>
          <w:rFonts w:ascii="Arial" w:hAnsi="Arial" w:cs="Arial"/>
          <w:b w:val="0"/>
          <w:sz w:val="20"/>
          <w:szCs w:val="20"/>
        </w:rPr>
        <w:t>w postępowaniu restrukturyzacyjnym jest przewidziane zaspokojenie wierzycieli przez likwidację jego majątku lub sąd zarządził likwidację jego majątku w trybie art. 332 ust. 1 ustawy z dnia 15 maja 2015 r. – Prawo restrukturyzacyjne (Dz. U. z 2015 r. poz. 978, 1259, 1513, 1830 i 1844</w:t>
      </w:r>
      <w:r w:rsidR="0015529C" w:rsidRPr="00F37B1C">
        <w:rPr>
          <w:rFonts w:ascii="Arial" w:hAnsi="Arial" w:cs="Arial"/>
          <w:b w:val="0"/>
          <w:sz w:val="20"/>
          <w:szCs w:val="20"/>
        </w:rPr>
        <w:t xml:space="preserve"> oraz z 2016 r. poz. 615</w:t>
      </w:r>
      <w:r w:rsidRPr="00F37B1C">
        <w:rPr>
          <w:rFonts w:ascii="Arial" w:hAnsi="Arial" w:cs="Arial"/>
          <w:b w:val="0"/>
          <w:sz w:val="20"/>
          <w:szCs w:val="20"/>
        </w:rPr>
        <w:t xml:space="preserve">) lub którego upadłość ogłoszono, </w:t>
      </w:r>
      <w:r w:rsidR="00BB4C36">
        <w:rPr>
          <w:rFonts w:ascii="Arial" w:hAnsi="Arial" w:cs="Arial"/>
          <w:b w:val="0"/>
          <w:sz w:val="20"/>
          <w:szCs w:val="20"/>
        </w:rPr>
        <w:br/>
      </w:r>
      <w:r w:rsidRPr="00F37B1C">
        <w:rPr>
          <w:rFonts w:ascii="Arial" w:hAnsi="Arial" w:cs="Arial"/>
          <w:b w:val="0"/>
          <w:sz w:val="20"/>
          <w:szCs w:val="20"/>
        </w:rPr>
        <w:t xml:space="preserve">z wyjątkiem </w:t>
      </w:r>
      <w:r w:rsidR="00FA138F">
        <w:rPr>
          <w:rFonts w:ascii="Arial" w:hAnsi="Arial" w:cs="Arial"/>
          <w:b w:val="0"/>
          <w:sz w:val="20"/>
          <w:szCs w:val="20"/>
        </w:rPr>
        <w:t>W</w:t>
      </w:r>
      <w:r w:rsidRPr="00F37B1C">
        <w:rPr>
          <w:rFonts w:ascii="Arial" w:hAnsi="Arial" w:cs="Arial"/>
          <w:b w:val="0"/>
          <w:sz w:val="20"/>
          <w:szCs w:val="20"/>
        </w:rPr>
        <w:t xml:space="preserve">ykonawcy, który po ogłoszeniu upadłości zawarł układ zatwierdzony prawomocnym postanowieniem sądu, jeżeli układ nie przewiduje zaspokojenia wierzycieli przez likwidację majątku upadłego, chyba że sąd zarządził likwidację jego majątku </w:t>
      </w:r>
      <w:r w:rsidR="00BB4C36">
        <w:rPr>
          <w:rFonts w:ascii="Arial" w:hAnsi="Arial" w:cs="Arial"/>
          <w:b w:val="0"/>
          <w:sz w:val="20"/>
          <w:szCs w:val="20"/>
        </w:rPr>
        <w:br/>
      </w:r>
      <w:r w:rsidRPr="00F37B1C">
        <w:rPr>
          <w:rFonts w:ascii="Arial" w:hAnsi="Arial" w:cs="Arial"/>
          <w:b w:val="0"/>
          <w:sz w:val="20"/>
          <w:szCs w:val="20"/>
        </w:rPr>
        <w:t xml:space="preserve">w trybie art. 366 ust. 1 ustawy z dnia 28 lutego 2003 r. – Prawo upadłościowe (Dz. U. </w:t>
      </w:r>
      <w:r w:rsidR="00BB4C36">
        <w:rPr>
          <w:rFonts w:ascii="Arial" w:hAnsi="Arial" w:cs="Arial"/>
          <w:b w:val="0"/>
          <w:sz w:val="20"/>
          <w:szCs w:val="20"/>
        </w:rPr>
        <w:br/>
      </w:r>
      <w:r w:rsidRPr="00F37B1C">
        <w:rPr>
          <w:rFonts w:ascii="Arial" w:hAnsi="Arial" w:cs="Arial"/>
          <w:b w:val="0"/>
          <w:sz w:val="20"/>
          <w:szCs w:val="20"/>
        </w:rPr>
        <w:t>z 2015 r. poz. 233, 978, 1166, 1259 i 1844</w:t>
      </w:r>
      <w:r w:rsidR="0015529C" w:rsidRPr="00F37B1C">
        <w:rPr>
          <w:rFonts w:ascii="Arial" w:hAnsi="Arial" w:cs="Arial"/>
          <w:b w:val="0"/>
          <w:sz w:val="20"/>
          <w:szCs w:val="20"/>
        </w:rPr>
        <w:t xml:space="preserve"> oraz z 2016 r. poz. 615</w:t>
      </w:r>
      <w:r w:rsidRPr="00F37B1C">
        <w:rPr>
          <w:rFonts w:ascii="Arial" w:hAnsi="Arial" w:cs="Arial"/>
          <w:b w:val="0"/>
          <w:sz w:val="20"/>
          <w:szCs w:val="20"/>
        </w:rPr>
        <w:t>);</w:t>
      </w:r>
    </w:p>
    <w:p w:rsidR="00BE3913" w:rsidRPr="00F37B1C" w:rsidRDefault="00BE3913" w:rsidP="00F37B1C">
      <w:pPr>
        <w:pStyle w:val="Tekstpodstawowy2"/>
        <w:spacing w:before="0"/>
        <w:ind w:left="1134" w:hanging="425"/>
        <w:rPr>
          <w:rFonts w:ascii="Arial" w:hAnsi="Arial" w:cs="Arial"/>
          <w:b w:val="0"/>
          <w:sz w:val="20"/>
          <w:szCs w:val="20"/>
        </w:rPr>
      </w:pPr>
      <w:r w:rsidRPr="00F37B1C">
        <w:rPr>
          <w:rFonts w:ascii="Arial" w:hAnsi="Arial" w:cs="Arial"/>
          <w:b w:val="0"/>
          <w:bCs w:val="0"/>
          <w:sz w:val="20"/>
          <w:szCs w:val="20"/>
        </w:rPr>
        <w:t>2)</w:t>
      </w:r>
      <w:r w:rsidRPr="00F37B1C">
        <w:rPr>
          <w:rFonts w:ascii="Arial" w:hAnsi="Arial" w:cs="Arial"/>
          <w:b w:val="0"/>
          <w:bCs w:val="0"/>
          <w:sz w:val="20"/>
          <w:szCs w:val="20"/>
        </w:rPr>
        <w:tab/>
      </w:r>
      <w:r w:rsidRPr="00F37B1C">
        <w:rPr>
          <w:rFonts w:ascii="Arial" w:hAnsi="Arial" w:cs="Arial"/>
          <w:b w:val="0"/>
          <w:sz w:val="20"/>
          <w:szCs w:val="20"/>
        </w:rPr>
        <w:t xml:space="preserve">który w sposób zawiniony poważnie naruszył obowiązki zawodowe, co podważa jego uczciwość, w szczególności gdy </w:t>
      </w:r>
      <w:r w:rsidR="00FA138F">
        <w:rPr>
          <w:rFonts w:ascii="Arial" w:hAnsi="Arial" w:cs="Arial"/>
          <w:b w:val="0"/>
          <w:sz w:val="20"/>
          <w:szCs w:val="20"/>
        </w:rPr>
        <w:t>W</w:t>
      </w:r>
      <w:r w:rsidRPr="00F37B1C">
        <w:rPr>
          <w:rFonts w:ascii="Arial" w:hAnsi="Arial" w:cs="Arial"/>
          <w:b w:val="0"/>
          <w:sz w:val="20"/>
          <w:szCs w:val="20"/>
        </w:rPr>
        <w:t xml:space="preserve">ykonawca w wyniku zamierzonego działania </w:t>
      </w:r>
      <w:r w:rsidR="00BB4C36">
        <w:rPr>
          <w:rFonts w:ascii="Arial" w:hAnsi="Arial" w:cs="Arial"/>
          <w:b w:val="0"/>
          <w:sz w:val="20"/>
          <w:szCs w:val="20"/>
        </w:rPr>
        <w:br/>
      </w:r>
      <w:r w:rsidRPr="00F37B1C">
        <w:rPr>
          <w:rFonts w:ascii="Arial" w:hAnsi="Arial" w:cs="Arial"/>
          <w:b w:val="0"/>
          <w:sz w:val="20"/>
          <w:szCs w:val="20"/>
        </w:rPr>
        <w:lastRenderedPageBreak/>
        <w:t xml:space="preserve">lub rażącego niedbalstwa nie wykonał lub nienależycie wykonał zamówienie, </w:t>
      </w:r>
      <w:r w:rsidR="00BB4C36">
        <w:rPr>
          <w:rFonts w:ascii="Arial" w:hAnsi="Arial" w:cs="Arial"/>
          <w:b w:val="0"/>
          <w:sz w:val="20"/>
          <w:szCs w:val="20"/>
        </w:rPr>
        <w:br/>
      </w:r>
      <w:r w:rsidRPr="00F37B1C">
        <w:rPr>
          <w:rFonts w:ascii="Arial" w:hAnsi="Arial" w:cs="Arial"/>
          <w:b w:val="0"/>
          <w:sz w:val="20"/>
          <w:szCs w:val="20"/>
        </w:rPr>
        <w:t xml:space="preserve">co </w:t>
      </w:r>
      <w:r w:rsidR="00835272">
        <w:rPr>
          <w:rFonts w:ascii="Arial" w:hAnsi="Arial" w:cs="Arial"/>
          <w:b w:val="0"/>
          <w:sz w:val="20"/>
          <w:szCs w:val="20"/>
        </w:rPr>
        <w:t>Z</w:t>
      </w:r>
      <w:r w:rsidRPr="00F37B1C">
        <w:rPr>
          <w:rFonts w:ascii="Arial" w:hAnsi="Arial" w:cs="Arial"/>
          <w:b w:val="0"/>
          <w:sz w:val="20"/>
          <w:szCs w:val="20"/>
        </w:rPr>
        <w:t>amawiający jest w stanie wykazać za pomocą stosownych środków dowodowych;</w:t>
      </w:r>
    </w:p>
    <w:p w:rsidR="00BE3913" w:rsidRPr="00F37B1C" w:rsidRDefault="00BE3913" w:rsidP="00F37B1C">
      <w:pPr>
        <w:pStyle w:val="Tekstpodstawowy2"/>
        <w:spacing w:before="0"/>
        <w:ind w:left="1134" w:hanging="425"/>
        <w:rPr>
          <w:rFonts w:ascii="Arial" w:hAnsi="Arial" w:cs="Arial"/>
          <w:b w:val="0"/>
          <w:sz w:val="20"/>
          <w:szCs w:val="20"/>
        </w:rPr>
      </w:pPr>
      <w:r w:rsidRPr="00F37B1C">
        <w:rPr>
          <w:rFonts w:ascii="Arial" w:hAnsi="Arial" w:cs="Arial"/>
          <w:b w:val="0"/>
          <w:bCs w:val="0"/>
          <w:sz w:val="20"/>
          <w:szCs w:val="20"/>
        </w:rPr>
        <w:t>3)</w:t>
      </w:r>
      <w:r w:rsidRPr="00F37B1C">
        <w:rPr>
          <w:rFonts w:ascii="Arial" w:hAnsi="Arial" w:cs="Arial"/>
          <w:b w:val="0"/>
          <w:bCs w:val="0"/>
          <w:sz w:val="20"/>
          <w:szCs w:val="20"/>
        </w:rPr>
        <w:tab/>
      </w:r>
      <w:r w:rsidRPr="00F37B1C">
        <w:rPr>
          <w:rFonts w:ascii="Arial" w:hAnsi="Arial" w:cs="Arial"/>
          <w:b w:val="0"/>
          <w:sz w:val="20"/>
          <w:szCs w:val="20"/>
        </w:rPr>
        <w:t xml:space="preserve">jeżeli </w:t>
      </w:r>
      <w:r w:rsidR="00FA138F">
        <w:rPr>
          <w:rFonts w:ascii="Arial" w:hAnsi="Arial" w:cs="Arial"/>
          <w:b w:val="0"/>
          <w:sz w:val="20"/>
          <w:szCs w:val="20"/>
        </w:rPr>
        <w:t>W</w:t>
      </w:r>
      <w:r w:rsidRPr="00F37B1C">
        <w:rPr>
          <w:rFonts w:ascii="Arial" w:hAnsi="Arial" w:cs="Arial"/>
          <w:b w:val="0"/>
          <w:sz w:val="20"/>
          <w:szCs w:val="20"/>
        </w:rPr>
        <w:t xml:space="preserve">ykonawca lub osoby, o których mowa w </w:t>
      </w:r>
      <w:r w:rsidR="00A366F5" w:rsidRPr="00F37B1C">
        <w:rPr>
          <w:rFonts w:ascii="Arial" w:hAnsi="Arial" w:cs="Arial"/>
          <w:b w:val="0"/>
          <w:sz w:val="20"/>
          <w:szCs w:val="20"/>
        </w:rPr>
        <w:t xml:space="preserve">art. 24 </w:t>
      </w:r>
      <w:r w:rsidRPr="00F37B1C">
        <w:rPr>
          <w:rFonts w:ascii="Arial" w:hAnsi="Arial" w:cs="Arial"/>
          <w:b w:val="0"/>
          <w:sz w:val="20"/>
          <w:szCs w:val="20"/>
        </w:rPr>
        <w:t>ust. 1 pkt 14</w:t>
      </w:r>
      <w:r w:rsidR="00A366F5" w:rsidRPr="00F37B1C">
        <w:rPr>
          <w:rFonts w:ascii="Arial" w:hAnsi="Arial" w:cs="Arial"/>
          <w:b w:val="0"/>
          <w:sz w:val="20"/>
          <w:szCs w:val="20"/>
        </w:rPr>
        <w:t xml:space="preserve"> ustawy Pzp</w:t>
      </w:r>
      <w:r w:rsidRPr="00F37B1C">
        <w:rPr>
          <w:rFonts w:ascii="Arial" w:hAnsi="Arial" w:cs="Arial"/>
          <w:b w:val="0"/>
          <w:sz w:val="20"/>
          <w:szCs w:val="20"/>
        </w:rPr>
        <w:t xml:space="preserve">, uprawnione do reprezentowania </w:t>
      </w:r>
      <w:r w:rsidR="00FA138F">
        <w:rPr>
          <w:rFonts w:ascii="Arial" w:hAnsi="Arial" w:cs="Arial"/>
          <w:b w:val="0"/>
          <w:sz w:val="20"/>
          <w:szCs w:val="20"/>
        </w:rPr>
        <w:t>W</w:t>
      </w:r>
      <w:r w:rsidRPr="00F37B1C">
        <w:rPr>
          <w:rFonts w:ascii="Arial" w:hAnsi="Arial" w:cs="Arial"/>
          <w:b w:val="0"/>
          <w:sz w:val="20"/>
          <w:szCs w:val="20"/>
        </w:rPr>
        <w:t xml:space="preserve">ykonawcy pozostają w relacjach określonych w art. 17 ust. 1 pkt 2–4 </w:t>
      </w:r>
      <w:r w:rsidR="0059718F" w:rsidRPr="00F37B1C">
        <w:rPr>
          <w:rFonts w:ascii="Arial" w:hAnsi="Arial" w:cs="Arial"/>
          <w:b w:val="0"/>
          <w:sz w:val="20"/>
          <w:szCs w:val="20"/>
        </w:rPr>
        <w:t xml:space="preserve">ustawy Pzp </w:t>
      </w:r>
      <w:r w:rsidRPr="00F37B1C">
        <w:rPr>
          <w:rFonts w:ascii="Arial" w:hAnsi="Arial" w:cs="Arial"/>
          <w:b w:val="0"/>
          <w:sz w:val="20"/>
          <w:szCs w:val="20"/>
        </w:rPr>
        <w:t>z:</w:t>
      </w:r>
    </w:p>
    <w:p w:rsidR="00BE3913" w:rsidRPr="00F37B1C" w:rsidRDefault="00BB4C36" w:rsidP="00F37B1C">
      <w:pPr>
        <w:pStyle w:val="Tekstpodstawowy2"/>
        <w:numPr>
          <w:ilvl w:val="0"/>
          <w:numId w:val="4"/>
        </w:numPr>
        <w:tabs>
          <w:tab w:val="left" w:pos="1134"/>
        </w:tabs>
        <w:spacing w:before="0"/>
        <w:rPr>
          <w:rFonts w:ascii="Arial" w:hAnsi="Arial" w:cs="Arial"/>
          <w:b w:val="0"/>
          <w:sz w:val="20"/>
          <w:szCs w:val="20"/>
        </w:rPr>
      </w:pPr>
      <w:r w:rsidRPr="00F37B1C">
        <w:rPr>
          <w:rFonts w:ascii="Arial" w:hAnsi="Arial" w:cs="Arial"/>
          <w:b w:val="0"/>
          <w:sz w:val="20"/>
          <w:szCs w:val="20"/>
        </w:rPr>
        <w:t>Z</w:t>
      </w:r>
      <w:r w:rsidR="00BE3913" w:rsidRPr="00F37B1C">
        <w:rPr>
          <w:rFonts w:ascii="Arial" w:hAnsi="Arial" w:cs="Arial"/>
          <w:b w:val="0"/>
          <w:sz w:val="20"/>
          <w:szCs w:val="20"/>
        </w:rPr>
        <w:t>amawiającym</w:t>
      </w:r>
      <w:r w:rsidR="00773A5B">
        <w:rPr>
          <w:rFonts w:ascii="Arial" w:hAnsi="Arial" w:cs="Arial"/>
          <w:b w:val="0"/>
          <w:sz w:val="20"/>
          <w:szCs w:val="20"/>
        </w:rPr>
        <w:t>,</w:t>
      </w:r>
    </w:p>
    <w:p w:rsidR="0071525E" w:rsidRPr="00F37B1C" w:rsidRDefault="00BE3913" w:rsidP="00F37B1C">
      <w:pPr>
        <w:pStyle w:val="Tekstpodstawowy2"/>
        <w:numPr>
          <w:ilvl w:val="0"/>
          <w:numId w:val="4"/>
        </w:numPr>
        <w:tabs>
          <w:tab w:val="left" w:pos="1134"/>
        </w:tabs>
        <w:spacing w:before="0"/>
        <w:rPr>
          <w:rFonts w:ascii="Arial" w:hAnsi="Arial" w:cs="Arial"/>
          <w:b w:val="0"/>
          <w:sz w:val="20"/>
          <w:szCs w:val="20"/>
        </w:rPr>
      </w:pPr>
      <w:r w:rsidRPr="00F37B1C">
        <w:rPr>
          <w:rFonts w:ascii="Arial" w:hAnsi="Arial" w:cs="Arial"/>
          <w:b w:val="0"/>
          <w:sz w:val="20"/>
          <w:szCs w:val="20"/>
        </w:rPr>
        <w:t xml:space="preserve">osobami uprawnionymi do reprezentowania </w:t>
      </w:r>
      <w:r w:rsidR="00835272">
        <w:rPr>
          <w:rFonts w:ascii="Arial" w:hAnsi="Arial" w:cs="Arial"/>
          <w:b w:val="0"/>
          <w:sz w:val="20"/>
          <w:szCs w:val="20"/>
        </w:rPr>
        <w:t>Z</w:t>
      </w:r>
      <w:r w:rsidRPr="00F37B1C">
        <w:rPr>
          <w:rFonts w:ascii="Arial" w:hAnsi="Arial" w:cs="Arial"/>
          <w:b w:val="0"/>
          <w:sz w:val="20"/>
          <w:szCs w:val="20"/>
        </w:rPr>
        <w:t>amawiającego,</w:t>
      </w:r>
      <w:r w:rsidR="00E763F9" w:rsidRPr="00F37B1C">
        <w:rPr>
          <w:rFonts w:ascii="Arial" w:hAnsi="Arial" w:cs="Arial"/>
          <w:b w:val="0"/>
          <w:sz w:val="20"/>
          <w:szCs w:val="20"/>
        </w:rPr>
        <w:t xml:space="preserve"> tj</w:t>
      </w:r>
      <w:r w:rsidR="00C95846" w:rsidRPr="00F37B1C">
        <w:rPr>
          <w:rFonts w:ascii="Arial" w:hAnsi="Arial" w:cs="Arial"/>
          <w:b w:val="0"/>
          <w:sz w:val="20"/>
          <w:szCs w:val="20"/>
        </w:rPr>
        <w:t>.:</w:t>
      </w:r>
      <w:r w:rsidR="00E01F29" w:rsidRPr="00F37B1C">
        <w:rPr>
          <w:rFonts w:ascii="Arial" w:hAnsi="Arial" w:cs="Arial"/>
          <w:b w:val="0"/>
          <w:sz w:val="20"/>
          <w:szCs w:val="20"/>
        </w:rPr>
        <w:t xml:space="preserve"> </w:t>
      </w:r>
      <w:r w:rsidR="00C95846" w:rsidRPr="00F37B1C">
        <w:rPr>
          <w:rFonts w:ascii="Arial" w:hAnsi="Arial" w:cs="Arial"/>
          <w:b w:val="0"/>
          <w:sz w:val="20"/>
          <w:szCs w:val="20"/>
        </w:rPr>
        <w:t xml:space="preserve">Radosław </w:t>
      </w:r>
      <w:proofErr w:type="spellStart"/>
      <w:r w:rsidR="00C95846" w:rsidRPr="00F37B1C">
        <w:rPr>
          <w:rFonts w:ascii="Arial" w:hAnsi="Arial" w:cs="Arial"/>
          <w:b w:val="0"/>
          <w:sz w:val="20"/>
          <w:szCs w:val="20"/>
        </w:rPr>
        <w:t>Płucisz</w:t>
      </w:r>
      <w:proofErr w:type="spellEnd"/>
      <w:r w:rsidR="00E01F29" w:rsidRPr="00F37B1C">
        <w:rPr>
          <w:rFonts w:ascii="Arial" w:hAnsi="Arial" w:cs="Arial"/>
          <w:b w:val="0"/>
          <w:sz w:val="20"/>
          <w:szCs w:val="20"/>
        </w:rPr>
        <w:t xml:space="preserve">, </w:t>
      </w:r>
      <w:r w:rsidR="00C95846" w:rsidRPr="00F37B1C">
        <w:rPr>
          <w:rFonts w:ascii="Arial" w:hAnsi="Arial" w:cs="Arial"/>
          <w:b w:val="0"/>
          <w:sz w:val="20"/>
          <w:szCs w:val="20"/>
        </w:rPr>
        <w:t>Jarosław Wyżgowski</w:t>
      </w:r>
      <w:r w:rsidR="00E01F29" w:rsidRPr="00F37B1C">
        <w:rPr>
          <w:rFonts w:ascii="Arial" w:hAnsi="Arial" w:cs="Arial"/>
          <w:b w:val="0"/>
          <w:sz w:val="20"/>
          <w:szCs w:val="20"/>
        </w:rPr>
        <w:t xml:space="preserve">, </w:t>
      </w:r>
      <w:r w:rsidR="00CF2517" w:rsidRPr="00F37B1C">
        <w:rPr>
          <w:rFonts w:ascii="Arial" w:hAnsi="Arial" w:cs="Arial"/>
          <w:b w:val="0"/>
          <w:sz w:val="20"/>
          <w:szCs w:val="20"/>
        </w:rPr>
        <w:t>Michał Szczepański</w:t>
      </w:r>
      <w:r w:rsidR="00773A5B">
        <w:rPr>
          <w:rFonts w:ascii="Arial" w:hAnsi="Arial" w:cs="Arial"/>
          <w:b w:val="0"/>
          <w:sz w:val="20"/>
          <w:szCs w:val="20"/>
        </w:rPr>
        <w:t>,</w:t>
      </w:r>
      <w:r w:rsidR="0071525E" w:rsidRPr="00F37B1C">
        <w:rPr>
          <w:rFonts w:ascii="Arial" w:hAnsi="Arial" w:cs="Arial"/>
          <w:b w:val="0"/>
          <w:sz w:val="20"/>
          <w:szCs w:val="20"/>
        </w:rPr>
        <w:tab/>
      </w:r>
    </w:p>
    <w:p w:rsidR="00D25422" w:rsidRPr="00F37B1C" w:rsidRDefault="00BE3913" w:rsidP="00BB4C36">
      <w:pPr>
        <w:pStyle w:val="Tekstpodstawowy2"/>
        <w:numPr>
          <w:ilvl w:val="0"/>
          <w:numId w:val="4"/>
        </w:numPr>
        <w:tabs>
          <w:tab w:val="left" w:pos="1134"/>
        </w:tabs>
        <w:spacing w:before="0"/>
        <w:rPr>
          <w:rFonts w:ascii="Arial" w:hAnsi="Arial" w:cs="Arial"/>
          <w:b w:val="0"/>
          <w:sz w:val="20"/>
          <w:szCs w:val="20"/>
        </w:rPr>
      </w:pPr>
      <w:r w:rsidRPr="00F37B1C">
        <w:rPr>
          <w:rFonts w:ascii="Arial" w:hAnsi="Arial" w:cs="Arial"/>
          <w:b w:val="0"/>
          <w:sz w:val="20"/>
          <w:szCs w:val="20"/>
        </w:rPr>
        <w:t>członkami komisji przetargowej,</w:t>
      </w:r>
      <w:r w:rsidR="00D25422" w:rsidRPr="00F37B1C">
        <w:rPr>
          <w:rFonts w:ascii="Arial" w:hAnsi="Arial" w:cs="Arial"/>
          <w:b w:val="0"/>
          <w:sz w:val="20"/>
          <w:szCs w:val="20"/>
        </w:rPr>
        <w:t xml:space="preserve"> tj.:</w:t>
      </w:r>
      <w:r w:rsidR="00E01F29" w:rsidRPr="00F37B1C">
        <w:rPr>
          <w:rFonts w:ascii="Arial" w:hAnsi="Arial" w:cs="Arial"/>
          <w:b w:val="0"/>
          <w:sz w:val="20"/>
          <w:szCs w:val="20"/>
        </w:rPr>
        <w:t xml:space="preserve"> </w:t>
      </w:r>
      <w:r w:rsidR="00BB4C36">
        <w:rPr>
          <w:rFonts w:ascii="Arial" w:hAnsi="Arial" w:cs="Arial"/>
          <w:b w:val="0"/>
          <w:sz w:val="20"/>
          <w:szCs w:val="20"/>
        </w:rPr>
        <w:t>Rafał Jankowicz</w:t>
      </w:r>
      <w:r w:rsidR="00383181" w:rsidRPr="00F37B1C">
        <w:rPr>
          <w:rFonts w:ascii="Arial" w:hAnsi="Arial" w:cs="Arial"/>
          <w:b w:val="0"/>
          <w:sz w:val="20"/>
          <w:szCs w:val="20"/>
        </w:rPr>
        <w:t>,</w:t>
      </w:r>
      <w:r w:rsidR="00BB4C36">
        <w:rPr>
          <w:rFonts w:ascii="Arial" w:hAnsi="Arial" w:cs="Arial"/>
          <w:b w:val="0"/>
          <w:sz w:val="20"/>
          <w:szCs w:val="20"/>
        </w:rPr>
        <w:t xml:space="preserve"> Łukasz Kruszewski,</w:t>
      </w:r>
      <w:r w:rsidR="00622D94" w:rsidRPr="00F37B1C">
        <w:rPr>
          <w:rFonts w:ascii="Arial" w:hAnsi="Arial" w:cs="Arial"/>
          <w:b w:val="0"/>
          <w:sz w:val="20"/>
          <w:szCs w:val="20"/>
        </w:rPr>
        <w:t xml:space="preserve"> </w:t>
      </w:r>
      <w:r w:rsidR="00CF2517" w:rsidRPr="00F37B1C">
        <w:rPr>
          <w:rFonts w:ascii="Arial" w:hAnsi="Arial" w:cs="Arial"/>
          <w:b w:val="0"/>
          <w:sz w:val="20"/>
          <w:szCs w:val="20"/>
        </w:rPr>
        <w:t>Marcin Burkot</w:t>
      </w:r>
      <w:r w:rsidR="00622D94" w:rsidRPr="00F37B1C">
        <w:rPr>
          <w:rFonts w:ascii="Arial" w:hAnsi="Arial" w:cs="Arial"/>
          <w:b w:val="0"/>
          <w:sz w:val="20"/>
          <w:szCs w:val="20"/>
        </w:rPr>
        <w:t>,</w:t>
      </w:r>
      <w:r w:rsidR="00383181" w:rsidRPr="00F37B1C">
        <w:rPr>
          <w:rFonts w:ascii="Arial" w:hAnsi="Arial" w:cs="Arial"/>
          <w:b w:val="0"/>
          <w:sz w:val="20"/>
          <w:szCs w:val="20"/>
        </w:rPr>
        <w:t xml:space="preserve"> </w:t>
      </w:r>
      <w:r w:rsidR="00CF2517" w:rsidRPr="00F37B1C">
        <w:rPr>
          <w:rFonts w:ascii="Arial" w:hAnsi="Arial" w:cs="Arial"/>
          <w:b w:val="0"/>
          <w:sz w:val="20"/>
          <w:szCs w:val="20"/>
        </w:rPr>
        <w:t>Aneta Marcinkiewicz</w:t>
      </w:r>
      <w:r w:rsidR="00383181" w:rsidRPr="00F37B1C">
        <w:rPr>
          <w:rFonts w:ascii="Arial" w:hAnsi="Arial" w:cs="Arial"/>
          <w:b w:val="0"/>
          <w:sz w:val="20"/>
          <w:szCs w:val="20"/>
        </w:rPr>
        <w:t xml:space="preserve">, </w:t>
      </w:r>
      <w:r w:rsidR="007A5091">
        <w:rPr>
          <w:rFonts w:ascii="Arial" w:hAnsi="Arial" w:cs="Arial"/>
          <w:b w:val="0"/>
          <w:sz w:val="20"/>
          <w:szCs w:val="20"/>
        </w:rPr>
        <w:t>Jarosław Ślubowski</w:t>
      </w:r>
      <w:r w:rsidR="00777CE9" w:rsidRPr="00F37B1C">
        <w:rPr>
          <w:rFonts w:ascii="Arial" w:hAnsi="Arial" w:cs="Arial"/>
          <w:b w:val="0"/>
          <w:sz w:val="20"/>
          <w:szCs w:val="20"/>
        </w:rPr>
        <w:t>,</w:t>
      </w:r>
      <w:r w:rsidR="00BB4C36">
        <w:rPr>
          <w:rFonts w:ascii="Arial" w:hAnsi="Arial" w:cs="Arial"/>
          <w:b w:val="0"/>
          <w:sz w:val="20"/>
          <w:szCs w:val="20"/>
        </w:rPr>
        <w:t xml:space="preserve"> </w:t>
      </w:r>
      <w:r w:rsidR="007A5091">
        <w:rPr>
          <w:rFonts w:ascii="Arial" w:hAnsi="Arial" w:cs="Arial"/>
          <w:b w:val="0"/>
          <w:sz w:val="20"/>
          <w:szCs w:val="20"/>
        </w:rPr>
        <w:t>Grzegorz Wiktorowski</w:t>
      </w:r>
      <w:r w:rsidR="00BB4C36">
        <w:rPr>
          <w:rFonts w:ascii="Arial" w:hAnsi="Arial" w:cs="Arial"/>
          <w:b w:val="0"/>
          <w:sz w:val="20"/>
          <w:szCs w:val="20"/>
        </w:rPr>
        <w:t xml:space="preserve">, </w:t>
      </w:r>
      <w:r w:rsidR="007A5091">
        <w:rPr>
          <w:rFonts w:ascii="Arial" w:hAnsi="Arial" w:cs="Arial"/>
          <w:b w:val="0"/>
          <w:sz w:val="20"/>
          <w:szCs w:val="20"/>
        </w:rPr>
        <w:t>Henryk Szydłowski</w:t>
      </w:r>
      <w:r w:rsidR="00773A5B">
        <w:rPr>
          <w:rFonts w:ascii="Arial" w:hAnsi="Arial" w:cs="Arial"/>
          <w:b w:val="0"/>
          <w:sz w:val="20"/>
          <w:szCs w:val="20"/>
        </w:rPr>
        <w:t>, Anna Jaworska,</w:t>
      </w:r>
    </w:p>
    <w:p w:rsidR="0059718F" w:rsidRPr="00F37B1C" w:rsidRDefault="00BE3913" w:rsidP="00F37B1C">
      <w:pPr>
        <w:pStyle w:val="Tekstpodstawowy2"/>
        <w:numPr>
          <w:ilvl w:val="0"/>
          <w:numId w:val="4"/>
        </w:numPr>
        <w:tabs>
          <w:tab w:val="left" w:pos="1134"/>
        </w:tabs>
        <w:spacing w:before="0"/>
        <w:rPr>
          <w:rFonts w:ascii="Arial" w:hAnsi="Arial" w:cs="Arial"/>
          <w:b w:val="0"/>
          <w:sz w:val="20"/>
          <w:szCs w:val="20"/>
        </w:rPr>
      </w:pPr>
      <w:r w:rsidRPr="00F37B1C">
        <w:rPr>
          <w:rFonts w:ascii="Arial" w:hAnsi="Arial" w:cs="Arial"/>
          <w:b w:val="0"/>
          <w:sz w:val="20"/>
          <w:szCs w:val="20"/>
        </w:rPr>
        <w:t>osobami, które złożyły oświadczenie, o którym mowa w art. 17 ust. 2a</w:t>
      </w:r>
      <w:r w:rsidR="00C612E2" w:rsidRPr="00F37B1C">
        <w:rPr>
          <w:rFonts w:ascii="Arial" w:hAnsi="Arial" w:cs="Arial"/>
          <w:b w:val="0"/>
          <w:sz w:val="20"/>
          <w:szCs w:val="20"/>
        </w:rPr>
        <w:t>,</w:t>
      </w:r>
    </w:p>
    <w:p w:rsidR="00BE3913" w:rsidRPr="00F37B1C" w:rsidRDefault="00BE3913" w:rsidP="00F37B1C">
      <w:pPr>
        <w:pStyle w:val="Tekstpodstawowy2"/>
        <w:numPr>
          <w:ilvl w:val="0"/>
          <w:numId w:val="5"/>
        </w:numPr>
        <w:tabs>
          <w:tab w:val="left" w:pos="1134"/>
        </w:tabs>
        <w:spacing w:before="0"/>
        <w:rPr>
          <w:rFonts w:ascii="Arial" w:hAnsi="Arial" w:cs="Arial"/>
          <w:b w:val="0"/>
          <w:sz w:val="20"/>
          <w:szCs w:val="20"/>
        </w:rPr>
      </w:pPr>
      <w:r w:rsidRPr="00F37B1C">
        <w:rPr>
          <w:rFonts w:ascii="Arial" w:hAnsi="Arial" w:cs="Arial"/>
          <w:b w:val="0"/>
          <w:sz w:val="20"/>
          <w:szCs w:val="20"/>
        </w:rPr>
        <w:t xml:space="preserve">chyba że jest możliwe zapewnienie bezstronności po stronie </w:t>
      </w:r>
      <w:r w:rsidR="00835272">
        <w:rPr>
          <w:rFonts w:ascii="Arial" w:hAnsi="Arial" w:cs="Arial"/>
          <w:b w:val="0"/>
          <w:sz w:val="20"/>
          <w:szCs w:val="20"/>
        </w:rPr>
        <w:t>Z</w:t>
      </w:r>
      <w:r w:rsidRPr="00F37B1C">
        <w:rPr>
          <w:rFonts w:ascii="Arial" w:hAnsi="Arial" w:cs="Arial"/>
          <w:b w:val="0"/>
          <w:sz w:val="20"/>
          <w:szCs w:val="20"/>
        </w:rPr>
        <w:t xml:space="preserve">amawiającego w inny sposób niż przez wykluczenie </w:t>
      </w:r>
      <w:r w:rsidR="00FA138F">
        <w:rPr>
          <w:rFonts w:ascii="Arial" w:hAnsi="Arial" w:cs="Arial"/>
          <w:b w:val="0"/>
          <w:sz w:val="20"/>
          <w:szCs w:val="20"/>
        </w:rPr>
        <w:t>W</w:t>
      </w:r>
      <w:r w:rsidRPr="00F37B1C">
        <w:rPr>
          <w:rFonts w:ascii="Arial" w:hAnsi="Arial" w:cs="Arial"/>
          <w:b w:val="0"/>
          <w:sz w:val="20"/>
          <w:szCs w:val="20"/>
        </w:rPr>
        <w:t>ykonawcy z udziału w postępowaniu;</w:t>
      </w:r>
    </w:p>
    <w:p w:rsidR="00BE3913" w:rsidRPr="00F37B1C" w:rsidRDefault="00BE3913" w:rsidP="00F37B1C">
      <w:pPr>
        <w:pStyle w:val="Tekstpodstawowy2"/>
        <w:spacing w:before="0"/>
        <w:ind w:left="1134" w:hanging="425"/>
        <w:rPr>
          <w:rFonts w:ascii="Arial" w:hAnsi="Arial" w:cs="Arial"/>
          <w:b w:val="0"/>
          <w:sz w:val="20"/>
          <w:szCs w:val="20"/>
        </w:rPr>
      </w:pPr>
      <w:r w:rsidRPr="00F37B1C">
        <w:rPr>
          <w:rFonts w:ascii="Arial" w:hAnsi="Arial" w:cs="Arial"/>
          <w:b w:val="0"/>
          <w:bCs w:val="0"/>
          <w:sz w:val="20"/>
          <w:szCs w:val="20"/>
        </w:rPr>
        <w:t>4)</w:t>
      </w:r>
      <w:r w:rsidRPr="00F37B1C">
        <w:rPr>
          <w:rFonts w:ascii="Arial" w:hAnsi="Arial" w:cs="Arial"/>
          <w:b w:val="0"/>
          <w:bCs w:val="0"/>
          <w:sz w:val="20"/>
          <w:szCs w:val="20"/>
        </w:rPr>
        <w:tab/>
      </w:r>
      <w:r w:rsidRPr="00F37B1C">
        <w:rPr>
          <w:rFonts w:ascii="Arial" w:hAnsi="Arial" w:cs="Arial"/>
          <w:b w:val="0"/>
          <w:sz w:val="20"/>
          <w:szCs w:val="20"/>
        </w:rPr>
        <w:t xml:space="preserve">który, z przyczyn leżących po jego stronie, nie wykonał albo nienależycie wykonał </w:t>
      </w:r>
      <w:r w:rsidR="00BB4C36">
        <w:rPr>
          <w:rFonts w:ascii="Arial" w:hAnsi="Arial" w:cs="Arial"/>
          <w:b w:val="0"/>
          <w:sz w:val="20"/>
          <w:szCs w:val="20"/>
        </w:rPr>
        <w:br/>
      </w:r>
      <w:r w:rsidRPr="00F37B1C">
        <w:rPr>
          <w:rFonts w:ascii="Arial" w:hAnsi="Arial" w:cs="Arial"/>
          <w:b w:val="0"/>
          <w:sz w:val="20"/>
          <w:szCs w:val="20"/>
        </w:rPr>
        <w:t xml:space="preserve">w istotnym stopniu wcześniejszą umowę w sprawie zamówienia publicznego lub umowę koncesji, zawartą z </w:t>
      </w:r>
      <w:r w:rsidR="00835272">
        <w:rPr>
          <w:rFonts w:ascii="Arial" w:hAnsi="Arial" w:cs="Arial"/>
          <w:b w:val="0"/>
          <w:sz w:val="20"/>
          <w:szCs w:val="20"/>
        </w:rPr>
        <w:t>Z</w:t>
      </w:r>
      <w:r w:rsidRPr="00F37B1C">
        <w:rPr>
          <w:rFonts w:ascii="Arial" w:hAnsi="Arial" w:cs="Arial"/>
          <w:b w:val="0"/>
          <w:sz w:val="20"/>
          <w:szCs w:val="20"/>
        </w:rPr>
        <w:t>amawiającym, o którym mowa w art. 3 ust. 1 pkt 1–4</w:t>
      </w:r>
      <w:r w:rsidR="0059718F" w:rsidRPr="00F37B1C">
        <w:rPr>
          <w:rFonts w:ascii="Arial" w:hAnsi="Arial" w:cs="Arial"/>
          <w:b w:val="0"/>
          <w:sz w:val="20"/>
          <w:szCs w:val="20"/>
        </w:rPr>
        <w:t xml:space="preserve"> ustawy Pzp</w:t>
      </w:r>
      <w:r w:rsidRPr="00F37B1C">
        <w:rPr>
          <w:rFonts w:ascii="Arial" w:hAnsi="Arial" w:cs="Arial"/>
          <w:b w:val="0"/>
          <w:sz w:val="20"/>
          <w:szCs w:val="20"/>
        </w:rPr>
        <w:t xml:space="preserve">, </w:t>
      </w:r>
      <w:r w:rsidR="00BB4C36">
        <w:rPr>
          <w:rFonts w:ascii="Arial" w:hAnsi="Arial" w:cs="Arial"/>
          <w:b w:val="0"/>
          <w:sz w:val="20"/>
          <w:szCs w:val="20"/>
        </w:rPr>
        <w:br/>
      </w:r>
      <w:r w:rsidRPr="00F37B1C">
        <w:rPr>
          <w:rFonts w:ascii="Arial" w:hAnsi="Arial" w:cs="Arial"/>
          <w:b w:val="0"/>
          <w:sz w:val="20"/>
          <w:szCs w:val="20"/>
        </w:rPr>
        <w:t>co doprowadziło do rozwiązania umowy lub zasądzenia odszkodowania;</w:t>
      </w:r>
    </w:p>
    <w:p w:rsidR="00BE3913" w:rsidRPr="00F37B1C" w:rsidRDefault="00BE3913" w:rsidP="00F37B1C">
      <w:pPr>
        <w:pStyle w:val="Tekstpodstawowy2"/>
        <w:spacing w:before="0"/>
        <w:ind w:left="1134" w:hanging="425"/>
        <w:rPr>
          <w:rFonts w:ascii="Arial" w:hAnsi="Arial" w:cs="Arial"/>
          <w:b w:val="0"/>
          <w:sz w:val="20"/>
          <w:szCs w:val="20"/>
        </w:rPr>
      </w:pPr>
      <w:r w:rsidRPr="00F37B1C">
        <w:rPr>
          <w:rFonts w:ascii="Arial" w:hAnsi="Arial" w:cs="Arial"/>
          <w:b w:val="0"/>
          <w:bCs w:val="0"/>
          <w:sz w:val="20"/>
          <w:szCs w:val="20"/>
        </w:rPr>
        <w:t>5)</w:t>
      </w:r>
      <w:r w:rsidRPr="00F37B1C">
        <w:rPr>
          <w:rFonts w:ascii="Arial" w:hAnsi="Arial" w:cs="Arial"/>
          <w:b w:val="0"/>
          <w:bCs w:val="0"/>
          <w:sz w:val="20"/>
          <w:szCs w:val="20"/>
        </w:rPr>
        <w:tab/>
      </w:r>
      <w:r w:rsidRPr="00F37B1C">
        <w:rPr>
          <w:rFonts w:ascii="Arial" w:hAnsi="Arial" w:cs="Arial"/>
          <w:b w:val="0"/>
          <w:sz w:val="20"/>
          <w:szCs w:val="20"/>
        </w:rPr>
        <w:t>będącego osobą fizyczną, którego prawomocnie skazano za wykroczenie przeciwko prawom pracownika lub wykroczenie przeciwko środowisku, jeżeli za jego popełnienie wymierzono karę aresztu, ograniczenia wolności lub karę grzywny nie niższą niż 3000 złotych;</w:t>
      </w:r>
    </w:p>
    <w:p w:rsidR="00BE3913" w:rsidRPr="00F37B1C" w:rsidRDefault="00BE3913" w:rsidP="00F37B1C">
      <w:pPr>
        <w:pStyle w:val="Tekstpodstawowy2"/>
        <w:spacing w:before="0"/>
        <w:ind w:left="1134" w:hanging="425"/>
        <w:rPr>
          <w:rFonts w:ascii="Arial" w:hAnsi="Arial" w:cs="Arial"/>
          <w:b w:val="0"/>
          <w:sz w:val="20"/>
          <w:szCs w:val="20"/>
        </w:rPr>
      </w:pPr>
      <w:r w:rsidRPr="00F37B1C">
        <w:rPr>
          <w:rFonts w:ascii="Arial" w:hAnsi="Arial" w:cs="Arial"/>
          <w:b w:val="0"/>
          <w:bCs w:val="0"/>
          <w:sz w:val="20"/>
          <w:szCs w:val="20"/>
        </w:rPr>
        <w:t>6)</w:t>
      </w:r>
      <w:r w:rsidRPr="00F37B1C">
        <w:rPr>
          <w:rFonts w:ascii="Arial" w:hAnsi="Arial" w:cs="Arial"/>
          <w:b w:val="0"/>
          <w:bCs w:val="0"/>
          <w:sz w:val="20"/>
          <w:szCs w:val="20"/>
        </w:rPr>
        <w:tab/>
      </w:r>
      <w:r w:rsidRPr="00F37B1C">
        <w:rPr>
          <w:rFonts w:ascii="Arial" w:hAnsi="Arial" w:cs="Arial"/>
          <w:b w:val="0"/>
          <w:sz w:val="20"/>
          <w:szCs w:val="20"/>
        </w:rPr>
        <w:t xml:space="preserve">jeżeli urzędującego członka jego organu zarządzającego lub nadzorczego, wspólnika spółki w spółce jawnej lub partnerskiej albo komplementariusza w spółce komandytowej lub komandytowo - akcyjnej lub prokurenta prawomocnie skazano za wykroczenie, </w:t>
      </w:r>
      <w:r w:rsidR="00BB4C36">
        <w:rPr>
          <w:rFonts w:ascii="Arial" w:hAnsi="Arial" w:cs="Arial"/>
          <w:b w:val="0"/>
          <w:sz w:val="20"/>
          <w:szCs w:val="20"/>
        </w:rPr>
        <w:br/>
      </w:r>
      <w:r w:rsidRPr="00F37B1C">
        <w:rPr>
          <w:rFonts w:ascii="Arial" w:hAnsi="Arial" w:cs="Arial"/>
          <w:b w:val="0"/>
          <w:sz w:val="20"/>
          <w:szCs w:val="20"/>
        </w:rPr>
        <w:t>o którym mowa w pkt 5</w:t>
      </w:r>
      <w:r w:rsidR="0059718F" w:rsidRPr="00F37B1C">
        <w:rPr>
          <w:rFonts w:ascii="Arial" w:hAnsi="Arial" w:cs="Arial"/>
          <w:b w:val="0"/>
          <w:sz w:val="20"/>
          <w:szCs w:val="20"/>
        </w:rPr>
        <w:t xml:space="preserve"> powyżej</w:t>
      </w:r>
      <w:r w:rsidRPr="00F37B1C">
        <w:rPr>
          <w:rFonts w:ascii="Arial" w:hAnsi="Arial" w:cs="Arial"/>
          <w:b w:val="0"/>
          <w:sz w:val="20"/>
          <w:szCs w:val="20"/>
        </w:rPr>
        <w:t>;</w:t>
      </w:r>
    </w:p>
    <w:p w:rsidR="00BE3913" w:rsidRPr="00F37B1C" w:rsidRDefault="00BE3913" w:rsidP="00F37B1C">
      <w:pPr>
        <w:pStyle w:val="Tekstpodstawowy2"/>
        <w:spacing w:before="0"/>
        <w:ind w:left="1134" w:hanging="425"/>
        <w:rPr>
          <w:rFonts w:ascii="Arial" w:hAnsi="Arial" w:cs="Arial"/>
          <w:b w:val="0"/>
          <w:sz w:val="20"/>
          <w:szCs w:val="20"/>
        </w:rPr>
      </w:pPr>
      <w:r w:rsidRPr="00F37B1C">
        <w:rPr>
          <w:rFonts w:ascii="Arial" w:hAnsi="Arial" w:cs="Arial"/>
          <w:b w:val="0"/>
          <w:sz w:val="20"/>
          <w:szCs w:val="20"/>
        </w:rPr>
        <w:t>7)</w:t>
      </w:r>
      <w:r w:rsidRPr="00F37B1C">
        <w:rPr>
          <w:rFonts w:ascii="Arial" w:hAnsi="Arial" w:cs="Arial"/>
          <w:b w:val="0"/>
          <w:sz w:val="20"/>
          <w:szCs w:val="20"/>
        </w:rPr>
        <w:tab/>
        <w:t xml:space="preserve">wobec którego wydano ostateczną decyzję administracyjną o naruszeniu obowiązków wynikających z przepisów prawa pracy, prawa ochrony środowiska lub przepisów </w:t>
      </w:r>
      <w:r w:rsidR="00BB4C36">
        <w:rPr>
          <w:rFonts w:ascii="Arial" w:hAnsi="Arial" w:cs="Arial"/>
          <w:b w:val="0"/>
          <w:sz w:val="20"/>
          <w:szCs w:val="20"/>
        </w:rPr>
        <w:br/>
      </w:r>
      <w:r w:rsidRPr="00F37B1C">
        <w:rPr>
          <w:rFonts w:ascii="Arial" w:hAnsi="Arial" w:cs="Arial"/>
          <w:b w:val="0"/>
          <w:sz w:val="20"/>
          <w:szCs w:val="20"/>
        </w:rPr>
        <w:t xml:space="preserve">o zabezpieczeniu społecznym, jeżeli wymierzono tą decyzją karę pieniężną nie niższą </w:t>
      </w:r>
      <w:r w:rsidR="00BB4C36">
        <w:rPr>
          <w:rFonts w:ascii="Arial" w:hAnsi="Arial" w:cs="Arial"/>
          <w:b w:val="0"/>
          <w:sz w:val="20"/>
          <w:szCs w:val="20"/>
        </w:rPr>
        <w:br/>
      </w:r>
      <w:r w:rsidRPr="00F37B1C">
        <w:rPr>
          <w:rFonts w:ascii="Arial" w:hAnsi="Arial" w:cs="Arial"/>
          <w:b w:val="0"/>
          <w:sz w:val="20"/>
          <w:szCs w:val="20"/>
        </w:rPr>
        <w:t>niż 3000 złotych;</w:t>
      </w:r>
    </w:p>
    <w:p w:rsidR="00BE3913" w:rsidRPr="00F37B1C" w:rsidRDefault="00BE3913" w:rsidP="00F37B1C">
      <w:pPr>
        <w:pStyle w:val="Tekstpodstawowy2"/>
        <w:spacing w:before="0"/>
        <w:ind w:left="1134" w:hanging="425"/>
        <w:rPr>
          <w:rFonts w:ascii="Arial" w:hAnsi="Arial" w:cs="Arial"/>
          <w:b w:val="0"/>
          <w:sz w:val="20"/>
          <w:szCs w:val="20"/>
        </w:rPr>
      </w:pPr>
      <w:r w:rsidRPr="00F37B1C">
        <w:rPr>
          <w:rFonts w:ascii="Arial" w:hAnsi="Arial" w:cs="Arial"/>
          <w:b w:val="0"/>
          <w:sz w:val="20"/>
          <w:szCs w:val="20"/>
        </w:rPr>
        <w:t>8)</w:t>
      </w:r>
      <w:r w:rsidRPr="00F37B1C">
        <w:rPr>
          <w:rFonts w:ascii="Arial" w:hAnsi="Arial" w:cs="Arial"/>
          <w:b w:val="0"/>
          <w:sz w:val="20"/>
          <w:szCs w:val="20"/>
        </w:rPr>
        <w:tab/>
        <w:t xml:space="preserve">który naruszył obowiązki dotyczące płatności podatków, opłat lub składek </w:t>
      </w:r>
      <w:r w:rsidR="00BB4C36">
        <w:rPr>
          <w:rFonts w:ascii="Arial" w:hAnsi="Arial" w:cs="Arial"/>
          <w:b w:val="0"/>
          <w:sz w:val="20"/>
          <w:szCs w:val="20"/>
        </w:rPr>
        <w:br/>
      </w:r>
      <w:r w:rsidRPr="00F37B1C">
        <w:rPr>
          <w:rFonts w:ascii="Arial" w:hAnsi="Arial" w:cs="Arial"/>
          <w:b w:val="0"/>
          <w:sz w:val="20"/>
          <w:szCs w:val="20"/>
        </w:rPr>
        <w:t xml:space="preserve">na ubezpieczenia społeczne lub zdrowotne, co </w:t>
      </w:r>
      <w:r w:rsidR="00835272">
        <w:rPr>
          <w:rFonts w:ascii="Arial" w:hAnsi="Arial" w:cs="Arial"/>
          <w:b w:val="0"/>
          <w:sz w:val="20"/>
          <w:szCs w:val="20"/>
        </w:rPr>
        <w:t>Z</w:t>
      </w:r>
      <w:r w:rsidRPr="00F37B1C">
        <w:rPr>
          <w:rFonts w:ascii="Arial" w:hAnsi="Arial" w:cs="Arial"/>
          <w:b w:val="0"/>
          <w:sz w:val="20"/>
          <w:szCs w:val="20"/>
        </w:rPr>
        <w:t xml:space="preserve">amawiający jest w stanie wykazać </w:t>
      </w:r>
      <w:r w:rsidR="00BB4C36">
        <w:rPr>
          <w:rFonts w:ascii="Arial" w:hAnsi="Arial" w:cs="Arial"/>
          <w:b w:val="0"/>
          <w:sz w:val="20"/>
          <w:szCs w:val="20"/>
        </w:rPr>
        <w:br/>
      </w:r>
      <w:r w:rsidRPr="00F37B1C">
        <w:rPr>
          <w:rFonts w:ascii="Arial" w:hAnsi="Arial" w:cs="Arial"/>
          <w:b w:val="0"/>
          <w:sz w:val="20"/>
          <w:szCs w:val="20"/>
        </w:rPr>
        <w:t xml:space="preserve">za pomocą stosownych środków dowodowych, z wyjątkiem przypadku, o którym mowa </w:t>
      </w:r>
      <w:r w:rsidR="00BB4C36">
        <w:rPr>
          <w:rFonts w:ascii="Arial" w:hAnsi="Arial" w:cs="Arial"/>
          <w:b w:val="0"/>
          <w:sz w:val="20"/>
          <w:szCs w:val="20"/>
        </w:rPr>
        <w:br/>
      </w:r>
      <w:r w:rsidRPr="00F37B1C">
        <w:rPr>
          <w:rFonts w:ascii="Arial" w:hAnsi="Arial" w:cs="Arial"/>
          <w:b w:val="0"/>
          <w:sz w:val="20"/>
          <w:szCs w:val="20"/>
        </w:rPr>
        <w:t xml:space="preserve">w </w:t>
      </w:r>
      <w:r w:rsidR="0059718F" w:rsidRPr="00F37B1C">
        <w:rPr>
          <w:rFonts w:ascii="Arial" w:hAnsi="Arial" w:cs="Arial"/>
          <w:b w:val="0"/>
          <w:sz w:val="20"/>
          <w:szCs w:val="20"/>
        </w:rPr>
        <w:t xml:space="preserve">art. 24 </w:t>
      </w:r>
      <w:r w:rsidRPr="00F37B1C">
        <w:rPr>
          <w:rFonts w:ascii="Arial" w:hAnsi="Arial" w:cs="Arial"/>
          <w:b w:val="0"/>
          <w:sz w:val="20"/>
          <w:szCs w:val="20"/>
        </w:rPr>
        <w:t>ust. 1 pkt 15</w:t>
      </w:r>
      <w:r w:rsidR="0059718F" w:rsidRPr="00F37B1C">
        <w:rPr>
          <w:rFonts w:ascii="Arial" w:hAnsi="Arial" w:cs="Arial"/>
          <w:b w:val="0"/>
          <w:sz w:val="20"/>
          <w:szCs w:val="20"/>
        </w:rPr>
        <w:t xml:space="preserve"> ustawy Pzp</w:t>
      </w:r>
      <w:r w:rsidRPr="00F37B1C">
        <w:rPr>
          <w:rFonts w:ascii="Arial" w:hAnsi="Arial" w:cs="Arial"/>
          <w:b w:val="0"/>
          <w:sz w:val="20"/>
          <w:szCs w:val="20"/>
        </w:rPr>
        <w:t xml:space="preserve">, chyba że </w:t>
      </w:r>
      <w:r w:rsidR="00FA138F">
        <w:rPr>
          <w:rFonts w:ascii="Arial" w:hAnsi="Arial" w:cs="Arial"/>
          <w:b w:val="0"/>
          <w:sz w:val="20"/>
          <w:szCs w:val="20"/>
        </w:rPr>
        <w:t>W</w:t>
      </w:r>
      <w:r w:rsidRPr="00F37B1C">
        <w:rPr>
          <w:rFonts w:ascii="Arial" w:hAnsi="Arial" w:cs="Arial"/>
          <w:b w:val="0"/>
          <w:sz w:val="20"/>
          <w:szCs w:val="20"/>
        </w:rPr>
        <w:t>ykonawca dokonał płatności należnych podatków, opłat lub składek na ubezpieczenia społeczne lub zdrowotne wraz z odsetkami lub grzywnami lub zawarł wiążące porozumienie w sprawie spłaty tych należności.</w:t>
      </w:r>
    </w:p>
    <w:p w:rsidR="00BF2E79" w:rsidRPr="00F37B1C" w:rsidRDefault="00BF2E79" w:rsidP="00F37B1C">
      <w:pPr>
        <w:pStyle w:val="Tekstpodstawowy2"/>
        <w:spacing w:before="0"/>
        <w:ind w:left="709" w:hanging="709"/>
        <w:rPr>
          <w:rFonts w:ascii="Arial" w:hAnsi="Arial" w:cs="Arial"/>
          <w:b w:val="0"/>
          <w:sz w:val="20"/>
          <w:szCs w:val="20"/>
        </w:rPr>
      </w:pPr>
      <w:r w:rsidRPr="00F37B1C">
        <w:rPr>
          <w:rFonts w:ascii="Arial" w:hAnsi="Arial" w:cs="Arial"/>
          <w:b w:val="0"/>
          <w:sz w:val="20"/>
          <w:szCs w:val="20"/>
        </w:rPr>
        <w:t>8.3.</w:t>
      </w:r>
      <w:r w:rsidRPr="00F37B1C">
        <w:rPr>
          <w:rFonts w:ascii="Arial" w:hAnsi="Arial" w:cs="Arial"/>
          <w:b w:val="0"/>
          <w:sz w:val="20"/>
          <w:szCs w:val="20"/>
        </w:rPr>
        <w:tab/>
        <w:t xml:space="preserve">Wykluczenie </w:t>
      </w:r>
      <w:r w:rsidR="00FA138F">
        <w:rPr>
          <w:rFonts w:ascii="Arial" w:hAnsi="Arial" w:cs="Arial"/>
          <w:b w:val="0"/>
          <w:sz w:val="20"/>
          <w:szCs w:val="20"/>
        </w:rPr>
        <w:t>W</w:t>
      </w:r>
      <w:r w:rsidRPr="00F37B1C">
        <w:rPr>
          <w:rFonts w:ascii="Arial" w:hAnsi="Arial" w:cs="Arial"/>
          <w:b w:val="0"/>
          <w:sz w:val="20"/>
          <w:szCs w:val="20"/>
        </w:rPr>
        <w:t>ykonawcy następuje zgodnie z art. 24 ust. 7 ustawy Pzp.</w:t>
      </w:r>
    </w:p>
    <w:p w:rsidR="00BF2E79" w:rsidRPr="00F37B1C" w:rsidRDefault="00BF2E79" w:rsidP="00F37B1C">
      <w:pPr>
        <w:pStyle w:val="Tekstpodstawowy2"/>
        <w:spacing w:before="0"/>
        <w:ind w:left="709" w:hanging="709"/>
        <w:rPr>
          <w:rFonts w:ascii="Arial" w:hAnsi="Arial" w:cs="Arial"/>
          <w:b w:val="0"/>
          <w:sz w:val="20"/>
          <w:szCs w:val="20"/>
        </w:rPr>
      </w:pPr>
      <w:r w:rsidRPr="00F37B1C">
        <w:rPr>
          <w:rFonts w:ascii="Arial" w:hAnsi="Arial" w:cs="Arial"/>
          <w:b w:val="0"/>
          <w:sz w:val="20"/>
          <w:szCs w:val="20"/>
        </w:rPr>
        <w:t>8.4.</w:t>
      </w:r>
      <w:r w:rsidRPr="00F37B1C">
        <w:rPr>
          <w:rFonts w:ascii="Arial" w:hAnsi="Arial" w:cs="Arial"/>
          <w:b w:val="0"/>
          <w:sz w:val="20"/>
          <w:szCs w:val="20"/>
        </w:rPr>
        <w:tab/>
        <w:t xml:space="preserve">Wykonawca, który podlega wykluczeniu na podstawie art. 24 ust. 1 pkt 13 i 14 oraz 16–20 ustawy Pzp lub pkt 8.2. IDW,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t>
      </w:r>
      <w:r w:rsidR="00FA138F">
        <w:rPr>
          <w:rFonts w:ascii="Arial" w:hAnsi="Arial" w:cs="Arial"/>
          <w:b w:val="0"/>
          <w:sz w:val="20"/>
          <w:szCs w:val="20"/>
        </w:rPr>
        <w:t>W</w:t>
      </w:r>
      <w:r w:rsidRPr="00F37B1C">
        <w:rPr>
          <w:rFonts w:ascii="Arial" w:hAnsi="Arial" w:cs="Arial"/>
          <w:b w:val="0"/>
          <w:sz w:val="20"/>
          <w:szCs w:val="20"/>
        </w:rPr>
        <w:t xml:space="preserve">ykonawcy. Regulacji, o której mowa w zdaniu pierwszym nie stosuje się, jeżeli wobec </w:t>
      </w:r>
      <w:r w:rsidR="00FA138F">
        <w:rPr>
          <w:rFonts w:ascii="Arial" w:hAnsi="Arial" w:cs="Arial"/>
          <w:b w:val="0"/>
          <w:sz w:val="20"/>
          <w:szCs w:val="20"/>
        </w:rPr>
        <w:t>W</w:t>
      </w:r>
      <w:r w:rsidRPr="00F37B1C">
        <w:rPr>
          <w:rFonts w:ascii="Arial" w:hAnsi="Arial" w:cs="Arial"/>
          <w:b w:val="0"/>
          <w:sz w:val="20"/>
          <w:szCs w:val="20"/>
        </w:rPr>
        <w:t>ykonawcy, będącego podmiotem zbiorowym, orzeczono prawomocnym wyrokiem sądu zakaz ubiegania się o udzielenie zamówienia oraz nie upłynął określony w tym wyroku okres obowiązywania tego zakazu.</w:t>
      </w:r>
    </w:p>
    <w:p w:rsidR="00BF2E79" w:rsidRPr="00F37B1C" w:rsidRDefault="00BF2E79" w:rsidP="00F37B1C">
      <w:pPr>
        <w:pStyle w:val="Tekstpodstawowy2"/>
        <w:spacing w:before="0"/>
        <w:ind w:left="709" w:hanging="709"/>
        <w:rPr>
          <w:rFonts w:ascii="Arial" w:hAnsi="Arial" w:cs="Arial"/>
          <w:b w:val="0"/>
          <w:sz w:val="20"/>
          <w:szCs w:val="20"/>
        </w:rPr>
      </w:pPr>
      <w:r w:rsidRPr="00F37B1C">
        <w:rPr>
          <w:rFonts w:ascii="Arial" w:hAnsi="Arial" w:cs="Arial"/>
          <w:b w:val="0"/>
          <w:sz w:val="20"/>
          <w:szCs w:val="20"/>
        </w:rPr>
        <w:t>8.5.</w:t>
      </w:r>
      <w:r w:rsidRPr="00F37B1C">
        <w:rPr>
          <w:rFonts w:ascii="Arial" w:hAnsi="Arial" w:cs="Arial"/>
          <w:b w:val="0"/>
          <w:sz w:val="20"/>
          <w:szCs w:val="20"/>
        </w:rPr>
        <w:tab/>
        <w:t xml:space="preserve">Wykonawca nie podlega wykluczeniu, jeżeli </w:t>
      </w:r>
      <w:r w:rsidR="00835272">
        <w:rPr>
          <w:rFonts w:ascii="Arial" w:hAnsi="Arial" w:cs="Arial"/>
          <w:b w:val="0"/>
          <w:sz w:val="20"/>
          <w:szCs w:val="20"/>
        </w:rPr>
        <w:t>Z</w:t>
      </w:r>
      <w:r w:rsidRPr="00F37B1C">
        <w:rPr>
          <w:rFonts w:ascii="Arial" w:hAnsi="Arial" w:cs="Arial"/>
          <w:b w:val="0"/>
          <w:sz w:val="20"/>
          <w:szCs w:val="20"/>
        </w:rPr>
        <w:t xml:space="preserve">amawiający, uwzględniając wagę i szczególne okoliczności czynu </w:t>
      </w:r>
      <w:r w:rsidR="00FA138F">
        <w:rPr>
          <w:rFonts w:ascii="Arial" w:hAnsi="Arial" w:cs="Arial"/>
          <w:b w:val="0"/>
          <w:sz w:val="20"/>
          <w:szCs w:val="20"/>
        </w:rPr>
        <w:t>W</w:t>
      </w:r>
      <w:r w:rsidRPr="00F37B1C">
        <w:rPr>
          <w:rFonts w:ascii="Arial" w:hAnsi="Arial" w:cs="Arial"/>
          <w:b w:val="0"/>
          <w:sz w:val="20"/>
          <w:szCs w:val="20"/>
        </w:rPr>
        <w:t>ykonawcy, uzna za wystarczające dowody przedstawione na podstawie pkt. 8.4 IDW.</w:t>
      </w:r>
    </w:p>
    <w:p w:rsidR="00BF2E79" w:rsidRPr="00F37B1C" w:rsidRDefault="00BF2E79" w:rsidP="00F37B1C">
      <w:pPr>
        <w:pStyle w:val="Tekstpodstawowy2"/>
        <w:spacing w:before="0"/>
        <w:ind w:left="709" w:hanging="709"/>
        <w:rPr>
          <w:rFonts w:ascii="Arial" w:hAnsi="Arial" w:cs="Arial"/>
          <w:b w:val="0"/>
          <w:sz w:val="20"/>
          <w:szCs w:val="20"/>
        </w:rPr>
      </w:pPr>
      <w:r w:rsidRPr="00F37B1C">
        <w:rPr>
          <w:rFonts w:ascii="Arial" w:hAnsi="Arial" w:cs="Arial"/>
          <w:b w:val="0"/>
          <w:sz w:val="20"/>
          <w:szCs w:val="20"/>
        </w:rPr>
        <w:t>8.6.</w:t>
      </w:r>
      <w:r w:rsidRPr="00F37B1C">
        <w:rPr>
          <w:rFonts w:ascii="Arial" w:hAnsi="Arial" w:cs="Arial"/>
          <w:b w:val="0"/>
          <w:sz w:val="20"/>
          <w:szCs w:val="20"/>
        </w:rPr>
        <w:tab/>
        <w:t xml:space="preserve">Zamawiający może wykluczyć </w:t>
      </w:r>
      <w:r w:rsidR="00FA138F">
        <w:rPr>
          <w:rFonts w:ascii="Arial" w:hAnsi="Arial" w:cs="Arial"/>
          <w:b w:val="0"/>
          <w:sz w:val="20"/>
          <w:szCs w:val="20"/>
        </w:rPr>
        <w:t>W</w:t>
      </w:r>
      <w:r w:rsidRPr="00F37B1C">
        <w:rPr>
          <w:rFonts w:ascii="Arial" w:hAnsi="Arial" w:cs="Arial"/>
          <w:b w:val="0"/>
          <w:sz w:val="20"/>
          <w:szCs w:val="20"/>
        </w:rPr>
        <w:t>ykonawcę na każdym etapie postępowania o udzielenie zamówienia.</w:t>
      </w:r>
    </w:p>
    <w:p w:rsidR="00B8439F" w:rsidRPr="00F37B1C" w:rsidRDefault="00B8439F" w:rsidP="00F37B1C">
      <w:pPr>
        <w:ind w:left="709"/>
        <w:jc w:val="both"/>
        <w:rPr>
          <w:rFonts w:ascii="Arial" w:hAnsi="Arial" w:cs="Arial"/>
          <w:sz w:val="20"/>
          <w:szCs w:val="20"/>
        </w:rPr>
      </w:pPr>
    </w:p>
    <w:p w:rsidR="006A7820" w:rsidRPr="00F37B1C" w:rsidRDefault="006A7820" w:rsidP="00F37B1C">
      <w:pPr>
        <w:ind w:left="720" w:hanging="720"/>
        <w:jc w:val="both"/>
        <w:rPr>
          <w:rFonts w:ascii="Arial" w:hAnsi="Arial" w:cs="Arial"/>
          <w:b/>
          <w:sz w:val="20"/>
          <w:szCs w:val="20"/>
        </w:rPr>
      </w:pPr>
      <w:r w:rsidRPr="00F37B1C">
        <w:rPr>
          <w:rFonts w:ascii="Arial" w:hAnsi="Arial" w:cs="Arial"/>
          <w:b/>
          <w:sz w:val="20"/>
          <w:szCs w:val="20"/>
        </w:rPr>
        <w:t xml:space="preserve">9. </w:t>
      </w:r>
      <w:r w:rsidRPr="00F37B1C">
        <w:rPr>
          <w:rFonts w:ascii="Arial" w:hAnsi="Arial" w:cs="Arial"/>
          <w:b/>
          <w:sz w:val="20"/>
          <w:szCs w:val="20"/>
        </w:rPr>
        <w:tab/>
      </w:r>
      <w:r w:rsidRPr="00F37B1C">
        <w:rPr>
          <w:rStyle w:val="tekstdokbold"/>
          <w:rFonts w:ascii="Arial" w:hAnsi="Arial" w:cs="Arial"/>
          <w:sz w:val="20"/>
          <w:szCs w:val="20"/>
        </w:rPr>
        <w:t>OŚWIADCZENIA I DOKUMENTY, JAKIE ZOBOWIĄZANI SĄ DOSTARCZYĆ WYKONAWCY W CELU WYKAZANIA BRAKU PODSTAW WYKLUCZENIA ORAZ POTWIERDZENIA SPEŁNIANIA WARUNKÓW UDZIAŁU W POSTĘPOWANIU</w:t>
      </w:r>
    </w:p>
    <w:p w:rsidR="006744D4" w:rsidRPr="00F37B1C" w:rsidRDefault="006A7820" w:rsidP="002D4628">
      <w:pPr>
        <w:pStyle w:val="Tekstpodstawowy2"/>
        <w:spacing w:before="0"/>
        <w:ind w:left="709" w:hanging="709"/>
        <w:rPr>
          <w:rFonts w:ascii="Arial" w:hAnsi="Arial" w:cs="Arial"/>
          <w:b w:val="0"/>
          <w:sz w:val="20"/>
          <w:szCs w:val="20"/>
        </w:rPr>
      </w:pPr>
      <w:r w:rsidRPr="00F37B1C">
        <w:rPr>
          <w:rFonts w:ascii="Arial" w:hAnsi="Arial" w:cs="Arial"/>
          <w:b w:val="0"/>
          <w:sz w:val="20"/>
          <w:szCs w:val="20"/>
        </w:rPr>
        <w:lastRenderedPageBreak/>
        <w:t>9.1.</w:t>
      </w:r>
      <w:r w:rsidRPr="00F37B1C">
        <w:rPr>
          <w:rFonts w:ascii="Arial" w:hAnsi="Arial" w:cs="Arial"/>
          <w:b w:val="0"/>
          <w:sz w:val="20"/>
          <w:szCs w:val="20"/>
        </w:rPr>
        <w:tab/>
      </w:r>
      <w:r w:rsidR="002D4628" w:rsidRPr="002D4628">
        <w:rPr>
          <w:rFonts w:ascii="Arial" w:hAnsi="Arial" w:cs="Arial"/>
          <w:b w:val="0"/>
          <w:sz w:val="20"/>
          <w:szCs w:val="20"/>
        </w:rPr>
        <w:t>Do oferty Wykonawca zobowiązany jest dołączyć aktualne na dzień składania ofert oświadczenie stanowiące wstępne potwierdzenie, że Wykonawca nie podlega wykluczeniu oraz spełnia warunki udziału w postępowaniu.</w:t>
      </w:r>
    </w:p>
    <w:p w:rsidR="00FA6A07" w:rsidRPr="00F37B1C" w:rsidRDefault="00FA6A07" w:rsidP="00F37B1C">
      <w:pPr>
        <w:pStyle w:val="Tekstpodstawowy2"/>
        <w:spacing w:before="0"/>
        <w:ind w:left="709" w:hanging="709"/>
        <w:rPr>
          <w:rFonts w:ascii="Arial" w:hAnsi="Arial" w:cs="Arial"/>
          <w:b w:val="0"/>
          <w:sz w:val="20"/>
          <w:szCs w:val="20"/>
        </w:rPr>
      </w:pPr>
      <w:r w:rsidRPr="00F37B1C">
        <w:rPr>
          <w:rFonts w:ascii="Arial" w:hAnsi="Arial" w:cs="Arial"/>
          <w:b w:val="0"/>
          <w:sz w:val="20"/>
          <w:szCs w:val="20"/>
        </w:rPr>
        <w:t>9.</w:t>
      </w:r>
      <w:r w:rsidR="002D4628">
        <w:rPr>
          <w:rFonts w:ascii="Arial" w:hAnsi="Arial" w:cs="Arial"/>
          <w:b w:val="0"/>
          <w:sz w:val="20"/>
          <w:szCs w:val="20"/>
        </w:rPr>
        <w:t>2</w:t>
      </w:r>
      <w:r w:rsidRPr="00F37B1C">
        <w:rPr>
          <w:rFonts w:ascii="Arial" w:hAnsi="Arial" w:cs="Arial"/>
          <w:b w:val="0"/>
          <w:sz w:val="20"/>
          <w:szCs w:val="20"/>
        </w:rPr>
        <w:t>.</w:t>
      </w:r>
      <w:r w:rsidRPr="00F37B1C">
        <w:rPr>
          <w:rFonts w:ascii="Arial" w:hAnsi="Arial" w:cs="Arial"/>
          <w:b w:val="0"/>
          <w:sz w:val="20"/>
          <w:szCs w:val="20"/>
        </w:rPr>
        <w:tab/>
        <w:t xml:space="preserve">Wykonawca, w terminie 3 dni od dnia zamieszczenia na stronie internetowej informacji, </w:t>
      </w:r>
      <w:r w:rsidR="00835489">
        <w:rPr>
          <w:rFonts w:ascii="Arial" w:hAnsi="Arial" w:cs="Arial"/>
          <w:b w:val="0"/>
          <w:sz w:val="20"/>
          <w:szCs w:val="20"/>
        </w:rPr>
        <w:br/>
      </w:r>
      <w:r w:rsidRPr="00F37B1C">
        <w:rPr>
          <w:rFonts w:ascii="Arial" w:hAnsi="Arial" w:cs="Arial"/>
          <w:b w:val="0"/>
          <w:sz w:val="20"/>
          <w:szCs w:val="20"/>
        </w:rPr>
        <w:t>o której mowa w art. 86 ust. 5</w:t>
      </w:r>
      <w:r w:rsidR="000B51F7" w:rsidRPr="00F37B1C">
        <w:rPr>
          <w:rFonts w:ascii="Arial" w:hAnsi="Arial" w:cs="Arial"/>
          <w:b w:val="0"/>
          <w:sz w:val="20"/>
          <w:szCs w:val="20"/>
        </w:rPr>
        <w:t xml:space="preserve"> ustawy Pzp</w:t>
      </w:r>
      <w:r w:rsidRPr="00F37B1C">
        <w:rPr>
          <w:rFonts w:ascii="Arial" w:hAnsi="Arial" w:cs="Arial"/>
          <w:b w:val="0"/>
          <w:sz w:val="20"/>
          <w:szCs w:val="20"/>
        </w:rPr>
        <w:t xml:space="preserve">, przekazuje </w:t>
      </w:r>
      <w:r w:rsidR="00835272">
        <w:rPr>
          <w:rFonts w:ascii="Arial" w:hAnsi="Arial" w:cs="Arial"/>
          <w:b w:val="0"/>
          <w:sz w:val="20"/>
          <w:szCs w:val="20"/>
        </w:rPr>
        <w:t>Z</w:t>
      </w:r>
      <w:r w:rsidRPr="00F37B1C">
        <w:rPr>
          <w:rFonts w:ascii="Arial" w:hAnsi="Arial" w:cs="Arial"/>
          <w:b w:val="0"/>
          <w:sz w:val="20"/>
          <w:szCs w:val="20"/>
        </w:rPr>
        <w:t xml:space="preserve">amawiającemu oświadczenie </w:t>
      </w:r>
      <w:r w:rsidR="00835489">
        <w:rPr>
          <w:rFonts w:ascii="Arial" w:hAnsi="Arial" w:cs="Arial"/>
          <w:b w:val="0"/>
          <w:sz w:val="20"/>
          <w:szCs w:val="20"/>
        </w:rPr>
        <w:br/>
      </w:r>
      <w:r w:rsidRPr="00F37B1C">
        <w:rPr>
          <w:rFonts w:ascii="Arial" w:hAnsi="Arial" w:cs="Arial"/>
          <w:b w:val="0"/>
          <w:sz w:val="20"/>
          <w:szCs w:val="20"/>
        </w:rPr>
        <w:t xml:space="preserve">o przynależności lub braku przynależności do tej samej grupy kapitałowej, o której mowa </w:t>
      </w:r>
      <w:r w:rsidR="00835489">
        <w:rPr>
          <w:rFonts w:ascii="Arial" w:hAnsi="Arial" w:cs="Arial"/>
          <w:b w:val="0"/>
          <w:sz w:val="20"/>
          <w:szCs w:val="20"/>
        </w:rPr>
        <w:br/>
      </w:r>
      <w:r w:rsidRPr="00F37B1C">
        <w:rPr>
          <w:rFonts w:ascii="Arial" w:hAnsi="Arial" w:cs="Arial"/>
          <w:b w:val="0"/>
          <w:sz w:val="20"/>
          <w:szCs w:val="20"/>
        </w:rPr>
        <w:t xml:space="preserve">w art. 24 ust. 1 pkt 23 ustawy Pzp. Wraz ze złożeniem oświadczenia, </w:t>
      </w:r>
      <w:r w:rsidR="00FA138F">
        <w:rPr>
          <w:rFonts w:ascii="Arial" w:hAnsi="Arial" w:cs="Arial"/>
          <w:b w:val="0"/>
          <w:sz w:val="20"/>
          <w:szCs w:val="20"/>
        </w:rPr>
        <w:t>W</w:t>
      </w:r>
      <w:r w:rsidRPr="00F37B1C">
        <w:rPr>
          <w:rFonts w:ascii="Arial" w:hAnsi="Arial" w:cs="Arial"/>
          <w:b w:val="0"/>
          <w:sz w:val="20"/>
          <w:szCs w:val="20"/>
        </w:rPr>
        <w:t xml:space="preserve">ykonawca może przedstawić dowody, że powiązania z innym </w:t>
      </w:r>
      <w:r w:rsidR="00FA138F">
        <w:rPr>
          <w:rFonts w:ascii="Arial" w:hAnsi="Arial" w:cs="Arial"/>
          <w:b w:val="0"/>
          <w:sz w:val="20"/>
          <w:szCs w:val="20"/>
        </w:rPr>
        <w:t>W</w:t>
      </w:r>
      <w:r w:rsidRPr="00F37B1C">
        <w:rPr>
          <w:rFonts w:ascii="Arial" w:hAnsi="Arial" w:cs="Arial"/>
          <w:b w:val="0"/>
          <w:sz w:val="20"/>
          <w:szCs w:val="20"/>
        </w:rPr>
        <w:t>ykonawcą nie prowadzą do zakłócenia konkurencji w postępowaniu o udzielenie zamówienia.</w:t>
      </w:r>
    </w:p>
    <w:p w:rsidR="00FA6A07" w:rsidRPr="00F37B1C" w:rsidRDefault="00FA6A07" w:rsidP="00F37B1C">
      <w:pPr>
        <w:pStyle w:val="Tekstpodstawowy2"/>
        <w:spacing w:before="0"/>
        <w:ind w:left="709" w:hanging="709"/>
        <w:rPr>
          <w:rFonts w:ascii="Arial" w:hAnsi="Arial" w:cs="Arial"/>
          <w:b w:val="0"/>
          <w:sz w:val="20"/>
          <w:szCs w:val="20"/>
        </w:rPr>
      </w:pPr>
      <w:r w:rsidRPr="00F37B1C">
        <w:rPr>
          <w:rFonts w:ascii="Arial" w:hAnsi="Arial" w:cs="Arial"/>
          <w:b w:val="0"/>
          <w:sz w:val="20"/>
          <w:szCs w:val="20"/>
        </w:rPr>
        <w:t>9.</w:t>
      </w:r>
      <w:r w:rsidR="00516991">
        <w:rPr>
          <w:rFonts w:ascii="Arial" w:hAnsi="Arial" w:cs="Arial"/>
          <w:b w:val="0"/>
          <w:sz w:val="20"/>
          <w:szCs w:val="20"/>
        </w:rPr>
        <w:t>3</w:t>
      </w:r>
      <w:r w:rsidRPr="00F37B1C">
        <w:rPr>
          <w:rFonts w:ascii="Arial" w:hAnsi="Arial" w:cs="Arial"/>
          <w:b w:val="0"/>
          <w:sz w:val="20"/>
          <w:szCs w:val="20"/>
        </w:rPr>
        <w:t>.</w:t>
      </w:r>
      <w:r w:rsidRPr="00F37B1C">
        <w:rPr>
          <w:rFonts w:ascii="Arial" w:hAnsi="Arial" w:cs="Arial"/>
          <w:b w:val="0"/>
          <w:sz w:val="20"/>
          <w:szCs w:val="20"/>
        </w:rPr>
        <w:tab/>
        <w:t xml:space="preserve">Zamawiający przed udzieleniem zamówienia, wezwie </w:t>
      </w:r>
      <w:r w:rsidR="00FA138F">
        <w:rPr>
          <w:rFonts w:ascii="Arial" w:hAnsi="Arial" w:cs="Arial"/>
          <w:b w:val="0"/>
          <w:sz w:val="20"/>
          <w:szCs w:val="20"/>
        </w:rPr>
        <w:t>W</w:t>
      </w:r>
      <w:r w:rsidRPr="00F37B1C">
        <w:rPr>
          <w:rFonts w:ascii="Arial" w:hAnsi="Arial" w:cs="Arial"/>
          <w:b w:val="0"/>
          <w:sz w:val="20"/>
          <w:szCs w:val="20"/>
        </w:rPr>
        <w:t xml:space="preserve">ykonawcę, którego oferta została oceniona najwyżej, do złożenia w wyznaczonym, nie krótszym niż </w:t>
      </w:r>
      <w:r w:rsidR="00516991">
        <w:rPr>
          <w:rFonts w:ascii="Arial" w:hAnsi="Arial" w:cs="Arial"/>
          <w:b w:val="0"/>
          <w:sz w:val="20"/>
          <w:szCs w:val="20"/>
        </w:rPr>
        <w:t>5</w:t>
      </w:r>
      <w:r w:rsidRPr="00F37B1C">
        <w:rPr>
          <w:rFonts w:ascii="Arial" w:hAnsi="Arial" w:cs="Arial"/>
          <w:b w:val="0"/>
          <w:sz w:val="20"/>
          <w:szCs w:val="20"/>
        </w:rPr>
        <w:t xml:space="preserve"> dni</w:t>
      </w:r>
      <w:r w:rsidRPr="00F37B1C">
        <w:rPr>
          <w:rFonts w:ascii="Arial" w:hAnsi="Arial" w:cs="Arial"/>
          <w:b w:val="0"/>
          <w:i/>
          <w:sz w:val="20"/>
          <w:szCs w:val="20"/>
        </w:rPr>
        <w:t xml:space="preserve">, </w:t>
      </w:r>
      <w:r w:rsidRPr="00F37B1C">
        <w:rPr>
          <w:rFonts w:ascii="Arial" w:hAnsi="Arial" w:cs="Arial"/>
          <w:b w:val="0"/>
          <w:sz w:val="20"/>
          <w:szCs w:val="20"/>
        </w:rPr>
        <w:t>terminie aktualnych na dzień złożenia oświadczeń lub dokumentów, potwierdzających okoliczności, o których mowa w art. 25 ust. 1 ustawy Pzp.</w:t>
      </w:r>
    </w:p>
    <w:p w:rsidR="00FA6A07" w:rsidRPr="00F37B1C" w:rsidRDefault="00FA6A07" w:rsidP="00F37B1C">
      <w:pPr>
        <w:pStyle w:val="Tekstpodstawowy2"/>
        <w:spacing w:before="0"/>
        <w:ind w:left="709" w:hanging="709"/>
        <w:rPr>
          <w:rFonts w:ascii="Arial" w:hAnsi="Arial" w:cs="Arial"/>
          <w:b w:val="0"/>
          <w:sz w:val="20"/>
          <w:szCs w:val="20"/>
        </w:rPr>
      </w:pPr>
      <w:r w:rsidRPr="00F37B1C">
        <w:rPr>
          <w:rFonts w:ascii="Arial" w:hAnsi="Arial" w:cs="Arial"/>
          <w:b w:val="0"/>
          <w:sz w:val="20"/>
          <w:szCs w:val="20"/>
        </w:rPr>
        <w:t>9.</w:t>
      </w:r>
      <w:r w:rsidR="00516991">
        <w:rPr>
          <w:rFonts w:ascii="Arial" w:hAnsi="Arial" w:cs="Arial"/>
          <w:b w:val="0"/>
          <w:sz w:val="20"/>
          <w:szCs w:val="20"/>
        </w:rPr>
        <w:t>4</w:t>
      </w:r>
      <w:r w:rsidRPr="00F37B1C">
        <w:rPr>
          <w:rFonts w:ascii="Arial" w:hAnsi="Arial" w:cs="Arial"/>
          <w:b w:val="0"/>
          <w:sz w:val="20"/>
          <w:szCs w:val="20"/>
        </w:rPr>
        <w:t>.</w:t>
      </w:r>
      <w:r w:rsidRPr="00F37B1C">
        <w:rPr>
          <w:rFonts w:ascii="Arial" w:hAnsi="Arial" w:cs="Arial"/>
          <w:b w:val="0"/>
          <w:sz w:val="20"/>
          <w:szCs w:val="20"/>
        </w:rPr>
        <w:tab/>
        <w:t xml:space="preserve">Jeżeli jest to niezbędne do zapewnienia odpowiedniego przebiegu postępowania o udzielenie zamówienia, </w:t>
      </w:r>
      <w:r w:rsidR="00835272">
        <w:rPr>
          <w:rFonts w:ascii="Arial" w:hAnsi="Arial" w:cs="Arial"/>
          <w:b w:val="0"/>
          <w:sz w:val="20"/>
          <w:szCs w:val="20"/>
        </w:rPr>
        <w:t>Z</w:t>
      </w:r>
      <w:r w:rsidRPr="00F37B1C">
        <w:rPr>
          <w:rFonts w:ascii="Arial" w:hAnsi="Arial" w:cs="Arial"/>
          <w:b w:val="0"/>
          <w:sz w:val="20"/>
          <w:szCs w:val="20"/>
        </w:rPr>
        <w:t xml:space="preserve">amawiający może na każdym etapie postępowania wezwać </w:t>
      </w:r>
      <w:r w:rsidR="00FA138F">
        <w:rPr>
          <w:rFonts w:ascii="Arial" w:hAnsi="Arial" w:cs="Arial"/>
          <w:b w:val="0"/>
          <w:sz w:val="20"/>
          <w:szCs w:val="20"/>
        </w:rPr>
        <w:t>W</w:t>
      </w:r>
      <w:r w:rsidRPr="00F37B1C">
        <w:rPr>
          <w:rFonts w:ascii="Arial" w:hAnsi="Arial" w:cs="Arial"/>
          <w:b w:val="0"/>
          <w:sz w:val="20"/>
          <w:szCs w:val="20"/>
        </w:rPr>
        <w:t xml:space="preserve">ykonawców </w:t>
      </w:r>
      <w:r w:rsidR="0053775A">
        <w:rPr>
          <w:rFonts w:ascii="Arial" w:hAnsi="Arial" w:cs="Arial"/>
          <w:b w:val="0"/>
          <w:sz w:val="20"/>
          <w:szCs w:val="20"/>
        </w:rPr>
        <w:br/>
      </w:r>
      <w:r w:rsidRPr="00F37B1C">
        <w:rPr>
          <w:rFonts w:ascii="Arial" w:hAnsi="Arial" w:cs="Arial"/>
          <w:b w:val="0"/>
          <w:sz w:val="20"/>
          <w:szCs w:val="20"/>
        </w:rPr>
        <w:t xml:space="preserve">do złożenia wszystkich lub niektórych oświadczeń lub dokumentów potwierdzających, </w:t>
      </w:r>
      <w:r w:rsidR="0053775A">
        <w:rPr>
          <w:rFonts w:ascii="Arial" w:hAnsi="Arial" w:cs="Arial"/>
          <w:b w:val="0"/>
          <w:sz w:val="20"/>
          <w:szCs w:val="20"/>
        </w:rPr>
        <w:br/>
      </w:r>
      <w:r w:rsidRPr="00F37B1C">
        <w:rPr>
          <w:rFonts w:ascii="Arial" w:hAnsi="Arial" w:cs="Arial"/>
          <w:b w:val="0"/>
          <w:sz w:val="20"/>
          <w:szCs w:val="20"/>
        </w:rPr>
        <w:t xml:space="preserve">że nie podlegają wykluczeniu oraz spełniają warunki udziału w postępowaniu, a jeżeli zachodzą uzasadnione podstawy do uznania, że złożone uprzednio oświadczenia </w:t>
      </w:r>
      <w:r w:rsidR="0053775A">
        <w:rPr>
          <w:rFonts w:ascii="Arial" w:hAnsi="Arial" w:cs="Arial"/>
          <w:b w:val="0"/>
          <w:sz w:val="20"/>
          <w:szCs w:val="20"/>
        </w:rPr>
        <w:br/>
      </w:r>
      <w:r w:rsidRPr="00F37B1C">
        <w:rPr>
          <w:rFonts w:ascii="Arial" w:hAnsi="Arial" w:cs="Arial"/>
          <w:b w:val="0"/>
          <w:sz w:val="20"/>
          <w:szCs w:val="20"/>
        </w:rPr>
        <w:t>lub dokumenty nie są już aktualne, do złożenia aktualnych oświadczeń lub dokumentów.</w:t>
      </w:r>
    </w:p>
    <w:p w:rsidR="00FA6A07" w:rsidRPr="00F37B1C" w:rsidRDefault="00FA6A07" w:rsidP="00F37B1C">
      <w:pPr>
        <w:pStyle w:val="Tekstpodstawowy2"/>
        <w:spacing w:before="0"/>
        <w:ind w:left="709" w:hanging="709"/>
        <w:rPr>
          <w:rFonts w:ascii="Arial" w:hAnsi="Arial" w:cs="Arial"/>
          <w:b w:val="0"/>
          <w:sz w:val="20"/>
          <w:szCs w:val="20"/>
        </w:rPr>
      </w:pPr>
      <w:r w:rsidRPr="00F37B1C">
        <w:rPr>
          <w:rFonts w:ascii="Arial" w:hAnsi="Arial" w:cs="Arial"/>
          <w:b w:val="0"/>
          <w:sz w:val="20"/>
          <w:szCs w:val="20"/>
        </w:rPr>
        <w:t>9.</w:t>
      </w:r>
      <w:r w:rsidR="00BC4402">
        <w:rPr>
          <w:rFonts w:ascii="Arial" w:hAnsi="Arial" w:cs="Arial"/>
          <w:b w:val="0"/>
          <w:sz w:val="20"/>
          <w:szCs w:val="20"/>
        </w:rPr>
        <w:t>5</w:t>
      </w:r>
      <w:r w:rsidRPr="00F37B1C">
        <w:rPr>
          <w:rFonts w:ascii="Arial" w:hAnsi="Arial" w:cs="Arial"/>
          <w:b w:val="0"/>
          <w:sz w:val="20"/>
          <w:szCs w:val="20"/>
        </w:rPr>
        <w:t>.</w:t>
      </w:r>
      <w:r w:rsidRPr="00F37B1C">
        <w:rPr>
          <w:rFonts w:ascii="Arial" w:hAnsi="Arial" w:cs="Arial"/>
          <w:b w:val="0"/>
          <w:sz w:val="20"/>
          <w:szCs w:val="20"/>
        </w:rPr>
        <w:tab/>
        <w:t xml:space="preserve">Zamawiający, zgodnie z art. 24 aa ustawy Pzp, w pierwszej kolejności dokona oceny ofert, </w:t>
      </w:r>
      <w:r w:rsidR="0053775A">
        <w:rPr>
          <w:rFonts w:ascii="Arial" w:hAnsi="Arial" w:cs="Arial"/>
          <w:b w:val="0"/>
          <w:sz w:val="20"/>
          <w:szCs w:val="20"/>
        </w:rPr>
        <w:br/>
      </w:r>
      <w:r w:rsidRPr="00F37B1C">
        <w:rPr>
          <w:rFonts w:ascii="Arial" w:hAnsi="Arial" w:cs="Arial"/>
          <w:b w:val="0"/>
          <w:sz w:val="20"/>
          <w:szCs w:val="20"/>
        </w:rPr>
        <w:t xml:space="preserve">a następnie zbada czy </w:t>
      </w:r>
      <w:r w:rsidR="00FA138F">
        <w:rPr>
          <w:rFonts w:ascii="Arial" w:hAnsi="Arial" w:cs="Arial"/>
          <w:b w:val="0"/>
          <w:sz w:val="20"/>
          <w:szCs w:val="20"/>
        </w:rPr>
        <w:t>W</w:t>
      </w:r>
      <w:r w:rsidRPr="00F37B1C">
        <w:rPr>
          <w:rFonts w:ascii="Arial" w:hAnsi="Arial" w:cs="Arial"/>
          <w:b w:val="0"/>
          <w:sz w:val="20"/>
          <w:szCs w:val="20"/>
        </w:rPr>
        <w:t xml:space="preserve">ykonawca, którego oferta została oceniona jako najkorzystniejsza </w:t>
      </w:r>
      <w:r w:rsidR="0053775A">
        <w:rPr>
          <w:rFonts w:ascii="Arial" w:hAnsi="Arial" w:cs="Arial"/>
          <w:b w:val="0"/>
          <w:sz w:val="20"/>
          <w:szCs w:val="20"/>
        </w:rPr>
        <w:br/>
      </w:r>
      <w:r w:rsidRPr="00F37B1C">
        <w:rPr>
          <w:rFonts w:ascii="Arial" w:hAnsi="Arial" w:cs="Arial"/>
          <w:b w:val="0"/>
          <w:sz w:val="20"/>
          <w:szCs w:val="20"/>
        </w:rPr>
        <w:t>nie podlega wykluczeniu oraz spełnia warunki udziału w postępowaniu.</w:t>
      </w:r>
    </w:p>
    <w:p w:rsidR="00FA6A07" w:rsidRPr="00F37B1C" w:rsidRDefault="00FA6A07" w:rsidP="00F37B1C">
      <w:pPr>
        <w:pStyle w:val="Tekstpodstawowy2"/>
        <w:spacing w:before="0"/>
        <w:ind w:left="709" w:hanging="709"/>
        <w:rPr>
          <w:rFonts w:ascii="Arial" w:hAnsi="Arial" w:cs="Arial"/>
          <w:b w:val="0"/>
          <w:sz w:val="20"/>
          <w:szCs w:val="20"/>
        </w:rPr>
      </w:pPr>
      <w:r w:rsidRPr="00F37B1C">
        <w:rPr>
          <w:rFonts w:ascii="Arial" w:hAnsi="Arial" w:cs="Arial"/>
          <w:b w:val="0"/>
          <w:sz w:val="20"/>
          <w:szCs w:val="20"/>
        </w:rPr>
        <w:t>9.</w:t>
      </w:r>
      <w:r w:rsidR="00BC4402">
        <w:rPr>
          <w:rFonts w:ascii="Arial" w:hAnsi="Arial" w:cs="Arial"/>
          <w:b w:val="0"/>
          <w:sz w:val="20"/>
          <w:szCs w:val="20"/>
        </w:rPr>
        <w:t>6</w:t>
      </w:r>
      <w:r w:rsidRPr="00F37B1C">
        <w:rPr>
          <w:rFonts w:ascii="Arial" w:hAnsi="Arial" w:cs="Arial"/>
          <w:b w:val="0"/>
          <w:sz w:val="20"/>
          <w:szCs w:val="20"/>
        </w:rPr>
        <w:t>.</w:t>
      </w:r>
      <w:r w:rsidRPr="00F37B1C">
        <w:rPr>
          <w:rFonts w:ascii="Arial" w:hAnsi="Arial" w:cs="Arial"/>
          <w:b w:val="0"/>
          <w:sz w:val="20"/>
          <w:szCs w:val="20"/>
        </w:rPr>
        <w:tab/>
        <w:t xml:space="preserve">Na wezwanie </w:t>
      </w:r>
      <w:r w:rsidR="00835272">
        <w:rPr>
          <w:rFonts w:ascii="Arial" w:hAnsi="Arial" w:cs="Arial"/>
          <w:b w:val="0"/>
          <w:sz w:val="20"/>
          <w:szCs w:val="20"/>
        </w:rPr>
        <w:t>Z</w:t>
      </w:r>
      <w:r w:rsidRPr="00F37B1C">
        <w:rPr>
          <w:rFonts w:ascii="Arial" w:hAnsi="Arial" w:cs="Arial"/>
          <w:b w:val="0"/>
          <w:sz w:val="20"/>
          <w:szCs w:val="20"/>
        </w:rPr>
        <w:t xml:space="preserve">amawiającego Wykonawca zobowiązany jest złożyć </w:t>
      </w:r>
      <w:r w:rsidRPr="00F37B1C">
        <w:rPr>
          <w:rFonts w:ascii="Arial" w:hAnsi="Arial" w:cs="Arial"/>
          <w:b w:val="0"/>
          <w:sz w:val="20"/>
          <w:szCs w:val="20"/>
          <w:u w:val="single"/>
        </w:rPr>
        <w:t>następujące oświadczenia lub dokumenty</w:t>
      </w:r>
      <w:r w:rsidRPr="00F37B1C">
        <w:rPr>
          <w:rFonts w:ascii="Arial" w:hAnsi="Arial" w:cs="Arial"/>
          <w:b w:val="0"/>
          <w:sz w:val="20"/>
          <w:szCs w:val="20"/>
        </w:rPr>
        <w:t>:</w:t>
      </w:r>
    </w:p>
    <w:p w:rsidR="008E2AAA" w:rsidRPr="00F37B1C" w:rsidRDefault="0011309A" w:rsidP="008A4B6E">
      <w:pPr>
        <w:pStyle w:val="Tekstpodstawowy2"/>
        <w:spacing w:before="0"/>
        <w:ind w:left="709" w:hanging="709"/>
        <w:rPr>
          <w:rFonts w:ascii="Arial" w:hAnsi="Arial" w:cs="Arial"/>
          <w:b w:val="0"/>
          <w:sz w:val="20"/>
          <w:szCs w:val="20"/>
        </w:rPr>
      </w:pPr>
      <w:r w:rsidRPr="00F37B1C">
        <w:rPr>
          <w:rFonts w:ascii="Arial" w:hAnsi="Arial" w:cs="Arial"/>
          <w:b w:val="0"/>
          <w:sz w:val="20"/>
          <w:szCs w:val="20"/>
        </w:rPr>
        <w:t>9.</w:t>
      </w:r>
      <w:r w:rsidR="00BC4402">
        <w:rPr>
          <w:rFonts w:ascii="Arial" w:hAnsi="Arial" w:cs="Arial"/>
          <w:b w:val="0"/>
          <w:sz w:val="20"/>
          <w:szCs w:val="20"/>
        </w:rPr>
        <w:t>6</w:t>
      </w:r>
      <w:r w:rsidR="008E2AAA" w:rsidRPr="00F37B1C">
        <w:rPr>
          <w:rFonts w:ascii="Arial" w:hAnsi="Arial" w:cs="Arial"/>
          <w:b w:val="0"/>
          <w:bCs w:val="0"/>
          <w:sz w:val="20"/>
          <w:szCs w:val="20"/>
        </w:rPr>
        <w:t>.1</w:t>
      </w:r>
      <w:r w:rsidR="009966F4">
        <w:rPr>
          <w:rFonts w:ascii="Arial" w:hAnsi="Arial" w:cs="Arial"/>
          <w:b w:val="0"/>
          <w:bCs w:val="0"/>
          <w:sz w:val="20"/>
          <w:szCs w:val="20"/>
        </w:rPr>
        <w:t>.</w:t>
      </w:r>
      <w:r w:rsidR="00FA6A07" w:rsidRPr="00F37B1C">
        <w:rPr>
          <w:rFonts w:ascii="Arial" w:hAnsi="Arial" w:cs="Arial"/>
          <w:b w:val="0"/>
          <w:bCs w:val="0"/>
          <w:sz w:val="20"/>
          <w:szCs w:val="20"/>
        </w:rPr>
        <w:tab/>
      </w:r>
      <w:r w:rsidR="008E2AAA" w:rsidRPr="00F37B1C">
        <w:rPr>
          <w:rFonts w:ascii="Arial" w:hAnsi="Arial" w:cs="Arial"/>
          <w:b w:val="0"/>
          <w:sz w:val="20"/>
          <w:szCs w:val="20"/>
        </w:rPr>
        <w:t xml:space="preserve">W celu potwierdzenia spełniania przez </w:t>
      </w:r>
      <w:r w:rsidR="00FA138F">
        <w:rPr>
          <w:rFonts w:ascii="Arial" w:hAnsi="Arial" w:cs="Arial"/>
          <w:b w:val="0"/>
          <w:sz w:val="20"/>
          <w:szCs w:val="20"/>
        </w:rPr>
        <w:t>W</w:t>
      </w:r>
      <w:r w:rsidR="008E2AAA" w:rsidRPr="00F37B1C">
        <w:rPr>
          <w:rFonts w:ascii="Arial" w:hAnsi="Arial" w:cs="Arial"/>
          <w:b w:val="0"/>
          <w:sz w:val="20"/>
          <w:szCs w:val="20"/>
        </w:rPr>
        <w:t>ykonawcę warunków udziału w postępowaniu:</w:t>
      </w:r>
    </w:p>
    <w:p w:rsidR="00C55FB5" w:rsidRPr="00F37B1C" w:rsidRDefault="00C55FB5" w:rsidP="008A4B6E">
      <w:pPr>
        <w:pStyle w:val="Tekstpodstawowy2"/>
        <w:tabs>
          <w:tab w:val="left" w:pos="709"/>
          <w:tab w:val="left" w:pos="1134"/>
        </w:tabs>
        <w:spacing w:before="0"/>
        <w:ind w:left="1134" w:hanging="1134"/>
        <w:rPr>
          <w:rFonts w:ascii="Arial" w:hAnsi="Arial" w:cs="Arial"/>
          <w:b w:val="0"/>
          <w:sz w:val="20"/>
          <w:szCs w:val="20"/>
        </w:rPr>
      </w:pPr>
      <w:r w:rsidRPr="00F37B1C">
        <w:rPr>
          <w:rFonts w:ascii="Arial" w:hAnsi="Arial" w:cs="Arial"/>
          <w:b w:val="0"/>
          <w:sz w:val="20"/>
          <w:szCs w:val="20"/>
        </w:rPr>
        <w:tab/>
        <w:t>1)</w:t>
      </w:r>
      <w:r w:rsidRPr="00F37B1C">
        <w:rPr>
          <w:rFonts w:ascii="Arial" w:hAnsi="Arial" w:cs="Arial"/>
          <w:b w:val="0"/>
          <w:sz w:val="20"/>
          <w:szCs w:val="20"/>
        </w:rPr>
        <w:tab/>
        <w:t>wykaz usług wykonanych, a w przypadku świadczeń okresowych lub ciągłych również wykonywanych, w</w:t>
      </w:r>
      <w:r w:rsidR="004C13AE" w:rsidRPr="00F37B1C">
        <w:rPr>
          <w:rFonts w:ascii="Arial" w:hAnsi="Arial" w:cs="Arial"/>
          <w:b w:val="0"/>
          <w:sz w:val="20"/>
          <w:szCs w:val="20"/>
        </w:rPr>
        <w:t xml:space="preserve"> </w:t>
      </w:r>
      <w:r w:rsidRPr="00F37B1C">
        <w:rPr>
          <w:rFonts w:ascii="Arial" w:hAnsi="Arial" w:cs="Arial"/>
          <w:b w:val="0"/>
          <w:sz w:val="20"/>
          <w:szCs w:val="20"/>
        </w:rPr>
        <w:t>okresie ostatnich 3 lat przed upływem terminu składania ofert, a jeżeli okres prowadzenia działalności jest</w:t>
      </w:r>
      <w:r w:rsidR="004C13AE" w:rsidRPr="00F37B1C">
        <w:rPr>
          <w:rFonts w:ascii="Arial" w:hAnsi="Arial" w:cs="Arial"/>
          <w:b w:val="0"/>
          <w:sz w:val="20"/>
          <w:szCs w:val="20"/>
        </w:rPr>
        <w:t xml:space="preserve"> </w:t>
      </w:r>
      <w:r w:rsidRPr="00F37B1C">
        <w:rPr>
          <w:rFonts w:ascii="Arial" w:hAnsi="Arial" w:cs="Arial"/>
          <w:b w:val="0"/>
          <w:sz w:val="20"/>
          <w:szCs w:val="20"/>
        </w:rPr>
        <w:t>krótszy – w tym okresie, wraz z podaniem odpowiednio informacji dot. przedmiotu, dat wykonania, wartości i</w:t>
      </w:r>
      <w:r w:rsidR="004C13AE" w:rsidRPr="00F37B1C">
        <w:rPr>
          <w:rFonts w:ascii="Arial" w:hAnsi="Arial" w:cs="Arial"/>
          <w:b w:val="0"/>
          <w:sz w:val="20"/>
          <w:szCs w:val="20"/>
        </w:rPr>
        <w:t xml:space="preserve"> </w:t>
      </w:r>
      <w:r w:rsidRPr="00F37B1C">
        <w:rPr>
          <w:rFonts w:ascii="Arial" w:hAnsi="Arial" w:cs="Arial"/>
          <w:b w:val="0"/>
          <w:sz w:val="20"/>
          <w:szCs w:val="20"/>
        </w:rPr>
        <w:t>podmiotów, na rzecz których usługi zostały wykonane, oraz załączeniem dowodów określających czy te usługi</w:t>
      </w:r>
      <w:r w:rsidR="004C13AE" w:rsidRPr="00F37B1C">
        <w:rPr>
          <w:rFonts w:ascii="Arial" w:hAnsi="Arial" w:cs="Arial"/>
          <w:b w:val="0"/>
          <w:sz w:val="20"/>
          <w:szCs w:val="20"/>
        </w:rPr>
        <w:t xml:space="preserve"> </w:t>
      </w:r>
      <w:r w:rsidRPr="00F37B1C">
        <w:rPr>
          <w:rFonts w:ascii="Arial" w:hAnsi="Arial" w:cs="Arial"/>
          <w:b w:val="0"/>
          <w:sz w:val="20"/>
          <w:szCs w:val="20"/>
        </w:rPr>
        <w:t>zostały wykonane lub są wykonywane należycie.</w:t>
      </w:r>
    </w:p>
    <w:p w:rsidR="009658FB" w:rsidRPr="00F37B1C" w:rsidRDefault="008A4B6E" w:rsidP="008A4B6E">
      <w:pPr>
        <w:pStyle w:val="Tekstpodstawowy2"/>
        <w:tabs>
          <w:tab w:val="left" w:pos="1134"/>
        </w:tabs>
        <w:spacing w:before="0"/>
        <w:ind w:left="1134" w:hanging="1134"/>
        <w:rPr>
          <w:rFonts w:ascii="Arial" w:hAnsi="Arial" w:cs="Arial"/>
          <w:b w:val="0"/>
          <w:sz w:val="20"/>
          <w:szCs w:val="20"/>
        </w:rPr>
      </w:pPr>
      <w:r>
        <w:rPr>
          <w:rFonts w:ascii="Arial" w:hAnsi="Arial" w:cs="Arial"/>
          <w:b w:val="0"/>
          <w:sz w:val="20"/>
          <w:szCs w:val="20"/>
        </w:rPr>
        <w:t xml:space="preserve">                   </w:t>
      </w:r>
      <w:r w:rsidR="00BC4402">
        <w:rPr>
          <w:rFonts w:ascii="Arial" w:hAnsi="Arial" w:cs="Arial"/>
          <w:b w:val="0"/>
          <w:sz w:val="20"/>
          <w:szCs w:val="20"/>
        </w:rPr>
        <w:tab/>
      </w:r>
      <w:r w:rsidR="00C55FB5" w:rsidRPr="00F37B1C">
        <w:rPr>
          <w:rFonts w:ascii="Arial" w:hAnsi="Arial" w:cs="Arial"/>
          <w:b w:val="0"/>
          <w:sz w:val="20"/>
          <w:szCs w:val="20"/>
        </w:rPr>
        <w:t>Przy czym dowodami, o których mowa, są referencje bądź inne dokumenty wystawione przez podmiot, na rzecz</w:t>
      </w:r>
      <w:r w:rsidR="004C13AE" w:rsidRPr="00F37B1C">
        <w:rPr>
          <w:rFonts w:ascii="Arial" w:hAnsi="Arial" w:cs="Arial"/>
          <w:b w:val="0"/>
          <w:sz w:val="20"/>
          <w:szCs w:val="20"/>
        </w:rPr>
        <w:t xml:space="preserve"> </w:t>
      </w:r>
      <w:r w:rsidR="00C55FB5" w:rsidRPr="00F37B1C">
        <w:rPr>
          <w:rFonts w:ascii="Arial" w:hAnsi="Arial" w:cs="Arial"/>
          <w:b w:val="0"/>
          <w:sz w:val="20"/>
          <w:szCs w:val="20"/>
        </w:rPr>
        <w:t xml:space="preserve">którego </w:t>
      </w:r>
      <w:r w:rsidR="003A1738">
        <w:rPr>
          <w:rFonts w:ascii="Arial" w:hAnsi="Arial" w:cs="Arial"/>
          <w:b w:val="0"/>
          <w:sz w:val="20"/>
          <w:szCs w:val="20"/>
        </w:rPr>
        <w:t>usługi</w:t>
      </w:r>
      <w:r w:rsidR="00C55FB5" w:rsidRPr="00F37B1C">
        <w:rPr>
          <w:rFonts w:ascii="Arial" w:hAnsi="Arial" w:cs="Arial"/>
          <w:b w:val="0"/>
          <w:sz w:val="20"/>
          <w:szCs w:val="20"/>
        </w:rPr>
        <w:t xml:space="preserve"> były wykonywane, a w przypadku świadczeń okresowych lub ciągłych są wykonywane, a jeżeli</w:t>
      </w:r>
      <w:r w:rsidR="004C13AE" w:rsidRPr="00F37B1C">
        <w:rPr>
          <w:rFonts w:ascii="Arial" w:hAnsi="Arial" w:cs="Arial"/>
          <w:b w:val="0"/>
          <w:sz w:val="20"/>
          <w:szCs w:val="20"/>
        </w:rPr>
        <w:t xml:space="preserve"> </w:t>
      </w:r>
      <w:r w:rsidR="00C55FB5" w:rsidRPr="00F37B1C">
        <w:rPr>
          <w:rFonts w:ascii="Arial" w:hAnsi="Arial" w:cs="Arial"/>
          <w:b w:val="0"/>
          <w:sz w:val="20"/>
          <w:szCs w:val="20"/>
        </w:rPr>
        <w:t xml:space="preserve">z uzasadnionej przyczyny </w:t>
      </w:r>
      <w:r w:rsidR="00CB64E9">
        <w:rPr>
          <w:rFonts w:ascii="Arial" w:hAnsi="Arial" w:cs="Arial"/>
          <w:b w:val="0"/>
          <w:sz w:val="20"/>
          <w:szCs w:val="20"/>
        </w:rPr>
        <w:br/>
      </w:r>
      <w:r w:rsidR="00C55FB5" w:rsidRPr="00F37B1C">
        <w:rPr>
          <w:rFonts w:ascii="Arial" w:hAnsi="Arial" w:cs="Arial"/>
          <w:b w:val="0"/>
          <w:sz w:val="20"/>
          <w:szCs w:val="20"/>
        </w:rPr>
        <w:t xml:space="preserve">o obiektywnym charakterze </w:t>
      </w:r>
      <w:r w:rsidR="00FA138F">
        <w:rPr>
          <w:rFonts w:ascii="Arial" w:hAnsi="Arial" w:cs="Arial"/>
          <w:b w:val="0"/>
          <w:sz w:val="20"/>
          <w:szCs w:val="20"/>
        </w:rPr>
        <w:t>W</w:t>
      </w:r>
      <w:r w:rsidR="00C55FB5" w:rsidRPr="00F37B1C">
        <w:rPr>
          <w:rFonts w:ascii="Arial" w:hAnsi="Arial" w:cs="Arial"/>
          <w:b w:val="0"/>
          <w:sz w:val="20"/>
          <w:szCs w:val="20"/>
        </w:rPr>
        <w:t>ykonawca nie jest w stanie uzyskać tych dokumentów</w:t>
      </w:r>
      <w:r w:rsidR="00CB64E9">
        <w:rPr>
          <w:rFonts w:ascii="Arial" w:hAnsi="Arial" w:cs="Arial"/>
          <w:b w:val="0"/>
          <w:sz w:val="20"/>
          <w:szCs w:val="20"/>
        </w:rPr>
        <w:t xml:space="preserve"> </w:t>
      </w:r>
      <w:r w:rsidR="00C55FB5" w:rsidRPr="00F37B1C">
        <w:rPr>
          <w:rFonts w:ascii="Arial" w:hAnsi="Arial" w:cs="Arial"/>
          <w:b w:val="0"/>
          <w:sz w:val="20"/>
          <w:szCs w:val="20"/>
        </w:rPr>
        <w:t xml:space="preserve">–oświadczenie </w:t>
      </w:r>
      <w:r w:rsidR="00FA138F">
        <w:rPr>
          <w:rFonts w:ascii="Arial" w:hAnsi="Arial" w:cs="Arial"/>
          <w:b w:val="0"/>
          <w:sz w:val="20"/>
          <w:szCs w:val="20"/>
        </w:rPr>
        <w:t>W</w:t>
      </w:r>
      <w:r w:rsidR="00C55FB5" w:rsidRPr="00F37B1C">
        <w:rPr>
          <w:rFonts w:ascii="Arial" w:hAnsi="Arial" w:cs="Arial"/>
          <w:b w:val="0"/>
          <w:sz w:val="20"/>
          <w:szCs w:val="20"/>
        </w:rPr>
        <w:t>ykonawcy; w przypadku świadczeń okresowych lub ciągłych nadal wykonywanych referencje</w:t>
      </w:r>
      <w:r w:rsidR="004C13AE" w:rsidRPr="00F37B1C">
        <w:rPr>
          <w:rFonts w:ascii="Arial" w:hAnsi="Arial" w:cs="Arial"/>
          <w:b w:val="0"/>
          <w:sz w:val="20"/>
          <w:szCs w:val="20"/>
        </w:rPr>
        <w:t xml:space="preserve"> </w:t>
      </w:r>
      <w:r w:rsidR="00C55FB5" w:rsidRPr="00F37B1C">
        <w:rPr>
          <w:rFonts w:ascii="Arial" w:hAnsi="Arial" w:cs="Arial"/>
          <w:b w:val="0"/>
          <w:sz w:val="20"/>
          <w:szCs w:val="20"/>
        </w:rPr>
        <w:t>bądź inne dokumenty potwierdzające ich należyte wykonywanie powinny być wydane nie wcześniej niż 3</w:t>
      </w:r>
      <w:r w:rsidR="00FA138F">
        <w:rPr>
          <w:rFonts w:ascii="Arial" w:hAnsi="Arial" w:cs="Arial"/>
          <w:b w:val="0"/>
          <w:sz w:val="20"/>
          <w:szCs w:val="20"/>
        </w:rPr>
        <w:t xml:space="preserve"> </w:t>
      </w:r>
      <w:r w:rsidR="00C55FB5" w:rsidRPr="00F37B1C">
        <w:rPr>
          <w:rFonts w:ascii="Arial" w:hAnsi="Arial" w:cs="Arial"/>
          <w:b w:val="0"/>
          <w:sz w:val="20"/>
          <w:szCs w:val="20"/>
        </w:rPr>
        <w:t>miesiące przed upływem terminu składania ofert albo wniosków o dopuszczenie do udziału w postępowaniu</w:t>
      </w:r>
      <w:r>
        <w:rPr>
          <w:rFonts w:ascii="Arial" w:hAnsi="Arial" w:cs="Arial"/>
          <w:b w:val="0"/>
          <w:sz w:val="20"/>
          <w:szCs w:val="20"/>
        </w:rPr>
        <w:t>;</w:t>
      </w:r>
    </w:p>
    <w:p w:rsidR="00E04248" w:rsidRPr="00F37B1C" w:rsidRDefault="00E04248" w:rsidP="008A4B6E">
      <w:pPr>
        <w:pStyle w:val="Tekstpodstawowy2"/>
        <w:tabs>
          <w:tab w:val="left" w:pos="851"/>
          <w:tab w:val="left" w:pos="1134"/>
        </w:tabs>
        <w:spacing w:before="0"/>
        <w:ind w:left="1134" w:hanging="1134"/>
        <w:rPr>
          <w:rFonts w:ascii="Arial" w:hAnsi="Arial" w:cs="Arial"/>
          <w:b w:val="0"/>
          <w:sz w:val="20"/>
          <w:szCs w:val="20"/>
        </w:rPr>
      </w:pPr>
      <w:r w:rsidRPr="00F37B1C">
        <w:rPr>
          <w:rFonts w:ascii="Arial" w:hAnsi="Arial" w:cs="Arial"/>
          <w:b w:val="0"/>
          <w:sz w:val="20"/>
          <w:szCs w:val="20"/>
        </w:rPr>
        <w:tab/>
        <w:t>2)</w:t>
      </w:r>
      <w:r w:rsidRPr="00F37B1C">
        <w:rPr>
          <w:rFonts w:ascii="Arial" w:hAnsi="Arial" w:cs="Arial"/>
          <w:b w:val="0"/>
          <w:sz w:val="20"/>
          <w:szCs w:val="20"/>
        </w:rPr>
        <w:tab/>
      </w:r>
      <w:r w:rsidR="00C55FB5" w:rsidRPr="00F37B1C">
        <w:rPr>
          <w:rFonts w:ascii="Arial" w:hAnsi="Arial" w:cs="Arial"/>
          <w:b w:val="0"/>
          <w:sz w:val="20"/>
          <w:szCs w:val="20"/>
        </w:rPr>
        <w:t xml:space="preserve">wykaz osób, skierowanych przez </w:t>
      </w:r>
      <w:r w:rsidR="00FA138F">
        <w:rPr>
          <w:rFonts w:ascii="Arial" w:hAnsi="Arial" w:cs="Arial"/>
          <w:b w:val="0"/>
          <w:sz w:val="20"/>
          <w:szCs w:val="20"/>
        </w:rPr>
        <w:t>W</w:t>
      </w:r>
      <w:r w:rsidR="00C55FB5" w:rsidRPr="00F37B1C">
        <w:rPr>
          <w:rFonts w:ascii="Arial" w:hAnsi="Arial" w:cs="Arial"/>
          <w:b w:val="0"/>
          <w:sz w:val="20"/>
          <w:szCs w:val="20"/>
        </w:rPr>
        <w:t xml:space="preserve">ykonawcę do realizacji zamówienia publicznego, </w:t>
      </w:r>
      <w:r w:rsidR="008A4B6E">
        <w:rPr>
          <w:rFonts w:ascii="Arial" w:hAnsi="Arial" w:cs="Arial"/>
          <w:b w:val="0"/>
          <w:sz w:val="20"/>
          <w:szCs w:val="20"/>
        </w:rPr>
        <w:br/>
      </w:r>
      <w:r w:rsidR="00C55FB5" w:rsidRPr="00F37B1C">
        <w:rPr>
          <w:rFonts w:ascii="Arial" w:hAnsi="Arial" w:cs="Arial"/>
          <w:b w:val="0"/>
          <w:sz w:val="20"/>
          <w:szCs w:val="20"/>
        </w:rPr>
        <w:t>w szczególności</w:t>
      </w:r>
      <w:r w:rsidR="004C13AE" w:rsidRPr="00F37B1C">
        <w:rPr>
          <w:rFonts w:ascii="Arial" w:hAnsi="Arial" w:cs="Arial"/>
          <w:b w:val="0"/>
          <w:sz w:val="20"/>
          <w:szCs w:val="20"/>
        </w:rPr>
        <w:t xml:space="preserve"> </w:t>
      </w:r>
      <w:r w:rsidR="00C55FB5" w:rsidRPr="00F37B1C">
        <w:rPr>
          <w:rFonts w:ascii="Arial" w:hAnsi="Arial" w:cs="Arial"/>
          <w:b w:val="0"/>
          <w:sz w:val="20"/>
          <w:szCs w:val="20"/>
        </w:rPr>
        <w:t xml:space="preserve">odpowiedzialnych za świadczenie usług, kontrolę jakości, wraz </w:t>
      </w:r>
      <w:r w:rsidR="008A4B6E">
        <w:rPr>
          <w:rFonts w:ascii="Arial" w:hAnsi="Arial" w:cs="Arial"/>
          <w:b w:val="0"/>
          <w:sz w:val="20"/>
          <w:szCs w:val="20"/>
        </w:rPr>
        <w:br/>
      </w:r>
      <w:r w:rsidR="00C55FB5" w:rsidRPr="00F37B1C">
        <w:rPr>
          <w:rFonts w:ascii="Arial" w:hAnsi="Arial" w:cs="Arial"/>
          <w:b w:val="0"/>
          <w:sz w:val="20"/>
          <w:szCs w:val="20"/>
        </w:rPr>
        <w:t>z informacjami odpowiednio na temat ich</w:t>
      </w:r>
      <w:r w:rsidR="004C13AE" w:rsidRPr="00F37B1C">
        <w:rPr>
          <w:rFonts w:ascii="Arial" w:hAnsi="Arial" w:cs="Arial"/>
          <w:b w:val="0"/>
          <w:sz w:val="20"/>
          <w:szCs w:val="20"/>
        </w:rPr>
        <w:t xml:space="preserve"> </w:t>
      </w:r>
      <w:r w:rsidR="00087D12" w:rsidRPr="00F37B1C">
        <w:rPr>
          <w:rFonts w:ascii="Arial" w:hAnsi="Arial" w:cs="Arial"/>
          <w:b w:val="0"/>
          <w:sz w:val="20"/>
          <w:szCs w:val="20"/>
        </w:rPr>
        <w:t>kwalifikacji zawodowych i</w:t>
      </w:r>
      <w:r w:rsidR="00C55FB5" w:rsidRPr="00F37B1C">
        <w:rPr>
          <w:rFonts w:ascii="Arial" w:hAnsi="Arial" w:cs="Arial"/>
          <w:b w:val="0"/>
          <w:sz w:val="20"/>
          <w:szCs w:val="20"/>
        </w:rPr>
        <w:t xml:space="preserve"> doświadczenia niezbędnych do wykonania zamówienia publicznego, a także zakresu</w:t>
      </w:r>
      <w:r w:rsidR="004C13AE" w:rsidRPr="00F37B1C">
        <w:rPr>
          <w:rFonts w:ascii="Arial" w:hAnsi="Arial" w:cs="Arial"/>
          <w:b w:val="0"/>
          <w:sz w:val="20"/>
          <w:szCs w:val="20"/>
        </w:rPr>
        <w:t xml:space="preserve"> </w:t>
      </w:r>
      <w:r w:rsidR="00C55FB5" w:rsidRPr="00F37B1C">
        <w:rPr>
          <w:rFonts w:ascii="Arial" w:hAnsi="Arial" w:cs="Arial"/>
          <w:b w:val="0"/>
          <w:sz w:val="20"/>
          <w:szCs w:val="20"/>
        </w:rPr>
        <w:t>wykonywanych przez nie czynności oraz informacją o podstawie do dysponowania tymi osobami.</w:t>
      </w:r>
    </w:p>
    <w:p w:rsidR="008A4B6E" w:rsidRDefault="00B57DE0" w:rsidP="009966F4">
      <w:pPr>
        <w:pStyle w:val="Tekstpodstawowy2"/>
        <w:spacing w:before="0"/>
        <w:ind w:left="709"/>
        <w:rPr>
          <w:rFonts w:ascii="Arial" w:hAnsi="Arial" w:cs="Arial"/>
          <w:b w:val="0"/>
          <w:sz w:val="20"/>
          <w:szCs w:val="20"/>
        </w:rPr>
      </w:pPr>
      <w:r w:rsidRPr="00F37B1C">
        <w:rPr>
          <w:rFonts w:ascii="Arial" w:hAnsi="Arial" w:cs="Arial"/>
          <w:b w:val="0"/>
          <w:sz w:val="20"/>
          <w:szCs w:val="20"/>
        </w:rPr>
        <w:t xml:space="preserve">Jeżeli wykaz, oświadczenia lub inne złożone przez </w:t>
      </w:r>
      <w:r w:rsidR="00FA138F">
        <w:rPr>
          <w:rFonts w:ascii="Arial" w:hAnsi="Arial" w:cs="Arial"/>
          <w:b w:val="0"/>
          <w:sz w:val="20"/>
          <w:szCs w:val="20"/>
        </w:rPr>
        <w:t>W</w:t>
      </w:r>
      <w:r w:rsidRPr="00F37B1C">
        <w:rPr>
          <w:rFonts w:ascii="Arial" w:hAnsi="Arial" w:cs="Arial"/>
          <w:b w:val="0"/>
          <w:sz w:val="20"/>
          <w:szCs w:val="20"/>
        </w:rPr>
        <w:t xml:space="preserve">ykonawcę dokumenty budzą wątpliwości </w:t>
      </w:r>
      <w:r w:rsidR="00835272">
        <w:rPr>
          <w:rFonts w:ascii="Arial" w:hAnsi="Arial" w:cs="Arial"/>
          <w:b w:val="0"/>
          <w:sz w:val="20"/>
          <w:szCs w:val="20"/>
        </w:rPr>
        <w:t>Z</w:t>
      </w:r>
      <w:r w:rsidRPr="00F37B1C">
        <w:rPr>
          <w:rFonts w:ascii="Arial" w:hAnsi="Arial" w:cs="Arial"/>
          <w:b w:val="0"/>
          <w:sz w:val="20"/>
          <w:szCs w:val="20"/>
        </w:rPr>
        <w:t xml:space="preserve">amawiającego, może on zwrócić się bezpośrednio do właściwego podmiotu, na rzecz którego </w:t>
      </w:r>
      <w:r w:rsidR="003A1738">
        <w:rPr>
          <w:rFonts w:ascii="Arial" w:hAnsi="Arial" w:cs="Arial"/>
          <w:b w:val="0"/>
          <w:sz w:val="20"/>
          <w:szCs w:val="20"/>
        </w:rPr>
        <w:t>usługi</w:t>
      </w:r>
      <w:r w:rsidRPr="00F37B1C">
        <w:rPr>
          <w:rFonts w:ascii="Arial" w:hAnsi="Arial" w:cs="Arial"/>
          <w:b w:val="0"/>
          <w:sz w:val="20"/>
          <w:szCs w:val="20"/>
        </w:rPr>
        <w:t xml:space="preserve"> były wykonane, o dodatkowe informacje lub dokumenty w tym zakresie</w:t>
      </w:r>
      <w:r w:rsidR="00922A96" w:rsidRPr="00F37B1C">
        <w:rPr>
          <w:rFonts w:ascii="Arial" w:hAnsi="Arial" w:cs="Arial"/>
          <w:b w:val="0"/>
          <w:sz w:val="20"/>
          <w:szCs w:val="20"/>
        </w:rPr>
        <w:t>.</w:t>
      </w:r>
      <w:r w:rsidR="008A4B6E" w:rsidRPr="00F37B1C">
        <w:rPr>
          <w:rFonts w:ascii="Arial" w:hAnsi="Arial" w:cs="Arial"/>
          <w:b w:val="0"/>
          <w:sz w:val="20"/>
          <w:szCs w:val="20"/>
        </w:rPr>
        <w:t xml:space="preserve"> </w:t>
      </w:r>
    </w:p>
    <w:p w:rsidR="0011309A" w:rsidRPr="00F37B1C" w:rsidRDefault="0011309A" w:rsidP="00C33A99">
      <w:pPr>
        <w:pStyle w:val="Tekstpodstawowy2"/>
        <w:spacing w:before="0"/>
        <w:ind w:left="709" w:hanging="709"/>
        <w:rPr>
          <w:rFonts w:ascii="Arial" w:hAnsi="Arial" w:cs="Arial"/>
          <w:b w:val="0"/>
          <w:sz w:val="20"/>
          <w:szCs w:val="20"/>
        </w:rPr>
      </w:pPr>
      <w:r w:rsidRPr="00F37B1C">
        <w:rPr>
          <w:rFonts w:ascii="Arial" w:hAnsi="Arial" w:cs="Arial"/>
          <w:b w:val="0"/>
          <w:sz w:val="20"/>
          <w:szCs w:val="20"/>
        </w:rPr>
        <w:t>9.</w:t>
      </w:r>
      <w:r w:rsidR="009966F4">
        <w:rPr>
          <w:rFonts w:ascii="Arial" w:hAnsi="Arial" w:cs="Arial"/>
          <w:b w:val="0"/>
          <w:sz w:val="20"/>
          <w:szCs w:val="20"/>
        </w:rPr>
        <w:t>6.2</w:t>
      </w:r>
      <w:r w:rsidRPr="00F37B1C">
        <w:rPr>
          <w:rFonts w:ascii="Arial" w:hAnsi="Arial" w:cs="Arial"/>
          <w:b w:val="0"/>
          <w:sz w:val="20"/>
          <w:szCs w:val="20"/>
        </w:rPr>
        <w:t>.</w:t>
      </w:r>
      <w:r w:rsidR="00FA6A07" w:rsidRPr="00F37B1C">
        <w:rPr>
          <w:rFonts w:ascii="Arial" w:hAnsi="Arial" w:cs="Arial"/>
          <w:b w:val="0"/>
          <w:bCs w:val="0"/>
          <w:sz w:val="20"/>
          <w:szCs w:val="20"/>
        </w:rPr>
        <w:tab/>
      </w:r>
      <w:r w:rsidR="00FA6A07" w:rsidRPr="00F37B1C">
        <w:rPr>
          <w:rFonts w:ascii="Arial" w:hAnsi="Arial" w:cs="Arial"/>
          <w:b w:val="0"/>
          <w:sz w:val="20"/>
          <w:szCs w:val="20"/>
        </w:rPr>
        <w:t>W</w:t>
      </w:r>
      <w:r w:rsidR="008A4B6E">
        <w:rPr>
          <w:rFonts w:ascii="Arial" w:hAnsi="Arial" w:cs="Arial"/>
          <w:b w:val="0"/>
          <w:sz w:val="20"/>
          <w:szCs w:val="20"/>
        </w:rPr>
        <w:t xml:space="preserve"> </w:t>
      </w:r>
      <w:r w:rsidR="00FA6A07" w:rsidRPr="00F37B1C">
        <w:rPr>
          <w:rFonts w:ascii="Arial" w:hAnsi="Arial" w:cs="Arial"/>
          <w:b w:val="0"/>
          <w:sz w:val="20"/>
          <w:szCs w:val="20"/>
        </w:rPr>
        <w:t xml:space="preserve">celu potwierdzenia braku podstaw do wykluczenia </w:t>
      </w:r>
      <w:r w:rsidR="00FA138F">
        <w:rPr>
          <w:rFonts w:ascii="Arial" w:hAnsi="Arial" w:cs="Arial"/>
          <w:b w:val="0"/>
          <w:sz w:val="20"/>
          <w:szCs w:val="20"/>
        </w:rPr>
        <w:t>W</w:t>
      </w:r>
      <w:r w:rsidR="00FA6A07" w:rsidRPr="00F37B1C">
        <w:rPr>
          <w:rFonts w:ascii="Arial" w:hAnsi="Arial" w:cs="Arial"/>
          <w:b w:val="0"/>
          <w:sz w:val="20"/>
          <w:szCs w:val="20"/>
        </w:rPr>
        <w:t xml:space="preserve">ykonawcy z udziału </w:t>
      </w:r>
      <w:r w:rsidR="00320C44" w:rsidRPr="00F37B1C">
        <w:rPr>
          <w:rFonts w:ascii="Arial" w:hAnsi="Arial" w:cs="Arial"/>
          <w:b w:val="0"/>
          <w:sz w:val="20"/>
          <w:szCs w:val="20"/>
        </w:rPr>
        <w:br/>
      </w:r>
      <w:r w:rsidR="00C33A99">
        <w:rPr>
          <w:rFonts w:ascii="Arial" w:hAnsi="Arial" w:cs="Arial"/>
          <w:b w:val="0"/>
          <w:sz w:val="20"/>
          <w:szCs w:val="20"/>
        </w:rPr>
        <w:t xml:space="preserve">w postępowaniu </w:t>
      </w:r>
      <w:r w:rsidR="003A1738" w:rsidRPr="003A1738">
        <w:rPr>
          <w:rFonts w:ascii="Arial" w:hAnsi="Arial" w:cs="Arial"/>
          <w:b w:val="0"/>
          <w:sz w:val="20"/>
          <w:szCs w:val="20"/>
        </w:rPr>
        <w:t>odpis z właściwego rejestru lub z centralnej ewidencji i informacji o działalności gospodarczej, jeżeli odrębne przepisy wymagają wpisu do rejestru lub ewidencji, w celu wykazania braku podstaw do wykluczenia na podstawie art. 24 ust. 5 pkt 1 ustawy Pzp</w:t>
      </w:r>
      <w:r w:rsidRPr="00F37B1C">
        <w:rPr>
          <w:rFonts w:ascii="Arial" w:hAnsi="Arial" w:cs="Arial"/>
          <w:b w:val="0"/>
          <w:sz w:val="20"/>
          <w:szCs w:val="20"/>
        </w:rPr>
        <w:t>;</w:t>
      </w:r>
      <w:r w:rsidRPr="00F37B1C" w:rsidDel="0011309A">
        <w:rPr>
          <w:rFonts w:ascii="Arial" w:hAnsi="Arial" w:cs="Arial"/>
          <w:b w:val="0"/>
          <w:sz w:val="20"/>
          <w:szCs w:val="20"/>
        </w:rPr>
        <w:t xml:space="preserve"> </w:t>
      </w:r>
    </w:p>
    <w:p w:rsidR="00FA6A07" w:rsidRPr="00F37B1C" w:rsidRDefault="00FA6A07" w:rsidP="00B14C38">
      <w:pPr>
        <w:pStyle w:val="Tekstpodstawowy2"/>
        <w:spacing w:before="0"/>
        <w:ind w:left="709" w:hanging="709"/>
        <w:rPr>
          <w:rFonts w:ascii="Arial" w:hAnsi="Arial" w:cs="Arial"/>
          <w:b w:val="0"/>
          <w:sz w:val="20"/>
          <w:szCs w:val="20"/>
        </w:rPr>
      </w:pPr>
      <w:r w:rsidRPr="00F37B1C">
        <w:rPr>
          <w:rFonts w:ascii="Arial" w:hAnsi="Arial" w:cs="Arial"/>
          <w:b w:val="0"/>
          <w:sz w:val="20"/>
          <w:szCs w:val="20"/>
        </w:rPr>
        <w:t>9.</w:t>
      </w:r>
      <w:r w:rsidR="00C33A99">
        <w:rPr>
          <w:rFonts w:ascii="Arial" w:hAnsi="Arial" w:cs="Arial"/>
          <w:b w:val="0"/>
          <w:sz w:val="20"/>
          <w:szCs w:val="20"/>
        </w:rPr>
        <w:t>7</w:t>
      </w:r>
      <w:r w:rsidRPr="00F37B1C">
        <w:rPr>
          <w:rFonts w:ascii="Arial" w:hAnsi="Arial" w:cs="Arial"/>
          <w:b w:val="0"/>
          <w:sz w:val="20"/>
          <w:szCs w:val="20"/>
        </w:rPr>
        <w:t>.</w:t>
      </w:r>
      <w:r w:rsidRPr="00F37B1C">
        <w:rPr>
          <w:rFonts w:ascii="Arial" w:hAnsi="Arial" w:cs="Arial"/>
          <w:b w:val="0"/>
          <w:sz w:val="20"/>
          <w:szCs w:val="20"/>
        </w:rPr>
        <w:tab/>
      </w:r>
      <w:r w:rsidR="00B14C38" w:rsidRPr="00B14C38">
        <w:rPr>
          <w:rFonts w:ascii="Arial" w:hAnsi="Arial" w:cs="Arial"/>
          <w:b w:val="0"/>
          <w:sz w:val="20"/>
          <w:szCs w:val="20"/>
        </w:rPr>
        <w:t>Jeżeli Wykonawca ma siedzibę lub miejsce zamieszkania poza terytorium Rzeczypospolitej Polskiej, zamiast dokumentów, o których mowa w pkt. 9.6.2.- składa dokument lub dokumenty wystawione w kraju, w którym Wykonawca ma siedzibę lub miejsce zamieszkania, potwierdzające odpowiednio, że nie otwarto jego likwida</w:t>
      </w:r>
      <w:r w:rsidR="00B14C38">
        <w:rPr>
          <w:rFonts w:ascii="Arial" w:hAnsi="Arial" w:cs="Arial"/>
          <w:b w:val="0"/>
          <w:sz w:val="20"/>
          <w:szCs w:val="20"/>
        </w:rPr>
        <w:t>cji ani nie ogłoszono upadłości.</w:t>
      </w:r>
    </w:p>
    <w:p w:rsidR="005E46BB" w:rsidRPr="00F37B1C" w:rsidRDefault="00FA6A07" w:rsidP="00F37B1C">
      <w:pPr>
        <w:pStyle w:val="Tekstpodstawowy2"/>
        <w:spacing w:before="0"/>
        <w:ind w:left="709" w:hanging="709"/>
        <w:rPr>
          <w:rFonts w:ascii="Arial" w:hAnsi="Arial" w:cs="Arial"/>
          <w:b w:val="0"/>
          <w:sz w:val="20"/>
          <w:szCs w:val="20"/>
        </w:rPr>
      </w:pPr>
      <w:r w:rsidRPr="00F37B1C">
        <w:rPr>
          <w:rFonts w:ascii="Arial" w:hAnsi="Arial" w:cs="Arial"/>
          <w:b w:val="0"/>
          <w:sz w:val="20"/>
          <w:szCs w:val="20"/>
        </w:rPr>
        <w:t>9.</w:t>
      </w:r>
      <w:r w:rsidR="00B14C38">
        <w:rPr>
          <w:rFonts w:ascii="Arial" w:hAnsi="Arial" w:cs="Arial"/>
          <w:b w:val="0"/>
          <w:sz w:val="20"/>
          <w:szCs w:val="20"/>
        </w:rPr>
        <w:t>8</w:t>
      </w:r>
      <w:r w:rsidRPr="00F37B1C">
        <w:rPr>
          <w:rFonts w:ascii="Arial" w:hAnsi="Arial" w:cs="Arial"/>
          <w:b w:val="0"/>
          <w:sz w:val="20"/>
          <w:szCs w:val="20"/>
        </w:rPr>
        <w:t>.</w:t>
      </w:r>
      <w:r w:rsidRPr="00F37B1C">
        <w:rPr>
          <w:rFonts w:ascii="Arial" w:hAnsi="Arial" w:cs="Arial"/>
          <w:b w:val="0"/>
          <w:sz w:val="20"/>
          <w:szCs w:val="20"/>
        </w:rPr>
        <w:tab/>
      </w:r>
      <w:r w:rsidR="00B14C38" w:rsidRPr="00B14C38">
        <w:rPr>
          <w:rFonts w:ascii="Arial" w:hAnsi="Arial" w:cs="Arial"/>
          <w:b w:val="0"/>
          <w:sz w:val="20"/>
          <w:szCs w:val="20"/>
        </w:rPr>
        <w:t xml:space="preserve">Dokument, o którym mowa w pkt. 9.7. powinien być wystawiony nie wcześniej niż 6 miesięcy przed upływem terminu </w:t>
      </w:r>
      <w:r w:rsidR="00B14C38">
        <w:rPr>
          <w:rFonts w:ascii="Arial" w:hAnsi="Arial" w:cs="Arial"/>
          <w:b w:val="0"/>
          <w:sz w:val="20"/>
          <w:szCs w:val="20"/>
        </w:rPr>
        <w:t>s</w:t>
      </w:r>
      <w:r w:rsidR="00B14C38" w:rsidRPr="00B14C38">
        <w:rPr>
          <w:rFonts w:ascii="Arial" w:hAnsi="Arial" w:cs="Arial"/>
          <w:b w:val="0"/>
          <w:sz w:val="20"/>
          <w:szCs w:val="20"/>
        </w:rPr>
        <w:t>kładania ofert</w:t>
      </w:r>
      <w:r w:rsidR="000B6FBE" w:rsidRPr="00F37B1C">
        <w:rPr>
          <w:rFonts w:ascii="Arial" w:hAnsi="Arial" w:cs="Arial"/>
          <w:b w:val="0"/>
          <w:sz w:val="20"/>
          <w:szCs w:val="20"/>
        </w:rPr>
        <w:t>.</w:t>
      </w:r>
    </w:p>
    <w:p w:rsidR="00E700FE" w:rsidRPr="00F37B1C" w:rsidRDefault="00FA6A07" w:rsidP="00F37B1C">
      <w:pPr>
        <w:pStyle w:val="Tekstpodstawowy2"/>
        <w:spacing w:before="0"/>
        <w:ind w:left="709" w:hanging="709"/>
        <w:rPr>
          <w:rFonts w:ascii="Arial" w:hAnsi="Arial" w:cs="Arial"/>
          <w:b w:val="0"/>
          <w:sz w:val="20"/>
          <w:szCs w:val="20"/>
        </w:rPr>
      </w:pPr>
      <w:r w:rsidRPr="00F37B1C">
        <w:rPr>
          <w:rFonts w:ascii="Arial" w:hAnsi="Arial" w:cs="Arial"/>
          <w:b w:val="0"/>
          <w:sz w:val="20"/>
          <w:szCs w:val="20"/>
        </w:rPr>
        <w:t>9.</w:t>
      </w:r>
      <w:r w:rsidR="00B14C38">
        <w:rPr>
          <w:rFonts w:ascii="Arial" w:hAnsi="Arial" w:cs="Arial"/>
          <w:b w:val="0"/>
          <w:sz w:val="20"/>
          <w:szCs w:val="20"/>
        </w:rPr>
        <w:t>9</w:t>
      </w:r>
      <w:r w:rsidRPr="00F37B1C">
        <w:rPr>
          <w:rFonts w:ascii="Arial" w:hAnsi="Arial" w:cs="Arial"/>
          <w:b w:val="0"/>
          <w:sz w:val="20"/>
          <w:szCs w:val="20"/>
        </w:rPr>
        <w:t>.</w:t>
      </w:r>
      <w:r w:rsidRPr="00F37B1C">
        <w:rPr>
          <w:rFonts w:ascii="Arial" w:hAnsi="Arial" w:cs="Arial"/>
          <w:b w:val="0"/>
          <w:sz w:val="20"/>
          <w:szCs w:val="20"/>
        </w:rPr>
        <w:tab/>
      </w:r>
      <w:r w:rsidR="00E700FE" w:rsidRPr="00F37B1C">
        <w:rPr>
          <w:rFonts w:ascii="Arial" w:hAnsi="Arial" w:cs="Arial"/>
          <w:b w:val="0"/>
          <w:sz w:val="20"/>
          <w:szCs w:val="20"/>
        </w:rPr>
        <w:t xml:space="preserve">Jeżeli w kraju, w którym </w:t>
      </w:r>
      <w:r w:rsidR="00FA138F">
        <w:rPr>
          <w:rFonts w:ascii="Arial" w:hAnsi="Arial" w:cs="Arial"/>
          <w:b w:val="0"/>
          <w:sz w:val="20"/>
          <w:szCs w:val="20"/>
        </w:rPr>
        <w:t>W</w:t>
      </w:r>
      <w:r w:rsidR="00E700FE" w:rsidRPr="00F37B1C">
        <w:rPr>
          <w:rFonts w:ascii="Arial" w:hAnsi="Arial" w:cs="Arial"/>
          <w:b w:val="0"/>
          <w:sz w:val="20"/>
          <w:szCs w:val="20"/>
        </w:rPr>
        <w:t>ykonawca ma siedzibę lub miejsce zamieszkania lub miejsce zamieszkania ma osoba, której dokument dotyczy, nie wydaje się dokumentów, o których mowa w pkt 9.</w:t>
      </w:r>
      <w:r w:rsidR="00926B02">
        <w:rPr>
          <w:rFonts w:ascii="Arial" w:hAnsi="Arial" w:cs="Arial"/>
          <w:b w:val="0"/>
          <w:sz w:val="20"/>
          <w:szCs w:val="20"/>
        </w:rPr>
        <w:t>7</w:t>
      </w:r>
      <w:r w:rsidR="00E700FE" w:rsidRPr="00F37B1C">
        <w:rPr>
          <w:rFonts w:ascii="Arial" w:hAnsi="Arial" w:cs="Arial"/>
          <w:b w:val="0"/>
          <w:sz w:val="20"/>
          <w:szCs w:val="20"/>
        </w:rPr>
        <w:t xml:space="preserve">, zastępuje się je dokumentem zawierającym odpowiednio oświadczenie </w:t>
      </w:r>
      <w:r w:rsidR="00FA138F">
        <w:rPr>
          <w:rFonts w:ascii="Arial" w:hAnsi="Arial" w:cs="Arial"/>
          <w:b w:val="0"/>
          <w:sz w:val="20"/>
          <w:szCs w:val="20"/>
        </w:rPr>
        <w:lastRenderedPageBreak/>
        <w:t>W</w:t>
      </w:r>
      <w:r w:rsidR="00E700FE" w:rsidRPr="00F37B1C">
        <w:rPr>
          <w:rFonts w:ascii="Arial" w:hAnsi="Arial" w:cs="Arial"/>
          <w:b w:val="0"/>
          <w:sz w:val="20"/>
          <w:szCs w:val="20"/>
        </w:rPr>
        <w:t>ykonawcy, ze wskazaniem osoby albo osób upr</w:t>
      </w:r>
      <w:r w:rsidR="00583764">
        <w:rPr>
          <w:rFonts w:ascii="Arial" w:hAnsi="Arial" w:cs="Arial"/>
          <w:b w:val="0"/>
          <w:sz w:val="20"/>
          <w:szCs w:val="20"/>
        </w:rPr>
        <w:t>awnionych do jego reprezentacji</w:t>
      </w:r>
      <w:r w:rsidR="00E700FE" w:rsidRPr="00F37B1C">
        <w:rPr>
          <w:rFonts w:ascii="Arial" w:hAnsi="Arial" w:cs="Arial"/>
          <w:b w:val="0"/>
          <w:sz w:val="20"/>
          <w:szCs w:val="20"/>
        </w:rPr>
        <w:t xml:space="preserve"> </w:t>
      </w:r>
      <w:r w:rsidR="00583764">
        <w:rPr>
          <w:rFonts w:ascii="Arial" w:hAnsi="Arial" w:cs="Arial"/>
          <w:b w:val="0"/>
          <w:sz w:val="20"/>
          <w:szCs w:val="20"/>
        </w:rPr>
        <w:br/>
      </w:r>
      <w:r w:rsidR="00E700FE" w:rsidRPr="00F37B1C">
        <w:rPr>
          <w:rFonts w:ascii="Arial" w:hAnsi="Arial" w:cs="Arial"/>
          <w:b w:val="0"/>
          <w:sz w:val="20"/>
          <w:szCs w:val="20"/>
        </w:rPr>
        <w:t xml:space="preserve">lub oświadczenie osoby, której dokument miał dotyczyć, złożone przed notariuszem lub przed organem sądowym, administracyjnym albo organem samorządu zawodowego </w:t>
      </w:r>
      <w:r w:rsidR="00583764">
        <w:rPr>
          <w:rFonts w:ascii="Arial" w:hAnsi="Arial" w:cs="Arial"/>
          <w:b w:val="0"/>
          <w:sz w:val="20"/>
          <w:szCs w:val="20"/>
        </w:rPr>
        <w:br/>
      </w:r>
      <w:r w:rsidR="00E700FE" w:rsidRPr="00F37B1C">
        <w:rPr>
          <w:rFonts w:ascii="Arial" w:hAnsi="Arial" w:cs="Arial"/>
          <w:b w:val="0"/>
          <w:sz w:val="20"/>
          <w:szCs w:val="20"/>
        </w:rPr>
        <w:t xml:space="preserve">lub gospodarczego właściwym ze względu na siedzibę lub miejsce zamieszkania </w:t>
      </w:r>
      <w:r w:rsidR="00FA138F">
        <w:rPr>
          <w:rFonts w:ascii="Arial" w:hAnsi="Arial" w:cs="Arial"/>
          <w:b w:val="0"/>
          <w:sz w:val="20"/>
          <w:szCs w:val="20"/>
        </w:rPr>
        <w:t>W</w:t>
      </w:r>
      <w:r w:rsidR="00E700FE" w:rsidRPr="00F37B1C">
        <w:rPr>
          <w:rFonts w:ascii="Arial" w:hAnsi="Arial" w:cs="Arial"/>
          <w:b w:val="0"/>
          <w:sz w:val="20"/>
          <w:szCs w:val="20"/>
        </w:rPr>
        <w:t>ykonawcy lub miejsce zamieszkania tej osoby. Pkt 9.</w:t>
      </w:r>
      <w:r w:rsidR="00926B02">
        <w:rPr>
          <w:rFonts w:ascii="Arial" w:hAnsi="Arial" w:cs="Arial"/>
          <w:b w:val="0"/>
          <w:sz w:val="20"/>
          <w:szCs w:val="20"/>
        </w:rPr>
        <w:t>8</w:t>
      </w:r>
      <w:r w:rsidR="00E700FE" w:rsidRPr="00F37B1C">
        <w:rPr>
          <w:rFonts w:ascii="Arial" w:hAnsi="Arial" w:cs="Arial"/>
          <w:b w:val="0"/>
          <w:sz w:val="20"/>
          <w:szCs w:val="20"/>
        </w:rPr>
        <w:t xml:space="preserve"> stosuje się</w:t>
      </w:r>
      <w:r w:rsidR="00926B02">
        <w:rPr>
          <w:rFonts w:ascii="Arial" w:hAnsi="Arial" w:cs="Arial"/>
          <w:b w:val="0"/>
          <w:sz w:val="20"/>
          <w:szCs w:val="20"/>
        </w:rPr>
        <w:t xml:space="preserve"> odpowiednio</w:t>
      </w:r>
      <w:r w:rsidR="00E700FE" w:rsidRPr="00F37B1C">
        <w:rPr>
          <w:rFonts w:ascii="Arial" w:hAnsi="Arial" w:cs="Arial"/>
          <w:b w:val="0"/>
          <w:sz w:val="20"/>
          <w:szCs w:val="20"/>
        </w:rPr>
        <w:t>.</w:t>
      </w:r>
    </w:p>
    <w:p w:rsidR="00E700FE" w:rsidRPr="00F37B1C" w:rsidRDefault="00FA6A07" w:rsidP="000D19BD">
      <w:pPr>
        <w:pStyle w:val="Tekstpodstawowy2"/>
        <w:spacing w:before="0"/>
        <w:ind w:left="709" w:hanging="709"/>
        <w:rPr>
          <w:rFonts w:ascii="Arial" w:hAnsi="Arial" w:cs="Arial"/>
          <w:b w:val="0"/>
          <w:sz w:val="20"/>
          <w:szCs w:val="20"/>
        </w:rPr>
      </w:pPr>
      <w:r w:rsidRPr="00F37B1C">
        <w:rPr>
          <w:rFonts w:ascii="Arial" w:hAnsi="Arial" w:cs="Arial"/>
          <w:b w:val="0"/>
          <w:sz w:val="20"/>
          <w:szCs w:val="20"/>
        </w:rPr>
        <w:t>9.1</w:t>
      </w:r>
      <w:r w:rsidR="000D19BD">
        <w:rPr>
          <w:rFonts w:ascii="Arial" w:hAnsi="Arial" w:cs="Arial"/>
          <w:b w:val="0"/>
          <w:sz w:val="20"/>
          <w:szCs w:val="20"/>
        </w:rPr>
        <w:t>0</w:t>
      </w:r>
      <w:r w:rsidRPr="00F37B1C">
        <w:rPr>
          <w:rFonts w:ascii="Arial" w:hAnsi="Arial" w:cs="Arial"/>
          <w:b w:val="0"/>
          <w:sz w:val="20"/>
          <w:szCs w:val="20"/>
        </w:rPr>
        <w:t>.</w:t>
      </w:r>
      <w:r w:rsidRPr="00F37B1C">
        <w:rPr>
          <w:rFonts w:ascii="Arial" w:hAnsi="Arial" w:cs="Arial"/>
          <w:b w:val="0"/>
          <w:sz w:val="20"/>
          <w:szCs w:val="20"/>
        </w:rPr>
        <w:tab/>
      </w:r>
      <w:r w:rsidR="00E700FE" w:rsidRPr="00F37B1C">
        <w:rPr>
          <w:rFonts w:ascii="Arial" w:hAnsi="Arial" w:cs="Arial"/>
          <w:b w:val="0"/>
          <w:sz w:val="20"/>
          <w:szCs w:val="20"/>
        </w:rPr>
        <w:t xml:space="preserve">W przypadku wątpliwości co do treści dokumentu złożonego przez </w:t>
      </w:r>
      <w:r w:rsidR="00FA138F">
        <w:rPr>
          <w:rFonts w:ascii="Arial" w:hAnsi="Arial" w:cs="Arial"/>
          <w:b w:val="0"/>
          <w:sz w:val="20"/>
          <w:szCs w:val="20"/>
        </w:rPr>
        <w:t>W</w:t>
      </w:r>
      <w:r w:rsidR="00E700FE" w:rsidRPr="00F37B1C">
        <w:rPr>
          <w:rFonts w:ascii="Arial" w:hAnsi="Arial" w:cs="Arial"/>
          <w:b w:val="0"/>
          <w:sz w:val="20"/>
          <w:szCs w:val="20"/>
        </w:rPr>
        <w:t xml:space="preserve">ykonawcę, </w:t>
      </w:r>
      <w:r w:rsidR="00835272">
        <w:rPr>
          <w:rFonts w:ascii="Arial" w:hAnsi="Arial" w:cs="Arial"/>
          <w:b w:val="0"/>
          <w:sz w:val="20"/>
          <w:szCs w:val="20"/>
        </w:rPr>
        <w:t>Z</w:t>
      </w:r>
      <w:r w:rsidR="00E700FE" w:rsidRPr="00F37B1C">
        <w:rPr>
          <w:rFonts w:ascii="Arial" w:hAnsi="Arial" w:cs="Arial"/>
          <w:b w:val="0"/>
          <w:sz w:val="20"/>
          <w:szCs w:val="20"/>
        </w:rPr>
        <w:t xml:space="preserve">amawiający może zwrócić się do właściwych organów odpowiednio kraju, w którym </w:t>
      </w:r>
      <w:r w:rsidR="00FA138F">
        <w:rPr>
          <w:rFonts w:ascii="Arial" w:hAnsi="Arial" w:cs="Arial"/>
          <w:b w:val="0"/>
          <w:sz w:val="20"/>
          <w:szCs w:val="20"/>
        </w:rPr>
        <w:t>W</w:t>
      </w:r>
      <w:r w:rsidR="00E700FE" w:rsidRPr="00F37B1C">
        <w:rPr>
          <w:rFonts w:ascii="Arial" w:hAnsi="Arial" w:cs="Arial"/>
          <w:b w:val="0"/>
          <w:sz w:val="20"/>
          <w:szCs w:val="20"/>
        </w:rPr>
        <w:t>ykonawca ma siedzibę lub miejsce zamieszkania lub miejsce zamieszkania ma osoba, której dokument dotyczy, o udzielenie niezbędnych inform</w:t>
      </w:r>
      <w:r w:rsidR="000D19BD">
        <w:rPr>
          <w:rFonts w:ascii="Arial" w:hAnsi="Arial" w:cs="Arial"/>
          <w:b w:val="0"/>
          <w:sz w:val="20"/>
          <w:szCs w:val="20"/>
        </w:rPr>
        <w:t>acji dotyczących tego dokumentu</w:t>
      </w:r>
    </w:p>
    <w:p w:rsidR="00FA6A07" w:rsidRPr="00F37B1C" w:rsidRDefault="00FA6A07" w:rsidP="00F37B1C">
      <w:pPr>
        <w:pStyle w:val="Tekstpodstawowy2"/>
        <w:spacing w:before="0"/>
        <w:ind w:left="709" w:hanging="709"/>
        <w:jc w:val="left"/>
        <w:rPr>
          <w:rFonts w:ascii="Arial" w:hAnsi="Arial" w:cs="Arial"/>
          <w:b w:val="0"/>
          <w:sz w:val="20"/>
          <w:szCs w:val="20"/>
        </w:rPr>
      </w:pPr>
    </w:p>
    <w:p w:rsidR="00D65833" w:rsidRPr="00F37B1C" w:rsidRDefault="00D65833" w:rsidP="00F37B1C">
      <w:pPr>
        <w:ind w:left="720" w:hanging="720"/>
        <w:jc w:val="both"/>
        <w:rPr>
          <w:rFonts w:ascii="Arial" w:hAnsi="Arial" w:cs="Arial"/>
          <w:b/>
          <w:sz w:val="20"/>
          <w:szCs w:val="20"/>
        </w:rPr>
      </w:pPr>
      <w:r w:rsidRPr="00F37B1C">
        <w:rPr>
          <w:rFonts w:ascii="Arial" w:hAnsi="Arial" w:cs="Arial"/>
          <w:b/>
          <w:sz w:val="20"/>
          <w:szCs w:val="20"/>
        </w:rPr>
        <w:t xml:space="preserve">10. </w:t>
      </w:r>
      <w:r w:rsidRPr="00F37B1C">
        <w:rPr>
          <w:rFonts w:ascii="Arial" w:hAnsi="Arial" w:cs="Arial"/>
          <w:b/>
          <w:sz w:val="20"/>
          <w:szCs w:val="20"/>
        </w:rPr>
        <w:tab/>
        <w:t>INFORMACJA DLA WYKONAWCÓW POLEGAJĄCYCH NA ZASOBACH INNYCH PODMIOTÓW, NA ZASADACH OKREŚLONYCH W ART. 22A USTAWY PZP</w:t>
      </w:r>
      <w:r w:rsidRPr="00F37B1C">
        <w:rPr>
          <w:rFonts w:ascii="Arial" w:hAnsi="Arial" w:cs="Arial"/>
          <w:iCs/>
          <w:sz w:val="20"/>
          <w:szCs w:val="20"/>
        </w:rPr>
        <w:t xml:space="preserve"> </w:t>
      </w:r>
      <w:r w:rsidRPr="00F37B1C">
        <w:rPr>
          <w:rFonts w:ascii="Arial" w:hAnsi="Arial" w:cs="Arial"/>
          <w:b/>
          <w:iCs/>
          <w:sz w:val="20"/>
          <w:szCs w:val="20"/>
        </w:rPr>
        <w:t>ORAZ ZAMIERZAJĄCYCH POWIERZYĆ WYKONANIE CZĘŚCI ZAMÓWIENIA PODWYKONAWCOM</w:t>
      </w:r>
    </w:p>
    <w:p w:rsidR="00D65833" w:rsidRPr="00F37B1C" w:rsidRDefault="002A4D31" w:rsidP="00F37B1C">
      <w:pPr>
        <w:pStyle w:val="Tekstpodstawowy2"/>
        <w:spacing w:before="0"/>
        <w:ind w:left="709" w:hanging="709"/>
        <w:rPr>
          <w:rFonts w:ascii="Arial" w:hAnsi="Arial" w:cs="Arial"/>
          <w:b w:val="0"/>
          <w:iCs/>
          <w:sz w:val="20"/>
          <w:szCs w:val="20"/>
        </w:rPr>
      </w:pPr>
      <w:r w:rsidRPr="00F37B1C">
        <w:rPr>
          <w:rFonts w:ascii="Arial" w:hAnsi="Arial" w:cs="Arial"/>
          <w:b w:val="0"/>
          <w:sz w:val="20"/>
          <w:szCs w:val="20"/>
        </w:rPr>
        <w:t>10.1</w:t>
      </w:r>
      <w:r w:rsidR="00D65833" w:rsidRPr="00F37B1C">
        <w:rPr>
          <w:rFonts w:ascii="Arial" w:hAnsi="Arial" w:cs="Arial"/>
          <w:b w:val="0"/>
          <w:sz w:val="20"/>
          <w:szCs w:val="20"/>
        </w:rPr>
        <w:tab/>
      </w:r>
      <w:r w:rsidR="00D65833" w:rsidRPr="00F37B1C">
        <w:rPr>
          <w:rFonts w:ascii="Arial" w:hAnsi="Arial" w:cs="Arial"/>
          <w:b w:val="0"/>
          <w:iCs/>
          <w:sz w:val="20"/>
          <w:szCs w:val="20"/>
        </w:rPr>
        <w:t xml:space="preserve">Wykonawca może w celu potwierdzenia spełniania warunków udziału w postępowaniu, </w:t>
      </w:r>
      <w:r w:rsidR="004F02BD">
        <w:rPr>
          <w:rFonts w:ascii="Arial" w:hAnsi="Arial" w:cs="Arial"/>
          <w:b w:val="0"/>
          <w:iCs/>
          <w:sz w:val="20"/>
          <w:szCs w:val="20"/>
        </w:rPr>
        <w:br/>
      </w:r>
      <w:r w:rsidR="00D65833" w:rsidRPr="00F37B1C">
        <w:rPr>
          <w:rFonts w:ascii="Arial" w:hAnsi="Arial" w:cs="Arial"/>
          <w:b w:val="0"/>
          <w:iCs/>
          <w:sz w:val="20"/>
          <w:szCs w:val="20"/>
        </w:rPr>
        <w:t xml:space="preserve">w stosownych sytuacjach oraz w odniesieniu do zamówienia, lub jego części, polegać </w:t>
      </w:r>
      <w:r w:rsidR="004F02BD">
        <w:rPr>
          <w:rFonts w:ascii="Arial" w:hAnsi="Arial" w:cs="Arial"/>
          <w:b w:val="0"/>
          <w:iCs/>
          <w:sz w:val="20"/>
          <w:szCs w:val="20"/>
        </w:rPr>
        <w:br/>
      </w:r>
      <w:r w:rsidR="00D65833" w:rsidRPr="00F37B1C">
        <w:rPr>
          <w:rFonts w:ascii="Arial" w:hAnsi="Arial" w:cs="Arial"/>
          <w:b w:val="0"/>
          <w:iCs/>
          <w:sz w:val="20"/>
          <w:szCs w:val="20"/>
        </w:rPr>
        <w:t>na zdolnościach technicznych lub zawodowych innych podmiotów, niezależnie od charakteru prawnego łączących go z nim stosunków prawnych.</w:t>
      </w:r>
    </w:p>
    <w:p w:rsidR="007F192A" w:rsidRPr="00F37B1C" w:rsidRDefault="002A4D31" w:rsidP="00F37B1C">
      <w:pPr>
        <w:pStyle w:val="Tekstpodstawowy2"/>
        <w:spacing w:before="0"/>
        <w:ind w:left="709" w:hanging="709"/>
        <w:rPr>
          <w:rFonts w:ascii="Arial" w:hAnsi="Arial" w:cs="Arial"/>
          <w:b w:val="0"/>
          <w:sz w:val="20"/>
          <w:szCs w:val="20"/>
        </w:rPr>
      </w:pPr>
      <w:r w:rsidRPr="00F37B1C">
        <w:rPr>
          <w:rFonts w:ascii="Arial" w:hAnsi="Arial" w:cs="Arial"/>
          <w:b w:val="0"/>
          <w:iCs/>
          <w:sz w:val="20"/>
          <w:szCs w:val="20"/>
        </w:rPr>
        <w:t>10.2</w:t>
      </w:r>
      <w:r w:rsidR="007F192A" w:rsidRPr="00F37B1C">
        <w:rPr>
          <w:rFonts w:ascii="Arial" w:hAnsi="Arial" w:cs="Arial"/>
          <w:b w:val="0"/>
          <w:iCs/>
          <w:sz w:val="20"/>
          <w:szCs w:val="20"/>
        </w:rPr>
        <w:tab/>
        <w:t xml:space="preserve">Wykonawca, który polega na zdolnościach lub sytuacji innych podmiotów, musi udowodnić </w:t>
      </w:r>
      <w:r w:rsidR="00835272">
        <w:rPr>
          <w:rFonts w:ascii="Arial" w:hAnsi="Arial" w:cs="Arial"/>
          <w:b w:val="0"/>
          <w:iCs/>
          <w:sz w:val="20"/>
          <w:szCs w:val="20"/>
        </w:rPr>
        <w:t>Z</w:t>
      </w:r>
      <w:r w:rsidR="007F192A" w:rsidRPr="00F37B1C">
        <w:rPr>
          <w:rFonts w:ascii="Arial" w:hAnsi="Arial" w:cs="Arial"/>
          <w:b w:val="0"/>
          <w:iCs/>
          <w:sz w:val="20"/>
          <w:szCs w:val="20"/>
        </w:rPr>
        <w:t>amawiającemu, że realizując zamówienie, będzie dysponował niezbędnymi zasobami tych podmiotów</w:t>
      </w:r>
      <w:r w:rsidR="007F192A" w:rsidRPr="00F37B1C">
        <w:rPr>
          <w:rFonts w:ascii="Arial" w:hAnsi="Arial" w:cs="Arial"/>
          <w:iCs/>
          <w:sz w:val="20"/>
          <w:szCs w:val="20"/>
        </w:rPr>
        <w:t>, w szczególności przedstawiając zobowiązanie tych podmiotów do oddania mu do dyspozycji niezbędnych zasobów na potrzeby realizacji zamówienia.</w:t>
      </w:r>
    </w:p>
    <w:p w:rsidR="007F192A" w:rsidRPr="00F37B1C" w:rsidRDefault="002A4D31" w:rsidP="00F37B1C">
      <w:pPr>
        <w:pStyle w:val="Tekstpodstawowy2"/>
        <w:spacing w:before="0"/>
        <w:ind w:left="709" w:hanging="709"/>
        <w:rPr>
          <w:rFonts w:ascii="Arial" w:hAnsi="Arial" w:cs="Arial"/>
          <w:b w:val="0"/>
          <w:sz w:val="20"/>
          <w:szCs w:val="20"/>
        </w:rPr>
      </w:pPr>
      <w:r w:rsidRPr="00F37B1C">
        <w:rPr>
          <w:rFonts w:ascii="Arial" w:hAnsi="Arial" w:cs="Arial"/>
          <w:b w:val="0"/>
          <w:iCs/>
          <w:sz w:val="20"/>
          <w:szCs w:val="20"/>
        </w:rPr>
        <w:t>10.3</w:t>
      </w:r>
      <w:r w:rsidR="007F192A" w:rsidRPr="00F37B1C">
        <w:rPr>
          <w:rFonts w:ascii="Arial" w:hAnsi="Arial" w:cs="Arial"/>
          <w:b w:val="0"/>
          <w:iCs/>
          <w:sz w:val="20"/>
          <w:szCs w:val="20"/>
        </w:rPr>
        <w:tab/>
        <w:t xml:space="preserve">Zamawiający oceni, czy udostępniane </w:t>
      </w:r>
      <w:r w:rsidR="008C2F2A" w:rsidRPr="00F37B1C">
        <w:rPr>
          <w:rFonts w:ascii="Arial" w:hAnsi="Arial" w:cs="Arial"/>
          <w:b w:val="0"/>
          <w:iCs/>
          <w:sz w:val="20"/>
          <w:szCs w:val="20"/>
        </w:rPr>
        <w:t xml:space="preserve">Wykonawcy </w:t>
      </w:r>
      <w:r w:rsidR="007F192A" w:rsidRPr="00F37B1C">
        <w:rPr>
          <w:rFonts w:ascii="Arial" w:hAnsi="Arial" w:cs="Arial"/>
          <w:b w:val="0"/>
          <w:iCs/>
          <w:sz w:val="20"/>
          <w:szCs w:val="20"/>
        </w:rPr>
        <w:t>przez inne podmioty zdoln</w:t>
      </w:r>
      <w:r w:rsidR="005C23B1" w:rsidRPr="00F37B1C">
        <w:rPr>
          <w:rFonts w:ascii="Arial" w:hAnsi="Arial" w:cs="Arial"/>
          <w:b w:val="0"/>
          <w:iCs/>
          <w:sz w:val="20"/>
          <w:szCs w:val="20"/>
        </w:rPr>
        <w:t>ości techniczne lub zawodowe</w:t>
      </w:r>
      <w:r w:rsidR="007F192A" w:rsidRPr="00F37B1C">
        <w:rPr>
          <w:rFonts w:ascii="Arial" w:hAnsi="Arial" w:cs="Arial"/>
          <w:b w:val="0"/>
          <w:iCs/>
          <w:sz w:val="20"/>
          <w:szCs w:val="20"/>
        </w:rPr>
        <w:t xml:space="preserve">, pozwalają na wykazanie przez </w:t>
      </w:r>
      <w:r w:rsidR="00FA138F">
        <w:rPr>
          <w:rFonts w:ascii="Arial" w:hAnsi="Arial" w:cs="Arial"/>
          <w:b w:val="0"/>
          <w:iCs/>
          <w:sz w:val="20"/>
          <w:szCs w:val="20"/>
        </w:rPr>
        <w:t>W</w:t>
      </w:r>
      <w:r w:rsidR="007F192A" w:rsidRPr="00F37B1C">
        <w:rPr>
          <w:rFonts w:ascii="Arial" w:hAnsi="Arial" w:cs="Arial"/>
          <w:b w:val="0"/>
          <w:iCs/>
          <w:sz w:val="20"/>
          <w:szCs w:val="20"/>
        </w:rPr>
        <w:t xml:space="preserve">ykonawcę spełniania warunków udziału </w:t>
      </w:r>
      <w:r w:rsidR="004F02BD">
        <w:rPr>
          <w:rFonts w:ascii="Arial" w:hAnsi="Arial" w:cs="Arial"/>
          <w:b w:val="0"/>
          <w:iCs/>
          <w:sz w:val="20"/>
          <w:szCs w:val="20"/>
        </w:rPr>
        <w:br/>
      </w:r>
      <w:r w:rsidR="007F192A" w:rsidRPr="00F37B1C">
        <w:rPr>
          <w:rFonts w:ascii="Arial" w:hAnsi="Arial" w:cs="Arial"/>
          <w:b w:val="0"/>
          <w:iCs/>
          <w:sz w:val="20"/>
          <w:szCs w:val="20"/>
        </w:rPr>
        <w:t xml:space="preserve">w postępowaniu oraz zbada, czy nie zachodzą wobec tego podmiotu podstawy wykluczenia, </w:t>
      </w:r>
      <w:r w:rsidR="004F02BD">
        <w:rPr>
          <w:rFonts w:ascii="Arial" w:hAnsi="Arial" w:cs="Arial"/>
          <w:b w:val="0"/>
          <w:iCs/>
          <w:sz w:val="20"/>
          <w:szCs w:val="20"/>
        </w:rPr>
        <w:br/>
      </w:r>
      <w:r w:rsidR="007F192A" w:rsidRPr="00F37B1C">
        <w:rPr>
          <w:rFonts w:ascii="Arial" w:hAnsi="Arial" w:cs="Arial"/>
          <w:b w:val="0"/>
          <w:iCs/>
          <w:sz w:val="20"/>
          <w:szCs w:val="20"/>
        </w:rPr>
        <w:t xml:space="preserve">o których mowa w art. 24 ust. 1 pkt 13–22 </w:t>
      </w:r>
      <w:r w:rsidR="00060A61" w:rsidRPr="00F37B1C">
        <w:rPr>
          <w:rFonts w:ascii="Arial" w:hAnsi="Arial" w:cs="Arial"/>
          <w:b w:val="0"/>
          <w:iCs/>
          <w:sz w:val="20"/>
          <w:szCs w:val="20"/>
        </w:rPr>
        <w:t xml:space="preserve">ustawy Pzp </w:t>
      </w:r>
      <w:r w:rsidR="007F192A" w:rsidRPr="00F37B1C">
        <w:rPr>
          <w:rFonts w:ascii="Arial" w:hAnsi="Arial" w:cs="Arial"/>
          <w:b w:val="0"/>
          <w:iCs/>
          <w:sz w:val="20"/>
          <w:szCs w:val="20"/>
        </w:rPr>
        <w:t>oraz</w:t>
      </w:r>
      <w:r w:rsidR="00653E88">
        <w:rPr>
          <w:rFonts w:ascii="Arial" w:hAnsi="Arial" w:cs="Arial"/>
          <w:b w:val="0"/>
          <w:iCs/>
          <w:sz w:val="20"/>
          <w:szCs w:val="20"/>
        </w:rPr>
        <w:t xml:space="preserve"> art. 24 ust. 5 ustawy</w:t>
      </w:r>
      <w:r w:rsidR="00F562A2" w:rsidRPr="00F37B1C">
        <w:rPr>
          <w:rFonts w:ascii="Arial" w:hAnsi="Arial" w:cs="Arial"/>
          <w:b w:val="0"/>
          <w:iCs/>
          <w:sz w:val="20"/>
          <w:szCs w:val="20"/>
        </w:rPr>
        <w:t>.</w:t>
      </w:r>
    </w:p>
    <w:p w:rsidR="00060A61" w:rsidRPr="00F37B1C" w:rsidRDefault="005C23B1" w:rsidP="00F37B1C">
      <w:pPr>
        <w:pStyle w:val="Tekstpodstawowy2"/>
        <w:spacing w:before="0"/>
        <w:ind w:left="709" w:hanging="709"/>
        <w:rPr>
          <w:rFonts w:ascii="Arial" w:hAnsi="Arial" w:cs="Arial"/>
          <w:b w:val="0"/>
          <w:sz w:val="20"/>
          <w:szCs w:val="20"/>
        </w:rPr>
      </w:pPr>
      <w:r w:rsidRPr="00F37B1C">
        <w:rPr>
          <w:rFonts w:ascii="Arial" w:hAnsi="Arial" w:cs="Arial"/>
          <w:b w:val="0"/>
          <w:iCs/>
          <w:sz w:val="20"/>
          <w:szCs w:val="20"/>
        </w:rPr>
        <w:t>10.</w:t>
      </w:r>
      <w:r w:rsidR="002A4D31" w:rsidRPr="00F37B1C">
        <w:rPr>
          <w:rFonts w:ascii="Arial" w:hAnsi="Arial" w:cs="Arial"/>
          <w:b w:val="0"/>
          <w:iCs/>
          <w:sz w:val="20"/>
          <w:szCs w:val="20"/>
        </w:rPr>
        <w:t xml:space="preserve">4 </w:t>
      </w:r>
      <w:r w:rsidR="002A4D31" w:rsidRPr="00F37B1C">
        <w:rPr>
          <w:rFonts w:ascii="Arial" w:hAnsi="Arial" w:cs="Arial"/>
          <w:b w:val="0"/>
          <w:iCs/>
          <w:sz w:val="20"/>
          <w:szCs w:val="20"/>
        </w:rPr>
        <w:tab/>
      </w:r>
      <w:r w:rsidR="00060A61" w:rsidRPr="00F37B1C">
        <w:rPr>
          <w:rFonts w:ascii="Arial" w:hAnsi="Arial" w:cs="Arial"/>
          <w:b w:val="0"/>
          <w:sz w:val="20"/>
          <w:szCs w:val="20"/>
        </w:rPr>
        <w:t xml:space="preserve">W celu oceny, czy </w:t>
      </w:r>
      <w:r w:rsidR="00FA138F">
        <w:rPr>
          <w:rFonts w:ascii="Arial" w:hAnsi="Arial" w:cs="Arial"/>
          <w:b w:val="0"/>
          <w:sz w:val="20"/>
          <w:szCs w:val="20"/>
        </w:rPr>
        <w:t>W</w:t>
      </w:r>
      <w:r w:rsidR="00060A61" w:rsidRPr="00F37B1C">
        <w:rPr>
          <w:rFonts w:ascii="Arial" w:hAnsi="Arial" w:cs="Arial"/>
          <w:b w:val="0"/>
          <w:sz w:val="20"/>
          <w:szCs w:val="20"/>
        </w:rPr>
        <w:t xml:space="preserve">ykonawca polegając na zdolnościach lub sytuacji innych podmiotów </w:t>
      </w:r>
      <w:r w:rsidR="004F02BD">
        <w:rPr>
          <w:rFonts w:ascii="Arial" w:hAnsi="Arial" w:cs="Arial"/>
          <w:b w:val="0"/>
          <w:sz w:val="20"/>
          <w:szCs w:val="20"/>
        </w:rPr>
        <w:br/>
      </w:r>
      <w:r w:rsidR="00060A61" w:rsidRPr="00F37B1C">
        <w:rPr>
          <w:rFonts w:ascii="Arial" w:hAnsi="Arial" w:cs="Arial"/>
          <w:b w:val="0"/>
          <w:sz w:val="20"/>
          <w:szCs w:val="20"/>
        </w:rPr>
        <w:t xml:space="preserve">na zasadach określonych w art. 22a ustawy, będzie dysponował niezbędnymi zasobami </w:t>
      </w:r>
      <w:r w:rsidR="004F02BD">
        <w:rPr>
          <w:rFonts w:ascii="Arial" w:hAnsi="Arial" w:cs="Arial"/>
          <w:b w:val="0"/>
          <w:sz w:val="20"/>
          <w:szCs w:val="20"/>
        </w:rPr>
        <w:br/>
      </w:r>
      <w:r w:rsidR="00060A61" w:rsidRPr="00F37B1C">
        <w:rPr>
          <w:rFonts w:ascii="Arial" w:hAnsi="Arial" w:cs="Arial"/>
          <w:b w:val="0"/>
          <w:sz w:val="20"/>
          <w:szCs w:val="20"/>
        </w:rPr>
        <w:t xml:space="preserve">w stopniu umożliwiającym należyte wykonanie zamówienia publicznego oraz oceny, </w:t>
      </w:r>
      <w:r w:rsidR="004F02BD">
        <w:rPr>
          <w:rFonts w:ascii="Arial" w:hAnsi="Arial" w:cs="Arial"/>
          <w:b w:val="0"/>
          <w:sz w:val="20"/>
          <w:szCs w:val="20"/>
        </w:rPr>
        <w:br/>
      </w:r>
      <w:r w:rsidR="00060A61" w:rsidRPr="00F37B1C">
        <w:rPr>
          <w:rFonts w:ascii="Arial" w:hAnsi="Arial" w:cs="Arial"/>
          <w:b w:val="0"/>
          <w:sz w:val="20"/>
          <w:szCs w:val="20"/>
        </w:rPr>
        <w:t xml:space="preserve">czy stosunek łączący </w:t>
      </w:r>
      <w:r w:rsidR="00FA138F">
        <w:rPr>
          <w:rFonts w:ascii="Arial" w:hAnsi="Arial" w:cs="Arial"/>
          <w:b w:val="0"/>
          <w:sz w:val="20"/>
          <w:szCs w:val="20"/>
        </w:rPr>
        <w:t>W</w:t>
      </w:r>
      <w:r w:rsidR="00060A61" w:rsidRPr="00F37B1C">
        <w:rPr>
          <w:rFonts w:ascii="Arial" w:hAnsi="Arial" w:cs="Arial"/>
          <w:b w:val="0"/>
          <w:sz w:val="20"/>
          <w:szCs w:val="20"/>
        </w:rPr>
        <w:t xml:space="preserve">ykonawcę z tymi podmiotami gwarantuje rzeczywisty dostęp </w:t>
      </w:r>
      <w:r w:rsidR="004F02BD">
        <w:rPr>
          <w:rFonts w:ascii="Arial" w:hAnsi="Arial" w:cs="Arial"/>
          <w:b w:val="0"/>
          <w:sz w:val="20"/>
          <w:szCs w:val="20"/>
        </w:rPr>
        <w:br/>
      </w:r>
      <w:r w:rsidR="00060A61" w:rsidRPr="00F37B1C">
        <w:rPr>
          <w:rFonts w:ascii="Arial" w:hAnsi="Arial" w:cs="Arial"/>
          <w:b w:val="0"/>
          <w:sz w:val="20"/>
          <w:szCs w:val="20"/>
        </w:rPr>
        <w:t xml:space="preserve">do ich zasobów, </w:t>
      </w:r>
      <w:r w:rsidR="00835272">
        <w:rPr>
          <w:rFonts w:ascii="Arial" w:hAnsi="Arial" w:cs="Arial"/>
          <w:b w:val="0"/>
          <w:sz w:val="20"/>
          <w:szCs w:val="20"/>
        </w:rPr>
        <w:t>Z</w:t>
      </w:r>
      <w:r w:rsidR="00060A61" w:rsidRPr="00F37B1C">
        <w:rPr>
          <w:rFonts w:ascii="Arial" w:hAnsi="Arial" w:cs="Arial"/>
          <w:b w:val="0"/>
          <w:sz w:val="20"/>
          <w:szCs w:val="20"/>
        </w:rPr>
        <w:t>amawiający może żądać dokumentów, które określają w szczególności:</w:t>
      </w:r>
    </w:p>
    <w:p w:rsidR="00246560" w:rsidRPr="00F37B1C" w:rsidRDefault="00060A61" w:rsidP="0014333A">
      <w:pPr>
        <w:pStyle w:val="Tekstpodstawowy2"/>
        <w:numPr>
          <w:ilvl w:val="2"/>
          <w:numId w:val="42"/>
        </w:numPr>
        <w:spacing w:before="0"/>
        <w:rPr>
          <w:rFonts w:ascii="Arial" w:hAnsi="Arial" w:cs="Arial"/>
          <w:b w:val="0"/>
          <w:sz w:val="20"/>
          <w:szCs w:val="20"/>
        </w:rPr>
      </w:pPr>
      <w:r w:rsidRPr="00F37B1C">
        <w:rPr>
          <w:rFonts w:ascii="Arial" w:hAnsi="Arial" w:cs="Arial"/>
          <w:b w:val="0"/>
          <w:sz w:val="20"/>
          <w:szCs w:val="20"/>
        </w:rPr>
        <w:t xml:space="preserve">zakres dostępnych </w:t>
      </w:r>
      <w:r w:rsidR="00FA138F">
        <w:rPr>
          <w:rFonts w:ascii="Arial" w:hAnsi="Arial" w:cs="Arial"/>
          <w:b w:val="0"/>
          <w:sz w:val="20"/>
          <w:szCs w:val="20"/>
        </w:rPr>
        <w:t>W</w:t>
      </w:r>
      <w:r w:rsidRPr="00F37B1C">
        <w:rPr>
          <w:rFonts w:ascii="Arial" w:hAnsi="Arial" w:cs="Arial"/>
          <w:b w:val="0"/>
          <w:sz w:val="20"/>
          <w:szCs w:val="20"/>
        </w:rPr>
        <w:t>ykonawcy zasobów innego podmiotu;</w:t>
      </w:r>
    </w:p>
    <w:p w:rsidR="00A3546A" w:rsidRPr="00F37B1C" w:rsidRDefault="00060A61" w:rsidP="0014333A">
      <w:pPr>
        <w:pStyle w:val="Tekstpodstawowy2"/>
        <w:numPr>
          <w:ilvl w:val="2"/>
          <w:numId w:val="42"/>
        </w:numPr>
        <w:spacing w:before="0"/>
        <w:rPr>
          <w:rFonts w:ascii="Arial" w:hAnsi="Arial" w:cs="Arial"/>
          <w:b w:val="0"/>
          <w:sz w:val="20"/>
          <w:szCs w:val="20"/>
        </w:rPr>
      </w:pPr>
      <w:r w:rsidRPr="00F37B1C">
        <w:rPr>
          <w:rFonts w:ascii="Arial" w:hAnsi="Arial" w:cs="Arial"/>
          <w:b w:val="0"/>
          <w:sz w:val="20"/>
          <w:szCs w:val="20"/>
        </w:rPr>
        <w:t xml:space="preserve">sposób wykorzystania zasobów innego podmiotu, przez </w:t>
      </w:r>
      <w:r w:rsidR="00FA138F">
        <w:rPr>
          <w:rFonts w:ascii="Arial" w:hAnsi="Arial" w:cs="Arial"/>
          <w:b w:val="0"/>
          <w:sz w:val="20"/>
          <w:szCs w:val="20"/>
        </w:rPr>
        <w:t>W</w:t>
      </w:r>
      <w:r w:rsidRPr="00F37B1C">
        <w:rPr>
          <w:rFonts w:ascii="Arial" w:hAnsi="Arial" w:cs="Arial"/>
          <w:b w:val="0"/>
          <w:sz w:val="20"/>
          <w:szCs w:val="20"/>
        </w:rPr>
        <w:t>ykonawcę, przy wykonywaniu zamówienia publicznego;</w:t>
      </w:r>
    </w:p>
    <w:p w:rsidR="00A3546A" w:rsidRPr="00F37B1C" w:rsidRDefault="00060A61" w:rsidP="0014333A">
      <w:pPr>
        <w:pStyle w:val="Tekstpodstawowy2"/>
        <w:numPr>
          <w:ilvl w:val="2"/>
          <w:numId w:val="42"/>
        </w:numPr>
        <w:spacing w:before="0"/>
        <w:rPr>
          <w:rFonts w:ascii="Arial" w:hAnsi="Arial" w:cs="Arial"/>
          <w:b w:val="0"/>
          <w:sz w:val="20"/>
          <w:szCs w:val="20"/>
        </w:rPr>
      </w:pPr>
      <w:r w:rsidRPr="00F37B1C">
        <w:rPr>
          <w:rFonts w:ascii="Arial" w:hAnsi="Arial" w:cs="Arial"/>
          <w:b w:val="0"/>
          <w:sz w:val="20"/>
          <w:szCs w:val="20"/>
        </w:rPr>
        <w:t>zakres i okres udziału innego podmiotu przy wykonywaniu zamówienia publicznego;</w:t>
      </w:r>
    </w:p>
    <w:p w:rsidR="00060A61" w:rsidRPr="00F37B1C" w:rsidRDefault="00060A61" w:rsidP="0014333A">
      <w:pPr>
        <w:pStyle w:val="Tekstpodstawowy2"/>
        <w:numPr>
          <w:ilvl w:val="2"/>
          <w:numId w:val="42"/>
        </w:numPr>
        <w:spacing w:before="0"/>
        <w:rPr>
          <w:rFonts w:ascii="Arial" w:hAnsi="Arial" w:cs="Arial"/>
          <w:b w:val="0"/>
          <w:sz w:val="20"/>
          <w:szCs w:val="20"/>
        </w:rPr>
      </w:pPr>
      <w:r w:rsidRPr="00F37B1C">
        <w:rPr>
          <w:rFonts w:ascii="Arial" w:hAnsi="Arial" w:cs="Arial"/>
          <w:b w:val="0"/>
          <w:sz w:val="20"/>
          <w:szCs w:val="20"/>
        </w:rPr>
        <w:t xml:space="preserve">czy podmiot, na zdolnościach którego </w:t>
      </w:r>
      <w:r w:rsidR="00FA138F">
        <w:rPr>
          <w:rFonts w:ascii="Arial" w:hAnsi="Arial" w:cs="Arial"/>
          <w:b w:val="0"/>
          <w:sz w:val="20"/>
          <w:szCs w:val="20"/>
        </w:rPr>
        <w:t>W</w:t>
      </w:r>
      <w:r w:rsidRPr="00F37B1C">
        <w:rPr>
          <w:rFonts w:ascii="Arial" w:hAnsi="Arial" w:cs="Arial"/>
          <w:b w:val="0"/>
          <w:sz w:val="20"/>
          <w:szCs w:val="20"/>
        </w:rPr>
        <w:t xml:space="preserve">ykonawca polega w odniesieniu do warunków udziału w postępowaniu dotyczących doświadczenia, zrealizuje </w:t>
      </w:r>
      <w:r w:rsidR="00653E88">
        <w:rPr>
          <w:rFonts w:ascii="Arial" w:hAnsi="Arial" w:cs="Arial"/>
          <w:b w:val="0"/>
          <w:sz w:val="20"/>
          <w:szCs w:val="20"/>
        </w:rPr>
        <w:t>usługi</w:t>
      </w:r>
      <w:r w:rsidRPr="00F37B1C">
        <w:rPr>
          <w:rFonts w:ascii="Arial" w:hAnsi="Arial" w:cs="Arial"/>
          <w:b w:val="0"/>
          <w:sz w:val="20"/>
          <w:szCs w:val="20"/>
        </w:rPr>
        <w:t>, których wskazane zdolności dotyczą</w:t>
      </w:r>
      <w:r w:rsidR="00494301" w:rsidRPr="00F37B1C">
        <w:rPr>
          <w:rFonts w:ascii="Arial" w:hAnsi="Arial" w:cs="Arial"/>
          <w:b w:val="0"/>
          <w:sz w:val="20"/>
          <w:szCs w:val="20"/>
        </w:rPr>
        <w:t>.</w:t>
      </w:r>
    </w:p>
    <w:p w:rsidR="00060A61" w:rsidRPr="00F37B1C" w:rsidRDefault="005C23B1" w:rsidP="00F37B1C">
      <w:pPr>
        <w:pStyle w:val="Tekstpodstawowy2"/>
        <w:spacing w:before="0"/>
        <w:ind w:left="709" w:hanging="709"/>
        <w:rPr>
          <w:rFonts w:ascii="Arial" w:hAnsi="Arial" w:cs="Arial"/>
          <w:b w:val="0"/>
          <w:iCs/>
          <w:sz w:val="20"/>
          <w:szCs w:val="20"/>
        </w:rPr>
      </w:pPr>
      <w:r w:rsidRPr="00F37B1C">
        <w:rPr>
          <w:rFonts w:ascii="Arial" w:hAnsi="Arial" w:cs="Arial"/>
          <w:b w:val="0"/>
          <w:iCs/>
          <w:sz w:val="20"/>
          <w:szCs w:val="20"/>
        </w:rPr>
        <w:t>10.</w:t>
      </w:r>
      <w:r w:rsidR="002A4D31" w:rsidRPr="00F37B1C">
        <w:rPr>
          <w:rFonts w:ascii="Arial" w:hAnsi="Arial" w:cs="Arial"/>
          <w:b w:val="0"/>
          <w:iCs/>
          <w:sz w:val="20"/>
          <w:szCs w:val="20"/>
        </w:rPr>
        <w:t>5</w:t>
      </w:r>
      <w:r w:rsidR="007F192A" w:rsidRPr="00F37B1C">
        <w:rPr>
          <w:rFonts w:ascii="Arial" w:hAnsi="Arial" w:cs="Arial"/>
          <w:b w:val="0"/>
          <w:iCs/>
          <w:sz w:val="20"/>
          <w:szCs w:val="20"/>
        </w:rPr>
        <w:tab/>
      </w:r>
      <w:r w:rsidR="00060A61" w:rsidRPr="00F37B1C">
        <w:rPr>
          <w:rFonts w:ascii="Arial" w:hAnsi="Arial" w:cs="Arial"/>
          <w:b w:val="0"/>
          <w:iCs/>
          <w:sz w:val="20"/>
          <w:szCs w:val="20"/>
        </w:rPr>
        <w:t xml:space="preserve">Zamawiający żąda od </w:t>
      </w:r>
      <w:r w:rsidR="00FA138F">
        <w:rPr>
          <w:rFonts w:ascii="Arial" w:hAnsi="Arial" w:cs="Arial"/>
          <w:b w:val="0"/>
          <w:iCs/>
          <w:sz w:val="20"/>
          <w:szCs w:val="20"/>
        </w:rPr>
        <w:t>W</w:t>
      </w:r>
      <w:r w:rsidR="00060A61" w:rsidRPr="00F37B1C">
        <w:rPr>
          <w:rFonts w:ascii="Arial" w:hAnsi="Arial" w:cs="Arial"/>
          <w:b w:val="0"/>
          <w:iCs/>
          <w:sz w:val="20"/>
          <w:szCs w:val="20"/>
        </w:rPr>
        <w:t>ykonawcy, który polega na zdolnościach lub sytuacji innych podmiotów na zasadach określonych w art. 22a ustawy</w:t>
      </w:r>
      <w:r w:rsidR="00D35E08" w:rsidRPr="00F37B1C">
        <w:rPr>
          <w:rFonts w:ascii="Arial" w:hAnsi="Arial" w:cs="Arial"/>
          <w:b w:val="0"/>
          <w:iCs/>
          <w:sz w:val="20"/>
          <w:szCs w:val="20"/>
        </w:rPr>
        <w:t xml:space="preserve"> Pzp</w:t>
      </w:r>
      <w:r w:rsidR="00060A61" w:rsidRPr="00F37B1C">
        <w:rPr>
          <w:rFonts w:ascii="Arial" w:hAnsi="Arial" w:cs="Arial"/>
          <w:b w:val="0"/>
          <w:iCs/>
          <w:sz w:val="20"/>
          <w:szCs w:val="20"/>
        </w:rPr>
        <w:t xml:space="preserve">, przedstawienia w odniesieniu </w:t>
      </w:r>
      <w:r w:rsidR="0014333A">
        <w:rPr>
          <w:rFonts w:ascii="Arial" w:hAnsi="Arial" w:cs="Arial"/>
          <w:b w:val="0"/>
          <w:iCs/>
          <w:sz w:val="20"/>
          <w:szCs w:val="20"/>
        </w:rPr>
        <w:br/>
      </w:r>
      <w:r w:rsidR="00060A61" w:rsidRPr="00F37B1C">
        <w:rPr>
          <w:rFonts w:ascii="Arial" w:hAnsi="Arial" w:cs="Arial"/>
          <w:b w:val="0"/>
          <w:iCs/>
          <w:sz w:val="20"/>
          <w:szCs w:val="20"/>
        </w:rPr>
        <w:t>do tych podmiotów dokumentów wymienionych w pkt. 9.</w:t>
      </w:r>
      <w:r w:rsidR="00653E88">
        <w:rPr>
          <w:rFonts w:ascii="Arial" w:hAnsi="Arial" w:cs="Arial"/>
          <w:b w:val="0"/>
          <w:iCs/>
          <w:sz w:val="20"/>
          <w:szCs w:val="20"/>
        </w:rPr>
        <w:t>6</w:t>
      </w:r>
      <w:r w:rsidR="00060A61" w:rsidRPr="00F37B1C">
        <w:rPr>
          <w:rFonts w:ascii="Arial" w:hAnsi="Arial" w:cs="Arial"/>
          <w:b w:val="0"/>
          <w:iCs/>
          <w:sz w:val="20"/>
          <w:szCs w:val="20"/>
        </w:rPr>
        <w:t>.2 IDW</w:t>
      </w:r>
      <w:r w:rsidR="00E7543C" w:rsidRPr="00F37B1C">
        <w:rPr>
          <w:rFonts w:ascii="Arial" w:hAnsi="Arial" w:cs="Arial"/>
          <w:b w:val="0"/>
          <w:iCs/>
          <w:sz w:val="20"/>
          <w:szCs w:val="20"/>
        </w:rPr>
        <w:t>.</w:t>
      </w:r>
    </w:p>
    <w:p w:rsidR="007F192A" w:rsidRPr="00F37B1C" w:rsidRDefault="005C23B1" w:rsidP="00F37B1C">
      <w:pPr>
        <w:pStyle w:val="Tekstpodstawowy2"/>
        <w:spacing w:before="0"/>
        <w:ind w:left="709" w:hanging="709"/>
        <w:rPr>
          <w:rFonts w:ascii="Arial" w:hAnsi="Arial" w:cs="Arial"/>
          <w:b w:val="0"/>
          <w:iCs/>
          <w:sz w:val="20"/>
          <w:szCs w:val="20"/>
        </w:rPr>
      </w:pPr>
      <w:r w:rsidRPr="00F37B1C">
        <w:rPr>
          <w:rFonts w:ascii="Arial" w:hAnsi="Arial" w:cs="Arial"/>
          <w:b w:val="0"/>
          <w:iCs/>
          <w:sz w:val="20"/>
          <w:szCs w:val="20"/>
        </w:rPr>
        <w:t>10.</w:t>
      </w:r>
      <w:r w:rsidR="002A4D31" w:rsidRPr="00F37B1C">
        <w:rPr>
          <w:rFonts w:ascii="Arial" w:hAnsi="Arial" w:cs="Arial"/>
          <w:b w:val="0"/>
          <w:iCs/>
          <w:sz w:val="20"/>
          <w:szCs w:val="20"/>
        </w:rPr>
        <w:t>6</w:t>
      </w:r>
      <w:r w:rsidR="007F192A" w:rsidRPr="00F37B1C">
        <w:rPr>
          <w:rFonts w:ascii="Arial" w:hAnsi="Arial" w:cs="Arial"/>
          <w:b w:val="0"/>
          <w:iCs/>
          <w:sz w:val="20"/>
          <w:szCs w:val="20"/>
        </w:rPr>
        <w:tab/>
      </w:r>
      <w:r w:rsidR="00A63AF4" w:rsidRPr="00F37B1C">
        <w:rPr>
          <w:rFonts w:ascii="Arial" w:hAnsi="Arial" w:cs="Arial"/>
          <w:b w:val="0"/>
          <w:iCs/>
          <w:sz w:val="20"/>
          <w:szCs w:val="20"/>
        </w:rPr>
        <w:t xml:space="preserve">Wykonawca, który powołuje się na zasoby innych podmiotów, w celu wykazania braku istnienia wobec nich podstaw wykluczenia oraz spełniania, w zakresie, w jakim powołuje </w:t>
      </w:r>
      <w:r w:rsidR="0014333A">
        <w:rPr>
          <w:rFonts w:ascii="Arial" w:hAnsi="Arial" w:cs="Arial"/>
          <w:b w:val="0"/>
          <w:iCs/>
          <w:sz w:val="20"/>
          <w:szCs w:val="20"/>
        </w:rPr>
        <w:br/>
      </w:r>
      <w:r w:rsidR="00A63AF4" w:rsidRPr="00F37B1C">
        <w:rPr>
          <w:rFonts w:ascii="Arial" w:hAnsi="Arial" w:cs="Arial"/>
          <w:b w:val="0"/>
          <w:iCs/>
          <w:sz w:val="20"/>
          <w:szCs w:val="20"/>
        </w:rPr>
        <w:t>się na ich zasoby, warunków udziału w postępowaniu składa także jednolite dokumenty dotyczące tych podmiotów.</w:t>
      </w:r>
    </w:p>
    <w:p w:rsidR="00DC217C" w:rsidRPr="00F37B1C" w:rsidRDefault="005C23B1" w:rsidP="00F37B1C">
      <w:pPr>
        <w:pStyle w:val="Tekstpodstawowy2"/>
        <w:spacing w:before="0"/>
        <w:ind w:left="709" w:hanging="709"/>
        <w:rPr>
          <w:rFonts w:ascii="Arial" w:hAnsi="Arial" w:cs="Arial"/>
          <w:b w:val="0"/>
          <w:iCs/>
          <w:sz w:val="20"/>
          <w:szCs w:val="20"/>
        </w:rPr>
      </w:pPr>
      <w:r w:rsidRPr="00F37B1C">
        <w:rPr>
          <w:rFonts w:ascii="Arial" w:hAnsi="Arial" w:cs="Arial"/>
          <w:b w:val="0"/>
          <w:iCs/>
          <w:sz w:val="20"/>
          <w:szCs w:val="20"/>
        </w:rPr>
        <w:t>10.</w:t>
      </w:r>
      <w:r w:rsidR="002A4D31" w:rsidRPr="00F37B1C">
        <w:rPr>
          <w:rFonts w:ascii="Arial" w:hAnsi="Arial" w:cs="Arial"/>
          <w:b w:val="0"/>
          <w:iCs/>
          <w:sz w:val="20"/>
          <w:szCs w:val="20"/>
        </w:rPr>
        <w:t>7</w:t>
      </w:r>
      <w:r w:rsidR="007F192A" w:rsidRPr="00F37B1C">
        <w:rPr>
          <w:rFonts w:ascii="Arial" w:hAnsi="Arial" w:cs="Arial"/>
          <w:b w:val="0"/>
          <w:iCs/>
          <w:sz w:val="20"/>
          <w:szCs w:val="20"/>
        </w:rPr>
        <w:tab/>
      </w:r>
      <w:r w:rsidR="00A63AF4" w:rsidRPr="00F37B1C">
        <w:rPr>
          <w:rFonts w:ascii="Arial" w:hAnsi="Arial" w:cs="Arial"/>
          <w:b w:val="0"/>
          <w:iCs/>
          <w:sz w:val="20"/>
          <w:szCs w:val="20"/>
        </w:rPr>
        <w:t>Wykonawca, który zamierza powierzyć wykonanie części zamówienia podwykonawcom</w:t>
      </w:r>
      <w:r w:rsidR="007C02E8" w:rsidRPr="00F37B1C">
        <w:rPr>
          <w:rFonts w:ascii="Arial" w:hAnsi="Arial" w:cs="Arial"/>
          <w:b w:val="0"/>
          <w:iCs/>
          <w:sz w:val="20"/>
          <w:szCs w:val="20"/>
        </w:rPr>
        <w:t xml:space="preserve"> </w:t>
      </w:r>
      <w:r w:rsidR="00DC217C" w:rsidRPr="00F37B1C">
        <w:rPr>
          <w:rFonts w:ascii="Arial" w:hAnsi="Arial" w:cs="Arial"/>
          <w:b w:val="0"/>
          <w:iCs/>
          <w:sz w:val="20"/>
          <w:szCs w:val="20"/>
        </w:rPr>
        <w:t xml:space="preserve">składając jednolity dokument zobowiązany jest wypełnić część II sekcja D, oraz wskazać części zamówienia, których wykonanie zamierza powierzyć podwykonawcom oraz, o ile jest </w:t>
      </w:r>
      <w:r w:rsidR="00AF18E6">
        <w:rPr>
          <w:rFonts w:ascii="Arial" w:hAnsi="Arial" w:cs="Arial"/>
          <w:b w:val="0"/>
          <w:iCs/>
          <w:sz w:val="20"/>
          <w:szCs w:val="20"/>
        </w:rPr>
        <w:br/>
      </w:r>
      <w:r w:rsidR="00DC217C" w:rsidRPr="00F37B1C">
        <w:rPr>
          <w:rFonts w:ascii="Arial" w:hAnsi="Arial" w:cs="Arial"/>
          <w:b w:val="0"/>
          <w:iCs/>
          <w:sz w:val="20"/>
          <w:szCs w:val="20"/>
        </w:rPr>
        <w:t>to wiadome, podać firmy podwykonawców</w:t>
      </w:r>
      <w:r w:rsidR="00FF069F" w:rsidRPr="00F37B1C">
        <w:rPr>
          <w:rFonts w:ascii="Arial" w:hAnsi="Arial" w:cs="Arial"/>
          <w:b w:val="0"/>
          <w:iCs/>
          <w:sz w:val="20"/>
          <w:szCs w:val="20"/>
        </w:rPr>
        <w:t>.</w:t>
      </w:r>
    </w:p>
    <w:p w:rsidR="00DC217C" w:rsidRPr="00F37B1C" w:rsidRDefault="00DC217C" w:rsidP="00F37B1C">
      <w:pPr>
        <w:pStyle w:val="Tekstpodstawowy2"/>
        <w:spacing w:before="0"/>
        <w:ind w:left="709"/>
        <w:rPr>
          <w:rFonts w:ascii="Arial" w:hAnsi="Arial" w:cs="Arial"/>
          <w:b w:val="0"/>
          <w:i/>
          <w:iCs/>
          <w:sz w:val="20"/>
          <w:szCs w:val="20"/>
        </w:rPr>
      </w:pPr>
    </w:p>
    <w:p w:rsidR="00A63AF4" w:rsidRPr="00F37B1C" w:rsidRDefault="00A63AF4" w:rsidP="00F37B1C">
      <w:pPr>
        <w:ind w:left="720" w:hanging="720"/>
        <w:jc w:val="both"/>
        <w:rPr>
          <w:rFonts w:ascii="Arial" w:hAnsi="Arial" w:cs="Arial"/>
          <w:b/>
          <w:sz w:val="20"/>
          <w:szCs w:val="20"/>
        </w:rPr>
      </w:pPr>
      <w:r w:rsidRPr="00F37B1C">
        <w:rPr>
          <w:rFonts w:ascii="Arial" w:hAnsi="Arial" w:cs="Arial"/>
          <w:b/>
          <w:sz w:val="20"/>
          <w:szCs w:val="20"/>
        </w:rPr>
        <w:t xml:space="preserve">11. </w:t>
      </w:r>
      <w:r w:rsidRPr="00F37B1C">
        <w:rPr>
          <w:rFonts w:ascii="Arial" w:hAnsi="Arial" w:cs="Arial"/>
          <w:b/>
          <w:sz w:val="20"/>
          <w:szCs w:val="20"/>
        </w:rPr>
        <w:tab/>
        <w:t>INFORMACJA DLA WYKONAWCÓW WSPÓLNIE UBIEGAJĄCYCH SIĘ O UDZIELENIE ZAMÓWIENIA (SPÓŁKI CYWILNE/ KONSORCJA)</w:t>
      </w:r>
    </w:p>
    <w:p w:rsidR="00A63AF4" w:rsidRPr="00F37B1C" w:rsidRDefault="00A63AF4" w:rsidP="00F37B1C">
      <w:pPr>
        <w:pStyle w:val="Tekstpodstawowy2"/>
        <w:spacing w:before="0"/>
        <w:ind w:left="709" w:hanging="709"/>
        <w:rPr>
          <w:rFonts w:ascii="Arial" w:hAnsi="Arial" w:cs="Arial"/>
          <w:b w:val="0"/>
          <w:iCs/>
          <w:sz w:val="20"/>
          <w:szCs w:val="20"/>
        </w:rPr>
      </w:pPr>
      <w:r w:rsidRPr="00F37B1C">
        <w:rPr>
          <w:rFonts w:ascii="Arial" w:hAnsi="Arial" w:cs="Arial"/>
          <w:b w:val="0"/>
          <w:sz w:val="20"/>
          <w:szCs w:val="20"/>
        </w:rPr>
        <w:t>11.1.</w:t>
      </w:r>
      <w:r w:rsidRPr="00F37B1C">
        <w:rPr>
          <w:rFonts w:ascii="Arial" w:hAnsi="Arial" w:cs="Arial"/>
          <w:b w:val="0"/>
          <w:sz w:val="20"/>
          <w:szCs w:val="20"/>
        </w:rPr>
        <w:tab/>
        <w:t>Wykonawcy mogą wspólnie ubiegać się o udzielenie zamówienia. W takim przypadku Wykonawcy ustanawiają pełnomocnika do reprezentowania ich w postępowaniu o udzielenie zamówienia albo reprezentowania w postępowaniu i zawarcia umowy w sprawie zamówienia publicznego.</w:t>
      </w:r>
    </w:p>
    <w:p w:rsidR="00A63AF4" w:rsidRPr="00F37B1C" w:rsidRDefault="00A63AF4" w:rsidP="00F37B1C">
      <w:pPr>
        <w:pStyle w:val="Tekstpodstawowy2"/>
        <w:spacing w:before="0"/>
        <w:ind w:left="709" w:hanging="709"/>
        <w:rPr>
          <w:rFonts w:ascii="Arial" w:hAnsi="Arial" w:cs="Arial"/>
          <w:b w:val="0"/>
          <w:iCs/>
          <w:sz w:val="20"/>
          <w:szCs w:val="20"/>
        </w:rPr>
      </w:pPr>
      <w:r w:rsidRPr="00F37B1C">
        <w:rPr>
          <w:rFonts w:ascii="Arial" w:hAnsi="Arial" w:cs="Arial"/>
          <w:b w:val="0"/>
          <w:sz w:val="20"/>
          <w:szCs w:val="20"/>
        </w:rPr>
        <w:t>11.2.</w:t>
      </w:r>
      <w:r w:rsidRPr="00F37B1C">
        <w:rPr>
          <w:rFonts w:ascii="Arial" w:hAnsi="Arial" w:cs="Arial"/>
          <w:b w:val="0"/>
          <w:sz w:val="20"/>
          <w:szCs w:val="20"/>
        </w:rPr>
        <w:tab/>
        <w:t xml:space="preserve">W przypadku Wykonawców wspólnie ubiegających się o udzielenie zamówienia, żaden z nich nie może podlegać wykluczeniu z powodu </w:t>
      </w:r>
      <w:r w:rsidR="00063636">
        <w:rPr>
          <w:rFonts w:ascii="Arial" w:hAnsi="Arial" w:cs="Arial"/>
          <w:b w:val="0"/>
          <w:sz w:val="20"/>
          <w:szCs w:val="20"/>
        </w:rPr>
        <w:t>spełnienia którejkolwiek z przesłanek</w:t>
      </w:r>
      <w:r w:rsidRPr="00F37B1C">
        <w:rPr>
          <w:rFonts w:ascii="Arial" w:hAnsi="Arial" w:cs="Arial"/>
          <w:b w:val="0"/>
          <w:sz w:val="20"/>
          <w:szCs w:val="20"/>
        </w:rPr>
        <w:t>, o których mowa w art. 24 ust. 1</w:t>
      </w:r>
      <w:r w:rsidR="00063636">
        <w:rPr>
          <w:rFonts w:ascii="Arial" w:hAnsi="Arial" w:cs="Arial"/>
          <w:b w:val="0"/>
          <w:sz w:val="20"/>
          <w:szCs w:val="20"/>
        </w:rPr>
        <w:t xml:space="preserve"> i 5</w:t>
      </w:r>
      <w:r w:rsidRPr="00F37B1C">
        <w:rPr>
          <w:rFonts w:ascii="Arial" w:hAnsi="Arial" w:cs="Arial"/>
          <w:b w:val="0"/>
          <w:sz w:val="20"/>
          <w:szCs w:val="20"/>
        </w:rPr>
        <w:t xml:space="preserve"> ustawy Pzp, natomiast spełnianie warunków udziału w postępowaniu Wykonawcy wykazują zgodnie z pkt 7.2 IDW.</w:t>
      </w:r>
    </w:p>
    <w:p w:rsidR="00A63AF4" w:rsidRPr="00F37B1C" w:rsidRDefault="00A63AF4" w:rsidP="00F37B1C">
      <w:pPr>
        <w:pStyle w:val="Tekstpodstawowy2"/>
        <w:spacing w:before="0"/>
        <w:ind w:left="709" w:hanging="709"/>
        <w:rPr>
          <w:rFonts w:ascii="Arial" w:hAnsi="Arial" w:cs="Arial"/>
          <w:b w:val="0"/>
          <w:iCs/>
          <w:sz w:val="20"/>
          <w:szCs w:val="20"/>
        </w:rPr>
      </w:pPr>
      <w:r w:rsidRPr="00F37B1C">
        <w:rPr>
          <w:rFonts w:ascii="Arial" w:hAnsi="Arial" w:cs="Arial"/>
          <w:b w:val="0"/>
          <w:sz w:val="20"/>
          <w:szCs w:val="20"/>
        </w:rPr>
        <w:lastRenderedPageBreak/>
        <w:t>11.3.</w:t>
      </w:r>
      <w:r w:rsidRPr="00F37B1C">
        <w:rPr>
          <w:rFonts w:ascii="Arial" w:hAnsi="Arial" w:cs="Arial"/>
          <w:b w:val="0"/>
          <w:sz w:val="20"/>
          <w:szCs w:val="20"/>
        </w:rPr>
        <w:tab/>
      </w:r>
      <w:r w:rsidR="00EA43B6" w:rsidRPr="008F1E5F">
        <w:rPr>
          <w:rFonts w:ascii="Arial" w:hAnsi="Arial" w:cs="Arial"/>
          <w:b w:val="0"/>
          <w:sz w:val="20"/>
          <w:szCs w:val="20"/>
        </w:rPr>
        <w:t xml:space="preserve">W przypadku wspólnego ubiegania się o zamówienie przez Wykonawców, </w:t>
      </w:r>
      <w:r w:rsidR="00EA43B6">
        <w:rPr>
          <w:rFonts w:ascii="Arial" w:hAnsi="Arial" w:cs="Arial"/>
          <w:b w:val="0"/>
          <w:sz w:val="20"/>
          <w:szCs w:val="20"/>
        </w:rPr>
        <w:t xml:space="preserve">każdy </w:t>
      </w:r>
      <w:r w:rsidR="00EA43B6">
        <w:rPr>
          <w:rFonts w:ascii="Arial" w:hAnsi="Arial" w:cs="Arial"/>
          <w:b w:val="0"/>
          <w:sz w:val="20"/>
          <w:szCs w:val="20"/>
        </w:rPr>
        <w:br/>
        <w:t>z Wykona</w:t>
      </w:r>
      <w:r w:rsidR="00EA43B6" w:rsidRPr="008F1E5F">
        <w:rPr>
          <w:rFonts w:ascii="Arial" w:hAnsi="Arial" w:cs="Arial"/>
          <w:b w:val="0"/>
          <w:sz w:val="20"/>
          <w:szCs w:val="20"/>
        </w:rPr>
        <w:t>w</w:t>
      </w:r>
      <w:r w:rsidR="00EA43B6">
        <w:rPr>
          <w:rFonts w:ascii="Arial" w:hAnsi="Arial" w:cs="Arial"/>
          <w:b w:val="0"/>
          <w:sz w:val="20"/>
          <w:szCs w:val="20"/>
        </w:rPr>
        <w:t>ców</w:t>
      </w:r>
      <w:r w:rsidR="00EA43B6" w:rsidRPr="008F1E5F">
        <w:rPr>
          <w:rFonts w:ascii="Arial" w:hAnsi="Arial" w:cs="Arial"/>
          <w:b w:val="0"/>
          <w:sz w:val="20"/>
          <w:szCs w:val="20"/>
        </w:rPr>
        <w:t xml:space="preserve"> wspólnie ubiegających się o zamówienie składa dokumenty, o których mowa </w:t>
      </w:r>
      <w:r w:rsidR="00EA43B6" w:rsidRPr="008F1E5F">
        <w:rPr>
          <w:rFonts w:ascii="Arial" w:hAnsi="Arial" w:cs="Arial"/>
          <w:b w:val="0"/>
          <w:sz w:val="20"/>
          <w:szCs w:val="20"/>
        </w:rPr>
        <w:br/>
        <w:t xml:space="preserve">w pkt. 9.1. </w:t>
      </w:r>
      <w:r w:rsidR="00EA43B6">
        <w:rPr>
          <w:rFonts w:ascii="Arial" w:hAnsi="Arial" w:cs="Arial"/>
          <w:b w:val="0"/>
          <w:sz w:val="20"/>
          <w:szCs w:val="20"/>
        </w:rPr>
        <w:t>d</w:t>
      </w:r>
      <w:r w:rsidR="00EA43B6" w:rsidRPr="008F1E5F">
        <w:rPr>
          <w:rFonts w:ascii="Arial" w:hAnsi="Arial" w:cs="Arial"/>
          <w:b w:val="0"/>
          <w:sz w:val="20"/>
          <w:szCs w:val="20"/>
        </w:rPr>
        <w:t>okumenty te potwierdzają spełnianie warunków udziału w postępowaniu oraz brak podstaw wykluczenia w zakresie, w którym każdy z Wykonawców wykazuje spełnianie warunków udziału w postępowaniu  oraz brak podstaw wykluczenia.</w:t>
      </w:r>
    </w:p>
    <w:p w:rsidR="00A63AF4" w:rsidRPr="00F37B1C" w:rsidRDefault="00A63AF4" w:rsidP="00F37B1C">
      <w:pPr>
        <w:pStyle w:val="Tekstpodstawowy2"/>
        <w:spacing w:before="0"/>
        <w:ind w:left="709" w:hanging="709"/>
        <w:rPr>
          <w:rFonts w:ascii="Arial" w:hAnsi="Arial" w:cs="Arial"/>
          <w:b w:val="0"/>
          <w:sz w:val="20"/>
          <w:szCs w:val="20"/>
        </w:rPr>
      </w:pPr>
      <w:r w:rsidRPr="00F37B1C">
        <w:rPr>
          <w:rFonts w:ascii="Arial" w:hAnsi="Arial" w:cs="Arial"/>
          <w:b w:val="0"/>
          <w:sz w:val="20"/>
          <w:szCs w:val="20"/>
        </w:rPr>
        <w:t>11.4.</w:t>
      </w:r>
      <w:r w:rsidRPr="00F37B1C">
        <w:rPr>
          <w:rFonts w:ascii="Arial" w:hAnsi="Arial" w:cs="Arial"/>
          <w:b w:val="0"/>
          <w:sz w:val="20"/>
          <w:szCs w:val="20"/>
        </w:rPr>
        <w:tab/>
        <w:t xml:space="preserve">W przypadku wspólnego ubiegania się o zamówienie przez </w:t>
      </w:r>
      <w:r w:rsidR="00FA138F">
        <w:rPr>
          <w:rFonts w:ascii="Arial" w:hAnsi="Arial" w:cs="Arial"/>
          <w:b w:val="0"/>
          <w:sz w:val="20"/>
          <w:szCs w:val="20"/>
        </w:rPr>
        <w:t>W</w:t>
      </w:r>
      <w:r w:rsidRPr="00F37B1C">
        <w:rPr>
          <w:rFonts w:ascii="Arial" w:hAnsi="Arial" w:cs="Arial"/>
          <w:b w:val="0"/>
          <w:sz w:val="20"/>
          <w:szCs w:val="20"/>
        </w:rPr>
        <w:t xml:space="preserve">ykonawców  oświadczenie </w:t>
      </w:r>
      <w:r w:rsidR="0014333A">
        <w:rPr>
          <w:rFonts w:ascii="Arial" w:hAnsi="Arial" w:cs="Arial"/>
          <w:b w:val="0"/>
          <w:sz w:val="20"/>
          <w:szCs w:val="20"/>
        </w:rPr>
        <w:br/>
      </w:r>
      <w:r w:rsidRPr="00F37B1C">
        <w:rPr>
          <w:rFonts w:ascii="Arial" w:hAnsi="Arial" w:cs="Arial"/>
          <w:b w:val="0"/>
          <w:sz w:val="20"/>
          <w:szCs w:val="20"/>
        </w:rPr>
        <w:t>o przynależności braku przynależności do tej samej grupy kapitałowej, o którym mowa w pkt. 9.</w:t>
      </w:r>
      <w:r w:rsidR="00EA43B6">
        <w:rPr>
          <w:rFonts w:ascii="Arial" w:hAnsi="Arial" w:cs="Arial"/>
          <w:b w:val="0"/>
          <w:sz w:val="20"/>
          <w:szCs w:val="20"/>
        </w:rPr>
        <w:t>2</w:t>
      </w:r>
      <w:r w:rsidRPr="00F37B1C">
        <w:rPr>
          <w:rFonts w:ascii="Arial" w:hAnsi="Arial" w:cs="Arial"/>
          <w:b w:val="0"/>
          <w:sz w:val="20"/>
          <w:szCs w:val="20"/>
        </w:rPr>
        <w:t xml:space="preserve"> IDW składa każdy z Wykonawców</w:t>
      </w:r>
      <w:r w:rsidR="007719B9" w:rsidRPr="00F37B1C">
        <w:rPr>
          <w:rFonts w:ascii="Arial" w:hAnsi="Arial" w:cs="Arial"/>
          <w:b w:val="0"/>
          <w:sz w:val="20"/>
          <w:szCs w:val="20"/>
        </w:rPr>
        <w:t>.</w:t>
      </w:r>
    </w:p>
    <w:p w:rsidR="00FA53B4" w:rsidRPr="00F37B1C" w:rsidRDefault="00FA53B4" w:rsidP="00F37B1C">
      <w:pPr>
        <w:pStyle w:val="Tekstpodstawowy2"/>
        <w:spacing w:before="0"/>
        <w:ind w:left="709" w:hanging="709"/>
        <w:rPr>
          <w:rFonts w:ascii="Arial" w:hAnsi="Arial" w:cs="Arial"/>
          <w:b w:val="0"/>
          <w:iCs/>
          <w:sz w:val="20"/>
          <w:szCs w:val="20"/>
        </w:rPr>
      </w:pPr>
    </w:p>
    <w:p w:rsidR="00A63AF4" w:rsidRPr="00F37B1C" w:rsidRDefault="00A63AF4" w:rsidP="00F37B1C">
      <w:pPr>
        <w:ind w:left="720" w:hanging="720"/>
        <w:jc w:val="both"/>
        <w:rPr>
          <w:rFonts w:ascii="Arial" w:hAnsi="Arial" w:cs="Arial"/>
          <w:b/>
          <w:sz w:val="20"/>
          <w:szCs w:val="20"/>
        </w:rPr>
      </w:pPr>
      <w:r w:rsidRPr="00F37B1C">
        <w:rPr>
          <w:rFonts w:ascii="Arial" w:hAnsi="Arial" w:cs="Arial"/>
          <w:b/>
          <w:sz w:val="20"/>
          <w:szCs w:val="20"/>
        </w:rPr>
        <w:t xml:space="preserve">12. </w:t>
      </w:r>
      <w:r w:rsidRPr="00F37B1C">
        <w:rPr>
          <w:rFonts w:ascii="Arial" w:hAnsi="Arial" w:cs="Arial"/>
          <w:b/>
          <w:sz w:val="20"/>
          <w:szCs w:val="20"/>
        </w:rPr>
        <w:tab/>
        <w:t>SPOSÓB KOMUNIKACJI ORAZ WYMAGANIA FORMALNE DOTYCZĄCE SKŁADANYCH OŚWIADCZEŃ I DOKUMENTÓW</w:t>
      </w:r>
    </w:p>
    <w:p w:rsidR="00A63AF4" w:rsidRPr="00F37B1C" w:rsidRDefault="00A63AF4" w:rsidP="00F37B1C">
      <w:pPr>
        <w:pStyle w:val="Tekstpodstawowy2"/>
        <w:spacing w:before="0"/>
        <w:ind w:left="709" w:hanging="709"/>
        <w:rPr>
          <w:rFonts w:ascii="Arial" w:hAnsi="Arial" w:cs="Arial"/>
          <w:b w:val="0"/>
          <w:iCs/>
          <w:sz w:val="20"/>
          <w:szCs w:val="20"/>
        </w:rPr>
      </w:pPr>
      <w:r w:rsidRPr="00F37B1C">
        <w:rPr>
          <w:rFonts w:ascii="Arial" w:hAnsi="Arial" w:cs="Arial"/>
          <w:b w:val="0"/>
          <w:sz w:val="20"/>
          <w:szCs w:val="20"/>
        </w:rPr>
        <w:t>12.1.</w:t>
      </w:r>
      <w:r w:rsidRPr="00F37B1C">
        <w:rPr>
          <w:rFonts w:ascii="Arial" w:hAnsi="Arial" w:cs="Arial"/>
          <w:b w:val="0"/>
          <w:sz w:val="20"/>
          <w:szCs w:val="20"/>
        </w:rPr>
        <w:tab/>
      </w:r>
      <w:r w:rsidRPr="00F37B1C">
        <w:rPr>
          <w:rFonts w:ascii="Arial" w:hAnsi="Arial" w:cs="Arial"/>
          <w:b w:val="0"/>
          <w:iCs/>
          <w:sz w:val="20"/>
          <w:szCs w:val="20"/>
        </w:rPr>
        <w:t xml:space="preserve">W postępowaniu komunikacja między </w:t>
      </w:r>
      <w:r w:rsidR="00835272">
        <w:rPr>
          <w:rFonts w:ascii="Arial" w:hAnsi="Arial" w:cs="Arial"/>
          <w:b w:val="0"/>
          <w:iCs/>
          <w:sz w:val="20"/>
          <w:szCs w:val="20"/>
        </w:rPr>
        <w:t>Z</w:t>
      </w:r>
      <w:r w:rsidRPr="00F37B1C">
        <w:rPr>
          <w:rFonts w:ascii="Arial" w:hAnsi="Arial" w:cs="Arial"/>
          <w:b w:val="0"/>
          <w:iCs/>
          <w:sz w:val="20"/>
          <w:szCs w:val="20"/>
        </w:rPr>
        <w:t xml:space="preserve">amawiającym a </w:t>
      </w:r>
      <w:r w:rsidR="00FA138F">
        <w:rPr>
          <w:rFonts w:ascii="Arial" w:hAnsi="Arial" w:cs="Arial"/>
          <w:b w:val="0"/>
          <w:iCs/>
          <w:sz w:val="20"/>
          <w:szCs w:val="20"/>
        </w:rPr>
        <w:t>W</w:t>
      </w:r>
      <w:r w:rsidRPr="00F37B1C">
        <w:rPr>
          <w:rFonts w:ascii="Arial" w:hAnsi="Arial" w:cs="Arial"/>
          <w:b w:val="0"/>
          <w:iCs/>
          <w:sz w:val="20"/>
          <w:szCs w:val="20"/>
        </w:rPr>
        <w:t xml:space="preserve">ykonawcami odbywa </w:t>
      </w:r>
      <w:r w:rsidR="0014333A">
        <w:rPr>
          <w:rFonts w:ascii="Arial" w:hAnsi="Arial" w:cs="Arial"/>
          <w:b w:val="0"/>
          <w:iCs/>
          <w:sz w:val="20"/>
          <w:szCs w:val="20"/>
        </w:rPr>
        <w:br/>
      </w:r>
      <w:r w:rsidRPr="00F37B1C">
        <w:rPr>
          <w:rFonts w:ascii="Arial" w:hAnsi="Arial" w:cs="Arial"/>
          <w:b w:val="0"/>
          <w:iCs/>
          <w:sz w:val="20"/>
          <w:szCs w:val="20"/>
        </w:rPr>
        <w:t>się za pośrednictwem operatora pocztowego</w:t>
      </w:r>
      <w:r w:rsidRPr="00F37B1C">
        <w:rPr>
          <w:rFonts w:ascii="Arial" w:hAnsi="Arial" w:cs="Arial"/>
          <w:b w:val="0"/>
          <w:sz w:val="20"/>
          <w:szCs w:val="20"/>
        </w:rPr>
        <w:t xml:space="preserve"> </w:t>
      </w:r>
      <w:r w:rsidRPr="00F37B1C">
        <w:rPr>
          <w:rFonts w:ascii="Arial" w:hAnsi="Arial" w:cs="Arial"/>
          <w:b w:val="0"/>
          <w:iCs/>
          <w:sz w:val="20"/>
          <w:szCs w:val="20"/>
        </w:rPr>
        <w:t xml:space="preserve">w rozumieniu ustawy z dnia 23 listopada 2012 r. – Prawo pocztowe (Dz. U. z 2012 r. poz. 1529 oraz z 2015 r. poz. 1830), osobiście, </w:t>
      </w:r>
      <w:r w:rsidR="0014333A">
        <w:rPr>
          <w:rFonts w:ascii="Arial" w:hAnsi="Arial" w:cs="Arial"/>
          <w:b w:val="0"/>
          <w:iCs/>
          <w:sz w:val="20"/>
          <w:szCs w:val="20"/>
        </w:rPr>
        <w:br/>
      </w:r>
      <w:r w:rsidRPr="00F37B1C">
        <w:rPr>
          <w:rFonts w:ascii="Arial" w:hAnsi="Arial" w:cs="Arial"/>
          <w:b w:val="0"/>
          <w:iCs/>
          <w:sz w:val="20"/>
          <w:szCs w:val="20"/>
        </w:rPr>
        <w:t xml:space="preserve">za pośrednictwem posłańca, faksu lub przy użyciu środków komunikacji elektronicznej </w:t>
      </w:r>
      <w:r w:rsidR="0014333A">
        <w:rPr>
          <w:rFonts w:ascii="Arial" w:hAnsi="Arial" w:cs="Arial"/>
          <w:b w:val="0"/>
          <w:iCs/>
          <w:sz w:val="20"/>
          <w:szCs w:val="20"/>
        </w:rPr>
        <w:br/>
      </w:r>
      <w:r w:rsidRPr="00F37B1C">
        <w:rPr>
          <w:rFonts w:ascii="Arial" w:hAnsi="Arial" w:cs="Arial"/>
          <w:b w:val="0"/>
          <w:iCs/>
          <w:sz w:val="20"/>
          <w:szCs w:val="20"/>
        </w:rPr>
        <w:t xml:space="preserve">w rozumieniu ustawy z dnia 18 lipca 2002 r. o świadczeniu usług drogą elektroniczną (Dz. U. </w:t>
      </w:r>
      <w:r w:rsidR="0014333A">
        <w:rPr>
          <w:rFonts w:ascii="Arial" w:hAnsi="Arial" w:cs="Arial"/>
          <w:b w:val="0"/>
          <w:iCs/>
          <w:sz w:val="20"/>
          <w:szCs w:val="20"/>
        </w:rPr>
        <w:br/>
      </w:r>
      <w:r w:rsidRPr="00F37B1C">
        <w:rPr>
          <w:rFonts w:ascii="Arial" w:hAnsi="Arial" w:cs="Arial"/>
          <w:b w:val="0"/>
          <w:iCs/>
          <w:sz w:val="20"/>
          <w:szCs w:val="20"/>
        </w:rPr>
        <w:t xml:space="preserve">z 2013 r. poz. 1422, z 2015 r. poz. 1844 oraz z 2016 r. poz. 147 i 615), z uwzględnieniem wymogów dotyczących formy, ustanowionych </w:t>
      </w:r>
      <w:r w:rsidR="00912F01" w:rsidRPr="00F37B1C">
        <w:rPr>
          <w:rFonts w:ascii="Arial" w:hAnsi="Arial" w:cs="Arial"/>
          <w:b w:val="0"/>
          <w:iCs/>
          <w:sz w:val="20"/>
          <w:szCs w:val="20"/>
        </w:rPr>
        <w:t xml:space="preserve">poniżej </w:t>
      </w:r>
      <w:r w:rsidRPr="00F37B1C">
        <w:rPr>
          <w:rFonts w:ascii="Arial" w:hAnsi="Arial" w:cs="Arial"/>
          <w:b w:val="0"/>
          <w:iCs/>
          <w:sz w:val="20"/>
          <w:szCs w:val="20"/>
        </w:rPr>
        <w:t xml:space="preserve">w pkt </w:t>
      </w:r>
      <w:r w:rsidR="00912F01" w:rsidRPr="00F37B1C">
        <w:rPr>
          <w:rFonts w:ascii="Arial" w:hAnsi="Arial" w:cs="Arial"/>
          <w:b w:val="0"/>
          <w:iCs/>
          <w:sz w:val="20"/>
          <w:szCs w:val="20"/>
        </w:rPr>
        <w:t>12.</w:t>
      </w:r>
      <w:r w:rsidR="00FB5543" w:rsidRPr="00F37B1C">
        <w:rPr>
          <w:rFonts w:ascii="Arial" w:hAnsi="Arial" w:cs="Arial"/>
          <w:b w:val="0"/>
          <w:iCs/>
          <w:sz w:val="20"/>
          <w:szCs w:val="20"/>
        </w:rPr>
        <w:t>4</w:t>
      </w:r>
      <w:r w:rsidR="00912F01" w:rsidRPr="00F37B1C">
        <w:rPr>
          <w:rFonts w:ascii="Arial" w:hAnsi="Arial" w:cs="Arial"/>
          <w:b w:val="0"/>
          <w:iCs/>
          <w:sz w:val="20"/>
          <w:szCs w:val="20"/>
        </w:rPr>
        <w:t>. – 12.</w:t>
      </w:r>
      <w:r w:rsidR="00FB5543" w:rsidRPr="00F37B1C">
        <w:rPr>
          <w:rFonts w:ascii="Arial" w:hAnsi="Arial" w:cs="Arial"/>
          <w:b w:val="0"/>
          <w:iCs/>
          <w:sz w:val="20"/>
          <w:szCs w:val="20"/>
        </w:rPr>
        <w:t>7</w:t>
      </w:r>
      <w:r w:rsidR="00912F01" w:rsidRPr="00F37B1C">
        <w:rPr>
          <w:rFonts w:ascii="Arial" w:hAnsi="Arial" w:cs="Arial"/>
          <w:b w:val="0"/>
          <w:iCs/>
          <w:sz w:val="20"/>
          <w:szCs w:val="20"/>
        </w:rPr>
        <w:t>. IDW.</w:t>
      </w:r>
    </w:p>
    <w:p w:rsidR="004F1AAF" w:rsidRPr="00F37B1C" w:rsidRDefault="00E25A56" w:rsidP="00F37B1C">
      <w:pPr>
        <w:pStyle w:val="Tekstpodstawowy2"/>
        <w:spacing w:before="0"/>
        <w:ind w:left="709"/>
        <w:rPr>
          <w:rFonts w:ascii="Arial" w:hAnsi="Arial" w:cs="Arial"/>
          <w:b w:val="0"/>
          <w:iCs/>
          <w:sz w:val="20"/>
          <w:szCs w:val="20"/>
        </w:rPr>
      </w:pPr>
      <w:r w:rsidRPr="00F37B1C">
        <w:rPr>
          <w:rFonts w:ascii="Arial" w:hAnsi="Arial" w:cs="Arial"/>
          <w:b w:val="0"/>
          <w:iCs/>
          <w:sz w:val="20"/>
          <w:szCs w:val="20"/>
        </w:rPr>
        <w:t>Zamawiający wyznacza do kontaktowania się z Wykonawcami:</w:t>
      </w:r>
      <w:r w:rsidR="00A27668" w:rsidRPr="00F37B1C">
        <w:rPr>
          <w:rFonts w:ascii="Arial" w:hAnsi="Arial" w:cs="Arial"/>
          <w:b w:val="0"/>
          <w:iCs/>
          <w:sz w:val="20"/>
          <w:szCs w:val="20"/>
        </w:rPr>
        <w:t xml:space="preserve"> </w:t>
      </w:r>
      <w:r w:rsidR="003B2922" w:rsidRPr="00F37B1C">
        <w:rPr>
          <w:rFonts w:ascii="Arial" w:hAnsi="Arial" w:cs="Arial"/>
          <w:b w:val="0"/>
          <w:iCs/>
          <w:sz w:val="20"/>
          <w:szCs w:val="20"/>
        </w:rPr>
        <w:t>Pan</w:t>
      </w:r>
      <w:r w:rsidR="00DF66DE" w:rsidRPr="00F37B1C">
        <w:rPr>
          <w:rFonts w:ascii="Arial" w:hAnsi="Arial" w:cs="Arial"/>
          <w:b w:val="0"/>
          <w:iCs/>
          <w:sz w:val="20"/>
          <w:szCs w:val="20"/>
        </w:rPr>
        <w:t>a</w:t>
      </w:r>
      <w:r w:rsidR="003B2922" w:rsidRPr="00F37B1C">
        <w:rPr>
          <w:rFonts w:ascii="Arial" w:hAnsi="Arial" w:cs="Arial"/>
          <w:b w:val="0"/>
          <w:iCs/>
          <w:sz w:val="20"/>
          <w:szCs w:val="20"/>
        </w:rPr>
        <w:t xml:space="preserve"> </w:t>
      </w:r>
      <w:r w:rsidR="00653E88">
        <w:rPr>
          <w:rFonts w:ascii="Arial" w:hAnsi="Arial" w:cs="Arial"/>
          <w:b w:val="0"/>
          <w:iCs/>
          <w:sz w:val="20"/>
          <w:szCs w:val="20"/>
        </w:rPr>
        <w:t xml:space="preserve">Rafała </w:t>
      </w:r>
      <w:proofErr w:type="spellStart"/>
      <w:r w:rsidR="00653E88">
        <w:rPr>
          <w:rFonts w:ascii="Arial" w:hAnsi="Arial" w:cs="Arial"/>
          <w:b w:val="0"/>
          <w:iCs/>
          <w:sz w:val="20"/>
          <w:szCs w:val="20"/>
        </w:rPr>
        <w:t>Jankowicza</w:t>
      </w:r>
      <w:proofErr w:type="spellEnd"/>
      <w:r w:rsidR="004F1AAF" w:rsidRPr="00F37B1C">
        <w:rPr>
          <w:rFonts w:ascii="Arial" w:hAnsi="Arial" w:cs="Arial"/>
          <w:b w:val="0"/>
          <w:iCs/>
          <w:sz w:val="20"/>
          <w:szCs w:val="20"/>
        </w:rPr>
        <w:t xml:space="preserve"> (tel. </w:t>
      </w:r>
      <w:r w:rsidR="003B2922" w:rsidRPr="00F37B1C">
        <w:rPr>
          <w:rFonts w:ascii="Arial" w:hAnsi="Arial" w:cs="Arial"/>
          <w:b w:val="0"/>
          <w:iCs/>
          <w:sz w:val="20"/>
          <w:szCs w:val="20"/>
        </w:rPr>
        <w:t>22/52-12-</w:t>
      </w:r>
      <w:r w:rsidR="00EA43B6">
        <w:rPr>
          <w:rFonts w:ascii="Arial" w:hAnsi="Arial" w:cs="Arial"/>
          <w:b w:val="0"/>
          <w:iCs/>
          <w:sz w:val="20"/>
          <w:szCs w:val="20"/>
        </w:rPr>
        <w:t>334</w:t>
      </w:r>
      <w:r w:rsidR="00A27668" w:rsidRPr="00F37B1C">
        <w:rPr>
          <w:rFonts w:ascii="Arial" w:hAnsi="Arial" w:cs="Arial"/>
          <w:b w:val="0"/>
          <w:iCs/>
          <w:sz w:val="20"/>
          <w:szCs w:val="20"/>
        </w:rPr>
        <w:t xml:space="preserve">, e-mail: </w:t>
      </w:r>
      <w:r w:rsidR="00EA43B6">
        <w:rPr>
          <w:rFonts w:ascii="Arial" w:hAnsi="Arial" w:cs="Arial"/>
          <w:b w:val="0"/>
          <w:iCs/>
          <w:sz w:val="20"/>
          <w:szCs w:val="20"/>
        </w:rPr>
        <w:t>rafal.jankowicz</w:t>
      </w:r>
      <w:r w:rsidR="00A27668" w:rsidRPr="00F37B1C">
        <w:rPr>
          <w:rFonts w:ascii="Arial" w:hAnsi="Arial" w:cs="Arial"/>
          <w:b w:val="0"/>
          <w:iCs/>
          <w:sz w:val="20"/>
          <w:szCs w:val="20"/>
        </w:rPr>
        <w:t>@ms.gov.pl</w:t>
      </w:r>
      <w:r w:rsidR="004F1AAF" w:rsidRPr="00F37B1C">
        <w:rPr>
          <w:rFonts w:ascii="Arial" w:hAnsi="Arial" w:cs="Arial"/>
          <w:b w:val="0"/>
          <w:iCs/>
          <w:sz w:val="20"/>
          <w:szCs w:val="20"/>
        </w:rPr>
        <w:t>)</w:t>
      </w:r>
    </w:p>
    <w:p w:rsidR="00FB5543" w:rsidRPr="00F37B1C" w:rsidRDefault="00FB5543" w:rsidP="00F37B1C">
      <w:pPr>
        <w:pStyle w:val="Tekstpodstawowy2"/>
        <w:spacing w:before="0"/>
        <w:ind w:left="709" w:hanging="709"/>
        <w:rPr>
          <w:rFonts w:ascii="Arial" w:hAnsi="Arial" w:cs="Arial"/>
          <w:b w:val="0"/>
          <w:iCs/>
          <w:sz w:val="20"/>
          <w:szCs w:val="20"/>
        </w:rPr>
      </w:pPr>
      <w:r w:rsidRPr="00F37B1C">
        <w:rPr>
          <w:rFonts w:ascii="Arial" w:hAnsi="Arial" w:cs="Arial"/>
          <w:b w:val="0"/>
          <w:iCs/>
          <w:sz w:val="20"/>
          <w:szCs w:val="20"/>
        </w:rPr>
        <w:t>12.2</w:t>
      </w:r>
      <w:r w:rsidRPr="00F37B1C">
        <w:rPr>
          <w:rFonts w:ascii="Arial" w:hAnsi="Arial" w:cs="Arial"/>
          <w:b w:val="0"/>
          <w:iCs/>
          <w:sz w:val="20"/>
          <w:szCs w:val="20"/>
        </w:rPr>
        <w:tab/>
        <w:t xml:space="preserve">Wykonawca może zwrócić się do Zamawiającego o wyjaśnienie treści </w:t>
      </w:r>
      <w:r w:rsidR="00653E88">
        <w:rPr>
          <w:rFonts w:ascii="Arial" w:hAnsi="Arial" w:cs="Arial"/>
          <w:b w:val="0"/>
          <w:iCs/>
          <w:sz w:val="20"/>
          <w:szCs w:val="20"/>
        </w:rPr>
        <w:t>SIWZ</w:t>
      </w:r>
      <w:r w:rsidRPr="00F37B1C">
        <w:rPr>
          <w:rFonts w:ascii="Arial" w:hAnsi="Arial" w:cs="Arial"/>
          <w:b w:val="0"/>
          <w:iCs/>
          <w:sz w:val="20"/>
          <w:szCs w:val="20"/>
        </w:rPr>
        <w:t xml:space="preserve">, kierując wniosek na adres: </w:t>
      </w:r>
    </w:p>
    <w:p w:rsidR="00D57847" w:rsidRPr="00F37B1C" w:rsidRDefault="00D57847" w:rsidP="00F37B1C">
      <w:pPr>
        <w:pStyle w:val="rozdzia"/>
        <w:jc w:val="center"/>
        <w:rPr>
          <w:rFonts w:ascii="Arial" w:hAnsi="Arial" w:cs="Arial"/>
          <w:sz w:val="20"/>
          <w:szCs w:val="20"/>
        </w:rPr>
      </w:pPr>
      <w:r w:rsidRPr="00F37B1C">
        <w:rPr>
          <w:rFonts w:ascii="Arial" w:hAnsi="Arial" w:cs="Arial"/>
          <w:sz w:val="20"/>
          <w:szCs w:val="20"/>
        </w:rPr>
        <w:t>Ministerstwo Sprawiedliwości</w:t>
      </w:r>
    </w:p>
    <w:p w:rsidR="00D57847" w:rsidRPr="00F37B1C" w:rsidRDefault="00D57847" w:rsidP="00F37B1C">
      <w:pPr>
        <w:pStyle w:val="rozdzia"/>
        <w:jc w:val="center"/>
        <w:rPr>
          <w:rFonts w:ascii="Arial" w:hAnsi="Arial" w:cs="Arial"/>
          <w:sz w:val="20"/>
          <w:szCs w:val="20"/>
        </w:rPr>
      </w:pPr>
      <w:r w:rsidRPr="00F37B1C">
        <w:rPr>
          <w:rFonts w:ascii="Arial" w:hAnsi="Arial" w:cs="Arial"/>
          <w:sz w:val="20"/>
          <w:szCs w:val="20"/>
        </w:rPr>
        <w:t>Al. Ujazdowskie 11</w:t>
      </w:r>
    </w:p>
    <w:p w:rsidR="00FB5543" w:rsidRPr="00EA43B6" w:rsidRDefault="00EA43B6" w:rsidP="00EA43B6">
      <w:pPr>
        <w:pStyle w:val="rozdzia"/>
        <w:jc w:val="center"/>
        <w:rPr>
          <w:rFonts w:ascii="Arial" w:hAnsi="Arial" w:cs="Arial"/>
          <w:sz w:val="20"/>
          <w:szCs w:val="20"/>
        </w:rPr>
      </w:pPr>
      <w:r>
        <w:rPr>
          <w:rFonts w:ascii="Arial" w:hAnsi="Arial" w:cs="Arial"/>
          <w:sz w:val="20"/>
          <w:szCs w:val="20"/>
        </w:rPr>
        <w:t>00-567 Warszawa</w:t>
      </w:r>
    </w:p>
    <w:p w:rsidR="00E25A56" w:rsidRPr="00F37B1C" w:rsidRDefault="00FB5543" w:rsidP="00F37B1C">
      <w:pPr>
        <w:pStyle w:val="Tekstpodstawowy2"/>
        <w:spacing w:before="0"/>
        <w:ind w:left="709"/>
        <w:rPr>
          <w:rFonts w:ascii="Arial" w:hAnsi="Arial" w:cs="Arial"/>
          <w:b w:val="0"/>
          <w:iCs/>
          <w:sz w:val="20"/>
          <w:szCs w:val="20"/>
        </w:rPr>
      </w:pPr>
      <w:r w:rsidRPr="00F37B1C">
        <w:rPr>
          <w:rFonts w:ascii="Arial" w:hAnsi="Arial" w:cs="Arial"/>
          <w:b w:val="0"/>
          <w:iCs/>
          <w:sz w:val="20"/>
          <w:szCs w:val="20"/>
        </w:rPr>
        <w:t xml:space="preserve">Zamawiający prosi o </w:t>
      </w:r>
      <w:r w:rsidRPr="00F37B1C">
        <w:rPr>
          <w:rFonts w:ascii="Arial" w:hAnsi="Arial" w:cs="Arial"/>
          <w:b w:val="0"/>
          <w:iCs/>
          <w:sz w:val="20"/>
          <w:szCs w:val="20"/>
          <w:u w:val="single"/>
        </w:rPr>
        <w:t>przekazywanie pytań również drogą elektroniczną</w:t>
      </w:r>
      <w:r w:rsidRPr="00F37B1C">
        <w:rPr>
          <w:rFonts w:ascii="Arial" w:hAnsi="Arial" w:cs="Arial"/>
          <w:b w:val="0"/>
          <w:iCs/>
          <w:sz w:val="20"/>
          <w:szCs w:val="20"/>
        </w:rPr>
        <w:t xml:space="preserve"> (na adres </w:t>
      </w:r>
      <w:r w:rsidR="00EA43B6">
        <w:rPr>
          <w:rFonts w:ascii="Arial" w:hAnsi="Arial" w:cs="Arial"/>
          <w:b w:val="0"/>
          <w:iCs/>
          <w:sz w:val="20"/>
          <w:szCs w:val="20"/>
        </w:rPr>
        <w:t>rafal.jankowicz</w:t>
      </w:r>
      <w:r w:rsidR="00D57847" w:rsidRPr="00F37B1C">
        <w:rPr>
          <w:rFonts w:ascii="Arial" w:hAnsi="Arial" w:cs="Arial"/>
          <w:b w:val="0"/>
          <w:iCs/>
          <w:sz w:val="20"/>
          <w:szCs w:val="20"/>
        </w:rPr>
        <w:t>@ms.gov.pl</w:t>
      </w:r>
      <w:r w:rsidRPr="00F37B1C">
        <w:rPr>
          <w:rFonts w:ascii="Arial" w:hAnsi="Arial" w:cs="Arial"/>
          <w:b w:val="0"/>
          <w:iCs/>
          <w:sz w:val="20"/>
          <w:szCs w:val="20"/>
        </w:rPr>
        <w:t>) w formie edytowalnej, gdyż skróci to czas udzielania wyjaśnień.</w:t>
      </w:r>
    </w:p>
    <w:p w:rsidR="00A63AF4" w:rsidRPr="00F37B1C" w:rsidRDefault="00A63AF4" w:rsidP="00F37B1C">
      <w:pPr>
        <w:pStyle w:val="Tekstpodstawowy2"/>
        <w:spacing w:before="0"/>
        <w:ind w:left="709" w:hanging="709"/>
        <w:rPr>
          <w:rFonts w:ascii="Arial" w:hAnsi="Arial" w:cs="Arial"/>
          <w:b w:val="0"/>
          <w:iCs/>
          <w:sz w:val="20"/>
          <w:szCs w:val="20"/>
        </w:rPr>
      </w:pPr>
      <w:r w:rsidRPr="00F37B1C">
        <w:rPr>
          <w:rFonts w:ascii="Arial" w:hAnsi="Arial" w:cs="Arial"/>
          <w:b w:val="0"/>
          <w:sz w:val="20"/>
          <w:szCs w:val="20"/>
        </w:rPr>
        <w:t>12.</w:t>
      </w:r>
      <w:r w:rsidR="00FB5543" w:rsidRPr="00F37B1C">
        <w:rPr>
          <w:rFonts w:ascii="Arial" w:hAnsi="Arial" w:cs="Arial"/>
          <w:b w:val="0"/>
          <w:sz w:val="20"/>
          <w:szCs w:val="20"/>
        </w:rPr>
        <w:t>3</w:t>
      </w:r>
      <w:r w:rsidRPr="00F37B1C">
        <w:rPr>
          <w:rFonts w:ascii="Arial" w:hAnsi="Arial" w:cs="Arial"/>
          <w:b w:val="0"/>
          <w:sz w:val="20"/>
          <w:szCs w:val="20"/>
        </w:rPr>
        <w:t>.</w:t>
      </w:r>
      <w:r w:rsidRPr="00F37B1C">
        <w:rPr>
          <w:rFonts w:ascii="Arial" w:hAnsi="Arial" w:cs="Arial"/>
          <w:b w:val="0"/>
          <w:sz w:val="20"/>
          <w:szCs w:val="20"/>
        </w:rPr>
        <w:tab/>
      </w:r>
      <w:r w:rsidR="00E25A56" w:rsidRPr="00F37B1C">
        <w:rPr>
          <w:rFonts w:ascii="Arial" w:hAnsi="Arial" w:cs="Arial"/>
          <w:b w:val="0"/>
          <w:iCs/>
          <w:sz w:val="20"/>
          <w:szCs w:val="20"/>
        </w:rPr>
        <w:t xml:space="preserve">Jeżeli </w:t>
      </w:r>
      <w:r w:rsidR="008C2F2A" w:rsidRPr="00F37B1C">
        <w:rPr>
          <w:rFonts w:ascii="Arial" w:hAnsi="Arial" w:cs="Arial"/>
          <w:b w:val="0"/>
          <w:iCs/>
          <w:sz w:val="20"/>
          <w:szCs w:val="20"/>
        </w:rPr>
        <w:t xml:space="preserve">Zamawiający </w:t>
      </w:r>
      <w:r w:rsidR="00E25A56" w:rsidRPr="00F37B1C">
        <w:rPr>
          <w:rFonts w:ascii="Arial" w:hAnsi="Arial" w:cs="Arial"/>
          <w:b w:val="0"/>
          <w:iCs/>
          <w:sz w:val="20"/>
          <w:szCs w:val="20"/>
        </w:rPr>
        <w:t xml:space="preserve">lub </w:t>
      </w:r>
      <w:r w:rsidR="008C2F2A" w:rsidRPr="00F37B1C">
        <w:rPr>
          <w:rFonts w:ascii="Arial" w:hAnsi="Arial" w:cs="Arial"/>
          <w:b w:val="0"/>
          <w:iCs/>
          <w:sz w:val="20"/>
          <w:szCs w:val="20"/>
        </w:rPr>
        <w:t xml:space="preserve">Wykonawca </w:t>
      </w:r>
      <w:r w:rsidR="00E25A56" w:rsidRPr="00F37B1C">
        <w:rPr>
          <w:rFonts w:ascii="Arial" w:hAnsi="Arial" w:cs="Arial"/>
          <w:b w:val="0"/>
          <w:iCs/>
          <w:sz w:val="20"/>
          <w:szCs w:val="20"/>
        </w:rPr>
        <w:t xml:space="preserve">przekazują oświadczenia, wnioski, zawiadomienia oraz informacje za pośrednictwem faksu lub przy użyciu środków komunikacji elektronicznej </w:t>
      </w:r>
      <w:r w:rsidR="0014333A">
        <w:rPr>
          <w:rFonts w:ascii="Arial" w:hAnsi="Arial" w:cs="Arial"/>
          <w:b w:val="0"/>
          <w:iCs/>
          <w:sz w:val="20"/>
          <w:szCs w:val="20"/>
        </w:rPr>
        <w:br/>
      </w:r>
      <w:r w:rsidR="00E25A56" w:rsidRPr="00F37B1C">
        <w:rPr>
          <w:rFonts w:ascii="Arial" w:hAnsi="Arial" w:cs="Arial"/>
          <w:b w:val="0"/>
          <w:iCs/>
          <w:sz w:val="20"/>
          <w:szCs w:val="20"/>
        </w:rPr>
        <w:t>w rozumieniu ustawy z dnia 18 lipca 2002 r. o świadczeniu usług drogą elektroniczną, każda ze stron na żądanie drugiej strony niezwłocznie potwierdza fakt ich otrzymania.</w:t>
      </w:r>
    </w:p>
    <w:p w:rsidR="00A63AF4" w:rsidRPr="00F37B1C" w:rsidRDefault="00A63AF4" w:rsidP="00F37B1C">
      <w:pPr>
        <w:pStyle w:val="Tekstpodstawowy2"/>
        <w:spacing w:before="0"/>
        <w:ind w:left="709" w:hanging="709"/>
        <w:rPr>
          <w:rFonts w:ascii="Arial" w:hAnsi="Arial" w:cs="Arial"/>
          <w:b w:val="0"/>
          <w:iCs/>
          <w:sz w:val="20"/>
          <w:szCs w:val="20"/>
        </w:rPr>
      </w:pPr>
      <w:r w:rsidRPr="00F37B1C">
        <w:rPr>
          <w:rFonts w:ascii="Arial" w:hAnsi="Arial" w:cs="Arial"/>
          <w:b w:val="0"/>
          <w:sz w:val="20"/>
          <w:szCs w:val="20"/>
        </w:rPr>
        <w:t>12.</w:t>
      </w:r>
      <w:r w:rsidR="00FB5543" w:rsidRPr="00F37B1C">
        <w:rPr>
          <w:rFonts w:ascii="Arial" w:hAnsi="Arial" w:cs="Arial"/>
          <w:b w:val="0"/>
          <w:sz w:val="20"/>
          <w:szCs w:val="20"/>
        </w:rPr>
        <w:t>5</w:t>
      </w:r>
      <w:r w:rsidRPr="00F37B1C">
        <w:rPr>
          <w:rFonts w:ascii="Arial" w:hAnsi="Arial" w:cs="Arial"/>
          <w:b w:val="0"/>
          <w:sz w:val="20"/>
          <w:szCs w:val="20"/>
        </w:rPr>
        <w:t>.</w:t>
      </w:r>
      <w:r w:rsidRPr="00F37B1C">
        <w:rPr>
          <w:rFonts w:ascii="Arial" w:hAnsi="Arial" w:cs="Arial"/>
          <w:b w:val="0"/>
          <w:sz w:val="20"/>
          <w:szCs w:val="20"/>
        </w:rPr>
        <w:tab/>
      </w:r>
      <w:r w:rsidR="00E25A56" w:rsidRPr="00F37B1C">
        <w:rPr>
          <w:rFonts w:ascii="Arial" w:hAnsi="Arial" w:cs="Arial"/>
          <w:b w:val="0"/>
          <w:iCs/>
          <w:sz w:val="20"/>
          <w:szCs w:val="20"/>
        </w:rPr>
        <w:t>Ofertę składa się pod rygorem nieważności w formie pisemnej.</w:t>
      </w:r>
    </w:p>
    <w:p w:rsidR="00A63AF4" w:rsidRPr="00F37B1C" w:rsidRDefault="00A63AF4" w:rsidP="00F37B1C">
      <w:pPr>
        <w:pStyle w:val="Tekstpodstawowy2"/>
        <w:spacing w:before="0"/>
        <w:ind w:left="709" w:hanging="709"/>
        <w:rPr>
          <w:rFonts w:ascii="Arial" w:hAnsi="Arial" w:cs="Arial"/>
          <w:b w:val="0"/>
          <w:iCs/>
          <w:sz w:val="20"/>
          <w:szCs w:val="20"/>
        </w:rPr>
      </w:pPr>
      <w:r w:rsidRPr="00F37B1C">
        <w:rPr>
          <w:rFonts w:ascii="Arial" w:hAnsi="Arial" w:cs="Arial"/>
          <w:b w:val="0"/>
          <w:sz w:val="20"/>
          <w:szCs w:val="20"/>
        </w:rPr>
        <w:t>12.</w:t>
      </w:r>
      <w:r w:rsidR="00FB5543" w:rsidRPr="00F37B1C">
        <w:rPr>
          <w:rFonts w:ascii="Arial" w:hAnsi="Arial" w:cs="Arial"/>
          <w:b w:val="0"/>
          <w:sz w:val="20"/>
          <w:szCs w:val="20"/>
        </w:rPr>
        <w:t>6</w:t>
      </w:r>
      <w:r w:rsidRPr="00F37B1C">
        <w:rPr>
          <w:rFonts w:ascii="Arial" w:hAnsi="Arial" w:cs="Arial"/>
          <w:b w:val="0"/>
          <w:sz w:val="20"/>
          <w:szCs w:val="20"/>
        </w:rPr>
        <w:t>.</w:t>
      </w:r>
      <w:r w:rsidRPr="00F37B1C">
        <w:rPr>
          <w:rFonts w:ascii="Arial" w:hAnsi="Arial" w:cs="Arial"/>
          <w:b w:val="0"/>
          <w:sz w:val="20"/>
          <w:szCs w:val="20"/>
        </w:rPr>
        <w:tab/>
      </w:r>
      <w:r w:rsidR="00E25A56" w:rsidRPr="00F37B1C">
        <w:rPr>
          <w:rFonts w:ascii="Arial" w:hAnsi="Arial" w:cs="Arial"/>
          <w:b w:val="0"/>
          <w:iCs/>
          <w:sz w:val="20"/>
          <w:szCs w:val="20"/>
        </w:rPr>
        <w:t xml:space="preserve">Oświadczenia, o których mowa w rozporządzeniu Ministra Rozwoju </w:t>
      </w:r>
      <w:r w:rsidR="001B0E07" w:rsidRPr="00F37B1C">
        <w:rPr>
          <w:rFonts w:ascii="Arial" w:hAnsi="Arial" w:cs="Arial"/>
          <w:b w:val="0"/>
          <w:iCs/>
          <w:sz w:val="20"/>
          <w:szCs w:val="20"/>
        </w:rPr>
        <w:t xml:space="preserve">z dnia 26 lipca 2016 r. </w:t>
      </w:r>
      <w:r w:rsidR="00E528F6">
        <w:rPr>
          <w:rFonts w:ascii="Arial" w:hAnsi="Arial" w:cs="Arial"/>
          <w:b w:val="0"/>
          <w:iCs/>
          <w:sz w:val="20"/>
          <w:szCs w:val="20"/>
        </w:rPr>
        <w:br/>
      </w:r>
      <w:r w:rsidR="00E25A56" w:rsidRPr="00F37B1C">
        <w:rPr>
          <w:rFonts w:ascii="Arial" w:hAnsi="Arial" w:cs="Arial"/>
          <w:b w:val="0"/>
          <w:iCs/>
          <w:sz w:val="20"/>
          <w:szCs w:val="20"/>
        </w:rPr>
        <w:t xml:space="preserve">w sprawie rodzajów dokumentów, jakich może żądać </w:t>
      </w:r>
      <w:r w:rsidR="001D6888">
        <w:rPr>
          <w:rFonts w:ascii="Arial" w:hAnsi="Arial" w:cs="Arial"/>
          <w:b w:val="0"/>
          <w:iCs/>
          <w:sz w:val="20"/>
          <w:szCs w:val="20"/>
        </w:rPr>
        <w:t>Z</w:t>
      </w:r>
      <w:r w:rsidR="00E25A56" w:rsidRPr="00F37B1C">
        <w:rPr>
          <w:rFonts w:ascii="Arial" w:hAnsi="Arial" w:cs="Arial"/>
          <w:b w:val="0"/>
          <w:iCs/>
          <w:sz w:val="20"/>
          <w:szCs w:val="20"/>
        </w:rPr>
        <w:t xml:space="preserve">amawiający od </w:t>
      </w:r>
      <w:r w:rsidR="00FA138F">
        <w:rPr>
          <w:rFonts w:ascii="Arial" w:hAnsi="Arial" w:cs="Arial"/>
          <w:b w:val="0"/>
          <w:iCs/>
          <w:sz w:val="20"/>
          <w:szCs w:val="20"/>
        </w:rPr>
        <w:t>W</w:t>
      </w:r>
      <w:r w:rsidR="00E25A56" w:rsidRPr="00F37B1C">
        <w:rPr>
          <w:rFonts w:ascii="Arial" w:hAnsi="Arial" w:cs="Arial"/>
          <w:b w:val="0"/>
          <w:iCs/>
          <w:sz w:val="20"/>
          <w:szCs w:val="20"/>
        </w:rPr>
        <w:t>ykonawcy</w:t>
      </w:r>
      <w:r w:rsidR="00F36B1E" w:rsidRPr="00F37B1C">
        <w:rPr>
          <w:rFonts w:ascii="Arial" w:hAnsi="Arial" w:cs="Arial"/>
          <w:b w:val="0"/>
          <w:iCs/>
          <w:sz w:val="20"/>
          <w:szCs w:val="20"/>
        </w:rPr>
        <w:t xml:space="preserve"> </w:t>
      </w:r>
      <w:r w:rsidR="00E528F6">
        <w:rPr>
          <w:rFonts w:ascii="Arial" w:hAnsi="Arial" w:cs="Arial"/>
          <w:b w:val="0"/>
          <w:iCs/>
          <w:sz w:val="20"/>
          <w:szCs w:val="20"/>
        </w:rPr>
        <w:br/>
      </w:r>
      <w:r w:rsidR="00F36B1E" w:rsidRPr="00F37B1C">
        <w:rPr>
          <w:rFonts w:ascii="Arial" w:hAnsi="Arial" w:cs="Arial"/>
          <w:b w:val="0"/>
          <w:iCs/>
          <w:sz w:val="20"/>
          <w:szCs w:val="20"/>
        </w:rPr>
        <w:t>w postępowaniu o udzielenie zamówienia</w:t>
      </w:r>
      <w:r w:rsidR="001B0E07" w:rsidRPr="00F37B1C">
        <w:rPr>
          <w:rFonts w:ascii="Arial" w:hAnsi="Arial" w:cs="Arial"/>
          <w:b w:val="0"/>
          <w:iCs/>
          <w:sz w:val="20"/>
          <w:szCs w:val="20"/>
        </w:rPr>
        <w:t xml:space="preserve"> (Dz. U. z 2016 r. poz. 1126)</w:t>
      </w:r>
      <w:r w:rsidR="00E25A56" w:rsidRPr="00F37B1C">
        <w:rPr>
          <w:rFonts w:ascii="Arial" w:hAnsi="Arial" w:cs="Arial"/>
          <w:b w:val="0"/>
          <w:iCs/>
          <w:sz w:val="20"/>
          <w:szCs w:val="20"/>
        </w:rPr>
        <w:t xml:space="preserve">, zwanym dalej „rozporządzeniem” składane przez </w:t>
      </w:r>
      <w:r w:rsidR="00FA138F">
        <w:rPr>
          <w:rFonts w:ascii="Arial" w:hAnsi="Arial" w:cs="Arial"/>
          <w:b w:val="0"/>
          <w:iCs/>
          <w:sz w:val="20"/>
          <w:szCs w:val="20"/>
        </w:rPr>
        <w:t>W</w:t>
      </w:r>
      <w:r w:rsidR="00E25A56" w:rsidRPr="00F37B1C">
        <w:rPr>
          <w:rFonts w:ascii="Arial" w:hAnsi="Arial" w:cs="Arial"/>
          <w:b w:val="0"/>
          <w:iCs/>
          <w:sz w:val="20"/>
          <w:szCs w:val="20"/>
        </w:rPr>
        <w:t xml:space="preserve">ykonawcę i inne podmioty, na zdolnościach lub sytuacji których polega </w:t>
      </w:r>
      <w:r w:rsidR="00FA138F">
        <w:rPr>
          <w:rFonts w:ascii="Arial" w:hAnsi="Arial" w:cs="Arial"/>
          <w:b w:val="0"/>
          <w:iCs/>
          <w:sz w:val="20"/>
          <w:szCs w:val="20"/>
        </w:rPr>
        <w:t>W</w:t>
      </w:r>
      <w:r w:rsidR="00E25A56" w:rsidRPr="00F37B1C">
        <w:rPr>
          <w:rFonts w:ascii="Arial" w:hAnsi="Arial" w:cs="Arial"/>
          <w:b w:val="0"/>
          <w:iCs/>
          <w:sz w:val="20"/>
          <w:szCs w:val="20"/>
        </w:rPr>
        <w:t>ykonawca na zasadach określonych w art. 22a ustawy Pzp oraz przez podwykonawców, należy złożyć</w:t>
      </w:r>
      <w:r w:rsidR="002D5AB5">
        <w:rPr>
          <w:rFonts w:ascii="Arial" w:hAnsi="Arial" w:cs="Arial"/>
          <w:b w:val="0"/>
          <w:iCs/>
          <w:sz w:val="20"/>
          <w:szCs w:val="20"/>
        </w:rPr>
        <w:t xml:space="preserve"> w formie pisemnej</w:t>
      </w:r>
      <w:r w:rsidR="00E25A56" w:rsidRPr="00F37B1C">
        <w:rPr>
          <w:rFonts w:ascii="Arial" w:hAnsi="Arial" w:cs="Arial"/>
          <w:b w:val="0"/>
          <w:iCs/>
          <w:sz w:val="20"/>
          <w:szCs w:val="20"/>
        </w:rPr>
        <w:t xml:space="preserve"> w oryginale.</w:t>
      </w:r>
    </w:p>
    <w:p w:rsidR="00A63AF4" w:rsidRPr="00F37B1C" w:rsidRDefault="00A63AF4" w:rsidP="00F37B1C">
      <w:pPr>
        <w:pStyle w:val="Tekstpodstawowy2"/>
        <w:spacing w:before="0"/>
        <w:ind w:left="709" w:hanging="709"/>
        <w:rPr>
          <w:rFonts w:ascii="Arial" w:hAnsi="Arial" w:cs="Arial"/>
          <w:b w:val="0"/>
          <w:iCs/>
          <w:sz w:val="20"/>
          <w:szCs w:val="20"/>
        </w:rPr>
      </w:pPr>
      <w:r w:rsidRPr="00F37B1C">
        <w:rPr>
          <w:rFonts w:ascii="Arial" w:hAnsi="Arial" w:cs="Arial"/>
          <w:b w:val="0"/>
          <w:sz w:val="20"/>
          <w:szCs w:val="20"/>
        </w:rPr>
        <w:t>12.</w:t>
      </w:r>
      <w:r w:rsidR="006B6655" w:rsidRPr="00F37B1C">
        <w:rPr>
          <w:rFonts w:ascii="Arial" w:hAnsi="Arial" w:cs="Arial"/>
          <w:b w:val="0"/>
          <w:sz w:val="20"/>
          <w:szCs w:val="20"/>
        </w:rPr>
        <w:t>7</w:t>
      </w:r>
      <w:r w:rsidRPr="00F37B1C">
        <w:rPr>
          <w:rFonts w:ascii="Arial" w:hAnsi="Arial" w:cs="Arial"/>
          <w:b w:val="0"/>
          <w:sz w:val="20"/>
          <w:szCs w:val="20"/>
        </w:rPr>
        <w:t>.</w:t>
      </w:r>
      <w:r w:rsidRPr="00F37B1C">
        <w:rPr>
          <w:rFonts w:ascii="Arial" w:hAnsi="Arial" w:cs="Arial"/>
          <w:b w:val="0"/>
          <w:sz w:val="20"/>
          <w:szCs w:val="20"/>
        </w:rPr>
        <w:tab/>
      </w:r>
      <w:r w:rsidR="00E25A56" w:rsidRPr="00F37B1C">
        <w:rPr>
          <w:rFonts w:ascii="Arial" w:hAnsi="Arial" w:cs="Arial"/>
          <w:b w:val="0"/>
          <w:iCs/>
          <w:sz w:val="20"/>
          <w:szCs w:val="20"/>
        </w:rPr>
        <w:t xml:space="preserve">Dokumenty, o których mowa w rozporządzeniu, inne niż oświadczenia, o których mowa </w:t>
      </w:r>
      <w:r w:rsidR="00912F01" w:rsidRPr="00F37B1C">
        <w:rPr>
          <w:rFonts w:ascii="Arial" w:hAnsi="Arial" w:cs="Arial"/>
          <w:b w:val="0"/>
          <w:iCs/>
          <w:sz w:val="20"/>
          <w:szCs w:val="20"/>
        </w:rPr>
        <w:t xml:space="preserve">powyżej </w:t>
      </w:r>
      <w:r w:rsidR="00E25A56" w:rsidRPr="00F37B1C">
        <w:rPr>
          <w:rFonts w:ascii="Arial" w:hAnsi="Arial" w:cs="Arial"/>
          <w:b w:val="0"/>
          <w:iCs/>
          <w:sz w:val="20"/>
          <w:szCs w:val="20"/>
        </w:rPr>
        <w:t>w pkt 12.</w:t>
      </w:r>
      <w:r w:rsidR="006B6655" w:rsidRPr="00F37B1C">
        <w:rPr>
          <w:rFonts w:ascii="Arial" w:hAnsi="Arial" w:cs="Arial"/>
          <w:b w:val="0"/>
          <w:iCs/>
          <w:sz w:val="20"/>
          <w:szCs w:val="20"/>
        </w:rPr>
        <w:t>6</w:t>
      </w:r>
      <w:r w:rsidR="00E25A56" w:rsidRPr="00F37B1C">
        <w:rPr>
          <w:rFonts w:ascii="Arial" w:hAnsi="Arial" w:cs="Arial"/>
          <w:b w:val="0"/>
          <w:iCs/>
          <w:sz w:val="20"/>
          <w:szCs w:val="20"/>
        </w:rPr>
        <w:t xml:space="preserve"> IDW, należy złożyć</w:t>
      </w:r>
      <w:r w:rsidR="002D5AB5">
        <w:rPr>
          <w:rFonts w:ascii="Arial" w:hAnsi="Arial" w:cs="Arial"/>
          <w:b w:val="0"/>
          <w:iCs/>
          <w:sz w:val="20"/>
          <w:szCs w:val="20"/>
        </w:rPr>
        <w:t xml:space="preserve"> w formie pisemnej</w:t>
      </w:r>
      <w:r w:rsidR="00E25A56" w:rsidRPr="00F37B1C">
        <w:rPr>
          <w:rFonts w:ascii="Arial" w:hAnsi="Arial" w:cs="Arial"/>
          <w:b w:val="0"/>
          <w:iCs/>
          <w:sz w:val="20"/>
          <w:szCs w:val="20"/>
        </w:rPr>
        <w:t xml:space="preserve"> w oryginale lub kopii </w:t>
      </w:r>
      <w:r w:rsidR="001B0E07" w:rsidRPr="00F37B1C">
        <w:rPr>
          <w:rFonts w:ascii="Arial" w:hAnsi="Arial" w:cs="Arial"/>
          <w:b w:val="0"/>
          <w:iCs/>
          <w:sz w:val="20"/>
          <w:szCs w:val="20"/>
        </w:rPr>
        <w:t xml:space="preserve">poświadczonej </w:t>
      </w:r>
      <w:r w:rsidR="00E25A56" w:rsidRPr="00F37B1C">
        <w:rPr>
          <w:rFonts w:ascii="Arial" w:hAnsi="Arial" w:cs="Arial"/>
          <w:b w:val="0"/>
          <w:iCs/>
          <w:sz w:val="20"/>
          <w:szCs w:val="20"/>
        </w:rPr>
        <w:t>za zgodność z oryginałem.</w:t>
      </w:r>
    </w:p>
    <w:p w:rsidR="00E25A56" w:rsidRPr="00F37B1C" w:rsidRDefault="001B0E07" w:rsidP="00F37B1C">
      <w:pPr>
        <w:pStyle w:val="Tekstpodstawowy2"/>
        <w:spacing w:before="0"/>
        <w:ind w:left="709"/>
        <w:rPr>
          <w:rFonts w:ascii="Arial" w:hAnsi="Arial" w:cs="Arial"/>
          <w:iCs/>
          <w:sz w:val="20"/>
          <w:szCs w:val="20"/>
        </w:rPr>
      </w:pPr>
      <w:r w:rsidRPr="00F37B1C">
        <w:rPr>
          <w:rFonts w:ascii="Arial" w:hAnsi="Arial" w:cs="Arial"/>
          <w:b w:val="0"/>
          <w:iCs/>
          <w:sz w:val="20"/>
          <w:szCs w:val="20"/>
        </w:rPr>
        <w:t xml:space="preserve">Poświadczenia </w:t>
      </w:r>
      <w:r w:rsidR="00E25A56" w:rsidRPr="00F37B1C">
        <w:rPr>
          <w:rFonts w:ascii="Arial" w:hAnsi="Arial" w:cs="Arial"/>
          <w:b w:val="0"/>
          <w:iCs/>
          <w:sz w:val="20"/>
          <w:szCs w:val="20"/>
        </w:rPr>
        <w:t xml:space="preserve">za zgodność z oryginałem dokonuje </w:t>
      </w:r>
      <w:r w:rsidR="00FA138F">
        <w:rPr>
          <w:rFonts w:ascii="Arial" w:hAnsi="Arial" w:cs="Arial"/>
          <w:b w:val="0"/>
          <w:iCs/>
          <w:sz w:val="20"/>
          <w:szCs w:val="20"/>
        </w:rPr>
        <w:t>W</w:t>
      </w:r>
      <w:r w:rsidR="00E25A56" w:rsidRPr="00F37B1C">
        <w:rPr>
          <w:rFonts w:ascii="Arial" w:hAnsi="Arial" w:cs="Arial"/>
          <w:b w:val="0"/>
          <w:iCs/>
          <w:sz w:val="20"/>
          <w:szCs w:val="20"/>
        </w:rPr>
        <w:t xml:space="preserve">ykonawca albo podmiot trzeci albo </w:t>
      </w:r>
      <w:r w:rsidR="00FA138F">
        <w:rPr>
          <w:rFonts w:ascii="Arial" w:hAnsi="Arial" w:cs="Arial"/>
          <w:b w:val="0"/>
          <w:iCs/>
          <w:sz w:val="20"/>
          <w:szCs w:val="20"/>
        </w:rPr>
        <w:t>W</w:t>
      </w:r>
      <w:r w:rsidR="00E25A56" w:rsidRPr="00F37B1C">
        <w:rPr>
          <w:rFonts w:ascii="Arial" w:hAnsi="Arial" w:cs="Arial"/>
          <w:b w:val="0"/>
          <w:iCs/>
          <w:sz w:val="20"/>
          <w:szCs w:val="20"/>
        </w:rPr>
        <w:t>ykonawca wspólnie ubiegający się o udzielenie zamówienia publicznego, albo podwykonawca - odpowiednio, w zakresie dokumentów, które każdego z nich dotyczą.</w:t>
      </w:r>
    </w:p>
    <w:p w:rsidR="00E25A56" w:rsidRPr="00F37B1C" w:rsidRDefault="001B0E07" w:rsidP="00F37B1C">
      <w:pPr>
        <w:pStyle w:val="Tekstpodstawowy2"/>
        <w:spacing w:before="0"/>
        <w:ind w:left="709"/>
        <w:rPr>
          <w:rFonts w:ascii="Arial" w:hAnsi="Arial" w:cs="Arial"/>
          <w:b w:val="0"/>
          <w:iCs/>
          <w:sz w:val="20"/>
          <w:szCs w:val="20"/>
        </w:rPr>
      </w:pPr>
      <w:r w:rsidRPr="00F37B1C">
        <w:rPr>
          <w:rFonts w:ascii="Arial" w:hAnsi="Arial" w:cs="Arial"/>
          <w:b w:val="0"/>
          <w:iCs/>
          <w:sz w:val="20"/>
          <w:szCs w:val="20"/>
        </w:rPr>
        <w:t xml:space="preserve">Poświadczenie </w:t>
      </w:r>
      <w:r w:rsidR="00E25A56" w:rsidRPr="00F37B1C">
        <w:rPr>
          <w:rFonts w:ascii="Arial" w:hAnsi="Arial" w:cs="Arial"/>
          <w:b w:val="0"/>
          <w:iCs/>
          <w:sz w:val="20"/>
          <w:szCs w:val="20"/>
        </w:rPr>
        <w:t xml:space="preserve">za zgodność z oryginałem następuje w formie pisemnej. </w:t>
      </w:r>
    </w:p>
    <w:p w:rsidR="00E25A56" w:rsidRPr="00F37B1C" w:rsidRDefault="00E25A56" w:rsidP="00F37B1C">
      <w:pPr>
        <w:pStyle w:val="Tekstpodstawowy2"/>
        <w:spacing w:before="0"/>
        <w:ind w:left="709"/>
        <w:rPr>
          <w:rFonts w:ascii="Arial" w:hAnsi="Arial" w:cs="Arial"/>
          <w:b w:val="0"/>
          <w:iCs/>
          <w:sz w:val="20"/>
          <w:szCs w:val="20"/>
        </w:rPr>
      </w:pPr>
      <w:r w:rsidRPr="00F37B1C">
        <w:rPr>
          <w:rFonts w:ascii="Arial" w:hAnsi="Arial" w:cs="Arial"/>
          <w:b w:val="0"/>
          <w:iCs/>
          <w:sz w:val="20"/>
          <w:szCs w:val="20"/>
        </w:rPr>
        <w:t xml:space="preserve">Poświadczenie za zgodność z oryginałem dokonywane w formie pisemnej powinno </w:t>
      </w:r>
      <w:r w:rsidR="00E528F6">
        <w:rPr>
          <w:rFonts w:ascii="Arial" w:hAnsi="Arial" w:cs="Arial"/>
          <w:b w:val="0"/>
          <w:iCs/>
          <w:sz w:val="20"/>
          <w:szCs w:val="20"/>
        </w:rPr>
        <w:br/>
      </w:r>
      <w:r w:rsidRPr="00F37B1C">
        <w:rPr>
          <w:rFonts w:ascii="Arial" w:hAnsi="Arial" w:cs="Arial"/>
          <w:b w:val="0"/>
          <w:iCs/>
          <w:sz w:val="20"/>
          <w:szCs w:val="20"/>
        </w:rPr>
        <w:t>być sporządzone w sposób umożliwiający identyfikację podpisu (np. wraz z imienną pieczątką osoby poświadczającej kopię dokumentu za zgodność z oryginałem).</w:t>
      </w:r>
    </w:p>
    <w:p w:rsidR="00A63AF4" w:rsidRPr="00F37B1C" w:rsidRDefault="00A63AF4" w:rsidP="00F37B1C">
      <w:pPr>
        <w:pStyle w:val="Tekstpodstawowy2"/>
        <w:spacing w:before="0"/>
        <w:ind w:left="709" w:hanging="709"/>
        <w:rPr>
          <w:rFonts w:ascii="Arial" w:hAnsi="Arial" w:cs="Arial"/>
          <w:b w:val="0"/>
          <w:iCs/>
          <w:sz w:val="20"/>
          <w:szCs w:val="20"/>
        </w:rPr>
      </w:pPr>
      <w:r w:rsidRPr="00F37B1C">
        <w:rPr>
          <w:rFonts w:ascii="Arial" w:hAnsi="Arial" w:cs="Arial"/>
          <w:b w:val="0"/>
          <w:sz w:val="20"/>
          <w:szCs w:val="20"/>
        </w:rPr>
        <w:t>12.8.</w:t>
      </w:r>
      <w:r w:rsidRPr="00F37B1C">
        <w:rPr>
          <w:rFonts w:ascii="Arial" w:hAnsi="Arial" w:cs="Arial"/>
          <w:b w:val="0"/>
          <w:sz w:val="20"/>
          <w:szCs w:val="20"/>
        </w:rPr>
        <w:tab/>
      </w:r>
      <w:r w:rsidR="00912F01" w:rsidRPr="00F37B1C">
        <w:rPr>
          <w:rFonts w:ascii="Arial" w:hAnsi="Arial" w:cs="Arial"/>
          <w:b w:val="0"/>
          <w:iCs/>
          <w:sz w:val="20"/>
          <w:szCs w:val="20"/>
        </w:rPr>
        <w:t xml:space="preserve">Zamawiający może żądać przedstawienia oryginału lub notarialnie poświadczonej kopii dokumentów, o których mowa w rozporządzeniu, innych niż oświadczeń, wyłącznie wtedy, </w:t>
      </w:r>
      <w:r w:rsidR="00E528F6">
        <w:rPr>
          <w:rFonts w:ascii="Arial" w:hAnsi="Arial" w:cs="Arial"/>
          <w:b w:val="0"/>
          <w:iCs/>
          <w:sz w:val="20"/>
          <w:szCs w:val="20"/>
        </w:rPr>
        <w:br/>
      </w:r>
      <w:r w:rsidR="00912F01" w:rsidRPr="00F37B1C">
        <w:rPr>
          <w:rFonts w:ascii="Arial" w:hAnsi="Arial" w:cs="Arial"/>
          <w:b w:val="0"/>
          <w:iCs/>
          <w:sz w:val="20"/>
          <w:szCs w:val="20"/>
        </w:rPr>
        <w:t>gdy złożona kopia dokumentu jest nieczytelna lub budzi wątpliwości co do jej prawdziwości.</w:t>
      </w:r>
    </w:p>
    <w:p w:rsidR="00A63AF4" w:rsidRPr="00F37B1C" w:rsidRDefault="00A63AF4" w:rsidP="00F37B1C">
      <w:pPr>
        <w:pStyle w:val="Tekstpodstawowy2"/>
        <w:spacing w:before="0"/>
        <w:ind w:left="709" w:hanging="709"/>
        <w:rPr>
          <w:rFonts w:ascii="Arial" w:hAnsi="Arial" w:cs="Arial"/>
          <w:b w:val="0"/>
          <w:iCs/>
          <w:sz w:val="20"/>
          <w:szCs w:val="20"/>
        </w:rPr>
      </w:pPr>
      <w:r w:rsidRPr="00F37B1C">
        <w:rPr>
          <w:rFonts w:ascii="Arial" w:hAnsi="Arial" w:cs="Arial"/>
          <w:b w:val="0"/>
          <w:sz w:val="20"/>
          <w:szCs w:val="20"/>
        </w:rPr>
        <w:t>12.9.</w:t>
      </w:r>
      <w:r w:rsidRPr="00F37B1C">
        <w:rPr>
          <w:rFonts w:ascii="Arial" w:hAnsi="Arial" w:cs="Arial"/>
          <w:b w:val="0"/>
          <w:sz w:val="20"/>
          <w:szCs w:val="20"/>
        </w:rPr>
        <w:tab/>
      </w:r>
      <w:r w:rsidR="00912F01" w:rsidRPr="00F37B1C">
        <w:rPr>
          <w:rFonts w:ascii="Arial" w:hAnsi="Arial" w:cs="Arial"/>
          <w:b w:val="0"/>
          <w:iCs/>
          <w:sz w:val="20"/>
          <w:szCs w:val="20"/>
        </w:rPr>
        <w:t>Dokumenty sporządzone w języku obcym są składane wraz z tłumaczeniem na język polski.</w:t>
      </w:r>
    </w:p>
    <w:p w:rsidR="00BE245A" w:rsidRPr="00F37B1C" w:rsidRDefault="00BE245A" w:rsidP="00F37B1C">
      <w:pPr>
        <w:ind w:left="709"/>
        <w:jc w:val="both"/>
        <w:rPr>
          <w:rFonts w:ascii="Arial" w:hAnsi="Arial" w:cs="Arial"/>
          <w:sz w:val="20"/>
          <w:szCs w:val="20"/>
        </w:rPr>
      </w:pPr>
    </w:p>
    <w:p w:rsidR="00912F01" w:rsidRPr="00F37B1C" w:rsidRDefault="00912F01" w:rsidP="00F37B1C">
      <w:pPr>
        <w:ind w:left="720" w:hanging="720"/>
        <w:jc w:val="both"/>
        <w:rPr>
          <w:rFonts w:ascii="Arial" w:hAnsi="Arial" w:cs="Arial"/>
          <w:b/>
          <w:sz w:val="20"/>
          <w:szCs w:val="20"/>
        </w:rPr>
      </w:pPr>
      <w:r w:rsidRPr="00F37B1C">
        <w:rPr>
          <w:rFonts w:ascii="Arial" w:hAnsi="Arial" w:cs="Arial"/>
          <w:b/>
          <w:sz w:val="20"/>
          <w:szCs w:val="20"/>
        </w:rPr>
        <w:t xml:space="preserve">13. </w:t>
      </w:r>
      <w:r w:rsidRPr="00F37B1C">
        <w:rPr>
          <w:rFonts w:ascii="Arial" w:hAnsi="Arial" w:cs="Arial"/>
          <w:b/>
          <w:sz w:val="20"/>
          <w:szCs w:val="20"/>
        </w:rPr>
        <w:tab/>
      </w:r>
      <w:r w:rsidRPr="00F37B1C">
        <w:rPr>
          <w:rStyle w:val="tekstdokbold"/>
          <w:rFonts w:ascii="Arial" w:hAnsi="Arial" w:cs="Arial"/>
          <w:sz w:val="20"/>
          <w:szCs w:val="20"/>
        </w:rPr>
        <w:t>OPIS SPOSOBU PRZYGOTOWANIA OFERT</w:t>
      </w:r>
    </w:p>
    <w:p w:rsidR="00912F01" w:rsidRPr="00F37B1C" w:rsidRDefault="00912F01" w:rsidP="00F37B1C">
      <w:pPr>
        <w:pStyle w:val="Tekstpodstawowy2"/>
        <w:spacing w:before="0"/>
        <w:ind w:left="709" w:hanging="709"/>
        <w:rPr>
          <w:rFonts w:ascii="Arial" w:hAnsi="Arial" w:cs="Arial"/>
          <w:b w:val="0"/>
          <w:iCs/>
          <w:sz w:val="20"/>
          <w:szCs w:val="20"/>
        </w:rPr>
      </w:pPr>
      <w:r w:rsidRPr="00F37B1C">
        <w:rPr>
          <w:rFonts w:ascii="Arial" w:hAnsi="Arial" w:cs="Arial"/>
          <w:b w:val="0"/>
          <w:sz w:val="20"/>
          <w:szCs w:val="20"/>
        </w:rPr>
        <w:t>13.1.</w:t>
      </w:r>
      <w:r w:rsidRPr="00F37B1C">
        <w:rPr>
          <w:rFonts w:ascii="Arial" w:hAnsi="Arial" w:cs="Arial"/>
          <w:b w:val="0"/>
          <w:sz w:val="20"/>
          <w:szCs w:val="20"/>
        </w:rPr>
        <w:tab/>
      </w:r>
      <w:r w:rsidRPr="00F37B1C">
        <w:rPr>
          <w:rFonts w:ascii="Arial" w:hAnsi="Arial" w:cs="Arial"/>
          <w:b w:val="0"/>
          <w:bCs w:val="0"/>
          <w:sz w:val="20"/>
          <w:szCs w:val="20"/>
        </w:rPr>
        <w:t>Wykonawca może złożyć tylko jedną ofertę.</w:t>
      </w:r>
    </w:p>
    <w:p w:rsidR="00912F01" w:rsidRPr="00F37B1C" w:rsidRDefault="00912F01" w:rsidP="00F37B1C">
      <w:pPr>
        <w:pStyle w:val="Tekstpodstawowy2"/>
        <w:spacing w:before="0"/>
        <w:ind w:left="709" w:hanging="709"/>
        <w:rPr>
          <w:rFonts w:ascii="Arial" w:hAnsi="Arial" w:cs="Arial"/>
          <w:b w:val="0"/>
          <w:iCs/>
          <w:sz w:val="20"/>
          <w:szCs w:val="20"/>
        </w:rPr>
      </w:pPr>
      <w:r w:rsidRPr="00F37B1C">
        <w:rPr>
          <w:rFonts w:ascii="Arial" w:hAnsi="Arial" w:cs="Arial"/>
          <w:b w:val="0"/>
          <w:sz w:val="20"/>
          <w:szCs w:val="20"/>
        </w:rPr>
        <w:t>13.2.</w:t>
      </w:r>
      <w:r w:rsidRPr="00F37B1C">
        <w:rPr>
          <w:rFonts w:ascii="Arial" w:hAnsi="Arial" w:cs="Arial"/>
          <w:b w:val="0"/>
          <w:sz w:val="20"/>
          <w:szCs w:val="20"/>
        </w:rPr>
        <w:tab/>
      </w:r>
      <w:r w:rsidRPr="00F37B1C">
        <w:rPr>
          <w:rFonts w:ascii="Arial" w:hAnsi="Arial" w:cs="Arial"/>
          <w:b w:val="0"/>
          <w:bCs w:val="0"/>
          <w:sz w:val="20"/>
          <w:szCs w:val="20"/>
        </w:rPr>
        <w:t>Zamawiający</w:t>
      </w:r>
      <w:r w:rsidR="00210904" w:rsidRPr="00F37B1C">
        <w:rPr>
          <w:rFonts w:ascii="Arial" w:hAnsi="Arial" w:cs="Arial"/>
          <w:b w:val="0"/>
          <w:bCs w:val="0"/>
          <w:sz w:val="20"/>
          <w:szCs w:val="20"/>
        </w:rPr>
        <w:t xml:space="preserve"> </w:t>
      </w:r>
      <w:r w:rsidR="00210904" w:rsidRPr="00E528F6">
        <w:rPr>
          <w:rFonts w:ascii="Arial" w:hAnsi="Arial" w:cs="Arial"/>
          <w:bCs w:val="0"/>
          <w:sz w:val="20"/>
          <w:szCs w:val="20"/>
        </w:rPr>
        <w:t>nie</w:t>
      </w:r>
      <w:r w:rsidRPr="00E528F6">
        <w:rPr>
          <w:rFonts w:ascii="Arial" w:hAnsi="Arial" w:cs="Arial"/>
          <w:bCs w:val="0"/>
          <w:sz w:val="20"/>
          <w:szCs w:val="20"/>
        </w:rPr>
        <w:t xml:space="preserve"> dopuszcza</w:t>
      </w:r>
      <w:r w:rsidRPr="00F37B1C">
        <w:rPr>
          <w:rFonts w:ascii="Arial" w:hAnsi="Arial" w:cs="Arial"/>
          <w:b w:val="0"/>
          <w:bCs w:val="0"/>
          <w:sz w:val="20"/>
          <w:szCs w:val="20"/>
        </w:rPr>
        <w:t xml:space="preserve"> </w:t>
      </w:r>
      <w:r w:rsidR="007D736A" w:rsidRPr="00F37B1C">
        <w:rPr>
          <w:rFonts w:ascii="Arial" w:hAnsi="Arial" w:cs="Arial"/>
          <w:b w:val="0"/>
          <w:bCs w:val="0"/>
          <w:sz w:val="20"/>
          <w:szCs w:val="20"/>
        </w:rPr>
        <w:t>składani</w:t>
      </w:r>
      <w:r w:rsidR="00210904" w:rsidRPr="00F37B1C">
        <w:rPr>
          <w:rFonts w:ascii="Arial" w:hAnsi="Arial" w:cs="Arial"/>
          <w:b w:val="0"/>
          <w:bCs w:val="0"/>
          <w:sz w:val="20"/>
          <w:szCs w:val="20"/>
        </w:rPr>
        <w:t>a</w:t>
      </w:r>
      <w:r w:rsidR="007D736A" w:rsidRPr="00F37B1C">
        <w:rPr>
          <w:rFonts w:ascii="Arial" w:hAnsi="Arial" w:cs="Arial"/>
          <w:b w:val="0"/>
          <w:bCs w:val="0"/>
          <w:sz w:val="20"/>
          <w:szCs w:val="20"/>
        </w:rPr>
        <w:t xml:space="preserve"> </w:t>
      </w:r>
      <w:r w:rsidRPr="00F37B1C">
        <w:rPr>
          <w:rFonts w:ascii="Arial" w:hAnsi="Arial" w:cs="Arial"/>
          <w:b w:val="0"/>
          <w:bCs w:val="0"/>
          <w:sz w:val="20"/>
          <w:szCs w:val="20"/>
        </w:rPr>
        <w:t>ofert częściowych.</w:t>
      </w:r>
    </w:p>
    <w:p w:rsidR="00912F01" w:rsidRPr="00F37B1C" w:rsidRDefault="00912F01" w:rsidP="00F37B1C">
      <w:pPr>
        <w:pStyle w:val="Tekstpodstawowy2"/>
        <w:spacing w:before="0"/>
        <w:ind w:left="709" w:hanging="709"/>
        <w:rPr>
          <w:rFonts w:ascii="Arial" w:hAnsi="Arial" w:cs="Arial"/>
          <w:b w:val="0"/>
          <w:iCs/>
          <w:sz w:val="20"/>
          <w:szCs w:val="20"/>
        </w:rPr>
      </w:pPr>
      <w:r w:rsidRPr="00F37B1C">
        <w:rPr>
          <w:rFonts w:ascii="Arial" w:hAnsi="Arial" w:cs="Arial"/>
          <w:b w:val="0"/>
          <w:sz w:val="20"/>
          <w:szCs w:val="20"/>
        </w:rPr>
        <w:t>13.3.</w:t>
      </w:r>
      <w:r w:rsidRPr="00F37B1C">
        <w:rPr>
          <w:rFonts w:ascii="Arial" w:hAnsi="Arial" w:cs="Arial"/>
          <w:b w:val="0"/>
          <w:sz w:val="20"/>
          <w:szCs w:val="20"/>
        </w:rPr>
        <w:tab/>
      </w:r>
      <w:r w:rsidRPr="00F37B1C">
        <w:rPr>
          <w:rFonts w:ascii="Arial" w:hAnsi="Arial" w:cs="Arial"/>
          <w:b w:val="0"/>
          <w:bCs w:val="0"/>
          <w:sz w:val="20"/>
          <w:szCs w:val="20"/>
        </w:rPr>
        <w:t xml:space="preserve">Zamawiający </w:t>
      </w:r>
      <w:r w:rsidRPr="00E528F6">
        <w:rPr>
          <w:rFonts w:ascii="Arial" w:hAnsi="Arial" w:cs="Arial"/>
          <w:bCs w:val="0"/>
          <w:sz w:val="20"/>
          <w:szCs w:val="20"/>
        </w:rPr>
        <w:t>nie dopuszcza</w:t>
      </w:r>
      <w:r w:rsidRPr="00F37B1C">
        <w:rPr>
          <w:rFonts w:ascii="Arial" w:hAnsi="Arial" w:cs="Arial"/>
          <w:b w:val="0"/>
          <w:bCs w:val="0"/>
          <w:sz w:val="20"/>
          <w:szCs w:val="20"/>
        </w:rPr>
        <w:t xml:space="preserve"> składania ofert wariantowych.</w:t>
      </w:r>
    </w:p>
    <w:p w:rsidR="003761A4" w:rsidRPr="00F37B1C" w:rsidRDefault="00912F01" w:rsidP="00F37B1C">
      <w:pPr>
        <w:pStyle w:val="Tekstpodstawowy2"/>
        <w:spacing w:before="0"/>
        <w:ind w:left="709" w:hanging="709"/>
        <w:rPr>
          <w:rFonts w:ascii="Arial" w:hAnsi="Arial" w:cs="Arial"/>
          <w:b w:val="0"/>
          <w:bCs w:val="0"/>
          <w:sz w:val="20"/>
          <w:szCs w:val="20"/>
        </w:rPr>
      </w:pPr>
      <w:r w:rsidRPr="00F37B1C">
        <w:rPr>
          <w:rFonts w:ascii="Arial" w:hAnsi="Arial" w:cs="Arial"/>
          <w:b w:val="0"/>
          <w:sz w:val="20"/>
          <w:szCs w:val="20"/>
        </w:rPr>
        <w:t>13.</w:t>
      </w:r>
      <w:r w:rsidR="00D953AD">
        <w:rPr>
          <w:rFonts w:ascii="Arial" w:hAnsi="Arial" w:cs="Arial"/>
          <w:b w:val="0"/>
          <w:sz w:val="20"/>
          <w:szCs w:val="20"/>
        </w:rPr>
        <w:t>4</w:t>
      </w:r>
      <w:r w:rsidRPr="00F37B1C">
        <w:rPr>
          <w:rFonts w:ascii="Arial" w:hAnsi="Arial" w:cs="Arial"/>
          <w:b w:val="0"/>
          <w:sz w:val="20"/>
          <w:szCs w:val="20"/>
        </w:rPr>
        <w:t>.</w:t>
      </w:r>
      <w:r w:rsidRPr="00F37B1C">
        <w:rPr>
          <w:rFonts w:ascii="Arial" w:hAnsi="Arial" w:cs="Arial"/>
          <w:b w:val="0"/>
          <w:sz w:val="20"/>
          <w:szCs w:val="20"/>
        </w:rPr>
        <w:tab/>
      </w:r>
      <w:r w:rsidRPr="00F37B1C">
        <w:rPr>
          <w:rFonts w:ascii="Arial" w:hAnsi="Arial" w:cs="Arial"/>
          <w:b w:val="0"/>
          <w:bCs w:val="0"/>
          <w:sz w:val="20"/>
          <w:szCs w:val="20"/>
        </w:rPr>
        <w:t>Ofertę stanow</w:t>
      </w:r>
      <w:r w:rsidR="00793CC8" w:rsidRPr="00F37B1C">
        <w:rPr>
          <w:rFonts w:ascii="Arial" w:hAnsi="Arial" w:cs="Arial"/>
          <w:b w:val="0"/>
          <w:bCs w:val="0"/>
          <w:sz w:val="20"/>
          <w:szCs w:val="20"/>
        </w:rPr>
        <w:t>i wypełniony Formularz „Oferta”.</w:t>
      </w:r>
    </w:p>
    <w:p w:rsidR="00912F01" w:rsidRPr="00F37B1C" w:rsidRDefault="00912F01" w:rsidP="00F37B1C">
      <w:pPr>
        <w:pStyle w:val="Tekstpodstawowy2"/>
        <w:spacing w:before="0"/>
        <w:ind w:left="709" w:hanging="709"/>
        <w:rPr>
          <w:rFonts w:ascii="Arial" w:hAnsi="Arial" w:cs="Arial"/>
          <w:b w:val="0"/>
          <w:bCs w:val="0"/>
          <w:sz w:val="20"/>
          <w:szCs w:val="20"/>
        </w:rPr>
      </w:pPr>
      <w:r w:rsidRPr="00F37B1C">
        <w:rPr>
          <w:rFonts w:ascii="Arial" w:hAnsi="Arial" w:cs="Arial"/>
          <w:b w:val="0"/>
          <w:sz w:val="20"/>
          <w:szCs w:val="20"/>
        </w:rPr>
        <w:t>13.</w:t>
      </w:r>
      <w:r w:rsidR="00D953AD">
        <w:rPr>
          <w:rFonts w:ascii="Arial" w:hAnsi="Arial" w:cs="Arial"/>
          <w:b w:val="0"/>
          <w:sz w:val="20"/>
          <w:szCs w:val="20"/>
        </w:rPr>
        <w:t>5</w:t>
      </w:r>
      <w:r w:rsidRPr="00F37B1C">
        <w:rPr>
          <w:rFonts w:ascii="Arial" w:hAnsi="Arial" w:cs="Arial"/>
          <w:b w:val="0"/>
          <w:sz w:val="20"/>
          <w:szCs w:val="20"/>
        </w:rPr>
        <w:t>.</w:t>
      </w:r>
      <w:r w:rsidRPr="00F37B1C">
        <w:rPr>
          <w:rFonts w:ascii="Arial" w:hAnsi="Arial" w:cs="Arial"/>
          <w:b w:val="0"/>
          <w:sz w:val="20"/>
          <w:szCs w:val="20"/>
        </w:rPr>
        <w:tab/>
      </w:r>
      <w:r w:rsidRPr="00F37B1C">
        <w:rPr>
          <w:rFonts w:ascii="Arial" w:hAnsi="Arial" w:cs="Arial"/>
          <w:b w:val="0"/>
          <w:bCs w:val="0"/>
          <w:sz w:val="20"/>
          <w:szCs w:val="20"/>
        </w:rPr>
        <w:t>Wraz z ofertą powinny być złożone:</w:t>
      </w:r>
    </w:p>
    <w:p w:rsidR="00DF126E" w:rsidRPr="00F37B1C" w:rsidRDefault="00BF5B83" w:rsidP="00F64870">
      <w:pPr>
        <w:pStyle w:val="Tekstpodstawowy2"/>
        <w:tabs>
          <w:tab w:val="left" w:pos="709"/>
        </w:tabs>
        <w:spacing w:before="0"/>
        <w:ind w:left="1134" w:hanging="1134"/>
        <w:rPr>
          <w:rFonts w:ascii="Arial" w:hAnsi="Arial" w:cs="Arial"/>
          <w:b w:val="0"/>
          <w:bCs w:val="0"/>
          <w:sz w:val="20"/>
          <w:szCs w:val="20"/>
        </w:rPr>
      </w:pPr>
      <w:r w:rsidRPr="00F37B1C">
        <w:rPr>
          <w:rFonts w:ascii="Arial" w:hAnsi="Arial" w:cs="Arial"/>
          <w:b w:val="0"/>
          <w:bCs w:val="0"/>
          <w:sz w:val="20"/>
          <w:szCs w:val="20"/>
        </w:rPr>
        <w:t>13</w:t>
      </w:r>
      <w:r w:rsidR="00DF126E" w:rsidRPr="00F37B1C">
        <w:rPr>
          <w:rFonts w:ascii="Arial" w:hAnsi="Arial" w:cs="Arial"/>
          <w:b w:val="0"/>
          <w:bCs w:val="0"/>
          <w:sz w:val="20"/>
          <w:szCs w:val="20"/>
        </w:rPr>
        <w:t>.</w:t>
      </w:r>
      <w:r w:rsidR="00D953AD">
        <w:rPr>
          <w:rFonts w:ascii="Arial" w:hAnsi="Arial" w:cs="Arial"/>
          <w:b w:val="0"/>
          <w:bCs w:val="0"/>
          <w:sz w:val="20"/>
          <w:szCs w:val="20"/>
        </w:rPr>
        <w:t>5</w:t>
      </w:r>
      <w:r w:rsidR="00DF126E" w:rsidRPr="00F37B1C">
        <w:rPr>
          <w:rFonts w:ascii="Arial" w:hAnsi="Arial" w:cs="Arial"/>
          <w:b w:val="0"/>
          <w:bCs w:val="0"/>
          <w:sz w:val="20"/>
          <w:szCs w:val="20"/>
        </w:rPr>
        <w:t>.1.</w:t>
      </w:r>
      <w:r w:rsidR="00DF126E" w:rsidRPr="00F37B1C">
        <w:rPr>
          <w:rFonts w:ascii="Arial" w:hAnsi="Arial" w:cs="Arial"/>
          <w:b w:val="0"/>
          <w:bCs w:val="0"/>
          <w:sz w:val="20"/>
          <w:szCs w:val="20"/>
        </w:rPr>
        <w:tab/>
      </w:r>
      <w:r w:rsidR="003761A4" w:rsidRPr="00F37B1C">
        <w:rPr>
          <w:rFonts w:ascii="Arial" w:hAnsi="Arial" w:cs="Arial"/>
          <w:b w:val="0"/>
          <w:bCs w:val="0"/>
          <w:sz w:val="20"/>
          <w:szCs w:val="20"/>
        </w:rPr>
        <w:t>Oświadczeni</w:t>
      </w:r>
      <w:r w:rsidR="00383318" w:rsidRPr="00F37B1C">
        <w:rPr>
          <w:rFonts w:ascii="Arial" w:hAnsi="Arial" w:cs="Arial"/>
          <w:b w:val="0"/>
          <w:bCs w:val="0"/>
          <w:sz w:val="20"/>
          <w:szCs w:val="20"/>
        </w:rPr>
        <w:t>e</w:t>
      </w:r>
      <w:r w:rsidR="003761A4" w:rsidRPr="00F37B1C">
        <w:rPr>
          <w:rFonts w:ascii="Arial" w:hAnsi="Arial" w:cs="Arial"/>
          <w:b w:val="0"/>
          <w:bCs w:val="0"/>
          <w:sz w:val="20"/>
          <w:szCs w:val="20"/>
        </w:rPr>
        <w:t xml:space="preserve"> wymagane postanowieniami pkt 9.1 IDW;</w:t>
      </w:r>
    </w:p>
    <w:p w:rsidR="00BF5B83" w:rsidRPr="00F37B1C" w:rsidRDefault="00BF5B83" w:rsidP="00F64870">
      <w:pPr>
        <w:pStyle w:val="Tekstpodstawowy2"/>
        <w:tabs>
          <w:tab w:val="left" w:pos="709"/>
        </w:tabs>
        <w:spacing w:before="0"/>
        <w:ind w:left="709" w:hanging="709"/>
        <w:rPr>
          <w:rFonts w:ascii="Arial" w:hAnsi="Arial" w:cs="Arial"/>
          <w:b w:val="0"/>
          <w:bCs w:val="0"/>
          <w:sz w:val="20"/>
          <w:szCs w:val="20"/>
        </w:rPr>
      </w:pPr>
      <w:r w:rsidRPr="00F37B1C">
        <w:rPr>
          <w:rFonts w:ascii="Arial" w:hAnsi="Arial" w:cs="Arial"/>
          <w:b w:val="0"/>
          <w:bCs w:val="0"/>
          <w:sz w:val="20"/>
          <w:szCs w:val="20"/>
        </w:rPr>
        <w:lastRenderedPageBreak/>
        <w:t>13.</w:t>
      </w:r>
      <w:r w:rsidR="00D953AD">
        <w:rPr>
          <w:rFonts w:ascii="Arial" w:hAnsi="Arial" w:cs="Arial"/>
          <w:b w:val="0"/>
          <w:bCs w:val="0"/>
          <w:sz w:val="20"/>
          <w:szCs w:val="20"/>
        </w:rPr>
        <w:t>5</w:t>
      </w:r>
      <w:r w:rsidRPr="00F37B1C">
        <w:rPr>
          <w:rFonts w:ascii="Arial" w:hAnsi="Arial" w:cs="Arial"/>
          <w:b w:val="0"/>
          <w:bCs w:val="0"/>
          <w:sz w:val="20"/>
          <w:szCs w:val="20"/>
        </w:rPr>
        <w:t>.2.</w:t>
      </w:r>
      <w:r w:rsidRPr="00F37B1C">
        <w:rPr>
          <w:rFonts w:ascii="Arial" w:hAnsi="Arial" w:cs="Arial"/>
          <w:b w:val="0"/>
          <w:bCs w:val="0"/>
          <w:sz w:val="20"/>
          <w:szCs w:val="20"/>
        </w:rPr>
        <w:tab/>
      </w:r>
      <w:r w:rsidR="003761A4" w:rsidRPr="00F37B1C">
        <w:rPr>
          <w:rFonts w:ascii="Arial" w:hAnsi="Arial" w:cs="Arial"/>
          <w:b w:val="0"/>
          <w:bCs w:val="0"/>
          <w:sz w:val="20"/>
          <w:szCs w:val="20"/>
        </w:rPr>
        <w:t xml:space="preserve">Pełnomocnictwo do reprezentowania wszystkich Wykonawców wspólnie ubiegających </w:t>
      </w:r>
      <w:r w:rsidR="00F64870">
        <w:rPr>
          <w:rFonts w:ascii="Arial" w:hAnsi="Arial" w:cs="Arial"/>
          <w:b w:val="0"/>
          <w:bCs w:val="0"/>
          <w:sz w:val="20"/>
          <w:szCs w:val="20"/>
        </w:rPr>
        <w:br/>
      </w:r>
      <w:r w:rsidR="003761A4" w:rsidRPr="00F37B1C">
        <w:rPr>
          <w:rFonts w:ascii="Arial" w:hAnsi="Arial" w:cs="Arial"/>
          <w:b w:val="0"/>
          <w:bCs w:val="0"/>
          <w:sz w:val="20"/>
          <w:szCs w:val="20"/>
        </w:rPr>
        <w:t>się o udzielenie zamówienia, ewentualnie umowa o współdziałaniu, z której będzie wynikać przedmiotowe pełnomocnictwo. Pełnomocnik może być ustanowiony do reprezentowania Wykonawców w postępowaniu albo do reprezentowania w postępowaniu i zawarcia umowy. Pełnomocnictwo winno być załączone w formie oryginału lub notarialnie poświadczonej kopii</w:t>
      </w:r>
      <w:r w:rsidR="00C829EA" w:rsidRPr="00F37B1C">
        <w:rPr>
          <w:rFonts w:ascii="Arial" w:hAnsi="Arial" w:cs="Arial"/>
          <w:b w:val="0"/>
          <w:bCs w:val="0"/>
          <w:sz w:val="20"/>
          <w:szCs w:val="20"/>
        </w:rPr>
        <w:t xml:space="preserve"> (jeżeli dotyczy)</w:t>
      </w:r>
      <w:r w:rsidR="003761A4" w:rsidRPr="00F37B1C">
        <w:rPr>
          <w:rFonts w:ascii="Arial" w:hAnsi="Arial" w:cs="Arial"/>
          <w:b w:val="0"/>
          <w:bCs w:val="0"/>
          <w:sz w:val="20"/>
          <w:szCs w:val="20"/>
        </w:rPr>
        <w:t>;</w:t>
      </w:r>
    </w:p>
    <w:p w:rsidR="003761A4" w:rsidRPr="00F37B1C" w:rsidRDefault="00BF5B83" w:rsidP="00F64870">
      <w:pPr>
        <w:pStyle w:val="Tekstpodstawowy2"/>
        <w:tabs>
          <w:tab w:val="left" w:pos="709"/>
        </w:tabs>
        <w:spacing w:before="0"/>
        <w:ind w:left="709" w:hanging="709"/>
        <w:rPr>
          <w:rFonts w:ascii="Arial" w:hAnsi="Arial" w:cs="Arial"/>
          <w:b w:val="0"/>
          <w:bCs w:val="0"/>
          <w:sz w:val="20"/>
          <w:szCs w:val="20"/>
        </w:rPr>
      </w:pPr>
      <w:r w:rsidRPr="00F37B1C">
        <w:rPr>
          <w:rFonts w:ascii="Arial" w:hAnsi="Arial" w:cs="Arial"/>
          <w:b w:val="0"/>
          <w:bCs w:val="0"/>
          <w:sz w:val="20"/>
          <w:szCs w:val="20"/>
        </w:rPr>
        <w:t>13.</w:t>
      </w:r>
      <w:r w:rsidR="00D953AD">
        <w:rPr>
          <w:rFonts w:ascii="Arial" w:hAnsi="Arial" w:cs="Arial"/>
          <w:b w:val="0"/>
          <w:bCs w:val="0"/>
          <w:sz w:val="20"/>
          <w:szCs w:val="20"/>
        </w:rPr>
        <w:t>5</w:t>
      </w:r>
      <w:r w:rsidRPr="00F37B1C">
        <w:rPr>
          <w:rFonts w:ascii="Arial" w:hAnsi="Arial" w:cs="Arial"/>
          <w:b w:val="0"/>
          <w:bCs w:val="0"/>
          <w:sz w:val="20"/>
          <w:szCs w:val="20"/>
        </w:rPr>
        <w:t>.3.</w:t>
      </w:r>
      <w:r w:rsidRPr="00F37B1C">
        <w:rPr>
          <w:rFonts w:ascii="Arial" w:hAnsi="Arial" w:cs="Arial"/>
          <w:b w:val="0"/>
          <w:bCs w:val="0"/>
          <w:sz w:val="20"/>
          <w:szCs w:val="20"/>
        </w:rPr>
        <w:tab/>
      </w:r>
      <w:r w:rsidR="003761A4" w:rsidRPr="00F37B1C">
        <w:rPr>
          <w:rFonts w:ascii="Arial" w:hAnsi="Arial" w:cs="Arial"/>
          <w:b w:val="0"/>
          <w:bCs w:val="0"/>
          <w:sz w:val="20"/>
          <w:szCs w:val="20"/>
        </w:rPr>
        <w:t xml:space="preserve">Dokumenty, z których wynika prawo do podpisania oferty (oryginał lub kopia potwierdzona </w:t>
      </w:r>
      <w:r w:rsidR="00F64870">
        <w:rPr>
          <w:rFonts w:ascii="Arial" w:hAnsi="Arial" w:cs="Arial"/>
          <w:b w:val="0"/>
          <w:bCs w:val="0"/>
          <w:sz w:val="20"/>
          <w:szCs w:val="20"/>
        </w:rPr>
        <w:br/>
      </w:r>
      <w:r w:rsidR="003761A4" w:rsidRPr="00F37B1C">
        <w:rPr>
          <w:rFonts w:ascii="Arial" w:hAnsi="Arial" w:cs="Arial"/>
          <w:b w:val="0"/>
          <w:bCs w:val="0"/>
          <w:sz w:val="20"/>
          <w:szCs w:val="20"/>
        </w:rPr>
        <w:t xml:space="preserve">za zgodność z oryginałem przez notariusza) względnie do podpisania innych dokumentów składanych wraz z ofertą, chyba, że </w:t>
      </w:r>
      <w:r w:rsidR="001D6888">
        <w:rPr>
          <w:rFonts w:ascii="Arial" w:hAnsi="Arial" w:cs="Arial"/>
          <w:b w:val="0"/>
          <w:bCs w:val="0"/>
          <w:sz w:val="20"/>
          <w:szCs w:val="20"/>
        </w:rPr>
        <w:t>Z</w:t>
      </w:r>
      <w:r w:rsidR="003761A4" w:rsidRPr="00F37B1C">
        <w:rPr>
          <w:rFonts w:ascii="Arial" w:hAnsi="Arial" w:cs="Arial"/>
          <w:b w:val="0"/>
          <w:bCs w:val="0"/>
          <w:sz w:val="20"/>
          <w:szCs w:val="20"/>
        </w:rPr>
        <w:t xml:space="preserve">amawiający może je uzyskać w szczególności </w:t>
      </w:r>
      <w:r w:rsidR="00F64870">
        <w:rPr>
          <w:rFonts w:ascii="Arial" w:hAnsi="Arial" w:cs="Arial"/>
          <w:b w:val="0"/>
          <w:bCs w:val="0"/>
          <w:sz w:val="20"/>
          <w:szCs w:val="20"/>
        </w:rPr>
        <w:br/>
      </w:r>
      <w:r w:rsidR="003761A4" w:rsidRPr="00F37B1C">
        <w:rPr>
          <w:rFonts w:ascii="Arial" w:hAnsi="Arial" w:cs="Arial"/>
          <w:b w:val="0"/>
          <w:bCs w:val="0"/>
          <w:sz w:val="20"/>
          <w:szCs w:val="20"/>
        </w:rPr>
        <w:t xml:space="preserve">za pomocą bezpłatnych i ogólnodostępnych baz danych, w szczególności rejestrów publicznych w rozumieniu ustawy z dnia 17 lutego 2005 r. o informatyzacji działalności podmiotów realizujących zadania publiczne Dz.U. z 2014 poz. 1114 oraz z 2016 poz. 352), </w:t>
      </w:r>
      <w:r w:rsidR="00F64870">
        <w:rPr>
          <w:rFonts w:ascii="Arial" w:hAnsi="Arial" w:cs="Arial"/>
          <w:b w:val="0"/>
          <w:bCs w:val="0"/>
          <w:sz w:val="20"/>
          <w:szCs w:val="20"/>
        </w:rPr>
        <w:br/>
      </w:r>
      <w:r w:rsidR="003761A4" w:rsidRPr="00F37B1C">
        <w:rPr>
          <w:rFonts w:ascii="Arial" w:hAnsi="Arial" w:cs="Arial"/>
          <w:b w:val="0"/>
          <w:bCs w:val="0"/>
          <w:sz w:val="20"/>
          <w:szCs w:val="20"/>
        </w:rPr>
        <w:t xml:space="preserve">a </w:t>
      </w:r>
      <w:r w:rsidR="00FA138F">
        <w:rPr>
          <w:rFonts w:ascii="Arial" w:hAnsi="Arial" w:cs="Arial"/>
          <w:b w:val="0"/>
          <w:bCs w:val="0"/>
          <w:sz w:val="20"/>
          <w:szCs w:val="20"/>
        </w:rPr>
        <w:t>W</w:t>
      </w:r>
      <w:r w:rsidR="003761A4" w:rsidRPr="00F37B1C">
        <w:rPr>
          <w:rFonts w:ascii="Arial" w:hAnsi="Arial" w:cs="Arial"/>
          <w:b w:val="0"/>
          <w:bCs w:val="0"/>
          <w:sz w:val="20"/>
          <w:szCs w:val="20"/>
        </w:rPr>
        <w:t>ykonawca wskaz</w:t>
      </w:r>
      <w:r w:rsidR="00C64041" w:rsidRPr="00F37B1C">
        <w:rPr>
          <w:rFonts w:ascii="Arial" w:hAnsi="Arial" w:cs="Arial"/>
          <w:b w:val="0"/>
          <w:bCs w:val="0"/>
          <w:sz w:val="20"/>
          <w:szCs w:val="20"/>
        </w:rPr>
        <w:t>ał to wraz ze złożeniem oferty;</w:t>
      </w:r>
    </w:p>
    <w:p w:rsidR="00CD214F" w:rsidRPr="00F37B1C" w:rsidRDefault="00766424" w:rsidP="00F64870">
      <w:pPr>
        <w:pStyle w:val="Tekstpodstawowy2"/>
        <w:tabs>
          <w:tab w:val="left" w:pos="709"/>
        </w:tabs>
        <w:spacing w:before="0"/>
        <w:ind w:left="709" w:hanging="709"/>
        <w:rPr>
          <w:rFonts w:ascii="Arial" w:hAnsi="Arial" w:cs="Arial"/>
          <w:b w:val="0"/>
          <w:bCs w:val="0"/>
          <w:sz w:val="20"/>
          <w:szCs w:val="20"/>
        </w:rPr>
      </w:pPr>
      <w:r w:rsidRPr="00F37B1C">
        <w:rPr>
          <w:rFonts w:ascii="Arial" w:hAnsi="Arial" w:cs="Arial"/>
          <w:b w:val="0"/>
          <w:bCs w:val="0"/>
          <w:sz w:val="20"/>
          <w:szCs w:val="20"/>
        </w:rPr>
        <w:t>13.</w:t>
      </w:r>
      <w:r w:rsidR="00D953AD">
        <w:rPr>
          <w:rFonts w:ascii="Arial" w:hAnsi="Arial" w:cs="Arial"/>
          <w:b w:val="0"/>
          <w:bCs w:val="0"/>
          <w:sz w:val="20"/>
          <w:szCs w:val="20"/>
        </w:rPr>
        <w:t>5</w:t>
      </w:r>
      <w:r w:rsidRPr="00F37B1C">
        <w:rPr>
          <w:rFonts w:ascii="Arial" w:hAnsi="Arial" w:cs="Arial"/>
          <w:b w:val="0"/>
          <w:bCs w:val="0"/>
          <w:sz w:val="20"/>
          <w:szCs w:val="20"/>
        </w:rPr>
        <w:t>.4.</w:t>
      </w:r>
      <w:r w:rsidRPr="00F37B1C">
        <w:rPr>
          <w:rFonts w:ascii="Arial" w:hAnsi="Arial" w:cs="Arial"/>
          <w:b w:val="0"/>
          <w:bCs w:val="0"/>
          <w:sz w:val="20"/>
          <w:szCs w:val="20"/>
        </w:rPr>
        <w:tab/>
      </w:r>
      <w:r w:rsidR="00C64041" w:rsidRPr="00F37B1C">
        <w:rPr>
          <w:rFonts w:ascii="Arial" w:hAnsi="Arial" w:cs="Arial"/>
          <w:b w:val="0"/>
          <w:bCs w:val="0"/>
          <w:sz w:val="20"/>
          <w:szCs w:val="20"/>
        </w:rPr>
        <w:t>Z</w:t>
      </w:r>
      <w:r w:rsidR="003572D5" w:rsidRPr="00F37B1C">
        <w:rPr>
          <w:rFonts w:ascii="Arial" w:hAnsi="Arial" w:cs="Arial"/>
          <w:b w:val="0"/>
          <w:bCs w:val="0"/>
          <w:sz w:val="20"/>
          <w:szCs w:val="20"/>
        </w:rPr>
        <w:t>obowiązanie</w:t>
      </w:r>
      <w:r w:rsidR="000279A7" w:rsidRPr="00F37B1C">
        <w:rPr>
          <w:rFonts w:ascii="Arial" w:hAnsi="Arial" w:cs="Arial"/>
          <w:b w:val="0"/>
          <w:bCs w:val="0"/>
          <w:sz w:val="20"/>
          <w:szCs w:val="20"/>
        </w:rPr>
        <w:t>, o który</w:t>
      </w:r>
      <w:r w:rsidR="000E6E6F" w:rsidRPr="00F37B1C">
        <w:rPr>
          <w:rFonts w:ascii="Arial" w:hAnsi="Arial" w:cs="Arial"/>
          <w:b w:val="0"/>
          <w:bCs w:val="0"/>
          <w:sz w:val="20"/>
          <w:szCs w:val="20"/>
        </w:rPr>
        <w:t xml:space="preserve">m mowa w pkt 10.2 </w:t>
      </w:r>
      <w:r w:rsidR="00C64041" w:rsidRPr="00F37B1C">
        <w:rPr>
          <w:rFonts w:ascii="Arial" w:hAnsi="Arial" w:cs="Arial"/>
          <w:b w:val="0"/>
          <w:bCs w:val="0"/>
          <w:sz w:val="20"/>
          <w:szCs w:val="20"/>
        </w:rPr>
        <w:t>IDW</w:t>
      </w:r>
      <w:r w:rsidR="00C829EA" w:rsidRPr="00F37B1C">
        <w:rPr>
          <w:rFonts w:ascii="Arial" w:hAnsi="Arial" w:cs="Arial"/>
          <w:b w:val="0"/>
          <w:bCs w:val="0"/>
          <w:sz w:val="20"/>
          <w:szCs w:val="20"/>
        </w:rPr>
        <w:t xml:space="preserve"> (jeżeli dotyczy)</w:t>
      </w:r>
      <w:r w:rsidR="00C64041" w:rsidRPr="00F37B1C">
        <w:rPr>
          <w:rFonts w:ascii="Arial" w:hAnsi="Arial" w:cs="Arial"/>
          <w:b w:val="0"/>
          <w:bCs w:val="0"/>
          <w:sz w:val="20"/>
          <w:szCs w:val="20"/>
        </w:rPr>
        <w:t>;</w:t>
      </w:r>
    </w:p>
    <w:p w:rsidR="00912F01" w:rsidRPr="00F37B1C" w:rsidRDefault="00912F01" w:rsidP="00F37B1C">
      <w:pPr>
        <w:pStyle w:val="Tekstpodstawowy2"/>
        <w:spacing w:before="0"/>
        <w:ind w:left="709" w:hanging="709"/>
        <w:rPr>
          <w:rFonts w:ascii="Arial" w:hAnsi="Arial" w:cs="Arial"/>
          <w:b w:val="0"/>
          <w:bCs w:val="0"/>
          <w:sz w:val="20"/>
          <w:szCs w:val="20"/>
        </w:rPr>
      </w:pPr>
      <w:r w:rsidRPr="00F37B1C">
        <w:rPr>
          <w:rFonts w:ascii="Arial" w:hAnsi="Arial" w:cs="Arial"/>
          <w:b w:val="0"/>
          <w:bCs w:val="0"/>
          <w:sz w:val="20"/>
          <w:szCs w:val="20"/>
        </w:rPr>
        <w:t>13.</w:t>
      </w:r>
      <w:r w:rsidR="00D953AD">
        <w:rPr>
          <w:rFonts w:ascii="Arial" w:hAnsi="Arial" w:cs="Arial"/>
          <w:b w:val="0"/>
          <w:bCs w:val="0"/>
          <w:sz w:val="20"/>
          <w:szCs w:val="20"/>
        </w:rPr>
        <w:t>6</w:t>
      </w:r>
      <w:r w:rsidRPr="00F37B1C">
        <w:rPr>
          <w:rFonts w:ascii="Arial" w:hAnsi="Arial" w:cs="Arial"/>
          <w:b w:val="0"/>
          <w:bCs w:val="0"/>
          <w:sz w:val="20"/>
          <w:szCs w:val="20"/>
        </w:rPr>
        <w:t>.</w:t>
      </w:r>
      <w:r w:rsidRPr="00F37B1C">
        <w:rPr>
          <w:rFonts w:ascii="Arial" w:hAnsi="Arial" w:cs="Arial"/>
          <w:b w:val="0"/>
          <w:bCs w:val="0"/>
          <w:sz w:val="20"/>
          <w:szCs w:val="20"/>
        </w:rPr>
        <w:tab/>
      </w:r>
      <w:r w:rsidR="003761A4" w:rsidRPr="00F37B1C">
        <w:rPr>
          <w:rFonts w:ascii="Arial" w:hAnsi="Arial" w:cs="Arial"/>
          <w:b w:val="0"/>
          <w:bCs w:val="0"/>
          <w:sz w:val="20"/>
          <w:szCs w:val="20"/>
        </w:rPr>
        <w:t>Oferta powinna być podpisana przez osobę upoważnioną do reprezentowania Wykonawcy, zgodnie z formą reprezentacji Wykonawcy określoną w rejestrze lub innym dokumencie, właściwym dla danej formy organizacyjnej Wykonawcy albo przez upełnomocnionego przedstawiciela Wykonawcy.</w:t>
      </w:r>
    </w:p>
    <w:p w:rsidR="00912F01" w:rsidRPr="00F37B1C" w:rsidRDefault="00912F01" w:rsidP="00F37B1C">
      <w:pPr>
        <w:pStyle w:val="Tekstpodstawowy2"/>
        <w:spacing w:before="0"/>
        <w:ind w:left="709" w:hanging="709"/>
        <w:rPr>
          <w:rFonts w:ascii="Arial" w:hAnsi="Arial" w:cs="Arial"/>
          <w:b w:val="0"/>
          <w:bCs w:val="0"/>
          <w:sz w:val="20"/>
          <w:szCs w:val="20"/>
        </w:rPr>
      </w:pPr>
      <w:r w:rsidRPr="00F37B1C">
        <w:rPr>
          <w:rFonts w:ascii="Arial" w:hAnsi="Arial" w:cs="Arial"/>
          <w:b w:val="0"/>
          <w:bCs w:val="0"/>
          <w:sz w:val="20"/>
          <w:szCs w:val="20"/>
        </w:rPr>
        <w:t>13.</w:t>
      </w:r>
      <w:r w:rsidR="00D953AD">
        <w:rPr>
          <w:rFonts w:ascii="Arial" w:hAnsi="Arial" w:cs="Arial"/>
          <w:b w:val="0"/>
          <w:bCs w:val="0"/>
          <w:sz w:val="20"/>
          <w:szCs w:val="20"/>
        </w:rPr>
        <w:t>7</w:t>
      </w:r>
      <w:r w:rsidRPr="00F37B1C">
        <w:rPr>
          <w:rFonts w:ascii="Arial" w:hAnsi="Arial" w:cs="Arial"/>
          <w:b w:val="0"/>
          <w:bCs w:val="0"/>
          <w:sz w:val="20"/>
          <w:szCs w:val="20"/>
        </w:rPr>
        <w:t>.</w:t>
      </w:r>
      <w:r w:rsidRPr="00F37B1C">
        <w:rPr>
          <w:rFonts w:ascii="Arial" w:hAnsi="Arial" w:cs="Arial"/>
          <w:b w:val="0"/>
          <w:bCs w:val="0"/>
          <w:sz w:val="20"/>
          <w:szCs w:val="20"/>
        </w:rPr>
        <w:tab/>
      </w:r>
      <w:r w:rsidR="003761A4" w:rsidRPr="00F37B1C">
        <w:rPr>
          <w:rFonts w:ascii="Arial" w:hAnsi="Arial" w:cs="Arial"/>
          <w:b w:val="0"/>
          <w:bCs w:val="0"/>
          <w:sz w:val="20"/>
          <w:szCs w:val="20"/>
        </w:rPr>
        <w:t xml:space="preserve">Oferta oraz pozostałe oświadczenia i dokumenty, dla których Zamawiający określił wzory </w:t>
      </w:r>
      <w:r w:rsidR="00F64870">
        <w:rPr>
          <w:rFonts w:ascii="Arial" w:hAnsi="Arial" w:cs="Arial"/>
          <w:b w:val="0"/>
          <w:bCs w:val="0"/>
          <w:sz w:val="20"/>
          <w:szCs w:val="20"/>
        </w:rPr>
        <w:br/>
      </w:r>
      <w:r w:rsidR="003761A4" w:rsidRPr="00F37B1C">
        <w:rPr>
          <w:rFonts w:ascii="Arial" w:hAnsi="Arial" w:cs="Arial"/>
          <w:b w:val="0"/>
          <w:bCs w:val="0"/>
          <w:sz w:val="20"/>
          <w:szCs w:val="20"/>
        </w:rPr>
        <w:t>w formie formularzy zamieszczonych w Rozdziale 2 i w Rozdziale 3 Tomu I SIWZ, powinny być sporządzone zgodnie z tymi wzorami, co do treści oraz opisu kolumn i wierszy</w:t>
      </w:r>
      <w:r w:rsidR="00D82A99" w:rsidRPr="00F37B1C">
        <w:rPr>
          <w:rFonts w:ascii="Arial" w:hAnsi="Arial" w:cs="Arial"/>
          <w:b w:val="0"/>
          <w:bCs w:val="0"/>
          <w:sz w:val="20"/>
          <w:szCs w:val="20"/>
        </w:rPr>
        <w:t>.</w:t>
      </w:r>
    </w:p>
    <w:p w:rsidR="00912F01" w:rsidRPr="00F37B1C" w:rsidRDefault="00912F01" w:rsidP="00F37B1C">
      <w:pPr>
        <w:pStyle w:val="Tekstpodstawowy2"/>
        <w:spacing w:before="0"/>
        <w:ind w:left="709" w:hanging="709"/>
        <w:rPr>
          <w:rFonts w:ascii="Arial" w:hAnsi="Arial" w:cs="Arial"/>
          <w:b w:val="0"/>
          <w:iCs/>
          <w:sz w:val="20"/>
          <w:szCs w:val="20"/>
        </w:rPr>
      </w:pPr>
      <w:r w:rsidRPr="00F37B1C">
        <w:rPr>
          <w:rFonts w:ascii="Arial" w:hAnsi="Arial" w:cs="Arial"/>
          <w:b w:val="0"/>
          <w:sz w:val="20"/>
          <w:szCs w:val="20"/>
        </w:rPr>
        <w:t>13.</w:t>
      </w:r>
      <w:r w:rsidR="00D953AD">
        <w:rPr>
          <w:rFonts w:ascii="Arial" w:hAnsi="Arial" w:cs="Arial"/>
          <w:b w:val="0"/>
          <w:sz w:val="20"/>
          <w:szCs w:val="20"/>
        </w:rPr>
        <w:t>8</w:t>
      </w:r>
      <w:r w:rsidRPr="00F37B1C">
        <w:rPr>
          <w:rFonts w:ascii="Arial" w:hAnsi="Arial" w:cs="Arial"/>
          <w:b w:val="0"/>
          <w:sz w:val="20"/>
          <w:szCs w:val="20"/>
        </w:rPr>
        <w:t>.</w:t>
      </w:r>
      <w:r w:rsidRPr="00F37B1C">
        <w:rPr>
          <w:rFonts w:ascii="Arial" w:hAnsi="Arial" w:cs="Arial"/>
          <w:b w:val="0"/>
          <w:sz w:val="20"/>
          <w:szCs w:val="20"/>
        </w:rPr>
        <w:tab/>
      </w:r>
      <w:r w:rsidR="003761A4" w:rsidRPr="00F37B1C">
        <w:rPr>
          <w:rFonts w:ascii="Arial" w:hAnsi="Arial" w:cs="Arial"/>
          <w:b w:val="0"/>
          <w:bCs w:val="0"/>
          <w:sz w:val="20"/>
          <w:szCs w:val="20"/>
        </w:rPr>
        <w:t xml:space="preserve">Oferta powinna być sporządzona w języku polskim, z zachowaniem formy pisemnej </w:t>
      </w:r>
      <w:r w:rsidR="00F64870">
        <w:rPr>
          <w:rFonts w:ascii="Arial" w:hAnsi="Arial" w:cs="Arial"/>
          <w:b w:val="0"/>
          <w:bCs w:val="0"/>
          <w:sz w:val="20"/>
          <w:szCs w:val="20"/>
        </w:rPr>
        <w:br/>
      </w:r>
      <w:r w:rsidR="003761A4" w:rsidRPr="00F37B1C">
        <w:rPr>
          <w:rFonts w:ascii="Arial" w:hAnsi="Arial" w:cs="Arial"/>
          <w:b w:val="0"/>
          <w:bCs w:val="0"/>
          <w:sz w:val="20"/>
          <w:szCs w:val="20"/>
        </w:rPr>
        <w:t>pod rygorem nieważności. Każdy dokument składający się na ofertę powinien być czytelny</w:t>
      </w:r>
      <w:r w:rsidR="00D82A99" w:rsidRPr="00F37B1C">
        <w:rPr>
          <w:rFonts w:ascii="Arial" w:hAnsi="Arial" w:cs="Arial"/>
          <w:b w:val="0"/>
          <w:bCs w:val="0"/>
          <w:sz w:val="20"/>
          <w:szCs w:val="20"/>
        </w:rPr>
        <w:t>.</w:t>
      </w:r>
    </w:p>
    <w:p w:rsidR="003761A4" w:rsidRPr="00F37B1C" w:rsidRDefault="003761A4" w:rsidP="00F37B1C">
      <w:pPr>
        <w:pStyle w:val="Tekstpodstawowy2"/>
        <w:spacing w:before="0"/>
        <w:ind w:left="709" w:hanging="709"/>
        <w:rPr>
          <w:rFonts w:ascii="Arial" w:hAnsi="Arial" w:cs="Arial"/>
          <w:b w:val="0"/>
          <w:iCs/>
          <w:sz w:val="20"/>
          <w:szCs w:val="20"/>
        </w:rPr>
      </w:pPr>
      <w:r w:rsidRPr="00F37B1C">
        <w:rPr>
          <w:rFonts w:ascii="Arial" w:hAnsi="Arial" w:cs="Arial"/>
          <w:b w:val="0"/>
          <w:sz w:val="20"/>
          <w:szCs w:val="20"/>
        </w:rPr>
        <w:t>13.</w:t>
      </w:r>
      <w:r w:rsidR="00D953AD">
        <w:rPr>
          <w:rFonts w:ascii="Arial" w:hAnsi="Arial" w:cs="Arial"/>
          <w:b w:val="0"/>
          <w:sz w:val="20"/>
          <w:szCs w:val="20"/>
        </w:rPr>
        <w:t>9</w:t>
      </w:r>
      <w:r w:rsidRPr="00F37B1C">
        <w:rPr>
          <w:rFonts w:ascii="Arial" w:hAnsi="Arial" w:cs="Arial"/>
          <w:b w:val="0"/>
          <w:sz w:val="20"/>
          <w:szCs w:val="20"/>
        </w:rPr>
        <w:t>.</w:t>
      </w:r>
      <w:r w:rsidRPr="00F37B1C">
        <w:rPr>
          <w:rFonts w:ascii="Arial" w:hAnsi="Arial" w:cs="Arial"/>
          <w:b w:val="0"/>
          <w:sz w:val="20"/>
          <w:szCs w:val="20"/>
        </w:rPr>
        <w:tab/>
      </w:r>
      <w:r w:rsidRPr="00F37B1C">
        <w:rPr>
          <w:rFonts w:ascii="Arial" w:hAnsi="Arial" w:cs="Arial"/>
          <w:b w:val="0"/>
          <w:bCs w:val="0"/>
          <w:sz w:val="20"/>
          <w:szCs w:val="20"/>
        </w:rPr>
        <w:t>Każda poprawka w treści oferty, a w szczególności każde przerobienie, przekreślenie, uzupełnienie, nadpisanie, etc. powinno być parafowane przez Wykonawcę, w przeciwnym razie nie będzie uwzględnione.</w:t>
      </w:r>
    </w:p>
    <w:p w:rsidR="003761A4" w:rsidRPr="00F37B1C" w:rsidRDefault="003761A4" w:rsidP="00F37B1C">
      <w:pPr>
        <w:pStyle w:val="Tekstpodstawowy2"/>
        <w:spacing w:before="0"/>
        <w:ind w:left="709" w:hanging="709"/>
        <w:rPr>
          <w:rFonts w:ascii="Arial" w:hAnsi="Arial" w:cs="Arial"/>
          <w:b w:val="0"/>
          <w:iCs/>
          <w:sz w:val="20"/>
          <w:szCs w:val="20"/>
        </w:rPr>
      </w:pPr>
      <w:r w:rsidRPr="00F37B1C">
        <w:rPr>
          <w:rFonts w:ascii="Arial" w:hAnsi="Arial" w:cs="Arial"/>
          <w:b w:val="0"/>
          <w:sz w:val="20"/>
          <w:szCs w:val="20"/>
        </w:rPr>
        <w:t>13.1</w:t>
      </w:r>
      <w:r w:rsidR="00D953AD">
        <w:rPr>
          <w:rFonts w:ascii="Arial" w:hAnsi="Arial" w:cs="Arial"/>
          <w:b w:val="0"/>
          <w:sz w:val="20"/>
          <w:szCs w:val="20"/>
        </w:rPr>
        <w:t>0</w:t>
      </w:r>
      <w:r w:rsidRPr="00F37B1C">
        <w:rPr>
          <w:rFonts w:ascii="Arial" w:hAnsi="Arial" w:cs="Arial"/>
          <w:b w:val="0"/>
          <w:sz w:val="20"/>
          <w:szCs w:val="20"/>
        </w:rPr>
        <w:t>.</w:t>
      </w:r>
      <w:r w:rsidRPr="00F37B1C">
        <w:rPr>
          <w:rFonts w:ascii="Arial" w:hAnsi="Arial" w:cs="Arial"/>
          <w:b w:val="0"/>
          <w:sz w:val="20"/>
          <w:szCs w:val="20"/>
        </w:rPr>
        <w:tab/>
      </w:r>
      <w:r w:rsidRPr="00F37B1C">
        <w:rPr>
          <w:rFonts w:ascii="Arial" w:hAnsi="Arial" w:cs="Arial"/>
          <w:b w:val="0"/>
          <w:bCs w:val="0"/>
          <w:sz w:val="20"/>
          <w:szCs w:val="20"/>
        </w:rPr>
        <w:t xml:space="preserve">Strony oferty powinny być trwale ze sobą połączone i kolejno ponumerowane, </w:t>
      </w:r>
      <w:r w:rsidR="00F64870">
        <w:rPr>
          <w:rFonts w:ascii="Arial" w:hAnsi="Arial" w:cs="Arial"/>
          <w:b w:val="0"/>
          <w:bCs w:val="0"/>
          <w:sz w:val="20"/>
          <w:szCs w:val="20"/>
        </w:rPr>
        <w:br/>
      </w:r>
      <w:r w:rsidRPr="00F37B1C">
        <w:rPr>
          <w:rFonts w:ascii="Arial" w:hAnsi="Arial" w:cs="Arial"/>
          <w:b w:val="0"/>
          <w:bCs w:val="0"/>
          <w:sz w:val="20"/>
          <w:szCs w:val="20"/>
        </w:rPr>
        <w:t>z zastrzeżeniem sytuacji opisanej w pkt. 13.1</w:t>
      </w:r>
      <w:r w:rsidR="00653E88">
        <w:rPr>
          <w:rFonts w:ascii="Arial" w:hAnsi="Arial" w:cs="Arial"/>
          <w:b w:val="0"/>
          <w:bCs w:val="0"/>
          <w:sz w:val="20"/>
          <w:szCs w:val="20"/>
        </w:rPr>
        <w:t>1</w:t>
      </w:r>
      <w:r w:rsidRPr="00F37B1C">
        <w:rPr>
          <w:rFonts w:ascii="Arial" w:hAnsi="Arial" w:cs="Arial"/>
          <w:b w:val="0"/>
          <w:bCs w:val="0"/>
          <w:sz w:val="20"/>
          <w:szCs w:val="20"/>
        </w:rPr>
        <w:t xml:space="preserve"> W treści oferty powinna być umieszczona informacja o liczbie stron.</w:t>
      </w:r>
    </w:p>
    <w:p w:rsidR="003761A4" w:rsidRPr="00F37B1C" w:rsidRDefault="003761A4" w:rsidP="00F37B1C">
      <w:pPr>
        <w:pStyle w:val="Tekstpodstawowy2"/>
        <w:spacing w:before="0"/>
        <w:ind w:left="709" w:hanging="709"/>
        <w:rPr>
          <w:rFonts w:ascii="Arial" w:hAnsi="Arial" w:cs="Arial"/>
          <w:b w:val="0"/>
          <w:iCs/>
          <w:sz w:val="20"/>
          <w:szCs w:val="20"/>
        </w:rPr>
      </w:pPr>
      <w:r w:rsidRPr="00F37B1C">
        <w:rPr>
          <w:rFonts w:ascii="Arial" w:hAnsi="Arial" w:cs="Arial"/>
          <w:b w:val="0"/>
          <w:sz w:val="20"/>
          <w:szCs w:val="20"/>
        </w:rPr>
        <w:t>13.1</w:t>
      </w:r>
      <w:r w:rsidR="00D953AD">
        <w:rPr>
          <w:rFonts w:ascii="Arial" w:hAnsi="Arial" w:cs="Arial"/>
          <w:b w:val="0"/>
          <w:sz w:val="20"/>
          <w:szCs w:val="20"/>
        </w:rPr>
        <w:t>1</w:t>
      </w:r>
      <w:r w:rsidRPr="00F37B1C">
        <w:rPr>
          <w:rFonts w:ascii="Arial" w:hAnsi="Arial" w:cs="Arial"/>
          <w:b w:val="0"/>
          <w:sz w:val="20"/>
          <w:szCs w:val="20"/>
        </w:rPr>
        <w:t>.</w:t>
      </w:r>
      <w:r w:rsidRPr="00F37B1C">
        <w:rPr>
          <w:rFonts w:ascii="Arial" w:hAnsi="Arial" w:cs="Arial"/>
          <w:b w:val="0"/>
          <w:sz w:val="20"/>
          <w:szCs w:val="20"/>
        </w:rPr>
        <w:tab/>
        <w:t xml:space="preserve">Zamawiający informuje, iż zgodnie z art. 8 ust. 3 ustawy Pzp, nie ujawnia się informacji stanowiących tajemnicę przedsiębiorstwa, w rozumieniu przepisów </w:t>
      </w:r>
      <w:r w:rsidRPr="00F37B1C">
        <w:rPr>
          <w:rFonts w:ascii="Arial" w:hAnsi="Arial" w:cs="Arial"/>
          <w:b w:val="0"/>
          <w:sz w:val="20"/>
          <w:szCs w:val="20"/>
        </w:rPr>
        <w:br/>
        <w:t xml:space="preserve">o zwalczaniu nieuczciwej konkurencji, jeżeli Wykonawca, nie później niż w terminie składania ofert, w sposób niebudzący wątpliwości zastrzegł, że nie mogą być one udostępniane </w:t>
      </w:r>
      <w:r w:rsidRPr="00F37B1C">
        <w:rPr>
          <w:rFonts w:ascii="Arial" w:hAnsi="Arial" w:cs="Arial"/>
          <w:sz w:val="20"/>
          <w:szCs w:val="20"/>
        </w:rPr>
        <w:t>oraz wykazał, załączając stosowne wyjaśnienia, iż zastrzeżone informacje stanowią tajemnicę przedsiębiorstwa</w:t>
      </w:r>
      <w:r w:rsidRPr="00F37B1C">
        <w:rPr>
          <w:rFonts w:ascii="Arial" w:hAnsi="Arial" w:cs="Arial"/>
          <w:b w:val="0"/>
          <w:sz w:val="20"/>
          <w:szCs w:val="20"/>
        </w:rPr>
        <w:t xml:space="preserve">. Wykonawca nie może zastrzec informacji, o których mowa </w:t>
      </w:r>
      <w:r w:rsidR="00F64870">
        <w:rPr>
          <w:rFonts w:ascii="Arial" w:hAnsi="Arial" w:cs="Arial"/>
          <w:b w:val="0"/>
          <w:sz w:val="20"/>
          <w:szCs w:val="20"/>
        </w:rPr>
        <w:br/>
      </w:r>
      <w:r w:rsidRPr="00F37B1C">
        <w:rPr>
          <w:rFonts w:ascii="Arial" w:hAnsi="Arial" w:cs="Arial"/>
          <w:b w:val="0"/>
          <w:sz w:val="20"/>
          <w:szCs w:val="20"/>
        </w:rPr>
        <w:t xml:space="preserve">w art. 86 ust. 4 ustawy Pzp. Wszelkie informacje stanowiące tajemnicę przedsiębiorstwa </w:t>
      </w:r>
      <w:r w:rsidR="00F64870">
        <w:rPr>
          <w:rFonts w:ascii="Arial" w:hAnsi="Arial" w:cs="Arial"/>
          <w:b w:val="0"/>
          <w:sz w:val="20"/>
          <w:szCs w:val="20"/>
        </w:rPr>
        <w:br/>
      </w:r>
      <w:r w:rsidRPr="00F37B1C">
        <w:rPr>
          <w:rFonts w:ascii="Arial" w:hAnsi="Arial" w:cs="Arial"/>
          <w:b w:val="0"/>
          <w:sz w:val="20"/>
          <w:szCs w:val="20"/>
        </w:rPr>
        <w:t xml:space="preserve">w rozumieniu ustawy z dnia 16 kwietnia 1993 r. o zwalczaniu nieuczciwej konkurencji (Dz. U. </w:t>
      </w:r>
      <w:r w:rsidR="00F64870">
        <w:rPr>
          <w:rFonts w:ascii="Arial" w:hAnsi="Arial" w:cs="Arial"/>
          <w:b w:val="0"/>
          <w:sz w:val="20"/>
          <w:szCs w:val="20"/>
        </w:rPr>
        <w:br/>
      </w:r>
      <w:r w:rsidRPr="00F37B1C">
        <w:rPr>
          <w:rFonts w:ascii="Arial" w:hAnsi="Arial" w:cs="Arial"/>
          <w:b w:val="0"/>
          <w:sz w:val="20"/>
          <w:szCs w:val="20"/>
        </w:rPr>
        <w:t xml:space="preserve">z 2003 r. Nr 153, poz. 1503 ze zm.), które Wykonawca </w:t>
      </w:r>
      <w:r w:rsidR="00385A89">
        <w:rPr>
          <w:rFonts w:ascii="Arial" w:hAnsi="Arial" w:cs="Arial"/>
          <w:b w:val="0"/>
          <w:sz w:val="20"/>
          <w:szCs w:val="20"/>
        </w:rPr>
        <w:t>zastrzega</w:t>
      </w:r>
      <w:r w:rsidRPr="00F37B1C">
        <w:rPr>
          <w:rFonts w:ascii="Arial" w:hAnsi="Arial" w:cs="Arial"/>
          <w:b w:val="0"/>
          <w:sz w:val="20"/>
          <w:szCs w:val="20"/>
        </w:rPr>
        <w:t xml:space="preserve"> jako tajemnicę przedsiębiorstwa, winny być załączone w osobnym opakowaniu, w sposób umożliwiający łatwe od niej odłączenie i opatrzone napisem: „</w:t>
      </w:r>
      <w:r w:rsidRPr="00F37B1C">
        <w:rPr>
          <w:rFonts w:ascii="Arial" w:hAnsi="Arial" w:cs="Arial"/>
          <w:b w:val="0"/>
          <w:i/>
          <w:sz w:val="20"/>
          <w:szCs w:val="20"/>
        </w:rPr>
        <w:t>Informacje stanowiące tajemnicę przedsiębiorstwa – nie udostępniać</w:t>
      </w:r>
      <w:r w:rsidRPr="00F37B1C">
        <w:rPr>
          <w:rFonts w:ascii="Arial" w:hAnsi="Arial" w:cs="Arial"/>
          <w:b w:val="0"/>
          <w:sz w:val="20"/>
          <w:szCs w:val="20"/>
        </w:rPr>
        <w:t>”, z zachowaniem kolejności numerowania stron oferty</w:t>
      </w:r>
      <w:r w:rsidRPr="00F37B1C">
        <w:rPr>
          <w:rFonts w:ascii="Arial" w:hAnsi="Arial" w:cs="Arial"/>
          <w:b w:val="0"/>
          <w:bCs w:val="0"/>
          <w:sz w:val="20"/>
          <w:szCs w:val="20"/>
        </w:rPr>
        <w:t>.</w:t>
      </w:r>
    </w:p>
    <w:p w:rsidR="003761A4" w:rsidRPr="00F37B1C" w:rsidRDefault="003761A4" w:rsidP="00F37B1C">
      <w:pPr>
        <w:pStyle w:val="Tekstpodstawowy2"/>
        <w:spacing w:before="0"/>
        <w:ind w:left="709" w:hanging="709"/>
        <w:rPr>
          <w:rFonts w:ascii="Arial" w:hAnsi="Arial" w:cs="Arial"/>
          <w:b w:val="0"/>
          <w:bCs w:val="0"/>
          <w:sz w:val="20"/>
          <w:szCs w:val="20"/>
        </w:rPr>
      </w:pPr>
      <w:r w:rsidRPr="00F37B1C">
        <w:rPr>
          <w:rFonts w:ascii="Arial" w:hAnsi="Arial" w:cs="Arial"/>
          <w:b w:val="0"/>
          <w:sz w:val="20"/>
          <w:szCs w:val="20"/>
        </w:rPr>
        <w:t>13.1</w:t>
      </w:r>
      <w:r w:rsidR="00D953AD">
        <w:rPr>
          <w:rFonts w:ascii="Arial" w:hAnsi="Arial" w:cs="Arial"/>
          <w:b w:val="0"/>
          <w:sz w:val="20"/>
          <w:szCs w:val="20"/>
        </w:rPr>
        <w:t>2</w:t>
      </w:r>
      <w:r w:rsidRPr="00F37B1C">
        <w:rPr>
          <w:rFonts w:ascii="Arial" w:hAnsi="Arial" w:cs="Arial"/>
          <w:b w:val="0"/>
          <w:sz w:val="20"/>
          <w:szCs w:val="20"/>
        </w:rPr>
        <w:t>.</w:t>
      </w:r>
      <w:r w:rsidRPr="00F37B1C">
        <w:rPr>
          <w:rFonts w:ascii="Arial" w:hAnsi="Arial" w:cs="Arial"/>
          <w:b w:val="0"/>
          <w:sz w:val="20"/>
          <w:szCs w:val="20"/>
        </w:rPr>
        <w:tab/>
      </w:r>
      <w:r w:rsidRPr="00F37B1C">
        <w:rPr>
          <w:rFonts w:ascii="Arial" w:hAnsi="Arial" w:cs="Arial"/>
          <w:b w:val="0"/>
          <w:bCs w:val="0"/>
          <w:sz w:val="20"/>
          <w:szCs w:val="20"/>
        </w:rPr>
        <w:t xml:space="preserve">Ofertę wraz z oświadczeniami i dokumentami należy sporządzić i złożyć w </w:t>
      </w:r>
      <w:r w:rsidR="002C1FBE" w:rsidRPr="00F37B1C">
        <w:rPr>
          <w:rFonts w:ascii="Arial" w:hAnsi="Arial" w:cs="Arial"/>
          <w:b w:val="0"/>
          <w:bCs w:val="0"/>
          <w:sz w:val="20"/>
          <w:szCs w:val="20"/>
        </w:rPr>
        <w:t>jednym egzemplarzu</w:t>
      </w:r>
      <w:r w:rsidRPr="00F37B1C">
        <w:rPr>
          <w:rFonts w:ascii="Arial" w:hAnsi="Arial" w:cs="Arial"/>
          <w:b w:val="0"/>
          <w:bCs w:val="0"/>
          <w:sz w:val="20"/>
          <w:szCs w:val="20"/>
        </w:rPr>
        <w:t>. Ofertę należy umieścić w</w:t>
      </w:r>
      <w:r w:rsidR="002C1FBE" w:rsidRPr="00F37B1C">
        <w:rPr>
          <w:rFonts w:ascii="Arial" w:hAnsi="Arial" w:cs="Arial"/>
          <w:b w:val="0"/>
          <w:bCs w:val="0"/>
          <w:sz w:val="20"/>
          <w:szCs w:val="20"/>
        </w:rPr>
        <w:t xml:space="preserve"> </w:t>
      </w:r>
      <w:r w:rsidRPr="00F37B1C">
        <w:rPr>
          <w:rFonts w:ascii="Arial" w:hAnsi="Arial" w:cs="Arial"/>
          <w:b w:val="0"/>
          <w:bCs w:val="0"/>
          <w:sz w:val="20"/>
          <w:szCs w:val="20"/>
        </w:rPr>
        <w:t xml:space="preserve">zamkniętym opakowaniu, uniemożliwiającym odczytanie jego zawartości bez uszkodzenia tego opakowania. Opakowanie powinno </w:t>
      </w:r>
      <w:r w:rsidR="00F64870">
        <w:rPr>
          <w:rFonts w:ascii="Arial" w:hAnsi="Arial" w:cs="Arial"/>
          <w:b w:val="0"/>
          <w:bCs w:val="0"/>
          <w:sz w:val="20"/>
          <w:szCs w:val="20"/>
        </w:rPr>
        <w:br/>
      </w:r>
      <w:r w:rsidRPr="00F37B1C">
        <w:rPr>
          <w:rFonts w:ascii="Arial" w:hAnsi="Arial" w:cs="Arial"/>
          <w:b w:val="0"/>
          <w:bCs w:val="0"/>
          <w:sz w:val="20"/>
          <w:szCs w:val="20"/>
        </w:rPr>
        <w:t>być oznaczone nazwą (firmą) i</w:t>
      </w:r>
      <w:r w:rsidR="002C1FBE" w:rsidRPr="00F37B1C">
        <w:rPr>
          <w:rFonts w:ascii="Arial" w:hAnsi="Arial" w:cs="Arial"/>
          <w:b w:val="0"/>
          <w:bCs w:val="0"/>
          <w:sz w:val="20"/>
          <w:szCs w:val="20"/>
        </w:rPr>
        <w:t xml:space="preserve"> </w:t>
      </w:r>
      <w:r w:rsidRPr="00F37B1C">
        <w:rPr>
          <w:rFonts w:ascii="Arial" w:hAnsi="Arial" w:cs="Arial"/>
          <w:b w:val="0"/>
          <w:bCs w:val="0"/>
          <w:sz w:val="20"/>
          <w:szCs w:val="20"/>
        </w:rPr>
        <w:t>adresem Wykonawcy, zaadresowane następująco:</w:t>
      </w:r>
    </w:p>
    <w:p w:rsidR="00240D43" w:rsidRPr="00F37B1C" w:rsidRDefault="00240D43" w:rsidP="00F37B1C">
      <w:pPr>
        <w:pStyle w:val="rozdzia"/>
        <w:ind w:firstLine="0"/>
        <w:jc w:val="center"/>
        <w:rPr>
          <w:rFonts w:ascii="Arial" w:hAnsi="Arial" w:cs="Arial"/>
          <w:sz w:val="20"/>
          <w:szCs w:val="20"/>
        </w:rPr>
      </w:pPr>
      <w:r w:rsidRPr="00F37B1C">
        <w:rPr>
          <w:rFonts w:ascii="Arial" w:hAnsi="Arial" w:cs="Arial"/>
          <w:sz w:val="20"/>
          <w:szCs w:val="20"/>
        </w:rPr>
        <w:t>Ministerstwo Sprawiedliwości</w:t>
      </w:r>
    </w:p>
    <w:p w:rsidR="00240D43" w:rsidRPr="00F37B1C" w:rsidRDefault="00240D43" w:rsidP="00F37B1C">
      <w:pPr>
        <w:pStyle w:val="rozdzia"/>
        <w:ind w:firstLine="0"/>
        <w:jc w:val="center"/>
        <w:rPr>
          <w:rFonts w:ascii="Arial" w:hAnsi="Arial" w:cs="Arial"/>
          <w:sz w:val="20"/>
          <w:szCs w:val="20"/>
        </w:rPr>
      </w:pPr>
      <w:r w:rsidRPr="00F37B1C">
        <w:rPr>
          <w:rFonts w:ascii="Arial" w:hAnsi="Arial" w:cs="Arial"/>
          <w:sz w:val="20"/>
          <w:szCs w:val="20"/>
        </w:rPr>
        <w:t>Al. Ujazdowskie 11</w:t>
      </w:r>
    </w:p>
    <w:p w:rsidR="00240D43" w:rsidRPr="00F37B1C" w:rsidRDefault="00240D43" w:rsidP="00F37B1C">
      <w:pPr>
        <w:pStyle w:val="rozdzia"/>
        <w:ind w:firstLine="0"/>
        <w:jc w:val="center"/>
        <w:rPr>
          <w:rFonts w:ascii="Arial" w:hAnsi="Arial" w:cs="Arial"/>
          <w:sz w:val="20"/>
          <w:szCs w:val="20"/>
        </w:rPr>
      </w:pPr>
      <w:r w:rsidRPr="00F37B1C">
        <w:rPr>
          <w:rFonts w:ascii="Arial" w:hAnsi="Arial" w:cs="Arial"/>
          <w:sz w:val="20"/>
          <w:szCs w:val="20"/>
        </w:rPr>
        <w:t>00-567 Warszawa</w:t>
      </w:r>
    </w:p>
    <w:p w:rsidR="00240D43" w:rsidRPr="00F37B1C" w:rsidRDefault="00240D43" w:rsidP="00F37B1C">
      <w:pPr>
        <w:ind w:left="709"/>
        <w:jc w:val="center"/>
        <w:rPr>
          <w:rFonts w:ascii="Arial" w:hAnsi="Arial" w:cs="Arial"/>
          <w:sz w:val="20"/>
          <w:szCs w:val="20"/>
        </w:rPr>
      </w:pPr>
      <w:r w:rsidRPr="00F37B1C">
        <w:rPr>
          <w:rFonts w:ascii="Arial" w:hAnsi="Arial" w:cs="Arial"/>
          <w:sz w:val="20"/>
          <w:szCs w:val="20"/>
        </w:rPr>
        <w:t>oraz opisane:</w:t>
      </w:r>
    </w:p>
    <w:p w:rsidR="00240D43" w:rsidRPr="00F37B1C" w:rsidRDefault="00240D43" w:rsidP="00F37B1C">
      <w:pPr>
        <w:ind w:left="709"/>
        <w:jc w:val="center"/>
        <w:outlineLvl w:val="0"/>
        <w:rPr>
          <w:rFonts w:ascii="Arial" w:hAnsi="Arial" w:cs="Arial"/>
          <w:b/>
          <w:sz w:val="20"/>
          <w:szCs w:val="20"/>
        </w:rPr>
      </w:pPr>
      <w:r w:rsidRPr="00F37B1C">
        <w:rPr>
          <w:rFonts w:ascii="Arial" w:hAnsi="Arial" w:cs="Arial"/>
          <w:b/>
          <w:sz w:val="20"/>
          <w:szCs w:val="20"/>
        </w:rPr>
        <w:t xml:space="preserve">postępowanie nr: </w:t>
      </w:r>
      <w:r w:rsidRPr="00B64415">
        <w:rPr>
          <w:rFonts w:ascii="Arial" w:hAnsi="Arial" w:cs="Arial"/>
          <w:b/>
          <w:sz w:val="20"/>
          <w:szCs w:val="20"/>
        </w:rPr>
        <w:t>BA-F-II-3710-</w:t>
      </w:r>
      <w:r w:rsidR="00B64415" w:rsidRPr="00B64415">
        <w:rPr>
          <w:rFonts w:ascii="Arial" w:hAnsi="Arial" w:cs="Arial"/>
          <w:b/>
          <w:sz w:val="20"/>
          <w:szCs w:val="20"/>
        </w:rPr>
        <w:t>1</w:t>
      </w:r>
      <w:r w:rsidR="00F85FF5">
        <w:rPr>
          <w:rFonts w:ascii="Arial" w:hAnsi="Arial" w:cs="Arial"/>
          <w:b/>
          <w:sz w:val="20"/>
          <w:szCs w:val="20"/>
        </w:rPr>
        <w:t>9</w:t>
      </w:r>
      <w:r w:rsidR="00922A96" w:rsidRPr="00B64415">
        <w:rPr>
          <w:rFonts w:ascii="Arial" w:hAnsi="Arial" w:cs="Arial"/>
          <w:b/>
          <w:sz w:val="20"/>
          <w:szCs w:val="20"/>
        </w:rPr>
        <w:t>/</w:t>
      </w:r>
      <w:r w:rsidR="00766424" w:rsidRPr="00B64415">
        <w:rPr>
          <w:rFonts w:ascii="Arial" w:hAnsi="Arial" w:cs="Arial"/>
          <w:b/>
          <w:sz w:val="20"/>
          <w:szCs w:val="20"/>
        </w:rPr>
        <w:t>17</w:t>
      </w:r>
    </w:p>
    <w:p w:rsidR="00240D43" w:rsidRPr="00F85FF5" w:rsidRDefault="00240D43" w:rsidP="00F85FF5">
      <w:pPr>
        <w:jc w:val="center"/>
        <w:outlineLvl w:val="0"/>
        <w:rPr>
          <w:rFonts w:ascii="Arial" w:hAnsi="Arial" w:cs="Arial"/>
          <w:b/>
          <w:sz w:val="20"/>
          <w:szCs w:val="20"/>
          <w:u w:val="single"/>
        </w:rPr>
      </w:pPr>
      <w:r w:rsidRPr="00F37B1C">
        <w:rPr>
          <w:rStyle w:val="tekstdokbold"/>
          <w:rFonts w:ascii="Arial" w:hAnsi="Arial" w:cs="Arial"/>
          <w:bCs w:val="0"/>
          <w:sz w:val="20"/>
          <w:szCs w:val="20"/>
        </w:rPr>
        <w:t xml:space="preserve">„Oferta na </w:t>
      </w:r>
      <w:r w:rsidR="00B25EE0" w:rsidRPr="00F37B1C">
        <w:rPr>
          <w:rStyle w:val="tekstdokbold"/>
          <w:rFonts w:ascii="Arial" w:hAnsi="Arial" w:cs="Arial"/>
          <w:bCs w:val="0"/>
          <w:sz w:val="20"/>
          <w:szCs w:val="20"/>
        </w:rPr>
        <w:t>–</w:t>
      </w:r>
      <w:r w:rsidRPr="00F37B1C">
        <w:rPr>
          <w:rStyle w:val="tekstdokbold"/>
          <w:rFonts w:ascii="Arial" w:hAnsi="Arial" w:cs="Arial"/>
          <w:bCs w:val="0"/>
          <w:sz w:val="20"/>
          <w:szCs w:val="20"/>
        </w:rPr>
        <w:t xml:space="preserve"> </w:t>
      </w:r>
      <w:r w:rsidR="00F85FF5" w:rsidRPr="00BF33DB">
        <w:rPr>
          <w:rFonts w:ascii="Arial" w:hAnsi="Arial" w:cs="Arial"/>
          <w:b/>
          <w:sz w:val="20"/>
          <w:szCs w:val="20"/>
        </w:rPr>
        <w:t>Usługi utrzymania dla systemu teleinformatycznego Elektroniczne Księgi Wieczyste (EKW)</w:t>
      </w:r>
      <w:r w:rsidRPr="00BF33DB">
        <w:rPr>
          <w:rFonts w:ascii="Arial" w:hAnsi="Arial" w:cs="Arial"/>
          <w:b/>
          <w:sz w:val="20"/>
          <w:szCs w:val="20"/>
        </w:rPr>
        <w:t>”</w:t>
      </w:r>
    </w:p>
    <w:p w:rsidR="003761A4" w:rsidRPr="00F37B1C" w:rsidRDefault="00240D43" w:rsidP="00F37B1C">
      <w:pPr>
        <w:ind w:left="709"/>
        <w:jc w:val="center"/>
        <w:outlineLvl w:val="0"/>
        <w:rPr>
          <w:rFonts w:ascii="Arial" w:hAnsi="Arial" w:cs="Arial"/>
          <w:b/>
          <w:sz w:val="20"/>
          <w:szCs w:val="20"/>
        </w:rPr>
      </w:pPr>
      <w:r w:rsidRPr="00F37B1C">
        <w:rPr>
          <w:rStyle w:val="tekstdokbold"/>
          <w:rFonts w:ascii="Arial" w:hAnsi="Arial" w:cs="Arial"/>
          <w:bCs w:val="0"/>
          <w:sz w:val="20"/>
          <w:szCs w:val="20"/>
        </w:rPr>
        <w:t xml:space="preserve">Nie otwierać </w:t>
      </w:r>
      <w:r w:rsidRPr="00B64415">
        <w:rPr>
          <w:rStyle w:val="tekstdokbold"/>
          <w:rFonts w:ascii="Arial" w:hAnsi="Arial" w:cs="Arial"/>
          <w:bCs w:val="0"/>
          <w:sz w:val="20"/>
          <w:szCs w:val="20"/>
        </w:rPr>
        <w:t>przed dniem</w:t>
      </w:r>
      <w:r w:rsidR="0072515D" w:rsidRPr="00B64415">
        <w:rPr>
          <w:rStyle w:val="tekstdokbold"/>
          <w:rFonts w:ascii="Arial" w:hAnsi="Arial" w:cs="Arial"/>
          <w:bCs w:val="0"/>
          <w:sz w:val="20"/>
          <w:szCs w:val="20"/>
        </w:rPr>
        <w:t xml:space="preserve"> </w:t>
      </w:r>
      <w:r w:rsidR="00F85FF5">
        <w:rPr>
          <w:rStyle w:val="tekstdokbold"/>
          <w:rFonts w:ascii="Arial" w:hAnsi="Arial" w:cs="Arial"/>
          <w:bCs w:val="0"/>
          <w:sz w:val="20"/>
          <w:szCs w:val="20"/>
        </w:rPr>
        <w:t>2</w:t>
      </w:r>
      <w:r w:rsidR="00BD3F3D">
        <w:rPr>
          <w:rStyle w:val="tekstdokbold"/>
          <w:rFonts w:ascii="Arial" w:hAnsi="Arial" w:cs="Arial"/>
          <w:bCs w:val="0"/>
          <w:sz w:val="20"/>
          <w:szCs w:val="20"/>
        </w:rPr>
        <w:t>4</w:t>
      </w:r>
      <w:r w:rsidR="0072515D" w:rsidRPr="00B64415">
        <w:rPr>
          <w:rStyle w:val="tekstdokbold"/>
          <w:rFonts w:ascii="Arial" w:hAnsi="Arial" w:cs="Arial"/>
          <w:bCs w:val="0"/>
          <w:sz w:val="20"/>
          <w:szCs w:val="20"/>
        </w:rPr>
        <w:t xml:space="preserve"> kwietnia 2017 r. </w:t>
      </w:r>
      <w:r w:rsidR="004C6A12" w:rsidRPr="00B64415">
        <w:rPr>
          <w:rStyle w:val="tekstdokbold"/>
          <w:rFonts w:ascii="Arial" w:hAnsi="Arial" w:cs="Arial"/>
          <w:bCs w:val="0"/>
          <w:sz w:val="20"/>
          <w:szCs w:val="20"/>
        </w:rPr>
        <w:t>godz.</w:t>
      </w:r>
      <w:r w:rsidR="004C6A12" w:rsidRPr="00F37B1C">
        <w:rPr>
          <w:rStyle w:val="tekstdokbold"/>
          <w:rFonts w:ascii="Arial" w:hAnsi="Arial" w:cs="Arial"/>
          <w:bCs w:val="0"/>
          <w:sz w:val="20"/>
          <w:szCs w:val="20"/>
        </w:rPr>
        <w:t xml:space="preserve"> </w:t>
      </w:r>
      <w:r w:rsidR="00322850" w:rsidRPr="00F37B1C">
        <w:rPr>
          <w:rStyle w:val="tekstdokbold"/>
          <w:rFonts w:ascii="Arial" w:hAnsi="Arial" w:cs="Arial"/>
          <w:bCs w:val="0"/>
          <w:sz w:val="20"/>
          <w:szCs w:val="20"/>
        </w:rPr>
        <w:t>1</w:t>
      </w:r>
      <w:r w:rsidR="00494301" w:rsidRPr="00F37B1C">
        <w:rPr>
          <w:rStyle w:val="tekstdokbold"/>
          <w:rFonts w:ascii="Arial" w:hAnsi="Arial" w:cs="Arial"/>
          <w:bCs w:val="0"/>
          <w:sz w:val="20"/>
          <w:szCs w:val="20"/>
        </w:rPr>
        <w:t>3</w:t>
      </w:r>
      <w:r w:rsidR="004C6A12" w:rsidRPr="00F37B1C">
        <w:rPr>
          <w:rStyle w:val="tekstdokbold"/>
          <w:rFonts w:ascii="Arial" w:hAnsi="Arial" w:cs="Arial"/>
          <w:bCs w:val="0"/>
          <w:sz w:val="20"/>
          <w:szCs w:val="20"/>
        </w:rPr>
        <w:t>:00”</w:t>
      </w:r>
    </w:p>
    <w:p w:rsidR="003761A4" w:rsidRPr="00F37B1C" w:rsidRDefault="003761A4" w:rsidP="00F37B1C">
      <w:pPr>
        <w:pStyle w:val="Tekstpodstawowy2"/>
        <w:spacing w:before="0"/>
        <w:ind w:left="709" w:hanging="709"/>
        <w:rPr>
          <w:rFonts w:ascii="Arial" w:hAnsi="Arial" w:cs="Arial"/>
          <w:b w:val="0"/>
          <w:iCs/>
          <w:sz w:val="20"/>
          <w:szCs w:val="20"/>
        </w:rPr>
      </w:pPr>
      <w:r w:rsidRPr="00F37B1C">
        <w:rPr>
          <w:rFonts w:ascii="Arial" w:hAnsi="Arial" w:cs="Arial"/>
          <w:b w:val="0"/>
          <w:sz w:val="20"/>
          <w:szCs w:val="20"/>
        </w:rPr>
        <w:t>13.1</w:t>
      </w:r>
      <w:r w:rsidR="00D953AD">
        <w:rPr>
          <w:rFonts w:ascii="Arial" w:hAnsi="Arial" w:cs="Arial"/>
          <w:b w:val="0"/>
          <w:sz w:val="20"/>
          <w:szCs w:val="20"/>
        </w:rPr>
        <w:t>3</w:t>
      </w:r>
      <w:r w:rsidRPr="00F37B1C">
        <w:rPr>
          <w:rFonts w:ascii="Arial" w:hAnsi="Arial" w:cs="Arial"/>
          <w:b w:val="0"/>
          <w:sz w:val="20"/>
          <w:szCs w:val="20"/>
        </w:rPr>
        <w:t>.</w:t>
      </w:r>
      <w:r w:rsidRPr="00F37B1C">
        <w:rPr>
          <w:rFonts w:ascii="Arial" w:hAnsi="Arial" w:cs="Arial"/>
          <w:b w:val="0"/>
          <w:sz w:val="20"/>
          <w:szCs w:val="20"/>
        </w:rPr>
        <w:tab/>
      </w:r>
      <w:r w:rsidRPr="00F37B1C">
        <w:rPr>
          <w:rFonts w:ascii="Arial" w:hAnsi="Arial" w:cs="Arial"/>
          <w:b w:val="0"/>
          <w:bCs w:val="0"/>
          <w:sz w:val="20"/>
          <w:szCs w:val="20"/>
        </w:rPr>
        <w:t xml:space="preserve">Wymagania określone w pkt </w:t>
      </w:r>
      <w:r w:rsidR="00525ACE" w:rsidRPr="00F37B1C">
        <w:rPr>
          <w:rFonts w:ascii="Arial" w:hAnsi="Arial" w:cs="Arial"/>
          <w:b w:val="0"/>
          <w:bCs w:val="0"/>
          <w:sz w:val="20"/>
          <w:szCs w:val="20"/>
        </w:rPr>
        <w:t>13</w:t>
      </w:r>
      <w:r w:rsidRPr="00F37B1C">
        <w:rPr>
          <w:rFonts w:ascii="Arial" w:hAnsi="Arial" w:cs="Arial"/>
          <w:b w:val="0"/>
          <w:bCs w:val="0"/>
          <w:sz w:val="20"/>
          <w:szCs w:val="20"/>
        </w:rPr>
        <w:t>.1</w:t>
      </w:r>
      <w:r w:rsidR="00F465F2">
        <w:rPr>
          <w:rFonts w:ascii="Arial" w:hAnsi="Arial" w:cs="Arial"/>
          <w:b w:val="0"/>
          <w:bCs w:val="0"/>
          <w:sz w:val="20"/>
          <w:szCs w:val="20"/>
        </w:rPr>
        <w:t>0</w:t>
      </w:r>
      <w:r w:rsidRPr="00F37B1C">
        <w:rPr>
          <w:rFonts w:ascii="Arial" w:hAnsi="Arial" w:cs="Arial"/>
          <w:b w:val="0"/>
          <w:bCs w:val="0"/>
          <w:sz w:val="20"/>
          <w:szCs w:val="20"/>
        </w:rPr>
        <w:t xml:space="preserve"> - </w:t>
      </w:r>
      <w:r w:rsidR="00525ACE" w:rsidRPr="00F37B1C">
        <w:rPr>
          <w:rFonts w:ascii="Arial" w:hAnsi="Arial" w:cs="Arial"/>
          <w:b w:val="0"/>
          <w:bCs w:val="0"/>
          <w:sz w:val="20"/>
          <w:szCs w:val="20"/>
        </w:rPr>
        <w:t>13</w:t>
      </w:r>
      <w:r w:rsidRPr="00F37B1C">
        <w:rPr>
          <w:rFonts w:ascii="Arial" w:hAnsi="Arial" w:cs="Arial"/>
          <w:b w:val="0"/>
          <w:bCs w:val="0"/>
          <w:sz w:val="20"/>
          <w:szCs w:val="20"/>
        </w:rPr>
        <w:t>.1</w:t>
      </w:r>
      <w:r w:rsidR="00F465F2">
        <w:rPr>
          <w:rFonts w:ascii="Arial" w:hAnsi="Arial" w:cs="Arial"/>
          <w:b w:val="0"/>
          <w:bCs w:val="0"/>
          <w:sz w:val="20"/>
          <w:szCs w:val="20"/>
        </w:rPr>
        <w:t>1</w:t>
      </w:r>
      <w:r w:rsidRPr="00F37B1C">
        <w:rPr>
          <w:rFonts w:ascii="Arial" w:hAnsi="Arial" w:cs="Arial"/>
          <w:b w:val="0"/>
          <w:bCs w:val="0"/>
          <w:sz w:val="20"/>
          <w:szCs w:val="20"/>
        </w:rPr>
        <w:t xml:space="preserve"> IDW nie stanowią o treści oferty i ich niespełnienie nie będzie skutkować odrzuceniem oferty. Wszelkie negatywne konsekwencje mogące wyniknąć z niezachowania tych wymagań będą obciążały Wykonawcę.</w:t>
      </w:r>
    </w:p>
    <w:p w:rsidR="00977978" w:rsidRPr="00F37B1C" w:rsidRDefault="003761A4" w:rsidP="00F37B1C">
      <w:pPr>
        <w:pStyle w:val="Tekstpodstawowy2"/>
        <w:spacing w:before="0"/>
        <w:ind w:left="709" w:hanging="709"/>
        <w:rPr>
          <w:rFonts w:ascii="Arial" w:hAnsi="Arial" w:cs="Arial"/>
          <w:b w:val="0"/>
          <w:sz w:val="20"/>
          <w:szCs w:val="20"/>
        </w:rPr>
      </w:pPr>
      <w:r w:rsidRPr="00F37B1C">
        <w:rPr>
          <w:rFonts w:ascii="Arial" w:hAnsi="Arial" w:cs="Arial"/>
          <w:b w:val="0"/>
          <w:sz w:val="20"/>
          <w:szCs w:val="20"/>
        </w:rPr>
        <w:t>13.1</w:t>
      </w:r>
      <w:r w:rsidR="00E63357">
        <w:rPr>
          <w:rFonts w:ascii="Arial" w:hAnsi="Arial" w:cs="Arial"/>
          <w:b w:val="0"/>
          <w:sz w:val="20"/>
          <w:szCs w:val="20"/>
        </w:rPr>
        <w:t>4</w:t>
      </w:r>
      <w:r w:rsidRPr="00F37B1C">
        <w:rPr>
          <w:rFonts w:ascii="Arial" w:hAnsi="Arial" w:cs="Arial"/>
          <w:b w:val="0"/>
          <w:sz w:val="20"/>
          <w:szCs w:val="20"/>
        </w:rPr>
        <w:t>.</w:t>
      </w:r>
      <w:r w:rsidRPr="00F37B1C">
        <w:rPr>
          <w:rFonts w:ascii="Arial" w:hAnsi="Arial" w:cs="Arial"/>
          <w:b w:val="0"/>
          <w:sz w:val="20"/>
          <w:szCs w:val="20"/>
        </w:rPr>
        <w:tab/>
        <w:t xml:space="preserve">Przed upływem terminu składania ofert, Wykonawca może wprowadzić zmiany do złożonej oferty lub wycofać ofertę. Oświadczenia o wprowadzonych zmianach lub wycofaniu oferty powinny być doręczone Zamawiającemu na piśmie pod rygorem nieważności przed upływem terminu składania ofert. Oświadczenia powinny być opakowane tak, jak oferta, a opakowanie </w:t>
      </w:r>
      <w:r w:rsidRPr="00F37B1C">
        <w:rPr>
          <w:rFonts w:ascii="Arial" w:hAnsi="Arial" w:cs="Arial"/>
          <w:b w:val="0"/>
          <w:sz w:val="20"/>
          <w:szCs w:val="20"/>
        </w:rPr>
        <w:lastRenderedPageBreak/>
        <w:t xml:space="preserve">powinno zawierać odpowiednio dodatkowe oznaczenie wyrazem: „ZMIANA” </w:t>
      </w:r>
      <w:r w:rsidR="003D5078">
        <w:rPr>
          <w:rFonts w:ascii="Arial" w:hAnsi="Arial" w:cs="Arial"/>
          <w:b w:val="0"/>
          <w:sz w:val="20"/>
          <w:szCs w:val="20"/>
        </w:rPr>
        <w:br/>
      </w:r>
      <w:r w:rsidRPr="00F37B1C">
        <w:rPr>
          <w:rFonts w:ascii="Arial" w:hAnsi="Arial" w:cs="Arial"/>
          <w:b w:val="0"/>
          <w:sz w:val="20"/>
          <w:szCs w:val="20"/>
        </w:rPr>
        <w:t>lub „WYCOFANIE”.</w:t>
      </w:r>
    </w:p>
    <w:p w:rsidR="00573544" w:rsidRPr="00F37B1C" w:rsidRDefault="00573544" w:rsidP="00F37B1C">
      <w:pPr>
        <w:pStyle w:val="Tekstpodstawowy2"/>
        <w:spacing w:before="0"/>
        <w:ind w:left="709" w:hanging="709"/>
        <w:rPr>
          <w:rFonts w:ascii="Arial" w:hAnsi="Arial" w:cs="Arial"/>
          <w:b w:val="0"/>
          <w:sz w:val="20"/>
          <w:szCs w:val="20"/>
        </w:rPr>
      </w:pPr>
    </w:p>
    <w:p w:rsidR="00977978" w:rsidRPr="00F37B1C" w:rsidRDefault="00977978" w:rsidP="00F37B1C">
      <w:pPr>
        <w:ind w:left="720" w:hanging="720"/>
        <w:jc w:val="both"/>
        <w:rPr>
          <w:rFonts w:ascii="Arial" w:hAnsi="Arial" w:cs="Arial"/>
          <w:b/>
          <w:sz w:val="20"/>
          <w:szCs w:val="20"/>
        </w:rPr>
      </w:pPr>
      <w:r w:rsidRPr="00F465F2">
        <w:rPr>
          <w:rFonts w:ascii="Arial" w:hAnsi="Arial" w:cs="Arial"/>
          <w:b/>
          <w:sz w:val="20"/>
          <w:szCs w:val="20"/>
        </w:rPr>
        <w:t>14</w:t>
      </w:r>
      <w:r w:rsidRPr="00F465F2">
        <w:rPr>
          <w:rFonts w:ascii="Arial" w:hAnsi="Arial" w:cs="Arial"/>
          <w:sz w:val="20"/>
          <w:szCs w:val="20"/>
        </w:rPr>
        <w:t xml:space="preserve">. </w:t>
      </w:r>
      <w:r w:rsidRPr="00F465F2">
        <w:rPr>
          <w:rFonts w:ascii="Arial" w:hAnsi="Arial" w:cs="Arial"/>
          <w:sz w:val="20"/>
          <w:szCs w:val="20"/>
        </w:rPr>
        <w:tab/>
      </w:r>
      <w:r w:rsidRPr="00F465F2">
        <w:rPr>
          <w:rStyle w:val="tekstdokbold"/>
          <w:rFonts w:ascii="Arial" w:hAnsi="Arial" w:cs="Arial"/>
          <w:sz w:val="20"/>
          <w:szCs w:val="20"/>
        </w:rPr>
        <w:t>OPIS SPOSOBU OBLICZENIA CENY OFERTY</w:t>
      </w:r>
    </w:p>
    <w:p w:rsidR="00140EA3" w:rsidRPr="00F37B1C" w:rsidRDefault="00977978" w:rsidP="00F37B1C">
      <w:pPr>
        <w:ind w:left="709" w:hanging="709"/>
        <w:jc w:val="both"/>
        <w:rPr>
          <w:rFonts w:ascii="Arial" w:hAnsi="Arial" w:cs="Arial"/>
          <w:sz w:val="20"/>
          <w:szCs w:val="20"/>
        </w:rPr>
      </w:pPr>
      <w:r w:rsidRPr="00F37B1C">
        <w:rPr>
          <w:rFonts w:ascii="Arial" w:hAnsi="Arial" w:cs="Arial"/>
          <w:sz w:val="20"/>
          <w:szCs w:val="20"/>
        </w:rPr>
        <w:t>14.1.</w:t>
      </w:r>
      <w:r w:rsidRPr="00F37B1C">
        <w:rPr>
          <w:rFonts w:ascii="Arial" w:hAnsi="Arial" w:cs="Arial"/>
          <w:sz w:val="20"/>
          <w:szCs w:val="20"/>
        </w:rPr>
        <w:tab/>
      </w:r>
      <w:r w:rsidR="00105AE6" w:rsidRPr="00F37B1C">
        <w:rPr>
          <w:rFonts w:ascii="Arial" w:hAnsi="Arial" w:cs="Arial"/>
          <w:sz w:val="20"/>
          <w:szCs w:val="20"/>
        </w:rPr>
        <w:t xml:space="preserve">Wykonawca w Formularzu Ofertowym określi łączną cenę oferty </w:t>
      </w:r>
      <w:r w:rsidR="004F29CB" w:rsidRPr="00F37B1C">
        <w:rPr>
          <w:rFonts w:ascii="Arial" w:hAnsi="Arial" w:cs="Arial"/>
          <w:sz w:val="20"/>
          <w:szCs w:val="20"/>
        </w:rPr>
        <w:t>brutto</w:t>
      </w:r>
      <w:r w:rsidR="00105AE6" w:rsidRPr="00F37B1C">
        <w:rPr>
          <w:rFonts w:ascii="Arial" w:hAnsi="Arial" w:cs="Arial"/>
          <w:sz w:val="20"/>
          <w:szCs w:val="20"/>
        </w:rPr>
        <w:t xml:space="preserve"> za realizację przedmiotu zamówienia</w:t>
      </w:r>
      <w:r w:rsidR="00F465F2">
        <w:rPr>
          <w:rFonts w:ascii="Arial" w:hAnsi="Arial" w:cs="Arial"/>
          <w:sz w:val="20"/>
          <w:szCs w:val="20"/>
        </w:rPr>
        <w:t xml:space="preserve"> oraz cenę za jeden miesiąc świadczenia usług.</w:t>
      </w:r>
    </w:p>
    <w:p w:rsidR="00071C33" w:rsidRPr="00F37B1C" w:rsidRDefault="00105AE6" w:rsidP="00F37B1C">
      <w:pPr>
        <w:ind w:left="709" w:hanging="709"/>
        <w:jc w:val="both"/>
        <w:rPr>
          <w:rFonts w:ascii="Arial" w:hAnsi="Arial" w:cs="Arial"/>
          <w:sz w:val="20"/>
          <w:szCs w:val="20"/>
          <w:lang w:eastAsia="ar-SA"/>
        </w:rPr>
      </w:pPr>
      <w:r w:rsidRPr="00F37B1C">
        <w:rPr>
          <w:rFonts w:ascii="Arial" w:hAnsi="Arial" w:cs="Arial"/>
          <w:sz w:val="20"/>
          <w:szCs w:val="20"/>
        </w:rPr>
        <w:t>14.2.</w:t>
      </w:r>
      <w:r w:rsidRPr="00F37B1C">
        <w:rPr>
          <w:rFonts w:ascii="Arial" w:hAnsi="Arial" w:cs="Arial"/>
          <w:sz w:val="20"/>
          <w:szCs w:val="20"/>
        </w:rPr>
        <w:tab/>
      </w:r>
      <w:r w:rsidR="00071C33" w:rsidRPr="00F37B1C">
        <w:rPr>
          <w:rFonts w:ascii="Arial" w:hAnsi="Arial" w:cs="Arial"/>
          <w:sz w:val="20"/>
          <w:szCs w:val="20"/>
          <w:lang w:eastAsia="ar-SA"/>
        </w:rPr>
        <w:t xml:space="preserve">Wykonawca, uwzględniając wszystkie wymogi, o których mowa w niniejszej Specyfikacji Istotnych Warunków Zamówienia, powinien w </w:t>
      </w:r>
      <w:r w:rsidR="00EF3F9B" w:rsidRPr="00F37B1C">
        <w:rPr>
          <w:rFonts w:ascii="Arial" w:hAnsi="Arial" w:cs="Arial"/>
          <w:sz w:val="20"/>
          <w:szCs w:val="20"/>
          <w:lang w:eastAsia="ar-SA"/>
        </w:rPr>
        <w:t xml:space="preserve">cenie </w:t>
      </w:r>
      <w:r w:rsidR="00071C33" w:rsidRPr="00F37B1C">
        <w:rPr>
          <w:rFonts w:ascii="Arial" w:hAnsi="Arial" w:cs="Arial"/>
          <w:sz w:val="20"/>
          <w:szCs w:val="20"/>
          <w:lang w:eastAsia="ar-SA"/>
        </w:rPr>
        <w:t xml:space="preserve">ofertowej ująć wszelkie koszty związane </w:t>
      </w:r>
      <w:r w:rsidR="00D46F98">
        <w:rPr>
          <w:rFonts w:ascii="Arial" w:hAnsi="Arial" w:cs="Arial"/>
          <w:sz w:val="20"/>
          <w:szCs w:val="20"/>
          <w:lang w:eastAsia="ar-SA"/>
        </w:rPr>
        <w:br/>
      </w:r>
      <w:r w:rsidR="00071C33" w:rsidRPr="00F37B1C">
        <w:rPr>
          <w:rFonts w:ascii="Arial" w:hAnsi="Arial" w:cs="Arial"/>
          <w:sz w:val="20"/>
          <w:szCs w:val="20"/>
          <w:lang w:eastAsia="ar-SA"/>
        </w:rPr>
        <w:t xml:space="preserve">z wykonaniem </w:t>
      </w:r>
      <w:r w:rsidR="00592F7B" w:rsidRPr="00F37B1C">
        <w:rPr>
          <w:rFonts w:ascii="Arial" w:hAnsi="Arial" w:cs="Arial"/>
          <w:sz w:val="20"/>
          <w:szCs w:val="20"/>
          <w:lang w:eastAsia="ar-SA"/>
        </w:rPr>
        <w:t>zamówienia</w:t>
      </w:r>
      <w:r w:rsidR="00922A96" w:rsidRPr="00F37B1C">
        <w:rPr>
          <w:rFonts w:ascii="Arial" w:hAnsi="Arial" w:cs="Arial"/>
          <w:sz w:val="20"/>
          <w:szCs w:val="20"/>
          <w:lang w:eastAsia="ar-SA"/>
        </w:rPr>
        <w:t>.</w:t>
      </w:r>
      <w:r w:rsidR="00071C33" w:rsidRPr="00F37B1C">
        <w:rPr>
          <w:rFonts w:ascii="Arial" w:hAnsi="Arial" w:cs="Arial"/>
          <w:sz w:val="20"/>
          <w:szCs w:val="20"/>
          <w:lang w:eastAsia="ar-SA"/>
        </w:rPr>
        <w:t xml:space="preserve"> </w:t>
      </w:r>
    </w:p>
    <w:p w:rsidR="00071C33" w:rsidRPr="00F37B1C" w:rsidRDefault="00071C33" w:rsidP="00F37B1C">
      <w:pPr>
        <w:suppressAutoHyphens/>
        <w:ind w:left="709" w:hanging="709"/>
        <w:jc w:val="both"/>
        <w:rPr>
          <w:rFonts w:ascii="Arial" w:hAnsi="Arial" w:cs="Arial"/>
          <w:iCs/>
          <w:sz w:val="20"/>
          <w:szCs w:val="20"/>
          <w:lang w:eastAsia="ar-SA"/>
        </w:rPr>
      </w:pPr>
      <w:r w:rsidRPr="00F37B1C">
        <w:rPr>
          <w:rFonts w:ascii="Arial" w:hAnsi="Arial" w:cs="Arial"/>
          <w:color w:val="000000"/>
          <w:sz w:val="20"/>
          <w:szCs w:val="20"/>
          <w:lang w:eastAsia="ar-SA"/>
        </w:rPr>
        <w:t>14.</w:t>
      </w:r>
      <w:r w:rsidR="00820DFD" w:rsidRPr="00F37B1C">
        <w:rPr>
          <w:rFonts w:ascii="Arial" w:hAnsi="Arial" w:cs="Arial"/>
          <w:color w:val="000000"/>
          <w:sz w:val="20"/>
          <w:szCs w:val="20"/>
          <w:lang w:eastAsia="ar-SA"/>
        </w:rPr>
        <w:t>3</w:t>
      </w:r>
      <w:r w:rsidRPr="00F37B1C">
        <w:rPr>
          <w:rFonts w:ascii="Arial" w:hAnsi="Arial" w:cs="Arial"/>
          <w:color w:val="000000"/>
          <w:sz w:val="20"/>
          <w:szCs w:val="20"/>
          <w:lang w:eastAsia="ar-SA"/>
        </w:rPr>
        <w:t xml:space="preserve">. </w:t>
      </w:r>
      <w:r w:rsidRPr="00F37B1C">
        <w:rPr>
          <w:rFonts w:ascii="Arial" w:hAnsi="Arial" w:cs="Arial"/>
          <w:color w:val="000000"/>
          <w:sz w:val="20"/>
          <w:szCs w:val="20"/>
          <w:lang w:eastAsia="ar-SA"/>
        </w:rPr>
        <w:tab/>
        <w:t>Cena oferty musi być wyrażona w PLN z dokładnością do dwóch miejsc po przecinku.</w:t>
      </w:r>
    </w:p>
    <w:p w:rsidR="00360BB3" w:rsidRPr="00F37B1C" w:rsidRDefault="00820DFD" w:rsidP="00F37B1C">
      <w:pPr>
        <w:suppressAutoHyphens/>
        <w:ind w:left="705" w:hanging="705"/>
        <w:jc w:val="both"/>
        <w:rPr>
          <w:rFonts w:ascii="Arial" w:hAnsi="Arial" w:cs="Arial"/>
          <w:iCs/>
          <w:sz w:val="20"/>
          <w:szCs w:val="20"/>
          <w:lang w:eastAsia="ar-SA"/>
        </w:rPr>
      </w:pPr>
      <w:r w:rsidRPr="00F37B1C">
        <w:rPr>
          <w:rFonts w:ascii="Arial" w:hAnsi="Arial" w:cs="Arial"/>
          <w:sz w:val="20"/>
          <w:szCs w:val="20"/>
          <w:lang w:eastAsia="ar-SA"/>
        </w:rPr>
        <w:t>14.4</w:t>
      </w:r>
      <w:r w:rsidRPr="00F37B1C">
        <w:rPr>
          <w:rFonts w:ascii="Arial" w:hAnsi="Arial" w:cs="Arial"/>
          <w:sz w:val="20"/>
          <w:szCs w:val="20"/>
          <w:lang w:eastAsia="ar-SA"/>
        </w:rPr>
        <w:tab/>
      </w:r>
      <w:r w:rsidR="00071C33" w:rsidRPr="00F37B1C">
        <w:rPr>
          <w:rFonts w:ascii="Arial" w:hAnsi="Arial" w:cs="Arial"/>
          <w:sz w:val="20"/>
          <w:szCs w:val="20"/>
          <w:lang w:eastAsia="ar-SA"/>
        </w:rPr>
        <w:t xml:space="preserve">Ceny określone przez Wykonawcę w Formularzu </w:t>
      </w:r>
      <w:r w:rsidR="00021E80" w:rsidRPr="00F37B1C">
        <w:rPr>
          <w:rFonts w:ascii="Arial" w:hAnsi="Arial" w:cs="Arial"/>
          <w:sz w:val="20"/>
          <w:szCs w:val="20"/>
          <w:lang w:eastAsia="ar-SA"/>
        </w:rPr>
        <w:t>Oferta</w:t>
      </w:r>
      <w:r w:rsidR="00071C33" w:rsidRPr="00F37B1C">
        <w:rPr>
          <w:rFonts w:ascii="Arial" w:hAnsi="Arial" w:cs="Arial"/>
          <w:sz w:val="20"/>
          <w:szCs w:val="20"/>
          <w:lang w:eastAsia="ar-SA"/>
        </w:rPr>
        <w:t xml:space="preserve"> nie będą zmieniane </w:t>
      </w:r>
      <w:r w:rsidR="00071C33" w:rsidRPr="00F37B1C">
        <w:rPr>
          <w:rFonts w:ascii="Arial" w:hAnsi="Arial" w:cs="Arial"/>
          <w:sz w:val="20"/>
          <w:szCs w:val="20"/>
          <w:lang w:eastAsia="ar-SA"/>
        </w:rPr>
        <w:br/>
        <w:t>w toku realizacji zamówienia, za wyjątkiem sytuacji określonych w Umowie stanowiącej Tom II SIWZ.</w:t>
      </w:r>
    </w:p>
    <w:p w:rsidR="00F66B67" w:rsidRPr="00F37B1C" w:rsidRDefault="00F66B67" w:rsidP="00F37B1C">
      <w:pPr>
        <w:suppressAutoHyphens/>
        <w:ind w:left="705" w:hanging="705"/>
        <w:jc w:val="both"/>
        <w:rPr>
          <w:rFonts w:ascii="Arial" w:hAnsi="Arial" w:cs="Arial"/>
          <w:iCs/>
          <w:sz w:val="20"/>
          <w:szCs w:val="20"/>
          <w:lang w:eastAsia="ar-SA"/>
        </w:rPr>
      </w:pPr>
    </w:p>
    <w:p w:rsidR="001A448F" w:rsidRPr="00DE26DB" w:rsidRDefault="001A448F" w:rsidP="00F37B1C">
      <w:pPr>
        <w:suppressAutoHyphens/>
        <w:rPr>
          <w:rFonts w:ascii="Arial" w:hAnsi="Arial" w:cs="Arial"/>
          <w:b/>
          <w:sz w:val="20"/>
          <w:szCs w:val="20"/>
          <w:lang w:eastAsia="ar-SA"/>
        </w:rPr>
      </w:pPr>
      <w:r w:rsidRPr="00DE26DB">
        <w:rPr>
          <w:rFonts w:ascii="Arial" w:hAnsi="Arial" w:cs="Arial"/>
          <w:b/>
          <w:sz w:val="20"/>
          <w:szCs w:val="20"/>
          <w:lang w:eastAsia="ar-SA"/>
        </w:rPr>
        <w:t>1</w:t>
      </w:r>
      <w:r w:rsidR="00C0323A" w:rsidRPr="00DE26DB">
        <w:rPr>
          <w:rFonts w:ascii="Arial" w:hAnsi="Arial" w:cs="Arial"/>
          <w:b/>
          <w:sz w:val="20"/>
          <w:szCs w:val="20"/>
          <w:lang w:eastAsia="ar-SA"/>
        </w:rPr>
        <w:t>5</w:t>
      </w:r>
      <w:r w:rsidRPr="00DE26DB">
        <w:rPr>
          <w:rFonts w:ascii="Arial" w:hAnsi="Arial" w:cs="Arial"/>
          <w:b/>
          <w:sz w:val="20"/>
          <w:szCs w:val="20"/>
          <w:lang w:eastAsia="ar-SA"/>
        </w:rPr>
        <w:t>.</w:t>
      </w:r>
      <w:r w:rsidRPr="00DE26DB">
        <w:rPr>
          <w:rFonts w:ascii="Arial" w:hAnsi="Arial" w:cs="Arial"/>
          <w:b/>
          <w:sz w:val="20"/>
          <w:szCs w:val="20"/>
          <w:lang w:eastAsia="ar-SA"/>
        </w:rPr>
        <w:tab/>
        <w:t>WYMAGANIA DOTYCZĄCE WADIUM</w:t>
      </w:r>
    </w:p>
    <w:p w:rsidR="00CF1E6F" w:rsidRPr="00F37B1C" w:rsidRDefault="00F85FF5" w:rsidP="00F37B1C">
      <w:pPr>
        <w:suppressAutoHyphens/>
        <w:ind w:left="709" w:hanging="709"/>
        <w:jc w:val="both"/>
        <w:rPr>
          <w:rFonts w:ascii="Arial" w:hAnsi="Arial" w:cs="Arial"/>
          <w:color w:val="000000"/>
          <w:spacing w:val="4"/>
          <w:sz w:val="20"/>
          <w:szCs w:val="20"/>
          <w:lang w:eastAsia="ar-SA"/>
        </w:rPr>
      </w:pPr>
      <w:r>
        <w:rPr>
          <w:rFonts w:ascii="Arial" w:hAnsi="Arial" w:cs="Arial"/>
          <w:color w:val="000000"/>
          <w:spacing w:val="4"/>
          <w:sz w:val="20"/>
          <w:szCs w:val="20"/>
          <w:lang w:eastAsia="ar-SA"/>
        </w:rPr>
        <w:t xml:space="preserve">            </w:t>
      </w:r>
      <w:r w:rsidR="00E63357">
        <w:rPr>
          <w:rFonts w:ascii="Arial" w:hAnsi="Arial" w:cs="Arial"/>
          <w:color w:val="000000"/>
          <w:spacing w:val="4"/>
          <w:sz w:val="20"/>
          <w:szCs w:val="20"/>
          <w:lang w:eastAsia="ar-SA"/>
        </w:rPr>
        <w:t>Zamawiający nie żąda wniesienia wadium.</w:t>
      </w:r>
    </w:p>
    <w:p w:rsidR="00CF1E6F" w:rsidRPr="00F37B1C" w:rsidRDefault="00CF1E6F" w:rsidP="00F37B1C">
      <w:pPr>
        <w:pStyle w:val="Tekstpodstawowy2"/>
        <w:tabs>
          <w:tab w:val="left" w:pos="851"/>
          <w:tab w:val="left" w:pos="1134"/>
        </w:tabs>
        <w:spacing w:before="0"/>
        <w:ind w:left="851" w:hanging="425"/>
        <w:rPr>
          <w:rFonts w:ascii="Arial" w:hAnsi="Arial" w:cs="Arial"/>
          <w:b w:val="0"/>
          <w:sz w:val="20"/>
          <w:szCs w:val="20"/>
          <w:lang w:eastAsia="ar-SA"/>
        </w:rPr>
      </w:pPr>
    </w:p>
    <w:p w:rsidR="00B9152B" w:rsidRPr="00F37B1C" w:rsidRDefault="00B9152B" w:rsidP="00F37B1C">
      <w:pPr>
        <w:suppressAutoHyphens/>
        <w:rPr>
          <w:rFonts w:ascii="Arial" w:hAnsi="Arial" w:cs="Arial"/>
          <w:b/>
          <w:sz w:val="20"/>
          <w:szCs w:val="20"/>
          <w:lang w:eastAsia="ar-SA"/>
        </w:rPr>
      </w:pPr>
      <w:r w:rsidRPr="00F37B1C">
        <w:rPr>
          <w:rFonts w:ascii="Arial" w:hAnsi="Arial" w:cs="Arial"/>
          <w:b/>
          <w:sz w:val="20"/>
          <w:szCs w:val="20"/>
          <w:lang w:eastAsia="ar-SA"/>
        </w:rPr>
        <w:t>16.</w:t>
      </w:r>
      <w:r w:rsidRPr="00F37B1C">
        <w:rPr>
          <w:rFonts w:ascii="Arial" w:hAnsi="Arial" w:cs="Arial"/>
          <w:b/>
          <w:sz w:val="20"/>
          <w:szCs w:val="20"/>
          <w:lang w:eastAsia="ar-SA"/>
        </w:rPr>
        <w:tab/>
      </w:r>
      <w:r w:rsidRPr="00F37B1C">
        <w:rPr>
          <w:rFonts w:ascii="Arial" w:hAnsi="Arial" w:cs="Arial"/>
          <w:b/>
          <w:bCs/>
          <w:spacing w:val="4"/>
          <w:sz w:val="20"/>
          <w:szCs w:val="20"/>
        </w:rPr>
        <w:t>MIEJSCE ORAZ TERMIN SKŁADANIA I OTWARCIA OFERT</w:t>
      </w:r>
    </w:p>
    <w:p w:rsidR="008043E3" w:rsidRPr="00B64415" w:rsidRDefault="00B9152B" w:rsidP="00F37B1C">
      <w:pPr>
        <w:suppressAutoHyphens/>
        <w:ind w:left="709" w:hanging="709"/>
        <w:jc w:val="both"/>
        <w:rPr>
          <w:rFonts w:ascii="Arial" w:hAnsi="Arial" w:cs="Arial"/>
          <w:sz w:val="20"/>
          <w:szCs w:val="20"/>
        </w:rPr>
      </w:pPr>
      <w:r w:rsidRPr="00F37B1C">
        <w:rPr>
          <w:rFonts w:ascii="Arial" w:hAnsi="Arial" w:cs="Arial"/>
          <w:color w:val="000000"/>
          <w:spacing w:val="4"/>
          <w:sz w:val="20"/>
          <w:szCs w:val="20"/>
          <w:lang w:eastAsia="ar-SA"/>
        </w:rPr>
        <w:t>16.1.</w:t>
      </w:r>
      <w:r w:rsidRPr="00F37B1C">
        <w:rPr>
          <w:rFonts w:ascii="Arial" w:hAnsi="Arial" w:cs="Arial"/>
          <w:color w:val="000000"/>
          <w:spacing w:val="4"/>
          <w:sz w:val="20"/>
          <w:szCs w:val="20"/>
          <w:lang w:eastAsia="ar-SA"/>
        </w:rPr>
        <w:tab/>
      </w:r>
      <w:r w:rsidR="008043E3" w:rsidRPr="00F37B1C">
        <w:rPr>
          <w:rFonts w:ascii="Arial" w:hAnsi="Arial" w:cs="Arial"/>
          <w:b/>
          <w:bCs/>
          <w:sz w:val="20"/>
          <w:szCs w:val="20"/>
        </w:rPr>
        <w:t>Oferty powinny być złożone</w:t>
      </w:r>
      <w:r w:rsidR="008043E3" w:rsidRPr="00F37B1C">
        <w:rPr>
          <w:rFonts w:ascii="Arial" w:hAnsi="Arial" w:cs="Arial"/>
          <w:sz w:val="20"/>
          <w:szCs w:val="20"/>
        </w:rPr>
        <w:t xml:space="preserve"> </w:t>
      </w:r>
      <w:r w:rsidR="008043E3" w:rsidRPr="00F37B1C">
        <w:rPr>
          <w:rFonts w:ascii="Arial" w:hAnsi="Arial" w:cs="Arial"/>
          <w:b/>
          <w:sz w:val="20"/>
          <w:szCs w:val="20"/>
        </w:rPr>
        <w:t>w</w:t>
      </w:r>
      <w:r w:rsidR="00625459" w:rsidRPr="00F37B1C">
        <w:rPr>
          <w:rFonts w:ascii="Arial" w:hAnsi="Arial" w:cs="Arial"/>
          <w:sz w:val="20"/>
          <w:szCs w:val="20"/>
        </w:rPr>
        <w:t xml:space="preserve"> siedzibie Zamawiającego, Al. Ujazdowskie 11, </w:t>
      </w:r>
      <w:r w:rsidR="00625459" w:rsidRPr="00F37B1C">
        <w:rPr>
          <w:rFonts w:ascii="Arial" w:hAnsi="Arial" w:cs="Arial"/>
          <w:b/>
          <w:sz w:val="20"/>
          <w:szCs w:val="20"/>
        </w:rPr>
        <w:t xml:space="preserve">w Biurze </w:t>
      </w:r>
      <w:r w:rsidR="00625459" w:rsidRPr="00B64415">
        <w:rPr>
          <w:rFonts w:ascii="Arial" w:hAnsi="Arial" w:cs="Arial"/>
          <w:b/>
          <w:sz w:val="20"/>
          <w:szCs w:val="20"/>
        </w:rPr>
        <w:t>Podawczym</w:t>
      </w:r>
      <w:r w:rsidR="00625459" w:rsidRPr="00B64415">
        <w:rPr>
          <w:rFonts w:ascii="Arial" w:hAnsi="Arial" w:cs="Arial"/>
          <w:sz w:val="20"/>
          <w:szCs w:val="20"/>
        </w:rPr>
        <w:t>, w terminie do</w:t>
      </w:r>
      <w:r w:rsidR="00625459" w:rsidRPr="00B64415">
        <w:rPr>
          <w:rFonts w:ascii="Arial" w:hAnsi="Arial" w:cs="Arial"/>
          <w:b/>
          <w:sz w:val="20"/>
          <w:szCs w:val="20"/>
        </w:rPr>
        <w:t xml:space="preserve"> </w:t>
      </w:r>
      <w:r w:rsidR="00625459" w:rsidRPr="00B64415">
        <w:rPr>
          <w:rFonts w:ascii="Arial" w:hAnsi="Arial" w:cs="Arial"/>
          <w:sz w:val="20"/>
          <w:szCs w:val="20"/>
        </w:rPr>
        <w:t xml:space="preserve">dnia </w:t>
      </w:r>
      <w:r w:rsidR="00F85FF5">
        <w:rPr>
          <w:rFonts w:ascii="Arial" w:hAnsi="Arial" w:cs="Arial"/>
          <w:b/>
          <w:sz w:val="20"/>
          <w:szCs w:val="20"/>
        </w:rPr>
        <w:t>2</w:t>
      </w:r>
      <w:r w:rsidR="00BD3F3D">
        <w:rPr>
          <w:rFonts w:ascii="Arial" w:hAnsi="Arial" w:cs="Arial"/>
          <w:b/>
          <w:sz w:val="20"/>
          <w:szCs w:val="20"/>
        </w:rPr>
        <w:t>4</w:t>
      </w:r>
      <w:r w:rsidR="0072515D" w:rsidRPr="00B64415">
        <w:rPr>
          <w:rFonts w:ascii="Arial" w:hAnsi="Arial" w:cs="Arial"/>
          <w:b/>
          <w:sz w:val="20"/>
          <w:szCs w:val="20"/>
        </w:rPr>
        <w:t xml:space="preserve"> kwietnia</w:t>
      </w:r>
      <w:r w:rsidR="00EC5C8C" w:rsidRPr="00B64415">
        <w:rPr>
          <w:rFonts w:ascii="Arial" w:hAnsi="Arial" w:cs="Arial"/>
          <w:b/>
          <w:sz w:val="20"/>
          <w:szCs w:val="20"/>
        </w:rPr>
        <w:t xml:space="preserve"> 2017</w:t>
      </w:r>
      <w:r w:rsidR="004C6A12" w:rsidRPr="00B64415">
        <w:rPr>
          <w:rFonts w:ascii="Arial" w:hAnsi="Arial" w:cs="Arial"/>
          <w:b/>
          <w:sz w:val="20"/>
          <w:szCs w:val="20"/>
        </w:rPr>
        <w:t xml:space="preserve"> r. </w:t>
      </w:r>
      <w:r w:rsidR="00625459" w:rsidRPr="00B64415">
        <w:rPr>
          <w:rFonts w:ascii="Arial" w:hAnsi="Arial" w:cs="Arial"/>
          <w:b/>
          <w:sz w:val="20"/>
          <w:szCs w:val="20"/>
        </w:rPr>
        <w:t>do godziny 1</w:t>
      </w:r>
      <w:r w:rsidR="00494301" w:rsidRPr="00B64415">
        <w:rPr>
          <w:rFonts w:ascii="Arial" w:hAnsi="Arial" w:cs="Arial"/>
          <w:b/>
          <w:sz w:val="20"/>
          <w:szCs w:val="20"/>
        </w:rPr>
        <w:t>2</w:t>
      </w:r>
      <w:r w:rsidR="00625459" w:rsidRPr="00B64415">
        <w:rPr>
          <w:rFonts w:ascii="Arial" w:hAnsi="Arial" w:cs="Arial"/>
          <w:b/>
          <w:sz w:val="20"/>
          <w:szCs w:val="20"/>
        </w:rPr>
        <w:t xml:space="preserve">:00. </w:t>
      </w:r>
    </w:p>
    <w:p w:rsidR="00950D58" w:rsidRPr="00F37B1C" w:rsidRDefault="00950D58" w:rsidP="00F37B1C">
      <w:pPr>
        <w:suppressAutoHyphens/>
        <w:ind w:left="709" w:hanging="709"/>
        <w:jc w:val="both"/>
        <w:rPr>
          <w:rFonts w:ascii="Arial" w:hAnsi="Arial" w:cs="Arial"/>
          <w:b/>
          <w:sz w:val="20"/>
          <w:szCs w:val="20"/>
        </w:rPr>
      </w:pPr>
      <w:r w:rsidRPr="00B64415">
        <w:rPr>
          <w:rFonts w:ascii="Arial" w:hAnsi="Arial" w:cs="Arial"/>
          <w:color w:val="000000"/>
          <w:spacing w:val="4"/>
          <w:sz w:val="20"/>
          <w:szCs w:val="20"/>
          <w:lang w:eastAsia="ar-SA"/>
        </w:rPr>
        <w:t>16.2.</w:t>
      </w:r>
      <w:r w:rsidRPr="00B64415">
        <w:rPr>
          <w:rFonts w:ascii="Arial" w:hAnsi="Arial" w:cs="Arial"/>
          <w:color w:val="000000"/>
          <w:spacing w:val="4"/>
          <w:sz w:val="20"/>
          <w:szCs w:val="20"/>
          <w:lang w:eastAsia="ar-SA"/>
        </w:rPr>
        <w:tab/>
      </w:r>
      <w:r w:rsidR="000D21DC" w:rsidRPr="00B64415">
        <w:rPr>
          <w:rFonts w:ascii="Arial" w:hAnsi="Arial" w:cs="Arial"/>
          <w:b/>
          <w:bCs/>
          <w:spacing w:val="4"/>
          <w:sz w:val="20"/>
          <w:szCs w:val="20"/>
        </w:rPr>
        <w:t>Otwarcie ofert nastąpi</w:t>
      </w:r>
      <w:r w:rsidR="000D21DC" w:rsidRPr="00B64415">
        <w:rPr>
          <w:rFonts w:ascii="Arial" w:hAnsi="Arial" w:cs="Arial"/>
          <w:spacing w:val="4"/>
          <w:sz w:val="20"/>
          <w:szCs w:val="20"/>
        </w:rPr>
        <w:t xml:space="preserve"> w </w:t>
      </w:r>
      <w:r w:rsidR="008921D8" w:rsidRPr="00B64415">
        <w:rPr>
          <w:rFonts w:ascii="Arial" w:hAnsi="Arial" w:cs="Arial"/>
          <w:spacing w:val="4"/>
          <w:sz w:val="20"/>
          <w:szCs w:val="20"/>
        </w:rPr>
        <w:t xml:space="preserve">dniu </w:t>
      </w:r>
      <w:r w:rsidR="00F85FF5">
        <w:rPr>
          <w:rFonts w:ascii="Arial" w:hAnsi="Arial" w:cs="Arial"/>
          <w:b/>
          <w:spacing w:val="4"/>
          <w:sz w:val="20"/>
          <w:szCs w:val="20"/>
        </w:rPr>
        <w:t>2</w:t>
      </w:r>
      <w:r w:rsidR="00BD3F3D">
        <w:rPr>
          <w:rFonts w:ascii="Arial" w:hAnsi="Arial" w:cs="Arial"/>
          <w:b/>
          <w:spacing w:val="4"/>
          <w:sz w:val="20"/>
          <w:szCs w:val="20"/>
        </w:rPr>
        <w:t>4</w:t>
      </w:r>
      <w:r w:rsidR="0072515D" w:rsidRPr="00B64415">
        <w:rPr>
          <w:rFonts w:ascii="Arial" w:hAnsi="Arial" w:cs="Arial"/>
          <w:b/>
          <w:spacing w:val="4"/>
          <w:sz w:val="20"/>
          <w:szCs w:val="20"/>
        </w:rPr>
        <w:t xml:space="preserve"> kwietnia</w:t>
      </w:r>
      <w:r w:rsidR="00EC5C8C" w:rsidRPr="00B64415">
        <w:rPr>
          <w:rFonts w:ascii="Arial" w:hAnsi="Arial" w:cs="Arial"/>
          <w:b/>
          <w:spacing w:val="4"/>
          <w:sz w:val="20"/>
          <w:szCs w:val="20"/>
        </w:rPr>
        <w:t xml:space="preserve"> 2017</w:t>
      </w:r>
      <w:r w:rsidR="004C6A12" w:rsidRPr="00B64415">
        <w:rPr>
          <w:rFonts w:ascii="Arial" w:hAnsi="Arial" w:cs="Arial"/>
          <w:b/>
          <w:spacing w:val="4"/>
          <w:sz w:val="20"/>
          <w:szCs w:val="20"/>
        </w:rPr>
        <w:t xml:space="preserve"> r.</w:t>
      </w:r>
      <w:r w:rsidR="004C6A12" w:rsidRPr="00B64415">
        <w:rPr>
          <w:rFonts w:ascii="Arial" w:hAnsi="Arial" w:cs="Arial"/>
          <w:spacing w:val="4"/>
          <w:sz w:val="20"/>
          <w:szCs w:val="20"/>
        </w:rPr>
        <w:t xml:space="preserve">, </w:t>
      </w:r>
      <w:r w:rsidR="000D21DC" w:rsidRPr="00B64415">
        <w:rPr>
          <w:rFonts w:ascii="Arial" w:hAnsi="Arial" w:cs="Arial"/>
          <w:b/>
          <w:spacing w:val="4"/>
          <w:sz w:val="20"/>
          <w:szCs w:val="20"/>
        </w:rPr>
        <w:t>o godz</w:t>
      </w:r>
      <w:r w:rsidR="0072515D" w:rsidRPr="00B64415">
        <w:rPr>
          <w:rFonts w:ascii="Arial" w:hAnsi="Arial" w:cs="Arial"/>
          <w:b/>
          <w:spacing w:val="4"/>
          <w:sz w:val="20"/>
          <w:szCs w:val="20"/>
        </w:rPr>
        <w:t>inie</w:t>
      </w:r>
      <w:r w:rsidR="000D21DC" w:rsidRPr="00B64415">
        <w:rPr>
          <w:rFonts w:ascii="Arial" w:hAnsi="Arial" w:cs="Arial"/>
          <w:b/>
          <w:spacing w:val="4"/>
          <w:sz w:val="20"/>
          <w:szCs w:val="20"/>
        </w:rPr>
        <w:t xml:space="preserve"> </w:t>
      </w:r>
      <w:r w:rsidR="00181F8E" w:rsidRPr="00B64415">
        <w:rPr>
          <w:rFonts w:ascii="Arial" w:hAnsi="Arial" w:cs="Arial"/>
          <w:b/>
          <w:spacing w:val="4"/>
          <w:sz w:val="20"/>
          <w:szCs w:val="20"/>
        </w:rPr>
        <w:t>1</w:t>
      </w:r>
      <w:r w:rsidR="00494301" w:rsidRPr="00B64415">
        <w:rPr>
          <w:rFonts w:ascii="Arial" w:hAnsi="Arial" w:cs="Arial"/>
          <w:b/>
          <w:spacing w:val="4"/>
          <w:sz w:val="20"/>
          <w:szCs w:val="20"/>
        </w:rPr>
        <w:t>3</w:t>
      </w:r>
      <w:r w:rsidR="00C700C2" w:rsidRPr="00B64415">
        <w:rPr>
          <w:rFonts w:ascii="Arial" w:hAnsi="Arial" w:cs="Arial"/>
          <w:b/>
          <w:spacing w:val="4"/>
          <w:sz w:val="20"/>
          <w:szCs w:val="20"/>
        </w:rPr>
        <w:t>:</w:t>
      </w:r>
      <w:r w:rsidR="00181F8E" w:rsidRPr="00B64415">
        <w:rPr>
          <w:rFonts w:ascii="Arial" w:hAnsi="Arial" w:cs="Arial"/>
          <w:b/>
          <w:spacing w:val="4"/>
          <w:sz w:val="20"/>
          <w:szCs w:val="20"/>
        </w:rPr>
        <w:t>00</w:t>
      </w:r>
      <w:r w:rsidR="000D21DC" w:rsidRPr="00B64415">
        <w:rPr>
          <w:rFonts w:ascii="Arial" w:hAnsi="Arial" w:cs="Arial"/>
          <w:b/>
          <w:spacing w:val="4"/>
          <w:sz w:val="20"/>
          <w:szCs w:val="20"/>
        </w:rPr>
        <w:t>.</w:t>
      </w:r>
    </w:p>
    <w:p w:rsidR="00950D58" w:rsidRPr="00F37B1C" w:rsidRDefault="00950D58" w:rsidP="00F37B1C">
      <w:pPr>
        <w:suppressAutoHyphens/>
        <w:ind w:left="709" w:hanging="709"/>
        <w:jc w:val="both"/>
        <w:rPr>
          <w:rFonts w:ascii="Arial" w:hAnsi="Arial" w:cs="Arial"/>
          <w:sz w:val="20"/>
          <w:szCs w:val="20"/>
        </w:rPr>
      </w:pPr>
      <w:r w:rsidRPr="00F37B1C">
        <w:rPr>
          <w:rFonts w:ascii="Arial" w:hAnsi="Arial" w:cs="Arial"/>
          <w:color w:val="000000"/>
          <w:spacing w:val="4"/>
          <w:sz w:val="20"/>
          <w:szCs w:val="20"/>
          <w:lang w:eastAsia="ar-SA"/>
        </w:rPr>
        <w:t>16.3.</w:t>
      </w:r>
      <w:r w:rsidRPr="00F37B1C">
        <w:rPr>
          <w:rFonts w:ascii="Arial" w:hAnsi="Arial" w:cs="Arial"/>
          <w:color w:val="000000"/>
          <w:spacing w:val="4"/>
          <w:sz w:val="20"/>
          <w:szCs w:val="20"/>
          <w:lang w:eastAsia="ar-SA"/>
        </w:rPr>
        <w:tab/>
      </w:r>
      <w:r w:rsidR="000D21DC" w:rsidRPr="00F37B1C">
        <w:rPr>
          <w:rFonts w:ascii="Arial" w:hAnsi="Arial" w:cs="Arial"/>
          <w:sz w:val="20"/>
          <w:szCs w:val="20"/>
        </w:rPr>
        <w:t xml:space="preserve">Niezwłocznie po otwarciu ofert </w:t>
      </w:r>
      <w:r w:rsidR="001D6888">
        <w:rPr>
          <w:rFonts w:ascii="Arial" w:hAnsi="Arial" w:cs="Arial"/>
          <w:sz w:val="20"/>
          <w:szCs w:val="20"/>
        </w:rPr>
        <w:t>Z</w:t>
      </w:r>
      <w:r w:rsidR="000D21DC" w:rsidRPr="00F37B1C">
        <w:rPr>
          <w:rFonts w:ascii="Arial" w:hAnsi="Arial" w:cs="Arial"/>
          <w:sz w:val="20"/>
          <w:szCs w:val="20"/>
        </w:rPr>
        <w:t>amawiający zamieści na stronie internetowej informacje dotyczące:</w:t>
      </w:r>
    </w:p>
    <w:p w:rsidR="000D21DC" w:rsidRPr="00F37B1C" w:rsidRDefault="00EC5C8C" w:rsidP="00672C16">
      <w:pPr>
        <w:tabs>
          <w:tab w:val="left" w:pos="709"/>
        </w:tabs>
        <w:jc w:val="both"/>
        <w:rPr>
          <w:rFonts w:ascii="Arial" w:hAnsi="Arial" w:cs="Arial"/>
          <w:sz w:val="20"/>
          <w:szCs w:val="20"/>
        </w:rPr>
      </w:pPr>
      <w:r w:rsidRPr="00F37B1C">
        <w:rPr>
          <w:rFonts w:ascii="Arial" w:hAnsi="Arial" w:cs="Arial"/>
          <w:sz w:val="20"/>
          <w:szCs w:val="20"/>
        </w:rPr>
        <w:t>16.3.1.</w:t>
      </w:r>
      <w:r w:rsidRPr="00F37B1C">
        <w:rPr>
          <w:rFonts w:ascii="Arial" w:hAnsi="Arial" w:cs="Arial"/>
          <w:sz w:val="20"/>
          <w:szCs w:val="20"/>
        </w:rPr>
        <w:tab/>
      </w:r>
      <w:r w:rsidR="000D21DC" w:rsidRPr="00F37B1C">
        <w:rPr>
          <w:rFonts w:ascii="Arial" w:hAnsi="Arial" w:cs="Arial"/>
          <w:sz w:val="20"/>
          <w:szCs w:val="20"/>
        </w:rPr>
        <w:t xml:space="preserve">kwoty, jaką zamierza przeznaczyć na sfinansowanie zamówienia; </w:t>
      </w:r>
    </w:p>
    <w:p w:rsidR="000D21DC" w:rsidRPr="00F37B1C" w:rsidRDefault="00EC5C8C" w:rsidP="00672C16">
      <w:pPr>
        <w:tabs>
          <w:tab w:val="left" w:pos="709"/>
        </w:tabs>
        <w:jc w:val="both"/>
        <w:rPr>
          <w:rFonts w:ascii="Arial" w:hAnsi="Arial" w:cs="Arial"/>
          <w:sz w:val="20"/>
          <w:szCs w:val="20"/>
        </w:rPr>
      </w:pPr>
      <w:r w:rsidRPr="00F37B1C">
        <w:rPr>
          <w:rFonts w:ascii="Arial" w:hAnsi="Arial" w:cs="Arial"/>
          <w:sz w:val="20"/>
          <w:szCs w:val="20"/>
        </w:rPr>
        <w:t>16.3.2.</w:t>
      </w:r>
      <w:r w:rsidRPr="00F37B1C">
        <w:rPr>
          <w:rFonts w:ascii="Arial" w:hAnsi="Arial" w:cs="Arial"/>
          <w:sz w:val="20"/>
          <w:szCs w:val="20"/>
        </w:rPr>
        <w:tab/>
      </w:r>
      <w:r w:rsidR="000D21DC" w:rsidRPr="00F37B1C">
        <w:rPr>
          <w:rFonts w:ascii="Arial" w:hAnsi="Arial" w:cs="Arial"/>
          <w:sz w:val="20"/>
          <w:szCs w:val="20"/>
        </w:rPr>
        <w:t xml:space="preserve">firm oraz adresów </w:t>
      </w:r>
      <w:r w:rsidR="00FA138F">
        <w:rPr>
          <w:rFonts w:ascii="Arial" w:hAnsi="Arial" w:cs="Arial"/>
          <w:sz w:val="20"/>
          <w:szCs w:val="20"/>
        </w:rPr>
        <w:t>W</w:t>
      </w:r>
      <w:r w:rsidR="000D21DC" w:rsidRPr="00F37B1C">
        <w:rPr>
          <w:rFonts w:ascii="Arial" w:hAnsi="Arial" w:cs="Arial"/>
          <w:sz w:val="20"/>
          <w:szCs w:val="20"/>
        </w:rPr>
        <w:t xml:space="preserve">ykonawców, którzy złożyli oferty w terminie; </w:t>
      </w:r>
    </w:p>
    <w:p w:rsidR="00950D58" w:rsidRPr="00F37B1C" w:rsidRDefault="00EC5C8C" w:rsidP="00672C16">
      <w:pPr>
        <w:tabs>
          <w:tab w:val="left" w:pos="709"/>
        </w:tabs>
        <w:ind w:left="709" w:hanging="709"/>
        <w:jc w:val="both"/>
        <w:rPr>
          <w:rFonts w:ascii="Arial" w:hAnsi="Arial" w:cs="Arial"/>
          <w:sz w:val="20"/>
          <w:szCs w:val="20"/>
        </w:rPr>
      </w:pPr>
      <w:r w:rsidRPr="00F37B1C">
        <w:rPr>
          <w:rFonts w:ascii="Arial" w:hAnsi="Arial" w:cs="Arial"/>
          <w:sz w:val="20"/>
          <w:szCs w:val="20"/>
        </w:rPr>
        <w:t>16.3.3.</w:t>
      </w:r>
      <w:r w:rsidRPr="00F37B1C">
        <w:rPr>
          <w:rFonts w:ascii="Arial" w:hAnsi="Arial" w:cs="Arial"/>
          <w:sz w:val="20"/>
          <w:szCs w:val="20"/>
        </w:rPr>
        <w:tab/>
      </w:r>
      <w:r w:rsidR="000D21DC" w:rsidRPr="00F37B1C">
        <w:rPr>
          <w:rFonts w:ascii="Arial" w:hAnsi="Arial" w:cs="Arial"/>
          <w:sz w:val="20"/>
          <w:szCs w:val="20"/>
        </w:rPr>
        <w:t>ceny, terminu wykonania zamówienia, okresu gwarancji i</w:t>
      </w:r>
      <w:r w:rsidR="00672C16">
        <w:rPr>
          <w:rFonts w:ascii="Arial" w:hAnsi="Arial" w:cs="Arial"/>
          <w:sz w:val="20"/>
          <w:szCs w:val="20"/>
        </w:rPr>
        <w:t xml:space="preserve"> warunków płatności zawartych </w:t>
      </w:r>
      <w:r w:rsidR="00672C16">
        <w:rPr>
          <w:rFonts w:ascii="Arial" w:hAnsi="Arial" w:cs="Arial"/>
          <w:sz w:val="20"/>
          <w:szCs w:val="20"/>
        </w:rPr>
        <w:br/>
        <w:t xml:space="preserve">w </w:t>
      </w:r>
      <w:r w:rsidR="000D21DC" w:rsidRPr="00F37B1C">
        <w:rPr>
          <w:rFonts w:ascii="Arial" w:hAnsi="Arial" w:cs="Arial"/>
          <w:sz w:val="20"/>
          <w:szCs w:val="20"/>
        </w:rPr>
        <w:t>ofertach.</w:t>
      </w:r>
    </w:p>
    <w:p w:rsidR="00D0461E" w:rsidRPr="00F37B1C" w:rsidRDefault="00D0461E" w:rsidP="00F37B1C">
      <w:pPr>
        <w:tabs>
          <w:tab w:val="left" w:pos="1134"/>
        </w:tabs>
        <w:ind w:left="1134" w:hanging="425"/>
        <w:jc w:val="both"/>
        <w:rPr>
          <w:rFonts w:ascii="Arial" w:hAnsi="Arial" w:cs="Arial"/>
          <w:sz w:val="20"/>
          <w:szCs w:val="20"/>
        </w:rPr>
      </w:pPr>
    </w:p>
    <w:p w:rsidR="000D21DC" w:rsidRPr="00F37B1C" w:rsidRDefault="000D21DC" w:rsidP="00F37B1C">
      <w:pPr>
        <w:suppressAutoHyphens/>
        <w:rPr>
          <w:rFonts w:ascii="Arial" w:hAnsi="Arial" w:cs="Arial"/>
          <w:b/>
          <w:sz w:val="20"/>
          <w:szCs w:val="20"/>
          <w:lang w:eastAsia="ar-SA"/>
        </w:rPr>
      </w:pPr>
      <w:r w:rsidRPr="00F37B1C">
        <w:rPr>
          <w:rFonts w:ascii="Arial" w:hAnsi="Arial" w:cs="Arial"/>
          <w:b/>
          <w:sz w:val="20"/>
          <w:szCs w:val="20"/>
          <w:lang w:eastAsia="ar-SA"/>
        </w:rPr>
        <w:t>17.</w:t>
      </w:r>
      <w:r w:rsidRPr="00F37B1C">
        <w:rPr>
          <w:rFonts w:ascii="Arial" w:hAnsi="Arial" w:cs="Arial"/>
          <w:b/>
          <w:sz w:val="20"/>
          <w:szCs w:val="20"/>
          <w:lang w:eastAsia="ar-SA"/>
        </w:rPr>
        <w:tab/>
      </w:r>
      <w:r w:rsidRPr="00F37B1C">
        <w:rPr>
          <w:rFonts w:ascii="Arial" w:hAnsi="Arial" w:cs="Arial"/>
          <w:b/>
          <w:bCs/>
          <w:sz w:val="20"/>
          <w:szCs w:val="20"/>
        </w:rPr>
        <w:t>TERMIN ZWIĄZANIA OFERTĄ</w:t>
      </w:r>
    </w:p>
    <w:p w:rsidR="00E65B44" w:rsidRPr="00F37B1C" w:rsidRDefault="00E65B44" w:rsidP="00F37B1C">
      <w:pPr>
        <w:suppressAutoHyphens/>
        <w:ind w:left="709"/>
        <w:jc w:val="both"/>
        <w:rPr>
          <w:rFonts w:ascii="Arial" w:hAnsi="Arial" w:cs="Arial"/>
          <w:spacing w:val="4"/>
          <w:sz w:val="20"/>
          <w:szCs w:val="20"/>
        </w:rPr>
      </w:pPr>
      <w:r w:rsidRPr="00F37B1C">
        <w:rPr>
          <w:rFonts w:ascii="Arial" w:hAnsi="Arial" w:cs="Arial"/>
          <w:spacing w:val="4"/>
          <w:sz w:val="20"/>
          <w:szCs w:val="20"/>
        </w:rPr>
        <w:t xml:space="preserve">Termin związania ofertą </w:t>
      </w:r>
      <w:r w:rsidRPr="00DE26DB">
        <w:rPr>
          <w:rFonts w:ascii="Arial" w:hAnsi="Arial" w:cs="Arial"/>
          <w:spacing w:val="4"/>
          <w:sz w:val="20"/>
          <w:szCs w:val="20"/>
        </w:rPr>
        <w:t xml:space="preserve">wynosi </w:t>
      </w:r>
      <w:r w:rsidR="00543DBC">
        <w:rPr>
          <w:rFonts w:ascii="Arial" w:hAnsi="Arial" w:cs="Arial"/>
          <w:b/>
          <w:bCs/>
          <w:spacing w:val="4"/>
          <w:sz w:val="20"/>
          <w:szCs w:val="20"/>
        </w:rPr>
        <w:t>3</w:t>
      </w:r>
      <w:r w:rsidR="00DE26DB" w:rsidRPr="00DE26DB">
        <w:rPr>
          <w:rFonts w:ascii="Arial" w:hAnsi="Arial" w:cs="Arial"/>
          <w:b/>
          <w:bCs/>
          <w:spacing w:val="4"/>
          <w:sz w:val="20"/>
          <w:szCs w:val="20"/>
        </w:rPr>
        <w:t>0</w:t>
      </w:r>
      <w:r w:rsidR="00FE22D8" w:rsidRPr="00DE26DB">
        <w:rPr>
          <w:rFonts w:ascii="Arial" w:hAnsi="Arial" w:cs="Arial"/>
          <w:b/>
          <w:bCs/>
          <w:spacing w:val="4"/>
          <w:sz w:val="20"/>
          <w:szCs w:val="20"/>
        </w:rPr>
        <w:t xml:space="preserve"> dni</w:t>
      </w:r>
      <w:r w:rsidRPr="00DE26DB">
        <w:rPr>
          <w:rFonts w:ascii="Arial" w:hAnsi="Arial" w:cs="Arial"/>
          <w:spacing w:val="4"/>
          <w:sz w:val="20"/>
          <w:szCs w:val="20"/>
        </w:rPr>
        <w:t>.</w:t>
      </w:r>
      <w:r w:rsidRPr="00F37B1C">
        <w:rPr>
          <w:rFonts w:ascii="Arial" w:hAnsi="Arial" w:cs="Arial"/>
          <w:spacing w:val="4"/>
          <w:sz w:val="20"/>
          <w:szCs w:val="20"/>
        </w:rPr>
        <w:t xml:space="preserve"> Bieg terminu związania ofertą rozpoczyna się wraz z upływem terminu składania ofert.</w:t>
      </w:r>
    </w:p>
    <w:p w:rsidR="00BC3AAD" w:rsidRPr="00F37B1C" w:rsidRDefault="00BC3AAD" w:rsidP="00F37B1C">
      <w:pPr>
        <w:suppressAutoHyphens/>
        <w:ind w:left="709" w:hanging="709"/>
        <w:jc w:val="both"/>
        <w:rPr>
          <w:rFonts w:ascii="Arial" w:hAnsi="Arial" w:cs="Arial"/>
          <w:sz w:val="20"/>
          <w:szCs w:val="20"/>
        </w:rPr>
      </w:pPr>
    </w:p>
    <w:p w:rsidR="00094748" w:rsidRDefault="00094748" w:rsidP="00F37B1C">
      <w:pPr>
        <w:suppressAutoHyphens/>
        <w:ind w:right="-567"/>
        <w:rPr>
          <w:rFonts w:ascii="Arial" w:hAnsi="Arial" w:cs="Arial"/>
          <w:b/>
          <w:bCs/>
          <w:sz w:val="20"/>
          <w:szCs w:val="20"/>
        </w:rPr>
      </w:pPr>
      <w:r w:rsidRPr="00F37B1C">
        <w:rPr>
          <w:rFonts w:ascii="Arial" w:hAnsi="Arial" w:cs="Arial"/>
          <w:b/>
          <w:sz w:val="20"/>
          <w:szCs w:val="20"/>
          <w:lang w:eastAsia="ar-SA"/>
        </w:rPr>
        <w:t>18.</w:t>
      </w:r>
      <w:r w:rsidRPr="00F37B1C">
        <w:rPr>
          <w:rFonts w:ascii="Arial" w:hAnsi="Arial" w:cs="Arial"/>
          <w:b/>
          <w:sz w:val="20"/>
          <w:szCs w:val="20"/>
          <w:lang w:eastAsia="ar-SA"/>
        </w:rPr>
        <w:tab/>
      </w:r>
      <w:r w:rsidRPr="00F37B1C">
        <w:rPr>
          <w:rFonts w:ascii="Arial" w:hAnsi="Arial" w:cs="Arial"/>
          <w:b/>
          <w:bCs/>
          <w:sz w:val="20"/>
          <w:szCs w:val="20"/>
        </w:rPr>
        <w:t>KRYTERIA WYBORU I SPOSÓB OCENY OFERT ORAZ UDZIELENIE ZAMÓWIENIA</w:t>
      </w:r>
    </w:p>
    <w:p w:rsidR="00543DBC" w:rsidRPr="00543DBC" w:rsidRDefault="00543DBC" w:rsidP="00543DBC">
      <w:pPr>
        <w:pStyle w:val="Akapitzlist"/>
        <w:numPr>
          <w:ilvl w:val="1"/>
          <w:numId w:val="99"/>
        </w:numPr>
        <w:suppressAutoHyphens/>
        <w:ind w:left="709" w:right="-567" w:hanging="709"/>
        <w:rPr>
          <w:bCs/>
          <w:sz w:val="20"/>
          <w:szCs w:val="20"/>
        </w:rPr>
      </w:pPr>
      <w:r w:rsidRPr="00543DBC">
        <w:rPr>
          <w:bCs/>
          <w:sz w:val="20"/>
          <w:szCs w:val="20"/>
        </w:rPr>
        <w:t>Przy dokonywaniu wyboru najkorzystniejszej oferty Zamawiający stosować będzie następujące kryteria oceny ofert:</w:t>
      </w:r>
    </w:p>
    <w:p w:rsidR="00543DBC" w:rsidRPr="00543DBC" w:rsidRDefault="00543DBC" w:rsidP="00543DBC">
      <w:pPr>
        <w:numPr>
          <w:ilvl w:val="0"/>
          <w:numId w:val="98"/>
        </w:numPr>
        <w:suppressAutoHyphens/>
        <w:ind w:right="-567"/>
        <w:rPr>
          <w:rFonts w:ascii="Arial" w:hAnsi="Arial" w:cs="Arial"/>
          <w:bCs/>
          <w:sz w:val="20"/>
          <w:szCs w:val="20"/>
        </w:rPr>
      </w:pPr>
      <w:r w:rsidRPr="00543DBC">
        <w:rPr>
          <w:rFonts w:ascii="Arial" w:hAnsi="Arial" w:cs="Arial"/>
          <w:bCs/>
          <w:sz w:val="20"/>
          <w:szCs w:val="20"/>
        </w:rPr>
        <w:t xml:space="preserve">Łączna cena oferty brutto (C) - </w:t>
      </w:r>
      <w:r w:rsidRPr="00543DBC">
        <w:rPr>
          <w:rFonts w:ascii="Arial" w:hAnsi="Arial" w:cs="Arial"/>
          <w:b/>
          <w:bCs/>
          <w:sz w:val="20"/>
          <w:szCs w:val="20"/>
        </w:rPr>
        <w:t>60%</w:t>
      </w:r>
      <w:r w:rsidRPr="00543DBC">
        <w:rPr>
          <w:rFonts w:ascii="Arial" w:hAnsi="Arial" w:cs="Arial"/>
          <w:bCs/>
          <w:sz w:val="20"/>
          <w:szCs w:val="20"/>
        </w:rPr>
        <w:t xml:space="preserve"> </w:t>
      </w:r>
    </w:p>
    <w:p w:rsidR="00543DBC" w:rsidRPr="00543DBC" w:rsidRDefault="00543DBC" w:rsidP="00543DBC">
      <w:pPr>
        <w:pStyle w:val="Akapitzlist"/>
        <w:numPr>
          <w:ilvl w:val="0"/>
          <w:numId w:val="98"/>
        </w:numPr>
        <w:suppressAutoHyphens/>
        <w:ind w:right="-567"/>
        <w:rPr>
          <w:sz w:val="20"/>
          <w:szCs w:val="20"/>
          <w:lang w:eastAsia="ar-SA"/>
        </w:rPr>
      </w:pPr>
      <w:r w:rsidRPr="00543DBC">
        <w:rPr>
          <w:bCs/>
          <w:sz w:val="20"/>
          <w:szCs w:val="20"/>
        </w:rPr>
        <w:t xml:space="preserve">Czas usunięcia awarii lub błędów krytycznych (T) - </w:t>
      </w:r>
      <w:r w:rsidRPr="00543DBC">
        <w:rPr>
          <w:b/>
          <w:bCs/>
          <w:sz w:val="20"/>
          <w:szCs w:val="20"/>
        </w:rPr>
        <w:t>40%</w:t>
      </w:r>
    </w:p>
    <w:p w:rsidR="00243B5A" w:rsidRPr="00243B5A" w:rsidRDefault="00243B5A" w:rsidP="00243B5A">
      <w:pPr>
        <w:pStyle w:val="Akapitzlist"/>
        <w:numPr>
          <w:ilvl w:val="2"/>
          <w:numId w:val="99"/>
        </w:numPr>
        <w:suppressAutoHyphens/>
        <w:ind w:right="-1"/>
        <w:jc w:val="both"/>
        <w:rPr>
          <w:bCs/>
          <w:sz w:val="20"/>
          <w:szCs w:val="20"/>
          <w:lang w:eastAsia="pl-PL"/>
        </w:rPr>
      </w:pPr>
      <w:r w:rsidRPr="00243B5A">
        <w:rPr>
          <w:b/>
          <w:bCs/>
          <w:sz w:val="20"/>
          <w:szCs w:val="20"/>
          <w:lang w:eastAsia="pl-PL"/>
        </w:rPr>
        <w:t xml:space="preserve">Kryterium </w:t>
      </w:r>
      <w:r w:rsidRPr="00243B5A">
        <w:rPr>
          <w:b/>
          <w:sz w:val="20"/>
          <w:szCs w:val="20"/>
          <w:lang w:eastAsia="pl-PL"/>
        </w:rPr>
        <w:t>„Łączna cena oferty brutto”</w:t>
      </w:r>
      <w:r w:rsidRPr="00243B5A">
        <w:rPr>
          <w:sz w:val="20"/>
          <w:szCs w:val="20"/>
          <w:lang w:eastAsia="pl-PL"/>
        </w:rPr>
        <w:t xml:space="preserve"> </w:t>
      </w:r>
      <w:r w:rsidRPr="00243B5A">
        <w:rPr>
          <w:bCs/>
          <w:sz w:val="20"/>
          <w:szCs w:val="20"/>
          <w:lang w:eastAsia="pl-PL"/>
        </w:rPr>
        <w:t xml:space="preserve">będzie rozpatrywane na podstawie łącznej ceny ofertowej brutto za wykonanie przedmiotu zamówienia wpisanej przez Wykonawcę w pkt. 3 Formularza Oferty. W tym kryterium można uzyskać maksymalnie </w:t>
      </w:r>
      <w:r w:rsidRPr="00243B5A">
        <w:rPr>
          <w:b/>
          <w:bCs/>
          <w:sz w:val="20"/>
          <w:szCs w:val="20"/>
          <w:lang w:eastAsia="pl-PL"/>
        </w:rPr>
        <w:t>60 punktów</w:t>
      </w:r>
      <w:r w:rsidRPr="00243B5A">
        <w:rPr>
          <w:bCs/>
          <w:sz w:val="20"/>
          <w:szCs w:val="20"/>
          <w:lang w:eastAsia="pl-PL"/>
        </w:rPr>
        <w:t>. Przyznane punkty zostaną zaokrąglone do dwóch miejsc po przecinku.</w:t>
      </w:r>
    </w:p>
    <w:p w:rsidR="00243B5A" w:rsidRPr="00243B5A" w:rsidRDefault="00243B5A" w:rsidP="00243B5A">
      <w:pPr>
        <w:spacing w:line="240" w:lineRule="exact"/>
        <w:ind w:left="720" w:right="-1"/>
        <w:jc w:val="both"/>
        <w:rPr>
          <w:rFonts w:ascii="Arial" w:hAnsi="Arial" w:cs="Arial"/>
          <w:bCs/>
          <w:sz w:val="20"/>
          <w:szCs w:val="20"/>
        </w:rPr>
      </w:pPr>
      <w:r w:rsidRPr="00243B5A">
        <w:rPr>
          <w:rFonts w:ascii="Arial" w:hAnsi="Arial" w:cs="Arial"/>
          <w:b/>
          <w:bCs/>
          <w:sz w:val="20"/>
          <w:szCs w:val="20"/>
        </w:rPr>
        <w:t>Liczba punktów</w:t>
      </w:r>
      <w:r w:rsidRPr="00243B5A">
        <w:rPr>
          <w:rFonts w:ascii="Arial" w:hAnsi="Arial" w:cs="Arial"/>
          <w:bCs/>
          <w:sz w:val="20"/>
          <w:szCs w:val="20"/>
        </w:rPr>
        <w:t xml:space="preserve"> w kryterium „</w:t>
      </w:r>
      <w:r w:rsidRPr="00243B5A">
        <w:rPr>
          <w:rFonts w:ascii="Arial" w:hAnsi="Arial" w:cs="Arial"/>
          <w:sz w:val="20"/>
          <w:szCs w:val="20"/>
        </w:rPr>
        <w:t>Łączna cena oferty brutto</w:t>
      </w:r>
      <w:r w:rsidRPr="00243B5A">
        <w:rPr>
          <w:rFonts w:ascii="Arial" w:hAnsi="Arial" w:cs="Arial"/>
          <w:bCs/>
          <w:sz w:val="20"/>
          <w:szCs w:val="20"/>
        </w:rPr>
        <w:t>” (C) zostanie obliczona według następującego wzoru:</w:t>
      </w:r>
    </w:p>
    <w:p w:rsidR="00243B5A" w:rsidRPr="00243B5A" w:rsidRDefault="00243B5A" w:rsidP="00243B5A">
      <w:pPr>
        <w:spacing w:line="240" w:lineRule="exact"/>
        <w:ind w:left="720"/>
        <w:jc w:val="both"/>
        <w:rPr>
          <w:rFonts w:ascii="Arial" w:hAnsi="Arial" w:cs="Arial"/>
          <w:bCs/>
          <w:sz w:val="20"/>
          <w:szCs w:val="20"/>
        </w:rPr>
      </w:pPr>
    </w:p>
    <w:tbl>
      <w:tblPr>
        <w:tblW w:w="0" w:type="auto"/>
        <w:jc w:val="center"/>
        <w:tblLayout w:type="fixed"/>
        <w:tblCellMar>
          <w:left w:w="70" w:type="dxa"/>
          <w:right w:w="70" w:type="dxa"/>
        </w:tblCellMar>
        <w:tblLook w:val="0000" w:firstRow="0" w:lastRow="0" w:firstColumn="0" w:lastColumn="0" w:noHBand="0" w:noVBand="0"/>
      </w:tblPr>
      <w:tblGrid>
        <w:gridCol w:w="1564"/>
        <w:gridCol w:w="972"/>
        <w:gridCol w:w="738"/>
        <w:gridCol w:w="4380"/>
      </w:tblGrid>
      <w:tr w:rsidR="00243B5A" w:rsidRPr="00243B5A" w:rsidTr="00E2735C">
        <w:trPr>
          <w:cantSplit/>
          <w:jc w:val="center"/>
        </w:trPr>
        <w:tc>
          <w:tcPr>
            <w:tcW w:w="1564" w:type="dxa"/>
          </w:tcPr>
          <w:p w:rsidR="00243B5A" w:rsidRPr="00243B5A" w:rsidRDefault="00243B5A" w:rsidP="00E2735C">
            <w:pPr>
              <w:shd w:val="clear" w:color="auto" w:fill="FFFFFF"/>
              <w:spacing w:line="240" w:lineRule="exact"/>
              <w:ind w:left="360"/>
              <w:jc w:val="both"/>
              <w:rPr>
                <w:rFonts w:ascii="Arial" w:hAnsi="Arial" w:cs="Arial"/>
                <w:iCs/>
                <w:sz w:val="20"/>
                <w:szCs w:val="20"/>
              </w:rPr>
            </w:pPr>
          </w:p>
        </w:tc>
        <w:tc>
          <w:tcPr>
            <w:tcW w:w="972" w:type="dxa"/>
            <w:vMerge w:val="restart"/>
            <w:vAlign w:val="center"/>
          </w:tcPr>
          <w:p w:rsidR="00243B5A" w:rsidRPr="00243B5A" w:rsidRDefault="00243B5A" w:rsidP="00E2735C">
            <w:pPr>
              <w:shd w:val="clear" w:color="auto" w:fill="FFFFFF"/>
              <w:spacing w:line="240" w:lineRule="exact"/>
              <w:jc w:val="both"/>
              <w:rPr>
                <w:rFonts w:ascii="Arial" w:hAnsi="Arial" w:cs="Arial"/>
                <w:iCs/>
                <w:sz w:val="20"/>
                <w:szCs w:val="20"/>
              </w:rPr>
            </w:pPr>
            <w:r w:rsidRPr="00243B5A">
              <w:rPr>
                <w:rFonts w:ascii="Arial" w:hAnsi="Arial" w:cs="Arial"/>
                <w:iCs/>
                <w:sz w:val="20"/>
                <w:szCs w:val="20"/>
              </w:rPr>
              <w:t>C =</w:t>
            </w:r>
          </w:p>
        </w:tc>
        <w:tc>
          <w:tcPr>
            <w:tcW w:w="738" w:type="dxa"/>
            <w:tcBorders>
              <w:bottom w:val="single" w:sz="4" w:space="0" w:color="auto"/>
            </w:tcBorders>
            <w:vAlign w:val="center"/>
          </w:tcPr>
          <w:p w:rsidR="00243B5A" w:rsidRPr="00243B5A" w:rsidRDefault="00243B5A" w:rsidP="00E2735C">
            <w:pPr>
              <w:shd w:val="clear" w:color="auto" w:fill="FFFFFF"/>
              <w:spacing w:line="240" w:lineRule="exact"/>
              <w:ind w:left="-24"/>
              <w:jc w:val="both"/>
              <w:rPr>
                <w:rFonts w:ascii="Arial" w:hAnsi="Arial" w:cs="Arial"/>
                <w:iCs/>
                <w:sz w:val="20"/>
                <w:szCs w:val="20"/>
              </w:rPr>
            </w:pPr>
            <w:proofErr w:type="spellStart"/>
            <w:r w:rsidRPr="00243B5A">
              <w:rPr>
                <w:rFonts w:ascii="Arial" w:hAnsi="Arial" w:cs="Arial"/>
                <w:iCs/>
                <w:sz w:val="20"/>
                <w:szCs w:val="20"/>
              </w:rPr>
              <w:t>Cmin</w:t>
            </w:r>
            <w:proofErr w:type="spellEnd"/>
          </w:p>
        </w:tc>
        <w:tc>
          <w:tcPr>
            <w:tcW w:w="4380" w:type="dxa"/>
            <w:vMerge w:val="restart"/>
            <w:vAlign w:val="center"/>
          </w:tcPr>
          <w:p w:rsidR="00243B5A" w:rsidRPr="00243B5A" w:rsidRDefault="00243B5A" w:rsidP="00E2735C">
            <w:pPr>
              <w:shd w:val="clear" w:color="auto" w:fill="FFFFFF"/>
              <w:spacing w:line="240" w:lineRule="exact"/>
              <w:jc w:val="both"/>
              <w:rPr>
                <w:rFonts w:ascii="Arial" w:hAnsi="Arial" w:cs="Arial"/>
                <w:iCs/>
                <w:sz w:val="20"/>
                <w:szCs w:val="20"/>
              </w:rPr>
            </w:pPr>
            <w:r w:rsidRPr="00243B5A">
              <w:rPr>
                <w:rFonts w:ascii="Arial" w:hAnsi="Arial" w:cs="Arial"/>
                <w:iCs/>
                <w:sz w:val="20"/>
                <w:szCs w:val="20"/>
              </w:rPr>
              <w:t>x 60 pkt</w:t>
            </w:r>
          </w:p>
        </w:tc>
      </w:tr>
      <w:tr w:rsidR="00243B5A" w:rsidRPr="00243B5A" w:rsidTr="00E2735C">
        <w:trPr>
          <w:cantSplit/>
          <w:jc w:val="center"/>
        </w:trPr>
        <w:tc>
          <w:tcPr>
            <w:tcW w:w="1564" w:type="dxa"/>
          </w:tcPr>
          <w:p w:rsidR="00243B5A" w:rsidRPr="00243B5A" w:rsidRDefault="00243B5A" w:rsidP="00E2735C">
            <w:pPr>
              <w:shd w:val="clear" w:color="auto" w:fill="FFFFFF"/>
              <w:spacing w:line="240" w:lineRule="exact"/>
              <w:ind w:left="360"/>
              <w:jc w:val="both"/>
              <w:rPr>
                <w:rFonts w:ascii="Arial" w:hAnsi="Arial" w:cs="Arial"/>
                <w:iCs/>
                <w:sz w:val="20"/>
                <w:szCs w:val="20"/>
              </w:rPr>
            </w:pPr>
          </w:p>
        </w:tc>
        <w:tc>
          <w:tcPr>
            <w:tcW w:w="972" w:type="dxa"/>
            <w:vMerge/>
            <w:vAlign w:val="center"/>
          </w:tcPr>
          <w:p w:rsidR="00243B5A" w:rsidRPr="00243B5A" w:rsidRDefault="00243B5A" w:rsidP="00E2735C">
            <w:pPr>
              <w:shd w:val="clear" w:color="auto" w:fill="FFFFFF"/>
              <w:spacing w:line="240" w:lineRule="exact"/>
              <w:ind w:left="360"/>
              <w:jc w:val="both"/>
              <w:rPr>
                <w:rFonts w:ascii="Arial" w:hAnsi="Arial" w:cs="Arial"/>
                <w:iCs/>
                <w:sz w:val="20"/>
                <w:szCs w:val="20"/>
              </w:rPr>
            </w:pPr>
          </w:p>
        </w:tc>
        <w:tc>
          <w:tcPr>
            <w:tcW w:w="738" w:type="dxa"/>
            <w:tcBorders>
              <w:top w:val="single" w:sz="4" w:space="0" w:color="auto"/>
            </w:tcBorders>
            <w:vAlign w:val="center"/>
          </w:tcPr>
          <w:p w:rsidR="00243B5A" w:rsidRPr="00243B5A" w:rsidRDefault="00243B5A" w:rsidP="00E2735C">
            <w:pPr>
              <w:shd w:val="clear" w:color="auto" w:fill="FFFFFF"/>
              <w:spacing w:line="240" w:lineRule="exact"/>
              <w:ind w:left="-24"/>
              <w:jc w:val="both"/>
              <w:rPr>
                <w:rFonts w:ascii="Arial" w:hAnsi="Arial" w:cs="Arial"/>
                <w:iCs/>
                <w:sz w:val="20"/>
                <w:szCs w:val="20"/>
              </w:rPr>
            </w:pPr>
            <w:r w:rsidRPr="00243B5A">
              <w:rPr>
                <w:rFonts w:ascii="Arial" w:hAnsi="Arial" w:cs="Arial"/>
                <w:iCs/>
                <w:sz w:val="20"/>
                <w:szCs w:val="20"/>
              </w:rPr>
              <w:t>Co</w:t>
            </w:r>
          </w:p>
        </w:tc>
        <w:tc>
          <w:tcPr>
            <w:tcW w:w="4380" w:type="dxa"/>
            <w:vMerge/>
            <w:vAlign w:val="center"/>
          </w:tcPr>
          <w:p w:rsidR="00243B5A" w:rsidRPr="00243B5A" w:rsidRDefault="00243B5A" w:rsidP="00E2735C">
            <w:pPr>
              <w:shd w:val="clear" w:color="auto" w:fill="FFFFFF"/>
              <w:spacing w:line="240" w:lineRule="exact"/>
              <w:ind w:left="360"/>
              <w:jc w:val="both"/>
              <w:rPr>
                <w:rFonts w:ascii="Arial" w:hAnsi="Arial" w:cs="Arial"/>
                <w:iCs/>
                <w:sz w:val="20"/>
                <w:szCs w:val="20"/>
              </w:rPr>
            </w:pPr>
          </w:p>
        </w:tc>
      </w:tr>
      <w:tr w:rsidR="00243B5A" w:rsidRPr="00243B5A" w:rsidTr="00E2735C">
        <w:trPr>
          <w:cantSplit/>
          <w:trHeight w:val="295"/>
          <w:jc w:val="center"/>
        </w:trPr>
        <w:tc>
          <w:tcPr>
            <w:tcW w:w="1564" w:type="dxa"/>
          </w:tcPr>
          <w:p w:rsidR="00243B5A" w:rsidRPr="00243B5A" w:rsidRDefault="00243B5A" w:rsidP="00E2735C">
            <w:pPr>
              <w:rPr>
                <w:rFonts w:ascii="Arial" w:hAnsi="Arial" w:cs="Arial"/>
                <w:sz w:val="20"/>
                <w:szCs w:val="20"/>
              </w:rPr>
            </w:pPr>
          </w:p>
          <w:p w:rsidR="00243B5A" w:rsidRPr="00243B5A" w:rsidRDefault="00243B5A" w:rsidP="00E2735C">
            <w:pPr>
              <w:rPr>
                <w:rFonts w:ascii="Arial" w:hAnsi="Arial" w:cs="Arial"/>
                <w:sz w:val="20"/>
                <w:szCs w:val="20"/>
              </w:rPr>
            </w:pPr>
            <w:r w:rsidRPr="00243B5A">
              <w:rPr>
                <w:rFonts w:ascii="Arial" w:hAnsi="Arial" w:cs="Arial"/>
                <w:sz w:val="20"/>
                <w:szCs w:val="20"/>
              </w:rPr>
              <w:t xml:space="preserve">gdzie:      </w:t>
            </w:r>
          </w:p>
        </w:tc>
        <w:tc>
          <w:tcPr>
            <w:tcW w:w="972" w:type="dxa"/>
          </w:tcPr>
          <w:p w:rsidR="00243B5A" w:rsidRPr="00243B5A" w:rsidRDefault="00243B5A" w:rsidP="00E2735C">
            <w:pPr>
              <w:rPr>
                <w:rFonts w:ascii="Arial" w:hAnsi="Arial" w:cs="Arial"/>
                <w:sz w:val="20"/>
                <w:szCs w:val="20"/>
              </w:rPr>
            </w:pPr>
          </w:p>
          <w:p w:rsidR="00243B5A" w:rsidRPr="00243B5A" w:rsidRDefault="00243B5A" w:rsidP="00E2735C">
            <w:pPr>
              <w:rPr>
                <w:rFonts w:ascii="Arial" w:hAnsi="Arial" w:cs="Arial"/>
                <w:sz w:val="20"/>
                <w:szCs w:val="20"/>
              </w:rPr>
            </w:pPr>
            <w:r w:rsidRPr="00243B5A">
              <w:rPr>
                <w:rFonts w:ascii="Arial" w:hAnsi="Arial" w:cs="Arial"/>
                <w:sz w:val="20"/>
                <w:szCs w:val="20"/>
              </w:rPr>
              <w:t xml:space="preserve">C min </w:t>
            </w:r>
          </w:p>
        </w:tc>
        <w:tc>
          <w:tcPr>
            <w:tcW w:w="5118" w:type="dxa"/>
            <w:gridSpan w:val="2"/>
          </w:tcPr>
          <w:p w:rsidR="00243B5A" w:rsidRPr="00243B5A" w:rsidRDefault="00243B5A" w:rsidP="00E2735C">
            <w:pPr>
              <w:rPr>
                <w:rFonts w:ascii="Arial" w:hAnsi="Arial" w:cs="Arial"/>
                <w:sz w:val="20"/>
                <w:szCs w:val="20"/>
              </w:rPr>
            </w:pPr>
          </w:p>
          <w:p w:rsidR="00243B5A" w:rsidRPr="00243B5A" w:rsidRDefault="00243B5A" w:rsidP="00E2735C">
            <w:pPr>
              <w:rPr>
                <w:rFonts w:ascii="Arial" w:hAnsi="Arial" w:cs="Arial"/>
                <w:sz w:val="20"/>
                <w:szCs w:val="20"/>
              </w:rPr>
            </w:pPr>
            <w:r w:rsidRPr="00243B5A">
              <w:rPr>
                <w:rFonts w:ascii="Arial" w:hAnsi="Arial" w:cs="Arial"/>
                <w:sz w:val="20"/>
                <w:szCs w:val="20"/>
              </w:rPr>
              <w:t xml:space="preserve">– cena (Łączna cena brutto) oferty najtańszej </w:t>
            </w:r>
          </w:p>
        </w:tc>
      </w:tr>
      <w:tr w:rsidR="00243B5A" w:rsidRPr="00243B5A" w:rsidTr="00E2735C">
        <w:trPr>
          <w:cantSplit/>
          <w:jc w:val="center"/>
        </w:trPr>
        <w:tc>
          <w:tcPr>
            <w:tcW w:w="1564" w:type="dxa"/>
          </w:tcPr>
          <w:p w:rsidR="00243B5A" w:rsidRPr="00243B5A" w:rsidRDefault="00243B5A" w:rsidP="00E2735C">
            <w:pPr>
              <w:rPr>
                <w:rFonts w:ascii="Arial" w:hAnsi="Arial" w:cs="Arial"/>
                <w:sz w:val="20"/>
                <w:szCs w:val="20"/>
              </w:rPr>
            </w:pPr>
          </w:p>
        </w:tc>
        <w:tc>
          <w:tcPr>
            <w:tcW w:w="972" w:type="dxa"/>
          </w:tcPr>
          <w:p w:rsidR="00243B5A" w:rsidRPr="00243B5A" w:rsidRDefault="00243B5A" w:rsidP="00E2735C">
            <w:pPr>
              <w:rPr>
                <w:rFonts w:ascii="Arial" w:hAnsi="Arial" w:cs="Arial"/>
                <w:sz w:val="20"/>
                <w:szCs w:val="20"/>
              </w:rPr>
            </w:pPr>
            <w:r w:rsidRPr="00243B5A">
              <w:rPr>
                <w:rFonts w:ascii="Arial" w:hAnsi="Arial" w:cs="Arial"/>
                <w:sz w:val="20"/>
                <w:szCs w:val="20"/>
              </w:rPr>
              <w:t xml:space="preserve">C o </w:t>
            </w:r>
          </w:p>
        </w:tc>
        <w:tc>
          <w:tcPr>
            <w:tcW w:w="5118" w:type="dxa"/>
            <w:gridSpan w:val="2"/>
          </w:tcPr>
          <w:p w:rsidR="00243B5A" w:rsidRPr="00243B5A" w:rsidRDefault="00243B5A" w:rsidP="00E2735C">
            <w:pPr>
              <w:rPr>
                <w:rFonts w:ascii="Arial" w:hAnsi="Arial" w:cs="Arial"/>
                <w:sz w:val="20"/>
                <w:szCs w:val="20"/>
              </w:rPr>
            </w:pPr>
            <w:r w:rsidRPr="00243B5A">
              <w:rPr>
                <w:rFonts w:ascii="Arial" w:hAnsi="Arial" w:cs="Arial"/>
                <w:sz w:val="20"/>
                <w:szCs w:val="20"/>
              </w:rPr>
              <w:t>– cena (Łączna cena brutto) oferty ocenianej</w:t>
            </w:r>
          </w:p>
          <w:p w:rsidR="00243B5A" w:rsidRPr="00243B5A" w:rsidRDefault="00243B5A" w:rsidP="00E2735C">
            <w:pPr>
              <w:rPr>
                <w:rFonts w:ascii="Arial" w:hAnsi="Arial" w:cs="Arial"/>
                <w:sz w:val="20"/>
                <w:szCs w:val="20"/>
              </w:rPr>
            </w:pPr>
          </w:p>
        </w:tc>
      </w:tr>
    </w:tbl>
    <w:p w:rsidR="00243B5A" w:rsidRPr="00243B5A" w:rsidRDefault="00243B5A" w:rsidP="00243B5A">
      <w:pPr>
        <w:pStyle w:val="Akapitzlist"/>
        <w:numPr>
          <w:ilvl w:val="2"/>
          <w:numId w:val="99"/>
        </w:numPr>
        <w:suppressAutoHyphens/>
        <w:ind w:right="-1"/>
        <w:jc w:val="both"/>
        <w:rPr>
          <w:sz w:val="20"/>
          <w:szCs w:val="20"/>
          <w:lang w:eastAsia="pl-PL"/>
        </w:rPr>
      </w:pPr>
      <w:r w:rsidRPr="00243B5A">
        <w:rPr>
          <w:b/>
          <w:bCs/>
          <w:sz w:val="20"/>
          <w:szCs w:val="20"/>
          <w:lang w:eastAsia="pl-PL"/>
        </w:rPr>
        <w:t>Kryterium „</w:t>
      </w:r>
      <w:r w:rsidRPr="00243B5A">
        <w:rPr>
          <w:b/>
          <w:sz w:val="20"/>
          <w:szCs w:val="20"/>
          <w:lang w:eastAsia="pl-PL"/>
        </w:rPr>
        <w:t xml:space="preserve">Czas usunięcia awarii lub błędów krytycznych” </w:t>
      </w:r>
      <w:r w:rsidRPr="00243B5A">
        <w:rPr>
          <w:sz w:val="20"/>
          <w:szCs w:val="20"/>
          <w:lang w:eastAsia="pl-PL"/>
        </w:rPr>
        <w:t xml:space="preserve">będzie rozpatrywane na podstawie informacji podanej przez Wykonawcę w Formularzu „Oferta”. </w:t>
      </w:r>
    </w:p>
    <w:p w:rsidR="00243B5A" w:rsidRPr="00243B5A" w:rsidRDefault="00243B5A" w:rsidP="00243B5A">
      <w:pPr>
        <w:tabs>
          <w:tab w:val="num" w:pos="851"/>
        </w:tabs>
        <w:ind w:left="851"/>
        <w:jc w:val="both"/>
        <w:rPr>
          <w:rFonts w:ascii="Arial" w:hAnsi="Arial" w:cs="Arial"/>
          <w:sz w:val="20"/>
          <w:szCs w:val="20"/>
        </w:rPr>
      </w:pPr>
    </w:p>
    <w:p w:rsidR="00243B5A" w:rsidRPr="00243B5A" w:rsidRDefault="00243B5A" w:rsidP="00243B5A">
      <w:pPr>
        <w:tabs>
          <w:tab w:val="num" w:pos="709"/>
        </w:tabs>
        <w:ind w:left="709"/>
        <w:jc w:val="both"/>
        <w:rPr>
          <w:rFonts w:ascii="Arial" w:hAnsi="Arial" w:cs="Arial"/>
          <w:sz w:val="20"/>
          <w:szCs w:val="20"/>
        </w:rPr>
      </w:pPr>
      <w:r w:rsidRPr="00243B5A">
        <w:rPr>
          <w:rFonts w:ascii="Arial" w:hAnsi="Arial" w:cs="Arial"/>
          <w:sz w:val="20"/>
          <w:szCs w:val="20"/>
        </w:rPr>
        <w:t xml:space="preserve">W zakresie aplikacji centralnych obsługujących Użytkowników zewnętrznych Wykonawca dokonuje realizacji zgłoszenia awarii/potrzeby naprawy skutków awarii/naprawy bazy danych/Active Directory z rodzajem błędu „awaria” lub „błąd krytyczny” </w:t>
      </w:r>
      <w:r w:rsidRPr="00243B5A">
        <w:rPr>
          <w:rFonts w:ascii="Arial" w:hAnsi="Arial" w:cs="Arial"/>
          <w:b/>
          <w:sz w:val="20"/>
          <w:szCs w:val="20"/>
        </w:rPr>
        <w:t>nie później niż do 24 godzin od chwili przyjęcia zgłoszenia</w:t>
      </w:r>
      <w:r w:rsidRPr="00243B5A">
        <w:rPr>
          <w:rFonts w:ascii="Arial" w:hAnsi="Arial" w:cs="Arial"/>
          <w:sz w:val="20"/>
          <w:szCs w:val="20"/>
        </w:rPr>
        <w:t xml:space="preserve"> przez Wykonawcę z  pominięciem dni ustawowo wolnych od pracy.</w:t>
      </w:r>
    </w:p>
    <w:p w:rsidR="00243B5A" w:rsidRPr="00243B5A" w:rsidRDefault="00243B5A" w:rsidP="00243B5A">
      <w:pPr>
        <w:tabs>
          <w:tab w:val="num" w:pos="709"/>
        </w:tabs>
        <w:ind w:left="709"/>
        <w:jc w:val="both"/>
        <w:rPr>
          <w:rFonts w:ascii="Arial" w:hAnsi="Arial" w:cs="Arial"/>
          <w:sz w:val="20"/>
          <w:szCs w:val="20"/>
        </w:rPr>
      </w:pPr>
    </w:p>
    <w:p w:rsidR="00243B5A" w:rsidRPr="00243B5A" w:rsidRDefault="00243B5A" w:rsidP="00243B5A">
      <w:pPr>
        <w:tabs>
          <w:tab w:val="num" w:pos="709"/>
        </w:tabs>
        <w:ind w:left="709"/>
        <w:jc w:val="both"/>
        <w:rPr>
          <w:rFonts w:ascii="Arial" w:hAnsi="Arial" w:cs="Arial"/>
          <w:sz w:val="20"/>
          <w:szCs w:val="20"/>
        </w:rPr>
      </w:pPr>
      <w:r w:rsidRPr="00243B5A">
        <w:rPr>
          <w:rFonts w:ascii="Arial" w:hAnsi="Arial" w:cs="Arial"/>
          <w:b/>
          <w:sz w:val="20"/>
          <w:szCs w:val="20"/>
        </w:rPr>
        <w:lastRenderedPageBreak/>
        <w:t>Obliczenie liczby punktów</w:t>
      </w:r>
      <w:r w:rsidRPr="00243B5A">
        <w:rPr>
          <w:rFonts w:ascii="Arial" w:hAnsi="Arial" w:cs="Arial"/>
          <w:sz w:val="20"/>
          <w:szCs w:val="20"/>
        </w:rPr>
        <w:t xml:space="preserve"> przyznanych każdej złożonej i nieodrzuconej ofercie zostanie dokonane na podstawie wybranego przez Wykonawcę i potwierdzonego w ofercie wariantu określającego czas usunięcia awarii lub błędów krytycznych.</w:t>
      </w:r>
    </w:p>
    <w:p w:rsidR="00243B5A" w:rsidRPr="00243B5A" w:rsidRDefault="00243B5A" w:rsidP="00243B5A">
      <w:pPr>
        <w:tabs>
          <w:tab w:val="num" w:pos="709"/>
        </w:tabs>
        <w:ind w:left="709"/>
        <w:jc w:val="both"/>
        <w:rPr>
          <w:rFonts w:ascii="Arial" w:hAnsi="Arial" w:cs="Arial"/>
        </w:rPr>
      </w:pPr>
      <w:r w:rsidRPr="00243B5A">
        <w:rPr>
          <w:rFonts w:ascii="Arial" w:hAnsi="Arial" w:cs="Arial"/>
          <w:sz w:val="20"/>
          <w:szCs w:val="20"/>
        </w:rPr>
        <w:t>Wykonawca zobowiązany jest zaoferować tylko jeden wariant z niżej wymienionych:</w:t>
      </w:r>
    </w:p>
    <w:p w:rsidR="00243B5A" w:rsidRPr="00243B5A" w:rsidRDefault="00243B5A" w:rsidP="00243B5A">
      <w:pPr>
        <w:tabs>
          <w:tab w:val="num" w:pos="709"/>
        </w:tabs>
        <w:ind w:left="709"/>
        <w:jc w:val="both"/>
        <w:rPr>
          <w:rFonts w:ascii="Arial" w:hAnsi="Arial" w:cs="Arial"/>
          <w:sz w:val="20"/>
          <w:szCs w:val="20"/>
        </w:rPr>
      </w:pPr>
    </w:p>
    <w:p w:rsidR="00243B5A" w:rsidRPr="00243B5A" w:rsidRDefault="00243B5A" w:rsidP="00243B5A">
      <w:pPr>
        <w:tabs>
          <w:tab w:val="num" w:pos="709"/>
        </w:tabs>
        <w:ind w:left="709"/>
        <w:jc w:val="both"/>
        <w:rPr>
          <w:rFonts w:ascii="Arial" w:hAnsi="Arial" w:cs="Arial"/>
          <w:sz w:val="20"/>
          <w:szCs w:val="20"/>
        </w:rPr>
      </w:pPr>
      <w:r w:rsidRPr="00243B5A">
        <w:rPr>
          <w:rFonts w:ascii="Arial" w:hAnsi="Arial" w:cs="Arial"/>
          <w:b/>
          <w:sz w:val="20"/>
          <w:szCs w:val="20"/>
        </w:rPr>
        <w:t>wariant 1</w:t>
      </w:r>
      <w:r w:rsidRPr="00243B5A">
        <w:rPr>
          <w:rFonts w:ascii="Arial" w:hAnsi="Arial" w:cs="Arial"/>
          <w:sz w:val="20"/>
          <w:szCs w:val="20"/>
        </w:rPr>
        <w:t xml:space="preserve"> - usunięcie awarii lub błędu krytycznego nie później niż </w:t>
      </w:r>
      <w:r w:rsidRPr="00243B5A">
        <w:rPr>
          <w:rFonts w:ascii="Arial" w:hAnsi="Arial" w:cs="Arial"/>
          <w:b/>
          <w:sz w:val="20"/>
          <w:szCs w:val="20"/>
        </w:rPr>
        <w:t>do 24 godzin</w:t>
      </w:r>
      <w:r w:rsidRPr="00243B5A">
        <w:rPr>
          <w:rFonts w:ascii="Arial" w:hAnsi="Arial" w:cs="Arial"/>
          <w:sz w:val="20"/>
          <w:szCs w:val="20"/>
        </w:rPr>
        <w:t xml:space="preserve"> od chwili przyjęcia zgłoszenia przez Wykonawcę (z  pominięciem dni ustawowo wolnych od pracy) – </w:t>
      </w:r>
      <w:r w:rsidRPr="00243B5A">
        <w:rPr>
          <w:rFonts w:ascii="Arial" w:hAnsi="Arial" w:cs="Arial"/>
          <w:b/>
          <w:sz w:val="20"/>
          <w:szCs w:val="20"/>
        </w:rPr>
        <w:t>0 punktów</w:t>
      </w:r>
    </w:p>
    <w:p w:rsidR="00243B5A" w:rsidRPr="00243B5A" w:rsidRDefault="00243B5A" w:rsidP="00243B5A">
      <w:pPr>
        <w:tabs>
          <w:tab w:val="num" w:pos="709"/>
        </w:tabs>
        <w:ind w:left="709"/>
        <w:jc w:val="both"/>
        <w:rPr>
          <w:rFonts w:ascii="Arial" w:hAnsi="Arial" w:cs="Arial"/>
          <w:sz w:val="20"/>
          <w:szCs w:val="20"/>
        </w:rPr>
      </w:pPr>
    </w:p>
    <w:p w:rsidR="00243B5A" w:rsidRPr="00243B5A" w:rsidRDefault="00243B5A" w:rsidP="00243B5A">
      <w:pPr>
        <w:tabs>
          <w:tab w:val="num" w:pos="709"/>
        </w:tabs>
        <w:ind w:left="709"/>
        <w:jc w:val="both"/>
        <w:rPr>
          <w:rFonts w:ascii="Arial" w:hAnsi="Arial" w:cs="Arial"/>
          <w:sz w:val="20"/>
          <w:szCs w:val="20"/>
        </w:rPr>
      </w:pPr>
      <w:r w:rsidRPr="00243B5A">
        <w:rPr>
          <w:rFonts w:ascii="Arial" w:hAnsi="Arial" w:cs="Arial"/>
          <w:b/>
          <w:sz w:val="20"/>
          <w:szCs w:val="20"/>
        </w:rPr>
        <w:t>wariant 2</w:t>
      </w:r>
      <w:r w:rsidRPr="00243B5A">
        <w:rPr>
          <w:rFonts w:ascii="Arial" w:hAnsi="Arial" w:cs="Arial"/>
          <w:sz w:val="20"/>
          <w:szCs w:val="20"/>
        </w:rPr>
        <w:t xml:space="preserve"> - usunięcie awarii lub błędu krytycznego nie później niż </w:t>
      </w:r>
      <w:r w:rsidRPr="00243B5A">
        <w:rPr>
          <w:rFonts w:ascii="Arial" w:hAnsi="Arial" w:cs="Arial"/>
          <w:b/>
          <w:sz w:val="20"/>
          <w:szCs w:val="20"/>
        </w:rPr>
        <w:t>do 20 godzin</w:t>
      </w:r>
      <w:r w:rsidRPr="00243B5A">
        <w:rPr>
          <w:rFonts w:ascii="Arial" w:hAnsi="Arial" w:cs="Arial"/>
          <w:sz w:val="20"/>
          <w:szCs w:val="20"/>
        </w:rPr>
        <w:t xml:space="preserve"> od chwili przyjęcia zgłoszenia przez Wykonawcę (z  pominięciem dni ustawowo wolnych od pracy) – </w:t>
      </w:r>
      <w:r w:rsidRPr="00243B5A">
        <w:rPr>
          <w:rFonts w:ascii="Arial" w:hAnsi="Arial" w:cs="Arial"/>
          <w:b/>
          <w:sz w:val="20"/>
          <w:szCs w:val="20"/>
        </w:rPr>
        <w:t>13 punktów</w:t>
      </w:r>
    </w:p>
    <w:p w:rsidR="00243B5A" w:rsidRPr="00243B5A" w:rsidRDefault="00243B5A" w:rsidP="00243B5A">
      <w:pPr>
        <w:tabs>
          <w:tab w:val="num" w:pos="709"/>
        </w:tabs>
        <w:ind w:left="709"/>
        <w:jc w:val="both"/>
        <w:rPr>
          <w:rFonts w:ascii="Arial" w:hAnsi="Arial" w:cs="Arial"/>
          <w:sz w:val="20"/>
          <w:szCs w:val="20"/>
        </w:rPr>
      </w:pPr>
    </w:p>
    <w:p w:rsidR="00243B5A" w:rsidRPr="00243B5A" w:rsidRDefault="00243B5A" w:rsidP="00243B5A">
      <w:pPr>
        <w:tabs>
          <w:tab w:val="num" w:pos="709"/>
        </w:tabs>
        <w:ind w:left="709"/>
        <w:jc w:val="both"/>
        <w:rPr>
          <w:rFonts w:ascii="Arial" w:hAnsi="Arial" w:cs="Arial"/>
          <w:sz w:val="20"/>
          <w:szCs w:val="20"/>
        </w:rPr>
      </w:pPr>
      <w:r w:rsidRPr="00243B5A">
        <w:rPr>
          <w:rFonts w:ascii="Arial" w:hAnsi="Arial" w:cs="Arial"/>
          <w:b/>
          <w:sz w:val="20"/>
          <w:szCs w:val="20"/>
        </w:rPr>
        <w:t>wariant 3</w:t>
      </w:r>
      <w:r w:rsidRPr="00243B5A">
        <w:rPr>
          <w:rFonts w:ascii="Arial" w:hAnsi="Arial" w:cs="Arial"/>
          <w:sz w:val="20"/>
          <w:szCs w:val="20"/>
        </w:rPr>
        <w:t xml:space="preserve"> -usunięcie awarii lub błędu krytycznego nie później niż </w:t>
      </w:r>
      <w:r w:rsidRPr="00243B5A">
        <w:rPr>
          <w:rFonts w:ascii="Arial" w:hAnsi="Arial" w:cs="Arial"/>
          <w:b/>
          <w:sz w:val="20"/>
          <w:szCs w:val="20"/>
        </w:rPr>
        <w:t>do 16 godzin</w:t>
      </w:r>
      <w:r w:rsidRPr="00243B5A">
        <w:rPr>
          <w:rFonts w:ascii="Arial" w:hAnsi="Arial" w:cs="Arial"/>
          <w:sz w:val="20"/>
          <w:szCs w:val="20"/>
        </w:rPr>
        <w:t xml:space="preserve"> od chwili przyjęcia zgłoszenia przez Wykonawcę (z  pominięciem dni ustawowo wolnych od pracy) – </w:t>
      </w:r>
      <w:r w:rsidRPr="00243B5A">
        <w:rPr>
          <w:rFonts w:ascii="Arial" w:hAnsi="Arial" w:cs="Arial"/>
          <w:b/>
          <w:sz w:val="20"/>
          <w:szCs w:val="20"/>
        </w:rPr>
        <w:t>26 punktów</w:t>
      </w:r>
    </w:p>
    <w:p w:rsidR="00243B5A" w:rsidRPr="00243B5A" w:rsidRDefault="00243B5A" w:rsidP="00243B5A">
      <w:pPr>
        <w:tabs>
          <w:tab w:val="num" w:pos="709"/>
        </w:tabs>
        <w:ind w:left="709"/>
        <w:jc w:val="both"/>
        <w:rPr>
          <w:rFonts w:ascii="Arial" w:hAnsi="Arial" w:cs="Arial"/>
          <w:b/>
          <w:sz w:val="20"/>
          <w:szCs w:val="20"/>
        </w:rPr>
      </w:pPr>
    </w:p>
    <w:p w:rsidR="00243B5A" w:rsidRPr="00243B5A" w:rsidRDefault="00243B5A" w:rsidP="00243B5A">
      <w:pPr>
        <w:tabs>
          <w:tab w:val="num" w:pos="709"/>
        </w:tabs>
        <w:ind w:left="709"/>
        <w:jc w:val="both"/>
        <w:rPr>
          <w:rFonts w:ascii="Arial" w:hAnsi="Arial" w:cs="Arial"/>
          <w:sz w:val="20"/>
          <w:szCs w:val="20"/>
        </w:rPr>
      </w:pPr>
      <w:r w:rsidRPr="00243B5A">
        <w:rPr>
          <w:rFonts w:ascii="Arial" w:hAnsi="Arial" w:cs="Arial"/>
          <w:b/>
          <w:sz w:val="20"/>
          <w:szCs w:val="20"/>
        </w:rPr>
        <w:t>wariant 4</w:t>
      </w:r>
      <w:r w:rsidRPr="00243B5A">
        <w:rPr>
          <w:rFonts w:ascii="Arial" w:hAnsi="Arial" w:cs="Arial"/>
          <w:sz w:val="20"/>
          <w:szCs w:val="20"/>
        </w:rPr>
        <w:t xml:space="preserve"> -usunięcie awarii lub błędu krytycznego nie później niż </w:t>
      </w:r>
      <w:r w:rsidRPr="00243B5A">
        <w:rPr>
          <w:rFonts w:ascii="Arial" w:hAnsi="Arial" w:cs="Arial"/>
          <w:b/>
          <w:sz w:val="20"/>
          <w:szCs w:val="20"/>
        </w:rPr>
        <w:t>do 12 godzin</w:t>
      </w:r>
      <w:r w:rsidRPr="00243B5A">
        <w:rPr>
          <w:rFonts w:ascii="Arial" w:hAnsi="Arial" w:cs="Arial"/>
          <w:sz w:val="20"/>
          <w:szCs w:val="20"/>
        </w:rPr>
        <w:t xml:space="preserve"> od chwili przyjęcia zgłoszenia przez Wykonawcę (z  pominięciem dni ustawowo wolnych od pracy) – </w:t>
      </w:r>
      <w:r w:rsidRPr="00243B5A">
        <w:rPr>
          <w:rFonts w:ascii="Arial" w:hAnsi="Arial" w:cs="Arial"/>
          <w:b/>
          <w:sz w:val="20"/>
          <w:szCs w:val="20"/>
        </w:rPr>
        <w:t>40 punktów</w:t>
      </w:r>
    </w:p>
    <w:p w:rsidR="00243B5A" w:rsidRPr="00243B5A" w:rsidRDefault="00243B5A" w:rsidP="00243B5A">
      <w:pPr>
        <w:tabs>
          <w:tab w:val="num" w:pos="709"/>
        </w:tabs>
        <w:ind w:left="709"/>
        <w:jc w:val="both"/>
        <w:rPr>
          <w:rFonts w:ascii="Arial" w:hAnsi="Arial" w:cs="Arial"/>
          <w:sz w:val="20"/>
          <w:szCs w:val="20"/>
        </w:rPr>
      </w:pPr>
    </w:p>
    <w:p w:rsidR="00243B5A" w:rsidRPr="00243B5A" w:rsidRDefault="00243B5A" w:rsidP="00243B5A">
      <w:pPr>
        <w:tabs>
          <w:tab w:val="num" w:pos="709"/>
        </w:tabs>
        <w:ind w:left="709"/>
        <w:jc w:val="both"/>
        <w:rPr>
          <w:rFonts w:ascii="Arial" w:hAnsi="Arial" w:cs="Arial"/>
          <w:sz w:val="20"/>
          <w:szCs w:val="20"/>
        </w:rPr>
      </w:pPr>
      <w:r w:rsidRPr="00243B5A">
        <w:rPr>
          <w:rFonts w:ascii="Arial" w:hAnsi="Arial" w:cs="Arial"/>
          <w:sz w:val="20"/>
          <w:szCs w:val="20"/>
        </w:rPr>
        <w:t xml:space="preserve">Oferowany przez Wykonawcę wariant określający czas usunięcia awarii lub błędów krytycznych może zostać wybrany przez Wykonawcę tylko z wariantów określonych przez Zamawiającego powyżej. Wykonawca </w:t>
      </w:r>
      <w:r w:rsidRPr="00243B5A">
        <w:rPr>
          <w:rFonts w:ascii="Arial" w:hAnsi="Arial" w:cs="Arial"/>
          <w:b/>
          <w:sz w:val="20"/>
          <w:szCs w:val="20"/>
        </w:rPr>
        <w:t xml:space="preserve">nie może oferować innych wariantów </w:t>
      </w:r>
      <w:r w:rsidRPr="00243B5A">
        <w:rPr>
          <w:rFonts w:ascii="Arial" w:hAnsi="Arial" w:cs="Arial"/>
          <w:sz w:val="20"/>
          <w:szCs w:val="20"/>
        </w:rPr>
        <w:t>(określających czasy</w:t>
      </w:r>
      <w:r w:rsidRPr="00243B5A">
        <w:rPr>
          <w:rFonts w:ascii="Arial" w:hAnsi="Arial" w:cs="Arial"/>
          <w:b/>
          <w:sz w:val="20"/>
          <w:szCs w:val="20"/>
        </w:rPr>
        <w:t xml:space="preserve"> </w:t>
      </w:r>
      <w:r w:rsidRPr="00243B5A">
        <w:rPr>
          <w:rFonts w:ascii="Arial" w:hAnsi="Arial" w:cs="Arial"/>
          <w:sz w:val="20"/>
          <w:szCs w:val="20"/>
        </w:rPr>
        <w:t xml:space="preserve">usunięcia awarii lub błędów krytycznych) oraz </w:t>
      </w:r>
      <w:r w:rsidRPr="00243B5A">
        <w:rPr>
          <w:rFonts w:ascii="Arial" w:hAnsi="Arial" w:cs="Arial"/>
          <w:b/>
          <w:sz w:val="20"/>
          <w:szCs w:val="20"/>
        </w:rPr>
        <w:t>podawać w ww. wariantach innych, odmiennych niż określone przez Zamawiającego czasów usunięcia awarii lub błędów krytycznych</w:t>
      </w:r>
      <w:r w:rsidRPr="00243B5A">
        <w:rPr>
          <w:rFonts w:ascii="Arial" w:hAnsi="Arial" w:cs="Arial"/>
          <w:sz w:val="20"/>
          <w:szCs w:val="20"/>
        </w:rPr>
        <w:t>. W przypadku zaoferowania czasu usunięcia awarii lub błędów krytycznych innych niż określone i przypisane do wyżej wymienionych wariantów oraz zaoferowania zestawu innego niż wskazany przez Zamawiającego, oferta zostanie uznana za niezgodną z SIWZ i odrzucona na podstawie art. 89 ust. 1 pkt 2 ustawy Pzp.</w:t>
      </w:r>
    </w:p>
    <w:p w:rsidR="00243B5A" w:rsidRPr="00243B5A" w:rsidRDefault="00243B5A" w:rsidP="00243B5A">
      <w:pPr>
        <w:tabs>
          <w:tab w:val="num" w:pos="709"/>
        </w:tabs>
        <w:ind w:left="709"/>
        <w:jc w:val="both"/>
        <w:rPr>
          <w:rFonts w:ascii="Arial" w:hAnsi="Arial" w:cs="Arial"/>
          <w:sz w:val="20"/>
          <w:szCs w:val="20"/>
        </w:rPr>
      </w:pPr>
    </w:p>
    <w:p w:rsidR="00243B5A" w:rsidRPr="00243B5A" w:rsidRDefault="00243B5A" w:rsidP="00243B5A">
      <w:pPr>
        <w:tabs>
          <w:tab w:val="num" w:pos="709"/>
        </w:tabs>
        <w:ind w:left="709"/>
        <w:jc w:val="both"/>
        <w:rPr>
          <w:rFonts w:ascii="Arial" w:hAnsi="Arial" w:cs="Arial"/>
          <w:sz w:val="20"/>
          <w:szCs w:val="20"/>
        </w:rPr>
      </w:pPr>
      <w:r w:rsidRPr="00243B5A">
        <w:rPr>
          <w:rFonts w:ascii="Arial" w:hAnsi="Arial" w:cs="Arial"/>
          <w:sz w:val="20"/>
          <w:szCs w:val="20"/>
        </w:rPr>
        <w:t>W przypadku nie podania w ofercie informacji o zaoferowanym wariancie (określającym czas usunięcia awarii lub błędów krytycznych), Zamawiający uzna, że Wykonawca zaoferował maksymalny dopuszczalny czas usunięcia awarii lub błędów krytycznych, określony w wariancie 1 i przyzna odpowiednio 0 punktów w tym kryterium.</w:t>
      </w:r>
    </w:p>
    <w:p w:rsidR="00243B5A" w:rsidRPr="00243B5A" w:rsidRDefault="00243B5A" w:rsidP="00243B5A">
      <w:pPr>
        <w:tabs>
          <w:tab w:val="num" w:pos="709"/>
        </w:tabs>
        <w:ind w:left="709"/>
        <w:jc w:val="both"/>
        <w:rPr>
          <w:rFonts w:ascii="Arial" w:hAnsi="Arial" w:cs="Arial"/>
          <w:bCs/>
          <w:sz w:val="20"/>
          <w:szCs w:val="20"/>
        </w:rPr>
      </w:pPr>
    </w:p>
    <w:p w:rsidR="00543DBC" w:rsidRDefault="00243B5A" w:rsidP="009C06F7">
      <w:pPr>
        <w:pStyle w:val="Akapitzlist"/>
        <w:tabs>
          <w:tab w:val="num" w:pos="709"/>
        </w:tabs>
        <w:suppressAutoHyphens/>
        <w:ind w:left="709" w:right="-567"/>
        <w:rPr>
          <w:bCs/>
          <w:sz w:val="20"/>
          <w:szCs w:val="20"/>
          <w:lang w:eastAsia="pl-PL"/>
        </w:rPr>
      </w:pPr>
      <w:r w:rsidRPr="00243B5A">
        <w:rPr>
          <w:bCs/>
          <w:sz w:val="20"/>
          <w:szCs w:val="20"/>
          <w:lang w:eastAsia="pl-PL"/>
        </w:rPr>
        <w:t xml:space="preserve">W tym kryterium można uzyskać maksymalnie </w:t>
      </w:r>
      <w:r w:rsidRPr="00243B5A">
        <w:rPr>
          <w:b/>
          <w:bCs/>
          <w:sz w:val="20"/>
          <w:szCs w:val="20"/>
          <w:lang w:eastAsia="pl-PL"/>
        </w:rPr>
        <w:t>40 punktów</w:t>
      </w:r>
      <w:r w:rsidRPr="00243B5A">
        <w:rPr>
          <w:bCs/>
          <w:sz w:val="20"/>
          <w:szCs w:val="20"/>
          <w:lang w:eastAsia="pl-PL"/>
        </w:rPr>
        <w:t>.</w:t>
      </w:r>
    </w:p>
    <w:p w:rsidR="009C06F7" w:rsidRPr="009C06F7" w:rsidRDefault="009C06F7" w:rsidP="009C06F7">
      <w:pPr>
        <w:pStyle w:val="Akapitzlist"/>
        <w:numPr>
          <w:ilvl w:val="2"/>
          <w:numId w:val="99"/>
        </w:numPr>
        <w:suppressAutoHyphens/>
        <w:ind w:right="-1"/>
        <w:jc w:val="both"/>
        <w:rPr>
          <w:bCs/>
          <w:sz w:val="20"/>
          <w:szCs w:val="20"/>
        </w:rPr>
      </w:pPr>
      <w:r w:rsidRPr="009C06F7">
        <w:rPr>
          <w:bCs/>
          <w:sz w:val="20"/>
          <w:szCs w:val="20"/>
        </w:rPr>
        <w:t>Za najkorzystniejsza zostanie uznana oferta, która uzyska łącznie największa liczbę punktów (P) wyliczoną zgodnie z poniższym wzorem:</w:t>
      </w:r>
    </w:p>
    <w:p w:rsidR="009C06F7" w:rsidRPr="009C06F7" w:rsidRDefault="009C06F7" w:rsidP="009C06F7">
      <w:pPr>
        <w:tabs>
          <w:tab w:val="left" w:pos="851"/>
        </w:tabs>
        <w:ind w:left="720"/>
        <w:jc w:val="both"/>
        <w:rPr>
          <w:rFonts w:ascii="Arial" w:hAnsi="Arial" w:cs="Arial"/>
          <w:bCs/>
          <w:sz w:val="20"/>
          <w:szCs w:val="20"/>
        </w:rPr>
      </w:pPr>
    </w:p>
    <w:p w:rsidR="009C06F7" w:rsidRPr="009C06F7" w:rsidRDefault="009C06F7" w:rsidP="009C06F7">
      <w:pPr>
        <w:jc w:val="center"/>
        <w:rPr>
          <w:rFonts w:ascii="Arial" w:hAnsi="Arial" w:cs="Arial"/>
          <w:b/>
          <w:bCs/>
          <w:sz w:val="20"/>
          <w:szCs w:val="20"/>
        </w:rPr>
      </w:pPr>
      <w:r w:rsidRPr="009C06F7">
        <w:rPr>
          <w:rFonts w:ascii="Arial" w:hAnsi="Arial" w:cs="Arial"/>
          <w:b/>
          <w:bCs/>
          <w:sz w:val="20"/>
          <w:szCs w:val="20"/>
        </w:rPr>
        <w:t>P = C + T</w:t>
      </w:r>
    </w:p>
    <w:p w:rsidR="009C06F7" w:rsidRPr="009C06F7" w:rsidRDefault="009C06F7" w:rsidP="009C06F7">
      <w:pPr>
        <w:ind w:firstLine="709"/>
        <w:jc w:val="both"/>
        <w:rPr>
          <w:rFonts w:ascii="Arial" w:hAnsi="Arial" w:cs="Arial"/>
          <w:bCs/>
          <w:sz w:val="20"/>
          <w:szCs w:val="20"/>
        </w:rPr>
      </w:pPr>
      <w:r w:rsidRPr="009C06F7">
        <w:rPr>
          <w:rFonts w:ascii="Arial" w:hAnsi="Arial" w:cs="Arial"/>
          <w:bCs/>
          <w:sz w:val="20"/>
          <w:szCs w:val="20"/>
        </w:rPr>
        <w:t xml:space="preserve">Gdzie: </w:t>
      </w:r>
    </w:p>
    <w:p w:rsidR="009C06F7" w:rsidRPr="009C06F7" w:rsidRDefault="009C06F7" w:rsidP="009C06F7">
      <w:pPr>
        <w:ind w:firstLine="709"/>
        <w:jc w:val="both"/>
        <w:rPr>
          <w:rFonts w:ascii="Arial" w:hAnsi="Arial" w:cs="Arial"/>
          <w:bCs/>
          <w:sz w:val="20"/>
          <w:szCs w:val="20"/>
        </w:rPr>
      </w:pPr>
      <w:r w:rsidRPr="009C06F7">
        <w:rPr>
          <w:rFonts w:ascii="Arial" w:hAnsi="Arial" w:cs="Arial"/>
          <w:bCs/>
          <w:sz w:val="20"/>
          <w:szCs w:val="20"/>
        </w:rPr>
        <w:t>P – łączna liczba punktów oferty ocenianej</w:t>
      </w:r>
    </w:p>
    <w:p w:rsidR="009C06F7" w:rsidRPr="009C06F7" w:rsidRDefault="009C06F7" w:rsidP="009C06F7">
      <w:pPr>
        <w:ind w:firstLine="709"/>
        <w:jc w:val="both"/>
        <w:rPr>
          <w:rFonts w:ascii="Arial" w:hAnsi="Arial" w:cs="Arial"/>
          <w:bCs/>
          <w:sz w:val="20"/>
          <w:szCs w:val="20"/>
        </w:rPr>
      </w:pPr>
      <w:r w:rsidRPr="009C06F7">
        <w:rPr>
          <w:rFonts w:ascii="Arial" w:hAnsi="Arial" w:cs="Arial"/>
          <w:bCs/>
          <w:sz w:val="20"/>
          <w:szCs w:val="20"/>
        </w:rPr>
        <w:t>C – liczba punktów uzyskanych w kryterium „Łączna cena oferty brutto”</w:t>
      </w:r>
    </w:p>
    <w:p w:rsidR="009C06F7" w:rsidRPr="009C06F7" w:rsidRDefault="009C06F7" w:rsidP="009C06F7">
      <w:pPr>
        <w:ind w:left="709"/>
        <w:jc w:val="both"/>
        <w:rPr>
          <w:rFonts w:ascii="Verdana" w:hAnsi="Verdana" w:cs="Arial"/>
          <w:bCs/>
          <w:sz w:val="20"/>
          <w:szCs w:val="20"/>
        </w:rPr>
      </w:pPr>
      <w:r w:rsidRPr="009C06F7">
        <w:rPr>
          <w:rFonts w:ascii="Arial" w:hAnsi="Arial" w:cs="Arial"/>
          <w:bCs/>
          <w:sz w:val="20"/>
          <w:szCs w:val="20"/>
        </w:rPr>
        <w:t>T – liczba punktów uzyskanych w kryterium „</w:t>
      </w:r>
      <w:r w:rsidRPr="009C06F7">
        <w:rPr>
          <w:rFonts w:ascii="Arial" w:hAnsi="Arial" w:cs="Arial"/>
          <w:sz w:val="20"/>
          <w:szCs w:val="20"/>
        </w:rPr>
        <w:t>Czas usunięcia awarii lub błędów</w:t>
      </w:r>
      <w:r w:rsidRPr="009C06F7">
        <w:rPr>
          <w:rFonts w:ascii="Arial" w:hAnsi="Arial" w:cs="Arial"/>
          <w:bCs/>
          <w:sz w:val="20"/>
          <w:szCs w:val="20"/>
        </w:rPr>
        <w:t>”</w:t>
      </w:r>
    </w:p>
    <w:p w:rsidR="009C06F7" w:rsidRPr="009C06F7" w:rsidRDefault="009C06F7" w:rsidP="009C06F7">
      <w:pPr>
        <w:tabs>
          <w:tab w:val="num" w:pos="709"/>
        </w:tabs>
        <w:suppressAutoHyphens/>
        <w:ind w:right="-567"/>
        <w:rPr>
          <w:bCs/>
          <w:sz w:val="20"/>
          <w:szCs w:val="20"/>
        </w:rPr>
      </w:pPr>
    </w:p>
    <w:p w:rsidR="005A1F46" w:rsidRDefault="009C06F7" w:rsidP="005A1F46">
      <w:pPr>
        <w:pStyle w:val="Akapitzlist"/>
        <w:numPr>
          <w:ilvl w:val="1"/>
          <w:numId w:val="99"/>
        </w:numPr>
        <w:suppressAutoHyphens/>
        <w:ind w:left="709" w:right="-567" w:hanging="709"/>
        <w:rPr>
          <w:bCs/>
          <w:sz w:val="20"/>
          <w:szCs w:val="20"/>
        </w:rPr>
      </w:pPr>
      <w:r w:rsidRPr="009C06F7">
        <w:rPr>
          <w:bCs/>
          <w:sz w:val="20"/>
          <w:szCs w:val="20"/>
        </w:rPr>
        <w:t>Zamawiający nie przewiduje aukcji elektronicznej.</w:t>
      </w:r>
    </w:p>
    <w:p w:rsidR="009C06F7" w:rsidRPr="005A1F46" w:rsidRDefault="009C06F7" w:rsidP="005A1F46">
      <w:pPr>
        <w:pStyle w:val="Akapitzlist"/>
        <w:numPr>
          <w:ilvl w:val="1"/>
          <w:numId w:val="99"/>
        </w:numPr>
        <w:suppressAutoHyphens/>
        <w:ind w:left="709" w:right="-567" w:hanging="709"/>
        <w:rPr>
          <w:bCs/>
          <w:sz w:val="20"/>
          <w:szCs w:val="20"/>
        </w:rPr>
      </w:pPr>
      <w:r w:rsidRPr="005A1F46">
        <w:rPr>
          <w:bCs/>
          <w:sz w:val="20"/>
          <w:szCs w:val="20"/>
        </w:rPr>
        <w:t xml:space="preserve">Zamawiający udzieli zamówienia Wykonawcy, który spełni wszystkie postawione </w:t>
      </w:r>
      <w:r w:rsidRPr="005A1F46">
        <w:rPr>
          <w:bCs/>
          <w:sz w:val="20"/>
          <w:szCs w:val="20"/>
        </w:rPr>
        <w:br/>
        <w:t>w Specyfikacji warunki oraz otrzyma największą liczbę punktów wyliczoną zgodnie ze wzorem określonym w pkt. 14.1.3.</w:t>
      </w:r>
    </w:p>
    <w:p w:rsidR="00701C8E" w:rsidRPr="00F37B1C" w:rsidRDefault="00701C8E" w:rsidP="00543DBC">
      <w:pPr>
        <w:suppressAutoHyphens/>
        <w:ind w:left="709" w:hanging="709"/>
        <w:jc w:val="both"/>
        <w:rPr>
          <w:rFonts w:ascii="Arial" w:hAnsi="Arial" w:cs="Arial"/>
          <w:color w:val="000000"/>
          <w:spacing w:val="4"/>
          <w:sz w:val="20"/>
          <w:szCs w:val="20"/>
          <w:lang w:eastAsia="ar-SA"/>
        </w:rPr>
      </w:pPr>
    </w:p>
    <w:p w:rsidR="00701C8E" w:rsidRPr="00F37B1C" w:rsidRDefault="00701C8E" w:rsidP="00543DBC">
      <w:pPr>
        <w:suppressAutoHyphens/>
        <w:ind w:left="709" w:right="-1" w:hanging="709"/>
        <w:jc w:val="both"/>
        <w:rPr>
          <w:rFonts w:ascii="Arial" w:hAnsi="Arial" w:cs="Arial"/>
          <w:b/>
          <w:sz w:val="20"/>
          <w:szCs w:val="20"/>
          <w:lang w:eastAsia="ar-SA"/>
        </w:rPr>
      </w:pPr>
      <w:r w:rsidRPr="00F37B1C">
        <w:rPr>
          <w:rFonts w:ascii="Arial" w:hAnsi="Arial" w:cs="Arial"/>
          <w:b/>
          <w:sz w:val="20"/>
          <w:szCs w:val="20"/>
          <w:lang w:eastAsia="ar-SA"/>
        </w:rPr>
        <w:t>19.</w:t>
      </w:r>
      <w:r w:rsidRPr="00F37B1C">
        <w:rPr>
          <w:rFonts w:ascii="Arial" w:hAnsi="Arial" w:cs="Arial"/>
          <w:b/>
          <w:sz w:val="20"/>
          <w:szCs w:val="20"/>
          <w:lang w:eastAsia="ar-SA"/>
        </w:rPr>
        <w:tab/>
      </w:r>
      <w:r w:rsidRPr="00F37B1C">
        <w:rPr>
          <w:rFonts w:ascii="Arial" w:hAnsi="Arial" w:cs="Arial"/>
          <w:b/>
          <w:bCs/>
          <w:spacing w:val="2"/>
          <w:position w:val="2"/>
          <w:sz w:val="20"/>
          <w:szCs w:val="20"/>
        </w:rPr>
        <w:t>INFORMACJE O FORMALNOŚCIACH, JAKICH NALEŻY DOPEŁNIĆ PO WYBORZE OFERTY W CELU ZAWARCIA UMOWY</w:t>
      </w:r>
    </w:p>
    <w:p w:rsidR="00701C8E" w:rsidRPr="00F37B1C" w:rsidRDefault="00701C8E" w:rsidP="00F37B1C">
      <w:pPr>
        <w:suppressAutoHyphens/>
        <w:ind w:left="709" w:hanging="709"/>
        <w:jc w:val="both"/>
        <w:rPr>
          <w:rFonts w:ascii="Arial" w:hAnsi="Arial" w:cs="Arial"/>
          <w:sz w:val="20"/>
          <w:szCs w:val="20"/>
        </w:rPr>
      </w:pPr>
      <w:r w:rsidRPr="00F37B1C">
        <w:rPr>
          <w:rFonts w:ascii="Arial" w:hAnsi="Arial" w:cs="Arial"/>
          <w:color w:val="000000"/>
          <w:spacing w:val="4"/>
          <w:sz w:val="20"/>
          <w:szCs w:val="20"/>
          <w:lang w:eastAsia="ar-SA"/>
        </w:rPr>
        <w:t>19.1.</w:t>
      </w:r>
      <w:r w:rsidRPr="00F37B1C">
        <w:rPr>
          <w:rFonts w:ascii="Arial" w:hAnsi="Arial" w:cs="Arial"/>
          <w:color w:val="000000"/>
          <w:spacing w:val="4"/>
          <w:sz w:val="20"/>
          <w:szCs w:val="20"/>
          <w:lang w:eastAsia="ar-SA"/>
        </w:rPr>
        <w:tab/>
      </w:r>
      <w:r w:rsidRPr="00F37B1C">
        <w:rPr>
          <w:rFonts w:ascii="Arial" w:hAnsi="Arial" w:cs="Arial"/>
          <w:sz w:val="20"/>
          <w:szCs w:val="20"/>
        </w:rPr>
        <w:t xml:space="preserve">W przypadku, gdy zostanie wybrana jako najkorzystniejsza oferta Wykonawców wspólnie ubiegających się o udzielenie zamówienia, Wykonawca przed podpisaniem umowy </w:t>
      </w:r>
      <w:r w:rsidR="006041EC">
        <w:rPr>
          <w:rFonts w:ascii="Arial" w:hAnsi="Arial" w:cs="Arial"/>
          <w:sz w:val="20"/>
          <w:szCs w:val="20"/>
        </w:rPr>
        <w:br/>
      </w:r>
      <w:r w:rsidRPr="00F37B1C">
        <w:rPr>
          <w:rFonts w:ascii="Arial" w:hAnsi="Arial" w:cs="Arial"/>
          <w:sz w:val="20"/>
          <w:szCs w:val="20"/>
        </w:rPr>
        <w:t xml:space="preserve">na wezwanie Zamawiającego przedłoży umowę regulującą współpracę Wykonawców, w której m.in. zostanie określony pełnomocnik uprawniony do kontaktów z Zamawiającym oraz </w:t>
      </w:r>
      <w:r w:rsidR="006041EC">
        <w:rPr>
          <w:rFonts w:ascii="Arial" w:hAnsi="Arial" w:cs="Arial"/>
          <w:sz w:val="20"/>
          <w:szCs w:val="20"/>
        </w:rPr>
        <w:br/>
      </w:r>
      <w:r w:rsidRPr="00F37B1C">
        <w:rPr>
          <w:rFonts w:ascii="Arial" w:hAnsi="Arial" w:cs="Arial"/>
          <w:sz w:val="20"/>
          <w:szCs w:val="20"/>
        </w:rPr>
        <w:t>do wystawiania dokumentów związanych z płatnościami.</w:t>
      </w:r>
    </w:p>
    <w:p w:rsidR="00701C8E" w:rsidRPr="00F37B1C" w:rsidRDefault="00701C8E" w:rsidP="00F37B1C">
      <w:pPr>
        <w:suppressAutoHyphens/>
        <w:ind w:left="709" w:hanging="709"/>
        <w:jc w:val="both"/>
        <w:rPr>
          <w:rFonts w:ascii="Arial" w:hAnsi="Arial" w:cs="Arial"/>
          <w:spacing w:val="2"/>
          <w:position w:val="2"/>
          <w:sz w:val="20"/>
          <w:szCs w:val="20"/>
        </w:rPr>
      </w:pPr>
      <w:r w:rsidRPr="00F37B1C">
        <w:rPr>
          <w:rFonts w:ascii="Arial" w:hAnsi="Arial" w:cs="Arial"/>
          <w:color w:val="000000"/>
          <w:spacing w:val="4"/>
          <w:sz w:val="20"/>
          <w:szCs w:val="20"/>
          <w:lang w:eastAsia="ar-SA"/>
        </w:rPr>
        <w:lastRenderedPageBreak/>
        <w:t>19.</w:t>
      </w:r>
      <w:r w:rsidRPr="00F37B1C">
        <w:rPr>
          <w:rFonts w:ascii="Arial" w:hAnsi="Arial" w:cs="Arial"/>
          <w:sz w:val="20"/>
          <w:szCs w:val="20"/>
        </w:rPr>
        <w:t>2.</w:t>
      </w:r>
      <w:r w:rsidRPr="00F37B1C">
        <w:rPr>
          <w:rFonts w:ascii="Arial" w:hAnsi="Arial" w:cs="Arial"/>
          <w:sz w:val="20"/>
          <w:szCs w:val="20"/>
        </w:rPr>
        <w:tab/>
      </w:r>
      <w:r w:rsidRPr="00F37B1C">
        <w:rPr>
          <w:rFonts w:ascii="Arial" w:hAnsi="Arial" w:cs="Arial"/>
          <w:spacing w:val="2"/>
          <w:position w:val="2"/>
          <w:sz w:val="20"/>
          <w:szCs w:val="20"/>
        </w:rPr>
        <w:t xml:space="preserve">O terminie </w:t>
      </w:r>
      <w:r w:rsidRPr="00F37B1C">
        <w:rPr>
          <w:rFonts w:ascii="Arial" w:hAnsi="Arial" w:cs="Arial"/>
          <w:sz w:val="20"/>
          <w:szCs w:val="20"/>
        </w:rPr>
        <w:t>złożenia</w:t>
      </w:r>
      <w:r w:rsidRPr="00F37B1C">
        <w:rPr>
          <w:rFonts w:ascii="Arial" w:hAnsi="Arial" w:cs="Arial"/>
          <w:spacing w:val="2"/>
          <w:position w:val="2"/>
          <w:sz w:val="20"/>
          <w:szCs w:val="20"/>
        </w:rPr>
        <w:t xml:space="preserve"> dokumentu, o </w:t>
      </w:r>
      <w:r w:rsidR="00A67C53" w:rsidRPr="00F37B1C">
        <w:rPr>
          <w:rFonts w:ascii="Arial" w:hAnsi="Arial" w:cs="Arial"/>
          <w:spacing w:val="2"/>
          <w:position w:val="2"/>
          <w:sz w:val="20"/>
          <w:szCs w:val="20"/>
        </w:rPr>
        <w:t xml:space="preserve">którym </w:t>
      </w:r>
      <w:r w:rsidRPr="00F37B1C">
        <w:rPr>
          <w:rFonts w:ascii="Arial" w:hAnsi="Arial" w:cs="Arial"/>
          <w:spacing w:val="2"/>
          <w:position w:val="2"/>
          <w:sz w:val="20"/>
          <w:szCs w:val="20"/>
        </w:rPr>
        <w:t>mowa w pkt 1</w:t>
      </w:r>
      <w:r w:rsidR="00A84625" w:rsidRPr="00F37B1C">
        <w:rPr>
          <w:rFonts w:ascii="Arial" w:hAnsi="Arial" w:cs="Arial"/>
          <w:spacing w:val="2"/>
          <w:position w:val="2"/>
          <w:sz w:val="20"/>
          <w:szCs w:val="20"/>
        </w:rPr>
        <w:t>9</w:t>
      </w:r>
      <w:r w:rsidRPr="00F37B1C">
        <w:rPr>
          <w:rFonts w:ascii="Arial" w:hAnsi="Arial" w:cs="Arial"/>
          <w:spacing w:val="2"/>
          <w:position w:val="2"/>
          <w:sz w:val="20"/>
          <w:szCs w:val="20"/>
        </w:rPr>
        <w:t>.1. Zamawiający powiadomi Wykonawcę odrębnym pismem.</w:t>
      </w:r>
    </w:p>
    <w:p w:rsidR="00701C8E" w:rsidRPr="00F37B1C" w:rsidRDefault="00701C8E" w:rsidP="00F37B1C">
      <w:pPr>
        <w:suppressAutoHyphens/>
        <w:ind w:left="709" w:hanging="709"/>
        <w:jc w:val="both"/>
        <w:rPr>
          <w:rFonts w:ascii="Arial" w:eastAsia="Calibri" w:hAnsi="Arial" w:cs="Arial"/>
          <w:bCs/>
          <w:sz w:val="20"/>
          <w:szCs w:val="20"/>
        </w:rPr>
      </w:pPr>
      <w:r w:rsidRPr="00F37B1C">
        <w:rPr>
          <w:rFonts w:ascii="Arial" w:hAnsi="Arial" w:cs="Arial"/>
          <w:color w:val="000000"/>
          <w:spacing w:val="4"/>
          <w:sz w:val="20"/>
          <w:szCs w:val="20"/>
          <w:lang w:eastAsia="ar-SA"/>
        </w:rPr>
        <w:t>19.</w:t>
      </w:r>
      <w:r w:rsidRPr="00F37B1C">
        <w:rPr>
          <w:rFonts w:ascii="Arial" w:hAnsi="Arial" w:cs="Arial"/>
          <w:sz w:val="20"/>
          <w:szCs w:val="20"/>
        </w:rPr>
        <w:t>3.</w:t>
      </w:r>
      <w:r w:rsidRPr="00F37B1C">
        <w:rPr>
          <w:rFonts w:ascii="Arial" w:hAnsi="Arial" w:cs="Arial"/>
          <w:sz w:val="20"/>
          <w:szCs w:val="20"/>
        </w:rPr>
        <w:tab/>
      </w:r>
      <w:r w:rsidRPr="00F37B1C">
        <w:rPr>
          <w:rFonts w:ascii="Arial" w:eastAsia="Calibri" w:hAnsi="Arial" w:cs="Arial"/>
          <w:bCs/>
          <w:sz w:val="20"/>
          <w:szCs w:val="20"/>
        </w:rPr>
        <w:t xml:space="preserve">Wykonawca </w:t>
      </w:r>
      <w:r w:rsidRPr="00F37B1C">
        <w:rPr>
          <w:rFonts w:ascii="Arial" w:hAnsi="Arial" w:cs="Arial"/>
          <w:sz w:val="20"/>
          <w:szCs w:val="20"/>
        </w:rPr>
        <w:t>zobowiązany</w:t>
      </w:r>
      <w:r w:rsidRPr="00F37B1C">
        <w:rPr>
          <w:rFonts w:ascii="Arial" w:eastAsia="Calibri" w:hAnsi="Arial" w:cs="Arial"/>
          <w:bCs/>
          <w:sz w:val="20"/>
          <w:szCs w:val="20"/>
        </w:rPr>
        <w:t xml:space="preserve"> jest do wniesienia zabezpieczenia należytego wykonania umowy </w:t>
      </w:r>
      <w:r w:rsidR="006041EC">
        <w:rPr>
          <w:rFonts w:ascii="Arial" w:eastAsia="Calibri" w:hAnsi="Arial" w:cs="Arial"/>
          <w:bCs/>
          <w:sz w:val="20"/>
          <w:szCs w:val="20"/>
        </w:rPr>
        <w:br/>
      </w:r>
      <w:r w:rsidRPr="00F37B1C">
        <w:rPr>
          <w:rFonts w:ascii="Arial" w:eastAsia="Calibri" w:hAnsi="Arial" w:cs="Arial"/>
          <w:bCs/>
          <w:sz w:val="20"/>
          <w:szCs w:val="20"/>
        </w:rPr>
        <w:t xml:space="preserve">na warunkach określonych w pkt </w:t>
      </w:r>
      <w:r w:rsidR="00A84625" w:rsidRPr="00F37B1C">
        <w:rPr>
          <w:rFonts w:ascii="Arial" w:eastAsia="Calibri" w:hAnsi="Arial" w:cs="Arial"/>
          <w:bCs/>
          <w:sz w:val="20"/>
          <w:szCs w:val="20"/>
        </w:rPr>
        <w:t>20</w:t>
      </w:r>
      <w:r w:rsidRPr="00F37B1C">
        <w:rPr>
          <w:rFonts w:ascii="Arial" w:eastAsia="Calibri" w:hAnsi="Arial" w:cs="Arial"/>
          <w:bCs/>
          <w:sz w:val="20"/>
          <w:szCs w:val="20"/>
        </w:rPr>
        <w:t>.</w:t>
      </w:r>
    </w:p>
    <w:p w:rsidR="00BE245A" w:rsidRPr="00F37B1C" w:rsidRDefault="00BE245A" w:rsidP="00F37B1C">
      <w:pPr>
        <w:rPr>
          <w:rStyle w:val="tekstdokbold"/>
          <w:rFonts w:ascii="Arial" w:hAnsi="Arial" w:cs="Arial"/>
          <w:sz w:val="20"/>
          <w:szCs w:val="20"/>
        </w:rPr>
      </w:pPr>
    </w:p>
    <w:p w:rsidR="00701C8E" w:rsidRPr="00F37B1C" w:rsidRDefault="00F87461" w:rsidP="00F37B1C">
      <w:pPr>
        <w:suppressAutoHyphens/>
        <w:ind w:left="709" w:right="-567" w:hanging="709"/>
        <w:rPr>
          <w:rFonts w:ascii="Arial" w:hAnsi="Arial" w:cs="Arial"/>
          <w:b/>
          <w:sz w:val="20"/>
          <w:szCs w:val="20"/>
          <w:lang w:eastAsia="ar-SA"/>
        </w:rPr>
      </w:pPr>
      <w:r w:rsidRPr="00F37B1C">
        <w:rPr>
          <w:rFonts w:ascii="Arial" w:hAnsi="Arial" w:cs="Arial"/>
          <w:b/>
          <w:sz w:val="20"/>
          <w:szCs w:val="20"/>
          <w:lang w:eastAsia="ar-SA"/>
        </w:rPr>
        <w:t>20</w:t>
      </w:r>
      <w:r w:rsidR="00701C8E" w:rsidRPr="00F37B1C">
        <w:rPr>
          <w:rFonts w:ascii="Arial" w:hAnsi="Arial" w:cs="Arial"/>
          <w:b/>
          <w:sz w:val="20"/>
          <w:szCs w:val="20"/>
          <w:lang w:eastAsia="ar-SA"/>
        </w:rPr>
        <w:t>.</w:t>
      </w:r>
      <w:r w:rsidR="00701C8E" w:rsidRPr="00F37B1C">
        <w:rPr>
          <w:rFonts w:ascii="Arial" w:hAnsi="Arial" w:cs="Arial"/>
          <w:b/>
          <w:sz w:val="20"/>
          <w:szCs w:val="20"/>
          <w:lang w:eastAsia="ar-SA"/>
        </w:rPr>
        <w:tab/>
      </w:r>
      <w:r w:rsidR="00701C8E" w:rsidRPr="00F37B1C">
        <w:rPr>
          <w:rStyle w:val="tekstdokbold"/>
          <w:rFonts w:ascii="Arial" w:hAnsi="Arial" w:cs="Arial"/>
          <w:sz w:val="20"/>
          <w:szCs w:val="20"/>
        </w:rPr>
        <w:t>ZABEZPIECZENIE NALEŻYTEGO WYKONANIA UMOWY</w:t>
      </w:r>
    </w:p>
    <w:p w:rsidR="008034A6" w:rsidRPr="00F37B1C" w:rsidRDefault="00F87461" w:rsidP="00F37B1C">
      <w:pPr>
        <w:suppressAutoHyphens/>
        <w:ind w:left="709" w:hanging="709"/>
        <w:jc w:val="both"/>
        <w:rPr>
          <w:rFonts w:ascii="Arial" w:hAnsi="Arial" w:cs="Arial"/>
          <w:sz w:val="20"/>
          <w:szCs w:val="20"/>
        </w:rPr>
      </w:pPr>
      <w:r w:rsidRPr="00F37B1C">
        <w:rPr>
          <w:rFonts w:ascii="Arial" w:hAnsi="Arial" w:cs="Arial"/>
          <w:color w:val="000000"/>
          <w:spacing w:val="4"/>
          <w:sz w:val="20"/>
          <w:szCs w:val="20"/>
          <w:lang w:eastAsia="ar-SA"/>
        </w:rPr>
        <w:t>20</w:t>
      </w:r>
      <w:r w:rsidR="008034A6" w:rsidRPr="00F37B1C">
        <w:rPr>
          <w:rFonts w:ascii="Arial" w:hAnsi="Arial" w:cs="Arial"/>
          <w:color w:val="000000"/>
          <w:spacing w:val="4"/>
          <w:sz w:val="20"/>
          <w:szCs w:val="20"/>
          <w:lang w:eastAsia="ar-SA"/>
        </w:rPr>
        <w:t>.1.</w:t>
      </w:r>
      <w:r w:rsidR="008034A6" w:rsidRPr="00F37B1C">
        <w:rPr>
          <w:rFonts w:ascii="Arial" w:hAnsi="Arial" w:cs="Arial"/>
          <w:color w:val="000000"/>
          <w:spacing w:val="4"/>
          <w:sz w:val="20"/>
          <w:szCs w:val="20"/>
          <w:lang w:eastAsia="ar-SA"/>
        </w:rPr>
        <w:tab/>
        <w:t xml:space="preserve">Wykonawca, przed podpisaniem umowy, zobowiązany jest do wniesienia zabezpieczenia należytego wykonania umowy na kwotę </w:t>
      </w:r>
      <w:r w:rsidR="008034A6" w:rsidRPr="006C58C5">
        <w:rPr>
          <w:rFonts w:ascii="Arial" w:hAnsi="Arial" w:cs="Arial"/>
          <w:color w:val="000000"/>
          <w:spacing w:val="4"/>
          <w:sz w:val="20"/>
          <w:szCs w:val="20"/>
          <w:lang w:eastAsia="ar-SA"/>
        </w:rPr>
        <w:t>stanowiącą</w:t>
      </w:r>
      <w:r w:rsidR="006C58C5" w:rsidRPr="006C58C5">
        <w:rPr>
          <w:rFonts w:ascii="Arial" w:hAnsi="Arial" w:cs="Arial"/>
          <w:color w:val="000000"/>
          <w:spacing w:val="4"/>
          <w:sz w:val="20"/>
          <w:szCs w:val="20"/>
          <w:lang w:eastAsia="ar-SA"/>
        </w:rPr>
        <w:t xml:space="preserve"> 5</w:t>
      </w:r>
      <w:r w:rsidR="008034A6" w:rsidRPr="006C58C5">
        <w:rPr>
          <w:rFonts w:ascii="Arial" w:hAnsi="Arial" w:cs="Arial"/>
          <w:color w:val="000000"/>
          <w:spacing w:val="4"/>
          <w:sz w:val="20"/>
          <w:szCs w:val="20"/>
          <w:lang w:eastAsia="ar-SA"/>
        </w:rPr>
        <w:t xml:space="preserve">% </w:t>
      </w:r>
      <w:r w:rsidR="00AE4A28" w:rsidRPr="006C58C5">
        <w:rPr>
          <w:rFonts w:ascii="Arial" w:hAnsi="Arial" w:cs="Arial"/>
          <w:color w:val="000000"/>
          <w:spacing w:val="4"/>
          <w:sz w:val="20"/>
          <w:szCs w:val="20"/>
          <w:lang w:eastAsia="ar-SA"/>
        </w:rPr>
        <w:t>łączne</w:t>
      </w:r>
      <w:r w:rsidR="00AE4A28" w:rsidRPr="006041EC">
        <w:rPr>
          <w:rFonts w:ascii="Arial" w:hAnsi="Arial" w:cs="Arial"/>
          <w:color w:val="000000"/>
          <w:spacing w:val="4"/>
          <w:sz w:val="20"/>
          <w:szCs w:val="20"/>
          <w:highlight w:val="yellow"/>
          <w:lang w:eastAsia="ar-SA"/>
        </w:rPr>
        <w:t>j</w:t>
      </w:r>
      <w:r w:rsidR="00AE4A28" w:rsidRPr="00F37B1C">
        <w:rPr>
          <w:rFonts w:ascii="Arial" w:hAnsi="Arial" w:cs="Arial"/>
          <w:color w:val="000000"/>
          <w:spacing w:val="4"/>
          <w:sz w:val="20"/>
          <w:szCs w:val="20"/>
          <w:lang w:eastAsia="ar-SA"/>
        </w:rPr>
        <w:t xml:space="preserve"> </w:t>
      </w:r>
      <w:r w:rsidR="008034A6" w:rsidRPr="00F37B1C">
        <w:rPr>
          <w:rFonts w:ascii="Arial" w:hAnsi="Arial" w:cs="Arial"/>
          <w:color w:val="000000"/>
          <w:spacing w:val="4"/>
          <w:sz w:val="20"/>
          <w:szCs w:val="20"/>
          <w:lang w:eastAsia="ar-SA"/>
        </w:rPr>
        <w:t>ceny podanej w ofercie</w:t>
      </w:r>
      <w:r w:rsidR="00280B91" w:rsidRPr="00F37B1C">
        <w:rPr>
          <w:rFonts w:ascii="Arial" w:hAnsi="Arial" w:cs="Arial"/>
          <w:b/>
          <w:color w:val="000000"/>
          <w:spacing w:val="4"/>
          <w:sz w:val="20"/>
          <w:szCs w:val="20"/>
          <w:lang w:eastAsia="ar-SA"/>
        </w:rPr>
        <w:t xml:space="preserve"> </w:t>
      </w:r>
      <w:r w:rsidR="008034A6" w:rsidRPr="00F37B1C">
        <w:rPr>
          <w:rFonts w:ascii="Arial" w:hAnsi="Arial" w:cs="Arial"/>
          <w:color w:val="000000"/>
          <w:spacing w:val="4"/>
          <w:sz w:val="20"/>
          <w:szCs w:val="20"/>
          <w:lang w:eastAsia="ar-SA"/>
        </w:rPr>
        <w:t xml:space="preserve">w jednej lub kilku formach </w:t>
      </w:r>
      <w:r w:rsidR="00BC3AAD" w:rsidRPr="00F37B1C">
        <w:rPr>
          <w:rFonts w:ascii="Arial" w:hAnsi="Arial" w:cs="Arial"/>
          <w:color w:val="000000"/>
          <w:spacing w:val="4"/>
          <w:sz w:val="20"/>
          <w:szCs w:val="20"/>
          <w:lang w:eastAsia="ar-SA"/>
        </w:rPr>
        <w:t>określonych</w:t>
      </w:r>
      <w:r w:rsidR="00565106" w:rsidRPr="00F37B1C">
        <w:rPr>
          <w:rFonts w:ascii="Arial" w:hAnsi="Arial" w:cs="Arial"/>
          <w:color w:val="000000"/>
          <w:spacing w:val="4"/>
          <w:sz w:val="20"/>
          <w:szCs w:val="20"/>
          <w:lang w:eastAsia="ar-SA"/>
        </w:rPr>
        <w:t xml:space="preserve"> </w:t>
      </w:r>
      <w:r w:rsidR="00BC3AAD" w:rsidRPr="00F37B1C">
        <w:rPr>
          <w:rFonts w:ascii="Arial" w:hAnsi="Arial" w:cs="Arial"/>
          <w:color w:val="000000"/>
          <w:spacing w:val="4"/>
          <w:sz w:val="20"/>
          <w:szCs w:val="20"/>
          <w:lang w:eastAsia="ar-SA"/>
        </w:rPr>
        <w:t xml:space="preserve">w art. 148 ustawy Pzp. </w:t>
      </w:r>
    </w:p>
    <w:p w:rsidR="008034A6" w:rsidRPr="00F37B1C" w:rsidRDefault="00F87461" w:rsidP="00F37B1C">
      <w:pPr>
        <w:tabs>
          <w:tab w:val="left" w:pos="720"/>
        </w:tabs>
        <w:ind w:left="705" w:hanging="705"/>
        <w:jc w:val="both"/>
        <w:rPr>
          <w:rFonts w:ascii="Arial" w:hAnsi="Arial" w:cs="Arial"/>
          <w:sz w:val="20"/>
          <w:szCs w:val="20"/>
        </w:rPr>
      </w:pPr>
      <w:r w:rsidRPr="00F37B1C">
        <w:rPr>
          <w:rFonts w:ascii="Arial" w:hAnsi="Arial" w:cs="Arial"/>
          <w:sz w:val="20"/>
          <w:szCs w:val="20"/>
        </w:rPr>
        <w:t>20</w:t>
      </w:r>
      <w:r w:rsidR="00BC3AAD" w:rsidRPr="00F37B1C">
        <w:rPr>
          <w:rFonts w:ascii="Arial" w:hAnsi="Arial" w:cs="Arial"/>
          <w:sz w:val="20"/>
          <w:szCs w:val="20"/>
        </w:rPr>
        <w:t>.2</w:t>
      </w:r>
      <w:r w:rsidR="00701C8E" w:rsidRPr="00F37B1C">
        <w:rPr>
          <w:rFonts w:ascii="Arial" w:hAnsi="Arial" w:cs="Arial"/>
          <w:sz w:val="20"/>
          <w:szCs w:val="20"/>
        </w:rPr>
        <w:t>.</w:t>
      </w:r>
      <w:r w:rsidR="00701C8E" w:rsidRPr="00F37B1C">
        <w:rPr>
          <w:rFonts w:ascii="Arial" w:hAnsi="Arial" w:cs="Arial"/>
          <w:sz w:val="20"/>
          <w:szCs w:val="20"/>
        </w:rPr>
        <w:tab/>
      </w:r>
      <w:r w:rsidR="008034A6" w:rsidRPr="00F37B1C">
        <w:rPr>
          <w:rFonts w:ascii="Arial" w:hAnsi="Arial" w:cs="Arial"/>
          <w:sz w:val="20"/>
          <w:szCs w:val="20"/>
        </w:rPr>
        <w:t xml:space="preserve">Dokument gwarancji (bankowej lub ubezpieczeniowej) musi reprezentować nieodwołalną </w:t>
      </w:r>
      <w:r w:rsidR="006041EC">
        <w:rPr>
          <w:rFonts w:ascii="Arial" w:hAnsi="Arial" w:cs="Arial"/>
          <w:sz w:val="20"/>
          <w:szCs w:val="20"/>
        </w:rPr>
        <w:br/>
      </w:r>
      <w:r w:rsidR="008034A6" w:rsidRPr="00F37B1C">
        <w:rPr>
          <w:rFonts w:ascii="Arial" w:hAnsi="Arial" w:cs="Arial"/>
          <w:sz w:val="20"/>
          <w:szCs w:val="20"/>
        </w:rPr>
        <w:t>i bezwarunkową gwarancję płatną na pierwsze pisemne żądanie Zamawiającego</w:t>
      </w:r>
    </w:p>
    <w:p w:rsidR="008034A6" w:rsidRPr="00F37B1C" w:rsidRDefault="00F87461" w:rsidP="00F37B1C">
      <w:pPr>
        <w:tabs>
          <w:tab w:val="left" w:pos="709"/>
        </w:tabs>
        <w:ind w:left="705" w:hanging="705"/>
        <w:jc w:val="both"/>
        <w:rPr>
          <w:rFonts w:ascii="Arial" w:hAnsi="Arial" w:cs="Arial"/>
          <w:sz w:val="20"/>
          <w:szCs w:val="20"/>
        </w:rPr>
      </w:pPr>
      <w:r w:rsidRPr="00F37B1C">
        <w:rPr>
          <w:rFonts w:ascii="Arial" w:hAnsi="Arial" w:cs="Arial"/>
          <w:sz w:val="20"/>
          <w:szCs w:val="20"/>
        </w:rPr>
        <w:t>20</w:t>
      </w:r>
      <w:r w:rsidR="00BC3AAD" w:rsidRPr="00F37B1C">
        <w:rPr>
          <w:rFonts w:ascii="Arial" w:hAnsi="Arial" w:cs="Arial"/>
          <w:sz w:val="20"/>
          <w:szCs w:val="20"/>
        </w:rPr>
        <w:t>.3</w:t>
      </w:r>
      <w:r w:rsidR="008034A6" w:rsidRPr="00F37B1C">
        <w:rPr>
          <w:rFonts w:ascii="Arial" w:hAnsi="Arial" w:cs="Arial"/>
          <w:sz w:val="20"/>
          <w:szCs w:val="20"/>
        </w:rPr>
        <w:t>.</w:t>
      </w:r>
      <w:r w:rsidR="008034A6" w:rsidRPr="00F37B1C">
        <w:rPr>
          <w:rFonts w:ascii="Arial" w:hAnsi="Arial" w:cs="Arial"/>
          <w:color w:val="FF0000"/>
          <w:sz w:val="20"/>
          <w:szCs w:val="20"/>
        </w:rPr>
        <w:tab/>
      </w:r>
      <w:r w:rsidR="008034A6" w:rsidRPr="00F37B1C">
        <w:rPr>
          <w:rFonts w:ascii="Arial" w:hAnsi="Arial" w:cs="Arial"/>
          <w:sz w:val="20"/>
          <w:szCs w:val="20"/>
        </w:rPr>
        <w:t xml:space="preserve">W przypadku wniesienia zabezpieczenia należytego wykonania umowy w formie innej </w:t>
      </w:r>
      <w:r w:rsidR="006041EC">
        <w:rPr>
          <w:rFonts w:ascii="Arial" w:hAnsi="Arial" w:cs="Arial"/>
          <w:sz w:val="20"/>
          <w:szCs w:val="20"/>
        </w:rPr>
        <w:br/>
      </w:r>
      <w:r w:rsidR="008034A6" w:rsidRPr="00F37B1C">
        <w:rPr>
          <w:rFonts w:ascii="Arial" w:hAnsi="Arial" w:cs="Arial"/>
          <w:sz w:val="20"/>
          <w:szCs w:val="20"/>
        </w:rPr>
        <w:t xml:space="preserve">niż w pieniądzu, przed podpisaniem umowy Wykonawca jest zobowiązany przedstawić </w:t>
      </w:r>
      <w:r w:rsidR="006041EC">
        <w:rPr>
          <w:rFonts w:ascii="Arial" w:hAnsi="Arial" w:cs="Arial"/>
          <w:sz w:val="20"/>
          <w:szCs w:val="20"/>
        </w:rPr>
        <w:br/>
      </w:r>
      <w:r w:rsidR="008034A6" w:rsidRPr="00F37B1C">
        <w:rPr>
          <w:rFonts w:ascii="Arial" w:hAnsi="Arial" w:cs="Arial"/>
          <w:sz w:val="20"/>
          <w:szCs w:val="20"/>
        </w:rPr>
        <w:t>do akceptacji Zamawiającemu treść dokumentu gwarancji (bankowej lub ubezpieczeniowej) lub poręczenia.</w:t>
      </w:r>
    </w:p>
    <w:p w:rsidR="00BE245A" w:rsidRPr="00F37B1C" w:rsidRDefault="00BE245A" w:rsidP="00F37B1C">
      <w:pPr>
        <w:ind w:left="567"/>
        <w:jc w:val="both"/>
        <w:rPr>
          <w:rFonts w:ascii="Arial" w:hAnsi="Arial" w:cs="Arial"/>
          <w:sz w:val="20"/>
          <w:szCs w:val="20"/>
        </w:rPr>
      </w:pPr>
    </w:p>
    <w:p w:rsidR="00213FB2" w:rsidRPr="00F37B1C" w:rsidRDefault="00213FB2" w:rsidP="00F37B1C">
      <w:pPr>
        <w:suppressAutoHyphens/>
        <w:ind w:left="709" w:right="-567" w:hanging="709"/>
        <w:rPr>
          <w:rFonts w:ascii="Arial" w:hAnsi="Arial" w:cs="Arial"/>
          <w:b/>
          <w:sz w:val="20"/>
          <w:szCs w:val="20"/>
          <w:lang w:eastAsia="ar-SA"/>
        </w:rPr>
      </w:pPr>
      <w:r w:rsidRPr="00F37B1C">
        <w:rPr>
          <w:rFonts w:ascii="Arial" w:hAnsi="Arial" w:cs="Arial"/>
          <w:b/>
          <w:sz w:val="20"/>
          <w:szCs w:val="20"/>
          <w:lang w:eastAsia="ar-SA"/>
        </w:rPr>
        <w:t>2</w:t>
      </w:r>
      <w:r w:rsidR="00A84625" w:rsidRPr="00F37B1C">
        <w:rPr>
          <w:rFonts w:ascii="Arial" w:hAnsi="Arial" w:cs="Arial"/>
          <w:b/>
          <w:sz w:val="20"/>
          <w:szCs w:val="20"/>
          <w:lang w:eastAsia="ar-SA"/>
        </w:rPr>
        <w:t>1</w:t>
      </w:r>
      <w:r w:rsidRPr="00F37B1C">
        <w:rPr>
          <w:rFonts w:ascii="Arial" w:hAnsi="Arial" w:cs="Arial"/>
          <w:b/>
          <w:sz w:val="20"/>
          <w:szCs w:val="20"/>
          <w:lang w:eastAsia="ar-SA"/>
        </w:rPr>
        <w:t>.</w:t>
      </w:r>
      <w:r w:rsidRPr="00F37B1C">
        <w:rPr>
          <w:rFonts w:ascii="Arial" w:hAnsi="Arial" w:cs="Arial"/>
          <w:b/>
          <w:sz w:val="20"/>
          <w:szCs w:val="20"/>
          <w:lang w:eastAsia="ar-SA"/>
        </w:rPr>
        <w:tab/>
      </w:r>
      <w:r w:rsidRPr="00F37B1C">
        <w:rPr>
          <w:rFonts w:ascii="Arial" w:hAnsi="Arial" w:cs="Arial"/>
          <w:b/>
          <w:bCs/>
          <w:spacing w:val="4"/>
          <w:sz w:val="20"/>
          <w:szCs w:val="20"/>
        </w:rPr>
        <w:t>POUCZENIE O ŚRODKACH OCHRONY PRAWNEJ</w:t>
      </w:r>
    </w:p>
    <w:p w:rsidR="006C58C5" w:rsidRPr="008F1E5F" w:rsidRDefault="006C58C5" w:rsidP="006C58C5">
      <w:pPr>
        <w:ind w:left="720" w:hanging="720"/>
        <w:jc w:val="both"/>
        <w:rPr>
          <w:rFonts w:ascii="Arial" w:hAnsi="Arial" w:cs="Arial"/>
          <w:spacing w:val="4"/>
          <w:sz w:val="20"/>
          <w:szCs w:val="20"/>
        </w:rPr>
      </w:pPr>
      <w:r>
        <w:rPr>
          <w:rFonts w:ascii="Arial" w:hAnsi="Arial" w:cs="Arial"/>
          <w:spacing w:val="4"/>
          <w:sz w:val="20"/>
          <w:szCs w:val="20"/>
        </w:rPr>
        <w:t>21.1.</w:t>
      </w:r>
      <w:r>
        <w:rPr>
          <w:rFonts w:ascii="Arial" w:hAnsi="Arial" w:cs="Arial"/>
          <w:spacing w:val="4"/>
          <w:sz w:val="20"/>
          <w:szCs w:val="20"/>
        </w:rPr>
        <w:tab/>
      </w:r>
      <w:r w:rsidRPr="008F1E5F">
        <w:rPr>
          <w:rFonts w:ascii="Arial" w:hAnsi="Arial" w:cs="Arial"/>
          <w:spacing w:val="4"/>
          <w:sz w:val="20"/>
          <w:szCs w:val="20"/>
        </w:rPr>
        <w:t xml:space="preserve">Wykonawcy, a także innemu podmiotowi, jeżeli ma lub miał interes w uzyskaniu zamówienia oraz poniósł lub może ponieść szkodę w wyniku naruszenia przez Zamawiającego przepisów ustawy Pzp, przysługują środki ochrony prawnej określone </w:t>
      </w:r>
      <w:r w:rsidRPr="008F1E5F">
        <w:rPr>
          <w:rFonts w:ascii="Arial" w:hAnsi="Arial" w:cs="Arial"/>
          <w:spacing w:val="4"/>
          <w:sz w:val="20"/>
          <w:szCs w:val="20"/>
        </w:rPr>
        <w:br/>
        <w:t>w Dziale VI ustawy Pzp. Środki ochrony prawnej wobec ogłoszenia o zamówieniu oraz specyfikacji istotnych warunków zamówienia przysługują również organizacjom wpisanym na listę, o której mowa w art. 154 pkt 5 ustawy Pzp.</w:t>
      </w:r>
    </w:p>
    <w:p w:rsidR="006C58C5" w:rsidRPr="008F1E5F" w:rsidRDefault="006C58C5" w:rsidP="006C58C5">
      <w:pPr>
        <w:ind w:left="720" w:hanging="720"/>
        <w:jc w:val="both"/>
        <w:rPr>
          <w:rFonts w:ascii="Arial" w:hAnsi="Arial" w:cs="Arial"/>
          <w:spacing w:val="4"/>
          <w:sz w:val="20"/>
          <w:szCs w:val="20"/>
        </w:rPr>
      </w:pPr>
      <w:r w:rsidRPr="008F1E5F">
        <w:rPr>
          <w:rFonts w:ascii="Arial" w:hAnsi="Arial" w:cs="Arial"/>
          <w:spacing w:val="4"/>
          <w:sz w:val="20"/>
          <w:szCs w:val="20"/>
        </w:rPr>
        <w:t xml:space="preserve">21.2. </w:t>
      </w:r>
      <w:r w:rsidRPr="008F1E5F">
        <w:rPr>
          <w:rFonts w:ascii="Arial" w:hAnsi="Arial" w:cs="Arial"/>
          <w:spacing w:val="4"/>
          <w:sz w:val="20"/>
          <w:szCs w:val="20"/>
        </w:rPr>
        <w:tab/>
        <w:t>Odwołanie przysługuje wyłącznie od niezgodnej z przepisami ustawy Pzp czynności Zamawiającego podjętej w postępowaniu o udzielenie zamówienia lub zaniechania czynności, do której Zamawiający jest zobowiązany na podstawie ustawy Pzp.</w:t>
      </w:r>
    </w:p>
    <w:p w:rsidR="006C58C5" w:rsidRPr="008F1E5F" w:rsidRDefault="006C58C5" w:rsidP="006C58C5">
      <w:pPr>
        <w:ind w:left="720" w:hanging="720"/>
        <w:jc w:val="both"/>
        <w:rPr>
          <w:rFonts w:ascii="Arial" w:hAnsi="Arial" w:cs="Arial"/>
          <w:spacing w:val="4"/>
          <w:sz w:val="20"/>
          <w:szCs w:val="20"/>
        </w:rPr>
      </w:pPr>
      <w:r w:rsidRPr="008F1E5F">
        <w:rPr>
          <w:rFonts w:ascii="Arial" w:hAnsi="Arial" w:cs="Arial"/>
          <w:spacing w:val="4"/>
          <w:sz w:val="20"/>
          <w:szCs w:val="20"/>
        </w:rPr>
        <w:t>21.3.</w:t>
      </w:r>
      <w:r w:rsidRPr="008F1E5F">
        <w:rPr>
          <w:rFonts w:ascii="Arial" w:hAnsi="Arial" w:cs="Arial"/>
          <w:spacing w:val="4"/>
          <w:sz w:val="20"/>
          <w:szCs w:val="20"/>
        </w:rPr>
        <w:tab/>
        <w:t xml:space="preserve">Odwołanie powinno wskazywać czynność lub zaniechanie czynności Zamawiającego, której zarzuca się niezgodność z przepisami ustawy Pzp, zawierać zwięzłe przedstawienie zarzutów, określać żądanie oraz wskazywać </w:t>
      </w:r>
      <w:r>
        <w:rPr>
          <w:rFonts w:ascii="Arial" w:hAnsi="Arial" w:cs="Arial"/>
          <w:spacing w:val="4"/>
          <w:sz w:val="20"/>
          <w:szCs w:val="20"/>
        </w:rPr>
        <w:t xml:space="preserve">okoliczności faktyczne i prawne </w:t>
      </w:r>
      <w:r w:rsidRPr="008F1E5F">
        <w:rPr>
          <w:rFonts w:ascii="Arial" w:hAnsi="Arial" w:cs="Arial"/>
          <w:spacing w:val="4"/>
          <w:sz w:val="20"/>
          <w:szCs w:val="20"/>
        </w:rPr>
        <w:t>uzasadniające wniesienie odwołania.</w:t>
      </w:r>
    </w:p>
    <w:p w:rsidR="006C58C5" w:rsidRPr="008F1E5F" w:rsidRDefault="006C58C5" w:rsidP="006C58C5">
      <w:pPr>
        <w:ind w:left="720" w:hanging="720"/>
        <w:jc w:val="both"/>
        <w:rPr>
          <w:rFonts w:ascii="Arial" w:hAnsi="Arial" w:cs="Arial"/>
          <w:spacing w:val="4"/>
          <w:sz w:val="20"/>
          <w:szCs w:val="20"/>
        </w:rPr>
      </w:pPr>
      <w:r w:rsidRPr="008F1E5F">
        <w:rPr>
          <w:rFonts w:ascii="Arial" w:hAnsi="Arial" w:cs="Arial"/>
          <w:spacing w:val="4"/>
          <w:sz w:val="20"/>
          <w:szCs w:val="20"/>
        </w:rPr>
        <w:t>21.4.</w:t>
      </w:r>
      <w:r w:rsidRPr="008F1E5F">
        <w:rPr>
          <w:rFonts w:ascii="Arial" w:hAnsi="Arial" w:cs="Arial"/>
          <w:spacing w:val="4"/>
          <w:sz w:val="20"/>
          <w:szCs w:val="20"/>
        </w:rPr>
        <w:tab/>
      </w:r>
      <w:r w:rsidRPr="00E16099">
        <w:rPr>
          <w:rFonts w:ascii="Arial" w:hAnsi="Arial" w:cs="Arial"/>
          <w:spacing w:val="4"/>
          <w:sz w:val="20"/>
          <w:szCs w:val="20"/>
        </w:rPr>
        <w:t>Odwołanie wnosi się do Prezesa I</w:t>
      </w:r>
      <w:r>
        <w:rPr>
          <w:rFonts w:ascii="Arial" w:hAnsi="Arial" w:cs="Arial"/>
          <w:spacing w:val="4"/>
          <w:sz w:val="20"/>
          <w:szCs w:val="20"/>
        </w:rPr>
        <w:t xml:space="preserve">zby w formie pisemnej w </w:t>
      </w:r>
      <w:r w:rsidR="0072515D">
        <w:rPr>
          <w:rFonts w:ascii="Arial" w:hAnsi="Arial" w:cs="Arial"/>
          <w:spacing w:val="4"/>
          <w:sz w:val="20"/>
          <w:szCs w:val="20"/>
        </w:rPr>
        <w:t>postaci</w:t>
      </w:r>
      <w:r w:rsidR="0072515D" w:rsidRPr="00E16099">
        <w:rPr>
          <w:rFonts w:ascii="Arial" w:hAnsi="Arial" w:cs="Arial"/>
          <w:spacing w:val="4"/>
          <w:sz w:val="20"/>
          <w:szCs w:val="20"/>
        </w:rPr>
        <w:t xml:space="preserve"> papierowej</w:t>
      </w:r>
      <w:r w:rsidRPr="00E16099">
        <w:rPr>
          <w:rFonts w:ascii="Arial" w:hAnsi="Arial" w:cs="Arial"/>
          <w:spacing w:val="4"/>
          <w:sz w:val="20"/>
          <w:szCs w:val="20"/>
        </w:rPr>
        <w:t xml:space="preserve"> albo </w:t>
      </w:r>
      <w:r>
        <w:rPr>
          <w:rFonts w:ascii="Arial" w:hAnsi="Arial" w:cs="Arial"/>
          <w:spacing w:val="4"/>
          <w:sz w:val="20"/>
          <w:szCs w:val="20"/>
        </w:rPr>
        <w:br/>
      </w:r>
      <w:r w:rsidRPr="00E16099">
        <w:rPr>
          <w:rFonts w:ascii="Arial" w:hAnsi="Arial" w:cs="Arial"/>
          <w:spacing w:val="4"/>
          <w:sz w:val="20"/>
          <w:szCs w:val="20"/>
        </w:rPr>
        <w:t>w postaci elektronicznej, opatrzone odpowiednio własnoręcznym</w:t>
      </w:r>
      <w:r>
        <w:rPr>
          <w:rFonts w:ascii="Arial" w:hAnsi="Arial" w:cs="Arial"/>
          <w:spacing w:val="4"/>
          <w:sz w:val="20"/>
          <w:szCs w:val="20"/>
        </w:rPr>
        <w:t xml:space="preserve"> </w:t>
      </w:r>
      <w:r w:rsidRPr="00E16099">
        <w:rPr>
          <w:rFonts w:ascii="Arial" w:hAnsi="Arial" w:cs="Arial"/>
          <w:spacing w:val="4"/>
          <w:sz w:val="20"/>
          <w:szCs w:val="20"/>
        </w:rPr>
        <w:t>podpisem albo kwalifik</w:t>
      </w:r>
      <w:r>
        <w:rPr>
          <w:rFonts w:ascii="Arial" w:hAnsi="Arial" w:cs="Arial"/>
          <w:spacing w:val="4"/>
          <w:sz w:val="20"/>
          <w:szCs w:val="20"/>
        </w:rPr>
        <w:t>owanym podpisem elektronicznym.</w:t>
      </w:r>
    </w:p>
    <w:p w:rsidR="006C58C5" w:rsidRPr="008F1E5F" w:rsidRDefault="006C58C5" w:rsidP="006C58C5">
      <w:pPr>
        <w:ind w:left="720" w:hanging="720"/>
        <w:jc w:val="both"/>
        <w:rPr>
          <w:rFonts w:ascii="Arial" w:hAnsi="Arial" w:cs="Arial"/>
          <w:spacing w:val="4"/>
          <w:sz w:val="20"/>
          <w:szCs w:val="20"/>
        </w:rPr>
      </w:pPr>
      <w:r w:rsidRPr="008F1E5F">
        <w:rPr>
          <w:rFonts w:ascii="Arial" w:hAnsi="Arial" w:cs="Arial"/>
          <w:spacing w:val="4"/>
          <w:sz w:val="20"/>
          <w:szCs w:val="20"/>
        </w:rPr>
        <w:t>21.5.</w:t>
      </w:r>
      <w:r w:rsidRPr="008F1E5F">
        <w:rPr>
          <w:rFonts w:ascii="Arial" w:hAnsi="Arial" w:cs="Arial"/>
          <w:spacing w:val="4"/>
          <w:sz w:val="20"/>
          <w:szCs w:val="20"/>
        </w:rPr>
        <w:tab/>
        <w:t xml:space="preserve">Odwołujący przesyła kopię odwołania Zamawiającemu przed upływem terminu </w:t>
      </w:r>
      <w:r w:rsidRPr="008F1E5F">
        <w:rPr>
          <w:rFonts w:ascii="Arial" w:hAnsi="Arial" w:cs="Arial"/>
          <w:spacing w:val="4"/>
          <w:sz w:val="20"/>
          <w:szCs w:val="20"/>
        </w:rPr>
        <w:br/>
        <w:t>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w:t>
      </w:r>
    </w:p>
    <w:p w:rsidR="006C58C5" w:rsidRPr="008F1E5F" w:rsidRDefault="006C58C5" w:rsidP="006C58C5">
      <w:pPr>
        <w:ind w:left="720" w:hanging="720"/>
        <w:jc w:val="both"/>
        <w:rPr>
          <w:rFonts w:ascii="Arial" w:hAnsi="Arial" w:cs="Arial"/>
          <w:spacing w:val="4"/>
          <w:sz w:val="20"/>
          <w:szCs w:val="20"/>
        </w:rPr>
      </w:pPr>
      <w:r w:rsidRPr="008F1E5F">
        <w:rPr>
          <w:rFonts w:ascii="Arial" w:hAnsi="Arial" w:cs="Arial"/>
          <w:spacing w:val="4"/>
          <w:sz w:val="20"/>
          <w:szCs w:val="20"/>
        </w:rPr>
        <w:t>21.6.</w:t>
      </w:r>
      <w:r w:rsidRPr="008F1E5F">
        <w:rPr>
          <w:rFonts w:ascii="Arial" w:hAnsi="Arial" w:cs="Arial"/>
          <w:spacing w:val="4"/>
          <w:sz w:val="20"/>
          <w:szCs w:val="20"/>
        </w:rPr>
        <w:tab/>
        <w:t>Terminy wniesienia odwołania:</w:t>
      </w:r>
    </w:p>
    <w:p w:rsidR="006C58C5" w:rsidRPr="008F1E5F" w:rsidRDefault="006C58C5" w:rsidP="006C58C5">
      <w:pPr>
        <w:ind w:left="720" w:hanging="720"/>
        <w:jc w:val="both"/>
        <w:rPr>
          <w:rFonts w:ascii="Arial" w:hAnsi="Arial" w:cs="Arial"/>
          <w:spacing w:val="4"/>
          <w:sz w:val="20"/>
          <w:szCs w:val="20"/>
        </w:rPr>
      </w:pPr>
      <w:r w:rsidRPr="008F1E5F">
        <w:rPr>
          <w:rFonts w:ascii="Arial" w:hAnsi="Arial" w:cs="Arial"/>
          <w:spacing w:val="4"/>
          <w:sz w:val="20"/>
          <w:szCs w:val="20"/>
        </w:rPr>
        <w:t>21.6.1.</w:t>
      </w:r>
      <w:r w:rsidRPr="008F1E5F">
        <w:rPr>
          <w:rFonts w:ascii="Arial" w:hAnsi="Arial" w:cs="Arial"/>
          <w:sz w:val="20"/>
          <w:szCs w:val="20"/>
        </w:rPr>
        <w:t xml:space="preserve"> </w:t>
      </w:r>
      <w:r w:rsidRPr="008F1E5F">
        <w:rPr>
          <w:rFonts w:ascii="Arial" w:hAnsi="Arial" w:cs="Arial"/>
          <w:spacing w:val="4"/>
          <w:sz w:val="20"/>
          <w:szCs w:val="20"/>
        </w:rPr>
        <w:t xml:space="preserve">Odwołanie wnosi się w terminie 5 dni od dnia przesłania informacji o czynności Zamawiającego stanowiącej podstawę jego wniesienia – jeżeli zostały przesłane </w:t>
      </w:r>
      <w:r w:rsidRPr="008F1E5F">
        <w:rPr>
          <w:rFonts w:ascii="Arial" w:hAnsi="Arial" w:cs="Arial"/>
          <w:spacing w:val="4"/>
          <w:sz w:val="20"/>
          <w:szCs w:val="20"/>
        </w:rPr>
        <w:br/>
        <w:t>w sposób określony w art. 180 ust. 5 ustawy Pzp zdanie drugie albo w terminie 10 dni – jeżeli zostały przesłane w inny sposób.</w:t>
      </w:r>
    </w:p>
    <w:p w:rsidR="006C58C5" w:rsidRPr="008F1E5F" w:rsidRDefault="006C58C5" w:rsidP="006C58C5">
      <w:pPr>
        <w:ind w:left="720" w:hanging="720"/>
        <w:jc w:val="both"/>
        <w:rPr>
          <w:rFonts w:ascii="Arial" w:hAnsi="Arial" w:cs="Arial"/>
          <w:spacing w:val="4"/>
          <w:sz w:val="20"/>
          <w:szCs w:val="20"/>
        </w:rPr>
      </w:pPr>
      <w:r w:rsidRPr="008F1E5F">
        <w:rPr>
          <w:rFonts w:ascii="Arial" w:hAnsi="Arial" w:cs="Arial"/>
          <w:spacing w:val="4"/>
          <w:sz w:val="20"/>
          <w:szCs w:val="20"/>
        </w:rPr>
        <w:t>21.6.2.</w:t>
      </w:r>
      <w:r w:rsidRPr="008F1E5F">
        <w:rPr>
          <w:rFonts w:ascii="Arial" w:hAnsi="Arial" w:cs="Arial"/>
          <w:spacing w:val="4"/>
          <w:sz w:val="20"/>
          <w:szCs w:val="20"/>
        </w:rPr>
        <w:tab/>
        <w:t xml:space="preserve">Odwołanie wobec treści ogłoszenia o zamówieniu, a także wobec postanowień specyfikacji istotnych warunków zamówienia, wnosi się w terminie 5 dni od dnia zamieszczenia ogłoszenia w </w:t>
      </w:r>
      <w:r w:rsidR="0072515D" w:rsidRPr="008F1E5F">
        <w:rPr>
          <w:rFonts w:ascii="Arial" w:hAnsi="Arial" w:cs="Arial"/>
          <w:spacing w:val="4"/>
          <w:sz w:val="20"/>
          <w:szCs w:val="20"/>
        </w:rPr>
        <w:t>Biuletynie</w:t>
      </w:r>
      <w:r w:rsidRPr="008F1E5F">
        <w:rPr>
          <w:rFonts w:ascii="Arial" w:hAnsi="Arial" w:cs="Arial"/>
          <w:spacing w:val="4"/>
          <w:sz w:val="20"/>
          <w:szCs w:val="20"/>
        </w:rPr>
        <w:t xml:space="preserve"> Zamówień Publicznych lub zamieszczenia specyfikacji istotnych warunków zamówienia na stronie internetowej.</w:t>
      </w:r>
    </w:p>
    <w:p w:rsidR="006C58C5" w:rsidRPr="008F1E5F" w:rsidRDefault="006C58C5" w:rsidP="006C58C5">
      <w:pPr>
        <w:ind w:left="720" w:hanging="720"/>
        <w:jc w:val="both"/>
        <w:rPr>
          <w:rFonts w:ascii="Arial" w:hAnsi="Arial" w:cs="Arial"/>
          <w:spacing w:val="4"/>
          <w:sz w:val="20"/>
          <w:szCs w:val="20"/>
        </w:rPr>
      </w:pPr>
      <w:r w:rsidRPr="008F1E5F">
        <w:rPr>
          <w:rFonts w:ascii="Arial" w:hAnsi="Arial" w:cs="Arial"/>
          <w:spacing w:val="4"/>
          <w:sz w:val="20"/>
          <w:szCs w:val="20"/>
        </w:rPr>
        <w:t>21.6.3.</w:t>
      </w:r>
      <w:r w:rsidRPr="008F1E5F">
        <w:rPr>
          <w:rFonts w:ascii="Arial" w:hAnsi="Arial" w:cs="Arial"/>
          <w:spacing w:val="4"/>
          <w:sz w:val="20"/>
          <w:szCs w:val="20"/>
        </w:rPr>
        <w:tab/>
        <w:t xml:space="preserve">Odwołanie wobec czynności innych niż określone w pkt. 21.6.1. i 21.6.2. wnosi </w:t>
      </w:r>
      <w:r w:rsidRPr="008F1E5F">
        <w:rPr>
          <w:rFonts w:ascii="Arial" w:hAnsi="Arial" w:cs="Arial"/>
          <w:spacing w:val="4"/>
          <w:sz w:val="20"/>
          <w:szCs w:val="20"/>
        </w:rPr>
        <w:br/>
        <w:t>się w terminie 5 dni od dnia, w którym powzięto lub przy zachowaniu należytej staranności można było powziąć wiadomość o okolicznościach stanowiących podstawę jego wniesienia.</w:t>
      </w:r>
    </w:p>
    <w:p w:rsidR="006C58C5" w:rsidRPr="008F1E5F" w:rsidRDefault="006C58C5" w:rsidP="006C58C5">
      <w:pPr>
        <w:ind w:left="720" w:hanging="720"/>
        <w:jc w:val="both"/>
        <w:rPr>
          <w:rFonts w:ascii="Arial" w:hAnsi="Arial" w:cs="Arial"/>
          <w:spacing w:val="4"/>
          <w:sz w:val="20"/>
          <w:szCs w:val="20"/>
        </w:rPr>
      </w:pPr>
      <w:r w:rsidRPr="008F1E5F">
        <w:rPr>
          <w:rFonts w:ascii="Arial" w:hAnsi="Arial" w:cs="Arial"/>
          <w:spacing w:val="4"/>
          <w:sz w:val="20"/>
          <w:szCs w:val="20"/>
        </w:rPr>
        <w:t>21.5.4.</w:t>
      </w:r>
      <w:r w:rsidRPr="008F1E5F">
        <w:rPr>
          <w:rFonts w:ascii="Arial" w:hAnsi="Arial" w:cs="Arial"/>
          <w:spacing w:val="4"/>
          <w:sz w:val="20"/>
          <w:szCs w:val="20"/>
        </w:rPr>
        <w:tab/>
        <w:t>Jeżeli Zamawiający nie przesłał Wykonawcy zawiadomienia o wyborze oferty najkorzystniejszej odwołanie wnosi się nie później niż w terminie:</w:t>
      </w:r>
    </w:p>
    <w:p w:rsidR="006C58C5" w:rsidRPr="008F1E5F" w:rsidRDefault="006C58C5" w:rsidP="006C58C5">
      <w:pPr>
        <w:ind w:left="993" w:hanging="295"/>
        <w:jc w:val="both"/>
        <w:rPr>
          <w:rFonts w:ascii="Arial" w:hAnsi="Arial" w:cs="Arial"/>
          <w:spacing w:val="4"/>
          <w:sz w:val="20"/>
          <w:szCs w:val="20"/>
        </w:rPr>
      </w:pPr>
      <w:r w:rsidRPr="008F1E5F">
        <w:rPr>
          <w:rFonts w:ascii="Arial" w:hAnsi="Arial" w:cs="Arial"/>
          <w:spacing w:val="4"/>
          <w:sz w:val="20"/>
          <w:szCs w:val="20"/>
        </w:rPr>
        <w:t>1)</w:t>
      </w:r>
      <w:r w:rsidRPr="008F1E5F">
        <w:rPr>
          <w:rFonts w:ascii="Arial" w:hAnsi="Arial" w:cs="Arial"/>
          <w:spacing w:val="4"/>
          <w:sz w:val="20"/>
          <w:szCs w:val="20"/>
        </w:rPr>
        <w:tab/>
        <w:t xml:space="preserve">15 dni od dnia zamieszczenia w </w:t>
      </w:r>
      <w:r w:rsidR="0072515D" w:rsidRPr="008F1E5F">
        <w:rPr>
          <w:rFonts w:ascii="Arial" w:hAnsi="Arial" w:cs="Arial"/>
          <w:spacing w:val="4"/>
          <w:sz w:val="20"/>
          <w:szCs w:val="20"/>
        </w:rPr>
        <w:t>Biuletynie</w:t>
      </w:r>
      <w:r w:rsidRPr="008F1E5F">
        <w:rPr>
          <w:rFonts w:ascii="Arial" w:hAnsi="Arial" w:cs="Arial"/>
          <w:spacing w:val="4"/>
          <w:sz w:val="20"/>
          <w:szCs w:val="20"/>
        </w:rPr>
        <w:t xml:space="preserve"> Zamówień Publicznych ogłoszenia </w:t>
      </w:r>
      <w:r w:rsidRPr="008F1E5F">
        <w:rPr>
          <w:rFonts w:ascii="Arial" w:hAnsi="Arial" w:cs="Arial"/>
          <w:spacing w:val="4"/>
          <w:sz w:val="20"/>
          <w:szCs w:val="20"/>
        </w:rPr>
        <w:br/>
        <w:t>o udzieleniu zamówienia;</w:t>
      </w:r>
    </w:p>
    <w:p w:rsidR="006C58C5" w:rsidRPr="008F1E5F" w:rsidRDefault="006C58C5" w:rsidP="006C58C5">
      <w:pPr>
        <w:ind w:left="993" w:hanging="295"/>
        <w:jc w:val="both"/>
        <w:rPr>
          <w:rFonts w:ascii="Arial" w:hAnsi="Arial" w:cs="Arial"/>
          <w:spacing w:val="4"/>
          <w:sz w:val="20"/>
          <w:szCs w:val="20"/>
        </w:rPr>
      </w:pPr>
      <w:r w:rsidRPr="008F1E5F">
        <w:rPr>
          <w:rFonts w:ascii="Arial" w:hAnsi="Arial" w:cs="Arial"/>
          <w:spacing w:val="4"/>
          <w:sz w:val="20"/>
          <w:szCs w:val="20"/>
        </w:rPr>
        <w:t>2)</w:t>
      </w:r>
      <w:r w:rsidRPr="008F1E5F">
        <w:rPr>
          <w:rFonts w:ascii="Arial" w:hAnsi="Arial" w:cs="Arial"/>
          <w:spacing w:val="4"/>
          <w:sz w:val="20"/>
          <w:szCs w:val="20"/>
        </w:rPr>
        <w:tab/>
        <w:t xml:space="preserve">1 miesięcy od dnia zawarcia umowy, jeżeli Zamawiający nie zamieścił </w:t>
      </w:r>
      <w:r w:rsidRPr="008F1E5F">
        <w:rPr>
          <w:rFonts w:ascii="Arial" w:hAnsi="Arial" w:cs="Arial"/>
          <w:spacing w:val="4"/>
          <w:sz w:val="20"/>
          <w:szCs w:val="20"/>
        </w:rPr>
        <w:br/>
        <w:t xml:space="preserve">w </w:t>
      </w:r>
      <w:r w:rsidR="0072515D" w:rsidRPr="008F1E5F">
        <w:rPr>
          <w:rFonts w:ascii="Arial" w:hAnsi="Arial" w:cs="Arial"/>
          <w:spacing w:val="4"/>
          <w:sz w:val="20"/>
          <w:szCs w:val="20"/>
        </w:rPr>
        <w:t>Biuletynie</w:t>
      </w:r>
      <w:r w:rsidRPr="008F1E5F">
        <w:rPr>
          <w:rFonts w:ascii="Arial" w:hAnsi="Arial" w:cs="Arial"/>
          <w:spacing w:val="4"/>
          <w:sz w:val="20"/>
          <w:szCs w:val="20"/>
        </w:rPr>
        <w:t xml:space="preserve"> Zamówień Publicznych ogłoszenia o udzieleniu zamówienia.</w:t>
      </w:r>
    </w:p>
    <w:p w:rsidR="006C58C5" w:rsidRPr="008F1E5F" w:rsidRDefault="006C58C5" w:rsidP="006C58C5">
      <w:pPr>
        <w:ind w:left="720" w:hanging="720"/>
        <w:jc w:val="both"/>
        <w:rPr>
          <w:rFonts w:ascii="Arial" w:hAnsi="Arial" w:cs="Arial"/>
          <w:spacing w:val="4"/>
          <w:sz w:val="20"/>
          <w:szCs w:val="20"/>
        </w:rPr>
      </w:pPr>
      <w:r w:rsidRPr="008F1E5F">
        <w:rPr>
          <w:rFonts w:ascii="Arial" w:hAnsi="Arial" w:cs="Arial"/>
          <w:spacing w:val="4"/>
          <w:sz w:val="20"/>
          <w:szCs w:val="20"/>
        </w:rPr>
        <w:t>21.6.</w:t>
      </w:r>
      <w:r w:rsidRPr="008F1E5F">
        <w:rPr>
          <w:rFonts w:ascii="Arial" w:hAnsi="Arial" w:cs="Arial"/>
          <w:spacing w:val="4"/>
          <w:sz w:val="20"/>
          <w:szCs w:val="20"/>
        </w:rPr>
        <w:tab/>
        <w:t>Szczegółowe zasady postępowania po wniesieniu odwołania, określają stosowne przepisy Działu VI ustawy Pzp.</w:t>
      </w:r>
    </w:p>
    <w:p w:rsidR="006C58C5" w:rsidRPr="008F1E5F" w:rsidRDefault="006C58C5" w:rsidP="006C58C5">
      <w:pPr>
        <w:ind w:left="720" w:hanging="720"/>
        <w:jc w:val="both"/>
        <w:rPr>
          <w:rFonts w:ascii="Arial" w:hAnsi="Arial" w:cs="Arial"/>
          <w:spacing w:val="4"/>
          <w:sz w:val="20"/>
          <w:szCs w:val="20"/>
        </w:rPr>
      </w:pPr>
      <w:r w:rsidRPr="008F1E5F">
        <w:rPr>
          <w:rFonts w:ascii="Arial" w:hAnsi="Arial" w:cs="Arial"/>
          <w:spacing w:val="4"/>
          <w:sz w:val="20"/>
          <w:szCs w:val="20"/>
        </w:rPr>
        <w:lastRenderedPageBreak/>
        <w:t>21.7.</w:t>
      </w:r>
      <w:r w:rsidRPr="008F1E5F">
        <w:rPr>
          <w:rFonts w:ascii="Arial" w:hAnsi="Arial" w:cs="Arial"/>
          <w:spacing w:val="4"/>
          <w:sz w:val="20"/>
          <w:szCs w:val="20"/>
        </w:rPr>
        <w:tab/>
        <w:t>Na orzeczenie Krajowej Izby Odwoławczej, stronom oraz uczestnikom postępowania odwoławczego przysługuje skarga do sądu.</w:t>
      </w:r>
    </w:p>
    <w:p w:rsidR="00BE245A" w:rsidRPr="00F37B1C" w:rsidRDefault="006C58C5" w:rsidP="006C58C5">
      <w:pPr>
        <w:ind w:left="720" w:hanging="720"/>
        <w:jc w:val="both"/>
        <w:rPr>
          <w:rFonts w:ascii="Arial" w:hAnsi="Arial" w:cs="Arial"/>
          <w:sz w:val="20"/>
          <w:szCs w:val="20"/>
        </w:rPr>
      </w:pPr>
      <w:r w:rsidRPr="008F1E5F">
        <w:rPr>
          <w:rFonts w:ascii="Arial" w:hAnsi="Arial" w:cs="Arial"/>
          <w:spacing w:val="4"/>
          <w:sz w:val="20"/>
          <w:szCs w:val="20"/>
        </w:rPr>
        <w:t>21.8.</w:t>
      </w:r>
      <w:r w:rsidRPr="008F1E5F">
        <w:rPr>
          <w:rFonts w:ascii="Arial" w:hAnsi="Arial" w:cs="Arial"/>
          <w:spacing w:val="4"/>
          <w:sz w:val="20"/>
          <w:szCs w:val="20"/>
        </w:rPr>
        <w:tab/>
        <w:t xml:space="preserve">Skargę wnosi się do sądu okręgowego właściwego dla siedziby Zamawiającego, </w:t>
      </w:r>
      <w:r w:rsidRPr="008F1E5F">
        <w:rPr>
          <w:rFonts w:ascii="Arial" w:hAnsi="Arial" w:cs="Arial"/>
          <w:spacing w:val="4"/>
          <w:sz w:val="20"/>
          <w:szCs w:val="20"/>
        </w:rPr>
        <w:br/>
        <w:t xml:space="preserve">za pośrednictwem Prezesa Krajowej Izby Odwoławczej w terminie 7 dni od dnia doręczenia orzeczenia Krajowej Izby Odwoławczej, przesyłając jednocześnie jej odpis przeciwnikowi skargi. Złożenie skargi w placówce pocztowej operatora wyznaczonego </w:t>
      </w:r>
      <w:r w:rsidRPr="008F1E5F">
        <w:rPr>
          <w:rFonts w:ascii="Arial" w:hAnsi="Arial" w:cs="Arial"/>
          <w:spacing w:val="4"/>
          <w:sz w:val="20"/>
          <w:szCs w:val="20"/>
        </w:rPr>
        <w:br/>
        <w:t>w rozumieniu ustawy z dnia 23 listopada 2012 r. - Prawo pocztowe (Dz. U. z 2012 r. poz. 1529) jest równoznaczne z jej wniesieniem.</w:t>
      </w:r>
    </w:p>
    <w:p w:rsidR="00B9467B" w:rsidRDefault="00B9467B">
      <w:pPr>
        <w:spacing w:after="160" w:line="259" w:lineRule="auto"/>
        <w:rPr>
          <w:rFonts w:ascii="Arial" w:hAnsi="Arial" w:cs="Arial"/>
          <w:b/>
          <w:bCs/>
          <w:sz w:val="20"/>
          <w:szCs w:val="20"/>
        </w:rPr>
      </w:pPr>
      <w:r>
        <w:rPr>
          <w:sz w:val="20"/>
          <w:szCs w:val="20"/>
        </w:rPr>
        <w:br w:type="page"/>
      </w:r>
    </w:p>
    <w:p w:rsidR="00B9467B" w:rsidRDefault="00B9467B" w:rsidP="00F37B1C">
      <w:pPr>
        <w:pStyle w:val="Nagwek6"/>
        <w:spacing w:before="0"/>
        <w:rPr>
          <w:sz w:val="20"/>
          <w:szCs w:val="20"/>
        </w:rPr>
      </w:pPr>
    </w:p>
    <w:p w:rsidR="00B9467B" w:rsidRDefault="00B9467B" w:rsidP="00F37B1C">
      <w:pPr>
        <w:pStyle w:val="Nagwek6"/>
        <w:spacing w:before="0"/>
        <w:rPr>
          <w:sz w:val="20"/>
          <w:szCs w:val="20"/>
        </w:rPr>
      </w:pPr>
    </w:p>
    <w:p w:rsidR="00B9467B" w:rsidRDefault="00B9467B" w:rsidP="00F37B1C">
      <w:pPr>
        <w:pStyle w:val="Nagwek6"/>
        <w:spacing w:before="0"/>
        <w:rPr>
          <w:sz w:val="20"/>
          <w:szCs w:val="20"/>
        </w:rPr>
      </w:pPr>
    </w:p>
    <w:p w:rsidR="00B9467B" w:rsidRDefault="00B9467B" w:rsidP="00F37B1C">
      <w:pPr>
        <w:pStyle w:val="Nagwek6"/>
        <w:spacing w:before="0"/>
        <w:rPr>
          <w:sz w:val="20"/>
          <w:szCs w:val="20"/>
        </w:rPr>
      </w:pPr>
    </w:p>
    <w:p w:rsidR="00B9467B" w:rsidRDefault="00B9467B" w:rsidP="00F37B1C">
      <w:pPr>
        <w:pStyle w:val="Nagwek6"/>
        <w:spacing w:before="0"/>
        <w:rPr>
          <w:sz w:val="20"/>
          <w:szCs w:val="20"/>
        </w:rPr>
      </w:pPr>
    </w:p>
    <w:p w:rsidR="00B9467B" w:rsidRDefault="00B9467B" w:rsidP="00F37B1C">
      <w:pPr>
        <w:pStyle w:val="Nagwek6"/>
        <w:spacing w:before="0"/>
        <w:rPr>
          <w:sz w:val="20"/>
          <w:szCs w:val="20"/>
        </w:rPr>
      </w:pPr>
    </w:p>
    <w:p w:rsidR="00B9467B" w:rsidRDefault="00B9467B" w:rsidP="00F37B1C">
      <w:pPr>
        <w:pStyle w:val="Nagwek6"/>
        <w:spacing w:before="0"/>
        <w:rPr>
          <w:sz w:val="20"/>
          <w:szCs w:val="20"/>
        </w:rPr>
      </w:pPr>
    </w:p>
    <w:p w:rsidR="00B9467B" w:rsidRDefault="00B9467B" w:rsidP="00BB7D56">
      <w:pPr>
        <w:pStyle w:val="Nagwek6"/>
        <w:spacing w:before="0"/>
        <w:jc w:val="left"/>
        <w:rPr>
          <w:sz w:val="20"/>
          <w:szCs w:val="20"/>
        </w:rPr>
      </w:pPr>
    </w:p>
    <w:p w:rsidR="00B9467B" w:rsidRDefault="00B9467B" w:rsidP="00F37B1C">
      <w:pPr>
        <w:pStyle w:val="Nagwek6"/>
        <w:spacing w:before="0"/>
        <w:rPr>
          <w:sz w:val="20"/>
          <w:szCs w:val="20"/>
        </w:rPr>
      </w:pPr>
    </w:p>
    <w:p w:rsidR="00BE245A" w:rsidRPr="00F37B1C" w:rsidRDefault="00BE245A" w:rsidP="00F37B1C">
      <w:pPr>
        <w:pStyle w:val="Nagwek6"/>
        <w:spacing w:before="0"/>
        <w:rPr>
          <w:sz w:val="20"/>
          <w:szCs w:val="20"/>
        </w:rPr>
      </w:pPr>
      <w:r w:rsidRPr="00F37B1C">
        <w:rPr>
          <w:sz w:val="20"/>
          <w:szCs w:val="20"/>
        </w:rPr>
        <w:t>Rozdział 2</w:t>
      </w:r>
    </w:p>
    <w:p w:rsidR="00BE245A" w:rsidRPr="00F37B1C" w:rsidRDefault="00BE245A" w:rsidP="00F37B1C">
      <w:pPr>
        <w:jc w:val="center"/>
        <w:outlineLvl w:val="0"/>
        <w:rPr>
          <w:rFonts w:ascii="Arial" w:hAnsi="Arial" w:cs="Arial"/>
          <w:b/>
          <w:bCs/>
          <w:sz w:val="20"/>
          <w:szCs w:val="20"/>
        </w:rPr>
      </w:pPr>
    </w:p>
    <w:p w:rsidR="00BE245A" w:rsidRPr="00F37B1C" w:rsidRDefault="00BE245A" w:rsidP="00F37B1C">
      <w:pPr>
        <w:jc w:val="center"/>
        <w:outlineLvl w:val="0"/>
        <w:rPr>
          <w:rFonts w:ascii="Arial" w:hAnsi="Arial" w:cs="Arial"/>
          <w:b/>
          <w:bCs/>
          <w:sz w:val="20"/>
          <w:szCs w:val="20"/>
        </w:rPr>
      </w:pPr>
      <w:r w:rsidRPr="00F37B1C">
        <w:rPr>
          <w:rFonts w:ascii="Arial" w:hAnsi="Arial" w:cs="Arial"/>
          <w:b/>
          <w:bCs/>
          <w:sz w:val="20"/>
          <w:szCs w:val="20"/>
        </w:rPr>
        <w:t>Formularz Oferty</w:t>
      </w:r>
    </w:p>
    <w:p w:rsidR="00BE245A" w:rsidRPr="00F37B1C" w:rsidRDefault="00BE245A" w:rsidP="00F37B1C">
      <w:pPr>
        <w:jc w:val="center"/>
        <w:outlineLvl w:val="0"/>
        <w:rPr>
          <w:rFonts w:ascii="Arial" w:hAnsi="Arial" w:cs="Arial"/>
          <w:b/>
          <w:bCs/>
          <w:sz w:val="20"/>
          <w:szCs w:val="20"/>
        </w:rPr>
      </w:pPr>
    </w:p>
    <w:p w:rsidR="00BE245A" w:rsidRPr="00F37B1C" w:rsidRDefault="00BE245A" w:rsidP="00F37B1C">
      <w:pPr>
        <w:jc w:val="center"/>
        <w:outlineLvl w:val="0"/>
        <w:rPr>
          <w:rFonts w:ascii="Arial" w:hAnsi="Arial" w:cs="Arial"/>
          <w:b/>
          <w:bCs/>
          <w:sz w:val="20"/>
          <w:szCs w:val="20"/>
        </w:rPr>
      </w:pPr>
      <w:r w:rsidRPr="00F37B1C">
        <w:rPr>
          <w:rFonts w:ascii="Arial" w:hAnsi="Arial" w:cs="Arial"/>
          <w:b/>
          <w:bCs/>
          <w:sz w:val="20"/>
          <w:szCs w:val="20"/>
        </w:rPr>
        <w:t>i Formularze załączników do Oferty</w:t>
      </w:r>
    </w:p>
    <w:p w:rsidR="00BE245A" w:rsidRPr="00F37B1C" w:rsidRDefault="00BE245A" w:rsidP="00F37B1C">
      <w:pPr>
        <w:pStyle w:val="Zwykytekst"/>
        <w:jc w:val="both"/>
        <w:rPr>
          <w:rFonts w:ascii="Arial" w:hAnsi="Arial" w:cs="Arial"/>
        </w:rPr>
      </w:pPr>
      <w:r w:rsidRPr="00F37B1C">
        <w:rPr>
          <w:rFonts w:ascii="Arial" w:hAnsi="Arial" w:cs="Arial"/>
        </w:rPr>
        <w:br w:type="page"/>
      </w:r>
    </w:p>
    <w:tbl>
      <w:tblPr>
        <w:tblW w:w="0" w:type="auto"/>
        <w:tblInd w:w="2"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3119"/>
        <w:gridCol w:w="6071"/>
      </w:tblGrid>
      <w:tr w:rsidR="00BE245A" w:rsidRPr="00F37B1C" w:rsidTr="00E142B2">
        <w:trPr>
          <w:trHeight w:val="1402"/>
        </w:trPr>
        <w:tc>
          <w:tcPr>
            <w:tcW w:w="3119" w:type="dxa"/>
            <w:tcBorders>
              <w:top w:val="single" w:sz="4" w:space="0" w:color="auto"/>
              <w:left w:val="single" w:sz="4" w:space="0" w:color="auto"/>
              <w:bottom w:val="single" w:sz="4" w:space="0" w:color="auto"/>
              <w:right w:val="nil"/>
            </w:tcBorders>
            <w:vAlign w:val="bottom"/>
          </w:tcPr>
          <w:p w:rsidR="00E142B2" w:rsidRPr="00F37B1C" w:rsidRDefault="00E142B2" w:rsidP="00F37B1C">
            <w:pPr>
              <w:jc w:val="center"/>
              <w:rPr>
                <w:rFonts w:ascii="Arial" w:hAnsi="Arial" w:cs="Arial"/>
                <w:i/>
                <w:iCs/>
                <w:sz w:val="20"/>
                <w:szCs w:val="20"/>
              </w:rPr>
            </w:pPr>
          </w:p>
          <w:p w:rsidR="00E142B2" w:rsidRPr="00F37B1C" w:rsidRDefault="00E142B2" w:rsidP="00F37B1C">
            <w:pPr>
              <w:jc w:val="center"/>
              <w:rPr>
                <w:rFonts w:ascii="Arial" w:hAnsi="Arial" w:cs="Arial"/>
                <w:i/>
                <w:iCs/>
                <w:sz w:val="20"/>
                <w:szCs w:val="20"/>
              </w:rPr>
            </w:pPr>
          </w:p>
          <w:p w:rsidR="00E142B2" w:rsidRPr="00F37B1C" w:rsidRDefault="00E142B2" w:rsidP="00F37B1C">
            <w:pPr>
              <w:jc w:val="center"/>
              <w:rPr>
                <w:rFonts w:ascii="Arial" w:hAnsi="Arial" w:cs="Arial"/>
                <w:i/>
                <w:iCs/>
                <w:sz w:val="20"/>
                <w:szCs w:val="20"/>
              </w:rPr>
            </w:pPr>
          </w:p>
          <w:p w:rsidR="00BE245A" w:rsidRPr="00F37B1C" w:rsidRDefault="00BE245A" w:rsidP="00F37B1C">
            <w:pPr>
              <w:jc w:val="center"/>
              <w:rPr>
                <w:rFonts w:ascii="Arial" w:hAnsi="Arial" w:cs="Arial"/>
                <w:i/>
                <w:iCs/>
                <w:sz w:val="20"/>
                <w:szCs w:val="20"/>
              </w:rPr>
            </w:pPr>
            <w:r w:rsidRPr="00F37B1C">
              <w:rPr>
                <w:rFonts w:ascii="Arial" w:hAnsi="Arial" w:cs="Arial"/>
                <w:i/>
                <w:iCs/>
                <w:sz w:val="20"/>
                <w:szCs w:val="20"/>
              </w:rPr>
              <w:t>(nazwa Wykonawcy/Wykonawców)</w:t>
            </w:r>
          </w:p>
        </w:tc>
        <w:tc>
          <w:tcPr>
            <w:tcW w:w="6071" w:type="dxa"/>
            <w:tcBorders>
              <w:top w:val="single" w:sz="4" w:space="0" w:color="auto"/>
              <w:left w:val="single" w:sz="4" w:space="0" w:color="auto"/>
              <w:bottom w:val="single" w:sz="4" w:space="0" w:color="auto"/>
            </w:tcBorders>
            <w:shd w:val="clear" w:color="auto" w:fill="D9D9D9" w:themeFill="background1" w:themeFillShade="D9"/>
            <w:vAlign w:val="center"/>
          </w:tcPr>
          <w:p w:rsidR="00BE245A" w:rsidRPr="00F37B1C" w:rsidRDefault="00BE245A" w:rsidP="00F37B1C">
            <w:pPr>
              <w:pStyle w:val="Nagwek6"/>
              <w:spacing w:before="0"/>
              <w:rPr>
                <w:spacing w:val="30"/>
                <w:sz w:val="20"/>
                <w:szCs w:val="20"/>
              </w:rPr>
            </w:pPr>
            <w:r w:rsidRPr="00F37B1C">
              <w:rPr>
                <w:spacing w:val="30"/>
                <w:sz w:val="20"/>
                <w:szCs w:val="20"/>
              </w:rPr>
              <w:t>OFERTA</w:t>
            </w:r>
          </w:p>
        </w:tc>
      </w:tr>
    </w:tbl>
    <w:p w:rsidR="00BE245A" w:rsidRPr="00F37B1C" w:rsidRDefault="008A1F10" w:rsidP="00F37B1C">
      <w:pPr>
        <w:pStyle w:val="Zwykytekst"/>
        <w:tabs>
          <w:tab w:val="left" w:pos="5529"/>
          <w:tab w:val="left" w:leader="dot" w:pos="9360"/>
        </w:tabs>
        <w:ind w:right="23"/>
        <w:rPr>
          <w:rFonts w:ascii="Arial" w:hAnsi="Arial" w:cs="Arial"/>
          <w:b/>
          <w:bCs/>
        </w:rPr>
      </w:pPr>
      <w:r w:rsidRPr="00F37B1C">
        <w:rPr>
          <w:rFonts w:ascii="Arial" w:hAnsi="Arial" w:cs="Arial"/>
          <w:b/>
          <w:bCs/>
        </w:rPr>
        <w:tab/>
      </w:r>
      <w:r w:rsidR="00BE245A" w:rsidRPr="00F37B1C">
        <w:rPr>
          <w:rFonts w:ascii="Arial" w:hAnsi="Arial" w:cs="Arial"/>
          <w:b/>
          <w:bCs/>
        </w:rPr>
        <w:t>Do</w:t>
      </w:r>
    </w:p>
    <w:p w:rsidR="00CF3868" w:rsidRPr="00F37B1C" w:rsidRDefault="00CF3868" w:rsidP="00F37B1C">
      <w:pPr>
        <w:ind w:left="5491" w:firstLine="33"/>
        <w:jc w:val="both"/>
        <w:rPr>
          <w:rFonts w:ascii="Arial" w:hAnsi="Arial" w:cs="Arial"/>
          <w:b/>
          <w:sz w:val="20"/>
          <w:szCs w:val="20"/>
        </w:rPr>
      </w:pPr>
      <w:r w:rsidRPr="00F37B1C">
        <w:rPr>
          <w:rFonts w:ascii="Arial" w:hAnsi="Arial" w:cs="Arial"/>
          <w:b/>
          <w:sz w:val="20"/>
          <w:szCs w:val="20"/>
        </w:rPr>
        <w:t xml:space="preserve">Ministerstwa Sprawiedliwości </w:t>
      </w:r>
    </w:p>
    <w:p w:rsidR="00CF3868" w:rsidRPr="00F37B1C" w:rsidRDefault="00CF3868" w:rsidP="00F37B1C">
      <w:pPr>
        <w:ind w:left="5491" w:firstLine="33"/>
        <w:jc w:val="both"/>
        <w:rPr>
          <w:rFonts w:ascii="Arial" w:hAnsi="Arial" w:cs="Arial"/>
          <w:b/>
          <w:sz w:val="20"/>
          <w:szCs w:val="20"/>
        </w:rPr>
      </w:pPr>
      <w:r w:rsidRPr="00F37B1C">
        <w:rPr>
          <w:rFonts w:ascii="Arial" w:hAnsi="Arial" w:cs="Arial"/>
          <w:b/>
          <w:sz w:val="20"/>
          <w:szCs w:val="20"/>
        </w:rPr>
        <w:t>Al. Ujazdowskie 11</w:t>
      </w:r>
    </w:p>
    <w:p w:rsidR="00CF3868" w:rsidRPr="00F37B1C" w:rsidRDefault="00CF3868" w:rsidP="00F37B1C">
      <w:pPr>
        <w:ind w:left="5491" w:firstLine="33"/>
        <w:jc w:val="both"/>
        <w:rPr>
          <w:rFonts w:ascii="Arial" w:hAnsi="Arial" w:cs="Arial"/>
          <w:b/>
          <w:sz w:val="20"/>
          <w:szCs w:val="20"/>
        </w:rPr>
      </w:pPr>
      <w:r w:rsidRPr="00F37B1C">
        <w:rPr>
          <w:rFonts w:ascii="Arial" w:hAnsi="Arial" w:cs="Arial"/>
          <w:b/>
          <w:sz w:val="20"/>
          <w:szCs w:val="20"/>
        </w:rPr>
        <w:t>00-567 Warszawa</w:t>
      </w:r>
    </w:p>
    <w:p w:rsidR="00CF3868" w:rsidRPr="00F37B1C" w:rsidRDefault="00CF3868" w:rsidP="00F37B1C">
      <w:pPr>
        <w:ind w:left="3870" w:firstLine="33"/>
        <w:jc w:val="both"/>
        <w:rPr>
          <w:rFonts w:ascii="Arial" w:hAnsi="Arial" w:cs="Arial"/>
          <w:b/>
          <w:sz w:val="20"/>
          <w:szCs w:val="20"/>
        </w:rPr>
      </w:pPr>
    </w:p>
    <w:p w:rsidR="007719A7" w:rsidRPr="00F37B1C" w:rsidRDefault="007719A7" w:rsidP="00F37B1C">
      <w:pPr>
        <w:pStyle w:val="Zwykytekst1"/>
        <w:tabs>
          <w:tab w:val="left" w:leader="dot" w:pos="9360"/>
        </w:tabs>
        <w:jc w:val="both"/>
        <w:rPr>
          <w:rFonts w:ascii="Arial" w:hAnsi="Arial" w:cs="Arial"/>
          <w:b/>
        </w:rPr>
      </w:pPr>
      <w:r w:rsidRPr="00F37B1C">
        <w:rPr>
          <w:rFonts w:ascii="Arial" w:hAnsi="Arial" w:cs="Arial"/>
          <w:b/>
        </w:rPr>
        <w:t xml:space="preserve">Nawiązując do ogłoszenia o zamówieniu w postępowaniu o udzielenie zamówienia publicznego prowadzonym w trybie przetargu nieograniczonego na: </w:t>
      </w:r>
    </w:p>
    <w:p w:rsidR="007719A7" w:rsidRPr="00BB7D56" w:rsidRDefault="00546925" w:rsidP="00F37B1C">
      <w:pPr>
        <w:jc w:val="both"/>
        <w:rPr>
          <w:rFonts w:ascii="Arial" w:hAnsi="Arial" w:cs="Arial"/>
          <w:spacing w:val="-2"/>
          <w:sz w:val="20"/>
          <w:szCs w:val="20"/>
          <w:highlight w:val="yellow"/>
        </w:rPr>
      </w:pPr>
      <w:r w:rsidRPr="00546925">
        <w:rPr>
          <w:rFonts w:ascii="Arial" w:hAnsi="Arial" w:cs="Arial"/>
          <w:spacing w:val="-2"/>
          <w:sz w:val="20"/>
          <w:szCs w:val="20"/>
        </w:rPr>
        <w:t>Usługi utrzymania dla systemu teleinformatycznego Elektroniczne Księgi Wieczyste (EKW)</w:t>
      </w:r>
    </w:p>
    <w:p w:rsidR="007719A7" w:rsidRPr="00F37B1C" w:rsidRDefault="002639A4" w:rsidP="00F37B1C">
      <w:pPr>
        <w:jc w:val="both"/>
        <w:rPr>
          <w:rFonts w:ascii="Arial" w:hAnsi="Arial" w:cs="Arial"/>
          <w:b/>
          <w:spacing w:val="-2"/>
          <w:sz w:val="20"/>
          <w:szCs w:val="20"/>
        </w:rPr>
      </w:pPr>
      <w:r w:rsidRPr="00B64415">
        <w:rPr>
          <w:rFonts w:ascii="Arial" w:hAnsi="Arial" w:cs="Arial"/>
          <w:spacing w:val="-2"/>
          <w:sz w:val="20"/>
          <w:szCs w:val="20"/>
        </w:rPr>
        <w:t>Z</w:t>
      </w:r>
      <w:r w:rsidR="00A84625" w:rsidRPr="00B64415">
        <w:rPr>
          <w:rFonts w:ascii="Arial" w:hAnsi="Arial" w:cs="Arial"/>
          <w:spacing w:val="-2"/>
          <w:sz w:val="20"/>
          <w:szCs w:val="20"/>
        </w:rPr>
        <w:t>nak</w:t>
      </w:r>
      <w:r w:rsidRPr="00B64415">
        <w:rPr>
          <w:rFonts w:ascii="Arial" w:hAnsi="Arial" w:cs="Arial"/>
          <w:spacing w:val="-2"/>
          <w:sz w:val="20"/>
          <w:szCs w:val="20"/>
        </w:rPr>
        <w:t xml:space="preserve"> sprawy</w:t>
      </w:r>
      <w:r w:rsidR="007719A7" w:rsidRPr="00B64415">
        <w:rPr>
          <w:rFonts w:ascii="Arial" w:hAnsi="Arial" w:cs="Arial"/>
          <w:spacing w:val="-2"/>
          <w:sz w:val="20"/>
          <w:szCs w:val="20"/>
        </w:rPr>
        <w:t xml:space="preserve">: </w:t>
      </w:r>
      <w:r w:rsidR="004E2AAA" w:rsidRPr="00B64415">
        <w:rPr>
          <w:rFonts w:ascii="Arial" w:hAnsi="Arial" w:cs="Arial"/>
          <w:spacing w:val="-2"/>
          <w:sz w:val="20"/>
          <w:szCs w:val="20"/>
        </w:rPr>
        <w:t>BA-F-II-3710-</w:t>
      </w:r>
      <w:r w:rsidR="00B64415" w:rsidRPr="00B64415">
        <w:rPr>
          <w:rFonts w:ascii="Arial" w:hAnsi="Arial" w:cs="Arial"/>
          <w:spacing w:val="-2"/>
          <w:sz w:val="20"/>
          <w:szCs w:val="20"/>
        </w:rPr>
        <w:t>1</w:t>
      </w:r>
      <w:r w:rsidR="00F85FF5">
        <w:rPr>
          <w:rFonts w:ascii="Arial" w:hAnsi="Arial" w:cs="Arial"/>
          <w:spacing w:val="-2"/>
          <w:sz w:val="20"/>
          <w:szCs w:val="20"/>
        </w:rPr>
        <w:t>9</w:t>
      </w:r>
      <w:r w:rsidR="000352CB" w:rsidRPr="00B64415">
        <w:rPr>
          <w:rFonts w:ascii="Arial" w:hAnsi="Arial" w:cs="Arial"/>
          <w:spacing w:val="-2"/>
          <w:sz w:val="20"/>
          <w:szCs w:val="20"/>
        </w:rPr>
        <w:t>/17</w:t>
      </w:r>
    </w:p>
    <w:p w:rsidR="007719A7" w:rsidRPr="00F37B1C" w:rsidRDefault="007719A7" w:rsidP="00F37B1C">
      <w:pPr>
        <w:pStyle w:val="Zwykytekst1"/>
        <w:tabs>
          <w:tab w:val="left" w:leader="dot" w:pos="9360"/>
        </w:tabs>
        <w:jc w:val="both"/>
        <w:rPr>
          <w:rFonts w:ascii="Arial" w:hAnsi="Arial" w:cs="Arial"/>
        </w:rPr>
      </w:pPr>
      <w:r w:rsidRPr="00F37B1C">
        <w:rPr>
          <w:rFonts w:ascii="Arial" w:hAnsi="Arial" w:cs="Arial"/>
          <w:b/>
        </w:rPr>
        <w:t>MY NIŻEJ PODPISANI</w:t>
      </w:r>
      <w:r w:rsidRPr="00F37B1C">
        <w:rPr>
          <w:rFonts w:ascii="Arial" w:hAnsi="Arial" w:cs="Arial"/>
        </w:rPr>
        <w:t xml:space="preserve"> </w:t>
      </w:r>
    </w:p>
    <w:p w:rsidR="007719A7" w:rsidRPr="00F37B1C" w:rsidRDefault="007719A7" w:rsidP="00F37B1C">
      <w:pPr>
        <w:pStyle w:val="Zwykytekst1"/>
        <w:tabs>
          <w:tab w:val="left" w:leader="underscore" w:pos="9000"/>
        </w:tabs>
        <w:spacing w:line="360" w:lineRule="auto"/>
        <w:jc w:val="both"/>
        <w:rPr>
          <w:rFonts w:ascii="Arial" w:hAnsi="Arial" w:cs="Arial"/>
        </w:rPr>
      </w:pPr>
      <w:r w:rsidRPr="00F37B1C">
        <w:rPr>
          <w:rFonts w:ascii="Arial" w:hAnsi="Arial" w:cs="Arial"/>
        </w:rPr>
        <w:t xml:space="preserve">_______________________________________________________________________ </w:t>
      </w:r>
    </w:p>
    <w:p w:rsidR="007719A7" w:rsidRPr="00F37B1C" w:rsidRDefault="007719A7" w:rsidP="00F37B1C">
      <w:pPr>
        <w:pStyle w:val="Zwykytekst1"/>
        <w:tabs>
          <w:tab w:val="left" w:leader="underscore" w:pos="9000"/>
        </w:tabs>
        <w:spacing w:line="360" w:lineRule="auto"/>
        <w:jc w:val="both"/>
        <w:rPr>
          <w:rFonts w:ascii="Arial" w:hAnsi="Arial" w:cs="Arial"/>
        </w:rPr>
      </w:pPr>
      <w:r w:rsidRPr="00F37B1C">
        <w:rPr>
          <w:rFonts w:ascii="Arial" w:hAnsi="Arial" w:cs="Arial"/>
        </w:rPr>
        <w:t xml:space="preserve">_______________________________________________________________________ </w:t>
      </w:r>
    </w:p>
    <w:p w:rsidR="007719A7" w:rsidRPr="00F37B1C" w:rsidRDefault="007719A7" w:rsidP="00F37B1C">
      <w:pPr>
        <w:pStyle w:val="Zwykytekst1"/>
        <w:tabs>
          <w:tab w:val="left" w:leader="dot" w:pos="9360"/>
        </w:tabs>
        <w:jc w:val="both"/>
        <w:rPr>
          <w:rFonts w:ascii="Arial" w:hAnsi="Arial" w:cs="Arial"/>
        </w:rPr>
      </w:pPr>
      <w:r w:rsidRPr="00F37B1C">
        <w:rPr>
          <w:rFonts w:ascii="Arial" w:hAnsi="Arial" w:cs="Arial"/>
        </w:rPr>
        <w:t>działając w imieniu i na rzecz</w:t>
      </w:r>
    </w:p>
    <w:p w:rsidR="007719A7" w:rsidRPr="00F37B1C" w:rsidRDefault="007719A7" w:rsidP="00F37B1C">
      <w:pPr>
        <w:pStyle w:val="Zwykytekst1"/>
        <w:tabs>
          <w:tab w:val="left" w:leader="underscore" w:pos="9000"/>
        </w:tabs>
        <w:spacing w:line="360" w:lineRule="auto"/>
        <w:jc w:val="both"/>
        <w:rPr>
          <w:rFonts w:ascii="Arial" w:hAnsi="Arial" w:cs="Arial"/>
        </w:rPr>
      </w:pPr>
      <w:r w:rsidRPr="00F37B1C">
        <w:rPr>
          <w:rFonts w:ascii="Arial" w:hAnsi="Arial" w:cs="Arial"/>
        </w:rPr>
        <w:t xml:space="preserve">_______________________________________________________________________ </w:t>
      </w:r>
    </w:p>
    <w:p w:rsidR="007719A7" w:rsidRPr="00F37B1C" w:rsidRDefault="007719A7" w:rsidP="00F37B1C">
      <w:pPr>
        <w:pStyle w:val="Zwykytekst1"/>
        <w:tabs>
          <w:tab w:val="left" w:leader="underscore" w:pos="9000"/>
        </w:tabs>
        <w:spacing w:line="360" w:lineRule="auto"/>
        <w:jc w:val="both"/>
        <w:rPr>
          <w:rFonts w:ascii="Arial" w:hAnsi="Arial" w:cs="Arial"/>
        </w:rPr>
      </w:pPr>
      <w:r w:rsidRPr="00F37B1C">
        <w:rPr>
          <w:rFonts w:ascii="Arial" w:hAnsi="Arial" w:cs="Arial"/>
        </w:rPr>
        <w:t xml:space="preserve">_______________________________________________________________________ </w:t>
      </w:r>
    </w:p>
    <w:p w:rsidR="007719A7" w:rsidRPr="00F37B1C" w:rsidRDefault="007719A7" w:rsidP="00F37B1C">
      <w:pPr>
        <w:pStyle w:val="Zwykytekst1"/>
        <w:tabs>
          <w:tab w:val="left" w:leader="dot" w:pos="9072"/>
        </w:tabs>
        <w:jc w:val="center"/>
        <w:rPr>
          <w:rFonts w:ascii="Arial" w:hAnsi="Arial" w:cs="Arial"/>
          <w:i/>
        </w:rPr>
      </w:pPr>
      <w:r w:rsidRPr="00F37B1C">
        <w:rPr>
          <w:rFonts w:ascii="Arial" w:hAnsi="Arial" w:cs="Arial"/>
          <w:i/>
        </w:rPr>
        <w:t xml:space="preserve"> (nazwa (firma) dokładny adres Wykonawcy/Wykonawców)</w:t>
      </w:r>
    </w:p>
    <w:p w:rsidR="007719A7" w:rsidRPr="00F37B1C" w:rsidRDefault="007719A7" w:rsidP="00F37B1C">
      <w:pPr>
        <w:pStyle w:val="Zwykytekst1"/>
        <w:tabs>
          <w:tab w:val="left" w:leader="dot" w:pos="9072"/>
        </w:tabs>
        <w:jc w:val="center"/>
        <w:rPr>
          <w:rFonts w:ascii="Arial" w:hAnsi="Arial" w:cs="Arial"/>
          <w:i/>
        </w:rPr>
      </w:pPr>
      <w:r w:rsidRPr="00F37B1C">
        <w:rPr>
          <w:rFonts w:ascii="Arial" w:hAnsi="Arial" w:cs="Arial"/>
          <w:i/>
        </w:rPr>
        <w:t>(w przypadku składania oferty przez podmioty występujące wspólnie podać nazwy(firmy) i dokładne adresy wszystkich wspólników spółki cywilnej lub członków konsorcjum)</w:t>
      </w:r>
    </w:p>
    <w:p w:rsidR="007719A7" w:rsidRPr="00F37B1C" w:rsidRDefault="007719A7" w:rsidP="00F37B1C">
      <w:pPr>
        <w:pStyle w:val="Zwykytekst1"/>
        <w:tabs>
          <w:tab w:val="left" w:leader="dot" w:pos="9072"/>
        </w:tabs>
        <w:jc w:val="center"/>
        <w:rPr>
          <w:rFonts w:ascii="Arial" w:hAnsi="Arial" w:cs="Arial"/>
          <w:i/>
        </w:rPr>
      </w:pPr>
    </w:p>
    <w:p w:rsidR="007719A7" w:rsidRPr="00F37B1C" w:rsidRDefault="007719A7" w:rsidP="00BB7D56">
      <w:pPr>
        <w:pStyle w:val="Zwykytekst1"/>
        <w:numPr>
          <w:ilvl w:val="0"/>
          <w:numId w:val="2"/>
        </w:numPr>
        <w:tabs>
          <w:tab w:val="left" w:pos="567"/>
        </w:tabs>
        <w:spacing w:line="360" w:lineRule="exact"/>
        <w:ind w:left="567" w:hanging="567"/>
        <w:jc w:val="both"/>
        <w:rPr>
          <w:rFonts w:ascii="Arial" w:hAnsi="Arial" w:cs="Arial"/>
          <w:b/>
          <w:bCs/>
        </w:rPr>
      </w:pPr>
      <w:r w:rsidRPr="00F37B1C">
        <w:rPr>
          <w:rFonts w:ascii="Arial" w:hAnsi="Arial" w:cs="Arial"/>
          <w:b/>
        </w:rPr>
        <w:t>SKŁADAMY OFERTĘ</w:t>
      </w:r>
      <w:r w:rsidRPr="00F37B1C">
        <w:rPr>
          <w:rFonts w:ascii="Arial" w:hAnsi="Arial" w:cs="Arial"/>
        </w:rPr>
        <w:t xml:space="preserve"> na wykonanie przedmiotu zamówienia zgodnie ze Specyfikacją Istotnych Warunków Zamówienia (SIWZ).</w:t>
      </w:r>
    </w:p>
    <w:p w:rsidR="003C2BFB" w:rsidRPr="00F37B1C" w:rsidRDefault="007719A7" w:rsidP="00BB7D56">
      <w:pPr>
        <w:pStyle w:val="Zwykytekst1"/>
        <w:numPr>
          <w:ilvl w:val="0"/>
          <w:numId w:val="2"/>
        </w:numPr>
        <w:tabs>
          <w:tab w:val="left" w:pos="567"/>
        </w:tabs>
        <w:spacing w:line="360" w:lineRule="exact"/>
        <w:ind w:left="567" w:hanging="567"/>
        <w:jc w:val="both"/>
        <w:rPr>
          <w:rFonts w:ascii="Arial" w:hAnsi="Arial" w:cs="Arial"/>
        </w:rPr>
      </w:pPr>
      <w:r w:rsidRPr="00F37B1C">
        <w:rPr>
          <w:rFonts w:ascii="Arial" w:hAnsi="Arial" w:cs="Arial"/>
          <w:b/>
        </w:rPr>
        <w:t>OŚWIADCZAMY,</w:t>
      </w:r>
      <w:r w:rsidRPr="00F37B1C">
        <w:rPr>
          <w:rFonts w:ascii="Arial" w:hAnsi="Arial" w:cs="Arial"/>
        </w:rPr>
        <w:t xml:space="preserve"> że zapoznaliśmy się z</w:t>
      </w:r>
      <w:r w:rsidR="00A84625" w:rsidRPr="00F37B1C">
        <w:rPr>
          <w:rFonts w:ascii="Arial" w:hAnsi="Arial" w:cs="Arial"/>
        </w:rPr>
        <w:t xml:space="preserve"> ogłoszeniem o zamówieniu, </w:t>
      </w:r>
      <w:r w:rsidRPr="00F37B1C">
        <w:rPr>
          <w:rFonts w:ascii="Arial" w:hAnsi="Arial" w:cs="Arial"/>
        </w:rPr>
        <w:t>Specyfikacją Istotnych Warunków Zamówienia oraz wyjaśnieniami i zmianami SIWZ przekazanymi przez Zamawiającego i uznajemy się za związanych określonymi w nich postanowieniami i zasadami postępowania.</w:t>
      </w:r>
    </w:p>
    <w:p w:rsidR="003C2BFB" w:rsidRPr="00BA5D39" w:rsidRDefault="005B4B99" w:rsidP="00BB7D56">
      <w:pPr>
        <w:pStyle w:val="Zwykytekst1"/>
        <w:numPr>
          <w:ilvl w:val="0"/>
          <w:numId w:val="2"/>
        </w:numPr>
        <w:tabs>
          <w:tab w:val="left" w:pos="567"/>
        </w:tabs>
        <w:spacing w:line="360" w:lineRule="exact"/>
        <w:ind w:left="567" w:hanging="567"/>
        <w:jc w:val="both"/>
        <w:rPr>
          <w:rFonts w:ascii="Arial" w:hAnsi="Arial" w:cs="Arial"/>
        </w:rPr>
      </w:pPr>
      <w:r w:rsidRPr="00BA5D39">
        <w:rPr>
          <w:rFonts w:ascii="Arial" w:hAnsi="Arial" w:cs="Arial"/>
          <w:b/>
        </w:rPr>
        <w:t xml:space="preserve">OFERUJEMY </w:t>
      </w:r>
      <w:r w:rsidR="003C2BFB" w:rsidRPr="00BA5D39">
        <w:rPr>
          <w:rFonts w:ascii="Arial" w:hAnsi="Arial" w:cs="Arial"/>
        </w:rPr>
        <w:t>wykonanie przedmiotu zamówienia za łączną</w:t>
      </w:r>
      <w:r w:rsidR="004C4A7D" w:rsidRPr="00BA5D39">
        <w:rPr>
          <w:rFonts w:ascii="Arial" w:hAnsi="Arial" w:cs="Arial"/>
        </w:rPr>
        <w:t xml:space="preserve"> </w:t>
      </w:r>
      <w:r w:rsidR="003C2BFB" w:rsidRPr="00BA5D39">
        <w:rPr>
          <w:rFonts w:ascii="Arial" w:hAnsi="Arial" w:cs="Arial"/>
        </w:rPr>
        <w:t>cenę</w:t>
      </w:r>
      <w:r w:rsidR="00F52EAA" w:rsidRPr="00BA5D39">
        <w:rPr>
          <w:rFonts w:ascii="Arial" w:hAnsi="Arial" w:cs="Arial"/>
        </w:rPr>
        <w:t xml:space="preserve"> oferty</w:t>
      </w:r>
      <w:r w:rsidR="003C2BFB" w:rsidRPr="00BA5D39">
        <w:rPr>
          <w:rFonts w:ascii="Arial" w:hAnsi="Arial" w:cs="Arial"/>
        </w:rPr>
        <w:t xml:space="preserve"> brutto:</w:t>
      </w:r>
      <w:r w:rsidR="00EC540C" w:rsidRPr="00BA5D39">
        <w:rPr>
          <w:rFonts w:ascii="Arial" w:hAnsi="Arial" w:cs="Arial"/>
        </w:rPr>
        <w:t xml:space="preserve"> ………………………………………………………………………………………</w:t>
      </w:r>
      <w:r w:rsidR="003C2BFB" w:rsidRPr="00BA5D39">
        <w:rPr>
          <w:rFonts w:ascii="Arial" w:hAnsi="Arial" w:cs="Arial"/>
        </w:rPr>
        <w:t xml:space="preserve"> złotych, słownie złotych: …</w:t>
      </w:r>
      <w:r w:rsidR="00EC540C" w:rsidRPr="00BA5D39">
        <w:rPr>
          <w:rFonts w:ascii="Arial" w:hAnsi="Arial" w:cs="Arial"/>
        </w:rPr>
        <w:t>…………………………………………………………………………</w:t>
      </w:r>
      <w:r w:rsidR="003C2BFB" w:rsidRPr="00BA5D39">
        <w:rPr>
          <w:rFonts w:ascii="Arial" w:hAnsi="Arial" w:cs="Arial"/>
        </w:rPr>
        <w:t>……………………………………</w:t>
      </w:r>
      <w:r w:rsidR="00EC540C" w:rsidRPr="00BA5D39">
        <w:rPr>
          <w:rFonts w:ascii="Arial" w:hAnsi="Arial" w:cs="Arial"/>
        </w:rPr>
        <w:t>……………………</w:t>
      </w:r>
      <w:r w:rsidR="003C2BFB" w:rsidRPr="00BA5D39">
        <w:rPr>
          <w:rFonts w:ascii="Arial" w:hAnsi="Arial" w:cs="Arial"/>
        </w:rPr>
        <w:t xml:space="preserve">, </w:t>
      </w:r>
      <w:r w:rsidR="00EC540C" w:rsidRPr="00BA5D39">
        <w:rPr>
          <w:rFonts w:ascii="Arial" w:hAnsi="Arial" w:cs="Arial"/>
        </w:rPr>
        <w:t xml:space="preserve">  </w:t>
      </w:r>
      <w:r w:rsidR="003C2BFB" w:rsidRPr="00BA5D39">
        <w:rPr>
          <w:rFonts w:ascii="Arial" w:hAnsi="Arial" w:cs="Arial"/>
        </w:rPr>
        <w:t xml:space="preserve">w tym </w:t>
      </w:r>
      <w:r w:rsidR="00EC540C" w:rsidRPr="00BA5D39">
        <w:rPr>
          <w:rFonts w:ascii="Arial" w:hAnsi="Arial" w:cs="Arial"/>
        </w:rPr>
        <w:t>23</w:t>
      </w:r>
      <w:r w:rsidR="003C2BFB" w:rsidRPr="00BA5D39">
        <w:rPr>
          <w:rFonts w:ascii="Arial" w:hAnsi="Arial" w:cs="Arial"/>
        </w:rPr>
        <w:t>% podatku VAT</w:t>
      </w:r>
      <w:r w:rsidR="00EC540C" w:rsidRPr="00BA5D39">
        <w:rPr>
          <w:rFonts w:ascii="Arial" w:hAnsi="Arial" w:cs="Arial"/>
        </w:rPr>
        <w:t>.</w:t>
      </w:r>
    </w:p>
    <w:p w:rsidR="008531BF" w:rsidRPr="005E3A39" w:rsidRDefault="008511FA" w:rsidP="005E3A39">
      <w:pPr>
        <w:tabs>
          <w:tab w:val="left" w:pos="567"/>
        </w:tabs>
        <w:suppressAutoHyphens/>
        <w:spacing w:line="360" w:lineRule="auto"/>
        <w:ind w:left="567"/>
        <w:jc w:val="both"/>
        <w:rPr>
          <w:rFonts w:ascii="Arial" w:hAnsi="Arial" w:cs="Arial"/>
          <w:sz w:val="20"/>
          <w:szCs w:val="20"/>
          <w:lang w:eastAsia="ar-SA"/>
        </w:rPr>
      </w:pPr>
      <w:r w:rsidRPr="005E3A39">
        <w:rPr>
          <w:rFonts w:ascii="Arial" w:hAnsi="Arial" w:cs="Arial"/>
          <w:sz w:val="20"/>
          <w:szCs w:val="20"/>
          <w:lang w:eastAsia="ar-SA"/>
        </w:rPr>
        <w:t>Cena brutto za jeden miesiąc świadczenia usług wynosi: …………………………………………………..</w:t>
      </w:r>
      <w:r w:rsidR="008F2F59" w:rsidRPr="005E3A39">
        <w:rPr>
          <w:rFonts w:ascii="Arial" w:hAnsi="Arial" w:cs="Arial"/>
          <w:sz w:val="20"/>
          <w:szCs w:val="20"/>
          <w:lang w:eastAsia="ar-SA"/>
        </w:rPr>
        <w:t xml:space="preserve"> </w:t>
      </w:r>
      <w:r w:rsidRPr="005E3A39">
        <w:rPr>
          <w:rFonts w:ascii="Arial" w:hAnsi="Arial" w:cs="Arial"/>
          <w:sz w:val="20"/>
          <w:szCs w:val="20"/>
          <w:lang w:eastAsia="ar-SA"/>
        </w:rPr>
        <w:t>złotych brutto, słownie złotych: …………………………………………………………, w tym 23% podatku VAT;</w:t>
      </w:r>
    </w:p>
    <w:p w:rsidR="003C2BFB" w:rsidRPr="00F37B1C" w:rsidRDefault="00492428" w:rsidP="00492428">
      <w:pPr>
        <w:pStyle w:val="Zwykytekst1"/>
        <w:numPr>
          <w:ilvl w:val="1"/>
          <w:numId w:val="2"/>
        </w:numPr>
        <w:tabs>
          <w:tab w:val="left" w:pos="567"/>
        </w:tabs>
        <w:spacing w:line="360" w:lineRule="exact"/>
        <w:ind w:left="567" w:hanging="567"/>
        <w:jc w:val="both"/>
        <w:rPr>
          <w:rFonts w:ascii="Arial" w:hAnsi="Arial" w:cs="Arial"/>
        </w:rPr>
      </w:pPr>
      <w:r>
        <w:rPr>
          <w:rFonts w:ascii="Arial" w:hAnsi="Arial" w:cs="Arial"/>
          <w:b/>
        </w:rPr>
        <w:t>OFERUJEMY</w:t>
      </w:r>
      <w:r w:rsidR="003C2BFB" w:rsidRPr="00F37B1C">
        <w:rPr>
          <w:rFonts w:ascii="Arial" w:hAnsi="Arial" w:cs="Arial"/>
          <w:b/>
        </w:rPr>
        <w:t xml:space="preserve"> usunięcie awarii lub błędów</w:t>
      </w:r>
      <w:r>
        <w:rPr>
          <w:rFonts w:ascii="Arial" w:hAnsi="Arial" w:cs="Arial"/>
          <w:b/>
        </w:rPr>
        <w:t xml:space="preserve"> krytycznych</w:t>
      </w:r>
      <w:r w:rsidR="003C2BFB" w:rsidRPr="00F37B1C">
        <w:rPr>
          <w:rFonts w:ascii="Arial" w:hAnsi="Arial" w:cs="Arial"/>
          <w:b/>
        </w:rPr>
        <w:t xml:space="preserve"> </w:t>
      </w:r>
      <w:r w:rsidR="00F9438B">
        <w:rPr>
          <w:rFonts w:ascii="Arial" w:hAnsi="Arial" w:cs="Arial"/>
          <w:b/>
        </w:rPr>
        <w:t>w czasie</w:t>
      </w:r>
      <w:r w:rsidR="003C2BFB" w:rsidRPr="00F37B1C">
        <w:rPr>
          <w:rFonts w:ascii="Arial" w:hAnsi="Arial" w:cs="Arial"/>
          <w:b/>
        </w:rPr>
        <w:t xml:space="preserve"> określonym w </w:t>
      </w:r>
      <w:r w:rsidR="00F9438B">
        <w:rPr>
          <w:rFonts w:ascii="Arial" w:hAnsi="Arial" w:cs="Arial"/>
          <w:b/>
        </w:rPr>
        <w:t>wariancie</w:t>
      </w:r>
      <w:r w:rsidR="00F9438B" w:rsidRPr="00F37B1C">
        <w:rPr>
          <w:rFonts w:ascii="Arial" w:hAnsi="Arial" w:cs="Arial"/>
          <w:b/>
        </w:rPr>
        <w:t xml:space="preserve"> </w:t>
      </w:r>
      <w:r w:rsidR="003C2BFB" w:rsidRPr="00F37B1C">
        <w:rPr>
          <w:rFonts w:ascii="Arial" w:hAnsi="Arial" w:cs="Arial"/>
          <w:b/>
        </w:rPr>
        <w:t xml:space="preserve">nr </w:t>
      </w:r>
      <w:r w:rsidR="003C2BFB" w:rsidRPr="00F37B1C">
        <w:rPr>
          <w:rFonts w:ascii="Arial" w:hAnsi="Arial" w:cs="Arial"/>
        </w:rPr>
        <w:t>……… (</w:t>
      </w:r>
      <w:r w:rsidR="00F9438B">
        <w:rPr>
          <w:rFonts w:ascii="Arial" w:hAnsi="Arial" w:cs="Arial"/>
        </w:rPr>
        <w:t xml:space="preserve">należy </w:t>
      </w:r>
      <w:r w:rsidR="003C2BFB" w:rsidRPr="00F37B1C">
        <w:rPr>
          <w:rFonts w:ascii="Arial" w:hAnsi="Arial" w:cs="Arial"/>
        </w:rPr>
        <w:t xml:space="preserve">podać numer </w:t>
      </w:r>
      <w:r w:rsidR="00F9438B">
        <w:rPr>
          <w:rFonts w:ascii="Arial" w:hAnsi="Arial" w:cs="Arial"/>
        </w:rPr>
        <w:t>wariantu</w:t>
      </w:r>
      <w:r w:rsidR="00F9438B" w:rsidRPr="00F37B1C">
        <w:rPr>
          <w:rFonts w:ascii="Arial" w:hAnsi="Arial" w:cs="Arial"/>
        </w:rPr>
        <w:t xml:space="preserve"> </w:t>
      </w:r>
      <w:r w:rsidR="003C2BFB" w:rsidRPr="00F37B1C">
        <w:rPr>
          <w:rFonts w:ascii="Arial" w:hAnsi="Arial" w:cs="Arial"/>
        </w:rPr>
        <w:t>zgodnie z treścią SIWZ</w:t>
      </w:r>
      <w:r w:rsidR="00F9438B">
        <w:rPr>
          <w:rFonts w:ascii="Arial" w:hAnsi="Arial" w:cs="Arial"/>
        </w:rPr>
        <w:t>,</w:t>
      </w:r>
      <w:r w:rsidR="003C2BFB" w:rsidRPr="00F37B1C">
        <w:rPr>
          <w:rFonts w:ascii="Arial" w:hAnsi="Arial" w:cs="Arial"/>
        </w:rPr>
        <w:t xml:space="preserve"> odpowiednio numer od 1 do </w:t>
      </w:r>
      <w:r>
        <w:rPr>
          <w:rFonts w:ascii="Arial" w:hAnsi="Arial" w:cs="Arial"/>
        </w:rPr>
        <w:t>4</w:t>
      </w:r>
      <w:r w:rsidR="003C2BFB" w:rsidRPr="00F37B1C">
        <w:rPr>
          <w:rFonts w:ascii="Arial" w:hAnsi="Arial" w:cs="Arial"/>
        </w:rPr>
        <w:t>).</w:t>
      </w:r>
    </w:p>
    <w:p w:rsidR="007719A7" w:rsidRDefault="007719A7" w:rsidP="00BB7D56">
      <w:pPr>
        <w:pStyle w:val="Zwykytekst1"/>
        <w:numPr>
          <w:ilvl w:val="0"/>
          <w:numId w:val="2"/>
        </w:numPr>
        <w:tabs>
          <w:tab w:val="left" w:pos="567"/>
        </w:tabs>
        <w:spacing w:line="360" w:lineRule="exact"/>
        <w:ind w:left="567" w:hanging="567"/>
        <w:jc w:val="both"/>
        <w:rPr>
          <w:rFonts w:ascii="Arial" w:hAnsi="Arial" w:cs="Arial"/>
        </w:rPr>
      </w:pPr>
      <w:r w:rsidRPr="00F37B1C">
        <w:rPr>
          <w:rFonts w:ascii="Arial" w:hAnsi="Arial" w:cs="Arial"/>
          <w:b/>
        </w:rPr>
        <w:t xml:space="preserve">AKCEPTUJEMY </w:t>
      </w:r>
      <w:r w:rsidRPr="00F37B1C">
        <w:rPr>
          <w:rFonts w:ascii="Arial" w:hAnsi="Arial" w:cs="Arial"/>
        </w:rPr>
        <w:t>warunki płatności określone przez Zamawiającego w Specyfikacji Istotnych Warunków Zamówienia.</w:t>
      </w:r>
    </w:p>
    <w:p w:rsidR="006736A0" w:rsidRPr="00F37B1C" w:rsidRDefault="004768E1" w:rsidP="00BB7D56">
      <w:pPr>
        <w:pStyle w:val="Zwykytekst1"/>
        <w:numPr>
          <w:ilvl w:val="0"/>
          <w:numId w:val="2"/>
        </w:numPr>
        <w:tabs>
          <w:tab w:val="left" w:pos="567"/>
        </w:tabs>
        <w:spacing w:line="360" w:lineRule="exact"/>
        <w:ind w:left="567" w:hanging="567"/>
        <w:jc w:val="both"/>
        <w:rPr>
          <w:rFonts w:ascii="Arial" w:hAnsi="Arial" w:cs="Arial"/>
        </w:rPr>
      </w:pPr>
      <w:r w:rsidRPr="00F37B1C">
        <w:rPr>
          <w:rFonts w:ascii="Arial" w:hAnsi="Arial" w:cs="Arial"/>
          <w:b/>
        </w:rPr>
        <w:t xml:space="preserve">AKCEPTUJEMY </w:t>
      </w:r>
      <w:r w:rsidRPr="00F37B1C">
        <w:rPr>
          <w:rFonts w:ascii="Arial" w:hAnsi="Arial" w:cs="Arial"/>
        </w:rPr>
        <w:t xml:space="preserve">warunki </w:t>
      </w:r>
      <w:r>
        <w:rPr>
          <w:rFonts w:ascii="Arial" w:hAnsi="Arial" w:cs="Arial"/>
        </w:rPr>
        <w:t>gwarancji</w:t>
      </w:r>
      <w:r w:rsidRPr="00F37B1C">
        <w:rPr>
          <w:rFonts w:ascii="Arial" w:hAnsi="Arial" w:cs="Arial"/>
        </w:rPr>
        <w:t xml:space="preserve"> określone przez Zamawiającego w Specyfikacji Istotnych Warunków Zamówienia.</w:t>
      </w:r>
    </w:p>
    <w:p w:rsidR="00A766AB" w:rsidRPr="00F37B1C" w:rsidRDefault="00CE5750" w:rsidP="00BB7D56">
      <w:pPr>
        <w:pStyle w:val="Zwykytekst1"/>
        <w:numPr>
          <w:ilvl w:val="0"/>
          <w:numId w:val="8"/>
        </w:numPr>
        <w:tabs>
          <w:tab w:val="left" w:pos="567"/>
        </w:tabs>
        <w:spacing w:line="360" w:lineRule="exact"/>
        <w:ind w:left="567" w:hanging="567"/>
        <w:jc w:val="both"/>
        <w:rPr>
          <w:rFonts w:ascii="Arial" w:hAnsi="Arial" w:cs="Arial"/>
        </w:rPr>
      </w:pPr>
      <w:r w:rsidRPr="00F37B1C">
        <w:rPr>
          <w:rFonts w:ascii="Arial" w:hAnsi="Arial" w:cs="Arial"/>
          <w:b/>
          <w:bCs/>
          <w:iCs/>
        </w:rPr>
        <w:lastRenderedPageBreak/>
        <w:t>ZOBOWIĄZUJEMY SIĘ</w:t>
      </w:r>
      <w:r w:rsidRPr="00F37B1C">
        <w:rPr>
          <w:rFonts w:ascii="Arial" w:hAnsi="Arial" w:cs="Arial"/>
          <w:bCs/>
          <w:iCs/>
        </w:rPr>
        <w:t xml:space="preserve"> </w:t>
      </w:r>
      <w:r w:rsidRPr="00F37B1C">
        <w:rPr>
          <w:rFonts w:ascii="Arial" w:hAnsi="Arial" w:cs="Arial"/>
        </w:rPr>
        <w:t>do wykonania zamówienia w terminie określonym w SIWZ.</w:t>
      </w:r>
    </w:p>
    <w:p w:rsidR="007719A7" w:rsidRPr="00F37B1C" w:rsidRDefault="007719A7" w:rsidP="00BB7D56">
      <w:pPr>
        <w:pStyle w:val="Zwykytekst1"/>
        <w:numPr>
          <w:ilvl w:val="0"/>
          <w:numId w:val="8"/>
        </w:numPr>
        <w:tabs>
          <w:tab w:val="left" w:pos="567"/>
        </w:tabs>
        <w:spacing w:line="360" w:lineRule="exact"/>
        <w:ind w:left="567" w:hanging="567"/>
        <w:jc w:val="both"/>
        <w:rPr>
          <w:rFonts w:ascii="Arial" w:hAnsi="Arial" w:cs="Arial"/>
        </w:rPr>
      </w:pPr>
      <w:r w:rsidRPr="00F37B1C">
        <w:rPr>
          <w:rFonts w:ascii="Arial" w:hAnsi="Arial" w:cs="Arial"/>
          <w:b/>
        </w:rPr>
        <w:t>JESTEŚMY</w:t>
      </w:r>
      <w:r w:rsidRPr="00F37B1C">
        <w:rPr>
          <w:rFonts w:ascii="Arial" w:hAnsi="Arial" w:cs="Arial"/>
        </w:rPr>
        <w:t xml:space="preserve"> związani ofertą przez okres wskazany w Specyfikacji Istotnych Warunków Zamówienia. </w:t>
      </w:r>
    </w:p>
    <w:p w:rsidR="007719A7" w:rsidRPr="00F37B1C" w:rsidRDefault="007719A7" w:rsidP="00BB7D56">
      <w:pPr>
        <w:tabs>
          <w:tab w:val="left" w:pos="567"/>
        </w:tabs>
        <w:spacing w:line="360" w:lineRule="auto"/>
        <w:ind w:left="567"/>
        <w:jc w:val="both"/>
        <w:rPr>
          <w:rFonts w:ascii="Arial" w:hAnsi="Arial" w:cs="Arial"/>
          <w:sz w:val="20"/>
          <w:szCs w:val="20"/>
        </w:rPr>
      </w:pPr>
      <w:r w:rsidRPr="00F37B1C">
        <w:rPr>
          <w:rFonts w:ascii="Arial" w:hAnsi="Arial" w:cs="Arial"/>
          <w:sz w:val="20"/>
          <w:szCs w:val="20"/>
        </w:rPr>
        <w:t xml:space="preserve">Na potwierdzenie powyższego wnieśliśmy wadium w wysokości </w:t>
      </w:r>
      <w:r w:rsidR="00B23982" w:rsidRPr="00F37B1C">
        <w:rPr>
          <w:rFonts w:ascii="Arial" w:hAnsi="Arial" w:cs="Arial"/>
          <w:sz w:val="20"/>
          <w:szCs w:val="20"/>
        </w:rPr>
        <w:t>__________</w:t>
      </w:r>
      <w:r w:rsidRPr="00F37B1C">
        <w:rPr>
          <w:rFonts w:ascii="Arial" w:hAnsi="Arial" w:cs="Arial"/>
          <w:sz w:val="20"/>
          <w:szCs w:val="20"/>
        </w:rPr>
        <w:t xml:space="preserve">PLN w formie </w:t>
      </w:r>
      <w:r w:rsidR="00BB7D56">
        <w:rPr>
          <w:rFonts w:ascii="Arial" w:hAnsi="Arial" w:cs="Arial"/>
          <w:sz w:val="20"/>
          <w:szCs w:val="20"/>
        </w:rPr>
        <w:t xml:space="preserve">     </w:t>
      </w:r>
      <w:r w:rsidRPr="00F37B1C">
        <w:rPr>
          <w:rFonts w:ascii="Arial" w:hAnsi="Arial" w:cs="Arial"/>
          <w:sz w:val="20"/>
          <w:szCs w:val="20"/>
        </w:rPr>
        <w:t>_______________</w:t>
      </w:r>
      <w:r w:rsidR="00293111" w:rsidRPr="00F37B1C">
        <w:rPr>
          <w:rFonts w:ascii="Arial" w:hAnsi="Arial" w:cs="Arial"/>
          <w:sz w:val="20"/>
          <w:szCs w:val="20"/>
        </w:rPr>
        <w:t>___________</w:t>
      </w:r>
      <w:r w:rsidRPr="00F37B1C">
        <w:rPr>
          <w:rFonts w:ascii="Arial" w:hAnsi="Arial" w:cs="Arial"/>
          <w:sz w:val="20"/>
          <w:szCs w:val="20"/>
        </w:rPr>
        <w:t>____________________________________</w:t>
      </w:r>
    </w:p>
    <w:p w:rsidR="007719A7" w:rsidRPr="00F37B1C" w:rsidRDefault="007719A7" w:rsidP="00BB7D56">
      <w:pPr>
        <w:pStyle w:val="Zwykytekst"/>
        <w:tabs>
          <w:tab w:val="left" w:pos="567"/>
        </w:tabs>
        <w:spacing w:line="360" w:lineRule="auto"/>
        <w:ind w:left="567"/>
        <w:rPr>
          <w:rFonts w:ascii="Arial" w:hAnsi="Arial" w:cs="Arial"/>
        </w:rPr>
      </w:pPr>
      <w:r w:rsidRPr="00F37B1C">
        <w:rPr>
          <w:rFonts w:ascii="Arial" w:hAnsi="Arial" w:cs="Arial"/>
          <w:iCs/>
        </w:rPr>
        <w:t>Wadium należy zwrócić przelewem na konto nr ______</w:t>
      </w:r>
      <w:r w:rsidR="00293111" w:rsidRPr="00F37B1C">
        <w:rPr>
          <w:rFonts w:ascii="Arial" w:hAnsi="Arial" w:cs="Arial"/>
          <w:iCs/>
        </w:rPr>
        <w:t>____________________</w:t>
      </w:r>
      <w:r w:rsidRPr="00F37B1C">
        <w:rPr>
          <w:rFonts w:ascii="Arial" w:hAnsi="Arial" w:cs="Arial"/>
          <w:iCs/>
        </w:rPr>
        <w:t>___________________________________________</w:t>
      </w:r>
    </w:p>
    <w:p w:rsidR="007719A7" w:rsidRPr="00F37B1C" w:rsidRDefault="007719A7" w:rsidP="00BB7D56">
      <w:pPr>
        <w:pStyle w:val="Zwykytekst"/>
        <w:tabs>
          <w:tab w:val="left" w:pos="567"/>
        </w:tabs>
        <w:spacing w:line="360" w:lineRule="auto"/>
        <w:ind w:left="2836"/>
        <w:rPr>
          <w:rFonts w:ascii="Arial" w:hAnsi="Arial" w:cs="Arial"/>
          <w:i/>
        </w:rPr>
      </w:pPr>
      <w:r w:rsidRPr="00F37B1C">
        <w:rPr>
          <w:rFonts w:ascii="Arial" w:hAnsi="Arial" w:cs="Arial"/>
          <w:i/>
          <w:iCs/>
        </w:rPr>
        <w:t xml:space="preserve">(w </w:t>
      </w:r>
      <w:r w:rsidRPr="00F37B1C">
        <w:rPr>
          <w:rFonts w:ascii="Arial" w:hAnsi="Arial" w:cs="Arial"/>
          <w:i/>
        </w:rPr>
        <w:t>przypadku wniesienia w formie pieniądza)</w:t>
      </w:r>
    </w:p>
    <w:p w:rsidR="007719A7" w:rsidRPr="00F37B1C" w:rsidRDefault="007719A7" w:rsidP="00BB7D56">
      <w:pPr>
        <w:pStyle w:val="Zwykytekst1"/>
        <w:numPr>
          <w:ilvl w:val="0"/>
          <w:numId w:val="8"/>
        </w:numPr>
        <w:tabs>
          <w:tab w:val="left" w:pos="567"/>
        </w:tabs>
        <w:spacing w:line="360" w:lineRule="exact"/>
        <w:ind w:left="567" w:hanging="567"/>
        <w:jc w:val="both"/>
        <w:rPr>
          <w:rFonts w:ascii="Arial" w:hAnsi="Arial" w:cs="Arial"/>
        </w:rPr>
      </w:pPr>
      <w:r w:rsidRPr="00F37B1C">
        <w:rPr>
          <w:rFonts w:ascii="Arial" w:hAnsi="Arial" w:cs="Arial"/>
          <w:b/>
        </w:rPr>
        <w:t>OŚWIADCZAMY</w:t>
      </w:r>
      <w:r w:rsidRPr="00F37B1C">
        <w:rPr>
          <w:rFonts w:ascii="Arial" w:hAnsi="Arial" w:cs="Arial"/>
        </w:rPr>
        <w:t xml:space="preserve">, iż informacje i dokumenty zawarte na stronach nr od ___ do ___ stanowią tajemnicę przedsiębiorstwa w rozumieniu przepisów o zwalczaniu nieuczciwej konkurencji, </w:t>
      </w:r>
      <w:r w:rsidR="00BB7D56">
        <w:rPr>
          <w:rFonts w:ascii="Arial" w:hAnsi="Arial" w:cs="Arial"/>
        </w:rPr>
        <w:br/>
      </w:r>
      <w:r w:rsidRPr="00F37B1C">
        <w:rPr>
          <w:rFonts w:ascii="Arial" w:hAnsi="Arial" w:cs="Arial"/>
        </w:rPr>
        <w:t xml:space="preserve">co wykazaliśmy w załączniku nr ___ do Oferty i zastrzegamy, że nie mogą </w:t>
      </w:r>
      <w:r w:rsidR="00BB7D56">
        <w:rPr>
          <w:rFonts w:ascii="Arial" w:hAnsi="Arial" w:cs="Arial"/>
        </w:rPr>
        <w:br/>
      </w:r>
      <w:r w:rsidRPr="00F37B1C">
        <w:rPr>
          <w:rFonts w:ascii="Arial" w:hAnsi="Arial" w:cs="Arial"/>
        </w:rPr>
        <w:t>być one udostępniane.</w:t>
      </w:r>
    </w:p>
    <w:p w:rsidR="007719A7" w:rsidRPr="00F37B1C" w:rsidRDefault="007719A7" w:rsidP="00BB7D56">
      <w:pPr>
        <w:pStyle w:val="Zwykytekst1"/>
        <w:numPr>
          <w:ilvl w:val="0"/>
          <w:numId w:val="8"/>
        </w:numPr>
        <w:tabs>
          <w:tab w:val="left" w:pos="567"/>
        </w:tabs>
        <w:spacing w:line="360" w:lineRule="exact"/>
        <w:ind w:left="567" w:hanging="567"/>
        <w:jc w:val="both"/>
        <w:rPr>
          <w:rFonts w:ascii="Arial" w:hAnsi="Arial" w:cs="Arial"/>
        </w:rPr>
      </w:pPr>
      <w:r w:rsidRPr="00F37B1C">
        <w:rPr>
          <w:rFonts w:ascii="Arial" w:hAnsi="Arial" w:cs="Arial"/>
          <w:b/>
        </w:rPr>
        <w:t>OŚWIADCZAMY,</w:t>
      </w:r>
      <w:r w:rsidRPr="00F37B1C">
        <w:rPr>
          <w:rFonts w:ascii="Arial" w:hAnsi="Arial" w:cs="Arial"/>
        </w:rPr>
        <w:t xml:space="preserve"> że zapoznaliśmy się z Istotnymi dla Stron postanowieniami umowy zawartymi w Specyfikacji Istotnych Warunków Zamówienia i zobowiązujemy się, w przypadku wyboru naszej oferty, do zawarcia umowy zgodnej z niniejszą ofertą, na warunkach określonych </w:t>
      </w:r>
      <w:r w:rsidR="00BB7D56">
        <w:rPr>
          <w:rFonts w:ascii="Arial" w:hAnsi="Arial" w:cs="Arial"/>
        </w:rPr>
        <w:br/>
      </w:r>
      <w:r w:rsidRPr="00F37B1C">
        <w:rPr>
          <w:rFonts w:ascii="Arial" w:hAnsi="Arial" w:cs="Arial"/>
        </w:rPr>
        <w:t>w Specyfikacji Istotnych Warunków Zamówienia, w miejscu i terminie wyznaczonym przez Zamawiającego.</w:t>
      </w:r>
    </w:p>
    <w:p w:rsidR="005374E5" w:rsidRPr="005374E5" w:rsidRDefault="005374E5" w:rsidP="005374E5">
      <w:pPr>
        <w:pStyle w:val="Zwykytekst1"/>
        <w:numPr>
          <w:ilvl w:val="0"/>
          <w:numId w:val="8"/>
        </w:numPr>
        <w:tabs>
          <w:tab w:val="left" w:pos="567"/>
        </w:tabs>
        <w:spacing w:line="360" w:lineRule="exact"/>
        <w:ind w:left="567" w:hanging="567"/>
        <w:jc w:val="both"/>
        <w:rPr>
          <w:rFonts w:ascii="Arial" w:hAnsi="Arial" w:cs="Arial"/>
        </w:rPr>
      </w:pPr>
      <w:r w:rsidRPr="005374E5">
        <w:rPr>
          <w:rFonts w:ascii="Arial" w:hAnsi="Arial" w:cs="Arial"/>
        </w:rPr>
        <w:t>Czy wykonawca jest mikroprzedsiębiorstwem bądź małym lub średnim przedsiębiorstwem?</w:t>
      </w:r>
    </w:p>
    <w:p w:rsidR="005374E5" w:rsidRPr="005374E5" w:rsidRDefault="005374E5" w:rsidP="005374E5">
      <w:pPr>
        <w:pStyle w:val="Zwykytekst1"/>
        <w:tabs>
          <w:tab w:val="left" w:pos="567"/>
        </w:tabs>
        <w:spacing w:line="360" w:lineRule="exact"/>
        <w:ind w:left="567"/>
        <w:jc w:val="both"/>
        <w:rPr>
          <w:rFonts w:ascii="Arial" w:hAnsi="Arial" w:cs="Arial"/>
        </w:rPr>
      </w:pPr>
      <w:r w:rsidRPr="005374E5">
        <w:rPr>
          <w:rFonts w:ascii="Arial" w:hAnsi="Arial" w:cs="Arial"/>
        </w:rPr>
        <w:t>[    ] Tak      [    ] Nie **</w:t>
      </w:r>
    </w:p>
    <w:p w:rsidR="007719A7" w:rsidRPr="00F37B1C" w:rsidRDefault="007719A7" w:rsidP="00BB7D56">
      <w:pPr>
        <w:pStyle w:val="Zwykytekst1"/>
        <w:numPr>
          <w:ilvl w:val="0"/>
          <w:numId w:val="8"/>
        </w:numPr>
        <w:tabs>
          <w:tab w:val="left" w:pos="567"/>
        </w:tabs>
        <w:spacing w:line="360" w:lineRule="exact"/>
        <w:ind w:left="567" w:hanging="567"/>
        <w:jc w:val="both"/>
        <w:rPr>
          <w:rFonts w:ascii="Arial" w:hAnsi="Arial" w:cs="Arial"/>
        </w:rPr>
      </w:pPr>
      <w:r w:rsidRPr="00F37B1C">
        <w:rPr>
          <w:rFonts w:ascii="Arial" w:hAnsi="Arial" w:cs="Arial"/>
          <w:b/>
        </w:rPr>
        <w:t xml:space="preserve">OFERTĘ </w:t>
      </w:r>
      <w:r w:rsidRPr="00F37B1C">
        <w:rPr>
          <w:rFonts w:ascii="Arial" w:hAnsi="Arial" w:cs="Arial"/>
        </w:rPr>
        <w:t>składamy na _________ stronach.</w:t>
      </w:r>
    </w:p>
    <w:p w:rsidR="001B14C9" w:rsidRPr="00F37B1C" w:rsidRDefault="001B14C9" w:rsidP="00BB7D56">
      <w:pPr>
        <w:pStyle w:val="Zwykytekst1"/>
        <w:numPr>
          <w:ilvl w:val="0"/>
          <w:numId w:val="8"/>
        </w:numPr>
        <w:tabs>
          <w:tab w:val="left" w:pos="567"/>
        </w:tabs>
        <w:spacing w:line="360" w:lineRule="exact"/>
        <w:ind w:left="567" w:hanging="567"/>
        <w:jc w:val="both"/>
        <w:rPr>
          <w:rFonts w:ascii="Arial" w:hAnsi="Arial" w:cs="Arial"/>
        </w:rPr>
      </w:pPr>
      <w:r w:rsidRPr="00F37B1C">
        <w:rPr>
          <w:rFonts w:ascii="Arial" w:hAnsi="Arial" w:cs="Arial"/>
          <w:b/>
        </w:rPr>
        <w:t>WSZELKĄ KORESPONDENCJĘ</w:t>
      </w:r>
      <w:r w:rsidRPr="00F37B1C">
        <w:rPr>
          <w:rFonts w:ascii="Arial" w:hAnsi="Arial" w:cs="Arial"/>
        </w:rPr>
        <w:t xml:space="preserve"> w sprawie postępowania należy kierować na poniższy adres:</w:t>
      </w:r>
    </w:p>
    <w:p w:rsidR="001B14C9" w:rsidRPr="00F37B1C" w:rsidRDefault="001B14C9" w:rsidP="00BB7D56">
      <w:pPr>
        <w:pStyle w:val="Zwykytekst1"/>
        <w:tabs>
          <w:tab w:val="left" w:pos="567"/>
        </w:tabs>
        <w:spacing w:line="360" w:lineRule="exact"/>
        <w:ind w:left="567"/>
        <w:jc w:val="both"/>
        <w:rPr>
          <w:rFonts w:ascii="Arial" w:hAnsi="Arial" w:cs="Arial"/>
        </w:rPr>
      </w:pPr>
      <w:r w:rsidRPr="00F37B1C">
        <w:rPr>
          <w:rFonts w:ascii="Arial" w:hAnsi="Arial" w:cs="Arial"/>
        </w:rPr>
        <w:t>Imię i nazwisko: ______________________________________________________</w:t>
      </w:r>
    </w:p>
    <w:p w:rsidR="001B14C9" w:rsidRPr="00F37B1C" w:rsidRDefault="001B14C9" w:rsidP="00BB7D56">
      <w:pPr>
        <w:pStyle w:val="Zwykytekst1"/>
        <w:tabs>
          <w:tab w:val="left" w:pos="567"/>
        </w:tabs>
        <w:spacing w:line="360" w:lineRule="exact"/>
        <w:ind w:left="567"/>
        <w:jc w:val="both"/>
        <w:rPr>
          <w:rFonts w:ascii="Arial" w:hAnsi="Arial" w:cs="Arial"/>
        </w:rPr>
      </w:pPr>
      <w:r w:rsidRPr="00F37B1C">
        <w:rPr>
          <w:rFonts w:ascii="Arial" w:hAnsi="Arial" w:cs="Arial"/>
        </w:rPr>
        <w:t>Adres:______________________________________________________________</w:t>
      </w:r>
    </w:p>
    <w:p w:rsidR="001B14C9" w:rsidRPr="00F37B1C" w:rsidRDefault="001B14C9" w:rsidP="00BB7D56">
      <w:pPr>
        <w:pStyle w:val="Zwykytekst1"/>
        <w:tabs>
          <w:tab w:val="left" w:pos="567"/>
        </w:tabs>
        <w:spacing w:line="360" w:lineRule="exact"/>
        <w:ind w:left="567"/>
        <w:jc w:val="both"/>
        <w:rPr>
          <w:rFonts w:ascii="Arial" w:hAnsi="Arial" w:cs="Arial"/>
        </w:rPr>
      </w:pPr>
      <w:r w:rsidRPr="00F37B1C">
        <w:rPr>
          <w:rFonts w:ascii="Arial" w:hAnsi="Arial" w:cs="Arial"/>
        </w:rPr>
        <w:t>tel. _______________ fax _______________ e-mail: ________________________</w:t>
      </w:r>
    </w:p>
    <w:p w:rsidR="007719A7" w:rsidRPr="00F37B1C" w:rsidRDefault="007719A7" w:rsidP="00BB7D56">
      <w:pPr>
        <w:pStyle w:val="Zwykytekst1"/>
        <w:numPr>
          <w:ilvl w:val="0"/>
          <w:numId w:val="8"/>
        </w:numPr>
        <w:tabs>
          <w:tab w:val="left" w:pos="567"/>
        </w:tabs>
        <w:spacing w:line="360" w:lineRule="exact"/>
        <w:ind w:left="567" w:hanging="567"/>
        <w:jc w:val="both"/>
        <w:rPr>
          <w:rFonts w:ascii="Arial" w:hAnsi="Arial" w:cs="Arial"/>
        </w:rPr>
      </w:pPr>
      <w:r w:rsidRPr="00F37B1C">
        <w:rPr>
          <w:rFonts w:ascii="Arial" w:hAnsi="Arial" w:cs="Arial"/>
          <w:b/>
        </w:rPr>
        <w:t xml:space="preserve">ZAŁĄCZNIKAMI </w:t>
      </w:r>
      <w:r w:rsidRPr="00F37B1C">
        <w:rPr>
          <w:rFonts w:ascii="Arial" w:hAnsi="Arial" w:cs="Arial"/>
        </w:rPr>
        <w:t>do oferty, stanowiącymi jej integralną część są:</w:t>
      </w:r>
    </w:p>
    <w:p w:rsidR="007719A7" w:rsidRPr="00F37B1C" w:rsidRDefault="007719A7" w:rsidP="00BB7D56">
      <w:pPr>
        <w:pStyle w:val="Zwykytekst1"/>
        <w:tabs>
          <w:tab w:val="left" w:pos="1080"/>
        </w:tabs>
        <w:spacing w:line="360" w:lineRule="auto"/>
        <w:ind w:left="567"/>
        <w:jc w:val="both"/>
        <w:rPr>
          <w:rFonts w:ascii="Arial" w:hAnsi="Arial" w:cs="Arial"/>
        </w:rPr>
      </w:pPr>
      <w:r w:rsidRPr="00F37B1C">
        <w:rPr>
          <w:rFonts w:ascii="Arial" w:hAnsi="Arial" w:cs="Arial"/>
        </w:rPr>
        <w:t>______________________________________________________________________________________________________________________________________________</w:t>
      </w:r>
    </w:p>
    <w:p w:rsidR="007719A7" w:rsidRPr="00F37B1C" w:rsidRDefault="007719A7" w:rsidP="00C479BF">
      <w:pPr>
        <w:pStyle w:val="Zwykytekst1"/>
        <w:numPr>
          <w:ilvl w:val="0"/>
          <w:numId w:val="8"/>
        </w:numPr>
        <w:tabs>
          <w:tab w:val="left" w:pos="567"/>
        </w:tabs>
        <w:spacing w:line="360" w:lineRule="exact"/>
        <w:ind w:left="567" w:hanging="567"/>
        <w:jc w:val="both"/>
        <w:rPr>
          <w:rFonts w:ascii="Arial" w:hAnsi="Arial" w:cs="Arial"/>
        </w:rPr>
      </w:pPr>
      <w:r w:rsidRPr="00F37B1C">
        <w:rPr>
          <w:rFonts w:ascii="Arial" w:hAnsi="Arial" w:cs="Arial"/>
          <w:b/>
        </w:rPr>
        <w:t>WRAZ Z OFERTĄ</w:t>
      </w:r>
      <w:r w:rsidRPr="00F37B1C">
        <w:rPr>
          <w:rFonts w:ascii="Arial" w:hAnsi="Arial" w:cs="Arial"/>
        </w:rPr>
        <w:t xml:space="preserve"> składamy następujące</w:t>
      </w:r>
      <w:r w:rsidR="001B14C9" w:rsidRPr="00F37B1C">
        <w:rPr>
          <w:rFonts w:ascii="Arial" w:hAnsi="Arial" w:cs="Arial"/>
        </w:rPr>
        <w:t xml:space="preserve"> oświadczenia i dokumenty na __</w:t>
      </w:r>
      <w:r w:rsidRPr="00F37B1C">
        <w:rPr>
          <w:rFonts w:ascii="Arial" w:hAnsi="Arial" w:cs="Arial"/>
        </w:rPr>
        <w:t xml:space="preserve"> stronach:</w:t>
      </w:r>
    </w:p>
    <w:p w:rsidR="007719A7" w:rsidRPr="00F37B1C" w:rsidRDefault="007719A7" w:rsidP="00C479BF">
      <w:pPr>
        <w:tabs>
          <w:tab w:val="left" w:pos="567"/>
        </w:tabs>
        <w:ind w:left="567"/>
        <w:rPr>
          <w:rFonts w:ascii="Arial" w:hAnsi="Arial" w:cs="Arial"/>
          <w:sz w:val="20"/>
          <w:szCs w:val="20"/>
        </w:rPr>
      </w:pPr>
      <w:r w:rsidRPr="00F37B1C">
        <w:rPr>
          <w:rFonts w:ascii="Arial" w:hAnsi="Arial" w:cs="Arial"/>
          <w:sz w:val="20"/>
          <w:szCs w:val="20"/>
        </w:rPr>
        <w:t>- __________________________________________________________________</w:t>
      </w:r>
      <w:r w:rsidR="00191904" w:rsidRPr="00F37B1C">
        <w:rPr>
          <w:rFonts w:ascii="Arial" w:hAnsi="Arial" w:cs="Arial"/>
          <w:sz w:val="20"/>
          <w:szCs w:val="20"/>
        </w:rPr>
        <w:t>____</w:t>
      </w:r>
    </w:p>
    <w:p w:rsidR="00191904" w:rsidRPr="00F37B1C" w:rsidRDefault="00191904" w:rsidP="00C479BF">
      <w:pPr>
        <w:tabs>
          <w:tab w:val="left" w:pos="567"/>
        </w:tabs>
        <w:ind w:left="567"/>
        <w:rPr>
          <w:rFonts w:ascii="Arial" w:hAnsi="Arial" w:cs="Arial"/>
          <w:sz w:val="20"/>
          <w:szCs w:val="20"/>
        </w:rPr>
      </w:pPr>
      <w:r w:rsidRPr="00F37B1C">
        <w:rPr>
          <w:rFonts w:ascii="Arial" w:hAnsi="Arial" w:cs="Arial"/>
          <w:sz w:val="20"/>
          <w:szCs w:val="20"/>
        </w:rPr>
        <w:t>- ______________________________________________________________________</w:t>
      </w:r>
    </w:p>
    <w:p w:rsidR="007719A7" w:rsidRPr="00F37B1C" w:rsidRDefault="007719A7" w:rsidP="00C479BF">
      <w:pPr>
        <w:pStyle w:val="Zwykytekst1"/>
        <w:tabs>
          <w:tab w:val="left" w:pos="567"/>
        </w:tabs>
        <w:ind w:left="567"/>
        <w:jc w:val="both"/>
        <w:rPr>
          <w:rFonts w:ascii="Arial" w:hAnsi="Arial" w:cs="Arial"/>
        </w:rPr>
      </w:pPr>
    </w:p>
    <w:p w:rsidR="007719A7" w:rsidRPr="00F37B1C" w:rsidRDefault="007719A7" w:rsidP="00C479BF">
      <w:pPr>
        <w:pStyle w:val="Zwykytekst1"/>
        <w:tabs>
          <w:tab w:val="left" w:pos="567"/>
        </w:tabs>
        <w:ind w:left="567"/>
        <w:rPr>
          <w:rFonts w:ascii="Arial" w:hAnsi="Arial" w:cs="Arial"/>
        </w:rPr>
      </w:pPr>
      <w:r w:rsidRPr="00F37B1C">
        <w:rPr>
          <w:rFonts w:ascii="Arial" w:hAnsi="Arial" w:cs="Arial"/>
        </w:rPr>
        <w:t>__________________ dnia __ __ ____ roku</w:t>
      </w:r>
    </w:p>
    <w:p w:rsidR="007719A7" w:rsidRPr="00F37B1C" w:rsidRDefault="007719A7" w:rsidP="00C479BF">
      <w:pPr>
        <w:pStyle w:val="Zwykytekst1"/>
        <w:tabs>
          <w:tab w:val="left" w:pos="567"/>
        </w:tabs>
        <w:ind w:left="567"/>
        <w:jc w:val="center"/>
        <w:rPr>
          <w:rFonts w:ascii="Arial" w:hAnsi="Arial" w:cs="Arial"/>
          <w:i/>
        </w:rPr>
      </w:pPr>
      <w:r w:rsidRPr="00F37B1C">
        <w:rPr>
          <w:rFonts w:ascii="Arial" w:hAnsi="Arial" w:cs="Arial"/>
          <w:i/>
        </w:rPr>
        <w:t>_____________________________________</w:t>
      </w:r>
    </w:p>
    <w:p w:rsidR="007719A7" w:rsidRPr="00F37B1C" w:rsidRDefault="007719A7" w:rsidP="00C479BF">
      <w:pPr>
        <w:pStyle w:val="Zwykytekst1"/>
        <w:tabs>
          <w:tab w:val="left" w:pos="567"/>
        </w:tabs>
        <w:ind w:left="567"/>
        <w:jc w:val="center"/>
        <w:rPr>
          <w:rFonts w:ascii="Arial" w:hAnsi="Arial" w:cs="Arial"/>
          <w:i/>
        </w:rPr>
      </w:pPr>
      <w:r w:rsidRPr="00F37B1C">
        <w:rPr>
          <w:rFonts w:ascii="Arial" w:hAnsi="Arial" w:cs="Arial"/>
          <w:i/>
        </w:rPr>
        <w:t>(podpis Wykonawcy/Pełnomocnika)</w:t>
      </w:r>
    </w:p>
    <w:p w:rsidR="007719A7" w:rsidRDefault="007719A7" w:rsidP="00C479BF">
      <w:pPr>
        <w:pStyle w:val="Zwykytekst1"/>
        <w:tabs>
          <w:tab w:val="left" w:pos="567"/>
        </w:tabs>
        <w:ind w:left="567"/>
        <w:jc w:val="both"/>
        <w:rPr>
          <w:rFonts w:ascii="Arial" w:hAnsi="Arial" w:cs="Arial"/>
        </w:rPr>
      </w:pPr>
      <w:r w:rsidRPr="00F37B1C">
        <w:rPr>
          <w:rFonts w:ascii="Arial" w:hAnsi="Arial" w:cs="Arial"/>
        </w:rPr>
        <w:t>* niepotrzebne skreślić</w:t>
      </w:r>
    </w:p>
    <w:p w:rsidR="005374E5" w:rsidRPr="00F37B1C" w:rsidRDefault="005374E5" w:rsidP="00C479BF">
      <w:pPr>
        <w:pStyle w:val="Zwykytekst1"/>
        <w:tabs>
          <w:tab w:val="left" w:pos="567"/>
        </w:tabs>
        <w:ind w:left="567"/>
        <w:jc w:val="both"/>
        <w:rPr>
          <w:rFonts w:ascii="Arial" w:hAnsi="Arial" w:cs="Arial"/>
        </w:rPr>
      </w:pPr>
      <w:r w:rsidRPr="005374E5">
        <w:rPr>
          <w:rFonts w:ascii="Arial" w:hAnsi="Arial" w:cs="Arial"/>
        </w:rPr>
        <w:t>** zaznaczyć właściwe</w:t>
      </w:r>
    </w:p>
    <w:p w:rsidR="00C47C11" w:rsidRDefault="00C47C11" w:rsidP="00F37B1C">
      <w:pPr>
        <w:jc w:val="right"/>
        <w:rPr>
          <w:rFonts w:ascii="Arial" w:hAnsi="Arial" w:cs="Arial"/>
          <w:b/>
          <w:sz w:val="20"/>
          <w:szCs w:val="20"/>
        </w:rPr>
      </w:pPr>
    </w:p>
    <w:p w:rsidR="008E46FC" w:rsidRDefault="008E46FC" w:rsidP="00F37B1C">
      <w:pPr>
        <w:jc w:val="right"/>
        <w:rPr>
          <w:rFonts w:ascii="Arial" w:hAnsi="Arial" w:cs="Arial"/>
          <w:b/>
          <w:sz w:val="20"/>
          <w:szCs w:val="20"/>
        </w:rPr>
      </w:pPr>
    </w:p>
    <w:p w:rsidR="008E46FC" w:rsidRDefault="008E46FC" w:rsidP="00F37B1C">
      <w:pPr>
        <w:jc w:val="right"/>
        <w:rPr>
          <w:rFonts w:ascii="Arial" w:hAnsi="Arial" w:cs="Arial"/>
          <w:b/>
          <w:sz w:val="20"/>
          <w:szCs w:val="20"/>
        </w:rPr>
      </w:pPr>
    </w:p>
    <w:p w:rsidR="008E46FC" w:rsidRDefault="008E46FC" w:rsidP="00F37B1C">
      <w:pPr>
        <w:jc w:val="right"/>
        <w:rPr>
          <w:rFonts w:ascii="Arial" w:hAnsi="Arial" w:cs="Arial"/>
          <w:b/>
          <w:sz w:val="20"/>
          <w:szCs w:val="20"/>
        </w:rPr>
      </w:pPr>
    </w:p>
    <w:p w:rsidR="008E46FC" w:rsidRDefault="008E46FC" w:rsidP="00F37B1C">
      <w:pPr>
        <w:jc w:val="right"/>
        <w:rPr>
          <w:rFonts w:ascii="Arial" w:hAnsi="Arial" w:cs="Arial"/>
          <w:b/>
          <w:sz w:val="20"/>
          <w:szCs w:val="20"/>
        </w:rPr>
      </w:pPr>
    </w:p>
    <w:p w:rsidR="008E46FC" w:rsidRDefault="008E46FC" w:rsidP="008E46FC">
      <w:pPr>
        <w:rPr>
          <w:rFonts w:ascii="Arial" w:hAnsi="Arial" w:cs="Arial"/>
          <w:b/>
          <w:sz w:val="20"/>
          <w:szCs w:val="20"/>
        </w:rPr>
      </w:pPr>
    </w:p>
    <w:p w:rsidR="008E46FC" w:rsidRDefault="008E46FC" w:rsidP="008E46FC">
      <w:pPr>
        <w:rPr>
          <w:rFonts w:ascii="Arial" w:hAnsi="Arial" w:cs="Arial"/>
          <w:b/>
          <w:sz w:val="20"/>
          <w:szCs w:val="20"/>
        </w:rPr>
      </w:pPr>
    </w:p>
    <w:p w:rsidR="008E46FC" w:rsidRDefault="008E46FC" w:rsidP="008E46FC">
      <w:pPr>
        <w:rPr>
          <w:rFonts w:ascii="Arial" w:hAnsi="Arial" w:cs="Arial"/>
          <w:b/>
          <w:sz w:val="20"/>
          <w:szCs w:val="20"/>
        </w:rPr>
      </w:pPr>
    </w:p>
    <w:p w:rsidR="008E46FC" w:rsidRDefault="008E46FC" w:rsidP="008E46FC">
      <w:pPr>
        <w:rPr>
          <w:rFonts w:ascii="Arial" w:hAnsi="Arial" w:cs="Arial"/>
          <w:b/>
          <w:sz w:val="20"/>
          <w:szCs w:val="20"/>
        </w:rPr>
      </w:pPr>
    </w:p>
    <w:p w:rsidR="008E46FC" w:rsidRPr="004459F7" w:rsidRDefault="005374E5" w:rsidP="008E46FC">
      <w:pPr>
        <w:pStyle w:val="Zwykytekst"/>
        <w:jc w:val="right"/>
        <w:rPr>
          <w:rFonts w:ascii="Arial" w:hAnsi="Arial" w:cs="Arial"/>
          <w:b/>
        </w:rPr>
      </w:pPr>
      <w:r>
        <w:rPr>
          <w:rFonts w:ascii="Arial" w:hAnsi="Arial" w:cs="Arial"/>
          <w:b/>
        </w:rPr>
        <w:lastRenderedPageBreak/>
        <w:t>F</w:t>
      </w:r>
      <w:r w:rsidR="008E46FC" w:rsidRPr="004459F7">
        <w:rPr>
          <w:rFonts w:ascii="Arial" w:hAnsi="Arial" w:cs="Arial"/>
          <w:b/>
        </w:rPr>
        <w:t>ormularz 2.1</w:t>
      </w:r>
      <w:r w:rsidR="008E46FC">
        <w:rPr>
          <w:rFonts w:ascii="Arial" w:hAnsi="Arial" w:cs="Arial"/>
          <w:noProof/>
        </w:rPr>
        <mc:AlternateContent>
          <mc:Choice Requires="wps">
            <w:drawing>
              <wp:anchor distT="0" distB="0" distL="114300" distR="114300" simplePos="0" relativeHeight="251671040" behindDoc="0" locked="0" layoutInCell="1" allowOverlap="1" wp14:anchorId="015838CD" wp14:editId="3087C453">
                <wp:simplePos x="0" y="0"/>
                <wp:positionH relativeFrom="column">
                  <wp:posOffset>45720</wp:posOffset>
                </wp:positionH>
                <wp:positionV relativeFrom="paragraph">
                  <wp:posOffset>306705</wp:posOffset>
                </wp:positionV>
                <wp:extent cx="2387600" cy="893445"/>
                <wp:effectExtent l="0" t="0" r="12700" b="20955"/>
                <wp:wrapTight wrapText="bothSides">
                  <wp:wrapPolygon edited="0">
                    <wp:start x="0" y="0"/>
                    <wp:lineTo x="0" y="21646"/>
                    <wp:lineTo x="21543" y="21646"/>
                    <wp:lineTo x="21543" y="0"/>
                    <wp:lineTo x="0" y="0"/>
                  </wp:wrapPolygon>
                </wp:wrapTight>
                <wp:docPr id="3" name="Pole tekstowe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87600" cy="893445"/>
                        </a:xfrm>
                        <a:prstGeom prst="rect">
                          <a:avLst/>
                        </a:prstGeom>
                        <a:solidFill>
                          <a:srgbClr val="FFFFFF"/>
                        </a:solidFill>
                        <a:ln w="9525">
                          <a:solidFill>
                            <a:srgbClr val="000000"/>
                          </a:solidFill>
                          <a:miter lim="800000"/>
                          <a:headEnd/>
                          <a:tailEnd/>
                        </a:ln>
                      </wps:spPr>
                      <wps:txbx>
                        <w:txbxContent>
                          <w:p w:rsidR="00773A5B" w:rsidRDefault="00773A5B" w:rsidP="008E46FC">
                            <w:pPr>
                              <w:jc w:val="center"/>
                              <w:rPr>
                                <w:i/>
                                <w:sz w:val="18"/>
                              </w:rPr>
                            </w:pPr>
                          </w:p>
                          <w:p w:rsidR="00773A5B" w:rsidRDefault="00773A5B" w:rsidP="008E46FC">
                            <w:pPr>
                              <w:jc w:val="center"/>
                              <w:rPr>
                                <w:i/>
                                <w:sz w:val="18"/>
                              </w:rPr>
                            </w:pPr>
                          </w:p>
                          <w:p w:rsidR="00773A5B" w:rsidRDefault="00773A5B" w:rsidP="008E46FC">
                            <w:pPr>
                              <w:jc w:val="center"/>
                              <w:rPr>
                                <w:i/>
                                <w:sz w:val="18"/>
                              </w:rPr>
                            </w:pPr>
                          </w:p>
                          <w:p w:rsidR="00773A5B" w:rsidRDefault="00773A5B" w:rsidP="008E46FC">
                            <w:pPr>
                              <w:jc w:val="center"/>
                              <w:rPr>
                                <w:i/>
                                <w:sz w:val="18"/>
                              </w:rPr>
                            </w:pPr>
                          </w:p>
                          <w:p w:rsidR="00773A5B" w:rsidRDefault="00773A5B" w:rsidP="008E46FC">
                            <w:pPr>
                              <w:jc w:val="center"/>
                              <w:rPr>
                                <w:rFonts w:ascii="Verdana" w:hAnsi="Verdana"/>
                                <w:i/>
                                <w:sz w:val="16"/>
                                <w:szCs w:val="16"/>
                              </w:rPr>
                            </w:pPr>
                            <w:r>
                              <w:rPr>
                                <w:rFonts w:ascii="Verdana" w:hAnsi="Verdana"/>
                                <w:i/>
                                <w:sz w:val="16"/>
                                <w:szCs w:val="16"/>
                              </w:rPr>
                              <w:t>(nazwa Wykonawcy/Wykonawców)</w:t>
                            </w:r>
                          </w:p>
                          <w:p w:rsidR="00773A5B" w:rsidRDefault="00773A5B" w:rsidP="008E46FC">
                            <w:pPr>
                              <w:rPr>
                                <w:rFonts w:ascii="Verdana" w:hAnsi="Verdana"/>
                                <w:i/>
                                <w:sz w:val="16"/>
                                <w:szCs w:val="16"/>
                              </w:rPr>
                            </w:pPr>
                          </w:p>
                          <w:p w:rsidR="00773A5B" w:rsidRDefault="00773A5B" w:rsidP="008E46FC">
                            <w:pPr>
                              <w:jc w:val="center"/>
                              <w:rPr>
                                <w:rFonts w:ascii="Verdana" w:hAnsi="Verdana"/>
                                <w:i/>
                                <w:sz w:val="16"/>
                                <w:szCs w:val="16"/>
                              </w:rPr>
                            </w:pPr>
                          </w:p>
                          <w:p w:rsidR="00773A5B" w:rsidRDefault="00773A5B" w:rsidP="008E46FC">
                            <w:pPr>
                              <w:jc w:val="center"/>
                              <w:rPr>
                                <w:rFonts w:ascii="Verdana" w:hAnsi="Verdana"/>
                                <w:i/>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Pole tekstowe 3" o:spid="_x0000_s1026" type="#_x0000_t202" style="position:absolute;left:0;text-align:left;margin-left:3.6pt;margin-top:24.15pt;width:188pt;height:70.35pt;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">
                <v:textbox>
                  <w:txbxContent>
                    <w:p w:rsidR="00773A5B" w:rsidRDefault="00773A5B" w:rsidP="008E46FC">
                      <w:pPr>
                        <w:jc w:val="center"/>
                        <w:rPr>
                          <w:i/>
                          <w:sz w:val="18"/>
                        </w:rPr>
                      </w:pPr>
                    </w:p>
                    <w:p w:rsidR="00773A5B" w:rsidRDefault="00773A5B" w:rsidP="008E46FC">
                      <w:pPr>
                        <w:jc w:val="center"/>
                        <w:rPr>
                          <w:i/>
                          <w:sz w:val="18"/>
                        </w:rPr>
                      </w:pPr>
                    </w:p>
                    <w:p w:rsidR="00773A5B" w:rsidRDefault="00773A5B" w:rsidP="008E46FC">
                      <w:pPr>
                        <w:jc w:val="center"/>
                        <w:rPr>
                          <w:i/>
                          <w:sz w:val="18"/>
                        </w:rPr>
                      </w:pPr>
                    </w:p>
                    <w:p w:rsidR="00773A5B" w:rsidRDefault="00773A5B" w:rsidP="008E46FC">
                      <w:pPr>
                        <w:jc w:val="center"/>
                        <w:rPr>
                          <w:i/>
                          <w:sz w:val="18"/>
                        </w:rPr>
                      </w:pPr>
                    </w:p>
                    <w:p w:rsidR="00773A5B" w:rsidRDefault="00773A5B" w:rsidP="008E46FC">
                      <w:pPr>
                        <w:jc w:val="center"/>
                        <w:rPr>
                          <w:rFonts w:ascii="Verdana" w:hAnsi="Verdana"/>
                          <w:i/>
                          <w:sz w:val="16"/>
                          <w:szCs w:val="16"/>
                        </w:rPr>
                      </w:pPr>
                      <w:r>
                        <w:rPr>
                          <w:rFonts w:ascii="Verdana" w:hAnsi="Verdana"/>
                          <w:i/>
                          <w:sz w:val="16"/>
                          <w:szCs w:val="16"/>
                        </w:rPr>
                        <w:t>(nazwa Wykonawcy/Wykonawców)</w:t>
                      </w:r>
                    </w:p>
                    <w:p w:rsidR="00773A5B" w:rsidRDefault="00773A5B" w:rsidP="008E46FC">
                      <w:pPr>
                        <w:rPr>
                          <w:rFonts w:ascii="Verdana" w:hAnsi="Verdana"/>
                          <w:i/>
                          <w:sz w:val="16"/>
                          <w:szCs w:val="16"/>
                        </w:rPr>
                      </w:pPr>
                    </w:p>
                    <w:p w:rsidR="00773A5B" w:rsidRDefault="00773A5B" w:rsidP="008E46FC">
                      <w:pPr>
                        <w:jc w:val="center"/>
                        <w:rPr>
                          <w:rFonts w:ascii="Verdana" w:hAnsi="Verdana"/>
                          <w:i/>
                          <w:sz w:val="16"/>
                          <w:szCs w:val="16"/>
                        </w:rPr>
                      </w:pPr>
                    </w:p>
                    <w:p w:rsidR="00773A5B" w:rsidRDefault="00773A5B" w:rsidP="008E46FC">
                      <w:pPr>
                        <w:jc w:val="center"/>
                        <w:rPr>
                          <w:rFonts w:ascii="Verdana" w:hAnsi="Verdana"/>
                          <w:i/>
                          <w:sz w:val="16"/>
                          <w:szCs w:val="16"/>
                        </w:rPr>
                      </w:pPr>
                    </w:p>
                  </w:txbxContent>
                </v:textbox>
                <w10:wrap type="tight"/>
              </v:shape>
            </w:pict>
          </mc:Fallback>
        </mc:AlternateContent>
      </w:r>
    </w:p>
    <w:p w:rsidR="008E46FC" w:rsidRPr="004459F7" w:rsidRDefault="008E46FC" w:rsidP="008E46FC">
      <w:pPr>
        <w:pStyle w:val="Zwykytekst"/>
        <w:jc w:val="both"/>
        <w:rPr>
          <w:rFonts w:ascii="Arial" w:hAnsi="Arial" w:cs="Arial"/>
          <w:b/>
        </w:rPr>
      </w:pPr>
      <w:r>
        <w:rPr>
          <w:rFonts w:ascii="Arial" w:hAnsi="Arial" w:cs="Arial"/>
          <w:noProof/>
        </w:rPr>
        <mc:AlternateContent>
          <mc:Choice Requires="wps">
            <w:drawing>
              <wp:anchor distT="0" distB="0" distL="114300" distR="114300" simplePos="0" relativeHeight="251672064" behindDoc="0" locked="0" layoutInCell="1" allowOverlap="1" wp14:anchorId="6383724D" wp14:editId="44C4EA9F">
                <wp:simplePos x="0" y="0"/>
                <wp:positionH relativeFrom="column">
                  <wp:posOffset>2433320</wp:posOffset>
                </wp:positionH>
                <wp:positionV relativeFrom="paragraph">
                  <wp:posOffset>163195</wp:posOffset>
                </wp:positionV>
                <wp:extent cx="3219450" cy="893445"/>
                <wp:effectExtent l="0" t="0" r="19050" b="20955"/>
                <wp:wrapTight wrapText="bothSides">
                  <wp:wrapPolygon edited="0">
                    <wp:start x="0" y="0"/>
                    <wp:lineTo x="0" y="21646"/>
                    <wp:lineTo x="21600" y="21646"/>
                    <wp:lineTo x="21600" y="0"/>
                    <wp:lineTo x="0" y="0"/>
                  </wp:wrapPolygon>
                </wp:wrapTight>
                <wp:docPr id="4" name="Pole tekstowe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19450" cy="893445"/>
                        </a:xfrm>
                        <a:prstGeom prst="rect">
                          <a:avLst/>
                        </a:prstGeom>
                        <a:solidFill>
                          <a:srgbClr val="C0C0C0"/>
                        </a:solidFill>
                        <a:ln w="9525">
                          <a:solidFill>
                            <a:srgbClr val="000000"/>
                          </a:solidFill>
                          <a:miter lim="800000"/>
                          <a:headEnd/>
                          <a:tailEnd/>
                        </a:ln>
                      </wps:spPr>
                      <wps:txbx>
                        <w:txbxContent>
                          <w:p w:rsidR="00773A5B" w:rsidRPr="004459F7" w:rsidRDefault="00773A5B" w:rsidP="008E46FC">
                            <w:pPr>
                              <w:pStyle w:val="Tekstpodstawowy3"/>
                              <w:spacing w:after="120"/>
                              <w:jc w:val="center"/>
                              <w:rPr>
                                <w:rFonts w:ascii="Arial" w:hAnsi="Arial" w:cs="Arial"/>
                                <w:b/>
                                <w:i w:val="0"/>
                              </w:rPr>
                            </w:pPr>
                            <w:r w:rsidRPr="004459F7">
                              <w:rPr>
                                <w:rFonts w:ascii="Arial" w:hAnsi="Arial" w:cs="Arial"/>
                                <w:b/>
                                <w:i w:val="0"/>
                              </w:rPr>
                              <w:t>OŚWIADCZENIE</w:t>
                            </w:r>
                          </w:p>
                          <w:p w:rsidR="00773A5B" w:rsidRPr="004459F7" w:rsidRDefault="00773A5B" w:rsidP="008E46FC">
                            <w:pPr>
                              <w:pStyle w:val="Tekstpodstawowy3"/>
                              <w:jc w:val="center"/>
                              <w:rPr>
                                <w:rFonts w:ascii="Arial" w:hAnsi="Arial" w:cs="Arial"/>
                                <w:b/>
                                <w:i w:val="0"/>
                                <w:sz w:val="20"/>
                                <w:szCs w:val="20"/>
                              </w:rPr>
                            </w:pPr>
                            <w:r w:rsidRPr="004459F7">
                              <w:rPr>
                                <w:rFonts w:ascii="Arial" w:hAnsi="Arial" w:cs="Arial"/>
                                <w:b/>
                                <w:i w:val="0"/>
                                <w:sz w:val="20"/>
                                <w:szCs w:val="20"/>
                              </w:rPr>
                              <w:t>o niepodleganiu wykluczeniu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4" o:spid="_x0000_s1027" type="#_x0000_t202" style="position:absolute;left:0;text-align:left;margin-left:191.6pt;margin-top:12.85pt;width:253.5pt;height:70.35pt;z-index:25167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" fillcolor="silver">
                <v:textbox>
                  <w:txbxContent>
                    <w:p w:rsidR="00773A5B" w:rsidRPr="004459F7" w:rsidRDefault="00773A5B" w:rsidP="008E46FC">
                      <w:pPr>
                        <w:pStyle w:val="Tekstpodstawowy3"/>
                        <w:spacing w:after="120"/>
                        <w:jc w:val="center"/>
                        <w:rPr>
                          <w:rFonts w:ascii="Arial" w:hAnsi="Arial" w:cs="Arial"/>
                          <w:b/>
                          <w:i w:val="0"/>
                        </w:rPr>
                      </w:pPr>
                      <w:r w:rsidRPr="004459F7">
                        <w:rPr>
                          <w:rFonts w:ascii="Arial" w:hAnsi="Arial" w:cs="Arial"/>
                          <w:b/>
                          <w:i w:val="0"/>
                        </w:rPr>
                        <w:t>OŚWIADCZENIE</w:t>
                      </w:r>
                    </w:p>
                    <w:p w:rsidR="00773A5B" w:rsidRPr="004459F7" w:rsidRDefault="00773A5B" w:rsidP="008E46FC">
                      <w:pPr>
                        <w:pStyle w:val="Tekstpodstawowy3"/>
                        <w:jc w:val="center"/>
                        <w:rPr>
                          <w:rFonts w:ascii="Arial" w:hAnsi="Arial" w:cs="Arial"/>
                          <w:b/>
                          <w:i w:val="0"/>
                          <w:sz w:val="20"/>
                          <w:szCs w:val="20"/>
                        </w:rPr>
                      </w:pPr>
                      <w:r w:rsidRPr="004459F7">
                        <w:rPr>
                          <w:rFonts w:ascii="Arial" w:hAnsi="Arial" w:cs="Arial"/>
                          <w:b/>
                          <w:i w:val="0"/>
                          <w:sz w:val="20"/>
                          <w:szCs w:val="20"/>
                        </w:rPr>
                        <w:t>o niepodleganiu wykluczeniu</w:t>
                      </w:r>
                    </w:p>
                  </w:txbxContent>
                </v:textbox>
                <w10:wrap type="tight"/>
              </v:shape>
            </w:pict>
          </mc:Fallback>
        </mc:AlternateContent>
      </w:r>
    </w:p>
    <w:p w:rsidR="008E46FC" w:rsidRPr="004459F7" w:rsidRDefault="008E46FC" w:rsidP="008E46FC">
      <w:pPr>
        <w:jc w:val="both"/>
        <w:rPr>
          <w:rFonts w:ascii="Arial" w:hAnsi="Arial" w:cs="Arial"/>
          <w:b/>
          <w:sz w:val="20"/>
          <w:szCs w:val="20"/>
        </w:rPr>
      </w:pPr>
      <w:r w:rsidRPr="004459F7">
        <w:rPr>
          <w:rFonts w:ascii="Arial" w:hAnsi="Arial" w:cs="Arial"/>
          <w:b/>
          <w:sz w:val="20"/>
          <w:szCs w:val="20"/>
        </w:rPr>
        <w:t>Składając ofertę w postępowaniu o udzielenie zamówienia publicznego prowadzonym w trybie przetargu nieograniczonego na:</w:t>
      </w:r>
    </w:p>
    <w:p w:rsidR="008E46FC" w:rsidRDefault="008E46FC" w:rsidP="008E46FC">
      <w:pPr>
        <w:suppressAutoHyphens/>
        <w:jc w:val="both"/>
        <w:rPr>
          <w:rFonts w:ascii="Arial" w:hAnsi="Arial" w:cs="Arial"/>
          <w:b/>
          <w:sz w:val="20"/>
          <w:szCs w:val="20"/>
        </w:rPr>
      </w:pPr>
    </w:p>
    <w:p w:rsidR="008E46FC" w:rsidRPr="004459F7" w:rsidRDefault="007D6F97" w:rsidP="008E46FC">
      <w:pPr>
        <w:suppressAutoHyphens/>
        <w:jc w:val="both"/>
        <w:rPr>
          <w:rFonts w:ascii="Arial" w:hAnsi="Arial" w:cs="Arial"/>
          <w:b/>
          <w:sz w:val="20"/>
          <w:szCs w:val="20"/>
        </w:rPr>
      </w:pPr>
      <w:r w:rsidRPr="007D6F97">
        <w:rPr>
          <w:rFonts w:ascii="Arial" w:hAnsi="Arial" w:cs="Arial"/>
          <w:b/>
          <w:sz w:val="20"/>
          <w:szCs w:val="20"/>
        </w:rPr>
        <w:t>Usługi utrzymania dla systemu teleinformatycznego Elektroniczne Księgi Wieczyste (EKW)</w:t>
      </w:r>
    </w:p>
    <w:p w:rsidR="008E46FC" w:rsidRPr="004459F7" w:rsidRDefault="008E46FC" w:rsidP="008E46FC">
      <w:pPr>
        <w:suppressAutoHyphens/>
        <w:jc w:val="both"/>
        <w:rPr>
          <w:rFonts w:ascii="Arial" w:hAnsi="Arial" w:cs="Arial"/>
          <w:sz w:val="20"/>
          <w:szCs w:val="20"/>
        </w:rPr>
      </w:pPr>
      <w:r w:rsidRPr="00A22B20">
        <w:rPr>
          <w:rFonts w:ascii="Arial" w:hAnsi="Arial" w:cs="Arial"/>
          <w:sz w:val="20"/>
          <w:szCs w:val="20"/>
        </w:rPr>
        <w:t>Oznaczonego nr: BA-F-II-3710-</w:t>
      </w:r>
      <w:r w:rsidR="00A22B20" w:rsidRPr="00A22B20">
        <w:rPr>
          <w:rFonts w:ascii="Arial" w:hAnsi="Arial" w:cs="Arial"/>
          <w:sz w:val="20"/>
          <w:szCs w:val="20"/>
        </w:rPr>
        <w:t>1</w:t>
      </w:r>
      <w:r w:rsidR="00F85FF5">
        <w:rPr>
          <w:rFonts w:ascii="Arial" w:hAnsi="Arial" w:cs="Arial"/>
          <w:sz w:val="20"/>
          <w:szCs w:val="20"/>
        </w:rPr>
        <w:t>9</w:t>
      </w:r>
      <w:r w:rsidRPr="00A22B20">
        <w:rPr>
          <w:rFonts w:ascii="Arial" w:hAnsi="Arial" w:cs="Arial"/>
          <w:sz w:val="20"/>
          <w:szCs w:val="20"/>
        </w:rPr>
        <w:t>/17</w:t>
      </w:r>
    </w:p>
    <w:p w:rsidR="008E46FC" w:rsidRDefault="008E46FC" w:rsidP="008E46FC">
      <w:pPr>
        <w:pStyle w:val="Zwykytekst1"/>
        <w:tabs>
          <w:tab w:val="left" w:leader="dot" w:pos="8931"/>
        </w:tabs>
        <w:jc w:val="both"/>
        <w:rPr>
          <w:rFonts w:ascii="Arial" w:hAnsi="Arial" w:cs="Arial"/>
          <w:b/>
        </w:rPr>
      </w:pPr>
    </w:p>
    <w:p w:rsidR="008E46FC" w:rsidRPr="004459F7" w:rsidRDefault="008E46FC" w:rsidP="008E46FC">
      <w:pPr>
        <w:jc w:val="both"/>
        <w:rPr>
          <w:rFonts w:ascii="Arial" w:hAnsi="Arial" w:cs="Arial"/>
          <w:b/>
          <w:bCs/>
          <w:sz w:val="20"/>
          <w:szCs w:val="20"/>
        </w:rPr>
      </w:pPr>
      <w:r w:rsidRPr="004459F7">
        <w:rPr>
          <w:rFonts w:ascii="Arial" w:hAnsi="Arial" w:cs="Arial"/>
          <w:b/>
          <w:bCs/>
          <w:sz w:val="20"/>
          <w:szCs w:val="20"/>
        </w:rPr>
        <w:t>w imieniu Wykonawcy:</w:t>
      </w:r>
    </w:p>
    <w:p w:rsidR="008E46FC" w:rsidRPr="004459F7" w:rsidRDefault="008E46FC" w:rsidP="008E46FC">
      <w:pPr>
        <w:jc w:val="both"/>
        <w:rPr>
          <w:rFonts w:ascii="Arial" w:hAnsi="Arial" w:cs="Arial"/>
          <w:b/>
          <w:bCs/>
          <w:sz w:val="20"/>
          <w:szCs w:val="20"/>
        </w:rPr>
      </w:pPr>
    </w:p>
    <w:p w:rsidR="008E46FC" w:rsidRPr="004459F7" w:rsidRDefault="008E46FC" w:rsidP="008E46FC">
      <w:pPr>
        <w:jc w:val="both"/>
        <w:rPr>
          <w:rFonts w:ascii="Arial" w:hAnsi="Arial" w:cs="Arial"/>
          <w:b/>
          <w:bCs/>
          <w:sz w:val="20"/>
          <w:szCs w:val="20"/>
        </w:rPr>
      </w:pPr>
      <w:r w:rsidRPr="004459F7">
        <w:rPr>
          <w:rFonts w:ascii="Arial" w:hAnsi="Arial" w:cs="Arial"/>
          <w:b/>
          <w:bCs/>
          <w:sz w:val="20"/>
          <w:szCs w:val="20"/>
        </w:rPr>
        <w:t>_______________________________________________________________</w:t>
      </w:r>
    </w:p>
    <w:p w:rsidR="008E46FC" w:rsidRPr="004459F7" w:rsidRDefault="008E46FC" w:rsidP="008E46FC">
      <w:pPr>
        <w:jc w:val="center"/>
        <w:rPr>
          <w:rFonts w:ascii="Arial" w:hAnsi="Arial" w:cs="Arial"/>
          <w:b/>
          <w:bCs/>
          <w:sz w:val="20"/>
          <w:szCs w:val="20"/>
        </w:rPr>
      </w:pPr>
      <w:r w:rsidRPr="004459F7">
        <w:rPr>
          <w:rFonts w:ascii="Arial" w:hAnsi="Arial" w:cs="Arial"/>
          <w:bCs/>
          <w:sz w:val="20"/>
          <w:szCs w:val="20"/>
        </w:rPr>
        <w:t>/wpisać nazwę (firmę) Wykonawcy/</w:t>
      </w:r>
    </w:p>
    <w:p w:rsidR="008E46FC" w:rsidRPr="004459F7" w:rsidRDefault="008E46FC" w:rsidP="008E46FC">
      <w:pPr>
        <w:pStyle w:val="Zwykytekst"/>
        <w:tabs>
          <w:tab w:val="left" w:leader="dot" w:pos="9072"/>
        </w:tabs>
        <w:jc w:val="both"/>
        <w:rPr>
          <w:rFonts w:ascii="Arial" w:hAnsi="Arial" w:cs="Arial"/>
          <w:b/>
        </w:rPr>
      </w:pPr>
    </w:p>
    <w:p w:rsidR="008E46FC" w:rsidRPr="004459F7" w:rsidRDefault="008E46FC" w:rsidP="008E46FC">
      <w:pPr>
        <w:pStyle w:val="Zwykytekst"/>
        <w:tabs>
          <w:tab w:val="left" w:leader="dot" w:pos="9072"/>
        </w:tabs>
        <w:jc w:val="both"/>
        <w:rPr>
          <w:rFonts w:ascii="Arial" w:hAnsi="Arial" w:cs="Arial"/>
          <w:b/>
        </w:rPr>
      </w:pPr>
      <w:r w:rsidRPr="004459F7">
        <w:rPr>
          <w:rFonts w:ascii="Arial" w:hAnsi="Arial" w:cs="Arial"/>
          <w:b/>
        </w:rPr>
        <w:t xml:space="preserve">oświadczamy, że </w:t>
      </w:r>
      <w:r w:rsidRPr="004459F7">
        <w:rPr>
          <w:rFonts w:ascii="Arial" w:hAnsi="Arial" w:cs="Arial"/>
          <w:color w:val="000000"/>
        </w:rPr>
        <w:t>nie podlegamy wykluczeniu w okolicznościach, o których mowa art. 24 ust. 1 pkt 12-23 i ust. 5 pkt 1-8 ustawy z dnia 29 stycznia 2004 r. Prawo zamówień publicznych.</w:t>
      </w:r>
    </w:p>
    <w:p w:rsidR="008E46FC" w:rsidRPr="004459F7" w:rsidRDefault="008E46FC" w:rsidP="008E46FC">
      <w:pPr>
        <w:jc w:val="both"/>
        <w:rPr>
          <w:rFonts w:ascii="Arial" w:hAnsi="Arial" w:cs="Arial"/>
          <w:i/>
          <w:sz w:val="20"/>
          <w:szCs w:val="20"/>
        </w:rPr>
      </w:pPr>
    </w:p>
    <w:p w:rsidR="008E46FC" w:rsidRPr="004459F7" w:rsidRDefault="008E46FC" w:rsidP="008E46FC">
      <w:pPr>
        <w:jc w:val="both"/>
        <w:rPr>
          <w:rFonts w:ascii="Arial" w:hAnsi="Arial" w:cs="Arial"/>
          <w:b/>
          <w:sz w:val="20"/>
          <w:szCs w:val="20"/>
        </w:rPr>
      </w:pPr>
      <w:r w:rsidRPr="004459F7">
        <w:rPr>
          <w:rFonts w:ascii="Arial" w:hAnsi="Arial" w:cs="Arial"/>
          <w:b/>
          <w:sz w:val="20"/>
          <w:szCs w:val="20"/>
        </w:rPr>
        <w:t xml:space="preserve">OŚWIADCZENIE DOTYCZĄCE PODMIOTU, NA KTÓREGO ZASOBY POWOŁUJE </w:t>
      </w:r>
      <w:r w:rsidRPr="004459F7">
        <w:rPr>
          <w:rFonts w:ascii="Arial" w:hAnsi="Arial" w:cs="Arial"/>
          <w:b/>
          <w:sz w:val="20"/>
          <w:szCs w:val="20"/>
        </w:rPr>
        <w:br/>
        <w:t>SIĘ WYKONAWCA:</w:t>
      </w:r>
    </w:p>
    <w:p w:rsidR="008E46FC" w:rsidRPr="004459F7" w:rsidRDefault="008E46FC" w:rsidP="008E46FC">
      <w:pPr>
        <w:jc w:val="both"/>
        <w:rPr>
          <w:rFonts w:ascii="Arial" w:hAnsi="Arial" w:cs="Arial"/>
          <w:b/>
          <w:sz w:val="20"/>
          <w:szCs w:val="20"/>
        </w:rPr>
      </w:pPr>
    </w:p>
    <w:p w:rsidR="008E46FC" w:rsidRPr="004459F7" w:rsidRDefault="008E46FC" w:rsidP="008E46FC">
      <w:pPr>
        <w:jc w:val="both"/>
        <w:rPr>
          <w:rFonts w:ascii="Arial" w:hAnsi="Arial" w:cs="Arial"/>
          <w:sz w:val="20"/>
          <w:szCs w:val="20"/>
        </w:rPr>
      </w:pPr>
      <w:r w:rsidRPr="004459F7">
        <w:rPr>
          <w:rFonts w:ascii="Arial" w:hAnsi="Arial" w:cs="Arial"/>
          <w:sz w:val="20"/>
          <w:szCs w:val="20"/>
        </w:rPr>
        <w:t>Oświadczam, że w stosunku do następującego/</w:t>
      </w:r>
      <w:proofErr w:type="spellStart"/>
      <w:r w:rsidRPr="004459F7">
        <w:rPr>
          <w:rFonts w:ascii="Arial" w:hAnsi="Arial" w:cs="Arial"/>
          <w:sz w:val="20"/>
          <w:szCs w:val="20"/>
        </w:rPr>
        <w:t>ych</w:t>
      </w:r>
      <w:proofErr w:type="spellEnd"/>
      <w:r w:rsidRPr="004459F7">
        <w:rPr>
          <w:rFonts w:ascii="Arial" w:hAnsi="Arial" w:cs="Arial"/>
          <w:sz w:val="20"/>
          <w:szCs w:val="20"/>
        </w:rPr>
        <w:t xml:space="preserve"> podmiotu/</w:t>
      </w:r>
      <w:proofErr w:type="spellStart"/>
      <w:r w:rsidRPr="004459F7">
        <w:rPr>
          <w:rFonts w:ascii="Arial" w:hAnsi="Arial" w:cs="Arial"/>
          <w:sz w:val="20"/>
          <w:szCs w:val="20"/>
        </w:rPr>
        <w:t>tów</w:t>
      </w:r>
      <w:proofErr w:type="spellEnd"/>
      <w:r w:rsidRPr="004459F7">
        <w:rPr>
          <w:rFonts w:ascii="Arial" w:hAnsi="Arial" w:cs="Arial"/>
          <w:sz w:val="20"/>
          <w:szCs w:val="20"/>
        </w:rPr>
        <w:t>, na którego/</w:t>
      </w:r>
      <w:proofErr w:type="spellStart"/>
      <w:r w:rsidRPr="004459F7">
        <w:rPr>
          <w:rFonts w:ascii="Arial" w:hAnsi="Arial" w:cs="Arial"/>
          <w:sz w:val="20"/>
          <w:szCs w:val="20"/>
        </w:rPr>
        <w:t>ych</w:t>
      </w:r>
      <w:proofErr w:type="spellEnd"/>
      <w:r w:rsidRPr="004459F7">
        <w:rPr>
          <w:rFonts w:ascii="Arial" w:hAnsi="Arial" w:cs="Arial"/>
          <w:sz w:val="20"/>
          <w:szCs w:val="20"/>
        </w:rPr>
        <w:t xml:space="preserve"> zasoby powołuję się w niniejszym postępowaniu, tj.:</w:t>
      </w:r>
    </w:p>
    <w:p w:rsidR="008E46FC" w:rsidRPr="004459F7" w:rsidRDefault="008E46FC" w:rsidP="008E46FC">
      <w:pPr>
        <w:jc w:val="both"/>
        <w:rPr>
          <w:rFonts w:ascii="Arial" w:hAnsi="Arial" w:cs="Arial"/>
          <w:sz w:val="20"/>
          <w:szCs w:val="20"/>
        </w:rPr>
      </w:pPr>
    </w:p>
    <w:p w:rsidR="008E46FC" w:rsidRPr="004459F7" w:rsidRDefault="008E46FC" w:rsidP="008E46FC">
      <w:pPr>
        <w:jc w:val="both"/>
        <w:rPr>
          <w:rFonts w:ascii="Arial" w:hAnsi="Arial" w:cs="Arial"/>
          <w:sz w:val="20"/>
          <w:szCs w:val="20"/>
        </w:rPr>
      </w:pPr>
      <w:r w:rsidRPr="004459F7">
        <w:rPr>
          <w:rFonts w:ascii="Arial" w:hAnsi="Arial" w:cs="Arial"/>
          <w:sz w:val="20"/>
          <w:szCs w:val="20"/>
        </w:rPr>
        <w:t>.........................................................................................................................</w:t>
      </w:r>
    </w:p>
    <w:p w:rsidR="008E46FC" w:rsidRPr="004459F7" w:rsidRDefault="008E46FC" w:rsidP="008E46FC">
      <w:pPr>
        <w:jc w:val="both"/>
        <w:rPr>
          <w:rFonts w:ascii="Arial" w:hAnsi="Arial" w:cs="Arial"/>
          <w:sz w:val="20"/>
          <w:szCs w:val="20"/>
        </w:rPr>
      </w:pPr>
    </w:p>
    <w:p w:rsidR="008E46FC" w:rsidRPr="004459F7" w:rsidRDefault="008E46FC" w:rsidP="008E46FC">
      <w:pPr>
        <w:jc w:val="both"/>
        <w:rPr>
          <w:rFonts w:ascii="Arial" w:hAnsi="Arial" w:cs="Arial"/>
          <w:sz w:val="20"/>
          <w:szCs w:val="20"/>
        </w:rPr>
      </w:pPr>
      <w:r w:rsidRPr="004459F7">
        <w:rPr>
          <w:rFonts w:ascii="Arial" w:hAnsi="Arial" w:cs="Arial"/>
          <w:sz w:val="20"/>
          <w:szCs w:val="20"/>
        </w:rPr>
        <w:t>nie zachodzą podstawy wykluczenia z postępowania o udzielenie zamówienia.</w:t>
      </w:r>
    </w:p>
    <w:p w:rsidR="008E46FC" w:rsidRPr="004459F7" w:rsidRDefault="008E46FC" w:rsidP="008E46FC">
      <w:pPr>
        <w:jc w:val="both"/>
        <w:rPr>
          <w:rFonts w:ascii="Arial" w:hAnsi="Arial" w:cs="Arial"/>
          <w:sz w:val="20"/>
          <w:szCs w:val="20"/>
        </w:rPr>
      </w:pPr>
    </w:p>
    <w:p w:rsidR="008E46FC" w:rsidRPr="004459F7" w:rsidRDefault="008E46FC" w:rsidP="008E46FC">
      <w:pPr>
        <w:jc w:val="both"/>
        <w:rPr>
          <w:rFonts w:ascii="Arial" w:hAnsi="Arial" w:cs="Arial"/>
          <w:b/>
          <w:sz w:val="20"/>
          <w:szCs w:val="20"/>
        </w:rPr>
      </w:pPr>
      <w:r w:rsidRPr="004459F7">
        <w:rPr>
          <w:rFonts w:ascii="Arial" w:hAnsi="Arial" w:cs="Arial"/>
          <w:b/>
          <w:sz w:val="20"/>
          <w:szCs w:val="20"/>
        </w:rPr>
        <w:t>OŚWIADCZENIE DOTYCZĄCE PODWYKONAWCY NIEBĘDĄCEGO PODMIOTEM, NA KTÓREGO ZASOBY POWOŁUJE SIĘ WYKONAWCA:</w:t>
      </w:r>
    </w:p>
    <w:p w:rsidR="008E46FC" w:rsidRPr="004459F7" w:rsidRDefault="008E46FC" w:rsidP="008E46FC">
      <w:pPr>
        <w:jc w:val="both"/>
        <w:rPr>
          <w:rFonts w:ascii="Arial" w:hAnsi="Arial" w:cs="Arial"/>
          <w:b/>
          <w:sz w:val="20"/>
          <w:szCs w:val="20"/>
        </w:rPr>
      </w:pPr>
    </w:p>
    <w:p w:rsidR="008E46FC" w:rsidRPr="004459F7" w:rsidRDefault="008E46FC" w:rsidP="008E46FC">
      <w:pPr>
        <w:jc w:val="both"/>
        <w:rPr>
          <w:rFonts w:ascii="Arial" w:hAnsi="Arial" w:cs="Arial"/>
          <w:sz w:val="20"/>
          <w:szCs w:val="20"/>
        </w:rPr>
      </w:pPr>
      <w:r w:rsidRPr="004459F7">
        <w:rPr>
          <w:rFonts w:ascii="Arial" w:hAnsi="Arial" w:cs="Arial"/>
          <w:sz w:val="20"/>
          <w:szCs w:val="20"/>
        </w:rPr>
        <w:t>Oświadczam, że w stosunku do następującego/</w:t>
      </w:r>
      <w:proofErr w:type="spellStart"/>
      <w:r w:rsidRPr="004459F7">
        <w:rPr>
          <w:rFonts w:ascii="Arial" w:hAnsi="Arial" w:cs="Arial"/>
          <w:sz w:val="20"/>
          <w:szCs w:val="20"/>
        </w:rPr>
        <w:t>ych</w:t>
      </w:r>
      <w:proofErr w:type="spellEnd"/>
      <w:r w:rsidRPr="004459F7">
        <w:rPr>
          <w:rFonts w:ascii="Arial" w:hAnsi="Arial" w:cs="Arial"/>
          <w:sz w:val="20"/>
          <w:szCs w:val="20"/>
        </w:rPr>
        <w:t xml:space="preserve"> podmiotu/</w:t>
      </w:r>
      <w:proofErr w:type="spellStart"/>
      <w:r w:rsidRPr="004459F7">
        <w:rPr>
          <w:rFonts w:ascii="Arial" w:hAnsi="Arial" w:cs="Arial"/>
          <w:sz w:val="20"/>
          <w:szCs w:val="20"/>
        </w:rPr>
        <w:t>tów</w:t>
      </w:r>
      <w:proofErr w:type="spellEnd"/>
      <w:r w:rsidRPr="004459F7">
        <w:rPr>
          <w:rFonts w:ascii="Arial" w:hAnsi="Arial" w:cs="Arial"/>
          <w:sz w:val="20"/>
          <w:szCs w:val="20"/>
        </w:rPr>
        <w:t>, będącego/</w:t>
      </w:r>
      <w:proofErr w:type="spellStart"/>
      <w:r w:rsidRPr="004459F7">
        <w:rPr>
          <w:rFonts w:ascii="Arial" w:hAnsi="Arial" w:cs="Arial"/>
          <w:sz w:val="20"/>
          <w:szCs w:val="20"/>
        </w:rPr>
        <w:t>ych</w:t>
      </w:r>
      <w:proofErr w:type="spellEnd"/>
      <w:r w:rsidRPr="004459F7">
        <w:rPr>
          <w:rFonts w:ascii="Arial" w:hAnsi="Arial" w:cs="Arial"/>
          <w:sz w:val="20"/>
          <w:szCs w:val="20"/>
        </w:rPr>
        <w:t xml:space="preserve"> podwykonawcą/</w:t>
      </w:r>
      <w:proofErr w:type="spellStart"/>
      <w:r w:rsidRPr="004459F7">
        <w:rPr>
          <w:rFonts w:ascii="Arial" w:hAnsi="Arial" w:cs="Arial"/>
          <w:sz w:val="20"/>
          <w:szCs w:val="20"/>
        </w:rPr>
        <w:t>ami</w:t>
      </w:r>
      <w:proofErr w:type="spellEnd"/>
      <w:r w:rsidRPr="004459F7">
        <w:rPr>
          <w:rFonts w:ascii="Arial" w:hAnsi="Arial" w:cs="Arial"/>
          <w:sz w:val="20"/>
          <w:szCs w:val="20"/>
        </w:rPr>
        <w:t>:</w:t>
      </w:r>
    </w:p>
    <w:p w:rsidR="008E46FC" w:rsidRPr="004459F7" w:rsidRDefault="008E46FC" w:rsidP="008E46FC">
      <w:pPr>
        <w:jc w:val="both"/>
        <w:rPr>
          <w:rFonts w:ascii="Arial" w:hAnsi="Arial" w:cs="Arial"/>
          <w:sz w:val="20"/>
          <w:szCs w:val="20"/>
        </w:rPr>
      </w:pPr>
    </w:p>
    <w:p w:rsidR="008E46FC" w:rsidRPr="004459F7" w:rsidRDefault="008E46FC" w:rsidP="008E46FC">
      <w:pPr>
        <w:jc w:val="both"/>
        <w:rPr>
          <w:rFonts w:ascii="Arial" w:hAnsi="Arial" w:cs="Arial"/>
          <w:sz w:val="20"/>
          <w:szCs w:val="20"/>
        </w:rPr>
      </w:pPr>
      <w:r w:rsidRPr="004459F7">
        <w:rPr>
          <w:rFonts w:ascii="Arial" w:hAnsi="Arial" w:cs="Arial"/>
          <w:sz w:val="20"/>
          <w:szCs w:val="20"/>
        </w:rPr>
        <w:t>.........................................................................................................................</w:t>
      </w:r>
    </w:p>
    <w:p w:rsidR="008E46FC" w:rsidRPr="004459F7" w:rsidRDefault="008E46FC" w:rsidP="008E46FC">
      <w:pPr>
        <w:jc w:val="both"/>
        <w:rPr>
          <w:rFonts w:ascii="Arial" w:hAnsi="Arial" w:cs="Arial"/>
          <w:sz w:val="20"/>
          <w:szCs w:val="20"/>
        </w:rPr>
      </w:pPr>
    </w:p>
    <w:p w:rsidR="008E46FC" w:rsidRPr="004459F7" w:rsidRDefault="008E46FC" w:rsidP="008E46FC">
      <w:pPr>
        <w:jc w:val="both"/>
        <w:rPr>
          <w:rFonts w:ascii="Arial" w:hAnsi="Arial" w:cs="Arial"/>
          <w:sz w:val="20"/>
          <w:szCs w:val="20"/>
        </w:rPr>
      </w:pPr>
      <w:r w:rsidRPr="004459F7">
        <w:rPr>
          <w:rFonts w:ascii="Arial" w:hAnsi="Arial" w:cs="Arial"/>
          <w:sz w:val="20"/>
          <w:szCs w:val="20"/>
        </w:rPr>
        <w:t>nie zachodzą podstawy wykluczenia z postępowania o udzielenie zamówienia.</w:t>
      </w:r>
    </w:p>
    <w:p w:rsidR="008E46FC" w:rsidRPr="004459F7" w:rsidRDefault="008E46FC" w:rsidP="008E46FC">
      <w:pPr>
        <w:pStyle w:val="Zwykytekst1"/>
        <w:jc w:val="both"/>
        <w:rPr>
          <w:rFonts w:ascii="Arial" w:hAnsi="Arial" w:cs="Arial"/>
        </w:rPr>
      </w:pPr>
    </w:p>
    <w:p w:rsidR="008E46FC" w:rsidRPr="004459F7" w:rsidRDefault="008E46FC" w:rsidP="008E46FC">
      <w:pPr>
        <w:pStyle w:val="Zwykytekst1"/>
        <w:jc w:val="both"/>
        <w:rPr>
          <w:rFonts w:ascii="Arial" w:hAnsi="Arial" w:cs="Arial"/>
        </w:rPr>
      </w:pPr>
    </w:p>
    <w:p w:rsidR="008E46FC" w:rsidRPr="004459F7" w:rsidRDefault="008E46FC" w:rsidP="008E46FC">
      <w:pPr>
        <w:pStyle w:val="Zwykytekst1"/>
        <w:jc w:val="both"/>
        <w:rPr>
          <w:rFonts w:ascii="Arial" w:hAnsi="Arial" w:cs="Arial"/>
        </w:rPr>
      </w:pPr>
    </w:p>
    <w:p w:rsidR="008E46FC" w:rsidRPr="004459F7" w:rsidRDefault="008E46FC" w:rsidP="008E46FC">
      <w:pPr>
        <w:pStyle w:val="Zwykytekst1"/>
        <w:rPr>
          <w:rFonts w:ascii="Arial" w:hAnsi="Arial" w:cs="Arial"/>
        </w:rPr>
      </w:pPr>
      <w:r w:rsidRPr="004459F7">
        <w:rPr>
          <w:rFonts w:ascii="Arial" w:hAnsi="Arial" w:cs="Arial"/>
        </w:rPr>
        <w:t>__________________ dnia __ __ ____ roku</w:t>
      </w:r>
    </w:p>
    <w:p w:rsidR="008E46FC" w:rsidRPr="004230CC" w:rsidRDefault="008E46FC" w:rsidP="008E46FC">
      <w:pPr>
        <w:pStyle w:val="Zwykytekst1"/>
        <w:ind w:firstLine="3960"/>
        <w:jc w:val="center"/>
        <w:rPr>
          <w:rFonts w:ascii="Arial" w:hAnsi="Arial" w:cs="Arial"/>
          <w:i/>
          <w:sz w:val="22"/>
          <w:szCs w:val="22"/>
        </w:rPr>
      </w:pPr>
      <w:r w:rsidRPr="004230CC">
        <w:rPr>
          <w:rFonts w:ascii="Arial" w:hAnsi="Arial" w:cs="Arial"/>
          <w:i/>
          <w:sz w:val="22"/>
          <w:szCs w:val="22"/>
        </w:rPr>
        <w:t>_____________________________________</w:t>
      </w:r>
    </w:p>
    <w:p w:rsidR="008E46FC" w:rsidRPr="004230CC" w:rsidRDefault="008E46FC" w:rsidP="008E46FC">
      <w:pPr>
        <w:spacing w:after="160" w:line="259" w:lineRule="auto"/>
        <w:rPr>
          <w:rFonts w:ascii="Arial" w:hAnsi="Arial" w:cs="Arial"/>
          <w:b/>
          <w:bCs/>
          <w:i/>
          <w:sz w:val="20"/>
          <w:szCs w:val="20"/>
        </w:rPr>
      </w:pPr>
      <w:r w:rsidRPr="004230CC">
        <w:rPr>
          <w:rFonts w:ascii="Arial" w:hAnsi="Arial" w:cs="Arial"/>
          <w:i/>
          <w:sz w:val="20"/>
          <w:szCs w:val="20"/>
        </w:rPr>
        <w:t>(podpis Wykonawcy/Pełnomocnika)</w:t>
      </w:r>
    </w:p>
    <w:p w:rsidR="008E46FC" w:rsidRPr="004459F7" w:rsidRDefault="008E46FC" w:rsidP="008E46FC">
      <w:pPr>
        <w:pStyle w:val="Nagwek6"/>
        <w:spacing w:before="0"/>
        <w:rPr>
          <w:sz w:val="20"/>
          <w:szCs w:val="20"/>
        </w:rPr>
      </w:pPr>
    </w:p>
    <w:p w:rsidR="008E46FC" w:rsidRPr="004459F7" w:rsidRDefault="008E46FC" w:rsidP="008E46FC">
      <w:pPr>
        <w:pStyle w:val="Zwykytekst"/>
        <w:jc w:val="right"/>
        <w:rPr>
          <w:rFonts w:ascii="Arial" w:hAnsi="Arial" w:cs="Arial"/>
          <w:b/>
        </w:rPr>
      </w:pPr>
      <w:r w:rsidRPr="004459F7">
        <w:rPr>
          <w:rFonts w:ascii="Arial" w:hAnsi="Arial" w:cs="Arial"/>
        </w:rPr>
        <w:br w:type="page"/>
      </w:r>
      <w:r w:rsidRPr="004459F7">
        <w:rPr>
          <w:rFonts w:ascii="Arial" w:hAnsi="Arial" w:cs="Arial"/>
          <w:b/>
        </w:rPr>
        <w:lastRenderedPageBreak/>
        <w:t>Formularz 2.</w:t>
      </w:r>
      <w:r>
        <w:rPr>
          <w:rFonts w:ascii="Arial" w:hAnsi="Arial" w:cs="Arial"/>
          <w:noProof/>
        </w:rPr>
        <mc:AlternateContent>
          <mc:Choice Requires="wps">
            <w:drawing>
              <wp:anchor distT="0" distB="0" distL="114300" distR="114300" simplePos="0" relativeHeight="251673088" behindDoc="0" locked="0" layoutInCell="1" allowOverlap="1" wp14:anchorId="5169B48C" wp14:editId="5F403014">
                <wp:simplePos x="0" y="0"/>
                <wp:positionH relativeFrom="column">
                  <wp:posOffset>45720</wp:posOffset>
                </wp:positionH>
                <wp:positionV relativeFrom="paragraph">
                  <wp:posOffset>306705</wp:posOffset>
                </wp:positionV>
                <wp:extent cx="2387600" cy="893445"/>
                <wp:effectExtent l="0" t="0" r="12700" b="20955"/>
                <wp:wrapTight wrapText="bothSides">
                  <wp:wrapPolygon edited="0">
                    <wp:start x="0" y="0"/>
                    <wp:lineTo x="0" y="21646"/>
                    <wp:lineTo x="21543" y="21646"/>
                    <wp:lineTo x="21543" y="0"/>
                    <wp:lineTo x="0" y="0"/>
                  </wp:wrapPolygon>
                </wp:wrapTight>
                <wp:docPr id="9" name="Pole tekstowe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87600" cy="893445"/>
                        </a:xfrm>
                        <a:prstGeom prst="rect">
                          <a:avLst/>
                        </a:prstGeom>
                        <a:solidFill>
                          <a:srgbClr val="FFFFFF"/>
                        </a:solidFill>
                        <a:ln w="9525">
                          <a:solidFill>
                            <a:srgbClr val="000000"/>
                          </a:solidFill>
                          <a:miter lim="800000"/>
                          <a:headEnd/>
                          <a:tailEnd/>
                        </a:ln>
                      </wps:spPr>
                      <wps:txbx>
                        <w:txbxContent>
                          <w:p w:rsidR="00773A5B" w:rsidRDefault="00773A5B" w:rsidP="008E46FC">
                            <w:pPr>
                              <w:jc w:val="center"/>
                              <w:rPr>
                                <w:i/>
                                <w:sz w:val="18"/>
                              </w:rPr>
                            </w:pPr>
                          </w:p>
                          <w:p w:rsidR="00773A5B" w:rsidRDefault="00773A5B" w:rsidP="008E46FC">
                            <w:pPr>
                              <w:jc w:val="center"/>
                              <w:rPr>
                                <w:i/>
                                <w:sz w:val="18"/>
                              </w:rPr>
                            </w:pPr>
                          </w:p>
                          <w:p w:rsidR="00773A5B" w:rsidRDefault="00773A5B" w:rsidP="008E46FC">
                            <w:pPr>
                              <w:jc w:val="center"/>
                              <w:rPr>
                                <w:i/>
                                <w:sz w:val="18"/>
                              </w:rPr>
                            </w:pPr>
                          </w:p>
                          <w:p w:rsidR="00773A5B" w:rsidRDefault="00773A5B" w:rsidP="008E46FC">
                            <w:pPr>
                              <w:jc w:val="center"/>
                              <w:rPr>
                                <w:i/>
                                <w:sz w:val="18"/>
                              </w:rPr>
                            </w:pPr>
                          </w:p>
                          <w:p w:rsidR="00773A5B" w:rsidRDefault="00773A5B" w:rsidP="008E46FC">
                            <w:pPr>
                              <w:jc w:val="center"/>
                              <w:rPr>
                                <w:rFonts w:ascii="Verdana" w:hAnsi="Verdana"/>
                                <w:i/>
                                <w:sz w:val="16"/>
                                <w:szCs w:val="16"/>
                              </w:rPr>
                            </w:pPr>
                            <w:r>
                              <w:rPr>
                                <w:rFonts w:ascii="Verdana" w:hAnsi="Verdana"/>
                                <w:i/>
                                <w:sz w:val="16"/>
                                <w:szCs w:val="16"/>
                              </w:rPr>
                              <w:t>(nazwa Wykonawcy/Wykonawców)</w:t>
                            </w:r>
                          </w:p>
                          <w:p w:rsidR="00773A5B" w:rsidRDefault="00773A5B" w:rsidP="008E46FC">
                            <w:pPr>
                              <w:rPr>
                                <w:rFonts w:ascii="Verdana" w:hAnsi="Verdana"/>
                                <w:i/>
                                <w:sz w:val="16"/>
                                <w:szCs w:val="16"/>
                              </w:rPr>
                            </w:pPr>
                          </w:p>
                          <w:p w:rsidR="00773A5B" w:rsidRDefault="00773A5B" w:rsidP="008E46FC">
                            <w:pPr>
                              <w:jc w:val="center"/>
                              <w:rPr>
                                <w:rFonts w:ascii="Verdana" w:hAnsi="Verdana"/>
                                <w:i/>
                                <w:sz w:val="16"/>
                                <w:szCs w:val="16"/>
                              </w:rPr>
                            </w:pPr>
                          </w:p>
                          <w:p w:rsidR="00773A5B" w:rsidRDefault="00773A5B" w:rsidP="008E46FC">
                            <w:pPr>
                              <w:jc w:val="center"/>
                              <w:rPr>
                                <w:rFonts w:ascii="Verdana" w:hAnsi="Verdana"/>
                                <w:i/>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9" o:spid="_x0000_s1028" type="#_x0000_t202" style="position:absolute;left:0;text-align:left;margin-left:3.6pt;margin-top:24.15pt;width:188pt;height:70.35pt;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">
                <v:textbox>
                  <w:txbxContent>
                    <w:p w:rsidR="00773A5B" w:rsidRDefault="00773A5B" w:rsidP="008E46FC">
                      <w:pPr>
                        <w:jc w:val="center"/>
                        <w:rPr>
                          <w:i/>
                          <w:sz w:val="18"/>
                        </w:rPr>
                      </w:pPr>
                    </w:p>
                    <w:p w:rsidR="00773A5B" w:rsidRDefault="00773A5B" w:rsidP="008E46FC">
                      <w:pPr>
                        <w:jc w:val="center"/>
                        <w:rPr>
                          <w:i/>
                          <w:sz w:val="18"/>
                        </w:rPr>
                      </w:pPr>
                    </w:p>
                    <w:p w:rsidR="00773A5B" w:rsidRDefault="00773A5B" w:rsidP="008E46FC">
                      <w:pPr>
                        <w:jc w:val="center"/>
                        <w:rPr>
                          <w:i/>
                          <w:sz w:val="18"/>
                        </w:rPr>
                      </w:pPr>
                    </w:p>
                    <w:p w:rsidR="00773A5B" w:rsidRDefault="00773A5B" w:rsidP="008E46FC">
                      <w:pPr>
                        <w:jc w:val="center"/>
                        <w:rPr>
                          <w:i/>
                          <w:sz w:val="18"/>
                        </w:rPr>
                      </w:pPr>
                    </w:p>
                    <w:p w:rsidR="00773A5B" w:rsidRDefault="00773A5B" w:rsidP="008E46FC">
                      <w:pPr>
                        <w:jc w:val="center"/>
                        <w:rPr>
                          <w:rFonts w:ascii="Verdana" w:hAnsi="Verdana"/>
                          <w:i/>
                          <w:sz w:val="16"/>
                          <w:szCs w:val="16"/>
                        </w:rPr>
                      </w:pPr>
                      <w:r>
                        <w:rPr>
                          <w:rFonts w:ascii="Verdana" w:hAnsi="Verdana"/>
                          <w:i/>
                          <w:sz w:val="16"/>
                          <w:szCs w:val="16"/>
                        </w:rPr>
                        <w:t>(nazwa Wykonawcy/Wykonawców)</w:t>
                      </w:r>
                    </w:p>
                    <w:p w:rsidR="00773A5B" w:rsidRDefault="00773A5B" w:rsidP="008E46FC">
                      <w:pPr>
                        <w:rPr>
                          <w:rFonts w:ascii="Verdana" w:hAnsi="Verdana"/>
                          <w:i/>
                          <w:sz w:val="16"/>
                          <w:szCs w:val="16"/>
                        </w:rPr>
                      </w:pPr>
                    </w:p>
                    <w:p w:rsidR="00773A5B" w:rsidRDefault="00773A5B" w:rsidP="008E46FC">
                      <w:pPr>
                        <w:jc w:val="center"/>
                        <w:rPr>
                          <w:rFonts w:ascii="Verdana" w:hAnsi="Verdana"/>
                          <w:i/>
                          <w:sz w:val="16"/>
                          <w:szCs w:val="16"/>
                        </w:rPr>
                      </w:pPr>
                    </w:p>
                    <w:p w:rsidR="00773A5B" w:rsidRDefault="00773A5B" w:rsidP="008E46FC">
                      <w:pPr>
                        <w:jc w:val="center"/>
                        <w:rPr>
                          <w:rFonts w:ascii="Verdana" w:hAnsi="Verdana"/>
                          <w:i/>
                          <w:sz w:val="16"/>
                          <w:szCs w:val="16"/>
                        </w:rPr>
                      </w:pPr>
                    </w:p>
                  </w:txbxContent>
                </v:textbox>
                <w10:wrap type="tight"/>
              </v:shape>
            </w:pict>
          </mc:Fallback>
        </mc:AlternateContent>
      </w:r>
      <w:r w:rsidRPr="004459F7">
        <w:rPr>
          <w:rFonts w:ascii="Arial" w:hAnsi="Arial" w:cs="Arial"/>
          <w:b/>
        </w:rPr>
        <w:t>2</w:t>
      </w:r>
    </w:p>
    <w:p w:rsidR="008E46FC" w:rsidRPr="004459F7" w:rsidRDefault="008E46FC" w:rsidP="008E46FC">
      <w:pPr>
        <w:pStyle w:val="Zwykytekst"/>
        <w:jc w:val="both"/>
        <w:rPr>
          <w:rFonts w:ascii="Arial" w:hAnsi="Arial" w:cs="Arial"/>
          <w:b/>
        </w:rPr>
      </w:pPr>
      <w:r>
        <w:rPr>
          <w:rFonts w:ascii="Arial" w:hAnsi="Arial" w:cs="Arial"/>
          <w:noProof/>
        </w:rPr>
        <mc:AlternateContent>
          <mc:Choice Requires="wps">
            <w:drawing>
              <wp:anchor distT="0" distB="0" distL="114300" distR="114300" simplePos="0" relativeHeight="251674112" behindDoc="0" locked="0" layoutInCell="1" allowOverlap="1" wp14:anchorId="3C816B92" wp14:editId="4C08A6FD">
                <wp:simplePos x="0" y="0"/>
                <wp:positionH relativeFrom="column">
                  <wp:posOffset>2433320</wp:posOffset>
                </wp:positionH>
                <wp:positionV relativeFrom="paragraph">
                  <wp:posOffset>163195</wp:posOffset>
                </wp:positionV>
                <wp:extent cx="3257550" cy="893445"/>
                <wp:effectExtent l="0" t="0" r="19050" b="20955"/>
                <wp:wrapTight wrapText="bothSides">
                  <wp:wrapPolygon edited="0">
                    <wp:start x="0" y="0"/>
                    <wp:lineTo x="0" y="21646"/>
                    <wp:lineTo x="21600" y="21646"/>
                    <wp:lineTo x="21600" y="0"/>
                    <wp:lineTo x="0" y="0"/>
                  </wp:wrapPolygon>
                </wp:wrapTight>
                <wp:docPr id="8" name="Pole tekstowe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57550" cy="893445"/>
                        </a:xfrm>
                        <a:prstGeom prst="rect">
                          <a:avLst/>
                        </a:prstGeom>
                        <a:solidFill>
                          <a:srgbClr val="C0C0C0"/>
                        </a:solidFill>
                        <a:ln w="9525">
                          <a:solidFill>
                            <a:srgbClr val="000000"/>
                          </a:solidFill>
                          <a:miter lim="800000"/>
                          <a:headEnd/>
                          <a:tailEnd/>
                        </a:ln>
                      </wps:spPr>
                      <wps:txbx>
                        <w:txbxContent>
                          <w:p w:rsidR="00773A5B" w:rsidRPr="004459F7" w:rsidRDefault="00773A5B" w:rsidP="008E46FC">
                            <w:pPr>
                              <w:pStyle w:val="Tekstpodstawowy3"/>
                              <w:spacing w:after="120"/>
                              <w:jc w:val="center"/>
                              <w:rPr>
                                <w:rFonts w:ascii="Arial" w:hAnsi="Arial" w:cs="Arial"/>
                                <w:b/>
                                <w:i w:val="0"/>
                              </w:rPr>
                            </w:pPr>
                            <w:r w:rsidRPr="004459F7">
                              <w:rPr>
                                <w:rFonts w:ascii="Arial" w:hAnsi="Arial" w:cs="Arial"/>
                                <w:b/>
                                <w:i w:val="0"/>
                              </w:rPr>
                              <w:t>OŚWIADCZENIE</w:t>
                            </w:r>
                          </w:p>
                          <w:p w:rsidR="00773A5B" w:rsidRPr="004459F7" w:rsidRDefault="00773A5B" w:rsidP="008E46FC">
                            <w:pPr>
                              <w:pStyle w:val="Tekstpodstawowy3"/>
                              <w:jc w:val="center"/>
                              <w:rPr>
                                <w:rFonts w:ascii="Arial" w:hAnsi="Arial" w:cs="Arial"/>
                                <w:b/>
                                <w:i w:val="0"/>
                                <w:sz w:val="20"/>
                                <w:szCs w:val="20"/>
                              </w:rPr>
                            </w:pPr>
                            <w:r w:rsidRPr="004459F7">
                              <w:rPr>
                                <w:rFonts w:ascii="Arial" w:hAnsi="Arial" w:cs="Arial"/>
                                <w:b/>
                                <w:i w:val="0"/>
                                <w:sz w:val="20"/>
                                <w:szCs w:val="20"/>
                              </w:rPr>
                              <w:t>o spełnianiu warunków udziału w postępowaniu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8" o:spid="_x0000_s1029" type="#_x0000_t202" style="position:absolute;left:0;text-align:left;margin-left:191.6pt;margin-top:12.85pt;width:256.5pt;height:70.35pt;z-index:25167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" fillcolor="silver">
                <v:textbox>
                  <w:txbxContent>
                    <w:p w:rsidR="00773A5B" w:rsidRPr="004459F7" w:rsidRDefault="00773A5B" w:rsidP="008E46FC">
                      <w:pPr>
                        <w:pStyle w:val="Tekstpodstawowy3"/>
                        <w:spacing w:after="120"/>
                        <w:jc w:val="center"/>
                        <w:rPr>
                          <w:rFonts w:ascii="Arial" w:hAnsi="Arial" w:cs="Arial"/>
                          <w:b/>
                          <w:i w:val="0"/>
                        </w:rPr>
                      </w:pPr>
                      <w:r w:rsidRPr="004459F7">
                        <w:rPr>
                          <w:rFonts w:ascii="Arial" w:hAnsi="Arial" w:cs="Arial"/>
                          <w:b/>
                          <w:i w:val="0"/>
                        </w:rPr>
                        <w:t>OŚWIADCZENIE</w:t>
                      </w:r>
                    </w:p>
                    <w:p w:rsidR="00773A5B" w:rsidRPr="004459F7" w:rsidRDefault="00773A5B" w:rsidP="008E46FC">
                      <w:pPr>
                        <w:pStyle w:val="Tekstpodstawowy3"/>
                        <w:jc w:val="center"/>
                        <w:rPr>
                          <w:rFonts w:ascii="Arial" w:hAnsi="Arial" w:cs="Arial"/>
                          <w:b/>
                          <w:i w:val="0"/>
                          <w:sz w:val="20"/>
                          <w:szCs w:val="20"/>
                        </w:rPr>
                      </w:pPr>
                      <w:r w:rsidRPr="004459F7">
                        <w:rPr>
                          <w:rFonts w:ascii="Arial" w:hAnsi="Arial" w:cs="Arial"/>
                          <w:b/>
                          <w:i w:val="0"/>
                          <w:sz w:val="20"/>
                          <w:szCs w:val="20"/>
                        </w:rPr>
                        <w:t>o spełnianiu warunków udziału w postępowaniu</w:t>
                      </w:r>
                    </w:p>
                  </w:txbxContent>
                </v:textbox>
                <w10:wrap type="tight"/>
              </v:shape>
            </w:pict>
          </mc:Fallback>
        </mc:AlternateContent>
      </w:r>
    </w:p>
    <w:p w:rsidR="008E46FC" w:rsidRDefault="008E46FC" w:rsidP="008E46FC">
      <w:pPr>
        <w:jc w:val="both"/>
        <w:rPr>
          <w:rFonts w:ascii="Arial" w:hAnsi="Arial" w:cs="Arial"/>
          <w:b/>
          <w:sz w:val="20"/>
          <w:szCs w:val="20"/>
        </w:rPr>
      </w:pPr>
      <w:r w:rsidRPr="004459F7">
        <w:rPr>
          <w:rFonts w:ascii="Arial" w:hAnsi="Arial" w:cs="Arial"/>
          <w:b/>
          <w:sz w:val="20"/>
          <w:szCs w:val="20"/>
        </w:rPr>
        <w:t>Składając ofertę w postępowaniu o udzielenie zamówienia publicznego prowadzonym w trybie przetargu nieograniczonego na:</w:t>
      </w:r>
    </w:p>
    <w:p w:rsidR="008E46FC" w:rsidRPr="004459F7" w:rsidRDefault="008E46FC" w:rsidP="008E46FC">
      <w:pPr>
        <w:jc w:val="both"/>
        <w:rPr>
          <w:rFonts w:ascii="Arial" w:hAnsi="Arial" w:cs="Arial"/>
          <w:b/>
          <w:sz w:val="20"/>
          <w:szCs w:val="20"/>
        </w:rPr>
      </w:pPr>
    </w:p>
    <w:p w:rsidR="008E46FC" w:rsidRPr="004459F7" w:rsidRDefault="007D6F97" w:rsidP="008E46FC">
      <w:pPr>
        <w:suppressAutoHyphens/>
        <w:jc w:val="both"/>
        <w:rPr>
          <w:rFonts w:ascii="Arial" w:hAnsi="Arial" w:cs="Arial"/>
          <w:b/>
          <w:sz w:val="20"/>
          <w:szCs w:val="20"/>
        </w:rPr>
      </w:pPr>
      <w:r w:rsidRPr="007D6F97">
        <w:rPr>
          <w:rFonts w:ascii="Arial" w:hAnsi="Arial" w:cs="Arial"/>
          <w:b/>
          <w:sz w:val="20"/>
          <w:szCs w:val="20"/>
        </w:rPr>
        <w:t>Usługi utrzymania dla systemu teleinformatycznego Elektroniczne Księgi Wieczyste (EKW)</w:t>
      </w:r>
    </w:p>
    <w:p w:rsidR="008E46FC" w:rsidRDefault="008E46FC" w:rsidP="008E46FC">
      <w:pPr>
        <w:suppressAutoHyphens/>
        <w:jc w:val="both"/>
        <w:rPr>
          <w:rFonts w:ascii="Arial" w:hAnsi="Arial" w:cs="Arial"/>
          <w:sz w:val="20"/>
          <w:szCs w:val="20"/>
        </w:rPr>
      </w:pPr>
      <w:r w:rsidRPr="00A22B20">
        <w:rPr>
          <w:rFonts w:ascii="Arial" w:hAnsi="Arial" w:cs="Arial"/>
          <w:sz w:val="20"/>
          <w:szCs w:val="20"/>
        </w:rPr>
        <w:t>Oznaczonego nr: BA-F-II-3710-</w:t>
      </w:r>
      <w:r w:rsidR="00A22B20" w:rsidRPr="00A22B20">
        <w:rPr>
          <w:rFonts w:ascii="Arial" w:hAnsi="Arial" w:cs="Arial"/>
          <w:sz w:val="20"/>
          <w:szCs w:val="20"/>
        </w:rPr>
        <w:t>1</w:t>
      </w:r>
      <w:r w:rsidR="00F85FF5">
        <w:rPr>
          <w:rFonts w:ascii="Arial" w:hAnsi="Arial" w:cs="Arial"/>
          <w:sz w:val="20"/>
          <w:szCs w:val="20"/>
        </w:rPr>
        <w:t>9</w:t>
      </w:r>
      <w:r w:rsidRPr="00A22B20">
        <w:rPr>
          <w:rFonts w:ascii="Arial" w:hAnsi="Arial" w:cs="Arial"/>
          <w:sz w:val="20"/>
          <w:szCs w:val="20"/>
        </w:rPr>
        <w:t>/17</w:t>
      </w:r>
    </w:p>
    <w:p w:rsidR="008E46FC" w:rsidRPr="004459F7" w:rsidRDefault="008E46FC" w:rsidP="008E46FC">
      <w:pPr>
        <w:suppressAutoHyphens/>
        <w:jc w:val="both"/>
        <w:rPr>
          <w:rFonts w:ascii="Arial" w:hAnsi="Arial" w:cs="Arial"/>
          <w:sz w:val="20"/>
          <w:szCs w:val="20"/>
        </w:rPr>
      </w:pPr>
    </w:p>
    <w:p w:rsidR="008E46FC" w:rsidRPr="004459F7" w:rsidRDefault="008E46FC" w:rsidP="008E46FC">
      <w:pPr>
        <w:jc w:val="both"/>
        <w:rPr>
          <w:rFonts w:ascii="Arial" w:hAnsi="Arial" w:cs="Arial"/>
          <w:b/>
          <w:bCs/>
          <w:sz w:val="20"/>
          <w:szCs w:val="20"/>
        </w:rPr>
      </w:pPr>
      <w:r w:rsidRPr="004459F7">
        <w:rPr>
          <w:rFonts w:ascii="Arial" w:hAnsi="Arial" w:cs="Arial"/>
          <w:b/>
          <w:bCs/>
          <w:sz w:val="20"/>
          <w:szCs w:val="20"/>
        </w:rPr>
        <w:t>w imieniu Wykonawcy:</w:t>
      </w:r>
    </w:p>
    <w:p w:rsidR="008E46FC" w:rsidRPr="004459F7" w:rsidRDefault="008E46FC" w:rsidP="008E46FC">
      <w:pPr>
        <w:jc w:val="both"/>
        <w:rPr>
          <w:rFonts w:ascii="Arial" w:hAnsi="Arial" w:cs="Arial"/>
          <w:b/>
          <w:bCs/>
          <w:sz w:val="20"/>
          <w:szCs w:val="20"/>
        </w:rPr>
      </w:pPr>
    </w:p>
    <w:p w:rsidR="008E46FC" w:rsidRPr="004459F7" w:rsidRDefault="008E46FC" w:rsidP="008E46FC">
      <w:pPr>
        <w:jc w:val="both"/>
        <w:rPr>
          <w:rFonts w:ascii="Arial" w:hAnsi="Arial" w:cs="Arial"/>
          <w:b/>
          <w:bCs/>
          <w:sz w:val="20"/>
          <w:szCs w:val="20"/>
        </w:rPr>
      </w:pPr>
      <w:r w:rsidRPr="004459F7">
        <w:rPr>
          <w:rFonts w:ascii="Arial" w:hAnsi="Arial" w:cs="Arial"/>
          <w:b/>
          <w:bCs/>
          <w:sz w:val="20"/>
          <w:szCs w:val="20"/>
        </w:rPr>
        <w:t>_______________________________________________________________</w:t>
      </w:r>
    </w:p>
    <w:p w:rsidR="008E46FC" w:rsidRPr="004459F7" w:rsidRDefault="008E46FC" w:rsidP="008E46FC">
      <w:pPr>
        <w:jc w:val="center"/>
        <w:rPr>
          <w:rFonts w:ascii="Arial" w:hAnsi="Arial" w:cs="Arial"/>
          <w:b/>
          <w:bCs/>
          <w:sz w:val="20"/>
          <w:szCs w:val="20"/>
        </w:rPr>
      </w:pPr>
      <w:r w:rsidRPr="004459F7">
        <w:rPr>
          <w:rFonts w:ascii="Arial" w:hAnsi="Arial" w:cs="Arial"/>
          <w:bCs/>
          <w:sz w:val="20"/>
          <w:szCs w:val="20"/>
        </w:rPr>
        <w:t>/wpisać nazwę (firmę) Wykonawcy/</w:t>
      </w:r>
    </w:p>
    <w:p w:rsidR="008E46FC" w:rsidRPr="004459F7" w:rsidRDefault="008E46FC" w:rsidP="008E46FC">
      <w:pPr>
        <w:pStyle w:val="Zwykytekst"/>
        <w:tabs>
          <w:tab w:val="left" w:leader="dot" w:pos="9072"/>
        </w:tabs>
        <w:jc w:val="both"/>
        <w:rPr>
          <w:rFonts w:ascii="Arial" w:hAnsi="Arial" w:cs="Arial"/>
          <w:b/>
        </w:rPr>
      </w:pPr>
    </w:p>
    <w:p w:rsidR="008E46FC" w:rsidRPr="004459F7" w:rsidRDefault="008E46FC" w:rsidP="008E46FC">
      <w:pPr>
        <w:pStyle w:val="Zwykytekst"/>
        <w:tabs>
          <w:tab w:val="left" w:leader="dot" w:pos="9072"/>
        </w:tabs>
        <w:jc w:val="both"/>
        <w:rPr>
          <w:rFonts w:ascii="Arial" w:hAnsi="Arial" w:cs="Arial"/>
          <w:b/>
        </w:rPr>
      </w:pPr>
      <w:r w:rsidRPr="004459F7">
        <w:rPr>
          <w:rFonts w:ascii="Arial" w:hAnsi="Arial" w:cs="Arial"/>
          <w:b/>
        </w:rPr>
        <w:t xml:space="preserve">oświadczamy, że </w:t>
      </w:r>
      <w:r w:rsidRPr="004459F7">
        <w:rPr>
          <w:rFonts w:ascii="Arial" w:hAnsi="Arial" w:cs="Arial"/>
          <w:color w:val="000000"/>
        </w:rPr>
        <w:t>spełniamy warunki udziału w postępowaniu.</w:t>
      </w:r>
    </w:p>
    <w:p w:rsidR="008E46FC" w:rsidRPr="004459F7" w:rsidRDefault="008E46FC" w:rsidP="008E46FC">
      <w:pPr>
        <w:jc w:val="both"/>
        <w:rPr>
          <w:rFonts w:ascii="Arial" w:hAnsi="Arial" w:cs="Arial"/>
          <w:sz w:val="20"/>
          <w:szCs w:val="20"/>
        </w:rPr>
      </w:pPr>
    </w:p>
    <w:p w:rsidR="008E46FC" w:rsidRPr="004459F7" w:rsidRDefault="008E46FC" w:rsidP="008E46FC">
      <w:pPr>
        <w:jc w:val="both"/>
        <w:rPr>
          <w:rFonts w:ascii="Arial" w:hAnsi="Arial" w:cs="Arial"/>
          <w:sz w:val="20"/>
          <w:szCs w:val="20"/>
        </w:rPr>
      </w:pPr>
    </w:p>
    <w:p w:rsidR="008E46FC" w:rsidRPr="004459F7" w:rsidRDefault="008E46FC" w:rsidP="008E46FC">
      <w:pPr>
        <w:jc w:val="both"/>
        <w:rPr>
          <w:rFonts w:ascii="Arial" w:hAnsi="Arial" w:cs="Arial"/>
          <w:sz w:val="20"/>
          <w:szCs w:val="20"/>
        </w:rPr>
      </w:pPr>
      <w:r w:rsidRPr="004459F7">
        <w:rPr>
          <w:rFonts w:ascii="Arial" w:hAnsi="Arial" w:cs="Arial"/>
          <w:b/>
          <w:sz w:val="20"/>
          <w:szCs w:val="20"/>
        </w:rPr>
        <w:t>INFORMACJA W ZWIĄZKU Z POLEGANIEM NA ZASOBACH INNYCH PODMIOTÓW</w:t>
      </w:r>
      <w:r w:rsidRPr="004459F7">
        <w:rPr>
          <w:rFonts w:ascii="Arial" w:hAnsi="Arial" w:cs="Arial"/>
          <w:sz w:val="20"/>
          <w:szCs w:val="20"/>
        </w:rPr>
        <w:t xml:space="preserve">: </w:t>
      </w:r>
    </w:p>
    <w:p w:rsidR="008E46FC" w:rsidRPr="004459F7" w:rsidRDefault="008E46FC" w:rsidP="008E46FC">
      <w:pPr>
        <w:jc w:val="both"/>
        <w:rPr>
          <w:rFonts w:ascii="Arial" w:hAnsi="Arial" w:cs="Arial"/>
          <w:sz w:val="20"/>
          <w:szCs w:val="20"/>
        </w:rPr>
      </w:pPr>
      <w:r w:rsidRPr="004459F7">
        <w:rPr>
          <w:rFonts w:ascii="Arial" w:hAnsi="Arial" w:cs="Arial"/>
          <w:sz w:val="20"/>
          <w:szCs w:val="20"/>
        </w:rPr>
        <w:t xml:space="preserve">Oświadczam, że w celu wykazania spełniania warunków udziału w postępowaniu, polegam </w:t>
      </w:r>
      <w:r>
        <w:rPr>
          <w:rFonts w:ascii="Arial" w:hAnsi="Arial" w:cs="Arial"/>
          <w:sz w:val="20"/>
          <w:szCs w:val="20"/>
        </w:rPr>
        <w:br/>
      </w:r>
      <w:r w:rsidRPr="004459F7">
        <w:rPr>
          <w:rFonts w:ascii="Arial" w:hAnsi="Arial" w:cs="Arial"/>
          <w:sz w:val="20"/>
          <w:szCs w:val="20"/>
        </w:rPr>
        <w:t>na zasobach następującego/</w:t>
      </w:r>
      <w:proofErr w:type="spellStart"/>
      <w:r w:rsidRPr="004459F7">
        <w:rPr>
          <w:rFonts w:ascii="Arial" w:hAnsi="Arial" w:cs="Arial"/>
          <w:sz w:val="20"/>
          <w:szCs w:val="20"/>
        </w:rPr>
        <w:t>ych</w:t>
      </w:r>
      <w:proofErr w:type="spellEnd"/>
      <w:r w:rsidRPr="004459F7">
        <w:rPr>
          <w:rFonts w:ascii="Arial" w:hAnsi="Arial" w:cs="Arial"/>
          <w:sz w:val="20"/>
          <w:szCs w:val="20"/>
        </w:rPr>
        <w:t xml:space="preserve"> podmiotu/ów:</w:t>
      </w:r>
    </w:p>
    <w:p w:rsidR="008E46FC" w:rsidRPr="004459F7" w:rsidRDefault="008E46FC" w:rsidP="008E46FC">
      <w:pPr>
        <w:jc w:val="both"/>
        <w:rPr>
          <w:rFonts w:ascii="Arial" w:hAnsi="Arial" w:cs="Arial"/>
          <w:sz w:val="20"/>
          <w:szCs w:val="20"/>
        </w:rPr>
      </w:pPr>
    </w:p>
    <w:p w:rsidR="008E46FC" w:rsidRPr="004459F7" w:rsidRDefault="008E46FC" w:rsidP="008E46FC">
      <w:pPr>
        <w:jc w:val="both"/>
        <w:rPr>
          <w:rFonts w:ascii="Arial" w:hAnsi="Arial" w:cs="Arial"/>
          <w:sz w:val="20"/>
          <w:szCs w:val="20"/>
        </w:rPr>
      </w:pPr>
      <w:r w:rsidRPr="004459F7">
        <w:rPr>
          <w:rFonts w:ascii="Arial" w:hAnsi="Arial" w:cs="Arial"/>
          <w:sz w:val="20"/>
          <w:szCs w:val="20"/>
        </w:rPr>
        <w:t>.........................................................................................................................</w:t>
      </w:r>
    </w:p>
    <w:p w:rsidR="008E46FC" w:rsidRPr="004459F7" w:rsidRDefault="008E46FC" w:rsidP="008E46FC">
      <w:pPr>
        <w:jc w:val="both"/>
        <w:rPr>
          <w:rFonts w:ascii="Arial" w:hAnsi="Arial" w:cs="Arial"/>
          <w:sz w:val="20"/>
          <w:szCs w:val="20"/>
        </w:rPr>
      </w:pPr>
    </w:p>
    <w:p w:rsidR="008E46FC" w:rsidRPr="004459F7" w:rsidRDefault="008E46FC" w:rsidP="008E46FC">
      <w:pPr>
        <w:jc w:val="both"/>
        <w:rPr>
          <w:rFonts w:ascii="Arial" w:hAnsi="Arial" w:cs="Arial"/>
          <w:sz w:val="20"/>
          <w:szCs w:val="20"/>
        </w:rPr>
      </w:pPr>
      <w:r w:rsidRPr="004459F7">
        <w:rPr>
          <w:rFonts w:ascii="Arial" w:hAnsi="Arial" w:cs="Arial"/>
          <w:sz w:val="20"/>
          <w:szCs w:val="20"/>
        </w:rPr>
        <w:t xml:space="preserve">w następującym zakresie: </w:t>
      </w:r>
    </w:p>
    <w:p w:rsidR="008E46FC" w:rsidRPr="004459F7" w:rsidRDefault="008E46FC" w:rsidP="008E46FC">
      <w:pPr>
        <w:jc w:val="both"/>
        <w:rPr>
          <w:rFonts w:ascii="Arial" w:hAnsi="Arial" w:cs="Arial"/>
          <w:sz w:val="20"/>
          <w:szCs w:val="20"/>
        </w:rPr>
      </w:pPr>
    </w:p>
    <w:p w:rsidR="008E46FC" w:rsidRPr="004459F7" w:rsidRDefault="008E46FC" w:rsidP="008E46FC">
      <w:pPr>
        <w:jc w:val="both"/>
        <w:rPr>
          <w:rFonts w:ascii="Arial" w:hAnsi="Arial" w:cs="Arial"/>
          <w:sz w:val="20"/>
          <w:szCs w:val="20"/>
        </w:rPr>
      </w:pPr>
      <w:r w:rsidRPr="004459F7">
        <w:rPr>
          <w:rFonts w:ascii="Arial" w:hAnsi="Arial" w:cs="Arial"/>
          <w:sz w:val="20"/>
          <w:szCs w:val="20"/>
        </w:rPr>
        <w:t>.........................................................................................................................</w:t>
      </w:r>
    </w:p>
    <w:p w:rsidR="008E46FC" w:rsidRPr="004459F7" w:rsidRDefault="008E46FC" w:rsidP="008E46FC">
      <w:pPr>
        <w:jc w:val="both"/>
        <w:rPr>
          <w:rFonts w:ascii="Arial" w:hAnsi="Arial" w:cs="Arial"/>
          <w:sz w:val="20"/>
          <w:szCs w:val="20"/>
        </w:rPr>
      </w:pPr>
    </w:p>
    <w:p w:rsidR="008E46FC" w:rsidRPr="004459F7" w:rsidRDefault="008E46FC" w:rsidP="008E46FC">
      <w:pPr>
        <w:jc w:val="both"/>
        <w:rPr>
          <w:rFonts w:ascii="Arial" w:hAnsi="Arial" w:cs="Arial"/>
          <w:sz w:val="20"/>
          <w:szCs w:val="20"/>
        </w:rPr>
      </w:pPr>
    </w:p>
    <w:p w:rsidR="008E46FC" w:rsidRPr="004459F7" w:rsidRDefault="008E46FC" w:rsidP="008E46FC">
      <w:pPr>
        <w:jc w:val="both"/>
        <w:rPr>
          <w:rFonts w:ascii="Arial" w:hAnsi="Arial" w:cs="Arial"/>
          <w:i/>
          <w:sz w:val="20"/>
          <w:szCs w:val="20"/>
        </w:rPr>
      </w:pPr>
    </w:p>
    <w:p w:rsidR="008E46FC" w:rsidRPr="004459F7" w:rsidRDefault="008E46FC" w:rsidP="008E46FC">
      <w:pPr>
        <w:pStyle w:val="Zwykytekst1"/>
        <w:jc w:val="both"/>
        <w:rPr>
          <w:rFonts w:ascii="Arial" w:hAnsi="Arial" w:cs="Arial"/>
        </w:rPr>
      </w:pPr>
    </w:p>
    <w:p w:rsidR="008E46FC" w:rsidRPr="004459F7" w:rsidRDefault="008E46FC" w:rsidP="008E46FC">
      <w:pPr>
        <w:pStyle w:val="Zwykytekst1"/>
        <w:rPr>
          <w:rFonts w:ascii="Arial" w:hAnsi="Arial" w:cs="Arial"/>
        </w:rPr>
      </w:pPr>
      <w:r w:rsidRPr="004459F7">
        <w:rPr>
          <w:rFonts w:ascii="Arial" w:hAnsi="Arial" w:cs="Arial"/>
        </w:rPr>
        <w:t>__________________ dnia __ __ ____ roku</w:t>
      </w:r>
    </w:p>
    <w:p w:rsidR="008E46FC" w:rsidRPr="004459F7" w:rsidRDefault="008E46FC" w:rsidP="008E46FC">
      <w:pPr>
        <w:pStyle w:val="Zwykytekst1"/>
        <w:ind w:firstLine="3960"/>
        <w:jc w:val="center"/>
        <w:rPr>
          <w:rFonts w:ascii="Arial" w:hAnsi="Arial" w:cs="Arial"/>
          <w:i/>
        </w:rPr>
      </w:pPr>
      <w:r w:rsidRPr="004459F7">
        <w:rPr>
          <w:rFonts w:ascii="Arial" w:hAnsi="Arial" w:cs="Arial"/>
          <w:i/>
        </w:rPr>
        <w:t>_____________________________________</w:t>
      </w:r>
    </w:p>
    <w:p w:rsidR="008E46FC" w:rsidRPr="004459F7" w:rsidRDefault="008E46FC" w:rsidP="008E46FC">
      <w:pPr>
        <w:pStyle w:val="Zwykytekst1"/>
        <w:ind w:firstLine="3960"/>
        <w:jc w:val="center"/>
        <w:rPr>
          <w:rFonts w:ascii="Arial" w:hAnsi="Arial" w:cs="Arial"/>
          <w:i/>
        </w:rPr>
      </w:pPr>
      <w:r w:rsidRPr="004459F7">
        <w:rPr>
          <w:rFonts w:ascii="Arial" w:hAnsi="Arial" w:cs="Arial"/>
          <w:i/>
        </w:rPr>
        <w:t>(podpis Wykonawcy/Pełnomocnika)</w:t>
      </w:r>
    </w:p>
    <w:p w:rsidR="008E46FC" w:rsidRDefault="008E46FC" w:rsidP="008E46FC">
      <w:pPr>
        <w:rPr>
          <w:rFonts w:ascii="Arial" w:hAnsi="Arial" w:cs="Arial"/>
          <w:b/>
          <w:sz w:val="20"/>
          <w:szCs w:val="20"/>
        </w:rPr>
      </w:pPr>
    </w:p>
    <w:p w:rsidR="008E46FC" w:rsidRDefault="008E46FC" w:rsidP="008E46FC">
      <w:pPr>
        <w:rPr>
          <w:rFonts w:ascii="Arial" w:hAnsi="Arial" w:cs="Arial"/>
          <w:b/>
          <w:sz w:val="20"/>
          <w:szCs w:val="20"/>
        </w:rPr>
      </w:pPr>
    </w:p>
    <w:p w:rsidR="008E46FC" w:rsidRPr="00F37B1C" w:rsidRDefault="008E46FC" w:rsidP="008E46FC">
      <w:pPr>
        <w:rPr>
          <w:rFonts w:ascii="Arial" w:hAnsi="Arial" w:cs="Arial"/>
          <w:b/>
          <w:sz w:val="20"/>
          <w:szCs w:val="20"/>
        </w:rPr>
        <w:sectPr w:rsidR="008E46FC" w:rsidRPr="00F37B1C" w:rsidSect="00607999">
          <w:footerReference w:type="default" r:id="rId9"/>
          <w:footerReference w:type="first" r:id="rId10"/>
          <w:pgSz w:w="11907" w:h="16840"/>
          <w:pgMar w:top="1418" w:right="1418" w:bottom="1418" w:left="1418" w:header="567" w:footer="709" w:gutter="0"/>
          <w:cols w:space="708"/>
          <w:titlePg/>
          <w:docGrid w:linePitch="326"/>
        </w:sectPr>
      </w:pPr>
    </w:p>
    <w:p w:rsidR="00820DFD" w:rsidRPr="00F37B1C" w:rsidRDefault="00820DFD" w:rsidP="00F37B1C">
      <w:pPr>
        <w:ind w:firstLine="3402"/>
        <w:jc w:val="right"/>
        <w:rPr>
          <w:rFonts w:ascii="Arial" w:eastAsia="Calibri" w:hAnsi="Arial" w:cs="Arial"/>
          <w:b/>
          <w:sz w:val="20"/>
          <w:szCs w:val="20"/>
        </w:rPr>
      </w:pPr>
      <w:r w:rsidRPr="00F37B1C">
        <w:rPr>
          <w:rFonts w:ascii="Arial" w:hAnsi="Arial" w:cs="Arial"/>
          <w:noProof/>
          <w:sz w:val="20"/>
          <w:szCs w:val="20"/>
        </w:rPr>
        <w:lastRenderedPageBreak/>
        <mc:AlternateContent>
          <mc:Choice Requires="wps">
            <w:drawing>
              <wp:anchor distT="0" distB="0" distL="114935" distR="114935" simplePos="0" relativeHeight="251664896" behindDoc="0" locked="0" layoutInCell="1" allowOverlap="1" wp14:anchorId="02FB27C8" wp14:editId="7831DE66">
                <wp:simplePos x="0" y="0"/>
                <wp:positionH relativeFrom="column">
                  <wp:posOffset>-9525</wp:posOffset>
                </wp:positionH>
                <wp:positionV relativeFrom="paragraph">
                  <wp:posOffset>323850</wp:posOffset>
                </wp:positionV>
                <wp:extent cx="2097405" cy="1187450"/>
                <wp:effectExtent l="0" t="0" r="17145" b="12700"/>
                <wp:wrapTight wrapText="bothSides">
                  <wp:wrapPolygon edited="0">
                    <wp:start x="0" y="0"/>
                    <wp:lineTo x="0" y="21484"/>
                    <wp:lineTo x="21580" y="21484"/>
                    <wp:lineTo x="21580" y="0"/>
                    <wp:lineTo x="0" y="0"/>
                  </wp:wrapPolygon>
                </wp:wrapTight>
                <wp:docPr id="34" name="Pole tekstowe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97405" cy="1187450"/>
                        </a:xfrm>
                        <a:prstGeom prst="rect">
                          <a:avLst/>
                        </a:prstGeom>
                        <a:solidFill>
                          <a:srgbClr val="FFFFFF"/>
                        </a:solidFill>
                        <a:ln w="6350">
                          <a:solidFill>
                            <a:srgbClr val="000000"/>
                          </a:solidFill>
                          <a:miter lim="800000"/>
                          <a:headEnd/>
                          <a:tailEnd/>
                        </a:ln>
                      </wps:spPr>
                      <wps:txbx>
                        <w:txbxContent>
                          <w:p w:rsidR="00773A5B" w:rsidRDefault="00773A5B" w:rsidP="00820DFD">
                            <w:pPr>
                              <w:jc w:val="center"/>
                              <w:rPr>
                                <w:i/>
                                <w:sz w:val="18"/>
                              </w:rPr>
                            </w:pPr>
                          </w:p>
                          <w:p w:rsidR="00773A5B" w:rsidRDefault="00773A5B" w:rsidP="00820DFD">
                            <w:pPr>
                              <w:rPr>
                                <w:rFonts w:ascii="Verdana" w:hAnsi="Verdana"/>
                                <w:i/>
                                <w:sz w:val="16"/>
                                <w:szCs w:val="16"/>
                              </w:rPr>
                            </w:pPr>
                          </w:p>
                          <w:p w:rsidR="00773A5B" w:rsidRDefault="00773A5B" w:rsidP="00820DFD">
                            <w:pPr>
                              <w:rPr>
                                <w:rFonts w:ascii="Verdana" w:hAnsi="Verdana"/>
                                <w:i/>
                                <w:sz w:val="16"/>
                                <w:szCs w:val="16"/>
                              </w:rPr>
                            </w:pPr>
                          </w:p>
                          <w:p w:rsidR="00773A5B" w:rsidRDefault="00773A5B" w:rsidP="00820DFD">
                            <w:pPr>
                              <w:rPr>
                                <w:rFonts w:ascii="Verdana" w:hAnsi="Verdana"/>
                                <w:i/>
                                <w:sz w:val="16"/>
                                <w:szCs w:val="16"/>
                              </w:rPr>
                            </w:pPr>
                          </w:p>
                          <w:p w:rsidR="00773A5B" w:rsidRDefault="00773A5B" w:rsidP="00820DFD">
                            <w:pPr>
                              <w:rPr>
                                <w:rFonts w:ascii="Verdana" w:hAnsi="Verdana"/>
                                <w:i/>
                                <w:sz w:val="16"/>
                                <w:szCs w:val="16"/>
                              </w:rPr>
                            </w:pPr>
                          </w:p>
                          <w:p w:rsidR="00773A5B" w:rsidRDefault="00773A5B" w:rsidP="00820DFD">
                            <w:pPr>
                              <w:rPr>
                                <w:rFonts w:ascii="Verdana" w:hAnsi="Verdana"/>
                                <w:i/>
                                <w:sz w:val="14"/>
                                <w:szCs w:val="14"/>
                              </w:rPr>
                            </w:pPr>
                          </w:p>
                          <w:p w:rsidR="00773A5B" w:rsidRDefault="00773A5B" w:rsidP="00820DFD">
                            <w:pPr>
                              <w:rPr>
                                <w:rFonts w:ascii="Verdana" w:hAnsi="Verdana"/>
                                <w:i/>
                                <w:sz w:val="14"/>
                                <w:szCs w:val="14"/>
                              </w:rPr>
                            </w:pPr>
                          </w:p>
                          <w:p w:rsidR="00773A5B" w:rsidRDefault="00773A5B" w:rsidP="00820DFD">
                            <w:pPr>
                              <w:jc w:val="center"/>
                              <w:rPr>
                                <w:rFonts w:ascii="Verdana" w:hAnsi="Verdana"/>
                                <w:i/>
                                <w:sz w:val="16"/>
                                <w:szCs w:val="16"/>
                              </w:rPr>
                            </w:pPr>
                            <w:r>
                              <w:rPr>
                                <w:rFonts w:ascii="Verdana" w:hAnsi="Verdana"/>
                                <w:sz w:val="14"/>
                                <w:szCs w:val="14"/>
                              </w:rPr>
                              <w:t>(nazwa podmiotu oddającego potencjał</w:t>
                            </w:r>
                            <w:r>
                              <w:rPr>
                                <w:rFonts w:ascii="Verdana" w:hAnsi="Verdana"/>
                                <w:sz w:val="14"/>
                                <w:szCs w:val="14"/>
                                <w:u w:val="single"/>
                              </w:rPr>
                              <w:t xml:space="preserve"> </w:t>
                            </w:r>
                            <w:r>
                              <w:rPr>
                                <w:rFonts w:ascii="Verdana" w:hAnsi="Verdana"/>
                                <w:sz w:val="14"/>
                                <w:szCs w:val="14"/>
                              </w:rPr>
                              <w:t>w dyspozycję Wykonawcy</w:t>
                            </w:r>
                            <w:r>
                              <w:rPr>
                                <w:rFonts w:ascii="Verdana" w:hAnsi="Verdana"/>
                                <w:sz w:val="16"/>
                                <w:szCs w:val="16"/>
                              </w:rPr>
                              <w:t>)</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34" o:spid="_x0000_s1030" type="#_x0000_t202" style="position:absolute;left:0;text-align:left;margin-left:-.75pt;margin-top:25.5pt;width:165.15pt;height:93.5pt;z-index:251664896;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" strokeweight=".5pt">
                <v:textbox inset="7.45pt,3.85pt,7.45pt,3.85pt">
                  <w:txbxContent>
                    <w:p w:rsidR="00773A5B" w:rsidRDefault="00773A5B" w:rsidP="00820DFD">
                      <w:pPr>
                        <w:jc w:val="center"/>
                        <w:rPr>
                          <w:i/>
                          <w:sz w:val="18"/>
                        </w:rPr>
                      </w:pPr>
                    </w:p>
                    <w:p w:rsidR="00773A5B" w:rsidRDefault="00773A5B" w:rsidP="00820DFD">
                      <w:pPr>
                        <w:rPr>
                          <w:rFonts w:ascii="Verdana" w:hAnsi="Verdana"/>
                          <w:i/>
                          <w:sz w:val="16"/>
                          <w:szCs w:val="16"/>
                        </w:rPr>
                      </w:pPr>
                    </w:p>
                    <w:p w:rsidR="00773A5B" w:rsidRDefault="00773A5B" w:rsidP="00820DFD">
                      <w:pPr>
                        <w:rPr>
                          <w:rFonts w:ascii="Verdana" w:hAnsi="Verdana"/>
                          <w:i/>
                          <w:sz w:val="16"/>
                          <w:szCs w:val="16"/>
                        </w:rPr>
                      </w:pPr>
                    </w:p>
                    <w:p w:rsidR="00773A5B" w:rsidRDefault="00773A5B" w:rsidP="00820DFD">
                      <w:pPr>
                        <w:rPr>
                          <w:rFonts w:ascii="Verdana" w:hAnsi="Verdana"/>
                          <w:i/>
                          <w:sz w:val="16"/>
                          <w:szCs w:val="16"/>
                        </w:rPr>
                      </w:pPr>
                    </w:p>
                    <w:p w:rsidR="00773A5B" w:rsidRDefault="00773A5B" w:rsidP="00820DFD">
                      <w:pPr>
                        <w:rPr>
                          <w:rFonts w:ascii="Verdana" w:hAnsi="Verdana"/>
                          <w:i/>
                          <w:sz w:val="16"/>
                          <w:szCs w:val="16"/>
                        </w:rPr>
                      </w:pPr>
                    </w:p>
                    <w:p w:rsidR="00773A5B" w:rsidRDefault="00773A5B" w:rsidP="00820DFD">
                      <w:pPr>
                        <w:rPr>
                          <w:rFonts w:ascii="Verdana" w:hAnsi="Verdana"/>
                          <w:i/>
                          <w:sz w:val="14"/>
                          <w:szCs w:val="14"/>
                        </w:rPr>
                      </w:pPr>
                    </w:p>
                    <w:p w:rsidR="00773A5B" w:rsidRDefault="00773A5B" w:rsidP="00820DFD">
                      <w:pPr>
                        <w:rPr>
                          <w:rFonts w:ascii="Verdana" w:hAnsi="Verdana"/>
                          <w:i/>
                          <w:sz w:val="14"/>
                          <w:szCs w:val="14"/>
                        </w:rPr>
                      </w:pPr>
                    </w:p>
                    <w:p w:rsidR="00773A5B" w:rsidRDefault="00773A5B" w:rsidP="00820DFD">
                      <w:pPr>
                        <w:jc w:val="center"/>
                        <w:rPr>
                          <w:rFonts w:ascii="Verdana" w:hAnsi="Verdana"/>
                          <w:i/>
                          <w:sz w:val="16"/>
                          <w:szCs w:val="16"/>
                        </w:rPr>
                      </w:pPr>
                      <w:r>
                        <w:rPr>
                          <w:rFonts w:ascii="Verdana" w:hAnsi="Verdana"/>
                          <w:sz w:val="14"/>
                          <w:szCs w:val="14"/>
                        </w:rPr>
                        <w:t>(nazwa podmiotu oddającego potencjał</w:t>
                      </w:r>
                      <w:r>
                        <w:rPr>
                          <w:rFonts w:ascii="Verdana" w:hAnsi="Verdana"/>
                          <w:sz w:val="14"/>
                          <w:szCs w:val="14"/>
                          <w:u w:val="single"/>
                        </w:rPr>
                        <w:t xml:space="preserve"> </w:t>
                      </w:r>
                      <w:r>
                        <w:rPr>
                          <w:rFonts w:ascii="Verdana" w:hAnsi="Verdana"/>
                          <w:sz w:val="14"/>
                          <w:szCs w:val="14"/>
                        </w:rPr>
                        <w:t>w dyspozycję Wykonawcy</w:t>
                      </w:r>
                      <w:r>
                        <w:rPr>
                          <w:rFonts w:ascii="Verdana" w:hAnsi="Verdana"/>
                          <w:sz w:val="16"/>
                          <w:szCs w:val="16"/>
                        </w:rPr>
                        <w:t>)</w:t>
                      </w:r>
                    </w:p>
                  </w:txbxContent>
                </v:textbox>
                <w10:wrap type="tight"/>
              </v:shape>
            </w:pict>
          </mc:Fallback>
        </mc:AlternateContent>
      </w:r>
      <w:r w:rsidRPr="00F37B1C">
        <w:rPr>
          <w:rFonts w:ascii="Arial" w:hAnsi="Arial" w:cs="Arial"/>
          <w:noProof/>
          <w:sz w:val="20"/>
          <w:szCs w:val="20"/>
        </w:rPr>
        <mc:AlternateContent>
          <mc:Choice Requires="wps">
            <w:drawing>
              <wp:anchor distT="0" distB="0" distL="114935" distR="114935" simplePos="0" relativeHeight="251665920" behindDoc="0" locked="0" layoutInCell="1" allowOverlap="1" wp14:anchorId="2C2DD87C" wp14:editId="75D6C6F7">
                <wp:simplePos x="0" y="0"/>
                <wp:positionH relativeFrom="column">
                  <wp:posOffset>2091055</wp:posOffset>
                </wp:positionH>
                <wp:positionV relativeFrom="paragraph">
                  <wp:posOffset>319405</wp:posOffset>
                </wp:positionV>
                <wp:extent cx="4183380" cy="1187450"/>
                <wp:effectExtent l="0" t="0" r="26670" b="12700"/>
                <wp:wrapTight wrapText="bothSides">
                  <wp:wrapPolygon edited="0">
                    <wp:start x="0" y="0"/>
                    <wp:lineTo x="0" y="21484"/>
                    <wp:lineTo x="21639" y="21484"/>
                    <wp:lineTo x="21639" y="0"/>
                    <wp:lineTo x="0" y="0"/>
                  </wp:wrapPolygon>
                </wp:wrapTight>
                <wp:docPr id="33" name="Pole tekstowe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83380" cy="1187450"/>
                        </a:xfrm>
                        <a:prstGeom prst="rect">
                          <a:avLst/>
                        </a:prstGeom>
                        <a:solidFill>
                          <a:srgbClr val="C0C0C0"/>
                        </a:solidFill>
                        <a:ln w="6350">
                          <a:solidFill>
                            <a:srgbClr val="000000"/>
                          </a:solidFill>
                          <a:miter lim="800000"/>
                          <a:headEnd/>
                          <a:tailEnd/>
                        </a:ln>
                      </wps:spPr>
                      <wps:txbx>
                        <w:txbxContent>
                          <w:p w:rsidR="00773A5B" w:rsidRDefault="00773A5B" w:rsidP="00820DFD">
                            <w:pPr>
                              <w:jc w:val="center"/>
                              <w:rPr>
                                <w:rFonts w:ascii="Verdana" w:hAnsi="Verdana"/>
                                <w:b/>
                                <w:sz w:val="20"/>
                                <w:szCs w:val="20"/>
                              </w:rPr>
                            </w:pPr>
                          </w:p>
                          <w:p w:rsidR="00773A5B" w:rsidRDefault="00773A5B" w:rsidP="00820DFD">
                            <w:pPr>
                              <w:jc w:val="center"/>
                              <w:rPr>
                                <w:rFonts w:ascii="Verdana" w:hAnsi="Verdana"/>
                                <w:b/>
                                <w:sz w:val="20"/>
                                <w:szCs w:val="20"/>
                              </w:rPr>
                            </w:pPr>
                          </w:p>
                          <w:p w:rsidR="00773A5B" w:rsidRPr="00683640" w:rsidRDefault="00773A5B" w:rsidP="00820DFD">
                            <w:pPr>
                              <w:jc w:val="center"/>
                              <w:rPr>
                                <w:rFonts w:ascii="Verdana" w:hAnsi="Verdana"/>
                                <w:b/>
                                <w:sz w:val="20"/>
                                <w:szCs w:val="20"/>
                              </w:rPr>
                            </w:pPr>
                            <w:r w:rsidRPr="00683640">
                              <w:rPr>
                                <w:rFonts w:ascii="Verdana" w:hAnsi="Verdana"/>
                                <w:b/>
                                <w:sz w:val="20"/>
                                <w:szCs w:val="20"/>
                              </w:rPr>
                              <w:t>ZOBOWIĄZANIE</w:t>
                            </w:r>
                          </w:p>
                          <w:p w:rsidR="00773A5B" w:rsidRDefault="00773A5B" w:rsidP="00820DFD">
                            <w:pPr>
                              <w:jc w:val="center"/>
                              <w:rPr>
                                <w:rFonts w:ascii="Verdana" w:hAnsi="Verdana"/>
                                <w:b/>
                                <w:sz w:val="20"/>
                                <w:szCs w:val="20"/>
                              </w:rPr>
                            </w:pPr>
                            <w:r w:rsidRPr="00683640">
                              <w:rPr>
                                <w:rFonts w:ascii="Verdana" w:hAnsi="Verdana"/>
                                <w:b/>
                                <w:sz w:val="20"/>
                                <w:szCs w:val="20"/>
                              </w:rPr>
                              <w:t>do oddania do dyspozycji Wykonawcy niezbędnych zasobów na potrzeby realizacji zamówienia</w:t>
                            </w:r>
                            <w:r>
                              <w:rPr>
                                <w:rFonts w:ascii="Verdana" w:hAnsi="Verdana"/>
                                <w:b/>
                                <w:sz w:val="20"/>
                                <w:szCs w:val="20"/>
                              </w:rPr>
                              <w:t xml:space="preserve"> </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33" o:spid="_x0000_s1031" type="#_x0000_t202" style="position:absolute;left:0;text-align:left;margin-left:164.65pt;margin-top:25.15pt;width:329.4pt;height:93.5pt;z-index:251665920;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" fillcolor="silver" strokeweight=".5pt">
                <v:textbox inset="7.45pt,3.85pt,7.45pt,3.85pt">
                  <w:txbxContent>
                    <w:p w:rsidR="00773A5B" w:rsidRDefault="00773A5B" w:rsidP="00820DFD">
                      <w:pPr>
                        <w:jc w:val="center"/>
                        <w:rPr>
                          <w:rFonts w:ascii="Verdana" w:hAnsi="Verdana"/>
                          <w:b/>
                          <w:sz w:val="20"/>
                          <w:szCs w:val="20"/>
                        </w:rPr>
                      </w:pPr>
                    </w:p>
                    <w:p w:rsidR="00773A5B" w:rsidRDefault="00773A5B" w:rsidP="00820DFD">
                      <w:pPr>
                        <w:jc w:val="center"/>
                        <w:rPr>
                          <w:rFonts w:ascii="Verdana" w:hAnsi="Verdana"/>
                          <w:b/>
                          <w:sz w:val="20"/>
                          <w:szCs w:val="20"/>
                        </w:rPr>
                      </w:pPr>
                    </w:p>
                    <w:p w:rsidR="00773A5B" w:rsidRPr="00683640" w:rsidRDefault="00773A5B" w:rsidP="00820DFD">
                      <w:pPr>
                        <w:jc w:val="center"/>
                        <w:rPr>
                          <w:rFonts w:ascii="Verdana" w:hAnsi="Verdana"/>
                          <w:b/>
                          <w:sz w:val="20"/>
                          <w:szCs w:val="20"/>
                        </w:rPr>
                      </w:pPr>
                      <w:r w:rsidRPr="00683640">
                        <w:rPr>
                          <w:rFonts w:ascii="Verdana" w:hAnsi="Verdana"/>
                          <w:b/>
                          <w:sz w:val="20"/>
                          <w:szCs w:val="20"/>
                        </w:rPr>
                        <w:t>ZOBOWIĄZANIE</w:t>
                      </w:r>
                    </w:p>
                    <w:p w:rsidR="00773A5B" w:rsidRDefault="00773A5B" w:rsidP="00820DFD">
                      <w:pPr>
                        <w:jc w:val="center"/>
                        <w:rPr>
                          <w:rFonts w:ascii="Verdana" w:hAnsi="Verdana"/>
                          <w:b/>
                          <w:sz w:val="20"/>
                          <w:szCs w:val="20"/>
                        </w:rPr>
                      </w:pPr>
                      <w:r w:rsidRPr="00683640">
                        <w:rPr>
                          <w:rFonts w:ascii="Verdana" w:hAnsi="Verdana"/>
                          <w:b/>
                          <w:sz w:val="20"/>
                          <w:szCs w:val="20"/>
                        </w:rPr>
                        <w:t>do oddania do dyspozycji Wykonawcy niezbędnych zasobów na potrzeby realizacji zamówienia</w:t>
                      </w:r>
                      <w:r>
                        <w:rPr>
                          <w:rFonts w:ascii="Verdana" w:hAnsi="Verdana"/>
                          <w:b/>
                          <w:sz w:val="20"/>
                          <w:szCs w:val="20"/>
                        </w:rPr>
                        <w:t xml:space="preserve"> </w:t>
                      </w:r>
                    </w:p>
                  </w:txbxContent>
                </v:textbox>
                <w10:wrap type="tight"/>
              </v:shape>
            </w:pict>
          </mc:Fallback>
        </mc:AlternateContent>
      </w:r>
      <w:r w:rsidRPr="00F37B1C">
        <w:rPr>
          <w:rFonts w:ascii="Arial" w:eastAsia="Calibri" w:hAnsi="Arial" w:cs="Arial"/>
          <w:b/>
          <w:sz w:val="20"/>
          <w:szCs w:val="20"/>
        </w:rPr>
        <w:t>Formularz 2.</w:t>
      </w:r>
      <w:r w:rsidR="008E46FC">
        <w:rPr>
          <w:rFonts w:ascii="Arial" w:eastAsia="Calibri" w:hAnsi="Arial" w:cs="Arial"/>
          <w:b/>
          <w:sz w:val="20"/>
          <w:szCs w:val="20"/>
        </w:rPr>
        <w:t>3</w:t>
      </w:r>
    </w:p>
    <w:p w:rsidR="00820DFD" w:rsidRPr="00F37B1C" w:rsidRDefault="00820DFD" w:rsidP="00F37B1C">
      <w:pPr>
        <w:tabs>
          <w:tab w:val="left" w:pos="9214"/>
        </w:tabs>
        <w:suppressAutoHyphens/>
        <w:ind w:right="-1"/>
        <w:jc w:val="both"/>
        <w:rPr>
          <w:rFonts w:ascii="Arial" w:eastAsia="Calibri" w:hAnsi="Arial" w:cs="Arial"/>
          <w:b/>
          <w:sz w:val="20"/>
          <w:szCs w:val="20"/>
          <w:lang w:eastAsia="ar-SA"/>
        </w:rPr>
      </w:pPr>
    </w:p>
    <w:p w:rsidR="00820DFD" w:rsidRPr="00F37B1C" w:rsidRDefault="00820DFD" w:rsidP="00F37B1C">
      <w:pPr>
        <w:tabs>
          <w:tab w:val="left" w:pos="9214"/>
        </w:tabs>
        <w:suppressAutoHyphens/>
        <w:ind w:right="-1"/>
        <w:jc w:val="both"/>
        <w:rPr>
          <w:rFonts w:ascii="Arial" w:eastAsia="Calibri" w:hAnsi="Arial" w:cs="Arial"/>
          <w:b/>
          <w:sz w:val="20"/>
          <w:szCs w:val="20"/>
          <w:lang w:eastAsia="ar-SA"/>
        </w:rPr>
      </w:pPr>
    </w:p>
    <w:p w:rsidR="00EF22D9" w:rsidRPr="00F37B1C" w:rsidRDefault="00EF22D9" w:rsidP="00F37B1C">
      <w:pPr>
        <w:jc w:val="both"/>
        <w:rPr>
          <w:rFonts w:ascii="Arial" w:hAnsi="Arial" w:cs="Arial"/>
          <w:b/>
          <w:sz w:val="20"/>
          <w:szCs w:val="20"/>
        </w:rPr>
      </w:pPr>
      <w:r w:rsidRPr="00F37B1C">
        <w:rPr>
          <w:rFonts w:ascii="Arial" w:hAnsi="Arial" w:cs="Arial"/>
          <w:b/>
          <w:sz w:val="20"/>
          <w:szCs w:val="20"/>
        </w:rPr>
        <w:t>Składając ofertę w postępowaniu o udzielenie zamówienia publicznego prowadzonym w trybie przetargu nieograniczonego na:</w:t>
      </w:r>
    </w:p>
    <w:p w:rsidR="00BF5E7B" w:rsidRPr="00BF5E7B" w:rsidRDefault="004768E1" w:rsidP="00F37B1C">
      <w:pPr>
        <w:tabs>
          <w:tab w:val="left" w:leader="dot" w:pos="9360"/>
        </w:tabs>
        <w:suppressAutoHyphens/>
        <w:jc w:val="both"/>
        <w:rPr>
          <w:rFonts w:ascii="Arial" w:hAnsi="Arial" w:cs="Arial"/>
          <w:spacing w:val="-2"/>
          <w:sz w:val="20"/>
          <w:szCs w:val="20"/>
          <w:highlight w:val="yellow"/>
          <w:lang w:eastAsia="ar-SA"/>
        </w:rPr>
      </w:pPr>
      <w:r w:rsidRPr="004768E1">
        <w:rPr>
          <w:rFonts w:ascii="Arial" w:hAnsi="Arial" w:cs="Arial"/>
          <w:spacing w:val="-2"/>
          <w:sz w:val="20"/>
          <w:szCs w:val="20"/>
          <w:lang w:eastAsia="ar-SA"/>
        </w:rPr>
        <w:t>Usługi utrzymania dla systemu teleinformatycznego Elektroniczne Księgi Wieczyste (EKW)</w:t>
      </w:r>
      <w:r w:rsidR="00BF5E7B" w:rsidRPr="00BF5E7B">
        <w:rPr>
          <w:rFonts w:ascii="Arial" w:hAnsi="Arial" w:cs="Arial"/>
          <w:spacing w:val="-2"/>
          <w:sz w:val="20"/>
          <w:szCs w:val="20"/>
          <w:highlight w:val="yellow"/>
          <w:lang w:eastAsia="ar-SA"/>
        </w:rPr>
        <w:t xml:space="preserve"> </w:t>
      </w:r>
    </w:p>
    <w:p w:rsidR="00EF22D9" w:rsidRPr="00F37B1C" w:rsidRDefault="00EF22D9" w:rsidP="00F37B1C">
      <w:pPr>
        <w:tabs>
          <w:tab w:val="left" w:leader="dot" w:pos="9360"/>
        </w:tabs>
        <w:suppressAutoHyphens/>
        <w:jc w:val="both"/>
        <w:rPr>
          <w:rFonts w:ascii="Arial" w:hAnsi="Arial" w:cs="Arial"/>
          <w:b/>
          <w:sz w:val="20"/>
          <w:szCs w:val="20"/>
          <w:lang w:eastAsia="ar-SA"/>
        </w:rPr>
      </w:pPr>
      <w:r w:rsidRPr="00A22B20">
        <w:rPr>
          <w:rFonts w:ascii="Arial" w:hAnsi="Arial" w:cs="Arial"/>
          <w:spacing w:val="-2"/>
          <w:sz w:val="20"/>
          <w:szCs w:val="20"/>
          <w:lang w:eastAsia="ar-SA"/>
        </w:rPr>
        <w:t>znak: BA-F-II-3710-</w:t>
      </w:r>
      <w:r w:rsidR="00A22B20" w:rsidRPr="00A22B20">
        <w:rPr>
          <w:rFonts w:ascii="Arial" w:hAnsi="Arial" w:cs="Arial"/>
          <w:spacing w:val="-2"/>
          <w:sz w:val="20"/>
          <w:szCs w:val="20"/>
          <w:lang w:eastAsia="ar-SA"/>
        </w:rPr>
        <w:t>1</w:t>
      </w:r>
      <w:r w:rsidR="00F85FF5">
        <w:rPr>
          <w:rFonts w:ascii="Arial" w:hAnsi="Arial" w:cs="Arial"/>
          <w:spacing w:val="-2"/>
          <w:sz w:val="20"/>
          <w:szCs w:val="20"/>
          <w:lang w:eastAsia="ar-SA"/>
        </w:rPr>
        <w:t>9</w:t>
      </w:r>
      <w:r w:rsidR="00E73A1D" w:rsidRPr="00A22B20">
        <w:rPr>
          <w:rFonts w:ascii="Arial" w:hAnsi="Arial" w:cs="Arial"/>
          <w:spacing w:val="-2"/>
          <w:sz w:val="20"/>
          <w:szCs w:val="20"/>
          <w:lang w:eastAsia="ar-SA"/>
        </w:rPr>
        <w:t>/17</w:t>
      </w:r>
    </w:p>
    <w:p w:rsidR="00EF22D9" w:rsidRPr="00F37B1C" w:rsidRDefault="00EF22D9" w:rsidP="00F37B1C">
      <w:pPr>
        <w:jc w:val="both"/>
        <w:rPr>
          <w:rFonts w:ascii="Arial" w:hAnsi="Arial" w:cs="Arial"/>
          <w:b/>
          <w:bCs/>
          <w:sz w:val="20"/>
          <w:szCs w:val="20"/>
        </w:rPr>
      </w:pPr>
      <w:r w:rsidRPr="00F37B1C">
        <w:rPr>
          <w:rFonts w:ascii="Arial" w:hAnsi="Arial" w:cs="Arial"/>
          <w:b/>
          <w:bCs/>
          <w:sz w:val="20"/>
          <w:szCs w:val="20"/>
        </w:rPr>
        <w:t>w imieniu Wykonawcy:</w:t>
      </w:r>
    </w:p>
    <w:p w:rsidR="00EF22D9" w:rsidRPr="00F37B1C" w:rsidRDefault="00EF22D9" w:rsidP="00F37B1C">
      <w:pPr>
        <w:jc w:val="both"/>
        <w:rPr>
          <w:rFonts w:ascii="Arial" w:hAnsi="Arial" w:cs="Arial"/>
          <w:b/>
          <w:bCs/>
          <w:sz w:val="20"/>
          <w:szCs w:val="20"/>
        </w:rPr>
      </w:pPr>
    </w:p>
    <w:p w:rsidR="00820DFD" w:rsidRPr="00F37B1C" w:rsidRDefault="00820DFD" w:rsidP="00F37B1C">
      <w:pPr>
        <w:tabs>
          <w:tab w:val="left" w:pos="9214"/>
        </w:tabs>
        <w:suppressAutoHyphens/>
        <w:ind w:right="-1"/>
        <w:jc w:val="both"/>
        <w:rPr>
          <w:rFonts w:ascii="Arial" w:eastAsia="Calibri" w:hAnsi="Arial" w:cs="Arial"/>
          <w:b/>
          <w:sz w:val="20"/>
          <w:szCs w:val="20"/>
          <w:lang w:eastAsia="ar-SA"/>
        </w:rPr>
      </w:pPr>
      <w:r w:rsidRPr="00F37B1C">
        <w:rPr>
          <w:rFonts w:ascii="Arial" w:eastAsia="Calibri" w:hAnsi="Arial" w:cs="Arial"/>
          <w:b/>
          <w:sz w:val="20"/>
          <w:szCs w:val="20"/>
          <w:lang w:eastAsia="ar-SA"/>
        </w:rPr>
        <w:t>_______________________________________________________________</w:t>
      </w:r>
    </w:p>
    <w:p w:rsidR="00820DFD" w:rsidRPr="00F37B1C" w:rsidRDefault="00820DFD" w:rsidP="00F37B1C">
      <w:pPr>
        <w:jc w:val="center"/>
        <w:rPr>
          <w:rFonts w:ascii="Arial" w:hAnsi="Arial" w:cs="Arial"/>
          <w:i/>
          <w:sz w:val="20"/>
          <w:szCs w:val="20"/>
        </w:rPr>
      </w:pPr>
      <w:r w:rsidRPr="00F37B1C">
        <w:rPr>
          <w:rFonts w:ascii="Arial" w:hAnsi="Arial" w:cs="Arial"/>
          <w:i/>
          <w:sz w:val="20"/>
          <w:szCs w:val="20"/>
        </w:rPr>
        <w:t>(nazwa Podmiotu, na zasobach którego polega Wykonawca)</w:t>
      </w:r>
    </w:p>
    <w:p w:rsidR="00177B0C" w:rsidRPr="00F37B1C" w:rsidRDefault="00177B0C" w:rsidP="00F37B1C">
      <w:pPr>
        <w:tabs>
          <w:tab w:val="left" w:pos="9214"/>
        </w:tabs>
        <w:suppressAutoHyphens/>
        <w:ind w:right="-1"/>
        <w:jc w:val="both"/>
        <w:rPr>
          <w:rFonts w:ascii="Arial" w:hAnsi="Arial" w:cs="Arial"/>
          <w:sz w:val="20"/>
          <w:szCs w:val="20"/>
          <w:lang w:eastAsia="ar-SA"/>
        </w:rPr>
      </w:pPr>
    </w:p>
    <w:p w:rsidR="00820DFD" w:rsidRPr="00F37B1C" w:rsidRDefault="00820DFD" w:rsidP="00F37B1C">
      <w:pPr>
        <w:tabs>
          <w:tab w:val="left" w:pos="9214"/>
        </w:tabs>
        <w:suppressAutoHyphens/>
        <w:ind w:right="-1"/>
        <w:jc w:val="both"/>
        <w:rPr>
          <w:rFonts w:ascii="Arial" w:hAnsi="Arial" w:cs="Arial"/>
          <w:sz w:val="20"/>
          <w:szCs w:val="20"/>
          <w:lang w:eastAsia="ar-SA"/>
        </w:rPr>
      </w:pPr>
      <w:r w:rsidRPr="00F37B1C">
        <w:rPr>
          <w:rFonts w:ascii="Arial" w:hAnsi="Arial" w:cs="Arial"/>
          <w:sz w:val="20"/>
          <w:szCs w:val="20"/>
          <w:lang w:eastAsia="ar-SA"/>
        </w:rPr>
        <w:t xml:space="preserve">Zobowiązuję się do oddania swoich zasobów </w:t>
      </w:r>
    </w:p>
    <w:p w:rsidR="00820DFD" w:rsidRPr="00F37B1C" w:rsidRDefault="00820DFD" w:rsidP="00F37B1C">
      <w:pPr>
        <w:suppressAutoHyphens/>
        <w:ind w:right="-1"/>
        <w:jc w:val="both"/>
        <w:rPr>
          <w:rFonts w:ascii="Arial" w:hAnsi="Arial" w:cs="Arial"/>
          <w:sz w:val="20"/>
          <w:szCs w:val="20"/>
          <w:lang w:eastAsia="ar-SA"/>
        </w:rPr>
      </w:pPr>
    </w:p>
    <w:p w:rsidR="00820DFD" w:rsidRPr="00F37B1C" w:rsidRDefault="00820DFD" w:rsidP="00F37B1C">
      <w:pPr>
        <w:suppressAutoHyphens/>
        <w:ind w:right="-1"/>
        <w:jc w:val="both"/>
        <w:rPr>
          <w:rFonts w:ascii="Arial" w:hAnsi="Arial" w:cs="Arial"/>
          <w:sz w:val="20"/>
          <w:szCs w:val="20"/>
          <w:lang w:eastAsia="ar-SA"/>
        </w:rPr>
      </w:pPr>
      <w:r w:rsidRPr="00F37B1C">
        <w:rPr>
          <w:rFonts w:ascii="Arial" w:hAnsi="Arial" w:cs="Arial"/>
          <w:sz w:val="20"/>
          <w:szCs w:val="20"/>
          <w:lang w:eastAsia="ar-SA"/>
        </w:rPr>
        <w:t>_______________________________________________________________________</w:t>
      </w:r>
    </w:p>
    <w:p w:rsidR="00820DFD" w:rsidRPr="00F37B1C" w:rsidRDefault="00820DFD" w:rsidP="00F37B1C">
      <w:pPr>
        <w:jc w:val="center"/>
        <w:rPr>
          <w:rFonts w:ascii="Arial" w:hAnsi="Arial" w:cs="Arial"/>
          <w:i/>
          <w:sz w:val="20"/>
          <w:szCs w:val="20"/>
        </w:rPr>
      </w:pPr>
      <w:r w:rsidRPr="00F37B1C">
        <w:rPr>
          <w:rFonts w:ascii="Arial" w:hAnsi="Arial" w:cs="Arial"/>
          <w:i/>
          <w:sz w:val="20"/>
          <w:szCs w:val="20"/>
        </w:rPr>
        <w:t>(określenie zasobu)</w:t>
      </w:r>
    </w:p>
    <w:p w:rsidR="00820DFD" w:rsidRPr="00F37B1C" w:rsidRDefault="00820DFD" w:rsidP="00F37B1C">
      <w:pPr>
        <w:tabs>
          <w:tab w:val="left" w:pos="9214"/>
        </w:tabs>
        <w:suppressAutoHyphens/>
        <w:ind w:right="-1"/>
        <w:jc w:val="both"/>
        <w:rPr>
          <w:rFonts w:ascii="Arial" w:hAnsi="Arial" w:cs="Arial"/>
          <w:sz w:val="20"/>
          <w:szCs w:val="20"/>
          <w:lang w:eastAsia="ar-SA"/>
        </w:rPr>
      </w:pPr>
    </w:p>
    <w:p w:rsidR="00820DFD" w:rsidRPr="00F37B1C" w:rsidRDefault="00820DFD" w:rsidP="00F37B1C">
      <w:pPr>
        <w:tabs>
          <w:tab w:val="left" w:pos="9214"/>
        </w:tabs>
        <w:suppressAutoHyphens/>
        <w:ind w:right="-1"/>
        <w:jc w:val="both"/>
        <w:rPr>
          <w:rFonts w:ascii="Arial" w:hAnsi="Arial" w:cs="Arial"/>
          <w:sz w:val="20"/>
          <w:szCs w:val="20"/>
          <w:lang w:eastAsia="ar-SA"/>
        </w:rPr>
      </w:pPr>
      <w:r w:rsidRPr="00F37B1C">
        <w:rPr>
          <w:rFonts w:ascii="Arial" w:hAnsi="Arial" w:cs="Arial"/>
          <w:sz w:val="20"/>
          <w:szCs w:val="20"/>
          <w:lang w:eastAsia="ar-SA"/>
        </w:rPr>
        <w:t>do dyspozycji Wykonawcy:</w:t>
      </w:r>
    </w:p>
    <w:p w:rsidR="00820DFD" w:rsidRPr="00F37B1C" w:rsidRDefault="00820DFD" w:rsidP="00F37B1C">
      <w:pPr>
        <w:suppressAutoHyphens/>
        <w:ind w:right="-1"/>
        <w:jc w:val="both"/>
        <w:rPr>
          <w:rFonts w:ascii="Arial" w:hAnsi="Arial" w:cs="Arial"/>
          <w:sz w:val="20"/>
          <w:szCs w:val="20"/>
          <w:lang w:eastAsia="ar-SA"/>
        </w:rPr>
      </w:pPr>
      <w:r w:rsidRPr="00F37B1C">
        <w:rPr>
          <w:rFonts w:ascii="Arial" w:hAnsi="Arial" w:cs="Arial"/>
          <w:sz w:val="20"/>
          <w:szCs w:val="20"/>
          <w:lang w:eastAsia="ar-SA"/>
        </w:rPr>
        <w:t>_______________________________________________________________________</w:t>
      </w:r>
    </w:p>
    <w:p w:rsidR="00820DFD" w:rsidRPr="00F37B1C" w:rsidRDefault="00820DFD" w:rsidP="00F37B1C">
      <w:pPr>
        <w:jc w:val="center"/>
        <w:rPr>
          <w:rFonts w:ascii="Arial" w:hAnsi="Arial" w:cs="Arial"/>
          <w:i/>
          <w:sz w:val="20"/>
          <w:szCs w:val="20"/>
        </w:rPr>
      </w:pPr>
      <w:r w:rsidRPr="00F37B1C">
        <w:rPr>
          <w:rFonts w:ascii="Arial" w:hAnsi="Arial" w:cs="Arial"/>
          <w:i/>
          <w:sz w:val="20"/>
          <w:szCs w:val="20"/>
        </w:rPr>
        <w:t>(nazwa Wykonawcy)</w:t>
      </w:r>
    </w:p>
    <w:p w:rsidR="00820DFD" w:rsidRPr="00F37B1C" w:rsidRDefault="00820DFD" w:rsidP="00F37B1C">
      <w:pPr>
        <w:rPr>
          <w:rFonts w:ascii="Arial" w:hAnsi="Arial" w:cs="Arial"/>
          <w:sz w:val="20"/>
          <w:szCs w:val="20"/>
        </w:rPr>
      </w:pPr>
    </w:p>
    <w:p w:rsidR="00820DFD" w:rsidRPr="00F37B1C" w:rsidRDefault="00820DFD" w:rsidP="00F37B1C">
      <w:pPr>
        <w:tabs>
          <w:tab w:val="left" w:pos="-142"/>
        </w:tabs>
        <w:jc w:val="both"/>
        <w:rPr>
          <w:rFonts w:ascii="Arial" w:hAnsi="Arial" w:cs="Arial"/>
          <w:b/>
          <w:bCs/>
          <w:iCs/>
          <w:sz w:val="20"/>
          <w:szCs w:val="20"/>
        </w:rPr>
      </w:pPr>
      <w:r w:rsidRPr="00F37B1C">
        <w:rPr>
          <w:rFonts w:ascii="Arial" w:hAnsi="Arial" w:cs="Arial"/>
          <w:i/>
          <w:iCs/>
          <w:sz w:val="20"/>
          <w:szCs w:val="20"/>
        </w:rPr>
        <w:t>Na potrzeby wykonania zamówienia pod nazwą:</w:t>
      </w:r>
      <w:r w:rsidRPr="00F37B1C">
        <w:rPr>
          <w:rFonts w:ascii="Arial" w:hAnsi="Arial" w:cs="Arial"/>
          <w:b/>
          <w:bCs/>
          <w:iCs/>
          <w:sz w:val="20"/>
          <w:szCs w:val="20"/>
        </w:rPr>
        <w:t xml:space="preserve"> </w:t>
      </w:r>
    </w:p>
    <w:p w:rsidR="00820DFD" w:rsidRPr="00F37B1C" w:rsidRDefault="00820DFD" w:rsidP="00F37B1C">
      <w:pPr>
        <w:outlineLvl w:val="0"/>
        <w:rPr>
          <w:rFonts w:ascii="Arial" w:hAnsi="Arial" w:cs="Arial"/>
          <w:b/>
          <w:sz w:val="20"/>
          <w:szCs w:val="20"/>
        </w:rPr>
      </w:pPr>
    </w:p>
    <w:p w:rsidR="00820DFD" w:rsidRPr="00F37B1C" w:rsidRDefault="0007487D" w:rsidP="00F37B1C">
      <w:pPr>
        <w:jc w:val="both"/>
        <w:outlineLvl w:val="0"/>
        <w:rPr>
          <w:rFonts w:ascii="Arial" w:hAnsi="Arial" w:cs="Arial"/>
          <w:spacing w:val="-2"/>
          <w:sz w:val="20"/>
          <w:szCs w:val="20"/>
        </w:rPr>
      </w:pPr>
      <w:r w:rsidRPr="00F37B1C">
        <w:rPr>
          <w:rFonts w:ascii="Arial" w:hAnsi="Arial" w:cs="Arial"/>
          <w:b/>
          <w:sz w:val="20"/>
          <w:szCs w:val="20"/>
        </w:rPr>
        <w:t>_______________________________________________________________</w:t>
      </w:r>
    </w:p>
    <w:p w:rsidR="00820DFD" w:rsidRPr="00F37B1C" w:rsidRDefault="00820DFD" w:rsidP="00F37B1C">
      <w:pPr>
        <w:pStyle w:val="Zwykytekst1"/>
        <w:tabs>
          <w:tab w:val="left" w:leader="dot" w:pos="9360"/>
        </w:tabs>
        <w:jc w:val="both"/>
        <w:rPr>
          <w:rFonts w:ascii="Arial" w:hAnsi="Arial" w:cs="Arial"/>
          <w:b/>
        </w:rPr>
      </w:pPr>
      <w:r w:rsidRPr="00F37B1C">
        <w:rPr>
          <w:rFonts w:ascii="Arial" w:hAnsi="Arial" w:cs="Arial"/>
          <w:spacing w:val="-2"/>
        </w:rPr>
        <w:t xml:space="preserve">oznaczonego nr </w:t>
      </w:r>
      <w:r w:rsidR="00BF60A1" w:rsidRPr="00F37B1C">
        <w:rPr>
          <w:rFonts w:ascii="Arial" w:hAnsi="Arial" w:cs="Arial"/>
          <w:spacing w:val="-2"/>
        </w:rPr>
        <w:t>_______________________________</w:t>
      </w:r>
    </w:p>
    <w:p w:rsidR="00820DFD" w:rsidRPr="00F37B1C" w:rsidRDefault="00820DFD" w:rsidP="00F37B1C">
      <w:pPr>
        <w:ind w:right="-427"/>
        <w:rPr>
          <w:rFonts w:ascii="Arial" w:hAnsi="Arial" w:cs="Arial"/>
          <w:sz w:val="20"/>
          <w:szCs w:val="20"/>
          <w:lang w:eastAsia="ar-SA"/>
        </w:rPr>
      </w:pPr>
    </w:p>
    <w:p w:rsidR="00820DFD" w:rsidRPr="00F37B1C" w:rsidRDefault="00820DFD" w:rsidP="00F37B1C">
      <w:pPr>
        <w:suppressAutoHyphens/>
        <w:ind w:right="283"/>
        <w:jc w:val="both"/>
        <w:rPr>
          <w:rFonts w:ascii="Arial" w:hAnsi="Arial" w:cs="Arial"/>
          <w:b/>
          <w:sz w:val="20"/>
          <w:szCs w:val="20"/>
          <w:lang w:eastAsia="ar-SA"/>
        </w:rPr>
      </w:pPr>
      <w:r w:rsidRPr="00F37B1C">
        <w:rPr>
          <w:rFonts w:ascii="Arial" w:hAnsi="Arial" w:cs="Arial"/>
          <w:b/>
          <w:sz w:val="20"/>
          <w:szCs w:val="20"/>
          <w:lang w:eastAsia="ar-SA"/>
        </w:rPr>
        <w:t>Oświadczam, iż:</w:t>
      </w:r>
    </w:p>
    <w:p w:rsidR="00820DFD" w:rsidRPr="00F37B1C" w:rsidRDefault="00820DFD" w:rsidP="00F37B1C">
      <w:pPr>
        <w:suppressAutoHyphens/>
        <w:ind w:right="283"/>
        <w:jc w:val="both"/>
        <w:rPr>
          <w:rFonts w:ascii="Arial" w:hAnsi="Arial" w:cs="Arial"/>
          <w:b/>
          <w:sz w:val="20"/>
          <w:szCs w:val="20"/>
          <w:lang w:eastAsia="ar-SA"/>
        </w:rPr>
      </w:pPr>
    </w:p>
    <w:p w:rsidR="00820DFD" w:rsidRPr="00F37B1C" w:rsidRDefault="00820DFD" w:rsidP="00F37B1C">
      <w:pPr>
        <w:numPr>
          <w:ilvl w:val="0"/>
          <w:numId w:val="9"/>
        </w:numPr>
        <w:suppressAutoHyphens/>
        <w:jc w:val="both"/>
        <w:rPr>
          <w:rFonts w:ascii="Arial" w:hAnsi="Arial" w:cs="Arial"/>
          <w:sz w:val="20"/>
          <w:szCs w:val="20"/>
          <w:lang w:eastAsia="ar-SA"/>
        </w:rPr>
      </w:pPr>
      <w:r w:rsidRPr="00F37B1C">
        <w:rPr>
          <w:rFonts w:ascii="Arial" w:hAnsi="Arial" w:cs="Arial"/>
          <w:sz w:val="20"/>
          <w:szCs w:val="20"/>
          <w:lang w:eastAsia="ar-SA"/>
        </w:rPr>
        <w:t>udostępniam Wykonawcy ww. zasoby, w następującym zakresie:</w:t>
      </w:r>
    </w:p>
    <w:p w:rsidR="00820DFD" w:rsidRPr="00F37B1C" w:rsidRDefault="00820DFD" w:rsidP="00F37B1C">
      <w:pPr>
        <w:suppressAutoHyphens/>
        <w:ind w:left="720"/>
        <w:jc w:val="both"/>
        <w:rPr>
          <w:rFonts w:ascii="Arial" w:hAnsi="Arial" w:cs="Arial"/>
          <w:sz w:val="20"/>
          <w:szCs w:val="20"/>
          <w:lang w:eastAsia="ar-SA"/>
        </w:rPr>
      </w:pPr>
      <w:r w:rsidRPr="00F37B1C">
        <w:rPr>
          <w:rFonts w:ascii="Arial" w:hAnsi="Arial" w:cs="Arial"/>
          <w:sz w:val="20"/>
          <w:szCs w:val="20"/>
          <w:lang w:eastAsia="ar-SA"/>
        </w:rPr>
        <w:t>_________________________________________________________________</w:t>
      </w:r>
    </w:p>
    <w:p w:rsidR="00820DFD" w:rsidRPr="00F37B1C" w:rsidRDefault="00820DFD" w:rsidP="00F37B1C">
      <w:pPr>
        <w:suppressAutoHyphens/>
        <w:ind w:left="720"/>
        <w:jc w:val="both"/>
        <w:rPr>
          <w:rFonts w:ascii="Arial" w:hAnsi="Arial" w:cs="Arial"/>
          <w:sz w:val="20"/>
          <w:szCs w:val="20"/>
          <w:lang w:eastAsia="ar-SA"/>
        </w:rPr>
      </w:pPr>
      <w:r w:rsidRPr="00F37B1C">
        <w:rPr>
          <w:rFonts w:ascii="Arial" w:hAnsi="Arial" w:cs="Arial"/>
          <w:sz w:val="20"/>
          <w:szCs w:val="20"/>
          <w:lang w:eastAsia="ar-SA"/>
        </w:rPr>
        <w:t>_________________________________________________________________</w:t>
      </w:r>
    </w:p>
    <w:p w:rsidR="00820DFD" w:rsidRPr="00F37B1C" w:rsidRDefault="00820DFD" w:rsidP="00F37B1C">
      <w:pPr>
        <w:suppressAutoHyphens/>
        <w:ind w:left="720"/>
        <w:jc w:val="both"/>
        <w:rPr>
          <w:rFonts w:ascii="Arial" w:hAnsi="Arial" w:cs="Arial"/>
          <w:sz w:val="20"/>
          <w:szCs w:val="20"/>
          <w:lang w:eastAsia="ar-SA"/>
        </w:rPr>
      </w:pPr>
    </w:p>
    <w:p w:rsidR="00820DFD" w:rsidRPr="00F37B1C" w:rsidRDefault="00820DFD" w:rsidP="00F37B1C">
      <w:pPr>
        <w:numPr>
          <w:ilvl w:val="0"/>
          <w:numId w:val="9"/>
        </w:numPr>
        <w:suppressAutoHyphens/>
        <w:ind w:right="283"/>
        <w:jc w:val="both"/>
        <w:rPr>
          <w:rFonts w:ascii="Arial" w:hAnsi="Arial" w:cs="Arial"/>
          <w:sz w:val="20"/>
          <w:szCs w:val="20"/>
          <w:lang w:eastAsia="ar-SA"/>
        </w:rPr>
      </w:pPr>
      <w:r w:rsidRPr="00F37B1C">
        <w:rPr>
          <w:rFonts w:ascii="Arial" w:hAnsi="Arial" w:cs="Arial"/>
          <w:sz w:val="20"/>
          <w:szCs w:val="20"/>
          <w:lang w:eastAsia="ar-SA"/>
        </w:rPr>
        <w:t>sposób wykorzystania udostępnionych przeze mnie zasobów będzie następujący:</w:t>
      </w:r>
    </w:p>
    <w:p w:rsidR="00820DFD" w:rsidRPr="00F37B1C" w:rsidRDefault="00820DFD" w:rsidP="00F37B1C">
      <w:pPr>
        <w:suppressAutoHyphens/>
        <w:ind w:left="720" w:right="-2"/>
        <w:jc w:val="both"/>
        <w:rPr>
          <w:rFonts w:ascii="Arial" w:hAnsi="Arial" w:cs="Arial"/>
          <w:sz w:val="20"/>
          <w:szCs w:val="20"/>
          <w:lang w:eastAsia="ar-SA"/>
        </w:rPr>
      </w:pPr>
      <w:r w:rsidRPr="00F37B1C">
        <w:rPr>
          <w:rFonts w:ascii="Arial" w:hAnsi="Arial" w:cs="Arial"/>
          <w:sz w:val="20"/>
          <w:szCs w:val="20"/>
          <w:lang w:eastAsia="ar-SA"/>
        </w:rPr>
        <w:t>_________________________________________________________________</w:t>
      </w:r>
    </w:p>
    <w:p w:rsidR="00820DFD" w:rsidRPr="00F37B1C" w:rsidRDefault="00820DFD" w:rsidP="00F37B1C">
      <w:pPr>
        <w:suppressAutoHyphens/>
        <w:ind w:left="720"/>
        <w:jc w:val="both"/>
        <w:rPr>
          <w:rFonts w:ascii="Arial" w:hAnsi="Arial" w:cs="Arial"/>
          <w:sz w:val="20"/>
          <w:szCs w:val="20"/>
          <w:lang w:eastAsia="ar-SA"/>
        </w:rPr>
      </w:pPr>
      <w:r w:rsidRPr="00F37B1C">
        <w:rPr>
          <w:rFonts w:ascii="Arial" w:hAnsi="Arial" w:cs="Arial"/>
          <w:sz w:val="20"/>
          <w:szCs w:val="20"/>
          <w:lang w:eastAsia="ar-SA"/>
        </w:rPr>
        <w:t>_________________________________________________________________</w:t>
      </w:r>
    </w:p>
    <w:p w:rsidR="00820DFD" w:rsidRPr="00F37B1C" w:rsidRDefault="00820DFD" w:rsidP="00F37B1C">
      <w:pPr>
        <w:suppressAutoHyphens/>
        <w:ind w:right="284"/>
        <w:rPr>
          <w:rFonts w:ascii="Arial" w:hAnsi="Arial" w:cs="Arial"/>
          <w:i/>
          <w:sz w:val="20"/>
          <w:szCs w:val="20"/>
          <w:lang w:eastAsia="ar-SA"/>
        </w:rPr>
      </w:pPr>
    </w:p>
    <w:p w:rsidR="00820DFD" w:rsidRPr="00F37B1C" w:rsidRDefault="00820DFD" w:rsidP="00F37B1C">
      <w:pPr>
        <w:numPr>
          <w:ilvl w:val="0"/>
          <w:numId w:val="9"/>
        </w:numPr>
        <w:suppressAutoHyphens/>
        <w:ind w:right="283"/>
        <w:jc w:val="both"/>
        <w:rPr>
          <w:rFonts w:ascii="Arial" w:hAnsi="Arial" w:cs="Arial"/>
          <w:sz w:val="20"/>
          <w:szCs w:val="20"/>
          <w:lang w:eastAsia="ar-SA"/>
        </w:rPr>
      </w:pPr>
      <w:r w:rsidRPr="00F37B1C">
        <w:rPr>
          <w:rFonts w:ascii="Arial" w:hAnsi="Arial" w:cs="Arial"/>
          <w:sz w:val="20"/>
          <w:szCs w:val="20"/>
          <w:lang w:eastAsia="ar-SA"/>
        </w:rPr>
        <w:t>zakres mojego udziału przy wykonywaniu zamówienia będzie następujący:</w:t>
      </w:r>
    </w:p>
    <w:p w:rsidR="00820DFD" w:rsidRPr="00F37B1C" w:rsidRDefault="00820DFD" w:rsidP="00F37B1C">
      <w:pPr>
        <w:suppressAutoHyphens/>
        <w:ind w:left="720"/>
        <w:jc w:val="both"/>
        <w:rPr>
          <w:rFonts w:ascii="Arial" w:hAnsi="Arial" w:cs="Arial"/>
          <w:sz w:val="20"/>
          <w:szCs w:val="20"/>
          <w:lang w:eastAsia="ar-SA"/>
        </w:rPr>
      </w:pPr>
      <w:r w:rsidRPr="00F37B1C">
        <w:rPr>
          <w:rFonts w:ascii="Arial" w:hAnsi="Arial" w:cs="Arial"/>
          <w:sz w:val="20"/>
          <w:szCs w:val="20"/>
          <w:lang w:eastAsia="ar-SA"/>
        </w:rPr>
        <w:t>_________________________________________________________________</w:t>
      </w:r>
    </w:p>
    <w:p w:rsidR="00820DFD" w:rsidRPr="00F37B1C" w:rsidRDefault="00820DFD" w:rsidP="00F37B1C">
      <w:pPr>
        <w:suppressAutoHyphens/>
        <w:ind w:left="720"/>
        <w:jc w:val="both"/>
        <w:rPr>
          <w:rFonts w:ascii="Arial" w:hAnsi="Arial" w:cs="Arial"/>
          <w:sz w:val="20"/>
          <w:szCs w:val="20"/>
          <w:lang w:eastAsia="ar-SA"/>
        </w:rPr>
      </w:pPr>
      <w:r w:rsidRPr="00F37B1C">
        <w:rPr>
          <w:rFonts w:ascii="Arial" w:hAnsi="Arial" w:cs="Arial"/>
          <w:sz w:val="20"/>
          <w:szCs w:val="20"/>
          <w:lang w:eastAsia="ar-SA"/>
        </w:rPr>
        <w:t>_________________________________________________________________</w:t>
      </w:r>
    </w:p>
    <w:p w:rsidR="00820DFD" w:rsidRPr="00F37B1C" w:rsidRDefault="00820DFD" w:rsidP="00F37B1C">
      <w:pPr>
        <w:suppressAutoHyphens/>
        <w:ind w:left="720"/>
        <w:jc w:val="both"/>
        <w:rPr>
          <w:rFonts w:ascii="Arial" w:hAnsi="Arial" w:cs="Arial"/>
          <w:sz w:val="20"/>
          <w:szCs w:val="20"/>
          <w:lang w:eastAsia="ar-SA"/>
        </w:rPr>
      </w:pPr>
    </w:p>
    <w:p w:rsidR="00820DFD" w:rsidRPr="00F37B1C" w:rsidRDefault="00820DFD" w:rsidP="00F37B1C">
      <w:pPr>
        <w:numPr>
          <w:ilvl w:val="0"/>
          <w:numId w:val="9"/>
        </w:numPr>
        <w:suppressAutoHyphens/>
        <w:ind w:right="283"/>
        <w:jc w:val="both"/>
        <w:rPr>
          <w:rFonts w:ascii="Arial" w:hAnsi="Arial" w:cs="Arial"/>
          <w:sz w:val="20"/>
          <w:szCs w:val="20"/>
          <w:lang w:eastAsia="ar-SA"/>
        </w:rPr>
      </w:pPr>
      <w:r w:rsidRPr="00F37B1C">
        <w:rPr>
          <w:rFonts w:ascii="Arial" w:hAnsi="Arial" w:cs="Arial"/>
          <w:sz w:val="20"/>
          <w:szCs w:val="20"/>
          <w:lang w:eastAsia="ar-SA"/>
        </w:rPr>
        <w:t>okres mojego udziału przy wykonywaniu zamówienia będzie następujący:</w:t>
      </w:r>
    </w:p>
    <w:p w:rsidR="00820DFD" w:rsidRPr="00F37B1C" w:rsidRDefault="00820DFD" w:rsidP="00F37B1C">
      <w:pPr>
        <w:suppressAutoHyphens/>
        <w:ind w:left="720"/>
        <w:jc w:val="both"/>
        <w:rPr>
          <w:rFonts w:ascii="Arial" w:hAnsi="Arial" w:cs="Arial"/>
          <w:sz w:val="20"/>
          <w:szCs w:val="20"/>
          <w:lang w:eastAsia="ar-SA"/>
        </w:rPr>
      </w:pPr>
      <w:r w:rsidRPr="00F37B1C">
        <w:rPr>
          <w:rFonts w:ascii="Arial" w:hAnsi="Arial" w:cs="Arial"/>
          <w:sz w:val="20"/>
          <w:szCs w:val="20"/>
          <w:lang w:eastAsia="ar-SA"/>
        </w:rPr>
        <w:t>_________________________________________________________________</w:t>
      </w:r>
    </w:p>
    <w:p w:rsidR="00820DFD" w:rsidRPr="00F37B1C" w:rsidRDefault="00820DFD" w:rsidP="00F37B1C">
      <w:pPr>
        <w:suppressAutoHyphens/>
        <w:ind w:left="720"/>
        <w:jc w:val="both"/>
        <w:rPr>
          <w:rFonts w:ascii="Arial" w:hAnsi="Arial" w:cs="Arial"/>
          <w:sz w:val="20"/>
          <w:szCs w:val="20"/>
          <w:lang w:eastAsia="ar-SA"/>
        </w:rPr>
      </w:pPr>
      <w:r w:rsidRPr="00F37B1C">
        <w:rPr>
          <w:rFonts w:ascii="Arial" w:hAnsi="Arial" w:cs="Arial"/>
          <w:sz w:val="20"/>
          <w:szCs w:val="20"/>
          <w:lang w:eastAsia="ar-SA"/>
        </w:rPr>
        <w:t>_________________________________________________________________</w:t>
      </w:r>
    </w:p>
    <w:p w:rsidR="00820DFD" w:rsidRPr="00F37B1C" w:rsidRDefault="00820DFD" w:rsidP="00F37B1C">
      <w:pPr>
        <w:suppressAutoHyphens/>
        <w:ind w:right="-1"/>
        <w:jc w:val="both"/>
        <w:rPr>
          <w:rFonts w:ascii="Arial" w:eastAsia="Calibri" w:hAnsi="Arial" w:cs="Arial"/>
          <w:b/>
          <w:sz w:val="20"/>
          <w:szCs w:val="20"/>
          <w:lang w:eastAsia="ar-SA"/>
        </w:rPr>
      </w:pPr>
    </w:p>
    <w:p w:rsidR="00820DFD" w:rsidRPr="00F37B1C" w:rsidRDefault="00820DFD" w:rsidP="00F37B1C">
      <w:pPr>
        <w:suppressAutoHyphens/>
        <w:ind w:right="-1"/>
        <w:jc w:val="both"/>
        <w:rPr>
          <w:rFonts w:ascii="Arial" w:hAnsi="Arial" w:cs="Arial"/>
          <w:color w:val="FF0000"/>
          <w:sz w:val="20"/>
          <w:szCs w:val="20"/>
          <w:lang w:eastAsia="ar-SA"/>
        </w:rPr>
      </w:pPr>
    </w:p>
    <w:p w:rsidR="00820DFD" w:rsidRPr="00F37B1C" w:rsidRDefault="00820DFD" w:rsidP="00F37B1C">
      <w:pPr>
        <w:suppressAutoHyphens/>
        <w:ind w:right="-341"/>
        <w:jc w:val="both"/>
        <w:rPr>
          <w:rFonts w:ascii="Arial" w:hAnsi="Arial" w:cs="Arial"/>
          <w:sz w:val="20"/>
          <w:szCs w:val="20"/>
          <w:lang w:eastAsia="ar-SA"/>
        </w:rPr>
      </w:pPr>
      <w:r w:rsidRPr="00F37B1C">
        <w:rPr>
          <w:rFonts w:ascii="Arial" w:hAnsi="Arial" w:cs="Arial"/>
          <w:sz w:val="20"/>
          <w:szCs w:val="20"/>
          <w:lang w:eastAsia="ar-SA"/>
        </w:rPr>
        <w:t>__________________ dnia __ __ 201</w:t>
      </w:r>
      <w:r w:rsidR="00E73A1D" w:rsidRPr="00F37B1C">
        <w:rPr>
          <w:rFonts w:ascii="Arial" w:hAnsi="Arial" w:cs="Arial"/>
          <w:sz w:val="20"/>
          <w:szCs w:val="20"/>
          <w:lang w:eastAsia="ar-SA"/>
        </w:rPr>
        <w:t>7</w:t>
      </w:r>
      <w:r w:rsidRPr="00F37B1C">
        <w:rPr>
          <w:rFonts w:ascii="Arial" w:hAnsi="Arial" w:cs="Arial"/>
          <w:sz w:val="20"/>
          <w:szCs w:val="20"/>
          <w:lang w:eastAsia="ar-SA"/>
        </w:rPr>
        <w:t xml:space="preserve"> roku</w:t>
      </w:r>
    </w:p>
    <w:p w:rsidR="00820DFD" w:rsidRPr="00F37B1C" w:rsidRDefault="00820DFD" w:rsidP="00F37B1C">
      <w:pPr>
        <w:suppressAutoHyphens/>
        <w:ind w:right="-341"/>
        <w:jc w:val="both"/>
        <w:rPr>
          <w:rFonts w:ascii="Arial" w:hAnsi="Arial" w:cs="Arial"/>
          <w:sz w:val="20"/>
          <w:szCs w:val="20"/>
          <w:lang w:eastAsia="ar-SA"/>
        </w:rPr>
      </w:pPr>
    </w:p>
    <w:p w:rsidR="00820DFD" w:rsidRPr="00F37B1C" w:rsidRDefault="00820DFD" w:rsidP="00F37B1C">
      <w:pPr>
        <w:ind w:left="2836" w:firstLine="709"/>
        <w:jc w:val="center"/>
        <w:rPr>
          <w:rFonts w:ascii="Arial" w:hAnsi="Arial" w:cs="Arial"/>
          <w:b/>
          <w:sz w:val="20"/>
          <w:szCs w:val="20"/>
        </w:rPr>
      </w:pPr>
      <w:r w:rsidRPr="00F37B1C">
        <w:rPr>
          <w:rFonts w:ascii="Arial" w:hAnsi="Arial" w:cs="Arial"/>
          <w:i/>
          <w:sz w:val="20"/>
          <w:szCs w:val="20"/>
        </w:rPr>
        <w:t>________</w:t>
      </w:r>
      <w:r w:rsidR="00583802" w:rsidRPr="00F37B1C">
        <w:rPr>
          <w:rFonts w:ascii="Arial" w:hAnsi="Arial" w:cs="Arial"/>
          <w:i/>
          <w:sz w:val="20"/>
          <w:szCs w:val="20"/>
        </w:rPr>
        <w:t>______</w:t>
      </w:r>
      <w:r w:rsidRPr="00F37B1C">
        <w:rPr>
          <w:rFonts w:ascii="Arial" w:hAnsi="Arial" w:cs="Arial"/>
          <w:i/>
          <w:sz w:val="20"/>
          <w:szCs w:val="20"/>
        </w:rPr>
        <w:t>___________________________________</w:t>
      </w:r>
    </w:p>
    <w:p w:rsidR="00820DFD" w:rsidRPr="00F37B1C" w:rsidRDefault="00820DFD" w:rsidP="00F37B1C">
      <w:pPr>
        <w:ind w:left="2836" w:firstLine="709"/>
        <w:jc w:val="center"/>
        <w:rPr>
          <w:rFonts w:ascii="Arial" w:eastAsia="Calibri" w:hAnsi="Arial" w:cs="Arial"/>
          <w:sz w:val="20"/>
          <w:szCs w:val="20"/>
        </w:rPr>
      </w:pPr>
      <w:r w:rsidRPr="00F37B1C">
        <w:rPr>
          <w:rFonts w:ascii="Arial" w:eastAsia="Calibri" w:hAnsi="Arial" w:cs="Arial"/>
          <w:sz w:val="20"/>
          <w:szCs w:val="20"/>
        </w:rPr>
        <w:t>(podpis Podmiotu na zasobach którego polega Wykonawca / osoby upoważnionej do reprezentacji Podmiotu)</w:t>
      </w:r>
    </w:p>
    <w:p w:rsidR="0019577F" w:rsidRPr="00F37B1C" w:rsidRDefault="0019577F" w:rsidP="00F37B1C">
      <w:pPr>
        <w:rPr>
          <w:rFonts w:ascii="Arial" w:hAnsi="Arial" w:cs="Arial"/>
          <w:sz w:val="20"/>
          <w:szCs w:val="20"/>
        </w:rPr>
      </w:pPr>
    </w:p>
    <w:p w:rsidR="00E73A1D" w:rsidRPr="00F37B1C" w:rsidRDefault="00E73A1D" w:rsidP="00F37B1C">
      <w:pPr>
        <w:rPr>
          <w:rFonts w:ascii="Arial" w:hAnsi="Arial" w:cs="Arial"/>
          <w:sz w:val="20"/>
          <w:szCs w:val="20"/>
        </w:rPr>
      </w:pPr>
    </w:p>
    <w:p w:rsidR="00E73A1D" w:rsidRPr="00F37B1C" w:rsidRDefault="00E73A1D" w:rsidP="00F37B1C">
      <w:pPr>
        <w:rPr>
          <w:rFonts w:ascii="Arial" w:hAnsi="Arial" w:cs="Arial"/>
          <w:sz w:val="20"/>
          <w:szCs w:val="20"/>
        </w:rPr>
      </w:pPr>
    </w:p>
    <w:p w:rsidR="00E73A1D" w:rsidRPr="00F37B1C" w:rsidRDefault="00E73A1D" w:rsidP="00F37B1C">
      <w:pPr>
        <w:rPr>
          <w:rFonts w:ascii="Arial" w:hAnsi="Arial" w:cs="Arial"/>
          <w:sz w:val="20"/>
          <w:szCs w:val="20"/>
        </w:rPr>
      </w:pPr>
    </w:p>
    <w:p w:rsidR="00E73A1D" w:rsidRPr="00F37B1C" w:rsidRDefault="00E73A1D" w:rsidP="00F37B1C">
      <w:pPr>
        <w:rPr>
          <w:rFonts w:ascii="Arial" w:hAnsi="Arial" w:cs="Arial"/>
          <w:sz w:val="20"/>
          <w:szCs w:val="20"/>
        </w:rPr>
      </w:pPr>
    </w:p>
    <w:p w:rsidR="00E73A1D" w:rsidRPr="00F37B1C" w:rsidRDefault="00E73A1D" w:rsidP="00F37B1C">
      <w:pPr>
        <w:rPr>
          <w:rFonts w:ascii="Arial" w:hAnsi="Arial" w:cs="Arial"/>
          <w:sz w:val="20"/>
          <w:szCs w:val="20"/>
        </w:rPr>
      </w:pPr>
    </w:p>
    <w:p w:rsidR="00BF5E7B" w:rsidRDefault="00BF5E7B" w:rsidP="00BF5E7B">
      <w:pPr>
        <w:pStyle w:val="Nagwek6"/>
        <w:spacing w:before="0"/>
        <w:rPr>
          <w:sz w:val="20"/>
          <w:szCs w:val="20"/>
        </w:rPr>
      </w:pPr>
    </w:p>
    <w:p w:rsidR="00BF5E7B" w:rsidRDefault="00BF5E7B" w:rsidP="00BF5E7B">
      <w:pPr>
        <w:pStyle w:val="Nagwek6"/>
        <w:spacing w:before="0"/>
        <w:rPr>
          <w:sz w:val="20"/>
          <w:szCs w:val="20"/>
        </w:rPr>
      </w:pPr>
    </w:p>
    <w:p w:rsidR="00BF5E7B" w:rsidRDefault="00BF5E7B" w:rsidP="00BF5E7B">
      <w:pPr>
        <w:pStyle w:val="Nagwek6"/>
        <w:spacing w:before="0"/>
        <w:rPr>
          <w:sz w:val="20"/>
          <w:szCs w:val="20"/>
        </w:rPr>
      </w:pPr>
    </w:p>
    <w:p w:rsidR="00BF5E7B" w:rsidRDefault="00BF5E7B" w:rsidP="00BF5E7B">
      <w:pPr>
        <w:pStyle w:val="Nagwek6"/>
        <w:spacing w:before="0"/>
        <w:rPr>
          <w:sz w:val="20"/>
          <w:szCs w:val="20"/>
        </w:rPr>
      </w:pPr>
    </w:p>
    <w:p w:rsidR="00BF5E7B" w:rsidRDefault="00BF5E7B" w:rsidP="00BF5E7B">
      <w:pPr>
        <w:pStyle w:val="Nagwek6"/>
        <w:spacing w:before="0"/>
        <w:rPr>
          <w:sz w:val="20"/>
          <w:szCs w:val="20"/>
        </w:rPr>
      </w:pPr>
    </w:p>
    <w:p w:rsidR="00BF5E7B" w:rsidRDefault="00BF5E7B" w:rsidP="00BF5E7B">
      <w:pPr>
        <w:pStyle w:val="Nagwek6"/>
        <w:spacing w:before="0"/>
        <w:rPr>
          <w:sz w:val="20"/>
          <w:szCs w:val="20"/>
        </w:rPr>
      </w:pPr>
    </w:p>
    <w:p w:rsidR="00BF5E7B" w:rsidRDefault="00BF5E7B" w:rsidP="00BF5E7B">
      <w:pPr>
        <w:pStyle w:val="Nagwek6"/>
        <w:spacing w:before="0"/>
        <w:rPr>
          <w:sz w:val="20"/>
          <w:szCs w:val="20"/>
        </w:rPr>
      </w:pPr>
    </w:p>
    <w:p w:rsidR="00BF5E7B" w:rsidRDefault="00BF5E7B" w:rsidP="00BF5E7B">
      <w:pPr>
        <w:pStyle w:val="Nagwek6"/>
        <w:spacing w:before="0"/>
        <w:jc w:val="left"/>
        <w:rPr>
          <w:sz w:val="20"/>
          <w:szCs w:val="20"/>
        </w:rPr>
      </w:pPr>
    </w:p>
    <w:p w:rsidR="003E1944" w:rsidRPr="00F37B1C" w:rsidRDefault="003E1944" w:rsidP="00F37B1C">
      <w:pPr>
        <w:pStyle w:val="Nagwek6"/>
        <w:spacing w:before="0"/>
        <w:rPr>
          <w:sz w:val="20"/>
          <w:szCs w:val="20"/>
        </w:rPr>
      </w:pPr>
    </w:p>
    <w:p w:rsidR="003E1944" w:rsidRPr="00F37B1C" w:rsidRDefault="003E1944" w:rsidP="00F37B1C">
      <w:pPr>
        <w:pStyle w:val="Nagwek6"/>
        <w:spacing w:before="0"/>
        <w:rPr>
          <w:sz w:val="20"/>
          <w:szCs w:val="20"/>
        </w:rPr>
      </w:pPr>
      <w:r w:rsidRPr="00F37B1C">
        <w:rPr>
          <w:sz w:val="20"/>
          <w:szCs w:val="20"/>
        </w:rPr>
        <w:t>Rozdział 3</w:t>
      </w:r>
    </w:p>
    <w:p w:rsidR="003E1944" w:rsidRPr="00F37B1C" w:rsidRDefault="003E1944" w:rsidP="00F37B1C">
      <w:pPr>
        <w:jc w:val="center"/>
        <w:outlineLvl w:val="0"/>
        <w:rPr>
          <w:rFonts w:ascii="Arial" w:hAnsi="Arial" w:cs="Arial"/>
          <w:b/>
          <w:bCs/>
          <w:sz w:val="20"/>
          <w:szCs w:val="20"/>
        </w:rPr>
      </w:pPr>
    </w:p>
    <w:p w:rsidR="003E1944" w:rsidRPr="00F37B1C" w:rsidRDefault="003E1944" w:rsidP="00F37B1C">
      <w:pPr>
        <w:jc w:val="center"/>
        <w:outlineLvl w:val="0"/>
        <w:rPr>
          <w:rFonts w:ascii="Arial" w:hAnsi="Arial" w:cs="Arial"/>
          <w:b/>
          <w:bCs/>
          <w:sz w:val="20"/>
          <w:szCs w:val="20"/>
        </w:rPr>
      </w:pPr>
      <w:r w:rsidRPr="00F37B1C">
        <w:rPr>
          <w:rFonts w:ascii="Arial" w:hAnsi="Arial" w:cs="Arial"/>
          <w:b/>
          <w:bCs/>
          <w:sz w:val="20"/>
          <w:szCs w:val="20"/>
        </w:rPr>
        <w:t>Wzory oświadczeń</w:t>
      </w:r>
    </w:p>
    <w:p w:rsidR="003E1944" w:rsidRPr="00F37B1C" w:rsidRDefault="003E1944" w:rsidP="00F37B1C">
      <w:pPr>
        <w:pStyle w:val="Akapitzlist"/>
        <w:spacing w:line="240" w:lineRule="auto"/>
        <w:ind w:left="0"/>
        <w:contextualSpacing/>
        <w:rPr>
          <w:b/>
          <w:sz w:val="20"/>
          <w:szCs w:val="20"/>
        </w:rPr>
      </w:pPr>
    </w:p>
    <w:p w:rsidR="00FE7A83" w:rsidRPr="00F37B1C" w:rsidRDefault="00FE7A83" w:rsidP="00F37B1C">
      <w:pPr>
        <w:pStyle w:val="Akapitzlist"/>
        <w:spacing w:line="240" w:lineRule="auto"/>
        <w:ind w:left="0"/>
        <w:contextualSpacing/>
        <w:rPr>
          <w:b/>
          <w:sz w:val="20"/>
          <w:szCs w:val="20"/>
        </w:rPr>
      </w:pPr>
    </w:p>
    <w:p w:rsidR="008D0010" w:rsidRPr="00F37B1C" w:rsidRDefault="008D0010" w:rsidP="00F37B1C">
      <w:pPr>
        <w:spacing w:line="259" w:lineRule="auto"/>
        <w:rPr>
          <w:rFonts w:ascii="Arial" w:hAnsi="Arial" w:cs="Arial"/>
          <w:b/>
          <w:sz w:val="20"/>
          <w:szCs w:val="20"/>
          <w:lang w:eastAsia="en-US"/>
        </w:rPr>
      </w:pPr>
      <w:r w:rsidRPr="00F37B1C">
        <w:rPr>
          <w:rFonts w:ascii="Arial" w:hAnsi="Arial" w:cs="Arial"/>
          <w:b/>
          <w:sz w:val="20"/>
          <w:szCs w:val="20"/>
        </w:rPr>
        <w:br w:type="page"/>
      </w:r>
    </w:p>
    <w:p w:rsidR="00FE7A83" w:rsidRPr="00F37B1C" w:rsidRDefault="00FE7A83" w:rsidP="00F37B1C">
      <w:pPr>
        <w:pStyle w:val="Zwykytekst1"/>
        <w:jc w:val="right"/>
        <w:rPr>
          <w:rFonts w:ascii="Arial" w:hAnsi="Arial" w:cs="Arial"/>
          <w:b/>
        </w:rPr>
      </w:pPr>
      <w:r w:rsidRPr="00F37B1C">
        <w:rPr>
          <w:rFonts w:ascii="Arial" w:hAnsi="Arial" w:cs="Arial"/>
          <w:b/>
        </w:rPr>
        <w:lastRenderedPageBreak/>
        <w:t xml:space="preserve">Formularz </w:t>
      </w:r>
      <w:r w:rsidR="0019577F" w:rsidRPr="00F37B1C">
        <w:rPr>
          <w:rFonts w:ascii="Arial" w:hAnsi="Arial" w:cs="Arial"/>
          <w:b/>
        </w:rPr>
        <w:t>3</w:t>
      </w:r>
      <w:r w:rsidRPr="00F37B1C">
        <w:rPr>
          <w:rFonts w:ascii="Arial" w:hAnsi="Arial" w:cs="Arial"/>
          <w:b/>
        </w:rPr>
        <w:t>.1</w:t>
      </w:r>
    </w:p>
    <w:p w:rsidR="00FE7A83" w:rsidRPr="00F37B1C" w:rsidRDefault="00346345" w:rsidP="00F37B1C">
      <w:pPr>
        <w:suppressAutoHyphens/>
        <w:jc w:val="right"/>
        <w:rPr>
          <w:rFonts w:ascii="Arial" w:hAnsi="Arial" w:cs="Arial"/>
          <w:b/>
          <w:sz w:val="20"/>
          <w:szCs w:val="20"/>
        </w:rPr>
      </w:pPr>
      <w:r w:rsidRPr="00F37B1C">
        <w:rPr>
          <w:rFonts w:ascii="Arial" w:hAnsi="Arial" w:cs="Arial"/>
          <w:noProof/>
          <w:sz w:val="20"/>
          <w:szCs w:val="20"/>
        </w:rPr>
        <mc:AlternateContent>
          <mc:Choice Requires="wps">
            <w:drawing>
              <wp:anchor distT="0" distB="0" distL="114935" distR="114935" simplePos="0" relativeHeight="251656704" behindDoc="0" locked="0" layoutInCell="1" allowOverlap="1" wp14:anchorId="4B9BDB3B" wp14:editId="353636AF">
                <wp:simplePos x="0" y="0"/>
                <wp:positionH relativeFrom="column">
                  <wp:posOffset>-19685</wp:posOffset>
                </wp:positionH>
                <wp:positionV relativeFrom="paragraph">
                  <wp:posOffset>252095</wp:posOffset>
                </wp:positionV>
                <wp:extent cx="2080895" cy="938530"/>
                <wp:effectExtent l="0" t="0" r="14605" b="13970"/>
                <wp:wrapTight wrapText="bothSides">
                  <wp:wrapPolygon edited="0">
                    <wp:start x="0" y="0"/>
                    <wp:lineTo x="0" y="21483"/>
                    <wp:lineTo x="21554" y="21483"/>
                    <wp:lineTo x="21554" y="0"/>
                    <wp:lineTo x="0" y="0"/>
                  </wp:wrapPolygon>
                </wp:wrapTight>
                <wp:docPr id="10" name="Pole tekstowe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80895" cy="938530"/>
                        </a:xfrm>
                        <a:prstGeom prst="rect">
                          <a:avLst/>
                        </a:prstGeom>
                        <a:solidFill>
                          <a:srgbClr val="FFFFFF"/>
                        </a:solidFill>
                        <a:ln w="6350">
                          <a:solidFill>
                            <a:srgbClr val="000000"/>
                          </a:solidFill>
                          <a:miter lim="800000"/>
                          <a:headEnd/>
                          <a:tailEnd/>
                        </a:ln>
                      </wps:spPr>
                      <wps:txbx>
                        <w:txbxContent>
                          <w:p w:rsidR="00773A5B" w:rsidRDefault="00773A5B" w:rsidP="00FE7A83">
                            <w:pPr>
                              <w:jc w:val="center"/>
                              <w:rPr>
                                <w:i/>
                                <w:sz w:val="18"/>
                              </w:rPr>
                            </w:pPr>
                          </w:p>
                          <w:p w:rsidR="00773A5B" w:rsidRDefault="00773A5B" w:rsidP="00FE7A83">
                            <w:pPr>
                              <w:jc w:val="center"/>
                              <w:rPr>
                                <w:i/>
                                <w:sz w:val="18"/>
                              </w:rPr>
                            </w:pPr>
                          </w:p>
                          <w:p w:rsidR="00773A5B" w:rsidRDefault="00773A5B" w:rsidP="00FE7A83">
                            <w:pPr>
                              <w:jc w:val="center"/>
                              <w:rPr>
                                <w:i/>
                                <w:sz w:val="18"/>
                              </w:rPr>
                            </w:pPr>
                          </w:p>
                          <w:p w:rsidR="00773A5B" w:rsidRDefault="00773A5B" w:rsidP="00FE7A83">
                            <w:pPr>
                              <w:jc w:val="center"/>
                              <w:rPr>
                                <w:i/>
                                <w:sz w:val="18"/>
                              </w:rPr>
                            </w:pPr>
                          </w:p>
                          <w:p w:rsidR="00773A5B" w:rsidRDefault="00773A5B" w:rsidP="00FE7A83">
                            <w:pPr>
                              <w:jc w:val="center"/>
                              <w:rPr>
                                <w:i/>
                                <w:sz w:val="18"/>
                              </w:rPr>
                            </w:pPr>
                          </w:p>
                          <w:p w:rsidR="00773A5B" w:rsidRPr="00F564FC" w:rsidRDefault="00773A5B" w:rsidP="00FE7A83">
                            <w:pPr>
                              <w:jc w:val="center"/>
                              <w:rPr>
                                <w:rFonts w:ascii="Verdana" w:hAnsi="Verdana"/>
                                <w:i/>
                                <w:sz w:val="16"/>
                                <w:szCs w:val="16"/>
                              </w:rPr>
                            </w:pPr>
                            <w:r w:rsidRPr="00F564FC">
                              <w:rPr>
                                <w:rFonts w:ascii="Verdana" w:hAnsi="Verdana"/>
                                <w:i/>
                                <w:sz w:val="16"/>
                                <w:szCs w:val="16"/>
                              </w:rPr>
                              <w:t>(</w:t>
                            </w:r>
                            <w:r>
                              <w:rPr>
                                <w:rFonts w:ascii="Verdana" w:hAnsi="Verdana"/>
                                <w:i/>
                                <w:sz w:val="16"/>
                                <w:szCs w:val="16"/>
                              </w:rPr>
                              <w:t>n</w:t>
                            </w:r>
                            <w:r w:rsidRPr="00F564FC">
                              <w:rPr>
                                <w:rFonts w:ascii="Verdana" w:hAnsi="Verdana"/>
                                <w:i/>
                                <w:sz w:val="16"/>
                                <w:szCs w:val="16"/>
                              </w:rPr>
                              <w:t>azwa Wykonawcy)</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10" o:spid="_x0000_s1032" type="#_x0000_t202" style="position:absolute;left:0;text-align:left;margin-left:-1.55pt;margin-top:19.85pt;width:163.85pt;height:73.9pt;z-index:251656704;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" strokeweight=".5pt">
                <v:textbox inset="7.45pt,3.85pt,7.45pt,3.85pt">
                  <w:txbxContent>
                    <w:p w:rsidR="00773A5B" w:rsidRDefault="00773A5B" w:rsidP="00FE7A83">
                      <w:pPr>
                        <w:jc w:val="center"/>
                        <w:rPr>
                          <w:i/>
                          <w:sz w:val="18"/>
                        </w:rPr>
                      </w:pPr>
                    </w:p>
                    <w:p w:rsidR="00773A5B" w:rsidRDefault="00773A5B" w:rsidP="00FE7A83">
                      <w:pPr>
                        <w:jc w:val="center"/>
                        <w:rPr>
                          <w:i/>
                          <w:sz w:val="18"/>
                        </w:rPr>
                      </w:pPr>
                    </w:p>
                    <w:p w:rsidR="00773A5B" w:rsidRDefault="00773A5B" w:rsidP="00FE7A83">
                      <w:pPr>
                        <w:jc w:val="center"/>
                        <w:rPr>
                          <w:i/>
                          <w:sz w:val="18"/>
                        </w:rPr>
                      </w:pPr>
                    </w:p>
                    <w:p w:rsidR="00773A5B" w:rsidRDefault="00773A5B" w:rsidP="00FE7A83">
                      <w:pPr>
                        <w:jc w:val="center"/>
                        <w:rPr>
                          <w:i/>
                          <w:sz w:val="18"/>
                        </w:rPr>
                      </w:pPr>
                    </w:p>
                    <w:p w:rsidR="00773A5B" w:rsidRDefault="00773A5B" w:rsidP="00FE7A83">
                      <w:pPr>
                        <w:jc w:val="center"/>
                        <w:rPr>
                          <w:i/>
                          <w:sz w:val="18"/>
                        </w:rPr>
                      </w:pPr>
                    </w:p>
                    <w:p w:rsidR="00773A5B" w:rsidRPr="00F564FC" w:rsidRDefault="00773A5B" w:rsidP="00FE7A83">
                      <w:pPr>
                        <w:jc w:val="center"/>
                        <w:rPr>
                          <w:rFonts w:ascii="Verdana" w:hAnsi="Verdana"/>
                          <w:i/>
                          <w:sz w:val="16"/>
                          <w:szCs w:val="16"/>
                        </w:rPr>
                      </w:pPr>
                      <w:r w:rsidRPr="00F564FC">
                        <w:rPr>
                          <w:rFonts w:ascii="Verdana" w:hAnsi="Verdana"/>
                          <w:i/>
                          <w:sz w:val="16"/>
                          <w:szCs w:val="16"/>
                        </w:rPr>
                        <w:t>(</w:t>
                      </w:r>
                      <w:r>
                        <w:rPr>
                          <w:rFonts w:ascii="Verdana" w:hAnsi="Verdana"/>
                          <w:i/>
                          <w:sz w:val="16"/>
                          <w:szCs w:val="16"/>
                        </w:rPr>
                        <w:t>n</w:t>
                      </w:r>
                      <w:r w:rsidRPr="00F564FC">
                        <w:rPr>
                          <w:rFonts w:ascii="Verdana" w:hAnsi="Verdana"/>
                          <w:i/>
                          <w:sz w:val="16"/>
                          <w:szCs w:val="16"/>
                        </w:rPr>
                        <w:t>azwa Wykonawcy)</w:t>
                      </w:r>
                    </w:p>
                  </w:txbxContent>
                </v:textbox>
                <w10:wrap type="tight"/>
              </v:shape>
            </w:pict>
          </mc:Fallback>
        </mc:AlternateContent>
      </w:r>
      <w:r w:rsidRPr="00F37B1C">
        <w:rPr>
          <w:rFonts w:ascii="Arial" w:hAnsi="Arial" w:cs="Arial"/>
          <w:noProof/>
          <w:sz w:val="20"/>
          <w:szCs w:val="20"/>
        </w:rPr>
        <mc:AlternateContent>
          <mc:Choice Requires="wps">
            <w:drawing>
              <wp:anchor distT="0" distB="0" distL="114935" distR="114935" simplePos="0" relativeHeight="251657728" behindDoc="0" locked="0" layoutInCell="1" allowOverlap="1" wp14:anchorId="7BDC9FA7" wp14:editId="59E5BFD4">
                <wp:simplePos x="0" y="0"/>
                <wp:positionH relativeFrom="column">
                  <wp:posOffset>2057400</wp:posOffset>
                </wp:positionH>
                <wp:positionV relativeFrom="paragraph">
                  <wp:posOffset>251460</wp:posOffset>
                </wp:positionV>
                <wp:extent cx="4306570" cy="939165"/>
                <wp:effectExtent l="0" t="0" r="17780" b="13335"/>
                <wp:wrapTight wrapText="bothSides">
                  <wp:wrapPolygon edited="0">
                    <wp:start x="0" y="0"/>
                    <wp:lineTo x="0" y="21469"/>
                    <wp:lineTo x="21594" y="21469"/>
                    <wp:lineTo x="21594" y="0"/>
                    <wp:lineTo x="0" y="0"/>
                  </wp:wrapPolygon>
                </wp:wrapTight>
                <wp:docPr id="1" name="Pole tekstowe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06570" cy="939165"/>
                        </a:xfrm>
                        <a:prstGeom prst="rect">
                          <a:avLst/>
                        </a:prstGeom>
                        <a:solidFill>
                          <a:srgbClr val="C0C0C0"/>
                        </a:solidFill>
                        <a:ln w="6350">
                          <a:solidFill>
                            <a:srgbClr val="000000"/>
                          </a:solidFill>
                          <a:miter lim="800000"/>
                          <a:headEnd/>
                          <a:tailEnd/>
                        </a:ln>
                      </wps:spPr>
                      <wps:txbx>
                        <w:txbxContent>
                          <w:p w:rsidR="00773A5B" w:rsidRDefault="00773A5B" w:rsidP="00FE7A83">
                            <w:pPr>
                              <w:spacing w:after="120"/>
                              <w:jc w:val="center"/>
                              <w:rPr>
                                <w:rFonts w:ascii="Verdana" w:hAnsi="Verdana" w:cs="Verdana"/>
                                <w:b/>
                                <w:sz w:val="20"/>
                                <w:szCs w:val="20"/>
                              </w:rPr>
                            </w:pPr>
                            <w:r w:rsidRPr="00A9278B">
                              <w:rPr>
                                <w:rFonts w:ascii="Verdana" w:hAnsi="Verdana" w:cs="Verdana"/>
                                <w:b/>
                                <w:sz w:val="20"/>
                                <w:szCs w:val="20"/>
                              </w:rPr>
                              <w:t>Oświadczenie</w:t>
                            </w:r>
                          </w:p>
                          <w:p w:rsidR="00773A5B" w:rsidRDefault="00773A5B" w:rsidP="00FE7A83">
                            <w:pPr>
                              <w:jc w:val="center"/>
                              <w:rPr>
                                <w:rFonts w:ascii="Verdana" w:hAnsi="Verdana" w:cs="Verdana"/>
                                <w:b/>
                                <w:sz w:val="20"/>
                                <w:szCs w:val="20"/>
                              </w:rPr>
                            </w:pPr>
                            <w:r w:rsidRPr="00A9278B">
                              <w:rPr>
                                <w:rFonts w:ascii="Verdana" w:hAnsi="Verdana" w:cs="Verdana"/>
                                <w:b/>
                                <w:sz w:val="20"/>
                                <w:szCs w:val="20"/>
                              </w:rPr>
                              <w:t xml:space="preserve">o przynależności lub braku przynależności </w:t>
                            </w:r>
                          </w:p>
                          <w:p w:rsidR="00773A5B" w:rsidRPr="00464551" w:rsidRDefault="00773A5B" w:rsidP="00FE7A83">
                            <w:pPr>
                              <w:jc w:val="center"/>
                              <w:rPr>
                                <w:rFonts w:ascii="Verdana" w:hAnsi="Verdana" w:cs="Verdana"/>
                                <w:b/>
                                <w:sz w:val="20"/>
                                <w:szCs w:val="20"/>
                              </w:rPr>
                            </w:pPr>
                            <w:r w:rsidRPr="00A9278B">
                              <w:rPr>
                                <w:rFonts w:ascii="Verdana" w:hAnsi="Verdana" w:cs="Verdana"/>
                                <w:b/>
                                <w:sz w:val="20"/>
                                <w:szCs w:val="20"/>
                              </w:rPr>
                              <w:t>do tej samej grupy kapitałowej, o której mowa w art. 24 ust. 1 pkt 23 ustawy Pzp</w:t>
                            </w:r>
                          </w:p>
                          <w:p w:rsidR="00773A5B" w:rsidRPr="003152D8" w:rsidRDefault="00773A5B" w:rsidP="00FE7A83">
                            <w:pPr>
                              <w:jc w:val="center"/>
                              <w:rPr>
                                <w:rFonts w:ascii="Verdana" w:hAnsi="Verdana"/>
                                <w:b/>
                                <w:sz w:val="20"/>
                                <w:szCs w:val="20"/>
                              </w:rPr>
                            </w:pP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1" o:spid="_x0000_s1033" type="#_x0000_t202" style="position:absolute;left:0;text-align:left;margin-left:162pt;margin-top:19.8pt;width:339.1pt;height:73.95pt;z-index:251657728;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" fillcolor="silver" strokeweight=".5pt">
                <v:textbox inset="7.45pt,3.85pt,7.45pt,3.85pt">
                  <w:txbxContent>
                    <w:p w:rsidR="00773A5B" w:rsidRDefault="00773A5B" w:rsidP="00FE7A83">
                      <w:pPr>
                        <w:spacing w:after="120"/>
                        <w:jc w:val="center"/>
                        <w:rPr>
                          <w:rFonts w:ascii="Verdana" w:hAnsi="Verdana" w:cs="Verdana"/>
                          <w:b/>
                          <w:sz w:val="20"/>
                          <w:szCs w:val="20"/>
                        </w:rPr>
                      </w:pPr>
                      <w:r w:rsidRPr="00A9278B">
                        <w:rPr>
                          <w:rFonts w:ascii="Verdana" w:hAnsi="Verdana" w:cs="Verdana"/>
                          <w:b/>
                          <w:sz w:val="20"/>
                          <w:szCs w:val="20"/>
                        </w:rPr>
                        <w:t>Oświadczenie</w:t>
                      </w:r>
                    </w:p>
                    <w:p w:rsidR="00773A5B" w:rsidRDefault="00773A5B" w:rsidP="00FE7A83">
                      <w:pPr>
                        <w:jc w:val="center"/>
                        <w:rPr>
                          <w:rFonts w:ascii="Verdana" w:hAnsi="Verdana" w:cs="Verdana"/>
                          <w:b/>
                          <w:sz w:val="20"/>
                          <w:szCs w:val="20"/>
                        </w:rPr>
                      </w:pPr>
                      <w:r w:rsidRPr="00A9278B">
                        <w:rPr>
                          <w:rFonts w:ascii="Verdana" w:hAnsi="Verdana" w:cs="Verdana"/>
                          <w:b/>
                          <w:sz w:val="20"/>
                          <w:szCs w:val="20"/>
                        </w:rPr>
                        <w:t xml:space="preserve">o przynależności lub braku przynależności </w:t>
                      </w:r>
                    </w:p>
                    <w:p w:rsidR="00773A5B" w:rsidRPr="00464551" w:rsidRDefault="00773A5B" w:rsidP="00FE7A83">
                      <w:pPr>
                        <w:jc w:val="center"/>
                        <w:rPr>
                          <w:rFonts w:ascii="Verdana" w:hAnsi="Verdana" w:cs="Verdana"/>
                          <w:b/>
                          <w:sz w:val="20"/>
                          <w:szCs w:val="20"/>
                        </w:rPr>
                      </w:pPr>
                      <w:r w:rsidRPr="00A9278B">
                        <w:rPr>
                          <w:rFonts w:ascii="Verdana" w:hAnsi="Verdana" w:cs="Verdana"/>
                          <w:b/>
                          <w:sz w:val="20"/>
                          <w:szCs w:val="20"/>
                        </w:rPr>
                        <w:t>do tej samej grupy kapitałowej, o której mowa w art. 24 ust. 1 pkt 23 ustawy Pzp</w:t>
                      </w:r>
                    </w:p>
                    <w:p w:rsidR="00773A5B" w:rsidRPr="003152D8" w:rsidRDefault="00773A5B" w:rsidP="00FE7A83">
                      <w:pPr>
                        <w:jc w:val="center"/>
                        <w:rPr>
                          <w:rFonts w:ascii="Verdana" w:hAnsi="Verdana"/>
                          <w:b/>
                          <w:sz w:val="20"/>
                          <w:szCs w:val="20"/>
                        </w:rPr>
                      </w:pPr>
                    </w:p>
                  </w:txbxContent>
                </v:textbox>
                <w10:wrap type="tight"/>
              </v:shape>
            </w:pict>
          </mc:Fallback>
        </mc:AlternateContent>
      </w:r>
    </w:p>
    <w:p w:rsidR="00FE7A83" w:rsidRPr="00F37B1C" w:rsidRDefault="00FE7A83" w:rsidP="00F37B1C">
      <w:pPr>
        <w:jc w:val="both"/>
        <w:rPr>
          <w:rFonts w:ascii="Arial" w:hAnsi="Arial" w:cs="Arial"/>
          <w:b/>
          <w:sz w:val="20"/>
          <w:szCs w:val="20"/>
        </w:rPr>
      </w:pPr>
      <w:r w:rsidRPr="00F37B1C">
        <w:rPr>
          <w:rFonts w:ascii="Arial" w:hAnsi="Arial" w:cs="Arial"/>
          <w:b/>
          <w:sz w:val="20"/>
          <w:szCs w:val="20"/>
        </w:rPr>
        <w:t>Składając ofertę w postępowaniu o udzielenie zamówienia publicznego prowadzonym w trybie przetargu nieograniczonego na:</w:t>
      </w:r>
    </w:p>
    <w:p w:rsidR="00BF5E7B" w:rsidRPr="00BF5E7B" w:rsidRDefault="008E46FC" w:rsidP="00BF5E7B">
      <w:pPr>
        <w:tabs>
          <w:tab w:val="left" w:leader="dot" w:pos="9360"/>
        </w:tabs>
        <w:suppressAutoHyphens/>
        <w:jc w:val="both"/>
        <w:rPr>
          <w:rFonts w:ascii="Arial" w:hAnsi="Arial" w:cs="Arial"/>
          <w:spacing w:val="-2"/>
          <w:sz w:val="20"/>
          <w:szCs w:val="20"/>
          <w:highlight w:val="yellow"/>
          <w:lang w:eastAsia="ar-SA"/>
        </w:rPr>
      </w:pPr>
      <w:r w:rsidRPr="008E46FC">
        <w:rPr>
          <w:rFonts w:ascii="Arial" w:hAnsi="Arial" w:cs="Arial"/>
          <w:spacing w:val="-2"/>
          <w:sz w:val="20"/>
          <w:szCs w:val="20"/>
          <w:lang w:eastAsia="ar-SA"/>
        </w:rPr>
        <w:t>Usługi utrzymania dla systemu teleinformatycznego Elektroniczne Księgi Wieczyste (EKW)</w:t>
      </w:r>
      <w:r w:rsidR="00BF5E7B" w:rsidRPr="00BF5E7B">
        <w:rPr>
          <w:rFonts w:ascii="Arial" w:hAnsi="Arial" w:cs="Arial"/>
          <w:spacing w:val="-2"/>
          <w:sz w:val="20"/>
          <w:szCs w:val="20"/>
          <w:highlight w:val="yellow"/>
          <w:lang w:eastAsia="ar-SA"/>
        </w:rPr>
        <w:t xml:space="preserve"> </w:t>
      </w:r>
    </w:p>
    <w:p w:rsidR="00BF5E7B" w:rsidRPr="00F37B1C" w:rsidRDefault="00BF5E7B" w:rsidP="00BF5E7B">
      <w:pPr>
        <w:tabs>
          <w:tab w:val="left" w:leader="dot" w:pos="9360"/>
        </w:tabs>
        <w:suppressAutoHyphens/>
        <w:jc w:val="both"/>
        <w:rPr>
          <w:rFonts w:ascii="Arial" w:hAnsi="Arial" w:cs="Arial"/>
          <w:b/>
          <w:sz w:val="20"/>
          <w:szCs w:val="20"/>
          <w:lang w:eastAsia="ar-SA"/>
        </w:rPr>
      </w:pPr>
      <w:r w:rsidRPr="00A22B20">
        <w:rPr>
          <w:rFonts w:ascii="Arial" w:hAnsi="Arial" w:cs="Arial"/>
          <w:spacing w:val="-2"/>
          <w:sz w:val="20"/>
          <w:szCs w:val="20"/>
          <w:lang w:eastAsia="ar-SA"/>
        </w:rPr>
        <w:t>znak: BA-F-II-3710-</w:t>
      </w:r>
      <w:r w:rsidR="00A22B20" w:rsidRPr="00A22B20">
        <w:rPr>
          <w:rFonts w:ascii="Arial" w:hAnsi="Arial" w:cs="Arial"/>
          <w:spacing w:val="-2"/>
          <w:sz w:val="20"/>
          <w:szCs w:val="20"/>
          <w:lang w:eastAsia="ar-SA"/>
        </w:rPr>
        <w:t>1</w:t>
      </w:r>
      <w:r w:rsidR="00F85FF5">
        <w:rPr>
          <w:rFonts w:ascii="Arial" w:hAnsi="Arial" w:cs="Arial"/>
          <w:spacing w:val="-2"/>
          <w:sz w:val="20"/>
          <w:szCs w:val="20"/>
          <w:lang w:eastAsia="ar-SA"/>
        </w:rPr>
        <w:t>9</w:t>
      </w:r>
      <w:r w:rsidRPr="00A22B20">
        <w:rPr>
          <w:rFonts w:ascii="Arial" w:hAnsi="Arial" w:cs="Arial"/>
          <w:spacing w:val="-2"/>
          <w:sz w:val="20"/>
          <w:szCs w:val="20"/>
          <w:lang w:eastAsia="ar-SA"/>
        </w:rPr>
        <w:t>/17</w:t>
      </w:r>
    </w:p>
    <w:p w:rsidR="00FE7A83" w:rsidRPr="00F37B1C" w:rsidRDefault="00FE7A83" w:rsidP="00F37B1C">
      <w:pPr>
        <w:jc w:val="both"/>
        <w:rPr>
          <w:rFonts w:ascii="Arial" w:hAnsi="Arial" w:cs="Arial"/>
          <w:b/>
          <w:bCs/>
          <w:sz w:val="20"/>
          <w:szCs w:val="20"/>
        </w:rPr>
      </w:pPr>
      <w:r w:rsidRPr="00F37B1C">
        <w:rPr>
          <w:rFonts w:ascii="Arial" w:hAnsi="Arial" w:cs="Arial"/>
          <w:b/>
          <w:bCs/>
          <w:sz w:val="20"/>
          <w:szCs w:val="20"/>
        </w:rPr>
        <w:t>w imieniu Wykonawcy:</w:t>
      </w:r>
    </w:p>
    <w:p w:rsidR="00FE7A83" w:rsidRPr="00F37B1C" w:rsidRDefault="00FE7A83" w:rsidP="00F37B1C">
      <w:pPr>
        <w:jc w:val="both"/>
        <w:rPr>
          <w:rFonts w:ascii="Arial" w:hAnsi="Arial" w:cs="Arial"/>
          <w:b/>
          <w:bCs/>
          <w:sz w:val="20"/>
          <w:szCs w:val="20"/>
        </w:rPr>
      </w:pPr>
    </w:p>
    <w:p w:rsidR="00FE7A83" w:rsidRPr="00F37B1C" w:rsidRDefault="00FE7A83" w:rsidP="00F37B1C">
      <w:pPr>
        <w:jc w:val="both"/>
        <w:rPr>
          <w:rFonts w:ascii="Arial" w:hAnsi="Arial" w:cs="Arial"/>
          <w:b/>
          <w:bCs/>
          <w:sz w:val="20"/>
          <w:szCs w:val="20"/>
        </w:rPr>
      </w:pPr>
      <w:r w:rsidRPr="00F37B1C">
        <w:rPr>
          <w:rFonts w:ascii="Arial" w:hAnsi="Arial" w:cs="Arial"/>
          <w:b/>
          <w:bCs/>
          <w:sz w:val="20"/>
          <w:szCs w:val="20"/>
        </w:rPr>
        <w:t>_______________________________________________________________</w:t>
      </w:r>
    </w:p>
    <w:p w:rsidR="00FE7A83" w:rsidRPr="00F37B1C" w:rsidRDefault="00FE7A83" w:rsidP="00F37B1C">
      <w:pPr>
        <w:jc w:val="center"/>
        <w:rPr>
          <w:rFonts w:ascii="Arial" w:hAnsi="Arial" w:cs="Arial"/>
          <w:b/>
          <w:bCs/>
          <w:sz w:val="20"/>
          <w:szCs w:val="20"/>
        </w:rPr>
      </w:pPr>
      <w:r w:rsidRPr="00F37B1C">
        <w:rPr>
          <w:rFonts w:ascii="Arial" w:hAnsi="Arial" w:cs="Arial"/>
          <w:bCs/>
          <w:sz w:val="20"/>
          <w:szCs w:val="20"/>
        </w:rPr>
        <w:t>/wpisać nazwę (firmę) Wykonawcy/</w:t>
      </w:r>
    </w:p>
    <w:p w:rsidR="00FE7A83" w:rsidRPr="00F37B1C" w:rsidRDefault="00FE7A83" w:rsidP="00F37B1C">
      <w:pPr>
        <w:pStyle w:val="Akapitzlist"/>
        <w:numPr>
          <w:ilvl w:val="0"/>
          <w:numId w:val="6"/>
        </w:numPr>
        <w:jc w:val="both"/>
        <w:rPr>
          <w:b/>
          <w:sz w:val="20"/>
          <w:szCs w:val="20"/>
        </w:rPr>
      </w:pPr>
      <w:r w:rsidRPr="00F37B1C">
        <w:rPr>
          <w:b/>
          <w:sz w:val="20"/>
          <w:szCs w:val="20"/>
        </w:rPr>
        <w:t>Przedkładam(y) poniżej listę podmiotów należących do tej samej grupy kapitałowej</w:t>
      </w:r>
      <w:r w:rsidRPr="00F37B1C">
        <w:rPr>
          <w:b/>
          <w:iCs/>
          <w:sz w:val="20"/>
          <w:szCs w:val="20"/>
        </w:rPr>
        <w:t>, o której mowa w art. 24 ust. 1 pkt 23 ustawy Pzp</w:t>
      </w:r>
      <w:r w:rsidRPr="00F37B1C">
        <w:rPr>
          <w:b/>
          <w:sz w:val="20"/>
          <w:szCs w:val="20"/>
        </w:rPr>
        <w:t>, do której należy Wykonawca</w:t>
      </w:r>
      <w:r w:rsidR="007E0191" w:rsidRPr="00F37B1C">
        <w:rPr>
          <w:b/>
          <w:sz w:val="20"/>
          <w:szCs w:val="20"/>
        </w:rPr>
        <w:t>*</w:t>
      </w:r>
      <w:r w:rsidRPr="00F37B1C">
        <w:rPr>
          <w:b/>
          <w:sz w:val="20"/>
          <w:szCs w:val="20"/>
        </w:rPr>
        <w:t>:</w:t>
      </w:r>
    </w:p>
    <w:p w:rsidR="00FE7A83" w:rsidRPr="00F37B1C" w:rsidRDefault="00FE7A83" w:rsidP="00F37B1C">
      <w:pPr>
        <w:jc w:val="both"/>
        <w:rPr>
          <w:rFonts w:ascii="Arial" w:hAnsi="Arial" w:cs="Arial"/>
          <w:b/>
          <w:sz w:val="20"/>
          <w:szCs w:val="20"/>
        </w:rPr>
      </w:pPr>
    </w:p>
    <w:tbl>
      <w:tblPr>
        <w:tblW w:w="864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6"/>
        <w:gridCol w:w="3883"/>
        <w:gridCol w:w="3767"/>
      </w:tblGrid>
      <w:tr w:rsidR="00FE7A83" w:rsidRPr="00F37B1C" w:rsidTr="002E6EAC">
        <w:trPr>
          <w:trHeight w:val="469"/>
          <w:jc w:val="center"/>
        </w:trPr>
        <w:tc>
          <w:tcPr>
            <w:tcW w:w="996" w:type="dxa"/>
            <w:tcBorders>
              <w:top w:val="single" w:sz="4" w:space="0" w:color="auto"/>
              <w:left w:val="single" w:sz="4" w:space="0" w:color="auto"/>
              <w:bottom w:val="single" w:sz="4" w:space="0" w:color="auto"/>
              <w:right w:val="single" w:sz="4" w:space="0" w:color="auto"/>
            </w:tcBorders>
            <w:vAlign w:val="center"/>
            <w:hideMark/>
          </w:tcPr>
          <w:p w:rsidR="00FE7A83" w:rsidRPr="00F37B1C" w:rsidRDefault="00FE7A83" w:rsidP="00F37B1C">
            <w:pPr>
              <w:jc w:val="center"/>
              <w:rPr>
                <w:rFonts w:ascii="Arial" w:hAnsi="Arial" w:cs="Arial"/>
                <w:b/>
                <w:sz w:val="20"/>
                <w:szCs w:val="20"/>
              </w:rPr>
            </w:pPr>
            <w:r w:rsidRPr="00F37B1C">
              <w:rPr>
                <w:rFonts w:ascii="Arial" w:hAnsi="Arial" w:cs="Arial"/>
                <w:b/>
                <w:sz w:val="20"/>
                <w:szCs w:val="20"/>
              </w:rPr>
              <w:t>Lp.</w:t>
            </w:r>
          </w:p>
        </w:tc>
        <w:tc>
          <w:tcPr>
            <w:tcW w:w="3883" w:type="dxa"/>
            <w:tcBorders>
              <w:top w:val="single" w:sz="4" w:space="0" w:color="auto"/>
              <w:left w:val="single" w:sz="4" w:space="0" w:color="auto"/>
              <w:bottom w:val="single" w:sz="4" w:space="0" w:color="auto"/>
              <w:right w:val="single" w:sz="4" w:space="0" w:color="auto"/>
            </w:tcBorders>
            <w:vAlign w:val="center"/>
            <w:hideMark/>
          </w:tcPr>
          <w:p w:rsidR="00FE7A83" w:rsidRPr="00F37B1C" w:rsidRDefault="00FE7A83" w:rsidP="00F37B1C">
            <w:pPr>
              <w:jc w:val="center"/>
              <w:rPr>
                <w:rFonts w:ascii="Arial" w:hAnsi="Arial" w:cs="Arial"/>
                <w:b/>
                <w:sz w:val="20"/>
                <w:szCs w:val="20"/>
              </w:rPr>
            </w:pPr>
            <w:r w:rsidRPr="00F37B1C">
              <w:rPr>
                <w:rFonts w:ascii="Arial" w:hAnsi="Arial" w:cs="Arial"/>
                <w:b/>
                <w:sz w:val="20"/>
                <w:szCs w:val="20"/>
              </w:rPr>
              <w:t>Nazwa podmiotu</w:t>
            </w:r>
          </w:p>
        </w:tc>
        <w:tc>
          <w:tcPr>
            <w:tcW w:w="3767" w:type="dxa"/>
            <w:tcBorders>
              <w:top w:val="single" w:sz="4" w:space="0" w:color="auto"/>
              <w:left w:val="single" w:sz="4" w:space="0" w:color="auto"/>
              <w:bottom w:val="single" w:sz="4" w:space="0" w:color="auto"/>
              <w:right w:val="single" w:sz="4" w:space="0" w:color="auto"/>
            </w:tcBorders>
            <w:vAlign w:val="center"/>
            <w:hideMark/>
          </w:tcPr>
          <w:p w:rsidR="00FE7A83" w:rsidRPr="00F37B1C" w:rsidRDefault="00FE7A83" w:rsidP="00F37B1C">
            <w:pPr>
              <w:jc w:val="center"/>
              <w:rPr>
                <w:rFonts w:ascii="Arial" w:hAnsi="Arial" w:cs="Arial"/>
                <w:b/>
                <w:sz w:val="20"/>
                <w:szCs w:val="20"/>
              </w:rPr>
            </w:pPr>
            <w:r w:rsidRPr="00F37B1C">
              <w:rPr>
                <w:rFonts w:ascii="Arial" w:hAnsi="Arial" w:cs="Arial"/>
                <w:b/>
                <w:sz w:val="20"/>
                <w:szCs w:val="20"/>
              </w:rPr>
              <w:t>Siedziba</w:t>
            </w:r>
          </w:p>
        </w:tc>
      </w:tr>
      <w:tr w:rsidR="00FE7A83" w:rsidRPr="00F37B1C" w:rsidTr="002E6EAC">
        <w:trPr>
          <w:jc w:val="center"/>
        </w:trPr>
        <w:tc>
          <w:tcPr>
            <w:tcW w:w="996" w:type="dxa"/>
            <w:tcBorders>
              <w:top w:val="single" w:sz="4" w:space="0" w:color="auto"/>
              <w:left w:val="single" w:sz="4" w:space="0" w:color="auto"/>
              <w:bottom w:val="single" w:sz="4" w:space="0" w:color="auto"/>
              <w:right w:val="single" w:sz="4" w:space="0" w:color="auto"/>
            </w:tcBorders>
            <w:vAlign w:val="center"/>
            <w:hideMark/>
          </w:tcPr>
          <w:p w:rsidR="00FE7A83" w:rsidRPr="00F37B1C" w:rsidRDefault="00FE7A83" w:rsidP="00F37B1C">
            <w:pPr>
              <w:jc w:val="center"/>
              <w:rPr>
                <w:rFonts w:ascii="Arial" w:hAnsi="Arial" w:cs="Arial"/>
                <w:b/>
                <w:sz w:val="20"/>
                <w:szCs w:val="20"/>
              </w:rPr>
            </w:pPr>
            <w:r w:rsidRPr="00F37B1C">
              <w:rPr>
                <w:rFonts w:ascii="Arial" w:hAnsi="Arial" w:cs="Arial"/>
                <w:b/>
                <w:sz w:val="20"/>
                <w:szCs w:val="20"/>
              </w:rPr>
              <w:t>1.</w:t>
            </w:r>
          </w:p>
        </w:tc>
        <w:tc>
          <w:tcPr>
            <w:tcW w:w="3883" w:type="dxa"/>
            <w:tcBorders>
              <w:top w:val="single" w:sz="4" w:space="0" w:color="auto"/>
              <w:left w:val="single" w:sz="4" w:space="0" w:color="auto"/>
              <w:bottom w:val="single" w:sz="4" w:space="0" w:color="auto"/>
              <w:right w:val="single" w:sz="4" w:space="0" w:color="auto"/>
            </w:tcBorders>
          </w:tcPr>
          <w:p w:rsidR="00FE7A83" w:rsidRPr="00F37B1C" w:rsidRDefault="00FE7A83" w:rsidP="00F37B1C">
            <w:pPr>
              <w:jc w:val="center"/>
              <w:rPr>
                <w:rFonts w:ascii="Arial" w:hAnsi="Arial" w:cs="Arial"/>
                <w:b/>
                <w:sz w:val="20"/>
                <w:szCs w:val="20"/>
              </w:rPr>
            </w:pPr>
          </w:p>
          <w:p w:rsidR="00FE7A83" w:rsidRPr="00F37B1C" w:rsidRDefault="00FE7A83" w:rsidP="00F37B1C">
            <w:pPr>
              <w:jc w:val="center"/>
              <w:rPr>
                <w:rFonts w:ascii="Arial" w:hAnsi="Arial" w:cs="Arial"/>
                <w:b/>
                <w:sz w:val="20"/>
                <w:szCs w:val="20"/>
              </w:rPr>
            </w:pPr>
          </w:p>
        </w:tc>
        <w:tc>
          <w:tcPr>
            <w:tcW w:w="3767" w:type="dxa"/>
            <w:tcBorders>
              <w:top w:val="single" w:sz="4" w:space="0" w:color="auto"/>
              <w:left w:val="single" w:sz="4" w:space="0" w:color="auto"/>
              <w:bottom w:val="single" w:sz="4" w:space="0" w:color="auto"/>
              <w:right w:val="single" w:sz="4" w:space="0" w:color="auto"/>
            </w:tcBorders>
          </w:tcPr>
          <w:p w:rsidR="00FE7A83" w:rsidRPr="00F37B1C" w:rsidRDefault="00FE7A83" w:rsidP="00F37B1C">
            <w:pPr>
              <w:jc w:val="center"/>
              <w:rPr>
                <w:rFonts w:ascii="Arial" w:hAnsi="Arial" w:cs="Arial"/>
                <w:b/>
                <w:sz w:val="20"/>
                <w:szCs w:val="20"/>
              </w:rPr>
            </w:pPr>
          </w:p>
        </w:tc>
      </w:tr>
      <w:tr w:rsidR="00FE7A83" w:rsidRPr="00F37B1C" w:rsidTr="002E6EAC">
        <w:trPr>
          <w:jc w:val="center"/>
        </w:trPr>
        <w:tc>
          <w:tcPr>
            <w:tcW w:w="996" w:type="dxa"/>
            <w:tcBorders>
              <w:top w:val="single" w:sz="4" w:space="0" w:color="auto"/>
              <w:left w:val="single" w:sz="4" w:space="0" w:color="auto"/>
              <w:bottom w:val="single" w:sz="4" w:space="0" w:color="auto"/>
              <w:right w:val="single" w:sz="4" w:space="0" w:color="auto"/>
            </w:tcBorders>
            <w:vAlign w:val="center"/>
            <w:hideMark/>
          </w:tcPr>
          <w:p w:rsidR="00FE7A83" w:rsidRPr="00F37B1C" w:rsidRDefault="00FE7A83" w:rsidP="00F37B1C">
            <w:pPr>
              <w:jc w:val="center"/>
              <w:rPr>
                <w:rFonts w:ascii="Arial" w:hAnsi="Arial" w:cs="Arial"/>
                <w:b/>
                <w:sz w:val="20"/>
                <w:szCs w:val="20"/>
              </w:rPr>
            </w:pPr>
            <w:r w:rsidRPr="00F37B1C">
              <w:rPr>
                <w:rFonts w:ascii="Arial" w:hAnsi="Arial" w:cs="Arial"/>
                <w:b/>
                <w:sz w:val="20"/>
                <w:szCs w:val="20"/>
              </w:rPr>
              <w:t>2.</w:t>
            </w:r>
          </w:p>
        </w:tc>
        <w:tc>
          <w:tcPr>
            <w:tcW w:w="3883" w:type="dxa"/>
            <w:tcBorders>
              <w:top w:val="single" w:sz="4" w:space="0" w:color="auto"/>
              <w:left w:val="single" w:sz="4" w:space="0" w:color="auto"/>
              <w:bottom w:val="single" w:sz="4" w:space="0" w:color="auto"/>
              <w:right w:val="single" w:sz="4" w:space="0" w:color="auto"/>
            </w:tcBorders>
          </w:tcPr>
          <w:p w:rsidR="00FE7A83" w:rsidRPr="00F37B1C" w:rsidRDefault="00FE7A83" w:rsidP="00F37B1C">
            <w:pPr>
              <w:jc w:val="center"/>
              <w:rPr>
                <w:rFonts w:ascii="Arial" w:hAnsi="Arial" w:cs="Arial"/>
                <w:b/>
                <w:sz w:val="20"/>
                <w:szCs w:val="20"/>
              </w:rPr>
            </w:pPr>
          </w:p>
          <w:p w:rsidR="00FE7A83" w:rsidRPr="00F37B1C" w:rsidRDefault="00FE7A83" w:rsidP="00F37B1C">
            <w:pPr>
              <w:jc w:val="center"/>
              <w:rPr>
                <w:rFonts w:ascii="Arial" w:hAnsi="Arial" w:cs="Arial"/>
                <w:b/>
                <w:sz w:val="20"/>
                <w:szCs w:val="20"/>
              </w:rPr>
            </w:pPr>
          </w:p>
        </w:tc>
        <w:tc>
          <w:tcPr>
            <w:tcW w:w="3767" w:type="dxa"/>
            <w:tcBorders>
              <w:top w:val="single" w:sz="4" w:space="0" w:color="auto"/>
              <w:left w:val="single" w:sz="4" w:space="0" w:color="auto"/>
              <w:bottom w:val="single" w:sz="4" w:space="0" w:color="auto"/>
              <w:right w:val="single" w:sz="4" w:space="0" w:color="auto"/>
            </w:tcBorders>
          </w:tcPr>
          <w:p w:rsidR="00FE7A83" w:rsidRPr="00F37B1C" w:rsidRDefault="00FE7A83" w:rsidP="00F37B1C">
            <w:pPr>
              <w:jc w:val="center"/>
              <w:rPr>
                <w:rFonts w:ascii="Arial" w:hAnsi="Arial" w:cs="Arial"/>
                <w:b/>
                <w:sz w:val="20"/>
                <w:szCs w:val="20"/>
              </w:rPr>
            </w:pPr>
          </w:p>
        </w:tc>
      </w:tr>
      <w:tr w:rsidR="00FE7A83" w:rsidRPr="00F37B1C" w:rsidTr="002E6EAC">
        <w:trPr>
          <w:jc w:val="center"/>
        </w:trPr>
        <w:tc>
          <w:tcPr>
            <w:tcW w:w="996" w:type="dxa"/>
            <w:tcBorders>
              <w:top w:val="single" w:sz="4" w:space="0" w:color="auto"/>
              <w:left w:val="single" w:sz="4" w:space="0" w:color="auto"/>
              <w:bottom w:val="single" w:sz="4" w:space="0" w:color="auto"/>
              <w:right w:val="single" w:sz="4" w:space="0" w:color="auto"/>
            </w:tcBorders>
            <w:vAlign w:val="center"/>
            <w:hideMark/>
          </w:tcPr>
          <w:p w:rsidR="00FE7A83" w:rsidRPr="00F37B1C" w:rsidRDefault="00FE7A83" w:rsidP="00F37B1C">
            <w:pPr>
              <w:jc w:val="center"/>
              <w:rPr>
                <w:rFonts w:ascii="Arial" w:hAnsi="Arial" w:cs="Arial"/>
                <w:b/>
                <w:sz w:val="20"/>
                <w:szCs w:val="20"/>
              </w:rPr>
            </w:pPr>
            <w:r w:rsidRPr="00F37B1C">
              <w:rPr>
                <w:rFonts w:ascii="Arial" w:hAnsi="Arial" w:cs="Arial"/>
                <w:b/>
                <w:sz w:val="20"/>
                <w:szCs w:val="20"/>
              </w:rPr>
              <w:t>(…)</w:t>
            </w:r>
          </w:p>
        </w:tc>
        <w:tc>
          <w:tcPr>
            <w:tcW w:w="3883" w:type="dxa"/>
            <w:tcBorders>
              <w:top w:val="single" w:sz="4" w:space="0" w:color="auto"/>
              <w:left w:val="single" w:sz="4" w:space="0" w:color="auto"/>
              <w:bottom w:val="single" w:sz="4" w:space="0" w:color="auto"/>
              <w:right w:val="single" w:sz="4" w:space="0" w:color="auto"/>
            </w:tcBorders>
          </w:tcPr>
          <w:p w:rsidR="00FE7A83" w:rsidRPr="00F37B1C" w:rsidRDefault="00FE7A83" w:rsidP="00F37B1C">
            <w:pPr>
              <w:jc w:val="center"/>
              <w:rPr>
                <w:rFonts w:ascii="Arial" w:hAnsi="Arial" w:cs="Arial"/>
                <w:b/>
                <w:sz w:val="20"/>
                <w:szCs w:val="20"/>
              </w:rPr>
            </w:pPr>
          </w:p>
          <w:p w:rsidR="00FE7A83" w:rsidRPr="00F37B1C" w:rsidRDefault="00FE7A83" w:rsidP="00F37B1C">
            <w:pPr>
              <w:jc w:val="center"/>
              <w:rPr>
                <w:rFonts w:ascii="Arial" w:hAnsi="Arial" w:cs="Arial"/>
                <w:b/>
                <w:sz w:val="20"/>
                <w:szCs w:val="20"/>
              </w:rPr>
            </w:pPr>
          </w:p>
        </w:tc>
        <w:tc>
          <w:tcPr>
            <w:tcW w:w="3767" w:type="dxa"/>
            <w:tcBorders>
              <w:top w:val="single" w:sz="4" w:space="0" w:color="auto"/>
              <w:left w:val="single" w:sz="4" w:space="0" w:color="auto"/>
              <w:bottom w:val="single" w:sz="4" w:space="0" w:color="auto"/>
              <w:right w:val="single" w:sz="4" w:space="0" w:color="auto"/>
            </w:tcBorders>
          </w:tcPr>
          <w:p w:rsidR="00FE7A83" w:rsidRPr="00F37B1C" w:rsidRDefault="00FE7A83" w:rsidP="00F37B1C">
            <w:pPr>
              <w:jc w:val="center"/>
              <w:rPr>
                <w:rFonts w:ascii="Arial" w:hAnsi="Arial" w:cs="Arial"/>
                <w:b/>
                <w:sz w:val="20"/>
                <w:szCs w:val="20"/>
              </w:rPr>
            </w:pPr>
          </w:p>
        </w:tc>
      </w:tr>
    </w:tbl>
    <w:p w:rsidR="00FE7A83" w:rsidRPr="00F37B1C" w:rsidRDefault="00FE7A83" w:rsidP="00F37B1C">
      <w:pPr>
        <w:jc w:val="both"/>
        <w:rPr>
          <w:rFonts w:ascii="Arial" w:hAnsi="Arial" w:cs="Arial"/>
          <w:sz w:val="20"/>
          <w:szCs w:val="20"/>
          <w:lang w:eastAsia="ar-SA"/>
        </w:rPr>
      </w:pPr>
    </w:p>
    <w:p w:rsidR="00FE7A83" w:rsidRPr="00F37B1C" w:rsidRDefault="00FE7A83" w:rsidP="00F37B1C">
      <w:pPr>
        <w:rPr>
          <w:rFonts w:ascii="Arial" w:hAnsi="Arial" w:cs="Arial"/>
          <w:sz w:val="20"/>
          <w:szCs w:val="20"/>
        </w:rPr>
      </w:pPr>
      <w:r w:rsidRPr="00F37B1C">
        <w:rPr>
          <w:rFonts w:ascii="Arial" w:hAnsi="Arial" w:cs="Arial"/>
          <w:sz w:val="20"/>
          <w:szCs w:val="20"/>
        </w:rPr>
        <w:t>__________________ dnia __ __ 201</w:t>
      </w:r>
      <w:r w:rsidR="004A0A14" w:rsidRPr="00F37B1C">
        <w:rPr>
          <w:rFonts w:ascii="Arial" w:hAnsi="Arial" w:cs="Arial"/>
          <w:sz w:val="20"/>
          <w:szCs w:val="20"/>
        </w:rPr>
        <w:t>7</w:t>
      </w:r>
      <w:r w:rsidRPr="00F37B1C">
        <w:rPr>
          <w:rFonts w:ascii="Arial" w:hAnsi="Arial" w:cs="Arial"/>
          <w:sz w:val="20"/>
          <w:szCs w:val="20"/>
        </w:rPr>
        <w:t xml:space="preserve"> roku</w:t>
      </w:r>
    </w:p>
    <w:p w:rsidR="00FE7A83" w:rsidRPr="00F37B1C" w:rsidRDefault="00FE7A83" w:rsidP="00F37B1C">
      <w:pPr>
        <w:ind w:firstLine="5220"/>
        <w:jc w:val="center"/>
        <w:rPr>
          <w:rFonts w:ascii="Arial" w:hAnsi="Arial" w:cs="Arial"/>
          <w:i/>
          <w:sz w:val="20"/>
          <w:szCs w:val="20"/>
        </w:rPr>
      </w:pPr>
      <w:r w:rsidRPr="00F37B1C">
        <w:rPr>
          <w:rFonts w:ascii="Arial" w:hAnsi="Arial" w:cs="Arial"/>
          <w:i/>
          <w:sz w:val="20"/>
          <w:szCs w:val="20"/>
        </w:rPr>
        <w:t>______________________________</w:t>
      </w:r>
    </w:p>
    <w:p w:rsidR="00FE7A83" w:rsidRPr="00F37B1C" w:rsidRDefault="00FE7A83" w:rsidP="00F37B1C">
      <w:pPr>
        <w:ind w:firstLine="4500"/>
        <w:jc w:val="center"/>
        <w:rPr>
          <w:rFonts w:ascii="Arial" w:hAnsi="Arial" w:cs="Arial"/>
          <w:i/>
          <w:sz w:val="20"/>
          <w:szCs w:val="20"/>
        </w:rPr>
      </w:pPr>
      <w:r w:rsidRPr="00F37B1C">
        <w:rPr>
          <w:rFonts w:ascii="Arial" w:hAnsi="Arial" w:cs="Arial"/>
          <w:i/>
          <w:sz w:val="20"/>
          <w:szCs w:val="20"/>
        </w:rPr>
        <w:t xml:space="preserve">         (podpis(y) Wykonawcy/Pełnomocnika)</w:t>
      </w:r>
    </w:p>
    <w:p w:rsidR="00FE7A83" w:rsidRPr="00F37B1C" w:rsidRDefault="00FE7A83" w:rsidP="00F37B1C">
      <w:pPr>
        <w:tabs>
          <w:tab w:val="left" w:pos="4032"/>
        </w:tabs>
        <w:jc w:val="both"/>
        <w:rPr>
          <w:rFonts w:ascii="Arial" w:hAnsi="Arial" w:cs="Arial"/>
          <w:b/>
          <w:sz w:val="20"/>
          <w:szCs w:val="20"/>
        </w:rPr>
      </w:pPr>
      <w:r w:rsidRPr="00F37B1C">
        <w:rPr>
          <w:rFonts w:ascii="Arial" w:hAnsi="Arial" w:cs="Arial"/>
          <w:b/>
          <w:sz w:val="20"/>
          <w:szCs w:val="20"/>
        </w:rPr>
        <w:t>_______________________________________________________________</w:t>
      </w:r>
    </w:p>
    <w:p w:rsidR="00FE7A83" w:rsidRPr="00F37B1C" w:rsidRDefault="00FE7A83" w:rsidP="00F37B1C">
      <w:pPr>
        <w:tabs>
          <w:tab w:val="left" w:pos="4032"/>
        </w:tabs>
        <w:jc w:val="both"/>
        <w:rPr>
          <w:rFonts w:ascii="Arial" w:hAnsi="Arial" w:cs="Arial"/>
          <w:b/>
          <w:sz w:val="20"/>
          <w:szCs w:val="20"/>
        </w:rPr>
      </w:pPr>
    </w:p>
    <w:p w:rsidR="00FE7A83" w:rsidRPr="00F37B1C" w:rsidRDefault="00FE7A83" w:rsidP="00F37B1C">
      <w:pPr>
        <w:pStyle w:val="Akapitzlist"/>
        <w:numPr>
          <w:ilvl w:val="0"/>
          <w:numId w:val="6"/>
        </w:numPr>
        <w:jc w:val="both"/>
        <w:rPr>
          <w:iCs/>
          <w:sz w:val="20"/>
          <w:szCs w:val="20"/>
          <w:lang w:eastAsia="pl-PL"/>
        </w:rPr>
      </w:pPr>
      <w:r w:rsidRPr="00F37B1C">
        <w:rPr>
          <w:b/>
          <w:sz w:val="20"/>
          <w:szCs w:val="20"/>
          <w:lang w:eastAsia="pl-PL"/>
        </w:rPr>
        <w:t>Informuje(my), że Wykonawca nie należy do grupy kapitałowej, o której mowa w art. 24 ust. 1 pkt 23 ustawy Pzp</w:t>
      </w:r>
      <w:r w:rsidR="007E0191" w:rsidRPr="00F37B1C">
        <w:rPr>
          <w:b/>
          <w:sz w:val="20"/>
          <w:szCs w:val="20"/>
          <w:lang w:eastAsia="pl-PL"/>
        </w:rPr>
        <w:t>*</w:t>
      </w:r>
      <w:r w:rsidRPr="00F37B1C">
        <w:rPr>
          <w:b/>
          <w:iCs/>
          <w:sz w:val="20"/>
          <w:szCs w:val="20"/>
          <w:lang w:eastAsia="pl-PL"/>
        </w:rPr>
        <w:t xml:space="preserve">. </w:t>
      </w:r>
    </w:p>
    <w:p w:rsidR="00FE7A83" w:rsidRPr="00F37B1C" w:rsidRDefault="00FE7A83" w:rsidP="00F37B1C">
      <w:pPr>
        <w:tabs>
          <w:tab w:val="left" w:pos="4032"/>
        </w:tabs>
        <w:jc w:val="both"/>
        <w:rPr>
          <w:rFonts w:ascii="Arial" w:hAnsi="Arial" w:cs="Arial"/>
          <w:b/>
          <w:sz w:val="20"/>
          <w:szCs w:val="20"/>
        </w:rPr>
      </w:pPr>
    </w:p>
    <w:p w:rsidR="00FE7A83" w:rsidRPr="00F37B1C" w:rsidRDefault="00FE7A83" w:rsidP="00F37B1C">
      <w:pPr>
        <w:rPr>
          <w:rFonts w:ascii="Arial" w:hAnsi="Arial" w:cs="Arial"/>
          <w:sz w:val="20"/>
          <w:szCs w:val="20"/>
          <w:lang w:eastAsia="ar-SA"/>
        </w:rPr>
      </w:pPr>
      <w:r w:rsidRPr="00F37B1C">
        <w:rPr>
          <w:rFonts w:ascii="Arial" w:hAnsi="Arial" w:cs="Arial"/>
          <w:sz w:val="20"/>
          <w:szCs w:val="20"/>
        </w:rPr>
        <w:t>__________________ dnia __ __ 201</w:t>
      </w:r>
      <w:r w:rsidR="00583802" w:rsidRPr="00F37B1C">
        <w:rPr>
          <w:rFonts w:ascii="Arial" w:hAnsi="Arial" w:cs="Arial"/>
          <w:sz w:val="20"/>
          <w:szCs w:val="20"/>
        </w:rPr>
        <w:t>7</w:t>
      </w:r>
      <w:r w:rsidRPr="00F37B1C">
        <w:rPr>
          <w:rFonts w:ascii="Arial" w:hAnsi="Arial" w:cs="Arial"/>
          <w:sz w:val="20"/>
          <w:szCs w:val="20"/>
        </w:rPr>
        <w:t xml:space="preserve"> roku</w:t>
      </w:r>
    </w:p>
    <w:p w:rsidR="00FE7A83" w:rsidRPr="00F37B1C" w:rsidRDefault="00FE7A83" w:rsidP="00F37B1C">
      <w:pPr>
        <w:ind w:firstLine="5220"/>
        <w:jc w:val="center"/>
        <w:rPr>
          <w:rFonts w:ascii="Arial" w:hAnsi="Arial" w:cs="Arial"/>
          <w:i/>
          <w:sz w:val="20"/>
          <w:szCs w:val="20"/>
        </w:rPr>
      </w:pPr>
      <w:r w:rsidRPr="00F37B1C">
        <w:rPr>
          <w:rFonts w:ascii="Arial" w:hAnsi="Arial" w:cs="Arial"/>
          <w:i/>
          <w:sz w:val="20"/>
          <w:szCs w:val="20"/>
        </w:rPr>
        <w:t>______________________________</w:t>
      </w:r>
    </w:p>
    <w:p w:rsidR="00FE7A83" w:rsidRPr="00F37B1C" w:rsidRDefault="00FE7A83" w:rsidP="00F37B1C">
      <w:pPr>
        <w:ind w:firstLine="4500"/>
        <w:jc w:val="center"/>
        <w:rPr>
          <w:rFonts w:ascii="Arial" w:hAnsi="Arial" w:cs="Arial"/>
          <w:i/>
          <w:sz w:val="20"/>
          <w:szCs w:val="20"/>
        </w:rPr>
      </w:pPr>
      <w:r w:rsidRPr="00F37B1C">
        <w:rPr>
          <w:rFonts w:ascii="Arial" w:hAnsi="Arial" w:cs="Arial"/>
          <w:i/>
          <w:sz w:val="20"/>
          <w:szCs w:val="20"/>
        </w:rPr>
        <w:t xml:space="preserve">         (podpis(y) Wykonawcy/Pełnomocnika)</w:t>
      </w:r>
    </w:p>
    <w:p w:rsidR="00FE7A83" w:rsidRPr="00F37B1C" w:rsidRDefault="00FE7A83" w:rsidP="00F37B1C">
      <w:pPr>
        <w:rPr>
          <w:rFonts w:ascii="Arial" w:hAnsi="Arial" w:cs="Arial"/>
          <w:iCs/>
          <w:sz w:val="20"/>
          <w:szCs w:val="20"/>
        </w:rPr>
      </w:pPr>
    </w:p>
    <w:p w:rsidR="00FE7A83" w:rsidRPr="00F37B1C" w:rsidRDefault="00FE7A83" w:rsidP="00F37B1C">
      <w:pPr>
        <w:jc w:val="both"/>
        <w:rPr>
          <w:rFonts w:ascii="Arial" w:hAnsi="Arial" w:cs="Arial"/>
          <w:spacing w:val="4"/>
          <w:sz w:val="20"/>
          <w:szCs w:val="20"/>
        </w:rPr>
      </w:pPr>
      <w:r w:rsidRPr="00F37B1C">
        <w:rPr>
          <w:rFonts w:ascii="Arial" w:hAnsi="Arial" w:cs="Arial"/>
          <w:spacing w:val="4"/>
          <w:sz w:val="20"/>
          <w:szCs w:val="20"/>
        </w:rPr>
        <w:t>*niepotrzebne skreślić</w:t>
      </w:r>
    </w:p>
    <w:p w:rsidR="00FE7A83" w:rsidRPr="00F37B1C" w:rsidRDefault="00FE7A83" w:rsidP="00F37B1C">
      <w:pPr>
        <w:jc w:val="both"/>
        <w:rPr>
          <w:rFonts w:ascii="Arial" w:hAnsi="Arial" w:cs="Arial"/>
          <w:spacing w:val="4"/>
          <w:sz w:val="20"/>
          <w:szCs w:val="20"/>
        </w:rPr>
      </w:pPr>
    </w:p>
    <w:p w:rsidR="00342E23" w:rsidRPr="00F37B1C" w:rsidRDefault="00FE7A83" w:rsidP="00F37B1C">
      <w:pPr>
        <w:ind w:left="993" w:hanging="993"/>
        <w:jc w:val="both"/>
        <w:rPr>
          <w:rFonts w:ascii="Arial" w:hAnsi="Arial" w:cs="Arial"/>
          <w:i/>
          <w:spacing w:val="4"/>
          <w:sz w:val="20"/>
          <w:szCs w:val="20"/>
        </w:rPr>
      </w:pPr>
      <w:r w:rsidRPr="00F37B1C">
        <w:rPr>
          <w:rFonts w:ascii="Arial" w:hAnsi="Arial" w:cs="Arial"/>
          <w:i/>
          <w:spacing w:val="4"/>
          <w:sz w:val="20"/>
          <w:szCs w:val="20"/>
        </w:rPr>
        <w:t xml:space="preserve">UWAGA: </w:t>
      </w:r>
      <w:r w:rsidRPr="00F37B1C">
        <w:rPr>
          <w:rFonts w:ascii="Arial" w:hAnsi="Arial" w:cs="Arial"/>
          <w:i/>
          <w:spacing w:val="4"/>
          <w:sz w:val="20"/>
          <w:szCs w:val="20"/>
        </w:rPr>
        <w:tab/>
        <w:t>niniejszy „Formularz” składa Wykonawca ubiegający się o udzielenie zamówienia. W przypadku Wykonawców wspólnie ubiegających się o udzielenie zamówienia składa ją każdy z członków Konsorcjum lub wspólników spółki cywilnej.</w:t>
      </w:r>
    </w:p>
    <w:p w:rsidR="00B01F9F" w:rsidRPr="00F37B1C" w:rsidRDefault="00B01F9F" w:rsidP="00F37B1C">
      <w:pPr>
        <w:pStyle w:val="Zwykytekst1"/>
        <w:jc w:val="center"/>
        <w:rPr>
          <w:rFonts w:ascii="Arial" w:hAnsi="Arial" w:cs="Arial"/>
          <w:b/>
        </w:rPr>
      </w:pPr>
    </w:p>
    <w:p w:rsidR="00583802" w:rsidRPr="00F37B1C" w:rsidRDefault="00583802" w:rsidP="00F37B1C">
      <w:pPr>
        <w:pStyle w:val="Zwykytekst1"/>
        <w:jc w:val="center"/>
        <w:rPr>
          <w:rFonts w:ascii="Arial" w:hAnsi="Arial" w:cs="Arial"/>
          <w:b/>
        </w:rPr>
      </w:pPr>
    </w:p>
    <w:p w:rsidR="00583802" w:rsidRPr="00F37B1C" w:rsidRDefault="00583802" w:rsidP="00F37B1C">
      <w:pPr>
        <w:pStyle w:val="Zwykytekst1"/>
        <w:jc w:val="center"/>
        <w:rPr>
          <w:rFonts w:ascii="Arial" w:hAnsi="Arial" w:cs="Arial"/>
          <w:b/>
        </w:rPr>
      </w:pPr>
    </w:p>
    <w:p w:rsidR="00B01F9F" w:rsidRPr="00F37B1C" w:rsidRDefault="00B01F9F" w:rsidP="00F37B1C">
      <w:pPr>
        <w:pStyle w:val="Zwykytekst1"/>
        <w:jc w:val="center"/>
        <w:rPr>
          <w:rFonts w:ascii="Arial" w:hAnsi="Arial" w:cs="Arial"/>
          <w:b/>
        </w:rPr>
      </w:pPr>
    </w:p>
    <w:p w:rsidR="00BF5E7B" w:rsidRDefault="00BF5E7B" w:rsidP="00F37B1C">
      <w:pPr>
        <w:pStyle w:val="Zwykytekst1"/>
        <w:jc w:val="right"/>
        <w:rPr>
          <w:rFonts w:ascii="Arial" w:hAnsi="Arial" w:cs="Arial"/>
          <w:b/>
        </w:rPr>
      </w:pPr>
    </w:p>
    <w:p w:rsidR="00BF5E7B" w:rsidRDefault="00BF5E7B" w:rsidP="00F37B1C">
      <w:pPr>
        <w:pStyle w:val="Zwykytekst1"/>
        <w:jc w:val="right"/>
        <w:rPr>
          <w:rFonts w:ascii="Arial" w:hAnsi="Arial" w:cs="Arial"/>
          <w:b/>
        </w:rPr>
      </w:pPr>
    </w:p>
    <w:p w:rsidR="00BF5E7B" w:rsidRDefault="00BF5E7B" w:rsidP="00F37B1C">
      <w:pPr>
        <w:pStyle w:val="Zwykytekst1"/>
        <w:jc w:val="right"/>
        <w:rPr>
          <w:rFonts w:ascii="Arial" w:hAnsi="Arial" w:cs="Arial"/>
          <w:b/>
        </w:rPr>
      </w:pPr>
    </w:p>
    <w:p w:rsidR="00BF5E7B" w:rsidRDefault="00BF5E7B" w:rsidP="00F37B1C">
      <w:pPr>
        <w:pStyle w:val="Zwykytekst1"/>
        <w:jc w:val="right"/>
        <w:rPr>
          <w:rFonts w:ascii="Arial" w:hAnsi="Arial" w:cs="Arial"/>
          <w:b/>
        </w:rPr>
      </w:pPr>
    </w:p>
    <w:p w:rsidR="00BF5E7B" w:rsidRDefault="00BF5E7B" w:rsidP="00F37B1C">
      <w:pPr>
        <w:pStyle w:val="Zwykytekst1"/>
        <w:jc w:val="right"/>
        <w:rPr>
          <w:rFonts w:ascii="Arial" w:hAnsi="Arial" w:cs="Arial"/>
          <w:b/>
        </w:rPr>
      </w:pPr>
    </w:p>
    <w:p w:rsidR="00BF5E7B" w:rsidRDefault="00BF5E7B" w:rsidP="00F37B1C">
      <w:pPr>
        <w:pStyle w:val="Zwykytekst1"/>
        <w:jc w:val="right"/>
        <w:rPr>
          <w:rFonts w:ascii="Arial" w:hAnsi="Arial" w:cs="Arial"/>
          <w:b/>
        </w:rPr>
      </w:pPr>
    </w:p>
    <w:p w:rsidR="00BF5E7B" w:rsidRDefault="00BF5E7B" w:rsidP="00F37B1C">
      <w:pPr>
        <w:pStyle w:val="Zwykytekst1"/>
        <w:jc w:val="right"/>
        <w:rPr>
          <w:rFonts w:ascii="Arial" w:hAnsi="Arial" w:cs="Arial"/>
          <w:b/>
        </w:rPr>
      </w:pPr>
    </w:p>
    <w:p w:rsidR="00BF5E7B" w:rsidRDefault="00BF5E7B" w:rsidP="00F37B1C">
      <w:pPr>
        <w:pStyle w:val="Zwykytekst1"/>
        <w:jc w:val="right"/>
        <w:rPr>
          <w:rFonts w:ascii="Arial" w:hAnsi="Arial" w:cs="Arial"/>
          <w:b/>
        </w:rPr>
      </w:pPr>
    </w:p>
    <w:p w:rsidR="00BF5E7B" w:rsidRDefault="00BF5E7B" w:rsidP="00F37B1C">
      <w:pPr>
        <w:pStyle w:val="Zwykytekst1"/>
        <w:jc w:val="right"/>
        <w:rPr>
          <w:rFonts w:ascii="Arial" w:hAnsi="Arial" w:cs="Arial"/>
          <w:b/>
        </w:rPr>
      </w:pPr>
    </w:p>
    <w:p w:rsidR="00BF5E7B" w:rsidRDefault="00BF5E7B" w:rsidP="00F37B1C">
      <w:pPr>
        <w:pStyle w:val="Zwykytekst1"/>
        <w:jc w:val="right"/>
        <w:rPr>
          <w:rFonts w:ascii="Arial" w:hAnsi="Arial" w:cs="Arial"/>
          <w:b/>
        </w:rPr>
      </w:pPr>
    </w:p>
    <w:p w:rsidR="00BF5E7B" w:rsidRDefault="00BF5E7B" w:rsidP="00F37B1C">
      <w:pPr>
        <w:pStyle w:val="Zwykytekst1"/>
        <w:jc w:val="right"/>
        <w:rPr>
          <w:rFonts w:ascii="Arial" w:hAnsi="Arial" w:cs="Arial"/>
          <w:b/>
        </w:rPr>
      </w:pPr>
    </w:p>
    <w:p w:rsidR="00BF5E7B" w:rsidRDefault="00BF5E7B" w:rsidP="00F37B1C">
      <w:pPr>
        <w:pStyle w:val="Zwykytekst1"/>
        <w:jc w:val="right"/>
        <w:rPr>
          <w:rFonts w:ascii="Arial" w:hAnsi="Arial" w:cs="Arial"/>
          <w:b/>
        </w:rPr>
      </w:pPr>
    </w:p>
    <w:p w:rsidR="00BF5E7B" w:rsidRDefault="00BF5E7B" w:rsidP="00F37B1C">
      <w:pPr>
        <w:pStyle w:val="Zwykytekst1"/>
        <w:jc w:val="right"/>
        <w:rPr>
          <w:rFonts w:ascii="Arial" w:hAnsi="Arial" w:cs="Arial"/>
          <w:b/>
        </w:rPr>
      </w:pPr>
    </w:p>
    <w:p w:rsidR="00607999" w:rsidRPr="00F37B1C" w:rsidRDefault="00607999" w:rsidP="00F37B1C">
      <w:pPr>
        <w:pStyle w:val="Zwykytekst1"/>
        <w:jc w:val="right"/>
        <w:rPr>
          <w:rFonts w:ascii="Arial" w:hAnsi="Arial" w:cs="Arial"/>
          <w:b/>
        </w:rPr>
      </w:pPr>
      <w:r w:rsidRPr="00F37B1C">
        <w:rPr>
          <w:rFonts w:ascii="Arial" w:hAnsi="Arial" w:cs="Arial"/>
          <w:b/>
        </w:rPr>
        <w:lastRenderedPageBreak/>
        <w:t>Formularz 3.</w:t>
      </w:r>
      <w:r w:rsidR="00BD3E8D" w:rsidRPr="00F37B1C">
        <w:rPr>
          <w:rFonts w:ascii="Arial" w:hAnsi="Arial" w:cs="Arial"/>
          <w:b/>
        </w:rPr>
        <w:t>2</w:t>
      </w:r>
    </w:p>
    <w:p w:rsidR="00607999" w:rsidRPr="00F37B1C" w:rsidRDefault="00607999" w:rsidP="00F37B1C">
      <w:pPr>
        <w:ind w:left="993" w:hanging="993"/>
        <w:jc w:val="both"/>
        <w:rPr>
          <w:rFonts w:ascii="Arial" w:hAnsi="Arial" w:cs="Arial"/>
          <w:b/>
          <w:bCs/>
          <w:i/>
          <w:spacing w:val="4"/>
          <w:sz w:val="20"/>
          <w:szCs w:val="20"/>
        </w:rPr>
      </w:pPr>
      <w:r w:rsidRPr="00F37B1C">
        <w:rPr>
          <w:rFonts w:ascii="Arial" w:hAnsi="Arial" w:cs="Arial"/>
          <w:b/>
          <w:bCs/>
          <w:i/>
          <w:noProof/>
          <w:spacing w:val="4"/>
          <w:sz w:val="20"/>
          <w:szCs w:val="20"/>
        </w:rPr>
        <mc:AlternateContent>
          <mc:Choice Requires="wps">
            <w:drawing>
              <wp:anchor distT="0" distB="0" distL="114300" distR="114300" simplePos="0" relativeHeight="251660800" behindDoc="0" locked="0" layoutInCell="1" allowOverlap="1" wp14:anchorId="5DFD1316" wp14:editId="50D2227C">
                <wp:simplePos x="0" y="0"/>
                <wp:positionH relativeFrom="column">
                  <wp:posOffset>2055495</wp:posOffset>
                </wp:positionH>
                <wp:positionV relativeFrom="paragraph">
                  <wp:posOffset>259080</wp:posOffset>
                </wp:positionV>
                <wp:extent cx="4269740" cy="760095"/>
                <wp:effectExtent l="0" t="0" r="16510" b="20955"/>
                <wp:wrapTight wrapText="bothSides">
                  <wp:wrapPolygon edited="0">
                    <wp:start x="0" y="0"/>
                    <wp:lineTo x="0" y="21654"/>
                    <wp:lineTo x="21587" y="21654"/>
                    <wp:lineTo x="21587" y="0"/>
                    <wp:lineTo x="0" y="0"/>
                  </wp:wrapPolygon>
                </wp:wrapTight>
                <wp:docPr id="7" name="Pole tekstowe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69740" cy="760095"/>
                        </a:xfrm>
                        <a:prstGeom prst="rect">
                          <a:avLst/>
                        </a:prstGeom>
                        <a:solidFill>
                          <a:srgbClr val="C0C0C0"/>
                        </a:solidFill>
                        <a:ln w="9525">
                          <a:solidFill>
                            <a:srgbClr val="000000"/>
                          </a:solidFill>
                          <a:miter lim="800000"/>
                          <a:headEnd/>
                          <a:tailEnd/>
                        </a:ln>
                      </wps:spPr>
                      <wps:txbx>
                        <w:txbxContent>
                          <w:p w:rsidR="00773A5B" w:rsidRDefault="00773A5B" w:rsidP="00607999">
                            <w:pPr>
                              <w:jc w:val="center"/>
                              <w:rPr>
                                <w:b/>
                                <w:sz w:val="18"/>
                                <w:szCs w:val="18"/>
                              </w:rPr>
                            </w:pPr>
                          </w:p>
                          <w:p w:rsidR="00773A5B" w:rsidRDefault="00773A5B" w:rsidP="00607999">
                            <w:pPr>
                              <w:jc w:val="center"/>
                              <w:rPr>
                                <w:rFonts w:ascii="Verdana" w:hAnsi="Verdana"/>
                                <w:b/>
                                <w:sz w:val="18"/>
                                <w:szCs w:val="18"/>
                              </w:rPr>
                            </w:pPr>
                          </w:p>
                          <w:p w:rsidR="00773A5B" w:rsidRPr="00990EC8" w:rsidRDefault="00773A5B" w:rsidP="00607999">
                            <w:pPr>
                              <w:jc w:val="center"/>
                              <w:rPr>
                                <w:rFonts w:ascii="Verdana" w:hAnsi="Verdana"/>
                                <w:b/>
                                <w:sz w:val="20"/>
                                <w:szCs w:val="20"/>
                              </w:rPr>
                            </w:pPr>
                            <w:r>
                              <w:rPr>
                                <w:rFonts w:ascii="Verdana" w:hAnsi="Verdana"/>
                                <w:b/>
                                <w:sz w:val="20"/>
                                <w:szCs w:val="20"/>
                              </w:rPr>
                              <w:t>Wykaz usług</w:t>
                            </w:r>
                          </w:p>
                          <w:p w:rsidR="00773A5B" w:rsidRDefault="00773A5B" w:rsidP="00607999">
                            <w:pPr>
                              <w:jc w:val="center"/>
                              <w:rPr>
                                <w:b/>
                                <w:sz w:val="2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7" o:spid="_x0000_s1034" type="#_x0000_t202" style="position:absolute;left:0;text-align:left;margin-left:161.85pt;margin-top:20.4pt;width:336.2pt;height:59.85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" fillcolor="silver">
                <v:textbox>
                  <w:txbxContent>
                    <w:p w:rsidR="00773A5B" w:rsidRDefault="00773A5B" w:rsidP="00607999">
                      <w:pPr>
                        <w:jc w:val="center"/>
                        <w:rPr>
                          <w:b/>
                          <w:sz w:val="18"/>
                          <w:szCs w:val="18"/>
                        </w:rPr>
                      </w:pPr>
                    </w:p>
                    <w:p w:rsidR="00773A5B" w:rsidRDefault="00773A5B" w:rsidP="00607999">
                      <w:pPr>
                        <w:jc w:val="center"/>
                        <w:rPr>
                          <w:rFonts w:ascii="Verdana" w:hAnsi="Verdana"/>
                          <w:b/>
                          <w:sz w:val="18"/>
                          <w:szCs w:val="18"/>
                        </w:rPr>
                      </w:pPr>
                    </w:p>
                    <w:p w:rsidR="00773A5B" w:rsidRPr="00990EC8" w:rsidRDefault="00773A5B" w:rsidP="00607999">
                      <w:pPr>
                        <w:jc w:val="center"/>
                        <w:rPr>
                          <w:rFonts w:ascii="Verdana" w:hAnsi="Verdana"/>
                          <w:b/>
                          <w:sz w:val="20"/>
                          <w:szCs w:val="20"/>
                        </w:rPr>
                      </w:pPr>
                      <w:r>
                        <w:rPr>
                          <w:rFonts w:ascii="Verdana" w:hAnsi="Verdana"/>
                          <w:b/>
                          <w:sz w:val="20"/>
                          <w:szCs w:val="20"/>
                        </w:rPr>
                        <w:t>Wykaz usług</w:t>
                      </w:r>
                    </w:p>
                    <w:p w:rsidR="00773A5B" w:rsidRDefault="00773A5B" w:rsidP="00607999">
                      <w:pPr>
                        <w:jc w:val="center"/>
                        <w:rPr>
                          <w:b/>
                          <w:sz w:val="28"/>
                        </w:rPr>
                      </w:pPr>
                    </w:p>
                  </w:txbxContent>
                </v:textbox>
                <w10:wrap type="tight"/>
              </v:shape>
            </w:pict>
          </mc:Fallback>
        </mc:AlternateContent>
      </w:r>
      <w:r w:rsidRPr="00F37B1C">
        <w:rPr>
          <w:rFonts w:ascii="Arial" w:hAnsi="Arial" w:cs="Arial"/>
          <w:b/>
          <w:bCs/>
          <w:i/>
          <w:noProof/>
          <w:spacing w:val="4"/>
          <w:sz w:val="20"/>
          <w:szCs w:val="20"/>
        </w:rPr>
        <mc:AlternateContent>
          <mc:Choice Requires="wps">
            <w:drawing>
              <wp:anchor distT="0" distB="0" distL="114300" distR="114300" simplePos="0" relativeHeight="251659776" behindDoc="0" locked="0" layoutInCell="1" allowOverlap="1" wp14:anchorId="2881D3AD" wp14:editId="17A26B84">
                <wp:simplePos x="0" y="0"/>
                <wp:positionH relativeFrom="column">
                  <wp:posOffset>114300</wp:posOffset>
                </wp:positionH>
                <wp:positionV relativeFrom="paragraph">
                  <wp:posOffset>255905</wp:posOffset>
                </wp:positionV>
                <wp:extent cx="2004695" cy="760095"/>
                <wp:effectExtent l="0" t="0" r="14605" b="20955"/>
                <wp:wrapTight wrapText="bothSides">
                  <wp:wrapPolygon edited="0">
                    <wp:start x="0" y="0"/>
                    <wp:lineTo x="0" y="21654"/>
                    <wp:lineTo x="21552" y="21654"/>
                    <wp:lineTo x="21552" y="0"/>
                    <wp:lineTo x="0" y="0"/>
                  </wp:wrapPolygon>
                </wp:wrapTight>
                <wp:docPr id="6" name="Pole tekstowe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04695" cy="760095"/>
                        </a:xfrm>
                        <a:prstGeom prst="rect">
                          <a:avLst/>
                        </a:prstGeom>
                        <a:solidFill>
                          <a:srgbClr val="FFFFFF"/>
                        </a:solidFill>
                        <a:ln w="9525">
                          <a:solidFill>
                            <a:srgbClr val="000000"/>
                          </a:solidFill>
                          <a:miter lim="800000"/>
                          <a:headEnd/>
                          <a:tailEnd/>
                        </a:ln>
                      </wps:spPr>
                      <wps:txbx>
                        <w:txbxContent>
                          <w:p w:rsidR="00773A5B" w:rsidRDefault="00773A5B" w:rsidP="00607999">
                            <w:pPr>
                              <w:jc w:val="center"/>
                              <w:rPr>
                                <w:i/>
                                <w:sz w:val="18"/>
                              </w:rPr>
                            </w:pPr>
                          </w:p>
                          <w:p w:rsidR="00773A5B" w:rsidRDefault="00773A5B" w:rsidP="00607999">
                            <w:pPr>
                              <w:jc w:val="center"/>
                              <w:rPr>
                                <w:i/>
                                <w:sz w:val="18"/>
                              </w:rPr>
                            </w:pPr>
                          </w:p>
                          <w:p w:rsidR="00773A5B" w:rsidRDefault="00773A5B" w:rsidP="00607999">
                            <w:pPr>
                              <w:jc w:val="center"/>
                              <w:rPr>
                                <w:i/>
                                <w:sz w:val="18"/>
                              </w:rPr>
                            </w:pPr>
                          </w:p>
                          <w:p w:rsidR="00773A5B" w:rsidRDefault="00773A5B" w:rsidP="00607999">
                            <w:pPr>
                              <w:jc w:val="center"/>
                              <w:rPr>
                                <w:rFonts w:ascii="Verdana" w:hAnsi="Verdana"/>
                                <w:i/>
                                <w:sz w:val="16"/>
                                <w:szCs w:val="16"/>
                              </w:rPr>
                            </w:pPr>
                          </w:p>
                          <w:p w:rsidR="00773A5B" w:rsidRDefault="00773A5B" w:rsidP="00607999">
                            <w:pPr>
                              <w:jc w:val="center"/>
                              <w:rPr>
                                <w:rFonts w:ascii="Verdana" w:hAnsi="Verdana"/>
                                <w:i/>
                                <w:sz w:val="16"/>
                                <w:szCs w:val="16"/>
                              </w:rPr>
                            </w:pPr>
                            <w:r>
                              <w:rPr>
                                <w:rFonts w:ascii="Verdana" w:hAnsi="Verdana"/>
                                <w:i/>
                                <w:sz w:val="16"/>
                                <w:szCs w:val="16"/>
                              </w:rPr>
                              <w:t>(nazwa Wykonawcy/Wykonawców)</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6" o:spid="_x0000_s1035" type="#_x0000_t202" style="position:absolute;left:0;text-align:left;margin-left:9pt;margin-top:20.15pt;width:157.85pt;height:59.8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">
                <v:textbox>
                  <w:txbxContent>
                    <w:p w:rsidR="00773A5B" w:rsidRDefault="00773A5B" w:rsidP="00607999">
                      <w:pPr>
                        <w:jc w:val="center"/>
                        <w:rPr>
                          <w:i/>
                          <w:sz w:val="18"/>
                        </w:rPr>
                      </w:pPr>
                    </w:p>
                    <w:p w:rsidR="00773A5B" w:rsidRDefault="00773A5B" w:rsidP="00607999">
                      <w:pPr>
                        <w:jc w:val="center"/>
                        <w:rPr>
                          <w:i/>
                          <w:sz w:val="18"/>
                        </w:rPr>
                      </w:pPr>
                    </w:p>
                    <w:p w:rsidR="00773A5B" w:rsidRDefault="00773A5B" w:rsidP="00607999">
                      <w:pPr>
                        <w:jc w:val="center"/>
                        <w:rPr>
                          <w:i/>
                          <w:sz w:val="18"/>
                        </w:rPr>
                      </w:pPr>
                    </w:p>
                    <w:p w:rsidR="00773A5B" w:rsidRDefault="00773A5B" w:rsidP="00607999">
                      <w:pPr>
                        <w:jc w:val="center"/>
                        <w:rPr>
                          <w:rFonts w:ascii="Verdana" w:hAnsi="Verdana"/>
                          <w:i/>
                          <w:sz w:val="16"/>
                          <w:szCs w:val="16"/>
                        </w:rPr>
                      </w:pPr>
                    </w:p>
                    <w:p w:rsidR="00773A5B" w:rsidRDefault="00773A5B" w:rsidP="00607999">
                      <w:pPr>
                        <w:jc w:val="center"/>
                        <w:rPr>
                          <w:rFonts w:ascii="Verdana" w:hAnsi="Verdana"/>
                          <w:i/>
                          <w:sz w:val="16"/>
                          <w:szCs w:val="16"/>
                        </w:rPr>
                      </w:pPr>
                      <w:r>
                        <w:rPr>
                          <w:rFonts w:ascii="Verdana" w:hAnsi="Verdana"/>
                          <w:i/>
                          <w:sz w:val="16"/>
                          <w:szCs w:val="16"/>
                        </w:rPr>
                        <w:t>(nazwa Wykonawcy/Wykonawców)</w:t>
                      </w:r>
                    </w:p>
                  </w:txbxContent>
                </v:textbox>
                <w10:wrap type="tight"/>
              </v:shape>
            </w:pict>
          </mc:Fallback>
        </mc:AlternateContent>
      </w:r>
    </w:p>
    <w:p w:rsidR="00BD3E8D" w:rsidRPr="00F37B1C" w:rsidRDefault="00BD3E8D" w:rsidP="00F37B1C">
      <w:pPr>
        <w:jc w:val="both"/>
        <w:rPr>
          <w:rFonts w:ascii="Arial" w:hAnsi="Arial" w:cs="Arial"/>
          <w:b/>
          <w:sz w:val="20"/>
          <w:szCs w:val="20"/>
        </w:rPr>
      </w:pPr>
      <w:r w:rsidRPr="00F37B1C">
        <w:rPr>
          <w:rFonts w:ascii="Arial" w:hAnsi="Arial" w:cs="Arial"/>
          <w:b/>
          <w:sz w:val="20"/>
          <w:szCs w:val="20"/>
        </w:rPr>
        <w:t>Składając ofertę w postępowaniu o udzielenie zamówienia publicznego prowadzonym w trybie przetargu nieograniczonego na:</w:t>
      </w:r>
    </w:p>
    <w:p w:rsidR="00BF5E7B" w:rsidRPr="00BF5E7B" w:rsidRDefault="007D6F97" w:rsidP="00BF5E7B">
      <w:pPr>
        <w:tabs>
          <w:tab w:val="left" w:leader="dot" w:pos="9360"/>
        </w:tabs>
        <w:suppressAutoHyphens/>
        <w:jc w:val="both"/>
        <w:rPr>
          <w:rFonts w:ascii="Arial" w:hAnsi="Arial" w:cs="Arial"/>
          <w:spacing w:val="-2"/>
          <w:sz w:val="20"/>
          <w:szCs w:val="20"/>
          <w:highlight w:val="yellow"/>
          <w:lang w:eastAsia="ar-SA"/>
        </w:rPr>
      </w:pPr>
      <w:r w:rsidRPr="007D6F97">
        <w:rPr>
          <w:rFonts w:ascii="Arial" w:hAnsi="Arial" w:cs="Arial"/>
          <w:spacing w:val="-2"/>
          <w:sz w:val="20"/>
          <w:szCs w:val="20"/>
          <w:lang w:eastAsia="ar-SA"/>
        </w:rPr>
        <w:t>Usługi utrzymania dla systemu teleinformatycznego Elektroniczne Księgi Wieczyste (EKW)</w:t>
      </w:r>
      <w:r w:rsidR="00BF5E7B" w:rsidRPr="007D6F97">
        <w:rPr>
          <w:rFonts w:ascii="Arial" w:hAnsi="Arial" w:cs="Arial"/>
          <w:spacing w:val="-2"/>
          <w:sz w:val="20"/>
          <w:szCs w:val="20"/>
          <w:lang w:eastAsia="ar-SA"/>
        </w:rPr>
        <w:t>.</w:t>
      </w:r>
      <w:r w:rsidR="00BF5E7B" w:rsidRPr="00BF5E7B">
        <w:rPr>
          <w:rFonts w:ascii="Arial" w:hAnsi="Arial" w:cs="Arial"/>
          <w:spacing w:val="-2"/>
          <w:sz w:val="20"/>
          <w:szCs w:val="20"/>
          <w:highlight w:val="yellow"/>
          <w:lang w:eastAsia="ar-SA"/>
        </w:rPr>
        <w:t xml:space="preserve"> </w:t>
      </w:r>
    </w:p>
    <w:p w:rsidR="00BF5E7B" w:rsidRPr="00F37B1C" w:rsidRDefault="00BF5E7B" w:rsidP="00BF5E7B">
      <w:pPr>
        <w:tabs>
          <w:tab w:val="left" w:leader="dot" w:pos="9360"/>
        </w:tabs>
        <w:suppressAutoHyphens/>
        <w:jc w:val="both"/>
        <w:rPr>
          <w:rFonts w:ascii="Arial" w:hAnsi="Arial" w:cs="Arial"/>
          <w:b/>
          <w:sz w:val="20"/>
          <w:szCs w:val="20"/>
          <w:lang w:eastAsia="ar-SA"/>
        </w:rPr>
      </w:pPr>
      <w:r w:rsidRPr="00A22B20">
        <w:rPr>
          <w:rFonts w:ascii="Arial" w:hAnsi="Arial" w:cs="Arial"/>
          <w:spacing w:val="-2"/>
          <w:sz w:val="20"/>
          <w:szCs w:val="20"/>
          <w:lang w:eastAsia="ar-SA"/>
        </w:rPr>
        <w:t>znak: BA-F-II-3710-</w:t>
      </w:r>
      <w:r w:rsidR="00A22B20" w:rsidRPr="00A22B20">
        <w:rPr>
          <w:rFonts w:ascii="Arial" w:hAnsi="Arial" w:cs="Arial"/>
          <w:spacing w:val="-2"/>
          <w:sz w:val="20"/>
          <w:szCs w:val="20"/>
          <w:lang w:eastAsia="ar-SA"/>
        </w:rPr>
        <w:t>1</w:t>
      </w:r>
      <w:r w:rsidR="00F85FF5">
        <w:rPr>
          <w:rFonts w:ascii="Arial" w:hAnsi="Arial" w:cs="Arial"/>
          <w:spacing w:val="-2"/>
          <w:sz w:val="20"/>
          <w:szCs w:val="20"/>
          <w:lang w:eastAsia="ar-SA"/>
        </w:rPr>
        <w:t>9</w:t>
      </w:r>
      <w:r w:rsidRPr="00A22B20">
        <w:rPr>
          <w:rFonts w:ascii="Arial" w:hAnsi="Arial" w:cs="Arial"/>
          <w:spacing w:val="-2"/>
          <w:sz w:val="20"/>
          <w:szCs w:val="20"/>
          <w:lang w:eastAsia="ar-SA"/>
        </w:rPr>
        <w:t>/17</w:t>
      </w:r>
    </w:p>
    <w:p w:rsidR="00BD3E8D" w:rsidRPr="00F37B1C" w:rsidRDefault="00BD3E8D" w:rsidP="00F37B1C">
      <w:pPr>
        <w:jc w:val="both"/>
        <w:rPr>
          <w:rFonts w:ascii="Arial" w:hAnsi="Arial" w:cs="Arial"/>
          <w:b/>
          <w:bCs/>
          <w:sz w:val="20"/>
          <w:szCs w:val="20"/>
        </w:rPr>
      </w:pPr>
      <w:r w:rsidRPr="00F37B1C">
        <w:rPr>
          <w:rFonts w:ascii="Arial" w:hAnsi="Arial" w:cs="Arial"/>
          <w:b/>
          <w:bCs/>
          <w:sz w:val="20"/>
          <w:szCs w:val="20"/>
        </w:rPr>
        <w:t>w imieniu Wykonawcy:</w:t>
      </w:r>
    </w:p>
    <w:p w:rsidR="00BD3E8D" w:rsidRPr="00F37B1C" w:rsidRDefault="00BD3E8D" w:rsidP="00F37B1C">
      <w:pPr>
        <w:pBdr>
          <w:bottom w:val="single" w:sz="12" w:space="1" w:color="auto"/>
        </w:pBdr>
        <w:jc w:val="both"/>
        <w:rPr>
          <w:rFonts w:ascii="Arial" w:hAnsi="Arial" w:cs="Arial"/>
          <w:b/>
          <w:bCs/>
          <w:sz w:val="20"/>
          <w:szCs w:val="20"/>
        </w:rPr>
      </w:pPr>
    </w:p>
    <w:p w:rsidR="00BD3E8D" w:rsidRPr="00F37B1C" w:rsidRDefault="00BD3E8D" w:rsidP="00F37B1C">
      <w:pPr>
        <w:jc w:val="center"/>
        <w:rPr>
          <w:rFonts w:ascii="Arial" w:hAnsi="Arial" w:cs="Arial"/>
          <w:b/>
          <w:bCs/>
          <w:sz w:val="20"/>
          <w:szCs w:val="20"/>
        </w:rPr>
      </w:pPr>
      <w:r w:rsidRPr="00F37B1C">
        <w:rPr>
          <w:rFonts w:ascii="Arial" w:hAnsi="Arial" w:cs="Arial"/>
          <w:bCs/>
          <w:sz w:val="20"/>
          <w:szCs w:val="20"/>
        </w:rPr>
        <w:t>/wpisać nazwę (firmę) Wykonawcy/</w:t>
      </w:r>
    </w:p>
    <w:p w:rsidR="00607999" w:rsidRDefault="00607999" w:rsidP="00F37B1C">
      <w:pPr>
        <w:jc w:val="both"/>
        <w:rPr>
          <w:rFonts w:ascii="Arial" w:hAnsi="Arial" w:cs="Arial"/>
          <w:spacing w:val="-2"/>
          <w:sz w:val="20"/>
          <w:szCs w:val="20"/>
          <w:lang w:eastAsia="ar-SA"/>
        </w:rPr>
      </w:pPr>
      <w:r w:rsidRPr="00F37B1C">
        <w:rPr>
          <w:rFonts w:ascii="Arial" w:hAnsi="Arial" w:cs="Arial"/>
          <w:spacing w:val="-2"/>
          <w:sz w:val="20"/>
          <w:szCs w:val="20"/>
          <w:lang w:eastAsia="ar-SA"/>
        </w:rPr>
        <w:t xml:space="preserve">przedkładamy wykaz </w:t>
      </w:r>
      <w:r w:rsidR="00384BA4" w:rsidRPr="00F37B1C">
        <w:rPr>
          <w:rFonts w:ascii="Arial" w:hAnsi="Arial" w:cs="Arial"/>
          <w:spacing w:val="-2"/>
          <w:sz w:val="20"/>
          <w:szCs w:val="20"/>
          <w:lang w:eastAsia="ar-SA"/>
        </w:rPr>
        <w:t>usług</w:t>
      </w:r>
      <w:r w:rsidRPr="00F37B1C">
        <w:rPr>
          <w:rFonts w:ascii="Arial" w:hAnsi="Arial" w:cs="Arial"/>
          <w:spacing w:val="-2"/>
          <w:sz w:val="20"/>
          <w:szCs w:val="20"/>
          <w:lang w:eastAsia="ar-SA"/>
        </w:rPr>
        <w:t xml:space="preserve"> w celu oceny spełnienia przez Wykonawcę warunków, o których mowa w </w:t>
      </w:r>
      <w:r w:rsidR="005E1B5F" w:rsidRPr="00F37B1C">
        <w:rPr>
          <w:rFonts w:ascii="Arial" w:hAnsi="Arial" w:cs="Arial"/>
          <w:spacing w:val="-2"/>
          <w:sz w:val="20"/>
          <w:szCs w:val="20"/>
          <w:lang w:eastAsia="ar-SA"/>
        </w:rPr>
        <w:t>a</w:t>
      </w:r>
      <w:r w:rsidR="00CF6845" w:rsidRPr="00F37B1C">
        <w:rPr>
          <w:rFonts w:ascii="Arial" w:hAnsi="Arial" w:cs="Arial"/>
          <w:spacing w:val="-2"/>
          <w:sz w:val="20"/>
          <w:szCs w:val="20"/>
          <w:lang w:eastAsia="ar-SA"/>
        </w:rPr>
        <w:t>rt</w:t>
      </w:r>
      <w:r w:rsidRPr="00F37B1C">
        <w:rPr>
          <w:rFonts w:ascii="Arial" w:hAnsi="Arial" w:cs="Arial"/>
          <w:spacing w:val="-2"/>
          <w:sz w:val="20"/>
          <w:szCs w:val="20"/>
          <w:lang w:eastAsia="ar-SA"/>
        </w:rPr>
        <w:t>. 22 ust. 1</w:t>
      </w:r>
      <w:r w:rsidR="00720770" w:rsidRPr="00F37B1C">
        <w:rPr>
          <w:rFonts w:ascii="Arial" w:hAnsi="Arial" w:cs="Arial"/>
          <w:spacing w:val="-2"/>
          <w:sz w:val="20"/>
          <w:szCs w:val="20"/>
          <w:lang w:eastAsia="ar-SA"/>
        </w:rPr>
        <w:t>b</w:t>
      </w:r>
      <w:r w:rsidRPr="00F37B1C">
        <w:rPr>
          <w:rFonts w:ascii="Arial" w:hAnsi="Arial" w:cs="Arial"/>
          <w:spacing w:val="-2"/>
          <w:sz w:val="20"/>
          <w:szCs w:val="20"/>
          <w:lang w:eastAsia="ar-SA"/>
        </w:rPr>
        <w:t xml:space="preserve"> ustawy Pzp i których opis sposobu oceny spełniania został zamieszczony w pkt. 7.2.</w:t>
      </w:r>
      <w:r w:rsidR="00720770" w:rsidRPr="00F37B1C">
        <w:rPr>
          <w:rFonts w:ascii="Arial" w:hAnsi="Arial" w:cs="Arial"/>
          <w:spacing w:val="-2"/>
          <w:sz w:val="20"/>
          <w:szCs w:val="20"/>
          <w:lang w:eastAsia="ar-SA"/>
        </w:rPr>
        <w:t>1</w:t>
      </w:r>
      <w:r w:rsidRPr="00F37B1C">
        <w:rPr>
          <w:rFonts w:ascii="Arial" w:hAnsi="Arial" w:cs="Arial"/>
          <w:spacing w:val="-2"/>
          <w:sz w:val="20"/>
          <w:szCs w:val="20"/>
          <w:lang w:eastAsia="ar-SA"/>
        </w:rPr>
        <w:t xml:space="preserve">: </w:t>
      </w:r>
    </w:p>
    <w:p w:rsidR="00BF5E7B" w:rsidRPr="00F37B1C" w:rsidRDefault="00BF5E7B" w:rsidP="00F37B1C">
      <w:pPr>
        <w:jc w:val="both"/>
        <w:rPr>
          <w:rFonts w:ascii="Arial" w:hAnsi="Arial" w:cs="Arial"/>
          <w:spacing w:val="-2"/>
          <w:sz w:val="20"/>
          <w:szCs w:val="20"/>
          <w:lang w:eastAsia="ar-SA"/>
        </w:rPr>
      </w:pPr>
    </w:p>
    <w:tbl>
      <w:tblPr>
        <w:tblW w:w="9639"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0" w:firstRow="1" w:lastRow="0" w:firstColumn="1" w:lastColumn="0" w:noHBand="0" w:noVBand="0"/>
      </w:tblPr>
      <w:tblGrid>
        <w:gridCol w:w="2132"/>
        <w:gridCol w:w="1927"/>
        <w:gridCol w:w="2704"/>
        <w:gridCol w:w="1317"/>
        <w:gridCol w:w="1559"/>
      </w:tblGrid>
      <w:tr w:rsidR="00607999" w:rsidRPr="00F37B1C" w:rsidTr="00607999">
        <w:trPr>
          <w:cantSplit/>
          <w:trHeight w:val="240"/>
        </w:trPr>
        <w:tc>
          <w:tcPr>
            <w:tcW w:w="2132" w:type="dxa"/>
            <w:vMerge w:val="restart"/>
          </w:tcPr>
          <w:p w:rsidR="00607999" w:rsidRPr="00F37B1C" w:rsidRDefault="00607999" w:rsidP="00F37B1C">
            <w:pPr>
              <w:ind w:left="993" w:hanging="993"/>
              <w:jc w:val="both"/>
              <w:rPr>
                <w:rFonts w:ascii="Arial" w:hAnsi="Arial" w:cs="Arial"/>
                <w:b/>
                <w:i/>
                <w:spacing w:val="4"/>
                <w:sz w:val="20"/>
                <w:szCs w:val="20"/>
              </w:rPr>
            </w:pPr>
          </w:p>
          <w:p w:rsidR="00607999" w:rsidRPr="00F37B1C" w:rsidRDefault="00607999" w:rsidP="00F37B1C">
            <w:pPr>
              <w:ind w:left="72"/>
              <w:jc w:val="both"/>
              <w:rPr>
                <w:rFonts w:ascii="Arial" w:hAnsi="Arial" w:cs="Arial"/>
                <w:b/>
                <w:i/>
                <w:spacing w:val="4"/>
                <w:sz w:val="20"/>
                <w:szCs w:val="20"/>
              </w:rPr>
            </w:pPr>
            <w:r w:rsidRPr="00F37B1C">
              <w:rPr>
                <w:rFonts w:ascii="Arial" w:hAnsi="Arial" w:cs="Arial"/>
                <w:b/>
                <w:bCs/>
                <w:sz w:val="20"/>
                <w:szCs w:val="20"/>
              </w:rPr>
              <w:t xml:space="preserve">Nazwa Wykonawcy </w:t>
            </w:r>
            <w:r w:rsidR="00F157C9" w:rsidRPr="00F37B1C">
              <w:rPr>
                <w:rFonts w:ascii="Arial" w:hAnsi="Arial" w:cs="Arial"/>
                <w:b/>
                <w:bCs/>
                <w:sz w:val="20"/>
                <w:szCs w:val="20"/>
              </w:rPr>
              <w:t>usługi</w:t>
            </w:r>
          </w:p>
        </w:tc>
        <w:tc>
          <w:tcPr>
            <w:tcW w:w="1927" w:type="dxa"/>
            <w:vMerge w:val="restart"/>
            <w:vAlign w:val="center"/>
          </w:tcPr>
          <w:p w:rsidR="00607999" w:rsidRPr="00F37B1C" w:rsidRDefault="00607999" w:rsidP="00F37B1C">
            <w:pPr>
              <w:ind w:left="72"/>
              <w:jc w:val="both"/>
              <w:rPr>
                <w:rFonts w:ascii="Arial" w:hAnsi="Arial" w:cs="Arial"/>
                <w:b/>
                <w:i/>
                <w:spacing w:val="4"/>
                <w:sz w:val="20"/>
                <w:szCs w:val="20"/>
              </w:rPr>
            </w:pPr>
            <w:r w:rsidRPr="00F37B1C">
              <w:rPr>
                <w:rFonts w:ascii="Arial" w:hAnsi="Arial" w:cs="Arial"/>
                <w:b/>
                <w:bCs/>
                <w:sz w:val="20"/>
                <w:szCs w:val="20"/>
              </w:rPr>
              <w:t xml:space="preserve">Nazwa i adres Zlecającego </w:t>
            </w:r>
            <w:r w:rsidR="00F157C9" w:rsidRPr="00F37B1C">
              <w:rPr>
                <w:rFonts w:ascii="Arial" w:hAnsi="Arial" w:cs="Arial"/>
                <w:b/>
                <w:bCs/>
                <w:sz w:val="20"/>
                <w:szCs w:val="20"/>
              </w:rPr>
              <w:t>usługi</w:t>
            </w:r>
          </w:p>
        </w:tc>
        <w:tc>
          <w:tcPr>
            <w:tcW w:w="2704" w:type="dxa"/>
            <w:vMerge w:val="restart"/>
            <w:vAlign w:val="center"/>
          </w:tcPr>
          <w:p w:rsidR="00607999" w:rsidRPr="00F37B1C" w:rsidRDefault="00607999" w:rsidP="007D6F97">
            <w:pPr>
              <w:ind w:left="72"/>
              <w:jc w:val="both"/>
              <w:rPr>
                <w:rFonts w:ascii="Arial" w:hAnsi="Arial" w:cs="Arial"/>
                <w:b/>
                <w:bCs/>
                <w:sz w:val="20"/>
                <w:szCs w:val="20"/>
              </w:rPr>
            </w:pPr>
            <w:r w:rsidRPr="00F37B1C">
              <w:rPr>
                <w:rFonts w:ascii="Arial" w:hAnsi="Arial" w:cs="Arial"/>
                <w:b/>
                <w:bCs/>
                <w:sz w:val="20"/>
                <w:szCs w:val="20"/>
              </w:rPr>
              <w:t>Informacje potwierdzające spełnienie w</w:t>
            </w:r>
            <w:r w:rsidR="00480223" w:rsidRPr="00F37B1C">
              <w:rPr>
                <w:rFonts w:ascii="Arial" w:hAnsi="Arial" w:cs="Arial"/>
                <w:b/>
                <w:bCs/>
                <w:sz w:val="20"/>
                <w:szCs w:val="20"/>
              </w:rPr>
              <w:t>arunków określonych w pkt. 7.2.1</w:t>
            </w:r>
          </w:p>
        </w:tc>
        <w:tc>
          <w:tcPr>
            <w:tcW w:w="2876" w:type="dxa"/>
            <w:gridSpan w:val="2"/>
            <w:vAlign w:val="center"/>
          </w:tcPr>
          <w:p w:rsidR="00607999" w:rsidRPr="00F37B1C" w:rsidRDefault="006F7FEB" w:rsidP="00F37B1C">
            <w:pPr>
              <w:ind w:left="72"/>
              <w:jc w:val="both"/>
              <w:rPr>
                <w:rFonts w:ascii="Arial" w:hAnsi="Arial" w:cs="Arial"/>
                <w:b/>
                <w:bCs/>
                <w:sz w:val="20"/>
                <w:szCs w:val="20"/>
              </w:rPr>
            </w:pPr>
            <w:r w:rsidRPr="00F37B1C">
              <w:rPr>
                <w:rFonts w:ascii="Arial" w:hAnsi="Arial" w:cs="Arial"/>
                <w:b/>
                <w:bCs/>
                <w:sz w:val="20"/>
                <w:szCs w:val="20"/>
              </w:rPr>
              <w:t>Okres</w:t>
            </w:r>
            <w:r w:rsidR="00607999" w:rsidRPr="00F37B1C">
              <w:rPr>
                <w:rFonts w:ascii="Arial" w:hAnsi="Arial" w:cs="Arial"/>
                <w:b/>
                <w:bCs/>
                <w:sz w:val="20"/>
                <w:szCs w:val="20"/>
              </w:rPr>
              <w:t xml:space="preserve"> realizacji</w:t>
            </w:r>
          </w:p>
        </w:tc>
      </w:tr>
      <w:tr w:rsidR="00607999" w:rsidRPr="00F37B1C" w:rsidTr="00607999">
        <w:trPr>
          <w:cantSplit/>
          <w:trHeight w:val="817"/>
        </w:trPr>
        <w:tc>
          <w:tcPr>
            <w:tcW w:w="2132" w:type="dxa"/>
            <w:vMerge/>
            <w:vAlign w:val="center"/>
          </w:tcPr>
          <w:p w:rsidR="00607999" w:rsidRPr="00F37B1C" w:rsidRDefault="00607999" w:rsidP="00F37B1C">
            <w:pPr>
              <w:ind w:left="993" w:hanging="993"/>
              <w:jc w:val="both"/>
              <w:rPr>
                <w:rFonts w:ascii="Arial" w:hAnsi="Arial" w:cs="Arial"/>
                <w:b/>
                <w:i/>
                <w:spacing w:val="4"/>
                <w:sz w:val="20"/>
                <w:szCs w:val="20"/>
              </w:rPr>
            </w:pPr>
          </w:p>
        </w:tc>
        <w:tc>
          <w:tcPr>
            <w:tcW w:w="1927" w:type="dxa"/>
            <w:vMerge/>
            <w:vAlign w:val="center"/>
          </w:tcPr>
          <w:p w:rsidR="00607999" w:rsidRPr="00F37B1C" w:rsidRDefault="00607999" w:rsidP="00F37B1C">
            <w:pPr>
              <w:ind w:left="993" w:hanging="993"/>
              <w:jc w:val="both"/>
              <w:rPr>
                <w:rFonts w:ascii="Arial" w:hAnsi="Arial" w:cs="Arial"/>
                <w:b/>
                <w:i/>
                <w:spacing w:val="4"/>
                <w:sz w:val="20"/>
                <w:szCs w:val="20"/>
              </w:rPr>
            </w:pPr>
          </w:p>
        </w:tc>
        <w:tc>
          <w:tcPr>
            <w:tcW w:w="2704" w:type="dxa"/>
            <w:vMerge/>
            <w:vAlign w:val="center"/>
          </w:tcPr>
          <w:p w:rsidR="00607999" w:rsidRPr="00F37B1C" w:rsidRDefault="00607999" w:rsidP="00F37B1C">
            <w:pPr>
              <w:ind w:left="993" w:hanging="993"/>
              <w:jc w:val="both"/>
              <w:rPr>
                <w:rFonts w:ascii="Arial" w:hAnsi="Arial" w:cs="Arial"/>
                <w:b/>
                <w:i/>
                <w:spacing w:val="4"/>
                <w:sz w:val="20"/>
                <w:szCs w:val="20"/>
              </w:rPr>
            </w:pPr>
          </w:p>
        </w:tc>
        <w:tc>
          <w:tcPr>
            <w:tcW w:w="1317" w:type="dxa"/>
          </w:tcPr>
          <w:p w:rsidR="00607999" w:rsidRPr="00F37B1C" w:rsidRDefault="00607999" w:rsidP="00F37B1C">
            <w:pPr>
              <w:ind w:left="72"/>
              <w:jc w:val="both"/>
              <w:rPr>
                <w:rFonts w:ascii="Arial" w:hAnsi="Arial" w:cs="Arial"/>
                <w:b/>
                <w:bCs/>
                <w:sz w:val="20"/>
                <w:szCs w:val="20"/>
              </w:rPr>
            </w:pPr>
            <w:r w:rsidRPr="00F37B1C">
              <w:rPr>
                <w:rFonts w:ascii="Arial" w:hAnsi="Arial" w:cs="Arial"/>
                <w:b/>
                <w:bCs/>
                <w:sz w:val="20"/>
                <w:szCs w:val="20"/>
              </w:rPr>
              <w:t xml:space="preserve">początek </w:t>
            </w:r>
          </w:p>
          <w:p w:rsidR="00607999" w:rsidRPr="00F37B1C" w:rsidRDefault="00607999" w:rsidP="00F37B1C">
            <w:pPr>
              <w:ind w:left="72"/>
              <w:jc w:val="both"/>
              <w:rPr>
                <w:rFonts w:ascii="Arial" w:hAnsi="Arial" w:cs="Arial"/>
                <w:b/>
                <w:bCs/>
                <w:sz w:val="20"/>
                <w:szCs w:val="20"/>
              </w:rPr>
            </w:pPr>
            <w:r w:rsidRPr="00F37B1C">
              <w:rPr>
                <w:rFonts w:ascii="Arial" w:hAnsi="Arial" w:cs="Arial"/>
                <w:b/>
                <w:bCs/>
                <w:sz w:val="20"/>
                <w:szCs w:val="20"/>
              </w:rPr>
              <w:t>dzień/ miesiąc/ rok</w:t>
            </w:r>
          </w:p>
        </w:tc>
        <w:tc>
          <w:tcPr>
            <w:tcW w:w="1559" w:type="dxa"/>
          </w:tcPr>
          <w:p w:rsidR="00607999" w:rsidRPr="00F37B1C" w:rsidRDefault="00607999" w:rsidP="00F37B1C">
            <w:pPr>
              <w:ind w:left="72"/>
              <w:jc w:val="both"/>
              <w:rPr>
                <w:rFonts w:ascii="Arial" w:hAnsi="Arial" w:cs="Arial"/>
                <w:b/>
                <w:bCs/>
                <w:sz w:val="20"/>
                <w:szCs w:val="20"/>
              </w:rPr>
            </w:pPr>
            <w:r w:rsidRPr="00F37B1C">
              <w:rPr>
                <w:rFonts w:ascii="Arial" w:hAnsi="Arial" w:cs="Arial"/>
                <w:b/>
                <w:bCs/>
                <w:sz w:val="20"/>
                <w:szCs w:val="20"/>
              </w:rPr>
              <w:t xml:space="preserve">koniec </w:t>
            </w:r>
          </w:p>
          <w:p w:rsidR="00607999" w:rsidRPr="00F37B1C" w:rsidRDefault="00607999" w:rsidP="00F37B1C">
            <w:pPr>
              <w:ind w:left="72"/>
              <w:jc w:val="both"/>
              <w:rPr>
                <w:rFonts w:ascii="Arial" w:hAnsi="Arial" w:cs="Arial"/>
                <w:b/>
                <w:bCs/>
                <w:sz w:val="20"/>
                <w:szCs w:val="20"/>
              </w:rPr>
            </w:pPr>
            <w:r w:rsidRPr="00F37B1C">
              <w:rPr>
                <w:rFonts w:ascii="Arial" w:hAnsi="Arial" w:cs="Arial"/>
                <w:b/>
                <w:bCs/>
                <w:sz w:val="20"/>
                <w:szCs w:val="20"/>
              </w:rPr>
              <w:t>dzień/ miesiąc/ rok</w:t>
            </w:r>
          </w:p>
        </w:tc>
      </w:tr>
      <w:tr w:rsidR="00607999" w:rsidRPr="00F37B1C" w:rsidTr="00607999">
        <w:trPr>
          <w:trHeight w:val="256"/>
        </w:trPr>
        <w:tc>
          <w:tcPr>
            <w:tcW w:w="2132" w:type="dxa"/>
          </w:tcPr>
          <w:p w:rsidR="00607999" w:rsidRPr="00F37B1C" w:rsidRDefault="00607999" w:rsidP="00F37B1C">
            <w:pPr>
              <w:ind w:left="993" w:hanging="993"/>
              <w:jc w:val="both"/>
              <w:rPr>
                <w:rFonts w:ascii="Arial" w:hAnsi="Arial" w:cs="Arial"/>
                <w:b/>
                <w:i/>
                <w:spacing w:val="4"/>
                <w:sz w:val="20"/>
                <w:szCs w:val="20"/>
              </w:rPr>
            </w:pPr>
            <w:r w:rsidRPr="00F37B1C">
              <w:rPr>
                <w:rFonts w:ascii="Arial" w:hAnsi="Arial" w:cs="Arial"/>
                <w:b/>
                <w:i/>
                <w:spacing w:val="4"/>
                <w:sz w:val="20"/>
                <w:szCs w:val="20"/>
              </w:rPr>
              <w:t>1</w:t>
            </w:r>
          </w:p>
        </w:tc>
        <w:tc>
          <w:tcPr>
            <w:tcW w:w="1927" w:type="dxa"/>
          </w:tcPr>
          <w:p w:rsidR="00607999" w:rsidRPr="00F37B1C" w:rsidRDefault="00607999" w:rsidP="00F37B1C">
            <w:pPr>
              <w:ind w:left="993" w:hanging="993"/>
              <w:jc w:val="both"/>
              <w:rPr>
                <w:rFonts w:ascii="Arial" w:hAnsi="Arial" w:cs="Arial"/>
                <w:b/>
                <w:i/>
                <w:spacing w:val="4"/>
                <w:sz w:val="20"/>
                <w:szCs w:val="20"/>
              </w:rPr>
            </w:pPr>
            <w:r w:rsidRPr="00F37B1C">
              <w:rPr>
                <w:rFonts w:ascii="Arial" w:hAnsi="Arial" w:cs="Arial"/>
                <w:b/>
                <w:i/>
                <w:spacing w:val="4"/>
                <w:sz w:val="20"/>
                <w:szCs w:val="20"/>
              </w:rPr>
              <w:t>2</w:t>
            </w:r>
          </w:p>
        </w:tc>
        <w:tc>
          <w:tcPr>
            <w:tcW w:w="2704" w:type="dxa"/>
          </w:tcPr>
          <w:p w:rsidR="00607999" w:rsidRPr="00F37B1C" w:rsidRDefault="00607999" w:rsidP="00F37B1C">
            <w:pPr>
              <w:ind w:left="993" w:hanging="993"/>
              <w:jc w:val="both"/>
              <w:rPr>
                <w:rFonts w:ascii="Arial" w:hAnsi="Arial" w:cs="Arial"/>
                <w:b/>
                <w:i/>
                <w:spacing w:val="4"/>
                <w:sz w:val="20"/>
                <w:szCs w:val="20"/>
              </w:rPr>
            </w:pPr>
            <w:r w:rsidRPr="00F37B1C">
              <w:rPr>
                <w:rFonts w:ascii="Arial" w:hAnsi="Arial" w:cs="Arial"/>
                <w:b/>
                <w:i/>
                <w:spacing w:val="4"/>
                <w:sz w:val="20"/>
                <w:szCs w:val="20"/>
              </w:rPr>
              <w:t>3</w:t>
            </w:r>
          </w:p>
        </w:tc>
        <w:tc>
          <w:tcPr>
            <w:tcW w:w="1317" w:type="dxa"/>
          </w:tcPr>
          <w:p w:rsidR="00607999" w:rsidRPr="00F37B1C" w:rsidRDefault="00607999" w:rsidP="00F37B1C">
            <w:pPr>
              <w:ind w:left="993" w:hanging="993"/>
              <w:jc w:val="both"/>
              <w:rPr>
                <w:rFonts w:ascii="Arial" w:hAnsi="Arial" w:cs="Arial"/>
                <w:b/>
                <w:i/>
                <w:spacing w:val="4"/>
                <w:sz w:val="20"/>
                <w:szCs w:val="20"/>
              </w:rPr>
            </w:pPr>
            <w:r w:rsidRPr="00F37B1C">
              <w:rPr>
                <w:rFonts w:ascii="Arial" w:hAnsi="Arial" w:cs="Arial"/>
                <w:b/>
                <w:i/>
                <w:spacing w:val="4"/>
                <w:sz w:val="20"/>
                <w:szCs w:val="20"/>
              </w:rPr>
              <w:t>4</w:t>
            </w:r>
          </w:p>
        </w:tc>
        <w:tc>
          <w:tcPr>
            <w:tcW w:w="1559" w:type="dxa"/>
          </w:tcPr>
          <w:p w:rsidR="00607999" w:rsidRPr="00F37B1C" w:rsidRDefault="00607999" w:rsidP="00F37B1C">
            <w:pPr>
              <w:ind w:left="993" w:hanging="993"/>
              <w:jc w:val="both"/>
              <w:rPr>
                <w:rFonts w:ascii="Arial" w:hAnsi="Arial" w:cs="Arial"/>
                <w:b/>
                <w:i/>
                <w:spacing w:val="4"/>
                <w:sz w:val="20"/>
                <w:szCs w:val="20"/>
              </w:rPr>
            </w:pPr>
            <w:r w:rsidRPr="00F37B1C">
              <w:rPr>
                <w:rFonts w:ascii="Arial" w:hAnsi="Arial" w:cs="Arial"/>
                <w:b/>
                <w:i/>
                <w:spacing w:val="4"/>
                <w:sz w:val="20"/>
                <w:szCs w:val="20"/>
              </w:rPr>
              <w:t>5</w:t>
            </w:r>
          </w:p>
        </w:tc>
      </w:tr>
      <w:tr w:rsidR="00607999" w:rsidRPr="00F37B1C" w:rsidTr="00607999">
        <w:trPr>
          <w:trHeight w:val="736"/>
        </w:trPr>
        <w:tc>
          <w:tcPr>
            <w:tcW w:w="2132" w:type="dxa"/>
          </w:tcPr>
          <w:p w:rsidR="00607999" w:rsidRPr="00F37B1C" w:rsidRDefault="00607999" w:rsidP="00F37B1C">
            <w:pPr>
              <w:ind w:left="993" w:hanging="993"/>
              <w:jc w:val="both"/>
              <w:rPr>
                <w:rFonts w:ascii="Arial" w:hAnsi="Arial" w:cs="Arial"/>
                <w:i/>
                <w:spacing w:val="4"/>
                <w:sz w:val="20"/>
                <w:szCs w:val="20"/>
              </w:rPr>
            </w:pPr>
          </w:p>
        </w:tc>
        <w:tc>
          <w:tcPr>
            <w:tcW w:w="1927" w:type="dxa"/>
          </w:tcPr>
          <w:p w:rsidR="00607999" w:rsidRPr="00F37B1C" w:rsidRDefault="00607999" w:rsidP="00F37B1C">
            <w:pPr>
              <w:ind w:left="993" w:hanging="993"/>
              <w:jc w:val="both"/>
              <w:rPr>
                <w:rFonts w:ascii="Arial" w:hAnsi="Arial" w:cs="Arial"/>
                <w:i/>
                <w:spacing w:val="4"/>
                <w:sz w:val="20"/>
                <w:szCs w:val="20"/>
              </w:rPr>
            </w:pPr>
          </w:p>
          <w:p w:rsidR="00607999" w:rsidRPr="00F37B1C" w:rsidRDefault="00607999" w:rsidP="00F37B1C">
            <w:pPr>
              <w:ind w:left="993" w:hanging="993"/>
              <w:jc w:val="both"/>
              <w:rPr>
                <w:rFonts w:ascii="Arial" w:hAnsi="Arial" w:cs="Arial"/>
                <w:i/>
                <w:spacing w:val="4"/>
                <w:sz w:val="20"/>
                <w:szCs w:val="20"/>
              </w:rPr>
            </w:pPr>
          </w:p>
        </w:tc>
        <w:tc>
          <w:tcPr>
            <w:tcW w:w="2704" w:type="dxa"/>
          </w:tcPr>
          <w:p w:rsidR="00607999" w:rsidRPr="00F37B1C" w:rsidRDefault="00607999" w:rsidP="00F37B1C">
            <w:pPr>
              <w:ind w:left="993" w:hanging="993"/>
              <w:jc w:val="both"/>
              <w:rPr>
                <w:rFonts w:ascii="Arial" w:hAnsi="Arial" w:cs="Arial"/>
                <w:i/>
                <w:spacing w:val="4"/>
                <w:sz w:val="20"/>
                <w:szCs w:val="20"/>
              </w:rPr>
            </w:pPr>
          </w:p>
        </w:tc>
        <w:tc>
          <w:tcPr>
            <w:tcW w:w="1317" w:type="dxa"/>
          </w:tcPr>
          <w:p w:rsidR="00607999" w:rsidRPr="00F37B1C" w:rsidRDefault="00607999" w:rsidP="00F37B1C">
            <w:pPr>
              <w:ind w:left="993" w:hanging="993"/>
              <w:jc w:val="both"/>
              <w:rPr>
                <w:rFonts w:ascii="Arial" w:hAnsi="Arial" w:cs="Arial"/>
                <w:i/>
                <w:spacing w:val="4"/>
                <w:sz w:val="20"/>
                <w:szCs w:val="20"/>
              </w:rPr>
            </w:pPr>
          </w:p>
        </w:tc>
        <w:tc>
          <w:tcPr>
            <w:tcW w:w="1559" w:type="dxa"/>
          </w:tcPr>
          <w:p w:rsidR="00607999" w:rsidRPr="00F37B1C" w:rsidRDefault="00607999" w:rsidP="00F37B1C">
            <w:pPr>
              <w:ind w:left="993" w:hanging="993"/>
              <w:jc w:val="both"/>
              <w:rPr>
                <w:rFonts w:ascii="Arial" w:hAnsi="Arial" w:cs="Arial"/>
                <w:i/>
                <w:spacing w:val="4"/>
                <w:sz w:val="20"/>
                <w:szCs w:val="20"/>
              </w:rPr>
            </w:pPr>
          </w:p>
        </w:tc>
      </w:tr>
      <w:tr w:rsidR="00607999" w:rsidRPr="00F37B1C" w:rsidTr="00607999">
        <w:trPr>
          <w:trHeight w:val="736"/>
        </w:trPr>
        <w:tc>
          <w:tcPr>
            <w:tcW w:w="2132" w:type="dxa"/>
          </w:tcPr>
          <w:p w:rsidR="00607999" w:rsidRPr="00F37B1C" w:rsidRDefault="00607999" w:rsidP="00F37B1C">
            <w:pPr>
              <w:ind w:left="993" w:hanging="993"/>
              <w:jc w:val="both"/>
              <w:rPr>
                <w:rFonts w:ascii="Arial" w:hAnsi="Arial" w:cs="Arial"/>
                <w:i/>
                <w:spacing w:val="4"/>
                <w:sz w:val="20"/>
                <w:szCs w:val="20"/>
              </w:rPr>
            </w:pPr>
          </w:p>
        </w:tc>
        <w:tc>
          <w:tcPr>
            <w:tcW w:w="1927" w:type="dxa"/>
          </w:tcPr>
          <w:p w:rsidR="00607999" w:rsidRPr="00F37B1C" w:rsidRDefault="00607999" w:rsidP="00F37B1C">
            <w:pPr>
              <w:ind w:left="993" w:hanging="993"/>
              <w:jc w:val="both"/>
              <w:rPr>
                <w:rFonts w:ascii="Arial" w:hAnsi="Arial" w:cs="Arial"/>
                <w:i/>
                <w:spacing w:val="4"/>
                <w:sz w:val="20"/>
                <w:szCs w:val="20"/>
              </w:rPr>
            </w:pPr>
          </w:p>
        </w:tc>
        <w:tc>
          <w:tcPr>
            <w:tcW w:w="2704" w:type="dxa"/>
          </w:tcPr>
          <w:p w:rsidR="00607999" w:rsidRPr="00F37B1C" w:rsidRDefault="00607999" w:rsidP="00F37B1C">
            <w:pPr>
              <w:ind w:left="993" w:hanging="993"/>
              <w:jc w:val="both"/>
              <w:rPr>
                <w:rFonts w:ascii="Arial" w:hAnsi="Arial" w:cs="Arial"/>
                <w:i/>
                <w:spacing w:val="4"/>
                <w:sz w:val="20"/>
                <w:szCs w:val="20"/>
              </w:rPr>
            </w:pPr>
          </w:p>
        </w:tc>
        <w:tc>
          <w:tcPr>
            <w:tcW w:w="1317" w:type="dxa"/>
          </w:tcPr>
          <w:p w:rsidR="00607999" w:rsidRPr="00F37B1C" w:rsidRDefault="00607999" w:rsidP="00F37B1C">
            <w:pPr>
              <w:ind w:left="993" w:hanging="993"/>
              <w:jc w:val="both"/>
              <w:rPr>
                <w:rFonts w:ascii="Arial" w:hAnsi="Arial" w:cs="Arial"/>
                <w:i/>
                <w:spacing w:val="4"/>
                <w:sz w:val="20"/>
                <w:szCs w:val="20"/>
              </w:rPr>
            </w:pPr>
          </w:p>
        </w:tc>
        <w:tc>
          <w:tcPr>
            <w:tcW w:w="1559" w:type="dxa"/>
          </w:tcPr>
          <w:p w:rsidR="00607999" w:rsidRPr="00F37B1C" w:rsidRDefault="00607999" w:rsidP="00F37B1C">
            <w:pPr>
              <w:ind w:left="993" w:hanging="993"/>
              <w:jc w:val="both"/>
              <w:rPr>
                <w:rFonts w:ascii="Arial" w:hAnsi="Arial" w:cs="Arial"/>
                <w:i/>
                <w:spacing w:val="4"/>
                <w:sz w:val="20"/>
                <w:szCs w:val="20"/>
              </w:rPr>
            </w:pPr>
          </w:p>
        </w:tc>
      </w:tr>
    </w:tbl>
    <w:p w:rsidR="00607999" w:rsidRPr="00F37B1C" w:rsidRDefault="00607999" w:rsidP="00F37B1C">
      <w:pPr>
        <w:ind w:left="993" w:hanging="993"/>
        <w:jc w:val="both"/>
        <w:rPr>
          <w:rFonts w:ascii="Arial" w:hAnsi="Arial" w:cs="Arial"/>
          <w:b/>
          <w:i/>
          <w:spacing w:val="4"/>
          <w:sz w:val="20"/>
          <w:szCs w:val="20"/>
          <w:u w:val="words"/>
        </w:rPr>
      </w:pPr>
      <w:r w:rsidRPr="00F37B1C">
        <w:rPr>
          <w:rFonts w:ascii="Arial" w:hAnsi="Arial" w:cs="Arial"/>
          <w:b/>
          <w:i/>
          <w:spacing w:val="4"/>
          <w:sz w:val="20"/>
          <w:szCs w:val="20"/>
          <w:u w:val="words"/>
        </w:rPr>
        <w:t>UWAGA</w:t>
      </w:r>
    </w:p>
    <w:p w:rsidR="00607999" w:rsidRPr="00F37B1C" w:rsidRDefault="00607999" w:rsidP="00F37B1C">
      <w:pPr>
        <w:numPr>
          <w:ilvl w:val="0"/>
          <w:numId w:val="7"/>
        </w:numPr>
        <w:tabs>
          <w:tab w:val="clear" w:pos="4320"/>
          <w:tab w:val="num" w:pos="709"/>
        </w:tabs>
        <w:ind w:left="709" w:hanging="709"/>
        <w:jc w:val="both"/>
        <w:rPr>
          <w:rFonts w:ascii="Arial" w:hAnsi="Arial" w:cs="Arial"/>
          <w:i/>
          <w:spacing w:val="4"/>
          <w:sz w:val="20"/>
          <w:szCs w:val="20"/>
        </w:rPr>
      </w:pPr>
      <w:r w:rsidRPr="00F37B1C">
        <w:rPr>
          <w:rFonts w:ascii="Arial" w:hAnsi="Arial" w:cs="Arial"/>
          <w:i/>
          <w:spacing w:val="4"/>
          <w:sz w:val="20"/>
          <w:szCs w:val="20"/>
        </w:rPr>
        <w:t xml:space="preserve">Załączamy dowody potwierdzające, że wskazane w wykazie </w:t>
      </w:r>
      <w:r w:rsidR="00F157C9" w:rsidRPr="00F37B1C">
        <w:rPr>
          <w:rFonts w:ascii="Arial" w:hAnsi="Arial" w:cs="Arial"/>
          <w:i/>
          <w:spacing w:val="4"/>
          <w:sz w:val="20"/>
          <w:szCs w:val="20"/>
        </w:rPr>
        <w:t>usługi</w:t>
      </w:r>
      <w:r w:rsidR="000E4CE7" w:rsidRPr="00F37B1C">
        <w:rPr>
          <w:rFonts w:ascii="Arial" w:hAnsi="Arial" w:cs="Arial"/>
          <w:i/>
          <w:spacing w:val="4"/>
          <w:sz w:val="20"/>
          <w:szCs w:val="20"/>
        </w:rPr>
        <w:t xml:space="preserve"> </w:t>
      </w:r>
      <w:r w:rsidRPr="00F37B1C">
        <w:rPr>
          <w:rFonts w:ascii="Arial" w:hAnsi="Arial" w:cs="Arial"/>
          <w:i/>
          <w:spacing w:val="4"/>
          <w:sz w:val="20"/>
          <w:szCs w:val="20"/>
        </w:rPr>
        <w:t>zostały wykonane</w:t>
      </w:r>
      <w:r w:rsidR="00BA5D39">
        <w:rPr>
          <w:rFonts w:ascii="Arial" w:hAnsi="Arial" w:cs="Arial"/>
          <w:i/>
          <w:spacing w:val="4"/>
          <w:sz w:val="20"/>
          <w:szCs w:val="20"/>
        </w:rPr>
        <w:t xml:space="preserve"> </w:t>
      </w:r>
      <w:r w:rsidR="004A313C">
        <w:rPr>
          <w:rFonts w:ascii="Arial" w:hAnsi="Arial" w:cs="Arial"/>
          <w:i/>
          <w:spacing w:val="4"/>
          <w:sz w:val="20"/>
          <w:szCs w:val="20"/>
        </w:rPr>
        <w:t>(są wykonywane)</w:t>
      </w:r>
      <w:r w:rsidRPr="00F37B1C">
        <w:rPr>
          <w:rFonts w:ascii="Arial" w:hAnsi="Arial" w:cs="Arial"/>
          <w:i/>
          <w:spacing w:val="4"/>
          <w:sz w:val="20"/>
          <w:szCs w:val="20"/>
        </w:rPr>
        <w:t xml:space="preserve"> należycie.</w:t>
      </w:r>
    </w:p>
    <w:p w:rsidR="00607999" w:rsidRPr="00F37B1C" w:rsidRDefault="00AA6A6F" w:rsidP="00F37B1C">
      <w:pPr>
        <w:numPr>
          <w:ilvl w:val="0"/>
          <w:numId w:val="7"/>
        </w:numPr>
        <w:tabs>
          <w:tab w:val="clear" w:pos="4320"/>
          <w:tab w:val="num" w:pos="709"/>
        </w:tabs>
        <w:ind w:left="709" w:hanging="709"/>
        <w:jc w:val="both"/>
        <w:rPr>
          <w:rFonts w:ascii="Arial" w:hAnsi="Arial" w:cs="Arial"/>
          <w:i/>
          <w:spacing w:val="4"/>
          <w:sz w:val="20"/>
          <w:szCs w:val="20"/>
        </w:rPr>
      </w:pPr>
      <w:r w:rsidRPr="00F37B1C">
        <w:rPr>
          <w:rFonts w:ascii="Arial" w:hAnsi="Arial" w:cs="Arial"/>
          <w:i/>
          <w:iCs/>
          <w:spacing w:val="4"/>
          <w:sz w:val="20"/>
          <w:szCs w:val="20"/>
        </w:rPr>
        <w:t>Wykonawca, który polega na zdolnościach lub sytuacji innych podmiotów, musi udowodnić zamawiającemu, że realizując zamówienie, będzie dysponował niezbędnymi zasobami tych podmiotów, w szczególności przedstawiając zobowiązanie tych podmiotów do oddania mu do dyspozycji niezbędnych zasobów na potrzeby realizacji zamówienia.</w:t>
      </w:r>
    </w:p>
    <w:p w:rsidR="00607999" w:rsidRPr="00F37B1C" w:rsidRDefault="00607999" w:rsidP="00F37B1C">
      <w:pPr>
        <w:ind w:left="993" w:hanging="993"/>
        <w:jc w:val="both"/>
        <w:rPr>
          <w:rFonts w:ascii="Arial" w:hAnsi="Arial" w:cs="Arial"/>
          <w:i/>
          <w:spacing w:val="4"/>
          <w:sz w:val="20"/>
          <w:szCs w:val="20"/>
        </w:rPr>
      </w:pPr>
    </w:p>
    <w:p w:rsidR="00607999" w:rsidRPr="00F37B1C" w:rsidRDefault="00607999" w:rsidP="00F37B1C">
      <w:pPr>
        <w:ind w:left="993" w:hanging="993"/>
        <w:jc w:val="both"/>
        <w:rPr>
          <w:rFonts w:ascii="Arial" w:hAnsi="Arial" w:cs="Arial"/>
          <w:i/>
          <w:spacing w:val="4"/>
          <w:sz w:val="20"/>
          <w:szCs w:val="20"/>
        </w:rPr>
      </w:pPr>
    </w:p>
    <w:p w:rsidR="00607999" w:rsidRPr="00F37B1C" w:rsidRDefault="00607999" w:rsidP="00F37B1C">
      <w:pPr>
        <w:ind w:left="993" w:hanging="993"/>
        <w:jc w:val="both"/>
        <w:rPr>
          <w:rFonts w:ascii="Arial" w:hAnsi="Arial" w:cs="Arial"/>
          <w:i/>
          <w:spacing w:val="4"/>
          <w:sz w:val="20"/>
          <w:szCs w:val="20"/>
        </w:rPr>
      </w:pPr>
      <w:r w:rsidRPr="00F37B1C">
        <w:rPr>
          <w:rFonts w:ascii="Arial" w:hAnsi="Arial" w:cs="Arial"/>
          <w:i/>
          <w:spacing w:val="4"/>
          <w:sz w:val="20"/>
          <w:szCs w:val="20"/>
        </w:rPr>
        <w:t>___</w:t>
      </w:r>
      <w:r w:rsidR="006F7FEB" w:rsidRPr="00F37B1C">
        <w:rPr>
          <w:rFonts w:ascii="Arial" w:hAnsi="Arial" w:cs="Arial"/>
          <w:i/>
          <w:spacing w:val="4"/>
          <w:sz w:val="20"/>
          <w:szCs w:val="20"/>
        </w:rPr>
        <w:t xml:space="preserve">_______________ dnia __ __ roku                                           </w:t>
      </w:r>
      <w:r w:rsidRPr="00F37B1C">
        <w:rPr>
          <w:rFonts w:ascii="Arial" w:hAnsi="Arial" w:cs="Arial"/>
          <w:i/>
          <w:spacing w:val="4"/>
          <w:sz w:val="20"/>
          <w:szCs w:val="20"/>
        </w:rPr>
        <w:t>______________________________</w:t>
      </w:r>
    </w:p>
    <w:p w:rsidR="00607999" w:rsidRPr="00F37B1C" w:rsidRDefault="006F7FEB" w:rsidP="00F37B1C">
      <w:pPr>
        <w:jc w:val="both"/>
        <w:rPr>
          <w:rFonts w:ascii="Arial" w:hAnsi="Arial" w:cs="Arial"/>
          <w:i/>
          <w:spacing w:val="4"/>
          <w:sz w:val="20"/>
          <w:szCs w:val="20"/>
        </w:rPr>
      </w:pPr>
      <w:r w:rsidRPr="00F37B1C">
        <w:rPr>
          <w:rFonts w:ascii="Arial" w:hAnsi="Arial" w:cs="Arial"/>
          <w:i/>
          <w:spacing w:val="4"/>
          <w:sz w:val="20"/>
          <w:szCs w:val="20"/>
        </w:rPr>
        <w:t xml:space="preserve">                                                                                                (</w:t>
      </w:r>
      <w:r w:rsidR="00607999" w:rsidRPr="00F37B1C">
        <w:rPr>
          <w:rFonts w:ascii="Arial" w:hAnsi="Arial" w:cs="Arial"/>
          <w:i/>
          <w:spacing w:val="4"/>
          <w:sz w:val="20"/>
          <w:szCs w:val="20"/>
        </w:rPr>
        <w:t>podpis Wykonawcy/Pełnomocnika)</w:t>
      </w:r>
    </w:p>
    <w:p w:rsidR="00607999" w:rsidRPr="00F37B1C" w:rsidRDefault="00607999" w:rsidP="00F37B1C">
      <w:pPr>
        <w:jc w:val="both"/>
        <w:rPr>
          <w:rFonts w:ascii="Arial" w:hAnsi="Arial" w:cs="Arial"/>
          <w:b/>
          <w:i/>
          <w:spacing w:val="4"/>
          <w:sz w:val="20"/>
          <w:szCs w:val="20"/>
        </w:rPr>
      </w:pPr>
    </w:p>
    <w:p w:rsidR="00CF6845" w:rsidRPr="00F37B1C" w:rsidRDefault="00CF6845" w:rsidP="00F37B1C">
      <w:pPr>
        <w:jc w:val="both"/>
        <w:rPr>
          <w:rFonts w:ascii="Arial" w:hAnsi="Arial" w:cs="Arial"/>
          <w:b/>
          <w:i/>
          <w:spacing w:val="4"/>
          <w:sz w:val="20"/>
          <w:szCs w:val="20"/>
        </w:rPr>
      </w:pPr>
    </w:p>
    <w:p w:rsidR="00282CAB" w:rsidRPr="00F37B1C" w:rsidRDefault="00282CAB" w:rsidP="00F37B1C">
      <w:pPr>
        <w:ind w:left="993" w:hanging="993"/>
        <w:jc w:val="both"/>
        <w:rPr>
          <w:rFonts w:ascii="Arial" w:hAnsi="Arial" w:cs="Arial"/>
          <w:i/>
          <w:spacing w:val="4"/>
          <w:sz w:val="20"/>
          <w:szCs w:val="20"/>
        </w:rPr>
      </w:pPr>
    </w:p>
    <w:p w:rsidR="00282CAB" w:rsidRPr="00F37B1C" w:rsidRDefault="00282CAB" w:rsidP="00F37B1C">
      <w:pPr>
        <w:ind w:left="993" w:hanging="993"/>
        <w:jc w:val="both"/>
        <w:rPr>
          <w:rFonts w:ascii="Arial" w:hAnsi="Arial" w:cs="Arial"/>
          <w:i/>
          <w:spacing w:val="4"/>
          <w:sz w:val="20"/>
          <w:szCs w:val="20"/>
        </w:rPr>
      </w:pPr>
    </w:p>
    <w:p w:rsidR="00282CAB" w:rsidRPr="00F37B1C" w:rsidRDefault="00282CAB" w:rsidP="00F37B1C">
      <w:pPr>
        <w:ind w:left="993" w:hanging="993"/>
        <w:jc w:val="both"/>
        <w:rPr>
          <w:rFonts w:ascii="Arial" w:hAnsi="Arial" w:cs="Arial"/>
          <w:i/>
          <w:spacing w:val="4"/>
          <w:sz w:val="20"/>
          <w:szCs w:val="20"/>
        </w:rPr>
      </w:pPr>
    </w:p>
    <w:p w:rsidR="00282CAB" w:rsidRPr="00F37B1C" w:rsidRDefault="00282CAB" w:rsidP="00F37B1C">
      <w:pPr>
        <w:ind w:left="993" w:hanging="993"/>
        <w:jc w:val="both"/>
        <w:rPr>
          <w:rFonts w:ascii="Arial" w:hAnsi="Arial" w:cs="Arial"/>
          <w:i/>
          <w:spacing w:val="4"/>
          <w:sz w:val="20"/>
          <w:szCs w:val="20"/>
        </w:rPr>
      </w:pPr>
    </w:p>
    <w:p w:rsidR="00282CAB" w:rsidRPr="00F37B1C" w:rsidRDefault="00282CAB" w:rsidP="00F37B1C">
      <w:pPr>
        <w:ind w:left="993" w:hanging="993"/>
        <w:jc w:val="both"/>
        <w:rPr>
          <w:rFonts w:ascii="Arial" w:hAnsi="Arial" w:cs="Arial"/>
          <w:i/>
          <w:spacing w:val="4"/>
          <w:sz w:val="20"/>
          <w:szCs w:val="20"/>
        </w:rPr>
      </w:pPr>
    </w:p>
    <w:p w:rsidR="00282CAB" w:rsidRPr="00F37B1C" w:rsidRDefault="00282CAB" w:rsidP="00F37B1C">
      <w:pPr>
        <w:ind w:left="993" w:hanging="993"/>
        <w:jc w:val="both"/>
        <w:rPr>
          <w:rFonts w:ascii="Arial" w:hAnsi="Arial" w:cs="Arial"/>
          <w:i/>
          <w:spacing w:val="4"/>
          <w:sz w:val="20"/>
          <w:szCs w:val="20"/>
        </w:rPr>
      </w:pPr>
    </w:p>
    <w:p w:rsidR="00282CAB" w:rsidRPr="00F37B1C" w:rsidRDefault="00282CAB" w:rsidP="00F37B1C">
      <w:pPr>
        <w:ind w:left="993" w:hanging="993"/>
        <w:jc w:val="both"/>
        <w:rPr>
          <w:rFonts w:ascii="Arial" w:hAnsi="Arial" w:cs="Arial"/>
          <w:i/>
          <w:spacing w:val="4"/>
          <w:sz w:val="20"/>
          <w:szCs w:val="20"/>
        </w:rPr>
      </w:pPr>
    </w:p>
    <w:p w:rsidR="00282CAB" w:rsidRPr="00F37B1C" w:rsidRDefault="00282CAB" w:rsidP="00F37B1C">
      <w:pPr>
        <w:ind w:left="993" w:hanging="993"/>
        <w:jc w:val="both"/>
        <w:rPr>
          <w:rFonts w:ascii="Arial" w:hAnsi="Arial" w:cs="Arial"/>
          <w:i/>
          <w:spacing w:val="4"/>
          <w:sz w:val="20"/>
          <w:szCs w:val="20"/>
        </w:rPr>
      </w:pPr>
    </w:p>
    <w:p w:rsidR="00F157C9" w:rsidRPr="00F37B1C" w:rsidRDefault="00F157C9" w:rsidP="00F37B1C">
      <w:pPr>
        <w:ind w:left="993" w:hanging="993"/>
        <w:jc w:val="both"/>
        <w:rPr>
          <w:rFonts w:ascii="Arial" w:hAnsi="Arial" w:cs="Arial"/>
          <w:i/>
          <w:spacing w:val="4"/>
          <w:sz w:val="20"/>
          <w:szCs w:val="20"/>
        </w:rPr>
        <w:sectPr w:rsidR="00F157C9" w:rsidRPr="00F37B1C" w:rsidSect="00583802">
          <w:pgSz w:w="11907" w:h="16840" w:code="9"/>
          <w:pgMar w:top="851" w:right="992" w:bottom="851" w:left="907" w:header="567" w:footer="567" w:gutter="0"/>
          <w:cols w:space="708"/>
          <w:noEndnote/>
        </w:sectPr>
      </w:pPr>
    </w:p>
    <w:p w:rsidR="00CD3B77" w:rsidRPr="00F37B1C" w:rsidRDefault="00EF5385" w:rsidP="00F37B1C">
      <w:pPr>
        <w:jc w:val="right"/>
        <w:rPr>
          <w:rFonts w:ascii="Arial" w:eastAsia="Calibri" w:hAnsi="Arial" w:cs="Arial"/>
          <w:b/>
          <w:bCs/>
          <w:sz w:val="20"/>
          <w:szCs w:val="20"/>
        </w:rPr>
      </w:pPr>
      <w:r w:rsidRPr="00F37B1C">
        <w:rPr>
          <w:rFonts w:ascii="Arial" w:eastAsia="Calibri" w:hAnsi="Arial" w:cs="Arial"/>
          <w:noProof/>
          <w:sz w:val="20"/>
          <w:szCs w:val="20"/>
        </w:rPr>
        <w:lastRenderedPageBreak/>
        <mc:AlternateContent>
          <mc:Choice Requires="wps">
            <w:drawing>
              <wp:anchor distT="0" distB="0" distL="114300" distR="114300" simplePos="0" relativeHeight="251667968" behindDoc="0" locked="0" layoutInCell="1" allowOverlap="1" wp14:anchorId="595E01DF" wp14:editId="067AB410">
                <wp:simplePos x="0" y="0"/>
                <wp:positionH relativeFrom="column">
                  <wp:posOffset>24130</wp:posOffset>
                </wp:positionH>
                <wp:positionV relativeFrom="paragraph">
                  <wp:posOffset>219075</wp:posOffset>
                </wp:positionV>
                <wp:extent cx="2186940" cy="782955"/>
                <wp:effectExtent l="0" t="0" r="22860" b="17145"/>
                <wp:wrapTight wrapText="bothSides">
                  <wp:wrapPolygon edited="0">
                    <wp:start x="0" y="0"/>
                    <wp:lineTo x="0" y="21547"/>
                    <wp:lineTo x="21638" y="21547"/>
                    <wp:lineTo x="21638" y="0"/>
                    <wp:lineTo x="0" y="0"/>
                  </wp:wrapPolygon>
                </wp:wrapTight>
                <wp:docPr id="5" name="Pole tekstowe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86940" cy="782955"/>
                        </a:xfrm>
                        <a:prstGeom prst="rect">
                          <a:avLst/>
                        </a:prstGeom>
                        <a:solidFill>
                          <a:srgbClr val="FFFFFF"/>
                        </a:solidFill>
                        <a:ln w="9525">
                          <a:solidFill>
                            <a:srgbClr val="000000"/>
                          </a:solidFill>
                          <a:miter lim="800000"/>
                          <a:headEnd/>
                          <a:tailEnd/>
                        </a:ln>
                      </wps:spPr>
                      <wps:txbx>
                        <w:txbxContent>
                          <w:p w:rsidR="00773A5B" w:rsidRDefault="00773A5B" w:rsidP="00CD3B77">
                            <w:pPr>
                              <w:jc w:val="center"/>
                              <w:rPr>
                                <w:i/>
                                <w:sz w:val="18"/>
                              </w:rPr>
                            </w:pPr>
                          </w:p>
                          <w:p w:rsidR="00773A5B" w:rsidRDefault="00773A5B" w:rsidP="00CD3B77">
                            <w:pPr>
                              <w:jc w:val="center"/>
                              <w:rPr>
                                <w:i/>
                                <w:sz w:val="18"/>
                              </w:rPr>
                            </w:pPr>
                          </w:p>
                          <w:p w:rsidR="00773A5B" w:rsidRDefault="00773A5B" w:rsidP="00CD3B77">
                            <w:pPr>
                              <w:jc w:val="center"/>
                              <w:rPr>
                                <w:i/>
                                <w:sz w:val="18"/>
                              </w:rPr>
                            </w:pPr>
                          </w:p>
                          <w:p w:rsidR="00773A5B" w:rsidRDefault="00773A5B" w:rsidP="00CD3B77">
                            <w:pPr>
                              <w:jc w:val="center"/>
                              <w:rPr>
                                <w:i/>
                                <w:sz w:val="18"/>
                              </w:rPr>
                            </w:pPr>
                          </w:p>
                          <w:p w:rsidR="00773A5B" w:rsidRDefault="00773A5B" w:rsidP="00CD3B77">
                            <w:pPr>
                              <w:jc w:val="center"/>
                              <w:rPr>
                                <w:rFonts w:ascii="Verdana" w:hAnsi="Verdana"/>
                                <w:i/>
                                <w:sz w:val="16"/>
                                <w:szCs w:val="16"/>
                              </w:rPr>
                            </w:pPr>
                            <w:r>
                              <w:rPr>
                                <w:rFonts w:ascii="Verdana" w:hAnsi="Verdana"/>
                                <w:i/>
                                <w:sz w:val="16"/>
                                <w:szCs w:val="16"/>
                              </w:rPr>
                              <w:t>(nazwa Wykonawcy/Wykonawców)</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5" o:spid="_x0000_s1036" type="#_x0000_t202" style="position:absolute;left:0;text-align:left;margin-left:1.9pt;margin-top:17.25pt;width:172.2pt;height:61.65pt;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">
                <v:textbox>
                  <w:txbxContent>
                    <w:p w:rsidR="00773A5B" w:rsidRDefault="00773A5B" w:rsidP="00CD3B77">
                      <w:pPr>
                        <w:jc w:val="center"/>
                        <w:rPr>
                          <w:i/>
                          <w:sz w:val="18"/>
                        </w:rPr>
                      </w:pPr>
                    </w:p>
                    <w:p w:rsidR="00773A5B" w:rsidRDefault="00773A5B" w:rsidP="00CD3B77">
                      <w:pPr>
                        <w:jc w:val="center"/>
                        <w:rPr>
                          <w:i/>
                          <w:sz w:val="18"/>
                        </w:rPr>
                      </w:pPr>
                    </w:p>
                    <w:p w:rsidR="00773A5B" w:rsidRDefault="00773A5B" w:rsidP="00CD3B77">
                      <w:pPr>
                        <w:jc w:val="center"/>
                        <w:rPr>
                          <w:i/>
                          <w:sz w:val="18"/>
                        </w:rPr>
                      </w:pPr>
                    </w:p>
                    <w:p w:rsidR="00773A5B" w:rsidRDefault="00773A5B" w:rsidP="00CD3B77">
                      <w:pPr>
                        <w:jc w:val="center"/>
                        <w:rPr>
                          <w:i/>
                          <w:sz w:val="18"/>
                        </w:rPr>
                      </w:pPr>
                    </w:p>
                    <w:p w:rsidR="00773A5B" w:rsidRDefault="00773A5B" w:rsidP="00CD3B77">
                      <w:pPr>
                        <w:jc w:val="center"/>
                        <w:rPr>
                          <w:rFonts w:ascii="Verdana" w:hAnsi="Verdana"/>
                          <w:i/>
                          <w:sz w:val="16"/>
                          <w:szCs w:val="16"/>
                        </w:rPr>
                      </w:pPr>
                      <w:r>
                        <w:rPr>
                          <w:rFonts w:ascii="Verdana" w:hAnsi="Verdana"/>
                          <w:i/>
                          <w:sz w:val="16"/>
                          <w:szCs w:val="16"/>
                        </w:rPr>
                        <w:t>(nazwa Wykonawcy/Wykonawców)</w:t>
                      </w:r>
                    </w:p>
                  </w:txbxContent>
                </v:textbox>
                <w10:wrap type="tight"/>
              </v:shape>
            </w:pict>
          </mc:Fallback>
        </mc:AlternateContent>
      </w:r>
      <w:r w:rsidRPr="00F37B1C">
        <w:rPr>
          <w:rFonts w:ascii="Arial" w:eastAsia="Calibri" w:hAnsi="Arial" w:cs="Arial"/>
          <w:noProof/>
          <w:sz w:val="20"/>
          <w:szCs w:val="20"/>
        </w:rPr>
        <mc:AlternateContent>
          <mc:Choice Requires="wps">
            <w:drawing>
              <wp:anchor distT="0" distB="0" distL="114300" distR="114300" simplePos="0" relativeHeight="251668992" behindDoc="0" locked="0" layoutInCell="1" allowOverlap="1" wp14:anchorId="2C5A7A71" wp14:editId="26181679">
                <wp:simplePos x="0" y="0"/>
                <wp:positionH relativeFrom="column">
                  <wp:posOffset>2211070</wp:posOffset>
                </wp:positionH>
                <wp:positionV relativeFrom="paragraph">
                  <wp:posOffset>219075</wp:posOffset>
                </wp:positionV>
                <wp:extent cx="6876415" cy="788670"/>
                <wp:effectExtent l="0" t="0" r="19685" b="11430"/>
                <wp:wrapTight wrapText="bothSides">
                  <wp:wrapPolygon edited="0">
                    <wp:start x="0" y="0"/>
                    <wp:lineTo x="0" y="21391"/>
                    <wp:lineTo x="21602" y="21391"/>
                    <wp:lineTo x="21602" y="0"/>
                    <wp:lineTo x="0" y="0"/>
                  </wp:wrapPolygon>
                </wp:wrapTight>
                <wp:docPr id="2"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76415" cy="788670"/>
                        </a:xfrm>
                        <a:prstGeom prst="rect">
                          <a:avLst/>
                        </a:prstGeom>
                        <a:solidFill>
                          <a:srgbClr val="C0C0C0"/>
                        </a:solidFill>
                        <a:ln w="9525">
                          <a:solidFill>
                            <a:srgbClr val="000000"/>
                          </a:solidFill>
                          <a:miter lim="800000"/>
                          <a:headEnd/>
                          <a:tailEnd/>
                        </a:ln>
                      </wps:spPr>
                      <wps:txbx>
                        <w:txbxContent>
                          <w:p w:rsidR="00773A5B" w:rsidRDefault="00773A5B" w:rsidP="00EF5385">
                            <w:pPr>
                              <w:jc w:val="center"/>
                              <w:rPr>
                                <w:rFonts w:ascii="Verdana" w:hAnsi="Verdana"/>
                                <w:b/>
                                <w:sz w:val="22"/>
                                <w:szCs w:val="22"/>
                              </w:rPr>
                            </w:pPr>
                          </w:p>
                          <w:p w:rsidR="00773A5B" w:rsidRPr="00EF5385" w:rsidRDefault="00773A5B" w:rsidP="00EF5385">
                            <w:pPr>
                              <w:jc w:val="center"/>
                              <w:rPr>
                                <w:rFonts w:ascii="Verdana" w:hAnsi="Verdana"/>
                                <w:b/>
                                <w:sz w:val="22"/>
                                <w:szCs w:val="22"/>
                              </w:rPr>
                            </w:pPr>
                            <w:r w:rsidRPr="002E7B7E">
                              <w:rPr>
                                <w:rFonts w:ascii="Verdana" w:hAnsi="Verdana"/>
                                <w:b/>
                                <w:sz w:val="22"/>
                                <w:szCs w:val="22"/>
                              </w:rPr>
                              <w:t>Wykaz osób</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2" o:spid="_x0000_s1037" type="#_x0000_t202" style="position:absolute;left:0;text-align:left;margin-left:174.1pt;margin-top:17.25pt;width:541.45pt;height:62.1pt;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" fillcolor="silver">
                <v:textbox>
                  <w:txbxContent>
                    <w:p w:rsidR="00773A5B" w:rsidRDefault="00773A5B" w:rsidP="00EF5385">
                      <w:pPr>
                        <w:jc w:val="center"/>
                        <w:rPr>
                          <w:rFonts w:ascii="Verdana" w:hAnsi="Verdana"/>
                          <w:b/>
                          <w:sz w:val="22"/>
                          <w:szCs w:val="22"/>
                        </w:rPr>
                      </w:pPr>
                    </w:p>
                    <w:p w:rsidR="00773A5B" w:rsidRPr="00EF5385" w:rsidRDefault="00773A5B" w:rsidP="00EF5385">
                      <w:pPr>
                        <w:jc w:val="center"/>
                        <w:rPr>
                          <w:rFonts w:ascii="Verdana" w:hAnsi="Verdana"/>
                          <w:b/>
                          <w:sz w:val="22"/>
                          <w:szCs w:val="22"/>
                        </w:rPr>
                      </w:pPr>
                      <w:r w:rsidRPr="002E7B7E">
                        <w:rPr>
                          <w:rFonts w:ascii="Verdana" w:hAnsi="Verdana"/>
                          <w:b/>
                          <w:sz w:val="22"/>
                          <w:szCs w:val="22"/>
                        </w:rPr>
                        <w:t>Wykaz osób</w:t>
                      </w:r>
                    </w:p>
                  </w:txbxContent>
                </v:textbox>
                <w10:wrap type="tight"/>
              </v:shape>
            </w:pict>
          </mc:Fallback>
        </mc:AlternateContent>
      </w:r>
      <w:r w:rsidR="00CD3B77" w:rsidRPr="00F37B1C">
        <w:rPr>
          <w:rFonts w:ascii="Arial" w:eastAsia="Calibri" w:hAnsi="Arial" w:cs="Arial"/>
          <w:b/>
          <w:bCs/>
          <w:sz w:val="20"/>
          <w:szCs w:val="20"/>
        </w:rPr>
        <w:t>Formularz 3.</w:t>
      </w:r>
      <w:r w:rsidR="00D6022E" w:rsidRPr="00F37B1C">
        <w:rPr>
          <w:rFonts w:ascii="Arial" w:eastAsia="Calibri" w:hAnsi="Arial" w:cs="Arial"/>
          <w:b/>
          <w:bCs/>
          <w:sz w:val="20"/>
          <w:szCs w:val="20"/>
        </w:rPr>
        <w:t>3</w:t>
      </w:r>
    </w:p>
    <w:p w:rsidR="00CD3B77" w:rsidRPr="00F37B1C" w:rsidRDefault="00CD3B77" w:rsidP="00F37B1C">
      <w:pPr>
        <w:rPr>
          <w:rFonts w:ascii="Arial" w:eastAsia="Calibri" w:hAnsi="Arial" w:cs="Arial"/>
          <w:sz w:val="20"/>
          <w:szCs w:val="20"/>
        </w:rPr>
      </w:pPr>
    </w:p>
    <w:p w:rsidR="00CD3B77" w:rsidRPr="00F37B1C" w:rsidRDefault="00CD3B77" w:rsidP="00F37B1C">
      <w:pPr>
        <w:rPr>
          <w:rFonts w:ascii="Arial" w:eastAsia="Calibri" w:hAnsi="Arial" w:cs="Arial"/>
          <w:sz w:val="20"/>
          <w:szCs w:val="20"/>
        </w:rPr>
      </w:pPr>
      <w:r w:rsidRPr="00F37B1C">
        <w:rPr>
          <w:rFonts w:ascii="Arial" w:eastAsia="Calibri" w:hAnsi="Arial" w:cs="Arial"/>
          <w:sz w:val="20"/>
          <w:szCs w:val="20"/>
        </w:rPr>
        <w:t>Składając ofertę w postępowaniu prowadzonym w trybie przetargu nieograniczonego na:</w:t>
      </w:r>
    </w:p>
    <w:p w:rsidR="00CD3B77" w:rsidRPr="00F37B1C" w:rsidRDefault="00CD3B77" w:rsidP="00F37B1C">
      <w:pPr>
        <w:rPr>
          <w:rFonts w:ascii="Arial" w:eastAsia="Calibri" w:hAnsi="Arial" w:cs="Arial"/>
          <w:i/>
          <w:sz w:val="20"/>
          <w:szCs w:val="20"/>
        </w:rPr>
      </w:pPr>
    </w:p>
    <w:p w:rsidR="00BF5E7B" w:rsidRPr="00BF5E7B" w:rsidRDefault="002E7B7E" w:rsidP="00BF5E7B">
      <w:pPr>
        <w:tabs>
          <w:tab w:val="left" w:leader="dot" w:pos="9360"/>
        </w:tabs>
        <w:suppressAutoHyphens/>
        <w:jc w:val="both"/>
        <w:rPr>
          <w:rFonts w:ascii="Arial" w:hAnsi="Arial" w:cs="Arial"/>
          <w:spacing w:val="-2"/>
          <w:sz w:val="20"/>
          <w:szCs w:val="20"/>
          <w:highlight w:val="yellow"/>
          <w:lang w:eastAsia="ar-SA"/>
        </w:rPr>
      </w:pPr>
      <w:r w:rsidRPr="002E7B7E">
        <w:rPr>
          <w:rFonts w:ascii="Arial" w:hAnsi="Arial" w:cs="Arial"/>
          <w:spacing w:val="-2"/>
          <w:sz w:val="20"/>
          <w:szCs w:val="20"/>
          <w:lang w:eastAsia="ar-SA"/>
        </w:rPr>
        <w:t>Usługi utrzymania dla systemu teleinformatycznego Elektroniczne Księgi Wieczyste (EKW)</w:t>
      </w:r>
      <w:r w:rsidR="00BF5E7B" w:rsidRPr="00BF5E7B">
        <w:rPr>
          <w:rFonts w:ascii="Arial" w:hAnsi="Arial" w:cs="Arial"/>
          <w:spacing w:val="-2"/>
          <w:sz w:val="20"/>
          <w:szCs w:val="20"/>
          <w:highlight w:val="yellow"/>
          <w:lang w:eastAsia="ar-SA"/>
        </w:rPr>
        <w:t xml:space="preserve"> </w:t>
      </w:r>
    </w:p>
    <w:p w:rsidR="00BF5E7B" w:rsidRPr="00F37B1C" w:rsidRDefault="00BA5D39" w:rsidP="00BF5E7B">
      <w:pPr>
        <w:tabs>
          <w:tab w:val="left" w:leader="dot" w:pos="9360"/>
        </w:tabs>
        <w:suppressAutoHyphens/>
        <w:jc w:val="both"/>
        <w:rPr>
          <w:rFonts w:ascii="Arial" w:hAnsi="Arial" w:cs="Arial"/>
          <w:b/>
          <w:sz w:val="20"/>
          <w:szCs w:val="20"/>
          <w:lang w:eastAsia="ar-SA"/>
        </w:rPr>
      </w:pPr>
      <w:r w:rsidRPr="00A22B20">
        <w:rPr>
          <w:rFonts w:ascii="Arial" w:hAnsi="Arial" w:cs="Arial"/>
          <w:spacing w:val="-2"/>
          <w:sz w:val="20"/>
          <w:szCs w:val="20"/>
          <w:lang w:eastAsia="ar-SA"/>
        </w:rPr>
        <w:t>Z</w:t>
      </w:r>
      <w:r w:rsidR="00BF5E7B" w:rsidRPr="00A22B20">
        <w:rPr>
          <w:rFonts w:ascii="Arial" w:hAnsi="Arial" w:cs="Arial"/>
          <w:spacing w:val="-2"/>
          <w:sz w:val="20"/>
          <w:szCs w:val="20"/>
          <w:lang w:eastAsia="ar-SA"/>
        </w:rPr>
        <w:t>nak: BA-F-II-3710-</w:t>
      </w:r>
      <w:r w:rsidR="00A22B20" w:rsidRPr="00A22B20">
        <w:rPr>
          <w:rFonts w:ascii="Arial" w:hAnsi="Arial" w:cs="Arial"/>
          <w:spacing w:val="-2"/>
          <w:sz w:val="20"/>
          <w:szCs w:val="20"/>
          <w:lang w:eastAsia="ar-SA"/>
        </w:rPr>
        <w:t>1</w:t>
      </w:r>
      <w:r w:rsidR="00F85FF5">
        <w:rPr>
          <w:rFonts w:ascii="Arial" w:hAnsi="Arial" w:cs="Arial"/>
          <w:spacing w:val="-2"/>
          <w:sz w:val="20"/>
          <w:szCs w:val="20"/>
          <w:lang w:eastAsia="ar-SA"/>
        </w:rPr>
        <w:t>9</w:t>
      </w:r>
      <w:r w:rsidR="00BF5E7B" w:rsidRPr="00A22B20">
        <w:rPr>
          <w:rFonts w:ascii="Arial" w:hAnsi="Arial" w:cs="Arial"/>
          <w:spacing w:val="-2"/>
          <w:sz w:val="20"/>
          <w:szCs w:val="20"/>
          <w:lang w:eastAsia="ar-SA"/>
        </w:rPr>
        <w:t>/17</w:t>
      </w:r>
    </w:p>
    <w:p w:rsidR="00CD3B77" w:rsidRPr="00C35CE2" w:rsidRDefault="00CD3B77" w:rsidP="00C35CE2">
      <w:pPr>
        <w:rPr>
          <w:rFonts w:ascii="Arial" w:eastAsia="Calibri" w:hAnsi="Arial" w:cs="Arial"/>
          <w:sz w:val="20"/>
          <w:szCs w:val="20"/>
        </w:rPr>
      </w:pPr>
      <w:r w:rsidRPr="00F37B1C">
        <w:rPr>
          <w:rFonts w:ascii="Arial" w:eastAsia="Calibri" w:hAnsi="Arial" w:cs="Arial"/>
          <w:sz w:val="20"/>
          <w:szCs w:val="20"/>
        </w:rPr>
        <w:t>przedkładamy wykaz osób, które będą uczestniczyć w wykonywaniu zamówienia, w celu oceny spełnienia przez Wykonawcę warunków, o których mowa w art. 22 ust. 1 ustawy Pzp i których opis sposobu oceny spełniania został zamieszczony w pkt. 7.2.</w:t>
      </w:r>
      <w:r w:rsidR="00D6022E" w:rsidRPr="00F37B1C">
        <w:rPr>
          <w:rFonts w:ascii="Arial" w:eastAsia="Calibri" w:hAnsi="Arial" w:cs="Arial"/>
          <w:sz w:val="20"/>
          <w:szCs w:val="20"/>
        </w:rPr>
        <w:t>2 IDW</w:t>
      </w:r>
      <w:r w:rsidR="00C35CE2">
        <w:rPr>
          <w:rFonts w:ascii="Arial" w:eastAsia="Calibri" w:hAnsi="Arial" w:cs="Arial"/>
          <w:sz w:val="20"/>
          <w:szCs w:val="20"/>
        </w:rPr>
        <w:t>:</w:t>
      </w:r>
    </w:p>
    <w:p w:rsidR="00282CAB" w:rsidRPr="00F37B1C" w:rsidRDefault="00282CAB" w:rsidP="00F37B1C">
      <w:pPr>
        <w:ind w:left="993" w:hanging="993"/>
        <w:jc w:val="both"/>
        <w:rPr>
          <w:rFonts w:ascii="Arial" w:hAnsi="Arial" w:cs="Arial"/>
          <w:i/>
          <w:spacing w:val="4"/>
          <w:sz w:val="20"/>
          <w:szCs w:val="20"/>
        </w:rPr>
      </w:pPr>
    </w:p>
    <w:tbl>
      <w:tblPr>
        <w:tblW w:w="14245" w:type="dxa"/>
        <w:jc w:val="center"/>
        <w:tblBorders>
          <w:top w:val="double" w:sz="4" w:space="0" w:color="auto"/>
          <w:left w:val="double" w:sz="4" w:space="0" w:color="auto"/>
          <w:bottom w:val="double" w:sz="4" w:space="0" w:color="auto"/>
          <w:right w:val="double" w:sz="4" w:space="0" w:color="auto"/>
          <w:insideH w:val="single" w:sz="8" w:space="0" w:color="auto"/>
          <w:insideV w:val="single" w:sz="8" w:space="0" w:color="auto"/>
        </w:tblBorders>
        <w:tblCellMar>
          <w:left w:w="70" w:type="dxa"/>
          <w:right w:w="70" w:type="dxa"/>
        </w:tblCellMar>
        <w:tblLook w:val="00A0" w:firstRow="1" w:lastRow="0" w:firstColumn="1" w:lastColumn="0" w:noHBand="0" w:noVBand="0"/>
      </w:tblPr>
      <w:tblGrid>
        <w:gridCol w:w="616"/>
        <w:gridCol w:w="3759"/>
        <w:gridCol w:w="2050"/>
        <w:gridCol w:w="1836"/>
        <w:gridCol w:w="3917"/>
        <w:gridCol w:w="2067"/>
      </w:tblGrid>
      <w:tr w:rsidR="00F3132B" w:rsidRPr="00A23A18" w:rsidTr="00F3132B">
        <w:trPr>
          <w:trHeight w:val="788"/>
          <w:jc w:val="center"/>
        </w:trPr>
        <w:tc>
          <w:tcPr>
            <w:tcW w:w="0" w:type="auto"/>
            <w:tcBorders>
              <w:top w:val="double" w:sz="4" w:space="0" w:color="auto"/>
            </w:tcBorders>
            <w:vAlign w:val="center"/>
          </w:tcPr>
          <w:p w:rsidR="00F3132B" w:rsidRPr="00A23A18" w:rsidRDefault="00F3132B" w:rsidP="00F3132B">
            <w:pPr>
              <w:spacing w:before="120"/>
              <w:rPr>
                <w:rFonts w:ascii="Verdana" w:eastAsia="Calibri" w:hAnsi="Verdana" w:cs="Arial"/>
                <w:b/>
                <w:sz w:val="20"/>
                <w:szCs w:val="20"/>
              </w:rPr>
            </w:pPr>
            <w:r w:rsidRPr="00A23A18">
              <w:rPr>
                <w:rFonts w:ascii="Verdana" w:eastAsia="Calibri" w:hAnsi="Verdana" w:cs="Arial"/>
                <w:b/>
                <w:sz w:val="20"/>
                <w:szCs w:val="20"/>
              </w:rPr>
              <w:t>Poz.</w:t>
            </w:r>
          </w:p>
        </w:tc>
        <w:tc>
          <w:tcPr>
            <w:tcW w:w="3759" w:type="dxa"/>
            <w:tcBorders>
              <w:top w:val="double" w:sz="4" w:space="0" w:color="auto"/>
            </w:tcBorders>
            <w:vAlign w:val="center"/>
          </w:tcPr>
          <w:p w:rsidR="00F3132B" w:rsidRPr="00A23A18" w:rsidRDefault="00F3132B" w:rsidP="00F3132B">
            <w:pPr>
              <w:spacing w:before="120"/>
              <w:rPr>
                <w:rFonts w:ascii="Verdana" w:eastAsia="Calibri" w:hAnsi="Verdana" w:cs="Arial"/>
                <w:b/>
                <w:sz w:val="20"/>
                <w:szCs w:val="20"/>
              </w:rPr>
            </w:pPr>
            <w:r w:rsidRPr="00A23A18">
              <w:rPr>
                <w:rFonts w:ascii="Verdana" w:eastAsia="Calibri" w:hAnsi="Verdana" w:cs="Arial"/>
                <w:b/>
                <w:iCs/>
                <w:color w:val="000000"/>
                <w:sz w:val="20"/>
                <w:szCs w:val="20"/>
              </w:rPr>
              <w:t>WYMAGANIA OKREŚLONE PRZEZ ZAMAWIAJĄCEGO</w:t>
            </w:r>
            <w:r w:rsidRPr="00A23A18">
              <w:rPr>
                <w:rFonts w:ascii="Verdana" w:eastAsia="Calibri" w:hAnsi="Verdana" w:cs="Arial"/>
                <w:b/>
                <w:sz w:val="20"/>
                <w:szCs w:val="20"/>
              </w:rPr>
              <w:t xml:space="preserve"> </w:t>
            </w:r>
          </w:p>
        </w:tc>
        <w:tc>
          <w:tcPr>
            <w:tcW w:w="2050" w:type="dxa"/>
            <w:tcBorders>
              <w:top w:val="double" w:sz="4" w:space="0" w:color="auto"/>
            </w:tcBorders>
            <w:vAlign w:val="center"/>
          </w:tcPr>
          <w:p w:rsidR="00F3132B" w:rsidRPr="00A23A18" w:rsidRDefault="00F3132B" w:rsidP="00F3132B">
            <w:pPr>
              <w:spacing w:before="120"/>
              <w:rPr>
                <w:rFonts w:ascii="Verdana" w:eastAsia="Calibri" w:hAnsi="Verdana" w:cs="Arial"/>
                <w:b/>
                <w:sz w:val="20"/>
                <w:szCs w:val="20"/>
              </w:rPr>
            </w:pPr>
            <w:r w:rsidRPr="00A23A18">
              <w:rPr>
                <w:rFonts w:ascii="Verdana" w:eastAsia="Calibri" w:hAnsi="Verdana" w:cs="Arial"/>
                <w:b/>
                <w:sz w:val="20"/>
                <w:szCs w:val="20"/>
              </w:rPr>
              <w:t xml:space="preserve">STANOWISKO </w:t>
            </w:r>
          </w:p>
        </w:tc>
        <w:tc>
          <w:tcPr>
            <w:tcW w:w="1836" w:type="dxa"/>
            <w:tcBorders>
              <w:top w:val="double" w:sz="4" w:space="0" w:color="auto"/>
            </w:tcBorders>
            <w:vAlign w:val="center"/>
          </w:tcPr>
          <w:p w:rsidR="00F3132B" w:rsidRPr="00A23A18" w:rsidRDefault="00F3132B" w:rsidP="00F3132B">
            <w:pPr>
              <w:spacing w:before="120"/>
              <w:rPr>
                <w:rFonts w:ascii="Verdana" w:eastAsia="Calibri" w:hAnsi="Verdana" w:cs="Arial"/>
                <w:b/>
                <w:sz w:val="20"/>
                <w:szCs w:val="20"/>
              </w:rPr>
            </w:pPr>
            <w:r w:rsidRPr="00A23A18">
              <w:rPr>
                <w:rFonts w:ascii="Verdana" w:eastAsia="Calibri" w:hAnsi="Verdana" w:cs="Arial"/>
                <w:b/>
                <w:sz w:val="20"/>
                <w:szCs w:val="20"/>
              </w:rPr>
              <w:t>IMIĘ I NAZWISKO</w:t>
            </w:r>
          </w:p>
        </w:tc>
        <w:tc>
          <w:tcPr>
            <w:tcW w:w="3917" w:type="dxa"/>
            <w:tcBorders>
              <w:top w:val="double" w:sz="4" w:space="0" w:color="auto"/>
            </w:tcBorders>
            <w:vAlign w:val="center"/>
          </w:tcPr>
          <w:p w:rsidR="00F3132B" w:rsidRPr="00A23A18" w:rsidRDefault="00F3132B" w:rsidP="00F3132B">
            <w:pPr>
              <w:spacing w:before="120"/>
              <w:rPr>
                <w:rFonts w:ascii="Verdana" w:eastAsia="Calibri" w:hAnsi="Verdana" w:cs="Arial"/>
                <w:b/>
                <w:sz w:val="20"/>
                <w:szCs w:val="20"/>
              </w:rPr>
            </w:pPr>
            <w:r w:rsidRPr="00A23A18">
              <w:rPr>
                <w:rFonts w:ascii="Verdana" w:eastAsia="Calibri" w:hAnsi="Verdana" w:cs="Arial"/>
                <w:b/>
                <w:sz w:val="20"/>
                <w:szCs w:val="20"/>
              </w:rPr>
              <w:t>DOŚWIADCZENIE I KWALIFIKACJE POTWIERDZAJĄCE SPEŁNIENIE WYMAGAŃ</w:t>
            </w:r>
          </w:p>
        </w:tc>
        <w:tc>
          <w:tcPr>
            <w:tcW w:w="2067" w:type="dxa"/>
            <w:tcBorders>
              <w:top w:val="double" w:sz="4" w:space="0" w:color="auto"/>
            </w:tcBorders>
            <w:vAlign w:val="center"/>
          </w:tcPr>
          <w:p w:rsidR="00F3132B" w:rsidRPr="00A23A18" w:rsidRDefault="00F3132B" w:rsidP="00F3132B">
            <w:pPr>
              <w:spacing w:before="120"/>
              <w:rPr>
                <w:rFonts w:ascii="Verdana" w:eastAsia="Calibri" w:hAnsi="Verdana" w:cs="Arial"/>
                <w:b/>
                <w:sz w:val="20"/>
                <w:szCs w:val="20"/>
              </w:rPr>
            </w:pPr>
            <w:r w:rsidRPr="00A23A18">
              <w:rPr>
                <w:rFonts w:ascii="Verdana" w:eastAsia="Calibri" w:hAnsi="Verdana" w:cs="Arial"/>
                <w:b/>
                <w:sz w:val="20"/>
                <w:szCs w:val="20"/>
              </w:rPr>
              <w:t>PODSTAWA DYSPONOWANIA</w:t>
            </w:r>
          </w:p>
        </w:tc>
      </w:tr>
      <w:tr w:rsidR="00F3132B" w:rsidRPr="00A23A18" w:rsidTr="00F3132B">
        <w:trPr>
          <w:trHeight w:val="260"/>
          <w:jc w:val="center"/>
        </w:trPr>
        <w:tc>
          <w:tcPr>
            <w:tcW w:w="0" w:type="auto"/>
            <w:tcBorders>
              <w:top w:val="double" w:sz="4" w:space="0" w:color="auto"/>
            </w:tcBorders>
            <w:vAlign w:val="center"/>
          </w:tcPr>
          <w:p w:rsidR="00F3132B" w:rsidRPr="00A23A18" w:rsidRDefault="00F3132B" w:rsidP="00F3132B">
            <w:pPr>
              <w:spacing w:before="120"/>
              <w:jc w:val="center"/>
              <w:rPr>
                <w:rFonts w:ascii="Verdana" w:eastAsia="Calibri" w:hAnsi="Verdana" w:cs="Arial"/>
                <w:b/>
                <w:sz w:val="20"/>
                <w:szCs w:val="20"/>
              </w:rPr>
            </w:pPr>
            <w:r w:rsidRPr="00A23A18">
              <w:rPr>
                <w:rFonts w:ascii="Verdana" w:eastAsia="Calibri" w:hAnsi="Verdana" w:cs="Arial"/>
                <w:b/>
                <w:sz w:val="20"/>
                <w:szCs w:val="20"/>
              </w:rPr>
              <w:t>1</w:t>
            </w:r>
          </w:p>
        </w:tc>
        <w:tc>
          <w:tcPr>
            <w:tcW w:w="3759" w:type="dxa"/>
            <w:tcBorders>
              <w:top w:val="double" w:sz="4" w:space="0" w:color="auto"/>
            </w:tcBorders>
            <w:vAlign w:val="center"/>
          </w:tcPr>
          <w:p w:rsidR="00F3132B" w:rsidRPr="00A23A18" w:rsidRDefault="00F3132B" w:rsidP="00F3132B">
            <w:pPr>
              <w:spacing w:before="120"/>
              <w:jc w:val="center"/>
              <w:rPr>
                <w:rFonts w:ascii="Verdana" w:eastAsia="Calibri" w:hAnsi="Verdana" w:cs="Arial"/>
                <w:b/>
                <w:iCs/>
                <w:color w:val="000000"/>
                <w:sz w:val="20"/>
                <w:szCs w:val="20"/>
              </w:rPr>
            </w:pPr>
            <w:r w:rsidRPr="00A23A18">
              <w:rPr>
                <w:rFonts w:ascii="Verdana" w:eastAsia="Calibri" w:hAnsi="Verdana" w:cs="Arial"/>
                <w:b/>
                <w:iCs/>
                <w:color w:val="000000"/>
                <w:sz w:val="20"/>
                <w:szCs w:val="20"/>
              </w:rPr>
              <w:t>2</w:t>
            </w:r>
          </w:p>
        </w:tc>
        <w:tc>
          <w:tcPr>
            <w:tcW w:w="2050" w:type="dxa"/>
            <w:tcBorders>
              <w:top w:val="double" w:sz="4" w:space="0" w:color="auto"/>
            </w:tcBorders>
          </w:tcPr>
          <w:p w:rsidR="00F3132B" w:rsidRPr="00A23A18" w:rsidRDefault="00F3132B" w:rsidP="00F3132B">
            <w:pPr>
              <w:spacing w:before="120"/>
              <w:jc w:val="center"/>
              <w:rPr>
                <w:rFonts w:ascii="Verdana" w:eastAsia="Calibri" w:hAnsi="Verdana" w:cs="Arial"/>
                <w:b/>
                <w:sz w:val="20"/>
                <w:szCs w:val="20"/>
              </w:rPr>
            </w:pPr>
            <w:r w:rsidRPr="00A23A18">
              <w:rPr>
                <w:rFonts w:ascii="Verdana" w:eastAsia="Calibri" w:hAnsi="Verdana" w:cs="Arial"/>
                <w:b/>
                <w:sz w:val="20"/>
                <w:szCs w:val="20"/>
              </w:rPr>
              <w:t>3</w:t>
            </w:r>
          </w:p>
        </w:tc>
        <w:tc>
          <w:tcPr>
            <w:tcW w:w="1836" w:type="dxa"/>
            <w:tcBorders>
              <w:top w:val="double" w:sz="4" w:space="0" w:color="auto"/>
            </w:tcBorders>
            <w:vAlign w:val="center"/>
          </w:tcPr>
          <w:p w:rsidR="00F3132B" w:rsidRPr="00A23A18" w:rsidRDefault="00F3132B" w:rsidP="00F3132B">
            <w:pPr>
              <w:spacing w:before="120"/>
              <w:jc w:val="center"/>
              <w:rPr>
                <w:rFonts w:ascii="Verdana" w:eastAsia="Calibri" w:hAnsi="Verdana" w:cs="Arial"/>
                <w:b/>
                <w:sz w:val="20"/>
                <w:szCs w:val="20"/>
              </w:rPr>
            </w:pPr>
            <w:r w:rsidRPr="00A23A18">
              <w:rPr>
                <w:rFonts w:ascii="Verdana" w:eastAsia="Calibri" w:hAnsi="Verdana" w:cs="Arial"/>
                <w:b/>
                <w:sz w:val="20"/>
                <w:szCs w:val="20"/>
              </w:rPr>
              <w:t>4</w:t>
            </w:r>
          </w:p>
        </w:tc>
        <w:tc>
          <w:tcPr>
            <w:tcW w:w="3917" w:type="dxa"/>
            <w:tcBorders>
              <w:top w:val="double" w:sz="4" w:space="0" w:color="auto"/>
            </w:tcBorders>
            <w:vAlign w:val="center"/>
          </w:tcPr>
          <w:p w:rsidR="00F3132B" w:rsidRPr="00A23A18" w:rsidRDefault="00F3132B" w:rsidP="00F3132B">
            <w:pPr>
              <w:spacing w:before="120"/>
              <w:jc w:val="center"/>
              <w:rPr>
                <w:rFonts w:ascii="Verdana" w:eastAsia="Calibri" w:hAnsi="Verdana" w:cs="Arial"/>
                <w:b/>
                <w:sz w:val="20"/>
                <w:szCs w:val="20"/>
              </w:rPr>
            </w:pPr>
            <w:r w:rsidRPr="00A23A18">
              <w:rPr>
                <w:rFonts w:ascii="Verdana" w:eastAsia="Calibri" w:hAnsi="Verdana" w:cs="Arial"/>
                <w:b/>
                <w:sz w:val="20"/>
                <w:szCs w:val="20"/>
              </w:rPr>
              <w:t>5</w:t>
            </w:r>
          </w:p>
        </w:tc>
        <w:tc>
          <w:tcPr>
            <w:tcW w:w="2067" w:type="dxa"/>
            <w:tcBorders>
              <w:top w:val="double" w:sz="4" w:space="0" w:color="auto"/>
            </w:tcBorders>
            <w:vAlign w:val="center"/>
          </w:tcPr>
          <w:p w:rsidR="00F3132B" w:rsidRPr="00A23A18" w:rsidRDefault="00F3132B" w:rsidP="00F3132B">
            <w:pPr>
              <w:spacing w:before="120"/>
              <w:jc w:val="center"/>
              <w:rPr>
                <w:rFonts w:ascii="Verdana" w:eastAsia="Calibri" w:hAnsi="Verdana" w:cs="Arial"/>
                <w:b/>
                <w:sz w:val="20"/>
                <w:szCs w:val="20"/>
              </w:rPr>
            </w:pPr>
            <w:r w:rsidRPr="00A23A18">
              <w:rPr>
                <w:rFonts w:ascii="Verdana" w:eastAsia="Calibri" w:hAnsi="Verdana" w:cs="Arial"/>
                <w:b/>
                <w:sz w:val="20"/>
                <w:szCs w:val="20"/>
              </w:rPr>
              <w:t>6</w:t>
            </w:r>
          </w:p>
        </w:tc>
      </w:tr>
      <w:tr w:rsidR="00F3132B" w:rsidRPr="00A23A18" w:rsidTr="00F3132B">
        <w:trPr>
          <w:trHeight w:val="548"/>
          <w:jc w:val="center"/>
        </w:trPr>
        <w:tc>
          <w:tcPr>
            <w:tcW w:w="0" w:type="auto"/>
            <w:vAlign w:val="center"/>
          </w:tcPr>
          <w:p w:rsidR="00F3132B" w:rsidRPr="00A23A18" w:rsidRDefault="00BA5D39" w:rsidP="00F3132B">
            <w:pPr>
              <w:spacing w:before="120"/>
              <w:jc w:val="center"/>
              <w:rPr>
                <w:rFonts w:ascii="Verdana" w:eastAsia="Calibri" w:hAnsi="Verdana" w:cs="Arial"/>
                <w:sz w:val="20"/>
                <w:szCs w:val="20"/>
              </w:rPr>
            </w:pPr>
            <w:r>
              <w:rPr>
                <w:rFonts w:ascii="Verdana" w:eastAsia="Calibri" w:hAnsi="Verdana" w:cs="Arial"/>
                <w:sz w:val="20"/>
                <w:szCs w:val="20"/>
              </w:rPr>
              <w:t>1</w:t>
            </w:r>
          </w:p>
        </w:tc>
        <w:tc>
          <w:tcPr>
            <w:tcW w:w="3759" w:type="dxa"/>
          </w:tcPr>
          <w:p w:rsidR="002E7B7E" w:rsidRDefault="002E7B7E" w:rsidP="00F92AD1">
            <w:pPr>
              <w:tabs>
                <w:tab w:val="left" w:pos="2619"/>
              </w:tabs>
              <w:rPr>
                <w:rFonts w:ascii="Arial" w:hAnsi="Arial" w:cs="Arial"/>
                <w:b/>
                <w:sz w:val="20"/>
                <w:szCs w:val="20"/>
              </w:rPr>
            </w:pPr>
            <w:r>
              <w:rPr>
                <w:rFonts w:ascii="Arial" w:hAnsi="Arial" w:cs="Arial"/>
                <w:b/>
                <w:sz w:val="20"/>
                <w:szCs w:val="20"/>
              </w:rPr>
              <w:t>Wymagane kwalifikacje zawodowe:</w:t>
            </w:r>
          </w:p>
          <w:p w:rsidR="00E44A25" w:rsidRPr="00E44A25" w:rsidRDefault="00E44A25" w:rsidP="00E44A25">
            <w:pPr>
              <w:tabs>
                <w:tab w:val="left" w:pos="2619"/>
              </w:tabs>
              <w:jc w:val="both"/>
              <w:rPr>
                <w:rFonts w:ascii="Arial" w:hAnsi="Arial" w:cs="Arial"/>
                <w:sz w:val="20"/>
                <w:szCs w:val="20"/>
              </w:rPr>
            </w:pPr>
            <w:r w:rsidRPr="00E44A25">
              <w:rPr>
                <w:rFonts w:ascii="Arial" w:hAnsi="Arial" w:cs="Arial"/>
                <w:sz w:val="20"/>
                <w:szCs w:val="20"/>
              </w:rPr>
              <w:t>Powinien posiadać co najmniej 2 z niżej wymienionych certyfikatów:</w:t>
            </w:r>
          </w:p>
          <w:p w:rsidR="00E44A25" w:rsidRPr="00E44A25" w:rsidRDefault="00E44A25" w:rsidP="00E44A25">
            <w:pPr>
              <w:tabs>
                <w:tab w:val="left" w:pos="2619"/>
              </w:tabs>
              <w:jc w:val="both"/>
              <w:rPr>
                <w:rFonts w:ascii="Arial" w:hAnsi="Arial" w:cs="Arial"/>
                <w:sz w:val="20"/>
                <w:szCs w:val="20"/>
              </w:rPr>
            </w:pPr>
            <w:r>
              <w:rPr>
                <w:rFonts w:ascii="Arial" w:hAnsi="Arial" w:cs="Arial"/>
                <w:sz w:val="20"/>
                <w:szCs w:val="20"/>
              </w:rPr>
              <w:t xml:space="preserve">1) </w:t>
            </w:r>
            <w:r w:rsidRPr="00E44A25">
              <w:rPr>
                <w:rFonts w:ascii="Arial" w:hAnsi="Arial" w:cs="Arial"/>
                <w:sz w:val="20"/>
                <w:szCs w:val="20"/>
              </w:rPr>
              <w:t xml:space="preserve">Certyfikat IBM </w:t>
            </w:r>
            <w:proofErr w:type="spellStart"/>
            <w:r w:rsidRPr="00E44A25">
              <w:rPr>
                <w:rFonts w:ascii="Arial" w:hAnsi="Arial" w:cs="Arial"/>
                <w:sz w:val="20"/>
                <w:szCs w:val="20"/>
              </w:rPr>
              <w:t>Certified</w:t>
            </w:r>
            <w:proofErr w:type="spellEnd"/>
            <w:r w:rsidRPr="00E44A25">
              <w:rPr>
                <w:rFonts w:ascii="Arial" w:hAnsi="Arial" w:cs="Arial"/>
                <w:sz w:val="20"/>
                <w:szCs w:val="20"/>
              </w:rPr>
              <w:t xml:space="preserve"> System Administrator - DB2 10 for z/OS lub równoważny*,</w:t>
            </w:r>
          </w:p>
          <w:p w:rsidR="00E44A25" w:rsidRPr="00E44A25" w:rsidRDefault="00E44A25" w:rsidP="00E44A25">
            <w:pPr>
              <w:tabs>
                <w:tab w:val="left" w:pos="2619"/>
              </w:tabs>
              <w:jc w:val="both"/>
              <w:rPr>
                <w:rFonts w:ascii="Arial" w:hAnsi="Arial" w:cs="Arial"/>
                <w:sz w:val="20"/>
                <w:szCs w:val="20"/>
              </w:rPr>
            </w:pPr>
            <w:r>
              <w:rPr>
                <w:rFonts w:ascii="Arial" w:hAnsi="Arial" w:cs="Arial"/>
                <w:sz w:val="20"/>
                <w:szCs w:val="20"/>
              </w:rPr>
              <w:t>2)</w:t>
            </w:r>
            <w:r w:rsidRPr="00E44A25">
              <w:rPr>
                <w:rFonts w:ascii="Arial" w:hAnsi="Arial" w:cs="Arial"/>
                <w:sz w:val="20"/>
                <w:szCs w:val="20"/>
              </w:rPr>
              <w:t xml:space="preserve">Certyfikat IBM </w:t>
            </w:r>
            <w:proofErr w:type="spellStart"/>
            <w:r w:rsidRPr="00E44A25">
              <w:rPr>
                <w:rFonts w:ascii="Arial" w:hAnsi="Arial" w:cs="Arial"/>
                <w:sz w:val="20"/>
                <w:szCs w:val="20"/>
              </w:rPr>
              <w:t>Certified</w:t>
            </w:r>
            <w:proofErr w:type="spellEnd"/>
            <w:r w:rsidRPr="00E44A25">
              <w:rPr>
                <w:rFonts w:ascii="Arial" w:hAnsi="Arial" w:cs="Arial"/>
                <w:sz w:val="20"/>
                <w:szCs w:val="20"/>
              </w:rPr>
              <w:t xml:space="preserve"> Database Administrator - DB2 10 lub DB2 11 for z/OS lub równoważny*,</w:t>
            </w:r>
          </w:p>
          <w:p w:rsidR="002E7B7E" w:rsidRPr="00E2735C" w:rsidRDefault="00E44A25" w:rsidP="00E44A25">
            <w:pPr>
              <w:tabs>
                <w:tab w:val="left" w:pos="2619"/>
              </w:tabs>
              <w:jc w:val="both"/>
              <w:rPr>
                <w:rFonts w:ascii="Arial" w:hAnsi="Arial" w:cs="Arial"/>
                <w:sz w:val="20"/>
                <w:szCs w:val="20"/>
              </w:rPr>
            </w:pPr>
            <w:r w:rsidRPr="00E2735C">
              <w:rPr>
                <w:rFonts w:ascii="Arial" w:hAnsi="Arial" w:cs="Arial"/>
                <w:sz w:val="20"/>
                <w:szCs w:val="20"/>
              </w:rPr>
              <w:t>3) IBM DB2 11 Application Developer fot z/OS lub certyfikat(y) równoważne*.</w:t>
            </w:r>
          </w:p>
          <w:p w:rsidR="00F3132B" w:rsidRPr="00F92AD1" w:rsidRDefault="00F3132B" w:rsidP="00F92AD1">
            <w:pPr>
              <w:tabs>
                <w:tab w:val="left" w:pos="2619"/>
              </w:tabs>
              <w:rPr>
                <w:rFonts w:ascii="Arial" w:hAnsi="Arial" w:cs="Arial"/>
                <w:b/>
                <w:sz w:val="20"/>
                <w:szCs w:val="20"/>
              </w:rPr>
            </w:pPr>
            <w:r w:rsidRPr="00F92AD1">
              <w:rPr>
                <w:rFonts w:ascii="Arial" w:hAnsi="Arial" w:cs="Arial"/>
                <w:b/>
                <w:sz w:val="20"/>
                <w:szCs w:val="20"/>
              </w:rPr>
              <w:t xml:space="preserve">Minimalne doświadczenie: </w:t>
            </w:r>
          </w:p>
          <w:p w:rsidR="00E44A25" w:rsidRPr="00E44A25" w:rsidRDefault="00E44A25" w:rsidP="00E44A25">
            <w:pPr>
              <w:contextualSpacing/>
              <w:jc w:val="both"/>
              <w:rPr>
                <w:rFonts w:ascii="Arial" w:hAnsi="Arial" w:cs="Arial"/>
                <w:sz w:val="20"/>
                <w:szCs w:val="20"/>
              </w:rPr>
            </w:pPr>
            <w:r w:rsidRPr="00E44A25">
              <w:rPr>
                <w:rFonts w:ascii="Arial" w:hAnsi="Arial" w:cs="Arial"/>
                <w:sz w:val="20"/>
                <w:szCs w:val="20"/>
              </w:rPr>
              <w:t xml:space="preserve">W okresie ostatnich 5 lat, przez okres co najmniej 1 roku pełnił rolę </w:t>
            </w:r>
          </w:p>
          <w:p w:rsidR="00F3132B" w:rsidRPr="00F92AD1" w:rsidRDefault="00E44A25" w:rsidP="00E44A25">
            <w:pPr>
              <w:contextualSpacing/>
              <w:jc w:val="both"/>
              <w:rPr>
                <w:rFonts w:ascii="Arial" w:eastAsia="Calibri" w:hAnsi="Arial" w:cs="Arial"/>
                <w:bCs/>
                <w:sz w:val="20"/>
                <w:szCs w:val="20"/>
              </w:rPr>
            </w:pPr>
            <w:r w:rsidRPr="00E44A25">
              <w:rPr>
                <w:rFonts w:ascii="Arial" w:hAnsi="Arial" w:cs="Arial"/>
                <w:sz w:val="20"/>
                <w:szCs w:val="20"/>
              </w:rPr>
              <w:t xml:space="preserve">Inżyniera w co najmniej 1 projekcie obejmującym budowę lub modyfikację systemu informatycznego, w którym  </w:t>
            </w:r>
            <w:r w:rsidRPr="00E44A25">
              <w:rPr>
                <w:rFonts w:ascii="Arial" w:hAnsi="Arial" w:cs="Arial"/>
                <w:sz w:val="20"/>
                <w:szCs w:val="20"/>
              </w:rPr>
              <w:lastRenderedPageBreak/>
              <w:t xml:space="preserve">wykonywał zadania obejmujące tworzenie i wdrażanie oprogramowania w środowisku IBM </w:t>
            </w:r>
            <w:proofErr w:type="spellStart"/>
            <w:r w:rsidRPr="00E44A25">
              <w:rPr>
                <w:rFonts w:ascii="Arial" w:hAnsi="Arial" w:cs="Arial"/>
                <w:sz w:val="20"/>
                <w:szCs w:val="20"/>
              </w:rPr>
              <w:t>MainFrame</w:t>
            </w:r>
            <w:proofErr w:type="spellEnd"/>
            <w:r w:rsidRPr="00E44A25">
              <w:rPr>
                <w:rFonts w:ascii="Arial" w:hAnsi="Arial" w:cs="Arial"/>
                <w:sz w:val="20"/>
                <w:szCs w:val="20"/>
              </w:rPr>
              <w:t xml:space="preserve"> oraz budowanie baz danych w DB2 for z/OS</w:t>
            </w:r>
          </w:p>
        </w:tc>
        <w:tc>
          <w:tcPr>
            <w:tcW w:w="2050" w:type="dxa"/>
          </w:tcPr>
          <w:p w:rsidR="00F3132B" w:rsidRPr="00F92AD1" w:rsidRDefault="002E7B7E" w:rsidP="002E7B7E">
            <w:pPr>
              <w:rPr>
                <w:rFonts w:ascii="Arial" w:hAnsi="Arial" w:cs="Arial"/>
                <w:color w:val="000000"/>
                <w:sz w:val="20"/>
                <w:szCs w:val="20"/>
              </w:rPr>
            </w:pPr>
            <w:r w:rsidRPr="002E7B7E">
              <w:rPr>
                <w:rFonts w:ascii="Arial" w:eastAsia="Calibri" w:hAnsi="Arial" w:cs="Arial"/>
                <w:b/>
                <w:bCs/>
                <w:sz w:val="20"/>
                <w:szCs w:val="20"/>
              </w:rPr>
              <w:lastRenderedPageBreak/>
              <w:t>Inżynier ds. rozwoju oprogramowania na systemie operacyjnym z/Os</w:t>
            </w:r>
          </w:p>
        </w:tc>
        <w:tc>
          <w:tcPr>
            <w:tcW w:w="1836" w:type="dxa"/>
            <w:tcBorders>
              <w:right w:val="single" w:sz="4" w:space="0" w:color="auto"/>
            </w:tcBorders>
          </w:tcPr>
          <w:p w:rsidR="00F3132B" w:rsidRPr="00F92AD1" w:rsidRDefault="00F3132B" w:rsidP="00F92AD1">
            <w:pPr>
              <w:rPr>
                <w:rFonts w:ascii="Arial" w:hAnsi="Arial" w:cs="Arial"/>
                <w:color w:val="000000"/>
                <w:sz w:val="20"/>
                <w:szCs w:val="20"/>
              </w:rPr>
            </w:pPr>
          </w:p>
        </w:tc>
        <w:tc>
          <w:tcPr>
            <w:tcW w:w="3917" w:type="dxa"/>
          </w:tcPr>
          <w:p w:rsidR="00A211B4" w:rsidRPr="00F92AD1" w:rsidRDefault="00E44A25" w:rsidP="00F92AD1">
            <w:pPr>
              <w:tabs>
                <w:tab w:val="left" w:pos="2619"/>
              </w:tabs>
              <w:rPr>
                <w:rFonts w:ascii="Arial" w:hAnsi="Arial" w:cs="Arial"/>
                <w:b/>
                <w:sz w:val="20"/>
                <w:szCs w:val="20"/>
              </w:rPr>
            </w:pPr>
            <w:r>
              <w:rPr>
                <w:rFonts w:ascii="Arial" w:hAnsi="Arial" w:cs="Arial"/>
                <w:b/>
                <w:sz w:val="20"/>
                <w:szCs w:val="20"/>
              </w:rPr>
              <w:t xml:space="preserve">Kwalifikacje </w:t>
            </w:r>
            <w:r w:rsidR="00466D89">
              <w:rPr>
                <w:rFonts w:ascii="Arial" w:hAnsi="Arial" w:cs="Arial"/>
                <w:b/>
                <w:sz w:val="20"/>
                <w:szCs w:val="20"/>
              </w:rPr>
              <w:t>zawodowe</w:t>
            </w:r>
            <w:r w:rsidR="00A211B4" w:rsidRPr="00F92AD1">
              <w:rPr>
                <w:rFonts w:ascii="Arial" w:hAnsi="Arial" w:cs="Arial"/>
                <w:b/>
                <w:sz w:val="20"/>
                <w:szCs w:val="20"/>
              </w:rPr>
              <w:t xml:space="preserve">: </w:t>
            </w:r>
          </w:p>
          <w:p w:rsidR="00F3132B" w:rsidRDefault="00F3132B" w:rsidP="00F92AD1">
            <w:pPr>
              <w:contextualSpacing/>
              <w:rPr>
                <w:rFonts w:ascii="Arial" w:eastAsia="Calibri" w:hAnsi="Arial" w:cs="Arial"/>
                <w:bCs/>
                <w:sz w:val="20"/>
                <w:szCs w:val="20"/>
              </w:rPr>
            </w:pPr>
          </w:p>
          <w:p w:rsidR="00466D89" w:rsidRDefault="00466D89" w:rsidP="00F92AD1">
            <w:pPr>
              <w:contextualSpacing/>
              <w:rPr>
                <w:rFonts w:ascii="Arial" w:eastAsia="Calibri" w:hAnsi="Arial" w:cs="Arial"/>
                <w:bCs/>
                <w:sz w:val="20"/>
                <w:szCs w:val="20"/>
              </w:rPr>
            </w:pPr>
          </w:p>
          <w:p w:rsidR="00466D89" w:rsidRPr="00466D89" w:rsidRDefault="00466D89" w:rsidP="00F92AD1">
            <w:pPr>
              <w:contextualSpacing/>
              <w:rPr>
                <w:rFonts w:ascii="Arial" w:eastAsia="Calibri" w:hAnsi="Arial" w:cs="Arial"/>
                <w:b/>
                <w:bCs/>
                <w:sz w:val="20"/>
                <w:szCs w:val="20"/>
              </w:rPr>
            </w:pPr>
            <w:r w:rsidRPr="00466D89">
              <w:rPr>
                <w:rFonts w:ascii="Arial" w:eastAsia="Calibri" w:hAnsi="Arial" w:cs="Arial"/>
                <w:b/>
                <w:bCs/>
                <w:sz w:val="20"/>
                <w:szCs w:val="20"/>
              </w:rPr>
              <w:t>Doświadczenie:</w:t>
            </w:r>
          </w:p>
          <w:p w:rsidR="00466D89" w:rsidRPr="00F92AD1" w:rsidRDefault="00466D89" w:rsidP="00F92AD1">
            <w:pPr>
              <w:contextualSpacing/>
              <w:rPr>
                <w:rFonts w:ascii="Arial" w:eastAsia="Calibri" w:hAnsi="Arial" w:cs="Arial"/>
                <w:bCs/>
                <w:sz w:val="20"/>
                <w:szCs w:val="20"/>
              </w:rPr>
            </w:pPr>
          </w:p>
        </w:tc>
        <w:tc>
          <w:tcPr>
            <w:tcW w:w="2067" w:type="dxa"/>
          </w:tcPr>
          <w:p w:rsidR="00F3132B" w:rsidRPr="00F92AD1" w:rsidRDefault="00F3132B" w:rsidP="00F92AD1">
            <w:pPr>
              <w:spacing w:before="120"/>
              <w:rPr>
                <w:rFonts w:ascii="Arial" w:eastAsia="Calibri" w:hAnsi="Arial" w:cs="Arial"/>
                <w:i/>
                <w:sz w:val="20"/>
                <w:szCs w:val="20"/>
              </w:rPr>
            </w:pPr>
            <w:r w:rsidRPr="00F92AD1">
              <w:rPr>
                <w:rFonts w:ascii="Arial" w:eastAsia="Calibri" w:hAnsi="Arial" w:cs="Arial"/>
                <w:i/>
                <w:sz w:val="20"/>
                <w:szCs w:val="20"/>
              </w:rPr>
              <w:t>…………….. (Podać podstawę dysponowania daną osobą przez Wykonawcę)</w:t>
            </w:r>
          </w:p>
        </w:tc>
      </w:tr>
      <w:tr w:rsidR="00232D25" w:rsidRPr="00A23A18" w:rsidTr="00232D25">
        <w:trPr>
          <w:trHeight w:val="978"/>
          <w:jc w:val="center"/>
        </w:trPr>
        <w:tc>
          <w:tcPr>
            <w:tcW w:w="0" w:type="auto"/>
            <w:vAlign w:val="center"/>
          </w:tcPr>
          <w:p w:rsidR="00232D25" w:rsidRPr="00A23A18" w:rsidRDefault="00BA5D39" w:rsidP="00F3132B">
            <w:pPr>
              <w:spacing w:before="120"/>
              <w:jc w:val="center"/>
              <w:rPr>
                <w:rFonts w:ascii="Verdana" w:eastAsia="Calibri" w:hAnsi="Verdana" w:cs="Arial"/>
                <w:sz w:val="20"/>
                <w:szCs w:val="20"/>
              </w:rPr>
            </w:pPr>
            <w:r>
              <w:rPr>
                <w:rFonts w:ascii="Verdana" w:eastAsia="Calibri" w:hAnsi="Verdana" w:cs="Arial"/>
                <w:sz w:val="20"/>
                <w:szCs w:val="20"/>
              </w:rPr>
              <w:lastRenderedPageBreak/>
              <w:t>2</w:t>
            </w:r>
          </w:p>
        </w:tc>
        <w:tc>
          <w:tcPr>
            <w:tcW w:w="3759" w:type="dxa"/>
          </w:tcPr>
          <w:p w:rsidR="00CB4E90" w:rsidRDefault="00CB4E90" w:rsidP="00F92AD1">
            <w:pPr>
              <w:tabs>
                <w:tab w:val="left" w:pos="2619"/>
              </w:tabs>
              <w:rPr>
                <w:rFonts w:ascii="Arial" w:hAnsi="Arial" w:cs="Arial"/>
                <w:b/>
                <w:sz w:val="20"/>
                <w:szCs w:val="20"/>
              </w:rPr>
            </w:pPr>
            <w:r>
              <w:rPr>
                <w:rFonts w:ascii="Arial" w:hAnsi="Arial" w:cs="Arial"/>
                <w:b/>
                <w:sz w:val="20"/>
                <w:szCs w:val="20"/>
              </w:rPr>
              <w:t>Wymagane kwalifikacje zawodowe:</w:t>
            </w:r>
          </w:p>
          <w:p w:rsidR="00CB4E90" w:rsidRPr="00E2735C" w:rsidRDefault="00CB4E90" w:rsidP="00CB4E90">
            <w:pPr>
              <w:tabs>
                <w:tab w:val="left" w:pos="2619"/>
              </w:tabs>
              <w:jc w:val="both"/>
              <w:rPr>
                <w:rFonts w:ascii="Arial" w:hAnsi="Arial" w:cs="Arial"/>
                <w:sz w:val="20"/>
                <w:szCs w:val="20"/>
              </w:rPr>
            </w:pPr>
            <w:r w:rsidRPr="00E2735C">
              <w:rPr>
                <w:rFonts w:ascii="Arial" w:hAnsi="Arial" w:cs="Arial"/>
                <w:sz w:val="20"/>
                <w:szCs w:val="20"/>
              </w:rPr>
              <w:t xml:space="preserve">Certyfikat Microsoft </w:t>
            </w:r>
            <w:proofErr w:type="spellStart"/>
            <w:r w:rsidRPr="00E2735C">
              <w:rPr>
                <w:rFonts w:ascii="Arial" w:hAnsi="Arial" w:cs="Arial"/>
                <w:sz w:val="20"/>
                <w:szCs w:val="20"/>
              </w:rPr>
              <w:t>Certified</w:t>
            </w:r>
            <w:proofErr w:type="spellEnd"/>
            <w:r w:rsidRPr="00E2735C">
              <w:rPr>
                <w:rFonts w:ascii="Arial" w:hAnsi="Arial" w:cs="Arial"/>
                <w:sz w:val="20"/>
                <w:szCs w:val="20"/>
              </w:rPr>
              <w:t xml:space="preserve"> Technology </w:t>
            </w:r>
            <w:proofErr w:type="spellStart"/>
            <w:r w:rsidRPr="00E2735C">
              <w:rPr>
                <w:rFonts w:ascii="Arial" w:hAnsi="Arial" w:cs="Arial"/>
                <w:sz w:val="20"/>
                <w:szCs w:val="20"/>
              </w:rPr>
              <w:t>Specialist</w:t>
            </w:r>
            <w:proofErr w:type="spellEnd"/>
            <w:r w:rsidRPr="00E2735C">
              <w:rPr>
                <w:rFonts w:ascii="Arial" w:hAnsi="Arial" w:cs="Arial"/>
                <w:sz w:val="20"/>
                <w:szCs w:val="20"/>
              </w:rPr>
              <w:t xml:space="preserve"> Windows Server 2008 Active Directory </w:t>
            </w:r>
            <w:proofErr w:type="spellStart"/>
            <w:r w:rsidRPr="00E2735C">
              <w:rPr>
                <w:rFonts w:ascii="Arial" w:hAnsi="Arial" w:cs="Arial"/>
                <w:sz w:val="20"/>
                <w:szCs w:val="20"/>
              </w:rPr>
              <w:t>Configuration</w:t>
            </w:r>
            <w:proofErr w:type="spellEnd"/>
            <w:r w:rsidRPr="00E2735C">
              <w:rPr>
                <w:rFonts w:ascii="Arial" w:hAnsi="Arial" w:cs="Arial"/>
                <w:sz w:val="20"/>
                <w:szCs w:val="20"/>
              </w:rPr>
              <w:t xml:space="preserve"> lub nowszy lub równoważny*</w:t>
            </w:r>
          </w:p>
          <w:p w:rsidR="00CB4E90" w:rsidRPr="00CB4E90" w:rsidRDefault="00CB4E90" w:rsidP="00CB4E90">
            <w:pPr>
              <w:tabs>
                <w:tab w:val="left" w:pos="2619"/>
              </w:tabs>
              <w:jc w:val="both"/>
              <w:rPr>
                <w:rFonts w:ascii="Arial" w:hAnsi="Arial" w:cs="Arial"/>
                <w:sz w:val="20"/>
                <w:szCs w:val="20"/>
              </w:rPr>
            </w:pPr>
            <w:r w:rsidRPr="00CB4E90">
              <w:rPr>
                <w:rFonts w:ascii="Arial" w:hAnsi="Arial" w:cs="Arial"/>
                <w:sz w:val="20"/>
                <w:szCs w:val="20"/>
              </w:rPr>
              <w:t>Zaświadczenie o udziale w  przynajmniej jednym z niżej wymienionych szkoleń w zakresie:</w:t>
            </w:r>
          </w:p>
          <w:p w:rsidR="00CB4E90" w:rsidRPr="00CB4E90" w:rsidRDefault="00CB4E90" w:rsidP="00CB4E90">
            <w:pPr>
              <w:tabs>
                <w:tab w:val="left" w:pos="2619"/>
              </w:tabs>
              <w:jc w:val="both"/>
              <w:rPr>
                <w:rFonts w:ascii="Arial" w:hAnsi="Arial" w:cs="Arial"/>
                <w:sz w:val="20"/>
                <w:szCs w:val="20"/>
                <w:lang w:val="en-US"/>
              </w:rPr>
            </w:pPr>
            <w:r w:rsidRPr="00CB4E90">
              <w:rPr>
                <w:rFonts w:ascii="Arial" w:hAnsi="Arial" w:cs="Arial"/>
                <w:sz w:val="20"/>
                <w:szCs w:val="20"/>
                <w:lang w:val="en-US"/>
              </w:rPr>
              <w:t>Microsoft Windows PowerShell v2</w:t>
            </w:r>
            <w:r>
              <w:rPr>
                <w:rFonts w:ascii="Arial" w:hAnsi="Arial" w:cs="Arial"/>
                <w:sz w:val="20"/>
                <w:szCs w:val="20"/>
                <w:lang w:val="en-US"/>
              </w:rPr>
              <w:t xml:space="preserve"> For Administrators, Automating </w:t>
            </w:r>
            <w:r w:rsidRPr="00CB4E90">
              <w:rPr>
                <w:rFonts w:ascii="Arial" w:hAnsi="Arial" w:cs="Arial"/>
                <w:sz w:val="20"/>
                <w:szCs w:val="20"/>
                <w:lang w:val="en-US"/>
              </w:rPr>
              <w:t>Administration with PowerShell.</w:t>
            </w:r>
          </w:p>
          <w:p w:rsidR="00232D25" w:rsidRPr="00F92AD1" w:rsidRDefault="00232D25" w:rsidP="00F92AD1">
            <w:pPr>
              <w:tabs>
                <w:tab w:val="left" w:pos="2619"/>
              </w:tabs>
              <w:rPr>
                <w:rFonts w:ascii="Arial" w:hAnsi="Arial" w:cs="Arial"/>
                <w:b/>
                <w:sz w:val="20"/>
                <w:szCs w:val="20"/>
              </w:rPr>
            </w:pPr>
            <w:r w:rsidRPr="00F92AD1">
              <w:rPr>
                <w:rFonts w:ascii="Arial" w:hAnsi="Arial" w:cs="Arial"/>
                <w:b/>
                <w:sz w:val="20"/>
                <w:szCs w:val="20"/>
              </w:rPr>
              <w:t xml:space="preserve">Minimalne doświadczenie: </w:t>
            </w:r>
          </w:p>
          <w:p w:rsidR="00232D25" w:rsidRPr="00F92AD1" w:rsidRDefault="00CB4E90" w:rsidP="00CB4E90">
            <w:pPr>
              <w:contextualSpacing/>
              <w:jc w:val="both"/>
              <w:rPr>
                <w:rFonts w:ascii="Arial" w:eastAsia="Calibri" w:hAnsi="Arial" w:cs="Arial"/>
                <w:bCs/>
                <w:sz w:val="20"/>
                <w:szCs w:val="20"/>
              </w:rPr>
            </w:pPr>
            <w:r w:rsidRPr="00CB4E90">
              <w:rPr>
                <w:rFonts w:ascii="Arial" w:hAnsi="Arial" w:cs="Arial"/>
                <w:sz w:val="20"/>
                <w:szCs w:val="20"/>
              </w:rPr>
              <w:t>W ciągu ostatnich 5 lat przez okres co najmniej 3 lat pełnił rolę specjalisty ds. Active Directory wykonując zadania polegające na  administrowaniu AD o ilości co najmniej 5000 użytkowników oraz przez okres co najmniej 1 roku wykonywał zadania przy wykorzystaniu technologii PowerShell w automatyzacji zadań administracyjnych oraz technologii PKI.</w:t>
            </w:r>
          </w:p>
        </w:tc>
        <w:tc>
          <w:tcPr>
            <w:tcW w:w="2050" w:type="dxa"/>
          </w:tcPr>
          <w:p w:rsidR="00232D25" w:rsidRPr="00F92AD1" w:rsidRDefault="00466D89" w:rsidP="00F92AD1">
            <w:pPr>
              <w:rPr>
                <w:rFonts w:ascii="Arial" w:hAnsi="Arial" w:cs="Arial"/>
                <w:color w:val="000000"/>
                <w:sz w:val="20"/>
                <w:szCs w:val="20"/>
              </w:rPr>
            </w:pPr>
            <w:r w:rsidRPr="00466D89">
              <w:rPr>
                <w:rFonts w:ascii="Arial" w:eastAsia="Calibri" w:hAnsi="Arial" w:cs="Arial"/>
                <w:b/>
                <w:bCs/>
                <w:sz w:val="20"/>
                <w:szCs w:val="20"/>
              </w:rPr>
              <w:t>Specjalista ds. Active Directory</w:t>
            </w:r>
          </w:p>
        </w:tc>
        <w:tc>
          <w:tcPr>
            <w:tcW w:w="1836" w:type="dxa"/>
            <w:tcBorders>
              <w:right w:val="single" w:sz="4" w:space="0" w:color="auto"/>
            </w:tcBorders>
          </w:tcPr>
          <w:p w:rsidR="00232D25" w:rsidRPr="00F92AD1" w:rsidRDefault="00232D25" w:rsidP="00F92AD1">
            <w:pPr>
              <w:rPr>
                <w:rFonts w:ascii="Arial" w:hAnsi="Arial" w:cs="Arial"/>
                <w:color w:val="000000"/>
                <w:sz w:val="20"/>
                <w:szCs w:val="20"/>
              </w:rPr>
            </w:pPr>
          </w:p>
        </w:tc>
        <w:tc>
          <w:tcPr>
            <w:tcW w:w="3917" w:type="dxa"/>
          </w:tcPr>
          <w:p w:rsidR="00CB4E90" w:rsidRDefault="00CB4E90" w:rsidP="00F92AD1">
            <w:pPr>
              <w:tabs>
                <w:tab w:val="left" w:pos="2619"/>
              </w:tabs>
              <w:rPr>
                <w:rFonts w:ascii="Arial" w:hAnsi="Arial" w:cs="Arial"/>
                <w:b/>
                <w:sz w:val="20"/>
                <w:szCs w:val="20"/>
              </w:rPr>
            </w:pPr>
            <w:r>
              <w:rPr>
                <w:rFonts w:ascii="Arial" w:hAnsi="Arial" w:cs="Arial"/>
                <w:b/>
                <w:sz w:val="20"/>
                <w:szCs w:val="20"/>
              </w:rPr>
              <w:t>Kwalifikacje zawodowe:</w:t>
            </w:r>
          </w:p>
          <w:p w:rsidR="00CB4E90" w:rsidRDefault="00CB4E90" w:rsidP="00F92AD1">
            <w:pPr>
              <w:tabs>
                <w:tab w:val="left" w:pos="2619"/>
              </w:tabs>
              <w:rPr>
                <w:rFonts w:ascii="Arial" w:hAnsi="Arial" w:cs="Arial"/>
                <w:b/>
                <w:sz w:val="20"/>
                <w:szCs w:val="20"/>
              </w:rPr>
            </w:pPr>
          </w:p>
          <w:p w:rsidR="00CB4E90" w:rsidRDefault="00CB4E90" w:rsidP="00F92AD1">
            <w:pPr>
              <w:tabs>
                <w:tab w:val="left" w:pos="2619"/>
              </w:tabs>
              <w:rPr>
                <w:rFonts w:ascii="Arial" w:hAnsi="Arial" w:cs="Arial"/>
                <w:b/>
                <w:sz w:val="20"/>
                <w:szCs w:val="20"/>
              </w:rPr>
            </w:pPr>
          </w:p>
          <w:p w:rsidR="00232D25" w:rsidRPr="00F92AD1" w:rsidRDefault="00232D25" w:rsidP="00F92AD1">
            <w:pPr>
              <w:tabs>
                <w:tab w:val="left" w:pos="2619"/>
              </w:tabs>
              <w:rPr>
                <w:rFonts w:ascii="Arial" w:hAnsi="Arial" w:cs="Arial"/>
                <w:b/>
                <w:sz w:val="20"/>
                <w:szCs w:val="20"/>
              </w:rPr>
            </w:pPr>
            <w:r w:rsidRPr="00F92AD1">
              <w:rPr>
                <w:rFonts w:ascii="Arial" w:hAnsi="Arial" w:cs="Arial"/>
                <w:b/>
                <w:sz w:val="20"/>
                <w:szCs w:val="20"/>
              </w:rPr>
              <w:t xml:space="preserve">Doświadczenie: </w:t>
            </w:r>
          </w:p>
          <w:p w:rsidR="00232D25" w:rsidRPr="00F92AD1" w:rsidRDefault="00232D25" w:rsidP="00F92AD1">
            <w:pPr>
              <w:contextualSpacing/>
              <w:rPr>
                <w:rFonts w:ascii="Arial" w:eastAsia="Calibri" w:hAnsi="Arial" w:cs="Arial"/>
                <w:bCs/>
                <w:sz w:val="20"/>
                <w:szCs w:val="20"/>
              </w:rPr>
            </w:pPr>
          </w:p>
        </w:tc>
        <w:tc>
          <w:tcPr>
            <w:tcW w:w="2067" w:type="dxa"/>
          </w:tcPr>
          <w:p w:rsidR="00232D25" w:rsidRPr="00F92AD1" w:rsidRDefault="00232D25" w:rsidP="00F92AD1">
            <w:pPr>
              <w:spacing w:before="120"/>
              <w:rPr>
                <w:rFonts w:ascii="Arial" w:eastAsia="Calibri" w:hAnsi="Arial" w:cs="Arial"/>
                <w:i/>
                <w:sz w:val="20"/>
                <w:szCs w:val="20"/>
              </w:rPr>
            </w:pPr>
            <w:r w:rsidRPr="00F92AD1">
              <w:rPr>
                <w:rFonts w:ascii="Arial" w:eastAsia="Calibri" w:hAnsi="Arial" w:cs="Arial"/>
                <w:i/>
                <w:sz w:val="20"/>
                <w:szCs w:val="20"/>
              </w:rPr>
              <w:t>…………….. (Podać podstawę dysponowania daną osobą przez Wykonawcę)</w:t>
            </w:r>
          </w:p>
        </w:tc>
      </w:tr>
    </w:tbl>
    <w:p w:rsidR="007030B7" w:rsidRPr="00A23A18" w:rsidRDefault="007030B7" w:rsidP="007030B7">
      <w:pPr>
        <w:spacing w:before="120"/>
        <w:rPr>
          <w:rFonts w:ascii="Verdana" w:eastAsia="Calibri" w:hAnsi="Verdana" w:cs="Arial"/>
          <w:b/>
          <w:i/>
          <w:sz w:val="20"/>
          <w:szCs w:val="20"/>
          <w:u w:val="single"/>
        </w:rPr>
      </w:pPr>
      <w:r w:rsidRPr="00A23A18">
        <w:rPr>
          <w:rFonts w:ascii="Verdana" w:eastAsia="Calibri" w:hAnsi="Verdana" w:cs="Arial"/>
          <w:b/>
          <w:i/>
          <w:sz w:val="20"/>
          <w:szCs w:val="20"/>
          <w:u w:val="single"/>
        </w:rPr>
        <w:t>Uwaga:</w:t>
      </w:r>
    </w:p>
    <w:p w:rsidR="007030B7" w:rsidRPr="00A23A18" w:rsidRDefault="007030B7" w:rsidP="007030B7">
      <w:pPr>
        <w:spacing w:before="120"/>
        <w:jc w:val="both"/>
        <w:rPr>
          <w:rFonts w:ascii="Verdana" w:eastAsia="Calibri" w:hAnsi="Verdana" w:cs="Arial"/>
          <w:b/>
          <w:i/>
          <w:sz w:val="20"/>
          <w:szCs w:val="20"/>
          <w:u w:val="single"/>
        </w:rPr>
      </w:pPr>
      <w:r w:rsidRPr="00A23A18">
        <w:rPr>
          <w:rFonts w:ascii="Verdana" w:eastAsia="Calibri" w:hAnsi="Verdana" w:cs="Arial"/>
          <w:i/>
          <w:sz w:val="18"/>
          <w:szCs w:val="18"/>
        </w:rPr>
        <w:t>W przypadku, gdy Wykonawca wykazując spełnianie warunku polega na osobach zdolnych do wykonania zamówienia innych podmiotów, na zasadach określonych w art. 26 ust. 2b ustawy Pzp, zobowiązany jest udowodnić, iż będzie dysponował zasobami niezbędnymi do realizacji zamówienia, w szczególności przedstawiając w tym celu pisemne zobowiązanie tych podmiotów do oddania do dyspozycji Wykonawcy niezbędnych zasobów na okres korzystania z nich przy wykonywaniu zamówienia ,o którym mowa w pkt 8.3 oraz załączyć dokumenty o którym mowa w pkt 8.3.</w:t>
      </w:r>
    </w:p>
    <w:p w:rsidR="007030B7" w:rsidRDefault="007030B7" w:rsidP="007030B7">
      <w:pPr>
        <w:rPr>
          <w:rFonts w:ascii="Verdana" w:eastAsia="Calibri" w:hAnsi="Verdana" w:cs="Arial"/>
          <w:i/>
          <w:sz w:val="20"/>
          <w:szCs w:val="20"/>
        </w:rPr>
      </w:pPr>
    </w:p>
    <w:p w:rsidR="007030B7" w:rsidRPr="00963381" w:rsidRDefault="007030B7" w:rsidP="007030B7">
      <w:pPr>
        <w:rPr>
          <w:rFonts w:ascii="Verdana" w:eastAsia="Calibri" w:hAnsi="Verdana" w:cs="Arial"/>
          <w:i/>
          <w:sz w:val="20"/>
          <w:szCs w:val="20"/>
        </w:rPr>
      </w:pPr>
      <w:r w:rsidRPr="00963381">
        <w:rPr>
          <w:rFonts w:ascii="Verdana" w:eastAsia="Calibri" w:hAnsi="Verdana" w:cs="Arial"/>
          <w:i/>
          <w:sz w:val="20"/>
          <w:szCs w:val="20"/>
        </w:rPr>
        <w:t>*Jako certyfikat równoważny Zamawiający rozumie przedstawienie przez Wykonawcę certyfikatu analogicznego co do zakresu wskazanego certyfikatu, co jest rozumiane jako:</w:t>
      </w:r>
    </w:p>
    <w:p w:rsidR="007030B7" w:rsidRPr="00963381" w:rsidRDefault="007030B7" w:rsidP="007030B7">
      <w:pPr>
        <w:rPr>
          <w:rFonts w:ascii="Verdana" w:eastAsia="Calibri" w:hAnsi="Verdana" w:cs="Arial"/>
          <w:i/>
          <w:sz w:val="20"/>
          <w:szCs w:val="20"/>
        </w:rPr>
      </w:pPr>
      <w:r w:rsidRPr="00963381">
        <w:rPr>
          <w:rFonts w:ascii="Verdana" w:eastAsia="Calibri" w:hAnsi="Verdana" w:cs="Arial"/>
          <w:i/>
          <w:sz w:val="20"/>
          <w:szCs w:val="20"/>
        </w:rPr>
        <w:t>a. analogiczna dziedzina merytoryczna wynikająca z roli, której dotyczy certyfikat</w:t>
      </w:r>
    </w:p>
    <w:p w:rsidR="007030B7" w:rsidRPr="00963381" w:rsidRDefault="007030B7" w:rsidP="007030B7">
      <w:pPr>
        <w:rPr>
          <w:rFonts w:ascii="Verdana" w:eastAsia="Calibri" w:hAnsi="Verdana" w:cs="Arial"/>
          <w:i/>
          <w:sz w:val="20"/>
          <w:szCs w:val="20"/>
        </w:rPr>
      </w:pPr>
      <w:r w:rsidRPr="00963381">
        <w:rPr>
          <w:rFonts w:ascii="Verdana" w:eastAsia="Calibri" w:hAnsi="Verdana" w:cs="Arial"/>
          <w:i/>
          <w:sz w:val="20"/>
          <w:szCs w:val="20"/>
        </w:rPr>
        <w:t>b. analogiczny stopień poziomu kompetencji;</w:t>
      </w:r>
    </w:p>
    <w:p w:rsidR="007030B7" w:rsidRPr="00963381" w:rsidRDefault="007030B7" w:rsidP="007030B7">
      <w:pPr>
        <w:rPr>
          <w:rFonts w:ascii="Verdana" w:eastAsia="Calibri" w:hAnsi="Verdana" w:cs="Arial"/>
          <w:i/>
          <w:sz w:val="20"/>
          <w:szCs w:val="20"/>
        </w:rPr>
      </w:pPr>
      <w:r w:rsidRPr="00963381">
        <w:rPr>
          <w:rFonts w:ascii="Verdana" w:eastAsia="Calibri" w:hAnsi="Verdana" w:cs="Arial"/>
          <w:i/>
          <w:sz w:val="20"/>
          <w:szCs w:val="20"/>
        </w:rPr>
        <w:lastRenderedPageBreak/>
        <w:t>c. analogiczny poziom doświadczenia zawodowego wymagany dla otrzymania danego certyfikatu (np.: konieczność wykazania się uczestnictwem w określonej liczbie projektów w danej roli, etc.);</w:t>
      </w:r>
    </w:p>
    <w:p w:rsidR="007030B7" w:rsidRPr="00963381" w:rsidRDefault="007030B7" w:rsidP="007030B7">
      <w:pPr>
        <w:rPr>
          <w:rFonts w:ascii="Verdana" w:eastAsia="Calibri" w:hAnsi="Verdana" w:cs="Arial"/>
          <w:i/>
          <w:sz w:val="20"/>
          <w:szCs w:val="20"/>
        </w:rPr>
      </w:pPr>
      <w:r w:rsidRPr="00963381">
        <w:rPr>
          <w:rFonts w:ascii="Verdana" w:eastAsia="Calibri" w:hAnsi="Verdana" w:cs="Arial"/>
          <w:i/>
          <w:sz w:val="20"/>
          <w:szCs w:val="20"/>
        </w:rPr>
        <w:t>d. analogiczny okres i zakres szkolenia, jeśli uzyskanie certyfikatu uzależnione jest</w:t>
      </w:r>
    </w:p>
    <w:p w:rsidR="007030B7" w:rsidRPr="00963381" w:rsidRDefault="007030B7" w:rsidP="007030B7">
      <w:pPr>
        <w:rPr>
          <w:rFonts w:ascii="Verdana" w:eastAsia="Calibri" w:hAnsi="Verdana" w:cs="Arial"/>
          <w:i/>
          <w:sz w:val="20"/>
          <w:szCs w:val="20"/>
        </w:rPr>
      </w:pPr>
      <w:r w:rsidRPr="00963381">
        <w:rPr>
          <w:rFonts w:ascii="Verdana" w:eastAsia="Calibri" w:hAnsi="Verdana" w:cs="Arial"/>
          <w:i/>
          <w:sz w:val="20"/>
          <w:szCs w:val="20"/>
        </w:rPr>
        <w:t>od odbycia szkolenia;</w:t>
      </w:r>
    </w:p>
    <w:p w:rsidR="007030B7" w:rsidRPr="00963381" w:rsidRDefault="007030B7" w:rsidP="007030B7">
      <w:pPr>
        <w:rPr>
          <w:rFonts w:ascii="Verdana" w:eastAsia="Calibri" w:hAnsi="Verdana" w:cs="Arial"/>
          <w:i/>
          <w:sz w:val="20"/>
          <w:szCs w:val="20"/>
        </w:rPr>
      </w:pPr>
      <w:r w:rsidRPr="00963381">
        <w:rPr>
          <w:rFonts w:ascii="Verdana" w:eastAsia="Calibri" w:hAnsi="Verdana" w:cs="Arial"/>
          <w:i/>
          <w:sz w:val="20"/>
          <w:szCs w:val="20"/>
        </w:rPr>
        <w:t>e. potwierdzenie certyfikatu egzaminem, jeśli uzyskanie certyfikatu wymaga złożenia egzaminu.</w:t>
      </w:r>
    </w:p>
    <w:p w:rsidR="007030B7" w:rsidRDefault="007030B7" w:rsidP="007030B7">
      <w:pPr>
        <w:rPr>
          <w:rFonts w:ascii="Verdana" w:eastAsia="Calibri" w:hAnsi="Verdana" w:cs="Arial"/>
          <w:i/>
          <w:sz w:val="20"/>
          <w:szCs w:val="20"/>
        </w:rPr>
      </w:pPr>
    </w:p>
    <w:p w:rsidR="007030B7" w:rsidRPr="00963381" w:rsidRDefault="007030B7" w:rsidP="007030B7">
      <w:pPr>
        <w:rPr>
          <w:rFonts w:ascii="Verdana" w:eastAsia="Calibri" w:hAnsi="Verdana" w:cs="Arial"/>
          <w:i/>
          <w:sz w:val="20"/>
          <w:szCs w:val="20"/>
        </w:rPr>
      </w:pPr>
      <w:r w:rsidRPr="00963381">
        <w:rPr>
          <w:rFonts w:ascii="Verdana" w:eastAsia="Calibri" w:hAnsi="Verdana" w:cs="Arial"/>
          <w:i/>
          <w:sz w:val="20"/>
          <w:szCs w:val="20"/>
        </w:rPr>
        <w:t>Certyfikat równoważny nie może być wystawiony przez Wykonawcę lub podmiot zależny od Wykonawcy.</w:t>
      </w:r>
    </w:p>
    <w:p w:rsidR="007030B7" w:rsidRDefault="007030B7" w:rsidP="007030B7">
      <w:pPr>
        <w:rPr>
          <w:rFonts w:ascii="Verdana" w:eastAsia="Calibri" w:hAnsi="Verdana" w:cs="Arial"/>
          <w:i/>
          <w:sz w:val="20"/>
          <w:szCs w:val="20"/>
        </w:rPr>
      </w:pPr>
    </w:p>
    <w:p w:rsidR="007030B7" w:rsidRPr="00A23A18" w:rsidRDefault="007030B7" w:rsidP="007030B7">
      <w:pPr>
        <w:rPr>
          <w:rFonts w:ascii="Verdana" w:eastAsia="Calibri" w:hAnsi="Verdana" w:cs="Arial"/>
          <w:i/>
          <w:sz w:val="20"/>
          <w:szCs w:val="20"/>
        </w:rPr>
      </w:pPr>
      <w:r w:rsidRPr="00963381">
        <w:rPr>
          <w:rFonts w:ascii="Verdana" w:eastAsia="Calibri" w:hAnsi="Verdana" w:cs="Arial"/>
          <w:i/>
          <w:sz w:val="20"/>
          <w:szCs w:val="20"/>
        </w:rPr>
        <w:t>Zamawiający dopuszcza wskazanie innych certyfikatów niż wymagane, pod warunkiem, że potwierdzają one posiadanie co najmniej takich samych kwalifikacji zawodowych co certyfikaty wskazane przez Zamawiającego.</w:t>
      </w:r>
    </w:p>
    <w:p w:rsidR="007030B7" w:rsidRDefault="007030B7" w:rsidP="007030B7">
      <w:pPr>
        <w:rPr>
          <w:rFonts w:ascii="Verdana" w:eastAsia="Calibri" w:hAnsi="Verdana" w:cs="Arial"/>
          <w:i/>
          <w:sz w:val="20"/>
          <w:szCs w:val="20"/>
        </w:rPr>
      </w:pPr>
    </w:p>
    <w:p w:rsidR="007030B7" w:rsidRDefault="007030B7" w:rsidP="007030B7">
      <w:pPr>
        <w:rPr>
          <w:rFonts w:ascii="Verdana" w:eastAsia="Calibri" w:hAnsi="Verdana" w:cs="Arial"/>
          <w:i/>
          <w:sz w:val="20"/>
          <w:szCs w:val="20"/>
        </w:rPr>
      </w:pPr>
      <w:r w:rsidRPr="00441F73">
        <w:rPr>
          <w:rFonts w:ascii="Verdana" w:eastAsia="Calibri" w:hAnsi="Verdana" w:cs="Arial"/>
          <w:i/>
          <w:sz w:val="20"/>
          <w:szCs w:val="20"/>
        </w:rPr>
        <w:t>Wszyscy wymienieni specjaliści muszą biegle posługiwać się językiem polskim w mowie i piśmie. Jeżeli któryś z wymienionych specjalistów nie posiada obywatelstwa polskiego, musi legitymować się certyfikatem znajomości języka polskiego na poziomie C2 wydanym przez Państwową Komisję Poświadczania Znajomoś</w:t>
      </w:r>
      <w:r>
        <w:rPr>
          <w:rFonts w:ascii="Verdana" w:eastAsia="Calibri" w:hAnsi="Verdana" w:cs="Arial"/>
          <w:i/>
          <w:sz w:val="20"/>
          <w:szCs w:val="20"/>
        </w:rPr>
        <w:t>ci Języka Polskiego jako Obcego.</w:t>
      </w:r>
    </w:p>
    <w:p w:rsidR="007030B7" w:rsidRPr="00A23A18" w:rsidRDefault="007030B7" w:rsidP="007030B7">
      <w:pPr>
        <w:rPr>
          <w:rFonts w:ascii="Verdana" w:eastAsia="Calibri" w:hAnsi="Verdana" w:cs="Arial"/>
          <w:i/>
          <w:sz w:val="20"/>
          <w:szCs w:val="20"/>
        </w:rPr>
      </w:pPr>
    </w:p>
    <w:p w:rsidR="007030B7" w:rsidRPr="00A23A18" w:rsidRDefault="007030B7" w:rsidP="007030B7">
      <w:pPr>
        <w:rPr>
          <w:rFonts w:ascii="Verdana" w:eastAsia="Calibri" w:hAnsi="Verdana" w:cs="Arial"/>
          <w:i/>
          <w:sz w:val="20"/>
          <w:szCs w:val="20"/>
        </w:rPr>
      </w:pPr>
    </w:p>
    <w:p w:rsidR="007030B7" w:rsidRPr="00A23A18" w:rsidRDefault="007030B7" w:rsidP="007030B7">
      <w:pPr>
        <w:rPr>
          <w:rFonts w:ascii="Verdana" w:eastAsia="Calibri" w:hAnsi="Verdana" w:cs="Arial"/>
          <w:i/>
          <w:sz w:val="20"/>
          <w:szCs w:val="20"/>
        </w:rPr>
      </w:pPr>
      <w:r w:rsidRPr="00A23A18">
        <w:rPr>
          <w:rFonts w:ascii="Verdana" w:eastAsia="Calibri" w:hAnsi="Verdana" w:cs="Arial"/>
          <w:i/>
          <w:sz w:val="20"/>
          <w:szCs w:val="20"/>
        </w:rPr>
        <w:t>_____________ dnia __ __ roku</w:t>
      </w:r>
      <w:r w:rsidRPr="00A23A18">
        <w:rPr>
          <w:rFonts w:ascii="Verdana" w:eastAsia="Calibri" w:hAnsi="Verdana" w:cs="Arial"/>
          <w:i/>
          <w:sz w:val="20"/>
          <w:szCs w:val="20"/>
        </w:rPr>
        <w:softHyphen/>
      </w:r>
    </w:p>
    <w:p w:rsidR="007030B7" w:rsidRPr="00A23A18" w:rsidRDefault="007030B7" w:rsidP="007030B7">
      <w:pPr>
        <w:ind w:left="6370" w:firstLine="720"/>
        <w:rPr>
          <w:rFonts w:ascii="Verdana" w:eastAsia="Calibri" w:hAnsi="Verdana" w:cs="Arial"/>
          <w:i/>
          <w:sz w:val="20"/>
          <w:szCs w:val="20"/>
        </w:rPr>
      </w:pPr>
      <w:r w:rsidRPr="00A23A18">
        <w:rPr>
          <w:rFonts w:ascii="Verdana" w:eastAsia="Calibri" w:hAnsi="Verdana" w:cs="Arial"/>
          <w:i/>
          <w:sz w:val="20"/>
          <w:szCs w:val="20"/>
        </w:rPr>
        <w:t>_________________________________</w:t>
      </w:r>
    </w:p>
    <w:p w:rsidR="007030B7" w:rsidRPr="00A23A18" w:rsidRDefault="007030B7" w:rsidP="007030B7">
      <w:pPr>
        <w:spacing w:before="120"/>
        <w:ind w:firstLine="3960"/>
        <w:jc w:val="center"/>
        <w:rPr>
          <w:rFonts w:ascii="Verdana" w:eastAsia="Calibri" w:hAnsi="Verdana" w:cs="Arial"/>
          <w:i/>
          <w:sz w:val="20"/>
          <w:szCs w:val="20"/>
        </w:rPr>
      </w:pPr>
      <w:r w:rsidRPr="00A23A18">
        <w:rPr>
          <w:rFonts w:ascii="Verdana" w:eastAsia="Calibri" w:hAnsi="Verdana" w:cs="Arial"/>
          <w:i/>
          <w:sz w:val="20"/>
          <w:szCs w:val="20"/>
        </w:rPr>
        <w:t>(podpis Wykonawcy/Pełnomocnika)</w:t>
      </w:r>
    </w:p>
    <w:p w:rsidR="00F3132B" w:rsidRPr="00A23A18" w:rsidRDefault="00F3132B" w:rsidP="00F3132B">
      <w:pPr>
        <w:spacing w:before="120"/>
        <w:jc w:val="both"/>
        <w:rPr>
          <w:rFonts w:ascii="Verdana" w:eastAsia="Calibri" w:hAnsi="Verdana" w:cs="Arial"/>
          <w:b/>
          <w:i/>
          <w:sz w:val="20"/>
          <w:szCs w:val="20"/>
          <w:u w:val="single"/>
        </w:rPr>
      </w:pPr>
    </w:p>
    <w:p w:rsidR="00F157C9" w:rsidRPr="00F3132B" w:rsidRDefault="00F157C9" w:rsidP="00F3132B">
      <w:pPr>
        <w:ind w:left="993" w:hanging="993"/>
        <w:rPr>
          <w:rFonts w:ascii="Arial" w:hAnsi="Arial" w:cs="Arial"/>
          <w:spacing w:val="4"/>
          <w:sz w:val="20"/>
          <w:szCs w:val="20"/>
        </w:rPr>
      </w:pPr>
    </w:p>
    <w:p w:rsidR="00F157C9" w:rsidRPr="00F37B1C" w:rsidRDefault="00F157C9" w:rsidP="00F37B1C">
      <w:pPr>
        <w:ind w:left="993" w:hanging="993"/>
        <w:jc w:val="both"/>
        <w:rPr>
          <w:rFonts w:ascii="Arial" w:hAnsi="Arial" w:cs="Arial"/>
          <w:i/>
          <w:spacing w:val="4"/>
          <w:sz w:val="20"/>
          <w:szCs w:val="20"/>
        </w:rPr>
      </w:pPr>
    </w:p>
    <w:p w:rsidR="008B6EC4" w:rsidRPr="00F37B1C" w:rsidRDefault="008B6EC4" w:rsidP="00A22B20">
      <w:pPr>
        <w:widowControl w:val="0"/>
        <w:suppressAutoHyphens/>
        <w:autoSpaceDN w:val="0"/>
        <w:spacing w:line="276" w:lineRule="auto"/>
        <w:textAlignment w:val="baseline"/>
        <w:rPr>
          <w:rFonts w:ascii="Arial" w:eastAsia="Andale Sans UI" w:hAnsi="Arial" w:cs="Arial"/>
          <w:i/>
          <w:kern w:val="3"/>
          <w:sz w:val="20"/>
          <w:szCs w:val="20"/>
          <w:lang w:eastAsia="ja-JP" w:bidi="fa-IR"/>
        </w:rPr>
      </w:pPr>
      <w:bookmarkStart w:id="0" w:name="_GoBack"/>
      <w:bookmarkEnd w:id="0"/>
    </w:p>
    <w:sectPr w:rsidR="008B6EC4" w:rsidRPr="00F37B1C" w:rsidSect="00AE3562">
      <w:footerReference w:type="default" r:id="rId11"/>
      <w:pgSz w:w="16840" w:h="11907" w:orient="landscape" w:code="9"/>
      <w:pgMar w:top="1418" w:right="1418" w:bottom="1418" w:left="1418" w:header="567" w:footer="567" w:gutter="0"/>
      <w:cols w:space="708"/>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D1442" w:rsidRDefault="00FD1442" w:rsidP="00BE245A">
      <w:r>
        <w:separator/>
      </w:r>
    </w:p>
  </w:endnote>
  <w:endnote w:type="continuationSeparator" w:id="0">
    <w:p w:rsidR="00FD1442" w:rsidRDefault="00FD1442" w:rsidP="00BE24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ambria">
    <w:panose1 w:val="02040503050406030204"/>
    <w:charset w:val="EE"/>
    <w:family w:val="roman"/>
    <w:pitch w:val="variable"/>
    <w:sig w:usb0="E00002FF" w:usb1="400004FF" w:usb2="00000000" w:usb3="00000000" w:csb0="0000019F" w:csb1="00000000"/>
  </w:font>
  <w:font w:name="Arial">
    <w:panose1 w:val="020B0604020202020204"/>
    <w:charset w:val="EE"/>
    <w:family w:val="swiss"/>
    <w:pitch w:val="variable"/>
    <w:sig w:usb0="E0002AFF" w:usb1="C0007843" w:usb2="00000009" w:usb3="00000000" w:csb0="000001FF" w:csb1="00000000"/>
  </w:font>
  <w:font w:name="Verdana">
    <w:panose1 w:val="020B0604030504040204"/>
    <w:charset w:val="EE"/>
    <w:family w:val="swiss"/>
    <w:pitch w:val="variable"/>
    <w:sig w:usb0="A10006FF" w:usb1="4000205B" w:usb2="00000010"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EE"/>
    <w:family w:val="swiss"/>
    <w:pitch w:val="variable"/>
    <w:sig w:usb0="E00002FF" w:usb1="4000ACFF" w:usb2="00000001" w:usb3="00000000" w:csb0="000001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IBMLogo">
    <w:panose1 w:val="00000000000000000000"/>
    <w:charset w:val="00"/>
    <w:family w:val="decorative"/>
    <w:notTrueType/>
    <w:pitch w:val="variable"/>
    <w:sig w:usb0="00000003" w:usb1="00000000" w:usb2="00000000" w:usb3="00000000" w:csb0="00000001" w:csb1="00000000"/>
  </w:font>
  <w:font w:name="DejaVu Sans">
    <w:altName w:val="Arial Unicode MS"/>
    <w:charset w:val="80"/>
    <w:family w:val="auto"/>
    <w:pitch w:val="variable"/>
  </w:font>
  <w:font w:name="Calibri Light">
    <w:panose1 w:val="020F0302020204030204"/>
    <w:charset w:val="EE"/>
    <w:family w:val="swiss"/>
    <w:pitch w:val="variable"/>
    <w:sig w:usb0="A00002EF" w:usb1="4000207B" w:usb2="00000000" w:usb3="00000000" w:csb0="0000019F" w:csb1="00000000"/>
  </w:font>
  <w:font w:name="Arial Narrow">
    <w:panose1 w:val="020B0606020202030204"/>
    <w:charset w:val="EE"/>
    <w:family w:val="swiss"/>
    <w:pitch w:val="variable"/>
    <w:sig w:usb0="00000287" w:usb1="00000800" w:usb2="00000000" w:usb3="00000000" w:csb0="0000009F" w:csb1="00000000"/>
  </w:font>
  <w:font w:name="Optima">
    <w:altName w:val="Times New Roman"/>
    <w:panose1 w:val="00000000000000000000"/>
    <w:charset w:val="EE"/>
    <w:family w:val="swiss"/>
    <w:notTrueType/>
    <w:pitch w:val="variable"/>
    <w:sig w:usb0="00000007" w:usb1="00000000" w:usb2="00000000" w:usb3="00000000" w:csb0="00000003" w:csb1="00000000"/>
  </w:font>
  <w:font w:name="Garamond">
    <w:panose1 w:val="02020404030301010803"/>
    <w:charset w:val="EE"/>
    <w:family w:val="roman"/>
    <w:pitch w:val="variable"/>
    <w:sig w:usb0="00000287" w:usb1="00000000" w:usb2="00000000" w:usb3="00000000" w:csb0="0000009F" w:csb1="00000000"/>
  </w:font>
  <w:font w:name="CG Times (W1)">
    <w:altName w:val="Times New Roman"/>
    <w:charset w:val="00"/>
    <w:family w:val="roman"/>
    <w:pitch w:val="variable"/>
    <w:sig w:usb0="00000003" w:usb1="00000000" w:usb2="00000000" w:usb3="00000000" w:csb0="00000001" w:csb1="00000000"/>
  </w:font>
  <w:font w:name="Arial PL">
    <w:charset w:val="00"/>
    <w:family w:val="auto"/>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Palatino Linotype">
    <w:panose1 w:val="02040502050505030304"/>
    <w:charset w:val="EE"/>
    <w:family w:val="roman"/>
    <w:pitch w:val="variable"/>
    <w:sig w:usb0="E0000287" w:usb1="40000013" w:usb2="00000000" w:usb3="00000000" w:csb0="0000019F" w:csb1="00000000"/>
  </w:font>
  <w:font w:name="Trebuchet MS">
    <w:panose1 w:val="020B0603020202020204"/>
    <w:charset w:val="EE"/>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Andale Sans UI">
    <w:altName w:val="Times New Roman"/>
    <w:charset w:val="00"/>
    <w:family w:val="auto"/>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21262755"/>
      <w:docPartObj>
        <w:docPartGallery w:val="Page Numbers (Bottom of Page)"/>
        <w:docPartUnique/>
      </w:docPartObj>
    </w:sdtPr>
    <w:sdtEndPr>
      <w:rPr>
        <w:rFonts w:ascii="Arial" w:hAnsi="Arial" w:cs="Arial"/>
      </w:rPr>
    </w:sdtEndPr>
    <w:sdtContent>
      <w:p w:rsidR="00773A5B" w:rsidRPr="00FA06C5" w:rsidRDefault="00773A5B">
        <w:pPr>
          <w:pStyle w:val="Stopka"/>
          <w:jc w:val="right"/>
          <w:rPr>
            <w:rFonts w:ascii="Arial" w:hAnsi="Arial" w:cs="Arial"/>
          </w:rPr>
        </w:pPr>
        <w:r w:rsidRPr="00FA06C5">
          <w:rPr>
            <w:rFonts w:ascii="Arial" w:hAnsi="Arial" w:cs="Arial"/>
          </w:rPr>
          <w:fldChar w:fldCharType="begin"/>
        </w:r>
        <w:r w:rsidRPr="00FA06C5">
          <w:rPr>
            <w:rFonts w:ascii="Arial" w:hAnsi="Arial" w:cs="Arial"/>
          </w:rPr>
          <w:instrText>PAGE   \* MERGEFORMAT</w:instrText>
        </w:r>
        <w:r w:rsidRPr="00FA06C5">
          <w:rPr>
            <w:rFonts w:ascii="Arial" w:hAnsi="Arial" w:cs="Arial"/>
          </w:rPr>
          <w:fldChar w:fldCharType="separate"/>
        </w:r>
        <w:r w:rsidR="00AE3562">
          <w:rPr>
            <w:rFonts w:ascii="Arial" w:hAnsi="Arial" w:cs="Arial"/>
            <w:noProof/>
          </w:rPr>
          <w:t>23</w:t>
        </w:r>
        <w:r w:rsidRPr="00FA06C5">
          <w:rPr>
            <w:rFonts w:ascii="Arial" w:hAnsi="Arial" w:cs="Arial"/>
          </w:rPr>
          <w:fldChar w:fldCharType="end"/>
        </w:r>
      </w:p>
    </w:sdtContent>
  </w:sdt>
  <w:p w:rsidR="00773A5B" w:rsidRDefault="00773A5B">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06989812"/>
      <w:docPartObj>
        <w:docPartGallery w:val="Page Numbers (Bottom of Page)"/>
        <w:docPartUnique/>
      </w:docPartObj>
    </w:sdtPr>
    <w:sdtEndPr/>
    <w:sdtContent>
      <w:p w:rsidR="00773A5B" w:rsidRDefault="00773A5B">
        <w:pPr>
          <w:pStyle w:val="Stopka"/>
          <w:jc w:val="right"/>
        </w:pPr>
        <w:r>
          <w:fldChar w:fldCharType="begin"/>
        </w:r>
        <w:r>
          <w:instrText>PAGE   \* MERGEFORMAT</w:instrText>
        </w:r>
        <w:r>
          <w:fldChar w:fldCharType="separate"/>
        </w:r>
        <w:r w:rsidR="00AE3562">
          <w:rPr>
            <w:noProof/>
          </w:rPr>
          <w:t>24</w:t>
        </w:r>
        <w:r>
          <w:fldChar w:fldCharType="end"/>
        </w:r>
      </w:p>
    </w:sdtContent>
  </w:sdt>
  <w:p w:rsidR="00773A5B" w:rsidRDefault="00773A5B">
    <w:pPr>
      <w:pStyle w:val="Stopk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3A5B" w:rsidRDefault="00773A5B">
    <w:pPr>
      <w:pStyle w:val="Stopka"/>
      <w:ind w:right="360"/>
      <w:jc w:val="right"/>
      <w:rPr>
        <w:rFonts w:ascii="Verdana" w:hAnsi="Verdana" w:cs="Verdana"/>
        <w:b/>
        <w:bCs/>
        <w:sz w:val="16"/>
        <w:szCs w:val="16"/>
      </w:rPr>
    </w:pPr>
    <w:r w:rsidRPr="00B31348">
      <w:rPr>
        <w:rStyle w:val="Numerstrony"/>
        <w:rFonts w:ascii="Verdana" w:hAnsi="Verdana" w:cs="Verdana"/>
        <w:bCs/>
      </w:rPr>
      <w:fldChar w:fldCharType="begin"/>
    </w:r>
    <w:r w:rsidRPr="00B31348">
      <w:rPr>
        <w:rStyle w:val="Numerstrony"/>
        <w:rFonts w:ascii="Verdana" w:hAnsi="Verdana" w:cs="Verdana"/>
        <w:bCs/>
      </w:rPr>
      <w:instrText xml:space="preserve"> PAGE </w:instrText>
    </w:r>
    <w:r w:rsidRPr="00B31348">
      <w:rPr>
        <w:rStyle w:val="Numerstrony"/>
        <w:rFonts w:ascii="Verdana" w:hAnsi="Verdana" w:cs="Verdana"/>
        <w:bCs/>
      </w:rPr>
      <w:fldChar w:fldCharType="separate"/>
    </w:r>
    <w:r w:rsidR="00AE3562">
      <w:rPr>
        <w:rStyle w:val="Numerstrony"/>
        <w:rFonts w:ascii="Verdana" w:hAnsi="Verdana" w:cs="Verdana"/>
        <w:bCs/>
        <w:noProof/>
      </w:rPr>
      <w:t>26</w:t>
    </w:r>
    <w:r w:rsidRPr="00B31348">
      <w:rPr>
        <w:rStyle w:val="Numerstrony"/>
        <w:rFonts w:ascii="Verdana" w:hAnsi="Verdana" w:cs="Verdana"/>
        <w:bCs/>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D1442" w:rsidRDefault="00FD1442" w:rsidP="00BE245A">
      <w:r>
        <w:separator/>
      </w:r>
    </w:p>
  </w:footnote>
  <w:footnote w:type="continuationSeparator" w:id="0">
    <w:p w:rsidR="00FD1442" w:rsidRDefault="00FD1442" w:rsidP="00BE245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9F4E0B6A"/>
    <w:lvl w:ilvl="0">
      <w:start w:val="1"/>
      <w:numFmt w:val="bullet"/>
      <w:pStyle w:val="Listapunktowana3"/>
      <w:lvlText w:val=""/>
      <w:lvlJc w:val="left"/>
      <w:pPr>
        <w:tabs>
          <w:tab w:val="num" w:pos="643"/>
        </w:tabs>
        <w:ind w:left="643" w:hanging="360"/>
      </w:pPr>
      <w:rPr>
        <w:rFonts w:ascii="Symbol" w:hAnsi="Symbol" w:hint="default"/>
      </w:rPr>
    </w:lvl>
  </w:abstractNum>
  <w:abstractNum w:abstractNumId="1">
    <w:nsid w:val="FFFFFF89"/>
    <w:multiLevelType w:val="singleLevel"/>
    <w:tmpl w:val="1CB0D986"/>
    <w:lvl w:ilvl="0">
      <w:start w:val="1"/>
      <w:numFmt w:val="bullet"/>
      <w:pStyle w:val="Listapunktowana2"/>
      <w:lvlText w:val=""/>
      <w:lvlJc w:val="left"/>
      <w:pPr>
        <w:tabs>
          <w:tab w:val="num" w:pos="360"/>
        </w:tabs>
        <w:ind w:left="360" w:hanging="360"/>
      </w:pPr>
      <w:rPr>
        <w:rFonts w:ascii="Symbol" w:hAnsi="Symbol" w:hint="default"/>
      </w:rPr>
    </w:lvl>
  </w:abstractNum>
  <w:abstractNum w:abstractNumId="2">
    <w:nsid w:val="00000002"/>
    <w:multiLevelType w:val="multilevel"/>
    <w:tmpl w:val="5C9C1F86"/>
    <w:lvl w:ilvl="0">
      <w:start w:val="1"/>
      <w:numFmt w:val="decimal"/>
      <w:lvlText w:val="%1."/>
      <w:lvlJc w:val="left"/>
      <w:pPr>
        <w:tabs>
          <w:tab w:val="num" w:pos="0"/>
        </w:tabs>
        <w:ind w:left="283" w:hanging="283"/>
      </w:pPr>
      <w:rPr>
        <w:b w:val="0"/>
        <w:bCs w:val="0"/>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3">
    <w:nsid w:val="00000007"/>
    <w:multiLevelType w:val="multilevel"/>
    <w:tmpl w:val="AA9820CE"/>
    <w:name w:val="WW8Num7"/>
    <w:lvl w:ilvl="0">
      <w:start w:val="1"/>
      <w:numFmt w:val="decimal"/>
      <w:lvlText w:val="%1."/>
      <w:lvlJc w:val="left"/>
      <w:pPr>
        <w:tabs>
          <w:tab w:val="num" w:pos="1495"/>
        </w:tabs>
        <w:ind w:left="1495" w:hanging="360"/>
      </w:pPr>
      <w:rPr>
        <w:rFonts w:cs="Times New Roman"/>
        <w:b w:val="0"/>
      </w:rPr>
    </w:lvl>
    <w:lvl w:ilvl="1">
      <w:start w:val="2"/>
      <w:numFmt w:val="lowerLetter"/>
      <w:lvlText w:val="%2)"/>
      <w:lvlJc w:val="left"/>
      <w:pPr>
        <w:tabs>
          <w:tab w:val="num" w:pos="1455"/>
        </w:tabs>
        <w:ind w:left="1455" w:hanging="360"/>
      </w:pPr>
      <w:rPr>
        <w:rFonts w:cs="Times New Roman"/>
      </w:rPr>
    </w:lvl>
    <w:lvl w:ilvl="2">
      <w:start w:val="1"/>
      <w:numFmt w:val="decimal"/>
      <w:lvlText w:val="%3."/>
      <w:lvlJc w:val="left"/>
      <w:pPr>
        <w:tabs>
          <w:tab w:val="num" w:pos="360"/>
        </w:tabs>
        <w:ind w:left="360" w:hanging="360"/>
      </w:pPr>
      <w:rPr>
        <w:rFonts w:cs="Times New Roman"/>
        <w:b/>
      </w:rPr>
    </w:lvl>
    <w:lvl w:ilvl="3">
      <w:start w:val="1"/>
      <w:numFmt w:val="decimal"/>
      <w:lvlText w:val="%4."/>
      <w:lvlJc w:val="left"/>
      <w:pPr>
        <w:tabs>
          <w:tab w:val="num" w:pos="2895"/>
        </w:tabs>
        <w:ind w:left="2895" w:hanging="360"/>
      </w:pPr>
      <w:rPr>
        <w:rFonts w:cs="Times New Roman"/>
        <w:b/>
      </w:rPr>
    </w:lvl>
    <w:lvl w:ilvl="4">
      <w:start w:val="1"/>
      <w:numFmt w:val="decimal"/>
      <w:lvlText w:val="%5."/>
      <w:lvlJc w:val="left"/>
      <w:pPr>
        <w:tabs>
          <w:tab w:val="num" w:pos="3615"/>
        </w:tabs>
        <w:ind w:left="3615" w:hanging="360"/>
      </w:pPr>
      <w:rPr>
        <w:rFonts w:cs="Times New Roman"/>
        <w:b/>
      </w:rPr>
    </w:lvl>
    <w:lvl w:ilvl="5">
      <w:start w:val="1"/>
      <w:numFmt w:val="decimal"/>
      <w:lvlText w:val="%6."/>
      <w:lvlJc w:val="left"/>
      <w:pPr>
        <w:tabs>
          <w:tab w:val="num" w:pos="4335"/>
        </w:tabs>
        <w:ind w:left="4335" w:hanging="360"/>
      </w:pPr>
      <w:rPr>
        <w:rFonts w:cs="Times New Roman"/>
        <w:b/>
      </w:rPr>
    </w:lvl>
    <w:lvl w:ilvl="6">
      <w:start w:val="1"/>
      <w:numFmt w:val="decimal"/>
      <w:lvlText w:val="%7."/>
      <w:lvlJc w:val="left"/>
      <w:pPr>
        <w:tabs>
          <w:tab w:val="num" w:pos="5055"/>
        </w:tabs>
        <w:ind w:left="5055" w:hanging="360"/>
      </w:pPr>
      <w:rPr>
        <w:rFonts w:cs="Times New Roman"/>
        <w:b/>
      </w:rPr>
    </w:lvl>
    <w:lvl w:ilvl="7">
      <w:start w:val="1"/>
      <w:numFmt w:val="decimal"/>
      <w:lvlText w:val="%8."/>
      <w:lvlJc w:val="left"/>
      <w:pPr>
        <w:tabs>
          <w:tab w:val="num" w:pos="5775"/>
        </w:tabs>
        <w:ind w:left="5775" w:hanging="360"/>
      </w:pPr>
      <w:rPr>
        <w:rFonts w:cs="Times New Roman"/>
      </w:rPr>
    </w:lvl>
    <w:lvl w:ilvl="8">
      <w:start w:val="1"/>
      <w:numFmt w:val="decimal"/>
      <w:lvlText w:val="%9."/>
      <w:lvlJc w:val="left"/>
      <w:pPr>
        <w:tabs>
          <w:tab w:val="num" w:pos="6495"/>
        </w:tabs>
        <w:ind w:left="6495" w:hanging="360"/>
      </w:pPr>
      <w:rPr>
        <w:rFonts w:cs="Times New Roman"/>
      </w:rPr>
    </w:lvl>
  </w:abstractNum>
  <w:abstractNum w:abstractNumId="4">
    <w:nsid w:val="00000009"/>
    <w:multiLevelType w:val="singleLevel"/>
    <w:tmpl w:val="00000009"/>
    <w:name w:val="WW8Num8"/>
    <w:lvl w:ilvl="0">
      <w:start w:val="1"/>
      <w:numFmt w:val="bullet"/>
      <w:lvlText w:val=""/>
      <w:lvlJc w:val="left"/>
      <w:pPr>
        <w:tabs>
          <w:tab w:val="num" w:pos="0"/>
        </w:tabs>
        <w:ind w:left="720" w:hanging="360"/>
      </w:pPr>
      <w:rPr>
        <w:rFonts w:ascii="Symbol" w:hAnsi="Symbol" w:hint="default"/>
      </w:rPr>
    </w:lvl>
  </w:abstractNum>
  <w:abstractNum w:abstractNumId="5">
    <w:nsid w:val="0000000C"/>
    <w:multiLevelType w:val="multilevel"/>
    <w:tmpl w:val="0000000C"/>
    <w:name w:val="WW8Num12"/>
    <w:lvl w:ilvl="0">
      <w:start w:val="1"/>
      <w:numFmt w:val="decimal"/>
      <w:lvlText w:val="%1."/>
      <w:lvlJc w:val="left"/>
      <w:pPr>
        <w:tabs>
          <w:tab w:val="num" w:pos="0"/>
        </w:tabs>
        <w:ind w:left="360" w:hanging="360"/>
      </w:pPr>
      <w:rPr>
        <w:rFonts w:ascii="Cambria" w:hAnsi="Cambria" w:cs="Arial"/>
        <w:bCs/>
        <w:sz w:val="20"/>
        <w:szCs w:val="20"/>
      </w:rPr>
    </w:lvl>
    <w:lvl w:ilvl="1">
      <w:start w:val="1"/>
      <w:numFmt w:val="decimal"/>
      <w:lvlText w:val="%1.%2."/>
      <w:lvlJc w:val="left"/>
      <w:pPr>
        <w:tabs>
          <w:tab w:val="num" w:pos="0"/>
        </w:tabs>
        <w:ind w:left="792" w:hanging="432"/>
      </w:pPr>
      <w:rPr>
        <w:rFonts w:cs="Times New Roman"/>
      </w:rPr>
    </w:lvl>
    <w:lvl w:ilvl="2">
      <w:start w:val="1"/>
      <w:numFmt w:val="decimal"/>
      <w:lvlText w:val="%1.%2.%3."/>
      <w:lvlJc w:val="left"/>
      <w:pPr>
        <w:tabs>
          <w:tab w:val="num" w:pos="0"/>
        </w:tabs>
        <w:ind w:left="1224" w:hanging="504"/>
      </w:pPr>
      <w:rPr>
        <w:rFonts w:cs="Times New Roman"/>
      </w:rPr>
    </w:lvl>
    <w:lvl w:ilvl="3">
      <w:start w:val="1"/>
      <w:numFmt w:val="decimal"/>
      <w:lvlText w:val="%1.%2.%3.%4."/>
      <w:lvlJc w:val="left"/>
      <w:pPr>
        <w:tabs>
          <w:tab w:val="num" w:pos="0"/>
        </w:tabs>
        <w:ind w:left="1728" w:hanging="648"/>
      </w:pPr>
      <w:rPr>
        <w:rFonts w:cs="Times New Roman"/>
      </w:rPr>
    </w:lvl>
    <w:lvl w:ilvl="4">
      <w:start w:val="1"/>
      <w:numFmt w:val="decimal"/>
      <w:lvlText w:val="%1.%2.%3.%4.%5."/>
      <w:lvlJc w:val="left"/>
      <w:pPr>
        <w:tabs>
          <w:tab w:val="num" w:pos="0"/>
        </w:tabs>
        <w:ind w:left="2232" w:hanging="792"/>
      </w:pPr>
      <w:rPr>
        <w:rFonts w:cs="Times New Roman"/>
      </w:rPr>
    </w:lvl>
    <w:lvl w:ilvl="5">
      <w:start w:val="1"/>
      <w:numFmt w:val="decimal"/>
      <w:lvlText w:val="%1.%2.%3.%4.%5.%6."/>
      <w:lvlJc w:val="left"/>
      <w:pPr>
        <w:tabs>
          <w:tab w:val="num" w:pos="0"/>
        </w:tabs>
        <w:ind w:left="2736" w:hanging="936"/>
      </w:pPr>
      <w:rPr>
        <w:rFonts w:cs="Times New Roman"/>
      </w:rPr>
    </w:lvl>
    <w:lvl w:ilvl="6">
      <w:start w:val="1"/>
      <w:numFmt w:val="decimal"/>
      <w:lvlText w:val="%1.%2.%3.%4.%5.%6.%7."/>
      <w:lvlJc w:val="left"/>
      <w:pPr>
        <w:tabs>
          <w:tab w:val="num" w:pos="0"/>
        </w:tabs>
        <w:ind w:left="3240" w:hanging="1080"/>
      </w:pPr>
      <w:rPr>
        <w:rFonts w:cs="Times New Roman"/>
      </w:rPr>
    </w:lvl>
    <w:lvl w:ilvl="7">
      <w:start w:val="1"/>
      <w:numFmt w:val="decimal"/>
      <w:lvlText w:val="%1.%2.%3.%4.%5.%6.%7.%8."/>
      <w:lvlJc w:val="left"/>
      <w:pPr>
        <w:tabs>
          <w:tab w:val="num" w:pos="0"/>
        </w:tabs>
        <w:ind w:left="3744" w:hanging="1224"/>
      </w:pPr>
      <w:rPr>
        <w:rFonts w:cs="Times New Roman"/>
      </w:rPr>
    </w:lvl>
    <w:lvl w:ilvl="8">
      <w:start w:val="1"/>
      <w:numFmt w:val="decimal"/>
      <w:lvlText w:val="%1.%2.%3.%4.%5.%6.%7.%8.%9."/>
      <w:lvlJc w:val="left"/>
      <w:pPr>
        <w:tabs>
          <w:tab w:val="num" w:pos="0"/>
        </w:tabs>
        <w:ind w:left="4320" w:hanging="1440"/>
      </w:pPr>
      <w:rPr>
        <w:rFonts w:cs="Times New Roman"/>
      </w:rPr>
    </w:lvl>
  </w:abstractNum>
  <w:abstractNum w:abstractNumId="6">
    <w:nsid w:val="0000000E"/>
    <w:multiLevelType w:val="singleLevel"/>
    <w:tmpl w:val="B85E9254"/>
    <w:name w:val="WW8Num18"/>
    <w:lvl w:ilvl="0">
      <w:start w:val="1"/>
      <w:numFmt w:val="lowerLetter"/>
      <w:lvlText w:val="%1."/>
      <w:lvlJc w:val="left"/>
      <w:pPr>
        <w:tabs>
          <w:tab w:val="num" w:pos="720"/>
        </w:tabs>
        <w:ind w:left="720" w:hanging="360"/>
      </w:pPr>
      <w:rPr>
        <w:b w:val="0"/>
        <w:i w:val="0"/>
      </w:rPr>
    </w:lvl>
  </w:abstractNum>
  <w:abstractNum w:abstractNumId="7">
    <w:nsid w:val="00000010"/>
    <w:multiLevelType w:val="multilevel"/>
    <w:tmpl w:val="52F26612"/>
    <w:lvl w:ilvl="0">
      <w:start w:val="8"/>
      <w:numFmt w:val="decimal"/>
      <w:lvlText w:val="%1."/>
      <w:lvlJc w:val="left"/>
      <w:pPr>
        <w:tabs>
          <w:tab w:val="num" w:pos="585"/>
        </w:tabs>
        <w:ind w:left="585" w:hanging="585"/>
      </w:pPr>
      <w:rPr>
        <w:rFonts w:cs="Times New Roman"/>
        <w:b/>
        <w:sz w:val="20"/>
        <w:szCs w:val="20"/>
      </w:rPr>
    </w:lvl>
    <w:lvl w:ilvl="1">
      <w:start w:val="2"/>
      <w:numFmt w:val="decimal"/>
      <w:lvlText w:val="%1.%2."/>
      <w:lvlJc w:val="left"/>
      <w:pPr>
        <w:tabs>
          <w:tab w:val="num" w:pos="720"/>
        </w:tabs>
        <w:ind w:left="720" w:hanging="720"/>
      </w:pPr>
      <w:rPr>
        <w:rFonts w:cs="Times New Roman"/>
        <w:color w:val="auto"/>
      </w:rPr>
    </w:lvl>
    <w:lvl w:ilvl="2">
      <w:start w:val="1"/>
      <w:numFmt w:val="decimal"/>
      <w:lvlText w:val="%1.%2.%3."/>
      <w:lvlJc w:val="left"/>
      <w:pPr>
        <w:tabs>
          <w:tab w:val="num" w:pos="720"/>
        </w:tabs>
        <w:ind w:left="720" w:hanging="720"/>
      </w:pPr>
      <w:rPr>
        <w:rFonts w:cs="Times New Roman"/>
        <w:b w:val="0"/>
        <w:color w:val="auto"/>
      </w:rPr>
    </w:lvl>
    <w:lvl w:ilvl="3">
      <w:start w:val="1"/>
      <w:numFmt w:val="lowerLetter"/>
      <w:pStyle w:val="wskazwka"/>
      <w:lvlText w:val="%1.%2.%3.%4."/>
      <w:lvlJc w:val="left"/>
      <w:pPr>
        <w:tabs>
          <w:tab w:val="num" w:pos="1080"/>
        </w:tabs>
        <w:ind w:left="1080" w:hanging="1080"/>
      </w:pPr>
      <w:rPr>
        <w:rFonts w:cs="Times New Roman"/>
      </w:rPr>
    </w:lvl>
    <w:lvl w:ilvl="4">
      <w:start w:val="1"/>
      <w:numFmt w:val="decimal"/>
      <w:pStyle w:val="Poziom5"/>
      <w:lvlText w:val="%1.%2.%3.%4.%5."/>
      <w:lvlJc w:val="left"/>
      <w:pPr>
        <w:tabs>
          <w:tab w:val="num" w:pos="1440"/>
        </w:tabs>
        <w:ind w:left="1440" w:hanging="144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800"/>
        </w:tabs>
        <w:ind w:left="1800" w:hanging="1800"/>
      </w:pPr>
      <w:rPr>
        <w:rFonts w:cs="Times New Roman"/>
      </w:rPr>
    </w:lvl>
    <w:lvl w:ilvl="7">
      <w:start w:val="1"/>
      <w:numFmt w:val="decimal"/>
      <w:lvlText w:val="%1.%2.%3.%4.%5.%6.%7.%8."/>
      <w:lvlJc w:val="left"/>
      <w:pPr>
        <w:tabs>
          <w:tab w:val="num" w:pos="2160"/>
        </w:tabs>
        <w:ind w:left="2160" w:hanging="216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8">
    <w:nsid w:val="00000011"/>
    <w:multiLevelType w:val="multilevel"/>
    <w:tmpl w:val="00000011"/>
    <w:name w:val="WW8Num17"/>
    <w:lvl w:ilvl="0">
      <w:start w:val="1"/>
      <w:numFmt w:val="upperRoman"/>
      <w:lvlText w:val="%1."/>
      <w:lvlJc w:val="left"/>
      <w:pPr>
        <w:tabs>
          <w:tab w:val="num" w:pos="0"/>
        </w:tabs>
        <w:ind w:left="1080" w:hanging="720"/>
      </w:pPr>
      <w:rPr>
        <w:rFonts w:cs="Times New Roman" w:hint="default"/>
      </w:rPr>
    </w:lvl>
    <w:lvl w:ilvl="1">
      <w:start w:val="2"/>
      <w:numFmt w:val="decimal"/>
      <w:lvlText w:val="%1.%2."/>
      <w:lvlJc w:val="left"/>
      <w:pPr>
        <w:tabs>
          <w:tab w:val="num" w:pos="0"/>
        </w:tabs>
        <w:ind w:left="1080" w:hanging="720"/>
      </w:pPr>
      <w:rPr>
        <w:rFonts w:cs="Times New Roman" w:hint="default"/>
      </w:rPr>
    </w:lvl>
    <w:lvl w:ilvl="2">
      <w:start w:val="1"/>
      <w:numFmt w:val="decimal"/>
      <w:lvlText w:val="%1.%2.%3."/>
      <w:lvlJc w:val="left"/>
      <w:pPr>
        <w:tabs>
          <w:tab w:val="num" w:pos="0"/>
        </w:tabs>
        <w:ind w:left="1080" w:hanging="720"/>
      </w:pPr>
      <w:rPr>
        <w:rFonts w:cs="Times New Roman" w:hint="default"/>
      </w:rPr>
    </w:lvl>
    <w:lvl w:ilvl="3">
      <w:start w:val="1"/>
      <w:numFmt w:val="decimal"/>
      <w:lvlText w:val="%1.%2.%3.%4."/>
      <w:lvlJc w:val="left"/>
      <w:pPr>
        <w:tabs>
          <w:tab w:val="num" w:pos="0"/>
        </w:tabs>
        <w:ind w:left="1440" w:hanging="1080"/>
      </w:pPr>
      <w:rPr>
        <w:rFonts w:cs="Times New Roman" w:hint="default"/>
      </w:rPr>
    </w:lvl>
    <w:lvl w:ilvl="4">
      <w:start w:val="1"/>
      <w:numFmt w:val="decimal"/>
      <w:lvlText w:val="%1.%2.%3.%4.%5."/>
      <w:lvlJc w:val="left"/>
      <w:pPr>
        <w:tabs>
          <w:tab w:val="num" w:pos="0"/>
        </w:tabs>
        <w:ind w:left="1440" w:hanging="1080"/>
      </w:pPr>
      <w:rPr>
        <w:rFonts w:cs="Times New Roman" w:hint="default"/>
      </w:rPr>
    </w:lvl>
    <w:lvl w:ilvl="5">
      <w:start w:val="1"/>
      <w:numFmt w:val="decimal"/>
      <w:lvlText w:val="%1.%2.%3.%4.%5.%6."/>
      <w:lvlJc w:val="left"/>
      <w:pPr>
        <w:tabs>
          <w:tab w:val="num" w:pos="0"/>
        </w:tabs>
        <w:ind w:left="1800" w:hanging="1440"/>
      </w:pPr>
      <w:rPr>
        <w:rFonts w:cs="Times New Roman" w:hint="default"/>
      </w:rPr>
    </w:lvl>
    <w:lvl w:ilvl="6">
      <w:start w:val="1"/>
      <w:numFmt w:val="decimal"/>
      <w:lvlText w:val="%1.%2.%3.%4.%5.%6.%7."/>
      <w:lvlJc w:val="left"/>
      <w:pPr>
        <w:tabs>
          <w:tab w:val="num" w:pos="0"/>
        </w:tabs>
        <w:ind w:left="2160" w:hanging="1800"/>
      </w:pPr>
      <w:rPr>
        <w:rFonts w:cs="Times New Roman" w:hint="default"/>
      </w:rPr>
    </w:lvl>
    <w:lvl w:ilvl="7">
      <w:start w:val="1"/>
      <w:numFmt w:val="decimal"/>
      <w:lvlText w:val="%1.%2.%3.%4.%5.%6.%7.%8."/>
      <w:lvlJc w:val="left"/>
      <w:pPr>
        <w:tabs>
          <w:tab w:val="num" w:pos="0"/>
        </w:tabs>
        <w:ind w:left="2160" w:hanging="1800"/>
      </w:pPr>
      <w:rPr>
        <w:rFonts w:cs="Times New Roman" w:hint="default"/>
      </w:rPr>
    </w:lvl>
    <w:lvl w:ilvl="8">
      <w:start w:val="1"/>
      <w:numFmt w:val="decimal"/>
      <w:lvlText w:val="%1.%2.%3.%4.%5.%6.%7.%8.%9."/>
      <w:lvlJc w:val="left"/>
      <w:pPr>
        <w:tabs>
          <w:tab w:val="num" w:pos="0"/>
        </w:tabs>
        <w:ind w:left="2520" w:hanging="2160"/>
      </w:pPr>
      <w:rPr>
        <w:rFonts w:cs="Times New Roman" w:hint="default"/>
      </w:rPr>
    </w:lvl>
  </w:abstractNum>
  <w:abstractNum w:abstractNumId="9">
    <w:nsid w:val="00000012"/>
    <w:multiLevelType w:val="multilevel"/>
    <w:tmpl w:val="CD92D39A"/>
    <w:name w:val="WW8Num23"/>
    <w:lvl w:ilvl="0">
      <w:start w:val="1"/>
      <w:numFmt w:val="lowerLetter"/>
      <w:lvlText w:val="%1."/>
      <w:lvlJc w:val="left"/>
      <w:pPr>
        <w:tabs>
          <w:tab w:val="num" w:pos="1200"/>
        </w:tabs>
        <w:ind w:left="1200" w:hanging="360"/>
      </w:pPr>
    </w:lvl>
    <w:lvl w:ilvl="1">
      <w:start w:val="1"/>
      <w:numFmt w:val="decimal"/>
      <w:lvlText w:val="%2)"/>
      <w:lvlJc w:val="left"/>
      <w:pPr>
        <w:tabs>
          <w:tab w:val="num" w:pos="2250"/>
        </w:tabs>
        <w:ind w:left="2250" w:hanging="690"/>
      </w:pPr>
    </w:lvl>
    <w:lvl w:ilvl="2">
      <w:start w:val="1"/>
      <w:numFmt w:val="lowerLetter"/>
      <w:lvlText w:val="%3)"/>
      <w:lvlJc w:val="left"/>
      <w:pPr>
        <w:tabs>
          <w:tab w:val="num" w:pos="2820"/>
        </w:tabs>
        <w:ind w:left="2820" w:hanging="360"/>
      </w:pPr>
    </w:lvl>
    <w:lvl w:ilvl="3">
      <w:start w:val="1"/>
      <w:numFmt w:val="decimal"/>
      <w:lvlText w:val="%4."/>
      <w:lvlJc w:val="left"/>
      <w:pPr>
        <w:tabs>
          <w:tab w:val="num" w:pos="3360"/>
        </w:tabs>
        <w:ind w:left="3360" w:hanging="360"/>
      </w:pPr>
      <w:rPr>
        <w:b/>
        <w:i w:val="0"/>
      </w:rPr>
    </w:lvl>
    <w:lvl w:ilvl="4">
      <w:start w:val="1"/>
      <w:numFmt w:val="decimal"/>
      <w:lvlText w:val="%5."/>
      <w:lvlJc w:val="left"/>
      <w:pPr>
        <w:tabs>
          <w:tab w:val="num" w:pos="3600"/>
        </w:tabs>
        <w:ind w:left="3600" w:hanging="360"/>
      </w:pPr>
      <w:rPr>
        <w:b/>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
    <w:nsid w:val="00000014"/>
    <w:multiLevelType w:val="multilevel"/>
    <w:tmpl w:val="00000014"/>
    <w:name w:val="WW8Num25"/>
    <w:lvl w:ilvl="0">
      <w:start w:val="18"/>
      <w:numFmt w:val="decimal"/>
      <w:lvlText w:val="%1."/>
      <w:lvlJc w:val="left"/>
      <w:pPr>
        <w:tabs>
          <w:tab w:val="num" w:pos="360"/>
        </w:tabs>
        <w:ind w:left="360" w:hanging="360"/>
      </w:pPr>
    </w:lvl>
    <w:lvl w:ilvl="1">
      <w:start w:val="4"/>
      <w:numFmt w:val="decimal"/>
      <w:lvlText w:val="18.%2."/>
      <w:lvlJc w:val="left"/>
      <w:pPr>
        <w:tabs>
          <w:tab w:val="num" w:pos="792"/>
        </w:tabs>
        <w:ind w:left="792" w:hanging="432"/>
      </w:pPr>
      <w:rPr>
        <w:i w:val="0"/>
      </w:r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1">
    <w:nsid w:val="00000015"/>
    <w:multiLevelType w:val="multilevel"/>
    <w:tmpl w:val="00000015"/>
    <w:name w:val="WW8Num26"/>
    <w:lvl w:ilvl="0">
      <w:start w:val="15"/>
      <w:numFmt w:val="decimal"/>
      <w:lvlText w:val="%1."/>
      <w:lvlJc w:val="left"/>
      <w:pPr>
        <w:tabs>
          <w:tab w:val="num" w:pos="720"/>
        </w:tabs>
        <w:ind w:left="720" w:hanging="360"/>
      </w:pPr>
    </w:lvl>
    <w:lvl w:ilvl="1">
      <w:start w:val="1"/>
      <w:numFmt w:val="decimal"/>
      <w:lvlText w:val="%1.%2"/>
      <w:lvlJc w:val="left"/>
      <w:pPr>
        <w:tabs>
          <w:tab w:val="num" w:pos="780"/>
        </w:tabs>
        <w:ind w:left="780" w:hanging="420"/>
      </w:pPr>
    </w:lvl>
    <w:lvl w:ilvl="2">
      <w:start w:val="1"/>
      <w:numFmt w:val="decimal"/>
      <w:lvlText w:val="%1.%2.%3"/>
      <w:lvlJc w:val="left"/>
      <w:pPr>
        <w:tabs>
          <w:tab w:val="num" w:pos="1080"/>
        </w:tabs>
        <w:ind w:left="1080" w:hanging="720"/>
      </w:pPr>
    </w:lvl>
    <w:lvl w:ilvl="3">
      <w:start w:val="1"/>
      <w:numFmt w:val="decimal"/>
      <w:lvlText w:val="%1.%2.%3.%4"/>
      <w:lvlJc w:val="left"/>
      <w:pPr>
        <w:tabs>
          <w:tab w:val="num" w:pos="1080"/>
        </w:tabs>
        <w:ind w:left="1080" w:hanging="720"/>
      </w:pPr>
    </w:lvl>
    <w:lvl w:ilvl="4">
      <w:start w:val="1"/>
      <w:numFmt w:val="decimal"/>
      <w:lvlText w:val="%1.%2.%3.%4.%5"/>
      <w:lvlJc w:val="left"/>
      <w:pPr>
        <w:tabs>
          <w:tab w:val="num" w:pos="1440"/>
        </w:tabs>
        <w:ind w:left="1440" w:hanging="1080"/>
      </w:pPr>
    </w:lvl>
    <w:lvl w:ilvl="5">
      <w:start w:val="1"/>
      <w:numFmt w:val="decimal"/>
      <w:lvlText w:val="%1.%2.%3.%4.%5.%6"/>
      <w:lvlJc w:val="left"/>
      <w:pPr>
        <w:tabs>
          <w:tab w:val="num" w:pos="1440"/>
        </w:tabs>
        <w:ind w:left="1440" w:hanging="1080"/>
      </w:pPr>
    </w:lvl>
    <w:lvl w:ilvl="6">
      <w:start w:val="1"/>
      <w:numFmt w:val="decimal"/>
      <w:lvlText w:val="%1.%2.%3.%4.%5.%6.%7"/>
      <w:lvlJc w:val="left"/>
      <w:pPr>
        <w:tabs>
          <w:tab w:val="num" w:pos="1800"/>
        </w:tabs>
        <w:ind w:left="1800" w:hanging="1440"/>
      </w:pPr>
    </w:lvl>
    <w:lvl w:ilvl="7">
      <w:start w:val="1"/>
      <w:numFmt w:val="decimal"/>
      <w:lvlText w:val="%1.%2.%3.%4.%5.%6.%7.%8"/>
      <w:lvlJc w:val="left"/>
      <w:pPr>
        <w:tabs>
          <w:tab w:val="num" w:pos="1800"/>
        </w:tabs>
        <w:ind w:left="1800" w:hanging="1440"/>
      </w:pPr>
    </w:lvl>
    <w:lvl w:ilvl="8">
      <w:start w:val="1"/>
      <w:numFmt w:val="decimal"/>
      <w:lvlText w:val="%1.%2.%3.%4.%5.%6.%7.%8.%9"/>
      <w:lvlJc w:val="left"/>
      <w:pPr>
        <w:tabs>
          <w:tab w:val="num" w:pos="2160"/>
        </w:tabs>
        <w:ind w:left="2160" w:hanging="1800"/>
      </w:pPr>
    </w:lvl>
  </w:abstractNum>
  <w:abstractNum w:abstractNumId="12">
    <w:nsid w:val="0000001B"/>
    <w:multiLevelType w:val="multilevel"/>
    <w:tmpl w:val="0B2838FC"/>
    <w:name w:val="WW8Num68"/>
    <w:lvl w:ilvl="0">
      <w:start w:val="1"/>
      <w:numFmt w:val="decimal"/>
      <w:lvlText w:val="%1."/>
      <w:lvlJc w:val="left"/>
      <w:pPr>
        <w:tabs>
          <w:tab w:val="num" w:pos="360"/>
        </w:tabs>
        <w:ind w:left="360" w:hanging="360"/>
      </w:pPr>
      <w:rPr>
        <w:rFonts w:ascii="Times New Roman" w:hAnsi="Times New Roman" w:cs="Times New Roman" w:hint="default"/>
        <w:sz w:val="22"/>
        <w:szCs w:val="22"/>
      </w:rPr>
    </w:lvl>
    <w:lvl w:ilvl="1">
      <w:start w:val="1"/>
      <w:numFmt w:val="lowerLetter"/>
      <w:lvlText w:val="%2."/>
      <w:lvlJc w:val="left"/>
      <w:pPr>
        <w:tabs>
          <w:tab w:val="num" w:pos="1440"/>
        </w:tabs>
        <w:ind w:left="0" w:firstLine="0"/>
      </w:pPr>
    </w:lvl>
    <w:lvl w:ilvl="2">
      <w:start w:val="1"/>
      <w:numFmt w:val="lowerRoman"/>
      <w:lvlText w:val="%3."/>
      <w:lvlJc w:val="right"/>
      <w:pPr>
        <w:tabs>
          <w:tab w:val="num" w:pos="2160"/>
        </w:tabs>
        <w:ind w:left="0" w:firstLine="0"/>
      </w:pPr>
    </w:lvl>
    <w:lvl w:ilvl="3">
      <w:start w:val="1"/>
      <w:numFmt w:val="decimal"/>
      <w:lvlText w:val="%4."/>
      <w:lvlJc w:val="left"/>
      <w:pPr>
        <w:tabs>
          <w:tab w:val="num" w:pos="2880"/>
        </w:tabs>
        <w:ind w:left="0" w:firstLine="0"/>
      </w:pPr>
    </w:lvl>
    <w:lvl w:ilvl="4">
      <w:start w:val="1"/>
      <w:numFmt w:val="lowerLetter"/>
      <w:lvlText w:val="%5."/>
      <w:lvlJc w:val="left"/>
      <w:pPr>
        <w:tabs>
          <w:tab w:val="num" w:pos="3600"/>
        </w:tabs>
        <w:ind w:left="0" w:firstLine="0"/>
      </w:pPr>
    </w:lvl>
    <w:lvl w:ilvl="5">
      <w:start w:val="1"/>
      <w:numFmt w:val="lowerRoman"/>
      <w:lvlText w:val="%6."/>
      <w:lvlJc w:val="right"/>
      <w:pPr>
        <w:tabs>
          <w:tab w:val="num" w:pos="4320"/>
        </w:tabs>
        <w:ind w:left="0" w:firstLine="0"/>
      </w:pPr>
    </w:lvl>
    <w:lvl w:ilvl="6">
      <w:start w:val="1"/>
      <w:numFmt w:val="decimal"/>
      <w:lvlText w:val="%7."/>
      <w:lvlJc w:val="left"/>
      <w:pPr>
        <w:tabs>
          <w:tab w:val="num" w:pos="5040"/>
        </w:tabs>
        <w:ind w:left="0" w:firstLine="0"/>
      </w:pPr>
    </w:lvl>
    <w:lvl w:ilvl="7">
      <w:start w:val="1"/>
      <w:numFmt w:val="lowerLetter"/>
      <w:lvlText w:val="%8."/>
      <w:lvlJc w:val="left"/>
      <w:pPr>
        <w:tabs>
          <w:tab w:val="num" w:pos="5760"/>
        </w:tabs>
        <w:ind w:left="0" w:firstLine="0"/>
      </w:pPr>
    </w:lvl>
    <w:lvl w:ilvl="8">
      <w:start w:val="1"/>
      <w:numFmt w:val="lowerRoman"/>
      <w:lvlText w:val="%9."/>
      <w:lvlJc w:val="right"/>
      <w:pPr>
        <w:tabs>
          <w:tab w:val="num" w:pos="6480"/>
        </w:tabs>
        <w:ind w:left="0" w:firstLine="0"/>
      </w:pPr>
    </w:lvl>
  </w:abstractNum>
  <w:abstractNum w:abstractNumId="13">
    <w:nsid w:val="0000001C"/>
    <w:multiLevelType w:val="singleLevel"/>
    <w:tmpl w:val="0000001C"/>
    <w:name w:val="WW8Num28"/>
    <w:lvl w:ilvl="0">
      <w:start w:val="1"/>
      <w:numFmt w:val="bullet"/>
      <w:lvlText w:val=""/>
      <w:lvlJc w:val="left"/>
      <w:pPr>
        <w:tabs>
          <w:tab w:val="num" w:pos="0"/>
        </w:tabs>
        <w:ind w:left="720" w:hanging="360"/>
      </w:pPr>
      <w:rPr>
        <w:rFonts w:ascii="Symbol" w:hAnsi="Symbol" w:hint="default"/>
        <w:sz w:val="20"/>
      </w:rPr>
    </w:lvl>
  </w:abstractNum>
  <w:abstractNum w:abstractNumId="14">
    <w:nsid w:val="0000001E"/>
    <w:multiLevelType w:val="multilevel"/>
    <w:tmpl w:val="0000001E"/>
    <w:name w:val="WW8Num30"/>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15">
    <w:nsid w:val="0000001F"/>
    <w:multiLevelType w:val="singleLevel"/>
    <w:tmpl w:val="0000001F"/>
    <w:name w:val="WW8Num43"/>
    <w:lvl w:ilvl="0">
      <w:start w:val="14"/>
      <w:numFmt w:val="bullet"/>
      <w:lvlText w:val="-"/>
      <w:lvlJc w:val="left"/>
      <w:pPr>
        <w:tabs>
          <w:tab w:val="num" w:pos="1080"/>
        </w:tabs>
        <w:ind w:left="1080" w:hanging="360"/>
      </w:pPr>
      <w:rPr>
        <w:rFonts w:ascii="Times New Roman" w:hAnsi="Times New Roman" w:cs="Times New Roman"/>
      </w:rPr>
    </w:lvl>
  </w:abstractNum>
  <w:abstractNum w:abstractNumId="16">
    <w:nsid w:val="00000028"/>
    <w:multiLevelType w:val="multilevel"/>
    <w:tmpl w:val="C908E94E"/>
    <w:name w:val="WW8Num52"/>
    <w:lvl w:ilvl="0">
      <w:start w:val="1"/>
      <w:numFmt w:val="lowerLetter"/>
      <w:lvlText w:val="%1)"/>
      <w:lvlJc w:val="left"/>
      <w:pPr>
        <w:tabs>
          <w:tab w:val="num" w:pos="1080"/>
        </w:tabs>
        <w:ind w:left="1080" w:hanging="360"/>
      </w:pPr>
      <w:rPr>
        <w:rFonts w:ascii="Verdana" w:eastAsia="Times New Roman" w:hAnsi="Verdana" w:cs="Times New Roman" w:hint="default"/>
        <w:b/>
        <w:i w:val="0"/>
      </w:rPr>
    </w:lvl>
    <w:lvl w:ilvl="1">
      <w:start w:val="1"/>
      <w:numFmt w:val="decimal"/>
      <w:lvlText w:val="%2)"/>
      <w:lvlJc w:val="left"/>
      <w:pPr>
        <w:tabs>
          <w:tab w:val="num" w:pos="1440"/>
        </w:tabs>
        <w:ind w:left="1440" w:hanging="36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7">
    <w:nsid w:val="036A2E80"/>
    <w:multiLevelType w:val="multilevel"/>
    <w:tmpl w:val="5C88542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8">
    <w:nsid w:val="049A305D"/>
    <w:multiLevelType w:val="hybridMultilevel"/>
    <w:tmpl w:val="4B8CAF40"/>
    <w:lvl w:ilvl="0" w:tplc="28CA1070">
      <w:start w:val="1"/>
      <w:numFmt w:val="lowerLetter"/>
      <w:lvlText w:val="%1)"/>
      <w:lvlJc w:val="left"/>
      <w:pPr>
        <w:ind w:left="786"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06981FD1"/>
    <w:multiLevelType w:val="multilevel"/>
    <w:tmpl w:val="003C585A"/>
    <w:name w:val="WW8Num122"/>
    <w:lvl w:ilvl="0">
      <w:start w:val="1"/>
      <w:numFmt w:val="decimal"/>
      <w:lvlText w:val="%1."/>
      <w:lvlJc w:val="left"/>
      <w:pPr>
        <w:tabs>
          <w:tab w:val="num" w:pos="0"/>
        </w:tabs>
        <w:ind w:left="360" w:hanging="360"/>
      </w:pPr>
      <w:rPr>
        <w:rFonts w:ascii="Cambria" w:hAnsi="Cambria" w:cs="Arial" w:hint="default"/>
        <w:bCs/>
        <w:sz w:val="20"/>
        <w:szCs w:val="20"/>
      </w:rPr>
    </w:lvl>
    <w:lvl w:ilvl="1">
      <w:start w:val="1"/>
      <w:numFmt w:val="decimal"/>
      <w:lvlText w:val="%1.%2."/>
      <w:lvlJc w:val="left"/>
      <w:pPr>
        <w:tabs>
          <w:tab w:val="num" w:pos="0"/>
        </w:tabs>
        <w:ind w:left="792" w:hanging="432"/>
      </w:pPr>
      <w:rPr>
        <w:rFonts w:cs="Times New Roman" w:hint="default"/>
      </w:rPr>
    </w:lvl>
    <w:lvl w:ilvl="2">
      <w:start w:val="1"/>
      <w:numFmt w:val="decimal"/>
      <w:lvlText w:val="%1.%2.%3."/>
      <w:lvlJc w:val="left"/>
      <w:pPr>
        <w:tabs>
          <w:tab w:val="num" w:pos="0"/>
        </w:tabs>
        <w:ind w:left="1224" w:hanging="504"/>
      </w:pPr>
      <w:rPr>
        <w:rFonts w:cs="Times New Roman" w:hint="default"/>
      </w:rPr>
    </w:lvl>
    <w:lvl w:ilvl="3">
      <w:start w:val="1"/>
      <w:numFmt w:val="decimal"/>
      <w:lvlText w:val="%1.%2.%3.%4."/>
      <w:lvlJc w:val="left"/>
      <w:pPr>
        <w:tabs>
          <w:tab w:val="num" w:pos="0"/>
        </w:tabs>
        <w:ind w:left="1728" w:hanging="648"/>
      </w:pPr>
      <w:rPr>
        <w:rFonts w:cs="Times New Roman" w:hint="default"/>
      </w:rPr>
    </w:lvl>
    <w:lvl w:ilvl="4">
      <w:start w:val="1"/>
      <w:numFmt w:val="decimal"/>
      <w:lvlText w:val="%1.%2.%3.%4.%5."/>
      <w:lvlJc w:val="left"/>
      <w:pPr>
        <w:tabs>
          <w:tab w:val="num" w:pos="0"/>
        </w:tabs>
        <w:ind w:left="2232" w:hanging="792"/>
      </w:pPr>
      <w:rPr>
        <w:rFonts w:cs="Times New Roman" w:hint="default"/>
      </w:rPr>
    </w:lvl>
    <w:lvl w:ilvl="5">
      <w:start w:val="1"/>
      <w:numFmt w:val="decimal"/>
      <w:lvlText w:val="%1.%2.%3.%4.%5.%6."/>
      <w:lvlJc w:val="left"/>
      <w:pPr>
        <w:tabs>
          <w:tab w:val="num" w:pos="0"/>
        </w:tabs>
        <w:ind w:left="2736" w:hanging="936"/>
      </w:pPr>
      <w:rPr>
        <w:rFonts w:cs="Times New Roman" w:hint="default"/>
      </w:rPr>
    </w:lvl>
    <w:lvl w:ilvl="6">
      <w:start w:val="1"/>
      <w:numFmt w:val="decimal"/>
      <w:lvlText w:val="%1.%2.%3.%4.%5.%6.%7."/>
      <w:lvlJc w:val="left"/>
      <w:pPr>
        <w:tabs>
          <w:tab w:val="num" w:pos="0"/>
        </w:tabs>
        <w:ind w:left="3240" w:hanging="1080"/>
      </w:pPr>
      <w:rPr>
        <w:rFonts w:cs="Times New Roman" w:hint="default"/>
      </w:rPr>
    </w:lvl>
    <w:lvl w:ilvl="7">
      <w:start w:val="1"/>
      <w:numFmt w:val="decimal"/>
      <w:lvlText w:val="%1.%2.%3.%4.%5.%6.%7.%8."/>
      <w:lvlJc w:val="left"/>
      <w:pPr>
        <w:tabs>
          <w:tab w:val="num" w:pos="0"/>
        </w:tabs>
        <w:ind w:left="3744" w:hanging="1224"/>
      </w:pPr>
      <w:rPr>
        <w:rFonts w:cs="Times New Roman" w:hint="default"/>
      </w:rPr>
    </w:lvl>
    <w:lvl w:ilvl="8">
      <w:start w:val="1"/>
      <w:numFmt w:val="decimal"/>
      <w:lvlText w:val="%1.%2.%3.%4.%5.%6.%7.%8.%9."/>
      <w:lvlJc w:val="left"/>
      <w:pPr>
        <w:tabs>
          <w:tab w:val="num" w:pos="0"/>
        </w:tabs>
        <w:ind w:left="4320" w:hanging="1440"/>
      </w:pPr>
      <w:rPr>
        <w:rFonts w:cs="Times New Roman" w:hint="default"/>
      </w:rPr>
    </w:lvl>
  </w:abstractNum>
  <w:abstractNum w:abstractNumId="20">
    <w:nsid w:val="06D00D1E"/>
    <w:multiLevelType w:val="hybridMultilevel"/>
    <w:tmpl w:val="0C242626"/>
    <w:styleLink w:val="WW8Num511"/>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071F59DB"/>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22">
    <w:nsid w:val="07625D03"/>
    <w:multiLevelType w:val="hybridMultilevel"/>
    <w:tmpl w:val="C2583536"/>
    <w:lvl w:ilvl="0" w:tplc="31584EEA">
      <w:start w:val="1"/>
      <w:numFmt w:val="decimal"/>
      <w:pStyle w:val="Punktwustpie"/>
      <w:lvlText w:val="%1)"/>
      <w:lvlJc w:val="left"/>
      <w:pPr>
        <w:tabs>
          <w:tab w:val="num" w:pos="720"/>
        </w:tabs>
        <w:ind w:left="720" w:hanging="360"/>
      </w:pPr>
      <w:rPr>
        <w:rFonts w:cs="Times New Roman"/>
      </w:rPr>
    </w:lvl>
    <w:lvl w:ilvl="1" w:tplc="27E041D4">
      <w:start w:val="1"/>
      <w:numFmt w:val="lowerLetter"/>
      <w:lvlText w:val="%2."/>
      <w:lvlJc w:val="left"/>
      <w:pPr>
        <w:tabs>
          <w:tab w:val="num" w:pos="1440"/>
        </w:tabs>
        <w:ind w:left="1440" w:hanging="360"/>
      </w:pPr>
      <w:rPr>
        <w:rFonts w:cs="Times New Roman" w:hint="default"/>
      </w:rPr>
    </w:lvl>
    <w:lvl w:ilvl="2" w:tplc="20D638F2">
      <w:start w:val="1"/>
      <w:numFmt w:val="decimal"/>
      <w:lvlText w:val="%3)"/>
      <w:lvlJc w:val="left"/>
      <w:pPr>
        <w:tabs>
          <w:tab w:val="num" w:pos="644"/>
        </w:tabs>
        <w:ind w:left="644" w:hanging="360"/>
      </w:pPr>
      <w:rPr>
        <w:rFonts w:cs="Times New Roman" w:hint="default"/>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23">
    <w:nsid w:val="0B450430"/>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24">
    <w:nsid w:val="0B770838"/>
    <w:multiLevelType w:val="multilevel"/>
    <w:tmpl w:val="F3D000F4"/>
    <w:lvl w:ilvl="0">
      <w:start w:val="1"/>
      <w:numFmt w:val="ordinal"/>
      <w:lvlText w:val="%1"/>
      <w:lvlJc w:val="left"/>
      <w:pPr>
        <w:ind w:left="360" w:hanging="360"/>
      </w:pPr>
      <w:rPr>
        <w:rFonts w:hint="default"/>
        <w:b/>
      </w:rPr>
    </w:lvl>
    <w:lvl w:ilvl="1">
      <w:start w:val="1"/>
      <w:numFmt w:val="ordinal"/>
      <w:lvlText w:val="%2)"/>
      <w:lvlJc w:val="left"/>
      <w:pPr>
        <w:ind w:left="720" w:hanging="360"/>
      </w:pPr>
      <w:rPr>
        <w:rFonts w:ascii="Arial" w:hAnsi="Arial" w:cs="Arial" w:hint="default"/>
        <w:sz w:val="20"/>
        <w:szCs w:val="20"/>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25">
    <w:nsid w:val="0EB43543"/>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26">
    <w:nsid w:val="10DC0115"/>
    <w:multiLevelType w:val="multilevel"/>
    <w:tmpl w:val="642ED630"/>
    <w:lvl w:ilvl="0">
      <w:start w:val="10"/>
      <w:numFmt w:val="decimal"/>
      <w:lvlText w:val="%1."/>
      <w:lvlJc w:val="left"/>
      <w:pPr>
        <w:ind w:left="705" w:hanging="705"/>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7">
    <w:nsid w:val="11370D3B"/>
    <w:multiLevelType w:val="multilevel"/>
    <w:tmpl w:val="003C585A"/>
    <w:name w:val="WW8Num12222222"/>
    <w:lvl w:ilvl="0">
      <w:start w:val="1"/>
      <w:numFmt w:val="decimal"/>
      <w:lvlText w:val="%1."/>
      <w:lvlJc w:val="left"/>
      <w:pPr>
        <w:tabs>
          <w:tab w:val="num" w:pos="0"/>
        </w:tabs>
        <w:ind w:left="360" w:hanging="360"/>
      </w:pPr>
      <w:rPr>
        <w:rFonts w:ascii="Cambria" w:hAnsi="Cambria" w:cs="Arial" w:hint="default"/>
        <w:bCs/>
        <w:sz w:val="20"/>
        <w:szCs w:val="20"/>
      </w:rPr>
    </w:lvl>
    <w:lvl w:ilvl="1">
      <w:start w:val="1"/>
      <w:numFmt w:val="decimal"/>
      <w:lvlText w:val="%1.%2."/>
      <w:lvlJc w:val="left"/>
      <w:pPr>
        <w:tabs>
          <w:tab w:val="num" w:pos="0"/>
        </w:tabs>
        <w:ind w:left="792" w:hanging="432"/>
      </w:pPr>
      <w:rPr>
        <w:rFonts w:cs="Times New Roman" w:hint="default"/>
      </w:rPr>
    </w:lvl>
    <w:lvl w:ilvl="2">
      <w:start w:val="1"/>
      <w:numFmt w:val="decimal"/>
      <w:lvlText w:val="%1.%2.%3."/>
      <w:lvlJc w:val="left"/>
      <w:pPr>
        <w:tabs>
          <w:tab w:val="num" w:pos="0"/>
        </w:tabs>
        <w:ind w:left="1224" w:hanging="504"/>
      </w:pPr>
      <w:rPr>
        <w:rFonts w:cs="Times New Roman" w:hint="default"/>
      </w:rPr>
    </w:lvl>
    <w:lvl w:ilvl="3">
      <w:start w:val="1"/>
      <w:numFmt w:val="decimal"/>
      <w:lvlText w:val="%1.%2.%3.%4."/>
      <w:lvlJc w:val="left"/>
      <w:pPr>
        <w:tabs>
          <w:tab w:val="num" w:pos="0"/>
        </w:tabs>
        <w:ind w:left="1728" w:hanging="648"/>
      </w:pPr>
      <w:rPr>
        <w:rFonts w:cs="Times New Roman" w:hint="default"/>
      </w:rPr>
    </w:lvl>
    <w:lvl w:ilvl="4">
      <w:start w:val="1"/>
      <w:numFmt w:val="decimal"/>
      <w:lvlText w:val="%1.%2.%3.%4.%5."/>
      <w:lvlJc w:val="left"/>
      <w:pPr>
        <w:tabs>
          <w:tab w:val="num" w:pos="0"/>
        </w:tabs>
        <w:ind w:left="2232" w:hanging="792"/>
      </w:pPr>
      <w:rPr>
        <w:rFonts w:cs="Times New Roman" w:hint="default"/>
      </w:rPr>
    </w:lvl>
    <w:lvl w:ilvl="5">
      <w:start w:val="1"/>
      <w:numFmt w:val="decimal"/>
      <w:lvlText w:val="%1.%2.%3.%4.%5.%6."/>
      <w:lvlJc w:val="left"/>
      <w:pPr>
        <w:tabs>
          <w:tab w:val="num" w:pos="0"/>
        </w:tabs>
        <w:ind w:left="2736" w:hanging="936"/>
      </w:pPr>
      <w:rPr>
        <w:rFonts w:cs="Times New Roman" w:hint="default"/>
      </w:rPr>
    </w:lvl>
    <w:lvl w:ilvl="6">
      <w:start w:val="1"/>
      <w:numFmt w:val="decimal"/>
      <w:lvlText w:val="%1.%2.%3.%4.%5.%6.%7."/>
      <w:lvlJc w:val="left"/>
      <w:pPr>
        <w:tabs>
          <w:tab w:val="num" w:pos="0"/>
        </w:tabs>
        <w:ind w:left="3240" w:hanging="1080"/>
      </w:pPr>
      <w:rPr>
        <w:rFonts w:cs="Times New Roman" w:hint="default"/>
      </w:rPr>
    </w:lvl>
    <w:lvl w:ilvl="7">
      <w:start w:val="1"/>
      <w:numFmt w:val="decimal"/>
      <w:lvlText w:val="%1.%2.%3.%4.%5.%6.%7.%8."/>
      <w:lvlJc w:val="left"/>
      <w:pPr>
        <w:tabs>
          <w:tab w:val="num" w:pos="0"/>
        </w:tabs>
        <w:ind w:left="3744" w:hanging="1224"/>
      </w:pPr>
      <w:rPr>
        <w:rFonts w:cs="Times New Roman" w:hint="default"/>
      </w:rPr>
    </w:lvl>
    <w:lvl w:ilvl="8">
      <w:start w:val="1"/>
      <w:numFmt w:val="decimal"/>
      <w:lvlText w:val="%1.%2.%3.%4.%5.%6.%7.%8.%9."/>
      <w:lvlJc w:val="left"/>
      <w:pPr>
        <w:tabs>
          <w:tab w:val="num" w:pos="0"/>
        </w:tabs>
        <w:ind w:left="4320" w:hanging="1440"/>
      </w:pPr>
      <w:rPr>
        <w:rFonts w:cs="Times New Roman" w:hint="default"/>
      </w:rPr>
    </w:lvl>
  </w:abstractNum>
  <w:abstractNum w:abstractNumId="28">
    <w:nsid w:val="11594198"/>
    <w:multiLevelType w:val="hybridMultilevel"/>
    <w:tmpl w:val="7270996A"/>
    <w:lvl w:ilvl="0" w:tplc="4BE4E548">
      <w:start w:val="1"/>
      <w:numFmt w:val="decimal"/>
      <w:lvlText w:val="%1."/>
      <w:lvlJc w:val="left"/>
      <w:pPr>
        <w:tabs>
          <w:tab w:val="num" w:pos="360"/>
        </w:tabs>
        <w:ind w:left="360" w:hanging="360"/>
      </w:pPr>
    </w:lvl>
    <w:lvl w:ilvl="1" w:tplc="04150019" w:tentative="1">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nsid w:val="11C5604A"/>
    <w:multiLevelType w:val="hybridMultilevel"/>
    <w:tmpl w:val="9CD637A8"/>
    <w:name w:val="WW8Num433"/>
    <w:lvl w:ilvl="0" w:tplc="A4E47010">
      <w:start w:val="1"/>
      <w:numFmt w:val="decimal"/>
      <w:lvlText w:val="%1."/>
      <w:lvlJc w:val="left"/>
      <w:pPr>
        <w:tabs>
          <w:tab w:val="num" w:pos="360"/>
        </w:tabs>
        <w:ind w:left="360" w:hanging="360"/>
      </w:pPr>
      <w:rPr>
        <w:rFonts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nsid w:val="12B609C7"/>
    <w:multiLevelType w:val="singleLevel"/>
    <w:tmpl w:val="0415000F"/>
    <w:lvl w:ilvl="0">
      <w:start w:val="1"/>
      <w:numFmt w:val="decimal"/>
      <w:pStyle w:val="edyta"/>
      <w:lvlText w:val="%1."/>
      <w:lvlJc w:val="left"/>
      <w:pPr>
        <w:tabs>
          <w:tab w:val="num" w:pos="360"/>
        </w:tabs>
        <w:ind w:left="360" w:hanging="360"/>
      </w:pPr>
      <w:rPr>
        <w:rFonts w:hint="default"/>
      </w:rPr>
    </w:lvl>
  </w:abstractNum>
  <w:abstractNum w:abstractNumId="31">
    <w:nsid w:val="138C0B36"/>
    <w:multiLevelType w:val="multilevel"/>
    <w:tmpl w:val="9A088BFE"/>
    <w:styleLink w:val="WW8Num25"/>
    <w:lvl w:ilvl="0">
      <w:start w:val="1"/>
      <w:numFmt w:val="decimal"/>
      <w:lvlText w:val="%1."/>
      <w:lvlJc w:val="left"/>
      <w:rPr>
        <w:rFonts w:ascii="Tahoma" w:hAnsi="Tahoma" w:cs="Tahoma"/>
        <w:bCs/>
      </w:rPr>
    </w:lvl>
    <w:lvl w:ilvl="1">
      <w:start w:val="1"/>
      <w:numFmt w:val="decimal"/>
      <w:lvlText w:val="%2)"/>
      <w:lvlJc w:val="left"/>
      <w:rPr>
        <w:rFonts w:ascii="Tahoma" w:hAnsi="Tahoma" w:cs="Tahoma"/>
        <w:bCs/>
      </w:rPr>
    </w:lvl>
    <w:lvl w:ilvl="2">
      <w:numFmt w:val="bullet"/>
      <w:lvlText w:val="-"/>
      <w:lvlJc w:val="left"/>
      <w:rPr>
        <w:rFonts w:ascii="Times New Roman" w:eastAsia="Times New Roman" w:hAnsi="Times New Roman" w:cs="Times New Roman"/>
      </w:rPr>
    </w:lvl>
    <w:lvl w:ilvl="3">
      <w:start w:val="1"/>
      <w:numFmt w:val="decimal"/>
      <w:lvlText w:val="%4."/>
      <w:lvlJc w:val="left"/>
    </w:lvl>
    <w:lvl w:ilvl="4">
      <w:start w:val="1"/>
      <w:numFmt w:val="lowerLetter"/>
      <w:lvlText w:val="%5."/>
      <w:lvlJc w:val="left"/>
    </w:lvl>
    <w:lvl w:ilvl="5">
      <w:start w:val="1"/>
      <w:numFmt w:val="decimal"/>
      <w:lvlText w:val="%6)"/>
      <w:lvlJc w:val="left"/>
      <w:rPr>
        <w:rFonts w:ascii="Tahoma" w:hAnsi="Tahoma" w:cs="Tahoma"/>
        <w:bCs/>
      </w:rPr>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2">
    <w:nsid w:val="13BA7507"/>
    <w:multiLevelType w:val="multilevel"/>
    <w:tmpl w:val="DC6A6370"/>
    <w:styleLink w:val="WW8Num24"/>
    <w:lvl w:ilvl="0">
      <w:start w:val="1"/>
      <w:numFmt w:val="decimal"/>
      <w:lvlText w:val="%1."/>
      <w:lvlJc w:val="left"/>
      <w:rPr>
        <w:rFonts w:ascii="Tahoma" w:hAnsi="Tahoma" w:cs="Tahoma"/>
        <w:sz w:val="20"/>
        <w:szCs w:val="20"/>
        <w:lang w:val="pl-PL"/>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3">
    <w:nsid w:val="141E6DFC"/>
    <w:multiLevelType w:val="multilevel"/>
    <w:tmpl w:val="EB1AF162"/>
    <w:lvl w:ilvl="0">
      <w:start w:val="18"/>
      <w:numFmt w:val="decimal"/>
      <w:lvlText w:val="%1."/>
      <w:lvlJc w:val="left"/>
      <w:pPr>
        <w:ind w:left="765" w:hanging="765"/>
      </w:pPr>
      <w:rPr>
        <w:rFonts w:cs="Calibri" w:hint="default"/>
        <w:b/>
      </w:rPr>
    </w:lvl>
    <w:lvl w:ilvl="1">
      <w:start w:val="1"/>
      <w:numFmt w:val="decimal"/>
      <w:lvlText w:val="%1.%2."/>
      <w:lvlJc w:val="left"/>
      <w:pPr>
        <w:ind w:left="765" w:hanging="765"/>
      </w:pPr>
      <w:rPr>
        <w:rFonts w:cs="Calibri" w:hint="default"/>
        <w:b/>
      </w:rPr>
    </w:lvl>
    <w:lvl w:ilvl="2">
      <w:start w:val="1"/>
      <w:numFmt w:val="decimal"/>
      <w:lvlText w:val="%1.%2.%3."/>
      <w:lvlJc w:val="left"/>
      <w:pPr>
        <w:ind w:left="765" w:hanging="765"/>
      </w:pPr>
      <w:rPr>
        <w:rFonts w:cs="Calibri" w:hint="default"/>
        <w:b w:val="0"/>
      </w:rPr>
    </w:lvl>
    <w:lvl w:ilvl="3">
      <w:start w:val="1"/>
      <w:numFmt w:val="decimal"/>
      <w:lvlText w:val="%1.%2.%3.%4."/>
      <w:lvlJc w:val="left"/>
      <w:pPr>
        <w:ind w:left="1080" w:hanging="1080"/>
      </w:pPr>
      <w:rPr>
        <w:rFonts w:cs="Calibri" w:hint="default"/>
        <w:b w:val="0"/>
      </w:rPr>
    </w:lvl>
    <w:lvl w:ilvl="4">
      <w:start w:val="1"/>
      <w:numFmt w:val="decimal"/>
      <w:lvlText w:val="%1.%2.%3.%4.%5."/>
      <w:lvlJc w:val="left"/>
      <w:pPr>
        <w:ind w:left="1440" w:hanging="1440"/>
      </w:pPr>
      <w:rPr>
        <w:rFonts w:cs="Calibri" w:hint="default"/>
        <w:b/>
      </w:rPr>
    </w:lvl>
    <w:lvl w:ilvl="5">
      <w:start w:val="1"/>
      <w:numFmt w:val="decimal"/>
      <w:lvlText w:val="%1.%2.%3.%4.%5.%6."/>
      <w:lvlJc w:val="left"/>
      <w:pPr>
        <w:ind w:left="1440" w:hanging="1440"/>
      </w:pPr>
      <w:rPr>
        <w:rFonts w:cs="Calibri" w:hint="default"/>
        <w:b/>
      </w:rPr>
    </w:lvl>
    <w:lvl w:ilvl="6">
      <w:start w:val="1"/>
      <w:numFmt w:val="decimal"/>
      <w:lvlText w:val="%1.%2.%3.%4.%5.%6.%7."/>
      <w:lvlJc w:val="left"/>
      <w:pPr>
        <w:ind w:left="1800" w:hanging="1800"/>
      </w:pPr>
      <w:rPr>
        <w:rFonts w:cs="Calibri" w:hint="default"/>
        <w:b/>
      </w:rPr>
    </w:lvl>
    <w:lvl w:ilvl="7">
      <w:start w:val="1"/>
      <w:numFmt w:val="decimal"/>
      <w:lvlText w:val="%1.%2.%3.%4.%5.%6.%7.%8."/>
      <w:lvlJc w:val="left"/>
      <w:pPr>
        <w:ind w:left="2160" w:hanging="2160"/>
      </w:pPr>
      <w:rPr>
        <w:rFonts w:cs="Calibri" w:hint="default"/>
        <w:b/>
      </w:rPr>
    </w:lvl>
    <w:lvl w:ilvl="8">
      <w:start w:val="1"/>
      <w:numFmt w:val="decimal"/>
      <w:lvlText w:val="%1.%2.%3.%4.%5.%6.%7.%8.%9."/>
      <w:lvlJc w:val="left"/>
      <w:pPr>
        <w:ind w:left="2160" w:hanging="2160"/>
      </w:pPr>
      <w:rPr>
        <w:rFonts w:cs="Calibri" w:hint="default"/>
        <w:b/>
      </w:rPr>
    </w:lvl>
  </w:abstractNum>
  <w:abstractNum w:abstractNumId="34">
    <w:nsid w:val="16277F8B"/>
    <w:multiLevelType w:val="multilevel"/>
    <w:tmpl w:val="0415001F"/>
    <w:styleLink w:val="siwz"/>
    <w:lvl w:ilvl="0">
      <w:start w:val="10"/>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35">
    <w:nsid w:val="166F514C"/>
    <w:multiLevelType w:val="hybridMultilevel"/>
    <w:tmpl w:val="0ED2DD9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nsid w:val="183847BC"/>
    <w:multiLevelType w:val="hybridMultilevel"/>
    <w:tmpl w:val="21A04AFE"/>
    <w:lvl w:ilvl="0" w:tplc="6E14950C">
      <w:start w:val="1"/>
      <w:numFmt w:val="decimal"/>
      <w:lvlText w:val="%1."/>
      <w:lvlJc w:val="left"/>
      <w:pPr>
        <w:ind w:left="502" w:hanging="360"/>
      </w:pPr>
      <w:rPr>
        <w:rFonts w:hint="default"/>
        <w:b/>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37">
    <w:nsid w:val="18692997"/>
    <w:multiLevelType w:val="multilevel"/>
    <w:tmpl w:val="F03CB5AA"/>
    <w:styleLink w:val="Styl2"/>
    <w:lvl w:ilvl="0">
      <w:start w:val="1"/>
      <w:numFmt w:val="ordinal"/>
      <w:lvlText w:val="%1"/>
      <w:lvlJc w:val="left"/>
      <w:pPr>
        <w:ind w:left="720" w:hanging="360"/>
      </w:pPr>
      <w:rPr>
        <w:rFonts w:hint="default"/>
        <w:b/>
      </w:rPr>
    </w:lvl>
    <w:lvl w:ilvl="1">
      <w:start w:val="1"/>
      <w:numFmt w:val="none"/>
      <w:lvlText w:val="1)"/>
      <w:lvlJc w:val="left"/>
      <w:pPr>
        <w:ind w:left="1080" w:hanging="360"/>
      </w:pPr>
      <w:rPr>
        <w:rFonts w:hint="default"/>
      </w:rPr>
    </w:lvl>
    <w:lvl w:ilvl="2">
      <w:start w:val="1"/>
      <w:numFmt w:val="lowerLetter"/>
      <w:lvlText w:val="%3."/>
      <w:lvlJc w:val="left"/>
      <w:pPr>
        <w:ind w:left="1288" w:hanging="360"/>
      </w:pPr>
      <w:rPr>
        <w:rFonts w:hint="default"/>
        <w:b w:val="0"/>
      </w:rPr>
    </w:lvl>
    <w:lvl w:ilvl="3">
      <w:start w:val="1"/>
      <w:numFmt w:val="lowerLetter"/>
      <w:lvlText w:val="%4.)"/>
      <w:lvlJc w:val="left"/>
      <w:pPr>
        <w:ind w:left="1855" w:hanging="360"/>
      </w:pPr>
      <w:rPr>
        <w:rFonts w:hint="default"/>
        <w:b w:val="0"/>
      </w:rPr>
    </w:lvl>
    <w:lvl w:ilvl="4">
      <w:start w:val="1"/>
      <w:numFmt w:val="decimal"/>
      <w:lvlText w:val="%5."/>
      <w:lvlJc w:val="left"/>
      <w:pPr>
        <w:ind w:left="2160" w:hanging="360"/>
      </w:pPr>
      <w:rPr>
        <w:rFonts w:hint="default"/>
      </w:rPr>
    </w:lvl>
    <w:lvl w:ilvl="5">
      <w:start w:val="1"/>
      <w:numFmt w:val="none"/>
      <w:lvlText w:val="(%6)"/>
      <w:lvlJc w:val="left"/>
      <w:pPr>
        <w:ind w:left="2520" w:hanging="360"/>
      </w:pPr>
      <w:rPr>
        <w:rFonts w:hint="default"/>
      </w:rPr>
    </w:lvl>
    <w:lvl w:ilvl="6">
      <w:start w:val="1"/>
      <w:numFmt w:val="none"/>
      <w:lvlText w:val="%7."/>
      <w:lvlJc w:val="left"/>
      <w:pPr>
        <w:ind w:left="2880" w:hanging="360"/>
      </w:pPr>
      <w:rPr>
        <w:rFonts w:hint="default"/>
      </w:rPr>
    </w:lvl>
    <w:lvl w:ilvl="7">
      <w:start w:val="1"/>
      <w:numFmt w:val="none"/>
      <w:lvlText w:val="%8."/>
      <w:lvlJc w:val="left"/>
      <w:pPr>
        <w:ind w:left="3240" w:hanging="360"/>
      </w:pPr>
      <w:rPr>
        <w:rFonts w:hint="default"/>
      </w:rPr>
    </w:lvl>
    <w:lvl w:ilvl="8">
      <w:start w:val="1"/>
      <w:numFmt w:val="none"/>
      <w:lvlText w:val="%9."/>
      <w:lvlJc w:val="left"/>
      <w:pPr>
        <w:ind w:left="3600" w:hanging="360"/>
      </w:pPr>
      <w:rPr>
        <w:rFonts w:hint="default"/>
      </w:rPr>
    </w:lvl>
  </w:abstractNum>
  <w:abstractNum w:abstractNumId="38">
    <w:nsid w:val="19034A6C"/>
    <w:multiLevelType w:val="multilevel"/>
    <w:tmpl w:val="99F24A02"/>
    <w:lvl w:ilvl="0">
      <w:start w:val="1"/>
      <w:numFmt w:val="decimal"/>
      <w:pStyle w:val="Nagwek8"/>
      <w:lvlText w:val="%1"/>
      <w:lvlJc w:val="left"/>
      <w:pPr>
        <w:tabs>
          <w:tab w:val="num" w:pos="555"/>
        </w:tabs>
        <w:ind w:left="555" w:hanging="555"/>
      </w:pPr>
    </w:lvl>
    <w:lvl w:ilvl="1">
      <w:start w:val="3"/>
      <w:numFmt w:val="decimal"/>
      <w:lvlText w:val="%1.%2"/>
      <w:lvlJc w:val="left"/>
      <w:pPr>
        <w:tabs>
          <w:tab w:val="num" w:pos="555"/>
        </w:tabs>
        <w:ind w:left="555" w:hanging="555"/>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39">
    <w:nsid w:val="19686FDC"/>
    <w:multiLevelType w:val="multilevel"/>
    <w:tmpl w:val="299E1DCC"/>
    <w:lvl w:ilvl="0">
      <w:start w:val="14"/>
      <w:numFmt w:val="decimal"/>
      <w:lvlText w:val="%1."/>
      <w:lvlJc w:val="left"/>
      <w:pPr>
        <w:tabs>
          <w:tab w:val="num" w:pos="360"/>
        </w:tabs>
        <w:ind w:left="360" w:hanging="360"/>
      </w:pPr>
      <w:rPr>
        <w:rFonts w:cs="Times New Roman"/>
        <w:b/>
      </w:rPr>
    </w:lvl>
    <w:lvl w:ilvl="1">
      <w:start w:val="1"/>
      <w:numFmt w:val="decimal"/>
      <w:lvlText w:val="%1.%2."/>
      <w:lvlJc w:val="left"/>
      <w:pPr>
        <w:tabs>
          <w:tab w:val="num" w:pos="720"/>
        </w:tabs>
        <w:ind w:left="720" w:hanging="720"/>
      </w:pPr>
      <w:rPr>
        <w:rFonts w:cs="Times New Roman"/>
        <w:b/>
      </w:rPr>
    </w:lvl>
    <w:lvl w:ilvl="2">
      <w:start w:val="1"/>
      <w:numFmt w:val="decimal"/>
      <w:lvlText w:val="%1.%2.%3."/>
      <w:lvlJc w:val="left"/>
      <w:pPr>
        <w:tabs>
          <w:tab w:val="num" w:pos="720"/>
        </w:tabs>
        <w:ind w:left="720" w:hanging="720"/>
      </w:pPr>
      <w:rPr>
        <w:rFonts w:cs="Times New Roman"/>
        <w:b/>
      </w:rPr>
    </w:lvl>
    <w:lvl w:ilvl="3">
      <w:start w:val="1"/>
      <w:numFmt w:val="decimal"/>
      <w:lvlText w:val="%1.%2.%3.%4."/>
      <w:lvlJc w:val="left"/>
      <w:pPr>
        <w:tabs>
          <w:tab w:val="num" w:pos="1080"/>
        </w:tabs>
        <w:ind w:left="1080" w:hanging="1080"/>
      </w:pPr>
      <w:rPr>
        <w:rFonts w:cs="Times New Roman"/>
        <w:b/>
      </w:rPr>
    </w:lvl>
    <w:lvl w:ilvl="4">
      <w:start w:val="1"/>
      <w:numFmt w:val="decimal"/>
      <w:lvlText w:val="%1.%2.%3.%4.%5."/>
      <w:lvlJc w:val="left"/>
      <w:pPr>
        <w:tabs>
          <w:tab w:val="num" w:pos="1440"/>
        </w:tabs>
        <w:ind w:left="1440" w:hanging="1440"/>
      </w:pPr>
      <w:rPr>
        <w:rFonts w:cs="Times New Roman"/>
        <w:b/>
      </w:rPr>
    </w:lvl>
    <w:lvl w:ilvl="5">
      <w:start w:val="1"/>
      <w:numFmt w:val="decimal"/>
      <w:lvlText w:val="%1.%2.%3.%4.%5.%6."/>
      <w:lvlJc w:val="left"/>
      <w:pPr>
        <w:tabs>
          <w:tab w:val="num" w:pos="1440"/>
        </w:tabs>
        <w:ind w:left="1440" w:hanging="1440"/>
      </w:pPr>
      <w:rPr>
        <w:rFonts w:cs="Times New Roman"/>
        <w:b/>
      </w:rPr>
    </w:lvl>
    <w:lvl w:ilvl="6">
      <w:start w:val="1"/>
      <w:numFmt w:val="decimal"/>
      <w:lvlText w:val="%1.%2.%3.%4.%5.%6.%7."/>
      <w:lvlJc w:val="left"/>
      <w:pPr>
        <w:tabs>
          <w:tab w:val="num" w:pos="1800"/>
        </w:tabs>
        <w:ind w:left="1800" w:hanging="1800"/>
      </w:pPr>
      <w:rPr>
        <w:rFonts w:cs="Times New Roman"/>
        <w:b/>
      </w:rPr>
    </w:lvl>
    <w:lvl w:ilvl="7">
      <w:start w:val="1"/>
      <w:numFmt w:val="decimal"/>
      <w:lvlText w:val="%1.%2.%3.%4.%5.%6.%7.%8."/>
      <w:lvlJc w:val="left"/>
      <w:pPr>
        <w:tabs>
          <w:tab w:val="num" w:pos="2160"/>
        </w:tabs>
        <w:ind w:left="2160" w:hanging="2160"/>
      </w:pPr>
      <w:rPr>
        <w:rFonts w:cs="Times New Roman"/>
        <w:b/>
      </w:rPr>
    </w:lvl>
    <w:lvl w:ilvl="8">
      <w:start w:val="1"/>
      <w:numFmt w:val="decimal"/>
      <w:lvlText w:val="%1.%2.%3.%4.%5.%6.%7.%8.%9."/>
      <w:lvlJc w:val="left"/>
      <w:pPr>
        <w:tabs>
          <w:tab w:val="num" w:pos="2160"/>
        </w:tabs>
        <w:ind w:left="2160" w:hanging="2160"/>
      </w:pPr>
      <w:rPr>
        <w:rFonts w:cs="Times New Roman"/>
        <w:b/>
      </w:rPr>
    </w:lvl>
  </w:abstractNum>
  <w:abstractNum w:abstractNumId="40">
    <w:nsid w:val="1A6012F7"/>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41">
    <w:nsid w:val="1B653057"/>
    <w:multiLevelType w:val="hybridMultilevel"/>
    <w:tmpl w:val="00DA0FDE"/>
    <w:lvl w:ilvl="0" w:tplc="1C9284A4">
      <w:start w:val="1"/>
      <w:numFmt w:val="lowerLetter"/>
      <w:lvlText w:val="%1)"/>
      <w:lvlJc w:val="left"/>
      <w:pPr>
        <w:tabs>
          <w:tab w:val="num" w:pos="1069"/>
        </w:tabs>
        <w:ind w:left="1069" w:hanging="360"/>
      </w:pPr>
      <w:rPr>
        <w:rFonts w:cs="Times New Roman"/>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42">
    <w:nsid w:val="1C24597B"/>
    <w:multiLevelType w:val="hybridMultilevel"/>
    <w:tmpl w:val="022CCC1A"/>
    <w:styleLink w:val="Biecalista11"/>
    <w:lvl w:ilvl="0" w:tplc="04150017">
      <w:start w:val="1"/>
      <w:numFmt w:val="lowerLetter"/>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43">
    <w:nsid w:val="23773B33"/>
    <w:multiLevelType w:val="hybridMultilevel"/>
    <w:tmpl w:val="783042E8"/>
    <w:lvl w:ilvl="0" w:tplc="0415000F">
      <w:start w:val="1"/>
      <w:numFmt w:val="decimal"/>
      <w:lvlText w:val="%1."/>
      <w:lvlJc w:val="left"/>
      <w:pPr>
        <w:ind w:left="36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nsid w:val="238137C2"/>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45">
    <w:nsid w:val="23E118AD"/>
    <w:multiLevelType w:val="multilevel"/>
    <w:tmpl w:val="003C585A"/>
    <w:name w:val="WW8Num122222"/>
    <w:lvl w:ilvl="0">
      <w:start w:val="1"/>
      <w:numFmt w:val="decimal"/>
      <w:lvlText w:val="%1."/>
      <w:lvlJc w:val="left"/>
      <w:pPr>
        <w:tabs>
          <w:tab w:val="num" w:pos="0"/>
        </w:tabs>
        <w:ind w:left="360" w:hanging="360"/>
      </w:pPr>
      <w:rPr>
        <w:rFonts w:ascii="Cambria" w:hAnsi="Cambria" w:cs="Arial" w:hint="default"/>
        <w:bCs/>
        <w:sz w:val="20"/>
        <w:szCs w:val="20"/>
      </w:rPr>
    </w:lvl>
    <w:lvl w:ilvl="1">
      <w:start w:val="1"/>
      <w:numFmt w:val="decimal"/>
      <w:lvlText w:val="%1.%2."/>
      <w:lvlJc w:val="left"/>
      <w:pPr>
        <w:tabs>
          <w:tab w:val="num" w:pos="0"/>
        </w:tabs>
        <w:ind w:left="792" w:hanging="432"/>
      </w:pPr>
      <w:rPr>
        <w:rFonts w:cs="Times New Roman" w:hint="default"/>
      </w:rPr>
    </w:lvl>
    <w:lvl w:ilvl="2">
      <w:start w:val="1"/>
      <w:numFmt w:val="decimal"/>
      <w:lvlText w:val="%1.%2.%3."/>
      <w:lvlJc w:val="left"/>
      <w:pPr>
        <w:tabs>
          <w:tab w:val="num" w:pos="0"/>
        </w:tabs>
        <w:ind w:left="1224" w:hanging="504"/>
      </w:pPr>
      <w:rPr>
        <w:rFonts w:cs="Times New Roman" w:hint="default"/>
      </w:rPr>
    </w:lvl>
    <w:lvl w:ilvl="3">
      <w:start w:val="1"/>
      <w:numFmt w:val="decimal"/>
      <w:lvlText w:val="%1.%2.%3.%4."/>
      <w:lvlJc w:val="left"/>
      <w:pPr>
        <w:tabs>
          <w:tab w:val="num" w:pos="0"/>
        </w:tabs>
        <w:ind w:left="1728" w:hanging="648"/>
      </w:pPr>
      <w:rPr>
        <w:rFonts w:cs="Times New Roman" w:hint="default"/>
      </w:rPr>
    </w:lvl>
    <w:lvl w:ilvl="4">
      <w:start w:val="1"/>
      <w:numFmt w:val="decimal"/>
      <w:lvlText w:val="%1.%2.%3.%4.%5."/>
      <w:lvlJc w:val="left"/>
      <w:pPr>
        <w:tabs>
          <w:tab w:val="num" w:pos="0"/>
        </w:tabs>
        <w:ind w:left="2232" w:hanging="792"/>
      </w:pPr>
      <w:rPr>
        <w:rFonts w:cs="Times New Roman" w:hint="default"/>
      </w:rPr>
    </w:lvl>
    <w:lvl w:ilvl="5">
      <w:start w:val="1"/>
      <w:numFmt w:val="decimal"/>
      <w:lvlText w:val="%1.%2.%3.%4.%5.%6."/>
      <w:lvlJc w:val="left"/>
      <w:pPr>
        <w:tabs>
          <w:tab w:val="num" w:pos="0"/>
        </w:tabs>
        <w:ind w:left="2736" w:hanging="936"/>
      </w:pPr>
      <w:rPr>
        <w:rFonts w:cs="Times New Roman" w:hint="default"/>
      </w:rPr>
    </w:lvl>
    <w:lvl w:ilvl="6">
      <w:start w:val="1"/>
      <w:numFmt w:val="decimal"/>
      <w:lvlText w:val="%1.%2.%3.%4.%5.%6.%7."/>
      <w:lvlJc w:val="left"/>
      <w:pPr>
        <w:tabs>
          <w:tab w:val="num" w:pos="0"/>
        </w:tabs>
        <w:ind w:left="3240" w:hanging="1080"/>
      </w:pPr>
      <w:rPr>
        <w:rFonts w:cs="Times New Roman" w:hint="default"/>
      </w:rPr>
    </w:lvl>
    <w:lvl w:ilvl="7">
      <w:start w:val="1"/>
      <w:numFmt w:val="decimal"/>
      <w:lvlText w:val="%1.%2.%3.%4.%5.%6.%7.%8."/>
      <w:lvlJc w:val="left"/>
      <w:pPr>
        <w:tabs>
          <w:tab w:val="num" w:pos="0"/>
        </w:tabs>
        <w:ind w:left="3744" w:hanging="1224"/>
      </w:pPr>
      <w:rPr>
        <w:rFonts w:cs="Times New Roman" w:hint="default"/>
      </w:rPr>
    </w:lvl>
    <w:lvl w:ilvl="8">
      <w:start w:val="1"/>
      <w:numFmt w:val="decimal"/>
      <w:lvlText w:val="%1.%2.%3.%4.%5.%6.%7.%8.%9."/>
      <w:lvlJc w:val="left"/>
      <w:pPr>
        <w:tabs>
          <w:tab w:val="num" w:pos="0"/>
        </w:tabs>
        <w:ind w:left="4320" w:hanging="1440"/>
      </w:pPr>
      <w:rPr>
        <w:rFonts w:cs="Times New Roman" w:hint="default"/>
      </w:rPr>
    </w:lvl>
  </w:abstractNum>
  <w:abstractNum w:abstractNumId="46">
    <w:nsid w:val="24185497"/>
    <w:multiLevelType w:val="hybridMultilevel"/>
    <w:tmpl w:val="5D10888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nsid w:val="253B0730"/>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48">
    <w:nsid w:val="255D0902"/>
    <w:multiLevelType w:val="hybridMultilevel"/>
    <w:tmpl w:val="8508F990"/>
    <w:name w:val="ListaGlowna2"/>
    <w:lvl w:ilvl="0" w:tplc="680E5498">
      <w:start w:val="1"/>
      <w:numFmt w:val="bullet"/>
      <w:lvlText w:val="˗"/>
      <w:lvlJc w:val="left"/>
      <w:pPr>
        <w:ind w:left="1429" w:hanging="360"/>
      </w:pPr>
      <w:rPr>
        <w:rFonts w:ascii="Times New Roman" w:hAnsi="Times New Roman" w:cs="Times New Roman"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49">
    <w:nsid w:val="25C37183"/>
    <w:multiLevelType w:val="hybridMultilevel"/>
    <w:tmpl w:val="57163BEA"/>
    <w:lvl w:ilvl="0" w:tplc="1A2C8424">
      <w:start w:val="1"/>
      <w:numFmt w:val="bullet"/>
      <w:lvlText w:val=""/>
      <w:lvlJc w:val="left"/>
      <w:pPr>
        <w:ind w:left="1494" w:hanging="360"/>
      </w:pPr>
      <w:rPr>
        <w:rFonts w:ascii="Symbol" w:hAnsi="Symbol" w:hint="default"/>
      </w:rPr>
    </w:lvl>
    <w:lvl w:ilvl="1" w:tplc="04150003" w:tentative="1">
      <w:start w:val="1"/>
      <w:numFmt w:val="bullet"/>
      <w:lvlText w:val="o"/>
      <w:lvlJc w:val="left"/>
      <w:pPr>
        <w:ind w:left="2214" w:hanging="360"/>
      </w:pPr>
      <w:rPr>
        <w:rFonts w:ascii="Courier New" w:hAnsi="Courier New" w:cs="Courier New" w:hint="default"/>
      </w:rPr>
    </w:lvl>
    <w:lvl w:ilvl="2" w:tplc="04150005" w:tentative="1">
      <w:start w:val="1"/>
      <w:numFmt w:val="bullet"/>
      <w:lvlText w:val=""/>
      <w:lvlJc w:val="left"/>
      <w:pPr>
        <w:ind w:left="2934" w:hanging="360"/>
      </w:pPr>
      <w:rPr>
        <w:rFonts w:ascii="Wingdings" w:hAnsi="Wingdings" w:hint="default"/>
      </w:rPr>
    </w:lvl>
    <w:lvl w:ilvl="3" w:tplc="04150001" w:tentative="1">
      <w:start w:val="1"/>
      <w:numFmt w:val="bullet"/>
      <w:lvlText w:val=""/>
      <w:lvlJc w:val="left"/>
      <w:pPr>
        <w:ind w:left="3654" w:hanging="360"/>
      </w:pPr>
      <w:rPr>
        <w:rFonts w:ascii="Symbol" w:hAnsi="Symbol" w:hint="default"/>
      </w:rPr>
    </w:lvl>
    <w:lvl w:ilvl="4" w:tplc="04150003" w:tentative="1">
      <w:start w:val="1"/>
      <w:numFmt w:val="bullet"/>
      <w:lvlText w:val="o"/>
      <w:lvlJc w:val="left"/>
      <w:pPr>
        <w:ind w:left="4374" w:hanging="360"/>
      </w:pPr>
      <w:rPr>
        <w:rFonts w:ascii="Courier New" w:hAnsi="Courier New" w:cs="Courier New" w:hint="default"/>
      </w:rPr>
    </w:lvl>
    <w:lvl w:ilvl="5" w:tplc="04150005" w:tentative="1">
      <w:start w:val="1"/>
      <w:numFmt w:val="bullet"/>
      <w:lvlText w:val=""/>
      <w:lvlJc w:val="left"/>
      <w:pPr>
        <w:ind w:left="5094" w:hanging="360"/>
      </w:pPr>
      <w:rPr>
        <w:rFonts w:ascii="Wingdings" w:hAnsi="Wingdings" w:hint="default"/>
      </w:rPr>
    </w:lvl>
    <w:lvl w:ilvl="6" w:tplc="04150001" w:tentative="1">
      <w:start w:val="1"/>
      <w:numFmt w:val="bullet"/>
      <w:lvlText w:val=""/>
      <w:lvlJc w:val="left"/>
      <w:pPr>
        <w:ind w:left="5814" w:hanging="360"/>
      </w:pPr>
      <w:rPr>
        <w:rFonts w:ascii="Symbol" w:hAnsi="Symbol" w:hint="default"/>
      </w:rPr>
    </w:lvl>
    <w:lvl w:ilvl="7" w:tplc="04150003" w:tentative="1">
      <w:start w:val="1"/>
      <w:numFmt w:val="bullet"/>
      <w:lvlText w:val="o"/>
      <w:lvlJc w:val="left"/>
      <w:pPr>
        <w:ind w:left="6534" w:hanging="360"/>
      </w:pPr>
      <w:rPr>
        <w:rFonts w:ascii="Courier New" w:hAnsi="Courier New" w:cs="Courier New" w:hint="default"/>
      </w:rPr>
    </w:lvl>
    <w:lvl w:ilvl="8" w:tplc="04150005" w:tentative="1">
      <w:start w:val="1"/>
      <w:numFmt w:val="bullet"/>
      <w:lvlText w:val=""/>
      <w:lvlJc w:val="left"/>
      <w:pPr>
        <w:ind w:left="7254" w:hanging="360"/>
      </w:pPr>
      <w:rPr>
        <w:rFonts w:ascii="Wingdings" w:hAnsi="Wingdings" w:hint="default"/>
      </w:rPr>
    </w:lvl>
  </w:abstractNum>
  <w:abstractNum w:abstractNumId="50">
    <w:nsid w:val="25EF6C07"/>
    <w:multiLevelType w:val="hybridMultilevel"/>
    <w:tmpl w:val="6E58BC5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1">
    <w:nsid w:val="26BB0C50"/>
    <w:multiLevelType w:val="multilevel"/>
    <w:tmpl w:val="FC0C1FC4"/>
    <w:styleLink w:val="WW8Num20"/>
    <w:lvl w:ilvl="0">
      <w:start w:val="1"/>
      <w:numFmt w:val="lowerLetter"/>
      <w:lvlText w:val="%1)"/>
      <w:lvlJc w:val="left"/>
    </w:lvl>
    <w:lvl w:ilvl="1">
      <w:start w:val="1"/>
      <w:numFmt w:val="decimal"/>
      <w:lvlText w:val="%2)"/>
      <w:lvlJc w:val="left"/>
      <w:rPr>
        <w:rFonts w:ascii="Tahoma" w:hAnsi="Tahoma" w:cs="Tahoma"/>
        <w:sz w:val="20"/>
        <w:szCs w:val="20"/>
        <w:lang w:val="pl-PL"/>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2">
    <w:nsid w:val="2AB34933"/>
    <w:multiLevelType w:val="hybridMultilevel"/>
    <w:tmpl w:val="C82E1E6C"/>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3">
    <w:nsid w:val="2B964FB0"/>
    <w:multiLevelType w:val="singleLevel"/>
    <w:tmpl w:val="B8C2716C"/>
    <w:lvl w:ilvl="0">
      <w:start w:val="1"/>
      <w:numFmt w:val="decimal"/>
      <w:lvlText w:val="%1."/>
      <w:lvlJc w:val="left"/>
      <w:pPr>
        <w:tabs>
          <w:tab w:val="num" w:pos="360"/>
        </w:tabs>
        <w:ind w:left="360" w:hanging="360"/>
      </w:pPr>
    </w:lvl>
  </w:abstractNum>
  <w:abstractNum w:abstractNumId="54">
    <w:nsid w:val="2D02571E"/>
    <w:multiLevelType w:val="hybridMultilevel"/>
    <w:tmpl w:val="C25A7E7C"/>
    <w:lvl w:ilvl="0" w:tplc="FFFFFFFF">
      <w:start w:val="1"/>
      <w:numFmt w:val="decimal"/>
      <w:lvlText w:val="%1."/>
      <w:lvlJc w:val="left"/>
      <w:pPr>
        <w:tabs>
          <w:tab w:val="num" w:pos="360"/>
        </w:tabs>
        <w:ind w:left="360" w:hanging="360"/>
      </w:pPr>
      <w:rPr>
        <w:rFonts w:cs="Times New Roman"/>
      </w:rPr>
    </w:lvl>
    <w:lvl w:ilvl="1" w:tplc="FFFFFFFF">
      <w:start w:val="1"/>
      <w:numFmt w:val="decimal"/>
      <w:lvlText w:val="%2)"/>
      <w:lvlJc w:val="left"/>
      <w:pPr>
        <w:tabs>
          <w:tab w:val="num" w:pos="1080"/>
        </w:tabs>
        <w:ind w:left="1080" w:hanging="360"/>
      </w:pPr>
      <w:rPr>
        <w:rFonts w:cs="Times New Roman" w:hint="default"/>
        <w:sz w:val="24"/>
      </w:rPr>
    </w:lvl>
    <w:lvl w:ilvl="2" w:tplc="FFFFFFFF">
      <w:start w:val="1"/>
      <w:numFmt w:val="lowerLetter"/>
      <w:lvlText w:val="%3)"/>
      <w:lvlJc w:val="left"/>
      <w:pPr>
        <w:tabs>
          <w:tab w:val="num" w:pos="1980"/>
        </w:tabs>
        <w:ind w:left="1980" w:hanging="360"/>
      </w:pPr>
      <w:rPr>
        <w:rFonts w:cs="Times New Roman"/>
      </w:rPr>
    </w:lvl>
    <w:lvl w:ilvl="3" w:tplc="FFFFFFFF">
      <w:start w:val="1"/>
      <w:numFmt w:val="decimal"/>
      <w:lvlText w:val="%4."/>
      <w:lvlJc w:val="left"/>
      <w:pPr>
        <w:tabs>
          <w:tab w:val="num" w:pos="2520"/>
        </w:tabs>
        <w:ind w:left="2520" w:hanging="360"/>
      </w:pPr>
      <w:rPr>
        <w:rFonts w:cs="Times New Roman"/>
      </w:rPr>
    </w:lvl>
    <w:lvl w:ilvl="4" w:tplc="FFFFFFFF" w:tentative="1">
      <w:start w:val="1"/>
      <w:numFmt w:val="lowerLetter"/>
      <w:lvlText w:val="%5."/>
      <w:lvlJc w:val="left"/>
      <w:pPr>
        <w:tabs>
          <w:tab w:val="num" w:pos="3240"/>
        </w:tabs>
        <w:ind w:left="3240" w:hanging="360"/>
      </w:pPr>
      <w:rPr>
        <w:rFonts w:cs="Times New Roman"/>
      </w:rPr>
    </w:lvl>
    <w:lvl w:ilvl="5" w:tplc="FFFFFFFF" w:tentative="1">
      <w:start w:val="1"/>
      <w:numFmt w:val="lowerRoman"/>
      <w:lvlText w:val="%6."/>
      <w:lvlJc w:val="right"/>
      <w:pPr>
        <w:tabs>
          <w:tab w:val="num" w:pos="3960"/>
        </w:tabs>
        <w:ind w:left="3960" w:hanging="180"/>
      </w:pPr>
      <w:rPr>
        <w:rFonts w:cs="Times New Roman"/>
      </w:rPr>
    </w:lvl>
    <w:lvl w:ilvl="6" w:tplc="FFFFFFFF" w:tentative="1">
      <w:start w:val="1"/>
      <w:numFmt w:val="decimal"/>
      <w:lvlText w:val="%7."/>
      <w:lvlJc w:val="left"/>
      <w:pPr>
        <w:tabs>
          <w:tab w:val="num" w:pos="4680"/>
        </w:tabs>
        <w:ind w:left="4680" w:hanging="360"/>
      </w:pPr>
      <w:rPr>
        <w:rFonts w:cs="Times New Roman"/>
      </w:rPr>
    </w:lvl>
    <w:lvl w:ilvl="7" w:tplc="FFFFFFFF" w:tentative="1">
      <w:start w:val="1"/>
      <w:numFmt w:val="lowerLetter"/>
      <w:lvlText w:val="%8."/>
      <w:lvlJc w:val="left"/>
      <w:pPr>
        <w:tabs>
          <w:tab w:val="num" w:pos="5400"/>
        </w:tabs>
        <w:ind w:left="5400" w:hanging="360"/>
      </w:pPr>
      <w:rPr>
        <w:rFonts w:cs="Times New Roman"/>
      </w:rPr>
    </w:lvl>
    <w:lvl w:ilvl="8" w:tplc="FFFFFFFF" w:tentative="1">
      <w:start w:val="1"/>
      <w:numFmt w:val="lowerRoman"/>
      <w:lvlText w:val="%9."/>
      <w:lvlJc w:val="right"/>
      <w:pPr>
        <w:tabs>
          <w:tab w:val="num" w:pos="6120"/>
        </w:tabs>
        <w:ind w:left="6120" w:hanging="180"/>
      </w:pPr>
      <w:rPr>
        <w:rFonts w:cs="Times New Roman"/>
      </w:rPr>
    </w:lvl>
  </w:abstractNum>
  <w:abstractNum w:abstractNumId="55">
    <w:nsid w:val="2FD37E8E"/>
    <w:multiLevelType w:val="singleLevel"/>
    <w:tmpl w:val="F56E3E1A"/>
    <w:lvl w:ilvl="0">
      <w:start w:val="1"/>
      <w:numFmt w:val="decimal"/>
      <w:lvlText w:val="%1."/>
      <w:lvlJc w:val="left"/>
      <w:pPr>
        <w:tabs>
          <w:tab w:val="num" w:pos="360"/>
        </w:tabs>
        <w:ind w:left="360" w:hanging="360"/>
      </w:pPr>
      <w:rPr>
        <w:i w:val="0"/>
      </w:rPr>
    </w:lvl>
  </w:abstractNum>
  <w:abstractNum w:abstractNumId="56">
    <w:nsid w:val="30056675"/>
    <w:multiLevelType w:val="multilevel"/>
    <w:tmpl w:val="3CBC5CE8"/>
    <w:lvl w:ilvl="0">
      <w:start w:val="1"/>
      <w:numFmt w:val="ordinal"/>
      <w:lvlText w:val="%1"/>
      <w:lvlJc w:val="left"/>
      <w:pPr>
        <w:ind w:left="360" w:hanging="360"/>
      </w:pPr>
      <w:rPr>
        <w:rFonts w:hint="default"/>
        <w:b w:val="0"/>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57">
    <w:nsid w:val="314C5AFD"/>
    <w:multiLevelType w:val="hybridMultilevel"/>
    <w:tmpl w:val="BED2267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nsid w:val="3178024B"/>
    <w:multiLevelType w:val="hybridMultilevel"/>
    <w:tmpl w:val="83909F4E"/>
    <w:lvl w:ilvl="0" w:tplc="194256DA">
      <w:start w:val="1"/>
      <w:numFmt w:val="lowerLetter"/>
      <w:lvlText w:val="%1)"/>
      <w:lvlJc w:val="left"/>
      <w:pPr>
        <w:ind w:left="786" w:hanging="360"/>
      </w:pPr>
      <w:rPr>
        <w:rFonts w:hint="default"/>
      </w:rPr>
    </w:lvl>
    <w:lvl w:ilvl="1" w:tplc="FF90F102">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9">
    <w:nsid w:val="376A241B"/>
    <w:multiLevelType w:val="hybridMultilevel"/>
    <w:tmpl w:val="4B8CAF40"/>
    <w:lvl w:ilvl="0" w:tplc="28CA1070">
      <w:start w:val="1"/>
      <w:numFmt w:val="lowerLetter"/>
      <w:lvlText w:val="%1)"/>
      <w:lvlJc w:val="left"/>
      <w:pPr>
        <w:ind w:left="786" w:hanging="360"/>
      </w:pPr>
      <w:rPr>
        <w:rFonts w:hint="default"/>
      </w:r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0">
    <w:nsid w:val="38B10D6D"/>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61">
    <w:nsid w:val="3979179D"/>
    <w:multiLevelType w:val="hybridMultilevel"/>
    <w:tmpl w:val="145089CA"/>
    <w:lvl w:ilvl="0" w:tplc="379CAFB6">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nsid w:val="397B59FD"/>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63">
    <w:nsid w:val="3B613803"/>
    <w:multiLevelType w:val="multilevel"/>
    <w:tmpl w:val="0C742AE2"/>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64">
    <w:nsid w:val="426E379F"/>
    <w:multiLevelType w:val="multilevel"/>
    <w:tmpl w:val="30A8FBF6"/>
    <w:styleLink w:val="WW8Num50"/>
    <w:lvl w:ilvl="0">
      <w:start w:val="1"/>
      <w:numFmt w:val="decimal"/>
      <w:lvlText w:val="%1."/>
      <w:lvlJc w:val="left"/>
      <w:rPr>
        <w:rFonts w:ascii="Tahoma" w:hAnsi="Tahoma" w:cs="Tahoma"/>
        <w:sz w:val="20"/>
        <w:szCs w:val="20"/>
        <w:lang w:val="pl-PL"/>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5">
    <w:nsid w:val="436F2F9B"/>
    <w:multiLevelType w:val="singleLevel"/>
    <w:tmpl w:val="84E0E72C"/>
    <w:lvl w:ilvl="0">
      <w:start w:val="1"/>
      <w:numFmt w:val="decimal"/>
      <w:lvlText w:val="%1."/>
      <w:lvlJc w:val="left"/>
      <w:pPr>
        <w:tabs>
          <w:tab w:val="num" w:pos="360"/>
        </w:tabs>
        <w:ind w:left="360" w:hanging="360"/>
      </w:pPr>
    </w:lvl>
  </w:abstractNum>
  <w:abstractNum w:abstractNumId="66">
    <w:nsid w:val="437642FE"/>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67">
    <w:nsid w:val="43EC7FA5"/>
    <w:multiLevelType w:val="hybridMultilevel"/>
    <w:tmpl w:val="6C042C64"/>
    <w:styleLink w:val="WW8Num251"/>
    <w:lvl w:ilvl="0" w:tplc="0415000F">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68">
    <w:nsid w:val="45AB7D2B"/>
    <w:multiLevelType w:val="multilevel"/>
    <w:tmpl w:val="1B8E609E"/>
    <w:lvl w:ilvl="0">
      <w:start w:val="1"/>
      <w:numFmt w:val="decimal"/>
      <w:lvlText w:val="%1."/>
      <w:lvlJc w:val="left"/>
      <w:pPr>
        <w:tabs>
          <w:tab w:val="num" w:pos="360"/>
        </w:tabs>
        <w:ind w:left="360" w:hanging="360"/>
      </w:pPr>
      <w:rPr>
        <w:rFonts w:cs="Times New Roman"/>
      </w:rPr>
    </w:lvl>
    <w:lvl w:ilvl="1">
      <w:start w:val="1"/>
      <w:numFmt w:val="decimal"/>
      <w:pStyle w:val="Indeks2"/>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69">
    <w:nsid w:val="48693037"/>
    <w:multiLevelType w:val="hybridMultilevel"/>
    <w:tmpl w:val="914C7B5A"/>
    <w:lvl w:ilvl="0" w:tplc="89E45482">
      <w:start w:val="1"/>
      <w:numFmt w:val="decimal"/>
      <w:pStyle w:val="Ustpwparagrafie"/>
      <w:lvlText w:val="%1."/>
      <w:lvlJc w:val="left"/>
      <w:pPr>
        <w:tabs>
          <w:tab w:val="num" w:pos="360"/>
        </w:tabs>
        <w:ind w:left="360" w:hanging="360"/>
      </w:pPr>
      <w:rPr>
        <w:rFonts w:cs="IBMLogo" w:hint="default"/>
        <w:b w:val="0"/>
        <w:i w:val="0"/>
        <w:strike w:val="0"/>
        <w:color w:val="auto"/>
      </w:rPr>
    </w:lvl>
    <w:lvl w:ilvl="1" w:tplc="04150011">
      <w:start w:val="1"/>
      <w:numFmt w:val="decimal"/>
      <w:lvlText w:val="%2)"/>
      <w:lvlJc w:val="left"/>
      <w:pPr>
        <w:tabs>
          <w:tab w:val="num" w:pos="1080"/>
        </w:tabs>
        <w:ind w:left="1080" w:hanging="360"/>
      </w:pPr>
      <w:rPr>
        <w:rFonts w:cs="Times New Roman" w:hint="default"/>
      </w:rPr>
    </w:lvl>
    <w:lvl w:ilvl="2" w:tplc="0409001B">
      <w:start w:val="1"/>
      <w:numFmt w:val="lowerRoman"/>
      <w:lvlText w:val="%3."/>
      <w:lvlJc w:val="right"/>
      <w:pPr>
        <w:tabs>
          <w:tab w:val="num" w:pos="1800"/>
        </w:tabs>
        <w:ind w:left="1800" w:hanging="180"/>
      </w:pPr>
      <w:rPr>
        <w:rFonts w:cs="Times New Roman"/>
      </w:rPr>
    </w:lvl>
    <w:lvl w:ilvl="3" w:tplc="0409000F">
      <w:start w:val="1"/>
      <w:numFmt w:val="decimal"/>
      <w:lvlText w:val="%4."/>
      <w:lvlJc w:val="left"/>
      <w:pPr>
        <w:tabs>
          <w:tab w:val="num" w:pos="2520"/>
        </w:tabs>
        <w:ind w:left="2520" w:hanging="360"/>
      </w:pPr>
      <w:rPr>
        <w:rFonts w:cs="Times New Roman"/>
      </w:rPr>
    </w:lvl>
    <w:lvl w:ilvl="4" w:tplc="04090019">
      <w:start w:val="1"/>
      <w:numFmt w:val="lowerLetter"/>
      <w:lvlText w:val="%5."/>
      <w:lvlJc w:val="left"/>
      <w:pPr>
        <w:tabs>
          <w:tab w:val="num" w:pos="3240"/>
        </w:tabs>
        <w:ind w:left="3240" w:hanging="360"/>
      </w:pPr>
      <w:rPr>
        <w:rFonts w:cs="Times New Roman"/>
      </w:rPr>
    </w:lvl>
    <w:lvl w:ilvl="5" w:tplc="0409001B">
      <w:start w:val="1"/>
      <w:numFmt w:val="lowerRoman"/>
      <w:lvlText w:val="%6."/>
      <w:lvlJc w:val="right"/>
      <w:pPr>
        <w:tabs>
          <w:tab w:val="num" w:pos="3960"/>
        </w:tabs>
        <w:ind w:left="3960" w:hanging="180"/>
      </w:pPr>
      <w:rPr>
        <w:rFonts w:cs="Times New Roman"/>
      </w:rPr>
    </w:lvl>
    <w:lvl w:ilvl="6" w:tplc="0409000F">
      <w:start w:val="1"/>
      <w:numFmt w:val="decimal"/>
      <w:lvlText w:val="%7."/>
      <w:lvlJc w:val="left"/>
      <w:pPr>
        <w:tabs>
          <w:tab w:val="num" w:pos="4680"/>
        </w:tabs>
        <w:ind w:left="4680" w:hanging="360"/>
      </w:pPr>
      <w:rPr>
        <w:rFonts w:cs="Times New Roman"/>
      </w:rPr>
    </w:lvl>
    <w:lvl w:ilvl="7" w:tplc="04090019">
      <w:start w:val="1"/>
      <w:numFmt w:val="lowerLetter"/>
      <w:lvlText w:val="%8."/>
      <w:lvlJc w:val="left"/>
      <w:pPr>
        <w:tabs>
          <w:tab w:val="num" w:pos="5400"/>
        </w:tabs>
        <w:ind w:left="5400" w:hanging="360"/>
      </w:pPr>
      <w:rPr>
        <w:rFonts w:cs="Times New Roman"/>
      </w:rPr>
    </w:lvl>
    <w:lvl w:ilvl="8" w:tplc="0409001B">
      <w:start w:val="1"/>
      <w:numFmt w:val="lowerRoman"/>
      <w:lvlText w:val="%9."/>
      <w:lvlJc w:val="right"/>
      <w:pPr>
        <w:tabs>
          <w:tab w:val="num" w:pos="6120"/>
        </w:tabs>
        <w:ind w:left="6120" w:hanging="180"/>
      </w:pPr>
      <w:rPr>
        <w:rFonts w:cs="Times New Roman"/>
      </w:rPr>
    </w:lvl>
  </w:abstractNum>
  <w:abstractNum w:abstractNumId="70">
    <w:nsid w:val="48E12A48"/>
    <w:multiLevelType w:val="hybridMultilevel"/>
    <w:tmpl w:val="EA50BB9E"/>
    <w:lvl w:ilvl="0" w:tplc="0415000F">
      <w:start w:val="1"/>
      <w:numFmt w:val="decimal"/>
      <w:pStyle w:val="StylNagwek1TimesNewRomanWyjustowanyZlewej0cmWy"/>
      <w:lvlText w:val="%1."/>
      <w:lvlJc w:val="left"/>
      <w:pPr>
        <w:tabs>
          <w:tab w:val="num" w:pos="567"/>
        </w:tabs>
        <w:ind w:left="964" w:hanging="794"/>
      </w:pPr>
      <w:rPr>
        <w:rFonts w:cs="Times New Roman" w:hint="default"/>
      </w:rPr>
    </w:lvl>
    <w:lvl w:ilvl="1" w:tplc="14AA3E00">
      <w:start w:val="1"/>
      <w:numFmt w:val="lowerLetter"/>
      <w:lvlText w:val="%2)"/>
      <w:lvlJc w:val="left"/>
      <w:pPr>
        <w:tabs>
          <w:tab w:val="num" w:pos="1068"/>
        </w:tabs>
        <w:ind w:left="1068" w:hanging="360"/>
      </w:pPr>
      <w:rPr>
        <w:rFonts w:ascii="Arial" w:eastAsia="Times New Roman" w:hAnsi="Arial" w:cs="Arial" w:hint="default"/>
      </w:rPr>
    </w:lvl>
    <w:lvl w:ilvl="2" w:tplc="FFFFFFFF" w:tentative="1">
      <w:start w:val="1"/>
      <w:numFmt w:val="lowerRoman"/>
      <w:lvlText w:val="%3."/>
      <w:lvlJc w:val="right"/>
      <w:pPr>
        <w:tabs>
          <w:tab w:val="num" w:pos="1788"/>
        </w:tabs>
        <w:ind w:left="1788" w:hanging="180"/>
      </w:pPr>
      <w:rPr>
        <w:rFonts w:cs="Times New Roman"/>
      </w:rPr>
    </w:lvl>
    <w:lvl w:ilvl="3" w:tplc="FFFFFFFF" w:tentative="1">
      <w:start w:val="1"/>
      <w:numFmt w:val="decimal"/>
      <w:lvlText w:val="%4."/>
      <w:lvlJc w:val="left"/>
      <w:pPr>
        <w:tabs>
          <w:tab w:val="num" w:pos="2508"/>
        </w:tabs>
        <w:ind w:left="2508" w:hanging="360"/>
      </w:pPr>
      <w:rPr>
        <w:rFonts w:cs="Times New Roman"/>
      </w:rPr>
    </w:lvl>
    <w:lvl w:ilvl="4" w:tplc="FFFFFFFF" w:tentative="1">
      <w:start w:val="1"/>
      <w:numFmt w:val="lowerLetter"/>
      <w:lvlText w:val="%5."/>
      <w:lvlJc w:val="left"/>
      <w:pPr>
        <w:tabs>
          <w:tab w:val="num" w:pos="3228"/>
        </w:tabs>
        <w:ind w:left="3228" w:hanging="360"/>
      </w:pPr>
      <w:rPr>
        <w:rFonts w:cs="Times New Roman"/>
      </w:rPr>
    </w:lvl>
    <w:lvl w:ilvl="5" w:tplc="FFFFFFFF" w:tentative="1">
      <w:start w:val="1"/>
      <w:numFmt w:val="lowerRoman"/>
      <w:lvlText w:val="%6."/>
      <w:lvlJc w:val="right"/>
      <w:pPr>
        <w:tabs>
          <w:tab w:val="num" w:pos="3948"/>
        </w:tabs>
        <w:ind w:left="3948" w:hanging="180"/>
      </w:pPr>
      <w:rPr>
        <w:rFonts w:cs="Times New Roman"/>
      </w:rPr>
    </w:lvl>
    <w:lvl w:ilvl="6" w:tplc="FFFFFFFF" w:tentative="1">
      <w:start w:val="1"/>
      <w:numFmt w:val="decimal"/>
      <w:lvlText w:val="%7."/>
      <w:lvlJc w:val="left"/>
      <w:pPr>
        <w:tabs>
          <w:tab w:val="num" w:pos="4668"/>
        </w:tabs>
        <w:ind w:left="4668" w:hanging="360"/>
      </w:pPr>
      <w:rPr>
        <w:rFonts w:cs="Times New Roman"/>
      </w:rPr>
    </w:lvl>
    <w:lvl w:ilvl="7" w:tplc="FFFFFFFF" w:tentative="1">
      <w:start w:val="1"/>
      <w:numFmt w:val="lowerLetter"/>
      <w:lvlText w:val="%8."/>
      <w:lvlJc w:val="left"/>
      <w:pPr>
        <w:tabs>
          <w:tab w:val="num" w:pos="5388"/>
        </w:tabs>
        <w:ind w:left="5388" w:hanging="360"/>
      </w:pPr>
      <w:rPr>
        <w:rFonts w:cs="Times New Roman"/>
      </w:rPr>
    </w:lvl>
    <w:lvl w:ilvl="8" w:tplc="FFFFFFFF" w:tentative="1">
      <w:start w:val="1"/>
      <w:numFmt w:val="lowerRoman"/>
      <w:lvlText w:val="%9."/>
      <w:lvlJc w:val="right"/>
      <w:pPr>
        <w:tabs>
          <w:tab w:val="num" w:pos="6108"/>
        </w:tabs>
        <w:ind w:left="6108" w:hanging="180"/>
      </w:pPr>
      <w:rPr>
        <w:rFonts w:cs="Times New Roman"/>
      </w:rPr>
    </w:lvl>
  </w:abstractNum>
  <w:abstractNum w:abstractNumId="71">
    <w:nsid w:val="49D828F5"/>
    <w:multiLevelType w:val="multilevel"/>
    <w:tmpl w:val="F5847A56"/>
    <w:lvl w:ilvl="0">
      <w:start w:val="1"/>
      <w:numFmt w:val="decimal"/>
      <w:lvlText w:val="§ %1"/>
      <w:lvlJc w:val="left"/>
      <w:pPr>
        <w:tabs>
          <w:tab w:val="num" w:pos="360"/>
        </w:tabs>
        <w:ind w:left="360" w:hanging="360"/>
      </w:pPr>
      <w:rPr>
        <w:rFonts w:ascii="Arial" w:hAnsi="Arial" w:hint="default"/>
        <w:b/>
        <w:i w:val="0"/>
        <w:caps w:val="0"/>
        <w:strike w:val="0"/>
        <w:dstrike w:val="0"/>
        <w:vanish w:val="0"/>
        <w:color w:val="000000"/>
        <w:sz w:val="22"/>
        <w:szCs w:val="22"/>
        <w:vertAlign w:val="baseline"/>
      </w:rPr>
    </w:lvl>
    <w:lvl w:ilvl="1">
      <w:start w:val="1"/>
      <w:numFmt w:val="decimal"/>
      <w:pStyle w:val="punktumowy"/>
      <w:lvlText w:val="%2."/>
      <w:lvlJc w:val="left"/>
      <w:pPr>
        <w:tabs>
          <w:tab w:val="num" w:pos="397"/>
        </w:tabs>
        <w:ind w:left="397" w:hanging="397"/>
      </w:pPr>
      <w:rPr>
        <w:rFonts w:hint="default"/>
      </w:rPr>
    </w:lvl>
    <w:lvl w:ilvl="2">
      <w:start w:val="1"/>
      <w:numFmt w:val="decimal"/>
      <w:pStyle w:val="podpunktumowy"/>
      <w:lvlText w:val="%2.%3."/>
      <w:lvlJc w:val="left"/>
      <w:pPr>
        <w:tabs>
          <w:tab w:val="num" w:pos="397"/>
        </w:tabs>
        <w:ind w:left="794" w:hanging="397"/>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72">
    <w:nsid w:val="4A9F00BC"/>
    <w:multiLevelType w:val="hybridMultilevel"/>
    <w:tmpl w:val="C25A7E7C"/>
    <w:lvl w:ilvl="0" w:tplc="FFFFFFFF">
      <w:start w:val="1"/>
      <w:numFmt w:val="decimal"/>
      <w:lvlText w:val="%1."/>
      <w:lvlJc w:val="left"/>
      <w:pPr>
        <w:tabs>
          <w:tab w:val="num" w:pos="360"/>
        </w:tabs>
        <w:ind w:left="360" w:hanging="360"/>
      </w:pPr>
      <w:rPr>
        <w:rFonts w:cs="Times New Roman"/>
      </w:rPr>
    </w:lvl>
    <w:lvl w:ilvl="1" w:tplc="FFFFFFFF">
      <w:start w:val="1"/>
      <w:numFmt w:val="decimal"/>
      <w:lvlText w:val="%2)"/>
      <w:lvlJc w:val="left"/>
      <w:pPr>
        <w:tabs>
          <w:tab w:val="num" w:pos="1080"/>
        </w:tabs>
        <w:ind w:left="1080" w:hanging="360"/>
      </w:pPr>
      <w:rPr>
        <w:rFonts w:cs="Times New Roman" w:hint="default"/>
        <w:sz w:val="24"/>
      </w:rPr>
    </w:lvl>
    <w:lvl w:ilvl="2" w:tplc="FFFFFFFF">
      <w:start w:val="1"/>
      <w:numFmt w:val="lowerLetter"/>
      <w:lvlText w:val="%3)"/>
      <w:lvlJc w:val="left"/>
      <w:pPr>
        <w:tabs>
          <w:tab w:val="num" w:pos="1980"/>
        </w:tabs>
        <w:ind w:left="1980" w:hanging="360"/>
      </w:pPr>
      <w:rPr>
        <w:rFonts w:cs="Times New Roman"/>
      </w:rPr>
    </w:lvl>
    <w:lvl w:ilvl="3" w:tplc="FFFFFFFF">
      <w:start w:val="1"/>
      <w:numFmt w:val="decimal"/>
      <w:lvlText w:val="%4."/>
      <w:lvlJc w:val="left"/>
      <w:pPr>
        <w:tabs>
          <w:tab w:val="num" w:pos="2520"/>
        </w:tabs>
        <w:ind w:left="2520" w:hanging="360"/>
      </w:pPr>
      <w:rPr>
        <w:rFonts w:cs="Times New Roman"/>
      </w:rPr>
    </w:lvl>
    <w:lvl w:ilvl="4" w:tplc="FFFFFFFF" w:tentative="1">
      <w:start w:val="1"/>
      <w:numFmt w:val="lowerLetter"/>
      <w:lvlText w:val="%5."/>
      <w:lvlJc w:val="left"/>
      <w:pPr>
        <w:tabs>
          <w:tab w:val="num" w:pos="3240"/>
        </w:tabs>
        <w:ind w:left="3240" w:hanging="360"/>
      </w:pPr>
      <w:rPr>
        <w:rFonts w:cs="Times New Roman"/>
      </w:rPr>
    </w:lvl>
    <w:lvl w:ilvl="5" w:tplc="FFFFFFFF" w:tentative="1">
      <w:start w:val="1"/>
      <w:numFmt w:val="lowerRoman"/>
      <w:lvlText w:val="%6."/>
      <w:lvlJc w:val="right"/>
      <w:pPr>
        <w:tabs>
          <w:tab w:val="num" w:pos="3960"/>
        </w:tabs>
        <w:ind w:left="3960" w:hanging="180"/>
      </w:pPr>
      <w:rPr>
        <w:rFonts w:cs="Times New Roman"/>
      </w:rPr>
    </w:lvl>
    <w:lvl w:ilvl="6" w:tplc="FFFFFFFF" w:tentative="1">
      <w:start w:val="1"/>
      <w:numFmt w:val="decimal"/>
      <w:lvlText w:val="%7."/>
      <w:lvlJc w:val="left"/>
      <w:pPr>
        <w:tabs>
          <w:tab w:val="num" w:pos="4680"/>
        </w:tabs>
        <w:ind w:left="4680" w:hanging="360"/>
      </w:pPr>
      <w:rPr>
        <w:rFonts w:cs="Times New Roman"/>
      </w:rPr>
    </w:lvl>
    <w:lvl w:ilvl="7" w:tplc="FFFFFFFF" w:tentative="1">
      <w:start w:val="1"/>
      <w:numFmt w:val="lowerLetter"/>
      <w:lvlText w:val="%8."/>
      <w:lvlJc w:val="left"/>
      <w:pPr>
        <w:tabs>
          <w:tab w:val="num" w:pos="5400"/>
        </w:tabs>
        <w:ind w:left="5400" w:hanging="360"/>
      </w:pPr>
      <w:rPr>
        <w:rFonts w:cs="Times New Roman"/>
      </w:rPr>
    </w:lvl>
    <w:lvl w:ilvl="8" w:tplc="FFFFFFFF" w:tentative="1">
      <w:start w:val="1"/>
      <w:numFmt w:val="lowerRoman"/>
      <w:lvlText w:val="%9."/>
      <w:lvlJc w:val="right"/>
      <w:pPr>
        <w:tabs>
          <w:tab w:val="num" w:pos="6120"/>
        </w:tabs>
        <w:ind w:left="6120" w:hanging="180"/>
      </w:pPr>
      <w:rPr>
        <w:rFonts w:cs="Times New Roman"/>
      </w:rPr>
    </w:lvl>
  </w:abstractNum>
  <w:abstractNum w:abstractNumId="73">
    <w:nsid w:val="4AA023ED"/>
    <w:multiLevelType w:val="multilevel"/>
    <w:tmpl w:val="6C36EAEA"/>
    <w:lvl w:ilvl="0">
      <w:start w:val="9"/>
      <w:numFmt w:val="decimal"/>
      <w:lvlText w:val="%1"/>
      <w:lvlJc w:val="left"/>
      <w:pPr>
        <w:tabs>
          <w:tab w:val="num" w:pos="360"/>
        </w:tabs>
        <w:ind w:left="360" w:hanging="360"/>
      </w:pPr>
      <w:rPr>
        <w:rFonts w:cs="Times New Roman"/>
        <w:b/>
      </w:rPr>
    </w:lvl>
    <w:lvl w:ilvl="1">
      <w:start w:val="1"/>
      <w:numFmt w:val="decimal"/>
      <w:pStyle w:val="Listapunktowana5"/>
      <w:lvlText w:val="%1.%2"/>
      <w:lvlJc w:val="left"/>
      <w:pPr>
        <w:tabs>
          <w:tab w:val="num" w:pos="1428"/>
        </w:tabs>
        <w:ind w:left="1428" w:hanging="360"/>
      </w:pPr>
      <w:rPr>
        <w:rFonts w:cs="Times New Roman"/>
        <w:b/>
      </w:rPr>
    </w:lvl>
    <w:lvl w:ilvl="2">
      <w:start w:val="1"/>
      <w:numFmt w:val="decimal"/>
      <w:lvlText w:val="%1.%2.%3"/>
      <w:lvlJc w:val="left"/>
      <w:pPr>
        <w:tabs>
          <w:tab w:val="num" w:pos="2856"/>
        </w:tabs>
        <w:ind w:left="2856" w:hanging="720"/>
      </w:pPr>
      <w:rPr>
        <w:rFonts w:cs="Times New Roman"/>
        <w:b/>
      </w:rPr>
    </w:lvl>
    <w:lvl w:ilvl="3">
      <w:start w:val="1"/>
      <w:numFmt w:val="decimal"/>
      <w:lvlText w:val="%1.%2.%3.%4"/>
      <w:lvlJc w:val="left"/>
      <w:pPr>
        <w:tabs>
          <w:tab w:val="num" w:pos="3924"/>
        </w:tabs>
        <w:ind w:left="3924" w:hanging="720"/>
      </w:pPr>
      <w:rPr>
        <w:rFonts w:cs="Times New Roman"/>
        <w:b/>
      </w:rPr>
    </w:lvl>
    <w:lvl w:ilvl="4">
      <w:start w:val="1"/>
      <w:numFmt w:val="decimal"/>
      <w:lvlText w:val="%1.%2.%3.%4.%5"/>
      <w:lvlJc w:val="left"/>
      <w:pPr>
        <w:tabs>
          <w:tab w:val="num" w:pos="5352"/>
        </w:tabs>
        <w:ind w:left="5352" w:hanging="1080"/>
      </w:pPr>
      <w:rPr>
        <w:rFonts w:cs="Times New Roman"/>
        <w:b/>
      </w:rPr>
    </w:lvl>
    <w:lvl w:ilvl="5">
      <w:start w:val="1"/>
      <w:numFmt w:val="decimal"/>
      <w:lvlText w:val="%1.%2.%3.%4.%5.%6"/>
      <w:lvlJc w:val="left"/>
      <w:pPr>
        <w:tabs>
          <w:tab w:val="num" w:pos="6420"/>
        </w:tabs>
        <w:ind w:left="6420" w:hanging="1080"/>
      </w:pPr>
      <w:rPr>
        <w:rFonts w:cs="Times New Roman"/>
        <w:b/>
      </w:rPr>
    </w:lvl>
    <w:lvl w:ilvl="6">
      <w:start w:val="1"/>
      <w:numFmt w:val="decimal"/>
      <w:lvlText w:val="%1.%2.%3.%4.%5.%6.%7"/>
      <w:lvlJc w:val="left"/>
      <w:pPr>
        <w:tabs>
          <w:tab w:val="num" w:pos="7848"/>
        </w:tabs>
        <w:ind w:left="7848" w:hanging="1440"/>
      </w:pPr>
      <w:rPr>
        <w:rFonts w:cs="Times New Roman"/>
        <w:b/>
      </w:rPr>
    </w:lvl>
    <w:lvl w:ilvl="7">
      <w:start w:val="1"/>
      <w:numFmt w:val="decimal"/>
      <w:lvlText w:val="%1.%2.%3.%4.%5.%6.%7.%8"/>
      <w:lvlJc w:val="left"/>
      <w:pPr>
        <w:tabs>
          <w:tab w:val="num" w:pos="8916"/>
        </w:tabs>
        <w:ind w:left="8916" w:hanging="1440"/>
      </w:pPr>
      <w:rPr>
        <w:rFonts w:cs="Times New Roman"/>
        <w:b/>
      </w:rPr>
    </w:lvl>
    <w:lvl w:ilvl="8">
      <w:start w:val="1"/>
      <w:numFmt w:val="decimal"/>
      <w:lvlText w:val="%1.%2.%3.%4.%5.%6.%7.%8.%9"/>
      <w:lvlJc w:val="left"/>
      <w:pPr>
        <w:tabs>
          <w:tab w:val="num" w:pos="10344"/>
        </w:tabs>
        <w:ind w:left="10344" w:hanging="1800"/>
      </w:pPr>
      <w:rPr>
        <w:rFonts w:cs="Times New Roman"/>
        <w:b/>
      </w:rPr>
    </w:lvl>
  </w:abstractNum>
  <w:abstractNum w:abstractNumId="74">
    <w:nsid w:val="4B302889"/>
    <w:multiLevelType w:val="multilevel"/>
    <w:tmpl w:val="D0F24CEE"/>
    <w:name w:val="WW8Num53"/>
    <w:styleLink w:val="siwz1"/>
    <w:lvl w:ilvl="0">
      <w:start w:val="5"/>
      <w:numFmt w:val="decimal"/>
      <w:lvlText w:val="%1."/>
      <w:lvlJc w:val="left"/>
      <w:pPr>
        <w:tabs>
          <w:tab w:val="num" w:pos="0"/>
        </w:tabs>
        <w:ind w:left="283" w:hanging="283"/>
      </w:pPr>
      <w:rPr>
        <w:rFonts w:hint="default"/>
        <w:b w:val="0"/>
        <w:bCs w:val="0"/>
      </w:rPr>
    </w:lvl>
    <w:lvl w:ilvl="1">
      <w:start w:val="2"/>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75">
    <w:nsid w:val="4C9B0B20"/>
    <w:multiLevelType w:val="hybridMultilevel"/>
    <w:tmpl w:val="4B8CAF40"/>
    <w:lvl w:ilvl="0" w:tplc="28CA1070">
      <w:start w:val="1"/>
      <w:numFmt w:val="lowerLetter"/>
      <w:lvlText w:val="%1)"/>
      <w:lvlJc w:val="left"/>
      <w:pPr>
        <w:ind w:left="786"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6">
    <w:nsid w:val="4CAF1FC3"/>
    <w:multiLevelType w:val="multilevel"/>
    <w:tmpl w:val="0442C2F8"/>
    <w:lvl w:ilvl="0">
      <w:start w:val="1"/>
      <w:numFmt w:val="decimal"/>
      <w:pStyle w:val="Numerowanie"/>
      <w:lvlText w:val="%1."/>
      <w:lvlJc w:val="left"/>
      <w:pPr>
        <w:tabs>
          <w:tab w:val="num" w:pos="756"/>
        </w:tabs>
        <w:ind w:left="756" w:hanging="396"/>
      </w:pPr>
      <w:rPr>
        <w:rFonts w:cs="Times New Roman" w:hint="default"/>
      </w:rPr>
    </w:lvl>
    <w:lvl w:ilvl="1">
      <w:start w:val="1"/>
      <w:numFmt w:val="decimal"/>
      <w:lvlText w:val="%1.%2."/>
      <w:lvlJc w:val="left"/>
      <w:pPr>
        <w:tabs>
          <w:tab w:val="num" w:pos="1494"/>
        </w:tabs>
        <w:ind w:left="1494" w:hanging="567"/>
      </w:pPr>
      <w:rPr>
        <w:rFonts w:cs="Times New Roman" w:hint="default"/>
        <w:b w:val="0"/>
        <w:i w:val="0"/>
      </w:rPr>
    </w:lvl>
    <w:lvl w:ilvl="2">
      <w:start w:val="1"/>
      <w:numFmt w:val="decimal"/>
      <w:lvlText w:val="%1.%2.%3."/>
      <w:lvlJc w:val="left"/>
      <w:pPr>
        <w:tabs>
          <w:tab w:val="num" w:pos="1800"/>
        </w:tabs>
        <w:ind w:left="1584" w:hanging="504"/>
      </w:pPr>
      <w:rPr>
        <w:rFonts w:cs="Times New Roman" w:hint="default"/>
      </w:rPr>
    </w:lvl>
    <w:lvl w:ilvl="3">
      <w:start w:val="1"/>
      <w:numFmt w:val="decimal"/>
      <w:lvlText w:val="%1.%2.%3.%4."/>
      <w:lvlJc w:val="left"/>
      <w:pPr>
        <w:tabs>
          <w:tab w:val="num" w:pos="2160"/>
        </w:tabs>
        <w:ind w:left="2088" w:hanging="648"/>
      </w:pPr>
      <w:rPr>
        <w:rFonts w:cs="Times New Roman" w:hint="default"/>
      </w:rPr>
    </w:lvl>
    <w:lvl w:ilvl="4">
      <w:start w:val="1"/>
      <w:numFmt w:val="decimal"/>
      <w:lvlText w:val="%1.%2.%3.%4.%5."/>
      <w:lvlJc w:val="left"/>
      <w:pPr>
        <w:tabs>
          <w:tab w:val="num" w:pos="2880"/>
        </w:tabs>
        <w:ind w:left="2592" w:hanging="792"/>
      </w:pPr>
      <w:rPr>
        <w:rFonts w:cs="Times New Roman" w:hint="default"/>
      </w:rPr>
    </w:lvl>
    <w:lvl w:ilvl="5">
      <w:start w:val="1"/>
      <w:numFmt w:val="decimal"/>
      <w:lvlText w:val="%1.%2.%3.%4.%5.%6."/>
      <w:lvlJc w:val="left"/>
      <w:pPr>
        <w:tabs>
          <w:tab w:val="num" w:pos="3240"/>
        </w:tabs>
        <w:ind w:left="3096" w:hanging="936"/>
      </w:pPr>
      <w:rPr>
        <w:rFonts w:cs="Times New Roman" w:hint="default"/>
      </w:rPr>
    </w:lvl>
    <w:lvl w:ilvl="6">
      <w:start w:val="1"/>
      <w:numFmt w:val="decimal"/>
      <w:lvlText w:val="%1.%2.%3.%4.%5.%6.%7."/>
      <w:lvlJc w:val="left"/>
      <w:pPr>
        <w:tabs>
          <w:tab w:val="num" w:pos="3960"/>
        </w:tabs>
        <w:ind w:left="3600" w:hanging="1080"/>
      </w:pPr>
      <w:rPr>
        <w:rFonts w:cs="Times New Roman" w:hint="default"/>
      </w:rPr>
    </w:lvl>
    <w:lvl w:ilvl="7">
      <w:start w:val="1"/>
      <w:numFmt w:val="decimal"/>
      <w:lvlText w:val="%1.%2.%3.%4.%5.%6.%7.%8."/>
      <w:lvlJc w:val="left"/>
      <w:pPr>
        <w:tabs>
          <w:tab w:val="num" w:pos="4320"/>
        </w:tabs>
        <w:ind w:left="4104" w:hanging="1224"/>
      </w:pPr>
      <w:rPr>
        <w:rFonts w:cs="Times New Roman" w:hint="default"/>
      </w:rPr>
    </w:lvl>
    <w:lvl w:ilvl="8">
      <w:start w:val="1"/>
      <w:numFmt w:val="decimal"/>
      <w:lvlText w:val="%1.%2.%3.%4.%5.%6.%7.%8.%9."/>
      <w:lvlJc w:val="left"/>
      <w:pPr>
        <w:tabs>
          <w:tab w:val="num" w:pos="5040"/>
        </w:tabs>
        <w:ind w:left="4680" w:hanging="1440"/>
      </w:pPr>
      <w:rPr>
        <w:rFonts w:cs="Times New Roman" w:hint="default"/>
      </w:rPr>
    </w:lvl>
  </w:abstractNum>
  <w:abstractNum w:abstractNumId="77">
    <w:nsid w:val="4CDA1BF7"/>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78">
    <w:nsid w:val="4D8415E2"/>
    <w:multiLevelType w:val="hybridMultilevel"/>
    <w:tmpl w:val="C0DC624C"/>
    <w:lvl w:ilvl="0" w:tplc="B39AB004">
      <w:start w:val="1"/>
      <w:numFmt w:val="decimal"/>
      <w:lvlText w:val="%1)"/>
      <w:lvlJc w:val="left"/>
      <w:pPr>
        <w:tabs>
          <w:tab w:val="num" w:pos="4320"/>
        </w:tabs>
        <w:ind w:left="4320" w:hanging="360"/>
      </w:pPr>
      <w:rPr>
        <w:rFonts w:cs="Times New Roman" w:hint="default"/>
        <w:b/>
      </w:rPr>
    </w:lvl>
    <w:lvl w:ilvl="1" w:tplc="FFFFFFFF">
      <w:start w:val="1"/>
      <w:numFmt w:val="lowerLetter"/>
      <w:lvlText w:val="%2."/>
      <w:lvlJc w:val="left"/>
      <w:pPr>
        <w:tabs>
          <w:tab w:val="num" w:pos="4320"/>
        </w:tabs>
        <w:ind w:left="4320" w:hanging="360"/>
      </w:pPr>
      <w:rPr>
        <w:rFonts w:cs="Times New Roman"/>
      </w:rPr>
    </w:lvl>
    <w:lvl w:ilvl="2" w:tplc="FFFFFFFF" w:tentative="1">
      <w:start w:val="1"/>
      <w:numFmt w:val="lowerRoman"/>
      <w:lvlText w:val="%3."/>
      <w:lvlJc w:val="right"/>
      <w:pPr>
        <w:tabs>
          <w:tab w:val="num" w:pos="5040"/>
        </w:tabs>
        <w:ind w:left="5040" w:hanging="180"/>
      </w:pPr>
      <w:rPr>
        <w:rFonts w:cs="Times New Roman"/>
      </w:rPr>
    </w:lvl>
    <w:lvl w:ilvl="3" w:tplc="FFFFFFFF" w:tentative="1">
      <w:start w:val="1"/>
      <w:numFmt w:val="decimal"/>
      <w:lvlText w:val="%4."/>
      <w:lvlJc w:val="left"/>
      <w:pPr>
        <w:tabs>
          <w:tab w:val="num" w:pos="5760"/>
        </w:tabs>
        <w:ind w:left="5760" w:hanging="360"/>
      </w:pPr>
      <w:rPr>
        <w:rFonts w:cs="Times New Roman"/>
      </w:rPr>
    </w:lvl>
    <w:lvl w:ilvl="4" w:tplc="FFFFFFFF" w:tentative="1">
      <w:start w:val="1"/>
      <w:numFmt w:val="lowerLetter"/>
      <w:lvlText w:val="%5."/>
      <w:lvlJc w:val="left"/>
      <w:pPr>
        <w:tabs>
          <w:tab w:val="num" w:pos="6480"/>
        </w:tabs>
        <w:ind w:left="6480" w:hanging="360"/>
      </w:pPr>
      <w:rPr>
        <w:rFonts w:cs="Times New Roman"/>
      </w:rPr>
    </w:lvl>
    <w:lvl w:ilvl="5" w:tplc="FFFFFFFF" w:tentative="1">
      <w:start w:val="1"/>
      <w:numFmt w:val="lowerRoman"/>
      <w:lvlText w:val="%6."/>
      <w:lvlJc w:val="right"/>
      <w:pPr>
        <w:tabs>
          <w:tab w:val="num" w:pos="7200"/>
        </w:tabs>
        <w:ind w:left="7200" w:hanging="180"/>
      </w:pPr>
      <w:rPr>
        <w:rFonts w:cs="Times New Roman"/>
      </w:rPr>
    </w:lvl>
    <w:lvl w:ilvl="6" w:tplc="FFFFFFFF" w:tentative="1">
      <w:start w:val="1"/>
      <w:numFmt w:val="decimal"/>
      <w:lvlText w:val="%7."/>
      <w:lvlJc w:val="left"/>
      <w:pPr>
        <w:tabs>
          <w:tab w:val="num" w:pos="7920"/>
        </w:tabs>
        <w:ind w:left="7920" w:hanging="360"/>
      </w:pPr>
      <w:rPr>
        <w:rFonts w:cs="Times New Roman"/>
      </w:rPr>
    </w:lvl>
    <w:lvl w:ilvl="7" w:tplc="FFFFFFFF" w:tentative="1">
      <w:start w:val="1"/>
      <w:numFmt w:val="lowerLetter"/>
      <w:lvlText w:val="%8."/>
      <w:lvlJc w:val="left"/>
      <w:pPr>
        <w:tabs>
          <w:tab w:val="num" w:pos="8640"/>
        </w:tabs>
        <w:ind w:left="8640" w:hanging="360"/>
      </w:pPr>
      <w:rPr>
        <w:rFonts w:cs="Times New Roman"/>
      </w:rPr>
    </w:lvl>
    <w:lvl w:ilvl="8" w:tplc="FFFFFFFF" w:tentative="1">
      <w:start w:val="1"/>
      <w:numFmt w:val="lowerRoman"/>
      <w:lvlText w:val="%9."/>
      <w:lvlJc w:val="right"/>
      <w:pPr>
        <w:tabs>
          <w:tab w:val="num" w:pos="9360"/>
        </w:tabs>
        <w:ind w:left="9360" w:hanging="180"/>
      </w:pPr>
      <w:rPr>
        <w:rFonts w:cs="Times New Roman"/>
      </w:rPr>
    </w:lvl>
  </w:abstractNum>
  <w:abstractNum w:abstractNumId="79">
    <w:nsid w:val="4F0A024F"/>
    <w:multiLevelType w:val="hybridMultilevel"/>
    <w:tmpl w:val="C144F146"/>
    <w:lvl w:ilvl="0" w:tplc="04150011">
      <w:start w:val="1"/>
      <w:numFmt w:val="decimal"/>
      <w:lvlText w:val="%1)"/>
      <w:lvlJc w:val="left"/>
      <w:pPr>
        <w:ind w:left="742" w:hanging="360"/>
      </w:pPr>
    </w:lvl>
    <w:lvl w:ilvl="1" w:tplc="04150019" w:tentative="1">
      <w:start w:val="1"/>
      <w:numFmt w:val="lowerLetter"/>
      <w:lvlText w:val="%2."/>
      <w:lvlJc w:val="left"/>
      <w:pPr>
        <w:ind w:left="1462" w:hanging="360"/>
      </w:pPr>
    </w:lvl>
    <w:lvl w:ilvl="2" w:tplc="0415001B" w:tentative="1">
      <w:start w:val="1"/>
      <w:numFmt w:val="lowerRoman"/>
      <w:lvlText w:val="%3."/>
      <w:lvlJc w:val="right"/>
      <w:pPr>
        <w:ind w:left="2182" w:hanging="180"/>
      </w:pPr>
    </w:lvl>
    <w:lvl w:ilvl="3" w:tplc="0415000F" w:tentative="1">
      <w:start w:val="1"/>
      <w:numFmt w:val="decimal"/>
      <w:lvlText w:val="%4."/>
      <w:lvlJc w:val="left"/>
      <w:pPr>
        <w:ind w:left="2902" w:hanging="360"/>
      </w:pPr>
    </w:lvl>
    <w:lvl w:ilvl="4" w:tplc="04150019" w:tentative="1">
      <w:start w:val="1"/>
      <w:numFmt w:val="lowerLetter"/>
      <w:lvlText w:val="%5."/>
      <w:lvlJc w:val="left"/>
      <w:pPr>
        <w:ind w:left="3622" w:hanging="360"/>
      </w:pPr>
    </w:lvl>
    <w:lvl w:ilvl="5" w:tplc="0415001B" w:tentative="1">
      <w:start w:val="1"/>
      <w:numFmt w:val="lowerRoman"/>
      <w:lvlText w:val="%6."/>
      <w:lvlJc w:val="right"/>
      <w:pPr>
        <w:ind w:left="4342" w:hanging="180"/>
      </w:pPr>
    </w:lvl>
    <w:lvl w:ilvl="6" w:tplc="0415000F" w:tentative="1">
      <w:start w:val="1"/>
      <w:numFmt w:val="decimal"/>
      <w:lvlText w:val="%7."/>
      <w:lvlJc w:val="left"/>
      <w:pPr>
        <w:ind w:left="5062" w:hanging="360"/>
      </w:pPr>
    </w:lvl>
    <w:lvl w:ilvl="7" w:tplc="04150019" w:tentative="1">
      <w:start w:val="1"/>
      <w:numFmt w:val="lowerLetter"/>
      <w:lvlText w:val="%8."/>
      <w:lvlJc w:val="left"/>
      <w:pPr>
        <w:ind w:left="5782" w:hanging="360"/>
      </w:pPr>
    </w:lvl>
    <w:lvl w:ilvl="8" w:tplc="0415001B" w:tentative="1">
      <w:start w:val="1"/>
      <w:numFmt w:val="lowerRoman"/>
      <w:lvlText w:val="%9."/>
      <w:lvlJc w:val="right"/>
      <w:pPr>
        <w:ind w:left="6502" w:hanging="180"/>
      </w:pPr>
    </w:lvl>
  </w:abstractNum>
  <w:abstractNum w:abstractNumId="80">
    <w:nsid w:val="4F3572AA"/>
    <w:multiLevelType w:val="multilevel"/>
    <w:tmpl w:val="D0B2BC44"/>
    <w:lvl w:ilvl="0">
      <w:start w:val="1"/>
      <w:numFmt w:val="decimal"/>
      <w:lvlText w:val="%1."/>
      <w:lvlJc w:val="left"/>
      <w:pPr>
        <w:tabs>
          <w:tab w:val="num" w:pos="360"/>
        </w:tabs>
        <w:ind w:left="36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81">
    <w:nsid w:val="532E57C7"/>
    <w:multiLevelType w:val="multilevel"/>
    <w:tmpl w:val="A440C4D0"/>
    <w:lvl w:ilvl="0">
      <w:start w:val="18"/>
      <w:numFmt w:val="decimal"/>
      <w:lvlText w:val="%1."/>
      <w:lvlJc w:val="left"/>
      <w:pPr>
        <w:ind w:left="435" w:hanging="435"/>
      </w:pPr>
      <w:rPr>
        <w:rFonts w:hint="default"/>
      </w:rPr>
    </w:lvl>
    <w:lvl w:ilvl="1">
      <w:start w:val="1"/>
      <w:numFmt w:val="decimal"/>
      <w:lvlText w:val="%1.%2."/>
      <w:lvlJc w:val="left"/>
      <w:pPr>
        <w:ind w:left="577" w:hanging="435"/>
      </w:pPr>
      <w:rPr>
        <w:rFonts w:hint="default"/>
      </w:rPr>
    </w:lvl>
    <w:lvl w:ilvl="2">
      <w:start w:val="1"/>
      <w:numFmt w:val="decimal"/>
      <w:lvlText w:val="%1.%2.%3."/>
      <w:lvlJc w:val="left"/>
      <w:pPr>
        <w:ind w:left="720" w:hanging="720"/>
      </w:pPr>
      <w:rPr>
        <w:rFonts w:ascii="Arial" w:hAnsi="Arial" w:cs="Arial"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2">
    <w:nsid w:val="53DE227A"/>
    <w:multiLevelType w:val="multilevel"/>
    <w:tmpl w:val="71066478"/>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83">
    <w:nsid w:val="55E15F57"/>
    <w:multiLevelType w:val="hybridMultilevel"/>
    <w:tmpl w:val="0ED2DD9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4">
    <w:nsid w:val="579C326F"/>
    <w:multiLevelType w:val="hybridMultilevel"/>
    <w:tmpl w:val="352AD51C"/>
    <w:lvl w:ilvl="0" w:tplc="46AA4FFA">
      <w:start w:val="1"/>
      <w:numFmt w:val="decimal"/>
      <w:lvlText w:val="%1."/>
      <w:lvlJc w:val="left"/>
      <w:pPr>
        <w:tabs>
          <w:tab w:val="num" w:pos="360"/>
        </w:tabs>
        <w:ind w:left="360" w:hanging="360"/>
      </w:pPr>
      <w:rPr>
        <w:b w:val="0"/>
      </w:rPr>
    </w:lvl>
    <w:lvl w:ilvl="1" w:tplc="37C29EA2">
      <w:start w:val="1"/>
      <w:numFmt w:val="decimal"/>
      <w:lvlText w:val="%2)"/>
      <w:lvlJc w:val="left"/>
      <w:pPr>
        <w:tabs>
          <w:tab w:val="num" w:pos="1080"/>
        </w:tabs>
        <w:ind w:left="1080" w:hanging="360"/>
      </w:pPr>
      <w:rPr>
        <w:rFonts w:hint="default"/>
      </w:rPr>
    </w:lvl>
    <w:lvl w:ilvl="2" w:tplc="0415001B">
      <w:start w:val="1"/>
      <w:numFmt w:val="lowerLetter"/>
      <w:lvlText w:val="%3)"/>
      <w:lvlJc w:val="left"/>
      <w:pPr>
        <w:tabs>
          <w:tab w:val="num" w:pos="1980"/>
        </w:tabs>
        <w:ind w:left="1980" w:hanging="360"/>
      </w:pPr>
      <w:rPr>
        <w:rFonts w:hint="default"/>
      </w:rPr>
    </w:lvl>
    <w:lvl w:ilvl="3" w:tplc="0415000F">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85">
    <w:nsid w:val="5823036F"/>
    <w:multiLevelType w:val="multilevel"/>
    <w:tmpl w:val="C480120C"/>
    <w:styleLink w:val="WW8Num1"/>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86">
    <w:nsid w:val="5A86164E"/>
    <w:multiLevelType w:val="multilevel"/>
    <w:tmpl w:val="5B901DB6"/>
    <w:lvl w:ilvl="0">
      <w:start w:val="18"/>
      <w:numFmt w:val="decimal"/>
      <w:lvlText w:val="%1."/>
      <w:lvlJc w:val="left"/>
      <w:pPr>
        <w:ind w:left="555" w:hanging="555"/>
      </w:pPr>
      <w:rPr>
        <w:rFonts w:cs="Calibri" w:hint="default"/>
        <w:b/>
      </w:rPr>
    </w:lvl>
    <w:lvl w:ilvl="1">
      <w:start w:val="4"/>
      <w:numFmt w:val="decimal"/>
      <w:lvlText w:val="%1.%2."/>
      <w:lvlJc w:val="left"/>
      <w:pPr>
        <w:ind w:left="720" w:hanging="720"/>
      </w:pPr>
      <w:rPr>
        <w:rFonts w:cs="Calibri" w:hint="default"/>
        <w:b w:val="0"/>
      </w:rPr>
    </w:lvl>
    <w:lvl w:ilvl="2">
      <w:start w:val="1"/>
      <w:numFmt w:val="decimal"/>
      <w:lvlText w:val="%1.%2.%3."/>
      <w:lvlJc w:val="left"/>
      <w:pPr>
        <w:ind w:left="720" w:hanging="720"/>
      </w:pPr>
      <w:rPr>
        <w:rFonts w:cs="Calibri" w:hint="default"/>
        <w:b/>
      </w:rPr>
    </w:lvl>
    <w:lvl w:ilvl="3">
      <w:start w:val="1"/>
      <w:numFmt w:val="decimal"/>
      <w:lvlText w:val="%1.%2.%3.%4."/>
      <w:lvlJc w:val="left"/>
      <w:pPr>
        <w:ind w:left="1080" w:hanging="1080"/>
      </w:pPr>
      <w:rPr>
        <w:rFonts w:cs="Calibri" w:hint="default"/>
        <w:b/>
      </w:rPr>
    </w:lvl>
    <w:lvl w:ilvl="4">
      <w:start w:val="1"/>
      <w:numFmt w:val="decimal"/>
      <w:lvlText w:val="%1.%2.%3.%4.%5."/>
      <w:lvlJc w:val="left"/>
      <w:pPr>
        <w:ind w:left="1440" w:hanging="1440"/>
      </w:pPr>
      <w:rPr>
        <w:rFonts w:cs="Calibri" w:hint="default"/>
        <w:b/>
      </w:rPr>
    </w:lvl>
    <w:lvl w:ilvl="5">
      <w:start w:val="1"/>
      <w:numFmt w:val="decimal"/>
      <w:lvlText w:val="%1.%2.%3.%4.%5.%6."/>
      <w:lvlJc w:val="left"/>
      <w:pPr>
        <w:ind w:left="1440" w:hanging="1440"/>
      </w:pPr>
      <w:rPr>
        <w:rFonts w:cs="Calibri" w:hint="default"/>
        <w:b/>
      </w:rPr>
    </w:lvl>
    <w:lvl w:ilvl="6">
      <w:start w:val="1"/>
      <w:numFmt w:val="decimal"/>
      <w:lvlText w:val="%1.%2.%3.%4.%5.%6.%7."/>
      <w:lvlJc w:val="left"/>
      <w:pPr>
        <w:ind w:left="1800" w:hanging="1800"/>
      </w:pPr>
      <w:rPr>
        <w:rFonts w:cs="Calibri" w:hint="default"/>
        <w:b/>
      </w:rPr>
    </w:lvl>
    <w:lvl w:ilvl="7">
      <w:start w:val="1"/>
      <w:numFmt w:val="decimal"/>
      <w:lvlText w:val="%1.%2.%3.%4.%5.%6.%7.%8."/>
      <w:lvlJc w:val="left"/>
      <w:pPr>
        <w:ind w:left="2160" w:hanging="2160"/>
      </w:pPr>
      <w:rPr>
        <w:rFonts w:cs="Calibri" w:hint="default"/>
        <w:b/>
      </w:rPr>
    </w:lvl>
    <w:lvl w:ilvl="8">
      <w:start w:val="1"/>
      <w:numFmt w:val="decimal"/>
      <w:lvlText w:val="%1.%2.%3.%4.%5.%6.%7.%8.%9."/>
      <w:lvlJc w:val="left"/>
      <w:pPr>
        <w:ind w:left="2160" w:hanging="2160"/>
      </w:pPr>
      <w:rPr>
        <w:rFonts w:cs="Calibri" w:hint="default"/>
        <w:b/>
      </w:rPr>
    </w:lvl>
  </w:abstractNum>
  <w:abstractNum w:abstractNumId="87">
    <w:nsid w:val="5B4B268A"/>
    <w:multiLevelType w:val="multilevel"/>
    <w:tmpl w:val="003C585A"/>
    <w:name w:val="WW8Num1222222"/>
    <w:lvl w:ilvl="0">
      <w:start w:val="1"/>
      <w:numFmt w:val="decimal"/>
      <w:lvlText w:val="%1."/>
      <w:lvlJc w:val="left"/>
      <w:pPr>
        <w:tabs>
          <w:tab w:val="num" w:pos="0"/>
        </w:tabs>
        <w:ind w:left="360" w:hanging="360"/>
      </w:pPr>
      <w:rPr>
        <w:rFonts w:ascii="Cambria" w:hAnsi="Cambria" w:cs="Arial" w:hint="default"/>
        <w:bCs/>
        <w:sz w:val="20"/>
        <w:szCs w:val="20"/>
      </w:rPr>
    </w:lvl>
    <w:lvl w:ilvl="1">
      <w:start w:val="1"/>
      <w:numFmt w:val="decimal"/>
      <w:lvlText w:val="%1.%2."/>
      <w:lvlJc w:val="left"/>
      <w:pPr>
        <w:tabs>
          <w:tab w:val="num" w:pos="0"/>
        </w:tabs>
        <w:ind w:left="792" w:hanging="432"/>
      </w:pPr>
      <w:rPr>
        <w:rFonts w:cs="Times New Roman" w:hint="default"/>
      </w:rPr>
    </w:lvl>
    <w:lvl w:ilvl="2">
      <w:start w:val="1"/>
      <w:numFmt w:val="decimal"/>
      <w:lvlText w:val="%1.%2.%3."/>
      <w:lvlJc w:val="left"/>
      <w:pPr>
        <w:tabs>
          <w:tab w:val="num" w:pos="0"/>
        </w:tabs>
        <w:ind w:left="1224" w:hanging="504"/>
      </w:pPr>
      <w:rPr>
        <w:rFonts w:cs="Times New Roman" w:hint="default"/>
      </w:rPr>
    </w:lvl>
    <w:lvl w:ilvl="3">
      <w:start w:val="1"/>
      <w:numFmt w:val="decimal"/>
      <w:lvlText w:val="%1.%2.%3.%4."/>
      <w:lvlJc w:val="left"/>
      <w:pPr>
        <w:tabs>
          <w:tab w:val="num" w:pos="0"/>
        </w:tabs>
        <w:ind w:left="1728" w:hanging="648"/>
      </w:pPr>
      <w:rPr>
        <w:rFonts w:cs="Times New Roman" w:hint="default"/>
      </w:rPr>
    </w:lvl>
    <w:lvl w:ilvl="4">
      <w:start w:val="1"/>
      <w:numFmt w:val="decimal"/>
      <w:lvlText w:val="%1.%2.%3.%4.%5."/>
      <w:lvlJc w:val="left"/>
      <w:pPr>
        <w:tabs>
          <w:tab w:val="num" w:pos="0"/>
        </w:tabs>
        <w:ind w:left="2232" w:hanging="792"/>
      </w:pPr>
      <w:rPr>
        <w:rFonts w:cs="Times New Roman" w:hint="default"/>
      </w:rPr>
    </w:lvl>
    <w:lvl w:ilvl="5">
      <w:start w:val="1"/>
      <w:numFmt w:val="decimal"/>
      <w:lvlText w:val="%1.%2.%3.%4.%5.%6."/>
      <w:lvlJc w:val="left"/>
      <w:pPr>
        <w:tabs>
          <w:tab w:val="num" w:pos="0"/>
        </w:tabs>
        <w:ind w:left="2736" w:hanging="936"/>
      </w:pPr>
      <w:rPr>
        <w:rFonts w:cs="Times New Roman" w:hint="default"/>
      </w:rPr>
    </w:lvl>
    <w:lvl w:ilvl="6">
      <w:start w:val="1"/>
      <w:numFmt w:val="decimal"/>
      <w:lvlText w:val="%1.%2.%3.%4.%5.%6.%7."/>
      <w:lvlJc w:val="left"/>
      <w:pPr>
        <w:tabs>
          <w:tab w:val="num" w:pos="0"/>
        </w:tabs>
        <w:ind w:left="3240" w:hanging="1080"/>
      </w:pPr>
      <w:rPr>
        <w:rFonts w:cs="Times New Roman" w:hint="default"/>
      </w:rPr>
    </w:lvl>
    <w:lvl w:ilvl="7">
      <w:start w:val="1"/>
      <w:numFmt w:val="decimal"/>
      <w:lvlText w:val="%1.%2.%3.%4.%5.%6.%7.%8."/>
      <w:lvlJc w:val="left"/>
      <w:pPr>
        <w:tabs>
          <w:tab w:val="num" w:pos="0"/>
        </w:tabs>
        <w:ind w:left="3744" w:hanging="1224"/>
      </w:pPr>
      <w:rPr>
        <w:rFonts w:cs="Times New Roman" w:hint="default"/>
      </w:rPr>
    </w:lvl>
    <w:lvl w:ilvl="8">
      <w:start w:val="1"/>
      <w:numFmt w:val="decimal"/>
      <w:lvlText w:val="%1.%2.%3.%4.%5.%6.%7.%8.%9."/>
      <w:lvlJc w:val="left"/>
      <w:pPr>
        <w:tabs>
          <w:tab w:val="num" w:pos="0"/>
        </w:tabs>
        <w:ind w:left="4320" w:hanging="1440"/>
      </w:pPr>
      <w:rPr>
        <w:rFonts w:cs="Times New Roman" w:hint="default"/>
      </w:rPr>
    </w:lvl>
  </w:abstractNum>
  <w:abstractNum w:abstractNumId="88">
    <w:nsid w:val="5B70327A"/>
    <w:multiLevelType w:val="hybridMultilevel"/>
    <w:tmpl w:val="98E04722"/>
    <w:lvl w:ilvl="0" w:tplc="4D148E10">
      <w:start w:val="1"/>
      <w:numFmt w:val="decimal"/>
      <w:lvlText w:val="%1."/>
      <w:lvlJc w:val="left"/>
      <w:pPr>
        <w:ind w:left="360" w:hanging="360"/>
      </w:pPr>
      <w:rPr>
        <w:rFonts w:hint="default"/>
        <w:sz w:val="20"/>
        <w:szCs w:val="20"/>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89">
    <w:nsid w:val="5BE17F0D"/>
    <w:multiLevelType w:val="multilevel"/>
    <w:tmpl w:val="003C585A"/>
    <w:name w:val="WW8Num12222"/>
    <w:lvl w:ilvl="0">
      <w:start w:val="1"/>
      <w:numFmt w:val="decimal"/>
      <w:lvlText w:val="%1."/>
      <w:lvlJc w:val="left"/>
      <w:pPr>
        <w:tabs>
          <w:tab w:val="num" w:pos="0"/>
        </w:tabs>
        <w:ind w:left="360" w:hanging="360"/>
      </w:pPr>
      <w:rPr>
        <w:rFonts w:ascii="Cambria" w:hAnsi="Cambria" w:cs="Arial" w:hint="default"/>
        <w:bCs/>
        <w:sz w:val="20"/>
        <w:szCs w:val="20"/>
      </w:rPr>
    </w:lvl>
    <w:lvl w:ilvl="1">
      <w:start w:val="1"/>
      <w:numFmt w:val="decimal"/>
      <w:lvlText w:val="%1.%2."/>
      <w:lvlJc w:val="left"/>
      <w:pPr>
        <w:tabs>
          <w:tab w:val="num" w:pos="0"/>
        </w:tabs>
        <w:ind w:left="792" w:hanging="432"/>
      </w:pPr>
      <w:rPr>
        <w:rFonts w:cs="Times New Roman" w:hint="default"/>
      </w:rPr>
    </w:lvl>
    <w:lvl w:ilvl="2">
      <w:start w:val="1"/>
      <w:numFmt w:val="decimal"/>
      <w:lvlText w:val="%1.%2.%3."/>
      <w:lvlJc w:val="left"/>
      <w:pPr>
        <w:tabs>
          <w:tab w:val="num" w:pos="0"/>
        </w:tabs>
        <w:ind w:left="1224" w:hanging="504"/>
      </w:pPr>
      <w:rPr>
        <w:rFonts w:cs="Times New Roman" w:hint="default"/>
      </w:rPr>
    </w:lvl>
    <w:lvl w:ilvl="3">
      <w:start w:val="1"/>
      <w:numFmt w:val="decimal"/>
      <w:lvlText w:val="%1.%2.%3.%4."/>
      <w:lvlJc w:val="left"/>
      <w:pPr>
        <w:tabs>
          <w:tab w:val="num" w:pos="0"/>
        </w:tabs>
        <w:ind w:left="1728" w:hanging="648"/>
      </w:pPr>
      <w:rPr>
        <w:rFonts w:cs="Times New Roman" w:hint="default"/>
      </w:rPr>
    </w:lvl>
    <w:lvl w:ilvl="4">
      <w:start w:val="1"/>
      <w:numFmt w:val="decimal"/>
      <w:lvlText w:val="%1.%2.%3.%4.%5."/>
      <w:lvlJc w:val="left"/>
      <w:pPr>
        <w:tabs>
          <w:tab w:val="num" w:pos="0"/>
        </w:tabs>
        <w:ind w:left="2232" w:hanging="792"/>
      </w:pPr>
      <w:rPr>
        <w:rFonts w:cs="Times New Roman" w:hint="default"/>
      </w:rPr>
    </w:lvl>
    <w:lvl w:ilvl="5">
      <w:start w:val="1"/>
      <w:numFmt w:val="decimal"/>
      <w:lvlText w:val="%1.%2.%3.%4.%5.%6."/>
      <w:lvlJc w:val="left"/>
      <w:pPr>
        <w:tabs>
          <w:tab w:val="num" w:pos="0"/>
        </w:tabs>
        <w:ind w:left="2736" w:hanging="936"/>
      </w:pPr>
      <w:rPr>
        <w:rFonts w:cs="Times New Roman" w:hint="default"/>
      </w:rPr>
    </w:lvl>
    <w:lvl w:ilvl="6">
      <w:start w:val="1"/>
      <w:numFmt w:val="decimal"/>
      <w:lvlText w:val="%1.%2.%3.%4.%5.%6.%7."/>
      <w:lvlJc w:val="left"/>
      <w:pPr>
        <w:tabs>
          <w:tab w:val="num" w:pos="0"/>
        </w:tabs>
        <w:ind w:left="3240" w:hanging="1080"/>
      </w:pPr>
      <w:rPr>
        <w:rFonts w:cs="Times New Roman" w:hint="default"/>
      </w:rPr>
    </w:lvl>
    <w:lvl w:ilvl="7">
      <w:start w:val="1"/>
      <w:numFmt w:val="decimal"/>
      <w:lvlText w:val="%1.%2.%3.%4.%5.%6.%7.%8."/>
      <w:lvlJc w:val="left"/>
      <w:pPr>
        <w:tabs>
          <w:tab w:val="num" w:pos="0"/>
        </w:tabs>
        <w:ind w:left="3744" w:hanging="1224"/>
      </w:pPr>
      <w:rPr>
        <w:rFonts w:cs="Times New Roman" w:hint="default"/>
      </w:rPr>
    </w:lvl>
    <w:lvl w:ilvl="8">
      <w:start w:val="1"/>
      <w:numFmt w:val="decimal"/>
      <w:lvlText w:val="%1.%2.%3.%4.%5.%6.%7.%8.%9."/>
      <w:lvlJc w:val="left"/>
      <w:pPr>
        <w:tabs>
          <w:tab w:val="num" w:pos="0"/>
        </w:tabs>
        <w:ind w:left="4320" w:hanging="1440"/>
      </w:pPr>
      <w:rPr>
        <w:rFonts w:cs="Times New Roman" w:hint="default"/>
      </w:rPr>
    </w:lvl>
  </w:abstractNum>
  <w:abstractNum w:abstractNumId="90">
    <w:nsid w:val="5CCC4DA4"/>
    <w:multiLevelType w:val="hybridMultilevel"/>
    <w:tmpl w:val="99BEA8B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1">
    <w:nsid w:val="5CF434F7"/>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92">
    <w:nsid w:val="5FCF5D19"/>
    <w:multiLevelType w:val="multilevel"/>
    <w:tmpl w:val="C94610D6"/>
    <w:styleLink w:val="WW8Num40"/>
    <w:lvl w:ilvl="0">
      <w:start w:val="1"/>
      <w:numFmt w:val="decimal"/>
      <w:lvlText w:val="%1."/>
      <w:lvlJc w:val="left"/>
      <w:rPr>
        <w:rFonts w:ascii="Tahoma" w:hAnsi="Tahoma" w:cs="Tahoma"/>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93">
    <w:nsid w:val="60544FA8"/>
    <w:multiLevelType w:val="hybridMultilevel"/>
    <w:tmpl w:val="05E20CBC"/>
    <w:lvl w:ilvl="0" w:tplc="04150017">
      <w:start w:val="1"/>
      <w:numFmt w:val="lowerLetter"/>
      <w:lvlText w:val="%1)"/>
      <w:lvlJc w:val="left"/>
      <w:pPr>
        <w:ind w:left="1494" w:hanging="360"/>
      </w:pPr>
    </w:lvl>
    <w:lvl w:ilvl="1" w:tplc="1A2C8424">
      <w:start w:val="1"/>
      <w:numFmt w:val="bullet"/>
      <w:lvlText w:val=""/>
      <w:lvlJc w:val="left"/>
      <w:pPr>
        <w:ind w:left="2214" w:hanging="360"/>
      </w:pPr>
      <w:rPr>
        <w:rFonts w:ascii="Symbol" w:hAnsi="Symbol" w:hint="default"/>
      </w:rPr>
    </w:lvl>
    <w:lvl w:ilvl="2" w:tplc="0415001B">
      <w:start w:val="1"/>
      <w:numFmt w:val="lowerRoman"/>
      <w:lvlText w:val="%3."/>
      <w:lvlJc w:val="right"/>
      <w:pPr>
        <w:ind w:left="2934" w:hanging="180"/>
      </w:pPr>
    </w:lvl>
    <w:lvl w:ilvl="3" w:tplc="0415000F" w:tentative="1">
      <w:start w:val="1"/>
      <w:numFmt w:val="decimal"/>
      <w:lvlText w:val="%4."/>
      <w:lvlJc w:val="left"/>
      <w:pPr>
        <w:ind w:left="3654" w:hanging="360"/>
      </w:pPr>
    </w:lvl>
    <w:lvl w:ilvl="4" w:tplc="04150019" w:tentative="1">
      <w:start w:val="1"/>
      <w:numFmt w:val="lowerLetter"/>
      <w:lvlText w:val="%5."/>
      <w:lvlJc w:val="left"/>
      <w:pPr>
        <w:ind w:left="4374" w:hanging="360"/>
      </w:pPr>
    </w:lvl>
    <w:lvl w:ilvl="5" w:tplc="0415001B" w:tentative="1">
      <w:start w:val="1"/>
      <w:numFmt w:val="lowerRoman"/>
      <w:lvlText w:val="%6."/>
      <w:lvlJc w:val="right"/>
      <w:pPr>
        <w:ind w:left="5094" w:hanging="180"/>
      </w:pPr>
    </w:lvl>
    <w:lvl w:ilvl="6" w:tplc="0415000F" w:tentative="1">
      <w:start w:val="1"/>
      <w:numFmt w:val="decimal"/>
      <w:lvlText w:val="%7."/>
      <w:lvlJc w:val="left"/>
      <w:pPr>
        <w:ind w:left="5814" w:hanging="360"/>
      </w:pPr>
    </w:lvl>
    <w:lvl w:ilvl="7" w:tplc="04150019" w:tentative="1">
      <w:start w:val="1"/>
      <w:numFmt w:val="lowerLetter"/>
      <w:lvlText w:val="%8."/>
      <w:lvlJc w:val="left"/>
      <w:pPr>
        <w:ind w:left="6534" w:hanging="360"/>
      </w:pPr>
    </w:lvl>
    <w:lvl w:ilvl="8" w:tplc="0415001B" w:tentative="1">
      <w:start w:val="1"/>
      <w:numFmt w:val="lowerRoman"/>
      <w:lvlText w:val="%9."/>
      <w:lvlJc w:val="right"/>
      <w:pPr>
        <w:ind w:left="7254" w:hanging="180"/>
      </w:pPr>
    </w:lvl>
  </w:abstractNum>
  <w:abstractNum w:abstractNumId="94">
    <w:nsid w:val="60D17E5A"/>
    <w:multiLevelType w:val="multilevel"/>
    <w:tmpl w:val="9482AD3A"/>
    <w:name w:val="WW8Num72"/>
    <w:lvl w:ilvl="0">
      <w:start w:val="2"/>
      <w:numFmt w:val="decimal"/>
      <w:lvlText w:val="%1."/>
      <w:lvlJc w:val="left"/>
      <w:pPr>
        <w:tabs>
          <w:tab w:val="num" w:pos="360"/>
        </w:tabs>
        <w:ind w:left="360" w:hanging="360"/>
      </w:pPr>
      <w:rPr>
        <w:rFonts w:cs="Times New Roman" w:hint="default"/>
        <w:b/>
      </w:rPr>
    </w:lvl>
    <w:lvl w:ilvl="1">
      <w:start w:val="2"/>
      <w:numFmt w:val="lowerLetter"/>
      <w:lvlText w:val="%2)"/>
      <w:lvlJc w:val="left"/>
      <w:pPr>
        <w:tabs>
          <w:tab w:val="num" w:pos="1455"/>
        </w:tabs>
        <w:ind w:left="1455" w:hanging="360"/>
      </w:pPr>
      <w:rPr>
        <w:rFonts w:cs="Times New Roman" w:hint="default"/>
      </w:rPr>
    </w:lvl>
    <w:lvl w:ilvl="2">
      <w:start w:val="1"/>
      <w:numFmt w:val="decimal"/>
      <w:lvlText w:val="%3."/>
      <w:lvlJc w:val="left"/>
      <w:pPr>
        <w:tabs>
          <w:tab w:val="num" w:pos="360"/>
        </w:tabs>
        <w:ind w:left="360" w:hanging="360"/>
      </w:pPr>
      <w:rPr>
        <w:rFonts w:cs="Times New Roman" w:hint="default"/>
        <w:b/>
      </w:rPr>
    </w:lvl>
    <w:lvl w:ilvl="3">
      <w:start w:val="1"/>
      <w:numFmt w:val="decimal"/>
      <w:lvlText w:val="%4."/>
      <w:lvlJc w:val="left"/>
      <w:pPr>
        <w:tabs>
          <w:tab w:val="num" w:pos="2895"/>
        </w:tabs>
        <w:ind w:left="2895" w:hanging="360"/>
      </w:pPr>
      <w:rPr>
        <w:rFonts w:cs="Times New Roman" w:hint="default"/>
        <w:b w:val="0"/>
      </w:rPr>
    </w:lvl>
    <w:lvl w:ilvl="4">
      <w:start w:val="1"/>
      <w:numFmt w:val="decimal"/>
      <w:lvlText w:val="%5."/>
      <w:lvlJc w:val="left"/>
      <w:pPr>
        <w:tabs>
          <w:tab w:val="num" w:pos="3615"/>
        </w:tabs>
        <w:ind w:left="3615" w:hanging="360"/>
      </w:pPr>
      <w:rPr>
        <w:rFonts w:cs="Times New Roman" w:hint="default"/>
        <w:b/>
      </w:rPr>
    </w:lvl>
    <w:lvl w:ilvl="5">
      <w:start w:val="1"/>
      <w:numFmt w:val="decimal"/>
      <w:lvlText w:val="%6."/>
      <w:lvlJc w:val="left"/>
      <w:pPr>
        <w:tabs>
          <w:tab w:val="num" w:pos="4335"/>
        </w:tabs>
        <w:ind w:left="4335" w:hanging="360"/>
      </w:pPr>
      <w:rPr>
        <w:rFonts w:cs="Times New Roman" w:hint="default"/>
        <w:b/>
      </w:rPr>
    </w:lvl>
    <w:lvl w:ilvl="6">
      <w:start w:val="1"/>
      <w:numFmt w:val="decimal"/>
      <w:lvlText w:val="%7."/>
      <w:lvlJc w:val="left"/>
      <w:pPr>
        <w:tabs>
          <w:tab w:val="num" w:pos="5055"/>
        </w:tabs>
        <w:ind w:left="5055" w:hanging="360"/>
      </w:pPr>
      <w:rPr>
        <w:rFonts w:cs="Times New Roman" w:hint="default"/>
        <w:b/>
      </w:rPr>
    </w:lvl>
    <w:lvl w:ilvl="7">
      <w:start w:val="1"/>
      <w:numFmt w:val="decimal"/>
      <w:lvlText w:val="%8."/>
      <w:lvlJc w:val="left"/>
      <w:pPr>
        <w:tabs>
          <w:tab w:val="num" w:pos="5775"/>
        </w:tabs>
        <w:ind w:left="5775" w:hanging="360"/>
      </w:pPr>
      <w:rPr>
        <w:rFonts w:cs="Times New Roman" w:hint="default"/>
      </w:rPr>
    </w:lvl>
    <w:lvl w:ilvl="8">
      <w:start w:val="1"/>
      <w:numFmt w:val="decimal"/>
      <w:lvlText w:val="%9."/>
      <w:lvlJc w:val="left"/>
      <w:pPr>
        <w:tabs>
          <w:tab w:val="num" w:pos="6495"/>
        </w:tabs>
        <w:ind w:left="6495" w:hanging="360"/>
      </w:pPr>
      <w:rPr>
        <w:rFonts w:cs="Times New Roman" w:hint="default"/>
      </w:rPr>
    </w:lvl>
  </w:abstractNum>
  <w:abstractNum w:abstractNumId="95">
    <w:nsid w:val="616E7973"/>
    <w:multiLevelType w:val="hybridMultilevel"/>
    <w:tmpl w:val="759412F0"/>
    <w:styleLink w:val="WW8Num512"/>
    <w:lvl w:ilvl="0" w:tplc="BC884E64">
      <w:start w:val="1"/>
      <w:numFmt w:val="lowerLetter"/>
      <w:lvlText w:val="%1)"/>
      <w:lvlJc w:val="left"/>
      <w:pPr>
        <w:ind w:left="1069" w:hanging="360"/>
      </w:pPr>
      <w:rPr>
        <w:rFonts w:hint="default"/>
      </w:rPr>
    </w:lvl>
    <w:lvl w:ilvl="1" w:tplc="04150019">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96">
    <w:nsid w:val="63C55024"/>
    <w:multiLevelType w:val="hybridMultilevel"/>
    <w:tmpl w:val="FC584B40"/>
    <w:lvl w:ilvl="0" w:tplc="88A23E36">
      <w:start w:val="1"/>
      <w:numFmt w:val="decimal"/>
      <w:lvlText w:val="%1."/>
      <w:lvlJc w:val="left"/>
      <w:pPr>
        <w:tabs>
          <w:tab w:val="num" w:pos="720"/>
        </w:tabs>
        <w:ind w:left="720" w:hanging="360"/>
      </w:pPr>
      <w:rPr>
        <w:rFonts w:hint="default"/>
        <w:color w:val="auto"/>
      </w:rPr>
    </w:lvl>
    <w:lvl w:ilvl="1" w:tplc="78327288">
      <w:start w:val="1"/>
      <w:numFmt w:val="decimal"/>
      <w:lvlText w:val="%2)"/>
      <w:lvlJc w:val="left"/>
      <w:pPr>
        <w:tabs>
          <w:tab w:val="num" w:pos="1800"/>
        </w:tabs>
        <w:ind w:left="1800" w:hanging="360"/>
      </w:pPr>
      <w:rPr>
        <w:rFonts w:hint="default"/>
      </w:rPr>
    </w:lvl>
    <w:lvl w:ilvl="2" w:tplc="0415001B">
      <w:start w:val="1"/>
      <w:numFmt w:val="lowerRoman"/>
      <w:lvlText w:val="%3."/>
      <w:lvlJc w:val="right"/>
      <w:pPr>
        <w:tabs>
          <w:tab w:val="num" w:pos="2520"/>
        </w:tabs>
        <w:ind w:left="2520" w:hanging="180"/>
      </w:pPr>
    </w:lvl>
    <w:lvl w:ilvl="3" w:tplc="0415000F" w:tentative="1">
      <w:start w:val="1"/>
      <w:numFmt w:val="decimal"/>
      <w:lvlText w:val="%4."/>
      <w:lvlJc w:val="left"/>
      <w:pPr>
        <w:tabs>
          <w:tab w:val="num" w:pos="3240"/>
        </w:tabs>
        <w:ind w:left="3240" w:hanging="360"/>
      </w:pPr>
    </w:lvl>
    <w:lvl w:ilvl="4" w:tplc="04150019" w:tentative="1">
      <w:start w:val="1"/>
      <w:numFmt w:val="lowerLetter"/>
      <w:lvlText w:val="%5."/>
      <w:lvlJc w:val="left"/>
      <w:pPr>
        <w:tabs>
          <w:tab w:val="num" w:pos="3960"/>
        </w:tabs>
        <w:ind w:left="3960" w:hanging="360"/>
      </w:pPr>
    </w:lvl>
    <w:lvl w:ilvl="5" w:tplc="0415001B" w:tentative="1">
      <w:start w:val="1"/>
      <w:numFmt w:val="lowerRoman"/>
      <w:lvlText w:val="%6."/>
      <w:lvlJc w:val="right"/>
      <w:pPr>
        <w:tabs>
          <w:tab w:val="num" w:pos="4680"/>
        </w:tabs>
        <w:ind w:left="4680" w:hanging="180"/>
      </w:pPr>
    </w:lvl>
    <w:lvl w:ilvl="6" w:tplc="0415000F" w:tentative="1">
      <w:start w:val="1"/>
      <w:numFmt w:val="decimal"/>
      <w:lvlText w:val="%7."/>
      <w:lvlJc w:val="left"/>
      <w:pPr>
        <w:tabs>
          <w:tab w:val="num" w:pos="5400"/>
        </w:tabs>
        <w:ind w:left="5400" w:hanging="360"/>
      </w:pPr>
    </w:lvl>
    <w:lvl w:ilvl="7" w:tplc="04150019" w:tentative="1">
      <w:start w:val="1"/>
      <w:numFmt w:val="lowerLetter"/>
      <w:lvlText w:val="%8."/>
      <w:lvlJc w:val="left"/>
      <w:pPr>
        <w:tabs>
          <w:tab w:val="num" w:pos="6120"/>
        </w:tabs>
        <w:ind w:left="6120" w:hanging="360"/>
      </w:pPr>
    </w:lvl>
    <w:lvl w:ilvl="8" w:tplc="0415001B" w:tentative="1">
      <w:start w:val="1"/>
      <w:numFmt w:val="lowerRoman"/>
      <w:lvlText w:val="%9."/>
      <w:lvlJc w:val="right"/>
      <w:pPr>
        <w:tabs>
          <w:tab w:val="num" w:pos="6840"/>
        </w:tabs>
        <w:ind w:left="6840" w:hanging="180"/>
      </w:pPr>
    </w:lvl>
  </w:abstractNum>
  <w:abstractNum w:abstractNumId="97">
    <w:nsid w:val="646C5013"/>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98">
    <w:nsid w:val="6531474F"/>
    <w:multiLevelType w:val="singleLevel"/>
    <w:tmpl w:val="04150007"/>
    <w:lvl w:ilvl="0">
      <w:start w:val="1"/>
      <w:numFmt w:val="bullet"/>
      <w:pStyle w:val="Listanumerowana2"/>
      <w:lvlText w:val=""/>
      <w:lvlJc w:val="left"/>
      <w:pPr>
        <w:tabs>
          <w:tab w:val="num" w:pos="360"/>
        </w:tabs>
        <w:ind w:left="360" w:hanging="360"/>
      </w:pPr>
      <w:rPr>
        <w:rFonts w:ascii="Wingdings" w:hAnsi="Wingdings" w:hint="default"/>
        <w:sz w:val="16"/>
      </w:rPr>
    </w:lvl>
  </w:abstractNum>
  <w:abstractNum w:abstractNumId="99">
    <w:nsid w:val="65D03602"/>
    <w:multiLevelType w:val="multilevel"/>
    <w:tmpl w:val="2EE2F02A"/>
    <w:lvl w:ilvl="0">
      <w:start w:val="1"/>
      <w:numFmt w:val="ordinal"/>
      <w:lvlText w:val="%1"/>
      <w:lvlJc w:val="left"/>
      <w:pPr>
        <w:ind w:left="360" w:hanging="360"/>
      </w:pPr>
      <w:rPr>
        <w:rFonts w:hint="default"/>
        <w:b/>
      </w:rPr>
    </w:lvl>
    <w:lvl w:ilvl="1">
      <w:start w:val="1"/>
      <w:numFmt w:val="ordinal"/>
      <w:lvlText w:val="%2)"/>
      <w:lvlJc w:val="left"/>
      <w:pPr>
        <w:ind w:left="720" w:hanging="360"/>
      </w:pPr>
      <w:rPr>
        <w:rFonts w:ascii="Arial" w:hAnsi="Arial" w:cs="Arial" w:hint="default"/>
        <w:sz w:val="20"/>
        <w:szCs w:val="20"/>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00">
    <w:nsid w:val="66384A16"/>
    <w:multiLevelType w:val="hybridMultilevel"/>
    <w:tmpl w:val="E4E49174"/>
    <w:lvl w:ilvl="0" w:tplc="BF269268">
      <w:start w:val="1"/>
      <w:numFmt w:val="decimal"/>
      <w:lvlText w:val="%1."/>
      <w:lvlJc w:val="left"/>
      <w:pPr>
        <w:tabs>
          <w:tab w:val="num" w:pos="567"/>
        </w:tabs>
        <w:ind w:left="567" w:hanging="567"/>
      </w:pPr>
      <w:rPr>
        <w:b w:val="0"/>
        <w:i w:val="0"/>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01">
    <w:nsid w:val="67E16FBC"/>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02">
    <w:nsid w:val="699A060D"/>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03">
    <w:nsid w:val="6A1A2C73"/>
    <w:multiLevelType w:val="hybridMultilevel"/>
    <w:tmpl w:val="C144F146"/>
    <w:lvl w:ilvl="0" w:tplc="04150011">
      <w:start w:val="1"/>
      <w:numFmt w:val="decimal"/>
      <w:lvlText w:val="%1)"/>
      <w:lvlJc w:val="left"/>
      <w:pPr>
        <w:ind w:left="742" w:hanging="360"/>
      </w:pPr>
    </w:lvl>
    <w:lvl w:ilvl="1" w:tplc="04150019" w:tentative="1">
      <w:start w:val="1"/>
      <w:numFmt w:val="lowerLetter"/>
      <w:lvlText w:val="%2."/>
      <w:lvlJc w:val="left"/>
      <w:pPr>
        <w:ind w:left="1462" w:hanging="360"/>
      </w:pPr>
    </w:lvl>
    <w:lvl w:ilvl="2" w:tplc="0415001B" w:tentative="1">
      <w:start w:val="1"/>
      <w:numFmt w:val="lowerRoman"/>
      <w:lvlText w:val="%3."/>
      <w:lvlJc w:val="right"/>
      <w:pPr>
        <w:ind w:left="2182" w:hanging="180"/>
      </w:pPr>
    </w:lvl>
    <w:lvl w:ilvl="3" w:tplc="0415000F" w:tentative="1">
      <w:start w:val="1"/>
      <w:numFmt w:val="decimal"/>
      <w:lvlText w:val="%4."/>
      <w:lvlJc w:val="left"/>
      <w:pPr>
        <w:ind w:left="2902" w:hanging="360"/>
      </w:pPr>
    </w:lvl>
    <w:lvl w:ilvl="4" w:tplc="04150019" w:tentative="1">
      <w:start w:val="1"/>
      <w:numFmt w:val="lowerLetter"/>
      <w:lvlText w:val="%5."/>
      <w:lvlJc w:val="left"/>
      <w:pPr>
        <w:ind w:left="3622" w:hanging="360"/>
      </w:pPr>
    </w:lvl>
    <w:lvl w:ilvl="5" w:tplc="0415001B" w:tentative="1">
      <w:start w:val="1"/>
      <w:numFmt w:val="lowerRoman"/>
      <w:lvlText w:val="%6."/>
      <w:lvlJc w:val="right"/>
      <w:pPr>
        <w:ind w:left="4342" w:hanging="180"/>
      </w:pPr>
    </w:lvl>
    <w:lvl w:ilvl="6" w:tplc="0415000F" w:tentative="1">
      <w:start w:val="1"/>
      <w:numFmt w:val="decimal"/>
      <w:lvlText w:val="%7."/>
      <w:lvlJc w:val="left"/>
      <w:pPr>
        <w:ind w:left="5062" w:hanging="360"/>
      </w:pPr>
    </w:lvl>
    <w:lvl w:ilvl="7" w:tplc="04150019" w:tentative="1">
      <w:start w:val="1"/>
      <w:numFmt w:val="lowerLetter"/>
      <w:lvlText w:val="%8."/>
      <w:lvlJc w:val="left"/>
      <w:pPr>
        <w:ind w:left="5782" w:hanging="360"/>
      </w:pPr>
    </w:lvl>
    <w:lvl w:ilvl="8" w:tplc="0415001B" w:tentative="1">
      <w:start w:val="1"/>
      <w:numFmt w:val="lowerRoman"/>
      <w:lvlText w:val="%9."/>
      <w:lvlJc w:val="right"/>
      <w:pPr>
        <w:ind w:left="6502" w:hanging="180"/>
      </w:pPr>
    </w:lvl>
  </w:abstractNum>
  <w:abstractNum w:abstractNumId="104">
    <w:nsid w:val="6A2A20F2"/>
    <w:multiLevelType w:val="multilevel"/>
    <w:tmpl w:val="003C585A"/>
    <w:name w:val="WW8Num1222"/>
    <w:lvl w:ilvl="0">
      <w:start w:val="1"/>
      <w:numFmt w:val="decimal"/>
      <w:lvlText w:val="%1."/>
      <w:lvlJc w:val="left"/>
      <w:pPr>
        <w:tabs>
          <w:tab w:val="num" w:pos="0"/>
        </w:tabs>
        <w:ind w:left="360" w:hanging="360"/>
      </w:pPr>
      <w:rPr>
        <w:rFonts w:ascii="Cambria" w:hAnsi="Cambria" w:cs="Arial" w:hint="default"/>
        <w:bCs/>
        <w:sz w:val="20"/>
        <w:szCs w:val="20"/>
      </w:rPr>
    </w:lvl>
    <w:lvl w:ilvl="1">
      <w:start w:val="1"/>
      <w:numFmt w:val="decimal"/>
      <w:lvlText w:val="%1.%2."/>
      <w:lvlJc w:val="left"/>
      <w:pPr>
        <w:tabs>
          <w:tab w:val="num" w:pos="0"/>
        </w:tabs>
        <w:ind w:left="792" w:hanging="432"/>
      </w:pPr>
      <w:rPr>
        <w:rFonts w:cs="Times New Roman" w:hint="default"/>
      </w:rPr>
    </w:lvl>
    <w:lvl w:ilvl="2">
      <w:start w:val="1"/>
      <w:numFmt w:val="decimal"/>
      <w:lvlText w:val="%1.%2.%3."/>
      <w:lvlJc w:val="left"/>
      <w:pPr>
        <w:tabs>
          <w:tab w:val="num" w:pos="0"/>
        </w:tabs>
        <w:ind w:left="1224" w:hanging="504"/>
      </w:pPr>
      <w:rPr>
        <w:rFonts w:cs="Times New Roman" w:hint="default"/>
      </w:rPr>
    </w:lvl>
    <w:lvl w:ilvl="3">
      <w:start w:val="1"/>
      <w:numFmt w:val="decimal"/>
      <w:lvlText w:val="%1.%2.%3.%4."/>
      <w:lvlJc w:val="left"/>
      <w:pPr>
        <w:tabs>
          <w:tab w:val="num" w:pos="0"/>
        </w:tabs>
        <w:ind w:left="1728" w:hanging="648"/>
      </w:pPr>
      <w:rPr>
        <w:rFonts w:cs="Times New Roman" w:hint="default"/>
      </w:rPr>
    </w:lvl>
    <w:lvl w:ilvl="4">
      <w:start w:val="1"/>
      <w:numFmt w:val="decimal"/>
      <w:lvlText w:val="%1.%2.%3.%4.%5."/>
      <w:lvlJc w:val="left"/>
      <w:pPr>
        <w:tabs>
          <w:tab w:val="num" w:pos="0"/>
        </w:tabs>
        <w:ind w:left="2232" w:hanging="792"/>
      </w:pPr>
      <w:rPr>
        <w:rFonts w:cs="Times New Roman" w:hint="default"/>
      </w:rPr>
    </w:lvl>
    <w:lvl w:ilvl="5">
      <w:start w:val="1"/>
      <w:numFmt w:val="decimal"/>
      <w:lvlText w:val="%1.%2.%3.%4.%5.%6."/>
      <w:lvlJc w:val="left"/>
      <w:pPr>
        <w:tabs>
          <w:tab w:val="num" w:pos="0"/>
        </w:tabs>
        <w:ind w:left="2736" w:hanging="936"/>
      </w:pPr>
      <w:rPr>
        <w:rFonts w:cs="Times New Roman" w:hint="default"/>
      </w:rPr>
    </w:lvl>
    <w:lvl w:ilvl="6">
      <w:start w:val="1"/>
      <w:numFmt w:val="decimal"/>
      <w:lvlText w:val="%1.%2.%3.%4.%5.%6.%7."/>
      <w:lvlJc w:val="left"/>
      <w:pPr>
        <w:tabs>
          <w:tab w:val="num" w:pos="0"/>
        </w:tabs>
        <w:ind w:left="3240" w:hanging="1080"/>
      </w:pPr>
      <w:rPr>
        <w:rFonts w:cs="Times New Roman" w:hint="default"/>
      </w:rPr>
    </w:lvl>
    <w:lvl w:ilvl="7">
      <w:start w:val="1"/>
      <w:numFmt w:val="decimal"/>
      <w:lvlText w:val="%1.%2.%3.%4.%5.%6.%7.%8."/>
      <w:lvlJc w:val="left"/>
      <w:pPr>
        <w:tabs>
          <w:tab w:val="num" w:pos="0"/>
        </w:tabs>
        <w:ind w:left="3744" w:hanging="1224"/>
      </w:pPr>
      <w:rPr>
        <w:rFonts w:cs="Times New Roman" w:hint="default"/>
      </w:rPr>
    </w:lvl>
    <w:lvl w:ilvl="8">
      <w:start w:val="1"/>
      <w:numFmt w:val="decimal"/>
      <w:lvlText w:val="%1.%2.%3.%4.%5.%6.%7.%8.%9."/>
      <w:lvlJc w:val="left"/>
      <w:pPr>
        <w:tabs>
          <w:tab w:val="num" w:pos="0"/>
        </w:tabs>
        <w:ind w:left="4320" w:hanging="1440"/>
      </w:pPr>
      <w:rPr>
        <w:rFonts w:cs="Times New Roman" w:hint="default"/>
      </w:rPr>
    </w:lvl>
  </w:abstractNum>
  <w:abstractNum w:abstractNumId="105">
    <w:nsid w:val="6AC43F7F"/>
    <w:multiLevelType w:val="multilevel"/>
    <w:tmpl w:val="83746ABA"/>
    <w:styleLink w:val="WW8Num51"/>
    <w:lvl w:ilvl="0">
      <w:start w:val="1"/>
      <w:numFmt w:val="decimal"/>
      <w:lvlText w:val="%1."/>
      <w:lvlJc w:val="left"/>
      <w:rPr>
        <w:rFonts w:ascii="Tahoma" w:hAnsi="Tahoma" w:cs="Tahoma"/>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06">
    <w:nsid w:val="6D2749BA"/>
    <w:multiLevelType w:val="multilevel"/>
    <w:tmpl w:val="5B30A7A0"/>
    <w:lvl w:ilvl="0">
      <w:start w:val="1"/>
      <w:numFmt w:val="decimal"/>
      <w:pStyle w:val="P1"/>
      <w:lvlText w:val="%1."/>
      <w:lvlJc w:val="left"/>
      <w:pPr>
        <w:ind w:left="360" w:hanging="360"/>
      </w:pPr>
      <w:rPr>
        <w:rFonts w:hint="default"/>
        <w:b/>
        <w:color w:val="auto"/>
      </w:rPr>
    </w:lvl>
    <w:lvl w:ilvl="1">
      <w:start w:val="1"/>
      <w:numFmt w:val="decimal"/>
      <w:pStyle w:val="P11"/>
      <w:lvlText w:val="%1.%2."/>
      <w:lvlJc w:val="left"/>
      <w:pPr>
        <w:ind w:left="792" w:hanging="432"/>
      </w:pPr>
      <w:rPr>
        <w:rFonts w:hint="default"/>
        <w:b w:val="0"/>
        <w:i w:val="0"/>
      </w:rPr>
    </w:lvl>
    <w:lvl w:ilvl="2">
      <w:numFmt w:val="none"/>
      <w:pStyle w:val="P111"/>
      <w:lvlText w:val=""/>
      <w:lvlJc w:val="left"/>
      <w:pPr>
        <w:tabs>
          <w:tab w:val="num" w:pos="360"/>
        </w:tabs>
      </w:pPr>
    </w:lvl>
    <w:lvl w:ilvl="3">
      <w:numFmt w:val="none"/>
      <w:pStyle w:val="P1111"/>
      <w:lvlText w:val=""/>
      <w:lvlJc w:val="left"/>
      <w:pPr>
        <w:tabs>
          <w:tab w:val="num" w:pos="360"/>
        </w:tabs>
      </w:pPr>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7">
    <w:nsid w:val="6D373786"/>
    <w:multiLevelType w:val="hybridMultilevel"/>
    <w:tmpl w:val="E30CFD72"/>
    <w:name w:val="WW8Num74222222222222"/>
    <w:lvl w:ilvl="0" w:tplc="1DC0D636">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8">
    <w:nsid w:val="6E533ADA"/>
    <w:multiLevelType w:val="multilevel"/>
    <w:tmpl w:val="33E05F84"/>
    <w:name w:val="WW8Num4322"/>
    <w:lvl w:ilvl="0">
      <w:start w:val="3"/>
      <w:numFmt w:val="decimal"/>
      <w:lvlText w:val="%1."/>
      <w:lvlJc w:val="left"/>
      <w:pPr>
        <w:tabs>
          <w:tab w:val="num" w:pos="530"/>
        </w:tabs>
        <w:ind w:left="777" w:hanging="360"/>
      </w:pPr>
      <w:rPr>
        <w:rFonts w:cs="Times New Roman" w:hint="default"/>
        <w:bCs w:val="0"/>
        <w:i w:val="0"/>
        <w:iCs w:val="0"/>
        <w:caps w:val="0"/>
        <w:smallCaps w:val="0"/>
        <w:strike w:val="0"/>
        <w:dstrike w:val="0"/>
        <w:snapToGrid w:val="0"/>
        <w:vanish w:val="0"/>
        <w:color w:val="000000"/>
        <w:spacing w:val="0"/>
        <w:kern w:val="0"/>
        <w:position w:val="0"/>
        <w:u w:val="none"/>
        <w:vertAlign w:val="baseline"/>
      </w:rPr>
    </w:lvl>
    <w:lvl w:ilvl="1">
      <w:start w:val="1"/>
      <w:numFmt w:val="decimal"/>
      <w:pStyle w:val="StylNagwek2Zlewej0cmPierwszywiersz0cm"/>
      <w:lvlText w:val="%1.%2."/>
      <w:lvlJc w:val="left"/>
      <w:pPr>
        <w:tabs>
          <w:tab w:val="num" w:pos="0"/>
        </w:tabs>
        <w:ind w:left="530" w:hanging="530"/>
      </w:pPr>
      <w:rPr>
        <w:rFonts w:ascii="Times New Roman" w:hAnsi="Times New Roman" w:cs="Times New Roman" w:hint="default"/>
        <w:b w:val="0"/>
        <w:bCs w:val="0"/>
        <w:i w:val="0"/>
        <w:iCs w:val="0"/>
        <w:caps w:val="0"/>
        <w:smallCaps w:val="0"/>
        <w:strike w:val="0"/>
        <w:dstrike w:val="0"/>
        <w:vanish w:val="0"/>
        <w:color w:val="000000"/>
        <w:spacing w:val="0"/>
        <w:kern w:val="0"/>
        <w:position w:val="0"/>
        <w:u w:val="none"/>
        <w:vertAlign w:val="baseline"/>
      </w:rPr>
    </w:lvl>
    <w:lvl w:ilvl="2">
      <w:start w:val="1"/>
      <w:numFmt w:val="decimal"/>
      <w:lvlText w:val="%1.%2.%3."/>
      <w:lvlJc w:val="left"/>
      <w:pPr>
        <w:tabs>
          <w:tab w:val="num" w:pos="1857"/>
        </w:tabs>
        <w:ind w:left="1641" w:hanging="504"/>
      </w:pPr>
      <w:rPr>
        <w:rFonts w:cs="Times New Roman" w:hint="default"/>
      </w:rPr>
    </w:lvl>
    <w:lvl w:ilvl="3">
      <w:start w:val="1"/>
      <w:numFmt w:val="decimal"/>
      <w:lvlText w:val="%1.%2.%3.%4."/>
      <w:lvlJc w:val="left"/>
      <w:pPr>
        <w:tabs>
          <w:tab w:val="num" w:pos="2217"/>
        </w:tabs>
        <w:ind w:left="2145" w:hanging="648"/>
      </w:pPr>
      <w:rPr>
        <w:rFonts w:cs="Times New Roman" w:hint="default"/>
      </w:rPr>
    </w:lvl>
    <w:lvl w:ilvl="4">
      <w:start w:val="1"/>
      <w:numFmt w:val="decimal"/>
      <w:lvlText w:val="%1.%2.%3.%4.%5."/>
      <w:lvlJc w:val="left"/>
      <w:pPr>
        <w:tabs>
          <w:tab w:val="num" w:pos="2937"/>
        </w:tabs>
        <w:ind w:left="2649" w:hanging="792"/>
      </w:pPr>
      <w:rPr>
        <w:rFonts w:cs="Times New Roman" w:hint="default"/>
      </w:rPr>
    </w:lvl>
    <w:lvl w:ilvl="5">
      <w:start w:val="1"/>
      <w:numFmt w:val="decimal"/>
      <w:lvlText w:val="%1.%2.%3.%4.%5.%6."/>
      <w:lvlJc w:val="left"/>
      <w:pPr>
        <w:tabs>
          <w:tab w:val="num" w:pos="3297"/>
        </w:tabs>
        <w:ind w:left="3153" w:hanging="936"/>
      </w:pPr>
      <w:rPr>
        <w:rFonts w:cs="Times New Roman" w:hint="default"/>
      </w:rPr>
    </w:lvl>
    <w:lvl w:ilvl="6">
      <w:start w:val="1"/>
      <w:numFmt w:val="decimal"/>
      <w:lvlText w:val="%1.%2.%3.%4.%5.%6.%7."/>
      <w:lvlJc w:val="left"/>
      <w:pPr>
        <w:tabs>
          <w:tab w:val="num" w:pos="4017"/>
        </w:tabs>
        <w:ind w:left="3657" w:hanging="1080"/>
      </w:pPr>
      <w:rPr>
        <w:rFonts w:cs="Times New Roman" w:hint="default"/>
      </w:rPr>
    </w:lvl>
    <w:lvl w:ilvl="7">
      <w:start w:val="1"/>
      <w:numFmt w:val="decimal"/>
      <w:lvlText w:val="%1.%2.%3.%4.%5.%6.%7.%8."/>
      <w:lvlJc w:val="left"/>
      <w:pPr>
        <w:tabs>
          <w:tab w:val="num" w:pos="4377"/>
        </w:tabs>
        <w:ind w:left="4161" w:hanging="1224"/>
      </w:pPr>
      <w:rPr>
        <w:rFonts w:cs="Times New Roman" w:hint="default"/>
      </w:rPr>
    </w:lvl>
    <w:lvl w:ilvl="8">
      <w:start w:val="1"/>
      <w:numFmt w:val="decimal"/>
      <w:lvlText w:val="%1.%2.%3.%4.%5.%6.%7.%8.%9."/>
      <w:lvlJc w:val="left"/>
      <w:pPr>
        <w:tabs>
          <w:tab w:val="num" w:pos="5097"/>
        </w:tabs>
        <w:ind w:left="4737" w:hanging="1440"/>
      </w:pPr>
      <w:rPr>
        <w:rFonts w:cs="Times New Roman" w:hint="default"/>
      </w:rPr>
    </w:lvl>
  </w:abstractNum>
  <w:abstractNum w:abstractNumId="109">
    <w:nsid w:val="6F6C3F96"/>
    <w:multiLevelType w:val="multilevel"/>
    <w:tmpl w:val="9F18C488"/>
    <w:lvl w:ilvl="0">
      <w:start w:val="1"/>
      <w:numFmt w:val="decimal"/>
      <w:lvlText w:val="%1)"/>
      <w:lvlJc w:val="left"/>
      <w:pPr>
        <w:ind w:left="360" w:hanging="360"/>
      </w:pPr>
      <w:rPr>
        <w:rFonts w:hint="default"/>
        <w:b w:val="0"/>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10">
    <w:nsid w:val="714C3A13"/>
    <w:multiLevelType w:val="hybridMultilevel"/>
    <w:tmpl w:val="A9AA73AC"/>
    <w:lvl w:ilvl="0" w:tplc="FFFFFFFF">
      <w:start w:val="1"/>
      <w:numFmt w:val="decimal"/>
      <w:pStyle w:val="Indeks1"/>
      <w:lvlText w:val="%1."/>
      <w:lvlJc w:val="left"/>
      <w:pPr>
        <w:tabs>
          <w:tab w:val="num" w:pos="360"/>
        </w:tabs>
        <w:ind w:left="360" w:hanging="360"/>
      </w:pPr>
      <w:rPr>
        <w:rFonts w:hint="default"/>
      </w:r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11">
    <w:nsid w:val="716E5BC9"/>
    <w:multiLevelType w:val="hybridMultilevel"/>
    <w:tmpl w:val="948A1D0A"/>
    <w:lvl w:ilvl="0" w:tplc="1E0CFF76">
      <w:start w:val="1"/>
      <w:numFmt w:val="decimal"/>
      <w:pStyle w:val="Wyliczenie1"/>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2">
    <w:nsid w:val="735A031D"/>
    <w:multiLevelType w:val="multilevel"/>
    <w:tmpl w:val="22B84C86"/>
    <w:styleLink w:val="WW8Num59"/>
    <w:lvl w:ilvl="0">
      <w:start w:val="1"/>
      <w:numFmt w:val="decimal"/>
      <w:lvlText w:val="%1."/>
      <w:lvlJc w:val="left"/>
      <w:rPr>
        <w:rFonts w:ascii="Tahoma" w:hAnsi="Tahoma" w:cs="Tahoma"/>
        <w:lang w:val="pl-PL"/>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13">
    <w:nsid w:val="73B24CAF"/>
    <w:multiLevelType w:val="multilevel"/>
    <w:tmpl w:val="9ABA7908"/>
    <w:lvl w:ilvl="0">
      <w:start w:val="1"/>
      <w:numFmt w:val="decimal"/>
      <w:pStyle w:val="KW-Lev-1"/>
      <w:lvlText w:val="%1."/>
      <w:lvlJc w:val="left"/>
      <w:pPr>
        <w:tabs>
          <w:tab w:val="num" w:pos="1069"/>
        </w:tabs>
        <w:ind w:left="1069" w:hanging="360"/>
      </w:pPr>
      <w:rPr>
        <w:rFonts w:ascii="Verdana" w:hAnsi="Verdana" w:cs="Times New Roman" w:hint="default"/>
        <w:b/>
        <w:i w:val="0"/>
        <w:strike w:val="0"/>
        <w:dstrike w:val="0"/>
        <w:color w:val="auto"/>
        <w:sz w:val="20"/>
        <w:szCs w:val="20"/>
        <w:vertAlign w:val="baseline"/>
      </w:rPr>
    </w:lvl>
    <w:lvl w:ilvl="1">
      <w:start w:val="1"/>
      <w:numFmt w:val="decimal"/>
      <w:pStyle w:val="KW-Lev-2"/>
      <w:lvlText w:val="%1.%2."/>
      <w:lvlJc w:val="left"/>
      <w:pPr>
        <w:tabs>
          <w:tab w:val="num" w:pos="1141"/>
        </w:tabs>
        <w:ind w:left="1141" w:hanging="432"/>
      </w:pPr>
      <w:rPr>
        <w:rFonts w:ascii="Times New Roman" w:hAnsi="Times New Roman" w:cs="Times New Roman" w:hint="default"/>
        <w:b/>
        <w:color w:val="auto"/>
        <w:sz w:val="24"/>
        <w:szCs w:val="24"/>
      </w:rPr>
    </w:lvl>
    <w:lvl w:ilvl="2">
      <w:start w:val="1"/>
      <w:numFmt w:val="decimal"/>
      <w:pStyle w:val="KW-Lev-3"/>
      <w:lvlText w:val="%1.%2.%3."/>
      <w:lvlJc w:val="left"/>
      <w:pPr>
        <w:tabs>
          <w:tab w:val="num" w:pos="1571"/>
        </w:tabs>
        <w:ind w:left="1355" w:hanging="504"/>
      </w:pPr>
      <w:rPr>
        <w:rFonts w:cs="Times New Roman" w:hint="default"/>
        <w:b/>
        <w:color w:val="auto"/>
      </w:rPr>
    </w:lvl>
    <w:lvl w:ilvl="3">
      <w:start w:val="1"/>
      <w:numFmt w:val="decimal"/>
      <w:pStyle w:val="KW-Lev-4"/>
      <w:lvlText w:val="%1.%2.%3.%4."/>
      <w:lvlJc w:val="left"/>
      <w:pPr>
        <w:tabs>
          <w:tab w:val="num" w:pos="1800"/>
        </w:tabs>
        <w:ind w:left="1728" w:hanging="648"/>
      </w:pPr>
      <w:rPr>
        <w:rFonts w:cs="Times New Roman" w:hint="default"/>
      </w:rPr>
    </w:lvl>
    <w:lvl w:ilvl="4">
      <w:start w:val="1"/>
      <w:numFmt w:val="decimal"/>
      <w:pStyle w:val="KW-Lev-5"/>
      <w:lvlText w:val="%1.%2.%3.%4.%5."/>
      <w:lvlJc w:val="left"/>
      <w:pPr>
        <w:tabs>
          <w:tab w:val="num" w:pos="3240"/>
        </w:tabs>
        <w:ind w:left="2952" w:hanging="792"/>
      </w:pPr>
      <w:rPr>
        <w:rFonts w:cs="Times New Roman" w:hint="default"/>
      </w:rPr>
    </w:lvl>
    <w:lvl w:ilvl="5">
      <w:start w:val="3"/>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14">
    <w:nsid w:val="78A94BC4"/>
    <w:multiLevelType w:val="hybridMultilevel"/>
    <w:tmpl w:val="6E94896E"/>
    <w:styleLink w:val="WW8Num31"/>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5">
    <w:nsid w:val="79A757EC"/>
    <w:multiLevelType w:val="multilevel"/>
    <w:tmpl w:val="71066478"/>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16">
    <w:nsid w:val="79BB4235"/>
    <w:multiLevelType w:val="multilevel"/>
    <w:tmpl w:val="73C009D4"/>
    <w:styleLink w:val="WW8Num3"/>
    <w:lvl w:ilvl="0">
      <w:start w:val="1"/>
      <w:numFmt w:val="decimal"/>
      <w:lvlText w:val="%1."/>
      <w:lvlJc w:val="left"/>
      <w:rPr>
        <w:rFonts w:ascii="Tahoma" w:hAnsi="Tahoma" w:cs="Tahoma"/>
        <w:sz w:val="20"/>
        <w:szCs w:val="20"/>
        <w:lang w:val="pl-PL"/>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17">
    <w:nsid w:val="7B9565BD"/>
    <w:multiLevelType w:val="hybridMultilevel"/>
    <w:tmpl w:val="694C0B4A"/>
    <w:lvl w:ilvl="0" w:tplc="04150005">
      <w:start w:val="1"/>
      <w:numFmt w:val="bullet"/>
      <w:lvlText w:val=""/>
      <w:lvlJc w:val="left"/>
      <w:pPr>
        <w:ind w:left="1571" w:hanging="360"/>
      </w:pPr>
      <w:rPr>
        <w:rFonts w:ascii="Wingdings" w:hAnsi="Wingdings" w:hint="default"/>
      </w:rPr>
    </w:lvl>
    <w:lvl w:ilvl="1" w:tplc="04150003">
      <w:start w:val="1"/>
      <w:numFmt w:val="bullet"/>
      <w:lvlText w:val="o"/>
      <w:lvlJc w:val="left"/>
      <w:pPr>
        <w:ind w:left="2291" w:hanging="360"/>
      </w:pPr>
      <w:rPr>
        <w:rFonts w:ascii="Courier New" w:hAnsi="Courier New" w:cs="Courier New" w:hint="default"/>
      </w:rPr>
    </w:lvl>
    <w:lvl w:ilvl="2" w:tplc="04150005" w:tentative="1">
      <w:start w:val="1"/>
      <w:numFmt w:val="bullet"/>
      <w:lvlText w:val=""/>
      <w:lvlJc w:val="left"/>
      <w:pPr>
        <w:ind w:left="3011" w:hanging="360"/>
      </w:pPr>
      <w:rPr>
        <w:rFonts w:ascii="Wingdings" w:hAnsi="Wingdings" w:hint="default"/>
      </w:rPr>
    </w:lvl>
    <w:lvl w:ilvl="3" w:tplc="04150001" w:tentative="1">
      <w:start w:val="1"/>
      <w:numFmt w:val="bullet"/>
      <w:lvlText w:val=""/>
      <w:lvlJc w:val="left"/>
      <w:pPr>
        <w:ind w:left="3731" w:hanging="360"/>
      </w:pPr>
      <w:rPr>
        <w:rFonts w:ascii="Symbol" w:hAnsi="Symbol" w:hint="default"/>
      </w:rPr>
    </w:lvl>
    <w:lvl w:ilvl="4" w:tplc="04150003" w:tentative="1">
      <w:start w:val="1"/>
      <w:numFmt w:val="bullet"/>
      <w:lvlText w:val="o"/>
      <w:lvlJc w:val="left"/>
      <w:pPr>
        <w:ind w:left="4451" w:hanging="360"/>
      </w:pPr>
      <w:rPr>
        <w:rFonts w:ascii="Courier New" w:hAnsi="Courier New" w:cs="Courier New" w:hint="default"/>
      </w:rPr>
    </w:lvl>
    <w:lvl w:ilvl="5" w:tplc="04150005" w:tentative="1">
      <w:start w:val="1"/>
      <w:numFmt w:val="bullet"/>
      <w:lvlText w:val=""/>
      <w:lvlJc w:val="left"/>
      <w:pPr>
        <w:ind w:left="5171" w:hanging="360"/>
      </w:pPr>
      <w:rPr>
        <w:rFonts w:ascii="Wingdings" w:hAnsi="Wingdings" w:hint="default"/>
      </w:rPr>
    </w:lvl>
    <w:lvl w:ilvl="6" w:tplc="04150001" w:tentative="1">
      <w:start w:val="1"/>
      <w:numFmt w:val="bullet"/>
      <w:lvlText w:val=""/>
      <w:lvlJc w:val="left"/>
      <w:pPr>
        <w:ind w:left="5891" w:hanging="360"/>
      </w:pPr>
      <w:rPr>
        <w:rFonts w:ascii="Symbol" w:hAnsi="Symbol" w:hint="default"/>
      </w:rPr>
    </w:lvl>
    <w:lvl w:ilvl="7" w:tplc="04150003" w:tentative="1">
      <w:start w:val="1"/>
      <w:numFmt w:val="bullet"/>
      <w:lvlText w:val="o"/>
      <w:lvlJc w:val="left"/>
      <w:pPr>
        <w:ind w:left="6611" w:hanging="360"/>
      </w:pPr>
      <w:rPr>
        <w:rFonts w:ascii="Courier New" w:hAnsi="Courier New" w:cs="Courier New" w:hint="default"/>
      </w:rPr>
    </w:lvl>
    <w:lvl w:ilvl="8" w:tplc="04150005" w:tentative="1">
      <w:start w:val="1"/>
      <w:numFmt w:val="bullet"/>
      <w:lvlText w:val=""/>
      <w:lvlJc w:val="left"/>
      <w:pPr>
        <w:ind w:left="7331" w:hanging="360"/>
      </w:pPr>
      <w:rPr>
        <w:rFonts w:ascii="Wingdings" w:hAnsi="Wingdings" w:hint="default"/>
      </w:rPr>
    </w:lvl>
  </w:abstractNum>
  <w:abstractNum w:abstractNumId="118">
    <w:nsid w:val="7BDE4DD4"/>
    <w:multiLevelType w:val="multilevel"/>
    <w:tmpl w:val="31E8DABC"/>
    <w:styleLink w:val="Biecalista1"/>
    <w:lvl w:ilvl="0">
      <w:start w:val="11"/>
      <w:numFmt w:val="decimal"/>
      <w:lvlText w:val="%1."/>
      <w:lvlJc w:val="left"/>
      <w:pPr>
        <w:tabs>
          <w:tab w:val="num" w:pos="660"/>
        </w:tabs>
        <w:ind w:left="660" w:hanging="660"/>
      </w:pPr>
      <w:rPr>
        <w:rFonts w:cs="Times New Roman"/>
      </w:rPr>
    </w:lvl>
    <w:lvl w:ilvl="1">
      <w:start w:val="5"/>
      <w:numFmt w:val="decimal"/>
      <w:lvlText w:val="%1.%2."/>
      <w:lvlJc w:val="left"/>
      <w:pPr>
        <w:tabs>
          <w:tab w:val="num" w:pos="660"/>
        </w:tabs>
        <w:ind w:left="660" w:hanging="66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num w:numId="1">
    <w:abstractNumId w:val="38"/>
  </w:num>
  <w:num w:numId="2">
    <w:abstractNumId w:val="2"/>
  </w:num>
  <w:num w:numId="3">
    <w:abstractNumId w:val="103"/>
  </w:num>
  <w:num w:numId="4">
    <w:abstractNumId w:val="93"/>
  </w:num>
  <w:num w:numId="5">
    <w:abstractNumId w:val="49"/>
  </w:num>
  <w:num w:numId="6">
    <w:abstractNumId w:val="36"/>
  </w:num>
  <w:num w:numId="7">
    <w:abstractNumId w:val="78"/>
  </w:num>
  <w:num w:numId="8">
    <w:abstractNumId w:val="74"/>
  </w:num>
  <w:num w:numId="9">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95"/>
  </w:num>
  <w:num w:numId="11">
    <w:abstractNumId w:val="114"/>
  </w:num>
  <w:num w:numId="12">
    <w:abstractNumId w:val="67"/>
  </w:num>
  <w:num w:numId="13">
    <w:abstractNumId w:val="20"/>
  </w:num>
  <w:num w:numId="14">
    <w:abstractNumId w:val="105"/>
  </w:num>
  <w:num w:numId="15">
    <w:abstractNumId w:val="116"/>
  </w:num>
  <w:num w:numId="16">
    <w:abstractNumId w:val="31"/>
  </w:num>
  <w:num w:numId="17">
    <w:abstractNumId w:val="1"/>
  </w:num>
  <w:num w:numId="18">
    <w:abstractNumId w:val="0"/>
  </w:num>
  <w:num w:numId="19">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73"/>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98"/>
  </w:num>
  <w:num w:numId="22">
    <w:abstractNumId w:val="34"/>
  </w:num>
  <w:num w:numId="23">
    <w:abstractNumId w:val="118"/>
  </w:num>
  <w:num w:numId="24">
    <w:abstractNumId w:val="7"/>
  </w:num>
  <w:num w:numId="25">
    <w:abstractNumId w:val="113"/>
  </w:num>
  <w:num w:numId="26">
    <w:abstractNumId w:val="76"/>
  </w:num>
  <w:num w:numId="27">
    <w:abstractNumId w:val="110"/>
  </w:num>
  <w:num w:numId="28">
    <w:abstractNumId w:val="111"/>
  </w:num>
  <w:num w:numId="29">
    <w:abstractNumId w:val="22"/>
  </w:num>
  <w:num w:numId="30">
    <w:abstractNumId w:val="69"/>
  </w:num>
  <w:num w:numId="31">
    <w:abstractNumId w:val="70"/>
  </w:num>
  <w:num w:numId="32">
    <w:abstractNumId w:val="108"/>
  </w:num>
  <w:num w:numId="33">
    <w:abstractNumId w:val="71"/>
  </w:num>
  <w:num w:numId="34">
    <w:abstractNumId w:val="106"/>
  </w:num>
  <w:num w:numId="35">
    <w:abstractNumId w:val="85"/>
  </w:num>
  <w:num w:numId="36">
    <w:abstractNumId w:val="51"/>
  </w:num>
  <w:num w:numId="37">
    <w:abstractNumId w:val="32"/>
  </w:num>
  <w:num w:numId="38">
    <w:abstractNumId w:val="92"/>
  </w:num>
  <w:num w:numId="39">
    <w:abstractNumId w:val="64"/>
  </w:num>
  <w:num w:numId="40">
    <w:abstractNumId w:val="112"/>
  </w:num>
  <w:num w:numId="41">
    <w:abstractNumId w:val="79"/>
  </w:num>
  <w:num w:numId="42">
    <w:abstractNumId w:val="26"/>
  </w:num>
  <w:num w:numId="43">
    <w:abstractNumId w:val="33"/>
  </w:num>
  <w:num w:numId="44">
    <w:abstractNumId w:val="117"/>
  </w:num>
  <w:num w:numId="45">
    <w:abstractNumId w:val="86"/>
  </w:num>
  <w:num w:numId="46">
    <w:abstractNumId w:val="55"/>
  </w:num>
  <w:num w:numId="47">
    <w:abstractNumId w:val="80"/>
  </w:num>
  <w:num w:numId="48">
    <w:abstractNumId w:val="53"/>
  </w:num>
  <w:num w:numId="49">
    <w:abstractNumId w:val="65"/>
  </w:num>
  <w:num w:numId="50">
    <w:abstractNumId w:val="100"/>
  </w:num>
  <w:num w:numId="51">
    <w:abstractNumId w:val="29"/>
  </w:num>
  <w:num w:numId="52">
    <w:abstractNumId w:val="84"/>
  </w:num>
  <w:num w:numId="53">
    <w:abstractNumId w:val="28"/>
  </w:num>
  <w:num w:numId="54">
    <w:abstractNumId w:val="88"/>
  </w:num>
  <w:num w:numId="55">
    <w:abstractNumId w:val="96"/>
  </w:num>
  <w:num w:numId="56">
    <w:abstractNumId w:val="54"/>
  </w:num>
  <w:num w:numId="57">
    <w:abstractNumId w:val="82"/>
  </w:num>
  <w:num w:numId="58">
    <w:abstractNumId w:val="72"/>
  </w:num>
  <w:num w:numId="59">
    <w:abstractNumId w:val="30"/>
  </w:num>
  <w:num w:numId="60">
    <w:abstractNumId w:val="37"/>
  </w:num>
  <w:num w:numId="61">
    <w:abstractNumId w:val="60"/>
  </w:num>
  <w:num w:numId="62">
    <w:abstractNumId w:val="101"/>
  </w:num>
  <w:num w:numId="63">
    <w:abstractNumId w:val="102"/>
  </w:num>
  <w:num w:numId="64">
    <w:abstractNumId w:val="77"/>
  </w:num>
  <w:num w:numId="65">
    <w:abstractNumId w:val="44"/>
  </w:num>
  <w:num w:numId="66">
    <w:abstractNumId w:val="25"/>
  </w:num>
  <w:num w:numId="67">
    <w:abstractNumId w:val="23"/>
  </w:num>
  <w:num w:numId="68">
    <w:abstractNumId w:val="56"/>
  </w:num>
  <w:num w:numId="69">
    <w:abstractNumId w:val="40"/>
  </w:num>
  <w:num w:numId="70">
    <w:abstractNumId w:val="21"/>
  </w:num>
  <w:num w:numId="71">
    <w:abstractNumId w:val="62"/>
  </w:num>
  <w:num w:numId="72">
    <w:abstractNumId w:val="109"/>
  </w:num>
  <w:num w:numId="73">
    <w:abstractNumId w:val="97"/>
  </w:num>
  <w:num w:numId="74">
    <w:abstractNumId w:val="47"/>
  </w:num>
  <w:num w:numId="75">
    <w:abstractNumId w:val="91"/>
  </w:num>
  <w:num w:numId="76">
    <w:abstractNumId w:val="66"/>
  </w:num>
  <w:num w:numId="77">
    <w:abstractNumId w:val="58"/>
  </w:num>
  <w:num w:numId="78">
    <w:abstractNumId w:val="63"/>
  </w:num>
  <w:num w:numId="79">
    <w:abstractNumId w:val="52"/>
  </w:num>
  <w:num w:numId="80">
    <w:abstractNumId w:val="24"/>
  </w:num>
  <w:num w:numId="81">
    <w:abstractNumId w:val="99"/>
  </w:num>
  <w:num w:numId="82">
    <w:abstractNumId w:val="42"/>
  </w:num>
  <w:num w:numId="83">
    <w:abstractNumId w:val="35"/>
  </w:num>
  <w:num w:numId="84">
    <w:abstractNumId w:val="18"/>
  </w:num>
  <w:num w:numId="85">
    <w:abstractNumId w:val="75"/>
  </w:num>
  <w:num w:numId="86">
    <w:abstractNumId w:val="83"/>
  </w:num>
  <w:num w:numId="87">
    <w:abstractNumId w:val="50"/>
  </w:num>
  <w:num w:numId="88">
    <w:abstractNumId w:val="115"/>
  </w:num>
  <w:num w:numId="89">
    <w:abstractNumId w:val="59"/>
  </w:num>
  <w:num w:numId="90">
    <w:abstractNumId w:val="17"/>
  </w:num>
  <w:num w:numId="91">
    <w:abstractNumId w:val="57"/>
  </w:num>
  <w:num w:numId="92">
    <w:abstractNumId w:val="46"/>
  </w:num>
  <w:num w:numId="93">
    <w:abstractNumId w:val="90"/>
  </w:num>
  <w:num w:numId="94">
    <w:abstractNumId w:val="48"/>
  </w:num>
  <w:num w:numId="95">
    <w:abstractNumId w:val="61"/>
  </w:num>
  <w:num w:numId="96">
    <w:abstractNumId w:val="43"/>
  </w:num>
  <w:num w:numId="97">
    <w:abstractNumId w:val="39"/>
  </w:num>
  <w:num w:numId="98">
    <w:abstractNumId w:val="41"/>
  </w:num>
  <w:num w:numId="99">
    <w:abstractNumId w:val="81"/>
  </w:num>
  <w:numIdMacAtCleanup w:val="9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E245A"/>
    <w:rsid w:val="00000635"/>
    <w:rsid w:val="00001F7F"/>
    <w:rsid w:val="00002D7A"/>
    <w:rsid w:val="000038B3"/>
    <w:rsid w:val="00005990"/>
    <w:rsid w:val="00005F6A"/>
    <w:rsid w:val="000106A8"/>
    <w:rsid w:val="000119AD"/>
    <w:rsid w:val="00013B2B"/>
    <w:rsid w:val="00014553"/>
    <w:rsid w:val="00017DCA"/>
    <w:rsid w:val="00021E80"/>
    <w:rsid w:val="00022923"/>
    <w:rsid w:val="000232AB"/>
    <w:rsid w:val="0002394A"/>
    <w:rsid w:val="00026E5E"/>
    <w:rsid w:val="000275A3"/>
    <w:rsid w:val="000279A7"/>
    <w:rsid w:val="00030E10"/>
    <w:rsid w:val="000337CD"/>
    <w:rsid w:val="00034C21"/>
    <w:rsid w:val="000352CB"/>
    <w:rsid w:val="0004192B"/>
    <w:rsid w:val="000431F2"/>
    <w:rsid w:val="00044C28"/>
    <w:rsid w:val="000554A8"/>
    <w:rsid w:val="00055FCE"/>
    <w:rsid w:val="00057328"/>
    <w:rsid w:val="00060A61"/>
    <w:rsid w:val="00060EBD"/>
    <w:rsid w:val="00061C60"/>
    <w:rsid w:val="00062CD4"/>
    <w:rsid w:val="00063636"/>
    <w:rsid w:val="00064816"/>
    <w:rsid w:val="00064C39"/>
    <w:rsid w:val="00066677"/>
    <w:rsid w:val="00071C33"/>
    <w:rsid w:val="00072E9C"/>
    <w:rsid w:val="00072F86"/>
    <w:rsid w:val="00073F3C"/>
    <w:rsid w:val="0007487D"/>
    <w:rsid w:val="0007714E"/>
    <w:rsid w:val="0008204D"/>
    <w:rsid w:val="00082B07"/>
    <w:rsid w:val="00083ABE"/>
    <w:rsid w:val="0008413B"/>
    <w:rsid w:val="00087D12"/>
    <w:rsid w:val="0009236A"/>
    <w:rsid w:val="00094748"/>
    <w:rsid w:val="000A103A"/>
    <w:rsid w:val="000A22DA"/>
    <w:rsid w:val="000A485B"/>
    <w:rsid w:val="000A5006"/>
    <w:rsid w:val="000A5090"/>
    <w:rsid w:val="000A5CDA"/>
    <w:rsid w:val="000B51A2"/>
    <w:rsid w:val="000B51F7"/>
    <w:rsid w:val="000B5E75"/>
    <w:rsid w:val="000B6FBE"/>
    <w:rsid w:val="000C2B3B"/>
    <w:rsid w:val="000C64A8"/>
    <w:rsid w:val="000C67BD"/>
    <w:rsid w:val="000C7557"/>
    <w:rsid w:val="000D00A3"/>
    <w:rsid w:val="000D0106"/>
    <w:rsid w:val="000D093F"/>
    <w:rsid w:val="000D17C3"/>
    <w:rsid w:val="000D19BD"/>
    <w:rsid w:val="000D21DC"/>
    <w:rsid w:val="000E0533"/>
    <w:rsid w:val="000E27F1"/>
    <w:rsid w:val="000E4CE7"/>
    <w:rsid w:val="000E6E6F"/>
    <w:rsid w:val="000E7AFC"/>
    <w:rsid w:val="000F5514"/>
    <w:rsid w:val="000F6A14"/>
    <w:rsid w:val="000F7ECD"/>
    <w:rsid w:val="001000B3"/>
    <w:rsid w:val="00105AE6"/>
    <w:rsid w:val="001066DE"/>
    <w:rsid w:val="0011053D"/>
    <w:rsid w:val="00110F3A"/>
    <w:rsid w:val="001119EB"/>
    <w:rsid w:val="0011309A"/>
    <w:rsid w:val="00113CF3"/>
    <w:rsid w:val="00115166"/>
    <w:rsid w:val="001160D6"/>
    <w:rsid w:val="001207CD"/>
    <w:rsid w:val="00123898"/>
    <w:rsid w:val="00123DC0"/>
    <w:rsid w:val="001249FC"/>
    <w:rsid w:val="00124B22"/>
    <w:rsid w:val="001319FF"/>
    <w:rsid w:val="0013216D"/>
    <w:rsid w:val="00132E33"/>
    <w:rsid w:val="00140EA3"/>
    <w:rsid w:val="00141260"/>
    <w:rsid w:val="001422A8"/>
    <w:rsid w:val="001427FA"/>
    <w:rsid w:val="00143011"/>
    <w:rsid w:val="0014333A"/>
    <w:rsid w:val="001458BD"/>
    <w:rsid w:val="001461B1"/>
    <w:rsid w:val="00146889"/>
    <w:rsid w:val="001473E3"/>
    <w:rsid w:val="001521BA"/>
    <w:rsid w:val="00153BAB"/>
    <w:rsid w:val="0015529C"/>
    <w:rsid w:val="0015690F"/>
    <w:rsid w:val="001619E0"/>
    <w:rsid w:val="00164604"/>
    <w:rsid w:val="00171C14"/>
    <w:rsid w:val="00173862"/>
    <w:rsid w:val="00173EB1"/>
    <w:rsid w:val="00173F44"/>
    <w:rsid w:val="00174E51"/>
    <w:rsid w:val="00174E9B"/>
    <w:rsid w:val="001755D1"/>
    <w:rsid w:val="00177B0C"/>
    <w:rsid w:val="00177F2E"/>
    <w:rsid w:val="00181C64"/>
    <w:rsid w:val="00181F8E"/>
    <w:rsid w:val="00184F1E"/>
    <w:rsid w:val="00186CF7"/>
    <w:rsid w:val="001874E4"/>
    <w:rsid w:val="00191757"/>
    <w:rsid w:val="00191904"/>
    <w:rsid w:val="0019214A"/>
    <w:rsid w:val="001929E8"/>
    <w:rsid w:val="00195358"/>
    <w:rsid w:val="0019577F"/>
    <w:rsid w:val="0019638A"/>
    <w:rsid w:val="00196CA2"/>
    <w:rsid w:val="00196FA9"/>
    <w:rsid w:val="001A0633"/>
    <w:rsid w:val="001A2B99"/>
    <w:rsid w:val="001A314C"/>
    <w:rsid w:val="001A40F4"/>
    <w:rsid w:val="001A448F"/>
    <w:rsid w:val="001A64E3"/>
    <w:rsid w:val="001B0E07"/>
    <w:rsid w:val="001B109C"/>
    <w:rsid w:val="001B142A"/>
    <w:rsid w:val="001B14C9"/>
    <w:rsid w:val="001B499A"/>
    <w:rsid w:val="001B7AF6"/>
    <w:rsid w:val="001C43BC"/>
    <w:rsid w:val="001C5080"/>
    <w:rsid w:val="001C7610"/>
    <w:rsid w:val="001D00DE"/>
    <w:rsid w:val="001D3B06"/>
    <w:rsid w:val="001D3DEA"/>
    <w:rsid w:val="001D455F"/>
    <w:rsid w:val="001D5966"/>
    <w:rsid w:val="001D59B6"/>
    <w:rsid w:val="001D6888"/>
    <w:rsid w:val="001E004D"/>
    <w:rsid w:val="001E178E"/>
    <w:rsid w:val="001E265D"/>
    <w:rsid w:val="001F7490"/>
    <w:rsid w:val="002011F2"/>
    <w:rsid w:val="00203C26"/>
    <w:rsid w:val="00210904"/>
    <w:rsid w:val="0021198C"/>
    <w:rsid w:val="002127CA"/>
    <w:rsid w:val="00212CF6"/>
    <w:rsid w:val="00213FB2"/>
    <w:rsid w:val="00214C64"/>
    <w:rsid w:val="002224FB"/>
    <w:rsid w:val="00222546"/>
    <w:rsid w:val="002261A5"/>
    <w:rsid w:val="00227270"/>
    <w:rsid w:val="00227F73"/>
    <w:rsid w:val="00232D25"/>
    <w:rsid w:val="00234655"/>
    <w:rsid w:val="002348B6"/>
    <w:rsid w:val="00235929"/>
    <w:rsid w:val="00240D43"/>
    <w:rsid w:val="00241992"/>
    <w:rsid w:val="002434DE"/>
    <w:rsid w:val="00243B5A"/>
    <w:rsid w:val="002445B9"/>
    <w:rsid w:val="00246560"/>
    <w:rsid w:val="00253ACE"/>
    <w:rsid w:val="00262B32"/>
    <w:rsid w:val="002639A4"/>
    <w:rsid w:val="002667A5"/>
    <w:rsid w:val="0026685D"/>
    <w:rsid w:val="0027248A"/>
    <w:rsid w:val="00272F7B"/>
    <w:rsid w:val="00275498"/>
    <w:rsid w:val="00275ACD"/>
    <w:rsid w:val="00276C3B"/>
    <w:rsid w:val="00277453"/>
    <w:rsid w:val="00280B91"/>
    <w:rsid w:val="002828BF"/>
    <w:rsid w:val="00282CAB"/>
    <w:rsid w:val="00284292"/>
    <w:rsid w:val="0028529D"/>
    <w:rsid w:val="0028593E"/>
    <w:rsid w:val="00290A2B"/>
    <w:rsid w:val="00293111"/>
    <w:rsid w:val="00297D8A"/>
    <w:rsid w:val="002A0137"/>
    <w:rsid w:val="002A4115"/>
    <w:rsid w:val="002A4D31"/>
    <w:rsid w:val="002A7E7F"/>
    <w:rsid w:val="002B0DEF"/>
    <w:rsid w:val="002B27A5"/>
    <w:rsid w:val="002B37AD"/>
    <w:rsid w:val="002B3E1C"/>
    <w:rsid w:val="002B500C"/>
    <w:rsid w:val="002B5708"/>
    <w:rsid w:val="002B6008"/>
    <w:rsid w:val="002B6B1E"/>
    <w:rsid w:val="002C0FA8"/>
    <w:rsid w:val="002C143B"/>
    <w:rsid w:val="002C1FBE"/>
    <w:rsid w:val="002C38C6"/>
    <w:rsid w:val="002D1C81"/>
    <w:rsid w:val="002D27E2"/>
    <w:rsid w:val="002D2952"/>
    <w:rsid w:val="002D4628"/>
    <w:rsid w:val="002D4768"/>
    <w:rsid w:val="002D5AB5"/>
    <w:rsid w:val="002D5B24"/>
    <w:rsid w:val="002D61ED"/>
    <w:rsid w:val="002E1C5D"/>
    <w:rsid w:val="002E3D61"/>
    <w:rsid w:val="002E58BB"/>
    <w:rsid w:val="002E6481"/>
    <w:rsid w:val="002E6EAC"/>
    <w:rsid w:val="002E718B"/>
    <w:rsid w:val="002E7B7E"/>
    <w:rsid w:val="002F16E2"/>
    <w:rsid w:val="002F6C80"/>
    <w:rsid w:val="00304407"/>
    <w:rsid w:val="00304DA7"/>
    <w:rsid w:val="00305EDF"/>
    <w:rsid w:val="0030665F"/>
    <w:rsid w:val="0031108B"/>
    <w:rsid w:val="00315692"/>
    <w:rsid w:val="00320044"/>
    <w:rsid w:val="00320C44"/>
    <w:rsid w:val="00322850"/>
    <w:rsid w:val="00331383"/>
    <w:rsid w:val="0033177F"/>
    <w:rsid w:val="00332935"/>
    <w:rsid w:val="00334BB8"/>
    <w:rsid w:val="00336586"/>
    <w:rsid w:val="0033784F"/>
    <w:rsid w:val="00342E23"/>
    <w:rsid w:val="00344A7E"/>
    <w:rsid w:val="00346345"/>
    <w:rsid w:val="00347200"/>
    <w:rsid w:val="00352789"/>
    <w:rsid w:val="00356356"/>
    <w:rsid w:val="00356E31"/>
    <w:rsid w:val="00356F21"/>
    <w:rsid w:val="003572D5"/>
    <w:rsid w:val="00360BB3"/>
    <w:rsid w:val="00361A1A"/>
    <w:rsid w:val="0036651E"/>
    <w:rsid w:val="00370B7B"/>
    <w:rsid w:val="003721D6"/>
    <w:rsid w:val="003736C7"/>
    <w:rsid w:val="00373C7E"/>
    <w:rsid w:val="003744A9"/>
    <w:rsid w:val="00376170"/>
    <w:rsid w:val="003761A4"/>
    <w:rsid w:val="00377AED"/>
    <w:rsid w:val="00383181"/>
    <w:rsid w:val="00383318"/>
    <w:rsid w:val="00384BA4"/>
    <w:rsid w:val="00385A89"/>
    <w:rsid w:val="00386EE1"/>
    <w:rsid w:val="00386F82"/>
    <w:rsid w:val="00390786"/>
    <w:rsid w:val="003908D0"/>
    <w:rsid w:val="00394324"/>
    <w:rsid w:val="0039491A"/>
    <w:rsid w:val="0039675A"/>
    <w:rsid w:val="003A032D"/>
    <w:rsid w:val="003A1131"/>
    <w:rsid w:val="003A1738"/>
    <w:rsid w:val="003A1898"/>
    <w:rsid w:val="003A1B6F"/>
    <w:rsid w:val="003A4038"/>
    <w:rsid w:val="003A4710"/>
    <w:rsid w:val="003A67CF"/>
    <w:rsid w:val="003A6FE6"/>
    <w:rsid w:val="003A745B"/>
    <w:rsid w:val="003A78AC"/>
    <w:rsid w:val="003B046D"/>
    <w:rsid w:val="003B04FF"/>
    <w:rsid w:val="003B261C"/>
    <w:rsid w:val="003B2922"/>
    <w:rsid w:val="003B2C91"/>
    <w:rsid w:val="003B2F2A"/>
    <w:rsid w:val="003B5166"/>
    <w:rsid w:val="003B5843"/>
    <w:rsid w:val="003C2BFB"/>
    <w:rsid w:val="003C5011"/>
    <w:rsid w:val="003C6384"/>
    <w:rsid w:val="003C76A6"/>
    <w:rsid w:val="003D1F53"/>
    <w:rsid w:val="003D5078"/>
    <w:rsid w:val="003D5D5B"/>
    <w:rsid w:val="003D7A33"/>
    <w:rsid w:val="003E08F8"/>
    <w:rsid w:val="003E1944"/>
    <w:rsid w:val="003E4213"/>
    <w:rsid w:val="003E4289"/>
    <w:rsid w:val="003E4ECB"/>
    <w:rsid w:val="003F18F6"/>
    <w:rsid w:val="003F19A5"/>
    <w:rsid w:val="003F1C27"/>
    <w:rsid w:val="003F5082"/>
    <w:rsid w:val="003F5A97"/>
    <w:rsid w:val="003F6B14"/>
    <w:rsid w:val="003F7281"/>
    <w:rsid w:val="003F7764"/>
    <w:rsid w:val="004021B5"/>
    <w:rsid w:val="00404DE4"/>
    <w:rsid w:val="0040631E"/>
    <w:rsid w:val="00406CB1"/>
    <w:rsid w:val="004071D6"/>
    <w:rsid w:val="0041539A"/>
    <w:rsid w:val="00415460"/>
    <w:rsid w:val="004171AC"/>
    <w:rsid w:val="00422C83"/>
    <w:rsid w:val="00423711"/>
    <w:rsid w:val="0042612C"/>
    <w:rsid w:val="00426451"/>
    <w:rsid w:val="00427228"/>
    <w:rsid w:val="00431213"/>
    <w:rsid w:val="00431C83"/>
    <w:rsid w:val="00431ECD"/>
    <w:rsid w:val="00434086"/>
    <w:rsid w:val="004352C5"/>
    <w:rsid w:val="00435C4D"/>
    <w:rsid w:val="00436E56"/>
    <w:rsid w:val="0043788F"/>
    <w:rsid w:val="00440D65"/>
    <w:rsid w:val="00441F73"/>
    <w:rsid w:val="00443211"/>
    <w:rsid w:val="004537B9"/>
    <w:rsid w:val="004562CA"/>
    <w:rsid w:val="00456896"/>
    <w:rsid w:val="0046230E"/>
    <w:rsid w:val="00462787"/>
    <w:rsid w:val="00462905"/>
    <w:rsid w:val="0046527D"/>
    <w:rsid w:val="004661FC"/>
    <w:rsid w:val="00466D89"/>
    <w:rsid w:val="00467AE9"/>
    <w:rsid w:val="00467AF0"/>
    <w:rsid w:val="00470D1E"/>
    <w:rsid w:val="0047599B"/>
    <w:rsid w:val="00475E64"/>
    <w:rsid w:val="004768E1"/>
    <w:rsid w:val="00480223"/>
    <w:rsid w:val="00480F03"/>
    <w:rsid w:val="004814D8"/>
    <w:rsid w:val="00481618"/>
    <w:rsid w:val="00481C05"/>
    <w:rsid w:val="00487E00"/>
    <w:rsid w:val="00491EDC"/>
    <w:rsid w:val="00492428"/>
    <w:rsid w:val="00492B97"/>
    <w:rsid w:val="00494301"/>
    <w:rsid w:val="00495BDD"/>
    <w:rsid w:val="00495EF0"/>
    <w:rsid w:val="004972B4"/>
    <w:rsid w:val="004A0A14"/>
    <w:rsid w:val="004A0BC8"/>
    <w:rsid w:val="004A2857"/>
    <w:rsid w:val="004A313C"/>
    <w:rsid w:val="004A7A62"/>
    <w:rsid w:val="004B796C"/>
    <w:rsid w:val="004B7DA5"/>
    <w:rsid w:val="004C13AE"/>
    <w:rsid w:val="004C1947"/>
    <w:rsid w:val="004C251C"/>
    <w:rsid w:val="004C44F2"/>
    <w:rsid w:val="004C4A7D"/>
    <w:rsid w:val="004C5234"/>
    <w:rsid w:val="004C54EE"/>
    <w:rsid w:val="004C6333"/>
    <w:rsid w:val="004C68E3"/>
    <w:rsid w:val="004C6A12"/>
    <w:rsid w:val="004D209B"/>
    <w:rsid w:val="004D279A"/>
    <w:rsid w:val="004D378F"/>
    <w:rsid w:val="004D49D3"/>
    <w:rsid w:val="004D5C57"/>
    <w:rsid w:val="004D6B75"/>
    <w:rsid w:val="004E27AF"/>
    <w:rsid w:val="004E2AAA"/>
    <w:rsid w:val="004E32BD"/>
    <w:rsid w:val="004E4B2E"/>
    <w:rsid w:val="004F02BD"/>
    <w:rsid w:val="004F19DA"/>
    <w:rsid w:val="004F1AAF"/>
    <w:rsid w:val="004F2797"/>
    <w:rsid w:val="004F29CB"/>
    <w:rsid w:val="004F3E47"/>
    <w:rsid w:val="004F5351"/>
    <w:rsid w:val="004F563A"/>
    <w:rsid w:val="004F6164"/>
    <w:rsid w:val="00501FA8"/>
    <w:rsid w:val="00502EB4"/>
    <w:rsid w:val="0050665E"/>
    <w:rsid w:val="00507E1F"/>
    <w:rsid w:val="005102F7"/>
    <w:rsid w:val="005149A7"/>
    <w:rsid w:val="00516991"/>
    <w:rsid w:val="00516E56"/>
    <w:rsid w:val="005257EC"/>
    <w:rsid w:val="00525ACE"/>
    <w:rsid w:val="0052732A"/>
    <w:rsid w:val="005308D8"/>
    <w:rsid w:val="00532E18"/>
    <w:rsid w:val="00533864"/>
    <w:rsid w:val="005346A2"/>
    <w:rsid w:val="00535652"/>
    <w:rsid w:val="005374E5"/>
    <w:rsid w:val="0053775A"/>
    <w:rsid w:val="00542EEB"/>
    <w:rsid w:val="00543C07"/>
    <w:rsid w:val="00543DBC"/>
    <w:rsid w:val="0054484F"/>
    <w:rsid w:val="00545DA7"/>
    <w:rsid w:val="00546925"/>
    <w:rsid w:val="00546CA8"/>
    <w:rsid w:val="00547A96"/>
    <w:rsid w:val="00550E9A"/>
    <w:rsid w:val="00551A47"/>
    <w:rsid w:val="00551B16"/>
    <w:rsid w:val="00551B86"/>
    <w:rsid w:val="00552120"/>
    <w:rsid w:val="005567B0"/>
    <w:rsid w:val="00557CC5"/>
    <w:rsid w:val="005626ED"/>
    <w:rsid w:val="00562C45"/>
    <w:rsid w:val="00565106"/>
    <w:rsid w:val="00567FAB"/>
    <w:rsid w:val="00571DC4"/>
    <w:rsid w:val="00573544"/>
    <w:rsid w:val="0057453E"/>
    <w:rsid w:val="00582835"/>
    <w:rsid w:val="00583764"/>
    <w:rsid w:val="00583802"/>
    <w:rsid w:val="005845AE"/>
    <w:rsid w:val="0059187C"/>
    <w:rsid w:val="00592F7B"/>
    <w:rsid w:val="0059718F"/>
    <w:rsid w:val="005A1F46"/>
    <w:rsid w:val="005A21CF"/>
    <w:rsid w:val="005A53AA"/>
    <w:rsid w:val="005A54AB"/>
    <w:rsid w:val="005A5EED"/>
    <w:rsid w:val="005A6E5B"/>
    <w:rsid w:val="005B032A"/>
    <w:rsid w:val="005B0760"/>
    <w:rsid w:val="005B14C5"/>
    <w:rsid w:val="005B158A"/>
    <w:rsid w:val="005B328C"/>
    <w:rsid w:val="005B3E01"/>
    <w:rsid w:val="005B4B99"/>
    <w:rsid w:val="005C0463"/>
    <w:rsid w:val="005C23B1"/>
    <w:rsid w:val="005C366A"/>
    <w:rsid w:val="005C5C54"/>
    <w:rsid w:val="005C78A9"/>
    <w:rsid w:val="005D169F"/>
    <w:rsid w:val="005D336A"/>
    <w:rsid w:val="005D363D"/>
    <w:rsid w:val="005D4455"/>
    <w:rsid w:val="005D7342"/>
    <w:rsid w:val="005D7A0F"/>
    <w:rsid w:val="005E0295"/>
    <w:rsid w:val="005E1B5F"/>
    <w:rsid w:val="005E2BD3"/>
    <w:rsid w:val="005E3916"/>
    <w:rsid w:val="005E3A39"/>
    <w:rsid w:val="005E46BB"/>
    <w:rsid w:val="005E5415"/>
    <w:rsid w:val="005E65AD"/>
    <w:rsid w:val="005F072F"/>
    <w:rsid w:val="005F09A6"/>
    <w:rsid w:val="005F5475"/>
    <w:rsid w:val="005F5AD4"/>
    <w:rsid w:val="005F5C6F"/>
    <w:rsid w:val="005F6167"/>
    <w:rsid w:val="006011A7"/>
    <w:rsid w:val="00603807"/>
    <w:rsid w:val="0060413F"/>
    <w:rsid w:val="006041EC"/>
    <w:rsid w:val="00607999"/>
    <w:rsid w:val="006114CF"/>
    <w:rsid w:val="0061576C"/>
    <w:rsid w:val="00617505"/>
    <w:rsid w:val="00617B8D"/>
    <w:rsid w:val="0062081C"/>
    <w:rsid w:val="00622D94"/>
    <w:rsid w:val="00625459"/>
    <w:rsid w:val="00626083"/>
    <w:rsid w:val="006264EF"/>
    <w:rsid w:val="0062764B"/>
    <w:rsid w:val="00630591"/>
    <w:rsid w:val="0063080A"/>
    <w:rsid w:val="006329EA"/>
    <w:rsid w:val="00632A57"/>
    <w:rsid w:val="0063318D"/>
    <w:rsid w:val="00633DCF"/>
    <w:rsid w:val="00642886"/>
    <w:rsid w:val="006428EC"/>
    <w:rsid w:val="00642A73"/>
    <w:rsid w:val="006476A7"/>
    <w:rsid w:val="00653E88"/>
    <w:rsid w:val="00654BE2"/>
    <w:rsid w:val="006570EB"/>
    <w:rsid w:val="006570F6"/>
    <w:rsid w:val="00662000"/>
    <w:rsid w:val="00663514"/>
    <w:rsid w:val="006654EE"/>
    <w:rsid w:val="00670153"/>
    <w:rsid w:val="00672C16"/>
    <w:rsid w:val="006732D3"/>
    <w:rsid w:val="006736A0"/>
    <w:rsid w:val="00673AA3"/>
    <w:rsid w:val="00673F0B"/>
    <w:rsid w:val="00673F4B"/>
    <w:rsid w:val="006744D4"/>
    <w:rsid w:val="0067634E"/>
    <w:rsid w:val="006779C2"/>
    <w:rsid w:val="006802F7"/>
    <w:rsid w:val="00680425"/>
    <w:rsid w:val="006804B4"/>
    <w:rsid w:val="00680703"/>
    <w:rsid w:val="00682147"/>
    <w:rsid w:val="00683640"/>
    <w:rsid w:val="00684EE0"/>
    <w:rsid w:val="0068505E"/>
    <w:rsid w:val="00685419"/>
    <w:rsid w:val="00687854"/>
    <w:rsid w:val="00690E63"/>
    <w:rsid w:val="006927BE"/>
    <w:rsid w:val="00693483"/>
    <w:rsid w:val="006937C6"/>
    <w:rsid w:val="006968CC"/>
    <w:rsid w:val="006A214C"/>
    <w:rsid w:val="006A3246"/>
    <w:rsid w:val="006A42A5"/>
    <w:rsid w:val="006A45A7"/>
    <w:rsid w:val="006A46DB"/>
    <w:rsid w:val="006A74BF"/>
    <w:rsid w:val="006A7820"/>
    <w:rsid w:val="006A7EAE"/>
    <w:rsid w:val="006B3303"/>
    <w:rsid w:val="006B3A41"/>
    <w:rsid w:val="006B5909"/>
    <w:rsid w:val="006B60E1"/>
    <w:rsid w:val="006B6655"/>
    <w:rsid w:val="006B7392"/>
    <w:rsid w:val="006B77E1"/>
    <w:rsid w:val="006C0885"/>
    <w:rsid w:val="006C2E3E"/>
    <w:rsid w:val="006C58C5"/>
    <w:rsid w:val="006D2C78"/>
    <w:rsid w:val="006D3065"/>
    <w:rsid w:val="006D32A8"/>
    <w:rsid w:val="006D3CA7"/>
    <w:rsid w:val="006D5099"/>
    <w:rsid w:val="006D7415"/>
    <w:rsid w:val="006E5292"/>
    <w:rsid w:val="006E75DB"/>
    <w:rsid w:val="006E7AD2"/>
    <w:rsid w:val="006F421E"/>
    <w:rsid w:val="006F505D"/>
    <w:rsid w:val="006F5FCD"/>
    <w:rsid w:val="006F7BA1"/>
    <w:rsid w:val="006F7FEB"/>
    <w:rsid w:val="0070030E"/>
    <w:rsid w:val="00701C8E"/>
    <w:rsid w:val="007020F6"/>
    <w:rsid w:val="00702A43"/>
    <w:rsid w:val="00702FC1"/>
    <w:rsid w:val="007030B7"/>
    <w:rsid w:val="007034F5"/>
    <w:rsid w:val="007035BD"/>
    <w:rsid w:val="00704A26"/>
    <w:rsid w:val="007063E0"/>
    <w:rsid w:val="007133B9"/>
    <w:rsid w:val="00713B31"/>
    <w:rsid w:val="00713CE1"/>
    <w:rsid w:val="00713E0C"/>
    <w:rsid w:val="0071525E"/>
    <w:rsid w:val="00716CA5"/>
    <w:rsid w:val="0071789F"/>
    <w:rsid w:val="00720770"/>
    <w:rsid w:val="0072103D"/>
    <w:rsid w:val="007213E2"/>
    <w:rsid w:val="007235BB"/>
    <w:rsid w:val="0072515D"/>
    <w:rsid w:val="007254EE"/>
    <w:rsid w:val="00726CED"/>
    <w:rsid w:val="00730E99"/>
    <w:rsid w:val="00737156"/>
    <w:rsid w:val="007376C2"/>
    <w:rsid w:val="0074039A"/>
    <w:rsid w:val="007423F0"/>
    <w:rsid w:val="00742706"/>
    <w:rsid w:val="00747290"/>
    <w:rsid w:val="0075282F"/>
    <w:rsid w:val="00756FDE"/>
    <w:rsid w:val="0075746B"/>
    <w:rsid w:val="00757B19"/>
    <w:rsid w:val="00764A05"/>
    <w:rsid w:val="00766424"/>
    <w:rsid w:val="00767140"/>
    <w:rsid w:val="007719A7"/>
    <w:rsid w:val="007719B9"/>
    <w:rsid w:val="00771BD5"/>
    <w:rsid w:val="00772E2E"/>
    <w:rsid w:val="00773A5B"/>
    <w:rsid w:val="00773A78"/>
    <w:rsid w:val="00775B70"/>
    <w:rsid w:val="00777CE9"/>
    <w:rsid w:val="00780E0A"/>
    <w:rsid w:val="00781248"/>
    <w:rsid w:val="00783458"/>
    <w:rsid w:val="00784788"/>
    <w:rsid w:val="007872F8"/>
    <w:rsid w:val="00787CB5"/>
    <w:rsid w:val="00787DA0"/>
    <w:rsid w:val="00787DCD"/>
    <w:rsid w:val="00793CC8"/>
    <w:rsid w:val="00793D3B"/>
    <w:rsid w:val="00793E7A"/>
    <w:rsid w:val="00796F4C"/>
    <w:rsid w:val="007A22E3"/>
    <w:rsid w:val="007A2769"/>
    <w:rsid w:val="007A5091"/>
    <w:rsid w:val="007B1A38"/>
    <w:rsid w:val="007B237F"/>
    <w:rsid w:val="007B2386"/>
    <w:rsid w:val="007B30B9"/>
    <w:rsid w:val="007B5BD5"/>
    <w:rsid w:val="007C02E8"/>
    <w:rsid w:val="007C2F7D"/>
    <w:rsid w:val="007D4020"/>
    <w:rsid w:val="007D6F97"/>
    <w:rsid w:val="007D736A"/>
    <w:rsid w:val="007E0191"/>
    <w:rsid w:val="007E6445"/>
    <w:rsid w:val="007E7CDC"/>
    <w:rsid w:val="007F192A"/>
    <w:rsid w:val="007F1998"/>
    <w:rsid w:val="007F1E02"/>
    <w:rsid w:val="007F5E0C"/>
    <w:rsid w:val="007F6373"/>
    <w:rsid w:val="008034A6"/>
    <w:rsid w:val="00803D51"/>
    <w:rsid w:val="008043E3"/>
    <w:rsid w:val="00804EAA"/>
    <w:rsid w:val="008110E6"/>
    <w:rsid w:val="008140D0"/>
    <w:rsid w:val="00814D75"/>
    <w:rsid w:val="00816885"/>
    <w:rsid w:val="0082039B"/>
    <w:rsid w:val="008205A6"/>
    <w:rsid w:val="0082084E"/>
    <w:rsid w:val="00820DFD"/>
    <w:rsid w:val="00826CD7"/>
    <w:rsid w:val="008318F8"/>
    <w:rsid w:val="008341DC"/>
    <w:rsid w:val="00834518"/>
    <w:rsid w:val="00835272"/>
    <w:rsid w:val="00835489"/>
    <w:rsid w:val="00835961"/>
    <w:rsid w:val="00843D88"/>
    <w:rsid w:val="00843FF7"/>
    <w:rsid w:val="00844122"/>
    <w:rsid w:val="0084524D"/>
    <w:rsid w:val="0084537B"/>
    <w:rsid w:val="00845A84"/>
    <w:rsid w:val="00846018"/>
    <w:rsid w:val="008511FA"/>
    <w:rsid w:val="00851BAA"/>
    <w:rsid w:val="00852F97"/>
    <w:rsid w:val="00853004"/>
    <w:rsid w:val="008531BF"/>
    <w:rsid w:val="00854B71"/>
    <w:rsid w:val="00857D82"/>
    <w:rsid w:val="00860BFA"/>
    <w:rsid w:val="00860FC6"/>
    <w:rsid w:val="00862B14"/>
    <w:rsid w:val="008653F9"/>
    <w:rsid w:val="00870230"/>
    <w:rsid w:val="00874510"/>
    <w:rsid w:val="00877E47"/>
    <w:rsid w:val="00881929"/>
    <w:rsid w:val="008837D9"/>
    <w:rsid w:val="0088505F"/>
    <w:rsid w:val="00887AA5"/>
    <w:rsid w:val="0089043B"/>
    <w:rsid w:val="008921D8"/>
    <w:rsid w:val="008922B5"/>
    <w:rsid w:val="0089280F"/>
    <w:rsid w:val="00892F7F"/>
    <w:rsid w:val="00896BCB"/>
    <w:rsid w:val="008A07E4"/>
    <w:rsid w:val="008A1772"/>
    <w:rsid w:val="008A1F10"/>
    <w:rsid w:val="008A242E"/>
    <w:rsid w:val="008A31AC"/>
    <w:rsid w:val="008A4B6E"/>
    <w:rsid w:val="008A5227"/>
    <w:rsid w:val="008A5A33"/>
    <w:rsid w:val="008A6B89"/>
    <w:rsid w:val="008A7793"/>
    <w:rsid w:val="008B2F5A"/>
    <w:rsid w:val="008B4889"/>
    <w:rsid w:val="008B6D11"/>
    <w:rsid w:val="008B6EC4"/>
    <w:rsid w:val="008C2F2A"/>
    <w:rsid w:val="008C6E44"/>
    <w:rsid w:val="008C7C1B"/>
    <w:rsid w:val="008D0010"/>
    <w:rsid w:val="008D5757"/>
    <w:rsid w:val="008D5D11"/>
    <w:rsid w:val="008E09AB"/>
    <w:rsid w:val="008E0A33"/>
    <w:rsid w:val="008E23BD"/>
    <w:rsid w:val="008E2AAA"/>
    <w:rsid w:val="008E3EFA"/>
    <w:rsid w:val="008E46FC"/>
    <w:rsid w:val="008E4A86"/>
    <w:rsid w:val="008E5485"/>
    <w:rsid w:val="008E7270"/>
    <w:rsid w:val="008E7CC4"/>
    <w:rsid w:val="008F01EA"/>
    <w:rsid w:val="008F21F1"/>
    <w:rsid w:val="008F2F59"/>
    <w:rsid w:val="00902F27"/>
    <w:rsid w:val="00903A9D"/>
    <w:rsid w:val="0090792F"/>
    <w:rsid w:val="00911A1E"/>
    <w:rsid w:val="00912F01"/>
    <w:rsid w:val="009139AD"/>
    <w:rsid w:val="00915D48"/>
    <w:rsid w:val="0091681A"/>
    <w:rsid w:val="00917EDA"/>
    <w:rsid w:val="00921F4F"/>
    <w:rsid w:val="0092272C"/>
    <w:rsid w:val="00922A96"/>
    <w:rsid w:val="00922E99"/>
    <w:rsid w:val="009253C5"/>
    <w:rsid w:val="00926B02"/>
    <w:rsid w:val="009273C8"/>
    <w:rsid w:val="00931AA2"/>
    <w:rsid w:val="00935765"/>
    <w:rsid w:val="009431B5"/>
    <w:rsid w:val="00946796"/>
    <w:rsid w:val="00946852"/>
    <w:rsid w:val="00950D58"/>
    <w:rsid w:val="0095181B"/>
    <w:rsid w:val="0095245E"/>
    <w:rsid w:val="00952938"/>
    <w:rsid w:val="009531D0"/>
    <w:rsid w:val="00953A03"/>
    <w:rsid w:val="009576C7"/>
    <w:rsid w:val="009605A7"/>
    <w:rsid w:val="009611E7"/>
    <w:rsid w:val="00963381"/>
    <w:rsid w:val="00964E08"/>
    <w:rsid w:val="009658FB"/>
    <w:rsid w:val="00971205"/>
    <w:rsid w:val="00976D6A"/>
    <w:rsid w:val="00977978"/>
    <w:rsid w:val="00981619"/>
    <w:rsid w:val="00982F7F"/>
    <w:rsid w:val="00983FE2"/>
    <w:rsid w:val="009857DD"/>
    <w:rsid w:val="00985BA5"/>
    <w:rsid w:val="00985DB7"/>
    <w:rsid w:val="00985E1E"/>
    <w:rsid w:val="009947CC"/>
    <w:rsid w:val="009966F4"/>
    <w:rsid w:val="009B0016"/>
    <w:rsid w:val="009B46B7"/>
    <w:rsid w:val="009B690F"/>
    <w:rsid w:val="009C06F7"/>
    <w:rsid w:val="009C1403"/>
    <w:rsid w:val="009C1C4B"/>
    <w:rsid w:val="009C44E6"/>
    <w:rsid w:val="009C7069"/>
    <w:rsid w:val="009C7A53"/>
    <w:rsid w:val="009D18F1"/>
    <w:rsid w:val="009D287B"/>
    <w:rsid w:val="009D2A3C"/>
    <w:rsid w:val="009E14C3"/>
    <w:rsid w:val="009E19F8"/>
    <w:rsid w:val="009E6166"/>
    <w:rsid w:val="009F22CB"/>
    <w:rsid w:val="009F5186"/>
    <w:rsid w:val="009F5A73"/>
    <w:rsid w:val="009F76C7"/>
    <w:rsid w:val="00A00FAC"/>
    <w:rsid w:val="00A03054"/>
    <w:rsid w:val="00A0412D"/>
    <w:rsid w:val="00A13EB0"/>
    <w:rsid w:val="00A16968"/>
    <w:rsid w:val="00A173C6"/>
    <w:rsid w:val="00A176BC"/>
    <w:rsid w:val="00A201A6"/>
    <w:rsid w:val="00A21114"/>
    <w:rsid w:val="00A211B4"/>
    <w:rsid w:val="00A223C7"/>
    <w:rsid w:val="00A22B20"/>
    <w:rsid w:val="00A230C0"/>
    <w:rsid w:val="00A23A18"/>
    <w:rsid w:val="00A261D3"/>
    <w:rsid w:val="00A2741C"/>
    <w:rsid w:val="00A27668"/>
    <w:rsid w:val="00A32081"/>
    <w:rsid w:val="00A33C52"/>
    <w:rsid w:val="00A3546A"/>
    <w:rsid w:val="00A35E89"/>
    <w:rsid w:val="00A366F5"/>
    <w:rsid w:val="00A51C52"/>
    <w:rsid w:val="00A53598"/>
    <w:rsid w:val="00A551B5"/>
    <w:rsid w:val="00A56DFA"/>
    <w:rsid w:val="00A617B5"/>
    <w:rsid w:val="00A61BA2"/>
    <w:rsid w:val="00A63AF4"/>
    <w:rsid w:val="00A65647"/>
    <w:rsid w:val="00A67C53"/>
    <w:rsid w:val="00A76394"/>
    <w:rsid w:val="00A766AB"/>
    <w:rsid w:val="00A84625"/>
    <w:rsid w:val="00A92B19"/>
    <w:rsid w:val="00A936D6"/>
    <w:rsid w:val="00A95C57"/>
    <w:rsid w:val="00A97B94"/>
    <w:rsid w:val="00AA0734"/>
    <w:rsid w:val="00AA0FEE"/>
    <w:rsid w:val="00AA1175"/>
    <w:rsid w:val="00AA1C66"/>
    <w:rsid w:val="00AA4130"/>
    <w:rsid w:val="00AA4E3B"/>
    <w:rsid w:val="00AA4FFF"/>
    <w:rsid w:val="00AA6A6F"/>
    <w:rsid w:val="00AA7075"/>
    <w:rsid w:val="00AB4B42"/>
    <w:rsid w:val="00AB548D"/>
    <w:rsid w:val="00AB7D9F"/>
    <w:rsid w:val="00AC0653"/>
    <w:rsid w:val="00AC1BF8"/>
    <w:rsid w:val="00AC4F86"/>
    <w:rsid w:val="00AC6AD3"/>
    <w:rsid w:val="00AD2252"/>
    <w:rsid w:val="00AD27C8"/>
    <w:rsid w:val="00AD43AB"/>
    <w:rsid w:val="00AD4E46"/>
    <w:rsid w:val="00AD52E1"/>
    <w:rsid w:val="00AD53B6"/>
    <w:rsid w:val="00AD7F9B"/>
    <w:rsid w:val="00AE0EE9"/>
    <w:rsid w:val="00AE2B1F"/>
    <w:rsid w:val="00AE3562"/>
    <w:rsid w:val="00AE39CA"/>
    <w:rsid w:val="00AE3A87"/>
    <w:rsid w:val="00AE4A28"/>
    <w:rsid w:val="00AF121F"/>
    <w:rsid w:val="00AF18E6"/>
    <w:rsid w:val="00AF21D9"/>
    <w:rsid w:val="00AF29A7"/>
    <w:rsid w:val="00AF3564"/>
    <w:rsid w:val="00B007A4"/>
    <w:rsid w:val="00B01331"/>
    <w:rsid w:val="00B01F9F"/>
    <w:rsid w:val="00B0257C"/>
    <w:rsid w:val="00B03724"/>
    <w:rsid w:val="00B04F0D"/>
    <w:rsid w:val="00B07102"/>
    <w:rsid w:val="00B10CC5"/>
    <w:rsid w:val="00B120E2"/>
    <w:rsid w:val="00B13B11"/>
    <w:rsid w:val="00B14C38"/>
    <w:rsid w:val="00B153A6"/>
    <w:rsid w:val="00B2154E"/>
    <w:rsid w:val="00B23982"/>
    <w:rsid w:val="00B24308"/>
    <w:rsid w:val="00B2511A"/>
    <w:rsid w:val="00B25EE0"/>
    <w:rsid w:val="00B27935"/>
    <w:rsid w:val="00B31059"/>
    <w:rsid w:val="00B31348"/>
    <w:rsid w:val="00B32998"/>
    <w:rsid w:val="00B32F5B"/>
    <w:rsid w:val="00B33DF0"/>
    <w:rsid w:val="00B33FC7"/>
    <w:rsid w:val="00B37BCE"/>
    <w:rsid w:val="00B43267"/>
    <w:rsid w:val="00B43CA2"/>
    <w:rsid w:val="00B46528"/>
    <w:rsid w:val="00B531C0"/>
    <w:rsid w:val="00B54799"/>
    <w:rsid w:val="00B54B7C"/>
    <w:rsid w:val="00B55295"/>
    <w:rsid w:val="00B57DE0"/>
    <w:rsid w:val="00B60ADD"/>
    <w:rsid w:val="00B60C0A"/>
    <w:rsid w:val="00B61FBA"/>
    <w:rsid w:val="00B64415"/>
    <w:rsid w:val="00B71652"/>
    <w:rsid w:val="00B71A7D"/>
    <w:rsid w:val="00B727A0"/>
    <w:rsid w:val="00B74076"/>
    <w:rsid w:val="00B75383"/>
    <w:rsid w:val="00B82023"/>
    <w:rsid w:val="00B840B6"/>
    <w:rsid w:val="00B8439F"/>
    <w:rsid w:val="00B853C8"/>
    <w:rsid w:val="00B85E8F"/>
    <w:rsid w:val="00B874BB"/>
    <w:rsid w:val="00B9152B"/>
    <w:rsid w:val="00B91D09"/>
    <w:rsid w:val="00B9414F"/>
    <w:rsid w:val="00B9467B"/>
    <w:rsid w:val="00B9624D"/>
    <w:rsid w:val="00BA5D39"/>
    <w:rsid w:val="00BB3629"/>
    <w:rsid w:val="00BB4C36"/>
    <w:rsid w:val="00BB6CA3"/>
    <w:rsid w:val="00BB6F6D"/>
    <w:rsid w:val="00BB7ACF"/>
    <w:rsid w:val="00BB7D56"/>
    <w:rsid w:val="00BC1113"/>
    <w:rsid w:val="00BC143E"/>
    <w:rsid w:val="00BC20D7"/>
    <w:rsid w:val="00BC296D"/>
    <w:rsid w:val="00BC3AAD"/>
    <w:rsid w:val="00BC4402"/>
    <w:rsid w:val="00BC73FF"/>
    <w:rsid w:val="00BC75E2"/>
    <w:rsid w:val="00BD2FD1"/>
    <w:rsid w:val="00BD3E8D"/>
    <w:rsid w:val="00BD3F3D"/>
    <w:rsid w:val="00BE0BA0"/>
    <w:rsid w:val="00BE1633"/>
    <w:rsid w:val="00BE2167"/>
    <w:rsid w:val="00BE245A"/>
    <w:rsid w:val="00BE2744"/>
    <w:rsid w:val="00BE3913"/>
    <w:rsid w:val="00BE55C4"/>
    <w:rsid w:val="00BE7808"/>
    <w:rsid w:val="00BF18E2"/>
    <w:rsid w:val="00BF2E79"/>
    <w:rsid w:val="00BF33DB"/>
    <w:rsid w:val="00BF3846"/>
    <w:rsid w:val="00BF5041"/>
    <w:rsid w:val="00BF517F"/>
    <w:rsid w:val="00BF5B83"/>
    <w:rsid w:val="00BF5D9C"/>
    <w:rsid w:val="00BF5E7B"/>
    <w:rsid w:val="00BF5EFA"/>
    <w:rsid w:val="00BF60A1"/>
    <w:rsid w:val="00C0179B"/>
    <w:rsid w:val="00C0323A"/>
    <w:rsid w:val="00C03B0E"/>
    <w:rsid w:val="00C05FD7"/>
    <w:rsid w:val="00C14BD3"/>
    <w:rsid w:val="00C160FB"/>
    <w:rsid w:val="00C1651A"/>
    <w:rsid w:val="00C1703A"/>
    <w:rsid w:val="00C20D4E"/>
    <w:rsid w:val="00C222D1"/>
    <w:rsid w:val="00C266E7"/>
    <w:rsid w:val="00C26DFE"/>
    <w:rsid w:val="00C31876"/>
    <w:rsid w:val="00C32A33"/>
    <w:rsid w:val="00C3396E"/>
    <w:rsid w:val="00C339C0"/>
    <w:rsid w:val="00C33A99"/>
    <w:rsid w:val="00C34B52"/>
    <w:rsid w:val="00C35CE2"/>
    <w:rsid w:val="00C360F7"/>
    <w:rsid w:val="00C36338"/>
    <w:rsid w:val="00C3771B"/>
    <w:rsid w:val="00C40C1A"/>
    <w:rsid w:val="00C4734A"/>
    <w:rsid w:val="00C479BF"/>
    <w:rsid w:val="00C47C11"/>
    <w:rsid w:val="00C52B22"/>
    <w:rsid w:val="00C5318C"/>
    <w:rsid w:val="00C540A8"/>
    <w:rsid w:val="00C548DF"/>
    <w:rsid w:val="00C55F82"/>
    <w:rsid w:val="00C55FB5"/>
    <w:rsid w:val="00C6043A"/>
    <w:rsid w:val="00C612E2"/>
    <w:rsid w:val="00C64041"/>
    <w:rsid w:val="00C64E14"/>
    <w:rsid w:val="00C64F36"/>
    <w:rsid w:val="00C64F58"/>
    <w:rsid w:val="00C650D7"/>
    <w:rsid w:val="00C700C2"/>
    <w:rsid w:val="00C74FCA"/>
    <w:rsid w:val="00C75EF1"/>
    <w:rsid w:val="00C801FF"/>
    <w:rsid w:val="00C827CB"/>
    <w:rsid w:val="00C829EA"/>
    <w:rsid w:val="00C84283"/>
    <w:rsid w:val="00C854F7"/>
    <w:rsid w:val="00C85FDC"/>
    <w:rsid w:val="00C860E4"/>
    <w:rsid w:val="00C874C0"/>
    <w:rsid w:val="00C923BE"/>
    <w:rsid w:val="00C93E6F"/>
    <w:rsid w:val="00C9519B"/>
    <w:rsid w:val="00C95846"/>
    <w:rsid w:val="00CA4C0C"/>
    <w:rsid w:val="00CA4E41"/>
    <w:rsid w:val="00CA7929"/>
    <w:rsid w:val="00CB0849"/>
    <w:rsid w:val="00CB1F7C"/>
    <w:rsid w:val="00CB4E90"/>
    <w:rsid w:val="00CB5F1F"/>
    <w:rsid w:val="00CB64E9"/>
    <w:rsid w:val="00CC0FC6"/>
    <w:rsid w:val="00CC174D"/>
    <w:rsid w:val="00CC3427"/>
    <w:rsid w:val="00CC45B1"/>
    <w:rsid w:val="00CC7956"/>
    <w:rsid w:val="00CD214F"/>
    <w:rsid w:val="00CD3B77"/>
    <w:rsid w:val="00CD6487"/>
    <w:rsid w:val="00CD6D3F"/>
    <w:rsid w:val="00CD7E29"/>
    <w:rsid w:val="00CE1D10"/>
    <w:rsid w:val="00CE2548"/>
    <w:rsid w:val="00CE3909"/>
    <w:rsid w:val="00CE4C8C"/>
    <w:rsid w:val="00CE5750"/>
    <w:rsid w:val="00CE59EF"/>
    <w:rsid w:val="00CF16A5"/>
    <w:rsid w:val="00CF1E6F"/>
    <w:rsid w:val="00CF2517"/>
    <w:rsid w:val="00CF3868"/>
    <w:rsid w:val="00CF6845"/>
    <w:rsid w:val="00D0277A"/>
    <w:rsid w:val="00D02795"/>
    <w:rsid w:val="00D0324D"/>
    <w:rsid w:val="00D0461E"/>
    <w:rsid w:val="00D06287"/>
    <w:rsid w:val="00D06AEB"/>
    <w:rsid w:val="00D12B31"/>
    <w:rsid w:val="00D13E11"/>
    <w:rsid w:val="00D17E55"/>
    <w:rsid w:val="00D20361"/>
    <w:rsid w:val="00D2123A"/>
    <w:rsid w:val="00D25422"/>
    <w:rsid w:val="00D26883"/>
    <w:rsid w:val="00D2707F"/>
    <w:rsid w:val="00D3138F"/>
    <w:rsid w:val="00D34BD4"/>
    <w:rsid w:val="00D35E08"/>
    <w:rsid w:val="00D36375"/>
    <w:rsid w:val="00D41CE8"/>
    <w:rsid w:val="00D4575C"/>
    <w:rsid w:val="00D46F98"/>
    <w:rsid w:val="00D475A9"/>
    <w:rsid w:val="00D50A00"/>
    <w:rsid w:val="00D514C6"/>
    <w:rsid w:val="00D532B9"/>
    <w:rsid w:val="00D54682"/>
    <w:rsid w:val="00D56C33"/>
    <w:rsid w:val="00D56FAE"/>
    <w:rsid w:val="00D57847"/>
    <w:rsid w:val="00D6022E"/>
    <w:rsid w:val="00D60613"/>
    <w:rsid w:val="00D61C83"/>
    <w:rsid w:val="00D61C9A"/>
    <w:rsid w:val="00D61F4D"/>
    <w:rsid w:val="00D621CC"/>
    <w:rsid w:val="00D63CDC"/>
    <w:rsid w:val="00D63FD8"/>
    <w:rsid w:val="00D65086"/>
    <w:rsid w:val="00D65833"/>
    <w:rsid w:val="00D667B4"/>
    <w:rsid w:val="00D728BF"/>
    <w:rsid w:val="00D82A99"/>
    <w:rsid w:val="00D83204"/>
    <w:rsid w:val="00D8382E"/>
    <w:rsid w:val="00D85812"/>
    <w:rsid w:val="00D86C99"/>
    <w:rsid w:val="00D9188F"/>
    <w:rsid w:val="00D9232F"/>
    <w:rsid w:val="00D9304B"/>
    <w:rsid w:val="00D953AD"/>
    <w:rsid w:val="00D95B37"/>
    <w:rsid w:val="00D97D03"/>
    <w:rsid w:val="00DA560A"/>
    <w:rsid w:val="00DA6E21"/>
    <w:rsid w:val="00DA713F"/>
    <w:rsid w:val="00DB0CCD"/>
    <w:rsid w:val="00DB1659"/>
    <w:rsid w:val="00DB1B48"/>
    <w:rsid w:val="00DB2D63"/>
    <w:rsid w:val="00DC217C"/>
    <w:rsid w:val="00DC344E"/>
    <w:rsid w:val="00DC56CB"/>
    <w:rsid w:val="00DD7305"/>
    <w:rsid w:val="00DD7A66"/>
    <w:rsid w:val="00DD7EE7"/>
    <w:rsid w:val="00DE26DB"/>
    <w:rsid w:val="00DF01A5"/>
    <w:rsid w:val="00DF126E"/>
    <w:rsid w:val="00DF1E3D"/>
    <w:rsid w:val="00DF1EC7"/>
    <w:rsid w:val="00DF66DE"/>
    <w:rsid w:val="00DF7F9E"/>
    <w:rsid w:val="00E0158B"/>
    <w:rsid w:val="00E01F29"/>
    <w:rsid w:val="00E01FA9"/>
    <w:rsid w:val="00E03C89"/>
    <w:rsid w:val="00E04248"/>
    <w:rsid w:val="00E045B0"/>
    <w:rsid w:val="00E07DE4"/>
    <w:rsid w:val="00E10F13"/>
    <w:rsid w:val="00E118B9"/>
    <w:rsid w:val="00E142B2"/>
    <w:rsid w:val="00E14783"/>
    <w:rsid w:val="00E15A10"/>
    <w:rsid w:val="00E16CBA"/>
    <w:rsid w:val="00E20B36"/>
    <w:rsid w:val="00E23CC1"/>
    <w:rsid w:val="00E24F16"/>
    <w:rsid w:val="00E25A56"/>
    <w:rsid w:val="00E26D45"/>
    <w:rsid w:val="00E2735C"/>
    <w:rsid w:val="00E2735E"/>
    <w:rsid w:val="00E32F16"/>
    <w:rsid w:val="00E34BC3"/>
    <w:rsid w:val="00E35B29"/>
    <w:rsid w:val="00E40763"/>
    <w:rsid w:val="00E40C4A"/>
    <w:rsid w:val="00E41219"/>
    <w:rsid w:val="00E430C1"/>
    <w:rsid w:val="00E44A25"/>
    <w:rsid w:val="00E456FA"/>
    <w:rsid w:val="00E467C3"/>
    <w:rsid w:val="00E4753C"/>
    <w:rsid w:val="00E528F6"/>
    <w:rsid w:val="00E60E63"/>
    <w:rsid w:val="00E6155B"/>
    <w:rsid w:val="00E61737"/>
    <w:rsid w:val="00E61F90"/>
    <w:rsid w:val="00E63357"/>
    <w:rsid w:val="00E648DF"/>
    <w:rsid w:val="00E654CD"/>
    <w:rsid w:val="00E65B44"/>
    <w:rsid w:val="00E66638"/>
    <w:rsid w:val="00E700FE"/>
    <w:rsid w:val="00E708D4"/>
    <w:rsid w:val="00E71EBB"/>
    <w:rsid w:val="00E73A1D"/>
    <w:rsid w:val="00E73E31"/>
    <w:rsid w:val="00E7459C"/>
    <w:rsid w:val="00E7543C"/>
    <w:rsid w:val="00E75735"/>
    <w:rsid w:val="00E763F9"/>
    <w:rsid w:val="00E80443"/>
    <w:rsid w:val="00E822AA"/>
    <w:rsid w:val="00E82810"/>
    <w:rsid w:val="00E8373B"/>
    <w:rsid w:val="00E84641"/>
    <w:rsid w:val="00E84654"/>
    <w:rsid w:val="00E84AE0"/>
    <w:rsid w:val="00E85DD7"/>
    <w:rsid w:val="00E87EBF"/>
    <w:rsid w:val="00E9064C"/>
    <w:rsid w:val="00E91B5E"/>
    <w:rsid w:val="00E93F09"/>
    <w:rsid w:val="00E97BE7"/>
    <w:rsid w:val="00EA178B"/>
    <w:rsid w:val="00EA28DE"/>
    <w:rsid w:val="00EA43B6"/>
    <w:rsid w:val="00EA57F4"/>
    <w:rsid w:val="00EA5CB0"/>
    <w:rsid w:val="00EA660A"/>
    <w:rsid w:val="00EB00DC"/>
    <w:rsid w:val="00EB0587"/>
    <w:rsid w:val="00EB2E1B"/>
    <w:rsid w:val="00EB49E7"/>
    <w:rsid w:val="00EC540C"/>
    <w:rsid w:val="00EC5C8C"/>
    <w:rsid w:val="00ED499D"/>
    <w:rsid w:val="00ED7E09"/>
    <w:rsid w:val="00EE2B25"/>
    <w:rsid w:val="00EE2F80"/>
    <w:rsid w:val="00EE4CF7"/>
    <w:rsid w:val="00EF1BC7"/>
    <w:rsid w:val="00EF22D9"/>
    <w:rsid w:val="00EF3F9B"/>
    <w:rsid w:val="00EF445A"/>
    <w:rsid w:val="00EF5385"/>
    <w:rsid w:val="00EF6835"/>
    <w:rsid w:val="00EF746E"/>
    <w:rsid w:val="00F01E5B"/>
    <w:rsid w:val="00F021E9"/>
    <w:rsid w:val="00F03456"/>
    <w:rsid w:val="00F047E4"/>
    <w:rsid w:val="00F050E4"/>
    <w:rsid w:val="00F13D73"/>
    <w:rsid w:val="00F157C9"/>
    <w:rsid w:val="00F17139"/>
    <w:rsid w:val="00F17C14"/>
    <w:rsid w:val="00F22160"/>
    <w:rsid w:val="00F23A20"/>
    <w:rsid w:val="00F23F9A"/>
    <w:rsid w:val="00F23FAC"/>
    <w:rsid w:val="00F26426"/>
    <w:rsid w:val="00F27F42"/>
    <w:rsid w:val="00F3114D"/>
    <w:rsid w:val="00F3132B"/>
    <w:rsid w:val="00F34219"/>
    <w:rsid w:val="00F36789"/>
    <w:rsid w:val="00F36B1E"/>
    <w:rsid w:val="00F373BE"/>
    <w:rsid w:val="00F37B1C"/>
    <w:rsid w:val="00F40B69"/>
    <w:rsid w:val="00F40EF7"/>
    <w:rsid w:val="00F41E1B"/>
    <w:rsid w:val="00F42754"/>
    <w:rsid w:val="00F42BAE"/>
    <w:rsid w:val="00F442A9"/>
    <w:rsid w:val="00F45247"/>
    <w:rsid w:val="00F455E4"/>
    <w:rsid w:val="00F465F2"/>
    <w:rsid w:val="00F507C5"/>
    <w:rsid w:val="00F50AEC"/>
    <w:rsid w:val="00F52707"/>
    <w:rsid w:val="00F52BD2"/>
    <w:rsid w:val="00F52EAA"/>
    <w:rsid w:val="00F547CE"/>
    <w:rsid w:val="00F562A2"/>
    <w:rsid w:val="00F60DA6"/>
    <w:rsid w:val="00F6134A"/>
    <w:rsid w:val="00F64870"/>
    <w:rsid w:val="00F66B67"/>
    <w:rsid w:val="00F70B90"/>
    <w:rsid w:val="00F74017"/>
    <w:rsid w:val="00F75DE3"/>
    <w:rsid w:val="00F76E0F"/>
    <w:rsid w:val="00F77040"/>
    <w:rsid w:val="00F801BF"/>
    <w:rsid w:val="00F81420"/>
    <w:rsid w:val="00F817E2"/>
    <w:rsid w:val="00F81FD9"/>
    <w:rsid w:val="00F82D26"/>
    <w:rsid w:val="00F82DC9"/>
    <w:rsid w:val="00F83BF4"/>
    <w:rsid w:val="00F84128"/>
    <w:rsid w:val="00F84C77"/>
    <w:rsid w:val="00F85299"/>
    <w:rsid w:val="00F85FF5"/>
    <w:rsid w:val="00F86F85"/>
    <w:rsid w:val="00F87461"/>
    <w:rsid w:val="00F916AB"/>
    <w:rsid w:val="00F92AD1"/>
    <w:rsid w:val="00F9438B"/>
    <w:rsid w:val="00F973FD"/>
    <w:rsid w:val="00FA138F"/>
    <w:rsid w:val="00FA1405"/>
    <w:rsid w:val="00FA53B4"/>
    <w:rsid w:val="00FA56D8"/>
    <w:rsid w:val="00FA5A0C"/>
    <w:rsid w:val="00FA6A07"/>
    <w:rsid w:val="00FA6A42"/>
    <w:rsid w:val="00FA7654"/>
    <w:rsid w:val="00FB5543"/>
    <w:rsid w:val="00FB69EA"/>
    <w:rsid w:val="00FC035E"/>
    <w:rsid w:val="00FC175F"/>
    <w:rsid w:val="00FC20AA"/>
    <w:rsid w:val="00FC4BD5"/>
    <w:rsid w:val="00FC4F96"/>
    <w:rsid w:val="00FC60D1"/>
    <w:rsid w:val="00FC7D93"/>
    <w:rsid w:val="00FD001F"/>
    <w:rsid w:val="00FD1442"/>
    <w:rsid w:val="00FD357A"/>
    <w:rsid w:val="00FD3ED3"/>
    <w:rsid w:val="00FD5425"/>
    <w:rsid w:val="00FD60CC"/>
    <w:rsid w:val="00FE1DFF"/>
    <w:rsid w:val="00FE22D8"/>
    <w:rsid w:val="00FE3391"/>
    <w:rsid w:val="00FE41E5"/>
    <w:rsid w:val="00FE5802"/>
    <w:rsid w:val="00FE5E59"/>
    <w:rsid w:val="00FE7A83"/>
    <w:rsid w:val="00FF069F"/>
    <w:rsid w:val="00FF28E2"/>
    <w:rsid w:val="00FF3EAD"/>
    <w:rsid w:val="00FF402F"/>
    <w:rsid w:val="00FF508F"/>
    <w:rsid w:val="00FF747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qFormat="1"/>
    <w:lsdException w:name="heading 3"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39" w:qFormat="1"/>
    <w:lsdException w:name="toc 2" w:uiPriority="39" w:qFormat="1"/>
    <w:lsdException w:name="toc 3" w:uiPriority="39" w:qFormat="1"/>
    <w:lsdException w:name="toc 4" w:uiPriority="0"/>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0" w:qFormat="1"/>
    <w:lsdException w:name="footnote reference" w:uiPriority="0"/>
    <w:lsdException w:name="annotation reference" w:uiPriority="0"/>
    <w:lsdException w:name="page number" w:uiPriority="0"/>
    <w:lsdException w:name="endnote reference" w:uiPriority="0"/>
    <w:lsdException w:name="endnote text" w:uiPriority="0"/>
    <w:lsdException w:name="Title" w:semiHidden="0" w:uiPriority="10" w:unhideWhenUsed="0" w:qFormat="1"/>
    <w:lsdException w:name="Default Paragraph Font" w:uiPriority="1"/>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Strong" w:semiHidden="0" w:uiPriority="0" w:unhideWhenUsed="0" w:qFormat="1"/>
    <w:lsdException w:name="Emphasis" w:semiHidden="0" w:uiPriority="0" w:unhideWhenUsed="0" w:qFormat="1"/>
    <w:lsdException w:name="Document Map" w:uiPriority="0"/>
    <w:lsdException w:name="HTML Cite" w:uiPriority="0"/>
    <w:lsdException w:name="Table Grid" w:semiHidden="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34"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nhideWhenUsed="0" w:qFormat="1"/>
    <w:lsdException w:name="Bibliography" w:uiPriority="37"/>
    <w:lsdException w:name="TOC Heading" w:qFormat="1"/>
  </w:latentStyles>
  <w:style w:type="paragraph" w:default="1" w:styleId="Normalny">
    <w:name w:val="Normal"/>
    <w:qFormat/>
    <w:rsid w:val="00F3114D"/>
    <w:pPr>
      <w:spacing w:after="0" w:line="240" w:lineRule="auto"/>
    </w:pPr>
    <w:rPr>
      <w:rFonts w:ascii="Times New Roman" w:eastAsia="Times New Roman" w:hAnsi="Times New Roman" w:cs="Times New Roman"/>
      <w:sz w:val="24"/>
      <w:szCs w:val="24"/>
      <w:lang w:eastAsia="pl-PL"/>
    </w:rPr>
  </w:style>
  <w:style w:type="paragraph" w:styleId="Nagwek1">
    <w:name w:val="heading 1"/>
    <w:aliases w:val="Title 1,Topic Heading 1,H1,h1,L1,Level 1,Heading 1 Char"/>
    <w:basedOn w:val="Normalny"/>
    <w:next w:val="Normalny"/>
    <w:link w:val="Nagwek1Znak"/>
    <w:qFormat/>
    <w:rsid w:val="00BE245A"/>
    <w:pPr>
      <w:keepNext/>
      <w:spacing w:before="240" w:after="60"/>
      <w:jc w:val="both"/>
      <w:outlineLvl w:val="0"/>
    </w:pPr>
    <w:rPr>
      <w:b/>
      <w:bCs/>
      <w:sz w:val="25"/>
      <w:szCs w:val="25"/>
    </w:rPr>
  </w:style>
  <w:style w:type="paragraph" w:styleId="Nagwek2">
    <w:name w:val="heading 2"/>
    <w:aliases w:val="Title 2,Topic Heading,sh,Section heading,sh2,sh3,sh4,sh5,sh6,sh7,sh1,sh8,sh9,sh10,sh11,sh12,sh13,sh14,sh15,sh16,sh17,sh18,sh19,Section heading1,sh21,sh31,sh41,Section heading2,sh22,sh32,sh42,Section heading3,sh23,sh33,sh43,sh51"/>
    <w:basedOn w:val="Normalny"/>
    <w:next w:val="Normalny"/>
    <w:link w:val="Nagwek2Znak"/>
    <w:uiPriority w:val="99"/>
    <w:qFormat/>
    <w:rsid w:val="00BE245A"/>
    <w:pPr>
      <w:keepNext/>
      <w:jc w:val="both"/>
      <w:outlineLvl w:val="1"/>
    </w:pPr>
  </w:style>
  <w:style w:type="paragraph" w:styleId="Nagwek3">
    <w:name w:val="heading 3"/>
    <w:basedOn w:val="Normalny"/>
    <w:next w:val="Normalny"/>
    <w:link w:val="Nagwek3Znak"/>
    <w:uiPriority w:val="99"/>
    <w:qFormat/>
    <w:rsid w:val="00BE245A"/>
    <w:pPr>
      <w:keepNext/>
      <w:outlineLvl w:val="2"/>
    </w:pPr>
    <w:rPr>
      <w:i/>
      <w:iCs/>
    </w:rPr>
  </w:style>
  <w:style w:type="paragraph" w:styleId="Nagwek4">
    <w:name w:val="heading 4"/>
    <w:basedOn w:val="Normalny"/>
    <w:next w:val="Normalny"/>
    <w:link w:val="Nagwek4Znak"/>
    <w:qFormat/>
    <w:rsid w:val="00BE245A"/>
    <w:pPr>
      <w:keepNext/>
      <w:spacing w:before="120"/>
      <w:jc w:val="both"/>
      <w:outlineLvl w:val="3"/>
    </w:pPr>
    <w:rPr>
      <w:i/>
      <w:iCs/>
    </w:rPr>
  </w:style>
  <w:style w:type="paragraph" w:styleId="Nagwek5">
    <w:name w:val="heading 5"/>
    <w:basedOn w:val="Normalny"/>
    <w:next w:val="Normalny"/>
    <w:link w:val="Nagwek5Znak"/>
    <w:qFormat/>
    <w:rsid w:val="00BE245A"/>
    <w:pPr>
      <w:keepNext/>
      <w:snapToGrid w:val="0"/>
      <w:jc w:val="center"/>
      <w:outlineLvl w:val="4"/>
    </w:pPr>
    <w:rPr>
      <w:i/>
      <w:iCs/>
      <w:sz w:val="20"/>
      <w:szCs w:val="20"/>
    </w:rPr>
  </w:style>
  <w:style w:type="paragraph" w:styleId="Nagwek6">
    <w:name w:val="heading 6"/>
    <w:basedOn w:val="Normalny"/>
    <w:next w:val="Normalny"/>
    <w:link w:val="Nagwek6Znak"/>
    <w:qFormat/>
    <w:rsid w:val="00BE245A"/>
    <w:pPr>
      <w:spacing w:before="120"/>
      <w:jc w:val="center"/>
      <w:outlineLvl w:val="5"/>
    </w:pPr>
    <w:rPr>
      <w:rFonts w:ascii="Arial" w:hAnsi="Arial" w:cs="Arial"/>
      <w:b/>
      <w:bCs/>
    </w:rPr>
  </w:style>
  <w:style w:type="paragraph" w:styleId="Nagwek7">
    <w:name w:val="heading 7"/>
    <w:basedOn w:val="Normalny"/>
    <w:next w:val="Normalny"/>
    <w:link w:val="Nagwek7Znak"/>
    <w:qFormat/>
    <w:rsid w:val="00BE245A"/>
    <w:pPr>
      <w:keepNext/>
      <w:jc w:val="both"/>
      <w:outlineLvl w:val="6"/>
    </w:pPr>
    <w:rPr>
      <w:b/>
      <w:bCs/>
    </w:rPr>
  </w:style>
  <w:style w:type="paragraph" w:styleId="Nagwek8">
    <w:name w:val="heading 8"/>
    <w:basedOn w:val="Normalny"/>
    <w:next w:val="Normalny"/>
    <w:link w:val="Nagwek8Znak"/>
    <w:qFormat/>
    <w:rsid w:val="00BE245A"/>
    <w:pPr>
      <w:keepNext/>
      <w:numPr>
        <w:numId w:val="1"/>
      </w:numPr>
      <w:jc w:val="right"/>
      <w:outlineLvl w:val="7"/>
    </w:pPr>
    <w:rPr>
      <w:rFonts w:ascii="Arial" w:hAnsi="Arial" w:cs="Arial"/>
    </w:rPr>
  </w:style>
  <w:style w:type="paragraph" w:styleId="Nagwek9">
    <w:name w:val="heading 9"/>
    <w:basedOn w:val="Normalny"/>
    <w:next w:val="Normalny"/>
    <w:link w:val="Nagwek9Znak"/>
    <w:qFormat/>
    <w:rsid w:val="00BE245A"/>
    <w:pPr>
      <w:keepNext/>
      <w:ind w:left="3780"/>
      <w:jc w:val="both"/>
      <w:outlineLvl w:val="8"/>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aliases w:val="Title 1 Znak1,Topic Heading 1 Znak,H1 Znak,h1 Znak,L1 Znak,Level 1 Znak,Heading 1 Char Znak"/>
    <w:basedOn w:val="Domylnaczcionkaakapitu"/>
    <w:link w:val="Nagwek1"/>
    <w:uiPriority w:val="99"/>
    <w:rsid w:val="00BE245A"/>
    <w:rPr>
      <w:rFonts w:ascii="Times New Roman" w:eastAsia="Times New Roman" w:hAnsi="Times New Roman" w:cs="Times New Roman"/>
      <w:b/>
      <w:bCs/>
      <w:sz w:val="25"/>
      <w:szCs w:val="25"/>
      <w:lang w:eastAsia="pl-PL"/>
    </w:rPr>
  </w:style>
  <w:style w:type="character" w:customStyle="1" w:styleId="Nagwek2Znak">
    <w:name w:val="Nagłówek 2 Znak"/>
    <w:aliases w:val="Title 2 Znak1,Topic Heading Znak,sh Znak,Section heading Znak,sh2 Znak,sh3 Znak,sh4 Znak,sh5 Znak,sh6 Znak,sh7 Znak,sh1 Znak,sh8 Znak,sh9 Znak,sh10 Znak,sh11 Znak,sh12 Znak,sh13 Znak,sh14 Znak,sh15 Znak,sh16 Znak,sh17 Znak,sh18 Znak"/>
    <w:basedOn w:val="Domylnaczcionkaakapitu"/>
    <w:link w:val="Nagwek2"/>
    <w:uiPriority w:val="99"/>
    <w:rsid w:val="00BE245A"/>
    <w:rPr>
      <w:rFonts w:ascii="Times New Roman" w:eastAsia="Times New Roman" w:hAnsi="Times New Roman" w:cs="Times New Roman"/>
      <w:sz w:val="24"/>
      <w:szCs w:val="24"/>
      <w:lang w:eastAsia="pl-PL"/>
    </w:rPr>
  </w:style>
  <w:style w:type="character" w:customStyle="1" w:styleId="Nagwek3Znak">
    <w:name w:val="Nagłówek 3 Znak"/>
    <w:basedOn w:val="Domylnaczcionkaakapitu"/>
    <w:link w:val="Nagwek3"/>
    <w:uiPriority w:val="99"/>
    <w:rsid w:val="00BE245A"/>
    <w:rPr>
      <w:rFonts w:ascii="Times New Roman" w:eastAsia="Times New Roman" w:hAnsi="Times New Roman" w:cs="Times New Roman"/>
      <w:i/>
      <w:iCs/>
      <w:sz w:val="24"/>
      <w:szCs w:val="24"/>
      <w:lang w:eastAsia="pl-PL"/>
    </w:rPr>
  </w:style>
  <w:style w:type="character" w:customStyle="1" w:styleId="Nagwek4Znak">
    <w:name w:val="Nagłówek 4 Znak"/>
    <w:basedOn w:val="Domylnaczcionkaakapitu"/>
    <w:link w:val="Nagwek4"/>
    <w:rsid w:val="00BE245A"/>
    <w:rPr>
      <w:rFonts w:ascii="Times New Roman" w:eastAsia="Times New Roman" w:hAnsi="Times New Roman" w:cs="Times New Roman"/>
      <w:i/>
      <w:iCs/>
      <w:sz w:val="24"/>
      <w:szCs w:val="24"/>
      <w:lang w:eastAsia="pl-PL"/>
    </w:rPr>
  </w:style>
  <w:style w:type="character" w:customStyle="1" w:styleId="Nagwek5Znak">
    <w:name w:val="Nagłówek 5 Znak"/>
    <w:basedOn w:val="Domylnaczcionkaakapitu"/>
    <w:link w:val="Nagwek5"/>
    <w:rsid w:val="00BE245A"/>
    <w:rPr>
      <w:rFonts w:ascii="Times New Roman" w:eastAsia="Times New Roman" w:hAnsi="Times New Roman" w:cs="Times New Roman"/>
      <w:i/>
      <w:iCs/>
      <w:sz w:val="20"/>
      <w:szCs w:val="20"/>
      <w:lang w:eastAsia="pl-PL"/>
    </w:rPr>
  </w:style>
  <w:style w:type="character" w:customStyle="1" w:styleId="Nagwek6Znak">
    <w:name w:val="Nagłówek 6 Znak"/>
    <w:basedOn w:val="Domylnaczcionkaakapitu"/>
    <w:link w:val="Nagwek6"/>
    <w:rsid w:val="00BE245A"/>
    <w:rPr>
      <w:rFonts w:ascii="Arial" w:eastAsia="Times New Roman" w:hAnsi="Arial" w:cs="Arial"/>
      <w:b/>
      <w:bCs/>
      <w:sz w:val="24"/>
      <w:szCs w:val="24"/>
      <w:lang w:eastAsia="pl-PL"/>
    </w:rPr>
  </w:style>
  <w:style w:type="character" w:customStyle="1" w:styleId="Nagwek7Znak">
    <w:name w:val="Nagłówek 7 Znak"/>
    <w:basedOn w:val="Domylnaczcionkaakapitu"/>
    <w:link w:val="Nagwek7"/>
    <w:rsid w:val="00BE245A"/>
    <w:rPr>
      <w:rFonts w:ascii="Times New Roman" w:eastAsia="Times New Roman" w:hAnsi="Times New Roman" w:cs="Times New Roman"/>
      <w:b/>
      <w:bCs/>
      <w:sz w:val="24"/>
      <w:szCs w:val="24"/>
      <w:lang w:eastAsia="pl-PL"/>
    </w:rPr>
  </w:style>
  <w:style w:type="character" w:customStyle="1" w:styleId="Nagwek8Znak">
    <w:name w:val="Nagłówek 8 Znak"/>
    <w:basedOn w:val="Domylnaczcionkaakapitu"/>
    <w:link w:val="Nagwek8"/>
    <w:rsid w:val="00BE245A"/>
    <w:rPr>
      <w:rFonts w:ascii="Arial" w:eastAsia="Times New Roman" w:hAnsi="Arial" w:cs="Arial"/>
      <w:sz w:val="24"/>
      <w:szCs w:val="24"/>
      <w:lang w:eastAsia="pl-PL"/>
    </w:rPr>
  </w:style>
  <w:style w:type="character" w:customStyle="1" w:styleId="Nagwek9Znak">
    <w:name w:val="Nagłówek 9 Znak"/>
    <w:basedOn w:val="Domylnaczcionkaakapitu"/>
    <w:link w:val="Nagwek9"/>
    <w:rsid w:val="00BE245A"/>
    <w:rPr>
      <w:rFonts w:ascii="Times New Roman" w:eastAsia="Times New Roman" w:hAnsi="Times New Roman" w:cs="Times New Roman"/>
      <w:b/>
      <w:bCs/>
      <w:sz w:val="24"/>
      <w:szCs w:val="24"/>
      <w:lang w:eastAsia="pl-PL"/>
    </w:rPr>
  </w:style>
  <w:style w:type="character" w:customStyle="1" w:styleId="ZnakZnak21">
    <w:name w:val="Znak Znak21"/>
    <w:uiPriority w:val="99"/>
    <w:locked/>
    <w:rsid w:val="00BE245A"/>
    <w:rPr>
      <w:rFonts w:ascii="Cambria" w:hAnsi="Cambria" w:cs="Cambria"/>
      <w:b/>
      <w:bCs/>
      <w:kern w:val="32"/>
      <w:sz w:val="32"/>
      <w:szCs w:val="32"/>
    </w:rPr>
  </w:style>
  <w:style w:type="character" w:customStyle="1" w:styleId="ZnakZnak20">
    <w:name w:val="Znak Znak20"/>
    <w:semiHidden/>
    <w:locked/>
    <w:rsid w:val="00BE245A"/>
    <w:rPr>
      <w:rFonts w:ascii="Cambria" w:hAnsi="Cambria" w:cs="Cambria"/>
      <w:b/>
      <w:bCs/>
      <w:i/>
      <w:iCs/>
      <w:sz w:val="28"/>
      <w:szCs w:val="28"/>
    </w:rPr>
  </w:style>
  <w:style w:type="character" w:customStyle="1" w:styleId="ZnakZnak19">
    <w:name w:val="Znak Znak19"/>
    <w:semiHidden/>
    <w:locked/>
    <w:rsid w:val="00BE245A"/>
    <w:rPr>
      <w:rFonts w:ascii="Cambria" w:hAnsi="Cambria" w:cs="Cambria"/>
      <w:b/>
      <w:bCs/>
      <w:sz w:val="26"/>
      <w:szCs w:val="26"/>
    </w:rPr>
  </w:style>
  <w:style w:type="character" w:customStyle="1" w:styleId="ZnakZnak18">
    <w:name w:val="Znak Znak18"/>
    <w:semiHidden/>
    <w:locked/>
    <w:rsid w:val="00BE245A"/>
    <w:rPr>
      <w:rFonts w:ascii="Calibri" w:hAnsi="Calibri" w:cs="Calibri"/>
      <w:b/>
      <w:bCs/>
      <w:sz w:val="28"/>
      <w:szCs w:val="28"/>
    </w:rPr>
  </w:style>
  <w:style w:type="character" w:customStyle="1" w:styleId="ZnakZnak17">
    <w:name w:val="Znak Znak17"/>
    <w:semiHidden/>
    <w:locked/>
    <w:rsid w:val="00BE245A"/>
    <w:rPr>
      <w:rFonts w:ascii="Calibri" w:hAnsi="Calibri" w:cs="Calibri"/>
      <w:b/>
      <w:bCs/>
      <w:i/>
      <w:iCs/>
      <w:sz w:val="26"/>
      <w:szCs w:val="26"/>
    </w:rPr>
  </w:style>
  <w:style w:type="character" w:customStyle="1" w:styleId="ZnakZnak16">
    <w:name w:val="Znak Znak16"/>
    <w:semiHidden/>
    <w:locked/>
    <w:rsid w:val="00BE245A"/>
    <w:rPr>
      <w:rFonts w:ascii="Calibri" w:hAnsi="Calibri" w:cs="Calibri"/>
      <w:b/>
      <w:bCs/>
    </w:rPr>
  </w:style>
  <w:style w:type="character" w:customStyle="1" w:styleId="ZnakZnak15">
    <w:name w:val="Znak Znak15"/>
    <w:semiHidden/>
    <w:locked/>
    <w:rsid w:val="00BE245A"/>
    <w:rPr>
      <w:rFonts w:ascii="Calibri" w:hAnsi="Calibri" w:cs="Calibri"/>
      <w:sz w:val="24"/>
      <w:szCs w:val="24"/>
    </w:rPr>
  </w:style>
  <w:style w:type="character" w:customStyle="1" w:styleId="ZnakZnak14">
    <w:name w:val="Znak Znak14"/>
    <w:semiHidden/>
    <w:locked/>
    <w:rsid w:val="00BE245A"/>
    <w:rPr>
      <w:rFonts w:ascii="Arial" w:hAnsi="Arial" w:cs="Arial"/>
      <w:sz w:val="24"/>
      <w:szCs w:val="24"/>
      <w:lang w:val="pl-PL" w:eastAsia="pl-PL"/>
    </w:rPr>
  </w:style>
  <w:style w:type="character" w:customStyle="1" w:styleId="ZnakZnak13">
    <w:name w:val="Znak Znak13"/>
    <w:semiHidden/>
    <w:locked/>
    <w:rsid w:val="00BE245A"/>
    <w:rPr>
      <w:rFonts w:ascii="Cambria" w:hAnsi="Cambria" w:cs="Cambria"/>
    </w:rPr>
  </w:style>
  <w:style w:type="paragraph" w:styleId="NormalnyWeb">
    <w:name w:val="Normal (Web)"/>
    <w:basedOn w:val="Normalny"/>
    <w:uiPriority w:val="99"/>
    <w:rsid w:val="00BE245A"/>
    <w:pPr>
      <w:spacing w:before="100" w:beforeAutospacing="1" w:after="100" w:afterAutospacing="1"/>
      <w:jc w:val="both"/>
    </w:pPr>
    <w:rPr>
      <w:sz w:val="20"/>
      <w:szCs w:val="20"/>
    </w:rPr>
  </w:style>
  <w:style w:type="paragraph" w:styleId="Nagwek">
    <w:name w:val="header"/>
    <w:aliases w:val="7,6,5,71,61,51,72,62,52,711,611,511,73,63,53,74,64,54,75,65,55,76,66,56,712,612,512,77,67,57,713,613,513,721,621,521,7111,6111,5111,731,631,531,741,641,541,751,651,551,761,661,561,7121,6121,5121,78,68,58,79,69,59,710,610,510,714,614,514"/>
    <w:basedOn w:val="Normalny"/>
    <w:link w:val="NagwekZnak"/>
    <w:uiPriority w:val="99"/>
    <w:rsid w:val="00BE245A"/>
    <w:pPr>
      <w:tabs>
        <w:tab w:val="center" w:pos="4536"/>
        <w:tab w:val="right" w:pos="9072"/>
      </w:tabs>
    </w:pPr>
  </w:style>
  <w:style w:type="character" w:customStyle="1" w:styleId="NagwekZnak">
    <w:name w:val="Nagłówek Znak"/>
    <w:aliases w:val="7 Znak1,6 Znak1,5 Znak1,71 Znak1,61 Znak1,51 Znak1,72 Znak1,62 Znak1,52 Znak1,711 Znak1,611 Znak1,511 Znak1,73 Znak1,63 Znak1,53 Znak1,74 Znak1,64 Znak1,54 Znak1,75 Znak1,65 Znak1,55 Znak1,76 Znak1,66 Znak1,56 Znak1,712 Znak1,612 Znak1"/>
    <w:basedOn w:val="Domylnaczcionkaakapitu"/>
    <w:link w:val="Nagwek"/>
    <w:uiPriority w:val="99"/>
    <w:rsid w:val="00BE245A"/>
    <w:rPr>
      <w:rFonts w:ascii="Times New Roman" w:eastAsia="Times New Roman" w:hAnsi="Times New Roman" w:cs="Times New Roman"/>
      <w:sz w:val="24"/>
      <w:szCs w:val="24"/>
      <w:lang w:eastAsia="pl-PL"/>
    </w:rPr>
  </w:style>
  <w:style w:type="character" w:customStyle="1" w:styleId="ZnakZnak12">
    <w:name w:val="Znak Znak12"/>
    <w:uiPriority w:val="99"/>
    <w:locked/>
    <w:rsid w:val="00BE245A"/>
    <w:rPr>
      <w:sz w:val="24"/>
      <w:szCs w:val="24"/>
      <w:lang w:val="pl-PL" w:eastAsia="pl-PL"/>
    </w:rPr>
  </w:style>
  <w:style w:type="paragraph" w:styleId="Stopka">
    <w:name w:val="footer"/>
    <w:basedOn w:val="Normalny"/>
    <w:link w:val="StopkaZnak"/>
    <w:uiPriority w:val="99"/>
    <w:rsid w:val="00BE245A"/>
    <w:pPr>
      <w:tabs>
        <w:tab w:val="center" w:pos="4536"/>
        <w:tab w:val="right" w:pos="9072"/>
      </w:tabs>
    </w:pPr>
    <w:rPr>
      <w:sz w:val="20"/>
      <w:szCs w:val="20"/>
    </w:rPr>
  </w:style>
  <w:style w:type="character" w:customStyle="1" w:styleId="StopkaZnak">
    <w:name w:val="Stopka Znak"/>
    <w:basedOn w:val="Domylnaczcionkaakapitu"/>
    <w:link w:val="Stopka"/>
    <w:uiPriority w:val="99"/>
    <w:rsid w:val="00BE245A"/>
    <w:rPr>
      <w:rFonts w:ascii="Times New Roman" w:eastAsia="Times New Roman" w:hAnsi="Times New Roman" w:cs="Times New Roman"/>
      <w:sz w:val="20"/>
      <w:szCs w:val="20"/>
      <w:lang w:eastAsia="pl-PL"/>
    </w:rPr>
  </w:style>
  <w:style w:type="character" w:customStyle="1" w:styleId="ZnakZnak11">
    <w:name w:val="Znak Znak11"/>
    <w:basedOn w:val="Domylnaczcionkaakapitu"/>
    <w:locked/>
    <w:rsid w:val="00BE245A"/>
  </w:style>
  <w:style w:type="paragraph" w:styleId="Lista">
    <w:name w:val="List"/>
    <w:basedOn w:val="Normalny"/>
    <w:uiPriority w:val="99"/>
    <w:rsid w:val="00BE245A"/>
    <w:pPr>
      <w:ind w:left="283" w:hanging="283"/>
    </w:pPr>
    <w:rPr>
      <w:rFonts w:ascii="Arial" w:hAnsi="Arial" w:cs="Arial"/>
    </w:rPr>
  </w:style>
  <w:style w:type="paragraph" w:styleId="Lista2">
    <w:name w:val="List 2"/>
    <w:basedOn w:val="Normalny"/>
    <w:uiPriority w:val="99"/>
    <w:rsid w:val="00BE245A"/>
    <w:pPr>
      <w:ind w:left="566" w:hanging="283"/>
    </w:pPr>
  </w:style>
  <w:style w:type="paragraph" w:styleId="Tytu">
    <w:name w:val="Title"/>
    <w:basedOn w:val="Normalny"/>
    <w:link w:val="TytuZnak"/>
    <w:uiPriority w:val="10"/>
    <w:qFormat/>
    <w:rsid w:val="00BE245A"/>
    <w:pPr>
      <w:jc w:val="center"/>
    </w:pPr>
    <w:rPr>
      <w:sz w:val="28"/>
      <w:szCs w:val="28"/>
    </w:rPr>
  </w:style>
  <w:style w:type="character" w:customStyle="1" w:styleId="TytuZnak">
    <w:name w:val="Tytuł Znak"/>
    <w:basedOn w:val="Domylnaczcionkaakapitu"/>
    <w:link w:val="Tytu"/>
    <w:uiPriority w:val="10"/>
    <w:rsid w:val="00BE245A"/>
    <w:rPr>
      <w:rFonts w:ascii="Times New Roman" w:eastAsia="Times New Roman" w:hAnsi="Times New Roman" w:cs="Times New Roman"/>
      <w:sz w:val="28"/>
      <w:szCs w:val="28"/>
      <w:lang w:eastAsia="pl-PL"/>
    </w:rPr>
  </w:style>
  <w:style w:type="character" w:customStyle="1" w:styleId="ZnakZnak10">
    <w:name w:val="Znak Znak10"/>
    <w:locked/>
    <w:rsid w:val="00BE245A"/>
    <w:rPr>
      <w:sz w:val="24"/>
      <w:szCs w:val="24"/>
    </w:rPr>
  </w:style>
  <w:style w:type="paragraph" w:styleId="Tekstpodstawowy">
    <w:name w:val="Body Text"/>
    <w:aliases w:val="a2,Znak Znak,Znak,Znak Znak Znak Znak Znak, Znak,Tekst podstawowy Znak Znak Znak,Punktor1"/>
    <w:basedOn w:val="Normalny"/>
    <w:link w:val="TekstpodstawowyZnak"/>
    <w:uiPriority w:val="99"/>
    <w:rsid w:val="00BE245A"/>
    <w:rPr>
      <w:rFonts w:ascii="Arial" w:hAnsi="Arial" w:cs="Arial"/>
    </w:rPr>
  </w:style>
  <w:style w:type="character" w:customStyle="1" w:styleId="TekstpodstawowyZnak">
    <w:name w:val="Tekst podstawowy Znak"/>
    <w:aliases w:val="a2 Znak2,Znak Znak Znak2,Znak Znak22,Znak Znak Znak Znak Znak Znak, Znak Znak,Tekst podstawowy Znak Znak Znak Znak,Punktor1 Znak"/>
    <w:basedOn w:val="Domylnaczcionkaakapitu"/>
    <w:link w:val="Tekstpodstawowy"/>
    <w:uiPriority w:val="99"/>
    <w:rsid w:val="00BE245A"/>
    <w:rPr>
      <w:rFonts w:ascii="Arial" w:eastAsia="Times New Roman" w:hAnsi="Arial" w:cs="Arial"/>
      <w:sz w:val="24"/>
      <w:szCs w:val="24"/>
      <w:lang w:eastAsia="pl-PL"/>
    </w:rPr>
  </w:style>
  <w:style w:type="character" w:customStyle="1" w:styleId="a2Znak1">
    <w:name w:val="a2 Znak1"/>
    <w:aliases w:val="Znak Znak Znak1,Znak Znak1,Znak Znak Znak Znak Znak Znak Znak,Tekst podstawowy Znak1,Tekst podstawowy Znak Znak Znak Znak1,Znak Znak Znak Znak Znak Znak1,Punktor1 Znak1"/>
    <w:uiPriority w:val="99"/>
    <w:locked/>
    <w:rsid w:val="00BE245A"/>
    <w:rPr>
      <w:rFonts w:ascii="Arial" w:hAnsi="Arial" w:cs="Arial"/>
      <w:sz w:val="24"/>
      <w:szCs w:val="24"/>
      <w:lang w:val="pl-PL" w:eastAsia="pl-PL"/>
    </w:rPr>
  </w:style>
  <w:style w:type="paragraph" w:styleId="Tekstpodstawowywcity">
    <w:name w:val="Body Text Indent"/>
    <w:basedOn w:val="Normalny"/>
    <w:link w:val="TekstpodstawowywcityZnak"/>
    <w:rsid w:val="00BE245A"/>
    <w:pPr>
      <w:ind w:left="1416"/>
    </w:pPr>
    <w:rPr>
      <w:sz w:val="32"/>
      <w:szCs w:val="32"/>
    </w:rPr>
  </w:style>
  <w:style w:type="character" w:customStyle="1" w:styleId="TekstpodstawowywcityZnak">
    <w:name w:val="Tekst podstawowy wcięty Znak"/>
    <w:basedOn w:val="Domylnaczcionkaakapitu"/>
    <w:link w:val="Tekstpodstawowywcity"/>
    <w:rsid w:val="00BE245A"/>
    <w:rPr>
      <w:rFonts w:ascii="Times New Roman" w:eastAsia="Times New Roman" w:hAnsi="Times New Roman" w:cs="Times New Roman"/>
      <w:sz w:val="32"/>
      <w:szCs w:val="32"/>
      <w:lang w:eastAsia="pl-PL"/>
    </w:rPr>
  </w:style>
  <w:style w:type="character" w:customStyle="1" w:styleId="ZnakZnak9">
    <w:name w:val="Znak Znak9"/>
    <w:uiPriority w:val="99"/>
    <w:locked/>
    <w:rsid w:val="00BE245A"/>
    <w:rPr>
      <w:sz w:val="24"/>
      <w:szCs w:val="24"/>
    </w:rPr>
  </w:style>
  <w:style w:type="paragraph" w:styleId="Lista-kontynuacja2">
    <w:name w:val="List Continue 2"/>
    <w:basedOn w:val="Normalny"/>
    <w:uiPriority w:val="99"/>
    <w:semiHidden/>
    <w:rsid w:val="00BE245A"/>
    <w:pPr>
      <w:spacing w:after="120"/>
      <w:ind w:left="566"/>
    </w:pPr>
    <w:rPr>
      <w:sz w:val="20"/>
      <w:szCs w:val="20"/>
    </w:rPr>
  </w:style>
  <w:style w:type="paragraph" w:styleId="Tekstpodstawowy2">
    <w:name w:val="Body Text 2"/>
    <w:basedOn w:val="Normalny"/>
    <w:link w:val="Tekstpodstawowy2Znak"/>
    <w:rsid w:val="00BE245A"/>
    <w:pPr>
      <w:spacing w:before="120"/>
      <w:jc w:val="both"/>
    </w:pPr>
    <w:rPr>
      <w:b/>
      <w:bCs/>
      <w:sz w:val="25"/>
      <w:szCs w:val="25"/>
    </w:rPr>
  </w:style>
  <w:style w:type="character" w:customStyle="1" w:styleId="Tekstpodstawowy2Znak">
    <w:name w:val="Tekst podstawowy 2 Znak"/>
    <w:basedOn w:val="Domylnaczcionkaakapitu"/>
    <w:link w:val="Tekstpodstawowy2"/>
    <w:rsid w:val="00BE245A"/>
    <w:rPr>
      <w:rFonts w:ascii="Times New Roman" w:eastAsia="Times New Roman" w:hAnsi="Times New Roman" w:cs="Times New Roman"/>
      <w:b/>
      <w:bCs/>
      <w:sz w:val="25"/>
      <w:szCs w:val="25"/>
      <w:lang w:eastAsia="pl-PL"/>
    </w:rPr>
  </w:style>
  <w:style w:type="character" w:customStyle="1" w:styleId="ZnakZnak8">
    <w:name w:val="Znak Znak8"/>
    <w:uiPriority w:val="99"/>
    <w:locked/>
    <w:rsid w:val="00BE245A"/>
    <w:rPr>
      <w:sz w:val="24"/>
      <w:szCs w:val="24"/>
    </w:rPr>
  </w:style>
  <w:style w:type="paragraph" w:styleId="Tekstpodstawowy3">
    <w:name w:val="Body Text 3"/>
    <w:basedOn w:val="Normalny"/>
    <w:link w:val="Tekstpodstawowy3Znak"/>
    <w:rsid w:val="00BE245A"/>
    <w:pPr>
      <w:spacing w:before="120"/>
      <w:jc w:val="both"/>
    </w:pPr>
    <w:rPr>
      <w:i/>
      <w:iCs/>
    </w:rPr>
  </w:style>
  <w:style w:type="character" w:customStyle="1" w:styleId="Tekstpodstawowy3Znak">
    <w:name w:val="Tekst podstawowy 3 Znak"/>
    <w:basedOn w:val="Domylnaczcionkaakapitu"/>
    <w:link w:val="Tekstpodstawowy3"/>
    <w:rsid w:val="00BE245A"/>
    <w:rPr>
      <w:rFonts w:ascii="Times New Roman" w:eastAsia="Times New Roman" w:hAnsi="Times New Roman" w:cs="Times New Roman"/>
      <w:i/>
      <w:iCs/>
      <w:sz w:val="24"/>
      <w:szCs w:val="24"/>
      <w:lang w:eastAsia="pl-PL"/>
    </w:rPr>
  </w:style>
  <w:style w:type="character" w:customStyle="1" w:styleId="ZnakZnak7">
    <w:name w:val="Znak Znak7"/>
    <w:semiHidden/>
    <w:locked/>
    <w:rsid w:val="00BE245A"/>
    <w:rPr>
      <w:sz w:val="16"/>
      <w:szCs w:val="16"/>
    </w:rPr>
  </w:style>
  <w:style w:type="paragraph" w:styleId="Tekstpodstawowywcity2">
    <w:name w:val="Body Text Indent 2"/>
    <w:basedOn w:val="Normalny"/>
    <w:link w:val="Tekstpodstawowywcity2Znak"/>
    <w:rsid w:val="00BE245A"/>
    <w:pPr>
      <w:ind w:firstLine="420"/>
    </w:pPr>
    <w:rPr>
      <w:b/>
      <w:bCs/>
      <w:i/>
      <w:iCs/>
    </w:rPr>
  </w:style>
  <w:style w:type="character" w:customStyle="1" w:styleId="Tekstpodstawowywcity2Znak">
    <w:name w:val="Tekst podstawowy wcięty 2 Znak"/>
    <w:basedOn w:val="Domylnaczcionkaakapitu"/>
    <w:link w:val="Tekstpodstawowywcity2"/>
    <w:rsid w:val="00BE245A"/>
    <w:rPr>
      <w:rFonts w:ascii="Times New Roman" w:eastAsia="Times New Roman" w:hAnsi="Times New Roman" w:cs="Times New Roman"/>
      <w:b/>
      <w:bCs/>
      <w:i/>
      <w:iCs/>
      <w:sz w:val="24"/>
      <w:szCs w:val="24"/>
      <w:lang w:eastAsia="pl-PL"/>
    </w:rPr>
  </w:style>
  <w:style w:type="character" w:customStyle="1" w:styleId="ZnakZnak6">
    <w:name w:val="Znak Znak6"/>
    <w:semiHidden/>
    <w:locked/>
    <w:rsid w:val="00BE245A"/>
    <w:rPr>
      <w:sz w:val="24"/>
      <w:szCs w:val="24"/>
    </w:rPr>
  </w:style>
  <w:style w:type="paragraph" w:styleId="Tekstpodstawowywcity3">
    <w:name w:val="Body Text Indent 3"/>
    <w:basedOn w:val="Normalny"/>
    <w:link w:val="Tekstpodstawowywcity3Znak"/>
    <w:rsid w:val="00BE245A"/>
    <w:pPr>
      <w:spacing w:before="240" w:after="120"/>
      <w:ind w:left="567" w:hanging="567"/>
      <w:jc w:val="both"/>
    </w:pPr>
    <w:rPr>
      <w:sz w:val="22"/>
      <w:szCs w:val="22"/>
    </w:rPr>
  </w:style>
  <w:style w:type="character" w:customStyle="1" w:styleId="Tekstpodstawowywcity3Znak">
    <w:name w:val="Tekst podstawowy wcięty 3 Znak"/>
    <w:basedOn w:val="Domylnaczcionkaakapitu"/>
    <w:link w:val="Tekstpodstawowywcity3"/>
    <w:rsid w:val="00BE245A"/>
    <w:rPr>
      <w:rFonts w:ascii="Times New Roman" w:eastAsia="Times New Roman" w:hAnsi="Times New Roman" w:cs="Times New Roman"/>
      <w:lang w:eastAsia="pl-PL"/>
    </w:rPr>
  </w:style>
  <w:style w:type="character" w:customStyle="1" w:styleId="ZnakZnak5">
    <w:name w:val="Znak Znak5"/>
    <w:locked/>
    <w:rsid w:val="00BE245A"/>
    <w:rPr>
      <w:sz w:val="16"/>
      <w:szCs w:val="16"/>
    </w:rPr>
  </w:style>
  <w:style w:type="paragraph" w:styleId="Zwykytekst">
    <w:name w:val="Plain Text"/>
    <w:basedOn w:val="Normalny"/>
    <w:link w:val="ZwykytekstZnak"/>
    <w:uiPriority w:val="99"/>
    <w:rsid w:val="00BE245A"/>
    <w:rPr>
      <w:rFonts w:ascii="Courier New" w:hAnsi="Courier New" w:cs="Courier New"/>
      <w:sz w:val="20"/>
      <w:szCs w:val="20"/>
    </w:rPr>
  </w:style>
  <w:style w:type="character" w:customStyle="1" w:styleId="ZwykytekstZnak">
    <w:name w:val="Zwykły tekst Znak"/>
    <w:basedOn w:val="Domylnaczcionkaakapitu"/>
    <w:link w:val="Zwykytekst"/>
    <w:uiPriority w:val="99"/>
    <w:rsid w:val="00BE245A"/>
    <w:rPr>
      <w:rFonts w:ascii="Courier New" w:eastAsia="Times New Roman" w:hAnsi="Courier New" w:cs="Courier New"/>
      <w:sz w:val="20"/>
      <w:szCs w:val="20"/>
      <w:lang w:eastAsia="pl-PL"/>
    </w:rPr>
  </w:style>
  <w:style w:type="character" w:customStyle="1" w:styleId="PlainTextChar">
    <w:name w:val="Plain Text Char"/>
    <w:uiPriority w:val="99"/>
    <w:locked/>
    <w:rsid w:val="00BE245A"/>
    <w:rPr>
      <w:rFonts w:ascii="Courier New" w:hAnsi="Courier New" w:cs="Courier New"/>
      <w:lang w:val="pl-PL" w:eastAsia="pl-PL"/>
    </w:rPr>
  </w:style>
  <w:style w:type="paragraph" w:customStyle="1" w:styleId="tytu0">
    <w:name w:val="tytuł"/>
    <w:basedOn w:val="Normalny"/>
    <w:next w:val="Normalny"/>
    <w:autoRedefine/>
    <w:uiPriority w:val="99"/>
    <w:rsid w:val="00BE245A"/>
    <w:pPr>
      <w:jc w:val="center"/>
      <w:outlineLvl w:val="0"/>
    </w:pPr>
    <w:rPr>
      <w:rFonts w:ascii="Verdana" w:hAnsi="Verdana" w:cs="Verdana"/>
      <w:b/>
      <w:bCs/>
      <w:sz w:val="20"/>
      <w:szCs w:val="20"/>
    </w:rPr>
  </w:style>
  <w:style w:type="paragraph" w:customStyle="1" w:styleId="tekstdokumentu">
    <w:name w:val="tekst dokumentu"/>
    <w:basedOn w:val="Normalny"/>
    <w:autoRedefine/>
    <w:uiPriority w:val="99"/>
    <w:rsid w:val="00BE245A"/>
    <w:pPr>
      <w:spacing w:before="120" w:after="120"/>
      <w:jc w:val="center"/>
    </w:pPr>
    <w:rPr>
      <w:rFonts w:ascii="Verdana" w:hAnsi="Verdana" w:cs="Verdana"/>
      <w:b/>
      <w:bCs/>
      <w:sz w:val="18"/>
      <w:szCs w:val="18"/>
    </w:rPr>
  </w:style>
  <w:style w:type="paragraph" w:customStyle="1" w:styleId="zacznik">
    <w:name w:val="załącznik"/>
    <w:basedOn w:val="Tekstpodstawowy"/>
    <w:autoRedefine/>
    <w:uiPriority w:val="99"/>
    <w:rsid w:val="00BE245A"/>
    <w:pPr>
      <w:ind w:left="3480" w:right="-157" w:hanging="1800"/>
      <w:jc w:val="both"/>
    </w:pPr>
    <w:rPr>
      <w:rFonts w:ascii="Times New Roman" w:hAnsi="Times New Roman" w:cs="Times New Roman"/>
    </w:rPr>
  </w:style>
  <w:style w:type="paragraph" w:customStyle="1" w:styleId="rozdzia">
    <w:name w:val="rozdział"/>
    <w:basedOn w:val="Normalny"/>
    <w:autoRedefine/>
    <w:uiPriority w:val="99"/>
    <w:rsid w:val="00BE245A"/>
    <w:pPr>
      <w:ind w:left="709" w:hanging="709"/>
      <w:jc w:val="right"/>
    </w:pPr>
    <w:rPr>
      <w:rFonts w:ascii="Verdana" w:hAnsi="Verdana" w:cs="Verdana"/>
      <w:b/>
      <w:bCs/>
      <w:color w:val="000000"/>
      <w:spacing w:val="4"/>
      <w:sz w:val="18"/>
      <w:szCs w:val="18"/>
    </w:rPr>
  </w:style>
  <w:style w:type="paragraph" w:customStyle="1" w:styleId="ust">
    <w:name w:val="ust"/>
    <w:rsid w:val="00BE245A"/>
    <w:pPr>
      <w:overflowPunct w:val="0"/>
      <w:autoSpaceDE w:val="0"/>
      <w:autoSpaceDN w:val="0"/>
      <w:adjustRightInd w:val="0"/>
      <w:spacing w:before="60" w:after="60" w:line="240" w:lineRule="auto"/>
      <w:ind w:left="426" w:hanging="284"/>
      <w:jc w:val="both"/>
    </w:pPr>
    <w:rPr>
      <w:rFonts w:ascii="Times New Roman" w:eastAsia="Times New Roman" w:hAnsi="Times New Roman" w:cs="Times New Roman"/>
      <w:sz w:val="24"/>
      <w:szCs w:val="24"/>
      <w:lang w:eastAsia="pl-PL"/>
    </w:rPr>
  </w:style>
  <w:style w:type="paragraph" w:customStyle="1" w:styleId="pkt">
    <w:name w:val="pkt"/>
    <w:basedOn w:val="Normalny"/>
    <w:uiPriority w:val="99"/>
    <w:rsid w:val="00BE245A"/>
    <w:pPr>
      <w:overflowPunct w:val="0"/>
      <w:autoSpaceDE w:val="0"/>
      <w:autoSpaceDN w:val="0"/>
      <w:adjustRightInd w:val="0"/>
      <w:spacing w:before="60" w:after="60"/>
      <w:ind w:left="851" w:hanging="295"/>
      <w:jc w:val="both"/>
    </w:pPr>
  </w:style>
  <w:style w:type="paragraph" w:customStyle="1" w:styleId="pkt1">
    <w:name w:val="pkt1"/>
    <w:basedOn w:val="pkt"/>
    <w:rsid w:val="00BE245A"/>
    <w:pPr>
      <w:ind w:left="850" w:hanging="425"/>
    </w:pPr>
  </w:style>
  <w:style w:type="paragraph" w:customStyle="1" w:styleId="numerowanie0">
    <w:name w:val="numerowanie"/>
    <w:basedOn w:val="Normalny"/>
    <w:autoRedefine/>
    <w:uiPriority w:val="99"/>
    <w:rsid w:val="00BE245A"/>
    <w:pPr>
      <w:jc w:val="both"/>
    </w:pPr>
  </w:style>
  <w:style w:type="paragraph" w:customStyle="1" w:styleId="Nagwekstrony">
    <w:name w:val="Nag?—wek strony"/>
    <w:basedOn w:val="Normalny"/>
    <w:uiPriority w:val="99"/>
    <w:rsid w:val="00BE245A"/>
    <w:pPr>
      <w:tabs>
        <w:tab w:val="center" w:pos="4153"/>
        <w:tab w:val="right" w:pos="8306"/>
      </w:tabs>
    </w:pPr>
    <w:rPr>
      <w:sz w:val="20"/>
      <w:szCs w:val="20"/>
      <w:lang w:val="en-GB"/>
    </w:rPr>
  </w:style>
  <w:style w:type="paragraph" w:customStyle="1" w:styleId="tabulka">
    <w:name w:val="tabulka"/>
    <w:basedOn w:val="Normalny"/>
    <w:rsid w:val="00BE245A"/>
    <w:pPr>
      <w:widowControl w:val="0"/>
      <w:spacing w:before="120" w:line="240" w:lineRule="exact"/>
      <w:jc w:val="center"/>
    </w:pPr>
    <w:rPr>
      <w:rFonts w:ascii="Arial" w:hAnsi="Arial" w:cs="Arial"/>
      <w:sz w:val="20"/>
      <w:szCs w:val="20"/>
      <w:lang w:val="cs-CZ"/>
    </w:rPr>
  </w:style>
  <w:style w:type="paragraph" w:customStyle="1" w:styleId="A">
    <w:name w:val="A"/>
    <w:uiPriority w:val="99"/>
    <w:rsid w:val="00BE245A"/>
    <w:pPr>
      <w:keepNext/>
      <w:spacing w:before="240" w:after="0" w:line="240" w:lineRule="exact"/>
      <w:ind w:left="720" w:hanging="720"/>
      <w:jc w:val="both"/>
    </w:pPr>
    <w:rPr>
      <w:rFonts w:ascii="Times New Roman" w:eastAsia="Times New Roman" w:hAnsi="Times New Roman" w:cs="Times New Roman"/>
      <w:sz w:val="24"/>
      <w:szCs w:val="24"/>
      <w:lang w:val="en-GB"/>
    </w:rPr>
  </w:style>
  <w:style w:type="paragraph" w:customStyle="1" w:styleId="Tekstprzypisukocowego1">
    <w:name w:val="Tekst przypisu końcowego1"/>
    <w:basedOn w:val="Normalny"/>
    <w:rsid w:val="00BE245A"/>
    <w:pPr>
      <w:spacing w:before="120"/>
    </w:pPr>
    <w:rPr>
      <w:sz w:val="20"/>
      <w:szCs w:val="20"/>
    </w:rPr>
  </w:style>
  <w:style w:type="paragraph" w:customStyle="1" w:styleId="Text1">
    <w:name w:val="Text_1"/>
    <w:basedOn w:val="Normalny"/>
    <w:rsid w:val="00BE245A"/>
    <w:pPr>
      <w:spacing w:after="120"/>
      <w:ind w:left="425" w:hanging="425"/>
      <w:jc w:val="both"/>
    </w:pPr>
    <w:rPr>
      <w:sz w:val="22"/>
      <w:szCs w:val="22"/>
    </w:rPr>
  </w:style>
  <w:style w:type="paragraph" w:customStyle="1" w:styleId="B">
    <w:name w:val="B"/>
    <w:rsid w:val="00BE245A"/>
    <w:pPr>
      <w:spacing w:before="240" w:after="0" w:line="240" w:lineRule="exact"/>
      <w:ind w:left="720"/>
      <w:jc w:val="both"/>
    </w:pPr>
    <w:rPr>
      <w:rFonts w:ascii="Times New Roman" w:eastAsia="Times New Roman" w:hAnsi="Times New Roman" w:cs="Times New Roman"/>
      <w:sz w:val="24"/>
      <w:szCs w:val="24"/>
      <w:lang w:val="en-GB"/>
    </w:rPr>
  </w:style>
  <w:style w:type="character" w:customStyle="1" w:styleId="tekstdokbold">
    <w:name w:val="tekst dok. bold"/>
    <w:uiPriority w:val="99"/>
    <w:rsid w:val="00BE245A"/>
    <w:rPr>
      <w:b/>
      <w:bCs/>
    </w:rPr>
  </w:style>
  <w:style w:type="character" w:styleId="Numerstrony">
    <w:name w:val="page number"/>
    <w:basedOn w:val="Domylnaczcionkaakapitu"/>
    <w:rsid w:val="00BE245A"/>
  </w:style>
  <w:style w:type="character" w:styleId="Pogrubienie">
    <w:name w:val="Strong"/>
    <w:qFormat/>
    <w:rsid w:val="00BE245A"/>
    <w:rPr>
      <w:b/>
      <w:bCs/>
    </w:rPr>
  </w:style>
  <w:style w:type="character" w:styleId="Uwydatnienie">
    <w:name w:val="Emphasis"/>
    <w:qFormat/>
    <w:rsid w:val="00BE245A"/>
    <w:rPr>
      <w:i/>
      <w:iCs/>
    </w:rPr>
  </w:style>
  <w:style w:type="paragraph" w:styleId="Tekstdymka">
    <w:name w:val="Balloon Text"/>
    <w:basedOn w:val="Normalny"/>
    <w:link w:val="TekstdymkaZnak"/>
    <w:uiPriority w:val="99"/>
    <w:semiHidden/>
    <w:rsid w:val="00BE245A"/>
    <w:rPr>
      <w:rFonts w:ascii="Tahoma" w:hAnsi="Tahoma" w:cs="Tahoma"/>
      <w:sz w:val="16"/>
      <w:szCs w:val="16"/>
    </w:rPr>
  </w:style>
  <w:style w:type="character" w:customStyle="1" w:styleId="TekstdymkaZnak">
    <w:name w:val="Tekst dymka Znak"/>
    <w:basedOn w:val="Domylnaczcionkaakapitu"/>
    <w:link w:val="Tekstdymka"/>
    <w:uiPriority w:val="99"/>
    <w:semiHidden/>
    <w:rsid w:val="00BE245A"/>
    <w:rPr>
      <w:rFonts w:ascii="Tahoma" w:eastAsia="Times New Roman" w:hAnsi="Tahoma" w:cs="Tahoma"/>
      <w:sz w:val="16"/>
      <w:szCs w:val="16"/>
      <w:lang w:eastAsia="pl-PL"/>
    </w:rPr>
  </w:style>
  <w:style w:type="character" w:customStyle="1" w:styleId="ZnakZnak3">
    <w:name w:val="Znak Znak3"/>
    <w:semiHidden/>
    <w:locked/>
    <w:rsid w:val="00BE245A"/>
    <w:rPr>
      <w:sz w:val="2"/>
      <w:szCs w:val="2"/>
    </w:rPr>
  </w:style>
  <w:style w:type="character" w:styleId="Odwoaniedokomentarza">
    <w:name w:val="annotation reference"/>
    <w:rsid w:val="00BE245A"/>
    <w:rPr>
      <w:sz w:val="16"/>
      <w:szCs w:val="16"/>
    </w:rPr>
  </w:style>
  <w:style w:type="paragraph" w:styleId="Tekstkomentarza">
    <w:name w:val="annotation text"/>
    <w:basedOn w:val="Normalny"/>
    <w:link w:val="TekstkomentarzaZnak"/>
    <w:rsid w:val="00BE245A"/>
    <w:rPr>
      <w:sz w:val="20"/>
      <w:szCs w:val="20"/>
    </w:rPr>
  </w:style>
  <w:style w:type="character" w:customStyle="1" w:styleId="TekstkomentarzaZnak">
    <w:name w:val="Tekst komentarza Znak"/>
    <w:basedOn w:val="Domylnaczcionkaakapitu"/>
    <w:link w:val="Tekstkomentarza"/>
    <w:rsid w:val="00BE245A"/>
    <w:rPr>
      <w:rFonts w:ascii="Times New Roman" w:eastAsia="Times New Roman" w:hAnsi="Times New Roman" w:cs="Times New Roman"/>
      <w:sz w:val="20"/>
      <w:szCs w:val="20"/>
      <w:lang w:eastAsia="pl-PL"/>
    </w:rPr>
  </w:style>
  <w:style w:type="character" w:customStyle="1" w:styleId="ZnakZnak2">
    <w:name w:val="Znak Znak2"/>
    <w:uiPriority w:val="99"/>
    <w:locked/>
    <w:rsid w:val="00BE245A"/>
    <w:rPr>
      <w:sz w:val="20"/>
      <w:szCs w:val="20"/>
    </w:rPr>
  </w:style>
  <w:style w:type="paragraph" w:styleId="Tematkomentarza">
    <w:name w:val="annotation subject"/>
    <w:basedOn w:val="Tekstkomentarza"/>
    <w:next w:val="Tekstkomentarza"/>
    <w:link w:val="TematkomentarzaZnak"/>
    <w:uiPriority w:val="99"/>
    <w:rsid w:val="00BE245A"/>
    <w:rPr>
      <w:b/>
      <w:bCs/>
    </w:rPr>
  </w:style>
  <w:style w:type="character" w:customStyle="1" w:styleId="TematkomentarzaZnak">
    <w:name w:val="Temat komentarza Znak"/>
    <w:basedOn w:val="TekstkomentarzaZnak"/>
    <w:link w:val="Tematkomentarza"/>
    <w:uiPriority w:val="99"/>
    <w:rsid w:val="00BE245A"/>
    <w:rPr>
      <w:rFonts w:ascii="Times New Roman" w:eastAsia="Times New Roman" w:hAnsi="Times New Roman" w:cs="Times New Roman"/>
      <w:b/>
      <w:bCs/>
      <w:sz w:val="20"/>
      <w:szCs w:val="20"/>
      <w:lang w:eastAsia="pl-PL"/>
    </w:rPr>
  </w:style>
  <w:style w:type="character" w:customStyle="1" w:styleId="ZnakZnak1">
    <w:name w:val="Znak Znak1"/>
    <w:uiPriority w:val="99"/>
    <w:locked/>
    <w:rsid w:val="00BE245A"/>
    <w:rPr>
      <w:b/>
      <w:bCs/>
      <w:sz w:val="20"/>
      <w:szCs w:val="20"/>
    </w:rPr>
  </w:style>
  <w:style w:type="character" w:customStyle="1" w:styleId="a2Znak">
    <w:name w:val="a2 Znak"/>
    <w:aliases w:val="Znak Znak Znak Znak,Znak Znak Znak"/>
    <w:rsid w:val="00BE245A"/>
    <w:rPr>
      <w:rFonts w:ascii="Arial" w:hAnsi="Arial" w:cs="Arial"/>
      <w:sz w:val="24"/>
      <w:szCs w:val="24"/>
      <w:lang w:val="pl-PL" w:eastAsia="pl-PL"/>
    </w:rPr>
  </w:style>
  <w:style w:type="paragraph" w:customStyle="1" w:styleId="Tekstpodstawowy31">
    <w:name w:val="Tekst podstawowy 31"/>
    <w:basedOn w:val="Normalny"/>
    <w:rsid w:val="00BE245A"/>
    <w:pPr>
      <w:overflowPunct w:val="0"/>
      <w:autoSpaceDE w:val="0"/>
      <w:autoSpaceDN w:val="0"/>
      <w:adjustRightInd w:val="0"/>
      <w:jc w:val="both"/>
      <w:textAlignment w:val="baseline"/>
    </w:pPr>
  </w:style>
  <w:style w:type="paragraph" w:customStyle="1" w:styleId="WP1Tekstpodstawowy">
    <w:name w:val="WP1 Tekst podstawowy"/>
    <w:basedOn w:val="Tekstpodstawowy3"/>
    <w:rsid w:val="00BE245A"/>
    <w:rPr>
      <w:rFonts w:ascii="Arial" w:hAnsi="Arial" w:cs="Arial"/>
      <w:i w:val="0"/>
      <w:iCs w:val="0"/>
      <w:sz w:val="20"/>
      <w:szCs w:val="20"/>
    </w:rPr>
  </w:style>
  <w:style w:type="paragraph" w:customStyle="1" w:styleId="Trescznumztab">
    <w:name w:val="Tresc z num. z tab."/>
    <w:basedOn w:val="Normalny"/>
    <w:uiPriority w:val="99"/>
    <w:rsid w:val="00BE245A"/>
    <w:pPr>
      <w:widowControl w:val="0"/>
      <w:tabs>
        <w:tab w:val="left" w:pos="567"/>
        <w:tab w:val="left" w:pos="5103"/>
        <w:tab w:val="left" w:pos="6804"/>
        <w:tab w:val="right" w:pos="8505"/>
      </w:tabs>
      <w:spacing w:after="120" w:line="300" w:lineRule="auto"/>
    </w:pPr>
  </w:style>
  <w:style w:type="paragraph" w:customStyle="1" w:styleId="Tresc">
    <w:name w:val="Tresc"/>
    <w:basedOn w:val="Normalny"/>
    <w:rsid w:val="00BE245A"/>
    <w:pPr>
      <w:spacing w:after="120" w:line="300" w:lineRule="auto"/>
      <w:jc w:val="both"/>
    </w:pPr>
  </w:style>
  <w:style w:type="paragraph" w:customStyle="1" w:styleId="Styl">
    <w:name w:val="Styl"/>
    <w:basedOn w:val="Normalny"/>
    <w:uiPriority w:val="99"/>
    <w:rsid w:val="00BE245A"/>
  </w:style>
  <w:style w:type="paragraph" w:styleId="Tekstprzypisudolnego">
    <w:name w:val="footnote text"/>
    <w:aliases w:val="Tekst przypisu Znak"/>
    <w:basedOn w:val="Normalny"/>
    <w:link w:val="TekstprzypisudolnegoZnak"/>
    <w:rsid w:val="00BE245A"/>
    <w:rPr>
      <w:sz w:val="20"/>
      <w:szCs w:val="20"/>
    </w:rPr>
  </w:style>
  <w:style w:type="character" w:customStyle="1" w:styleId="TekstprzypisudolnegoZnak">
    <w:name w:val="Tekst przypisu dolnego Znak"/>
    <w:aliases w:val="Tekst przypisu Znak Znak"/>
    <w:basedOn w:val="Domylnaczcionkaakapitu"/>
    <w:link w:val="Tekstprzypisudolnego"/>
    <w:uiPriority w:val="99"/>
    <w:rsid w:val="00BE245A"/>
    <w:rPr>
      <w:rFonts w:ascii="Times New Roman" w:eastAsia="Times New Roman" w:hAnsi="Times New Roman" w:cs="Times New Roman"/>
      <w:sz w:val="20"/>
      <w:szCs w:val="20"/>
      <w:lang w:eastAsia="pl-PL"/>
    </w:rPr>
  </w:style>
  <w:style w:type="character" w:customStyle="1" w:styleId="TekstprzypisuZnakZnakZnak">
    <w:name w:val="Tekst przypisu Znak Znak Znak"/>
    <w:uiPriority w:val="99"/>
    <w:semiHidden/>
    <w:locked/>
    <w:rsid w:val="00BE245A"/>
    <w:rPr>
      <w:sz w:val="20"/>
      <w:szCs w:val="20"/>
    </w:rPr>
  </w:style>
  <w:style w:type="character" w:styleId="Odwoanieprzypisudolnego">
    <w:name w:val="footnote reference"/>
    <w:rsid w:val="00BE245A"/>
    <w:rPr>
      <w:vertAlign w:val="superscript"/>
    </w:rPr>
  </w:style>
  <w:style w:type="character" w:styleId="Hipercze">
    <w:name w:val="Hyperlink"/>
    <w:uiPriority w:val="99"/>
    <w:rsid w:val="00BE245A"/>
    <w:rPr>
      <w:color w:val="0000FF"/>
      <w:u w:val="single"/>
    </w:rPr>
  </w:style>
  <w:style w:type="paragraph" w:customStyle="1" w:styleId="Style7">
    <w:name w:val="Style7"/>
    <w:basedOn w:val="Normalny"/>
    <w:rsid w:val="00BE245A"/>
    <w:pPr>
      <w:widowControl w:val="0"/>
      <w:autoSpaceDE w:val="0"/>
      <w:autoSpaceDN w:val="0"/>
      <w:adjustRightInd w:val="0"/>
      <w:jc w:val="both"/>
    </w:pPr>
  </w:style>
  <w:style w:type="paragraph" w:customStyle="1" w:styleId="Style9">
    <w:name w:val="Style9"/>
    <w:basedOn w:val="Normalny"/>
    <w:uiPriority w:val="99"/>
    <w:rsid w:val="00BE245A"/>
    <w:pPr>
      <w:widowControl w:val="0"/>
      <w:autoSpaceDE w:val="0"/>
      <w:autoSpaceDN w:val="0"/>
      <w:adjustRightInd w:val="0"/>
      <w:spacing w:line="413" w:lineRule="exact"/>
      <w:jc w:val="right"/>
    </w:pPr>
  </w:style>
  <w:style w:type="paragraph" w:customStyle="1" w:styleId="Style10">
    <w:name w:val="Style10"/>
    <w:basedOn w:val="Normalny"/>
    <w:uiPriority w:val="99"/>
    <w:rsid w:val="00BE245A"/>
    <w:pPr>
      <w:widowControl w:val="0"/>
      <w:autoSpaceDE w:val="0"/>
      <w:autoSpaceDN w:val="0"/>
      <w:adjustRightInd w:val="0"/>
      <w:jc w:val="both"/>
    </w:pPr>
  </w:style>
  <w:style w:type="paragraph" w:customStyle="1" w:styleId="Style12">
    <w:name w:val="Style12"/>
    <w:basedOn w:val="Normalny"/>
    <w:rsid w:val="00BE245A"/>
    <w:pPr>
      <w:widowControl w:val="0"/>
      <w:autoSpaceDE w:val="0"/>
      <w:autoSpaceDN w:val="0"/>
      <w:adjustRightInd w:val="0"/>
    </w:pPr>
  </w:style>
  <w:style w:type="paragraph" w:customStyle="1" w:styleId="Style14">
    <w:name w:val="Style14"/>
    <w:basedOn w:val="Normalny"/>
    <w:uiPriority w:val="99"/>
    <w:rsid w:val="00BE245A"/>
    <w:pPr>
      <w:widowControl w:val="0"/>
      <w:autoSpaceDE w:val="0"/>
      <w:autoSpaceDN w:val="0"/>
      <w:adjustRightInd w:val="0"/>
      <w:spacing w:line="274" w:lineRule="exact"/>
      <w:ind w:hanging="1800"/>
      <w:jc w:val="both"/>
    </w:pPr>
  </w:style>
  <w:style w:type="paragraph" w:customStyle="1" w:styleId="Style15">
    <w:name w:val="Style15"/>
    <w:basedOn w:val="Normalny"/>
    <w:uiPriority w:val="99"/>
    <w:rsid w:val="00BE245A"/>
    <w:pPr>
      <w:widowControl w:val="0"/>
      <w:autoSpaceDE w:val="0"/>
      <w:autoSpaceDN w:val="0"/>
      <w:adjustRightInd w:val="0"/>
      <w:spacing w:line="275" w:lineRule="exact"/>
      <w:ind w:hanging="1675"/>
    </w:pPr>
  </w:style>
  <w:style w:type="paragraph" w:customStyle="1" w:styleId="Style24">
    <w:name w:val="Style24"/>
    <w:basedOn w:val="Normalny"/>
    <w:rsid w:val="00BE245A"/>
    <w:pPr>
      <w:widowControl w:val="0"/>
      <w:autoSpaceDE w:val="0"/>
      <w:autoSpaceDN w:val="0"/>
      <w:adjustRightInd w:val="0"/>
      <w:jc w:val="both"/>
    </w:pPr>
  </w:style>
  <w:style w:type="paragraph" w:customStyle="1" w:styleId="Style25">
    <w:name w:val="Style25"/>
    <w:basedOn w:val="Normalny"/>
    <w:rsid w:val="00BE245A"/>
    <w:pPr>
      <w:widowControl w:val="0"/>
      <w:autoSpaceDE w:val="0"/>
      <w:autoSpaceDN w:val="0"/>
      <w:adjustRightInd w:val="0"/>
      <w:spacing w:line="275" w:lineRule="exact"/>
    </w:pPr>
  </w:style>
  <w:style w:type="paragraph" w:customStyle="1" w:styleId="Style40">
    <w:name w:val="Style40"/>
    <w:basedOn w:val="Normalny"/>
    <w:uiPriority w:val="99"/>
    <w:rsid w:val="00BE245A"/>
    <w:pPr>
      <w:widowControl w:val="0"/>
      <w:autoSpaceDE w:val="0"/>
      <w:autoSpaceDN w:val="0"/>
      <w:adjustRightInd w:val="0"/>
      <w:spacing w:line="446" w:lineRule="exact"/>
      <w:ind w:firstLine="2122"/>
    </w:pPr>
  </w:style>
  <w:style w:type="paragraph" w:customStyle="1" w:styleId="Style41">
    <w:name w:val="Style41"/>
    <w:basedOn w:val="Normalny"/>
    <w:uiPriority w:val="99"/>
    <w:rsid w:val="00BE245A"/>
    <w:pPr>
      <w:widowControl w:val="0"/>
      <w:autoSpaceDE w:val="0"/>
      <w:autoSpaceDN w:val="0"/>
      <w:adjustRightInd w:val="0"/>
      <w:spacing w:line="281" w:lineRule="exact"/>
      <w:ind w:hanging="178"/>
      <w:jc w:val="both"/>
    </w:pPr>
  </w:style>
  <w:style w:type="paragraph" w:customStyle="1" w:styleId="Style45">
    <w:name w:val="Style45"/>
    <w:basedOn w:val="Normalny"/>
    <w:rsid w:val="00BE245A"/>
    <w:pPr>
      <w:widowControl w:val="0"/>
      <w:autoSpaceDE w:val="0"/>
      <w:autoSpaceDN w:val="0"/>
      <w:adjustRightInd w:val="0"/>
      <w:spacing w:line="226" w:lineRule="exact"/>
    </w:pPr>
  </w:style>
  <w:style w:type="paragraph" w:customStyle="1" w:styleId="Style46">
    <w:name w:val="Style46"/>
    <w:basedOn w:val="Normalny"/>
    <w:rsid w:val="00BE245A"/>
    <w:pPr>
      <w:widowControl w:val="0"/>
      <w:autoSpaceDE w:val="0"/>
      <w:autoSpaceDN w:val="0"/>
      <w:adjustRightInd w:val="0"/>
      <w:spacing w:line="374" w:lineRule="exact"/>
    </w:pPr>
  </w:style>
  <w:style w:type="paragraph" w:customStyle="1" w:styleId="Style47">
    <w:name w:val="Style47"/>
    <w:basedOn w:val="Normalny"/>
    <w:rsid w:val="00BE245A"/>
    <w:pPr>
      <w:widowControl w:val="0"/>
      <w:autoSpaceDE w:val="0"/>
      <w:autoSpaceDN w:val="0"/>
      <w:adjustRightInd w:val="0"/>
    </w:pPr>
  </w:style>
  <w:style w:type="paragraph" w:customStyle="1" w:styleId="Style53">
    <w:name w:val="Style53"/>
    <w:basedOn w:val="Normalny"/>
    <w:rsid w:val="00BE245A"/>
    <w:pPr>
      <w:widowControl w:val="0"/>
      <w:autoSpaceDE w:val="0"/>
      <w:autoSpaceDN w:val="0"/>
      <w:adjustRightInd w:val="0"/>
    </w:pPr>
  </w:style>
  <w:style w:type="paragraph" w:customStyle="1" w:styleId="Style64">
    <w:name w:val="Style64"/>
    <w:basedOn w:val="Normalny"/>
    <w:rsid w:val="00BE245A"/>
    <w:pPr>
      <w:widowControl w:val="0"/>
      <w:autoSpaceDE w:val="0"/>
      <w:autoSpaceDN w:val="0"/>
      <w:adjustRightInd w:val="0"/>
      <w:spacing w:line="230" w:lineRule="exact"/>
      <w:jc w:val="center"/>
    </w:pPr>
  </w:style>
  <w:style w:type="character" w:customStyle="1" w:styleId="FontStyle75">
    <w:name w:val="Font Style75"/>
    <w:rsid w:val="00BE245A"/>
    <w:rPr>
      <w:rFonts w:ascii="Times New Roman" w:hAnsi="Times New Roman" w:cs="Times New Roman"/>
      <w:b/>
      <w:bCs/>
      <w:sz w:val="26"/>
      <w:szCs w:val="26"/>
    </w:rPr>
  </w:style>
  <w:style w:type="character" w:customStyle="1" w:styleId="FontStyle77">
    <w:name w:val="Font Style77"/>
    <w:rsid w:val="00BE245A"/>
    <w:rPr>
      <w:rFonts w:ascii="Times New Roman" w:hAnsi="Times New Roman" w:cs="Times New Roman"/>
      <w:sz w:val="18"/>
      <w:szCs w:val="18"/>
    </w:rPr>
  </w:style>
  <w:style w:type="character" w:customStyle="1" w:styleId="FontStyle78">
    <w:name w:val="Font Style78"/>
    <w:rsid w:val="00BE245A"/>
    <w:rPr>
      <w:rFonts w:ascii="Times New Roman" w:hAnsi="Times New Roman" w:cs="Times New Roman"/>
      <w:b/>
      <w:bCs/>
      <w:sz w:val="18"/>
      <w:szCs w:val="18"/>
    </w:rPr>
  </w:style>
  <w:style w:type="character" w:customStyle="1" w:styleId="FontStyle80">
    <w:name w:val="Font Style80"/>
    <w:rsid w:val="00BE245A"/>
    <w:rPr>
      <w:rFonts w:ascii="Times New Roman" w:hAnsi="Times New Roman" w:cs="Times New Roman"/>
      <w:i/>
      <w:iCs/>
      <w:sz w:val="18"/>
      <w:szCs w:val="18"/>
    </w:rPr>
  </w:style>
  <w:style w:type="character" w:customStyle="1" w:styleId="FontStyle81">
    <w:name w:val="Font Style81"/>
    <w:rsid w:val="00BE245A"/>
    <w:rPr>
      <w:rFonts w:ascii="Times New Roman" w:hAnsi="Times New Roman" w:cs="Times New Roman"/>
      <w:sz w:val="22"/>
      <w:szCs w:val="22"/>
    </w:rPr>
  </w:style>
  <w:style w:type="character" w:customStyle="1" w:styleId="FontStyle82">
    <w:name w:val="Font Style82"/>
    <w:rsid w:val="00BE245A"/>
    <w:rPr>
      <w:rFonts w:ascii="Times New Roman" w:hAnsi="Times New Roman" w:cs="Times New Roman"/>
      <w:b/>
      <w:bCs/>
      <w:sz w:val="22"/>
      <w:szCs w:val="22"/>
    </w:rPr>
  </w:style>
  <w:style w:type="character" w:customStyle="1" w:styleId="FontStyle83">
    <w:name w:val="Font Style83"/>
    <w:rsid w:val="00BE245A"/>
    <w:rPr>
      <w:rFonts w:ascii="Times New Roman" w:hAnsi="Times New Roman" w:cs="Times New Roman"/>
      <w:b/>
      <w:bCs/>
      <w:sz w:val="22"/>
      <w:szCs w:val="22"/>
    </w:rPr>
  </w:style>
  <w:style w:type="character" w:customStyle="1" w:styleId="ZnakZnak4">
    <w:name w:val="Znak Znak4"/>
    <w:locked/>
    <w:rsid w:val="00BE245A"/>
    <w:rPr>
      <w:rFonts w:ascii="Courier New" w:hAnsi="Courier New" w:cs="Courier New"/>
      <w:lang w:val="pl-PL" w:eastAsia="pl-PL"/>
    </w:rPr>
  </w:style>
  <w:style w:type="character" w:styleId="UyteHipercze">
    <w:name w:val="FollowedHyperlink"/>
    <w:uiPriority w:val="99"/>
    <w:semiHidden/>
    <w:rsid w:val="00BE245A"/>
    <w:rPr>
      <w:color w:val="800080"/>
      <w:u w:val="single"/>
    </w:rPr>
  </w:style>
  <w:style w:type="paragraph" w:customStyle="1" w:styleId="Akapitzlist1">
    <w:name w:val="Akapit z listą1"/>
    <w:aliases w:val="Preambuła"/>
    <w:basedOn w:val="Normalny"/>
    <w:link w:val="ListParagraphChar"/>
    <w:rsid w:val="00BE245A"/>
    <w:pPr>
      <w:ind w:left="708"/>
    </w:pPr>
  </w:style>
  <w:style w:type="character" w:customStyle="1" w:styleId="ZnakZnak40">
    <w:name w:val="Znak Znak4"/>
    <w:uiPriority w:val="99"/>
    <w:locked/>
    <w:rsid w:val="00BE245A"/>
    <w:rPr>
      <w:rFonts w:ascii="Courier New" w:hAnsi="Courier New" w:cs="Courier New"/>
      <w:lang w:val="pl-PL" w:eastAsia="pl-PL"/>
    </w:rPr>
  </w:style>
  <w:style w:type="paragraph" w:customStyle="1" w:styleId="Style27">
    <w:name w:val="Style27"/>
    <w:basedOn w:val="Normalny"/>
    <w:rsid w:val="00BE245A"/>
    <w:pPr>
      <w:widowControl w:val="0"/>
      <w:autoSpaceDE w:val="0"/>
      <w:autoSpaceDN w:val="0"/>
      <w:adjustRightInd w:val="0"/>
      <w:spacing w:line="274" w:lineRule="exact"/>
      <w:jc w:val="both"/>
    </w:pPr>
  </w:style>
  <w:style w:type="paragraph" w:customStyle="1" w:styleId="danka1">
    <w:name w:val="danka1"/>
    <w:basedOn w:val="Normalny"/>
    <w:rsid w:val="00BE245A"/>
    <w:pPr>
      <w:keepNext/>
      <w:tabs>
        <w:tab w:val="left" w:pos="567"/>
      </w:tabs>
      <w:spacing w:line="360" w:lineRule="auto"/>
      <w:ind w:right="-2"/>
      <w:jc w:val="center"/>
    </w:pPr>
    <w:rPr>
      <w:rFonts w:ascii="Verdana" w:hAnsi="Verdana" w:cs="Verdana"/>
      <w:b/>
      <w:bCs/>
      <w:sz w:val="18"/>
      <w:szCs w:val="18"/>
    </w:rPr>
  </w:style>
  <w:style w:type="paragraph" w:styleId="Tekstprzypisukocowego">
    <w:name w:val="endnote text"/>
    <w:basedOn w:val="Normalny"/>
    <w:link w:val="TekstprzypisukocowegoZnak"/>
    <w:rsid w:val="00BE245A"/>
    <w:rPr>
      <w:sz w:val="20"/>
      <w:szCs w:val="20"/>
    </w:rPr>
  </w:style>
  <w:style w:type="character" w:customStyle="1" w:styleId="TekstprzypisukocowegoZnak">
    <w:name w:val="Tekst przypisu końcowego Znak"/>
    <w:basedOn w:val="Domylnaczcionkaakapitu"/>
    <w:link w:val="Tekstprzypisukocowego"/>
    <w:rsid w:val="00BE245A"/>
    <w:rPr>
      <w:rFonts w:ascii="Times New Roman" w:eastAsia="Times New Roman" w:hAnsi="Times New Roman" w:cs="Times New Roman"/>
      <w:sz w:val="20"/>
      <w:szCs w:val="20"/>
      <w:lang w:eastAsia="pl-PL"/>
    </w:rPr>
  </w:style>
  <w:style w:type="character" w:customStyle="1" w:styleId="ZnakZnak">
    <w:name w:val="Znak Znak"/>
    <w:basedOn w:val="Domylnaczcionkaakapitu"/>
    <w:locked/>
    <w:rsid w:val="00BE245A"/>
  </w:style>
  <w:style w:type="character" w:styleId="Odwoanieprzypisukocowego">
    <w:name w:val="endnote reference"/>
    <w:rsid w:val="00BE245A"/>
    <w:rPr>
      <w:vertAlign w:val="superscript"/>
    </w:rPr>
  </w:style>
  <w:style w:type="paragraph" w:styleId="Akapitzlist">
    <w:name w:val="List Paragraph"/>
    <w:aliases w:val="Akapit z listą BS"/>
    <w:basedOn w:val="Normalny"/>
    <w:link w:val="AkapitzlistZnak"/>
    <w:uiPriority w:val="34"/>
    <w:qFormat/>
    <w:rsid w:val="00BE245A"/>
    <w:pPr>
      <w:spacing w:line="276" w:lineRule="auto"/>
      <w:ind w:left="720"/>
    </w:pPr>
    <w:rPr>
      <w:rFonts w:ascii="Arial" w:hAnsi="Arial" w:cs="Arial"/>
      <w:sz w:val="22"/>
      <w:szCs w:val="22"/>
      <w:lang w:eastAsia="en-US"/>
    </w:rPr>
  </w:style>
  <w:style w:type="paragraph" w:customStyle="1" w:styleId="Zwykytekst1">
    <w:name w:val="Zwykły tekst1"/>
    <w:basedOn w:val="Normalny"/>
    <w:uiPriority w:val="99"/>
    <w:rsid w:val="00BE245A"/>
    <w:pPr>
      <w:suppressAutoHyphens/>
    </w:pPr>
    <w:rPr>
      <w:rFonts w:ascii="Courier New" w:hAnsi="Courier New" w:cs="Courier New"/>
      <w:sz w:val="20"/>
      <w:szCs w:val="20"/>
      <w:lang w:eastAsia="ar-SA"/>
    </w:rPr>
  </w:style>
  <w:style w:type="paragraph" w:customStyle="1" w:styleId="Tekstpodstawowy22">
    <w:name w:val="Tekst podstawowy 22"/>
    <w:basedOn w:val="Normalny"/>
    <w:uiPriority w:val="99"/>
    <w:rsid w:val="00BE245A"/>
    <w:pPr>
      <w:suppressAutoHyphens/>
      <w:jc w:val="both"/>
    </w:pPr>
    <w:rPr>
      <w:lang w:eastAsia="ar-SA"/>
    </w:rPr>
  </w:style>
  <w:style w:type="table" w:styleId="Tabela-Siatka">
    <w:name w:val="Table Grid"/>
    <w:basedOn w:val="Standardowy"/>
    <w:uiPriority w:val="99"/>
    <w:rsid w:val="00BE245A"/>
    <w:pPr>
      <w:spacing w:after="0" w:line="240" w:lineRule="auto"/>
    </w:pPr>
    <w:rPr>
      <w:rFonts w:ascii="Times New Roman" w:eastAsia="Times New Roman" w:hAnsi="Times New Roman" w:cs="Times New Roman"/>
      <w:sz w:val="20"/>
      <w:szCs w:val="20"/>
      <w:lang w:eastAsia="pl-P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9">
    <w:name w:val="Style19"/>
    <w:basedOn w:val="Normalny"/>
    <w:uiPriority w:val="99"/>
    <w:rsid w:val="00BE245A"/>
    <w:pPr>
      <w:widowControl w:val="0"/>
      <w:autoSpaceDE w:val="0"/>
      <w:autoSpaceDN w:val="0"/>
      <w:adjustRightInd w:val="0"/>
    </w:pPr>
    <w:rPr>
      <w:rFonts w:ascii="Verdana" w:hAnsi="Verdana"/>
    </w:rPr>
  </w:style>
  <w:style w:type="paragraph" w:customStyle="1" w:styleId="Style31">
    <w:name w:val="Style31"/>
    <w:basedOn w:val="Normalny"/>
    <w:uiPriority w:val="99"/>
    <w:rsid w:val="00BE245A"/>
    <w:pPr>
      <w:widowControl w:val="0"/>
      <w:autoSpaceDE w:val="0"/>
      <w:autoSpaceDN w:val="0"/>
      <w:adjustRightInd w:val="0"/>
      <w:spacing w:line="202" w:lineRule="exact"/>
      <w:ind w:firstLine="223"/>
      <w:jc w:val="both"/>
    </w:pPr>
    <w:rPr>
      <w:rFonts w:ascii="Verdana" w:hAnsi="Verdana"/>
    </w:rPr>
  </w:style>
  <w:style w:type="paragraph" w:customStyle="1" w:styleId="Style61">
    <w:name w:val="Style61"/>
    <w:basedOn w:val="Normalny"/>
    <w:uiPriority w:val="99"/>
    <w:rsid w:val="00BE245A"/>
    <w:pPr>
      <w:widowControl w:val="0"/>
      <w:autoSpaceDE w:val="0"/>
      <w:autoSpaceDN w:val="0"/>
      <w:adjustRightInd w:val="0"/>
      <w:spacing w:line="230" w:lineRule="exact"/>
      <w:ind w:hanging="1570"/>
      <w:jc w:val="both"/>
    </w:pPr>
    <w:rPr>
      <w:rFonts w:ascii="Verdana" w:hAnsi="Verdana"/>
    </w:rPr>
  </w:style>
  <w:style w:type="paragraph" w:customStyle="1" w:styleId="Style71">
    <w:name w:val="Style71"/>
    <w:basedOn w:val="Normalny"/>
    <w:uiPriority w:val="99"/>
    <w:rsid w:val="00BE245A"/>
    <w:pPr>
      <w:widowControl w:val="0"/>
      <w:autoSpaceDE w:val="0"/>
      <w:autoSpaceDN w:val="0"/>
      <w:adjustRightInd w:val="0"/>
      <w:spacing w:line="227" w:lineRule="exact"/>
      <w:ind w:hanging="1577"/>
    </w:pPr>
    <w:rPr>
      <w:rFonts w:ascii="Verdana" w:hAnsi="Verdana"/>
    </w:rPr>
  </w:style>
  <w:style w:type="character" w:customStyle="1" w:styleId="FontStyle158">
    <w:name w:val="Font Style158"/>
    <w:uiPriority w:val="99"/>
    <w:rsid w:val="00BE245A"/>
    <w:rPr>
      <w:rFonts w:ascii="Verdana" w:hAnsi="Verdana" w:cs="Verdana"/>
      <w:b/>
      <w:bCs/>
      <w:sz w:val="14"/>
      <w:szCs w:val="14"/>
    </w:rPr>
  </w:style>
  <w:style w:type="character" w:customStyle="1" w:styleId="FontStyle184">
    <w:name w:val="Font Style184"/>
    <w:uiPriority w:val="99"/>
    <w:rsid w:val="00BE245A"/>
    <w:rPr>
      <w:rFonts w:ascii="Verdana" w:hAnsi="Verdana" w:cs="Verdana"/>
      <w:sz w:val="14"/>
      <w:szCs w:val="14"/>
    </w:rPr>
  </w:style>
  <w:style w:type="paragraph" w:styleId="Poprawka">
    <w:name w:val="Revision"/>
    <w:hidden/>
    <w:uiPriority w:val="99"/>
    <w:semiHidden/>
    <w:rsid w:val="00BE245A"/>
    <w:pPr>
      <w:spacing w:after="0" w:line="240" w:lineRule="auto"/>
    </w:pPr>
    <w:rPr>
      <w:rFonts w:ascii="Times New Roman" w:eastAsia="Times New Roman" w:hAnsi="Times New Roman" w:cs="Times New Roman"/>
      <w:sz w:val="24"/>
      <w:szCs w:val="24"/>
      <w:lang w:eastAsia="pl-PL"/>
    </w:rPr>
  </w:style>
  <w:style w:type="paragraph" w:styleId="Podtytu">
    <w:name w:val="Subtitle"/>
    <w:basedOn w:val="Normalny"/>
    <w:next w:val="Tekstpodstawowy"/>
    <w:link w:val="PodtytuZnak"/>
    <w:qFormat/>
    <w:rsid w:val="00BE245A"/>
    <w:pPr>
      <w:keepNext/>
      <w:suppressAutoHyphens/>
      <w:spacing w:before="240" w:after="120"/>
      <w:jc w:val="center"/>
    </w:pPr>
    <w:rPr>
      <w:rFonts w:ascii="Arial" w:eastAsia="DejaVu Sans" w:hAnsi="Arial" w:cs="DejaVu Sans"/>
      <w:i/>
      <w:iCs/>
      <w:sz w:val="28"/>
      <w:szCs w:val="28"/>
      <w:lang w:eastAsia="ar-SA"/>
    </w:rPr>
  </w:style>
  <w:style w:type="character" w:customStyle="1" w:styleId="PodtytuZnak">
    <w:name w:val="Podtytuł Znak"/>
    <w:basedOn w:val="Domylnaczcionkaakapitu"/>
    <w:link w:val="Podtytu"/>
    <w:rsid w:val="00BE245A"/>
    <w:rPr>
      <w:rFonts w:ascii="Arial" w:eastAsia="DejaVu Sans" w:hAnsi="Arial" w:cs="DejaVu Sans"/>
      <w:i/>
      <w:iCs/>
      <w:sz w:val="28"/>
      <w:szCs w:val="28"/>
      <w:lang w:eastAsia="ar-SA"/>
    </w:rPr>
  </w:style>
  <w:style w:type="character" w:customStyle="1" w:styleId="AkapitzlistZnak">
    <w:name w:val="Akapit z listą Znak"/>
    <w:aliases w:val="Akapit z listą BS Znak"/>
    <w:link w:val="Akapitzlist"/>
    <w:uiPriority w:val="34"/>
    <w:rsid w:val="00BE245A"/>
    <w:rPr>
      <w:rFonts w:ascii="Arial" w:eastAsia="Times New Roman" w:hAnsi="Arial" w:cs="Arial"/>
    </w:rPr>
  </w:style>
  <w:style w:type="character" w:customStyle="1" w:styleId="WW8Num55z0">
    <w:name w:val="WW8Num55z0"/>
    <w:rsid w:val="00222546"/>
    <w:rPr>
      <w:rFonts w:ascii="Times New Roman" w:hAnsi="Times New Roman" w:cs="Times New Roman"/>
      <w:sz w:val="20"/>
      <w:szCs w:val="20"/>
    </w:rPr>
  </w:style>
  <w:style w:type="table" w:customStyle="1" w:styleId="Tabela-Siatka1">
    <w:name w:val="Tabela - Siatka1"/>
    <w:basedOn w:val="Standardowy"/>
    <w:next w:val="Tabela-Siatka"/>
    <w:rsid w:val="004D378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Zwykytekst2">
    <w:name w:val="Zwykły tekst2"/>
    <w:basedOn w:val="Normalny"/>
    <w:rsid w:val="00FE7A83"/>
    <w:rPr>
      <w:rFonts w:ascii="Courier New" w:hAnsi="Courier New"/>
      <w:sz w:val="20"/>
      <w:szCs w:val="20"/>
      <w:lang w:eastAsia="ar-SA"/>
    </w:rPr>
  </w:style>
  <w:style w:type="paragraph" w:customStyle="1" w:styleId="Style4">
    <w:name w:val="Style4"/>
    <w:basedOn w:val="Normalny"/>
    <w:uiPriority w:val="99"/>
    <w:rsid w:val="00C6043A"/>
    <w:pPr>
      <w:widowControl w:val="0"/>
      <w:autoSpaceDE w:val="0"/>
      <w:autoSpaceDN w:val="0"/>
      <w:adjustRightInd w:val="0"/>
      <w:spacing w:line="274" w:lineRule="exact"/>
      <w:jc w:val="both"/>
    </w:pPr>
  </w:style>
  <w:style w:type="paragraph" w:customStyle="1" w:styleId="Style6">
    <w:name w:val="Style6"/>
    <w:basedOn w:val="Normalny"/>
    <w:rsid w:val="00C6043A"/>
    <w:pPr>
      <w:widowControl w:val="0"/>
      <w:autoSpaceDE w:val="0"/>
      <w:autoSpaceDN w:val="0"/>
      <w:adjustRightInd w:val="0"/>
      <w:spacing w:line="281" w:lineRule="exact"/>
      <w:ind w:hanging="281"/>
    </w:pPr>
  </w:style>
  <w:style w:type="paragraph" w:customStyle="1" w:styleId="StylParagrafZprawej-1cm">
    <w:name w:val="Styl Paragraf + Z prawej:  -1 cm"/>
    <w:basedOn w:val="Normalny"/>
    <w:rsid w:val="00C6043A"/>
    <w:pPr>
      <w:tabs>
        <w:tab w:val="num" w:pos="360"/>
      </w:tabs>
      <w:suppressAutoHyphens/>
      <w:spacing w:before="360" w:after="240"/>
      <w:ind w:left="578" w:right="-569" w:hanging="360"/>
      <w:jc w:val="center"/>
    </w:pPr>
    <w:rPr>
      <w:rFonts w:eastAsia="Calibri"/>
      <w:b/>
      <w:bCs/>
      <w:i/>
      <w:iCs/>
      <w:sz w:val="22"/>
      <w:szCs w:val="20"/>
      <w:lang w:eastAsia="ar-SA"/>
    </w:rPr>
  </w:style>
  <w:style w:type="character" w:customStyle="1" w:styleId="FontStyle24">
    <w:name w:val="Font Style24"/>
    <w:rsid w:val="00C6043A"/>
    <w:rPr>
      <w:rFonts w:ascii="Times New Roman" w:hAnsi="Times New Roman" w:cs="Times New Roman" w:hint="default"/>
      <w:b/>
      <w:bCs/>
      <w:sz w:val="24"/>
      <w:szCs w:val="24"/>
    </w:rPr>
  </w:style>
  <w:style w:type="character" w:customStyle="1" w:styleId="FontStyle33">
    <w:name w:val="Font Style33"/>
    <w:rsid w:val="00C6043A"/>
    <w:rPr>
      <w:rFonts w:ascii="Times New Roman" w:hAnsi="Times New Roman" w:cs="Times New Roman" w:hint="default"/>
      <w:sz w:val="24"/>
      <w:szCs w:val="24"/>
    </w:rPr>
  </w:style>
  <w:style w:type="character" w:customStyle="1" w:styleId="FontStyle46">
    <w:name w:val="Font Style46"/>
    <w:uiPriority w:val="99"/>
    <w:rsid w:val="00C6043A"/>
    <w:rPr>
      <w:rFonts w:ascii="Times New Roman" w:hAnsi="Times New Roman" w:cs="Times New Roman" w:hint="default"/>
      <w:sz w:val="24"/>
      <w:szCs w:val="24"/>
    </w:rPr>
  </w:style>
  <w:style w:type="character" w:customStyle="1" w:styleId="FontStyle18">
    <w:name w:val="Font Style18"/>
    <w:rsid w:val="00C6043A"/>
    <w:rPr>
      <w:rFonts w:ascii="Times New Roman" w:hAnsi="Times New Roman" w:cs="Times New Roman" w:hint="default"/>
      <w:sz w:val="22"/>
      <w:szCs w:val="22"/>
    </w:rPr>
  </w:style>
  <w:style w:type="paragraph" w:styleId="Bezodstpw">
    <w:name w:val="No Spacing"/>
    <w:basedOn w:val="Normalny"/>
    <w:uiPriority w:val="99"/>
    <w:qFormat/>
    <w:rsid w:val="00C6043A"/>
    <w:pPr>
      <w:spacing w:line="360" w:lineRule="auto"/>
      <w:jc w:val="both"/>
    </w:pPr>
    <w:rPr>
      <w:rFonts w:eastAsiaTheme="minorHAnsi"/>
      <w:lang w:eastAsia="en-US"/>
    </w:rPr>
  </w:style>
  <w:style w:type="numbering" w:customStyle="1" w:styleId="WW8Num51">
    <w:name w:val="WW8Num51"/>
    <w:basedOn w:val="Bezlisty"/>
    <w:rsid w:val="00AD27C8"/>
    <w:pPr>
      <w:numPr>
        <w:numId w:val="14"/>
      </w:numPr>
    </w:pPr>
  </w:style>
  <w:style w:type="numbering" w:customStyle="1" w:styleId="WW8Num3">
    <w:name w:val="WW8Num3"/>
    <w:basedOn w:val="Bezlisty"/>
    <w:rsid w:val="00AD27C8"/>
    <w:pPr>
      <w:numPr>
        <w:numId w:val="15"/>
      </w:numPr>
    </w:pPr>
  </w:style>
  <w:style w:type="numbering" w:customStyle="1" w:styleId="WW8Num25">
    <w:name w:val="WW8Num25"/>
    <w:basedOn w:val="Bezlisty"/>
    <w:rsid w:val="00AD27C8"/>
    <w:pPr>
      <w:numPr>
        <w:numId w:val="16"/>
      </w:numPr>
    </w:pPr>
  </w:style>
  <w:style w:type="character" w:customStyle="1" w:styleId="Nagwek1Znak1">
    <w:name w:val="Nagłówek 1 Znak1"/>
    <w:aliases w:val="Title 1 Znak"/>
    <w:uiPriority w:val="99"/>
    <w:rsid w:val="00BC1113"/>
    <w:rPr>
      <w:rFonts w:ascii="Calibri Light" w:hAnsi="Calibri Light"/>
      <w:color w:val="2E74B5"/>
      <w:sz w:val="32"/>
      <w:lang w:eastAsia="en-US"/>
    </w:rPr>
  </w:style>
  <w:style w:type="character" w:customStyle="1" w:styleId="Nagwek2Znak1">
    <w:name w:val="Nagłówek 2 Znak1"/>
    <w:aliases w:val="Title 2 Znak"/>
    <w:uiPriority w:val="99"/>
    <w:semiHidden/>
    <w:rsid w:val="00BC1113"/>
    <w:rPr>
      <w:rFonts w:ascii="Calibri Light" w:hAnsi="Calibri Light"/>
      <w:color w:val="2E74B5"/>
      <w:sz w:val="26"/>
      <w:lang w:eastAsia="en-US"/>
    </w:rPr>
  </w:style>
  <w:style w:type="paragraph" w:styleId="Indeks2">
    <w:name w:val="index 2"/>
    <w:basedOn w:val="Normalny"/>
    <w:next w:val="Normalny"/>
    <w:autoRedefine/>
    <w:uiPriority w:val="99"/>
    <w:semiHidden/>
    <w:rsid w:val="00BC1113"/>
    <w:pPr>
      <w:numPr>
        <w:ilvl w:val="1"/>
        <w:numId w:val="19"/>
      </w:numPr>
      <w:tabs>
        <w:tab w:val="clear" w:pos="792"/>
        <w:tab w:val="num" w:pos="1440"/>
      </w:tabs>
      <w:overflowPunct w:val="0"/>
      <w:autoSpaceDE w:val="0"/>
      <w:autoSpaceDN w:val="0"/>
      <w:adjustRightInd w:val="0"/>
      <w:ind w:left="1440" w:hanging="360"/>
      <w:jc w:val="both"/>
    </w:pPr>
    <w:rPr>
      <w:sz w:val="20"/>
      <w:szCs w:val="20"/>
    </w:rPr>
  </w:style>
  <w:style w:type="paragraph" w:styleId="Spistreci1">
    <w:name w:val="toc 1"/>
    <w:basedOn w:val="Normalny"/>
    <w:next w:val="Normalny"/>
    <w:autoRedefine/>
    <w:uiPriority w:val="39"/>
    <w:qFormat/>
    <w:rsid w:val="00BC1113"/>
    <w:rPr>
      <w:lang w:eastAsia="en-US"/>
    </w:rPr>
  </w:style>
  <w:style w:type="paragraph" w:styleId="Spistreci4">
    <w:name w:val="toc 4"/>
    <w:basedOn w:val="Normalny"/>
    <w:next w:val="Normalny"/>
    <w:autoRedefine/>
    <w:rsid w:val="00BC1113"/>
    <w:pPr>
      <w:jc w:val="both"/>
    </w:pPr>
    <w:rPr>
      <w:rFonts w:ascii="Arial" w:hAnsi="Arial"/>
    </w:rPr>
  </w:style>
  <w:style w:type="paragraph" w:styleId="Wcicienormalne">
    <w:name w:val="Normal Indent"/>
    <w:basedOn w:val="Normalny"/>
    <w:next w:val="Normalny"/>
    <w:uiPriority w:val="99"/>
    <w:semiHidden/>
    <w:rsid w:val="00BC1113"/>
    <w:pPr>
      <w:spacing w:before="120"/>
      <w:ind w:left="720"/>
    </w:pPr>
    <w:rPr>
      <w:szCs w:val="20"/>
    </w:rPr>
  </w:style>
  <w:style w:type="character" w:customStyle="1" w:styleId="HeaderChar">
    <w:name w:val="Header Char"/>
    <w:aliases w:val="7 Char,6 Char,5 Char,71 Char,61 Char,51 Char,72 Char,62 Char,52 Char,711 Char,611 Char,511 Char,73 Char,63 Char,53 Char,74 Char,64 Char,54 Char,75 Char,65 Char,55 Char,76 Char,66 Char,56 Char,712 Char,612 Char,512 Char,77 Char,67 Char"/>
    <w:locked/>
    <w:rsid w:val="00BC1113"/>
    <w:rPr>
      <w:sz w:val="24"/>
    </w:rPr>
  </w:style>
  <w:style w:type="character" w:customStyle="1" w:styleId="NagwekZnak1">
    <w:name w:val="Nagłówek Znak1"/>
    <w:aliases w:val="7 Znak,6 Znak,5 Znak,71 Znak,61 Znak,51 Znak,72 Znak,62 Znak,52 Znak,711 Znak,611 Znak,511 Znak,73 Znak,63 Znak,53 Znak,74 Znak,64 Znak,54 Znak,75 Znak,65 Znak,55 Znak,76 Znak,66 Znak,56 Znak,712 Znak,612 Znak,512 Znak,77 Znak,67 Znak"/>
    <w:uiPriority w:val="99"/>
    <w:semiHidden/>
    <w:rsid w:val="00BC1113"/>
    <w:rPr>
      <w:rFonts w:ascii="Times New Roman" w:hAnsi="Times New Roman"/>
      <w:sz w:val="24"/>
    </w:rPr>
  </w:style>
  <w:style w:type="paragraph" w:styleId="Legenda">
    <w:name w:val="caption"/>
    <w:aliases w:val="Podpis pod rysunkiem,Nagłówek Tabeli,Normalny1"/>
    <w:basedOn w:val="Normalny"/>
    <w:next w:val="Normalny"/>
    <w:qFormat/>
    <w:rsid w:val="00BC1113"/>
    <w:pPr>
      <w:keepNext/>
      <w:tabs>
        <w:tab w:val="left" w:pos="284"/>
      </w:tabs>
      <w:spacing w:before="240"/>
      <w:ind w:left="1134" w:hanging="1134"/>
    </w:pPr>
    <w:rPr>
      <w:rFonts w:ascii="Arial" w:hAnsi="Arial"/>
      <w:bCs/>
      <w:sz w:val="22"/>
      <w:szCs w:val="20"/>
      <w:lang w:eastAsia="ar-SA"/>
    </w:rPr>
  </w:style>
  <w:style w:type="paragraph" w:styleId="Listapunktowana">
    <w:name w:val="List Bullet"/>
    <w:basedOn w:val="Normalny"/>
    <w:autoRedefine/>
    <w:uiPriority w:val="99"/>
    <w:rsid w:val="00BC1113"/>
    <w:pPr>
      <w:tabs>
        <w:tab w:val="num" w:pos="360"/>
      </w:tabs>
      <w:spacing w:line="360" w:lineRule="auto"/>
      <w:ind w:right="-57"/>
      <w:jc w:val="both"/>
    </w:pPr>
    <w:rPr>
      <w:szCs w:val="20"/>
    </w:rPr>
  </w:style>
  <w:style w:type="paragraph" w:styleId="Lista5">
    <w:name w:val="List 5"/>
    <w:basedOn w:val="Normalny"/>
    <w:uiPriority w:val="99"/>
    <w:semiHidden/>
    <w:rsid w:val="00BC1113"/>
    <w:pPr>
      <w:ind w:left="1415" w:hanging="283"/>
    </w:pPr>
    <w:rPr>
      <w:szCs w:val="20"/>
    </w:rPr>
  </w:style>
  <w:style w:type="paragraph" w:styleId="Listapunktowana2">
    <w:name w:val="List Bullet 2"/>
    <w:basedOn w:val="Normalny"/>
    <w:uiPriority w:val="99"/>
    <w:semiHidden/>
    <w:rsid w:val="00BC1113"/>
    <w:pPr>
      <w:numPr>
        <w:numId w:val="17"/>
      </w:numPr>
      <w:tabs>
        <w:tab w:val="clear" w:pos="360"/>
        <w:tab w:val="num" w:pos="643"/>
      </w:tabs>
      <w:ind w:left="643"/>
    </w:pPr>
    <w:rPr>
      <w:sz w:val="20"/>
      <w:szCs w:val="20"/>
      <w:lang w:val="en-GB"/>
    </w:rPr>
  </w:style>
  <w:style w:type="paragraph" w:styleId="Listapunktowana3">
    <w:name w:val="List Bullet 3"/>
    <w:basedOn w:val="Normalny"/>
    <w:uiPriority w:val="99"/>
    <w:semiHidden/>
    <w:rsid w:val="00BC1113"/>
    <w:pPr>
      <w:numPr>
        <w:numId w:val="18"/>
      </w:numPr>
      <w:tabs>
        <w:tab w:val="num" w:pos="926"/>
      </w:tabs>
      <w:ind w:left="926"/>
    </w:pPr>
    <w:rPr>
      <w:sz w:val="20"/>
      <w:szCs w:val="20"/>
      <w:lang w:val="en-GB"/>
    </w:rPr>
  </w:style>
  <w:style w:type="paragraph" w:styleId="Listapunktowana5">
    <w:name w:val="List Bullet 5"/>
    <w:basedOn w:val="Normalny"/>
    <w:autoRedefine/>
    <w:uiPriority w:val="99"/>
    <w:semiHidden/>
    <w:rsid w:val="00BC1113"/>
    <w:pPr>
      <w:numPr>
        <w:ilvl w:val="1"/>
        <w:numId w:val="20"/>
      </w:numPr>
      <w:tabs>
        <w:tab w:val="num" w:pos="567"/>
      </w:tabs>
      <w:ind w:left="567" w:hanging="567"/>
      <w:jc w:val="both"/>
    </w:pPr>
    <w:rPr>
      <w:sz w:val="22"/>
      <w:szCs w:val="20"/>
    </w:rPr>
  </w:style>
  <w:style w:type="paragraph" w:styleId="Listanumerowana2">
    <w:name w:val="List Number 2"/>
    <w:basedOn w:val="Normalny"/>
    <w:uiPriority w:val="99"/>
    <w:rsid w:val="00BC1113"/>
    <w:pPr>
      <w:numPr>
        <w:numId w:val="21"/>
      </w:numPr>
    </w:pPr>
  </w:style>
  <w:style w:type="character" w:customStyle="1" w:styleId="BodyTextChar">
    <w:name w:val="Body Text Char"/>
    <w:aliases w:val="a2 Char,Tekst podstawowy Znak Znak Znak Char,Znak Char,Znak Znak Znak Znak Znak Char,Punktor1 Char"/>
    <w:locked/>
    <w:rsid w:val="00BC1113"/>
    <w:rPr>
      <w:rFonts w:ascii="Arial" w:hAnsi="Arial"/>
      <w:sz w:val="24"/>
    </w:rPr>
  </w:style>
  <w:style w:type="paragraph" w:styleId="Tekstpodstawowyzwciciem">
    <w:name w:val="Body Text First Indent"/>
    <w:basedOn w:val="Tekstpodstawowy"/>
    <w:link w:val="TekstpodstawowyzwciciemZnak"/>
    <w:uiPriority w:val="99"/>
    <w:semiHidden/>
    <w:rsid w:val="00BC1113"/>
    <w:pPr>
      <w:spacing w:after="120"/>
      <w:ind w:firstLine="210"/>
    </w:pPr>
    <w:rPr>
      <w:rFonts w:ascii="Times New Roman" w:eastAsia="Calibri" w:hAnsi="Times New Roman" w:cs="Times New Roman"/>
      <w:sz w:val="20"/>
      <w:szCs w:val="20"/>
      <w:lang w:val="en-GB"/>
    </w:rPr>
  </w:style>
  <w:style w:type="character" w:customStyle="1" w:styleId="TekstpodstawowyzwciciemZnak">
    <w:name w:val="Tekst podstawowy z wcięciem Znak"/>
    <w:basedOn w:val="TekstpodstawowyZnak"/>
    <w:link w:val="Tekstpodstawowyzwciciem"/>
    <w:uiPriority w:val="99"/>
    <w:semiHidden/>
    <w:rsid w:val="00BC1113"/>
    <w:rPr>
      <w:rFonts w:ascii="Times New Roman" w:eastAsia="Calibri" w:hAnsi="Times New Roman" w:cs="Times New Roman"/>
      <w:sz w:val="20"/>
      <w:szCs w:val="20"/>
      <w:lang w:val="en-GB" w:eastAsia="pl-PL"/>
    </w:rPr>
  </w:style>
  <w:style w:type="paragraph" w:styleId="Tekstblokowy">
    <w:name w:val="Block Text"/>
    <w:basedOn w:val="Normalny"/>
    <w:uiPriority w:val="99"/>
    <w:semiHidden/>
    <w:rsid w:val="00BC1113"/>
    <w:pPr>
      <w:ind w:left="360" w:right="72"/>
    </w:pPr>
    <w:rPr>
      <w:rFonts w:ascii="Arial Narrow" w:hAnsi="Arial Narrow"/>
      <w:sz w:val="22"/>
      <w:szCs w:val="22"/>
      <w:lang w:eastAsia="en-US"/>
    </w:rPr>
  </w:style>
  <w:style w:type="paragraph" w:styleId="Mapadokumentu">
    <w:name w:val="Document Map"/>
    <w:basedOn w:val="Normalny"/>
    <w:link w:val="MapadokumentuZnak"/>
    <w:semiHidden/>
    <w:rsid w:val="00BC1113"/>
    <w:pPr>
      <w:shd w:val="clear" w:color="auto" w:fill="000080"/>
    </w:pPr>
    <w:rPr>
      <w:rFonts w:ascii="Tahoma" w:eastAsia="Calibri" w:hAnsi="Tahoma"/>
      <w:sz w:val="20"/>
      <w:szCs w:val="20"/>
    </w:rPr>
  </w:style>
  <w:style w:type="character" w:customStyle="1" w:styleId="MapadokumentuZnak">
    <w:name w:val="Mapa dokumentu Znak"/>
    <w:basedOn w:val="Domylnaczcionkaakapitu"/>
    <w:link w:val="Mapadokumentu"/>
    <w:rsid w:val="00BC1113"/>
    <w:rPr>
      <w:rFonts w:ascii="Tahoma" w:eastAsia="Calibri" w:hAnsi="Tahoma" w:cs="Times New Roman"/>
      <w:sz w:val="20"/>
      <w:szCs w:val="20"/>
      <w:shd w:val="clear" w:color="auto" w:fill="000080"/>
      <w:lang w:eastAsia="pl-PL"/>
    </w:rPr>
  </w:style>
  <w:style w:type="paragraph" w:customStyle="1" w:styleId="normaltableau">
    <w:name w:val="normal_tableau"/>
    <w:basedOn w:val="Normalny"/>
    <w:uiPriority w:val="99"/>
    <w:rsid w:val="00BC1113"/>
    <w:pPr>
      <w:spacing w:before="120" w:after="120"/>
      <w:jc w:val="both"/>
    </w:pPr>
    <w:rPr>
      <w:rFonts w:ascii="Optima" w:hAnsi="Optima"/>
      <w:sz w:val="22"/>
      <w:szCs w:val="22"/>
      <w:lang w:val="en-GB"/>
    </w:rPr>
  </w:style>
  <w:style w:type="paragraph" w:customStyle="1" w:styleId="1">
    <w:name w:val="1"/>
    <w:basedOn w:val="Normalny"/>
    <w:next w:val="Nagwek"/>
    <w:uiPriority w:val="99"/>
    <w:rsid w:val="00BC1113"/>
    <w:pPr>
      <w:tabs>
        <w:tab w:val="center" w:pos="4536"/>
        <w:tab w:val="right" w:pos="9072"/>
      </w:tabs>
    </w:pPr>
  </w:style>
  <w:style w:type="paragraph" w:customStyle="1" w:styleId="Head12">
    <w:name w:val="Head 1.2"/>
    <w:basedOn w:val="Normalny"/>
    <w:autoRedefine/>
    <w:uiPriority w:val="99"/>
    <w:rsid w:val="00BC1113"/>
    <w:pPr>
      <w:tabs>
        <w:tab w:val="left" w:pos="158"/>
        <w:tab w:val="right" w:pos="4657"/>
      </w:tabs>
      <w:autoSpaceDE w:val="0"/>
      <w:autoSpaceDN w:val="0"/>
      <w:adjustRightInd w:val="0"/>
      <w:spacing w:line="360" w:lineRule="auto"/>
    </w:pPr>
    <w:rPr>
      <w:b/>
      <w:sz w:val="20"/>
    </w:rPr>
  </w:style>
  <w:style w:type="paragraph" w:customStyle="1" w:styleId="AAAAA">
    <w:name w:val="AAAAA"/>
    <w:uiPriority w:val="99"/>
    <w:rsid w:val="00BC1113"/>
    <w:pPr>
      <w:overflowPunct w:val="0"/>
      <w:autoSpaceDE w:val="0"/>
      <w:autoSpaceDN w:val="0"/>
      <w:adjustRightInd w:val="0"/>
      <w:spacing w:after="0" w:line="240" w:lineRule="auto"/>
      <w:jc w:val="both"/>
    </w:pPr>
    <w:rPr>
      <w:rFonts w:ascii="Times New Roman" w:eastAsia="Times New Roman" w:hAnsi="Times New Roman" w:cs="Times New Roman"/>
      <w:sz w:val="20"/>
      <w:szCs w:val="20"/>
      <w:lang w:eastAsia="pl-PL"/>
    </w:rPr>
  </w:style>
  <w:style w:type="paragraph" w:customStyle="1" w:styleId="xl24">
    <w:name w:val="xl24"/>
    <w:basedOn w:val="Normalny"/>
    <w:uiPriority w:val="99"/>
    <w:rsid w:val="00BC1113"/>
    <w:pPr>
      <w:spacing w:before="100" w:beforeAutospacing="1" w:after="100" w:afterAutospacing="1"/>
    </w:pPr>
    <w:rPr>
      <w:rFonts w:ascii="Arial Narrow" w:hAnsi="Arial Narrow"/>
      <w:b/>
      <w:bCs/>
    </w:rPr>
  </w:style>
  <w:style w:type="paragraph" w:customStyle="1" w:styleId="xl25">
    <w:name w:val="xl25"/>
    <w:basedOn w:val="Normalny"/>
    <w:uiPriority w:val="99"/>
    <w:rsid w:val="00BC1113"/>
    <w:pPr>
      <w:spacing w:before="100" w:beforeAutospacing="1" w:after="100" w:afterAutospacing="1"/>
    </w:pPr>
  </w:style>
  <w:style w:type="paragraph" w:customStyle="1" w:styleId="xl26">
    <w:name w:val="xl26"/>
    <w:basedOn w:val="Normalny"/>
    <w:uiPriority w:val="99"/>
    <w:rsid w:val="00BC1113"/>
    <w:pPr>
      <w:spacing w:before="100" w:beforeAutospacing="1" w:after="100" w:afterAutospacing="1"/>
    </w:pPr>
    <w:rPr>
      <w:rFonts w:ascii="Arial" w:hAnsi="Arial" w:cs="Arial"/>
      <w:b/>
      <w:bCs/>
    </w:rPr>
  </w:style>
  <w:style w:type="paragraph" w:customStyle="1" w:styleId="xl27">
    <w:name w:val="xl27"/>
    <w:basedOn w:val="Normalny"/>
    <w:uiPriority w:val="99"/>
    <w:rsid w:val="00BC1113"/>
    <w:pPr>
      <w:spacing w:before="100" w:beforeAutospacing="1" w:after="100" w:afterAutospacing="1"/>
    </w:pPr>
  </w:style>
  <w:style w:type="paragraph" w:customStyle="1" w:styleId="xl28">
    <w:name w:val="xl28"/>
    <w:basedOn w:val="Normalny"/>
    <w:uiPriority w:val="99"/>
    <w:rsid w:val="00BC1113"/>
    <w:pPr>
      <w:spacing w:before="100" w:beforeAutospacing="1" w:after="100" w:afterAutospacing="1"/>
    </w:pPr>
  </w:style>
  <w:style w:type="paragraph" w:customStyle="1" w:styleId="xl29">
    <w:name w:val="xl29"/>
    <w:basedOn w:val="Normalny"/>
    <w:uiPriority w:val="99"/>
    <w:rsid w:val="00BC1113"/>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30">
    <w:name w:val="xl30"/>
    <w:basedOn w:val="Normalny"/>
    <w:uiPriority w:val="99"/>
    <w:rsid w:val="00BC1113"/>
    <w:pPr>
      <w:shd w:val="clear" w:color="auto" w:fill="C0C0C0"/>
      <w:spacing w:before="100" w:beforeAutospacing="1" w:after="100" w:afterAutospacing="1"/>
    </w:pPr>
    <w:rPr>
      <w:rFonts w:ascii="Arial" w:hAnsi="Arial" w:cs="Arial"/>
      <w:b/>
      <w:bCs/>
    </w:rPr>
  </w:style>
  <w:style w:type="paragraph" w:customStyle="1" w:styleId="xl31">
    <w:name w:val="xl31"/>
    <w:basedOn w:val="Normalny"/>
    <w:uiPriority w:val="99"/>
    <w:rsid w:val="00BC1113"/>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b/>
      <w:bCs/>
    </w:rPr>
  </w:style>
  <w:style w:type="paragraph" w:customStyle="1" w:styleId="xl32">
    <w:name w:val="xl32"/>
    <w:basedOn w:val="Normalny"/>
    <w:uiPriority w:val="99"/>
    <w:rsid w:val="00BC1113"/>
    <w:pPr>
      <w:pBdr>
        <w:top w:val="single" w:sz="4" w:space="0" w:color="auto"/>
        <w:left w:val="single" w:sz="4" w:space="0" w:color="auto"/>
        <w:bottom w:val="single" w:sz="4" w:space="0" w:color="auto"/>
        <w:right w:val="single" w:sz="4" w:space="0" w:color="auto"/>
      </w:pBdr>
      <w:shd w:val="thinVertStripe" w:color="auto" w:fill="auto"/>
      <w:spacing w:before="100" w:beforeAutospacing="1" w:after="100" w:afterAutospacing="1"/>
    </w:pPr>
    <w:rPr>
      <w:rFonts w:ascii="Arial Narrow" w:hAnsi="Arial Narrow"/>
      <w:b/>
      <w:bCs/>
    </w:rPr>
  </w:style>
  <w:style w:type="paragraph" w:customStyle="1" w:styleId="xl33">
    <w:name w:val="xl33"/>
    <w:basedOn w:val="Normalny"/>
    <w:uiPriority w:val="99"/>
    <w:rsid w:val="00BC1113"/>
    <w:pPr>
      <w:spacing w:before="100" w:beforeAutospacing="1" w:after="100" w:afterAutospacing="1"/>
      <w:jc w:val="center"/>
    </w:pPr>
    <w:rPr>
      <w:rFonts w:ascii="Arial" w:hAnsi="Arial" w:cs="Arial"/>
      <w:b/>
      <w:bCs/>
      <w:color w:val="FFCC99"/>
    </w:rPr>
  </w:style>
  <w:style w:type="paragraph" w:customStyle="1" w:styleId="xl34">
    <w:name w:val="xl34"/>
    <w:basedOn w:val="Normalny"/>
    <w:uiPriority w:val="99"/>
    <w:rsid w:val="00BC1113"/>
    <w:pPr>
      <w:pBdr>
        <w:top w:val="single" w:sz="4" w:space="0" w:color="auto"/>
        <w:left w:val="single" w:sz="4" w:space="0" w:color="auto"/>
        <w:bottom w:val="single" w:sz="4" w:space="0" w:color="auto"/>
        <w:right w:val="single" w:sz="4" w:space="0" w:color="auto"/>
      </w:pBdr>
      <w:shd w:val="thinHorzCross" w:color="auto" w:fill="auto"/>
      <w:spacing w:before="100" w:beforeAutospacing="1" w:after="100" w:afterAutospacing="1"/>
    </w:pPr>
    <w:rPr>
      <w:rFonts w:ascii="Arial Narrow" w:hAnsi="Arial Narrow"/>
      <w:b/>
      <w:bCs/>
    </w:rPr>
  </w:style>
  <w:style w:type="paragraph" w:customStyle="1" w:styleId="xl35">
    <w:name w:val="xl35"/>
    <w:basedOn w:val="Normalny"/>
    <w:uiPriority w:val="99"/>
    <w:rsid w:val="00BC1113"/>
    <w:pPr>
      <w:pBdr>
        <w:top w:val="single" w:sz="4" w:space="0" w:color="auto"/>
        <w:left w:val="single" w:sz="4" w:space="0" w:color="auto"/>
      </w:pBdr>
      <w:shd w:val="thinVertStripe" w:color="auto" w:fill="auto"/>
      <w:spacing w:before="100" w:beforeAutospacing="1" w:after="100" w:afterAutospacing="1"/>
    </w:pPr>
    <w:rPr>
      <w:rFonts w:ascii="Arial Narrow" w:hAnsi="Arial Narrow"/>
      <w:b/>
      <w:bCs/>
    </w:rPr>
  </w:style>
  <w:style w:type="paragraph" w:customStyle="1" w:styleId="xl36">
    <w:name w:val="xl36"/>
    <w:basedOn w:val="Normalny"/>
    <w:uiPriority w:val="99"/>
    <w:rsid w:val="00BC1113"/>
    <w:pPr>
      <w:pBdr>
        <w:top w:val="single" w:sz="4" w:space="0" w:color="auto"/>
      </w:pBdr>
      <w:shd w:val="thinVertStripe" w:color="auto" w:fill="auto"/>
      <w:spacing w:before="100" w:beforeAutospacing="1" w:after="100" w:afterAutospacing="1"/>
    </w:pPr>
    <w:rPr>
      <w:rFonts w:ascii="Arial Narrow" w:hAnsi="Arial Narrow"/>
      <w:b/>
      <w:bCs/>
    </w:rPr>
  </w:style>
  <w:style w:type="paragraph" w:customStyle="1" w:styleId="xl37">
    <w:name w:val="xl37"/>
    <w:basedOn w:val="Normalny"/>
    <w:uiPriority w:val="99"/>
    <w:rsid w:val="00BC1113"/>
    <w:pPr>
      <w:pBdr>
        <w:top w:val="single" w:sz="4" w:space="0" w:color="auto"/>
        <w:right w:val="single" w:sz="4" w:space="0" w:color="auto"/>
      </w:pBdr>
      <w:shd w:val="thinVertStripe" w:color="auto" w:fill="auto"/>
      <w:spacing w:before="100" w:beforeAutospacing="1" w:after="100" w:afterAutospacing="1"/>
    </w:pPr>
    <w:rPr>
      <w:rFonts w:ascii="Arial Narrow" w:hAnsi="Arial Narrow"/>
      <w:b/>
      <w:bCs/>
    </w:rPr>
  </w:style>
  <w:style w:type="paragraph" w:customStyle="1" w:styleId="xl38">
    <w:name w:val="xl38"/>
    <w:basedOn w:val="Normalny"/>
    <w:uiPriority w:val="99"/>
    <w:rsid w:val="00BC1113"/>
    <w:pPr>
      <w:pBdr>
        <w:top w:val="single" w:sz="4" w:space="0" w:color="auto"/>
        <w:left w:val="single" w:sz="4" w:space="0" w:color="auto"/>
        <w:bottom w:val="single" w:sz="4" w:space="0" w:color="auto"/>
      </w:pBdr>
      <w:shd w:val="thinVertStripe" w:color="auto" w:fill="auto"/>
      <w:spacing w:before="100" w:beforeAutospacing="1" w:after="100" w:afterAutospacing="1"/>
      <w:jc w:val="center"/>
    </w:pPr>
    <w:rPr>
      <w:rFonts w:ascii="Arial" w:hAnsi="Arial" w:cs="Arial"/>
      <w:b/>
      <w:bCs/>
    </w:rPr>
  </w:style>
  <w:style w:type="paragraph" w:customStyle="1" w:styleId="xl39">
    <w:name w:val="xl39"/>
    <w:basedOn w:val="Normalny"/>
    <w:uiPriority w:val="99"/>
    <w:rsid w:val="00BC1113"/>
    <w:pPr>
      <w:pBdr>
        <w:top w:val="single" w:sz="4" w:space="0" w:color="auto"/>
        <w:bottom w:val="single" w:sz="4" w:space="0" w:color="auto"/>
      </w:pBdr>
      <w:shd w:val="thinVertStripe" w:color="auto" w:fill="auto"/>
      <w:spacing w:before="100" w:beforeAutospacing="1" w:after="100" w:afterAutospacing="1"/>
      <w:jc w:val="center"/>
    </w:pPr>
    <w:rPr>
      <w:rFonts w:ascii="Arial" w:hAnsi="Arial" w:cs="Arial"/>
      <w:b/>
      <w:bCs/>
    </w:rPr>
  </w:style>
  <w:style w:type="paragraph" w:customStyle="1" w:styleId="xl40">
    <w:name w:val="xl40"/>
    <w:basedOn w:val="Normalny"/>
    <w:uiPriority w:val="99"/>
    <w:rsid w:val="00BC1113"/>
    <w:pPr>
      <w:pBdr>
        <w:top w:val="single" w:sz="4" w:space="0" w:color="auto"/>
        <w:bottom w:val="single" w:sz="4" w:space="0" w:color="auto"/>
        <w:right w:val="single" w:sz="4" w:space="0" w:color="auto"/>
      </w:pBdr>
      <w:shd w:val="thinVertStripe" w:color="auto" w:fill="auto"/>
      <w:spacing w:before="100" w:beforeAutospacing="1" w:after="100" w:afterAutospacing="1"/>
      <w:jc w:val="center"/>
    </w:pPr>
    <w:rPr>
      <w:rFonts w:ascii="Arial" w:hAnsi="Arial" w:cs="Arial"/>
      <w:b/>
      <w:bCs/>
    </w:rPr>
  </w:style>
  <w:style w:type="paragraph" w:customStyle="1" w:styleId="xl41">
    <w:name w:val="xl41"/>
    <w:basedOn w:val="Normalny"/>
    <w:uiPriority w:val="99"/>
    <w:rsid w:val="00BC1113"/>
    <w:pPr>
      <w:pBdr>
        <w:top w:val="single" w:sz="4" w:space="0" w:color="auto"/>
        <w:left w:val="single" w:sz="4" w:space="0" w:color="auto"/>
        <w:bottom w:val="single" w:sz="4" w:space="0" w:color="auto"/>
      </w:pBdr>
      <w:shd w:val="thinDiagStripe" w:color="auto" w:fill="auto"/>
      <w:spacing w:before="100" w:beforeAutospacing="1" w:after="100" w:afterAutospacing="1"/>
    </w:pPr>
    <w:rPr>
      <w:rFonts w:ascii="Arial" w:hAnsi="Arial" w:cs="Arial"/>
      <w:color w:val="FFFF00"/>
    </w:rPr>
  </w:style>
  <w:style w:type="paragraph" w:customStyle="1" w:styleId="xl42">
    <w:name w:val="xl42"/>
    <w:basedOn w:val="Normalny"/>
    <w:uiPriority w:val="99"/>
    <w:rsid w:val="00BC1113"/>
    <w:pPr>
      <w:pBdr>
        <w:top w:val="single" w:sz="4" w:space="0" w:color="auto"/>
        <w:bottom w:val="single" w:sz="4" w:space="0" w:color="auto"/>
      </w:pBdr>
      <w:shd w:val="thinDiagStripe" w:color="auto" w:fill="auto"/>
      <w:spacing w:before="100" w:beforeAutospacing="1" w:after="100" w:afterAutospacing="1"/>
    </w:pPr>
    <w:rPr>
      <w:rFonts w:ascii="Arial" w:hAnsi="Arial" w:cs="Arial"/>
      <w:color w:val="FFFF00"/>
    </w:rPr>
  </w:style>
  <w:style w:type="paragraph" w:customStyle="1" w:styleId="xl43">
    <w:name w:val="xl43"/>
    <w:basedOn w:val="Normalny"/>
    <w:uiPriority w:val="99"/>
    <w:rsid w:val="00BC1113"/>
    <w:pPr>
      <w:pBdr>
        <w:top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rPr>
  </w:style>
  <w:style w:type="paragraph" w:customStyle="1" w:styleId="xl44">
    <w:name w:val="xl44"/>
    <w:basedOn w:val="Normalny"/>
    <w:uiPriority w:val="99"/>
    <w:rsid w:val="00BC1113"/>
    <w:pPr>
      <w:pBdr>
        <w:top w:val="single" w:sz="4" w:space="0" w:color="auto"/>
        <w:bottom w:val="single" w:sz="4" w:space="0" w:color="auto"/>
      </w:pBdr>
      <w:shd w:val="thinDiagStripe" w:color="auto" w:fill="auto"/>
      <w:spacing w:before="100" w:beforeAutospacing="1" w:after="100" w:afterAutospacing="1"/>
    </w:pPr>
  </w:style>
  <w:style w:type="paragraph" w:customStyle="1" w:styleId="xl45">
    <w:name w:val="xl45"/>
    <w:basedOn w:val="Normalny"/>
    <w:uiPriority w:val="99"/>
    <w:rsid w:val="00BC1113"/>
    <w:pPr>
      <w:pBdr>
        <w:top w:val="single" w:sz="4" w:space="0" w:color="auto"/>
        <w:bottom w:val="single" w:sz="4" w:space="0" w:color="auto"/>
        <w:right w:val="single" w:sz="4" w:space="0" w:color="auto"/>
      </w:pBdr>
      <w:shd w:val="thinDiagStripe" w:color="auto" w:fill="auto"/>
      <w:spacing w:before="100" w:beforeAutospacing="1" w:after="100" w:afterAutospacing="1"/>
    </w:pPr>
  </w:style>
  <w:style w:type="paragraph" w:customStyle="1" w:styleId="xl46">
    <w:name w:val="xl46"/>
    <w:basedOn w:val="Normalny"/>
    <w:uiPriority w:val="99"/>
    <w:rsid w:val="00BC1113"/>
    <w:pPr>
      <w:pBdr>
        <w:top w:val="single" w:sz="4" w:space="0" w:color="auto"/>
        <w:left w:val="single" w:sz="4" w:space="0" w:color="auto"/>
        <w:bottom w:val="single" w:sz="4" w:space="0" w:color="auto"/>
      </w:pBdr>
      <w:spacing w:before="100" w:beforeAutospacing="1" w:after="100" w:afterAutospacing="1"/>
    </w:pPr>
    <w:rPr>
      <w:rFonts w:ascii="Arial Narrow" w:hAnsi="Arial Narrow"/>
      <w:b/>
      <w:bCs/>
    </w:rPr>
  </w:style>
  <w:style w:type="paragraph" w:customStyle="1" w:styleId="xl47">
    <w:name w:val="xl47"/>
    <w:basedOn w:val="Normalny"/>
    <w:uiPriority w:val="99"/>
    <w:rsid w:val="00BC1113"/>
    <w:pPr>
      <w:pBdr>
        <w:top w:val="single" w:sz="4" w:space="0" w:color="auto"/>
        <w:bottom w:val="single" w:sz="4" w:space="0" w:color="auto"/>
      </w:pBdr>
      <w:spacing w:before="100" w:beforeAutospacing="1" w:after="100" w:afterAutospacing="1"/>
    </w:pPr>
    <w:rPr>
      <w:rFonts w:ascii="Arial Narrow" w:hAnsi="Arial Narrow"/>
      <w:b/>
      <w:bCs/>
    </w:rPr>
  </w:style>
  <w:style w:type="paragraph" w:customStyle="1" w:styleId="xl48">
    <w:name w:val="xl48"/>
    <w:basedOn w:val="Normalny"/>
    <w:uiPriority w:val="99"/>
    <w:rsid w:val="00BC1113"/>
    <w:pPr>
      <w:pBdr>
        <w:top w:val="single" w:sz="4" w:space="0" w:color="auto"/>
        <w:bottom w:val="single" w:sz="4" w:space="0" w:color="auto"/>
        <w:right w:val="single" w:sz="4" w:space="0" w:color="auto"/>
      </w:pBdr>
      <w:spacing w:before="100" w:beforeAutospacing="1" w:after="100" w:afterAutospacing="1"/>
    </w:pPr>
    <w:rPr>
      <w:rFonts w:ascii="Arial Narrow" w:hAnsi="Arial Narrow"/>
      <w:b/>
      <w:bCs/>
    </w:rPr>
  </w:style>
  <w:style w:type="paragraph" w:customStyle="1" w:styleId="xl49">
    <w:name w:val="xl49"/>
    <w:basedOn w:val="Normalny"/>
    <w:uiPriority w:val="99"/>
    <w:rsid w:val="00BC1113"/>
    <w:pPr>
      <w:pBdr>
        <w:top w:val="single" w:sz="4" w:space="0" w:color="auto"/>
        <w:left w:val="single" w:sz="4" w:space="0" w:color="auto"/>
        <w:bottom w:val="single" w:sz="4" w:space="0" w:color="auto"/>
      </w:pBdr>
      <w:shd w:val="thinHorzCross" w:color="auto" w:fill="auto"/>
      <w:spacing w:before="100" w:beforeAutospacing="1" w:after="100" w:afterAutospacing="1"/>
    </w:pPr>
  </w:style>
  <w:style w:type="paragraph" w:customStyle="1" w:styleId="xl50">
    <w:name w:val="xl50"/>
    <w:basedOn w:val="Normalny"/>
    <w:uiPriority w:val="99"/>
    <w:rsid w:val="00BC1113"/>
    <w:pPr>
      <w:pBdr>
        <w:top w:val="single" w:sz="4" w:space="0" w:color="auto"/>
        <w:bottom w:val="single" w:sz="4" w:space="0" w:color="auto"/>
      </w:pBdr>
      <w:shd w:val="thinHorzCross" w:color="auto" w:fill="auto"/>
      <w:spacing w:before="100" w:beforeAutospacing="1" w:after="100" w:afterAutospacing="1"/>
    </w:pPr>
  </w:style>
  <w:style w:type="paragraph" w:customStyle="1" w:styleId="xl51">
    <w:name w:val="xl51"/>
    <w:basedOn w:val="Normalny"/>
    <w:uiPriority w:val="99"/>
    <w:rsid w:val="00BC1113"/>
    <w:pPr>
      <w:pBdr>
        <w:top w:val="single" w:sz="4" w:space="0" w:color="auto"/>
        <w:bottom w:val="single" w:sz="4" w:space="0" w:color="auto"/>
        <w:right w:val="single" w:sz="4" w:space="0" w:color="auto"/>
      </w:pBdr>
      <w:shd w:val="thinHorzCross" w:color="auto" w:fill="auto"/>
      <w:spacing w:before="100" w:beforeAutospacing="1" w:after="100" w:afterAutospacing="1"/>
    </w:pPr>
  </w:style>
  <w:style w:type="paragraph" w:customStyle="1" w:styleId="xl52">
    <w:name w:val="xl52"/>
    <w:basedOn w:val="Normalny"/>
    <w:uiPriority w:val="99"/>
    <w:rsid w:val="00BC1113"/>
    <w:pPr>
      <w:spacing w:before="100" w:beforeAutospacing="1" w:after="100" w:afterAutospacing="1"/>
    </w:pPr>
    <w:rPr>
      <w:rFonts w:ascii="Arial" w:hAnsi="Arial" w:cs="Arial"/>
    </w:rPr>
  </w:style>
  <w:style w:type="paragraph" w:customStyle="1" w:styleId="xl53">
    <w:name w:val="xl53"/>
    <w:basedOn w:val="Normalny"/>
    <w:uiPriority w:val="99"/>
    <w:rsid w:val="00BC1113"/>
    <w:pPr>
      <w:pBdr>
        <w:top w:val="single" w:sz="4" w:space="0" w:color="auto"/>
        <w:left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rPr>
  </w:style>
  <w:style w:type="paragraph" w:customStyle="1" w:styleId="xl54">
    <w:name w:val="xl54"/>
    <w:basedOn w:val="Normalny"/>
    <w:uiPriority w:val="99"/>
    <w:rsid w:val="00BC1113"/>
    <w:pPr>
      <w:pBdr>
        <w:top w:val="single" w:sz="4" w:space="0" w:color="auto"/>
        <w:left w:val="single" w:sz="4" w:space="0" w:color="auto"/>
        <w:bottom w:val="single" w:sz="4" w:space="0" w:color="auto"/>
      </w:pBdr>
      <w:shd w:val="clear" w:color="auto" w:fill="C0C0C0"/>
      <w:spacing w:before="100" w:beforeAutospacing="1" w:after="100" w:afterAutospacing="1"/>
      <w:jc w:val="center"/>
    </w:pPr>
  </w:style>
  <w:style w:type="paragraph" w:customStyle="1" w:styleId="xl55">
    <w:name w:val="xl55"/>
    <w:basedOn w:val="Normalny"/>
    <w:uiPriority w:val="99"/>
    <w:rsid w:val="00BC1113"/>
    <w:pPr>
      <w:pBdr>
        <w:top w:val="single" w:sz="4" w:space="0" w:color="auto"/>
        <w:bottom w:val="single" w:sz="4" w:space="0" w:color="auto"/>
      </w:pBdr>
      <w:shd w:val="clear" w:color="auto" w:fill="C0C0C0"/>
      <w:spacing w:before="100" w:beforeAutospacing="1" w:after="100" w:afterAutospacing="1"/>
      <w:jc w:val="center"/>
    </w:pPr>
  </w:style>
  <w:style w:type="paragraph" w:customStyle="1" w:styleId="xl56">
    <w:name w:val="xl56"/>
    <w:basedOn w:val="Normalny"/>
    <w:uiPriority w:val="99"/>
    <w:rsid w:val="00BC1113"/>
    <w:pPr>
      <w:pBdr>
        <w:top w:val="single" w:sz="4" w:space="0" w:color="auto"/>
        <w:bottom w:val="single" w:sz="4" w:space="0" w:color="auto"/>
        <w:right w:val="single" w:sz="4" w:space="0" w:color="auto"/>
      </w:pBdr>
      <w:shd w:val="clear" w:color="auto" w:fill="C0C0C0"/>
      <w:spacing w:before="100" w:beforeAutospacing="1" w:after="100" w:afterAutospacing="1"/>
      <w:jc w:val="center"/>
    </w:pPr>
  </w:style>
  <w:style w:type="paragraph" w:customStyle="1" w:styleId="xl57">
    <w:name w:val="xl57"/>
    <w:basedOn w:val="Normalny"/>
    <w:uiPriority w:val="99"/>
    <w:rsid w:val="00BC1113"/>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b/>
      <w:bCs/>
    </w:rPr>
  </w:style>
  <w:style w:type="paragraph" w:customStyle="1" w:styleId="xl58">
    <w:name w:val="xl58"/>
    <w:basedOn w:val="Normalny"/>
    <w:uiPriority w:val="99"/>
    <w:rsid w:val="00BC1113"/>
    <w:pPr>
      <w:pBdr>
        <w:top w:val="single" w:sz="4" w:space="0" w:color="auto"/>
        <w:bottom w:val="single" w:sz="4" w:space="0" w:color="auto"/>
      </w:pBdr>
      <w:shd w:val="clear" w:color="auto" w:fill="C0C0C0"/>
      <w:spacing w:before="100" w:beforeAutospacing="1" w:after="100" w:afterAutospacing="1"/>
      <w:jc w:val="center"/>
    </w:pPr>
    <w:rPr>
      <w:rFonts w:ascii="Arial" w:hAnsi="Arial" w:cs="Arial"/>
      <w:b/>
      <w:bCs/>
    </w:rPr>
  </w:style>
  <w:style w:type="paragraph" w:customStyle="1" w:styleId="xl59">
    <w:name w:val="xl59"/>
    <w:basedOn w:val="Normalny"/>
    <w:uiPriority w:val="99"/>
    <w:rsid w:val="00BC1113"/>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hAnsi="Arial" w:cs="Arial"/>
      <w:b/>
      <w:bCs/>
    </w:rPr>
  </w:style>
  <w:style w:type="paragraph" w:customStyle="1" w:styleId="xl60">
    <w:name w:val="xl60"/>
    <w:basedOn w:val="Normalny"/>
    <w:uiPriority w:val="99"/>
    <w:rsid w:val="00BC1113"/>
    <w:pPr>
      <w:pBdr>
        <w:top w:val="single" w:sz="4" w:space="0" w:color="auto"/>
        <w:left w:val="single" w:sz="4" w:space="0" w:color="auto"/>
        <w:bottom w:val="single" w:sz="4" w:space="0" w:color="auto"/>
      </w:pBdr>
      <w:shd w:val="clear" w:color="auto" w:fill="C0C0C0"/>
      <w:spacing w:before="100" w:beforeAutospacing="1" w:after="100" w:afterAutospacing="1"/>
    </w:pPr>
  </w:style>
  <w:style w:type="paragraph" w:customStyle="1" w:styleId="xl61">
    <w:name w:val="xl61"/>
    <w:basedOn w:val="Normalny"/>
    <w:uiPriority w:val="99"/>
    <w:rsid w:val="00BC1113"/>
    <w:pPr>
      <w:pBdr>
        <w:top w:val="single" w:sz="4" w:space="0" w:color="auto"/>
        <w:bottom w:val="single" w:sz="4" w:space="0" w:color="auto"/>
      </w:pBdr>
      <w:shd w:val="clear" w:color="auto" w:fill="C0C0C0"/>
      <w:spacing w:before="100" w:beforeAutospacing="1" w:after="100" w:afterAutospacing="1"/>
    </w:pPr>
  </w:style>
  <w:style w:type="paragraph" w:customStyle="1" w:styleId="xl62">
    <w:name w:val="xl62"/>
    <w:basedOn w:val="Normalny"/>
    <w:uiPriority w:val="99"/>
    <w:rsid w:val="00BC1113"/>
    <w:pPr>
      <w:pBdr>
        <w:top w:val="single" w:sz="4" w:space="0" w:color="auto"/>
        <w:bottom w:val="single" w:sz="4" w:space="0" w:color="auto"/>
        <w:right w:val="single" w:sz="4" w:space="0" w:color="auto"/>
      </w:pBdr>
      <w:shd w:val="clear" w:color="auto" w:fill="C0C0C0"/>
      <w:spacing w:before="100" w:beforeAutospacing="1" w:after="100" w:afterAutospacing="1"/>
    </w:pPr>
  </w:style>
  <w:style w:type="paragraph" w:customStyle="1" w:styleId="xl63">
    <w:name w:val="xl63"/>
    <w:basedOn w:val="Normalny"/>
    <w:uiPriority w:val="99"/>
    <w:rsid w:val="00BC1113"/>
    <w:pPr>
      <w:pBdr>
        <w:top w:val="single" w:sz="4" w:space="0" w:color="auto"/>
        <w:bottom w:val="single" w:sz="4" w:space="0" w:color="auto"/>
      </w:pBdr>
      <w:shd w:val="clear" w:color="auto" w:fill="C0C0C0"/>
      <w:spacing w:before="100" w:beforeAutospacing="1" w:after="100" w:afterAutospacing="1"/>
    </w:pPr>
  </w:style>
  <w:style w:type="paragraph" w:customStyle="1" w:styleId="xl64">
    <w:name w:val="xl64"/>
    <w:basedOn w:val="Normalny"/>
    <w:uiPriority w:val="99"/>
    <w:rsid w:val="00BC1113"/>
    <w:pPr>
      <w:spacing w:before="100" w:beforeAutospacing="1" w:after="100" w:afterAutospacing="1"/>
      <w:jc w:val="center"/>
    </w:pPr>
  </w:style>
  <w:style w:type="paragraph" w:customStyle="1" w:styleId="xl65">
    <w:name w:val="xl65"/>
    <w:basedOn w:val="Normalny"/>
    <w:uiPriority w:val="99"/>
    <w:rsid w:val="00BC1113"/>
    <w:pPr>
      <w:spacing w:before="100" w:beforeAutospacing="1" w:after="100" w:afterAutospacing="1"/>
      <w:jc w:val="center"/>
    </w:pPr>
    <w:rPr>
      <w:rFonts w:ascii="Arial" w:hAnsi="Arial" w:cs="Arial"/>
      <w:b/>
      <w:bCs/>
    </w:rPr>
  </w:style>
  <w:style w:type="paragraph" w:customStyle="1" w:styleId="xl66">
    <w:name w:val="xl66"/>
    <w:basedOn w:val="Normalny"/>
    <w:uiPriority w:val="99"/>
    <w:rsid w:val="00BC1113"/>
    <w:pPr>
      <w:pBdr>
        <w:bottom w:val="single" w:sz="4" w:space="0" w:color="auto"/>
      </w:pBdr>
      <w:spacing w:before="100" w:beforeAutospacing="1" w:after="100" w:afterAutospacing="1"/>
    </w:pPr>
  </w:style>
  <w:style w:type="paragraph" w:customStyle="1" w:styleId="xl67">
    <w:name w:val="xl67"/>
    <w:basedOn w:val="Normalny"/>
    <w:uiPriority w:val="99"/>
    <w:rsid w:val="00BC1113"/>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rPr>
  </w:style>
  <w:style w:type="paragraph" w:customStyle="1" w:styleId="xl68">
    <w:name w:val="xl68"/>
    <w:basedOn w:val="Normalny"/>
    <w:uiPriority w:val="99"/>
    <w:rsid w:val="00BC1113"/>
    <w:pPr>
      <w:pBdr>
        <w:bottom w:val="single" w:sz="4" w:space="0" w:color="auto"/>
      </w:pBdr>
      <w:spacing w:before="100" w:beforeAutospacing="1" w:after="100" w:afterAutospacing="1"/>
    </w:pPr>
  </w:style>
  <w:style w:type="paragraph" w:customStyle="1" w:styleId="xl69">
    <w:name w:val="xl69"/>
    <w:basedOn w:val="Normalny"/>
    <w:uiPriority w:val="99"/>
    <w:rsid w:val="00BC1113"/>
    <w:pPr>
      <w:spacing w:before="100" w:beforeAutospacing="1" w:after="100" w:afterAutospacing="1"/>
    </w:pPr>
    <w:rPr>
      <w:rFonts w:ascii="Arial" w:hAnsi="Arial" w:cs="Arial"/>
      <w:b/>
      <w:bCs/>
    </w:rPr>
  </w:style>
  <w:style w:type="paragraph" w:customStyle="1" w:styleId="xl70">
    <w:name w:val="xl70"/>
    <w:basedOn w:val="Normalny"/>
    <w:uiPriority w:val="99"/>
    <w:rsid w:val="00BC1113"/>
    <w:pPr>
      <w:spacing w:before="100" w:beforeAutospacing="1" w:after="100" w:afterAutospacing="1"/>
    </w:pPr>
    <w:rPr>
      <w:rFonts w:ascii="Arial" w:hAnsi="Arial" w:cs="Arial"/>
      <w:b/>
      <w:bCs/>
      <w:color w:val="FFCC99"/>
    </w:rPr>
  </w:style>
  <w:style w:type="paragraph" w:customStyle="1" w:styleId="xl71">
    <w:name w:val="xl71"/>
    <w:basedOn w:val="Normalny"/>
    <w:uiPriority w:val="99"/>
    <w:rsid w:val="00BC1113"/>
    <w:pPr>
      <w:pBdr>
        <w:top w:val="single" w:sz="4" w:space="0" w:color="auto"/>
        <w:left w:val="single" w:sz="4" w:space="0" w:color="auto"/>
        <w:bottom w:val="single" w:sz="4" w:space="0" w:color="auto"/>
      </w:pBdr>
      <w:spacing w:before="100" w:beforeAutospacing="1" w:after="100" w:afterAutospacing="1"/>
      <w:jc w:val="center"/>
    </w:pPr>
  </w:style>
  <w:style w:type="paragraph" w:customStyle="1" w:styleId="xl72">
    <w:name w:val="xl72"/>
    <w:basedOn w:val="Normalny"/>
    <w:uiPriority w:val="99"/>
    <w:rsid w:val="00BC1113"/>
    <w:pPr>
      <w:pBdr>
        <w:top w:val="single" w:sz="4" w:space="0" w:color="auto"/>
        <w:bottom w:val="single" w:sz="4" w:space="0" w:color="auto"/>
        <w:right w:val="single" w:sz="4" w:space="0" w:color="auto"/>
      </w:pBdr>
      <w:spacing w:before="100" w:beforeAutospacing="1" w:after="100" w:afterAutospacing="1"/>
      <w:jc w:val="center"/>
    </w:pPr>
  </w:style>
  <w:style w:type="paragraph" w:customStyle="1" w:styleId="xl73">
    <w:name w:val="xl73"/>
    <w:basedOn w:val="Normalny"/>
    <w:uiPriority w:val="99"/>
    <w:rsid w:val="00BC1113"/>
    <w:pPr>
      <w:pBdr>
        <w:top w:val="single" w:sz="4" w:space="0" w:color="auto"/>
        <w:bottom w:val="single" w:sz="4" w:space="0" w:color="auto"/>
        <w:right w:val="single" w:sz="4" w:space="0" w:color="auto"/>
      </w:pBdr>
      <w:spacing w:before="100" w:beforeAutospacing="1" w:after="100" w:afterAutospacing="1"/>
    </w:pPr>
  </w:style>
  <w:style w:type="paragraph" w:customStyle="1" w:styleId="xl74">
    <w:name w:val="xl74"/>
    <w:basedOn w:val="Normalny"/>
    <w:uiPriority w:val="99"/>
    <w:rsid w:val="00BC1113"/>
    <w:pPr>
      <w:spacing w:before="100" w:beforeAutospacing="1" w:after="100" w:afterAutospacing="1"/>
    </w:pPr>
    <w:rPr>
      <w:rFonts w:ascii="Arial" w:hAnsi="Arial" w:cs="Arial"/>
      <w:b/>
      <w:bCs/>
      <w:sz w:val="28"/>
      <w:szCs w:val="28"/>
    </w:rPr>
  </w:style>
  <w:style w:type="paragraph" w:customStyle="1" w:styleId="xl75">
    <w:name w:val="xl75"/>
    <w:basedOn w:val="Normalny"/>
    <w:uiPriority w:val="99"/>
    <w:rsid w:val="00BC1113"/>
    <w:pPr>
      <w:pBdr>
        <w:top w:val="single" w:sz="4" w:space="0" w:color="auto"/>
        <w:left w:val="single" w:sz="4" w:space="0" w:color="auto"/>
        <w:bottom w:val="single" w:sz="4" w:space="0" w:color="auto"/>
      </w:pBdr>
      <w:shd w:val="clear" w:color="auto" w:fill="FFCC99"/>
      <w:spacing w:before="100" w:beforeAutospacing="1" w:after="100" w:afterAutospacing="1"/>
    </w:pPr>
  </w:style>
  <w:style w:type="paragraph" w:customStyle="1" w:styleId="xl76">
    <w:name w:val="xl76"/>
    <w:basedOn w:val="Normalny"/>
    <w:uiPriority w:val="99"/>
    <w:rsid w:val="00BC1113"/>
    <w:pPr>
      <w:pBdr>
        <w:top w:val="single" w:sz="4" w:space="0" w:color="auto"/>
        <w:bottom w:val="single" w:sz="4" w:space="0" w:color="auto"/>
      </w:pBdr>
      <w:shd w:val="clear" w:color="auto" w:fill="FFCC99"/>
      <w:spacing w:before="100" w:beforeAutospacing="1" w:after="100" w:afterAutospacing="1"/>
    </w:pPr>
  </w:style>
  <w:style w:type="paragraph" w:customStyle="1" w:styleId="xl77">
    <w:name w:val="xl77"/>
    <w:basedOn w:val="Normalny"/>
    <w:uiPriority w:val="99"/>
    <w:rsid w:val="00BC1113"/>
    <w:pPr>
      <w:pBdr>
        <w:top w:val="single" w:sz="4" w:space="0" w:color="auto"/>
        <w:bottom w:val="single" w:sz="4" w:space="0" w:color="auto"/>
        <w:right w:val="single" w:sz="4" w:space="0" w:color="auto"/>
      </w:pBdr>
      <w:shd w:val="clear" w:color="auto" w:fill="FFCC99"/>
      <w:spacing w:before="100" w:beforeAutospacing="1" w:after="100" w:afterAutospacing="1"/>
    </w:pPr>
  </w:style>
  <w:style w:type="paragraph" w:customStyle="1" w:styleId="xl78">
    <w:name w:val="xl78"/>
    <w:basedOn w:val="Normalny"/>
    <w:uiPriority w:val="99"/>
    <w:rsid w:val="00BC1113"/>
    <w:pPr>
      <w:pBdr>
        <w:top w:val="single" w:sz="4" w:space="0" w:color="auto"/>
        <w:left w:val="single" w:sz="4" w:space="0" w:color="auto"/>
        <w:bottom w:val="single" w:sz="4" w:space="0" w:color="auto"/>
      </w:pBdr>
      <w:shd w:val="clear" w:color="auto" w:fill="FFCC99"/>
      <w:spacing w:before="100" w:beforeAutospacing="1" w:after="100" w:afterAutospacing="1"/>
    </w:pPr>
  </w:style>
  <w:style w:type="paragraph" w:customStyle="1" w:styleId="xl79">
    <w:name w:val="xl79"/>
    <w:basedOn w:val="Normalny"/>
    <w:uiPriority w:val="99"/>
    <w:rsid w:val="00BC1113"/>
    <w:pPr>
      <w:pBdr>
        <w:top w:val="single" w:sz="4" w:space="0" w:color="auto"/>
        <w:bottom w:val="single" w:sz="4" w:space="0" w:color="auto"/>
      </w:pBdr>
      <w:shd w:val="clear" w:color="auto" w:fill="FFCC99"/>
      <w:spacing w:before="100" w:beforeAutospacing="1" w:after="100" w:afterAutospacing="1"/>
    </w:pPr>
  </w:style>
  <w:style w:type="paragraph" w:customStyle="1" w:styleId="xl80">
    <w:name w:val="xl80"/>
    <w:basedOn w:val="Normalny"/>
    <w:uiPriority w:val="99"/>
    <w:rsid w:val="00BC1113"/>
    <w:pPr>
      <w:pBdr>
        <w:top w:val="single" w:sz="4" w:space="0" w:color="auto"/>
        <w:bottom w:val="single" w:sz="4" w:space="0" w:color="auto"/>
        <w:right w:val="single" w:sz="4" w:space="0" w:color="auto"/>
      </w:pBdr>
      <w:shd w:val="clear" w:color="auto" w:fill="FFCC99"/>
      <w:spacing w:before="100" w:beforeAutospacing="1" w:after="100" w:afterAutospacing="1"/>
    </w:pPr>
  </w:style>
  <w:style w:type="paragraph" w:customStyle="1" w:styleId="xl81">
    <w:name w:val="xl81"/>
    <w:basedOn w:val="Normalny"/>
    <w:uiPriority w:val="99"/>
    <w:rsid w:val="00BC1113"/>
    <w:pPr>
      <w:pBdr>
        <w:top w:val="single" w:sz="4" w:space="0" w:color="auto"/>
        <w:left w:val="single" w:sz="4" w:space="0" w:color="auto"/>
        <w:bottom w:val="single" w:sz="4" w:space="0" w:color="auto"/>
      </w:pBdr>
      <w:spacing w:before="100" w:beforeAutospacing="1" w:after="100" w:afterAutospacing="1"/>
      <w:jc w:val="center"/>
    </w:pPr>
    <w:rPr>
      <w:rFonts w:ascii="Arial" w:hAnsi="Arial" w:cs="Arial"/>
      <w:b/>
      <w:bCs/>
    </w:rPr>
  </w:style>
  <w:style w:type="paragraph" w:customStyle="1" w:styleId="xl82">
    <w:name w:val="xl82"/>
    <w:basedOn w:val="Normalny"/>
    <w:uiPriority w:val="99"/>
    <w:rsid w:val="00BC1113"/>
    <w:pPr>
      <w:pBdr>
        <w:top w:val="single" w:sz="4" w:space="0" w:color="auto"/>
        <w:bottom w:val="single" w:sz="4" w:space="0" w:color="auto"/>
      </w:pBdr>
      <w:spacing w:before="100" w:beforeAutospacing="1" w:after="100" w:afterAutospacing="1"/>
      <w:jc w:val="center"/>
    </w:pPr>
    <w:rPr>
      <w:rFonts w:ascii="Arial" w:hAnsi="Arial" w:cs="Arial"/>
      <w:b/>
      <w:bCs/>
    </w:rPr>
  </w:style>
  <w:style w:type="paragraph" w:customStyle="1" w:styleId="xl83">
    <w:name w:val="xl83"/>
    <w:basedOn w:val="Normalny"/>
    <w:uiPriority w:val="99"/>
    <w:rsid w:val="00BC1113"/>
    <w:pPr>
      <w:pBdr>
        <w:top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Tekst">
    <w:name w:val="Tekst"/>
    <w:basedOn w:val="Normalny"/>
    <w:uiPriority w:val="99"/>
    <w:rsid w:val="00BC1113"/>
    <w:pPr>
      <w:spacing w:before="60" w:line="360" w:lineRule="auto"/>
      <w:ind w:firstLine="851"/>
      <w:jc w:val="both"/>
    </w:pPr>
    <w:rPr>
      <w:rFonts w:ascii="Arial" w:hAnsi="Arial"/>
      <w:sz w:val="20"/>
      <w:szCs w:val="20"/>
    </w:rPr>
  </w:style>
  <w:style w:type="paragraph" w:customStyle="1" w:styleId="Styl1">
    <w:name w:val="Styl1"/>
    <w:basedOn w:val="Normalny"/>
    <w:uiPriority w:val="99"/>
    <w:rsid w:val="00BC1113"/>
    <w:pPr>
      <w:jc w:val="both"/>
    </w:pPr>
    <w:rPr>
      <w:rFonts w:ascii="Arial" w:hAnsi="Arial"/>
      <w:sz w:val="20"/>
    </w:rPr>
  </w:style>
  <w:style w:type="paragraph" w:customStyle="1" w:styleId="font5">
    <w:name w:val="font5"/>
    <w:basedOn w:val="Normalny"/>
    <w:uiPriority w:val="99"/>
    <w:rsid w:val="00BC1113"/>
    <w:pPr>
      <w:spacing w:before="100" w:beforeAutospacing="1" w:after="100" w:afterAutospacing="1"/>
    </w:pPr>
    <w:rPr>
      <w:rFonts w:ascii="Arial" w:eastAsia="Calibri" w:hAnsi="Arial" w:cs="Arial"/>
      <w:b/>
      <w:bCs/>
      <w:sz w:val="20"/>
      <w:szCs w:val="20"/>
      <w:lang w:val="en-GB" w:eastAsia="en-US"/>
    </w:rPr>
  </w:style>
  <w:style w:type="paragraph" w:customStyle="1" w:styleId="font6">
    <w:name w:val="font6"/>
    <w:basedOn w:val="Normalny"/>
    <w:uiPriority w:val="99"/>
    <w:rsid w:val="00BC1113"/>
    <w:pPr>
      <w:spacing w:before="100" w:beforeAutospacing="1" w:after="100" w:afterAutospacing="1"/>
    </w:pPr>
    <w:rPr>
      <w:rFonts w:ascii="Arial" w:eastAsia="Calibri" w:hAnsi="Arial" w:cs="Arial"/>
      <w:sz w:val="20"/>
      <w:szCs w:val="20"/>
      <w:lang w:val="en-GB" w:eastAsia="en-US"/>
    </w:rPr>
  </w:style>
  <w:style w:type="paragraph" w:customStyle="1" w:styleId="font0">
    <w:name w:val="font0"/>
    <w:basedOn w:val="Normalny"/>
    <w:uiPriority w:val="99"/>
    <w:rsid w:val="00BC1113"/>
    <w:pPr>
      <w:spacing w:before="100" w:beforeAutospacing="1" w:after="100" w:afterAutospacing="1"/>
    </w:pPr>
    <w:rPr>
      <w:rFonts w:ascii="Arial" w:eastAsia="Calibri" w:hAnsi="Arial" w:cs="Arial"/>
      <w:sz w:val="20"/>
      <w:szCs w:val="20"/>
      <w:lang w:val="en-GB" w:eastAsia="en-US"/>
    </w:rPr>
  </w:style>
  <w:style w:type="paragraph" w:customStyle="1" w:styleId="WW-Tekstpodstawowy3">
    <w:name w:val="WW-Tekst podstawowy 3"/>
    <w:basedOn w:val="Normalny"/>
    <w:uiPriority w:val="99"/>
    <w:rsid w:val="00BC1113"/>
    <w:pPr>
      <w:tabs>
        <w:tab w:val="left" w:pos="709"/>
      </w:tabs>
      <w:suppressAutoHyphens/>
      <w:spacing w:line="360" w:lineRule="auto"/>
      <w:jc w:val="both"/>
    </w:pPr>
    <w:rPr>
      <w:color w:val="FF0000"/>
      <w:szCs w:val="20"/>
      <w:lang w:eastAsia="ar-SA"/>
    </w:rPr>
  </w:style>
  <w:style w:type="paragraph" w:customStyle="1" w:styleId="zwyklyZnak">
    <w:name w:val="zwykly Znak"/>
    <w:basedOn w:val="Normalny"/>
    <w:uiPriority w:val="99"/>
    <w:rsid w:val="00BC1113"/>
    <w:pPr>
      <w:spacing w:before="30" w:after="30" w:line="360" w:lineRule="auto"/>
      <w:jc w:val="both"/>
    </w:pPr>
    <w:rPr>
      <w:rFonts w:ascii="Arial" w:hAnsi="Arial"/>
      <w:sz w:val="22"/>
    </w:rPr>
  </w:style>
  <w:style w:type="paragraph" w:customStyle="1" w:styleId="zwyklywcietyZnak">
    <w:name w:val="zwykly wciety Znak"/>
    <w:basedOn w:val="Normalny"/>
    <w:uiPriority w:val="99"/>
    <w:rsid w:val="00BC1113"/>
    <w:pPr>
      <w:spacing w:before="30" w:after="30" w:line="360" w:lineRule="auto"/>
      <w:ind w:firstLine="567"/>
      <w:contextualSpacing/>
      <w:jc w:val="both"/>
    </w:pPr>
    <w:rPr>
      <w:rFonts w:ascii="Arial" w:hAnsi="Arial"/>
      <w:sz w:val="22"/>
    </w:rPr>
  </w:style>
  <w:style w:type="paragraph" w:customStyle="1" w:styleId="wyliczanie">
    <w:name w:val="wyliczanie"/>
    <w:basedOn w:val="Normalny"/>
    <w:uiPriority w:val="99"/>
    <w:rsid w:val="00BC1113"/>
    <w:pPr>
      <w:tabs>
        <w:tab w:val="num" w:pos="360"/>
      </w:tabs>
      <w:spacing w:before="30" w:after="30" w:line="360" w:lineRule="auto"/>
      <w:ind w:left="360" w:hanging="360"/>
    </w:pPr>
    <w:rPr>
      <w:rFonts w:ascii="Arial" w:hAnsi="Arial"/>
      <w:sz w:val="22"/>
    </w:rPr>
  </w:style>
  <w:style w:type="paragraph" w:customStyle="1" w:styleId="Standard">
    <w:name w:val="Standard"/>
    <w:basedOn w:val="Normalny"/>
    <w:uiPriority w:val="99"/>
    <w:rsid w:val="00BC1113"/>
    <w:pPr>
      <w:widowControl w:val="0"/>
      <w:suppressAutoHyphens/>
    </w:pPr>
    <w:rPr>
      <w:rFonts w:eastAsia="Calibri"/>
      <w:szCs w:val="20"/>
    </w:rPr>
  </w:style>
  <w:style w:type="paragraph" w:customStyle="1" w:styleId="StylPrzed0pt">
    <w:name w:val="Styl Przed:  0 pt"/>
    <w:basedOn w:val="Normalny"/>
    <w:uiPriority w:val="99"/>
    <w:rsid w:val="00BC1113"/>
    <w:pPr>
      <w:tabs>
        <w:tab w:val="num" w:pos="360"/>
      </w:tabs>
    </w:pPr>
  </w:style>
  <w:style w:type="paragraph" w:customStyle="1" w:styleId="Nagowek3">
    <w:name w:val="Nagłowek 3"/>
    <w:basedOn w:val="Nagwek2"/>
    <w:qFormat/>
    <w:rsid w:val="00BC1113"/>
    <w:pPr>
      <w:keepNext w:val="0"/>
      <w:snapToGrid w:val="0"/>
      <w:spacing w:before="240"/>
    </w:pPr>
    <w:rPr>
      <w:rFonts w:ascii="Arial" w:eastAsia="Calibri" w:hAnsi="Arial"/>
      <w:b/>
      <w:szCs w:val="20"/>
    </w:rPr>
  </w:style>
  <w:style w:type="paragraph" w:customStyle="1" w:styleId="edek">
    <w:name w:val="edek"/>
    <w:basedOn w:val="Normalny"/>
    <w:uiPriority w:val="99"/>
    <w:rsid w:val="00BC1113"/>
    <w:pPr>
      <w:snapToGrid w:val="0"/>
      <w:jc w:val="both"/>
    </w:pPr>
    <w:rPr>
      <w:szCs w:val="20"/>
    </w:rPr>
  </w:style>
  <w:style w:type="paragraph" w:customStyle="1" w:styleId="Domylnie">
    <w:name w:val="Domyślnie"/>
    <w:uiPriority w:val="99"/>
    <w:rsid w:val="00BC1113"/>
    <w:pPr>
      <w:widowControl w:val="0"/>
      <w:autoSpaceDE w:val="0"/>
      <w:autoSpaceDN w:val="0"/>
      <w:adjustRightInd w:val="0"/>
      <w:spacing w:after="0" w:line="240" w:lineRule="auto"/>
    </w:pPr>
    <w:rPr>
      <w:rFonts w:ascii="Times New Roman" w:eastAsia="Times New Roman" w:hAnsi="Times New Roman" w:cs="Times New Roman"/>
      <w:sz w:val="24"/>
      <w:szCs w:val="24"/>
      <w:lang w:eastAsia="pl-PL"/>
    </w:rPr>
  </w:style>
  <w:style w:type="paragraph" w:customStyle="1" w:styleId="Przem1">
    <w:name w:val="Przem1"/>
    <w:uiPriority w:val="99"/>
    <w:rsid w:val="00BC1113"/>
    <w:pPr>
      <w:widowControl w:val="0"/>
      <w:spacing w:after="0" w:line="240" w:lineRule="auto"/>
    </w:pPr>
    <w:rPr>
      <w:rFonts w:ascii="Times New Roman" w:eastAsia="Times New Roman" w:hAnsi="Times New Roman" w:cs="Times New Roman"/>
      <w:color w:val="000000"/>
      <w:sz w:val="28"/>
      <w:szCs w:val="20"/>
      <w:lang w:eastAsia="pl-PL"/>
    </w:rPr>
  </w:style>
  <w:style w:type="paragraph" w:customStyle="1" w:styleId="Tekstpodstawowy21">
    <w:name w:val="Tekst podstawowy 21"/>
    <w:basedOn w:val="Normalny"/>
    <w:uiPriority w:val="99"/>
    <w:rsid w:val="00BC1113"/>
    <w:pPr>
      <w:tabs>
        <w:tab w:val="left" w:pos="567"/>
        <w:tab w:val="left" w:pos="851"/>
        <w:tab w:val="left" w:pos="1134"/>
        <w:tab w:val="left" w:pos="1701"/>
        <w:tab w:val="left" w:pos="2268"/>
        <w:tab w:val="left" w:pos="2835"/>
        <w:tab w:val="left" w:pos="3402"/>
      </w:tabs>
      <w:suppressAutoHyphens/>
      <w:jc w:val="both"/>
    </w:pPr>
    <w:rPr>
      <w:szCs w:val="20"/>
      <w:lang w:eastAsia="ar-SA"/>
    </w:rPr>
  </w:style>
  <w:style w:type="paragraph" w:customStyle="1" w:styleId="Nagwek21">
    <w:name w:val="Nagłówek 21"/>
    <w:basedOn w:val="Normalny"/>
    <w:next w:val="Normalny"/>
    <w:uiPriority w:val="99"/>
    <w:rsid w:val="00BC1113"/>
    <w:pPr>
      <w:keepNext/>
      <w:tabs>
        <w:tab w:val="left" w:pos="567"/>
        <w:tab w:val="left" w:pos="851"/>
        <w:tab w:val="left" w:pos="1134"/>
        <w:tab w:val="left" w:pos="1701"/>
        <w:tab w:val="left" w:pos="2268"/>
        <w:tab w:val="left" w:pos="2835"/>
        <w:tab w:val="left" w:pos="3402"/>
      </w:tabs>
      <w:suppressAutoHyphens/>
      <w:spacing w:after="120" w:line="360" w:lineRule="auto"/>
    </w:pPr>
    <w:rPr>
      <w:szCs w:val="20"/>
      <w:lang w:eastAsia="ar-SA"/>
    </w:rPr>
  </w:style>
  <w:style w:type="paragraph" w:customStyle="1" w:styleId="BodyText21">
    <w:name w:val="Body Text 21"/>
    <w:basedOn w:val="Normalny"/>
    <w:uiPriority w:val="99"/>
    <w:rsid w:val="00BC1113"/>
    <w:pPr>
      <w:widowControl w:val="0"/>
      <w:overflowPunct w:val="0"/>
      <w:autoSpaceDE w:val="0"/>
      <w:autoSpaceDN w:val="0"/>
      <w:adjustRightInd w:val="0"/>
      <w:spacing w:before="40"/>
      <w:jc w:val="both"/>
    </w:pPr>
    <w:rPr>
      <w:b/>
      <w:szCs w:val="20"/>
    </w:rPr>
  </w:style>
  <w:style w:type="paragraph" w:customStyle="1" w:styleId="ZnakZnak1CharChar">
    <w:name w:val="Znak Znak1 Char Char"/>
    <w:basedOn w:val="Normalny"/>
    <w:uiPriority w:val="99"/>
    <w:rsid w:val="00BC1113"/>
  </w:style>
  <w:style w:type="paragraph" w:customStyle="1" w:styleId="Znak12">
    <w:name w:val="Znak12"/>
    <w:basedOn w:val="Normalny"/>
    <w:uiPriority w:val="99"/>
    <w:rsid w:val="00BC1113"/>
  </w:style>
  <w:style w:type="paragraph" w:customStyle="1" w:styleId="akapit2">
    <w:name w:val="akapit2"/>
    <w:basedOn w:val="Normalny"/>
    <w:next w:val="Listanumerowana2"/>
    <w:uiPriority w:val="99"/>
    <w:rsid w:val="00BC1113"/>
    <w:pPr>
      <w:spacing w:before="120" w:after="120" w:line="360" w:lineRule="auto"/>
    </w:pPr>
    <w:rPr>
      <w:b/>
      <w:bCs/>
      <w:lang w:eastAsia="en-US"/>
    </w:rPr>
  </w:style>
  <w:style w:type="paragraph" w:customStyle="1" w:styleId="p3">
    <w:name w:val="p3"/>
    <w:basedOn w:val="Normalny"/>
    <w:uiPriority w:val="99"/>
    <w:rsid w:val="00BC1113"/>
    <w:pPr>
      <w:widowControl w:val="0"/>
      <w:tabs>
        <w:tab w:val="left" w:pos="1500"/>
      </w:tabs>
      <w:spacing w:line="280" w:lineRule="atLeast"/>
    </w:pPr>
    <w:rPr>
      <w:szCs w:val="20"/>
    </w:rPr>
  </w:style>
  <w:style w:type="paragraph" w:customStyle="1" w:styleId="NormalCyr">
    <w:name w:val="NormalCyr"/>
    <w:basedOn w:val="Normalny"/>
    <w:uiPriority w:val="99"/>
    <w:rsid w:val="00BC1113"/>
    <w:pPr>
      <w:overflowPunct w:val="0"/>
      <w:autoSpaceDE w:val="0"/>
      <w:autoSpaceDN w:val="0"/>
      <w:adjustRightInd w:val="0"/>
    </w:pPr>
    <w:rPr>
      <w:b/>
      <w:szCs w:val="20"/>
    </w:rPr>
  </w:style>
  <w:style w:type="paragraph" w:customStyle="1" w:styleId="Tekstpodstawowywcity21">
    <w:name w:val="Tekst podstawowy wcięty 21"/>
    <w:basedOn w:val="Normalny"/>
    <w:uiPriority w:val="99"/>
    <w:rsid w:val="00BC1113"/>
    <w:pPr>
      <w:ind w:left="426" w:hanging="426"/>
      <w:jc w:val="both"/>
    </w:pPr>
    <w:rPr>
      <w:szCs w:val="20"/>
    </w:rPr>
  </w:style>
  <w:style w:type="paragraph" w:customStyle="1" w:styleId="tekstost">
    <w:name w:val="tekst ost"/>
    <w:basedOn w:val="Normalny"/>
    <w:uiPriority w:val="99"/>
    <w:rsid w:val="00BC1113"/>
    <w:pPr>
      <w:overflowPunct w:val="0"/>
      <w:autoSpaceDE w:val="0"/>
      <w:autoSpaceDN w:val="0"/>
      <w:adjustRightInd w:val="0"/>
      <w:jc w:val="both"/>
    </w:pPr>
    <w:rPr>
      <w:sz w:val="20"/>
      <w:szCs w:val="20"/>
    </w:rPr>
  </w:style>
  <w:style w:type="paragraph" w:customStyle="1" w:styleId="Tekstpodstawowywcity31">
    <w:name w:val="Tekst podstawowy wcięty 31"/>
    <w:basedOn w:val="Normalny"/>
    <w:uiPriority w:val="99"/>
    <w:rsid w:val="00BC1113"/>
    <w:pPr>
      <w:overflowPunct w:val="0"/>
      <w:autoSpaceDE w:val="0"/>
      <w:autoSpaceDN w:val="0"/>
      <w:adjustRightInd w:val="0"/>
      <w:ind w:firstLine="709"/>
      <w:jc w:val="both"/>
    </w:pPr>
    <w:rPr>
      <w:sz w:val="20"/>
      <w:szCs w:val="20"/>
    </w:rPr>
  </w:style>
  <w:style w:type="paragraph" w:customStyle="1" w:styleId="ZnakZnak1Znak">
    <w:name w:val="Znak Znak1 Znak"/>
    <w:basedOn w:val="Normalny"/>
    <w:uiPriority w:val="99"/>
    <w:rsid w:val="00BC1113"/>
  </w:style>
  <w:style w:type="paragraph" w:customStyle="1" w:styleId="WW-Tekstpodstawowywcity3">
    <w:name w:val="WW-Tekst podstawowy wcięty 3"/>
    <w:basedOn w:val="Normalny"/>
    <w:uiPriority w:val="99"/>
    <w:rsid w:val="00BC1113"/>
    <w:pPr>
      <w:suppressAutoHyphens/>
      <w:ind w:left="709" w:firstLine="1"/>
    </w:pPr>
    <w:rPr>
      <w:szCs w:val="20"/>
    </w:rPr>
  </w:style>
  <w:style w:type="paragraph" w:customStyle="1" w:styleId="msolistparagraph0">
    <w:name w:val="msolistparagraph"/>
    <w:basedOn w:val="Normalny"/>
    <w:rsid w:val="00BC1113"/>
    <w:pPr>
      <w:ind w:left="708"/>
    </w:pPr>
    <w:rPr>
      <w:rFonts w:eastAsia="Calibri"/>
    </w:rPr>
  </w:style>
  <w:style w:type="character" w:customStyle="1" w:styleId="zwyklyZnakZnak">
    <w:name w:val="zwykly Znak Znak"/>
    <w:uiPriority w:val="99"/>
    <w:rsid w:val="00BC1113"/>
    <w:rPr>
      <w:rFonts w:ascii="Arial" w:hAnsi="Arial"/>
      <w:sz w:val="24"/>
      <w:lang w:val="pl-PL" w:eastAsia="pl-PL"/>
    </w:rPr>
  </w:style>
  <w:style w:type="character" w:customStyle="1" w:styleId="zwyklywcietyZnakZnak">
    <w:name w:val="zwykly wciety Znak Znak"/>
    <w:uiPriority w:val="99"/>
    <w:rsid w:val="00BC1113"/>
    <w:rPr>
      <w:rFonts w:ascii="Arial" w:hAnsi="Arial"/>
      <w:sz w:val="24"/>
      <w:lang w:val="pl-PL" w:eastAsia="pl-PL"/>
    </w:rPr>
  </w:style>
  <w:style w:type="character" w:customStyle="1" w:styleId="a2ZnakZnak">
    <w:name w:val="a2 Znak Znak"/>
    <w:uiPriority w:val="99"/>
    <w:rsid w:val="00BC1113"/>
    <w:rPr>
      <w:rFonts w:ascii="Arial" w:hAnsi="Arial"/>
      <w:sz w:val="24"/>
      <w:lang w:val="pl-PL" w:eastAsia="pl-PL"/>
    </w:rPr>
  </w:style>
  <w:style w:type="paragraph" w:customStyle="1" w:styleId="warunki4">
    <w:name w:val="warunki4"/>
    <w:basedOn w:val="Normalny"/>
    <w:uiPriority w:val="99"/>
    <w:rsid w:val="00BC1113"/>
    <w:pPr>
      <w:tabs>
        <w:tab w:val="left" w:pos="426"/>
      </w:tabs>
      <w:overflowPunct w:val="0"/>
      <w:autoSpaceDE w:val="0"/>
      <w:autoSpaceDN w:val="0"/>
      <w:adjustRightInd w:val="0"/>
      <w:ind w:left="1702" w:hanging="284"/>
      <w:jc w:val="both"/>
      <w:textAlignment w:val="baseline"/>
    </w:pPr>
    <w:rPr>
      <w:rFonts w:ascii="Arial" w:hAnsi="Arial" w:cs="Arial"/>
      <w:sz w:val="20"/>
      <w:szCs w:val="20"/>
      <w:lang w:val="en-GB"/>
    </w:rPr>
  </w:style>
  <w:style w:type="character" w:customStyle="1" w:styleId="Teksttreci">
    <w:name w:val="Tekst treści_"/>
    <w:link w:val="Teksttreci1"/>
    <w:locked/>
    <w:rsid w:val="00BC1113"/>
    <w:rPr>
      <w:rFonts w:ascii="Verdana" w:hAnsi="Verdana"/>
      <w:sz w:val="16"/>
      <w:shd w:val="clear" w:color="auto" w:fill="FFFFFF"/>
    </w:rPr>
  </w:style>
  <w:style w:type="paragraph" w:customStyle="1" w:styleId="Teksttreci1">
    <w:name w:val="Tekst treści1"/>
    <w:basedOn w:val="Normalny"/>
    <w:link w:val="Teksttreci"/>
    <w:uiPriority w:val="99"/>
    <w:rsid w:val="00BC1113"/>
    <w:pPr>
      <w:shd w:val="clear" w:color="auto" w:fill="FFFFFF"/>
      <w:spacing w:line="437" w:lineRule="exact"/>
      <w:ind w:hanging="3080"/>
    </w:pPr>
    <w:rPr>
      <w:rFonts w:ascii="Verdana" w:eastAsiaTheme="minorHAnsi" w:hAnsi="Verdana" w:cstheme="minorBidi"/>
      <w:sz w:val="16"/>
      <w:szCs w:val="22"/>
      <w:lang w:eastAsia="en-US"/>
    </w:rPr>
  </w:style>
  <w:style w:type="paragraph" w:customStyle="1" w:styleId="Default">
    <w:name w:val="Default"/>
    <w:rsid w:val="00BC1113"/>
    <w:pPr>
      <w:autoSpaceDE w:val="0"/>
      <w:autoSpaceDN w:val="0"/>
      <w:adjustRightInd w:val="0"/>
      <w:spacing w:after="0" w:line="240" w:lineRule="auto"/>
    </w:pPr>
    <w:rPr>
      <w:rFonts w:ascii="Calibri" w:eastAsia="Calibri" w:hAnsi="Calibri" w:cs="Calibri"/>
      <w:color w:val="000000"/>
      <w:sz w:val="24"/>
      <w:szCs w:val="24"/>
      <w:lang w:eastAsia="pl-PL"/>
    </w:rPr>
  </w:style>
  <w:style w:type="paragraph" w:customStyle="1" w:styleId="Tekstpodstawowy23">
    <w:name w:val="Tekst podstawowy 23"/>
    <w:basedOn w:val="Normalny"/>
    <w:uiPriority w:val="99"/>
    <w:rsid w:val="00BC1113"/>
    <w:pPr>
      <w:widowControl w:val="0"/>
      <w:overflowPunct w:val="0"/>
      <w:autoSpaceDE w:val="0"/>
      <w:autoSpaceDN w:val="0"/>
      <w:adjustRightInd w:val="0"/>
      <w:spacing w:before="40"/>
      <w:jc w:val="both"/>
      <w:textAlignment w:val="baseline"/>
    </w:pPr>
    <w:rPr>
      <w:b/>
      <w:szCs w:val="20"/>
    </w:rPr>
  </w:style>
  <w:style w:type="paragraph" w:customStyle="1" w:styleId="Tekstpodstawowy24">
    <w:name w:val="Tekst podstawowy 24"/>
    <w:basedOn w:val="Normalny"/>
    <w:uiPriority w:val="99"/>
    <w:rsid w:val="00BC1113"/>
    <w:pPr>
      <w:widowControl w:val="0"/>
      <w:overflowPunct w:val="0"/>
      <w:autoSpaceDE w:val="0"/>
      <w:autoSpaceDN w:val="0"/>
      <w:adjustRightInd w:val="0"/>
      <w:spacing w:before="40"/>
      <w:jc w:val="both"/>
      <w:textAlignment w:val="baseline"/>
    </w:pPr>
    <w:rPr>
      <w:b/>
      <w:szCs w:val="20"/>
    </w:rPr>
  </w:style>
  <w:style w:type="paragraph" w:customStyle="1" w:styleId="Poziom5">
    <w:name w:val="Poziom 5"/>
    <w:basedOn w:val="Nagwek5"/>
    <w:next w:val="Normalny"/>
    <w:uiPriority w:val="99"/>
    <w:rsid w:val="00BC1113"/>
    <w:pPr>
      <w:keepNext w:val="0"/>
      <w:numPr>
        <w:ilvl w:val="4"/>
        <w:numId w:val="24"/>
      </w:numPr>
      <w:snapToGrid/>
      <w:spacing w:before="240" w:after="60" w:line="276" w:lineRule="auto"/>
      <w:ind w:left="1008" w:hanging="1008"/>
      <w:jc w:val="left"/>
    </w:pPr>
    <w:rPr>
      <w:rFonts w:ascii="Arial" w:eastAsia="Calibri" w:hAnsi="Arial"/>
      <w:b/>
      <w:bCs/>
      <w:i w:val="0"/>
      <w:szCs w:val="26"/>
    </w:rPr>
  </w:style>
  <w:style w:type="paragraph" w:customStyle="1" w:styleId="wskazwka">
    <w:name w:val="wskazówka"/>
    <w:basedOn w:val="Normalny"/>
    <w:next w:val="Normalny"/>
    <w:uiPriority w:val="99"/>
    <w:rsid w:val="00BC1113"/>
    <w:pPr>
      <w:numPr>
        <w:ilvl w:val="3"/>
        <w:numId w:val="24"/>
      </w:numPr>
      <w:tabs>
        <w:tab w:val="num" w:pos="3228"/>
      </w:tabs>
      <w:ind w:left="3228"/>
      <w:jc w:val="both"/>
    </w:pPr>
    <w:rPr>
      <w:rFonts w:eastAsia="Calibri"/>
      <w:i/>
      <w:spacing w:val="12"/>
      <w:kern w:val="24"/>
      <w:sz w:val="20"/>
      <w:szCs w:val="20"/>
    </w:rPr>
  </w:style>
  <w:style w:type="character" w:customStyle="1" w:styleId="ZwykytekstZnak1">
    <w:name w:val="Zwykły tekst Znak1"/>
    <w:uiPriority w:val="99"/>
    <w:locked/>
    <w:rsid w:val="00BC1113"/>
    <w:rPr>
      <w:rFonts w:ascii="Courier New" w:hAnsi="Courier New"/>
      <w:lang w:val="pl-PL" w:eastAsia="pl-PL"/>
    </w:rPr>
  </w:style>
  <w:style w:type="paragraph" w:customStyle="1" w:styleId="KW-Lev-1">
    <w:name w:val="_KW-Lev-1"/>
    <w:basedOn w:val="Nagwek1"/>
    <w:next w:val="Normalny"/>
    <w:uiPriority w:val="99"/>
    <w:rsid w:val="00BC1113"/>
    <w:pPr>
      <w:numPr>
        <w:numId w:val="25"/>
      </w:numPr>
      <w:tabs>
        <w:tab w:val="clear" w:pos="1069"/>
        <w:tab w:val="num" w:pos="360"/>
        <w:tab w:val="left" w:pos="540"/>
        <w:tab w:val="num" w:pos="720"/>
      </w:tabs>
      <w:ind w:left="357" w:hanging="357"/>
    </w:pPr>
    <w:rPr>
      <w:rFonts w:ascii="Verdana" w:eastAsia="Calibri" w:hAnsi="Verdana" w:cs="Arial"/>
      <w:color w:val="FF0000"/>
      <w:kern w:val="32"/>
      <w:sz w:val="20"/>
      <w:szCs w:val="18"/>
    </w:rPr>
  </w:style>
  <w:style w:type="paragraph" w:customStyle="1" w:styleId="KW-Lev-2">
    <w:name w:val="_KW-Lev-2"/>
    <w:basedOn w:val="Normalny"/>
    <w:next w:val="KW-Lev-3"/>
    <w:link w:val="KW-Lev-2Znak"/>
    <w:uiPriority w:val="99"/>
    <w:rsid w:val="00BC1113"/>
    <w:pPr>
      <w:numPr>
        <w:ilvl w:val="1"/>
        <w:numId w:val="25"/>
      </w:numPr>
      <w:tabs>
        <w:tab w:val="left" w:pos="1077"/>
      </w:tabs>
      <w:spacing w:before="120" w:after="120"/>
      <w:jc w:val="both"/>
    </w:pPr>
    <w:rPr>
      <w:rFonts w:ascii="Verdana" w:hAnsi="Verdana"/>
      <w:color w:val="0000FF"/>
      <w:sz w:val="18"/>
    </w:rPr>
  </w:style>
  <w:style w:type="paragraph" w:customStyle="1" w:styleId="KW-Lev-3">
    <w:name w:val="_KW-Lev-3"/>
    <w:basedOn w:val="Normalny"/>
    <w:uiPriority w:val="99"/>
    <w:rsid w:val="00BC1113"/>
    <w:pPr>
      <w:numPr>
        <w:ilvl w:val="2"/>
        <w:numId w:val="25"/>
      </w:numPr>
      <w:tabs>
        <w:tab w:val="left" w:pos="1497"/>
      </w:tabs>
      <w:spacing w:before="120" w:after="120"/>
      <w:ind w:left="1514" w:hanging="794"/>
      <w:jc w:val="both"/>
    </w:pPr>
    <w:rPr>
      <w:rFonts w:ascii="Verdana" w:hAnsi="Verdana"/>
      <w:color w:val="008000"/>
      <w:sz w:val="18"/>
    </w:rPr>
  </w:style>
  <w:style w:type="paragraph" w:customStyle="1" w:styleId="KW-Lev-4">
    <w:name w:val="_KW-Lev-4"/>
    <w:basedOn w:val="Normalny"/>
    <w:uiPriority w:val="99"/>
    <w:rsid w:val="00BC1113"/>
    <w:pPr>
      <w:numPr>
        <w:ilvl w:val="3"/>
        <w:numId w:val="25"/>
      </w:numPr>
      <w:tabs>
        <w:tab w:val="clear" w:pos="1800"/>
        <w:tab w:val="left" w:pos="1080"/>
        <w:tab w:val="left" w:pos="2160"/>
      </w:tabs>
      <w:ind w:left="2154" w:hanging="1077"/>
      <w:jc w:val="both"/>
    </w:pPr>
    <w:rPr>
      <w:rFonts w:ascii="Verdana" w:hAnsi="Verdana"/>
      <w:color w:val="800080"/>
      <w:sz w:val="18"/>
      <w:szCs w:val="18"/>
    </w:rPr>
  </w:style>
  <w:style w:type="paragraph" w:customStyle="1" w:styleId="KW-Lev-5">
    <w:name w:val="_KW-Lev-5"/>
    <w:basedOn w:val="KW-Lev-4"/>
    <w:uiPriority w:val="99"/>
    <w:rsid w:val="00BC1113"/>
    <w:pPr>
      <w:numPr>
        <w:ilvl w:val="4"/>
      </w:numPr>
      <w:tabs>
        <w:tab w:val="num" w:pos="1440"/>
      </w:tabs>
    </w:pPr>
    <w:rPr>
      <w:color w:val="808000"/>
    </w:rPr>
  </w:style>
  <w:style w:type="character" w:customStyle="1" w:styleId="KW-Lev-2Znak">
    <w:name w:val="_KW-Lev-2 Znak"/>
    <w:link w:val="KW-Lev-2"/>
    <w:uiPriority w:val="99"/>
    <w:locked/>
    <w:rsid w:val="00BC1113"/>
    <w:rPr>
      <w:rFonts w:ascii="Verdana" w:eastAsia="Times New Roman" w:hAnsi="Verdana" w:cs="Times New Roman"/>
      <w:color w:val="0000FF"/>
      <w:sz w:val="18"/>
      <w:szCs w:val="24"/>
      <w:lang w:eastAsia="pl-PL"/>
    </w:rPr>
  </w:style>
  <w:style w:type="character" w:customStyle="1" w:styleId="apple-converted-space">
    <w:name w:val="apple-converted-space"/>
    <w:rsid w:val="00BC1113"/>
  </w:style>
  <w:style w:type="paragraph" w:customStyle="1" w:styleId="Standardowy1">
    <w:name w:val="Standardowy1"/>
    <w:link w:val="NormalTableZnak"/>
    <w:uiPriority w:val="99"/>
    <w:rsid w:val="00BC1113"/>
    <w:pPr>
      <w:spacing w:after="0" w:line="240" w:lineRule="auto"/>
    </w:pPr>
    <w:rPr>
      <w:rFonts w:ascii="Times New Roman" w:eastAsia="Calibri" w:hAnsi="Times New Roman" w:cs="Times New Roman"/>
      <w:lang w:eastAsia="pl-PL"/>
    </w:rPr>
  </w:style>
  <w:style w:type="character" w:customStyle="1" w:styleId="NormalTableZnak">
    <w:name w:val="Normal Table Znak"/>
    <w:link w:val="Standardowy1"/>
    <w:uiPriority w:val="99"/>
    <w:locked/>
    <w:rsid w:val="00BC1113"/>
    <w:rPr>
      <w:rFonts w:ascii="Times New Roman" w:eastAsia="Calibri" w:hAnsi="Times New Roman" w:cs="Times New Roman"/>
      <w:lang w:eastAsia="pl-PL"/>
    </w:rPr>
  </w:style>
  <w:style w:type="character" w:customStyle="1" w:styleId="akapitustep1">
    <w:name w:val="akapitustep1"/>
    <w:uiPriority w:val="99"/>
    <w:rsid w:val="00BC1113"/>
  </w:style>
  <w:style w:type="paragraph" w:customStyle="1" w:styleId="Numerowanie">
    <w:name w:val="Numerowanie"/>
    <w:basedOn w:val="Normalny"/>
    <w:rsid w:val="00BC1113"/>
    <w:pPr>
      <w:numPr>
        <w:numId w:val="26"/>
      </w:numPr>
      <w:jc w:val="both"/>
      <w:outlineLvl w:val="0"/>
    </w:pPr>
    <w:rPr>
      <w:noProof/>
      <w:szCs w:val="20"/>
    </w:rPr>
  </w:style>
  <w:style w:type="paragraph" w:customStyle="1" w:styleId="Bezodstpw1">
    <w:name w:val="Bez odstępów1"/>
    <w:uiPriority w:val="99"/>
    <w:rsid w:val="00BC1113"/>
    <w:pPr>
      <w:suppressAutoHyphens/>
      <w:spacing w:after="0" w:line="240" w:lineRule="auto"/>
    </w:pPr>
    <w:rPr>
      <w:rFonts w:ascii="Times New Roman" w:eastAsia="Calibri" w:hAnsi="Times New Roman" w:cs="Times New Roman"/>
      <w:sz w:val="24"/>
      <w:szCs w:val="24"/>
      <w:lang w:eastAsia="ar-SA"/>
    </w:rPr>
  </w:style>
  <w:style w:type="paragraph" w:customStyle="1" w:styleId="Akapitzlist2">
    <w:name w:val="Akapit z listą2"/>
    <w:basedOn w:val="Normalny"/>
    <w:uiPriority w:val="99"/>
    <w:rsid w:val="00BC1113"/>
    <w:pPr>
      <w:spacing w:after="200" w:line="276" w:lineRule="auto"/>
      <w:ind w:left="720"/>
      <w:contextualSpacing/>
    </w:pPr>
    <w:rPr>
      <w:rFonts w:ascii="Calibri" w:eastAsia="Calibri" w:hAnsi="Calibri"/>
      <w:sz w:val="22"/>
      <w:szCs w:val="22"/>
    </w:rPr>
  </w:style>
  <w:style w:type="character" w:customStyle="1" w:styleId="ZnakZnak41">
    <w:name w:val="Znak Znak41"/>
    <w:uiPriority w:val="99"/>
    <w:rsid w:val="00BC1113"/>
    <w:rPr>
      <w:rFonts w:ascii="Times New Roman" w:hAnsi="Times New Roman"/>
      <w:sz w:val="24"/>
    </w:rPr>
  </w:style>
  <w:style w:type="character" w:customStyle="1" w:styleId="FontStyle27">
    <w:name w:val="Font Style27"/>
    <w:rsid w:val="00BC1113"/>
    <w:rPr>
      <w:rFonts w:ascii="Garamond" w:hAnsi="Garamond"/>
      <w:b/>
      <w:sz w:val="20"/>
    </w:rPr>
  </w:style>
  <w:style w:type="character" w:customStyle="1" w:styleId="FontStyle30">
    <w:name w:val="Font Style30"/>
    <w:uiPriority w:val="99"/>
    <w:rsid w:val="00BC1113"/>
    <w:rPr>
      <w:rFonts w:ascii="Garamond" w:hAnsi="Garamond"/>
      <w:sz w:val="20"/>
    </w:rPr>
  </w:style>
  <w:style w:type="paragraph" w:customStyle="1" w:styleId="Nagwekspisutreci1">
    <w:name w:val="Nagłówek spisu treści1"/>
    <w:basedOn w:val="Nagwek1"/>
    <w:next w:val="Normalny"/>
    <w:uiPriority w:val="99"/>
    <w:rsid w:val="00BC1113"/>
    <w:pPr>
      <w:keepLines/>
      <w:suppressAutoHyphens/>
      <w:spacing w:before="480" w:after="0" w:line="276" w:lineRule="auto"/>
      <w:jc w:val="left"/>
    </w:pPr>
    <w:rPr>
      <w:rFonts w:ascii="Cambria" w:hAnsi="Cambria"/>
      <w:color w:val="365F91"/>
      <w:sz w:val="28"/>
      <w:szCs w:val="28"/>
      <w:lang w:eastAsia="ar-SA"/>
    </w:rPr>
  </w:style>
  <w:style w:type="numbering" w:customStyle="1" w:styleId="siwz">
    <w:name w:val="siwz"/>
    <w:rsid w:val="00BC1113"/>
    <w:pPr>
      <w:numPr>
        <w:numId w:val="22"/>
      </w:numPr>
    </w:pPr>
  </w:style>
  <w:style w:type="numbering" w:customStyle="1" w:styleId="Biecalista1">
    <w:name w:val="Bieżąca lista1"/>
    <w:rsid w:val="00BC1113"/>
    <w:pPr>
      <w:numPr>
        <w:numId w:val="23"/>
      </w:numPr>
    </w:pPr>
  </w:style>
  <w:style w:type="paragraph" w:customStyle="1" w:styleId="Teksttreci0">
    <w:name w:val="Tekst treści"/>
    <w:basedOn w:val="Normalny"/>
    <w:rsid w:val="00BC1113"/>
    <w:pPr>
      <w:shd w:val="clear" w:color="auto" w:fill="FFFFFF"/>
      <w:spacing w:after="240" w:line="0" w:lineRule="atLeast"/>
      <w:ind w:hanging="400"/>
    </w:pPr>
    <w:rPr>
      <w:rFonts w:ascii="Calibri" w:eastAsia="Calibri" w:hAnsi="Calibri"/>
      <w:sz w:val="18"/>
      <w:szCs w:val="18"/>
    </w:rPr>
  </w:style>
  <w:style w:type="paragraph" w:customStyle="1" w:styleId="Tekstpodstawowywcity32">
    <w:name w:val="Tekst podstawowy wcięty 32"/>
    <w:basedOn w:val="Normalny"/>
    <w:rsid w:val="00BC1113"/>
    <w:pPr>
      <w:tabs>
        <w:tab w:val="left" w:pos="8505"/>
        <w:tab w:val="left" w:pos="13608"/>
      </w:tabs>
      <w:spacing w:before="60" w:line="288" w:lineRule="auto"/>
      <w:ind w:firstLine="425"/>
      <w:jc w:val="both"/>
    </w:pPr>
    <w:rPr>
      <w:kern w:val="16"/>
      <w:szCs w:val="20"/>
    </w:rPr>
  </w:style>
  <w:style w:type="paragraph" w:customStyle="1" w:styleId="Style8">
    <w:name w:val="Style8"/>
    <w:basedOn w:val="Normalny"/>
    <w:rsid w:val="00BC1113"/>
    <w:pPr>
      <w:widowControl w:val="0"/>
      <w:autoSpaceDE w:val="0"/>
      <w:autoSpaceDN w:val="0"/>
      <w:adjustRightInd w:val="0"/>
    </w:pPr>
  </w:style>
  <w:style w:type="paragraph" w:customStyle="1" w:styleId="Style11">
    <w:name w:val="Style11"/>
    <w:basedOn w:val="Normalny"/>
    <w:uiPriority w:val="99"/>
    <w:rsid w:val="00BC1113"/>
    <w:pPr>
      <w:widowControl w:val="0"/>
      <w:autoSpaceDE w:val="0"/>
      <w:autoSpaceDN w:val="0"/>
      <w:adjustRightInd w:val="0"/>
      <w:spacing w:line="230" w:lineRule="exact"/>
    </w:pPr>
  </w:style>
  <w:style w:type="paragraph" w:customStyle="1" w:styleId="Style1">
    <w:name w:val="Style1"/>
    <w:basedOn w:val="Normalny"/>
    <w:rsid w:val="00BC1113"/>
    <w:pPr>
      <w:widowControl w:val="0"/>
      <w:autoSpaceDE w:val="0"/>
      <w:autoSpaceDN w:val="0"/>
      <w:adjustRightInd w:val="0"/>
    </w:pPr>
  </w:style>
  <w:style w:type="character" w:customStyle="1" w:styleId="FontStyle12">
    <w:name w:val="Font Style12"/>
    <w:rsid w:val="00BC1113"/>
    <w:rPr>
      <w:rFonts w:ascii="Times New Roman" w:hAnsi="Times New Roman" w:cs="Times New Roman"/>
      <w:sz w:val="16"/>
      <w:szCs w:val="16"/>
    </w:rPr>
  </w:style>
  <w:style w:type="character" w:customStyle="1" w:styleId="para">
    <w:name w:val="para"/>
    <w:basedOn w:val="Domylnaczcionkaakapitu"/>
    <w:rsid w:val="00BC1113"/>
  </w:style>
  <w:style w:type="character" w:customStyle="1" w:styleId="descr">
    <w:name w:val="descr"/>
    <w:basedOn w:val="Domylnaczcionkaakapitu"/>
    <w:rsid w:val="00BC1113"/>
  </w:style>
  <w:style w:type="paragraph" w:customStyle="1" w:styleId="Style2">
    <w:name w:val="Style2"/>
    <w:basedOn w:val="Normalny"/>
    <w:uiPriority w:val="99"/>
    <w:rsid w:val="00BC1113"/>
    <w:pPr>
      <w:widowControl w:val="0"/>
      <w:autoSpaceDE w:val="0"/>
      <w:autoSpaceDN w:val="0"/>
      <w:adjustRightInd w:val="0"/>
      <w:spacing w:line="281" w:lineRule="exact"/>
      <w:ind w:hanging="360"/>
      <w:jc w:val="both"/>
    </w:pPr>
  </w:style>
  <w:style w:type="paragraph" w:customStyle="1" w:styleId="Tekstpodstawowywcity33">
    <w:name w:val="Tekst podstawowy wcięty 33"/>
    <w:basedOn w:val="Normalny"/>
    <w:rsid w:val="00BC1113"/>
    <w:pPr>
      <w:tabs>
        <w:tab w:val="left" w:pos="8505"/>
        <w:tab w:val="left" w:pos="13608"/>
      </w:tabs>
      <w:spacing w:before="60" w:line="288" w:lineRule="auto"/>
      <w:ind w:firstLine="425"/>
      <w:jc w:val="both"/>
    </w:pPr>
    <w:rPr>
      <w:kern w:val="16"/>
      <w:szCs w:val="20"/>
    </w:rPr>
  </w:style>
  <w:style w:type="paragraph" w:customStyle="1" w:styleId="Wyliczenie10">
    <w:name w:val="Wyliczenie 1'"/>
    <w:basedOn w:val="Normalny"/>
    <w:rsid w:val="00BC1113"/>
    <w:pPr>
      <w:tabs>
        <w:tab w:val="left" w:pos="851"/>
      </w:tabs>
      <w:spacing w:before="120"/>
      <w:jc w:val="both"/>
    </w:pPr>
    <w:rPr>
      <w:szCs w:val="20"/>
    </w:rPr>
  </w:style>
  <w:style w:type="paragraph" w:customStyle="1" w:styleId="Tekstpodstawowywcity34">
    <w:name w:val="Tekst podstawowy wcięty 34"/>
    <w:basedOn w:val="Normalny"/>
    <w:rsid w:val="00BC1113"/>
    <w:pPr>
      <w:tabs>
        <w:tab w:val="left" w:pos="8505"/>
        <w:tab w:val="left" w:pos="13608"/>
      </w:tabs>
      <w:spacing w:before="60" w:line="288" w:lineRule="auto"/>
      <w:ind w:firstLine="425"/>
      <w:jc w:val="both"/>
    </w:pPr>
    <w:rPr>
      <w:kern w:val="16"/>
    </w:rPr>
  </w:style>
  <w:style w:type="paragraph" w:customStyle="1" w:styleId="TekstpodstawowyTekstwcity2st">
    <w:name w:val="Tekst podstawowy.Tekst wciêty 2 st"/>
    <w:basedOn w:val="Normalny"/>
    <w:rsid w:val="00BC1113"/>
    <w:pPr>
      <w:tabs>
        <w:tab w:val="left" w:pos="8505"/>
        <w:tab w:val="left" w:pos="13608"/>
      </w:tabs>
      <w:spacing w:before="60" w:line="360" w:lineRule="auto"/>
      <w:jc w:val="both"/>
    </w:pPr>
    <w:rPr>
      <w:kern w:val="16"/>
    </w:rPr>
  </w:style>
  <w:style w:type="paragraph" w:customStyle="1" w:styleId="Akapitzlist3">
    <w:name w:val="Akapit z listą3"/>
    <w:basedOn w:val="Normalny"/>
    <w:rsid w:val="00BC1113"/>
    <w:pPr>
      <w:spacing w:before="120"/>
      <w:ind w:left="720"/>
      <w:jc w:val="both"/>
      <w:outlineLvl w:val="0"/>
    </w:pPr>
  </w:style>
  <w:style w:type="character" w:customStyle="1" w:styleId="st1">
    <w:name w:val="st1"/>
    <w:basedOn w:val="Domylnaczcionkaakapitu"/>
    <w:rsid w:val="00BC1113"/>
  </w:style>
  <w:style w:type="paragraph" w:styleId="Indeks1">
    <w:name w:val="index 1"/>
    <w:basedOn w:val="Normalny"/>
    <w:autoRedefine/>
    <w:semiHidden/>
    <w:rsid w:val="00BC1113"/>
    <w:pPr>
      <w:numPr>
        <w:numId w:val="27"/>
      </w:numPr>
      <w:tabs>
        <w:tab w:val="left" w:pos="8505"/>
        <w:tab w:val="left" w:pos="13608"/>
      </w:tabs>
      <w:spacing w:before="60" w:line="288" w:lineRule="auto"/>
      <w:jc w:val="both"/>
    </w:pPr>
    <w:rPr>
      <w:kern w:val="16"/>
      <w:szCs w:val="20"/>
    </w:rPr>
  </w:style>
  <w:style w:type="paragraph" w:customStyle="1" w:styleId="Punktnumerowany">
    <w:name w:val="Punkt numerowany"/>
    <w:basedOn w:val="Normalny"/>
    <w:rsid w:val="00BC1113"/>
    <w:pPr>
      <w:spacing w:before="120"/>
      <w:jc w:val="both"/>
    </w:pPr>
    <w:rPr>
      <w:szCs w:val="20"/>
    </w:rPr>
  </w:style>
  <w:style w:type="paragraph" w:customStyle="1" w:styleId="Nagwek1TopicHeading1H1h1L1Level1">
    <w:name w:val="Nag³ówek 1.Topic Heading 1.H1.h1.L1.Level 1"/>
    <w:basedOn w:val="Normalny"/>
    <w:next w:val="Normalny"/>
    <w:rsid w:val="00BC1113"/>
    <w:pPr>
      <w:keepNext/>
      <w:keepLines/>
      <w:tabs>
        <w:tab w:val="left" w:pos="8505"/>
        <w:tab w:val="left" w:pos="13608"/>
      </w:tabs>
      <w:spacing w:before="360" w:after="40" w:line="360" w:lineRule="auto"/>
      <w:jc w:val="center"/>
    </w:pPr>
    <w:rPr>
      <w:b/>
      <w:i/>
      <w:spacing w:val="20"/>
      <w:kern w:val="16"/>
      <w:szCs w:val="20"/>
    </w:rPr>
  </w:style>
  <w:style w:type="paragraph" w:customStyle="1" w:styleId="Nagwek2TopicHeadingshSectionheadingsh2sh3sh4sh5sh6sh7sh1sh8sh9sh10sh11sh12sh13sh14sh15sh16sh17sh18sh19Sectionheading1sh21sh31sh41Sectionheading2sh22sh32sh42Sectionheading3sh23sh33sh43sh51Sectionheading4sh24">
    <w:name w:val="Nag³ówek 2.Topic Heading.sh.Section heading.sh2.sh3.sh4.sh5.sh6.sh7.sh1.sh8.sh9.sh10.sh11.sh12.sh13.sh14.sh15.sh16.sh17.sh18.sh19.Section heading1.sh21.sh31.sh41.Section heading2.sh22.sh32.sh42.Section heading3.sh23.sh33.sh43.sh51.Section heading4.sh24"/>
    <w:basedOn w:val="Normalny"/>
    <w:next w:val="Normalny"/>
    <w:rsid w:val="00BC1113"/>
    <w:pPr>
      <w:tabs>
        <w:tab w:val="left" w:pos="7371"/>
        <w:tab w:val="left" w:pos="8505"/>
        <w:tab w:val="left" w:pos="13608"/>
      </w:tabs>
      <w:spacing w:before="60" w:line="360" w:lineRule="auto"/>
      <w:ind w:left="283" w:hanging="141"/>
      <w:jc w:val="both"/>
    </w:pPr>
    <w:rPr>
      <w:kern w:val="16"/>
      <w:szCs w:val="20"/>
    </w:rPr>
  </w:style>
  <w:style w:type="paragraph" w:customStyle="1" w:styleId="punktnumerowany0">
    <w:name w:val="punktnumerowany"/>
    <w:basedOn w:val="Normalny"/>
    <w:rsid w:val="00BC1113"/>
    <w:pPr>
      <w:spacing w:before="120"/>
      <w:ind w:left="360" w:hanging="360"/>
      <w:jc w:val="both"/>
    </w:pPr>
  </w:style>
  <w:style w:type="paragraph" w:customStyle="1" w:styleId="xl151">
    <w:name w:val="xl151"/>
    <w:basedOn w:val="Normalny"/>
    <w:rsid w:val="00BC1113"/>
    <w:pPr>
      <w:autoSpaceDE w:val="0"/>
      <w:autoSpaceDN w:val="0"/>
      <w:spacing w:before="100" w:after="100"/>
    </w:pPr>
    <w:rPr>
      <w:b/>
      <w:bCs/>
      <w:sz w:val="20"/>
    </w:rPr>
  </w:style>
  <w:style w:type="paragraph" w:customStyle="1" w:styleId="Text">
    <w:name w:val="Text"/>
    <w:basedOn w:val="Normalny"/>
    <w:rsid w:val="00BC1113"/>
    <w:pPr>
      <w:suppressAutoHyphens/>
      <w:spacing w:after="240"/>
      <w:ind w:firstLine="1440"/>
    </w:pPr>
    <w:rPr>
      <w:szCs w:val="20"/>
      <w:lang w:val="en-US" w:eastAsia="ar-SA"/>
    </w:rPr>
  </w:style>
  <w:style w:type="paragraph" w:customStyle="1" w:styleId="Style5">
    <w:name w:val="Style5"/>
    <w:basedOn w:val="Normalny"/>
    <w:uiPriority w:val="99"/>
    <w:rsid w:val="00BC1113"/>
    <w:pPr>
      <w:widowControl w:val="0"/>
      <w:autoSpaceDE w:val="0"/>
      <w:autoSpaceDN w:val="0"/>
      <w:adjustRightInd w:val="0"/>
    </w:pPr>
  </w:style>
  <w:style w:type="character" w:customStyle="1" w:styleId="FontStyle16">
    <w:name w:val="Font Style16"/>
    <w:rsid w:val="00BC1113"/>
    <w:rPr>
      <w:rFonts w:ascii="Times New Roman" w:hAnsi="Times New Roman" w:cs="Times New Roman"/>
      <w:b/>
      <w:bCs/>
      <w:sz w:val="22"/>
      <w:szCs w:val="22"/>
    </w:rPr>
  </w:style>
  <w:style w:type="paragraph" w:customStyle="1" w:styleId="Wyliczenie1">
    <w:name w:val="Wyliczenie 1"/>
    <w:basedOn w:val="Normalny"/>
    <w:link w:val="Wyliczenie1Znak"/>
    <w:rsid w:val="00BC1113"/>
    <w:pPr>
      <w:numPr>
        <w:numId w:val="28"/>
      </w:numPr>
      <w:tabs>
        <w:tab w:val="left" w:pos="851"/>
      </w:tabs>
      <w:suppressAutoHyphens/>
      <w:spacing w:before="120"/>
      <w:jc w:val="both"/>
    </w:pPr>
    <w:rPr>
      <w:szCs w:val="20"/>
      <w:lang w:eastAsia="ar-SA"/>
    </w:rPr>
  </w:style>
  <w:style w:type="paragraph" w:customStyle="1" w:styleId="Tre">
    <w:name w:val="Treść"/>
    <w:basedOn w:val="Nagwek"/>
    <w:rsid w:val="00BC1113"/>
    <w:pPr>
      <w:tabs>
        <w:tab w:val="clear" w:pos="4536"/>
        <w:tab w:val="clear" w:pos="9072"/>
      </w:tabs>
    </w:pPr>
    <w:rPr>
      <w:rFonts w:ascii="Courier New" w:hAnsi="Courier New"/>
      <w:sz w:val="22"/>
      <w:szCs w:val="20"/>
    </w:rPr>
  </w:style>
  <w:style w:type="character" w:customStyle="1" w:styleId="FontStyle11">
    <w:name w:val="Font Style11"/>
    <w:rsid w:val="00BC1113"/>
    <w:rPr>
      <w:rFonts w:ascii="Times New Roman" w:hAnsi="Times New Roman" w:cs="Times New Roman"/>
      <w:sz w:val="16"/>
      <w:szCs w:val="16"/>
    </w:rPr>
  </w:style>
  <w:style w:type="character" w:customStyle="1" w:styleId="FontStyle73">
    <w:name w:val="Font Style73"/>
    <w:rsid w:val="00BC1113"/>
    <w:rPr>
      <w:rFonts w:ascii="Arial" w:hAnsi="Arial" w:cs="Arial"/>
      <w:sz w:val="20"/>
      <w:szCs w:val="20"/>
    </w:rPr>
  </w:style>
  <w:style w:type="character" w:customStyle="1" w:styleId="FontStyle69">
    <w:name w:val="Font Style69"/>
    <w:rsid w:val="00BC1113"/>
    <w:rPr>
      <w:rFonts w:ascii="Arial" w:hAnsi="Arial" w:cs="Arial"/>
      <w:b/>
      <w:bCs/>
      <w:sz w:val="20"/>
      <w:szCs w:val="20"/>
    </w:rPr>
  </w:style>
  <w:style w:type="paragraph" w:customStyle="1" w:styleId="Style33">
    <w:name w:val="Style33"/>
    <w:basedOn w:val="Normalny"/>
    <w:uiPriority w:val="99"/>
    <w:rsid w:val="00BC1113"/>
    <w:pPr>
      <w:widowControl w:val="0"/>
      <w:autoSpaceDE w:val="0"/>
      <w:autoSpaceDN w:val="0"/>
      <w:adjustRightInd w:val="0"/>
      <w:spacing w:line="360" w:lineRule="exact"/>
      <w:jc w:val="both"/>
    </w:pPr>
    <w:rPr>
      <w:rFonts w:ascii="Arial" w:hAnsi="Arial"/>
    </w:rPr>
  </w:style>
  <w:style w:type="paragraph" w:customStyle="1" w:styleId="Style34">
    <w:name w:val="Style34"/>
    <w:basedOn w:val="Normalny"/>
    <w:rsid w:val="00BC1113"/>
    <w:pPr>
      <w:widowControl w:val="0"/>
      <w:autoSpaceDE w:val="0"/>
      <w:autoSpaceDN w:val="0"/>
      <w:adjustRightInd w:val="0"/>
      <w:spacing w:line="360" w:lineRule="exact"/>
      <w:ind w:hanging="542"/>
      <w:jc w:val="both"/>
    </w:pPr>
    <w:rPr>
      <w:rFonts w:ascii="Arial" w:hAnsi="Arial"/>
    </w:rPr>
  </w:style>
  <w:style w:type="character" w:customStyle="1" w:styleId="FontStyle72">
    <w:name w:val="Font Style72"/>
    <w:rsid w:val="00BC1113"/>
    <w:rPr>
      <w:rFonts w:ascii="Arial" w:hAnsi="Arial" w:cs="Arial"/>
      <w:sz w:val="20"/>
      <w:szCs w:val="20"/>
    </w:rPr>
  </w:style>
  <w:style w:type="character" w:customStyle="1" w:styleId="apple-style-span">
    <w:name w:val="apple-style-span"/>
    <w:basedOn w:val="Domylnaczcionkaakapitu"/>
    <w:rsid w:val="00BC1113"/>
  </w:style>
  <w:style w:type="paragraph" w:customStyle="1" w:styleId="text0">
    <w:name w:val="text"/>
    <w:rsid w:val="00BC1113"/>
    <w:pPr>
      <w:tabs>
        <w:tab w:val="left" w:pos="709"/>
      </w:tabs>
      <w:spacing w:after="120" w:line="240" w:lineRule="auto"/>
      <w:jc w:val="both"/>
    </w:pPr>
    <w:rPr>
      <w:rFonts w:ascii="CG Times (W1)" w:eastAsia="Times New Roman" w:hAnsi="CG Times (W1)" w:cs="Times New Roman"/>
      <w:noProof/>
      <w:sz w:val="24"/>
      <w:szCs w:val="20"/>
      <w:lang w:eastAsia="pl-PL"/>
    </w:rPr>
  </w:style>
  <w:style w:type="character" w:customStyle="1" w:styleId="Wyliczenie1Znak">
    <w:name w:val="Wyliczenie 1 Znak"/>
    <w:link w:val="Wyliczenie1"/>
    <w:rsid w:val="00BC1113"/>
    <w:rPr>
      <w:rFonts w:ascii="Times New Roman" w:eastAsia="Times New Roman" w:hAnsi="Times New Roman" w:cs="Times New Roman"/>
      <w:sz w:val="24"/>
      <w:szCs w:val="20"/>
      <w:lang w:eastAsia="ar-SA"/>
    </w:rPr>
  </w:style>
  <w:style w:type="character" w:customStyle="1" w:styleId="FontStyle102">
    <w:name w:val="Font Style102"/>
    <w:uiPriority w:val="99"/>
    <w:rsid w:val="00BC1113"/>
    <w:rPr>
      <w:rFonts w:ascii="Times New Roman" w:hAnsi="Times New Roman" w:cs="Times New Roman"/>
      <w:color w:val="000000"/>
      <w:sz w:val="20"/>
      <w:szCs w:val="20"/>
    </w:rPr>
  </w:style>
  <w:style w:type="paragraph" w:customStyle="1" w:styleId="redniasiatka1akcent21">
    <w:name w:val="Średnia siatka 1 — akcent 21"/>
    <w:basedOn w:val="Normalny"/>
    <w:uiPriority w:val="99"/>
    <w:qFormat/>
    <w:rsid w:val="00BC1113"/>
    <w:pPr>
      <w:spacing w:before="120"/>
      <w:ind w:left="708"/>
      <w:jc w:val="both"/>
      <w:outlineLvl w:val="0"/>
    </w:pPr>
    <w:rPr>
      <w:szCs w:val="20"/>
    </w:rPr>
  </w:style>
  <w:style w:type="paragraph" w:customStyle="1" w:styleId="Punktwustpie">
    <w:name w:val="! Punkt w ustępie"/>
    <w:basedOn w:val="Normalny"/>
    <w:uiPriority w:val="99"/>
    <w:rsid w:val="00BC1113"/>
    <w:pPr>
      <w:numPr>
        <w:numId w:val="29"/>
      </w:numPr>
      <w:spacing w:after="120"/>
      <w:jc w:val="both"/>
    </w:pPr>
    <w:rPr>
      <w:rFonts w:ascii="Arial Narrow" w:hAnsi="Arial Narrow" w:cs="Arial"/>
      <w:sz w:val="22"/>
      <w:szCs w:val="22"/>
      <w:lang w:eastAsia="en-US"/>
    </w:rPr>
  </w:style>
  <w:style w:type="paragraph" w:customStyle="1" w:styleId="Ustpwparagrafie">
    <w:name w:val="! Ustęp w paragrafie"/>
    <w:basedOn w:val="Normalny"/>
    <w:uiPriority w:val="99"/>
    <w:rsid w:val="00BC1113"/>
    <w:pPr>
      <w:numPr>
        <w:numId w:val="30"/>
      </w:numPr>
      <w:spacing w:after="120"/>
      <w:jc w:val="both"/>
    </w:pPr>
    <w:rPr>
      <w:rFonts w:ascii="Arial Narrow" w:hAnsi="Arial Narrow" w:cs="Arial"/>
      <w:sz w:val="22"/>
      <w:szCs w:val="22"/>
      <w:lang w:eastAsia="en-US"/>
    </w:rPr>
  </w:style>
  <w:style w:type="paragraph" w:customStyle="1" w:styleId="Tekstpodstawowywcity35">
    <w:name w:val="Tekst podstawowy wcięty 35"/>
    <w:basedOn w:val="Normalny"/>
    <w:rsid w:val="00BC1113"/>
    <w:pPr>
      <w:tabs>
        <w:tab w:val="left" w:pos="8505"/>
        <w:tab w:val="left" w:pos="13608"/>
      </w:tabs>
      <w:spacing w:before="60" w:line="288" w:lineRule="auto"/>
      <w:ind w:firstLine="425"/>
      <w:jc w:val="both"/>
    </w:pPr>
    <w:rPr>
      <w:kern w:val="16"/>
    </w:rPr>
  </w:style>
  <w:style w:type="paragraph" w:customStyle="1" w:styleId="Akapitzlist4">
    <w:name w:val="Akapit z listą4"/>
    <w:basedOn w:val="Normalny"/>
    <w:rsid w:val="00BC1113"/>
    <w:pPr>
      <w:spacing w:before="120"/>
      <w:ind w:left="720"/>
      <w:jc w:val="both"/>
      <w:outlineLvl w:val="0"/>
    </w:pPr>
  </w:style>
  <w:style w:type="numbering" w:customStyle="1" w:styleId="Bezlisty1">
    <w:name w:val="Bez listy1"/>
    <w:next w:val="Bezlisty"/>
    <w:semiHidden/>
    <w:unhideWhenUsed/>
    <w:rsid w:val="00BC1113"/>
  </w:style>
  <w:style w:type="paragraph" w:styleId="Nagwekspisutreci">
    <w:name w:val="TOC Heading"/>
    <w:basedOn w:val="Nagwek1"/>
    <w:next w:val="Normalny"/>
    <w:uiPriority w:val="99"/>
    <w:unhideWhenUsed/>
    <w:qFormat/>
    <w:rsid w:val="00BC1113"/>
    <w:pPr>
      <w:keepLines/>
      <w:spacing w:before="480" w:after="0"/>
      <w:jc w:val="left"/>
      <w:outlineLvl w:val="9"/>
    </w:pPr>
    <w:rPr>
      <w:rFonts w:asciiTheme="majorHAnsi" w:eastAsiaTheme="majorEastAsia" w:hAnsiTheme="majorHAnsi" w:cstheme="majorBidi"/>
      <w:color w:val="2E74B5" w:themeColor="accent1" w:themeShade="BF"/>
      <w:sz w:val="28"/>
      <w:szCs w:val="28"/>
      <w:lang w:eastAsia="en-US"/>
    </w:rPr>
  </w:style>
  <w:style w:type="paragraph" w:customStyle="1" w:styleId="STANDARDWYLICZENIE1">
    <w:name w:val="STANDARD_WYLICZENIE1"/>
    <w:basedOn w:val="Normalny"/>
    <w:uiPriority w:val="99"/>
    <w:rsid w:val="00BC1113"/>
    <w:pPr>
      <w:tabs>
        <w:tab w:val="num" w:pos="360"/>
      </w:tabs>
      <w:suppressAutoHyphens/>
      <w:spacing w:after="120"/>
      <w:ind w:left="360" w:hanging="360"/>
      <w:jc w:val="both"/>
    </w:pPr>
    <w:rPr>
      <w:szCs w:val="20"/>
      <w:lang w:eastAsia="ar-SA"/>
    </w:rPr>
  </w:style>
  <w:style w:type="paragraph" w:customStyle="1" w:styleId="WW-Nagwektabeli">
    <w:name w:val="WW-Nagłówek tabeli"/>
    <w:basedOn w:val="Normalny"/>
    <w:uiPriority w:val="99"/>
    <w:rsid w:val="00BC1113"/>
    <w:pPr>
      <w:spacing w:before="120"/>
      <w:jc w:val="both"/>
    </w:pPr>
    <w:rPr>
      <w:szCs w:val="20"/>
    </w:rPr>
  </w:style>
  <w:style w:type="paragraph" w:styleId="Spistreci2">
    <w:name w:val="toc 2"/>
    <w:basedOn w:val="Normalny"/>
    <w:next w:val="Normalny"/>
    <w:autoRedefine/>
    <w:uiPriority w:val="39"/>
    <w:qFormat/>
    <w:rsid w:val="00BC1113"/>
    <w:pPr>
      <w:spacing w:before="120" w:after="100"/>
      <w:ind w:left="240"/>
      <w:jc w:val="both"/>
    </w:pPr>
    <w:rPr>
      <w:szCs w:val="20"/>
    </w:rPr>
  </w:style>
  <w:style w:type="character" w:customStyle="1" w:styleId="Tytuksiki1">
    <w:name w:val="Tytuł książki1"/>
    <w:uiPriority w:val="99"/>
    <w:qFormat/>
    <w:rsid w:val="00BC1113"/>
    <w:rPr>
      <w:rFonts w:cs="Times New Roman"/>
      <w:b/>
      <w:bCs/>
      <w:smallCaps/>
      <w:spacing w:val="5"/>
    </w:rPr>
  </w:style>
  <w:style w:type="paragraph" w:customStyle="1" w:styleId="CM7">
    <w:name w:val="CM7"/>
    <w:basedOn w:val="Default"/>
    <w:next w:val="Default"/>
    <w:uiPriority w:val="99"/>
    <w:rsid w:val="00BC1113"/>
    <w:pPr>
      <w:widowControl w:val="0"/>
      <w:spacing w:line="276" w:lineRule="atLeast"/>
    </w:pPr>
    <w:rPr>
      <w:rFonts w:ascii="Times New Roman" w:eastAsia="Times New Roman" w:hAnsi="Times New Roman" w:cs="Times New Roman"/>
      <w:color w:val="auto"/>
    </w:rPr>
  </w:style>
  <w:style w:type="paragraph" w:customStyle="1" w:styleId="CM9">
    <w:name w:val="CM9"/>
    <w:basedOn w:val="Default"/>
    <w:next w:val="Default"/>
    <w:uiPriority w:val="99"/>
    <w:rsid w:val="00BC1113"/>
    <w:pPr>
      <w:widowControl w:val="0"/>
      <w:spacing w:line="276" w:lineRule="atLeast"/>
    </w:pPr>
    <w:rPr>
      <w:rFonts w:ascii="Times New Roman" w:eastAsia="Times New Roman" w:hAnsi="Times New Roman" w:cs="Times New Roman"/>
      <w:color w:val="auto"/>
    </w:rPr>
  </w:style>
  <w:style w:type="paragraph" w:customStyle="1" w:styleId="CM19">
    <w:name w:val="CM19"/>
    <w:basedOn w:val="Default"/>
    <w:next w:val="Default"/>
    <w:uiPriority w:val="99"/>
    <w:rsid w:val="00BC1113"/>
    <w:pPr>
      <w:widowControl w:val="0"/>
    </w:pPr>
    <w:rPr>
      <w:rFonts w:ascii="Times New Roman" w:eastAsia="Times New Roman" w:hAnsi="Times New Roman" w:cs="Times New Roman"/>
      <w:color w:val="auto"/>
    </w:rPr>
  </w:style>
  <w:style w:type="paragraph" w:customStyle="1" w:styleId="CM3">
    <w:name w:val="CM3"/>
    <w:basedOn w:val="Default"/>
    <w:next w:val="Default"/>
    <w:uiPriority w:val="99"/>
    <w:rsid w:val="00BC1113"/>
    <w:pPr>
      <w:widowControl w:val="0"/>
      <w:spacing w:line="276" w:lineRule="atLeast"/>
    </w:pPr>
    <w:rPr>
      <w:rFonts w:ascii="Times New Roman" w:eastAsia="Times New Roman" w:hAnsi="Times New Roman" w:cs="Times New Roman"/>
      <w:color w:val="auto"/>
    </w:rPr>
  </w:style>
  <w:style w:type="paragraph" w:customStyle="1" w:styleId="CM13">
    <w:name w:val="CM13"/>
    <w:basedOn w:val="Default"/>
    <w:next w:val="Default"/>
    <w:uiPriority w:val="99"/>
    <w:rsid w:val="00BC1113"/>
    <w:pPr>
      <w:widowControl w:val="0"/>
      <w:spacing w:line="276" w:lineRule="atLeast"/>
    </w:pPr>
    <w:rPr>
      <w:rFonts w:ascii="Times New Roman" w:eastAsia="Times New Roman" w:hAnsi="Times New Roman" w:cs="Times New Roman"/>
      <w:color w:val="auto"/>
    </w:rPr>
  </w:style>
  <w:style w:type="paragraph" w:customStyle="1" w:styleId="CM15">
    <w:name w:val="CM15"/>
    <w:basedOn w:val="Default"/>
    <w:next w:val="Default"/>
    <w:uiPriority w:val="99"/>
    <w:rsid w:val="00BC1113"/>
    <w:pPr>
      <w:widowControl w:val="0"/>
      <w:spacing w:line="276" w:lineRule="atLeast"/>
    </w:pPr>
    <w:rPr>
      <w:rFonts w:ascii="Times New Roman" w:eastAsia="Times New Roman" w:hAnsi="Times New Roman" w:cs="Times New Roman"/>
      <w:color w:val="auto"/>
    </w:rPr>
  </w:style>
  <w:style w:type="paragraph" w:styleId="Spistreci3">
    <w:name w:val="toc 3"/>
    <w:basedOn w:val="Normalny"/>
    <w:next w:val="Normalny"/>
    <w:autoRedefine/>
    <w:uiPriority w:val="39"/>
    <w:qFormat/>
    <w:rsid w:val="00BC1113"/>
    <w:pPr>
      <w:spacing w:before="120" w:after="100"/>
      <w:ind w:left="480"/>
      <w:jc w:val="both"/>
    </w:pPr>
    <w:rPr>
      <w:szCs w:val="20"/>
    </w:rPr>
  </w:style>
  <w:style w:type="paragraph" w:customStyle="1" w:styleId="Style38">
    <w:name w:val="Style38"/>
    <w:basedOn w:val="Normalny"/>
    <w:uiPriority w:val="99"/>
    <w:rsid w:val="00BC1113"/>
    <w:pPr>
      <w:widowControl w:val="0"/>
      <w:autoSpaceDE w:val="0"/>
      <w:autoSpaceDN w:val="0"/>
      <w:adjustRightInd w:val="0"/>
      <w:spacing w:line="360" w:lineRule="exact"/>
      <w:ind w:hanging="408"/>
      <w:jc w:val="both"/>
    </w:pPr>
    <w:rPr>
      <w:rFonts w:ascii="Arial" w:hAnsi="Arial" w:cs="Arial"/>
    </w:rPr>
  </w:style>
  <w:style w:type="character" w:customStyle="1" w:styleId="FontStyle245">
    <w:name w:val="Font Style245"/>
    <w:uiPriority w:val="99"/>
    <w:rsid w:val="00BC1113"/>
    <w:rPr>
      <w:rFonts w:ascii="Times New Roman" w:hAnsi="Times New Roman" w:cs="Times New Roman"/>
      <w:sz w:val="20"/>
      <w:szCs w:val="20"/>
    </w:rPr>
  </w:style>
  <w:style w:type="paragraph" w:customStyle="1" w:styleId="Style57">
    <w:name w:val="Style57"/>
    <w:basedOn w:val="Normalny"/>
    <w:uiPriority w:val="99"/>
    <w:rsid w:val="00BC1113"/>
    <w:pPr>
      <w:widowControl w:val="0"/>
      <w:autoSpaceDE w:val="0"/>
      <w:autoSpaceDN w:val="0"/>
      <w:adjustRightInd w:val="0"/>
    </w:pPr>
    <w:rPr>
      <w:rFonts w:ascii="Arial" w:hAnsi="Arial" w:cs="Arial"/>
    </w:rPr>
  </w:style>
  <w:style w:type="character" w:customStyle="1" w:styleId="Heading2Char">
    <w:name w:val="Heading 2 Char"/>
    <w:locked/>
    <w:rsid w:val="00BC1113"/>
    <w:rPr>
      <w:rFonts w:ascii="Times New Roman" w:hAnsi="Times New Roman" w:cs="Times New Roman"/>
      <w:sz w:val="20"/>
      <w:szCs w:val="20"/>
      <w:lang w:eastAsia="pl-PL"/>
    </w:rPr>
  </w:style>
  <w:style w:type="character" w:customStyle="1" w:styleId="Heading3Char">
    <w:name w:val="Heading 3 Char"/>
    <w:locked/>
    <w:rsid w:val="00BC1113"/>
    <w:rPr>
      <w:rFonts w:ascii="Times New Roman" w:hAnsi="Times New Roman" w:cs="Times New Roman"/>
      <w:sz w:val="20"/>
      <w:szCs w:val="20"/>
      <w:lang w:eastAsia="pl-PL"/>
    </w:rPr>
  </w:style>
  <w:style w:type="character" w:customStyle="1" w:styleId="FooterChar">
    <w:name w:val="Footer Char"/>
    <w:locked/>
    <w:rsid w:val="00BC1113"/>
    <w:rPr>
      <w:rFonts w:ascii="Times New Roman" w:hAnsi="Times New Roman" w:cs="Times New Roman"/>
      <w:sz w:val="20"/>
      <w:szCs w:val="20"/>
    </w:rPr>
  </w:style>
  <w:style w:type="paragraph" w:customStyle="1" w:styleId="Wyliczenie2">
    <w:name w:val="Wyliczenie 2"/>
    <w:basedOn w:val="Normalny"/>
    <w:rsid w:val="00BC1113"/>
    <w:pPr>
      <w:tabs>
        <w:tab w:val="left" w:pos="851"/>
      </w:tabs>
      <w:spacing w:before="120"/>
      <w:jc w:val="both"/>
    </w:pPr>
    <w:rPr>
      <w:rFonts w:eastAsia="Calibri"/>
      <w:szCs w:val="20"/>
    </w:rPr>
  </w:style>
  <w:style w:type="paragraph" w:customStyle="1" w:styleId="Akapitzlist5">
    <w:name w:val="Akapit z listą5"/>
    <w:basedOn w:val="Normalny"/>
    <w:rsid w:val="00BC1113"/>
    <w:pPr>
      <w:ind w:left="708"/>
    </w:pPr>
    <w:rPr>
      <w:rFonts w:eastAsia="Calibri"/>
      <w:szCs w:val="20"/>
    </w:rPr>
  </w:style>
  <w:style w:type="paragraph" w:customStyle="1" w:styleId="opistabeli">
    <w:name w:val="opis tabeli"/>
    <w:basedOn w:val="Normalny"/>
    <w:rsid w:val="00BC1113"/>
    <w:pPr>
      <w:jc w:val="both"/>
    </w:pPr>
    <w:rPr>
      <w:rFonts w:eastAsia="Calibri"/>
      <w:sz w:val="22"/>
      <w:szCs w:val="20"/>
    </w:rPr>
  </w:style>
  <w:style w:type="paragraph" w:customStyle="1" w:styleId="StylNagwek1TimesNewRomanWyjustowanyZlewej0cmWy">
    <w:name w:val="Styl Nagłówek 1 + Times New Roman Wyjustowany Z lewej:  0 cm Wy..."/>
    <w:basedOn w:val="Nagwek1"/>
    <w:rsid w:val="00BC1113"/>
    <w:pPr>
      <w:numPr>
        <w:numId w:val="31"/>
      </w:numPr>
      <w:spacing w:after="120"/>
    </w:pPr>
    <w:rPr>
      <w:rFonts w:eastAsia="Calibri"/>
      <w:kern w:val="32"/>
      <w:sz w:val="28"/>
      <w:szCs w:val="20"/>
    </w:rPr>
  </w:style>
  <w:style w:type="paragraph" w:customStyle="1" w:styleId="Rysunek">
    <w:name w:val="Rysunek"/>
    <w:basedOn w:val="Normalny"/>
    <w:link w:val="RysunekZnak"/>
    <w:rsid w:val="00BC1113"/>
    <w:pPr>
      <w:keepNext/>
      <w:spacing w:before="360" w:after="120"/>
      <w:jc w:val="center"/>
    </w:pPr>
    <w:rPr>
      <w:rFonts w:ascii="Arial" w:hAnsi="Arial"/>
      <w:sz w:val="20"/>
      <w:szCs w:val="20"/>
    </w:rPr>
  </w:style>
  <w:style w:type="character" w:customStyle="1" w:styleId="RysunekZnak">
    <w:name w:val="Rysunek Znak"/>
    <w:link w:val="Rysunek"/>
    <w:locked/>
    <w:rsid w:val="00BC1113"/>
    <w:rPr>
      <w:rFonts w:ascii="Arial" w:eastAsia="Times New Roman" w:hAnsi="Arial" w:cs="Times New Roman"/>
      <w:sz w:val="20"/>
      <w:szCs w:val="20"/>
      <w:lang w:eastAsia="pl-PL"/>
    </w:rPr>
  </w:style>
  <w:style w:type="paragraph" w:customStyle="1" w:styleId="SummaryInfo-font">
    <w:name w:val="SummaryInfo-font"/>
    <w:basedOn w:val="Normalny"/>
    <w:rsid w:val="00BC1113"/>
    <w:pPr>
      <w:spacing w:before="120"/>
      <w:jc w:val="both"/>
    </w:pPr>
    <w:rPr>
      <w:rFonts w:ascii="Arial PL" w:eastAsia="Calibri" w:hAnsi="Arial PL"/>
      <w:b/>
      <w:noProof/>
      <w:sz w:val="20"/>
      <w:szCs w:val="20"/>
    </w:rPr>
  </w:style>
  <w:style w:type="character" w:customStyle="1" w:styleId="StylArial">
    <w:name w:val="Styl Arial"/>
    <w:rsid w:val="00BC1113"/>
    <w:rPr>
      <w:rFonts w:ascii="Times New Roman" w:hAnsi="Times New Roman"/>
      <w:sz w:val="24"/>
    </w:rPr>
  </w:style>
  <w:style w:type="paragraph" w:customStyle="1" w:styleId="nagwektabeli">
    <w:name w:val="nagłówek tabeli"/>
    <w:basedOn w:val="Normalny"/>
    <w:rsid w:val="00BC1113"/>
    <w:pPr>
      <w:spacing w:before="40" w:after="40"/>
      <w:jc w:val="center"/>
    </w:pPr>
    <w:rPr>
      <w:rFonts w:eastAsia="Calibri"/>
      <w:b/>
      <w:sz w:val="22"/>
      <w:szCs w:val="20"/>
    </w:rPr>
  </w:style>
  <w:style w:type="character" w:customStyle="1" w:styleId="FontStyle57">
    <w:name w:val="Font Style57"/>
    <w:rsid w:val="00BC1113"/>
    <w:rPr>
      <w:rFonts w:ascii="Arial" w:hAnsi="Arial"/>
      <w:i/>
      <w:sz w:val="20"/>
    </w:rPr>
  </w:style>
  <w:style w:type="character" w:customStyle="1" w:styleId="FontStyle63">
    <w:name w:val="Font Style63"/>
    <w:rsid w:val="00BC1113"/>
    <w:rPr>
      <w:rFonts w:ascii="Arial" w:hAnsi="Arial"/>
      <w:sz w:val="20"/>
    </w:rPr>
  </w:style>
  <w:style w:type="paragraph" w:customStyle="1" w:styleId="StylNagwek2Zlewej0cmPierwszywiersz0cm">
    <w:name w:val="Styl Nagłówek 2 + Z lewej:  0 cm Pierwszy wiersz:  0 cm"/>
    <w:basedOn w:val="Nagwek2"/>
    <w:rsid w:val="00BC1113"/>
    <w:pPr>
      <w:numPr>
        <w:ilvl w:val="1"/>
        <w:numId w:val="32"/>
      </w:numPr>
      <w:spacing w:before="240" w:after="240"/>
      <w:jc w:val="left"/>
      <w:textAlignment w:val="top"/>
    </w:pPr>
    <w:rPr>
      <w:rFonts w:eastAsia="Calibri"/>
      <w:b/>
      <w:bCs/>
      <w:color w:val="000000"/>
      <w:sz w:val="28"/>
      <w:szCs w:val="20"/>
    </w:rPr>
  </w:style>
  <w:style w:type="character" w:styleId="HTML-cytat">
    <w:name w:val="HTML Cite"/>
    <w:rsid w:val="00BC1113"/>
    <w:rPr>
      <w:rFonts w:ascii="Times New Roman" w:hAnsi="Times New Roman" w:cs="Times New Roman"/>
      <w:i/>
    </w:rPr>
  </w:style>
  <w:style w:type="character" w:customStyle="1" w:styleId="st">
    <w:name w:val="st"/>
    <w:rsid w:val="00BC1113"/>
    <w:rPr>
      <w:rFonts w:cs="Times New Roman"/>
    </w:rPr>
  </w:style>
  <w:style w:type="paragraph" w:customStyle="1" w:styleId="StylNagwek3Wyjustowany">
    <w:name w:val="Styl Nagłówek 3 + Wyjustowany"/>
    <w:basedOn w:val="Nagwek3"/>
    <w:rsid w:val="00BC1113"/>
    <w:pPr>
      <w:spacing w:before="120" w:after="120"/>
    </w:pPr>
    <w:rPr>
      <w:rFonts w:eastAsia="Calibri"/>
      <w:b/>
      <w:bCs/>
      <w:i w:val="0"/>
      <w:iCs w:val="0"/>
      <w:sz w:val="26"/>
      <w:szCs w:val="20"/>
    </w:rPr>
  </w:style>
  <w:style w:type="paragraph" w:customStyle="1" w:styleId="StylNagwek112ptDolewejPrzed0ptPo0pt">
    <w:name w:val="Styl Nagłówek 1 + 12 pt Do lewej Przed:  0 pt Po:  0 pt"/>
    <w:basedOn w:val="Nagwek1"/>
    <w:rsid w:val="00BC1113"/>
    <w:pPr>
      <w:keepNext w:val="0"/>
      <w:spacing w:after="100" w:afterAutospacing="1"/>
      <w:jc w:val="left"/>
    </w:pPr>
    <w:rPr>
      <w:rFonts w:eastAsia="Calibri"/>
      <w:sz w:val="30"/>
      <w:szCs w:val="20"/>
    </w:rPr>
  </w:style>
  <w:style w:type="paragraph" w:customStyle="1" w:styleId="Nagwek2Zlewej1">
    <w:name w:val="Nagłówek 2 + Z lewej:  1"/>
    <w:aliases w:val="2 cm,Wysunięcie:  1 cm,Przed:  13,5 pt,Po:  12 pt"/>
    <w:basedOn w:val="Nagwek2"/>
    <w:rsid w:val="00BC1113"/>
    <w:pPr>
      <w:numPr>
        <w:ilvl w:val="1"/>
      </w:numPr>
      <w:tabs>
        <w:tab w:val="num" w:pos="454"/>
      </w:tabs>
      <w:spacing w:before="270" w:after="240"/>
      <w:ind w:left="1247" w:hanging="567"/>
      <w:textAlignment w:val="top"/>
    </w:pPr>
    <w:rPr>
      <w:rFonts w:eastAsia="Calibri"/>
      <w:szCs w:val="20"/>
    </w:rPr>
  </w:style>
  <w:style w:type="paragraph" w:customStyle="1" w:styleId="Style3">
    <w:name w:val="Style3"/>
    <w:basedOn w:val="Normalny"/>
    <w:uiPriority w:val="99"/>
    <w:rsid w:val="00BC1113"/>
    <w:pPr>
      <w:widowControl w:val="0"/>
      <w:autoSpaceDE w:val="0"/>
      <w:autoSpaceDN w:val="0"/>
      <w:adjustRightInd w:val="0"/>
      <w:spacing w:line="293" w:lineRule="exact"/>
    </w:pPr>
    <w:rPr>
      <w:rFonts w:ascii="Calibri" w:eastAsiaTheme="minorEastAsia" w:hAnsi="Calibri" w:cstheme="minorBidi"/>
    </w:rPr>
  </w:style>
  <w:style w:type="character" w:customStyle="1" w:styleId="FontStyle22">
    <w:name w:val="Font Style22"/>
    <w:basedOn w:val="Domylnaczcionkaakapitu"/>
    <w:uiPriority w:val="99"/>
    <w:rsid w:val="00BC1113"/>
    <w:rPr>
      <w:rFonts w:ascii="Calibri" w:hAnsi="Calibri" w:cs="Calibri"/>
      <w:b/>
      <w:bCs/>
      <w:sz w:val="24"/>
      <w:szCs w:val="24"/>
    </w:rPr>
  </w:style>
  <w:style w:type="character" w:customStyle="1" w:styleId="FontStyle25">
    <w:name w:val="Font Style25"/>
    <w:basedOn w:val="Domylnaczcionkaakapitu"/>
    <w:uiPriority w:val="99"/>
    <w:rsid w:val="00BC1113"/>
    <w:rPr>
      <w:rFonts w:ascii="Calibri" w:hAnsi="Calibri" w:cs="Calibri"/>
      <w:sz w:val="22"/>
      <w:szCs w:val="22"/>
    </w:rPr>
  </w:style>
  <w:style w:type="paragraph" w:customStyle="1" w:styleId="Naglwekstrony">
    <w:name w:val="Naglówek strony"/>
    <w:basedOn w:val="Normalny"/>
    <w:uiPriority w:val="99"/>
    <w:rsid w:val="00BC1113"/>
    <w:pPr>
      <w:tabs>
        <w:tab w:val="center" w:pos="4536"/>
        <w:tab w:val="right" w:pos="9072"/>
      </w:tabs>
      <w:spacing w:line="288" w:lineRule="auto"/>
      <w:jc w:val="both"/>
    </w:pPr>
    <w:rPr>
      <w:spacing w:val="10"/>
      <w:kern w:val="24"/>
      <w:szCs w:val="20"/>
    </w:rPr>
  </w:style>
  <w:style w:type="character" w:customStyle="1" w:styleId="FontStyle14">
    <w:name w:val="Font Style14"/>
    <w:uiPriority w:val="99"/>
    <w:rsid w:val="00BC1113"/>
    <w:rPr>
      <w:rFonts w:ascii="Times New Roman" w:hAnsi="Times New Roman"/>
      <w:sz w:val="18"/>
    </w:rPr>
  </w:style>
  <w:style w:type="character" w:customStyle="1" w:styleId="FontStyle15">
    <w:name w:val="Font Style15"/>
    <w:uiPriority w:val="99"/>
    <w:rsid w:val="00BC1113"/>
    <w:rPr>
      <w:rFonts w:ascii="Times New Roman" w:hAnsi="Times New Roman"/>
      <w:b/>
      <w:sz w:val="20"/>
    </w:rPr>
  </w:style>
  <w:style w:type="character" w:customStyle="1" w:styleId="FontStyle13">
    <w:name w:val="Font Style13"/>
    <w:uiPriority w:val="99"/>
    <w:rsid w:val="00BC1113"/>
    <w:rPr>
      <w:rFonts w:ascii="Times New Roman" w:hAnsi="Times New Roman"/>
      <w:b/>
      <w:sz w:val="30"/>
    </w:rPr>
  </w:style>
  <w:style w:type="paragraph" w:customStyle="1" w:styleId="punktumowy">
    <w:name w:val="punkt umowy"/>
    <w:basedOn w:val="Tekstpodstawowy"/>
    <w:rsid w:val="00BC1113"/>
    <w:pPr>
      <w:keepLines/>
      <w:numPr>
        <w:ilvl w:val="1"/>
        <w:numId w:val="33"/>
      </w:numPr>
      <w:spacing w:before="180"/>
      <w:jc w:val="both"/>
      <w:outlineLvl w:val="1"/>
    </w:pPr>
    <w:rPr>
      <w:rFonts w:cs="Times New Roman"/>
      <w:sz w:val="22"/>
      <w:szCs w:val="22"/>
      <w:lang w:eastAsia="en-US"/>
    </w:rPr>
  </w:style>
  <w:style w:type="paragraph" w:customStyle="1" w:styleId="podpunktumowy">
    <w:name w:val="podpunkt umowy"/>
    <w:basedOn w:val="Tekstpodstawowy"/>
    <w:rsid w:val="00BC1113"/>
    <w:pPr>
      <w:keepLines/>
      <w:numPr>
        <w:ilvl w:val="2"/>
        <w:numId w:val="33"/>
      </w:numPr>
      <w:spacing w:before="120"/>
      <w:jc w:val="both"/>
      <w:outlineLvl w:val="2"/>
    </w:pPr>
    <w:rPr>
      <w:rFonts w:cs="Times New Roman"/>
      <w:sz w:val="22"/>
      <w:szCs w:val="22"/>
      <w:lang w:eastAsia="en-US"/>
    </w:rPr>
  </w:style>
  <w:style w:type="paragraph" w:customStyle="1" w:styleId="Wylicz1">
    <w:name w:val="Wylicz1"/>
    <w:basedOn w:val="Normalny"/>
    <w:rsid w:val="00BC1113"/>
    <w:pPr>
      <w:spacing w:before="120"/>
    </w:pPr>
    <w:rPr>
      <w:rFonts w:ascii="Arial" w:eastAsia="Calibri" w:hAnsi="Arial"/>
      <w:b/>
      <w:color w:val="0000FF"/>
      <w:sz w:val="22"/>
      <w:szCs w:val="20"/>
    </w:rPr>
  </w:style>
  <w:style w:type="character" w:customStyle="1" w:styleId="FontStyle67">
    <w:name w:val="Font Style67"/>
    <w:uiPriority w:val="99"/>
    <w:rsid w:val="00BC1113"/>
    <w:rPr>
      <w:rFonts w:ascii="Times New Roman" w:hAnsi="Times New Roman" w:cs="Times New Roman"/>
      <w:sz w:val="22"/>
      <w:szCs w:val="22"/>
    </w:rPr>
  </w:style>
  <w:style w:type="paragraph" w:styleId="HTML-wstpniesformatowany">
    <w:name w:val="HTML Preformatted"/>
    <w:basedOn w:val="Normalny"/>
    <w:link w:val="HTML-wstpniesformatowanyZnak"/>
    <w:uiPriority w:val="99"/>
    <w:unhideWhenUsed/>
    <w:rsid w:val="00BC11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eastAsia="en-US"/>
    </w:rPr>
  </w:style>
  <w:style w:type="character" w:customStyle="1" w:styleId="HTML-wstpniesformatowanyZnak">
    <w:name w:val="HTML - wstępnie sformatowany Znak"/>
    <w:basedOn w:val="Domylnaczcionkaakapitu"/>
    <w:link w:val="HTML-wstpniesformatowany"/>
    <w:uiPriority w:val="99"/>
    <w:rsid w:val="00BC1113"/>
    <w:rPr>
      <w:rFonts w:ascii="Courier New" w:eastAsia="Times New Roman" w:hAnsi="Courier New" w:cs="Times New Roman"/>
      <w:sz w:val="20"/>
      <w:szCs w:val="20"/>
    </w:rPr>
  </w:style>
  <w:style w:type="numbering" w:customStyle="1" w:styleId="Bezlisty2">
    <w:name w:val="Bez listy2"/>
    <w:next w:val="Bezlisty"/>
    <w:uiPriority w:val="99"/>
    <w:semiHidden/>
    <w:unhideWhenUsed/>
    <w:rsid w:val="00BC1113"/>
  </w:style>
  <w:style w:type="character" w:customStyle="1" w:styleId="TekstprzypisudolnegoZnak1">
    <w:name w:val="Tekst przypisu dolnego Znak1"/>
    <w:aliases w:val="Tekst przypisu Znak Znak1"/>
    <w:basedOn w:val="Domylnaczcionkaakapitu"/>
    <w:uiPriority w:val="99"/>
    <w:semiHidden/>
    <w:rsid w:val="00BC1113"/>
    <w:rPr>
      <w:rFonts w:hAnsi="Arial" w:cs="Arial"/>
      <w:sz w:val="20"/>
      <w:szCs w:val="20"/>
    </w:rPr>
  </w:style>
  <w:style w:type="character" w:customStyle="1" w:styleId="TekstprzypisudolnegoZnak14">
    <w:name w:val="Tekst przypisu dolnego Znak14"/>
    <w:aliases w:val="Tekst przypisu Znak Znak13"/>
    <w:basedOn w:val="Domylnaczcionkaakapitu"/>
    <w:uiPriority w:val="99"/>
    <w:semiHidden/>
    <w:rsid w:val="00BC1113"/>
    <w:rPr>
      <w:rFonts w:hAnsi="Arial" w:cs="Arial"/>
      <w:sz w:val="20"/>
      <w:szCs w:val="20"/>
    </w:rPr>
  </w:style>
  <w:style w:type="character" w:customStyle="1" w:styleId="TekstprzypisudolnegoZnak13">
    <w:name w:val="Tekst przypisu dolnego Znak13"/>
    <w:aliases w:val="Tekst przypisu Znak Znak12"/>
    <w:basedOn w:val="Domylnaczcionkaakapitu"/>
    <w:uiPriority w:val="99"/>
    <w:semiHidden/>
    <w:rsid w:val="00BC1113"/>
    <w:rPr>
      <w:rFonts w:hAnsi="Arial" w:cs="Arial"/>
      <w:sz w:val="20"/>
      <w:szCs w:val="20"/>
    </w:rPr>
  </w:style>
  <w:style w:type="character" w:customStyle="1" w:styleId="TekstprzypisudolnegoZnak12">
    <w:name w:val="Tekst przypisu dolnego Znak12"/>
    <w:aliases w:val="Tekst przypisu Znak Znak11"/>
    <w:basedOn w:val="Domylnaczcionkaakapitu"/>
    <w:uiPriority w:val="99"/>
    <w:semiHidden/>
    <w:rsid w:val="00BC1113"/>
    <w:rPr>
      <w:rFonts w:hAnsi="Arial" w:cs="Arial"/>
      <w:sz w:val="20"/>
      <w:szCs w:val="20"/>
    </w:rPr>
  </w:style>
  <w:style w:type="character" w:customStyle="1" w:styleId="TekstprzypisudolnegoZnak11">
    <w:name w:val="Tekst przypisu dolnego Znak11"/>
    <w:basedOn w:val="Domylnaczcionkaakapitu"/>
    <w:uiPriority w:val="99"/>
    <w:semiHidden/>
    <w:rsid w:val="00BC1113"/>
    <w:rPr>
      <w:rFonts w:hAnsi="Arial" w:cs="Arial"/>
      <w:sz w:val="20"/>
      <w:szCs w:val="20"/>
    </w:rPr>
  </w:style>
  <w:style w:type="character" w:customStyle="1" w:styleId="FontStyle21">
    <w:name w:val="Font Style21"/>
    <w:uiPriority w:val="99"/>
    <w:rsid w:val="00BC1113"/>
    <w:rPr>
      <w:rFonts w:ascii="Garamond" w:hAnsi="Garamond" w:cs="Garamond"/>
      <w:b/>
      <w:bCs/>
      <w:sz w:val="20"/>
      <w:szCs w:val="20"/>
    </w:rPr>
  </w:style>
  <w:style w:type="character" w:customStyle="1" w:styleId="FontStyle23">
    <w:name w:val="Font Style23"/>
    <w:basedOn w:val="Domylnaczcionkaakapitu"/>
    <w:uiPriority w:val="99"/>
    <w:rsid w:val="00BC1113"/>
    <w:rPr>
      <w:rFonts w:ascii="Arial" w:hAnsi="Arial" w:cs="Arial"/>
      <w:sz w:val="22"/>
      <w:szCs w:val="22"/>
    </w:rPr>
  </w:style>
  <w:style w:type="paragraph" w:customStyle="1" w:styleId="P1">
    <w:name w:val="P 1"/>
    <w:basedOn w:val="Normalny"/>
    <w:qFormat/>
    <w:rsid w:val="00BC1113"/>
    <w:pPr>
      <w:numPr>
        <w:numId w:val="34"/>
      </w:numPr>
      <w:spacing w:after="120"/>
      <w:jc w:val="both"/>
    </w:pPr>
    <w:rPr>
      <w:rFonts w:ascii="Arial" w:hAnsi="Arial" w:cs="Arial"/>
      <w:b/>
      <w:sz w:val="22"/>
      <w:szCs w:val="22"/>
    </w:rPr>
  </w:style>
  <w:style w:type="paragraph" w:customStyle="1" w:styleId="P11">
    <w:name w:val="P 1.1."/>
    <w:basedOn w:val="Normalny"/>
    <w:link w:val="P11Znak"/>
    <w:qFormat/>
    <w:rsid w:val="00BC1113"/>
    <w:pPr>
      <w:numPr>
        <w:ilvl w:val="1"/>
        <w:numId w:val="34"/>
      </w:numPr>
      <w:spacing w:before="120"/>
      <w:jc w:val="both"/>
    </w:pPr>
    <w:rPr>
      <w:rFonts w:ascii="Arial" w:hAnsi="Arial" w:cs="Arial"/>
      <w:sz w:val="22"/>
      <w:szCs w:val="22"/>
    </w:rPr>
  </w:style>
  <w:style w:type="paragraph" w:customStyle="1" w:styleId="P111">
    <w:name w:val="P 1.1.1."/>
    <w:basedOn w:val="P11"/>
    <w:qFormat/>
    <w:rsid w:val="00BC1113"/>
    <w:pPr>
      <w:numPr>
        <w:ilvl w:val="2"/>
      </w:numPr>
      <w:tabs>
        <w:tab w:val="clear" w:pos="360"/>
        <w:tab w:val="num" w:pos="2160"/>
      </w:tabs>
      <w:spacing w:after="240"/>
      <w:ind w:left="0" w:firstLine="0"/>
    </w:pPr>
  </w:style>
  <w:style w:type="character" w:customStyle="1" w:styleId="P11Znak">
    <w:name w:val="P 1.1. Znak"/>
    <w:link w:val="P11"/>
    <w:rsid w:val="00BC1113"/>
    <w:rPr>
      <w:rFonts w:ascii="Arial" w:eastAsia="Times New Roman" w:hAnsi="Arial" w:cs="Arial"/>
      <w:lang w:eastAsia="pl-PL"/>
    </w:rPr>
  </w:style>
  <w:style w:type="paragraph" w:customStyle="1" w:styleId="P1111">
    <w:name w:val="P 1.1.1.1."/>
    <w:basedOn w:val="P111"/>
    <w:qFormat/>
    <w:rsid w:val="00BC1113"/>
    <w:pPr>
      <w:numPr>
        <w:ilvl w:val="3"/>
      </w:numPr>
      <w:tabs>
        <w:tab w:val="clear" w:pos="360"/>
        <w:tab w:val="num" w:pos="2880"/>
      </w:tabs>
      <w:ind w:left="2880" w:hanging="360"/>
    </w:pPr>
  </w:style>
  <w:style w:type="character" w:customStyle="1" w:styleId="FontStyle20">
    <w:name w:val="Font Style20"/>
    <w:basedOn w:val="Domylnaczcionkaakapitu"/>
    <w:uiPriority w:val="99"/>
    <w:rsid w:val="00BC1113"/>
    <w:rPr>
      <w:rFonts w:ascii="Arial Unicode MS" w:eastAsia="Arial Unicode MS" w:cs="Arial Unicode MS"/>
      <w:sz w:val="18"/>
      <w:szCs w:val="18"/>
    </w:rPr>
  </w:style>
  <w:style w:type="numbering" w:customStyle="1" w:styleId="Bezlisty3">
    <w:name w:val="Bez listy3"/>
    <w:next w:val="Bezlisty"/>
    <w:uiPriority w:val="99"/>
    <w:semiHidden/>
    <w:unhideWhenUsed/>
    <w:rsid w:val="00BC1113"/>
  </w:style>
  <w:style w:type="paragraph" w:customStyle="1" w:styleId="Textbody">
    <w:name w:val="Text body"/>
    <w:basedOn w:val="Standard"/>
    <w:rsid w:val="00BC1113"/>
    <w:pPr>
      <w:widowControl/>
      <w:autoSpaceDE w:val="0"/>
      <w:autoSpaceDN w:val="0"/>
      <w:spacing w:after="200" w:line="244" w:lineRule="auto"/>
      <w:jc w:val="both"/>
      <w:textAlignment w:val="baseline"/>
    </w:pPr>
    <w:rPr>
      <w:rFonts w:ascii="Cambria" w:eastAsia="Times New Roman" w:hAnsi="Cambria"/>
      <w:kern w:val="3"/>
      <w:sz w:val="20"/>
      <w:lang w:eastAsia="zh-CN"/>
    </w:rPr>
  </w:style>
  <w:style w:type="character" w:customStyle="1" w:styleId="Internetlink">
    <w:name w:val="Internet link"/>
    <w:rsid w:val="00BC1113"/>
    <w:rPr>
      <w:color w:val="0000FF"/>
      <w:u w:val="single"/>
    </w:rPr>
  </w:style>
  <w:style w:type="character" w:customStyle="1" w:styleId="ZnakZnak81">
    <w:name w:val="Znak Znak81"/>
    <w:uiPriority w:val="99"/>
    <w:locked/>
    <w:rsid w:val="00BC1113"/>
    <w:rPr>
      <w:rFonts w:ascii="Courier New" w:hAnsi="Courier New"/>
      <w:lang w:val="pl-PL" w:eastAsia="pl-PL"/>
    </w:rPr>
  </w:style>
  <w:style w:type="character" w:customStyle="1" w:styleId="ZnakZnak82">
    <w:name w:val="Znak Znak82"/>
    <w:uiPriority w:val="99"/>
    <w:locked/>
    <w:rsid w:val="00BC1113"/>
    <w:rPr>
      <w:rFonts w:ascii="Courier New" w:hAnsi="Courier New"/>
      <w:lang w:val="pl-PL" w:eastAsia="pl-PL"/>
    </w:rPr>
  </w:style>
  <w:style w:type="paragraph" w:customStyle="1" w:styleId="Style13">
    <w:name w:val="Style13"/>
    <w:basedOn w:val="Normalny"/>
    <w:uiPriority w:val="99"/>
    <w:rsid w:val="00BC1113"/>
    <w:pPr>
      <w:widowControl w:val="0"/>
      <w:autoSpaceDE w:val="0"/>
      <w:autoSpaceDN w:val="0"/>
      <w:adjustRightInd w:val="0"/>
      <w:spacing w:line="576" w:lineRule="exact"/>
      <w:ind w:hanging="528"/>
    </w:pPr>
    <w:rPr>
      <w:rFonts w:ascii="Palatino Linotype" w:eastAsiaTheme="minorEastAsia" w:hAnsi="Palatino Linotype" w:cstheme="minorBidi"/>
    </w:rPr>
  </w:style>
  <w:style w:type="character" w:customStyle="1" w:styleId="FontStyle19">
    <w:name w:val="Font Style19"/>
    <w:basedOn w:val="Domylnaczcionkaakapitu"/>
    <w:uiPriority w:val="99"/>
    <w:rsid w:val="00BC1113"/>
    <w:rPr>
      <w:rFonts w:ascii="Arial" w:hAnsi="Arial" w:cs="Arial"/>
      <w:sz w:val="18"/>
      <w:szCs w:val="18"/>
    </w:rPr>
  </w:style>
  <w:style w:type="character" w:customStyle="1" w:styleId="ListParagraphChar">
    <w:name w:val="List Paragraph Char"/>
    <w:aliases w:val="Preambuła Char"/>
    <w:link w:val="Akapitzlist1"/>
    <w:locked/>
    <w:rsid w:val="00BC1113"/>
    <w:rPr>
      <w:rFonts w:ascii="Times New Roman" w:eastAsia="Times New Roman" w:hAnsi="Times New Roman" w:cs="Times New Roman"/>
      <w:sz w:val="24"/>
      <w:szCs w:val="24"/>
      <w:lang w:eastAsia="pl-PL"/>
    </w:rPr>
  </w:style>
  <w:style w:type="paragraph" w:customStyle="1" w:styleId="Bezodstpw2">
    <w:name w:val="Bez odstępów2"/>
    <w:rsid w:val="00BC1113"/>
    <w:pPr>
      <w:suppressAutoHyphens/>
      <w:spacing w:after="0" w:line="240" w:lineRule="auto"/>
    </w:pPr>
    <w:rPr>
      <w:rFonts w:ascii="Times New Roman" w:eastAsia="Calibri" w:hAnsi="Times New Roman" w:cs="Times New Roman"/>
      <w:sz w:val="24"/>
      <w:szCs w:val="24"/>
      <w:lang w:eastAsia="ar-SA"/>
    </w:rPr>
  </w:style>
  <w:style w:type="character" w:customStyle="1" w:styleId="FontStyle40">
    <w:name w:val="Font Style40"/>
    <w:basedOn w:val="Domylnaczcionkaakapitu"/>
    <w:rsid w:val="00BC1113"/>
    <w:rPr>
      <w:rFonts w:ascii="Times New Roman" w:hAnsi="Times New Roman" w:cs="Times New Roman"/>
      <w:sz w:val="22"/>
      <w:szCs w:val="22"/>
    </w:rPr>
  </w:style>
  <w:style w:type="numbering" w:customStyle="1" w:styleId="WW8Num1">
    <w:name w:val="WW8Num1"/>
    <w:basedOn w:val="Bezlisty"/>
    <w:rsid w:val="00BC1113"/>
    <w:pPr>
      <w:numPr>
        <w:numId w:val="35"/>
      </w:numPr>
    </w:pPr>
  </w:style>
  <w:style w:type="numbering" w:customStyle="1" w:styleId="WW8Num20">
    <w:name w:val="WW8Num20"/>
    <w:basedOn w:val="Bezlisty"/>
    <w:rsid w:val="00BC1113"/>
    <w:pPr>
      <w:numPr>
        <w:numId w:val="36"/>
      </w:numPr>
    </w:pPr>
  </w:style>
  <w:style w:type="numbering" w:customStyle="1" w:styleId="WW8Num24">
    <w:name w:val="WW8Num24"/>
    <w:basedOn w:val="Bezlisty"/>
    <w:rsid w:val="00BC1113"/>
    <w:pPr>
      <w:numPr>
        <w:numId w:val="37"/>
      </w:numPr>
    </w:pPr>
  </w:style>
  <w:style w:type="numbering" w:customStyle="1" w:styleId="WW8Num40">
    <w:name w:val="WW8Num40"/>
    <w:basedOn w:val="Bezlisty"/>
    <w:rsid w:val="00BC1113"/>
    <w:pPr>
      <w:numPr>
        <w:numId w:val="38"/>
      </w:numPr>
    </w:pPr>
  </w:style>
  <w:style w:type="numbering" w:customStyle="1" w:styleId="WW8Num50">
    <w:name w:val="WW8Num50"/>
    <w:basedOn w:val="Bezlisty"/>
    <w:rsid w:val="00BC1113"/>
    <w:pPr>
      <w:numPr>
        <w:numId w:val="39"/>
      </w:numPr>
    </w:pPr>
  </w:style>
  <w:style w:type="numbering" w:customStyle="1" w:styleId="WW8Num59">
    <w:name w:val="WW8Num59"/>
    <w:basedOn w:val="Bezlisty"/>
    <w:rsid w:val="00BC1113"/>
    <w:pPr>
      <w:numPr>
        <w:numId w:val="40"/>
      </w:numPr>
    </w:pPr>
  </w:style>
  <w:style w:type="paragraph" w:customStyle="1" w:styleId="Bezodstpw3">
    <w:name w:val="Bez odstępów3"/>
    <w:rsid w:val="00BC1113"/>
    <w:pPr>
      <w:spacing w:after="0" w:line="240" w:lineRule="auto"/>
    </w:pPr>
    <w:rPr>
      <w:rFonts w:ascii="Times New Roman" w:eastAsia="Calibri" w:hAnsi="Times New Roman" w:cs="Times New Roman"/>
      <w:sz w:val="24"/>
      <w:szCs w:val="24"/>
      <w:lang w:eastAsia="pl-PL"/>
    </w:rPr>
  </w:style>
  <w:style w:type="paragraph" w:customStyle="1" w:styleId="col-xs-3">
    <w:name w:val="col-xs-3"/>
    <w:basedOn w:val="Normalny"/>
    <w:rsid w:val="00BC1113"/>
    <w:pPr>
      <w:spacing w:after="136"/>
    </w:pPr>
  </w:style>
  <w:style w:type="paragraph" w:customStyle="1" w:styleId="col-xs-9">
    <w:name w:val="col-xs-9"/>
    <w:basedOn w:val="Normalny"/>
    <w:rsid w:val="00BC1113"/>
    <w:pPr>
      <w:spacing w:after="136"/>
    </w:pPr>
  </w:style>
  <w:style w:type="numbering" w:customStyle="1" w:styleId="WW8Num511">
    <w:name w:val="WW8Num511"/>
    <w:basedOn w:val="Bezlisty"/>
    <w:rsid w:val="00C31876"/>
    <w:pPr>
      <w:numPr>
        <w:numId w:val="13"/>
      </w:numPr>
    </w:pPr>
  </w:style>
  <w:style w:type="numbering" w:customStyle="1" w:styleId="WW8Num512">
    <w:name w:val="WW8Num512"/>
    <w:basedOn w:val="Bezlisty"/>
    <w:rsid w:val="00072F86"/>
    <w:pPr>
      <w:numPr>
        <w:numId w:val="10"/>
      </w:numPr>
    </w:pPr>
  </w:style>
  <w:style w:type="numbering" w:customStyle="1" w:styleId="WW8Num31">
    <w:name w:val="WW8Num31"/>
    <w:basedOn w:val="Bezlisty"/>
    <w:rsid w:val="00072F86"/>
    <w:pPr>
      <w:numPr>
        <w:numId w:val="11"/>
      </w:numPr>
    </w:pPr>
  </w:style>
  <w:style w:type="numbering" w:customStyle="1" w:styleId="WW8Num251">
    <w:name w:val="WW8Num251"/>
    <w:basedOn w:val="Bezlisty"/>
    <w:rsid w:val="00072F86"/>
    <w:pPr>
      <w:numPr>
        <w:numId w:val="12"/>
      </w:numPr>
    </w:pPr>
  </w:style>
  <w:style w:type="paragraph" w:customStyle="1" w:styleId="Akapitzlist6">
    <w:name w:val="Akapit z listą6"/>
    <w:basedOn w:val="Normalny"/>
    <w:rsid w:val="00A95C57"/>
    <w:pPr>
      <w:suppressAutoHyphens/>
      <w:spacing w:after="200" w:line="276" w:lineRule="auto"/>
      <w:ind w:left="720"/>
    </w:pPr>
    <w:rPr>
      <w:rFonts w:ascii="Calibri" w:hAnsi="Calibri" w:cs="Calibri"/>
      <w:sz w:val="22"/>
      <w:szCs w:val="22"/>
      <w:lang w:eastAsia="ar-SA"/>
    </w:rPr>
  </w:style>
  <w:style w:type="paragraph" w:customStyle="1" w:styleId="Bezodstpw4">
    <w:name w:val="Bez odstępów4"/>
    <w:rsid w:val="00A95C57"/>
    <w:pPr>
      <w:suppressAutoHyphens/>
      <w:spacing w:after="0" w:line="240" w:lineRule="auto"/>
    </w:pPr>
    <w:rPr>
      <w:rFonts w:ascii="Times New Roman" w:eastAsia="Calibri" w:hAnsi="Times New Roman" w:cs="Times New Roman"/>
      <w:sz w:val="24"/>
      <w:szCs w:val="24"/>
      <w:lang w:eastAsia="ar-SA"/>
    </w:rPr>
  </w:style>
  <w:style w:type="paragraph" w:customStyle="1" w:styleId="Akapitzlist7">
    <w:name w:val="Akapit z listą7"/>
    <w:basedOn w:val="Normalny"/>
    <w:rsid w:val="00D3138F"/>
    <w:pPr>
      <w:suppressAutoHyphens/>
      <w:spacing w:after="200" w:line="276" w:lineRule="auto"/>
      <w:ind w:left="720"/>
    </w:pPr>
    <w:rPr>
      <w:rFonts w:ascii="Calibri" w:hAnsi="Calibri" w:cs="Calibri"/>
      <w:sz w:val="22"/>
      <w:szCs w:val="22"/>
      <w:lang w:eastAsia="ar-SA"/>
    </w:rPr>
  </w:style>
  <w:style w:type="paragraph" w:customStyle="1" w:styleId="Bezodstpw5">
    <w:name w:val="Bez odstępów5"/>
    <w:rsid w:val="00D3138F"/>
    <w:pPr>
      <w:suppressAutoHyphens/>
      <w:spacing w:after="0" w:line="240" w:lineRule="auto"/>
    </w:pPr>
    <w:rPr>
      <w:rFonts w:ascii="Times New Roman" w:eastAsia="Calibri" w:hAnsi="Times New Roman" w:cs="Times New Roman"/>
      <w:sz w:val="24"/>
      <w:szCs w:val="24"/>
      <w:lang w:eastAsia="ar-SA"/>
    </w:rPr>
  </w:style>
  <w:style w:type="numbering" w:customStyle="1" w:styleId="WW8Num252">
    <w:name w:val="WW8Num252"/>
    <w:basedOn w:val="Bezlisty"/>
    <w:rsid w:val="00E91B5E"/>
  </w:style>
  <w:style w:type="numbering" w:customStyle="1" w:styleId="WW8Num5111">
    <w:name w:val="WW8Num5111"/>
    <w:basedOn w:val="Bezlisty"/>
    <w:rsid w:val="00E91B5E"/>
  </w:style>
  <w:style w:type="numbering" w:customStyle="1" w:styleId="WW8Num253">
    <w:name w:val="WW8Num253"/>
    <w:basedOn w:val="Bezlisty"/>
    <w:rsid w:val="00535652"/>
  </w:style>
  <w:style w:type="numbering" w:customStyle="1" w:styleId="WW8Num5112">
    <w:name w:val="WW8Num5112"/>
    <w:basedOn w:val="Bezlisty"/>
    <w:rsid w:val="00535652"/>
  </w:style>
  <w:style w:type="character" w:customStyle="1" w:styleId="FontStyle68">
    <w:name w:val="Font Style68"/>
    <w:basedOn w:val="Domylnaczcionkaakapitu"/>
    <w:uiPriority w:val="99"/>
    <w:rsid w:val="00227F73"/>
    <w:rPr>
      <w:rFonts w:ascii="Calibri" w:hAnsi="Calibri" w:cs="Calibri"/>
      <w:sz w:val="20"/>
      <w:szCs w:val="20"/>
    </w:rPr>
  </w:style>
  <w:style w:type="table" w:customStyle="1" w:styleId="Tabela-Siatka3">
    <w:name w:val="Tabela - Siatka3"/>
    <w:basedOn w:val="Standardowy"/>
    <w:next w:val="Tabela-Siatka"/>
    <w:uiPriority w:val="99"/>
    <w:rsid w:val="00227F7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Bezlisty4">
    <w:name w:val="Bez listy4"/>
    <w:next w:val="Bezlisty"/>
    <w:uiPriority w:val="99"/>
    <w:semiHidden/>
    <w:unhideWhenUsed/>
    <w:rsid w:val="00516E56"/>
  </w:style>
  <w:style w:type="table" w:customStyle="1" w:styleId="Tabela-Siatka2">
    <w:name w:val="Tabela - Siatka2"/>
    <w:basedOn w:val="Standardowy"/>
    <w:next w:val="Tabela-Siatka"/>
    <w:uiPriority w:val="99"/>
    <w:rsid w:val="00516E56"/>
    <w:pPr>
      <w:spacing w:after="0" w:line="240" w:lineRule="auto"/>
    </w:pPr>
    <w:rPr>
      <w:rFonts w:ascii="Times New Roman" w:eastAsia="Times New Roman" w:hAnsi="Times New Roman" w:cs="Times New Roman"/>
      <w:sz w:val="20"/>
      <w:szCs w:val="20"/>
      <w:lang w:eastAsia="pl-P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wz1">
    <w:name w:val="siwz1"/>
    <w:rsid w:val="00516E56"/>
    <w:pPr>
      <w:numPr>
        <w:numId w:val="8"/>
      </w:numPr>
    </w:pPr>
  </w:style>
  <w:style w:type="numbering" w:customStyle="1" w:styleId="Biecalista11">
    <w:name w:val="Bieżąca lista11"/>
    <w:rsid w:val="00516E56"/>
    <w:pPr>
      <w:numPr>
        <w:numId w:val="82"/>
      </w:numPr>
    </w:pPr>
  </w:style>
  <w:style w:type="numbering" w:customStyle="1" w:styleId="Bezlisty11">
    <w:name w:val="Bez listy11"/>
    <w:next w:val="Bezlisty"/>
    <w:semiHidden/>
    <w:unhideWhenUsed/>
    <w:rsid w:val="00516E56"/>
  </w:style>
  <w:style w:type="table" w:customStyle="1" w:styleId="Tabela-Siatka11">
    <w:name w:val="Tabela - Siatka11"/>
    <w:basedOn w:val="Standardowy"/>
    <w:next w:val="Tabela-Siatka"/>
    <w:rsid w:val="00516E56"/>
    <w:pPr>
      <w:spacing w:after="0" w:line="240" w:lineRule="auto"/>
    </w:pPr>
    <w:rPr>
      <w:rFonts w:ascii="Times New Roman" w:eastAsia="Times New Roman" w:hAnsi="Times New Roman" w:cs="Times New Roman"/>
      <w:sz w:val="20"/>
      <w:szCs w:val="20"/>
      <w:lang w:eastAsia="pl-P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eksttreciPogrubienie">
    <w:name w:val="Tekst treści + Pogrubienie"/>
    <w:basedOn w:val="Teksttreci"/>
    <w:rsid w:val="00516E56"/>
    <w:rPr>
      <w:rFonts w:ascii="Times New Roman" w:eastAsia="Times New Roman" w:hAnsi="Times New Roman" w:cs="Times New Roman"/>
      <w:b/>
      <w:bCs/>
      <w:i w:val="0"/>
      <w:iCs w:val="0"/>
      <w:smallCaps w:val="0"/>
      <w:strike w:val="0"/>
      <w:color w:val="000000"/>
      <w:spacing w:val="0"/>
      <w:w w:val="100"/>
      <w:position w:val="0"/>
      <w:sz w:val="23"/>
      <w:szCs w:val="23"/>
      <w:u w:val="none"/>
      <w:shd w:val="clear" w:color="auto" w:fill="FFFFFF"/>
      <w:lang w:val="pl-PL" w:eastAsia="pl-PL" w:bidi="pl-PL"/>
    </w:rPr>
  </w:style>
  <w:style w:type="character" w:customStyle="1" w:styleId="Kolorowalistaakcent1Znak">
    <w:name w:val="Kolorowa lista — akcent 1 Znak"/>
    <w:link w:val="Kolorowalistaakcent1"/>
    <w:uiPriority w:val="34"/>
    <w:rsid w:val="00516E56"/>
    <w:rPr>
      <w:rFonts w:ascii="Times New Roman" w:eastAsia="Times New Roman" w:hAnsi="Times New Roman"/>
    </w:rPr>
  </w:style>
  <w:style w:type="table" w:customStyle="1" w:styleId="Kolorowalistaakcent11">
    <w:name w:val="Kolorowa lista — akcent 11"/>
    <w:basedOn w:val="Standardowy"/>
    <w:next w:val="Kolorowalistaakcent1"/>
    <w:uiPriority w:val="34"/>
    <w:rsid w:val="00516E56"/>
    <w:pPr>
      <w:spacing w:after="0" w:line="240" w:lineRule="auto"/>
    </w:pPr>
    <w:rPr>
      <w:rFonts w:ascii="Times New Roman" w:eastAsia="Times New Roman" w:hAnsi="Times New Roman"/>
      <w:sz w:val="24"/>
      <w:szCs w:val="24"/>
      <w:lang w:val="en-US"/>
    </w:rPr>
    <w:tblPr>
      <w:tblStyleRowBandSize w:val="1"/>
      <w:tblStyleColBandSize w:val="1"/>
      <w:tblInd w:w="0" w:type="dxa"/>
      <w:tblCellMar>
        <w:top w:w="0" w:type="dxa"/>
        <w:left w:w="108" w:type="dxa"/>
        <w:bottom w:w="0" w:type="dxa"/>
        <w:right w:w="108" w:type="dxa"/>
      </w:tblCellMar>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paragraph" w:customStyle="1" w:styleId="Style16">
    <w:name w:val="Style16"/>
    <w:basedOn w:val="Normalny"/>
    <w:uiPriority w:val="99"/>
    <w:rsid w:val="00516E56"/>
    <w:pPr>
      <w:widowControl w:val="0"/>
      <w:autoSpaceDE w:val="0"/>
      <w:autoSpaceDN w:val="0"/>
      <w:adjustRightInd w:val="0"/>
    </w:pPr>
  </w:style>
  <w:style w:type="character" w:customStyle="1" w:styleId="FontStyle26">
    <w:name w:val="Font Style26"/>
    <w:basedOn w:val="Domylnaczcionkaakapitu"/>
    <w:uiPriority w:val="99"/>
    <w:rsid w:val="00516E56"/>
    <w:rPr>
      <w:rFonts w:ascii="Arial" w:hAnsi="Arial" w:cs="Arial"/>
      <w:b/>
      <w:bCs/>
      <w:sz w:val="24"/>
      <w:szCs w:val="24"/>
    </w:rPr>
  </w:style>
  <w:style w:type="character" w:styleId="Tytuksiki">
    <w:name w:val="Book Title"/>
    <w:uiPriority w:val="99"/>
    <w:qFormat/>
    <w:rsid w:val="00516E56"/>
    <w:rPr>
      <w:rFonts w:cs="Times New Roman"/>
      <w:b/>
      <w:bCs/>
      <w:smallCaps/>
      <w:spacing w:val="5"/>
    </w:rPr>
  </w:style>
  <w:style w:type="paragraph" w:customStyle="1" w:styleId="edyta">
    <w:name w:val="edyta"/>
    <w:basedOn w:val="Normalny"/>
    <w:rsid w:val="00516E56"/>
    <w:pPr>
      <w:numPr>
        <w:numId w:val="59"/>
      </w:numPr>
      <w:autoSpaceDE w:val="0"/>
      <w:autoSpaceDN w:val="0"/>
      <w:jc w:val="both"/>
    </w:pPr>
    <w:rPr>
      <w:rFonts w:ascii="Arial" w:hAnsi="Arial"/>
      <w:b/>
      <w:bCs/>
    </w:rPr>
  </w:style>
  <w:style w:type="character" w:customStyle="1" w:styleId="Podtytutabeli">
    <w:name w:val="Podtytuł tabeli"/>
    <w:rsid w:val="00516E56"/>
    <w:rPr>
      <w:rFonts w:ascii="Trebuchet MS" w:hAnsi="Trebuchet MS"/>
      <w:b/>
      <w:bCs/>
      <w:color w:val="FFFFFF"/>
      <w:sz w:val="20"/>
    </w:rPr>
  </w:style>
  <w:style w:type="paragraph" w:customStyle="1" w:styleId="Nagwektabelizmian">
    <w:name w:val="Nagłówek tabeli zmian"/>
    <w:basedOn w:val="Normalny"/>
    <w:rsid w:val="00516E56"/>
    <w:pPr>
      <w:jc w:val="center"/>
    </w:pPr>
    <w:rPr>
      <w:rFonts w:ascii="Trebuchet MS" w:hAnsi="Trebuchet MS"/>
      <w:sz w:val="20"/>
      <w:szCs w:val="20"/>
    </w:rPr>
  </w:style>
  <w:style w:type="numbering" w:customStyle="1" w:styleId="Styl2">
    <w:name w:val="Styl2"/>
    <w:uiPriority w:val="99"/>
    <w:rsid w:val="00516E56"/>
    <w:pPr>
      <w:numPr>
        <w:numId w:val="60"/>
      </w:numPr>
    </w:pPr>
  </w:style>
  <w:style w:type="table" w:styleId="Kolorowalistaakcent1">
    <w:name w:val="Colorful List Accent 1"/>
    <w:basedOn w:val="Standardowy"/>
    <w:link w:val="Kolorowalistaakcent1Znak"/>
    <w:uiPriority w:val="34"/>
    <w:rsid w:val="00516E56"/>
    <w:pPr>
      <w:spacing w:after="0" w:line="240" w:lineRule="auto"/>
    </w:pPr>
    <w:rPr>
      <w:rFonts w:ascii="Times New Roman" w:eastAsia="Times New Roman" w:hAnsi="Times New Roman"/>
    </w:rPr>
    <w:tblPr>
      <w:tblStyleRowBandSize w:val="1"/>
      <w:tblStyleColBandSize w:val="1"/>
      <w:tblInd w:w="0" w:type="dxa"/>
      <w:tblCellMar>
        <w:top w:w="0" w:type="dxa"/>
        <w:left w:w="108" w:type="dxa"/>
        <w:bottom w:w="0" w:type="dxa"/>
        <w:right w:w="108" w:type="dxa"/>
      </w:tblCellMar>
    </w:tblPr>
    <w:tcPr>
      <w:shd w:val="clear" w:color="auto" w:fill="EEF5FB" w:themeFill="accent1" w:themeFillTint="19"/>
    </w:tcPr>
    <w:tblStylePr w:type="firstRow">
      <w:tblPr/>
      <w:tcPr>
        <w:tcBorders>
          <w:bottom w:val="single" w:sz="12" w:space="0" w:color="FFFFFF" w:themeColor="background1"/>
        </w:tcBorders>
        <w:shd w:val="clear" w:color="auto" w:fill="D25F12"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6E6F4" w:themeFill="accent1" w:themeFillTint="3F"/>
      </w:tcPr>
    </w:tblStylePr>
    <w:tblStylePr w:type="band1Horz">
      <w:tblPr/>
      <w:tcPr>
        <w:shd w:val="clear" w:color="auto" w:fill="DEEAF6" w:themeFill="accent1" w:themeFillTint="33"/>
      </w:tcPr>
    </w:tblStylePr>
  </w:style>
  <w:style w:type="numbering" w:customStyle="1" w:styleId="Bezlisty5">
    <w:name w:val="Bez listy5"/>
    <w:next w:val="Bezlisty"/>
    <w:semiHidden/>
    <w:rsid w:val="00680425"/>
  </w:style>
  <w:style w:type="table" w:customStyle="1" w:styleId="Tabela-Siatka4">
    <w:name w:val="Tabela - Siatka4"/>
    <w:basedOn w:val="Standardowy"/>
    <w:next w:val="Tabela-Siatka"/>
    <w:uiPriority w:val="59"/>
    <w:rsid w:val="0068042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11">
    <w:name w:val="h11"/>
    <w:rsid w:val="00680425"/>
    <w:rPr>
      <w:rFonts w:ascii="Verdana" w:hAnsi="Verdana" w:hint="default"/>
      <w:b/>
      <w:bCs/>
      <w:i w:val="0"/>
      <w:iCs w:val="0"/>
      <w:sz w:val="23"/>
      <w:szCs w:val="23"/>
    </w:rPr>
  </w:style>
  <w:style w:type="paragraph" w:customStyle="1" w:styleId="Nagwektabeli0">
    <w:name w:val="Nagłówek tabeli"/>
    <w:basedOn w:val="Normalny"/>
    <w:rsid w:val="00680425"/>
    <w:pPr>
      <w:spacing w:line="276" w:lineRule="auto"/>
      <w:ind w:firstLine="432"/>
      <w:jc w:val="both"/>
    </w:pPr>
    <w:rPr>
      <w:rFonts w:ascii="Trebuchet MS" w:eastAsia="MS Mincho" w:hAnsi="Trebuchet MS"/>
      <w:b/>
      <w:bCs/>
      <w:sz w:val="22"/>
      <w:szCs w:val="20"/>
    </w:rPr>
  </w:style>
  <w:style w:type="paragraph" w:customStyle="1" w:styleId="TeksttabeliMSpogrubiony">
    <w:name w:val="Tekst tabeli MS pogrubiony"/>
    <w:basedOn w:val="Normalny"/>
    <w:rsid w:val="00680425"/>
    <w:pPr>
      <w:spacing w:before="120" w:after="120" w:line="276" w:lineRule="auto"/>
      <w:ind w:firstLine="432"/>
      <w:jc w:val="both"/>
    </w:pPr>
    <w:rPr>
      <w:rFonts w:ascii="Trebuchet MS" w:eastAsia="MS Mincho" w:hAnsi="Trebuchet MS"/>
      <w:b/>
      <w:bCs/>
      <w:color w:val="000000"/>
      <w:sz w:val="20"/>
      <w:szCs w:val="20"/>
    </w:rPr>
  </w:style>
  <w:style w:type="paragraph" w:customStyle="1" w:styleId="TeksttabeliMS">
    <w:name w:val="Tekst tabeli MS"/>
    <w:basedOn w:val="Normalny"/>
    <w:link w:val="TeksttabeliMSZnak"/>
    <w:rsid w:val="00680425"/>
    <w:pPr>
      <w:spacing w:before="120" w:after="120" w:line="276" w:lineRule="auto"/>
      <w:ind w:firstLine="432"/>
      <w:jc w:val="both"/>
    </w:pPr>
    <w:rPr>
      <w:rFonts w:ascii="Trebuchet MS" w:eastAsia="MS Mincho" w:hAnsi="Trebuchet MS"/>
      <w:color w:val="000000"/>
      <w:sz w:val="20"/>
      <w:szCs w:val="20"/>
    </w:rPr>
  </w:style>
  <w:style w:type="character" w:customStyle="1" w:styleId="TeksttabeliMSZnak">
    <w:name w:val="Tekst tabeli MS Znak"/>
    <w:link w:val="TeksttabeliMS"/>
    <w:rsid w:val="00680425"/>
    <w:rPr>
      <w:rFonts w:ascii="Trebuchet MS" w:eastAsia="MS Mincho" w:hAnsi="Trebuchet MS" w:cs="Times New Roman"/>
      <w:color w:val="000000"/>
      <w:sz w:val="20"/>
      <w:szCs w:val="20"/>
      <w:lang w:eastAsia="pl-PL"/>
    </w:rPr>
  </w:style>
  <w:style w:type="table" w:customStyle="1" w:styleId="Tabela-Siatka5">
    <w:name w:val="Tabela - Siatka5"/>
    <w:basedOn w:val="Standardowy"/>
    <w:next w:val="Tabela-Siatka"/>
    <w:uiPriority w:val="99"/>
    <w:rsid w:val="00642A73"/>
    <w:pPr>
      <w:spacing w:after="0" w:line="240" w:lineRule="auto"/>
    </w:pPr>
    <w:rPr>
      <w:rFonts w:ascii="Times New Roman" w:eastAsia="Times New Roman" w:hAnsi="Times New Roman" w:cs="Times New Roman"/>
      <w:sz w:val="20"/>
      <w:szCs w:val="20"/>
      <w:lang w:eastAsia="pl-P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1">
    <w:name w:val="Tabela - Siatka31"/>
    <w:basedOn w:val="Standardowy"/>
    <w:next w:val="Tabela-Siatka"/>
    <w:uiPriority w:val="99"/>
    <w:rsid w:val="00C801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qFormat="1"/>
    <w:lsdException w:name="heading 3"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39" w:qFormat="1"/>
    <w:lsdException w:name="toc 2" w:uiPriority="39" w:qFormat="1"/>
    <w:lsdException w:name="toc 3" w:uiPriority="39" w:qFormat="1"/>
    <w:lsdException w:name="toc 4" w:uiPriority="0"/>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0" w:qFormat="1"/>
    <w:lsdException w:name="footnote reference" w:uiPriority="0"/>
    <w:lsdException w:name="annotation reference" w:uiPriority="0"/>
    <w:lsdException w:name="page number" w:uiPriority="0"/>
    <w:lsdException w:name="endnote reference" w:uiPriority="0"/>
    <w:lsdException w:name="endnote text" w:uiPriority="0"/>
    <w:lsdException w:name="Title" w:semiHidden="0" w:uiPriority="10" w:unhideWhenUsed="0" w:qFormat="1"/>
    <w:lsdException w:name="Default Paragraph Font" w:uiPriority="1"/>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Strong" w:semiHidden="0" w:uiPriority="0" w:unhideWhenUsed="0" w:qFormat="1"/>
    <w:lsdException w:name="Emphasis" w:semiHidden="0" w:uiPriority="0" w:unhideWhenUsed="0" w:qFormat="1"/>
    <w:lsdException w:name="Document Map" w:uiPriority="0"/>
    <w:lsdException w:name="HTML Cite" w:uiPriority="0"/>
    <w:lsdException w:name="Table Grid" w:semiHidden="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34"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nhideWhenUsed="0" w:qFormat="1"/>
    <w:lsdException w:name="Bibliography" w:uiPriority="37"/>
    <w:lsdException w:name="TOC Heading" w:qFormat="1"/>
  </w:latentStyles>
  <w:style w:type="paragraph" w:default="1" w:styleId="Normalny">
    <w:name w:val="Normal"/>
    <w:qFormat/>
    <w:rsid w:val="00F3114D"/>
    <w:pPr>
      <w:spacing w:after="0" w:line="240" w:lineRule="auto"/>
    </w:pPr>
    <w:rPr>
      <w:rFonts w:ascii="Times New Roman" w:eastAsia="Times New Roman" w:hAnsi="Times New Roman" w:cs="Times New Roman"/>
      <w:sz w:val="24"/>
      <w:szCs w:val="24"/>
      <w:lang w:eastAsia="pl-PL"/>
    </w:rPr>
  </w:style>
  <w:style w:type="paragraph" w:styleId="Nagwek1">
    <w:name w:val="heading 1"/>
    <w:aliases w:val="Title 1,Topic Heading 1,H1,h1,L1,Level 1,Heading 1 Char"/>
    <w:basedOn w:val="Normalny"/>
    <w:next w:val="Normalny"/>
    <w:link w:val="Nagwek1Znak"/>
    <w:qFormat/>
    <w:rsid w:val="00BE245A"/>
    <w:pPr>
      <w:keepNext/>
      <w:spacing w:before="240" w:after="60"/>
      <w:jc w:val="both"/>
      <w:outlineLvl w:val="0"/>
    </w:pPr>
    <w:rPr>
      <w:b/>
      <w:bCs/>
      <w:sz w:val="25"/>
      <w:szCs w:val="25"/>
    </w:rPr>
  </w:style>
  <w:style w:type="paragraph" w:styleId="Nagwek2">
    <w:name w:val="heading 2"/>
    <w:aliases w:val="Title 2,Topic Heading,sh,Section heading,sh2,sh3,sh4,sh5,sh6,sh7,sh1,sh8,sh9,sh10,sh11,sh12,sh13,sh14,sh15,sh16,sh17,sh18,sh19,Section heading1,sh21,sh31,sh41,Section heading2,sh22,sh32,sh42,Section heading3,sh23,sh33,sh43,sh51"/>
    <w:basedOn w:val="Normalny"/>
    <w:next w:val="Normalny"/>
    <w:link w:val="Nagwek2Znak"/>
    <w:uiPriority w:val="99"/>
    <w:qFormat/>
    <w:rsid w:val="00BE245A"/>
    <w:pPr>
      <w:keepNext/>
      <w:jc w:val="both"/>
      <w:outlineLvl w:val="1"/>
    </w:pPr>
  </w:style>
  <w:style w:type="paragraph" w:styleId="Nagwek3">
    <w:name w:val="heading 3"/>
    <w:basedOn w:val="Normalny"/>
    <w:next w:val="Normalny"/>
    <w:link w:val="Nagwek3Znak"/>
    <w:uiPriority w:val="99"/>
    <w:qFormat/>
    <w:rsid w:val="00BE245A"/>
    <w:pPr>
      <w:keepNext/>
      <w:outlineLvl w:val="2"/>
    </w:pPr>
    <w:rPr>
      <w:i/>
      <w:iCs/>
    </w:rPr>
  </w:style>
  <w:style w:type="paragraph" w:styleId="Nagwek4">
    <w:name w:val="heading 4"/>
    <w:basedOn w:val="Normalny"/>
    <w:next w:val="Normalny"/>
    <w:link w:val="Nagwek4Znak"/>
    <w:qFormat/>
    <w:rsid w:val="00BE245A"/>
    <w:pPr>
      <w:keepNext/>
      <w:spacing w:before="120"/>
      <w:jc w:val="both"/>
      <w:outlineLvl w:val="3"/>
    </w:pPr>
    <w:rPr>
      <w:i/>
      <w:iCs/>
    </w:rPr>
  </w:style>
  <w:style w:type="paragraph" w:styleId="Nagwek5">
    <w:name w:val="heading 5"/>
    <w:basedOn w:val="Normalny"/>
    <w:next w:val="Normalny"/>
    <w:link w:val="Nagwek5Znak"/>
    <w:qFormat/>
    <w:rsid w:val="00BE245A"/>
    <w:pPr>
      <w:keepNext/>
      <w:snapToGrid w:val="0"/>
      <w:jc w:val="center"/>
      <w:outlineLvl w:val="4"/>
    </w:pPr>
    <w:rPr>
      <w:i/>
      <w:iCs/>
      <w:sz w:val="20"/>
      <w:szCs w:val="20"/>
    </w:rPr>
  </w:style>
  <w:style w:type="paragraph" w:styleId="Nagwek6">
    <w:name w:val="heading 6"/>
    <w:basedOn w:val="Normalny"/>
    <w:next w:val="Normalny"/>
    <w:link w:val="Nagwek6Znak"/>
    <w:qFormat/>
    <w:rsid w:val="00BE245A"/>
    <w:pPr>
      <w:spacing w:before="120"/>
      <w:jc w:val="center"/>
      <w:outlineLvl w:val="5"/>
    </w:pPr>
    <w:rPr>
      <w:rFonts w:ascii="Arial" w:hAnsi="Arial" w:cs="Arial"/>
      <w:b/>
      <w:bCs/>
    </w:rPr>
  </w:style>
  <w:style w:type="paragraph" w:styleId="Nagwek7">
    <w:name w:val="heading 7"/>
    <w:basedOn w:val="Normalny"/>
    <w:next w:val="Normalny"/>
    <w:link w:val="Nagwek7Znak"/>
    <w:qFormat/>
    <w:rsid w:val="00BE245A"/>
    <w:pPr>
      <w:keepNext/>
      <w:jc w:val="both"/>
      <w:outlineLvl w:val="6"/>
    </w:pPr>
    <w:rPr>
      <w:b/>
      <w:bCs/>
    </w:rPr>
  </w:style>
  <w:style w:type="paragraph" w:styleId="Nagwek8">
    <w:name w:val="heading 8"/>
    <w:basedOn w:val="Normalny"/>
    <w:next w:val="Normalny"/>
    <w:link w:val="Nagwek8Znak"/>
    <w:qFormat/>
    <w:rsid w:val="00BE245A"/>
    <w:pPr>
      <w:keepNext/>
      <w:numPr>
        <w:numId w:val="1"/>
      </w:numPr>
      <w:jc w:val="right"/>
      <w:outlineLvl w:val="7"/>
    </w:pPr>
    <w:rPr>
      <w:rFonts w:ascii="Arial" w:hAnsi="Arial" w:cs="Arial"/>
    </w:rPr>
  </w:style>
  <w:style w:type="paragraph" w:styleId="Nagwek9">
    <w:name w:val="heading 9"/>
    <w:basedOn w:val="Normalny"/>
    <w:next w:val="Normalny"/>
    <w:link w:val="Nagwek9Znak"/>
    <w:qFormat/>
    <w:rsid w:val="00BE245A"/>
    <w:pPr>
      <w:keepNext/>
      <w:ind w:left="3780"/>
      <w:jc w:val="both"/>
      <w:outlineLvl w:val="8"/>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aliases w:val="Title 1 Znak1,Topic Heading 1 Znak,H1 Znak,h1 Znak,L1 Znak,Level 1 Znak,Heading 1 Char Znak"/>
    <w:basedOn w:val="Domylnaczcionkaakapitu"/>
    <w:link w:val="Nagwek1"/>
    <w:uiPriority w:val="99"/>
    <w:rsid w:val="00BE245A"/>
    <w:rPr>
      <w:rFonts w:ascii="Times New Roman" w:eastAsia="Times New Roman" w:hAnsi="Times New Roman" w:cs="Times New Roman"/>
      <w:b/>
      <w:bCs/>
      <w:sz w:val="25"/>
      <w:szCs w:val="25"/>
      <w:lang w:eastAsia="pl-PL"/>
    </w:rPr>
  </w:style>
  <w:style w:type="character" w:customStyle="1" w:styleId="Nagwek2Znak">
    <w:name w:val="Nagłówek 2 Znak"/>
    <w:aliases w:val="Title 2 Znak1,Topic Heading Znak,sh Znak,Section heading Znak,sh2 Znak,sh3 Znak,sh4 Znak,sh5 Znak,sh6 Znak,sh7 Znak,sh1 Znak,sh8 Znak,sh9 Znak,sh10 Znak,sh11 Znak,sh12 Znak,sh13 Znak,sh14 Znak,sh15 Znak,sh16 Znak,sh17 Znak,sh18 Znak"/>
    <w:basedOn w:val="Domylnaczcionkaakapitu"/>
    <w:link w:val="Nagwek2"/>
    <w:uiPriority w:val="99"/>
    <w:rsid w:val="00BE245A"/>
    <w:rPr>
      <w:rFonts w:ascii="Times New Roman" w:eastAsia="Times New Roman" w:hAnsi="Times New Roman" w:cs="Times New Roman"/>
      <w:sz w:val="24"/>
      <w:szCs w:val="24"/>
      <w:lang w:eastAsia="pl-PL"/>
    </w:rPr>
  </w:style>
  <w:style w:type="character" w:customStyle="1" w:styleId="Nagwek3Znak">
    <w:name w:val="Nagłówek 3 Znak"/>
    <w:basedOn w:val="Domylnaczcionkaakapitu"/>
    <w:link w:val="Nagwek3"/>
    <w:uiPriority w:val="99"/>
    <w:rsid w:val="00BE245A"/>
    <w:rPr>
      <w:rFonts w:ascii="Times New Roman" w:eastAsia="Times New Roman" w:hAnsi="Times New Roman" w:cs="Times New Roman"/>
      <w:i/>
      <w:iCs/>
      <w:sz w:val="24"/>
      <w:szCs w:val="24"/>
      <w:lang w:eastAsia="pl-PL"/>
    </w:rPr>
  </w:style>
  <w:style w:type="character" w:customStyle="1" w:styleId="Nagwek4Znak">
    <w:name w:val="Nagłówek 4 Znak"/>
    <w:basedOn w:val="Domylnaczcionkaakapitu"/>
    <w:link w:val="Nagwek4"/>
    <w:rsid w:val="00BE245A"/>
    <w:rPr>
      <w:rFonts w:ascii="Times New Roman" w:eastAsia="Times New Roman" w:hAnsi="Times New Roman" w:cs="Times New Roman"/>
      <w:i/>
      <w:iCs/>
      <w:sz w:val="24"/>
      <w:szCs w:val="24"/>
      <w:lang w:eastAsia="pl-PL"/>
    </w:rPr>
  </w:style>
  <w:style w:type="character" w:customStyle="1" w:styleId="Nagwek5Znak">
    <w:name w:val="Nagłówek 5 Znak"/>
    <w:basedOn w:val="Domylnaczcionkaakapitu"/>
    <w:link w:val="Nagwek5"/>
    <w:rsid w:val="00BE245A"/>
    <w:rPr>
      <w:rFonts w:ascii="Times New Roman" w:eastAsia="Times New Roman" w:hAnsi="Times New Roman" w:cs="Times New Roman"/>
      <w:i/>
      <w:iCs/>
      <w:sz w:val="20"/>
      <w:szCs w:val="20"/>
      <w:lang w:eastAsia="pl-PL"/>
    </w:rPr>
  </w:style>
  <w:style w:type="character" w:customStyle="1" w:styleId="Nagwek6Znak">
    <w:name w:val="Nagłówek 6 Znak"/>
    <w:basedOn w:val="Domylnaczcionkaakapitu"/>
    <w:link w:val="Nagwek6"/>
    <w:rsid w:val="00BE245A"/>
    <w:rPr>
      <w:rFonts w:ascii="Arial" w:eastAsia="Times New Roman" w:hAnsi="Arial" w:cs="Arial"/>
      <w:b/>
      <w:bCs/>
      <w:sz w:val="24"/>
      <w:szCs w:val="24"/>
      <w:lang w:eastAsia="pl-PL"/>
    </w:rPr>
  </w:style>
  <w:style w:type="character" w:customStyle="1" w:styleId="Nagwek7Znak">
    <w:name w:val="Nagłówek 7 Znak"/>
    <w:basedOn w:val="Domylnaczcionkaakapitu"/>
    <w:link w:val="Nagwek7"/>
    <w:rsid w:val="00BE245A"/>
    <w:rPr>
      <w:rFonts w:ascii="Times New Roman" w:eastAsia="Times New Roman" w:hAnsi="Times New Roman" w:cs="Times New Roman"/>
      <w:b/>
      <w:bCs/>
      <w:sz w:val="24"/>
      <w:szCs w:val="24"/>
      <w:lang w:eastAsia="pl-PL"/>
    </w:rPr>
  </w:style>
  <w:style w:type="character" w:customStyle="1" w:styleId="Nagwek8Znak">
    <w:name w:val="Nagłówek 8 Znak"/>
    <w:basedOn w:val="Domylnaczcionkaakapitu"/>
    <w:link w:val="Nagwek8"/>
    <w:rsid w:val="00BE245A"/>
    <w:rPr>
      <w:rFonts w:ascii="Arial" w:eastAsia="Times New Roman" w:hAnsi="Arial" w:cs="Arial"/>
      <w:sz w:val="24"/>
      <w:szCs w:val="24"/>
      <w:lang w:eastAsia="pl-PL"/>
    </w:rPr>
  </w:style>
  <w:style w:type="character" w:customStyle="1" w:styleId="Nagwek9Znak">
    <w:name w:val="Nagłówek 9 Znak"/>
    <w:basedOn w:val="Domylnaczcionkaakapitu"/>
    <w:link w:val="Nagwek9"/>
    <w:rsid w:val="00BE245A"/>
    <w:rPr>
      <w:rFonts w:ascii="Times New Roman" w:eastAsia="Times New Roman" w:hAnsi="Times New Roman" w:cs="Times New Roman"/>
      <w:b/>
      <w:bCs/>
      <w:sz w:val="24"/>
      <w:szCs w:val="24"/>
      <w:lang w:eastAsia="pl-PL"/>
    </w:rPr>
  </w:style>
  <w:style w:type="character" w:customStyle="1" w:styleId="ZnakZnak21">
    <w:name w:val="Znak Znak21"/>
    <w:uiPriority w:val="99"/>
    <w:locked/>
    <w:rsid w:val="00BE245A"/>
    <w:rPr>
      <w:rFonts w:ascii="Cambria" w:hAnsi="Cambria" w:cs="Cambria"/>
      <w:b/>
      <w:bCs/>
      <w:kern w:val="32"/>
      <w:sz w:val="32"/>
      <w:szCs w:val="32"/>
    </w:rPr>
  </w:style>
  <w:style w:type="character" w:customStyle="1" w:styleId="ZnakZnak20">
    <w:name w:val="Znak Znak20"/>
    <w:semiHidden/>
    <w:locked/>
    <w:rsid w:val="00BE245A"/>
    <w:rPr>
      <w:rFonts w:ascii="Cambria" w:hAnsi="Cambria" w:cs="Cambria"/>
      <w:b/>
      <w:bCs/>
      <w:i/>
      <w:iCs/>
      <w:sz w:val="28"/>
      <w:szCs w:val="28"/>
    </w:rPr>
  </w:style>
  <w:style w:type="character" w:customStyle="1" w:styleId="ZnakZnak19">
    <w:name w:val="Znak Znak19"/>
    <w:semiHidden/>
    <w:locked/>
    <w:rsid w:val="00BE245A"/>
    <w:rPr>
      <w:rFonts w:ascii="Cambria" w:hAnsi="Cambria" w:cs="Cambria"/>
      <w:b/>
      <w:bCs/>
      <w:sz w:val="26"/>
      <w:szCs w:val="26"/>
    </w:rPr>
  </w:style>
  <w:style w:type="character" w:customStyle="1" w:styleId="ZnakZnak18">
    <w:name w:val="Znak Znak18"/>
    <w:semiHidden/>
    <w:locked/>
    <w:rsid w:val="00BE245A"/>
    <w:rPr>
      <w:rFonts w:ascii="Calibri" w:hAnsi="Calibri" w:cs="Calibri"/>
      <w:b/>
      <w:bCs/>
      <w:sz w:val="28"/>
      <w:szCs w:val="28"/>
    </w:rPr>
  </w:style>
  <w:style w:type="character" w:customStyle="1" w:styleId="ZnakZnak17">
    <w:name w:val="Znak Znak17"/>
    <w:semiHidden/>
    <w:locked/>
    <w:rsid w:val="00BE245A"/>
    <w:rPr>
      <w:rFonts w:ascii="Calibri" w:hAnsi="Calibri" w:cs="Calibri"/>
      <w:b/>
      <w:bCs/>
      <w:i/>
      <w:iCs/>
      <w:sz w:val="26"/>
      <w:szCs w:val="26"/>
    </w:rPr>
  </w:style>
  <w:style w:type="character" w:customStyle="1" w:styleId="ZnakZnak16">
    <w:name w:val="Znak Znak16"/>
    <w:semiHidden/>
    <w:locked/>
    <w:rsid w:val="00BE245A"/>
    <w:rPr>
      <w:rFonts w:ascii="Calibri" w:hAnsi="Calibri" w:cs="Calibri"/>
      <w:b/>
      <w:bCs/>
    </w:rPr>
  </w:style>
  <w:style w:type="character" w:customStyle="1" w:styleId="ZnakZnak15">
    <w:name w:val="Znak Znak15"/>
    <w:semiHidden/>
    <w:locked/>
    <w:rsid w:val="00BE245A"/>
    <w:rPr>
      <w:rFonts w:ascii="Calibri" w:hAnsi="Calibri" w:cs="Calibri"/>
      <w:sz w:val="24"/>
      <w:szCs w:val="24"/>
    </w:rPr>
  </w:style>
  <w:style w:type="character" w:customStyle="1" w:styleId="ZnakZnak14">
    <w:name w:val="Znak Znak14"/>
    <w:semiHidden/>
    <w:locked/>
    <w:rsid w:val="00BE245A"/>
    <w:rPr>
      <w:rFonts w:ascii="Arial" w:hAnsi="Arial" w:cs="Arial"/>
      <w:sz w:val="24"/>
      <w:szCs w:val="24"/>
      <w:lang w:val="pl-PL" w:eastAsia="pl-PL"/>
    </w:rPr>
  </w:style>
  <w:style w:type="character" w:customStyle="1" w:styleId="ZnakZnak13">
    <w:name w:val="Znak Znak13"/>
    <w:semiHidden/>
    <w:locked/>
    <w:rsid w:val="00BE245A"/>
    <w:rPr>
      <w:rFonts w:ascii="Cambria" w:hAnsi="Cambria" w:cs="Cambria"/>
    </w:rPr>
  </w:style>
  <w:style w:type="paragraph" w:styleId="NormalnyWeb">
    <w:name w:val="Normal (Web)"/>
    <w:basedOn w:val="Normalny"/>
    <w:uiPriority w:val="99"/>
    <w:rsid w:val="00BE245A"/>
    <w:pPr>
      <w:spacing w:before="100" w:beforeAutospacing="1" w:after="100" w:afterAutospacing="1"/>
      <w:jc w:val="both"/>
    </w:pPr>
    <w:rPr>
      <w:sz w:val="20"/>
      <w:szCs w:val="20"/>
    </w:rPr>
  </w:style>
  <w:style w:type="paragraph" w:styleId="Nagwek">
    <w:name w:val="header"/>
    <w:aliases w:val="7,6,5,71,61,51,72,62,52,711,611,511,73,63,53,74,64,54,75,65,55,76,66,56,712,612,512,77,67,57,713,613,513,721,621,521,7111,6111,5111,731,631,531,741,641,541,751,651,551,761,661,561,7121,6121,5121,78,68,58,79,69,59,710,610,510,714,614,514"/>
    <w:basedOn w:val="Normalny"/>
    <w:link w:val="NagwekZnak"/>
    <w:uiPriority w:val="99"/>
    <w:rsid w:val="00BE245A"/>
    <w:pPr>
      <w:tabs>
        <w:tab w:val="center" w:pos="4536"/>
        <w:tab w:val="right" w:pos="9072"/>
      </w:tabs>
    </w:pPr>
  </w:style>
  <w:style w:type="character" w:customStyle="1" w:styleId="NagwekZnak">
    <w:name w:val="Nagłówek Znak"/>
    <w:aliases w:val="7 Znak1,6 Znak1,5 Znak1,71 Znak1,61 Znak1,51 Znak1,72 Znak1,62 Znak1,52 Znak1,711 Znak1,611 Znak1,511 Znak1,73 Znak1,63 Znak1,53 Znak1,74 Znak1,64 Znak1,54 Znak1,75 Znak1,65 Znak1,55 Znak1,76 Znak1,66 Znak1,56 Znak1,712 Znak1,612 Znak1"/>
    <w:basedOn w:val="Domylnaczcionkaakapitu"/>
    <w:link w:val="Nagwek"/>
    <w:uiPriority w:val="99"/>
    <w:rsid w:val="00BE245A"/>
    <w:rPr>
      <w:rFonts w:ascii="Times New Roman" w:eastAsia="Times New Roman" w:hAnsi="Times New Roman" w:cs="Times New Roman"/>
      <w:sz w:val="24"/>
      <w:szCs w:val="24"/>
      <w:lang w:eastAsia="pl-PL"/>
    </w:rPr>
  </w:style>
  <w:style w:type="character" w:customStyle="1" w:styleId="ZnakZnak12">
    <w:name w:val="Znak Znak12"/>
    <w:uiPriority w:val="99"/>
    <w:locked/>
    <w:rsid w:val="00BE245A"/>
    <w:rPr>
      <w:sz w:val="24"/>
      <w:szCs w:val="24"/>
      <w:lang w:val="pl-PL" w:eastAsia="pl-PL"/>
    </w:rPr>
  </w:style>
  <w:style w:type="paragraph" w:styleId="Stopka">
    <w:name w:val="footer"/>
    <w:basedOn w:val="Normalny"/>
    <w:link w:val="StopkaZnak"/>
    <w:uiPriority w:val="99"/>
    <w:rsid w:val="00BE245A"/>
    <w:pPr>
      <w:tabs>
        <w:tab w:val="center" w:pos="4536"/>
        <w:tab w:val="right" w:pos="9072"/>
      </w:tabs>
    </w:pPr>
    <w:rPr>
      <w:sz w:val="20"/>
      <w:szCs w:val="20"/>
    </w:rPr>
  </w:style>
  <w:style w:type="character" w:customStyle="1" w:styleId="StopkaZnak">
    <w:name w:val="Stopka Znak"/>
    <w:basedOn w:val="Domylnaczcionkaakapitu"/>
    <w:link w:val="Stopka"/>
    <w:uiPriority w:val="99"/>
    <w:rsid w:val="00BE245A"/>
    <w:rPr>
      <w:rFonts w:ascii="Times New Roman" w:eastAsia="Times New Roman" w:hAnsi="Times New Roman" w:cs="Times New Roman"/>
      <w:sz w:val="20"/>
      <w:szCs w:val="20"/>
      <w:lang w:eastAsia="pl-PL"/>
    </w:rPr>
  </w:style>
  <w:style w:type="character" w:customStyle="1" w:styleId="ZnakZnak11">
    <w:name w:val="Znak Znak11"/>
    <w:basedOn w:val="Domylnaczcionkaakapitu"/>
    <w:locked/>
    <w:rsid w:val="00BE245A"/>
  </w:style>
  <w:style w:type="paragraph" w:styleId="Lista">
    <w:name w:val="List"/>
    <w:basedOn w:val="Normalny"/>
    <w:uiPriority w:val="99"/>
    <w:rsid w:val="00BE245A"/>
    <w:pPr>
      <w:ind w:left="283" w:hanging="283"/>
    </w:pPr>
    <w:rPr>
      <w:rFonts w:ascii="Arial" w:hAnsi="Arial" w:cs="Arial"/>
    </w:rPr>
  </w:style>
  <w:style w:type="paragraph" w:styleId="Lista2">
    <w:name w:val="List 2"/>
    <w:basedOn w:val="Normalny"/>
    <w:uiPriority w:val="99"/>
    <w:rsid w:val="00BE245A"/>
    <w:pPr>
      <w:ind w:left="566" w:hanging="283"/>
    </w:pPr>
  </w:style>
  <w:style w:type="paragraph" w:styleId="Tytu">
    <w:name w:val="Title"/>
    <w:basedOn w:val="Normalny"/>
    <w:link w:val="TytuZnak"/>
    <w:uiPriority w:val="10"/>
    <w:qFormat/>
    <w:rsid w:val="00BE245A"/>
    <w:pPr>
      <w:jc w:val="center"/>
    </w:pPr>
    <w:rPr>
      <w:sz w:val="28"/>
      <w:szCs w:val="28"/>
    </w:rPr>
  </w:style>
  <w:style w:type="character" w:customStyle="1" w:styleId="TytuZnak">
    <w:name w:val="Tytuł Znak"/>
    <w:basedOn w:val="Domylnaczcionkaakapitu"/>
    <w:link w:val="Tytu"/>
    <w:uiPriority w:val="10"/>
    <w:rsid w:val="00BE245A"/>
    <w:rPr>
      <w:rFonts w:ascii="Times New Roman" w:eastAsia="Times New Roman" w:hAnsi="Times New Roman" w:cs="Times New Roman"/>
      <w:sz w:val="28"/>
      <w:szCs w:val="28"/>
      <w:lang w:eastAsia="pl-PL"/>
    </w:rPr>
  </w:style>
  <w:style w:type="character" w:customStyle="1" w:styleId="ZnakZnak10">
    <w:name w:val="Znak Znak10"/>
    <w:locked/>
    <w:rsid w:val="00BE245A"/>
    <w:rPr>
      <w:sz w:val="24"/>
      <w:szCs w:val="24"/>
    </w:rPr>
  </w:style>
  <w:style w:type="paragraph" w:styleId="Tekstpodstawowy">
    <w:name w:val="Body Text"/>
    <w:aliases w:val="a2,Znak Znak,Znak,Znak Znak Znak Znak Znak, Znak,Tekst podstawowy Znak Znak Znak,Punktor1"/>
    <w:basedOn w:val="Normalny"/>
    <w:link w:val="TekstpodstawowyZnak"/>
    <w:uiPriority w:val="99"/>
    <w:rsid w:val="00BE245A"/>
    <w:rPr>
      <w:rFonts w:ascii="Arial" w:hAnsi="Arial" w:cs="Arial"/>
    </w:rPr>
  </w:style>
  <w:style w:type="character" w:customStyle="1" w:styleId="TekstpodstawowyZnak">
    <w:name w:val="Tekst podstawowy Znak"/>
    <w:aliases w:val="a2 Znak2,Znak Znak Znak2,Znak Znak22,Znak Znak Znak Znak Znak Znak, Znak Znak,Tekst podstawowy Znak Znak Znak Znak,Punktor1 Znak"/>
    <w:basedOn w:val="Domylnaczcionkaakapitu"/>
    <w:link w:val="Tekstpodstawowy"/>
    <w:uiPriority w:val="99"/>
    <w:rsid w:val="00BE245A"/>
    <w:rPr>
      <w:rFonts w:ascii="Arial" w:eastAsia="Times New Roman" w:hAnsi="Arial" w:cs="Arial"/>
      <w:sz w:val="24"/>
      <w:szCs w:val="24"/>
      <w:lang w:eastAsia="pl-PL"/>
    </w:rPr>
  </w:style>
  <w:style w:type="character" w:customStyle="1" w:styleId="a2Znak1">
    <w:name w:val="a2 Znak1"/>
    <w:aliases w:val="Znak Znak Znak1,Znak Znak1,Znak Znak Znak Znak Znak Znak Znak,Tekst podstawowy Znak1,Tekst podstawowy Znak Znak Znak Znak1,Znak Znak Znak Znak Znak Znak1,Punktor1 Znak1"/>
    <w:uiPriority w:val="99"/>
    <w:locked/>
    <w:rsid w:val="00BE245A"/>
    <w:rPr>
      <w:rFonts w:ascii="Arial" w:hAnsi="Arial" w:cs="Arial"/>
      <w:sz w:val="24"/>
      <w:szCs w:val="24"/>
      <w:lang w:val="pl-PL" w:eastAsia="pl-PL"/>
    </w:rPr>
  </w:style>
  <w:style w:type="paragraph" w:styleId="Tekstpodstawowywcity">
    <w:name w:val="Body Text Indent"/>
    <w:basedOn w:val="Normalny"/>
    <w:link w:val="TekstpodstawowywcityZnak"/>
    <w:rsid w:val="00BE245A"/>
    <w:pPr>
      <w:ind w:left="1416"/>
    </w:pPr>
    <w:rPr>
      <w:sz w:val="32"/>
      <w:szCs w:val="32"/>
    </w:rPr>
  </w:style>
  <w:style w:type="character" w:customStyle="1" w:styleId="TekstpodstawowywcityZnak">
    <w:name w:val="Tekst podstawowy wcięty Znak"/>
    <w:basedOn w:val="Domylnaczcionkaakapitu"/>
    <w:link w:val="Tekstpodstawowywcity"/>
    <w:rsid w:val="00BE245A"/>
    <w:rPr>
      <w:rFonts w:ascii="Times New Roman" w:eastAsia="Times New Roman" w:hAnsi="Times New Roman" w:cs="Times New Roman"/>
      <w:sz w:val="32"/>
      <w:szCs w:val="32"/>
      <w:lang w:eastAsia="pl-PL"/>
    </w:rPr>
  </w:style>
  <w:style w:type="character" w:customStyle="1" w:styleId="ZnakZnak9">
    <w:name w:val="Znak Znak9"/>
    <w:uiPriority w:val="99"/>
    <w:locked/>
    <w:rsid w:val="00BE245A"/>
    <w:rPr>
      <w:sz w:val="24"/>
      <w:szCs w:val="24"/>
    </w:rPr>
  </w:style>
  <w:style w:type="paragraph" w:styleId="Lista-kontynuacja2">
    <w:name w:val="List Continue 2"/>
    <w:basedOn w:val="Normalny"/>
    <w:uiPriority w:val="99"/>
    <w:semiHidden/>
    <w:rsid w:val="00BE245A"/>
    <w:pPr>
      <w:spacing w:after="120"/>
      <w:ind w:left="566"/>
    </w:pPr>
    <w:rPr>
      <w:sz w:val="20"/>
      <w:szCs w:val="20"/>
    </w:rPr>
  </w:style>
  <w:style w:type="paragraph" w:styleId="Tekstpodstawowy2">
    <w:name w:val="Body Text 2"/>
    <w:basedOn w:val="Normalny"/>
    <w:link w:val="Tekstpodstawowy2Znak"/>
    <w:rsid w:val="00BE245A"/>
    <w:pPr>
      <w:spacing w:before="120"/>
      <w:jc w:val="both"/>
    </w:pPr>
    <w:rPr>
      <w:b/>
      <w:bCs/>
      <w:sz w:val="25"/>
      <w:szCs w:val="25"/>
    </w:rPr>
  </w:style>
  <w:style w:type="character" w:customStyle="1" w:styleId="Tekstpodstawowy2Znak">
    <w:name w:val="Tekst podstawowy 2 Znak"/>
    <w:basedOn w:val="Domylnaczcionkaakapitu"/>
    <w:link w:val="Tekstpodstawowy2"/>
    <w:rsid w:val="00BE245A"/>
    <w:rPr>
      <w:rFonts w:ascii="Times New Roman" w:eastAsia="Times New Roman" w:hAnsi="Times New Roman" w:cs="Times New Roman"/>
      <w:b/>
      <w:bCs/>
      <w:sz w:val="25"/>
      <w:szCs w:val="25"/>
      <w:lang w:eastAsia="pl-PL"/>
    </w:rPr>
  </w:style>
  <w:style w:type="character" w:customStyle="1" w:styleId="ZnakZnak8">
    <w:name w:val="Znak Znak8"/>
    <w:uiPriority w:val="99"/>
    <w:locked/>
    <w:rsid w:val="00BE245A"/>
    <w:rPr>
      <w:sz w:val="24"/>
      <w:szCs w:val="24"/>
    </w:rPr>
  </w:style>
  <w:style w:type="paragraph" w:styleId="Tekstpodstawowy3">
    <w:name w:val="Body Text 3"/>
    <w:basedOn w:val="Normalny"/>
    <w:link w:val="Tekstpodstawowy3Znak"/>
    <w:rsid w:val="00BE245A"/>
    <w:pPr>
      <w:spacing w:before="120"/>
      <w:jc w:val="both"/>
    </w:pPr>
    <w:rPr>
      <w:i/>
      <w:iCs/>
    </w:rPr>
  </w:style>
  <w:style w:type="character" w:customStyle="1" w:styleId="Tekstpodstawowy3Znak">
    <w:name w:val="Tekst podstawowy 3 Znak"/>
    <w:basedOn w:val="Domylnaczcionkaakapitu"/>
    <w:link w:val="Tekstpodstawowy3"/>
    <w:rsid w:val="00BE245A"/>
    <w:rPr>
      <w:rFonts w:ascii="Times New Roman" w:eastAsia="Times New Roman" w:hAnsi="Times New Roman" w:cs="Times New Roman"/>
      <w:i/>
      <w:iCs/>
      <w:sz w:val="24"/>
      <w:szCs w:val="24"/>
      <w:lang w:eastAsia="pl-PL"/>
    </w:rPr>
  </w:style>
  <w:style w:type="character" w:customStyle="1" w:styleId="ZnakZnak7">
    <w:name w:val="Znak Znak7"/>
    <w:semiHidden/>
    <w:locked/>
    <w:rsid w:val="00BE245A"/>
    <w:rPr>
      <w:sz w:val="16"/>
      <w:szCs w:val="16"/>
    </w:rPr>
  </w:style>
  <w:style w:type="paragraph" w:styleId="Tekstpodstawowywcity2">
    <w:name w:val="Body Text Indent 2"/>
    <w:basedOn w:val="Normalny"/>
    <w:link w:val="Tekstpodstawowywcity2Znak"/>
    <w:rsid w:val="00BE245A"/>
    <w:pPr>
      <w:ind w:firstLine="420"/>
    </w:pPr>
    <w:rPr>
      <w:b/>
      <w:bCs/>
      <w:i/>
      <w:iCs/>
    </w:rPr>
  </w:style>
  <w:style w:type="character" w:customStyle="1" w:styleId="Tekstpodstawowywcity2Znak">
    <w:name w:val="Tekst podstawowy wcięty 2 Znak"/>
    <w:basedOn w:val="Domylnaczcionkaakapitu"/>
    <w:link w:val="Tekstpodstawowywcity2"/>
    <w:rsid w:val="00BE245A"/>
    <w:rPr>
      <w:rFonts w:ascii="Times New Roman" w:eastAsia="Times New Roman" w:hAnsi="Times New Roman" w:cs="Times New Roman"/>
      <w:b/>
      <w:bCs/>
      <w:i/>
      <w:iCs/>
      <w:sz w:val="24"/>
      <w:szCs w:val="24"/>
      <w:lang w:eastAsia="pl-PL"/>
    </w:rPr>
  </w:style>
  <w:style w:type="character" w:customStyle="1" w:styleId="ZnakZnak6">
    <w:name w:val="Znak Znak6"/>
    <w:semiHidden/>
    <w:locked/>
    <w:rsid w:val="00BE245A"/>
    <w:rPr>
      <w:sz w:val="24"/>
      <w:szCs w:val="24"/>
    </w:rPr>
  </w:style>
  <w:style w:type="paragraph" w:styleId="Tekstpodstawowywcity3">
    <w:name w:val="Body Text Indent 3"/>
    <w:basedOn w:val="Normalny"/>
    <w:link w:val="Tekstpodstawowywcity3Znak"/>
    <w:rsid w:val="00BE245A"/>
    <w:pPr>
      <w:spacing w:before="240" w:after="120"/>
      <w:ind w:left="567" w:hanging="567"/>
      <w:jc w:val="both"/>
    </w:pPr>
    <w:rPr>
      <w:sz w:val="22"/>
      <w:szCs w:val="22"/>
    </w:rPr>
  </w:style>
  <w:style w:type="character" w:customStyle="1" w:styleId="Tekstpodstawowywcity3Znak">
    <w:name w:val="Tekst podstawowy wcięty 3 Znak"/>
    <w:basedOn w:val="Domylnaczcionkaakapitu"/>
    <w:link w:val="Tekstpodstawowywcity3"/>
    <w:rsid w:val="00BE245A"/>
    <w:rPr>
      <w:rFonts w:ascii="Times New Roman" w:eastAsia="Times New Roman" w:hAnsi="Times New Roman" w:cs="Times New Roman"/>
      <w:lang w:eastAsia="pl-PL"/>
    </w:rPr>
  </w:style>
  <w:style w:type="character" w:customStyle="1" w:styleId="ZnakZnak5">
    <w:name w:val="Znak Znak5"/>
    <w:locked/>
    <w:rsid w:val="00BE245A"/>
    <w:rPr>
      <w:sz w:val="16"/>
      <w:szCs w:val="16"/>
    </w:rPr>
  </w:style>
  <w:style w:type="paragraph" w:styleId="Zwykytekst">
    <w:name w:val="Plain Text"/>
    <w:basedOn w:val="Normalny"/>
    <w:link w:val="ZwykytekstZnak"/>
    <w:uiPriority w:val="99"/>
    <w:rsid w:val="00BE245A"/>
    <w:rPr>
      <w:rFonts w:ascii="Courier New" w:hAnsi="Courier New" w:cs="Courier New"/>
      <w:sz w:val="20"/>
      <w:szCs w:val="20"/>
    </w:rPr>
  </w:style>
  <w:style w:type="character" w:customStyle="1" w:styleId="ZwykytekstZnak">
    <w:name w:val="Zwykły tekst Znak"/>
    <w:basedOn w:val="Domylnaczcionkaakapitu"/>
    <w:link w:val="Zwykytekst"/>
    <w:uiPriority w:val="99"/>
    <w:rsid w:val="00BE245A"/>
    <w:rPr>
      <w:rFonts w:ascii="Courier New" w:eastAsia="Times New Roman" w:hAnsi="Courier New" w:cs="Courier New"/>
      <w:sz w:val="20"/>
      <w:szCs w:val="20"/>
      <w:lang w:eastAsia="pl-PL"/>
    </w:rPr>
  </w:style>
  <w:style w:type="character" w:customStyle="1" w:styleId="PlainTextChar">
    <w:name w:val="Plain Text Char"/>
    <w:uiPriority w:val="99"/>
    <w:locked/>
    <w:rsid w:val="00BE245A"/>
    <w:rPr>
      <w:rFonts w:ascii="Courier New" w:hAnsi="Courier New" w:cs="Courier New"/>
      <w:lang w:val="pl-PL" w:eastAsia="pl-PL"/>
    </w:rPr>
  </w:style>
  <w:style w:type="paragraph" w:customStyle="1" w:styleId="tytu0">
    <w:name w:val="tytuł"/>
    <w:basedOn w:val="Normalny"/>
    <w:next w:val="Normalny"/>
    <w:autoRedefine/>
    <w:uiPriority w:val="99"/>
    <w:rsid w:val="00BE245A"/>
    <w:pPr>
      <w:jc w:val="center"/>
      <w:outlineLvl w:val="0"/>
    </w:pPr>
    <w:rPr>
      <w:rFonts w:ascii="Verdana" w:hAnsi="Verdana" w:cs="Verdana"/>
      <w:b/>
      <w:bCs/>
      <w:sz w:val="20"/>
      <w:szCs w:val="20"/>
    </w:rPr>
  </w:style>
  <w:style w:type="paragraph" w:customStyle="1" w:styleId="tekstdokumentu">
    <w:name w:val="tekst dokumentu"/>
    <w:basedOn w:val="Normalny"/>
    <w:autoRedefine/>
    <w:uiPriority w:val="99"/>
    <w:rsid w:val="00BE245A"/>
    <w:pPr>
      <w:spacing w:before="120" w:after="120"/>
      <w:jc w:val="center"/>
    </w:pPr>
    <w:rPr>
      <w:rFonts w:ascii="Verdana" w:hAnsi="Verdana" w:cs="Verdana"/>
      <w:b/>
      <w:bCs/>
      <w:sz w:val="18"/>
      <w:szCs w:val="18"/>
    </w:rPr>
  </w:style>
  <w:style w:type="paragraph" w:customStyle="1" w:styleId="zacznik">
    <w:name w:val="załącznik"/>
    <w:basedOn w:val="Tekstpodstawowy"/>
    <w:autoRedefine/>
    <w:uiPriority w:val="99"/>
    <w:rsid w:val="00BE245A"/>
    <w:pPr>
      <w:ind w:left="3480" w:right="-157" w:hanging="1800"/>
      <w:jc w:val="both"/>
    </w:pPr>
    <w:rPr>
      <w:rFonts w:ascii="Times New Roman" w:hAnsi="Times New Roman" w:cs="Times New Roman"/>
    </w:rPr>
  </w:style>
  <w:style w:type="paragraph" w:customStyle="1" w:styleId="rozdzia">
    <w:name w:val="rozdział"/>
    <w:basedOn w:val="Normalny"/>
    <w:autoRedefine/>
    <w:uiPriority w:val="99"/>
    <w:rsid w:val="00BE245A"/>
    <w:pPr>
      <w:ind w:left="709" w:hanging="709"/>
      <w:jc w:val="right"/>
    </w:pPr>
    <w:rPr>
      <w:rFonts w:ascii="Verdana" w:hAnsi="Verdana" w:cs="Verdana"/>
      <w:b/>
      <w:bCs/>
      <w:color w:val="000000"/>
      <w:spacing w:val="4"/>
      <w:sz w:val="18"/>
      <w:szCs w:val="18"/>
    </w:rPr>
  </w:style>
  <w:style w:type="paragraph" w:customStyle="1" w:styleId="ust">
    <w:name w:val="ust"/>
    <w:rsid w:val="00BE245A"/>
    <w:pPr>
      <w:overflowPunct w:val="0"/>
      <w:autoSpaceDE w:val="0"/>
      <w:autoSpaceDN w:val="0"/>
      <w:adjustRightInd w:val="0"/>
      <w:spacing w:before="60" w:after="60" w:line="240" w:lineRule="auto"/>
      <w:ind w:left="426" w:hanging="284"/>
      <w:jc w:val="both"/>
    </w:pPr>
    <w:rPr>
      <w:rFonts w:ascii="Times New Roman" w:eastAsia="Times New Roman" w:hAnsi="Times New Roman" w:cs="Times New Roman"/>
      <w:sz w:val="24"/>
      <w:szCs w:val="24"/>
      <w:lang w:eastAsia="pl-PL"/>
    </w:rPr>
  </w:style>
  <w:style w:type="paragraph" w:customStyle="1" w:styleId="pkt">
    <w:name w:val="pkt"/>
    <w:basedOn w:val="Normalny"/>
    <w:uiPriority w:val="99"/>
    <w:rsid w:val="00BE245A"/>
    <w:pPr>
      <w:overflowPunct w:val="0"/>
      <w:autoSpaceDE w:val="0"/>
      <w:autoSpaceDN w:val="0"/>
      <w:adjustRightInd w:val="0"/>
      <w:spacing w:before="60" w:after="60"/>
      <w:ind w:left="851" w:hanging="295"/>
      <w:jc w:val="both"/>
    </w:pPr>
  </w:style>
  <w:style w:type="paragraph" w:customStyle="1" w:styleId="pkt1">
    <w:name w:val="pkt1"/>
    <w:basedOn w:val="pkt"/>
    <w:rsid w:val="00BE245A"/>
    <w:pPr>
      <w:ind w:left="850" w:hanging="425"/>
    </w:pPr>
  </w:style>
  <w:style w:type="paragraph" w:customStyle="1" w:styleId="numerowanie0">
    <w:name w:val="numerowanie"/>
    <w:basedOn w:val="Normalny"/>
    <w:autoRedefine/>
    <w:uiPriority w:val="99"/>
    <w:rsid w:val="00BE245A"/>
    <w:pPr>
      <w:jc w:val="both"/>
    </w:pPr>
  </w:style>
  <w:style w:type="paragraph" w:customStyle="1" w:styleId="Nagwekstrony">
    <w:name w:val="Nag?—wek strony"/>
    <w:basedOn w:val="Normalny"/>
    <w:uiPriority w:val="99"/>
    <w:rsid w:val="00BE245A"/>
    <w:pPr>
      <w:tabs>
        <w:tab w:val="center" w:pos="4153"/>
        <w:tab w:val="right" w:pos="8306"/>
      </w:tabs>
    </w:pPr>
    <w:rPr>
      <w:sz w:val="20"/>
      <w:szCs w:val="20"/>
      <w:lang w:val="en-GB"/>
    </w:rPr>
  </w:style>
  <w:style w:type="paragraph" w:customStyle="1" w:styleId="tabulka">
    <w:name w:val="tabulka"/>
    <w:basedOn w:val="Normalny"/>
    <w:rsid w:val="00BE245A"/>
    <w:pPr>
      <w:widowControl w:val="0"/>
      <w:spacing w:before="120" w:line="240" w:lineRule="exact"/>
      <w:jc w:val="center"/>
    </w:pPr>
    <w:rPr>
      <w:rFonts w:ascii="Arial" w:hAnsi="Arial" w:cs="Arial"/>
      <w:sz w:val="20"/>
      <w:szCs w:val="20"/>
      <w:lang w:val="cs-CZ"/>
    </w:rPr>
  </w:style>
  <w:style w:type="paragraph" w:customStyle="1" w:styleId="A">
    <w:name w:val="A"/>
    <w:uiPriority w:val="99"/>
    <w:rsid w:val="00BE245A"/>
    <w:pPr>
      <w:keepNext/>
      <w:spacing w:before="240" w:after="0" w:line="240" w:lineRule="exact"/>
      <w:ind w:left="720" w:hanging="720"/>
      <w:jc w:val="both"/>
    </w:pPr>
    <w:rPr>
      <w:rFonts w:ascii="Times New Roman" w:eastAsia="Times New Roman" w:hAnsi="Times New Roman" w:cs="Times New Roman"/>
      <w:sz w:val="24"/>
      <w:szCs w:val="24"/>
      <w:lang w:val="en-GB"/>
    </w:rPr>
  </w:style>
  <w:style w:type="paragraph" w:customStyle="1" w:styleId="Tekstprzypisukocowego1">
    <w:name w:val="Tekst przypisu końcowego1"/>
    <w:basedOn w:val="Normalny"/>
    <w:rsid w:val="00BE245A"/>
    <w:pPr>
      <w:spacing w:before="120"/>
    </w:pPr>
    <w:rPr>
      <w:sz w:val="20"/>
      <w:szCs w:val="20"/>
    </w:rPr>
  </w:style>
  <w:style w:type="paragraph" w:customStyle="1" w:styleId="Text1">
    <w:name w:val="Text_1"/>
    <w:basedOn w:val="Normalny"/>
    <w:rsid w:val="00BE245A"/>
    <w:pPr>
      <w:spacing w:after="120"/>
      <w:ind w:left="425" w:hanging="425"/>
      <w:jc w:val="both"/>
    </w:pPr>
    <w:rPr>
      <w:sz w:val="22"/>
      <w:szCs w:val="22"/>
    </w:rPr>
  </w:style>
  <w:style w:type="paragraph" w:customStyle="1" w:styleId="B">
    <w:name w:val="B"/>
    <w:rsid w:val="00BE245A"/>
    <w:pPr>
      <w:spacing w:before="240" w:after="0" w:line="240" w:lineRule="exact"/>
      <w:ind w:left="720"/>
      <w:jc w:val="both"/>
    </w:pPr>
    <w:rPr>
      <w:rFonts w:ascii="Times New Roman" w:eastAsia="Times New Roman" w:hAnsi="Times New Roman" w:cs="Times New Roman"/>
      <w:sz w:val="24"/>
      <w:szCs w:val="24"/>
      <w:lang w:val="en-GB"/>
    </w:rPr>
  </w:style>
  <w:style w:type="character" w:customStyle="1" w:styleId="tekstdokbold">
    <w:name w:val="tekst dok. bold"/>
    <w:uiPriority w:val="99"/>
    <w:rsid w:val="00BE245A"/>
    <w:rPr>
      <w:b/>
      <w:bCs/>
    </w:rPr>
  </w:style>
  <w:style w:type="character" w:styleId="Numerstrony">
    <w:name w:val="page number"/>
    <w:basedOn w:val="Domylnaczcionkaakapitu"/>
    <w:rsid w:val="00BE245A"/>
  </w:style>
  <w:style w:type="character" w:styleId="Pogrubienie">
    <w:name w:val="Strong"/>
    <w:qFormat/>
    <w:rsid w:val="00BE245A"/>
    <w:rPr>
      <w:b/>
      <w:bCs/>
    </w:rPr>
  </w:style>
  <w:style w:type="character" w:styleId="Uwydatnienie">
    <w:name w:val="Emphasis"/>
    <w:qFormat/>
    <w:rsid w:val="00BE245A"/>
    <w:rPr>
      <w:i/>
      <w:iCs/>
    </w:rPr>
  </w:style>
  <w:style w:type="paragraph" w:styleId="Tekstdymka">
    <w:name w:val="Balloon Text"/>
    <w:basedOn w:val="Normalny"/>
    <w:link w:val="TekstdymkaZnak"/>
    <w:uiPriority w:val="99"/>
    <w:semiHidden/>
    <w:rsid w:val="00BE245A"/>
    <w:rPr>
      <w:rFonts w:ascii="Tahoma" w:hAnsi="Tahoma" w:cs="Tahoma"/>
      <w:sz w:val="16"/>
      <w:szCs w:val="16"/>
    </w:rPr>
  </w:style>
  <w:style w:type="character" w:customStyle="1" w:styleId="TekstdymkaZnak">
    <w:name w:val="Tekst dymka Znak"/>
    <w:basedOn w:val="Domylnaczcionkaakapitu"/>
    <w:link w:val="Tekstdymka"/>
    <w:uiPriority w:val="99"/>
    <w:semiHidden/>
    <w:rsid w:val="00BE245A"/>
    <w:rPr>
      <w:rFonts w:ascii="Tahoma" w:eastAsia="Times New Roman" w:hAnsi="Tahoma" w:cs="Tahoma"/>
      <w:sz w:val="16"/>
      <w:szCs w:val="16"/>
      <w:lang w:eastAsia="pl-PL"/>
    </w:rPr>
  </w:style>
  <w:style w:type="character" w:customStyle="1" w:styleId="ZnakZnak3">
    <w:name w:val="Znak Znak3"/>
    <w:semiHidden/>
    <w:locked/>
    <w:rsid w:val="00BE245A"/>
    <w:rPr>
      <w:sz w:val="2"/>
      <w:szCs w:val="2"/>
    </w:rPr>
  </w:style>
  <w:style w:type="character" w:styleId="Odwoaniedokomentarza">
    <w:name w:val="annotation reference"/>
    <w:rsid w:val="00BE245A"/>
    <w:rPr>
      <w:sz w:val="16"/>
      <w:szCs w:val="16"/>
    </w:rPr>
  </w:style>
  <w:style w:type="paragraph" w:styleId="Tekstkomentarza">
    <w:name w:val="annotation text"/>
    <w:basedOn w:val="Normalny"/>
    <w:link w:val="TekstkomentarzaZnak"/>
    <w:rsid w:val="00BE245A"/>
    <w:rPr>
      <w:sz w:val="20"/>
      <w:szCs w:val="20"/>
    </w:rPr>
  </w:style>
  <w:style w:type="character" w:customStyle="1" w:styleId="TekstkomentarzaZnak">
    <w:name w:val="Tekst komentarza Znak"/>
    <w:basedOn w:val="Domylnaczcionkaakapitu"/>
    <w:link w:val="Tekstkomentarza"/>
    <w:rsid w:val="00BE245A"/>
    <w:rPr>
      <w:rFonts w:ascii="Times New Roman" w:eastAsia="Times New Roman" w:hAnsi="Times New Roman" w:cs="Times New Roman"/>
      <w:sz w:val="20"/>
      <w:szCs w:val="20"/>
      <w:lang w:eastAsia="pl-PL"/>
    </w:rPr>
  </w:style>
  <w:style w:type="character" w:customStyle="1" w:styleId="ZnakZnak2">
    <w:name w:val="Znak Znak2"/>
    <w:uiPriority w:val="99"/>
    <w:locked/>
    <w:rsid w:val="00BE245A"/>
    <w:rPr>
      <w:sz w:val="20"/>
      <w:szCs w:val="20"/>
    </w:rPr>
  </w:style>
  <w:style w:type="paragraph" w:styleId="Tematkomentarza">
    <w:name w:val="annotation subject"/>
    <w:basedOn w:val="Tekstkomentarza"/>
    <w:next w:val="Tekstkomentarza"/>
    <w:link w:val="TematkomentarzaZnak"/>
    <w:uiPriority w:val="99"/>
    <w:rsid w:val="00BE245A"/>
    <w:rPr>
      <w:b/>
      <w:bCs/>
    </w:rPr>
  </w:style>
  <w:style w:type="character" w:customStyle="1" w:styleId="TematkomentarzaZnak">
    <w:name w:val="Temat komentarza Znak"/>
    <w:basedOn w:val="TekstkomentarzaZnak"/>
    <w:link w:val="Tematkomentarza"/>
    <w:uiPriority w:val="99"/>
    <w:rsid w:val="00BE245A"/>
    <w:rPr>
      <w:rFonts w:ascii="Times New Roman" w:eastAsia="Times New Roman" w:hAnsi="Times New Roman" w:cs="Times New Roman"/>
      <w:b/>
      <w:bCs/>
      <w:sz w:val="20"/>
      <w:szCs w:val="20"/>
      <w:lang w:eastAsia="pl-PL"/>
    </w:rPr>
  </w:style>
  <w:style w:type="character" w:customStyle="1" w:styleId="ZnakZnak1">
    <w:name w:val="Znak Znak1"/>
    <w:uiPriority w:val="99"/>
    <w:locked/>
    <w:rsid w:val="00BE245A"/>
    <w:rPr>
      <w:b/>
      <w:bCs/>
      <w:sz w:val="20"/>
      <w:szCs w:val="20"/>
    </w:rPr>
  </w:style>
  <w:style w:type="character" w:customStyle="1" w:styleId="a2Znak">
    <w:name w:val="a2 Znak"/>
    <w:aliases w:val="Znak Znak Znak Znak,Znak Znak Znak"/>
    <w:rsid w:val="00BE245A"/>
    <w:rPr>
      <w:rFonts w:ascii="Arial" w:hAnsi="Arial" w:cs="Arial"/>
      <w:sz w:val="24"/>
      <w:szCs w:val="24"/>
      <w:lang w:val="pl-PL" w:eastAsia="pl-PL"/>
    </w:rPr>
  </w:style>
  <w:style w:type="paragraph" w:customStyle="1" w:styleId="Tekstpodstawowy31">
    <w:name w:val="Tekst podstawowy 31"/>
    <w:basedOn w:val="Normalny"/>
    <w:rsid w:val="00BE245A"/>
    <w:pPr>
      <w:overflowPunct w:val="0"/>
      <w:autoSpaceDE w:val="0"/>
      <w:autoSpaceDN w:val="0"/>
      <w:adjustRightInd w:val="0"/>
      <w:jc w:val="both"/>
      <w:textAlignment w:val="baseline"/>
    </w:pPr>
  </w:style>
  <w:style w:type="paragraph" w:customStyle="1" w:styleId="WP1Tekstpodstawowy">
    <w:name w:val="WP1 Tekst podstawowy"/>
    <w:basedOn w:val="Tekstpodstawowy3"/>
    <w:rsid w:val="00BE245A"/>
    <w:rPr>
      <w:rFonts w:ascii="Arial" w:hAnsi="Arial" w:cs="Arial"/>
      <w:i w:val="0"/>
      <w:iCs w:val="0"/>
      <w:sz w:val="20"/>
      <w:szCs w:val="20"/>
    </w:rPr>
  </w:style>
  <w:style w:type="paragraph" w:customStyle="1" w:styleId="Trescznumztab">
    <w:name w:val="Tresc z num. z tab."/>
    <w:basedOn w:val="Normalny"/>
    <w:uiPriority w:val="99"/>
    <w:rsid w:val="00BE245A"/>
    <w:pPr>
      <w:widowControl w:val="0"/>
      <w:tabs>
        <w:tab w:val="left" w:pos="567"/>
        <w:tab w:val="left" w:pos="5103"/>
        <w:tab w:val="left" w:pos="6804"/>
        <w:tab w:val="right" w:pos="8505"/>
      </w:tabs>
      <w:spacing w:after="120" w:line="300" w:lineRule="auto"/>
    </w:pPr>
  </w:style>
  <w:style w:type="paragraph" w:customStyle="1" w:styleId="Tresc">
    <w:name w:val="Tresc"/>
    <w:basedOn w:val="Normalny"/>
    <w:rsid w:val="00BE245A"/>
    <w:pPr>
      <w:spacing w:after="120" w:line="300" w:lineRule="auto"/>
      <w:jc w:val="both"/>
    </w:pPr>
  </w:style>
  <w:style w:type="paragraph" w:customStyle="1" w:styleId="Styl">
    <w:name w:val="Styl"/>
    <w:basedOn w:val="Normalny"/>
    <w:uiPriority w:val="99"/>
    <w:rsid w:val="00BE245A"/>
  </w:style>
  <w:style w:type="paragraph" w:styleId="Tekstprzypisudolnego">
    <w:name w:val="footnote text"/>
    <w:aliases w:val="Tekst przypisu Znak"/>
    <w:basedOn w:val="Normalny"/>
    <w:link w:val="TekstprzypisudolnegoZnak"/>
    <w:rsid w:val="00BE245A"/>
    <w:rPr>
      <w:sz w:val="20"/>
      <w:szCs w:val="20"/>
    </w:rPr>
  </w:style>
  <w:style w:type="character" w:customStyle="1" w:styleId="TekstprzypisudolnegoZnak">
    <w:name w:val="Tekst przypisu dolnego Znak"/>
    <w:aliases w:val="Tekst przypisu Znak Znak"/>
    <w:basedOn w:val="Domylnaczcionkaakapitu"/>
    <w:link w:val="Tekstprzypisudolnego"/>
    <w:uiPriority w:val="99"/>
    <w:rsid w:val="00BE245A"/>
    <w:rPr>
      <w:rFonts w:ascii="Times New Roman" w:eastAsia="Times New Roman" w:hAnsi="Times New Roman" w:cs="Times New Roman"/>
      <w:sz w:val="20"/>
      <w:szCs w:val="20"/>
      <w:lang w:eastAsia="pl-PL"/>
    </w:rPr>
  </w:style>
  <w:style w:type="character" w:customStyle="1" w:styleId="TekstprzypisuZnakZnakZnak">
    <w:name w:val="Tekst przypisu Znak Znak Znak"/>
    <w:uiPriority w:val="99"/>
    <w:semiHidden/>
    <w:locked/>
    <w:rsid w:val="00BE245A"/>
    <w:rPr>
      <w:sz w:val="20"/>
      <w:szCs w:val="20"/>
    </w:rPr>
  </w:style>
  <w:style w:type="character" w:styleId="Odwoanieprzypisudolnego">
    <w:name w:val="footnote reference"/>
    <w:rsid w:val="00BE245A"/>
    <w:rPr>
      <w:vertAlign w:val="superscript"/>
    </w:rPr>
  </w:style>
  <w:style w:type="character" w:styleId="Hipercze">
    <w:name w:val="Hyperlink"/>
    <w:uiPriority w:val="99"/>
    <w:rsid w:val="00BE245A"/>
    <w:rPr>
      <w:color w:val="0000FF"/>
      <w:u w:val="single"/>
    </w:rPr>
  </w:style>
  <w:style w:type="paragraph" w:customStyle="1" w:styleId="Style7">
    <w:name w:val="Style7"/>
    <w:basedOn w:val="Normalny"/>
    <w:rsid w:val="00BE245A"/>
    <w:pPr>
      <w:widowControl w:val="0"/>
      <w:autoSpaceDE w:val="0"/>
      <w:autoSpaceDN w:val="0"/>
      <w:adjustRightInd w:val="0"/>
      <w:jc w:val="both"/>
    </w:pPr>
  </w:style>
  <w:style w:type="paragraph" w:customStyle="1" w:styleId="Style9">
    <w:name w:val="Style9"/>
    <w:basedOn w:val="Normalny"/>
    <w:uiPriority w:val="99"/>
    <w:rsid w:val="00BE245A"/>
    <w:pPr>
      <w:widowControl w:val="0"/>
      <w:autoSpaceDE w:val="0"/>
      <w:autoSpaceDN w:val="0"/>
      <w:adjustRightInd w:val="0"/>
      <w:spacing w:line="413" w:lineRule="exact"/>
      <w:jc w:val="right"/>
    </w:pPr>
  </w:style>
  <w:style w:type="paragraph" w:customStyle="1" w:styleId="Style10">
    <w:name w:val="Style10"/>
    <w:basedOn w:val="Normalny"/>
    <w:uiPriority w:val="99"/>
    <w:rsid w:val="00BE245A"/>
    <w:pPr>
      <w:widowControl w:val="0"/>
      <w:autoSpaceDE w:val="0"/>
      <w:autoSpaceDN w:val="0"/>
      <w:adjustRightInd w:val="0"/>
      <w:jc w:val="both"/>
    </w:pPr>
  </w:style>
  <w:style w:type="paragraph" w:customStyle="1" w:styleId="Style12">
    <w:name w:val="Style12"/>
    <w:basedOn w:val="Normalny"/>
    <w:rsid w:val="00BE245A"/>
    <w:pPr>
      <w:widowControl w:val="0"/>
      <w:autoSpaceDE w:val="0"/>
      <w:autoSpaceDN w:val="0"/>
      <w:adjustRightInd w:val="0"/>
    </w:pPr>
  </w:style>
  <w:style w:type="paragraph" w:customStyle="1" w:styleId="Style14">
    <w:name w:val="Style14"/>
    <w:basedOn w:val="Normalny"/>
    <w:uiPriority w:val="99"/>
    <w:rsid w:val="00BE245A"/>
    <w:pPr>
      <w:widowControl w:val="0"/>
      <w:autoSpaceDE w:val="0"/>
      <w:autoSpaceDN w:val="0"/>
      <w:adjustRightInd w:val="0"/>
      <w:spacing w:line="274" w:lineRule="exact"/>
      <w:ind w:hanging="1800"/>
      <w:jc w:val="both"/>
    </w:pPr>
  </w:style>
  <w:style w:type="paragraph" w:customStyle="1" w:styleId="Style15">
    <w:name w:val="Style15"/>
    <w:basedOn w:val="Normalny"/>
    <w:uiPriority w:val="99"/>
    <w:rsid w:val="00BE245A"/>
    <w:pPr>
      <w:widowControl w:val="0"/>
      <w:autoSpaceDE w:val="0"/>
      <w:autoSpaceDN w:val="0"/>
      <w:adjustRightInd w:val="0"/>
      <w:spacing w:line="275" w:lineRule="exact"/>
      <w:ind w:hanging="1675"/>
    </w:pPr>
  </w:style>
  <w:style w:type="paragraph" w:customStyle="1" w:styleId="Style24">
    <w:name w:val="Style24"/>
    <w:basedOn w:val="Normalny"/>
    <w:rsid w:val="00BE245A"/>
    <w:pPr>
      <w:widowControl w:val="0"/>
      <w:autoSpaceDE w:val="0"/>
      <w:autoSpaceDN w:val="0"/>
      <w:adjustRightInd w:val="0"/>
      <w:jc w:val="both"/>
    </w:pPr>
  </w:style>
  <w:style w:type="paragraph" w:customStyle="1" w:styleId="Style25">
    <w:name w:val="Style25"/>
    <w:basedOn w:val="Normalny"/>
    <w:rsid w:val="00BE245A"/>
    <w:pPr>
      <w:widowControl w:val="0"/>
      <w:autoSpaceDE w:val="0"/>
      <w:autoSpaceDN w:val="0"/>
      <w:adjustRightInd w:val="0"/>
      <w:spacing w:line="275" w:lineRule="exact"/>
    </w:pPr>
  </w:style>
  <w:style w:type="paragraph" w:customStyle="1" w:styleId="Style40">
    <w:name w:val="Style40"/>
    <w:basedOn w:val="Normalny"/>
    <w:uiPriority w:val="99"/>
    <w:rsid w:val="00BE245A"/>
    <w:pPr>
      <w:widowControl w:val="0"/>
      <w:autoSpaceDE w:val="0"/>
      <w:autoSpaceDN w:val="0"/>
      <w:adjustRightInd w:val="0"/>
      <w:spacing w:line="446" w:lineRule="exact"/>
      <w:ind w:firstLine="2122"/>
    </w:pPr>
  </w:style>
  <w:style w:type="paragraph" w:customStyle="1" w:styleId="Style41">
    <w:name w:val="Style41"/>
    <w:basedOn w:val="Normalny"/>
    <w:uiPriority w:val="99"/>
    <w:rsid w:val="00BE245A"/>
    <w:pPr>
      <w:widowControl w:val="0"/>
      <w:autoSpaceDE w:val="0"/>
      <w:autoSpaceDN w:val="0"/>
      <w:adjustRightInd w:val="0"/>
      <w:spacing w:line="281" w:lineRule="exact"/>
      <w:ind w:hanging="178"/>
      <w:jc w:val="both"/>
    </w:pPr>
  </w:style>
  <w:style w:type="paragraph" w:customStyle="1" w:styleId="Style45">
    <w:name w:val="Style45"/>
    <w:basedOn w:val="Normalny"/>
    <w:rsid w:val="00BE245A"/>
    <w:pPr>
      <w:widowControl w:val="0"/>
      <w:autoSpaceDE w:val="0"/>
      <w:autoSpaceDN w:val="0"/>
      <w:adjustRightInd w:val="0"/>
      <w:spacing w:line="226" w:lineRule="exact"/>
    </w:pPr>
  </w:style>
  <w:style w:type="paragraph" w:customStyle="1" w:styleId="Style46">
    <w:name w:val="Style46"/>
    <w:basedOn w:val="Normalny"/>
    <w:rsid w:val="00BE245A"/>
    <w:pPr>
      <w:widowControl w:val="0"/>
      <w:autoSpaceDE w:val="0"/>
      <w:autoSpaceDN w:val="0"/>
      <w:adjustRightInd w:val="0"/>
      <w:spacing w:line="374" w:lineRule="exact"/>
    </w:pPr>
  </w:style>
  <w:style w:type="paragraph" w:customStyle="1" w:styleId="Style47">
    <w:name w:val="Style47"/>
    <w:basedOn w:val="Normalny"/>
    <w:rsid w:val="00BE245A"/>
    <w:pPr>
      <w:widowControl w:val="0"/>
      <w:autoSpaceDE w:val="0"/>
      <w:autoSpaceDN w:val="0"/>
      <w:adjustRightInd w:val="0"/>
    </w:pPr>
  </w:style>
  <w:style w:type="paragraph" w:customStyle="1" w:styleId="Style53">
    <w:name w:val="Style53"/>
    <w:basedOn w:val="Normalny"/>
    <w:rsid w:val="00BE245A"/>
    <w:pPr>
      <w:widowControl w:val="0"/>
      <w:autoSpaceDE w:val="0"/>
      <w:autoSpaceDN w:val="0"/>
      <w:adjustRightInd w:val="0"/>
    </w:pPr>
  </w:style>
  <w:style w:type="paragraph" w:customStyle="1" w:styleId="Style64">
    <w:name w:val="Style64"/>
    <w:basedOn w:val="Normalny"/>
    <w:rsid w:val="00BE245A"/>
    <w:pPr>
      <w:widowControl w:val="0"/>
      <w:autoSpaceDE w:val="0"/>
      <w:autoSpaceDN w:val="0"/>
      <w:adjustRightInd w:val="0"/>
      <w:spacing w:line="230" w:lineRule="exact"/>
      <w:jc w:val="center"/>
    </w:pPr>
  </w:style>
  <w:style w:type="character" w:customStyle="1" w:styleId="FontStyle75">
    <w:name w:val="Font Style75"/>
    <w:rsid w:val="00BE245A"/>
    <w:rPr>
      <w:rFonts w:ascii="Times New Roman" w:hAnsi="Times New Roman" w:cs="Times New Roman"/>
      <w:b/>
      <w:bCs/>
      <w:sz w:val="26"/>
      <w:szCs w:val="26"/>
    </w:rPr>
  </w:style>
  <w:style w:type="character" w:customStyle="1" w:styleId="FontStyle77">
    <w:name w:val="Font Style77"/>
    <w:rsid w:val="00BE245A"/>
    <w:rPr>
      <w:rFonts w:ascii="Times New Roman" w:hAnsi="Times New Roman" w:cs="Times New Roman"/>
      <w:sz w:val="18"/>
      <w:szCs w:val="18"/>
    </w:rPr>
  </w:style>
  <w:style w:type="character" w:customStyle="1" w:styleId="FontStyle78">
    <w:name w:val="Font Style78"/>
    <w:rsid w:val="00BE245A"/>
    <w:rPr>
      <w:rFonts w:ascii="Times New Roman" w:hAnsi="Times New Roman" w:cs="Times New Roman"/>
      <w:b/>
      <w:bCs/>
      <w:sz w:val="18"/>
      <w:szCs w:val="18"/>
    </w:rPr>
  </w:style>
  <w:style w:type="character" w:customStyle="1" w:styleId="FontStyle80">
    <w:name w:val="Font Style80"/>
    <w:rsid w:val="00BE245A"/>
    <w:rPr>
      <w:rFonts w:ascii="Times New Roman" w:hAnsi="Times New Roman" w:cs="Times New Roman"/>
      <w:i/>
      <w:iCs/>
      <w:sz w:val="18"/>
      <w:szCs w:val="18"/>
    </w:rPr>
  </w:style>
  <w:style w:type="character" w:customStyle="1" w:styleId="FontStyle81">
    <w:name w:val="Font Style81"/>
    <w:rsid w:val="00BE245A"/>
    <w:rPr>
      <w:rFonts w:ascii="Times New Roman" w:hAnsi="Times New Roman" w:cs="Times New Roman"/>
      <w:sz w:val="22"/>
      <w:szCs w:val="22"/>
    </w:rPr>
  </w:style>
  <w:style w:type="character" w:customStyle="1" w:styleId="FontStyle82">
    <w:name w:val="Font Style82"/>
    <w:rsid w:val="00BE245A"/>
    <w:rPr>
      <w:rFonts w:ascii="Times New Roman" w:hAnsi="Times New Roman" w:cs="Times New Roman"/>
      <w:b/>
      <w:bCs/>
      <w:sz w:val="22"/>
      <w:szCs w:val="22"/>
    </w:rPr>
  </w:style>
  <w:style w:type="character" w:customStyle="1" w:styleId="FontStyle83">
    <w:name w:val="Font Style83"/>
    <w:rsid w:val="00BE245A"/>
    <w:rPr>
      <w:rFonts w:ascii="Times New Roman" w:hAnsi="Times New Roman" w:cs="Times New Roman"/>
      <w:b/>
      <w:bCs/>
      <w:sz w:val="22"/>
      <w:szCs w:val="22"/>
    </w:rPr>
  </w:style>
  <w:style w:type="character" w:customStyle="1" w:styleId="ZnakZnak4">
    <w:name w:val="Znak Znak4"/>
    <w:locked/>
    <w:rsid w:val="00BE245A"/>
    <w:rPr>
      <w:rFonts w:ascii="Courier New" w:hAnsi="Courier New" w:cs="Courier New"/>
      <w:lang w:val="pl-PL" w:eastAsia="pl-PL"/>
    </w:rPr>
  </w:style>
  <w:style w:type="character" w:styleId="UyteHipercze">
    <w:name w:val="FollowedHyperlink"/>
    <w:uiPriority w:val="99"/>
    <w:semiHidden/>
    <w:rsid w:val="00BE245A"/>
    <w:rPr>
      <w:color w:val="800080"/>
      <w:u w:val="single"/>
    </w:rPr>
  </w:style>
  <w:style w:type="paragraph" w:customStyle="1" w:styleId="Akapitzlist1">
    <w:name w:val="Akapit z listą1"/>
    <w:aliases w:val="Preambuła"/>
    <w:basedOn w:val="Normalny"/>
    <w:link w:val="ListParagraphChar"/>
    <w:rsid w:val="00BE245A"/>
    <w:pPr>
      <w:ind w:left="708"/>
    </w:pPr>
  </w:style>
  <w:style w:type="character" w:customStyle="1" w:styleId="ZnakZnak40">
    <w:name w:val="Znak Znak4"/>
    <w:uiPriority w:val="99"/>
    <w:locked/>
    <w:rsid w:val="00BE245A"/>
    <w:rPr>
      <w:rFonts w:ascii="Courier New" w:hAnsi="Courier New" w:cs="Courier New"/>
      <w:lang w:val="pl-PL" w:eastAsia="pl-PL"/>
    </w:rPr>
  </w:style>
  <w:style w:type="paragraph" w:customStyle="1" w:styleId="Style27">
    <w:name w:val="Style27"/>
    <w:basedOn w:val="Normalny"/>
    <w:rsid w:val="00BE245A"/>
    <w:pPr>
      <w:widowControl w:val="0"/>
      <w:autoSpaceDE w:val="0"/>
      <w:autoSpaceDN w:val="0"/>
      <w:adjustRightInd w:val="0"/>
      <w:spacing w:line="274" w:lineRule="exact"/>
      <w:jc w:val="both"/>
    </w:pPr>
  </w:style>
  <w:style w:type="paragraph" w:customStyle="1" w:styleId="danka1">
    <w:name w:val="danka1"/>
    <w:basedOn w:val="Normalny"/>
    <w:rsid w:val="00BE245A"/>
    <w:pPr>
      <w:keepNext/>
      <w:tabs>
        <w:tab w:val="left" w:pos="567"/>
      </w:tabs>
      <w:spacing w:line="360" w:lineRule="auto"/>
      <w:ind w:right="-2"/>
      <w:jc w:val="center"/>
    </w:pPr>
    <w:rPr>
      <w:rFonts w:ascii="Verdana" w:hAnsi="Verdana" w:cs="Verdana"/>
      <w:b/>
      <w:bCs/>
      <w:sz w:val="18"/>
      <w:szCs w:val="18"/>
    </w:rPr>
  </w:style>
  <w:style w:type="paragraph" w:styleId="Tekstprzypisukocowego">
    <w:name w:val="endnote text"/>
    <w:basedOn w:val="Normalny"/>
    <w:link w:val="TekstprzypisukocowegoZnak"/>
    <w:rsid w:val="00BE245A"/>
    <w:rPr>
      <w:sz w:val="20"/>
      <w:szCs w:val="20"/>
    </w:rPr>
  </w:style>
  <w:style w:type="character" w:customStyle="1" w:styleId="TekstprzypisukocowegoZnak">
    <w:name w:val="Tekst przypisu końcowego Znak"/>
    <w:basedOn w:val="Domylnaczcionkaakapitu"/>
    <w:link w:val="Tekstprzypisukocowego"/>
    <w:rsid w:val="00BE245A"/>
    <w:rPr>
      <w:rFonts w:ascii="Times New Roman" w:eastAsia="Times New Roman" w:hAnsi="Times New Roman" w:cs="Times New Roman"/>
      <w:sz w:val="20"/>
      <w:szCs w:val="20"/>
      <w:lang w:eastAsia="pl-PL"/>
    </w:rPr>
  </w:style>
  <w:style w:type="character" w:customStyle="1" w:styleId="ZnakZnak">
    <w:name w:val="Znak Znak"/>
    <w:basedOn w:val="Domylnaczcionkaakapitu"/>
    <w:locked/>
    <w:rsid w:val="00BE245A"/>
  </w:style>
  <w:style w:type="character" w:styleId="Odwoanieprzypisukocowego">
    <w:name w:val="endnote reference"/>
    <w:rsid w:val="00BE245A"/>
    <w:rPr>
      <w:vertAlign w:val="superscript"/>
    </w:rPr>
  </w:style>
  <w:style w:type="paragraph" w:styleId="Akapitzlist">
    <w:name w:val="List Paragraph"/>
    <w:aliases w:val="Akapit z listą BS"/>
    <w:basedOn w:val="Normalny"/>
    <w:link w:val="AkapitzlistZnak"/>
    <w:uiPriority w:val="34"/>
    <w:qFormat/>
    <w:rsid w:val="00BE245A"/>
    <w:pPr>
      <w:spacing w:line="276" w:lineRule="auto"/>
      <w:ind w:left="720"/>
    </w:pPr>
    <w:rPr>
      <w:rFonts w:ascii="Arial" w:hAnsi="Arial" w:cs="Arial"/>
      <w:sz w:val="22"/>
      <w:szCs w:val="22"/>
      <w:lang w:eastAsia="en-US"/>
    </w:rPr>
  </w:style>
  <w:style w:type="paragraph" w:customStyle="1" w:styleId="Zwykytekst1">
    <w:name w:val="Zwykły tekst1"/>
    <w:basedOn w:val="Normalny"/>
    <w:uiPriority w:val="99"/>
    <w:rsid w:val="00BE245A"/>
    <w:pPr>
      <w:suppressAutoHyphens/>
    </w:pPr>
    <w:rPr>
      <w:rFonts w:ascii="Courier New" w:hAnsi="Courier New" w:cs="Courier New"/>
      <w:sz w:val="20"/>
      <w:szCs w:val="20"/>
      <w:lang w:eastAsia="ar-SA"/>
    </w:rPr>
  </w:style>
  <w:style w:type="paragraph" w:customStyle="1" w:styleId="Tekstpodstawowy22">
    <w:name w:val="Tekst podstawowy 22"/>
    <w:basedOn w:val="Normalny"/>
    <w:uiPriority w:val="99"/>
    <w:rsid w:val="00BE245A"/>
    <w:pPr>
      <w:suppressAutoHyphens/>
      <w:jc w:val="both"/>
    </w:pPr>
    <w:rPr>
      <w:lang w:eastAsia="ar-SA"/>
    </w:rPr>
  </w:style>
  <w:style w:type="table" w:styleId="Tabela-Siatka">
    <w:name w:val="Table Grid"/>
    <w:basedOn w:val="Standardowy"/>
    <w:uiPriority w:val="99"/>
    <w:rsid w:val="00BE245A"/>
    <w:pPr>
      <w:spacing w:after="0" w:line="240" w:lineRule="auto"/>
    </w:pPr>
    <w:rPr>
      <w:rFonts w:ascii="Times New Roman" w:eastAsia="Times New Roman" w:hAnsi="Times New Roman" w:cs="Times New Roman"/>
      <w:sz w:val="20"/>
      <w:szCs w:val="20"/>
      <w:lang w:eastAsia="pl-P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9">
    <w:name w:val="Style19"/>
    <w:basedOn w:val="Normalny"/>
    <w:uiPriority w:val="99"/>
    <w:rsid w:val="00BE245A"/>
    <w:pPr>
      <w:widowControl w:val="0"/>
      <w:autoSpaceDE w:val="0"/>
      <w:autoSpaceDN w:val="0"/>
      <w:adjustRightInd w:val="0"/>
    </w:pPr>
    <w:rPr>
      <w:rFonts w:ascii="Verdana" w:hAnsi="Verdana"/>
    </w:rPr>
  </w:style>
  <w:style w:type="paragraph" w:customStyle="1" w:styleId="Style31">
    <w:name w:val="Style31"/>
    <w:basedOn w:val="Normalny"/>
    <w:uiPriority w:val="99"/>
    <w:rsid w:val="00BE245A"/>
    <w:pPr>
      <w:widowControl w:val="0"/>
      <w:autoSpaceDE w:val="0"/>
      <w:autoSpaceDN w:val="0"/>
      <w:adjustRightInd w:val="0"/>
      <w:spacing w:line="202" w:lineRule="exact"/>
      <w:ind w:firstLine="223"/>
      <w:jc w:val="both"/>
    </w:pPr>
    <w:rPr>
      <w:rFonts w:ascii="Verdana" w:hAnsi="Verdana"/>
    </w:rPr>
  </w:style>
  <w:style w:type="paragraph" w:customStyle="1" w:styleId="Style61">
    <w:name w:val="Style61"/>
    <w:basedOn w:val="Normalny"/>
    <w:uiPriority w:val="99"/>
    <w:rsid w:val="00BE245A"/>
    <w:pPr>
      <w:widowControl w:val="0"/>
      <w:autoSpaceDE w:val="0"/>
      <w:autoSpaceDN w:val="0"/>
      <w:adjustRightInd w:val="0"/>
      <w:spacing w:line="230" w:lineRule="exact"/>
      <w:ind w:hanging="1570"/>
      <w:jc w:val="both"/>
    </w:pPr>
    <w:rPr>
      <w:rFonts w:ascii="Verdana" w:hAnsi="Verdana"/>
    </w:rPr>
  </w:style>
  <w:style w:type="paragraph" w:customStyle="1" w:styleId="Style71">
    <w:name w:val="Style71"/>
    <w:basedOn w:val="Normalny"/>
    <w:uiPriority w:val="99"/>
    <w:rsid w:val="00BE245A"/>
    <w:pPr>
      <w:widowControl w:val="0"/>
      <w:autoSpaceDE w:val="0"/>
      <w:autoSpaceDN w:val="0"/>
      <w:adjustRightInd w:val="0"/>
      <w:spacing w:line="227" w:lineRule="exact"/>
      <w:ind w:hanging="1577"/>
    </w:pPr>
    <w:rPr>
      <w:rFonts w:ascii="Verdana" w:hAnsi="Verdana"/>
    </w:rPr>
  </w:style>
  <w:style w:type="character" w:customStyle="1" w:styleId="FontStyle158">
    <w:name w:val="Font Style158"/>
    <w:uiPriority w:val="99"/>
    <w:rsid w:val="00BE245A"/>
    <w:rPr>
      <w:rFonts w:ascii="Verdana" w:hAnsi="Verdana" w:cs="Verdana"/>
      <w:b/>
      <w:bCs/>
      <w:sz w:val="14"/>
      <w:szCs w:val="14"/>
    </w:rPr>
  </w:style>
  <w:style w:type="character" w:customStyle="1" w:styleId="FontStyle184">
    <w:name w:val="Font Style184"/>
    <w:uiPriority w:val="99"/>
    <w:rsid w:val="00BE245A"/>
    <w:rPr>
      <w:rFonts w:ascii="Verdana" w:hAnsi="Verdana" w:cs="Verdana"/>
      <w:sz w:val="14"/>
      <w:szCs w:val="14"/>
    </w:rPr>
  </w:style>
  <w:style w:type="paragraph" w:styleId="Poprawka">
    <w:name w:val="Revision"/>
    <w:hidden/>
    <w:uiPriority w:val="99"/>
    <w:semiHidden/>
    <w:rsid w:val="00BE245A"/>
    <w:pPr>
      <w:spacing w:after="0" w:line="240" w:lineRule="auto"/>
    </w:pPr>
    <w:rPr>
      <w:rFonts w:ascii="Times New Roman" w:eastAsia="Times New Roman" w:hAnsi="Times New Roman" w:cs="Times New Roman"/>
      <w:sz w:val="24"/>
      <w:szCs w:val="24"/>
      <w:lang w:eastAsia="pl-PL"/>
    </w:rPr>
  </w:style>
  <w:style w:type="paragraph" w:styleId="Podtytu">
    <w:name w:val="Subtitle"/>
    <w:basedOn w:val="Normalny"/>
    <w:next w:val="Tekstpodstawowy"/>
    <w:link w:val="PodtytuZnak"/>
    <w:qFormat/>
    <w:rsid w:val="00BE245A"/>
    <w:pPr>
      <w:keepNext/>
      <w:suppressAutoHyphens/>
      <w:spacing w:before="240" w:after="120"/>
      <w:jc w:val="center"/>
    </w:pPr>
    <w:rPr>
      <w:rFonts w:ascii="Arial" w:eastAsia="DejaVu Sans" w:hAnsi="Arial" w:cs="DejaVu Sans"/>
      <w:i/>
      <w:iCs/>
      <w:sz w:val="28"/>
      <w:szCs w:val="28"/>
      <w:lang w:eastAsia="ar-SA"/>
    </w:rPr>
  </w:style>
  <w:style w:type="character" w:customStyle="1" w:styleId="PodtytuZnak">
    <w:name w:val="Podtytuł Znak"/>
    <w:basedOn w:val="Domylnaczcionkaakapitu"/>
    <w:link w:val="Podtytu"/>
    <w:rsid w:val="00BE245A"/>
    <w:rPr>
      <w:rFonts w:ascii="Arial" w:eastAsia="DejaVu Sans" w:hAnsi="Arial" w:cs="DejaVu Sans"/>
      <w:i/>
      <w:iCs/>
      <w:sz w:val="28"/>
      <w:szCs w:val="28"/>
      <w:lang w:eastAsia="ar-SA"/>
    </w:rPr>
  </w:style>
  <w:style w:type="character" w:customStyle="1" w:styleId="AkapitzlistZnak">
    <w:name w:val="Akapit z listą Znak"/>
    <w:aliases w:val="Akapit z listą BS Znak"/>
    <w:link w:val="Akapitzlist"/>
    <w:uiPriority w:val="34"/>
    <w:rsid w:val="00BE245A"/>
    <w:rPr>
      <w:rFonts w:ascii="Arial" w:eastAsia="Times New Roman" w:hAnsi="Arial" w:cs="Arial"/>
    </w:rPr>
  </w:style>
  <w:style w:type="character" w:customStyle="1" w:styleId="WW8Num55z0">
    <w:name w:val="WW8Num55z0"/>
    <w:rsid w:val="00222546"/>
    <w:rPr>
      <w:rFonts w:ascii="Times New Roman" w:hAnsi="Times New Roman" w:cs="Times New Roman"/>
      <w:sz w:val="20"/>
      <w:szCs w:val="20"/>
    </w:rPr>
  </w:style>
  <w:style w:type="table" w:customStyle="1" w:styleId="Tabela-Siatka1">
    <w:name w:val="Tabela - Siatka1"/>
    <w:basedOn w:val="Standardowy"/>
    <w:next w:val="Tabela-Siatka"/>
    <w:rsid w:val="004D378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Zwykytekst2">
    <w:name w:val="Zwykły tekst2"/>
    <w:basedOn w:val="Normalny"/>
    <w:rsid w:val="00FE7A83"/>
    <w:rPr>
      <w:rFonts w:ascii="Courier New" w:hAnsi="Courier New"/>
      <w:sz w:val="20"/>
      <w:szCs w:val="20"/>
      <w:lang w:eastAsia="ar-SA"/>
    </w:rPr>
  </w:style>
  <w:style w:type="paragraph" w:customStyle="1" w:styleId="Style4">
    <w:name w:val="Style4"/>
    <w:basedOn w:val="Normalny"/>
    <w:uiPriority w:val="99"/>
    <w:rsid w:val="00C6043A"/>
    <w:pPr>
      <w:widowControl w:val="0"/>
      <w:autoSpaceDE w:val="0"/>
      <w:autoSpaceDN w:val="0"/>
      <w:adjustRightInd w:val="0"/>
      <w:spacing w:line="274" w:lineRule="exact"/>
      <w:jc w:val="both"/>
    </w:pPr>
  </w:style>
  <w:style w:type="paragraph" w:customStyle="1" w:styleId="Style6">
    <w:name w:val="Style6"/>
    <w:basedOn w:val="Normalny"/>
    <w:rsid w:val="00C6043A"/>
    <w:pPr>
      <w:widowControl w:val="0"/>
      <w:autoSpaceDE w:val="0"/>
      <w:autoSpaceDN w:val="0"/>
      <w:adjustRightInd w:val="0"/>
      <w:spacing w:line="281" w:lineRule="exact"/>
      <w:ind w:hanging="281"/>
    </w:pPr>
  </w:style>
  <w:style w:type="paragraph" w:customStyle="1" w:styleId="StylParagrafZprawej-1cm">
    <w:name w:val="Styl Paragraf + Z prawej:  -1 cm"/>
    <w:basedOn w:val="Normalny"/>
    <w:rsid w:val="00C6043A"/>
    <w:pPr>
      <w:tabs>
        <w:tab w:val="num" w:pos="360"/>
      </w:tabs>
      <w:suppressAutoHyphens/>
      <w:spacing w:before="360" w:after="240"/>
      <w:ind w:left="578" w:right="-569" w:hanging="360"/>
      <w:jc w:val="center"/>
    </w:pPr>
    <w:rPr>
      <w:rFonts w:eastAsia="Calibri"/>
      <w:b/>
      <w:bCs/>
      <w:i/>
      <w:iCs/>
      <w:sz w:val="22"/>
      <w:szCs w:val="20"/>
      <w:lang w:eastAsia="ar-SA"/>
    </w:rPr>
  </w:style>
  <w:style w:type="character" w:customStyle="1" w:styleId="FontStyle24">
    <w:name w:val="Font Style24"/>
    <w:rsid w:val="00C6043A"/>
    <w:rPr>
      <w:rFonts w:ascii="Times New Roman" w:hAnsi="Times New Roman" w:cs="Times New Roman" w:hint="default"/>
      <w:b/>
      <w:bCs/>
      <w:sz w:val="24"/>
      <w:szCs w:val="24"/>
    </w:rPr>
  </w:style>
  <w:style w:type="character" w:customStyle="1" w:styleId="FontStyle33">
    <w:name w:val="Font Style33"/>
    <w:rsid w:val="00C6043A"/>
    <w:rPr>
      <w:rFonts w:ascii="Times New Roman" w:hAnsi="Times New Roman" w:cs="Times New Roman" w:hint="default"/>
      <w:sz w:val="24"/>
      <w:szCs w:val="24"/>
    </w:rPr>
  </w:style>
  <w:style w:type="character" w:customStyle="1" w:styleId="FontStyle46">
    <w:name w:val="Font Style46"/>
    <w:uiPriority w:val="99"/>
    <w:rsid w:val="00C6043A"/>
    <w:rPr>
      <w:rFonts w:ascii="Times New Roman" w:hAnsi="Times New Roman" w:cs="Times New Roman" w:hint="default"/>
      <w:sz w:val="24"/>
      <w:szCs w:val="24"/>
    </w:rPr>
  </w:style>
  <w:style w:type="character" w:customStyle="1" w:styleId="FontStyle18">
    <w:name w:val="Font Style18"/>
    <w:rsid w:val="00C6043A"/>
    <w:rPr>
      <w:rFonts w:ascii="Times New Roman" w:hAnsi="Times New Roman" w:cs="Times New Roman" w:hint="default"/>
      <w:sz w:val="22"/>
      <w:szCs w:val="22"/>
    </w:rPr>
  </w:style>
  <w:style w:type="paragraph" w:styleId="Bezodstpw">
    <w:name w:val="No Spacing"/>
    <w:basedOn w:val="Normalny"/>
    <w:uiPriority w:val="99"/>
    <w:qFormat/>
    <w:rsid w:val="00C6043A"/>
    <w:pPr>
      <w:spacing w:line="360" w:lineRule="auto"/>
      <w:jc w:val="both"/>
    </w:pPr>
    <w:rPr>
      <w:rFonts w:eastAsiaTheme="minorHAnsi"/>
      <w:lang w:eastAsia="en-US"/>
    </w:rPr>
  </w:style>
  <w:style w:type="numbering" w:customStyle="1" w:styleId="WW8Num51">
    <w:name w:val="WW8Num51"/>
    <w:basedOn w:val="Bezlisty"/>
    <w:rsid w:val="00AD27C8"/>
    <w:pPr>
      <w:numPr>
        <w:numId w:val="14"/>
      </w:numPr>
    </w:pPr>
  </w:style>
  <w:style w:type="numbering" w:customStyle="1" w:styleId="WW8Num3">
    <w:name w:val="WW8Num3"/>
    <w:basedOn w:val="Bezlisty"/>
    <w:rsid w:val="00AD27C8"/>
    <w:pPr>
      <w:numPr>
        <w:numId w:val="15"/>
      </w:numPr>
    </w:pPr>
  </w:style>
  <w:style w:type="numbering" w:customStyle="1" w:styleId="WW8Num25">
    <w:name w:val="WW8Num25"/>
    <w:basedOn w:val="Bezlisty"/>
    <w:rsid w:val="00AD27C8"/>
    <w:pPr>
      <w:numPr>
        <w:numId w:val="16"/>
      </w:numPr>
    </w:pPr>
  </w:style>
  <w:style w:type="character" w:customStyle="1" w:styleId="Nagwek1Znak1">
    <w:name w:val="Nagłówek 1 Znak1"/>
    <w:aliases w:val="Title 1 Znak"/>
    <w:uiPriority w:val="99"/>
    <w:rsid w:val="00BC1113"/>
    <w:rPr>
      <w:rFonts w:ascii="Calibri Light" w:hAnsi="Calibri Light"/>
      <w:color w:val="2E74B5"/>
      <w:sz w:val="32"/>
      <w:lang w:eastAsia="en-US"/>
    </w:rPr>
  </w:style>
  <w:style w:type="character" w:customStyle="1" w:styleId="Nagwek2Znak1">
    <w:name w:val="Nagłówek 2 Znak1"/>
    <w:aliases w:val="Title 2 Znak"/>
    <w:uiPriority w:val="99"/>
    <w:semiHidden/>
    <w:rsid w:val="00BC1113"/>
    <w:rPr>
      <w:rFonts w:ascii="Calibri Light" w:hAnsi="Calibri Light"/>
      <w:color w:val="2E74B5"/>
      <w:sz w:val="26"/>
      <w:lang w:eastAsia="en-US"/>
    </w:rPr>
  </w:style>
  <w:style w:type="paragraph" w:styleId="Indeks2">
    <w:name w:val="index 2"/>
    <w:basedOn w:val="Normalny"/>
    <w:next w:val="Normalny"/>
    <w:autoRedefine/>
    <w:uiPriority w:val="99"/>
    <w:semiHidden/>
    <w:rsid w:val="00BC1113"/>
    <w:pPr>
      <w:numPr>
        <w:ilvl w:val="1"/>
        <w:numId w:val="19"/>
      </w:numPr>
      <w:tabs>
        <w:tab w:val="clear" w:pos="792"/>
        <w:tab w:val="num" w:pos="1440"/>
      </w:tabs>
      <w:overflowPunct w:val="0"/>
      <w:autoSpaceDE w:val="0"/>
      <w:autoSpaceDN w:val="0"/>
      <w:adjustRightInd w:val="0"/>
      <w:ind w:left="1440" w:hanging="360"/>
      <w:jc w:val="both"/>
    </w:pPr>
    <w:rPr>
      <w:sz w:val="20"/>
      <w:szCs w:val="20"/>
    </w:rPr>
  </w:style>
  <w:style w:type="paragraph" w:styleId="Spistreci1">
    <w:name w:val="toc 1"/>
    <w:basedOn w:val="Normalny"/>
    <w:next w:val="Normalny"/>
    <w:autoRedefine/>
    <w:uiPriority w:val="39"/>
    <w:qFormat/>
    <w:rsid w:val="00BC1113"/>
    <w:rPr>
      <w:lang w:eastAsia="en-US"/>
    </w:rPr>
  </w:style>
  <w:style w:type="paragraph" w:styleId="Spistreci4">
    <w:name w:val="toc 4"/>
    <w:basedOn w:val="Normalny"/>
    <w:next w:val="Normalny"/>
    <w:autoRedefine/>
    <w:rsid w:val="00BC1113"/>
    <w:pPr>
      <w:jc w:val="both"/>
    </w:pPr>
    <w:rPr>
      <w:rFonts w:ascii="Arial" w:hAnsi="Arial"/>
    </w:rPr>
  </w:style>
  <w:style w:type="paragraph" w:styleId="Wcicienormalne">
    <w:name w:val="Normal Indent"/>
    <w:basedOn w:val="Normalny"/>
    <w:next w:val="Normalny"/>
    <w:uiPriority w:val="99"/>
    <w:semiHidden/>
    <w:rsid w:val="00BC1113"/>
    <w:pPr>
      <w:spacing w:before="120"/>
      <w:ind w:left="720"/>
    </w:pPr>
    <w:rPr>
      <w:szCs w:val="20"/>
    </w:rPr>
  </w:style>
  <w:style w:type="character" w:customStyle="1" w:styleId="HeaderChar">
    <w:name w:val="Header Char"/>
    <w:aliases w:val="7 Char,6 Char,5 Char,71 Char,61 Char,51 Char,72 Char,62 Char,52 Char,711 Char,611 Char,511 Char,73 Char,63 Char,53 Char,74 Char,64 Char,54 Char,75 Char,65 Char,55 Char,76 Char,66 Char,56 Char,712 Char,612 Char,512 Char,77 Char,67 Char"/>
    <w:locked/>
    <w:rsid w:val="00BC1113"/>
    <w:rPr>
      <w:sz w:val="24"/>
    </w:rPr>
  </w:style>
  <w:style w:type="character" w:customStyle="1" w:styleId="NagwekZnak1">
    <w:name w:val="Nagłówek Znak1"/>
    <w:aliases w:val="7 Znak,6 Znak,5 Znak,71 Znak,61 Znak,51 Znak,72 Znak,62 Znak,52 Znak,711 Znak,611 Znak,511 Znak,73 Znak,63 Znak,53 Znak,74 Znak,64 Znak,54 Znak,75 Znak,65 Znak,55 Znak,76 Znak,66 Znak,56 Znak,712 Znak,612 Znak,512 Znak,77 Znak,67 Znak"/>
    <w:uiPriority w:val="99"/>
    <w:semiHidden/>
    <w:rsid w:val="00BC1113"/>
    <w:rPr>
      <w:rFonts w:ascii="Times New Roman" w:hAnsi="Times New Roman"/>
      <w:sz w:val="24"/>
    </w:rPr>
  </w:style>
  <w:style w:type="paragraph" w:styleId="Legenda">
    <w:name w:val="caption"/>
    <w:aliases w:val="Podpis pod rysunkiem,Nagłówek Tabeli,Normalny1"/>
    <w:basedOn w:val="Normalny"/>
    <w:next w:val="Normalny"/>
    <w:qFormat/>
    <w:rsid w:val="00BC1113"/>
    <w:pPr>
      <w:keepNext/>
      <w:tabs>
        <w:tab w:val="left" w:pos="284"/>
      </w:tabs>
      <w:spacing w:before="240"/>
      <w:ind w:left="1134" w:hanging="1134"/>
    </w:pPr>
    <w:rPr>
      <w:rFonts w:ascii="Arial" w:hAnsi="Arial"/>
      <w:bCs/>
      <w:sz w:val="22"/>
      <w:szCs w:val="20"/>
      <w:lang w:eastAsia="ar-SA"/>
    </w:rPr>
  </w:style>
  <w:style w:type="paragraph" w:styleId="Listapunktowana">
    <w:name w:val="List Bullet"/>
    <w:basedOn w:val="Normalny"/>
    <w:autoRedefine/>
    <w:uiPriority w:val="99"/>
    <w:rsid w:val="00BC1113"/>
    <w:pPr>
      <w:tabs>
        <w:tab w:val="num" w:pos="360"/>
      </w:tabs>
      <w:spacing w:line="360" w:lineRule="auto"/>
      <w:ind w:right="-57"/>
      <w:jc w:val="both"/>
    </w:pPr>
    <w:rPr>
      <w:szCs w:val="20"/>
    </w:rPr>
  </w:style>
  <w:style w:type="paragraph" w:styleId="Lista5">
    <w:name w:val="List 5"/>
    <w:basedOn w:val="Normalny"/>
    <w:uiPriority w:val="99"/>
    <w:semiHidden/>
    <w:rsid w:val="00BC1113"/>
    <w:pPr>
      <w:ind w:left="1415" w:hanging="283"/>
    </w:pPr>
    <w:rPr>
      <w:szCs w:val="20"/>
    </w:rPr>
  </w:style>
  <w:style w:type="paragraph" w:styleId="Listapunktowana2">
    <w:name w:val="List Bullet 2"/>
    <w:basedOn w:val="Normalny"/>
    <w:uiPriority w:val="99"/>
    <w:semiHidden/>
    <w:rsid w:val="00BC1113"/>
    <w:pPr>
      <w:numPr>
        <w:numId w:val="17"/>
      </w:numPr>
      <w:tabs>
        <w:tab w:val="clear" w:pos="360"/>
        <w:tab w:val="num" w:pos="643"/>
      </w:tabs>
      <w:ind w:left="643"/>
    </w:pPr>
    <w:rPr>
      <w:sz w:val="20"/>
      <w:szCs w:val="20"/>
      <w:lang w:val="en-GB"/>
    </w:rPr>
  </w:style>
  <w:style w:type="paragraph" w:styleId="Listapunktowana3">
    <w:name w:val="List Bullet 3"/>
    <w:basedOn w:val="Normalny"/>
    <w:uiPriority w:val="99"/>
    <w:semiHidden/>
    <w:rsid w:val="00BC1113"/>
    <w:pPr>
      <w:numPr>
        <w:numId w:val="18"/>
      </w:numPr>
      <w:tabs>
        <w:tab w:val="num" w:pos="926"/>
      </w:tabs>
      <w:ind w:left="926"/>
    </w:pPr>
    <w:rPr>
      <w:sz w:val="20"/>
      <w:szCs w:val="20"/>
      <w:lang w:val="en-GB"/>
    </w:rPr>
  </w:style>
  <w:style w:type="paragraph" w:styleId="Listapunktowana5">
    <w:name w:val="List Bullet 5"/>
    <w:basedOn w:val="Normalny"/>
    <w:autoRedefine/>
    <w:uiPriority w:val="99"/>
    <w:semiHidden/>
    <w:rsid w:val="00BC1113"/>
    <w:pPr>
      <w:numPr>
        <w:ilvl w:val="1"/>
        <w:numId w:val="20"/>
      </w:numPr>
      <w:tabs>
        <w:tab w:val="num" w:pos="567"/>
      </w:tabs>
      <w:ind w:left="567" w:hanging="567"/>
      <w:jc w:val="both"/>
    </w:pPr>
    <w:rPr>
      <w:sz w:val="22"/>
      <w:szCs w:val="20"/>
    </w:rPr>
  </w:style>
  <w:style w:type="paragraph" w:styleId="Listanumerowana2">
    <w:name w:val="List Number 2"/>
    <w:basedOn w:val="Normalny"/>
    <w:uiPriority w:val="99"/>
    <w:rsid w:val="00BC1113"/>
    <w:pPr>
      <w:numPr>
        <w:numId w:val="21"/>
      </w:numPr>
    </w:pPr>
  </w:style>
  <w:style w:type="character" w:customStyle="1" w:styleId="BodyTextChar">
    <w:name w:val="Body Text Char"/>
    <w:aliases w:val="a2 Char,Tekst podstawowy Znak Znak Znak Char,Znak Char,Znak Znak Znak Znak Znak Char,Punktor1 Char"/>
    <w:locked/>
    <w:rsid w:val="00BC1113"/>
    <w:rPr>
      <w:rFonts w:ascii="Arial" w:hAnsi="Arial"/>
      <w:sz w:val="24"/>
    </w:rPr>
  </w:style>
  <w:style w:type="paragraph" w:styleId="Tekstpodstawowyzwciciem">
    <w:name w:val="Body Text First Indent"/>
    <w:basedOn w:val="Tekstpodstawowy"/>
    <w:link w:val="TekstpodstawowyzwciciemZnak"/>
    <w:uiPriority w:val="99"/>
    <w:semiHidden/>
    <w:rsid w:val="00BC1113"/>
    <w:pPr>
      <w:spacing w:after="120"/>
      <w:ind w:firstLine="210"/>
    </w:pPr>
    <w:rPr>
      <w:rFonts w:ascii="Times New Roman" w:eastAsia="Calibri" w:hAnsi="Times New Roman" w:cs="Times New Roman"/>
      <w:sz w:val="20"/>
      <w:szCs w:val="20"/>
      <w:lang w:val="en-GB"/>
    </w:rPr>
  </w:style>
  <w:style w:type="character" w:customStyle="1" w:styleId="TekstpodstawowyzwciciemZnak">
    <w:name w:val="Tekst podstawowy z wcięciem Znak"/>
    <w:basedOn w:val="TekstpodstawowyZnak"/>
    <w:link w:val="Tekstpodstawowyzwciciem"/>
    <w:uiPriority w:val="99"/>
    <w:semiHidden/>
    <w:rsid w:val="00BC1113"/>
    <w:rPr>
      <w:rFonts w:ascii="Times New Roman" w:eastAsia="Calibri" w:hAnsi="Times New Roman" w:cs="Times New Roman"/>
      <w:sz w:val="20"/>
      <w:szCs w:val="20"/>
      <w:lang w:val="en-GB" w:eastAsia="pl-PL"/>
    </w:rPr>
  </w:style>
  <w:style w:type="paragraph" w:styleId="Tekstblokowy">
    <w:name w:val="Block Text"/>
    <w:basedOn w:val="Normalny"/>
    <w:uiPriority w:val="99"/>
    <w:semiHidden/>
    <w:rsid w:val="00BC1113"/>
    <w:pPr>
      <w:ind w:left="360" w:right="72"/>
    </w:pPr>
    <w:rPr>
      <w:rFonts w:ascii="Arial Narrow" w:hAnsi="Arial Narrow"/>
      <w:sz w:val="22"/>
      <w:szCs w:val="22"/>
      <w:lang w:eastAsia="en-US"/>
    </w:rPr>
  </w:style>
  <w:style w:type="paragraph" w:styleId="Mapadokumentu">
    <w:name w:val="Document Map"/>
    <w:basedOn w:val="Normalny"/>
    <w:link w:val="MapadokumentuZnak"/>
    <w:semiHidden/>
    <w:rsid w:val="00BC1113"/>
    <w:pPr>
      <w:shd w:val="clear" w:color="auto" w:fill="000080"/>
    </w:pPr>
    <w:rPr>
      <w:rFonts w:ascii="Tahoma" w:eastAsia="Calibri" w:hAnsi="Tahoma"/>
      <w:sz w:val="20"/>
      <w:szCs w:val="20"/>
    </w:rPr>
  </w:style>
  <w:style w:type="character" w:customStyle="1" w:styleId="MapadokumentuZnak">
    <w:name w:val="Mapa dokumentu Znak"/>
    <w:basedOn w:val="Domylnaczcionkaakapitu"/>
    <w:link w:val="Mapadokumentu"/>
    <w:rsid w:val="00BC1113"/>
    <w:rPr>
      <w:rFonts w:ascii="Tahoma" w:eastAsia="Calibri" w:hAnsi="Tahoma" w:cs="Times New Roman"/>
      <w:sz w:val="20"/>
      <w:szCs w:val="20"/>
      <w:shd w:val="clear" w:color="auto" w:fill="000080"/>
      <w:lang w:eastAsia="pl-PL"/>
    </w:rPr>
  </w:style>
  <w:style w:type="paragraph" w:customStyle="1" w:styleId="normaltableau">
    <w:name w:val="normal_tableau"/>
    <w:basedOn w:val="Normalny"/>
    <w:uiPriority w:val="99"/>
    <w:rsid w:val="00BC1113"/>
    <w:pPr>
      <w:spacing w:before="120" w:after="120"/>
      <w:jc w:val="both"/>
    </w:pPr>
    <w:rPr>
      <w:rFonts w:ascii="Optima" w:hAnsi="Optima"/>
      <w:sz w:val="22"/>
      <w:szCs w:val="22"/>
      <w:lang w:val="en-GB"/>
    </w:rPr>
  </w:style>
  <w:style w:type="paragraph" w:customStyle="1" w:styleId="1">
    <w:name w:val="1"/>
    <w:basedOn w:val="Normalny"/>
    <w:next w:val="Nagwek"/>
    <w:uiPriority w:val="99"/>
    <w:rsid w:val="00BC1113"/>
    <w:pPr>
      <w:tabs>
        <w:tab w:val="center" w:pos="4536"/>
        <w:tab w:val="right" w:pos="9072"/>
      </w:tabs>
    </w:pPr>
  </w:style>
  <w:style w:type="paragraph" w:customStyle="1" w:styleId="Head12">
    <w:name w:val="Head 1.2"/>
    <w:basedOn w:val="Normalny"/>
    <w:autoRedefine/>
    <w:uiPriority w:val="99"/>
    <w:rsid w:val="00BC1113"/>
    <w:pPr>
      <w:tabs>
        <w:tab w:val="left" w:pos="158"/>
        <w:tab w:val="right" w:pos="4657"/>
      </w:tabs>
      <w:autoSpaceDE w:val="0"/>
      <w:autoSpaceDN w:val="0"/>
      <w:adjustRightInd w:val="0"/>
      <w:spacing w:line="360" w:lineRule="auto"/>
    </w:pPr>
    <w:rPr>
      <w:b/>
      <w:sz w:val="20"/>
    </w:rPr>
  </w:style>
  <w:style w:type="paragraph" w:customStyle="1" w:styleId="AAAAA">
    <w:name w:val="AAAAA"/>
    <w:uiPriority w:val="99"/>
    <w:rsid w:val="00BC1113"/>
    <w:pPr>
      <w:overflowPunct w:val="0"/>
      <w:autoSpaceDE w:val="0"/>
      <w:autoSpaceDN w:val="0"/>
      <w:adjustRightInd w:val="0"/>
      <w:spacing w:after="0" w:line="240" w:lineRule="auto"/>
      <w:jc w:val="both"/>
    </w:pPr>
    <w:rPr>
      <w:rFonts w:ascii="Times New Roman" w:eastAsia="Times New Roman" w:hAnsi="Times New Roman" w:cs="Times New Roman"/>
      <w:sz w:val="20"/>
      <w:szCs w:val="20"/>
      <w:lang w:eastAsia="pl-PL"/>
    </w:rPr>
  </w:style>
  <w:style w:type="paragraph" w:customStyle="1" w:styleId="xl24">
    <w:name w:val="xl24"/>
    <w:basedOn w:val="Normalny"/>
    <w:uiPriority w:val="99"/>
    <w:rsid w:val="00BC1113"/>
    <w:pPr>
      <w:spacing w:before="100" w:beforeAutospacing="1" w:after="100" w:afterAutospacing="1"/>
    </w:pPr>
    <w:rPr>
      <w:rFonts w:ascii="Arial Narrow" w:hAnsi="Arial Narrow"/>
      <w:b/>
      <w:bCs/>
    </w:rPr>
  </w:style>
  <w:style w:type="paragraph" w:customStyle="1" w:styleId="xl25">
    <w:name w:val="xl25"/>
    <w:basedOn w:val="Normalny"/>
    <w:uiPriority w:val="99"/>
    <w:rsid w:val="00BC1113"/>
    <w:pPr>
      <w:spacing w:before="100" w:beforeAutospacing="1" w:after="100" w:afterAutospacing="1"/>
    </w:pPr>
  </w:style>
  <w:style w:type="paragraph" w:customStyle="1" w:styleId="xl26">
    <w:name w:val="xl26"/>
    <w:basedOn w:val="Normalny"/>
    <w:uiPriority w:val="99"/>
    <w:rsid w:val="00BC1113"/>
    <w:pPr>
      <w:spacing w:before="100" w:beforeAutospacing="1" w:after="100" w:afterAutospacing="1"/>
    </w:pPr>
    <w:rPr>
      <w:rFonts w:ascii="Arial" w:hAnsi="Arial" w:cs="Arial"/>
      <w:b/>
      <w:bCs/>
    </w:rPr>
  </w:style>
  <w:style w:type="paragraph" w:customStyle="1" w:styleId="xl27">
    <w:name w:val="xl27"/>
    <w:basedOn w:val="Normalny"/>
    <w:uiPriority w:val="99"/>
    <w:rsid w:val="00BC1113"/>
    <w:pPr>
      <w:spacing w:before="100" w:beforeAutospacing="1" w:after="100" w:afterAutospacing="1"/>
    </w:pPr>
  </w:style>
  <w:style w:type="paragraph" w:customStyle="1" w:styleId="xl28">
    <w:name w:val="xl28"/>
    <w:basedOn w:val="Normalny"/>
    <w:uiPriority w:val="99"/>
    <w:rsid w:val="00BC1113"/>
    <w:pPr>
      <w:spacing w:before="100" w:beforeAutospacing="1" w:after="100" w:afterAutospacing="1"/>
    </w:pPr>
  </w:style>
  <w:style w:type="paragraph" w:customStyle="1" w:styleId="xl29">
    <w:name w:val="xl29"/>
    <w:basedOn w:val="Normalny"/>
    <w:uiPriority w:val="99"/>
    <w:rsid w:val="00BC1113"/>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30">
    <w:name w:val="xl30"/>
    <w:basedOn w:val="Normalny"/>
    <w:uiPriority w:val="99"/>
    <w:rsid w:val="00BC1113"/>
    <w:pPr>
      <w:shd w:val="clear" w:color="auto" w:fill="C0C0C0"/>
      <w:spacing w:before="100" w:beforeAutospacing="1" w:after="100" w:afterAutospacing="1"/>
    </w:pPr>
    <w:rPr>
      <w:rFonts w:ascii="Arial" w:hAnsi="Arial" w:cs="Arial"/>
      <w:b/>
      <w:bCs/>
    </w:rPr>
  </w:style>
  <w:style w:type="paragraph" w:customStyle="1" w:styleId="xl31">
    <w:name w:val="xl31"/>
    <w:basedOn w:val="Normalny"/>
    <w:uiPriority w:val="99"/>
    <w:rsid w:val="00BC1113"/>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b/>
      <w:bCs/>
    </w:rPr>
  </w:style>
  <w:style w:type="paragraph" w:customStyle="1" w:styleId="xl32">
    <w:name w:val="xl32"/>
    <w:basedOn w:val="Normalny"/>
    <w:uiPriority w:val="99"/>
    <w:rsid w:val="00BC1113"/>
    <w:pPr>
      <w:pBdr>
        <w:top w:val="single" w:sz="4" w:space="0" w:color="auto"/>
        <w:left w:val="single" w:sz="4" w:space="0" w:color="auto"/>
        <w:bottom w:val="single" w:sz="4" w:space="0" w:color="auto"/>
        <w:right w:val="single" w:sz="4" w:space="0" w:color="auto"/>
      </w:pBdr>
      <w:shd w:val="thinVertStripe" w:color="auto" w:fill="auto"/>
      <w:spacing w:before="100" w:beforeAutospacing="1" w:after="100" w:afterAutospacing="1"/>
    </w:pPr>
    <w:rPr>
      <w:rFonts w:ascii="Arial Narrow" w:hAnsi="Arial Narrow"/>
      <w:b/>
      <w:bCs/>
    </w:rPr>
  </w:style>
  <w:style w:type="paragraph" w:customStyle="1" w:styleId="xl33">
    <w:name w:val="xl33"/>
    <w:basedOn w:val="Normalny"/>
    <w:uiPriority w:val="99"/>
    <w:rsid w:val="00BC1113"/>
    <w:pPr>
      <w:spacing w:before="100" w:beforeAutospacing="1" w:after="100" w:afterAutospacing="1"/>
      <w:jc w:val="center"/>
    </w:pPr>
    <w:rPr>
      <w:rFonts w:ascii="Arial" w:hAnsi="Arial" w:cs="Arial"/>
      <w:b/>
      <w:bCs/>
      <w:color w:val="FFCC99"/>
    </w:rPr>
  </w:style>
  <w:style w:type="paragraph" w:customStyle="1" w:styleId="xl34">
    <w:name w:val="xl34"/>
    <w:basedOn w:val="Normalny"/>
    <w:uiPriority w:val="99"/>
    <w:rsid w:val="00BC1113"/>
    <w:pPr>
      <w:pBdr>
        <w:top w:val="single" w:sz="4" w:space="0" w:color="auto"/>
        <w:left w:val="single" w:sz="4" w:space="0" w:color="auto"/>
        <w:bottom w:val="single" w:sz="4" w:space="0" w:color="auto"/>
        <w:right w:val="single" w:sz="4" w:space="0" w:color="auto"/>
      </w:pBdr>
      <w:shd w:val="thinHorzCross" w:color="auto" w:fill="auto"/>
      <w:spacing w:before="100" w:beforeAutospacing="1" w:after="100" w:afterAutospacing="1"/>
    </w:pPr>
    <w:rPr>
      <w:rFonts w:ascii="Arial Narrow" w:hAnsi="Arial Narrow"/>
      <w:b/>
      <w:bCs/>
    </w:rPr>
  </w:style>
  <w:style w:type="paragraph" w:customStyle="1" w:styleId="xl35">
    <w:name w:val="xl35"/>
    <w:basedOn w:val="Normalny"/>
    <w:uiPriority w:val="99"/>
    <w:rsid w:val="00BC1113"/>
    <w:pPr>
      <w:pBdr>
        <w:top w:val="single" w:sz="4" w:space="0" w:color="auto"/>
        <w:left w:val="single" w:sz="4" w:space="0" w:color="auto"/>
      </w:pBdr>
      <w:shd w:val="thinVertStripe" w:color="auto" w:fill="auto"/>
      <w:spacing w:before="100" w:beforeAutospacing="1" w:after="100" w:afterAutospacing="1"/>
    </w:pPr>
    <w:rPr>
      <w:rFonts w:ascii="Arial Narrow" w:hAnsi="Arial Narrow"/>
      <w:b/>
      <w:bCs/>
    </w:rPr>
  </w:style>
  <w:style w:type="paragraph" w:customStyle="1" w:styleId="xl36">
    <w:name w:val="xl36"/>
    <w:basedOn w:val="Normalny"/>
    <w:uiPriority w:val="99"/>
    <w:rsid w:val="00BC1113"/>
    <w:pPr>
      <w:pBdr>
        <w:top w:val="single" w:sz="4" w:space="0" w:color="auto"/>
      </w:pBdr>
      <w:shd w:val="thinVertStripe" w:color="auto" w:fill="auto"/>
      <w:spacing w:before="100" w:beforeAutospacing="1" w:after="100" w:afterAutospacing="1"/>
    </w:pPr>
    <w:rPr>
      <w:rFonts w:ascii="Arial Narrow" w:hAnsi="Arial Narrow"/>
      <w:b/>
      <w:bCs/>
    </w:rPr>
  </w:style>
  <w:style w:type="paragraph" w:customStyle="1" w:styleId="xl37">
    <w:name w:val="xl37"/>
    <w:basedOn w:val="Normalny"/>
    <w:uiPriority w:val="99"/>
    <w:rsid w:val="00BC1113"/>
    <w:pPr>
      <w:pBdr>
        <w:top w:val="single" w:sz="4" w:space="0" w:color="auto"/>
        <w:right w:val="single" w:sz="4" w:space="0" w:color="auto"/>
      </w:pBdr>
      <w:shd w:val="thinVertStripe" w:color="auto" w:fill="auto"/>
      <w:spacing w:before="100" w:beforeAutospacing="1" w:after="100" w:afterAutospacing="1"/>
    </w:pPr>
    <w:rPr>
      <w:rFonts w:ascii="Arial Narrow" w:hAnsi="Arial Narrow"/>
      <w:b/>
      <w:bCs/>
    </w:rPr>
  </w:style>
  <w:style w:type="paragraph" w:customStyle="1" w:styleId="xl38">
    <w:name w:val="xl38"/>
    <w:basedOn w:val="Normalny"/>
    <w:uiPriority w:val="99"/>
    <w:rsid w:val="00BC1113"/>
    <w:pPr>
      <w:pBdr>
        <w:top w:val="single" w:sz="4" w:space="0" w:color="auto"/>
        <w:left w:val="single" w:sz="4" w:space="0" w:color="auto"/>
        <w:bottom w:val="single" w:sz="4" w:space="0" w:color="auto"/>
      </w:pBdr>
      <w:shd w:val="thinVertStripe" w:color="auto" w:fill="auto"/>
      <w:spacing w:before="100" w:beforeAutospacing="1" w:after="100" w:afterAutospacing="1"/>
      <w:jc w:val="center"/>
    </w:pPr>
    <w:rPr>
      <w:rFonts w:ascii="Arial" w:hAnsi="Arial" w:cs="Arial"/>
      <w:b/>
      <w:bCs/>
    </w:rPr>
  </w:style>
  <w:style w:type="paragraph" w:customStyle="1" w:styleId="xl39">
    <w:name w:val="xl39"/>
    <w:basedOn w:val="Normalny"/>
    <w:uiPriority w:val="99"/>
    <w:rsid w:val="00BC1113"/>
    <w:pPr>
      <w:pBdr>
        <w:top w:val="single" w:sz="4" w:space="0" w:color="auto"/>
        <w:bottom w:val="single" w:sz="4" w:space="0" w:color="auto"/>
      </w:pBdr>
      <w:shd w:val="thinVertStripe" w:color="auto" w:fill="auto"/>
      <w:spacing w:before="100" w:beforeAutospacing="1" w:after="100" w:afterAutospacing="1"/>
      <w:jc w:val="center"/>
    </w:pPr>
    <w:rPr>
      <w:rFonts w:ascii="Arial" w:hAnsi="Arial" w:cs="Arial"/>
      <w:b/>
      <w:bCs/>
    </w:rPr>
  </w:style>
  <w:style w:type="paragraph" w:customStyle="1" w:styleId="xl40">
    <w:name w:val="xl40"/>
    <w:basedOn w:val="Normalny"/>
    <w:uiPriority w:val="99"/>
    <w:rsid w:val="00BC1113"/>
    <w:pPr>
      <w:pBdr>
        <w:top w:val="single" w:sz="4" w:space="0" w:color="auto"/>
        <w:bottom w:val="single" w:sz="4" w:space="0" w:color="auto"/>
        <w:right w:val="single" w:sz="4" w:space="0" w:color="auto"/>
      </w:pBdr>
      <w:shd w:val="thinVertStripe" w:color="auto" w:fill="auto"/>
      <w:spacing w:before="100" w:beforeAutospacing="1" w:after="100" w:afterAutospacing="1"/>
      <w:jc w:val="center"/>
    </w:pPr>
    <w:rPr>
      <w:rFonts w:ascii="Arial" w:hAnsi="Arial" w:cs="Arial"/>
      <w:b/>
      <w:bCs/>
    </w:rPr>
  </w:style>
  <w:style w:type="paragraph" w:customStyle="1" w:styleId="xl41">
    <w:name w:val="xl41"/>
    <w:basedOn w:val="Normalny"/>
    <w:uiPriority w:val="99"/>
    <w:rsid w:val="00BC1113"/>
    <w:pPr>
      <w:pBdr>
        <w:top w:val="single" w:sz="4" w:space="0" w:color="auto"/>
        <w:left w:val="single" w:sz="4" w:space="0" w:color="auto"/>
        <w:bottom w:val="single" w:sz="4" w:space="0" w:color="auto"/>
      </w:pBdr>
      <w:shd w:val="thinDiagStripe" w:color="auto" w:fill="auto"/>
      <w:spacing w:before="100" w:beforeAutospacing="1" w:after="100" w:afterAutospacing="1"/>
    </w:pPr>
    <w:rPr>
      <w:rFonts w:ascii="Arial" w:hAnsi="Arial" w:cs="Arial"/>
      <w:color w:val="FFFF00"/>
    </w:rPr>
  </w:style>
  <w:style w:type="paragraph" w:customStyle="1" w:styleId="xl42">
    <w:name w:val="xl42"/>
    <w:basedOn w:val="Normalny"/>
    <w:uiPriority w:val="99"/>
    <w:rsid w:val="00BC1113"/>
    <w:pPr>
      <w:pBdr>
        <w:top w:val="single" w:sz="4" w:space="0" w:color="auto"/>
        <w:bottom w:val="single" w:sz="4" w:space="0" w:color="auto"/>
      </w:pBdr>
      <w:shd w:val="thinDiagStripe" w:color="auto" w:fill="auto"/>
      <w:spacing w:before="100" w:beforeAutospacing="1" w:after="100" w:afterAutospacing="1"/>
    </w:pPr>
    <w:rPr>
      <w:rFonts w:ascii="Arial" w:hAnsi="Arial" w:cs="Arial"/>
      <w:color w:val="FFFF00"/>
    </w:rPr>
  </w:style>
  <w:style w:type="paragraph" w:customStyle="1" w:styleId="xl43">
    <w:name w:val="xl43"/>
    <w:basedOn w:val="Normalny"/>
    <w:uiPriority w:val="99"/>
    <w:rsid w:val="00BC1113"/>
    <w:pPr>
      <w:pBdr>
        <w:top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rPr>
  </w:style>
  <w:style w:type="paragraph" w:customStyle="1" w:styleId="xl44">
    <w:name w:val="xl44"/>
    <w:basedOn w:val="Normalny"/>
    <w:uiPriority w:val="99"/>
    <w:rsid w:val="00BC1113"/>
    <w:pPr>
      <w:pBdr>
        <w:top w:val="single" w:sz="4" w:space="0" w:color="auto"/>
        <w:bottom w:val="single" w:sz="4" w:space="0" w:color="auto"/>
      </w:pBdr>
      <w:shd w:val="thinDiagStripe" w:color="auto" w:fill="auto"/>
      <w:spacing w:before="100" w:beforeAutospacing="1" w:after="100" w:afterAutospacing="1"/>
    </w:pPr>
  </w:style>
  <w:style w:type="paragraph" w:customStyle="1" w:styleId="xl45">
    <w:name w:val="xl45"/>
    <w:basedOn w:val="Normalny"/>
    <w:uiPriority w:val="99"/>
    <w:rsid w:val="00BC1113"/>
    <w:pPr>
      <w:pBdr>
        <w:top w:val="single" w:sz="4" w:space="0" w:color="auto"/>
        <w:bottom w:val="single" w:sz="4" w:space="0" w:color="auto"/>
        <w:right w:val="single" w:sz="4" w:space="0" w:color="auto"/>
      </w:pBdr>
      <w:shd w:val="thinDiagStripe" w:color="auto" w:fill="auto"/>
      <w:spacing w:before="100" w:beforeAutospacing="1" w:after="100" w:afterAutospacing="1"/>
    </w:pPr>
  </w:style>
  <w:style w:type="paragraph" w:customStyle="1" w:styleId="xl46">
    <w:name w:val="xl46"/>
    <w:basedOn w:val="Normalny"/>
    <w:uiPriority w:val="99"/>
    <w:rsid w:val="00BC1113"/>
    <w:pPr>
      <w:pBdr>
        <w:top w:val="single" w:sz="4" w:space="0" w:color="auto"/>
        <w:left w:val="single" w:sz="4" w:space="0" w:color="auto"/>
        <w:bottom w:val="single" w:sz="4" w:space="0" w:color="auto"/>
      </w:pBdr>
      <w:spacing w:before="100" w:beforeAutospacing="1" w:after="100" w:afterAutospacing="1"/>
    </w:pPr>
    <w:rPr>
      <w:rFonts w:ascii="Arial Narrow" w:hAnsi="Arial Narrow"/>
      <w:b/>
      <w:bCs/>
    </w:rPr>
  </w:style>
  <w:style w:type="paragraph" w:customStyle="1" w:styleId="xl47">
    <w:name w:val="xl47"/>
    <w:basedOn w:val="Normalny"/>
    <w:uiPriority w:val="99"/>
    <w:rsid w:val="00BC1113"/>
    <w:pPr>
      <w:pBdr>
        <w:top w:val="single" w:sz="4" w:space="0" w:color="auto"/>
        <w:bottom w:val="single" w:sz="4" w:space="0" w:color="auto"/>
      </w:pBdr>
      <w:spacing w:before="100" w:beforeAutospacing="1" w:after="100" w:afterAutospacing="1"/>
    </w:pPr>
    <w:rPr>
      <w:rFonts w:ascii="Arial Narrow" w:hAnsi="Arial Narrow"/>
      <w:b/>
      <w:bCs/>
    </w:rPr>
  </w:style>
  <w:style w:type="paragraph" w:customStyle="1" w:styleId="xl48">
    <w:name w:val="xl48"/>
    <w:basedOn w:val="Normalny"/>
    <w:uiPriority w:val="99"/>
    <w:rsid w:val="00BC1113"/>
    <w:pPr>
      <w:pBdr>
        <w:top w:val="single" w:sz="4" w:space="0" w:color="auto"/>
        <w:bottom w:val="single" w:sz="4" w:space="0" w:color="auto"/>
        <w:right w:val="single" w:sz="4" w:space="0" w:color="auto"/>
      </w:pBdr>
      <w:spacing w:before="100" w:beforeAutospacing="1" w:after="100" w:afterAutospacing="1"/>
    </w:pPr>
    <w:rPr>
      <w:rFonts w:ascii="Arial Narrow" w:hAnsi="Arial Narrow"/>
      <w:b/>
      <w:bCs/>
    </w:rPr>
  </w:style>
  <w:style w:type="paragraph" w:customStyle="1" w:styleId="xl49">
    <w:name w:val="xl49"/>
    <w:basedOn w:val="Normalny"/>
    <w:uiPriority w:val="99"/>
    <w:rsid w:val="00BC1113"/>
    <w:pPr>
      <w:pBdr>
        <w:top w:val="single" w:sz="4" w:space="0" w:color="auto"/>
        <w:left w:val="single" w:sz="4" w:space="0" w:color="auto"/>
        <w:bottom w:val="single" w:sz="4" w:space="0" w:color="auto"/>
      </w:pBdr>
      <w:shd w:val="thinHorzCross" w:color="auto" w:fill="auto"/>
      <w:spacing w:before="100" w:beforeAutospacing="1" w:after="100" w:afterAutospacing="1"/>
    </w:pPr>
  </w:style>
  <w:style w:type="paragraph" w:customStyle="1" w:styleId="xl50">
    <w:name w:val="xl50"/>
    <w:basedOn w:val="Normalny"/>
    <w:uiPriority w:val="99"/>
    <w:rsid w:val="00BC1113"/>
    <w:pPr>
      <w:pBdr>
        <w:top w:val="single" w:sz="4" w:space="0" w:color="auto"/>
        <w:bottom w:val="single" w:sz="4" w:space="0" w:color="auto"/>
      </w:pBdr>
      <w:shd w:val="thinHorzCross" w:color="auto" w:fill="auto"/>
      <w:spacing w:before="100" w:beforeAutospacing="1" w:after="100" w:afterAutospacing="1"/>
    </w:pPr>
  </w:style>
  <w:style w:type="paragraph" w:customStyle="1" w:styleId="xl51">
    <w:name w:val="xl51"/>
    <w:basedOn w:val="Normalny"/>
    <w:uiPriority w:val="99"/>
    <w:rsid w:val="00BC1113"/>
    <w:pPr>
      <w:pBdr>
        <w:top w:val="single" w:sz="4" w:space="0" w:color="auto"/>
        <w:bottom w:val="single" w:sz="4" w:space="0" w:color="auto"/>
        <w:right w:val="single" w:sz="4" w:space="0" w:color="auto"/>
      </w:pBdr>
      <w:shd w:val="thinHorzCross" w:color="auto" w:fill="auto"/>
      <w:spacing w:before="100" w:beforeAutospacing="1" w:after="100" w:afterAutospacing="1"/>
    </w:pPr>
  </w:style>
  <w:style w:type="paragraph" w:customStyle="1" w:styleId="xl52">
    <w:name w:val="xl52"/>
    <w:basedOn w:val="Normalny"/>
    <w:uiPriority w:val="99"/>
    <w:rsid w:val="00BC1113"/>
    <w:pPr>
      <w:spacing w:before="100" w:beforeAutospacing="1" w:after="100" w:afterAutospacing="1"/>
    </w:pPr>
    <w:rPr>
      <w:rFonts w:ascii="Arial" w:hAnsi="Arial" w:cs="Arial"/>
    </w:rPr>
  </w:style>
  <w:style w:type="paragraph" w:customStyle="1" w:styleId="xl53">
    <w:name w:val="xl53"/>
    <w:basedOn w:val="Normalny"/>
    <w:uiPriority w:val="99"/>
    <w:rsid w:val="00BC1113"/>
    <w:pPr>
      <w:pBdr>
        <w:top w:val="single" w:sz="4" w:space="0" w:color="auto"/>
        <w:left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rPr>
  </w:style>
  <w:style w:type="paragraph" w:customStyle="1" w:styleId="xl54">
    <w:name w:val="xl54"/>
    <w:basedOn w:val="Normalny"/>
    <w:uiPriority w:val="99"/>
    <w:rsid w:val="00BC1113"/>
    <w:pPr>
      <w:pBdr>
        <w:top w:val="single" w:sz="4" w:space="0" w:color="auto"/>
        <w:left w:val="single" w:sz="4" w:space="0" w:color="auto"/>
        <w:bottom w:val="single" w:sz="4" w:space="0" w:color="auto"/>
      </w:pBdr>
      <w:shd w:val="clear" w:color="auto" w:fill="C0C0C0"/>
      <w:spacing w:before="100" w:beforeAutospacing="1" w:after="100" w:afterAutospacing="1"/>
      <w:jc w:val="center"/>
    </w:pPr>
  </w:style>
  <w:style w:type="paragraph" w:customStyle="1" w:styleId="xl55">
    <w:name w:val="xl55"/>
    <w:basedOn w:val="Normalny"/>
    <w:uiPriority w:val="99"/>
    <w:rsid w:val="00BC1113"/>
    <w:pPr>
      <w:pBdr>
        <w:top w:val="single" w:sz="4" w:space="0" w:color="auto"/>
        <w:bottom w:val="single" w:sz="4" w:space="0" w:color="auto"/>
      </w:pBdr>
      <w:shd w:val="clear" w:color="auto" w:fill="C0C0C0"/>
      <w:spacing w:before="100" w:beforeAutospacing="1" w:after="100" w:afterAutospacing="1"/>
      <w:jc w:val="center"/>
    </w:pPr>
  </w:style>
  <w:style w:type="paragraph" w:customStyle="1" w:styleId="xl56">
    <w:name w:val="xl56"/>
    <w:basedOn w:val="Normalny"/>
    <w:uiPriority w:val="99"/>
    <w:rsid w:val="00BC1113"/>
    <w:pPr>
      <w:pBdr>
        <w:top w:val="single" w:sz="4" w:space="0" w:color="auto"/>
        <w:bottom w:val="single" w:sz="4" w:space="0" w:color="auto"/>
        <w:right w:val="single" w:sz="4" w:space="0" w:color="auto"/>
      </w:pBdr>
      <w:shd w:val="clear" w:color="auto" w:fill="C0C0C0"/>
      <w:spacing w:before="100" w:beforeAutospacing="1" w:after="100" w:afterAutospacing="1"/>
      <w:jc w:val="center"/>
    </w:pPr>
  </w:style>
  <w:style w:type="paragraph" w:customStyle="1" w:styleId="xl57">
    <w:name w:val="xl57"/>
    <w:basedOn w:val="Normalny"/>
    <w:uiPriority w:val="99"/>
    <w:rsid w:val="00BC1113"/>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b/>
      <w:bCs/>
    </w:rPr>
  </w:style>
  <w:style w:type="paragraph" w:customStyle="1" w:styleId="xl58">
    <w:name w:val="xl58"/>
    <w:basedOn w:val="Normalny"/>
    <w:uiPriority w:val="99"/>
    <w:rsid w:val="00BC1113"/>
    <w:pPr>
      <w:pBdr>
        <w:top w:val="single" w:sz="4" w:space="0" w:color="auto"/>
        <w:bottom w:val="single" w:sz="4" w:space="0" w:color="auto"/>
      </w:pBdr>
      <w:shd w:val="clear" w:color="auto" w:fill="C0C0C0"/>
      <w:spacing w:before="100" w:beforeAutospacing="1" w:after="100" w:afterAutospacing="1"/>
      <w:jc w:val="center"/>
    </w:pPr>
    <w:rPr>
      <w:rFonts w:ascii="Arial" w:hAnsi="Arial" w:cs="Arial"/>
      <w:b/>
      <w:bCs/>
    </w:rPr>
  </w:style>
  <w:style w:type="paragraph" w:customStyle="1" w:styleId="xl59">
    <w:name w:val="xl59"/>
    <w:basedOn w:val="Normalny"/>
    <w:uiPriority w:val="99"/>
    <w:rsid w:val="00BC1113"/>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hAnsi="Arial" w:cs="Arial"/>
      <w:b/>
      <w:bCs/>
    </w:rPr>
  </w:style>
  <w:style w:type="paragraph" w:customStyle="1" w:styleId="xl60">
    <w:name w:val="xl60"/>
    <w:basedOn w:val="Normalny"/>
    <w:uiPriority w:val="99"/>
    <w:rsid w:val="00BC1113"/>
    <w:pPr>
      <w:pBdr>
        <w:top w:val="single" w:sz="4" w:space="0" w:color="auto"/>
        <w:left w:val="single" w:sz="4" w:space="0" w:color="auto"/>
        <w:bottom w:val="single" w:sz="4" w:space="0" w:color="auto"/>
      </w:pBdr>
      <w:shd w:val="clear" w:color="auto" w:fill="C0C0C0"/>
      <w:spacing w:before="100" w:beforeAutospacing="1" w:after="100" w:afterAutospacing="1"/>
    </w:pPr>
  </w:style>
  <w:style w:type="paragraph" w:customStyle="1" w:styleId="xl61">
    <w:name w:val="xl61"/>
    <w:basedOn w:val="Normalny"/>
    <w:uiPriority w:val="99"/>
    <w:rsid w:val="00BC1113"/>
    <w:pPr>
      <w:pBdr>
        <w:top w:val="single" w:sz="4" w:space="0" w:color="auto"/>
        <w:bottom w:val="single" w:sz="4" w:space="0" w:color="auto"/>
      </w:pBdr>
      <w:shd w:val="clear" w:color="auto" w:fill="C0C0C0"/>
      <w:spacing w:before="100" w:beforeAutospacing="1" w:after="100" w:afterAutospacing="1"/>
    </w:pPr>
  </w:style>
  <w:style w:type="paragraph" w:customStyle="1" w:styleId="xl62">
    <w:name w:val="xl62"/>
    <w:basedOn w:val="Normalny"/>
    <w:uiPriority w:val="99"/>
    <w:rsid w:val="00BC1113"/>
    <w:pPr>
      <w:pBdr>
        <w:top w:val="single" w:sz="4" w:space="0" w:color="auto"/>
        <w:bottom w:val="single" w:sz="4" w:space="0" w:color="auto"/>
        <w:right w:val="single" w:sz="4" w:space="0" w:color="auto"/>
      </w:pBdr>
      <w:shd w:val="clear" w:color="auto" w:fill="C0C0C0"/>
      <w:spacing w:before="100" w:beforeAutospacing="1" w:after="100" w:afterAutospacing="1"/>
    </w:pPr>
  </w:style>
  <w:style w:type="paragraph" w:customStyle="1" w:styleId="xl63">
    <w:name w:val="xl63"/>
    <w:basedOn w:val="Normalny"/>
    <w:uiPriority w:val="99"/>
    <w:rsid w:val="00BC1113"/>
    <w:pPr>
      <w:pBdr>
        <w:top w:val="single" w:sz="4" w:space="0" w:color="auto"/>
        <w:bottom w:val="single" w:sz="4" w:space="0" w:color="auto"/>
      </w:pBdr>
      <w:shd w:val="clear" w:color="auto" w:fill="C0C0C0"/>
      <w:spacing w:before="100" w:beforeAutospacing="1" w:after="100" w:afterAutospacing="1"/>
    </w:pPr>
  </w:style>
  <w:style w:type="paragraph" w:customStyle="1" w:styleId="xl64">
    <w:name w:val="xl64"/>
    <w:basedOn w:val="Normalny"/>
    <w:uiPriority w:val="99"/>
    <w:rsid w:val="00BC1113"/>
    <w:pPr>
      <w:spacing w:before="100" w:beforeAutospacing="1" w:after="100" w:afterAutospacing="1"/>
      <w:jc w:val="center"/>
    </w:pPr>
  </w:style>
  <w:style w:type="paragraph" w:customStyle="1" w:styleId="xl65">
    <w:name w:val="xl65"/>
    <w:basedOn w:val="Normalny"/>
    <w:uiPriority w:val="99"/>
    <w:rsid w:val="00BC1113"/>
    <w:pPr>
      <w:spacing w:before="100" w:beforeAutospacing="1" w:after="100" w:afterAutospacing="1"/>
      <w:jc w:val="center"/>
    </w:pPr>
    <w:rPr>
      <w:rFonts w:ascii="Arial" w:hAnsi="Arial" w:cs="Arial"/>
      <w:b/>
      <w:bCs/>
    </w:rPr>
  </w:style>
  <w:style w:type="paragraph" w:customStyle="1" w:styleId="xl66">
    <w:name w:val="xl66"/>
    <w:basedOn w:val="Normalny"/>
    <w:uiPriority w:val="99"/>
    <w:rsid w:val="00BC1113"/>
    <w:pPr>
      <w:pBdr>
        <w:bottom w:val="single" w:sz="4" w:space="0" w:color="auto"/>
      </w:pBdr>
      <w:spacing w:before="100" w:beforeAutospacing="1" w:after="100" w:afterAutospacing="1"/>
    </w:pPr>
  </w:style>
  <w:style w:type="paragraph" w:customStyle="1" w:styleId="xl67">
    <w:name w:val="xl67"/>
    <w:basedOn w:val="Normalny"/>
    <w:uiPriority w:val="99"/>
    <w:rsid w:val="00BC1113"/>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rPr>
  </w:style>
  <w:style w:type="paragraph" w:customStyle="1" w:styleId="xl68">
    <w:name w:val="xl68"/>
    <w:basedOn w:val="Normalny"/>
    <w:uiPriority w:val="99"/>
    <w:rsid w:val="00BC1113"/>
    <w:pPr>
      <w:pBdr>
        <w:bottom w:val="single" w:sz="4" w:space="0" w:color="auto"/>
      </w:pBdr>
      <w:spacing w:before="100" w:beforeAutospacing="1" w:after="100" w:afterAutospacing="1"/>
    </w:pPr>
  </w:style>
  <w:style w:type="paragraph" w:customStyle="1" w:styleId="xl69">
    <w:name w:val="xl69"/>
    <w:basedOn w:val="Normalny"/>
    <w:uiPriority w:val="99"/>
    <w:rsid w:val="00BC1113"/>
    <w:pPr>
      <w:spacing w:before="100" w:beforeAutospacing="1" w:after="100" w:afterAutospacing="1"/>
    </w:pPr>
    <w:rPr>
      <w:rFonts w:ascii="Arial" w:hAnsi="Arial" w:cs="Arial"/>
      <w:b/>
      <w:bCs/>
    </w:rPr>
  </w:style>
  <w:style w:type="paragraph" w:customStyle="1" w:styleId="xl70">
    <w:name w:val="xl70"/>
    <w:basedOn w:val="Normalny"/>
    <w:uiPriority w:val="99"/>
    <w:rsid w:val="00BC1113"/>
    <w:pPr>
      <w:spacing w:before="100" w:beforeAutospacing="1" w:after="100" w:afterAutospacing="1"/>
    </w:pPr>
    <w:rPr>
      <w:rFonts w:ascii="Arial" w:hAnsi="Arial" w:cs="Arial"/>
      <w:b/>
      <w:bCs/>
      <w:color w:val="FFCC99"/>
    </w:rPr>
  </w:style>
  <w:style w:type="paragraph" w:customStyle="1" w:styleId="xl71">
    <w:name w:val="xl71"/>
    <w:basedOn w:val="Normalny"/>
    <w:uiPriority w:val="99"/>
    <w:rsid w:val="00BC1113"/>
    <w:pPr>
      <w:pBdr>
        <w:top w:val="single" w:sz="4" w:space="0" w:color="auto"/>
        <w:left w:val="single" w:sz="4" w:space="0" w:color="auto"/>
        <w:bottom w:val="single" w:sz="4" w:space="0" w:color="auto"/>
      </w:pBdr>
      <w:spacing w:before="100" w:beforeAutospacing="1" w:after="100" w:afterAutospacing="1"/>
      <w:jc w:val="center"/>
    </w:pPr>
  </w:style>
  <w:style w:type="paragraph" w:customStyle="1" w:styleId="xl72">
    <w:name w:val="xl72"/>
    <w:basedOn w:val="Normalny"/>
    <w:uiPriority w:val="99"/>
    <w:rsid w:val="00BC1113"/>
    <w:pPr>
      <w:pBdr>
        <w:top w:val="single" w:sz="4" w:space="0" w:color="auto"/>
        <w:bottom w:val="single" w:sz="4" w:space="0" w:color="auto"/>
        <w:right w:val="single" w:sz="4" w:space="0" w:color="auto"/>
      </w:pBdr>
      <w:spacing w:before="100" w:beforeAutospacing="1" w:after="100" w:afterAutospacing="1"/>
      <w:jc w:val="center"/>
    </w:pPr>
  </w:style>
  <w:style w:type="paragraph" w:customStyle="1" w:styleId="xl73">
    <w:name w:val="xl73"/>
    <w:basedOn w:val="Normalny"/>
    <w:uiPriority w:val="99"/>
    <w:rsid w:val="00BC1113"/>
    <w:pPr>
      <w:pBdr>
        <w:top w:val="single" w:sz="4" w:space="0" w:color="auto"/>
        <w:bottom w:val="single" w:sz="4" w:space="0" w:color="auto"/>
        <w:right w:val="single" w:sz="4" w:space="0" w:color="auto"/>
      </w:pBdr>
      <w:spacing w:before="100" w:beforeAutospacing="1" w:after="100" w:afterAutospacing="1"/>
    </w:pPr>
  </w:style>
  <w:style w:type="paragraph" w:customStyle="1" w:styleId="xl74">
    <w:name w:val="xl74"/>
    <w:basedOn w:val="Normalny"/>
    <w:uiPriority w:val="99"/>
    <w:rsid w:val="00BC1113"/>
    <w:pPr>
      <w:spacing w:before="100" w:beforeAutospacing="1" w:after="100" w:afterAutospacing="1"/>
    </w:pPr>
    <w:rPr>
      <w:rFonts w:ascii="Arial" w:hAnsi="Arial" w:cs="Arial"/>
      <w:b/>
      <w:bCs/>
      <w:sz w:val="28"/>
      <w:szCs w:val="28"/>
    </w:rPr>
  </w:style>
  <w:style w:type="paragraph" w:customStyle="1" w:styleId="xl75">
    <w:name w:val="xl75"/>
    <w:basedOn w:val="Normalny"/>
    <w:uiPriority w:val="99"/>
    <w:rsid w:val="00BC1113"/>
    <w:pPr>
      <w:pBdr>
        <w:top w:val="single" w:sz="4" w:space="0" w:color="auto"/>
        <w:left w:val="single" w:sz="4" w:space="0" w:color="auto"/>
        <w:bottom w:val="single" w:sz="4" w:space="0" w:color="auto"/>
      </w:pBdr>
      <w:shd w:val="clear" w:color="auto" w:fill="FFCC99"/>
      <w:spacing w:before="100" w:beforeAutospacing="1" w:after="100" w:afterAutospacing="1"/>
    </w:pPr>
  </w:style>
  <w:style w:type="paragraph" w:customStyle="1" w:styleId="xl76">
    <w:name w:val="xl76"/>
    <w:basedOn w:val="Normalny"/>
    <w:uiPriority w:val="99"/>
    <w:rsid w:val="00BC1113"/>
    <w:pPr>
      <w:pBdr>
        <w:top w:val="single" w:sz="4" w:space="0" w:color="auto"/>
        <w:bottom w:val="single" w:sz="4" w:space="0" w:color="auto"/>
      </w:pBdr>
      <w:shd w:val="clear" w:color="auto" w:fill="FFCC99"/>
      <w:spacing w:before="100" w:beforeAutospacing="1" w:after="100" w:afterAutospacing="1"/>
    </w:pPr>
  </w:style>
  <w:style w:type="paragraph" w:customStyle="1" w:styleId="xl77">
    <w:name w:val="xl77"/>
    <w:basedOn w:val="Normalny"/>
    <w:uiPriority w:val="99"/>
    <w:rsid w:val="00BC1113"/>
    <w:pPr>
      <w:pBdr>
        <w:top w:val="single" w:sz="4" w:space="0" w:color="auto"/>
        <w:bottom w:val="single" w:sz="4" w:space="0" w:color="auto"/>
        <w:right w:val="single" w:sz="4" w:space="0" w:color="auto"/>
      </w:pBdr>
      <w:shd w:val="clear" w:color="auto" w:fill="FFCC99"/>
      <w:spacing w:before="100" w:beforeAutospacing="1" w:after="100" w:afterAutospacing="1"/>
    </w:pPr>
  </w:style>
  <w:style w:type="paragraph" w:customStyle="1" w:styleId="xl78">
    <w:name w:val="xl78"/>
    <w:basedOn w:val="Normalny"/>
    <w:uiPriority w:val="99"/>
    <w:rsid w:val="00BC1113"/>
    <w:pPr>
      <w:pBdr>
        <w:top w:val="single" w:sz="4" w:space="0" w:color="auto"/>
        <w:left w:val="single" w:sz="4" w:space="0" w:color="auto"/>
        <w:bottom w:val="single" w:sz="4" w:space="0" w:color="auto"/>
      </w:pBdr>
      <w:shd w:val="clear" w:color="auto" w:fill="FFCC99"/>
      <w:spacing w:before="100" w:beforeAutospacing="1" w:after="100" w:afterAutospacing="1"/>
    </w:pPr>
  </w:style>
  <w:style w:type="paragraph" w:customStyle="1" w:styleId="xl79">
    <w:name w:val="xl79"/>
    <w:basedOn w:val="Normalny"/>
    <w:uiPriority w:val="99"/>
    <w:rsid w:val="00BC1113"/>
    <w:pPr>
      <w:pBdr>
        <w:top w:val="single" w:sz="4" w:space="0" w:color="auto"/>
        <w:bottom w:val="single" w:sz="4" w:space="0" w:color="auto"/>
      </w:pBdr>
      <w:shd w:val="clear" w:color="auto" w:fill="FFCC99"/>
      <w:spacing w:before="100" w:beforeAutospacing="1" w:after="100" w:afterAutospacing="1"/>
    </w:pPr>
  </w:style>
  <w:style w:type="paragraph" w:customStyle="1" w:styleId="xl80">
    <w:name w:val="xl80"/>
    <w:basedOn w:val="Normalny"/>
    <w:uiPriority w:val="99"/>
    <w:rsid w:val="00BC1113"/>
    <w:pPr>
      <w:pBdr>
        <w:top w:val="single" w:sz="4" w:space="0" w:color="auto"/>
        <w:bottom w:val="single" w:sz="4" w:space="0" w:color="auto"/>
        <w:right w:val="single" w:sz="4" w:space="0" w:color="auto"/>
      </w:pBdr>
      <w:shd w:val="clear" w:color="auto" w:fill="FFCC99"/>
      <w:spacing w:before="100" w:beforeAutospacing="1" w:after="100" w:afterAutospacing="1"/>
    </w:pPr>
  </w:style>
  <w:style w:type="paragraph" w:customStyle="1" w:styleId="xl81">
    <w:name w:val="xl81"/>
    <w:basedOn w:val="Normalny"/>
    <w:uiPriority w:val="99"/>
    <w:rsid w:val="00BC1113"/>
    <w:pPr>
      <w:pBdr>
        <w:top w:val="single" w:sz="4" w:space="0" w:color="auto"/>
        <w:left w:val="single" w:sz="4" w:space="0" w:color="auto"/>
        <w:bottom w:val="single" w:sz="4" w:space="0" w:color="auto"/>
      </w:pBdr>
      <w:spacing w:before="100" w:beforeAutospacing="1" w:after="100" w:afterAutospacing="1"/>
      <w:jc w:val="center"/>
    </w:pPr>
    <w:rPr>
      <w:rFonts w:ascii="Arial" w:hAnsi="Arial" w:cs="Arial"/>
      <w:b/>
      <w:bCs/>
    </w:rPr>
  </w:style>
  <w:style w:type="paragraph" w:customStyle="1" w:styleId="xl82">
    <w:name w:val="xl82"/>
    <w:basedOn w:val="Normalny"/>
    <w:uiPriority w:val="99"/>
    <w:rsid w:val="00BC1113"/>
    <w:pPr>
      <w:pBdr>
        <w:top w:val="single" w:sz="4" w:space="0" w:color="auto"/>
        <w:bottom w:val="single" w:sz="4" w:space="0" w:color="auto"/>
      </w:pBdr>
      <w:spacing w:before="100" w:beforeAutospacing="1" w:after="100" w:afterAutospacing="1"/>
      <w:jc w:val="center"/>
    </w:pPr>
    <w:rPr>
      <w:rFonts w:ascii="Arial" w:hAnsi="Arial" w:cs="Arial"/>
      <w:b/>
      <w:bCs/>
    </w:rPr>
  </w:style>
  <w:style w:type="paragraph" w:customStyle="1" w:styleId="xl83">
    <w:name w:val="xl83"/>
    <w:basedOn w:val="Normalny"/>
    <w:uiPriority w:val="99"/>
    <w:rsid w:val="00BC1113"/>
    <w:pPr>
      <w:pBdr>
        <w:top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Tekst">
    <w:name w:val="Tekst"/>
    <w:basedOn w:val="Normalny"/>
    <w:uiPriority w:val="99"/>
    <w:rsid w:val="00BC1113"/>
    <w:pPr>
      <w:spacing w:before="60" w:line="360" w:lineRule="auto"/>
      <w:ind w:firstLine="851"/>
      <w:jc w:val="both"/>
    </w:pPr>
    <w:rPr>
      <w:rFonts w:ascii="Arial" w:hAnsi="Arial"/>
      <w:sz w:val="20"/>
      <w:szCs w:val="20"/>
    </w:rPr>
  </w:style>
  <w:style w:type="paragraph" w:customStyle="1" w:styleId="Styl1">
    <w:name w:val="Styl1"/>
    <w:basedOn w:val="Normalny"/>
    <w:uiPriority w:val="99"/>
    <w:rsid w:val="00BC1113"/>
    <w:pPr>
      <w:jc w:val="both"/>
    </w:pPr>
    <w:rPr>
      <w:rFonts w:ascii="Arial" w:hAnsi="Arial"/>
      <w:sz w:val="20"/>
    </w:rPr>
  </w:style>
  <w:style w:type="paragraph" w:customStyle="1" w:styleId="font5">
    <w:name w:val="font5"/>
    <w:basedOn w:val="Normalny"/>
    <w:uiPriority w:val="99"/>
    <w:rsid w:val="00BC1113"/>
    <w:pPr>
      <w:spacing w:before="100" w:beforeAutospacing="1" w:after="100" w:afterAutospacing="1"/>
    </w:pPr>
    <w:rPr>
      <w:rFonts w:ascii="Arial" w:eastAsia="Calibri" w:hAnsi="Arial" w:cs="Arial"/>
      <w:b/>
      <w:bCs/>
      <w:sz w:val="20"/>
      <w:szCs w:val="20"/>
      <w:lang w:val="en-GB" w:eastAsia="en-US"/>
    </w:rPr>
  </w:style>
  <w:style w:type="paragraph" w:customStyle="1" w:styleId="font6">
    <w:name w:val="font6"/>
    <w:basedOn w:val="Normalny"/>
    <w:uiPriority w:val="99"/>
    <w:rsid w:val="00BC1113"/>
    <w:pPr>
      <w:spacing w:before="100" w:beforeAutospacing="1" w:after="100" w:afterAutospacing="1"/>
    </w:pPr>
    <w:rPr>
      <w:rFonts w:ascii="Arial" w:eastAsia="Calibri" w:hAnsi="Arial" w:cs="Arial"/>
      <w:sz w:val="20"/>
      <w:szCs w:val="20"/>
      <w:lang w:val="en-GB" w:eastAsia="en-US"/>
    </w:rPr>
  </w:style>
  <w:style w:type="paragraph" w:customStyle="1" w:styleId="font0">
    <w:name w:val="font0"/>
    <w:basedOn w:val="Normalny"/>
    <w:uiPriority w:val="99"/>
    <w:rsid w:val="00BC1113"/>
    <w:pPr>
      <w:spacing w:before="100" w:beforeAutospacing="1" w:after="100" w:afterAutospacing="1"/>
    </w:pPr>
    <w:rPr>
      <w:rFonts w:ascii="Arial" w:eastAsia="Calibri" w:hAnsi="Arial" w:cs="Arial"/>
      <w:sz w:val="20"/>
      <w:szCs w:val="20"/>
      <w:lang w:val="en-GB" w:eastAsia="en-US"/>
    </w:rPr>
  </w:style>
  <w:style w:type="paragraph" w:customStyle="1" w:styleId="WW-Tekstpodstawowy3">
    <w:name w:val="WW-Tekst podstawowy 3"/>
    <w:basedOn w:val="Normalny"/>
    <w:uiPriority w:val="99"/>
    <w:rsid w:val="00BC1113"/>
    <w:pPr>
      <w:tabs>
        <w:tab w:val="left" w:pos="709"/>
      </w:tabs>
      <w:suppressAutoHyphens/>
      <w:spacing w:line="360" w:lineRule="auto"/>
      <w:jc w:val="both"/>
    </w:pPr>
    <w:rPr>
      <w:color w:val="FF0000"/>
      <w:szCs w:val="20"/>
      <w:lang w:eastAsia="ar-SA"/>
    </w:rPr>
  </w:style>
  <w:style w:type="paragraph" w:customStyle="1" w:styleId="zwyklyZnak">
    <w:name w:val="zwykly Znak"/>
    <w:basedOn w:val="Normalny"/>
    <w:uiPriority w:val="99"/>
    <w:rsid w:val="00BC1113"/>
    <w:pPr>
      <w:spacing w:before="30" w:after="30" w:line="360" w:lineRule="auto"/>
      <w:jc w:val="both"/>
    </w:pPr>
    <w:rPr>
      <w:rFonts w:ascii="Arial" w:hAnsi="Arial"/>
      <w:sz w:val="22"/>
    </w:rPr>
  </w:style>
  <w:style w:type="paragraph" w:customStyle="1" w:styleId="zwyklywcietyZnak">
    <w:name w:val="zwykly wciety Znak"/>
    <w:basedOn w:val="Normalny"/>
    <w:uiPriority w:val="99"/>
    <w:rsid w:val="00BC1113"/>
    <w:pPr>
      <w:spacing w:before="30" w:after="30" w:line="360" w:lineRule="auto"/>
      <w:ind w:firstLine="567"/>
      <w:contextualSpacing/>
      <w:jc w:val="both"/>
    </w:pPr>
    <w:rPr>
      <w:rFonts w:ascii="Arial" w:hAnsi="Arial"/>
      <w:sz w:val="22"/>
    </w:rPr>
  </w:style>
  <w:style w:type="paragraph" w:customStyle="1" w:styleId="wyliczanie">
    <w:name w:val="wyliczanie"/>
    <w:basedOn w:val="Normalny"/>
    <w:uiPriority w:val="99"/>
    <w:rsid w:val="00BC1113"/>
    <w:pPr>
      <w:tabs>
        <w:tab w:val="num" w:pos="360"/>
      </w:tabs>
      <w:spacing w:before="30" w:after="30" w:line="360" w:lineRule="auto"/>
      <w:ind w:left="360" w:hanging="360"/>
    </w:pPr>
    <w:rPr>
      <w:rFonts w:ascii="Arial" w:hAnsi="Arial"/>
      <w:sz w:val="22"/>
    </w:rPr>
  </w:style>
  <w:style w:type="paragraph" w:customStyle="1" w:styleId="Standard">
    <w:name w:val="Standard"/>
    <w:basedOn w:val="Normalny"/>
    <w:uiPriority w:val="99"/>
    <w:rsid w:val="00BC1113"/>
    <w:pPr>
      <w:widowControl w:val="0"/>
      <w:suppressAutoHyphens/>
    </w:pPr>
    <w:rPr>
      <w:rFonts w:eastAsia="Calibri"/>
      <w:szCs w:val="20"/>
    </w:rPr>
  </w:style>
  <w:style w:type="paragraph" w:customStyle="1" w:styleId="StylPrzed0pt">
    <w:name w:val="Styl Przed:  0 pt"/>
    <w:basedOn w:val="Normalny"/>
    <w:uiPriority w:val="99"/>
    <w:rsid w:val="00BC1113"/>
    <w:pPr>
      <w:tabs>
        <w:tab w:val="num" w:pos="360"/>
      </w:tabs>
    </w:pPr>
  </w:style>
  <w:style w:type="paragraph" w:customStyle="1" w:styleId="Nagowek3">
    <w:name w:val="Nagłowek 3"/>
    <w:basedOn w:val="Nagwek2"/>
    <w:qFormat/>
    <w:rsid w:val="00BC1113"/>
    <w:pPr>
      <w:keepNext w:val="0"/>
      <w:snapToGrid w:val="0"/>
      <w:spacing w:before="240"/>
    </w:pPr>
    <w:rPr>
      <w:rFonts w:ascii="Arial" w:eastAsia="Calibri" w:hAnsi="Arial"/>
      <w:b/>
      <w:szCs w:val="20"/>
    </w:rPr>
  </w:style>
  <w:style w:type="paragraph" w:customStyle="1" w:styleId="edek">
    <w:name w:val="edek"/>
    <w:basedOn w:val="Normalny"/>
    <w:uiPriority w:val="99"/>
    <w:rsid w:val="00BC1113"/>
    <w:pPr>
      <w:snapToGrid w:val="0"/>
      <w:jc w:val="both"/>
    </w:pPr>
    <w:rPr>
      <w:szCs w:val="20"/>
    </w:rPr>
  </w:style>
  <w:style w:type="paragraph" w:customStyle="1" w:styleId="Domylnie">
    <w:name w:val="Domyślnie"/>
    <w:uiPriority w:val="99"/>
    <w:rsid w:val="00BC1113"/>
    <w:pPr>
      <w:widowControl w:val="0"/>
      <w:autoSpaceDE w:val="0"/>
      <w:autoSpaceDN w:val="0"/>
      <w:adjustRightInd w:val="0"/>
      <w:spacing w:after="0" w:line="240" w:lineRule="auto"/>
    </w:pPr>
    <w:rPr>
      <w:rFonts w:ascii="Times New Roman" w:eastAsia="Times New Roman" w:hAnsi="Times New Roman" w:cs="Times New Roman"/>
      <w:sz w:val="24"/>
      <w:szCs w:val="24"/>
      <w:lang w:eastAsia="pl-PL"/>
    </w:rPr>
  </w:style>
  <w:style w:type="paragraph" w:customStyle="1" w:styleId="Przem1">
    <w:name w:val="Przem1"/>
    <w:uiPriority w:val="99"/>
    <w:rsid w:val="00BC1113"/>
    <w:pPr>
      <w:widowControl w:val="0"/>
      <w:spacing w:after="0" w:line="240" w:lineRule="auto"/>
    </w:pPr>
    <w:rPr>
      <w:rFonts w:ascii="Times New Roman" w:eastAsia="Times New Roman" w:hAnsi="Times New Roman" w:cs="Times New Roman"/>
      <w:color w:val="000000"/>
      <w:sz w:val="28"/>
      <w:szCs w:val="20"/>
      <w:lang w:eastAsia="pl-PL"/>
    </w:rPr>
  </w:style>
  <w:style w:type="paragraph" w:customStyle="1" w:styleId="Tekstpodstawowy21">
    <w:name w:val="Tekst podstawowy 21"/>
    <w:basedOn w:val="Normalny"/>
    <w:uiPriority w:val="99"/>
    <w:rsid w:val="00BC1113"/>
    <w:pPr>
      <w:tabs>
        <w:tab w:val="left" w:pos="567"/>
        <w:tab w:val="left" w:pos="851"/>
        <w:tab w:val="left" w:pos="1134"/>
        <w:tab w:val="left" w:pos="1701"/>
        <w:tab w:val="left" w:pos="2268"/>
        <w:tab w:val="left" w:pos="2835"/>
        <w:tab w:val="left" w:pos="3402"/>
      </w:tabs>
      <w:suppressAutoHyphens/>
      <w:jc w:val="both"/>
    </w:pPr>
    <w:rPr>
      <w:szCs w:val="20"/>
      <w:lang w:eastAsia="ar-SA"/>
    </w:rPr>
  </w:style>
  <w:style w:type="paragraph" w:customStyle="1" w:styleId="Nagwek21">
    <w:name w:val="Nagłówek 21"/>
    <w:basedOn w:val="Normalny"/>
    <w:next w:val="Normalny"/>
    <w:uiPriority w:val="99"/>
    <w:rsid w:val="00BC1113"/>
    <w:pPr>
      <w:keepNext/>
      <w:tabs>
        <w:tab w:val="left" w:pos="567"/>
        <w:tab w:val="left" w:pos="851"/>
        <w:tab w:val="left" w:pos="1134"/>
        <w:tab w:val="left" w:pos="1701"/>
        <w:tab w:val="left" w:pos="2268"/>
        <w:tab w:val="left" w:pos="2835"/>
        <w:tab w:val="left" w:pos="3402"/>
      </w:tabs>
      <w:suppressAutoHyphens/>
      <w:spacing w:after="120" w:line="360" w:lineRule="auto"/>
    </w:pPr>
    <w:rPr>
      <w:szCs w:val="20"/>
      <w:lang w:eastAsia="ar-SA"/>
    </w:rPr>
  </w:style>
  <w:style w:type="paragraph" w:customStyle="1" w:styleId="BodyText21">
    <w:name w:val="Body Text 21"/>
    <w:basedOn w:val="Normalny"/>
    <w:uiPriority w:val="99"/>
    <w:rsid w:val="00BC1113"/>
    <w:pPr>
      <w:widowControl w:val="0"/>
      <w:overflowPunct w:val="0"/>
      <w:autoSpaceDE w:val="0"/>
      <w:autoSpaceDN w:val="0"/>
      <w:adjustRightInd w:val="0"/>
      <w:spacing w:before="40"/>
      <w:jc w:val="both"/>
    </w:pPr>
    <w:rPr>
      <w:b/>
      <w:szCs w:val="20"/>
    </w:rPr>
  </w:style>
  <w:style w:type="paragraph" w:customStyle="1" w:styleId="ZnakZnak1CharChar">
    <w:name w:val="Znak Znak1 Char Char"/>
    <w:basedOn w:val="Normalny"/>
    <w:uiPriority w:val="99"/>
    <w:rsid w:val="00BC1113"/>
  </w:style>
  <w:style w:type="paragraph" w:customStyle="1" w:styleId="Znak12">
    <w:name w:val="Znak12"/>
    <w:basedOn w:val="Normalny"/>
    <w:uiPriority w:val="99"/>
    <w:rsid w:val="00BC1113"/>
  </w:style>
  <w:style w:type="paragraph" w:customStyle="1" w:styleId="akapit2">
    <w:name w:val="akapit2"/>
    <w:basedOn w:val="Normalny"/>
    <w:next w:val="Listanumerowana2"/>
    <w:uiPriority w:val="99"/>
    <w:rsid w:val="00BC1113"/>
    <w:pPr>
      <w:spacing w:before="120" w:after="120" w:line="360" w:lineRule="auto"/>
    </w:pPr>
    <w:rPr>
      <w:b/>
      <w:bCs/>
      <w:lang w:eastAsia="en-US"/>
    </w:rPr>
  </w:style>
  <w:style w:type="paragraph" w:customStyle="1" w:styleId="p3">
    <w:name w:val="p3"/>
    <w:basedOn w:val="Normalny"/>
    <w:uiPriority w:val="99"/>
    <w:rsid w:val="00BC1113"/>
    <w:pPr>
      <w:widowControl w:val="0"/>
      <w:tabs>
        <w:tab w:val="left" w:pos="1500"/>
      </w:tabs>
      <w:spacing w:line="280" w:lineRule="atLeast"/>
    </w:pPr>
    <w:rPr>
      <w:szCs w:val="20"/>
    </w:rPr>
  </w:style>
  <w:style w:type="paragraph" w:customStyle="1" w:styleId="NormalCyr">
    <w:name w:val="NormalCyr"/>
    <w:basedOn w:val="Normalny"/>
    <w:uiPriority w:val="99"/>
    <w:rsid w:val="00BC1113"/>
    <w:pPr>
      <w:overflowPunct w:val="0"/>
      <w:autoSpaceDE w:val="0"/>
      <w:autoSpaceDN w:val="0"/>
      <w:adjustRightInd w:val="0"/>
    </w:pPr>
    <w:rPr>
      <w:b/>
      <w:szCs w:val="20"/>
    </w:rPr>
  </w:style>
  <w:style w:type="paragraph" w:customStyle="1" w:styleId="Tekstpodstawowywcity21">
    <w:name w:val="Tekst podstawowy wcięty 21"/>
    <w:basedOn w:val="Normalny"/>
    <w:uiPriority w:val="99"/>
    <w:rsid w:val="00BC1113"/>
    <w:pPr>
      <w:ind w:left="426" w:hanging="426"/>
      <w:jc w:val="both"/>
    </w:pPr>
    <w:rPr>
      <w:szCs w:val="20"/>
    </w:rPr>
  </w:style>
  <w:style w:type="paragraph" w:customStyle="1" w:styleId="tekstost">
    <w:name w:val="tekst ost"/>
    <w:basedOn w:val="Normalny"/>
    <w:uiPriority w:val="99"/>
    <w:rsid w:val="00BC1113"/>
    <w:pPr>
      <w:overflowPunct w:val="0"/>
      <w:autoSpaceDE w:val="0"/>
      <w:autoSpaceDN w:val="0"/>
      <w:adjustRightInd w:val="0"/>
      <w:jc w:val="both"/>
    </w:pPr>
    <w:rPr>
      <w:sz w:val="20"/>
      <w:szCs w:val="20"/>
    </w:rPr>
  </w:style>
  <w:style w:type="paragraph" w:customStyle="1" w:styleId="Tekstpodstawowywcity31">
    <w:name w:val="Tekst podstawowy wcięty 31"/>
    <w:basedOn w:val="Normalny"/>
    <w:uiPriority w:val="99"/>
    <w:rsid w:val="00BC1113"/>
    <w:pPr>
      <w:overflowPunct w:val="0"/>
      <w:autoSpaceDE w:val="0"/>
      <w:autoSpaceDN w:val="0"/>
      <w:adjustRightInd w:val="0"/>
      <w:ind w:firstLine="709"/>
      <w:jc w:val="both"/>
    </w:pPr>
    <w:rPr>
      <w:sz w:val="20"/>
      <w:szCs w:val="20"/>
    </w:rPr>
  </w:style>
  <w:style w:type="paragraph" w:customStyle="1" w:styleId="ZnakZnak1Znak">
    <w:name w:val="Znak Znak1 Znak"/>
    <w:basedOn w:val="Normalny"/>
    <w:uiPriority w:val="99"/>
    <w:rsid w:val="00BC1113"/>
  </w:style>
  <w:style w:type="paragraph" w:customStyle="1" w:styleId="WW-Tekstpodstawowywcity3">
    <w:name w:val="WW-Tekst podstawowy wcięty 3"/>
    <w:basedOn w:val="Normalny"/>
    <w:uiPriority w:val="99"/>
    <w:rsid w:val="00BC1113"/>
    <w:pPr>
      <w:suppressAutoHyphens/>
      <w:ind w:left="709" w:firstLine="1"/>
    </w:pPr>
    <w:rPr>
      <w:szCs w:val="20"/>
    </w:rPr>
  </w:style>
  <w:style w:type="paragraph" w:customStyle="1" w:styleId="msolistparagraph0">
    <w:name w:val="msolistparagraph"/>
    <w:basedOn w:val="Normalny"/>
    <w:rsid w:val="00BC1113"/>
    <w:pPr>
      <w:ind w:left="708"/>
    </w:pPr>
    <w:rPr>
      <w:rFonts w:eastAsia="Calibri"/>
    </w:rPr>
  </w:style>
  <w:style w:type="character" w:customStyle="1" w:styleId="zwyklyZnakZnak">
    <w:name w:val="zwykly Znak Znak"/>
    <w:uiPriority w:val="99"/>
    <w:rsid w:val="00BC1113"/>
    <w:rPr>
      <w:rFonts w:ascii="Arial" w:hAnsi="Arial"/>
      <w:sz w:val="24"/>
      <w:lang w:val="pl-PL" w:eastAsia="pl-PL"/>
    </w:rPr>
  </w:style>
  <w:style w:type="character" w:customStyle="1" w:styleId="zwyklywcietyZnakZnak">
    <w:name w:val="zwykly wciety Znak Znak"/>
    <w:uiPriority w:val="99"/>
    <w:rsid w:val="00BC1113"/>
    <w:rPr>
      <w:rFonts w:ascii="Arial" w:hAnsi="Arial"/>
      <w:sz w:val="24"/>
      <w:lang w:val="pl-PL" w:eastAsia="pl-PL"/>
    </w:rPr>
  </w:style>
  <w:style w:type="character" w:customStyle="1" w:styleId="a2ZnakZnak">
    <w:name w:val="a2 Znak Znak"/>
    <w:uiPriority w:val="99"/>
    <w:rsid w:val="00BC1113"/>
    <w:rPr>
      <w:rFonts w:ascii="Arial" w:hAnsi="Arial"/>
      <w:sz w:val="24"/>
      <w:lang w:val="pl-PL" w:eastAsia="pl-PL"/>
    </w:rPr>
  </w:style>
  <w:style w:type="paragraph" w:customStyle="1" w:styleId="warunki4">
    <w:name w:val="warunki4"/>
    <w:basedOn w:val="Normalny"/>
    <w:uiPriority w:val="99"/>
    <w:rsid w:val="00BC1113"/>
    <w:pPr>
      <w:tabs>
        <w:tab w:val="left" w:pos="426"/>
      </w:tabs>
      <w:overflowPunct w:val="0"/>
      <w:autoSpaceDE w:val="0"/>
      <w:autoSpaceDN w:val="0"/>
      <w:adjustRightInd w:val="0"/>
      <w:ind w:left="1702" w:hanging="284"/>
      <w:jc w:val="both"/>
      <w:textAlignment w:val="baseline"/>
    </w:pPr>
    <w:rPr>
      <w:rFonts w:ascii="Arial" w:hAnsi="Arial" w:cs="Arial"/>
      <w:sz w:val="20"/>
      <w:szCs w:val="20"/>
      <w:lang w:val="en-GB"/>
    </w:rPr>
  </w:style>
  <w:style w:type="character" w:customStyle="1" w:styleId="Teksttreci">
    <w:name w:val="Tekst treści_"/>
    <w:link w:val="Teksttreci1"/>
    <w:locked/>
    <w:rsid w:val="00BC1113"/>
    <w:rPr>
      <w:rFonts w:ascii="Verdana" w:hAnsi="Verdana"/>
      <w:sz w:val="16"/>
      <w:shd w:val="clear" w:color="auto" w:fill="FFFFFF"/>
    </w:rPr>
  </w:style>
  <w:style w:type="paragraph" w:customStyle="1" w:styleId="Teksttreci1">
    <w:name w:val="Tekst treści1"/>
    <w:basedOn w:val="Normalny"/>
    <w:link w:val="Teksttreci"/>
    <w:uiPriority w:val="99"/>
    <w:rsid w:val="00BC1113"/>
    <w:pPr>
      <w:shd w:val="clear" w:color="auto" w:fill="FFFFFF"/>
      <w:spacing w:line="437" w:lineRule="exact"/>
      <w:ind w:hanging="3080"/>
    </w:pPr>
    <w:rPr>
      <w:rFonts w:ascii="Verdana" w:eastAsiaTheme="minorHAnsi" w:hAnsi="Verdana" w:cstheme="minorBidi"/>
      <w:sz w:val="16"/>
      <w:szCs w:val="22"/>
      <w:lang w:eastAsia="en-US"/>
    </w:rPr>
  </w:style>
  <w:style w:type="paragraph" w:customStyle="1" w:styleId="Default">
    <w:name w:val="Default"/>
    <w:rsid w:val="00BC1113"/>
    <w:pPr>
      <w:autoSpaceDE w:val="0"/>
      <w:autoSpaceDN w:val="0"/>
      <w:adjustRightInd w:val="0"/>
      <w:spacing w:after="0" w:line="240" w:lineRule="auto"/>
    </w:pPr>
    <w:rPr>
      <w:rFonts w:ascii="Calibri" w:eastAsia="Calibri" w:hAnsi="Calibri" w:cs="Calibri"/>
      <w:color w:val="000000"/>
      <w:sz w:val="24"/>
      <w:szCs w:val="24"/>
      <w:lang w:eastAsia="pl-PL"/>
    </w:rPr>
  </w:style>
  <w:style w:type="paragraph" w:customStyle="1" w:styleId="Tekstpodstawowy23">
    <w:name w:val="Tekst podstawowy 23"/>
    <w:basedOn w:val="Normalny"/>
    <w:uiPriority w:val="99"/>
    <w:rsid w:val="00BC1113"/>
    <w:pPr>
      <w:widowControl w:val="0"/>
      <w:overflowPunct w:val="0"/>
      <w:autoSpaceDE w:val="0"/>
      <w:autoSpaceDN w:val="0"/>
      <w:adjustRightInd w:val="0"/>
      <w:spacing w:before="40"/>
      <w:jc w:val="both"/>
      <w:textAlignment w:val="baseline"/>
    </w:pPr>
    <w:rPr>
      <w:b/>
      <w:szCs w:val="20"/>
    </w:rPr>
  </w:style>
  <w:style w:type="paragraph" w:customStyle="1" w:styleId="Tekstpodstawowy24">
    <w:name w:val="Tekst podstawowy 24"/>
    <w:basedOn w:val="Normalny"/>
    <w:uiPriority w:val="99"/>
    <w:rsid w:val="00BC1113"/>
    <w:pPr>
      <w:widowControl w:val="0"/>
      <w:overflowPunct w:val="0"/>
      <w:autoSpaceDE w:val="0"/>
      <w:autoSpaceDN w:val="0"/>
      <w:adjustRightInd w:val="0"/>
      <w:spacing w:before="40"/>
      <w:jc w:val="both"/>
      <w:textAlignment w:val="baseline"/>
    </w:pPr>
    <w:rPr>
      <w:b/>
      <w:szCs w:val="20"/>
    </w:rPr>
  </w:style>
  <w:style w:type="paragraph" w:customStyle="1" w:styleId="Poziom5">
    <w:name w:val="Poziom 5"/>
    <w:basedOn w:val="Nagwek5"/>
    <w:next w:val="Normalny"/>
    <w:uiPriority w:val="99"/>
    <w:rsid w:val="00BC1113"/>
    <w:pPr>
      <w:keepNext w:val="0"/>
      <w:numPr>
        <w:ilvl w:val="4"/>
        <w:numId w:val="24"/>
      </w:numPr>
      <w:snapToGrid/>
      <w:spacing w:before="240" w:after="60" w:line="276" w:lineRule="auto"/>
      <w:ind w:left="1008" w:hanging="1008"/>
      <w:jc w:val="left"/>
    </w:pPr>
    <w:rPr>
      <w:rFonts w:ascii="Arial" w:eastAsia="Calibri" w:hAnsi="Arial"/>
      <w:b/>
      <w:bCs/>
      <w:i w:val="0"/>
      <w:szCs w:val="26"/>
    </w:rPr>
  </w:style>
  <w:style w:type="paragraph" w:customStyle="1" w:styleId="wskazwka">
    <w:name w:val="wskazówka"/>
    <w:basedOn w:val="Normalny"/>
    <w:next w:val="Normalny"/>
    <w:uiPriority w:val="99"/>
    <w:rsid w:val="00BC1113"/>
    <w:pPr>
      <w:numPr>
        <w:ilvl w:val="3"/>
        <w:numId w:val="24"/>
      </w:numPr>
      <w:tabs>
        <w:tab w:val="num" w:pos="3228"/>
      </w:tabs>
      <w:ind w:left="3228"/>
      <w:jc w:val="both"/>
    </w:pPr>
    <w:rPr>
      <w:rFonts w:eastAsia="Calibri"/>
      <w:i/>
      <w:spacing w:val="12"/>
      <w:kern w:val="24"/>
      <w:sz w:val="20"/>
      <w:szCs w:val="20"/>
    </w:rPr>
  </w:style>
  <w:style w:type="character" w:customStyle="1" w:styleId="ZwykytekstZnak1">
    <w:name w:val="Zwykły tekst Znak1"/>
    <w:uiPriority w:val="99"/>
    <w:locked/>
    <w:rsid w:val="00BC1113"/>
    <w:rPr>
      <w:rFonts w:ascii="Courier New" w:hAnsi="Courier New"/>
      <w:lang w:val="pl-PL" w:eastAsia="pl-PL"/>
    </w:rPr>
  </w:style>
  <w:style w:type="paragraph" w:customStyle="1" w:styleId="KW-Lev-1">
    <w:name w:val="_KW-Lev-1"/>
    <w:basedOn w:val="Nagwek1"/>
    <w:next w:val="Normalny"/>
    <w:uiPriority w:val="99"/>
    <w:rsid w:val="00BC1113"/>
    <w:pPr>
      <w:numPr>
        <w:numId w:val="25"/>
      </w:numPr>
      <w:tabs>
        <w:tab w:val="clear" w:pos="1069"/>
        <w:tab w:val="num" w:pos="360"/>
        <w:tab w:val="left" w:pos="540"/>
        <w:tab w:val="num" w:pos="720"/>
      </w:tabs>
      <w:ind w:left="357" w:hanging="357"/>
    </w:pPr>
    <w:rPr>
      <w:rFonts w:ascii="Verdana" w:eastAsia="Calibri" w:hAnsi="Verdana" w:cs="Arial"/>
      <w:color w:val="FF0000"/>
      <w:kern w:val="32"/>
      <w:sz w:val="20"/>
      <w:szCs w:val="18"/>
    </w:rPr>
  </w:style>
  <w:style w:type="paragraph" w:customStyle="1" w:styleId="KW-Lev-2">
    <w:name w:val="_KW-Lev-2"/>
    <w:basedOn w:val="Normalny"/>
    <w:next w:val="KW-Lev-3"/>
    <w:link w:val="KW-Lev-2Znak"/>
    <w:uiPriority w:val="99"/>
    <w:rsid w:val="00BC1113"/>
    <w:pPr>
      <w:numPr>
        <w:ilvl w:val="1"/>
        <w:numId w:val="25"/>
      </w:numPr>
      <w:tabs>
        <w:tab w:val="left" w:pos="1077"/>
      </w:tabs>
      <w:spacing w:before="120" w:after="120"/>
      <w:jc w:val="both"/>
    </w:pPr>
    <w:rPr>
      <w:rFonts w:ascii="Verdana" w:hAnsi="Verdana"/>
      <w:color w:val="0000FF"/>
      <w:sz w:val="18"/>
    </w:rPr>
  </w:style>
  <w:style w:type="paragraph" w:customStyle="1" w:styleId="KW-Lev-3">
    <w:name w:val="_KW-Lev-3"/>
    <w:basedOn w:val="Normalny"/>
    <w:uiPriority w:val="99"/>
    <w:rsid w:val="00BC1113"/>
    <w:pPr>
      <w:numPr>
        <w:ilvl w:val="2"/>
        <w:numId w:val="25"/>
      </w:numPr>
      <w:tabs>
        <w:tab w:val="left" w:pos="1497"/>
      </w:tabs>
      <w:spacing w:before="120" w:after="120"/>
      <w:ind w:left="1514" w:hanging="794"/>
      <w:jc w:val="both"/>
    </w:pPr>
    <w:rPr>
      <w:rFonts w:ascii="Verdana" w:hAnsi="Verdana"/>
      <w:color w:val="008000"/>
      <w:sz w:val="18"/>
    </w:rPr>
  </w:style>
  <w:style w:type="paragraph" w:customStyle="1" w:styleId="KW-Lev-4">
    <w:name w:val="_KW-Lev-4"/>
    <w:basedOn w:val="Normalny"/>
    <w:uiPriority w:val="99"/>
    <w:rsid w:val="00BC1113"/>
    <w:pPr>
      <w:numPr>
        <w:ilvl w:val="3"/>
        <w:numId w:val="25"/>
      </w:numPr>
      <w:tabs>
        <w:tab w:val="clear" w:pos="1800"/>
        <w:tab w:val="left" w:pos="1080"/>
        <w:tab w:val="left" w:pos="2160"/>
      </w:tabs>
      <w:ind w:left="2154" w:hanging="1077"/>
      <w:jc w:val="both"/>
    </w:pPr>
    <w:rPr>
      <w:rFonts w:ascii="Verdana" w:hAnsi="Verdana"/>
      <w:color w:val="800080"/>
      <w:sz w:val="18"/>
      <w:szCs w:val="18"/>
    </w:rPr>
  </w:style>
  <w:style w:type="paragraph" w:customStyle="1" w:styleId="KW-Lev-5">
    <w:name w:val="_KW-Lev-5"/>
    <w:basedOn w:val="KW-Lev-4"/>
    <w:uiPriority w:val="99"/>
    <w:rsid w:val="00BC1113"/>
    <w:pPr>
      <w:numPr>
        <w:ilvl w:val="4"/>
      </w:numPr>
      <w:tabs>
        <w:tab w:val="num" w:pos="1440"/>
      </w:tabs>
    </w:pPr>
    <w:rPr>
      <w:color w:val="808000"/>
    </w:rPr>
  </w:style>
  <w:style w:type="character" w:customStyle="1" w:styleId="KW-Lev-2Znak">
    <w:name w:val="_KW-Lev-2 Znak"/>
    <w:link w:val="KW-Lev-2"/>
    <w:uiPriority w:val="99"/>
    <w:locked/>
    <w:rsid w:val="00BC1113"/>
    <w:rPr>
      <w:rFonts w:ascii="Verdana" w:eastAsia="Times New Roman" w:hAnsi="Verdana" w:cs="Times New Roman"/>
      <w:color w:val="0000FF"/>
      <w:sz w:val="18"/>
      <w:szCs w:val="24"/>
      <w:lang w:eastAsia="pl-PL"/>
    </w:rPr>
  </w:style>
  <w:style w:type="character" w:customStyle="1" w:styleId="apple-converted-space">
    <w:name w:val="apple-converted-space"/>
    <w:rsid w:val="00BC1113"/>
  </w:style>
  <w:style w:type="paragraph" w:customStyle="1" w:styleId="Standardowy1">
    <w:name w:val="Standardowy1"/>
    <w:link w:val="NormalTableZnak"/>
    <w:uiPriority w:val="99"/>
    <w:rsid w:val="00BC1113"/>
    <w:pPr>
      <w:spacing w:after="0" w:line="240" w:lineRule="auto"/>
    </w:pPr>
    <w:rPr>
      <w:rFonts w:ascii="Times New Roman" w:eastAsia="Calibri" w:hAnsi="Times New Roman" w:cs="Times New Roman"/>
      <w:lang w:eastAsia="pl-PL"/>
    </w:rPr>
  </w:style>
  <w:style w:type="character" w:customStyle="1" w:styleId="NormalTableZnak">
    <w:name w:val="Normal Table Znak"/>
    <w:link w:val="Standardowy1"/>
    <w:uiPriority w:val="99"/>
    <w:locked/>
    <w:rsid w:val="00BC1113"/>
    <w:rPr>
      <w:rFonts w:ascii="Times New Roman" w:eastAsia="Calibri" w:hAnsi="Times New Roman" w:cs="Times New Roman"/>
      <w:lang w:eastAsia="pl-PL"/>
    </w:rPr>
  </w:style>
  <w:style w:type="character" w:customStyle="1" w:styleId="akapitustep1">
    <w:name w:val="akapitustep1"/>
    <w:uiPriority w:val="99"/>
    <w:rsid w:val="00BC1113"/>
  </w:style>
  <w:style w:type="paragraph" w:customStyle="1" w:styleId="Numerowanie">
    <w:name w:val="Numerowanie"/>
    <w:basedOn w:val="Normalny"/>
    <w:rsid w:val="00BC1113"/>
    <w:pPr>
      <w:numPr>
        <w:numId w:val="26"/>
      </w:numPr>
      <w:jc w:val="both"/>
      <w:outlineLvl w:val="0"/>
    </w:pPr>
    <w:rPr>
      <w:noProof/>
      <w:szCs w:val="20"/>
    </w:rPr>
  </w:style>
  <w:style w:type="paragraph" w:customStyle="1" w:styleId="Bezodstpw1">
    <w:name w:val="Bez odstępów1"/>
    <w:uiPriority w:val="99"/>
    <w:rsid w:val="00BC1113"/>
    <w:pPr>
      <w:suppressAutoHyphens/>
      <w:spacing w:after="0" w:line="240" w:lineRule="auto"/>
    </w:pPr>
    <w:rPr>
      <w:rFonts w:ascii="Times New Roman" w:eastAsia="Calibri" w:hAnsi="Times New Roman" w:cs="Times New Roman"/>
      <w:sz w:val="24"/>
      <w:szCs w:val="24"/>
      <w:lang w:eastAsia="ar-SA"/>
    </w:rPr>
  </w:style>
  <w:style w:type="paragraph" w:customStyle="1" w:styleId="Akapitzlist2">
    <w:name w:val="Akapit z listą2"/>
    <w:basedOn w:val="Normalny"/>
    <w:uiPriority w:val="99"/>
    <w:rsid w:val="00BC1113"/>
    <w:pPr>
      <w:spacing w:after="200" w:line="276" w:lineRule="auto"/>
      <w:ind w:left="720"/>
      <w:contextualSpacing/>
    </w:pPr>
    <w:rPr>
      <w:rFonts w:ascii="Calibri" w:eastAsia="Calibri" w:hAnsi="Calibri"/>
      <w:sz w:val="22"/>
      <w:szCs w:val="22"/>
    </w:rPr>
  </w:style>
  <w:style w:type="character" w:customStyle="1" w:styleId="ZnakZnak41">
    <w:name w:val="Znak Znak41"/>
    <w:uiPriority w:val="99"/>
    <w:rsid w:val="00BC1113"/>
    <w:rPr>
      <w:rFonts w:ascii="Times New Roman" w:hAnsi="Times New Roman"/>
      <w:sz w:val="24"/>
    </w:rPr>
  </w:style>
  <w:style w:type="character" w:customStyle="1" w:styleId="FontStyle27">
    <w:name w:val="Font Style27"/>
    <w:rsid w:val="00BC1113"/>
    <w:rPr>
      <w:rFonts w:ascii="Garamond" w:hAnsi="Garamond"/>
      <w:b/>
      <w:sz w:val="20"/>
    </w:rPr>
  </w:style>
  <w:style w:type="character" w:customStyle="1" w:styleId="FontStyle30">
    <w:name w:val="Font Style30"/>
    <w:uiPriority w:val="99"/>
    <w:rsid w:val="00BC1113"/>
    <w:rPr>
      <w:rFonts w:ascii="Garamond" w:hAnsi="Garamond"/>
      <w:sz w:val="20"/>
    </w:rPr>
  </w:style>
  <w:style w:type="paragraph" w:customStyle="1" w:styleId="Nagwekspisutreci1">
    <w:name w:val="Nagłówek spisu treści1"/>
    <w:basedOn w:val="Nagwek1"/>
    <w:next w:val="Normalny"/>
    <w:uiPriority w:val="99"/>
    <w:rsid w:val="00BC1113"/>
    <w:pPr>
      <w:keepLines/>
      <w:suppressAutoHyphens/>
      <w:spacing w:before="480" w:after="0" w:line="276" w:lineRule="auto"/>
      <w:jc w:val="left"/>
    </w:pPr>
    <w:rPr>
      <w:rFonts w:ascii="Cambria" w:hAnsi="Cambria"/>
      <w:color w:val="365F91"/>
      <w:sz w:val="28"/>
      <w:szCs w:val="28"/>
      <w:lang w:eastAsia="ar-SA"/>
    </w:rPr>
  </w:style>
  <w:style w:type="numbering" w:customStyle="1" w:styleId="siwz">
    <w:name w:val="siwz"/>
    <w:rsid w:val="00BC1113"/>
    <w:pPr>
      <w:numPr>
        <w:numId w:val="22"/>
      </w:numPr>
    </w:pPr>
  </w:style>
  <w:style w:type="numbering" w:customStyle="1" w:styleId="Biecalista1">
    <w:name w:val="Bieżąca lista1"/>
    <w:rsid w:val="00BC1113"/>
    <w:pPr>
      <w:numPr>
        <w:numId w:val="23"/>
      </w:numPr>
    </w:pPr>
  </w:style>
  <w:style w:type="paragraph" w:customStyle="1" w:styleId="Teksttreci0">
    <w:name w:val="Tekst treści"/>
    <w:basedOn w:val="Normalny"/>
    <w:rsid w:val="00BC1113"/>
    <w:pPr>
      <w:shd w:val="clear" w:color="auto" w:fill="FFFFFF"/>
      <w:spacing w:after="240" w:line="0" w:lineRule="atLeast"/>
      <w:ind w:hanging="400"/>
    </w:pPr>
    <w:rPr>
      <w:rFonts w:ascii="Calibri" w:eastAsia="Calibri" w:hAnsi="Calibri"/>
      <w:sz w:val="18"/>
      <w:szCs w:val="18"/>
    </w:rPr>
  </w:style>
  <w:style w:type="paragraph" w:customStyle="1" w:styleId="Tekstpodstawowywcity32">
    <w:name w:val="Tekst podstawowy wcięty 32"/>
    <w:basedOn w:val="Normalny"/>
    <w:rsid w:val="00BC1113"/>
    <w:pPr>
      <w:tabs>
        <w:tab w:val="left" w:pos="8505"/>
        <w:tab w:val="left" w:pos="13608"/>
      </w:tabs>
      <w:spacing w:before="60" w:line="288" w:lineRule="auto"/>
      <w:ind w:firstLine="425"/>
      <w:jc w:val="both"/>
    </w:pPr>
    <w:rPr>
      <w:kern w:val="16"/>
      <w:szCs w:val="20"/>
    </w:rPr>
  </w:style>
  <w:style w:type="paragraph" w:customStyle="1" w:styleId="Style8">
    <w:name w:val="Style8"/>
    <w:basedOn w:val="Normalny"/>
    <w:rsid w:val="00BC1113"/>
    <w:pPr>
      <w:widowControl w:val="0"/>
      <w:autoSpaceDE w:val="0"/>
      <w:autoSpaceDN w:val="0"/>
      <w:adjustRightInd w:val="0"/>
    </w:pPr>
  </w:style>
  <w:style w:type="paragraph" w:customStyle="1" w:styleId="Style11">
    <w:name w:val="Style11"/>
    <w:basedOn w:val="Normalny"/>
    <w:uiPriority w:val="99"/>
    <w:rsid w:val="00BC1113"/>
    <w:pPr>
      <w:widowControl w:val="0"/>
      <w:autoSpaceDE w:val="0"/>
      <w:autoSpaceDN w:val="0"/>
      <w:adjustRightInd w:val="0"/>
      <w:spacing w:line="230" w:lineRule="exact"/>
    </w:pPr>
  </w:style>
  <w:style w:type="paragraph" w:customStyle="1" w:styleId="Style1">
    <w:name w:val="Style1"/>
    <w:basedOn w:val="Normalny"/>
    <w:rsid w:val="00BC1113"/>
    <w:pPr>
      <w:widowControl w:val="0"/>
      <w:autoSpaceDE w:val="0"/>
      <w:autoSpaceDN w:val="0"/>
      <w:adjustRightInd w:val="0"/>
    </w:pPr>
  </w:style>
  <w:style w:type="character" w:customStyle="1" w:styleId="FontStyle12">
    <w:name w:val="Font Style12"/>
    <w:rsid w:val="00BC1113"/>
    <w:rPr>
      <w:rFonts w:ascii="Times New Roman" w:hAnsi="Times New Roman" w:cs="Times New Roman"/>
      <w:sz w:val="16"/>
      <w:szCs w:val="16"/>
    </w:rPr>
  </w:style>
  <w:style w:type="character" w:customStyle="1" w:styleId="para">
    <w:name w:val="para"/>
    <w:basedOn w:val="Domylnaczcionkaakapitu"/>
    <w:rsid w:val="00BC1113"/>
  </w:style>
  <w:style w:type="character" w:customStyle="1" w:styleId="descr">
    <w:name w:val="descr"/>
    <w:basedOn w:val="Domylnaczcionkaakapitu"/>
    <w:rsid w:val="00BC1113"/>
  </w:style>
  <w:style w:type="paragraph" w:customStyle="1" w:styleId="Style2">
    <w:name w:val="Style2"/>
    <w:basedOn w:val="Normalny"/>
    <w:uiPriority w:val="99"/>
    <w:rsid w:val="00BC1113"/>
    <w:pPr>
      <w:widowControl w:val="0"/>
      <w:autoSpaceDE w:val="0"/>
      <w:autoSpaceDN w:val="0"/>
      <w:adjustRightInd w:val="0"/>
      <w:spacing w:line="281" w:lineRule="exact"/>
      <w:ind w:hanging="360"/>
      <w:jc w:val="both"/>
    </w:pPr>
  </w:style>
  <w:style w:type="paragraph" w:customStyle="1" w:styleId="Tekstpodstawowywcity33">
    <w:name w:val="Tekst podstawowy wcięty 33"/>
    <w:basedOn w:val="Normalny"/>
    <w:rsid w:val="00BC1113"/>
    <w:pPr>
      <w:tabs>
        <w:tab w:val="left" w:pos="8505"/>
        <w:tab w:val="left" w:pos="13608"/>
      </w:tabs>
      <w:spacing w:before="60" w:line="288" w:lineRule="auto"/>
      <w:ind w:firstLine="425"/>
      <w:jc w:val="both"/>
    </w:pPr>
    <w:rPr>
      <w:kern w:val="16"/>
      <w:szCs w:val="20"/>
    </w:rPr>
  </w:style>
  <w:style w:type="paragraph" w:customStyle="1" w:styleId="Wyliczenie10">
    <w:name w:val="Wyliczenie 1'"/>
    <w:basedOn w:val="Normalny"/>
    <w:rsid w:val="00BC1113"/>
    <w:pPr>
      <w:tabs>
        <w:tab w:val="left" w:pos="851"/>
      </w:tabs>
      <w:spacing w:before="120"/>
      <w:jc w:val="both"/>
    </w:pPr>
    <w:rPr>
      <w:szCs w:val="20"/>
    </w:rPr>
  </w:style>
  <w:style w:type="paragraph" w:customStyle="1" w:styleId="Tekstpodstawowywcity34">
    <w:name w:val="Tekst podstawowy wcięty 34"/>
    <w:basedOn w:val="Normalny"/>
    <w:rsid w:val="00BC1113"/>
    <w:pPr>
      <w:tabs>
        <w:tab w:val="left" w:pos="8505"/>
        <w:tab w:val="left" w:pos="13608"/>
      </w:tabs>
      <w:spacing w:before="60" w:line="288" w:lineRule="auto"/>
      <w:ind w:firstLine="425"/>
      <w:jc w:val="both"/>
    </w:pPr>
    <w:rPr>
      <w:kern w:val="16"/>
    </w:rPr>
  </w:style>
  <w:style w:type="paragraph" w:customStyle="1" w:styleId="TekstpodstawowyTekstwcity2st">
    <w:name w:val="Tekst podstawowy.Tekst wciêty 2 st"/>
    <w:basedOn w:val="Normalny"/>
    <w:rsid w:val="00BC1113"/>
    <w:pPr>
      <w:tabs>
        <w:tab w:val="left" w:pos="8505"/>
        <w:tab w:val="left" w:pos="13608"/>
      </w:tabs>
      <w:spacing w:before="60" w:line="360" w:lineRule="auto"/>
      <w:jc w:val="both"/>
    </w:pPr>
    <w:rPr>
      <w:kern w:val="16"/>
    </w:rPr>
  </w:style>
  <w:style w:type="paragraph" w:customStyle="1" w:styleId="Akapitzlist3">
    <w:name w:val="Akapit z listą3"/>
    <w:basedOn w:val="Normalny"/>
    <w:rsid w:val="00BC1113"/>
    <w:pPr>
      <w:spacing w:before="120"/>
      <w:ind w:left="720"/>
      <w:jc w:val="both"/>
      <w:outlineLvl w:val="0"/>
    </w:pPr>
  </w:style>
  <w:style w:type="character" w:customStyle="1" w:styleId="st1">
    <w:name w:val="st1"/>
    <w:basedOn w:val="Domylnaczcionkaakapitu"/>
    <w:rsid w:val="00BC1113"/>
  </w:style>
  <w:style w:type="paragraph" w:styleId="Indeks1">
    <w:name w:val="index 1"/>
    <w:basedOn w:val="Normalny"/>
    <w:autoRedefine/>
    <w:semiHidden/>
    <w:rsid w:val="00BC1113"/>
    <w:pPr>
      <w:numPr>
        <w:numId w:val="27"/>
      </w:numPr>
      <w:tabs>
        <w:tab w:val="left" w:pos="8505"/>
        <w:tab w:val="left" w:pos="13608"/>
      </w:tabs>
      <w:spacing w:before="60" w:line="288" w:lineRule="auto"/>
      <w:jc w:val="both"/>
    </w:pPr>
    <w:rPr>
      <w:kern w:val="16"/>
      <w:szCs w:val="20"/>
    </w:rPr>
  </w:style>
  <w:style w:type="paragraph" w:customStyle="1" w:styleId="Punktnumerowany">
    <w:name w:val="Punkt numerowany"/>
    <w:basedOn w:val="Normalny"/>
    <w:rsid w:val="00BC1113"/>
    <w:pPr>
      <w:spacing w:before="120"/>
      <w:jc w:val="both"/>
    </w:pPr>
    <w:rPr>
      <w:szCs w:val="20"/>
    </w:rPr>
  </w:style>
  <w:style w:type="paragraph" w:customStyle="1" w:styleId="Nagwek1TopicHeading1H1h1L1Level1">
    <w:name w:val="Nag³ówek 1.Topic Heading 1.H1.h1.L1.Level 1"/>
    <w:basedOn w:val="Normalny"/>
    <w:next w:val="Normalny"/>
    <w:rsid w:val="00BC1113"/>
    <w:pPr>
      <w:keepNext/>
      <w:keepLines/>
      <w:tabs>
        <w:tab w:val="left" w:pos="8505"/>
        <w:tab w:val="left" w:pos="13608"/>
      </w:tabs>
      <w:spacing w:before="360" w:after="40" w:line="360" w:lineRule="auto"/>
      <w:jc w:val="center"/>
    </w:pPr>
    <w:rPr>
      <w:b/>
      <w:i/>
      <w:spacing w:val="20"/>
      <w:kern w:val="16"/>
      <w:szCs w:val="20"/>
    </w:rPr>
  </w:style>
  <w:style w:type="paragraph" w:customStyle="1" w:styleId="Nagwek2TopicHeadingshSectionheadingsh2sh3sh4sh5sh6sh7sh1sh8sh9sh10sh11sh12sh13sh14sh15sh16sh17sh18sh19Sectionheading1sh21sh31sh41Sectionheading2sh22sh32sh42Sectionheading3sh23sh33sh43sh51Sectionheading4sh24">
    <w:name w:val="Nag³ówek 2.Topic Heading.sh.Section heading.sh2.sh3.sh4.sh5.sh6.sh7.sh1.sh8.sh9.sh10.sh11.sh12.sh13.sh14.sh15.sh16.sh17.sh18.sh19.Section heading1.sh21.sh31.sh41.Section heading2.sh22.sh32.sh42.Section heading3.sh23.sh33.sh43.sh51.Section heading4.sh24"/>
    <w:basedOn w:val="Normalny"/>
    <w:next w:val="Normalny"/>
    <w:rsid w:val="00BC1113"/>
    <w:pPr>
      <w:tabs>
        <w:tab w:val="left" w:pos="7371"/>
        <w:tab w:val="left" w:pos="8505"/>
        <w:tab w:val="left" w:pos="13608"/>
      </w:tabs>
      <w:spacing w:before="60" w:line="360" w:lineRule="auto"/>
      <w:ind w:left="283" w:hanging="141"/>
      <w:jc w:val="both"/>
    </w:pPr>
    <w:rPr>
      <w:kern w:val="16"/>
      <w:szCs w:val="20"/>
    </w:rPr>
  </w:style>
  <w:style w:type="paragraph" w:customStyle="1" w:styleId="punktnumerowany0">
    <w:name w:val="punktnumerowany"/>
    <w:basedOn w:val="Normalny"/>
    <w:rsid w:val="00BC1113"/>
    <w:pPr>
      <w:spacing w:before="120"/>
      <w:ind w:left="360" w:hanging="360"/>
      <w:jc w:val="both"/>
    </w:pPr>
  </w:style>
  <w:style w:type="paragraph" w:customStyle="1" w:styleId="xl151">
    <w:name w:val="xl151"/>
    <w:basedOn w:val="Normalny"/>
    <w:rsid w:val="00BC1113"/>
    <w:pPr>
      <w:autoSpaceDE w:val="0"/>
      <w:autoSpaceDN w:val="0"/>
      <w:spacing w:before="100" w:after="100"/>
    </w:pPr>
    <w:rPr>
      <w:b/>
      <w:bCs/>
      <w:sz w:val="20"/>
    </w:rPr>
  </w:style>
  <w:style w:type="paragraph" w:customStyle="1" w:styleId="Text">
    <w:name w:val="Text"/>
    <w:basedOn w:val="Normalny"/>
    <w:rsid w:val="00BC1113"/>
    <w:pPr>
      <w:suppressAutoHyphens/>
      <w:spacing w:after="240"/>
      <w:ind w:firstLine="1440"/>
    </w:pPr>
    <w:rPr>
      <w:szCs w:val="20"/>
      <w:lang w:val="en-US" w:eastAsia="ar-SA"/>
    </w:rPr>
  </w:style>
  <w:style w:type="paragraph" w:customStyle="1" w:styleId="Style5">
    <w:name w:val="Style5"/>
    <w:basedOn w:val="Normalny"/>
    <w:uiPriority w:val="99"/>
    <w:rsid w:val="00BC1113"/>
    <w:pPr>
      <w:widowControl w:val="0"/>
      <w:autoSpaceDE w:val="0"/>
      <w:autoSpaceDN w:val="0"/>
      <w:adjustRightInd w:val="0"/>
    </w:pPr>
  </w:style>
  <w:style w:type="character" w:customStyle="1" w:styleId="FontStyle16">
    <w:name w:val="Font Style16"/>
    <w:rsid w:val="00BC1113"/>
    <w:rPr>
      <w:rFonts w:ascii="Times New Roman" w:hAnsi="Times New Roman" w:cs="Times New Roman"/>
      <w:b/>
      <w:bCs/>
      <w:sz w:val="22"/>
      <w:szCs w:val="22"/>
    </w:rPr>
  </w:style>
  <w:style w:type="paragraph" w:customStyle="1" w:styleId="Wyliczenie1">
    <w:name w:val="Wyliczenie 1"/>
    <w:basedOn w:val="Normalny"/>
    <w:link w:val="Wyliczenie1Znak"/>
    <w:rsid w:val="00BC1113"/>
    <w:pPr>
      <w:numPr>
        <w:numId w:val="28"/>
      </w:numPr>
      <w:tabs>
        <w:tab w:val="left" w:pos="851"/>
      </w:tabs>
      <w:suppressAutoHyphens/>
      <w:spacing w:before="120"/>
      <w:jc w:val="both"/>
    </w:pPr>
    <w:rPr>
      <w:szCs w:val="20"/>
      <w:lang w:eastAsia="ar-SA"/>
    </w:rPr>
  </w:style>
  <w:style w:type="paragraph" w:customStyle="1" w:styleId="Tre">
    <w:name w:val="Treść"/>
    <w:basedOn w:val="Nagwek"/>
    <w:rsid w:val="00BC1113"/>
    <w:pPr>
      <w:tabs>
        <w:tab w:val="clear" w:pos="4536"/>
        <w:tab w:val="clear" w:pos="9072"/>
      </w:tabs>
    </w:pPr>
    <w:rPr>
      <w:rFonts w:ascii="Courier New" w:hAnsi="Courier New"/>
      <w:sz w:val="22"/>
      <w:szCs w:val="20"/>
    </w:rPr>
  </w:style>
  <w:style w:type="character" w:customStyle="1" w:styleId="FontStyle11">
    <w:name w:val="Font Style11"/>
    <w:rsid w:val="00BC1113"/>
    <w:rPr>
      <w:rFonts w:ascii="Times New Roman" w:hAnsi="Times New Roman" w:cs="Times New Roman"/>
      <w:sz w:val="16"/>
      <w:szCs w:val="16"/>
    </w:rPr>
  </w:style>
  <w:style w:type="character" w:customStyle="1" w:styleId="FontStyle73">
    <w:name w:val="Font Style73"/>
    <w:rsid w:val="00BC1113"/>
    <w:rPr>
      <w:rFonts w:ascii="Arial" w:hAnsi="Arial" w:cs="Arial"/>
      <w:sz w:val="20"/>
      <w:szCs w:val="20"/>
    </w:rPr>
  </w:style>
  <w:style w:type="character" w:customStyle="1" w:styleId="FontStyle69">
    <w:name w:val="Font Style69"/>
    <w:rsid w:val="00BC1113"/>
    <w:rPr>
      <w:rFonts w:ascii="Arial" w:hAnsi="Arial" w:cs="Arial"/>
      <w:b/>
      <w:bCs/>
      <w:sz w:val="20"/>
      <w:szCs w:val="20"/>
    </w:rPr>
  </w:style>
  <w:style w:type="paragraph" w:customStyle="1" w:styleId="Style33">
    <w:name w:val="Style33"/>
    <w:basedOn w:val="Normalny"/>
    <w:uiPriority w:val="99"/>
    <w:rsid w:val="00BC1113"/>
    <w:pPr>
      <w:widowControl w:val="0"/>
      <w:autoSpaceDE w:val="0"/>
      <w:autoSpaceDN w:val="0"/>
      <w:adjustRightInd w:val="0"/>
      <w:spacing w:line="360" w:lineRule="exact"/>
      <w:jc w:val="both"/>
    </w:pPr>
    <w:rPr>
      <w:rFonts w:ascii="Arial" w:hAnsi="Arial"/>
    </w:rPr>
  </w:style>
  <w:style w:type="paragraph" w:customStyle="1" w:styleId="Style34">
    <w:name w:val="Style34"/>
    <w:basedOn w:val="Normalny"/>
    <w:rsid w:val="00BC1113"/>
    <w:pPr>
      <w:widowControl w:val="0"/>
      <w:autoSpaceDE w:val="0"/>
      <w:autoSpaceDN w:val="0"/>
      <w:adjustRightInd w:val="0"/>
      <w:spacing w:line="360" w:lineRule="exact"/>
      <w:ind w:hanging="542"/>
      <w:jc w:val="both"/>
    </w:pPr>
    <w:rPr>
      <w:rFonts w:ascii="Arial" w:hAnsi="Arial"/>
    </w:rPr>
  </w:style>
  <w:style w:type="character" w:customStyle="1" w:styleId="FontStyle72">
    <w:name w:val="Font Style72"/>
    <w:rsid w:val="00BC1113"/>
    <w:rPr>
      <w:rFonts w:ascii="Arial" w:hAnsi="Arial" w:cs="Arial"/>
      <w:sz w:val="20"/>
      <w:szCs w:val="20"/>
    </w:rPr>
  </w:style>
  <w:style w:type="character" w:customStyle="1" w:styleId="apple-style-span">
    <w:name w:val="apple-style-span"/>
    <w:basedOn w:val="Domylnaczcionkaakapitu"/>
    <w:rsid w:val="00BC1113"/>
  </w:style>
  <w:style w:type="paragraph" w:customStyle="1" w:styleId="text0">
    <w:name w:val="text"/>
    <w:rsid w:val="00BC1113"/>
    <w:pPr>
      <w:tabs>
        <w:tab w:val="left" w:pos="709"/>
      </w:tabs>
      <w:spacing w:after="120" w:line="240" w:lineRule="auto"/>
      <w:jc w:val="both"/>
    </w:pPr>
    <w:rPr>
      <w:rFonts w:ascii="CG Times (W1)" w:eastAsia="Times New Roman" w:hAnsi="CG Times (W1)" w:cs="Times New Roman"/>
      <w:noProof/>
      <w:sz w:val="24"/>
      <w:szCs w:val="20"/>
      <w:lang w:eastAsia="pl-PL"/>
    </w:rPr>
  </w:style>
  <w:style w:type="character" w:customStyle="1" w:styleId="Wyliczenie1Znak">
    <w:name w:val="Wyliczenie 1 Znak"/>
    <w:link w:val="Wyliczenie1"/>
    <w:rsid w:val="00BC1113"/>
    <w:rPr>
      <w:rFonts w:ascii="Times New Roman" w:eastAsia="Times New Roman" w:hAnsi="Times New Roman" w:cs="Times New Roman"/>
      <w:sz w:val="24"/>
      <w:szCs w:val="20"/>
      <w:lang w:eastAsia="ar-SA"/>
    </w:rPr>
  </w:style>
  <w:style w:type="character" w:customStyle="1" w:styleId="FontStyle102">
    <w:name w:val="Font Style102"/>
    <w:uiPriority w:val="99"/>
    <w:rsid w:val="00BC1113"/>
    <w:rPr>
      <w:rFonts w:ascii="Times New Roman" w:hAnsi="Times New Roman" w:cs="Times New Roman"/>
      <w:color w:val="000000"/>
      <w:sz w:val="20"/>
      <w:szCs w:val="20"/>
    </w:rPr>
  </w:style>
  <w:style w:type="paragraph" w:customStyle="1" w:styleId="redniasiatka1akcent21">
    <w:name w:val="Średnia siatka 1 — akcent 21"/>
    <w:basedOn w:val="Normalny"/>
    <w:uiPriority w:val="99"/>
    <w:qFormat/>
    <w:rsid w:val="00BC1113"/>
    <w:pPr>
      <w:spacing w:before="120"/>
      <w:ind w:left="708"/>
      <w:jc w:val="both"/>
      <w:outlineLvl w:val="0"/>
    </w:pPr>
    <w:rPr>
      <w:szCs w:val="20"/>
    </w:rPr>
  </w:style>
  <w:style w:type="paragraph" w:customStyle="1" w:styleId="Punktwustpie">
    <w:name w:val="! Punkt w ustępie"/>
    <w:basedOn w:val="Normalny"/>
    <w:uiPriority w:val="99"/>
    <w:rsid w:val="00BC1113"/>
    <w:pPr>
      <w:numPr>
        <w:numId w:val="29"/>
      </w:numPr>
      <w:spacing w:after="120"/>
      <w:jc w:val="both"/>
    </w:pPr>
    <w:rPr>
      <w:rFonts w:ascii="Arial Narrow" w:hAnsi="Arial Narrow" w:cs="Arial"/>
      <w:sz w:val="22"/>
      <w:szCs w:val="22"/>
      <w:lang w:eastAsia="en-US"/>
    </w:rPr>
  </w:style>
  <w:style w:type="paragraph" w:customStyle="1" w:styleId="Ustpwparagrafie">
    <w:name w:val="! Ustęp w paragrafie"/>
    <w:basedOn w:val="Normalny"/>
    <w:uiPriority w:val="99"/>
    <w:rsid w:val="00BC1113"/>
    <w:pPr>
      <w:numPr>
        <w:numId w:val="30"/>
      </w:numPr>
      <w:spacing w:after="120"/>
      <w:jc w:val="both"/>
    </w:pPr>
    <w:rPr>
      <w:rFonts w:ascii="Arial Narrow" w:hAnsi="Arial Narrow" w:cs="Arial"/>
      <w:sz w:val="22"/>
      <w:szCs w:val="22"/>
      <w:lang w:eastAsia="en-US"/>
    </w:rPr>
  </w:style>
  <w:style w:type="paragraph" w:customStyle="1" w:styleId="Tekstpodstawowywcity35">
    <w:name w:val="Tekst podstawowy wcięty 35"/>
    <w:basedOn w:val="Normalny"/>
    <w:rsid w:val="00BC1113"/>
    <w:pPr>
      <w:tabs>
        <w:tab w:val="left" w:pos="8505"/>
        <w:tab w:val="left" w:pos="13608"/>
      </w:tabs>
      <w:spacing w:before="60" w:line="288" w:lineRule="auto"/>
      <w:ind w:firstLine="425"/>
      <w:jc w:val="both"/>
    </w:pPr>
    <w:rPr>
      <w:kern w:val="16"/>
    </w:rPr>
  </w:style>
  <w:style w:type="paragraph" w:customStyle="1" w:styleId="Akapitzlist4">
    <w:name w:val="Akapit z listą4"/>
    <w:basedOn w:val="Normalny"/>
    <w:rsid w:val="00BC1113"/>
    <w:pPr>
      <w:spacing w:before="120"/>
      <w:ind w:left="720"/>
      <w:jc w:val="both"/>
      <w:outlineLvl w:val="0"/>
    </w:pPr>
  </w:style>
  <w:style w:type="numbering" w:customStyle="1" w:styleId="Bezlisty1">
    <w:name w:val="Bez listy1"/>
    <w:next w:val="Bezlisty"/>
    <w:semiHidden/>
    <w:unhideWhenUsed/>
    <w:rsid w:val="00BC1113"/>
  </w:style>
  <w:style w:type="paragraph" w:styleId="Nagwekspisutreci">
    <w:name w:val="TOC Heading"/>
    <w:basedOn w:val="Nagwek1"/>
    <w:next w:val="Normalny"/>
    <w:uiPriority w:val="99"/>
    <w:unhideWhenUsed/>
    <w:qFormat/>
    <w:rsid w:val="00BC1113"/>
    <w:pPr>
      <w:keepLines/>
      <w:spacing w:before="480" w:after="0"/>
      <w:jc w:val="left"/>
      <w:outlineLvl w:val="9"/>
    </w:pPr>
    <w:rPr>
      <w:rFonts w:asciiTheme="majorHAnsi" w:eastAsiaTheme="majorEastAsia" w:hAnsiTheme="majorHAnsi" w:cstheme="majorBidi"/>
      <w:color w:val="2E74B5" w:themeColor="accent1" w:themeShade="BF"/>
      <w:sz w:val="28"/>
      <w:szCs w:val="28"/>
      <w:lang w:eastAsia="en-US"/>
    </w:rPr>
  </w:style>
  <w:style w:type="paragraph" w:customStyle="1" w:styleId="STANDARDWYLICZENIE1">
    <w:name w:val="STANDARD_WYLICZENIE1"/>
    <w:basedOn w:val="Normalny"/>
    <w:uiPriority w:val="99"/>
    <w:rsid w:val="00BC1113"/>
    <w:pPr>
      <w:tabs>
        <w:tab w:val="num" w:pos="360"/>
      </w:tabs>
      <w:suppressAutoHyphens/>
      <w:spacing w:after="120"/>
      <w:ind w:left="360" w:hanging="360"/>
      <w:jc w:val="both"/>
    </w:pPr>
    <w:rPr>
      <w:szCs w:val="20"/>
      <w:lang w:eastAsia="ar-SA"/>
    </w:rPr>
  </w:style>
  <w:style w:type="paragraph" w:customStyle="1" w:styleId="WW-Nagwektabeli">
    <w:name w:val="WW-Nagłówek tabeli"/>
    <w:basedOn w:val="Normalny"/>
    <w:uiPriority w:val="99"/>
    <w:rsid w:val="00BC1113"/>
    <w:pPr>
      <w:spacing w:before="120"/>
      <w:jc w:val="both"/>
    </w:pPr>
    <w:rPr>
      <w:szCs w:val="20"/>
    </w:rPr>
  </w:style>
  <w:style w:type="paragraph" w:styleId="Spistreci2">
    <w:name w:val="toc 2"/>
    <w:basedOn w:val="Normalny"/>
    <w:next w:val="Normalny"/>
    <w:autoRedefine/>
    <w:uiPriority w:val="39"/>
    <w:qFormat/>
    <w:rsid w:val="00BC1113"/>
    <w:pPr>
      <w:spacing w:before="120" w:after="100"/>
      <w:ind w:left="240"/>
      <w:jc w:val="both"/>
    </w:pPr>
    <w:rPr>
      <w:szCs w:val="20"/>
    </w:rPr>
  </w:style>
  <w:style w:type="character" w:customStyle="1" w:styleId="Tytuksiki1">
    <w:name w:val="Tytuł książki1"/>
    <w:uiPriority w:val="99"/>
    <w:qFormat/>
    <w:rsid w:val="00BC1113"/>
    <w:rPr>
      <w:rFonts w:cs="Times New Roman"/>
      <w:b/>
      <w:bCs/>
      <w:smallCaps/>
      <w:spacing w:val="5"/>
    </w:rPr>
  </w:style>
  <w:style w:type="paragraph" w:customStyle="1" w:styleId="CM7">
    <w:name w:val="CM7"/>
    <w:basedOn w:val="Default"/>
    <w:next w:val="Default"/>
    <w:uiPriority w:val="99"/>
    <w:rsid w:val="00BC1113"/>
    <w:pPr>
      <w:widowControl w:val="0"/>
      <w:spacing w:line="276" w:lineRule="atLeast"/>
    </w:pPr>
    <w:rPr>
      <w:rFonts w:ascii="Times New Roman" w:eastAsia="Times New Roman" w:hAnsi="Times New Roman" w:cs="Times New Roman"/>
      <w:color w:val="auto"/>
    </w:rPr>
  </w:style>
  <w:style w:type="paragraph" w:customStyle="1" w:styleId="CM9">
    <w:name w:val="CM9"/>
    <w:basedOn w:val="Default"/>
    <w:next w:val="Default"/>
    <w:uiPriority w:val="99"/>
    <w:rsid w:val="00BC1113"/>
    <w:pPr>
      <w:widowControl w:val="0"/>
      <w:spacing w:line="276" w:lineRule="atLeast"/>
    </w:pPr>
    <w:rPr>
      <w:rFonts w:ascii="Times New Roman" w:eastAsia="Times New Roman" w:hAnsi="Times New Roman" w:cs="Times New Roman"/>
      <w:color w:val="auto"/>
    </w:rPr>
  </w:style>
  <w:style w:type="paragraph" w:customStyle="1" w:styleId="CM19">
    <w:name w:val="CM19"/>
    <w:basedOn w:val="Default"/>
    <w:next w:val="Default"/>
    <w:uiPriority w:val="99"/>
    <w:rsid w:val="00BC1113"/>
    <w:pPr>
      <w:widowControl w:val="0"/>
    </w:pPr>
    <w:rPr>
      <w:rFonts w:ascii="Times New Roman" w:eastAsia="Times New Roman" w:hAnsi="Times New Roman" w:cs="Times New Roman"/>
      <w:color w:val="auto"/>
    </w:rPr>
  </w:style>
  <w:style w:type="paragraph" w:customStyle="1" w:styleId="CM3">
    <w:name w:val="CM3"/>
    <w:basedOn w:val="Default"/>
    <w:next w:val="Default"/>
    <w:uiPriority w:val="99"/>
    <w:rsid w:val="00BC1113"/>
    <w:pPr>
      <w:widowControl w:val="0"/>
      <w:spacing w:line="276" w:lineRule="atLeast"/>
    </w:pPr>
    <w:rPr>
      <w:rFonts w:ascii="Times New Roman" w:eastAsia="Times New Roman" w:hAnsi="Times New Roman" w:cs="Times New Roman"/>
      <w:color w:val="auto"/>
    </w:rPr>
  </w:style>
  <w:style w:type="paragraph" w:customStyle="1" w:styleId="CM13">
    <w:name w:val="CM13"/>
    <w:basedOn w:val="Default"/>
    <w:next w:val="Default"/>
    <w:uiPriority w:val="99"/>
    <w:rsid w:val="00BC1113"/>
    <w:pPr>
      <w:widowControl w:val="0"/>
      <w:spacing w:line="276" w:lineRule="atLeast"/>
    </w:pPr>
    <w:rPr>
      <w:rFonts w:ascii="Times New Roman" w:eastAsia="Times New Roman" w:hAnsi="Times New Roman" w:cs="Times New Roman"/>
      <w:color w:val="auto"/>
    </w:rPr>
  </w:style>
  <w:style w:type="paragraph" w:customStyle="1" w:styleId="CM15">
    <w:name w:val="CM15"/>
    <w:basedOn w:val="Default"/>
    <w:next w:val="Default"/>
    <w:uiPriority w:val="99"/>
    <w:rsid w:val="00BC1113"/>
    <w:pPr>
      <w:widowControl w:val="0"/>
      <w:spacing w:line="276" w:lineRule="atLeast"/>
    </w:pPr>
    <w:rPr>
      <w:rFonts w:ascii="Times New Roman" w:eastAsia="Times New Roman" w:hAnsi="Times New Roman" w:cs="Times New Roman"/>
      <w:color w:val="auto"/>
    </w:rPr>
  </w:style>
  <w:style w:type="paragraph" w:styleId="Spistreci3">
    <w:name w:val="toc 3"/>
    <w:basedOn w:val="Normalny"/>
    <w:next w:val="Normalny"/>
    <w:autoRedefine/>
    <w:uiPriority w:val="39"/>
    <w:qFormat/>
    <w:rsid w:val="00BC1113"/>
    <w:pPr>
      <w:spacing w:before="120" w:after="100"/>
      <w:ind w:left="480"/>
      <w:jc w:val="both"/>
    </w:pPr>
    <w:rPr>
      <w:szCs w:val="20"/>
    </w:rPr>
  </w:style>
  <w:style w:type="paragraph" w:customStyle="1" w:styleId="Style38">
    <w:name w:val="Style38"/>
    <w:basedOn w:val="Normalny"/>
    <w:uiPriority w:val="99"/>
    <w:rsid w:val="00BC1113"/>
    <w:pPr>
      <w:widowControl w:val="0"/>
      <w:autoSpaceDE w:val="0"/>
      <w:autoSpaceDN w:val="0"/>
      <w:adjustRightInd w:val="0"/>
      <w:spacing w:line="360" w:lineRule="exact"/>
      <w:ind w:hanging="408"/>
      <w:jc w:val="both"/>
    </w:pPr>
    <w:rPr>
      <w:rFonts w:ascii="Arial" w:hAnsi="Arial" w:cs="Arial"/>
    </w:rPr>
  </w:style>
  <w:style w:type="character" w:customStyle="1" w:styleId="FontStyle245">
    <w:name w:val="Font Style245"/>
    <w:uiPriority w:val="99"/>
    <w:rsid w:val="00BC1113"/>
    <w:rPr>
      <w:rFonts w:ascii="Times New Roman" w:hAnsi="Times New Roman" w:cs="Times New Roman"/>
      <w:sz w:val="20"/>
      <w:szCs w:val="20"/>
    </w:rPr>
  </w:style>
  <w:style w:type="paragraph" w:customStyle="1" w:styleId="Style57">
    <w:name w:val="Style57"/>
    <w:basedOn w:val="Normalny"/>
    <w:uiPriority w:val="99"/>
    <w:rsid w:val="00BC1113"/>
    <w:pPr>
      <w:widowControl w:val="0"/>
      <w:autoSpaceDE w:val="0"/>
      <w:autoSpaceDN w:val="0"/>
      <w:adjustRightInd w:val="0"/>
    </w:pPr>
    <w:rPr>
      <w:rFonts w:ascii="Arial" w:hAnsi="Arial" w:cs="Arial"/>
    </w:rPr>
  </w:style>
  <w:style w:type="character" w:customStyle="1" w:styleId="Heading2Char">
    <w:name w:val="Heading 2 Char"/>
    <w:locked/>
    <w:rsid w:val="00BC1113"/>
    <w:rPr>
      <w:rFonts w:ascii="Times New Roman" w:hAnsi="Times New Roman" w:cs="Times New Roman"/>
      <w:sz w:val="20"/>
      <w:szCs w:val="20"/>
      <w:lang w:eastAsia="pl-PL"/>
    </w:rPr>
  </w:style>
  <w:style w:type="character" w:customStyle="1" w:styleId="Heading3Char">
    <w:name w:val="Heading 3 Char"/>
    <w:locked/>
    <w:rsid w:val="00BC1113"/>
    <w:rPr>
      <w:rFonts w:ascii="Times New Roman" w:hAnsi="Times New Roman" w:cs="Times New Roman"/>
      <w:sz w:val="20"/>
      <w:szCs w:val="20"/>
      <w:lang w:eastAsia="pl-PL"/>
    </w:rPr>
  </w:style>
  <w:style w:type="character" w:customStyle="1" w:styleId="FooterChar">
    <w:name w:val="Footer Char"/>
    <w:locked/>
    <w:rsid w:val="00BC1113"/>
    <w:rPr>
      <w:rFonts w:ascii="Times New Roman" w:hAnsi="Times New Roman" w:cs="Times New Roman"/>
      <w:sz w:val="20"/>
      <w:szCs w:val="20"/>
    </w:rPr>
  </w:style>
  <w:style w:type="paragraph" w:customStyle="1" w:styleId="Wyliczenie2">
    <w:name w:val="Wyliczenie 2"/>
    <w:basedOn w:val="Normalny"/>
    <w:rsid w:val="00BC1113"/>
    <w:pPr>
      <w:tabs>
        <w:tab w:val="left" w:pos="851"/>
      </w:tabs>
      <w:spacing w:before="120"/>
      <w:jc w:val="both"/>
    </w:pPr>
    <w:rPr>
      <w:rFonts w:eastAsia="Calibri"/>
      <w:szCs w:val="20"/>
    </w:rPr>
  </w:style>
  <w:style w:type="paragraph" w:customStyle="1" w:styleId="Akapitzlist5">
    <w:name w:val="Akapit z listą5"/>
    <w:basedOn w:val="Normalny"/>
    <w:rsid w:val="00BC1113"/>
    <w:pPr>
      <w:ind w:left="708"/>
    </w:pPr>
    <w:rPr>
      <w:rFonts w:eastAsia="Calibri"/>
      <w:szCs w:val="20"/>
    </w:rPr>
  </w:style>
  <w:style w:type="paragraph" w:customStyle="1" w:styleId="opistabeli">
    <w:name w:val="opis tabeli"/>
    <w:basedOn w:val="Normalny"/>
    <w:rsid w:val="00BC1113"/>
    <w:pPr>
      <w:jc w:val="both"/>
    </w:pPr>
    <w:rPr>
      <w:rFonts w:eastAsia="Calibri"/>
      <w:sz w:val="22"/>
      <w:szCs w:val="20"/>
    </w:rPr>
  </w:style>
  <w:style w:type="paragraph" w:customStyle="1" w:styleId="StylNagwek1TimesNewRomanWyjustowanyZlewej0cmWy">
    <w:name w:val="Styl Nagłówek 1 + Times New Roman Wyjustowany Z lewej:  0 cm Wy..."/>
    <w:basedOn w:val="Nagwek1"/>
    <w:rsid w:val="00BC1113"/>
    <w:pPr>
      <w:numPr>
        <w:numId w:val="31"/>
      </w:numPr>
      <w:spacing w:after="120"/>
    </w:pPr>
    <w:rPr>
      <w:rFonts w:eastAsia="Calibri"/>
      <w:kern w:val="32"/>
      <w:sz w:val="28"/>
      <w:szCs w:val="20"/>
    </w:rPr>
  </w:style>
  <w:style w:type="paragraph" w:customStyle="1" w:styleId="Rysunek">
    <w:name w:val="Rysunek"/>
    <w:basedOn w:val="Normalny"/>
    <w:link w:val="RysunekZnak"/>
    <w:rsid w:val="00BC1113"/>
    <w:pPr>
      <w:keepNext/>
      <w:spacing w:before="360" w:after="120"/>
      <w:jc w:val="center"/>
    </w:pPr>
    <w:rPr>
      <w:rFonts w:ascii="Arial" w:hAnsi="Arial"/>
      <w:sz w:val="20"/>
      <w:szCs w:val="20"/>
    </w:rPr>
  </w:style>
  <w:style w:type="character" w:customStyle="1" w:styleId="RysunekZnak">
    <w:name w:val="Rysunek Znak"/>
    <w:link w:val="Rysunek"/>
    <w:locked/>
    <w:rsid w:val="00BC1113"/>
    <w:rPr>
      <w:rFonts w:ascii="Arial" w:eastAsia="Times New Roman" w:hAnsi="Arial" w:cs="Times New Roman"/>
      <w:sz w:val="20"/>
      <w:szCs w:val="20"/>
      <w:lang w:eastAsia="pl-PL"/>
    </w:rPr>
  </w:style>
  <w:style w:type="paragraph" w:customStyle="1" w:styleId="SummaryInfo-font">
    <w:name w:val="SummaryInfo-font"/>
    <w:basedOn w:val="Normalny"/>
    <w:rsid w:val="00BC1113"/>
    <w:pPr>
      <w:spacing w:before="120"/>
      <w:jc w:val="both"/>
    </w:pPr>
    <w:rPr>
      <w:rFonts w:ascii="Arial PL" w:eastAsia="Calibri" w:hAnsi="Arial PL"/>
      <w:b/>
      <w:noProof/>
      <w:sz w:val="20"/>
      <w:szCs w:val="20"/>
    </w:rPr>
  </w:style>
  <w:style w:type="character" w:customStyle="1" w:styleId="StylArial">
    <w:name w:val="Styl Arial"/>
    <w:rsid w:val="00BC1113"/>
    <w:rPr>
      <w:rFonts w:ascii="Times New Roman" w:hAnsi="Times New Roman"/>
      <w:sz w:val="24"/>
    </w:rPr>
  </w:style>
  <w:style w:type="paragraph" w:customStyle="1" w:styleId="nagwektabeli">
    <w:name w:val="nagłówek tabeli"/>
    <w:basedOn w:val="Normalny"/>
    <w:rsid w:val="00BC1113"/>
    <w:pPr>
      <w:spacing w:before="40" w:after="40"/>
      <w:jc w:val="center"/>
    </w:pPr>
    <w:rPr>
      <w:rFonts w:eastAsia="Calibri"/>
      <w:b/>
      <w:sz w:val="22"/>
      <w:szCs w:val="20"/>
    </w:rPr>
  </w:style>
  <w:style w:type="character" w:customStyle="1" w:styleId="FontStyle57">
    <w:name w:val="Font Style57"/>
    <w:rsid w:val="00BC1113"/>
    <w:rPr>
      <w:rFonts w:ascii="Arial" w:hAnsi="Arial"/>
      <w:i/>
      <w:sz w:val="20"/>
    </w:rPr>
  </w:style>
  <w:style w:type="character" w:customStyle="1" w:styleId="FontStyle63">
    <w:name w:val="Font Style63"/>
    <w:rsid w:val="00BC1113"/>
    <w:rPr>
      <w:rFonts w:ascii="Arial" w:hAnsi="Arial"/>
      <w:sz w:val="20"/>
    </w:rPr>
  </w:style>
  <w:style w:type="paragraph" w:customStyle="1" w:styleId="StylNagwek2Zlewej0cmPierwszywiersz0cm">
    <w:name w:val="Styl Nagłówek 2 + Z lewej:  0 cm Pierwszy wiersz:  0 cm"/>
    <w:basedOn w:val="Nagwek2"/>
    <w:rsid w:val="00BC1113"/>
    <w:pPr>
      <w:numPr>
        <w:ilvl w:val="1"/>
        <w:numId w:val="32"/>
      </w:numPr>
      <w:spacing w:before="240" w:after="240"/>
      <w:jc w:val="left"/>
      <w:textAlignment w:val="top"/>
    </w:pPr>
    <w:rPr>
      <w:rFonts w:eastAsia="Calibri"/>
      <w:b/>
      <w:bCs/>
      <w:color w:val="000000"/>
      <w:sz w:val="28"/>
      <w:szCs w:val="20"/>
    </w:rPr>
  </w:style>
  <w:style w:type="character" w:styleId="HTML-cytat">
    <w:name w:val="HTML Cite"/>
    <w:rsid w:val="00BC1113"/>
    <w:rPr>
      <w:rFonts w:ascii="Times New Roman" w:hAnsi="Times New Roman" w:cs="Times New Roman"/>
      <w:i/>
    </w:rPr>
  </w:style>
  <w:style w:type="character" w:customStyle="1" w:styleId="st">
    <w:name w:val="st"/>
    <w:rsid w:val="00BC1113"/>
    <w:rPr>
      <w:rFonts w:cs="Times New Roman"/>
    </w:rPr>
  </w:style>
  <w:style w:type="paragraph" w:customStyle="1" w:styleId="StylNagwek3Wyjustowany">
    <w:name w:val="Styl Nagłówek 3 + Wyjustowany"/>
    <w:basedOn w:val="Nagwek3"/>
    <w:rsid w:val="00BC1113"/>
    <w:pPr>
      <w:spacing w:before="120" w:after="120"/>
    </w:pPr>
    <w:rPr>
      <w:rFonts w:eastAsia="Calibri"/>
      <w:b/>
      <w:bCs/>
      <w:i w:val="0"/>
      <w:iCs w:val="0"/>
      <w:sz w:val="26"/>
      <w:szCs w:val="20"/>
    </w:rPr>
  </w:style>
  <w:style w:type="paragraph" w:customStyle="1" w:styleId="StylNagwek112ptDolewejPrzed0ptPo0pt">
    <w:name w:val="Styl Nagłówek 1 + 12 pt Do lewej Przed:  0 pt Po:  0 pt"/>
    <w:basedOn w:val="Nagwek1"/>
    <w:rsid w:val="00BC1113"/>
    <w:pPr>
      <w:keepNext w:val="0"/>
      <w:spacing w:after="100" w:afterAutospacing="1"/>
      <w:jc w:val="left"/>
    </w:pPr>
    <w:rPr>
      <w:rFonts w:eastAsia="Calibri"/>
      <w:sz w:val="30"/>
      <w:szCs w:val="20"/>
    </w:rPr>
  </w:style>
  <w:style w:type="paragraph" w:customStyle="1" w:styleId="Nagwek2Zlewej1">
    <w:name w:val="Nagłówek 2 + Z lewej:  1"/>
    <w:aliases w:val="2 cm,Wysunięcie:  1 cm,Przed:  13,5 pt,Po:  12 pt"/>
    <w:basedOn w:val="Nagwek2"/>
    <w:rsid w:val="00BC1113"/>
    <w:pPr>
      <w:numPr>
        <w:ilvl w:val="1"/>
      </w:numPr>
      <w:tabs>
        <w:tab w:val="num" w:pos="454"/>
      </w:tabs>
      <w:spacing w:before="270" w:after="240"/>
      <w:ind w:left="1247" w:hanging="567"/>
      <w:textAlignment w:val="top"/>
    </w:pPr>
    <w:rPr>
      <w:rFonts w:eastAsia="Calibri"/>
      <w:szCs w:val="20"/>
    </w:rPr>
  </w:style>
  <w:style w:type="paragraph" w:customStyle="1" w:styleId="Style3">
    <w:name w:val="Style3"/>
    <w:basedOn w:val="Normalny"/>
    <w:uiPriority w:val="99"/>
    <w:rsid w:val="00BC1113"/>
    <w:pPr>
      <w:widowControl w:val="0"/>
      <w:autoSpaceDE w:val="0"/>
      <w:autoSpaceDN w:val="0"/>
      <w:adjustRightInd w:val="0"/>
      <w:spacing w:line="293" w:lineRule="exact"/>
    </w:pPr>
    <w:rPr>
      <w:rFonts w:ascii="Calibri" w:eastAsiaTheme="minorEastAsia" w:hAnsi="Calibri" w:cstheme="minorBidi"/>
    </w:rPr>
  </w:style>
  <w:style w:type="character" w:customStyle="1" w:styleId="FontStyle22">
    <w:name w:val="Font Style22"/>
    <w:basedOn w:val="Domylnaczcionkaakapitu"/>
    <w:uiPriority w:val="99"/>
    <w:rsid w:val="00BC1113"/>
    <w:rPr>
      <w:rFonts w:ascii="Calibri" w:hAnsi="Calibri" w:cs="Calibri"/>
      <w:b/>
      <w:bCs/>
      <w:sz w:val="24"/>
      <w:szCs w:val="24"/>
    </w:rPr>
  </w:style>
  <w:style w:type="character" w:customStyle="1" w:styleId="FontStyle25">
    <w:name w:val="Font Style25"/>
    <w:basedOn w:val="Domylnaczcionkaakapitu"/>
    <w:uiPriority w:val="99"/>
    <w:rsid w:val="00BC1113"/>
    <w:rPr>
      <w:rFonts w:ascii="Calibri" w:hAnsi="Calibri" w:cs="Calibri"/>
      <w:sz w:val="22"/>
      <w:szCs w:val="22"/>
    </w:rPr>
  </w:style>
  <w:style w:type="paragraph" w:customStyle="1" w:styleId="Naglwekstrony">
    <w:name w:val="Naglówek strony"/>
    <w:basedOn w:val="Normalny"/>
    <w:uiPriority w:val="99"/>
    <w:rsid w:val="00BC1113"/>
    <w:pPr>
      <w:tabs>
        <w:tab w:val="center" w:pos="4536"/>
        <w:tab w:val="right" w:pos="9072"/>
      </w:tabs>
      <w:spacing w:line="288" w:lineRule="auto"/>
      <w:jc w:val="both"/>
    </w:pPr>
    <w:rPr>
      <w:spacing w:val="10"/>
      <w:kern w:val="24"/>
      <w:szCs w:val="20"/>
    </w:rPr>
  </w:style>
  <w:style w:type="character" w:customStyle="1" w:styleId="FontStyle14">
    <w:name w:val="Font Style14"/>
    <w:uiPriority w:val="99"/>
    <w:rsid w:val="00BC1113"/>
    <w:rPr>
      <w:rFonts w:ascii="Times New Roman" w:hAnsi="Times New Roman"/>
      <w:sz w:val="18"/>
    </w:rPr>
  </w:style>
  <w:style w:type="character" w:customStyle="1" w:styleId="FontStyle15">
    <w:name w:val="Font Style15"/>
    <w:uiPriority w:val="99"/>
    <w:rsid w:val="00BC1113"/>
    <w:rPr>
      <w:rFonts w:ascii="Times New Roman" w:hAnsi="Times New Roman"/>
      <w:b/>
      <w:sz w:val="20"/>
    </w:rPr>
  </w:style>
  <w:style w:type="character" w:customStyle="1" w:styleId="FontStyle13">
    <w:name w:val="Font Style13"/>
    <w:uiPriority w:val="99"/>
    <w:rsid w:val="00BC1113"/>
    <w:rPr>
      <w:rFonts w:ascii="Times New Roman" w:hAnsi="Times New Roman"/>
      <w:b/>
      <w:sz w:val="30"/>
    </w:rPr>
  </w:style>
  <w:style w:type="paragraph" w:customStyle="1" w:styleId="punktumowy">
    <w:name w:val="punkt umowy"/>
    <w:basedOn w:val="Tekstpodstawowy"/>
    <w:rsid w:val="00BC1113"/>
    <w:pPr>
      <w:keepLines/>
      <w:numPr>
        <w:ilvl w:val="1"/>
        <w:numId w:val="33"/>
      </w:numPr>
      <w:spacing w:before="180"/>
      <w:jc w:val="both"/>
      <w:outlineLvl w:val="1"/>
    </w:pPr>
    <w:rPr>
      <w:rFonts w:cs="Times New Roman"/>
      <w:sz w:val="22"/>
      <w:szCs w:val="22"/>
      <w:lang w:eastAsia="en-US"/>
    </w:rPr>
  </w:style>
  <w:style w:type="paragraph" w:customStyle="1" w:styleId="podpunktumowy">
    <w:name w:val="podpunkt umowy"/>
    <w:basedOn w:val="Tekstpodstawowy"/>
    <w:rsid w:val="00BC1113"/>
    <w:pPr>
      <w:keepLines/>
      <w:numPr>
        <w:ilvl w:val="2"/>
        <w:numId w:val="33"/>
      </w:numPr>
      <w:spacing w:before="120"/>
      <w:jc w:val="both"/>
      <w:outlineLvl w:val="2"/>
    </w:pPr>
    <w:rPr>
      <w:rFonts w:cs="Times New Roman"/>
      <w:sz w:val="22"/>
      <w:szCs w:val="22"/>
      <w:lang w:eastAsia="en-US"/>
    </w:rPr>
  </w:style>
  <w:style w:type="paragraph" w:customStyle="1" w:styleId="Wylicz1">
    <w:name w:val="Wylicz1"/>
    <w:basedOn w:val="Normalny"/>
    <w:rsid w:val="00BC1113"/>
    <w:pPr>
      <w:spacing w:before="120"/>
    </w:pPr>
    <w:rPr>
      <w:rFonts w:ascii="Arial" w:eastAsia="Calibri" w:hAnsi="Arial"/>
      <w:b/>
      <w:color w:val="0000FF"/>
      <w:sz w:val="22"/>
      <w:szCs w:val="20"/>
    </w:rPr>
  </w:style>
  <w:style w:type="character" w:customStyle="1" w:styleId="FontStyle67">
    <w:name w:val="Font Style67"/>
    <w:uiPriority w:val="99"/>
    <w:rsid w:val="00BC1113"/>
    <w:rPr>
      <w:rFonts w:ascii="Times New Roman" w:hAnsi="Times New Roman" w:cs="Times New Roman"/>
      <w:sz w:val="22"/>
      <w:szCs w:val="22"/>
    </w:rPr>
  </w:style>
  <w:style w:type="paragraph" w:styleId="HTML-wstpniesformatowany">
    <w:name w:val="HTML Preformatted"/>
    <w:basedOn w:val="Normalny"/>
    <w:link w:val="HTML-wstpniesformatowanyZnak"/>
    <w:uiPriority w:val="99"/>
    <w:unhideWhenUsed/>
    <w:rsid w:val="00BC11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eastAsia="en-US"/>
    </w:rPr>
  </w:style>
  <w:style w:type="character" w:customStyle="1" w:styleId="HTML-wstpniesformatowanyZnak">
    <w:name w:val="HTML - wstępnie sformatowany Znak"/>
    <w:basedOn w:val="Domylnaczcionkaakapitu"/>
    <w:link w:val="HTML-wstpniesformatowany"/>
    <w:uiPriority w:val="99"/>
    <w:rsid w:val="00BC1113"/>
    <w:rPr>
      <w:rFonts w:ascii="Courier New" w:eastAsia="Times New Roman" w:hAnsi="Courier New" w:cs="Times New Roman"/>
      <w:sz w:val="20"/>
      <w:szCs w:val="20"/>
    </w:rPr>
  </w:style>
  <w:style w:type="numbering" w:customStyle="1" w:styleId="Bezlisty2">
    <w:name w:val="Bez listy2"/>
    <w:next w:val="Bezlisty"/>
    <w:uiPriority w:val="99"/>
    <w:semiHidden/>
    <w:unhideWhenUsed/>
    <w:rsid w:val="00BC1113"/>
  </w:style>
  <w:style w:type="character" w:customStyle="1" w:styleId="TekstprzypisudolnegoZnak1">
    <w:name w:val="Tekst przypisu dolnego Znak1"/>
    <w:aliases w:val="Tekst przypisu Znak Znak1"/>
    <w:basedOn w:val="Domylnaczcionkaakapitu"/>
    <w:uiPriority w:val="99"/>
    <w:semiHidden/>
    <w:rsid w:val="00BC1113"/>
    <w:rPr>
      <w:rFonts w:hAnsi="Arial" w:cs="Arial"/>
      <w:sz w:val="20"/>
      <w:szCs w:val="20"/>
    </w:rPr>
  </w:style>
  <w:style w:type="character" w:customStyle="1" w:styleId="TekstprzypisudolnegoZnak14">
    <w:name w:val="Tekst przypisu dolnego Znak14"/>
    <w:aliases w:val="Tekst przypisu Znak Znak13"/>
    <w:basedOn w:val="Domylnaczcionkaakapitu"/>
    <w:uiPriority w:val="99"/>
    <w:semiHidden/>
    <w:rsid w:val="00BC1113"/>
    <w:rPr>
      <w:rFonts w:hAnsi="Arial" w:cs="Arial"/>
      <w:sz w:val="20"/>
      <w:szCs w:val="20"/>
    </w:rPr>
  </w:style>
  <w:style w:type="character" w:customStyle="1" w:styleId="TekstprzypisudolnegoZnak13">
    <w:name w:val="Tekst przypisu dolnego Znak13"/>
    <w:aliases w:val="Tekst przypisu Znak Znak12"/>
    <w:basedOn w:val="Domylnaczcionkaakapitu"/>
    <w:uiPriority w:val="99"/>
    <w:semiHidden/>
    <w:rsid w:val="00BC1113"/>
    <w:rPr>
      <w:rFonts w:hAnsi="Arial" w:cs="Arial"/>
      <w:sz w:val="20"/>
      <w:szCs w:val="20"/>
    </w:rPr>
  </w:style>
  <w:style w:type="character" w:customStyle="1" w:styleId="TekstprzypisudolnegoZnak12">
    <w:name w:val="Tekst przypisu dolnego Znak12"/>
    <w:aliases w:val="Tekst przypisu Znak Znak11"/>
    <w:basedOn w:val="Domylnaczcionkaakapitu"/>
    <w:uiPriority w:val="99"/>
    <w:semiHidden/>
    <w:rsid w:val="00BC1113"/>
    <w:rPr>
      <w:rFonts w:hAnsi="Arial" w:cs="Arial"/>
      <w:sz w:val="20"/>
      <w:szCs w:val="20"/>
    </w:rPr>
  </w:style>
  <w:style w:type="character" w:customStyle="1" w:styleId="TekstprzypisudolnegoZnak11">
    <w:name w:val="Tekst przypisu dolnego Znak11"/>
    <w:basedOn w:val="Domylnaczcionkaakapitu"/>
    <w:uiPriority w:val="99"/>
    <w:semiHidden/>
    <w:rsid w:val="00BC1113"/>
    <w:rPr>
      <w:rFonts w:hAnsi="Arial" w:cs="Arial"/>
      <w:sz w:val="20"/>
      <w:szCs w:val="20"/>
    </w:rPr>
  </w:style>
  <w:style w:type="character" w:customStyle="1" w:styleId="FontStyle21">
    <w:name w:val="Font Style21"/>
    <w:uiPriority w:val="99"/>
    <w:rsid w:val="00BC1113"/>
    <w:rPr>
      <w:rFonts w:ascii="Garamond" w:hAnsi="Garamond" w:cs="Garamond"/>
      <w:b/>
      <w:bCs/>
      <w:sz w:val="20"/>
      <w:szCs w:val="20"/>
    </w:rPr>
  </w:style>
  <w:style w:type="character" w:customStyle="1" w:styleId="FontStyle23">
    <w:name w:val="Font Style23"/>
    <w:basedOn w:val="Domylnaczcionkaakapitu"/>
    <w:uiPriority w:val="99"/>
    <w:rsid w:val="00BC1113"/>
    <w:rPr>
      <w:rFonts w:ascii="Arial" w:hAnsi="Arial" w:cs="Arial"/>
      <w:sz w:val="22"/>
      <w:szCs w:val="22"/>
    </w:rPr>
  </w:style>
  <w:style w:type="paragraph" w:customStyle="1" w:styleId="P1">
    <w:name w:val="P 1"/>
    <w:basedOn w:val="Normalny"/>
    <w:qFormat/>
    <w:rsid w:val="00BC1113"/>
    <w:pPr>
      <w:numPr>
        <w:numId w:val="34"/>
      </w:numPr>
      <w:spacing w:after="120"/>
      <w:jc w:val="both"/>
    </w:pPr>
    <w:rPr>
      <w:rFonts w:ascii="Arial" w:hAnsi="Arial" w:cs="Arial"/>
      <w:b/>
      <w:sz w:val="22"/>
      <w:szCs w:val="22"/>
    </w:rPr>
  </w:style>
  <w:style w:type="paragraph" w:customStyle="1" w:styleId="P11">
    <w:name w:val="P 1.1."/>
    <w:basedOn w:val="Normalny"/>
    <w:link w:val="P11Znak"/>
    <w:qFormat/>
    <w:rsid w:val="00BC1113"/>
    <w:pPr>
      <w:numPr>
        <w:ilvl w:val="1"/>
        <w:numId w:val="34"/>
      </w:numPr>
      <w:spacing w:before="120"/>
      <w:jc w:val="both"/>
    </w:pPr>
    <w:rPr>
      <w:rFonts w:ascii="Arial" w:hAnsi="Arial" w:cs="Arial"/>
      <w:sz w:val="22"/>
      <w:szCs w:val="22"/>
    </w:rPr>
  </w:style>
  <w:style w:type="paragraph" w:customStyle="1" w:styleId="P111">
    <w:name w:val="P 1.1.1."/>
    <w:basedOn w:val="P11"/>
    <w:qFormat/>
    <w:rsid w:val="00BC1113"/>
    <w:pPr>
      <w:numPr>
        <w:ilvl w:val="2"/>
      </w:numPr>
      <w:tabs>
        <w:tab w:val="clear" w:pos="360"/>
        <w:tab w:val="num" w:pos="2160"/>
      </w:tabs>
      <w:spacing w:after="240"/>
      <w:ind w:left="0" w:firstLine="0"/>
    </w:pPr>
  </w:style>
  <w:style w:type="character" w:customStyle="1" w:styleId="P11Znak">
    <w:name w:val="P 1.1. Znak"/>
    <w:link w:val="P11"/>
    <w:rsid w:val="00BC1113"/>
    <w:rPr>
      <w:rFonts w:ascii="Arial" w:eastAsia="Times New Roman" w:hAnsi="Arial" w:cs="Arial"/>
      <w:lang w:eastAsia="pl-PL"/>
    </w:rPr>
  </w:style>
  <w:style w:type="paragraph" w:customStyle="1" w:styleId="P1111">
    <w:name w:val="P 1.1.1.1."/>
    <w:basedOn w:val="P111"/>
    <w:qFormat/>
    <w:rsid w:val="00BC1113"/>
    <w:pPr>
      <w:numPr>
        <w:ilvl w:val="3"/>
      </w:numPr>
      <w:tabs>
        <w:tab w:val="clear" w:pos="360"/>
        <w:tab w:val="num" w:pos="2880"/>
      </w:tabs>
      <w:ind w:left="2880" w:hanging="360"/>
    </w:pPr>
  </w:style>
  <w:style w:type="character" w:customStyle="1" w:styleId="FontStyle20">
    <w:name w:val="Font Style20"/>
    <w:basedOn w:val="Domylnaczcionkaakapitu"/>
    <w:uiPriority w:val="99"/>
    <w:rsid w:val="00BC1113"/>
    <w:rPr>
      <w:rFonts w:ascii="Arial Unicode MS" w:eastAsia="Arial Unicode MS" w:cs="Arial Unicode MS"/>
      <w:sz w:val="18"/>
      <w:szCs w:val="18"/>
    </w:rPr>
  </w:style>
  <w:style w:type="numbering" w:customStyle="1" w:styleId="Bezlisty3">
    <w:name w:val="Bez listy3"/>
    <w:next w:val="Bezlisty"/>
    <w:uiPriority w:val="99"/>
    <w:semiHidden/>
    <w:unhideWhenUsed/>
    <w:rsid w:val="00BC1113"/>
  </w:style>
  <w:style w:type="paragraph" w:customStyle="1" w:styleId="Textbody">
    <w:name w:val="Text body"/>
    <w:basedOn w:val="Standard"/>
    <w:rsid w:val="00BC1113"/>
    <w:pPr>
      <w:widowControl/>
      <w:autoSpaceDE w:val="0"/>
      <w:autoSpaceDN w:val="0"/>
      <w:spacing w:after="200" w:line="244" w:lineRule="auto"/>
      <w:jc w:val="both"/>
      <w:textAlignment w:val="baseline"/>
    </w:pPr>
    <w:rPr>
      <w:rFonts w:ascii="Cambria" w:eastAsia="Times New Roman" w:hAnsi="Cambria"/>
      <w:kern w:val="3"/>
      <w:sz w:val="20"/>
      <w:lang w:eastAsia="zh-CN"/>
    </w:rPr>
  </w:style>
  <w:style w:type="character" w:customStyle="1" w:styleId="Internetlink">
    <w:name w:val="Internet link"/>
    <w:rsid w:val="00BC1113"/>
    <w:rPr>
      <w:color w:val="0000FF"/>
      <w:u w:val="single"/>
    </w:rPr>
  </w:style>
  <w:style w:type="character" w:customStyle="1" w:styleId="ZnakZnak81">
    <w:name w:val="Znak Znak81"/>
    <w:uiPriority w:val="99"/>
    <w:locked/>
    <w:rsid w:val="00BC1113"/>
    <w:rPr>
      <w:rFonts w:ascii="Courier New" w:hAnsi="Courier New"/>
      <w:lang w:val="pl-PL" w:eastAsia="pl-PL"/>
    </w:rPr>
  </w:style>
  <w:style w:type="character" w:customStyle="1" w:styleId="ZnakZnak82">
    <w:name w:val="Znak Znak82"/>
    <w:uiPriority w:val="99"/>
    <w:locked/>
    <w:rsid w:val="00BC1113"/>
    <w:rPr>
      <w:rFonts w:ascii="Courier New" w:hAnsi="Courier New"/>
      <w:lang w:val="pl-PL" w:eastAsia="pl-PL"/>
    </w:rPr>
  </w:style>
  <w:style w:type="paragraph" w:customStyle="1" w:styleId="Style13">
    <w:name w:val="Style13"/>
    <w:basedOn w:val="Normalny"/>
    <w:uiPriority w:val="99"/>
    <w:rsid w:val="00BC1113"/>
    <w:pPr>
      <w:widowControl w:val="0"/>
      <w:autoSpaceDE w:val="0"/>
      <w:autoSpaceDN w:val="0"/>
      <w:adjustRightInd w:val="0"/>
      <w:spacing w:line="576" w:lineRule="exact"/>
      <w:ind w:hanging="528"/>
    </w:pPr>
    <w:rPr>
      <w:rFonts w:ascii="Palatino Linotype" w:eastAsiaTheme="minorEastAsia" w:hAnsi="Palatino Linotype" w:cstheme="minorBidi"/>
    </w:rPr>
  </w:style>
  <w:style w:type="character" w:customStyle="1" w:styleId="FontStyle19">
    <w:name w:val="Font Style19"/>
    <w:basedOn w:val="Domylnaczcionkaakapitu"/>
    <w:uiPriority w:val="99"/>
    <w:rsid w:val="00BC1113"/>
    <w:rPr>
      <w:rFonts w:ascii="Arial" w:hAnsi="Arial" w:cs="Arial"/>
      <w:sz w:val="18"/>
      <w:szCs w:val="18"/>
    </w:rPr>
  </w:style>
  <w:style w:type="character" w:customStyle="1" w:styleId="ListParagraphChar">
    <w:name w:val="List Paragraph Char"/>
    <w:aliases w:val="Preambuła Char"/>
    <w:link w:val="Akapitzlist1"/>
    <w:locked/>
    <w:rsid w:val="00BC1113"/>
    <w:rPr>
      <w:rFonts w:ascii="Times New Roman" w:eastAsia="Times New Roman" w:hAnsi="Times New Roman" w:cs="Times New Roman"/>
      <w:sz w:val="24"/>
      <w:szCs w:val="24"/>
      <w:lang w:eastAsia="pl-PL"/>
    </w:rPr>
  </w:style>
  <w:style w:type="paragraph" w:customStyle="1" w:styleId="Bezodstpw2">
    <w:name w:val="Bez odstępów2"/>
    <w:rsid w:val="00BC1113"/>
    <w:pPr>
      <w:suppressAutoHyphens/>
      <w:spacing w:after="0" w:line="240" w:lineRule="auto"/>
    </w:pPr>
    <w:rPr>
      <w:rFonts w:ascii="Times New Roman" w:eastAsia="Calibri" w:hAnsi="Times New Roman" w:cs="Times New Roman"/>
      <w:sz w:val="24"/>
      <w:szCs w:val="24"/>
      <w:lang w:eastAsia="ar-SA"/>
    </w:rPr>
  </w:style>
  <w:style w:type="character" w:customStyle="1" w:styleId="FontStyle40">
    <w:name w:val="Font Style40"/>
    <w:basedOn w:val="Domylnaczcionkaakapitu"/>
    <w:rsid w:val="00BC1113"/>
    <w:rPr>
      <w:rFonts w:ascii="Times New Roman" w:hAnsi="Times New Roman" w:cs="Times New Roman"/>
      <w:sz w:val="22"/>
      <w:szCs w:val="22"/>
    </w:rPr>
  </w:style>
  <w:style w:type="numbering" w:customStyle="1" w:styleId="WW8Num1">
    <w:name w:val="WW8Num1"/>
    <w:basedOn w:val="Bezlisty"/>
    <w:rsid w:val="00BC1113"/>
    <w:pPr>
      <w:numPr>
        <w:numId w:val="35"/>
      </w:numPr>
    </w:pPr>
  </w:style>
  <w:style w:type="numbering" w:customStyle="1" w:styleId="WW8Num20">
    <w:name w:val="WW8Num20"/>
    <w:basedOn w:val="Bezlisty"/>
    <w:rsid w:val="00BC1113"/>
    <w:pPr>
      <w:numPr>
        <w:numId w:val="36"/>
      </w:numPr>
    </w:pPr>
  </w:style>
  <w:style w:type="numbering" w:customStyle="1" w:styleId="WW8Num24">
    <w:name w:val="WW8Num24"/>
    <w:basedOn w:val="Bezlisty"/>
    <w:rsid w:val="00BC1113"/>
    <w:pPr>
      <w:numPr>
        <w:numId w:val="37"/>
      </w:numPr>
    </w:pPr>
  </w:style>
  <w:style w:type="numbering" w:customStyle="1" w:styleId="WW8Num40">
    <w:name w:val="WW8Num40"/>
    <w:basedOn w:val="Bezlisty"/>
    <w:rsid w:val="00BC1113"/>
    <w:pPr>
      <w:numPr>
        <w:numId w:val="38"/>
      </w:numPr>
    </w:pPr>
  </w:style>
  <w:style w:type="numbering" w:customStyle="1" w:styleId="WW8Num50">
    <w:name w:val="WW8Num50"/>
    <w:basedOn w:val="Bezlisty"/>
    <w:rsid w:val="00BC1113"/>
    <w:pPr>
      <w:numPr>
        <w:numId w:val="39"/>
      </w:numPr>
    </w:pPr>
  </w:style>
  <w:style w:type="numbering" w:customStyle="1" w:styleId="WW8Num59">
    <w:name w:val="WW8Num59"/>
    <w:basedOn w:val="Bezlisty"/>
    <w:rsid w:val="00BC1113"/>
    <w:pPr>
      <w:numPr>
        <w:numId w:val="40"/>
      </w:numPr>
    </w:pPr>
  </w:style>
  <w:style w:type="paragraph" w:customStyle="1" w:styleId="Bezodstpw3">
    <w:name w:val="Bez odstępów3"/>
    <w:rsid w:val="00BC1113"/>
    <w:pPr>
      <w:spacing w:after="0" w:line="240" w:lineRule="auto"/>
    </w:pPr>
    <w:rPr>
      <w:rFonts w:ascii="Times New Roman" w:eastAsia="Calibri" w:hAnsi="Times New Roman" w:cs="Times New Roman"/>
      <w:sz w:val="24"/>
      <w:szCs w:val="24"/>
      <w:lang w:eastAsia="pl-PL"/>
    </w:rPr>
  </w:style>
  <w:style w:type="paragraph" w:customStyle="1" w:styleId="col-xs-3">
    <w:name w:val="col-xs-3"/>
    <w:basedOn w:val="Normalny"/>
    <w:rsid w:val="00BC1113"/>
    <w:pPr>
      <w:spacing w:after="136"/>
    </w:pPr>
  </w:style>
  <w:style w:type="paragraph" w:customStyle="1" w:styleId="col-xs-9">
    <w:name w:val="col-xs-9"/>
    <w:basedOn w:val="Normalny"/>
    <w:rsid w:val="00BC1113"/>
    <w:pPr>
      <w:spacing w:after="136"/>
    </w:pPr>
  </w:style>
  <w:style w:type="numbering" w:customStyle="1" w:styleId="WW8Num511">
    <w:name w:val="WW8Num511"/>
    <w:basedOn w:val="Bezlisty"/>
    <w:rsid w:val="00C31876"/>
    <w:pPr>
      <w:numPr>
        <w:numId w:val="13"/>
      </w:numPr>
    </w:pPr>
  </w:style>
  <w:style w:type="numbering" w:customStyle="1" w:styleId="WW8Num512">
    <w:name w:val="WW8Num512"/>
    <w:basedOn w:val="Bezlisty"/>
    <w:rsid w:val="00072F86"/>
    <w:pPr>
      <w:numPr>
        <w:numId w:val="10"/>
      </w:numPr>
    </w:pPr>
  </w:style>
  <w:style w:type="numbering" w:customStyle="1" w:styleId="WW8Num31">
    <w:name w:val="WW8Num31"/>
    <w:basedOn w:val="Bezlisty"/>
    <w:rsid w:val="00072F86"/>
    <w:pPr>
      <w:numPr>
        <w:numId w:val="11"/>
      </w:numPr>
    </w:pPr>
  </w:style>
  <w:style w:type="numbering" w:customStyle="1" w:styleId="WW8Num251">
    <w:name w:val="WW8Num251"/>
    <w:basedOn w:val="Bezlisty"/>
    <w:rsid w:val="00072F86"/>
    <w:pPr>
      <w:numPr>
        <w:numId w:val="12"/>
      </w:numPr>
    </w:pPr>
  </w:style>
  <w:style w:type="paragraph" w:customStyle="1" w:styleId="Akapitzlist6">
    <w:name w:val="Akapit z listą6"/>
    <w:basedOn w:val="Normalny"/>
    <w:rsid w:val="00A95C57"/>
    <w:pPr>
      <w:suppressAutoHyphens/>
      <w:spacing w:after="200" w:line="276" w:lineRule="auto"/>
      <w:ind w:left="720"/>
    </w:pPr>
    <w:rPr>
      <w:rFonts w:ascii="Calibri" w:hAnsi="Calibri" w:cs="Calibri"/>
      <w:sz w:val="22"/>
      <w:szCs w:val="22"/>
      <w:lang w:eastAsia="ar-SA"/>
    </w:rPr>
  </w:style>
  <w:style w:type="paragraph" w:customStyle="1" w:styleId="Bezodstpw4">
    <w:name w:val="Bez odstępów4"/>
    <w:rsid w:val="00A95C57"/>
    <w:pPr>
      <w:suppressAutoHyphens/>
      <w:spacing w:after="0" w:line="240" w:lineRule="auto"/>
    </w:pPr>
    <w:rPr>
      <w:rFonts w:ascii="Times New Roman" w:eastAsia="Calibri" w:hAnsi="Times New Roman" w:cs="Times New Roman"/>
      <w:sz w:val="24"/>
      <w:szCs w:val="24"/>
      <w:lang w:eastAsia="ar-SA"/>
    </w:rPr>
  </w:style>
  <w:style w:type="paragraph" w:customStyle="1" w:styleId="Akapitzlist7">
    <w:name w:val="Akapit z listą7"/>
    <w:basedOn w:val="Normalny"/>
    <w:rsid w:val="00D3138F"/>
    <w:pPr>
      <w:suppressAutoHyphens/>
      <w:spacing w:after="200" w:line="276" w:lineRule="auto"/>
      <w:ind w:left="720"/>
    </w:pPr>
    <w:rPr>
      <w:rFonts w:ascii="Calibri" w:hAnsi="Calibri" w:cs="Calibri"/>
      <w:sz w:val="22"/>
      <w:szCs w:val="22"/>
      <w:lang w:eastAsia="ar-SA"/>
    </w:rPr>
  </w:style>
  <w:style w:type="paragraph" w:customStyle="1" w:styleId="Bezodstpw5">
    <w:name w:val="Bez odstępów5"/>
    <w:rsid w:val="00D3138F"/>
    <w:pPr>
      <w:suppressAutoHyphens/>
      <w:spacing w:after="0" w:line="240" w:lineRule="auto"/>
    </w:pPr>
    <w:rPr>
      <w:rFonts w:ascii="Times New Roman" w:eastAsia="Calibri" w:hAnsi="Times New Roman" w:cs="Times New Roman"/>
      <w:sz w:val="24"/>
      <w:szCs w:val="24"/>
      <w:lang w:eastAsia="ar-SA"/>
    </w:rPr>
  </w:style>
  <w:style w:type="numbering" w:customStyle="1" w:styleId="WW8Num252">
    <w:name w:val="WW8Num252"/>
    <w:basedOn w:val="Bezlisty"/>
    <w:rsid w:val="00E91B5E"/>
  </w:style>
  <w:style w:type="numbering" w:customStyle="1" w:styleId="WW8Num5111">
    <w:name w:val="WW8Num5111"/>
    <w:basedOn w:val="Bezlisty"/>
    <w:rsid w:val="00E91B5E"/>
  </w:style>
  <w:style w:type="numbering" w:customStyle="1" w:styleId="WW8Num253">
    <w:name w:val="WW8Num253"/>
    <w:basedOn w:val="Bezlisty"/>
    <w:rsid w:val="00535652"/>
  </w:style>
  <w:style w:type="numbering" w:customStyle="1" w:styleId="WW8Num5112">
    <w:name w:val="WW8Num5112"/>
    <w:basedOn w:val="Bezlisty"/>
    <w:rsid w:val="00535652"/>
  </w:style>
  <w:style w:type="character" w:customStyle="1" w:styleId="FontStyle68">
    <w:name w:val="Font Style68"/>
    <w:basedOn w:val="Domylnaczcionkaakapitu"/>
    <w:uiPriority w:val="99"/>
    <w:rsid w:val="00227F73"/>
    <w:rPr>
      <w:rFonts w:ascii="Calibri" w:hAnsi="Calibri" w:cs="Calibri"/>
      <w:sz w:val="20"/>
      <w:szCs w:val="20"/>
    </w:rPr>
  </w:style>
  <w:style w:type="table" w:customStyle="1" w:styleId="Tabela-Siatka3">
    <w:name w:val="Tabela - Siatka3"/>
    <w:basedOn w:val="Standardowy"/>
    <w:next w:val="Tabela-Siatka"/>
    <w:uiPriority w:val="99"/>
    <w:rsid w:val="00227F7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Bezlisty4">
    <w:name w:val="Bez listy4"/>
    <w:next w:val="Bezlisty"/>
    <w:uiPriority w:val="99"/>
    <w:semiHidden/>
    <w:unhideWhenUsed/>
    <w:rsid w:val="00516E56"/>
  </w:style>
  <w:style w:type="table" w:customStyle="1" w:styleId="Tabela-Siatka2">
    <w:name w:val="Tabela - Siatka2"/>
    <w:basedOn w:val="Standardowy"/>
    <w:next w:val="Tabela-Siatka"/>
    <w:uiPriority w:val="99"/>
    <w:rsid w:val="00516E56"/>
    <w:pPr>
      <w:spacing w:after="0" w:line="240" w:lineRule="auto"/>
    </w:pPr>
    <w:rPr>
      <w:rFonts w:ascii="Times New Roman" w:eastAsia="Times New Roman" w:hAnsi="Times New Roman" w:cs="Times New Roman"/>
      <w:sz w:val="20"/>
      <w:szCs w:val="20"/>
      <w:lang w:eastAsia="pl-P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wz1">
    <w:name w:val="siwz1"/>
    <w:rsid w:val="00516E56"/>
    <w:pPr>
      <w:numPr>
        <w:numId w:val="8"/>
      </w:numPr>
    </w:pPr>
  </w:style>
  <w:style w:type="numbering" w:customStyle="1" w:styleId="Biecalista11">
    <w:name w:val="Bieżąca lista11"/>
    <w:rsid w:val="00516E56"/>
    <w:pPr>
      <w:numPr>
        <w:numId w:val="82"/>
      </w:numPr>
    </w:pPr>
  </w:style>
  <w:style w:type="numbering" w:customStyle="1" w:styleId="Bezlisty11">
    <w:name w:val="Bez listy11"/>
    <w:next w:val="Bezlisty"/>
    <w:semiHidden/>
    <w:unhideWhenUsed/>
    <w:rsid w:val="00516E56"/>
  </w:style>
  <w:style w:type="table" w:customStyle="1" w:styleId="Tabela-Siatka11">
    <w:name w:val="Tabela - Siatka11"/>
    <w:basedOn w:val="Standardowy"/>
    <w:next w:val="Tabela-Siatka"/>
    <w:rsid w:val="00516E56"/>
    <w:pPr>
      <w:spacing w:after="0" w:line="240" w:lineRule="auto"/>
    </w:pPr>
    <w:rPr>
      <w:rFonts w:ascii="Times New Roman" w:eastAsia="Times New Roman" w:hAnsi="Times New Roman" w:cs="Times New Roman"/>
      <w:sz w:val="20"/>
      <w:szCs w:val="20"/>
      <w:lang w:eastAsia="pl-P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eksttreciPogrubienie">
    <w:name w:val="Tekst treści + Pogrubienie"/>
    <w:basedOn w:val="Teksttreci"/>
    <w:rsid w:val="00516E56"/>
    <w:rPr>
      <w:rFonts w:ascii="Times New Roman" w:eastAsia="Times New Roman" w:hAnsi="Times New Roman" w:cs="Times New Roman"/>
      <w:b/>
      <w:bCs/>
      <w:i w:val="0"/>
      <w:iCs w:val="0"/>
      <w:smallCaps w:val="0"/>
      <w:strike w:val="0"/>
      <w:color w:val="000000"/>
      <w:spacing w:val="0"/>
      <w:w w:val="100"/>
      <w:position w:val="0"/>
      <w:sz w:val="23"/>
      <w:szCs w:val="23"/>
      <w:u w:val="none"/>
      <w:shd w:val="clear" w:color="auto" w:fill="FFFFFF"/>
      <w:lang w:val="pl-PL" w:eastAsia="pl-PL" w:bidi="pl-PL"/>
    </w:rPr>
  </w:style>
  <w:style w:type="character" w:customStyle="1" w:styleId="Kolorowalistaakcent1Znak">
    <w:name w:val="Kolorowa lista — akcent 1 Znak"/>
    <w:link w:val="Kolorowalistaakcent1"/>
    <w:uiPriority w:val="34"/>
    <w:rsid w:val="00516E56"/>
    <w:rPr>
      <w:rFonts w:ascii="Times New Roman" w:eastAsia="Times New Roman" w:hAnsi="Times New Roman"/>
    </w:rPr>
  </w:style>
  <w:style w:type="table" w:customStyle="1" w:styleId="Kolorowalistaakcent11">
    <w:name w:val="Kolorowa lista — akcent 11"/>
    <w:basedOn w:val="Standardowy"/>
    <w:next w:val="Kolorowalistaakcent1"/>
    <w:uiPriority w:val="34"/>
    <w:rsid w:val="00516E56"/>
    <w:pPr>
      <w:spacing w:after="0" w:line="240" w:lineRule="auto"/>
    </w:pPr>
    <w:rPr>
      <w:rFonts w:ascii="Times New Roman" w:eastAsia="Times New Roman" w:hAnsi="Times New Roman"/>
      <w:sz w:val="24"/>
      <w:szCs w:val="24"/>
      <w:lang w:val="en-US"/>
    </w:rPr>
    <w:tblPr>
      <w:tblStyleRowBandSize w:val="1"/>
      <w:tblStyleColBandSize w:val="1"/>
      <w:tblInd w:w="0" w:type="dxa"/>
      <w:tblCellMar>
        <w:top w:w="0" w:type="dxa"/>
        <w:left w:w="108" w:type="dxa"/>
        <w:bottom w:w="0" w:type="dxa"/>
        <w:right w:w="108" w:type="dxa"/>
      </w:tblCellMar>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paragraph" w:customStyle="1" w:styleId="Style16">
    <w:name w:val="Style16"/>
    <w:basedOn w:val="Normalny"/>
    <w:uiPriority w:val="99"/>
    <w:rsid w:val="00516E56"/>
    <w:pPr>
      <w:widowControl w:val="0"/>
      <w:autoSpaceDE w:val="0"/>
      <w:autoSpaceDN w:val="0"/>
      <w:adjustRightInd w:val="0"/>
    </w:pPr>
  </w:style>
  <w:style w:type="character" w:customStyle="1" w:styleId="FontStyle26">
    <w:name w:val="Font Style26"/>
    <w:basedOn w:val="Domylnaczcionkaakapitu"/>
    <w:uiPriority w:val="99"/>
    <w:rsid w:val="00516E56"/>
    <w:rPr>
      <w:rFonts w:ascii="Arial" w:hAnsi="Arial" w:cs="Arial"/>
      <w:b/>
      <w:bCs/>
      <w:sz w:val="24"/>
      <w:szCs w:val="24"/>
    </w:rPr>
  </w:style>
  <w:style w:type="character" w:styleId="Tytuksiki">
    <w:name w:val="Book Title"/>
    <w:uiPriority w:val="99"/>
    <w:qFormat/>
    <w:rsid w:val="00516E56"/>
    <w:rPr>
      <w:rFonts w:cs="Times New Roman"/>
      <w:b/>
      <w:bCs/>
      <w:smallCaps/>
      <w:spacing w:val="5"/>
    </w:rPr>
  </w:style>
  <w:style w:type="paragraph" w:customStyle="1" w:styleId="edyta">
    <w:name w:val="edyta"/>
    <w:basedOn w:val="Normalny"/>
    <w:rsid w:val="00516E56"/>
    <w:pPr>
      <w:numPr>
        <w:numId w:val="59"/>
      </w:numPr>
      <w:autoSpaceDE w:val="0"/>
      <w:autoSpaceDN w:val="0"/>
      <w:jc w:val="both"/>
    </w:pPr>
    <w:rPr>
      <w:rFonts w:ascii="Arial" w:hAnsi="Arial"/>
      <w:b/>
      <w:bCs/>
    </w:rPr>
  </w:style>
  <w:style w:type="character" w:customStyle="1" w:styleId="Podtytutabeli">
    <w:name w:val="Podtytuł tabeli"/>
    <w:rsid w:val="00516E56"/>
    <w:rPr>
      <w:rFonts w:ascii="Trebuchet MS" w:hAnsi="Trebuchet MS"/>
      <w:b/>
      <w:bCs/>
      <w:color w:val="FFFFFF"/>
      <w:sz w:val="20"/>
    </w:rPr>
  </w:style>
  <w:style w:type="paragraph" w:customStyle="1" w:styleId="Nagwektabelizmian">
    <w:name w:val="Nagłówek tabeli zmian"/>
    <w:basedOn w:val="Normalny"/>
    <w:rsid w:val="00516E56"/>
    <w:pPr>
      <w:jc w:val="center"/>
    </w:pPr>
    <w:rPr>
      <w:rFonts w:ascii="Trebuchet MS" w:hAnsi="Trebuchet MS"/>
      <w:sz w:val="20"/>
      <w:szCs w:val="20"/>
    </w:rPr>
  </w:style>
  <w:style w:type="numbering" w:customStyle="1" w:styleId="Styl2">
    <w:name w:val="Styl2"/>
    <w:uiPriority w:val="99"/>
    <w:rsid w:val="00516E56"/>
    <w:pPr>
      <w:numPr>
        <w:numId w:val="60"/>
      </w:numPr>
    </w:pPr>
  </w:style>
  <w:style w:type="table" w:styleId="Kolorowalistaakcent1">
    <w:name w:val="Colorful List Accent 1"/>
    <w:basedOn w:val="Standardowy"/>
    <w:link w:val="Kolorowalistaakcent1Znak"/>
    <w:uiPriority w:val="34"/>
    <w:rsid w:val="00516E56"/>
    <w:pPr>
      <w:spacing w:after="0" w:line="240" w:lineRule="auto"/>
    </w:pPr>
    <w:rPr>
      <w:rFonts w:ascii="Times New Roman" w:eastAsia="Times New Roman" w:hAnsi="Times New Roman"/>
    </w:rPr>
    <w:tblPr>
      <w:tblStyleRowBandSize w:val="1"/>
      <w:tblStyleColBandSize w:val="1"/>
      <w:tblInd w:w="0" w:type="dxa"/>
      <w:tblCellMar>
        <w:top w:w="0" w:type="dxa"/>
        <w:left w:w="108" w:type="dxa"/>
        <w:bottom w:w="0" w:type="dxa"/>
        <w:right w:w="108" w:type="dxa"/>
      </w:tblCellMar>
    </w:tblPr>
    <w:tcPr>
      <w:shd w:val="clear" w:color="auto" w:fill="EEF5FB" w:themeFill="accent1" w:themeFillTint="19"/>
    </w:tcPr>
    <w:tblStylePr w:type="firstRow">
      <w:tblPr/>
      <w:tcPr>
        <w:tcBorders>
          <w:bottom w:val="single" w:sz="12" w:space="0" w:color="FFFFFF" w:themeColor="background1"/>
        </w:tcBorders>
        <w:shd w:val="clear" w:color="auto" w:fill="D25F12"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6E6F4" w:themeFill="accent1" w:themeFillTint="3F"/>
      </w:tcPr>
    </w:tblStylePr>
    <w:tblStylePr w:type="band1Horz">
      <w:tblPr/>
      <w:tcPr>
        <w:shd w:val="clear" w:color="auto" w:fill="DEEAF6" w:themeFill="accent1" w:themeFillTint="33"/>
      </w:tcPr>
    </w:tblStylePr>
  </w:style>
  <w:style w:type="numbering" w:customStyle="1" w:styleId="Bezlisty5">
    <w:name w:val="Bez listy5"/>
    <w:next w:val="Bezlisty"/>
    <w:semiHidden/>
    <w:rsid w:val="00680425"/>
  </w:style>
  <w:style w:type="table" w:customStyle="1" w:styleId="Tabela-Siatka4">
    <w:name w:val="Tabela - Siatka4"/>
    <w:basedOn w:val="Standardowy"/>
    <w:next w:val="Tabela-Siatka"/>
    <w:uiPriority w:val="59"/>
    <w:rsid w:val="0068042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11">
    <w:name w:val="h11"/>
    <w:rsid w:val="00680425"/>
    <w:rPr>
      <w:rFonts w:ascii="Verdana" w:hAnsi="Verdana" w:hint="default"/>
      <w:b/>
      <w:bCs/>
      <w:i w:val="0"/>
      <w:iCs w:val="0"/>
      <w:sz w:val="23"/>
      <w:szCs w:val="23"/>
    </w:rPr>
  </w:style>
  <w:style w:type="paragraph" w:customStyle="1" w:styleId="Nagwektabeli0">
    <w:name w:val="Nagłówek tabeli"/>
    <w:basedOn w:val="Normalny"/>
    <w:rsid w:val="00680425"/>
    <w:pPr>
      <w:spacing w:line="276" w:lineRule="auto"/>
      <w:ind w:firstLine="432"/>
      <w:jc w:val="both"/>
    </w:pPr>
    <w:rPr>
      <w:rFonts w:ascii="Trebuchet MS" w:eastAsia="MS Mincho" w:hAnsi="Trebuchet MS"/>
      <w:b/>
      <w:bCs/>
      <w:sz w:val="22"/>
      <w:szCs w:val="20"/>
    </w:rPr>
  </w:style>
  <w:style w:type="paragraph" w:customStyle="1" w:styleId="TeksttabeliMSpogrubiony">
    <w:name w:val="Tekst tabeli MS pogrubiony"/>
    <w:basedOn w:val="Normalny"/>
    <w:rsid w:val="00680425"/>
    <w:pPr>
      <w:spacing w:before="120" w:after="120" w:line="276" w:lineRule="auto"/>
      <w:ind w:firstLine="432"/>
      <w:jc w:val="both"/>
    </w:pPr>
    <w:rPr>
      <w:rFonts w:ascii="Trebuchet MS" w:eastAsia="MS Mincho" w:hAnsi="Trebuchet MS"/>
      <w:b/>
      <w:bCs/>
      <w:color w:val="000000"/>
      <w:sz w:val="20"/>
      <w:szCs w:val="20"/>
    </w:rPr>
  </w:style>
  <w:style w:type="paragraph" w:customStyle="1" w:styleId="TeksttabeliMS">
    <w:name w:val="Tekst tabeli MS"/>
    <w:basedOn w:val="Normalny"/>
    <w:link w:val="TeksttabeliMSZnak"/>
    <w:rsid w:val="00680425"/>
    <w:pPr>
      <w:spacing w:before="120" w:after="120" w:line="276" w:lineRule="auto"/>
      <w:ind w:firstLine="432"/>
      <w:jc w:val="both"/>
    </w:pPr>
    <w:rPr>
      <w:rFonts w:ascii="Trebuchet MS" w:eastAsia="MS Mincho" w:hAnsi="Trebuchet MS"/>
      <w:color w:val="000000"/>
      <w:sz w:val="20"/>
      <w:szCs w:val="20"/>
    </w:rPr>
  </w:style>
  <w:style w:type="character" w:customStyle="1" w:styleId="TeksttabeliMSZnak">
    <w:name w:val="Tekst tabeli MS Znak"/>
    <w:link w:val="TeksttabeliMS"/>
    <w:rsid w:val="00680425"/>
    <w:rPr>
      <w:rFonts w:ascii="Trebuchet MS" w:eastAsia="MS Mincho" w:hAnsi="Trebuchet MS" w:cs="Times New Roman"/>
      <w:color w:val="000000"/>
      <w:sz w:val="20"/>
      <w:szCs w:val="20"/>
      <w:lang w:eastAsia="pl-PL"/>
    </w:rPr>
  </w:style>
  <w:style w:type="table" w:customStyle="1" w:styleId="Tabela-Siatka5">
    <w:name w:val="Tabela - Siatka5"/>
    <w:basedOn w:val="Standardowy"/>
    <w:next w:val="Tabela-Siatka"/>
    <w:uiPriority w:val="99"/>
    <w:rsid w:val="00642A73"/>
    <w:pPr>
      <w:spacing w:after="0" w:line="240" w:lineRule="auto"/>
    </w:pPr>
    <w:rPr>
      <w:rFonts w:ascii="Times New Roman" w:eastAsia="Times New Roman" w:hAnsi="Times New Roman" w:cs="Times New Roman"/>
      <w:sz w:val="20"/>
      <w:szCs w:val="20"/>
      <w:lang w:eastAsia="pl-P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1">
    <w:name w:val="Tabela - Siatka31"/>
    <w:basedOn w:val="Standardowy"/>
    <w:next w:val="Tabela-Siatka"/>
    <w:uiPriority w:val="99"/>
    <w:rsid w:val="00C801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1774459">
      <w:bodyDiv w:val="1"/>
      <w:marLeft w:val="0"/>
      <w:marRight w:val="0"/>
      <w:marTop w:val="0"/>
      <w:marBottom w:val="0"/>
      <w:divBdr>
        <w:top w:val="none" w:sz="0" w:space="0" w:color="auto"/>
        <w:left w:val="none" w:sz="0" w:space="0" w:color="auto"/>
        <w:bottom w:val="none" w:sz="0" w:space="0" w:color="auto"/>
        <w:right w:val="none" w:sz="0" w:space="0" w:color="auto"/>
      </w:divBdr>
    </w:div>
    <w:div w:id="250743415">
      <w:bodyDiv w:val="1"/>
      <w:marLeft w:val="0"/>
      <w:marRight w:val="0"/>
      <w:marTop w:val="0"/>
      <w:marBottom w:val="0"/>
      <w:divBdr>
        <w:top w:val="none" w:sz="0" w:space="0" w:color="auto"/>
        <w:left w:val="none" w:sz="0" w:space="0" w:color="auto"/>
        <w:bottom w:val="none" w:sz="0" w:space="0" w:color="auto"/>
        <w:right w:val="none" w:sz="0" w:space="0" w:color="auto"/>
      </w:divBdr>
    </w:div>
    <w:div w:id="345596016">
      <w:bodyDiv w:val="1"/>
      <w:marLeft w:val="0"/>
      <w:marRight w:val="0"/>
      <w:marTop w:val="0"/>
      <w:marBottom w:val="0"/>
      <w:divBdr>
        <w:top w:val="none" w:sz="0" w:space="0" w:color="auto"/>
        <w:left w:val="none" w:sz="0" w:space="0" w:color="auto"/>
        <w:bottom w:val="none" w:sz="0" w:space="0" w:color="auto"/>
        <w:right w:val="none" w:sz="0" w:space="0" w:color="auto"/>
      </w:divBdr>
    </w:div>
    <w:div w:id="412431786">
      <w:bodyDiv w:val="1"/>
      <w:marLeft w:val="0"/>
      <w:marRight w:val="0"/>
      <w:marTop w:val="0"/>
      <w:marBottom w:val="0"/>
      <w:divBdr>
        <w:top w:val="none" w:sz="0" w:space="0" w:color="auto"/>
        <w:left w:val="none" w:sz="0" w:space="0" w:color="auto"/>
        <w:bottom w:val="none" w:sz="0" w:space="0" w:color="auto"/>
        <w:right w:val="none" w:sz="0" w:space="0" w:color="auto"/>
      </w:divBdr>
    </w:div>
    <w:div w:id="485897111">
      <w:bodyDiv w:val="1"/>
      <w:marLeft w:val="0"/>
      <w:marRight w:val="0"/>
      <w:marTop w:val="0"/>
      <w:marBottom w:val="0"/>
      <w:divBdr>
        <w:top w:val="none" w:sz="0" w:space="0" w:color="auto"/>
        <w:left w:val="none" w:sz="0" w:space="0" w:color="auto"/>
        <w:bottom w:val="none" w:sz="0" w:space="0" w:color="auto"/>
        <w:right w:val="none" w:sz="0" w:space="0" w:color="auto"/>
      </w:divBdr>
    </w:div>
    <w:div w:id="540359944">
      <w:bodyDiv w:val="1"/>
      <w:marLeft w:val="0"/>
      <w:marRight w:val="0"/>
      <w:marTop w:val="0"/>
      <w:marBottom w:val="0"/>
      <w:divBdr>
        <w:top w:val="none" w:sz="0" w:space="0" w:color="auto"/>
        <w:left w:val="none" w:sz="0" w:space="0" w:color="auto"/>
        <w:bottom w:val="none" w:sz="0" w:space="0" w:color="auto"/>
        <w:right w:val="none" w:sz="0" w:space="0" w:color="auto"/>
      </w:divBdr>
    </w:div>
    <w:div w:id="664631089">
      <w:bodyDiv w:val="1"/>
      <w:marLeft w:val="0"/>
      <w:marRight w:val="0"/>
      <w:marTop w:val="0"/>
      <w:marBottom w:val="0"/>
      <w:divBdr>
        <w:top w:val="none" w:sz="0" w:space="0" w:color="auto"/>
        <w:left w:val="none" w:sz="0" w:space="0" w:color="auto"/>
        <w:bottom w:val="none" w:sz="0" w:space="0" w:color="auto"/>
        <w:right w:val="none" w:sz="0" w:space="0" w:color="auto"/>
      </w:divBdr>
    </w:div>
    <w:div w:id="665325387">
      <w:bodyDiv w:val="1"/>
      <w:marLeft w:val="0"/>
      <w:marRight w:val="0"/>
      <w:marTop w:val="0"/>
      <w:marBottom w:val="0"/>
      <w:divBdr>
        <w:top w:val="none" w:sz="0" w:space="0" w:color="auto"/>
        <w:left w:val="none" w:sz="0" w:space="0" w:color="auto"/>
        <w:bottom w:val="none" w:sz="0" w:space="0" w:color="auto"/>
        <w:right w:val="none" w:sz="0" w:space="0" w:color="auto"/>
      </w:divBdr>
    </w:div>
    <w:div w:id="685903642">
      <w:bodyDiv w:val="1"/>
      <w:marLeft w:val="0"/>
      <w:marRight w:val="0"/>
      <w:marTop w:val="0"/>
      <w:marBottom w:val="0"/>
      <w:divBdr>
        <w:top w:val="none" w:sz="0" w:space="0" w:color="auto"/>
        <w:left w:val="none" w:sz="0" w:space="0" w:color="auto"/>
        <w:bottom w:val="none" w:sz="0" w:space="0" w:color="auto"/>
        <w:right w:val="none" w:sz="0" w:space="0" w:color="auto"/>
      </w:divBdr>
    </w:div>
    <w:div w:id="807405573">
      <w:bodyDiv w:val="1"/>
      <w:marLeft w:val="0"/>
      <w:marRight w:val="0"/>
      <w:marTop w:val="0"/>
      <w:marBottom w:val="0"/>
      <w:divBdr>
        <w:top w:val="none" w:sz="0" w:space="0" w:color="auto"/>
        <w:left w:val="none" w:sz="0" w:space="0" w:color="auto"/>
        <w:bottom w:val="none" w:sz="0" w:space="0" w:color="auto"/>
        <w:right w:val="none" w:sz="0" w:space="0" w:color="auto"/>
      </w:divBdr>
    </w:div>
    <w:div w:id="816336237">
      <w:bodyDiv w:val="1"/>
      <w:marLeft w:val="0"/>
      <w:marRight w:val="0"/>
      <w:marTop w:val="0"/>
      <w:marBottom w:val="0"/>
      <w:divBdr>
        <w:top w:val="none" w:sz="0" w:space="0" w:color="auto"/>
        <w:left w:val="none" w:sz="0" w:space="0" w:color="auto"/>
        <w:bottom w:val="none" w:sz="0" w:space="0" w:color="auto"/>
        <w:right w:val="none" w:sz="0" w:space="0" w:color="auto"/>
      </w:divBdr>
    </w:div>
    <w:div w:id="850490225">
      <w:bodyDiv w:val="1"/>
      <w:marLeft w:val="0"/>
      <w:marRight w:val="0"/>
      <w:marTop w:val="0"/>
      <w:marBottom w:val="0"/>
      <w:divBdr>
        <w:top w:val="none" w:sz="0" w:space="0" w:color="auto"/>
        <w:left w:val="none" w:sz="0" w:space="0" w:color="auto"/>
        <w:bottom w:val="none" w:sz="0" w:space="0" w:color="auto"/>
        <w:right w:val="none" w:sz="0" w:space="0" w:color="auto"/>
      </w:divBdr>
    </w:div>
    <w:div w:id="999038022">
      <w:bodyDiv w:val="1"/>
      <w:marLeft w:val="0"/>
      <w:marRight w:val="0"/>
      <w:marTop w:val="0"/>
      <w:marBottom w:val="0"/>
      <w:divBdr>
        <w:top w:val="none" w:sz="0" w:space="0" w:color="auto"/>
        <w:left w:val="none" w:sz="0" w:space="0" w:color="auto"/>
        <w:bottom w:val="none" w:sz="0" w:space="0" w:color="auto"/>
        <w:right w:val="none" w:sz="0" w:space="0" w:color="auto"/>
      </w:divBdr>
    </w:div>
    <w:div w:id="1042513384">
      <w:bodyDiv w:val="1"/>
      <w:marLeft w:val="0"/>
      <w:marRight w:val="0"/>
      <w:marTop w:val="0"/>
      <w:marBottom w:val="0"/>
      <w:divBdr>
        <w:top w:val="none" w:sz="0" w:space="0" w:color="auto"/>
        <w:left w:val="none" w:sz="0" w:space="0" w:color="auto"/>
        <w:bottom w:val="none" w:sz="0" w:space="0" w:color="auto"/>
        <w:right w:val="none" w:sz="0" w:space="0" w:color="auto"/>
      </w:divBdr>
    </w:div>
    <w:div w:id="1201481595">
      <w:bodyDiv w:val="1"/>
      <w:marLeft w:val="0"/>
      <w:marRight w:val="0"/>
      <w:marTop w:val="0"/>
      <w:marBottom w:val="0"/>
      <w:divBdr>
        <w:top w:val="none" w:sz="0" w:space="0" w:color="auto"/>
        <w:left w:val="none" w:sz="0" w:space="0" w:color="auto"/>
        <w:bottom w:val="none" w:sz="0" w:space="0" w:color="auto"/>
        <w:right w:val="none" w:sz="0" w:space="0" w:color="auto"/>
      </w:divBdr>
    </w:div>
    <w:div w:id="1203593463">
      <w:bodyDiv w:val="1"/>
      <w:marLeft w:val="0"/>
      <w:marRight w:val="0"/>
      <w:marTop w:val="0"/>
      <w:marBottom w:val="0"/>
      <w:divBdr>
        <w:top w:val="none" w:sz="0" w:space="0" w:color="auto"/>
        <w:left w:val="none" w:sz="0" w:space="0" w:color="auto"/>
        <w:bottom w:val="none" w:sz="0" w:space="0" w:color="auto"/>
        <w:right w:val="none" w:sz="0" w:space="0" w:color="auto"/>
      </w:divBdr>
    </w:div>
    <w:div w:id="1239558375">
      <w:bodyDiv w:val="1"/>
      <w:marLeft w:val="0"/>
      <w:marRight w:val="0"/>
      <w:marTop w:val="0"/>
      <w:marBottom w:val="0"/>
      <w:divBdr>
        <w:top w:val="none" w:sz="0" w:space="0" w:color="auto"/>
        <w:left w:val="none" w:sz="0" w:space="0" w:color="auto"/>
        <w:bottom w:val="none" w:sz="0" w:space="0" w:color="auto"/>
        <w:right w:val="none" w:sz="0" w:space="0" w:color="auto"/>
      </w:divBdr>
    </w:div>
    <w:div w:id="1262035065">
      <w:bodyDiv w:val="1"/>
      <w:marLeft w:val="0"/>
      <w:marRight w:val="0"/>
      <w:marTop w:val="0"/>
      <w:marBottom w:val="0"/>
      <w:divBdr>
        <w:top w:val="none" w:sz="0" w:space="0" w:color="auto"/>
        <w:left w:val="none" w:sz="0" w:space="0" w:color="auto"/>
        <w:bottom w:val="none" w:sz="0" w:space="0" w:color="auto"/>
        <w:right w:val="none" w:sz="0" w:space="0" w:color="auto"/>
      </w:divBdr>
    </w:div>
    <w:div w:id="1490562919">
      <w:bodyDiv w:val="1"/>
      <w:marLeft w:val="0"/>
      <w:marRight w:val="0"/>
      <w:marTop w:val="0"/>
      <w:marBottom w:val="0"/>
      <w:divBdr>
        <w:top w:val="none" w:sz="0" w:space="0" w:color="auto"/>
        <w:left w:val="none" w:sz="0" w:space="0" w:color="auto"/>
        <w:bottom w:val="none" w:sz="0" w:space="0" w:color="auto"/>
        <w:right w:val="none" w:sz="0" w:space="0" w:color="auto"/>
      </w:divBdr>
    </w:div>
    <w:div w:id="1504513508">
      <w:bodyDiv w:val="1"/>
      <w:marLeft w:val="0"/>
      <w:marRight w:val="0"/>
      <w:marTop w:val="0"/>
      <w:marBottom w:val="0"/>
      <w:divBdr>
        <w:top w:val="none" w:sz="0" w:space="0" w:color="auto"/>
        <w:left w:val="none" w:sz="0" w:space="0" w:color="auto"/>
        <w:bottom w:val="none" w:sz="0" w:space="0" w:color="auto"/>
        <w:right w:val="none" w:sz="0" w:space="0" w:color="auto"/>
      </w:divBdr>
    </w:div>
    <w:div w:id="1569076615">
      <w:bodyDiv w:val="1"/>
      <w:marLeft w:val="0"/>
      <w:marRight w:val="0"/>
      <w:marTop w:val="0"/>
      <w:marBottom w:val="0"/>
      <w:divBdr>
        <w:top w:val="none" w:sz="0" w:space="0" w:color="auto"/>
        <w:left w:val="none" w:sz="0" w:space="0" w:color="auto"/>
        <w:bottom w:val="none" w:sz="0" w:space="0" w:color="auto"/>
        <w:right w:val="none" w:sz="0" w:space="0" w:color="auto"/>
      </w:divBdr>
    </w:div>
    <w:div w:id="1700814973">
      <w:bodyDiv w:val="1"/>
      <w:marLeft w:val="0"/>
      <w:marRight w:val="0"/>
      <w:marTop w:val="0"/>
      <w:marBottom w:val="0"/>
      <w:divBdr>
        <w:top w:val="none" w:sz="0" w:space="0" w:color="auto"/>
        <w:left w:val="none" w:sz="0" w:space="0" w:color="auto"/>
        <w:bottom w:val="none" w:sz="0" w:space="0" w:color="auto"/>
        <w:right w:val="none" w:sz="0" w:space="0" w:color="auto"/>
      </w:divBdr>
    </w:div>
    <w:div w:id="1858234249">
      <w:bodyDiv w:val="1"/>
      <w:marLeft w:val="0"/>
      <w:marRight w:val="0"/>
      <w:marTop w:val="0"/>
      <w:marBottom w:val="0"/>
      <w:divBdr>
        <w:top w:val="none" w:sz="0" w:space="0" w:color="auto"/>
        <w:left w:val="none" w:sz="0" w:space="0" w:color="auto"/>
        <w:bottom w:val="none" w:sz="0" w:space="0" w:color="auto"/>
        <w:right w:val="none" w:sz="0" w:space="0" w:color="auto"/>
      </w:divBdr>
    </w:div>
    <w:div w:id="2011374654">
      <w:bodyDiv w:val="1"/>
      <w:marLeft w:val="0"/>
      <w:marRight w:val="0"/>
      <w:marTop w:val="0"/>
      <w:marBottom w:val="0"/>
      <w:divBdr>
        <w:top w:val="none" w:sz="0" w:space="0" w:color="auto"/>
        <w:left w:val="none" w:sz="0" w:space="0" w:color="auto"/>
        <w:bottom w:val="none" w:sz="0" w:space="0" w:color="auto"/>
        <w:right w:val="none" w:sz="0" w:space="0" w:color="auto"/>
      </w:divBdr>
    </w:div>
    <w:div w:id="2088380226">
      <w:bodyDiv w:val="1"/>
      <w:marLeft w:val="0"/>
      <w:marRight w:val="0"/>
      <w:marTop w:val="0"/>
      <w:marBottom w:val="0"/>
      <w:divBdr>
        <w:top w:val="none" w:sz="0" w:space="0" w:color="auto"/>
        <w:left w:val="none" w:sz="0" w:space="0" w:color="auto"/>
        <w:bottom w:val="none" w:sz="0" w:space="0" w:color="auto"/>
        <w:right w:val="none" w:sz="0" w:space="0" w:color="auto"/>
      </w:divBdr>
    </w:div>
    <w:div w:id="213339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F9AE55-0AE8-4E68-8578-9A81BA1CAB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108</TotalTime>
  <Pages>26</Pages>
  <Words>8392</Words>
  <Characters>50356</Characters>
  <Application>Microsoft Office Word</Application>
  <DocSecurity>0</DocSecurity>
  <Lines>419</Lines>
  <Paragraphs>117</Paragraphs>
  <ScaleCrop>false</ScaleCrop>
  <HeadingPairs>
    <vt:vector size="2" baseType="variant">
      <vt:variant>
        <vt:lpstr>Tytuł</vt:lpstr>
      </vt:variant>
      <vt:variant>
        <vt:i4>1</vt:i4>
      </vt:variant>
    </vt:vector>
  </HeadingPairs>
  <TitlesOfParts>
    <vt:vector size="1" baseType="lpstr">
      <vt:lpstr/>
    </vt:vector>
  </TitlesOfParts>
  <Company>MS</Company>
  <LinksUpToDate>false</LinksUpToDate>
  <CharactersWithSpaces>58631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gddkia</dc:creator>
  <cp:lastModifiedBy>Kruszewski Łukasz  (BA-F)</cp:lastModifiedBy>
  <cp:revision>14</cp:revision>
  <cp:lastPrinted>2017-04-14T10:41:00Z</cp:lastPrinted>
  <dcterms:created xsi:type="dcterms:W3CDTF">2017-03-29T14:13:00Z</dcterms:created>
  <dcterms:modified xsi:type="dcterms:W3CDTF">2017-04-14T12:14:00Z</dcterms:modified>
</cp:coreProperties>
</file>