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Pr="00F37B1C" w:rsidRDefault="0070030E" w:rsidP="00F37B1C">
      <w:pPr>
        <w:ind w:right="-2"/>
        <w:jc w:val="center"/>
        <w:outlineLvl w:val="0"/>
        <w:rPr>
          <w:rFonts w:ascii="Arial" w:hAnsi="Arial" w:cs="Arial"/>
          <w:b/>
          <w:sz w:val="20"/>
          <w:szCs w:val="20"/>
        </w:rPr>
      </w:pP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RZECZPOSPOLITA POLSKA</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MINISTERSTWO SPRAWIEDLIWOŚCI</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ALEJE UJAZDOWSKIE 11</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00-567 WARSZAWA</w:t>
      </w: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 xml:space="preserve">SPECYFIKACJA ISTOTNYCH </w:t>
      </w:r>
      <w:r w:rsidRPr="00F37B1C">
        <w:rPr>
          <w:rFonts w:ascii="Arial" w:hAnsi="Arial" w:cs="Arial"/>
          <w:sz w:val="20"/>
          <w:szCs w:val="20"/>
        </w:rPr>
        <w:br/>
        <w:t>WARUNKÓW ZAMÓWIENIA</w:t>
      </w:r>
    </w:p>
    <w:p w:rsidR="00EA57F4" w:rsidRPr="00F37B1C" w:rsidRDefault="00EA57F4" w:rsidP="00F37B1C">
      <w:pPr>
        <w:jc w:val="center"/>
        <w:outlineLvl w:val="0"/>
        <w:rPr>
          <w:rFonts w:ascii="Arial" w:hAnsi="Arial" w:cs="Arial"/>
          <w:sz w:val="20"/>
          <w:szCs w:val="20"/>
        </w:rPr>
      </w:pPr>
    </w:p>
    <w:p w:rsidR="00B153A6" w:rsidRPr="00F37B1C" w:rsidRDefault="00B153A6" w:rsidP="00F37B1C">
      <w:pPr>
        <w:jc w:val="center"/>
        <w:outlineLvl w:val="0"/>
        <w:rPr>
          <w:rFonts w:ascii="Arial" w:hAnsi="Arial" w:cs="Arial"/>
          <w:sz w:val="20"/>
          <w:szCs w:val="20"/>
        </w:rPr>
      </w:pPr>
    </w:p>
    <w:p w:rsidR="00EA57F4" w:rsidRPr="00F37B1C" w:rsidRDefault="00EA57F4" w:rsidP="00F37B1C">
      <w:pPr>
        <w:ind w:left="709"/>
        <w:jc w:val="center"/>
        <w:outlineLvl w:val="0"/>
        <w:rPr>
          <w:rFonts w:ascii="Arial" w:hAnsi="Arial" w:cs="Arial"/>
          <w:sz w:val="20"/>
          <w:szCs w:val="20"/>
        </w:rPr>
      </w:pPr>
      <w:r w:rsidRPr="00F37B1C">
        <w:rPr>
          <w:rFonts w:ascii="Arial" w:hAnsi="Arial" w:cs="Arial"/>
          <w:sz w:val="20"/>
          <w:szCs w:val="20"/>
        </w:rPr>
        <w:t xml:space="preserve">w postępowaniu o udzielenie zamówienia publicznego prowadzonym </w:t>
      </w:r>
    </w:p>
    <w:p w:rsidR="00EA57F4" w:rsidRPr="00F37B1C" w:rsidRDefault="00EA57F4" w:rsidP="00F37B1C">
      <w:pPr>
        <w:ind w:left="709"/>
        <w:jc w:val="center"/>
        <w:outlineLvl w:val="0"/>
        <w:rPr>
          <w:rFonts w:ascii="Arial" w:hAnsi="Arial" w:cs="Arial"/>
          <w:sz w:val="20"/>
          <w:szCs w:val="20"/>
        </w:rPr>
      </w:pPr>
      <w:r w:rsidRPr="00F37B1C">
        <w:rPr>
          <w:rFonts w:ascii="Arial" w:hAnsi="Arial" w:cs="Arial"/>
          <w:sz w:val="20"/>
          <w:szCs w:val="20"/>
        </w:rPr>
        <w:t>w trybie przetargu nieograniczonego na</w:t>
      </w:r>
    </w:p>
    <w:p w:rsidR="00EA57F4" w:rsidRPr="00F37B1C" w:rsidRDefault="00EA57F4" w:rsidP="00F37B1C">
      <w:pPr>
        <w:ind w:left="709"/>
        <w:jc w:val="center"/>
        <w:outlineLvl w:val="0"/>
        <w:rPr>
          <w:rFonts w:ascii="Arial" w:hAnsi="Arial" w:cs="Arial"/>
          <w:b/>
          <w:sz w:val="20"/>
          <w:szCs w:val="20"/>
        </w:rPr>
      </w:pPr>
    </w:p>
    <w:p w:rsidR="00B153A6" w:rsidRPr="00F37B1C" w:rsidRDefault="00B153A6" w:rsidP="00F37B1C">
      <w:pPr>
        <w:ind w:left="709"/>
        <w:jc w:val="center"/>
        <w:outlineLvl w:val="0"/>
        <w:rPr>
          <w:rFonts w:ascii="Arial" w:hAnsi="Arial" w:cs="Arial"/>
          <w:b/>
          <w:sz w:val="20"/>
          <w:szCs w:val="20"/>
        </w:rPr>
      </w:pPr>
    </w:p>
    <w:p w:rsidR="00C827CB" w:rsidRPr="00F37B1C" w:rsidRDefault="00C827CB" w:rsidP="00F37B1C">
      <w:pPr>
        <w:jc w:val="center"/>
        <w:outlineLvl w:val="0"/>
        <w:rPr>
          <w:rFonts w:ascii="Arial" w:hAnsi="Arial" w:cs="Arial"/>
          <w:b/>
          <w:sz w:val="20"/>
          <w:szCs w:val="20"/>
          <w:u w:val="single"/>
        </w:rPr>
      </w:pPr>
      <w:r w:rsidRPr="00F37B1C">
        <w:rPr>
          <w:rFonts w:ascii="Arial" w:hAnsi="Arial" w:cs="Arial"/>
          <w:b/>
          <w:sz w:val="20"/>
          <w:szCs w:val="20"/>
          <w:u w:val="single"/>
        </w:rPr>
        <w:t xml:space="preserve">Utrzymanie, modyfikacje i szkolenia dla systemu teleinformatycznego </w:t>
      </w:r>
    </w:p>
    <w:p w:rsidR="00EA57F4" w:rsidRPr="00F37B1C" w:rsidRDefault="00C827CB" w:rsidP="00F37B1C">
      <w:pPr>
        <w:jc w:val="center"/>
        <w:outlineLvl w:val="0"/>
        <w:rPr>
          <w:rFonts w:ascii="Arial" w:hAnsi="Arial" w:cs="Arial"/>
          <w:b/>
          <w:sz w:val="20"/>
          <w:szCs w:val="20"/>
          <w:u w:val="single"/>
        </w:rPr>
      </w:pPr>
      <w:r w:rsidRPr="00F37B1C">
        <w:rPr>
          <w:rFonts w:ascii="Arial" w:hAnsi="Arial" w:cs="Arial"/>
          <w:b/>
          <w:sz w:val="20"/>
          <w:szCs w:val="20"/>
          <w:u w:val="single"/>
        </w:rPr>
        <w:t>Krajowego Rejestru Sądowego</w:t>
      </w:r>
    </w:p>
    <w:p w:rsidR="00EA57F4" w:rsidRPr="00F37B1C" w:rsidRDefault="00EA57F4" w:rsidP="00F37B1C">
      <w:pPr>
        <w:jc w:val="center"/>
        <w:outlineLvl w:val="0"/>
        <w:rPr>
          <w:rFonts w:ascii="Arial" w:hAnsi="Arial" w:cs="Arial"/>
          <w:sz w:val="20"/>
          <w:szCs w:val="20"/>
        </w:rPr>
      </w:pPr>
    </w:p>
    <w:p w:rsidR="00C827CB" w:rsidRPr="00F37B1C" w:rsidRDefault="00C827CB" w:rsidP="00F37B1C">
      <w:pPr>
        <w:jc w:val="center"/>
        <w:outlineLvl w:val="0"/>
        <w:rPr>
          <w:rFonts w:ascii="Arial" w:hAnsi="Arial" w:cs="Arial"/>
          <w:sz w:val="20"/>
          <w:szCs w:val="20"/>
        </w:rPr>
      </w:pPr>
    </w:p>
    <w:p w:rsidR="00C827CB" w:rsidRPr="00F37B1C" w:rsidRDefault="00C827CB" w:rsidP="00F37B1C">
      <w:pPr>
        <w:jc w:val="center"/>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910691">
        <w:rPr>
          <w:rFonts w:ascii="Arial" w:hAnsi="Arial" w:cs="Arial"/>
          <w:sz w:val="20"/>
          <w:szCs w:val="20"/>
        </w:rPr>
        <w:t>znak sprawy: BA-F-II-3710-</w:t>
      </w:r>
      <w:r w:rsidR="00C827CB" w:rsidRPr="00910691">
        <w:rPr>
          <w:rFonts w:ascii="Arial" w:hAnsi="Arial" w:cs="Arial"/>
          <w:sz w:val="20"/>
          <w:szCs w:val="20"/>
        </w:rPr>
        <w:t>5</w:t>
      </w:r>
      <w:r w:rsidR="004E32BD" w:rsidRPr="00910691">
        <w:rPr>
          <w:rFonts w:ascii="Arial" w:hAnsi="Arial" w:cs="Arial"/>
          <w:sz w:val="20"/>
          <w:szCs w:val="20"/>
        </w:rPr>
        <w:t>/</w:t>
      </w:r>
      <w:r w:rsidR="00026E5E" w:rsidRPr="00910691">
        <w:rPr>
          <w:rFonts w:ascii="Arial" w:hAnsi="Arial" w:cs="Arial"/>
          <w:sz w:val="20"/>
          <w:szCs w:val="20"/>
        </w:rPr>
        <w:t>17</w:t>
      </w:r>
    </w:p>
    <w:p w:rsidR="00EA57F4" w:rsidRPr="00F37B1C" w:rsidRDefault="00EA57F4" w:rsidP="00F37B1C">
      <w:pPr>
        <w:keepNext/>
        <w:keepLines/>
        <w:jc w:val="both"/>
        <w:outlineLvl w:val="0"/>
        <w:rPr>
          <w:rFonts w:ascii="Arial" w:hAnsi="Arial" w:cs="Arial"/>
          <w:b/>
          <w:sz w:val="20"/>
          <w:szCs w:val="20"/>
          <w:u w:val="single"/>
        </w:rPr>
      </w:pPr>
    </w:p>
    <w:p w:rsidR="00EA57F4" w:rsidRPr="00F37B1C" w:rsidRDefault="00EA57F4" w:rsidP="00F37B1C">
      <w:pPr>
        <w:keepNext/>
        <w:keepLines/>
        <w:jc w:val="center"/>
        <w:outlineLvl w:val="0"/>
        <w:rPr>
          <w:rFonts w:ascii="Arial" w:hAnsi="Arial" w:cs="Arial"/>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r w:rsidRPr="00F37B1C">
        <w:rPr>
          <w:rFonts w:ascii="Arial" w:hAnsi="Arial" w:cs="Arial"/>
          <w:b/>
          <w:sz w:val="20"/>
          <w:szCs w:val="20"/>
        </w:rPr>
        <w:t>ZATWIERDZAM:</w:t>
      </w:r>
    </w:p>
    <w:p w:rsidR="00EA57F4" w:rsidRPr="00F37B1C" w:rsidRDefault="00EA57F4" w:rsidP="00F37B1C">
      <w:pPr>
        <w:tabs>
          <w:tab w:val="left" w:pos="9070"/>
        </w:tabs>
        <w:ind w:right="4536"/>
        <w:jc w:val="both"/>
        <w:outlineLvl w:val="0"/>
        <w:rPr>
          <w:rFonts w:ascii="Arial" w:hAnsi="Arial" w:cs="Arial"/>
          <w:b/>
          <w:sz w:val="20"/>
          <w:szCs w:val="20"/>
        </w:rPr>
      </w:pPr>
      <w:r w:rsidRPr="00F37B1C">
        <w:rPr>
          <w:rFonts w:ascii="Arial" w:hAnsi="Arial" w:cs="Arial"/>
          <w:b/>
          <w:sz w:val="20"/>
          <w:szCs w:val="20"/>
        </w:rPr>
        <w:t xml:space="preserve"> </w:t>
      </w: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r w:rsidRPr="000A21F4">
        <w:rPr>
          <w:rFonts w:ascii="Arial" w:hAnsi="Arial" w:cs="Arial"/>
          <w:b/>
          <w:sz w:val="20"/>
          <w:szCs w:val="20"/>
        </w:rPr>
        <w:t xml:space="preserve">Warszawa, dnia </w:t>
      </w:r>
      <w:r w:rsidR="00C827CB" w:rsidRPr="000A21F4">
        <w:rPr>
          <w:rFonts w:ascii="Arial" w:hAnsi="Arial" w:cs="Arial"/>
          <w:b/>
          <w:sz w:val="20"/>
          <w:szCs w:val="20"/>
        </w:rPr>
        <w:t xml:space="preserve">            </w:t>
      </w:r>
      <w:r w:rsidR="000A21F4" w:rsidRPr="000A21F4">
        <w:rPr>
          <w:rFonts w:ascii="Arial" w:hAnsi="Arial" w:cs="Arial"/>
          <w:b/>
          <w:sz w:val="20"/>
          <w:szCs w:val="20"/>
        </w:rPr>
        <w:t>kwietnia</w:t>
      </w:r>
      <w:r w:rsidR="00C827CB" w:rsidRPr="000A21F4">
        <w:rPr>
          <w:rFonts w:ascii="Arial" w:hAnsi="Arial" w:cs="Arial"/>
          <w:b/>
          <w:sz w:val="20"/>
          <w:szCs w:val="20"/>
        </w:rPr>
        <w:t xml:space="preserve"> </w:t>
      </w:r>
      <w:r w:rsidRPr="000A21F4">
        <w:rPr>
          <w:rFonts w:ascii="Arial" w:hAnsi="Arial" w:cs="Arial"/>
          <w:b/>
          <w:sz w:val="20"/>
          <w:szCs w:val="20"/>
        </w:rPr>
        <w:t>201</w:t>
      </w:r>
      <w:r w:rsidR="00AA1C66" w:rsidRPr="000A21F4">
        <w:rPr>
          <w:rFonts w:ascii="Arial" w:hAnsi="Arial" w:cs="Arial"/>
          <w:b/>
          <w:sz w:val="20"/>
          <w:szCs w:val="20"/>
        </w:rPr>
        <w:t>7</w:t>
      </w:r>
      <w:r w:rsidRPr="000A21F4">
        <w:rPr>
          <w:rFonts w:ascii="Arial" w:hAnsi="Arial" w:cs="Arial"/>
          <w:b/>
          <w:sz w:val="20"/>
          <w:szCs w:val="20"/>
        </w:rPr>
        <w:t xml:space="preserve"> roku</w:t>
      </w:r>
    </w:p>
    <w:p w:rsidR="00BE245A" w:rsidRPr="00F37B1C" w:rsidRDefault="00BE245A" w:rsidP="00F37B1C">
      <w:pPr>
        <w:rPr>
          <w:rFonts w:ascii="Arial" w:hAnsi="Arial" w:cs="Arial"/>
          <w:b/>
          <w:bCs/>
          <w:sz w:val="20"/>
          <w:szCs w:val="20"/>
        </w:rPr>
      </w:pPr>
      <w:r w:rsidRPr="00F37B1C">
        <w:rPr>
          <w:rFonts w:ascii="Arial" w:hAnsi="Arial" w:cs="Arial"/>
          <w:b/>
          <w:bCs/>
          <w:sz w:val="20"/>
          <w:szCs w:val="20"/>
        </w:rPr>
        <w:lastRenderedPageBreak/>
        <w:t xml:space="preserve">Specyfikacja Istotnych Warunków Zamówienia </w:t>
      </w:r>
      <w:r w:rsidR="00A176BC" w:rsidRPr="00F37B1C">
        <w:rPr>
          <w:rFonts w:ascii="Arial" w:hAnsi="Arial" w:cs="Arial"/>
          <w:b/>
          <w:bCs/>
          <w:sz w:val="20"/>
          <w:szCs w:val="20"/>
        </w:rPr>
        <w:t xml:space="preserve">(SIWZ) </w:t>
      </w:r>
      <w:r w:rsidRPr="00F37B1C">
        <w:rPr>
          <w:rFonts w:ascii="Arial" w:hAnsi="Arial" w:cs="Arial"/>
          <w:b/>
          <w:bCs/>
          <w:sz w:val="20"/>
          <w:szCs w:val="20"/>
        </w:rPr>
        <w:t xml:space="preserve">zawiera: </w:t>
      </w:r>
    </w:p>
    <w:p w:rsidR="00BE245A" w:rsidRPr="00F37B1C" w:rsidRDefault="00BE245A" w:rsidP="00F37B1C">
      <w:pPr>
        <w:jc w:val="center"/>
        <w:rPr>
          <w:rFonts w:ascii="Arial" w:hAnsi="Arial" w:cs="Arial"/>
          <w:sz w:val="20"/>
          <w:szCs w:val="20"/>
        </w:rPr>
      </w:pPr>
    </w:p>
    <w:p w:rsidR="00BE245A" w:rsidRPr="00F37B1C" w:rsidRDefault="00BE245A" w:rsidP="00F37B1C">
      <w:pPr>
        <w:ind w:left="1440" w:hanging="1440"/>
        <w:rPr>
          <w:rFonts w:ascii="Arial" w:hAnsi="Arial" w:cs="Arial"/>
          <w:b/>
          <w:bCs/>
          <w:sz w:val="20"/>
          <w:szCs w:val="20"/>
        </w:rPr>
      </w:pPr>
      <w:r w:rsidRPr="00F37B1C">
        <w:rPr>
          <w:rFonts w:ascii="Arial" w:hAnsi="Arial" w:cs="Arial"/>
          <w:b/>
          <w:bCs/>
          <w:sz w:val="20"/>
          <w:szCs w:val="20"/>
        </w:rPr>
        <w:t>Tom I:</w:t>
      </w:r>
      <w:r w:rsidRPr="00F37B1C">
        <w:rPr>
          <w:rFonts w:ascii="Arial" w:hAnsi="Arial" w:cs="Arial"/>
          <w:b/>
          <w:bCs/>
          <w:sz w:val="20"/>
          <w:szCs w:val="20"/>
        </w:rPr>
        <w:tab/>
        <w:t>INSTRUKCJA DLA WYKONAWCÓW</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1</w:t>
      </w:r>
      <w:r w:rsidRPr="00F37B1C">
        <w:rPr>
          <w:rFonts w:ascii="Arial" w:hAnsi="Arial" w:cs="Arial"/>
          <w:b/>
          <w:bCs/>
          <w:sz w:val="20"/>
          <w:szCs w:val="20"/>
        </w:rPr>
        <w:tab/>
        <w:t>Instrukcja dla Wykonawców (IDW):</w:t>
      </w:r>
    </w:p>
    <w:p w:rsidR="00BE245A" w:rsidRPr="00F37B1C" w:rsidRDefault="00BE245A"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2</w:t>
      </w:r>
      <w:r w:rsidRPr="00F37B1C">
        <w:rPr>
          <w:rFonts w:ascii="Arial" w:hAnsi="Arial" w:cs="Arial"/>
          <w:b/>
          <w:bCs/>
          <w:sz w:val="20"/>
          <w:szCs w:val="20"/>
        </w:rPr>
        <w:tab/>
        <w:t>Oferta wraz z Formularzami:</w:t>
      </w:r>
    </w:p>
    <w:p w:rsidR="00390786" w:rsidRPr="00F37B1C" w:rsidRDefault="00390786" w:rsidP="00F37B1C">
      <w:pPr>
        <w:ind w:left="3060" w:hanging="1620"/>
        <w:rPr>
          <w:rFonts w:ascii="Arial" w:hAnsi="Arial" w:cs="Arial"/>
          <w:bCs/>
          <w:sz w:val="20"/>
          <w:szCs w:val="20"/>
          <w:highlight w:val="yellow"/>
        </w:rPr>
      </w:pPr>
    </w:p>
    <w:p w:rsidR="00467AF0" w:rsidRPr="00F37B1C" w:rsidRDefault="009605A7" w:rsidP="00F37B1C">
      <w:pPr>
        <w:ind w:left="3060" w:hanging="1620"/>
        <w:jc w:val="both"/>
        <w:rPr>
          <w:rFonts w:ascii="Arial" w:hAnsi="Arial" w:cs="Arial"/>
          <w:bCs/>
          <w:sz w:val="20"/>
          <w:szCs w:val="20"/>
        </w:rPr>
      </w:pPr>
      <w:r w:rsidRPr="00F37B1C">
        <w:rPr>
          <w:rFonts w:ascii="Arial" w:hAnsi="Arial" w:cs="Arial"/>
          <w:bCs/>
          <w:sz w:val="20"/>
          <w:szCs w:val="20"/>
        </w:rPr>
        <w:t xml:space="preserve">Formularz </w:t>
      </w:r>
      <w:r w:rsidR="00124B22" w:rsidRPr="00F37B1C">
        <w:rPr>
          <w:rFonts w:ascii="Arial" w:hAnsi="Arial" w:cs="Arial"/>
          <w:bCs/>
          <w:sz w:val="20"/>
          <w:szCs w:val="20"/>
        </w:rPr>
        <w:t>2.</w:t>
      </w:r>
      <w:r w:rsidR="003B5166" w:rsidRPr="00F37B1C">
        <w:rPr>
          <w:rFonts w:ascii="Arial" w:hAnsi="Arial" w:cs="Arial"/>
          <w:bCs/>
          <w:sz w:val="20"/>
          <w:szCs w:val="20"/>
        </w:rPr>
        <w:t>1</w:t>
      </w:r>
      <w:r w:rsidRPr="00F37B1C">
        <w:rPr>
          <w:rFonts w:ascii="Arial" w:hAnsi="Arial" w:cs="Arial"/>
          <w:bCs/>
          <w:sz w:val="20"/>
          <w:szCs w:val="20"/>
        </w:rPr>
        <w:tab/>
        <w:t>Jednolity dokument sporządzony zgodnie z</w:t>
      </w:r>
      <w:r w:rsidR="001A64E3">
        <w:rPr>
          <w:rFonts w:ascii="Arial" w:hAnsi="Arial" w:cs="Arial"/>
          <w:bCs/>
          <w:sz w:val="20"/>
          <w:szCs w:val="20"/>
        </w:rPr>
        <w:t>e</w:t>
      </w:r>
      <w:r w:rsidRPr="00F37B1C">
        <w:rPr>
          <w:rFonts w:ascii="Arial" w:hAnsi="Arial" w:cs="Arial"/>
          <w:bCs/>
          <w:sz w:val="20"/>
          <w:szCs w:val="20"/>
        </w:rPr>
        <w:t xml:space="preserve"> wzorem standardowego formularza określonego w rozporządzeniu wykonawczym Komisji Europejskiej wydanym na podstawie art. 59 ust. 2 dyrektywy 2014/24/UE</w:t>
      </w:r>
    </w:p>
    <w:p w:rsidR="00383318" w:rsidRPr="00F37B1C" w:rsidRDefault="00124B22" w:rsidP="00F37B1C">
      <w:pPr>
        <w:ind w:left="3060" w:hanging="1620"/>
        <w:jc w:val="both"/>
        <w:rPr>
          <w:rFonts w:ascii="Arial" w:hAnsi="Arial" w:cs="Arial"/>
          <w:bCs/>
          <w:sz w:val="20"/>
          <w:szCs w:val="20"/>
        </w:rPr>
      </w:pPr>
      <w:r w:rsidRPr="00F37B1C">
        <w:rPr>
          <w:rFonts w:ascii="Arial" w:hAnsi="Arial" w:cs="Arial"/>
          <w:bCs/>
          <w:sz w:val="20"/>
          <w:szCs w:val="20"/>
        </w:rPr>
        <w:t>Formularz 2.</w:t>
      </w:r>
      <w:r w:rsidR="003B5166" w:rsidRPr="00F37B1C">
        <w:rPr>
          <w:rFonts w:ascii="Arial" w:hAnsi="Arial" w:cs="Arial"/>
          <w:bCs/>
          <w:sz w:val="20"/>
          <w:szCs w:val="20"/>
        </w:rPr>
        <w:t>2</w:t>
      </w:r>
      <w:r w:rsidRPr="00F37B1C">
        <w:rPr>
          <w:rFonts w:ascii="Arial" w:hAnsi="Arial" w:cs="Arial"/>
          <w:bCs/>
          <w:sz w:val="20"/>
          <w:szCs w:val="20"/>
        </w:rPr>
        <w:tab/>
        <w:t>Zobowiązanie do oddania do dyspozycji Wykonawcy niezbędnych zasobów na potrzeby realizacji zamówienia</w:t>
      </w:r>
      <w:r w:rsidRPr="00F37B1C" w:rsidDel="009605A7">
        <w:rPr>
          <w:rFonts w:ascii="Arial" w:hAnsi="Arial" w:cs="Arial"/>
          <w:bCs/>
          <w:sz w:val="20"/>
          <w:szCs w:val="20"/>
        </w:rPr>
        <w:t xml:space="preserve"> </w:t>
      </w:r>
    </w:p>
    <w:p w:rsidR="00467AF0" w:rsidRPr="00F37B1C" w:rsidRDefault="00467AF0" w:rsidP="00F37B1C">
      <w:pPr>
        <w:ind w:left="3060" w:hanging="1620"/>
        <w:jc w:val="both"/>
        <w:rPr>
          <w:rFonts w:ascii="Arial" w:hAnsi="Arial" w:cs="Arial"/>
          <w:sz w:val="20"/>
          <w:szCs w:val="20"/>
        </w:rPr>
      </w:pPr>
    </w:p>
    <w:p w:rsidR="00BE245A" w:rsidRPr="00F37B1C" w:rsidRDefault="00BE245A" w:rsidP="00F37B1C">
      <w:pPr>
        <w:ind w:left="1440" w:hanging="1440"/>
        <w:jc w:val="both"/>
        <w:rPr>
          <w:rFonts w:ascii="Arial" w:hAnsi="Arial" w:cs="Arial"/>
          <w:b/>
          <w:bCs/>
          <w:sz w:val="20"/>
          <w:szCs w:val="20"/>
        </w:rPr>
      </w:pPr>
      <w:r w:rsidRPr="00F37B1C">
        <w:rPr>
          <w:rFonts w:ascii="Arial" w:hAnsi="Arial" w:cs="Arial"/>
          <w:b/>
          <w:bCs/>
          <w:sz w:val="20"/>
          <w:szCs w:val="20"/>
        </w:rPr>
        <w:t>Rozdział 3</w:t>
      </w:r>
      <w:r w:rsidRPr="00F37B1C">
        <w:rPr>
          <w:rFonts w:ascii="Arial" w:hAnsi="Arial" w:cs="Arial"/>
          <w:b/>
          <w:bCs/>
          <w:i/>
          <w:sz w:val="20"/>
          <w:szCs w:val="20"/>
        </w:rPr>
        <w:tab/>
      </w:r>
      <w:r w:rsidR="009E14C3" w:rsidRPr="00F37B1C">
        <w:rPr>
          <w:rFonts w:ascii="Arial" w:hAnsi="Arial" w:cs="Arial"/>
          <w:b/>
          <w:bCs/>
          <w:sz w:val="20"/>
          <w:szCs w:val="20"/>
        </w:rPr>
        <w:t xml:space="preserve">Wzory </w:t>
      </w:r>
      <w:r w:rsidR="00F23F9A" w:rsidRPr="00F37B1C">
        <w:rPr>
          <w:rFonts w:ascii="Arial" w:hAnsi="Arial" w:cs="Arial"/>
          <w:b/>
          <w:bCs/>
          <w:sz w:val="20"/>
          <w:szCs w:val="20"/>
        </w:rPr>
        <w:t>oświadczeń</w:t>
      </w:r>
    </w:p>
    <w:p w:rsidR="00467AF0" w:rsidRPr="00F37B1C" w:rsidRDefault="00467AF0" w:rsidP="00F37B1C">
      <w:pPr>
        <w:ind w:left="1440" w:hanging="1440"/>
        <w:jc w:val="both"/>
        <w:rPr>
          <w:rFonts w:ascii="Arial" w:hAnsi="Arial" w:cs="Arial"/>
          <w:b/>
          <w:bCs/>
          <w:i/>
          <w:sz w:val="20"/>
          <w:szCs w:val="20"/>
        </w:rPr>
      </w:pPr>
    </w:p>
    <w:p w:rsidR="009E14C3" w:rsidRPr="00F37B1C" w:rsidRDefault="009E14C3" w:rsidP="00F37B1C">
      <w:pPr>
        <w:ind w:left="3062" w:hanging="1622"/>
        <w:jc w:val="both"/>
        <w:rPr>
          <w:rFonts w:ascii="Arial" w:hAnsi="Arial" w:cs="Arial"/>
          <w:sz w:val="20"/>
          <w:szCs w:val="20"/>
        </w:rPr>
      </w:pPr>
      <w:r w:rsidRPr="00F37B1C">
        <w:rPr>
          <w:rFonts w:ascii="Arial" w:hAnsi="Arial" w:cs="Arial"/>
          <w:sz w:val="20"/>
          <w:szCs w:val="20"/>
        </w:rPr>
        <w:t>Formularz 3.1</w:t>
      </w:r>
      <w:r w:rsidRPr="00F37B1C">
        <w:rPr>
          <w:rFonts w:ascii="Arial" w:hAnsi="Arial" w:cs="Arial"/>
          <w:sz w:val="20"/>
          <w:szCs w:val="20"/>
        </w:rPr>
        <w:tab/>
      </w:r>
      <w:r w:rsidR="00F23F9A" w:rsidRPr="00F37B1C">
        <w:rPr>
          <w:rFonts w:ascii="Arial" w:hAnsi="Arial" w:cs="Arial"/>
          <w:sz w:val="20"/>
          <w:szCs w:val="20"/>
        </w:rPr>
        <w:t xml:space="preserve">Oświadczenie o przynależności lub braku przynależności </w:t>
      </w:r>
      <w:r w:rsidR="009C44E6" w:rsidRPr="00F37B1C">
        <w:rPr>
          <w:rFonts w:ascii="Arial" w:hAnsi="Arial" w:cs="Arial"/>
          <w:sz w:val="20"/>
          <w:szCs w:val="20"/>
        </w:rPr>
        <w:br/>
      </w:r>
      <w:r w:rsidR="00F23F9A" w:rsidRPr="00F37B1C">
        <w:rPr>
          <w:rFonts w:ascii="Arial" w:hAnsi="Arial" w:cs="Arial"/>
          <w:sz w:val="20"/>
          <w:szCs w:val="20"/>
        </w:rPr>
        <w:t>do tej samej grupy kapitałowej, o której mowa w art. 24 ust. 1 pkt 23 ustawy Prawo zamówień publicznych</w:t>
      </w:r>
    </w:p>
    <w:p w:rsidR="009605A7" w:rsidRPr="00F37B1C" w:rsidRDefault="009605A7" w:rsidP="00F37B1C">
      <w:pPr>
        <w:ind w:left="3062" w:hanging="1622"/>
        <w:jc w:val="both"/>
        <w:rPr>
          <w:rFonts w:ascii="Arial" w:hAnsi="Arial" w:cs="Arial"/>
          <w:sz w:val="20"/>
          <w:szCs w:val="20"/>
        </w:rPr>
      </w:pPr>
      <w:r w:rsidRPr="00F37B1C">
        <w:rPr>
          <w:rFonts w:ascii="Arial" w:hAnsi="Arial" w:cs="Arial"/>
          <w:sz w:val="20"/>
          <w:szCs w:val="20"/>
        </w:rPr>
        <w:t>Formularz 3.2</w:t>
      </w:r>
      <w:r w:rsidRPr="00F37B1C">
        <w:rPr>
          <w:rFonts w:ascii="Arial" w:hAnsi="Arial" w:cs="Arial"/>
          <w:sz w:val="20"/>
          <w:szCs w:val="20"/>
        </w:rPr>
        <w:tab/>
        <w:t xml:space="preserve">Wykaz </w:t>
      </w:r>
      <w:r w:rsidR="00467AF0" w:rsidRPr="00F37B1C">
        <w:rPr>
          <w:rFonts w:ascii="Arial" w:hAnsi="Arial" w:cs="Arial"/>
          <w:sz w:val="20"/>
          <w:szCs w:val="20"/>
        </w:rPr>
        <w:t>usług</w:t>
      </w:r>
    </w:p>
    <w:p w:rsidR="00AA1C66" w:rsidRPr="00F37B1C" w:rsidRDefault="00AA1C66" w:rsidP="00F37B1C">
      <w:pPr>
        <w:ind w:left="3062" w:hanging="1622"/>
        <w:jc w:val="both"/>
        <w:rPr>
          <w:rFonts w:ascii="Arial" w:hAnsi="Arial" w:cs="Arial"/>
          <w:sz w:val="20"/>
          <w:szCs w:val="20"/>
        </w:rPr>
      </w:pPr>
      <w:r w:rsidRPr="00F37B1C">
        <w:rPr>
          <w:rFonts w:ascii="Arial" w:hAnsi="Arial" w:cs="Arial"/>
          <w:sz w:val="20"/>
          <w:szCs w:val="20"/>
        </w:rPr>
        <w:t>Formularz 3.3</w:t>
      </w:r>
      <w:r w:rsidRPr="00F37B1C">
        <w:rPr>
          <w:rFonts w:ascii="Arial" w:hAnsi="Arial" w:cs="Arial"/>
          <w:sz w:val="20"/>
          <w:szCs w:val="20"/>
        </w:rPr>
        <w:tab/>
        <w:t>Wykaz osób</w:t>
      </w:r>
    </w:p>
    <w:p w:rsidR="00BE245A" w:rsidRPr="00F37B1C" w:rsidRDefault="00BE245A" w:rsidP="00F37B1C">
      <w:pPr>
        <w:ind w:left="3062" w:hanging="1622"/>
        <w:jc w:val="both"/>
        <w:rPr>
          <w:rFonts w:ascii="Arial" w:hAnsi="Arial" w:cs="Arial"/>
          <w:sz w:val="20"/>
          <w:szCs w:val="20"/>
        </w:rPr>
      </w:pPr>
    </w:p>
    <w:p w:rsidR="00BE245A" w:rsidRPr="00F37B1C" w:rsidRDefault="003744A9" w:rsidP="00F37B1C">
      <w:pPr>
        <w:rPr>
          <w:rFonts w:ascii="Arial" w:hAnsi="Arial" w:cs="Arial"/>
          <w:b/>
          <w:bCs/>
          <w:sz w:val="20"/>
          <w:szCs w:val="20"/>
        </w:rPr>
      </w:pPr>
      <w:r w:rsidRPr="00F37B1C">
        <w:rPr>
          <w:rFonts w:ascii="Arial" w:hAnsi="Arial" w:cs="Arial"/>
          <w:b/>
          <w:bCs/>
          <w:sz w:val="20"/>
          <w:szCs w:val="20"/>
        </w:rPr>
        <w:t>Tom II:</w:t>
      </w:r>
      <w:r w:rsidR="00C827CB" w:rsidRPr="00F37B1C">
        <w:rPr>
          <w:rFonts w:ascii="Arial" w:hAnsi="Arial" w:cs="Arial"/>
          <w:b/>
          <w:bCs/>
          <w:sz w:val="20"/>
          <w:szCs w:val="20"/>
        </w:rPr>
        <w:t xml:space="preserve"> </w:t>
      </w:r>
      <w:r w:rsidRPr="00F37B1C">
        <w:rPr>
          <w:rFonts w:ascii="Arial" w:hAnsi="Arial" w:cs="Arial"/>
          <w:b/>
          <w:bCs/>
          <w:sz w:val="20"/>
          <w:szCs w:val="20"/>
        </w:rPr>
        <w:tab/>
        <w:t>WZÓR UMOWY</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Tom III:</w:t>
      </w:r>
      <w:r w:rsidRPr="00F37B1C">
        <w:rPr>
          <w:rFonts w:ascii="Arial" w:hAnsi="Arial" w:cs="Arial"/>
          <w:b/>
          <w:bCs/>
          <w:sz w:val="20"/>
          <w:szCs w:val="20"/>
        </w:rPr>
        <w:tab/>
        <w:t>OPIS PRZEDMIOTU ZAMÓWIENIA</w:t>
      </w:r>
      <w:r w:rsidR="009D18F1" w:rsidRPr="00F37B1C">
        <w:rPr>
          <w:rFonts w:ascii="Arial" w:hAnsi="Arial" w:cs="Arial"/>
          <w:b/>
          <w:bCs/>
          <w:sz w:val="20"/>
          <w:szCs w:val="20"/>
        </w:rPr>
        <w:t xml:space="preserve"> – Załączniki do umowy</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p>
    <w:p w:rsidR="00BE245A" w:rsidRPr="00F37B1C" w:rsidRDefault="00BE245A" w:rsidP="00F37B1C">
      <w:pPr>
        <w:pStyle w:val="Tekstpodstawowy"/>
        <w:ind w:right="-427"/>
        <w:jc w:val="center"/>
        <w:rPr>
          <w:b/>
          <w:bCs/>
          <w:sz w:val="20"/>
          <w:szCs w:val="20"/>
        </w:rPr>
      </w:pPr>
      <w:r w:rsidRPr="00F37B1C">
        <w:rPr>
          <w:sz w:val="20"/>
          <w:szCs w:val="20"/>
        </w:rPr>
        <w:br w:type="page"/>
      </w:r>
      <w:r w:rsidRPr="00F37B1C">
        <w:rPr>
          <w:b/>
          <w:bCs/>
          <w:sz w:val="20"/>
          <w:szCs w:val="20"/>
        </w:rPr>
        <w:lastRenderedPageBreak/>
        <w:t>Tom I INSTRUKCJA DLA WYKONAWCÓW</w:t>
      </w:r>
    </w:p>
    <w:p w:rsidR="00BE245A" w:rsidRPr="00F37B1C" w:rsidRDefault="00BE245A" w:rsidP="00F37B1C">
      <w:pPr>
        <w:pStyle w:val="Tekstpodstawowy"/>
        <w:ind w:right="-427"/>
        <w:jc w:val="center"/>
        <w:rPr>
          <w:b/>
          <w:bCs/>
          <w:sz w:val="20"/>
          <w:szCs w:val="20"/>
        </w:rPr>
      </w:pPr>
    </w:p>
    <w:p w:rsidR="00BE245A" w:rsidRPr="00F37B1C" w:rsidRDefault="00BE245A" w:rsidP="00F37B1C">
      <w:pPr>
        <w:pStyle w:val="Tekstpodstawowy"/>
        <w:ind w:right="-427"/>
        <w:jc w:val="center"/>
        <w:rPr>
          <w:b/>
          <w:bCs/>
          <w:sz w:val="20"/>
          <w:szCs w:val="20"/>
        </w:rPr>
      </w:pPr>
      <w:r w:rsidRPr="00F37B1C">
        <w:rPr>
          <w:b/>
          <w:bCs/>
          <w:sz w:val="20"/>
          <w:szCs w:val="20"/>
        </w:rPr>
        <w:t>Rozdział 1</w:t>
      </w:r>
    </w:p>
    <w:p w:rsidR="00BE245A" w:rsidRPr="00F37B1C" w:rsidRDefault="00BE245A" w:rsidP="00F37B1C">
      <w:pPr>
        <w:pStyle w:val="Tekstpodstawowy"/>
        <w:ind w:right="-427"/>
        <w:jc w:val="center"/>
        <w:rPr>
          <w:b/>
          <w:bCs/>
          <w:sz w:val="20"/>
          <w:szCs w:val="20"/>
        </w:rPr>
      </w:pPr>
      <w:r w:rsidRPr="00F37B1C">
        <w:rPr>
          <w:b/>
          <w:bCs/>
          <w:sz w:val="20"/>
          <w:szCs w:val="20"/>
        </w:rPr>
        <w:t>Instrukcja dla Wykonawców (IDW)</w:t>
      </w:r>
    </w:p>
    <w:p w:rsidR="00BE245A" w:rsidRPr="00F37B1C" w:rsidRDefault="00BE245A" w:rsidP="00F37B1C">
      <w:pPr>
        <w:jc w:val="center"/>
        <w:rPr>
          <w:rFonts w:ascii="Arial" w:hAnsi="Arial" w:cs="Arial"/>
          <w:sz w:val="20"/>
          <w:szCs w:val="20"/>
        </w:rPr>
      </w:pPr>
    </w:p>
    <w:p w:rsidR="00BE245A" w:rsidRPr="00F37B1C" w:rsidRDefault="00BE245A" w:rsidP="00F37B1C">
      <w:pPr>
        <w:jc w:val="center"/>
        <w:rPr>
          <w:rFonts w:ascii="Arial" w:hAnsi="Arial" w:cs="Arial"/>
          <w:sz w:val="20"/>
          <w:szCs w:val="20"/>
        </w:rPr>
      </w:pPr>
    </w:p>
    <w:p w:rsidR="001A0633" w:rsidRPr="00F37B1C" w:rsidRDefault="001A0633" w:rsidP="008A4B6E">
      <w:pPr>
        <w:pStyle w:val="Tekstpodstawowy"/>
        <w:tabs>
          <w:tab w:val="left" w:pos="709"/>
        </w:tabs>
        <w:rPr>
          <w:b/>
          <w:bCs/>
          <w:sz w:val="20"/>
          <w:szCs w:val="20"/>
        </w:rPr>
      </w:pPr>
      <w:r w:rsidRPr="00F37B1C">
        <w:rPr>
          <w:b/>
          <w:bCs/>
          <w:sz w:val="20"/>
          <w:szCs w:val="20"/>
        </w:rPr>
        <w:t>1.</w:t>
      </w:r>
      <w:r w:rsidRPr="00F37B1C">
        <w:rPr>
          <w:b/>
          <w:bCs/>
          <w:sz w:val="20"/>
          <w:szCs w:val="20"/>
        </w:rPr>
        <w:tab/>
        <w:t>ZAMAWIAJĄCY</w:t>
      </w:r>
    </w:p>
    <w:p w:rsidR="00BE245A" w:rsidRPr="00F37B1C" w:rsidRDefault="00BE245A" w:rsidP="00F37B1C">
      <w:pPr>
        <w:ind w:right="23"/>
        <w:rPr>
          <w:rFonts w:ascii="Arial" w:hAnsi="Arial" w:cs="Arial"/>
          <w:b/>
          <w:bCs/>
          <w:spacing w:val="3"/>
          <w:sz w:val="20"/>
          <w:szCs w:val="20"/>
        </w:rPr>
      </w:pPr>
    </w:p>
    <w:p w:rsidR="002348B6" w:rsidRPr="00F37B1C" w:rsidRDefault="002348B6" w:rsidP="00F37B1C">
      <w:pPr>
        <w:ind w:left="709"/>
        <w:rPr>
          <w:rFonts w:ascii="Arial" w:hAnsi="Arial" w:cs="Arial"/>
          <w:b/>
          <w:sz w:val="20"/>
          <w:szCs w:val="20"/>
        </w:rPr>
      </w:pPr>
      <w:r w:rsidRPr="00F37B1C">
        <w:rPr>
          <w:rFonts w:ascii="Arial" w:hAnsi="Arial" w:cs="Arial"/>
          <w:b/>
          <w:sz w:val="20"/>
          <w:szCs w:val="20"/>
        </w:rPr>
        <w:t xml:space="preserve">Ministerstwo Sprawiedliwości   </w:t>
      </w:r>
    </w:p>
    <w:p w:rsidR="002348B6" w:rsidRPr="00F37B1C" w:rsidRDefault="002348B6" w:rsidP="00F37B1C">
      <w:pPr>
        <w:tabs>
          <w:tab w:val="num" w:pos="0"/>
        </w:tabs>
        <w:ind w:left="709" w:hanging="709"/>
        <w:rPr>
          <w:rFonts w:ascii="Arial" w:hAnsi="Arial" w:cs="Arial"/>
          <w:sz w:val="20"/>
          <w:szCs w:val="20"/>
        </w:rPr>
      </w:pPr>
      <w:r w:rsidRPr="00F37B1C">
        <w:rPr>
          <w:rFonts w:ascii="Arial" w:hAnsi="Arial" w:cs="Arial"/>
          <w:sz w:val="20"/>
          <w:szCs w:val="20"/>
        </w:rPr>
        <w:tab/>
        <w:t xml:space="preserve">Adres: </w:t>
      </w:r>
      <w:r w:rsidRPr="00F37B1C">
        <w:rPr>
          <w:rFonts w:ascii="Arial" w:hAnsi="Arial" w:cs="Arial"/>
          <w:b/>
          <w:sz w:val="20"/>
          <w:szCs w:val="20"/>
        </w:rPr>
        <w:t>00-567 Warszawa, Al. Ujazdowskie 11</w:t>
      </w:r>
    </w:p>
    <w:p w:rsidR="002348B6" w:rsidRPr="00F37B1C" w:rsidRDefault="002348B6" w:rsidP="00F37B1C">
      <w:pPr>
        <w:tabs>
          <w:tab w:val="num" w:pos="-1080"/>
        </w:tabs>
        <w:ind w:left="709" w:hanging="709"/>
        <w:rPr>
          <w:rFonts w:ascii="Arial" w:hAnsi="Arial" w:cs="Arial"/>
          <w:sz w:val="20"/>
          <w:szCs w:val="20"/>
        </w:rPr>
      </w:pPr>
      <w:r w:rsidRPr="00F37B1C">
        <w:rPr>
          <w:rFonts w:ascii="Arial" w:hAnsi="Arial" w:cs="Arial"/>
          <w:sz w:val="20"/>
          <w:szCs w:val="20"/>
        </w:rPr>
        <w:tab/>
        <w:t xml:space="preserve">telefon: </w:t>
      </w:r>
      <w:r w:rsidRPr="00F37B1C">
        <w:rPr>
          <w:rFonts w:ascii="Arial" w:hAnsi="Arial" w:cs="Arial"/>
          <w:b/>
          <w:sz w:val="20"/>
          <w:szCs w:val="20"/>
        </w:rPr>
        <w:t>(+ 48 22) 52 12 411</w:t>
      </w:r>
      <w:r w:rsidRPr="00F37B1C">
        <w:rPr>
          <w:rFonts w:ascii="Arial" w:hAnsi="Arial" w:cs="Arial"/>
          <w:sz w:val="20"/>
          <w:szCs w:val="20"/>
        </w:rPr>
        <w:t xml:space="preserve">; </w:t>
      </w:r>
    </w:p>
    <w:p w:rsidR="002348B6" w:rsidRPr="00F37B1C" w:rsidRDefault="002348B6" w:rsidP="00F37B1C">
      <w:pPr>
        <w:tabs>
          <w:tab w:val="num" w:pos="-270"/>
        </w:tabs>
        <w:ind w:left="709" w:hanging="709"/>
        <w:rPr>
          <w:rFonts w:ascii="Arial" w:hAnsi="Arial" w:cs="Arial"/>
          <w:sz w:val="20"/>
          <w:szCs w:val="20"/>
        </w:rPr>
      </w:pPr>
      <w:r w:rsidRPr="00F37B1C">
        <w:rPr>
          <w:rFonts w:ascii="Arial" w:hAnsi="Arial" w:cs="Arial"/>
          <w:b/>
          <w:sz w:val="20"/>
          <w:szCs w:val="20"/>
        </w:rPr>
        <w:tab/>
        <w:t>REGON:</w:t>
      </w:r>
      <w:r w:rsidRPr="00F37B1C">
        <w:rPr>
          <w:rFonts w:ascii="Arial" w:hAnsi="Arial" w:cs="Arial"/>
          <w:sz w:val="20"/>
          <w:szCs w:val="20"/>
        </w:rPr>
        <w:t xml:space="preserve"> 000319150, </w:t>
      </w:r>
      <w:r w:rsidRPr="00F37B1C">
        <w:rPr>
          <w:rFonts w:ascii="Arial" w:hAnsi="Arial" w:cs="Arial"/>
          <w:b/>
          <w:sz w:val="20"/>
          <w:szCs w:val="20"/>
        </w:rPr>
        <w:t>NIP:</w:t>
      </w:r>
      <w:r w:rsidRPr="00F37B1C">
        <w:rPr>
          <w:rFonts w:ascii="Arial" w:hAnsi="Arial" w:cs="Arial"/>
          <w:sz w:val="20"/>
          <w:szCs w:val="20"/>
        </w:rPr>
        <w:t xml:space="preserve"> 526 16 73 166</w:t>
      </w:r>
    </w:p>
    <w:p w:rsidR="002348B6" w:rsidRPr="00F37B1C" w:rsidRDefault="002348B6" w:rsidP="00F37B1C">
      <w:pPr>
        <w:tabs>
          <w:tab w:val="num" w:pos="-900"/>
        </w:tabs>
        <w:ind w:left="709" w:hanging="709"/>
        <w:rPr>
          <w:rFonts w:ascii="Arial" w:hAnsi="Arial" w:cs="Arial"/>
          <w:sz w:val="20"/>
          <w:szCs w:val="20"/>
        </w:rPr>
      </w:pPr>
      <w:r w:rsidRPr="00F37B1C">
        <w:rPr>
          <w:rFonts w:ascii="Arial" w:hAnsi="Arial" w:cs="Arial"/>
          <w:sz w:val="20"/>
          <w:szCs w:val="20"/>
        </w:rPr>
        <w:tab/>
      </w:r>
      <w:r w:rsidRPr="00F37B1C">
        <w:rPr>
          <w:rFonts w:ascii="Arial" w:hAnsi="Arial" w:cs="Arial"/>
          <w:b/>
          <w:sz w:val="20"/>
          <w:szCs w:val="20"/>
        </w:rPr>
        <w:t>adres strony internetowej:</w:t>
      </w:r>
      <w:r w:rsidRPr="00F37B1C">
        <w:rPr>
          <w:rFonts w:ascii="Arial" w:hAnsi="Arial" w:cs="Arial"/>
          <w:sz w:val="20"/>
          <w:szCs w:val="20"/>
        </w:rPr>
        <w:t xml:space="preserve"> www.ms.gov.pl </w:t>
      </w:r>
    </w:p>
    <w:p w:rsidR="00A65647" w:rsidRPr="00F37B1C" w:rsidRDefault="002348B6"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godziny urzędowania: od 8</w:t>
      </w:r>
      <w:r w:rsidR="00A65647" w:rsidRPr="00F37B1C">
        <w:rPr>
          <w:rFonts w:ascii="Arial" w:hAnsi="Arial" w:cs="Arial"/>
          <w:sz w:val="20"/>
          <w:szCs w:val="20"/>
          <w:lang w:eastAsia="ar-SA"/>
        </w:rPr>
        <w:t>:</w:t>
      </w:r>
      <w:r w:rsidRPr="00F37B1C">
        <w:rPr>
          <w:rFonts w:ascii="Arial" w:hAnsi="Arial" w:cs="Arial"/>
          <w:sz w:val="20"/>
          <w:szCs w:val="20"/>
          <w:lang w:eastAsia="ar-SA"/>
        </w:rPr>
        <w:t>15</w:t>
      </w:r>
      <w:r w:rsidR="00A65647" w:rsidRPr="00F37B1C">
        <w:rPr>
          <w:rFonts w:ascii="Arial" w:hAnsi="Arial" w:cs="Arial"/>
          <w:sz w:val="20"/>
          <w:szCs w:val="20"/>
          <w:lang w:eastAsia="ar-SA"/>
        </w:rPr>
        <w:t xml:space="preserve"> do 16:15</w:t>
      </w:r>
    </w:p>
    <w:p w:rsidR="00BE245A" w:rsidRPr="00F37B1C" w:rsidRDefault="00BE245A" w:rsidP="00F37B1C">
      <w:pPr>
        <w:ind w:left="720"/>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2. </w:t>
      </w:r>
      <w:r w:rsidR="001A0633" w:rsidRPr="00F37B1C">
        <w:rPr>
          <w:b/>
          <w:bCs/>
          <w:sz w:val="20"/>
          <w:szCs w:val="20"/>
        </w:rPr>
        <w:tab/>
      </w:r>
      <w:r w:rsidRPr="00F37B1C">
        <w:rPr>
          <w:b/>
          <w:bCs/>
          <w:sz w:val="20"/>
          <w:szCs w:val="20"/>
        </w:rPr>
        <w:t>OZNACZENIE POSTĘPOWANIA</w:t>
      </w:r>
    </w:p>
    <w:p w:rsidR="000A21F4" w:rsidRDefault="002348B6" w:rsidP="00F37B1C">
      <w:pPr>
        <w:ind w:left="709"/>
        <w:jc w:val="both"/>
        <w:rPr>
          <w:rFonts w:ascii="Arial" w:hAnsi="Arial" w:cs="Arial"/>
          <w:sz w:val="20"/>
          <w:szCs w:val="20"/>
        </w:rPr>
      </w:pPr>
      <w:r w:rsidRPr="00F37B1C">
        <w:rPr>
          <w:rFonts w:ascii="Arial" w:hAnsi="Arial" w:cs="Arial"/>
          <w:sz w:val="20"/>
          <w:szCs w:val="20"/>
        </w:rPr>
        <w:t xml:space="preserve">Postępowanie oznaczone jest znakiem: </w:t>
      </w:r>
      <w:r w:rsidRPr="000A21F4">
        <w:rPr>
          <w:rFonts w:ascii="Arial" w:hAnsi="Arial" w:cs="Arial"/>
          <w:sz w:val="20"/>
          <w:szCs w:val="20"/>
        </w:rPr>
        <w:t>BA-F-II-3710-</w:t>
      </w:r>
      <w:r w:rsidR="00173EB1" w:rsidRPr="000A21F4">
        <w:rPr>
          <w:rFonts w:ascii="Arial" w:hAnsi="Arial" w:cs="Arial"/>
          <w:sz w:val="20"/>
          <w:szCs w:val="20"/>
        </w:rPr>
        <w:t>5</w:t>
      </w:r>
      <w:r w:rsidR="00AA1C66" w:rsidRPr="000A21F4">
        <w:rPr>
          <w:rFonts w:ascii="Arial" w:hAnsi="Arial" w:cs="Arial"/>
          <w:sz w:val="20"/>
          <w:szCs w:val="20"/>
        </w:rPr>
        <w:t>/17</w:t>
      </w:r>
      <w:r w:rsidRPr="000A21F4">
        <w:rPr>
          <w:rFonts w:ascii="Arial" w:hAnsi="Arial" w:cs="Arial"/>
          <w:sz w:val="20"/>
          <w:szCs w:val="20"/>
        </w:rPr>
        <w:t>.</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Wykonawcy powinni we wszelkich kontaktach z Zamawiającym powoływać </w:t>
      </w:r>
      <w:r w:rsidR="00173EB1" w:rsidRPr="00F37B1C">
        <w:rPr>
          <w:rFonts w:ascii="Arial" w:hAnsi="Arial" w:cs="Arial"/>
          <w:sz w:val="20"/>
          <w:szCs w:val="20"/>
        </w:rPr>
        <w:br/>
      </w:r>
      <w:r w:rsidRPr="00F37B1C">
        <w:rPr>
          <w:rFonts w:ascii="Arial" w:hAnsi="Arial" w:cs="Arial"/>
          <w:sz w:val="20"/>
          <w:szCs w:val="20"/>
        </w:rPr>
        <w:t>się na wyżej podane oznaczenie.</w:t>
      </w:r>
    </w:p>
    <w:p w:rsidR="001A0633" w:rsidRPr="00F37B1C" w:rsidRDefault="001A0633" w:rsidP="00F37B1C">
      <w:pPr>
        <w:ind w:left="709"/>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3. </w:t>
      </w:r>
      <w:r w:rsidR="001A0633" w:rsidRPr="00F37B1C">
        <w:rPr>
          <w:b/>
          <w:bCs/>
          <w:sz w:val="20"/>
          <w:szCs w:val="20"/>
        </w:rPr>
        <w:tab/>
      </w:r>
      <w:r w:rsidRPr="00F37B1C">
        <w:rPr>
          <w:b/>
          <w:bCs/>
          <w:sz w:val="20"/>
          <w:szCs w:val="20"/>
        </w:rPr>
        <w:t>TRYB POSTĘPOWANIA</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Postępowanie o udzielenie zamówienia prowadzone jest w trybie przetargu nieograniczonego na podstawie ustawy z dnia 29 stycznia 2004 roku </w:t>
      </w:r>
      <w:r w:rsidR="0053775A">
        <w:rPr>
          <w:rFonts w:ascii="Arial" w:hAnsi="Arial" w:cs="Arial"/>
          <w:sz w:val="20"/>
          <w:szCs w:val="20"/>
        </w:rPr>
        <w:t xml:space="preserve">- </w:t>
      </w:r>
      <w:r w:rsidRPr="00F37B1C">
        <w:rPr>
          <w:rFonts w:ascii="Arial" w:hAnsi="Arial" w:cs="Arial"/>
          <w:sz w:val="20"/>
          <w:szCs w:val="20"/>
        </w:rPr>
        <w:t>Prawo zamówień publicznych (</w:t>
      </w:r>
      <w:proofErr w:type="spellStart"/>
      <w:r w:rsidRPr="00F37B1C">
        <w:rPr>
          <w:rFonts w:ascii="Arial" w:hAnsi="Arial" w:cs="Arial"/>
          <w:sz w:val="20"/>
          <w:szCs w:val="20"/>
        </w:rPr>
        <w:t>t</w:t>
      </w:r>
      <w:r w:rsidR="001B499A" w:rsidRPr="00F37B1C">
        <w:rPr>
          <w:rFonts w:ascii="Arial" w:hAnsi="Arial" w:cs="Arial"/>
          <w:sz w:val="20"/>
          <w:szCs w:val="20"/>
        </w:rPr>
        <w:t>.</w:t>
      </w:r>
      <w:r w:rsidRPr="00F37B1C">
        <w:rPr>
          <w:rFonts w:ascii="Arial" w:hAnsi="Arial" w:cs="Arial"/>
          <w:sz w:val="20"/>
          <w:szCs w:val="20"/>
        </w:rPr>
        <w:t>j</w:t>
      </w:r>
      <w:proofErr w:type="spellEnd"/>
      <w:r w:rsidRPr="00F37B1C">
        <w:rPr>
          <w:rFonts w:ascii="Arial" w:hAnsi="Arial" w:cs="Arial"/>
          <w:sz w:val="20"/>
          <w:szCs w:val="20"/>
        </w:rPr>
        <w:t xml:space="preserve">. Dz. U. </w:t>
      </w:r>
      <w:r w:rsidR="00082B07" w:rsidRPr="00F37B1C">
        <w:rPr>
          <w:rFonts w:ascii="Arial" w:hAnsi="Arial" w:cs="Arial"/>
          <w:sz w:val="20"/>
          <w:szCs w:val="20"/>
        </w:rPr>
        <w:br/>
      </w:r>
      <w:r w:rsidRPr="00F37B1C">
        <w:rPr>
          <w:rFonts w:ascii="Arial" w:hAnsi="Arial" w:cs="Arial"/>
          <w:sz w:val="20"/>
          <w:szCs w:val="20"/>
        </w:rPr>
        <w:t>z 201</w:t>
      </w:r>
      <w:r w:rsidR="00436E56" w:rsidRPr="00F37B1C">
        <w:rPr>
          <w:rFonts w:ascii="Arial" w:hAnsi="Arial" w:cs="Arial"/>
          <w:sz w:val="20"/>
          <w:szCs w:val="20"/>
        </w:rPr>
        <w:t>5</w:t>
      </w:r>
      <w:r w:rsidR="00673F0B" w:rsidRPr="00F37B1C">
        <w:rPr>
          <w:rFonts w:ascii="Arial" w:hAnsi="Arial" w:cs="Arial"/>
          <w:sz w:val="20"/>
          <w:szCs w:val="20"/>
        </w:rPr>
        <w:t xml:space="preserve"> r. poz. </w:t>
      </w:r>
      <w:r w:rsidR="00D61C83" w:rsidRPr="00F37B1C">
        <w:rPr>
          <w:rFonts w:ascii="Arial" w:hAnsi="Arial" w:cs="Arial"/>
          <w:sz w:val="20"/>
          <w:szCs w:val="20"/>
        </w:rPr>
        <w:t>2164</w:t>
      </w:r>
      <w:r w:rsidR="00854B71" w:rsidRPr="00F37B1C">
        <w:rPr>
          <w:rFonts w:ascii="Arial" w:hAnsi="Arial" w:cs="Arial"/>
          <w:sz w:val="20"/>
          <w:szCs w:val="20"/>
        </w:rPr>
        <w:t xml:space="preserve"> z </w:t>
      </w:r>
      <w:proofErr w:type="spellStart"/>
      <w:r w:rsidR="00854B71" w:rsidRPr="00F37B1C">
        <w:rPr>
          <w:rFonts w:ascii="Arial" w:hAnsi="Arial" w:cs="Arial"/>
          <w:sz w:val="20"/>
          <w:szCs w:val="20"/>
        </w:rPr>
        <w:t>późn</w:t>
      </w:r>
      <w:proofErr w:type="spellEnd"/>
      <w:r w:rsidR="00854B71" w:rsidRPr="00F37B1C">
        <w:rPr>
          <w:rFonts w:ascii="Arial" w:hAnsi="Arial" w:cs="Arial"/>
          <w:sz w:val="20"/>
          <w:szCs w:val="20"/>
        </w:rPr>
        <w:t>. zm.</w:t>
      </w:r>
      <w:r w:rsidRPr="00F37B1C">
        <w:rPr>
          <w:rFonts w:ascii="Arial" w:hAnsi="Arial" w:cs="Arial"/>
          <w:sz w:val="20"/>
          <w:szCs w:val="20"/>
        </w:rPr>
        <w:t>) zwanej dalej „ustawą Pzp”</w:t>
      </w:r>
      <w:r w:rsidR="00D9593C">
        <w:rPr>
          <w:rFonts w:ascii="Arial" w:hAnsi="Arial" w:cs="Arial"/>
          <w:sz w:val="20"/>
          <w:szCs w:val="20"/>
        </w:rPr>
        <w:t xml:space="preserve"> lub</w:t>
      </w:r>
      <w:r w:rsidR="00494765">
        <w:rPr>
          <w:rFonts w:ascii="Arial" w:hAnsi="Arial" w:cs="Arial"/>
          <w:sz w:val="20"/>
          <w:szCs w:val="20"/>
        </w:rPr>
        <w:t xml:space="preserve"> „ustawą”</w:t>
      </w:r>
      <w:r w:rsidRPr="00F37B1C">
        <w:rPr>
          <w:rFonts w:ascii="Arial" w:hAnsi="Arial" w:cs="Arial"/>
          <w:sz w:val="20"/>
          <w:szCs w:val="20"/>
        </w:rPr>
        <w:t>.</w:t>
      </w:r>
    </w:p>
    <w:p w:rsidR="00BE245A" w:rsidRPr="00F37B1C" w:rsidRDefault="00BE245A" w:rsidP="00F37B1C">
      <w:pPr>
        <w:ind w:hanging="11"/>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4. </w:t>
      </w:r>
      <w:r w:rsidR="001A0633" w:rsidRPr="00F37B1C">
        <w:rPr>
          <w:b/>
          <w:bCs/>
          <w:sz w:val="20"/>
          <w:szCs w:val="20"/>
        </w:rPr>
        <w:tab/>
      </w:r>
      <w:r w:rsidRPr="00F37B1C">
        <w:rPr>
          <w:b/>
          <w:bCs/>
          <w:sz w:val="20"/>
          <w:szCs w:val="20"/>
        </w:rPr>
        <w:t>ŹRÓDŁA FINANSOWANIA</w:t>
      </w:r>
    </w:p>
    <w:p w:rsidR="00BE245A" w:rsidRPr="00F37B1C" w:rsidRDefault="00A65647" w:rsidP="00F37B1C">
      <w:pPr>
        <w:ind w:left="709"/>
        <w:jc w:val="both"/>
        <w:rPr>
          <w:rFonts w:ascii="Arial" w:hAnsi="Arial" w:cs="Arial"/>
          <w:sz w:val="20"/>
          <w:szCs w:val="20"/>
        </w:rPr>
      </w:pPr>
      <w:r w:rsidRPr="00F37B1C">
        <w:rPr>
          <w:rFonts w:ascii="Arial" w:hAnsi="Arial" w:cs="Arial"/>
          <w:sz w:val="20"/>
          <w:szCs w:val="20"/>
          <w:lang w:eastAsia="ar-SA"/>
        </w:rPr>
        <w:t xml:space="preserve">Zamówienie jest przewidziane do </w:t>
      </w:r>
      <w:r w:rsidR="00013B2B" w:rsidRPr="00F37B1C">
        <w:rPr>
          <w:rFonts w:ascii="Arial" w:hAnsi="Arial" w:cs="Arial"/>
          <w:sz w:val="20"/>
          <w:szCs w:val="20"/>
          <w:lang w:eastAsia="ar-SA"/>
        </w:rPr>
        <w:t>współ</w:t>
      </w:r>
      <w:r w:rsidRPr="00F37B1C">
        <w:rPr>
          <w:rFonts w:ascii="Arial" w:hAnsi="Arial" w:cs="Arial"/>
          <w:sz w:val="20"/>
          <w:szCs w:val="20"/>
          <w:lang w:eastAsia="ar-SA"/>
        </w:rPr>
        <w:t xml:space="preserve">finansowania ze środków </w:t>
      </w:r>
      <w:r w:rsidR="00386F82" w:rsidRPr="00F37B1C">
        <w:rPr>
          <w:rFonts w:ascii="Arial" w:hAnsi="Arial" w:cs="Arial"/>
          <w:sz w:val="20"/>
          <w:szCs w:val="20"/>
          <w:lang w:eastAsia="ar-SA"/>
        </w:rPr>
        <w:t>krajowych</w:t>
      </w:r>
      <w:r w:rsidR="00BE245A" w:rsidRPr="00F37B1C">
        <w:rPr>
          <w:rFonts w:ascii="Arial" w:hAnsi="Arial" w:cs="Arial"/>
          <w:sz w:val="20"/>
          <w:szCs w:val="20"/>
        </w:rPr>
        <w:t>.</w:t>
      </w:r>
    </w:p>
    <w:p w:rsidR="00BE245A" w:rsidRPr="00F37B1C" w:rsidRDefault="00BE245A" w:rsidP="00F37B1C">
      <w:pPr>
        <w:ind w:left="720"/>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5. </w:t>
      </w:r>
      <w:r w:rsidR="00B9414F" w:rsidRPr="00F37B1C">
        <w:rPr>
          <w:b/>
          <w:bCs/>
          <w:sz w:val="20"/>
          <w:szCs w:val="20"/>
        </w:rPr>
        <w:tab/>
      </w:r>
      <w:r w:rsidRPr="00F37B1C">
        <w:rPr>
          <w:b/>
          <w:bCs/>
          <w:sz w:val="20"/>
          <w:szCs w:val="20"/>
        </w:rPr>
        <w:t>PRZEDMIOT ZAMÓWIENIA</w:t>
      </w:r>
    </w:p>
    <w:p w:rsidR="00082B07" w:rsidRPr="00F37B1C" w:rsidRDefault="00B9414F" w:rsidP="00F37B1C">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rPr>
        <w:t>5.1.</w:t>
      </w:r>
      <w:r w:rsidRPr="00F37B1C">
        <w:rPr>
          <w:rFonts w:ascii="Arial" w:hAnsi="Arial" w:cs="Arial"/>
          <w:i w:val="0"/>
          <w:iCs w:val="0"/>
          <w:sz w:val="20"/>
          <w:szCs w:val="20"/>
        </w:rPr>
        <w:tab/>
      </w:r>
      <w:r w:rsidR="00082B07" w:rsidRPr="00F37B1C">
        <w:rPr>
          <w:rFonts w:ascii="Arial" w:hAnsi="Arial" w:cs="Arial"/>
          <w:i w:val="0"/>
          <w:iCs w:val="0"/>
          <w:sz w:val="20"/>
          <w:szCs w:val="20"/>
        </w:rPr>
        <w:t>Utrzymanie, modyfikacje i szkolenia dla systemu teleinformatycznego Krajowego Rejestru Sądowego, obejmujące:</w:t>
      </w:r>
    </w:p>
    <w:p w:rsidR="00082B07" w:rsidRPr="00F37B1C" w:rsidRDefault="00480F03" w:rsidP="00F37B1C">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rPr>
        <w:t>5.1.1.</w:t>
      </w:r>
      <w:r w:rsidRPr="00F37B1C">
        <w:rPr>
          <w:rFonts w:ascii="Arial" w:hAnsi="Arial" w:cs="Arial"/>
          <w:i w:val="0"/>
          <w:iCs w:val="0"/>
          <w:sz w:val="20"/>
          <w:szCs w:val="20"/>
        </w:rPr>
        <w:tab/>
      </w:r>
      <w:r w:rsidR="00082B07" w:rsidRPr="00F37B1C">
        <w:rPr>
          <w:rFonts w:ascii="Arial" w:hAnsi="Arial" w:cs="Arial"/>
          <w:i w:val="0"/>
          <w:iCs w:val="0"/>
          <w:sz w:val="20"/>
          <w:szCs w:val="20"/>
        </w:rPr>
        <w:t>wsparcie eksploatacji, świadczenie serwisu i wsparcie techniczne dla Systemu polegające na:</w:t>
      </w:r>
    </w:p>
    <w:p w:rsidR="00431ECD" w:rsidRPr="00F37B1C" w:rsidRDefault="00431ECD" w:rsidP="00F37B1C">
      <w:pPr>
        <w:pStyle w:val="Tekstpodstawowy3"/>
        <w:spacing w:before="0"/>
        <w:ind w:left="1134" w:hanging="425"/>
        <w:rPr>
          <w:rFonts w:ascii="Arial" w:hAnsi="Arial" w:cs="Arial"/>
          <w:i w:val="0"/>
          <w:iCs w:val="0"/>
          <w:sz w:val="20"/>
          <w:szCs w:val="20"/>
        </w:rPr>
      </w:pPr>
      <w:r w:rsidRPr="00F37B1C">
        <w:rPr>
          <w:rFonts w:ascii="Arial" w:hAnsi="Arial" w:cs="Arial"/>
          <w:i w:val="0"/>
          <w:iCs w:val="0"/>
          <w:sz w:val="20"/>
          <w:szCs w:val="20"/>
        </w:rPr>
        <w:t>a.</w:t>
      </w:r>
      <w:r w:rsidRPr="00F37B1C">
        <w:rPr>
          <w:rFonts w:ascii="Arial" w:hAnsi="Arial" w:cs="Arial"/>
          <w:i w:val="0"/>
          <w:iCs w:val="0"/>
          <w:sz w:val="20"/>
          <w:szCs w:val="20"/>
        </w:rPr>
        <w:tab/>
        <w:t>udzielaniu wsparcia Administratorom Systemu i Użytkownikom wewnętrznym oraz Użytkownikom zewnętrznym</w:t>
      </w:r>
      <w:r w:rsidR="00B007A4">
        <w:rPr>
          <w:rFonts w:ascii="Arial" w:hAnsi="Arial" w:cs="Arial"/>
          <w:i w:val="0"/>
          <w:iCs w:val="0"/>
          <w:sz w:val="20"/>
          <w:szCs w:val="20"/>
        </w:rPr>
        <w:t>,</w:t>
      </w:r>
    </w:p>
    <w:p w:rsidR="00431ECD" w:rsidRPr="00F37B1C" w:rsidRDefault="00431ECD" w:rsidP="00F37B1C">
      <w:pPr>
        <w:pStyle w:val="Tekstpodstawowy3"/>
        <w:spacing w:before="0"/>
        <w:ind w:left="1134" w:hanging="425"/>
        <w:rPr>
          <w:rFonts w:ascii="Arial" w:hAnsi="Arial" w:cs="Arial"/>
          <w:i w:val="0"/>
          <w:iCs w:val="0"/>
          <w:sz w:val="20"/>
          <w:szCs w:val="20"/>
        </w:rPr>
      </w:pPr>
      <w:r w:rsidRPr="00F37B1C">
        <w:rPr>
          <w:rFonts w:ascii="Arial" w:hAnsi="Arial" w:cs="Arial"/>
          <w:i w:val="0"/>
          <w:iCs w:val="0"/>
          <w:sz w:val="20"/>
          <w:szCs w:val="20"/>
        </w:rPr>
        <w:t>b.</w:t>
      </w:r>
      <w:r w:rsidRPr="00F37B1C">
        <w:rPr>
          <w:rFonts w:ascii="Arial" w:hAnsi="Arial" w:cs="Arial"/>
          <w:i w:val="0"/>
          <w:iCs w:val="0"/>
          <w:sz w:val="20"/>
          <w:szCs w:val="20"/>
        </w:rPr>
        <w:tab/>
        <w:t>rozpoznawaniu przyczyn i usuwaniu Błędów Systemu oraz skutków Błędów Systemu, rozpoznawaniu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w:t>
      </w:r>
      <w:r w:rsidR="00B007A4">
        <w:rPr>
          <w:rFonts w:ascii="Arial" w:hAnsi="Arial" w:cs="Arial"/>
          <w:i w:val="0"/>
          <w:iCs w:val="0"/>
          <w:sz w:val="20"/>
          <w:szCs w:val="20"/>
        </w:rPr>
        <w:t>,</w:t>
      </w:r>
    </w:p>
    <w:p w:rsidR="00431ECD" w:rsidRPr="00F37B1C" w:rsidRDefault="00431ECD" w:rsidP="00F37B1C">
      <w:pPr>
        <w:pStyle w:val="Tekstpodstawowy3"/>
        <w:spacing w:before="0"/>
        <w:ind w:left="1134" w:hanging="425"/>
        <w:rPr>
          <w:rFonts w:ascii="Arial" w:hAnsi="Arial" w:cs="Arial"/>
          <w:i w:val="0"/>
          <w:iCs w:val="0"/>
          <w:sz w:val="20"/>
          <w:szCs w:val="20"/>
        </w:rPr>
      </w:pPr>
      <w:r w:rsidRPr="00F37B1C">
        <w:rPr>
          <w:rFonts w:ascii="Arial" w:hAnsi="Arial" w:cs="Arial"/>
          <w:i w:val="0"/>
          <w:iCs w:val="0"/>
          <w:sz w:val="20"/>
          <w:szCs w:val="20"/>
        </w:rPr>
        <w:t>c.</w:t>
      </w:r>
      <w:r w:rsidRPr="00F37B1C">
        <w:rPr>
          <w:rFonts w:ascii="Arial" w:hAnsi="Arial" w:cs="Arial"/>
          <w:i w:val="0"/>
          <w:iCs w:val="0"/>
          <w:sz w:val="20"/>
          <w:szCs w:val="20"/>
        </w:rPr>
        <w:tab/>
        <w:t xml:space="preserve">monitorowaniu konieczności instalacji poprawek, instalowaniu i wdrażaniu poprawek/nowych wersji technologicznych lub nowych rozwiązań technologicznych </w:t>
      </w:r>
      <w:r w:rsidRPr="00F37B1C">
        <w:rPr>
          <w:rFonts w:ascii="Arial" w:hAnsi="Arial" w:cs="Arial"/>
          <w:i w:val="0"/>
          <w:iCs w:val="0"/>
          <w:sz w:val="20"/>
          <w:szCs w:val="20"/>
        </w:rPr>
        <w:br/>
        <w:t>na środowiskach technologicznych Systemu oraz dokonywaniu niezbędnych zmian konfiguracyjnych środowisk</w:t>
      </w:r>
      <w:r w:rsidR="00B007A4">
        <w:rPr>
          <w:rFonts w:ascii="Arial" w:hAnsi="Arial" w:cs="Arial"/>
          <w:i w:val="0"/>
          <w:iCs w:val="0"/>
          <w:sz w:val="20"/>
          <w:szCs w:val="20"/>
        </w:rPr>
        <w:t>,</w:t>
      </w:r>
    </w:p>
    <w:p w:rsidR="00431ECD" w:rsidRPr="00F37B1C" w:rsidRDefault="004D5C57" w:rsidP="00F37B1C">
      <w:pPr>
        <w:pStyle w:val="Tekstpodstawowy3"/>
        <w:spacing w:before="0"/>
        <w:ind w:left="1134" w:hanging="425"/>
        <w:rPr>
          <w:rFonts w:ascii="Arial" w:hAnsi="Arial" w:cs="Arial"/>
          <w:i w:val="0"/>
          <w:iCs w:val="0"/>
          <w:sz w:val="20"/>
          <w:szCs w:val="20"/>
        </w:rPr>
      </w:pPr>
      <w:r>
        <w:rPr>
          <w:rFonts w:ascii="Arial" w:hAnsi="Arial" w:cs="Arial"/>
          <w:i w:val="0"/>
          <w:iCs w:val="0"/>
          <w:sz w:val="20"/>
          <w:szCs w:val="20"/>
        </w:rPr>
        <w:t>d.</w:t>
      </w:r>
      <w:r>
        <w:rPr>
          <w:rFonts w:ascii="Arial" w:hAnsi="Arial" w:cs="Arial"/>
          <w:i w:val="0"/>
          <w:iCs w:val="0"/>
          <w:sz w:val="20"/>
          <w:szCs w:val="20"/>
        </w:rPr>
        <w:tab/>
        <w:t xml:space="preserve">aktualizacji Dokumentacji </w:t>
      </w:r>
      <w:r w:rsidR="00431ECD" w:rsidRPr="00F37B1C">
        <w:rPr>
          <w:rFonts w:ascii="Arial" w:hAnsi="Arial" w:cs="Arial"/>
          <w:i w:val="0"/>
          <w:iCs w:val="0"/>
          <w:sz w:val="20"/>
          <w:szCs w:val="20"/>
        </w:rPr>
        <w:t>związanej z realizacją wsparcia eksploatacji, świadczeniem serwisu i wsparcia technicz</w:t>
      </w:r>
      <w:r>
        <w:rPr>
          <w:rFonts w:ascii="Arial" w:hAnsi="Arial" w:cs="Arial"/>
          <w:i w:val="0"/>
          <w:iCs w:val="0"/>
          <w:sz w:val="20"/>
          <w:szCs w:val="20"/>
        </w:rPr>
        <w:t xml:space="preserve">nego </w:t>
      </w:r>
      <w:r w:rsidR="00431ECD" w:rsidRPr="00F37B1C">
        <w:rPr>
          <w:rFonts w:ascii="Arial" w:hAnsi="Arial" w:cs="Arial"/>
          <w:i w:val="0"/>
          <w:iCs w:val="0"/>
          <w:sz w:val="20"/>
          <w:szCs w:val="20"/>
        </w:rPr>
        <w:t>dla Systemu;</w:t>
      </w:r>
    </w:p>
    <w:p w:rsidR="00480F03" w:rsidRPr="00F37B1C" w:rsidRDefault="00480F03" w:rsidP="00F37B1C">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rPr>
        <w:t>5.1.2.</w:t>
      </w:r>
      <w:r w:rsidRPr="00F37B1C">
        <w:rPr>
          <w:rFonts w:ascii="Arial" w:hAnsi="Arial" w:cs="Arial"/>
          <w:i w:val="0"/>
          <w:iCs w:val="0"/>
          <w:sz w:val="20"/>
          <w:szCs w:val="20"/>
        </w:rPr>
        <w:tab/>
      </w:r>
      <w:r w:rsidRPr="00F37B1C">
        <w:rPr>
          <w:rFonts w:ascii="Arial" w:hAnsi="Arial" w:cs="Arial"/>
          <w:i w:val="0"/>
          <w:iCs w:val="0"/>
          <w:sz w:val="20"/>
          <w:szCs w:val="20"/>
        </w:rPr>
        <w:tab/>
      </w:r>
      <w:r w:rsidR="00431ECD" w:rsidRPr="00F37B1C">
        <w:rPr>
          <w:rFonts w:ascii="Arial" w:hAnsi="Arial" w:cs="Arial"/>
          <w:i w:val="0"/>
          <w:iCs w:val="0"/>
          <w:sz w:val="20"/>
          <w:szCs w:val="20"/>
        </w:rPr>
        <w:t>modyfikacje Systemu o łącznej pracochłonności nieprzekraczającej 70 000 osobogodzin albo 7 000 Punktów funkcyjnych (przy czym obie jednostki są wzajemnie wymienialne w stosunku: 10 osobogodzin = 1 punkt funkcyjny), obejmujące swym zakresem:</w:t>
      </w:r>
    </w:p>
    <w:p w:rsidR="004D5C57" w:rsidRDefault="00431ECD" w:rsidP="00F37B1C">
      <w:pPr>
        <w:pStyle w:val="Tekstpodstawowy3"/>
        <w:spacing w:before="0"/>
        <w:ind w:left="1134" w:hanging="425"/>
        <w:rPr>
          <w:rFonts w:ascii="Arial" w:hAnsi="Arial" w:cs="Arial"/>
          <w:i w:val="0"/>
          <w:iCs w:val="0"/>
          <w:sz w:val="20"/>
          <w:szCs w:val="20"/>
        </w:rPr>
      </w:pPr>
      <w:r w:rsidRPr="00F37B1C">
        <w:rPr>
          <w:rFonts w:ascii="Arial" w:hAnsi="Arial" w:cs="Arial"/>
          <w:i w:val="0"/>
          <w:iCs w:val="0"/>
          <w:sz w:val="20"/>
          <w:szCs w:val="20"/>
        </w:rPr>
        <w:t>a.</w:t>
      </w:r>
      <w:r w:rsidRPr="00F37B1C">
        <w:rPr>
          <w:rFonts w:ascii="Arial" w:hAnsi="Arial" w:cs="Arial"/>
          <w:i w:val="0"/>
          <w:iCs w:val="0"/>
          <w:sz w:val="20"/>
          <w:szCs w:val="20"/>
        </w:rPr>
        <w:tab/>
        <w:t>modyfikacje zlecane i realiz</w:t>
      </w:r>
      <w:r w:rsidR="004D5C57">
        <w:rPr>
          <w:rFonts w:ascii="Arial" w:hAnsi="Arial" w:cs="Arial"/>
          <w:i w:val="0"/>
          <w:iCs w:val="0"/>
          <w:sz w:val="20"/>
          <w:szCs w:val="20"/>
        </w:rPr>
        <w:t>owane zgodnie z postanowieniami</w:t>
      </w:r>
      <w:r w:rsidR="00B007A4">
        <w:rPr>
          <w:rFonts w:ascii="Arial" w:hAnsi="Arial" w:cs="Arial"/>
          <w:i w:val="0"/>
          <w:iCs w:val="0"/>
          <w:sz w:val="20"/>
          <w:szCs w:val="20"/>
        </w:rPr>
        <w:t>,</w:t>
      </w:r>
    </w:p>
    <w:p w:rsidR="00431ECD" w:rsidRPr="00F37B1C" w:rsidRDefault="00431ECD" w:rsidP="00F37B1C">
      <w:pPr>
        <w:pStyle w:val="Tekstpodstawowy3"/>
        <w:spacing w:before="0"/>
        <w:ind w:left="1134" w:hanging="425"/>
        <w:rPr>
          <w:rFonts w:ascii="Arial" w:hAnsi="Arial" w:cs="Arial"/>
          <w:i w:val="0"/>
          <w:iCs w:val="0"/>
          <w:sz w:val="20"/>
          <w:szCs w:val="20"/>
        </w:rPr>
      </w:pPr>
      <w:r w:rsidRPr="00F37B1C">
        <w:rPr>
          <w:rFonts w:ascii="Arial" w:hAnsi="Arial" w:cs="Arial"/>
          <w:i w:val="0"/>
          <w:iCs w:val="0"/>
          <w:sz w:val="20"/>
          <w:szCs w:val="20"/>
        </w:rPr>
        <w:t>b.</w:t>
      </w:r>
      <w:r w:rsidRPr="00F37B1C">
        <w:rPr>
          <w:rFonts w:ascii="Arial" w:hAnsi="Arial" w:cs="Arial"/>
          <w:i w:val="0"/>
          <w:iCs w:val="0"/>
          <w:sz w:val="20"/>
          <w:szCs w:val="20"/>
        </w:rPr>
        <w:tab/>
        <w:t>przygotowanie dokumentów analitycznych i projektów zmian w Systemie</w:t>
      </w:r>
      <w:r w:rsidR="00B007A4">
        <w:rPr>
          <w:rFonts w:ascii="Arial" w:hAnsi="Arial" w:cs="Arial"/>
          <w:i w:val="0"/>
          <w:iCs w:val="0"/>
          <w:sz w:val="20"/>
          <w:szCs w:val="20"/>
        </w:rPr>
        <w:t>,</w:t>
      </w:r>
    </w:p>
    <w:p w:rsidR="00431ECD" w:rsidRPr="00F37B1C" w:rsidRDefault="00431ECD" w:rsidP="00F37B1C">
      <w:pPr>
        <w:pStyle w:val="Tekstpodstawowy3"/>
        <w:spacing w:before="0"/>
        <w:ind w:left="1134" w:hanging="425"/>
        <w:rPr>
          <w:rFonts w:ascii="Arial" w:hAnsi="Arial" w:cs="Arial"/>
          <w:i w:val="0"/>
          <w:iCs w:val="0"/>
          <w:sz w:val="20"/>
          <w:szCs w:val="20"/>
        </w:rPr>
      </w:pPr>
      <w:r w:rsidRPr="00F37B1C">
        <w:rPr>
          <w:rFonts w:ascii="Arial" w:hAnsi="Arial" w:cs="Arial"/>
          <w:i w:val="0"/>
          <w:iCs w:val="0"/>
          <w:sz w:val="20"/>
          <w:szCs w:val="20"/>
        </w:rPr>
        <w:t>c.</w:t>
      </w:r>
      <w:r w:rsidRPr="00F37B1C">
        <w:rPr>
          <w:rFonts w:ascii="Arial" w:hAnsi="Arial" w:cs="Arial"/>
          <w:i w:val="0"/>
          <w:iCs w:val="0"/>
          <w:sz w:val="20"/>
          <w:szCs w:val="20"/>
        </w:rPr>
        <w:tab/>
        <w:t>aktualizację Dokumentacji związaną z rozwojem Systemu</w:t>
      </w:r>
      <w:r w:rsidR="00B007A4">
        <w:rPr>
          <w:rFonts w:ascii="Arial" w:hAnsi="Arial" w:cs="Arial"/>
          <w:i w:val="0"/>
          <w:iCs w:val="0"/>
          <w:sz w:val="20"/>
          <w:szCs w:val="20"/>
        </w:rPr>
        <w:t>,</w:t>
      </w:r>
    </w:p>
    <w:p w:rsidR="00431ECD" w:rsidRPr="00F37B1C" w:rsidRDefault="00431ECD" w:rsidP="00F37B1C">
      <w:pPr>
        <w:pStyle w:val="Tekstpodstawowy3"/>
        <w:spacing w:before="0"/>
        <w:ind w:left="1134" w:hanging="425"/>
        <w:rPr>
          <w:rFonts w:ascii="Arial" w:hAnsi="Arial" w:cs="Arial"/>
          <w:i w:val="0"/>
          <w:iCs w:val="0"/>
          <w:sz w:val="20"/>
          <w:szCs w:val="20"/>
        </w:rPr>
      </w:pPr>
      <w:r w:rsidRPr="00F37B1C">
        <w:rPr>
          <w:rFonts w:ascii="Arial" w:hAnsi="Arial" w:cs="Arial"/>
          <w:i w:val="0"/>
          <w:iCs w:val="0"/>
          <w:sz w:val="20"/>
          <w:szCs w:val="20"/>
        </w:rPr>
        <w:t>d.</w:t>
      </w:r>
      <w:r w:rsidRPr="00F37B1C">
        <w:rPr>
          <w:rFonts w:ascii="Arial" w:hAnsi="Arial" w:cs="Arial"/>
          <w:i w:val="0"/>
          <w:iCs w:val="0"/>
          <w:sz w:val="20"/>
          <w:szCs w:val="20"/>
        </w:rPr>
        <w:tab/>
        <w:t xml:space="preserve">przygotowywanie zapytań do bazy danych oraz raportów i sprawozdań, zmian danych </w:t>
      </w:r>
      <w:r w:rsidR="00957A61">
        <w:rPr>
          <w:rFonts w:ascii="Arial" w:hAnsi="Arial" w:cs="Arial"/>
          <w:i w:val="0"/>
          <w:iCs w:val="0"/>
          <w:sz w:val="20"/>
          <w:szCs w:val="20"/>
        </w:rPr>
        <w:br/>
        <w:t xml:space="preserve">w </w:t>
      </w:r>
      <w:r w:rsidRPr="00F37B1C">
        <w:rPr>
          <w:rFonts w:ascii="Arial" w:hAnsi="Arial" w:cs="Arial"/>
          <w:i w:val="0"/>
          <w:iCs w:val="0"/>
          <w:sz w:val="20"/>
          <w:szCs w:val="20"/>
        </w:rPr>
        <w:t>bazie danych i migracji danych niewynikających z naprawy Błędów lub modyfikacji Systemu, przygotowanie opinii na temat wykorzystania w Systemie nowych technologii lub sprzętu;</w:t>
      </w:r>
    </w:p>
    <w:p w:rsidR="00702FC1" w:rsidRPr="00F37B1C" w:rsidRDefault="00C854F7" w:rsidP="00F37B1C">
      <w:pPr>
        <w:pStyle w:val="Tekstpodstawowy3"/>
        <w:spacing w:before="0"/>
        <w:ind w:left="709" w:hanging="709"/>
        <w:rPr>
          <w:rFonts w:ascii="Arial" w:hAnsi="Arial" w:cs="Arial"/>
          <w:sz w:val="20"/>
          <w:szCs w:val="20"/>
          <w:lang w:eastAsia="en-US"/>
        </w:rPr>
      </w:pPr>
      <w:r w:rsidRPr="00F37B1C">
        <w:rPr>
          <w:rFonts w:ascii="Arial" w:hAnsi="Arial" w:cs="Arial"/>
          <w:i w:val="0"/>
          <w:iCs w:val="0"/>
          <w:sz w:val="20"/>
          <w:szCs w:val="20"/>
        </w:rPr>
        <w:t>5.1.3.</w:t>
      </w:r>
      <w:r w:rsidR="00431ECD" w:rsidRPr="00F37B1C">
        <w:rPr>
          <w:rFonts w:ascii="Arial" w:hAnsi="Arial" w:cs="Arial"/>
          <w:sz w:val="20"/>
          <w:szCs w:val="20"/>
        </w:rPr>
        <w:t xml:space="preserve"> </w:t>
      </w:r>
      <w:r w:rsidR="00431ECD" w:rsidRPr="00F37B1C">
        <w:rPr>
          <w:rFonts w:ascii="Arial" w:hAnsi="Arial" w:cs="Arial"/>
          <w:i w:val="0"/>
          <w:iCs w:val="0"/>
          <w:sz w:val="20"/>
          <w:szCs w:val="20"/>
        </w:rPr>
        <w:t>przygotowanie i zrealizowanie szkoleń/warsztatów dla Użytkowników wewnętrznych, Administratorów Systemu lub osób wskazanych przez Z</w:t>
      </w:r>
      <w:r w:rsidR="002D61ED" w:rsidRPr="00F37B1C">
        <w:rPr>
          <w:rFonts w:ascii="Arial" w:hAnsi="Arial" w:cs="Arial"/>
          <w:i w:val="0"/>
          <w:iCs w:val="0"/>
          <w:sz w:val="20"/>
          <w:szCs w:val="20"/>
        </w:rPr>
        <w:t>amawiającego, o łącznej liczbie</w:t>
      </w:r>
      <w:r w:rsidR="002D61ED" w:rsidRPr="00F37B1C">
        <w:rPr>
          <w:rFonts w:ascii="Arial" w:hAnsi="Arial" w:cs="Arial"/>
          <w:i w:val="0"/>
          <w:iCs w:val="0"/>
          <w:sz w:val="20"/>
          <w:szCs w:val="20"/>
        </w:rPr>
        <w:br/>
      </w:r>
      <w:r w:rsidR="00431ECD" w:rsidRPr="00983FE2">
        <w:rPr>
          <w:rFonts w:ascii="Arial" w:hAnsi="Arial" w:cs="Arial"/>
          <w:b/>
          <w:i w:val="0"/>
          <w:iCs w:val="0"/>
          <w:sz w:val="20"/>
          <w:szCs w:val="20"/>
        </w:rPr>
        <w:t>do 200 godzin</w:t>
      </w:r>
      <w:r w:rsidR="00431ECD" w:rsidRPr="00F37B1C">
        <w:rPr>
          <w:rFonts w:ascii="Arial" w:hAnsi="Arial" w:cs="Arial"/>
          <w:i w:val="0"/>
          <w:iCs w:val="0"/>
          <w:sz w:val="20"/>
          <w:szCs w:val="20"/>
        </w:rPr>
        <w:t xml:space="preserve"> szkoleniowych </w:t>
      </w:r>
      <w:r w:rsidR="001609DF" w:rsidRPr="001609DF">
        <w:rPr>
          <w:rFonts w:ascii="Arial" w:hAnsi="Arial" w:cs="Arial"/>
          <w:i w:val="0"/>
          <w:iCs w:val="0"/>
          <w:sz w:val="20"/>
          <w:szCs w:val="20"/>
        </w:rPr>
        <w:t xml:space="preserve">(przy czym </w:t>
      </w:r>
      <w:r w:rsidR="001609DF">
        <w:rPr>
          <w:rFonts w:ascii="Arial" w:hAnsi="Arial" w:cs="Arial"/>
          <w:i w:val="0"/>
          <w:iCs w:val="0"/>
          <w:sz w:val="20"/>
          <w:szCs w:val="20"/>
        </w:rPr>
        <w:t>1 godzina szkoleniowa = 60 minut</w:t>
      </w:r>
      <w:r w:rsidR="001609DF" w:rsidRPr="001609DF">
        <w:rPr>
          <w:rFonts w:ascii="Arial" w:hAnsi="Arial" w:cs="Arial"/>
          <w:i w:val="0"/>
          <w:iCs w:val="0"/>
          <w:sz w:val="20"/>
          <w:szCs w:val="20"/>
        </w:rPr>
        <w:t>)</w:t>
      </w:r>
      <w:r w:rsidR="001609DF">
        <w:rPr>
          <w:rFonts w:ascii="Arial" w:hAnsi="Arial" w:cs="Arial"/>
          <w:i w:val="0"/>
          <w:iCs w:val="0"/>
          <w:sz w:val="20"/>
          <w:szCs w:val="20"/>
        </w:rPr>
        <w:t xml:space="preserve"> </w:t>
      </w:r>
      <w:r w:rsidR="00431ECD" w:rsidRPr="00F37B1C">
        <w:rPr>
          <w:rFonts w:ascii="Arial" w:hAnsi="Arial" w:cs="Arial"/>
          <w:i w:val="0"/>
          <w:iCs w:val="0"/>
          <w:sz w:val="20"/>
          <w:szCs w:val="20"/>
        </w:rPr>
        <w:t>w okresie trwania Umowy</w:t>
      </w:r>
      <w:r w:rsidR="004D5C57">
        <w:rPr>
          <w:rFonts w:ascii="Arial" w:hAnsi="Arial" w:cs="Arial"/>
          <w:i w:val="0"/>
          <w:iCs w:val="0"/>
          <w:sz w:val="20"/>
          <w:szCs w:val="20"/>
        </w:rPr>
        <w:t>.</w:t>
      </w:r>
    </w:p>
    <w:p w:rsidR="00702FC1" w:rsidRPr="00F37B1C" w:rsidRDefault="00702FC1" w:rsidP="00F37B1C">
      <w:pPr>
        <w:pStyle w:val="Tekstpodstawowy"/>
        <w:ind w:left="709"/>
        <w:jc w:val="both"/>
        <w:rPr>
          <w:b/>
          <w:bCs/>
          <w:sz w:val="20"/>
          <w:szCs w:val="20"/>
        </w:rPr>
      </w:pPr>
    </w:p>
    <w:p w:rsidR="00BE245A" w:rsidRPr="00F37B1C" w:rsidRDefault="00BE245A" w:rsidP="00F37B1C">
      <w:pPr>
        <w:pStyle w:val="Tekstpodstawowy"/>
        <w:ind w:left="709"/>
        <w:jc w:val="both"/>
        <w:rPr>
          <w:b/>
          <w:bCs/>
          <w:sz w:val="20"/>
          <w:szCs w:val="20"/>
        </w:rPr>
      </w:pPr>
      <w:r w:rsidRPr="00F37B1C">
        <w:rPr>
          <w:b/>
          <w:bCs/>
          <w:sz w:val="20"/>
          <w:szCs w:val="20"/>
        </w:rPr>
        <w:lastRenderedPageBreak/>
        <w:t xml:space="preserve">CPV (Wspólny </w:t>
      </w:r>
      <w:r w:rsidRPr="00F37B1C">
        <w:rPr>
          <w:b/>
          <w:bCs/>
          <w:sz w:val="20"/>
          <w:szCs w:val="20"/>
          <w:lang w:eastAsia="en-US"/>
        </w:rPr>
        <w:t>Słownik</w:t>
      </w:r>
      <w:r w:rsidRPr="00F37B1C">
        <w:rPr>
          <w:b/>
          <w:bCs/>
          <w:sz w:val="20"/>
          <w:szCs w:val="20"/>
        </w:rPr>
        <w:t xml:space="preserve"> Zamówień): </w:t>
      </w:r>
    </w:p>
    <w:p w:rsidR="00BE245A" w:rsidRPr="00F37B1C" w:rsidRDefault="00BE245A" w:rsidP="00F37B1C">
      <w:pPr>
        <w:pStyle w:val="Tekstpodstawowy"/>
        <w:ind w:left="709"/>
        <w:jc w:val="both"/>
        <w:rPr>
          <w:b/>
          <w:bCs/>
          <w:sz w:val="20"/>
          <w:szCs w:val="20"/>
          <w:lang w:eastAsia="en-US"/>
        </w:rPr>
      </w:pPr>
      <w:r w:rsidRPr="00F37B1C">
        <w:rPr>
          <w:b/>
          <w:bCs/>
          <w:sz w:val="20"/>
          <w:szCs w:val="20"/>
          <w:lang w:eastAsia="en-US"/>
        </w:rPr>
        <w:t>Główny przedmiot:</w:t>
      </w:r>
    </w:p>
    <w:p w:rsidR="00713B31" w:rsidRPr="00F37B1C" w:rsidRDefault="000E27F1" w:rsidP="00F37B1C">
      <w:pPr>
        <w:pStyle w:val="Tekstpodstawowy"/>
        <w:ind w:left="709"/>
        <w:jc w:val="both"/>
        <w:rPr>
          <w:b/>
          <w:bCs/>
          <w:sz w:val="20"/>
          <w:szCs w:val="20"/>
          <w:lang w:eastAsia="en-US"/>
        </w:rPr>
      </w:pPr>
      <w:r w:rsidRPr="00F37B1C">
        <w:rPr>
          <w:b/>
          <w:bCs/>
          <w:sz w:val="20"/>
          <w:szCs w:val="20"/>
          <w:lang w:eastAsia="en-US"/>
        </w:rPr>
        <w:t>72212000-4</w:t>
      </w:r>
      <w:r w:rsidRPr="00F37B1C">
        <w:rPr>
          <w:b/>
          <w:bCs/>
          <w:sz w:val="20"/>
          <w:szCs w:val="20"/>
          <w:lang w:eastAsia="en-US"/>
        </w:rPr>
        <w:tab/>
      </w:r>
      <w:r w:rsidRPr="00F37B1C">
        <w:rPr>
          <w:b/>
          <w:bCs/>
          <w:sz w:val="20"/>
          <w:szCs w:val="20"/>
          <w:lang w:eastAsia="en-US"/>
        </w:rPr>
        <w:tab/>
      </w:r>
      <w:r w:rsidR="00D0277A">
        <w:rPr>
          <w:b/>
          <w:bCs/>
          <w:sz w:val="20"/>
          <w:szCs w:val="20"/>
          <w:lang w:eastAsia="en-US"/>
        </w:rPr>
        <w:t xml:space="preserve">  </w:t>
      </w:r>
      <w:r w:rsidR="00475E64">
        <w:rPr>
          <w:b/>
          <w:bCs/>
          <w:sz w:val="20"/>
          <w:szCs w:val="20"/>
          <w:lang w:eastAsia="en-US"/>
        </w:rPr>
        <w:t xml:space="preserve">   </w:t>
      </w:r>
      <w:r w:rsidRPr="00F37B1C">
        <w:rPr>
          <w:b/>
          <w:bCs/>
          <w:sz w:val="20"/>
          <w:szCs w:val="20"/>
          <w:lang w:eastAsia="en-US"/>
        </w:rPr>
        <w:t>Usługi programowania oprogramowania aplikacyjnego</w:t>
      </w:r>
    </w:p>
    <w:p w:rsidR="000E27F1" w:rsidRPr="00F37B1C" w:rsidRDefault="000E27F1" w:rsidP="00F37B1C">
      <w:pPr>
        <w:pStyle w:val="Tekstpodstawowy"/>
        <w:ind w:left="709"/>
        <w:jc w:val="both"/>
        <w:rPr>
          <w:b/>
          <w:bCs/>
          <w:sz w:val="20"/>
          <w:szCs w:val="20"/>
          <w:lang w:eastAsia="en-US"/>
        </w:rPr>
      </w:pPr>
    </w:p>
    <w:p w:rsidR="000E27F1" w:rsidRPr="00F37B1C" w:rsidRDefault="00C14BD3" w:rsidP="00F37B1C">
      <w:pPr>
        <w:pStyle w:val="Tekstpodstawowy"/>
        <w:ind w:left="709"/>
        <w:jc w:val="both"/>
        <w:rPr>
          <w:b/>
          <w:bCs/>
          <w:sz w:val="20"/>
          <w:szCs w:val="20"/>
          <w:lang w:eastAsia="en-US"/>
        </w:rPr>
      </w:pPr>
      <w:r w:rsidRPr="00F37B1C">
        <w:rPr>
          <w:b/>
          <w:bCs/>
          <w:sz w:val="20"/>
          <w:szCs w:val="20"/>
          <w:lang w:eastAsia="en-US"/>
        </w:rPr>
        <w:t>Przedmiot dodatkowy:</w:t>
      </w:r>
    </w:p>
    <w:p w:rsidR="00C14BD3" w:rsidRPr="00F37B1C" w:rsidRDefault="00C14BD3" w:rsidP="00F37B1C">
      <w:pPr>
        <w:pStyle w:val="Tekstpodstawowy"/>
        <w:ind w:left="709"/>
        <w:jc w:val="both"/>
        <w:rPr>
          <w:b/>
          <w:bCs/>
          <w:sz w:val="20"/>
          <w:szCs w:val="20"/>
          <w:lang w:eastAsia="en-US"/>
        </w:rPr>
      </w:pPr>
      <w:r w:rsidRPr="00F37B1C">
        <w:rPr>
          <w:b/>
          <w:bCs/>
          <w:sz w:val="20"/>
          <w:szCs w:val="20"/>
          <w:lang w:eastAsia="en-US"/>
        </w:rPr>
        <w:t>72230000-6</w:t>
      </w:r>
      <w:r w:rsidRPr="00F37B1C">
        <w:rPr>
          <w:b/>
          <w:bCs/>
          <w:sz w:val="20"/>
          <w:szCs w:val="20"/>
          <w:lang w:eastAsia="en-US"/>
        </w:rPr>
        <w:tab/>
      </w:r>
      <w:r w:rsidRPr="00F37B1C">
        <w:rPr>
          <w:b/>
          <w:bCs/>
          <w:sz w:val="20"/>
          <w:szCs w:val="20"/>
          <w:lang w:eastAsia="en-US"/>
        </w:rPr>
        <w:tab/>
      </w:r>
      <w:r w:rsidR="00D0277A">
        <w:rPr>
          <w:b/>
          <w:bCs/>
          <w:sz w:val="20"/>
          <w:szCs w:val="20"/>
          <w:lang w:eastAsia="en-US"/>
        </w:rPr>
        <w:t xml:space="preserve">  </w:t>
      </w:r>
      <w:r w:rsidR="00475E64">
        <w:rPr>
          <w:b/>
          <w:bCs/>
          <w:sz w:val="20"/>
          <w:szCs w:val="20"/>
          <w:lang w:eastAsia="en-US"/>
        </w:rPr>
        <w:t xml:space="preserve">  </w:t>
      </w:r>
      <w:r w:rsidR="00D0277A">
        <w:rPr>
          <w:b/>
          <w:bCs/>
          <w:sz w:val="20"/>
          <w:szCs w:val="20"/>
          <w:lang w:eastAsia="en-US"/>
        </w:rPr>
        <w:t xml:space="preserve"> </w:t>
      </w:r>
      <w:r w:rsidRPr="00F37B1C">
        <w:rPr>
          <w:b/>
          <w:bCs/>
          <w:sz w:val="20"/>
          <w:szCs w:val="20"/>
          <w:lang w:eastAsia="en-US"/>
        </w:rPr>
        <w:t xml:space="preserve">Usługi w zakresie rozbudowy oprogramowania </w:t>
      </w:r>
    </w:p>
    <w:p w:rsidR="00C14BD3" w:rsidRPr="00F37B1C" w:rsidRDefault="00C14BD3" w:rsidP="00F37B1C">
      <w:pPr>
        <w:pStyle w:val="Tekstpodstawowy"/>
        <w:ind w:left="709"/>
        <w:jc w:val="both"/>
        <w:rPr>
          <w:b/>
          <w:bCs/>
          <w:sz w:val="20"/>
          <w:szCs w:val="20"/>
          <w:lang w:eastAsia="en-US"/>
        </w:rPr>
      </w:pPr>
      <w:r w:rsidRPr="00F37B1C">
        <w:rPr>
          <w:b/>
          <w:bCs/>
          <w:sz w:val="20"/>
          <w:szCs w:val="20"/>
          <w:lang w:eastAsia="en-US"/>
        </w:rPr>
        <w:t>72253000-3</w:t>
      </w:r>
      <w:r w:rsidRPr="00F37B1C">
        <w:rPr>
          <w:b/>
          <w:bCs/>
          <w:sz w:val="20"/>
          <w:szCs w:val="20"/>
          <w:lang w:eastAsia="en-US"/>
        </w:rPr>
        <w:tab/>
      </w:r>
      <w:r w:rsidRPr="00F37B1C">
        <w:rPr>
          <w:b/>
          <w:bCs/>
          <w:sz w:val="20"/>
          <w:szCs w:val="20"/>
          <w:lang w:eastAsia="en-US"/>
        </w:rPr>
        <w:tab/>
      </w:r>
      <w:r w:rsidR="00D0277A">
        <w:rPr>
          <w:b/>
          <w:bCs/>
          <w:sz w:val="20"/>
          <w:szCs w:val="20"/>
          <w:lang w:eastAsia="en-US"/>
        </w:rPr>
        <w:t xml:space="preserve">   </w:t>
      </w:r>
      <w:r w:rsidR="00475E64">
        <w:rPr>
          <w:b/>
          <w:bCs/>
          <w:sz w:val="20"/>
          <w:szCs w:val="20"/>
          <w:lang w:eastAsia="en-US"/>
        </w:rPr>
        <w:t xml:space="preserve">  </w:t>
      </w:r>
      <w:r w:rsidRPr="00F37B1C">
        <w:rPr>
          <w:b/>
          <w:bCs/>
          <w:sz w:val="20"/>
          <w:szCs w:val="20"/>
          <w:lang w:eastAsia="en-US"/>
        </w:rPr>
        <w:t>Usługi pomocy komputerowej i podobne</w:t>
      </w:r>
    </w:p>
    <w:p w:rsidR="00C854F7" w:rsidRDefault="00C14BD3" w:rsidP="00F37B1C">
      <w:pPr>
        <w:pStyle w:val="Tekstpodstawowy"/>
        <w:ind w:left="709"/>
        <w:jc w:val="both"/>
        <w:rPr>
          <w:b/>
          <w:bCs/>
          <w:sz w:val="20"/>
          <w:szCs w:val="20"/>
          <w:lang w:eastAsia="en-US"/>
        </w:rPr>
      </w:pPr>
      <w:r w:rsidRPr="00F37B1C">
        <w:rPr>
          <w:b/>
          <w:bCs/>
          <w:sz w:val="20"/>
          <w:szCs w:val="20"/>
          <w:lang w:eastAsia="en-US"/>
        </w:rPr>
        <w:t>80510000-2</w:t>
      </w:r>
      <w:r w:rsidRPr="00F37B1C">
        <w:rPr>
          <w:b/>
          <w:bCs/>
          <w:sz w:val="20"/>
          <w:szCs w:val="20"/>
          <w:lang w:eastAsia="en-US"/>
        </w:rPr>
        <w:tab/>
      </w:r>
      <w:r w:rsidRPr="00F37B1C">
        <w:rPr>
          <w:b/>
          <w:bCs/>
          <w:sz w:val="20"/>
          <w:szCs w:val="20"/>
          <w:lang w:eastAsia="en-US"/>
        </w:rPr>
        <w:tab/>
      </w:r>
      <w:r w:rsidR="00D0277A">
        <w:rPr>
          <w:b/>
          <w:bCs/>
          <w:sz w:val="20"/>
          <w:szCs w:val="20"/>
          <w:lang w:eastAsia="en-US"/>
        </w:rPr>
        <w:t xml:space="preserve">   </w:t>
      </w:r>
      <w:r w:rsidR="00475E64">
        <w:rPr>
          <w:b/>
          <w:bCs/>
          <w:sz w:val="20"/>
          <w:szCs w:val="20"/>
          <w:lang w:eastAsia="en-US"/>
        </w:rPr>
        <w:t xml:space="preserve">  </w:t>
      </w:r>
      <w:r w:rsidRPr="00F37B1C">
        <w:rPr>
          <w:b/>
          <w:bCs/>
          <w:sz w:val="20"/>
          <w:szCs w:val="20"/>
          <w:lang w:eastAsia="en-US"/>
        </w:rPr>
        <w:t>Usługi szkolenia specjalistycznego</w:t>
      </w:r>
    </w:p>
    <w:p w:rsidR="00D0277A" w:rsidRPr="00F37B1C" w:rsidRDefault="00D0277A" w:rsidP="00F37B1C">
      <w:pPr>
        <w:pStyle w:val="Tekstpodstawowy"/>
        <w:ind w:left="709"/>
        <w:jc w:val="both"/>
        <w:rPr>
          <w:b/>
          <w:bCs/>
          <w:sz w:val="20"/>
          <w:szCs w:val="20"/>
          <w:lang w:eastAsia="en-US"/>
        </w:rPr>
      </w:pPr>
    </w:p>
    <w:p w:rsidR="00BE245A" w:rsidRDefault="00BE245A" w:rsidP="00F37B1C">
      <w:pPr>
        <w:pStyle w:val="Tekstpodstawowy3"/>
        <w:spacing w:before="0"/>
        <w:ind w:left="709"/>
        <w:rPr>
          <w:rFonts w:ascii="Arial" w:hAnsi="Arial" w:cs="Arial"/>
          <w:i w:val="0"/>
          <w:iCs w:val="0"/>
          <w:sz w:val="20"/>
          <w:szCs w:val="20"/>
        </w:rPr>
      </w:pPr>
      <w:r w:rsidRPr="00F37B1C">
        <w:rPr>
          <w:rFonts w:ascii="Arial" w:hAnsi="Arial" w:cs="Arial"/>
          <w:i w:val="0"/>
          <w:iCs w:val="0"/>
          <w:sz w:val="20"/>
          <w:szCs w:val="20"/>
        </w:rPr>
        <w:t>Przedmiot zamówienia zwany jest dalej „przedmiotem zamówienia” lub „</w:t>
      </w:r>
      <w:r w:rsidR="00757B19" w:rsidRPr="00F37B1C">
        <w:rPr>
          <w:rFonts w:ascii="Arial" w:hAnsi="Arial" w:cs="Arial"/>
          <w:i w:val="0"/>
          <w:iCs w:val="0"/>
          <w:sz w:val="20"/>
          <w:szCs w:val="20"/>
        </w:rPr>
        <w:t>usługą</w:t>
      </w:r>
      <w:r w:rsidRPr="00F37B1C">
        <w:rPr>
          <w:rFonts w:ascii="Arial" w:hAnsi="Arial" w:cs="Arial"/>
          <w:i w:val="0"/>
          <w:iCs w:val="0"/>
          <w:sz w:val="20"/>
          <w:szCs w:val="20"/>
        </w:rPr>
        <w:t>”.</w:t>
      </w:r>
    </w:p>
    <w:p w:rsidR="00D0277A" w:rsidRPr="00F37B1C" w:rsidRDefault="00D0277A" w:rsidP="00F37B1C">
      <w:pPr>
        <w:pStyle w:val="Tekstpodstawowy3"/>
        <w:spacing w:before="0"/>
        <w:ind w:left="709"/>
        <w:rPr>
          <w:rFonts w:ascii="Arial" w:hAnsi="Arial" w:cs="Arial"/>
          <w:i w:val="0"/>
          <w:iCs w:val="0"/>
          <w:sz w:val="20"/>
          <w:szCs w:val="20"/>
        </w:rPr>
      </w:pPr>
    </w:p>
    <w:p w:rsidR="00BE245A" w:rsidRPr="008A242E" w:rsidRDefault="008341DC" w:rsidP="008A242E">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lang w:eastAsia="ar-SA"/>
        </w:rPr>
        <w:t>5.</w:t>
      </w:r>
      <w:r w:rsidR="00E528F6">
        <w:rPr>
          <w:rFonts w:ascii="Arial" w:hAnsi="Arial" w:cs="Arial"/>
          <w:i w:val="0"/>
          <w:iCs w:val="0"/>
          <w:sz w:val="20"/>
          <w:szCs w:val="20"/>
          <w:lang w:eastAsia="ar-SA"/>
        </w:rPr>
        <w:t>2</w:t>
      </w:r>
      <w:r w:rsidRPr="00F37B1C">
        <w:rPr>
          <w:rFonts w:ascii="Arial" w:hAnsi="Arial" w:cs="Arial"/>
          <w:i w:val="0"/>
          <w:iCs w:val="0"/>
          <w:sz w:val="20"/>
          <w:szCs w:val="20"/>
          <w:lang w:eastAsia="ar-SA"/>
        </w:rPr>
        <w:t>.</w:t>
      </w:r>
      <w:r w:rsidRPr="00F37B1C">
        <w:rPr>
          <w:rFonts w:ascii="Arial" w:hAnsi="Arial" w:cs="Arial"/>
          <w:i w:val="0"/>
          <w:iCs w:val="0"/>
          <w:sz w:val="20"/>
          <w:szCs w:val="20"/>
          <w:lang w:eastAsia="ar-SA"/>
        </w:rPr>
        <w:tab/>
      </w:r>
      <w:r w:rsidR="00D13E11" w:rsidRPr="008A242E">
        <w:rPr>
          <w:rFonts w:ascii="Arial" w:hAnsi="Arial" w:cs="Arial"/>
          <w:i w:val="0"/>
          <w:iCs w:val="0"/>
          <w:sz w:val="20"/>
          <w:szCs w:val="20"/>
          <w:lang w:eastAsia="ar-SA"/>
        </w:rPr>
        <w:t xml:space="preserve">Realizacja zamówienia podlega prawu polskiemu, w tym w szczególności ustawie z dnia 23 kwietnia 1964 r. </w:t>
      </w:r>
      <w:r w:rsidR="00D9593C">
        <w:rPr>
          <w:rFonts w:ascii="Arial" w:hAnsi="Arial" w:cs="Arial"/>
          <w:i w:val="0"/>
          <w:iCs w:val="0"/>
          <w:sz w:val="20"/>
          <w:szCs w:val="20"/>
          <w:lang w:eastAsia="ar-SA"/>
        </w:rPr>
        <w:t xml:space="preserve">- </w:t>
      </w:r>
      <w:r w:rsidR="00D13E11" w:rsidRPr="008A242E">
        <w:rPr>
          <w:rFonts w:ascii="Arial" w:hAnsi="Arial" w:cs="Arial"/>
          <w:i w:val="0"/>
          <w:iCs w:val="0"/>
          <w:sz w:val="20"/>
          <w:szCs w:val="20"/>
          <w:lang w:eastAsia="ar-SA"/>
        </w:rPr>
        <w:t>Kodeks cywilny (tekst jednolity Dz. U. z 2016 r. poz. 380) i ustawie z dnia 29 stycznia 2004 r.</w:t>
      </w:r>
      <w:r w:rsidR="00D9593C">
        <w:rPr>
          <w:rFonts w:ascii="Arial" w:hAnsi="Arial" w:cs="Arial"/>
          <w:i w:val="0"/>
          <w:iCs w:val="0"/>
          <w:sz w:val="20"/>
          <w:szCs w:val="20"/>
          <w:lang w:eastAsia="ar-SA"/>
        </w:rPr>
        <w:t xml:space="preserve"> -</w:t>
      </w:r>
      <w:r w:rsidR="00D13E11" w:rsidRPr="008A242E">
        <w:rPr>
          <w:rFonts w:ascii="Arial" w:hAnsi="Arial" w:cs="Arial"/>
          <w:i w:val="0"/>
          <w:iCs w:val="0"/>
          <w:sz w:val="20"/>
          <w:szCs w:val="20"/>
          <w:lang w:eastAsia="ar-SA"/>
        </w:rPr>
        <w:t xml:space="preserve"> Prawo zamówień publicznych</w:t>
      </w:r>
      <w:r w:rsidR="00BE245A" w:rsidRPr="008A242E">
        <w:rPr>
          <w:rFonts w:ascii="Arial" w:hAnsi="Arial" w:cs="Arial"/>
          <w:i w:val="0"/>
          <w:iCs w:val="0"/>
          <w:sz w:val="20"/>
          <w:szCs w:val="20"/>
        </w:rPr>
        <w:t xml:space="preserve"> (tj. Dz. U. z 2015 r. poz. 2164 z</w:t>
      </w:r>
      <w:r w:rsidR="00D9593C">
        <w:rPr>
          <w:rFonts w:ascii="Arial" w:hAnsi="Arial" w:cs="Arial"/>
          <w:i w:val="0"/>
          <w:iCs w:val="0"/>
          <w:sz w:val="20"/>
          <w:szCs w:val="20"/>
        </w:rPr>
        <w:t xml:space="preserve"> </w:t>
      </w:r>
      <w:proofErr w:type="spellStart"/>
      <w:r w:rsidR="00D9593C">
        <w:rPr>
          <w:rFonts w:ascii="Arial" w:hAnsi="Arial" w:cs="Arial"/>
          <w:i w:val="0"/>
          <w:iCs w:val="0"/>
          <w:sz w:val="20"/>
          <w:szCs w:val="20"/>
        </w:rPr>
        <w:t>póżn</w:t>
      </w:r>
      <w:proofErr w:type="spellEnd"/>
      <w:r w:rsidR="00D9593C">
        <w:rPr>
          <w:rFonts w:ascii="Arial" w:hAnsi="Arial" w:cs="Arial"/>
          <w:i w:val="0"/>
          <w:iCs w:val="0"/>
          <w:sz w:val="20"/>
          <w:szCs w:val="20"/>
        </w:rPr>
        <w:t>.</w:t>
      </w:r>
      <w:r w:rsidR="00BE245A" w:rsidRPr="008A242E">
        <w:rPr>
          <w:rFonts w:ascii="Arial" w:hAnsi="Arial" w:cs="Arial"/>
          <w:i w:val="0"/>
          <w:iCs w:val="0"/>
          <w:sz w:val="20"/>
          <w:szCs w:val="20"/>
        </w:rPr>
        <w:t xml:space="preserve"> zm.).</w:t>
      </w:r>
    </w:p>
    <w:p w:rsidR="00DB2D63"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3</w:t>
      </w:r>
      <w:r w:rsidRPr="008A242E">
        <w:rPr>
          <w:rFonts w:ascii="Arial" w:hAnsi="Arial" w:cs="Arial"/>
          <w:sz w:val="20"/>
          <w:szCs w:val="20"/>
        </w:rPr>
        <w:t xml:space="preserve">. </w:t>
      </w:r>
      <w:r w:rsidRPr="008A242E">
        <w:rPr>
          <w:rFonts w:ascii="Arial" w:hAnsi="Arial" w:cs="Arial"/>
          <w:sz w:val="20"/>
          <w:szCs w:val="20"/>
        </w:rPr>
        <w:tab/>
      </w:r>
      <w:r w:rsidR="002C38C6" w:rsidRPr="008A242E">
        <w:rPr>
          <w:rFonts w:ascii="Arial" w:hAnsi="Arial" w:cs="Arial"/>
          <w:sz w:val="20"/>
          <w:szCs w:val="20"/>
        </w:rPr>
        <w:t xml:space="preserve">Zamawiający przewiduje udzielenie zamówienia, o którym mowa w art. 67 ustawy ust. 1 pkt 6 ustawy w zakresie </w:t>
      </w:r>
      <w:r w:rsidR="004558FD">
        <w:rPr>
          <w:rFonts w:ascii="Arial" w:hAnsi="Arial" w:cs="Arial"/>
          <w:sz w:val="20"/>
          <w:szCs w:val="20"/>
        </w:rPr>
        <w:t>przedmiotu, o którym mowa w pkt.</w:t>
      </w:r>
      <w:r w:rsidR="002C38C6" w:rsidRPr="008A242E">
        <w:rPr>
          <w:rFonts w:ascii="Arial" w:hAnsi="Arial" w:cs="Arial"/>
          <w:sz w:val="20"/>
          <w:szCs w:val="20"/>
        </w:rPr>
        <w:t xml:space="preserve"> 5.1.1. i 5.1.2</w:t>
      </w:r>
      <w:r w:rsidR="00A261D3" w:rsidRPr="008A242E">
        <w:rPr>
          <w:rFonts w:ascii="Arial" w:hAnsi="Arial" w:cs="Arial"/>
          <w:sz w:val="20"/>
          <w:szCs w:val="20"/>
        </w:rPr>
        <w:t xml:space="preserve">. </w:t>
      </w:r>
    </w:p>
    <w:p w:rsidR="00376170"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.4</w:t>
      </w:r>
      <w:r w:rsidRPr="008A242E">
        <w:rPr>
          <w:rFonts w:ascii="Arial" w:hAnsi="Arial" w:cs="Arial"/>
          <w:sz w:val="20"/>
          <w:szCs w:val="20"/>
        </w:rPr>
        <w:t>.</w:t>
      </w:r>
      <w:r w:rsidRPr="008A242E">
        <w:rPr>
          <w:rFonts w:ascii="Arial" w:hAnsi="Arial" w:cs="Arial"/>
          <w:sz w:val="20"/>
          <w:szCs w:val="20"/>
        </w:rPr>
        <w:tab/>
        <w:t xml:space="preserve">Szczegółowo przedmiot </w:t>
      </w:r>
      <w:r w:rsidR="00D9593C">
        <w:rPr>
          <w:rFonts w:ascii="Arial" w:hAnsi="Arial" w:cs="Arial"/>
          <w:sz w:val="20"/>
          <w:szCs w:val="20"/>
        </w:rPr>
        <w:t xml:space="preserve">zamówienia został określony </w:t>
      </w:r>
      <w:r w:rsidRPr="008A242E">
        <w:rPr>
          <w:rFonts w:ascii="Arial" w:hAnsi="Arial" w:cs="Arial"/>
          <w:sz w:val="20"/>
          <w:szCs w:val="20"/>
        </w:rPr>
        <w:t>w Tomie II - I</w:t>
      </w:r>
      <w:r w:rsidR="00D13E11" w:rsidRPr="008A242E">
        <w:rPr>
          <w:rFonts w:ascii="Arial" w:hAnsi="Arial" w:cs="Arial"/>
          <w:sz w:val="20"/>
          <w:szCs w:val="20"/>
        </w:rPr>
        <w:t>II</w:t>
      </w:r>
      <w:r w:rsidRPr="008A242E">
        <w:rPr>
          <w:rFonts w:ascii="Arial" w:hAnsi="Arial" w:cs="Arial"/>
          <w:sz w:val="20"/>
          <w:szCs w:val="20"/>
        </w:rPr>
        <w:t xml:space="preserve"> SIWZ.</w:t>
      </w:r>
    </w:p>
    <w:p w:rsidR="00EF1BC7"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5</w:t>
      </w:r>
      <w:r w:rsidRPr="008A242E">
        <w:rPr>
          <w:rFonts w:ascii="Arial" w:hAnsi="Arial" w:cs="Arial"/>
          <w:sz w:val="20"/>
          <w:szCs w:val="20"/>
        </w:rPr>
        <w:t>.</w:t>
      </w:r>
      <w:r w:rsidRPr="008A242E">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8A242E" w:rsidRDefault="00CB1F7C" w:rsidP="008A242E">
      <w:pPr>
        <w:jc w:val="both"/>
        <w:rPr>
          <w:rFonts w:ascii="Arial" w:hAnsi="Arial" w:cs="Arial"/>
          <w:i/>
          <w:sz w:val="20"/>
          <w:szCs w:val="20"/>
        </w:rPr>
      </w:pPr>
      <w:r w:rsidRPr="008A242E">
        <w:rPr>
          <w:rFonts w:ascii="Arial" w:hAnsi="Arial" w:cs="Arial"/>
          <w:sz w:val="20"/>
          <w:szCs w:val="20"/>
        </w:rPr>
        <w:t>5.</w:t>
      </w:r>
      <w:r w:rsidR="00E528F6" w:rsidRPr="008A242E">
        <w:rPr>
          <w:rFonts w:ascii="Arial" w:hAnsi="Arial" w:cs="Arial"/>
          <w:sz w:val="20"/>
          <w:szCs w:val="20"/>
        </w:rPr>
        <w:t>6</w:t>
      </w:r>
      <w:r w:rsidR="00CF16A5" w:rsidRPr="008A242E">
        <w:rPr>
          <w:rFonts w:ascii="Arial" w:hAnsi="Arial" w:cs="Arial"/>
          <w:sz w:val="20"/>
          <w:szCs w:val="20"/>
        </w:rPr>
        <w:t>.</w:t>
      </w:r>
      <w:r w:rsidR="00CF16A5" w:rsidRPr="008A242E">
        <w:rPr>
          <w:rFonts w:ascii="Arial" w:hAnsi="Arial" w:cs="Arial"/>
          <w:i/>
          <w:sz w:val="20"/>
          <w:szCs w:val="20"/>
        </w:rPr>
        <w:tab/>
      </w:r>
      <w:r w:rsidR="00CF16A5" w:rsidRPr="008A242E">
        <w:rPr>
          <w:rFonts w:ascii="Arial" w:hAnsi="Arial" w:cs="Arial"/>
          <w:sz w:val="20"/>
          <w:szCs w:val="20"/>
        </w:rPr>
        <w:t>PODWYKONAWSTWO:</w:t>
      </w:r>
    </w:p>
    <w:p w:rsidR="00726CED" w:rsidRPr="008A242E" w:rsidRDefault="00CF16A5" w:rsidP="008A242E">
      <w:pPr>
        <w:tabs>
          <w:tab w:val="left" w:pos="1134"/>
        </w:tabs>
        <w:ind w:left="1134" w:hanging="425"/>
        <w:jc w:val="both"/>
        <w:rPr>
          <w:rFonts w:ascii="Arial" w:hAnsi="Arial" w:cs="Arial"/>
          <w:sz w:val="20"/>
          <w:szCs w:val="20"/>
        </w:rPr>
      </w:pPr>
      <w:r w:rsidRPr="008A242E">
        <w:rPr>
          <w:rFonts w:ascii="Arial" w:hAnsi="Arial" w:cs="Arial"/>
          <w:sz w:val="20"/>
          <w:szCs w:val="20"/>
        </w:rPr>
        <w:t>a)</w:t>
      </w:r>
      <w:r w:rsidRPr="008A242E">
        <w:rPr>
          <w:rFonts w:ascii="Arial" w:hAnsi="Arial" w:cs="Arial"/>
          <w:sz w:val="20"/>
          <w:szCs w:val="20"/>
        </w:rPr>
        <w:tab/>
      </w:r>
      <w:r w:rsidR="00C860E4" w:rsidRPr="008A242E">
        <w:rPr>
          <w:rFonts w:ascii="Arial" w:hAnsi="Arial" w:cs="Arial"/>
          <w:sz w:val="20"/>
          <w:szCs w:val="20"/>
        </w:rPr>
        <w:t xml:space="preserve">Zamawiający nie wprowadza zastrzeżenia wskazującego na obowiązek osobistego wykonania przez Wykonawcę kluczowych części zamówienia. </w:t>
      </w:r>
    </w:p>
    <w:p w:rsidR="00726CED"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b) </w:t>
      </w:r>
      <w:r w:rsidR="00E60E63" w:rsidRPr="008A242E">
        <w:rPr>
          <w:rFonts w:ascii="Arial" w:hAnsi="Arial" w:cs="Arial"/>
          <w:sz w:val="20"/>
          <w:szCs w:val="20"/>
        </w:rPr>
        <w:tab/>
      </w:r>
      <w:r w:rsidR="00BE245A" w:rsidRPr="008A242E">
        <w:rPr>
          <w:rFonts w:ascii="Arial" w:hAnsi="Arial" w:cs="Arial"/>
          <w:sz w:val="20"/>
          <w:szCs w:val="20"/>
        </w:rPr>
        <w:t xml:space="preserve">Zamawiający żąda wskazania przez </w:t>
      </w:r>
      <w:r w:rsidR="00FA138F" w:rsidRPr="008A242E">
        <w:rPr>
          <w:rFonts w:ascii="Arial" w:hAnsi="Arial" w:cs="Arial"/>
          <w:sz w:val="20"/>
          <w:szCs w:val="20"/>
        </w:rPr>
        <w:t>W</w:t>
      </w:r>
      <w:r w:rsidR="00BE245A" w:rsidRPr="008A242E">
        <w:rPr>
          <w:rFonts w:ascii="Arial" w:hAnsi="Arial" w:cs="Arial"/>
          <w:sz w:val="20"/>
          <w:szCs w:val="20"/>
        </w:rPr>
        <w:t>ykonawcę części zamówienia, których wykonanie z</w:t>
      </w:r>
      <w:r w:rsidR="001066DE" w:rsidRPr="008A242E">
        <w:rPr>
          <w:rFonts w:ascii="Arial" w:hAnsi="Arial" w:cs="Arial"/>
          <w:sz w:val="20"/>
          <w:szCs w:val="20"/>
        </w:rPr>
        <w:t>amierza powierzyć podwykonawcom</w:t>
      </w:r>
      <w:r w:rsidR="00BE245A" w:rsidRPr="008A242E">
        <w:rPr>
          <w:rFonts w:ascii="Arial" w:hAnsi="Arial" w:cs="Arial"/>
          <w:sz w:val="20"/>
          <w:szCs w:val="20"/>
        </w:rPr>
        <w:t xml:space="preserve"> i podania przez </w:t>
      </w:r>
      <w:r w:rsidR="00FA138F" w:rsidRPr="008A242E">
        <w:rPr>
          <w:rFonts w:ascii="Arial" w:hAnsi="Arial" w:cs="Arial"/>
          <w:sz w:val="20"/>
          <w:szCs w:val="20"/>
        </w:rPr>
        <w:t>W</w:t>
      </w:r>
      <w:r w:rsidRPr="008A242E">
        <w:rPr>
          <w:rFonts w:ascii="Arial" w:hAnsi="Arial" w:cs="Arial"/>
          <w:sz w:val="20"/>
          <w:szCs w:val="20"/>
        </w:rPr>
        <w:t>ykonawcę firm podwykonawców.</w:t>
      </w:r>
    </w:p>
    <w:p w:rsidR="00F801BF"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c) </w:t>
      </w:r>
      <w:r w:rsidR="00E60E63" w:rsidRPr="008A242E">
        <w:rPr>
          <w:rFonts w:ascii="Arial" w:hAnsi="Arial" w:cs="Arial"/>
          <w:sz w:val="20"/>
          <w:szCs w:val="20"/>
        </w:rPr>
        <w:tab/>
      </w:r>
      <w:r w:rsidRPr="008A242E">
        <w:rPr>
          <w:rFonts w:ascii="Arial" w:hAnsi="Arial" w:cs="Arial"/>
          <w:sz w:val="20"/>
          <w:szCs w:val="20"/>
        </w:rPr>
        <w:t>P</w:t>
      </w:r>
      <w:r w:rsidR="00BE245A" w:rsidRPr="008A242E">
        <w:rPr>
          <w:rFonts w:ascii="Arial" w:hAnsi="Arial" w:cs="Arial"/>
          <w:sz w:val="20"/>
          <w:szCs w:val="20"/>
        </w:rPr>
        <w:t>ozostałe wymagania dotyczące podwykonawstwa zostały określone w Tomie II SIWZ – IPU.</w:t>
      </w:r>
    </w:p>
    <w:p w:rsidR="00BE245A" w:rsidRPr="008A242E" w:rsidRDefault="00BE245A" w:rsidP="008A242E">
      <w:pPr>
        <w:ind w:left="705" w:hanging="705"/>
        <w:jc w:val="both"/>
        <w:textAlignment w:val="top"/>
        <w:rPr>
          <w:rFonts w:ascii="Arial" w:hAnsi="Arial" w:cs="Arial"/>
          <w:sz w:val="20"/>
          <w:szCs w:val="20"/>
        </w:rPr>
      </w:pPr>
    </w:p>
    <w:p w:rsidR="00BE245A" w:rsidRPr="008A242E" w:rsidRDefault="00BE245A" w:rsidP="008A242E">
      <w:pPr>
        <w:rPr>
          <w:rFonts w:ascii="Arial" w:hAnsi="Arial" w:cs="Arial"/>
          <w:b/>
          <w:bCs/>
          <w:sz w:val="20"/>
          <w:szCs w:val="20"/>
        </w:rPr>
      </w:pPr>
      <w:r w:rsidRPr="008A242E">
        <w:rPr>
          <w:rFonts w:ascii="Arial" w:hAnsi="Arial" w:cs="Arial"/>
          <w:b/>
          <w:bCs/>
          <w:sz w:val="20"/>
          <w:szCs w:val="20"/>
        </w:rPr>
        <w:t xml:space="preserve">6. </w:t>
      </w:r>
      <w:r w:rsidR="008E5485" w:rsidRPr="008A242E">
        <w:rPr>
          <w:rFonts w:ascii="Arial" w:hAnsi="Arial" w:cs="Arial"/>
          <w:b/>
          <w:bCs/>
          <w:sz w:val="20"/>
          <w:szCs w:val="20"/>
        </w:rPr>
        <w:tab/>
      </w:r>
      <w:r w:rsidRPr="008A242E">
        <w:rPr>
          <w:rFonts w:ascii="Arial" w:hAnsi="Arial" w:cs="Arial"/>
          <w:b/>
          <w:bCs/>
          <w:sz w:val="20"/>
          <w:szCs w:val="20"/>
        </w:rPr>
        <w:t xml:space="preserve">TERMIN REALIZACJI </w:t>
      </w:r>
      <w:r w:rsidR="00276C3B" w:rsidRPr="008A242E">
        <w:rPr>
          <w:rFonts w:ascii="Arial" w:hAnsi="Arial" w:cs="Arial"/>
          <w:b/>
          <w:bCs/>
          <w:sz w:val="20"/>
          <w:szCs w:val="20"/>
        </w:rPr>
        <w:t>ZAMÓWIENIA</w:t>
      </w:r>
    </w:p>
    <w:p w:rsidR="00B120E2" w:rsidRPr="008A242E" w:rsidRDefault="00985BA5" w:rsidP="008A242E">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ab/>
      </w:r>
      <w:r w:rsidR="00B120E2" w:rsidRPr="008A242E">
        <w:rPr>
          <w:rFonts w:ascii="Arial" w:hAnsi="Arial" w:cs="Arial"/>
          <w:sz w:val="20"/>
          <w:szCs w:val="20"/>
          <w:lang w:eastAsia="ar-SA"/>
        </w:rPr>
        <w:t>Wykonawca będzie realizował przedmiot Umowy:</w:t>
      </w:r>
    </w:p>
    <w:p w:rsidR="00B120E2" w:rsidRPr="008A242E" w:rsidRDefault="00860BFA" w:rsidP="008A242E">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6.1.</w:t>
      </w:r>
      <w:r w:rsidR="00B120E2" w:rsidRPr="008A242E">
        <w:rPr>
          <w:rFonts w:ascii="Arial" w:hAnsi="Arial" w:cs="Arial"/>
          <w:sz w:val="20"/>
          <w:szCs w:val="20"/>
          <w:lang w:eastAsia="ar-SA"/>
        </w:rPr>
        <w:tab/>
        <w:t xml:space="preserve">w zakresie wsparcia eksploatacji, świadczenia serwisu i wsparcia technicznego dla Systemu </w:t>
      </w:r>
      <w:r w:rsidR="00B120E2" w:rsidRPr="00983FE2">
        <w:rPr>
          <w:rFonts w:ascii="Arial" w:hAnsi="Arial" w:cs="Arial"/>
          <w:b/>
          <w:sz w:val="20"/>
          <w:szCs w:val="20"/>
          <w:lang w:eastAsia="ar-SA"/>
        </w:rPr>
        <w:t>przez okres 48 miesięcy</w:t>
      </w:r>
      <w:r w:rsidR="00E2735E">
        <w:rPr>
          <w:rFonts w:ascii="Arial" w:hAnsi="Arial" w:cs="Arial"/>
          <w:sz w:val="20"/>
          <w:szCs w:val="20"/>
          <w:lang w:eastAsia="ar-SA"/>
        </w:rPr>
        <w:t xml:space="preserve"> od rozpoczęcia świadczenia usług</w:t>
      </w:r>
      <w:r w:rsidR="00B120E2" w:rsidRPr="008A242E">
        <w:rPr>
          <w:rFonts w:ascii="Arial" w:hAnsi="Arial" w:cs="Arial"/>
          <w:sz w:val="20"/>
          <w:szCs w:val="20"/>
          <w:lang w:eastAsia="ar-SA"/>
        </w:rPr>
        <w:t xml:space="preserve"> (rozpoczęcie świadczenia usług nie później, niż po upływie 30 dni od dnia przekaza</w:t>
      </w:r>
      <w:r w:rsidR="007254EE" w:rsidRPr="008A242E">
        <w:rPr>
          <w:rFonts w:ascii="Arial" w:hAnsi="Arial" w:cs="Arial"/>
          <w:sz w:val="20"/>
          <w:szCs w:val="20"/>
          <w:lang w:eastAsia="ar-SA"/>
        </w:rPr>
        <w:t xml:space="preserve">nia Wykonawcy kodów źródłowych </w:t>
      </w:r>
      <w:r w:rsidR="006606AF">
        <w:rPr>
          <w:rFonts w:ascii="Arial" w:hAnsi="Arial" w:cs="Arial"/>
          <w:sz w:val="20"/>
          <w:szCs w:val="20"/>
          <w:lang w:eastAsia="ar-SA"/>
        </w:rPr>
        <w:br/>
      </w:r>
      <w:r w:rsidR="00B120E2" w:rsidRPr="008A242E">
        <w:rPr>
          <w:rFonts w:ascii="Arial" w:hAnsi="Arial" w:cs="Arial"/>
          <w:sz w:val="20"/>
          <w:szCs w:val="20"/>
          <w:lang w:eastAsia="ar-SA"/>
        </w:rPr>
        <w:t>i Dokumentacji Systemu będącej w posiadaniu Zamawiającego</w:t>
      </w:r>
      <w:r w:rsidR="00957A61">
        <w:rPr>
          <w:rFonts w:ascii="Arial" w:hAnsi="Arial" w:cs="Arial"/>
          <w:sz w:val="20"/>
          <w:szCs w:val="20"/>
          <w:lang w:eastAsia="ar-SA"/>
        </w:rPr>
        <w:t>)</w:t>
      </w:r>
      <w:r w:rsidR="00A14B3C">
        <w:rPr>
          <w:rFonts w:ascii="Arial" w:hAnsi="Arial" w:cs="Arial"/>
          <w:sz w:val="20"/>
          <w:szCs w:val="20"/>
          <w:lang w:eastAsia="ar-SA"/>
        </w:rPr>
        <w:t>;</w:t>
      </w:r>
    </w:p>
    <w:p w:rsidR="00B120E2" w:rsidRPr="008A242E" w:rsidRDefault="00860BFA" w:rsidP="008A242E">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6.2.</w:t>
      </w:r>
      <w:r w:rsidR="00B120E2" w:rsidRPr="008A242E">
        <w:rPr>
          <w:rFonts w:ascii="Arial" w:hAnsi="Arial" w:cs="Arial"/>
          <w:sz w:val="20"/>
          <w:szCs w:val="20"/>
          <w:lang w:eastAsia="ar-SA"/>
        </w:rPr>
        <w:tab/>
        <w:t xml:space="preserve">w zakresie modyfikacji Systemu </w:t>
      </w:r>
      <w:r w:rsidR="00B120E2" w:rsidRPr="00983FE2">
        <w:rPr>
          <w:rFonts w:ascii="Arial" w:hAnsi="Arial" w:cs="Arial"/>
          <w:b/>
          <w:sz w:val="20"/>
          <w:szCs w:val="20"/>
          <w:lang w:eastAsia="ar-SA"/>
        </w:rPr>
        <w:t>przez okres 48 miesięcy</w:t>
      </w:r>
      <w:r w:rsidR="00E2735E">
        <w:rPr>
          <w:rFonts w:ascii="Arial" w:hAnsi="Arial" w:cs="Arial"/>
          <w:b/>
          <w:sz w:val="20"/>
          <w:szCs w:val="20"/>
          <w:lang w:eastAsia="ar-SA"/>
        </w:rPr>
        <w:t xml:space="preserve"> </w:t>
      </w:r>
      <w:r w:rsidR="00E2735E" w:rsidRPr="00BA5D39">
        <w:rPr>
          <w:rFonts w:ascii="Arial" w:hAnsi="Arial" w:cs="Arial"/>
          <w:sz w:val="20"/>
          <w:szCs w:val="20"/>
          <w:lang w:eastAsia="ar-SA"/>
        </w:rPr>
        <w:t>od rozpoczęcia świadczenia usług</w:t>
      </w:r>
      <w:r w:rsidR="00B120E2" w:rsidRPr="00E2735E">
        <w:rPr>
          <w:rFonts w:ascii="Arial" w:hAnsi="Arial" w:cs="Arial"/>
          <w:sz w:val="20"/>
          <w:szCs w:val="20"/>
          <w:lang w:eastAsia="ar-SA"/>
        </w:rPr>
        <w:t xml:space="preserve"> </w:t>
      </w:r>
      <w:r w:rsidR="00B120E2" w:rsidRPr="008A242E">
        <w:rPr>
          <w:rFonts w:ascii="Arial" w:hAnsi="Arial" w:cs="Arial"/>
          <w:sz w:val="20"/>
          <w:szCs w:val="20"/>
          <w:lang w:eastAsia="ar-SA"/>
        </w:rPr>
        <w:t xml:space="preserve">albo do wyczerpania liczby </w:t>
      </w:r>
      <w:r w:rsidR="00834518" w:rsidRPr="00983FE2">
        <w:rPr>
          <w:rFonts w:ascii="Arial" w:hAnsi="Arial" w:cs="Arial"/>
          <w:iCs/>
          <w:sz w:val="20"/>
          <w:szCs w:val="20"/>
        </w:rPr>
        <w:t>70 000</w:t>
      </w:r>
      <w:r w:rsidR="00834518">
        <w:rPr>
          <w:rFonts w:ascii="Arial" w:hAnsi="Arial" w:cs="Arial"/>
          <w:i/>
          <w:iCs/>
          <w:sz w:val="20"/>
          <w:szCs w:val="20"/>
        </w:rPr>
        <w:t xml:space="preserve"> </w:t>
      </w:r>
      <w:r w:rsidR="00B120E2" w:rsidRPr="008A242E">
        <w:rPr>
          <w:rFonts w:ascii="Arial" w:hAnsi="Arial" w:cs="Arial"/>
          <w:sz w:val="20"/>
          <w:szCs w:val="20"/>
          <w:lang w:eastAsia="ar-SA"/>
        </w:rPr>
        <w:t xml:space="preserve">osobogodzin, w zależności od tego, które zdarzenie nastąpi </w:t>
      </w:r>
      <w:r w:rsidR="00957A61">
        <w:rPr>
          <w:rFonts w:ascii="Arial" w:hAnsi="Arial" w:cs="Arial"/>
          <w:sz w:val="20"/>
          <w:szCs w:val="20"/>
          <w:lang w:eastAsia="ar-SA"/>
        </w:rPr>
        <w:t>wcześniej</w:t>
      </w:r>
      <w:r w:rsidR="00B120E2" w:rsidRPr="008A242E">
        <w:rPr>
          <w:rFonts w:ascii="Arial" w:hAnsi="Arial" w:cs="Arial"/>
          <w:sz w:val="20"/>
          <w:szCs w:val="20"/>
          <w:lang w:eastAsia="ar-SA"/>
        </w:rPr>
        <w:t xml:space="preserve"> (rozpoczęcie świadczenia usług nie później, niż po upływie 30 dni od dnia przekazania Wykonawcy kodów źródłowych i Dokumentacji Systemu będącej w posiadaniu Zamawiającego)</w:t>
      </w:r>
      <w:r w:rsidR="00A14B3C">
        <w:rPr>
          <w:rFonts w:ascii="Arial" w:hAnsi="Arial" w:cs="Arial"/>
          <w:sz w:val="20"/>
          <w:szCs w:val="20"/>
          <w:lang w:eastAsia="ar-SA"/>
        </w:rPr>
        <w:t>;</w:t>
      </w:r>
    </w:p>
    <w:p w:rsidR="00427228" w:rsidRPr="008A242E" w:rsidRDefault="00860BFA" w:rsidP="008A242E">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6.3.</w:t>
      </w:r>
      <w:r w:rsidR="00B120E2" w:rsidRPr="008A242E">
        <w:rPr>
          <w:rFonts w:ascii="Arial" w:hAnsi="Arial" w:cs="Arial"/>
          <w:sz w:val="20"/>
          <w:szCs w:val="20"/>
          <w:lang w:eastAsia="ar-SA"/>
        </w:rPr>
        <w:tab/>
        <w:t xml:space="preserve">w zakresie przygotowania i zrealizowania szkoleń </w:t>
      </w:r>
      <w:r w:rsidR="00B120E2" w:rsidRPr="00983FE2">
        <w:rPr>
          <w:rFonts w:ascii="Arial" w:hAnsi="Arial" w:cs="Arial"/>
          <w:b/>
          <w:sz w:val="20"/>
          <w:szCs w:val="20"/>
          <w:lang w:eastAsia="ar-SA"/>
        </w:rPr>
        <w:t>przez okres 48 miesięcy</w:t>
      </w:r>
      <w:r w:rsidR="00E2735E">
        <w:rPr>
          <w:rFonts w:ascii="Arial" w:hAnsi="Arial" w:cs="Arial"/>
          <w:sz w:val="20"/>
          <w:szCs w:val="20"/>
          <w:lang w:eastAsia="ar-SA"/>
        </w:rPr>
        <w:t xml:space="preserve"> od rozpoczęcia świadczenia usług</w:t>
      </w:r>
      <w:r w:rsidR="00B120E2" w:rsidRPr="008A242E">
        <w:rPr>
          <w:rFonts w:ascii="Arial" w:hAnsi="Arial" w:cs="Arial"/>
          <w:sz w:val="20"/>
          <w:szCs w:val="20"/>
          <w:lang w:eastAsia="ar-SA"/>
        </w:rPr>
        <w:t xml:space="preserve"> albo do wyczerpania liczby </w:t>
      </w:r>
      <w:r w:rsidR="00834518" w:rsidRPr="00983FE2">
        <w:rPr>
          <w:rFonts w:ascii="Arial" w:hAnsi="Arial" w:cs="Arial"/>
          <w:iCs/>
          <w:sz w:val="20"/>
          <w:szCs w:val="20"/>
        </w:rPr>
        <w:t>200</w:t>
      </w:r>
      <w:r w:rsidR="00834518">
        <w:rPr>
          <w:rFonts w:ascii="Arial" w:hAnsi="Arial" w:cs="Arial"/>
          <w:b/>
          <w:i/>
          <w:iCs/>
          <w:sz w:val="20"/>
          <w:szCs w:val="20"/>
        </w:rPr>
        <w:t xml:space="preserve"> </w:t>
      </w:r>
      <w:r w:rsidR="00B120E2" w:rsidRPr="008A242E">
        <w:rPr>
          <w:rFonts w:ascii="Arial" w:hAnsi="Arial" w:cs="Arial"/>
          <w:sz w:val="20"/>
          <w:szCs w:val="20"/>
          <w:lang w:eastAsia="ar-SA"/>
        </w:rPr>
        <w:t xml:space="preserve">godzin szkoleniowych, w zależności </w:t>
      </w:r>
      <w:r w:rsidR="006606AF">
        <w:rPr>
          <w:rFonts w:ascii="Arial" w:hAnsi="Arial" w:cs="Arial"/>
          <w:sz w:val="20"/>
          <w:szCs w:val="20"/>
          <w:lang w:eastAsia="ar-SA"/>
        </w:rPr>
        <w:br/>
      </w:r>
      <w:r w:rsidR="00B120E2" w:rsidRPr="008A242E">
        <w:rPr>
          <w:rFonts w:ascii="Arial" w:hAnsi="Arial" w:cs="Arial"/>
          <w:sz w:val="20"/>
          <w:szCs w:val="20"/>
          <w:lang w:eastAsia="ar-SA"/>
        </w:rPr>
        <w:t xml:space="preserve">od tego, które zdarzenie nastąpi wcześniej (rozpoczęcie świadczenia usług nie później, </w:t>
      </w:r>
      <w:r w:rsidR="006606AF">
        <w:rPr>
          <w:rFonts w:ascii="Arial" w:hAnsi="Arial" w:cs="Arial"/>
          <w:sz w:val="20"/>
          <w:szCs w:val="20"/>
          <w:lang w:eastAsia="ar-SA"/>
        </w:rPr>
        <w:br/>
      </w:r>
      <w:r w:rsidR="00B120E2" w:rsidRPr="008A242E">
        <w:rPr>
          <w:rFonts w:ascii="Arial" w:hAnsi="Arial" w:cs="Arial"/>
          <w:sz w:val="20"/>
          <w:szCs w:val="20"/>
          <w:lang w:eastAsia="ar-SA"/>
        </w:rPr>
        <w:t>niż po upływie 30 dni od dnia przekazania Wykonawcy kodów źródłowych i Dokumentacji Systemu będącej w posiadaniu Zamawiającego).</w:t>
      </w:r>
    </w:p>
    <w:p w:rsidR="00860BFA" w:rsidRPr="008A242E" w:rsidRDefault="00860BFA" w:rsidP="008A242E">
      <w:pPr>
        <w:tabs>
          <w:tab w:val="left" w:pos="3030"/>
        </w:tabs>
        <w:ind w:left="720" w:hanging="720"/>
        <w:jc w:val="both"/>
        <w:rPr>
          <w:rStyle w:val="tekstdokbold"/>
          <w:rFonts w:ascii="Arial" w:hAnsi="Arial" w:cs="Arial"/>
          <w:b w:val="0"/>
          <w:bCs w:val="0"/>
          <w:sz w:val="20"/>
          <w:szCs w:val="20"/>
        </w:rPr>
      </w:pPr>
    </w:p>
    <w:p w:rsidR="00BE245A" w:rsidRPr="008A242E" w:rsidRDefault="00BE245A" w:rsidP="008A242E">
      <w:pPr>
        <w:rPr>
          <w:rStyle w:val="tekstdokbold"/>
          <w:rFonts w:ascii="Arial" w:hAnsi="Arial" w:cs="Arial"/>
          <w:sz w:val="20"/>
          <w:szCs w:val="20"/>
        </w:rPr>
      </w:pPr>
      <w:r w:rsidRPr="008A242E">
        <w:rPr>
          <w:rFonts w:ascii="Arial" w:hAnsi="Arial" w:cs="Arial"/>
          <w:b/>
          <w:bCs/>
          <w:sz w:val="20"/>
          <w:szCs w:val="20"/>
        </w:rPr>
        <w:t xml:space="preserve">7. </w:t>
      </w:r>
      <w:r w:rsidR="009C7A53" w:rsidRPr="008A242E">
        <w:rPr>
          <w:rFonts w:ascii="Arial" w:hAnsi="Arial" w:cs="Arial"/>
          <w:b/>
          <w:bCs/>
          <w:sz w:val="20"/>
          <w:szCs w:val="20"/>
        </w:rPr>
        <w:tab/>
      </w:r>
      <w:r w:rsidRPr="008A242E">
        <w:rPr>
          <w:rFonts w:ascii="Arial" w:hAnsi="Arial" w:cs="Arial"/>
          <w:b/>
          <w:bCs/>
          <w:sz w:val="20"/>
          <w:szCs w:val="20"/>
        </w:rPr>
        <w:t xml:space="preserve">WARUNKI UDZIAŁU W POSTĘPOWANIU </w:t>
      </w:r>
    </w:p>
    <w:p w:rsidR="009C7A53" w:rsidRPr="008A242E" w:rsidRDefault="009C7A53" w:rsidP="008A242E">
      <w:pPr>
        <w:pStyle w:val="Tekstpodstawowy2"/>
        <w:spacing w:before="0"/>
        <w:ind w:left="709" w:hanging="709"/>
        <w:rPr>
          <w:rFonts w:ascii="Arial" w:hAnsi="Arial" w:cs="Arial"/>
          <w:sz w:val="20"/>
          <w:szCs w:val="20"/>
        </w:rPr>
      </w:pPr>
      <w:r w:rsidRPr="008A242E">
        <w:rPr>
          <w:rStyle w:val="tekstdokbold"/>
          <w:rFonts w:ascii="Arial" w:hAnsi="Arial" w:cs="Arial"/>
          <w:sz w:val="20"/>
          <w:szCs w:val="20"/>
        </w:rPr>
        <w:t>7.1.</w:t>
      </w:r>
      <w:r w:rsidRPr="008A242E">
        <w:rPr>
          <w:rStyle w:val="tekstdokbold"/>
          <w:rFonts w:ascii="Arial" w:hAnsi="Arial" w:cs="Arial"/>
          <w:sz w:val="20"/>
          <w:szCs w:val="20"/>
        </w:rPr>
        <w:tab/>
        <w:t xml:space="preserve">O udzielenie zamówienia mogą ubiegać się Wykonawcy, którzy nie podlegają wykluczeniu oraz spełniają określone przez </w:t>
      </w:r>
      <w:r w:rsidR="00835272" w:rsidRPr="008A242E">
        <w:rPr>
          <w:rStyle w:val="tekstdokbold"/>
          <w:rFonts w:ascii="Arial" w:hAnsi="Arial" w:cs="Arial"/>
          <w:sz w:val="20"/>
          <w:szCs w:val="20"/>
        </w:rPr>
        <w:t>Z</w:t>
      </w:r>
      <w:r w:rsidRPr="008A242E">
        <w:rPr>
          <w:rStyle w:val="tekstdokbold"/>
          <w:rFonts w:ascii="Arial" w:hAnsi="Arial" w:cs="Arial"/>
          <w:sz w:val="20"/>
          <w:szCs w:val="20"/>
        </w:rPr>
        <w:t xml:space="preserve">amawiającego warunki </w:t>
      </w:r>
      <w:r w:rsidRPr="008A242E">
        <w:rPr>
          <w:rFonts w:ascii="Arial" w:hAnsi="Arial" w:cs="Arial"/>
          <w:b w:val="0"/>
          <w:sz w:val="20"/>
          <w:szCs w:val="20"/>
        </w:rPr>
        <w:t>udziału w postępowaniu</w:t>
      </w:r>
      <w:r w:rsidRPr="008A242E">
        <w:rPr>
          <w:rFonts w:ascii="Arial" w:hAnsi="Arial" w:cs="Arial"/>
          <w:sz w:val="20"/>
          <w:szCs w:val="20"/>
        </w:rPr>
        <w:t>.</w:t>
      </w:r>
    </w:p>
    <w:p w:rsidR="00475E64" w:rsidRPr="008A242E" w:rsidRDefault="00475E64" w:rsidP="008A242E">
      <w:pPr>
        <w:pStyle w:val="Tekstpodstawowy2"/>
        <w:spacing w:before="0"/>
        <w:ind w:left="709" w:hanging="709"/>
        <w:rPr>
          <w:rFonts w:ascii="Arial" w:hAnsi="Arial" w:cs="Arial"/>
          <w:b w:val="0"/>
          <w:bCs w:val="0"/>
          <w:sz w:val="20"/>
          <w:szCs w:val="20"/>
        </w:rPr>
      </w:pPr>
      <w:r w:rsidRPr="008A242E">
        <w:rPr>
          <w:rFonts w:ascii="Arial" w:hAnsi="Arial" w:cs="Arial"/>
          <w:b w:val="0"/>
          <w:bCs w:val="0"/>
          <w:sz w:val="20"/>
          <w:szCs w:val="20"/>
        </w:rPr>
        <w:t xml:space="preserve">7.2.   </w:t>
      </w:r>
      <w:r w:rsidRPr="008A242E">
        <w:rPr>
          <w:rFonts w:ascii="Arial" w:hAnsi="Arial" w:cs="Arial"/>
          <w:bCs w:val="0"/>
          <w:sz w:val="20"/>
          <w:szCs w:val="20"/>
        </w:rPr>
        <w:t>O udzielenie zamówienia mogą ubiegać się Wykonawcy, którzy spełniają warunki dotyczące:</w:t>
      </w:r>
    </w:p>
    <w:p w:rsidR="00475E64" w:rsidRPr="008A242E" w:rsidRDefault="00475E64" w:rsidP="008A242E">
      <w:pPr>
        <w:pStyle w:val="Tekstpodstawowy2"/>
        <w:spacing w:before="0"/>
        <w:ind w:left="709" w:hanging="709"/>
        <w:rPr>
          <w:rFonts w:ascii="Arial" w:hAnsi="Arial" w:cs="Arial"/>
          <w:bCs w:val="0"/>
          <w:sz w:val="20"/>
          <w:szCs w:val="20"/>
        </w:rPr>
      </w:pPr>
      <w:r w:rsidRPr="008A242E">
        <w:rPr>
          <w:rFonts w:ascii="Arial" w:hAnsi="Arial" w:cs="Arial"/>
          <w:b w:val="0"/>
          <w:bCs w:val="0"/>
          <w:sz w:val="20"/>
          <w:szCs w:val="20"/>
        </w:rPr>
        <w:t>7.2.1.</w:t>
      </w:r>
      <w:r w:rsidRPr="008A242E">
        <w:rPr>
          <w:rFonts w:ascii="Arial" w:hAnsi="Arial" w:cs="Arial"/>
          <w:b w:val="0"/>
          <w:bCs w:val="0"/>
          <w:sz w:val="20"/>
          <w:szCs w:val="20"/>
        </w:rPr>
        <w:tab/>
      </w:r>
      <w:r w:rsidRPr="008A242E">
        <w:rPr>
          <w:rFonts w:ascii="Arial" w:hAnsi="Arial" w:cs="Arial"/>
          <w:bCs w:val="0"/>
          <w:sz w:val="20"/>
          <w:szCs w:val="20"/>
        </w:rPr>
        <w:t>zdolności technicznej i zawodowej:</w:t>
      </w:r>
    </w:p>
    <w:p w:rsidR="00957A61" w:rsidRPr="00957A61" w:rsidRDefault="00957A61" w:rsidP="00957A61">
      <w:pPr>
        <w:ind w:left="1080" w:hanging="371"/>
        <w:jc w:val="both"/>
        <w:rPr>
          <w:rFonts w:ascii="Arial" w:hAnsi="Arial" w:cs="Arial"/>
          <w:sz w:val="20"/>
          <w:szCs w:val="20"/>
        </w:rPr>
      </w:pPr>
      <w:r w:rsidRPr="00957A61">
        <w:rPr>
          <w:rFonts w:ascii="Arial" w:hAnsi="Arial" w:cs="Arial"/>
          <w:sz w:val="20"/>
          <w:szCs w:val="20"/>
        </w:rPr>
        <w:t>Wykonawca spełni warunek jeżeli:</w:t>
      </w:r>
    </w:p>
    <w:p w:rsidR="00957A61" w:rsidRPr="00957A61" w:rsidRDefault="00957A61" w:rsidP="00957A61">
      <w:pPr>
        <w:overflowPunct w:val="0"/>
        <w:autoSpaceDE w:val="0"/>
        <w:autoSpaceDN w:val="0"/>
        <w:ind w:left="709"/>
        <w:jc w:val="both"/>
        <w:rPr>
          <w:rFonts w:ascii="Arial" w:eastAsia="Calibri" w:hAnsi="Arial" w:cs="Arial"/>
          <w:sz w:val="20"/>
          <w:szCs w:val="20"/>
        </w:rPr>
      </w:pPr>
      <w:r w:rsidRPr="00957A61">
        <w:rPr>
          <w:rFonts w:ascii="Arial" w:eastAsia="Calibri" w:hAnsi="Arial" w:cs="Arial"/>
          <w:sz w:val="20"/>
          <w:szCs w:val="20"/>
        </w:rPr>
        <w:t xml:space="preserve">wykaże, iż w okresie ostatnich 3 lat przed upływem terminu składania ofert, </w:t>
      </w:r>
      <w:r w:rsidRPr="00957A61">
        <w:rPr>
          <w:rFonts w:ascii="Arial" w:eastAsia="Calibri" w:hAnsi="Arial" w:cs="Arial"/>
          <w:sz w:val="20"/>
          <w:szCs w:val="20"/>
        </w:rPr>
        <w:br/>
        <w:t xml:space="preserve">a jeżeli okres prowadzenia działalności jest krótszy - w tym okresie, łącznie wykonał </w:t>
      </w:r>
      <w:r w:rsidR="00A14B3C">
        <w:rPr>
          <w:rFonts w:ascii="Arial" w:eastAsia="Calibri" w:hAnsi="Arial" w:cs="Arial"/>
          <w:sz w:val="20"/>
          <w:szCs w:val="20"/>
        </w:rPr>
        <w:br/>
      </w:r>
      <w:r w:rsidRPr="00957A61">
        <w:rPr>
          <w:rFonts w:ascii="Arial" w:eastAsia="Calibri" w:hAnsi="Arial" w:cs="Arial"/>
          <w:sz w:val="20"/>
          <w:szCs w:val="20"/>
        </w:rPr>
        <w:t>(tj. świadczył, zrealizował, zakończył), a także w przypadku wykonywanych (świadczonych, realizowanych) świadczeń okresowych lub ciągłych również aktualnie wykonuje (świadczy, realizuje) następujące usługi:</w:t>
      </w:r>
    </w:p>
    <w:p w:rsidR="00C93E6F" w:rsidRPr="008A242E" w:rsidRDefault="00851BAA" w:rsidP="008A242E">
      <w:pPr>
        <w:pStyle w:val="Tekstpodstawowy2"/>
        <w:tabs>
          <w:tab w:val="left" w:pos="709"/>
        </w:tabs>
        <w:spacing w:before="0"/>
        <w:ind w:left="1134" w:hanging="1134"/>
        <w:rPr>
          <w:rFonts w:ascii="Arial" w:hAnsi="Arial" w:cs="Arial"/>
          <w:b w:val="0"/>
          <w:bCs w:val="0"/>
          <w:sz w:val="20"/>
          <w:szCs w:val="20"/>
        </w:rPr>
      </w:pPr>
      <w:r w:rsidRPr="008A242E">
        <w:rPr>
          <w:rFonts w:ascii="Arial" w:hAnsi="Arial" w:cs="Arial"/>
          <w:b w:val="0"/>
          <w:bCs w:val="0"/>
          <w:sz w:val="20"/>
          <w:szCs w:val="20"/>
        </w:rPr>
        <w:tab/>
        <w:t>a)</w:t>
      </w:r>
      <w:r w:rsidRPr="008A242E">
        <w:rPr>
          <w:rFonts w:ascii="Arial" w:hAnsi="Arial" w:cs="Arial"/>
          <w:b w:val="0"/>
          <w:bCs w:val="0"/>
          <w:sz w:val="20"/>
          <w:szCs w:val="20"/>
        </w:rPr>
        <w:tab/>
      </w:r>
      <w:r w:rsidR="00C93E6F" w:rsidRPr="008A242E">
        <w:rPr>
          <w:rFonts w:ascii="Arial" w:hAnsi="Arial" w:cs="Arial"/>
          <w:b w:val="0"/>
          <w:bCs w:val="0"/>
          <w:sz w:val="20"/>
          <w:szCs w:val="20"/>
        </w:rPr>
        <w:t xml:space="preserve">co najmniej 1 usługę polegającą na zaprojektowaniu i zbudowaniu lub zmodyfikowaniu systemu informatycznego utrzymującego i obsługującego rejestr publiczny w rozumieniu ustawy o informatyzacji podmiotów realizujących zadania publiczne, o zasięgu </w:t>
      </w:r>
      <w:r w:rsidR="00C93E6F" w:rsidRPr="008A242E">
        <w:rPr>
          <w:rFonts w:ascii="Arial" w:hAnsi="Arial" w:cs="Arial"/>
          <w:b w:val="0"/>
          <w:bCs w:val="0"/>
          <w:sz w:val="20"/>
          <w:szCs w:val="20"/>
        </w:rPr>
        <w:lastRenderedPageBreak/>
        <w:t xml:space="preserve">ogólnokrajowym, z wykorzystaniem następujących rozwiązań architektonicznych </w:t>
      </w:r>
      <w:r w:rsidR="006606AF">
        <w:rPr>
          <w:rFonts w:ascii="Arial" w:hAnsi="Arial" w:cs="Arial"/>
          <w:b w:val="0"/>
          <w:bCs w:val="0"/>
          <w:sz w:val="20"/>
          <w:szCs w:val="20"/>
        </w:rPr>
        <w:br/>
      </w:r>
      <w:r w:rsidR="00C93E6F" w:rsidRPr="008A242E">
        <w:rPr>
          <w:rFonts w:ascii="Arial" w:hAnsi="Arial" w:cs="Arial"/>
          <w:b w:val="0"/>
          <w:bCs w:val="0"/>
          <w:sz w:val="20"/>
          <w:szCs w:val="20"/>
        </w:rPr>
        <w:t>i technologicznych:</w:t>
      </w:r>
    </w:p>
    <w:p w:rsidR="00C93E6F" w:rsidRPr="008A242E" w:rsidRDefault="00C93E6F" w:rsidP="008A242E">
      <w:pPr>
        <w:pStyle w:val="Tekstpodstawowy2"/>
        <w:tabs>
          <w:tab w:val="left" w:pos="1134"/>
        </w:tabs>
        <w:spacing w:before="0"/>
        <w:ind w:left="1134"/>
        <w:rPr>
          <w:rFonts w:ascii="Arial" w:hAnsi="Arial" w:cs="Arial"/>
          <w:b w:val="0"/>
          <w:bCs w:val="0"/>
          <w:sz w:val="20"/>
          <w:szCs w:val="20"/>
        </w:rPr>
      </w:pPr>
      <w:r w:rsidRPr="008A242E">
        <w:rPr>
          <w:rFonts w:ascii="Arial" w:hAnsi="Arial" w:cs="Arial"/>
          <w:b w:val="0"/>
          <w:bCs w:val="0"/>
          <w:sz w:val="20"/>
          <w:szCs w:val="20"/>
        </w:rPr>
        <w:t>-</w:t>
      </w:r>
      <w:r w:rsidRPr="008A242E">
        <w:rPr>
          <w:rFonts w:ascii="Arial" w:hAnsi="Arial" w:cs="Arial"/>
          <w:b w:val="0"/>
          <w:bCs w:val="0"/>
          <w:sz w:val="20"/>
          <w:szCs w:val="20"/>
        </w:rPr>
        <w:tab/>
        <w:t>zbudow</w:t>
      </w:r>
      <w:r w:rsidR="00C226CD">
        <w:rPr>
          <w:rFonts w:ascii="Arial" w:hAnsi="Arial" w:cs="Arial"/>
          <w:b w:val="0"/>
          <w:bCs w:val="0"/>
          <w:sz w:val="20"/>
          <w:szCs w:val="20"/>
        </w:rPr>
        <w:t>any w oparciu o model warstwowy,</w:t>
      </w:r>
    </w:p>
    <w:p w:rsidR="00C93E6F" w:rsidRPr="008A242E" w:rsidRDefault="00C93E6F" w:rsidP="008A242E">
      <w:pPr>
        <w:pStyle w:val="Tekstpodstawowy2"/>
        <w:tabs>
          <w:tab w:val="left" w:pos="1418"/>
        </w:tabs>
        <w:spacing w:before="0"/>
        <w:ind w:left="1418" w:hanging="284"/>
        <w:rPr>
          <w:rFonts w:ascii="Arial" w:hAnsi="Arial" w:cs="Arial"/>
          <w:b w:val="0"/>
          <w:bCs w:val="0"/>
          <w:sz w:val="20"/>
          <w:szCs w:val="20"/>
        </w:rPr>
      </w:pPr>
      <w:r w:rsidRPr="008A242E">
        <w:rPr>
          <w:rFonts w:ascii="Arial" w:hAnsi="Arial" w:cs="Arial"/>
          <w:b w:val="0"/>
          <w:bCs w:val="0"/>
          <w:sz w:val="20"/>
          <w:szCs w:val="20"/>
        </w:rPr>
        <w:t>-</w:t>
      </w:r>
      <w:r w:rsidRPr="008A242E">
        <w:rPr>
          <w:rFonts w:ascii="Arial" w:hAnsi="Arial" w:cs="Arial"/>
          <w:b w:val="0"/>
          <w:bCs w:val="0"/>
          <w:sz w:val="20"/>
          <w:szCs w:val="20"/>
        </w:rPr>
        <w:tab/>
        <w:t xml:space="preserve">oparty o architekturę SOA, z wydzieleniem usług sieciowych dostępnych </w:t>
      </w:r>
      <w:r w:rsidR="006606AF">
        <w:rPr>
          <w:rFonts w:ascii="Arial" w:hAnsi="Arial" w:cs="Arial"/>
          <w:b w:val="0"/>
          <w:bCs w:val="0"/>
          <w:sz w:val="20"/>
          <w:szCs w:val="20"/>
        </w:rPr>
        <w:br/>
      </w:r>
      <w:r w:rsidRPr="008A242E">
        <w:rPr>
          <w:rFonts w:ascii="Arial" w:hAnsi="Arial" w:cs="Arial"/>
          <w:b w:val="0"/>
          <w:bCs w:val="0"/>
          <w:sz w:val="20"/>
          <w:szCs w:val="20"/>
        </w:rPr>
        <w:t>dla podsystemów, modułów oraz systemów zewnętrznych za pośrednictwem szyny usług (ESB), działającej w układzie wysokiej dostępności (HA)</w:t>
      </w:r>
      <w:r w:rsidR="00C226CD">
        <w:rPr>
          <w:rFonts w:ascii="Arial" w:hAnsi="Arial" w:cs="Arial"/>
          <w:b w:val="0"/>
          <w:bCs w:val="0"/>
          <w:sz w:val="20"/>
          <w:szCs w:val="20"/>
        </w:rPr>
        <w:t>,</w:t>
      </w:r>
    </w:p>
    <w:p w:rsidR="00C93E6F" w:rsidRPr="008A242E" w:rsidRDefault="00C93E6F" w:rsidP="008A242E">
      <w:pPr>
        <w:pStyle w:val="Tekstpodstawowy2"/>
        <w:tabs>
          <w:tab w:val="left" w:pos="1418"/>
        </w:tabs>
        <w:spacing w:before="0"/>
        <w:ind w:left="1418" w:hanging="284"/>
        <w:rPr>
          <w:rFonts w:ascii="Arial" w:hAnsi="Arial" w:cs="Arial"/>
          <w:b w:val="0"/>
          <w:bCs w:val="0"/>
          <w:sz w:val="20"/>
          <w:szCs w:val="20"/>
        </w:rPr>
      </w:pPr>
      <w:r w:rsidRPr="008A242E">
        <w:rPr>
          <w:rFonts w:ascii="Arial" w:hAnsi="Arial" w:cs="Arial"/>
          <w:b w:val="0"/>
          <w:bCs w:val="0"/>
          <w:sz w:val="20"/>
          <w:szCs w:val="20"/>
        </w:rPr>
        <w:t>-</w:t>
      </w:r>
      <w:r w:rsidRPr="008A242E">
        <w:rPr>
          <w:rFonts w:ascii="Arial" w:hAnsi="Arial" w:cs="Arial"/>
          <w:b w:val="0"/>
          <w:bCs w:val="0"/>
          <w:sz w:val="20"/>
          <w:szCs w:val="20"/>
        </w:rPr>
        <w:tab/>
        <w:t xml:space="preserve">oparty  na bazie danych IBM DB2 for z/OS oraz systemie kolejkowym IBM MQ Series 6.x, zlokalizowany na serwerze klasy </w:t>
      </w:r>
      <w:proofErr w:type="spellStart"/>
      <w:r w:rsidRPr="008A242E">
        <w:rPr>
          <w:rFonts w:ascii="Arial" w:hAnsi="Arial" w:cs="Arial"/>
          <w:b w:val="0"/>
          <w:bCs w:val="0"/>
          <w:sz w:val="20"/>
          <w:szCs w:val="20"/>
        </w:rPr>
        <w:t>Mainframe</w:t>
      </w:r>
      <w:proofErr w:type="spellEnd"/>
      <w:r w:rsidRPr="008A242E">
        <w:rPr>
          <w:rFonts w:ascii="Arial" w:hAnsi="Arial" w:cs="Arial"/>
          <w:b w:val="0"/>
          <w:bCs w:val="0"/>
          <w:sz w:val="20"/>
          <w:szCs w:val="20"/>
        </w:rPr>
        <w:t xml:space="preserve"> z systemem operacyjnym z/OS </w:t>
      </w:r>
      <w:r w:rsidR="006606AF">
        <w:rPr>
          <w:rFonts w:ascii="Arial" w:hAnsi="Arial" w:cs="Arial"/>
          <w:b w:val="0"/>
          <w:bCs w:val="0"/>
          <w:sz w:val="20"/>
          <w:szCs w:val="20"/>
        </w:rPr>
        <w:br/>
      </w:r>
      <w:r w:rsidRPr="008A242E">
        <w:rPr>
          <w:rFonts w:ascii="Arial" w:hAnsi="Arial" w:cs="Arial"/>
          <w:b w:val="0"/>
          <w:bCs w:val="0"/>
          <w:sz w:val="20"/>
          <w:szCs w:val="20"/>
        </w:rPr>
        <w:t xml:space="preserve">lub na platformie Windows, </w:t>
      </w:r>
    </w:p>
    <w:p w:rsidR="00C93E6F" w:rsidRPr="008A242E" w:rsidRDefault="00C93E6F" w:rsidP="008A242E">
      <w:pPr>
        <w:pStyle w:val="Tekstpodstawowy2"/>
        <w:tabs>
          <w:tab w:val="left" w:pos="1418"/>
        </w:tabs>
        <w:spacing w:before="0"/>
        <w:ind w:left="1418" w:hanging="284"/>
        <w:rPr>
          <w:rFonts w:ascii="Arial" w:hAnsi="Arial" w:cs="Arial"/>
          <w:b w:val="0"/>
          <w:bCs w:val="0"/>
          <w:sz w:val="20"/>
          <w:szCs w:val="20"/>
        </w:rPr>
      </w:pPr>
      <w:r w:rsidRPr="008A242E">
        <w:rPr>
          <w:rFonts w:ascii="Arial" w:hAnsi="Arial" w:cs="Arial"/>
          <w:b w:val="0"/>
          <w:bCs w:val="0"/>
          <w:sz w:val="20"/>
          <w:szCs w:val="20"/>
        </w:rPr>
        <w:t>-</w:t>
      </w:r>
      <w:r w:rsidRPr="008A242E">
        <w:rPr>
          <w:rFonts w:ascii="Arial" w:hAnsi="Arial" w:cs="Arial"/>
          <w:b w:val="0"/>
          <w:bCs w:val="0"/>
          <w:sz w:val="20"/>
          <w:szCs w:val="20"/>
        </w:rPr>
        <w:tab/>
        <w:t xml:space="preserve">oparty na bazie danych IBM DB2 9.x wraz z IBM </w:t>
      </w:r>
      <w:proofErr w:type="spellStart"/>
      <w:r w:rsidRPr="008A242E">
        <w:rPr>
          <w:rFonts w:ascii="Arial" w:hAnsi="Arial" w:cs="Arial"/>
          <w:b w:val="0"/>
          <w:bCs w:val="0"/>
          <w:sz w:val="20"/>
          <w:szCs w:val="20"/>
        </w:rPr>
        <w:t>Websphere</w:t>
      </w:r>
      <w:proofErr w:type="spellEnd"/>
      <w:r w:rsidRPr="008A242E">
        <w:rPr>
          <w:rFonts w:ascii="Arial" w:hAnsi="Arial" w:cs="Arial"/>
          <w:b w:val="0"/>
          <w:bCs w:val="0"/>
          <w:sz w:val="20"/>
          <w:szCs w:val="20"/>
        </w:rPr>
        <w:t xml:space="preserve"> Application Server 6.x oraz IBM </w:t>
      </w:r>
      <w:proofErr w:type="spellStart"/>
      <w:r w:rsidRPr="008A242E">
        <w:rPr>
          <w:rFonts w:ascii="Arial" w:hAnsi="Arial" w:cs="Arial"/>
          <w:b w:val="0"/>
          <w:bCs w:val="0"/>
          <w:sz w:val="20"/>
          <w:szCs w:val="20"/>
        </w:rPr>
        <w:t>Websphere</w:t>
      </w:r>
      <w:proofErr w:type="spellEnd"/>
      <w:r w:rsidRPr="008A242E">
        <w:rPr>
          <w:rFonts w:ascii="Arial" w:hAnsi="Arial" w:cs="Arial"/>
          <w:b w:val="0"/>
          <w:bCs w:val="0"/>
          <w:sz w:val="20"/>
          <w:szCs w:val="20"/>
        </w:rPr>
        <w:t xml:space="preserve"> MQ Series 6.x, na platformie z Windows</w:t>
      </w:r>
      <w:r w:rsidR="00C226CD">
        <w:rPr>
          <w:rFonts w:ascii="Arial" w:hAnsi="Arial" w:cs="Arial"/>
          <w:b w:val="0"/>
          <w:bCs w:val="0"/>
          <w:sz w:val="20"/>
          <w:szCs w:val="20"/>
        </w:rPr>
        <w:t>,</w:t>
      </w:r>
    </w:p>
    <w:p w:rsidR="00C93E6F" w:rsidRPr="008A242E" w:rsidRDefault="00C93E6F" w:rsidP="008A242E">
      <w:pPr>
        <w:pStyle w:val="Tekstpodstawowy2"/>
        <w:tabs>
          <w:tab w:val="left" w:pos="1418"/>
        </w:tabs>
        <w:spacing w:before="0"/>
        <w:ind w:left="1418" w:hanging="284"/>
        <w:rPr>
          <w:rFonts w:ascii="Arial" w:hAnsi="Arial" w:cs="Arial"/>
          <w:b w:val="0"/>
          <w:bCs w:val="0"/>
          <w:sz w:val="20"/>
          <w:szCs w:val="20"/>
        </w:rPr>
      </w:pPr>
      <w:r w:rsidRPr="008A242E">
        <w:rPr>
          <w:rFonts w:ascii="Arial" w:hAnsi="Arial" w:cs="Arial"/>
          <w:b w:val="0"/>
          <w:bCs w:val="0"/>
          <w:sz w:val="20"/>
          <w:szCs w:val="20"/>
        </w:rPr>
        <w:t>-</w:t>
      </w:r>
      <w:r w:rsidRPr="008A242E">
        <w:rPr>
          <w:rFonts w:ascii="Arial" w:hAnsi="Arial" w:cs="Arial"/>
          <w:b w:val="0"/>
          <w:bCs w:val="0"/>
          <w:sz w:val="20"/>
          <w:szCs w:val="20"/>
        </w:rPr>
        <w:tab/>
        <w:t xml:space="preserve">oparty na bazie IBM Domino/Notes  i </w:t>
      </w:r>
      <w:proofErr w:type="spellStart"/>
      <w:r w:rsidRPr="008A242E">
        <w:rPr>
          <w:rFonts w:ascii="Arial" w:hAnsi="Arial" w:cs="Arial"/>
          <w:b w:val="0"/>
          <w:bCs w:val="0"/>
          <w:sz w:val="20"/>
          <w:szCs w:val="20"/>
        </w:rPr>
        <w:t>PostgreSQL</w:t>
      </w:r>
      <w:proofErr w:type="spellEnd"/>
      <w:r w:rsidRPr="008A242E">
        <w:rPr>
          <w:rFonts w:ascii="Arial" w:hAnsi="Arial" w:cs="Arial"/>
          <w:b w:val="0"/>
          <w:bCs w:val="0"/>
          <w:sz w:val="20"/>
          <w:szCs w:val="20"/>
        </w:rPr>
        <w:t xml:space="preserve"> oraz skryptach PHP </w:t>
      </w:r>
      <w:proofErr w:type="spellStart"/>
      <w:r w:rsidRPr="008A242E">
        <w:rPr>
          <w:rFonts w:ascii="Arial" w:hAnsi="Arial" w:cs="Arial"/>
          <w:b w:val="0"/>
          <w:bCs w:val="0"/>
          <w:sz w:val="20"/>
          <w:szCs w:val="20"/>
        </w:rPr>
        <w:t>WebSphere</w:t>
      </w:r>
      <w:proofErr w:type="spellEnd"/>
      <w:r w:rsidRPr="008A242E">
        <w:rPr>
          <w:rFonts w:ascii="Arial" w:hAnsi="Arial" w:cs="Arial"/>
          <w:b w:val="0"/>
          <w:bCs w:val="0"/>
          <w:sz w:val="20"/>
          <w:szCs w:val="20"/>
        </w:rPr>
        <w:t xml:space="preserve"> MQ Server z systemem operacyjnym Windows</w:t>
      </w:r>
      <w:r w:rsidR="00C226CD">
        <w:rPr>
          <w:rFonts w:ascii="Arial" w:hAnsi="Arial" w:cs="Arial"/>
          <w:b w:val="0"/>
          <w:bCs w:val="0"/>
          <w:sz w:val="20"/>
          <w:szCs w:val="20"/>
        </w:rPr>
        <w:t>;</w:t>
      </w:r>
    </w:p>
    <w:p w:rsidR="00851BAA" w:rsidRPr="008A242E" w:rsidRDefault="00C93E6F" w:rsidP="008A242E">
      <w:pPr>
        <w:pStyle w:val="Tekstpodstawowy2"/>
        <w:tabs>
          <w:tab w:val="left" w:pos="1134"/>
        </w:tabs>
        <w:spacing w:before="0"/>
        <w:ind w:left="1134"/>
        <w:rPr>
          <w:rFonts w:ascii="Arial" w:hAnsi="Arial" w:cs="Arial"/>
          <w:b w:val="0"/>
          <w:bCs w:val="0"/>
          <w:sz w:val="20"/>
          <w:szCs w:val="20"/>
        </w:rPr>
      </w:pPr>
      <w:r w:rsidRPr="008A242E">
        <w:rPr>
          <w:rFonts w:ascii="Arial" w:hAnsi="Arial" w:cs="Arial"/>
          <w:b w:val="0"/>
          <w:bCs w:val="0"/>
          <w:sz w:val="20"/>
          <w:szCs w:val="20"/>
        </w:rPr>
        <w:t>-</w:t>
      </w:r>
      <w:r w:rsidRPr="008A242E">
        <w:rPr>
          <w:rFonts w:ascii="Arial" w:hAnsi="Arial" w:cs="Arial"/>
          <w:b w:val="0"/>
          <w:bCs w:val="0"/>
          <w:sz w:val="20"/>
          <w:szCs w:val="20"/>
        </w:rPr>
        <w:tab/>
        <w:t xml:space="preserve">oparty o środowisko </w:t>
      </w:r>
      <w:proofErr w:type="spellStart"/>
      <w:r w:rsidRPr="008A242E">
        <w:rPr>
          <w:rFonts w:ascii="Arial" w:hAnsi="Arial" w:cs="Arial"/>
          <w:b w:val="0"/>
          <w:bCs w:val="0"/>
          <w:sz w:val="20"/>
          <w:szCs w:val="20"/>
        </w:rPr>
        <w:t>Liferay</w:t>
      </w:r>
      <w:proofErr w:type="spellEnd"/>
      <w:r w:rsidRPr="008A242E">
        <w:rPr>
          <w:rFonts w:ascii="Arial" w:hAnsi="Arial" w:cs="Arial"/>
          <w:b w:val="0"/>
          <w:bCs w:val="0"/>
          <w:sz w:val="20"/>
          <w:szCs w:val="20"/>
        </w:rPr>
        <w:t xml:space="preserve"> i język programowania JAVA;</w:t>
      </w:r>
    </w:p>
    <w:p w:rsidR="008A242E" w:rsidRPr="008A242E" w:rsidRDefault="00C93E6F" w:rsidP="00DE0FFE">
      <w:pPr>
        <w:pStyle w:val="Tekstpodstawowy2"/>
        <w:tabs>
          <w:tab w:val="left" w:pos="1134"/>
        </w:tabs>
        <w:spacing w:before="0"/>
        <w:ind w:left="1134" w:hanging="425"/>
        <w:rPr>
          <w:rFonts w:ascii="Arial" w:hAnsi="Arial" w:cs="Arial"/>
          <w:b w:val="0"/>
          <w:bCs w:val="0"/>
          <w:sz w:val="20"/>
          <w:szCs w:val="20"/>
        </w:rPr>
      </w:pPr>
      <w:r w:rsidRPr="008A242E">
        <w:rPr>
          <w:rFonts w:ascii="Arial" w:hAnsi="Arial" w:cs="Arial"/>
          <w:b w:val="0"/>
          <w:bCs w:val="0"/>
          <w:sz w:val="20"/>
          <w:szCs w:val="20"/>
        </w:rPr>
        <w:t>b)</w:t>
      </w:r>
      <w:r w:rsidRPr="008A242E">
        <w:rPr>
          <w:rFonts w:ascii="Arial" w:hAnsi="Arial" w:cs="Arial"/>
          <w:b w:val="0"/>
          <w:bCs w:val="0"/>
          <w:sz w:val="20"/>
          <w:szCs w:val="20"/>
        </w:rPr>
        <w:tab/>
        <w:t>przez okres co najmniej 12 miesięcy w sposób ciągły co najmniej 1 usługę  obejmującą łącznie następujące czynności: utrzymanie dedykowanego systemu informatycznego, wykonywanie modyfikacji, wdrażanie tych modyfikacji jako nowych wersji systemu, wsparcie w eksploatacji użytkowników oraz przeprowadzenie szkoleń na potrzeby systemu informatycznego, obsługującego co najmniej 20 geograficznie odrębnych lokalizacji</w:t>
      </w:r>
      <w:r w:rsidRPr="00AF23F9">
        <w:rPr>
          <w:rFonts w:ascii="Arial" w:hAnsi="Arial" w:cs="Arial"/>
          <w:b w:val="0"/>
          <w:bCs w:val="0"/>
          <w:sz w:val="20"/>
          <w:szCs w:val="20"/>
        </w:rPr>
        <w:t>,</w:t>
      </w:r>
      <w:r w:rsidR="00AF23F9" w:rsidRPr="00AF23F9">
        <w:rPr>
          <w:rFonts w:ascii="Arial" w:hAnsi="Arial" w:cs="Arial"/>
          <w:b w:val="0"/>
          <w:bCs w:val="0"/>
          <w:sz w:val="20"/>
          <w:szCs w:val="20"/>
        </w:rPr>
        <w:t xml:space="preserve"> </w:t>
      </w:r>
      <w:r w:rsidR="00AF23F9" w:rsidRPr="00AF23F9">
        <w:rPr>
          <w:rFonts w:ascii="Arial" w:hAnsi="Arial" w:cs="Arial"/>
          <w:b w:val="0"/>
          <w:sz w:val="20"/>
          <w:szCs w:val="20"/>
        </w:rPr>
        <w:t>tj. położonych w różnych miejscowościach,</w:t>
      </w:r>
      <w:r w:rsidRPr="008A242E">
        <w:rPr>
          <w:rFonts w:ascii="Arial" w:hAnsi="Arial" w:cs="Arial"/>
          <w:b w:val="0"/>
          <w:bCs w:val="0"/>
          <w:sz w:val="20"/>
          <w:szCs w:val="20"/>
        </w:rPr>
        <w:t xml:space="preserve">  w których odbywało </w:t>
      </w:r>
      <w:r w:rsidR="006606AF">
        <w:rPr>
          <w:rFonts w:ascii="Arial" w:hAnsi="Arial" w:cs="Arial"/>
          <w:b w:val="0"/>
          <w:bCs w:val="0"/>
          <w:sz w:val="20"/>
          <w:szCs w:val="20"/>
        </w:rPr>
        <w:br/>
      </w:r>
      <w:r w:rsidRPr="008A242E">
        <w:rPr>
          <w:rFonts w:ascii="Arial" w:hAnsi="Arial" w:cs="Arial"/>
          <w:b w:val="0"/>
          <w:bCs w:val="0"/>
          <w:sz w:val="20"/>
          <w:szCs w:val="20"/>
        </w:rPr>
        <w:t xml:space="preserve">się przetwarzanie i przechowywanie danych informacji w bazie, posiadającego razem </w:t>
      </w:r>
      <w:r w:rsidR="006606AF">
        <w:rPr>
          <w:rFonts w:ascii="Arial" w:hAnsi="Arial" w:cs="Arial"/>
          <w:b w:val="0"/>
          <w:bCs w:val="0"/>
          <w:sz w:val="20"/>
          <w:szCs w:val="20"/>
        </w:rPr>
        <w:br/>
      </w:r>
      <w:r w:rsidRPr="008A242E">
        <w:rPr>
          <w:rFonts w:ascii="Arial" w:hAnsi="Arial" w:cs="Arial"/>
          <w:b w:val="0"/>
          <w:bCs w:val="0"/>
          <w:sz w:val="20"/>
          <w:szCs w:val="20"/>
        </w:rPr>
        <w:t>co najmniej 1000 użytkowników.</w:t>
      </w:r>
    </w:p>
    <w:p w:rsidR="00DE0FFE" w:rsidRPr="008A242E" w:rsidRDefault="00C93E6F" w:rsidP="00DE0FFE">
      <w:pPr>
        <w:pStyle w:val="Tekstpodstawowy2"/>
        <w:tabs>
          <w:tab w:val="left" w:pos="709"/>
        </w:tabs>
        <w:spacing w:before="0"/>
        <w:ind w:left="709"/>
        <w:rPr>
          <w:rFonts w:ascii="Arial" w:hAnsi="Arial" w:cs="Arial"/>
          <w:b w:val="0"/>
          <w:bCs w:val="0"/>
          <w:sz w:val="20"/>
          <w:szCs w:val="20"/>
        </w:rPr>
      </w:pPr>
      <w:r w:rsidRPr="008A242E">
        <w:rPr>
          <w:rFonts w:ascii="Arial" w:hAnsi="Arial" w:cs="Arial"/>
          <w:b w:val="0"/>
          <w:bCs w:val="0"/>
          <w:sz w:val="20"/>
          <w:szCs w:val="20"/>
        </w:rPr>
        <w:t>Co najmniej 1 usługa spośród a) lub b) miała wartość co najmn</w:t>
      </w:r>
      <w:r w:rsidR="008A242E" w:rsidRPr="008A242E">
        <w:rPr>
          <w:rFonts w:ascii="Arial" w:hAnsi="Arial" w:cs="Arial"/>
          <w:b w:val="0"/>
          <w:bCs w:val="0"/>
          <w:sz w:val="20"/>
          <w:szCs w:val="20"/>
        </w:rPr>
        <w:t xml:space="preserve">iej </w:t>
      </w:r>
      <w:r w:rsidRPr="008A242E">
        <w:rPr>
          <w:rFonts w:ascii="Arial" w:hAnsi="Arial" w:cs="Arial"/>
          <w:b w:val="0"/>
          <w:bCs w:val="0"/>
          <w:sz w:val="20"/>
          <w:szCs w:val="20"/>
        </w:rPr>
        <w:t xml:space="preserve">1 </w:t>
      </w:r>
      <w:r w:rsidR="00826E42">
        <w:rPr>
          <w:rFonts w:ascii="Arial" w:hAnsi="Arial" w:cs="Arial"/>
          <w:b w:val="0"/>
          <w:bCs w:val="0"/>
          <w:sz w:val="20"/>
          <w:szCs w:val="20"/>
        </w:rPr>
        <w:t>845</w:t>
      </w:r>
      <w:r w:rsidRPr="008A242E">
        <w:rPr>
          <w:rFonts w:ascii="Arial" w:hAnsi="Arial" w:cs="Arial"/>
          <w:b w:val="0"/>
          <w:bCs w:val="0"/>
          <w:sz w:val="20"/>
          <w:szCs w:val="20"/>
        </w:rPr>
        <w:t xml:space="preserve"> 000 zł </w:t>
      </w:r>
      <w:r w:rsidR="00826E42">
        <w:rPr>
          <w:rFonts w:ascii="Arial" w:hAnsi="Arial" w:cs="Arial"/>
          <w:b w:val="0"/>
          <w:bCs w:val="0"/>
          <w:sz w:val="20"/>
          <w:szCs w:val="20"/>
        </w:rPr>
        <w:t>brutto</w:t>
      </w:r>
      <w:r w:rsidRPr="008A242E">
        <w:rPr>
          <w:rFonts w:ascii="Arial" w:hAnsi="Arial" w:cs="Arial"/>
          <w:b w:val="0"/>
          <w:bCs w:val="0"/>
          <w:sz w:val="20"/>
          <w:szCs w:val="20"/>
        </w:rPr>
        <w:t xml:space="preserve"> </w:t>
      </w:r>
      <w:r w:rsidR="000656E1">
        <w:rPr>
          <w:rFonts w:ascii="Arial" w:hAnsi="Arial" w:cs="Arial"/>
          <w:b w:val="0"/>
          <w:bCs w:val="0"/>
          <w:sz w:val="20"/>
          <w:szCs w:val="20"/>
        </w:rPr>
        <w:br/>
      </w:r>
      <w:r w:rsidRPr="008A242E">
        <w:rPr>
          <w:rFonts w:ascii="Arial" w:hAnsi="Arial" w:cs="Arial"/>
          <w:b w:val="0"/>
          <w:bCs w:val="0"/>
          <w:sz w:val="20"/>
          <w:szCs w:val="20"/>
        </w:rPr>
        <w:t>(</w:t>
      </w:r>
      <w:r w:rsidR="00826E42">
        <w:rPr>
          <w:rFonts w:ascii="Arial" w:hAnsi="Arial" w:cs="Arial"/>
          <w:b w:val="0"/>
          <w:bCs w:val="0"/>
          <w:sz w:val="20"/>
          <w:szCs w:val="20"/>
        </w:rPr>
        <w:t>z podatkiem</w:t>
      </w:r>
      <w:r w:rsidRPr="008A242E">
        <w:rPr>
          <w:rFonts w:ascii="Arial" w:hAnsi="Arial" w:cs="Arial"/>
          <w:b w:val="0"/>
          <w:bCs w:val="0"/>
          <w:sz w:val="20"/>
          <w:szCs w:val="20"/>
        </w:rPr>
        <w:t xml:space="preserve"> VAT), z wyłączeniem wartości dostarczanego sprzętu lub lic</w:t>
      </w:r>
      <w:r w:rsidR="00DE0FFE">
        <w:rPr>
          <w:rFonts w:ascii="Arial" w:hAnsi="Arial" w:cs="Arial"/>
          <w:b w:val="0"/>
          <w:bCs w:val="0"/>
          <w:sz w:val="20"/>
          <w:szCs w:val="20"/>
        </w:rPr>
        <w:t xml:space="preserve">encji </w:t>
      </w:r>
      <w:r w:rsidR="000656E1">
        <w:rPr>
          <w:rFonts w:ascii="Arial" w:hAnsi="Arial" w:cs="Arial"/>
          <w:b w:val="0"/>
          <w:bCs w:val="0"/>
          <w:sz w:val="20"/>
          <w:szCs w:val="20"/>
        </w:rPr>
        <w:br/>
      </w:r>
      <w:r w:rsidR="00DE0FFE">
        <w:rPr>
          <w:rFonts w:ascii="Arial" w:hAnsi="Arial" w:cs="Arial"/>
          <w:b w:val="0"/>
          <w:bCs w:val="0"/>
          <w:sz w:val="20"/>
          <w:szCs w:val="20"/>
        </w:rPr>
        <w:t>na oprogramowanie gotowe.</w:t>
      </w:r>
    </w:p>
    <w:p w:rsidR="008A242E" w:rsidRDefault="00C93E6F" w:rsidP="00457CEE">
      <w:pPr>
        <w:ind w:left="709" w:hanging="709"/>
        <w:jc w:val="both"/>
        <w:rPr>
          <w:rFonts w:ascii="Arial" w:hAnsi="Arial" w:cs="Arial"/>
          <w:sz w:val="20"/>
          <w:szCs w:val="20"/>
        </w:rPr>
      </w:pPr>
      <w:r w:rsidRPr="008A242E">
        <w:rPr>
          <w:rFonts w:ascii="Arial" w:hAnsi="Arial" w:cs="Arial"/>
          <w:bCs/>
          <w:sz w:val="20"/>
          <w:szCs w:val="20"/>
        </w:rPr>
        <w:t>7.2.</w:t>
      </w:r>
      <w:r w:rsidR="00A03054">
        <w:rPr>
          <w:rFonts w:ascii="Arial" w:hAnsi="Arial" w:cs="Arial"/>
          <w:bCs/>
          <w:sz w:val="20"/>
          <w:szCs w:val="20"/>
        </w:rPr>
        <w:t>2</w:t>
      </w:r>
      <w:r w:rsidRPr="008A242E">
        <w:rPr>
          <w:rFonts w:ascii="Arial" w:hAnsi="Arial" w:cs="Arial"/>
          <w:bCs/>
          <w:sz w:val="20"/>
          <w:szCs w:val="20"/>
        </w:rPr>
        <w:t>.</w:t>
      </w:r>
      <w:r w:rsidR="00AF23F9">
        <w:rPr>
          <w:rFonts w:ascii="Arial" w:hAnsi="Arial" w:cs="Arial"/>
          <w:bCs/>
          <w:sz w:val="20"/>
          <w:szCs w:val="20"/>
        </w:rPr>
        <w:t xml:space="preserve"> </w:t>
      </w:r>
      <w:r w:rsidR="00AF23F9">
        <w:rPr>
          <w:rFonts w:ascii="Arial" w:hAnsi="Arial" w:cs="Arial"/>
          <w:bCs/>
          <w:sz w:val="20"/>
          <w:szCs w:val="20"/>
        </w:rPr>
        <w:tab/>
      </w:r>
      <w:r w:rsidR="00AF23F9" w:rsidRPr="008A242E">
        <w:rPr>
          <w:rFonts w:ascii="Arial" w:hAnsi="Arial" w:cs="Arial"/>
          <w:sz w:val="20"/>
          <w:szCs w:val="20"/>
        </w:rPr>
        <w:t>Wykonawca składający ofertę musi wskazać osoby, które będą uczestniczyć w wykonywaniu zamówienia, legitymujące się</w:t>
      </w:r>
      <w:r w:rsidR="00AF23F9">
        <w:rPr>
          <w:rFonts w:ascii="Arial" w:hAnsi="Arial" w:cs="Arial"/>
          <w:sz w:val="20"/>
          <w:szCs w:val="20"/>
        </w:rPr>
        <w:t xml:space="preserve"> odpowiednio</w:t>
      </w:r>
      <w:r w:rsidR="00AF23F9" w:rsidRPr="008A242E">
        <w:rPr>
          <w:rFonts w:ascii="Arial" w:hAnsi="Arial" w:cs="Arial"/>
          <w:sz w:val="20"/>
          <w:szCs w:val="20"/>
        </w:rPr>
        <w:t xml:space="preserve"> </w:t>
      </w:r>
      <w:r w:rsidR="00AF23F9">
        <w:rPr>
          <w:rFonts w:ascii="Arial" w:hAnsi="Arial" w:cs="Arial"/>
          <w:sz w:val="20"/>
          <w:szCs w:val="20"/>
        </w:rPr>
        <w:t>kwalifikacjami zawodowymi lub</w:t>
      </w:r>
      <w:r w:rsidR="00AF23F9" w:rsidRPr="008A242E">
        <w:rPr>
          <w:rFonts w:ascii="Arial" w:hAnsi="Arial" w:cs="Arial"/>
          <w:sz w:val="20"/>
          <w:szCs w:val="20"/>
        </w:rPr>
        <w:t xml:space="preserve"> doświadczeniem zawodowym odpowiednim do funkcji, jaka zostanie im powierzona. Wykonawca spełni warunek jeżeli, wykaże że osoby skie</w:t>
      </w:r>
      <w:r w:rsidR="00C226CD">
        <w:rPr>
          <w:rFonts w:ascii="Arial" w:hAnsi="Arial" w:cs="Arial"/>
          <w:sz w:val="20"/>
          <w:szCs w:val="20"/>
        </w:rPr>
        <w:t xml:space="preserve">rowane do realizacji zamówienia- </w:t>
      </w:r>
      <w:r w:rsidR="00AF23F9" w:rsidRPr="008A242E">
        <w:rPr>
          <w:rFonts w:ascii="Arial" w:hAnsi="Arial" w:cs="Arial"/>
          <w:sz w:val="20"/>
          <w:szCs w:val="20"/>
        </w:rPr>
        <w:t xml:space="preserve">„Zespół dedykowany </w:t>
      </w:r>
      <w:r w:rsidR="000656E1">
        <w:rPr>
          <w:rFonts w:ascii="Arial" w:hAnsi="Arial" w:cs="Arial"/>
          <w:sz w:val="20"/>
          <w:szCs w:val="20"/>
        </w:rPr>
        <w:br/>
      </w:r>
      <w:r w:rsidR="00AF23F9" w:rsidRPr="008A242E">
        <w:rPr>
          <w:rFonts w:ascii="Arial" w:hAnsi="Arial" w:cs="Arial"/>
          <w:sz w:val="20"/>
          <w:szCs w:val="20"/>
        </w:rPr>
        <w:t>do realizacji umowy”</w:t>
      </w:r>
      <w:r w:rsidR="00C226CD">
        <w:rPr>
          <w:rFonts w:ascii="Arial" w:hAnsi="Arial" w:cs="Arial"/>
          <w:sz w:val="20"/>
          <w:szCs w:val="20"/>
        </w:rPr>
        <w:t>,</w:t>
      </w:r>
      <w:r w:rsidR="00AF23F9" w:rsidRPr="008A242E">
        <w:rPr>
          <w:rFonts w:ascii="Arial" w:hAnsi="Arial" w:cs="Arial"/>
          <w:sz w:val="20"/>
          <w:szCs w:val="20"/>
        </w:rPr>
        <w:t xml:space="preserve"> będzie składał się co najmniej z </w:t>
      </w:r>
      <w:r w:rsidR="00C226CD">
        <w:rPr>
          <w:rFonts w:ascii="Arial" w:hAnsi="Arial" w:cs="Arial"/>
          <w:sz w:val="20"/>
          <w:szCs w:val="20"/>
        </w:rPr>
        <w:t>niżej wymienionych</w:t>
      </w:r>
      <w:r w:rsidR="00AF23F9" w:rsidRPr="008A242E">
        <w:rPr>
          <w:rFonts w:ascii="Arial" w:hAnsi="Arial" w:cs="Arial"/>
          <w:sz w:val="20"/>
          <w:szCs w:val="20"/>
        </w:rPr>
        <w:t xml:space="preserve"> osób:</w:t>
      </w:r>
      <w:r w:rsidRPr="008A242E">
        <w:rPr>
          <w:rFonts w:ascii="Arial" w:hAnsi="Arial" w:cs="Arial"/>
          <w:b/>
          <w:bCs/>
          <w:sz w:val="20"/>
          <w:szCs w:val="20"/>
        </w:rPr>
        <w:tab/>
      </w:r>
    </w:p>
    <w:p w:rsidR="00457CEE" w:rsidRPr="00457CEE" w:rsidRDefault="00457CEE" w:rsidP="00457CEE">
      <w:pPr>
        <w:ind w:left="709" w:hanging="709"/>
        <w:jc w:val="both"/>
        <w:rPr>
          <w:rFonts w:ascii="Arial" w:hAnsi="Arial" w:cs="Arial"/>
          <w:sz w:val="20"/>
          <w:szCs w:val="20"/>
        </w:rPr>
      </w:pPr>
    </w:p>
    <w:p w:rsidR="00C93E6F" w:rsidRPr="00C93E6F" w:rsidRDefault="00C93E6F" w:rsidP="00C93E6F">
      <w:pPr>
        <w:jc w:val="both"/>
        <w:rPr>
          <w:rFonts w:ascii="Arial" w:hAnsi="Arial" w:cs="Arial"/>
          <w:sz w:val="20"/>
          <w:szCs w:val="20"/>
        </w:rPr>
      </w:pPr>
      <w:r w:rsidRPr="00C93E6F">
        <w:rPr>
          <w:rFonts w:ascii="Arial" w:hAnsi="Arial" w:cs="Arial"/>
          <w:b/>
          <w:sz w:val="20"/>
          <w:szCs w:val="20"/>
        </w:rPr>
        <w:t>Zespół dedykowany do realizacji umowy</w:t>
      </w:r>
      <w:r w:rsidRPr="00C93E6F">
        <w:rPr>
          <w:rFonts w:ascii="Arial" w:hAnsi="Arial" w:cs="Arial"/>
          <w:sz w:val="20"/>
          <w:szCs w:val="20"/>
        </w:rPr>
        <w:t>:</w:t>
      </w:r>
    </w:p>
    <w:tbl>
      <w:tblPr>
        <w:tblStyle w:val="Tabela-Siatka3"/>
        <w:tblW w:w="9569" w:type="dxa"/>
        <w:jc w:val="center"/>
        <w:tblInd w:w="-34" w:type="dxa"/>
        <w:tblLayout w:type="fixed"/>
        <w:tblLook w:val="04A0" w:firstRow="1" w:lastRow="0" w:firstColumn="1" w:lastColumn="0" w:noHBand="0" w:noVBand="1"/>
      </w:tblPr>
      <w:tblGrid>
        <w:gridCol w:w="1418"/>
        <w:gridCol w:w="1134"/>
        <w:gridCol w:w="2835"/>
        <w:gridCol w:w="4182"/>
      </w:tblGrid>
      <w:tr w:rsidR="00C93E6F" w:rsidRPr="00C93E6F" w:rsidTr="008A242E">
        <w:trPr>
          <w:trHeight w:val="630"/>
          <w:jc w:val="center"/>
        </w:trPr>
        <w:tc>
          <w:tcPr>
            <w:tcW w:w="1418" w:type="dxa"/>
            <w:vAlign w:val="center"/>
          </w:tcPr>
          <w:p w:rsidR="00C93E6F" w:rsidRPr="008A242E" w:rsidRDefault="00C93E6F" w:rsidP="008A242E">
            <w:pPr>
              <w:tabs>
                <w:tab w:val="left" w:pos="0"/>
              </w:tabs>
              <w:spacing w:after="200" w:line="276" w:lineRule="auto"/>
              <w:jc w:val="center"/>
              <w:rPr>
                <w:rFonts w:ascii="Arial" w:hAnsi="Arial" w:cs="Arial"/>
                <w:b/>
                <w:sz w:val="20"/>
                <w:szCs w:val="20"/>
              </w:rPr>
            </w:pPr>
            <w:r w:rsidRPr="008A242E">
              <w:rPr>
                <w:rFonts w:ascii="Arial" w:hAnsi="Arial" w:cs="Arial"/>
                <w:b/>
                <w:i/>
                <w:sz w:val="20"/>
                <w:szCs w:val="20"/>
              </w:rPr>
              <w:br/>
            </w:r>
            <w:r w:rsidRPr="008A242E">
              <w:rPr>
                <w:rFonts w:ascii="Arial" w:hAnsi="Arial" w:cs="Arial"/>
                <w:b/>
                <w:sz w:val="20"/>
                <w:szCs w:val="20"/>
              </w:rPr>
              <w:t>Rola</w:t>
            </w:r>
          </w:p>
        </w:tc>
        <w:tc>
          <w:tcPr>
            <w:tcW w:w="1134" w:type="dxa"/>
            <w:vAlign w:val="center"/>
          </w:tcPr>
          <w:p w:rsidR="00C93E6F" w:rsidRPr="008A242E" w:rsidRDefault="00C93E6F" w:rsidP="008A242E">
            <w:pPr>
              <w:jc w:val="center"/>
              <w:rPr>
                <w:rFonts w:ascii="Arial" w:hAnsi="Arial" w:cs="Arial"/>
                <w:b/>
                <w:sz w:val="20"/>
                <w:szCs w:val="20"/>
              </w:rPr>
            </w:pPr>
            <w:r w:rsidRPr="008A242E">
              <w:rPr>
                <w:rFonts w:ascii="Arial" w:hAnsi="Arial" w:cs="Arial"/>
                <w:b/>
                <w:sz w:val="20"/>
                <w:szCs w:val="20"/>
              </w:rPr>
              <w:t>Minimalna liczba personelu</w:t>
            </w:r>
          </w:p>
        </w:tc>
        <w:tc>
          <w:tcPr>
            <w:tcW w:w="2835" w:type="dxa"/>
            <w:vAlign w:val="center"/>
          </w:tcPr>
          <w:p w:rsidR="00C93E6F" w:rsidRPr="008A242E" w:rsidRDefault="00C93E6F" w:rsidP="008A242E">
            <w:pPr>
              <w:tabs>
                <w:tab w:val="left" w:pos="2619"/>
              </w:tabs>
              <w:spacing w:after="200" w:line="276" w:lineRule="auto"/>
              <w:jc w:val="center"/>
              <w:rPr>
                <w:rFonts w:ascii="Arial" w:hAnsi="Arial" w:cs="Arial"/>
                <w:b/>
                <w:sz w:val="20"/>
                <w:szCs w:val="20"/>
              </w:rPr>
            </w:pPr>
            <w:r w:rsidRPr="008A242E">
              <w:rPr>
                <w:rFonts w:ascii="Arial" w:hAnsi="Arial" w:cs="Arial"/>
                <w:b/>
                <w:sz w:val="20"/>
                <w:szCs w:val="20"/>
              </w:rPr>
              <w:t>Wymagane kwalifikacje zawodowe oraz wykształcenie</w:t>
            </w:r>
          </w:p>
        </w:tc>
        <w:tc>
          <w:tcPr>
            <w:tcW w:w="4182" w:type="dxa"/>
          </w:tcPr>
          <w:p w:rsidR="008A242E" w:rsidRPr="008A242E" w:rsidRDefault="008A242E" w:rsidP="008A242E">
            <w:pPr>
              <w:tabs>
                <w:tab w:val="left" w:pos="2619"/>
              </w:tabs>
              <w:spacing w:after="200" w:line="276" w:lineRule="auto"/>
              <w:jc w:val="center"/>
              <w:rPr>
                <w:rFonts w:ascii="Arial" w:hAnsi="Arial" w:cs="Arial"/>
                <w:b/>
                <w:sz w:val="20"/>
                <w:szCs w:val="20"/>
              </w:rPr>
            </w:pPr>
          </w:p>
          <w:p w:rsidR="00C93E6F" w:rsidRPr="008A242E" w:rsidRDefault="00C93E6F" w:rsidP="008A242E">
            <w:pPr>
              <w:tabs>
                <w:tab w:val="left" w:pos="2619"/>
              </w:tabs>
              <w:spacing w:after="200" w:line="276" w:lineRule="auto"/>
              <w:jc w:val="center"/>
              <w:rPr>
                <w:rFonts w:ascii="Arial" w:hAnsi="Arial" w:cs="Arial"/>
                <w:b/>
                <w:sz w:val="20"/>
                <w:szCs w:val="20"/>
              </w:rPr>
            </w:pPr>
            <w:r w:rsidRPr="008A242E">
              <w:rPr>
                <w:rFonts w:ascii="Arial" w:hAnsi="Arial" w:cs="Arial"/>
                <w:b/>
                <w:sz w:val="20"/>
                <w:szCs w:val="20"/>
              </w:rPr>
              <w:t>Minimalne doświadczenie</w:t>
            </w:r>
          </w:p>
        </w:tc>
      </w:tr>
      <w:tr w:rsidR="00C93E6F" w:rsidRPr="00C93E6F" w:rsidTr="008A242E">
        <w:trPr>
          <w:trHeight w:val="1686"/>
          <w:jc w:val="center"/>
        </w:trPr>
        <w:tc>
          <w:tcPr>
            <w:tcW w:w="1418" w:type="dxa"/>
            <w:tcBorders>
              <w:bottom w:val="single" w:sz="4" w:space="0" w:color="auto"/>
            </w:tcBorders>
            <w:shd w:val="clear" w:color="auto" w:fill="auto"/>
          </w:tcPr>
          <w:p w:rsidR="00C93E6F" w:rsidRPr="00C93E6F" w:rsidRDefault="00C93E6F" w:rsidP="00C93E6F">
            <w:pPr>
              <w:tabs>
                <w:tab w:val="left" w:pos="0"/>
              </w:tabs>
              <w:spacing w:after="200" w:line="276" w:lineRule="auto"/>
              <w:jc w:val="both"/>
              <w:rPr>
                <w:rFonts w:ascii="Arial" w:eastAsia="Calibri" w:hAnsi="Arial" w:cs="Arial"/>
                <w:b/>
                <w:bCs/>
                <w:sz w:val="20"/>
                <w:szCs w:val="20"/>
              </w:rPr>
            </w:pPr>
            <w:r w:rsidRPr="00C93E6F">
              <w:rPr>
                <w:rFonts w:ascii="Arial" w:hAnsi="Arial" w:cs="Arial"/>
                <w:sz w:val="20"/>
                <w:szCs w:val="20"/>
              </w:rPr>
              <w:t>Analityk</w:t>
            </w:r>
          </w:p>
        </w:tc>
        <w:tc>
          <w:tcPr>
            <w:tcW w:w="1134" w:type="dxa"/>
          </w:tcPr>
          <w:p w:rsidR="00C93E6F" w:rsidRPr="00C93E6F" w:rsidRDefault="00C93E6F" w:rsidP="00C93E6F">
            <w:pPr>
              <w:tabs>
                <w:tab w:val="left" w:pos="2619"/>
              </w:tabs>
              <w:spacing w:after="200" w:line="276" w:lineRule="auto"/>
              <w:jc w:val="both"/>
              <w:rPr>
                <w:rFonts w:ascii="Arial" w:hAnsi="Arial" w:cs="Arial"/>
                <w:sz w:val="20"/>
                <w:szCs w:val="20"/>
              </w:rPr>
            </w:pPr>
            <w:r w:rsidRPr="00C93E6F">
              <w:rPr>
                <w:rFonts w:ascii="Arial" w:hAnsi="Arial" w:cs="Arial"/>
                <w:sz w:val="20"/>
                <w:szCs w:val="20"/>
              </w:rPr>
              <w:t>3</w:t>
            </w:r>
          </w:p>
        </w:tc>
        <w:tc>
          <w:tcPr>
            <w:tcW w:w="2835" w:type="dxa"/>
          </w:tcPr>
          <w:p w:rsidR="00C93E6F" w:rsidRPr="00C93E6F" w:rsidRDefault="00C93E6F" w:rsidP="00C93E6F">
            <w:pPr>
              <w:spacing w:after="200" w:line="276" w:lineRule="auto"/>
              <w:contextualSpacing/>
              <w:jc w:val="both"/>
              <w:rPr>
                <w:rFonts w:ascii="Arial" w:hAnsi="Arial" w:cs="Arial"/>
                <w:sz w:val="20"/>
                <w:szCs w:val="20"/>
              </w:rPr>
            </w:pPr>
          </w:p>
        </w:tc>
        <w:tc>
          <w:tcPr>
            <w:tcW w:w="4182" w:type="dxa"/>
          </w:tcPr>
          <w:p w:rsidR="00C93E6F" w:rsidRPr="00C93E6F" w:rsidRDefault="00C93E6F" w:rsidP="003062D0">
            <w:pPr>
              <w:autoSpaceDE w:val="0"/>
              <w:autoSpaceDN w:val="0"/>
              <w:adjustRightInd w:val="0"/>
              <w:spacing w:before="24" w:line="269" w:lineRule="exact"/>
              <w:jc w:val="both"/>
              <w:rPr>
                <w:rStyle w:val="FontStyle68"/>
                <w:rFonts w:ascii="Arial" w:hAnsi="Arial" w:cs="Arial"/>
              </w:rPr>
            </w:pPr>
            <w:r w:rsidRPr="00C93E6F">
              <w:rPr>
                <w:rStyle w:val="FontStyle68"/>
                <w:rFonts w:ascii="Arial" w:hAnsi="Arial" w:cs="Arial"/>
              </w:rPr>
              <w:t xml:space="preserve">W ciągu ostatnich 3 lat, przez okres </w:t>
            </w:r>
            <w:r w:rsidR="003062D0">
              <w:rPr>
                <w:rStyle w:val="FontStyle68"/>
                <w:rFonts w:ascii="Arial" w:hAnsi="Arial" w:cs="Arial"/>
              </w:rPr>
              <w:br/>
            </w:r>
            <w:r w:rsidRPr="00C93E6F">
              <w:rPr>
                <w:rStyle w:val="FontStyle68"/>
                <w:rFonts w:ascii="Arial" w:hAnsi="Arial" w:cs="Arial"/>
              </w:rPr>
              <w:t xml:space="preserve">co najmniej 6 miesięcy w każdym projekcie pełnił rolę </w:t>
            </w:r>
            <w:r w:rsidRPr="00C93E6F">
              <w:rPr>
                <w:rFonts w:ascii="Arial" w:hAnsi="Arial" w:cs="Arial"/>
                <w:sz w:val="20"/>
                <w:szCs w:val="20"/>
              </w:rPr>
              <w:t xml:space="preserve">analityka w co najmniej </w:t>
            </w:r>
            <w:r w:rsidR="003062D0">
              <w:rPr>
                <w:rFonts w:ascii="Arial" w:hAnsi="Arial" w:cs="Arial"/>
                <w:sz w:val="20"/>
                <w:szCs w:val="20"/>
              </w:rPr>
              <w:br/>
            </w:r>
            <w:r w:rsidRPr="00C93E6F">
              <w:rPr>
                <w:rFonts w:ascii="Arial" w:hAnsi="Arial" w:cs="Arial"/>
                <w:sz w:val="20"/>
                <w:szCs w:val="20"/>
              </w:rPr>
              <w:t xml:space="preserve">3 projektach obejmujących budowę </w:t>
            </w:r>
            <w:r w:rsidR="003062D0">
              <w:rPr>
                <w:rFonts w:ascii="Arial" w:hAnsi="Arial" w:cs="Arial"/>
                <w:sz w:val="20"/>
                <w:szCs w:val="20"/>
              </w:rPr>
              <w:br/>
            </w:r>
            <w:r w:rsidRPr="00C93E6F">
              <w:rPr>
                <w:rFonts w:ascii="Arial" w:hAnsi="Arial" w:cs="Arial"/>
                <w:sz w:val="20"/>
                <w:szCs w:val="20"/>
              </w:rPr>
              <w:t xml:space="preserve">lub modyfikację systemów informatycznych dla których wykonywał zadania obejmujące </w:t>
            </w:r>
            <w:r w:rsidRPr="00C93E6F">
              <w:rPr>
                <w:rFonts w:ascii="Arial" w:hAnsi="Arial" w:cs="Arial"/>
                <w:b/>
                <w:sz w:val="20"/>
                <w:szCs w:val="20"/>
              </w:rPr>
              <w:t>analizę systemową</w:t>
            </w:r>
            <w:r w:rsidRPr="00C93E6F">
              <w:rPr>
                <w:rFonts w:ascii="Arial" w:hAnsi="Arial" w:cs="Arial"/>
                <w:sz w:val="20"/>
                <w:szCs w:val="20"/>
              </w:rPr>
              <w:t>.</w:t>
            </w:r>
          </w:p>
        </w:tc>
      </w:tr>
      <w:tr w:rsidR="00C93E6F" w:rsidRPr="00C93E6F" w:rsidTr="008A242E">
        <w:trPr>
          <w:trHeight w:val="1686"/>
          <w:jc w:val="center"/>
        </w:trPr>
        <w:tc>
          <w:tcPr>
            <w:tcW w:w="1418" w:type="dxa"/>
            <w:tcBorders>
              <w:bottom w:val="single" w:sz="4" w:space="0" w:color="auto"/>
            </w:tcBorders>
            <w:shd w:val="clear" w:color="auto" w:fill="auto"/>
          </w:tcPr>
          <w:p w:rsidR="00C93E6F" w:rsidRPr="00C93E6F" w:rsidRDefault="00C93E6F" w:rsidP="00C93E6F">
            <w:pPr>
              <w:tabs>
                <w:tab w:val="left" w:pos="0"/>
              </w:tabs>
              <w:jc w:val="both"/>
              <w:rPr>
                <w:rFonts w:ascii="Arial" w:hAnsi="Arial" w:cs="Arial"/>
                <w:sz w:val="20"/>
                <w:szCs w:val="20"/>
              </w:rPr>
            </w:pPr>
            <w:r w:rsidRPr="00C93E6F">
              <w:rPr>
                <w:rFonts w:ascii="Arial" w:hAnsi="Arial" w:cs="Arial"/>
                <w:sz w:val="20"/>
                <w:szCs w:val="20"/>
              </w:rPr>
              <w:t>Projektant</w:t>
            </w:r>
          </w:p>
        </w:tc>
        <w:tc>
          <w:tcPr>
            <w:tcW w:w="1134" w:type="dxa"/>
          </w:tcPr>
          <w:p w:rsidR="00C93E6F" w:rsidRPr="00C93E6F" w:rsidRDefault="00C93E6F" w:rsidP="00C93E6F">
            <w:pPr>
              <w:tabs>
                <w:tab w:val="left" w:pos="2619"/>
              </w:tabs>
              <w:jc w:val="both"/>
              <w:rPr>
                <w:rFonts w:ascii="Arial" w:hAnsi="Arial" w:cs="Arial"/>
                <w:sz w:val="20"/>
                <w:szCs w:val="20"/>
              </w:rPr>
            </w:pPr>
            <w:r w:rsidRPr="00C93E6F">
              <w:rPr>
                <w:rFonts w:ascii="Arial" w:hAnsi="Arial" w:cs="Arial"/>
                <w:sz w:val="20"/>
                <w:szCs w:val="20"/>
              </w:rPr>
              <w:t>2</w:t>
            </w:r>
          </w:p>
        </w:tc>
        <w:tc>
          <w:tcPr>
            <w:tcW w:w="2835" w:type="dxa"/>
          </w:tcPr>
          <w:p w:rsidR="00C93E6F" w:rsidRPr="00C93E6F" w:rsidRDefault="00C93E6F" w:rsidP="00C93E6F">
            <w:pPr>
              <w:contextualSpacing/>
              <w:jc w:val="both"/>
              <w:rPr>
                <w:rFonts w:ascii="Arial" w:hAnsi="Arial" w:cs="Arial"/>
                <w:sz w:val="20"/>
                <w:szCs w:val="20"/>
              </w:rPr>
            </w:pPr>
          </w:p>
        </w:tc>
        <w:tc>
          <w:tcPr>
            <w:tcW w:w="4182" w:type="dxa"/>
          </w:tcPr>
          <w:p w:rsidR="00C93E6F" w:rsidRPr="00C93E6F" w:rsidRDefault="00C93E6F" w:rsidP="00C93E6F">
            <w:pPr>
              <w:autoSpaceDE w:val="0"/>
              <w:autoSpaceDN w:val="0"/>
              <w:adjustRightInd w:val="0"/>
              <w:spacing w:before="24" w:line="269" w:lineRule="exact"/>
              <w:jc w:val="both"/>
              <w:rPr>
                <w:rStyle w:val="FontStyle68"/>
                <w:rFonts w:ascii="Arial" w:hAnsi="Arial" w:cs="Arial"/>
              </w:rPr>
            </w:pPr>
            <w:r w:rsidRPr="00C93E6F">
              <w:rPr>
                <w:rStyle w:val="FontStyle68"/>
                <w:rFonts w:ascii="Arial" w:hAnsi="Arial" w:cs="Arial"/>
              </w:rPr>
              <w:t xml:space="preserve">W ciągu ostatnich 8 lat, przez okres </w:t>
            </w:r>
            <w:r w:rsidR="003062D0">
              <w:rPr>
                <w:rStyle w:val="FontStyle68"/>
                <w:rFonts w:ascii="Arial" w:hAnsi="Arial" w:cs="Arial"/>
              </w:rPr>
              <w:br/>
            </w:r>
            <w:r w:rsidRPr="00C93E6F">
              <w:rPr>
                <w:rStyle w:val="FontStyle68"/>
                <w:rFonts w:ascii="Arial" w:hAnsi="Arial" w:cs="Arial"/>
              </w:rPr>
              <w:t xml:space="preserve">co najmniej 5 lat pełnił rolę </w:t>
            </w:r>
            <w:r w:rsidRPr="00C93E6F">
              <w:rPr>
                <w:rFonts w:ascii="Arial" w:hAnsi="Arial" w:cs="Arial"/>
                <w:sz w:val="20"/>
                <w:szCs w:val="20"/>
              </w:rPr>
              <w:t xml:space="preserve">projektanta </w:t>
            </w:r>
            <w:r w:rsidR="003062D0">
              <w:rPr>
                <w:rFonts w:ascii="Arial" w:hAnsi="Arial" w:cs="Arial"/>
                <w:sz w:val="20"/>
                <w:szCs w:val="20"/>
              </w:rPr>
              <w:br/>
            </w:r>
            <w:r w:rsidRPr="00C93E6F">
              <w:rPr>
                <w:rFonts w:ascii="Arial" w:hAnsi="Arial" w:cs="Arial"/>
                <w:sz w:val="20"/>
                <w:szCs w:val="20"/>
              </w:rPr>
              <w:t xml:space="preserve">w co najmniej 5 projektach obejmujących budowę lub modyfikację systemów informatycznych dla których wykonywał zadania obejmujące </w:t>
            </w:r>
            <w:r w:rsidRPr="00C93E6F">
              <w:rPr>
                <w:rFonts w:ascii="Arial" w:hAnsi="Arial" w:cs="Arial"/>
                <w:b/>
                <w:sz w:val="20"/>
                <w:szCs w:val="20"/>
              </w:rPr>
              <w:t>projektowanie systemów IT z zastosowaniem języka UML</w:t>
            </w:r>
            <w:r w:rsidRPr="00C93E6F">
              <w:rPr>
                <w:rFonts w:ascii="Arial" w:hAnsi="Arial" w:cs="Arial"/>
                <w:sz w:val="20"/>
                <w:szCs w:val="20"/>
              </w:rPr>
              <w:t xml:space="preserve">. </w:t>
            </w:r>
          </w:p>
        </w:tc>
      </w:tr>
      <w:tr w:rsidR="00C93E6F" w:rsidRPr="00C93E6F" w:rsidTr="008A242E">
        <w:trPr>
          <w:trHeight w:val="1550"/>
          <w:jc w:val="center"/>
        </w:trPr>
        <w:tc>
          <w:tcPr>
            <w:tcW w:w="1418" w:type="dxa"/>
            <w:shd w:val="clear" w:color="auto" w:fill="auto"/>
          </w:tcPr>
          <w:p w:rsidR="00C93E6F" w:rsidRPr="00C93E6F" w:rsidRDefault="00C93E6F" w:rsidP="00C93E6F">
            <w:pPr>
              <w:tabs>
                <w:tab w:val="left" w:pos="0"/>
              </w:tabs>
              <w:jc w:val="both"/>
              <w:rPr>
                <w:rFonts w:ascii="Arial" w:hAnsi="Arial" w:cs="Arial"/>
                <w:sz w:val="20"/>
                <w:szCs w:val="20"/>
              </w:rPr>
            </w:pPr>
            <w:r w:rsidRPr="00C93E6F">
              <w:rPr>
                <w:rFonts w:ascii="Arial" w:hAnsi="Arial" w:cs="Arial"/>
                <w:sz w:val="20"/>
                <w:szCs w:val="20"/>
              </w:rPr>
              <w:lastRenderedPageBreak/>
              <w:t xml:space="preserve">Programista </w:t>
            </w:r>
            <w:r w:rsidR="00960A4C" w:rsidRPr="00960A4C">
              <w:rPr>
                <w:rFonts w:ascii="Arial" w:hAnsi="Arial" w:cs="Arial"/>
                <w:sz w:val="20"/>
                <w:szCs w:val="20"/>
              </w:rPr>
              <w:t xml:space="preserve">IBM Domino/Notes   </w:t>
            </w:r>
          </w:p>
        </w:tc>
        <w:tc>
          <w:tcPr>
            <w:tcW w:w="1134" w:type="dxa"/>
          </w:tcPr>
          <w:p w:rsidR="00C93E6F" w:rsidRPr="00C93E6F" w:rsidRDefault="00C93E6F" w:rsidP="00C93E6F">
            <w:pPr>
              <w:tabs>
                <w:tab w:val="left" w:pos="2619"/>
              </w:tabs>
              <w:jc w:val="both"/>
              <w:rPr>
                <w:rFonts w:ascii="Arial" w:hAnsi="Arial" w:cs="Arial"/>
                <w:sz w:val="20"/>
                <w:szCs w:val="20"/>
              </w:rPr>
            </w:pPr>
            <w:r w:rsidRPr="00C93E6F">
              <w:rPr>
                <w:rFonts w:ascii="Arial" w:hAnsi="Arial" w:cs="Arial"/>
                <w:sz w:val="20"/>
                <w:szCs w:val="20"/>
              </w:rPr>
              <w:t>2</w:t>
            </w:r>
          </w:p>
        </w:tc>
        <w:tc>
          <w:tcPr>
            <w:tcW w:w="2835" w:type="dxa"/>
          </w:tcPr>
          <w:p w:rsidR="00C93E6F" w:rsidRPr="00C93E6F" w:rsidRDefault="00C93E6F" w:rsidP="00C93E6F">
            <w:pPr>
              <w:rPr>
                <w:rFonts w:ascii="Arial" w:hAnsi="Arial" w:cs="Arial"/>
                <w:sz w:val="20"/>
                <w:szCs w:val="20"/>
              </w:rPr>
            </w:pPr>
            <w:r w:rsidRPr="00C93E6F">
              <w:rPr>
                <w:rFonts w:ascii="Arial" w:hAnsi="Arial" w:cs="Arial"/>
                <w:sz w:val="20"/>
                <w:szCs w:val="20"/>
              </w:rPr>
              <w:t>Wykształcenie wyższe informatyczne lub pokrewne (elektronika, cybernetyka, telekomunikacja, automatyka</w:t>
            </w:r>
            <w:r w:rsidR="00DE33FA">
              <w:rPr>
                <w:rFonts w:ascii="Arial" w:hAnsi="Arial" w:cs="Arial"/>
                <w:sz w:val="20"/>
                <w:szCs w:val="20"/>
              </w:rPr>
              <w:t>)</w:t>
            </w:r>
          </w:p>
        </w:tc>
        <w:tc>
          <w:tcPr>
            <w:tcW w:w="4182" w:type="dxa"/>
          </w:tcPr>
          <w:p w:rsidR="00C93E6F" w:rsidRPr="00C93E6F" w:rsidRDefault="00C93E6F" w:rsidP="00C93E6F">
            <w:pPr>
              <w:ind w:left="78"/>
              <w:jc w:val="both"/>
              <w:rPr>
                <w:rFonts w:ascii="Arial" w:eastAsia="Calibri" w:hAnsi="Arial" w:cs="Arial"/>
                <w:bCs/>
                <w:sz w:val="20"/>
                <w:szCs w:val="20"/>
              </w:rPr>
            </w:pPr>
            <w:r w:rsidRPr="00C93E6F">
              <w:rPr>
                <w:rFonts w:ascii="Arial" w:eastAsia="Calibri" w:hAnsi="Arial" w:cs="Arial"/>
                <w:bCs/>
                <w:sz w:val="20"/>
                <w:szCs w:val="20"/>
              </w:rPr>
              <w:t xml:space="preserve">W ciągu ostatnich 5 lat przez okres </w:t>
            </w:r>
            <w:r w:rsidR="003062D0">
              <w:rPr>
                <w:rFonts w:ascii="Arial" w:eastAsia="Calibri" w:hAnsi="Arial" w:cs="Arial"/>
                <w:bCs/>
                <w:sz w:val="20"/>
                <w:szCs w:val="20"/>
              </w:rPr>
              <w:br/>
            </w:r>
            <w:r w:rsidRPr="00C93E6F">
              <w:rPr>
                <w:rFonts w:ascii="Arial" w:eastAsia="Calibri" w:hAnsi="Arial" w:cs="Arial"/>
                <w:bCs/>
                <w:sz w:val="20"/>
                <w:szCs w:val="20"/>
              </w:rPr>
              <w:t xml:space="preserve">co najmniej 3 lat  pełnił rolę programisty </w:t>
            </w:r>
            <w:r w:rsidR="003062D0">
              <w:rPr>
                <w:rFonts w:ascii="Arial" w:eastAsia="Calibri" w:hAnsi="Arial" w:cs="Arial"/>
                <w:bCs/>
                <w:sz w:val="20"/>
                <w:szCs w:val="20"/>
              </w:rPr>
              <w:br/>
            </w:r>
            <w:r w:rsidRPr="00C93E6F">
              <w:rPr>
                <w:rFonts w:ascii="Arial" w:eastAsia="Calibri" w:hAnsi="Arial" w:cs="Arial"/>
                <w:bCs/>
                <w:sz w:val="20"/>
                <w:szCs w:val="20"/>
              </w:rPr>
              <w:t xml:space="preserve">w co najmniej  3 projektach IT , w których zajmował się budowaniem portali webowych oraz programowaniem aplikacji w środowisku </w:t>
            </w:r>
            <w:r w:rsidR="00960A4C" w:rsidRPr="00960A4C">
              <w:rPr>
                <w:rFonts w:ascii="Arial" w:eastAsia="Calibri" w:hAnsi="Arial" w:cs="Arial"/>
                <w:b/>
                <w:bCs/>
                <w:sz w:val="20"/>
                <w:szCs w:val="20"/>
              </w:rPr>
              <w:t>IBM Domino/Notes</w:t>
            </w:r>
            <w:r w:rsidRPr="00C93E6F">
              <w:rPr>
                <w:rFonts w:ascii="Arial" w:eastAsia="Calibri" w:hAnsi="Arial" w:cs="Arial"/>
                <w:b/>
                <w:bCs/>
                <w:sz w:val="20"/>
                <w:szCs w:val="20"/>
              </w:rPr>
              <w:t>.</w:t>
            </w:r>
          </w:p>
        </w:tc>
      </w:tr>
      <w:tr w:rsidR="00C93E6F" w:rsidRPr="00C93E6F" w:rsidTr="008A242E">
        <w:trPr>
          <w:trHeight w:val="576"/>
          <w:jc w:val="center"/>
        </w:trPr>
        <w:tc>
          <w:tcPr>
            <w:tcW w:w="1418" w:type="dxa"/>
            <w:shd w:val="clear" w:color="auto" w:fill="auto"/>
          </w:tcPr>
          <w:p w:rsidR="00C93E6F" w:rsidRPr="00C93E6F" w:rsidRDefault="00C93E6F" w:rsidP="00C93E6F">
            <w:pPr>
              <w:tabs>
                <w:tab w:val="left" w:pos="0"/>
              </w:tabs>
              <w:jc w:val="both"/>
              <w:rPr>
                <w:rFonts w:ascii="Arial" w:hAnsi="Arial" w:cs="Arial"/>
                <w:sz w:val="20"/>
                <w:szCs w:val="20"/>
              </w:rPr>
            </w:pPr>
            <w:r w:rsidRPr="00C93E6F">
              <w:rPr>
                <w:rFonts w:ascii="Arial" w:hAnsi="Arial" w:cs="Arial"/>
                <w:sz w:val="20"/>
                <w:szCs w:val="20"/>
              </w:rPr>
              <w:t>Inżynier ds. baz danych</w:t>
            </w:r>
          </w:p>
        </w:tc>
        <w:tc>
          <w:tcPr>
            <w:tcW w:w="1134" w:type="dxa"/>
          </w:tcPr>
          <w:p w:rsidR="00C93E6F" w:rsidRPr="00C93E6F" w:rsidRDefault="00C93E6F" w:rsidP="00C93E6F">
            <w:pPr>
              <w:tabs>
                <w:tab w:val="left" w:pos="2619"/>
              </w:tabs>
              <w:jc w:val="both"/>
              <w:rPr>
                <w:rFonts w:ascii="Arial" w:hAnsi="Arial" w:cs="Arial"/>
                <w:sz w:val="20"/>
                <w:szCs w:val="20"/>
              </w:rPr>
            </w:pPr>
            <w:r w:rsidRPr="00C93E6F">
              <w:rPr>
                <w:rFonts w:ascii="Arial" w:hAnsi="Arial" w:cs="Arial"/>
                <w:sz w:val="20"/>
                <w:szCs w:val="20"/>
              </w:rPr>
              <w:t>2</w:t>
            </w:r>
          </w:p>
        </w:tc>
        <w:tc>
          <w:tcPr>
            <w:tcW w:w="2835" w:type="dxa"/>
          </w:tcPr>
          <w:p w:rsidR="00C93E6F" w:rsidRPr="00C93E6F" w:rsidRDefault="00C93E6F" w:rsidP="00C93E6F">
            <w:pPr>
              <w:jc w:val="both"/>
              <w:rPr>
                <w:rFonts w:ascii="Arial" w:hAnsi="Arial" w:cs="Arial"/>
                <w:b/>
                <w:sz w:val="20"/>
                <w:szCs w:val="20"/>
              </w:rPr>
            </w:pPr>
            <w:r w:rsidRPr="00C93E6F">
              <w:rPr>
                <w:rFonts w:ascii="Arial" w:hAnsi="Arial" w:cs="Arial"/>
                <w:b/>
                <w:sz w:val="20"/>
                <w:szCs w:val="20"/>
              </w:rPr>
              <w:t>Co najmniej jedna ze wskazanych osób musi posiadać</w:t>
            </w:r>
          </w:p>
          <w:p w:rsidR="00C93E6F" w:rsidRPr="00C93E6F" w:rsidRDefault="00C93E6F" w:rsidP="00C93E6F">
            <w:pPr>
              <w:jc w:val="both"/>
              <w:rPr>
                <w:rFonts w:ascii="Arial" w:hAnsi="Arial" w:cs="Arial"/>
                <w:sz w:val="20"/>
                <w:szCs w:val="20"/>
                <w:lang w:val="en-US"/>
              </w:rPr>
            </w:pPr>
            <w:proofErr w:type="spellStart"/>
            <w:r w:rsidRPr="00C93E6F">
              <w:rPr>
                <w:rFonts w:ascii="Arial" w:hAnsi="Arial" w:cs="Arial"/>
                <w:sz w:val="20"/>
                <w:szCs w:val="20"/>
                <w:lang w:val="en-US"/>
              </w:rPr>
              <w:t>Certyfikat</w:t>
            </w:r>
            <w:proofErr w:type="spellEnd"/>
            <w:r w:rsidRPr="00C93E6F">
              <w:rPr>
                <w:rFonts w:ascii="Arial" w:hAnsi="Arial" w:cs="Arial"/>
                <w:sz w:val="20"/>
                <w:szCs w:val="20"/>
                <w:lang w:val="en-US"/>
              </w:rPr>
              <w:t xml:space="preserve"> IBM Certified </w:t>
            </w:r>
            <w:r w:rsidRPr="00C93E6F">
              <w:rPr>
                <w:rFonts w:ascii="Arial" w:hAnsi="Arial" w:cs="Arial"/>
                <w:b/>
                <w:sz w:val="20"/>
                <w:szCs w:val="20"/>
                <w:lang w:val="en-US"/>
              </w:rPr>
              <w:t>Database Administrator</w:t>
            </w:r>
            <w:r w:rsidRPr="00C93E6F">
              <w:rPr>
                <w:rFonts w:ascii="Arial" w:hAnsi="Arial" w:cs="Arial"/>
                <w:sz w:val="20"/>
                <w:szCs w:val="20"/>
                <w:lang w:val="en-US"/>
              </w:rPr>
              <w:t xml:space="preserve"> - </w:t>
            </w:r>
            <w:r w:rsidRPr="00C93E6F">
              <w:rPr>
                <w:rFonts w:ascii="Arial" w:hAnsi="Arial" w:cs="Arial"/>
                <w:b/>
                <w:sz w:val="20"/>
                <w:szCs w:val="20"/>
                <w:lang w:val="en-US"/>
              </w:rPr>
              <w:t>DB2</w:t>
            </w:r>
            <w:r w:rsidRPr="00C93E6F">
              <w:rPr>
                <w:rFonts w:ascii="Arial" w:hAnsi="Arial" w:cs="Arial"/>
                <w:sz w:val="20"/>
                <w:szCs w:val="20"/>
                <w:lang w:val="en-US"/>
              </w:rPr>
              <w:t xml:space="preserve"> 10.1 for Linux, UNIX, and Windows </w:t>
            </w:r>
            <w:proofErr w:type="spellStart"/>
            <w:r w:rsidRPr="00C93E6F">
              <w:rPr>
                <w:rFonts w:ascii="Arial" w:hAnsi="Arial" w:cs="Arial"/>
                <w:sz w:val="20"/>
                <w:szCs w:val="20"/>
                <w:lang w:val="en-US"/>
              </w:rPr>
              <w:t>lub</w:t>
            </w:r>
            <w:proofErr w:type="spellEnd"/>
            <w:r w:rsidRPr="00C93E6F">
              <w:rPr>
                <w:rFonts w:ascii="Arial" w:hAnsi="Arial" w:cs="Arial"/>
                <w:sz w:val="20"/>
                <w:szCs w:val="20"/>
                <w:lang w:val="en-US"/>
              </w:rPr>
              <w:t xml:space="preserve"> </w:t>
            </w:r>
            <w:proofErr w:type="spellStart"/>
            <w:r w:rsidRPr="00C93E6F">
              <w:rPr>
                <w:rFonts w:ascii="Arial" w:hAnsi="Arial" w:cs="Arial"/>
                <w:sz w:val="20"/>
                <w:szCs w:val="20"/>
                <w:lang w:val="en-US"/>
              </w:rPr>
              <w:t>wyższy</w:t>
            </w:r>
            <w:proofErr w:type="spellEnd"/>
            <w:r w:rsidRPr="00C93E6F">
              <w:rPr>
                <w:rFonts w:ascii="Arial" w:hAnsi="Arial" w:cs="Arial"/>
                <w:sz w:val="20"/>
                <w:szCs w:val="20"/>
                <w:lang w:val="en-US"/>
              </w:rPr>
              <w:t xml:space="preserve"> </w:t>
            </w:r>
            <w:proofErr w:type="spellStart"/>
            <w:r w:rsidRPr="00C93E6F">
              <w:rPr>
                <w:rFonts w:ascii="Arial" w:hAnsi="Arial" w:cs="Arial"/>
                <w:sz w:val="20"/>
                <w:szCs w:val="20"/>
                <w:lang w:val="en-US"/>
              </w:rPr>
              <w:t>bądź</w:t>
            </w:r>
            <w:proofErr w:type="spellEnd"/>
            <w:r w:rsidRPr="00C93E6F">
              <w:rPr>
                <w:rFonts w:ascii="Arial" w:hAnsi="Arial" w:cs="Arial"/>
                <w:sz w:val="20"/>
                <w:szCs w:val="20"/>
                <w:lang w:val="en-US"/>
              </w:rPr>
              <w:t xml:space="preserve"> </w:t>
            </w:r>
            <w:proofErr w:type="spellStart"/>
            <w:r w:rsidRPr="00C93E6F">
              <w:rPr>
                <w:rFonts w:ascii="Arial" w:hAnsi="Arial" w:cs="Arial"/>
                <w:sz w:val="20"/>
                <w:szCs w:val="20"/>
                <w:lang w:val="en-US"/>
              </w:rPr>
              <w:t>certyfikat</w:t>
            </w:r>
            <w:proofErr w:type="spellEnd"/>
            <w:r w:rsidRPr="00C93E6F">
              <w:rPr>
                <w:rFonts w:ascii="Arial" w:hAnsi="Arial" w:cs="Arial"/>
                <w:sz w:val="20"/>
                <w:szCs w:val="20"/>
                <w:lang w:val="en-US"/>
              </w:rPr>
              <w:t xml:space="preserve"> </w:t>
            </w:r>
            <w:proofErr w:type="spellStart"/>
            <w:r w:rsidRPr="00C93E6F">
              <w:rPr>
                <w:rFonts w:ascii="Arial" w:hAnsi="Arial" w:cs="Arial"/>
                <w:sz w:val="20"/>
                <w:szCs w:val="20"/>
                <w:lang w:val="en-US"/>
              </w:rPr>
              <w:t>równoważny</w:t>
            </w:r>
            <w:proofErr w:type="spellEnd"/>
            <w:r w:rsidRPr="00C93E6F">
              <w:rPr>
                <w:rFonts w:ascii="Arial" w:hAnsi="Arial" w:cs="Arial"/>
                <w:sz w:val="20"/>
                <w:szCs w:val="20"/>
                <w:lang w:val="en-US"/>
              </w:rPr>
              <w:t>*.</w:t>
            </w:r>
          </w:p>
        </w:tc>
        <w:tc>
          <w:tcPr>
            <w:tcW w:w="4182" w:type="dxa"/>
          </w:tcPr>
          <w:p w:rsidR="00C93E6F" w:rsidRPr="00C93E6F" w:rsidRDefault="00C93E6F" w:rsidP="00C93E6F">
            <w:pPr>
              <w:pStyle w:val="Style9"/>
              <w:widowControl/>
              <w:spacing w:before="24" w:line="269" w:lineRule="exact"/>
              <w:jc w:val="both"/>
              <w:rPr>
                <w:rStyle w:val="FontStyle68"/>
                <w:rFonts w:ascii="Arial" w:hAnsi="Arial" w:cs="Arial"/>
              </w:rPr>
            </w:pPr>
            <w:r w:rsidRPr="00EE6AAB">
              <w:rPr>
                <w:rStyle w:val="FontStyle68"/>
                <w:rFonts w:ascii="Arial" w:hAnsi="Arial" w:cs="Arial"/>
                <w:b/>
              </w:rPr>
              <w:t>1-sza osoba:</w:t>
            </w:r>
            <w:r w:rsidRPr="00C93E6F">
              <w:rPr>
                <w:rStyle w:val="FontStyle68"/>
                <w:rFonts w:ascii="Arial" w:hAnsi="Arial" w:cs="Arial"/>
              </w:rPr>
              <w:t xml:space="preserve"> W ciągu ostatnich 5 lat przez okres co najmniej 3 lat zajmował </w:t>
            </w:r>
            <w:r w:rsidR="003062D0">
              <w:rPr>
                <w:rStyle w:val="FontStyle68"/>
                <w:rFonts w:ascii="Arial" w:hAnsi="Arial" w:cs="Arial"/>
              </w:rPr>
              <w:br/>
            </w:r>
            <w:r w:rsidRPr="00C93E6F">
              <w:rPr>
                <w:rStyle w:val="FontStyle68"/>
                <w:rFonts w:ascii="Arial" w:hAnsi="Arial" w:cs="Arial"/>
              </w:rPr>
              <w:t xml:space="preserve">się administrowaniem bazami danych </w:t>
            </w:r>
            <w:proofErr w:type="spellStart"/>
            <w:r w:rsidRPr="00EE6AAB">
              <w:rPr>
                <w:rStyle w:val="FontStyle68"/>
                <w:rFonts w:ascii="Arial" w:hAnsi="Arial" w:cs="Arial"/>
                <w:b/>
              </w:rPr>
              <w:t>PostgreSQL</w:t>
            </w:r>
            <w:proofErr w:type="spellEnd"/>
            <w:r w:rsidRPr="00EE6AAB">
              <w:rPr>
                <w:rStyle w:val="FontStyle68"/>
                <w:rFonts w:ascii="Arial" w:hAnsi="Arial" w:cs="Arial"/>
                <w:b/>
              </w:rPr>
              <w:t xml:space="preserve"> oraz DB2.</w:t>
            </w:r>
          </w:p>
          <w:p w:rsidR="00C93E6F" w:rsidRPr="00C93E6F" w:rsidRDefault="00C93E6F" w:rsidP="00C93E6F">
            <w:pPr>
              <w:pStyle w:val="Style9"/>
              <w:widowControl/>
              <w:spacing w:before="24" w:line="269" w:lineRule="exact"/>
              <w:jc w:val="both"/>
              <w:rPr>
                <w:rStyle w:val="FontStyle68"/>
                <w:rFonts w:ascii="Arial" w:hAnsi="Arial" w:cs="Arial"/>
              </w:rPr>
            </w:pPr>
            <w:r w:rsidRPr="00EE6AAB">
              <w:rPr>
                <w:rStyle w:val="FontStyle68"/>
                <w:rFonts w:ascii="Arial" w:hAnsi="Arial" w:cs="Arial"/>
                <w:b/>
              </w:rPr>
              <w:t>2-ga osoba:</w:t>
            </w:r>
            <w:r w:rsidRPr="00C93E6F">
              <w:rPr>
                <w:rStyle w:val="FontStyle68"/>
                <w:rFonts w:ascii="Arial" w:hAnsi="Arial" w:cs="Arial"/>
              </w:rPr>
              <w:t xml:space="preserve"> W ciągu ostatnich 5 lat przez okres co najmniej 3 lat zajmował </w:t>
            </w:r>
            <w:r w:rsidR="003062D0">
              <w:rPr>
                <w:rStyle w:val="FontStyle68"/>
                <w:rFonts w:ascii="Arial" w:hAnsi="Arial" w:cs="Arial"/>
              </w:rPr>
              <w:br/>
            </w:r>
            <w:r w:rsidRPr="00C93E6F">
              <w:rPr>
                <w:rStyle w:val="FontStyle68"/>
                <w:rFonts w:ascii="Arial" w:hAnsi="Arial" w:cs="Arial"/>
              </w:rPr>
              <w:t xml:space="preserve">się administrowaniem bazami danych </w:t>
            </w:r>
            <w:r w:rsidRPr="00EE6AAB">
              <w:rPr>
                <w:rStyle w:val="FontStyle68"/>
                <w:rFonts w:ascii="Arial" w:hAnsi="Arial" w:cs="Arial"/>
                <w:b/>
              </w:rPr>
              <w:t>DB2.</w:t>
            </w:r>
          </w:p>
        </w:tc>
      </w:tr>
    </w:tbl>
    <w:p w:rsidR="008A242E" w:rsidRDefault="008A242E" w:rsidP="00C93E6F">
      <w:pPr>
        <w:jc w:val="both"/>
        <w:rPr>
          <w:rFonts w:ascii="Arial" w:hAnsi="Arial" w:cs="Arial"/>
          <w:sz w:val="20"/>
          <w:szCs w:val="20"/>
        </w:rPr>
      </w:pPr>
    </w:p>
    <w:p w:rsidR="00AF3DDE" w:rsidRPr="00B04AD8" w:rsidRDefault="00AF3DDE" w:rsidP="00AF3DDE">
      <w:pPr>
        <w:ind w:left="709"/>
        <w:jc w:val="both"/>
        <w:rPr>
          <w:rFonts w:ascii="Arial" w:hAnsi="Arial" w:cs="Arial"/>
          <w:sz w:val="20"/>
          <w:szCs w:val="20"/>
        </w:rPr>
      </w:pPr>
      <w:r w:rsidRPr="00B04AD8">
        <w:rPr>
          <w:rFonts w:ascii="Arial" w:hAnsi="Arial" w:cs="Arial"/>
          <w:sz w:val="20"/>
          <w:szCs w:val="20"/>
        </w:rPr>
        <w:t xml:space="preserve">Zamawiający zastrzega, że w ramach zespołu osób nie dopuszcza łączenia przez jedną </w:t>
      </w:r>
      <w:r>
        <w:rPr>
          <w:rFonts w:ascii="Arial" w:hAnsi="Arial" w:cs="Arial"/>
          <w:sz w:val="20"/>
          <w:szCs w:val="20"/>
        </w:rPr>
        <w:br/>
      </w:r>
      <w:r w:rsidRPr="00B04AD8">
        <w:rPr>
          <w:rFonts w:ascii="Arial" w:hAnsi="Arial" w:cs="Arial"/>
          <w:sz w:val="20"/>
          <w:szCs w:val="20"/>
        </w:rPr>
        <w:t xml:space="preserve">i tę </w:t>
      </w:r>
      <w:r>
        <w:rPr>
          <w:rFonts w:ascii="Arial" w:hAnsi="Arial" w:cs="Arial"/>
          <w:sz w:val="20"/>
          <w:szCs w:val="20"/>
        </w:rPr>
        <w:t xml:space="preserve"> </w:t>
      </w:r>
      <w:r w:rsidRPr="00B04AD8">
        <w:rPr>
          <w:rFonts w:ascii="Arial" w:hAnsi="Arial" w:cs="Arial"/>
          <w:sz w:val="20"/>
          <w:szCs w:val="20"/>
        </w:rPr>
        <w:t>samą osobę różnych funkcji</w:t>
      </w:r>
      <w:r>
        <w:rPr>
          <w:rFonts w:ascii="Arial" w:hAnsi="Arial" w:cs="Arial"/>
          <w:sz w:val="20"/>
          <w:szCs w:val="20"/>
        </w:rPr>
        <w:t>.</w:t>
      </w:r>
    </w:p>
    <w:p w:rsidR="00AF3DDE" w:rsidRDefault="00AF3DDE" w:rsidP="008A242E">
      <w:pPr>
        <w:ind w:left="709"/>
        <w:jc w:val="both"/>
        <w:rPr>
          <w:rFonts w:ascii="Arial" w:hAnsi="Arial" w:cs="Arial"/>
          <w:sz w:val="20"/>
          <w:szCs w:val="20"/>
        </w:rPr>
      </w:pPr>
    </w:p>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*Jako certyfikat równoważny Zamawiający rozumie przedstawienie przez Wykonawcę certyfikatu analogicznego co do zakresu wskazanego certyfikatu, co jest rozumiane jako:</w:t>
      </w:r>
    </w:p>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a. analogiczna dziedzina merytoryczna wynikająca z roli, której dotyczy certyfikat</w:t>
      </w:r>
      <w:r w:rsidR="008A242E">
        <w:rPr>
          <w:rFonts w:ascii="Arial" w:hAnsi="Arial" w:cs="Arial"/>
          <w:sz w:val="20"/>
          <w:szCs w:val="20"/>
        </w:rPr>
        <w:t>;</w:t>
      </w:r>
    </w:p>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b. analogiczny stopień poziomu kompetencji;</w:t>
      </w:r>
    </w:p>
    <w:p w:rsidR="00C93E6F" w:rsidRPr="00C93E6F" w:rsidRDefault="00DE33FA" w:rsidP="00DE33FA">
      <w:pPr>
        <w:tabs>
          <w:tab w:val="left" w:pos="993"/>
        </w:tabs>
        <w:ind w:left="993" w:hanging="284"/>
        <w:jc w:val="both"/>
        <w:rPr>
          <w:rFonts w:ascii="Arial" w:hAnsi="Arial" w:cs="Arial"/>
          <w:sz w:val="20"/>
          <w:szCs w:val="20"/>
        </w:rPr>
      </w:pPr>
      <w:r>
        <w:rPr>
          <w:rFonts w:ascii="Arial" w:hAnsi="Arial" w:cs="Arial"/>
          <w:sz w:val="20"/>
          <w:szCs w:val="20"/>
        </w:rPr>
        <w:t>c.</w:t>
      </w:r>
      <w:r>
        <w:rPr>
          <w:rFonts w:ascii="Arial" w:hAnsi="Arial" w:cs="Arial"/>
          <w:sz w:val="20"/>
          <w:szCs w:val="20"/>
        </w:rPr>
        <w:tab/>
      </w:r>
      <w:r w:rsidR="00C93E6F" w:rsidRPr="00C93E6F">
        <w:rPr>
          <w:rFonts w:ascii="Arial" w:hAnsi="Arial" w:cs="Arial"/>
          <w:sz w:val="20"/>
          <w:szCs w:val="20"/>
        </w:rPr>
        <w:t xml:space="preserve">analogiczny poziom doświadczenia zawodowego wymagany dla otrzymania danego certyfikatu (np.: konieczność wykazania się uczestnictwem w określonej liczbie projektów </w:t>
      </w:r>
      <w:r w:rsidR="000656E1">
        <w:rPr>
          <w:rFonts w:ascii="Arial" w:hAnsi="Arial" w:cs="Arial"/>
          <w:sz w:val="20"/>
          <w:szCs w:val="20"/>
        </w:rPr>
        <w:br/>
      </w:r>
      <w:r w:rsidR="00C93E6F" w:rsidRPr="00C93E6F">
        <w:rPr>
          <w:rFonts w:ascii="Arial" w:hAnsi="Arial" w:cs="Arial"/>
          <w:sz w:val="20"/>
          <w:szCs w:val="20"/>
        </w:rPr>
        <w:t>w danej roli, etc.);</w:t>
      </w:r>
    </w:p>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d. analogiczny okres i zakres szkolenia, jeśli uzyskanie certyfikatu uzależnione jest</w:t>
      </w:r>
    </w:p>
    <w:p w:rsidR="00C93E6F" w:rsidRPr="00C93E6F" w:rsidRDefault="00DE33FA" w:rsidP="00DE33FA">
      <w:pPr>
        <w:tabs>
          <w:tab w:val="left" w:pos="993"/>
        </w:tabs>
        <w:ind w:left="709"/>
        <w:jc w:val="both"/>
        <w:rPr>
          <w:rFonts w:ascii="Arial" w:hAnsi="Arial" w:cs="Arial"/>
          <w:sz w:val="20"/>
          <w:szCs w:val="20"/>
        </w:rPr>
      </w:pPr>
      <w:r>
        <w:rPr>
          <w:rFonts w:ascii="Arial" w:hAnsi="Arial" w:cs="Arial"/>
          <w:sz w:val="20"/>
          <w:szCs w:val="20"/>
        </w:rPr>
        <w:tab/>
      </w:r>
      <w:r w:rsidR="00C93E6F" w:rsidRPr="00C93E6F">
        <w:rPr>
          <w:rFonts w:ascii="Arial" w:hAnsi="Arial" w:cs="Arial"/>
          <w:sz w:val="20"/>
          <w:szCs w:val="20"/>
        </w:rPr>
        <w:t>od odbycia szkolenia;</w:t>
      </w:r>
    </w:p>
    <w:p w:rsidR="00C93E6F" w:rsidRDefault="00DE33FA" w:rsidP="00DE33FA">
      <w:pPr>
        <w:tabs>
          <w:tab w:val="left" w:pos="993"/>
        </w:tabs>
        <w:ind w:left="993" w:hanging="284"/>
        <w:jc w:val="both"/>
        <w:rPr>
          <w:rFonts w:ascii="Arial" w:hAnsi="Arial" w:cs="Arial"/>
          <w:sz w:val="20"/>
          <w:szCs w:val="20"/>
        </w:rPr>
      </w:pPr>
      <w:r>
        <w:rPr>
          <w:rFonts w:ascii="Arial" w:hAnsi="Arial" w:cs="Arial"/>
          <w:sz w:val="20"/>
          <w:szCs w:val="20"/>
        </w:rPr>
        <w:t>e.</w:t>
      </w:r>
      <w:r>
        <w:rPr>
          <w:rFonts w:ascii="Arial" w:hAnsi="Arial" w:cs="Arial"/>
          <w:sz w:val="20"/>
          <w:szCs w:val="20"/>
        </w:rPr>
        <w:tab/>
      </w:r>
      <w:r w:rsidR="00C93E6F" w:rsidRPr="00C93E6F">
        <w:rPr>
          <w:rFonts w:ascii="Arial" w:hAnsi="Arial" w:cs="Arial"/>
          <w:sz w:val="20"/>
          <w:szCs w:val="20"/>
        </w:rPr>
        <w:t>potwierdzenie certyfikatu egzaminem, jeśli uzyskanie certyfikatu wymaga złożenia egzaminu.</w:t>
      </w:r>
    </w:p>
    <w:p w:rsidR="00FC2F4A" w:rsidRPr="00C93E6F" w:rsidRDefault="00FC2F4A" w:rsidP="00EE6AAB">
      <w:pPr>
        <w:jc w:val="both"/>
        <w:rPr>
          <w:rFonts w:ascii="Arial" w:hAnsi="Arial" w:cs="Arial"/>
          <w:sz w:val="20"/>
          <w:szCs w:val="20"/>
        </w:rPr>
      </w:pPr>
    </w:p>
    <w:p w:rsidR="00C93E6F" w:rsidRDefault="00C93E6F" w:rsidP="008A242E">
      <w:pPr>
        <w:ind w:left="709"/>
        <w:jc w:val="both"/>
        <w:rPr>
          <w:rFonts w:ascii="Arial" w:hAnsi="Arial" w:cs="Arial"/>
          <w:sz w:val="20"/>
          <w:szCs w:val="20"/>
        </w:rPr>
      </w:pPr>
      <w:r w:rsidRPr="00C93E6F">
        <w:rPr>
          <w:rFonts w:ascii="Arial" w:hAnsi="Arial" w:cs="Arial"/>
          <w:sz w:val="20"/>
          <w:szCs w:val="20"/>
        </w:rPr>
        <w:t xml:space="preserve">Certyfikat równoważny nie może być wystawiony przez Wykonawcę lub podmiot zależny </w:t>
      </w:r>
      <w:r w:rsidR="000656E1">
        <w:rPr>
          <w:rFonts w:ascii="Arial" w:hAnsi="Arial" w:cs="Arial"/>
          <w:sz w:val="20"/>
          <w:szCs w:val="20"/>
        </w:rPr>
        <w:br/>
      </w:r>
      <w:r w:rsidRPr="00C93E6F">
        <w:rPr>
          <w:rFonts w:ascii="Arial" w:hAnsi="Arial" w:cs="Arial"/>
          <w:sz w:val="20"/>
          <w:szCs w:val="20"/>
        </w:rPr>
        <w:t>od Wykonawcy.</w:t>
      </w:r>
    </w:p>
    <w:p w:rsidR="008A242E" w:rsidRPr="00C93E6F" w:rsidRDefault="008A242E" w:rsidP="008A242E">
      <w:pPr>
        <w:ind w:left="709"/>
        <w:jc w:val="both"/>
        <w:rPr>
          <w:rFonts w:ascii="Arial" w:hAnsi="Arial" w:cs="Arial"/>
          <w:sz w:val="20"/>
          <w:szCs w:val="20"/>
        </w:rPr>
      </w:pPr>
    </w:p>
    <w:p w:rsidR="00C93E6F" w:rsidRDefault="00C93E6F" w:rsidP="008A242E">
      <w:pPr>
        <w:ind w:left="709"/>
        <w:jc w:val="both"/>
        <w:rPr>
          <w:rFonts w:ascii="Arial" w:hAnsi="Arial" w:cs="Arial"/>
          <w:sz w:val="20"/>
          <w:szCs w:val="20"/>
        </w:rPr>
      </w:pPr>
      <w:r w:rsidRPr="00C93E6F">
        <w:rPr>
          <w:rFonts w:ascii="Arial" w:hAnsi="Arial" w:cs="Arial"/>
          <w:sz w:val="20"/>
          <w:szCs w:val="20"/>
        </w:rPr>
        <w:t xml:space="preserve">Zamawiający dopuszcza wskazanie innych certyfikatów niż wymagane, pod warunkiem, </w:t>
      </w:r>
      <w:r w:rsidR="000656E1">
        <w:rPr>
          <w:rFonts w:ascii="Arial" w:hAnsi="Arial" w:cs="Arial"/>
          <w:sz w:val="20"/>
          <w:szCs w:val="20"/>
        </w:rPr>
        <w:br/>
      </w:r>
      <w:r w:rsidRPr="00C93E6F">
        <w:rPr>
          <w:rFonts w:ascii="Arial" w:hAnsi="Arial" w:cs="Arial"/>
          <w:sz w:val="20"/>
          <w:szCs w:val="20"/>
        </w:rPr>
        <w:t xml:space="preserve">że potwierdzają one posiadanie co najmniej takich samych kwalifikacji zawodowych </w:t>
      </w:r>
      <w:r w:rsidR="000656E1">
        <w:rPr>
          <w:rFonts w:ascii="Arial" w:hAnsi="Arial" w:cs="Arial"/>
          <w:sz w:val="20"/>
          <w:szCs w:val="20"/>
        </w:rPr>
        <w:br/>
      </w:r>
      <w:r w:rsidRPr="00C93E6F">
        <w:rPr>
          <w:rFonts w:ascii="Arial" w:hAnsi="Arial" w:cs="Arial"/>
          <w:sz w:val="20"/>
          <w:szCs w:val="20"/>
        </w:rPr>
        <w:t>co certyfikaty wskazane przez Zamawiającego.</w:t>
      </w:r>
    </w:p>
    <w:p w:rsidR="00FC2F4A" w:rsidRDefault="00FC2F4A" w:rsidP="00AF3DDE">
      <w:pPr>
        <w:jc w:val="both"/>
        <w:rPr>
          <w:rFonts w:ascii="Arial" w:hAnsi="Arial" w:cs="Arial"/>
          <w:sz w:val="20"/>
          <w:szCs w:val="20"/>
        </w:rPr>
      </w:pPr>
    </w:p>
    <w:p w:rsidR="008A242E" w:rsidRPr="00C93E6F" w:rsidRDefault="008A242E" w:rsidP="008A242E">
      <w:pPr>
        <w:ind w:left="709"/>
        <w:jc w:val="both"/>
        <w:rPr>
          <w:rFonts w:ascii="Arial" w:hAnsi="Arial" w:cs="Arial"/>
          <w:sz w:val="20"/>
          <w:szCs w:val="20"/>
        </w:rPr>
      </w:pPr>
      <w:r w:rsidRPr="008A242E">
        <w:rPr>
          <w:rFonts w:ascii="Arial" w:hAnsi="Arial" w:cs="Arial"/>
          <w:sz w:val="20"/>
          <w:szCs w:val="20"/>
        </w:rPr>
        <w:t xml:space="preserve">Wszyscy wymienieni specjaliści muszą biegle posługiwać się językiem polskim w mowie </w:t>
      </w:r>
      <w:r w:rsidR="000656E1">
        <w:rPr>
          <w:rFonts w:ascii="Arial" w:hAnsi="Arial" w:cs="Arial"/>
          <w:sz w:val="20"/>
          <w:szCs w:val="20"/>
        </w:rPr>
        <w:br/>
      </w:r>
      <w:r w:rsidRPr="008A242E">
        <w:rPr>
          <w:rFonts w:ascii="Arial" w:hAnsi="Arial" w:cs="Arial"/>
          <w:sz w:val="20"/>
          <w:szCs w:val="20"/>
        </w:rPr>
        <w:t>i piśmie. Jeżeli któryś z wymienionych specjalistów nie posiada obywatelstwa polskiego, musi legitymować się certyfikatem znajomości języka polskiego na poziomie C2 wydanym przez Państwową Komisję Poświadczania Znajomości Języka Polskiego jako Obcego</w:t>
      </w:r>
      <w:r w:rsidR="00EE6AAB">
        <w:rPr>
          <w:rFonts w:ascii="Arial" w:hAnsi="Arial" w:cs="Arial"/>
          <w:sz w:val="20"/>
          <w:szCs w:val="20"/>
        </w:rPr>
        <w:t>.</w:t>
      </w:r>
    </w:p>
    <w:p w:rsidR="00C93E6F" w:rsidRDefault="00C93E6F" w:rsidP="00F37B1C">
      <w:pPr>
        <w:ind w:left="720" w:hanging="720"/>
        <w:jc w:val="both"/>
        <w:rPr>
          <w:rFonts w:ascii="Arial" w:hAnsi="Arial" w:cs="Arial"/>
          <w:b/>
          <w:sz w:val="20"/>
          <w:szCs w:val="20"/>
        </w:rPr>
      </w:pPr>
    </w:p>
    <w:p w:rsidR="00BE245A" w:rsidRPr="00F37B1C" w:rsidRDefault="00BE245A" w:rsidP="00F37B1C">
      <w:pPr>
        <w:ind w:left="720" w:hanging="720"/>
        <w:jc w:val="both"/>
        <w:rPr>
          <w:rFonts w:ascii="Arial" w:hAnsi="Arial" w:cs="Arial"/>
          <w:b/>
          <w:sz w:val="20"/>
          <w:szCs w:val="20"/>
        </w:rPr>
      </w:pPr>
      <w:r w:rsidRPr="00F37B1C">
        <w:rPr>
          <w:rFonts w:ascii="Arial" w:hAnsi="Arial" w:cs="Arial"/>
          <w:b/>
          <w:sz w:val="20"/>
          <w:szCs w:val="20"/>
        </w:rPr>
        <w:t xml:space="preserve">8. </w:t>
      </w:r>
      <w:r w:rsidRPr="00F37B1C">
        <w:rPr>
          <w:rFonts w:ascii="Arial" w:hAnsi="Arial" w:cs="Arial"/>
          <w:b/>
          <w:sz w:val="20"/>
          <w:szCs w:val="20"/>
        </w:rPr>
        <w:tab/>
        <w:t>PRZESŁANKI WYKLUCZENIA WYKONAWCÓW</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8.1.</w:t>
      </w:r>
      <w:r w:rsidRPr="00F37B1C">
        <w:rPr>
          <w:rFonts w:ascii="Arial" w:hAnsi="Arial" w:cs="Arial"/>
          <w:b w:val="0"/>
          <w:sz w:val="20"/>
          <w:szCs w:val="20"/>
        </w:rPr>
        <w:tab/>
        <w:t xml:space="preserve">Z postępowania o udzielenie zamówienia wyklucza się </w:t>
      </w:r>
      <w:r w:rsidR="00FA138F">
        <w:rPr>
          <w:rFonts w:ascii="Arial" w:hAnsi="Arial" w:cs="Arial"/>
          <w:b w:val="0"/>
          <w:sz w:val="20"/>
          <w:szCs w:val="20"/>
        </w:rPr>
        <w:t>W</w:t>
      </w:r>
      <w:r w:rsidRPr="00F37B1C">
        <w:rPr>
          <w:rFonts w:ascii="Arial" w:hAnsi="Arial" w:cs="Arial"/>
          <w:b w:val="0"/>
          <w:sz w:val="20"/>
          <w:szCs w:val="20"/>
        </w:rPr>
        <w:t>ykonawcę, w stosunku do którego zachodzi którakolwiek z okoliczności, o których mowa w art. 24 ust. 1 pkt 12 – 2</w:t>
      </w:r>
      <w:r w:rsidR="0092272C" w:rsidRPr="00F37B1C">
        <w:rPr>
          <w:rFonts w:ascii="Arial" w:hAnsi="Arial" w:cs="Arial"/>
          <w:b w:val="0"/>
          <w:sz w:val="20"/>
          <w:szCs w:val="20"/>
        </w:rPr>
        <w:t>3</w:t>
      </w:r>
      <w:r w:rsidRPr="00F37B1C">
        <w:rPr>
          <w:rFonts w:ascii="Arial" w:hAnsi="Arial" w:cs="Arial"/>
          <w:b w:val="0"/>
          <w:sz w:val="20"/>
          <w:szCs w:val="20"/>
        </w:rPr>
        <w:t xml:space="preserve"> ustawy Pzp.</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8.2.</w:t>
      </w:r>
      <w:r w:rsidRPr="00F37B1C">
        <w:rPr>
          <w:rFonts w:ascii="Arial" w:hAnsi="Arial" w:cs="Arial"/>
          <w:b w:val="0"/>
          <w:sz w:val="20"/>
          <w:szCs w:val="20"/>
        </w:rPr>
        <w:tab/>
        <w:t xml:space="preserve">Dodatkowo </w:t>
      </w:r>
      <w:r w:rsidR="00835272">
        <w:rPr>
          <w:rFonts w:ascii="Arial" w:hAnsi="Arial" w:cs="Arial"/>
          <w:b w:val="0"/>
          <w:sz w:val="20"/>
          <w:szCs w:val="20"/>
        </w:rPr>
        <w:t>Z</w:t>
      </w:r>
      <w:r w:rsidRPr="00F37B1C">
        <w:rPr>
          <w:rFonts w:ascii="Arial" w:hAnsi="Arial" w:cs="Arial"/>
          <w:b w:val="0"/>
          <w:sz w:val="20"/>
          <w:szCs w:val="20"/>
        </w:rPr>
        <w:t xml:space="preserve">amawiający wykluczy </w:t>
      </w:r>
      <w:r w:rsidR="00FA138F">
        <w:rPr>
          <w:rFonts w:ascii="Arial" w:hAnsi="Arial" w:cs="Arial"/>
          <w:b w:val="0"/>
          <w:sz w:val="20"/>
          <w:szCs w:val="20"/>
        </w:rPr>
        <w:t>W</w:t>
      </w:r>
      <w:r w:rsidRPr="00F37B1C">
        <w:rPr>
          <w:rFonts w:ascii="Arial" w:hAnsi="Arial" w:cs="Arial"/>
          <w:b w:val="0"/>
          <w:sz w:val="20"/>
          <w:szCs w:val="20"/>
        </w:rPr>
        <w:t>ykonawcę:</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1)</w:t>
      </w:r>
      <w:r w:rsidRPr="00F37B1C">
        <w:rPr>
          <w:rFonts w:ascii="Arial" w:hAnsi="Arial" w:cs="Arial"/>
          <w:b w:val="0"/>
          <w:bCs w:val="0"/>
          <w:sz w:val="20"/>
          <w:szCs w:val="20"/>
        </w:rPr>
        <w:tab/>
      </w:r>
      <w:r w:rsidRPr="00F37B1C">
        <w:rPr>
          <w:rFonts w:ascii="Arial" w:hAnsi="Arial" w:cs="Arial"/>
          <w:b w:val="0"/>
          <w:sz w:val="20"/>
          <w:szCs w:val="20"/>
        </w:rPr>
        <w:t xml:space="preserve">w stosunku do którego otwarto likwidację, w zatwierdzonym przez sąd układzie </w:t>
      </w:r>
      <w:r w:rsidR="00BB4C36">
        <w:rPr>
          <w:rFonts w:ascii="Arial" w:hAnsi="Arial" w:cs="Arial"/>
          <w:b w:val="0"/>
          <w:sz w:val="20"/>
          <w:szCs w:val="20"/>
        </w:rPr>
        <w:br/>
      </w:r>
      <w:r w:rsidRPr="00F37B1C">
        <w:rPr>
          <w:rFonts w:ascii="Arial" w:hAnsi="Arial" w:cs="Arial"/>
          <w:b w:val="0"/>
          <w:sz w:val="20"/>
          <w:szCs w:val="20"/>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F37B1C">
        <w:rPr>
          <w:rFonts w:ascii="Arial" w:hAnsi="Arial" w:cs="Arial"/>
          <w:b w:val="0"/>
          <w:sz w:val="20"/>
          <w:szCs w:val="20"/>
        </w:rPr>
        <w:t xml:space="preserve"> oraz z 2016 r. poz. 615</w:t>
      </w:r>
      <w:r w:rsidRPr="00F37B1C">
        <w:rPr>
          <w:rFonts w:ascii="Arial" w:hAnsi="Arial" w:cs="Arial"/>
          <w:b w:val="0"/>
          <w:sz w:val="20"/>
          <w:szCs w:val="20"/>
        </w:rPr>
        <w:t xml:space="preserve">) lub którego upadłość ogłoszono, </w:t>
      </w:r>
      <w:r w:rsidR="00BB4C36">
        <w:rPr>
          <w:rFonts w:ascii="Arial" w:hAnsi="Arial" w:cs="Arial"/>
          <w:b w:val="0"/>
          <w:sz w:val="20"/>
          <w:szCs w:val="20"/>
        </w:rPr>
        <w:br/>
      </w:r>
      <w:r w:rsidRPr="00F37B1C">
        <w:rPr>
          <w:rFonts w:ascii="Arial" w:hAnsi="Arial" w:cs="Arial"/>
          <w:b w:val="0"/>
          <w:sz w:val="20"/>
          <w:szCs w:val="20"/>
        </w:rPr>
        <w:t xml:space="preserve">z wyjątkiem </w:t>
      </w:r>
      <w:r w:rsidR="00FA138F">
        <w:rPr>
          <w:rFonts w:ascii="Arial" w:hAnsi="Arial" w:cs="Arial"/>
          <w:b w:val="0"/>
          <w:sz w:val="20"/>
          <w:szCs w:val="20"/>
        </w:rPr>
        <w:t>W</w:t>
      </w:r>
      <w:r w:rsidRPr="00F37B1C">
        <w:rPr>
          <w:rFonts w:ascii="Arial" w:hAnsi="Arial" w:cs="Arial"/>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t>
      </w:r>
      <w:r w:rsidR="00BB4C36">
        <w:rPr>
          <w:rFonts w:ascii="Arial" w:hAnsi="Arial" w:cs="Arial"/>
          <w:b w:val="0"/>
          <w:sz w:val="20"/>
          <w:szCs w:val="20"/>
        </w:rPr>
        <w:br/>
      </w:r>
      <w:r w:rsidRPr="00F37B1C">
        <w:rPr>
          <w:rFonts w:ascii="Arial" w:hAnsi="Arial" w:cs="Arial"/>
          <w:b w:val="0"/>
          <w:sz w:val="20"/>
          <w:szCs w:val="20"/>
        </w:rPr>
        <w:t xml:space="preserve">w trybie art. 366 ust. 1 ustawy z dnia 28 lutego 2003 r. – Prawo upadłościowe (Dz. U. </w:t>
      </w:r>
      <w:r w:rsidR="00BB4C36">
        <w:rPr>
          <w:rFonts w:ascii="Arial" w:hAnsi="Arial" w:cs="Arial"/>
          <w:b w:val="0"/>
          <w:sz w:val="20"/>
          <w:szCs w:val="20"/>
        </w:rPr>
        <w:br/>
      </w:r>
      <w:r w:rsidRPr="00F37B1C">
        <w:rPr>
          <w:rFonts w:ascii="Arial" w:hAnsi="Arial" w:cs="Arial"/>
          <w:b w:val="0"/>
          <w:sz w:val="20"/>
          <w:szCs w:val="20"/>
        </w:rPr>
        <w:t>z 2015 r. poz. 233, 978, 1166, 1259 i 1844</w:t>
      </w:r>
      <w:r w:rsidR="0015529C" w:rsidRPr="00F37B1C">
        <w:rPr>
          <w:rFonts w:ascii="Arial" w:hAnsi="Arial" w:cs="Arial"/>
          <w:b w:val="0"/>
          <w:sz w:val="20"/>
          <w:szCs w:val="20"/>
        </w:rPr>
        <w:t xml:space="preserve"> oraz z 2016 r. poz. 615</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2)</w:t>
      </w:r>
      <w:r w:rsidRPr="00F37B1C">
        <w:rPr>
          <w:rFonts w:ascii="Arial" w:hAnsi="Arial" w:cs="Arial"/>
          <w:b w:val="0"/>
          <w:bCs w:val="0"/>
          <w:sz w:val="20"/>
          <w:szCs w:val="20"/>
        </w:rPr>
        <w:tab/>
      </w:r>
      <w:r w:rsidRPr="00F37B1C">
        <w:rPr>
          <w:rFonts w:ascii="Arial" w:hAnsi="Arial" w:cs="Arial"/>
          <w:b w:val="0"/>
          <w:sz w:val="20"/>
          <w:szCs w:val="20"/>
        </w:rPr>
        <w:t xml:space="preserve">który w sposób zawiniony poważnie naruszył obowiązki zawodowe, co podważa jego uczciwość, w szczególności gdy </w:t>
      </w:r>
      <w:r w:rsidR="00FA138F">
        <w:rPr>
          <w:rFonts w:ascii="Arial" w:hAnsi="Arial" w:cs="Arial"/>
          <w:b w:val="0"/>
          <w:sz w:val="20"/>
          <w:szCs w:val="20"/>
        </w:rPr>
        <w:t>W</w:t>
      </w:r>
      <w:r w:rsidRPr="00F37B1C">
        <w:rPr>
          <w:rFonts w:ascii="Arial" w:hAnsi="Arial" w:cs="Arial"/>
          <w:b w:val="0"/>
          <w:sz w:val="20"/>
          <w:szCs w:val="20"/>
        </w:rPr>
        <w:t xml:space="preserve">ykonawca w wyniku zamierzonego działania </w:t>
      </w:r>
      <w:r w:rsidR="00BB4C36">
        <w:rPr>
          <w:rFonts w:ascii="Arial" w:hAnsi="Arial" w:cs="Arial"/>
          <w:b w:val="0"/>
          <w:sz w:val="20"/>
          <w:szCs w:val="20"/>
        </w:rPr>
        <w:br/>
      </w:r>
      <w:r w:rsidRPr="00F37B1C">
        <w:rPr>
          <w:rFonts w:ascii="Arial" w:hAnsi="Arial" w:cs="Arial"/>
          <w:b w:val="0"/>
          <w:sz w:val="20"/>
          <w:szCs w:val="20"/>
        </w:rPr>
        <w:lastRenderedPageBreak/>
        <w:t xml:space="preserve">lub rażącego niedbalstwa nie wykonał lub nienależycie wykonał zamówienie, </w:t>
      </w:r>
      <w:r w:rsidR="00BB4C36">
        <w:rPr>
          <w:rFonts w:ascii="Arial" w:hAnsi="Arial" w:cs="Arial"/>
          <w:b w:val="0"/>
          <w:sz w:val="20"/>
          <w:szCs w:val="20"/>
        </w:rPr>
        <w:br/>
      </w:r>
      <w:r w:rsidRPr="00F37B1C">
        <w:rPr>
          <w:rFonts w:ascii="Arial" w:hAnsi="Arial" w:cs="Arial"/>
          <w:b w:val="0"/>
          <w:sz w:val="20"/>
          <w:szCs w:val="20"/>
        </w:rPr>
        <w:t xml:space="preserve">co </w:t>
      </w:r>
      <w:r w:rsidR="00835272">
        <w:rPr>
          <w:rFonts w:ascii="Arial" w:hAnsi="Arial" w:cs="Arial"/>
          <w:b w:val="0"/>
          <w:sz w:val="20"/>
          <w:szCs w:val="20"/>
        </w:rPr>
        <w:t>Z</w:t>
      </w:r>
      <w:r w:rsidRPr="00F37B1C">
        <w:rPr>
          <w:rFonts w:ascii="Arial" w:hAnsi="Arial" w:cs="Arial"/>
          <w:b w:val="0"/>
          <w:sz w:val="20"/>
          <w:szCs w:val="20"/>
        </w:rPr>
        <w:t>amawiający jest w stanie wykazać za pomocą stosownych środków dowodowych;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3)</w:t>
      </w:r>
      <w:r w:rsidRPr="00F37B1C">
        <w:rPr>
          <w:rFonts w:ascii="Arial" w:hAnsi="Arial" w:cs="Arial"/>
          <w:b w:val="0"/>
          <w:bCs w:val="0"/>
          <w:sz w:val="20"/>
          <w:szCs w:val="20"/>
        </w:rPr>
        <w:tab/>
      </w:r>
      <w:r w:rsidRPr="00F37B1C">
        <w:rPr>
          <w:rFonts w:ascii="Arial" w:hAnsi="Arial" w:cs="Arial"/>
          <w:b w:val="0"/>
          <w:sz w:val="20"/>
          <w:szCs w:val="20"/>
        </w:rPr>
        <w:t xml:space="preserve">jeżeli </w:t>
      </w:r>
      <w:r w:rsidR="00FA138F">
        <w:rPr>
          <w:rFonts w:ascii="Arial" w:hAnsi="Arial" w:cs="Arial"/>
          <w:b w:val="0"/>
          <w:sz w:val="20"/>
          <w:szCs w:val="20"/>
        </w:rPr>
        <w:t>W</w:t>
      </w:r>
      <w:r w:rsidRPr="00F37B1C">
        <w:rPr>
          <w:rFonts w:ascii="Arial" w:hAnsi="Arial" w:cs="Arial"/>
          <w:b w:val="0"/>
          <w:sz w:val="20"/>
          <w:szCs w:val="20"/>
        </w:rPr>
        <w:t xml:space="preserve">ykonawca lub osoby, o których mowa w </w:t>
      </w:r>
      <w:r w:rsidR="00A366F5" w:rsidRPr="00F37B1C">
        <w:rPr>
          <w:rFonts w:ascii="Arial" w:hAnsi="Arial" w:cs="Arial"/>
          <w:b w:val="0"/>
          <w:sz w:val="20"/>
          <w:szCs w:val="20"/>
        </w:rPr>
        <w:t xml:space="preserve">art. 24 </w:t>
      </w:r>
      <w:r w:rsidRPr="00F37B1C">
        <w:rPr>
          <w:rFonts w:ascii="Arial" w:hAnsi="Arial" w:cs="Arial"/>
          <w:b w:val="0"/>
          <w:sz w:val="20"/>
          <w:szCs w:val="20"/>
        </w:rPr>
        <w:t>ust. 1 pkt 14</w:t>
      </w:r>
      <w:r w:rsidR="00A366F5" w:rsidRPr="00F37B1C">
        <w:rPr>
          <w:rFonts w:ascii="Arial" w:hAnsi="Arial" w:cs="Arial"/>
          <w:b w:val="0"/>
          <w:sz w:val="20"/>
          <w:szCs w:val="20"/>
        </w:rPr>
        <w:t xml:space="preserve"> ustawy Pzp</w:t>
      </w:r>
      <w:r w:rsidRPr="00F37B1C">
        <w:rPr>
          <w:rFonts w:ascii="Arial" w:hAnsi="Arial" w:cs="Arial"/>
          <w:b w:val="0"/>
          <w:sz w:val="20"/>
          <w:szCs w:val="20"/>
        </w:rPr>
        <w:t xml:space="preserve">, uprawnione do reprezentowania </w:t>
      </w:r>
      <w:r w:rsidR="00FA138F">
        <w:rPr>
          <w:rFonts w:ascii="Arial" w:hAnsi="Arial" w:cs="Arial"/>
          <w:b w:val="0"/>
          <w:sz w:val="20"/>
          <w:szCs w:val="20"/>
        </w:rPr>
        <w:t>W</w:t>
      </w:r>
      <w:r w:rsidRPr="00F37B1C">
        <w:rPr>
          <w:rFonts w:ascii="Arial" w:hAnsi="Arial" w:cs="Arial"/>
          <w:b w:val="0"/>
          <w:sz w:val="20"/>
          <w:szCs w:val="20"/>
        </w:rPr>
        <w:t xml:space="preserve">ykonawcy pozostają w relacjach określonych w art. 17 ust. 1 pkt 2–4 </w:t>
      </w:r>
      <w:r w:rsidR="0059718F" w:rsidRPr="00F37B1C">
        <w:rPr>
          <w:rFonts w:ascii="Arial" w:hAnsi="Arial" w:cs="Arial"/>
          <w:b w:val="0"/>
          <w:sz w:val="20"/>
          <w:szCs w:val="20"/>
        </w:rPr>
        <w:t xml:space="preserve">ustawy Pzp </w:t>
      </w:r>
      <w:r w:rsidRPr="00F37B1C">
        <w:rPr>
          <w:rFonts w:ascii="Arial" w:hAnsi="Arial" w:cs="Arial"/>
          <w:b w:val="0"/>
          <w:sz w:val="20"/>
          <w:szCs w:val="20"/>
        </w:rPr>
        <w:t>z:</w:t>
      </w:r>
    </w:p>
    <w:p w:rsidR="00BE3913" w:rsidRPr="00F37B1C" w:rsidRDefault="00BB4C36" w:rsidP="00F37B1C">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Z</w:t>
      </w:r>
      <w:r w:rsidR="00BE3913" w:rsidRPr="00F37B1C">
        <w:rPr>
          <w:rFonts w:ascii="Arial" w:hAnsi="Arial" w:cs="Arial"/>
          <w:b w:val="0"/>
          <w:sz w:val="20"/>
          <w:szCs w:val="20"/>
        </w:rPr>
        <w:t>amawiającym</w:t>
      </w:r>
      <w:r w:rsidR="00D3403A">
        <w:rPr>
          <w:rFonts w:ascii="Arial" w:hAnsi="Arial" w:cs="Arial"/>
          <w:b w:val="0"/>
          <w:sz w:val="20"/>
          <w:szCs w:val="20"/>
        </w:rPr>
        <w:t>,</w:t>
      </w:r>
    </w:p>
    <w:p w:rsidR="0071525E" w:rsidRPr="00F37B1C" w:rsidRDefault="00BE3913" w:rsidP="00F37B1C">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 xml:space="preserve">osobami uprawnionymi do reprezentowania </w:t>
      </w:r>
      <w:r w:rsidR="00835272">
        <w:rPr>
          <w:rFonts w:ascii="Arial" w:hAnsi="Arial" w:cs="Arial"/>
          <w:b w:val="0"/>
          <w:sz w:val="20"/>
          <w:szCs w:val="20"/>
        </w:rPr>
        <w:t>Z</w:t>
      </w:r>
      <w:r w:rsidRPr="00F37B1C">
        <w:rPr>
          <w:rFonts w:ascii="Arial" w:hAnsi="Arial" w:cs="Arial"/>
          <w:b w:val="0"/>
          <w:sz w:val="20"/>
          <w:szCs w:val="20"/>
        </w:rPr>
        <w:t>amawiającego,</w:t>
      </w:r>
      <w:r w:rsidR="00E763F9" w:rsidRPr="00F37B1C">
        <w:rPr>
          <w:rFonts w:ascii="Arial" w:hAnsi="Arial" w:cs="Arial"/>
          <w:b w:val="0"/>
          <w:sz w:val="20"/>
          <w:szCs w:val="20"/>
        </w:rPr>
        <w:t xml:space="preserve"> tj</w:t>
      </w:r>
      <w:r w:rsidR="00C95846" w:rsidRPr="00F37B1C">
        <w:rPr>
          <w:rFonts w:ascii="Arial" w:hAnsi="Arial" w:cs="Arial"/>
          <w:b w:val="0"/>
          <w:sz w:val="20"/>
          <w:szCs w:val="20"/>
        </w:rPr>
        <w:t>.:</w:t>
      </w:r>
      <w:r w:rsidR="00E01F29" w:rsidRPr="00F37B1C">
        <w:rPr>
          <w:rFonts w:ascii="Arial" w:hAnsi="Arial" w:cs="Arial"/>
          <w:b w:val="0"/>
          <w:sz w:val="20"/>
          <w:szCs w:val="20"/>
        </w:rPr>
        <w:t xml:space="preserve"> </w:t>
      </w:r>
      <w:r w:rsidR="00C95846" w:rsidRPr="00F37B1C">
        <w:rPr>
          <w:rFonts w:ascii="Arial" w:hAnsi="Arial" w:cs="Arial"/>
          <w:b w:val="0"/>
          <w:sz w:val="20"/>
          <w:szCs w:val="20"/>
        </w:rPr>
        <w:t xml:space="preserve">Radosław </w:t>
      </w:r>
      <w:proofErr w:type="spellStart"/>
      <w:r w:rsidR="00C95846" w:rsidRPr="00F37B1C">
        <w:rPr>
          <w:rFonts w:ascii="Arial" w:hAnsi="Arial" w:cs="Arial"/>
          <w:b w:val="0"/>
          <w:sz w:val="20"/>
          <w:szCs w:val="20"/>
        </w:rPr>
        <w:t>Płucisz</w:t>
      </w:r>
      <w:proofErr w:type="spellEnd"/>
      <w:r w:rsidR="00E01F29" w:rsidRPr="00F37B1C">
        <w:rPr>
          <w:rFonts w:ascii="Arial" w:hAnsi="Arial" w:cs="Arial"/>
          <w:b w:val="0"/>
          <w:sz w:val="20"/>
          <w:szCs w:val="20"/>
        </w:rPr>
        <w:t xml:space="preserve">, </w:t>
      </w:r>
      <w:r w:rsidR="00C95846" w:rsidRPr="00F37B1C">
        <w:rPr>
          <w:rFonts w:ascii="Arial" w:hAnsi="Arial" w:cs="Arial"/>
          <w:b w:val="0"/>
          <w:sz w:val="20"/>
          <w:szCs w:val="20"/>
        </w:rPr>
        <w:t>Jarosław Wyżgowski</w:t>
      </w:r>
      <w:r w:rsidR="00E01F29" w:rsidRPr="00F37B1C">
        <w:rPr>
          <w:rFonts w:ascii="Arial" w:hAnsi="Arial" w:cs="Arial"/>
          <w:b w:val="0"/>
          <w:sz w:val="20"/>
          <w:szCs w:val="20"/>
        </w:rPr>
        <w:t xml:space="preserve">, </w:t>
      </w:r>
      <w:r w:rsidR="00CF2517" w:rsidRPr="00F37B1C">
        <w:rPr>
          <w:rFonts w:ascii="Arial" w:hAnsi="Arial" w:cs="Arial"/>
          <w:b w:val="0"/>
          <w:sz w:val="20"/>
          <w:szCs w:val="20"/>
        </w:rPr>
        <w:t>Michał Szczepański</w:t>
      </w:r>
      <w:r w:rsidR="00E01F29" w:rsidRPr="00F37B1C">
        <w:rPr>
          <w:rFonts w:ascii="Arial" w:hAnsi="Arial" w:cs="Arial"/>
          <w:b w:val="0"/>
          <w:sz w:val="20"/>
          <w:szCs w:val="20"/>
        </w:rPr>
        <w:t>,</w:t>
      </w:r>
      <w:r w:rsidR="00087D12" w:rsidRPr="00F37B1C">
        <w:rPr>
          <w:rFonts w:ascii="Arial" w:hAnsi="Arial" w:cs="Arial"/>
          <w:b w:val="0"/>
          <w:sz w:val="20"/>
          <w:szCs w:val="20"/>
        </w:rPr>
        <w:t xml:space="preserve"> Anna Jaworska</w:t>
      </w:r>
      <w:r w:rsidR="00D3403A">
        <w:rPr>
          <w:rFonts w:ascii="Arial" w:hAnsi="Arial" w:cs="Arial"/>
          <w:b w:val="0"/>
          <w:sz w:val="20"/>
          <w:szCs w:val="20"/>
        </w:rPr>
        <w:t>,</w:t>
      </w:r>
      <w:r w:rsidR="0071525E" w:rsidRPr="00F37B1C">
        <w:rPr>
          <w:rFonts w:ascii="Arial" w:hAnsi="Arial" w:cs="Arial"/>
          <w:b w:val="0"/>
          <w:sz w:val="20"/>
          <w:szCs w:val="20"/>
        </w:rPr>
        <w:tab/>
      </w:r>
    </w:p>
    <w:p w:rsidR="00D25422" w:rsidRPr="00F37B1C" w:rsidRDefault="00BE3913" w:rsidP="00BB4C36">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członkami komisji przetargowej,</w:t>
      </w:r>
      <w:r w:rsidR="00D25422" w:rsidRPr="00F37B1C">
        <w:rPr>
          <w:rFonts w:ascii="Arial" w:hAnsi="Arial" w:cs="Arial"/>
          <w:b w:val="0"/>
          <w:sz w:val="20"/>
          <w:szCs w:val="20"/>
        </w:rPr>
        <w:t xml:space="preserve"> tj.:</w:t>
      </w:r>
      <w:r w:rsidR="00E01F29" w:rsidRPr="00F37B1C">
        <w:rPr>
          <w:rFonts w:ascii="Arial" w:hAnsi="Arial" w:cs="Arial"/>
          <w:b w:val="0"/>
          <w:sz w:val="20"/>
          <w:szCs w:val="20"/>
        </w:rPr>
        <w:t xml:space="preserve"> </w:t>
      </w:r>
      <w:r w:rsidR="00BB4C36">
        <w:rPr>
          <w:rFonts w:ascii="Arial" w:hAnsi="Arial" w:cs="Arial"/>
          <w:b w:val="0"/>
          <w:sz w:val="20"/>
          <w:szCs w:val="20"/>
        </w:rPr>
        <w:t>Rafał Jankowicz</w:t>
      </w:r>
      <w:r w:rsidR="00383181" w:rsidRPr="00F37B1C">
        <w:rPr>
          <w:rFonts w:ascii="Arial" w:hAnsi="Arial" w:cs="Arial"/>
          <w:b w:val="0"/>
          <w:sz w:val="20"/>
          <w:szCs w:val="20"/>
        </w:rPr>
        <w:t>,</w:t>
      </w:r>
      <w:r w:rsidR="00BB4C36">
        <w:rPr>
          <w:rFonts w:ascii="Arial" w:hAnsi="Arial" w:cs="Arial"/>
          <w:b w:val="0"/>
          <w:sz w:val="20"/>
          <w:szCs w:val="20"/>
        </w:rPr>
        <w:t xml:space="preserve"> Łukasz Kruszewski,</w:t>
      </w:r>
      <w:r w:rsidR="00622D94" w:rsidRPr="00F37B1C">
        <w:rPr>
          <w:rFonts w:ascii="Arial" w:hAnsi="Arial" w:cs="Arial"/>
          <w:b w:val="0"/>
          <w:sz w:val="20"/>
          <w:szCs w:val="20"/>
        </w:rPr>
        <w:t xml:space="preserve"> </w:t>
      </w:r>
      <w:r w:rsidR="00CF2517" w:rsidRPr="00F37B1C">
        <w:rPr>
          <w:rFonts w:ascii="Arial" w:hAnsi="Arial" w:cs="Arial"/>
          <w:b w:val="0"/>
          <w:sz w:val="20"/>
          <w:szCs w:val="20"/>
        </w:rPr>
        <w:t>Marcin Burkot</w:t>
      </w:r>
      <w:r w:rsidR="00622D94" w:rsidRPr="00F37B1C">
        <w:rPr>
          <w:rFonts w:ascii="Arial" w:hAnsi="Arial" w:cs="Arial"/>
          <w:b w:val="0"/>
          <w:sz w:val="20"/>
          <w:szCs w:val="20"/>
        </w:rPr>
        <w:t>,</w:t>
      </w:r>
      <w:r w:rsidR="00383181" w:rsidRPr="00F37B1C">
        <w:rPr>
          <w:rFonts w:ascii="Arial" w:hAnsi="Arial" w:cs="Arial"/>
          <w:b w:val="0"/>
          <w:sz w:val="20"/>
          <w:szCs w:val="20"/>
        </w:rPr>
        <w:t xml:space="preserve"> </w:t>
      </w:r>
      <w:r w:rsidR="00CF2517" w:rsidRPr="00F37B1C">
        <w:rPr>
          <w:rFonts w:ascii="Arial" w:hAnsi="Arial" w:cs="Arial"/>
          <w:b w:val="0"/>
          <w:sz w:val="20"/>
          <w:szCs w:val="20"/>
        </w:rPr>
        <w:t>Aneta Marcinkiewicz</w:t>
      </w:r>
      <w:r w:rsidR="00383181" w:rsidRPr="00F37B1C">
        <w:rPr>
          <w:rFonts w:ascii="Arial" w:hAnsi="Arial" w:cs="Arial"/>
          <w:b w:val="0"/>
          <w:sz w:val="20"/>
          <w:szCs w:val="20"/>
        </w:rPr>
        <w:t xml:space="preserve">, </w:t>
      </w:r>
      <w:r w:rsidR="00BB4C36" w:rsidRPr="00BB4C36">
        <w:rPr>
          <w:rFonts w:ascii="Arial" w:hAnsi="Arial" w:cs="Arial"/>
          <w:b w:val="0"/>
          <w:sz w:val="20"/>
          <w:szCs w:val="20"/>
        </w:rPr>
        <w:t>Tomasz Waślicki</w:t>
      </w:r>
      <w:r w:rsidR="00777CE9" w:rsidRPr="00F37B1C">
        <w:rPr>
          <w:rFonts w:ascii="Arial" w:hAnsi="Arial" w:cs="Arial"/>
          <w:b w:val="0"/>
          <w:sz w:val="20"/>
          <w:szCs w:val="20"/>
        </w:rPr>
        <w:t>,</w:t>
      </w:r>
      <w:r w:rsidR="00BB4C36">
        <w:rPr>
          <w:rFonts w:ascii="Arial" w:hAnsi="Arial" w:cs="Arial"/>
          <w:b w:val="0"/>
          <w:sz w:val="20"/>
          <w:szCs w:val="20"/>
        </w:rPr>
        <w:t xml:space="preserve"> </w:t>
      </w:r>
      <w:r w:rsidR="00BB4C36" w:rsidRPr="00BB4C36">
        <w:rPr>
          <w:rFonts w:ascii="Arial" w:hAnsi="Arial" w:cs="Arial"/>
          <w:b w:val="0"/>
          <w:sz w:val="20"/>
          <w:szCs w:val="20"/>
        </w:rPr>
        <w:t>Marcin Dutkiewicz</w:t>
      </w:r>
      <w:r w:rsidR="00BB4C36">
        <w:rPr>
          <w:rFonts w:ascii="Arial" w:hAnsi="Arial" w:cs="Arial"/>
          <w:b w:val="0"/>
          <w:sz w:val="20"/>
          <w:szCs w:val="20"/>
        </w:rPr>
        <w:t xml:space="preserve">, </w:t>
      </w:r>
      <w:r w:rsidR="00BB4C36" w:rsidRPr="00BB4C36">
        <w:rPr>
          <w:rFonts w:ascii="Arial" w:hAnsi="Arial" w:cs="Arial"/>
          <w:b w:val="0"/>
          <w:sz w:val="20"/>
          <w:szCs w:val="20"/>
        </w:rPr>
        <w:t>Katarzyna Kozłowska</w:t>
      </w:r>
      <w:r w:rsidR="00D3403A">
        <w:rPr>
          <w:rFonts w:ascii="Arial" w:hAnsi="Arial" w:cs="Arial"/>
          <w:b w:val="0"/>
          <w:sz w:val="20"/>
          <w:szCs w:val="20"/>
        </w:rPr>
        <w:t>,</w:t>
      </w:r>
    </w:p>
    <w:p w:rsidR="0059718F" w:rsidRPr="00F37B1C" w:rsidRDefault="00BE3913" w:rsidP="00F37B1C">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osobami, które złożyły oświadczenie, o którym mowa w art. 17 ust. 2a</w:t>
      </w:r>
      <w:r w:rsidR="00C612E2" w:rsidRPr="00F37B1C">
        <w:rPr>
          <w:rFonts w:ascii="Arial" w:hAnsi="Arial" w:cs="Arial"/>
          <w:b w:val="0"/>
          <w:sz w:val="20"/>
          <w:szCs w:val="20"/>
        </w:rPr>
        <w:t>,</w:t>
      </w:r>
    </w:p>
    <w:p w:rsidR="00BE3913" w:rsidRPr="00F37B1C" w:rsidRDefault="00D3403A" w:rsidP="00D3403A">
      <w:pPr>
        <w:pStyle w:val="Tekstpodstawowy2"/>
        <w:tabs>
          <w:tab w:val="left" w:pos="1560"/>
        </w:tabs>
        <w:spacing w:before="0"/>
        <w:ind w:left="1560"/>
        <w:rPr>
          <w:rFonts w:ascii="Arial" w:hAnsi="Arial" w:cs="Arial"/>
          <w:b w:val="0"/>
          <w:sz w:val="20"/>
          <w:szCs w:val="20"/>
        </w:rPr>
      </w:pPr>
      <w:r>
        <w:rPr>
          <w:rFonts w:ascii="Arial" w:hAnsi="Arial" w:cs="Arial"/>
          <w:b w:val="0"/>
          <w:sz w:val="20"/>
          <w:szCs w:val="20"/>
        </w:rPr>
        <w:t xml:space="preserve">- </w:t>
      </w:r>
      <w:r w:rsidR="00BE3913" w:rsidRPr="00F37B1C">
        <w:rPr>
          <w:rFonts w:ascii="Arial" w:hAnsi="Arial" w:cs="Arial"/>
          <w:b w:val="0"/>
          <w:sz w:val="20"/>
          <w:szCs w:val="20"/>
        </w:rPr>
        <w:t xml:space="preserve">chyba że jest możliwe zapewnienie bezstronności po stronie </w:t>
      </w:r>
      <w:r w:rsidR="00835272">
        <w:rPr>
          <w:rFonts w:ascii="Arial" w:hAnsi="Arial" w:cs="Arial"/>
          <w:b w:val="0"/>
          <w:sz w:val="20"/>
          <w:szCs w:val="20"/>
        </w:rPr>
        <w:t>Z</w:t>
      </w:r>
      <w:r w:rsidR="00BE3913" w:rsidRPr="00F37B1C">
        <w:rPr>
          <w:rFonts w:ascii="Arial" w:hAnsi="Arial" w:cs="Arial"/>
          <w:b w:val="0"/>
          <w:sz w:val="20"/>
          <w:szCs w:val="20"/>
        </w:rPr>
        <w:t xml:space="preserve">amawiającego </w:t>
      </w:r>
      <w:r>
        <w:rPr>
          <w:rFonts w:ascii="Arial" w:hAnsi="Arial" w:cs="Arial"/>
          <w:b w:val="0"/>
          <w:sz w:val="20"/>
          <w:szCs w:val="20"/>
        </w:rPr>
        <w:br/>
      </w:r>
      <w:r w:rsidR="00BE3913" w:rsidRPr="00F37B1C">
        <w:rPr>
          <w:rFonts w:ascii="Arial" w:hAnsi="Arial" w:cs="Arial"/>
          <w:b w:val="0"/>
          <w:sz w:val="20"/>
          <w:szCs w:val="20"/>
        </w:rPr>
        <w:t xml:space="preserve">w inny sposób niż przez wykluczenie </w:t>
      </w:r>
      <w:r w:rsidR="00FA138F">
        <w:rPr>
          <w:rFonts w:ascii="Arial" w:hAnsi="Arial" w:cs="Arial"/>
          <w:b w:val="0"/>
          <w:sz w:val="20"/>
          <w:szCs w:val="20"/>
        </w:rPr>
        <w:t>W</w:t>
      </w:r>
      <w:r w:rsidR="00BE3913" w:rsidRPr="00F37B1C">
        <w:rPr>
          <w:rFonts w:ascii="Arial" w:hAnsi="Arial" w:cs="Arial"/>
          <w:b w:val="0"/>
          <w:sz w:val="20"/>
          <w:szCs w:val="20"/>
        </w:rPr>
        <w:t>ykonawcy z udziału w postępowaniu;</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4)</w:t>
      </w:r>
      <w:r w:rsidRPr="00F37B1C">
        <w:rPr>
          <w:rFonts w:ascii="Arial" w:hAnsi="Arial" w:cs="Arial"/>
          <w:b w:val="0"/>
          <w:bCs w:val="0"/>
          <w:sz w:val="20"/>
          <w:szCs w:val="20"/>
        </w:rPr>
        <w:tab/>
      </w:r>
      <w:r w:rsidRPr="00F37B1C">
        <w:rPr>
          <w:rFonts w:ascii="Arial" w:hAnsi="Arial" w:cs="Arial"/>
          <w:b w:val="0"/>
          <w:sz w:val="20"/>
          <w:szCs w:val="20"/>
        </w:rPr>
        <w:t xml:space="preserve">który, z przyczyn leżących po jego stronie, nie wykonał albo nienależycie wykonał </w:t>
      </w:r>
      <w:r w:rsidR="00BB4C36">
        <w:rPr>
          <w:rFonts w:ascii="Arial" w:hAnsi="Arial" w:cs="Arial"/>
          <w:b w:val="0"/>
          <w:sz w:val="20"/>
          <w:szCs w:val="20"/>
        </w:rPr>
        <w:br/>
      </w:r>
      <w:r w:rsidRPr="00F37B1C">
        <w:rPr>
          <w:rFonts w:ascii="Arial" w:hAnsi="Arial" w:cs="Arial"/>
          <w:b w:val="0"/>
          <w:sz w:val="20"/>
          <w:szCs w:val="20"/>
        </w:rPr>
        <w:t xml:space="preserve">w istotnym stopniu wcześniejszą umowę w sprawie zamówienia publicznego lub umowę koncesji, zawartą z </w:t>
      </w:r>
      <w:r w:rsidR="00835272">
        <w:rPr>
          <w:rFonts w:ascii="Arial" w:hAnsi="Arial" w:cs="Arial"/>
          <w:b w:val="0"/>
          <w:sz w:val="20"/>
          <w:szCs w:val="20"/>
        </w:rPr>
        <w:t>Z</w:t>
      </w:r>
      <w:r w:rsidRPr="00F37B1C">
        <w:rPr>
          <w:rFonts w:ascii="Arial" w:hAnsi="Arial" w:cs="Arial"/>
          <w:b w:val="0"/>
          <w:sz w:val="20"/>
          <w:szCs w:val="20"/>
        </w:rPr>
        <w:t>amawiającym, o którym mowa w art. 3 ust. 1 pkt 1–4</w:t>
      </w:r>
      <w:r w:rsidR="0059718F" w:rsidRPr="00F37B1C">
        <w:rPr>
          <w:rFonts w:ascii="Arial" w:hAnsi="Arial" w:cs="Arial"/>
          <w:b w:val="0"/>
          <w:sz w:val="20"/>
          <w:szCs w:val="20"/>
        </w:rPr>
        <w:t xml:space="preserve"> ustawy Pzp</w:t>
      </w:r>
      <w:r w:rsidRPr="00F37B1C">
        <w:rPr>
          <w:rFonts w:ascii="Arial" w:hAnsi="Arial" w:cs="Arial"/>
          <w:b w:val="0"/>
          <w:sz w:val="20"/>
          <w:szCs w:val="20"/>
        </w:rPr>
        <w:t xml:space="preserve">, </w:t>
      </w:r>
      <w:r w:rsidR="00BB4C36">
        <w:rPr>
          <w:rFonts w:ascii="Arial" w:hAnsi="Arial" w:cs="Arial"/>
          <w:b w:val="0"/>
          <w:sz w:val="20"/>
          <w:szCs w:val="20"/>
        </w:rPr>
        <w:br/>
      </w:r>
      <w:r w:rsidRPr="00F37B1C">
        <w:rPr>
          <w:rFonts w:ascii="Arial" w:hAnsi="Arial" w:cs="Arial"/>
          <w:b w:val="0"/>
          <w:sz w:val="20"/>
          <w:szCs w:val="20"/>
        </w:rPr>
        <w:t>co doprowadziło do rozwiązania umowy lub zasądzenia odszkodowania;</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5)</w:t>
      </w:r>
      <w:r w:rsidRPr="00F37B1C">
        <w:rPr>
          <w:rFonts w:ascii="Arial" w:hAnsi="Arial" w:cs="Arial"/>
          <w:b w:val="0"/>
          <w:bCs w:val="0"/>
          <w:sz w:val="20"/>
          <w:szCs w:val="20"/>
        </w:rPr>
        <w:tab/>
      </w:r>
      <w:r w:rsidRPr="00F37B1C">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6)</w:t>
      </w:r>
      <w:r w:rsidRPr="00F37B1C">
        <w:rPr>
          <w:rFonts w:ascii="Arial" w:hAnsi="Arial" w:cs="Arial"/>
          <w:b w:val="0"/>
          <w:bCs w:val="0"/>
          <w:sz w:val="20"/>
          <w:szCs w:val="20"/>
        </w:rPr>
        <w:tab/>
      </w:r>
      <w:r w:rsidRPr="00F37B1C">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00BB4C36">
        <w:rPr>
          <w:rFonts w:ascii="Arial" w:hAnsi="Arial" w:cs="Arial"/>
          <w:b w:val="0"/>
          <w:sz w:val="20"/>
          <w:szCs w:val="20"/>
        </w:rPr>
        <w:br/>
      </w:r>
      <w:r w:rsidRPr="00F37B1C">
        <w:rPr>
          <w:rFonts w:ascii="Arial" w:hAnsi="Arial" w:cs="Arial"/>
          <w:b w:val="0"/>
          <w:sz w:val="20"/>
          <w:szCs w:val="20"/>
        </w:rPr>
        <w:t>o którym mowa w pkt</w:t>
      </w:r>
      <w:r w:rsidR="004558FD">
        <w:rPr>
          <w:rFonts w:ascii="Arial" w:hAnsi="Arial" w:cs="Arial"/>
          <w:b w:val="0"/>
          <w:sz w:val="20"/>
          <w:szCs w:val="20"/>
        </w:rPr>
        <w:t>.</w:t>
      </w:r>
      <w:r w:rsidRPr="00F37B1C">
        <w:rPr>
          <w:rFonts w:ascii="Arial" w:hAnsi="Arial" w:cs="Arial"/>
          <w:b w:val="0"/>
          <w:sz w:val="20"/>
          <w:szCs w:val="20"/>
        </w:rPr>
        <w:t xml:space="preserve"> 5</w:t>
      </w:r>
      <w:r w:rsidR="0059718F" w:rsidRPr="00F37B1C">
        <w:rPr>
          <w:rFonts w:ascii="Arial" w:hAnsi="Arial" w:cs="Arial"/>
          <w:b w:val="0"/>
          <w:sz w:val="20"/>
          <w:szCs w:val="20"/>
        </w:rPr>
        <w:t xml:space="preserve"> powyżej</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7)</w:t>
      </w:r>
      <w:r w:rsidRPr="00F37B1C">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00BB4C36">
        <w:rPr>
          <w:rFonts w:ascii="Arial" w:hAnsi="Arial" w:cs="Arial"/>
          <w:b w:val="0"/>
          <w:sz w:val="20"/>
          <w:szCs w:val="20"/>
        </w:rPr>
        <w:br/>
      </w:r>
      <w:r w:rsidRPr="00F37B1C">
        <w:rPr>
          <w:rFonts w:ascii="Arial" w:hAnsi="Arial" w:cs="Arial"/>
          <w:b w:val="0"/>
          <w:sz w:val="20"/>
          <w:szCs w:val="20"/>
        </w:rPr>
        <w:t xml:space="preserve">o zabezpieczeniu społecznym, jeżeli wymierzono tą decyzją karę pieniężną nie niższą </w:t>
      </w:r>
      <w:r w:rsidR="00BB4C36">
        <w:rPr>
          <w:rFonts w:ascii="Arial" w:hAnsi="Arial" w:cs="Arial"/>
          <w:b w:val="0"/>
          <w:sz w:val="20"/>
          <w:szCs w:val="20"/>
        </w:rPr>
        <w:br/>
      </w:r>
      <w:r w:rsidRPr="00F37B1C">
        <w:rPr>
          <w:rFonts w:ascii="Arial" w:hAnsi="Arial" w:cs="Arial"/>
          <w:b w:val="0"/>
          <w:sz w:val="20"/>
          <w:szCs w:val="20"/>
        </w:rPr>
        <w:t>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8)</w:t>
      </w:r>
      <w:r w:rsidRPr="00F37B1C">
        <w:rPr>
          <w:rFonts w:ascii="Arial" w:hAnsi="Arial" w:cs="Arial"/>
          <w:b w:val="0"/>
          <w:sz w:val="20"/>
          <w:szCs w:val="20"/>
        </w:rPr>
        <w:tab/>
        <w:t xml:space="preserve">który naruszył obowiązki dotyczące płatności podatków, opłat lub składek </w:t>
      </w:r>
      <w:r w:rsidR="00BB4C36">
        <w:rPr>
          <w:rFonts w:ascii="Arial" w:hAnsi="Arial" w:cs="Arial"/>
          <w:b w:val="0"/>
          <w:sz w:val="20"/>
          <w:szCs w:val="20"/>
        </w:rPr>
        <w:br/>
      </w:r>
      <w:r w:rsidRPr="00F37B1C">
        <w:rPr>
          <w:rFonts w:ascii="Arial" w:hAnsi="Arial" w:cs="Arial"/>
          <w:b w:val="0"/>
          <w:sz w:val="20"/>
          <w:szCs w:val="20"/>
        </w:rPr>
        <w:t xml:space="preserve">na ubezpieczenia społeczne lub zdrowotne, co </w:t>
      </w:r>
      <w:r w:rsidR="00835272">
        <w:rPr>
          <w:rFonts w:ascii="Arial" w:hAnsi="Arial" w:cs="Arial"/>
          <w:b w:val="0"/>
          <w:sz w:val="20"/>
          <w:szCs w:val="20"/>
        </w:rPr>
        <w:t>Z</w:t>
      </w:r>
      <w:r w:rsidRPr="00F37B1C">
        <w:rPr>
          <w:rFonts w:ascii="Arial" w:hAnsi="Arial" w:cs="Arial"/>
          <w:b w:val="0"/>
          <w:sz w:val="20"/>
          <w:szCs w:val="20"/>
        </w:rPr>
        <w:t xml:space="preserve">amawiający jest w stanie wykazać </w:t>
      </w:r>
      <w:r w:rsidR="00BB4C36">
        <w:rPr>
          <w:rFonts w:ascii="Arial" w:hAnsi="Arial" w:cs="Arial"/>
          <w:b w:val="0"/>
          <w:sz w:val="20"/>
          <w:szCs w:val="20"/>
        </w:rPr>
        <w:br/>
      </w:r>
      <w:r w:rsidRPr="00F37B1C">
        <w:rPr>
          <w:rFonts w:ascii="Arial" w:hAnsi="Arial" w:cs="Arial"/>
          <w:b w:val="0"/>
          <w:sz w:val="20"/>
          <w:szCs w:val="20"/>
        </w:rPr>
        <w:t xml:space="preserve">za pomocą stosownych środków dowodowych, z wyjątkiem przypadku, o którym mowa </w:t>
      </w:r>
      <w:r w:rsidR="00BB4C36">
        <w:rPr>
          <w:rFonts w:ascii="Arial" w:hAnsi="Arial" w:cs="Arial"/>
          <w:b w:val="0"/>
          <w:sz w:val="20"/>
          <w:szCs w:val="20"/>
        </w:rPr>
        <w:br/>
      </w:r>
      <w:r w:rsidRPr="00F37B1C">
        <w:rPr>
          <w:rFonts w:ascii="Arial" w:hAnsi="Arial" w:cs="Arial"/>
          <w:b w:val="0"/>
          <w:sz w:val="20"/>
          <w:szCs w:val="20"/>
        </w:rPr>
        <w:t xml:space="preserve">w </w:t>
      </w:r>
      <w:r w:rsidR="0059718F" w:rsidRPr="00F37B1C">
        <w:rPr>
          <w:rFonts w:ascii="Arial" w:hAnsi="Arial" w:cs="Arial"/>
          <w:b w:val="0"/>
          <w:sz w:val="20"/>
          <w:szCs w:val="20"/>
        </w:rPr>
        <w:t xml:space="preserve">art. 24 </w:t>
      </w:r>
      <w:r w:rsidRPr="00F37B1C">
        <w:rPr>
          <w:rFonts w:ascii="Arial" w:hAnsi="Arial" w:cs="Arial"/>
          <w:b w:val="0"/>
          <w:sz w:val="20"/>
          <w:szCs w:val="20"/>
        </w:rPr>
        <w:t>ust. 1 pkt 15</w:t>
      </w:r>
      <w:r w:rsidR="0059718F" w:rsidRPr="00F37B1C">
        <w:rPr>
          <w:rFonts w:ascii="Arial" w:hAnsi="Arial" w:cs="Arial"/>
          <w:b w:val="0"/>
          <w:sz w:val="20"/>
          <w:szCs w:val="20"/>
        </w:rPr>
        <w:t xml:space="preserve"> ustawy Pzp</w:t>
      </w:r>
      <w:r w:rsidRPr="00F37B1C">
        <w:rPr>
          <w:rFonts w:ascii="Arial" w:hAnsi="Arial" w:cs="Arial"/>
          <w:b w:val="0"/>
          <w:sz w:val="20"/>
          <w:szCs w:val="20"/>
        </w:rPr>
        <w:t xml:space="preserve">, chyba że </w:t>
      </w:r>
      <w:r w:rsidR="00FA138F">
        <w:rPr>
          <w:rFonts w:ascii="Arial" w:hAnsi="Arial" w:cs="Arial"/>
          <w:b w:val="0"/>
          <w:sz w:val="20"/>
          <w:szCs w:val="20"/>
        </w:rPr>
        <w:t>W</w:t>
      </w:r>
      <w:r w:rsidRPr="00F37B1C">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8.3.</w:t>
      </w:r>
      <w:r w:rsidRPr="00F37B1C">
        <w:rPr>
          <w:rFonts w:ascii="Arial" w:hAnsi="Arial" w:cs="Arial"/>
          <w:b w:val="0"/>
          <w:sz w:val="20"/>
          <w:szCs w:val="20"/>
        </w:rPr>
        <w:tab/>
        <w:t xml:space="preserve">Wykluczenie </w:t>
      </w:r>
      <w:r w:rsidR="00FA138F">
        <w:rPr>
          <w:rFonts w:ascii="Arial" w:hAnsi="Arial" w:cs="Arial"/>
          <w:b w:val="0"/>
          <w:sz w:val="20"/>
          <w:szCs w:val="20"/>
        </w:rPr>
        <w:t>W</w:t>
      </w:r>
      <w:r w:rsidRPr="00F37B1C">
        <w:rPr>
          <w:rFonts w:ascii="Arial" w:hAnsi="Arial" w:cs="Arial"/>
          <w:b w:val="0"/>
          <w:sz w:val="20"/>
          <w:szCs w:val="20"/>
        </w:rPr>
        <w:t>ykonawcy następuje zgodnie z art. 24 ust. 7 ustawy Pzp.</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8.4.</w:t>
      </w:r>
      <w:r w:rsidRPr="00F37B1C">
        <w:rPr>
          <w:rFonts w:ascii="Arial" w:hAnsi="Arial" w:cs="Arial"/>
          <w:b w:val="0"/>
          <w:sz w:val="20"/>
          <w:szCs w:val="20"/>
        </w:rPr>
        <w:tab/>
        <w:t xml:space="preserve">Wykonawca, który podlega wykluczeniu na podstawie art. 24 ust. 1 pkt 13 i 14 oraz 16–20 ustawy Pzp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FA138F">
        <w:rPr>
          <w:rFonts w:ascii="Arial" w:hAnsi="Arial" w:cs="Arial"/>
          <w:b w:val="0"/>
          <w:sz w:val="20"/>
          <w:szCs w:val="20"/>
        </w:rPr>
        <w:t>W</w:t>
      </w:r>
      <w:r w:rsidRPr="00F37B1C">
        <w:rPr>
          <w:rFonts w:ascii="Arial" w:hAnsi="Arial" w:cs="Arial"/>
          <w:b w:val="0"/>
          <w:sz w:val="20"/>
          <w:szCs w:val="20"/>
        </w:rPr>
        <w:t xml:space="preserve">ykonawcy. Regulacji, o której mowa w zdaniu pierwszym nie stosuje się, jeżeli wobec </w:t>
      </w:r>
      <w:r w:rsidR="00FA138F">
        <w:rPr>
          <w:rFonts w:ascii="Arial" w:hAnsi="Arial" w:cs="Arial"/>
          <w:b w:val="0"/>
          <w:sz w:val="20"/>
          <w:szCs w:val="20"/>
        </w:rPr>
        <w:t>W</w:t>
      </w:r>
      <w:r w:rsidRPr="00F37B1C">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8.5.</w:t>
      </w:r>
      <w:r w:rsidRPr="00F37B1C">
        <w:rPr>
          <w:rFonts w:ascii="Arial" w:hAnsi="Arial" w:cs="Arial"/>
          <w:b w:val="0"/>
          <w:sz w:val="20"/>
          <w:szCs w:val="20"/>
        </w:rPr>
        <w:tab/>
        <w:t xml:space="preserve">Wykonawca nie podlega wykluczeniu, jeżeli </w:t>
      </w:r>
      <w:r w:rsidR="00835272">
        <w:rPr>
          <w:rFonts w:ascii="Arial" w:hAnsi="Arial" w:cs="Arial"/>
          <w:b w:val="0"/>
          <w:sz w:val="20"/>
          <w:szCs w:val="20"/>
        </w:rPr>
        <w:t>Z</w:t>
      </w:r>
      <w:r w:rsidRPr="00F37B1C">
        <w:rPr>
          <w:rFonts w:ascii="Arial" w:hAnsi="Arial" w:cs="Arial"/>
          <w:b w:val="0"/>
          <w:sz w:val="20"/>
          <w:szCs w:val="20"/>
        </w:rPr>
        <w:t xml:space="preserve">amawiający, uwzględniając wagę i szczególne okoliczności czynu </w:t>
      </w:r>
      <w:r w:rsidR="00FA138F">
        <w:rPr>
          <w:rFonts w:ascii="Arial" w:hAnsi="Arial" w:cs="Arial"/>
          <w:b w:val="0"/>
          <w:sz w:val="20"/>
          <w:szCs w:val="20"/>
        </w:rPr>
        <w:t>W</w:t>
      </w:r>
      <w:r w:rsidRPr="00F37B1C">
        <w:rPr>
          <w:rFonts w:ascii="Arial" w:hAnsi="Arial" w:cs="Arial"/>
          <w:b w:val="0"/>
          <w:sz w:val="20"/>
          <w:szCs w:val="20"/>
        </w:rPr>
        <w:t>ykonawcy, uzna za wystarczające dowody przedstawione na podstawie pkt. 8.4</w:t>
      </w:r>
      <w:r w:rsidR="004558FD">
        <w:rPr>
          <w:rFonts w:ascii="Arial" w:hAnsi="Arial" w:cs="Arial"/>
          <w:b w:val="0"/>
          <w:sz w:val="20"/>
          <w:szCs w:val="20"/>
        </w:rPr>
        <w:t>.</w:t>
      </w:r>
      <w:r w:rsidRPr="00F37B1C">
        <w:rPr>
          <w:rFonts w:ascii="Arial" w:hAnsi="Arial" w:cs="Arial"/>
          <w:b w:val="0"/>
          <w:sz w:val="20"/>
          <w:szCs w:val="20"/>
        </w:rPr>
        <w:t xml:space="preserve"> IDW.</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8.6.</w:t>
      </w:r>
      <w:r w:rsidRPr="00F37B1C">
        <w:rPr>
          <w:rFonts w:ascii="Arial" w:hAnsi="Arial" w:cs="Arial"/>
          <w:b w:val="0"/>
          <w:sz w:val="20"/>
          <w:szCs w:val="20"/>
        </w:rPr>
        <w:tab/>
        <w:t xml:space="preserve">Zamawiający może wykluczyć </w:t>
      </w:r>
      <w:r w:rsidR="00FA138F">
        <w:rPr>
          <w:rFonts w:ascii="Arial" w:hAnsi="Arial" w:cs="Arial"/>
          <w:b w:val="0"/>
          <w:sz w:val="20"/>
          <w:szCs w:val="20"/>
        </w:rPr>
        <w:t>W</w:t>
      </w:r>
      <w:r w:rsidRPr="00F37B1C">
        <w:rPr>
          <w:rFonts w:ascii="Arial" w:hAnsi="Arial" w:cs="Arial"/>
          <w:b w:val="0"/>
          <w:sz w:val="20"/>
          <w:szCs w:val="20"/>
        </w:rPr>
        <w:t>ykonawcę na każdym etapie postępowania o udzielenie zamówienia.</w:t>
      </w:r>
    </w:p>
    <w:p w:rsidR="00B8439F" w:rsidRPr="00F37B1C" w:rsidRDefault="00B8439F" w:rsidP="00F37B1C">
      <w:pPr>
        <w:ind w:left="709"/>
        <w:jc w:val="both"/>
        <w:rPr>
          <w:rFonts w:ascii="Arial" w:hAnsi="Arial" w:cs="Arial"/>
          <w:sz w:val="20"/>
          <w:szCs w:val="20"/>
        </w:rPr>
      </w:pPr>
    </w:p>
    <w:p w:rsidR="006A7820" w:rsidRPr="00F37B1C" w:rsidRDefault="006A7820" w:rsidP="00F37B1C">
      <w:pPr>
        <w:ind w:left="720" w:hanging="720"/>
        <w:jc w:val="both"/>
        <w:rPr>
          <w:rFonts w:ascii="Arial" w:hAnsi="Arial" w:cs="Arial"/>
          <w:b/>
          <w:sz w:val="20"/>
          <w:szCs w:val="20"/>
        </w:rPr>
      </w:pPr>
      <w:r w:rsidRPr="00F37B1C">
        <w:rPr>
          <w:rFonts w:ascii="Arial" w:hAnsi="Arial" w:cs="Arial"/>
          <w:b/>
          <w:sz w:val="20"/>
          <w:szCs w:val="20"/>
        </w:rPr>
        <w:t xml:space="preserve">9. </w:t>
      </w:r>
      <w:r w:rsidRPr="00F37B1C">
        <w:rPr>
          <w:rFonts w:ascii="Arial" w:hAnsi="Arial" w:cs="Arial"/>
          <w:b/>
          <w:sz w:val="20"/>
          <w:szCs w:val="20"/>
        </w:rPr>
        <w:tab/>
      </w:r>
      <w:r w:rsidRPr="00F37B1C">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A7820" w:rsidRPr="00F37B1C" w:rsidRDefault="006A7820"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Pr="00F37B1C">
        <w:rPr>
          <w:rFonts w:ascii="Arial" w:hAnsi="Arial" w:cs="Arial"/>
          <w:b w:val="0"/>
          <w:sz w:val="20"/>
          <w:szCs w:val="20"/>
        </w:rPr>
        <w:tab/>
        <w:t>Do oferty Wykonawca zobowiązany jest dołączyć aktualne na dzie</w:t>
      </w:r>
      <w:r w:rsidR="00633DCF" w:rsidRPr="00F37B1C">
        <w:rPr>
          <w:rFonts w:ascii="Arial" w:hAnsi="Arial" w:cs="Arial"/>
          <w:b w:val="0"/>
          <w:sz w:val="20"/>
          <w:szCs w:val="20"/>
        </w:rPr>
        <w:t xml:space="preserve">ń składania ofert oświadczenie </w:t>
      </w:r>
      <w:r w:rsidRPr="00F37B1C">
        <w:rPr>
          <w:rFonts w:ascii="Arial" w:hAnsi="Arial" w:cs="Arial"/>
          <w:b w:val="0"/>
          <w:sz w:val="20"/>
          <w:szCs w:val="20"/>
        </w:rPr>
        <w:t>stanowiące wstępne potwierdzenie, że Wykonawca:</w:t>
      </w:r>
    </w:p>
    <w:p w:rsidR="00633DCF" w:rsidRPr="00F37B1C" w:rsidRDefault="00633DCF" w:rsidP="00F37B1C">
      <w:pPr>
        <w:pStyle w:val="Tekstpodstawowy2"/>
        <w:tabs>
          <w:tab w:val="left" w:pos="1134"/>
        </w:tabs>
        <w:spacing w:before="0"/>
        <w:ind w:left="709"/>
        <w:rPr>
          <w:rFonts w:ascii="Arial" w:hAnsi="Arial" w:cs="Arial"/>
          <w:b w:val="0"/>
          <w:sz w:val="20"/>
          <w:szCs w:val="20"/>
        </w:rPr>
      </w:pPr>
      <w:r w:rsidRPr="00F37B1C">
        <w:rPr>
          <w:rFonts w:ascii="Arial" w:hAnsi="Arial" w:cs="Arial"/>
          <w:b w:val="0"/>
          <w:bCs w:val="0"/>
          <w:sz w:val="20"/>
          <w:szCs w:val="20"/>
        </w:rPr>
        <w:lastRenderedPageBreak/>
        <w:t>a)</w:t>
      </w:r>
      <w:r w:rsidRPr="00F37B1C">
        <w:rPr>
          <w:rFonts w:ascii="Arial" w:hAnsi="Arial" w:cs="Arial"/>
          <w:b w:val="0"/>
          <w:bCs w:val="0"/>
          <w:sz w:val="20"/>
          <w:szCs w:val="20"/>
        </w:rPr>
        <w:tab/>
      </w:r>
      <w:r w:rsidR="00087D12" w:rsidRPr="00F37B1C">
        <w:rPr>
          <w:rFonts w:ascii="Arial" w:hAnsi="Arial" w:cs="Arial"/>
          <w:b w:val="0"/>
          <w:sz w:val="20"/>
          <w:szCs w:val="20"/>
        </w:rPr>
        <w:t>nie podlega wykluczeniu,</w:t>
      </w:r>
    </w:p>
    <w:p w:rsidR="00633DCF" w:rsidRPr="00F37B1C" w:rsidRDefault="00633DCF" w:rsidP="00F37B1C">
      <w:pPr>
        <w:pStyle w:val="Tekstpodstawowy2"/>
        <w:tabs>
          <w:tab w:val="left" w:pos="1134"/>
        </w:tabs>
        <w:spacing w:before="0"/>
        <w:ind w:left="709"/>
        <w:rPr>
          <w:rFonts w:ascii="Arial" w:hAnsi="Arial" w:cs="Arial"/>
          <w:b w:val="0"/>
          <w:sz w:val="20"/>
          <w:szCs w:val="20"/>
        </w:rPr>
      </w:pPr>
      <w:r w:rsidRPr="00F37B1C">
        <w:rPr>
          <w:rFonts w:ascii="Arial" w:hAnsi="Arial" w:cs="Arial"/>
          <w:b w:val="0"/>
          <w:bCs w:val="0"/>
          <w:sz w:val="20"/>
          <w:szCs w:val="20"/>
        </w:rPr>
        <w:t>b)</w:t>
      </w:r>
      <w:r w:rsidRPr="00F37B1C">
        <w:rPr>
          <w:rFonts w:ascii="Arial" w:hAnsi="Arial" w:cs="Arial"/>
          <w:b w:val="0"/>
          <w:bCs w:val="0"/>
          <w:sz w:val="20"/>
          <w:szCs w:val="20"/>
        </w:rPr>
        <w:tab/>
      </w:r>
      <w:r w:rsidRPr="00F37B1C">
        <w:rPr>
          <w:rFonts w:ascii="Arial" w:hAnsi="Arial" w:cs="Arial"/>
          <w:b w:val="0"/>
          <w:sz w:val="20"/>
          <w:szCs w:val="20"/>
        </w:rPr>
        <w:t>spełnia warunki udziału w postępowaniu.</w:t>
      </w:r>
    </w:p>
    <w:p w:rsidR="00633DCF" w:rsidRPr="00F37B1C" w:rsidRDefault="00633DCF"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9.2.</w:t>
      </w:r>
      <w:r w:rsidRPr="00F37B1C">
        <w:rPr>
          <w:rFonts w:ascii="Arial" w:hAnsi="Arial" w:cs="Arial"/>
          <w:b w:val="0"/>
          <w:sz w:val="20"/>
          <w:szCs w:val="20"/>
        </w:rPr>
        <w:tab/>
        <w:t>Oświadczenie, o którym mowa w pkt</w:t>
      </w:r>
      <w:r w:rsidR="004558FD">
        <w:rPr>
          <w:rFonts w:ascii="Arial" w:hAnsi="Arial" w:cs="Arial"/>
          <w:b w:val="0"/>
          <w:sz w:val="20"/>
          <w:szCs w:val="20"/>
        </w:rPr>
        <w:t>.</w:t>
      </w:r>
      <w:r w:rsidRPr="00F37B1C">
        <w:rPr>
          <w:rFonts w:ascii="Arial" w:hAnsi="Arial" w:cs="Arial"/>
          <w:b w:val="0"/>
          <w:sz w:val="20"/>
          <w:szCs w:val="20"/>
        </w:rPr>
        <w:t xml:space="preserve"> 9.1. IDW Wykonawca zobowiązany jest złożyć w formie jednolitego dokumentu sporządzonego zgodnie z</w:t>
      </w:r>
      <w:r w:rsidR="00835489">
        <w:rPr>
          <w:rFonts w:ascii="Arial" w:hAnsi="Arial" w:cs="Arial"/>
          <w:b w:val="0"/>
          <w:sz w:val="20"/>
          <w:szCs w:val="20"/>
        </w:rPr>
        <w:t>e</w:t>
      </w:r>
      <w:r w:rsidRPr="00F37B1C">
        <w:rPr>
          <w:rFonts w:ascii="Arial" w:hAnsi="Arial" w:cs="Arial"/>
          <w:b w:val="0"/>
          <w:sz w:val="20"/>
          <w:szCs w:val="20"/>
        </w:rPr>
        <w:t xml:space="preserve"> wzorem standardowego formularza określonego w rozporządzeniu </w:t>
      </w:r>
      <w:r w:rsidR="00FA138F">
        <w:rPr>
          <w:rFonts w:ascii="Arial" w:hAnsi="Arial" w:cs="Arial"/>
          <w:b w:val="0"/>
          <w:sz w:val="20"/>
          <w:szCs w:val="20"/>
        </w:rPr>
        <w:t>W</w:t>
      </w:r>
      <w:r w:rsidRPr="00F37B1C">
        <w:rPr>
          <w:rFonts w:ascii="Arial" w:hAnsi="Arial" w:cs="Arial"/>
          <w:b w:val="0"/>
          <w:sz w:val="20"/>
          <w:szCs w:val="20"/>
        </w:rPr>
        <w:t>ykonawczym Komisji Europejskiej wydanym na podstawie art. 59 ust. 2 dyrektywy 2014/24/UE, zwanego dalej „jednolitym dokumentem”.</w:t>
      </w:r>
    </w:p>
    <w:p w:rsidR="00771BD5" w:rsidRPr="00F37B1C" w:rsidRDefault="00771BD5" w:rsidP="00F37B1C">
      <w:pPr>
        <w:pStyle w:val="Tekstpodstawowy2"/>
        <w:spacing w:before="0"/>
        <w:ind w:left="709"/>
        <w:rPr>
          <w:rFonts w:ascii="Arial" w:hAnsi="Arial" w:cs="Arial"/>
          <w:b w:val="0"/>
          <w:sz w:val="20"/>
          <w:szCs w:val="20"/>
        </w:rPr>
      </w:pPr>
      <w:r w:rsidRPr="00F37B1C">
        <w:rPr>
          <w:rFonts w:ascii="Arial" w:hAnsi="Arial" w:cs="Arial"/>
          <w:b w:val="0"/>
          <w:sz w:val="20"/>
          <w:szCs w:val="20"/>
        </w:rPr>
        <w:t xml:space="preserve">Wykonawca, który powołuje się na zasoby </w:t>
      </w:r>
      <w:r w:rsidR="00D2707F" w:rsidRPr="00F37B1C">
        <w:rPr>
          <w:rFonts w:ascii="Arial" w:hAnsi="Arial" w:cs="Arial"/>
          <w:b w:val="0"/>
          <w:sz w:val="20"/>
          <w:szCs w:val="20"/>
        </w:rPr>
        <w:t xml:space="preserve">innych </w:t>
      </w:r>
      <w:r w:rsidRPr="00F37B1C">
        <w:rPr>
          <w:rFonts w:ascii="Arial" w:hAnsi="Arial" w:cs="Arial"/>
          <w:b w:val="0"/>
          <w:sz w:val="20"/>
          <w:szCs w:val="20"/>
        </w:rPr>
        <w:t>podmiotów</w:t>
      </w:r>
      <w:r w:rsidR="00D2707F" w:rsidRPr="00F37B1C">
        <w:rPr>
          <w:rFonts w:ascii="Arial" w:hAnsi="Arial" w:cs="Arial"/>
          <w:b w:val="0"/>
          <w:sz w:val="20"/>
          <w:szCs w:val="20"/>
        </w:rPr>
        <w:t xml:space="preserve">, w celu wykazania braku istnienia wobec nich podstaw wykluczenia oraz spełniania, w zakresie w jakim powołuje </w:t>
      </w:r>
      <w:r w:rsidR="00CB64E9">
        <w:rPr>
          <w:rFonts w:ascii="Arial" w:hAnsi="Arial" w:cs="Arial"/>
          <w:b w:val="0"/>
          <w:sz w:val="20"/>
          <w:szCs w:val="20"/>
        </w:rPr>
        <w:br/>
      </w:r>
      <w:r w:rsidR="00D2707F" w:rsidRPr="00F37B1C">
        <w:rPr>
          <w:rFonts w:ascii="Arial" w:hAnsi="Arial" w:cs="Arial"/>
          <w:b w:val="0"/>
          <w:sz w:val="20"/>
          <w:szCs w:val="20"/>
        </w:rPr>
        <w:t>się na ich zasoby, warunków udziału  w postępowaniu, składa także jednolite dokumenty dotyczące tych podmiotów.</w:t>
      </w:r>
      <w:r w:rsidRPr="00F37B1C">
        <w:rPr>
          <w:rFonts w:ascii="Arial" w:hAnsi="Arial" w:cs="Arial"/>
          <w:b w:val="0"/>
          <w:sz w:val="20"/>
          <w:szCs w:val="20"/>
        </w:rPr>
        <w:t xml:space="preserve"> </w:t>
      </w:r>
    </w:p>
    <w:p w:rsidR="00633DCF" w:rsidRPr="00F37B1C" w:rsidRDefault="00FA6A07" w:rsidP="00F37B1C">
      <w:pPr>
        <w:pStyle w:val="Tekstpodstawowy2"/>
        <w:spacing w:before="0"/>
        <w:ind w:left="709"/>
        <w:rPr>
          <w:rFonts w:ascii="Arial" w:hAnsi="Arial" w:cs="Arial"/>
          <w:b w:val="0"/>
          <w:sz w:val="20"/>
          <w:szCs w:val="20"/>
        </w:rPr>
      </w:pPr>
      <w:r w:rsidRPr="00F37B1C">
        <w:rPr>
          <w:rFonts w:ascii="Arial" w:hAnsi="Arial" w:cs="Arial"/>
          <w:b w:val="0"/>
          <w:sz w:val="20"/>
          <w:szCs w:val="20"/>
        </w:rPr>
        <w:t xml:space="preserve">Jednolity dokument wypełniony przez Zamawiającego w zakresie Części I </w:t>
      </w:r>
      <w:r w:rsidR="007C02E8" w:rsidRPr="00F37B1C">
        <w:rPr>
          <w:rFonts w:ascii="Arial" w:hAnsi="Arial" w:cs="Arial"/>
          <w:b w:val="0"/>
          <w:sz w:val="20"/>
          <w:szCs w:val="20"/>
        </w:rPr>
        <w:t>zostanie zamieszczony na stronie internetowej Zamawiającego wraz z niniejszą IDW.</w:t>
      </w:r>
    </w:p>
    <w:p w:rsidR="00C612E2" w:rsidRPr="00F37B1C" w:rsidRDefault="000A5006" w:rsidP="00F37B1C">
      <w:pPr>
        <w:pStyle w:val="Tekstpodstawowy2"/>
        <w:spacing w:before="0"/>
        <w:ind w:left="709"/>
        <w:rPr>
          <w:rFonts w:ascii="Arial" w:hAnsi="Arial" w:cs="Arial"/>
          <w:b w:val="0"/>
          <w:sz w:val="20"/>
          <w:szCs w:val="20"/>
        </w:rPr>
      </w:pPr>
      <w:r w:rsidRPr="00F37B1C">
        <w:rPr>
          <w:rFonts w:ascii="Arial" w:hAnsi="Arial" w:cs="Arial"/>
          <w:b w:val="0"/>
          <w:sz w:val="20"/>
          <w:szCs w:val="20"/>
        </w:rPr>
        <w:t xml:space="preserve">Zamawiający wymaga wypełnienia przez Wykonawców jednolitego dokumentu w zakresie </w:t>
      </w:r>
      <w:r w:rsidR="00E04248" w:rsidRPr="00F37B1C">
        <w:rPr>
          <w:rFonts w:ascii="Arial" w:hAnsi="Arial" w:cs="Arial"/>
          <w:b w:val="0"/>
          <w:sz w:val="20"/>
          <w:szCs w:val="20"/>
        </w:rPr>
        <w:t>Części II Sekcja D.</w:t>
      </w:r>
    </w:p>
    <w:p w:rsidR="006744D4" w:rsidRPr="00F37B1C" w:rsidRDefault="007133B9" w:rsidP="00F37B1C">
      <w:pPr>
        <w:pStyle w:val="Tekstpodstawowy2"/>
        <w:spacing w:before="0"/>
        <w:ind w:left="709"/>
        <w:rPr>
          <w:rFonts w:ascii="Arial" w:hAnsi="Arial" w:cs="Arial"/>
          <w:b w:val="0"/>
          <w:sz w:val="20"/>
          <w:szCs w:val="20"/>
        </w:rPr>
      </w:pPr>
      <w:r w:rsidRPr="00F37B1C">
        <w:rPr>
          <w:rFonts w:ascii="Arial" w:hAnsi="Arial" w:cs="Arial"/>
          <w:b w:val="0"/>
          <w:sz w:val="20"/>
          <w:szCs w:val="20"/>
        </w:rPr>
        <w:t>Wykonawca wypełniając jednolity dokument</w:t>
      </w:r>
      <w:r w:rsidR="008A31AC" w:rsidRPr="00F37B1C">
        <w:rPr>
          <w:rFonts w:ascii="Arial" w:hAnsi="Arial" w:cs="Arial"/>
          <w:b w:val="0"/>
          <w:sz w:val="20"/>
          <w:szCs w:val="20"/>
        </w:rPr>
        <w:t>,</w:t>
      </w:r>
      <w:r w:rsidRPr="00F37B1C">
        <w:rPr>
          <w:rFonts w:ascii="Arial" w:hAnsi="Arial" w:cs="Arial"/>
          <w:b w:val="0"/>
          <w:sz w:val="20"/>
          <w:szCs w:val="20"/>
        </w:rPr>
        <w:t xml:space="preserve"> może ograniczyć się do wypełnienia sekcji </w:t>
      </w:r>
      <w:r w:rsidR="00EA7C46">
        <w:rPr>
          <w:rFonts w:ascii="Arial" w:hAnsi="Arial" w:cs="Arial"/>
          <w:b w:val="0"/>
          <w:sz w:val="20"/>
          <w:szCs w:val="20"/>
        </w:rPr>
        <w:br/>
      </w:r>
      <w:r w:rsidRPr="00EA7C46">
        <w:rPr>
          <w:rFonts w:ascii="Arial" w:hAnsi="Arial" w:cs="Arial"/>
          <w:b w:val="0"/>
          <w:sz w:val="24"/>
          <w:szCs w:val="20"/>
        </w:rPr>
        <w:sym w:font="Symbol" w:char="F061"/>
      </w:r>
      <w:r w:rsidRPr="00F37B1C">
        <w:rPr>
          <w:rFonts w:ascii="Arial" w:hAnsi="Arial" w:cs="Arial"/>
          <w:b w:val="0"/>
          <w:sz w:val="20"/>
          <w:szCs w:val="20"/>
        </w:rPr>
        <w:t xml:space="preserve"> w części IV i nie musi wypełniać żadnej z pozostałych sekcji w części IV</w:t>
      </w:r>
      <w:r w:rsidR="008A31AC" w:rsidRPr="00F37B1C">
        <w:rPr>
          <w:rFonts w:ascii="Arial" w:hAnsi="Arial" w:cs="Arial"/>
          <w:b w:val="0"/>
          <w:sz w:val="20"/>
          <w:szCs w:val="20"/>
        </w:rPr>
        <w:t xml:space="preserve">. </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9.3.</w:t>
      </w:r>
      <w:r w:rsidRPr="00F37B1C">
        <w:rPr>
          <w:rFonts w:ascii="Arial" w:hAnsi="Arial" w:cs="Arial"/>
          <w:b w:val="0"/>
          <w:sz w:val="20"/>
          <w:szCs w:val="20"/>
        </w:rPr>
        <w:tab/>
        <w:t xml:space="preserve">Wykonawca, w terminie 3 dni od dnia zamieszczenia na stronie internetowej informacji, </w:t>
      </w:r>
      <w:r w:rsidR="00835489">
        <w:rPr>
          <w:rFonts w:ascii="Arial" w:hAnsi="Arial" w:cs="Arial"/>
          <w:b w:val="0"/>
          <w:sz w:val="20"/>
          <w:szCs w:val="20"/>
        </w:rPr>
        <w:br/>
      </w:r>
      <w:r w:rsidRPr="00F37B1C">
        <w:rPr>
          <w:rFonts w:ascii="Arial" w:hAnsi="Arial" w:cs="Arial"/>
          <w:b w:val="0"/>
          <w:sz w:val="20"/>
          <w:szCs w:val="20"/>
        </w:rPr>
        <w:t>o której mowa w art. 86 ust. 5</w:t>
      </w:r>
      <w:r w:rsidR="000B51F7" w:rsidRPr="00F37B1C">
        <w:rPr>
          <w:rFonts w:ascii="Arial" w:hAnsi="Arial" w:cs="Arial"/>
          <w:b w:val="0"/>
          <w:sz w:val="20"/>
          <w:szCs w:val="20"/>
        </w:rPr>
        <w:t xml:space="preserve"> ustawy Pzp</w:t>
      </w:r>
      <w:r w:rsidRPr="00F37B1C">
        <w:rPr>
          <w:rFonts w:ascii="Arial" w:hAnsi="Arial" w:cs="Arial"/>
          <w:b w:val="0"/>
          <w:sz w:val="20"/>
          <w:szCs w:val="20"/>
        </w:rPr>
        <w:t xml:space="preserve">, przekazuje </w:t>
      </w:r>
      <w:r w:rsidR="00835272">
        <w:rPr>
          <w:rFonts w:ascii="Arial" w:hAnsi="Arial" w:cs="Arial"/>
          <w:b w:val="0"/>
          <w:sz w:val="20"/>
          <w:szCs w:val="20"/>
        </w:rPr>
        <w:t>Z</w:t>
      </w:r>
      <w:r w:rsidRPr="00F37B1C">
        <w:rPr>
          <w:rFonts w:ascii="Arial" w:hAnsi="Arial" w:cs="Arial"/>
          <w:b w:val="0"/>
          <w:sz w:val="20"/>
          <w:szCs w:val="20"/>
        </w:rPr>
        <w:t xml:space="preserve">amawiającemu oświadczenie </w:t>
      </w:r>
      <w:r w:rsidR="00835489">
        <w:rPr>
          <w:rFonts w:ascii="Arial" w:hAnsi="Arial" w:cs="Arial"/>
          <w:b w:val="0"/>
          <w:sz w:val="20"/>
          <w:szCs w:val="20"/>
        </w:rPr>
        <w:br/>
      </w:r>
      <w:r w:rsidRPr="00F37B1C">
        <w:rPr>
          <w:rFonts w:ascii="Arial" w:hAnsi="Arial" w:cs="Arial"/>
          <w:b w:val="0"/>
          <w:sz w:val="20"/>
          <w:szCs w:val="20"/>
        </w:rPr>
        <w:t xml:space="preserve">o przynależności lub braku przynależności do tej samej grupy kapitałowej, o której mowa </w:t>
      </w:r>
      <w:r w:rsidR="00835489">
        <w:rPr>
          <w:rFonts w:ascii="Arial" w:hAnsi="Arial" w:cs="Arial"/>
          <w:b w:val="0"/>
          <w:sz w:val="20"/>
          <w:szCs w:val="20"/>
        </w:rPr>
        <w:br/>
      </w:r>
      <w:r w:rsidRPr="00F37B1C">
        <w:rPr>
          <w:rFonts w:ascii="Arial" w:hAnsi="Arial" w:cs="Arial"/>
          <w:b w:val="0"/>
          <w:sz w:val="20"/>
          <w:szCs w:val="20"/>
        </w:rPr>
        <w:t xml:space="preserve">w art. 24 ust. 1 pkt 23 ustawy Pzp. Wraz ze złożeniem oświadczenia, </w:t>
      </w:r>
      <w:r w:rsidR="00FA138F">
        <w:rPr>
          <w:rFonts w:ascii="Arial" w:hAnsi="Arial" w:cs="Arial"/>
          <w:b w:val="0"/>
          <w:sz w:val="20"/>
          <w:szCs w:val="20"/>
        </w:rPr>
        <w:t>W</w:t>
      </w:r>
      <w:r w:rsidRPr="00F37B1C">
        <w:rPr>
          <w:rFonts w:ascii="Arial" w:hAnsi="Arial" w:cs="Arial"/>
          <w:b w:val="0"/>
          <w:sz w:val="20"/>
          <w:szCs w:val="20"/>
        </w:rPr>
        <w:t xml:space="preserve">ykonawca może przedstawić dowody, że powiązania z innym </w:t>
      </w:r>
      <w:r w:rsidR="00FA138F">
        <w:rPr>
          <w:rFonts w:ascii="Arial" w:hAnsi="Arial" w:cs="Arial"/>
          <w:b w:val="0"/>
          <w:sz w:val="20"/>
          <w:szCs w:val="20"/>
        </w:rPr>
        <w:t>W</w:t>
      </w:r>
      <w:r w:rsidRPr="00F37B1C">
        <w:rPr>
          <w:rFonts w:ascii="Arial" w:hAnsi="Arial" w:cs="Arial"/>
          <w:b w:val="0"/>
          <w:sz w:val="20"/>
          <w:szCs w:val="20"/>
        </w:rPr>
        <w:t>ykonawcą nie prowadzą do zakłócenia konkurencji w postępowaniu o udzielenie zamówienia.</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9.4.</w:t>
      </w:r>
      <w:r w:rsidRPr="00F37B1C">
        <w:rPr>
          <w:rFonts w:ascii="Arial" w:hAnsi="Arial" w:cs="Arial"/>
          <w:b w:val="0"/>
          <w:sz w:val="20"/>
          <w:szCs w:val="20"/>
        </w:rPr>
        <w:tab/>
        <w:t xml:space="preserve">Zamawiający przed udzieleniem zamówienia, wezwie </w:t>
      </w:r>
      <w:r w:rsidR="00FA138F">
        <w:rPr>
          <w:rFonts w:ascii="Arial" w:hAnsi="Arial" w:cs="Arial"/>
          <w:b w:val="0"/>
          <w:sz w:val="20"/>
          <w:szCs w:val="20"/>
        </w:rPr>
        <w:t>W</w:t>
      </w:r>
      <w:r w:rsidRPr="00F37B1C">
        <w:rPr>
          <w:rFonts w:ascii="Arial" w:hAnsi="Arial" w:cs="Arial"/>
          <w:b w:val="0"/>
          <w:sz w:val="20"/>
          <w:szCs w:val="20"/>
        </w:rPr>
        <w:t>ykonawcę, którego oferta została oceniona najwyżej, do złożenia w wyznaczonym, nie krótszym niż 10 dni</w:t>
      </w:r>
      <w:r w:rsidRPr="00F37B1C">
        <w:rPr>
          <w:rFonts w:ascii="Arial" w:hAnsi="Arial" w:cs="Arial"/>
          <w:b w:val="0"/>
          <w:i/>
          <w:sz w:val="20"/>
          <w:szCs w:val="20"/>
        </w:rPr>
        <w:t xml:space="preserve">, </w:t>
      </w:r>
      <w:r w:rsidRPr="00F37B1C">
        <w:rPr>
          <w:rFonts w:ascii="Arial" w:hAnsi="Arial" w:cs="Arial"/>
          <w:b w:val="0"/>
          <w:sz w:val="20"/>
          <w:szCs w:val="20"/>
        </w:rPr>
        <w:t>terminie aktualnych na dzień złożenia oświadczeń lub dokumentów, potwierdzających okoliczności, o których mowa w art. 25 ust. 1 ustawy Pzp.</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9.5.</w:t>
      </w:r>
      <w:r w:rsidRPr="00F37B1C">
        <w:rPr>
          <w:rFonts w:ascii="Arial" w:hAnsi="Arial" w:cs="Arial"/>
          <w:b w:val="0"/>
          <w:sz w:val="20"/>
          <w:szCs w:val="20"/>
        </w:rPr>
        <w:tab/>
        <w:t xml:space="preserve">Jeżeli jest to niezbędne do zapewnienia odpowiedniego przebiegu postępowania o udzielenie zamówienia, </w:t>
      </w:r>
      <w:r w:rsidR="00835272">
        <w:rPr>
          <w:rFonts w:ascii="Arial" w:hAnsi="Arial" w:cs="Arial"/>
          <w:b w:val="0"/>
          <w:sz w:val="20"/>
          <w:szCs w:val="20"/>
        </w:rPr>
        <w:t>Z</w:t>
      </w:r>
      <w:r w:rsidRPr="00F37B1C">
        <w:rPr>
          <w:rFonts w:ascii="Arial" w:hAnsi="Arial" w:cs="Arial"/>
          <w:b w:val="0"/>
          <w:sz w:val="20"/>
          <w:szCs w:val="20"/>
        </w:rPr>
        <w:t xml:space="preserve">amawiający może na każdym etapie postępowania wezwać </w:t>
      </w:r>
      <w:r w:rsidR="00FA138F">
        <w:rPr>
          <w:rFonts w:ascii="Arial" w:hAnsi="Arial" w:cs="Arial"/>
          <w:b w:val="0"/>
          <w:sz w:val="20"/>
          <w:szCs w:val="20"/>
        </w:rPr>
        <w:t>W</w:t>
      </w:r>
      <w:r w:rsidRPr="00F37B1C">
        <w:rPr>
          <w:rFonts w:ascii="Arial" w:hAnsi="Arial" w:cs="Arial"/>
          <w:b w:val="0"/>
          <w:sz w:val="20"/>
          <w:szCs w:val="20"/>
        </w:rPr>
        <w:t xml:space="preserve">ykonawców </w:t>
      </w:r>
      <w:r w:rsidR="0053775A">
        <w:rPr>
          <w:rFonts w:ascii="Arial" w:hAnsi="Arial" w:cs="Arial"/>
          <w:b w:val="0"/>
          <w:sz w:val="20"/>
          <w:szCs w:val="20"/>
        </w:rPr>
        <w:br/>
      </w:r>
      <w:r w:rsidRPr="00F37B1C">
        <w:rPr>
          <w:rFonts w:ascii="Arial" w:hAnsi="Arial" w:cs="Arial"/>
          <w:b w:val="0"/>
          <w:sz w:val="20"/>
          <w:szCs w:val="20"/>
        </w:rPr>
        <w:t xml:space="preserve">do złożenia wszystkich lub niektórych oświadczeń lub dokumentów potwierdzających, </w:t>
      </w:r>
      <w:r w:rsidR="0053775A">
        <w:rPr>
          <w:rFonts w:ascii="Arial" w:hAnsi="Arial" w:cs="Arial"/>
          <w:b w:val="0"/>
          <w:sz w:val="20"/>
          <w:szCs w:val="20"/>
        </w:rPr>
        <w:br/>
      </w:r>
      <w:r w:rsidRPr="00F37B1C">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53775A">
        <w:rPr>
          <w:rFonts w:ascii="Arial" w:hAnsi="Arial" w:cs="Arial"/>
          <w:b w:val="0"/>
          <w:sz w:val="20"/>
          <w:szCs w:val="20"/>
        </w:rPr>
        <w:br/>
      </w:r>
      <w:r w:rsidRPr="00F37B1C">
        <w:rPr>
          <w:rFonts w:ascii="Arial" w:hAnsi="Arial" w:cs="Arial"/>
          <w:b w:val="0"/>
          <w:sz w:val="20"/>
          <w:szCs w:val="20"/>
        </w:rPr>
        <w:t>lub dokumenty nie są już aktualne, do złożenia aktualnych oświadczeń lub dokumentów.</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9.6.</w:t>
      </w:r>
      <w:r w:rsidR="00753C3D">
        <w:rPr>
          <w:rFonts w:ascii="Arial" w:hAnsi="Arial" w:cs="Arial"/>
          <w:b w:val="0"/>
          <w:sz w:val="20"/>
          <w:szCs w:val="20"/>
        </w:rPr>
        <w:tab/>
        <w:t>Zamawiający, zgodnie z art. 24</w:t>
      </w:r>
      <w:r w:rsidRPr="00F37B1C">
        <w:rPr>
          <w:rFonts w:ascii="Arial" w:hAnsi="Arial" w:cs="Arial"/>
          <w:b w:val="0"/>
          <w:sz w:val="20"/>
          <w:szCs w:val="20"/>
        </w:rPr>
        <w:t xml:space="preserve">aa ustawy Pzp, w pierwszej kolejności dokona oceny ofert, </w:t>
      </w:r>
      <w:r w:rsidR="0053775A">
        <w:rPr>
          <w:rFonts w:ascii="Arial" w:hAnsi="Arial" w:cs="Arial"/>
          <w:b w:val="0"/>
          <w:sz w:val="20"/>
          <w:szCs w:val="20"/>
        </w:rPr>
        <w:br/>
      </w:r>
      <w:r w:rsidRPr="00F37B1C">
        <w:rPr>
          <w:rFonts w:ascii="Arial" w:hAnsi="Arial" w:cs="Arial"/>
          <w:b w:val="0"/>
          <w:sz w:val="20"/>
          <w:szCs w:val="20"/>
        </w:rPr>
        <w:t xml:space="preserve">a następnie zbada czy </w:t>
      </w:r>
      <w:r w:rsidR="00FA138F">
        <w:rPr>
          <w:rFonts w:ascii="Arial" w:hAnsi="Arial" w:cs="Arial"/>
          <w:b w:val="0"/>
          <w:sz w:val="20"/>
          <w:szCs w:val="20"/>
        </w:rPr>
        <w:t>W</w:t>
      </w:r>
      <w:r w:rsidRPr="00F37B1C">
        <w:rPr>
          <w:rFonts w:ascii="Arial" w:hAnsi="Arial" w:cs="Arial"/>
          <w:b w:val="0"/>
          <w:sz w:val="20"/>
          <w:szCs w:val="20"/>
        </w:rPr>
        <w:t xml:space="preserve">ykonawca, którego oferta została oceniona jako najkorzystniejsza </w:t>
      </w:r>
      <w:r w:rsidR="0053775A">
        <w:rPr>
          <w:rFonts w:ascii="Arial" w:hAnsi="Arial" w:cs="Arial"/>
          <w:b w:val="0"/>
          <w:sz w:val="20"/>
          <w:szCs w:val="20"/>
        </w:rPr>
        <w:br/>
      </w:r>
      <w:r w:rsidRPr="00F37B1C">
        <w:rPr>
          <w:rFonts w:ascii="Arial" w:hAnsi="Arial" w:cs="Arial"/>
          <w:b w:val="0"/>
          <w:sz w:val="20"/>
          <w:szCs w:val="20"/>
        </w:rPr>
        <w:t>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9.7.</w:t>
      </w:r>
      <w:r w:rsidRPr="00F37B1C">
        <w:rPr>
          <w:rFonts w:ascii="Arial" w:hAnsi="Arial" w:cs="Arial"/>
          <w:b w:val="0"/>
          <w:sz w:val="20"/>
          <w:szCs w:val="20"/>
        </w:rPr>
        <w:tab/>
        <w:t xml:space="preserve">Na wezwanie </w:t>
      </w:r>
      <w:r w:rsidR="00835272">
        <w:rPr>
          <w:rFonts w:ascii="Arial" w:hAnsi="Arial" w:cs="Arial"/>
          <w:b w:val="0"/>
          <w:sz w:val="20"/>
          <w:szCs w:val="20"/>
        </w:rPr>
        <w:t>Z</w:t>
      </w:r>
      <w:r w:rsidRPr="00F37B1C">
        <w:rPr>
          <w:rFonts w:ascii="Arial" w:hAnsi="Arial" w:cs="Arial"/>
          <w:b w:val="0"/>
          <w:sz w:val="20"/>
          <w:szCs w:val="20"/>
        </w:rPr>
        <w:t xml:space="preserve">amawiającego Wykonawca zobowiązany jest złożyć </w:t>
      </w:r>
      <w:r w:rsidRPr="00F37B1C">
        <w:rPr>
          <w:rFonts w:ascii="Arial" w:hAnsi="Arial" w:cs="Arial"/>
          <w:b w:val="0"/>
          <w:sz w:val="20"/>
          <w:szCs w:val="20"/>
          <w:u w:val="single"/>
        </w:rPr>
        <w:t>następujące oświadczenia lub dokumenty</w:t>
      </w:r>
      <w:r w:rsidRPr="00F37B1C">
        <w:rPr>
          <w:rFonts w:ascii="Arial" w:hAnsi="Arial" w:cs="Arial"/>
          <w:b w:val="0"/>
          <w:sz w:val="20"/>
          <w:szCs w:val="20"/>
        </w:rPr>
        <w:t>:</w:t>
      </w:r>
    </w:p>
    <w:p w:rsidR="008E2AAA" w:rsidRPr="00F37B1C" w:rsidRDefault="0011309A" w:rsidP="008A4B6E">
      <w:pPr>
        <w:pStyle w:val="Tekstpodstawowy2"/>
        <w:spacing w:before="0"/>
        <w:ind w:left="709" w:hanging="709"/>
        <w:rPr>
          <w:rFonts w:ascii="Arial" w:hAnsi="Arial" w:cs="Arial"/>
          <w:b w:val="0"/>
          <w:sz w:val="20"/>
          <w:szCs w:val="20"/>
        </w:rPr>
      </w:pPr>
      <w:r w:rsidRPr="00F37B1C">
        <w:rPr>
          <w:rFonts w:ascii="Arial" w:hAnsi="Arial" w:cs="Arial"/>
          <w:b w:val="0"/>
          <w:sz w:val="20"/>
          <w:szCs w:val="20"/>
        </w:rPr>
        <w:t>9.7.</w:t>
      </w:r>
      <w:r w:rsidR="00FA6A07" w:rsidRPr="00F37B1C">
        <w:rPr>
          <w:rFonts w:ascii="Arial" w:hAnsi="Arial" w:cs="Arial"/>
          <w:b w:val="0"/>
          <w:bCs w:val="0"/>
          <w:sz w:val="20"/>
          <w:szCs w:val="20"/>
        </w:rPr>
        <w:t>1</w:t>
      </w:r>
      <w:r w:rsidR="00090BF8">
        <w:rPr>
          <w:rFonts w:ascii="Arial" w:hAnsi="Arial" w:cs="Arial"/>
          <w:b w:val="0"/>
          <w:bCs w:val="0"/>
          <w:sz w:val="20"/>
          <w:szCs w:val="20"/>
        </w:rPr>
        <w:t>.</w:t>
      </w:r>
      <w:r w:rsidR="00FA6A07" w:rsidRPr="00F37B1C">
        <w:rPr>
          <w:rFonts w:ascii="Arial" w:hAnsi="Arial" w:cs="Arial"/>
          <w:b w:val="0"/>
          <w:bCs w:val="0"/>
          <w:sz w:val="20"/>
          <w:szCs w:val="20"/>
        </w:rPr>
        <w:tab/>
      </w:r>
      <w:r w:rsidR="008E2AAA" w:rsidRPr="00F37B1C">
        <w:rPr>
          <w:rFonts w:ascii="Arial" w:hAnsi="Arial" w:cs="Arial"/>
          <w:b w:val="0"/>
          <w:sz w:val="20"/>
          <w:szCs w:val="20"/>
        </w:rPr>
        <w:t xml:space="preserve">W celu potwierdzenia spełniania przez </w:t>
      </w:r>
      <w:r w:rsidR="00FA138F">
        <w:rPr>
          <w:rFonts w:ascii="Arial" w:hAnsi="Arial" w:cs="Arial"/>
          <w:b w:val="0"/>
          <w:sz w:val="20"/>
          <w:szCs w:val="20"/>
        </w:rPr>
        <w:t>W</w:t>
      </w:r>
      <w:r w:rsidR="008E2AAA" w:rsidRPr="00F37B1C">
        <w:rPr>
          <w:rFonts w:ascii="Arial" w:hAnsi="Arial" w:cs="Arial"/>
          <w:b w:val="0"/>
          <w:sz w:val="20"/>
          <w:szCs w:val="20"/>
        </w:rPr>
        <w:t>ykonawcę warunków udziału w postępowaniu:</w:t>
      </w:r>
    </w:p>
    <w:p w:rsidR="00C55FB5" w:rsidRPr="00F37B1C" w:rsidRDefault="00C55FB5" w:rsidP="00C349C1">
      <w:pPr>
        <w:pStyle w:val="Tekstpodstawowy2"/>
        <w:tabs>
          <w:tab w:val="left" w:pos="709"/>
          <w:tab w:val="left" w:pos="1134"/>
        </w:tabs>
        <w:spacing w:before="0"/>
        <w:ind w:left="1134" w:hanging="1134"/>
        <w:rPr>
          <w:rFonts w:ascii="Arial" w:hAnsi="Arial" w:cs="Arial"/>
          <w:b w:val="0"/>
          <w:sz w:val="20"/>
          <w:szCs w:val="20"/>
        </w:rPr>
      </w:pPr>
      <w:r w:rsidRPr="00F37B1C">
        <w:rPr>
          <w:rFonts w:ascii="Arial" w:hAnsi="Arial" w:cs="Arial"/>
          <w:b w:val="0"/>
          <w:sz w:val="20"/>
          <w:szCs w:val="20"/>
        </w:rPr>
        <w:tab/>
        <w:t>1)</w:t>
      </w:r>
      <w:r w:rsidRPr="00F37B1C">
        <w:rPr>
          <w:rFonts w:ascii="Arial" w:hAnsi="Arial" w:cs="Arial"/>
          <w:b w:val="0"/>
          <w:sz w:val="20"/>
          <w:szCs w:val="20"/>
        </w:rPr>
        <w:tab/>
        <w:t>wykaz usług wykonanych, a w przypadku świadczeń okresowych lub ciągłych również wykonywanych, w</w:t>
      </w:r>
      <w:r w:rsidR="004C13AE" w:rsidRPr="00F37B1C">
        <w:rPr>
          <w:rFonts w:ascii="Arial" w:hAnsi="Arial" w:cs="Arial"/>
          <w:b w:val="0"/>
          <w:sz w:val="20"/>
          <w:szCs w:val="20"/>
        </w:rPr>
        <w:t xml:space="preserve"> </w:t>
      </w:r>
      <w:r w:rsidRPr="00F37B1C">
        <w:rPr>
          <w:rFonts w:ascii="Arial" w:hAnsi="Arial" w:cs="Arial"/>
          <w:b w:val="0"/>
          <w:sz w:val="20"/>
          <w:szCs w:val="20"/>
        </w:rPr>
        <w:t>okresie ostatnich 3 lat przed upływem terminu składania ofert, a jeżeli okres prowadzenia działalności jest</w:t>
      </w:r>
      <w:r w:rsidR="004C13AE" w:rsidRPr="00F37B1C">
        <w:rPr>
          <w:rFonts w:ascii="Arial" w:hAnsi="Arial" w:cs="Arial"/>
          <w:b w:val="0"/>
          <w:sz w:val="20"/>
          <w:szCs w:val="20"/>
        </w:rPr>
        <w:t xml:space="preserve"> </w:t>
      </w:r>
      <w:r w:rsidRPr="00F37B1C">
        <w:rPr>
          <w:rFonts w:ascii="Arial" w:hAnsi="Arial" w:cs="Arial"/>
          <w:b w:val="0"/>
          <w:sz w:val="20"/>
          <w:szCs w:val="20"/>
        </w:rPr>
        <w:t>krótszy – w tym okresie, wraz z podaniem odpowiednio informacji dot. przedmiotu, dat wykonania, wartości i</w:t>
      </w:r>
      <w:r w:rsidR="004C13AE" w:rsidRPr="00F37B1C">
        <w:rPr>
          <w:rFonts w:ascii="Arial" w:hAnsi="Arial" w:cs="Arial"/>
          <w:b w:val="0"/>
          <w:sz w:val="20"/>
          <w:szCs w:val="20"/>
        </w:rPr>
        <w:t xml:space="preserve"> </w:t>
      </w:r>
      <w:r w:rsidRPr="00F37B1C">
        <w:rPr>
          <w:rFonts w:ascii="Arial" w:hAnsi="Arial" w:cs="Arial"/>
          <w:b w:val="0"/>
          <w:sz w:val="20"/>
          <w:szCs w:val="20"/>
        </w:rPr>
        <w:t>podmiotów, na rzecz których usługi zostały wykonane, oraz załączeniem dowodów określających czy te usługi</w:t>
      </w:r>
      <w:r w:rsidR="004C13AE" w:rsidRPr="00F37B1C">
        <w:rPr>
          <w:rFonts w:ascii="Arial" w:hAnsi="Arial" w:cs="Arial"/>
          <w:b w:val="0"/>
          <w:sz w:val="20"/>
          <w:szCs w:val="20"/>
        </w:rPr>
        <w:t xml:space="preserve"> </w:t>
      </w:r>
      <w:r w:rsidRPr="00F37B1C">
        <w:rPr>
          <w:rFonts w:ascii="Arial" w:hAnsi="Arial" w:cs="Arial"/>
          <w:b w:val="0"/>
          <w:sz w:val="20"/>
          <w:szCs w:val="20"/>
        </w:rPr>
        <w:t>zostały wykonane lub są wykonywane należycie.</w:t>
      </w:r>
    </w:p>
    <w:p w:rsidR="009658FB" w:rsidRPr="00F37B1C" w:rsidRDefault="008A4B6E" w:rsidP="00C349C1">
      <w:pPr>
        <w:pStyle w:val="Tekstpodstawowy2"/>
        <w:tabs>
          <w:tab w:val="left" w:pos="1134"/>
        </w:tabs>
        <w:spacing w:before="0"/>
        <w:ind w:left="1134" w:hanging="1134"/>
        <w:rPr>
          <w:rFonts w:ascii="Arial" w:hAnsi="Arial" w:cs="Arial"/>
          <w:b w:val="0"/>
          <w:sz w:val="20"/>
          <w:szCs w:val="20"/>
        </w:rPr>
      </w:pPr>
      <w:r>
        <w:rPr>
          <w:rFonts w:ascii="Arial" w:hAnsi="Arial" w:cs="Arial"/>
          <w:b w:val="0"/>
          <w:sz w:val="20"/>
          <w:szCs w:val="20"/>
        </w:rPr>
        <w:t xml:space="preserve">                   </w:t>
      </w:r>
      <w:r w:rsidR="00C55FB5" w:rsidRPr="00F37B1C">
        <w:rPr>
          <w:rFonts w:ascii="Arial" w:hAnsi="Arial" w:cs="Arial"/>
          <w:b w:val="0"/>
          <w:sz w:val="20"/>
          <w:szCs w:val="20"/>
        </w:rPr>
        <w:t>Przy czym dowodami, o których mowa, są referencje bądź inne dokumenty wystawione przez podmiot, na rzecz</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którego </w:t>
      </w:r>
      <w:r w:rsidR="00151064">
        <w:rPr>
          <w:rFonts w:ascii="Arial" w:hAnsi="Arial" w:cs="Arial"/>
          <w:b w:val="0"/>
          <w:sz w:val="20"/>
          <w:szCs w:val="20"/>
        </w:rPr>
        <w:t>usługi</w:t>
      </w:r>
      <w:r w:rsidR="00C55FB5" w:rsidRPr="00F37B1C">
        <w:rPr>
          <w:rFonts w:ascii="Arial" w:hAnsi="Arial" w:cs="Arial"/>
          <w:b w:val="0"/>
          <w:sz w:val="20"/>
          <w:szCs w:val="20"/>
        </w:rPr>
        <w:t xml:space="preserve"> były wykonywane, a w przypadku świadczeń okresowych lub ciągłych są wykonywane, a jeżeli</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z uzasadnionej przyczyny </w:t>
      </w:r>
      <w:r w:rsidR="00CB64E9">
        <w:rPr>
          <w:rFonts w:ascii="Arial" w:hAnsi="Arial" w:cs="Arial"/>
          <w:b w:val="0"/>
          <w:sz w:val="20"/>
          <w:szCs w:val="20"/>
        </w:rPr>
        <w:br/>
      </w:r>
      <w:r w:rsidR="00C55FB5" w:rsidRPr="00F37B1C">
        <w:rPr>
          <w:rFonts w:ascii="Arial" w:hAnsi="Arial" w:cs="Arial"/>
          <w:b w:val="0"/>
          <w:sz w:val="20"/>
          <w:szCs w:val="20"/>
        </w:rPr>
        <w:t xml:space="preserve">o obiektywnym charakterze </w:t>
      </w:r>
      <w:r w:rsidR="00FA138F">
        <w:rPr>
          <w:rFonts w:ascii="Arial" w:hAnsi="Arial" w:cs="Arial"/>
          <w:b w:val="0"/>
          <w:sz w:val="20"/>
          <w:szCs w:val="20"/>
        </w:rPr>
        <w:t>W</w:t>
      </w:r>
      <w:r w:rsidR="00C55FB5" w:rsidRPr="00F37B1C">
        <w:rPr>
          <w:rFonts w:ascii="Arial" w:hAnsi="Arial" w:cs="Arial"/>
          <w:b w:val="0"/>
          <w:sz w:val="20"/>
          <w:szCs w:val="20"/>
        </w:rPr>
        <w:t>ykonawca nie jest w stanie uzyskać tych dokumentów</w:t>
      </w:r>
      <w:r w:rsidR="00CB64E9">
        <w:rPr>
          <w:rFonts w:ascii="Arial" w:hAnsi="Arial" w:cs="Arial"/>
          <w:b w:val="0"/>
          <w:sz w:val="20"/>
          <w:szCs w:val="20"/>
        </w:rPr>
        <w:t xml:space="preserve"> </w:t>
      </w:r>
      <w:r w:rsidR="00C55FB5" w:rsidRPr="00F37B1C">
        <w:rPr>
          <w:rFonts w:ascii="Arial" w:hAnsi="Arial" w:cs="Arial"/>
          <w:b w:val="0"/>
          <w:sz w:val="20"/>
          <w:szCs w:val="20"/>
        </w:rPr>
        <w:t xml:space="preserve">–oświadczenie </w:t>
      </w:r>
      <w:r w:rsidR="00FA138F">
        <w:rPr>
          <w:rFonts w:ascii="Arial" w:hAnsi="Arial" w:cs="Arial"/>
          <w:b w:val="0"/>
          <w:sz w:val="20"/>
          <w:szCs w:val="20"/>
        </w:rPr>
        <w:t>W</w:t>
      </w:r>
      <w:r w:rsidR="00C55FB5" w:rsidRPr="00F37B1C">
        <w:rPr>
          <w:rFonts w:ascii="Arial" w:hAnsi="Arial" w:cs="Arial"/>
          <w:b w:val="0"/>
          <w:sz w:val="20"/>
          <w:szCs w:val="20"/>
        </w:rPr>
        <w:t>ykonawcy; w przypadku świadczeń okresowych lub ciągłych nadal wykonywanych referencje</w:t>
      </w:r>
      <w:r w:rsidR="004C13AE" w:rsidRPr="00F37B1C">
        <w:rPr>
          <w:rFonts w:ascii="Arial" w:hAnsi="Arial" w:cs="Arial"/>
          <w:b w:val="0"/>
          <w:sz w:val="20"/>
          <w:szCs w:val="20"/>
        </w:rPr>
        <w:t xml:space="preserve"> </w:t>
      </w:r>
      <w:r w:rsidR="00C55FB5" w:rsidRPr="00F37B1C">
        <w:rPr>
          <w:rFonts w:ascii="Arial" w:hAnsi="Arial" w:cs="Arial"/>
          <w:b w:val="0"/>
          <w:sz w:val="20"/>
          <w:szCs w:val="20"/>
        </w:rPr>
        <w:t>bądź inne dokumenty potwierdzające ich należyte wykonywanie powinny być wydane nie wcześniej niż 3</w:t>
      </w:r>
      <w:r w:rsidR="00FA138F">
        <w:rPr>
          <w:rFonts w:ascii="Arial" w:hAnsi="Arial" w:cs="Arial"/>
          <w:b w:val="0"/>
          <w:sz w:val="20"/>
          <w:szCs w:val="20"/>
        </w:rPr>
        <w:t xml:space="preserve"> </w:t>
      </w:r>
      <w:r w:rsidR="00C55FB5" w:rsidRPr="00F37B1C">
        <w:rPr>
          <w:rFonts w:ascii="Arial" w:hAnsi="Arial" w:cs="Arial"/>
          <w:b w:val="0"/>
          <w:sz w:val="20"/>
          <w:szCs w:val="20"/>
        </w:rPr>
        <w:t>miesiące przed upływem terminu składania ofert albo wniosków o dopuszczenie do udziału w postępowaniu</w:t>
      </w:r>
      <w:r>
        <w:rPr>
          <w:rFonts w:ascii="Arial" w:hAnsi="Arial" w:cs="Arial"/>
          <w:b w:val="0"/>
          <w:sz w:val="20"/>
          <w:szCs w:val="20"/>
        </w:rPr>
        <w:t>;</w:t>
      </w:r>
    </w:p>
    <w:p w:rsidR="00E04248" w:rsidRPr="00F37B1C" w:rsidRDefault="00E04248" w:rsidP="008A4B6E">
      <w:pPr>
        <w:pStyle w:val="Tekstpodstawowy2"/>
        <w:tabs>
          <w:tab w:val="left" w:pos="851"/>
          <w:tab w:val="left" w:pos="1134"/>
        </w:tabs>
        <w:spacing w:before="0"/>
        <w:ind w:left="1134" w:hanging="1134"/>
        <w:rPr>
          <w:rFonts w:ascii="Arial" w:hAnsi="Arial" w:cs="Arial"/>
          <w:b w:val="0"/>
          <w:sz w:val="20"/>
          <w:szCs w:val="20"/>
        </w:rPr>
      </w:pPr>
      <w:r w:rsidRPr="00F37B1C">
        <w:rPr>
          <w:rFonts w:ascii="Arial" w:hAnsi="Arial" w:cs="Arial"/>
          <w:b w:val="0"/>
          <w:sz w:val="20"/>
          <w:szCs w:val="20"/>
        </w:rPr>
        <w:tab/>
        <w:t>2)</w:t>
      </w:r>
      <w:r w:rsidRPr="00F37B1C">
        <w:rPr>
          <w:rFonts w:ascii="Arial" w:hAnsi="Arial" w:cs="Arial"/>
          <w:b w:val="0"/>
          <w:sz w:val="20"/>
          <w:szCs w:val="20"/>
        </w:rPr>
        <w:tab/>
      </w:r>
      <w:r w:rsidR="00C55FB5" w:rsidRPr="00F37B1C">
        <w:rPr>
          <w:rFonts w:ascii="Arial" w:hAnsi="Arial" w:cs="Arial"/>
          <w:b w:val="0"/>
          <w:sz w:val="20"/>
          <w:szCs w:val="20"/>
        </w:rPr>
        <w:t xml:space="preserve">wykaz osób, skierowanych przez </w:t>
      </w:r>
      <w:r w:rsidR="00FA138F">
        <w:rPr>
          <w:rFonts w:ascii="Arial" w:hAnsi="Arial" w:cs="Arial"/>
          <w:b w:val="0"/>
          <w:sz w:val="20"/>
          <w:szCs w:val="20"/>
        </w:rPr>
        <w:t>W</w:t>
      </w:r>
      <w:r w:rsidR="00C55FB5" w:rsidRPr="00F37B1C">
        <w:rPr>
          <w:rFonts w:ascii="Arial" w:hAnsi="Arial" w:cs="Arial"/>
          <w:b w:val="0"/>
          <w:sz w:val="20"/>
          <w:szCs w:val="20"/>
        </w:rPr>
        <w:t xml:space="preserve">ykonawcę do realizacji zamówienia publicznego, </w:t>
      </w:r>
      <w:r w:rsidR="008A4B6E">
        <w:rPr>
          <w:rFonts w:ascii="Arial" w:hAnsi="Arial" w:cs="Arial"/>
          <w:b w:val="0"/>
          <w:sz w:val="20"/>
          <w:szCs w:val="20"/>
        </w:rPr>
        <w:br/>
      </w:r>
      <w:r w:rsidR="00C55FB5" w:rsidRPr="00F37B1C">
        <w:rPr>
          <w:rFonts w:ascii="Arial" w:hAnsi="Arial" w:cs="Arial"/>
          <w:b w:val="0"/>
          <w:sz w:val="20"/>
          <w:szCs w:val="20"/>
        </w:rPr>
        <w:t>w szczególności</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odpowiedzialnych za świadczenie usług, kontrolę jakości, wraz </w:t>
      </w:r>
      <w:r w:rsidR="008A4B6E">
        <w:rPr>
          <w:rFonts w:ascii="Arial" w:hAnsi="Arial" w:cs="Arial"/>
          <w:b w:val="0"/>
          <w:sz w:val="20"/>
          <w:szCs w:val="20"/>
        </w:rPr>
        <w:br/>
      </w:r>
      <w:r w:rsidR="00C55FB5" w:rsidRPr="00F37B1C">
        <w:rPr>
          <w:rFonts w:ascii="Arial" w:hAnsi="Arial" w:cs="Arial"/>
          <w:b w:val="0"/>
          <w:sz w:val="20"/>
          <w:szCs w:val="20"/>
        </w:rPr>
        <w:t>z informacjami odpowiednio na temat ich</w:t>
      </w:r>
      <w:r w:rsidR="004C13AE" w:rsidRPr="00F37B1C">
        <w:rPr>
          <w:rFonts w:ascii="Arial" w:hAnsi="Arial" w:cs="Arial"/>
          <w:b w:val="0"/>
          <w:sz w:val="20"/>
          <w:szCs w:val="20"/>
        </w:rPr>
        <w:t xml:space="preserve"> </w:t>
      </w:r>
      <w:r w:rsidR="00087D12" w:rsidRPr="00F37B1C">
        <w:rPr>
          <w:rFonts w:ascii="Arial" w:hAnsi="Arial" w:cs="Arial"/>
          <w:b w:val="0"/>
          <w:sz w:val="20"/>
          <w:szCs w:val="20"/>
        </w:rPr>
        <w:t>kwalifikacji zawodowych i</w:t>
      </w:r>
      <w:r w:rsidR="00C55FB5" w:rsidRPr="00F37B1C">
        <w:rPr>
          <w:rFonts w:ascii="Arial" w:hAnsi="Arial" w:cs="Arial"/>
          <w:b w:val="0"/>
          <w:sz w:val="20"/>
          <w:szCs w:val="20"/>
        </w:rPr>
        <w:t xml:space="preserve"> doświadczenia niezbędnych do wykonania zamówienia publicznego, a także zakresu</w:t>
      </w:r>
      <w:r w:rsidR="004C13AE" w:rsidRPr="00F37B1C">
        <w:rPr>
          <w:rFonts w:ascii="Arial" w:hAnsi="Arial" w:cs="Arial"/>
          <w:b w:val="0"/>
          <w:sz w:val="20"/>
          <w:szCs w:val="20"/>
        </w:rPr>
        <w:t xml:space="preserve"> </w:t>
      </w:r>
      <w:r w:rsidR="00C55FB5" w:rsidRPr="00F37B1C">
        <w:rPr>
          <w:rFonts w:ascii="Arial" w:hAnsi="Arial" w:cs="Arial"/>
          <w:b w:val="0"/>
          <w:sz w:val="20"/>
          <w:szCs w:val="20"/>
        </w:rPr>
        <w:t>wykonywanych przez nie czynności oraz informacją o podstawie do dysponowania tymi osobami.</w:t>
      </w:r>
    </w:p>
    <w:p w:rsidR="008A4B6E" w:rsidRDefault="00090BF8" w:rsidP="008A4B6E">
      <w:pPr>
        <w:pStyle w:val="Tekstpodstawowy2"/>
        <w:spacing w:before="0"/>
        <w:ind w:left="709" w:hanging="709"/>
        <w:rPr>
          <w:rFonts w:ascii="Arial" w:hAnsi="Arial" w:cs="Arial"/>
          <w:b w:val="0"/>
          <w:sz w:val="20"/>
          <w:szCs w:val="20"/>
        </w:rPr>
      </w:pPr>
      <w:r>
        <w:rPr>
          <w:rFonts w:ascii="Arial" w:hAnsi="Arial" w:cs="Arial"/>
          <w:b w:val="0"/>
          <w:sz w:val="20"/>
          <w:szCs w:val="20"/>
        </w:rPr>
        <w:t xml:space="preserve">9.7.2.   </w:t>
      </w:r>
      <w:r w:rsidR="00B57DE0" w:rsidRPr="00F37B1C">
        <w:rPr>
          <w:rFonts w:ascii="Arial" w:hAnsi="Arial" w:cs="Arial"/>
          <w:b w:val="0"/>
          <w:sz w:val="20"/>
          <w:szCs w:val="20"/>
        </w:rPr>
        <w:t xml:space="preserve">Jeżeli wykaz, oświadczenia lub inne złożone przez </w:t>
      </w:r>
      <w:r w:rsidR="00FA138F">
        <w:rPr>
          <w:rFonts w:ascii="Arial" w:hAnsi="Arial" w:cs="Arial"/>
          <w:b w:val="0"/>
          <w:sz w:val="20"/>
          <w:szCs w:val="20"/>
        </w:rPr>
        <w:t>W</w:t>
      </w:r>
      <w:r w:rsidR="00B57DE0" w:rsidRPr="00F37B1C">
        <w:rPr>
          <w:rFonts w:ascii="Arial" w:hAnsi="Arial" w:cs="Arial"/>
          <w:b w:val="0"/>
          <w:sz w:val="20"/>
          <w:szCs w:val="20"/>
        </w:rPr>
        <w:t xml:space="preserve">ykonawcę dokumenty budzą wątpliwości </w:t>
      </w:r>
      <w:r w:rsidR="00835272">
        <w:rPr>
          <w:rFonts w:ascii="Arial" w:hAnsi="Arial" w:cs="Arial"/>
          <w:b w:val="0"/>
          <w:sz w:val="20"/>
          <w:szCs w:val="20"/>
        </w:rPr>
        <w:t>Z</w:t>
      </w:r>
      <w:r w:rsidR="00B57DE0" w:rsidRPr="00F37B1C">
        <w:rPr>
          <w:rFonts w:ascii="Arial" w:hAnsi="Arial" w:cs="Arial"/>
          <w:b w:val="0"/>
          <w:sz w:val="20"/>
          <w:szCs w:val="20"/>
        </w:rPr>
        <w:t xml:space="preserve">amawiającego, może on zwrócić się bezpośrednio do właściwego podmiotu, na rzecz którego </w:t>
      </w:r>
      <w:r w:rsidR="00151064">
        <w:rPr>
          <w:rFonts w:ascii="Arial" w:hAnsi="Arial" w:cs="Arial"/>
          <w:b w:val="0"/>
          <w:sz w:val="20"/>
          <w:szCs w:val="20"/>
        </w:rPr>
        <w:t>usługi</w:t>
      </w:r>
      <w:r w:rsidR="00B57DE0" w:rsidRPr="00F37B1C">
        <w:rPr>
          <w:rFonts w:ascii="Arial" w:hAnsi="Arial" w:cs="Arial"/>
          <w:b w:val="0"/>
          <w:sz w:val="20"/>
          <w:szCs w:val="20"/>
        </w:rPr>
        <w:t xml:space="preserve"> były wykonane, o dodatkowe informacje lub dokumenty w tym zakresie</w:t>
      </w:r>
      <w:r w:rsidR="00922A96" w:rsidRPr="00F37B1C">
        <w:rPr>
          <w:rFonts w:ascii="Arial" w:hAnsi="Arial" w:cs="Arial"/>
          <w:b w:val="0"/>
          <w:sz w:val="20"/>
          <w:szCs w:val="20"/>
        </w:rPr>
        <w:t>.</w:t>
      </w:r>
      <w:r w:rsidR="008A4B6E" w:rsidRPr="00F37B1C">
        <w:rPr>
          <w:rFonts w:ascii="Arial" w:hAnsi="Arial" w:cs="Arial"/>
          <w:b w:val="0"/>
          <w:sz w:val="20"/>
          <w:szCs w:val="20"/>
        </w:rPr>
        <w:t xml:space="preserve"> </w:t>
      </w:r>
    </w:p>
    <w:p w:rsidR="00FA6A07" w:rsidRPr="00F37B1C" w:rsidRDefault="0011309A" w:rsidP="008A4B6E">
      <w:pPr>
        <w:pStyle w:val="Tekstpodstawowy2"/>
        <w:spacing w:before="0"/>
        <w:ind w:left="709" w:hanging="709"/>
        <w:rPr>
          <w:rFonts w:ascii="Arial" w:hAnsi="Arial" w:cs="Arial"/>
          <w:b w:val="0"/>
          <w:sz w:val="20"/>
          <w:szCs w:val="20"/>
        </w:rPr>
      </w:pPr>
      <w:r w:rsidRPr="00F37B1C">
        <w:rPr>
          <w:rFonts w:ascii="Arial" w:hAnsi="Arial" w:cs="Arial"/>
          <w:b w:val="0"/>
          <w:sz w:val="20"/>
          <w:szCs w:val="20"/>
        </w:rPr>
        <w:lastRenderedPageBreak/>
        <w:t>9.7.</w:t>
      </w:r>
      <w:r w:rsidR="00090BF8">
        <w:rPr>
          <w:rFonts w:ascii="Arial" w:hAnsi="Arial" w:cs="Arial"/>
          <w:b w:val="0"/>
          <w:bCs w:val="0"/>
          <w:sz w:val="20"/>
          <w:szCs w:val="20"/>
        </w:rPr>
        <w:t>3</w:t>
      </w:r>
      <w:r w:rsidR="00FA6A07" w:rsidRPr="00F37B1C">
        <w:rPr>
          <w:rFonts w:ascii="Arial" w:hAnsi="Arial" w:cs="Arial"/>
          <w:b w:val="0"/>
          <w:bCs w:val="0"/>
          <w:sz w:val="20"/>
          <w:szCs w:val="20"/>
        </w:rPr>
        <w:tab/>
      </w:r>
      <w:r w:rsidR="00FA6A07" w:rsidRPr="00F37B1C">
        <w:rPr>
          <w:rFonts w:ascii="Arial" w:hAnsi="Arial" w:cs="Arial"/>
          <w:b w:val="0"/>
          <w:sz w:val="20"/>
          <w:szCs w:val="20"/>
        </w:rPr>
        <w:t>W</w:t>
      </w:r>
      <w:r w:rsidR="008A4B6E">
        <w:rPr>
          <w:rFonts w:ascii="Arial" w:hAnsi="Arial" w:cs="Arial"/>
          <w:b w:val="0"/>
          <w:sz w:val="20"/>
          <w:szCs w:val="20"/>
        </w:rPr>
        <w:t xml:space="preserve"> </w:t>
      </w:r>
      <w:r w:rsidR="00FA6A07" w:rsidRPr="00F37B1C">
        <w:rPr>
          <w:rFonts w:ascii="Arial" w:hAnsi="Arial" w:cs="Arial"/>
          <w:b w:val="0"/>
          <w:sz w:val="20"/>
          <w:szCs w:val="20"/>
        </w:rPr>
        <w:t xml:space="preserve">celu potwierdzenia braku podstaw do wykluczenia </w:t>
      </w:r>
      <w:r w:rsidR="00FA138F">
        <w:rPr>
          <w:rFonts w:ascii="Arial" w:hAnsi="Arial" w:cs="Arial"/>
          <w:b w:val="0"/>
          <w:sz w:val="20"/>
          <w:szCs w:val="20"/>
        </w:rPr>
        <w:t>W</w:t>
      </w:r>
      <w:r w:rsidR="00FA6A07" w:rsidRPr="00F37B1C">
        <w:rPr>
          <w:rFonts w:ascii="Arial" w:hAnsi="Arial" w:cs="Arial"/>
          <w:b w:val="0"/>
          <w:sz w:val="20"/>
          <w:szCs w:val="20"/>
        </w:rPr>
        <w:t xml:space="preserve">ykonawcy z udziału </w:t>
      </w:r>
      <w:r w:rsidR="00320C44" w:rsidRPr="00F37B1C">
        <w:rPr>
          <w:rFonts w:ascii="Arial" w:hAnsi="Arial" w:cs="Arial"/>
          <w:b w:val="0"/>
          <w:sz w:val="20"/>
          <w:szCs w:val="20"/>
        </w:rPr>
        <w:br/>
      </w:r>
      <w:r w:rsidR="00FA6A07" w:rsidRPr="00F37B1C">
        <w:rPr>
          <w:rFonts w:ascii="Arial" w:hAnsi="Arial" w:cs="Arial"/>
          <w:b w:val="0"/>
          <w:sz w:val="20"/>
          <w:szCs w:val="20"/>
        </w:rPr>
        <w:t>w postępowaniu:</w:t>
      </w:r>
    </w:p>
    <w:p w:rsidR="0011309A" w:rsidRPr="00F37B1C" w:rsidRDefault="00C36338" w:rsidP="008A4B6E">
      <w:pPr>
        <w:pStyle w:val="Tekstpodstawowy2"/>
        <w:numPr>
          <w:ilvl w:val="0"/>
          <w:numId w:val="3"/>
        </w:numPr>
        <w:spacing w:before="0"/>
        <w:ind w:left="1134" w:hanging="403"/>
        <w:rPr>
          <w:rFonts w:ascii="Arial" w:hAnsi="Arial" w:cs="Arial"/>
          <w:b w:val="0"/>
          <w:sz w:val="20"/>
          <w:szCs w:val="20"/>
        </w:rPr>
      </w:pPr>
      <w:r w:rsidRPr="00F37B1C">
        <w:rPr>
          <w:rFonts w:ascii="Arial" w:hAnsi="Arial" w:cs="Arial"/>
          <w:b w:val="0"/>
          <w:sz w:val="20"/>
          <w:szCs w:val="20"/>
        </w:rPr>
        <w:t>informację z Krajowego Rejestru Karnego w zakresie określonym w art. 24 ust. 1 pkt 13, 14 i 21 ustawy Pzp oraz, odnośnie skazania za wykroczenie na karę aresztu,</w:t>
      </w:r>
      <w:r w:rsidR="008A4B6E">
        <w:rPr>
          <w:rFonts w:ascii="Arial" w:hAnsi="Arial" w:cs="Arial"/>
          <w:b w:val="0"/>
          <w:sz w:val="20"/>
          <w:szCs w:val="20"/>
        </w:rPr>
        <w:br/>
      </w:r>
      <w:r w:rsidRPr="00F37B1C">
        <w:rPr>
          <w:rFonts w:ascii="Arial" w:hAnsi="Arial" w:cs="Arial"/>
          <w:b w:val="0"/>
          <w:sz w:val="20"/>
          <w:szCs w:val="20"/>
        </w:rPr>
        <w:t xml:space="preserve">w zakresie określonym przez </w:t>
      </w:r>
      <w:r w:rsidR="00835272">
        <w:rPr>
          <w:rFonts w:ascii="Arial" w:hAnsi="Arial" w:cs="Arial"/>
          <w:b w:val="0"/>
          <w:sz w:val="20"/>
          <w:szCs w:val="20"/>
        </w:rPr>
        <w:t>Z</w:t>
      </w:r>
      <w:r w:rsidRPr="00F37B1C">
        <w:rPr>
          <w:rFonts w:ascii="Arial" w:hAnsi="Arial" w:cs="Arial"/>
          <w:b w:val="0"/>
          <w:sz w:val="20"/>
          <w:szCs w:val="20"/>
        </w:rPr>
        <w:t>amawiającego na podstawie art. 24 ust. 5 pkt 5 i 6 ustawy Pzp, wystawionej nie wcześniej niż 6 miesięcy przed upływem terminu składania ofert</w:t>
      </w:r>
      <w:r w:rsidR="0011309A" w:rsidRPr="00F37B1C">
        <w:rPr>
          <w:rFonts w:ascii="Arial" w:hAnsi="Arial" w:cs="Arial"/>
          <w:b w:val="0"/>
          <w:sz w:val="20"/>
          <w:szCs w:val="20"/>
        </w:rPr>
        <w:t>;</w:t>
      </w:r>
      <w:r w:rsidR="0011309A" w:rsidRPr="00F37B1C" w:rsidDel="0011309A">
        <w:rPr>
          <w:rFonts w:ascii="Arial" w:hAnsi="Arial" w:cs="Arial"/>
          <w:b w:val="0"/>
          <w:sz w:val="20"/>
          <w:szCs w:val="20"/>
        </w:rPr>
        <w:t xml:space="preserve"> </w:t>
      </w:r>
    </w:p>
    <w:p w:rsidR="0011309A" w:rsidRPr="00F37B1C" w:rsidRDefault="0011309A" w:rsidP="008A4B6E">
      <w:pPr>
        <w:pStyle w:val="Tekstpodstawowy2"/>
        <w:numPr>
          <w:ilvl w:val="0"/>
          <w:numId w:val="3"/>
        </w:numPr>
        <w:spacing w:before="0"/>
        <w:ind w:left="1134" w:hanging="403"/>
        <w:rPr>
          <w:rFonts w:ascii="Arial" w:hAnsi="Arial" w:cs="Arial"/>
          <w:b w:val="0"/>
          <w:sz w:val="20"/>
          <w:szCs w:val="20"/>
        </w:rPr>
      </w:pPr>
      <w:r w:rsidRPr="00F37B1C">
        <w:rPr>
          <w:rFonts w:ascii="Arial" w:hAnsi="Arial" w:cs="Arial"/>
          <w:b w:val="0"/>
          <w:sz w:val="20"/>
          <w:szCs w:val="20"/>
        </w:rPr>
        <w:t>zaświadczeni</w:t>
      </w:r>
      <w:r w:rsidR="008E2AAA" w:rsidRPr="00F37B1C">
        <w:rPr>
          <w:rFonts w:ascii="Arial" w:hAnsi="Arial" w:cs="Arial"/>
          <w:b w:val="0"/>
          <w:sz w:val="20"/>
          <w:szCs w:val="20"/>
        </w:rPr>
        <w:t>e</w:t>
      </w:r>
      <w:r w:rsidRPr="00F37B1C">
        <w:rPr>
          <w:rFonts w:ascii="Arial" w:hAnsi="Arial" w:cs="Arial"/>
          <w:b w:val="0"/>
          <w:sz w:val="20"/>
          <w:szCs w:val="20"/>
        </w:rPr>
        <w:t xml:space="preserve"> właściwego </w:t>
      </w:r>
      <w:r w:rsidR="00A201A6" w:rsidRPr="00F37B1C">
        <w:rPr>
          <w:rFonts w:ascii="Arial" w:hAnsi="Arial" w:cs="Arial"/>
          <w:b w:val="0"/>
          <w:sz w:val="20"/>
          <w:szCs w:val="20"/>
        </w:rPr>
        <w:t xml:space="preserve">naczelnika </w:t>
      </w:r>
      <w:r w:rsidRPr="00F37B1C">
        <w:rPr>
          <w:rFonts w:ascii="Arial" w:hAnsi="Arial" w:cs="Arial"/>
          <w:b w:val="0"/>
          <w:sz w:val="20"/>
          <w:szCs w:val="20"/>
        </w:rPr>
        <w:t>urzędu skarbowego potwierdzają</w:t>
      </w:r>
      <w:r w:rsidR="008E2AAA" w:rsidRPr="00F37B1C">
        <w:rPr>
          <w:rFonts w:ascii="Arial" w:hAnsi="Arial" w:cs="Arial"/>
          <w:b w:val="0"/>
          <w:sz w:val="20"/>
          <w:szCs w:val="20"/>
        </w:rPr>
        <w:t>ce</w:t>
      </w:r>
      <w:r w:rsidRPr="00F37B1C">
        <w:rPr>
          <w:rFonts w:ascii="Arial" w:hAnsi="Arial" w:cs="Arial"/>
          <w:b w:val="0"/>
          <w:sz w:val="20"/>
          <w:szCs w:val="20"/>
        </w:rPr>
        <w:t>,</w:t>
      </w:r>
      <w:r w:rsidR="008A4B6E">
        <w:rPr>
          <w:rFonts w:ascii="Arial" w:hAnsi="Arial" w:cs="Arial"/>
          <w:b w:val="0"/>
          <w:sz w:val="20"/>
          <w:szCs w:val="20"/>
        </w:rPr>
        <w:br/>
      </w:r>
      <w:r w:rsidRPr="00F37B1C">
        <w:rPr>
          <w:rFonts w:ascii="Arial" w:hAnsi="Arial" w:cs="Arial"/>
          <w:b w:val="0"/>
          <w:sz w:val="20"/>
          <w:szCs w:val="20"/>
        </w:rPr>
        <w:t xml:space="preserve">że </w:t>
      </w:r>
      <w:r w:rsidR="00FA138F">
        <w:rPr>
          <w:rFonts w:ascii="Arial" w:hAnsi="Arial" w:cs="Arial"/>
          <w:b w:val="0"/>
          <w:sz w:val="20"/>
          <w:szCs w:val="20"/>
        </w:rPr>
        <w:t>W</w:t>
      </w:r>
      <w:r w:rsidRPr="00F37B1C">
        <w:rPr>
          <w:rFonts w:ascii="Arial" w:hAnsi="Arial" w:cs="Arial"/>
          <w:b w:val="0"/>
          <w:sz w:val="20"/>
          <w:szCs w:val="20"/>
        </w:rPr>
        <w:t xml:space="preserve">ykonawca nie zalega z opłacaniem </w:t>
      </w:r>
      <w:r w:rsidR="008E2AAA" w:rsidRPr="00F37B1C">
        <w:rPr>
          <w:rFonts w:ascii="Arial" w:hAnsi="Arial" w:cs="Arial"/>
          <w:b w:val="0"/>
          <w:sz w:val="20"/>
          <w:szCs w:val="20"/>
        </w:rPr>
        <w:t>podatków, wystawione</w:t>
      </w:r>
      <w:r w:rsidRPr="00F37B1C">
        <w:rPr>
          <w:rFonts w:ascii="Arial" w:hAnsi="Arial" w:cs="Arial"/>
          <w:b w:val="0"/>
          <w:sz w:val="20"/>
          <w:szCs w:val="20"/>
        </w:rPr>
        <w:t xml:space="preserve"> nie wcześniej </w:t>
      </w:r>
      <w:r w:rsidR="008A4B6E">
        <w:rPr>
          <w:rFonts w:ascii="Arial" w:hAnsi="Arial" w:cs="Arial"/>
          <w:b w:val="0"/>
          <w:sz w:val="20"/>
          <w:szCs w:val="20"/>
        </w:rPr>
        <w:br/>
      </w:r>
      <w:r w:rsidRPr="00F37B1C">
        <w:rPr>
          <w:rFonts w:ascii="Arial" w:hAnsi="Arial" w:cs="Arial"/>
          <w:b w:val="0"/>
          <w:sz w:val="20"/>
          <w:szCs w:val="20"/>
        </w:rPr>
        <w:t>niż 3 miesiące przed upływem terminu składania ofert</w:t>
      </w:r>
      <w:r w:rsidR="008E2AAA" w:rsidRPr="00F37B1C">
        <w:rPr>
          <w:rFonts w:ascii="Arial" w:hAnsi="Arial" w:cs="Arial"/>
          <w:b w:val="0"/>
          <w:sz w:val="20"/>
          <w:szCs w:val="20"/>
        </w:rPr>
        <w:t xml:space="preserve"> lub inny</w:t>
      </w:r>
      <w:r w:rsidRPr="00F37B1C">
        <w:rPr>
          <w:rFonts w:ascii="Arial" w:hAnsi="Arial" w:cs="Arial"/>
          <w:b w:val="0"/>
          <w:sz w:val="20"/>
          <w:szCs w:val="20"/>
        </w:rPr>
        <w:t xml:space="preserve"> dokument potwierdzając</w:t>
      </w:r>
      <w:r w:rsidR="008E2AAA" w:rsidRPr="00F37B1C">
        <w:rPr>
          <w:rFonts w:ascii="Arial" w:hAnsi="Arial" w:cs="Arial"/>
          <w:b w:val="0"/>
          <w:sz w:val="20"/>
          <w:szCs w:val="20"/>
        </w:rPr>
        <w:t>y</w:t>
      </w:r>
      <w:r w:rsidRPr="00F37B1C">
        <w:rPr>
          <w:rFonts w:ascii="Arial" w:hAnsi="Arial" w:cs="Arial"/>
          <w:b w:val="0"/>
          <w:sz w:val="20"/>
          <w:szCs w:val="20"/>
        </w:rPr>
        <w:t xml:space="preserve">, że </w:t>
      </w:r>
      <w:r w:rsidR="00FA138F">
        <w:rPr>
          <w:rFonts w:ascii="Arial" w:hAnsi="Arial" w:cs="Arial"/>
          <w:b w:val="0"/>
          <w:sz w:val="20"/>
          <w:szCs w:val="20"/>
        </w:rPr>
        <w:t>W</w:t>
      </w:r>
      <w:r w:rsidRPr="00F37B1C">
        <w:rPr>
          <w:rFonts w:ascii="Arial" w:hAnsi="Arial" w:cs="Arial"/>
          <w:b w:val="0"/>
          <w:sz w:val="20"/>
          <w:szCs w:val="20"/>
        </w:rPr>
        <w:t>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F37B1C" w:rsidDel="0011309A">
        <w:rPr>
          <w:rFonts w:ascii="Arial" w:hAnsi="Arial" w:cs="Arial"/>
          <w:b w:val="0"/>
          <w:sz w:val="20"/>
          <w:szCs w:val="20"/>
        </w:rPr>
        <w:t xml:space="preserve"> </w:t>
      </w:r>
    </w:p>
    <w:p w:rsidR="0011309A" w:rsidRPr="00F37B1C" w:rsidRDefault="0011309A" w:rsidP="008A4B6E">
      <w:pPr>
        <w:pStyle w:val="Tekstpodstawowy2"/>
        <w:numPr>
          <w:ilvl w:val="0"/>
          <w:numId w:val="3"/>
        </w:numPr>
        <w:spacing w:before="0"/>
        <w:ind w:left="1134" w:hanging="403"/>
        <w:rPr>
          <w:rFonts w:ascii="Arial" w:hAnsi="Arial" w:cs="Arial"/>
          <w:b w:val="0"/>
          <w:sz w:val="20"/>
          <w:szCs w:val="20"/>
        </w:rPr>
      </w:pPr>
      <w:r w:rsidRPr="00F37B1C">
        <w:rPr>
          <w:rFonts w:ascii="Arial" w:hAnsi="Arial" w:cs="Arial"/>
          <w:b w:val="0"/>
          <w:sz w:val="20"/>
          <w:szCs w:val="20"/>
        </w:rPr>
        <w:t>zaświadczeni</w:t>
      </w:r>
      <w:r w:rsidR="008E2AAA" w:rsidRPr="00F37B1C">
        <w:rPr>
          <w:rFonts w:ascii="Arial" w:hAnsi="Arial" w:cs="Arial"/>
          <w:b w:val="0"/>
          <w:sz w:val="20"/>
          <w:szCs w:val="20"/>
        </w:rPr>
        <w:t>e</w:t>
      </w:r>
      <w:r w:rsidRPr="00F37B1C">
        <w:rPr>
          <w:rFonts w:ascii="Arial" w:hAnsi="Arial" w:cs="Arial"/>
          <w:b w:val="0"/>
          <w:sz w:val="20"/>
          <w:szCs w:val="20"/>
        </w:rPr>
        <w:t xml:space="preserve"> </w:t>
      </w:r>
      <w:r w:rsidR="00A201A6" w:rsidRPr="00F37B1C">
        <w:rPr>
          <w:rFonts w:ascii="Arial" w:hAnsi="Arial" w:cs="Arial"/>
          <w:b w:val="0"/>
          <w:sz w:val="20"/>
          <w:szCs w:val="20"/>
        </w:rPr>
        <w:t xml:space="preserve">właściwej terenowej jednostki organizacyjnej </w:t>
      </w:r>
      <w:r w:rsidRPr="00F37B1C">
        <w:rPr>
          <w:rFonts w:ascii="Arial" w:hAnsi="Arial" w:cs="Arial"/>
          <w:b w:val="0"/>
          <w:sz w:val="20"/>
          <w:szCs w:val="20"/>
        </w:rPr>
        <w:t>Zakładu Ubezpieczeń Społecznych lub Kasy Rolniczego Ubezp</w:t>
      </w:r>
      <w:r w:rsidR="008E2AAA" w:rsidRPr="00F37B1C">
        <w:rPr>
          <w:rFonts w:ascii="Arial" w:hAnsi="Arial" w:cs="Arial"/>
          <w:b w:val="0"/>
          <w:sz w:val="20"/>
          <w:szCs w:val="20"/>
        </w:rPr>
        <w:t>ieczenia Społecznego albo inny</w:t>
      </w:r>
      <w:r w:rsidRPr="00F37B1C">
        <w:rPr>
          <w:rFonts w:ascii="Arial" w:hAnsi="Arial" w:cs="Arial"/>
          <w:b w:val="0"/>
          <w:sz w:val="20"/>
          <w:szCs w:val="20"/>
        </w:rPr>
        <w:t xml:space="preserve"> dokument potwierdzając</w:t>
      </w:r>
      <w:r w:rsidR="008E2AAA" w:rsidRPr="00F37B1C">
        <w:rPr>
          <w:rFonts w:ascii="Arial" w:hAnsi="Arial" w:cs="Arial"/>
          <w:b w:val="0"/>
          <w:sz w:val="20"/>
          <w:szCs w:val="20"/>
        </w:rPr>
        <w:t>y</w:t>
      </w:r>
      <w:r w:rsidRPr="00F37B1C">
        <w:rPr>
          <w:rFonts w:ascii="Arial" w:hAnsi="Arial" w:cs="Arial"/>
          <w:b w:val="0"/>
          <w:sz w:val="20"/>
          <w:szCs w:val="20"/>
        </w:rPr>
        <w:t xml:space="preserve">, że </w:t>
      </w:r>
      <w:r w:rsidR="00FA138F">
        <w:rPr>
          <w:rFonts w:ascii="Arial" w:hAnsi="Arial" w:cs="Arial"/>
          <w:b w:val="0"/>
          <w:sz w:val="20"/>
          <w:szCs w:val="20"/>
        </w:rPr>
        <w:t>W</w:t>
      </w:r>
      <w:r w:rsidRPr="00F37B1C">
        <w:rPr>
          <w:rFonts w:ascii="Arial" w:hAnsi="Arial" w:cs="Arial"/>
          <w:b w:val="0"/>
          <w:sz w:val="20"/>
          <w:szCs w:val="20"/>
        </w:rPr>
        <w:t xml:space="preserve">ykonawca nie zalega z opłacaniem składek na ubezpieczenia społeczne lub </w:t>
      </w:r>
      <w:r w:rsidR="008E2AAA" w:rsidRPr="00F37B1C">
        <w:rPr>
          <w:rFonts w:ascii="Arial" w:hAnsi="Arial" w:cs="Arial"/>
          <w:b w:val="0"/>
          <w:sz w:val="20"/>
          <w:szCs w:val="20"/>
        </w:rPr>
        <w:t>zdrowotne, wystawione</w:t>
      </w:r>
      <w:r w:rsidRPr="00F37B1C">
        <w:rPr>
          <w:rFonts w:ascii="Arial" w:hAnsi="Arial" w:cs="Arial"/>
          <w:b w:val="0"/>
          <w:sz w:val="20"/>
          <w:szCs w:val="20"/>
        </w:rPr>
        <w:t xml:space="preserve"> nie wcześniej niż 3 miesiące przed upływem terminu składania ofert lub </w:t>
      </w:r>
      <w:r w:rsidR="008E2AAA" w:rsidRPr="00F37B1C">
        <w:rPr>
          <w:rFonts w:ascii="Arial" w:hAnsi="Arial" w:cs="Arial"/>
          <w:b w:val="0"/>
          <w:sz w:val="20"/>
          <w:szCs w:val="20"/>
        </w:rPr>
        <w:t>inny dokument</w:t>
      </w:r>
      <w:r w:rsidRPr="00F37B1C">
        <w:rPr>
          <w:rFonts w:ascii="Arial" w:hAnsi="Arial" w:cs="Arial"/>
          <w:b w:val="0"/>
          <w:sz w:val="20"/>
          <w:szCs w:val="20"/>
        </w:rPr>
        <w:t xml:space="preserve"> potwierdzają</w:t>
      </w:r>
      <w:r w:rsidR="008E2AAA" w:rsidRPr="00F37B1C">
        <w:rPr>
          <w:rFonts w:ascii="Arial" w:hAnsi="Arial" w:cs="Arial"/>
          <w:b w:val="0"/>
          <w:sz w:val="20"/>
          <w:szCs w:val="20"/>
        </w:rPr>
        <w:t>cy</w:t>
      </w:r>
      <w:r w:rsidRPr="00F37B1C">
        <w:rPr>
          <w:rFonts w:ascii="Arial" w:hAnsi="Arial" w:cs="Arial"/>
          <w:b w:val="0"/>
          <w:sz w:val="20"/>
          <w:szCs w:val="20"/>
        </w:rPr>
        <w:t xml:space="preserve">, że </w:t>
      </w:r>
      <w:r w:rsidR="00FA138F">
        <w:rPr>
          <w:rFonts w:ascii="Arial" w:hAnsi="Arial" w:cs="Arial"/>
          <w:b w:val="0"/>
          <w:sz w:val="20"/>
          <w:szCs w:val="20"/>
        </w:rPr>
        <w:t>W</w:t>
      </w:r>
      <w:r w:rsidRPr="00F37B1C">
        <w:rPr>
          <w:rFonts w:ascii="Arial" w:hAnsi="Arial" w:cs="Arial"/>
          <w:b w:val="0"/>
          <w:sz w:val="20"/>
          <w:szCs w:val="20"/>
        </w:rPr>
        <w:t xml:space="preserve">ykonawca zawarł porozumienie z właściwym organem w sprawie spłat tych należności wraz </w:t>
      </w:r>
      <w:r w:rsidR="008A4B6E">
        <w:rPr>
          <w:rFonts w:ascii="Arial" w:hAnsi="Arial" w:cs="Arial"/>
          <w:b w:val="0"/>
          <w:sz w:val="20"/>
          <w:szCs w:val="20"/>
        </w:rPr>
        <w:br/>
      </w:r>
      <w:r w:rsidRPr="00F37B1C">
        <w:rPr>
          <w:rFonts w:ascii="Arial" w:hAnsi="Arial" w:cs="Arial"/>
          <w:b w:val="0"/>
          <w:sz w:val="20"/>
          <w:szCs w:val="20"/>
        </w:rPr>
        <w:t xml:space="preserve">z ewentualnymi odsetkami lub grzywnami, w szczególności uzyskał przewidziane prawem zwolnienie, odroczenie lub rozłożenie na raty zaległych płatności </w:t>
      </w:r>
      <w:r w:rsidR="008A4B6E">
        <w:rPr>
          <w:rFonts w:ascii="Arial" w:hAnsi="Arial" w:cs="Arial"/>
          <w:b w:val="0"/>
          <w:sz w:val="20"/>
          <w:szCs w:val="20"/>
        </w:rPr>
        <w:br/>
      </w:r>
      <w:r w:rsidRPr="00F37B1C">
        <w:rPr>
          <w:rFonts w:ascii="Arial" w:hAnsi="Arial" w:cs="Arial"/>
          <w:b w:val="0"/>
          <w:sz w:val="20"/>
          <w:szCs w:val="20"/>
        </w:rPr>
        <w:t>lub wstrzymanie w całości wykonania decyzji właściwego organu;</w:t>
      </w:r>
      <w:r w:rsidRPr="00F37B1C" w:rsidDel="0011309A">
        <w:rPr>
          <w:rFonts w:ascii="Arial" w:hAnsi="Arial" w:cs="Arial"/>
          <w:b w:val="0"/>
          <w:sz w:val="20"/>
          <w:szCs w:val="20"/>
        </w:rPr>
        <w:t xml:space="preserve"> </w:t>
      </w:r>
    </w:p>
    <w:p w:rsidR="0011309A" w:rsidRPr="00F37B1C" w:rsidRDefault="008E2AAA" w:rsidP="008A4B6E">
      <w:pPr>
        <w:pStyle w:val="Tekstpodstawowy2"/>
        <w:numPr>
          <w:ilvl w:val="0"/>
          <w:numId w:val="3"/>
        </w:numPr>
        <w:spacing w:before="0"/>
        <w:ind w:left="1134" w:hanging="403"/>
        <w:rPr>
          <w:rFonts w:ascii="Arial" w:hAnsi="Arial" w:cs="Arial"/>
          <w:b w:val="0"/>
          <w:sz w:val="20"/>
          <w:szCs w:val="20"/>
        </w:rPr>
      </w:pPr>
      <w:r w:rsidRPr="00F37B1C">
        <w:rPr>
          <w:rFonts w:ascii="Arial" w:hAnsi="Arial" w:cs="Arial"/>
          <w:b w:val="0"/>
          <w:sz w:val="20"/>
          <w:szCs w:val="20"/>
        </w:rPr>
        <w:t>odpis</w:t>
      </w:r>
      <w:r w:rsidR="0011309A" w:rsidRPr="00F37B1C">
        <w:rPr>
          <w:rFonts w:ascii="Arial" w:hAnsi="Arial" w:cs="Arial"/>
          <w:b w:val="0"/>
          <w:sz w:val="20"/>
          <w:szCs w:val="20"/>
        </w:rPr>
        <w:t xml:space="preserve"> z właściwego rejestru lub z centralnej ewidencji i informacji o działalności gospodarczej, jeżeli odrębne przepisy wymagają wpisu do rejestru lub ewidencji, </w:t>
      </w:r>
      <w:r w:rsidR="008A4B6E">
        <w:rPr>
          <w:rFonts w:ascii="Arial" w:hAnsi="Arial" w:cs="Arial"/>
          <w:b w:val="0"/>
          <w:sz w:val="20"/>
          <w:szCs w:val="20"/>
        </w:rPr>
        <w:br/>
      </w:r>
      <w:r w:rsidR="0011309A" w:rsidRPr="00F37B1C">
        <w:rPr>
          <w:rFonts w:ascii="Arial" w:hAnsi="Arial" w:cs="Arial"/>
          <w:b w:val="0"/>
          <w:sz w:val="20"/>
          <w:szCs w:val="20"/>
        </w:rPr>
        <w:t>w celu wykazania braku podstaw do wykluczenia na podstawie art. 24 ust. 5 pkt 1 ustawy</w:t>
      </w:r>
      <w:r w:rsidR="00A201A6" w:rsidRPr="00F37B1C">
        <w:rPr>
          <w:rFonts w:ascii="Arial" w:hAnsi="Arial" w:cs="Arial"/>
          <w:b w:val="0"/>
          <w:sz w:val="20"/>
          <w:szCs w:val="20"/>
        </w:rPr>
        <w:t xml:space="preserve"> Pzp</w:t>
      </w:r>
      <w:r w:rsidR="0011309A" w:rsidRPr="00F37B1C">
        <w:rPr>
          <w:rFonts w:ascii="Arial" w:hAnsi="Arial" w:cs="Arial"/>
          <w:b w:val="0"/>
          <w:sz w:val="20"/>
          <w:szCs w:val="20"/>
        </w:rPr>
        <w:t>;</w:t>
      </w:r>
    </w:p>
    <w:p w:rsidR="0011309A" w:rsidRPr="00F37B1C" w:rsidRDefault="008E2AAA" w:rsidP="008A4B6E">
      <w:pPr>
        <w:pStyle w:val="Tekstpodstawowy2"/>
        <w:numPr>
          <w:ilvl w:val="0"/>
          <w:numId w:val="3"/>
        </w:numPr>
        <w:spacing w:before="0"/>
        <w:ind w:left="1134" w:hanging="403"/>
        <w:rPr>
          <w:rFonts w:ascii="Arial" w:hAnsi="Arial" w:cs="Arial"/>
          <w:b w:val="0"/>
          <w:sz w:val="20"/>
          <w:szCs w:val="20"/>
        </w:rPr>
      </w:pPr>
      <w:r w:rsidRPr="00F37B1C">
        <w:rPr>
          <w:rFonts w:ascii="Arial" w:hAnsi="Arial" w:cs="Arial"/>
          <w:b w:val="0"/>
          <w:sz w:val="20"/>
          <w:szCs w:val="20"/>
        </w:rPr>
        <w:t>oświadczenie</w:t>
      </w:r>
      <w:r w:rsidR="0011309A" w:rsidRPr="00F37B1C">
        <w:rPr>
          <w:rFonts w:ascii="Arial" w:hAnsi="Arial" w:cs="Arial"/>
          <w:b w:val="0"/>
          <w:sz w:val="20"/>
          <w:szCs w:val="20"/>
        </w:rPr>
        <w:t xml:space="preserve"> </w:t>
      </w:r>
      <w:r w:rsidR="00FA138F">
        <w:rPr>
          <w:rFonts w:ascii="Arial" w:hAnsi="Arial" w:cs="Arial"/>
          <w:b w:val="0"/>
          <w:sz w:val="20"/>
          <w:szCs w:val="20"/>
        </w:rPr>
        <w:t>W</w:t>
      </w:r>
      <w:r w:rsidR="0011309A" w:rsidRPr="00F37B1C">
        <w:rPr>
          <w:rFonts w:ascii="Arial" w:hAnsi="Arial" w:cs="Arial"/>
          <w:b w:val="0"/>
          <w:sz w:val="20"/>
          <w:szCs w:val="20"/>
        </w:rPr>
        <w:t xml:space="preserve">ykonawcy o braku wydania wobec niego prawomocnego wyroku sądu </w:t>
      </w:r>
      <w:r w:rsidR="008A4B6E">
        <w:rPr>
          <w:rFonts w:ascii="Arial" w:hAnsi="Arial" w:cs="Arial"/>
          <w:b w:val="0"/>
          <w:sz w:val="20"/>
          <w:szCs w:val="20"/>
        </w:rPr>
        <w:br/>
      </w:r>
      <w:r w:rsidR="0011309A" w:rsidRPr="00F37B1C">
        <w:rPr>
          <w:rFonts w:ascii="Arial" w:hAnsi="Arial" w:cs="Arial"/>
          <w:b w:val="0"/>
          <w:sz w:val="20"/>
          <w:szCs w:val="20"/>
        </w:rPr>
        <w:t xml:space="preserve">lub ostatecznej decyzji administracyjnej o zaleganiu z uiszczaniem podatków, opłat </w:t>
      </w:r>
      <w:r w:rsidR="008A4B6E">
        <w:rPr>
          <w:rFonts w:ascii="Arial" w:hAnsi="Arial" w:cs="Arial"/>
          <w:b w:val="0"/>
          <w:sz w:val="20"/>
          <w:szCs w:val="20"/>
        </w:rPr>
        <w:br/>
      </w:r>
      <w:r w:rsidR="0011309A" w:rsidRPr="00F37B1C">
        <w:rPr>
          <w:rFonts w:ascii="Arial" w:hAnsi="Arial" w:cs="Arial"/>
          <w:b w:val="0"/>
          <w:sz w:val="20"/>
          <w:szCs w:val="20"/>
        </w:rPr>
        <w:t xml:space="preserve">lub składek na ubezpieczenia społeczne lub zdrowotne albo - w przypadku wydania takiego wyroku lub decyzji - dokumentów potwierdzających dokonanie płatności tych należności </w:t>
      </w:r>
      <w:r w:rsidR="00A201A6" w:rsidRPr="00F37B1C">
        <w:rPr>
          <w:rFonts w:ascii="Arial" w:hAnsi="Arial" w:cs="Arial"/>
          <w:b w:val="0"/>
          <w:sz w:val="20"/>
          <w:szCs w:val="20"/>
        </w:rPr>
        <w:t xml:space="preserve">wraz z ewentualnymi odsetkami lub grzywnami </w:t>
      </w:r>
      <w:r w:rsidR="0011309A" w:rsidRPr="00F37B1C">
        <w:rPr>
          <w:rFonts w:ascii="Arial" w:hAnsi="Arial" w:cs="Arial"/>
          <w:b w:val="0"/>
          <w:sz w:val="20"/>
          <w:szCs w:val="20"/>
        </w:rPr>
        <w:t>lub zawarcie wiążącego porozumienia w sprawie spłat tych należności;</w:t>
      </w:r>
    </w:p>
    <w:p w:rsidR="0011309A" w:rsidRPr="00F37B1C" w:rsidRDefault="0011309A" w:rsidP="008A4B6E">
      <w:pPr>
        <w:pStyle w:val="Tekstpodstawowy2"/>
        <w:numPr>
          <w:ilvl w:val="0"/>
          <w:numId w:val="3"/>
        </w:numPr>
        <w:spacing w:before="0"/>
        <w:ind w:left="1134" w:hanging="403"/>
        <w:rPr>
          <w:rFonts w:ascii="Arial" w:hAnsi="Arial" w:cs="Arial"/>
          <w:b w:val="0"/>
          <w:sz w:val="20"/>
          <w:szCs w:val="20"/>
        </w:rPr>
      </w:pPr>
      <w:r w:rsidRPr="00F37B1C">
        <w:rPr>
          <w:rFonts w:ascii="Arial" w:hAnsi="Arial" w:cs="Arial"/>
          <w:b w:val="0"/>
          <w:sz w:val="20"/>
          <w:szCs w:val="20"/>
        </w:rPr>
        <w:t>oświadczeni</w:t>
      </w:r>
      <w:r w:rsidR="008E2AAA" w:rsidRPr="00F37B1C">
        <w:rPr>
          <w:rFonts w:ascii="Arial" w:hAnsi="Arial" w:cs="Arial"/>
          <w:b w:val="0"/>
          <w:sz w:val="20"/>
          <w:szCs w:val="20"/>
        </w:rPr>
        <w:t>e</w:t>
      </w:r>
      <w:r w:rsidRPr="00F37B1C">
        <w:rPr>
          <w:rFonts w:ascii="Arial" w:hAnsi="Arial" w:cs="Arial"/>
          <w:b w:val="0"/>
          <w:sz w:val="20"/>
          <w:szCs w:val="20"/>
        </w:rPr>
        <w:t xml:space="preserve"> </w:t>
      </w:r>
      <w:r w:rsidR="00FA138F">
        <w:rPr>
          <w:rFonts w:ascii="Arial" w:hAnsi="Arial" w:cs="Arial"/>
          <w:b w:val="0"/>
          <w:sz w:val="20"/>
          <w:szCs w:val="20"/>
        </w:rPr>
        <w:t>W</w:t>
      </w:r>
      <w:r w:rsidRPr="00F37B1C">
        <w:rPr>
          <w:rFonts w:ascii="Arial" w:hAnsi="Arial" w:cs="Arial"/>
          <w:b w:val="0"/>
          <w:sz w:val="20"/>
          <w:szCs w:val="20"/>
        </w:rPr>
        <w:t>ykonawcy o braku orzeczenia wobec niego tytułem środka zapobiegawczego zakazu ubiegania się o zamówienia publiczne;</w:t>
      </w:r>
    </w:p>
    <w:p w:rsidR="008E2AAA" w:rsidRPr="00F37B1C" w:rsidRDefault="0011309A" w:rsidP="008A4B6E">
      <w:pPr>
        <w:pStyle w:val="Tekstpodstawowy2"/>
        <w:numPr>
          <w:ilvl w:val="0"/>
          <w:numId w:val="3"/>
        </w:numPr>
        <w:spacing w:before="0"/>
        <w:ind w:left="1134" w:hanging="403"/>
        <w:rPr>
          <w:rFonts w:ascii="Arial" w:hAnsi="Arial" w:cs="Arial"/>
          <w:b w:val="0"/>
          <w:sz w:val="20"/>
          <w:szCs w:val="20"/>
        </w:rPr>
      </w:pPr>
      <w:r w:rsidRPr="00F37B1C">
        <w:rPr>
          <w:rFonts w:ascii="Arial" w:hAnsi="Arial" w:cs="Arial"/>
          <w:b w:val="0"/>
          <w:sz w:val="20"/>
          <w:szCs w:val="20"/>
        </w:rPr>
        <w:t>oświadczeni</w:t>
      </w:r>
      <w:r w:rsidR="008E2AAA" w:rsidRPr="00F37B1C">
        <w:rPr>
          <w:rFonts w:ascii="Arial" w:hAnsi="Arial" w:cs="Arial"/>
          <w:b w:val="0"/>
          <w:sz w:val="20"/>
          <w:szCs w:val="20"/>
        </w:rPr>
        <w:t>e</w:t>
      </w:r>
      <w:r w:rsidRPr="00F37B1C">
        <w:rPr>
          <w:rFonts w:ascii="Arial" w:hAnsi="Arial" w:cs="Arial"/>
          <w:b w:val="0"/>
          <w:sz w:val="20"/>
          <w:szCs w:val="20"/>
        </w:rPr>
        <w:t xml:space="preserve"> </w:t>
      </w:r>
      <w:r w:rsidR="00FA138F">
        <w:rPr>
          <w:rFonts w:ascii="Arial" w:hAnsi="Arial" w:cs="Arial"/>
          <w:b w:val="0"/>
          <w:sz w:val="20"/>
          <w:szCs w:val="20"/>
        </w:rPr>
        <w:t>W</w:t>
      </w:r>
      <w:r w:rsidRPr="00F37B1C">
        <w:rPr>
          <w:rFonts w:ascii="Arial" w:hAnsi="Arial" w:cs="Arial"/>
          <w:b w:val="0"/>
          <w:sz w:val="20"/>
          <w:szCs w:val="20"/>
        </w:rPr>
        <w:t xml:space="preserve">ykonawcy o braku wydania prawomocnego wyroku sądu skazującego </w:t>
      </w:r>
      <w:r w:rsidR="008A4B6E">
        <w:rPr>
          <w:rFonts w:ascii="Arial" w:hAnsi="Arial" w:cs="Arial"/>
          <w:b w:val="0"/>
          <w:sz w:val="20"/>
          <w:szCs w:val="20"/>
        </w:rPr>
        <w:br/>
      </w:r>
      <w:r w:rsidRPr="00F37B1C">
        <w:rPr>
          <w:rFonts w:ascii="Arial" w:hAnsi="Arial" w:cs="Arial"/>
          <w:b w:val="0"/>
          <w:sz w:val="20"/>
          <w:szCs w:val="20"/>
        </w:rPr>
        <w:t xml:space="preserve">za wykroczenie na karę ograniczenia wolności lub grzywny w zakresie określonym przez </w:t>
      </w:r>
      <w:r w:rsidR="00835272">
        <w:rPr>
          <w:rFonts w:ascii="Arial" w:hAnsi="Arial" w:cs="Arial"/>
          <w:b w:val="0"/>
          <w:sz w:val="20"/>
          <w:szCs w:val="20"/>
        </w:rPr>
        <w:t>Z</w:t>
      </w:r>
      <w:r w:rsidRPr="00F37B1C">
        <w:rPr>
          <w:rFonts w:ascii="Arial" w:hAnsi="Arial" w:cs="Arial"/>
          <w:b w:val="0"/>
          <w:sz w:val="20"/>
          <w:szCs w:val="20"/>
        </w:rPr>
        <w:t>amawiającego w oparciu o art. 24 ust. 5 pkt 5 i 6 ustawy</w:t>
      </w:r>
      <w:r w:rsidR="009C1403" w:rsidRPr="00F37B1C">
        <w:rPr>
          <w:rFonts w:ascii="Arial" w:hAnsi="Arial" w:cs="Arial"/>
          <w:b w:val="0"/>
          <w:sz w:val="20"/>
          <w:szCs w:val="20"/>
        </w:rPr>
        <w:t xml:space="preserve"> Pzp</w:t>
      </w:r>
      <w:r w:rsidRPr="00F37B1C">
        <w:rPr>
          <w:rFonts w:ascii="Arial" w:hAnsi="Arial" w:cs="Arial"/>
          <w:b w:val="0"/>
          <w:sz w:val="20"/>
          <w:szCs w:val="20"/>
        </w:rPr>
        <w:t>;</w:t>
      </w:r>
    </w:p>
    <w:p w:rsidR="009C1403" w:rsidRPr="00F37B1C" w:rsidRDefault="009C1403" w:rsidP="008A4B6E">
      <w:pPr>
        <w:pStyle w:val="Tekstpodstawowy2"/>
        <w:numPr>
          <w:ilvl w:val="0"/>
          <w:numId w:val="3"/>
        </w:numPr>
        <w:spacing w:before="0"/>
        <w:ind w:left="1134" w:hanging="403"/>
        <w:rPr>
          <w:rFonts w:ascii="Arial" w:hAnsi="Arial" w:cs="Arial"/>
          <w:b w:val="0"/>
          <w:sz w:val="20"/>
          <w:szCs w:val="20"/>
        </w:rPr>
      </w:pPr>
      <w:r w:rsidRPr="00F37B1C">
        <w:rPr>
          <w:rFonts w:ascii="Arial" w:hAnsi="Arial" w:cs="Arial"/>
          <w:b w:val="0"/>
          <w:sz w:val="20"/>
          <w:szCs w:val="20"/>
        </w:rPr>
        <w:t xml:space="preserve">oświadczenie </w:t>
      </w:r>
      <w:r w:rsidR="00FA138F">
        <w:rPr>
          <w:rFonts w:ascii="Arial" w:hAnsi="Arial" w:cs="Arial"/>
          <w:b w:val="0"/>
          <w:sz w:val="20"/>
          <w:szCs w:val="20"/>
        </w:rPr>
        <w:t>W</w:t>
      </w:r>
      <w:r w:rsidRPr="00F37B1C">
        <w:rPr>
          <w:rFonts w:ascii="Arial" w:hAnsi="Arial" w:cs="Arial"/>
          <w:b w:val="0"/>
          <w:sz w:val="20"/>
          <w:szCs w:val="20"/>
        </w:rPr>
        <w:t xml:space="preserve">ykonawcy o braku wydania wobec niego ostatecznej decyzji administracyjnej o naruszeniu obowiązków wynikających z przepisów prawa pracy, prawa ochrony środowiska lub przepisów o zabezpieczeniu społecznym w zakresie określonym przez </w:t>
      </w:r>
      <w:r w:rsidR="00835272">
        <w:rPr>
          <w:rFonts w:ascii="Arial" w:hAnsi="Arial" w:cs="Arial"/>
          <w:b w:val="0"/>
          <w:sz w:val="20"/>
          <w:szCs w:val="20"/>
        </w:rPr>
        <w:t>Z</w:t>
      </w:r>
      <w:r w:rsidRPr="00F37B1C">
        <w:rPr>
          <w:rFonts w:ascii="Arial" w:hAnsi="Arial" w:cs="Arial"/>
          <w:b w:val="0"/>
          <w:sz w:val="20"/>
          <w:szCs w:val="20"/>
        </w:rPr>
        <w:t xml:space="preserve">amawiającego w oparciu o </w:t>
      </w:r>
      <w:r w:rsidR="007B237F" w:rsidRPr="00F37B1C">
        <w:rPr>
          <w:rFonts w:ascii="Arial" w:hAnsi="Arial" w:cs="Arial"/>
          <w:b w:val="0"/>
          <w:sz w:val="20"/>
          <w:szCs w:val="20"/>
        </w:rPr>
        <w:t>art. 24 ust. 5 pkt 7 ustawy Pzp</w:t>
      </w:r>
      <w:r w:rsidR="001D00DE" w:rsidRPr="00F37B1C">
        <w:rPr>
          <w:rFonts w:ascii="Arial" w:hAnsi="Arial" w:cs="Arial"/>
          <w:b w:val="0"/>
          <w:sz w:val="20"/>
          <w:szCs w:val="20"/>
        </w:rPr>
        <w:t>;</w:t>
      </w:r>
    </w:p>
    <w:p w:rsidR="007B237F" w:rsidRPr="00F37B1C" w:rsidRDefault="007B237F" w:rsidP="008A4B6E">
      <w:pPr>
        <w:pStyle w:val="Tekstpodstawowy2"/>
        <w:numPr>
          <w:ilvl w:val="0"/>
          <w:numId w:val="3"/>
        </w:numPr>
        <w:spacing w:before="0"/>
        <w:ind w:left="1134" w:hanging="403"/>
        <w:rPr>
          <w:rFonts w:ascii="Arial" w:hAnsi="Arial" w:cs="Arial"/>
          <w:b w:val="0"/>
          <w:sz w:val="20"/>
          <w:szCs w:val="20"/>
        </w:rPr>
      </w:pPr>
      <w:r w:rsidRPr="00F37B1C">
        <w:rPr>
          <w:rFonts w:ascii="Arial" w:hAnsi="Arial" w:cs="Arial"/>
          <w:b w:val="0"/>
          <w:sz w:val="20"/>
          <w:szCs w:val="20"/>
        </w:rPr>
        <w:t xml:space="preserve">oświadczenie Wykonawcy o niezaleganiu z opłaceniem podatków i opłat lokalnych, </w:t>
      </w:r>
      <w:r w:rsidR="008A4B6E">
        <w:rPr>
          <w:rFonts w:ascii="Arial" w:hAnsi="Arial" w:cs="Arial"/>
          <w:b w:val="0"/>
          <w:sz w:val="20"/>
          <w:szCs w:val="20"/>
        </w:rPr>
        <w:br/>
      </w:r>
      <w:r w:rsidRPr="00F37B1C">
        <w:rPr>
          <w:rFonts w:ascii="Arial" w:hAnsi="Arial" w:cs="Arial"/>
          <w:b w:val="0"/>
          <w:sz w:val="20"/>
          <w:szCs w:val="20"/>
        </w:rPr>
        <w:t xml:space="preserve">o których mowa w </w:t>
      </w:r>
      <w:r w:rsidR="002D4768" w:rsidRPr="00F37B1C">
        <w:rPr>
          <w:rFonts w:ascii="Arial" w:hAnsi="Arial" w:cs="Arial"/>
          <w:b w:val="0"/>
          <w:sz w:val="20"/>
          <w:szCs w:val="20"/>
        </w:rPr>
        <w:t>ustawie z dnia 12 stycznia 1991 r. o podatkach i opłatach lokalnych (</w:t>
      </w:r>
      <w:proofErr w:type="spellStart"/>
      <w:r w:rsidR="002D4768" w:rsidRPr="00F37B1C">
        <w:rPr>
          <w:rFonts w:ascii="Arial" w:hAnsi="Arial" w:cs="Arial"/>
          <w:b w:val="0"/>
          <w:sz w:val="20"/>
          <w:szCs w:val="20"/>
        </w:rPr>
        <w:t>Dz.U</w:t>
      </w:r>
      <w:proofErr w:type="spellEnd"/>
      <w:r w:rsidR="002D4768" w:rsidRPr="00F37B1C">
        <w:rPr>
          <w:rFonts w:ascii="Arial" w:hAnsi="Arial" w:cs="Arial"/>
          <w:b w:val="0"/>
          <w:sz w:val="20"/>
          <w:szCs w:val="20"/>
        </w:rPr>
        <w:t>. z 2016 r. poz. 716).</w:t>
      </w:r>
    </w:p>
    <w:p w:rsidR="00E87EBF"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9.8.</w:t>
      </w:r>
      <w:r w:rsidRPr="00F37B1C">
        <w:rPr>
          <w:rFonts w:ascii="Arial" w:hAnsi="Arial" w:cs="Arial"/>
          <w:b w:val="0"/>
          <w:sz w:val="20"/>
          <w:szCs w:val="20"/>
        </w:rPr>
        <w:tab/>
      </w:r>
      <w:r w:rsidR="00E87EBF" w:rsidRPr="00F37B1C">
        <w:rPr>
          <w:rFonts w:ascii="Arial" w:hAnsi="Arial" w:cs="Arial"/>
          <w:b w:val="0"/>
          <w:sz w:val="20"/>
          <w:szCs w:val="20"/>
        </w:rPr>
        <w:t xml:space="preserve">Jeżeli </w:t>
      </w:r>
      <w:r w:rsidR="00FA138F">
        <w:rPr>
          <w:rFonts w:ascii="Arial" w:hAnsi="Arial" w:cs="Arial"/>
          <w:b w:val="0"/>
          <w:sz w:val="20"/>
          <w:szCs w:val="20"/>
        </w:rPr>
        <w:t>W</w:t>
      </w:r>
      <w:r w:rsidR="00E87EBF" w:rsidRPr="00F37B1C">
        <w:rPr>
          <w:rFonts w:ascii="Arial" w:hAnsi="Arial" w:cs="Arial"/>
          <w:b w:val="0"/>
          <w:sz w:val="20"/>
          <w:szCs w:val="20"/>
        </w:rPr>
        <w:t>ykonawca ma siedzibę lub miejsce zamieszkania poza terytorium Rzeczypospolitej Polskiej, zamiast dokumentów, o</w:t>
      </w:r>
      <w:r w:rsidR="00090BF8">
        <w:rPr>
          <w:rFonts w:ascii="Arial" w:hAnsi="Arial" w:cs="Arial"/>
          <w:b w:val="0"/>
          <w:sz w:val="20"/>
          <w:szCs w:val="20"/>
        </w:rPr>
        <w:t xml:space="preserve"> których mowa w pkt</w:t>
      </w:r>
      <w:r w:rsidR="004558FD">
        <w:rPr>
          <w:rFonts w:ascii="Arial" w:hAnsi="Arial" w:cs="Arial"/>
          <w:b w:val="0"/>
          <w:sz w:val="20"/>
          <w:szCs w:val="20"/>
        </w:rPr>
        <w:t>.</w:t>
      </w:r>
      <w:r w:rsidR="00090BF8">
        <w:rPr>
          <w:rFonts w:ascii="Arial" w:hAnsi="Arial" w:cs="Arial"/>
          <w:b w:val="0"/>
          <w:sz w:val="20"/>
          <w:szCs w:val="20"/>
        </w:rPr>
        <w:t xml:space="preserve"> 9.7.3</w:t>
      </w:r>
      <w:r w:rsidR="00E87EBF" w:rsidRPr="00F37B1C">
        <w:rPr>
          <w:rFonts w:ascii="Arial" w:hAnsi="Arial" w:cs="Arial"/>
          <w:b w:val="0"/>
          <w:sz w:val="20"/>
          <w:szCs w:val="20"/>
        </w:rPr>
        <w:t>. IDW:</w:t>
      </w:r>
    </w:p>
    <w:p w:rsidR="00E87EBF" w:rsidRPr="00F37B1C" w:rsidRDefault="00082365" w:rsidP="00FD3ED3">
      <w:pPr>
        <w:pStyle w:val="Tekstpodstawowy2"/>
        <w:numPr>
          <w:ilvl w:val="0"/>
          <w:numId w:val="41"/>
        </w:numPr>
        <w:spacing w:before="0"/>
        <w:ind w:left="1134" w:hanging="425"/>
        <w:rPr>
          <w:rFonts w:ascii="Arial" w:hAnsi="Arial" w:cs="Arial"/>
          <w:b w:val="0"/>
          <w:sz w:val="20"/>
          <w:szCs w:val="20"/>
        </w:rPr>
      </w:pPr>
      <w:proofErr w:type="spellStart"/>
      <w:r>
        <w:rPr>
          <w:rFonts w:ascii="Arial" w:hAnsi="Arial" w:cs="Arial"/>
          <w:b w:val="0"/>
          <w:sz w:val="20"/>
          <w:szCs w:val="20"/>
        </w:rPr>
        <w:t>p</w:t>
      </w:r>
      <w:r w:rsidR="00E87EBF" w:rsidRPr="00F37B1C">
        <w:rPr>
          <w:rFonts w:ascii="Arial" w:hAnsi="Arial" w:cs="Arial"/>
          <w:b w:val="0"/>
          <w:sz w:val="20"/>
          <w:szCs w:val="20"/>
        </w:rPr>
        <w:t>pkt</w:t>
      </w:r>
      <w:proofErr w:type="spellEnd"/>
      <w:r w:rsidR="00E87EBF" w:rsidRPr="00F37B1C">
        <w:rPr>
          <w:rFonts w:ascii="Arial" w:hAnsi="Arial" w:cs="Arial"/>
          <w:b w:val="0"/>
          <w:sz w:val="20"/>
          <w:szCs w:val="20"/>
        </w:rPr>
        <w:t xml:space="preserve"> 1</w:t>
      </w:r>
      <w:r>
        <w:rPr>
          <w:rFonts w:ascii="Arial" w:hAnsi="Arial" w:cs="Arial"/>
          <w:b w:val="0"/>
          <w:sz w:val="20"/>
          <w:szCs w:val="20"/>
        </w:rPr>
        <w:t>)</w:t>
      </w:r>
      <w:r w:rsidR="00E87EBF" w:rsidRPr="00F37B1C">
        <w:rPr>
          <w:rFonts w:ascii="Arial" w:hAnsi="Arial" w:cs="Arial"/>
          <w:b w:val="0"/>
          <w:sz w:val="20"/>
          <w:szCs w:val="20"/>
        </w:rPr>
        <w:t xml:space="preserve"> – składa informację z odpowiedniego rejestru albo, w przypadku braku takiego rejestru, inny równoważny dokument wydany przez właściwy organ sądowy </w:t>
      </w:r>
      <w:r w:rsidR="00FD3ED3">
        <w:rPr>
          <w:rFonts w:ascii="Arial" w:hAnsi="Arial" w:cs="Arial"/>
          <w:b w:val="0"/>
          <w:sz w:val="20"/>
          <w:szCs w:val="20"/>
        </w:rPr>
        <w:br/>
      </w:r>
      <w:r w:rsidR="00E87EBF" w:rsidRPr="00F37B1C">
        <w:rPr>
          <w:rFonts w:ascii="Arial" w:hAnsi="Arial" w:cs="Arial"/>
          <w:b w:val="0"/>
          <w:sz w:val="20"/>
          <w:szCs w:val="20"/>
        </w:rPr>
        <w:t xml:space="preserve">lub administracyjny kraju, w którym </w:t>
      </w:r>
      <w:r w:rsidR="00FA138F">
        <w:rPr>
          <w:rFonts w:ascii="Arial" w:hAnsi="Arial" w:cs="Arial"/>
          <w:b w:val="0"/>
          <w:sz w:val="20"/>
          <w:szCs w:val="20"/>
        </w:rPr>
        <w:t>W</w:t>
      </w:r>
      <w:r w:rsidR="00E87EBF" w:rsidRPr="00F37B1C">
        <w:rPr>
          <w:rFonts w:ascii="Arial" w:hAnsi="Arial" w:cs="Arial"/>
          <w:b w:val="0"/>
          <w:sz w:val="20"/>
          <w:szCs w:val="20"/>
        </w:rPr>
        <w:t xml:space="preserve">ykonawca ma siedzibę lub miejsce zamieszkania lub miejsce zamieszkania ma osoba, której dotyczy informacja albo dokument, </w:t>
      </w:r>
      <w:r w:rsidR="00FD3ED3">
        <w:rPr>
          <w:rFonts w:ascii="Arial" w:hAnsi="Arial" w:cs="Arial"/>
          <w:b w:val="0"/>
          <w:sz w:val="20"/>
          <w:szCs w:val="20"/>
        </w:rPr>
        <w:br/>
      </w:r>
      <w:r w:rsidR="00E87EBF" w:rsidRPr="00F37B1C">
        <w:rPr>
          <w:rFonts w:ascii="Arial" w:hAnsi="Arial" w:cs="Arial"/>
          <w:b w:val="0"/>
          <w:sz w:val="20"/>
          <w:szCs w:val="20"/>
        </w:rPr>
        <w:t>w zakresie określonym w art. 24 ust. 1 pkt 13, 14 i 21 oraz ust. 5 pkt 5 i 6 ustawy Pzp</w:t>
      </w:r>
      <w:r w:rsidR="001D00DE" w:rsidRPr="00F37B1C">
        <w:rPr>
          <w:rFonts w:ascii="Arial" w:hAnsi="Arial" w:cs="Arial"/>
          <w:b w:val="0"/>
          <w:sz w:val="20"/>
          <w:szCs w:val="20"/>
        </w:rPr>
        <w:t>;</w:t>
      </w:r>
      <w:r w:rsidR="00E87EBF" w:rsidRPr="00F37B1C">
        <w:rPr>
          <w:rFonts w:ascii="Arial" w:hAnsi="Arial" w:cs="Arial"/>
          <w:b w:val="0"/>
          <w:sz w:val="20"/>
          <w:szCs w:val="20"/>
        </w:rPr>
        <w:t xml:space="preserve"> </w:t>
      </w:r>
    </w:p>
    <w:p w:rsidR="00E87EBF" w:rsidRPr="00F37B1C" w:rsidRDefault="00082365" w:rsidP="00FD3ED3">
      <w:pPr>
        <w:pStyle w:val="Tekstpodstawowy2"/>
        <w:numPr>
          <w:ilvl w:val="0"/>
          <w:numId w:val="41"/>
        </w:numPr>
        <w:spacing w:before="0"/>
        <w:ind w:left="1134" w:hanging="425"/>
        <w:rPr>
          <w:rFonts w:ascii="Arial" w:hAnsi="Arial" w:cs="Arial"/>
          <w:b w:val="0"/>
          <w:sz w:val="20"/>
          <w:szCs w:val="20"/>
        </w:rPr>
      </w:pPr>
      <w:proofErr w:type="spellStart"/>
      <w:r>
        <w:rPr>
          <w:rFonts w:ascii="Arial" w:hAnsi="Arial" w:cs="Arial"/>
          <w:b w:val="0"/>
          <w:sz w:val="20"/>
          <w:szCs w:val="20"/>
        </w:rPr>
        <w:t>p</w:t>
      </w:r>
      <w:r w:rsidR="00E87EBF" w:rsidRPr="00F37B1C">
        <w:rPr>
          <w:rFonts w:ascii="Arial" w:hAnsi="Arial" w:cs="Arial"/>
          <w:b w:val="0"/>
          <w:sz w:val="20"/>
          <w:szCs w:val="20"/>
        </w:rPr>
        <w:t>pkt</w:t>
      </w:r>
      <w:proofErr w:type="spellEnd"/>
      <w:r w:rsidR="00E87EBF" w:rsidRPr="00F37B1C">
        <w:rPr>
          <w:rFonts w:ascii="Arial" w:hAnsi="Arial" w:cs="Arial"/>
          <w:b w:val="0"/>
          <w:sz w:val="20"/>
          <w:szCs w:val="20"/>
        </w:rPr>
        <w:t xml:space="preserve"> 2-4</w:t>
      </w:r>
      <w:r>
        <w:rPr>
          <w:rFonts w:ascii="Arial" w:hAnsi="Arial" w:cs="Arial"/>
          <w:b w:val="0"/>
          <w:sz w:val="20"/>
          <w:szCs w:val="20"/>
        </w:rPr>
        <w:t>)</w:t>
      </w:r>
      <w:r w:rsidR="00E87EBF" w:rsidRPr="00F37B1C">
        <w:rPr>
          <w:rFonts w:ascii="Arial" w:hAnsi="Arial" w:cs="Arial"/>
          <w:b w:val="0"/>
          <w:sz w:val="20"/>
          <w:szCs w:val="20"/>
        </w:rPr>
        <w:t xml:space="preserve"> – składa dokument lub dokumenty wystawione w kraju, w którym </w:t>
      </w:r>
      <w:r w:rsidR="00FA138F">
        <w:rPr>
          <w:rFonts w:ascii="Arial" w:hAnsi="Arial" w:cs="Arial"/>
          <w:b w:val="0"/>
          <w:sz w:val="20"/>
          <w:szCs w:val="20"/>
        </w:rPr>
        <w:t>W</w:t>
      </w:r>
      <w:r w:rsidR="00E87EBF" w:rsidRPr="00F37B1C">
        <w:rPr>
          <w:rFonts w:ascii="Arial" w:hAnsi="Arial" w:cs="Arial"/>
          <w:b w:val="0"/>
          <w:sz w:val="20"/>
          <w:szCs w:val="20"/>
        </w:rPr>
        <w:t xml:space="preserve">ykonawca </w:t>
      </w:r>
      <w:r w:rsidR="00FD3ED3">
        <w:rPr>
          <w:rFonts w:ascii="Arial" w:hAnsi="Arial" w:cs="Arial"/>
          <w:b w:val="0"/>
          <w:sz w:val="20"/>
          <w:szCs w:val="20"/>
        </w:rPr>
        <w:br/>
      </w:r>
      <w:r w:rsidR="00E87EBF" w:rsidRPr="00F37B1C">
        <w:rPr>
          <w:rFonts w:ascii="Arial" w:hAnsi="Arial" w:cs="Arial"/>
          <w:b w:val="0"/>
          <w:sz w:val="20"/>
          <w:szCs w:val="20"/>
        </w:rPr>
        <w:t>ma siedzibę lub miejsce zamieszkania, potwierdzające odpowiednio, że:</w:t>
      </w:r>
    </w:p>
    <w:p w:rsidR="00E87EBF" w:rsidRPr="00F37B1C" w:rsidRDefault="00E87EBF" w:rsidP="00FD3ED3">
      <w:pPr>
        <w:pStyle w:val="Tekstpodstawowy2"/>
        <w:spacing w:before="0"/>
        <w:ind w:left="1560" w:hanging="426"/>
        <w:rPr>
          <w:rFonts w:ascii="Arial" w:hAnsi="Arial" w:cs="Arial"/>
          <w:b w:val="0"/>
          <w:sz w:val="20"/>
          <w:szCs w:val="20"/>
        </w:rPr>
      </w:pPr>
      <w:r w:rsidRPr="00F37B1C">
        <w:rPr>
          <w:rFonts w:ascii="Arial" w:hAnsi="Arial" w:cs="Arial"/>
          <w:b w:val="0"/>
          <w:sz w:val="20"/>
          <w:szCs w:val="20"/>
        </w:rPr>
        <w:t xml:space="preserve">a) </w:t>
      </w:r>
      <w:r w:rsidR="00246560" w:rsidRPr="00F37B1C">
        <w:rPr>
          <w:rFonts w:ascii="Arial" w:hAnsi="Arial" w:cs="Arial"/>
          <w:b w:val="0"/>
          <w:sz w:val="20"/>
          <w:szCs w:val="20"/>
        </w:rPr>
        <w:tab/>
      </w:r>
      <w:r w:rsidRPr="00F37B1C">
        <w:rPr>
          <w:rFonts w:ascii="Arial" w:hAnsi="Arial" w:cs="Arial"/>
          <w:b w:val="0"/>
          <w:sz w:val="20"/>
          <w:szCs w:val="20"/>
        </w:rPr>
        <w:t xml:space="preserve">nie zalega z opłacaniem podatków, opłat, składek na ubezpieczenie społeczne </w:t>
      </w:r>
      <w:r w:rsidR="00FD3ED3">
        <w:rPr>
          <w:rFonts w:ascii="Arial" w:hAnsi="Arial" w:cs="Arial"/>
          <w:b w:val="0"/>
          <w:sz w:val="20"/>
          <w:szCs w:val="20"/>
        </w:rPr>
        <w:br/>
      </w:r>
      <w:r w:rsidRPr="00F37B1C">
        <w:rPr>
          <w:rFonts w:ascii="Arial" w:hAnsi="Arial" w:cs="Arial"/>
          <w:b w:val="0"/>
          <w:sz w:val="20"/>
          <w:szCs w:val="20"/>
        </w:rPr>
        <w:t>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F37B1C" w:rsidRDefault="00E87EBF" w:rsidP="00FD3ED3">
      <w:pPr>
        <w:pStyle w:val="Tekstpodstawowy2"/>
        <w:spacing w:before="0"/>
        <w:ind w:left="1560" w:hanging="426"/>
        <w:rPr>
          <w:rFonts w:ascii="Arial" w:hAnsi="Arial" w:cs="Arial"/>
          <w:b w:val="0"/>
          <w:sz w:val="20"/>
          <w:szCs w:val="20"/>
        </w:rPr>
      </w:pPr>
      <w:r w:rsidRPr="00F37B1C">
        <w:rPr>
          <w:rFonts w:ascii="Arial" w:hAnsi="Arial" w:cs="Arial"/>
          <w:b w:val="0"/>
          <w:sz w:val="20"/>
          <w:szCs w:val="20"/>
        </w:rPr>
        <w:t xml:space="preserve">b) </w:t>
      </w:r>
      <w:r w:rsidR="00246560" w:rsidRPr="00F37B1C">
        <w:rPr>
          <w:rFonts w:ascii="Arial" w:hAnsi="Arial" w:cs="Arial"/>
          <w:b w:val="0"/>
          <w:sz w:val="20"/>
          <w:szCs w:val="20"/>
        </w:rPr>
        <w:tab/>
      </w:r>
      <w:r w:rsidRPr="00F37B1C">
        <w:rPr>
          <w:rFonts w:ascii="Arial" w:hAnsi="Arial" w:cs="Arial"/>
          <w:b w:val="0"/>
          <w:sz w:val="20"/>
          <w:szCs w:val="20"/>
        </w:rPr>
        <w:t>nie otwarto jego likwidacji ani nie ogłoszono upadłości;</w:t>
      </w:r>
    </w:p>
    <w:p w:rsidR="005E46BB"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lastRenderedPageBreak/>
        <w:t>9.</w:t>
      </w:r>
      <w:r w:rsidR="00E87EBF" w:rsidRPr="00F37B1C">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000B6FBE" w:rsidRPr="00F37B1C">
        <w:rPr>
          <w:rFonts w:ascii="Arial" w:hAnsi="Arial" w:cs="Arial"/>
          <w:b w:val="0"/>
          <w:sz w:val="20"/>
          <w:szCs w:val="20"/>
        </w:rPr>
        <w:t>Dokumenty, o których mowa w pkt</w:t>
      </w:r>
      <w:r w:rsidR="004558FD">
        <w:rPr>
          <w:rFonts w:ascii="Arial" w:hAnsi="Arial" w:cs="Arial"/>
          <w:b w:val="0"/>
          <w:sz w:val="20"/>
          <w:szCs w:val="20"/>
        </w:rPr>
        <w:t>.</w:t>
      </w:r>
      <w:r w:rsidR="000B6FBE" w:rsidRPr="00F37B1C">
        <w:rPr>
          <w:rFonts w:ascii="Arial" w:hAnsi="Arial" w:cs="Arial"/>
          <w:b w:val="0"/>
          <w:sz w:val="20"/>
          <w:szCs w:val="20"/>
        </w:rPr>
        <w:t xml:space="preserve"> 9.</w:t>
      </w:r>
      <w:r w:rsidR="00E87EBF" w:rsidRPr="00F37B1C">
        <w:rPr>
          <w:rFonts w:ascii="Arial" w:hAnsi="Arial" w:cs="Arial"/>
          <w:b w:val="0"/>
          <w:sz w:val="20"/>
          <w:szCs w:val="20"/>
        </w:rPr>
        <w:t>8</w:t>
      </w:r>
      <w:r w:rsidR="004558FD">
        <w:rPr>
          <w:rFonts w:ascii="Arial" w:hAnsi="Arial" w:cs="Arial"/>
          <w:b w:val="0"/>
          <w:sz w:val="20"/>
          <w:szCs w:val="20"/>
        </w:rPr>
        <w:t>.</w:t>
      </w:r>
      <w:r w:rsidR="00C360F7" w:rsidRPr="00F37B1C">
        <w:rPr>
          <w:rFonts w:ascii="Arial" w:hAnsi="Arial" w:cs="Arial"/>
          <w:b w:val="0"/>
          <w:sz w:val="20"/>
          <w:szCs w:val="20"/>
        </w:rPr>
        <w:t xml:space="preserve"> </w:t>
      </w:r>
      <w:proofErr w:type="spellStart"/>
      <w:r w:rsidR="004C68E3" w:rsidRPr="00F37B1C">
        <w:rPr>
          <w:rFonts w:ascii="Arial" w:hAnsi="Arial" w:cs="Arial"/>
          <w:b w:val="0"/>
          <w:sz w:val="20"/>
          <w:szCs w:val="20"/>
        </w:rPr>
        <w:t>p</w:t>
      </w:r>
      <w:r w:rsidR="00C360F7" w:rsidRPr="00F37B1C">
        <w:rPr>
          <w:rFonts w:ascii="Arial" w:hAnsi="Arial" w:cs="Arial"/>
          <w:b w:val="0"/>
          <w:sz w:val="20"/>
          <w:szCs w:val="20"/>
        </w:rPr>
        <w:t>pkt</w:t>
      </w:r>
      <w:proofErr w:type="spellEnd"/>
      <w:r w:rsidR="00C360F7" w:rsidRPr="00F37B1C">
        <w:rPr>
          <w:rFonts w:ascii="Arial" w:hAnsi="Arial" w:cs="Arial"/>
          <w:b w:val="0"/>
          <w:sz w:val="20"/>
          <w:szCs w:val="20"/>
        </w:rPr>
        <w:t xml:space="preserve"> </w:t>
      </w:r>
      <w:r w:rsidR="000B6FBE" w:rsidRPr="00F37B1C">
        <w:rPr>
          <w:rFonts w:ascii="Arial" w:hAnsi="Arial" w:cs="Arial"/>
          <w:b w:val="0"/>
          <w:sz w:val="20"/>
          <w:szCs w:val="20"/>
        </w:rPr>
        <w:t>1</w:t>
      </w:r>
      <w:r w:rsidR="00A61752">
        <w:rPr>
          <w:rFonts w:ascii="Arial" w:hAnsi="Arial" w:cs="Arial"/>
          <w:b w:val="0"/>
          <w:sz w:val="20"/>
          <w:szCs w:val="20"/>
        </w:rPr>
        <w:t>)</w:t>
      </w:r>
      <w:r w:rsidR="000B6FBE" w:rsidRPr="00F37B1C">
        <w:rPr>
          <w:rFonts w:ascii="Arial" w:hAnsi="Arial" w:cs="Arial"/>
          <w:b w:val="0"/>
          <w:sz w:val="20"/>
          <w:szCs w:val="20"/>
        </w:rPr>
        <w:t xml:space="preserve"> i pkt</w:t>
      </w:r>
      <w:r w:rsidR="004558FD">
        <w:rPr>
          <w:rFonts w:ascii="Arial" w:hAnsi="Arial" w:cs="Arial"/>
          <w:b w:val="0"/>
          <w:sz w:val="20"/>
          <w:szCs w:val="20"/>
        </w:rPr>
        <w:t>.</w:t>
      </w:r>
      <w:r w:rsidR="000B6FBE" w:rsidRPr="00F37B1C">
        <w:rPr>
          <w:rFonts w:ascii="Arial" w:hAnsi="Arial" w:cs="Arial"/>
          <w:b w:val="0"/>
          <w:sz w:val="20"/>
          <w:szCs w:val="20"/>
        </w:rPr>
        <w:t xml:space="preserve"> 9.</w:t>
      </w:r>
      <w:r w:rsidR="00E87EBF" w:rsidRPr="00F37B1C">
        <w:rPr>
          <w:rFonts w:ascii="Arial" w:hAnsi="Arial" w:cs="Arial"/>
          <w:b w:val="0"/>
          <w:sz w:val="20"/>
          <w:szCs w:val="20"/>
        </w:rPr>
        <w:t>8</w:t>
      </w:r>
      <w:r w:rsidR="004558FD">
        <w:rPr>
          <w:rFonts w:ascii="Arial" w:hAnsi="Arial" w:cs="Arial"/>
          <w:b w:val="0"/>
          <w:sz w:val="20"/>
          <w:szCs w:val="20"/>
        </w:rPr>
        <w:t>.</w:t>
      </w:r>
      <w:r w:rsidR="00C360F7" w:rsidRPr="00F37B1C">
        <w:rPr>
          <w:rFonts w:ascii="Arial" w:hAnsi="Arial" w:cs="Arial"/>
          <w:b w:val="0"/>
          <w:sz w:val="20"/>
          <w:szCs w:val="20"/>
        </w:rPr>
        <w:t xml:space="preserve"> </w:t>
      </w:r>
      <w:proofErr w:type="spellStart"/>
      <w:r w:rsidR="004C68E3" w:rsidRPr="00F37B1C">
        <w:rPr>
          <w:rFonts w:ascii="Arial" w:hAnsi="Arial" w:cs="Arial"/>
          <w:b w:val="0"/>
          <w:sz w:val="20"/>
          <w:szCs w:val="20"/>
        </w:rPr>
        <w:t>p</w:t>
      </w:r>
      <w:r w:rsidR="00C360F7" w:rsidRPr="00F37B1C">
        <w:rPr>
          <w:rFonts w:ascii="Arial" w:hAnsi="Arial" w:cs="Arial"/>
          <w:b w:val="0"/>
          <w:sz w:val="20"/>
          <w:szCs w:val="20"/>
        </w:rPr>
        <w:t>pkt</w:t>
      </w:r>
      <w:proofErr w:type="spellEnd"/>
      <w:r w:rsidR="00C360F7" w:rsidRPr="00F37B1C">
        <w:rPr>
          <w:rFonts w:ascii="Arial" w:hAnsi="Arial" w:cs="Arial"/>
          <w:b w:val="0"/>
          <w:sz w:val="20"/>
          <w:szCs w:val="20"/>
        </w:rPr>
        <w:t xml:space="preserve"> </w:t>
      </w:r>
      <w:r w:rsidR="000B6FBE" w:rsidRPr="00F37B1C">
        <w:rPr>
          <w:rFonts w:ascii="Arial" w:hAnsi="Arial" w:cs="Arial"/>
          <w:b w:val="0"/>
          <w:sz w:val="20"/>
          <w:szCs w:val="20"/>
        </w:rPr>
        <w:t>2</w:t>
      </w:r>
      <w:r w:rsidR="00A61752">
        <w:rPr>
          <w:rFonts w:ascii="Arial" w:hAnsi="Arial" w:cs="Arial"/>
          <w:b w:val="0"/>
          <w:sz w:val="20"/>
          <w:szCs w:val="20"/>
        </w:rPr>
        <w:t>)</w:t>
      </w:r>
      <w:r w:rsidR="000B6FBE" w:rsidRPr="00F37B1C">
        <w:rPr>
          <w:rFonts w:ascii="Arial" w:hAnsi="Arial" w:cs="Arial"/>
          <w:b w:val="0"/>
          <w:sz w:val="20"/>
          <w:szCs w:val="20"/>
        </w:rPr>
        <w:t xml:space="preserve"> </w:t>
      </w:r>
      <w:r w:rsidR="00E700FE" w:rsidRPr="00F37B1C">
        <w:rPr>
          <w:rFonts w:ascii="Arial" w:hAnsi="Arial" w:cs="Arial"/>
          <w:b w:val="0"/>
          <w:sz w:val="20"/>
          <w:szCs w:val="20"/>
        </w:rPr>
        <w:t>lit. b</w:t>
      </w:r>
      <w:r w:rsidR="000B6FBE" w:rsidRPr="00F37B1C">
        <w:rPr>
          <w:rFonts w:ascii="Arial" w:hAnsi="Arial" w:cs="Arial"/>
          <w:b w:val="0"/>
          <w:sz w:val="20"/>
          <w:szCs w:val="20"/>
        </w:rPr>
        <w:t xml:space="preserve">, powinny </w:t>
      </w:r>
      <w:r w:rsidR="00A61752">
        <w:rPr>
          <w:rFonts w:ascii="Arial" w:hAnsi="Arial" w:cs="Arial"/>
          <w:b w:val="0"/>
          <w:sz w:val="20"/>
          <w:szCs w:val="20"/>
        </w:rPr>
        <w:br/>
      </w:r>
      <w:r w:rsidR="000B6FBE" w:rsidRPr="00F37B1C">
        <w:rPr>
          <w:rFonts w:ascii="Arial" w:hAnsi="Arial" w:cs="Arial"/>
          <w:b w:val="0"/>
          <w:sz w:val="20"/>
          <w:szCs w:val="20"/>
        </w:rPr>
        <w:t xml:space="preserve">być wystawione nie wcześniej niż 6 miesięcy przed upływem terminu składania ofert. Dokument, o którym mowa w </w:t>
      </w:r>
      <w:r w:rsidR="00E700FE" w:rsidRPr="00F37B1C">
        <w:rPr>
          <w:rFonts w:ascii="Arial" w:hAnsi="Arial" w:cs="Arial"/>
          <w:b w:val="0"/>
          <w:sz w:val="20"/>
          <w:szCs w:val="20"/>
        </w:rPr>
        <w:t>pkt</w:t>
      </w:r>
      <w:r w:rsidR="003C64B1">
        <w:rPr>
          <w:rFonts w:ascii="Arial" w:hAnsi="Arial" w:cs="Arial"/>
          <w:b w:val="0"/>
          <w:sz w:val="20"/>
          <w:szCs w:val="20"/>
        </w:rPr>
        <w:t>.</w:t>
      </w:r>
      <w:r w:rsidR="00E700FE" w:rsidRPr="00F37B1C">
        <w:rPr>
          <w:rFonts w:ascii="Arial" w:hAnsi="Arial" w:cs="Arial"/>
          <w:b w:val="0"/>
          <w:sz w:val="20"/>
          <w:szCs w:val="20"/>
        </w:rPr>
        <w:t xml:space="preserve"> 9.</w:t>
      </w:r>
      <w:r w:rsidR="00E87EBF" w:rsidRPr="00F37B1C">
        <w:rPr>
          <w:rFonts w:ascii="Arial" w:hAnsi="Arial" w:cs="Arial"/>
          <w:b w:val="0"/>
          <w:sz w:val="20"/>
          <w:szCs w:val="20"/>
        </w:rPr>
        <w:t>8</w:t>
      </w:r>
      <w:r w:rsidR="004558FD">
        <w:rPr>
          <w:rFonts w:ascii="Arial" w:hAnsi="Arial" w:cs="Arial"/>
          <w:b w:val="0"/>
          <w:sz w:val="20"/>
          <w:szCs w:val="20"/>
        </w:rPr>
        <w:t>.</w:t>
      </w:r>
      <w:r w:rsidR="00C360F7" w:rsidRPr="00F37B1C">
        <w:rPr>
          <w:rFonts w:ascii="Arial" w:hAnsi="Arial" w:cs="Arial"/>
          <w:b w:val="0"/>
          <w:sz w:val="20"/>
          <w:szCs w:val="20"/>
        </w:rPr>
        <w:t xml:space="preserve"> </w:t>
      </w:r>
      <w:proofErr w:type="spellStart"/>
      <w:r w:rsidR="004C68E3" w:rsidRPr="00F37B1C">
        <w:rPr>
          <w:rFonts w:ascii="Arial" w:hAnsi="Arial" w:cs="Arial"/>
          <w:b w:val="0"/>
          <w:sz w:val="20"/>
          <w:szCs w:val="20"/>
        </w:rPr>
        <w:t>p</w:t>
      </w:r>
      <w:r w:rsidR="00C360F7" w:rsidRPr="00F37B1C">
        <w:rPr>
          <w:rFonts w:ascii="Arial" w:hAnsi="Arial" w:cs="Arial"/>
          <w:b w:val="0"/>
          <w:sz w:val="20"/>
          <w:szCs w:val="20"/>
        </w:rPr>
        <w:t>pkt</w:t>
      </w:r>
      <w:proofErr w:type="spellEnd"/>
      <w:r w:rsidR="00C360F7" w:rsidRPr="00F37B1C">
        <w:rPr>
          <w:rFonts w:ascii="Arial" w:hAnsi="Arial" w:cs="Arial"/>
          <w:b w:val="0"/>
          <w:sz w:val="20"/>
          <w:szCs w:val="20"/>
        </w:rPr>
        <w:t xml:space="preserve"> </w:t>
      </w:r>
      <w:r w:rsidR="00E700FE" w:rsidRPr="00F37B1C">
        <w:rPr>
          <w:rFonts w:ascii="Arial" w:hAnsi="Arial" w:cs="Arial"/>
          <w:b w:val="0"/>
          <w:sz w:val="20"/>
          <w:szCs w:val="20"/>
        </w:rPr>
        <w:t>2</w:t>
      </w:r>
      <w:r w:rsidR="00A61752">
        <w:rPr>
          <w:rFonts w:ascii="Arial" w:hAnsi="Arial" w:cs="Arial"/>
          <w:b w:val="0"/>
          <w:sz w:val="20"/>
          <w:szCs w:val="20"/>
        </w:rPr>
        <w:t>)</w:t>
      </w:r>
      <w:r w:rsidR="00E700FE" w:rsidRPr="00F37B1C">
        <w:rPr>
          <w:rFonts w:ascii="Arial" w:hAnsi="Arial" w:cs="Arial"/>
          <w:b w:val="0"/>
          <w:sz w:val="20"/>
          <w:szCs w:val="20"/>
        </w:rPr>
        <w:t xml:space="preserve"> lit. a</w:t>
      </w:r>
      <w:r w:rsidR="000B6FBE" w:rsidRPr="00F37B1C">
        <w:rPr>
          <w:rFonts w:ascii="Arial" w:hAnsi="Arial" w:cs="Arial"/>
          <w:b w:val="0"/>
          <w:sz w:val="20"/>
          <w:szCs w:val="20"/>
        </w:rPr>
        <w:t xml:space="preserve">, powinien być wystawiony nie wcześniej </w:t>
      </w:r>
      <w:r w:rsidR="00A61752">
        <w:rPr>
          <w:rFonts w:ascii="Arial" w:hAnsi="Arial" w:cs="Arial"/>
          <w:b w:val="0"/>
          <w:sz w:val="20"/>
          <w:szCs w:val="20"/>
        </w:rPr>
        <w:br/>
      </w:r>
      <w:r w:rsidR="000B6FBE" w:rsidRPr="00F37B1C">
        <w:rPr>
          <w:rFonts w:ascii="Arial" w:hAnsi="Arial" w:cs="Arial"/>
          <w:b w:val="0"/>
          <w:sz w:val="20"/>
          <w:szCs w:val="20"/>
        </w:rPr>
        <w:t>niż 3 miesiące przed upływem tego terminu.</w:t>
      </w:r>
    </w:p>
    <w:p w:rsidR="00E700FE"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00E87EBF" w:rsidRPr="00F37B1C">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Jeżeli w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nie wydaje się dokumentów, o których mowa w pkt</w:t>
      </w:r>
      <w:r w:rsidR="003C64B1">
        <w:rPr>
          <w:rFonts w:ascii="Arial" w:hAnsi="Arial" w:cs="Arial"/>
          <w:b w:val="0"/>
          <w:sz w:val="20"/>
          <w:szCs w:val="20"/>
        </w:rPr>
        <w:t>.</w:t>
      </w:r>
      <w:r w:rsidR="00E700FE" w:rsidRPr="00F37B1C">
        <w:rPr>
          <w:rFonts w:ascii="Arial" w:hAnsi="Arial" w:cs="Arial"/>
          <w:b w:val="0"/>
          <w:sz w:val="20"/>
          <w:szCs w:val="20"/>
        </w:rPr>
        <w:t xml:space="preserve"> 9.</w:t>
      </w:r>
      <w:r w:rsidR="00E87EBF" w:rsidRPr="00F37B1C">
        <w:rPr>
          <w:rFonts w:ascii="Arial" w:hAnsi="Arial" w:cs="Arial"/>
          <w:b w:val="0"/>
          <w:sz w:val="20"/>
          <w:szCs w:val="20"/>
        </w:rPr>
        <w:t>8</w:t>
      </w:r>
      <w:r w:rsidR="004558FD">
        <w:rPr>
          <w:rFonts w:ascii="Arial" w:hAnsi="Arial" w:cs="Arial"/>
          <w:b w:val="0"/>
          <w:sz w:val="20"/>
          <w:szCs w:val="20"/>
        </w:rPr>
        <w:t>.</w:t>
      </w:r>
      <w:r w:rsidR="00E700FE" w:rsidRPr="00F37B1C">
        <w:rPr>
          <w:rFonts w:ascii="Arial" w:hAnsi="Arial" w:cs="Arial"/>
          <w:b w:val="0"/>
          <w:sz w:val="20"/>
          <w:szCs w:val="20"/>
        </w:rPr>
        <w:t xml:space="preserve">, zastępuje się je dokumentem zawierającym odpowiednio oświadczenie </w:t>
      </w:r>
      <w:r w:rsidR="00FA138F">
        <w:rPr>
          <w:rFonts w:ascii="Arial" w:hAnsi="Arial" w:cs="Arial"/>
          <w:b w:val="0"/>
          <w:sz w:val="20"/>
          <w:szCs w:val="20"/>
        </w:rPr>
        <w:t>W</w:t>
      </w:r>
      <w:r w:rsidR="00E700FE" w:rsidRPr="00F37B1C">
        <w:rPr>
          <w:rFonts w:ascii="Arial" w:hAnsi="Arial" w:cs="Arial"/>
          <w:b w:val="0"/>
          <w:sz w:val="20"/>
          <w:szCs w:val="20"/>
        </w:rPr>
        <w:t>ykonawcy, ze wskazaniem osoby albo osób upr</w:t>
      </w:r>
      <w:r w:rsidR="00583764">
        <w:rPr>
          <w:rFonts w:ascii="Arial" w:hAnsi="Arial" w:cs="Arial"/>
          <w:b w:val="0"/>
          <w:sz w:val="20"/>
          <w:szCs w:val="20"/>
        </w:rPr>
        <w:t>awnionych do jego reprezentacji</w:t>
      </w:r>
      <w:r w:rsidR="00E700FE" w:rsidRPr="00F37B1C">
        <w:rPr>
          <w:rFonts w:ascii="Arial" w:hAnsi="Arial" w:cs="Arial"/>
          <w:b w:val="0"/>
          <w:sz w:val="20"/>
          <w:szCs w:val="20"/>
        </w:rPr>
        <w:t xml:space="preserve"> </w:t>
      </w:r>
      <w:r w:rsidR="00583764">
        <w:rPr>
          <w:rFonts w:ascii="Arial" w:hAnsi="Arial" w:cs="Arial"/>
          <w:b w:val="0"/>
          <w:sz w:val="20"/>
          <w:szCs w:val="20"/>
        </w:rPr>
        <w:br/>
      </w:r>
      <w:r w:rsidR="00E700FE" w:rsidRPr="00F37B1C">
        <w:rPr>
          <w:rFonts w:ascii="Arial" w:hAnsi="Arial" w:cs="Arial"/>
          <w:b w:val="0"/>
          <w:sz w:val="20"/>
          <w:szCs w:val="20"/>
        </w:rPr>
        <w:t xml:space="preserve">lub oświadczenie osoby, której dokument miał dotyczyć, złożone przed notariuszem lub przed organem sądowym, administracyjnym albo organem samorządu zawodowego </w:t>
      </w:r>
      <w:r w:rsidR="00583764">
        <w:rPr>
          <w:rFonts w:ascii="Arial" w:hAnsi="Arial" w:cs="Arial"/>
          <w:b w:val="0"/>
          <w:sz w:val="20"/>
          <w:szCs w:val="20"/>
        </w:rPr>
        <w:br/>
      </w:r>
      <w:r w:rsidR="00E700FE" w:rsidRPr="00F37B1C">
        <w:rPr>
          <w:rFonts w:ascii="Arial" w:hAnsi="Arial" w:cs="Arial"/>
          <w:b w:val="0"/>
          <w:sz w:val="20"/>
          <w:szCs w:val="20"/>
        </w:rPr>
        <w:t xml:space="preserve">lub gospodarczego właściwym ze względu na siedzibę lub miejsce zamieszkania </w:t>
      </w:r>
      <w:r w:rsidR="00FA138F">
        <w:rPr>
          <w:rFonts w:ascii="Arial" w:hAnsi="Arial" w:cs="Arial"/>
          <w:b w:val="0"/>
          <w:sz w:val="20"/>
          <w:szCs w:val="20"/>
        </w:rPr>
        <w:t>W</w:t>
      </w:r>
      <w:r w:rsidR="00E700FE" w:rsidRPr="00F37B1C">
        <w:rPr>
          <w:rFonts w:ascii="Arial" w:hAnsi="Arial" w:cs="Arial"/>
          <w:b w:val="0"/>
          <w:sz w:val="20"/>
          <w:szCs w:val="20"/>
        </w:rPr>
        <w:t>ykonawcy lub miejsce zamieszkania tej osoby. Pkt 9.</w:t>
      </w:r>
      <w:r w:rsidR="00E87EBF" w:rsidRPr="00F37B1C">
        <w:rPr>
          <w:rFonts w:ascii="Arial" w:hAnsi="Arial" w:cs="Arial"/>
          <w:b w:val="0"/>
          <w:sz w:val="20"/>
          <w:szCs w:val="20"/>
        </w:rPr>
        <w:t>9</w:t>
      </w:r>
      <w:r w:rsidR="004558FD">
        <w:rPr>
          <w:rFonts w:ascii="Arial" w:hAnsi="Arial" w:cs="Arial"/>
          <w:b w:val="0"/>
          <w:sz w:val="20"/>
          <w:szCs w:val="20"/>
        </w:rPr>
        <w:t>.</w:t>
      </w:r>
      <w:r w:rsidR="00E700FE" w:rsidRPr="00F37B1C">
        <w:rPr>
          <w:rFonts w:ascii="Arial" w:hAnsi="Arial" w:cs="Arial"/>
          <w:b w:val="0"/>
          <w:sz w:val="20"/>
          <w:szCs w:val="20"/>
        </w:rPr>
        <w:t xml:space="preserve"> stosuje się.</w:t>
      </w:r>
    </w:p>
    <w:p w:rsidR="00E700FE"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00E87EBF" w:rsidRPr="00F37B1C">
        <w:rPr>
          <w:rFonts w:ascii="Arial" w:hAnsi="Arial" w:cs="Arial"/>
          <w:b w:val="0"/>
          <w:sz w:val="20"/>
          <w:szCs w:val="20"/>
        </w:rPr>
        <w:t>1</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W przypadku wątpliwości co do treści dokumentu złożonego przez </w:t>
      </w:r>
      <w:r w:rsidR="00FA138F">
        <w:rPr>
          <w:rFonts w:ascii="Arial" w:hAnsi="Arial" w:cs="Arial"/>
          <w:b w:val="0"/>
          <w:sz w:val="20"/>
          <w:szCs w:val="20"/>
        </w:rPr>
        <w:t>W</w:t>
      </w:r>
      <w:r w:rsidR="00E700FE" w:rsidRPr="00F37B1C">
        <w:rPr>
          <w:rFonts w:ascii="Arial" w:hAnsi="Arial" w:cs="Arial"/>
          <w:b w:val="0"/>
          <w:sz w:val="20"/>
          <w:szCs w:val="20"/>
        </w:rPr>
        <w:t xml:space="preserve">ykonawcę, </w:t>
      </w:r>
      <w:r w:rsidR="00835272">
        <w:rPr>
          <w:rFonts w:ascii="Arial" w:hAnsi="Arial" w:cs="Arial"/>
          <w:b w:val="0"/>
          <w:sz w:val="20"/>
          <w:szCs w:val="20"/>
        </w:rPr>
        <w:t>Z</w:t>
      </w:r>
      <w:r w:rsidR="00E700FE" w:rsidRPr="00F37B1C">
        <w:rPr>
          <w:rFonts w:ascii="Arial" w:hAnsi="Arial" w:cs="Arial"/>
          <w:b w:val="0"/>
          <w:sz w:val="20"/>
          <w:szCs w:val="20"/>
        </w:rPr>
        <w:t xml:space="preserve">amawiający może zwrócić się do właściwych organów odpowiednio kraju, w którym </w:t>
      </w:r>
      <w:r w:rsidR="00FA138F">
        <w:rPr>
          <w:rFonts w:ascii="Arial" w:hAnsi="Arial" w:cs="Arial"/>
          <w:b w:val="0"/>
          <w:sz w:val="20"/>
          <w:szCs w:val="20"/>
        </w:rPr>
        <w:t>W</w:t>
      </w:r>
      <w:r w:rsidR="00E700FE" w:rsidRPr="00F37B1C">
        <w:rPr>
          <w:rFonts w:ascii="Arial" w:hAnsi="Arial" w:cs="Arial"/>
          <w:b w:val="0"/>
          <w:sz w:val="20"/>
          <w:szCs w:val="20"/>
        </w:rPr>
        <w:t xml:space="preserve">ykonawca </w:t>
      </w:r>
      <w:r w:rsidR="000656E1">
        <w:rPr>
          <w:rFonts w:ascii="Arial" w:hAnsi="Arial" w:cs="Arial"/>
          <w:b w:val="0"/>
          <w:sz w:val="20"/>
          <w:szCs w:val="20"/>
        </w:rPr>
        <w:br/>
      </w:r>
      <w:r w:rsidR="00E700FE" w:rsidRPr="00F37B1C">
        <w:rPr>
          <w:rFonts w:ascii="Arial" w:hAnsi="Arial" w:cs="Arial"/>
          <w:b w:val="0"/>
          <w:sz w:val="20"/>
          <w:szCs w:val="20"/>
        </w:rPr>
        <w:t>ma siedzibę lub miejsce zamieszkania lub miejsce zamieszkania ma osoba, której dokument dotyczy, o udzielenie niezbędnych informacji dotyczących tego dokumentu</w:t>
      </w:r>
      <w:r w:rsidR="001E471C">
        <w:rPr>
          <w:rFonts w:ascii="Arial" w:hAnsi="Arial" w:cs="Arial"/>
          <w:b w:val="0"/>
          <w:sz w:val="20"/>
          <w:szCs w:val="20"/>
        </w:rPr>
        <w:t>.</w:t>
      </w:r>
    </w:p>
    <w:p w:rsidR="00E700FE"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00E87EBF" w:rsidRPr="00F37B1C">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Wykonawca mający siedzibę na terytorium Rzeczypospolitej Polskiej, w odniesieniu do osoby mającej miejsce zamieszkania poza terytorium Rzeczypospolitej Polskiej, której dotyczy dokument wskazany w pkt</w:t>
      </w:r>
      <w:r w:rsidR="004558FD">
        <w:rPr>
          <w:rFonts w:ascii="Arial" w:hAnsi="Arial" w:cs="Arial"/>
          <w:b w:val="0"/>
          <w:sz w:val="20"/>
          <w:szCs w:val="20"/>
        </w:rPr>
        <w:t>.</w:t>
      </w:r>
      <w:r w:rsidR="00E700FE" w:rsidRPr="00F37B1C">
        <w:rPr>
          <w:rFonts w:ascii="Arial" w:hAnsi="Arial" w:cs="Arial"/>
          <w:b w:val="0"/>
          <w:sz w:val="20"/>
          <w:szCs w:val="20"/>
        </w:rPr>
        <w:t xml:space="preserve"> 9.7.</w:t>
      </w:r>
      <w:r w:rsidR="00090BF8">
        <w:rPr>
          <w:rFonts w:ascii="Arial" w:hAnsi="Arial" w:cs="Arial"/>
          <w:b w:val="0"/>
          <w:bCs w:val="0"/>
          <w:sz w:val="20"/>
          <w:szCs w:val="20"/>
        </w:rPr>
        <w:t>3.</w:t>
      </w:r>
      <w:r w:rsidR="004C68E3" w:rsidRPr="00F37B1C">
        <w:rPr>
          <w:rFonts w:ascii="Arial" w:hAnsi="Arial" w:cs="Arial"/>
          <w:b w:val="0"/>
          <w:bCs w:val="0"/>
          <w:sz w:val="20"/>
          <w:szCs w:val="20"/>
        </w:rPr>
        <w:t xml:space="preserve"> </w:t>
      </w:r>
      <w:proofErr w:type="spellStart"/>
      <w:r w:rsidR="00C349C1">
        <w:rPr>
          <w:rFonts w:ascii="Arial" w:hAnsi="Arial" w:cs="Arial"/>
          <w:b w:val="0"/>
          <w:bCs w:val="0"/>
          <w:sz w:val="20"/>
          <w:szCs w:val="20"/>
        </w:rPr>
        <w:t>p</w:t>
      </w:r>
      <w:r w:rsidR="004C68E3" w:rsidRPr="00F37B1C">
        <w:rPr>
          <w:rFonts w:ascii="Arial" w:hAnsi="Arial" w:cs="Arial"/>
          <w:b w:val="0"/>
          <w:bCs w:val="0"/>
          <w:sz w:val="20"/>
          <w:szCs w:val="20"/>
        </w:rPr>
        <w:t>pkt</w:t>
      </w:r>
      <w:proofErr w:type="spellEnd"/>
      <w:r w:rsidR="004C68E3" w:rsidRPr="00F37B1C">
        <w:rPr>
          <w:rFonts w:ascii="Arial" w:hAnsi="Arial" w:cs="Arial"/>
          <w:b w:val="0"/>
          <w:bCs w:val="0"/>
          <w:sz w:val="20"/>
          <w:szCs w:val="20"/>
        </w:rPr>
        <w:t xml:space="preserve"> 1</w:t>
      </w:r>
      <w:r w:rsidR="00C63E2D">
        <w:rPr>
          <w:rFonts w:ascii="Arial" w:hAnsi="Arial" w:cs="Arial"/>
          <w:b w:val="0"/>
          <w:bCs w:val="0"/>
          <w:sz w:val="20"/>
          <w:szCs w:val="20"/>
        </w:rPr>
        <w:t>)</w:t>
      </w:r>
      <w:r w:rsidR="00E700FE" w:rsidRPr="00F37B1C">
        <w:rPr>
          <w:rFonts w:ascii="Arial" w:hAnsi="Arial" w:cs="Arial"/>
          <w:b w:val="0"/>
          <w:sz w:val="20"/>
          <w:szCs w:val="20"/>
        </w:rPr>
        <w:t xml:space="preserve">, składa dokument, o którym mowa </w:t>
      </w:r>
      <w:r w:rsidR="001F62AF">
        <w:rPr>
          <w:rFonts w:ascii="Arial" w:hAnsi="Arial" w:cs="Arial"/>
          <w:b w:val="0"/>
          <w:sz w:val="20"/>
          <w:szCs w:val="20"/>
        </w:rPr>
        <w:br/>
      </w:r>
      <w:r w:rsidR="00E700FE" w:rsidRPr="00F37B1C">
        <w:rPr>
          <w:rFonts w:ascii="Arial" w:hAnsi="Arial" w:cs="Arial"/>
          <w:b w:val="0"/>
          <w:sz w:val="20"/>
          <w:szCs w:val="20"/>
        </w:rPr>
        <w:t>w pkt</w:t>
      </w:r>
      <w:r w:rsidR="004558FD">
        <w:rPr>
          <w:rFonts w:ascii="Arial" w:hAnsi="Arial" w:cs="Arial"/>
          <w:b w:val="0"/>
          <w:sz w:val="20"/>
          <w:szCs w:val="20"/>
        </w:rPr>
        <w:t>.</w:t>
      </w:r>
      <w:r w:rsidR="00E700FE" w:rsidRPr="00F37B1C">
        <w:rPr>
          <w:rFonts w:ascii="Arial" w:hAnsi="Arial" w:cs="Arial"/>
          <w:b w:val="0"/>
          <w:sz w:val="20"/>
          <w:szCs w:val="20"/>
        </w:rPr>
        <w:t xml:space="preserve"> 9.</w:t>
      </w:r>
      <w:r w:rsidR="00E87EBF" w:rsidRPr="00F37B1C">
        <w:rPr>
          <w:rFonts w:ascii="Arial" w:hAnsi="Arial" w:cs="Arial"/>
          <w:b w:val="0"/>
          <w:sz w:val="20"/>
          <w:szCs w:val="20"/>
        </w:rPr>
        <w:t>8</w:t>
      </w:r>
      <w:r w:rsidR="004558FD">
        <w:rPr>
          <w:rFonts w:ascii="Arial" w:hAnsi="Arial" w:cs="Arial"/>
          <w:b w:val="0"/>
          <w:sz w:val="20"/>
          <w:szCs w:val="20"/>
        </w:rPr>
        <w:t>.</w:t>
      </w:r>
      <w:r w:rsidR="004C68E3" w:rsidRPr="00F37B1C">
        <w:rPr>
          <w:rFonts w:ascii="Arial" w:hAnsi="Arial" w:cs="Arial"/>
          <w:b w:val="0"/>
          <w:sz w:val="20"/>
          <w:szCs w:val="20"/>
        </w:rPr>
        <w:t xml:space="preserve"> </w:t>
      </w:r>
      <w:proofErr w:type="spellStart"/>
      <w:r w:rsidR="004558FD">
        <w:rPr>
          <w:rFonts w:ascii="Arial" w:hAnsi="Arial" w:cs="Arial"/>
          <w:b w:val="0"/>
          <w:sz w:val="20"/>
          <w:szCs w:val="20"/>
        </w:rPr>
        <w:t>p</w:t>
      </w:r>
      <w:r w:rsidR="004C68E3" w:rsidRPr="00F37B1C">
        <w:rPr>
          <w:rFonts w:ascii="Arial" w:hAnsi="Arial" w:cs="Arial"/>
          <w:b w:val="0"/>
          <w:sz w:val="20"/>
          <w:szCs w:val="20"/>
        </w:rPr>
        <w:t>pkt</w:t>
      </w:r>
      <w:proofErr w:type="spellEnd"/>
      <w:r w:rsidR="004C68E3" w:rsidRPr="00F37B1C">
        <w:rPr>
          <w:rFonts w:ascii="Arial" w:hAnsi="Arial" w:cs="Arial"/>
          <w:b w:val="0"/>
          <w:sz w:val="20"/>
          <w:szCs w:val="20"/>
        </w:rPr>
        <w:t xml:space="preserve"> 1</w:t>
      </w:r>
      <w:r w:rsidR="00C63E2D">
        <w:rPr>
          <w:rFonts w:ascii="Arial" w:hAnsi="Arial" w:cs="Arial"/>
          <w:b w:val="0"/>
          <w:sz w:val="20"/>
          <w:szCs w:val="20"/>
        </w:rPr>
        <w:t>)</w:t>
      </w:r>
      <w:r w:rsidR="00E700FE" w:rsidRPr="00F37B1C">
        <w:rPr>
          <w:rFonts w:ascii="Arial" w:hAnsi="Arial" w:cs="Arial"/>
          <w:b w:val="0"/>
          <w:sz w:val="20"/>
          <w:szCs w:val="20"/>
        </w:rPr>
        <w:t>, w zakresie określonym w art. 24 ust. 1 pkt 14 i 21 oraz ust. 5 pkt 6 ustawy</w:t>
      </w:r>
      <w:r w:rsidR="00440D65" w:rsidRPr="00F37B1C">
        <w:rPr>
          <w:rFonts w:ascii="Arial" w:hAnsi="Arial" w:cs="Arial"/>
          <w:b w:val="0"/>
          <w:sz w:val="20"/>
          <w:szCs w:val="20"/>
        </w:rPr>
        <w:t xml:space="preserve"> Pzp</w:t>
      </w:r>
      <w:r w:rsidR="00E700FE" w:rsidRPr="00F37B1C">
        <w:rPr>
          <w:rFonts w:ascii="Arial" w:hAnsi="Arial" w:cs="Arial"/>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F37B1C">
        <w:rPr>
          <w:rFonts w:ascii="Arial" w:hAnsi="Arial" w:cs="Arial"/>
          <w:bCs w:val="0"/>
          <w:sz w:val="20"/>
          <w:szCs w:val="20"/>
        </w:rPr>
        <w:t xml:space="preserve"> </w:t>
      </w:r>
      <w:r w:rsidR="00440D65" w:rsidRPr="00F37B1C">
        <w:rPr>
          <w:rFonts w:ascii="Arial" w:hAnsi="Arial" w:cs="Arial"/>
          <w:b w:val="0"/>
          <w:sz w:val="20"/>
          <w:szCs w:val="20"/>
        </w:rPr>
        <w:t>Dokument powinien być wystawiony nie wcześniej niż 6 miesięcy przed upływem terminu składania ofert.</w:t>
      </w:r>
    </w:p>
    <w:p w:rsidR="00E700FE" w:rsidRPr="00F37B1C" w:rsidRDefault="00E700FE"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00E87EBF" w:rsidRPr="00F37B1C">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t xml:space="preserve">W przypadku wątpliwości co do treści dokumentu złożonego przez </w:t>
      </w:r>
      <w:r w:rsidR="00FA138F">
        <w:rPr>
          <w:rFonts w:ascii="Arial" w:hAnsi="Arial" w:cs="Arial"/>
          <w:b w:val="0"/>
          <w:sz w:val="20"/>
          <w:szCs w:val="20"/>
        </w:rPr>
        <w:t>W</w:t>
      </w:r>
      <w:r w:rsidRPr="00F37B1C">
        <w:rPr>
          <w:rFonts w:ascii="Arial" w:hAnsi="Arial" w:cs="Arial"/>
          <w:b w:val="0"/>
          <w:sz w:val="20"/>
          <w:szCs w:val="20"/>
        </w:rPr>
        <w:t xml:space="preserve">ykonawcę, </w:t>
      </w:r>
      <w:r w:rsidR="00835272">
        <w:rPr>
          <w:rFonts w:ascii="Arial" w:hAnsi="Arial" w:cs="Arial"/>
          <w:b w:val="0"/>
          <w:sz w:val="20"/>
          <w:szCs w:val="20"/>
        </w:rPr>
        <w:t>Z</w:t>
      </w:r>
      <w:r w:rsidRPr="00F37B1C">
        <w:rPr>
          <w:rFonts w:ascii="Arial" w:hAnsi="Arial" w:cs="Arial"/>
          <w:b w:val="0"/>
          <w:sz w:val="20"/>
          <w:szCs w:val="20"/>
        </w:rPr>
        <w:t>amawiający może zwrócić się do właściwych organów kraju, w którym miejsce zamieszkania ma osoba, której dokument dotyczy, o udzielenie niezbędnych informacji dotyczących tego dokumentu</w:t>
      </w:r>
      <w:r w:rsidR="001E471C">
        <w:rPr>
          <w:rFonts w:ascii="Arial" w:hAnsi="Arial" w:cs="Arial"/>
          <w:b w:val="0"/>
          <w:sz w:val="20"/>
          <w:szCs w:val="20"/>
        </w:rPr>
        <w:t>.</w:t>
      </w:r>
    </w:p>
    <w:p w:rsidR="00FA6A07" w:rsidRPr="00F37B1C" w:rsidRDefault="00FA6A07" w:rsidP="00F37B1C">
      <w:pPr>
        <w:pStyle w:val="Tekstpodstawowy2"/>
        <w:spacing w:before="0"/>
        <w:ind w:left="709" w:hanging="709"/>
        <w:jc w:val="left"/>
        <w:rPr>
          <w:rFonts w:ascii="Arial" w:hAnsi="Arial" w:cs="Arial"/>
          <w:b w:val="0"/>
          <w:sz w:val="20"/>
          <w:szCs w:val="20"/>
        </w:rPr>
      </w:pPr>
    </w:p>
    <w:p w:rsidR="00D65833" w:rsidRPr="00F37B1C" w:rsidRDefault="00D65833" w:rsidP="00F37B1C">
      <w:pPr>
        <w:ind w:left="720" w:hanging="720"/>
        <w:jc w:val="both"/>
        <w:rPr>
          <w:rFonts w:ascii="Arial" w:hAnsi="Arial" w:cs="Arial"/>
          <w:b/>
          <w:sz w:val="20"/>
          <w:szCs w:val="20"/>
        </w:rPr>
      </w:pPr>
      <w:r w:rsidRPr="00F37B1C">
        <w:rPr>
          <w:rFonts w:ascii="Arial" w:hAnsi="Arial" w:cs="Arial"/>
          <w:b/>
          <w:sz w:val="20"/>
          <w:szCs w:val="20"/>
        </w:rPr>
        <w:t xml:space="preserve">10. </w:t>
      </w:r>
      <w:r w:rsidRPr="00F37B1C">
        <w:rPr>
          <w:rFonts w:ascii="Arial" w:hAnsi="Arial" w:cs="Arial"/>
          <w:b/>
          <w:sz w:val="20"/>
          <w:szCs w:val="20"/>
        </w:rPr>
        <w:tab/>
        <w:t>INFORMACJA DLA WYKONAWCÓW POLEGAJĄCYCH NA ZASOBACH INNYCH PODMIOTÓW, NA ZASADACH OKREŚLONYCH W ART. 22A USTAWY PZP</w:t>
      </w:r>
      <w:r w:rsidRPr="00F37B1C">
        <w:rPr>
          <w:rFonts w:ascii="Arial" w:hAnsi="Arial" w:cs="Arial"/>
          <w:iCs/>
          <w:sz w:val="20"/>
          <w:szCs w:val="20"/>
        </w:rPr>
        <w:t xml:space="preserve"> </w:t>
      </w:r>
      <w:r w:rsidRPr="00F37B1C">
        <w:rPr>
          <w:rFonts w:ascii="Arial" w:hAnsi="Arial" w:cs="Arial"/>
          <w:b/>
          <w:iCs/>
          <w:sz w:val="20"/>
          <w:szCs w:val="20"/>
        </w:rPr>
        <w:t>ORAZ ZAMIERZAJĄCYCH POWIERZYĆ WYKONANIE CZĘŚCI ZAMÓWIENIA PODWYKONAWCOM</w:t>
      </w:r>
    </w:p>
    <w:p w:rsidR="00D65833" w:rsidRPr="00F37B1C" w:rsidRDefault="002A4D3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10.1</w:t>
      </w:r>
      <w:r w:rsidR="00D65833" w:rsidRPr="00F37B1C">
        <w:rPr>
          <w:rFonts w:ascii="Arial" w:hAnsi="Arial" w:cs="Arial"/>
          <w:b w:val="0"/>
          <w:sz w:val="20"/>
          <w:szCs w:val="20"/>
        </w:rPr>
        <w:tab/>
      </w:r>
      <w:r w:rsidR="00D65833" w:rsidRPr="00F37B1C">
        <w:rPr>
          <w:rFonts w:ascii="Arial" w:hAnsi="Arial" w:cs="Arial"/>
          <w:b w:val="0"/>
          <w:iCs/>
          <w:sz w:val="20"/>
          <w:szCs w:val="20"/>
        </w:rPr>
        <w:t xml:space="preserve">Wykonawca może w celu potwierdzenia spełniania warunków udziału w postępowaniu, </w:t>
      </w:r>
      <w:r w:rsidR="004F02BD">
        <w:rPr>
          <w:rFonts w:ascii="Arial" w:hAnsi="Arial" w:cs="Arial"/>
          <w:b w:val="0"/>
          <w:iCs/>
          <w:sz w:val="20"/>
          <w:szCs w:val="20"/>
        </w:rPr>
        <w:br/>
      </w:r>
      <w:r w:rsidR="00D65833" w:rsidRPr="00F37B1C">
        <w:rPr>
          <w:rFonts w:ascii="Arial" w:hAnsi="Arial" w:cs="Arial"/>
          <w:b w:val="0"/>
          <w:iCs/>
          <w:sz w:val="20"/>
          <w:szCs w:val="20"/>
        </w:rPr>
        <w:t xml:space="preserve">w stosownych sytuacjach oraz w odniesieniu do zamówienia, lub jego części, polegać </w:t>
      </w:r>
      <w:r w:rsidR="004F02BD">
        <w:rPr>
          <w:rFonts w:ascii="Arial" w:hAnsi="Arial" w:cs="Arial"/>
          <w:b w:val="0"/>
          <w:iCs/>
          <w:sz w:val="20"/>
          <w:szCs w:val="20"/>
        </w:rPr>
        <w:br/>
      </w:r>
      <w:r w:rsidR="00D65833" w:rsidRPr="00F37B1C">
        <w:rPr>
          <w:rFonts w:ascii="Arial" w:hAnsi="Arial" w:cs="Arial"/>
          <w:b w:val="0"/>
          <w:iCs/>
          <w:sz w:val="20"/>
          <w:szCs w:val="20"/>
        </w:rPr>
        <w:t>na zdolnościach technicznych lub zawodowych innych podmiotów, niezależnie od charakteru prawnego łączących go z nim stosunków prawnych.</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10.2</w:t>
      </w:r>
      <w:r w:rsidR="007F192A" w:rsidRPr="00F37B1C">
        <w:rPr>
          <w:rFonts w:ascii="Arial" w:hAnsi="Arial" w:cs="Arial"/>
          <w:b w:val="0"/>
          <w:iCs/>
          <w:sz w:val="20"/>
          <w:szCs w:val="20"/>
        </w:rPr>
        <w:tab/>
        <w:t xml:space="preserve">Wykonawca, który polega na zdolnościach lub sytuacji innych podmiotów, musi udowodnić </w:t>
      </w:r>
      <w:r w:rsidR="00835272">
        <w:rPr>
          <w:rFonts w:ascii="Arial" w:hAnsi="Arial" w:cs="Arial"/>
          <w:b w:val="0"/>
          <w:iCs/>
          <w:sz w:val="20"/>
          <w:szCs w:val="20"/>
        </w:rPr>
        <w:t>Z</w:t>
      </w:r>
      <w:r w:rsidR="007F192A" w:rsidRPr="00F37B1C">
        <w:rPr>
          <w:rFonts w:ascii="Arial" w:hAnsi="Arial" w:cs="Arial"/>
          <w:b w:val="0"/>
          <w:iCs/>
          <w:sz w:val="20"/>
          <w:szCs w:val="20"/>
        </w:rPr>
        <w:t>amawiającemu, że realizując zamówienie, będzie dysponował niezbędnymi zasobami tych podmiotów</w:t>
      </w:r>
      <w:r w:rsidR="007F192A" w:rsidRPr="00F37B1C">
        <w:rPr>
          <w:rFonts w:ascii="Arial" w:hAnsi="Arial" w:cs="Arial"/>
          <w:iCs/>
          <w:sz w:val="20"/>
          <w:szCs w:val="20"/>
        </w:rPr>
        <w:t>, w szczególności przedstawiając zobowiązanie tych podmiotów do oddania mu do dyspozycji niezbędnych zasobów na potrzeby realizacji zamówienia.</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10.3</w:t>
      </w:r>
      <w:r w:rsidR="007F192A" w:rsidRPr="00F37B1C">
        <w:rPr>
          <w:rFonts w:ascii="Arial" w:hAnsi="Arial" w:cs="Arial"/>
          <w:b w:val="0"/>
          <w:iCs/>
          <w:sz w:val="20"/>
          <w:szCs w:val="20"/>
        </w:rPr>
        <w:tab/>
        <w:t xml:space="preserve">Zamawiający oceni, czy udostępniane </w:t>
      </w:r>
      <w:r w:rsidR="008C2F2A" w:rsidRPr="00F37B1C">
        <w:rPr>
          <w:rFonts w:ascii="Arial" w:hAnsi="Arial" w:cs="Arial"/>
          <w:b w:val="0"/>
          <w:iCs/>
          <w:sz w:val="20"/>
          <w:szCs w:val="20"/>
        </w:rPr>
        <w:t xml:space="preserve">Wykonawcy </w:t>
      </w:r>
      <w:r w:rsidR="007F192A" w:rsidRPr="00F37B1C">
        <w:rPr>
          <w:rFonts w:ascii="Arial" w:hAnsi="Arial" w:cs="Arial"/>
          <w:b w:val="0"/>
          <w:iCs/>
          <w:sz w:val="20"/>
          <w:szCs w:val="20"/>
        </w:rPr>
        <w:t>przez inne podmioty zdoln</w:t>
      </w:r>
      <w:r w:rsidR="005C23B1" w:rsidRPr="00F37B1C">
        <w:rPr>
          <w:rFonts w:ascii="Arial" w:hAnsi="Arial" w:cs="Arial"/>
          <w:b w:val="0"/>
          <w:iCs/>
          <w:sz w:val="20"/>
          <w:szCs w:val="20"/>
        </w:rPr>
        <w:t>ości techniczne lub zawodowe</w:t>
      </w:r>
      <w:r w:rsidR="007F192A" w:rsidRPr="00F37B1C">
        <w:rPr>
          <w:rFonts w:ascii="Arial" w:hAnsi="Arial" w:cs="Arial"/>
          <w:b w:val="0"/>
          <w:iCs/>
          <w:sz w:val="20"/>
          <w:szCs w:val="20"/>
        </w:rPr>
        <w:t xml:space="preserve">, pozwalają na wykazanie przez </w:t>
      </w:r>
      <w:r w:rsidR="00FA138F">
        <w:rPr>
          <w:rFonts w:ascii="Arial" w:hAnsi="Arial" w:cs="Arial"/>
          <w:b w:val="0"/>
          <w:iCs/>
          <w:sz w:val="20"/>
          <w:szCs w:val="20"/>
        </w:rPr>
        <w:t>W</w:t>
      </w:r>
      <w:r w:rsidR="007F192A" w:rsidRPr="00F37B1C">
        <w:rPr>
          <w:rFonts w:ascii="Arial" w:hAnsi="Arial" w:cs="Arial"/>
          <w:b w:val="0"/>
          <w:iCs/>
          <w:sz w:val="20"/>
          <w:szCs w:val="20"/>
        </w:rPr>
        <w:t xml:space="preserve">ykonawcę spełniania warunków udziału </w:t>
      </w:r>
      <w:r w:rsidR="004F02BD">
        <w:rPr>
          <w:rFonts w:ascii="Arial" w:hAnsi="Arial" w:cs="Arial"/>
          <w:b w:val="0"/>
          <w:iCs/>
          <w:sz w:val="20"/>
          <w:szCs w:val="20"/>
        </w:rPr>
        <w:br/>
      </w:r>
      <w:r w:rsidR="007F192A" w:rsidRPr="00F37B1C">
        <w:rPr>
          <w:rFonts w:ascii="Arial" w:hAnsi="Arial" w:cs="Arial"/>
          <w:b w:val="0"/>
          <w:iCs/>
          <w:sz w:val="20"/>
          <w:szCs w:val="20"/>
        </w:rPr>
        <w:t xml:space="preserve">w postępowaniu oraz zbada, czy nie zachodzą wobec tego podmiotu podstawy wykluczenia, </w:t>
      </w:r>
      <w:r w:rsidR="004F02BD">
        <w:rPr>
          <w:rFonts w:ascii="Arial" w:hAnsi="Arial" w:cs="Arial"/>
          <w:b w:val="0"/>
          <w:iCs/>
          <w:sz w:val="20"/>
          <w:szCs w:val="20"/>
        </w:rPr>
        <w:br/>
      </w:r>
      <w:r w:rsidR="007F192A" w:rsidRPr="00F37B1C">
        <w:rPr>
          <w:rFonts w:ascii="Arial" w:hAnsi="Arial" w:cs="Arial"/>
          <w:b w:val="0"/>
          <w:iCs/>
          <w:sz w:val="20"/>
          <w:szCs w:val="20"/>
        </w:rPr>
        <w:t xml:space="preserve">o których mowa w art. 24 ust. 1 pkt 13–22 </w:t>
      </w:r>
      <w:r w:rsidR="00060A61" w:rsidRPr="00F37B1C">
        <w:rPr>
          <w:rFonts w:ascii="Arial" w:hAnsi="Arial" w:cs="Arial"/>
          <w:b w:val="0"/>
          <w:iCs/>
          <w:sz w:val="20"/>
          <w:szCs w:val="20"/>
        </w:rPr>
        <w:t xml:space="preserve">ustawy Pzp </w:t>
      </w:r>
      <w:r w:rsidR="007F192A" w:rsidRPr="00F37B1C">
        <w:rPr>
          <w:rFonts w:ascii="Arial" w:hAnsi="Arial" w:cs="Arial"/>
          <w:b w:val="0"/>
          <w:iCs/>
          <w:sz w:val="20"/>
          <w:szCs w:val="20"/>
        </w:rPr>
        <w:t>oraz, o których mowa w pkt</w:t>
      </w:r>
      <w:r w:rsidR="004558FD">
        <w:rPr>
          <w:rFonts w:ascii="Arial" w:hAnsi="Arial" w:cs="Arial"/>
          <w:b w:val="0"/>
          <w:iCs/>
          <w:sz w:val="20"/>
          <w:szCs w:val="20"/>
        </w:rPr>
        <w:t>.</w:t>
      </w:r>
      <w:r w:rsidR="00F562A2" w:rsidRPr="00F37B1C">
        <w:rPr>
          <w:rFonts w:ascii="Arial" w:hAnsi="Arial" w:cs="Arial"/>
          <w:b w:val="0"/>
          <w:iCs/>
          <w:sz w:val="20"/>
          <w:szCs w:val="20"/>
        </w:rPr>
        <w:t xml:space="preserve"> 8.2</w:t>
      </w:r>
      <w:r w:rsidR="004558FD">
        <w:rPr>
          <w:rFonts w:ascii="Arial" w:hAnsi="Arial" w:cs="Arial"/>
          <w:b w:val="0"/>
          <w:iCs/>
          <w:sz w:val="20"/>
          <w:szCs w:val="20"/>
        </w:rPr>
        <w:t>.</w:t>
      </w:r>
      <w:r w:rsidR="00F562A2" w:rsidRPr="00F37B1C">
        <w:rPr>
          <w:rFonts w:ascii="Arial" w:hAnsi="Arial" w:cs="Arial"/>
          <w:b w:val="0"/>
          <w:iCs/>
          <w:sz w:val="20"/>
          <w:szCs w:val="20"/>
        </w:rPr>
        <w:t xml:space="preserve"> </w:t>
      </w:r>
      <w:r w:rsidR="007F192A" w:rsidRPr="00F37B1C">
        <w:rPr>
          <w:rFonts w:ascii="Arial" w:hAnsi="Arial" w:cs="Arial"/>
          <w:b w:val="0"/>
          <w:iCs/>
          <w:sz w:val="20"/>
          <w:szCs w:val="20"/>
        </w:rPr>
        <w:t>IDW</w:t>
      </w:r>
      <w:r w:rsidR="00F562A2" w:rsidRPr="00F37B1C">
        <w:rPr>
          <w:rFonts w:ascii="Arial" w:hAnsi="Arial" w:cs="Arial"/>
          <w:b w:val="0"/>
          <w:iCs/>
          <w:sz w:val="20"/>
          <w:szCs w:val="20"/>
        </w:rPr>
        <w:t>.</w:t>
      </w:r>
    </w:p>
    <w:p w:rsidR="00060A61" w:rsidRPr="00F37B1C" w:rsidRDefault="005C23B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 xml:space="preserve">4 </w:t>
      </w:r>
      <w:r w:rsidR="002A4D31" w:rsidRPr="00F37B1C">
        <w:rPr>
          <w:rFonts w:ascii="Arial" w:hAnsi="Arial" w:cs="Arial"/>
          <w:b w:val="0"/>
          <w:iCs/>
          <w:sz w:val="20"/>
          <w:szCs w:val="20"/>
        </w:rPr>
        <w:tab/>
      </w:r>
      <w:r w:rsidR="00060A61" w:rsidRPr="00F37B1C">
        <w:rPr>
          <w:rFonts w:ascii="Arial" w:hAnsi="Arial" w:cs="Arial"/>
          <w:b w:val="0"/>
          <w:sz w:val="20"/>
          <w:szCs w:val="20"/>
        </w:rPr>
        <w:t xml:space="preserve">W celu oceny, czy </w:t>
      </w:r>
      <w:r w:rsidR="00FA138F">
        <w:rPr>
          <w:rFonts w:ascii="Arial" w:hAnsi="Arial" w:cs="Arial"/>
          <w:b w:val="0"/>
          <w:sz w:val="20"/>
          <w:szCs w:val="20"/>
        </w:rPr>
        <w:t>W</w:t>
      </w:r>
      <w:r w:rsidR="00060A61" w:rsidRPr="00F37B1C">
        <w:rPr>
          <w:rFonts w:ascii="Arial" w:hAnsi="Arial" w:cs="Arial"/>
          <w:b w:val="0"/>
          <w:sz w:val="20"/>
          <w:szCs w:val="20"/>
        </w:rPr>
        <w:t xml:space="preserve">ykonawca polegając na zdolnościach lub sytuacji innych podmiotów </w:t>
      </w:r>
      <w:r w:rsidR="004F02BD">
        <w:rPr>
          <w:rFonts w:ascii="Arial" w:hAnsi="Arial" w:cs="Arial"/>
          <w:b w:val="0"/>
          <w:sz w:val="20"/>
          <w:szCs w:val="20"/>
        </w:rPr>
        <w:br/>
      </w:r>
      <w:r w:rsidR="00060A61" w:rsidRPr="00F37B1C">
        <w:rPr>
          <w:rFonts w:ascii="Arial" w:hAnsi="Arial" w:cs="Arial"/>
          <w:b w:val="0"/>
          <w:sz w:val="20"/>
          <w:szCs w:val="20"/>
        </w:rPr>
        <w:t xml:space="preserve">na zasadach określonych w art. 22a ustawy, będzie dysponował niezbędnymi zasobami </w:t>
      </w:r>
      <w:r w:rsidR="004F02BD">
        <w:rPr>
          <w:rFonts w:ascii="Arial" w:hAnsi="Arial" w:cs="Arial"/>
          <w:b w:val="0"/>
          <w:sz w:val="20"/>
          <w:szCs w:val="20"/>
        </w:rPr>
        <w:br/>
      </w:r>
      <w:r w:rsidR="00060A61" w:rsidRPr="00F37B1C">
        <w:rPr>
          <w:rFonts w:ascii="Arial" w:hAnsi="Arial" w:cs="Arial"/>
          <w:b w:val="0"/>
          <w:sz w:val="20"/>
          <w:szCs w:val="20"/>
        </w:rPr>
        <w:t xml:space="preserve">w stopniu umożliwiającym należyte wykonanie zamówienia publicznego oraz oceny, </w:t>
      </w:r>
      <w:r w:rsidR="004F02BD">
        <w:rPr>
          <w:rFonts w:ascii="Arial" w:hAnsi="Arial" w:cs="Arial"/>
          <w:b w:val="0"/>
          <w:sz w:val="20"/>
          <w:szCs w:val="20"/>
        </w:rPr>
        <w:br/>
      </w:r>
      <w:r w:rsidR="00060A61" w:rsidRPr="00F37B1C">
        <w:rPr>
          <w:rFonts w:ascii="Arial" w:hAnsi="Arial" w:cs="Arial"/>
          <w:b w:val="0"/>
          <w:sz w:val="20"/>
          <w:szCs w:val="20"/>
        </w:rPr>
        <w:t xml:space="preserve">czy stosunek łączący </w:t>
      </w:r>
      <w:r w:rsidR="00FA138F">
        <w:rPr>
          <w:rFonts w:ascii="Arial" w:hAnsi="Arial" w:cs="Arial"/>
          <w:b w:val="0"/>
          <w:sz w:val="20"/>
          <w:szCs w:val="20"/>
        </w:rPr>
        <w:t>W</w:t>
      </w:r>
      <w:r w:rsidR="00060A61" w:rsidRPr="00F37B1C">
        <w:rPr>
          <w:rFonts w:ascii="Arial" w:hAnsi="Arial" w:cs="Arial"/>
          <w:b w:val="0"/>
          <w:sz w:val="20"/>
          <w:szCs w:val="20"/>
        </w:rPr>
        <w:t xml:space="preserve">ykonawcę z tymi podmiotami gwarantuje rzeczywisty dostęp </w:t>
      </w:r>
      <w:r w:rsidR="004F02BD">
        <w:rPr>
          <w:rFonts w:ascii="Arial" w:hAnsi="Arial" w:cs="Arial"/>
          <w:b w:val="0"/>
          <w:sz w:val="20"/>
          <w:szCs w:val="20"/>
        </w:rPr>
        <w:br/>
      </w:r>
      <w:r w:rsidR="00060A61" w:rsidRPr="00F37B1C">
        <w:rPr>
          <w:rFonts w:ascii="Arial" w:hAnsi="Arial" w:cs="Arial"/>
          <w:b w:val="0"/>
          <w:sz w:val="20"/>
          <w:szCs w:val="20"/>
        </w:rPr>
        <w:t xml:space="preserve">do ich zasobów, </w:t>
      </w:r>
      <w:r w:rsidR="00835272">
        <w:rPr>
          <w:rFonts w:ascii="Arial" w:hAnsi="Arial" w:cs="Arial"/>
          <w:b w:val="0"/>
          <w:sz w:val="20"/>
          <w:szCs w:val="20"/>
        </w:rPr>
        <w:t>Z</w:t>
      </w:r>
      <w:r w:rsidR="00060A61" w:rsidRPr="00F37B1C">
        <w:rPr>
          <w:rFonts w:ascii="Arial" w:hAnsi="Arial" w:cs="Arial"/>
          <w:b w:val="0"/>
          <w:sz w:val="20"/>
          <w:szCs w:val="20"/>
        </w:rPr>
        <w:t>amawiający może żądać dokumentów, które określają w szczególności:</w:t>
      </w:r>
    </w:p>
    <w:p w:rsidR="00246560" w:rsidRPr="00F37B1C" w:rsidRDefault="00060A61" w:rsidP="0014333A">
      <w:pPr>
        <w:pStyle w:val="Tekstpodstawowy2"/>
        <w:numPr>
          <w:ilvl w:val="2"/>
          <w:numId w:val="42"/>
        </w:numPr>
        <w:spacing w:before="0"/>
        <w:rPr>
          <w:rFonts w:ascii="Arial" w:hAnsi="Arial" w:cs="Arial"/>
          <w:b w:val="0"/>
          <w:sz w:val="20"/>
          <w:szCs w:val="20"/>
        </w:rPr>
      </w:pPr>
      <w:r w:rsidRPr="00F37B1C">
        <w:rPr>
          <w:rFonts w:ascii="Arial" w:hAnsi="Arial" w:cs="Arial"/>
          <w:b w:val="0"/>
          <w:sz w:val="20"/>
          <w:szCs w:val="20"/>
        </w:rPr>
        <w:t xml:space="preserve">zakres dostępnych </w:t>
      </w:r>
      <w:r w:rsidR="00FA138F">
        <w:rPr>
          <w:rFonts w:ascii="Arial" w:hAnsi="Arial" w:cs="Arial"/>
          <w:b w:val="0"/>
          <w:sz w:val="20"/>
          <w:szCs w:val="20"/>
        </w:rPr>
        <w:t>W</w:t>
      </w:r>
      <w:r w:rsidRPr="00F37B1C">
        <w:rPr>
          <w:rFonts w:ascii="Arial" w:hAnsi="Arial" w:cs="Arial"/>
          <w:b w:val="0"/>
          <w:sz w:val="20"/>
          <w:szCs w:val="20"/>
        </w:rPr>
        <w:t>ykonawcy zasobów innego podmiotu;</w:t>
      </w:r>
    </w:p>
    <w:p w:rsidR="00A3546A" w:rsidRPr="00F37B1C" w:rsidRDefault="00060A61" w:rsidP="0014333A">
      <w:pPr>
        <w:pStyle w:val="Tekstpodstawowy2"/>
        <w:numPr>
          <w:ilvl w:val="2"/>
          <w:numId w:val="42"/>
        </w:numPr>
        <w:spacing w:before="0"/>
        <w:rPr>
          <w:rFonts w:ascii="Arial" w:hAnsi="Arial" w:cs="Arial"/>
          <w:b w:val="0"/>
          <w:sz w:val="20"/>
          <w:szCs w:val="20"/>
        </w:rPr>
      </w:pPr>
      <w:r w:rsidRPr="00F37B1C">
        <w:rPr>
          <w:rFonts w:ascii="Arial" w:hAnsi="Arial" w:cs="Arial"/>
          <w:b w:val="0"/>
          <w:sz w:val="20"/>
          <w:szCs w:val="20"/>
        </w:rPr>
        <w:t xml:space="preserve">sposób wykorzystania zasobów innego podmiotu, przez </w:t>
      </w:r>
      <w:r w:rsidR="00FA138F">
        <w:rPr>
          <w:rFonts w:ascii="Arial" w:hAnsi="Arial" w:cs="Arial"/>
          <w:b w:val="0"/>
          <w:sz w:val="20"/>
          <w:szCs w:val="20"/>
        </w:rPr>
        <w:t>W</w:t>
      </w:r>
      <w:r w:rsidRPr="00F37B1C">
        <w:rPr>
          <w:rFonts w:ascii="Arial" w:hAnsi="Arial" w:cs="Arial"/>
          <w:b w:val="0"/>
          <w:sz w:val="20"/>
          <w:szCs w:val="20"/>
        </w:rPr>
        <w:t>ykonawcę, przy wykonywaniu zamówienia publicznego;</w:t>
      </w:r>
    </w:p>
    <w:p w:rsidR="00A3546A" w:rsidRPr="00F37B1C" w:rsidRDefault="00060A61" w:rsidP="0014333A">
      <w:pPr>
        <w:pStyle w:val="Tekstpodstawowy2"/>
        <w:numPr>
          <w:ilvl w:val="2"/>
          <w:numId w:val="42"/>
        </w:numPr>
        <w:spacing w:before="0"/>
        <w:rPr>
          <w:rFonts w:ascii="Arial" w:hAnsi="Arial" w:cs="Arial"/>
          <w:b w:val="0"/>
          <w:sz w:val="20"/>
          <w:szCs w:val="20"/>
        </w:rPr>
      </w:pPr>
      <w:r w:rsidRPr="00F37B1C">
        <w:rPr>
          <w:rFonts w:ascii="Arial" w:hAnsi="Arial" w:cs="Arial"/>
          <w:b w:val="0"/>
          <w:sz w:val="20"/>
          <w:szCs w:val="20"/>
        </w:rPr>
        <w:t>zakres i okres udziału innego podmiotu przy wykonywaniu zamówienia publicznego;</w:t>
      </w:r>
    </w:p>
    <w:p w:rsidR="00060A61" w:rsidRPr="00F37B1C" w:rsidRDefault="00060A61" w:rsidP="0014333A">
      <w:pPr>
        <w:pStyle w:val="Tekstpodstawowy2"/>
        <w:numPr>
          <w:ilvl w:val="2"/>
          <w:numId w:val="42"/>
        </w:numPr>
        <w:spacing w:before="0"/>
        <w:rPr>
          <w:rFonts w:ascii="Arial" w:hAnsi="Arial" w:cs="Arial"/>
          <w:b w:val="0"/>
          <w:sz w:val="20"/>
          <w:szCs w:val="20"/>
        </w:rPr>
      </w:pPr>
      <w:r w:rsidRPr="00F37B1C">
        <w:rPr>
          <w:rFonts w:ascii="Arial" w:hAnsi="Arial" w:cs="Arial"/>
          <w:b w:val="0"/>
          <w:sz w:val="20"/>
          <w:szCs w:val="20"/>
        </w:rPr>
        <w:t xml:space="preserve">czy podmiot, na zdolnościach którego </w:t>
      </w:r>
      <w:r w:rsidR="00FA138F">
        <w:rPr>
          <w:rFonts w:ascii="Arial" w:hAnsi="Arial" w:cs="Arial"/>
          <w:b w:val="0"/>
          <w:sz w:val="20"/>
          <w:szCs w:val="20"/>
        </w:rPr>
        <w:t>W</w:t>
      </w:r>
      <w:r w:rsidRPr="00F37B1C">
        <w:rPr>
          <w:rFonts w:ascii="Arial" w:hAnsi="Arial" w:cs="Arial"/>
          <w:b w:val="0"/>
          <w:sz w:val="20"/>
          <w:szCs w:val="20"/>
        </w:rPr>
        <w:t xml:space="preserve">ykonawca polega w odniesieniu do warunków udziału w postępowaniu dotyczących doświadczenia, zrealizuje </w:t>
      </w:r>
      <w:r w:rsidR="00151064">
        <w:rPr>
          <w:rFonts w:ascii="Arial" w:hAnsi="Arial" w:cs="Arial"/>
          <w:b w:val="0"/>
          <w:sz w:val="20"/>
          <w:szCs w:val="20"/>
        </w:rPr>
        <w:t>usługi</w:t>
      </w:r>
      <w:r w:rsidRPr="00F37B1C">
        <w:rPr>
          <w:rFonts w:ascii="Arial" w:hAnsi="Arial" w:cs="Arial"/>
          <w:b w:val="0"/>
          <w:sz w:val="20"/>
          <w:szCs w:val="20"/>
        </w:rPr>
        <w:t>, których wskazane zdolności dotyczą</w:t>
      </w:r>
      <w:r w:rsidR="00494301" w:rsidRPr="00F37B1C">
        <w:rPr>
          <w:rFonts w:ascii="Arial" w:hAnsi="Arial" w:cs="Arial"/>
          <w:b w:val="0"/>
          <w:sz w:val="20"/>
          <w:szCs w:val="20"/>
        </w:rPr>
        <w:t>.</w:t>
      </w:r>
    </w:p>
    <w:p w:rsidR="00060A61"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lastRenderedPageBreak/>
        <w:t>10.</w:t>
      </w:r>
      <w:r w:rsidR="002A4D31" w:rsidRPr="00F37B1C">
        <w:rPr>
          <w:rFonts w:ascii="Arial" w:hAnsi="Arial" w:cs="Arial"/>
          <w:b w:val="0"/>
          <w:iCs/>
          <w:sz w:val="20"/>
          <w:szCs w:val="20"/>
        </w:rPr>
        <w:t>5</w:t>
      </w:r>
      <w:r w:rsidR="007F192A" w:rsidRPr="00F37B1C">
        <w:rPr>
          <w:rFonts w:ascii="Arial" w:hAnsi="Arial" w:cs="Arial"/>
          <w:b w:val="0"/>
          <w:iCs/>
          <w:sz w:val="20"/>
          <w:szCs w:val="20"/>
        </w:rPr>
        <w:tab/>
      </w:r>
      <w:r w:rsidR="00060A61" w:rsidRPr="00F37B1C">
        <w:rPr>
          <w:rFonts w:ascii="Arial" w:hAnsi="Arial" w:cs="Arial"/>
          <w:b w:val="0"/>
          <w:iCs/>
          <w:sz w:val="20"/>
          <w:szCs w:val="20"/>
        </w:rPr>
        <w:t xml:space="preserve">Zamawiający żąda od </w:t>
      </w:r>
      <w:r w:rsidR="00FA138F">
        <w:rPr>
          <w:rFonts w:ascii="Arial" w:hAnsi="Arial" w:cs="Arial"/>
          <w:b w:val="0"/>
          <w:iCs/>
          <w:sz w:val="20"/>
          <w:szCs w:val="20"/>
        </w:rPr>
        <w:t>W</w:t>
      </w:r>
      <w:r w:rsidR="00060A61" w:rsidRPr="00F37B1C">
        <w:rPr>
          <w:rFonts w:ascii="Arial" w:hAnsi="Arial" w:cs="Arial"/>
          <w:b w:val="0"/>
          <w:iCs/>
          <w:sz w:val="20"/>
          <w:szCs w:val="20"/>
        </w:rPr>
        <w:t>ykonawcy, który polega na zdolnościach lub sytuacji innych podmiotów na zasadach określonych w art. 22a ustawy</w:t>
      </w:r>
      <w:r w:rsidR="00D35E08" w:rsidRPr="00F37B1C">
        <w:rPr>
          <w:rFonts w:ascii="Arial" w:hAnsi="Arial" w:cs="Arial"/>
          <w:b w:val="0"/>
          <w:iCs/>
          <w:sz w:val="20"/>
          <w:szCs w:val="20"/>
        </w:rPr>
        <w:t xml:space="preserve"> Pzp</w:t>
      </w:r>
      <w:r w:rsidR="00060A61" w:rsidRPr="00F37B1C">
        <w:rPr>
          <w:rFonts w:ascii="Arial" w:hAnsi="Arial" w:cs="Arial"/>
          <w:b w:val="0"/>
          <w:iCs/>
          <w:sz w:val="20"/>
          <w:szCs w:val="20"/>
        </w:rPr>
        <w:t xml:space="preserve">, przedstawienia w odniesieniu </w:t>
      </w:r>
      <w:r w:rsidR="0014333A">
        <w:rPr>
          <w:rFonts w:ascii="Arial" w:hAnsi="Arial" w:cs="Arial"/>
          <w:b w:val="0"/>
          <w:iCs/>
          <w:sz w:val="20"/>
          <w:szCs w:val="20"/>
        </w:rPr>
        <w:br/>
      </w:r>
      <w:r w:rsidR="00060A61" w:rsidRPr="00F37B1C">
        <w:rPr>
          <w:rFonts w:ascii="Arial" w:hAnsi="Arial" w:cs="Arial"/>
          <w:b w:val="0"/>
          <w:iCs/>
          <w:sz w:val="20"/>
          <w:szCs w:val="20"/>
        </w:rPr>
        <w:t>do tych podmiotów dokumentów wymienionych w pkt. 9.7.</w:t>
      </w:r>
      <w:r w:rsidR="00090BF8">
        <w:rPr>
          <w:rFonts w:ascii="Arial" w:hAnsi="Arial" w:cs="Arial"/>
          <w:b w:val="0"/>
          <w:iCs/>
          <w:sz w:val="20"/>
          <w:szCs w:val="20"/>
        </w:rPr>
        <w:t>3</w:t>
      </w:r>
      <w:r w:rsidR="000579BD">
        <w:rPr>
          <w:rFonts w:ascii="Arial" w:hAnsi="Arial" w:cs="Arial"/>
          <w:b w:val="0"/>
          <w:iCs/>
          <w:sz w:val="20"/>
          <w:szCs w:val="20"/>
        </w:rPr>
        <w:t>.</w:t>
      </w:r>
      <w:r w:rsidR="00060A61" w:rsidRPr="00F37B1C">
        <w:rPr>
          <w:rFonts w:ascii="Arial" w:hAnsi="Arial" w:cs="Arial"/>
          <w:b w:val="0"/>
          <w:iCs/>
          <w:sz w:val="20"/>
          <w:szCs w:val="20"/>
        </w:rPr>
        <w:t xml:space="preserve"> IDW</w:t>
      </w:r>
      <w:r w:rsidR="00E7543C" w:rsidRPr="00F37B1C">
        <w:rPr>
          <w:rFonts w:ascii="Arial" w:hAnsi="Arial" w:cs="Arial"/>
          <w:b w:val="0"/>
          <w:iCs/>
          <w:sz w:val="20"/>
          <w:szCs w:val="20"/>
        </w:rPr>
        <w:t>.</w:t>
      </w:r>
    </w:p>
    <w:p w:rsidR="007F192A"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6</w:t>
      </w:r>
      <w:r w:rsidR="007F192A" w:rsidRPr="00F37B1C">
        <w:rPr>
          <w:rFonts w:ascii="Arial" w:hAnsi="Arial" w:cs="Arial"/>
          <w:b w:val="0"/>
          <w:iCs/>
          <w:sz w:val="20"/>
          <w:szCs w:val="20"/>
        </w:rPr>
        <w:tab/>
      </w:r>
      <w:r w:rsidR="00A63AF4" w:rsidRPr="00F37B1C">
        <w:rPr>
          <w:rFonts w:ascii="Arial" w:hAnsi="Arial" w:cs="Arial"/>
          <w:b w:val="0"/>
          <w:iCs/>
          <w:sz w:val="20"/>
          <w:szCs w:val="20"/>
        </w:rPr>
        <w:t xml:space="preserve">Wykonawca, który powołuje się na zasoby innych podmiotów, w celu wykazania braku istnienia wobec nich podstaw wykluczenia oraz spełniania, w zakresie, w jakim powołuje </w:t>
      </w:r>
      <w:r w:rsidR="0014333A">
        <w:rPr>
          <w:rFonts w:ascii="Arial" w:hAnsi="Arial" w:cs="Arial"/>
          <w:b w:val="0"/>
          <w:iCs/>
          <w:sz w:val="20"/>
          <w:szCs w:val="20"/>
        </w:rPr>
        <w:br/>
      </w:r>
      <w:r w:rsidR="00A63AF4" w:rsidRPr="00F37B1C">
        <w:rPr>
          <w:rFonts w:ascii="Arial" w:hAnsi="Arial" w:cs="Arial"/>
          <w:b w:val="0"/>
          <w:iCs/>
          <w:sz w:val="20"/>
          <w:szCs w:val="20"/>
        </w:rPr>
        <w:t>się na ich zasoby, warunków udziału w postępowaniu składa także jednolite dokumenty dotyczące tych podmiotów.</w:t>
      </w:r>
    </w:p>
    <w:p w:rsidR="00DC217C"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7</w:t>
      </w:r>
      <w:r w:rsidR="007F192A" w:rsidRPr="00F37B1C">
        <w:rPr>
          <w:rFonts w:ascii="Arial" w:hAnsi="Arial" w:cs="Arial"/>
          <w:b w:val="0"/>
          <w:iCs/>
          <w:sz w:val="20"/>
          <w:szCs w:val="20"/>
        </w:rPr>
        <w:tab/>
      </w:r>
      <w:r w:rsidR="00A63AF4" w:rsidRPr="00F37B1C">
        <w:rPr>
          <w:rFonts w:ascii="Arial" w:hAnsi="Arial" w:cs="Arial"/>
          <w:b w:val="0"/>
          <w:iCs/>
          <w:sz w:val="20"/>
          <w:szCs w:val="20"/>
        </w:rPr>
        <w:t>Wykonawca, który zamierza powierzyć wykonanie części zamówienia podwykonawcom</w:t>
      </w:r>
      <w:r w:rsidR="007C02E8" w:rsidRPr="00F37B1C">
        <w:rPr>
          <w:rFonts w:ascii="Arial" w:hAnsi="Arial" w:cs="Arial"/>
          <w:b w:val="0"/>
          <w:iCs/>
          <w:sz w:val="20"/>
          <w:szCs w:val="20"/>
        </w:rPr>
        <w:t xml:space="preserve"> </w:t>
      </w:r>
      <w:r w:rsidR="00DC217C" w:rsidRPr="00F37B1C">
        <w:rPr>
          <w:rFonts w:ascii="Arial" w:hAnsi="Arial" w:cs="Arial"/>
          <w:b w:val="0"/>
          <w:iCs/>
          <w:sz w:val="20"/>
          <w:szCs w:val="20"/>
        </w:rPr>
        <w:t xml:space="preserve">składając jednolity dokument zobowiązany jest wypełnić część II sekcja D, oraz wskazać części zamówienia, których wykonanie zamierza powierzyć podwykonawcom oraz, o ile jest </w:t>
      </w:r>
      <w:r w:rsidR="00AF18E6">
        <w:rPr>
          <w:rFonts w:ascii="Arial" w:hAnsi="Arial" w:cs="Arial"/>
          <w:b w:val="0"/>
          <w:iCs/>
          <w:sz w:val="20"/>
          <w:szCs w:val="20"/>
        </w:rPr>
        <w:br/>
      </w:r>
      <w:r w:rsidR="00DC217C" w:rsidRPr="00F37B1C">
        <w:rPr>
          <w:rFonts w:ascii="Arial" w:hAnsi="Arial" w:cs="Arial"/>
          <w:b w:val="0"/>
          <w:iCs/>
          <w:sz w:val="20"/>
          <w:szCs w:val="20"/>
        </w:rPr>
        <w:t>to wiadome, podać firmy podwykonawców</w:t>
      </w:r>
      <w:r w:rsidR="00FF069F" w:rsidRPr="00F37B1C">
        <w:rPr>
          <w:rFonts w:ascii="Arial" w:hAnsi="Arial" w:cs="Arial"/>
          <w:b w:val="0"/>
          <w:iCs/>
          <w:sz w:val="20"/>
          <w:szCs w:val="20"/>
        </w:rPr>
        <w:t>.</w:t>
      </w:r>
    </w:p>
    <w:p w:rsidR="00DC217C" w:rsidRPr="00F37B1C" w:rsidRDefault="00DC217C" w:rsidP="00F37B1C">
      <w:pPr>
        <w:pStyle w:val="Tekstpodstawowy2"/>
        <w:spacing w:before="0"/>
        <w:ind w:left="709"/>
        <w:rPr>
          <w:rFonts w:ascii="Arial" w:hAnsi="Arial" w:cs="Arial"/>
          <w:b w:val="0"/>
          <w:i/>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11. </w:t>
      </w:r>
      <w:r w:rsidRPr="00F37B1C">
        <w:rPr>
          <w:rFonts w:ascii="Arial" w:hAnsi="Arial" w:cs="Arial"/>
          <w:b/>
          <w:sz w:val="20"/>
          <w:szCs w:val="20"/>
        </w:rPr>
        <w:tab/>
        <w:t>INFORMACJA DLA WYKONAWCÓW WSPÓLNIE UBIEGAJĄCYCH SIĘ O UDZIELENIE ZAMÓWIENIA (SPÓŁKI CYWILNE/ KONSORCJA)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11.1.</w:t>
      </w:r>
      <w:r w:rsidRPr="00F37B1C">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11.2.</w:t>
      </w:r>
      <w:r w:rsidRPr="00F37B1C">
        <w:rPr>
          <w:rFonts w:ascii="Arial" w:hAnsi="Arial" w:cs="Arial"/>
          <w:b w:val="0"/>
          <w:sz w:val="20"/>
          <w:szCs w:val="20"/>
        </w:rPr>
        <w:tab/>
        <w:t xml:space="preserve">W przypadku Wykonawców wspólnie ubiegających się o udzielenie zamówienia, żaden z nich nie może podlegać wykluczeniu z powodu </w:t>
      </w:r>
      <w:r w:rsidR="00063636">
        <w:rPr>
          <w:rFonts w:ascii="Arial" w:hAnsi="Arial" w:cs="Arial"/>
          <w:b w:val="0"/>
          <w:sz w:val="20"/>
          <w:szCs w:val="20"/>
        </w:rPr>
        <w:t>spełnienia którejkolwiek z przesłanek</w:t>
      </w:r>
      <w:r w:rsidRPr="00F37B1C">
        <w:rPr>
          <w:rFonts w:ascii="Arial" w:hAnsi="Arial" w:cs="Arial"/>
          <w:b w:val="0"/>
          <w:sz w:val="20"/>
          <w:szCs w:val="20"/>
        </w:rPr>
        <w:t>, o których mowa w art. 24 ust. 1</w:t>
      </w:r>
      <w:r w:rsidR="00063636">
        <w:rPr>
          <w:rFonts w:ascii="Arial" w:hAnsi="Arial" w:cs="Arial"/>
          <w:b w:val="0"/>
          <w:sz w:val="20"/>
          <w:szCs w:val="20"/>
        </w:rPr>
        <w:t xml:space="preserve"> i 5</w:t>
      </w:r>
      <w:r w:rsidRPr="00F37B1C">
        <w:rPr>
          <w:rFonts w:ascii="Arial" w:hAnsi="Arial" w:cs="Arial"/>
          <w:b w:val="0"/>
          <w:sz w:val="20"/>
          <w:szCs w:val="20"/>
        </w:rPr>
        <w:t xml:space="preserve"> ustawy Pzp, natomiast spełnianie warunków udziału w postępowaniu Wykonawcy wykazują zgodnie z pkt</w:t>
      </w:r>
      <w:r w:rsidR="004558FD">
        <w:rPr>
          <w:rFonts w:ascii="Arial" w:hAnsi="Arial" w:cs="Arial"/>
          <w:b w:val="0"/>
          <w:sz w:val="20"/>
          <w:szCs w:val="20"/>
        </w:rPr>
        <w:t>.</w:t>
      </w:r>
      <w:r w:rsidRPr="00F37B1C">
        <w:rPr>
          <w:rFonts w:ascii="Arial" w:hAnsi="Arial" w:cs="Arial"/>
          <w:b w:val="0"/>
          <w:sz w:val="20"/>
          <w:szCs w:val="20"/>
        </w:rPr>
        <w:t xml:space="preserve"> 7.2</w:t>
      </w:r>
      <w:r w:rsidR="004558FD">
        <w:rPr>
          <w:rFonts w:ascii="Arial" w:hAnsi="Arial" w:cs="Arial"/>
          <w:b w:val="0"/>
          <w:sz w:val="20"/>
          <w:szCs w:val="20"/>
        </w:rPr>
        <w:t>.</w:t>
      </w:r>
      <w:r w:rsidRPr="00F37B1C">
        <w:rPr>
          <w:rFonts w:ascii="Arial" w:hAnsi="Arial" w:cs="Arial"/>
          <w:b w:val="0"/>
          <w:sz w:val="20"/>
          <w:szCs w:val="20"/>
        </w:rPr>
        <w:t xml:space="preserve"> IDW.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11.3.</w:t>
      </w:r>
      <w:r w:rsidRPr="00F37B1C">
        <w:rPr>
          <w:rFonts w:ascii="Arial" w:hAnsi="Arial" w:cs="Arial"/>
          <w:b w:val="0"/>
          <w:sz w:val="20"/>
          <w:szCs w:val="20"/>
        </w:rPr>
        <w:tab/>
        <w:t xml:space="preserve">W przypadku wspólnego ubiegania się o zamówienie przez </w:t>
      </w:r>
      <w:r w:rsidR="00FA138F">
        <w:rPr>
          <w:rFonts w:ascii="Arial" w:hAnsi="Arial" w:cs="Arial"/>
          <w:b w:val="0"/>
          <w:sz w:val="20"/>
          <w:szCs w:val="20"/>
        </w:rPr>
        <w:t>W</w:t>
      </w:r>
      <w:r w:rsidRPr="00F37B1C">
        <w:rPr>
          <w:rFonts w:ascii="Arial" w:hAnsi="Arial" w:cs="Arial"/>
          <w:b w:val="0"/>
          <w:sz w:val="20"/>
          <w:szCs w:val="20"/>
        </w:rPr>
        <w:t>ykonawców, jednolity dokument, o którym mowa w pkt. 9.2</w:t>
      </w:r>
      <w:r w:rsidR="004558FD">
        <w:rPr>
          <w:rFonts w:ascii="Arial" w:hAnsi="Arial" w:cs="Arial"/>
          <w:b w:val="0"/>
          <w:sz w:val="20"/>
          <w:szCs w:val="20"/>
        </w:rPr>
        <w:t>.</w:t>
      </w:r>
      <w:r w:rsidRPr="00F37B1C">
        <w:rPr>
          <w:rFonts w:ascii="Arial" w:hAnsi="Arial" w:cs="Arial"/>
          <w:b w:val="0"/>
          <w:sz w:val="20"/>
          <w:szCs w:val="20"/>
        </w:rPr>
        <w:t xml:space="preserve"> IDW składa każdy z </w:t>
      </w:r>
      <w:r w:rsidR="00FA138F">
        <w:rPr>
          <w:rFonts w:ascii="Arial" w:hAnsi="Arial" w:cs="Arial"/>
          <w:b w:val="0"/>
          <w:sz w:val="20"/>
          <w:szCs w:val="20"/>
        </w:rPr>
        <w:t>W</w:t>
      </w:r>
      <w:r w:rsidRPr="00F37B1C">
        <w:rPr>
          <w:rFonts w:ascii="Arial" w:hAnsi="Arial" w:cs="Arial"/>
          <w:b w:val="0"/>
          <w:sz w:val="20"/>
          <w:szCs w:val="20"/>
        </w:rPr>
        <w:t xml:space="preserve">ykonawców wspólnie ubiegających </w:t>
      </w:r>
      <w:r w:rsidR="0014333A">
        <w:rPr>
          <w:rFonts w:ascii="Arial" w:hAnsi="Arial" w:cs="Arial"/>
          <w:b w:val="0"/>
          <w:sz w:val="20"/>
          <w:szCs w:val="20"/>
        </w:rPr>
        <w:br/>
      </w:r>
      <w:r w:rsidRPr="00F37B1C">
        <w:rPr>
          <w:rFonts w:ascii="Arial" w:hAnsi="Arial" w:cs="Arial"/>
          <w:b w:val="0"/>
          <w:sz w:val="20"/>
          <w:szCs w:val="20"/>
        </w:rPr>
        <w:t xml:space="preserve">się o zamówienie. Dokumenty te potwierdzają spełnianie warunków udziału w postępowaniu oraz brak podstaw wykluczenia w zakresie, w którym każdy z </w:t>
      </w:r>
      <w:r w:rsidR="00FA138F">
        <w:rPr>
          <w:rFonts w:ascii="Arial" w:hAnsi="Arial" w:cs="Arial"/>
          <w:b w:val="0"/>
          <w:sz w:val="20"/>
          <w:szCs w:val="20"/>
        </w:rPr>
        <w:t>W</w:t>
      </w:r>
      <w:r w:rsidRPr="00F37B1C">
        <w:rPr>
          <w:rFonts w:ascii="Arial" w:hAnsi="Arial" w:cs="Arial"/>
          <w:b w:val="0"/>
          <w:sz w:val="20"/>
          <w:szCs w:val="20"/>
        </w:rPr>
        <w:t>ykonawców wykazuje spełnianie warunków udziału w postępowaniu  oraz brak podstaw wykluczenia.</w:t>
      </w:r>
    </w:p>
    <w:p w:rsidR="00A63AF4" w:rsidRPr="00F37B1C" w:rsidRDefault="00A63AF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11.4.</w:t>
      </w:r>
      <w:r w:rsidRPr="00F37B1C">
        <w:rPr>
          <w:rFonts w:ascii="Arial" w:hAnsi="Arial" w:cs="Arial"/>
          <w:b w:val="0"/>
          <w:sz w:val="20"/>
          <w:szCs w:val="20"/>
        </w:rPr>
        <w:tab/>
        <w:t xml:space="preserve">W przypadku wspólnego ubiegania się o zamówienie przez </w:t>
      </w:r>
      <w:r w:rsidR="00FA138F">
        <w:rPr>
          <w:rFonts w:ascii="Arial" w:hAnsi="Arial" w:cs="Arial"/>
          <w:b w:val="0"/>
          <w:sz w:val="20"/>
          <w:szCs w:val="20"/>
        </w:rPr>
        <w:t>W</w:t>
      </w:r>
      <w:r w:rsidRPr="00F37B1C">
        <w:rPr>
          <w:rFonts w:ascii="Arial" w:hAnsi="Arial" w:cs="Arial"/>
          <w:b w:val="0"/>
          <w:sz w:val="20"/>
          <w:szCs w:val="20"/>
        </w:rPr>
        <w:t xml:space="preserve">ykonawców  oświadczenie </w:t>
      </w:r>
      <w:r w:rsidR="0014333A">
        <w:rPr>
          <w:rFonts w:ascii="Arial" w:hAnsi="Arial" w:cs="Arial"/>
          <w:b w:val="0"/>
          <w:sz w:val="20"/>
          <w:szCs w:val="20"/>
        </w:rPr>
        <w:br/>
      </w:r>
      <w:r w:rsidRPr="00F37B1C">
        <w:rPr>
          <w:rFonts w:ascii="Arial" w:hAnsi="Arial" w:cs="Arial"/>
          <w:b w:val="0"/>
          <w:sz w:val="20"/>
          <w:szCs w:val="20"/>
        </w:rPr>
        <w:t>o przynależności braku przynależności do tej samej grupy kapitałowej, o którym mowa w pkt. 9.3</w:t>
      </w:r>
      <w:r w:rsidR="00B44AE2">
        <w:rPr>
          <w:rFonts w:ascii="Arial" w:hAnsi="Arial" w:cs="Arial"/>
          <w:b w:val="0"/>
          <w:sz w:val="20"/>
          <w:szCs w:val="20"/>
        </w:rPr>
        <w:t>.</w:t>
      </w:r>
      <w:r w:rsidRPr="00F37B1C">
        <w:rPr>
          <w:rFonts w:ascii="Arial" w:hAnsi="Arial" w:cs="Arial"/>
          <w:b w:val="0"/>
          <w:sz w:val="20"/>
          <w:szCs w:val="20"/>
        </w:rPr>
        <w:t xml:space="preserve"> IDW składa każdy z Wykonawców</w:t>
      </w:r>
      <w:r w:rsidR="007719B9" w:rsidRPr="00F37B1C">
        <w:rPr>
          <w:rFonts w:ascii="Arial" w:hAnsi="Arial" w:cs="Arial"/>
          <w:b w:val="0"/>
          <w:sz w:val="20"/>
          <w:szCs w:val="20"/>
        </w:rPr>
        <w:t>.</w:t>
      </w:r>
    </w:p>
    <w:p w:rsidR="00FA53B4" w:rsidRPr="00F37B1C" w:rsidRDefault="00FA53B4" w:rsidP="00F37B1C">
      <w:pPr>
        <w:pStyle w:val="Tekstpodstawowy2"/>
        <w:spacing w:before="0"/>
        <w:ind w:left="709" w:hanging="709"/>
        <w:rPr>
          <w:rFonts w:ascii="Arial" w:hAnsi="Arial" w:cs="Arial"/>
          <w:b w:val="0"/>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12. </w:t>
      </w:r>
      <w:r w:rsidRPr="00F37B1C">
        <w:rPr>
          <w:rFonts w:ascii="Arial" w:hAnsi="Arial" w:cs="Arial"/>
          <w:b/>
          <w:sz w:val="20"/>
          <w:szCs w:val="20"/>
        </w:rPr>
        <w:tab/>
        <w:t>SPOSÓB KOMUNIKACJI ORAZ WYMAGANIA FORMALNE DOTYCZĄCE SKŁADANYCH OŚWIADCZEŃ I DOKUMENTÓW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12.1.</w:t>
      </w:r>
      <w:r w:rsidRPr="00F37B1C">
        <w:rPr>
          <w:rFonts w:ascii="Arial" w:hAnsi="Arial" w:cs="Arial"/>
          <w:b w:val="0"/>
          <w:sz w:val="20"/>
          <w:szCs w:val="20"/>
        </w:rPr>
        <w:tab/>
      </w:r>
      <w:r w:rsidRPr="00F37B1C">
        <w:rPr>
          <w:rFonts w:ascii="Arial" w:hAnsi="Arial" w:cs="Arial"/>
          <w:b w:val="0"/>
          <w:iCs/>
          <w:sz w:val="20"/>
          <w:szCs w:val="20"/>
        </w:rPr>
        <w:t xml:space="preserve">W postępowaniu komunikacja między </w:t>
      </w:r>
      <w:r w:rsidR="00835272">
        <w:rPr>
          <w:rFonts w:ascii="Arial" w:hAnsi="Arial" w:cs="Arial"/>
          <w:b w:val="0"/>
          <w:iCs/>
          <w:sz w:val="20"/>
          <w:szCs w:val="20"/>
        </w:rPr>
        <w:t>Z</w:t>
      </w:r>
      <w:r w:rsidRPr="00F37B1C">
        <w:rPr>
          <w:rFonts w:ascii="Arial" w:hAnsi="Arial" w:cs="Arial"/>
          <w:b w:val="0"/>
          <w:iCs/>
          <w:sz w:val="20"/>
          <w:szCs w:val="20"/>
        </w:rPr>
        <w:t xml:space="preserve">amawiającym a </w:t>
      </w:r>
      <w:r w:rsidR="00FA138F">
        <w:rPr>
          <w:rFonts w:ascii="Arial" w:hAnsi="Arial" w:cs="Arial"/>
          <w:b w:val="0"/>
          <w:iCs/>
          <w:sz w:val="20"/>
          <w:szCs w:val="20"/>
        </w:rPr>
        <w:t>W</w:t>
      </w:r>
      <w:r w:rsidRPr="00F37B1C">
        <w:rPr>
          <w:rFonts w:ascii="Arial" w:hAnsi="Arial" w:cs="Arial"/>
          <w:b w:val="0"/>
          <w:iCs/>
          <w:sz w:val="20"/>
          <w:szCs w:val="20"/>
        </w:rPr>
        <w:t xml:space="preserve">ykonawcami odbywa </w:t>
      </w:r>
      <w:r w:rsidR="0014333A">
        <w:rPr>
          <w:rFonts w:ascii="Arial" w:hAnsi="Arial" w:cs="Arial"/>
          <w:b w:val="0"/>
          <w:iCs/>
          <w:sz w:val="20"/>
          <w:szCs w:val="20"/>
        </w:rPr>
        <w:br/>
      </w:r>
      <w:r w:rsidRPr="00F37B1C">
        <w:rPr>
          <w:rFonts w:ascii="Arial" w:hAnsi="Arial" w:cs="Arial"/>
          <w:b w:val="0"/>
          <w:iCs/>
          <w:sz w:val="20"/>
          <w:szCs w:val="20"/>
        </w:rPr>
        <w:t>się za pośrednictwem operatora pocztowego</w:t>
      </w:r>
      <w:r w:rsidRPr="00F37B1C">
        <w:rPr>
          <w:rFonts w:ascii="Arial" w:hAnsi="Arial" w:cs="Arial"/>
          <w:b w:val="0"/>
          <w:sz w:val="20"/>
          <w:szCs w:val="20"/>
        </w:rPr>
        <w:t xml:space="preserve"> </w:t>
      </w:r>
      <w:r w:rsidRPr="00F37B1C">
        <w:rPr>
          <w:rFonts w:ascii="Arial" w:hAnsi="Arial" w:cs="Arial"/>
          <w:b w:val="0"/>
          <w:iCs/>
          <w:sz w:val="20"/>
          <w:szCs w:val="20"/>
        </w:rPr>
        <w:t xml:space="preserve">w rozumieniu ustawy z dnia 23 listopada 2012 r. – Prawo pocztowe (Dz. U. z 2012 r. poz. 1529 oraz z 2015 r. poz. 1830), osobiście, </w:t>
      </w:r>
      <w:r w:rsidR="0014333A">
        <w:rPr>
          <w:rFonts w:ascii="Arial" w:hAnsi="Arial" w:cs="Arial"/>
          <w:b w:val="0"/>
          <w:iCs/>
          <w:sz w:val="20"/>
          <w:szCs w:val="20"/>
        </w:rPr>
        <w:br/>
      </w:r>
      <w:r w:rsidR="00B44AE2">
        <w:rPr>
          <w:rFonts w:ascii="Arial" w:hAnsi="Arial" w:cs="Arial"/>
          <w:b w:val="0"/>
          <w:iCs/>
          <w:sz w:val="20"/>
          <w:szCs w:val="20"/>
        </w:rPr>
        <w:t xml:space="preserve">za pośrednictwem posłańca </w:t>
      </w:r>
      <w:r w:rsidRPr="00F37B1C">
        <w:rPr>
          <w:rFonts w:ascii="Arial" w:hAnsi="Arial" w:cs="Arial"/>
          <w:b w:val="0"/>
          <w:iCs/>
          <w:sz w:val="20"/>
          <w:szCs w:val="20"/>
        </w:rPr>
        <w:t xml:space="preserve">lub przy użyciu środków komunikacji elektronicznej </w:t>
      </w:r>
      <w:r w:rsidR="0014333A">
        <w:rPr>
          <w:rFonts w:ascii="Arial" w:hAnsi="Arial" w:cs="Arial"/>
          <w:b w:val="0"/>
          <w:iCs/>
          <w:sz w:val="20"/>
          <w:szCs w:val="20"/>
        </w:rPr>
        <w:br/>
      </w:r>
      <w:r w:rsidRPr="00F37B1C">
        <w:rPr>
          <w:rFonts w:ascii="Arial" w:hAnsi="Arial" w:cs="Arial"/>
          <w:b w:val="0"/>
          <w:iCs/>
          <w:sz w:val="20"/>
          <w:szCs w:val="20"/>
        </w:rPr>
        <w:t xml:space="preserve">w rozumieniu ustawy z dnia 18 lipca 2002 r. o świadczeniu usług drogą elektroniczną (Dz. U. </w:t>
      </w:r>
      <w:r w:rsidR="0014333A">
        <w:rPr>
          <w:rFonts w:ascii="Arial" w:hAnsi="Arial" w:cs="Arial"/>
          <w:b w:val="0"/>
          <w:iCs/>
          <w:sz w:val="20"/>
          <w:szCs w:val="20"/>
        </w:rPr>
        <w:br/>
      </w:r>
      <w:r w:rsidRPr="00F37B1C">
        <w:rPr>
          <w:rFonts w:ascii="Arial" w:hAnsi="Arial" w:cs="Arial"/>
          <w:b w:val="0"/>
          <w:iCs/>
          <w:sz w:val="20"/>
          <w:szCs w:val="20"/>
        </w:rPr>
        <w:t xml:space="preserve">z 2013 r. poz. 1422, z 2015 r. poz. 1844 oraz z 2016 r. poz. 147 i 615), z uwzględnieniem wymogów dotyczących formy, ustanowionych </w:t>
      </w:r>
      <w:r w:rsidR="00912F01" w:rsidRPr="00F37B1C">
        <w:rPr>
          <w:rFonts w:ascii="Arial" w:hAnsi="Arial" w:cs="Arial"/>
          <w:b w:val="0"/>
          <w:iCs/>
          <w:sz w:val="20"/>
          <w:szCs w:val="20"/>
        </w:rPr>
        <w:t xml:space="preserve">poniżej </w:t>
      </w:r>
      <w:r w:rsidRPr="00F37B1C">
        <w:rPr>
          <w:rFonts w:ascii="Arial" w:hAnsi="Arial" w:cs="Arial"/>
          <w:b w:val="0"/>
          <w:iCs/>
          <w:sz w:val="20"/>
          <w:szCs w:val="20"/>
        </w:rPr>
        <w:t>w pkt</w:t>
      </w:r>
      <w:r w:rsidR="004558FD">
        <w:rPr>
          <w:rFonts w:ascii="Arial" w:hAnsi="Arial" w:cs="Arial"/>
          <w:b w:val="0"/>
          <w:iCs/>
          <w:sz w:val="20"/>
          <w:szCs w:val="20"/>
        </w:rPr>
        <w:t>.</w:t>
      </w:r>
      <w:r w:rsidRPr="00F37B1C">
        <w:rPr>
          <w:rFonts w:ascii="Arial" w:hAnsi="Arial" w:cs="Arial"/>
          <w:b w:val="0"/>
          <w:iCs/>
          <w:sz w:val="20"/>
          <w:szCs w:val="20"/>
        </w:rPr>
        <w:t xml:space="preserve"> </w:t>
      </w:r>
      <w:r w:rsidR="00912F01" w:rsidRPr="00F37B1C">
        <w:rPr>
          <w:rFonts w:ascii="Arial" w:hAnsi="Arial" w:cs="Arial"/>
          <w:b w:val="0"/>
          <w:iCs/>
          <w:sz w:val="20"/>
          <w:szCs w:val="20"/>
        </w:rPr>
        <w:t>12.</w:t>
      </w:r>
      <w:r w:rsidR="00FB5543" w:rsidRPr="00F37B1C">
        <w:rPr>
          <w:rFonts w:ascii="Arial" w:hAnsi="Arial" w:cs="Arial"/>
          <w:b w:val="0"/>
          <w:iCs/>
          <w:sz w:val="20"/>
          <w:szCs w:val="20"/>
        </w:rPr>
        <w:t>4</w:t>
      </w:r>
      <w:r w:rsidR="00912F01" w:rsidRPr="00F37B1C">
        <w:rPr>
          <w:rFonts w:ascii="Arial" w:hAnsi="Arial" w:cs="Arial"/>
          <w:b w:val="0"/>
          <w:iCs/>
          <w:sz w:val="20"/>
          <w:szCs w:val="20"/>
        </w:rPr>
        <w:t>. – 12.</w:t>
      </w:r>
      <w:r w:rsidR="00FB5543" w:rsidRPr="00F37B1C">
        <w:rPr>
          <w:rFonts w:ascii="Arial" w:hAnsi="Arial" w:cs="Arial"/>
          <w:b w:val="0"/>
          <w:iCs/>
          <w:sz w:val="20"/>
          <w:szCs w:val="20"/>
        </w:rPr>
        <w:t>7</w:t>
      </w:r>
      <w:r w:rsidR="00912F01" w:rsidRPr="00F37B1C">
        <w:rPr>
          <w:rFonts w:ascii="Arial" w:hAnsi="Arial" w:cs="Arial"/>
          <w:b w:val="0"/>
          <w:iCs/>
          <w:sz w:val="20"/>
          <w:szCs w:val="20"/>
        </w:rPr>
        <w:t>. IDW.</w:t>
      </w:r>
    </w:p>
    <w:p w:rsidR="004F1AAF"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Zamawiający wyznacza do kontaktowania się z Wykonawcami:</w:t>
      </w:r>
      <w:r w:rsidR="00A27668" w:rsidRPr="00F37B1C">
        <w:rPr>
          <w:rFonts w:ascii="Arial" w:hAnsi="Arial" w:cs="Arial"/>
          <w:b w:val="0"/>
          <w:iCs/>
          <w:sz w:val="20"/>
          <w:szCs w:val="20"/>
        </w:rPr>
        <w:t xml:space="preserve"> </w:t>
      </w:r>
      <w:r w:rsidR="003B2922" w:rsidRPr="00F37B1C">
        <w:rPr>
          <w:rFonts w:ascii="Arial" w:hAnsi="Arial" w:cs="Arial"/>
          <w:b w:val="0"/>
          <w:iCs/>
          <w:sz w:val="20"/>
          <w:szCs w:val="20"/>
        </w:rPr>
        <w:t>Pan</w:t>
      </w:r>
      <w:r w:rsidR="00DF66DE" w:rsidRPr="00F37B1C">
        <w:rPr>
          <w:rFonts w:ascii="Arial" w:hAnsi="Arial" w:cs="Arial"/>
          <w:b w:val="0"/>
          <w:iCs/>
          <w:sz w:val="20"/>
          <w:szCs w:val="20"/>
        </w:rPr>
        <w:t>a</w:t>
      </w:r>
      <w:r w:rsidR="003B2922" w:rsidRPr="00F37B1C">
        <w:rPr>
          <w:rFonts w:ascii="Arial" w:hAnsi="Arial" w:cs="Arial"/>
          <w:b w:val="0"/>
          <w:iCs/>
          <w:sz w:val="20"/>
          <w:szCs w:val="20"/>
        </w:rPr>
        <w:t xml:space="preserve"> </w:t>
      </w:r>
      <w:r w:rsidR="0014333A">
        <w:rPr>
          <w:rFonts w:ascii="Arial" w:hAnsi="Arial" w:cs="Arial"/>
          <w:b w:val="0"/>
          <w:iCs/>
          <w:sz w:val="20"/>
          <w:szCs w:val="20"/>
        </w:rPr>
        <w:t>Łukasza Kruszewskiego</w:t>
      </w:r>
      <w:r w:rsidR="004F1AAF" w:rsidRPr="00F37B1C">
        <w:rPr>
          <w:rFonts w:ascii="Arial" w:hAnsi="Arial" w:cs="Arial"/>
          <w:b w:val="0"/>
          <w:iCs/>
          <w:sz w:val="20"/>
          <w:szCs w:val="20"/>
        </w:rPr>
        <w:t xml:space="preserve"> (tel. </w:t>
      </w:r>
      <w:r w:rsidR="003B2922" w:rsidRPr="00F37B1C">
        <w:rPr>
          <w:rFonts w:ascii="Arial" w:hAnsi="Arial" w:cs="Arial"/>
          <w:b w:val="0"/>
          <w:iCs/>
          <w:sz w:val="20"/>
          <w:szCs w:val="20"/>
        </w:rPr>
        <w:t>22/52-12-</w:t>
      </w:r>
      <w:r w:rsidR="0014333A">
        <w:rPr>
          <w:rFonts w:ascii="Arial" w:hAnsi="Arial" w:cs="Arial"/>
          <w:b w:val="0"/>
          <w:iCs/>
          <w:sz w:val="20"/>
          <w:szCs w:val="20"/>
        </w:rPr>
        <w:t>247</w:t>
      </w:r>
      <w:r w:rsidR="00A27668" w:rsidRPr="00F37B1C">
        <w:rPr>
          <w:rFonts w:ascii="Arial" w:hAnsi="Arial" w:cs="Arial"/>
          <w:b w:val="0"/>
          <w:iCs/>
          <w:sz w:val="20"/>
          <w:szCs w:val="20"/>
        </w:rPr>
        <w:t xml:space="preserve">, e-mail: </w:t>
      </w:r>
      <w:r w:rsidR="0014333A">
        <w:rPr>
          <w:rFonts w:ascii="Arial" w:hAnsi="Arial" w:cs="Arial"/>
          <w:b w:val="0"/>
          <w:iCs/>
          <w:sz w:val="20"/>
          <w:szCs w:val="20"/>
        </w:rPr>
        <w:t>Lukasz</w:t>
      </w:r>
      <w:r w:rsidR="00495BDD" w:rsidRPr="00F37B1C">
        <w:rPr>
          <w:rFonts w:ascii="Arial" w:hAnsi="Arial" w:cs="Arial"/>
          <w:b w:val="0"/>
          <w:iCs/>
          <w:sz w:val="20"/>
          <w:szCs w:val="20"/>
        </w:rPr>
        <w:t>.</w:t>
      </w:r>
      <w:r w:rsidR="0014333A">
        <w:rPr>
          <w:rFonts w:ascii="Arial" w:hAnsi="Arial" w:cs="Arial"/>
          <w:b w:val="0"/>
          <w:iCs/>
          <w:sz w:val="20"/>
          <w:szCs w:val="20"/>
        </w:rPr>
        <w:t>Kruszewski</w:t>
      </w:r>
      <w:r w:rsidR="00A27668" w:rsidRPr="00F37B1C">
        <w:rPr>
          <w:rFonts w:ascii="Arial" w:hAnsi="Arial" w:cs="Arial"/>
          <w:b w:val="0"/>
          <w:iCs/>
          <w:sz w:val="20"/>
          <w:szCs w:val="20"/>
        </w:rPr>
        <w:t>@ms.gov.pl</w:t>
      </w:r>
      <w:r w:rsidR="004F1AAF" w:rsidRPr="00F37B1C">
        <w:rPr>
          <w:rFonts w:ascii="Arial" w:hAnsi="Arial" w:cs="Arial"/>
          <w:b w:val="0"/>
          <w:iCs/>
          <w:sz w:val="20"/>
          <w:szCs w:val="20"/>
        </w:rPr>
        <w:t>)</w:t>
      </w:r>
    </w:p>
    <w:p w:rsidR="00FB5543" w:rsidRPr="00F37B1C" w:rsidRDefault="00FB5543"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12.2</w:t>
      </w:r>
      <w:r w:rsidRPr="00F37B1C">
        <w:rPr>
          <w:rFonts w:ascii="Arial" w:hAnsi="Arial" w:cs="Arial"/>
          <w:b w:val="0"/>
          <w:iCs/>
          <w:sz w:val="20"/>
          <w:szCs w:val="20"/>
        </w:rPr>
        <w:tab/>
        <w:t xml:space="preserve">Wykonawca może zwrócić się do Zamawiającego o wyjaśnienie treści specyfikacji istotnych warunków zamówienia (SIWZ), kierując wniosek na adres: </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Ministerstwo Sprawiedliwości</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Al. Ujazdowskie 11</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00-567 Warszawa</w:t>
      </w:r>
    </w:p>
    <w:p w:rsidR="00FB5543" w:rsidRPr="00F37B1C" w:rsidRDefault="00FB5543" w:rsidP="00F37B1C">
      <w:pPr>
        <w:pStyle w:val="Tekstpodstawowy2"/>
        <w:spacing w:before="0"/>
        <w:ind w:left="709"/>
        <w:rPr>
          <w:rFonts w:ascii="Arial" w:hAnsi="Arial" w:cs="Arial"/>
          <w:b w:val="0"/>
          <w:iCs/>
          <w:sz w:val="20"/>
          <w:szCs w:val="20"/>
        </w:rPr>
      </w:pPr>
    </w:p>
    <w:p w:rsidR="00E25A56" w:rsidRPr="00F37B1C" w:rsidRDefault="00FB5543"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Zamawiający prosi o </w:t>
      </w:r>
      <w:r w:rsidRPr="00F37B1C">
        <w:rPr>
          <w:rFonts w:ascii="Arial" w:hAnsi="Arial" w:cs="Arial"/>
          <w:b w:val="0"/>
          <w:iCs/>
          <w:sz w:val="20"/>
          <w:szCs w:val="20"/>
          <w:u w:val="single"/>
        </w:rPr>
        <w:t>przekazywanie pytań również drogą elektroniczną</w:t>
      </w:r>
      <w:r w:rsidRPr="00F37B1C">
        <w:rPr>
          <w:rFonts w:ascii="Arial" w:hAnsi="Arial" w:cs="Arial"/>
          <w:b w:val="0"/>
          <w:iCs/>
          <w:sz w:val="20"/>
          <w:szCs w:val="20"/>
        </w:rPr>
        <w:t xml:space="preserve"> (na adres </w:t>
      </w:r>
      <w:r w:rsidR="0014333A">
        <w:rPr>
          <w:rFonts w:ascii="Arial" w:hAnsi="Arial" w:cs="Arial"/>
          <w:b w:val="0"/>
          <w:iCs/>
          <w:sz w:val="20"/>
          <w:szCs w:val="20"/>
        </w:rPr>
        <w:t>Lukasz</w:t>
      </w:r>
      <w:r w:rsidR="00495BDD" w:rsidRPr="00F37B1C">
        <w:rPr>
          <w:rFonts w:ascii="Arial" w:hAnsi="Arial" w:cs="Arial"/>
          <w:b w:val="0"/>
          <w:iCs/>
          <w:sz w:val="20"/>
          <w:szCs w:val="20"/>
        </w:rPr>
        <w:t>.</w:t>
      </w:r>
      <w:r w:rsidR="0014333A">
        <w:rPr>
          <w:rFonts w:ascii="Arial" w:hAnsi="Arial" w:cs="Arial"/>
          <w:b w:val="0"/>
          <w:iCs/>
          <w:sz w:val="20"/>
          <w:szCs w:val="20"/>
        </w:rPr>
        <w:t>Kruszewski</w:t>
      </w:r>
      <w:r w:rsidR="00D57847" w:rsidRPr="00F37B1C">
        <w:rPr>
          <w:rFonts w:ascii="Arial" w:hAnsi="Arial" w:cs="Arial"/>
          <w:b w:val="0"/>
          <w:iCs/>
          <w:sz w:val="20"/>
          <w:szCs w:val="20"/>
        </w:rPr>
        <w:t>@ms.gov.pl</w:t>
      </w:r>
      <w:r w:rsidRPr="00F37B1C">
        <w:rPr>
          <w:rFonts w:ascii="Arial" w:hAnsi="Arial" w:cs="Arial"/>
          <w:b w:val="0"/>
          <w:iCs/>
          <w:sz w:val="20"/>
          <w:szCs w:val="20"/>
        </w:rPr>
        <w:t>) w formie edytowalnej, gdyż skróci to czas udzielania wyjaśnień.</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Jeżeli </w:t>
      </w:r>
      <w:r w:rsidR="008C2F2A" w:rsidRPr="00F37B1C">
        <w:rPr>
          <w:rFonts w:ascii="Arial" w:hAnsi="Arial" w:cs="Arial"/>
          <w:b w:val="0"/>
          <w:iCs/>
          <w:sz w:val="20"/>
          <w:szCs w:val="20"/>
        </w:rPr>
        <w:t xml:space="preserve">Zamawiający </w:t>
      </w:r>
      <w:r w:rsidR="00E25A56" w:rsidRPr="00F37B1C">
        <w:rPr>
          <w:rFonts w:ascii="Arial" w:hAnsi="Arial" w:cs="Arial"/>
          <w:b w:val="0"/>
          <w:iCs/>
          <w:sz w:val="20"/>
          <w:szCs w:val="20"/>
        </w:rPr>
        <w:t xml:space="preserve">lub </w:t>
      </w:r>
      <w:r w:rsidR="008C2F2A" w:rsidRPr="00F37B1C">
        <w:rPr>
          <w:rFonts w:ascii="Arial" w:hAnsi="Arial" w:cs="Arial"/>
          <w:b w:val="0"/>
          <w:iCs/>
          <w:sz w:val="20"/>
          <w:szCs w:val="20"/>
        </w:rPr>
        <w:t xml:space="preserve">Wykonawca </w:t>
      </w:r>
      <w:r w:rsidR="00E25A56" w:rsidRPr="00F37B1C">
        <w:rPr>
          <w:rFonts w:ascii="Arial" w:hAnsi="Arial" w:cs="Arial"/>
          <w:b w:val="0"/>
          <w:iCs/>
          <w:sz w:val="20"/>
          <w:szCs w:val="20"/>
        </w:rPr>
        <w:t xml:space="preserve">przekazują oświadczenia, wnioski, zawiadomienia oraz informacje za pośrednictwem faksu lub przy użyciu środków komunikacji elektronicznej </w:t>
      </w:r>
      <w:r w:rsidR="0014333A">
        <w:rPr>
          <w:rFonts w:ascii="Arial" w:hAnsi="Arial" w:cs="Arial"/>
          <w:b w:val="0"/>
          <w:iCs/>
          <w:sz w:val="20"/>
          <w:szCs w:val="20"/>
        </w:rPr>
        <w:br/>
      </w:r>
      <w:r w:rsidR="00E25A56" w:rsidRPr="00F37B1C">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A63AF4" w:rsidRPr="00F37B1C" w:rsidRDefault="00A63AF4" w:rsidP="00F37B1C">
      <w:pPr>
        <w:pStyle w:val="Tekstpodstawowy2"/>
        <w:spacing w:before="0"/>
        <w:ind w:left="709" w:hanging="709"/>
        <w:rPr>
          <w:rFonts w:ascii="Arial" w:hAnsi="Arial" w:cs="Arial"/>
          <w:b w:val="0"/>
          <w:i/>
          <w:iCs/>
          <w:sz w:val="20"/>
          <w:szCs w:val="20"/>
        </w:rPr>
      </w:pPr>
      <w:r w:rsidRPr="00F37B1C">
        <w:rPr>
          <w:rFonts w:ascii="Arial" w:hAnsi="Arial" w:cs="Arial"/>
          <w:b w:val="0"/>
          <w:sz w:val="20"/>
          <w:szCs w:val="20"/>
        </w:rPr>
        <w:t>12.</w:t>
      </w:r>
      <w:r w:rsidR="00FB5543" w:rsidRPr="00F37B1C">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r>
      <w:r w:rsidR="002D5AB5">
        <w:rPr>
          <w:rFonts w:ascii="Arial" w:hAnsi="Arial" w:cs="Arial"/>
          <w:b w:val="0"/>
          <w:iCs/>
          <w:sz w:val="20"/>
          <w:szCs w:val="20"/>
        </w:rPr>
        <w:t>J</w:t>
      </w:r>
      <w:r w:rsidR="00E25A56" w:rsidRPr="00F37B1C">
        <w:rPr>
          <w:rFonts w:ascii="Arial" w:hAnsi="Arial" w:cs="Arial"/>
          <w:b w:val="0"/>
          <w:iCs/>
          <w:sz w:val="20"/>
          <w:szCs w:val="20"/>
        </w:rPr>
        <w:t>ednolity dokument, składa się w formie pisemnej</w:t>
      </w:r>
      <w:r w:rsidR="00C700C2" w:rsidRPr="00F37B1C">
        <w:rPr>
          <w:rFonts w:ascii="Arial" w:hAnsi="Arial" w:cs="Arial"/>
          <w:b w:val="0"/>
          <w:i/>
          <w:iCs/>
          <w:sz w:val="20"/>
          <w:szCs w:val="20"/>
        </w:rPr>
        <w:t>.</w:t>
      </w:r>
    </w:p>
    <w:p w:rsidR="00044C28" w:rsidRPr="00F37B1C" w:rsidRDefault="00044C28"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ab/>
        <w:t>Jednolity dokument, o którym mowa w pkt. 10.</w:t>
      </w:r>
      <w:r w:rsidR="00FF069F" w:rsidRPr="00F37B1C">
        <w:rPr>
          <w:rFonts w:ascii="Arial" w:hAnsi="Arial" w:cs="Arial"/>
          <w:b w:val="0"/>
          <w:sz w:val="20"/>
          <w:szCs w:val="20"/>
        </w:rPr>
        <w:t>9</w:t>
      </w:r>
      <w:r w:rsidR="006463AA">
        <w:rPr>
          <w:rFonts w:ascii="Arial" w:hAnsi="Arial" w:cs="Arial"/>
          <w:b w:val="0"/>
          <w:sz w:val="20"/>
          <w:szCs w:val="20"/>
        </w:rPr>
        <w:t>.</w:t>
      </w:r>
      <w:r w:rsidR="00FF069F" w:rsidRPr="00F37B1C">
        <w:rPr>
          <w:rFonts w:ascii="Arial" w:hAnsi="Arial" w:cs="Arial"/>
          <w:b w:val="0"/>
          <w:sz w:val="20"/>
          <w:szCs w:val="20"/>
        </w:rPr>
        <w:t xml:space="preserve"> </w:t>
      </w:r>
      <w:r w:rsidRPr="00F37B1C">
        <w:rPr>
          <w:rFonts w:ascii="Arial" w:hAnsi="Arial" w:cs="Arial"/>
          <w:b w:val="0"/>
          <w:sz w:val="20"/>
          <w:szCs w:val="20"/>
        </w:rPr>
        <w:t xml:space="preserve">IDW wypełnia i podpisuje </w:t>
      </w:r>
      <w:r w:rsidR="00D35E08" w:rsidRPr="00F37B1C">
        <w:rPr>
          <w:rFonts w:ascii="Arial" w:hAnsi="Arial" w:cs="Arial"/>
          <w:b w:val="0"/>
          <w:sz w:val="20"/>
          <w:szCs w:val="20"/>
        </w:rPr>
        <w:t xml:space="preserve">podmiot </w:t>
      </w:r>
      <w:r w:rsidR="00E528F6">
        <w:rPr>
          <w:rFonts w:ascii="Arial" w:hAnsi="Arial" w:cs="Arial"/>
          <w:b w:val="0"/>
          <w:sz w:val="20"/>
          <w:szCs w:val="20"/>
        </w:rPr>
        <w:br/>
      </w:r>
      <w:r w:rsidR="00D35E08" w:rsidRPr="00F37B1C">
        <w:rPr>
          <w:rFonts w:ascii="Arial" w:hAnsi="Arial" w:cs="Arial"/>
          <w:b w:val="0"/>
          <w:iCs/>
          <w:sz w:val="20"/>
          <w:szCs w:val="20"/>
        </w:rPr>
        <w:t xml:space="preserve">na zdolnościach lub sytuacji którego, na zasadach określonych w art. 22a ustawy Pzp, polega </w:t>
      </w:r>
      <w:r w:rsidR="00FA138F">
        <w:rPr>
          <w:rFonts w:ascii="Arial" w:hAnsi="Arial" w:cs="Arial"/>
          <w:b w:val="0"/>
          <w:iCs/>
          <w:sz w:val="20"/>
          <w:szCs w:val="20"/>
        </w:rPr>
        <w:t>W</w:t>
      </w:r>
      <w:r w:rsidR="00D35E08" w:rsidRPr="00F37B1C">
        <w:rPr>
          <w:rFonts w:ascii="Arial" w:hAnsi="Arial" w:cs="Arial"/>
          <w:b w:val="0"/>
          <w:iCs/>
          <w:sz w:val="20"/>
          <w:szCs w:val="20"/>
        </w:rPr>
        <w:t>ykonawca.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Ofertę składa się pod rygorem nieważności w formie pisemnej.</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lastRenderedPageBreak/>
        <w:t>12.</w:t>
      </w:r>
      <w:r w:rsidR="00FB5543" w:rsidRPr="00F37B1C">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Oświadczenia, o których mowa w rozporządzeniu Ministra Rozwoju </w:t>
      </w:r>
      <w:r w:rsidR="001B0E07" w:rsidRPr="00F37B1C">
        <w:rPr>
          <w:rFonts w:ascii="Arial" w:hAnsi="Arial" w:cs="Arial"/>
          <w:b w:val="0"/>
          <w:iCs/>
          <w:sz w:val="20"/>
          <w:szCs w:val="20"/>
        </w:rPr>
        <w:t xml:space="preserve">z dnia 26 lipca 2016 r. </w:t>
      </w:r>
      <w:r w:rsidR="00E528F6">
        <w:rPr>
          <w:rFonts w:ascii="Arial" w:hAnsi="Arial" w:cs="Arial"/>
          <w:b w:val="0"/>
          <w:iCs/>
          <w:sz w:val="20"/>
          <w:szCs w:val="20"/>
        </w:rPr>
        <w:br/>
      </w:r>
      <w:r w:rsidR="00E25A56" w:rsidRPr="00F37B1C">
        <w:rPr>
          <w:rFonts w:ascii="Arial" w:hAnsi="Arial" w:cs="Arial"/>
          <w:b w:val="0"/>
          <w:iCs/>
          <w:sz w:val="20"/>
          <w:szCs w:val="20"/>
        </w:rPr>
        <w:t xml:space="preserve">w sprawie rodzajów dokumentów, jakich może żądać </w:t>
      </w:r>
      <w:r w:rsidR="001D6888">
        <w:rPr>
          <w:rFonts w:ascii="Arial" w:hAnsi="Arial" w:cs="Arial"/>
          <w:b w:val="0"/>
          <w:iCs/>
          <w:sz w:val="20"/>
          <w:szCs w:val="20"/>
        </w:rPr>
        <w:t>Z</w:t>
      </w:r>
      <w:r w:rsidR="00E25A56" w:rsidRPr="00F37B1C">
        <w:rPr>
          <w:rFonts w:ascii="Arial" w:hAnsi="Arial" w:cs="Arial"/>
          <w:b w:val="0"/>
          <w:iCs/>
          <w:sz w:val="20"/>
          <w:szCs w:val="20"/>
        </w:rPr>
        <w:t xml:space="preserve">amawiający od </w:t>
      </w:r>
      <w:r w:rsidR="00FA138F">
        <w:rPr>
          <w:rFonts w:ascii="Arial" w:hAnsi="Arial" w:cs="Arial"/>
          <w:b w:val="0"/>
          <w:iCs/>
          <w:sz w:val="20"/>
          <w:szCs w:val="20"/>
        </w:rPr>
        <w:t>W</w:t>
      </w:r>
      <w:r w:rsidR="00E25A56" w:rsidRPr="00F37B1C">
        <w:rPr>
          <w:rFonts w:ascii="Arial" w:hAnsi="Arial" w:cs="Arial"/>
          <w:b w:val="0"/>
          <w:iCs/>
          <w:sz w:val="20"/>
          <w:szCs w:val="20"/>
        </w:rPr>
        <w:t>ykonawcy</w:t>
      </w:r>
      <w:r w:rsidR="00F36B1E" w:rsidRPr="00F37B1C">
        <w:rPr>
          <w:rFonts w:ascii="Arial" w:hAnsi="Arial" w:cs="Arial"/>
          <w:b w:val="0"/>
          <w:iCs/>
          <w:sz w:val="20"/>
          <w:szCs w:val="20"/>
        </w:rPr>
        <w:t xml:space="preserve"> </w:t>
      </w:r>
      <w:r w:rsidR="00E528F6">
        <w:rPr>
          <w:rFonts w:ascii="Arial" w:hAnsi="Arial" w:cs="Arial"/>
          <w:b w:val="0"/>
          <w:iCs/>
          <w:sz w:val="20"/>
          <w:szCs w:val="20"/>
        </w:rPr>
        <w:br/>
      </w:r>
      <w:r w:rsidR="00F36B1E" w:rsidRPr="00F37B1C">
        <w:rPr>
          <w:rFonts w:ascii="Arial" w:hAnsi="Arial" w:cs="Arial"/>
          <w:b w:val="0"/>
          <w:iCs/>
          <w:sz w:val="20"/>
          <w:szCs w:val="20"/>
        </w:rPr>
        <w:t>w postępowaniu o udzielenie zamówienia</w:t>
      </w:r>
      <w:r w:rsidR="001B0E07" w:rsidRPr="00F37B1C">
        <w:rPr>
          <w:rFonts w:ascii="Arial" w:hAnsi="Arial" w:cs="Arial"/>
          <w:b w:val="0"/>
          <w:iCs/>
          <w:sz w:val="20"/>
          <w:szCs w:val="20"/>
        </w:rPr>
        <w:t xml:space="preserve"> (Dz. U. z 2016 r. poz. 1126)</w:t>
      </w:r>
      <w:r w:rsidR="00E25A56" w:rsidRPr="00F37B1C">
        <w:rPr>
          <w:rFonts w:ascii="Arial" w:hAnsi="Arial" w:cs="Arial"/>
          <w:b w:val="0"/>
          <w:iCs/>
          <w:sz w:val="20"/>
          <w:szCs w:val="20"/>
        </w:rPr>
        <w:t xml:space="preserve">, zwanym dalej „rozporządzeniem” składane przez </w:t>
      </w:r>
      <w:r w:rsidR="00FA138F">
        <w:rPr>
          <w:rFonts w:ascii="Arial" w:hAnsi="Arial" w:cs="Arial"/>
          <w:b w:val="0"/>
          <w:iCs/>
          <w:sz w:val="20"/>
          <w:szCs w:val="20"/>
        </w:rPr>
        <w:t>W</w:t>
      </w:r>
      <w:r w:rsidR="00E25A56" w:rsidRPr="00F37B1C">
        <w:rPr>
          <w:rFonts w:ascii="Arial" w:hAnsi="Arial" w:cs="Arial"/>
          <w:b w:val="0"/>
          <w:iCs/>
          <w:sz w:val="20"/>
          <w:szCs w:val="20"/>
        </w:rPr>
        <w:t xml:space="preserve">ykonawcę i inne podmioty, na zdolnościach lub sytuacji których polega </w:t>
      </w:r>
      <w:r w:rsidR="00FA138F">
        <w:rPr>
          <w:rFonts w:ascii="Arial" w:hAnsi="Arial" w:cs="Arial"/>
          <w:b w:val="0"/>
          <w:iCs/>
          <w:sz w:val="20"/>
          <w:szCs w:val="20"/>
        </w:rPr>
        <w:t>W</w:t>
      </w:r>
      <w:r w:rsidR="00E25A56" w:rsidRPr="00F37B1C">
        <w:rPr>
          <w:rFonts w:ascii="Arial" w:hAnsi="Arial" w:cs="Arial"/>
          <w:b w:val="0"/>
          <w:iCs/>
          <w:sz w:val="20"/>
          <w:szCs w:val="20"/>
        </w:rPr>
        <w:t>ykonawca na zasadach określonych w art. 22a ustawy Pzp oraz przez podwykonawców,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6B6655" w:rsidRPr="00F37B1C">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Dokumenty, o których mowa w rozporządzeniu, inne niż oświadczenia, o których mowa </w:t>
      </w:r>
      <w:r w:rsidR="00912F01" w:rsidRPr="00F37B1C">
        <w:rPr>
          <w:rFonts w:ascii="Arial" w:hAnsi="Arial" w:cs="Arial"/>
          <w:b w:val="0"/>
          <w:iCs/>
          <w:sz w:val="20"/>
          <w:szCs w:val="20"/>
        </w:rPr>
        <w:t xml:space="preserve">powyżej </w:t>
      </w:r>
      <w:r w:rsidR="00E25A56" w:rsidRPr="00F37B1C">
        <w:rPr>
          <w:rFonts w:ascii="Arial" w:hAnsi="Arial" w:cs="Arial"/>
          <w:b w:val="0"/>
          <w:iCs/>
          <w:sz w:val="20"/>
          <w:szCs w:val="20"/>
        </w:rPr>
        <w:t>w pkt</w:t>
      </w:r>
      <w:r w:rsidR="004558FD">
        <w:rPr>
          <w:rFonts w:ascii="Arial" w:hAnsi="Arial" w:cs="Arial"/>
          <w:b w:val="0"/>
          <w:iCs/>
          <w:sz w:val="20"/>
          <w:szCs w:val="20"/>
        </w:rPr>
        <w:t>.</w:t>
      </w:r>
      <w:r w:rsidR="00E25A56" w:rsidRPr="00F37B1C">
        <w:rPr>
          <w:rFonts w:ascii="Arial" w:hAnsi="Arial" w:cs="Arial"/>
          <w:b w:val="0"/>
          <w:iCs/>
          <w:sz w:val="20"/>
          <w:szCs w:val="20"/>
        </w:rPr>
        <w:t xml:space="preserve"> 12.</w:t>
      </w:r>
      <w:r w:rsidR="006B6655" w:rsidRPr="00F37B1C">
        <w:rPr>
          <w:rFonts w:ascii="Arial" w:hAnsi="Arial" w:cs="Arial"/>
          <w:b w:val="0"/>
          <w:iCs/>
          <w:sz w:val="20"/>
          <w:szCs w:val="20"/>
        </w:rPr>
        <w:t>6</w:t>
      </w:r>
      <w:r w:rsidR="004558FD">
        <w:rPr>
          <w:rFonts w:ascii="Arial" w:hAnsi="Arial" w:cs="Arial"/>
          <w:b w:val="0"/>
          <w:iCs/>
          <w:sz w:val="20"/>
          <w:szCs w:val="20"/>
        </w:rPr>
        <w:t>.</w:t>
      </w:r>
      <w:r w:rsidR="00E25A56" w:rsidRPr="00F37B1C">
        <w:rPr>
          <w:rFonts w:ascii="Arial" w:hAnsi="Arial" w:cs="Arial"/>
          <w:b w:val="0"/>
          <w:iCs/>
          <w:sz w:val="20"/>
          <w:szCs w:val="20"/>
        </w:rPr>
        <w:t xml:space="preserve"> IDW,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 lub kopii </w:t>
      </w:r>
      <w:r w:rsidR="001B0E07" w:rsidRPr="00F37B1C">
        <w:rPr>
          <w:rFonts w:ascii="Arial" w:hAnsi="Arial" w:cs="Arial"/>
          <w:b w:val="0"/>
          <w:iCs/>
          <w:sz w:val="20"/>
          <w:szCs w:val="20"/>
        </w:rPr>
        <w:t xml:space="preserve">poświadczonej </w:t>
      </w:r>
      <w:r w:rsidR="00E25A56" w:rsidRPr="00F37B1C">
        <w:rPr>
          <w:rFonts w:ascii="Arial" w:hAnsi="Arial" w:cs="Arial"/>
          <w:b w:val="0"/>
          <w:iCs/>
          <w:sz w:val="20"/>
          <w:szCs w:val="20"/>
        </w:rPr>
        <w:t>za zgodność z oryginałem.</w:t>
      </w:r>
    </w:p>
    <w:p w:rsidR="00E25A56" w:rsidRPr="00F37B1C" w:rsidRDefault="001B0E07" w:rsidP="00F37B1C">
      <w:pPr>
        <w:pStyle w:val="Tekstpodstawowy2"/>
        <w:spacing w:before="0"/>
        <w:ind w:left="709"/>
        <w:rPr>
          <w:rFonts w:ascii="Arial" w:hAnsi="Arial" w:cs="Arial"/>
          <w:iCs/>
          <w:sz w:val="20"/>
          <w:szCs w:val="20"/>
        </w:rPr>
      </w:pPr>
      <w:r w:rsidRPr="00F37B1C">
        <w:rPr>
          <w:rFonts w:ascii="Arial" w:hAnsi="Arial" w:cs="Arial"/>
          <w:b w:val="0"/>
          <w:iCs/>
          <w:sz w:val="20"/>
          <w:szCs w:val="20"/>
        </w:rPr>
        <w:t xml:space="preserve">Poświadczenia </w:t>
      </w:r>
      <w:r w:rsidR="00E25A56" w:rsidRPr="00F37B1C">
        <w:rPr>
          <w:rFonts w:ascii="Arial" w:hAnsi="Arial" w:cs="Arial"/>
          <w:b w:val="0"/>
          <w:iCs/>
          <w:sz w:val="20"/>
          <w:szCs w:val="20"/>
        </w:rPr>
        <w:t xml:space="preserve">za zgodność z oryginałem dokonuje </w:t>
      </w:r>
      <w:r w:rsidR="00FA138F">
        <w:rPr>
          <w:rFonts w:ascii="Arial" w:hAnsi="Arial" w:cs="Arial"/>
          <w:b w:val="0"/>
          <w:iCs/>
          <w:sz w:val="20"/>
          <w:szCs w:val="20"/>
        </w:rPr>
        <w:t>W</w:t>
      </w:r>
      <w:r w:rsidR="00E25A56" w:rsidRPr="00F37B1C">
        <w:rPr>
          <w:rFonts w:ascii="Arial" w:hAnsi="Arial" w:cs="Arial"/>
          <w:b w:val="0"/>
          <w:iCs/>
          <w:sz w:val="20"/>
          <w:szCs w:val="20"/>
        </w:rPr>
        <w:t xml:space="preserve">ykonawca albo podmiot trzeci albo </w:t>
      </w:r>
      <w:r w:rsidR="00FA138F">
        <w:rPr>
          <w:rFonts w:ascii="Arial" w:hAnsi="Arial" w:cs="Arial"/>
          <w:b w:val="0"/>
          <w:iCs/>
          <w:sz w:val="20"/>
          <w:szCs w:val="20"/>
        </w:rPr>
        <w:t>W</w:t>
      </w:r>
      <w:r w:rsidR="00E25A56" w:rsidRPr="00F37B1C">
        <w:rPr>
          <w:rFonts w:ascii="Arial" w:hAnsi="Arial" w:cs="Arial"/>
          <w:b w:val="0"/>
          <w:iCs/>
          <w:sz w:val="20"/>
          <w:szCs w:val="20"/>
        </w:rPr>
        <w:t>ykonawca wspólnie ubiegający się o udzielenie zamówienia publicznego, albo podwykonawca - odpowiednio, w zakresie dokumentów, które każdego z nich dotyczą.</w:t>
      </w:r>
    </w:p>
    <w:p w:rsidR="00E25A56" w:rsidRPr="00F37B1C" w:rsidRDefault="001B0E07"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w:t>
      </w:r>
      <w:r w:rsidR="00E25A56" w:rsidRPr="00F37B1C">
        <w:rPr>
          <w:rFonts w:ascii="Arial" w:hAnsi="Arial" w:cs="Arial"/>
          <w:b w:val="0"/>
          <w:iCs/>
          <w:sz w:val="20"/>
          <w:szCs w:val="20"/>
        </w:rPr>
        <w:t xml:space="preserve">za zgodność z oryginałem następuje w formie pisemnej. </w:t>
      </w:r>
    </w:p>
    <w:p w:rsidR="00E25A56"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za zgodność z oryginałem dokonywane w formie pisemnej powinno </w:t>
      </w:r>
      <w:r w:rsidR="00E528F6">
        <w:rPr>
          <w:rFonts w:ascii="Arial" w:hAnsi="Arial" w:cs="Arial"/>
          <w:b w:val="0"/>
          <w:iCs/>
          <w:sz w:val="20"/>
          <w:szCs w:val="20"/>
        </w:rPr>
        <w:br/>
      </w:r>
      <w:r w:rsidRPr="00F37B1C">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12.8.</w:t>
      </w:r>
      <w:r w:rsidRPr="00F37B1C">
        <w:rPr>
          <w:rFonts w:ascii="Arial" w:hAnsi="Arial" w:cs="Arial"/>
          <w:b w:val="0"/>
          <w:sz w:val="20"/>
          <w:szCs w:val="20"/>
        </w:rPr>
        <w:tab/>
      </w:r>
      <w:r w:rsidR="00912F01" w:rsidRPr="00F37B1C">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00E528F6">
        <w:rPr>
          <w:rFonts w:ascii="Arial" w:hAnsi="Arial" w:cs="Arial"/>
          <w:b w:val="0"/>
          <w:iCs/>
          <w:sz w:val="20"/>
          <w:szCs w:val="20"/>
        </w:rPr>
        <w:br/>
      </w:r>
      <w:r w:rsidR="00912F01" w:rsidRPr="00F37B1C">
        <w:rPr>
          <w:rFonts w:ascii="Arial" w:hAnsi="Arial" w:cs="Arial"/>
          <w:b w:val="0"/>
          <w:iCs/>
          <w:sz w:val="20"/>
          <w:szCs w:val="20"/>
        </w:rPr>
        <w:t>gdy złożona kopia dokumentu jest nieczytelna lub budzi wątpliwości co do jej prawdziwości.</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12.9.</w:t>
      </w:r>
      <w:r w:rsidRPr="00F37B1C">
        <w:rPr>
          <w:rFonts w:ascii="Arial" w:hAnsi="Arial" w:cs="Arial"/>
          <w:b w:val="0"/>
          <w:sz w:val="20"/>
          <w:szCs w:val="20"/>
        </w:rPr>
        <w:tab/>
      </w:r>
      <w:r w:rsidR="00912F01" w:rsidRPr="00F37B1C">
        <w:rPr>
          <w:rFonts w:ascii="Arial" w:hAnsi="Arial" w:cs="Arial"/>
          <w:b w:val="0"/>
          <w:iCs/>
          <w:sz w:val="20"/>
          <w:szCs w:val="20"/>
        </w:rPr>
        <w:t>Dokumenty sporządzone w języku obcym są składane wraz z tłumaczeniem na język polski.</w:t>
      </w:r>
    </w:p>
    <w:p w:rsidR="00BE245A" w:rsidRPr="00F37B1C" w:rsidRDefault="00BE245A" w:rsidP="00F37B1C">
      <w:pPr>
        <w:ind w:left="709"/>
        <w:jc w:val="both"/>
        <w:rPr>
          <w:rFonts w:ascii="Arial" w:hAnsi="Arial" w:cs="Arial"/>
          <w:sz w:val="20"/>
          <w:szCs w:val="20"/>
        </w:rPr>
      </w:pPr>
    </w:p>
    <w:p w:rsidR="00912F01" w:rsidRPr="00F37B1C" w:rsidRDefault="00912F01" w:rsidP="00F37B1C">
      <w:pPr>
        <w:ind w:left="720" w:hanging="720"/>
        <w:jc w:val="both"/>
        <w:rPr>
          <w:rFonts w:ascii="Arial" w:hAnsi="Arial" w:cs="Arial"/>
          <w:b/>
          <w:sz w:val="20"/>
          <w:szCs w:val="20"/>
        </w:rPr>
      </w:pPr>
      <w:r w:rsidRPr="00F37B1C">
        <w:rPr>
          <w:rFonts w:ascii="Arial" w:hAnsi="Arial" w:cs="Arial"/>
          <w:b/>
          <w:sz w:val="20"/>
          <w:szCs w:val="20"/>
        </w:rPr>
        <w:t xml:space="preserve">13. </w:t>
      </w:r>
      <w:r w:rsidRPr="00F37B1C">
        <w:rPr>
          <w:rFonts w:ascii="Arial" w:hAnsi="Arial" w:cs="Arial"/>
          <w:b/>
          <w:sz w:val="20"/>
          <w:szCs w:val="20"/>
        </w:rPr>
        <w:tab/>
      </w:r>
      <w:r w:rsidRPr="00F37B1C">
        <w:rPr>
          <w:rStyle w:val="tekstdokbold"/>
          <w:rFonts w:ascii="Arial" w:hAnsi="Arial" w:cs="Arial"/>
          <w:sz w:val="20"/>
          <w:szCs w:val="20"/>
        </w:rPr>
        <w:t>OPIS SPOSOBU PRZYGOTOWANIA OFERT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Pr="00F37B1C">
        <w:rPr>
          <w:rFonts w:ascii="Arial" w:hAnsi="Arial" w:cs="Arial"/>
          <w:b w:val="0"/>
          <w:sz w:val="20"/>
          <w:szCs w:val="20"/>
        </w:rPr>
        <w:tab/>
      </w:r>
      <w:r w:rsidRPr="00F37B1C">
        <w:rPr>
          <w:rFonts w:ascii="Arial" w:hAnsi="Arial" w:cs="Arial"/>
          <w:b w:val="0"/>
          <w:bCs w:val="0"/>
          <w:sz w:val="20"/>
          <w:szCs w:val="20"/>
        </w:rPr>
        <w:t xml:space="preserve">Wykonawca może złożyć </w:t>
      </w:r>
      <w:r w:rsidRPr="00844B87">
        <w:rPr>
          <w:rFonts w:ascii="Arial" w:hAnsi="Arial" w:cs="Arial"/>
          <w:b w:val="0"/>
          <w:bCs w:val="0"/>
          <w:sz w:val="20"/>
          <w:szCs w:val="20"/>
        </w:rPr>
        <w:t>tylko jedną</w:t>
      </w:r>
      <w:r w:rsidRPr="00F37B1C">
        <w:rPr>
          <w:rFonts w:ascii="Arial" w:hAnsi="Arial" w:cs="Arial"/>
          <w:b w:val="0"/>
          <w:bCs w:val="0"/>
          <w:sz w:val="20"/>
          <w:szCs w:val="20"/>
        </w:rPr>
        <w:t xml:space="preserve"> ofertę.</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13.2.</w:t>
      </w:r>
      <w:r w:rsidRPr="00F37B1C">
        <w:rPr>
          <w:rFonts w:ascii="Arial" w:hAnsi="Arial" w:cs="Arial"/>
          <w:b w:val="0"/>
          <w:sz w:val="20"/>
          <w:szCs w:val="20"/>
        </w:rPr>
        <w:tab/>
      </w:r>
      <w:r w:rsidRPr="00F37B1C">
        <w:rPr>
          <w:rFonts w:ascii="Arial" w:hAnsi="Arial" w:cs="Arial"/>
          <w:b w:val="0"/>
          <w:bCs w:val="0"/>
          <w:sz w:val="20"/>
          <w:szCs w:val="20"/>
        </w:rPr>
        <w:t>Zamawiający</w:t>
      </w:r>
      <w:r w:rsidR="00210904" w:rsidRPr="00F37B1C">
        <w:rPr>
          <w:rFonts w:ascii="Arial" w:hAnsi="Arial" w:cs="Arial"/>
          <w:b w:val="0"/>
          <w:bCs w:val="0"/>
          <w:sz w:val="20"/>
          <w:szCs w:val="20"/>
        </w:rPr>
        <w:t xml:space="preserve"> </w:t>
      </w:r>
      <w:r w:rsidR="00210904" w:rsidRPr="00E528F6">
        <w:rPr>
          <w:rFonts w:ascii="Arial" w:hAnsi="Arial" w:cs="Arial"/>
          <w:bCs w:val="0"/>
          <w:sz w:val="20"/>
          <w:szCs w:val="20"/>
        </w:rPr>
        <w:t>nie</w:t>
      </w:r>
      <w:r w:rsidRPr="00E528F6">
        <w:rPr>
          <w:rFonts w:ascii="Arial" w:hAnsi="Arial" w:cs="Arial"/>
          <w:bCs w:val="0"/>
          <w:sz w:val="20"/>
          <w:szCs w:val="20"/>
        </w:rPr>
        <w:t xml:space="preserve"> dopuszcza</w:t>
      </w:r>
      <w:r w:rsidRPr="00F37B1C">
        <w:rPr>
          <w:rFonts w:ascii="Arial" w:hAnsi="Arial" w:cs="Arial"/>
          <w:b w:val="0"/>
          <w:bCs w:val="0"/>
          <w:sz w:val="20"/>
          <w:szCs w:val="20"/>
        </w:rPr>
        <w:t xml:space="preserve"> </w:t>
      </w:r>
      <w:r w:rsidR="007D736A" w:rsidRPr="00F37B1C">
        <w:rPr>
          <w:rFonts w:ascii="Arial" w:hAnsi="Arial" w:cs="Arial"/>
          <w:b w:val="0"/>
          <w:bCs w:val="0"/>
          <w:sz w:val="20"/>
          <w:szCs w:val="20"/>
        </w:rPr>
        <w:t>składani</w:t>
      </w:r>
      <w:r w:rsidR="00210904" w:rsidRPr="00F37B1C">
        <w:rPr>
          <w:rFonts w:ascii="Arial" w:hAnsi="Arial" w:cs="Arial"/>
          <w:b w:val="0"/>
          <w:bCs w:val="0"/>
          <w:sz w:val="20"/>
          <w:szCs w:val="20"/>
        </w:rPr>
        <w:t>a</w:t>
      </w:r>
      <w:r w:rsidR="007D736A" w:rsidRPr="00F37B1C">
        <w:rPr>
          <w:rFonts w:ascii="Arial" w:hAnsi="Arial" w:cs="Arial"/>
          <w:b w:val="0"/>
          <w:bCs w:val="0"/>
          <w:sz w:val="20"/>
          <w:szCs w:val="20"/>
        </w:rPr>
        <w:t xml:space="preserve"> </w:t>
      </w:r>
      <w:r w:rsidRPr="00F37B1C">
        <w:rPr>
          <w:rFonts w:ascii="Arial" w:hAnsi="Arial" w:cs="Arial"/>
          <w:b w:val="0"/>
          <w:bCs w:val="0"/>
          <w:sz w:val="20"/>
          <w:szCs w:val="20"/>
        </w:rPr>
        <w:t>ofert częściowych.</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13.3.</w:t>
      </w:r>
      <w:r w:rsidRPr="00F37B1C">
        <w:rPr>
          <w:rFonts w:ascii="Arial" w:hAnsi="Arial" w:cs="Arial"/>
          <w:b w:val="0"/>
          <w:sz w:val="20"/>
          <w:szCs w:val="20"/>
        </w:rPr>
        <w:tab/>
      </w:r>
      <w:r w:rsidRPr="00F37B1C">
        <w:rPr>
          <w:rFonts w:ascii="Arial" w:hAnsi="Arial" w:cs="Arial"/>
          <w:b w:val="0"/>
          <w:bCs w:val="0"/>
          <w:sz w:val="20"/>
          <w:szCs w:val="20"/>
        </w:rPr>
        <w:t xml:space="preserve">Zamawiający </w:t>
      </w:r>
      <w:r w:rsidRPr="00E528F6">
        <w:rPr>
          <w:rFonts w:ascii="Arial" w:hAnsi="Arial" w:cs="Arial"/>
          <w:bCs w:val="0"/>
          <w:sz w:val="20"/>
          <w:szCs w:val="20"/>
        </w:rPr>
        <w:t>nie dopuszcza</w:t>
      </w:r>
      <w:r w:rsidRPr="00F37B1C">
        <w:rPr>
          <w:rFonts w:ascii="Arial" w:hAnsi="Arial" w:cs="Arial"/>
          <w:b w:val="0"/>
          <w:bCs w:val="0"/>
          <w:sz w:val="20"/>
          <w:szCs w:val="20"/>
        </w:rPr>
        <w:t xml:space="preserve"> składania ofert wariantowych.</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13.4.</w:t>
      </w:r>
      <w:r w:rsidRPr="00F37B1C">
        <w:rPr>
          <w:rFonts w:ascii="Arial" w:hAnsi="Arial" w:cs="Arial"/>
          <w:b w:val="0"/>
          <w:sz w:val="20"/>
          <w:szCs w:val="20"/>
        </w:rPr>
        <w:tab/>
      </w:r>
      <w:r w:rsidRPr="00F37B1C">
        <w:rPr>
          <w:rFonts w:ascii="Arial" w:hAnsi="Arial" w:cs="Arial"/>
          <w:b w:val="0"/>
          <w:bCs w:val="0"/>
          <w:sz w:val="20"/>
          <w:szCs w:val="20"/>
        </w:rPr>
        <w:t>Oferta musi być zabezpieczona wadium.</w:t>
      </w:r>
    </w:p>
    <w:p w:rsidR="003761A4"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13.5.</w:t>
      </w:r>
      <w:r w:rsidRPr="00F37B1C">
        <w:rPr>
          <w:rFonts w:ascii="Arial" w:hAnsi="Arial" w:cs="Arial"/>
          <w:b w:val="0"/>
          <w:sz w:val="20"/>
          <w:szCs w:val="20"/>
        </w:rPr>
        <w:tab/>
      </w:r>
      <w:r w:rsidRPr="00F37B1C">
        <w:rPr>
          <w:rFonts w:ascii="Arial" w:hAnsi="Arial" w:cs="Arial"/>
          <w:b w:val="0"/>
          <w:bCs w:val="0"/>
          <w:sz w:val="20"/>
          <w:szCs w:val="20"/>
        </w:rPr>
        <w:t>Ofertę stanow</w:t>
      </w:r>
      <w:r w:rsidR="00D921D2">
        <w:rPr>
          <w:rFonts w:ascii="Arial" w:hAnsi="Arial" w:cs="Arial"/>
          <w:b w:val="0"/>
          <w:bCs w:val="0"/>
          <w:sz w:val="20"/>
          <w:szCs w:val="20"/>
        </w:rPr>
        <w:t xml:space="preserve">i wypełniony Formularz </w:t>
      </w:r>
      <w:r w:rsidR="00844B87">
        <w:rPr>
          <w:rFonts w:ascii="Arial" w:hAnsi="Arial" w:cs="Arial"/>
          <w:b w:val="0"/>
          <w:bCs w:val="0"/>
          <w:sz w:val="20"/>
          <w:szCs w:val="20"/>
        </w:rPr>
        <w:t>„</w:t>
      </w:r>
      <w:r w:rsidR="00D921D2">
        <w:rPr>
          <w:rFonts w:ascii="Arial" w:hAnsi="Arial" w:cs="Arial"/>
          <w:b w:val="0"/>
          <w:bCs w:val="0"/>
          <w:sz w:val="20"/>
          <w:szCs w:val="20"/>
        </w:rPr>
        <w:t>Oferta</w:t>
      </w:r>
      <w:r w:rsidR="00844B87">
        <w:rPr>
          <w:rFonts w:ascii="Arial" w:hAnsi="Arial" w:cs="Arial"/>
          <w:b w:val="0"/>
          <w:bCs w:val="0"/>
          <w:sz w:val="20"/>
          <w:szCs w:val="20"/>
        </w:rPr>
        <w:t>”</w:t>
      </w:r>
      <w:r w:rsidR="00793CC8"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13.6.</w:t>
      </w:r>
      <w:r w:rsidRPr="00F37B1C">
        <w:rPr>
          <w:rFonts w:ascii="Arial" w:hAnsi="Arial" w:cs="Arial"/>
          <w:b w:val="0"/>
          <w:sz w:val="20"/>
          <w:szCs w:val="20"/>
        </w:rPr>
        <w:tab/>
      </w:r>
      <w:r w:rsidRPr="00F37B1C">
        <w:rPr>
          <w:rFonts w:ascii="Arial" w:hAnsi="Arial" w:cs="Arial"/>
          <w:b w:val="0"/>
          <w:bCs w:val="0"/>
          <w:sz w:val="20"/>
          <w:szCs w:val="20"/>
        </w:rPr>
        <w:t>Wraz z ofertą powinny być złożone:</w:t>
      </w:r>
    </w:p>
    <w:p w:rsidR="00DF126E" w:rsidRPr="00F37B1C" w:rsidRDefault="00BF5B83" w:rsidP="00F64870">
      <w:pPr>
        <w:pStyle w:val="Tekstpodstawowy2"/>
        <w:tabs>
          <w:tab w:val="left" w:pos="709"/>
        </w:tabs>
        <w:spacing w:before="0"/>
        <w:ind w:left="1134" w:hanging="1134"/>
        <w:rPr>
          <w:rFonts w:ascii="Arial" w:hAnsi="Arial" w:cs="Arial"/>
          <w:b w:val="0"/>
          <w:bCs w:val="0"/>
          <w:sz w:val="20"/>
          <w:szCs w:val="20"/>
        </w:rPr>
      </w:pPr>
      <w:r w:rsidRPr="00F37B1C">
        <w:rPr>
          <w:rFonts w:ascii="Arial" w:hAnsi="Arial" w:cs="Arial"/>
          <w:b w:val="0"/>
          <w:bCs w:val="0"/>
          <w:sz w:val="20"/>
          <w:szCs w:val="20"/>
        </w:rPr>
        <w:t>13</w:t>
      </w:r>
      <w:r w:rsidR="00DF126E" w:rsidRPr="00F37B1C">
        <w:rPr>
          <w:rFonts w:ascii="Arial" w:hAnsi="Arial" w:cs="Arial"/>
          <w:b w:val="0"/>
          <w:bCs w:val="0"/>
          <w:sz w:val="20"/>
          <w:szCs w:val="20"/>
        </w:rPr>
        <w:t>.6.1.</w:t>
      </w:r>
      <w:r w:rsidR="00DF126E" w:rsidRPr="00F37B1C">
        <w:rPr>
          <w:rFonts w:ascii="Arial" w:hAnsi="Arial" w:cs="Arial"/>
          <w:b w:val="0"/>
          <w:bCs w:val="0"/>
          <w:sz w:val="20"/>
          <w:szCs w:val="20"/>
        </w:rPr>
        <w:tab/>
      </w:r>
      <w:r w:rsidR="003761A4" w:rsidRPr="00F37B1C">
        <w:rPr>
          <w:rFonts w:ascii="Arial" w:hAnsi="Arial" w:cs="Arial"/>
          <w:b w:val="0"/>
          <w:bCs w:val="0"/>
          <w:sz w:val="20"/>
          <w:szCs w:val="20"/>
        </w:rPr>
        <w:t>Oświadczeni</w:t>
      </w:r>
      <w:r w:rsidR="00383318" w:rsidRPr="00F37B1C">
        <w:rPr>
          <w:rFonts w:ascii="Arial" w:hAnsi="Arial" w:cs="Arial"/>
          <w:b w:val="0"/>
          <w:bCs w:val="0"/>
          <w:sz w:val="20"/>
          <w:szCs w:val="20"/>
        </w:rPr>
        <w:t>e</w:t>
      </w:r>
      <w:r w:rsidR="003761A4" w:rsidRPr="00F37B1C">
        <w:rPr>
          <w:rFonts w:ascii="Arial" w:hAnsi="Arial" w:cs="Arial"/>
          <w:b w:val="0"/>
          <w:bCs w:val="0"/>
          <w:sz w:val="20"/>
          <w:szCs w:val="20"/>
        </w:rPr>
        <w:t xml:space="preserve"> wymagane postanowieniami pkt</w:t>
      </w:r>
      <w:r w:rsidR="00673E9D">
        <w:rPr>
          <w:rFonts w:ascii="Arial" w:hAnsi="Arial" w:cs="Arial"/>
          <w:b w:val="0"/>
          <w:bCs w:val="0"/>
          <w:sz w:val="20"/>
          <w:szCs w:val="20"/>
        </w:rPr>
        <w:t>.</w:t>
      </w:r>
      <w:r w:rsidR="003761A4" w:rsidRPr="00F37B1C">
        <w:rPr>
          <w:rFonts w:ascii="Arial" w:hAnsi="Arial" w:cs="Arial"/>
          <w:b w:val="0"/>
          <w:bCs w:val="0"/>
          <w:sz w:val="20"/>
          <w:szCs w:val="20"/>
        </w:rPr>
        <w:t xml:space="preserve"> 9.1</w:t>
      </w:r>
      <w:r w:rsidR="00673E9D">
        <w:rPr>
          <w:rFonts w:ascii="Arial" w:hAnsi="Arial" w:cs="Arial"/>
          <w:b w:val="0"/>
          <w:bCs w:val="0"/>
          <w:sz w:val="20"/>
          <w:szCs w:val="20"/>
        </w:rPr>
        <w:t>.</w:t>
      </w:r>
      <w:r w:rsidR="003761A4" w:rsidRPr="00F37B1C">
        <w:rPr>
          <w:rFonts w:ascii="Arial" w:hAnsi="Arial" w:cs="Arial"/>
          <w:b w:val="0"/>
          <w:bCs w:val="0"/>
          <w:sz w:val="20"/>
          <w:szCs w:val="20"/>
        </w:rPr>
        <w:t xml:space="preserve"> IDW</w:t>
      </w:r>
      <w:r w:rsidR="00383318" w:rsidRPr="00F37B1C">
        <w:rPr>
          <w:rFonts w:ascii="Arial" w:hAnsi="Arial" w:cs="Arial"/>
          <w:b w:val="0"/>
          <w:bCs w:val="0"/>
          <w:sz w:val="20"/>
          <w:szCs w:val="20"/>
        </w:rPr>
        <w:t xml:space="preserve"> (w formie jednolitego dokumentu)</w:t>
      </w:r>
      <w:r w:rsidR="003761A4" w:rsidRPr="00F37B1C">
        <w:rPr>
          <w:rFonts w:ascii="Arial" w:hAnsi="Arial" w:cs="Arial"/>
          <w:b w:val="0"/>
          <w:bCs w:val="0"/>
          <w:sz w:val="20"/>
          <w:szCs w:val="20"/>
        </w:rPr>
        <w:t>;</w:t>
      </w:r>
    </w:p>
    <w:p w:rsidR="00BF5B83"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13.6.2.</w:t>
      </w:r>
      <w:r w:rsidRPr="00F37B1C">
        <w:rPr>
          <w:rFonts w:ascii="Arial" w:hAnsi="Arial" w:cs="Arial"/>
          <w:b w:val="0"/>
          <w:bCs w:val="0"/>
          <w:sz w:val="20"/>
          <w:szCs w:val="20"/>
        </w:rPr>
        <w:tab/>
      </w:r>
      <w:r w:rsidR="003761A4" w:rsidRPr="00F37B1C">
        <w:rPr>
          <w:rFonts w:ascii="Arial" w:hAnsi="Arial" w:cs="Arial"/>
          <w:b w:val="0"/>
          <w:bCs w:val="0"/>
          <w:sz w:val="20"/>
          <w:szCs w:val="20"/>
        </w:rPr>
        <w:t xml:space="preserve">Pełnomocnictwo do reprezentowania wszystkich Wykonawców wspólnie ubiegających </w:t>
      </w:r>
      <w:r w:rsidR="00F64870">
        <w:rPr>
          <w:rFonts w:ascii="Arial" w:hAnsi="Arial" w:cs="Arial"/>
          <w:b w:val="0"/>
          <w:bCs w:val="0"/>
          <w:sz w:val="20"/>
          <w:szCs w:val="20"/>
        </w:rPr>
        <w:br/>
      </w:r>
      <w:r w:rsidR="003761A4" w:rsidRPr="00F37B1C">
        <w:rPr>
          <w:rFonts w:ascii="Arial" w:hAnsi="Arial" w:cs="Arial"/>
          <w:b w:val="0"/>
          <w:bCs w:val="0"/>
          <w:sz w:val="20"/>
          <w:szCs w:val="20"/>
        </w:rPr>
        <w:t>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F37B1C">
        <w:rPr>
          <w:rFonts w:ascii="Arial" w:hAnsi="Arial" w:cs="Arial"/>
          <w:b w:val="0"/>
          <w:bCs w:val="0"/>
          <w:sz w:val="20"/>
          <w:szCs w:val="20"/>
        </w:rPr>
        <w:t xml:space="preserve"> (jeżeli dotyczy)</w:t>
      </w:r>
      <w:r w:rsidR="003761A4" w:rsidRPr="00F37B1C">
        <w:rPr>
          <w:rFonts w:ascii="Arial" w:hAnsi="Arial" w:cs="Arial"/>
          <w:b w:val="0"/>
          <w:bCs w:val="0"/>
          <w:sz w:val="20"/>
          <w:szCs w:val="20"/>
        </w:rPr>
        <w:t>;</w:t>
      </w:r>
    </w:p>
    <w:p w:rsidR="003761A4"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13.6.3.</w:t>
      </w:r>
      <w:r w:rsidRPr="00F37B1C">
        <w:rPr>
          <w:rFonts w:ascii="Arial" w:hAnsi="Arial" w:cs="Arial"/>
          <w:b w:val="0"/>
          <w:bCs w:val="0"/>
          <w:sz w:val="20"/>
          <w:szCs w:val="20"/>
        </w:rPr>
        <w:tab/>
      </w:r>
      <w:r w:rsidR="003761A4" w:rsidRPr="00F37B1C">
        <w:rPr>
          <w:rFonts w:ascii="Arial" w:hAnsi="Arial" w:cs="Arial"/>
          <w:b w:val="0"/>
          <w:bCs w:val="0"/>
          <w:sz w:val="20"/>
          <w:szCs w:val="20"/>
        </w:rPr>
        <w:t xml:space="preserve">Dokumenty, z których wynika prawo do podpisania oferty (oryginał lub kopia potwierdzona </w:t>
      </w:r>
      <w:r w:rsidR="00F64870">
        <w:rPr>
          <w:rFonts w:ascii="Arial" w:hAnsi="Arial" w:cs="Arial"/>
          <w:b w:val="0"/>
          <w:bCs w:val="0"/>
          <w:sz w:val="20"/>
          <w:szCs w:val="20"/>
        </w:rPr>
        <w:br/>
      </w:r>
      <w:r w:rsidR="003761A4" w:rsidRPr="00F37B1C">
        <w:rPr>
          <w:rFonts w:ascii="Arial" w:hAnsi="Arial" w:cs="Arial"/>
          <w:b w:val="0"/>
          <w:bCs w:val="0"/>
          <w:sz w:val="20"/>
          <w:szCs w:val="20"/>
        </w:rPr>
        <w:t xml:space="preserve">za zgodność z oryginałem przez notariusza) względnie do podpisania innych dokumentów składanych wraz z ofertą, chyba, że </w:t>
      </w:r>
      <w:r w:rsidR="001D6888">
        <w:rPr>
          <w:rFonts w:ascii="Arial" w:hAnsi="Arial" w:cs="Arial"/>
          <w:b w:val="0"/>
          <w:bCs w:val="0"/>
          <w:sz w:val="20"/>
          <w:szCs w:val="20"/>
        </w:rPr>
        <w:t>Z</w:t>
      </w:r>
      <w:r w:rsidR="003761A4" w:rsidRPr="00F37B1C">
        <w:rPr>
          <w:rFonts w:ascii="Arial" w:hAnsi="Arial" w:cs="Arial"/>
          <w:b w:val="0"/>
          <w:bCs w:val="0"/>
          <w:sz w:val="20"/>
          <w:szCs w:val="20"/>
        </w:rPr>
        <w:t xml:space="preserve">amawiający może je uzyskać w szczególności </w:t>
      </w:r>
      <w:r w:rsidR="00F64870">
        <w:rPr>
          <w:rFonts w:ascii="Arial" w:hAnsi="Arial" w:cs="Arial"/>
          <w:b w:val="0"/>
          <w:bCs w:val="0"/>
          <w:sz w:val="20"/>
          <w:szCs w:val="20"/>
        </w:rPr>
        <w:br/>
      </w:r>
      <w:r w:rsidR="003761A4" w:rsidRPr="00F37B1C">
        <w:rPr>
          <w:rFonts w:ascii="Arial" w:hAnsi="Arial" w:cs="Arial"/>
          <w:b w:val="0"/>
          <w:bCs w:val="0"/>
          <w:sz w:val="20"/>
          <w:szCs w:val="20"/>
        </w:rPr>
        <w:t xml:space="preserve">za pomocą bezpłatnych i ogólnodostępnych baz danych, w szczególności rejestrów publicznych w rozumieniu ustawy z dnia 17 lutego 2005 r. o informatyzacji działalności podmiotów realizujących zadania publiczne </w:t>
      </w:r>
      <w:proofErr w:type="spellStart"/>
      <w:r w:rsidR="003761A4" w:rsidRPr="00F37B1C">
        <w:rPr>
          <w:rFonts w:ascii="Arial" w:hAnsi="Arial" w:cs="Arial"/>
          <w:b w:val="0"/>
          <w:bCs w:val="0"/>
          <w:sz w:val="20"/>
          <w:szCs w:val="20"/>
        </w:rPr>
        <w:t>Dz.U</w:t>
      </w:r>
      <w:proofErr w:type="spellEnd"/>
      <w:r w:rsidR="003761A4" w:rsidRPr="00F37B1C">
        <w:rPr>
          <w:rFonts w:ascii="Arial" w:hAnsi="Arial" w:cs="Arial"/>
          <w:b w:val="0"/>
          <w:bCs w:val="0"/>
          <w:sz w:val="20"/>
          <w:szCs w:val="20"/>
        </w:rPr>
        <w:t xml:space="preserve">. z 2014 poz. 1114 oraz z 2016 poz. 352), </w:t>
      </w:r>
      <w:r w:rsidR="00F64870">
        <w:rPr>
          <w:rFonts w:ascii="Arial" w:hAnsi="Arial" w:cs="Arial"/>
          <w:b w:val="0"/>
          <w:bCs w:val="0"/>
          <w:sz w:val="20"/>
          <w:szCs w:val="20"/>
        </w:rPr>
        <w:br/>
      </w:r>
      <w:r w:rsidR="003761A4" w:rsidRPr="00F37B1C">
        <w:rPr>
          <w:rFonts w:ascii="Arial" w:hAnsi="Arial" w:cs="Arial"/>
          <w:b w:val="0"/>
          <w:bCs w:val="0"/>
          <w:sz w:val="20"/>
          <w:szCs w:val="20"/>
        </w:rPr>
        <w:t xml:space="preserve">a </w:t>
      </w:r>
      <w:r w:rsidR="00FA138F">
        <w:rPr>
          <w:rFonts w:ascii="Arial" w:hAnsi="Arial" w:cs="Arial"/>
          <w:b w:val="0"/>
          <w:bCs w:val="0"/>
          <w:sz w:val="20"/>
          <w:szCs w:val="20"/>
        </w:rPr>
        <w:t>W</w:t>
      </w:r>
      <w:r w:rsidR="003761A4" w:rsidRPr="00F37B1C">
        <w:rPr>
          <w:rFonts w:ascii="Arial" w:hAnsi="Arial" w:cs="Arial"/>
          <w:b w:val="0"/>
          <w:bCs w:val="0"/>
          <w:sz w:val="20"/>
          <w:szCs w:val="20"/>
        </w:rPr>
        <w:t>ykonawca wskaz</w:t>
      </w:r>
      <w:r w:rsidR="00C64041" w:rsidRPr="00F37B1C">
        <w:rPr>
          <w:rFonts w:ascii="Arial" w:hAnsi="Arial" w:cs="Arial"/>
          <w:b w:val="0"/>
          <w:bCs w:val="0"/>
          <w:sz w:val="20"/>
          <w:szCs w:val="20"/>
        </w:rPr>
        <w:t>ał to wraz ze złożeniem oferty;</w:t>
      </w:r>
    </w:p>
    <w:p w:rsidR="00CD214F" w:rsidRPr="00F37B1C" w:rsidRDefault="00766424"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13.6.4.</w:t>
      </w:r>
      <w:r w:rsidRPr="00F37B1C">
        <w:rPr>
          <w:rFonts w:ascii="Arial" w:hAnsi="Arial" w:cs="Arial"/>
          <w:b w:val="0"/>
          <w:bCs w:val="0"/>
          <w:sz w:val="20"/>
          <w:szCs w:val="20"/>
        </w:rPr>
        <w:tab/>
      </w:r>
      <w:r w:rsidR="00C64041" w:rsidRPr="00F37B1C">
        <w:rPr>
          <w:rFonts w:ascii="Arial" w:hAnsi="Arial" w:cs="Arial"/>
          <w:b w:val="0"/>
          <w:bCs w:val="0"/>
          <w:sz w:val="20"/>
          <w:szCs w:val="20"/>
        </w:rPr>
        <w:t>Z</w:t>
      </w:r>
      <w:r w:rsidR="003572D5" w:rsidRPr="00F37B1C">
        <w:rPr>
          <w:rFonts w:ascii="Arial" w:hAnsi="Arial" w:cs="Arial"/>
          <w:b w:val="0"/>
          <w:bCs w:val="0"/>
          <w:sz w:val="20"/>
          <w:szCs w:val="20"/>
        </w:rPr>
        <w:t>obowiązanie</w:t>
      </w:r>
      <w:r w:rsidR="000279A7" w:rsidRPr="00F37B1C">
        <w:rPr>
          <w:rFonts w:ascii="Arial" w:hAnsi="Arial" w:cs="Arial"/>
          <w:b w:val="0"/>
          <w:bCs w:val="0"/>
          <w:sz w:val="20"/>
          <w:szCs w:val="20"/>
        </w:rPr>
        <w:t>, o który</w:t>
      </w:r>
      <w:r w:rsidR="000E6E6F" w:rsidRPr="00F37B1C">
        <w:rPr>
          <w:rFonts w:ascii="Arial" w:hAnsi="Arial" w:cs="Arial"/>
          <w:b w:val="0"/>
          <w:bCs w:val="0"/>
          <w:sz w:val="20"/>
          <w:szCs w:val="20"/>
        </w:rPr>
        <w:t>m mowa w pkt</w:t>
      </w:r>
      <w:r w:rsidR="003E1C3F">
        <w:rPr>
          <w:rFonts w:ascii="Arial" w:hAnsi="Arial" w:cs="Arial"/>
          <w:b w:val="0"/>
          <w:bCs w:val="0"/>
          <w:sz w:val="20"/>
          <w:szCs w:val="20"/>
        </w:rPr>
        <w:t>.</w:t>
      </w:r>
      <w:r w:rsidR="000E6E6F" w:rsidRPr="00F37B1C">
        <w:rPr>
          <w:rFonts w:ascii="Arial" w:hAnsi="Arial" w:cs="Arial"/>
          <w:b w:val="0"/>
          <w:bCs w:val="0"/>
          <w:sz w:val="20"/>
          <w:szCs w:val="20"/>
        </w:rPr>
        <w:t xml:space="preserve"> 10.2</w:t>
      </w:r>
      <w:r w:rsidR="00673E9D">
        <w:rPr>
          <w:rFonts w:ascii="Arial" w:hAnsi="Arial" w:cs="Arial"/>
          <w:b w:val="0"/>
          <w:bCs w:val="0"/>
          <w:sz w:val="20"/>
          <w:szCs w:val="20"/>
        </w:rPr>
        <w:t>.</w:t>
      </w:r>
      <w:r w:rsidR="000E6E6F" w:rsidRPr="00F37B1C">
        <w:rPr>
          <w:rFonts w:ascii="Arial" w:hAnsi="Arial" w:cs="Arial"/>
          <w:b w:val="0"/>
          <w:bCs w:val="0"/>
          <w:sz w:val="20"/>
          <w:szCs w:val="20"/>
        </w:rPr>
        <w:t xml:space="preserve"> </w:t>
      </w:r>
      <w:r w:rsidR="00C64041" w:rsidRPr="00F37B1C">
        <w:rPr>
          <w:rFonts w:ascii="Arial" w:hAnsi="Arial" w:cs="Arial"/>
          <w:b w:val="0"/>
          <w:bCs w:val="0"/>
          <w:sz w:val="20"/>
          <w:szCs w:val="20"/>
        </w:rPr>
        <w:t>IDW</w:t>
      </w:r>
      <w:r w:rsidR="00C829EA" w:rsidRPr="00F37B1C">
        <w:rPr>
          <w:rFonts w:ascii="Arial" w:hAnsi="Arial" w:cs="Arial"/>
          <w:b w:val="0"/>
          <w:bCs w:val="0"/>
          <w:sz w:val="20"/>
          <w:szCs w:val="20"/>
        </w:rPr>
        <w:t xml:space="preserve"> (jeżeli dotyczy)</w:t>
      </w:r>
      <w:r w:rsidR="00C64041" w:rsidRPr="00F37B1C">
        <w:rPr>
          <w:rFonts w:ascii="Arial" w:hAnsi="Arial" w:cs="Arial"/>
          <w:b w:val="0"/>
          <w:bCs w:val="0"/>
          <w:sz w:val="20"/>
          <w:szCs w:val="20"/>
        </w:rPr>
        <w:t>;</w:t>
      </w:r>
    </w:p>
    <w:p w:rsidR="003761A4" w:rsidRPr="00F37B1C" w:rsidRDefault="00766424" w:rsidP="00F64870">
      <w:pPr>
        <w:pStyle w:val="Tekstpodstawowy2"/>
        <w:tabs>
          <w:tab w:val="left" w:pos="709"/>
        </w:tabs>
        <w:spacing w:before="0"/>
        <w:ind w:left="1134" w:hanging="1134"/>
        <w:rPr>
          <w:rFonts w:ascii="Arial" w:hAnsi="Arial" w:cs="Arial"/>
          <w:b w:val="0"/>
          <w:bCs w:val="0"/>
          <w:sz w:val="20"/>
          <w:szCs w:val="20"/>
        </w:rPr>
      </w:pPr>
      <w:r w:rsidRPr="00F37B1C">
        <w:rPr>
          <w:rFonts w:ascii="Arial" w:hAnsi="Arial" w:cs="Arial"/>
          <w:b w:val="0"/>
          <w:bCs w:val="0"/>
          <w:sz w:val="20"/>
          <w:szCs w:val="20"/>
        </w:rPr>
        <w:t>13.6.5.</w:t>
      </w:r>
      <w:r w:rsidRPr="00F37B1C">
        <w:rPr>
          <w:rFonts w:ascii="Arial" w:hAnsi="Arial" w:cs="Arial"/>
          <w:b w:val="0"/>
          <w:bCs w:val="0"/>
          <w:sz w:val="20"/>
          <w:szCs w:val="20"/>
        </w:rPr>
        <w:tab/>
      </w:r>
      <w:r w:rsidR="00C64041" w:rsidRPr="00F37B1C">
        <w:rPr>
          <w:rFonts w:ascii="Arial" w:hAnsi="Arial" w:cs="Arial"/>
          <w:b w:val="0"/>
          <w:bCs w:val="0"/>
          <w:sz w:val="20"/>
          <w:szCs w:val="20"/>
        </w:rPr>
        <w:t>Gwarancja lub poręczenie</w:t>
      </w:r>
      <w:r w:rsidR="003761A4" w:rsidRPr="00F37B1C">
        <w:rPr>
          <w:rFonts w:ascii="Arial" w:hAnsi="Arial" w:cs="Arial"/>
          <w:b w:val="0"/>
          <w:bCs w:val="0"/>
          <w:sz w:val="20"/>
          <w:szCs w:val="20"/>
        </w:rPr>
        <w:t>, jeśli wadium wnoszone j</w:t>
      </w:r>
      <w:r w:rsidR="00275498" w:rsidRPr="00F37B1C">
        <w:rPr>
          <w:rFonts w:ascii="Arial" w:hAnsi="Arial" w:cs="Arial"/>
          <w:b w:val="0"/>
          <w:bCs w:val="0"/>
          <w:sz w:val="20"/>
          <w:szCs w:val="20"/>
        </w:rPr>
        <w:t>est w innej formie niż pieniądz.</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13.7.</w:t>
      </w:r>
      <w:r w:rsidRPr="00F37B1C">
        <w:rPr>
          <w:rFonts w:ascii="Arial" w:hAnsi="Arial" w:cs="Arial"/>
          <w:b w:val="0"/>
          <w:bCs w:val="0"/>
          <w:sz w:val="20"/>
          <w:szCs w:val="20"/>
        </w:rPr>
        <w:tab/>
      </w:r>
      <w:r w:rsidR="003761A4" w:rsidRPr="00F37B1C">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13.8.</w:t>
      </w:r>
      <w:r w:rsidRPr="00F37B1C">
        <w:rPr>
          <w:rFonts w:ascii="Arial" w:hAnsi="Arial" w:cs="Arial"/>
          <w:b w:val="0"/>
          <w:bCs w:val="0"/>
          <w:sz w:val="20"/>
          <w:szCs w:val="20"/>
        </w:rPr>
        <w:tab/>
      </w:r>
      <w:r w:rsidR="003761A4" w:rsidRPr="00F37B1C">
        <w:rPr>
          <w:rFonts w:ascii="Arial" w:hAnsi="Arial" w:cs="Arial"/>
          <w:b w:val="0"/>
          <w:bCs w:val="0"/>
          <w:sz w:val="20"/>
          <w:szCs w:val="20"/>
        </w:rPr>
        <w:t xml:space="preserve">Oferta oraz pozostałe oświadczenia i dokumenty, dla których Zamawiający określił wzory </w:t>
      </w:r>
      <w:r w:rsidR="00F64870">
        <w:rPr>
          <w:rFonts w:ascii="Arial" w:hAnsi="Arial" w:cs="Arial"/>
          <w:b w:val="0"/>
          <w:bCs w:val="0"/>
          <w:sz w:val="20"/>
          <w:szCs w:val="20"/>
        </w:rPr>
        <w:br/>
      </w:r>
      <w:r w:rsidR="003761A4" w:rsidRPr="00F37B1C">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13.9.</w:t>
      </w:r>
      <w:r w:rsidRPr="00F37B1C">
        <w:rPr>
          <w:rFonts w:ascii="Arial" w:hAnsi="Arial" w:cs="Arial"/>
          <w:b w:val="0"/>
          <w:sz w:val="20"/>
          <w:szCs w:val="20"/>
        </w:rPr>
        <w:tab/>
      </w:r>
      <w:r w:rsidR="003761A4" w:rsidRPr="00F37B1C">
        <w:rPr>
          <w:rFonts w:ascii="Arial" w:hAnsi="Arial" w:cs="Arial"/>
          <w:b w:val="0"/>
          <w:bCs w:val="0"/>
          <w:sz w:val="20"/>
          <w:szCs w:val="20"/>
        </w:rPr>
        <w:t xml:space="preserve">Oferta powinna być sporządzona w języku polskim, z zachowaniem formy pisemnej </w:t>
      </w:r>
      <w:r w:rsidR="00F64870">
        <w:rPr>
          <w:rFonts w:ascii="Arial" w:hAnsi="Arial" w:cs="Arial"/>
          <w:b w:val="0"/>
          <w:bCs w:val="0"/>
          <w:sz w:val="20"/>
          <w:szCs w:val="20"/>
        </w:rPr>
        <w:br/>
      </w:r>
      <w:r w:rsidR="003761A4" w:rsidRPr="00F37B1C">
        <w:rPr>
          <w:rFonts w:ascii="Arial" w:hAnsi="Arial" w:cs="Arial"/>
          <w:b w:val="0"/>
          <w:bCs w:val="0"/>
          <w:sz w:val="20"/>
          <w:szCs w:val="20"/>
        </w:rPr>
        <w:t>pod rygorem nieważności. Każdy dokument składający się na ofertę powinien być czytelny</w:t>
      </w:r>
      <w:r w:rsidR="00D82A99"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13.10.</w:t>
      </w:r>
      <w:r w:rsidRPr="00F37B1C">
        <w:rPr>
          <w:rFonts w:ascii="Arial" w:hAnsi="Arial" w:cs="Arial"/>
          <w:b w:val="0"/>
          <w:sz w:val="20"/>
          <w:szCs w:val="20"/>
        </w:rPr>
        <w:tab/>
      </w:r>
      <w:r w:rsidRPr="00F37B1C">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13.11.</w:t>
      </w:r>
      <w:r w:rsidRPr="00F37B1C">
        <w:rPr>
          <w:rFonts w:ascii="Arial" w:hAnsi="Arial" w:cs="Arial"/>
          <w:b w:val="0"/>
          <w:sz w:val="20"/>
          <w:szCs w:val="20"/>
        </w:rPr>
        <w:tab/>
      </w:r>
      <w:r w:rsidRPr="00F37B1C">
        <w:rPr>
          <w:rFonts w:ascii="Arial" w:hAnsi="Arial" w:cs="Arial"/>
          <w:b w:val="0"/>
          <w:bCs w:val="0"/>
          <w:sz w:val="20"/>
          <w:szCs w:val="20"/>
        </w:rPr>
        <w:t xml:space="preserve">Strony oferty powinny być trwale ze sobą połączone i kolejno ponumerowane, </w:t>
      </w:r>
      <w:r w:rsidR="00F64870">
        <w:rPr>
          <w:rFonts w:ascii="Arial" w:hAnsi="Arial" w:cs="Arial"/>
          <w:b w:val="0"/>
          <w:bCs w:val="0"/>
          <w:sz w:val="20"/>
          <w:szCs w:val="20"/>
        </w:rPr>
        <w:br/>
      </w:r>
      <w:r w:rsidRPr="00F37B1C">
        <w:rPr>
          <w:rFonts w:ascii="Arial" w:hAnsi="Arial" w:cs="Arial"/>
          <w:b w:val="0"/>
          <w:bCs w:val="0"/>
          <w:sz w:val="20"/>
          <w:szCs w:val="20"/>
        </w:rPr>
        <w:t>z zastrzeżeniem sytuacji opisanej w pkt. 13.12</w:t>
      </w:r>
      <w:r w:rsidR="00B0257C" w:rsidRPr="00F37B1C">
        <w:rPr>
          <w:rFonts w:ascii="Arial" w:hAnsi="Arial" w:cs="Arial"/>
          <w:b w:val="0"/>
          <w:bCs w:val="0"/>
          <w:sz w:val="20"/>
          <w:szCs w:val="20"/>
        </w:rPr>
        <w:t>.</w:t>
      </w:r>
      <w:r w:rsidRPr="00F37B1C">
        <w:rPr>
          <w:rFonts w:ascii="Arial" w:hAnsi="Arial" w:cs="Arial"/>
          <w:b w:val="0"/>
          <w:bCs w:val="0"/>
          <w:sz w:val="20"/>
          <w:szCs w:val="20"/>
        </w:rPr>
        <w:t xml:space="preserve"> W treści oferty powinna być umieszczona informacja o liczbie stron.</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lastRenderedPageBreak/>
        <w:t>13.12.</w:t>
      </w:r>
      <w:r w:rsidRPr="00F37B1C">
        <w:rPr>
          <w:rFonts w:ascii="Arial" w:hAnsi="Arial" w:cs="Arial"/>
          <w:b w:val="0"/>
          <w:sz w:val="20"/>
          <w:szCs w:val="20"/>
        </w:rPr>
        <w:tab/>
        <w:t>Zamawiający informuje, iż zgodnie z art. 8 ust. 3 ustawy Pzp, nie ujawnia się informacji stanowiących tajemnicę przedsiębi</w:t>
      </w:r>
      <w:r w:rsidR="000656E1">
        <w:rPr>
          <w:rFonts w:ascii="Arial" w:hAnsi="Arial" w:cs="Arial"/>
          <w:b w:val="0"/>
          <w:sz w:val="20"/>
          <w:szCs w:val="20"/>
        </w:rPr>
        <w:t xml:space="preserve">orstwa, w rozumieniu przepisów </w:t>
      </w:r>
      <w:r w:rsidRPr="00F37B1C">
        <w:rPr>
          <w:rFonts w:ascii="Arial" w:hAnsi="Arial" w:cs="Arial"/>
          <w:b w:val="0"/>
          <w:sz w:val="20"/>
          <w:szCs w:val="20"/>
        </w:rPr>
        <w:t xml:space="preserve">o zwalczaniu nieuczciwej konkurencji, jeżeli Wykonawca, nie później niż w terminie składania ofert, w sposób niebudzący wątpliwości zastrzegł, że nie mogą być one udostępniane </w:t>
      </w:r>
      <w:r w:rsidRPr="00F37B1C">
        <w:rPr>
          <w:rFonts w:ascii="Arial" w:hAnsi="Arial" w:cs="Arial"/>
          <w:sz w:val="20"/>
          <w:szCs w:val="20"/>
        </w:rPr>
        <w:t>oraz wykazał, załączając stosowne wyjaśnienia, iż zastrzeżone informacje stanowią tajemnicę przedsiębiorstwa</w:t>
      </w:r>
      <w:r w:rsidRPr="00F37B1C">
        <w:rPr>
          <w:rFonts w:ascii="Arial" w:hAnsi="Arial" w:cs="Arial"/>
          <w:b w:val="0"/>
          <w:sz w:val="20"/>
          <w:szCs w:val="20"/>
        </w:rPr>
        <w:t xml:space="preserve">. Wykonawca nie może zastrzec informacji, o których mowa </w:t>
      </w:r>
      <w:r w:rsidR="00F64870">
        <w:rPr>
          <w:rFonts w:ascii="Arial" w:hAnsi="Arial" w:cs="Arial"/>
          <w:b w:val="0"/>
          <w:sz w:val="20"/>
          <w:szCs w:val="20"/>
        </w:rPr>
        <w:br/>
      </w:r>
      <w:r w:rsidRPr="00F37B1C">
        <w:rPr>
          <w:rFonts w:ascii="Arial" w:hAnsi="Arial" w:cs="Arial"/>
          <w:b w:val="0"/>
          <w:sz w:val="20"/>
          <w:szCs w:val="20"/>
        </w:rPr>
        <w:t xml:space="preserve">w art. 86 ust. 4 ustawy Pzp. Wszelkie informacje stanowiące tajemnicę przedsiębiorstwa </w:t>
      </w:r>
      <w:r w:rsidR="00F64870">
        <w:rPr>
          <w:rFonts w:ascii="Arial" w:hAnsi="Arial" w:cs="Arial"/>
          <w:b w:val="0"/>
          <w:sz w:val="20"/>
          <w:szCs w:val="20"/>
        </w:rPr>
        <w:br/>
      </w:r>
      <w:r w:rsidRPr="00F37B1C">
        <w:rPr>
          <w:rFonts w:ascii="Arial" w:hAnsi="Arial" w:cs="Arial"/>
          <w:b w:val="0"/>
          <w:sz w:val="20"/>
          <w:szCs w:val="20"/>
        </w:rPr>
        <w:t xml:space="preserve">w rozumieniu ustawy z dnia 16 kwietnia 1993 r. o zwalczaniu nieuczciwej konkurencji (Dz. U. </w:t>
      </w:r>
      <w:r w:rsidR="00F64870">
        <w:rPr>
          <w:rFonts w:ascii="Arial" w:hAnsi="Arial" w:cs="Arial"/>
          <w:b w:val="0"/>
          <w:sz w:val="20"/>
          <w:szCs w:val="20"/>
        </w:rPr>
        <w:br/>
      </w:r>
      <w:r w:rsidRPr="00F37B1C">
        <w:rPr>
          <w:rFonts w:ascii="Arial" w:hAnsi="Arial" w:cs="Arial"/>
          <w:b w:val="0"/>
          <w:sz w:val="20"/>
          <w:szCs w:val="20"/>
        </w:rPr>
        <w:t xml:space="preserve">z 2003 r. Nr 153, poz. 1503 ze zm.), które Wykonawca </w:t>
      </w:r>
      <w:r w:rsidR="00385A89">
        <w:rPr>
          <w:rFonts w:ascii="Arial" w:hAnsi="Arial" w:cs="Arial"/>
          <w:b w:val="0"/>
          <w:sz w:val="20"/>
          <w:szCs w:val="20"/>
        </w:rPr>
        <w:t>zastrzega</w:t>
      </w:r>
      <w:r w:rsidRPr="00F37B1C">
        <w:rPr>
          <w:rFonts w:ascii="Arial" w:hAnsi="Arial" w:cs="Arial"/>
          <w:b w:val="0"/>
          <w:sz w:val="20"/>
          <w:szCs w:val="20"/>
        </w:rPr>
        <w:t xml:space="preserve"> jako tajemnicę przedsiębiorstwa, winny być załączone w osobnym opakowaniu, w sposób umożliwiający łatwe od niej odłączenie i opatrzone napisem: „</w:t>
      </w:r>
      <w:r w:rsidRPr="00F37B1C">
        <w:rPr>
          <w:rFonts w:ascii="Arial" w:hAnsi="Arial" w:cs="Arial"/>
          <w:b w:val="0"/>
          <w:i/>
          <w:sz w:val="20"/>
          <w:szCs w:val="20"/>
        </w:rPr>
        <w:t>Informacje stanowiące tajemnicę przedsiębiorstwa – nie udostępniać</w:t>
      </w:r>
      <w:r w:rsidRPr="00F37B1C">
        <w:rPr>
          <w:rFonts w:ascii="Arial" w:hAnsi="Arial" w:cs="Arial"/>
          <w:b w:val="0"/>
          <w:sz w:val="20"/>
          <w:szCs w:val="20"/>
        </w:rPr>
        <w:t>”, z zachowaniem kolejności numerowania stron oferty</w:t>
      </w:r>
      <w:r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13.13.</w:t>
      </w:r>
      <w:r w:rsidRPr="00F37B1C">
        <w:rPr>
          <w:rFonts w:ascii="Arial" w:hAnsi="Arial" w:cs="Arial"/>
          <w:b w:val="0"/>
          <w:sz w:val="20"/>
          <w:szCs w:val="20"/>
        </w:rPr>
        <w:tab/>
      </w:r>
      <w:r w:rsidRPr="00F37B1C">
        <w:rPr>
          <w:rFonts w:ascii="Arial" w:hAnsi="Arial" w:cs="Arial"/>
          <w:b w:val="0"/>
          <w:bCs w:val="0"/>
          <w:sz w:val="20"/>
          <w:szCs w:val="20"/>
        </w:rPr>
        <w:t xml:space="preserve">Ofertę wraz z oświadczeniami i dokumentami należy sporządzić i złożyć w </w:t>
      </w:r>
      <w:r w:rsidR="002C1FBE" w:rsidRPr="00F37B1C">
        <w:rPr>
          <w:rFonts w:ascii="Arial" w:hAnsi="Arial" w:cs="Arial"/>
          <w:b w:val="0"/>
          <w:bCs w:val="0"/>
          <w:sz w:val="20"/>
          <w:szCs w:val="20"/>
        </w:rPr>
        <w:t>jednym egzemplarzu</w:t>
      </w:r>
      <w:r w:rsidRPr="00F37B1C">
        <w:rPr>
          <w:rFonts w:ascii="Arial" w:hAnsi="Arial" w:cs="Arial"/>
          <w:b w:val="0"/>
          <w:bCs w:val="0"/>
          <w:sz w:val="20"/>
          <w:szCs w:val="20"/>
        </w:rPr>
        <w:t>. Ofertę należy umieścić w</w:t>
      </w:r>
      <w:r w:rsidR="002C1FBE" w:rsidRPr="00F37B1C">
        <w:rPr>
          <w:rFonts w:ascii="Arial" w:hAnsi="Arial" w:cs="Arial"/>
          <w:b w:val="0"/>
          <w:bCs w:val="0"/>
          <w:sz w:val="20"/>
          <w:szCs w:val="20"/>
        </w:rPr>
        <w:t xml:space="preserve"> </w:t>
      </w:r>
      <w:r w:rsidRPr="00F37B1C">
        <w:rPr>
          <w:rFonts w:ascii="Arial" w:hAnsi="Arial" w:cs="Arial"/>
          <w:b w:val="0"/>
          <w:bCs w:val="0"/>
          <w:sz w:val="20"/>
          <w:szCs w:val="20"/>
        </w:rPr>
        <w:t xml:space="preserve">zamkniętym opakowaniu, uniemożliwiającym odczytanie jego zawartości bez uszkodzenia tego opakowania. Opakowanie powinno </w:t>
      </w:r>
      <w:r w:rsidR="00F64870">
        <w:rPr>
          <w:rFonts w:ascii="Arial" w:hAnsi="Arial" w:cs="Arial"/>
          <w:b w:val="0"/>
          <w:bCs w:val="0"/>
          <w:sz w:val="20"/>
          <w:szCs w:val="20"/>
        </w:rPr>
        <w:br/>
      </w:r>
      <w:r w:rsidRPr="00F37B1C">
        <w:rPr>
          <w:rFonts w:ascii="Arial" w:hAnsi="Arial" w:cs="Arial"/>
          <w:b w:val="0"/>
          <w:bCs w:val="0"/>
          <w:sz w:val="20"/>
          <w:szCs w:val="20"/>
        </w:rPr>
        <w:t>być oznaczone nazwą (firmą) i</w:t>
      </w:r>
      <w:r w:rsidR="002C1FBE" w:rsidRPr="00F37B1C">
        <w:rPr>
          <w:rFonts w:ascii="Arial" w:hAnsi="Arial" w:cs="Arial"/>
          <w:b w:val="0"/>
          <w:bCs w:val="0"/>
          <w:sz w:val="20"/>
          <w:szCs w:val="20"/>
        </w:rPr>
        <w:t xml:space="preserve"> </w:t>
      </w:r>
      <w:r w:rsidRPr="00F37B1C">
        <w:rPr>
          <w:rFonts w:ascii="Arial" w:hAnsi="Arial" w:cs="Arial"/>
          <w:b w:val="0"/>
          <w:bCs w:val="0"/>
          <w:sz w:val="20"/>
          <w:szCs w:val="20"/>
        </w:rPr>
        <w:t>adresem Wykonawcy, zaadresowane następująco:</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Ministerstwo Sprawiedliwości</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Al. Ujazdowskie 11</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00-567 Warszawa</w:t>
      </w:r>
    </w:p>
    <w:p w:rsidR="00240D43" w:rsidRPr="00F37B1C" w:rsidRDefault="00240D43" w:rsidP="00F37B1C">
      <w:pPr>
        <w:ind w:left="709"/>
        <w:jc w:val="center"/>
        <w:rPr>
          <w:rFonts w:ascii="Arial" w:hAnsi="Arial" w:cs="Arial"/>
          <w:sz w:val="20"/>
          <w:szCs w:val="20"/>
        </w:rPr>
      </w:pPr>
      <w:r w:rsidRPr="00F37B1C">
        <w:rPr>
          <w:rFonts w:ascii="Arial" w:hAnsi="Arial" w:cs="Arial"/>
          <w:sz w:val="20"/>
          <w:szCs w:val="20"/>
        </w:rPr>
        <w:t>oraz opisane:</w:t>
      </w:r>
    </w:p>
    <w:p w:rsidR="00240D43" w:rsidRPr="00F37B1C" w:rsidRDefault="00240D43" w:rsidP="00F37B1C">
      <w:pPr>
        <w:ind w:left="709"/>
        <w:jc w:val="center"/>
        <w:outlineLvl w:val="0"/>
        <w:rPr>
          <w:rFonts w:ascii="Arial" w:hAnsi="Arial" w:cs="Arial"/>
          <w:b/>
          <w:sz w:val="20"/>
          <w:szCs w:val="20"/>
        </w:rPr>
      </w:pPr>
      <w:r w:rsidRPr="00F37B1C">
        <w:rPr>
          <w:rFonts w:ascii="Arial" w:hAnsi="Arial" w:cs="Arial"/>
          <w:b/>
          <w:sz w:val="20"/>
          <w:szCs w:val="20"/>
        </w:rPr>
        <w:t xml:space="preserve">postępowanie nr: </w:t>
      </w:r>
      <w:r w:rsidRPr="00DE0FFE">
        <w:rPr>
          <w:rFonts w:ascii="Arial" w:hAnsi="Arial" w:cs="Arial"/>
          <w:b/>
          <w:sz w:val="20"/>
          <w:szCs w:val="20"/>
        </w:rPr>
        <w:t>BA-F-II-3710-</w:t>
      </w:r>
      <w:r w:rsidR="007F1E02" w:rsidRPr="00DE0FFE">
        <w:rPr>
          <w:rFonts w:ascii="Arial" w:hAnsi="Arial" w:cs="Arial"/>
          <w:b/>
          <w:sz w:val="20"/>
          <w:szCs w:val="20"/>
        </w:rPr>
        <w:t>5</w:t>
      </w:r>
      <w:r w:rsidR="00922A96" w:rsidRPr="00DE0FFE">
        <w:rPr>
          <w:rFonts w:ascii="Arial" w:hAnsi="Arial" w:cs="Arial"/>
          <w:b/>
          <w:sz w:val="20"/>
          <w:szCs w:val="20"/>
        </w:rPr>
        <w:t>/</w:t>
      </w:r>
      <w:r w:rsidR="00766424" w:rsidRPr="00DE0FFE">
        <w:rPr>
          <w:rFonts w:ascii="Arial" w:hAnsi="Arial" w:cs="Arial"/>
          <w:b/>
          <w:sz w:val="20"/>
          <w:szCs w:val="20"/>
        </w:rPr>
        <w:t>17</w:t>
      </w:r>
    </w:p>
    <w:p w:rsidR="00240D43" w:rsidRPr="00F37B1C" w:rsidRDefault="00240D43" w:rsidP="00F37B1C">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„Oferta na </w:t>
      </w:r>
      <w:r w:rsidR="00B25EE0" w:rsidRPr="00F37B1C">
        <w:rPr>
          <w:rStyle w:val="tekstdokbold"/>
          <w:rFonts w:ascii="Arial" w:hAnsi="Arial" w:cs="Arial"/>
          <w:bCs w:val="0"/>
          <w:sz w:val="20"/>
          <w:szCs w:val="20"/>
        </w:rPr>
        <w:t>–</w:t>
      </w:r>
      <w:r w:rsidRPr="00F37B1C">
        <w:rPr>
          <w:rStyle w:val="tekstdokbold"/>
          <w:rFonts w:ascii="Arial" w:hAnsi="Arial" w:cs="Arial"/>
          <w:bCs w:val="0"/>
          <w:sz w:val="20"/>
          <w:szCs w:val="20"/>
        </w:rPr>
        <w:t xml:space="preserve"> </w:t>
      </w:r>
      <w:r w:rsidR="007F1E02" w:rsidRPr="007F1E02">
        <w:rPr>
          <w:rFonts w:ascii="Arial" w:hAnsi="Arial" w:cs="Arial"/>
          <w:b/>
          <w:sz w:val="20"/>
          <w:szCs w:val="20"/>
        </w:rPr>
        <w:t>Utrzymanie, modyfikacje i szkolenia dla systemu teleinformatycznego Krajowego Rejestru Sądowego</w:t>
      </w:r>
    </w:p>
    <w:p w:rsidR="003761A4" w:rsidRPr="00BD44F3" w:rsidRDefault="00240D43" w:rsidP="00F37B1C">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Nie </w:t>
      </w:r>
      <w:r w:rsidRPr="00BD44F3">
        <w:rPr>
          <w:rStyle w:val="tekstdokbold"/>
          <w:rFonts w:ascii="Arial" w:hAnsi="Arial" w:cs="Arial"/>
          <w:bCs w:val="0"/>
          <w:sz w:val="20"/>
          <w:szCs w:val="20"/>
        </w:rPr>
        <w:t>otwierać przed dniem</w:t>
      </w:r>
      <w:r w:rsidR="00BD44F3" w:rsidRPr="00BD44F3">
        <w:rPr>
          <w:rStyle w:val="tekstdokbold"/>
          <w:rFonts w:ascii="Arial" w:hAnsi="Arial" w:cs="Arial"/>
          <w:bCs w:val="0"/>
          <w:sz w:val="20"/>
          <w:szCs w:val="20"/>
        </w:rPr>
        <w:t xml:space="preserve"> 10 maja </w:t>
      </w:r>
      <w:r w:rsidR="00766424" w:rsidRPr="00BD44F3">
        <w:rPr>
          <w:rStyle w:val="tekstdokbold"/>
          <w:rFonts w:ascii="Arial" w:hAnsi="Arial" w:cs="Arial"/>
          <w:bCs w:val="0"/>
          <w:sz w:val="20"/>
          <w:szCs w:val="20"/>
        </w:rPr>
        <w:t>2017</w:t>
      </w:r>
      <w:r w:rsidR="004C6A12" w:rsidRPr="00BD44F3">
        <w:rPr>
          <w:rStyle w:val="tekstdokbold"/>
          <w:rFonts w:ascii="Arial" w:hAnsi="Arial" w:cs="Arial"/>
          <w:bCs w:val="0"/>
          <w:sz w:val="20"/>
          <w:szCs w:val="20"/>
        </w:rPr>
        <w:t xml:space="preserve"> r. godz. </w:t>
      </w:r>
      <w:r w:rsidR="00322850" w:rsidRPr="00BD44F3">
        <w:rPr>
          <w:rStyle w:val="tekstdokbold"/>
          <w:rFonts w:ascii="Arial" w:hAnsi="Arial" w:cs="Arial"/>
          <w:bCs w:val="0"/>
          <w:sz w:val="20"/>
          <w:szCs w:val="20"/>
        </w:rPr>
        <w:t>1</w:t>
      </w:r>
      <w:r w:rsidR="00494301" w:rsidRPr="00BD44F3">
        <w:rPr>
          <w:rStyle w:val="tekstdokbold"/>
          <w:rFonts w:ascii="Arial" w:hAnsi="Arial" w:cs="Arial"/>
          <w:bCs w:val="0"/>
          <w:sz w:val="20"/>
          <w:szCs w:val="20"/>
        </w:rPr>
        <w:t>3</w:t>
      </w:r>
      <w:r w:rsidR="004C6A12" w:rsidRPr="00BD44F3">
        <w:rPr>
          <w:rStyle w:val="tekstdokbold"/>
          <w:rFonts w:ascii="Arial" w:hAnsi="Arial" w:cs="Arial"/>
          <w:bCs w:val="0"/>
          <w:sz w:val="20"/>
          <w:szCs w:val="20"/>
        </w:rPr>
        <w:t>:00”</w:t>
      </w:r>
    </w:p>
    <w:p w:rsidR="003761A4" w:rsidRPr="00F37B1C" w:rsidRDefault="003761A4" w:rsidP="00F37B1C">
      <w:pPr>
        <w:pStyle w:val="Tekstpodstawowy2"/>
        <w:spacing w:before="0"/>
        <w:ind w:left="709" w:hanging="709"/>
        <w:rPr>
          <w:rFonts w:ascii="Arial" w:hAnsi="Arial" w:cs="Arial"/>
          <w:b w:val="0"/>
          <w:iCs/>
          <w:sz w:val="20"/>
          <w:szCs w:val="20"/>
        </w:rPr>
      </w:pPr>
      <w:r w:rsidRPr="00BD44F3">
        <w:rPr>
          <w:rFonts w:ascii="Arial" w:hAnsi="Arial" w:cs="Arial"/>
          <w:b w:val="0"/>
          <w:sz w:val="20"/>
          <w:szCs w:val="20"/>
        </w:rPr>
        <w:t>13.14.</w:t>
      </w:r>
      <w:r w:rsidRPr="00BD44F3">
        <w:rPr>
          <w:rFonts w:ascii="Arial" w:hAnsi="Arial" w:cs="Arial"/>
          <w:b w:val="0"/>
          <w:sz w:val="20"/>
          <w:szCs w:val="20"/>
        </w:rPr>
        <w:tab/>
      </w:r>
      <w:r w:rsidRPr="00BD44F3">
        <w:rPr>
          <w:rFonts w:ascii="Arial" w:hAnsi="Arial" w:cs="Arial"/>
          <w:b w:val="0"/>
          <w:bCs w:val="0"/>
          <w:sz w:val="20"/>
          <w:szCs w:val="20"/>
        </w:rPr>
        <w:t>Wymagania określone w</w:t>
      </w:r>
      <w:r w:rsidRPr="00F37B1C">
        <w:rPr>
          <w:rFonts w:ascii="Arial" w:hAnsi="Arial" w:cs="Arial"/>
          <w:b w:val="0"/>
          <w:bCs w:val="0"/>
          <w:sz w:val="20"/>
          <w:szCs w:val="20"/>
        </w:rPr>
        <w:t xml:space="preserve"> pkt</w:t>
      </w:r>
      <w:r w:rsidR="00673E9D">
        <w:rPr>
          <w:rFonts w:ascii="Arial" w:hAnsi="Arial" w:cs="Arial"/>
          <w:b w:val="0"/>
          <w:bCs w:val="0"/>
          <w:sz w:val="20"/>
          <w:szCs w:val="20"/>
        </w:rPr>
        <w:t>.</w:t>
      </w:r>
      <w:r w:rsidRPr="00F37B1C">
        <w:rPr>
          <w:rFonts w:ascii="Arial" w:hAnsi="Arial" w:cs="Arial"/>
          <w:b w:val="0"/>
          <w:bCs w:val="0"/>
          <w:sz w:val="20"/>
          <w:szCs w:val="20"/>
        </w:rPr>
        <w:t xml:space="preserve"> </w:t>
      </w:r>
      <w:r w:rsidR="00525ACE" w:rsidRPr="00F37B1C">
        <w:rPr>
          <w:rFonts w:ascii="Arial" w:hAnsi="Arial" w:cs="Arial"/>
          <w:b w:val="0"/>
          <w:bCs w:val="0"/>
          <w:sz w:val="20"/>
          <w:szCs w:val="20"/>
        </w:rPr>
        <w:t>13</w:t>
      </w:r>
      <w:r w:rsidRPr="00F37B1C">
        <w:rPr>
          <w:rFonts w:ascii="Arial" w:hAnsi="Arial" w:cs="Arial"/>
          <w:b w:val="0"/>
          <w:bCs w:val="0"/>
          <w:sz w:val="20"/>
          <w:szCs w:val="20"/>
        </w:rPr>
        <w:t>.11</w:t>
      </w:r>
      <w:r w:rsidR="00673E9D">
        <w:rPr>
          <w:rFonts w:ascii="Arial" w:hAnsi="Arial" w:cs="Arial"/>
          <w:b w:val="0"/>
          <w:bCs w:val="0"/>
          <w:sz w:val="20"/>
          <w:szCs w:val="20"/>
        </w:rPr>
        <w:t>.</w:t>
      </w:r>
      <w:r w:rsidRPr="00F37B1C">
        <w:rPr>
          <w:rFonts w:ascii="Arial" w:hAnsi="Arial" w:cs="Arial"/>
          <w:b w:val="0"/>
          <w:bCs w:val="0"/>
          <w:sz w:val="20"/>
          <w:szCs w:val="20"/>
        </w:rPr>
        <w:t xml:space="preserve"> - </w:t>
      </w:r>
      <w:r w:rsidR="00525ACE" w:rsidRPr="00F37B1C">
        <w:rPr>
          <w:rFonts w:ascii="Arial" w:hAnsi="Arial" w:cs="Arial"/>
          <w:b w:val="0"/>
          <w:bCs w:val="0"/>
          <w:sz w:val="20"/>
          <w:szCs w:val="20"/>
        </w:rPr>
        <w:t>13</w:t>
      </w:r>
      <w:r w:rsidRPr="00F37B1C">
        <w:rPr>
          <w:rFonts w:ascii="Arial" w:hAnsi="Arial" w:cs="Arial"/>
          <w:b w:val="0"/>
          <w:bCs w:val="0"/>
          <w:sz w:val="20"/>
          <w:szCs w:val="20"/>
        </w:rPr>
        <w:t>.13</w:t>
      </w:r>
      <w:r w:rsidR="00673E9D">
        <w:rPr>
          <w:rFonts w:ascii="Arial" w:hAnsi="Arial" w:cs="Arial"/>
          <w:b w:val="0"/>
          <w:bCs w:val="0"/>
          <w:sz w:val="20"/>
          <w:szCs w:val="20"/>
        </w:rPr>
        <w:t>.</w:t>
      </w:r>
      <w:r w:rsidRPr="00F37B1C">
        <w:rPr>
          <w:rFonts w:ascii="Arial" w:hAnsi="Arial" w:cs="Arial"/>
          <w:b w:val="0"/>
          <w:bCs w:val="0"/>
          <w:sz w:val="20"/>
          <w:szCs w:val="20"/>
        </w:rPr>
        <w:t xml:space="preserve"> IDW nie stanowią o treści oferty </w:t>
      </w:r>
      <w:r w:rsidR="00673E9D">
        <w:rPr>
          <w:rFonts w:ascii="Arial" w:hAnsi="Arial" w:cs="Arial"/>
          <w:b w:val="0"/>
          <w:bCs w:val="0"/>
          <w:sz w:val="20"/>
          <w:szCs w:val="20"/>
        </w:rPr>
        <w:br/>
      </w:r>
      <w:r w:rsidRPr="00F37B1C">
        <w:rPr>
          <w:rFonts w:ascii="Arial" w:hAnsi="Arial" w:cs="Arial"/>
          <w:b w:val="0"/>
          <w:bCs w:val="0"/>
          <w:sz w:val="20"/>
          <w:szCs w:val="20"/>
        </w:rPr>
        <w:t>i ich niespełnienie nie będzie skutkować odrzuceniem oferty. Wszelkie negatywne konsekwencje mogące wyniknąć z niezachowania tych wymagań będą obciążały Wykonawcę.</w:t>
      </w:r>
    </w:p>
    <w:p w:rsidR="00977978" w:rsidRPr="004E3E48" w:rsidRDefault="003761A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13.15.</w:t>
      </w:r>
      <w:r w:rsidRPr="00F37B1C">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w:t>
      </w:r>
      <w:r w:rsidRPr="004E3E48">
        <w:rPr>
          <w:rFonts w:ascii="Arial" w:hAnsi="Arial" w:cs="Arial"/>
          <w:b w:val="0"/>
          <w:sz w:val="20"/>
          <w:szCs w:val="20"/>
        </w:rPr>
        <w:t xml:space="preserve">powinny być doręczone Zamawiającemu na piśmie pod rygorem nieważności przed upływem terminu składania ofert. Oświadczenia powinny być opakowane tak, jak oferta, a opakowanie powinno zawierać odpowiednio dodatkowe oznaczenie wyrazem: „ZMIANA” </w:t>
      </w:r>
      <w:r w:rsidR="003D5078" w:rsidRPr="004E3E48">
        <w:rPr>
          <w:rFonts w:ascii="Arial" w:hAnsi="Arial" w:cs="Arial"/>
          <w:b w:val="0"/>
          <w:sz w:val="20"/>
          <w:szCs w:val="20"/>
        </w:rPr>
        <w:br/>
      </w:r>
      <w:r w:rsidRPr="004E3E48">
        <w:rPr>
          <w:rFonts w:ascii="Arial" w:hAnsi="Arial" w:cs="Arial"/>
          <w:b w:val="0"/>
          <w:sz w:val="20"/>
          <w:szCs w:val="20"/>
        </w:rPr>
        <w:t>lub „WYCOFANIE”.</w:t>
      </w:r>
    </w:p>
    <w:p w:rsidR="00573544" w:rsidRPr="004E3E48" w:rsidRDefault="00573544" w:rsidP="00F37B1C">
      <w:pPr>
        <w:pStyle w:val="Tekstpodstawowy2"/>
        <w:spacing w:before="0"/>
        <w:ind w:left="709" w:hanging="709"/>
        <w:rPr>
          <w:rFonts w:ascii="Arial" w:hAnsi="Arial" w:cs="Arial"/>
          <w:b w:val="0"/>
          <w:sz w:val="20"/>
          <w:szCs w:val="20"/>
        </w:rPr>
      </w:pPr>
    </w:p>
    <w:p w:rsidR="00977978" w:rsidRPr="004E3E48" w:rsidRDefault="00977978" w:rsidP="00F37B1C">
      <w:pPr>
        <w:ind w:left="720" w:hanging="720"/>
        <w:jc w:val="both"/>
        <w:rPr>
          <w:rFonts w:ascii="Arial" w:hAnsi="Arial" w:cs="Arial"/>
          <w:b/>
          <w:sz w:val="20"/>
          <w:szCs w:val="20"/>
        </w:rPr>
      </w:pPr>
      <w:r w:rsidRPr="004E3E48">
        <w:rPr>
          <w:rFonts w:ascii="Arial" w:hAnsi="Arial" w:cs="Arial"/>
          <w:b/>
          <w:sz w:val="20"/>
          <w:szCs w:val="20"/>
        </w:rPr>
        <w:t>14</w:t>
      </w:r>
      <w:r w:rsidRPr="004E3E48">
        <w:rPr>
          <w:rFonts w:ascii="Arial" w:hAnsi="Arial" w:cs="Arial"/>
          <w:sz w:val="20"/>
          <w:szCs w:val="20"/>
        </w:rPr>
        <w:t xml:space="preserve">. </w:t>
      </w:r>
      <w:r w:rsidRPr="004E3E48">
        <w:rPr>
          <w:rFonts w:ascii="Arial" w:hAnsi="Arial" w:cs="Arial"/>
          <w:sz w:val="20"/>
          <w:szCs w:val="20"/>
        </w:rPr>
        <w:tab/>
      </w:r>
      <w:r w:rsidRPr="004E3E48">
        <w:rPr>
          <w:rStyle w:val="tekstdokbold"/>
          <w:rFonts w:ascii="Arial" w:hAnsi="Arial" w:cs="Arial"/>
          <w:sz w:val="20"/>
          <w:szCs w:val="20"/>
        </w:rPr>
        <w:t>OPIS SPOSOBU OBLICZENIA CENY OFERTY</w:t>
      </w:r>
    </w:p>
    <w:p w:rsidR="00140EA3" w:rsidRPr="004E3E48" w:rsidRDefault="00977978" w:rsidP="00F37B1C">
      <w:pPr>
        <w:ind w:left="709" w:hanging="709"/>
        <w:jc w:val="both"/>
        <w:rPr>
          <w:rFonts w:ascii="Arial" w:hAnsi="Arial" w:cs="Arial"/>
          <w:sz w:val="20"/>
          <w:szCs w:val="20"/>
        </w:rPr>
      </w:pPr>
      <w:r w:rsidRPr="004E3E48">
        <w:rPr>
          <w:rFonts w:ascii="Arial" w:hAnsi="Arial" w:cs="Arial"/>
          <w:sz w:val="20"/>
          <w:szCs w:val="20"/>
        </w:rPr>
        <w:t>14.1.</w:t>
      </w:r>
      <w:r w:rsidRPr="004E3E48">
        <w:rPr>
          <w:rFonts w:ascii="Arial" w:hAnsi="Arial" w:cs="Arial"/>
          <w:sz w:val="20"/>
          <w:szCs w:val="20"/>
        </w:rPr>
        <w:tab/>
      </w:r>
      <w:r w:rsidR="008A168B" w:rsidRPr="004E3E48">
        <w:rPr>
          <w:rFonts w:ascii="Arial" w:hAnsi="Arial" w:cs="Arial"/>
          <w:sz w:val="20"/>
          <w:szCs w:val="20"/>
        </w:rPr>
        <w:t xml:space="preserve">Wykonawca w Formularzu </w:t>
      </w:r>
      <w:r w:rsidR="00844B87">
        <w:rPr>
          <w:rFonts w:ascii="Arial" w:hAnsi="Arial" w:cs="Arial"/>
          <w:sz w:val="20"/>
          <w:szCs w:val="20"/>
        </w:rPr>
        <w:t>„</w:t>
      </w:r>
      <w:r w:rsidR="008A168B" w:rsidRPr="004E3E48">
        <w:rPr>
          <w:rFonts w:ascii="Arial" w:hAnsi="Arial" w:cs="Arial"/>
          <w:sz w:val="20"/>
          <w:szCs w:val="20"/>
        </w:rPr>
        <w:t>Ofertowym</w:t>
      </w:r>
      <w:r w:rsidR="00844B87">
        <w:rPr>
          <w:rFonts w:ascii="Arial" w:hAnsi="Arial" w:cs="Arial"/>
          <w:sz w:val="20"/>
          <w:szCs w:val="20"/>
        </w:rPr>
        <w:t>”</w:t>
      </w:r>
      <w:r w:rsidR="008A168B" w:rsidRPr="004E3E48">
        <w:rPr>
          <w:rFonts w:ascii="Arial" w:hAnsi="Arial" w:cs="Arial"/>
          <w:sz w:val="20"/>
          <w:szCs w:val="20"/>
        </w:rPr>
        <w:t xml:space="preserve"> określi łączną cenę oferty brutto oraz poszczególne ceny brutto. Łączna cena oferty brutto musi zawierać wszystkie elementy związane </w:t>
      </w:r>
      <w:r w:rsidR="008A168B" w:rsidRPr="004E3E48">
        <w:rPr>
          <w:rFonts w:ascii="Arial" w:hAnsi="Arial" w:cs="Arial"/>
          <w:sz w:val="20"/>
          <w:szCs w:val="20"/>
        </w:rPr>
        <w:br/>
        <w:t>z realizacją przedmiotu zamówienia.</w:t>
      </w:r>
    </w:p>
    <w:p w:rsidR="00B13761" w:rsidRPr="004E3E48" w:rsidRDefault="00B13761" w:rsidP="00B13761">
      <w:pPr>
        <w:ind w:left="709"/>
        <w:jc w:val="both"/>
        <w:rPr>
          <w:rFonts w:ascii="Arial" w:hAnsi="Arial" w:cs="Arial"/>
          <w:sz w:val="20"/>
          <w:szCs w:val="20"/>
        </w:rPr>
      </w:pPr>
      <w:r w:rsidRPr="004E3E48">
        <w:rPr>
          <w:rFonts w:ascii="Arial" w:hAnsi="Arial" w:cs="Arial"/>
          <w:sz w:val="20"/>
          <w:szCs w:val="20"/>
        </w:rPr>
        <w:t>Wykonawca zobowiązany jest do obliczenia:</w:t>
      </w:r>
    </w:p>
    <w:p w:rsidR="00B13761" w:rsidRPr="004E3E48" w:rsidRDefault="00B13761" w:rsidP="00B13761">
      <w:pPr>
        <w:ind w:left="1134" w:hanging="425"/>
        <w:jc w:val="both"/>
        <w:rPr>
          <w:rFonts w:ascii="Arial" w:hAnsi="Arial" w:cs="Arial"/>
          <w:sz w:val="20"/>
          <w:szCs w:val="20"/>
        </w:rPr>
      </w:pPr>
      <w:r w:rsidRPr="004E3E48">
        <w:rPr>
          <w:rFonts w:ascii="Arial" w:hAnsi="Arial" w:cs="Arial"/>
          <w:sz w:val="20"/>
          <w:szCs w:val="20"/>
        </w:rPr>
        <w:t>a)</w:t>
      </w:r>
      <w:r w:rsidRPr="004E3E48">
        <w:rPr>
          <w:rFonts w:ascii="Arial" w:hAnsi="Arial" w:cs="Arial"/>
          <w:sz w:val="20"/>
          <w:szCs w:val="20"/>
        </w:rPr>
        <w:tab/>
        <w:t xml:space="preserve">ceny brutto za wsparcie eksploatacji, świadczenie serwisu i wsparcie techniczne </w:t>
      </w:r>
      <w:r w:rsidRPr="004E3E48">
        <w:rPr>
          <w:rFonts w:ascii="Arial" w:hAnsi="Arial" w:cs="Arial"/>
          <w:sz w:val="20"/>
          <w:szCs w:val="20"/>
        </w:rPr>
        <w:br/>
      </w:r>
      <w:r w:rsidR="001C42A5" w:rsidRPr="004E3E48">
        <w:rPr>
          <w:rFonts w:ascii="Arial" w:hAnsi="Arial" w:cs="Arial"/>
          <w:sz w:val="20"/>
          <w:szCs w:val="20"/>
        </w:rPr>
        <w:t>dla Systemu</w:t>
      </w:r>
      <w:r w:rsidRPr="004E3E48">
        <w:rPr>
          <w:rFonts w:ascii="Arial" w:hAnsi="Arial" w:cs="Arial"/>
          <w:sz w:val="20"/>
          <w:szCs w:val="20"/>
        </w:rPr>
        <w:t xml:space="preserve"> </w:t>
      </w:r>
      <w:r w:rsidR="004E3E48" w:rsidRPr="004E3E48">
        <w:rPr>
          <w:rFonts w:ascii="Arial" w:hAnsi="Arial" w:cs="Arial"/>
          <w:sz w:val="20"/>
          <w:szCs w:val="20"/>
        </w:rPr>
        <w:t>(§ 2 ust. 1 pkt 1)</w:t>
      </w:r>
      <w:r w:rsidR="004E3E48">
        <w:rPr>
          <w:rFonts w:ascii="Arial" w:hAnsi="Arial" w:cs="Arial"/>
          <w:sz w:val="20"/>
          <w:szCs w:val="20"/>
        </w:rPr>
        <w:t xml:space="preserve"> wzoru umowy</w:t>
      </w:r>
      <w:r w:rsidR="004E3E48" w:rsidRPr="004E3E48">
        <w:rPr>
          <w:rFonts w:ascii="Arial" w:hAnsi="Arial" w:cs="Arial"/>
          <w:sz w:val="20"/>
          <w:szCs w:val="20"/>
        </w:rPr>
        <w:t xml:space="preserve">), </w:t>
      </w:r>
      <w:r w:rsidRPr="004E3E48">
        <w:rPr>
          <w:rFonts w:ascii="Arial" w:hAnsi="Arial" w:cs="Arial"/>
          <w:sz w:val="20"/>
          <w:szCs w:val="20"/>
        </w:rPr>
        <w:t xml:space="preserve">podanej w Formularzu </w:t>
      </w:r>
      <w:r w:rsidR="00844B87">
        <w:rPr>
          <w:rFonts w:ascii="Arial" w:hAnsi="Arial" w:cs="Arial"/>
          <w:sz w:val="20"/>
          <w:szCs w:val="20"/>
        </w:rPr>
        <w:t>„</w:t>
      </w:r>
      <w:r w:rsidRPr="004E3E48">
        <w:rPr>
          <w:rFonts w:ascii="Arial" w:hAnsi="Arial" w:cs="Arial"/>
          <w:sz w:val="20"/>
          <w:szCs w:val="20"/>
        </w:rPr>
        <w:t>Ofertowym</w:t>
      </w:r>
      <w:r w:rsidR="00844B87">
        <w:rPr>
          <w:rFonts w:ascii="Arial" w:hAnsi="Arial" w:cs="Arial"/>
          <w:sz w:val="20"/>
          <w:szCs w:val="20"/>
        </w:rPr>
        <w:t>”</w:t>
      </w:r>
      <w:r w:rsidR="001C42A5" w:rsidRPr="004E3E48">
        <w:rPr>
          <w:rFonts w:ascii="Arial" w:hAnsi="Arial" w:cs="Arial"/>
          <w:sz w:val="20"/>
          <w:szCs w:val="20"/>
        </w:rPr>
        <w:t>;</w:t>
      </w:r>
    </w:p>
    <w:p w:rsidR="00B13761" w:rsidRPr="004E3E48" w:rsidRDefault="00B13761" w:rsidP="00B13761">
      <w:pPr>
        <w:ind w:left="1134" w:hanging="425"/>
        <w:jc w:val="both"/>
        <w:rPr>
          <w:rFonts w:ascii="Arial" w:hAnsi="Arial" w:cs="Arial"/>
          <w:sz w:val="20"/>
          <w:szCs w:val="20"/>
        </w:rPr>
      </w:pPr>
      <w:r w:rsidRPr="004E3E48">
        <w:rPr>
          <w:rFonts w:ascii="Arial" w:hAnsi="Arial" w:cs="Arial"/>
          <w:sz w:val="20"/>
          <w:szCs w:val="20"/>
        </w:rPr>
        <w:t>b)</w:t>
      </w:r>
      <w:r w:rsidRPr="004E3E48">
        <w:rPr>
          <w:rFonts w:ascii="Arial" w:hAnsi="Arial" w:cs="Arial"/>
          <w:sz w:val="20"/>
          <w:szCs w:val="20"/>
        </w:rPr>
        <w:tab/>
        <w:t>ceny brutto za modyfikacje Systemu</w:t>
      </w:r>
      <w:r w:rsidR="004E3E48">
        <w:rPr>
          <w:rFonts w:ascii="Arial" w:hAnsi="Arial" w:cs="Arial"/>
          <w:sz w:val="20"/>
          <w:szCs w:val="20"/>
        </w:rPr>
        <w:t xml:space="preserve"> </w:t>
      </w:r>
      <w:r w:rsidR="004E3E48" w:rsidRPr="004E3E48">
        <w:rPr>
          <w:rFonts w:ascii="Arial" w:hAnsi="Arial" w:cs="Arial"/>
          <w:sz w:val="20"/>
          <w:szCs w:val="20"/>
        </w:rPr>
        <w:t xml:space="preserve">(§ 2 ust. </w:t>
      </w:r>
      <w:r w:rsidR="004E3E48">
        <w:rPr>
          <w:rFonts w:ascii="Arial" w:hAnsi="Arial" w:cs="Arial"/>
          <w:sz w:val="20"/>
          <w:szCs w:val="20"/>
        </w:rPr>
        <w:t>1</w:t>
      </w:r>
      <w:r w:rsidR="004E3E48" w:rsidRPr="004E3E48">
        <w:rPr>
          <w:rFonts w:ascii="Arial" w:hAnsi="Arial" w:cs="Arial"/>
          <w:sz w:val="20"/>
          <w:szCs w:val="20"/>
        </w:rPr>
        <w:t xml:space="preserve"> pkt </w:t>
      </w:r>
      <w:r w:rsidR="004E3E48">
        <w:rPr>
          <w:rFonts w:ascii="Arial" w:hAnsi="Arial" w:cs="Arial"/>
          <w:sz w:val="20"/>
          <w:szCs w:val="20"/>
        </w:rPr>
        <w:t>2</w:t>
      </w:r>
      <w:r w:rsidR="004E3E48" w:rsidRPr="004E3E48">
        <w:rPr>
          <w:rFonts w:ascii="Arial" w:hAnsi="Arial" w:cs="Arial"/>
          <w:sz w:val="20"/>
          <w:szCs w:val="20"/>
        </w:rPr>
        <w:t>)</w:t>
      </w:r>
      <w:r w:rsidR="004E3E48">
        <w:rPr>
          <w:rFonts w:ascii="Arial" w:hAnsi="Arial" w:cs="Arial"/>
          <w:sz w:val="20"/>
          <w:szCs w:val="20"/>
        </w:rPr>
        <w:t xml:space="preserve"> wzoru umowy), </w:t>
      </w:r>
      <w:r w:rsidR="001C42A5" w:rsidRPr="004E3E48">
        <w:rPr>
          <w:rFonts w:ascii="Arial" w:hAnsi="Arial" w:cs="Arial"/>
          <w:sz w:val="20"/>
          <w:szCs w:val="20"/>
        </w:rPr>
        <w:t xml:space="preserve"> podanej </w:t>
      </w:r>
      <w:r w:rsidR="004E3E48">
        <w:rPr>
          <w:rFonts w:ascii="Arial" w:hAnsi="Arial" w:cs="Arial"/>
          <w:sz w:val="20"/>
          <w:szCs w:val="20"/>
        </w:rPr>
        <w:br/>
      </w:r>
      <w:r w:rsidR="001C42A5" w:rsidRPr="004E3E48">
        <w:rPr>
          <w:rFonts w:ascii="Arial" w:hAnsi="Arial" w:cs="Arial"/>
          <w:sz w:val="20"/>
          <w:szCs w:val="20"/>
        </w:rPr>
        <w:t xml:space="preserve">w Formularzu </w:t>
      </w:r>
      <w:r w:rsidR="00844B87">
        <w:rPr>
          <w:rFonts w:ascii="Arial" w:hAnsi="Arial" w:cs="Arial"/>
          <w:sz w:val="20"/>
          <w:szCs w:val="20"/>
        </w:rPr>
        <w:t>„</w:t>
      </w:r>
      <w:r w:rsidR="001C42A5" w:rsidRPr="004E3E48">
        <w:rPr>
          <w:rFonts w:ascii="Arial" w:hAnsi="Arial" w:cs="Arial"/>
          <w:sz w:val="20"/>
          <w:szCs w:val="20"/>
        </w:rPr>
        <w:t>O</w:t>
      </w:r>
      <w:r w:rsidRPr="004E3E48">
        <w:rPr>
          <w:rFonts w:ascii="Arial" w:hAnsi="Arial" w:cs="Arial"/>
          <w:sz w:val="20"/>
          <w:szCs w:val="20"/>
        </w:rPr>
        <w:t>fertowym</w:t>
      </w:r>
      <w:r w:rsidR="00844B87">
        <w:rPr>
          <w:rFonts w:ascii="Arial" w:hAnsi="Arial" w:cs="Arial"/>
          <w:sz w:val="20"/>
          <w:szCs w:val="20"/>
        </w:rPr>
        <w:t>”</w:t>
      </w:r>
      <w:r w:rsidRPr="004E3E48">
        <w:rPr>
          <w:rFonts w:ascii="Arial" w:hAnsi="Arial" w:cs="Arial"/>
          <w:sz w:val="20"/>
          <w:szCs w:val="20"/>
        </w:rPr>
        <w:t>, w tym ceny jednostkowej brutto z</w:t>
      </w:r>
      <w:r w:rsidR="001C42A5" w:rsidRPr="004E3E48">
        <w:rPr>
          <w:rFonts w:ascii="Arial" w:hAnsi="Arial" w:cs="Arial"/>
          <w:sz w:val="20"/>
          <w:szCs w:val="20"/>
        </w:rPr>
        <w:t>a 1 osobogodzinę pracy;</w:t>
      </w:r>
    </w:p>
    <w:p w:rsidR="001C42A5" w:rsidRPr="004E3E48" w:rsidRDefault="001C42A5" w:rsidP="001C42A5">
      <w:pPr>
        <w:ind w:left="1134" w:hanging="425"/>
        <w:jc w:val="both"/>
        <w:rPr>
          <w:rFonts w:ascii="Arial" w:hAnsi="Arial" w:cs="Arial"/>
          <w:sz w:val="20"/>
          <w:szCs w:val="20"/>
        </w:rPr>
      </w:pPr>
      <w:r w:rsidRPr="004E3E48">
        <w:rPr>
          <w:rFonts w:ascii="Arial" w:hAnsi="Arial" w:cs="Arial"/>
          <w:sz w:val="20"/>
          <w:szCs w:val="20"/>
        </w:rPr>
        <w:t>c)</w:t>
      </w:r>
      <w:r w:rsidRPr="004E3E48">
        <w:rPr>
          <w:rFonts w:ascii="Arial" w:hAnsi="Arial" w:cs="Arial"/>
          <w:sz w:val="20"/>
          <w:szCs w:val="20"/>
        </w:rPr>
        <w:tab/>
        <w:t>ceny brutto za przygotowanie i zrealizowanie szkoleń/warsztatów dla Użytkowników wewnętrznych, Administratorów Systemu lub osób wskazanych przez Zamawiającego</w:t>
      </w:r>
      <w:r w:rsidR="00FA08E4">
        <w:rPr>
          <w:rFonts w:ascii="Arial" w:hAnsi="Arial" w:cs="Arial"/>
          <w:sz w:val="20"/>
          <w:szCs w:val="20"/>
        </w:rPr>
        <w:t xml:space="preserve"> </w:t>
      </w:r>
      <w:r w:rsidR="00FA08E4">
        <w:rPr>
          <w:rFonts w:ascii="Arial" w:hAnsi="Arial" w:cs="Arial"/>
          <w:sz w:val="20"/>
          <w:szCs w:val="20"/>
        </w:rPr>
        <w:br/>
      </w:r>
      <w:r w:rsidR="00FA08E4" w:rsidRPr="004E3E48">
        <w:rPr>
          <w:rFonts w:ascii="Arial" w:hAnsi="Arial" w:cs="Arial"/>
          <w:sz w:val="20"/>
          <w:szCs w:val="20"/>
        </w:rPr>
        <w:t xml:space="preserve">(§ 2 ust. 1 pkt </w:t>
      </w:r>
      <w:r w:rsidR="00FA08E4">
        <w:rPr>
          <w:rFonts w:ascii="Arial" w:hAnsi="Arial" w:cs="Arial"/>
          <w:sz w:val="20"/>
          <w:szCs w:val="20"/>
        </w:rPr>
        <w:t>3</w:t>
      </w:r>
      <w:r w:rsidR="00FA08E4" w:rsidRPr="004E3E48">
        <w:rPr>
          <w:rFonts w:ascii="Arial" w:hAnsi="Arial" w:cs="Arial"/>
          <w:sz w:val="20"/>
          <w:szCs w:val="20"/>
        </w:rPr>
        <w:t>)</w:t>
      </w:r>
      <w:r w:rsidR="00FA08E4">
        <w:rPr>
          <w:rFonts w:ascii="Arial" w:hAnsi="Arial" w:cs="Arial"/>
          <w:sz w:val="20"/>
          <w:szCs w:val="20"/>
        </w:rPr>
        <w:t xml:space="preserve"> wzoru umowy) </w:t>
      </w:r>
      <w:r w:rsidRPr="004E3E48">
        <w:rPr>
          <w:rFonts w:ascii="Arial" w:hAnsi="Arial" w:cs="Arial"/>
          <w:sz w:val="20"/>
          <w:szCs w:val="20"/>
        </w:rPr>
        <w:t xml:space="preserve"> podanej w Formularzu </w:t>
      </w:r>
      <w:r w:rsidR="00844B87">
        <w:rPr>
          <w:rFonts w:ascii="Arial" w:hAnsi="Arial" w:cs="Arial"/>
          <w:sz w:val="20"/>
          <w:szCs w:val="20"/>
        </w:rPr>
        <w:t>„</w:t>
      </w:r>
      <w:r w:rsidRPr="004E3E48">
        <w:rPr>
          <w:rFonts w:ascii="Arial" w:hAnsi="Arial" w:cs="Arial"/>
          <w:sz w:val="20"/>
          <w:szCs w:val="20"/>
        </w:rPr>
        <w:t>Ofertowym</w:t>
      </w:r>
      <w:r w:rsidR="00844B87">
        <w:rPr>
          <w:rFonts w:ascii="Arial" w:hAnsi="Arial" w:cs="Arial"/>
          <w:sz w:val="20"/>
          <w:szCs w:val="20"/>
        </w:rPr>
        <w:t>”</w:t>
      </w:r>
      <w:r w:rsidRPr="004E3E48">
        <w:rPr>
          <w:rFonts w:ascii="Arial" w:hAnsi="Arial" w:cs="Arial"/>
          <w:sz w:val="20"/>
          <w:szCs w:val="20"/>
        </w:rPr>
        <w:t xml:space="preserve">, w tym ceny jednostkowej brutto za jedną godzinę </w:t>
      </w:r>
      <w:r w:rsidR="00764CCD">
        <w:rPr>
          <w:rFonts w:ascii="Arial" w:hAnsi="Arial" w:cs="Arial"/>
          <w:sz w:val="20"/>
          <w:szCs w:val="20"/>
        </w:rPr>
        <w:t>szkoleniową</w:t>
      </w:r>
      <w:r w:rsidRPr="004E3E48">
        <w:rPr>
          <w:rFonts w:ascii="Arial" w:hAnsi="Arial" w:cs="Arial"/>
          <w:sz w:val="20"/>
          <w:szCs w:val="20"/>
        </w:rPr>
        <w:t>.</w:t>
      </w:r>
    </w:p>
    <w:p w:rsidR="00071C33" w:rsidRPr="004E3E48" w:rsidRDefault="00105AE6" w:rsidP="00F37B1C">
      <w:pPr>
        <w:ind w:left="709" w:hanging="709"/>
        <w:jc w:val="both"/>
        <w:rPr>
          <w:rFonts w:ascii="Arial" w:hAnsi="Arial" w:cs="Arial"/>
          <w:sz w:val="20"/>
          <w:szCs w:val="20"/>
          <w:lang w:eastAsia="ar-SA"/>
        </w:rPr>
      </w:pPr>
      <w:r w:rsidRPr="004E3E48">
        <w:rPr>
          <w:rFonts w:ascii="Arial" w:hAnsi="Arial" w:cs="Arial"/>
          <w:sz w:val="20"/>
          <w:szCs w:val="20"/>
        </w:rPr>
        <w:t>14.2.</w:t>
      </w:r>
      <w:r w:rsidRPr="004E3E48">
        <w:rPr>
          <w:rFonts w:ascii="Arial" w:hAnsi="Arial" w:cs="Arial"/>
          <w:sz w:val="20"/>
          <w:szCs w:val="20"/>
        </w:rPr>
        <w:tab/>
      </w:r>
      <w:r w:rsidR="00071C33" w:rsidRPr="004E3E48">
        <w:rPr>
          <w:rFonts w:ascii="Arial" w:hAnsi="Arial" w:cs="Arial"/>
          <w:sz w:val="20"/>
          <w:szCs w:val="20"/>
          <w:lang w:eastAsia="ar-SA"/>
        </w:rPr>
        <w:t xml:space="preserve">Wykonawca, uwzględniając wszystkie wymogi, o których mowa w niniejszej Specyfikacji Istotnych Warunków Zamówienia, powinien w </w:t>
      </w:r>
      <w:r w:rsidR="00EF3F9B" w:rsidRPr="004E3E48">
        <w:rPr>
          <w:rFonts w:ascii="Arial" w:hAnsi="Arial" w:cs="Arial"/>
          <w:sz w:val="20"/>
          <w:szCs w:val="20"/>
          <w:lang w:eastAsia="ar-SA"/>
        </w:rPr>
        <w:t xml:space="preserve">cenie </w:t>
      </w:r>
      <w:r w:rsidR="00071C33" w:rsidRPr="004E3E48">
        <w:rPr>
          <w:rFonts w:ascii="Arial" w:hAnsi="Arial" w:cs="Arial"/>
          <w:sz w:val="20"/>
          <w:szCs w:val="20"/>
          <w:lang w:eastAsia="ar-SA"/>
        </w:rPr>
        <w:t xml:space="preserve">ofertowej ująć wszelkie koszty związane </w:t>
      </w:r>
      <w:r w:rsidR="00D46F98" w:rsidRPr="004E3E48">
        <w:rPr>
          <w:rFonts w:ascii="Arial" w:hAnsi="Arial" w:cs="Arial"/>
          <w:sz w:val="20"/>
          <w:szCs w:val="20"/>
          <w:lang w:eastAsia="ar-SA"/>
        </w:rPr>
        <w:br/>
      </w:r>
      <w:r w:rsidR="00071C33" w:rsidRPr="004E3E48">
        <w:rPr>
          <w:rFonts w:ascii="Arial" w:hAnsi="Arial" w:cs="Arial"/>
          <w:sz w:val="20"/>
          <w:szCs w:val="20"/>
          <w:lang w:eastAsia="ar-SA"/>
        </w:rPr>
        <w:t xml:space="preserve">z wykonaniem </w:t>
      </w:r>
      <w:r w:rsidR="00592F7B" w:rsidRPr="004E3E48">
        <w:rPr>
          <w:rFonts w:ascii="Arial" w:hAnsi="Arial" w:cs="Arial"/>
          <w:sz w:val="20"/>
          <w:szCs w:val="20"/>
          <w:lang w:eastAsia="ar-SA"/>
        </w:rPr>
        <w:t>zamówienia</w:t>
      </w:r>
      <w:r w:rsidR="00922A96" w:rsidRPr="004E3E48">
        <w:rPr>
          <w:rFonts w:ascii="Arial" w:hAnsi="Arial" w:cs="Arial"/>
          <w:sz w:val="20"/>
          <w:szCs w:val="20"/>
          <w:lang w:eastAsia="ar-SA"/>
        </w:rPr>
        <w:t>.</w:t>
      </w:r>
      <w:r w:rsidR="00071C33" w:rsidRPr="004E3E48">
        <w:rPr>
          <w:rFonts w:ascii="Arial" w:hAnsi="Arial" w:cs="Arial"/>
          <w:sz w:val="20"/>
          <w:szCs w:val="20"/>
          <w:lang w:eastAsia="ar-SA"/>
        </w:rPr>
        <w:t xml:space="preserve"> </w:t>
      </w:r>
    </w:p>
    <w:p w:rsidR="00071C33" w:rsidRPr="004E3E48" w:rsidRDefault="00071C33" w:rsidP="00F37B1C">
      <w:pPr>
        <w:suppressAutoHyphens/>
        <w:ind w:left="709" w:hanging="709"/>
        <w:jc w:val="both"/>
        <w:rPr>
          <w:rFonts w:ascii="Arial" w:hAnsi="Arial" w:cs="Arial"/>
          <w:iCs/>
          <w:sz w:val="20"/>
          <w:szCs w:val="20"/>
          <w:lang w:eastAsia="ar-SA"/>
        </w:rPr>
      </w:pPr>
      <w:r w:rsidRPr="004E3E48">
        <w:rPr>
          <w:rFonts w:ascii="Arial" w:hAnsi="Arial" w:cs="Arial"/>
          <w:color w:val="000000"/>
          <w:sz w:val="20"/>
          <w:szCs w:val="20"/>
          <w:lang w:eastAsia="ar-SA"/>
        </w:rPr>
        <w:t>14.</w:t>
      </w:r>
      <w:r w:rsidR="00820DFD" w:rsidRPr="004E3E48">
        <w:rPr>
          <w:rFonts w:ascii="Arial" w:hAnsi="Arial" w:cs="Arial"/>
          <w:color w:val="000000"/>
          <w:sz w:val="20"/>
          <w:szCs w:val="20"/>
          <w:lang w:eastAsia="ar-SA"/>
        </w:rPr>
        <w:t>3</w:t>
      </w:r>
      <w:r w:rsidRPr="004E3E48">
        <w:rPr>
          <w:rFonts w:ascii="Arial" w:hAnsi="Arial" w:cs="Arial"/>
          <w:color w:val="000000"/>
          <w:sz w:val="20"/>
          <w:szCs w:val="20"/>
          <w:lang w:eastAsia="ar-SA"/>
        </w:rPr>
        <w:t xml:space="preserve">. </w:t>
      </w:r>
      <w:r w:rsidRPr="004E3E48">
        <w:rPr>
          <w:rFonts w:ascii="Arial" w:hAnsi="Arial" w:cs="Arial"/>
          <w:color w:val="000000"/>
          <w:sz w:val="20"/>
          <w:szCs w:val="20"/>
          <w:lang w:eastAsia="ar-SA"/>
        </w:rPr>
        <w:tab/>
        <w:t>Cena oferty musi być wyrażona w PLN z dokładnością do dwóch miejsc po przecinku.</w:t>
      </w:r>
    </w:p>
    <w:p w:rsidR="00360BB3" w:rsidRPr="004E3E48" w:rsidRDefault="00820DFD" w:rsidP="00F37B1C">
      <w:pPr>
        <w:suppressAutoHyphens/>
        <w:ind w:left="705" w:hanging="705"/>
        <w:jc w:val="both"/>
        <w:rPr>
          <w:rFonts w:ascii="Arial" w:hAnsi="Arial" w:cs="Arial"/>
          <w:iCs/>
          <w:sz w:val="20"/>
          <w:szCs w:val="20"/>
          <w:lang w:eastAsia="ar-SA"/>
        </w:rPr>
      </w:pPr>
      <w:r w:rsidRPr="004E3E48">
        <w:rPr>
          <w:rFonts w:ascii="Arial" w:hAnsi="Arial" w:cs="Arial"/>
          <w:sz w:val="20"/>
          <w:szCs w:val="20"/>
          <w:lang w:eastAsia="ar-SA"/>
        </w:rPr>
        <w:t>14.4</w:t>
      </w:r>
      <w:r w:rsidRPr="004E3E48">
        <w:rPr>
          <w:rFonts w:ascii="Arial" w:hAnsi="Arial" w:cs="Arial"/>
          <w:sz w:val="20"/>
          <w:szCs w:val="20"/>
          <w:lang w:eastAsia="ar-SA"/>
        </w:rPr>
        <w:tab/>
      </w:r>
      <w:r w:rsidR="00071C33" w:rsidRPr="004E3E48">
        <w:rPr>
          <w:rFonts w:ascii="Arial" w:hAnsi="Arial" w:cs="Arial"/>
          <w:sz w:val="20"/>
          <w:szCs w:val="20"/>
          <w:lang w:eastAsia="ar-SA"/>
        </w:rPr>
        <w:t xml:space="preserve">Ceny określone przez Wykonawcę w Formularzu </w:t>
      </w:r>
      <w:r w:rsidR="00844B87">
        <w:rPr>
          <w:rFonts w:ascii="Arial" w:hAnsi="Arial" w:cs="Arial"/>
          <w:sz w:val="20"/>
          <w:szCs w:val="20"/>
          <w:lang w:eastAsia="ar-SA"/>
        </w:rPr>
        <w:t>„</w:t>
      </w:r>
      <w:r w:rsidR="00021E80" w:rsidRPr="004E3E48">
        <w:rPr>
          <w:rFonts w:ascii="Arial" w:hAnsi="Arial" w:cs="Arial"/>
          <w:sz w:val="20"/>
          <w:szCs w:val="20"/>
          <w:lang w:eastAsia="ar-SA"/>
        </w:rPr>
        <w:t>Oferta</w:t>
      </w:r>
      <w:r w:rsidR="00844B87">
        <w:rPr>
          <w:rFonts w:ascii="Arial" w:hAnsi="Arial" w:cs="Arial"/>
          <w:sz w:val="20"/>
          <w:szCs w:val="20"/>
          <w:lang w:eastAsia="ar-SA"/>
        </w:rPr>
        <w:t>”</w:t>
      </w:r>
      <w:r w:rsidR="00071C33" w:rsidRPr="004E3E48">
        <w:rPr>
          <w:rFonts w:ascii="Arial" w:hAnsi="Arial" w:cs="Arial"/>
          <w:sz w:val="20"/>
          <w:szCs w:val="20"/>
          <w:lang w:eastAsia="ar-SA"/>
        </w:rPr>
        <w:t xml:space="preserve"> nie będą zmieniane </w:t>
      </w:r>
      <w:r w:rsidR="00071C33" w:rsidRPr="004E3E48">
        <w:rPr>
          <w:rFonts w:ascii="Arial" w:hAnsi="Arial" w:cs="Arial"/>
          <w:sz w:val="20"/>
          <w:szCs w:val="20"/>
          <w:lang w:eastAsia="ar-SA"/>
        </w:rPr>
        <w:br/>
        <w:t xml:space="preserve">w toku realizacji </w:t>
      </w:r>
      <w:r w:rsidR="00CD7417" w:rsidRPr="004E3E48">
        <w:rPr>
          <w:rFonts w:ascii="Arial" w:hAnsi="Arial" w:cs="Arial"/>
          <w:sz w:val="20"/>
          <w:szCs w:val="20"/>
          <w:lang w:eastAsia="ar-SA"/>
        </w:rPr>
        <w:t>zamówienia, z</w:t>
      </w:r>
      <w:r w:rsidR="00071C33" w:rsidRPr="004E3E48">
        <w:rPr>
          <w:rFonts w:ascii="Arial" w:hAnsi="Arial" w:cs="Arial"/>
          <w:sz w:val="20"/>
          <w:szCs w:val="20"/>
          <w:lang w:eastAsia="ar-SA"/>
        </w:rPr>
        <w:t xml:space="preserve"> wyjątkiem sytuacji określonych w Umowie stanowiącej Tom II SIWZ.</w:t>
      </w:r>
    </w:p>
    <w:p w:rsidR="00F66B67" w:rsidRPr="004E3E48" w:rsidRDefault="00F66B67" w:rsidP="00F37B1C">
      <w:pPr>
        <w:suppressAutoHyphens/>
        <w:ind w:left="705" w:hanging="705"/>
        <w:jc w:val="both"/>
        <w:rPr>
          <w:rFonts w:ascii="Arial" w:hAnsi="Arial" w:cs="Arial"/>
          <w:iCs/>
          <w:sz w:val="20"/>
          <w:szCs w:val="20"/>
          <w:lang w:eastAsia="ar-SA"/>
        </w:rPr>
      </w:pPr>
    </w:p>
    <w:p w:rsidR="001A448F" w:rsidRPr="004E3E48" w:rsidRDefault="001A448F" w:rsidP="00F37B1C">
      <w:pPr>
        <w:suppressAutoHyphens/>
        <w:rPr>
          <w:rFonts w:ascii="Arial" w:hAnsi="Arial" w:cs="Arial"/>
          <w:b/>
          <w:sz w:val="20"/>
          <w:szCs w:val="20"/>
          <w:lang w:eastAsia="ar-SA"/>
        </w:rPr>
      </w:pPr>
      <w:r w:rsidRPr="004E3E48">
        <w:rPr>
          <w:rFonts w:ascii="Arial" w:hAnsi="Arial" w:cs="Arial"/>
          <w:b/>
          <w:sz w:val="20"/>
          <w:szCs w:val="20"/>
          <w:lang w:eastAsia="ar-SA"/>
        </w:rPr>
        <w:t>1</w:t>
      </w:r>
      <w:r w:rsidR="00C0323A" w:rsidRPr="004E3E48">
        <w:rPr>
          <w:rFonts w:ascii="Arial" w:hAnsi="Arial" w:cs="Arial"/>
          <w:b/>
          <w:sz w:val="20"/>
          <w:szCs w:val="20"/>
          <w:lang w:eastAsia="ar-SA"/>
        </w:rPr>
        <w:t>5</w:t>
      </w:r>
      <w:r w:rsidRPr="004E3E48">
        <w:rPr>
          <w:rFonts w:ascii="Arial" w:hAnsi="Arial" w:cs="Arial"/>
          <w:b/>
          <w:sz w:val="20"/>
          <w:szCs w:val="20"/>
          <w:lang w:eastAsia="ar-SA"/>
        </w:rPr>
        <w:t>.</w:t>
      </w:r>
      <w:r w:rsidRPr="004E3E48">
        <w:rPr>
          <w:rFonts w:ascii="Arial" w:hAnsi="Arial" w:cs="Arial"/>
          <w:b/>
          <w:sz w:val="20"/>
          <w:szCs w:val="20"/>
          <w:lang w:eastAsia="ar-SA"/>
        </w:rPr>
        <w:tab/>
        <w:t>WYMAGANIA DOTYCZĄCE WADIUM</w:t>
      </w:r>
    </w:p>
    <w:p w:rsidR="00A223C7" w:rsidRPr="004E3E48" w:rsidRDefault="001A448F" w:rsidP="00F37B1C">
      <w:pPr>
        <w:suppressAutoHyphens/>
        <w:ind w:left="709" w:hanging="709"/>
        <w:jc w:val="both"/>
        <w:rPr>
          <w:rFonts w:ascii="Arial" w:hAnsi="Arial" w:cs="Arial"/>
          <w:color w:val="000000"/>
          <w:spacing w:val="4"/>
          <w:sz w:val="20"/>
          <w:szCs w:val="20"/>
          <w:lang w:eastAsia="ar-SA"/>
        </w:rPr>
      </w:pPr>
      <w:r w:rsidRPr="004E3E48">
        <w:rPr>
          <w:rFonts w:ascii="Arial" w:hAnsi="Arial" w:cs="Arial"/>
          <w:color w:val="000000"/>
          <w:spacing w:val="4"/>
          <w:sz w:val="20"/>
          <w:szCs w:val="20"/>
          <w:lang w:eastAsia="ar-SA"/>
        </w:rPr>
        <w:t>1</w:t>
      </w:r>
      <w:r w:rsidR="00C0323A" w:rsidRPr="004E3E48">
        <w:rPr>
          <w:rFonts w:ascii="Arial" w:hAnsi="Arial" w:cs="Arial"/>
          <w:color w:val="000000"/>
          <w:spacing w:val="4"/>
          <w:sz w:val="20"/>
          <w:szCs w:val="20"/>
          <w:lang w:eastAsia="ar-SA"/>
        </w:rPr>
        <w:t>5</w:t>
      </w:r>
      <w:r w:rsidRPr="004E3E48">
        <w:rPr>
          <w:rFonts w:ascii="Arial" w:hAnsi="Arial" w:cs="Arial"/>
          <w:color w:val="000000"/>
          <w:spacing w:val="4"/>
          <w:sz w:val="20"/>
          <w:szCs w:val="20"/>
          <w:lang w:eastAsia="ar-SA"/>
        </w:rPr>
        <w:t>.1.</w:t>
      </w:r>
      <w:r w:rsidRPr="004E3E48">
        <w:rPr>
          <w:rFonts w:ascii="Arial" w:hAnsi="Arial" w:cs="Arial"/>
          <w:color w:val="000000"/>
          <w:spacing w:val="4"/>
          <w:sz w:val="20"/>
          <w:szCs w:val="20"/>
          <w:lang w:eastAsia="ar-SA"/>
        </w:rPr>
        <w:tab/>
        <w:t>Wykonawca jest zobowiązany do wniesienia wadium w wysokości</w:t>
      </w:r>
      <w:r w:rsidR="00A223C7" w:rsidRPr="004E3E48">
        <w:rPr>
          <w:rFonts w:ascii="Arial" w:hAnsi="Arial" w:cs="Arial"/>
          <w:color w:val="000000"/>
          <w:spacing w:val="4"/>
          <w:sz w:val="20"/>
          <w:szCs w:val="20"/>
          <w:lang w:eastAsia="ar-SA"/>
        </w:rPr>
        <w:t>:</w:t>
      </w:r>
      <w:r w:rsidR="00546CA8" w:rsidRPr="004E3E48">
        <w:rPr>
          <w:rFonts w:ascii="Arial" w:hAnsi="Arial" w:cs="Arial"/>
          <w:color w:val="000000"/>
          <w:spacing w:val="4"/>
          <w:sz w:val="20"/>
          <w:szCs w:val="20"/>
          <w:lang w:eastAsia="ar-SA"/>
        </w:rPr>
        <w:t xml:space="preserve"> </w:t>
      </w:r>
      <w:r w:rsidR="00546CA8" w:rsidRPr="004E3E48">
        <w:rPr>
          <w:rFonts w:ascii="Arial" w:hAnsi="Arial" w:cs="Arial"/>
          <w:b/>
          <w:color w:val="000000"/>
          <w:spacing w:val="4"/>
          <w:sz w:val="20"/>
          <w:szCs w:val="20"/>
          <w:lang w:eastAsia="ar-SA"/>
        </w:rPr>
        <w:t>450.000,00 zł</w:t>
      </w:r>
      <w:r w:rsidR="00D0461E" w:rsidRPr="004E3E48">
        <w:rPr>
          <w:rFonts w:ascii="Arial" w:hAnsi="Arial" w:cs="Arial"/>
          <w:color w:val="000000"/>
          <w:spacing w:val="4"/>
          <w:sz w:val="20"/>
          <w:szCs w:val="20"/>
          <w:lang w:eastAsia="ar-SA"/>
        </w:rPr>
        <w:t xml:space="preserve"> </w:t>
      </w:r>
      <w:r w:rsidR="00A223C7" w:rsidRPr="004E3E48">
        <w:rPr>
          <w:rFonts w:ascii="Arial" w:hAnsi="Arial" w:cs="Arial"/>
          <w:b/>
          <w:color w:val="000000"/>
          <w:spacing w:val="4"/>
          <w:sz w:val="20"/>
          <w:szCs w:val="20"/>
          <w:lang w:eastAsia="ar-SA"/>
        </w:rPr>
        <w:t>(słownie:</w:t>
      </w:r>
      <w:r w:rsidR="00546CA8" w:rsidRPr="004E3E48">
        <w:rPr>
          <w:rFonts w:ascii="Arial" w:hAnsi="Arial" w:cs="Arial"/>
          <w:b/>
          <w:color w:val="000000"/>
          <w:spacing w:val="4"/>
          <w:sz w:val="20"/>
          <w:szCs w:val="20"/>
          <w:lang w:eastAsia="ar-SA"/>
        </w:rPr>
        <w:t xml:space="preserve"> czterysta pięćdziesiąt tysięcy złotych</w:t>
      </w:r>
      <w:r w:rsidR="00A223C7" w:rsidRPr="004E3E48">
        <w:rPr>
          <w:rFonts w:ascii="Arial" w:hAnsi="Arial" w:cs="Arial"/>
          <w:b/>
          <w:color w:val="000000"/>
          <w:spacing w:val="4"/>
          <w:sz w:val="20"/>
          <w:szCs w:val="20"/>
          <w:lang w:eastAsia="ar-SA"/>
        </w:rPr>
        <w:t>)</w:t>
      </w:r>
      <w:r w:rsidR="007872F8" w:rsidRPr="004E3E48">
        <w:rPr>
          <w:rFonts w:ascii="Arial" w:hAnsi="Arial" w:cs="Arial"/>
          <w:color w:val="000000"/>
          <w:spacing w:val="4"/>
          <w:sz w:val="20"/>
          <w:szCs w:val="20"/>
          <w:lang w:eastAsia="ar-SA"/>
        </w:rPr>
        <w:t>.</w:t>
      </w:r>
      <w:r w:rsidR="00A223C7" w:rsidRPr="004E3E48">
        <w:rPr>
          <w:rFonts w:ascii="Arial" w:hAnsi="Arial" w:cs="Arial"/>
          <w:color w:val="000000"/>
          <w:spacing w:val="4"/>
          <w:sz w:val="20"/>
          <w:szCs w:val="20"/>
          <w:lang w:eastAsia="ar-SA"/>
        </w:rPr>
        <w:t xml:space="preserve"> </w:t>
      </w:r>
    </w:p>
    <w:p w:rsidR="001A448F" w:rsidRPr="004E3E48" w:rsidRDefault="001A448F" w:rsidP="00F37B1C">
      <w:pPr>
        <w:suppressAutoHyphens/>
        <w:ind w:left="709" w:hanging="709"/>
        <w:jc w:val="both"/>
        <w:rPr>
          <w:rFonts w:ascii="Arial" w:hAnsi="Arial" w:cs="Arial"/>
          <w:color w:val="000000"/>
          <w:spacing w:val="4"/>
          <w:sz w:val="20"/>
          <w:szCs w:val="20"/>
          <w:lang w:eastAsia="ar-SA"/>
        </w:rPr>
      </w:pPr>
      <w:r w:rsidRPr="004E3E48">
        <w:rPr>
          <w:rFonts w:ascii="Arial" w:hAnsi="Arial" w:cs="Arial"/>
          <w:color w:val="000000"/>
          <w:spacing w:val="4"/>
          <w:sz w:val="20"/>
          <w:szCs w:val="20"/>
          <w:lang w:eastAsia="ar-SA"/>
        </w:rPr>
        <w:t>1</w:t>
      </w:r>
      <w:r w:rsidR="00C0323A" w:rsidRPr="004E3E48">
        <w:rPr>
          <w:rFonts w:ascii="Arial" w:hAnsi="Arial" w:cs="Arial"/>
          <w:color w:val="000000"/>
          <w:spacing w:val="4"/>
          <w:sz w:val="20"/>
          <w:szCs w:val="20"/>
          <w:lang w:eastAsia="ar-SA"/>
        </w:rPr>
        <w:t>5</w:t>
      </w:r>
      <w:r w:rsidRPr="004E3E48">
        <w:rPr>
          <w:rFonts w:ascii="Arial" w:hAnsi="Arial" w:cs="Arial"/>
          <w:color w:val="000000"/>
          <w:spacing w:val="4"/>
          <w:sz w:val="20"/>
          <w:szCs w:val="20"/>
          <w:lang w:eastAsia="ar-SA"/>
        </w:rPr>
        <w:t>.2.</w:t>
      </w:r>
      <w:r w:rsidRPr="004E3E48">
        <w:rPr>
          <w:rFonts w:ascii="Arial" w:hAnsi="Arial" w:cs="Arial"/>
          <w:color w:val="000000"/>
          <w:spacing w:val="4"/>
          <w:sz w:val="20"/>
          <w:szCs w:val="20"/>
          <w:lang w:eastAsia="ar-SA"/>
        </w:rPr>
        <w:tab/>
        <w:t>Wadium musi być wniesione przed upływem terminu składania ofert w</w:t>
      </w:r>
      <w:r w:rsidR="00977978" w:rsidRPr="004E3E48">
        <w:rPr>
          <w:rFonts w:ascii="Arial" w:hAnsi="Arial" w:cs="Arial"/>
          <w:color w:val="000000"/>
          <w:spacing w:val="4"/>
          <w:sz w:val="20"/>
          <w:szCs w:val="20"/>
          <w:lang w:eastAsia="ar-SA"/>
        </w:rPr>
        <w:t xml:space="preserve"> </w:t>
      </w:r>
      <w:r w:rsidRPr="004E3E48">
        <w:rPr>
          <w:rFonts w:ascii="Arial" w:hAnsi="Arial" w:cs="Arial"/>
          <w:color w:val="000000"/>
          <w:spacing w:val="4"/>
          <w:sz w:val="20"/>
          <w:szCs w:val="20"/>
          <w:lang w:eastAsia="ar-SA"/>
        </w:rPr>
        <w:t>jednej lub kilku następujących formach, w zależności od wyboru Wykonawcy:</w:t>
      </w:r>
    </w:p>
    <w:p w:rsidR="00977978" w:rsidRPr="00F37B1C" w:rsidRDefault="00A0412D" w:rsidP="00D46F98">
      <w:pPr>
        <w:pStyle w:val="Tekstpodstawowy2"/>
        <w:tabs>
          <w:tab w:val="left" w:pos="709"/>
        </w:tabs>
        <w:spacing w:before="0"/>
        <w:rPr>
          <w:rFonts w:ascii="Arial" w:hAnsi="Arial" w:cs="Arial"/>
          <w:b w:val="0"/>
          <w:sz w:val="20"/>
          <w:szCs w:val="20"/>
          <w:lang w:eastAsia="ar-SA"/>
        </w:rPr>
      </w:pPr>
      <w:r w:rsidRPr="00F37B1C">
        <w:rPr>
          <w:rFonts w:ascii="Arial" w:hAnsi="Arial" w:cs="Arial"/>
          <w:b w:val="0"/>
          <w:bCs w:val="0"/>
          <w:sz w:val="20"/>
          <w:szCs w:val="20"/>
        </w:rPr>
        <w:lastRenderedPageBreak/>
        <w:t>15.2.1.</w:t>
      </w:r>
      <w:r w:rsidRPr="00F37B1C">
        <w:rPr>
          <w:rFonts w:ascii="Arial" w:hAnsi="Arial" w:cs="Arial"/>
          <w:b w:val="0"/>
          <w:bCs w:val="0"/>
          <w:sz w:val="20"/>
          <w:szCs w:val="20"/>
        </w:rPr>
        <w:tab/>
      </w:r>
      <w:r w:rsidR="00977978" w:rsidRPr="00F37B1C">
        <w:rPr>
          <w:rFonts w:ascii="Arial" w:hAnsi="Arial" w:cs="Arial"/>
          <w:b w:val="0"/>
          <w:sz w:val="20"/>
          <w:szCs w:val="20"/>
          <w:lang w:eastAsia="ar-SA"/>
        </w:rPr>
        <w:t>pieniądzu, przelewem na rachunek bankowy:</w:t>
      </w:r>
    </w:p>
    <w:p w:rsidR="00E15A10" w:rsidRPr="00F37B1C" w:rsidRDefault="00E15A10" w:rsidP="00D46F98">
      <w:pPr>
        <w:tabs>
          <w:tab w:val="left" w:pos="709"/>
        </w:tabs>
        <w:ind w:left="709"/>
        <w:jc w:val="both"/>
        <w:rPr>
          <w:rFonts w:ascii="Arial" w:hAnsi="Arial" w:cs="Arial"/>
          <w:b/>
          <w:sz w:val="20"/>
          <w:szCs w:val="20"/>
        </w:rPr>
      </w:pPr>
      <w:r w:rsidRPr="00F37B1C">
        <w:rPr>
          <w:rFonts w:ascii="Arial" w:hAnsi="Arial" w:cs="Arial"/>
          <w:sz w:val="20"/>
          <w:szCs w:val="20"/>
        </w:rPr>
        <w:t xml:space="preserve">w </w:t>
      </w:r>
      <w:r w:rsidRPr="00F37B1C">
        <w:rPr>
          <w:rFonts w:ascii="Arial" w:hAnsi="Arial" w:cs="Arial"/>
          <w:b/>
          <w:sz w:val="20"/>
          <w:szCs w:val="20"/>
        </w:rPr>
        <w:t xml:space="preserve">Banku Gospodarstwa Krajowego </w:t>
      </w:r>
    </w:p>
    <w:p w:rsidR="00E15A10" w:rsidRPr="00F37B1C" w:rsidRDefault="00E15A10" w:rsidP="00D46F98">
      <w:pPr>
        <w:tabs>
          <w:tab w:val="left" w:pos="709"/>
        </w:tabs>
        <w:ind w:left="709"/>
        <w:jc w:val="both"/>
        <w:rPr>
          <w:rFonts w:ascii="Arial" w:hAnsi="Arial" w:cs="Arial"/>
          <w:sz w:val="20"/>
          <w:szCs w:val="20"/>
        </w:rPr>
      </w:pPr>
      <w:r w:rsidRPr="00F37B1C">
        <w:rPr>
          <w:rFonts w:ascii="Arial" w:hAnsi="Arial" w:cs="Arial"/>
          <w:b/>
          <w:sz w:val="20"/>
          <w:szCs w:val="20"/>
        </w:rPr>
        <w:t>nr 35 1130 1017 0020 1199 6620 0003</w:t>
      </w:r>
      <w:r w:rsidRPr="00F37B1C">
        <w:rPr>
          <w:rFonts w:ascii="Arial" w:hAnsi="Arial" w:cs="Arial"/>
          <w:sz w:val="20"/>
          <w:szCs w:val="20"/>
        </w:rPr>
        <w:t>,</w:t>
      </w:r>
    </w:p>
    <w:p w:rsidR="001A448F" w:rsidRPr="00F37B1C" w:rsidRDefault="001A448F" w:rsidP="00D46F98">
      <w:pPr>
        <w:tabs>
          <w:tab w:val="left" w:pos="709"/>
        </w:tabs>
        <w:ind w:left="709"/>
        <w:jc w:val="both"/>
        <w:rPr>
          <w:rFonts w:ascii="Arial" w:hAnsi="Arial" w:cs="Arial"/>
          <w:iCs/>
          <w:sz w:val="20"/>
          <w:szCs w:val="20"/>
          <w:lang w:eastAsia="ar-SA"/>
        </w:rPr>
      </w:pPr>
      <w:r w:rsidRPr="00F37B1C">
        <w:rPr>
          <w:rFonts w:ascii="Arial" w:hAnsi="Arial" w:cs="Arial"/>
          <w:bCs/>
          <w:iCs/>
          <w:sz w:val="20"/>
          <w:szCs w:val="20"/>
          <w:lang w:eastAsia="ar-SA"/>
        </w:rPr>
        <w:t xml:space="preserve">(w tytule przelewu należy wpisać </w:t>
      </w:r>
      <w:r w:rsidR="002D1C81" w:rsidRPr="00F37B1C">
        <w:rPr>
          <w:rFonts w:ascii="Arial" w:hAnsi="Arial" w:cs="Arial"/>
          <w:bCs/>
          <w:iCs/>
          <w:sz w:val="20"/>
          <w:szCs w:val="20"/>
          <w:lang w:eastAsia="ar-SA"/>
        </w:rPr>
        <w:t>znak</w:t>
      </w:r>
      <w:r w:rsidR="003D1F53" w:rsidRPr="00F37B1C">
        <w:rPr>
          <w:rFonts w:ascii="Arial" w:hAnsi="Arial" w:cs="Arial"/>
          <w:bCs/>
          <w:iCs/>
          <w:sz w:val="20"/>
          <w:szCs w:val="20"/>
          <w:lang w:eastAsia="ar-SA"/>
        </w:rPr>
        <w:t xml:space="preserve"> postępowania</w:t>
      </w:r>
      <w:r w:rsidR="00814D75" w:rsidRPr="00F37B1C">
        <w:rPr>
          <w:rFonts w:ascii="Arial" w:hAnsi="Arial" w:cs="Arial"/>
          <w:bCs/>
          <w:iCs/>
          <w:sz w:val="20"/>
          <w:szCs w:val="20"/>
          <w:lang w:eastAsia="ar-SA"/>
        </w:rPr>
        <w:t>:</w:t>
      </w:r>
      <w:r w:rsidR="00D0461E" w:rsidRPr="00F37B1C">
        <w:rPr>
          <w:rFonts w:ascii="Arial" w:hAnsi="Arial" w:cs="Arial"/>
          <w:bCs/>
          <w:iCs/>
          <w:sz w:val="20"/>
          <w:szCs w:val="20"/>
          <w:lang w:eastAsia="ar-SA"/>
        </w:rPr>
        <w:t xml:space="preserve"> </w:t>
      </w:r>
      <w:r w:rsidR="00D0461E" w:rsidRPr="00DE0FFE">
        <w:rPr>
          <w:rFonts w:ascii="Arial" w:hAnsi="Arial" w:cs="Arial"/>
          <w:bCs/>
          <w:iCs/>
          <w:sz w:val="20"/>
          <w:szCs w:val="20"/>
          <w:lang w:eastAsia="ar-SA"/>
        </w:rPr>
        <w:t>BA-F-II-3710-</w:t>
      </w:r>
      <w:r w:rsidR="003D5078" w:rsidRPr="00DE0FFE">
        <w:rPr>
          <w:rFonts w:ascii="Arial" w:hAnsi="Arial" w:cs="Arial"/>
          <w:bCs/>
          <w:iCs/>
          <w:sz w:val="20"/>
          <w:szCs w:val="20"/>
          <w:lang w:eastAsia="ar-SA"/>
        </w:rPr>
        <w:t>5</w:t>
      </w:r>
      <w:r w:rsidR="00AE4A28" w:rsidRPr="00DE0FFE">
        <w:rPr>
          <w:rFonts w:ascii="Arial" w:hAnsi="Arial" w:cs="Arial"/>
          <w:bCs/>
          <w:iCs/>
          <w:sz w:val="20"/>
          <w:szCs w:val="20"/>
          <w:lang w:eastAsia="ar-SA"/>
        </w:rPr>
        <w:t>/17</w:t>
      </w:r>
      <w:r w:rsidRPr="00DE0FFE">
        <w:rPr>
          <w:rFonts w:ascii="Arial" w:hAnsi="Arial" w:cs="Arial"/>
          <w:iCs/>
          <w:sz w:val="20"/>
          <w:szCs w:val="20"/>
          <w:lang w:eastAsia="ar-SA"/>
        </w:rPr>
        <w:t>)</w:t>
      </w:r>
    </w:p>
    <w:p w:rsidR="00A0412D" w:rsidRPr="00F37B1C" w:rsidRDefault="00A0412D" w:rsidP="00D46F98">
      <w:pPr>
        <w:pStyle w:val="Tekstpodstawowy2"/>
        <w:tabs>
          <w:tab w:val="left" w:pos="709"/>
        </w:tabs>
        <w:spacing w:before="0"/>
        <w:rPr>
          <w:rFonts w:ascii="Arial" w:hAnsi="Arial" w:cs="Arial"/>
          <w:b w:val="0"/>
          <w:bCs w:val="0"/>
          <w:sz w:val="20"/>
          <w:szCs w:val="20"/>
        </w:rPr>
      </w:pPr>
      <w:r w:rsidRPr="00F37B1C">
        <w:rPr>
          <w:rFonts w:ascii="Arial" w:hAnsi="Arial" w:cs="Arial"/>
          <w:b w:val="0"/>
          <w:bCs w:val="0"/>
          <w:sz w:val="20"/>
          <w:szCs w:val="20"/>
        </w:rPr>
        <w:t>15.2.2.</w:t>
      </w:r>
      <w:r w:rsidRPr="00F37B1C">
        <w:rPr>
          <w:rFonts w:ascii="Arial" w:hAnsi="Arial" w:cs="Arial"/>
          <w:b w:val="0"/>
          <w:bCs w:val="0"/>
          <w:sz w:val="20"/>
          <w:szCs w:val="20"/>
        </w:rPr>
        <w:tab/>
      </w:r>
      <w:r w:rsidR="00386EE1" w:rsidRPr="00F37B1C">
        <w:rPr>
          <w:rFonts w:ascii="Arial" w:hAnsi="Arial" w:cs="Arial"/>
          <w:b w:val="0"/>
          <w:sz w:val="20"/>
          <w:szCs w:val="20"/>
          <w:lang w:eastAsia="ar-SA"/>
        </w:rPr>
        <w:t>poręczeniach bankowych;</w:t>
      </w:r>
    </w:p>
    <w:p w:rsidR="00386EE1" w:rsidRPr="00F37B1C" w:rsidRDefault="00A0412D" w:rsidP="00D46F98">
      <w:pPr>
        <w:pStyle w:val="Tekstpodstawowy2"/>
        <w:tabs>
          <w:tab w:val="left" w:pos="709"/>
        </w:tabs>
        <w:spacing w:before="0"/>
        <w:rPr>
          <w:rFonts w:ascii="Arial" w:hAnsi="Arial" w:cs="Arial"/>
          <w:b w:val="0"/>
          <w:bCs w:val="0"/>
          <w:sz w:val="20"/>
          <w:szCs w:val="20"/>
        </w:rPr>
      </w:pPr>
      <w:r w:rsidRPr="00F37B1C">
        <w:rPr>
          <w:rFonts w:ascii="Arial" w:hAnsi="Arial" w:cs="Arial"/>
          <w:b w:val="0"/>
          <w:bCs w:val="0"/>
          <w:sz w:val="20"/>
          <w:szCs w:val="20"/>
        </w:rPr>
        <w:t>15.2.3.</w:t>
      </w:r>
      <w:r w:rsidRPr="00F37B1C">
        <w:rPr>
          <w:rFonts w:ascii="Arial" w:hAnsi="Arial" w:cs="Arial"/>
          <w:b w:val="0"/>
          <w:bCs w:val="0"/>
          <w:sz w:val="20"/>
          <w:szCs w:val="20"/>
        </w:rPr>
        <w:tab/>
      </w:r>
      <w:r w:rsidR="00386EE1" w:rsidRPr="00F37B1C">
        <w:rPr>
          <w:rFonts w:ascii="Arial" w:hAnsi="Arial" w:cs="Arial"/>
          <w:b w:val="0"/>
          <w:sz w:val="20"/>
          <w:szCs w:val="20"/>
          <w:lang w:eastAsia="ar-SA"/>
        </w:rPr>
        <w:t>poręczeniach pieniężnych spółdzielczych kas oszczędnościowo-kredytowych;</w:t>
      </w:r>
    </w:p>
    <w:p w:rsidR="00386EE1" w:rsidRPr="00F37B1C" w:rsidRDefault="00A0412D" w:rsidP="00D46F98">
      <w:pPr>
        <w:pStyle w:val="Tekstpodstawowy2"/>
        <w:tabs>
          <w:tab w:val="left" w:pos="709"/>
        </w:tabs>
        <w:spacing w:before="0"/>
        <w:rPr>
          <w:rFonts w:ascii="Arial" w:hAnsi="Arial" w:cs="Arial"/>
          <w:b w:val="0"/>
          <w:bCs w:val="0"/>
          <w:sz w:val="20"/>
          <w:szCs w:val="20"/>
        </w:rPr>
      </w:pPr>
      <w:r w:rsidRPr="00F37B1C">
        <w:rPr>
          <w:rFonts w:ascii="Arial" w:hAnsi="Arial" w:cs="Arial"/>
          <w:b w:val="0"/>
          <w:bCs w:val="0"/>
          <w:sz w:val="20"/>
          <w:szCs w:val="20"/>
        </w:rPr>
        <w:t>15.2.4.</w:t>
      </w:r>
      <w:r w:rsidRPr="00F37B1C">
        <w:rPr>
          <w:rFonts w:ascii="Arial" w:hAnsi="Arial" w:cs="Arial"/>
          <w:b w:val="0"/>
          <w:bCs w:val="0"/>
          <w:sz w:val="20"/>
          <w:szCs w:val="20"/>
        </w:rPr>
        <w:tab/>
      </w:r>
      <w:r w:rsidR="00386EE1" w:rsidRPr="00F37B1C">
        <w:rPr>
          <w:rFonts w:ascii="Arial" w:hAnsi="Arial" w:cs="Arial"/>
          <w:b w:val="0"/>
          <w:sz w:val="20"/>
          <w:szCs w:val="20"/>
          <w:lang w:eastAsia="ar-SA"/>
        </w:rPr>
        <w:t>gwarancjach bankowych;</w:t>
      </w:r>
    </w:p>
    <w:p w:rsidR="00386EE1" w:rsidRPr="00F37B1C" w:rsidRDefault="00A0412D" w:rsidP="00D46F98">
      <w:pPr>
        <w:pStyle w:val="Tekstpodstawowy2"/>
        <w:tabs>
          <w:tab w:val="left" w:pos="709"/>
        </w:tabs>
        <w:spacing w:before="0"/>
        <w:rPr>
          <w:rFonts w:ascii="Arial" w:hAnsi="Arial" w:cs="Arial"/>
          <w:b w:val="0"/>
          <w:bCs w:val="0"/>
          <w:sz w:val="20"/>
          <w:szCs w:val="20"/>
        </w:rPr>
      </w:pPr>
      <w:r w:rsidRPr="00F37B1C">
        <w:rPr>
          <w:rFonts w:ascii="Arial" w:hAnsi="Arial" w:cs="Arial"/>
          <w:b w:val="0"/>
          <w:bCs w:val="0"/>
          <w:sz w:val="20"/>
          <w:szCs w:val="20"/>
        </w:rPr>
        <w:t>15.2.5.</w:t>
      </w:r>
      <w:r w:rsidRPr="00F37B1C">
        <w:rPr>
          <w:rFonts w:ascii="Arial" w:hAnsi="Arial" w:cs="Arial"/>
          <w:b w:val="0"/>
          <w:bCs w:val="0"/>
          <w:sz w:val="20"/>
          <w:szCs w:val="20"/>
        </w:rPr>
        <w:tab/>
      </w:r>
      <w:r w:rsidR="00386EE1" w:rsidRPr="00F37B1C">
        <w:rPr>
          <w:rFonts w:ascii="Arial" w:hAnsi="Arial" w:cs="Arial"/>
          <w:b w:val="0"/>
          <w:sz w:val="20"/>
          <w:szCs w:val="20"/>
          <w:lang w:eastAsia="ar-SA"/>
        </w:rPr>
        <w:t>gwarancjach ubezpieczeniowych;</w:t>
      </w:r>
    </w:p>
    <w:p w:rsidR="00386EE1" w:rsidRPr="00F37B1C" w:rsidRDefault="00A0412D" w:rsidP="00D46F98">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15.2.6.</w:t>
      </w:r>
      <w:r w:rsidRPr="00F37B1C">
        <w:rPr>
          <w:rFonts w:ascii="Arial" w:hAnsi="Arial" w:cs="Arial"/>
          <w:b w:val="0"/>
          <w:bCs w:val="0"/>
          <w:sz w:val="20"/>
          <w:szCs w:val="20"/>
        </w:rPr>
        <w:tab/>
      </w:r>
      <w:r w:rsidR="00386EE1" w:rsidRPr="00F37B1C">
        <w:rPr>
          <w:rFonts w:ascii="Arial" w:hAnsi="Arial" w:cs="Arial"/>
          <w:b w:val="0"/>
          <w:sz w:val="20"/>
          <w:szCs w:val="20"/>
          <w:lang w:eastAsia="ar-SA"/>
        </w:rPr>
        <w:t xml:space="preserve">poręczeniach udzielanych przez podmioty, o których mowa w art. 6b ust. 5 pkt 2 ustawy z dnia 9 listopada 2000 roku o utworzeniu Polskiej Agencji Rozwoju Przedsiębiorczości (Dz. U. </w:t>
      </w:r>
      <w:r w:rsidR="00D46F98">
        <w:rPr>
          <w:rFonts w:ascii="Arial" w:hAnsi="Arial" w:cs="Arial"/>
          <w:b w:val="0"/>
          <w:sz w:val="20"/>
          <w:szCs w:val="20"/>
          <w:lang w:eastAsia="ar-SA"/>
        </w:rPr>
        <w:br/>
      </w:r>
      <w:r w:rsidR="00386EE1" w:rsidRPr="00F37B1C">
        <w:rPr>
          <w:rFonts w:ascii="Arial" w:hAnsi="Arial" w:cs="Arial"/>
          <w:b w:val="0"/>
          <w:sz w:val="20"/>
          <w:szCs w:val="20"/>
          <w:lang w:eastAsia="ar-SA"/>
        </w:rPr>
        <w:t>z 2007 r. Nr 42, poz. 275 ze zm.).</w:t>
      </w:r>
    </w:p>
    <w:p w:rsidR="001A448F" w:rsidRPr="00F37B1C" w:rsidRDefault="001A448F" w:rsidP="00F37B1C">
      <w:pPr>
        <w:suppressAutoHyphens/>
        <w:ind w:left="709" w:hanging="709"/>
        <w:jc w:val="both"/>
        <w:rPr>
          <w:rFonts w:ascii="Arial" w:hAnsi="Arial" w:cs="Arial"/>
          <w:spacing w:val="4"/>
          <w:sz w:val="20"/>
          <w:szCs w:val="20"/>
          <w:lang w:eastAsia="ar-SA"/>
        </w:rPr>
      </w:pPr>
      <w:r w:rsidRPr="00F37B1C">
        <w:rPr>
          <w:rFonts w:ascii="Arial" w:hAnsi="Arial" w:cs="Arial"/>
          <w:color w:val="000000"/>
          <w:spacing w:val="4"/>
          <w:sz w:val="20"/>
          <w:szCs w:val="20"/>
          <w:lang w:eastAsia="ar-SA"/>
        </w:rPr>
        <w:t>1</w:t>
      </w:r>
      <w:r w:rsidR="00C0323A" w:rsidRPr="00F37B1C">
        <w:rPr>
          <w:rFonts w:ascii="Arial" w:hAnsi="Arial" w:cs="Arial"/>
          <w:color w:val="000000"/>
          <w:spacing w:val="4"/>
          <w:sz w:val="20"/>
          <w:szCs w:val="20"/>
          <w:lang w:eastAsia="ar-SA"/>
        </w:rPr>
        <w:t>5</w:t>
      </w:r>
      <w:r w:rsidRPr="00F37B1C">
        <w:rPr>
          <w:rFonts w:ascii="Arial" w:hAnsi="Arial" w:cs="Arial"/>
          <w:color w:val="000000"/>
          <w:spacing w:val="4"/>
          <w:sz w:val="20"/>
          <w:szCs w:val="20"/>
          <w:lang w:eastAsia="ar-SA"/>
        </w:rPr>
        <w:t>.3.</w:t>
      </w:r>
      <w:r w:rsidRPr="00F37B1C">
        <w:rPr>
          <w:rFonts w:ascii="Arial" w:hAnsi="Arial" w:cs="Arial"/>
          <w:color w:val="000000"/>
          <w:spacing w:val="4"/>
          <w:sz w:val="20"/>
          <w:szCs w:val="20"/>
          <w:lang w:eastAsia="ar-SA"/>
        </w:rPr>
        <w:tab/>
        <w:t>Wadium wnoszone w formie poręczeń lub gwarancji powinno być złożone w </w:t>
      </w:r>
      <w:r w:rsidRPr="00F37B1C">
        <w:rPr>
          <w:rFonts w:ascii="Arial" w:hAnsi="Arial" w:cs="Arial"/>
          <w:spacing w:val="4"/>
          <w:sz w:val="20"/>
          <w:szCs w:val="20"/>
          <w:lang w:eastAsia="ar-SA"/>
        </w:rPr>
        <w:t xml:space="preserve">oryginale (zgodnie z pkt. </w:t>
      </w:r>
      <w:r w:rsidR="00814D75" w:rsidRPr="00F37B1C">
        <w:rPr>
          <w:rFonts w:ascii="Arial" w:hAnsi="Arial" w:cs="Arial"/>
          <w:spacing w:val="4"/>
          <w:sz w:val="20"/>
          <w:szCs w:val="20"/>
          <w:lang w:eastAsia="ar-SA"/>
        </w:rPr>
        <w:t>13.6.</w:t>
      </w:r>
      <w:r w:rsidR="00044A88">
        <w:rPr>
          <w:rFonts w:ascii="Arial" w:hAnsi="Arial" w:cs="Arial"/>
          <w:spacing w:val="4"/>
          <w:sz w:val="20"/>
          <w:szCs w:val="20"/>
          <w:lang w:eastAsia="ar-SA"/>
        </w:rPr>
        <w:t>5</w:t>
      </w:r>
      <w:r w:rsidR="00673E9D">
        <w:rPr>
          <w:rFonts w:ascii="Arial" w:hAnsi="Arial" w:cs="Arial"/>
          <w:spacing w:val="4"/>
          <w:sz w:val="20"/>
          <w:szCs w:val="20"/>
          <w:lang w:eastAsia="ar-SA"/>
        </w:rPr>
        <w:t>.</w:t>
      </w:r>
      <w:r w:rsidR="00814D75" w:rsidRPr="00F37B1C">
        <w:rPr>
          <w:rFonts w:ascii="Arial" w:hAnsi="Arial" w:cs="Arial"/>
          <w:spacing w:val="4"/>
          <w:sz w:val="20"/>
          <w:szCs w:val="20"/>
          <w:lang w:eastAsia="ar-SA"/>
        </w:rPr>
        <w:t xml:space="preserve"> </w:t>
      </w:r>
      <w:r w:rsidRPr="00F37B1C">
        <w:rPr>
          <w:rFonts w:ascii="Arial" w:hAnsi="Arial" w:cs="Arial"/>
          <w:spacing w:val="4"/>
          <w:sz w:val="20"/>
          <w:szCs w:val="20"/>
          <w:lang w:eastAsia="ar-SA"/>
        </w:rPr>
        <w:t>IDW) i musi obejmować cały okres związania ofertą.</w:t>
      </w:r>
    </w:p>
    <w:p w:rsidR="001A448F" w:rsidRPr="00F37B1C" w:rsidRDefault="001A448F" w:rsidP="00F37B1C">
      <w:pPr>
        <w:suppressAutoHyphens/>
        <w:ind w:left="705"/>
        <w:jc w:val="both"/>
        <w:rPr>
          <w:rFonts w:ascii="Arial" w:hAnsi="Arial" w:cs="Arial"/>
          <w:color w:val="000000"/>
          <w:spacing w:val="4"/>
          <w:sz w:val="20"/>
          <w:szCs w:val="20"/>
          <w:lang w:eastAsia="ar-SA"/>
        </w:rPr>
      </w:pPr>
      <w:r w:rsidRPr="00F37B1C">
        <w:rPr>
          <w:rFonts w:ascii="Arial" w:hAnsi="Arial" w:cs="Arial"/>
          <w:color w:val="000000"/>
          <w:spacing w:val="4"/>
          <w:sz w:val="20"/>
          <w:szCs w:val="20"/>
          <w:lang w:eastAsia="ar-SA"/>
        </w:rPr>
        <w:t xml:space="preserve">W przypadku wniesienia wadium w formie gwarancji lub poręczenia, koniecznym jest, </w:t>
      </w:r>
      <w:r w:rsidR="00D46F98">
        <w:rPr>
          <w:rFonts w:ascii="Arial" w:hAnsi="Arial" w:cs="Arial"/>
          <w:color w:val="000000"/>
          <w:spacing w:val="4"/>
          <w:sz w:val="20"/>
          <w:szCs w:val="20"/>
          <w:lang w:eastAsia="ar-SA"/>
        </w:rPr>
        <w:br/>
      </w:r>
      <w:r w:rsidRPr="00F37B1C">
        <w:rPr>
          <w:rFonts w:ascii="Arial" w:hAnsi="Arial" w:cs="Arial"/>
          <w:color w:val="000000"/>
          <w:spacing w:val="4"/>
          <w:sz w:val="20"/>
          <w:szCs w:val="20"/>
          <w:lang w:eastAsia="ar-SA"/>
        </w:rPr>
        <w:t xml:space="preserve">aby gwarancja lub poręczenie obejmowały odpowiedzialność za wszystkie przypadki powodujące utratę wadium przez Wykonawcę, określone w art. 46 ust. 4a i 5 ustawy Pzp. </w:t>
      </w:r>
    </w:p>
    <w:p w:rsidR="001A448F" w:rsidRPr="00F37B1C" w:rsidRDefault="001A448F" w:rsidP="00F37B1C">
      <w:pPr>
        <w:suppressAutoHyphens/>
        <w:ind w:left="705"/>
        <w:jc w:val="both"/>
        <w:rPr>
          <w:rFonts w:ascii="Arial" w:hAnsi="Arial" w:cs="Arial"/>
          <w:bCs/>
          <w:color w:val="000000"/>
          <w:spacing w:val="4"/>
          <w:sz w:val="20"/>
          <w:szCs w:val="20"/>
          <w:lang w:eastAsia="ar-SA"/>
        </w:rPr>
      </w:pPr>
      <w:r w:rsidRPr="00F37B1C">
        <w:rPr>
          <w:rFonts w:ascii="Arial" w:hAnsi="Arial" w:cs="Arial"/>
          <w:color w:val="000000"/>
          <w:spacing w:val="4"/>
          <w:sz w:val="20"/>
          <w:szCs w:val="20"/>
          <w:lang w:eastAsia="ar-SA"/>
        </w:rPr>
        <w:t xml:space="preserve">Gwarancja lub poręczenie musi zawierać w swojej treści </w:t>
      </w:r>
      <w:r w:rsidRPr="00F37B1C">
        <w:rPr>
          <w:rFonts w:ascii="Arial" w:hAnsi="Arial" w:cs="Arial"/>
          <w:b/>
          <w:color w:val="000000"/>
          <w:spacing w:val="4"/>
          <w:sz w:val="20"/>
          <w:szCs w:val="20"/>
          <w:lang w:eastAsia="ar-SA"/>
        </w:rPr>
        <w:t xml:space="preserve">nieodwołalne i bezwarunkowe </w:t>
      </w:r>
      <w:r w:rsidRPr="00F37B1C">
        <w:rPr>
          <w:rFonts w:ascii="Arial" w:hAnsi="Arial" w:cs="Arial"/>
          <w:color w:val="000000"/>
          <w:spacing w:val="4"/>
          <w:sz w:val="20"/>
          <w:szCs w:val="20"/>
          <w:lang w:eastAsia="ar-SA"/>
        </w:rPr>
        <w:t>zobowiązanie wystawcy dokumentu do zapłaty na rzecz Zamawiającego kwoty wadium.</w:t>
      </w:r>
      <w:r w:rsidRPr="00F37B1C">
        <w:rPr>
          <w:rFonts w:ascii="Arial" w:hAnsi="Arial" w:cs="Arial"/>
          <w:bCs/>
          <w:color w:val="000000"/>
          <w:spacing w:val="4"/>
          <w:sz w:val="20"/>
          <w:szCs w:val="20"/>
          <w:lang w:eastAsia="ar-SA"/>
        </w:rPr>
        <w:t xml:space="preserve"> </w:t>
      </w:r>
    </w:p>
    <w:p w:rsidR="001A448F" w:rsidRPr="00F37B1C" w:rsidRDefault="001A448F" w:rsidP="00F37B1C">
      <w:pPr>
        <w:suppressAutoHyphens/>
        <w:ind w:left="705"/>
        <w:jc w:val="both"/>
        <w:rPr>
          <w:rFonts w:ascii="Arial" w:hAnsi="Arial" w:cs="Arial"/>
          <w:color w:val="000000"/>
          <w:spacing w:val="4"/>
          <w:sz w:val="20"/>
          <w:szCs w:val="20"/>
          <w:lang w:eastAsia="ar-SA"/>
        </w:rPr>
      </w:pPr>
      <w:r w:rsidRPr="00F37B1C">
        <w:rPr>
          <w:rFonts w:ascii="Arial" w:hAnsi="Arial" w:cs="Arial"/>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w:t>
      </w:r>
      <w:r w:rsidR="00D46F98">
        <w:rPr>
          <w:rFonts w:ascii="Arial" w:hAnsi="Arial" w:cs="Arial"/>
          <w:bCs/>
          <w:color w:val="000000"/>
          <w:spacing w:val="4"/>
          <w:sz w:val="20"/>
          <w:szCs w:val="20"/>
          <w:lang w:eastAsia="ar-SA"/>
        </w:rPr>
        <w:br/>
      </w:r>
      <w:r w:rsidRPr="00F37B1C">
        <w:rPr>
          <w:rFonts w:ascii="Arial" w:hAnsi="Arial" w:cs="Arial"/>
          <w:bCs/>
          <w:color w:val="000000"/>
          <w:spacing w:val="4"/>
          <w:sz w:val="20"/>
          <w:szCs w:val="20"/>
          <w:lang w:eastAsia="ar-SA"/>
        </w:rPr>
        <w:t>że wynika to z przepisów prawa.</w:t>
      </w:r>
    </w:p>
    <w:p w:rsidR="001A448F" w:rsidRPr="00F37B1C" w:rsidRDefault="001A448F" w:rsidP="00F37B1C">
      <w:pPr>
        <w:suppressAutoHyphens/>
        <w:ind w:left="709" w:hanging="709"/>
        <w:jc w:val="both"/>
        <w:rPr>
          <w:rFonts w:ascii="Arial" w:hAnsi="Arial" w:cs="Arial"/>
          <w:color w:val="000000"/>
          <w:spacing w:val="4"/>
          <w:sz w:val="20"/>
          <w:szCs w:val="20"/>
          <w:lang w:eastAsia="ar-SA"/>
        </w:rPr>
      </w:pPr>
      <w:r w:rsidRPr="00F37B1C">
        <w:rPr>
          <w:rFonts w:ascii="Arial" w:hAnsi="Arial" w:cs="Arial"/>
          <w:color w:val="000000"/>
          <w:spacing w:val="4"/>
          <w:sz w:val="20"/>
          <w:szCs w:val="20"/>
          <w:lang w:eastAsia="ar-SA"/>
        </w:rPr>
        <w:t>1</w:t>
      </w:r>
      <w:r w:rsidR="00C0323A" w:rsidRPr="00F37B1C">
        <w:rPr>
          <w:rFonts w:ascii="Arial" w:hAnsi="Arial" w:cs="Arial"/>
          <w:color w:val="000000"/>
          <w:spacing w:val="4"/>
          <w:sz w:val="20"/>
          <w:szCs w:val="20"/>
          <w:lang w:eastAsia="ar-SA"/>
        </w:rPr>
        <w:t>5</w:t>
      </w:r>
      <w:r w:rsidRPr="00F37B1C">
        <w:rPr>
          <w:rFonts w:ascii="Arial" w:hAnsi="Arial" w:cs="Arial"/>
          <w:color w:val="000000"/>
          <w:spacing w:val="4"/>
          <w:sz w:val="20"/>
          <w:szCs w:val="20"/>
          <w:lang w:eastAsia="ar-SA"/>
        </w:rPr>
        <w:t>.4.</w:t>
      </w:r>
      <w:r w:rsidRPr="00F37B1C">
        <w:rPr>
          <w:rFonts w:ascii="Arial" w:hAnsi="Arial" w:cs="Arial"/>
          <w:color w:val="000000"/>
          <w:spacing w:val="4"/>
          <w:sz w:val="20"/>
          <w:szCs w:val="20"/>
          <w:lang w:eastAsia="ar-SA"/>
        </w:rPr>
        <w:tab/>
        <w:t xml:space="preserve">Wadium wniesione w pieniądzu przelewem na rachunek bankowy musi wpłynąć </w:t>
      </w:r>
      <w:r w:rsidR="00D46F98">
        <w:rPr>
          <w:rFonts w:ascii="Arial" w:hAnsi="Arial" w:cs="Arial"/>
          <w:color w:val="000000"/>
          <w:spacing w:val="4"/>
          <w:sz w:val="20"/>
          <w:szCs w:val="20"/>
          <w:lang w:eastAsia="ar-SA"/>
        </w:rPr>
        <w:br/>
      </w:r>
      <w:r w:rsidRPr="00F37B1C">
        <w:rPr>
          <w:rFonts w:ascii="Arial" w:hAnsi="Arial" w:cs="Arial"/>
          <w:color w:val="000000"/>
          <w:spacing w:val="4"/>
          <w:sz w:val="20"/>
          <w:szCs w:val="20"/>
          <w:lang w:eastAsia="ar-SA"/>
        </w:rPr>
        <w:t>na wskazany w pkt. 1</w:t>
      </w:r>
      <w:r w:rsidR="00C0323A" w:rsidRPr="00F37B1C">
        <w:rPr>
          <w:rFonts w:ascii="Arial" w:hAnsi="Arial" w:cs="Arial"/>
          <w:color w:val="000000"/>
          <w:spacing w:val="4"/>
          <w:sz w:val="20"/>
          <w:szCs w:val="20"/>
          <w:lang w:eastAsia="ar-SA"/>
        </w:rPr>
        <w:t>5</w:t>
      </w:r>
      <w:r w:rsidR="00FE22D8" w:rsidRPr="00F37B1C">
        <w:rPr>
          <w:rFonts w:ascii="Arial" w:hAnsi="Arial" w:cs="Arial"/>
          <w:color w:val="000000"/>
          <w:spacing w:val="4"/>
          <w:sz w:val="20"/>
          <w:szCs w:val="20"/>
          <w:lang w:eastAsia="ar-SA"/>
        </w:rPr>
        <w:t>.2</w:t>
      </w:r>
      <w:r w:rsidR="00062CD4" w:rsidRPr="00F37B1C">
        <w:rPr>
          <w:rFonts w:ascii="Arial" w:hAnsi="Arial" w:cs="Arial"/>
          <w:color w:val="000000"/>
          <w:spacing w:val="4"/>
          <w:sz w:val="20"/>
          <w:szCs w:val="20"/>
          <w:lang w:eastAsia="ar-SA"/>
        </w:rPr>
        <w:t>.1</w:t>
      </w:r>
      <w:r w:rsidR="00044A88">
        <w:rPr>
          <w:rFonts w:ascii="Arial" w:hAnsi="Arial" w:cs="Arial"/>
          <w:color w:val="000000"/>
          <w:spacing w:val="4"/>
          <w:sz w:val="20"/>
          <w:szCs w:val="20"/>
          <w:lang w:eastAsia="ar-SA"/>
        </w:rPr>
        <w:t>.</w:t>
      </w:r>
      <w:r w:rsidR="00386EE1" w:rsidRPr="00F37B1C">
        <w:rPr>
          <w:rFonts w:ascii="Arial" w:hAnsi="Arial" w:cs="Arial"/>
          <w:color w:val="000000"/>
          <w:spacing w:val="4"/>
          <w:sz w:val="20"/>
          <w:szCs w:val="20"/>
          <w:lang w:eastAsia="ar-SA"/>
        </w:rPr>
        <w:t xml:space="preserve"> </w:t>
      </w:r>
      <w:r w:rsidRPr="00F37B1C">
        <w:rPr>
          <w:rFonts w:ascii="Arial" w:hAnsi="Arial" w:cs="Arial"/>
          <w:color w:val="000000"/>
          <w:spacing w:val="4"/>
          <w:sz w:val="20"/>
          <w:szCs w:val="20"/>
          <w:lang w:eastAsia="ar-SA"/>
        </w:rPr>
        <w:t>rachunek bankowy Zamawiającego, najpóźniej przed upływem terminu składania ofert.</w:t>
      </w:r>
    </w:p>
    <w:p w:rsidR="001A448F" w:rsidRPr="00F37B1C" w:rsidRDefault="001A448F" w:rsidP="00F37B1C">
      <w:pPr>
        <w:suppressAutoHyphens/>
        <w:ind w:left="709"/>
        <w:jc w:val="both"/>
        <w:rPr>
          <w:rFonts w:ascii="Arial" w:hAnsi="Arial" w:cs="Arial"/>
          <w:color w:val="000000"/>
          <w:spacing w:val="4"/>
          <w:sz w:val="20"/>
          <w:szCs w:val="20"/>
          <w:lang w:eastAsia="ar-SA"/>
        </w:rPr>
      </w:pPr>
      <w:r w:rsidRPr="00F37B1C">
        <w:rPr>
          <w:rFonts w:ascii="Arial" w:hAnsi="Arial" w:cs="Arial"/>
          <w:color w:val="000000"/>
          <w:spacing w:val="4"/>
          <w:sz w:val="20"/>
          <w:szCs w:val="20"/>
          <w:lang w:eastAsia="ar-SA"/>
        </w:rPr>
        <w:t xml:space="preserve">Ze względu na ryzyko związane z </w:t>
      </w:r>
      <w:r w:rsidRPr="00F37B1C">
        <w:rPr>
          <w:rFonts w:ascii="Arial" w:hAnsi="Arial" w:cs="Arial"/>
          <w:spacing w:val="4"/>
          <w:sz w:val="20"/>
          <w:szCs w:val="20"/>
          <w:lang w:eastAsia="ar-SA"/>
        </w:rPr>
        <w:t xml:space="preserve">czasem trwania </w:t>
      </w:r>
      <w:r w:rsidRPr="00F37B1C">
        <w:rPr>
          <w:rFonts w:ascii="Arial" w:hAnsi="Arial" w:cs="Arial"/>
          <w:color w:val="000000"/>
          <w:spacing w:val="4"/>
          <w:sz w:val="20"/>
          <w:szCs w:val="20"/>
          <w:lang w:eastAsia="ar-SA"/>
        </w:rPr>
        <w:t>okresu rozliczeń międzybankowych Zamawiający zaleca dokonanie przelewu ze stosownym wyprzedzeniem.</w:t>
      </w:r>
    </w:p>
    <w:p w:rsidR="00CF1E6F" w:rsidRPr="00F37B1C" w:rsidRDefault="001A448F" w:rsidP="00F37B1C">
      <w:pPr>
        <w:suppressAutoHyphens/>
        <w:ind w:left="709" w:hanging="709"/>
        <w:jc w:val="both"/>
        <w:rPr>
          <w:rFonts w:ascii="Arial" w:hAnsi="Arial" w:cs="Arial"/>
          <w:color w:val="000000"/>
          <w:spacing w:val="4"/>
          <w:sz w:val="20"/>
          <w:szCs w:val="20"/>
          <w:lang w:eastAsia="ar-SA"/>
        </w:rPr>
      </w:pPr>
      <w:r w:rsidRPr="00F37B1C">
        <w:rPr>
          <w:rFonts w:ascii="Arial" w:hAnsi="Arial" w:cs="Arial"/>
          <w:color w:val="000000"/>
          <w:spacing w:val="4"/>
          <w:sz w:val="20"/>
          <w:szCs w:val="20"/>
          <w:lang w:eastAsia="ar-SA"/>
        </w:rPr>
        <w:t>1</w:t>
      </w:r>
      <w:r w:rsidR="00C0323A" w:rsidRPr="00F37B1C">
        <w:rPr>
          <w:rFonts w:ascii="Arial" w:hAnsi="Arial" w:cs="Arial"/>
          <w:color w:val="000000"/>
          <w:spacing w:val="4"/>
          <w:sz w:val="20"/>
          <w:szCs w:val="20"/>
          <w:lang w:eastAsia="ar-SA"/>
        </w:rPr>
        <w:t>5</w:t>
      </w:r>
      <w:r w:rsidRPr="00F37B1C">
        <w:rPr>
          <w:rFonts w:ascii="Arial" w:hAnsi="Arial" w:cs="Arial"/>
          <w:color w:val="000000"/>
          <w:spacing w:val="4"/>
          <w:sz w:val="20"/>
          <w:szCs w:val="20"/>
          <w:lang w:eastAsia="ar-SA"/>
        </w:rPr>
        <w:t xml:space="preserve">.5. </w:t>
      </w:r>
      <w:r w:rsidRPr="00F37B1C">
        <w:rPr>
          <w:rFonts w:ascii="Arial" w:hAnsi="Arial" w:cs="Arial"/>
          <w:color w:val="000000"/>
          <w:spacing w:val="4"/>
          <w:sz w:val="20"/>
          <w:szCs w:val="20"/>
          <w:lang w:eastAsia="ar-SA"/>
        </w:rPr>
        <w:tab/>
        <w:t>Zamawiający dokona zwrotu wadium na zasadach określonych w art. 46 ust. 1-4 ustawy Pzp.</w:t>
      </w:r>
    </w:p>
    <w:p w:rsidR="00CF1E6F" w:rsidRPr="00F37B1C" w:rsidRDefault="00CF1E6F" w:rsidP="00F37B1C">
      <w:pPr>
        <w:pStyle w:val="Tekstpodstawowy2"/>
        <w:tabs>
          <w:tab w:val="left" w:pos="851"/>
          <w:tab w:val="left" w:pos="1134"/>
        </w:tabs>
        <w:spacing w:before="0"/>
        <w:ind w:left="851" w:hanging="425"/>
        <w:rPr>
          <w:rFonts w:ascii="Arial" w:hAnsi="Arial" w:cs="Arial"/>
          <w:b w:val="0"/>
          <w:sz w:val="20"/>
          <w:szCs w:val="20"/>
          <w:lang w:eastAsia="ar-SA"/>
        </w:rPr>
      </w:pPr>
    </w:p>
    <w:p w:rsidR="00B9152B" w:rsidRPr="00F37B1C" w:rsidRDefault="00B9152B" w:rsidP="00F37B1C">
      <w:pPr>
        <w:suppressAutoHyphens/>
        <w:rPr>
          <w:rFonts w:ascii="Arial" w:hAnsi="Arial" w:cs="Arial"/>
          <w:b/>
          <w:sz w:val="20"/>
          <w:szCs w:val="20"/>
          <w:lang w:eastAsia="ar-SA"/>
        </w:rPr>
      </w:pPr>
      <w:r w:rsidRPr="00F37B1C">
        <w:rPr>
          <w:rFonts w:ascii="Arial" w:hAnsi="Arial" w:cs="Arial"/>
          <w:b/>
          <w:sz w:val="20"/>
          <w:szCs w:val="20"/>
          <w:lang w:eastAsia="ar-SA"/>
        </w:rPr>
        <w:t>16.</w:t>
      </w:r>
      <w:r w:rsidRPr="00F37B1C">
        <w:rPr>
          <w:rFonts w:ascii="Arial" w:hAnsi="Arial" w:cs="Arial"/>
          <w:b/>
          <w:sz w:val="20"/>
          <w:szCs w:val="20"/>
          <w:lang w:eastAsia="ar-SA"/>
        </w:rPr>
        <w:tab/>
      </w:r>
      <w:r w:rsidRPr="00F37B1C">
        <w:rPr>
          <w:rFonts w:ascii="Arial" w:hAnsi="Arial" w:cs="Arial"/>
          <w:b/>
          <w:bCs/>
          <w:spacing w:val="4"/>
          <w:sz w:val="20"/>
          <w:szCs w:val="20"/>
        </w:rPr>
        <w:t>MIEJSCE ORAZ TERMIN SKŁADANIA I OTWARCIA OFERT</w:t>
      </w:r>
    </w:p>
    <w:p w:rsidR="008043E3" w:rsidRPr="00672C16" w:rsidRDefault="00B9152B" w:rsidP="00F37B1C">
      <w:pPr>
        <w:suppressAutoHyphens/>
        <w:ind w:left="709" w:hanging="709"/>
        <w:jc w:val="both"/>
        <w:rPr>
          <w:rFonts w:ascii="Arial" w:hAnsi="Arial" w:cs="Arial"/>
          <w:sz w:val="20"/>
          <w:szCs w:val="20"/>
          <w:highlight w:val="yellow"/>
        </w:rPr>
      </w:pPr>
      <w:r w:rsidRPr="00F37B1C">
        <w:rPr>
          <w:rFonts w:ascii="Arial" w:hAnsi="Arial" w:cs="Arial"/>
          <w:color w:val="000000"/>
          <w:spacing w:val="4"/>
          <w:sz w:val="20"/>
          <w:szCs w:val="20"/>
          <w:lang w:eastAsia="ar-SA"/>
        </w:rPr>
        <w:t>16.1.</w:t>
      </w:r>
      <w:r w:rsidRPr="00F37B1C">
        <w:rPr>
          <w:rFonts w:ascii="Arial" w:hAnsi="Arial" w:cs="Arial"/>
          <w:color w:val="000000"/>
          <w:spacing w:val="4"/>
          <w:sz w:val="20"/>
          <w:szCs w:val="20"/>
          <w:lang w:eastAsia="ar-SA"/>
        </w:rPr>
        <w:tab/>
      </w:r>
      <w:r w:rsidR="008043E3" w:rsidRPr="00F37B1C">
        <w:rPr>
          <w:rFonts w:ascii="Arial" w:hAnsi="Arial" w:cs="Arial"/>
          <w:b/>
          <w:bCs/>
          <w:sz w:val="20"/>
          <w:szCs w:val="20"/>
        </w:rPr>
        <w:t>Oferty powinny być złożone</w:t>
      </w:r>
      <w:r w:rsidR="008043E3" w:rsidRPr="00F37B1C">
        <w:rPr>
          <w:rFonts w:ascii="Arial" w:hAnsi="Arial" w:cs="Arial"/>
          <w:sz w:val="20"/>
          <w:szCs w:val="20"/>
        </w:rPr>
        <w:t xml:space="preserve"> </w:t>
      </w:r>
      <w:r w:rsidR="008043E3" w:rsidRPr="00F37B1C">
        <w:rPr>
          <w:rFonts w:ascii="Arial" w:hAnsi="Arial" w:cs="Arial"/>
          <w:b/>
          <w:sz w:val="20"/>
          <w:szCs w:val="20"/>
        </w:rPr>
        <w:t>w</w:t>
      </w:r>
      <w:r w:rsidR="00625459" w:rsidRPr="00F37B1C">
        <w:rPr>
          <w:rFonts w:ascii="Arial" w:hAnsi="Arial" w:cs="Arial"/>
          <w:sz w:val="20"/>
          <w:szCs w:val="20"/>
        </w:rPr>
        <w:t xml:space="preserve"> siedzibie Zamawiającego, Al. Ujazdowskie 11, </w:t>
      </w:r>
      <w:r w:rsidR="00625459" w:rsidRPr="00F37B1C">
        <w:rPr>
          <w:rFonts w:ascii="Arial" w:hAnsi="Arial" w:cs="Arial"/>
          <w:b/>
          <w:sz w:val="20"/>
          <w:szCs w:val="20"/>
        </w:rPr>
        <w:t xml:space="preserve">w Biurze </w:t>
      </w:r>
      <w:r w:rsidR="00625459" w:rsidRPr="00F2516F">
        <w:rPr>
          <w:rFonts w:ascii="Arial" w:hAnsi="Arial" w:cs="Arial"/>
          <w:b/>
          <w:sz w:val="20"/>
          <w:szCs w:val="20"/>
        </w:rPr>
        <w:t>Podawczym</w:t>
      </w:r>
      <w:r w:rsidR="00625459" w:rsidRPr="00F2516F">
        <w:rPr>
          <w:rFonts w:ascii="Arial" w:hAnsi="Arial" w:cs="Arial"/>
          <w:sz w:val="20"/>
          <w:szCs w:val="20"/>
        </w:rPr>
        <w:t>, w terminie do</w:t>
      </w:r>
      <w:r w:rsidR="00625459" w:rsidRPr="00F2516F">
        <w:rPr>
          <w:rFonts w:ascii="Arial" w:hAnsi="Arial" w:cs="Arial"/>
          <w:b/>
          <w:sz w:val="20"/>
          <w:szCs w:val="20"/>
        </w:rPr>
        <w:t xml:space="preserve"> </w:t>
      </w:r>
      <w:r w:rsidR="00625459" w:rsidRPr="00F2516F">
        <w:rPr>
          <w:rFonts w:ascii="Arial" w:hAnsi="Arial" w:cs="Arial"/>
          <w:sz w:val="20"/>
          <w:szCs w:val="20"/>
        </w:rPr>
        <w:t>dnia</w:t>
      </w:r>
      <w:r w:rsidR="00F2516F" w:rsidRPr="00F2516F">
        <w:rPr>
          <w:rFonts w:ascii="Arial" w:hAnsi="Arial" w:cs="Arial"/>
          <w:sz w:val="20"/>
          <w:szCs w:val="20"/>
        </w:rPr>
        <w:t xml:space="preserve"> </w:t>
      </w:r>
      <w:r w:rsidR="00F2516F" w:rsidRPr="00F2516F">
        <w:rPr>
          <w:rStyle w:val="tekstdokbold"/>
          <w:rFonts w:ascii="Arial" w:hAnsi="Arial" w:cs="Arial"/>
          <w:bCs w:val="0"/>
          <w:sz w:val="20"/>
          <w:szCs w:val="20"/>
        </w:rPr>
        <w:t>10 maja 2017</w:t>
      </w:r>
      <w:r w:rsidR="00F2516F">
        <w:rPr>
          <w:rStyle w:val="tekstdokbold"/>
          <w:rFonts w:ascii="Arial" w:hAnsi="Arial" w:cs="Arial"/>
          <w:bCs w:val="0"/>
          <w:sz w:val="20"/>
          <w:szCs w:val="20"/>
        </w:rPr>
        <w:t xml:space="preserve"> r. </w:t>
      </w:r>
      <w:r w:rsidR="00625459" w:rsidRPr="00F2516F">
        <w:rPr>
          <w:rFonts w:ascii="Arial" w:hAnsi="Arial" w:cs="Arial"/>
          <w:b/>
          <w:sz w:val="20"/>
          <w:szCs w:val="20"/>
        </w:rPr>
        <w:t>do godziny 1</w:t>
      </w:r>
      <w:r w:rsidR="00494301" w:rsidRPr="00F2516F">
        <w:rPr>
          <w:rFonts w:ascii="Arial" w:hAnsi="Arial" w:cs="Arial"/>
          <w:b/>
          <w:sz w:val="20"/>
          <w:szCs w:val="20"/>
        </w:rPr>
        <w:t>2</w:t>
      </w:r>
      <w:r w:rsidR="00625459" w:rsidRPr="00F2516F">
        <w:rPr>
          <w:rFonts w:ascii="Arial" w:hAnsi="Arial" w:cs="Arial"/>
          <w:b/>
          <w:sz w:val="20"/>
          <w:szCs w:val="20"/>
        </w:rPr>
        <w:t xml:space="preserve">:00. </w:t>
      </w:r>
    </w:p>
    <w:p w:rsidR="00950D58" w:rsidRPr="00F37B1C" w:rsidRDefault="00950D58" w:rsidP="00F37B1C">
      <w:pPr>
        <w:suppressAutoHyphens/>
        <w:ind w:left="709" w:hanging="709"/>
        <w:jc w:val="both"/>
        <w:rPr>
          <w:rFonts w:ascii="Arial" w:hAnsi="Arial" w:cs="Arial"/>
          <w:b/>
          <w:sz w:val="20"/>
          <w:szCs w:val="20"/>
        </w:rPr>
      </w:pPr>
      <w:r w:rsidRPr="00F2516F">
        <w:rPr>
          <w:rFonts w:ascii="Arial" w:hAnsi="Arial" w:cs="Arial"/>
          <w:color w:val="000000"/>
          <w:spacing w:val="4"/>
          <w:sz w:val="20"/>
          <w:szCs w:val="20"/>
          <w:lang w:eastAsia="ar-SA"/>
        </w:rPr>
        <w:t>16.2.</w:t>
      </w:r>
      <w:r w:rsidRPr="00F2516F">
        <w:rPr>
          <w:rFonts w:ascii="Arial" w:hAnsi="Arial" w:cs="Arial"/>
          <w:color w:val="000000"/>
          <w:spacing w:val="4"/>
          <w:sz w:val="20"/>
          <w:szCs w:val="20"/>
          <w:lang w:eastAsia="ar-SA"/>
        </w:rPr>
        <w:tab/>
      </w:r>
      <w:r w:rsidR="000D21DC" w:rsidRPr="00F2516F">
        <w:rPr>
          <w:rFonts w:ascii="Arial" w:hAnsi="Arial" w:cs="Arial"/>
          <w:b/>
          <w:bCs/>
          <w:spacing w:val="4"/>
          <w:sz w:val="20"/>
          <w:szCs w:val="20"/>
        </w:rPr>
        <w:t>Otwarcie ofert nastąpi</w:t>
      </w:r>
      <w:r w:rsidR="000D21DC" w:rsidRPr="00F2516F">
        <w:rPr>
          <w:rFonts w:ascii="Arial" w:hAnsi="Arial" w:cs="Arial"/>
          <w:spacing w:val="4"/>
          <w:sz w:val="20"/>
          <w:szCs w:val="20"/>
        </w:rPr>
        <w:t xml:space="preserve"> w </w:t>
      </w:r>
      <w:r w:rsidR="008921D8" w:rsidRPr="00F2516F">
        <w:rPr>
          <w:rFonts w:ascii="Arial" w:hAnsi="Arial" w:cs="Arial"/>
          <w:spacing w:val="4"/>
          <w:sz w:val="20"/>
          <w:szCs w:val="20"/>
        </w:rPr>
        <w:t>dniu</w:t>
      </w:r>
      <w:r w:rsidR="00F2516F" w:rsidRPr="00F2516F">
        <w:rPr>
          <w:rFonts w:ascii="Arial" w:hAnsi="Arial" w:cs="Arial"/>
          <w:spacing w:val="4"/>
          <w:sz w:val="20"/>
          <w:szCs w:val="20"/>
        </w:rPr>
        <w:t xml:space="preserve"> </w:t>
      </w:r>
      <w:r w:rsidR="00F2516F" w:rsidRPr="00F2516F">
        <w:rPr>
          <w:rStyle w:val="tekstdokbold"/>
          <w:rFonts w:ascii="Arial" w:hAnsi="Arial" w:cs="Arial"/>
          <w:bCs w:val="0"/>
          <w:sz w:val="20"/>
          <w:szCs w:val="20"/>
        </w:rPr>
        <w:t xml:space="preserve">10 maja 2017 </w:t>
      </w:r>
      <w:r w:rsidR="004C6A12" w:rsidRPr="00F2516F">
        <w:rPr>
          <w:rFonts w:ascii="Arial" w:hAnsi="Arial" w:cs="Arial"/>
          <w:b/>
          <w:spacing w:val="4"/>
          <w:sz w:val="20"/>
          <w:szCs w:val="20"/>
        </w:rPr>
        <w:t>r.</w:t>
      </w:r>
      <w:r w:rsidR="00F2516F" w:rsidRPr="00F2516F">
        <w:rPr>
          <w:rFonts w:ascii="Arial" w:hAnsi="Arial" w:cs="Arial"/>
          <w:spacing w:val="4"/>
          <w:sz w:val="20"/>
          <w:szCs w:val="20"/>
        </w:rPr>
        <w:t xml:space="preserve"> </w:t>
      </w:r>
      <w:r w:rsidR="000D21DC" w:rsidRPr="00F2516F">
        <w:rPr>
          <w:rFonts w:ascii="Arial" w:hAnsi="Arial" w:cs="Arial"/>
          <w:b/>
          <w:spacing w:val="4"/>
          <w:sz w:val="20"/>
          <w:szCs w:val="20"/>
        </w:rPr>
        <w:t xml:space="preserve">o godz. </w:t>
      </w:r>
      <w:r w:rsidR="00181F8E" w:rsidRPr="00F2516F">
        <w:rPr>
          <w:rFonts w:ascii="Arial" w:hAnsi="Arial" w:cs="Arial"/>
          <w:b/>
          <w:spacing w:val="4"/>
          <w:sz w:val="20"/>
          <w:szCs w:val="20"/>
        </w:rPr>
        <w:t>1</w:t>
      </w:r>
      <w:r w:rsidR="00494301" w:rsidRPr="00F2516F">
        <w:rPr>
          <w:rFonts w:ascii="Arial" w:hAnsi="Arial" w:cs="Arial"/>
          <w:b/>
          <w:spacing w:val="4"/>
          <w:sz w:val="20"/>
          <w:szCs w:val="20"/>
        </w:rPr>
        <w:t>3</w:t>
      </w:r>
      <w:r w:rsidR="00C700C2" w:rsidRPr="00F2516F">
        <w:rPr>
          <w:rFonts w:ascii="Arial" w:hAnsi="Arial" w:cs="Arial"/>
          <w:b/>
          <w:spacing w:val="4"/>
          <w:sz w:val="20"/>
          <w:szCs w:val="20"/>
        </w:rPr>
        <w:t>:</w:t>
      </w:r>
      <w:r w:rsidR="00181F8E" w:rsidRPr="00F2516F">
        <w:rPr>
          <w:rFonts w:ascii="Arial" w:hAnsi="Arial" w:cs="Arial"/>
          <w:b/>
          <w:spacing w:val="4"/>
          <w:sz w:val="20"/>
          <w:szCs w:val="20"/>
        </w:rPr>
        <w:t>00</w:t>
      </w:r>
      <w:r w:rsidR="000D21DC" w:rsidRPr="00F2516F">
        <w:rPr>
          <w:rFonts w:ascii="Arial" w:hAnsi="Arial" w:cs="Arial"/>
          <w:b/>
          <w:spacing w:val="4"/>
          <w:sz w:val="20"/>
          <w:szCs w:val="20"/>
        </w:rPr>
        <w:t>.</w:t>
      </w:r>
    </w:p>
    <w:p w:rsidR="00950D58" w:rsidRPr="00F37B1C" w:rsidRDefault="00950D58"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16.3.</w:t>
      </w:r>
      <w:r w:rsidRPr="00F37B1C">
        <w:rPr>
          <w:rFonts w:ascii="Arial" w:hAnsi="Arial" w:cs="Arial"/>
          <w:color w:val="000000"/>
          <w:spacing w:val="4"/>
          <w:sz w:val="20"/>
          <w:szCs w:val="20"/>
          <w:lang w:eastAsia="ar-SA"/>
        </w:rPr>
        <w:tab/>
      </w:r>
      <w:r w:rsidR="000D21DC" w:rsidRPr="00F37B1C">
        <w:rPr>
          <w:rFonts w:ascii="Arial" w:hAnsi="Arial" w:cs="Arial"/>
          <w:sz w:val="20"/>
          <w:szCs w:val="20"/>
        </w:rPr>
        <w:t xml:space="preserve">Niezwłocznie po otwarciu ofert </w:t>
      </w:r>
      <w:r w:rsidR="001D6888">
        <w:rPr>
          <w:rFonts w:ascii="Arial" w:hAnsi="Arial" w:cs="Arial"/>
          <w:sz w:val="20"/>
          <w:szCs w:val="20"/>
        </w:rPr>
        <w:t>Z</w:t>
      </w:r>
      <w:r w:rsidR="000D21DC" w:rsidRPr="00F37B1C">
        <w:rPr>
          <w:rFonts w:ascii="Arial" w:hAnsi="Arial" w:cs="Arial"/>
          <w:sz w:val="20"/>
          <w:szCs w:val="20"/>
        </w:rPr>
        <w:t>amawiający zamieści na stronie internetowej informacje dotyczące:</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16.3.1.</w:t>
      </w:r>
      <w:r w:rsidRPr="00F37B1C">
        <w:rPr>
          <w:rFonts w:ascii="Arial" w:hAnsi="Arial" w:cs="Arial"/>
          <w:sz w:val="20"/>
          <w:szCs w:val="20"/>
        </w:rPr>
        <w:tab/>
      </w:r>
      <w:r w:rsidR="000D21DC" w:rsidRPr="00F37B1C">
        <w:rPr>
          <w:rFonts w:ascii="Arial" w:hAnsi="Arial" w:cs="Arial"/>
          <w:sz w:val="20"/>
          <w:szCs w:val="20"/>
        </w:rPr>
        <w:t xml:space="preserve">kwoty, jaką zamierza przeznaczyć na sfinansowanie zamówienia; </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16.3.2.</w:t>
      </w:r>
      <w:r w:rsidRPr="00F37B1C">
        <w:rPr>
          <w:rFonts w:ascii="Arial" w:hAnsi="Arial" w:cs="Arial"/>
          <w:sz w:val="20"/>
          <w:szCs w:val="20"/>
        </w:rPr>
        <w:tab/>
      </w:r>
      <w:r w:rsidR="000D21DC" w:rsidRPr="00F37B1C">
        <w:rPr>
          <w:rFonts w:ascii="Arial" w:hAnsi="Arial" w:cs="Arial"/>
          <w:sz w:val="20"/>
          <w:szCs w:val="20"/>
        </w:rPr>
        <w:t xml:space="preserve">firm oraz adresów </w:t>
      </w:r>
      <w:r w:rsidR="00FA138F">
        <w:rPr>
          <w:rFonts w:ascii="Arial" w:hAnsi="Arial" w:cs="Arial"/>
          <w:sz w:val="20"/>
          <w:szCs w:val="20"/>
        </w:rPr>
        <w:t>W</w:t>
      </w:r>
      <w:r w:rsidR="000D21DC" w:rsidRPr="00F37B1C">
        <w:rPr>
          <w:rFonts w:ascii="Arial" w:hAnsi="Arial" w:cs="Arial"/>
          <w:sz w:val="20"/>
          <w:szCs w:val="20"/>
        </w:rPr>
        <w:t xml:space="preserve">ykonawców, którzy złożyli oferty w terminie; </w:t>
      </w:r>
    </w:p>
    <w:p w:rsidR="00950D58" w:rsidRPr="00F37B1C" w:rsidRDefault="00EC5C8C" w:rsidP="00672C16">
      <w:pPr>
        <w:tabs>
          <w:tab w:val="left" w:pos="709"/>
        </w:tabs>
        <w:ind w:left="709" w:hanging="709"/>
        <w:jc w:val="both"/>
        <w:rPr>
          <w:rFonts w:ascii="Arial" w:hAnsi="Arial" w:cs="Arial"/>
          <w:sz w:val="20"/>
          <w:szCs w:val="20"/>
        </w:rPr>
      </w:pPr>
      <w:r w:rsidRPr="00F37B1C">
        <w:rPr>
          <w:rFonts w:ascii="Arial" w:hAnsi="Arial" w:cs="Arial"/>
          <w:sz w:val="20"/>
          <w:szCs w:val="20"/>
        </w:rPr>
        <w:t>16.3.3.</w:t>
      </w:r>
      <w:r w:rsidRPr="00F37B1C">
        <w:rPr>
          <w:rFonts w:ascii="Arial" w:hAnsi="Arial" w:cs="Arial"/>
          <w:sz w:val="20"/>
          <w:szCs w:val="20"/>
        </w:rPr>
        <w:tab/>
      </w:r>
      <w:r w:rsidR="000D21DC" w:rsidRPr="00F37B1C">
        <w:rPr>
          <w:rFonts w:ascii="Arial" w:hAnsi="Arial" w:cs="Arial"/>
          <w:sz w:val="20"/>
          <w:szCs w:val="20"/>
        </w:rPr>
        <w:t>ceny, terminu wykonania zamówienia, okresu gwarancji i</w:t>
      </w:r>
      <w:r w:rsidR="00672C16">
        <w:rPr>
          <w:rFonts w:ascii="Arial" w:hAnsi="Arial" w:cs="Arial"/>
          <w:sz w:val="20"/>
          <w:szCs w:val="20"/>
        </w:rPr>
        <w:t xml:space="preserve"> warunków płatności zawartych </w:t>
      </w:r>
      <w:r w:rsidR="00672C16">
        <w:rPr>
          <w:rFonts w:ascii="Arial" w:hAnsi="Arial" w:cs="Arial"/>
          <w:sz w:val="20"/>
          <w:szCs w:val="20"/>
        </w:rPr>
        <w:br/>
        <w:t xml:space="preserve">w </w:t>
      </w:r>
      <w:r w:rsidR="000D21DC" w:rsidRPr="00F37B1C">
        <w:rPr>
          <w:rFonts w:ascii="Arial" w:hAnsi="Arial" w:cs="Arial"/>
          <w:sz w:val="20"/>
          <w:szCs w:val="20"/>
        </w:rPr>
        <w:t>ofertach.</w:t>
      </w:r>
    </w:p>
    <w:p w:rsidR="00D0461E" w:rsidRPr="00F37B1C" w:rsidRDefault="00D0461E" w:rsidP="00F37B1C">
      <w:pPr>
        <w:tabs>
          <w:tab w:val="left" w:pos="1134"/>
        </w:tabs>
        <w:ind w:left="1134" w:hanging="425"/>
        <w:jc w:val="both"/>
        <w:rPr>
          <w:rFonts w:ascii="Arial" w:hAnsi="Arial" w:cs="Arial"/>
          <w:sz w:val="20"/>
          <w:szCs w:val="20"/>
        </w:rPr>
      </w:pPr>
    </w:p>
    <w:p w:rsidR="000D21DC" w:rsidRPr="00F37B1C" w:rsidRDefault="000D21DC" w:rsidP="00F37B1C">
      <w:pPr>
        <w:suppressAutoHyphens/>
        <w:rPr>
          <w:rFonts w:ascii="Arial" w:hAnsi="Arial" w:cs="Arial"/>
          <w:b/>
          <w:sz w:val="20"/>
          <w:szCs w:val="20"/>
          <w:lang w:eastAsia="ar-SA"/>
        </w:rPr>
      </w:pPr>
      <w:r w:rsidRPr="00F37B1C">
        <w:rPr>
          <w:rFonts w:ascii="Arial" w:hAnsi="Arial" w:cs="Arial"/>
          <w:b/>
          <w:sz w:val="20"/>
          <w:szCs w:val="20"/>
          <w:lang w:eastAsia="ar-SA"/>
        </w:rPr>
        <w:t>17.</w:t>
      </w:r>
      <w:r w:rsidRPr="00F37B1C">
        <w:rPr>
          <w:rFonts w:ascii="Arial" w:hAnsi="Arial" w:cs="Arial"/>
          <w:b/>
          <w:sz w:val="20"/>
          <w:szCs w:val="20"/>
          <w:lang w:eastAsia="ar-SA"/>
        </w:rPr>
        <w:tab/>
      </w:r>
      <w:r w:rsidRPr="00F37B1C">
        <w:rPr>
          <w:rFonts w:ascii="Arial" w:hAnsi="Arial" w:cs="Arial"/>
          <w:b/>
          <w:bCs/>
          <w:sz w:val="20"/>
          <w:szCs w:val="20"/>
        </w:rPr>
        <w:t>TERMIN ZWIĄZANIA OFERTĄ</w:t>
      </w:r>
    </w:p>
    <w:p w:rsidR="00E65B44" w:rsidRPr="00F37B1C" w:rsidRDefault="00E65B44" w:rsidP="00F37B1C">
      <w:pPr>
        <w:suppressAutoHyphens/>
        <w:ind w:left="709"/>
        <w:jc w:val="both"/>
        <w:rPr>
          <w:rFonts w:ascii="Arial" w:hAnsi="Arial" w:cs="Arial"/>
          <w:spacing w:val="4"/>
          <w:sz w:val="20"/>
          <w:szCs w:val="20"/>
        </w:rPr>
      </w:pPr>
      <w:r w:rsidRPr="00F37B1C">
        <w:rPr>
          <w:rFonts w:ascii="Arial" w:hAnsi="Arial" w:cs="Arial"/>
          <w:spacing w:val="4"/>
          <w:sz w:val="20"/>
          <w:szCs w:val="20"/>
        </w:rPr>
        <w:t xml:space="preserve">Termin związania ofertą </w:t>
      </w:r>
      <w:r w:rsidRPr="00DE26DB">
        <w:rPr>
          <w:rFonts w:ascii="Arial" w:hAnsi="Arial" w:cs="Arial"/>
          <w:spacing w:val="4"/>
          <w:sz w:val="20"/>
          <w:szCs w:val="20"/>
        </w:rPr>
        <w:t xml:space="preserve">wynosi </w:t>
      </w:r>
      <w:r w:rsidR="00DE26DB" w:rsidRPr="00DE26DB">
        <w:rPr>
          <w:rFonts w:ascii="Arial" w:hAnsi="Arial" w:cs="Arial"/>
          <w:b/>
          <w:bCs/>
          <w:spacing w:val="4"/>
          <w:sz w:val="20"/>
          <w:szCs w:val="20"/>
        </w:rPr>
        <w:t>90</w:t>
      </w:r>
      <w:r w:rsidR="00FE22D8" w:rsidRPr="00DE26DB">
        <w:rPr>
          <w:rFonts w:ascii="Arial" w:hAnsi="Arial" w:cs="Arial"/>
          <w:b/>
          <w:bCs/>
          <w:spacing w:val="4"/>
          <w:sz w:val="20"/>
          <w:szCs w:val="20"/>
        </w:rPr>
        <w:t xml:space="preserve"> dni</w:t>
      </w:r>
      <w:r w:rsidRPr="00DE26DB">
        <w:rPr>
          <w:rFonts w:ascii="Arial" w:hAnsi="Arial" w:cs="Arial"/>
          <w:spacing w:val="4"/>
          <w:sz w:val="20"/>
          <w:szCs w:val="20"/>
        </w:rPr>
        <w:t>.</w:t>
      </w:r>
      <w:r w:rsidRPr="00F37B1C">
        <w:rPr>
          <w:rFonts w:ascii="Arial" w:hAnsi="Arial" w:cs="Arial"/>
          <w:spacing w:val="4"/>
          <w:sz w:val="20"/>
          <w:szCs w:val="20"/>
        </w:rPr>
        <w:t xml:space="preserve"> Bieg terminu związania ofertą rozpoczyna </w:t>
      </w:r>
      <w:r w:rsidR="000656E1">
        <w:rPr>
          <w:rFonts w:ascii="Arial" w:hAnsi="Arial" w:cs="Arial"/>
          <w:spacing w:val="4"/>
          <w:sz w:val="20"/>
          <w:szCs w:val="20"/>
        </w:rPr>
        <w:br/>
      </w:r>
      <w:r w:rsidRPr="00F37B1C">
        <w:rPr>
          <w:rFonts w:ascii="Arial" w:hAnsi="Arial" w:cs="Arial"/>
          <w:spacing w:val="4"/>
          <w:sz w:val="20"/>
          <w:szCs w:val="20"/>
        </w:rPr>
        <w:t>się wraz z upływem terminu składania ofert.</w:t>
      </w:r>
    </w:p>
    <w:p w:rsidR="00BC3AAD" w:rsidRPr="00F37B1C" w:rsidRDefault="00BC3AAD" w:rsidP="00F37B1C">
      <w:pPr>
        <w:suppressAutoHyphens/>
        <w:ind w:left="709" w:hanging="709"/>
        <w:jc w:val="both"/>
        <w:rPr>
          <w:rFonts w:ascii="Arial" w:hAnsi="Arial" w:cs="Arial"/>
          <w:sz w:val="20"/>
          <w:szCs w:val="20"/>
        </w:rPr>
      </w:pPr>
    </w:p>
    <w:p w:rsidR="00094748" w:rsidRPr="00F37B1C" w:rsidRDefault="00094748" w:rsidP="00F37B1C">
      <w:pPr>
        <w:suppressAutoHyphens/>
        <w:ind w:right="-567"/>
        <w:rPr>
          <w:rFonts w:ascii="Arial" w:hAnsi="Arial" w:cs="Arial"/>
          <w:b/>
          <w:sz w:val="20"/>
          <w:szCs w:val="20"/>
          <w:lang w:eastAsia="ar-SA"/>
        </w:rPr>
      </w:pPr>
      <w:r w:rsidRPr="00F37B1C">
        <w:rPr>
          <w:rFonts w:ascii="Arial" w:hAnsi="Arial" w:cs="Arial"/>
          <w:b/>
          <w:sz w:val="20"/>
          <w:szCs w:val="20"/>
          <w:lang w:eastAsia="ar-SA"/>
        </w:rPr>
        <w:t>18.</w:t>
      </w:r>
      <w:r w:rsidRPr="00F37B1C">
        <w:rPr>
          <w:rFonts w:ascii="Arial" w:hAnsi="Arial" w:cs="Arial"/>
          <w:b/>
          <w:sz w:val="20"/>
          <w:szCs w:val="20"/>
          <w:lang w:eastAsia="ar-SA"/>
        </w:rPr>
        <w:tab/>
      </w:r>
      <w:r w:rsidRPr="00F37B1C">
        <w:rPr>
          <w:rFonts w:ascii="Arial" w:hAnsi="Arial" w:cs="Arial"/>
          <w:b/>
          <w:bCs/>
          <w:sz w:val="20"/>
          <w:szCs w:val="20"/>
        </w:rPr>
        <w:t>KRYTERIA WYBORU I SPOSÓB OCENY OFERT ORAZ UDZIELENIE ZAMÓWIENIA</w:t>
      </w:r>
    </w:p>
    <w:p w:rsidR="00094748" w:rsidRPr="00F37B1C" w:rsidRDefault="00094748"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18.1.</w:t>
      </w:r>
      <w:r w:rsidRPr="00F37B1C">
        <w:rPr>
          <w:rFonts w:ascii="Arial" w:hAnsi="Arial" w:cs="Arial"/>
          <w:color w:val="000000"/>
          <w:spacing w:val="4"/>
          <w:sz w:val="20"/>
          <w:szCs w:val="20"/>
          <w:lang w:eastAsia="ar-SA"/>
        </w:rPr>
        <w:tab/>
      </w:r>
      <w:r w:rsidRPr="00F37B1C">
        <w:rPr>
          <w:rFonts w:ascii="Arial" w:hAnsi="Arial" w:cs="Arial"/>
          <w:sz w:val="20"/>
          <w:szCs w:val="20"/>
        </w:rPr>
        <w:t>Przy dokonywaniu wyboru najkorzystniejszej oferty Zamawiający stosować będzie następujące kryteria oceny ofert:</w:t>
      </w:r>
    </w:p>
    <w:p w:rsidR="00E430C1" w:rsidRPr="00F37B1C" w:rsidRDefault="004F6164" w:rsidP="00507E1F">
      <w:pPr>
        <w:pStyle w:val="Akapitzlist"/>
        <w:numPr>
          <w:ilvl w:val="2"/>
          <w:numId w:val="43"/>
        </w:numPr>
        <w:ind w:left="709" w:hanging="709"/>
        <w:jc w:val="both"/>
        <w:rPr>
          <w:sz w:val="20"/>
          <w:szCs w:val="20"/>
        </w:rPr>
      </w:pPr>
      <w:r w:rsidRPr="00F37B1C">
        <w:rPr>
          <w:sz w:val="20"/>
          <w:szCs w:val="20"/>
        </w:rPr>
        <w:t>Łączna</w:t>
      </w:r>
      <w:r w:rsidR="00FE1DFF" w:rsidRPr="00F37B1C">
        <w:rPr>
          <w:sz w:val="20"/>
          <w:szCs w:val="20"/>
        </w:rPr>
        <w:t xml:space="preserve"> </w:t>
      </w:r>
      <w:r w:rsidRPr="00F37B1C">
        <w:rPr>
          <w:sz w:val="20"/>
          <w:szCs w:val="20"/>
        </w:rPr>
        <w:t xml:space="preserve">cena oferty brutto (C) - </w:t>
      </w:r>
      <w:r w:rsidRPr="00F37B1C">
        <w:rPr>
          <w:b/>
          <w:sz w:val="20"/>
          <w:szCs w:val="20"/>
        </w:rPr>
        <w:t>60%</w:t>
      </w:r>
      <w:r w:rsidRPr="00F37B1C">
        <w:rPr>
          <w:sz w:val="20"/>
          <w:szCs w:val="20"/>
        </w:rPr>
        <w:t xml:space="preserve"> </w:t>
      </w:r>
    </w:p>
    <w:p w:rsidR="004F6164" w:rsidRPr="00F37B1C" w:rsidRDefault="004F6164" w:rsidP="00507E1F">
      <w:pPr>
        <w:pStyle w:val="Akapitzlist"/>
        <w:numPr>
          <w:ilvl w:val="2"/>
          <w:numId w:val="43"/>
        </w:numPr>
        <w:ind w:left="709" w:hanging="709"/>
        <w:jc w:val="both"/>
        <w:rPr>
          <w:sz w:val="20"/>
          <w:szCs w:val="20"/>
        </w:rPr>
      </w:pPr>
      <w:r w:rsidRPr="00F37B1C">
        <w:rPr>
          <w:sz w:val="20"/>
          <w:szCs w:val="20"/>
          <w:lang w:eastAsia="pl-PL"/>
        </w:rPr>
        <w:t xml:space="preserve">Czas usunięcia awarii lub błędów (T) - </w:t>
      </w:r>
      <w:r w:rsidRPr="00F37B1C">
        <w:rPr>
          <w:b/>
          <w:sz w:val="20"/>
          <w:szCs w:val="20"/>
          <w:lang w:eastAsia="pl-PL"/>
        </w:rPr>
        <w:t>40%</w:t>
      </w:r>
    </w:p>
    <w:p w:rsidR="00E430C1" w:rsidRPr="00F37B1C" w:rsidRDefault="00094748" w:rsidP="00F37B1C">
      <w:pPr>
        <w:tabs>
          <w:tab w:val="left" w:pos="851"/>
        </w:tabs>
        <w:ind w:left="709" w:hanging="709"/>
        <w:jc w:val="both"/>
        <w:rPr>
          <w:rFonts w:ascii="Arial" w:hAnsi="Arial" w:cs="Arial"/>
          <w:bCs/>
          <w:sz w:val="20"/>
          <w:szCs w:val="20"/>
        </w:rPr>
      </w:pPr>
      <w:r w:rsidRPr="00F37B1C">
        <w:rPr>
          <w:rFonts w:ascii="Arial" w:hAnsi="Arial" w:cs="Arial"/>
          <w:color w:val="000000"/>
          <w:spacing w:val="4"/>
          <w:sz w:val="20"/>
          <w:szCs w:val="20"/>
          <w:lang w:eastAsia="ar-SA"/>
        </w:rPr>
        <w:t>18.</w:t>
      </w:r>
      <w:r w:rsidR="00E430C1" w:rsidRPr="00F37B1C">
        <w:rPr>
          <w:rFonts w:ascii="Arial" w:hAnsi="Arial" w:cs="Arial"/>
          <w:color w:val="000000"/>
          <w:spacing w:val="4"/>
          <w:sz w:val="20"/>
          <w:szCs w:val="20"/>
          <w:lang w:eastAsia="ar-SA"/>
        </w:rPr>
        <w:t>2</w:t>
      </w:r>
      <w:r w:rsidRPr="00F37B1C">
        <w:rPr>
          <w:rFonts w:ascii="Arial" w:hAnsi="Arial" w:cs="Arial"/>
          <w:color w:val="000000"/>
          <w:spacing w:val="4"/>
          <w:sz w:val="20"/>
          <w:szCs w:val="20"/>
          <w:lang w:eastAsia="ar-SA"/>
        </w:rPr>
        <w:t>.</w:t>
      </w:r>
      <w:r w:rsidRPr="00F37B1C">
        <w:rPr>
          <w:rFonts w:ascii="Arial" w:hAnsi="Arial" w:cs="Arial"/>
          <w:color w:val="000000"/>
          <w:spacing w:val="4"/>
          <w:sz w:val="20"/>
          <w:szCs w:val="20"/>
          <w:lang w:eastAsia="ar-SA"/>
        </w:rPr>
        <w:tab/>
      </w:r>
      <w:r w:rsidR="00E430C1" w:rsidRPr="00F37B1C">
        <w:rPr>
          <w:rFonts w:ascii="Arial" w:hAnsi="Arial" w:cs="Arial"/>
          <w:b/>
          <w:bCs/>
          <w:sz w:val="20"/>
          <w:szCs w:val="20"/>
        </w:rPr>
        <w:t xml:space="preserve">Kryterium </w:t>
      </w:r>
      <w:r w:rsidR="00E430C1" w:rsidRPr="00F37B1C">
        <w:rPr>
          <w:rFonts w:ascii="Arial" w:hAnsi="Arial" w:cs="Arial"/>
          <w:b/>
          <w:sz w:val="20"/>
          <w:szCs w:val="20"/>
        </w:rPr>
        <w:t>„Łączna cena oferty brutto”</w:t>
      </w:r>
      <w:r w:rsidR="00E430C1" w:rsidRPr="00F37B1C">
        <w:rPr>
          <w:rFonts w:ascii="Arial" w:hAnsi="Arial" w:cs="Arial"/>
          <w:sz w:val="20"/>
          <w:szCs w:val="20"/>
        </w:rPr>
        <w:t xml:space="preserve"> </w:t>
      </w:r>
      <w:r w:rsidR="00E430C1" w:rsidRPr="00F37B1C">
        <w:rPr>
          <w:rFonts w:ascii="Arial" w:hAnsi="Arial" w:cs="Arial"/>
          <w:bCs/>
          <w:sz w:val="20"/>
          <w:szCs w:val="20"/>
        </w:rPr>
        <w:t xml:space="preserve">będzie rozpatrywane na podstawie łącznej ceny ofertowej brutto za wykonanie przedmiotu zamówienia wpisanej przez Wykonawcę w pkt. 3 Formularza </w:t>
      </w:r>
      <w:r w:rsidR="00844B87">
        <w:rPr>
          <w:rFonts w:ascii="Arial" w:hAnsi="Arial" w:cs="Arial"/>
          <w:bCs/>
          <w:sz w:val="20"/>
          <w:szCs w:val="20"/>
        </w:rPr>
        <w:t>„</w:t>
      </w:r>
      <w:r w:rsidR="00E430C1" w:rsidRPr="00F37B1C">
        <w:rPr>
          <w:rFonts w:ascii="Arial" w:hAnsi="Arial" w:cs="Arial"/>
          <w:bCs/>
          <w:sz w:val="20"/>
          <w:szCs w:val="20"/>
        </w:rPr>
        <w:t>Oferty</w:t>
      </w:r>
      <w:r w:rsidR="00844B87">
        <w:rPr>
          <w:rFonts w:ascii="Arial" w:hAnsi="Arial" w:cs="Arial"/>
          <w:bCs/>
          <w:sz w:val="20"/>
          <w:szCs w:val="20"/>
        </w:rPr>
        <w:t>”</w:t>
      </w:r>
      <w:r w:rsidR="00E430C1" w:rsidRPr="00F37B1C">
        <w:rPr>
          <w:rFonts w:ascii="Arial" w:hAnsi="Arial" w:cs="Arial"/>
          <w:bCs/>
          <w:sz w:val="20"/>
          <w:szCs w:val="20"/>
        </w:rPr>
        <w:t xml:space="preserve">. W tym kryterium można uzyskać maksymalnie </w:t>
      </w:r>
      <w:r w:rsidR="00E430C1" w:rsidRPr="00F37B1C">
        <w:rPr>
          <w:rFonts w:ascii="Arial" w:hAnsi="Arial" w:cs="Arial"/>
          <w:b/>
          <w:bCs/>
          <w:sz w:val="20"/>
          <w:szCs w:val="20"/>
        </w:rPr>
        <w:t>60 punktów</w:t>
      </w:r>
      <w:r w:rsidR="00E430C1" w:rsidRPr="00F37B1C">
        <w:rPr>
          <w:rFonts w:ascii="Arial" w:hAnsi="Arial" w:cs="Arial"/>
          <w:bCs/>
          <w:sz w:val="20"/>
          <w:szCs w:val="20"/>
        </w:rPr>
        <w:t>. Przyznane punkty zostaną zaokrąglone do dwóch miejsc po przecinku.</w:t>
      </w:r>
    </w:p>
    <w:p w:rsidR="00E430C1" w:rsidRDefault="00E430C1" w:rsidP="00F37B1C">
      <w:pPr>
        <w:spacing w:line="240" w:lineRule="exact"/>
        <w:ind w:left="720"/>
        <w:jc w:val="both"/>
        <w:rPr>
          <w:rFonts w:ascii="Arial" w:hAnsi="Arial" w:cs="Arial"/>
          <w:bCs/>
          <w:sz w:val="20"/>
          <w:szCs w:val="20"/>
        </w:rPr>
      </w:pPr>
      <w:r w:rsidRPr="00F37B1C">
        <w:rPr>
          <w:rFonts w:ascii="Arial" w:hAnsi="Arial" w:cs="Arial"/>
          <w:b/>
          <w:bCs/>
          <w:sz w:val="20"/>
          <w:szCs w:val="20"/>
        </w:rPr>
        <w:t>Liczba punktów</w:t>
      </w:r>
      <w:r w:rsidRPr="00F37B1C">
        <w:rPr>
          <w:rFonts w:ascii="Arial" w:hAnsi="Arial" w:cs="Arial"/>
          <w:bCs/>
          <w:sz w:val="20"/>
          <w:szCs w:val="20"/>
        </w:rPr>
        <w:t xml:space="preserve"> w kryterium „</w:t>
      </w:r>
      <w:r w:rsidRPr="00F37B1C">
        <w:rPr>
          <w:rFonts w:ascii="Arial" w:hAnsi="Arial" w:cs="Arial"/>
          <w:sz w:val="20"/>
          <w:szCs w:val="20"/>
        </w:rPr>
        <w:t>Łączna cena oferty brutto</w:t>
      </w:r>
      <w:r w:rsidRPr="00F37B1C">
        <w:rPr>
          <w:rFonts w:ascii="Arial" w:hAnsi="Arial" w:cs="Arial"/>
          <w:bCs/>
          <w:sz w:val="20"/>
          <w:szCs w:val="20"/>
        </w:rPr>
        <w:t>” (C) zostanie obliczona według następującego wzoru:</w:t>
      </w:r>
    </w:p>
    <w:tbl>
      <w:tblPr>
        <w:tblW w:w="0" w:type="auto"/>
        <w:jc w:val="center"/>
        <w:tblInd w:w="1" w:type="dxa"/>
        <w:tblLayout w:type="fixed"/>
        <w:tblCellMar>
          <w:left w:w="70" w:type="dxa"/>
          <w:right w:w="70" w:type="dxa"/>
        </w:tblCellMar>
        <w:tblLook w:val="0000" w:firstRow="0" w:lastRow="0" w:firstColumn="0" w:lastColumn="0" w:noHBand="0" w:noVBand="0"/>
      </w:tblPr>
      <w:tblGrid>
        <w:gridCol w:w="1563"/>
        <w:gridCol w:w="972"/>
        <w:gridCol w:w="738"/>
        <w:gridCol w:w="4380"/>
      </w:tblGrid>
      <w:tr w:rsidR="00E430C1" w:rsidRPr="00F37B1C" w:rsidTr="00713E0C">
        <w:trPr>
          <w:cantSplit/>
          <w:jc w:val="center"/>
        </w:trPr>
        <w:tc>
          <w:tcPr>
            <w:tcW w:w="1563" w:type="dxa"/>
          </w:tcPr>
          <w:p w:rsidR="00E430C1" w:rsidRPr="00F37B1C" w:rsidRDefault="00E430C1" w:rsidP="00F37B1C">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E430C1" w:rsidRPr="00F37B1C" w:rsidRDefault="00E430C1" w:rsidP="00F37B1C">
            <w:pPr>
              <w:shd w:val="clear" w:color="auto" w:fill="FFFFFF"/>
              <w:spacing w:line="240" w:lineRule="exact"/>
              <w:jc w:val="both"/>
              <w:rPr>
                <w:rFonts w:ascii="Arial" w:hAnsi="Arial" w:cs="Arial"/>
                <w:iCs/>
                <w:sz w:val="20"/>
                <w:szCs w:val="20"/>
              </w:rPr>
            </w:pPr>
            <w:r w:rsidRPr="00F37B1C">
              <w:rPr>
                <w:rFonts w:ascii="Arial" w:hAnsi="Arial" w:cs="Arial"/>
                <w:iCs/>
                <w:sz w:val="20"/>
                <w:szCs w:val="20"/>
              </w:rPr>
              <w:t>C =</w:t>
            </w:r>
          </w:p>
        </w:tc>
        <w:tc>
          <w:tcPr>
            <w:tcW w:w="738" w:type="dxa"/>
            <w:tcBorders>
              <w:bottom w:val="single" w:sz="4" w:space="0" w:color="auto"/>
            </w:tcBorders>
            <w:vAlign w:val="center"/>
          </w:tcPr>
          <w:p w:rsidR="00E430C1" w:rsidRPr="00F37B1C" w:rsidRDefault="00E430C1" w:rsidP="00F37B1C">
            <w:pPr>
              <w:shd w:val="clear" w:color="auto" w:fill="FFFFFF"/>
              <w:spacing w:line="240" w:lineRule="exact"/>
              <w:ind w:left="-24"/>
              <w:jc w:val="both"/>
              <w:rPr>
                <w:rFonts w:ascii="Arial" w:hAnsi="Arial" w:cs="Arial"/>
                <w:iCs/>
                <w:sz w:val="20"/>
                <w:szCs w:val="20"/>
              </w:rPr>
            </w:pPr>
            <w:proofErr w:type="spellStart"/>
            <w:r w:rsidRPr="00F37B1C">
              <w:rPr>
                <w:rFonts w:ascii="Arial" w:hAnsi="Arial" w:cs="Arial"/>
                <w:iCs/>
                <w:sz w:val="20"/>
                <w:szCs w:val="20"/>
              </w:rPr>
              <w:t>Cmin</w:t>
            </w:r>
            <w:proofErr w:type="spellEnd"/>
          </w:p>
        </w:tc>
        <w:tc>
          <w:tcPr>
            <w:tcW w:w="4380" w:type="dxa"/>
            <w:vMerge w:val="restart"/>
            <w:vAlign w:val="center"/>
          </w:tcPr>
          <w:p w:rsidR="00E430C1" w:rsidRPr="00F37B1C" w:rsidRDefault="00E430C1" w:rsidP="00F37B1C">
            <w:pPr>
              <w:shd w:val="clear" w:color="auto" w:fill="FFFFFF"/>
              <w:spacing w:line="240" w:lineRule="exact"/>
              <w:jc w:val="both"/>
              <w:rPr>
                <w:rFonts w:ascii="Arial" w:hAnsi="Arial" w:cs="Arial"/>
                <w:iCs/>
                <w:sz w:val="20"/>
                <w:szCs w:val="20"/>
              </w:rPr>
            </w:pPr>
            <w:r w:rsidRPr="00F37B1C">
              <w:rPr>
                <w:rFonts w:ascii="Arial" w:hAnsi="Arial" w:cs="Arial"/>
                <w:iCs/>
                <w:sz w:val="20"/>
                <w:szCs w:val="20"/>
              </w:rPr>
              <w:t>x 60 pkt</w:t>
            </w:r>
            <w:r w:rsidR="00673E9D">
              <w:rPr>
                <w:rFonts w:ascii="Arial" w:hAnsi="Arial" w:cs="Arial"/>
                <w:iCs/>
                <w:sz w:val="20"/>
                <w:szCs w:val="20"/>
              </w:rPr>
              <w:t>.</w:t>
            </w:r>
          </w:p>
        </w:tc>
      </w:tr>
      <w:tr w:rsidR="00E430C1" w:rsidRPr="00F37B1C" w:rsidTr="00713E0C">
        <w:trPr>
          <w:cantSplit/>
          <w:jc w:val="center"/>
        </w:trPr>
        <w:tc>
          <w:tcPr>
            <w:tcW w:w="1563" w:type="dxa"/>
          </w:tcPr>
          <w:p w:rsidR="00E430C1" w:rsidRPr="00F37B1C" w:rsidRDefault="00E430C1" w:rsidP="00F37B1C">
            <w:pPr>
              <w:shd w:val="clear" w:color="auto" w:fill="FFFFFF"/>
              <w:spacing w:line="240" w:lineRule="exact"/>
              <w:ind w:left="360"/>
              <w:jc w:val="both"/>
              <w:rPr>
                <w:rFonts w:ascii="Arial" w:hAnsi="Arial" w:cs="Arial"/>
                <w:iCs/>
                <w:sz w:val="20"/>
                <w:szCs w:val="20"/>
              </w:rPr>
            </w:pPr>
          </w:p>
        </w:tc>
        <w:tc>
          <w:tcPr>
            <w:tcW w:w="972" w:type="dxa"/>
            <w:vMerge/>
            <w:vAlign w:val="center"/>
          </w:tcPr>
          <w:p w:rsidR="00E430C1" w:rsidRPr="00F37B1C" w:rsidRDefault="00E430C1" w:rsidP="00F37B1C">
            <w:pPr>
              <w:shd w:val="clear" w:color="auto" w:fill="FFFFFF"/>
              <w:spacing w:line="240" w:lineRule="exact"/>
              <w:ind w:left="360"/>
              <w:jc w:val="both"/>
              <w:rPr>
                <w:rFonts w:ascii="Arial" w:hAnsi="Arial" w:cs="Arial"/>
                <w:iCs/>
                <w:sz w:val="20"/>
                <w:szCs w:val="20"/>
              </w:rPr>
            </w:pPr>
          </w:p>
        </w:tc>
        <w:tc>
          <w:tcPr>
            <w:tcW w:w="738" w:type="dxa"/>
            <w:tcBorders>
              <w:top w:val="single" w:sz="4" w:space="0" w:color="auto"/>
            </w:tcBorders>
            <w:vAlign w:val="center"/>
          </w:tcPr>
          <w:p w:rsidR="00E430C1" w:rsidRPr="00F37B1C" w:rsidRDefault="00E430C1" w:rsidP="00F37B1C">
            <w:pPr>
              <w:shd w:val="clear" w:color="auto" w:fill="FFFFFF"/>
              <w:spacing w:line="240" w:lineRule="exact"/>
              <w:ind w:left="-24"/>
              <w:jc w:val="both"/>
              <w:rPr>
                <w:rFonts w:ascii="Arial" w:hAnsi="Arial" w:cs="Arial"/>
                <w:iCs/>
                <w:sz w:val="20"/>
                <w:szCs w:val="20"/>
              </w:rPr>
            </w:pPr>
            <w:r w:rsidRPr="00F37B1C">
              <w:rPr>
                <w:rFonts w:ascii="Arial" w:hAnsi="Arial" w:cs="Arial"/>
                <w:iCs/>
                <w:sz w:val="20"/>
                <w:szCs w:val="20"/>
              </w:rPr>
              <w:t>Co</w:t>
            </w:r>
          </w:p>
        </w:tc>
        <w:tc>
          <w:tcPr>
            <w:tcW w:w="4380" w:type="dxa"/>
            <w:vMerge/>
            <w:vAlign w:val="center"/>
          </w:tcPr>
          <w:p w:rsidR="00E430C1" w:rsidRPr="00F37B1C" w:rsidRDefault="00E430C1" w:rsidP="00F37B1C">
            <w:pPr>
              <w:shd w:val="clear" w:color="auto" w:fill="FFFFFF"/>
              <w:spacing w:line="240" w:lineRule="exact"/>
              <w:ind w:left="360"/>
              <w:jc w:val="both"/>
              <w:rPr>
                <w:rFonts w:ascii="Arial" w:hAnsi="Arial" w:cs="Arial"/>
                <w:iCs/>
                <w:sz w:val="20"/>
                <w:szCs w:val="20"/>
              </w:rPr>
            </w:pPr>
          </w:p>
        </w:tc>
      </w:tr>
      <w:tr w:rsidR="00E430C1" w:rsidRPr="00F37B1C" w:rsidTr="00713E0C">
        <w:trPr>
          <w:cantSplit/>
          <w:trHeight w:val="295"/>
          <w:jc w:val="center"/>
        </w:trPr>
        <w:tc>
          <w:tcPr>
            <w:tcW w:w="1563" w:type="dxa"/>
          </w:tcPr>
          <w:p w:rsidR="00167113" w:rsidRPr="00F37B1C" w:rsidRDefault="00167113" w:rsidP="00F37B1C">
            <w:pPr>
              <w:rPr>
                <w:rFonts w:ascii="Arial" w:hAnsi="Arial" w:cs="Arial"/>
                <w:sz w:val="20"/>
                <w:szCs w:val="20"/>
              </w:rPr>
            </w:pPr>
          </w:p>
          <w:p w:rsidR="00E430C1" w:rsidRPr="00F37B1C" w:rsidRDefault="00E430C1" w:rsidP="00F37B1C">
            <w:pPr>
              <w:rPr>
                <w:rFonts w:ascii="Arial" w:hAnsi="Arial" w:cs="Arial"/>
                <w:sz w:val="20"/>
                <w:szCs w:val="20"/>
              </w:rPr>
            </w:pPr>
            <w:r w:rsidRPr="00F37B1C">
              <w:rPr>
                <w:rFonts w:ascii="Arial" w:hAnsi="Arial" w:cs="Arial"/>
                <w:sz w:val="20"/>
                <w:szCs w:val="20"/>
              </w:rPr>
              <w:t xml:space="preserve">gdzie:      </w:t>
            </w:r>
          </w:p>
        </w:tc>
        <w:tc>
          <w:tcPr>
            <w:tcW w:w="972" w:type="dxa"/>
          </w:tcPr>
          <w:p w:rsidR="00167113" w:rsidRPr="00F37B1C" w:rsidRDefault="00167113" w:rsidP="00F37B1C">
            <w:pPr>
              <w:rPr>
                <w:rFonts w:ascii="Arial" w:hAnsi="Arial" w:cs="Arial"/>
                <w:sz w:val="20"/>
                <w:szCs w:val="20"/>
              </w:rPr>
            </w:pPr>
          </w:p>
          <w:p w:rsidR="00E430C1" w:rsidRPr="00F37B1C" w:rsidRDefault="00E430C1" w:rsidP="00F37B1C">
            <w:pPr>
              <w:rPr>
                <w:rFonts w:ascii="Arial" w:hAnsi="Arial" w:cs="Arial"/>
                <w:sz w:val="20"/>
                <w:szCs w:val="20"/>
              </w:rPr>
            </w:pPr>
            <w:r w:rsidRPr="00F37B1C">
              <w:rPr>
                <w:rFonts w:ascii="Arial" w:hAnsi="Arial" w:cs="Arial"/>
                <w:sz w:val="20"/>
                <w:szCs w:val="20"/>
              </w:rPr>
              <w:t xml:space="preserve">C min </w:t>
            </w:r>
          </w:p>
        </w:tc>
        <w:tc>
          <w:tcPr>
            <w:tcW w:w="5118" w:type="dxa"/>
            <w:gridSpan w:val="2"/>
          </w:tcPr>
          <w:p w:rsidR="00E430C1" w:rsidRPr="00F37B1C" w:rsidRDefault="00E430C1" w:rsidP="00F37B1C">
            <w:pPr>
              <w:rPr>
                <w:rFonts w:ascii="Arial" w:hAnsi="Arial" w:cs="Arial"/>
                <w:sz w:val="20"/>
                <w:szCs w:val="20"/>
              </w:rPr>
            </w:pPr>
          </w:p>
          <w:p w:rsidR="00167113" w:rsidRPr="00F37B1C" w:rsidRDefault="00E430C1" w:rsidP="00F37B1C">
            <w:pPr>
              <w:rPr>
                <w:rFonts w:ascii="Arial" w:hAnsi="Arial" w:cs="Arial"/>
                <w:sz w:val="20"/>
                <w:szCs w:val="20"/>
              </w:rPr>
            </w:pPr>
            <w:r w:rsidRPr="00F37B1C">
              <w:rPr>
                <w:rFonts w:ascii="Arial" w:hAnsi="Arial" w:cs="Arial"/>
                <w:sz w:val="20"/>
                <w:szCs w:val="20"/>
              </w:rPr>
              <w:t>– cena (Łączna</w:t>
            </w:r>
            <w:r w:rsidR="00E73A1D" w:rsidRPr="00F37B1C">
              <w:rPr>
                <w:rFonts w:ascii="Arial" w:hAnsi="Arial" w:cs="Arial"/>
                <w:sz w:val="20"/>
                <w:szCs w:val="20"/>
              </w:rPr>
              <w:t xml:space="preserve"> </w:t>
            </w:r>
            <w:r w:rsidRPr="00F37B1C">
              <w:rPr>
                <w:rFonts w:ascii="Arial" w:hAnsi="Arial" w:cs="Arial"/>
                <w:sz w:val="20"/>
                <w:szCs w:val="20"/>
              </w:rPr>
              <w:t xml:space="preserve">cena brutto) oferty najtańszej </w:t>
            </w:r>
          </w:p>
        </w:tc>
      </w:tr>
      <w:tr w:rsidR="00E430C1" w:rsidRPr="00F37B1C" w:rsidTr="00713E0C">
        <w:trPr>
          <w:cantSplit/>
          <w:jc w:val="center"/>
        </w:trPr>
        <w:tc>
          <w:tcPr>
            <w:tcW w:w="1563" w:type="dxa"/>
          </w:tcPr>
          <w:p w:rsidR="00E430C1" w:rsidRPr="00F37B1C" w:rsidRDefault="00E430C1" w:rsidP="00F37B1C">
            <w:pPr>
              <w:rPr>
                <w:rFonts w:ascii="Arial" w:hAnsi="Arial" w:cs="Arial"/>
                <w:sz w:val="20"/>
                <w:szCs w:val="20"/>
              </w:rPr>
            </w:pPr>
          </w:p>
        </w:tc>
        <w:tc>
          <w:tcPr>
            <w:tcW w:w="972" w:type="dxa"/>
          </w:tcPr>
          <w:p w:rsidR="00E430C1" w:rsidRPr="00F37B1C" w:rsidRDefault="00E430C1" w:rsidP="00F37B1C">
            <w:pPr>
              <w:rPr>
                <w:rFonts w:ascii="Arial" w:hAnsi="Arial" w:cs="Arial"/>
                <w:sz w:val="20"/>
                <w:szCs w:val="20"/>
              </w:rPr>
            </w:pPr>
            <w:r w:rsidRPr="00F37B1C">
              <w:rPr>
                <w:rFonts w:ascii="Arial" w:hAnsi="Arial" w:cs="Arial"/>
                <w:sz w:val="20"/>
                <w:szCs w:val="20"/>
              </w:rPr>
              <w:t xml:space="preserve">C o </w:t>
            </w:r>
          </w:p>
        </w:tc>
        <w:tc>
          <w:tcPr>
            <w:tcW w:w="5118" w:type="dxa"/>
            <w:gridSpan w:val="2"/>
          </w:tcPr>
          <w:p w:rsidR="00E430C1" w:rsidRPr="00F37B1C" w:rsidRDefault="00E430C1" w:rsidP="00F37B1C">
            <w:pPr>
              <w:rPr>
                <w:rFonts w:ascii="Arial" w:hAnsi="Arial" w:cs="Arial"/>
                <w:sz w:val="20"/>
                <w:szCs w:val="20"/>
              </w:rPr>
            </w:pPr>
            <w:r w:rsidRPr="00F37B1C">
              <w:rPr>
                <w:rFonts w:ascii="Arial" w:hAnsi="Arial" w:cs="Arial"/>
                <w:sz w:val="20"/>
                <w:szCs w:val="20"/>
              </w:rPr>
              <w:t>– cena (Łączna</w:t>
            </w:r>
            <w:r w:rsidR="00E73A1D" w:rsidRPr="00F37B1C">
              <w:rPr>
                <w:rFonts w:ascii="Arial" w:hAnsi="Arial" w:cs="Arial"/>
                <w:sz w:val="20"/>
                <w:szCs w:val="20"/>
              </w:rPr>
              <w:t xml:space="preserve"> </w:t>
            </w:r>
            <w:r w:rsidRPr="00F37B1C">
              <w:rPr>
                <w:rFonts w:ascii="Arial" w:hAnsi="Arial" w:cs="Arial"/>
                <w:sz w:val="20"/>
                <w:szCs w:val="20"/>
              </w:rPr>
              <w:t>cena brutto) oferty ocenianej</w:t>
            </w:r>
          </w:p>
        </w:tc>
      </w:tr>
    </w:tbl>
    <w:p w:rsidR="008D5757" w:rsidRPr="008D5757" w:rsidRDefault="00670153" w:rsidP="008D5757">
      <w:pPr>
        <w:tabs>
          <w:tab w:val="num" w:pos="851"/>
        </w:tabs>
        <w:ind w:left="709" w:hanging="709"/>
        <w:jc w:val="both"/>
        <w:rPr>
          <w:rFonts w:ascii="Arial" w:hAnsi="Arial" w:cs="Arial"/>
          <w:bCs/>
          <w:sz w:val="20"/>
          <w:szCs w:val="20"/>
        </w:rPr>
      </w:pPr>
      <w:r w:rsidRPr="00F37B1C">
        <w:rPr>
          <w:rFonts w:ascii="Arial" w:hAnsi="Arial" w:cs="Arial"/>
          <w:bCs/>
          <w:sz w:val="20"/>
          <w:szCs w:val="20"/>
        </w:rPr>
        <w:t>18.3.</w:t>
      </w:r>
      <w:r w:rsidRPr="00F37B1C">
        <w:rPr>
          <w:rFonts w:ascii="Arial" w:hAnsi="Arial" w:cs="Arial"/>
          <w:b/>
          <w:bCs/>
          <w:sz w:val="20"/>
          <w:szCs w:val="20"/>
        </w:rPr>
        <w:tab/>
      </w:r>
      <w:r w:rsidR="008D5757" w:rsidRPr="008D5757">
        <w:rPr>
          <w:rFonts w:ascii="Arial" w:hAnsi="Arial" w:cs="Arial"/>
          <w:b/>
          <w:bCs/>
          <w:sz w:val="20"/>
          <w:szCs w:val="20"/>
        </w:rPr>
        <w:t xml:space="preserve">Kryterium „Czas usunięcia awarii lub błędów” </w:t>
      </w:r>
      <w:r w:rsidR="008D5757" w:rsidRPr="008D5757">
        <w:rPr>
          <w:rFonts w:ascii="Arial" w:hAnsi="Arial" w:cs="Arial"/>
          <w:bCs/>
          <w:sz w:val="20"/>
          <w:szCs w:val="20"/>
        </w:rPr>
        <w:t>będzie rozpatrywane na podstawie informacji poda</w:t>
      </w:r>
      <w:r w:rsidR="00167113">
        <w:rPr>
          <w:rFonts w:ascii="Arial" w:hAnsi="Arial" w:cs="Arial"/>
          <w:bCs/>
          <w:sz w:val="20"/>
          <w:szCs w:val="20"/>
        </w:rPr>
        <w:t>nej przez Wykonawcę w Formularzu</w:t>
      </w:r>
      <w:r w:rsidR="00044A88">
        <w:rPr>
          <w:rFonts w:ascii="Arial" w:hAnsi="Arial" w:cs="Arial"/>
          <w:bCs/>
          <w:sz w:val="20"/>
          <w:szCs w:val="20"/>
        </w:rPr>
        <w:t xml:space="preserve"> </w:t>
      </w:r>
      <w:r w:rsidR="00844B87">
        <w:rPr>
          <w:rFonts w:ascii="Arial" w:hAnsi="Arial" w:cs="Arial"/>
          <w:bCs/>
          <w:sz w:val="20"/>
          <w:szCs w:val="20"/>
        </w:rPr>
        <w:t>„</w:t>
      </w:r>
      <w:r w:rsidR="003851F6">
        <w:rPr>
          <w:rFonts w:ascii="Arial" w:hAnsi="Arial" w:cs="Arial"/>
          <w:bCs/>
          <w:sz w:val="20"/>
          <w:szCs w:val="20"/>
        </w:rPr>
        <w:t>Ofertowym</w:t>
      </w:r>
      <w:r w:rsidR="00844B87">
        <w:rPr>
          <w:rFonts w:ascii="Arial" w:hAnsi="Arial" w:cs="Arial"/>
          <w:bCs/>
          <w:sz w:val="20"/>
          <w:szCs w:val="20"/>
        </w:rPr>
        <w:t>”</w:t>
      </w:r>
      <w:r w:rsidR="008D5757" w:rsidRPr="008D5757">
        <w:rPr>
          <w:rFonts w:ascii="Arial" w:hAnsi="Arial" w:cs="Arial"/>
          <w:bCs/>
          <w:sz w:val="20"/>
          <w:szCs w:val="20"/>
        </w:rPr>
        <w:t>.</w:t>
      </w:r>
    </w:p>
    <w:p w:rsidR="008D5757" w:rsidRPr="008D5757" w:rsidRDefault="008D5757" w:rsidP="008D5757">
      <w:pPr>
        <w:tabs>
          <w:tab w:val="num" w:pos="709"/>
        </w:tabs>
        <w:ind w:left="709"/>
        <w:jc w:val="both"/>
        <w:rPr>
          <w:rFonts w:ascii="Arial" w:hAnsi="Arial" w:cs="Arial"/>
          <w:bCs/>
          <w:sz w:val="20"/>
          <w:szCs w:val="20"/>
        </w:rPr>
      </w:pPr>
      <w:r w:rsidRPr="008D5757">
        <w:rPr>
          <w:rFonts w:ascii="Arial" w:hAnsi="Arial" w:cs="Arial"/>
          <w:bCs/>
          <w:sz w:val="20"/>
          <w:szCs w:val="20"/>
        </w:rPr>
        <w:t>Obliczenie liczby punktów przyznanych każdej złożonej i nieodrzuconej ofercie zostanie dokonane na podstawie wybranego przez Wykonawcę i potwierdzonego w ofe</w:t>
      </w:r>
      <w:r w:rsidR="00465B1A">
        <w:rPr>
          <w:rFonts w:ascii="Arial" w:hAnsi="Arial" w:cs="Arial"/>
          <w:bCs/>
          <w:sz w:val="20"/>
          <w:szCs w:val="20"/>
        </w:rPr>
        <w:t>rcie zestawu określającego czas</w:t>
      </w:r>
      <w:r w:rsidRPr="008D5757">
        <w:rPr>
          <w:rFonts w:ascii="Arial" w:hAnsi="Arial" w:cs="Arial"/>
          <w:bCs/>
          <w:sz w:val="20"/>
          <w:szCs w:val="20"/>
        </w:rPr>
        <w:t xml:space="preserve"> usunięcia awarii lub błędów.</w:t>
      </w:r>
    </w:p>
    <w:p w:rsidR="00670153" w:rsidRDefault="008D5757" w:rsidP="008D5757">
      <w:pPr>
        <w:tabs>
          <w:tab w:val="num" w:pos="709"/>
        </w:tabs>
        <w:ind w:left="709"/>
        <w:jc w:val="both"/>
        <w:rPr>
          <w:rFonts w:ascii="Arial" w:hAnsi="Arial" w:cs="Arial"/>
          <w:bCs/>
          <w:sz w:val="20"/>
          <w:szCs w:val="20"/>
        </w:rPr>
      </w:pPr>
      <w:r w:rsidRPr="008D5757">
        <w:rPr>
          <w:rFonts w:ascii="Arial" w:hAnsi="Arial" w:cs="Arial"/>
          <w:bCs/>
          <w:sz w:val="20"/>
          <w:szCs w:val="20"/>
        </w:rPr>
        <w:t>Wykonawca zobowiązany jest zaoferować tylko jeden zestaw z niżej wymienionych:</w:t>
      </w:r>
    </w:p>
    <w:p w:rsidR="00167113" w:rsidRPr="008D5757" w:rsidRDefault="00167113" w:rsidP="008D5757">
      <w:pPr>
        <w:tabs>
          <w:tab w:val="num" w:pos="709"/>
        </w:tabs>
        <w:ind w:left="709"/>
        <w:jc w:val="both"/>
        <w:rPr>
          <w:rFonts w:ascii="Arial" w:hAnsi="Arial" w:cs="Arial"/>
          <w:sz w:val="20"/>
          <w:szCs w:val="20"/>
        </w:rPr>
      </w:pPr>
    </w:p>
    <w:tbl>
      <w:tblPr>
        <w:tblW w:w="7775" w:type="dxa"/>
        <w:tblInd w:w="654" w:type="dxa"/>
        <w:tblCellMar>
          <w:left w:w="70" w:type="dxa"/>
          <w:right w:w="70" w:type="dxa"/>
        </w:tblCellMar>
        <w:tblLook w:val="04A0" w:firstRow="1" w:lastRow="0" w:firstColumn="1" w:lastColumn="0" w:noHBand="0" w:noVBand="1"/>
      </w:tblPr>
      <w:tblGrid>
        <w:gridCol w:w="1235"/>
        <w:gridCol w:w="2180"/>
        <w:gridCol w:w="2180"/>
        <w:gridCol w:w="2180"/>
      </w:tblGrid>
      <w:tr w:rsidR="008D5757" w:rsidRPr="00167113" w:rsidTr="001C5080">
        <w:trPr>
          <w:trHeight w:val="300"/>
        </w:trPr>
        <w:tc>
          <w:tcPr>
            <w:tcW w:w="1235" w:type="dxa"/>
            <w:tcBorders>
              <w:top w:val="nil"/>
              <w:left w:val="nil"/>
              <w:bottom w:val="nil"/>
              <w:right w:val="nil"/>
            </w:tcBorders>
            <w:shd w:val="clear" w:color="auto" w:fill="auto"/>
            <w:noWrap/>
            <w:vAlign w:val="bottom"/>
            <w:hideMark/>
          </w:tcPr>
          <w:p w:rsidR="008D5757" w:rsidRPr="00167113" w:rsidRDefault="008D5757" w:rsidP="00BB7D56">
            <w:pPr>
              <w:rPr>
                <w:rFonts w:ascii="Arial" w:hAnsi="Arial" w:cs="Arial"/>
                <w:sz w:val="20"/>
                <w:szCs w:val="20"/>
              </w:rPr>
            </w:pPr>
          </w:p>
        </w:tc>
        <w:tc>
          <w:tcPr>
            <w:tcW w:w="2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5757" w:rsidRPr="00167113" w:rsidRDefault="008D5757" w:rsidP="00BB7D56">
            <w:pPr>
              <w:jc w:val="center"/>
              <w:rPr>
                <w:rFonts w:ascii="Arial" w:hAnsi="Arial" w:cs="Arial"/>
                <w:b/>
                <w:bCs/>
                <w:sz w:val="20"/>
                <w:szCs w:val="20"/>
              </w:rPr>
            </w:pPr>
            <w:r w:rsidRPr="00167113">
              <w:rPr>
                <w:rFonts w:ascii="Arial" w:hAnsi="Arial" w:cs="Arial"/>
                <w:b/>
                <w:bCs/>
                <w:sz w:val="20"/>
                <w:szCs w:val="20"/>
              </w:rPr>
              <w:t>zestaw 1</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8D5757" w:rsidRPr="00167113" w:rsidRDefault="008D5757" w:rsidP="00BB7D56">
            <w:pPr>
              <w:jc w:val="center"/>
              <w:rPr>
                <w:rFonts w:ascii="Arial" w:hAnsi="Arial" w:cs="Arial"/>
                <w:b/>
                <w:bCs/>
                <w:sz w:val="20"/>
                <w:szCs w:val="20"/>
              </w:rPr>
            </w:pPr>
            <w:r w:rsidRPr="00167113">
              <w:rPr>
                <w:rFonts w:ascii="Arial" w:hAnsi="Arial" w:cs="Arial"/>
                <w:b/>
                <w:bCs/>
                <w:sz w:val="20"/>
                <w:szCs w:val="20"/>
              </w:rPr>
              <w:t>zestaw 2</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8D5757" w:rsidRPr="00167113" w:rsidRDefault="008D5757" w:rsidP="00BB7D56">
            <w:pPr>
              <w:jc w:val="center"/>
              <w:rPr>
                <w:rFonts w:ascii="Arial" w:hAnsi="Arial" w:cs="Arial"/>
                <w:b/>
                <w:bCs/>
                <w:sz w:val="20"/>
                <w:szCs w:val="20"/>
              </w:rPr>
            </w:pPr>
            <w:r w:rsidRPr="00167113">
              <w:rPr>
                <w:rFonts w:ascii="Arial" w:hAnsi="Arial" w:cs="Arial"/>
                <w:b/>
                <w:bCs/>
                <w:sz w:val="20"/>
                <w:szCs w:val="20"/>
              </w:rPr>
              <w:t>zestaw 3</w:t>
            </w:r>
          </w:p>
        </w:tc>
      </w:tr>
      <w:tr w:rsidR="008D5757" w:rsidRPr="00167113" w:rsidTr="001C5080">
        <w:trPr>
          <w:trHeight w:val="300"/>
        </w:trPr>
        <w:tc>
          <w:tcPr>
            <w:tcW w:w="12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5757" w:rsidRPr="00167113" w:rsidRDefault="008D5757" w:rsidP="00BB7D56">
            <w:pPr>
              <w:jc w:val="center"/>
              <w:rPr>
                <w:rFonts w:ascii="Arial" w:hAnsi="Arial" w:cs="Arial"/>
                <w:b/>
                <w:bCs/>
                <w:sz w:val="20"/>
                <w:szCs w:val="20"/>
              </w:rPr>
            </w:pPr>
            <w:r w:rsidRPr="00167113">
              <w:rPr>
                <w:rFonts w:ascii="Arial" w:hAnsi="Arial" w:cs="Arial"/>
                <w:b/>
                <w:bCs/>
                <w:sz w:val="20"/>
                <w:szCs w:val="20"/>
              </w:rPr>
              <w:t>Kategoria</w:t>
            </w:r>
          </w:p>
        </w:tc>
        <w:tc>
          <w:tcPr>
            <w:tcW w:w="2180" w:type="dxa"/>
            <w:tcBorders>
              <w:top w:val="nil"/>
              <w:left w:val="nil"/>
              <w:bottom w:val="single" w:sz="4" w:space="0" w:color="auto"/>
              <w:right w:val="single" w:sz="4" w:space="0" w:color="auto"/>
            </w:tcBorders>
            <w:shd w:val="clear" w:color="000000" w:fill="FFFFFF"/>
            <w:vAlign w:val="center"/>
            <w:hideMark/>
          </w:tcPr>
          <w:p w:rsidR="008D5757" w:rsidRPr="00167113" w:rsidRDefault="008D5757" w:rsidP="00BB7D56">
            <w:pPr>
              <w:jc w:val="center"/>
              <w:rPr>
                <w:rFonts w:ascii="Arial" w:hAnsi="Arial" w:cs="Arial"/>
                <w:b/>
                <w:bCs/>
                <w:sz w:val="20"/>
                <w:szCs w:val="20"/>
              </w:rPr>
            </w:pPr>
            <w:r w:rsidRPr="00167113">
              <w:rPr>
                <w:rFonts w:ascii="Arial" w:hAnsi="Arial" w:cs="Arial"/>
                <w:b/>
                <w:bCs/>
                <w:sz w:val="20"/>
                <w:szCs w:val="20"/>
              </w:rPr>
              <w:t>Czas usunięcia</w:t>
            </w:r>
          </w:p>
        </w:tc>
        <w:tc>
          <w:tcPr>
            <w:tcW w:w="2180" w:type="dxa"/>
            <w:tcBorders>
              <w:top w:val="nil"/>
              <w:left w:val="nil"/>
              <w:bottom w:val="single" w:sz="4" w:space="0" w:color="auto"/>
              <w:right w:val="single" w:sz="4" w:space="0" w:color="auto"/>
            </w:tcBorders>
            <w:shd w:val="clear" w:color="000000" w:fill="FFFFFF"/>
            <w:vAlign w:val="center"/>
            <w:hideMark/>
          </w:tcPr>
          <w:p w:rsidR="008D5757" w:rsidRPr="00167113" w:rsidRDefault="008D5757" w:rsidP="00BB7D56">
            <w:pPr>
              <w:jc w:val="center"/>
              <w:rPr>
                <w:rFonts w:ascii="Arial" w:hAnsi="Arial" w:cs="Arial"/>
                <w:b/>
                <w:bCs/>
                <w:sz w:val="20"/>
                <w:szCs w:val="20"/>
              </w:rPr>
            </w:pPr>
            <w:r w:rsidRPr="00167113">
              <w:rPr>
                <w:rFonts w:ascii="Arial" w:hAnsi="Arial" w:cs="Arial"/>
                <w:b/>
                <w:bCs/>
                <w:sz w:val="20"/>
                <w:szCs w:val="20"/>
              </w:rPr>
              <w:t>Czas usunięcia</w:t>
            </w:r>
          </w:p>
        </w:tc>
        <w:tc>
          <w:tcPr>
            <w:tcW w:w="2180" w:type="dxa"/>
            <w:tcBorders>
              <w:top w:val="nil"/>
              <w:left w:val="nil"/>
              <w:bottom w:val="single" w:sz="4" w:space="0" w:color="auto"/>
              <w:right w:val="single" w:sz="4" w:space="0" w:color="auto"/>
            </w:tcBorders>
            <w:shd w:val="clear" w:color="000000" w:fill="FFFFFF"/>
            <w:vAlign w:val="center"/>
            <w:hideMark/>
          </w:tcPr>
          <w:p w:rsidR="008D5757" w:rsidRPr="00167113" w:rsidRDefault="008D5757" w:rsidP="00BB7D56">
            <w:pPr>
              <w:jc w:val="center"/>
              <w:rPr>
                <w:rFonts w:ascii="Arial" w:hAnsi="Arial" w:cs="Arial"/>
                <w:b/>
                <w:bCs/>
                <w:sz w:val="20"/>
                <w:szCs w:val="20"/>
              </w:rPr>
            </w:pPr>
            <w:r w:rsidRPr="00167113">
              <w:rPr>
                <w:rFonts w:ascii="Arial" w:hAnsi="Arial" w:cs="Arial"/>
                <w:b/>
                <w:bCs/>
                <w:sz w:val="20"/>
                <w:szCs w:val="20"/>
              </w:rPr>
              <w:t>Czas usunięcia</w:t>
            </w:r>
          </w:p>
        </w:tc>
      </w:tr>
      <w:tr w:rsidR="008D5757" w:rsidRPr="00167113" w:rsidTr="001C5080">
        <w:trPr>
          <w:trHeight w:val="1540"/>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8D5757" w:rsidRPr="00167113" w:rsidRDefault="008D5757" w:rsidP="00BB7D56">
            <w:pPr>
              <w:rPr>
                <w:rFonts w:ascii="Arial" w:hAnsi="Arial" w:cs="Arial"/>
                <w:b/>
                <w:bCs/>
                <w:sz w:val="20"/>
                <w:szCs w:val="20"/>
              </w:rPr>
            </w:pPr>
            <w:r w:rsidRPr="00167113">
              <w:rPr>
                <w:rFonts w:ascii="Arial" w:hAnsi="Arial" w:cs="Arial"/>
                <w:b/>
                <w:bCs/>
                <w:sz w:val="20"/>
                <w:szCs w:val="20"/>
              </w:rPr>
              <w:t>Awaria</w:t>
            </w:r>
          </w:p>
        </w:tc>
        <w:tc>
          <w:tcPr>
            <w:tcW w:w="2180" w:type="dxa"/>
            <w:tcBorders>
              <w:top w:val="nil"/>
              <w:left w:val="nil"/>
              <w:bottom w:val="single" w:sz="4" w:space="0" w:color="auto"/>
              <w:right w:val="single" w:sz="4" w:space="0" w:color="auto"/>
            </w:tcBorders>
            <w:shd w:val="clear" w:color="000000" w:fill="FFFFFF"/>
            <w:hideMark/>
          </w:tcPr>
          <w:p w:rsidR="008D5757" w:rsidRPr="00167113" w:rsidRDefault="008D5757" w:rsidP="00BB7D56">
            <w:pPr>
              <w:rPr>
                <w:rFonts w:ascii="Arial" w:hAnsi="Arial" w:cs="Arial"/>
                <w:sz w:val="20"/>
                <w:szCs w:val="20"/>
              </w:rPr>
            </w:pPr>
            <w:r w:rsidRPr="00167113">
              <w:rPr>
                <w:rFonts w:ascii="Arial" w:hAnsi="Arial" w:cs="Arial"/>
                <w:b/>
                <w:bCs/>
                <w:sz w:val="20"/>
                <w:szCs w:val="20"/>
              </w:rPr>
              <w:t>8 godzin zegarowych</w:t>
            </w:r>
            <w:r w:rsidRPr="00167113">
              <w:rPr>
                <w:rFonts w:ascii="Arial" w:hAnsi="Arial"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8D5757" w:rsidRPr="00167113" w:rsidRDefault="008D5757" w:rsidP="00BB7D56">
            <w:pPr>
              <w:rPr>
                <w:rFonts w:ascii="Arial" w:hAnsi="Arial" w:cs="Arial"/>
                <w:sz w:val="20"/>
                <w:szCs w:val="20"/>
              </w:rPr>
            </w:pPr>
            <w:r w:rsidRPr="00167113">
              <w:rPr>
                <w:rFonts w:ascii="Arial" w:hAnsi="Arial" w:cs="Arial"/>
                <w:b/>
                <w:bCs/>
                <w:sz w:val="20"/>
                <w:szCs w:val="20"/>
              </w:rPr>
              <w:t>6 godzin zegarowych</w:t>
            </w:r>
            <w:r w:rsidRPr="00167113">
              <w:rPr>
                <w:rFonts w:ascii="Arial" w:hAnsi="Arial"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8D5757" w:rsidRPr="00167113" w:rsidRDefault="008D5757" w:rsidP="00BB7D56">
            <w:pPr>
              <w:rPr>
                <w:rFonts w:ascii="Arial" w:hAnsi="Arial" w:cs="Arial"/>
                <w:sz w:val="20"/>
                <w:szCs w:val="20"/>
              </w:rPr>
            </w:pPr>
            <w:r w:rsidRPr="00167113">
              <w:rPr>
                <w:rFonts w:ascii="Arial" w:hAnsi="Arial" w:cs="Arial"/>
                <w:b/>
                <w:bCs/>
                <w:sz w:val="20"/>
                <w:szCs w:val="20"/>
              </w:rPr>
              <w:t>4 godziny zegarowe</w:t>
            </w:r>
            <w:r w:rsidRPr="00167113">
              <w:rPr>
                <w:rFonts w:ascii="Arial" w:hAnsi="Arial" w:cs="Arial"/>
                <w:sz w:val="20"/>
                <w:szCs w:val="20"/>
              </w:rPr>
              <w:t xml:space="preserve"> od zgłoszenia przez Zamawiającego lub Użytkownika kluczowego liczone w oknie 24x7</w:t>
            </w:r>
          </w:p>
        </w:tc>
      </w:tr>
      <w:tr w:rsidR="008D5757" w:rsidRPr="00167113" w:rsidTr="001C5080">
        <w:trPr>
          <w:trHeight w:val="1689"/>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8D5757" w:rsidRPr="00167113" w:rsidRDefault="008D5757" w:rsidP="00BB7D56">
            <w:pPr>
              <w:rPr>
                <w:rFonts w:ascii="Arial" w:hAnsi="Arial" w:cs="Arial"/>
                <w:b/>
                <w:bCs/>
                <w:sz w:val="20"/>
                <w:szCs w:val="20"/>
              </w:rPr>
            </w:pPr>
            <w:r w:rsidRPr="00167113">
              <w:rPr>
                <w:rFonts w:ascii="Arial" w:hAnsi="Arial" w:cs="Arial"/>
                <w:b/>
                <w:bCs/>
                <w:sz w:val="20"/>
                <w:szCs w:val="20"/>
              </w:rPr>
              <w:t>Błąd krytyczny</w:t>
            </w:r>
          </w:p>
        </w:tc>
        <w:tc>
          <w:tcPr>
            <w:tcW w:w="2180" w:type="dxa"/>
            <w:tcBorders>
              <w:top w:val="nil"/>
              <w:left w:val="nil"/>
              <w:bottom w:val="single" w:sz="4" w:space="0" w:color="auto"/>
              <w:right w:val="single" w:sz="4" w:space="0" w:color="auto"/>
            </w:tcBorders>
            <w:shd w:val="clear" w:color="000000" w:fill="FFFFFF"/>
            <w:hideMark/>
          </w:tcPr>
          <w:p w:rsidR="008D5757" w:rsidRPr="00167113" w:rsidRDefault="008D5757" w:rsidP="00BB7D56">
            <w:pPr>
              <w:rPr>
                <w:rFonts w:ascii="Arial" w:hAnsi="Arial" w:cs="Arial"/>
                <w:sz w:val="20"/>
                <w:szCs w:val="20"/>
              </w:rPr>
            </w:pPr>
            <w:r w:rsidRPr="00167113">
              <w:rPr>
                <w:rFonts w:ascii="Arial" w:hAnsi="Arial" w:cs="Arial"/>
                <w:b/>
                <w:bCs/>
                <w:sz w:val="20"/>
                <w:szCs w:val="20"/>
              </w:rPr>
              <w:t>16 godzin zegarowych</w:t>
            </w:r>
            <w:r w:rsidRPr="00167113">
              <w:rPr>
                <w:rFonts w:ascii="Arial" w:hAnsi="Arial"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8D5757" w:rsidRPr="00167113" w:rsidRDefault="008D5757" w:rsidP="00BB7D56">
            <w:pPr>
              <w:rPr>
                <w:rFonts w:ascii="Arial" w:hAnsi="Arial" w:cs="Arial"/>
                <w:sz w:val="20"/>
                <w:szCs w:val="20"/>
              </w:rPr>
            </w:pPr>
            <w:r w:rsidRPr="00167113">
              <w:rPr>
                <w:rFonts w:ascii="Arial" w:hAnsi="Arial" w:cs="Arial"/>
                <w:b/>
                <w:bCs/>
                <w:sz w:val="20"/>
                <w:szCs w:val="20"/>
              </w:rPr>
              <w:t>12 godzin zegarowych</w:t>
            </w:r>
            <w:r w:rsidRPr="00167113">
              <w:rPr>
                <w:rFonts w:ascii="Arial" w:hAnsi="Arial"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8D5757" w:rsidRPr="00167113" w:rsidRDefault="008D5757" w:rsidP="00BB7D56">
            <w:pPr>
              <w:rPr>
                <w:rFonts w:ascii="Arial" w:hAnsi="Arial" w:cs="Arial"/>
                <w:sz w:val="20"/>
                <w:szCs w:val="20"/>
              </w:rPr>
            </w:pPr>
            <w:r w:rsidRPr="00167113">
              <w:rPr>
                <w:rFonts w:ascii="Arial" w:hAnsi="Arial" w:cs="Arial"/>
                <w:b/>
                <w:bCs/>
                <w:sz w:val="20"/>
                <w:szCs w:val="20"/>
              </w:rPr>
              <w:t>8 godzin zegarowych</w:t>
            </w:r>
            <w:r w:rsidRPr="00167113">
              <w:rPr>
                <w:rFonts w:ascii="Arial" w:hAnsi="Arial" w:cs="Arial"/>
                <w:sz w:val="20"/>
                <w:szCs w:val="20"/>
              </w:rPr>
              <w:t xml:space="preserve"> od zgłoszenia przez Zamawiającego lub Użytkownika kluczowego liczonych w oknie 24x7</w:t>
            </w:r>
          </w:p>
        </w:tc>
      </w:tr>
      <w:tr w:rsidR="008D5757" w:rsidRPr="00167113" w:rsidTr="001C5080">
        <w:trPr>
          <w:trHeight w:val="1685"/>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8D5757" w:rsidRPr="00167113" w:rsidRDefault="008D5757" w:rsidP="00BB7D56">
            <w:pPr>
              <w:rPr>
                <w:rFonts w:ascii="Arial" w:hAnsi="Arial" w:cs="Arial"/>
                <w:b/>
                <w:bCs/>
                <w:sz w:val="20"/>
                <w:szCs w:val="20"/>
              </w:rPr>
            </w:pPr>
            <w:r w:rsidRPr="00167113">
              <w:rPr>
                <w:rFonts w:ascii="Arial" w:hAnsi="Arial" w:cs="Arial"/>
                <w:b/>
                <w:bCs/>
                <w:sz w:val="20"/>
                <w:szCs w:val="20"/>
              </w:rPr>
              <w:t>Błąd zwykły</w:t>
            </w:r>
          </w:p>
        </w:tc>
        <w:tc>
          <w:tcPr>
            <w:tcW w:w="2180" w:type="dxa"/>
            <w:tcBorders>
              <w:top w:val="nil"/>
              <w:left w:val="nil"/>
              <w:bottom w:val="single" w:sz="4" w:space="0" w:color="auto"/>
              <w:right w:val="single" w:sz="4" w:space="0" w:color="auto"/>
            </w:tcBorders>
            <w:shd w:val="clear" w:color="000000" w:fill="FFFFFF"/>
            <w:hideMark/>
          </w:tcPr>
          <w:p w:rsidR="008D5757" w:rsidRPr="00167113" w:rsidRDefault="008D5757" w:rsidP="00BB7D56">
            <w:pPr>
              <w:rPr>
                <w:rFonts w:ascii="Arial" w:hAnsi="Arial" w:cs="Arial"/>
                <w:sz w:val="20"/>
                <w:szCs w:val="20"/>
              </w:rPr>
            </w:pPr>
            <w:r w:rsidRPr="00167113">
              <w:rPr>
                <w:rFonts w:ascii="Arial" w:hAnsi="Arial" w:cs="Arial"/>
                <w:b/>
                <w:bCs/>
                <w:sz w:val="20"/>
                <w:szCs w:val="20"/>
              </w:rPr>
              <w:t>168 godzin zegarowych</w:t>
            </w:r>
            <w:r w:rsidRPr="00167113">
              <w:rPr>
                <w:rFonts w:ascii="Arial" w:hAnsi="Arial"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8D5757" w:rsidRPr="00167113" w:rsidRDefault="008D5757" w:rsidP="00BB7D56">
            <w:pPr>
              <w:rPr>
                <w:rFonts w:ascii="Arial" w:hAnsi="Arial" w:cs="Arial"/>
                <w:sz w:val="20"/>
                <w:szCs w:val="20"/>
              </w:rPr>
            </w:pPr>
            <w:r w:rsidRPr="00167113">
              <w:rPr>
                <w:rFonts w:ascii="Arial" w:hAnsi="Arial" w:cs="Arial"/>
                <w:b/>
                <w:bCs/>
                <w:sz w:val="20"/>
                <w:szCs w:val="20"/>
              </w:rPr>
              <w:t>144 godziny zegarowe</w:t>
            </w:r>
            <w:r w:rsidRPr="00167113">
              <w:rPr>
                <w:rFonts w:ascii="Arial" w:hAnsi="Arial" w:cs="Arial"/>
                <w:sz w:val="20"/>
                <w:szCs w:val="20"/>
              </w:rPr>
              <w:t xml:space="preserve"> od zgłoszenia przez Zamawiającego lub Użytkownika kluczowego liczone w oknie 24x7</w:t>
            </w:r>
          </w:p>
        </w:tc>
        <w:tc>
          <w:tcPr>
            <w:tcW w:w="2180" w:type="dxa"/>
            <w:tcBorders>
              <w:top w:val="nil"/>
              <w:left w:val="nil"/>
              <w:bottom w:val="single" w:sz="4" w:space="0" w:color="auto"/>
              <w:right w:val="single" w:sz="4" w:space="0" w:color="auto"/>
            </w:tcBorders>
            <w:shd w:val="clear" w:color="000000" w:fill="FFFFFF"/>
            <w:hideMark/>
          </w:tcPr>
          <w:p w:rsidR="008D5757" w:rsidRPr="00167113" w:rsidRDefault="008D5757" w:rsidP="00BB7D56">
            <w:pPr>
              <w:rPr>
                <w:rFonts w:ascii="Arial" w:hAnsi="Arial" w:cs="Arial"/>
                <w:sz w:val="20"/>
                <w:szCs w:val="20"/>
              </w:rPr>
            </w:pPr>
            <w:r w:rsidRPr="00167113">
              <w:rPr>
                <w:rFonts w:ascii="Arial" w:hAnsi="Arial" w:cs="Arial"/>
                <w:b/>
                <w:bCs/>
                <w:sz w:val="20"/>
                <w:szCs w:val="20"/>
              </w:rPr>
              <w:t>120 godzin zegarowych</w:t>
            </w:r>
            <w:r w:rsidRPr="00167113">
              <w:rPr>
                <w:rFonts w:ascii="Arial" w:hAnsi="Arial" w:cs="Arial"/>
                <w:sz w:val="20"/>
                <w:szCs w:val="20"/>
              </w:rPr>
              <w:t xml:space="preserve"> od zgłoszenia przez Zamawiającego lub Użytkownika kluczowego liczonych w oknie 24x7</w:t>
            </w:r>
          </w:p>
        </w:tc>
      </w:tr>
      <w:tr w:rsidR="008D5757" w:rsidRPr="00167113" w:rsidTr="001C5080">
        <w:trPr>
          <w:trHeight w:val="1845"/>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8D5757" w:rsidRPr="00167113" w:rsidRDefault="008D5757" w:rsidP="00BB7D56">
            <w:pPr>
              <w:rPr>
                <w:rFonts w:ascii="Arial" w:hAnsi="Arial" w:cs="Arial"/>
                <w:b/>
                <w:bCs/>
                <w:sz w:val="20"/>
                <w:szCs w:val="20"/>
              </w:rPr>
            </w:pPr>
            <w:r w:rsidRPr="00167113">
              <w:rPr>
                <w:rFonts w:ascii="Arial" w:hAnsi="Arial" w:cs="Arial"/>
                <w:b/>
                <w:bCs/>
                <w:sz w:val="20"/>
                <w:szCs w:val="20"/>
              </w:rPr>
              <w:t>Błąd drobny/ uwaga</w:t>
            </w:r>
          </w:p>
        </w:tc>
        <w:tc>
          <w:tcPr>
            <w:tcW w:w="2180" w:type="dxa"/>
            <w:tcBorders>
              <w:top w:val="nil"/>
              <w:left w:val="nil"/>
              <w:bottom w:val="single" w:sz="4" w:space="0" w:color="auto"/>
              <w:right w:val="single" w:sz="4" w:space="0" w:color="auto"/>
            </w:tcBorders>
            <w:shd w:val="clear" w:color="000000" w:fill="FFFFFF"/>
            <w:hideMark/>
          </w:tcPr>
          <w:p w:rsidR="008D5757" w:rsidRPr="00167113" w:rsidRDefault="008D5757" w:rsidP="00BB7D56">
            <w:pPr>
              <w:rPr>
                <w:rFonts w:ascii="Arial" w:hAnsi="Arial" w:cs="Arial"/>
                <w:sz w:val="20"/>
                <w:szCs w:val="20"/>
              </w:rPr>
            </w:pPr>
            <w:r w:rsidRPr="00167113">
              <w:rPr>
                <w:rFonts w:ascii="Arial" w:hAnsi="Arial" w:cs="Arial"/>
                <w:b/>
                <w:bCs/>
                <w:sz w:val="20"/>
                <w:szCs w:val="20"/>
              </w:rPr>
              <w:t>336 godzin zegarowych</w:t>
            </w:r>
            <w:r w:rsidRPr="00167113">
              <w:rPr>
                <w:rFonts w:ascii="Arial" w:hAnsi="Arial"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8D5757" w:rsidRPr="00167113" w:rsidRDefault="008D5757" w:rsidP="00BB7D56">
            <w:pPr>
              <w:rPr>
                <w:rFonts w:ascii="Arial" w:hAnsi="Arial" w:cs="Arial"/>
                <w:sz w:val="20"/>
                <w:szCs w:val="20"/>
              </w:rPr>
            </w:pPr>
            <w:r w:rsidRPr="00167113">
              <w:rPr>
                <w:rFonts w:ascii="Arial" w:hAnsi="Arial" w:cs="Arial"/>
                <w:b/>
                <w:bCs/>
                <w:sz w:val="20"/>
                <w:szCs w:val="20"/>
              </w:rPr>
              <w:t>288 godzin zegarowych</w:t>
            </w:r>
            <w:r w:rsidRPr="00167113">
              <w:rPr>
                <w:rFonts w:ascii="Arial" w:hAnsi="Arial"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8D5757" w:rsidRPr="00167113" w:rsidRDefault="008D5757" w:rsidP="00BB7D56">
            <w:pPr>
              <w:rPr>
                <w:rFonts w:ascii="Arial" w:hAnsi="Arial" w:cs="Arial"/>
                <w:sz w:val="20"/>
                <w:szCs w:val="20"/>
              </w:rPr>
            </w:pPr>
            <w:r w:rsidRPr="00167113">
              <w:rPr>
                <w:rFonts w:ascii="Arial" w:hAnsi="Arial" w:cs="Arial"/>
                <w:b/>
                <w:bCs/>
                <w:sz w:val="20"/>
                <w:szCs w:val="20"/>
              </w:rPr>
              <w:t>240 godziny zegarowe</w:t>
            </w:r>
            <w:r w:rsidRPr="00167113">
              <w:rPr>
                <w:rFonts w:ascii="Arial" w:hAnsi="Arial" w:cs="Arial"/>
                <w:sz w:val="20"/>
                <w:szCs w:val="20"/>
              </w:rPr>
              <w:t xml:space="preserve"> od zgłoszenia przez Zamawiającego lub Użytkownika kluczowego liczone w oknie 24x7</w:t>
            </w:r>
          </w:p>
        </w:tc>
      </w:tr>
    </w:tbl>
    <w:p w:rsidR="00670153" w:rsidRPr="00F37B1C" w:rsidRDefault="00670153" w:rsidP="00F37B1C">
      <w:pPr>
        <w:jc w:val="both"/>
        <w:rPr>
          <w:rFonts w:ascii="Arial" w:hAnsi="Arial" w:cs="Arial"/>
          <w:sz w:val="20"/>
          <w:szCs w:val="20"/>
        </w:rPr>
      </w:pPr>
    </w:p>
    <w:p w:rsidR="00670153" w:rsidRPr="00F37B1C" w:rsidRDefault="00670153" w:rsidP="00F37B1C">
      <w:pPr>
        <w:ind w:left="708"/>
        <w:jc w:val="both"/>
        <w:rPr>
          <w:rFonts w:ascii="Arial" w:hAnsi="Arial" w:cs="Arial"/>
          <w:sz w:val="20"/>
          <w:szCs w:val="20"/>
        </w:rPr>
      </w:pPr>
      <w:r w:rsidRPr="00F37B1C">
        <w:rPr>
          <w:rFonts w:ascii="Arial" w:hAnsi="Arial" w:cs="Arial"/>
          <w:b/>
          <w:sz w:val="20"/>
          <w:szCs w:val="20"/>
        </w:rPr>
        <w:t>Liczba punktów</w:t>
      </w:r>
      <w:r w:rsidRPr="00F37B1C">
        <w:rPr>
          <w:rFonts w:ascii="Arial" w:hAnsi="Arial" w:cs="Arial"/>
          <w:sz w:val="20"/>
          <w:szCs w:val="20"/>
        </w:rPr>
        <w:t xml:space="preserve"> w kryterium „Czas usunięcia awarii lub błędów” zostanie przyznana każdej złożonej i nieodrzuconej ofercie według następujących zasad:</w:t>
      </w:r>
    </w:p>
    <w:p w:rsidR="00670153" w:rsidRPr="00F37B1C" w:rsidRDefault="00670153" w:rsidP="00F37B1C">
      <w:pPr>
        <w:numPr>
          <w:ilvl w:val="0"/>
          <w:numId w:val="44"/>
        </w:numPr>
        <w:tabs>
          <w:tab w:val="num" w:pos="851"/>
        </w:tabs>
        <w:ind w:left="1560"/>
        <w:contextualSpacing/>
        <w:jc w:val="both"/>
        <w:rPr>
          <w:rFonts w:ascii="Arial" w:hAnsi="Arial" w:cs="Arial"/>
          <w:sz w:val="20"/>
          <w:szCs w:val="20"/>
        </w:rPr>
      </w:pPr>
      <w:r w:rsidRPr="00F37B1C">
        <w:rPr>
          <w:rFonts w:ascii="Arial" w:hAnsi="Arial" w:cs="Arial"/>
          <w:sz w:val="20"/>
          <w:szCs w:val="20"/>
        </w:rPr>
        <w:t xml:space="preserve">Za zaoferowanie </w:t>
      </w:r>
      <w:r w:rsidRPr="00F37B1C">
        <w:rPr>
          <w:rFonts w:ascii="Arial" w:hAnsi="Arial" w:cs="Arial"/>
          <w:b/>
          <w:sz w:val="20"/>
          <w:szCs w:val="20"/>
        </w:rPr>
        <w:t>zestawu 1</w:t>
      </w:r>
      <w:r w:rsidRPr="00F37B1C">
        <w:rPr>
          <w:rFonts w:ascii="Arial" w:hAnsi="Arial" w:cs="Arial"/>
          <w:sz w:val="20"/>
          <w:szCs w:val="20"/>
        </w:rPr>
        <w:t xml:space="preserve"> i określonych w nim czasów usunięcia awarii lub błędów zostanie przyznanych </w:t>
      </w:r>
      <w:r w:rsidRPr="00F37B1C">
        <w:rPr>
          <w:rFonts w:ascii="Arial" w:hAnsi="Arial" w:cs="Arial"/>
          <w:b/>
          <w:sz w:val="20"/>
          <w:szCs w:val="20"/>
        </w:rPr>
        <w:t>0 punktów</w:t>
      </w:r>
      <w:r w:rsidRPr="00F37B1C">
        <w:rPr>
          <w:rFonts w:ascii="Arial" w:hAnsi="Arial" w:cs="Arial"/>
          <w:sz w:val="20"/>
          <w:szCs w:val="20"/>
        </w:rPr>
        <w:t>.</w:t>
      </w:r>
    </w:p>
    <w:p w:rsidR="00670153" w:rsidRPr="00F37B1C" w:rsidRDefault="00670153" w:rsidP="00F37B1C">
      <w:pPr>
        <w:numPr>
          <w:ilvl w:val="0"/>
          <w:numId w:val="44"/>
        </w:numPr>
        <w:tabs>
          <w:tab w:val="num" w:pos="851"/>
        </w:tabs>
        <w:ind w:left="1560"/>
        <w:contextualSpacing/>
        <w:jc w:val="both"/>
        <w:rPr>
          <w:rFonts w:ascii="Arial" w:hAnsi="Arial" w:cs="Arial"/>
          <w:sz w:val="20"/>
          <w:szCs w:val="20"/>
        </w:rPr>
      </w:pPr>
      <w:r w:rsidRPr="00F37B1C">
        <w:rPr>
          <w:rFonts w:ascii="Arial" w:hAnsi="Arial" w:cs="Arial"/>
          <w:sz w:val="20"/>
          <w:szCs w:val="20"/>
        </w:rPr>
        <w:t xml:space="preserve">Za zaoferowanie </w:t>
      </w:r>
      <w:r w:rsidRPr="00F37B1C">
        <w:rPr>
          <w:rFonts w:ascii="Arial" w:hAnsi="Arial" w:cs="Arial"/>
          <w:b/>
          <w:sz w:val="20"/>
          <w:szCs w:val="20"/>
        </w:rPr>
        <w:t xml:space="preserve">zestawu 2 </w:t>
      </w:r>
      <w:r w:rsidRPr="00F37B1C">
        <w:rPr>
          <w:rFonts w:ascii="Arial" w:hAnsi="Arial" w:cs="Arial"/>
          <w:sz w:val="20"/>
          <w:szCs w:val="20"/>
        </w:rPr>
        <w:t xml:space="preserve">i określonych w nim czasów usunięcia awarii lub błędów zostanie przyznane </w:t>
      </w:r>
      <w:r w:rsidRPr="00F37B1C">
        <w:rPr>
          <w:rFonts w:ascii="Arial" w:hAnsi="Arial" w:cs="Arial"/>
          <w:b/>
          <w:sz w:val="20"/>
          <w:szCs w:val="20"/>
        </w:rPr>
        <w:t>20</w:t>
      </w:r>
      <w:r w:rsidRPr="00F37B1C">
        <w:rPr>
          <w:rFonts w:ascii="Arial" w:hAnsi="Arial" w:cs="Arial"/>
          <w:sz w:val="20"/>
          <w:szCs w:val="20"/>
        </w:rPr>
        <w:t xml:space="preserve"> </w:t>
      </w:r>
      <w:r w:rsidRPr="00F37B1C">
        <w:rPr>
          <w:rFonts w:ascii="Arial" w:hAnsi="Arial" w:cs="Arial"/>
          <w:b/>
          <w:sz w:val="20"/>
          <w:szCs w:val="20"/>
        </w:rPr>
        <w:t>punktów.</w:t>
      </w:r>
    </w:p>
    <w:p w:rsidR="00670153" w:rsidRPr="00F37B1C" w:rsidRDefault="00670153" w:rsidP="00F37B1C">
      <w:pPr>
        <w:numPr>
          <w:ilvl w:val="0"/>
          <w:numId w:val="44"/>
        </w:numPr>
        <w:tabs>
          <w:tab w:val="num" w:pos="851"/>
        </w:tabs>
        <w:ind w:left="1560"/>
        <w:contextualSpacing/>
        <w:jc w:val="both"/>
        <w:rPr>
          <w:rFonts w:ascii="Arial" w:hAnsi="Arial" w:cs="Arial"/>
          <w:sz w:val="20"/>
          <w:szCs w:val="20"/>
        </w:rPr>
      </w:pPr>
      <w:r w:rsidRPr="00F37B1C">
        <w:rPr>
          <w:rFonts w:ascii="Arial" w:hAnsi="Arial" w:cs="Arial"/>
          <w:sz w:val="20"/>
          <w:szCs w:val="20"/>
        </w:rPr>
        <w:t xml:space="preserve">Za zaoferowanie </w:t>
      </w:r>
      <w:r w:rsidRPr="00F37B1C">
        <w:rPr>
          <w:rFonts w:ascii="Arial" w:hAnsi="Arial" w:cs="Arial"/>
          <w:b/>
          <w:sz w:val="20"/>
          <w:szCs w:val="20"/>
        </w:rPr>
        <w:t>zestawu 3</w:t>
      </w:r>
      <w:r w:rsidRPr="00F37B1C">
        <w:rPr>
          <w:rFonts w:ascii="Arial" w:hAnsi="Arial" w:cs="Arial"/>
          <w:sz w:val="20"/>
          <w:szCs w:val="20"/>
        </w:rPr>
        <w:t xml:space="preserve"> i określonych w nim czasów usunięcia awarii lub błędów zostanie przyznanych </w:t>
      </w:r>
      <w:r w:rsidRPr="00F37B1C">
        <w:rPr>
          <w:rFonts w:ascii="Arial" w:hAnsi="Arial" w:cs="Arial"/>
          <w:b/>
          <w:sz w:val="20"/>
          <w:szCs w:val="20"/>
        </w:rPr>
        <w:t>40 punktów</w:t>
      </w:r>
      <w:r w:rsidRPr="00F37B1C">
        <w:rPr>
          <w:rFonts w:ascii="Arial" w:hAnsi="Arial" w:cs="Arial"/>
          <w:sz w:val="20"/>
          <w:szCs w:val="20"/>
        </w:rPr>
        <w:t>.</w:t>
      </w:r>
    </w:p>
    <w:p w:rsidR="00670153" w:rsidRPr="00F37B1C" w:rsidRDefault="00670153" w:rsidP="00F37B1C">
      <w:pPr>
        <w:jc w:val="both"/>
        <w:rPr>
          <w:rFonts w:ascii="Arial" w:hAnsi="Arial" w:cs="Arial"/>
          <w:sz w:val="20"/>
          <w:szCs w:val="20"/>
        </w:rPr>
      </w:pPr>
    </w:p>
    <w:p w:rsidR="00670153" w:rsidRPr="00F37B1C" w:rsidRDefault="00670153" w:rsidP="00F37B1C">
      <w:pPr>
        <w:ind w:left="708"/>
        <w:jc w:val="both"/>
        <w:rPr>
          <w:rFonts w:ascii="Arial" w:hAnsi="Arial" w:cs="Arial"/>
          <w:sz w:val="20"/>
          <w:szCs w:val="20"/>
        </w:rPr>
      </w:pPr>
      <w:r w:rsidRPr="00F37B1C">
        <w:rPr>
          <w:rFonts w:ascii="Arial" w:hAnsi="Arial" w:cs="Arial"/>
          <w:sz w:val="20"/>
          <w:szCs w:val="20"/>
        </w:rPr>
        <w:t xml:space="preserve">Oferowany przez Wykonawcę zestaw potwierdzający czas usunięcia awarii lub błędów może zostać wybrany przez Wykonawcę tylko z zestawów określonych przez Zamawiającego powyżej. Wykonawca </w:t>
      </w:r>
      <w:r w:rsidRPr="00F37B1C">
        <w:rPr>
          <w:rFonts w:ascii="Arial" w:hAnsi="Arial" w:cs="Arial"/>
          <w:b/>
          <w:sz w:val="20"/>
          <w:szCs w:val="20"/>
        </w:rPr>
        <w:t xml:space="preserve">nie może oferować innych zestawów </w:t>
      </w:r>
      <w:r w:rsidRPr="00F37B1C">
        <w:rPr>
          <w:rFonts w:ascii="Arial" w:hAnsi="Arial" w:cs="Arial"/>
          <w:sz w:val="20"/>
          <w:szCs w:val="20"/>
        </w:rPr>
        <w:t>(określających czasy</w:t>
      </w:r>
      <w:r w:rsidRPr="00F37B1C">
        <w:rPr>
          <w:rFonts w:ascii="Arial" w:hAnsi="Arial" w:cs="Arial"/>
          <w:b/>
          <w:sz w:val="20"/>
          <w:szCs w:val="20"/>
        </w:rPr>
        <w:t xml:space="preserve"> </w:t>
      </w:r>
      <w:r w:rsidRPr="00F37B1C">
        <w:rPr>
          <w:rFonts w:ascii="Arial" w:hAnsi="Arial" w:cs="Arial"/>
          <w:sz w:val="20"/>
          <w:szCs w:val="20"/>
        </w:rPr>
        <w:t xml:space="preserve">usunięcia awarii lub błędów) oraz </w:t>
      </w:r>
      <w:r w:rsidRPr="00F37B1C">
        <w:rPr>
          <w:rFonts w:ascii="Arial" w:hAnsi="Arial" w:cs="Arial"/>
          <w:b/>
          <w:sz w:val="20"/>
          <w:szCs w:val="20"/>
        </w:rPr>
        <w:t>podawać w ww. zestawach innych, odmiennych niż określone przez Zamawiającego czasów usunięcia awarii lub błędów</w:t>
      </w:r>
      <w:r w:rsidRPr="00F37B1C">
        <w:rPr>
          <w:rFonts w:ascii="Arial" w:hAnsi="Arial" w:cs="Arial"/>
          <w:sz w:val="20"/>
          <w:szCs w:val="20"/>
        </w:rPr>
        <w:t xml:space="preserve">. W przypadku zaoferowania czasu usunięcia awarii lub błędów innych niż określone i przypisane do wyżej wymienionych zestawów oraz zaoferowania zestawu innego niż wskazany przez Zamawiającego, oferta </w:t>
      </w:r>
      <w:r w:rsidRPr="00F37B1C">
        <w:rPr>
          <w:rFonts w:ascii="Arial" w:hAnsi="Arial" w:cs="Arial"/>
          <w:sz w:val="20"/>
          <w:szCs w:val="20"/>
        </w:rPr>
        <w:lastRenderedPageBreak/>
        <w:t>zostanie uznana za niezgodną z SIWZ i odrzucona na podstawie art. 89 ust. 1 pkt 2 ustawy Pzp.</w:t>
      </w:r>
    </w:p>
    <w:p w:rsidR="00670153" w:rsidRPr="00F37B1C" w:rsidRDefault="00670153" w:rsidP="00F37B1C">
      <w:pPr>
        <w:jc w:val="both"/>
        <w:rPr>
          <w:rFonts w:ascii="Arial" w:hAnsi="Arial" w:cs="Arial"/>
          <w:sz w:val="20"/>
          <w:szCs w:val="20"/>
        </w:rPr>
      </w:pPr>
    </w:p>
    <w:p w:rsidR="00670153" w:rsidRPr="00F37B1C" w:rsidRDefault="00670153" w:rsidP="00F37B1C">
      <w:pPr>
        <w:ind w:left="708"/>
        <w:jc w:val="both"/>
        <w:rPr>
          <w:rFonts w:ascii="Arial" w:hAnsi="Arial" w:cs="Arial"/>
          <w:sz w:val="20"/>
          <w:szCs w:val="20"/>
        </w:rPr>
      </w:pPr>
      <w:r w:rsidRPr="00F37B1C">
        <w:rPr>
          <w:rFonts w:ascii="Arial" w:hAnsi="Arial" w:cs="Arial"/>
          <w:sz w:val="20"/>
          <w:szCs w:val="20"/>
        </w:rPr>
        <w:t>W przypadku nie podania w ofercie informacji o zaoferowanym zestawie (określającym czasy usunięcia awarii lub błędów), Zamawiający uzna, że Wykonawca zaoferował maksymalny dopuszczalny czas usunięcia awarii lub błędów, określony w zestawie 1 i przyzna odpowiednio 0 punktów w tym kryterium.</w:t>
      </w:r>
    </w:p>
    <w:p w:rsidR="00670153" w:rsidRPr="00F37B1C" w:rsidRDefault="00670153" w:rsidP="00F37B1C">
      <w:pPr>
        <w:jc w:val="both"/>
        <w:rPr>
          <w:rFonts w:ascii="Arial" w:hAnsi="Arial" w:cs="Arial"/>
          <w:bCs/>
          <w:sz w:val="20"/>
          <w:szCs w:val="20"/>
        </w:rPr>
      </w:pPr>
    </w:p>
    <w:p w:rsidR="00BE2167" w:rsidRPr="00F37B1C" w:rsidRDefault="00670153" w:rsidP="00573B7F">
      <w:pPr>
        <w:ind w:firstLine="708"/>
        <w:jc w:val="both"/>
        <w:rPr>
          <w:rFonts w:ascii="Arial" w:hAnsi="Arial" w:cs="Arial"/>
          <w:bCs/>
          <w:sz w:val="20"/>
          <w:szCs w:val="20"/>
        </w:rPr>
      </w:pPr>
      <w:r w:rsidRPr="00F37B1C">
        <w:rPr>
          <w:rFonts w:ascii="Arial" w:hAnsi="Arial" w:cs="Arial"/>
          <w:bCs/>
          <w:sz w:val="20"/>
          <w:szCs w:val="20"/>
        </w:rPr>
        <w:t xml:space="preserve">W tym kryterium można uzyskać maksymalnie </w:t>
      </w:r>
      <w:r w:rsidRPr="00F37B1C">
        <w:rPr>
          <w:rFonts w:ascii="Arial" w:hAnsi="Arial" w:cs="Arial"/>
          <w:b/>
          <w:bCs/>
          <w:sz w:val="20"/>
          <w:szCs w:val="20"/>
        </w:rPr>
        <w:t>40 punktów</w:t>
      </w:r>
      <w:r w:rsidRPr="00F37B1C">
        <w:rPr>
          <w:rFonts w:ascii="Arial" w:hAnsi="Arial" w:cs="Arial"/>
          <w:bCs/>
          <w:sz w:val="20"/>
          <w:szCs w:val="20"/>
        </w:rPr>
        <w:t xml:space="preserve">. </w:t>
      </w:r>
    </w:p>
    <w:p w:rsidR="003D7A33" w:rsidRDefault="003D7A33" w:rsidP="00573B7F">
      <w:pPr>
        <w:pStyle w:val="Akapitzlist"/>
        <w:numPr>
          <w:ilvl w:val="1"/>
          <w:numId w:val="45"/>
        </w:numPr>
        <w:tabs>
          <w:tab w:val="left" w:pos="709"/>
        </w:tabs>
        <w:jc w:val="both"/>
        <w:rPr>
          <w:bCs/>
          <w:sz w:val="20"/>
          <w:szCs w:val="20"/>
        </w:rPr>
      </w:pPr>
      <w:r w:rsidRPr="00F37B1C">
        <w:rPr>
          <w:bCs/>
          <w:sz w:val="20"/>
          <w:szCs w:val="20"/>
        </w:rPr>
        <w:t>Za najkorzystniejsz</w:t>
      </w:r>
      <w:r w:rsidR="00F2516F">
        <w:rPr>
          <w:bCs/>
          <w:sz w:val="20"/>
          <w:szCs w:val="20"/>
        </w:rPr>
        <w:t>ą</w:t>
      </w:r>
      <w:r w:rsidRPr="00F37B1C">
        <w:rPr>
          <w:bCs/>
          <w:sz w:val="20"/>
          <w:szCs w:val="20"/>
        </w:rPr>
        <w:t xml:space="preserve"> zostanie uznana oferta, która uzyska łącznie największ</w:t>
      </w:r>
      <w:r w:rsidR="00F2516F">
        <w:rPr>
          <w:bCs/>
          <w:sz w:val="20"/>
          <w:szCs w:val="20"/>
        </w:rPr>
        <w:t>ą</w:t>
      </w:r>
      <w:r w:rsidRPr="00F37B1C">
        <w:rPr>
          <w:bCs/>
          <w:sz w:val="20"/>
          <w:szCs w:val="20"/>
        </w:rPr>
        <w:t xml:space="preserve"> liczbę punktów (P) wyliczoną zgodnie z poniższym wzorem:</w:t>
      </w:r>
    </w:p>
    <w:p w:rsidR="00EF29DA" w:rsidRPr="00573B7F" w:rsidRDefault="00EF29DA" w:rsidP="00EF29DA">
      <w:pPr>
        <w:pStyle w:val="Akapitzlist"/>
        <w:tabs>
          <w:tab w:val="left" w:pos="709"/>
        </w:tabs>
        <w:jc w:val="both"/>
        <w:rPr>
          <w:bCs/>
          <w:sz w:val="20"/>
          <w:szCs w:val="20"/>
        </w:rPr>
      </w:pPr>
    </w:p>
    <w:p w:rsidR="003D7A33" w:rsidRPr="00F37B1C" w:rsidRDefault="003D7A33" w:rsidP="00F37B1C">
      <w:pPr>
        <w:jc w:val="center"/>
        <w:rPr>
          <w:rFonts w:ascii="Arial" w:hAnsi="Arial" w:cs="Arial"/>
          <w:b/>
          <w:bCs/>
          <w:sz w:val="20"/>
          <w:szCs w:val="20"/>
        </w:rPr>
      </w:pPr>
      <w:r w:rsidRPr="00F37B1C">
        <w:rPr>
          <w:rFonts w:ascii="Arial" w:hAnsi="Arial" w:cs="Arial"/>
          <w:b/>
          <w:bCs/>
          <w:sz w:val="20"/>
          <w:szCs w:val="20"/>
        </w:rPr>
        <w:t>P = C + T</w:t>
      </w:r>
    </w:p>
    <w:p w:rsidR="003D7A33" w:rsidRPr="00F37B1C" w:rsidRDefault="003D7A33" w:rsidP="00F37B1C">
      <w:pPr>
        <w:ind w:firstLine="709"/>
        <w:jc w:val="both"/>
        <w:rPr>
          <w:rFonts w:ascii="Arial" w:hAnsi="Arial" w:cs="Arial"/>
          <w:bCs/>
          <w:sz w:val="20"/>
          <w:szCs w:val="20"/>
        </w:rPr>
      </w:pPr>
      <w:r w:rsidRPr="00F37B1C">
        <w:rPr>
          <w:rFonts w:ascii="Arial" w:hAnsi="Arial" w:cs="Arial"/>
          <w:bCs/>
          <w:sz w:val="20"/>
          <w:szCs w:val="20"/>
        </w:rPr>
        <w:t xml:space="preserve">Gdzie: </w:t>
      </w:r>
    </w:p>
    <w:p w:rsidR="003D7A33" w:rsidRPr="00F37B1C" w:rsidRDefault="003D7A33" w:rsidP="00F37B1C">
      <w:pPr>
        <w:ind w:firstLine="709"/>
        <w:jc w:val="both"/>
        <w:rPr>
          <w:rFonts w:ascii="Arial" w:hAnsi="Arial" w:cs="Arial"/>
          <w:bCs/>
          <w:sz w:val="20"/>
          <w:szCs w:val="20"/>
        </w:rPr>
      </w:pPr>
      <w:r w:rsidRPr="00F37B1C">
        <w:rPr>
          <w:rFonts w:ascii="Arial" w:hAnsi="Arial" w:cs="Arial"/>
          <w:bCs/>
          <w:sz w:val="20"/>
          <w:szCs w:val="20"/>
        </w:rPr>
        <w:t xml:space="preserve">P </w:t>
      </w:r>
      <w:r w:rsidR="00E73A1D" w:rsidRPr="00F37B1C">
        <w:rPr>
          <w:rFonts w:ascii="Arial" w:hAnsi="Arial" w:cs="Arial"/>
          <w:bCs/>
          <w:sz w:val="20"/>
          <w:szCs w:val="20"/>
        </w:rPr>
        <w:tab/>
      </w:r>
      <w:r w:rsidRPr="00F37B1C">
        <w:rPr>
          <w:rFonts w:ascii="Arial" w:hAnsi="Arial" w:cs="Arial"/>
          <w:bCs/>
          <w:sz w:val="20"/>
          <w:szCs w:val="20"/>
        </w:rPr>
        <w:t>– łączna liczba punktów oferty ocenianej</w:t>
      </w:r>
    </w:p>
    <w:p w:rsidR="003D7A33" w:rsidRPr="00F37B1C" w:rsidRDefault="003D7A33" w:rsidP="00F37B1C">
      <w:pPr>
        <w:ind w:left="1425" w:hanging="705"/>
        <w:jc w:val="both"/>
        <w:rPr>
          <w:rFonts w:ascii="Arial" w:hAnsi="Arial" w:cs="Arial"/>
          <w:bCs/>
          <w:sz w:val="20"/>
          <w:szCs w:val="20"/>
        </w:rPr>
      </w:pPr>
      <w:r w:rsidRPr="00F37B1C">
        <w:rPr>
          <w:rFonts w:ascii="Arial" w:hAnsi="Arial" w:cs="Arial"/>
          <w:bCs/>
          <w:sz w:val="20"/>
          <w:szCs w:val="20"/>
        </w:rPr>
        <w:t xml:space="preserve">C </w:t>
      </w:r>
      <w:r w:rsidR="00E73A1D" w:rsidRPr="00F37B1C">
        <w:rPr>
          <w:rFonts w:ascii="Arial" w:hAnsi="Arial" w:cs="Arial"/>
          <w:bCs/>
          <w:sz w:val="20"/>
          <w:szCs w:val="20"/>
        </w:rPr>
        <w:tab/>
      </w:r>
      <w:r w:rsidRPr="00F37B1C">
        <w:rPr>
          <w:rFonts w:ascii="Arial" w:hAnsi="Arial" w:cs="Arial"/>
          <w:bCs/>
          <w:sz w:val="20"/>
          <w:szCs w:val="20"/>
        </w:rPr>
        <w:t>– liczba punktów uzyskanych w kryterium „Łączna</w:t>
      </w:r>
      <w:r w:rsidR="00E73A1D" w:rsidRPr="00F37B1C">
        <w:rPr>
          <w:rFonts w:ascii="Arial" w:hAnsi="Arial" w:cs="Arial"/>
          <w:bCs/>
          <w:sz w:val="20"/>
          <w:szCs w:val="20"/>
        </w:rPr>
        <w:t xml:space="preserve"> </w:t>
      </w:r>
      <w:r w:rsidRPr="00F37B1C">
        <w:rPr>
          <w:rFonts w:ascii="Arial" w:hAnsi="Arial" w:cs="Arial"/>
          <w:bCs/>
          <w:sz w:val="20"/>
          <w:szCs w:val="20"/>
        </w:rPr>
        <w:t>cena oferty brutto”</w:t>
      </w:r>
    </w:p>
    <w:p w:rsidR="00F3114D" w:rsidRPr="00F37B1C" w:rsidRDefault="003D7A33" w:rsidP="00F37B1C">
      <w:pPr>
        <w:pStyle w:val="Akapitzlist"/>
        <w:spacing w:line="240" w:lineRule="exact"/>
        <w:ind w:left="1418" w:hanging="698"/>
        <w:jc w:val="both"/>
        <w:rPr>
          <w:bCs/>
          <w:sz w:val="20"/>
          <w:szCs w:val="20"/>
        </w:rPr>
      </w:pPr>
      <w:r w:rsidRPr="00F37B1C">
        <w:rPr>
          <w:bCs/>
          <w:sz w:val="20"/>
          <w:szCs w:val="20"/>
          <w:lang w:eastAsia="pl-PL"/>
        </w:rPr>
        <w:t xml:space="preserve">T </w:t>
      </w:r>
      <w:r w:rsidR="00E73A1D" w:rsidRPr="00F37B1C">
        <w:rPr>
          <w:bCs/>
          <w:sz w:val="20"/>
          <w:szCs w:val="20"/>
          <w:lang w:eastAsia="pl-PL"/>
        </w:rPr>
        <w:tab/>
      </w:r>
      <w:r w:rsidRPr="00F37B1C">
        <w:rPr>
          <w:bCs/>
          <w:sz w:val="20"/>
          <w:szCs w:val="20"/>
          <w:lang w:eastAsia="pl-PL"/>
        </w:rPr>
        <w:t>– liczba punktów uzyskanych w kryterium „</w:t>
      </w:r>
      <w:r w:rsidRPr="00F37B1C">
        <w:rPr>
          <w:sz w:val="20"/>
          <w:szCs w:val="20"/>
          <w:lang w:eastAsia="pl-PL"/>
        </w:rPr>
        <w:t>Czas usunięcia awarii lub błędów</w:t>
      </w:r>
      <w:r w:rsidRPr="00F37B1C">
        <w:rPr>
          <w:bCs/>
          <w:sz w:val="20"/>
          <w:szCs w:val="20"/>
          <w:lang w:eastAsia="pl-PL"/>
        </w:rPr>
        <w:t>”</w:t>
      </w:r>
    </w:p>
    <w:p w:rsidR="00911A1E" w:rsidRPr="00F37B1C" w:rsidRDefault="00094748" w:rsidP="00F37B1C">
      <w:pPr>
        <w:pStyle w:val="Akapitzlist"/>
        <w:numPr>
          <w:ilvl w:val="1"/>
          <w:numId w:val="45"/>
        </w:numPr>
        <w:suppressAutoHyphens/>
        <w:jc w:val="both"/>
        <w:rPr>
          <w:sz w:val="20"/>
          <w:szCs w:val="20"/>
        </w:rPr>
      </w:pPr>
      <w:r w:rsidRPr="00F37B1C">
        <w:rPr>
          <w:sz w:val="20"/>
          <w:szCs w:val="20"/>
        </w:rPr>
        <w:t xml:space="preserve">Zamawiający </w:t>
      </w:r>
      <w:r w:rsidRPr="00F37B1C">
        <w:rPr>
          <w:b/>
          <w:sz w:val="20"/>
          <w:szCs w:val="20"/>
        </w:rPr>
        <w:t>nie przewiduje</w:t>
      </w:r>
      <w:r w:rsidRPr="00F37B1C">
        <w:rPr>
          <w:sz w:val="20"/>
          <w:szCs w:val="20"/>
        </w:rPr>
        <w:t xml:space="preserve"> aukcji elektronicznej.</w:t>
      </w:r>
    </w:p>
    <w:p w:rsidR="000A5090" w:rsidRPr="00F37B1C" w:rsidRDefault="000A5090" w:rsidP="00F37B1C">
      <w:pPr>
        <w:pStyle w:val="Akapitzlist"/>
        <w:numPr>
          <w:ilvl w:val="1"/>
          <w:numId w:val="45"/>
        </w:numPr>
        <w:suppressAutoHyphens/>
        <w:jc w:val="both"/>
        <w:rPr>
          <w:sz w:val="20"/>
          <w:szCs w:val="20"/>
        </w:rPr>
      </w:pPr>
      <w:r w:rsidRPr="00F37B1C">
        <w:rPr>
          <w:rFonts w:eastAsia="Calibri"/>
          <w:sz w:val="20"/>
          <w:szCs w:val="20"/>
          <w:lang w:eastAsia="pl-PL"/>
        </w:rPr>
        <w:t>Zamawiający udzieli zamówienia Wykonawcy, który spełni wszystkie</w:t>
      </w:r>
      <w:r w:rsidR="00905C0C">
        <w:rPr>
          <w:rFonts w:eastAsia="Calibri"/>
          <w:sz w:val="20"/>
          <w:szCs w:val="20"/>
          <w:lang w:eastAsia="pl-PL"/>
        </w:rPr>
        <w:t xml:space="preserve"> postawione </w:t>
      </w:r>
      <w:r w:rsidR="00905C0C">
        <w:rPr>
          <w:rFonts w:eastAsia="Calibri"/>
          <w:sz w:val="20"/>
          <w:szCs w:val="20"/>
          <w:lang w:eastAsia="pl-PL"/>
        </w:rPr>
        <w:br/>
      </w:r>
      <w:r w:rsidRPr="00F37B1C">
        <w:rPr>
          <w:rFonts w:eastAsia="Calibri"/>
          <w:sz w:val="20"/>
          <w:szCs w:val="20"/>
          <w:lang w:eastAsia="pl-PL"/>
        </w:rPr>
        <w:t xml:space="preserve">w </w:t>
      </w:r>
      <w:r w:rsidR="00905C0C">
        <w:rPr>
          <w:rFonts w:eastAsia="Calibri"/>
          <w:sz w:val="20"/>
          <w:szCs w:val="20"/>
          <w:lang w:eastAsia="pl-PL"/>
        </w:rPr>
        <w:t>SIWZ</w:t>
      </w:r>
      <w:r w:rsidRPr="00F37B1C">
        <w:rPr>
          <w:rFonts w:eastAsia="Calibri"/>
          <w:sz w:val="20"/>
          <w:szCs w:val="20"/>
          <w:lang w:eastAsia="pl-PL"/>
        </w:rPr>
        <w:t xml:space="preserve"> warunki oraz otrzyma największą liczbę punktów wyliczoną zgodnie ze wzorem określonym w pkt. 18.4.</w:t>
      </w:r>
    </w:p>
    <w:p w:rsidR="00701C8E" w:rsidRPr="00F37B1C" w:rsidRDefault="00701C8E" w:rsidP="00F37B1C">
      <w:pPr>
        <w:suppressAutoHyphens/>
        <w:ind w:left="709" w:hanging="709"/>
        <w:jc w:val="both"/>
        <w:rPr>
          <w:rFonts w:ascii="Arial" w:hAnsi="Arial" w:cs="Arial"/>
          <w:color w:val="000000"/>
          <w:spacing w:val="4"/>
          <w:sz w:val="20"/>
          <w:szCs w:val="20"/>
          <w:lang w:eastAsia="ar-SA"/>
        </w:rPr>
      </w:pPr>
    </w:p>
    <w:p w:rsidR="00701C8E" w:rsidRPr="00F37B1C" w:rsidRDefault="00701C8E"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19.</w:t>
      </w:r>
      <w:r w:rsidRPr="00F37B1C">
        <w:rPr>
          <w:rFonts w:ascii="Arial" w:hAnsi="Arial" w:cs="Arial"/>
          <w:b/>
          <w:sz w:val="20"/>
          <w:szCs w:val="20"/>
          <w:lang w:eastAsia="ar-SA"/>
        </w:rPr>
        <w:tab/>
      </w:r>
      <w:r w:rsidRPr="00F37B1C">
        <w:rPr>
          <w:rFonts w:ascii="Arial" w:hAnsi="Arial" w:cs="Arial"/>
          <w:b/>
          <w:bCs/>
          <w:spacing w:val="2"/>
          <w:position w:val="2"/>
          <w:sz w:val="20"/>
          <w:szCs w:val="20"/>
        </w:rPr>
        <w:t>INFORMACJE O FORMALNOŚCIACH, JAKICH NALEŻY DOPEŁNIĆ PO WYBORZE OFERTY W CELU ZAWARCIA UMOWY</w:t>
      </w:r>
    </w:p>
    <w:p w:rsidR="00701C8E" w:rsidRPr="00F37B1C" w:rsidRDefault="00701C8E"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19.1.</w:t>
      </w:r>
      <w:r w:rsidRPr="00F37B1C">
        <w:rPr>
          <w:rFonts w:ascii="Arial" w:hAnsi="Arial" w:cs="Arial"/>
          <w:color w:val="000000"/>
          <w:spacing w:val="4"/>
          <w:sz w:val="20"/>
          <w:szCs w:val="20"/>
          <w:lang w:eastAsia="ar-SA"/>
        </w:rPr>
        <w:tab/>
      </w:r>
      <w:r w:rsidRPr="00F37B1C">
        <w:rPr>
          <w:rFonts w:ascii="Arial" w:hAnsi="Arial" w:cs="Arial"/>
          <w:sz w:val="20"/>
          <w:szCs w:val="20"/>
        </w:rPr>
        <w:t xml:space="preserve">W przypadku, gdy zostanie wybrana jako najkorzystniejsza oferta Wykonawców wspólnie ubiegających się o udzielenie zamówienia, Wykonawca przed podpisaniem umowy </w:t>
      </w:r>
      <w:r w:rsidR="006041EC">
        <w:rPr>
          <w:rFonts w:ascii="Arial" w:hAnsi="Arial" w:cs="Arial"/>
          <w:sz w:val="20"/>
          <w:szCs w:val="20"/>
        </w:rPr>
        <w:br/>
      </w:r>
      <w:r w:rsidRPr="00F37B1C">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sidR="006041EC">
        <w:rPr>
          <w:rFonts w:ascii="Arial" w:hAnsi="Arial" w:cs="Arial"/>
          <w:sz w:val="20"/>
          <w:szCs w:val="20"/>
        </w:rPr>
        <w:br/>
      </w:r>
      <w:r w:rsidRPr="00F37B1C">
        <w:rPr>
          <w:rFonts w:ascii="Arial" w:hAnsi="Arial" w:cs="Arial"/>
          <w:sz w:val="20"/>
          <w:szCs w:val="20"/>
        </w:rPr>
        <w:t>do wystawiania dokumentów związanych z płatnościami.</w:t>
      </w:r>
    </w:p>
    <w:p w:rsidR="00701C8E" w:rsidRPr="00F37B1C" w:rsidRDefault="00701C8E" w:rsidP="00F37B1C">
      <w:pPr>
        <w:suppressAutoHyphens/>
        <w:ind w:left="709" w:hanging="709"/>
        <w:jc w:val="both"/>
        <w:rPr>
          <w:rFonts w:ascii="Arial" w:hAnsi="Arial" w:cs="Arial"/>
          <w:spacing w:val="2"/>
          <w:position w:val="2"/>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2.</w:t>
      </w:r>
      <w:r w:rsidRPr="00F37B1C">
        <w:rPr>
          <w:rFonts w:ascii="Arial" w:hAnsi="Arial" w:cs="Arial"/>
          <w:sz w:val="20"/>
          <w:szCs w:val="20"/>
        </w:rPr>
        <w:tab/>
      </w:r>
      <w:r w:rsidRPr="00F37B1C">
        <w:rPr>
          <w:rFonts w:ascii="Arial" w:hAnsi="Arial" w:cs="Arial"/>
          <w:spacing w:val="2"/>
          <w:position w:val="2"/>
          <w:sz w:val="20"/>
          <w:szCs w:val="20"/>
        </w:rPr>
        <w:t xml:space="preserve">O terminie </w:t>
      </w:r>
      <w:r w:rsidRPr="00F37B1C">
        <w:rPr>
          <w:rFonts w:ascii="Arial" w:hAnsi="Arial" w:cs="Arial"/>
          <w:sz w:val="20"/>
          <w:szCs w:val="20"/>
        </w:rPr>
        <w:t>złożenia</w:t>
      </w:r>
      <w:r w:rsidRPr="00F37B1C">
        <w:rPr>
          <w:rFonts w:ascii="Arial" w:hAnsi="Arial" w:cs="Arial"/>
          <w:spacing w:val="2"/>
          <w:position w:val="2"/>
          <w:sz w:val="20"/>
          <w:szCs w:val="20"/>
        </w:rPr>
        <w:t xml:space="preserve"> dokumentu, o </w:t>
      </w:r>
      <w:r w:rsidR="00A67C53" w:rsidRPr="00F37B1C">
        <w:rPr>
          <w:rFonts w:ascii="Arial" w:hAnsi="Arial" w:cs="Arial"/>
          <w:spacing w:val="2"/>
          <w:position w:val="2"/>
          <w:sz w:val="20"/>
          <w:szCs w:val="20"/>
        </w:rPr>
        <w:t xml:space="preserve">którym </w:t>
      </w:r>
      <w:r w:rsidRPr="00F37B1C">
        <w:rPr>
          <w:rFonts w:ascii="Arial" w:hAnsi="Arial" w:cs="Arial"/>
          <w:spacing w:val="2"/>
          <w:position w:val="2"/>
          <w:sz w:val="20"/>
          <w:szCs w:val="20"/>
        </w:rPr>
        <w:t>mowa w pkt</w:t>
      </w:r>
      <w:r w:rsidR="00673E9D">
        <w:rPr>
          <w:rFonts w:ascii="Arial" w:hAnsi="Arial" w:cs="Arial"/>
          <w:spacing w:val="2"/>
          <w:position w:val="2"/>
          <w:sz w:val="20"/>
          <w:szCs w:val="20"/>
        </w:rPr>
        <w:t>.</w:t>
      </w:r>
      <w:r w:rsidRPr="00F37B1C">
        <w:rPr>
          <w:rFonts w:ascii="Arial" w:hAnsi="Arial" w:cs="Arial"/>
          <w:spacing w:val="2"/>
          <w:position w:val="2"/>
          <w:sz w:val="20"/>
          <w:szCs w:val="20"/>
        </w:rPr>
        <w:t xml:space="preserve"> 1</w:t>
      </w:r>
      <w:r w:rsidR="00A84625" w:rsidRPr="00F37B1C">
        <w:rPr>
          <w:rFonts w:ascii="Arial" w:hAnsi="Arial" w:cs="Arial"/>
          <w:spacing w:val="2"/>
          <w:position w:val="2"/>
          <w:sz w:val="20"/>
          <w:szCs w:val="20"/>
        </w:rPr>
        <w:t>9</w:t>
      </w:r>
      <w:r w:rsidRPr="00F37B1C">
        <w:rPr>
          <w:rFonts w:ascii="Arial" w:hAnsi="Arial" w:cs="Arial"/>
          <w:spacing w:val="2"/>
          <w:position w:val="2"/>
          <w:sz w:val="20"/>
          <w:szCs w:val="20"/>
        </w:rPr>
        <w:t>.1. Zamawiający powiadomi Wykonawcę odrębnym pismem.</w:t>
      </w:r>
    </w:p>
    <w:p w:rsidR="00701C8E" w:rsidRPr="00F37B1C" w:rsidRDefault="00701C8E" w:rsidP="00F37B1C">
      <w:pPr>
        <w:suppressAutoHyphens/>
        <w:ind w:left="709" w:hanging="709"/>
        <w:jc w:val="both"/>
        <w:rPr>
          <w:rFonts w:ascii="Arial" w:eastAsia="Calibri" w:hAnsi="Arial" w:cs="Arial"/>
          <w:bCs/>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3.</w:t>
      </w:r>
      <w:r w:rsidRPr="00F37B1C">
        <w:rPr>
          <w:rFonts w:ascii="Arial" w:hAnsi="Arial" w:cs="Arial"/>
          <w:sz w:val="20"/>
          <w:szCs w:val="20"/>
        </w:rPr>
        <w:tab/>
      </w:r>
      <w:r w:rsidRPr="00F37B1C">
        <w:rPr>
          <w:rFonts w:ascii="Arial" w:eastAsia="Calibri" w:hAnsi="Arial" w:cs="Arial"/>
          <w:bCs/>
          <w:sz w:val="20"/>
          <w:szCs w:val="20"/>
        </w:rPr>
        <w:t xml:space="preserve">Wykonawca </w:t>
      </w:r>
      <w:r w:rsidRPr="00F37B1C">
        <w:rPr>
          <w:rFonts w:ascii="Arial" w:hAnsi="Arial" w:cs="Arial"/>
          <w:sz w:val="20"/>
          <w:szCs w:val="20"/>
        </w:rPr>
        <w:t>zobowiązany</w:t>
      </w:r>
      <w:r w:rsidRPr="00F37B1C">
        <w:rPr>
          <w:rFonts w:ascii="Arial" w:eastAsia="Calibri" w:hAnsi="Arial" w:cs="Arial"/>
          <w:bCs/>
          <w:sz w:val="20"/>
          <w:szCs w:val="20"/>
        </w:rPr>
        <w:t xml:space="preserve"> jest do wniesienia zabezpieczenia należytego wykonania umowy </w:t>
      </w:r>
      <w:r w:rsidR="006041EC">
        <w:rPr>
          <w:rFonts w:ascii="Arial" w:eastAsia="Calibri" w:hAnsi="Arial" w:cs="Arial"/>
          <w:bCs/>
          <w:sz w:val="20"/>
          <w:szCs w:val="20"/>
        </w:rPr>
        <w:br/>
      </w:r>
      <w:r w:rsidRPr="00F37B1C">
        <w:rPr>
          <w:rFonts w:ascii="Arial" w:eastAsia="Calibri" w:hAnsi="Arial" w:cs="Arial"/>
          <w:bCs/>
          <w:sz w:val="20"/>
          <w:szCs w:val="20"/>
        </w:rPr>
        <w:t>na warunkach określonych w pkt</w:t>
      </w:r>
      <w:r w:rsidR="00673E9D">
        <w:rPr>
          <w:rFonts w:ascii="Arial" w:eastAsia="Calibri" w:hAnsi="Arial" w:cs="Arial"/>
          <w:bCs/>
          <w:sz w:val="20"/>
          <w:szCs w:val="20"/>
        </w:rPr>
        <w:t>.</w:t>
      </w:r>
      <w:r w:rsidRPr="00F37B1C">
        <w:rPr>
          <w:rFonts w:ascii="Arial" w:eastAsia="Calibri" w:hAnsi="Arial" w:cs="Arial"/>
          <w:bCs/>
          <w:sz w:val="20"/>
          <w:szCs w:val="20"/>
        </w:rPr>
        <w:t xml:space="preserve"> </w:t>
      </w:r>
      <w:r w:rsidR="00A84625" w:rsidRPr="00F37B1C">
        <w:rPr>
          <w:rFonts w:ascii="Arial" w:eastAsia="Calibri" w:hAnsi="Arial" w:cs="Arial"/>
          <w:bCs/>
          <w:sz w:val="20"/>
          <w:szCs w:val="20"/>
        </w:rPr>
        <w:t>20</w:t>
      </w:r>
      <w:r w:rsidRPr="00F37B1C">
        <w:rPr>
          <w:rFonts w:ascii="Arial" w:eastAsia="Calibri" w:hAnsi="Arial" w:cs="Arial"/>
          <w:bCs/>
          <w:sz w:val="20"/>
          <w:szCs w:val="20"/>
        </w:rPr>
        <w:t>.</w:t>
      </w:r>
    </w:p>
    <w:p w:rsidR="00BE245A" w:rsidRPr="00F37B1C" w:rsidRDefault="00BE245A" w:rsidP="00F37B1C">
      <w:pPr>
        <w:rPr>
          <w:rStyle w:val="tekstdokbold"/>
          <w:rFonts w:ascii="Arial" w:hAnsi="Arial" w:cs="Arial"/>
          <w:sz w:val="20"/>
          <w:szCs w:val="20"/>
        </w:rPr>
      </w:pPr>
    </w:p>
    <w:p w:rsidR="00701C8E" w:rsidRPr="00F37B1C" w:rsidRDefault="00F87461"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20</w:t>
      </w:r>
      <w:r w:rsidR="00701C8E" w:rsidRPr="00F37B1C">
        <w:rPr>
          <w:rFonts w:ascii="Arial" w:hAnsi="Arial" w:cs="Arial"/>
          <w:b/>
          <w:sz w:val="20"/>
          <w:szCs w:val="20"/>
          <w:lang w:eastAsia="ar-SA"/>
        </w:rPr>
        <w:t>.</w:t>
      </w:r>
      <w:r w:rsidR="00701C8E" w:rsidRPr="00F37B1C">
        <w:rPr>
          <w:rFonts w:ascii="Arial" w:hAnsi="Arial" w:cs="Arial"/>
          <w:b/>
          <w:sz w:val="20"/>
          <w:szCs w:val="20"/>
          <w:lang w:eastAsia="ar-SA"/>
        </w:rPr>
        <w:tab/>
      </w:r>
      <w:r w:rsidR="00701C8E" w:rsidRPr="00F37B1C">
        <w:rPr>
          <w:rStyle w:val="tekstdokbold"/>
          <w:rFonts w:ascii="Arial" w:hAnsi="Arial" w:cs="Arial"/>
          <w:sz w:val="20"/>
          <w:szCs w:val="20"/>
        </w:rPr>
        <w:t>ZABEZPIECZENIE NALEŻYTEGO WYKONANIA UMOWY</w:t>
      </w:r>
    </w:p>
    <w:p w:rsidR="008034A6" w:rsidRPr="00F37B1C" w:rsidRDefault="00F87461"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20</w:t>
      </w:r>
      <w:r w:rsidR="008034A6" w:rsidRPr="00F37B1C">
        <w:rPr>
          <w:rFonts w:ascii="Arial" w:hAnsi="Arial" w:cs="Arial"/>
          <w:color w:val="000000"/>
          <w:spacing w:val="4"/>
          <w:sz w:val="20"/>
          <w:szCs w:val="20"/>
          <w:lang w:eastAsia="ar-SA"/>
        </w:rPr>
        <w:t>.1.</w:t>
      </w:r>
      <w:r w:rsidR="008034A6" w:rsidRPr="00F37B1C">
        <w:rPr>
          <w:rFonts w:ascii="Arial" w:hAnsi="Arial" w:cs="Arial"/>
          <w:color w:val="000000"/>
          <w:spacing w:val="4"/>
          <w:sz w:val="20"/>
          <w:szCs w:val="20"/>
          <w:lang w:eastAsia="ar-SA"/>
        </w:rPr>
        <w:tab/>
        <w:t xml:space="preserve">Wykonawca, przed podpisaniem umowy, zobowiązany jest do wniesienia zabezpieczenia należytego wykonania umowy na kwotę </w:t>
      </w:r>
      <w:r w:rsidR="008034A6" w:rsidRPr="00DE0FFE">
        <w:rPr>
          <w:rFonts w:ascii="Arial" w:hAnsi="Arial" w:cs="Arial"/>
          <w:color w:val="000000"/>
          <w:spacing w:val="4"/>
          <w:sz w:val="20"/>
          <w:szCs w:val="20"/>
          <w:lang w:eastAsia="ar-SA"/>
        </w:rPr>
        <w:t xml:space="preserve">stanowiącą </w:t>
      </w:r>
      <w:r w:rsidR="000A5090" w:rsidRPr="00DE0FFE">
        <w:rPr>
          <w:rFonts w:ascii="Arial" w:hAnsi="Arial" w:cs="Arial"/>
          <w:color w:val="000000"/>
          <w:spacing w:val="4"/>
          <w:sz w:val="20"/>
          <w:szCs w:val="20"/>
          <w:lang w:eastAsia="ar-SA"/>
        </w:rPr>
        <w:t>7</w:t>
      </w:r>
      <w:r w:rsidR="008034A6" w:rsidRPr="00DE0FFE">
        <w:rPr>
          <w:rFonts w:ascii="Arial" w:hAnsi="Arial" w:cs="Arial"/>
          <w:color w:val="000000"/>
          <w:spacing w:val="4"/>
          <w:sz w:val="20"/>
          <w:szCs w:val="20"/>
          <w:lang w:eastAsia="ar-SA"/>
        </w:rPr>
        <w:t xml:space="preserve">% </w:t>
      </w:r>
      <w:r w:rsidR="00AE4A28" w:rsidRPr="00DE0FFE">
        <w:rPr>
          <w:rFonts w:ascii="Arial" w:hAnsi="Arial" w:cs="Arial"/>
          <w:color w:val="000000"/>
          <w:spacing w:val="4"/>
          <w:sz w:val="20"/>
          <w:szCs w:val="20"/>
          <w:lang w:eastAsia="ar-SA"/>
        </w:rPr>
        <w:t>łącznej</w:t>
      </w:r>
      <w:r w:rsidR="00AE4A28" w:rsidRPr="00F37B1C">
        <w:rPr>
          <w:rFonts w:ascii="Arial" w:hAnsi="Arial" w:cs="Arial"/>
          <w:color w:val="000000"/>
          <w:spacing w:val="4"/>
          <w:sz w:val="20"/>
          <w:szCs w:val="20"/>
          <w:lang w:eastAsia="ar-SA"/>
        </w:rPr>
        <w:t xml:space="preserve"> </w:t>
      </w:r>
      <w:r w:rsidR="008034A6" w:rsidRPr="00F37B1C">
        <w:rPr>
          <w:rFonts w:ascii="Arial" w:hAnsi="Arial" w:cs="Arial"/>
          <w:color w:val="000000"/>
          <w:spacing w:val="4"/>
          <w:sz w:val="20"/>
          <w:szCs w:val="20"/>
          <w:lang w:eastAsia="ar-SA"/>
        </w:rPr>
        <w:t>ceny</w:t>
      </w:r>
      <w:r w:rsidR="00D931CA">
        <w:rPr>
          <w:rFonts w:ascii="Arial" w:hAnsi="Arial" w:cs="Arial"/>
          <w:color w:val="000000"/>
          <w:spacing w:val="4"/>
          <w:sz w:val="20"/>
          <w:szCs w:val="20"/>
          <w:lang w:eastAsia="ar-SA"/>
        </w:rPr>
        <w:t xml:space="preserve"> brutto</w:t>
      </w:r>
      <w:r w:rsidR="008034A6" w:rsidRPr="00F37B1C">
        <w:rPr>
          <w:rFonts w:ascii="Arial" w:hAnsi="Arial" w:cs="Arial"/>
          <w:color w:val="000000"/>
          <w:spacing w:val="4"/>
          <w:sz w:val="20"/>
          <w:szCs w:val="20"/>
          <w:lang w:eastAsia="ar-SA"/>
        </w:rPr>
        <w:t xml:space="preserve"> podanej w ofercie</w:t>
      </w:r>
      <w:r w:rsidR="00280B91" w:rsidRPr="00F37B1C">
        <w:rPr>
          <w:rFonts w:ascii="Arial" w:hAnsi="Arial" w:cs="Arial"/>
          <w:b/>
          <w:color w:val="000000"/>
          <w:spacing w:val="4"/>
          <w:sz w:val="20"/>
          <w:szCs w:val="20"/>
          <w:lang w:eastAsia="ar-SA"/>
        </w:rPr>
        <w:t xml:space="preserve"> </w:t>
      </w:r>
      <w:r w:rsidR="008034A6" w:rsidRPr="00F37B1C">
        <w:rPr>
          <w:rFonts w:ascii="Arial" w:hAnsi="Arial" w:cs="Arial"/>
          <w:color w:val="000000"/>
          <w:spacing w:val="4"/>
          <w:sz w:val="20"/>
          <w:szCs w:val="20"/>
          <w:lang w:eastAsia="ar-SA"/>
        </w:rPr>
        <w:t xml:space="preserve">w jednej lub kilku formach </w:t>
      </w:r>
      <w:r w:rsidR="00BC3AAD" w:rsidRPr="00F37B1C">
        <w:rPr>
          <w:rFonts w:ascii="Arial" w:hAnsi="Arial" w:cs="Arial"/>
          <w:color w:val="000000"/>
          <w:spacing w:val="4"/>
          <w:sz w:val="20"/>
          <w:szCs w:val="20"/>
          <w:lang w:eastAsia="ar-SA"/>
        </w:rPr>
        <w:t>określonych</w:t>
      </w:r>
      <w:r w:rsidR="00565106" w:rsidRPr="00F37B1C">
        <w:rPr>
          <w:rFonts w:ascii="Arial" w:hAnsi="Arial" w:cs="Arial"/>
          <w:color w:val="000000"/>
          <w:spacing w:val="4"/>
          <w:sz w:val="20"/>
          <w:szCs w:val="20"/>
          <w:lang w:eastAsia="ar-SA"/>
        </w:rPr>
        <w:t xml:space="preserve"> </w:t>
      </w:r>
      <w:r w:rsidR="00BC3AAD" w:rsidRPr="00F37B1C">
        <w:rPr>
          <w:rFonts w:ascii="Arial" w:hAnsi="Arial" w:cs="Arial"/>
          <w:color w:val="000000"/>
          <w:spacing w:val="4"/>
          <w:sz w:val="20"/>
          <w:szCs w:val="20"/>
          <w:lang w:eastAsia="ar-SA"/>
        </w:rPr>
        <w:t xml:space="preserve">w art. 148 ustawy Pzp. </w:t>
      </w:r>
    </w:p>
    <w:p w:rsidR="008034A6" w:rsidRPr="00F37B1C" w:rsidRDefault="00F87461" w:rsidP="00F37B1C">
      <w:pPr>
        <w:tabs>
          <w:tab w:val="left" w:pos="720"/>
        </w:tabs>
        <w:ind w:left="705" w:hanging="705"/>
        <w:jc w:val="both"/>
        <w:rPr>
          <w:rFonts w:ascii="Arial" w:hAnsi="Arial" w:cs="Arial"/>
          <w:sz w:val="20"/>
          <w:szCs w:val="20"/>
        </w:rPr>
      </w:pPr>
      <w:r w:rsidRPr="00F37B1C">
        <w:rPr>
          <w:rFonts w:ascii="Arial" w:hAnsi="Arial" w:cs="Arial"/>
          <w:sz w:val="20"/>
          <w:szCs w:val="20"/>
        </w:rPr>
        <w:t>20</w:t>
      </w:r>
      <w:r w:rsidR="00BC3AAD" w:rsidRPr="00F37B1C">
        <w:rPr>
          <w:rFonts w:ascii="Arial" w:hAnsi="Arial" w:cs="Arial"/>
          <w:sz w:val="20"/>
          <w:szCs w:val="20"/>
        </w:rPr>
        <w:t>.2</w:t>
      </w:r>
      <w:r w:rsidR="00701C8E" w:rsidRPr="00F37B1C">
        <w:rPr>
          <w:rFonts w:ascii="Arial" w:hAnsi="Arial" w:cs="Arial"/>
          <w:sz w:val="20"/>
          <w:szCs w:val="20"/>
        </w:rPr>
        <w:t>.</w:t>
      </w:r>
      <w:r w:rsidR="00701C8E" w:rsidRPr="00F37B1C">
        <w:rPr>
          <w:rFonts w:ascii="Arial" w:hAnsi="Arial" w:cs="Arial"/>
          <w:sz w:val="20"/>
          <w:szCs w:val="20"/>
        </w:rPr>
        <w:tab/>
      </w:r>
      <w:r w:rsidR="008034A6" w:rsidRPr="00F37B1C">
        <w:rPr>
          <w:rFonts w:ascii="Arial" w:hAnsi="Arial" w:cs="Arial"/>
          <w:sz w:val="20"/>
          <w:szCs w:val="20"/>
        </w:rPr>
        <w:t xml:space="preserve">Dokument gwarancji (bankowej lub ubezpieczeniowej) musi reprezentować nieodwołalną </w:t>
      </w:r>
      <w:r w:rsidR="006041EC">
        <w:rPr>
          <w:rFonts w:ascii="Arial" w:hAnsi="Arial" w:cs="Arial"/>
          <w:sz w:val="20"/>
          <w:szCs w:val="20"/>
        </w:rPr>
        <w:br/>
      </w:r>
      <w:r w:rsidR="008034A6" w:rsidRPr="00F37B1C">
        <w:rPr>
          <w:rFonts w:ascii="Arial" w:hAnsi="Arial" w:cs="Arial"/>
          <w:sz w:val="20"/>
          <w:szCs w:val="20"/>
        </w:rPr>
        <w:t>i bezwarunkową gwarancję płatną na pierwsze pisemne żądanie Zamawiającego</w:t>
      </w:r>
    </w:p>
    <w:p w:rsidR="008034A6" w:rsidRPr="00F37B1C" w:rsidRDefault="00F87461" w:rsidP="00F37B1C">
      <w:pPr>
        <w:tabs>
          <w:tab w:val="left" w:pos="709"/>
        </w:tabs>
        <w:ind w:left="705" w:hanging="705"/>
        <w:jc w:val="both"/>
        <w:rPr>
          <w:rFonts w:ascii="Arial" w:hAnsi="Arial" w:cs="Arial"/>
          <w:sz w:val="20"/>
          <w:szCs w:val="20"/>
        </w:rPr>
      </w:pPr>
      <w:r w:rsidRPr="00F37B1C">
        <w:rPr>
          <w:rFonts w:ascii="Arial" w:hAnsi="Arial" w:cs="Arial"/>
          <w:sz w:val="20"/>
          <w:szCs w:val="20"/>
        </w:rPr>
        <w:t>20</w:t>
      </w:r>
      <w:r w:rsidR="00BC3AAD" w:rsidRPr="00F37B1C">
        <w:rPr>
          <w:rFonts w:ascii="Arial" w:hAnsi="Arial" w:cs="Arial"/>
          <w:sz w:val="20"/>
          <w:szCs w:val="20"/>
        </w:rPr>
        <w:t>.3</w:t>
      </w:r>
      <w:r w:rsidR="008034A6" w:rsidRPr="00F37B1C">
        <w:rPr>
          <w:rFonts w:ascii="Arial" w:hAnsi="Arial" w:cs="Arial"/>
          <w:sz w:val="20"/>
          <w:szCs w:val="20"/>
        </w:rPr>
        <w:t>.</w:t>
      </w:r>
      <w:r w:rsidR="008034A6" w:rsidRPr="00F37B1C">
        <w:rPr>
          <w:rFonts w:ascii="Arial" w:hAnsi="Arial" w:cs="Arial"/>
          <w:color w:val="FF0000"/>
          <w:sz w:val="20"/>
          <w:szCs w:val="20"/>
        </w:rPr>
        <w:tab/>
      </w:r>
      <w:r w:rsidR="008034A6" w:rsidRPr="00F37B1C">
        <w:rPr>
          <w:rFonts w:ascii="Arial" w:hAnsi="Arial" w:cs="Arial"/>
          <w:sz w:val="20"/>
          <w:szCs w:val="20"/>
        </w:rPr>
        <w:t xml:space="preserve">W przypadku wniesienia zabezpieczenia należytego wykonania umowy w formie innej </w:t>
      </w:r>
      <w:r w:rsidR="006041EC">
        <w:rPr>
          <w:rFonts w:ascii="Arial" w:hAnsi="Arial" w:cs="Arial"/>
          <w:sz w:val="20"/>
          <w:szCs w:val="20"/>
        </w:rPr>
        <w:br/>
      </w:r>
      <w:r w:rsidR="008034A6" w:rsidRPr="00F37B1C">
        <w:rPr>
          <w:rFonts w:ascii="Arial" w:hAnsi="Arial" w:cs="Arial"/>
          <w:sz w:val="20"/>
          <w:szCs w:val="20"/>
        </w:rPr>
        <w:t xml:space="preserve">niż w pieniądzu, przed podpisaniem umowy Wykonawca jest zobowiązany przedstawić </w:t>
      </w:r>
      <w:r w:rsidR="006041EC">
        <w:rPr>
          <w:rFonts w:ascii="Arial" w:hAnsi="Arial" w:cs="Arial"/>
          <w:sz w:val="20"/>
          <w:szCs w:val="20"/>
        </w:rPr>
        <w:br/>
      </w:r>
      <w:r w:rsidR="008034A6" w:rsidRPr="00F37B1C">
        <w:rPr>
          <w:rFonts w:ascii="Arial" w:hAnsi="Arial" w:cs="Arial"/>
          <w:sz w:val="20"/>
          <w:szCs w:val="20"/>
        </w:rPr>
        <w:t>do akceptacji Zamawiającemu treść dokumentu gwarancji (bankowej lub ubezpieczeniowej) lub poręczenia.</w:t>
      </w:r>
    </w:p>
    <w:p w:rsidR="00BE245A" w:rsidRPr="00F37B1C" w:rsidRDefault="00BE245A" w:rsidP="00F37B1C">
      <w:pPr>
        <w:ind w:left="567"/>
        <w:jc w:val="both"/>
        <w:rPr>
          <w:rFonts w:ascii="Arial" w:hAnsi="Arial" w:cs="Arial"/>
          <w:sz w:val="20"/>
          <w:szCs w:val="20"/>
        </w:rPr>
      </w:pPr>
    </w:p>
    <w:p w:rsidR="00213FB2" w:rsidRPr="00F37B1C" w:rsidRDefault="00213FB2"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w:t>
      </w:r>
      <w:r w:rsidR="00A84625" w:rsidRPr="00F37B1C">
        <w:rPr>
          <w:rFonts w:ascii="Arial" w:hAnsi="Arial" w:cs="Arial"/>
          <w:b/>
          <w:sz w:val="20"/>
          <w:szCs w:val="20"/>
          <w:lang w:eastAsia="ar-SA"/>
        </w:rPr>
        <w:t>1</w:t>
      </w:r>
      <w:r w:rsidRPr="00F37B1C">
        <w:rPr>
          <w:rFonts w:ascii="Arial" w:hAnsi="Arial" w:cs="Arial"/>
          <w:b/>
          <w:sz w:val="20"/>
          <w:szCs w:val="20"/>
          <w:lang w:eastAsia="ar-SA"/>
        </w:rPr>
        <w:t>.</w:t>
      </w:r>
      <w:r w:rsidRPr="00F37B1C">
        <w:rPr>
          <w:rFonts w:ascii="Arial" w:hAnsi="Arial" w:cs="Arial"/>
          <w:b/>
          <w:sz w:val="20"/>
          <w:szCs w:val="20"/>
          <w:lang w:eastAsia="ar-SA"/>
        </w:rPr>
        <w:tab/>
      </w:r>
      <w:r w:rsidRPr="00F37B1C">
        <w:rPr>
          <w:rFonts w:ascii="Arial" w:hAnsi="Arial" w:cs="Arial"/>
          <w:b/>
          <w:bCs/>
          <w:spacing w:val="4"/>
          <w:sz w:val="20"/>
          <w:szCs w:val="20"/>
        </w:rPr>
        <w:t>POUCZENIE O ŚRODKACH OCHRONY PRAWNEJ</w:t>
      </w:r>
    </w:p>
    <w:p w:rsidR="000A5090" w:rsidRPr="00F37B1C" w:rsidRDefault="000A5090" w:rsidP="00F37B1C">
      <w:pPr>
        <w:ind w:left="720" w:hanging="720"/>
        <w:jc w:val="both"/>
        <w:rPr>
          <w:rFonts w:ascii="Arial" w:hAnsi="Arial" w:cs="Arial"/>
          <w:spacing w:val="4"/>
          <w:sz w:val="20"/>
          <w:szCs w:val="20"/>
        </w:rPr>
      </w:pPr>
      <w:r w:rsidRPr="00F37B1C">
        <w:rPr>
          <w:rFonts w:ascii="Arial" w:hAnsi="Arial" w:cs="Arial"/>
          <w:spacing w:val="4"/>
          <w:sz w:val="20"/>
          <w:szCs w:val="20"/>
        </w:rPr>
        <w:t xml:space="preserve">21.1. </w:t>
      </w:r>
      <w:r w:rsidR="00D65086">
        <w:rPr>
          <w:rFonts w:ascii="Arial" w:hAnsi="Arial" w:cs="Arial"/>
          <w:spacing w:val="4"/>
          <w:sz w:val="20"/>
          <w:szCs w:val="20"/>
        </w:rPr>
        <w:tab/>
      </w:r>
      <w:r w:rsidRPr="00F37B1C">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t>
      </w:r>
      <w:r w:rsidR="00B9467B">
        <w:rPr>
          <w:rFonts w:ascii="Arial" w:hAnsi="Arial" w:cs="Arial"/>
          <w:spacing w:val="4"/>
          <w:sz w:val="20"/>
          <w:szCs w:val="20"/>
        </w:rPr>
        <w:br/>
      </w:r>
      <w:r w:rsidRPr="00F37B1C">
        <w:rPr>
          <w:rFonts w:ascii="Arial" w:hAnsi="Arial" w:cs="Arial"/>
          <w:spacing w:val="4"/>
          <w:sz w:val="20"/>
          <w:szCs w:val="20"/>
        </w:rPr>
        <w:t>w Dziale VI ustawy Pzp. Środki ochrony prawnej wobec ogłoszenia o zamówieniu oraz specyfikacji istotnych warunków zamówienia przysługują również organizacjom wpisanym na listę, o której mowa w art. 154 pkt 5 ustawy Pzp.</w:t>
      </w:r>
    </w:p>
    <w:p w:rsidR="000A5090" w:rsidRPr="00F37B1C" w:rsidRDefault="000A5090" w:rsidP="00F37B1C">
      <w:pPr>
        <w:ind w:left="720" w:hanging="720"/>
        <w:jc w:val="both"/>
        <w:rPr>
          <w:rFonts w:ascii="Arial" w:hAnsi="Arial" w:cs="Arial"/>
          <w:spacing w:val="4"/>
          <w:sz w:val="20"/>
          <w:szCs w:val="20"/>
        </w:rPr>
      </w:pPr>
      <w:r w:rsidRPr="00F37B1C">
        <w:rPr>
          <w:rFonts w:ascii="Arial" w:hAnsi="Arial" w:cs="Arial"/>
          <w:spacing w:val="4"/>
          <w:sz w:val="20"/>
          <w:szCs w:val="20"/>
        </w:rPr>
        <w:t xml:space="preserve">21.2. </w:t>
      </w:r>
      <w:r w:rsidRPr="00F37B1C">
        <w:rPr>
          <w:rFonts w:ascii="Arial" w:hAnsi="Arial" w:cs="Arial"/>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0A5090" w:rsidRPr="00F37B1C" w:rsidRDefault="000A5090" w:rsidP="00F37B1C">
      <w:pPr>
        <w:ind w:left="720" w:hanging="720"/>
        <w:jc w:val="both"/>
        <w:rPr>
          <w:rFonts w:ascii="Arial" w:hAnsi="Arial" w:cs="Arial"/>
          <w:spacing w:val="4"/>
          <w:sz w:val="20"/>
          <w:szCs w:val="20"/>
        </w:rPr>
      </w:pPr>
      <w:r w:rsidRPr="00F37B1C">
        <w:rPr>
          <w:rFonts w:ascii="Arial" w:hAnsi="Arial" w:cs="Arial"/>
          <w:spacing w:val="4"/>
          <w:sz w:val="20"/>
          <w:szCs w:val="20"/>
        </w:rPr>
        <w:t>21.3.</w:t>
      </w:r>
      <w:r w:rsidRPr="00F37B1C">
        <w:rPr>
          <w:rFonts w:ascii="Arial" w:hAnsi="Arial" w:cs="Arial"/>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0A5090" w:rsidRPr="00F37B1C" w:rsidRDefault="000A5090" w:rsidP="00F37B1C">
      <w:pPr>
        <w:ind w:left="720" w:hanging="720"/>
        <w:jc w:val="both"/>
        <w:rPr>
          <w:rFonts w:ascii="Arial" w:hAnsi="Arial" w:cs="Arial"/>
          <w:spacing w:val="4"/>
          <w:sz w:val="20"/>
          <w:szCs w:val="20"/>
        </w:rPr>
      </w:pPr>
      <w:r w:rsidRPr="00F37B1C">
        <w:rPr>
          <w:rFonts w:ascii="Arial" w:hAnsi="Arial" w:cs="Arial"/>
          <w:spacing w:val="4"/>
          <w:sz w:val="20"/>
          <w:szCs w:val="20"/>
        </w:rPr>
        <w:lastRenderedPageBreak/>
        <w:t>21.4.</w:t>
      </w:r>
      <w:r w:rsidRPr="00F37B1C">
        <w:rPr>
          <w:rFonts w:ascii="Arial" w:hAnsi="Arial" w:cs="Arial"/>
          <w:spacing w:val="4"/>
          <w:sz w:val="20"/>
          <w:szCs w:val="20"/>
        </w:rPr>
        <w:tab/>
        <w:t xml:space="preserve">Odwołanie wnosi się do Prezesa Izby w formie pisemnej w postaci papierowej albo </w:t>
      </w:r>
      <w:r w:rsidR="00B9467B">
        <w:rPr>
          <w:rFonts w:ascii="Arial" w:hAnsi="Arial" w:cs="Arial"/>
          <w:spacing w:val="4"/>
          <w:sz w:val="20"/>
          <w:szCs w:val="20"/>
        </w:rPr>
        <w:br/>
      </w:r>
      <w:r w:rsidRPr="00F37B1C">
        <w:rPr>
          <w:rFonts w:ascii="Arial" w:hAnsi="Arial" w:cs="Arial"/>
          <w:spacing w:val="4"/>
          <w:sz w:val="20"/>
          <w:szCs w:val="20"/>
        </w:rPr>
        <w:t>w postaci elektronicznej, opatrzone odpowiednio własnoręcznym podpisem albo kwalifikowanym podpisem elektronicznym.</w:t>
      </w:r>
    </w:p>
    <w:p w:rsidR="000A5090" w:rsidRPr="00F37B1C" w:rsidRDefault="000A5090" w:rsidP="00F37B1C">
      <w:pPr>
        <w:ind w:left="720" w:hanging="12"/>
        <w:jc w:val="both"/>
        <w:rPr>
          <w:rFonts w:ascii="Arial" w:hAnsi="Arial" w:cs="Arial"/>
          <w:spacing w:val="4"/>
          <w:sz w:val="20"/>
          <w:szCs w:val="20"/>
        </w:rPr>
      </w:pPr>
      <w:r w:rsidRPr="00F37B1C">
        <w:rPr>
          <w:rFonts w:ascii="Arial" w:hAnsi="Arial" w:cs="Arial"/>
          <w:spacing w:val="4"/>
          <w:sz w:val="20"/>
          <w:szCs w:val="20"/>
        </w:rPr>
        <w:t xml:space="preserve">Odwołujący przesyła kopię odwołania zamawiającemu przed upływem terminu </w:t>
      </w:r>
      <w:r w:rsidR="00B9467B">
        <w:rPr>
          <w:rFonts w:ascii="Arial" w:hAnsi="Arial" w:cs="Arial"/>
          <w:spacing w:val="4"/>
          <w:sz w:val="20"/>
          <w:szCs w:val="20"/>
        </w:rPr>
        <w:br/>
      </w:r>
      <w:r w:rsidRPr="00F37B1C">
        <w:rPr>
          <w:rFonts w:ascii="Arial" w:hAnsi="Arial" w:cs="Arial"/>
          <w:spacing w:val="4"/>
          <w:sz w:val="20"/>
          <w:szCs w:val="20"/>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A5090" w:rsidRPr="00F37B1C" w:rsidRDefault="000A5090" w:rsidP="00F37B1C">
      <w:pPr>
        <w:ind w:left="720" w:hanging="720"/>
        <w:jc w:val="both"/>
        <w:rPr>
          <w:rFonts w:ascii="Arial" w:hAnsi="Arial" w:cs="Arial"/>
          <w:spacing w:val="4"/>
          <w:sz w:val="20"/>
          <w:szCs w:val="20"/>
        </w:rPr>
      </w:pPr>
      <w:r w:rsidRPr="00F37B1C">
        <w:rPr>
          <w:rFonts w:ascii="Arial" w:hAnsi="Arial" w:cs="Arial"/>
          <w:spacing w:val="4"/>
          <w:sz w:val="20"/>
          <w:szCs w:val="20"/>
        </w:rPr>
        <w:t>21.5.</w:t>
      </w:r>
      <w:r w:rsidRPr="00F37B1C">
        <w:rPr>
          <w:rFonts w:ascii="Arial" w:hAnsi="Arial" w:cs="Arial"/>
          <w:spacing w:val="4"/>
          <w:sz w:val="20"/>
          <w:szCs w:val="20"/>
        </w:rPr>
        <w:tab/>
        <w:t>Terminy wniesienia odwołania:</w:t>
      </w:r>
    </w:p>
    <w:p w:rsidR="000A5090" w:rsidRPr="00F37B1C" w:rsidRDefault="000A5090" w:rsidP="00B9467B">
      <w:pPr>
        <w:tabs>
          <w:tab w:val="left" w:pos="709"/>
        </w:tabs>
        <w:ind w:left="709" w:hanging="709"/>
        <w:jc w:val="both"/>
        <w:rPr>
          <w:rFonts w:ascii="Arial" w:hAnsi="Arial" w:cs="Arial"/>
          <w:spacing w:val="4"/>
          <w:sz w:val="20"/>
          <w:szCs w:val="20"/>
        </w:rPr>
      </w:pPr>
      <w:r w:rsidRPr="00F37B1C">
        <w:rPr>
          <w:rFonts w:ascii="Arial" w:hAnsi="Arial" w:cs="Arial"/>
          <w:spacing w:val="4"/>
          <w:sz w:val="20"/>
          <w:szCs w:val="20"/>
        </w:rPr>
        <w:t>21.5.1.</w:t>
      </w:r>
      <w:r w:rsidRPr="00F37B1C">
        <w:rPr>
          <w:rFonts w:ascii="Arial" w:hAnsi="Arial" w:cs="Arial"/>
          <w:sz w:val="20"/>
          <w:szCs w:val="20"/>
        </w:rPr>
        <w:tab/>
      </w:r>
      <w:r w:rsidRPr="00F37B1C">
        <w:rPr>
          <w:rFonts w:ascii="Arial" w:hAnsi="Arial" w:cs="Arial"/>
          <w:spacing w:val="4"/>
          <w:sz w:val="20"/>
          <w:szCs w:val="20"/>
        </w:rPr>
        <w:t xml:space="preserve">Odwołanie wnosi się w terminie 10 dni od dnia przesłania informacji o czynności zamawiającego stanowiącej podstawę jego wniesienia – jeżeli zostały przesłane </w:t>
      </w:r>
      <w:r w:rsidR="00B9467B">
        <w:rPr>
          <w:rFonts w:ascii="Arial" w:hAnsi="Arial" w:cs="Arial"/>
          <w:spacing w:val="4"/>
          <w:sz w:val="20"/>
          <w:szCs w:val="20"/>
        </w:rPr>
        <w:br/>
      </w:r>
      <w:r w:rsidRPr="00F37B1C">
        <w:rPr>
          <w:rFonts w:ascii="Arial" w:hAnsi="Arial" w:cs="Arial"/>
          <w:spacing w:val="4"/>
          <w:sz w:val="20"/>
          <w:szCs w:val="20"/>
        </w:rPr>
        <w:t>w sposób określony w art. 180 ust. 5 ustawy Pzp zdanie drugie albo w terminie 15 dni – jeżeli zostały przesłane w inny sposób.</w:t>
      </w:r>
    </w:p>
    <w:p w:rsidR="000A5090" w:rsidRPr="00F37B1C" w:rsidRDefault="000A5090" w:rsidP="00B9467B">
      <w:pPr>
        <w:tabs>
          <w:tab w:val="left" w:pos="709"/>
        </w:tabs>
        <w:ind w:left="709" w:hanging="709"/>
        <w:jc w:val="both"/>
        <w:rPr>
          <w:rFonts w:ascii="Arial" w:hAnsi="Arial" w:cs="Arial"/>
          <w:sz w:val="20"/>
          <w:szCs w:val="20"/>
        </w:rPr>
      </w:pPr>
      <w:r w:rsidRPr="00F37B1C">
        <w:rPr>
          <w:rFonts w:ascii="Arial" w:hAnsi="Arial" w:cs="Arial"/>
          <w:sz w:val="20"/>
          <w:szCs w:val="20"/>
        </w:rPr>
        <w:t>21.5.2.</w:t>
      </w:r>
      <w:r w:rsidR="000352CB" w:rsidRPr="00F37B1C">
        <w:rPr>
          <w:rFonts w:ascii="Arial" w:hAnsi="Arial" w:cs="Arial"/>
          <w:sz w:val="20"/>
          <w:szCs w:val="20"/>
        </w:rPr>
        <w:tab/>
      </w:r>
      <w:r w:rsidRPr="00F37B1C">
        <w:rPr>
          <w:rFonts w:ascii="Arial" w:hAnsi="Arial" w:cs="Arial"/>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0A5090" w:rsidRPr="00F37B1C" w:rsidRDefault="000A5090" w:rsidP="00B9467B">
      <w:pPr>
        <w:tabs>
          <w:tab w:val="left" w:pos="709"/>
        </w:tabs>
        <w:ind w:left="709" w:hanging="709"/>
        <w:jc w:val="both"/>
        <w:rPr>
          <w:rFonts w:ascii="Arial" w:hAnsi="Arial" w:cs="Arial"/>
          <w:spacing w:val="4"/>
          <w:sz w:val="20"/>
          <w:szCs w:val="20"/>
        </w:rPr>
      </w:pPr>
      <w:r w:rsidRPr="00F37B1C">
        <w:rPr>
          <w:rFonts w:ascii="Arial" w:hAnsi="Arial" w:cs="Arial"/>
          <w:spacing w:val="4"/>
          <w:sz w:val="20"/>
          <w:szCs w:val="20"/>
        </w:rPr>
        <w:t>21.5.3.</w:t>
      </w:r>
      <w:r w:rsidR="000352CB" w:rsidRPr="00F37B1C">
        <w:rPr>
          <w:rFonts w:ascii="Arial" w:hAnsi="Arial" w:cs="Arial"/>
          <w:spacing w:val="4"/>
          <w:sz w:val="20"/>
          <w:szCs w:val="20"/>
        </w:rPr>
        <w:tab/>
      </w:r>
      <w:r w:rsidRPr="00F37B1C">
        <w:rPr>
          <w:rFonts w:ascii="Arial" w:hAnsi="Arial" w:cs="Arial"/>
          <w:spacing w:val="4"/>
          <w:sz w:val="20"/>
          <w:szCs w:val="20"/>
        </w:rPr>
        <w:t>Odwołanie wobec czynności innych niż określone w pkt. 2</w:t>
      </w:r>
      <w:r w:rsidR="00F2516F">
        <w:rPr>
          <w:rFonts w:ascii="Arial" w:hAnsi="Arial" w:cs="Arial"/>
          <w:spacing w:val="4"/>
          <w:sz w:val="20"/>
          <w:szCs w:val="20"/>
        </w:rPr>
        <w:t>1</w:t>
      </w:r>
      <w:r w:rsidRPr="00F37B1C">
        <w:rPr>
          <w:rFonts w:ascii="Arial" w:hAnsi="Arial" w:cs="Arial"/>
          <w:spacing w:val="4"/>
          <w:sz w:val="20"/>
          <w:szCs w:val="20"/>
        </w:rPr>
        <w:t>.5.1. i 2</w:t>
      </w:r>
      <w:r w:rsidR="00F2516F">
        <w:rPr>
          <w:rFonts w:ascii="Arial" w:hAnsi="Arial" w:cs="Arial"/>
          <w:spacing w:val="4"/>
          <w:sz w:val="20"/>
          <w:szCs w:val="20"/>
        </w:rPr>
        <w:t>1</w:t>
      </w:r>
      <w:r w:rsidRPr="00F37B1C">
        <w:rPr>
          <w:rFonts w:ascii="Arial" w:hAnsi="Arial" w:cs="Arial"/>
          <w:spacing w:val="4"/>
          <w:sz w:val="20"/>
          <w:szCs w:val="20"/>
        </w:rPr>
        <w:t xml:space="preserve">.5.2. IDW wnosi </w:t>
      </w:r>
      <w:r w:rsidR="00B9467B">
        <w:rPr>
          <w:rFonts w:ascii="Arial" w:hAnsi="Arial" w:cs="Arial"/>
          <w:spacing w:val="4"/>
          <w:sz w:val="20"/>
          <w:szCs w:val="20"/>
        </w:rPr>
        <w:br/>
      </w:r>
      <w:r w:rsidRPr="00F37B1C">
        <w:rPr>
          <w:rFonts w:ascii="Arial" w:hAnsi="Arial" w:cs="Arial"/>
          <w:spacing w:val="4"/>
          <w:sz w:val="20"/>
          <w:szCs w:val="20"/>
        </w:rPr>
        <w:t>się w terminie 10 dni od dnia, w którym powzięto lub przy zachowaniu należytej staranności można było powziąć wiadomość o okolicznościach stanowiących podstawę jego wniesienia.</w:t>
      </w:r>
    </w:p>
    <w:p w:rsidR="000A5090" w:rsidRPr="00F37B1C" w:rsidRDefault="000A5090" w:rsidP="00F37B1C">
      <w:pPr>
        <w:ind w:left="720" w:hanging="720"/>
        <w:jc w:val="both"/>
        <w:rPr>
          <w:rFonts w:ascii="Arial" w:hAnsi="Arial" w:cs="Arial"/>
          <w:spacing w:val="4"/>
          <w:sz w:val="20"/>
          <w:szCs w:val="20"/>
        </w:rPr>
      </w:pPr>
      <w:r w:rsidRPr="00F37B1C">
        <w:rPr>
          <w:rFonts w:ascii="Arial" w:hAnsi="Arial" w:cs="Arial"/>
          <w:spacing w:val="4"/>
          <w:sz w:val="20"/>
          <w:szCs w:val="20"/>
        </w:rPr>
        <w:t>21.5.4.</w:t>
      </w:r>
      <w:r w:rsidR="00B9467B">
        <w:rPr>
          <w:rFonts w:ascii="Arial" w:hAnsi="Arial" w:cs="Arial"/>
          <w:spacing w:val="4"/>
          <w:sz w:val="20"/>
          <w:szCs w:val="20"/>
        </w:rPr>
        <w:tab/>
      </w:r>
      <w:r w:rsidRPr="00F37B1C">
        <w:rPr>
          <w:rFonts w:ascii="Arial" w:hAnsi="Arial" w:cs="Arial"/>
          <w:spacing w:val="4"/>
          <w:sz w:val="20"/>
          <w:szCs w:val="20"/>
        </w:rPr>
        <w:t>Jeżeli Zamawiający nie przesłał Wykonawcy zawiadomienia o wyborze oferty najkorzystniejszej odwołanie wnosi się nie później niż w terminie:</w:t>
      </w:r>
    </w:p>
    <w:p w:rsidR="000A5090" w:rsidRPr="00F37B1C" w:rsidRDefault="000A5090" w:rsidP="00B9467B">
      <w:pPr>
        <w:ind w:left="1134" w:hanging="425"/>
        <w:jc w:val="both"/>
        <w:rPr>
          <w:rFonts w:ascii="Arial" w:hAnsi="Arial" w:cs="Arial"/>
          <w:spacing w:val="4"/>
          <w:sz w:val="20"/>
          <w:szCs w:val="20"/>
        </w:rPr>
      </w:pPr>
      <w:r w:rsidRPr="00F37B1C">
        <w:rPr>
          <w:rFonts w:ascii="Arial" w:hAnsi="Arial" w:cs="Arial"/>
          <w:spacing w:val="4"/>
          <w:sz w:val="20"/>
          <w:szCs w:val="20"/>
        </w:rPr>
        <w:t>1)</w:t>
      </w:r>
      <w:r w:rsidRPr="00F37B1C">
        <w:rPr>
          <w:rFonts w:ascii="Arial" w:hAnsi="Arial" w:cs="Arial"/>
          <w:spacing w:val="4"/>
          <w:sz w:val="20"/>
          <w:szCs w:val="20"/>
        </w:rPr>
        <w:tab/>
        <w:t xml:space="preserve">30 dni od dnia publikacji w Dzienniku Urzędowym Unii Europejskiej ogłoszenia </w:t>
      </w:r>
      <w:r w:rsidR="00B9467B">
        <w:rPr>
          <w:rFonts w:ascii="Arial" w:hAnsi="Arial" w:cs="Arial"/>
          <w:spacing w:val="4"/>
          <w:sz w:val="20"/>
          <w:szCs w:val="20"/>
        </w:rPr>
        <w:br/>
      </w:r>
      <w:r w:rsidRPr="00F37B1C">
        <w:rPr>
          <w:rFonts w:ascii="Arial" w:hAnsi="Arial" w:cs="Arial"/>
          <w:spacing w:val="4"/>
          <w:sz w:val="20"/>
          <w:szCs w:val="20"/>
        </w:rPr>
        <w:t>o udzieleniu zamówienia;</w:t>
      </w:r>
    </w:p>
    <w:p w:rsidR="000A5090" w:rsidRPr="00F37B1C" w:rsidRDefault="000A5090" w:rsidP="00B9467B">
      <w:pPr>
        <w:ind w:left="1134" w:hanging="425"/>
        <w:jc w:val="both"/>
        <w:rPr>
          <w:rFonts w:ascii="Arial" w:hAnsi="Arial" w:cs="Arial"/>
          <w:spacing w:val="4"/>
          <w:sz w:val="20"/>
          <w:szCs w:val="20"/>
        </w:rPr>
      </w:pPr>
      <w:r w:rsidRPr="00F37B1C">
        <w:rPr>
          <w:rFonts w:ascii="Arial" w:hAnsi="Arial" w:cs="Arial"/>
          <w:spacing w:val="4"/>
          <w:sz w:val="20"/>
          <w:szCs w:val="20"/>
        </w:rPr>
        <w:t>2)</w:t>
      </w:r>
      <w:r w:rsidRPr="00F37B1C">
        <w:rPr>
          <w:rFonts w:ascii="Arial" w:hAnsi="Arial" w:cs="Arial"/>
          <w:spacing w:val="4"/>
          <w:sz w:val="20"/>
          <w:szCs w:val="20"/>
        </w:rPr>
        <w:tab/>
        <w:t xml:space="preserve">6 miesięcy od dnia zawarcia umowy, jeżeli Zamawiający nie opublikował </w:t>
      </w:r>
      <w:r w:rsidRPr="00F37B1C">
        <w:rPr>
          <w:rFonts w:ascii="Arial" w:hAnsi="Arial" w:cs="Arial"/>
          <w:spacing w:val="4"/>
          <w:sz w:val="20"/>
          <w:szCs w:val="20"/>
        </w:rPr>
        <w:br/>
        <w:t>w Dzienniku Urzędowym Unii Europejskiej ogłoszenia o udzieleniu zamówienia.</w:t>
      </w:r>
    </w:p>
    <w:p w:rsidR="000A5090" w:rsidRPr="00F37B1C" w:rsidRDefault="000A5090" w:rsidP="00F37B1C">
      <w:pPr>
        <w:ind w:left="720" w:hanging="720"/>
        <w:jc w:val="both"/>
        <w:rPr>
          <w:rFonts w:ascii="Arial" w:hAnsi="Arial" w:cs="Arial"/>
          <w:spacing w:val="4"/>
          <w:sz w:val="20"/>
          <w:szCs w:val="20"/>
        </w:rPr>
      </w:pPr>
      <w:r w:rsidRPr="00F37B1C">
        <w:rPr>
          <w:rFonts w:ascii="Arial" w:hAnsi="Arial" w:cs="Arial"/>
          <w:spacing w:val="4"/>
          <w:sz w:val="20"/>
          <w:szCs w:val="20"/>
        </w:rPr>
        <w:t>21.6.</w:t>
      </w:r>
      <w:r w:rsidRPr="00F37B1C">
        <w:rPr>
          <w:rFonts w:ascii="Arial" w:hAnsi="Arial" w:cs="Arial"/>
          <w:spacing w:val="4"/>
          <w:sz w:val="20"/>
          <w:szCs w:val="20"/>
        </w:rPr>
        <w:tab/>
        <w:t>Szczegółowe zasady postępowania po wniesieniu odwołania, określają stosowne przepisy Działu VI ustawy Pzp.</w:t>
      </w:r>
    </w:p>
    <w:p w:rsidR="000A5090" w:rsidRPr="00F37B1C" w:rsidRDefault="000A5090" w:rsidP="00F37B1C">
      <w:pPr>
        <w:ind w:left="720" w:hanging="720"/>
        <w:jc w:val="both"/>
        <w:rPr>
          <w:rFonts w:ascii="Arial" w:hAnsi="Arial" w:cs="Arial"/>
          <w:spacing w:val="4"/>
          <w:sz w:val="20"/>
          <w:szCs w:val="20"/>
        </w:rPr>
      </w:pPr>
      <w:r w:rsidRPr="00F37B1C">
        <w:rPr>
          <w:rFonts w:ascii="Arial" w:hAnsi="Arial" w:cs="Arial"/>
          <w:spacing w:val="4"/>
          <w:sz w:val="20"/>
          <w:szCs w:val="20"/>
        </w:rPr>
        <w:t>21.7.</w:t>
      </w:r>
      <w:r w:rsidRPr="00F37B1C">
        <w:rPr>
          <w:rFonts w:ascii="Arial" w:hAnsi="Arial" w:cs="Arial"/>
          <w:spacing w:val="4"/>
          <w:sz w:val="20"/>
          <w:szCs w:val="20"/>
        </w:rPr>
        <w:tab/>
        <w:t>Na orzeczenie Krajowej Izby Odwoławczej, stronom oraz uczestnikom postępowania odwoławczego przysługuje skarga do sądu.</w:t>
      </w:r>
    </w:p>
    <w:p w:rsidR="00BE245A" w:rsidRPr="00F37B1C" w:rsidRDefault="000A5090" w:rsidP="00B9467B">
      <w:pPr>
        <w:ind w:left="720" w:hanging="720"/>
        <w:jc w:val="both"/>
        <w:rPr>
          <w:rFonts w:ascii="Arial" w:hAnsi="Arial" w:cs="Arial"/>
          <w:sz w:val="20"/>
          <w:szCs w:val="20"/>
        </w:rPr>
      </w:pPr>
      <w:r w:rsidRPr="00F37B1C">
        <w:rPr>
          <w:rFonts w:ascii="Arial" w:hAnsi="Arial" w:cs="Arial"/>
          <w:spacing w:val="4"/>
          <w:sz w:val="20"/>
          <w:szCs w:val="20"/>
        </w:rPr>
        <w:t>21.8.</w:t>
      </w:r>
      <w:r w:rsidRPr="00F37B1C">
        <w:rPr>
          <w:rFonts w:ascii="Arial" w:hAnsi="Arial" w:cs="Arial"/>
          <w:spacing w:val="4"/>
          <w:sz w:val="20"/>
          <w:szCs w:val="20"/>
        </w:rPr>
        <w:tab/>
        <w:t xml:space="preserve">Skargę wnosi się do sądu okręgowego właściwego dla siedziby Zamawiającego, </w:t>
      </w:r>
      <w:r w:rsidRPr="00F37B1C">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B9467B">
        <w:rPr>
          <w:rFonts w:ascii="Arial" w:hAnsi="Arial" w:cs="Arial"/>
          <w:spacing w:val="4"/>
          <w:sz w:val="20"/>
          <w:szCs w:val="20"/>
        </w:rPr>
        <w:br/>
      </w:r>
      <w:r w:rsidRPr="00F37B1C">
        <w:rPr>
          <w:rFonts w:ascii="Arial" w:hAnsi="Arial" w:cs="Arial"/>
          <w:spacing w:val="4"/>
          <w:sz w:val="20"/>
          <w:szCs w:val="20"/>
        </w:rPr>
        <w:t>w rozumieniu ustawy z dnia 23 listopada 2012 r. - Prawo pocztowe (Dz. U. poz. 1529) jest równoznaczne z jej wniesieniem</w:t>
      </w:r>
      <w:r w:rsidR="00B9467B">
        <w:rPr>
          <w:rFonts w:ascii="Arial" w:hAnsi="Arial" w:cs="Arial"/>
          <w:spacing w:val="4"/>
          <w:sz w:val="20"/>
          <w:szCs w:val="20"/>
        </w:rPr>
        <w:t>.</w:t>
      </w:r>
    </w:p>
    <w:p w:rsidR="00B9467B" w:rsidRDefault="00B9467B">
      <w:pPr>
        <w:spacing w:after="160" w:line="259" w:lineRule="auto"/>
        <w:rPr>
          <w:rFonts w:ascii="Arial" w:hAnsi="Arial" w:cs="Arial"/>
          <w:b/>
          <w:bCs/>
          <w:sz w:val="20"/>
          <w:szCs w:val="20"/>
        </w:rPr>
      </w:pPr>
      <w:r>
        <w:rPr>
          <w:sz w:val="20"/>
          <w:szCs w:val="20"/>
        </w:rPr>
        <w:br w:type="page"/>
      </w: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BB7D56">
      <w:pPr>
        <w:pStyle w:val="Nagwek6"/>
        <w:spacing w:before="0"/>
        <w:jc w:val="left"/>
        <w:rPr>
          <w:sz w:val="20"/>
          <w:szCs w:val="20"/>
        </w:rPr>
      </w:pPr>
    </w:p>
    <w:p w:rsidR="00B9467B" w:rsidRDefault="00B9467B" w:rsidP="00F37B1C">
      <w:pPr>
        <w:pStyle w:val="Nagwek6"/>
        <w:spacing w:before="0"/>
        <w:rPr>
          <w:sz w:val="20"/>
          <w:szCs w:val="20"/>
        </w:rPr>
      </w:pPr>
    </w:p>
    <w:p w:rsidR="00BE245A" w:rsidRPr="00F37B1C" w:rsidRDefault="00BE245A" w:rsidP="00F37B1C">
      <w:pPr>
        <w:pStyle w:val="Nagwek6"/>
        <w:spacing w:before="0"/>
        <w:rPr>
          <w:sz w:val="20"/>
          <w:szCs w:val="20"/>
        </w:rPr>
      </w:pPr>
      <w:r w:rsidRPr="00F37B1C">
        <w:rPr>
          <w:sz w:val="20"/>
          <w:szCs w:val="20"/>
        </w:rPr>
        <w:t>Rozdział 2</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Formularz Oferty</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i Formularze załączników do Oferty</w:t>
      </w:r>
    </w:p>
    <w:p w:rsidR="00BE245A" w:rsidRPr="00F37B1C" w:rsidRDefault="00BE245A" w:rsidP="00F37B1C">
      <w:pPr>
        <w:pStyle w:val="Zwykytekst"/>
        <w:jc w:val="both"/>
        <w:rPr>
          <w:rFonts w:ascii="Arial" w:hAnsi="Arial" w:cs="Arial"/>
        </w:rPr>
      </w:pPr>
      <w:r w:rsidRPr="00F37B1C">
        <w:rPr>
          <w:rFonts w:ascii="Arial" w:hAnsi="Arial" w:cs="Arial"/>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F37B1C"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BE245A" w:rsidRPr="00F37B1C" w:rsidRDefault="00BE245A" w:rsidP="00F37B1C">
            <w:pPr>
              <w:jc w:val="center"/>
              <w:rPr>
                <w:rFonts w:ascii="Arial" w:hAnsi="Arial" w:cs="Arial"/>
                <w:i/>
                <w:iCs/>
                <w:sz w:val="20"/>
                <w:szCs w:val="20"/>
              </w:rPr>
            </w:pPr>
            <w:r w:rsidRPr="00F37B1C">
              <w:rPr>
                <w:rFonts w:ascii="Arial" w:hAnsi="Arial" w:cs="Arial"/>
                <w:i/>
                <w:iCs/>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Pr="00F37B1C" w:rsidRDefault="00BE245A" w:rsidP="00F37B1C">
            <w:pPr>
              <w:pStyle w:val="Nagwek6"/>
              <w:spacing w:before="0"/>
              <w:rPr>
                <w:spacing w:val="30"/>
                <w:sz w:val="20"/>
                <w:szCs w:val="20"/>
              </w:rPr>
            </w:pPr>
            <w:r w:rsidRPr="00F37B1C">
              <w:rPr>
                <w:spacing w:val="30"/>
                <w:sz w:val="20"/>
                <w:szCs w:val="20"/>
              </w:rPr>
              <w:t>OFERTA</w:t>
            </w:r>
          </w:p>
        </w:tc>
      </w:tr>
    </w:tbl>
    <w:p w:rsidR="00BE245A" w:rsidRPr="00F37B1C" w:rsidRDefault="008A1F10" w:rsidP="00F37B1C">
      <w:pPr>
        <w:pStyle w:val="Zwykytekst"/>
        <w:tabs>
          <w:tab w:val="left" w:pos="5529"/>
          <w:tab w:val="left" w:leader="dot" w:pos="9360"/>
        </w:tabs>
        <w:ind w:right="23"/>
        <w:rPr>
          <w:rFonts w:ascii="Arial" w:hAnsi="Arial" w:cs="Arial"/>
          <w:b/>
          <w:bCs/>
        </w:rPr>
      </w:pPr>
      <w:r w:rsidRPr="00F37B1C">
        <w:rPr>
          <w:rFonts w:ascii="Arial" w:hAnsi="Arial" w:cs="Arial"/>
          <w:b/>
          <w:bCs/>
        </w:rPr>
        <w:tab/>
      </w:r>
      <w:r w:rsidR="00BE245A" w:rsidRPr="00F37B1C">
        <w:rPr>
          <w:rFonts w:ascii="Arial" w:hAnsi="Arial" w:cs="Arial"/>
          <w:b/>
          <w:bCs/>
        </w:rPr>
        <w:t>Do</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 xml:space="preserve">Ministerstwa Sprawiedliwości </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Al. Ujazdowskie 11</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00-567 Warszawa</w:t>
      </w:r>
    </w:p>
    <w:p w:rsidR="00CF3868" w:rsidRPr="00F37B1C" w:rsidRDefault="00CF3868" w:rsidP="00F37B1C">
      <w:pPr>
        <w:ind w:left="3870" w:firstLine="33"/>
        <w:jc w:val="both"/>
        <w:rPr>
          <w:rFonts w:ascii="Arial" w:hAnsi="Arial" w:cs="Arial"/>
          <w:b/>
          <w:sz w:val="20"/>
          <w:szCs w:val="20"/>
        </w:rPr>
      </w:pPr>
    </w:p>
    <w:p w:rsidR="007719A7" w:rsidRPr="00F37B1C" w:rsidRDefault="007719A7" w:rsidP="00F37B1C">
      <w:pPr>
        <w:pStyle w:val="Zwykytekst1"/>
        <w:tabs>
          <w:tab w:val="left" w:leader="dot" w:pos="9360"/>
        </w:tabs>
        <w:jc w:val="both"/>
        <w:rPr>
          <w:rFonts w:ascii="Arial" w:hAnsi="Arial" w:cs="Arial"/>
          <w:b/>
        </w:rPr>
      </w:pPr>
      <w:r w:rsidRPr="00F37B1C">
        <w:rPr>
          <w:rFonts w:ascii="Arial" w:hAnsi="Arial" w:cs="Arial"/>
          <w:b/>
        </w:rPr>
        <w:t xml:space="preserve">Nawiązując do ogłoszenia o zamówieniu w postępowaniu o udzielenie zamówienia publicznego prowadzonym w trybie przetargu nieograniczonego na: </w:t>
      </w:r>
    </w:p>
    <w:p w:rsidR="007719A7" w:rsidRPr="00DE0FFE" w:rsidRDefault="00BB7D56" w:rsidP="00F37B1C">
      <w:pPr>
        <w:jc w:val="both"/>
        <w:rPr>
          <w:rFonts w:ascii="Arial" w:hAnsi="Arial" w:cs="Arial"/>
          <w:spacing w:val="-2"/>
          <w:sz w:val="20"/>
          <w:szCs w:val="20"/>
        </w:rPr>
      </w:pPr>
      <w:r w:rsidRPr="00DE0FFE">
        <w:rPr>
          <w:rFonts w:ascii="Arial" w:hAnsi="Arial" w:cs="Arial"/>
          <w:spacing w:val="-2"/>
          <w:sz w:val="20"/>
          <w:szCs w:val="20"/>
        </w:rPr>
        <w:t>Utrzymanie, modyfikacje i szkolenia dla systemu teleinformatycznego Krajowego Rejestru Sądowego</w:t>
      </w:r>
      <w:r w:rsidR="002639A4" w:rsidRPr="00DE0FFE">
        <w:rPr>
          <w:rFonts w:ascii="Arial" w:hAnsi="Arial" w:cs="Arial"/>
          <w:spacing w:val="-2"/>
          <w:sz w:val="20"/>
          <w:szCs w:val="20"/>
        </w:rPr>
        <w:t>.</w:t>
      </w:r>
    </w:p>
    <w:p w:rsidR="007719A7" w:rsidRPr="00F37B1C" w:rsidRDefault="002639A4" w:rsidP="00F37B1C">
      <w:pPr>
        <w:jc w:val="both"/>
        <w:rPr>
          <w:rFonts w:ascii="Arial" w:hAnsi="Arial" w:cs="Arial"/>
          <w:b/>
          <w:spacing w:val="-2"/>
          <w:sz w:val="20"/>
          <w:szCs w:val="20"/>
        </w:rPr>
      </w:pPr>
      <w:r w:rsidRPr="00DE0FFE">
        <w:rPr>
          <w:rFonts w:ascii="Arial" w:hAnsi="Arial" w:cs="Arial"/>
          <w:spacing w:val="-2"/>
          <w:sz w:val="20"/>
          <w:szCs w:val="20"/>
        </w:rPr>
        <w:t>Z</w:t>
      </w:r>
      <w:r w:rsidR="00A84625" w:rsidRPr="00DE0FFE">
        <w:rPr>
          <w:rFonts w:ascii="Arial" w:hAnsi="Arial" w:cs="Arial"/>
          <w:spacing w:val="-2"/>
          <w:sz w:val="20"/>
          <w:szCs w:val="20"/>
        </w:rPr>
        <w:t>nak</w:t>
      </w:r>
      <w:r w:rsidRPr="00DE0FFE">
        <w:rPr>
          <w:rFonts w:ascii="Arial" w:hAnsi="Arial" w:cs="Arial"/>
          <w:spacing w:val="-2"/>
          <w:sz w:val="20"/>
          <w:szCs w:val="20"/>
        </w:rPr>
        <w:t xml:space="preserve"> sprawy</w:t>
      </w:r>
      <w:r w:rsidR="007719A7" w:rsidRPr="00DE0FFE">
        <w:rPr>
          <w:rFonts w:ascii="Arial" w:hAnsi="Arial" w:cs="Arial"/>
          <w:spacing w:val="-2"/>
          <w:sz w:val="20"/>
          <w:szCs w:val="20"/>
        </w:rPr>
        <w:t xml:space="preserve">: </w:t>
      </w:r>
      <w:r w:rsidR="004E2AAA" w:rsidRPr="00DE0FFE">
        <w:rPr>
          <w:rFonts w:ascii="Arial" w:hAnsi="Arial" w:cs="Arial"/>
          <w:spacing w:val="-2"/>
          <w:sz w:val="20"/>
          <w:szCs w:val="20"/>
        </w:rPr>
        <w:t>BA-F-II-3710-</w:t>
      </w:r>
      <w:r w:rsidR="00BB7D56" w:rsidRPr="00DE0FFE">
        <w:rPr>
          <w:rFonts w:ascii="Arial" w:hAnsi="Arial" w:cs="Arial"/>
          <w:spacing w:val="-2"/>
          <w:sz w:val="20"/>
          <w:szCs w:val="20"/>
        </w:rPr>
        <w:t>5</w:t>
      </w:r>
      <w:r w:rsidR="000352CB" w:rsidRPr="00DE0FFE">
        <w:rPr>
          <w:rFonts w:ascii="Arial" w:hAnsi="Arial" w:cs="Arial"/>
          <w:spacing w:val="-2"/>
          <w:sz w:val="20"/>
          <w:szCs w:val="20"/>
        </w:rPr>
        <w:t>/17</w:t>
      </w: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b/>
        </w:rPr>
        <w:t>MY NIŻEJ PODPISANI</w:t>
      </w:r>
      <w:r w:rsidRPr="00F37B1C">
        <w:rPr>
          <w:rFonts w:ascii="Arial" w:hAnsi="Arial" w:cs="Arial"/>
        </w:rPr>
        <w:t xml:space="preserve">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rPr>
        <w:t>działając w imieniu i na rzecz</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 xml:space="preserve"> (nazwa (firma) dokładny adres Wykonawcy/Wykonawców)</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(w przypadku składania oferty przez podmioty występujące wspólnie podać nazwy(firmy) i dokładne adresy wszystkich wspólników spółki cywilnej lub członków konsorcjum)</w:t>
      </w:r>
    </w:p>
    <w:p w:rsidR="007719A7" w:rsidRPr="00F37B1C" w:rsidRDefault="007719A7" w:rsidP="00F37B1C">
      <w:pPr>
        <w:pStyle w:val="Zwykytekst1"/>
        <w:tabs>
          <w:tab w:val="left" w:leader="dot" w:pos="9072"/>
        </w:tabs>
        <w:jc w:val="center"/>
        <w:rPr>
          <w:rFonts w:ascii="Arial" w:hAnsi="Arial" w:cs="Arial"/>
          <w:i/>
        </w:rPr>
      </w:pPr>
    </w:p>
    <w:p w:rsidR="007719A7" w:rsidRPr="00F37B1C" w:rsidRDefault="007719A7" w:rsidP="00BB7D56">
      <w:pPr>
        <w:pStyle w:val="Zwykytekst1"/>
        <w:numPr>
          <w:ilvl w:val="0"/>
          <w:numId w:val="2"/>
        </w:numPr>
        <w:tabs>
          <w:tab w:val="left" w:pos="567"/>
        </w:tabs>
        <w:spacing w:line="360" w:lineRule="exact"/>
        <w:ind w:left="567" w:hanging="567"/>
        <w:jc w:val="both"/>
        <w:rPr>
          <w:rFonts w:ascii="Arial" w:hAnsi="Arial" w:cs="Arial"/>
          <w:b/>
          <w:bCs/>
        </w:rPr>
      </w:pPr>
      <w:r w:rsidRPr="00F37B1C">
        <w:rPr>
          <w:rFonts w:ascii="Arial" w:hAnsi="Arial" w:cs="Arial"/>
          <w:b/>
        </w:rPr>
        <w:t>SKŁADAMY OFERTĘ</w:t>
      </w:r>
      <w:r w:rsidRPr="00F37B1C">
        <w:rPr>
          <w:rFonts w:ascii="Arial" w:hAnsi="Arial" w:cs="Arial"/>
        </w:rPr>
        <w:t xml:space="preserve"> na wykonanie przedmiotu zamówienia zgodnie ze Specyfikacją Istotnych Warunków Zamówienia (SIWZ).</w:t>
      </w:r>
    </w:p>
    <w:p w:rsidR="003C2BFB" w:rsidRPr="00CC171A"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w:t>
      </w:r>
      <w:r w:rsidR="00A84625" w:rsidRPr="00F37B1C">
        <w:rPr>
          <w:rFonts w:ascii="Arial" w:hAnsi="Arial" w:cs="Arial"/>
        </w:rPr>
        <w:t xml:space="preserve"> ogłoszeniem o zamówieniu, </w:t>
      </w:r>
      <w:r w:rsidRPr="00F37B1C">
        <w:rPr>
          <w:rFonts w:ascii="Arial" w:hAnsi="Arial" w:cs="Arial"/>
        </w:rPr>
        <w:t xml:space="preserve">Specyfikacją Istotnych Warunków Zamówienia oraz wyjaśnieniami i zmianami SIWZ przekazanymi przez </w:t>
      </w:r>
      <w:r w:rsidRPr="00CC171A">
        <w:rPr>
          <w:rFonts w:ascii="Arial" w:hAnsi="Arial" w:cs="Arial"/>
        </w:rPr>
        <w:t>Zamawiającego i uznajemy się za związanych określonymi w nich postanowieniami i zasadami postępowania.</w:t>
      </w:r>
    </w:p>
    <w:p w:rsidR="000C47AB" w:rsidRDefault="00CC171A" w:rsidP="00CC171A">
      <w:pPr>
        <w:pStyle w:val="Zwykytekst1"/>
        <w:tabs>
          <w:tab w:val="left" w:pos="567"/>
        </w:tabs>
        <w:spacing w:line="360" w:lineRule="exact"/>
        <w:jc w:val="both"/>
        <w:rPr>
          <w:rFonts w:ascii="Arial" w:hAnsi="Arial" w:cs="Arial"/>
          <w:b/>
        </w:rPr>
      </w:pPr>
      <w:r w:rsidRPr="00CC171A">
        <w:rPr>
          <w:rFonts w:ascii="Arial" w:hAnsi="Arial" w:cs="Arial"/>
        </w:rPr>
        <w:t>3.</w:t>
      </w:r>
      <w:r w:rsidRPr="00CC171A">
        <w:rPr>
          <w:rFonts w:ascii="Arial" w:hAnsi="Arial" w:cs="Arial"/>
          <w:b/>
        </w:rPr>
        <w:tab/>
      </w:r>
      <w:r w:rsidR="005B4B99" w:rsidRPr="00CC171A">
        <w:rPr>
          <w:rFonts w:ascii="Arial" w:hAnsi="Arial" w:cs="Arial"/>
          <w:b/>
        </w:rPr>
        <w:t>OFERUJEMY</w:t>
      </w:r>
      <w:r w:rsidR="000C47AB">
        <w:rPr>
          <w:rFonts w:ascii="Arial" w:hAnsi="Arial" w:cs="Arial"/>
          <w:b/>
        </w:rPr>
        <w:t>:</w:t>
      </w:r>
    </w:p>
    <w:p w:rsidR="00CC171A" w:rsidRPr="00CC171A" w:rsidRDefault="000C47AB" w:rsidP="00CC171A">
      <w:pPr>
        <w:pStyle w:val="Zwykytekst1"/>
        <w:tabs>
          <w:tab w:val="left" w:pos="567"/>
        </w:tabs>
        <w:spacing w:line="360" w:lineRule="exact"/>
        <w:jc w:val="both"/>
        <w:rPr>
          <w:rFonts w:ascii="Arial" w:hAnsi="Arial" w:cs="Arial"/>
          <w:b/>
        </w:rPr>
      </w:pPr>
      <w:r w:rsidRPr="000C47AB">
        <w:rPr>
          <w:rFonts w:ascii="Arial" w:hAnsi="Arial" w:cs="Arial"/>
        </w:rPr>
        <w:t>3.1.</w:t>
      </w:r>
      <w:r>
        <w:rPr>
          <w:rFonts w:ascii="Arial" w:hAnsi="Arial" w:cs="Arial"/>
          <w:b/>
        </w:rPr>
        <w:tab/>
      </w:r>
      <w:r w:rsidR="005B4B99" w:rsidRPr="00CC171A">
        <w:rPr>
          <w:rFonts w:ascii="Arial" w:hAnsi="Arial" w:cs="Arial"/>
          <w:b/>
        </w:rPr>
        <w:t xml:space="preserve"> </w:t>
      </w:r>
      <w:r w:rsidR="00CC171A" w:rsidRPr="00CC171A">
        <w:rPr>
          <w:rFonts w:ascii="Arial" w:hAnsi="Arial" w:cs="Arial"/>
        </w:rPr>
        <w:t>Wykonanie przedmiotu zamówienia</w:t>
      </w:r>
      <w:r w:rsidR="00CC171A" w:rsidRPr="00CC171A">
        <w:rPr>
          <w:rFonts w:ascii="Arial" w:hAnsi="Arial" w:cs="Arial"/>
          <w:b/>
        </w:rPr>
        <w:t xml:space="preserve"> za łączną cenę brutto:</w:t>
      </w:r>
    </w:p>
    <w:p w:rsidR="00CC171A" w:rsidRPr="000C47AB" w:rsidRDefault="00CC171A" w:rsidP="00CC171A">
      <w:pPr>
        <w:pStyle w:val="Zwykytekst1"/>
        <w:tabs>
          <w:tab w:val="left" w:pos="284"/>
        </w:tabs>
        <w:spacing w:line="360" w:lineRule="exact"/>
        <w:ind w:left="284"/>
        <w:jc w:val="both"/>
        <w:rPr>
          <w:rFonts w:ascii="Arial" w:hAnsi="Arial" w:cs="Arial"/>
        </w:rPr>
      </w:pPr>
      <w:r w:rsidRPr="000C47AB">
        <w:rPr>
          <w:rFonts w:ascii="Arial" w:hAnsi="Arial" w:cs="Arial"/>
          <w:b/>
        </w:rPr>
        <w:t xml:space="preserve">    </w:t>
      </w:r>
      <w:r w:rsidR="00C47142" w:rsidRPr="000C47AB">
        <w:t>………………………………………………</w:t>
      </w:r>
      <w:r w:rsidRPr="000C47AB">
        <w:rPr>
          <w:rFonts w:ascii="Arial" w:hAnsi="Arial" w:cs="Arial"/>
        </w:rPr>
        <w:t xml:space="preserve"> zł </w:t>
      </w:r>
    </w:p>
    <w:p w:rsidR="00CC171A" w:rsidRPr="000C47AB" w:rsidRDefault="00CC171A" w:rsidP="00CC171A">
      <w:pPr>
        <w:pStyle w:val="Zwykytekst1"/>
        <w:tabs>
          <w:tab w:val="left" w:pos="567"/>
        </w:tabs>
        <w:spacing w:line="360" w:lineRule="exact"/>
        <w:ind w:left="284"/>
        <w:jc w:val="both"/>
        <w:rPr>
          <w:rFonts w:ascii="Arial" w:hAnsi="Arial" w:cs="Arial"/>
        </w:rPr>
      </w:pPr>
      <w:r w:rsidRPr="000C47AB">
        <w:rPr>
          <w:rFonts w:ascii="Arial" w:hAnsi="Arial" w:cs="Arial"/>
        </w:rPr>
        <w:t xml:space="preserve"> </w:t>
      </w:r>
      <w:r w:rsidRPr="000C47AB">
        <w:rPr>
          <w:rFonts w:ascii="Arial" w:hAnsi="Arial" w:cs="Arial"/>
        </w:rPr>
        <w:tab/>
        <w:t>(słownie złotych:</w:t>
      </w:r>
      <w:r w:rsidR="00C47142" w:rsidRPr="00C47142">
        <w:t xml:space="preserve"> </w:t>
      </w:r>
      <w:r w:rsidR="00C47142" w:rsidRPr="000C47AB">
        <w:t>………………………………………………………………………</w:t>
      </w:r>
      <w:r w:rsidRPr="000C47AB">
        <w:rPr>
          <w:rFonts w:ascii="Arial" w:hAnsi="Arial" w:cs="Arial"/>
        </w:rPr>
        <w:t>),</w:t>
      </w:r>
    </w:p>
    <w:p w:rsidR="00CC171A" w:rsidRPr="000C47AB" w:rsidRDefault="00CC171A" w:rsidP="00CC171A">
      <w:pPr>
        <w:pStyle w:val="Zwykytekst1"/>
        <w:tabs>
          <w:tab w:val="left" w:pos="567"/>
        </w:tabs>
        <w:spacing w:line="360" w:lineRule="exact"/>
        <w:ind w:left="284"/>
        <w:jc w:val="both"/>
        <w:rPr>
          <w:rFonts w:ascii="Arial" w:hAnsi="Arial" w:cs="Arial"/>
          <w:b/>
        </w:rPr>
      </w:pPr>
      <w:r w:rsidRPr="000C47AB">
        <w:rPr>
          <w:rFonts w:ascii="Arial" w:hAnsi="Arial" w:cs="Arial"/>
        </w:rPr>
        <w:t xml:space="preserve">     w tym 23% podatku VAT</w:t>
      </w:r>
      <w:r w:rsidR="000C47AB" w:rsidRPr="000C47AB">
        <w:rPr>
          <w:rFonts w:ascii="Arial" w:hAnsi="Arial" w:cs="Arial"/>
        </w:rPr>
        <w:t>;</w:t>
      </w:r>
      <w:r w:rsidRPr="000C47AB">
        <w:rPr>
          <w:rFonts w:ascii="Arial" w:hAnsi="Arial" w:cs="Arial"/>
          <w:b/>
        </w:rPr>
        <w:t xml:space="preserve"> </w:t>
      </w:r>
    </w:p>
    <w:p w:rsidR="000C47AB" w:rsidRPr="000C47AB" w:rsidRDefault="000C47AB" w:rsidP="000C47AB">
      <w:pPr>
        <w:pStyle w:val="Akapitzlist"/>
        <w:numPr>
          <w:ilvl w:val="0"/>
          <w:numId w:val="2"/>
        </w:numPr>
        <w:tabs>
          <w:tab w:val="left" w:pos="567"/>
        </w:tabs>
        <w:suppressAutoHyphens/>
        <w:spacing w:line="360" w:lineRule="auto"/>
        <w:jc w:val="both"/>
        <w:rPr>
          <w:vanish/>
          <w:sz w:val="20"/>
          <w:szCs w:val="20"/>
          <w:lang w:eastAsia="ar-SA"/>
        </w:rPr>
      </w:pPr>
    </w:p>
    <w:p w:rsidR="000C47AB" w:rsidRPr="000C47AB" w:rsidRDefault="000C47AB" w:rsidP="000C47AB">
      <w:pPr>
        <w:pStyle w:val="Akapitzlist"/>
        <w:numPr>
          <w:ilvl w:val="1"/>
          <w:numId w:val="2"/>
        </w:numPr>
        <w:tabs>
          <w:tab w:val="left" w:pos="567"/>
        </w:tabs>
        <w:suppressAutoHyphens/>
        <w:spacing w:line="360" w:lineRule="auto"/>
        <w:jc w:val="both"/>
        <w:rPr>
          <w:vanish/>
          <w:sz w:val="20"/>
          <w:szCs w:val="20"/>
          <w:lang w:eastAsia="ar-SA"/>
        </w:rPr>
      </w:pPr>
    </w:p>
    <w:p w:rsidR="00CC171A" w:rsidRPr="000C47AB" w:rsidRDefault="008511FA" w:rsidP="000C47AB">
      <w:pPr>
        <w:pStyle w:val="Akapitzlist"/>
        <w:numPr>
          <w:ilvl w:val="1"/>
          <w:numId w:val="2"/>
        </w:numPr>
        <w:tabs>
          <w:tab w:val="left" w:pos="567"/>
        </w:tabs>
        <w:suppressAutoHyphens/>
        <w:spacing w:line="360" w:lineRule="auto"/>
        <w:ind w:left="567" w:hanging="567"/>
        <w:jc w:val="both"/>
        <w:rPr>
          <w:sz w:val="20"/>
          <w:szCs w:val="20"/>
          <w:lang w:eastAsia="ar-SA"/>
        </w:rPr>
      </w:pPr>
      <w:r w:rsidRPr="000C47AB">
        <w:rPr>
          <w:sz w:val="20"/>
          <w:szCs w:val="20"/>
          <w:lang w:eastAsia="ar-SA"/>
        </w:rPr>
        <w:t>C</w:t>
      </w:r>
      <w:r w:rsidR="003C2BFB" w:rsidRPr="000C47AB">
        <w:rPr>
          <w:sz w:val="20"/>
          <w:szCs w:val="20"/>
          <w:lang w:eastAsia="ar-SA"/>
        </w:rPr>
        <w:t>ena brutto</w:t>
      </w:r>
      <w:r w:rsidR="00E80443" w:rsidRPr="000C47AB">
        <w:rPr>
          <w:sz w:val="20"/>
          <w:szCs w:val="20"/>
          <w:lang w:eastAsia="ar-SA"/>
        </w:rPr>
        <w:t xml:space="preserve"> za</w:t>
      </w:r>
      <w:r w:rsidR="003C2BFB" w:rsidRPr="000C47AB">
        <w:rPr>
          <w:sz w:val="20"/>
          <w:szCs w:val="20"/>
          <w:lang w:eastAsia="ar-SA"/>
        </w:rPr>
        <w:t xml:space="preserve"> </w:t>
      </w:r>
      <w:r w:rsidR="003D7512" w:rsidRPr="000C47AB">
        <w:rPr>
          <w:sz w:val="20"/>
          <w:szCs w:val="20"/>
          <w:lang w:eastAsia="pl-PL"/>
        </w:rPr>
        <w:t>wsparcie eksploatacji, świadczenie serwisu i wsparcie techniczne dla Systemu</w:t>
      </w:r>
      <w:r w:rsidR="000C47AB" w:rsidRPr="000C47AB">
        <w:rPr>
          <w:sz w:val="20"/>
          <w:szCs w:val="20"/>
          <w:lang w:eastAsia="ar-SA"/>
        </w:rPr>
        <w:t xml:space="preserve"> </w:t>
      </w:r>
      <w:r w:rsidR="003C2BFB" w:rsidRPr="000C47AB">
        <w:rPr>
          <w:sz w:val="20"/>
          <w:szCs w:val="20"/>
          <w:lang w:eastAsia="ar-SA"/>
        </w:rPr>
        <w:t>wynosi:</w:t>
      </w:r>
      <w:r w:rsidR="00EE39A2" w:rsidRPr="00EE39A2">
        <w:rPr>
          <w:sz w:val="20"/>
          <w:szCs w:val="20"/>
          <w:lang w:eastAsia="ar-SA"/>
        </w:rPr>
        <w:t xml:space="preserve"> </w:t>
      </w:r>
      <w:r w:rsidR="00EE39A2" w:rsidRPr="000C47AB">
        <w:rPr>
          <w:sz w:val="20"/>
          <w:szCs w:val="20"/>
          <w:lang w:eastAsia="ar-SA"/>
        </w:rPr>
        <w:t>………………………</w:t>
      </w:r>
      <w:r w:rsidR="00CC171A" w:rsidRPr="000C47AB">
        <w:rPr>
          <w:sz w:val="20"/>
          <w:szCs w:val="20"/>
          <w:lang w:eastAsia="ar-SA"/>
        </w:rPr>
        <w:t xml:space="preserve"> </w:t>
      </w:r>
      <w:r w:rsidR="003C2BFB" w:rsidRPr="000C47AB">
        <w:rPr>
          <w:sz w:val="20"/>
          <w:szCs w:val="20"/>
          <w:lang w:eastAsia="ar-SA"/>
        </w:rPr>
        <w:t>zł,</w:t>
      </w:r>
      <w:r w:rsidR="00CC171A" w:rsidRPr="000C47AB">
        <w:rPr>
          <w:sz w:val="20"/>
          <w:szCs w:val="20"/>
          <w:lang w:eastAsia="ar-SA"/>
        </w:rPr>
        <w:t xml:space="preserve"> </w:t>
      </w:r>
    </w:p>
    <w:p w:rsidR="000C47AB" w:rsidRPr="000C47AB" w:rsidRDefault="00CC171A" w:rsidP="000C47AB">
      <w:pPr>
        <w:pStyle w:val="Akapitzlist"/>
        <w:tabs>
          <w:tab w:val="left" w:pos="567"/>
        </w:tabs>
        <w:suppressAutoHyphens/>
        <w:spacing w:line="360" w:lineRule="auto"/>
        <w:ind w:left="0"/>
        <w:jc w:val="both"/>
        <w:rPr>
          <w:sz w:val="20"/>
          <w:szCs w:val="20"/>
          <w:lang w:eastAsia="ar-SA"/>
        </w:rPr>
      </w:pPr>
      <w:r w:rsidRPr="000C47AB">
        <w:rPr>
          <w:sz w:val="20"/>
          <w:szCs w:val="20"/>
          <w:lang w:eastAsia="ar-SA"/>
        </w:rPr>
        <w:t>3.</w:t>
      </w:r>
      <w:r w:rsidR="000C47AB" w:rsidRPr="000C47AB">
        <w:rPr>
          <w:sz w:val="20"/>
          <w:szCs w:val="20"/>
          <w:lang w:eastAsia="ar-SA"/>
        </w:rPr>
        <w:t>3</w:t>
      </w:r>
      <w:r w:rsidRPr="000C47AB">
        <w:rPr>
          <w:sz w:val="20"/>
          <w:szCs w:val="20"/>
          <w:lang w:eastAsia="ar-SA"/>
        </w:rPr>
        <w:t xml:space="preserve">.  </w:t>
      </w:r>
      <w:r w:rsidRPr="000C47AB">
        <w:rPr>
          <w:sz w:val="20"/>
          <w:szCs w:val="20"/>
          <w:lang w:eastAsia="ar-SA"/>
        </w:rPr>
        <w:tab/>
        <w:t>Cena brutto za modyfikacje Systemu</w:t>
      </w:r>
      <w:r w:rsidR="000C47AB">
        <w:rPr>
          <w:sz w:val="20"/>
          <w:szCs w:val="20"/>
          <w:lang w:eastAsia="ar-SA"/>
        </w:rPr>
        <w:t xml:space="preserve"> wynosi</w:t>
      </w:r>
      <w:r w:rsidR="000C47AB" w:rsidRPr="000C47AB">
        <w:rPr>
          <w:sz w:val="20"/>
          <w:szCs w:val="20"/>
          <w:lang w:eastAsia="ar-SA"/>
        </w:rPr>
        <w:t>:</w:t>
      </w:r>
      <w:r w:rsidR="008511FA" w:rsidRPr="000C47AB">
        <w:rPr>
          <w:sz w:val="20"/>
          <w:szCs w:val="20"/>
          <w:lang w:eastAsia="ar-SA"/>
        </w:rPr>
        <w:t>………………..</w:t>
      </w:r>
      <w:r w:rsidR="008F2F59" w:rsidRPr="000C47AB">
        <w:rPr>
          <w:sz w:val="20"/>
          <w:szCs w:val="20"/>
          <w:lang w:eastAsia="ar-SA"/>
        </w:rPr>
        <w:t xml:space="preserve"> </w:t>
      </w:r>
      <w:r w:rsidR="000C47AB" w:rsidRPr="000C47AB">
        <w:rPr>
          <w:sz w:val="20"/>
          <w:szCs w:val="20"/>
          <w:lang w:eastAsia="ar-SA"/>
        </w:rPr>
        <w:t>zł</w:t>
      </w:r>
      <w:r w:rsidR="008511FA" w:rsidRPr="000C47AB">
        <w:rPr>
          <w:sz w:val="20"/>
          <w:szCs w:val="20"/>
          <w:lang w:eastAsia="ar-SA"/>
        </w:rPr>
        <w:t xml:space="preserve">, </w:t>
      </w:r>
      <w:r w:rsidRPr="000C47AB">
        <w:rPr>
          <w:sz w:val="20"/>
          <w:szCs w:val="20"/>
          <w:lang w:eastAsia="ar-SA"/>
        </w:rPr>
        <w:t xml:space="preserve"> </w:t>
      </w:r>
    </w:p>
    <w:p w:rsidR="000C47AB" w:rsidRPr="000C47AB" w:rsidRDefault="000C47AB" w:rsidP="000C47AB">
      <w:pPr>
        <w:pStyle w:val="Akapitzlist"/>
        <w:tabs>
          <w:tab w:val="left" w:pos="709"/>
        </w:tabs>
        <w:suppressAutoHyphens/>
        <w:spacing w:line="360" w:lineRule="auto"/>
        <w:ind w:left="567"/>
        <w:jc w:val="both"/>
        <w:rPr>
          <w:sz w:val="20"/>
          <w:szCs w:val="20"/>
          <w:lang w:eastAsia="ar-SA"/>
        </w:rPr>
      </w:pPr>
      <w:r w:rsidRPr="000C47AB">
        <w:rPr>
          <w:sz w:val="20"/>
          <w:szCs w:val="20"/>
          <w:lang w:eastAsia="ar-SA"/>
        </w:rPr>
        <w:t>w tym cena jednostkowa brutto za 1 osobogodzinę pracy wynosi</w:t>
      </w:r>
      <w:r w:rsidR="0046436F">
        <w:rPr>
          <w:sz w:val="20"/>
          <w:szCs w:val="20"/>
          <w:lang w:eastAsia="ar-SA"/>
        </w:rPr>
        <w:t>:</w:t>
      </w:r>
      <w:r w:rsidRPr="000C47AB">
        <w:rPr>
          <w:sz w:val="20"/>
          <w:szCs w:val="20"/>
          <w:lang w:eastAsia="ar-SA"/>
        </w:rPr>
        <w:t>………………………</w:t>
      </w:r>
      <w:r w:rsidR="0046436F">
        <w:rPr>
          <w:sz w:val="20"/>
          <w:szCs w:val="20"/>
          <w:lang w:eastAsia="ar-SA"/>
        </w:rPr>
        <w:t xml:space="preserve"> zł</w:t>
      </w:r>
      <w:r w:rsidRPr="000C47AB">
        <w:rPr>
          <w:sz w:val="20"/>
          <w:szCs w:val="20"/>
          <w:lang w:eastAsia="ar-SA"/>
        </w:rPr>
        <w:t xml:space="preserve">, </w:t>
      </w:r>
    </w:p>
    <w:p w:rsidR="000C47AB" w:rsidRPr="000C47AB" w:rsidRDefault="000C47AB" w:rsidP="000C47AB">
      <w:pPr>
        <w:pStyle w:val="Akapitzlist"/>
        <w:tabs>
          <w:tab w:val="left" w:pos="709"/>
        </w:tabs>
        <w:suppressAutoHyphens/>
        <w:spacing w:line="360" w:lineRule="auto"/>
        <w:ind w:left="567"/>
        <w:jc w:val="both"/>
        <w:rPr>
          <w:sz w:val="20"/>
          <w:szCs w:val="20"/>
          <w:lang w:eastAsia="ar-SA"/>
        </w:rPr>
      </w:pPr>
      <w:r w:rsidRPr="000C47AB">
        <w:rPr>
          <w:sz w:val="20"/>
          <w:szCs w:val="20"/>
          <w:lang w:eastAsia="ar-SA"/>
        </w:rPr>
        <w:t>Cena brutto za 1 punkt funkcyjny wynosi 10 x cena jednostkowa brutto za 1 osobogodzinę;</w:t>
      </w:r>
    </w:p>
    <w:p w:rsidR="000C47AB" w:rsidRDefault="000C47AB" w:rsidP="000C47AB">
      <w:pPr>
        <w:tabs>
          <w:tab w:val="left" w:pos="567"/>
        </w:tabs>
        <w:suppressAutoHyphens/>
        <w:spacing w:line="360" w:lineRule="auto"/>
        <w:ind w:left="567" w:hanging="567"/>
        <w:jc w:val="both"/>
        <w:rPr>
          <w:rFonts w:ascii="Arial" w:hAnsi="Arial" w:cs="Arial"/>
          <w:sz w:val="20"/>
          <w:szCs w:val="20"/>
          <w:lang w:eastAsia="ar-SA"/>
        </w:rPr>
      </w:pPr>
      <w:r w:rsidRPr="000C47AB">
        <w:rPr>
          <w:rFonts w:ascii="Arial" w:hAnsi="Arial" w:cs="Arial"/>
          <w:sz w:val="20"/>
          <w:szCs w:val="20"/>
          <w:lang w:eastAsia="ar-SA"/>
        </w:rPr>
        <w:t>3.4.</w:t>
      </w:r>
      <w:r w:rsidRPr="000C47AB">
        <w:rPr>
          <w:rFonts w:ascii="Arial" w:hAnsi="Arial" w:cs="Arial"/>
          <w:sz w:val="20"/>
          <w:szCs w:val="20"/>
          <w:lang w:eastAsia="ar-SA"/>
        </w:rPr>
        <w:tab/>
        <w:t xml:space="preserve">Cena brutto za </w:t>
      </w:r>
      <w:r w:rsidRPr="001058CC">
        <w:rPr>
          <w:rFonts w:ascii="Arial" w:hAnsi="Arial" w:cs="Arial"/>
          <w:sz w:val="20"/>
          <w:szCs w:val="20"/>
        </w:rPr>
        <w:t>przygotowanie i zrealizowanie szkoleń/warsztatów dla Użytkowników wewnętrznych, Administratorów Systemu lub osób wskazanych przez Zamawiającego</w:t>
      </w:r>
      <w:r>
        <w:rPr>
          <w:rFonts w:ascii="Arial" w:hAnsi="Arial" w:cs="Arial"/>
          <w:sz w:val="20"/>
          <w:szCs w:val="20"/>
        </w:rPr>
        <w:t xml:space="preserve"> </w:t>
      </w:r>
      <w:r>
        <w:rPr>
          <w:rFonts w:ascii="Arial" w:hAnsi="Arial" w:cs="Arial"/>
          <w:sz w:val="20"/>
          <w:szCs w:val="20"/>
        </w:rPr>
        <w:br/>
        <w:t>wynosi:</w:t>
      </w:r>
      <w:r w:rsidRPr="000C47AB">
        <w:rPr>
          <w:rFonts w:ascii="Arial" w:hAnsi="Arial" w:cs="Arial"/>
          <w:sz w:val="20"/>
          <w:szCs w:val="20"/>
          <w:lang w:eastAsia="ar-SA"/>
        </w:rPr>
        <w:t>……………………… zł,</w:t>
      </w:r>
    </w:p>
    <w:p w:rsidR="0046436F" w:rsidRPr="000C47AB" w:rsidRDefault="0046436F" w:rsidP="000C47AB">
      <w:pPr>
        <w:tabs>
          <w:tab w:val="left" w:pos="567"/>
        </w:tabs>
        <w:suppressAutoHyphens/>
        <w:spacing w:line="360" w:lineRule="auto"/>
        <w:ind w:left="567" w:hanging="567"/>
        <w:jc w:val="both"/>
        <w:rPr>
          <w:rFonts w:ascii="Arial" w:hAnsi="Arial" w:cs="Arial"/>
          <w:sz w:val="20"/>
          <w:szCs w:val="20"/>
          <w:lang w:eastAsia="ar-SA"/>
        </w:rPr>
      </w:pPr>
      <w:r>
        <w:rPr>
          <w:rFonts w:ascii="Arial" w:hAnsi="Arial" w:cs="Arial"/>
          <w:sz w:val="20"/>
          <w:szCs w:val="20"/>
          <w:lang w:eastAsia="ar-SA"/>
        </w:rPr>
        <w:tab/>
        <w:t xml:space="preserve">w tym cena jednostkowa brutto </w:t>
      </w:r>
      <w:bookmarkStart w:id="0" w:name="_GoBack"/>
      <w:r>
        <w:rPr>
          <w:rFonts w:ascii="Arial" w:hAnsi="Arial" w:cs="Arial"/>
          <w:sz w:val="20"/>
          <w:szCs w:val="20"/>
          <w:lang w:eastAsia="ar-SA"/>
        </w:rPr>
        <w:t xml:space="preserve">za jedną godzinę </w:t>
      </w:r>
      <w:r w:rsidR="00EB641A">
        <w:rPr>
          <w:rFonts w:ascii="Arial" w:hAnsi="Arial" w:cs="Arial"/>
          <w:sz w:val="20"/>
          <w:szCs w:val="20"/>
          <w:lang w:eastAsia="ar-SA"/>
        </w:rPr>
        <w:t xml:space="preserve">szkoleniową </w:t>
      </w:r>
      <w:bookmarkEnd w:id="0"/>
      <w:r>
        <w:rPr>
          <w:rFonts w:ascii="Arial" w:hAnsi="Arial" w:cs="Arial"/>
          <w:sz w:val="20"/>
          <w:szCs w:val="20"/>
          <w:lang w:eastAsia="ar-SA"/>
        </w:rPr>
        <w:t>wynosi</w:t>
      </w:r>
      <w:r>
        <w:rPr>
          <w:sz w:val="20"/>
          <w:szCs w:val="20"/>
          <w:lang w:eastAsia="ar-SA"/>
        </w:rPr>
        <w:t>:……</w:t>
      </w:r>
      <w:r w:rsidRPr="000C47AB">
        <w:rPr>
          <w:sz w:val="20"/>
          <w:szCs w:val="20"/>
          <w:lang w:eastAsia="ar-SA"/>
        </w:rPr>
        <w:t>……………</w:t>
      </w:r>
      <w:r>
        <w:rPr>
          <w:sz w:val="20"/>
          <w:szCs w:val="20"/>
          <w:lang w:eastAsia="ar-SA"/>
        </w:rPr>
        <w:t xml:space="preserve"> zł</w:t>
      </w:r>
    </w:p>
    <w:p w:rsidR="003C2BFB" w:rsidRPr="00F37B1C" w:rsidRDefault="0046436F" w:rsidP="0046436F">
      <w:pPr>
        <w:pStyle w:val="Zwykytekst1"/>
        <w:tabs>
          <w:tab w:val="left" w:pos="567"/>
        </w:tabs>
        <w:spacing w:line="360" w:lineRule="exact"/>
        <w:ind w:left="567" w:hanging="567"/>
        <w:jc w:val="both"/>
        <w:rPr>
          <w:rFonts w:ascii="Arial" w:hAnsi="Arial" w:cs="Arial"/>
        </w:rPr>
      </w:pPr>
      <w:r w:rsidRPr="0046436F">
        <w:rPr>
          <w:rFonts w:ascii="Arial" w:hAnsi="Arial" w:cs="Arial"/>
        </w:rPr>
        <w:lastRenderedPageBreak/>
        <w:t>3.5.</w:t>
      </w:r>
      <w:r>
        <w:rPr>
          <w:rFonts w:ascii="Arial" w:hAnsi="Arial" w:cs="Arial"/>
          <w:b/>
        </w:rPr>
        <w:tab/>
        <w:t>U</w:t>
      </w:r>
      <w:r w:rsidR="003C2BFB" w:rsidRPr="00F37B1C">
        <w:rPr>
          <w:rFonts w:ascii="Arial" w:hAnsi="Arial" w:cs="Arial"/>
          <w:b/>
        </w:rPr>
        <w:t xml:space="preserve">sunięcie awarii lub błędów zgodnie z czasami określonymi w zestawie nr </w:t>
      </w:r>
      <w:r w:rsidR="003C2BFB" w:rsidRPr="00F37B1C">
        <w:rPr>
          <w:rFonts w:ascii="Arial" w:hAnsi="Arial" w:cs="Arial"/>
        </w:rPr>
        <w:t xml:space="preserve">……… (podać numer zestawu zgodnie z treścią SIWZ odpowiednio numer od 1 do </w:t>
      </w:r>
      <w:r w:rsidR="0008413B" w:rsidRPr="00F37B1C">
        <w:rPr>
          <w:rFonts w:ascii="Arial" w:hAnsi="Arial" w:cs="Arial"/>
        </w:rPr>
        <w:t>3</w:t>
      </w:r>
      <w:r w:rsidR="003C2BFB" w:rsidRPr="00F37B1C">
        <w:rPr>
          <w:rFonts w:ascii="Arial" w:hAnsi="Arial" w:cs="Arial"/>
        </w:rPr>
        <w:t>).</w:t>
      </w:r>
    </w:p>
    <w:p w:rsidR="007719A7"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 xml:space="preserve">AKCEPTUJEMY </w:t>
      </w:r>
      <w:r w:rsidRPr="00F37B1C">
        <w:rPr>
          <w:rFonts w:ascii="Arial" w:hAnsi="Arial" w:cs="Arial"/>
        </w:rPr>
        <w:t>warunki płatności określone przez Zamawiającego w Specyfikacji Istotnych Warunków Zamówienia.</w:t>
      </w:r>
    </w:p>
    <w:p w:rsidR="00AC2BB1" w:rsidRPr="00F37B1C" w:rsidRDefault="00AC2BB1"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AKCEPTUJEMY</w:t>
      </w:r>
      <w:r>
        <w:rPr>
          <w:rFonts w:ascii="Arial" w:hAnsi="Arial" w:cs="Arial"/>
          <w:b/>
        </w:rPr>
        <w:t xml:space="preserve"> </w:t>
      </w:r>
      <w:r w:rsidRPr="00AC2BB1">
        <w:rPr>
          <w:rFonts w:ascii="Arial" w:hAnsi="Arial" w:cs="Arial"/>
        </w:rPr>
        <w:t>warunki gwarancji określone w SIWZ.</w:t>
      </w:r>
    </w:p>
    <w:p w:rsidR="00807DAF" w:rsidRPr="00807DAF" w:rsidRDefault="00807DAF" w:rsidP="00BB7D56">
      <w:pPr>
        <w:pStyle w:val="Akapitzlist"/>
        <w:numPr>
          <w:ilvl w:val="0"/>
          <w:numId w:val="8"/>
        </w:numPr>
        <w:tabs>
          <w:tab w:val="left" w:pos="567"/>
        </w:tabs>
        <w:suppressAutoHyphens/>
        <w:spacing w:line="360" w:lineRule="exact"/>
        <w:ind w:left="567" w:hanging="567"/>
        <w:jc w:val="both"/>
        <w:rPr>
          <w:b/>
          <w:bCs/>
          <w:iCs/>
          <w:vanish/>
          <w:sz w:val="20"/>
          <w:szCs w:val="20"/>
          <w:lang w:eastAsia="ar-SA"/>
        </w:rPr>
      </w:pPr>
    </w:p>
    <w:p w:rsidR="00A766AB" w:rsidRPr="00F37B1C" w:rsidRDefault="00CE5750"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bCs/>
          <w:iCs/>
        </w:rPr>
        <w:t>ZOBOWIĄZUJEMY SIĘ</w:t>
      </w:r>
      <w:r w:rsidRPr="00F37B1C">
        <w:rPr>
          <w:rFonts w:ascii="Arial" w:hAnsi="Arial" w:cs="Arial"/>
          <w:bCs/>
          <w:iCs/>
        </w:rPr>
        <w:t xml:space="preserve"> </w:t>
      </w:r>
      <w:r w:rsidRPr="00F37B1C">
        <w:rPr>
          <w:rFonts w:ascii="Arial" w:hAnsi="Arial" w:cs="Arial"/>
        </w:rPr>
        <w:t>do wykonania zamówienia w terminie określonym w SIWZ.</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JESTEŚMY</w:t>
      </w:r>
      <w:r w:rsidRPr="00F37B1C">
        <w:rPr>
          <w:rFonts w:ascii="Arial" w:hAnsi="Arial" w:cs="Arial"/>
        </w:rPr>
        <w:t xml:space="preserve"> związani ofertą przez okres wskazany w Specyfikacji Istotnych Warunków Zamówienia. </w:t>
      </w:r>
    </w:p>
    <w:p w:rsidR="007719A7" w:rsidRPr="00F37B1C" w:rsidRDefault="007719A7" w:rsidP="00BB7D56">
      <w:pPr>
        <w:tabs>
          <w:tab w:val="left" w:pos="567"/>
        </w:tabs>
        <w:spacing w:line="360" w:lineRule="auto"/>
        <w:ind w:left="567"/>
        <w:jc w:val="both"/>
        <w:rPr>
          <w:rFonts w:ascii="Arial" w:hAnsi="Arial" w:cs="Arial"/>
          <w:sz w:val="20"/>
          <w:szCs w:val="20"/>
        </w:rPr>
      </w:pPr>
      <w:r w:rsidRPr="00F37B1C">
        <w:rPr>
          <w:rFonts w:ascii="Arial" w:hAnsi="Arial" w:cs="Arial"/>
          <w:sz w:val="20"/>
          <w:szCs w:val="20"/>
        </w:rPr>
        <w:t xml:space="preserve">Na potwierdzenie powyższego wnieśliśmy wadium w wysokości </w:t>
      </w:r>
      <w:r w:rsidR="00B23982" w:rsidRPr="00F37B1C">
        <w:rPr>
          <w:rFonts w:ascii="Arial" w:hAnsi="Arial" w:cs="Arial"/>
          <w:sz w:val="20"/>
          <w:szCs w:val="20"/>
        </w:rPr>
        <w:t>__________</w:t>
      </w:r>
      <w:r w:rsidRPr="00F37B1C">
        <w:rPr>
          <w:rFonts w:ascii="Arial" w:hAnsi="Arial" w:cs="Arial"/>
          <w:sz w:val="20"/>
          <w:szCs w:val="20"/>
        </w:rPr>
        <w:t xml:space="preserve">PLN w formie </w:t>
      </w:r>
      <w:r w:rsidR="00BB7D56">
        <w:rPr>
          <w:rFonts w:ascii="Arial" w:hAnsi="Arial" w:cs="Arial"/>
          <w:sz w:val="20"/>
          <w:szCs w:val="20"/>
        </w:rPr>
        <w:t xml:space="preserve">     </w:t>
      </w:r>
      <w:r w:rsidRPr="00F37B1C">
        <w:rPr>
          <w:rFonts w:ascii="Arial" w:hAnsi="Arial" w:cs="Arial"/>
          <w:sz w:val="20"/>
          <w:szCs w:val="20"/>
        </w:rPr>
        <w:t>_______________</w:t>
      </w:r>
      <w:r w:rsidR="00293111" w:rsidRPr="00F37B1C">
        <w:rPr>
          <w:rFonts w:ascii="Arial" w:hAnsi="Arial" w:cs="Arial"/>
          <w:sz w:val="20"/>
          <w:szCs w:val="20"/>
        </w:rPr>
        <w:t>___________</w:t>
      </w:r>
      <w:r w:rsidRPr="00F37B1C">
        <w:rPr>
          <w:rFonts w:ascii="Arial" w:hAnsi="Arial" w:cs="Arial"/>
          <w:sz w:val="20"/>
          <w:szCs w:val="20"/>
        </w:rPr>
        <w:t>____________________________________</w:t>
      </w:r>
    </w:p>
    <w:p w:rsidR="007719A7" w:rsidRPr="00F37B1C" w:rsidRDefault="007719A7" w:rsidP="00BB7D56">
      <w:pPr>
        <w:pStyle w:val="Zwykytekst"/>
        <w:tabs>
          <w:tab w:val="left" w:pos="567"/>
        </w:tabs>
        <w:spacing w:line="360" w:lineRule="auto"/>
        <w:ind w:left="567"/>
        <w:rPr>
          <w:rFonts w:ascii="Arial" w:hAnsi="Arial" w:cs="Arial"/>
        </w:rPr>
      </w:pPr>
      <w:r w:rsidRPr="00F37B1C">
        <w:rPr>
          <w:rFonts w:ascii="Arial" w:hAnsi="Arial" w:cs="Arial"/>
          <w:iCs/>
        </w:rPr>
        <w:t>Wadium należy zwrócić przelewem na konto nr ______</w:t>
      </w:r>
      <w:r w:rsidR="00293111" w:rsidRPr="00F37B1C">
        <w:rPr>
          <w:rFonts w:ascii="Arial" w:hAnsi="Arial" w:cs="Arial"/>
          <w:iCs/>
        </w:rPr>
        <w:t>____________________</w:t>
      </w:r>
      <w:r w:rsidRPr="00F37B1C">
        <w:rPr>
          <w:rFonts w:ascii="Arial" w:hAnsi="Arial" w:cs="Arial"/>
          <w:iCs/>
        </w:rPr>
        <w:t>___________________________________________</w:t>
      </w:r>
    </w:p>
    <w:p w:rsidR="007719A7" w:rsidRPr="00F37B1C" w:rsidRDefault="007719A7" w:rsidP="00BB7D56">
      <w:pPr>
        <w:pStyle w:val="Zwykytekst"/>
        <w:tabs>
          <w:tab w:val="left" w:pos="567"/>
        </w:tabs>
        <w:spacing w:line="360" w:lineRule="auto"/>
        <w:ind w:left="2836"/>
        <w:rPr>
          <w:rFonts w:ascii="Arial" w:hAnsi="Arial" w:cs="Arial"/>
          <w:i/>
        </w:rPr>
      </w:pPr>
      <w:r w:rsidRPr="00F37B1C">
        <w:rPr>
          <w:rFonts w:ascii="Arial" w:hAnsi="Arial" w:cs="Arial"/>
          <w:i/>
          <w:iCs/>
        </w:rPr>
        <w:t xml:space="preserve">(w </w:t>
      </w:r>
      <w:r w:rsidRPr="00F37B1C">
        <w:rPr>
          <w:rFonts w:ascii="Arial" w:hAnsi="Arial" w:cs="Arial"/>
          <w:i/>
        </w:rPr>
        <w:t>przypadku wniesienia w formie pieniądza)</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iż informacje i dokumenty zawarte na stronach nr od ___ do ___ stanowią tajemnicę przedsiębiorstwa w rozumieniu przepisów o zwalczaniu nieuczciwej konkurencji, </w:t>
      </w:r>
      <w:r w:rsidR="00BB7D56">
        <w:rPr>
          <w:rFonts w:ascii="Arial" w:hAnsi="Arial" w:cs="Arial"/>
        </w:rPr>
        <w:br/>
      </w:r>
      <w:r w:rsidRPr="00F37B1C">
        <w:rPr>
          <w:rFonts w:ascii="Arial" w:hAnsi="Arial" w:cs="Arial"/>
        </w:rPr>
        <w:t xml:space="preserve">co wykazaliśmy w załączniku nr ___ do Oferty i zastrzegamy, że nie mogą </w:t>
      </w:r>
      <w:r w:rsidR="00BB7D56">
        <w:rPr>
          <w:rFonts w:ascii="Arial" w:hAnsi="Arial" w:cs="Arial"/>
        </w:rPr>
        <w:br/>
      </w:r>
      <w:r w:rsidRPr="00F37B1C">
        <w:rPr>
          <w:rFonts w:ascii="Arial" w:hAnsi="Arial" w:cs="Arial"/>
        </w:rPr>
        <w:t>być one udostępniane.</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 Istotnymi dla Stron postanowieniami umowy zawartymi w Specyfikacji Istotnych Warunków Zamówienia i zobowiązujemy się, w przypadku wyboru naszej oferty, do zawarcia umowy zgodnej z niniejszą ofertą, na warunkach określonych </w:t>
      </w:r>
      <w:r w:rsidR="00BB7D56">
        <w:rPr>
          <w:rFonts w:ascii="Arial" w:hAnsi="Arial" w:cs="Arial"/>
        </w:rPr>
        <w:br/>
      </w:r>
      <w:r w:rsidRPr="00F37B1C">
        <w:rPr>
          <w:rFonts w:ascii="Arial" w:hAnsi="Arial" w:cs="Arial"/>
        </w:rPr>
        <w:t>w Specyfikacji Istotnych Warunków Zamówienia, w miejscu i terminie wyznaczonym przez Zamawiającego.</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 xml:space="preserve">OFERTĘ </w:t>
      </w:r>
      <w:r w:rsidRPr="00F37B1C">
        <w:rPr>
          <w:rFonts w:ascii="Arial" w:hAnsi="Arial" w:cs="Arial"/>
        </w:rPr>
        <w:t>składamy na _________ stronach.</w:t>
      </w:r>
    </w:p>
    <w:p w:rsidR="001B14C9" w:rsidRPr="00F37B1C" w:rsidRDefault="001B14C9"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WSZELKĄ KORESPONDENCJĘ</w:t>
      </w:r>
      <w:r w:rsidRPr="00F37B1C">
        <w:rPr>
          <w:rFonts w:ascii="Arial" w:hAnsi="Arial" w:cs="Arial"/>
        </w:rPr>
        <w:t xml:space="preserve"> w sprawie postępowania należy kierować na poniższy adres:</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Imię i nazwisko: 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Adres:______________________________________________________________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tel. _______________ fax _______________ e-mail: ________________________</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 xml:space="preserve">ZAŁĄCZNIKAMI </w:t>
      </w:r>
      <w:r w:rsidRPr="00F37B1C">
        <w:rPr>
          <w:rFonts w:ascii="Arial" w:hAnsi="Arial" w:cs="Arial"/>
        </w:rPr>
        <w:t>do oferty, stanowiącymi jej integralną część są:</w:t>
      </w:r>
    </w:p>
    <w:p w:rsidR="007719A7" w:rsidRPr="00F37B1C" w:rsidRDefault="007719A7" w:rsidP="00BB7D56">
      <w:pPr>
        <w:pStyle w:val="Zwykytekst1"/>
        <w:tabs>
          <w:tab w:val="left" w:pos="1080"/>
        </w:tabs>
        <w:spacing w:line="360" w:lineRule="auto"/>
        <w:ind w:left="567"/>
        <w:jc w:val="both"/>
        <w:rPr>
          <w:rFonts w:ascii="Arial" w:hAnsi="Arial" w:cs="Arial"/>
        </w:rPr>
      </w:pPr>
      <w:r w:rsidRPr="00F37B1C">
        <w:rPr>
          <w:rFonts w:ascii="Arial" w:hAnsi="Arial" w:cs="Arial"/>
        </w:rPr>
        <w:t>______________________________________________________________________________________________________________________________________________</w:t>
      </w:r>
    </w:p>
    <w:p w:rsidR="007719A7" w:rsidRPr="00F37B1C" w:rsidRDefault="007719A7" w:rsidP="00C479BF">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WRAZ Z OFERTĄ</w:t>
      </w:r>
      <w:r w:rsidRPr="00F37B1C">
        <w:rPr>
          <w:rFonts w:ascii="Arial" w:hAnsi="Arial" w:cs="Arial"/>
        </w:rPr>
        <w:t xml:space="preserve"> składamy następujące</w:t>
      </w:r>
      <w:r w:rsidR="001B14C9" w:rsidRPr="00F37B1C">
        <w:rPr>
          <w:rFonts w:ascii="Arial" w:hAnsi="Arial" w:cs="Arial"/>
        </w:rPr>
        <w:t xml:space="preserve"> oświadczenia i dokumenty na __</w:t>
      </w:r>
      <w:r w:rsidRPr="00F37B1C">
        <w:rPr>
          <w:rFonts w:ascii="Arial" w:hAnsi="Arial" w:cs="Arial"/>
        </w:rPr>
        <w:t xml:space="preserve"> stronach:</w:t>
      </w:r>
    </w:p>
    <w:p w:rsidR="007719A7" w:rsidRPr="00F37B1C" w:rsidRDefault="007719A7"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w:t>
      </w:r>
      <w:r w:rsidR="00191904" w:rsidRPr="00F37B1C">
        <w:rPr>
          <w:rFonts w:ascii="Arial" w:hAnsi="Arial" w:cs="Arial"/>
          <w:sz w:val="20"/>
          <w:szCs w:val="20"/>
        </w:rPr>
        <w:t>____</w:t>
      </w:r>
    </w:p>
    <w:p w:rsidR="00191904" w:rsidRPr="00F37B1C" w:rsidRDefault="00191904"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______________________________________________________________________</w:t>
      </w:r>
    </w:p>
    <w:p w:rsidR="007719A7" w:rsidRPr="00F37B1C" w:rsidRDefault="007719A7" w:rsidP="00C479BF">
      <w:pPr>
        <w:pStyle w:val="Zwykytekst1"/>
        <w:tabs>
          <w:tab w:val="left" w:pos="567"/>
        </w:tabs>
        <w:ind w:left="567"/>
        <w:jc w:val="both"/>
        <w:rPr>
          <w:rFonts w:ascii="Arial" w:hAnsi="Arial" w:cs="Arial"/>
        </w:rPr>
      </w:pPr>
    </w:p>
    <w:p w:rsidR="007719A7" w:rsidRPr="00F37B1C" w:rsidRDefault="007719A7" w:rsidP="00C479BF">
      <w:pPr>
        <w:pStyle w:val="Zwykytekst1"/>
        <w:tabs>
          <w:tab w:val="left" w:pos="567"/>
        </w:tabs>
        <w:ind w:left="567"/>
        <w:rPr>
          <w:rFonts w:ascii="Arial" w:hAnsi="Arial" w:cs="Arial"/>
        </w:rPr>
      </w:pPr>
      <w:r w:rsidRPr="00F37B1C">
        <w:rPr>
          <w:rFonts w:ascii="Arial" w:hAnsi="Arial" w:cs="Arial"/>
        </w:rPr>
        <w:t>__________________ dnia __ __ ____ roku</w:t>
      </w: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_____________________________________</w:t>
      </w: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(podpis Wykonawcy/Pełnomocnika)</w:t>
      </w:r>
    </w:p>
    <w:p w:rsidR="007719A7" w:rsidRPr="00F37B1C" w:rsidRDefault="007719A7" w:rsidP="00C479BF">
      <w:pPr>
        <w:pStyle w:val="Zwykytekst1"/>
        <w:tabs>
          <w:tab w:val="left" w:pos="567"/>
        </w:tabs>
        <w:ind w:left="567"/>
        <w:jc w:val="both"/>
        <w:rPr>
          <w:rFonts w:ascii="Arial" w:hAnsi="Arial" w:cs="Arial"/>
        </w:rPr>
      </w:pPr>
      <w:r w:rsidRPr="00F37B1C">
        <w:rPr>
          <w:rFonts w:ascii="Arial" w:hAnsi="Arial" w:cs="Arial"/>
        </w:rPr>
        <w:t>* niepotrzebne skreślić</w:t>
      </w:r>
    </w:p>
    <w:p w:rsidR="00C47C11" w:rsidRPr="00F37B1C" w:rsidRDefault="00C47C11" w:rsidP="00F37B1C">
      <w:pPr>
        <w:jc w:val="right"/>
        <w:rPr>
          <w:rFonts w:ascii="Arial" w:hAnsi="Arial" w:cs="Arial"/>
          <w:b/>
          <w:sz w:val="20"/>
          <w:szCs w:val="20"/>
        </w:rPr>
        <w:sectPr w:rsidR="00C47C11" w:rsidRPr="00F37B1C" w:rsidSect="00607999">
          <w:footerReference w:type="default" r:id="rId9"/>
          <w:footerReference w:type="first" r:id="rId10"/>
          <w:pgSz w:w="11907" w:h="16840"/>
          <w:pgMar w:top="1418" w:right="1418" w:bottom="1418" w:left="1418" w:header="567" w:footer="709" w:gutter="0"/>
          <w:cols w:space="708"/>
          <w:titlePg/>
          <w:docGrid w:linePitch="326"/>
        </w:sectPr>
      </w:pPr>
    </w:p>
    <w:p w:rsidR="00820DFD" w:rsidRPr="00F37B1C" w:rsidRDefault="00820DFD" w:rsidP="00F37B1C">
      <w:pPr>
        <w:ind w:firstLine="3402"/>
        <w:jc w:val="right"/>
        <w:rPr>
          <w:rFonts w:ascii="Arial" w:eastAsia="Calibri" w:hAnsi="Arial" w:cs="Arial"/>
          <w:b/>
          <w:sz w:val="20"/>
          <w:szCs w:val="20"/>
        </w:rPr>
      </w:pPr>
      <w:r w:rsidRPr="00F37B1C">
        <w:rPr>
          <w:rFonts w:ascii="Arial" w:hAnsi="Arial" w:cs="Arial"/>
          <w:noProof/>
          <w:sz w:val="20"/>
          <w:szCs w:val="20"/>
        </w:rPr>
        <w:lastRenderedPageBreak/>
        <mc:AlternateContent>
          <mc:Choice Requires="wps">
            <w:drawing>
              <wp:anchor distT="0" distB="0" distL="114935" distR="114935" simplePos="0" relativeHeight="251664896" behindDoc="0" locked="0" layoutInCell="1" allowOverlap="1" wp14:anchorId="2D906BF2" wp14:editId="1889EA06">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044A88" w:rsidRDefault="00044A88" w:rsidP="00820DFD">
                            <w:pPr>
                              <w:jc w:val="center"/>
                              <w:rPr>
                                <w:i/>
                                <w:sz w:val="18"/>
                              </w:rPr>
                            </w:pPr>
                          </w:p>
                          <w:p w:rsidR="00044A88" w:rsidRDefault="00044A88" w:rsidP="00820DFD">
                            <w:pPr>
                              <w:rPr>
                                <w:rFonts w:ascii="Verdana" w:hAnsi="Verdana"/>
                                <w:i/>
                                <w:sz w:val="16"/>
                                <w:szCs w:val="16"/>
                              </w:rPr>
                            </w:pPr>
                          </w:p>
                          <w:p w:rsidR="00044A88" w:rsidRDefault="00044A88" w:rsidP="00820DFD">
                            <w:pPr>
                              <w:rPr>
                                <w:rFonts w:ascii="Verdana" w:hAnsi="Verdana"/>
                                <w:i/>
                                <w:sz w:val="16"/>
                                <w:szCs w:val="16"/>
                              </w:rPr>
                            </w:pPr>
                          </w:p>
                          <w:p w:rsidR="00044A88" w:rsidRDefault="00044A88" w:rsidP="00820DFD">
                            <w:pPr>
                              <w:rPr>
                                <w:rFonts w:ascii="Verdana" w:hAnsi="Verdana"/>
                                <w:i/>
                                <w:sz w:val="16"/>
                                <w:szCs w:val="16"/>
                              </w:rPr>
                            </w:pPr>
                          </w:p>
                          <w:p w:rsidR="00044A88" w:rsidRDefault="00044A88" w:rsidP="00820DFD">
                            <w:pPr>
                              <w:rPr>
                                <w:rFonts w:ascii="Verdana" w:hAnsi="Verdana"/>
                                <w:i/>
                                <w:sz w:val="16"/>
                                <w:szCs w:val="16"/>
                              </w:rPr>
                            </w:pPr>
                          </w:p>
                          <w:p w:rsidR="00044A88" w:rsidRDefault="00044A88" w:rsidP="00820DFD">
                            <w:pPr>
                              <w:rPr>
                                <w:rFonts w:ascii="Verdana" w:hAnsi="Verdana"/>
                                <w:i/>
                                <w:sz w:val="14"/>
                                <w:szCs w:val="14"/>
                              </w:rPr>
                            </w:pPr>
                          </w:p>
                          <w:p w:rsidR="00044A88" w:rsidRDefault="00044A88" w:rsidP="00820DFD">
                            <w:pPr>
                              <w:rPr>
                                <w:rFonts w:ascii="Verdana" w:hAnsi="Verdana"/>
                                <w:i/>
                                <w:sz w:val="14"/>
                                <w:szCs w:val="14"/>
                              </w:rPr>
                            </w:pPr>
                          </w:p>
                          <w:p w:rsidR="00044A88" w:rsidRDefault="00044A88"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044A88" w:rsidRDefault="00044A88" w:rsidP="00820DFD">
                      <w:pPr>
                        <w:jc w:val="center"/>
                        <w:rPr>
                          <w:i/>
                          <w:sz w:val="18"/>
                        </w:rPr>
                      </w:pPr>
                    </w:p>
                    <w:p w:rsidR="00044A88" w:rsidRDefault="00044A88" w:rsidP="00820DFD">
                      <w:pPr>
                        <w:rPr>
                          <w:rFonts w:ascii="Verdana" w:hAnsi="Verdana"/>
                          <w:i/>
                          <w:sz w:val="16"/>
                          <w:szCs w:val="16"/>
                        </w:rPr>
                      </w:pPr>
                    </w:p>
                    <w:p w:rsidR="00044A88" w:rsidRDefault="00044A88" w:rsidP="00820DFD">
                      <w:pPr>
                        <w:rPr>
                          <w:rFonts w:ascii="Verdana" w:hAnsi="Verdana"/>
                          <w:i/>
                          <w:sz w:val="16"/>
                          <w:szCs w:val="16"/>
                        </w:rPr>
                      </w:pPr>
                    </w:p>
                    <w:p w:rsidR="00044A88" w:rsidRDefault="00044A88" w:rsidP="00820DFD">
                      <w:pPr>
                        <w:rPr>
                          <w:rFonts w:ascii="Verdana" w:hAnsi="Verdana"/>
                          <w:i/>
                          <w:sz w:val="16"/>
                          <w:szCs w:val="16"/>
                        </w:rPr>
                      </w:pPr>
                    </w:p>
                    <w:p w:rsidR="00044A88" w:rsidRDefault="00044A88" w:rsidP="00820DFD">
                      <w:pPr>
                        <w:rPr>
                          <w:rFonts w:ascii="Verdana" w:hAnsi="Verdana"/>
                          <w:i/>
                          <w:sz w:val="16"/>
                          <w:szCs w:val="16"/>
                        </w:rPr>
                      </w:pPr>
                    </w:p>
                    <w:p w:rsidR="00044A88" w:rsidRDefault="00044A88" w:rsidP="00820DFD">
                      <w:pPr>
                        <w:rPr>
                          <w:rFonts w:ascii="Verdana" w:hAnsi="Verdana"/>
                          <w:i/>
                          <w:sz w:val="14"/>
                          <w:szCs w:val="14"/>
                        </w:rPr>
                      </w:pPr>
                    </w:p>
                    <w:p w:rsidR="00044A88" w:rsidRDefault="00044A88" w:rsidP="00820DFD">
                      <w:pPr>
                        <w:rPr>
                          <w:rFonts w:ascii="Verdana" w:hAnsi="Verdana"/>
                          <w:i/>
                          <w:sz w:val="14"/>
                          <w:szCs w:val="14"/>
                        </w:rPr>
                      </w:pPr>
                    </w:p>
                    <w:p w:rsidR="00044A88" w:rsidRDefault="00044A88"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F37B1C">
        <w:rPr>
          <w:rFonts w:ascii="Arial" w:hAnsi="Arial" w:cs="Arial"/>
          <w:noProof/>
          <w:sz w:val="20"/>
          <w:szCs w:val="20"/>
        </w:rPr>
        <mc:AlternateContent>
          <mc:Choice Requires="wps">
            <w:drawing>
              <wp:anchor distT="0" distB="0" distL="114935" distR="114935" simplePos="0" relativeHeight="251665920" behindDoc="0" locked="0" layoutInCell="1" allowOverlap="1" wp14:anchorId="7DE3AA1D" wp14:editId="220214BF">
                <wp:simplePos x="0" y="0"/>
                <wp:positionH relativeFrom="column">
                  <wp:posOffset>2091055</wp:posOffset>
                </wp:positionH>
                <wp:positionV relativeFrom="paragraph">
                  <wp:posOffset>319405</wp:posOffset>
                </wp:positionV>
                <wp:extent cx="4183380" cy="1187450"/>
                <wp:effectExtent l="0" t="0" r="26670" b="12700"/>
                <wp:wrapTight wrapText="bothSides">
                  <wp:wrapPolygon edited="0">
                    <wp:start x="0" y="0"/>
                    <wp:lineTo x="0" y="21484"/>
                    <wp:lineTo x="21639" y="21484"/>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187450"/>
                        </a:xfrm>
                        <a:prstGeom prst="rect">
                          <a:avLst/>
                        </a:prstGeom>
                        <a:solidFill>
                          <a:srgbClr val="C0C0C0"/>
                        </a:solidFill>
                        <a:ln w="6350">
                          <a:solidFill>
                            <a:srgbClr val="000000"/>
                          </a:solidFill>
                          <a:miter lim="800000"/>
                          <a:headEnd/>
                          <a:tailEnd/>
                        </a:ln>
                      </wps:spPr>
                      <wps:txbx>
                        <w:txbxContent>
                          <w:p w:rsidR="00044A88" w:rsidRDefault="00044A88" w:rsidP="00820DFD">
                            <w:pPr>
                              <w:jc w:val="center"/>
                              <w:rPr>
                                <w:rFonts w:ascii="Verdana" w:hAnsi="Verdana"/>
                                <w:b/>
                                <w:sz w:val="20"/>
                                <w:szCs w:val="20"/>
                              </w:rPr>
                            </w:pPr>
                          </w:p>
                          <w:p w:rsidR="00044A88" w:rsidRDefault="00044A88" w:rsidP="00820DFD">
                            <w:pPr>
                              <w:jc w:val="center"/>
                              <w:rPr>
                                <w:rFonts w:ascii="Verdana" w:hAnsi="Verdana"/>
                                <w:b/>
                                <w:sz w:val="20"/>
                                <w:szCs w:val="20"/>
                              </w:rPr>
                            </w:pPr>
                          </w:p>
                          <w:p w:rsidR="00044A88" w:rsidRPr="00683640" w:rsidRDefault="00044A88" w:rsidP="00820DFD">
                            <w:pPr>
                              <w:jc w:val="center"/>
                              <w:rPr>
                                <w:rFonts w:ascii="Verdana" w:hAnsi="Verdana"/>
                                <w:b/>
                                <w:sz w:val="20"/>
                                <w:szCs w:val="20"/>
                              </w:rPr>
                            </w:pPr>
                            <w:r w:rsidRPr="00683640">
                              <w:rPr>
                                <w:rFonts w:ascii="Verdana" w:hAnsi="Verdana"/>
                                <w:b/>
                                <w:sz w:val="20"/>
                                <w:szCs w:val="20"/>
                              </w:rPr>
                              <w:t>ZOBOWIĄZANIE</w:t>
                            </w:r>
                          </w:p>
                          <w:p w:rsidR="00044A88" w:rsidRDefault="00044A88"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329.4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" fillcolor="silver" strokeweight=".5pt">
                <v:textbox inset="7.45pt,3.85pt,7.45pt,3.85pt">
                  <w:txbxContent>
                    <w:p w:rsidR="00044A88" w:rsidRDefault="00044A88" w:rsidP="00820DFD">
                      <w:pPr>
                        <w:jc w:val="center"/>
                        <w:rPr>
                          <w:rFonts w:ascii="Verdana" w:hAnsi="Verdana"/>
                          <w:b/>
                          <w:sz w:val="20"/>
                          <w:szCs w:val="20"/>
                        </w:rPr>
                      </w:pPr>
                    </w:p>
                    <w:p w:rsidR="00044A88" w:rsidRDefault="00044A88" w:rsidP="00820DFD">
                      <w:pPr>
                        <w:jc w:val="center"/>
                        <w:rPr>
                          <w:rFonts w:ascii="Verdana" w:hAnsi="Verdana"/>
                          <w:b/>
                          <w:sz w:val="20"/>
                          <w:szCs w:val="20"/>
                        </w:rPr>
                      </w:pPr>
                    </w:p>
                    <w:p w:rsidR="00044A88" w:rsidRPr="00683640" w:rsidRDefault="00044A88" w:rsidP="00820DFD">
                      <w:pPr>
                        <w:jc w:val="center"/>
                        <w:rPr>
                          <w:rFonts w:ascii="Verdana" w:hAnsi="Verdana"/>
                          <w:b/>
                          <w:sz w:val="20"/>
                          <w:szCs w:val="20"/>
                        </w:rPr>
                      </w:pPr>
                      <w:r w:rsidRPr="00683640">
                        <w:rPr>
                          <w:rFonts w:ascii="Verdana" w:hAnsi="Verdana"/>
                          <w:b/>
                          <w:sz w:val="20"/>
                          <w:szCs w:val="20"/>
                        </w:rPr>
                        <w:t>ZOBOWIĄZANIE</w:t>
                      </w:r>
                    </w:p>
                    <w:p w:rsidR="00044A88" w:rsidRDefault="00044A88"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F37B1C">
        <w:rPr>
          <w:rFonts w:ascii="Arial" w:eastAsia="Calibri" w:hAnsi="Arial" w:cs="Arial"/>
          <w:b/>
          <w:sz w:val="20"/>
          <w:szCs w:val="20"/>
        </w:rPr>
        <w:t>Formularz 2.</w:t>
      </w:r>
      <w:r w:rsidR="008A1772" w:rsidRPr="00F37B1C">
        <w:rPr>
          <w:rFonts w:ascii="Arial" w:eastAsia="Calibri" w:hAnsi="Arial" w:cs="Arial"/>
          <w:b/>
          <w:sz w:val="20"/>
          <w:szCs w:val="20"/>
        </w:rPr>
        <w:t>2</w:t>
      </w: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p>
    <w:p w:rsidR="00EF22D9" w:rsidRPr="00F37B1C" w:rsidRDefault="00EF22D9"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BF5E7B" w:rsidRPr="00DE0FFE" w:rsidRDefault="00BF5E7B" w:rsidP="00F37B1C">
      <w:pPr>
        <w:tabs>
          <w:tab w:val="left" w:leader="dot" w:pos="9360"/>
        </w:tabs>
        <w:suppressAutoHyphens/>
        <w:jc w:val="both"/>
        <w:rPr>
          <w:rFonts w:ascii="Arial" w:hAnsi="Arial" w:cs="Arial"/>
          <w:spacing w:val="-2"/>
          <w:sz w:val="20"/>
          <w:szCs w:val="20"/>
          <w:lang w:eastAsia="ar-SA"/>
        </w:rPr>
      </w:pPr>
      <w:r w:rsidRPr="00DE0FFE">
        <w:rPr>
          <w:rFonts w:ascii="Arial" w:hAnsi="Arial" w:cs="Arial"/>
          <w:spacing w:val="-2"/>
          <w:sz w:val="20"/>
          <w:szCs w:val="20"/>
          <w:lang w:eastAsia="ar-SA"/>
        </w:rPr>
        <w:t xml:space="preserve">Utrzymanie, modyfikacje i szkolenia dla systemu teleinformatycznego Krajowego Rejestru Sądowego. </w:t>
      </w:r>
    </w:p>
    <w:p w:rsidR="00DE0FFE" w:rsidRPr="00F37B1C" w:rsidRDefault="00DE0FFE" w:rsidP="00DE0FFE">
      <w:pPr>
        <w:tabs>
          <w:tab w:val="left" w:leader="dot" w:pos="9360"/>
        </w:tabs>
        <w:suppressAutoHyphens/>
        <w:jc w:val="both"/>
        <w:rPr>
          <w:rFonts w:ascii="Arial" w:hAnsi="Arial" w:cs="Arial"/>
          <w:b/>
          <w:sz w:val="20"/>
          <w:szCs w:val="20"/>
          <w:lang w:eastAsia="ar-SA"/>
        </w:rPr>
      </w:pPr>
      <w:r>
        <w:rPr>
          <w:rFonts w:ascii="Arial" w:hAnsi="Arial" w:cs="Arial"/>
          <w:spacing w:val="-2"/>
          <w:sz w:val="20"/>
          <w:szCs w:val="20"/>
          <w:lang w:eastAsia="ar-SA"/>
        </w:rPr>
        <w:t>Z</w:t>
      </w:r>
      <w:r w:rsidRPr="00DE0FFE">
        <w:rPr>
          <w:rFonts w:ascii="Arial" w:hAnsi="Arial" w:cs="Arial"/>
          <w:spacing w:val="-2"/>
          <w:sz w:val="20"/>
          <w:szCs w:val="20"/>
          <w:lang w:eastAsia="ar-SA"/>
        </w:rPr>
        <w:t>nak: BA-F-II-3710-5/17</w:t>
      </w:r>
      <w:r>
        <w:rPr>
          <w:rFonts w:ascii="Arial" w:hAnsi="Arial" w:cs="Arial"/>
          <w:spacing w:val="-2"/>
          <w:sz w:val="20"/>
          <w:szCs w:val="20"/>
          <w:lang w:eastAsia="ar-SA"/>
        </w:rPr>
        <w:t>.</w:t>
      </w:r>
    </w:p>
    <w:p w:rsidR="00EF22D9" w:rsidRPr="00F37B1C" w:rsidRDefault="00EF22D9" w:rsidP="00F37B1C">
      <w:pPr>
        <w:jc w:val="both"/>
        <w:rPr>
          <w:rFonts w:ascii="Arial" w:hAnsi="Arial" w:cs="Arial"/>
          <w:b/>
          <w:bCs/>
          <w:sz w:val="20"/>
          <w:szCs w:val="20"/>
        </w:rPr>
      </w:pPr>
      <w:r w:rsidRPr="00F37B1C">
        <w:rPr>
          <w:rFonts w:ascii="Arial" w:hAnsi="Arial" w:cs="Arial"/>
          <w:b/>
          <w:bCs/>
          <w:sz w:val="20"/>
          <w:szCs w:val="20"/>
        </w:rPr>
        <w:t>w imieniu Wykonawcy:</w:t>
      </w:r>
    </w:p>
    <w:p w:rsidR="00EF22D9" w:rsidRPr="00F37B1C" w:rsidRDefault="00EF22D9" w:rsidP="00F37B1C">
      <w:pPr>
        <w:jc w:val="both"/>
        <w:rPr>
          <w:rFonts w:ascii="Arial" w:hAnsi="Arial" w:cs="Arial"/>
          <w:b/>
          <w:bCs/>
          <w:sz w:val="20"/>
          <w:szCs w:val="20"/>
        </w:rPr>
      </w:pP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r w:rsidRPr="00F37B1C">
        <w:rPr>
          <w:rFonts w:ascii="Arial" w:eastAsia="Calibri" w:hAnsi="Arial" w:cs="Arial"/>
          <w:b/>
          <w:sz w:val="20"/>
          <w:szCs w:val="20"/>
          <w:lang w:eastAsia="ar-SA"/>
        </w:rPr>
        <w:t>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Podmiotu, na zasobach którego polega Wykonawca)</w:t>
      </w:r>
    </w:p>
    <w:p w:rsidR="00177B0C" w:rsidRPr="00F37B1C" w:rsidRDefault="00177B0C"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 xml:space="preserve">Zobowiązuję się do oddania swoich zasobów </w:t>
      </w:r>
    </w:p>
    <w:p w:rsidR="00820DFD" w:rsidRPr="00F37B1C" w:rsidRDefault="00820DFD" w:rsidP="00F37B1C">
      <w:pPr>
        <w:suppressAutoHyphens/>
        <w:ind w:right="-1"/>
        <w:jc w:val="both"/>
        <w:rPr>
          <w:rFonts w:ascii="Arial" w:hAnsi="Arial" w:cs="Arial"/>
          <w:sz w:val="20"/>
          <w:szCs w:val="20"/>
          <w:lang w:eastAsia="ar-SA"/>
        </w:rPr>
      </w:pP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(określenie zasobu)</w:t>
      </w:r>
    </w:p>
    <w:p w:rsidR="00820DFD" w:rsidRPr="00F37B1C" w:rsidRDefault="00820DFD"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do dyspozycji Wykonawcy:</w:t>
      </w: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Wykonawcy)</w:t>
      </w:r>
    </w:p>
    <w:p w:rsidR="00820DFD" w:rsidRPr="00F37B1C" w:rsidRDefault="00820DFD" w:rsidP="00F37B1C">
      <w:pPr>
        <w:rPr>
          <w:rFonts w:ascii="Arial" w:hAnsi="Arial" w:cs="Arial"/>
          <w:sz w:val="20"/>
          <w:szCs w:val="20"/>
        </w:rPr>
      </w:pPr>
    </w:p>
    <w:p w:rsidR="00820DFD" w:rsidRPr="00F37B1C" w:rsidRDefault="00820DFD" w:rsidP="00F37B1C">
      <w:pPr>
        <w:tabs>
          <w:tab w:val="left" w:pos="-142"/>
        </w:tabs>
        <w:jc w:val="both"/>
        <w:rPr>
          <w:rFonts w:ascii="Arial" w:hAnsi="Arial" w:cs="Arial"/>
          <w:b/>
          <w:bCs/>
          <w:iCs/>
          <w:sz w:val="20"/>
          <w:szCs w:val="20"/>
        </w:rPr>
      </w:pPr>
      <w:r w:rsidRPr="00F37B1C">
        <w:rPr>
          <w:rFonts w:ascii="Arial" w:hAnsi="Arial" w:cs="Arial"/>
          <w:i/>
          <w:iCs/>
          <w:sz w:val="20"/>
          <w:szCs w:val="20"/>
        </w:rPr>
        <w:t>Na potrzeby wykonania zamówienia pod nazwą:</w:t>
      </w:r>
      <w:r w:rsidRPr="00F37B1C">
        <w:rPr>
          <w:rFonts w:ascii="Arial" w:hAnsi="Arial" w:cs="Arial"/>
          <w:b/>
          <w:bCs/>
          <w:iCs/>
          <w:sz w:val="20"/>
          <w:szCs w:val="20"/>
        </w:rPr>
        <w:t xml:space="preserve"> </w:t>
      </w:r>
    </w:p>
    <w:p w:rsidR="00820DFD" w:rsidRPr="00F37B1C" w:rsidRDefault="00820DFD" w:rsidP="00F37B1C">
      <w:pPr>
        <w:outlineLvl w:val="0"/>
        <w:rPr>
          <w:rFonts w:ascii="Arial" w:hAnsi="Arial" w:cs="Arial"/>
          <w:b/>
          <w:sz w:val="20"/>
          <w:szCs w:val="20"/>
        </w:rPr>
      </w:pPr>
    </w:p>
    <w:p w:rsidR="00820DFD" w:rsidRPr="00F37B1C" w:rsidRDefault="0007487D" w:rsidP="00F37B1C">
      <w:pPr>
        <w:jc w:val="both"/>
        <w:outlineLvl w:val="0"/>
        <w:rPr>
          <w:rFonts w:ascii="Arial" w:hAnsi="Arial" w:cs="Arial"/>
          <w:spacing w:val="-2"/>
          <w:sz w:val="20"/>
          <w:szCs w:val="20"/>
        </w:rPr>
      </w:pPr>
      <w:r w:rsidRPr="00F37B1C">
        <w:rPr>
          <w:rFonts w:ascii="Arial" w:hAnsi="Arial" w:cs="Arial"/>
          <w:b/>
          <w:sz w:val="20"/>
          <w:szCs w:val="20"/>
        </w:rPr>
        <w:t>_______________________________________________________________</w:t>
      </w:r>
    </w:p>
    <w:p w:rsidR="00820DFD" w:rsidRPr="00F37B1C" w:rsidRDefault="00820DFD" w:rsidP="00F37B1C">
      <w:pPr>
        <w:pStyle w:val="Zwykytekst1"/>
        <w:tabs>
          <w:tab w:val="left" w:leader="dot" w:pos="9360"/>
        </w:tabs>
        <w:jc w:val="both"/>
        <w:rPr>
          <w:rFonts w:ascii="Arial" w:hAnsi="Arial" w:cs="Arial"/>
          <w:b/>
        </w:rPr>
      </w:pPr>
      <w:r w:rsidRPr="00F37B1C">
        <w:rPr>
          <w:rFonts w:ascii="Arial" w:hAnsi="Arial" w:cs="Arial"/>
          <w:spacing w:val="-2"/>
        </w:rPr>
        <w:t xml:space="preserve">oznaczonego nr </w:t>
      </w:r>
      <w:r w:rsidR="00BF60A1" w:rsidRPr="00F37B1C">
        <w:rPr>
          <w:rFonts w:ascii="Arial" w:hAnsi="Arial" w:cs="Arial"/>
          <w:spacing w:val="-2"/>
        </w:rPr>
        <w:t>_______________________________</w:t>
      </w:r>
    </w:p>
    <w:p w:rsidR="00820DFD" w:rsidRPr="00F37B1C" w:rsidRDefault="00820DFD" w:rsidP="00F37B1C">
      <w:pPr>
        <w:ind w:right="-427"/>
        <w:rPr>
          <w:rFonts w:ascii="Arial" w:hAnsi="Arial" w:cs="Arial"/>
          <w:sz w:val="20"/>
          <w:szCs w:val="20"/>
          <w:lang w:eastAsia="ar-SA"/>
        </w:rPr>
      </w:pPr>
    </w:p>
    <w:p w:rsidR="00820DFD" w:rsidRPr="00F37B1C" w:rsidRDefault="00820DFD" w:rsidP="00F37B1C">
      <w:pPr>
        <w:suppressAutoHyphens/>
        <w:ind w:right="283"/>
        <w:jc w:val="both"/>
        <w:rPr>
          <w:rFonts w:ascii="Arial" w:hAnsi="Arial" w:cs="Arial"/>
          <w:b/>
          <w:sz w:val="20"/>
          <w:szCs w:val="20"/>
          <w:lang w:eastAsia="ar-SA"/>
        </w:rPr>
      </w:pPr>
      <w:r w:rsidRPr="00F37B1C">
        <w:rPr>
          <w:rFonts w:ascii="Arial" w:hAnsi="Arial" w:cs="Arial"/>
          <w:b/>
          <w:sz w:val="20"/>
          <w:szCs w:val="20"/>
          <w:lang w:eastAsia="ar-SA"/>
        </w:rPr>
        <w:t>Oświadczam, iż:</w:t>
      </w:r>
    </w:p>
    <w:p w:rsidR="00820DFD" w:rsidRPr="00F37B1C" w:rsidRDefault="00820DFD" w:rsidP="00F37B1C">
      <w:pPr>
        <w:suppressAutoHyphens/>
        <w:ind w:right="283"/>
        <w:jc w:val="both"/>
        <w:rPr>
          <w:rFonts w:ascii="Arial" w:hAnsi="Arial" w:cs="Arial"/>
          <w:b/>
          <w:sz w:val="20"/>
          <w:szCs w:val="20"/>
          <w:lang w:eastAsia="ar-SA"/>
        </w:rPr>
      </w:pPr>
    </w:p>
    <w:p w:rsidR="00820DFD" w:rsidRPr="00F37B1C" w:rsidRDefault="00820DFD" w:rsidP="00F37B1C">
      <w:pPr>
        <w:numPr>
          <w:ilvl w:val="0"/>
          <w:numId w:val="9"/>
        </w:numPr>
        <w:suppressAutoHyphens/>
        <w:jc w:val="both"/>
        <w:rPr>
          <w:rFonts w:ascii="Arial" w:hAnsi="Arial" w:cs="Arial"/>
          <w:sz w:val="20"/>
          <w:szCs w:val="20"/>
          <w:lang w:eastAsia="ar-SA"/>
        </w:rPr>
      </w:pPr>
      <w:r w:rsidRPr="00F37B1C">
        <w:rPr>
          <w:rFonts w:ascii="Arial" w:hAnsi="Arial" w:cs="Arial"/>
          <w:sz w:val="20"/>
          <w:szCs w:val="20"/>
          <w:lang w:eastAsia="ar-SA"/>
        </w:rPr>
        <w:t>udostępniam Wykonawcy ww. zasoby, w następującym zakresie:</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F37B1C">
      <w:pPr>
        <w:numPr>
          <w:ilvl w:val="0"/>
          <w:numId w:val="9"/>
        </w:numPr>
        <w:suppressAutoHyphens/>
        <w:ind w:right="283"/>
        <w:jc w:val="both"/>
        <w:rPr>
          <w:rFonts w:ascii="Arial" w:hAnsi="Arial" w:cs="Arial"/>
          <w:sz w:val="20"/>
          <w:szCs w:val="20"/>
          <w:lang w:eastAsia="ar-SA"/>
        </w:rPr>
      </w:pPr>
      <w:r w:rsidRPr="00F37B1C">
        <w:rPr>
          <w:rFonts w:ascii="Arial" w:hAnsi="Arial" w:cs="Arial"/>
          <w:sz w:val="20"/>
          <w:szCs w:val="20"/>
          <w:lang w:eastAsia="ar-SA"/>
        </w:rPr>
        <w:t>sposób wykorzystania udostępnionych przeze mnie zasobów będzie następujący:</w:t>
      </w:r>
    </w:p>
    <w:p w:rsidR="00820DFD" w:rsidRPr="00F37B1C" w:rsidRDefault="00820DFD" w:rsidP="00F37B1C">
      <w:pPr>
        <w:suppressAutoHyphens/>
        <w:ind w:left="720" w:right="-2"/>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284"/>
        <w:rPr>
          <w:rFonts w:ascii="Arial" w:hAnsi="Arial" w:cs="Arial"/>
          <w:i/>
          <w:sz w:val="20"/>
          <w:szCs w:val="20"/>
          <w:lang w:eastAsia="ar-SA"/>
        </w:rPr>
      </w:pPr>
    </w:p>
    <w:p w:rsidR="00820DFD" w:rsidRPr="00F37B1C" w:rsidRDefault="00820DFD" w:rsidP="00F37B1C">
      <w:pPr>
        <w:numPr>
          <w:ilvl w:val="0"/>
          <w:numId w:val="9"/>
        </w:numPr>
        <w:suppressAutoHyphens/>
        <w:ind w:right="283"/>
        <w:jc w:val="both"/>
        <w:rPr>
          <w:rFonts w:ascii="Arial" w:hAnsi="Arial" w:cs="Arial"/>
          <w:sz w:val="20"/>
          <w:szCs w:val="20"/>
          <w:lang w:eastAsia="ar-SA"/>
        </w:rPr>
      </w:pPr>
      <w:r w:rsidRPr="00F37B1C">
        <w:rPr>
          <w:rFonts w:ascii="Arial" w:hAnsi="Arial" w:cs="Arial"/>
          <w:sz w:val="20"/>
          <w:szCs w:val="20"/>
          <w:lang w:eastAsia="ar-SA"/>
        </w:rPr>
        <w:t>zakres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F37B1C">
      <w:pPr>
        <w:numPr>
          <w:ilvl w:val="0"/>
          <w:numId w:val="9"/>
        </w:numPr>
        <w:suppressAutoHyphens/>
        <w:ind w:right="283"/>
        <w:jc w:val="both"/>
        <w:rPr>
          <w:rFonts w:ascii="Arial" w:hAnsi="Arial" w:cs="Arial"/>
          <w:sz w:val="20"/>
          <w:szCs w:val="20"/>
          <w:lang w:eastAsia="ar-SA"/>
        </w:rPr>
      </w:pPr>
      <w:r w:rsidRPr="00F37B1C">
        <w:rPr>
          <w:rFonts w:ascii="Arial" w:hAnsi="Arial" w:cs="Arial"/>
          <w:sz w:val="20"/>
          <w:szCs w:val="20"/>
          <w:lang w:eastAsia="ar-SA"/>
        </w:rPr>
        <w:t>okres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1"/>
        <w:jc w:val="both"/>
        <w:rPr>
          <w:rFonts w:ascii="Arial" w:eastAsia="Calibri" w:hAnsi="Arial" w:cs="Arial"/>
          <w:b/>
          <w:sz w:val="20"/>
          <w:szCs w:val="20"/>
          <w:lang w:eastAsia="ar-SA"/>
        </w:rPr>
      </w:pPr>
    </w:p>
    <w:p w:rsidR="00820DFD" w:rsidRPr="00F37B1C" w:rsidRDefault="00820DFD" w:rsidP="00F37B1C">
      <w:pPr>
        <w:suppressAutoHyphens/>
        <w:ind w:right="-1"/>
        <w:jc w:val="both"/>
        <w:rPr>
          <w:rFonts w:ascii="Arial" w:hAnsi="Arial" w:cs="Arial"/>
          <w:color w:val="FF0000"/>
          <w:sz w:val="20"/>
          <w:szCs w:val="20"/>
          <w:lang w:eastAsia="ar-SA"/>
        </w:rPr>
      </w:pPr>
    </w:p>
    <w:p w:rsidR="00820DFD" w:rsidRPr="00F37B1C" w:rsidRDefault="00820DFD" w:rsidP="00F37B1C">
      <w:pPr>
        <w:suppressAutoHyphens/>
        <w:ind w:right="-341"/>
        <w:jc w:val="both"/>
        <w:rPr>
          <w:rFonts w:ascii="Arial" w:hAnsi="Arial" w:cs="Arial"/>
          <w:sz w:val="20"/>
          <w:szCs w:val="20"/>
          <w:lang w:eastAsia="ar-SA"/>
        </w:rPr>
      </w:pPr>
      <w:r w:rsidRPr="00F37B1C">
        <w:rPr>
          <w:rFonts w:ascii="Arial" w:hAnsi="Arial" w:cs="Arial"/>
          <w:sz w:val="20"/>
          <w:szCs w:val="20"/>
          <w:lang w:eastAsia="ar-SA"/>
        </w:rPr>
        <w:t>__________________ dnia __ __ 201</w:t>
      </w:r>
      <w:r w:rsidR="00E73A1D" w:rsidRPr="00F37B1C">
        <w:rPr>
          <w:rFonts w:ascii="Arial" w:hAnsi="Arial" w:cs="Arial"/>
          <w:sz w:val="20"/>
          <w:szCs w:val="20"/>
          <w:lang w:eastAsia="ar-SA"/>
        </w:rPr>
        <w:t>7</w:t>
      </w:r>
      <w:r w:rsidRPr="00F37B1C">
        <w:rPr>
          <w:rFonts w:ascii="Arial" w:hAnsi="Arial" w:cs="Arial"/>
          <w:sz w:val="20"/>
          <w:szCs w:val="20"/>
          <w:lang w:eastAsia="ar-SA"/>
        </w:rPr>
        <w:t xml:space="preserve"> roku</w:t>
      </w:r>
    </w:p>
    <w:p w:rsidR="00820DFD" w:rsidRPr="00F37B1C" w:rsidRDefault="00820DFD" w:rsidP="00F37B1C">
      <w:pPr>
        <w:suppressAutoHyphens/>
        <w:ind w:right="-341"/>
        <w:jc w:val="both"/>
        <w:rPr>
          <w:rFonts w:ascii="Arial" w:hAnsi="Arial" w:cs="Arial"/>
          <w:sz w:val="20"/>
          <w:szCs w:val="20"/>
          <w:lang w:eastAsia="ar-SA"/>
        </w:rPr>
      </w:pPr>
    </w:p>
    <w:p w:rsidR="00820DFD" w:rsidRPr="00F37B1C" w:rsidRDefault="00820DFD" w:rsidP="00F37B1C">
      <w:pPr>
        <w:ind w:left="2836" w:firstLine="709"/>
        <w:jc w:val="center"/>
        <w:rPr>
          <w:rFonts w:ascii="Arial" w:hAnsi="Arial" w:cs="Arial"/>
          <w:b/>
          <w:sz w:val="20"/>
          <w:szCs w:val="20"/>
        </w:rPr>
      </w:pPr>
      <w:r w:rsidRPr="00F37B1C">
        <w:rPr>
          <w:rFonts w:ascii="Arial" w:hAnsi="Arial" w:cs="Arial"/>
          <w:i/>
          <w:sz w:val="20"/>
          <w:szCs w:val="20"/>
        </w:rPr>
        <w:t>________</w:t>
      </w:r>
      <w:r w:rsidR="00583802" w:rsidRPr="00F37B1C">
        <w:rPr>
          <w:rFonts w:ascii="Arial" w:hAnsi="Arial" w:cs="Arial"/>
          <w:i/>
          <w:sz w:val="20"/>
          <w:szCs w:val="20"/>
        </w:rPr>
        <w:t>______</w:t>
      </w:r>
      <w:r w:rsidRPr="00F37B1C">
        <w:rPr>
          <w:rFonts w:ascii="Arial" w:hAnsi="Arial" w:cs="Arial"/>
          <w:i/>
          <w:sz w:val="20"/>
          <w:szCs w:val="20"/>
        </w:rPr>
        <w:t>___________________________________</w:t>
      </w:r>
    </w:p>
    <w:p w:rsidR="00820DFD" w:rsidRPr="00F37B1C" w:rsidRDefault="00820DFD" w:rsidP="00F37B1C">
      <w:pPr>
        <w:ind w:left="2836" w:firstLine="709"/>
        <w:jc w:val="center"/>
        <w:rPr>
          <w:rFonts w:ascii="Arial" w:eastAsia="Calibri" w:hAnsi="Arial" w:cs="Arial"/>
          <w:sz w:val="20"/>
          <w:szCs w:val="20"/>
        </w:rPr>
      </w:pPr>
      <w:r w:rsidRPr="00F37B1C">
        <w:rPr>
          <w:rFonts w:ascii="Arial" w:eastAsia="Calibri" w:hAnsi="Arial" w:cs="Arial"/>
          <w:sz w:val="20"/>
          <w:szCs w:val="20"/>
        </w:rPr>
        <w:t>(podpis Podmiotu na zasobach którego polega Wykonawca / osoby upoważnionej do reprezentacji Podmiotu)</w:t>
      </w:r>
    </w:p>
    <w:p w:rsidR="0019577F" w:rsidRPr="00F37B1C" w:rsidRDefault="0019577F"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jc w:val="left"/>
        <w:rPr>
          <w:sz w:val="20"/>
          <w:szCs w:val="20"/>
        </w:rPr>
      </w:pPr>
    </w:p>
    <w:p w:rsidR="003E1944" w:rsidRPr="00F37B1C" w:rsidRDefault="003E1944" w:rsidP="00F37B1C">
      <w:pPr>
        <w:pStyle w:val="Nagwek6"/>
        <w:spacing w:before="0"/>
        <w:rPr>
          <w:sz w:val="20"/>
          <w:szCs w:val="20"/>
        </w:rPr>
      </w:pPr>
    </w:p>
    <w:p w:rsidR="003E1944" w:rsidRPr="00F37B1C" w:rsidRDefault="003E1944" w:rsidP="00F37B1C">
      <w:pPr>
        <w:pStyle w:val="Nagwek6"/>
        <w:spacing w:before="0"/>
        <w:rPr>
          <w:sz w:val="20"/>
          <w:szCs w:val="20"/>
        </w:rPr>
      </w:pPr>
      <w:r w:rsidRPr="00F37B1C">
        <w:rPr>
          <w:sz w:val="20"/>
          <w:szCs w:val="20"/>
        </w:rPr>
        <w:t>Rozdział 3</w:t>
      </w:r>
    </w:p>
    <w:p w:rsidR="003E1944" w:rsidRPr="00F37B1C" w:rsidRDefault="003E1944" w:rsidP="00F37B1C">
      <w:pPr>
        <w:jc w:val="center"/>
        <w:outlineLvl w:val="0"/>
        <w:rPr>
          <w:rFonts w:ascii="Arial" w:hAnsi="Arial" w:cs="Arial"/>
          <w:b/>
          <w:bCs/>
          <w:sz w:val="20"/>
          <w:szCs w:val="20"/>
        </w:rPr>
      </w:pPr>
    </w:p>
    <w:p w:rsidR="003E1944" w:rsidRPr="00F37B1C" w:rsidRDefault="003E1944" w:rsidP="00F37B1C">
      <w:pPr>
        <w:jc w:val="center"/>
        <w:outlineLvl w:val="0"/>
        <w:rPr>
          <w:rFonts w:ascii="Arial" w:hAnsi="Arial" w:cs="Arial"/>
          <w:b/>
          <w:bCs/>
          <w:sz w:val="20"/>
          <w:szCs w:val="20"/>
        </w:rPr>
      </w:pPr>
      <w:r w:rsidRPr="00F37B1C">
        <w:rPr>
          <w:rFonts w:ascii="Arial" w:hAnsi="Arial" w:cs="Arial"/>
          <w:b/>
          <w:bCs/>
          <w:sz w:val="20"/>
          <w:szCs w:val="20"/>
        </w:rPr>
        <w:t>Wzory oświadczeń</w:t>
      </w:r>
    </w:p>
    <w:p w:rsidR="003E1944" w:rsidRPr="00F37B1C" w:rsidRDefault="003E1944" w:rsidP="00F37B1C">
      <w:pPr>
        <w:pStyle w:val="Akapitzlist"/>
        <w:spacing w:line="240" w:lineRule="auto"/>
        <w:ind w:left="0"/>
        <w:contextualSpacing/>
        <w:rPr>
          <w:b/>
          <w:sz w:val="20"/>
          <w:szCs w:val="20"/>
        </w:rPr>
      </w:pPr>
    </w:p>
    <w:p w:rsidR="00FE7A83" w:rsidRPr="00F37B1C" w:rsidRDefault="00FE7A83" w:rsidP="00F37B1C">
      <w:pPr>
        <w:pStyle w:val="Akapitzlist"/>
        <w:spacing w:line="240" w:lineRule="auto"/>
        <w:ind w:left="0"/>
        <w:contextualSpacing/>
        <w:rPr>
          <w:b/>
          <w:sz w:val="20"/>
          <w:szCs w:val="20"/>
        </w:rPr>
      </w:pPr>
    </w:p>
    <w:p w:rsidR="008D0010" w:rsidRPr="00F37B1C" w:rsidRDefault="008D0010" w:rsidP="00F37B1C">
      <w:pPr>
        <w:spacing w:line="259" w:lineRule="auto"/>
        <w:rPr>
          <w:rFonts w:ascii="Arial" w:hAnsi="Arial" w:cs="Arial"/>
          <w:b/>
          <w:sz w:val="20"/>
          <w:szCs w:val="20"/>
          <w:lang w:eastAsia="en-US"/>
        </w:rPr>
      </w:pPr>
      <w:r w:rsidRPr="00F37B1C">
        <w:rPr>
          <w:rFonts w:ascii="Arial" w:hAnsi="Arial" w:cs="Arial"/>
          <w:b/>
          <w:sz w:val="20"/>
          <w:szCs w:val="20"/>
        </w:rPr>
        <w:br w:type="page"/>
      </w:r>
    </w:p>
    <w:p w:rsidR="00FE7A83" w:rsidRPr="00F37B1C" w:rsidRDefault="00FE7A83" w:rsidP="00F37B1C">
      <w:pPr>
        <w:pStyle w:val="Zwykytekst1"/>
        <w:jc w:val="right"/>
        <w:rPr>
          <w:rFonts w:ascii="Arial" w:hAnsi="Arial" w:cs="Arial"/>
          <w:b/>
        </w:rPr>
      </w:pPr>
      <w:r w:rsidRPr="00F37B1C">
        <w:rPr>
          <w:rFonts w:ascii="Arial" w:hAnsi="Arial" w:cs="Arial"/>
          <w:b/>
        </w:rPr>
        <w:lastRenderedPageBreak/>
        <w:t xml:space="preserve">Formularz </w:t>
      </w:r>
      <w:r w:rsidR="0019577F" w:rsidRPr="00F37B1C">
        <w:rPr>
          <w:rFonts w:ascii="Arial" w:hAnsi="Arial" w:cs="Arial"/>
          <w:b/>
        </w:rPr>
        <w:t>3</w:t>
      </w:r>
      <w:r w:rsidRPr="00F37B1C">
        <w:rPr>
          <w:rFonts w:ascii="Arial" w:hAnsi="Arial" w:cs="Arial"/>
          <w:b/>
        </w:rPr>
        <w:t>.1</w:t>
      </w:r>
    </w:p>
    <w:p w:rsidR="00FE7A83" w:rsidRPr="00F37B1C" w:rsidRDefault="00346345" w:rsidP="00F37B1C">
      <w:pPr>
        <w:suppressAutoHyphens/>
        <w:jc w:val="right"/>
        <w:rPr>
          <w:rFonts w:ascii="Arial" w:hAnsi="Arial" w:cs="Arial"/>
          <w:b/>
          <w:sz w:val="20"/>
          <w:szCs w:val="20"/>
        </w:rPr>
      </w:pPr>
      <w:r w:rsidRPr="00F37B1C">
        <w:rPr>
          <w:rFonts w:ascii="Arial" w:hAnsi="Arial" w:cs="Arial"/>
          <w:noProof/>
          <w:sz w:val="20"/>
          <w:szCs w:val="20"/>
        </w:rPr>
        <mc:AlternateContent>
          <mc:Choice Requires="wps">
            <w:drawing>
              <wp:anchor distT="0" distB="0" distL="114935" distR="114935" simplePos="0" relativeHeight="251656704" behindDoc="0" locked="0" layoutInCell="1" allowOverlap="1" wp14:anchorId="44E2A0C1" wp14:editId="453DDCE3">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044A88" w:rsidRDefault="00044A88" w:rsidP="00FE7A83">
                            <w:pPr>
                              <w:jc w:val="center"/>
                              <w:rPr>
                                <w:i/>
                                <w:sz w:val="18"/>
                              </w:rPr>
                            </w:pPr>
                          </w:p>
                          <w:p w:rsidR="00044A88" w:rsidRDefault="00044A88" w:rsidP="00FE7A83">
                            <w:pPr>
                              <w:jc w:val="center"/>
                              <w:rPr>
                                <w:i/>
                                <w:sz w:val="18"/>
                              </w:rPr>
                            </w:pPr>
                          </w:p>
                          <w:p w:rsidR="00044A88" w:rsidRDefault="00044A88" w:rsidP="00FE7A83">
                            <w:pPr>
                              <w:jc w:val="center"/>
                              <w:rPr>
                                <w:i/>
                                <w:sz w:val="18"/>
                              </w:rPr>
                            </w:pPr>
                          </w:p>
                          <w:p w:rsidR="00044A88" w:rsidRDefault="00044A88" w:rsidP="00FE7A83">
                            <w:pPr>
                              <w:jc w:val="center"/>
                              <w:rPr>
                                <w:i/>
                                <w:sz w:val="18"/>
                              </w:rPr>
                            </w:pPr>
                          </w:p>
                          <w:p w:rsidR="00044A88" w:rsidRDefault="00044A88" w:rsidP="00FE7A83">
                            <w:pPr>
                              <w:jc w:val="center"/>
                              <w:rPr>
                                <w:i/>
                                <w:sz w:val="18"/>
                              </w:rPr>
                            </w:pPr>
                          </w:p>
                          <w:p w:rsidR="00044A88" w:rsidRPr="00F564FC" w:rsidRDefault="00044A88"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28"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6K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Z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K9y6KMQIAAF4EAAAOAAAAAAAAAAAAAAAAAC4C&#10;AABkcnMvZTJvRG9jLnhtbFBLAQItABQABgAIAAAAIQCRtRYc3gAAAAkBAAAPAAAAAAAAAAAAAAAA&#10;AIsEAABkcnMvZG93bnJldi54bWxQSwUGAAAAAAQABADzAAAAlgUAAAAA&#10;" strokeweight=".5pt">
                <v:textbox inset="7.45pt,3.85pt,7.45pt,3.85pt">
                  <w:txbxContent>
                    <w:p w:rsidR="00044A88" w:rsidRDefault="00044A88" w:rsidP="00FE7A83">
                      <w:pPr>
                        <w:jc w:val="center"/>
                        <w:rPr>
                          <w:i/>
                          <w:sz w:val="18"/>
                        </w:rPr>
                      </w:pPr>
                    </w:p>
                    <w:p w:rsidR="00044A88" w:rsidRDefault="00044A88" w:rsidP="00FE7A83">
                      <w:pPr>
                        <w:jc w:val="center"/>
                        <w:rPr>
                          <w:i/>
                          <w:sz w:val="18"/>
                        </w:rPr>
                      </w:pPr>
                    </w:p>
                    <w:p w:rsidR="00044A88" w:rsidRDefault="00044A88" w:rsidP="00FE7A83">
                      <w:pPr>
                        <w:jc w:val="center"/>
                        <w:rPr>
                          <w:i/>
                          <w:sz w:val="18"/>
                        </w:rPr>
                      </w:pPr>
                    </w:p>
                    <w:p w:rsidR="00044A88" w:rsidRDefault="00044A88" w:rsidP="00FE7A83">
                      <w:pPr>
                        <w:jc w:val="center"/>
                        <w:rPr>
                          <w:i/>
                          <w:sz w:val="18"/>
                        </w:rPr>
                      </w:pPr>
                    </w:p>
                    <w:p w:rsidR="00044A88" w:rsidRDefault="00044A88" w:rsidP="00FE7A83">
                      <w:pPr>
                        <w:jc w:val="center"/>
                        <w:rPr>
                          <w:i/>
                          <w:sz w:val="18"/>
                        </w:rPr>
                      </w:pPr>
                    </w:p>
                    <w:p w:rsidR="00044A88" w:rsidRPr="00F564FC" w:rsidRDefault="00044A88"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F37B1C">
        <w:rPr>
          <w:rFonts w:ascii="Arial" w:hAnsi="Arial" w:cs="Arial"/>
          <w:noProof/>
          <w:sz w:val="20"/>
          <w:szCs w:val="20"/>
        </w:rPr>
        <mc:AlternateContent>
          <mc:Choice Requires="wps">
            <w:drawing>
              <wp:anchor distT="0" distB="0" distL="114935" distR="114935" simplePos="0" relativeHeight="251657728" behindDoc="0" locked="0" layoutInCell="1" allowOverlap="1" wp14:anchorId="714FC2F5" wp14:editId="1BF730AF">
                <wp:simplePos x="0" y="0"/>
                <wp:positionH relativeFrom="column">
                  <wp:posOffset>2057400</wp:posOffset>
                </wp:positionH>
                <wp:positionV relativeFrom="paragraph">
                  <wp:posOffset>251460</wp:posOffset>
                </wp:positionV>
                <wp:extent cx="4306570" cy="939165"/>
                <wp:effectExtent l="0" t="0" r="17780" b="13335"/>
                <wp:wrapTight wrapText="bothSides">
                  <wp:wrapPolygon edited="0">
                    <wp:start x="0" y="0"/>
                    <wp:lineTo x="0" y="21469"/>
                    <wp:lineTo x="21594" y="21469"/>
                    <wp:lineTo x="2159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6570" cy="939165"/>
                        </a:xfrm>
                        <a:prstGeom prst="rect">
                          <a:avLst/>
                        </a:prstGeom>
                        <a:solidFill>
                          <a:srgbClr val="C0C0C0"/>
                        </a:solidFill>
                        <a:ln w="6350">
                          <a:solidFill>
                            <a:srgbClr val="000000"/>
                          </a:solidFill>
                          <a:miter lim="800000"/>
                          <a:headEnd/>
                          <a:tailEnd/>
                        </a:ln>
                      </wps:spPr>
                      <wps:txbx>
                        <w:txbxContent>
                          <w:p w:rsidR="00044A88" w:rsidRDefault="00044A88"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044A88" w:rsidRDefault="00044A88"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044A88" w:rsidRPr="00464551" w:rsidRDefault="00044A88" w:rsidP="00FE7A83">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044A88" w:rsidRPr="003152D8" w:rsidRDefault="00044A88"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9" type="#_x0000_t202" style="position:absolute;left:0;text-align:left;margin-left:162pt;margin-top:19.8pt;width:339.1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" fillcolor="silver" strokeweight=".5pt">
                <v:textbox inset="7.45pt,3.85pt,7.45pt,3.85pt">
                  <w:txbxContent>
                    <w:p w:rsidR="00044A88" w:rsidRDefault="00044A88"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044A88" w:rsidRDefault="00044A88"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044A88" w:rsidRPr="00464551" w:rsidRDefault="00044A88" w:rsidP="00FE7A83">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044A88" w:rsidRPr="003152D8" w:rsidRDefault="00044A88" w:rsidP="00FE7A83">
                      <w:pPr>
                        <w:jc w:val="center"/>
                        <w:rPr>
                          <w:rFonts w:ascii="Verdana" w:hAnsi="Verdana"/>
                          <w:b/>
                          <w:sz w:val="20"/>
                          <w:szCs w:val="20"/>
                        </w:rPr>
                      </w:pPr>
                    </w:p>
                  </w:txbxContent>
                </v:textbox>
                <w10:wrap type="tight"/>
              </v:shape>
            </w:pict>
          </mc:Fallback>
        </mc:AlternateContent>
      </w:r>
    </w:p>
    <w:p w:rsidR="00FE7A83" w:rsidRPr="00F37B1C" w:rsidRDefault="00FE7A83"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BF5E7B" w:rsidRPr="00DE0FFE" w:rsidRDefault="00BF5E7B" w:rsidP="00BF5E7B">
      <w:pPr>
        <w:tabs>
          <w:tab w:val="left" w:leader="dot" w:pos="9360"/>
        </w:tabs>
        <w:suppressAutoHyphens/>
        <w:jc w:val="both"/>
        <w:rPr>
          <w:rFonts w:ascii="Arial" w:hAnsi="Arial" w:cs="Arial"/>
          <w:spacing w:val="-2"/>
          <w:sz w:val="20"/>
          <w:szCs w:val="20"/>
          <w:lang w:eastAsia="ar-SA"/>
        </w:rPr>
      </w:pPr>
      <w:r w:rsidRPr="00DE0FFE">
        <w:rPr>
          <w:rFonts w:ascii="Arial" w:hAnsi="Arial" w:cs="Arial"/>
          <w:spacing w:val="-2"/>
          <w:sz w:val="20"/>
          <w:szCs w:val="20"/>
          <w:lang w:eastAsia="ar-SA"/>
        </w:rPr>
        <w:t xml:space="preserve">Utrzymanie, modyfikacje i szkolenia dla systemu teleinformatycznego Krajowego Rejestru Sądowego. </w:t>
      </w:r>
    </w:p>
    <w:p w:rsidR="00DE0FFE" w:rsidRPr="00F37B1C" w:rsidRDefault="00DE0FFE" w:rsidP="00DE0FFE">
      <w:pPr>
        <w:tabs>
          <w:tab w:val="left" w:leader="dot" w:pos="9360"/>
        </w:tabs>
        <w:suppressAutoHyphens/>
        <w:jc w:val="both"/>
        <w:rPr>
          <w:rFonts w:ascii="Arial" w:hAnsi="Arial" w:cs="Arial"/>
          <w:b/>
          <w:sz w:val="20"/>
          <w:szCs w:val="20"/>
          <w:lang w:eastAsia="ar-SA"/>
        </w:rPr>
      </w:pPr>
      <w:r>
        <w:rPr>
          <w:rFonts w:ascii="Arial" w:hAnsi="Arial" w:cs="Arial"/>
          <w:spacing w:val="-2"/>
          <w:sz w:val="20"/>
          <w:szCs w:val="20"/>
          <w:lang w:eastAsia="ar-SA"/>
        </w:rPr>
        <w:t>Z</w:t>
      </w:r>
      <w:r w:rsidRPr="00DE0FFE">
        <w:rPr>
          <w:rFonts w:ascii="Arial" w:hAnsi="Arial" w:cs="Arial"/>
          <w:spacing w:val="-2"/>
          <w:sz w:val="20"/>
          <w:szCs w:val="20"/>
          <w:lang w:eastAsia="ar-SA"/>
        </w:rPr>
        <w:t>nak: BA-F-II-3710-5/17</w:t>
      </w:r>
      <w:r>
        <w:rPr>
          <w:rFonts w:ascii="Arial" w:hAnsi="Arial" w:cs="Arial"/>
          <w:spacing w:val="-2"/>
          <w:sz w:val="20"/>
          <w:szCs w:val="20"/>
          <w:lang w:eastAsia="ar-SA"/>
        </w:rPr>
        <w:t>.</w:t>
      </w:r>
    </w:p>
    <w:p w:rsidR="00FE7A83" w:rsidRPr="00F37B1C" w:rsidRDefault="00FE7A83" w:rsidP="00F37B1C">
      <w:pPr>
        <w:jc w:val="both"/>
        <w:rPr>
          <w:rFonts w:ascii="Arial" w:hAnsi="Arial" w:cs="Arial"/>
          <w:b/>
          <w:bCs/>
          <w:sz w:val="20"/>
          <w:szCs w:val="20"/>
        </w:rPr>
      </w:pPr>
      <w:r w:rsidRPr="00F37B1C">
        <w:rPr>
          <w:rFonts w:ascii="Arial" w:hAnsi="Arial" w:cs="Arial"/>
          <w:b/>
          <w:bCs/>
          <w:sz w:val="20"/>
          <w:szCs w:val="20"/>
        </w:rPr>
        <w:t>w imieniu Wykonawcy:</w:t>
      </w:r>
    </w:p>
    <w:p w:rsidR="00FE7A83" w:rsidRPr="00F37B1C" w:rsidRDefault="00FE7A83" w:rsidP="00F37B1C">
      <w:pPr>
        <w:jc w:val="both"/>
        <w:rPr>
          <w:rFonts w:ascii="Arial" w:hAnsi="Arial" w:cs="Arial"/>
          <w:b/>
          <w:bCs/>
          <w:sz w:val="20"/>
          <w:szCs w:val="20"/>
        </w:rPr>
      </w:pPr>
    </w:p>
    <w:p w:rsidR="00FE7A83" w:rsidRPr="00F37B1C" w:rsidRDefault="00FE7A83" w:rsidP="00F37B1C">
      <w:pPr>
        <w:jc w:val="both"/>
        <w:rPr>
          <w:rFonts w:ascii="Arial" w:hAnsi="Arial" w:cs="Arial"/>
          <w:b/>
          <w:bCs/>
          <w:sz w:val="20"/>
          <w:szCs w:val="20"/>
        </w:rPr>
      </w:pPr>
      <w:r w:rsidRPr="00F37B1C">
        <w:rPr>
          <w:rFonts w:ascii="Arial" w:hAnsi="Arial" w:cs="Arial"/>
          <w:b/>
          <w:bCs/>
          <w:sz w:val="20"/>
          <w:szCs w:val="20"/>
        </w:rPr>
        <w:t>_______________________________________________________________</w:t>
      </w:r>
    </w:p>
    <w:p w:rsidR="00FE7A83" w:rsidRPr="00F37B1C" w:rsidRDefault="00FE7A83" w:rsidP="00F37B1C">
      <w:pPr>
        <w:jc w:val="center"/>
        <w:rPr>
          <w:rFonts w:ascii="Arial" w:hAnsi="Arial" w:cs="Arial"/>
          <w:b/>
          <w:bCs/>
          <w:sz w:val="20"/>
          <w:szCs w:val="20"/>
        </w:rPr>
      </w:pPr>
      <w:r w:rsidRPr="00F37B1C">
        <w:rPr>
          <w:rFonts w:ascii="Arial" w:hAnsi="Arial" w:cs="Arial"/>
          <w:bCs/>
          <w:sz w:val="20"/>
          <w:szCs w:val="20"/>
        </w:rPr>
        <w:t>/wpisać nazwę (firmę) Wykonawcy/</w:t>
      </w:r>
    </w:p>
    <w:p w:rsidR="00FE7A83" w:rsidRPr="00F37B1C" w:rsidRDefault="00FE7A83" w:rsidP="00F37B1C">
      <w:pPr>
        <w:pStyle w:val="Akapitzlist"/>
        <w:numPr>
          <w:ilvl w:val="0"/>
          <w:numId w:val="6"/>
        </w:numPr>
        <w:jc w:val="both"/>
        <w:rPr>
          <w:b/>
          <w:sz w:val="20"/>
          <w:szCs w:val="20"/>
        </w:rPr>
      </w:pPr>
      <w:r w:rsidRPr="00F37B1C">
        <w:rPr>
          <w:b/>
          <w:sz w:val="20"/>
          <w:szCs w:val="20"/>
        </w:rPr>
        <w:t>Przedkładam(y) poniżej listę podmiotów należących do tej samej grupy kapitałowej</w:t>
      </w:r>
      <w:r w:rsidRPr="00F37B1C">
        <w:rPr>
          <w:b/>
          <w:iCs/>
          <w:sz w:val="20"/>
          <w:szCs w:val="20"/>
        </w:rPr>
        <w:t>, o której mowa w art. 24 ust. 1 pkt 23 ustawy Pzp</w:t>
      </w:r>
      <w:r w:rsidRPr="00F37B1C">
        <w:rPr>
          <w:b/>
          <w:sz w:val="20"/>
          <w:szCs w:val="20"/>
        </w:rPr>
        <w:t>, do której należy Wykonawca</w:t>
      </w:r>
      <w:r w:rsidR="007E0191" w:rsidRPr="00F37B1C">
        <w:rPr>
          <w:b/>
          <w:sz w:val="20"/>
          <w:szCs w:val="20"/>
        </w:rPr>
        <w:t>*</w:t>
      </w:r>
      <w:r w:rsidRPr="00F37B1C">
        <w:rPr>
          <w:b/>
          <w:sz w:val="20"/>
          <w:szCs w:val="20"/>
        </w:rPr>
        <w:t>:</w:t>
      </w:r>
    </w:p>
    <w:p w:rsidR="00FE7A83" w:rsidRPr="00F37B1C" w:rsidRDefault="00FE7A83" w:rsidP="00F37B1C">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RPr="00F37B1C"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Siedziba</w:t>
            </w: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bl>
    <w:p w:rsidR="00FE7A83" w:rsidRPr="00F37B1C" w:rsidRDefault="00FE7A83" w:rsidP="00F37B1C">
      <w:pPr>
        <w:jc w:val="both"/>
        <w:rPr>
          <w:rFonts w:ascii="Arial" w:hAnsi="Arial" w:cs="Arial"/>
          <w:sz w:val="20"/>
          <w:szCs w:val="20"/>
          <w:lang w:eastAsia="ar-SA"/>
        </w:rPr>
      </w:pPr>
    </w:p>
    <w:p w:rsidR="00FE7A83" w:rsidRPr="00F37B1C" w:rsidRDefault="00FE7A83" w:rsidP="00F37B1C">
      <w:pPr>
        <w:rPr>
          <w:rFonts w:ascii="Arial" w:hAnsi="Arial" w:cs="Arial"/>
          <w:sz w:val="20"/>
          <w:szCs w:val="20"/>
        </w:rPr>
      </w:pPr>
      <w:r w:rsidRPr="00F37B1C">
        <w:rPr>
          <w:rFonts w:ascii="Arial" w:hAnsi="Arial" w:cs="Arial"/>
          <w:sz w:val="20"/>
          <w:szCs w:val="20"/>
        </w:rPr>
        <w:t>__________________ dnia __ __ 201</w:t>
      </w:r>
      <w:r w:rsidR="004A0A14" w:rsidRPr="00F37B1C">
        <w:rPr>
          <w:rFonts w:ascii="Arial" w:hAnsi="Arial" w:cs="Arial"/>
          <w:sz w:val="20"/>
          <w:szCs w:val="20"/>
        </w:rPr>
        <w:t>7</w:t>
      </w:r>
      <w:r w:rsidRPr="00F37B1C">
        <w:rPr>
          <w:rFonts w:ascii="Arial" w:hAnsi="Arial" w:cs="Arial"/>
          <w:sz w:val="20"/>
          <w:szCs w:val="20"/>
        </w:rPr>
        <w:t xml:space="preserve"> roku</w:t>
      </w:r>
    </w:p>
    <w:p w:rsidR="00FE7A83" w:rsidRPr="00F37B1C" w:rsidRDefault="00FE7A83" w:rsidP="00F37B1C">
      <w:pPr>
        <w:ind w:firstLine="5220"/>
        <w:jc w:val="center"/>
        <w:rPr>
          <w:rFonts w:ascii="Arial" w:hAnsi="Arial" w:cs="Arial"/>
          <w:i/>
          <w:sz w:val="20"/>
          <w:szCs w:val="20"/>
        </w:rPr>
      </w:pPr>
      <w:r w:rsidRPr="00F37B1C">
        <w:rPr>
          <w:rFonts w:ascii="Arial" w:hAnsi="Arial" w:cs="Arial"/>
          <w:i/>
          <w:sz w:val="20"/>
          <w:szCs w:val="20"/>
        </w:rPr>
        <w:t>______________________________</w:t>
      </w:r>
    </w:p>
    <w:p w:rsidR="00FE7A83" w:rsidRPr="00F37B1C" w:rsidRDefault="00FE7A83" w:rsidP="00F37B1C">
      <w:pPr>
        <w:ind w:firstLine="4500"/>
        <w:jc w:val="center"/>
        <w:rPr>
          <w:rFonts w:ascii="Arial" w:hAnsi="Arial" w:cs="Arial"/>
          <w:i/>
          <w:sz w:val="20"/>
          <w:szCs w:val="20"/>
        </w:rPr>
      </w:pPr>
      <w:r w:rsidRPr="00F37B1C">
        <w:rPr>
          <w:rFonts w:ascii="Arial" w:hAnsi="Arial" w:cs="Arial"/>
          <w:i/>
          <w:sz w:val="20"/>
          <w:szCs w:val="20"/>
        </w:rPr>
        <w:t xml:space="preserve">         (podpis(y) Wykonawcy/Pełnomocnika)</w:t>
      </w:r>
    </w:p>
    <w:p w:rsidR="00FE7A83" w:rsidRPr="00F37B1C" w:rsidRDefault="00FE7A83" w:rsidP="00F37B1C">
      <w:pPr>
        <w:tabs>
          <w:tab w:val="left" w:pos="4032"/>
        </w:tabs>
        <w:jc w:val="both"/>
        <w:rPr>
          <w:rFonts w:ascii="Arial" w:hAnsi="Arial" w:cs="Arial"/>
          <w:b/>
          <w:sz w:val="20"/>
          <w:szCs w:val="20"/>
        </w:rPr>
      </w:pPr>
      <w:r w:rsidRPr="00F37B1C">
        <w:rPr>
          <w:rFonts w:ascii="Arial" w:hAnsi="Arial" w:cs="Arial"/>
          <w:b/>
          <w:sz w:val="20"/>
          <w:szCs w:val="20"/>
        </w:rPr>
        <w:t>_______________________________________________________________</w:t>
      </w:r>
    </w:p>
    <w:p w:rsidR="00FE7A83" w:rsidRPr="00F37B1C" w:rsidRDefault="00FE7A83" w:rsidP="00F37B1C">
      <w:pPr>
        <w:tabs>
          <w:tab w:val="left" w:pos="4032"/>
        </w:tabs>
        <w:jc w:val="both"/>
        <w:rPr>
          <w:rFonts w:ascii="Arial" w:hAnsi="Arial" w:cs="Arial"/>
          <w:b/>
          <w:sz w:val="20"/>
          <w:szCs w:val="20"/>
        </w:rPr>
      </w:pPr>
    </w:p>
    <w:p w:rsidR="00FE7A83" w:rsidRPr="00F37B1C" w:rsidRDefault="00FE7A83" w:rsidP="00F37B1C">
      <w:pPr>
        <w:pStyle w:val="Akapitzlist"/>
        <w:numPr>
          <w:ilvl w:val="0"/>
          <w:numId w:val="6"/>
        </w:numPr>
        <w:jc w:val="both"/>
        <w:rPr>
          <w:iCs/>
          <w:sz w:val="20"/>
          <w:szCs w:val="20"/>
          <w:lang w:eastAsia="pl-PL"/>
        </w:rPr>
      </w:pPr>
      <w:r w:rsidRPr="00F37B1C">
        <w:rPr>
          <w:b/>
          <w:sz w:val="20"/>
          <w:szCs w:val="20"/>
          <w:lang w:eastAsia="pl-PL"/>
        </w:rPr>
        <w:t>Informuje(my), że Wykonawca nie należy do grupy kapitałowej, o której mowa w art. 24 ust. 1 pkt 23 ustawy Pzp</w:t>
      </w:r>
      <w:r w:rsidR="007E0191" w:rsidRPr="00F37B1C">
        <w:rPr>
          <w:b/>
          <w:sz w:val="20"/>
          <w:szCs w:val="20"/>
          <w:lang w:eastAsia="pl-PL"/>
        </w:rPr>
        <w:t>*</w:t>
      </w:r>
      <w:r w:rsidRPr="00F37B1C">
        <w:rPr>
          <w:b/>
          <w:iCs/>
          <w:sz w:val="20"/>
          <w:szCs w:val="20"/>
          <w:lang w:eastAsia="pl-PL"/>
        </w:rPr>
        <w:t xml:space="preserve">. </w:t>
      </w:r>
    </w:p>
    <w:p w:rsidR="00FE7A83" w:rsidRPr="00F37B1C" w:rsidRDefault="00FE7A83" w:rsidP="00F37B1C">
      <w:pPr>
        <w:tabs>
          <w:tab w:val="left" w:pos="4032"/>
        </w:tabs>
        <w:jc w:val="both"/>
        <w:rPr>
          <w:rFonts w:ascii="Arial" w:hAnsi="Arial" w:cs="Arial"/>
          <w:b/>
          <w:sz w:val="20"/>
          <w:szCs w:val="20"/>
        </w:rPr>
      </w:pPr>
    </w:p>
    <w:p w:rsidR="00FE7A83" w:rsidRPr="00F37B1C" w:rsidRDefault="00FE7A83" w:rsidP="00F37B1C">
      <w:pPr>
        <w:rPr>
          <w:rFonts w:ascii="Arial" w:hAnsi="Arial" w:cs="Arial"/>
          <w:sz w:val="20"/>
          <w:szCs w:val="20"/>
          <w:lang w:eastAsia="ar-SA"/>
        </w:rPr>
      </w:pPr>
      <w:r w:rsidRPr="00F37B1C">
        <w:rPr>
          <w:rFonts w:ascii="Arial" w:hAnsi="Arial" w:cs="Arial"/>
          <w:sz w:val="20"/>
          <w:szCs w:val="20"/>
        </w:rPr>
        <w:t>__________________ dnia __ __ 201</w:t>
      </w:r>
      <w:r w:rsidR="00583802" w:rsidRPr="00F37B1C">
        <w:rPr>
          <w:rFonts w:ascii="Arial" w:hAnsi="Arial" w:cs="Arial"/>
          <w:sz w:val="20"/>
          <w:szCs w:val="20"/>
        </w:rPr>
        <w:t>7</w:t>
      </w:r>
      <w:r w:rsidRPr="00F37B1C">
        <w:rPr>
          <w:rFonts w:ascii="Arial" w:hAnsi="Arial" w:cs="Arial"/>
          <w:sz w:val="20"/>
          <w:szCs w:val="20"/>
        </w:rPr>
        <w:t xml:space="preserve"> roku</w:t>
      </w:r>
    </w:p>
    <w:p w:rsidR="00FE7A83" w:rsidRPr="00F37B1C" w:rsidRDefault="00FE7A83" w:rsidP="00F37B1C">
      <w:pPr>
        <w:ind w:firstLine="5220"/>
        <w:jc w:val="center"/>
        <w:rPr>
          <w:rFonts w:ascii="Arial" w:hAnsi="Arial" w:cs="Arial"/>
          <w:i/>
          <w:sz w:val="20"/>
          <w:szCs w:val="20"/>
        </w:rPr>
      </w:pPr>
      <w:r w:rsidRPr="00F37B1C">
        <w:rPr>
          <w:rFonts w:ascii="Arial" w:hAnsi="Arial" w:cs="Arial"/>
          <w:i/>
          <w:sz w:val="20"/>
          <w:szCs w:val="20"/>
        </w:rPr>
        <w:t>______________________________</w:t>
      </w:r>
    </w:p>
    <w:p w:rsidR="00FE7A83" w:rsidRPr="00F37B1C" w:rsidRDefault="00FE7A83" w:rsidP="00F37B1C">
      <w:pPr>
        <w:ind w:firstLine="4500"/>
        <w:jc w:val="center"/>
        <w:rPr>
          <w:rFonts w:ascii="Arial" w:hAnsi="Arial" w:cs="Arial"/>
          <w:i/>
          <w:sz w:val="20"/>
          <w:szCs w:val="20"/>
        </w:rPr>
      </w:pPr>
      <w:r w:rsidRPr="00F37B1C">
        <w:rPr>
          <w:rFonts w:ascii="Arial" w:hAnsi="Arial" w:cs="Arial"/>
          <w:i/>
          <w:sz w:val="20"/>
          <w:szCs w:val="20"/>
        </w:rPr>
        <w:t xml:space="preserve">         (podpis(y) Wykonawcy/Pełnomocnika)</w:t>
      </w:r>
    </w:p>
    <w:p w:rsidR="00FE7A83" w:rsidRPr="00F37B1C" w:rsidRDefault="00FE7A83" w:rsidP="00F37B1C">
      <w:pPr>
        <w:rPr>
          <w:rFonts w:ascii="Arial" w:hAnsi="Arial" w:cs="Arial"/>
          <w:iCs/>
          <w:sz w:val="20"/>
          <w:szCs w:val="20"/>
        </w:rPr>
      </w:pPr>
    </w:p>
    <w:p w:rsidR="00FE7A83" w:rsidRPr="00F37B1C" w:rsidRDefault="00FE7A83" w:rsidP="00F37B1C">
      <w:pPr>
        <w:jc w:val="both"/>
        <w:rPr>
          <w:rFonts w:ascii="Arial" w:hAnsi="Arial" w:cs="Arial"/>
          <w:spacing w:val="4"/>
          <w:sz w:val="20"/>
          <w:szCs w:val="20"/>
        </w:rPr>
      </w:pPr>
      <w:r w:rsidRPr="00F37B1C">
        <w:rPr>
          <w:rFonts w:ascii="Arial" w:hAnsi="Arial" w:cs="Arial"/>
          <w:spacing w:val="4"/>
          <w:sz w:val="20"/>
          <w:szCs w:val="20"/>
        </w:rPr>
        <w:t>*niepotrzebne skreślić</w:t>
      </w:r>
    </w:p>
    <w:p w:rsidR="00FE7A83" w:rsidRPr="00F37B1C" w:rsidRDefault="00FE7A83" w:rsidP="00F37B1C">
      <w:pPr>
        <w:jc w:val="both"/>
        <w:rPr>
          <w:rFonts w:ascii="Arial" w:hAnsi="Arial" w:cs="Arial"/>
          <w:spacing w:val="4"/>
          <w:sz w:val="20"/>
          <w:szCs w:val="20"/>
        </w:rPr>
      </w:pPr>
    </w:p>
    <w:p w:rsidR="00342E23" w:rsidRPr="00F37B1C" w:rsidRDefault="00FE7A83" w:rsidP="00F37B1C">
      <w:pPr>
        <w:ind w:left="993" w:hanging="993"/>
        <w:jc w:val="both"/>
        <w:rPr>
          <w:rFonts w:ascii="Arial" w:hAnsi="Arial" w:cs="Arial"/>
          <w:i/>
          <w:spacing w:val="4"/>
          <w:sz w:val="20"/>
          <w:szCs w:val="20"/>
        </w:rPr>
      </w:pPr>
      <w:r w:rsidRPr="00F37B1C">
        <w:rPr>
          <w:rFonts w:ascii="Arial" w:hAnsi="Arial" w:cs="Arial"/>
          <w:i/>
          <w:spacing w:val="4"/>
          <w:sz w:val="20"/>
          <w:szCs w:val="20"/>
        </w:rPr>
        <w:t xml:space="preserve">UWAGA: </w:t>
      </w:r>
      <w:r w:rsidRPr="00F37B1C">
        <w:rPr>
          <w:rFonts w:ascii="Arial" w:hAnsi="Arial" w:cs="Arial"/>
          <w:i/>
          <w:spacing w:val="4"/>
          <w:sz w:val="20"/>
          <w:szCs w:val="20"/>
        </w:rPr>
        <w:tab/>
        <w:t>niniejszy „Formularz” składa Wykonawca ubiegający się o udzielenie zamówienia. W przypadku Wykonawców wspólnie ubiegających się o udzielenie zamówienia składa ją każdy z członków Konsorcjum lub wspólników spółki cywilnej.</w:t>
      </w:r>
    </w:p>
    <w:p w:rsidR="00B01F9F" w:rsidRPr="00F37B1C" w:rsidRDefault="00B01F9F" w:rsidP="00F37B1C">
      <w:pPr>
        <w:pStyle w:val="Zwykytekst1"/>
        <w:jc w:val="center"/>
        <w:rPr>
          <w:rFonts w:ascii="Arial" w:hAnsi="Arial" w:cs="Arial"/>
          <w:b/>
        </w:rPr>
      </w:pPr>
    </w:p>
    <w:p w:rsidR="00583802" w:rsidRPr="00F37B1C" w:rsidRDefault="00583802" w:rsidP="00F37B1C">
      <w:pPr>
        <w:pStyle w:val="Zwykytekst1"/>
        <w:jc w:val="center"/>
        <w:rPr>
          <w:rFonts w:ascii="Arial" w:hAnsi="Arial" w:cs="Arial"/>
          <w:b/>
        </w:rPr>
      </w:pPr>
    </w:p>
    <w:p w:rsidR="00583802" w:rsidRPr="00F37B1C" w:rsidRDefault="00583802" w:rsidP="00F37B1C">
      <w:pPr>
        <w:pStyle w:val="Zwykytekst1"/>
        <w:jc w:val="center"/>
        <w:rPr>
          <w:rFonts w:ascii="Arial" w:hAnsi="Arial" w:cs="Arial"/>
          <w:b/>
        </w:rPr>
      </w:pPr>
    </w:p>
    <w:p w:rsidR="00B01F9F" w:rsidRPr="00F37B1C" w:rsidRDefault="00B01F9F" w:rsidP="00F37B1C">
      <w:pPr>
        <w:pStyle w:val="Zwykytekst1"/>
        <w:jc w:val="center"/>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607999" w:rsidRPr="00F37B1C" w:rsidRDefault="00607999" w:rsidP="00F37B1C">
      <w:pPr>
        <w:pStyle w:val="Zwykytekst1"/>
        <w:jc w:val="right"/>
        <w:rPr>
          <w:rFonts w:ascii="Arial" w:hAnsi="Arial" w:cs="Arial"/>
          <w:b/>
        </w:rPr>
      </w:pPr>
      <w:r w:rsidRPr="00F37B1C">
        <w:rPr>
          <w:rFonts w:ascii="Arial" w:hAnsi="Arial" w:cs="Arial"/>
          <w:b/>
        </w:rPr>
        <w:lastRenderedPageBreak/>
        <w:t>Formularz 3.</w:t>
      </w:r>
      <w:r w:rsidR="00BD3E8D" w:rsidRPr="00F37B1C">
        <w:rPr>
          <w:rFonts w:ascii="Arial" w:hAnsi="Arial" w:cs="Arial"/>
          <w:b/>
        </w:rPr>
        <w:t>2</w:t>
      </w:r>
    </w:p>
    <w:p w:rsidR="00607999" w:rsidRPr="00F37B1C" w:rsidRDefault="00607999" w:rsidP="00F37B1C">
      <w:pPr>
        <w:ind w:left="993" w:hanging="993"/>
        <w:jc w:val="both"/>
        <w:rPr>
          <w:rFonts w:ascii="Arial" w:hAnsi="Arial" w:cs="Arial"/>
          <w:b/>
          <w:bCs/>
          <w:i/>
          <w:spacing w:val="4"/>
          <w:sz w:val="20"/>
          <w:szCs w:val="20"/>
        </w:rPr>
      </w:pPr>
      <w:r w:rsidRPr="00F37B1C">
        <w:rPr>
          <w:rFonts w:ascii="Arial" w:hAnsi="Arial" w:cs="Arial"/>
          <w:b/>
          <w:bCs/>
          <w:i/>
          <w:noProof/>
          <w:spacing w:val="4"/>
          <w:sz w:val="20"/>
          <w:szCs w:val="20"/>
        </w:rPr>
        <mc:AlternateContent>
          <mc:Choice Requires="wps">
            <w:drawing>
              <wp:anchor distT="0" distB="0" distL="114300" distR="114300" simplePos="0" relativeHeight="251660800" behindDoc="0" locked="0" layoutInCell="1" allowOverlap="1" wp14:anchorId="751370D4" wp14:editId="05DC6B42">
                <wp:simplePos x="0" y="0"/>
                <wp:positionH relativeFrom="column">
                  <wp:posOffset>2055495</wp:posOffset>
                </wp:positionH>
                <wp:positionV relativeFrom="paragraph">
                  <wp:posOffset>259080</wp:posOffset>
                </wp:positionV>
                <wp:extent cx="4269740" cy="760095"/>
                <wp:effectExtent l="0" t="0" r="16510" b="20955"/>
                <wp:wrapTight wrapText="bothSides">
                  <wp:wrapPolygon edited="0">
                    <wp:start x="0" y="0"/>
                    <wp:lineTo x="0" y="21654"/>
                    <wp:lineTo x="21587" y="21654"/>
                    <wp:lineTo x="21587"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760095"/>
                        </a:xfrm>
                        <a:prstGeom prst="rect">
                          <a:avLst/>
                        </a:prstGeom>
                        <a:solidFill>
                          <a:srgbClr val="C0C0C0"/>
                        </a:solidFill>
                        <a:ln w="9525">
                          <a:solidFill>
                            <a:srgbClr val="000000"/>
                          </a:solidFill>
                          <a:miter lim="800000"/>
                          <a:headEnd/>
                          <a:tailEnd/>
                        </a:ln>
                      </wps:spPr>
                      <wps:txbx>
                        <w:txbxContent>
                          <w:p w:rsidR="00044A88" w:rsidRDefault="00044A88" w:rsidP="00607999">
                            <w:pPr>
                              <w:jc w:val="center"/>
                              <w:rPr>
                                <w:b/>
                                <w:sz w:val="18"/>
                                <w:szCs w:val="18"/>
                              </w:rPr>
                            </w:pPr>
                          </w:p>
                          <w:p w:rsidR="00044A88" w:rsidRDefault="00044A88" w:rsidP="00607999">
                            <w:pPr>
                              <w:jc w:val="center"/>
                              <w:rPr>
                                <w:rFonts w:ascii="Verdana" w:hAnsi="Verdana"/>
                                <w:b/>
                                <w:sz w:val="18"/>
                                <w:szCs w:val="18"/>
                              </w:rPr>
                            </w:pPr>
                          </w:p>
                          <w:p w:rsidR="00044A88" w:rsidRPr="00990EC8" w:rsidRDefault="00044A88" w:rsidP="00607999">
                            <w:pPr>
                              <w:jc w:val="center"/>
                              <w:rPr>
                                <w:rFonts w:ascii="Verdana" w:hAnsi="Verdana"/>
                                <w:b/>
                                <w:sz w:val="20"/>
                                <w:szCs w:val="20"/>
                              </w:rPr>
                            </w:pPr>
                            <w:r>
                              <w:rPr>
                                <w:rFonts w:ascii="Verdana" w:hAnsi="Verdana"/>
                                <w:b/>
                                <w:sz w:val="20"/>
                                <w:szCs w:val="20"/>
                              </w:rPr>
                              <w:t>Wykaz usług</w:t>
                            </w:r>
                          </w:p>
                          <w:p w:rsidR="00044A88" w:rsidRDefault="00044A88" w:rsidP="00607999">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0" type="#_x0000_t202" style="position:absolute;left:0;text-align:left;margin-left:161.85pt;margin-top:20.4pt;width:336.2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" fillcolor="silver">
                <v:textbox>
                  <w:txbxContent>
                    <w:p w:rsidR="00044A88" w:rsidRDefault="00044A88" w:rsidP="00607999">
                      <w:pPr>
                        <w:jc w:val="center"/>
                        <w:rPr>
                          <w:b/>
                          <w:sz w:val="18"/>
                          <w:szCs w:val="18"/>
                        </w:rPr>
                      </w:pPr>
                    </w:p>
                    <w:p w:rsidR="00044A88" w:rsidRDefault="00044A88" w:rsidP="00607999">
                      <w:pPr>
                        <w:jc w:val="center"/>
                        <w:rPr>
                          <w:rFonts w:ascii="Verdana" w:hAnsi="Verdana"/>
                          <w:b/>
                          <w:sz w:val="18"/>
                          <w:szCs w:val="18"/>
                        </w:rPr>
                      </w:pPr>
                    </w:p>
                    <w:p w:rsidR="00044A88" w:rsidRPr="00990EC8" w:rsidRDefault="00044A88" w:rsidP="00607999">
                      <w:pPr>
                        <w:jc w:val="center"/>
                        <w:rPr>
                          <w:rFonts w:ascii="Verdana" w:hAnsi="Verdana"/>
                          <w:b/>
                          <w:sz w:val="20"/>
                          <w:szCs w:val="20"/>
                        </w:rPr>
                      </w:pPr>
                      <w:r>
                        <w:rPr>
                          <w:rFonts w:ascii="Verdana" w:hAnsi="Verdana"/>
                          <w:b/>
                          <w:sz w:val="20"/>
                          <w:szCs w:val="20"/>
                        </w:rPr>
                        <w:t>Wykaz usług</w:t>
                      </w:r>
                    </w:p>
                    <w:p w:rsidR="00044A88" w:rsidRDefault="00044A88" w:rsidP="00607999">
                      <w:pPr>
                        <w:jc w:val="center"/>
                        <w:rPr>
                          <w:b/>
                          <w:sz w:val="28"/>
                        </w:rPr>
                      </w:pPr>
                    </w:p>
                  </w:txbxContent>
                </v:textbox>
                <w10:wrap type="tight"/>
              </v:shape>
            </w:pict>
          </mc:Fallback>
        </mc:AlternateContent>
      </w:r>
      <w:r w:rsidRPr="00F37B1C">
        <w:rPr>
          <w:rFonts w:ascii="Arial" w:hAnsi="Arial" w:cs="Arial"/>
          <w:b/>
          <w:bCs/>
          <w:i/>
          <w:noProof/>
          <w:spacing w:val="4"/>
          <w:sz w:val="20"/>
          <w:szCs w:val="20"/>
        </w:rPr>
        <mc:AlternateContent>
          <mc:Choice Requires="wps">
            <w:drawing>
              <wp:anchor distT="0" distB="0" distL="114300" distR="114300" simplePos="0" relativeHeight="251659776" behindDoc="0" locked="0" layoutInCell="1" allowOverlap="1" wp14:anchorId="740B6837" wp14:editId="74A9EA62">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044A88" w:rsidRDefault="00044A88" w:rsidP="00607999">
                            <w:pPr>
                              <w:jc w:val="center"/>
                              <w:rPr>
                                <w:i/>
                                <w:sz w:val="18"/>
                              </w:rPr>
                            </w:pPr>
                          </w:p>
                          <w:p w:rsidR="00044A88" w:rsidRDefault="00044A88" w:rsidP="00607999">
                            <w:pPr>
                              <w:jc w:val="center"/>
                              <w:rPr>
                                <w:i/>
                                <w:sz w:val="18"/>
                              </w:rPr>
                            </w:pPr>
                          </w:p>
                          <w:p w:rsidR="00044A88" w:rsidRDefault="00044A88" w:rsidP="00607999">
                            <w:pPr>
                              <w:jc w:val="center"/>
                              <w:rPr>
                                <w:i/>
                                <w:sz w:val="18"/>
                              </w:rPr>
                            </w:pPr>
                          </w:p>
                          <w:p w:rsidR="00044A88" w:rsidRDefault="00044A88" w:rsidP="00607999">
                            <w:pPr>
                              <w:jc w:val="center"/>
                              <w:rPr>
                                <w:rFonts w:ascii="Verdana" w:hAnsi="Verdana"/>
                                <w:i/>
                                <w:sz w:val="16"/>
                                <w:szCs w:val="16"/>
                              </w:rPr>
                            </w:pPr>
                          </w:p>
                          <w:p w:rsidR="00044A88" w:rsidRDefault="00044A88"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1"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9d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P+vXS8CAABcBAAADgAAAAAAAAAAAAAAAAAuAgAA&#10;ZHJzL2Uyb0RvYy54bWxQSwECLQAUAAYACAAAACEA6vyiEt4AAAAJAQAADwAAAAAAAAAAAAAAAACJ&#10;BAAAZHJzL2Rvd25yZXYueG1sUEsFBgAAAAAEAAQA8wAAAJQFAAAAAA==&#10;">
                <v:textbox>
                  <w:txbxContent>
                    <w:p w:rsidR="00044A88" w:rsidRDefault="00044A88" w:rsidP="00607999">
                      <w:pPr>
                        <w:jc w:val="center"/>
                        <w:rPr>
                          <w:i/>
                          <w:sz w:val="18"/>
                        </w:rPr>
                      </w:pPr>
                    </w:p>
                    <w:p w:rsidR="00044A88" w:rsidRDefault="00044A88" w:rsidP="00607999">
                      <w:pPr>
                        <w:jc w:val="center"/>
                        <w:rPr>
                          <w:i/>
                          <w:sz w:val="18"/>
                        </w:rPr>
                      </w:pPr>
                    </w:p>
                    <w:p w:rsidR="00044A88" w:rsidRDefault="00044A88" w:rsidP="00607999">
                      <w:pPr>
                        <w:jc w:val="center"/>
                        <w:rPr>
                          <w:i/>
                          <w:sz w:val="18"/>
                        </w:rPr>
                      </w:pPr>
                    </w:p>
                    <w:p w:rsidR="00044A88" w:rsidRDefault="00044A88" w:rsidP="00607999">
                      <w:pPr>
                        <w:jc w:val="center"/>
                        <w:rPr>
                          <w:rFonts w:ascii="Verdana" w:hAnsi="Verdana"/>
                          <w:i/>
                          <w:sz w:val="16"/>
                          <w:szCs w:val="16"/>
                        </w:rPr>
                      </w:pPr>
                    </w:p>
                    <w:p w:rsidR="00044A88" w:rsidRDefault="00044A88"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BD3E8D" w:rsidRPr="00F37B1C" w:rsidRDefault="00BD3E8D"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BF5E7B" w:rsidRPr="00DE0FFE" w:rsidRDefault="00BF5E7B" w:rsidP="00BF5E7B">
      <w:pPr>
        <w:tabs>
          <w:tab w:val="left" w:leader="dot" w:pos="9360"/>
        </w:tabs>
        <w:suppressAutoHyphens/>
        <w:jc w:val="both"/>
        <w:rPr>
          <w:rFonts w:ascii="Arial" w:hAnsi="Arial" w:cs="Arial"/>
          <w:spacing w:val="-2"/>
          <w:sz w:val="20"/>
          <w:szCs w:val="20"/>
          <w:lang w:eastAsia="ar-SA"/>
        </w:rPr>
      </w:pPr>
      <w:r w:rsidRPr="00DE0FFE">
        <w:rPr>
          <w:rFonts w:ascii="Arial" w:hAnsi="Arial" w:cs="Arial"/>
          <w:spacing w:val="-2"/>
          <w:sz w:val="20"/>
          <w:szCs w:val="20"/>
          <w:lang w:eastAsia="ar-SA"/>
        </w:rPr>
        <w:t xml:space="preserve">Utrzymanie, modyfikacje i szkolenia dla systemu teleinformatycznego Krajowego Rejestru Sądowego. </w:t>
      </w:r>
    </w:p>
    <w:p w:rsidR="00DE0FFE" w:rsidRPr="00F37B1C" w:rsidRDefault="00DE0FFE" w:rsidP="00DE0FFE">
      <w:pPr>
        <w:tabs>
          <w:tab w:val="left" w:leader="dot" w:pos="9360"/>
        </w:tabs>
        <w:suppressAutoHyphens/>
        <w:jc w:val="both"/>
        <w:rPr>
          <w:rFonts w:ascii="Arial" w:hAnsi="Arial" w:cs="Arial"/>
          <w:b/>
          <w:sz w:val="20"/>
          <w:szCs w:val="20"/>
          <w:lang w:eastAsia="ar-SA"/>
        </w:rPr>
      </w:pPr>
      <w:r>
        <w:rPr>
          <w:rFonts w:ascii="Arial" w:hAnsi="Arial" w:cs="Arial"/>
          <w:spacing w:val="-2"/>
          <w:sz w:val="20"/>
          <w:szCs w:val="20"/>
          <w:lang w:eastAsia="ar-SA"/>
        </w:rPr>
        <w:t>Z</w:t>
      </w:r>
      <w:r w:rsidRPr="00DE0FFE">
        <w:rPr>
          <w:rFonts w:ascii="Arial" w:hAnsi="Arial" w:cs="Arial"/>
          <w:spacing w:val="-2"/>
          <w:sz w:val="20"/>
          <w:szCs w:val="20"/>
          <w:lang w:eastAsia="ar-SA"/>
        </w:rPr>
        <w:t>nak: BA-F-II-3710-5/17</w:t>
      </w:r>
      <w:r>
        <w:rPr>
          <w:rFonts w:ascii="Arial" w:hAnsi="Arial" w:cs="Arial"/>
          <w:spacing w:val="-2"/>
          <w:sz w:val="20"/>
          <w:szCs w:val="20"/>
          <w:lang w:eastAsia="ar-SA"/>
        </w:rPr>
        <w:t>.</w:t>
      </w:r>
    </w:p>
    <w:p w:rsidR="00BD3E8D" w:rsidRPr="00F37B1C" w:rsidRDefault="00BD3E8D" w:rsidP="00F37B1C">
      <w:pPr>
        <w:jc w:val="both"/>
        <w:rPr>
          <w:rFonts w:ascii="Arial" w:hAnsi="Arial" w:cs="Arial"/>
          <w:b/>
          <w:bCs/>
          <w:sz w:val="20"/>
          <w:szCs w:val="20"/>
        </w:rPr>
      </w:pPr>
      <w:r w:rsidRPr="00F37B1C">
        <w:rPr>
          <w:rFonts w:ascii="Arial" w:hAnsi="Arial" w:cs="Arial"/>
          <w:b/>
          <w:bCs/>
          <w:sz w:val="20"/>
          <w:szCs w:val="20"/>
        </w:rPr>
        <w:t>w imieniu Wykonawcy:</w:t>
      </w:r>
    </w:p>
    <w:p w:rsidR="00BD3E8D" w:rsidRPr="00F37B1C" w:rsidRDefault="00BD3E8D" w:rsidP="00F37B1C">
      <w:pPr>
        <w:pBdr>
          <w:bottom w:val="single" w:sz="12" w:space="1" w:color="auto"/>
        </w:pBdr>
        <w:jc w:val="both"/>
        <w:rPr>
          <w:rFonts w:ascii="Arial" w:hAnsi="Arial" w:cs="Arial"/>
          <w:b/>
          <w:bCs/>
          <w:sz w:val="20"/>
          <w:szCs w:val="20"/>
        </w:rPr>
      </w:pPr>
    </w:p>
    <w:p w:rsidR="00BD3E8D" w:rsidRPr="00F37B1C" w:rsidRDefault="00BD3E8D" w:rsidP="00F37B1C">
      <w:pPr>
        <w:jc w:val="center"/>
        <w:rPr>
          <w:rFonts w:ascii="Arial" w:hAnsi="Arial" w:cs="Arial"/>
          <w:b/>
          <w:bCs/>
          <w:sz w:val="20"/>
          <w:szCs w:val="20"/>
        </w:rPr>
      </w:pPr>
      <w:r w:rsidRPr="00F37B1C">
        <w:rPr>
          <w:rFonts w:ascii="Arial" w:hAnsi="Arial" w:cs="Arial"/>
          <w:bCs/>
          <w:sz w:val="20"/>
          <w:szCs w:val="20"/>
        </w:rPr>
        <w:t>/wpisać nazwę (firmę) Wykonawcy/</w:t>
      </w:r>
    </w:p>
    <w:p w:rsidR="00607999" w:rsidRDefault="00607999" w:rsidP="00F37B1C">
      <w:pPr>
        <w:jc w:val="both"/>
        <w:rPr>
          <w:rFonts w:ascii="Arial" w:hAnsi="Arial" w:cs="Arial"/>
          <w:spacing w:val="-2"/>
          <w:sz w:val="20"/>
          <w:szCs w:val="20"/>
          <w:lang w:eastAsia="ar-SA"/>
        </w:rPr>
      </w:pPr>
      <w:r w:rsidRPr="00F37B1C">
        <w:rPr>
          <w:rFonts w:ascii="Arial" w:hAnsi="Arial" w:cs="Arial"/>
          <w:spacing w:val="-2"/>
          <w:sz w:val="20"/>
          <w:szCs w:val="20"/>
          <w:lang w:eastAsia="ar-SA"/>
        </w:rPr>
        <w:t xml:space="preserve">przedkładamy wykaz </w:t>
      </w:r>
      <w:r w:rsidR="00384BA4" w:rsidRPr="00F37B1C">
        <w:rPr>
          <w:rFonts w:ascii="Arial" w:hAnsi="Arial" w:cs="Arial"/>
          <w:spacing w:val="-2"/>
          <w:sz w:val="20"/>
          <w:szCs w:val="20"/>
          <w:lang w:eastAsia="ar-SA"/>
        </w:rPr>
        <w:t>usług</w:t>
      </w:r>
      <w:r w:rsidRPr="00F37B1C">
        <w:rPr>
          <w:rFonts w:ascii="Arial" w:hAnsi="Arial" w:cs="Arial"/>
          <w:spacing w:val="-2"/>
          <w:sz w:val="20"/>
          <w:szCs w:val="20"/>
          <w:lang w:eastAsia="ar-SA"/>
        </w:rPr>
        <w:t xml:space="preserve"> w celu oceny spełnienia przez Wykonawcę warunków, o których mowa w </w:t>
      </w:r>
      <w:r w:rsidR="005E1B5F" w:rsidRPr="00F37B1C">
        <w:rPr>
          <w:rFonts w:ascii="Arial" w:hAnsi="Arial" w:cs="Arial"/>
          <w:spacing w:val="-2"/>
          <w:sz w:val="20"/>
          <w:szCs w:val="20"/>
          <w:lang w:eastAsia="ar-SA"/>
        </w:rPr>
        <w:t>a</w:t>
      </w:r>
      <w:r w:rsidR="00CF6845" w:rsidRPr="00F37B1C">
        <w:rPr>
          <w:rFonts w:ascii="Arial" w:hAnsi="Arial" w:cs="Arial"/>
          <w:spacing w:val="-2"/>
          <w:sz w:val="20"/>
          <w:szCs w:val="20"/>
          <w:lang w:eastAsia="ar-SA"/>
        </w:rPr>
        <w:t>rt</w:t>
      </w:r>
      <w:r w:rsidRPr="00F37B1C">
        <w:rPr>
          <w:rFonts w:ascii="Arial" w:hAnsi="Arial" w:cs="Arial"/>
          <w:spacing w:val="-2"/>
          <w:sz w:val="20"/>
          <w:szCs w:val="20"/>
          <w:lang w:eastAsia="ar-SA"/>
        </w:rPr>
        <w:t>. 22 ust. 1</w:t>
      </w:r>
      <w:r w:rsidR="00720770" w:rsidRPr="00F37B1C">
        <w:rPr>
          <w:rFonts w:ascii="Arial" w:hAnsi="Arial" w:cs="Arial"/>
          <w:spacing w:val="-2"/>
          <w:sz w:val="20"/>
          <w:szCs w:val="20"/>
          <w:lang w:eastAsia="ar-SA"/>
        </w:rPr>
        <w:t>b</w:t>
      </w:r>
      <w:r w:rsidRPr="00F37B1C">
        <w:rPr>
          <w:rFonts w:ascii="Arial" w:hAnsi="Arial" w:cs="Arial"/>
          <w:spacing w:val="-2"/>
          <w:sz w:val="20"/>
          <w:szCs w:val="20"/>
          <w:lang w:eastAsia="ar-SA"/>
        </w:rPr>
        <w:t xml:space="preserve"> ustawy Pzp i których opis sposobu oceny spełniania został zamieszczony w pkt. 7.2.</w:t>
      </w:r>
      <w:r w:rsidR="00720770" w:rsidRPr="00F37B1C">
        <w:rPr>
          <w:rFonts w:ascii="Arial" w:hAnsi="Arial" w:cs="Arial"/>
          <w:spacing w:val="-2"/>
          <w:sz w:val="20"/>
          <w:szCs w:val="20"/>
          <w:lang w:eastAsia="ar-SA"/>
        </w:rPr>
        <w:t>1</w:t>
      </w:r>
      <w:r w:rsidR="00673E9D">
        <w:rPr>
          <w:rFonts w:ascii="Arial" w:hAnsi="Arial" w:cs="Arial"/>
          <w:spacing w:val="-2"/>
          <w:sz w:val="20"/>
          <w:szCs w:val="20"/>
          <w:lang w:eastAsia="ar-SA"/>
        </w:rPr>
        <w:t>.</w:t>
      </w:r>
      <w:r w:rsidRPr="00F37B1C">
        <w:rPr>
          <w:rFonts w:ascii="Arial" w:hAnsi="Arial" w:cs="Arial"/>
          <w:spacing w:val="-2"/>
          <w:sz w:val="20"/>
          <w:szCs w:val="20"/>
          <w:lang w:eastAsia="ar-SA"/>
        </w:rPr>
        <w:t xml:space="preserve">: </w:t>
      </w:r>
    </w:p>
    <w:p w:rsidR="00BF5E7B" w:rsidRPr="00F37B1C" w:rsidRDefault="00BF5E7B" w:rsidP="00F37B1C">
      <w:pPr>
        <w:jc w:val="both"/>
        <w:rPr>
          <w:rFonts w:ascii="Arial" w:hAnsi="Arial" w:cs="Arial"/>
          <w:spacing w:val="-2"/>
          <w:sz w:val="20"/>
          <w:szCs w:val="20"/>
          <w:lang w:eastAsia="ar-SA"/>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607999" w:rsidRPr="00F37B1C" w:rsidTr="00607999">
        <w:trPr>
          <w:cantSplit/>
          <w:trHeight w:val="240"/>
        </w:trPr>
        <w:tc>
          <w:tcPr>
            <w:tcW w:w="2132" w:type="dxa"/>
            <w:vMerge w:val="restart"/>
          </w:tcPr>
          <w:p w:rsidR="00607999" w:rsidRPr="00F37B1C" w:rsidRDefault="00607999" w:rsidP="00F37B1C">
            <w:pPr>
              <w:ind w:left="993" w:hanging="993"/>
              <w:jc w:val="both"/>
              <w:rPr>
                <w:rFonts w:ascii="Arial" w:hAnsi="Arial" w:cs="Arial"/>
                <w:b/>
                <w:i/>
                <w:spacing w:val="4"/>
                <w:sz w:val="20"/>
                <w:szCs w:val="20"/>
              </w:rPr>
            </w:pPr>
          </w:p>
          <w:p w:rsidR="00607999" w:rsidRPr="00F37B1C" w:rsidRDefault="00607999" w:rsidP="00F37B1C">
            <w:pPr>
              <w:ind w:left="72"/>
              <w:jc w:val="both"/>
              <w:rPr>
                <w:rFonts w:ascii="Arial" w:hAnsi="Arial" w:cs="Arial"/>
                <w:b/>
                <w:i/>
                <w:spacing w:val="4"/>
                <w:sz w:val="20"/>
                <w:szCs w:val="20"/>
              </w:rPr>
            </w:pPr>
            <w:r w:rsidRPr="00F37B1C">
              <w:rPr>
                <w:rFonts w:ascii="Arial" w:hAnsi="Arial" w:cs="Arial"/>
                <w:b/>
                <w:bCs/>
                <w:sz w:val="20"/>
                <w:szCs w:val="20"/>
              </w:rPr>
              <w:t xml:space="preserve">Nazwa Wykonawcy </w:t>
            </w:r>
            <w:r w:rsidR="00F157C9" w:rsidRPr="00F37B1C">
              <w:rPr>
                <w:rFonts w:ascii="Arial" w:hAnsi="Arial" w:cs="Arial"/>
                <w:b/>
                <w:bCs/>
                <w:sz w:val="20"/>
                <w:szCs w:val="20"/>
              </w:rPr>
              <w:t>usługi</w:t>
            </w:r>
          </w:p>
        </w:tc>
        <w:tc>
          <w:tcPr>
            <w:tcW w:w="1927" w:type="dxa"/>
            <w:vMerge w:val="restart"/>
            <w:vAlign w:val="center"/>
          </w:tcPr>
          <w:p w:rsidR="00607999" w:rsidRPr="00F37B1C" w:rsidRDefault="00607999" w:rsidP="00F37B1C">
            <w:pPr>
              <w:ind w:left="72"/>
              <w:jc w:val="both"/>
              <w:rPr>
                <w:rFonts w:ascii="Arial" w:hAnsi="Arial" w:cs="Arial"/>
                <w:b/>
                <w:i/>
                <w:spacing w:val="4"/>
                <w:sz w:val="20"/>
                <w:szCs w:val="20"/>
              </w:rPr>
            </w:pPr>
            <w:r w:rsidRPr="00F37B1C">
              <w:rPr>
                <w:rFonts w:ascii="Arial" w:hAnsi="Arial" w:cs="Arial"/>
                <w:b/>
                <w:bCs/>
                <w:sz w:val="20"/>
                <w:szCs w:val="20"/>
              </w:rPr>
              <w:t xml:space="preserve">Nazwa i adres Zlecającego </w:t>
            </w:r>
            <w:r w:rsidR="00F157C9" w:rsidRPr="00F37B1C">
              <w:rPr>
                <w:rFonts w:ascii="Arial" w:hAnsi="Arial" w:cs="Arial"/>
                <w:b/>
                <w:bCs/>
                <w:sz w:val="20"/>
                <w:szCs w:val="20"/>
              </w:rPr>
              <w:t>usługi</w:t>
            </w:r>
          </w:p>
        </w:tc>
        <w:tc>
          <w:tcPr>
            <w:tcW w:w="2704" w:type="dxa"/>
            <w:vMerge w:val="restart"/>
            <w:vAlign w:val="center"/>
          </w:tcPr>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Informacje potwierdzające spełnienie w</w:t>
            </w:r>
            <w:r w:rsidR="00480223" w:rsidRPr="00F37B1C">
              <w:rPr>
                <w:rFonts w:ascii="Arial" w:hAnsi="Arial" w:cs="Arial"/>
                <w:b/>
                <w:bCs/>
                <w:sz w:val="20"/>
                <w:szCs w:val="20"/>
              </w:rPr>
              <w:t>arunków określonych w pkt. 7.2.1</w:t>
            </w:r>
            <w:r w:rsidR="00D931CA">
              <w:rPr>
                <w:rFonts w:ascii="Arial" w:hAnsi="Arial" w:cs="Arial"/>
                <w:b/>
                <w:bCs/>
                <w:sz w:val="20"/>
                <w:szCs w:val="20"/>
              </w:rPr>
              <w:t>.</w:t>
            </w:r>
            <w:r w:rsidR="00C9519B" w:rsidRPr="00F37B1C">
              <w:rPr>
                <w:rFonts w:ascii="Arial" w:hAnsi="Arial" w:cs="Arial"/>
                <w:b/>
                <w:bCs/>
                <w:sz w:val="20"/>
                <w:szCs w:val="20"/>
              </w:rPr>
              <w:t xml:space="preserve"> – </w:t>
            </w:r>
            <w:r w:rsidR="00F157C9" w:rsidRPr="00F37B1C">
              <w:rPr>
                <w:rFonts w:ascii="Arial" w:hAnsi="Arial" w:cs="Arial"/>
                <w:b/>
                <w:bCs/>
                <w:sz w:val="20"/>
                <w:szCs w:val="20"/>
              </w:rPr>
              <w:t>informacje dotyczące przedmiotu usługi</w:t>
            </w:r>
            <w:r w:rsidR="00C9519B" w:rsidRPr="00F37B1C">
              <w:rPr>
                <w:rFonts w:ascii="Arial" w:hAnsi="Arial" w:cs="Arial"/>
                <w:b/>
                <w:bCs/>
                <w:sz w:val="20"/>
                <w:szCs w:val="20"/>
              </w:rPr>
              <w:t xml:space="preserve">, </w:t>
            </w:r>
            <w:r w:rsidR="006570F6" w:rsidRPr="00F37B1C">
              <w:rPr>
                <w:rFonts w:ascii="Arial" w:hAnsi="Arial" w:cs="Arial"/>
                <w:b/>
                <w:bCs/>
                <w:sz w:val="20"/>
                <w:szCs w:val="20"/>
              </w:rPr>
              <w:t>wartość</w:t>
            </w:r>
          </w:p>
        </w:tc>
        <w:tc>
          <w:tcPr>
            <w:tcW w:w="2876" w:type="dxa"/>
            <w:gridSpan w:val="2"/>
            <w:vAlign w:val="center"/>
          </w:tcPr>
          <w:p w:rsidR="00607999" w:rsidRPr="00F37B1C" w:rsidRDefault="006F7FEB" w:rsidP="00F37B1C">
            <w:pPr>
              <w:ind w:left="72"/>
              <w:jc w:val="both"/>
              <w:rPr>
                <w:rFonts w:ascii="Arial" w:hAnsi="Arial" w:cs="Arial"/>
                <w:b/>
                <w:bCs/>
                <w:sz w:val="20"/>
                <w:szCs w:val="20"/>
              </w:rPr>
            </w:pPr>
            <w:r w:rsidRPr="00F37B1C">
              <w:rPr>
                <w:rFonts w:ascii="Arial" w:hAnsi="Arial" w:cs="Arial"/>
                <w:b/>
                <w:bCs/>
                <w:sz w:val="20"/>
                <w:szCs w:val="20"/>
              </w:rPr>
              <w:t>Okres</w:t>
            </w:r>
            <w:r w:rsidR="00607999" w:rsidRPr="00F37B1C">
              <w:rPr>
                <w:rFonts w:ascii="Arial" w:hAnsi="Arial" w:cs="Arial"/>
                <w:b/>
                <w:bCs/>
                <w:sz w:val="20"/>
                <w:szCs w:val="20"/>
              </w:rPr>
              <w:t xml:space="preserve"> realizacji</w:t>
            </w:r>
          </w:p>
        </w:tc>
      </w:tr>
      <w:tr w:rsidR="00607999" w:rsidRPr="00F37B1C" w:rsidTr="00607999">
        <w:trPr>
          <w:cantSplit/>
          <w:trHeight w:val="817"/>
        </w:trPr>
        <w:tc>
          <w:tcPr>
            <w:tcW w:w="2132"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1927"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2704"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1317" w:type="dxa"/>
          </w:tcPr>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 xml:space="preserve">początek </w:t>
            </w:r>
          </w:p>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dzień/ miesiąc/ rok</w:t>
            </w:r>
          </w:p>
        </w:tc>
        <w:tc>
          <w:tcPr>
            <w:tcW w:w="1559" w:type="dxa"/>
          </w:tcPr>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 xml:space="preserve">koniec </w:t>
            </w:r>
          </w:p>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dzień/ miesiąc/ rok</w:t>
            </w:r>
          </w:p>
        </w:tc>
      </w:tr>
      <w:tr w:rsidR="00607999" w:rsidRPr="00F37B1C" w:rsidTr="00607999">
        <w:trPr>
          <w:trHeight w:val="256"/>
        </w:trPr>
        <w:tc>
          <w:tcPr>
            <w:tcW w:w="2132"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1</w:t>
            </w:r>
          </w:p>
        </w:tc>
        <w:tc>
          <w:tcPr>
            <w:tcW w:w="1927"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2</w:t>
            </w:r>
          </w:p>
        </w:tc>
        <w:tc>
          <w:tcPr>
            <w:tcW w:w="2704"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3</w:t>
            </w:r>
          </w:p>
        </w:tc>
        <w:tc>
          <w:tcPr>
            <w:tcW w:w="1317"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4</w:t>
            </w:r>
          </w:p>
        </w:tc>
        <w:tc>
          <w:tcPr>
            <w:tcW w:w="1559"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5</w:t>
            </w:r>
          </w:p>
        </w:tc>
      </w:tr>
      <w:tr w:rsidR="00607999" w:rsidRPr="00F37B1C" w:rsidTr="00607999">
        <w:trPr>
          <w:trHeight w:val="736"/>
        </w:trPr>
        <w:tc>
          <w:tcPr>
            <w:tcW w:w="2132" w:type="dxa"/>
          </w:tcPr>
          <w:p w:rsidR="00607999" w:rsidRPr="00F37B1C" w:rsidRDefault="00607999" w:rsidP="00F37B1C">
            <w:pPr>
              <w:ind w:left="993" w:hanging="993"/>
              <w:jc w:val="both"/>
              <w:rPr>
                <w:rFonts w:ascii="Arial" w:hAnsi="Arial" w:cs="Arial"/>
                <w:i/>
                <w:spacing w:val="4"/>
                <w:sz w:val="20"/>
                <w:szCs w:val="20"/>
              </w:rPr>
            </w:pPr>
          </w:p>
        </w:tc>
        <w:tc>
          <w:tcPr>
            <w:tcW w:w="1927" w:type="dxa"/>
          </w:tcPr>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p>
        </w:tc>
        <w:tc>
          <w:tcPr>
            <w:tcW w:w="2704" w:type="dxa"/>
          </w:tcPr>
          <w:p w:rsidR="00607999" w:rsidRPr="00F37B1C" w:rsidRDefault="00607999" w:rsidP="00F37B1C">
            <w:pPr>
              <w:ind w:left="993" w:hanging="993"/>
              <w:jc w:val="both"/>
              <w:rPr>
                <w:rFonts w:ascii="Arial" w:hAnsi="Arial" w:cs="Arial"/>
                <w:i/>
                <w:spacing w:val="4"/>
                <w:sz w:val="20"/>
                <w:szCs w:val="20"/>
              </w:rPr>
            </w:pPr>
          </w:p>
        </w:tc>
        <w:tc>
          <w:tcPr>
            <w:tcW w:w="1317" w:type="dxa"/>
          </w:tcPr>
          <w:p w:rsidR="00607999" w:rsidRPr="00F37B1C" w:rsidRDefault="00607999" w:rsidP="00F37B1C">
            <w:pPr>
              <w:ind w:left="993" w:hanging="993"/>
              <w:jc w:val="both"/>
              <w:rPr>
                <w:rFonts w:ascii="Arial" w:hAnsi="Arial" w:cs="Arial"/>
                <w:i/>
                <w:spacing w:val="4"/>
                <w:sz w:val="20"/>
                <w:szCs w:val="20"/>
              </w:rPr>
            </w:pPr>
          </w:p>
        </w:tc>
        <w:tc>
          <w:tcPr>
            <w:tcW w:w="1559" w:type="dxa"/>
          </w:tcPr>
          <w:p w:rsidR="00607999" w:rsidRPr="00F37B1C" w:rsidRDefault="00607999" w:rsidP="00F37B1C">
            <w:pPr>
              <w:ind w:left="993" w:hanging="993"/>
              <w:jc w:val="both"/>
              <w:rPr>
                <w:rFonts w:ascii="Arial" w:hAnsi="Arial" w:cs="Arial"/>
                <w:i/>
                <w:spacing w:val="4"/>
                <w:sz w:val="20"/>
                <w:szCs w:val="20"/>
              </w:rPr>
            </w:pPr>
          </w:p>
        </w:tc>
      </w:tr>
      <w:tr w:rsidR="00607999" w:rsidRPr="00F37B1C" w:rsidTr="00607999">
        <w:trPr>
          <w:trHeight w:val="736"/>
        </w:trPr>
        <w:tc>
          <w:tcPr>
            <w:tcW w:w="2132" w:type="dxa"/>
          </w:tcPr>
          <w:p w:rsidR="00607999" w:rsidRPr="00F37B1C" w:rsidRDefault="00607999" w:rsidP="00F37B1C">
            <w:pPr>
              <w:ind w:left="993" w:hanging="993"/>
              <w:jc w:val="both"/>
              <w:rPr>
                <w:rFonts w:ascii="Arial" w:hAnsi="Arial" w:cs="Arial"/>
                <w:i/>
                <w:spacing w:val="4"/>
                <w:sz w:val="20"/>
                <w:szCs w:val="20"/>
              </w:rPr>
            </w:pPr>
          </w:p>
        </w:tc>
        <w:tc>
          <w:tcPr>
            <w:tcW w:w="1927" w:type="dxa"/>
          </w:tcPr>
          <w:p w:rsidR="00607999" w:rsidRPr="00F37B1C" w:rsidRDefault="00607999" w:rsidP="00F37B1C">
            <w:pPr>
              <w:ind w:left="993" w:hanging="993"/>
              <w:jc w:val="both"/>
              <w:rPr>
                <w:rFonts w:ascii="Arial" w:hAnsi="Arial" w:cs="Arial"/>
                <w:i/>
                <w:spacing w:val="4"/>
                <w:sz w:val="20"/>
                <w:szCs w:val="20"/>
              </w:rPr>
            </w:pPr>
          </w:p>
        </w:tc>
        <w:tc>
          <w:tcPr>
            <w:tcW w:w="2704" w:type="dxa"/>
          </w:tcPr>
          <w:p w:rsidR="00607999" w:rsidRPr="00F37B1C" w:rsidRDefault="00607999" w:rsidP="00F37B1C">
            <w:pPr>
              <w:ind w:left="993" w:hanging="993"/>
              <w:jc w:val="both"/>
              <w:rPr>
                <w:rFonts w:ascii="Arial" w:hAnsi="Arial" w:cs="Arial"/>
                <w:i/>
                <w:spacing w:val="4"/>
                <w:sz w:val="20"/>
                <w:szCs w:val="20"/>
              </w:rPr>
            </w:pPr>
          </w:p>
        </w:tc>
        <w:tc>
          <w:tcPr>
            <w:tcW w:w="1317" w:type="dxa"/>
          </w:tcPr>
          <w:p w:rsidR="00607999" w:rsidRPr="00F37B1C" w:rsidRDefault="00607999" w:rsidP="00F37B1C">
            <w:pPr>
              <w:ind w:left="993" w:hanging="993"/>
              <w:jc w:val="both"/>
              <w:rPr>
                <w:rFonts w:ascii="Arial" w:hAnsi="Arial" w:cs="Arial"/>
                <w:i/>
                <w:spacing w:val="4"/>
                <w:sz w:val="20"/>
                <w:szCs w:val="20"/>
              </w:rPr>
            </w:pPr>
          </w:p>
        </w:tc>
        <w:tc>
          <w:tcPr>
            <w:tcW w:w="1559" w:type="dxa"/>
          </w:tcPr>
          <w:p w:rsidR="00607999" w:rsidRPr="00F37B1C" w:rsidRDefault="00607999" w:rsidP="00F37B1C">
            <w:pPr>
              <w:ind w:left="993" w:hanging="993"/>
              <w:jc w:val="both"/>
              <w:rPr>
                <w:rFonts w:ascii="Arial" w:hAnsi="Arial" w:cs="Arial"/>
                <w:i/>
                <w:spacing w:val="4"/>
                <w:sz w:val="20"/>
                <w:szCs w:val="20"/>
              </w:rPr>
            </w:pPr>
          </w:p>
        </w:tc>
      </w:tr>
    </w:tbl>
    <w:p w:rsidR="00607999" w:rsidRPr="00F37B1C" w:rsidRDefault="00607999" w:rsidP="00F37B1C">
      <w:pPr>
        <w:ind w:left="993" w:hanging="993"/>
        <w:jc w:val="both"/>
        <w:rPr>
          <w:rFonts w:ascii="Arial" w:hAnsi="Arial" w:cs="Arial"/>
          <w:b/>
          <w:i/>
          <w:spacing w:val="4"/>
          <w:sz w:val="20"/>
          <w:szCs w:val="20"/>
          <w:u w:val="words"/>
        </w:rPr>
      </w:pPr>
      <w:r w:rsidRPr="00F37B1C">
        <w:rPr>
          <w:rFonts w:ascii="Arial" w:hAnsi="Arial" w:cs="Arial"/>
          <w:b/>
          <w:i/>
          <w:spacing w:val="4"/>
          <w:sz w:val="20"/>
          <w:szCs w:val="20"/>
          <w:u w:val="words"/>
        </w:rPr>
        <w:t>UWAGA</w:t>
      </w:r>
    </w:p>
    <w:p w:rsidR="00607999" w:rsidRPr="00F37B1C" w:rsidRDefault="00607999" w:rsidP="00F37B1C">
      <w:pPr>
        <w:numPr>
          <w:ilvl w:val="0"/>
          <w:numId w:val="7"/>
        </w:numPr>
        <w:tabs>
          <w:tab w:val="clear" w:pos="4320"/>
          <w:tab w:val="num" w:pos="709"/>
        </w:tabs>
        <w:ind w:left="709" w:hanging="709"/>
        <w:jc w:val="both"/>
        <w:rPr>
          <w:rFonts w:ascii="Arial" w:hAnsi="Arial" w:cs="Arial"/>
          <w:i/>
          <w:spacing w:val="4"/>
          <w:sz w:val="20"/>
          <w:szCs w:val="20"/>
        </w:rPr>
      </w:pPr>
      <w:r w:rsidRPr="00F37B1C">
        <w:rPr>
          <w:rFonts w:ascii="Arial" w:hAnsi="Arial" w:cs="Arial"/>
          <w:i/>
          <w:spacing w:val="4"/>
          <w:sz w:val="20"/>
          <w:szCs w:val="20"/>
        </w:rPr>
        <w:t xml:space="preserve">Załączamy dowody potwierdzające, że wskazane w wykazie </w:t>
      </w:r>
      <w:r w:rsidR="00F157C9" w:rsidRPr="00F37B1C">
        <w:rPr>
          <w:rFonts w:ascii="Arial" w:hAnsi="Arial" w:cs="Arial"/>
          <w:i/>
          <w:spacing w:val="4"/>
          <w:sz w:val="20"/>
          <w:szCs w:val="20"/>
        </w:rPr>
        <w:t>usługi</w:t>
      </w:r>
      <w:r w:rsidR="000E4CE7" w:rsidRPr="00F37B1C">
        <w:rPr>
          <w:rFonts w:ascii="Arial" w:hAnsi="Arial" w:cs="Arial"/>
          <w:i/>
          <w:spacing w:val="4"/>
          <w:sz w:val="20"/>
          <w:szCs w:val="20"/>
        </w:rPr>
        <w:t xml:space="preserve"> </w:t>
      </w:r>
      <w:r w:rsidRPr="00F37B1C">
        <w:rPr>
          <w:rFonts w:ascii="Arial" w:hAnsi="Arial" w:cs="Arial"/>
          <w:i/>
          <w:spacing w:val="4"/>
          <w:sz w:val="20"/>
          <w:szCs w:val="20"/>
        </w:rPr>
        <w:t>zostały wykonane</w:t>
      </w:r>
      <w:r w:rsidR="00BA5D39">
        <w:rPr>
          <w:rFonts w:ascii="Arial" w:hAnsi="Arial" w:cs="Arial"/>
          <w:i/>
          <w:spacing w:val="4"/>
          <w:sz w:val="20"/>
          <w:szCs w:val="20"/>
        </w:rPr>
        <w:t xml:space="preserve"> </w:t>
      </w:r>
      <w:r w:rsidR="00017825">
        <w:rPr>
          <w:rFonts w:ascii="Arial" w:hAnsi="Arial" w:cs="Arial"/>
          <w:i/>
          <w:spacing w:val="4"/>
          <w:sz w:val="20"/>
          <w:szCs w:val="20"/>
        </w:rPr>
        <w:br/>
      </w:r>
      <w:r w:rsidR="004A313C">
        <w:rPr>
          <w:rFonts w:ascii="Arial" w:hAnsi="Arial" w:cs="Arial"/>
          <w:i/>
          <w:spacing w:val="4"/>
          <w:sz w:val="20"/>
          <w:szCs w:val="20"/>
        </w:rPr>
        <w:t>(są wykonywane)</w:t>
      </w:r>
      <w:r w:rsidRPr="00F37B1C">
        <w:rPr>
          <w:rFonts w:ascii="Arial" w:hAnsi="Arial" w:cs="Arial"/>
          <w:i/>
          <w:spacing w:val="4"/>
          <w:sz w:val="20"/>
          <w:szCs w:val="20"/>
        </w:rPr>
        <w:t xml:space="preserve"> należycie.</w:t>
      </w:r>
    </w:p>
    <w:p w:rsidR="00607999" w:rsidRPr="00F37B1C" w:rsidRDefault="00AA6A6F" w:rsidP="00F37B1C">
      <w:pPr>
        <w:numPr>
          <w:ilvl w:val="0"/>
          <w:numId w:val="7"/>
        </w:numPr>
        <w:tabs>
          <w:tab w:val="clear" w:pos="4320"/>
          <w:tab w:val="num" w:pos="709"/>
        </w:tabs>
        <w:ind w:left="709" w:hanging="709"/>
        <w:jc w:val="both"/>
        <w:rPr>
          <w:rFonts w:ascii="Arial" w:hAnsi="Arial" w:cs="Arial"/>
          <w:i/>
          <w:spacing w:val="4"/>
          <w:sz w:val="20"/>
          <w:szCs w:val="20"/>
        </w:rPr>
      </w:pPr>
      <w:r w:rsidRPr="00F37B1C">
        <w:rPr>
          <w:rFonts w:ascii="Arial" w:hAnsi="Arial" w:cs="Arial"/>
          <w:i/>
          <w:iCs/>
          <w:spacing w:val="4"/>
          <w:sz w:val="20"/>
          <w:szCs w:val="20"/>
        </w:rPr>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w:t>
      </w:r>
      <w:r w:rsidR="00017825">
        <w:rPr>
          <w:rFonts w:ascii="Arial" w:hAnsi="Arial" w:cs="Arial"/>
          <w:i/>
          <w:iCs/>
          <w:spacing w:val="4"/>
          <w:sz w:val="20"/>
          <w:szCs w:val="20"/>
        </w:rPr>
        <w:br/>
      </w:r>
      <w:r w:rsidRPr="00F37B1C">
        <w:rPr>
          <w:rFonts w:ascii="Arial" w:hAnsi="Arial" w:cs="Arial"/>
          <w:i/>
          <w:iCs/>
          <w:spacing w:val="4"/>
          <w:sz w:val="20"/>
          <w:szCs w:val="20"/>
        </w:rPr>
        <w:t>mu do dyspozycji niezbędnych zasobów na potrzeby realizacji zamówienia.</w:t>
      </w:r>
    </w:p>
    <w:p w:rsidR="00607999" w:rsidRPr="00F37B1C" w:rsidRDefault="00607999" w:rsidP="00F37B1C">
      <w:pPr>
        <w:ind w:left="993" w:hanging="993"/>
        <w:jc w:val="both"/>
        <w:rPr>
          <w:rFonts w:ascii="Arial" w:hAnsi="Arial" w:cs="Arial"/>
          <w:i/>
          <w:spacing w:val="4"/>
          <w:sz w:val="20"/>
          <w:szCs w:val="20"/>
        </w:rPr>
      </w:pPr>
    </w:p>
    <w:p w:rsidR="00607999" w:rsidRDefault="00607999" w:rsidP="00F37B1C">
      <w:pPr>
        <w:ind w:left="993" w:hanging="993"/>
        <w:jc w:val="both"/>
        <w:rPr>
          <w:rFonts w:ascii="Arial" w:hAnsi="Arial" w:cs="Arial"/>
          <w:i/>
          <w:spacing w:val="4"/>
          <w:sz w:val="20"/>
          <w:szCs w:val="20"/>
        </w:rPr>
      </w:pPr>
    </w:p>
    <w:p w:rsidR="00017825" w:rsidRPr="00F37B1C" w:rsidRDefault="00017825"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r w:rsidRPr="00F37B1C">
        <w:rPr>
          <w:rFonts w:ascii="Arial" w:hAnsi="Arial" w:cs="Arial"/>
          <w:i/>
          <w:spacing w:val="4"/>
          <w:sz w:val="20"/>
          <w:szCs w:val="20"/>
        </w:rPr>
        <w:t>___</w:t>
      </w:r>
      <w:r w:rsidR="006F7FEB" w:rsidRPr="00F37B1C">
        <w:rPr>
          <w:rFonts w:ascii="Arial" w:hAnsi="Arial" w:cs="Arial"/>
          <w:i/>
          <w:spacing w:val="4"/>
          <w:sz w:val="20"/>
          <w:szCs w:val="20"/>
        </w:rPr>
        <w:t xml:space="preserve">_______________ dnia __ __ roku                                           </w:t>
      </w:r>
      <w:r w:rsidRPr="00F37B1C">
        <w:rPr>
          <w:rFonts w:ascii="Arial" w:hAnsi="Arial" w:cs="Arial"/>
          <w:i/>
          <w:spacing w:val="4"/>
          <w:sz w:val="20"/>
          <w:szCs w:val="20"/>
        </w:rPr>
        <w:t>______________________________</w:t>
      </w:r>
    </w:p>
    <w:p w:rsidR="00607999" w:rsidRPr="00F37B1C" w:rsidRDefault="006F7FEB" w:rsidP="00F37B1C">
      <w:pPr>
        <w:jc w:val="both"/>
        <w:rPr>
          <w:rFonts w:ascii="Arial" w:hAnsi="Arial" w:cs="Arial"/>
          <w:i/>
          <w:spacing w:val="4"/>
          <w:sz w:val="20"/>
          <w:szCs w:val="20"/>
        </w:rPr>
      </w:pPr>
      <w:r w:rsidRPr="00F37B1C">
        <w:rPr>
          <w:rFonts w:ascii="Arial" w:hAnsi="Arial" w:cs="Arial"/>
          <w:i/>
          <w:spacing w:val="4"/>
          <w:sz w:val="20"/>
          <w:szCs w:val="20"/>
        </w:rPr>
        <w:t xml:space="preserve">                                                                                                (</w:t>
      </w:r>
      <w:r w:rsidR="00607999" w:rsidRPr="00F37B1C">
        <w:rPr>
          <w:rFonts w:ascii="Arial" w:hAnsi="Arial" w:cs="Arial"/>
          <w:i/>
          <w:spacing w:val="4"/>
          <w:sz w:val="20"/>
          <w:szCs w:val="20"/>
        </w:rPr>
        <w:t>podpis Wykonawcy/Pełnomocnika)</w:t>
      </w:r>
    </w:p>
    <w:p w:rsidR="00607999" w:rsidRPr="00F37B1C" w:rsidRDefault="00607999" w:rsidP="00F37B1C">
      <w:pPr>
        <w:jc w:val="both"/>
        <w:rPr>
          <w:rFonts w:ascii="Arial" w:hAnsi="Arial" w:cs="Arial"/>
          <w:b/>
          <w:i/>
          <w:spacing w:val="4"/>
          <w:sz w:val="20"/>
          <w:szCs w:val="20"/>
        </w:rPr>
      </w:pPr>
    </w:p>
    <w:p w:rsidR="00CF6845" w:rsidRPr="00F37B1C" w:rsidRDefault="00CF6845" w:rsidP="00F37B1C">
      <w:pPr>
        <w:jc w:val="both"/>
        <w:rPr>
          <w:rFonts w:ascii="Arial" w:hAnsi="Arial" w:cs="Arial"/>
          <w:b/>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F157C9" w:rsidRPr="00F37B1C" w:rsidRDefault="00F157C9" w:rsidP="00F37B1C">
      <w:pPr>
        <w:ind w:left="993" w:hanging="993"/>
        <w:jc w:val="both"/>
        <w:rPr>
          <w:rFonts w:ascii="Arial" w:hAnsi="Arial" w:cs="Arial"/>
          <w:i/>
          <w:spacing w:val="4"/>
          <w:sz w:val="20"/>
          <w:szCs w:val="20"/>
        </w:rPr>
        <w:sectPr w:rsidR="00F157C9" w:rsidRPr="00F37B1C" w:rsidSect="00583802">
          <w:pgSz w:w="11907" w:h="16840" w:code="9"/>
          <w:pgMar w:top="851" w:right="992" w:bottom="851" w:left="907" w:header="567" w:footer="567" w:gutter="0"/>
          <w:cols w:space="708"/>
          <w:noEndnote/>
        </w:sectPr>
      </w:pPr>
    </w:p>
    <w:p w:rsidR="00CD3B77" w:rsidRPr="00F37B1C" w:rsidRDefault="009A64D0" w:rsidP="00F37B1C">
      <w:pPr>
        <w:jc w:val="right"/>
        <w:rPr>
          <w:rFonts w:ascii="Arial" w:eastAsia="Calibri" w:hAnsi="Arial" w:cs="Arial"/>
          <w:b/>
          <w:bCs/>
          <w:sz w:val="20"/>
          <w:szCs w:val="20"/>
        </w:rPr>
      </w:pPr>
      <w:r w:rsidRPr="00F37B1C">
        <w:rPr>
          <w:rFonts w:ascii="Arial" w:eastAsia="Calibri" w:hAnsi="Arial" w:cs="Arial"/>
          <w:noProof/>
          <w:sz w:val="20"/>
          <w:szCs w:val="20"/>
        </w:rPr>
        <w:lastRenderedPageBreak/>
        <mc:AlternateContent>
          <mc:Choice Requires="wps">
            <w:drawing>
              <wp:anchor distT="0" distB="0" distL="114300" distR="114300" simplePos="0" relativeHeight="251667968" behindDoc="0" locked="0" layoutInCell="1" allowOverlap="1" wp14:anchorId="30528B5F" wp14:editId="69B9846A">
                <wp:simplePos x="0" y="0"/>
                <wp:positionH relativeFrom="column">
                  <wp:posOffset>21590</wp:posOffset>
                </wp:positionH>
                <wp:positionV relativeFrom="paragraph">
                  <wp:posOffset>214630</wp:posOffset>
                </wp:positionV>
                <wp:extent cx="2186940" cy="638175"/>
                <wp:effectExtent l="0" t="0" r="22860" b="28575"/>
                <wp:wrapTight wrapText="bothSides">
                  <wp:wrapPolygon edited="0">
                    <wp:start x="0" y="0"/>
                    <wp:lineTo x="0" y="21922"/>
                    <wp:lineTo x="21638" y="21922"/>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638175"/>
                        </a:xfrm>
                        <a:prstGeom prst="rect">
                          <a:avLst/>
                        </a:prstGeom>
                        <a:solidFill>
                          <a:srgbClr val="FFFFFF"/>
                        </a:solidFill>
                        <a:ln w="9525">
                          <a:solidFill>
                            <a:srgbClr val="000000"/>
                          </a:solidFill>
                          <a:miter lim="800000"/>
                          <a:headEnd/>
                          <a:tailEnd/>
                        </a:ln>
                      </wps:spPr>
                      <wps:txbx>
                        <w:txbxContent>
                          <w:p w:rsidR="00044A88" w:rsidRDefault="00044A88" w:rsidP="00CD3B77">
                            <w:pPr>
                              <w:jc w:val="center"/>
                              <w:rPr>
                                <w:i/>
                                <w:sz w:val="18"/>
                              </w:rPr>
                            </w:pPr>
                          </w:p>
                          <w:p w:rsidR="00044A88" w:rsidRDefault="00044A88" w:rsidP="00CD3B77">
                            <w:pPr>
                              <w:jc w:val="center"/>
                              <w:rPr>
                                <w:i/>
                                <w:sz w:val="18"/>
                              </w:rPr>
                            </w:pPr>
                          </w:p>
                          <w:p w:rsidR="00044A88" w:rsidRDefault="00044A88" w:rsidP="00CD3B77">
                            <w:pPr>
                              <w:jc w:val="center"/>
                              <w:rPr>
                                <w:i/>
                                <w:sz w:val="18"/>
                              </w:rPr>
                            </w:pPr>
                          </w:p>
                          <w:p w:rsidR="00044A88" w:rsidRDefault="00044A88" w:rsidP="00CD3B77">
                            <w:pPr>
                              <w:jc w:val="center"/>
                              <w:rPr>
                                <w:rFonts w:ascii="Verdana" w:hAnsi="Verdana"/>
                                <w:i/>
                                <w:sz w:val="16"/>
                                <w:szCs w:val="16"/>
                              </w:rPr>
                            </w:pPr>
                            <w:r>
                              <w:rPr>
                                <w:rFonts w:ascii="Verdana" w:hAnsi="Verdana"/>
                                <w:i/>
                                <w:sz w:val="16"/>
                                <w:szCs w:val="16"/>
                              </w:rPr>
                              <w:t xml:space="preserve"> (nazwa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2" type="#_x0000_t202" style="position:absolute;left:0;text-align:left;margin-left:1.7pt;margin-top:16.9pt;width:172.2pt;height:50.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">
                <v:textbox>
                  <w:txbxContent>
                    <w:p w:rsidR="00044A88" w:rsidRDefault="00044A88" w:rsidP="00CD3B77">
                      <w:pPr>
                        <w:jc w:val="center"/>
                        <w:rPr>
                          <w:i/>
                          <w:sz w:val="18"/>
                        </w:rPr>
                      </w:pPr>
                    </w:p>
                    <w:p w:rsidR="00044A88" w:rsidRDefault="00044A88" w:rsidP="00CD3B77">
                      <w:pPr>
                        <w:jc w:val="center"/>
                        <w:rPr>
                          <w:i/>
                          <w:sz w:val="18"/>
                        </w:rPr>
                      </w:pPr>
                    </w:p>
                    <w:p w:rsidR="00044A88" w:rsidRDefault="00044A88" w:rsidP="00CD3B77">
                      <w:pPr>
                        <w:jc w:val="center"/>
                        <w:rPr>
                          <w:i/>
                          <w:sz w:val="18"/>
                        </w:rPr>
                      </w:pPr>
                    </w:p>
                    <w:p w:rsidR="00044A88" w:rsidRDefault="00044A88" w:rsidP="00CD3B77">
                      <w:pPr>
                        <w:jc w:val="center"/>
                        <w:rPr>
                          <w:rFonts w:ascii="Verdana" w:hAnsi="Verdana"/>
                          <w:i/>
                          <w:sz w:val="16"/>
                          <w:szCs w:val="16"/>
                        </w:rPr>
                      </w:pPr>
                      <w:r>
                        <w:rPr>
                          <w:rFonts w:ascii="Verdana" w:hAnsi="Verdana"/>
                          <w:i/>
                          <w:sz w:val="16"/>
                          <w:szCs w:val="16"/>
                        </w:rPr>
                        <w:t xml:space="preserve"> (nazwa Wykonawcy/Wykonawców)</w:t>
                      </w:r>
                    </w:p>
                  </w:txbxContent>
                </v:textbox>
                <w10:wrap type="tight"/>
              </v:shape>
            </w:pict>
          </mc:Fallback>
        </mc:AlternateContent>
      </w:r>
      <w:r w:rsidRPr="00F37B1C">
        <w:rPr>
          <w:rFonts w:ascii="Arial" w:eastAsia="Calibri" w:hAnsi="Arial" w:cs="Arial"/>
          <w:noProof/>
          <w:sz w:val="20"/>
          <w:szCs w:val="20"/>
        </w:rPr>
        <mc:AlternateContent>
          <mc:Choice Requires="wps">
            <w:drawing>
              <wp:anchor distT="0" distB="0" distL="114300" distR="114300" simplePos="0" relativeHeight="251668992" behindDoc="0" locked="0" layoutInCell="1" allowOverlap="1" wp14:anchorId="0D19CC99" wp14:editId="31CAC740">
                <wp:simplePos x="0" y="0"/>
                <wp:positionH relativeFrom="column">
                  <wp:posOffset>2212340</wp:posOffset>
                </wp:positionH>
                <wp:positionV relativeFrom="paragraph">
                  <wp:posOffset>214630</wp:posOffset>
                </wp:positionV>
                <wp:extent cx="6876415" cy="638175"/>
                <wp:effectExtent l="0" t="0" r="19685" b="28575"/>
                <wp:wrapTight wrapText="bothSides">
                  <wp:wrapPolygon edited="0">
                    <wp:start x="0" y="0"/>
                    <wp:lineTo x="0" y="21922"/>
                    <wp:lineTo x="21602" y="21922"/>
                    <wp:lineTo x="2160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638175"/>
                        </a:xfrm>
                        <a:prstGeom prst="rect">
                          <a:avLst/>
                        </a:prstGeom>
                        <a:solidFill>
                          <a:srgbClr val="C0C0C0"/>
                        </a:solidFill>
                        <a:ln w="9525">
                          <a:solidFill>
                            <a:srgbClr val="000000"/>
                          </a:solidFill>
                          <a:miter lim="800000"/>
                          <a:headEnd/>
                          <a:tailEnd/>
                        </a:ln>
                      </wps:spPr>
                      <wps:txbx>
                        <w:txbxContent>
                          <w:p w:rsidR="00044A88" w:rsidRDefault="00044A88" w:rsidP="00EF5385">
                            <w:pPr>
                              <w:jc w:val="center"/>
                              <w:rPr>
                                <w:rFonts w:ascii="Verdana" w:hAnsi="Verdana"/>
                                <w:b/>
                                <w:sz w:val="22"/>
                                <w:szCs w:val="22"/>
                              </w:rPr>
                            </w:pPr>
                          </w:p>
                          <w:p w:rsidR="00044A88" w:rsidRPr="00EF5385" w:rsidRDefault="00044A88" w:rsidP="00EF5385">
                            <w:pPr>
                              <w:jc w:val="center"/>
                              <w:rPr>
                                <w:rFonts w:ascii="Verdana" w:hAnsi="Verdana"/>
                                <w:b/>
                                <w:sz w:val="22"/>
                                <w:szCs w:val="22"/>
                              </w:rPr>
                            </w:pPr>
                            <w:r w:rsidRPr="00225204">
                              <w:rPr>
                                <w:rFonts w:ascii="Verdana" w:hAnsi="Verdana"/>
                                <w:b/>
                                <w:sz w:val="22"/>
                                <w:szCs w:val="22"/>
                              </w:rPr>
                              <w:t>Wykaz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3" type="#_x0000_t202" style="position:absolute;left:0;text-align:left;margin-left:174.2pt;margin-top:16.9pt;width:541.45pt;height:50.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" fillcolor="silver">
                <v:textbox>
                  <w:txbxContent>
                    <w:p w:rsidR="00044A88" w:rsidRDefault="00044A88" w:rsidP="00EF5385">
                      <w:pPr>
                        <w:jc w:val="center"/>
                        <w:rPr>
                          <w:rFonts w:ascii="Verdana" w:hAnsi="Verdana"/>
                          <w:b/>
                          <w:sz w:val="22"/>
                          <w:szCs w:val="22"/>
                        </w:rPr>
                      </w:pPr>
                    </w:p>
                    <w:p w:rsidR="00044A88" w:rsidRPr="00EF5385" w:rsidRDefault="00044A88" w:rsidP="00EF5385">
                      <w:pPr>
                        <w:jc w:val="center"/>
                        <w:rPr>
                          <w:rFonts w:ascii="Verdana" w:hAnsi="Verdana"/>
                          <w:b/>
                          <w:sz w:val="22"/>
                          <w:szCs w:val="22"/>
                        </w:rPr>
                      </w:pPr>
                      <w:r w:rsidRPr="00225204">
                        <w:rPr>
                          <w:rFonts w:ascii="Verdana" w:hAnsi="Verdana"/>
                          <w:b/>
                          <w:sz w:val="22"/>
                          <w:szCs w:val="22"/>
                        </w:rPr>
                        <w:t>Wykaz osób</w:t>
                      </w:r>
                    </w:p>
                  </w:txbxContent>
                </v:textbox>
                <w10:wrap type="tight"/>
              </v:shape>
            </w:pict>
          </mc:Fallback>
        </mc:AlternateContent>
      </w:r>
      <w:r w:rsidR="00CD3B77" w:rsidRPr="00F37B1C">
        <w:rPr>
          <w:rFonts w:ascii="Arial" w:eastAsia="Calibri" w:hAnsi="Arial" w:cs="Arial"/>
          <w:b/>
          <w:bCs/>
          <w:sz w:val="20"/>
          <w:szCs w:val="20"/>
        </w:rPr>
        <w:t>Formularz 3.</w:t>
      </w:r>
      <w:r w:rsidR="00D6022E" w:rsidRPr="00F37B1C">
        <w:rPr>
          <w:rFonts w:ascii="Arial" w:eastAsia="Calibri" w:hAnsi="Arial" w:cs="Arial"/>
          <w:b/>
          <w:bCs/>
          <w:sz w:val="20"/>
          <w:szCs w:val="20"/>
        </w:rPr>
        <w:t>3</w:t>
      </w:r>
    </w:p>
    <w:p w:rsidR="00CD3B77" w:rsidRPr="00F37B1C" w:rsidRDefault="00CD3B77" w:rsidP="00F37B1C">
      <w:pPr>
        <w:rPr>
          <w:rFonts w:ascii="Arial" w:eastAsia="Calibri" w:hAnsi="Arial" w:cs="Arial"/>
          <w:sz w:val="20"/>
          <w:szCs w:val="20"/>
        </w:rPr>
      </w:pPr>
    </w:p>
    <w:p w:rsidR="00CD3B77" w:rsidRPr="00F37B1C" w:rsidRDefault="00CD3B77" w:rsidP="00F37B1C">
      <w:pPr>
        <w:rPr>
          <w:rFonts w:ascii="Arial" w:eastAsia="Calibri" w:hAnsi="Arial" w:cs="Arial"/>
          <w:sz w:val="20"/>
          <w:szCs w:val="20"/>
        </w:rPr>
      </w:pPr>
      <w:r w:rsidRPr="00F37B1C">
        <w:rPr>
          <w:rFonts w:ascii="Arial" w:eastAsia="Calibri" w:hAnsi="Arial" w:cs="Arial"/>
          <w:sz w:val="20"/>
          <w:szCs w:val="20"/>
        </w:rPr>
        <w:t>Składając ofertę w postępowaniu prowadzonym w trybie przetargu nieograniczonego na:</w:t>
      </w:r>
    </w:p>
    <w:p w:rsidR="00CD3B77" w:rsidRPr="00F37B1C" w:rsidRDefault="00CD3B77" w:rsidP="00F37B1C">
      <w:pPr>
        <w:rPr>
          <w:rFonts w:ascii="Arial" w:eastAsia="Calibri" w:hAnsi="Arial" w:cs="Arial"/>
          <w:i/>
          <w:sz w:val="20"/>
          <w:szCs w:val="20"/>
        </w:rPr>
      </w:pPr>
    </w:p>
    <w:p w:rsidR="00BF5E7B" w:rsidRPr="00225204" w:rsidRDefault="00BF5E7B" w:rsidP="00BF5E7B">
      <w:pPr>
        <w:tabs>
          <w:tab w:val="left" w:leader="dot" w:pos="9360"/>
        </w:tabs>
        <w:suppressAutoHyphens/>
        <w:jc w:val="both"/>
        <w:rPr>
          <w:rFonts w:ascii="Arial" w:hAnsi="Arial" w:cs="Arial"/>
          <w:spacing w:val="-2"/>
          <w:sz w:val="20"/>
          <w:szCs w:val="20"/>
          <w:lang w:eastAsia="ar-SA"/>
        </w:rPr>
      </w:pPr>
      <w:r w:rsidRPr="00225204">
        <w:rPr>
          <w:rFonts w:ascii="Arial" w:hAnsi="Arial" w:cs="Arial"/>
          <w:spacing w:val="-2"/>
          <w:sz w:val="20"/>
          <w:szCs w:val="20"/>
          <w:lang w:eastAsia="ar-SA"/>
        </w:rPr>
        <w:t xml:space="preserve">Utrzymanie, modyfikacje i szkolenia dla systemu teleinformatycznego Krajowego Rejestru Sądowego. </w:t>
      </w:r>
    </w:p>
    <w:p w:rsidR="00225204" w:rsidRPr="00F37B1C" w:rsidRDefault="00225204" w:rsidP="00225204">
      <w:pPr>
        <w:tabs>
          <w:tab w:val="left" w:leader="dot" w:pos="9360"/>
        </w:tabs>
        <w:suppressAutoHyphens/>
        <w:jc w:val="both"/>
        <w:rPr>
          <w:rFonts w:ascii="Arial" w:hAnsi="Arial" w:cs="Arial"/>
          <w:b/>
          <w:sz w:val="20"/>
          <w:szCs w:val="20"/>
          <w:lang w:eastAsia="ar-SA"/>
        </w:rPr>
      </w:pPr>
      <w:r>
        <w:rPr>
          <w:rFonts w:ascii="Arial" w:hAnsi="Arial" w:cs="Arial"/>
          <w:spacing w:val="-2"/>
          <w:sz w:val="20"/>
          <w:szCs w:val="20"/>
          <w:lang w:eastAsia="ar-SA"/>
        </w:rPr>
        <w:t>Z</w:t>
      </w:r>
      <w:r w:rsidRPr="00DE0FFE">
        <w:rPr>
          <w:rFonts w:ascii="Arial" w:hAnsi="Arial" w:cs="Arial"/>
          <w:spacing w:val="-2"/>
          <w:sz w:val="20"/>
          <w:szCs w:val="20"/>
          <w:lang w:eastAsia="ar-SA"/>
        </w:rPr>
        <w:t>nak: BA-F-II-3710-5/17</w:t>
      </w:r>
      <w:r>
        <w:rPr>
          <w:rFonts w:ascii="Arial" w:hAnsi="Arial" w:cs="Arial"/>
          <w:spacing w:val="-2"/>
          <w:sz w:val="20"/>
          <w:szCs w:val="20"/>
          <w:lang w:eastAsia="ar-SA"/>
        </w:rPr>
        <w:t>.</w:t>
      </w:r>
    </w:p>
    <w:p w:rsidR="00CD3B77" w:rsidRPr="00C35CE2" w:rsidRDefault="00CD3B77" w:rsidP="00C35CE2">
      <w:pPr>
        <w:rPr>
          <w:rFonts w:ascii="Arial" w:eastAsia="Calibri" w:hAnsi="Arial" w:cs="Arial"/>
          <w:sz w:val="20"/>
          <w:szCs w:val="20"/>
        </w:rPr>
      </w:pPr>
      <w:r w:rsidRPr="00F37B1C">
        <w:rPr>
          <w:rFonts w:ascii="Arial" w:eastAsia="Calibri" w:hAnsi="Arial" w:cs="Arial"/>
          <w:sz w:val="20"/>
          <w:szCs w:val="20"/>
        </w:rPr>
        <w:t>przedkładamy wykaz osób, które będą uczestniczyć w wykonywaniu zamówienia, w celu oceny spełnienia przez Wykonawcę warunków, o których mowa w art. 22 ust. 1 ustawy Pzp i których opis sposobu oceny spełniania został zamieszczony w pkt. 7.2.</w:t>
      </w:r>
      <w:r w:rsidR="00D6022E" w:rsidRPr="00F37B1C">
        <w:rPr>
          <w:rFonts w:ascii="Arial" w:eastAsia="Calibri" w:hAnsi="Arial" w:cs="Arial"/>
          <w:sz w:val="20"/>
          <w:szCs w:val="20"/>
        </w:rPr>
        <w:t>2</w:t>
      </w:r>
      <w:r w:rsidR="00673E9D">
        <w:rPr>
          <w:rFonts w:ascii="Arial" w:eastAsia="Calibri" w:hAnsi="Arial" w:cs="Arial"/>
          <w:sz w:val="20"/>
          <w:szCs w:val="20"/>
        </w:rPr>
        <w:t>.</w:t>
      </w:r>
      <w:r w:rsidR="00D6022E" w:rsidRPr="00F37B1C">
        <w:rPr>
          <w:rFonts w:ascii="Arial" w:eastAsia="Calibri" w:hAnsi="Arial" w:cs="Arial"/>
          <w:sz w:val="20"/>
          <w:szCs w:val="20"/>
        </w:rPr>
        <w:t xml:space="preserve"> IDW</w:t>
      </w:r>
      <w:r w:rsidR="00C35CE2">
        <w:rPr>
          <w:rFonts w:ascii="Arial" w:eastAsia="Calibri" w:hAnsi="Arial" w:cs="Arial"/>
          <w:sz w:val="20"/>
          <w:szCs w:val="20"/>
        </w:rPr>
        <w:t>:</w:t>
      </w:r>
    </w:p>
    <w:p w:rsidR="00282CAB" w:rsidRPr="00F37B1C" w:rsidRDefault="00282CAB" w:rsidP="00F37B1C">
      <w:pPr>
        <w:ind w:left="993" w:hanging="993"/>
        <w:jc w:val="both"/>
        <w:rPr>
          <w:rFonts w:ascii="Arial" w:hAnsi="Arial" w:cs="Arial"/>
          <w:i/>
          <w:spacing w:val="4"/>
          <w:sz w:val="20"/>
          <w:szCs w:val="20"/>
        </w:rPr>
      </w:pPr>
    </w:p>
    <w:tbl>
      <w:tblPr>
        <w:tblW w:w="14245"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3759"/>
        <w:gridCol w:w="2050"/>
        <w:gridCol w:w="1836"/>
        <w:gridCol w:w="3917"/>
        <w:gridCol w:w="2067"/>
      </w:tblGrid>
      <w:tr w:rsidR="00F3132B" w:rsidRPr="00A23A18" w:rsidTr="00F3132B">
        <w:trPr>
          <w:trHeight w:val="788"/>
          <w:jc w:val="center"/>
        </w:trPr>
        <w:tc>
          <w:tcPr>
            <w:tcW w:w="0" w:type="auto"/>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Poz.</w:t>
            </w:r>
          </w:p>
        </w:tc>
        <w:tc>
          <w:tcPr>
            <w:tcW w:w="3759"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iCs/>
                <w:color w:val="000000"/>
                <w:sz w:val="20"/>
                <w:szCs w:val="20"/>
              </w:rPr>
              <w:t>WYMAGANIA OKREŚLONE PRZEZ ZAMAWIAJĄCEGO</w:t>
            </w:r>
            <w:r w:rsidRPr="00A23A18">
              <w:rPr>
                <w:rFonts w:ascii="Verdana" w:eastAsia="Calibri" w:hAnsi="Verdana" w:cs="Arial"/>
                <w:b/>
                <w:sz w:val="20"/>
                <w:szCs w:val="20"/>
              </w:rPr>
              <w:t xml:space="preserve"> </w:t>
            </w:r>
          </w:p>
        </w:tc>
        <w:tc>
          <w:tcPr>
            <w:tcW w:w="2050"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 xml:space="preserve">STANOWISKO </w:t>
            </w:r>
          </w:p>
        </w:tc>
        <w:tc>
          <w:tcPr>
            <w:tcW w:w="1836"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IMIĘ I NAZWISKO</w:t>
            </w:r>
          </w:p>
        </w:tc>
        <w:tc>
          <w:tcPr>
            <w:tcW w:w="3917"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DOŚWIADCZENIE I KWALIFIKACJE POTWIERDZAJĄCE SPEŁNIENIE WYMAGAŃ</w:t>
            </w:r>
          </w:p>
        </w:tc>
        <w:tc>
          <w:tcPr>
            <w:tcW w:w="2067"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PODSTAWA DYSPONOWANIA</w:t>
            </w:r>
          </w:p>
        </w:tc>
      </w:tr>
      <w:tr w:rsidR="00F3132B" w:rsidRPr="00A23A18" w:rsidTr="00F3132B">
        <w:trPr>
          <w:trHeight w:val="260"/>
          <w:jc w:val="center"/>
        </w:trPr>
        <w:tc>
          <w:tcPr>
            <w:tcW w:w="0" w:type="auto"/>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1</w:t>
            </w:r>
          </w:p>
        </w:tc>
        <w:tc>
          <w:tcPr>
            <w:tcW w:w="3759"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iCs/>
                <w:color w:val="000000"/>
                <w:sz w:val="20"/>
                <w:szCs w:val="20"/>
              </w:rPr>
            </w:pPr>
            <w:r w:rsidRPr="00A23A18">
              <w:rPr>
                <w:rFonts w:ascii="Verdana" w:eastAsia="Calibri" w:hAnsi="Verdana" w:cs="Arial"/>
                <w:b/>
                <w:iCs/>
                <w:color w:val="000000"/>
                <w:sz w:val="20"/>
                <w:szCs w:val="20"/>
              </w:rPr>
              <w:t>2</w:t>
            </w:r>
          </w:p>
        </w:tc>
        <w:tc>
          <w:tcPr>
            <w:tcW w:w="2050" w:type="dxa"/>
            <w:tcBorders>
              <w:top w:val="double" w:sz="4" w:space="0" w:color="auto"/>
            </w:tcBorders>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3</w:t>
            </w:r>
          </w:p>
        </w:tc>
        <w:tc>
          <w:tcPr>
            <w:tcW w:w="1836"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4</w:t>
            </w:r>
          </w:p>
        </w:tc>
        <w:tc>
          <w:tcPr>
            <w:tcW w:w="3917"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5</w:t>
            </w:r>
          </w:p>
        </w:tc>
        <w:tc>
          <w:tcPr>
            <w:tcW w:w="2067"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6</w:t>
            </w:r>
          </w:p>
        </w:tc>
      </w:tr>
      <w:tr w:rsidR="00F3132B" w:rsidRPr="00A23A18" w:rsidTr="00F3132B">
        <w:trPr>
          <w:trHeight w:val="548"/>
          <w:jc w:val="center"/>
        </w:trPr>
        <w:tc>
          <w:tcPr>
            <w:tcW w:w="0" w:type="auto"/>
            <w:vAlign w:val="center"/>
          </w:tcPr>
          <w:p w:rsidR="00F3132B" w:rsidRPr="00A23A18" w:rsidRDefault="00BA5D39" w:rsidP="00F3132B">
            <w:pPr>
              <w:spacing w:before="120"/>
              <w:jc w:val="center"/>
              <w:rPr>
                <w:rFonts w:ascii="Verdana" w:eastAsia="Calibri" w:hAnsi="Verdana" w:cs="Arial"/>
                <w:sz w:val="20"/>
                <w:szCs w:val="20"/>
              </w:rPr>
            </w:pPr>
            <w:r>
              <w:rPr>
                <w:rFonts w:ascii="Verdana" w:eastAsia="Calibri" w:hAnsi="Verdana" w:cs="Arial"/>
                <w:sz w:val="20"/>
                <w:szCs w:val="20"/>
              </w:rPr>
              <w:t>1</w:t>
            </w:r>
          </w:p>
        </w:tc>
        <w:tc>
          <w:tcPr>
            <w:tcW w:w="3759" w:type="dxa"/>
          </w:tcPr>
          <w:p w:rsidR="00F3132B" w:rsidRPr="00F92AD1" w:rsidRDefault="00F3132B" w:rsidP="00F92AD1">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F3132B" w:rsidRPr="00F92AD1" w:rsidRDefault="00A211B4" w:rsidP="00F92AD1">
            <w:pPr>
              <w:contextualSpacing/>
              <w:rPr>
                <w:rFonts w:ascii="Arial" w:eastAsia="Calibri" w:hAnsi="Arial" w:cs="Arial"/>
                <w:bCs/>
                <w:sz w:val="20"/>
                <w:szCs w:val="20"/>
              </w:rPr>
            </w:pPr>
            <w:r w:rsidRPr="00F92AD1">
              <w:rPr>
                <w:rFonts w:ascii="Arial" w:hAnsi="Arial" w:cs="Arial"/>
                <w:sz w:val="20"/>
                <w:szCs w:val="20"/>
              </w:rPr>
              <w:t xml:space="preserve">W ciągu ostatnich 3 lat, przez okres co najmniej 6 miesięcy w każdym projekcie pełnił rolę analityka w co najmniej 3 projektach obejmujących budowę lub modyfikację systemów informatycznych dla których wykonywał zadania obejmujące </w:t>
            </w:r>
            <w:r w:rsidRPr="00F92AD1">
              <w:rPr>
                <w:rFonts w:ascii="Arial" w:hAnsi="Arial" w:cs="Arial"/>
                <w:b/>
                <w:sz w:val="20"/>
                <w:szCs w:val="20"/>
              </w:rPr>
              <w:t>analizę systemową</w:t>
            </w:r>
            <w:r w:rsidRPr="00F92AD1">
              <w:rPr>
                <w:rFonts w:ascii="Arial" w:hAnsi="Arial" w:cs="Arial"/>
                <w:sz w:val="20"/>
                <w:szCs w:val="20"/>
              </w:rPr>
              <w:t>.</w:t>
            </w:r>
          </w:p>
        </w:tc>
        <w:tc>
          <w:tcPr>
            <w:tcW w:w="2050" w:type="dxa"/>
          </w:tcPr>
          <w:p w:rsidR="00F3132B" w:rsidRPr="00F92AD1" w:rsidRDefault="00F3132B" w:rsidP="00F92AD1">
            <w:pPr>
              <w:rPr>
                <w:rFonts w:ascii="Arial" w:hAnsi="Arial" w:cs="Arial"/>
                <w:color w:val="000000"/>
                <w:sz w:val="20"/>
                <w:szCs w:val="20"/>
              </w:rPr>
            </w:pPr>
            <w:r w:rsidRPr="00F92AD1">
              <w:rPr>
                <w:rFonts w:ascii="Arial" w:eastAsia="Calibri" w:hAnsi="Arial" w:cs="Arial"/>
                <w:b/>
                <w:bCs/>
                <w:sz w:val="20"/>
                <w:szCs w:val="20"/>
              </w:rPr>
              <w:t>Analityk</w:t>
            </w:r>
          </w:p>
        </w:tc>
        <w:tc>
          <w:tcPr>
            <w:tcW w:w="1836" w:type="dxa"/>
            <w:tcBorders>
              <w:right w:val="single" w:sz="4" w:space="0" w:color="auto"/>
            </w:tcBorders>
          </w:tcPr>
          <w:p w:rsidR="00F3132B" w:rsidRPr="00F92AD1" w:rsidRDefault="00F3132B" w:rsidP="00F92AD1">
            <w:pPr>
              <w:rPr>
                <w:rFonts w:ascii="Arial" w:hAnsi="Arial" w:cs="Arial"/>
                <w:color w:val="000000"/>
                <w:sz w:val="20"/>
                <w:szCs w:val="20"/>
              </w:rPr>
            </w:pPr>
          </w:p>
        </w:tc>
        <w:tc>
          <w:tcPr>
            <w:tcW w:w="3917" w:type="dxa"/>
          </w:tcPr>
          <w:p w:rsidR="00A211B4" w:rsidRPr="00F92AD1" w:rsidRDefault="00A211B4" w:rsidP="00F92AD1">
            <w:pPr>
              <w:tabs>
                <w:tab w:val="left" w:pos="2619"/>
              </w:tabs>
              <w:rPr>
                <w:rFonts w:ascii="Arial" w:hAnsi="Arial" w:cs="Arial"/>
                <w:b/>
                <w:sz w:val="20"/>
                <w:szCs w:val="20"/>
              </w:rPr>
            </w:pPr>
            <w:r w:rsidRPr="00F92AD1">
              <w:rPr>
                <w:rFonts w:ascii="Arial" w:hAnsi="Arial" w:cs="Arial"/>
                <w:b/>
                <w:sz w:val="20"/>
                <w:szCs w:val="20"/>
              </w:rPr>
              <w:t xml:space="preserve">Doświadczenie: </w:t>
            </w:r>
          </w:p>
          <w:p w:rsidR="00A211B4" w:rsidRPr="00F92AD1" w:rsidRDefault="00A211B4" w:rsidP="00F92AD1">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1) W ciągu ostatnich 3 lat przez okres …………</w:t>
            </w:r>
            <w:r w:rsidR="009A64D0">
              <w:rPr>
                <w:rFonts w:eastAsia="Calibri"/>
                <w:bCs/>
                <w:sz w:val="20"/>
                <w:szCs w:val="20"/>
              </w:rPr>
              <w:t xml:space="preserve"> miesięcy</w:t>
            </w:r>
            <w:r w:rsidRPr="00F92AD1">
              <w:rPr>
                <w:rFonts w:eastAsia="Calibri"/>
                <w:bCs/>
                <w:sz w:val="20"/>
                <w:szCs w:val="20"/>
              </w:rPr>
              <w:t xml:space="preserve"> pełnił rolę analityka…………………………… (podać nazwy projektu, ew. zleceniodawców), który swoim zakresem obejmował……………………………</w:t>
            </w:r>
          </w:p>
          <w:p w:rsidR="00F3132B" w:rsidRPr="00F92AD1" w:rsidRDefault="00F3132B" w:rsidP="00F92AD1">
            <w:pPr>
              <w:tabs>
                <w:tab w:val="left" w:pos="2619"/>
              </w:tabs>
              <w:rPr>
                <w:rFonts w:ascii="Arial" w:hAnsi="Arial" w:cs="Arial"/>
                <w:b/>
                <w:sz w:val="20"/>
                <w:szCs w:val="20"/>
              </w:rPr>
            </w:pPr>
          </w:p>
          <w:p w:rsidR="009A64D0" w:rsidRPr="00F92AD1" w:rsidRDefault="009A64D0" w:rsidP="009A64D0">
            <w:pPr>
              <w:pStyle w:val="Akapitzlist"/>
              <w:numPr>
                <w:ilvl w:val="0"/>
                <w:numId w:val="95"/>
              </w:numPr>
              <w:spacing w:line="240" w:lineRule="auto"/>
              <w:ind w:left="0"/>
              <w:contextualSpacing/>
              <w:rPr>
                <w:rFonts w:eastAsia="Calibri"/>
                <w:bCs/>
                <w:sz w:val="20"/>
                <w:szCs w:val="20"/>
              </w:rPr>
            </w:pPr>
            <w:r>
              <w:rPr>
                <w:rFonts w:eastAsia="Calibri"/>
                <w:bCs/>
                <w:sz w:val="20"/>
                <w:szCs w:val="20"/>
              </w:rPr>
              <w:t xml:space="preserve">2) </w:t>
            </w:r>
            <w:r w:rsidRPr="00F92AD1">
              <w:rPr>
                <w:rFonts w:eastAsia="Calibri"/>
                <w:bCs/>
                <w:sz w:val="20"/>
                <w:szCs w:val="20"/>
              </w:rPr>
              <w:t>W ciągu ostatnich 3 lat przez okres …………</w:t>
            </w:r>
            <w:r>
              <w:rPr>
                <w:rFonts w:eastAsia="Calibri"/>
                <w:bCs/>
                <w:sz w:val="20"/>
                <w:szCs w:val="20"/>
              </w:rPr>
              <w:t xml:space="preserve"> miesięcy</w:t>
            </w:r>
            <w:r w:rsidRPr="00F92AD1">
              <w:rPr>
                <w:rFonts w:eastAsia="Calibri"/>
                <w:bCs/>
                <w:sz w:val="20"/>
                <w:szCs w:val="20"/>
              </w:rPr>
              <w:t xml:space="preserve"> pełnił rolę analityka…………………………… (podać nazwy projektu, ew. zleceniodawców), który swoim zakresem obejmował……………………………</w:t>
            </w:r>
          </w:p>
          <w:p w:rsidR="00A211B4" w:rsidRPr="009A64D0" w:rsidRDefault="00A211B4" w:rsidP="009A64D0">
            <w:pPr>
              <w:pStyle w:val="Akapitzlist"/>
              <w:numPr>
                <w:ilvl w:val="0"/>
                <w:numId w:val="95"/>
              </w:numPr>
              <w:spacing w:line="240" w:lineRule="auto"/>
              <w:ind w:left="0"/>
              <w:contextualSpacing/>
              <w:rPr>
                <w:rFonts w:eastAsia="Calibri"/>
                <w:bCs/>
                <w:sz w:val="20"/>
                <w:szCs w:val="20"/>
              </w:rPr>
            </w:pPr>
          </w:p>
          <w:p w:rsidR="009A64D0" w:rsidRPr="00F92AD1" w:rsidRDefault="00A211B4" w:rsidP="009A64D0">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 xml:space="preserve">3) </w:t>
            </w:r>
            <w:r w:rsidR="009A64D0" w:rsidRPr="00F92AD1">
              <w:rPr>
                <w:rFonts w:eastAsia="Calibri"/>
                <w:bCs/>
                <w:sz w:val="20"/>
                <w:szCs w:val="20"/>
              </w:rPr>
              <w:t>W ciągu ostatnich 3 lat przez okres …………</w:t>
            </w:r>
            <w:r w:rsidR="009A64D0">
              <w:rPr>
                <w:rFonts w:eastAsia="Calibri"/>
                <w:bCs/>
                <w:sz w:val="20"/>
                <w:szCs w:val="20"/>
              </w:rPr>
              <w:t xml:space="preserve"> miesięcy</w:t>
            </w:r>
            <w:r w:rsidR="009A64D0" w:rsidRPr="00F92AD1">
              <w:rPr>
                <w:rFonts w:eastAsia="Calibri"/>
                <w:bCs/>
                <w:sz w:val="20"/>
                <w:szCs w:val="20"/>
              </w:rPr>
              <w:t xml:space="preserve"> pełnił rolę analityka…………………………… (podać </w:t>
            </w:r>
            <w:r w:rsidR="009A64D0" w:rsidRPr="00F92AD1">
              <w:rPr>
                <w:rFonts w:eastAsia="Calibri"/>
                <w:bCs/>
                <w:sz w:val="20"/>
                <w:szCs w:val="20"/>
              </w:rPr>
              <w:lastRenderedPageBreak/>
              <w:t>nazwy projektu, ew. zleceniodawców), który swoim zakresem obejmował……………………………</w:t>
            </w:r>
          </w:p>
          <w:p w:rsidR="00F3132B" w:rsidRPr="00F92AD1" w:rsidRDefault="00F3132B" w:rsidP="00F92AD1">
            <w:pPr>
              <w:contextualSpacing/>
              <w:rPr>
                <w:rFonts w:ascii="Arial" w:eastAsia="Calibri" w:hAnsi="Arial" w:cs="Arial"/>
                <w:bCs/>
                <w:sz w:val="20"/>
                <w:szCs w:val="20"/>
              </w:rPr>
            </w:pPr>
          </w:p>
        </w:tc>
        <w:tc>
          <w:tcPr>
            <w:tcW w:w="2067" w:type="dxa"/>
          </w:tcPr>
          <w:p w:rsidR="00F3132B" w:rsidRPr="00F92AD1" w:rsidRDefault="00F3132B" w:rsidP="00F92AD1">
            <w:pPr>
              <w:spacing w:before="120"/>
              <w:rPr>
                <w:rFonts w:ascii="Arial" w:eastAsia="Calibri" w:hAnsi="Arial" w:cs="Arial"/>
                <w:i/>
                <w:sz w:val="20"/>
                <w:szCs w:val="20"/>
              </w:rPr>
            </w:pPr>
            <w:r w:rsidRPr="00F92AD1">
              <w:rPr>
                <w:rFonts w:ascii="Arial" w:eastAsia="Calibri" w:hAnsi="Arial" w:cs="Arial"/>
                <w:i/>
                <w:sz w:val="20"/>
                <w:szCs w:val="20"/>
              </w:rPr>
              <w:lastRenderedPageBreak/>
              <w:t>…………….. (Podać podstawę dysponowania daną osobą przez Wykonawcę)</w:t>
            </w:r>
          </w:p>
        </w:tc>
      </w:tr>
      <w:tr w:rsidR="00232D25" w:rsidRPr="00A23A18" w:rsidTr="00232D25">
        <w:trPr>
          <w:trHeight w:val="978"/>
          <w:jc w:val="center"/>
        </w:trPr>
        <w:tc>
          <w:tcPr>
            <w:tcW w:w="0" w:type="auto"/>
            <w:vAlign w:val="center"/>
          </w:tcPr>
          <w:p w:rsidR="00232D25" w:rsidRPr="00A23A18" w:rsidRDefault="00BA5D39" w:rsidP="00F3132B">
            <w:pPr>
              <w:spacing w:before="120"/>
              <w:jc w:val="center"/>
              <w:rPr>
                <w:rFonts w:ascii="Verdana" w:eastAsia="Calibri" w:hAnsi="Verdana" w:cs="Arial"/>
                <w:sz w:val="20"/>
                <w:szCs w:val="20"/>
              </w:rPr>
            </w:pPr>
            <w:r>
              <w:rPr>
                <w:rFonts w:ascii="Verdana" w:eastAsia="Calibri" w:hAnsi="Verdana" w:cs="Arial"/>
                <w:sz w:val="20"/>
                <w:szCs w:val="20"/>
              </w:rPr>
              <w:lastRenderedPageBreak/>
              <w:t>2</w:t>
            </w:r>
          </w:p>
        </w:tc>
        <w:tc>
          <w:tcPr>
            <w:tcW w:w="3759" w:type="dxa"/>
          </w:tcPr>
          <w:p w:rsidR="00232D25" w:rsidRPr="00F92AD1" w:rsidRDefault="00232D25" w:rsidP="00F92AD1">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232D25" w:rsidRPr="00F92AD1" w:rsidRDefault="00232D25" w:rsidP="00F92AD1">
            <w:pPr>
              <w:contextualSpacing/>
              <w:rPr>
                <w:rFonts w:ascii="Arial" w:eastAsia="Calibri" w:hAnsi="Arial" w:cs="Arial"/>
                <w:bCs/>
                <w:sz w:val="20"/>
                <w:szCs w:val="20"/>
              </w:rPr>
            </w:pPr>
            <w:r w:rsidRPr="00F92AD1">
              <w:rPr>
                <w:rFonts w:ascii="Arial" w:hAnsi="Arial" w:cs="Arial"/>
                <w:sz w:val="20"/>
                <w:szCs w:val="20"/>
              </w:rPr>
              <w:t xml:space="preserve">W ciągu ostatnich 3 lat, przez okres co najmniej 6 miesięcy w każdym projekcie pełnił rolę analityka w co najmniej 3 projektach obejmujących budowę lub modyfikację systemów informatycznych dla których wykonywał zadania obejmujące </w:t>
            </w:r>
            <w:r w:rsidRPr="00F92AD1">
              <w:rPr>
                <w:rFonts w:ascii="Arial" w:hAnsi="Arial" w:cs="Arial"/>
                <w:b/>
                <w:sz w:val="20"/>
                <w:szCs w:val="20"/>
              </w:rPr>
              <w:t>analizę systemową</w:t>
            </w:r>
            <w:r w:rsidRPr="00F92AD1">
              <w:rPr>
                <w:rFonts w:ascii="Arial" w:hAnsi="Arial" w:cs="Arial"/>
                <w:sz w:val="20"/>
                <w:szCs w:val="20"/>
              </w:rPr>
              <w:t>.</w:t>
            </w:r>
          </w:p>
        </w:tc>
        <w:tc>
          <w:tcPr>
            <w:tcW w:w="2050" w:type="dxa"/>
          </w:tcPr>
          <w:p w:rsidR="00232D25" w:rsidRPr="00F92AD1" w:rsidRDefault="00232D25" w:rsidP="00F92AD1">
            <w:pPr>
              <w:rPr>
                <w:rFonts w:ascii="Arial" w:hAnsi="Arial" w:cs="Arial"/>
                <w:color w:val="000000"/>
                <w:sz w:val="20"/>
                <w:szCs w:val="20"/>
              </w:rPr>
            </w:pPr>
            <w:r w:rsidRPr="00F92AD1">
              <w:rPr>
                <w:rFonts w:ascii="Arial" w:eastAsia="Calibri" w:hAnsi="Arial" w:cs="Arial"/>
                <w:b/>
                <w:bCs/>
                <w:sz w:val="20"/>
                <w:szCs w:val="20"/>
              </w:rPr>
              <w:t>Analityk</w:t>
            </w:r>
          </w:p>
        </w:tc>
        <w:tc>
          <w:tcPr>
            <w:tcW w:w="1836" w:type="dxa"/>
            <w:tcBorders>
              <w:right w:val="single" w:sz="4" w:space="0" w:color="auto"/>
            </w:tcBorders>
          </w:tcPr>
          <w:p w:rsidR="00232D25" w:rsidRPr="00F92AD1" w:rsidRDefault="00232D25" w:rsidP="00F92AD1">
            <w:pPr>
              <w:rPr>
                <w:rFonts w:ascii="Arial" w:hAnsi="Arial" w:cs="Arial"/>
                <w:color w:val="000000"/>
                <w:sz w:val="20"/>
                <w:szCs w:val="20"/>
              </w:rPr>
            </w:pPr>
          </w:p>
        </w:tc>
        <w:tc>
          <w:tcPr>
            <w:tcW w:w="3917" w:type="dxa"/>
          </w:tcPr>
          <w:p w:rsidR="00232D25" w:rsidRPr="00F92AD1" w:rsidRDefault="00232D25" w:rsidP="00F92AD1">
            <w:pPr>
              <w:tabs>
                <w:tab w:val="left" w:pos="2619"/>
              </w:tabs>
              <w:rPr>
                <w:rFonts w:ascii="Arial" w:hAnsi="Arial" w:cs="Arial"/>
                <w:b/>
                <w:sz w:val="20"/>
                <w:szCs w:val="20"/>
              </w:rPr>
            </w:pPr>
            <w:r w:rsidRPr="00F92AD1">
              <w:rPr>
                <w:rFonts w:ascii="Arial" w:hAnsi="Arial" w:cs="Arial"/>
                <w:b/>
                <w:sz w:val="20"/>
                <w:szCs w:val="20"/>
              </w:rPr>
              <w:t xml:space="preserve">Doświadczenie: </w:t>
            </w:r>
          </w:p>
          <w:p w:rsidR="00232D25" w:rsidRPr="00F92AD1" w:rsidRDefault="00232D25" w:rsidP="00F92AD1">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 xml:space="preserve">1) W ciągu ostatnich 3 lat przez okres ………… </w:t>
            </w:r>
            <w:r w:rsidR="009A64D0">
              <w:rPr>
                <w:rFonts w:eastAsia="Calibri"/>
                <w:bCs/>
                <w:sz w:val="20"/>
                <w:szCs w:val="20"/>
              </w:rPr>
              <w:t xml:space="preserve">miesięcy </w:t>
            </w:r>
            <w:r w:rsidRPr="00F92AD1">
              <w:rPr>
                <w:rFonts w:eastAsia="Calibri"/>
                <w:bCs/>
                <w:sz w:val="20"/>
                <w:szCs w:val="20"/>
              </w:rPr>
              <w:t>pełnił rolę analityka…………………………… (podać nazwy projektu, ew. zleceniodawców), który swoim zakresem obejmował……………………………</w:t>
            </w:r>
          </w:p>
          <w:p w:rsidR="00232D25" w:rsidRPr="00F92AD1" w:rsidRDefault="00232D25" w:rsidP="00F92AD1">
            <w:pPr>
              <w:tabs>
                <w:tab w:val="left" w:pos="2619"/>
              </w:tabs>
              <w:rPr>
                <w:rFonts w:ascii="Arial" w:hAnsi="Arial" w:cs="Arial"/>
                <w:b/>
                <w:sz w:val="20"/>
                <w:szCs w:val="20"/>
              </w:rPr>
            </w:pPr>
          </w:p>
          <w:p w:rsidR="00232D25" w:rsidRPr="00F92AD1" w:rsidRDefault="00232D25" w:rsidP="00F92AD1">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 xml:space="preserve">2) W ciągu ostatnich 3 lat przez okres ………… </w:t>
            </w:r>
            <w:r w:rsidR="009A64D0">
              <w:rPr>
                <w:rFonts w:eastAsia="Calibri"/>
                <w:bCs/>
                <w:sz w:val="20"/>
                <w:szCs w:val="20"/>
              </w:rPr>
              <w:t xml:space="preserve">miesięcy </w:t>
            </w:r>
            <w:r w:rsidRPr="00F92AD1">
              <w:rPr>
                <w:rFonts w:eastAsia="Calibri"/>
                <w:bCs/>
                <w:sz w:val="20"/>
                <w:szCs w:val="20"/>
              </w:rPr>
              <w:t>pełnił rolę analityka…………………………… (podać nazwy projektu, ew. zleceniodawców), który swoim zakresem obejmował……………………………</w:t>
            </w:r>
          </w:p>
          <w:p w:rsidR="00232D25" w:rsidRPr="00F92AD1" w:rsidRDefault="00232D25" w:rsidP="00F92AD1">
            <w:pPr>
              <w:tabs>
                <w:tab w:val="left" w:pos="2619"/>
              </w:tabs>
              <w:rPr>
                <w:rFonts w:ascii="Arial" w:hAnsi="Arial" w:cs="Arial"/>
                <w:b/>
                <w:sz w:val="20"/>
                <w:szCs w:val="20"/>
              </w:rPr>
            </w:pPr>
          </w:p>
          <w:p w:rsidR="00232D25" w:rsidRPr="00F92AD1" w:rsidRDefault="00232D25" w:rsidP="00F92AD1">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 xml:space="preserve">3) W ciągu ostatnich 3 lat przez okres ………… </w:t>
            </w:r>
            <w:r w:rsidR="009A64D0">
              <w:rPr>
                <w:rFonts w:eastAsia="Calibri"/>
                <w:bCs/>
                <w:sz w:val="20"/>
                <w:szCs w:val="20"/>
              </w:rPr>
              <w:t xml:space="preserve">miesięcy </w:t>
            </w:r>
            <w:r w:rsidRPr="00F92AD1">
              <w:rPr>
                <w:rFonts w:eastAsia="Calibri"/>
                <w:bCs/>
                <w:sz w:val="20"/>
                <w:szCs w:val="20"/>
              </w:rPr>
              <w:t>pełnił rolę analityka…………………………… (podać nazwy projektu, ew. zleceniodawców), który swoim zakresem obejmował……………………………</w:t>
            </w:r>
          </w:p>
          <w:p w:rsidR="00232D25" w:rsidRPr="00F92AD1" w:rsidRDefault="00232D25" w:rsidP="00F92AD1">
            <w:pPr>
              <w:contextualSpacing/>
              <w:rPr>
                <w:rFonts w:ascii="Arial" w:eastAsia="Calibri" w:hAnsi="Arial" w:cs="Arial"/>
                <w:bCs/>
                <w:sz w:val="20"/>
                <w:szCs w:val="20"/>
              </w:rPr>
            </w:pPr>
            <w:r w:rsidRPr="00F92AD1">
              <w:rPr>
                <w:rFonts w:ascii="Arial" w:eastAsia="Calibri" w:hAnsi="Arial" w:cs="Arial"/>
                <w:bCs/>
                <w:sz w:val="20"/>
                <w:szCs w:val="20"/>
              </w:rPr>
              <w:t xml:space="preserve"> </w:t>
            </w:r>
          </w:p>
        </w:tc>
        <w:tc>
          <w:tcPr>
            <w:tcW w:w="2067" w:type="dxa"/>
          </w:tcPr>
          <w:p w:rsidR="00232D25" w:rsidRPr="00F92AD1" w:rsidRDefault="00232D25" w:rsidP="00F92AD1">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r w:rsidR="00232D25" w:rsidRPr="00A23A18" w:rsidTr="00232D25">
        <w:trPr>
          <w:trHeight w:val="978"/>
          <w:jc w:val="center"/>
        </w:trPr>
        <w:tc>
          <w:tcPr>
            <w:tcW w:w="0" w:type="auto"/>
            <w:vAlign w:val="center"/>
          </w:tcPr>
          <w:p w:rsidR="00232D25" w:rsidRPr="00A23A18" w:rsidRDefault="00BA5D39" w:rsidP="00F3132B">
            <w:pPr>
              <w:spacing w:before="120"/>
              <w:jc w:val="center"/>
              <w:rPr>
                <w:rFonts w:ascii="Verdana" w:eastAsia="Calibri" w:hAnsi="Verdana" w:cs="Arial"/>
                <w:sz w:val="20"/>
                <w:szCs w:val="20"/>
              </w:rPr>
            </w:pPr>
            <w:r>
              <w:rPr>
                <w:rFonts w:ascii="Verdana" w:eastAsia="Calibri" w:hAnsi="Verdana" w:cs="Arial"/>
                <w:sz w:val="20"/>
                <w:szCs w:val="20"/>
              </w:rPr>
              <w:t>3</w:t>
            </w:r>
          </w:p>
        </w:tc>
        <w:tc>
          <w:tcPr>
            <w:tcW w:w="3759" w:type="dxa"/>
          </w:tcPr>
          <w:p w:rsidR="00232D25" w:rsidRPr="00F92AD1" w:rsidRDefault="00232D25" w:rsidP="00F92AD1">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232D25" w:rsidRPr="00F92AD1" w:rsidRDefault="00232D25" w:rsidP="00F92AD1">
            <w:pPr>
              <w:contextualSpacing/>
              <w:rPr>
                <w:rFonts w:ascii="Arial" w:eastAsia="Calibri" w:hAnsi="Arial" w:cs="Arial"/>
                <w:bCs/>
                <w:sz w:val="20"/>
                <w:szCs w:val="20"/>
              </w:rPr>
            </w:pPr>
            <w:r w:rsidRPr="00F92AD1">
              <w:rPr>
                <w:rFonts w:ascii="Arial" w:hAnsi="Arial" w:cs="Arial"/>
                <w:sz w:val="20"/>
                <w:szCs w:val="20"/>
              </w:rPr>
              <w:t xml:space="preserve">W ciągu ostatnich 3 lat, przez okres co najmniej 6 miesięcy w każdym projekcie pełnił rolę analityka w co najmniej 3 projektach obejmujących budowę lub modyfikację systemów informatycznych dla których wykonywał zadania obejmujące </w:t>
            </w:r>
            <w:r w:rsidRPr="00F92AD1">
              <w:rPr>
                <w:rFonts w:ascii="Arial" w:hAnsi="Arial" w:cs="Arial"/>
                <w:b/>
                <w:sz w:val="20"/>
                <w:szCs w:val="20"/>
              </w:rPr>
              <w:t>analizę systemową</w:t>
            </w:r>
            <w:r w:rsidRPr="00F92AD1">
              <w:rPr>
                <w:rFonts w:ascii="Arial" w:hAnsi="Arial" w:cs="Arial"/>
                <w:sz w:val="20"/>
                <w:szCs w:val="20"/>
              </w:rPr>
              <w:t>.</w:t>
            </w:r>
          </w:p>
        </w:tc>
        <w:tc>
          <w:tcPr>
            <w:tcW w:w="2050" w:type="dxa"/>
          </w:tcPr>
          <w:p w:rsidR="00232D25" w:rsidRPr="00F92AD1" w:rsidRDefault="00232D25" w:rsidP="00F92AD1">
            <w:pPr>
              <w:rPr>
                <w:rFonts w:ascii="Arial" w:hAnsi="Arial" w:cs="Arial"/>
                <w:color w:val="000000"/>
                <w:sz w:val="20"/>
                <w:szCs w:val="20"/>
              </w:rPr>
            </w:pPr>
            <w:r w:rsidRPr="00F92AD1">
              <w:rPr>
                <w:rFonts w:ascii="Arial" w:eastAsia="Calibri" w:hAnsi="Arial" w:cs="Arial"/>
                <w:b/>
                <w:bCs/>
                <w:sz w:val="20"/>
                <w:szCs w:val="20"/>
              </w:rPr>
              <w:t>Analityk</w:t>
            </w:r>
          </w:p>
        </w:tc>
        <w:tc>
          <w:tcPr>
            <w:tcW w:w="1836" w:type="dxa"/>
            <w:tcBorders>
              <w:right w:val="single" w:sz="4" w:space="0" w:color="auto"/>
            </w:tcBorders>
          </w:tcPr>
          <w:p w:rsidR="00232D25" w:rsidRPr="00F92AD1" w:rsidRDefault="00232D25" w:rsidP="00F92AD1">
            <w:pPr>
              <w:rPr>
                <w:rFonts w:ascii="Arial" w:hAnsi="Arial" w:cs="Arial"/>
                <w:color w:val="000000"/>
                <w:sz w:val="20"/>
                <w:szCs w:val="20"/>
              </w:rPr>
            </w:pPr>
          </w:p>
        </w:tc>
        <w:tc>
          <w:tcPr>
            <w:tcW w:w="3917" w:type="dxa"/>
          </w:tcPr>
          <w:p w:rsidR="00232D25" w:rsidRPr="00F92AD1" w:rsidRDefault="00232D25" w:rsidP="00F92AD1">
            <w:pPr>
              <w:tabs>
                <w:tab w:val="left" w:pos="2619"/>
              </w:tabs>
              <w:rPr>
                <w:rFonts w:ascii="Arial" w:hAnsi="Arial" w:cs="Arial"/>
                <w:b/>
                <w:sz w:val="20"/>
                <w:szCs w:val="20"/>
              </w:rPr>
            </w:pPr>
            <w:r w:rsidRPr="00F92AD1">
              <w:rPr>
                <w:rFonts w:ascii="Arial" w:hAnsi="Arial" w:cs="Arial"/>
                <w:b/>
                <w:sz w:val="20"/>
                <w:szCs w:val="20"/>
              </w:rPr>
              <w:t xml:space="preserve">Doświadczenie: </w:t>
            </w:r>
          </w:p>
          <w:p w:rsidR="00232D25" w:rsidRPr="00F92AD1" w:rsidRDefault="00232D25" w:rsidP="00F92AD1">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 xml:space="preserve">1) W ciągu ostatnich 3 lat przez okres ………… </w:t>
            </w:r>
            <w:r w:rsidR="009A64D0">
              <w:rPr>
                <w:rFonts w:eastAsia="Calibri"/>
                <w:bCs/>
                <w:sz w:val="20"/>
                <w:szCs w:val="20"/>
              </w:rPr>
              <w:t xml:space="preserve">miesięcy </w:t>
            </w:r>
            <w:r w:rsidRPr="00F92AD1">
              <w:rPr>
                <w:rFonts w:eastAsia="Calibri"/>
                <w:bCs/>
                <w:sz w:val="20"/>
                <w:szCs w:val="20"/>
              </w:rPr>
              <w:t>pełnił rolę analityka…………………………… (podać nazwy projektu, ew. zleceniodawców), który swoim zakresem obejmował……………………………</w:t>
            </w:r>
          </w:p>
          <w:p w:rsidR="00232D25" w:rsidRPr="00F92AD1" w:rsidRDefault="00232D25" w:rsidP="00F92AD1">
            <w:pPr>
              <w:tabs>
                <w:tab w:val="left" w:pos="2619"/>
              </w:tabs>
              <w:rPr>
                <w:rFonts w:ascii="Arial" w:hAnsi="Arial" w:cs="Arial"/>
                <w:b/>
                <w:sz w:val="20"/>
                <w:szCs w:val="20"/>
              </w:rPr>
            </w:pPr>
          </w:p>
          <w:p w:rsidR="00232D25" w:rsidRPr="00F92AD1" w:rsidRDefault="00232D25" w:rsidP="00F92AD1">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 xml:space="preserve">2) W ciągu ostatnich 3 lat przez okres ………… </w:t>
            </w:r>
            <w:r w:rsidR="009A64D0">
              <w:rPr>
                <w:rFonts w:eastAsia="Calibri"/>
                <w:bCs/>
                <w:sz w:val="20"/>
                <w:szCs w:val="20"/>
              </w:rPr>
              <w:t xml:space="preserve">miesięcy </w:t>
            </w:r>
            <w:r w:rsidRPr="00F92AD1">
              <w:rPr>
                <w:rFonts w:eastAsia="Calibri"/>
                <w:bCs/>
                <w:sz w:val="20"/>
                <w:szCs w:val="20"/>
              </w:rPr>
              <w:t xml:space="preserve">pełnił rolę analityka…………………………… (podać nazwy projektu, ew. zleceniodawców), który swoim zakresem </w:t>
            </w:r>
            <w:r w:rsidRPr="00F92AD1">
              <w:rPr>
                <w:rFonts w:eastAsia="Calibri"/>
                <w:bCs/>
                <w:sz w:val="20"/>
                <w:szCs w:val="20"/>
              </w:rPr>
              <w:lastRenderedPageBreak/>
              <w:t>obejmował……………………………</w:t>
            </w:r>
          </w:p>
          <w:p w:rsidR="00232D25" w:rsidRPr="00F92AD1" w:rsidRDefault="00232D25" w:rsidP="00F92AD1">
            <w:pPr>
              <w:tabs>
                <w:tab w:val="left" w:pos="2619"/>
              </w:tabs>
              <w:rPr>
                <w:rFonts w:ascii="Arial" w:hAnsi="Arial" w:cs="Arial"/>
                <w:b/>
                <w:sz w:val="20"/>
                <w:szCs w:val="20"/>
              </w:rPr>
            </w:pPr>
          </w:p>
          <w:p w:rsidR="00232D25" w:rsidRPr="00F92AD1" w:rsidRDefault="00232D25" w:rsidP="009A64D0">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 xml:space="preserve">3) W ciągu ostatnich 3 lat przez okres ………… </w:t>
            </w:r>
            <w:r w:rsidR="009A64D0">
              <w:rPr>
                <w:rFonts w:eastAsia="Calibri"/>
                <w:bCs/>
                <w:sz w:val="20"/>
                <w:szCs w:val="20"/>
              </w:rPr>
              <w:t xml:space="preserve">miesięcy </w:t>
            </w:r>
            <w:r w:rsidRPr="00F92AD1">
              <w:rPr>
                <w:rFonts w:eastAsia="Calibri"/>
                <w:bCs/>
                <w:sz w:val="20"/>
                <w:szCs w:val="20"/>
              </w:rPr>
              <w:t>pełnił rolę analityka…………………………… (podać nazwy projektu, ew. zleceniodawców), który swoim zakresem obejmował……………………………</w:t>
            </w:r>
          </w:p>
        </w:tc>
        <w:tc>
          <w:tcPr>
            <w:tcW w:w="2067" w:type="dxa"/>
          </w:tcPr>
          <w:p w:rsidR="00232D25" w:rsidRPr="00F92AD1" w:rsidRDefault="00232D25" w:rsidP="00F92AD1">
            <w:pPr>
              <w:spacing w:before="120"/>
              <w:rPr>
                <w:rFonts w:ascii="Arial" w:eastAsia="Calibri" w:hAnsi="Arial" w:cs="Arial"/>
                <w:i/>
                <w:sz w:val="20"/>
                <w:szCs w:val="20"/>
              </w:rPr>
            </w:pPr>
            <w:r w:rsidRPr="00F92AD1">
              <w:rPr>
                <w:rFonts w:ascii="Arial" w:eastAsia="Calibri" w:hAnsi="Arial" w:cs="Arial"/>
                <w:i/>
                <w:sz w:val="20"/>
                <w:szCs w:val="20"/>
              </w:rPr>
              <w:lastRenderedPageBreak/>
              <w:t>…………….. (Podać podstawę dysponowania daną osobą przez Wykonawcę)</w:t>
            </w:r>
          </w:p>
        </w:tc>
      </w:tr>
      <w:tr w:rsidR="00F3132B" w:rsidRPr="00A23A18" w:rsidTr="00523F1C">
        <w:trPr>
          <w:trHeight w:val="691"/>
          <w:jc w:val="center"/>
        </w:trPr>
        <w:tc>
          <w:tcPr>
            <w:tcW w:w="0" w:type="auto"/>
            <w:tcBorders>
              <w:top w:val="single" w:sz="8" w:space="0" w:color="auto"/>
              <w:left w:val="double" w:sz="4" w:space="0" w:color="auto"/>
              <w:bottom w:val="double" w:sz="4" w:space="0" w:color="auto"/>
              <w:right w:val="single" w:sz="8" w:space="0" w:color="auto"/>
            </w:tcBorders>
            <w:vAlign w:val="center"/>
          </w:tcPr>
          <w:p w:rsidR="00F3132B" w:rsidRPr="00A23A18" w:rsidRDefault="00BA5D39" w:rsidP="00F3132B">
            <w:pPr>
              <w:spacing w:before="120"/>
              <w:jc w:val="center"/>
              <w:rPr>
                <w:rFonts w:ascii="Verdana" w:eastAsia="Calibri" w:hAnsi="Verdana" w:cs="Arial"/>
                <w:sz w:val="20"/>
                <w:szCs w:val="20"/>
              </w:rPr>
            </w:pPr>
            <w:r>
              <w:rPr>
                <w:rFonts w:ascii="Verdana" w:eastAsia="Calibri" w:hAnsi="Verdana" w:cs="Arial"/>
                <w:sz w:val="20"/>
                <w:szCs w:val="20"/>
              </w:rPr>
              <w:lastRenderedPageBreak/>
              <w:t>4</w:t>
            </w:r>
          </w:p>
        </w:tc>
        <w:tc>
          <w:tcPr>
            <w:tcW w:w="3759" w:type="dxa"/>
            <w:tcBorders>
              <w:top w:val="single" w:sz="8" w:space="0" w:color="auto"/>
              <w:left w:val="single" w:sz="8" w:space="0" w:color="auto"/>
              <w:bottom w:val="double" w:sz="4" w:space="0" w:color="auto"/>
              <w:right w:val="single" w:sz="8" w:space="0" w:color="auto"/>
            </w:tcBorders>
          </w:tcPr>
          <w:p w:rsidR="00F3132B" w:rsidRPr="00F92AD1" w:rsidRDefault="00F3132B" w:rsidP="00F92AD1">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F3132B" w:rsidRPr="00F92AD1" w:rsidRDefault="00AA7075" w:rsidP="00F92AD1">
            <w:pPr>
              <w:tabs>
                <w:tab w:val="left" w:pos="2619"/>
              </w:tabs>
              <w:rPr>
                <w:rFonts w:ascii="Arial" w:hAnsi="Arial" w:cs="Arial"/>
                <w:b/>
                <w:sz w:val="20"/>
                <w:szCs w:val="20"/>
              </w:rPr>
            </w:pPr>
            <w:r w:rsidRPr="00F92AD1">
              <w:rPr>
                <w:rFonts w:ascii="Arial" w:hAnsi="Arial" w:cs="Arial"/>
                <w:sz w:val="20"/>
                <w:szCs w:val="20"/>
              </w:rPr>
              <w:t xml:space="preserve">W ciągu ostatnich 8 lat, przez okres co najmniej 5 lat pełnił rolę projektanta w co najmniej 5 projektach obejmujących budowę lub modyfikację systemów informatycznych dla których wykonywał zadania obejmujące </w:t>
            </w:r>
            <w:r w:rsidRPr="00F92AD1">
              <w:rPr>
                <w:rFonts w:ascii="Arial" w:hAnsi="Arial" w:cs="Arial"/>
                <w:b/>
                <w:sz w:val="20"/>
                <w:szCs w:val="20"/>
              </w:rPr>
              <w:t>projektowanie systemów IT z zastosowaniem języka UML</w:t>
            </w:r>
            <w:r w:rsidRPr="00F92AD1">
              <w:rPr>
                <w:rFonts w:ascii="Arial" w:hAnsi="Arial" w:cs="Arial"/>
                <w:sz w:val="20"/>
                <w:szCs w:val="20"/>
              </w:rPr>
              <w:t>.</w:t>
            </w:r>
          </w:p>
        </w:tc>
        <w:tc>
          <w:tcPr>
            <w:tcW w:w="2050" w:type="dxa"/>
            <w:tcBorders>
              <w:top w:val="single" w:sz="8" w:space="0" w:color="auto"/>
              <w:left w:val="single" w:sz="8" w:space="0" w:color="auto"/>
              <w:bottom w:val="double" w:sz="4" w:space="0" w:color="auto"/>
              <w:right w:val="single" w:sz="8" w:space="0" w:color="auto"/>
            </w:tcBorders>
          </w:tcPr>
          <w:p w:rsidR="00F3132B" w:rsidRPr="00F92AD1" w:rsidRDefault="00AA7075" w:rsidP="00F92AD1">
            <w:pPr>
              <w:rPr>
                <w:rFonts w:ascii="Arial" w:eastAsia="Calibri" w:hAnsi="Arial" w:cs="Arial"/>
                <w:b/>
                <w:bCs/>
                <w:sz w:val="20"/>
                <w:szCs w:val="20"/>
                <w:lang w:val="en-US"/>
              </w:rPr>
            </w:pPr>
            <w:proofErr w:type="spellStart"/>
            <w:r w:rsidRPr="00F92AD1">
              <w:rPr>
                <w:rFonts w:ascii="Arial" w:eastAsia="Calibri" w:hAnsi="Arial" w:cs="Arial"/>
                <w:b/>
                <w:bCs/>
                <w:sz w:val="20"/>
                <w:szCs w:val="20"/>
                <w:lang w:val="en-US"/>
              </w:rPr>
              <w:t>Projektant</w:t>
            </w:r>
            <w:proofErr w:type="spellEnd"/>
          </w:p>
        </w:tc>
        <w:tc>
          <w:tcPr>
            <w:tcW w:w="1836" w:type="dxa"/>
            <w:tcBorders>
              <w:top w:val="single" w:sz="8" w:space="0" w:color="auto"/>
              <w:left w:val="single" w:sz="8" w:space="0" w:color="auto"/>
              <w:bottom w:val="double" w:sz="4" w:space="0" w:color="auto"/>
              <w:right w:val="single" w:sz="4" w:space="0" w:color="auto"/>
            </w:tcBorders>
            <w:vAlign w:val="center"/>
          </w:tcPr>
          <w:p w:rsidR="00F3132B" w:rsidRPr="00F92AD1" w:rsidRDefault="00F3132B" w:rsidP="00F92AD1">
            <w:pPr>
              <w:ind w:right="92"/>
              <w:rPr>
                <w:rFonts w:ascii="Arial" w:hAnsi="Arial" w:cs="Arial"/>
                <w:b/>
                <w:sz w:val="20"/>
                <w:szCs w:val="20"/>
                <w:lang w:val="en-US"/>
              </w:rPr>
            </w:pPr>
          </w:p>
        </w:tc>
        <w:tc>
          <w:tcPr>
            <w:tcW w:w="3917" w:type="dxa"/>
            <w:tcBorders>
              <w:top w:val="single" w:sz="8" w:space="0" w:color="auto"/>
              <w:left w:val="single" w:sz="8" w:space="0" w:color="auto"/>
              <w:bottom w:val="double" w:sz="4" w:space="0" w:color="auto"/>
              <w:right w:val="single" w:sz="8" w:space="0" w:color="auto"/>
            </w:tcBorders>
          </w:tcPr>
          <w:p w:rsidR="00AA7075" w:rsidRPr="00F92AD1" w:rsidRDefault="00AA7075" w:rsidP="00F92AD1">
            <w:pPr>
              <w:tabs>
                <w:tab w:val="left" w:pos="2619"/>
              </w:tabs>
              <w:rPr>
                <w:rFonts w:ascii="Arial" w:hAnsi="Arial" w:cs="Arial"/>
                <w:b/>
                <w:sz w:val="20"/>
                <w:szCs w:val="20"/>
              </w:rPr>
            </w:pPr>
            <w:r w:rsidRPr="00F92AD1">
              <w:rPr>
                <w:rFonts w:ascii="Arial" w:hAnsi="Arial" w:cs="Arial"/>
                <w:b/>
                <w:sz w:val="20"/>
                <w:szCs w:val="20"/>
              </w:rPr>
              <w:t xml:space="preserve">Doświadczenie: </w:t>
            </w:r>
          </w:p>
          <w:p w:rsidR="00AA7075" w:rsidRPr="00F92AD1" w:rsidRDefault="00AA7075" w:rsidP="00F92AD1">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1) W ciągu ostatnich 8 lat przez okres …………</w:t>
            </w:r>
            <w:r w:rsidR="009A64D0">
              <w:rPr>
                <w:rFonts w:eastAsia="Calibri"/>
                <w:bCs/>
                <w:sz w:val="20"/>
                <w:szCs w:val="20"/>
              </w:rPr>
              <w:t xml:space="preserve"> lat</w:t>
            </w:r>
            <w:r w:rsidRPr="00F92AD1">
              <w:rPr>
                <w:rFonts w:eastAsia="Calibri"/>
                <w:bCs/>
                <w:sz w:val="20"/>
                <w:szCs w:val="20"/>
              </w:rPr>
              <w:t xml:space="preserve"> pełnił rolę projektanta…………………………… (podać nazwy projektu, ew. zleceniodawców), który swo</w:t>
            </w:r>
            <w:r w:rsidR="00523F1C">
              <w:rPr>
                <w:rFonts w:eastAsia="Calibri"/>
                <w:bCs/>
                <w:sz w:val="20"/>
                <w:szCs w:val="20"/>
              </w:rPr>
              <w:t>im zakresem obejmował…………………………, w którym wykonywał zadani</w:t>
            </w:r>
            <w:r w:rsidR="009F4E38">
              <w:rPr>
                <w:rFonts w:eastAsia="Calibri"/>
                <w:bCs/>
                <w:sz w:val="20"/>
                <w:szCs w:val="20"/>
              </w:rPr>
              <w:t>e</w:t>
            </w:r>
            <w:r w:rsidR="00523F1C">
              <w:rPr>
                <w:rFonts w:eastAsia="Calibri"/>
                <w:bCs/>
                <w:sz w:val="20"/>
                <w:szCs w:val="20"/>
              </w:rPr>
              <w:t xml:space="preserve"> obejmujące……………………</w:t>
            </w:r>
          </w:p>
          <w:p w:rsidR="00F3132B" w:rsidRPr="00F92AD1" w:rsidRDefault="00F3132B" w:rsidP="00F92AD1">
            <w:pPr>
              <w:tabs>
                <w:tab w:val="left" w:pos="2619"/>
              </w:tabs>
              <w:rPr>
                <w:rFonts w:ascii="Arial" w:hAnsi="Arial" w:cs="Arial"/>
                <w:b/>
                <w:sz w:val="20"/>
                <w:szCs w:val="20"/>
              </w:rPr>
            </w:pPr>
          </w:p>
          <w:p w:rsidR="00AA7075" w:rsidRPr="00F92AD1" w:rsidRDefault="00AA7075" w:rsidP="00F92AD1">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 xml:space="preserve">2) </w:t>
            </w:r>
            <w:r w:rsidR="00523F1C" w:rsidRPr="00F92AD1">
              <w:rPr>
                <w:rFonts w:eastAsia="Calibri"/>
                <w:bCs/>
                <w:sz w:val="20"/>
                <w:szCs w:val="20"/>
              </w:rPr>
              <w:t>W ciągu ostatnich 8 lat przez okres …………</w:t>
            </w:r>
            <w:r w:rsidR="00523F1C">
              <w:rPr>
                <w:rFonts w:eastAsia="Calibri"/>
                <w:bCs/>
                <w:sz w:val="20"/>
                <w:szCs w:val="20"/>
              </w:rPr>
              <w:t xml:space="preserve"> lat</w:t>
            </w:r>
            <w:r w:rsidR="00523F1C" w:rsidRPr="00F92AD1">
              <w:rPr>
                <w:rFonts w:eastAsia="Calibri"/>
                <w:bCs/>
                <w:sz w:val="20"/>
                <w:szCs w:val="20"/>
              </w:rPr>
              <w:t xml:space="preserve"> pełnił rolę projektanta…………………………… (podać nazwy projektu, ew. zleceniodawców), który swo</w:t>
            </w:r>
            <w:r w:rsidR="00523F1C">
              <w:rPr>
                <w:rFonts w:eastAsia="Calibri"/>
                <w:bCs/>
                <w:sz w:val="20"/>
                <w:szCs w:val="20"/>
              </w:rPr>
              <w:t>im zakresem obejmował…………………………, w którym wykonywał zadani</w:t>
            </w:r>
            <w:r w:rsidR="009F4E38">
              <w:rPr>
                <w:rFonts w:eastAsia="Calibri"/>
                <w:bCs/>
                <w:sz w:val="20"/>
                <w:szCs w:val="20"/>
              </w:rPr>
              <w:t>e</w:t>
            </w:r>
            <w:r w:rsidR="00523F1C">
              <w:rPr>
                <w:rFonts w:eastAsia="Calibri"/>
                <w:bCs/>
                <w:sz w:val="20"/>
                <w:szCs w:val="20"/>
              </w:rPr>
              <w:t xml:space="preserve"> obejmujące……………………</w:t>
            </w:r>
          </w:p>
          <w:p w:rsidR="00AA7075" w:rsidRPr="00F92AD1" w:rsidRDefault="00AA7075" w:rsidP="00F92AD1">
            <w:pPr>
              <w:tabs>
                <w:tab w:val="left" w:pos="2619"/>
              </w:tabs>
              <w:rPr>
                <w:rFonts w:ascii="Arial" w:hAnsi="Arial" w:cs="Arial"/>
                <w:b/>
                <w:sz w:val="20"/>
                <w:szCs w:val="20"/>
              </w:rPr>
            </w:pPr>
          </w:p>
          <w:p w:rsidR="00AA7075" w:rsidRPr="00F92AD1" w:rsidRDefault="00AA7075" w:rsidP="00F92AD1">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 xml:space="preserve">3) </w:t>
            </w:r>
            <w:r w:rsidR="00523F1C" w:rsidRPr="00F92AD1">
              <w:rPr>
                <w:rFonts w:eastAsia="Calibri"/>
                <w:bCs/>
                <w:sz w:val="20"/>
                <w:szCs w:val="20"/>
              </w:rPr>
              <w:t>W ciągu ostatnich 8 lat przez okres …………</w:t>
            </w:r>
            <w:r w:rsidR="00523F1C">
              <w:rPr>
                <w:rFonts w:eastAsia="Calibri"/>
                <w:bCs/>
                <w:sz w:val="20"/>
                <w:szCs w:val="20"/>
              </w:rPr>
              <w:t xml:space="preserve"> lat</w:t>
            </w:r>
            <w:r w:rsidR="00523F1C" w:rsidRPr="00F92AD1">
              <w:rPr>
                <w:rFonts w:eastAsia="Calibri"/>
                <w:bCs/>
                <w:sz w:val="20"/>
                <w:szCs w:val="20"/>
              </w:rPr>
              <w:t xml:space="preserve"> pełnił rolę projektanta…………………………… (podać nazwy projektu, ew. zleceniodawców), który swo</w:t>
            </w:r>
            <w:r w:rsidR="00523F1C">
              <w:rPr>
                <w:rFonts w:eastAsia="Calibri"/>
                <w:bCs/>
                <w:sz w:val="20"/>
                <w:szCs w:val="20"/>
              </w:rPr>
              <w:t>im zakresem obejmował…………………………, w którym wykonywał zadani</w:t>
            </w:r>
            <w:r w:rsidR="009F4E38">
              <w:rPr>
                <w:rFonts w:eastAsia="Calibri"/>
                <w:bCs/>
                <w:sz w:val="20"/>
                <w:szCs w:val="20"/>
              </w:rPr>
              <w:t xml:space="preserve">e </w:t>
            </w:r>
            <w:r w:rsidR="00523F1C">
              <w:rPr>
                <w:rFonts w:eastAsia="Calibri"/>
                <w:bCs/>
                <w:sz w:val="20"/>
                <w:szCs w:val="20"/>
              </w:rPr>
              <w:t>obejmujące……………………</w:t>
            </w:r>
          </w:p>
          <w:p w:rsidR="00AA7075" w:rsidRPr="00F92AD1" w:rsidRDefault="00AA7075" w:rsidP="00F92AD1">
            <w:pPr>
              <w:tabs>
                <w:tab w:val="left" w:pos="2619"/>
              </w:tabs>
              <w:rPr>
                <w:rFonts w:ascii="Arial" w:hAnsi="Arial" w:cs="Arial"/>
                <w:b/>
                <w:sz w:val="20"/>
                <w:szCs w:val="20"/>
              </w:rPr>
            </w:pPr>
          </w:p>
          <w:p w:rsidR="00AA7075" w:rsidRPr="00F92AD1" w:rsidRDefault="00AA7075" w:rsidP="00F92AD1">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 xml:space="preserve">4) </w:t>
            </w:r>
            <w:r w:rsidR="00523F1C" w:rsidRPr="00F92AD1">
              <w:rPr>
                <w:rFonts w:eastAsia="Calibri"/>
                <w:bCs/>
                <w:sz w:val="20"/>
                <w:szCs w:val="20"/>
              </w:rPr>
              <w:t>W ciągu ostatnich 8 lat przez okres …………</w:t>
            </w:r>
            <w:r w:rsidR="00523F1C">
              <w:rPr>
                <w:rFonts w:eastAsia="Calibri"/>
                <w:bCs/>
                <w:sz w:val="20"/>
                <w:szCs w:val="20"/>
              </w:rPr>
              <w:t xml:space="preserve"> lat</w:t>
            </w:r>
            <w:r w:rsidR="00523F1C" w:rsidRPr="00F92AD1">
              <w:rPr>
                <w:rFonts w:eastAsia="Calibri"/>
                <w:bCs/>
                <w:sz w:val="20"/>
                <w:szCs w:val="20"/>
              </w:rPr>
              <w:t xml:space="preserve"> pełnił rolę projektanta…………………………… </w:t>
            </w:r>
            <w:r w:rsidR="00523F1C" w:rsidRPr="00F92AD1">
              <w:rPr>
                <w:rFonts w:eastAsia="Calibri"/>
                <w:bCs/>
                <w:sz w:val="20"/>
                <w:szCs w:val="20"/>
              </w:rPr>
              <w:lastRenderedPageBreak/>
              <w:t>(podać nazwy projektu, ew. zleceniodawców), który swo</w:t>
            </w:r>
            <w:r w:rsidR="00523F1C">
              <w:rPr>
                <w:rFonts w:eastAsia="Calibri"/>
                <w:bCs/>
                <w:sz w:val="20"/>
                <w:szCs w:val="20"/>
              </w:rPr>
              <w:t>im zakresem obejmował…………………………, w którym wykonywał zadani</w:t>
            </w:r>
            <w:r w:rsidR="009F4E38">
              <w:rPr>
                <w:rFonts w:eastAsia="Calibri"/>
                <w:bCs/>
                <w:sz w:val="20"/>
                <w:szCs w:val="20"/>
              </w:rPr>
              <w:t>e</w:t>
            </w:r>
            <w:r w:rsidR="00523F1C">
              <w:rPr>
                <w:rFonts w:eastAsia="Calibri"/>
                <w:bCs/>
                <w:sz w:val="20"/>
                <w:szCs w:val="20"/>
              </w:rPr>
              <w:t xml:space="preserve"> obejmujące……………………</w:t>
            </w:r>
          </w:p>
          <w:p w:rsidR="00AA7075" w:rsidRPr="00523F1C" w:rsidRDefault="00AA7075" w:rsidP="00F92AD1">
            <w:pPr>
              <w:tabs>
                <w:tab w:val="left" w:pos="2619"/>
              </w:tabs>
              <w:rPr>
                <w:rFonts w:ascii="Arial" w:hAnsi="Arial" w:cs="Arial"/>
                <w:b/>
                <w:sz w:val="20"/>
                <w:szCs w:val="20"/>
              </w:rPr>
            </w:pPr>
          </w:p>
          <w:p w:rsidR="00AA7075" w:rsidRPr="00F92AD1" w:rsidRDefault="00AA7075" w:rsidP="009F4E38">
            <w:pPr>
              <w:tabs>
                <w:tab w:val="left" w:pos="2619"/>
              </w:tabs>
              <w:rPr>
                <w:rFonts w:ascii="Arial" w:hAnsi="Arial" w:cs="Arial"/>
                <w:b/>
                <w:sz w:val="20"/>
                <w:szCs w:val="20"/>
              </w:rPr>
            </w:pPr>
            <w:r w:rsidRPr="00523F1C">
              <w:rPr>
                <w:rFonts w:ascii="Arial" w:eastAsia="Calibri" w:hAnsi="Arial" w:cs="Arial"/>
                <w:bCs/>
                <w:sz w:val="20"/>
                <w:szCs w:val="20"/>
              </w:rPr>
              <w:t xml:space="preserve">5) </w:t>
            </w:r>
            <w:r w:rsidR="00523F1C" w:rsidRPr="00523F1C">
              <w:rPr>
                <w:rFonts w:ascii="Arial" w:eastAsia="Calibri" w:hAnsi="Arial" w:cs="Arial"/>
                <w:bCs/>
                <w:sz w:val="20"/>
                <w:szCs w:val="20"/>
              </w:rPr>
              <w:t>W ciągu ostatnich 8 lat przez okres ………… lat pełnił rolę projektanta…………………………… (podać nazwy projektu, ew. zleceniodawców), który swoim zakresem obejmował…………………………, w którym wykonywał zadani</w:t>
            </w:r>
            <w:r w:rsidR="009F4E38">
              <w:rPr>
                <w:rFonts w:ascii="Arial" w:eastAsia="Calibri" w:hAnsi="Arial" w:cs="Arial"/>
                <w:bCs/>
                <w:sz w:val="20"/>
                <w:szCs w:val="20"/>
              </w:rPr>
              <w:t>e</w:t>
            </w:r>
            <w:r w:rsidR="00523F1C" w:rsidRPr="00523F1C">
              <w:rPr>
                <w:rFonts w:ascii="Arial" w:eastAsia="Calibri" w:hAnsi="Arial" w:cs="Arial"/>
                <w:bCs/>
                <w:sz w:val="20"/>
                <w:szCs w:val="20"/>
              </w:rPr>
              <w:t xml:space="preserve"> obejmujące…………………</w:t>
            </w:r>
            <w:r w:rsidR="00523F1C">
              <w:rPr>
                <w:rFonts w:ascii="Arial" w:eastAsia="Calibri" w:hAnsi="Arial" w:cs="Arial"/>
                <w:bCs/>
                <w:sz w:val="20"/>
                <w:szCs w:val="20"/>
              </w:rPr>
              <w:t>.</w:t>
            </w:r>
          </w:p>
        </w:tc>
        <w:tc>
          <w:tcPr>
            <w:tcW w:w="2067" w:type="dxa"/>
            <w:tcBorders>
              <w:top w:val="single" w:sz="8" w:space="0" w:color="auto"/>
              <w:left w:val="single" w:sz="8" w:space="0" w:color="auto"/>
              <w:bottom w:val="double" w:sz="4" w:space="0" w:color="auto"/>
              <w:right w:val="double" w:sz="4" w:space="0" w:color="auto"/>
            </w:tcBorders>
          </w:tcPr>
          <w:p w:rsidR="00F3132B" w:rsidRPr="00F92AD1" w:rsidRDefault="00F3132B" w:rsidP="00F92AD1">
            <w:pPr>
              <w:spacing w:before="120"/>
              <w:rPr>
                <w:rFonts w:ascii="Arial" w:eastAsia="Calibri" w:hAnsi="Arial" w:cs="Arial"/>
                <w:i/>
                <w:sz w:val="20"/>
                <w:szCs w:val="20"/>
              </w:rPr>
            </w:pPr>
            <w:r w:rsidRPr="00F92AD1">
              <w:rPr>
                <w:rFonts w:ascii="Arial" w:eastAsia="Calibri" w:hAnsi="Arial" w:cs="Arial"/>
                <w:i/>
                <w:sz w:val="20"/>
                <w:szCs w:val="20"/>
              </w:rPr>
              <w:lastRenderedPageBreak/>
              <w:t>…………….. (Podać podstawę dysponowania daną osobą przez Wykonawcę)</w:t>
            </w:r>
          </w:p>
        </w:tc>
      </w:tr>
      <w:tr w:rsidR="00AA7075" w:rsidRPr="00A23A18" w:rsidTr="00F3132B">
        <w:trPr>
          <w:trHeight w:val="978"/>
          <w:jc w:val="center"/>
        </w:trPr>
        <w:tc>
          <w:tcPr>
            <w:tcW w:w="0" w:type="auto"/>
            <w:tcBorders>
              <w:top w:val="single" w:sz="8" w:space="0" w:color="auto"/>
              <w:left w:val="double" w:sz="4" w:space="0" w:color="auto"/>
              <w:bottom w:val="double" w:sz="4" w:space="0" w:color="auto"/>
              <w:right w:val="single" w:sz="8" w:space="0" w:color="auto"/>
            </w:tcBorders>
            <w:vAlign w:val="center"/>
          </w:tcPr>
          <w:p w:rsidR="00AA7075" w:rsidRPr="00A23A18" w:rsidRDefault="00BA5D39" w:rsidP="00F3132B">
            <w:pPr>
              <w:spacing w:before="120"/>
              <w:jc w:val="center"/>
              <w:rPr>
                <w:rFonts w:ascii="Verdana" w:eastAsia="Calibri" w:hAnsi="Verdana" w:cs="Arial"/>
                <w:sz w:val="20"/>
                <w:szCs w:val="20"/>
              </w:rPr>
            </w:pPr>
            <w:r>
              <w:rPr>
                <w:rFonts w:ascii="Verdana" w:eastAsia="Calibri" w:hAnsi="Verdana" w:cs="Arial"/>
                <w:sz w:val="20"/>
                <w:szCs w:val="20"/>
              </w:rPr>
              <w:lastRenderedPageBreak/>
              <w:t>5</w:t>
            </w:r>
          </w:p>
        </w:tc>
        <w:tc>
          <w:tcPr>
            <w:tcW w:w="3759" w:type="dxa"/>
            <w:tcBorders>
              <w:top w:val="single" w:sz="8" w:space="0" w:color="auto"/>
              <w:left w:val="single" w:sz="8" w:space="0" w:color="auto"/>
              <w:bottom w:val="double" w:sz="4" w:space="0" w:color="auto"/>
              <w:right w:val="single" w:sz="8" w:space="0" w:color="auto"/>
            </w:tcBorders>
          </w:tcPr>
          <w:p w:rsidR="00AA7075" w:rsidRPr="00F92AD1" w:rsidRDefault="00AA7075" w:rsidP="00F92AD1">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AA7075" w:rsidRPr="00F92AD1" w:rsidRDefault="00AA7075" w:rsidP="00F92AD1">
            <w:pPr>
              <w:tabs>
                <w:tab w:val="left" w:pos="2619"/>
              </w:tabs>
              <w:rPr>
                <w:rFonts w:ascii="Arial" w:hAnsi="Arial" w:cs="Arial"/>
                <w:b/>
                <w:sz w:val="20"/>
                <w:szCs w:val="20"/>
              </w:rPr>
            </w:pPr>
            <w:r w:rsidRPr="00F92AD1">
              <w:rPr>
                <w:rFonts w:ascii="Arial" w:hAnsi="Arial" w:cs="Arial"/>
                <w:sz w:val="20"/>
                <w:szCs w:val="20"/>
              </w:rPr>
              <w:t xml:space="preserve">W ciągu ostatnich 8 lat, przez okres co najmniej 5 lat pełnił rolę projektanta w co najmniej 5 projektach obejmujących budowę lub modyfikację systemów informatycznych dla których wykonywał zadania obejmujące </w:t>
            </w:r>
            <w:r w:rsidRPr="00F92AD1">
              <w:rPr>
                <w:rFonts w:ascii="Arial" w:hAnsi="Arial" w:cs="Arial"/>
                <w:b/>
                <w:sz w:val="20"/>
                <w:szCs w:val="20"/>
              </w:rPr>
              <w:t>projektowanie systemów IT z zastosowaniem języka UML</w:t>
            </w:r>
            <w:r w:rsidRPr="00F92AD1">
              <w:rPr>
                <w:rFonts w:ascii="Arial" w:hAnsi="Arial" w:cs="Arial"/>
                <w:sz w:val="20"/>
                <w:szCs w:val="20"/>
              </w:rPr>
              <w:t>.</w:t>
            </w:r>
          </w:p>
        </w:tc>
        <w:tc>
          <w:tcPr>
            <w:tcW w:w="2050" w:type="dxa"/>
            <w:tcBorders>
              <w:top w:val="single" w:sz="8" w:space="0" w:color="auto"/>
              <w:left w:val="single" w:sz="8" w:space="0" w:color="auto"/>
              <w:bottom w:val="double" w:sz="4" w:space="0" w:color="auto"/>
              <w:right w:val="single" w:sz="8" w:space="0" w:color="auto"/>
            </w:tcBorders>
          </w:tcPr>
          <w:p w:rsidR="00AA7075" w:rsidRPr="00F92AD1" w:rsidRDefault="00AA7075" w:rsidP="00F92AD1">
            <w:pPr>
              <w:rPr>
                <w:rFonts w:ascii="Arial" w:eastAsia="Calibri" w:hAnsi="Arial" w:cs="Arial"/>
                <w:b/>
                <w:bCs/>
                <w:sz w:val="20"/>
                <w:szCs w:val="20"/>
                <w:lang w:val="en-US"/>
              </w:rPr>
            </w:pPr>
            <w:proofErr w:type="spellStart"/>
            <w:r w:rsidRPr="00F92AD1">
              <w:rPr>
                <w:rFonts w:ascii="Arial" w:eastAsia="Calibri" w:hAnsi="Arial" w:cs="Arial"/>
                <w:b/>
                <w:bCs/>
                <w:sz w:val="20"/>
                <w:szCs w:val="20"/>
                <w:lang w:val="en-US"/>
              </w:rPr>
              <w:t>Projektant</w:t>
            </w:r>
            <w:proofErr w:type="spellEnd"/>
          </w:p>
        </w:tc>
        <w:tc>
          <w:tcPr>
            <w:tcW w:w="1836" w:type="dxa"/>
            <w:tcBorders>
              <w:top w:val="single" w:sz="8" w:space="0" w:color="auto"/>
              <w:left w:val="single" w:sz="8" w:space="0" w:color="auto"/>
              <w:bottom w:val="double" w:sz="4" w:space="0" w:color="auto"/>
              <w:right w:val="single" w:sz="4" w:space="0" w:color="auto"/>
            </w:tcBorders>
            <w:vAlign w:val="center"/>
          </w:tcPr>
          <w:p w:rsidR="00AA7075" w:rsidRPr="00F92AD1" w:rsidRDefault="00AA7075" w:rsidP="00F92AD1">
            <w:pPr>
              <w:ind w:right="92"/>
              <w:rPr>
                <w:rFonts w:ascii="Arial" w:hAnsi="Arial" w:cs="Arial"/>
                <w:b/>
                <w:sz w:val="20"/>
                <w:szCs w:val="20"/>
                <w:lang w:val="en-US"/>
              </w:rPr>
            </w:pPr>
          </w:p>
        </w:tc>
        <w:tc>
          <w:tcPr>
            <w:tcW w:w="3917" w:type="dxa"/>
            <w:tcBorders>
              <w:top w:val="single" w:sz="8" w:space="0" w:color="auto"/>
              <w:left w:val="single" w:sz="8" w:space="0" w:color="auto"/>
              <w:bottom w:val="double" w:sz="4" w:space="0" w:color="auto"/>
              <w:right w:val="single" w:sz="8" w:space="0" w:color="auto"/>
            </w:tcBorders>
          </w:tcPr>
          <w:p w:rsidR="00523F1C" w:rsidRPr="00F92AD1" w:rsidRDefault="00523F1C" w:rsidP="00523F1C">
            <w:pPr>
              <w:tabs>
                <w:tab w:val="left" w:pos="2619"/>
              </w:tabs>
              <w:rPr>
                <w:rFonts w:ascii="Arial" w:hAnsi="Arial" w:cs="Arial"/>
                <w:b/>
                <w:sz w:val="20"/>
                <w:szCs w:val="20"/>
              </w:rPr>
            </w:pPr>
            <w:r w:rsidRPr="00F92AD1">
              <w:rPr>
                <w:rFonts w:ascii="Arial" w:hAnsi="Arial" w:cs="Arial"/>
                <w:b/>
                <w:sz w:val="20"/>
                <w:szCs w:val="20"/>
              </w:rPr>
              <w:t xml:space="preserve">Doświadczenie: </w:t>
            </w:r>
          </w:p>
          <w:p w:rsidR="00523F1C" w:rsidRPr="00F92AD1" w:rsidRDefault="00523F1C" w:rsidP="00523F1C">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1) W ciągu ostatnich 8 lat przez okres …………</w:t>
            </w:r>
            <w:r>
              <w:rPr>
                <w:rFonts w:eastAsia="Calibri"/>
                <w:bCs/>
                <w:sz w:val="20"/>
                <w:szCs w:val="20"/>
              </w:rPr>
              <w:t xml:space="preserve"> lat</w:t>
            </w:r>
            <w:r w:rsidRPr="00F92AD1">
              <w:rPr>
                <w:rFonts w:eastAsia="Calibri"/>
                <w:bCs/>
                <w:sz w:val="20"/>
                <w:szCs w:val="20"/>
              </w:rPr>
              <w:t xml:space="preserve"> pełnił rolę projektanta…………………………… (podać nazwy projektu, ew. zleceniodawców), który swo</w:t>
            </w:r>
            <w:r>
              <w:rPr>
                <w:rFonts w:eastAsia="Calibri"/>
                <w:bCs/>
                <w:sz w:val="20"/>
                <w:szCs w:val="20"/>
              </w:rPr>
              <w:t>im zakresem obejmował…………………………, w którym wykonywał zadani</w:t>
            </w:r>
            <w:r w:rsidR="009F4E38">
              <w:rPr>
                <w:rFonts w:eastAsia="Calibri"/>
                <w:bCs/>
                <w:sz w:val="20"/>
                <w:szCs w:val="20"/>
              </w:rPr>
              <w:t>e</w:t>
            </w:r>
            <w:r>
              <w:rPr>
                <w:rFonts w:eastAsia="Calibri"/>
                <w:bCs/>
                <w:sz w:val="20"/>
                <w:szCs w:val="20"/>
              </w:rPr>
              <w:t xml:space="preserve"> obejmujące……………………</w:t>
            </w:r>
          </w:p>
          <w:p w:rsidR="00523F1C" w:rsidRPr="00F92AD1" w:rsidRDefault="00523F1C" w:rsidP="00523F1C">
            <w:pPr>
              <w:tabs>
                <w:tab w:val="left" w:pos="2619"/>
              </w:tabs>
              <w:rPr>
                <w:rFonts w:ascii="Arial" w:hAnsi="Arial" w:cs="Arial"/>
                <w:b/>
                <w:sz w:val="20"/>
                <w:szCs w:val="20"/>
              </w:rPr>
            </w:pPr>
          </w:p>
          <w:p w:rsidR="00523F1C" w:rsidRPr="00F92AD1" w:rsidRDefault="00523F1C" w:rsidP="00523F1C">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2) W ciągu ostatnich 8 lat przez okres …………</w:t>
            </w:r>
            <w:r>
              <w:rPr>
                <w:rFonts w:eastAsia="Calibri"/>
                <w:bCs/>
                <w:sz w:val="20"/>
                <w:szCs w:val="20"/>
              </w:rPr>
              <w:t xml:space="preserve"> lat</w:t>
            </w:r>
            <w:r w:rsidRPr="00F92AD1">
              <w:rPr>
                <w:rFonts w:eastAsia="Calibri"/>
                <w:bCs/>
                <w:sz w:val="20"/>
                <w:szCs w:val="20"/>
              </w:rPr>
              <w:t xml:space="preserve"> pełnił rolę projektanta…………………………… (podać nazwy projektu, ew. zleceniodawców), który swo</w:t>
            </w:r>
            <w:r>
              <w:rPr>
                <w:rFonts w:eastAsia="Calibri"/>
                <w:bCs/>
                <w:sz w:val="20"/>
                <w:szCs w:val="20"/>
              </w:rPr>
              <w:t>im zakresem obejmował…………………………, w którym wykonywał zadani</w:t>
            </w:r>
            <w:r w:rsidR="009F4E38">
              <w:rPr>
                <w:rFonts w:eastAsia="Calibri"/>
                <w:bCs/>
                <w:sz w:val="20"/>
                <w:szCs w:val="20"/>
              </w:rPr>
              <w:t>e</w:t>
            </w:r>
            <w:r>
              <w:rPr>
                <w:rFonts w:eastAsia="Calibri"/>
                <w:bCs/>
                <w:sz w:val="20"/>
                <w:szCs w:val="20"/>
              </w:rPr>
              <w:t xml:space="preserve"> obejmujące……………………</w:t>
            </w:r>
          </w:p>
          <w:p w:rsidR="00523F1C" w:rsidRPr="00F92AD1" w:rsidRDefault="00523F1C" w:rsidP="00523F1C">
            <w:pPr>
              <w:tabs>
                <w:tab w:val="left" w:pos="2619"/>
              </w:tabs>
              <w:rPr>
                <w:rFonts w:ascii="Arial" w:hAnsi="Arial" w:cs="Arial"/>
                <w:b/>
                <w:sz w:val="20"/>
                <w:szCs w:val="20"/>
              </w:rPr>
            </w:pPr>
          </w:p>
          <w:p w:rsidR="00523F1C" w:rsidRPr="00F92AD1" w:rsidRDefault="00523F1C" w:rsidP="00523F1C">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3) W ciągu ostatnich 8 lat przez okres …………</w:t>
            </w:r>
            <w:r>
              <w:rPr>
                <w:rFonts w:eastAsia="Calibri"/>
                <w:bCs/>
                <w:sz w:val="20"/>
                <w:szCs w:val="20"/>
              </w:rPr>
              <w:t xml:space="preserve"> lat</w:t>
            </w:r>
            <w:r w:rsidRPr="00F92AD1">
              <w:rPr>
                <w:rFonts w:eastAsia="Calibri"/>
                <w:bCs/>
                <w:sz w:val="20"/>
                <w:szCs w:val="20"/>
              </w:rPr>
              <w:t xml:space="preserve"> pełnił rolę projektanta…………………………… (podać nazwy projektu, ew. zleceniodawców), który swo</w:t>
            </w:r>
            <w:r>
              <w:rPr>
                <w:rFonts w:eastAsia="Calibri"/>
                <w:bCs/>
                <w:sz w:val="20"/>
                <w:szCs w:val="20"/>
              </w:rPr>
              <w:t xml:space="preserve">im zakresem obejmował…………………………, w </w:t>
            </w:r>
            <w:r>
              <w:rPr>
                <w:rFonts w:eastAsia="Calibri"/>
                <w:bCs/>
                <w:sz w:val="20"/>
                <w:szCs w:val="20"/>
              </w:rPr>
              <w:lastRenderedPageBreak/>
              <w:t>którym wykonywał zadani</w:t>
            </w:r>
            <w:r w:rsidR="009F4E38">
              <w:rPr>
                <w:rFonts w:eastAsia="Calibri"/>
                <w:bCs/>
                <w:sz w:val="20"/>
                <w:szCs w:val="20"/>
              </w:rPr>
              <w:t>e</w:t>
            </w:r>
            <w:r>
              <w:rPr>
                <w:rFonts w:eastAsia="Calibri"/>
                <w:bCs/>
                <w:sz w:val="20"/>
                <w:szCs w:val="20"/>
              </w:rPr>
              <w:t xml:space="preserve"> obejmujące……………………</w:t>
            </w:r>
          </w:p>
          <w:p w:rsidR="00523F1C" w:rsidRPr="00F92AD1" w:rsidRDefault="00523F1C" w:rsidP="00523F1C">
            <w:pPr>
              <w:tabs>
                <w:tab w:val="left" w:pos="2619"/>
              </w:tabs>
              <w:rPr>
                <w:rFonts w:ascii="Arial" w:hAnsi="Arial" w:cs="Arial"/>
                <w:b/>
                <w:sz w:val="20"/>
                <w:szCs w:val="20"/>
              </w:rPr>
            </w:pPr>
          </w:p>
          <w:p w:rsidR="00523F1C" w:rsidRPr="00F92AD1" w:rsidRDefault="00523F1C" w:rsidP="00523F1C">
            <w:pPr>
              <w:pStyle w:val="Akapitzlist"/>
              <w:numPr>
                <w:ilvl w:val="0"/>
                <w:numId w:val="95"/>
              </w:numPr>
              <w:spacing w:line="240" w:lineRule="auto"/>
              <w:ind w:left="0"/>
              <w:contextualSpacing/>
              <w:rPr>
                <w:rFonts w:eastAsia="Calibri"/>
                <w:bCs/>
                <w:sz w:val="20"/>
                <w:szCs w:val="20"/>
              </w:rPr>
            </w:pPr>
            <w:r w:rsidRPr="00F92AD1">
              <w:rPr>
                <w:rFonts w:eastAsia="Calibri"/>
                <w:bCs/>
                <w:sz w:val="20"/>
                <w:szCs w:val="20"/>
              </w:rPr>
              <w:t>4) W ciągu ostatnich 8 lat przez okres …………</w:t>
            </w:r>
            <w:r>
              <w:rPr>
                <w:rFonts w:eastAsia="Calibri"/>
                <w:bCs/>
                <w:sz w:val="20"/>
                <w:szCs w:val="20"/>
              </w:rPr>
              <w:t xml:space="preserve"> lat</w:t>
            </w:r>
            <w:r w:rsidRPr="00F92AD1">
              <w:rPr>
                <w:rFonts w:eastAsia="Calibri"/>
                <w:bCs/>
                <w:sz w:val="20"/>
                <w:szCs w:val="20"/>
              </w:rPr>
              <w:t xml:space="preserve"> pełnił rolę projektanta…………………………… (podać nazwy projektu, ew. zleceniodawców), który swo</w:t>
            </w:r>
            <w:r>
              <w:rPr>
                <w:rFonts w:eastAsia="Calibri"/>
                <w:bCs/>
                <w:sz w:val="20"/>
                <w:szCs w:val="20"/>
              </w:rPr>
              <w:t>im zakresem obejmował…………………………, w którym wykonywał zadani</w:t>
            </w:r>
            <w:r w:rsidR="009F4E38">
              <w:rPr>
                <w:rFonts w:eastAsia="Calibri"/>
                <w:bCs/>
                <w:sz w:val="20"/>
                <w:szCs w:val="20"/>
              </w:rPr>
              <w:t>e</w:t>
            </w:r>
            <w:r>
              <w:rPr>
                <w:rFonts w:eastAsia="Calibri"/>
                <w:bCs/>
                <w:sz w:val="20"/>
                <w:szCs w:val="20"/>
              </w:rPr>
              <w:t xml:space="preserve"> obejmujące……………………</w:t>
            </w:r>
          </w:p>
          <w:p w:rsidR="00523F1C" w:rsidRPr="00523F1C" w:rsidRDefault="00523F1C" w:rsidP="00523F1C">
            <w:pPr>
              <w:tabs>
                <w:tab w:val="left" w:pos="2619"/>
              </w:tabs>
              <w:rPr>
                <w:rFonts w:ascii="Arial" w:hAnsi="Arial" w:cs="Arial"/>
                <w:b/>
                <w:sz w:val="20"/>
                <w:szCs w:val="20"/>
              </w:rPr>
            </w:pPr>
          </w:p>
          <w:p w:rsidR="00AA7075" w:rsidRPr="005C4791" w:rsidRDefault="00523F1C" w:rsidP="009F4E38">
            <w:pPr>
              <w:pStyle w:val="Akapitzlist"/>
              <w:numPr>
                <w:ilvl w:val="0"/>
                <w:numId w:val="95"/>
              </w:numPr>
              <w:spacing w:line="240" w:lineRule="auto"/>
              <w:ind w:left="0"/>
              <w:contextualSpacing/>
              <w:rPr>
                <w:rFonts w:eastAsia="Calibri"/>
                <w:bCs/>
                <w:sz w:val="20"/>
                <w:szCs w:val="20"/>
              </w:rPr>
            </w:pPr>
            <w:r w:rsidRPr="00523F1C">
              <w:rPr>
                <w:rFonts w:eastAsia="Calibri"/>
                <w:bCs/>
                <w:sz w:val="20"/>
                <w:szCs w:val="20"/>
              </w:rPr>
              <w:t>5) W ciągu ostatnich 8 lat przez okres ………… lat pełnił rolę projektanta…………………………… (podać nazwy projektu, ew. zleceniodawców), który swoim zakresem obejmował…………………………, w którym wykonywał zadani</w:t>
            </w:r>
            <w:r w:rsidR="009F4E38">
              <w:rPr>
                <w:rFonts w:eastAsia="Calibri"/>
                <w:bCs/>
                <w:sz w:val="20"/>
                <w:szCs w:val="20"/>
              </w:rPr>
              <w:t xml:space="preserve">e </w:t>
            </w:r>
            <w:r w:rsidRPr="00523F1C">
              <w:rPr>
                <w:rFonts w:eastAsia="Calibri"/>
                <w:bCs/>
                <w:sz w:val="20"/>
                <w:szCs w:val="20"/>
              </w:rPr>
              <w:t>obejmujące…………………</w:t>
            </w:r>
            <w:r>
              <w:rPr>
                <w:rFonts w:eastAsia="Calibri"/>
                <w:bCs/>
                <w:sz w:val="20"/>
                <w:szCs w:val="20"/>
              </w:rPr>
              <w:t>.</w:t>
            </w:r>
          </w:p>
        </w:tc>
        <w:tc>
          <w:tcPr>
            <w:tcW w:w="2067" w:type="dxa"/>
            <w:tcBorders>
              <w:top w:val="single" w:sz="8" w:space="0" w:color="auto"/>
              <w:left w:val="single" w:sz="8" w:space="0" w:color="auto"/>
              <w:bottom w:val="double" w:sz="4" w:space="0" w:color="auto"/>
              <w:right w:val="double" w:sz="4" w:space="0" w:color="auto"/>
            </w:tcBorders>
          </w:tcPr>
          <w:p w:rsidR="00AA7075" w:rsidRPr="00F92AD1" w:rsidRDefault="00523F1C" w:rsidP="00F92AD1">
            <w:pPr>
              <w:spacing w:before="120"/>
              <w:rPr>
                <w:rFonts w:ascii="Arial" w:eastAsia="Calibri" w:hAnsi="Arial" w:cs="Arial"/>
                <w:i/>
                <w:sz w:val="20"/>
                <w:szCs w:val="20"/>
              </w:rPr>
            </w:pPr>
            <w:r w:rsidRPr="00F92AD1">
              <w:rPr>
                <w:rFonts w:ascii="Arial" w:eastAsia="Calibri" w:hAnsi="Arial" w:cs="Arial"/>
                <w:i/>
                <w:sz w:val="20"/>
                <w:szCs w:val="20"/>
              </w:rPr>
              <w:lastRenderedPageBreak/>
              <w:t>…………….. (Podać podstawę dysponowania daną osobą przez Wykonawcę)</w:t>
            </w:r>
          </w:p>
        </w:tc>
      </w:tr>
      <w:tr w:rsidR="00C339C0" w:rsidRPr="00A23A18" w:rsidTr="00C339C0">
        <w:trPr>
          <w:trHeight w:val="823"/>
          <w:jc w:val="center"/>
        </w:trPr>
        <w:tc>
          <w:tcPr>
            <w:tcW w:w="0" w:type="auto"/>
            <w:tcBorders>
              <w:top w:val="single" w:sz="8" w:space="0" w:color="auto"/>
              <w:left w:val="double" w:sz="4" w:space="0" w:color="auto"/>
              <w:bottom w:val="double" w:sz="4" w:space="0" w:color="auto"/>
              <w:right w:val="single" w:sz="8" w:space="0" w:color="auto"/>
            </w:tcBorders>
            <w:vAlign w:val="center"/>
          </w:tcPr>
          <w:p w:rsidR="00C339C0" w:rsidRPr="00A23A18" w:rsidRDefault="00BA5D39" w:rsidP="000C7557">
            <w:pPr>
              <w:spacing w:before="120"/>
              <w:jc w:val="center"/>
              <w:rPr>
                <w:rFonts w:ascii="Verdana" w:eastAsia="Calibri" w:hAnsi="Verdana" w:cs="Arial"/>
                <w:sz w:val="20"/>
                <w:szCs w:val="20"/>
              </w:rPr>
            </w:pPr>
            <w:r>
              <w:rPr>
                <w:rFonts w:ascii="Verdana" w:eastAsia="Calibri" w:hAnsi="Verdana" w:cs="Arial"/>
                <w:sz w:val="20"/>
                <w:szCs w:val="20"/>
              </w:rPr>
              <w:lastRenderedPageBreak/>
              <w:t>6</w:t>
            </w:r>
          </w:p>
        </w:tc>
        <w:tc>
          <w:tcPr>
            <w:tcW w:w="3759" w:type="dxa"/>
            <w:tcBorders>
              <w:top w:val="single" w:sz="8" w:space="0" w:color="auto"/>
              <w:left w:val="single" w:sz="8" w:space="0" w:color="auto"/>
              <w:bottom w:val="double" w:sz="4" w:space="0" w:color="auto"/>
              <w:right w:val="single" w:sz="8" w:space="0" w:color="auto"/>
            </w:tcBorders>
          </w:tcPr>
          <w:p w:rsidR="00C339C0" w:rsidRPr="00F92AD1" w:rsidRDefault="00C339C0" w:rsidP="00F92AD1">
            <w:pPr>
              <w:tabs>
                <w:tab w:val="left" w:pos="2619"/>
              </w:tabs>
              <w:rPr>
                <w:rFonts w:ascii="Arial" w:hAnsi="Arial" w:cs="Arial"/>
                <w:b/>
                <w:sz w:val="20"/>
                <w:szCs w:val="20"/>
              </w:rPr>
            </w:pPr>
            <w:r w:rsidRPr="00F92AD1">
              <w:rPr>
                <w:rFonts w:ascii="Arial" w:hAnsi="Arial" w:cs="Arial"/>
                <w:b/>
                <w:sz w:val="20"/>
                <w:szCs w:val="20"/>
              </w:rPr>
              <w:t>Wymagane kwalifikacje zawodowe:</w:t>
            </w:r>
          </w:p>
          <w:p w:rsidR="00C339C0" w:rsidRPr="00F92AD1" w:rsidRDefault="00C339C0" w:rsidP="00F92AD1">
            <w:pPr>
              <w:tabs>
                <w:tab w:val="left" w:pos="2619"/>
              </w:tabs>
              <w:rPr>
                <w:rFonts w:ascii="Arial" w:hAnsi="Arial" w:cs="Arial"/>
                <w:sz w:val="20"/>
                <w:szCs w:val="20"/>
              </w:rPr>
            </w:pPr>
            <w:r w:rsidRPr="00F92AD1">
              <w:rPr>
                <w:rFonts w:ascii="Arial" w:hAnsi="Arial" w:cs="Arial"/>
                <w:sz w:val="20"/>
                <w:szCs w:val="20"/>
              </w:rPr>
              <w:t>Wykształcenie wyższe informatyczne lub pokrewne (elektronika, cybernetyka, telekomunikacja, automatyka)</w:t>
            </w:r>
          </w:p>
          <w:p w:rsidR="00C339C0" w:rsidRPr="00F92AD1" w:rsidRDefault="00C339C0" w:rsidP="00F92AD1">
            <w:pPr>
              <w:tabs>
                <w:tab w:val="left" w:pos="2619"/>
              </w:tabs>
              <w:rPr>
                <w:rFonts w:ascii="Arial" w:hAnsi="Arial" w:cs="Arial"/>
                <w:sz w:val="20"/>
                <w:szCs w:val="20"/>
              </w:rPr>
            </w:pPr>
          </w:p>
          <w:p w:rsidR="00C339C0" w:rsidRPr="00F92AD1" w:rsidRDefault="00C339C0" w:rsidP="00F92AD1">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C339C0" w:rsidRPr="00F92AD1" w:rsidRDefault="00C339C0" w:rsidP="00F92AD1">
            <w:pPr>
              <w:tabs>
                <w:tab w:val="left" w:pos="2619"/>
              </w:tabs>
              <w:rPr>
                <w:rFonts w:ascii="Arial" w:hAnsi="Arial" w:cs="Arial"/>
                <w:sz w:val="20"/>
                <w:szCs w:val="20"/>
              </w:rPr>
            </w:pPr>
            <w:r w:rsidRPr="00F92AD1">
              <w:rPr>
                <w:rFonts w:ascii="Arial" w:eastAsia="Calibri" w:hAnsi="Arial" w:cs="Arial"/>
                <w:bCs/>
                <w:sz w:val="20"/>
                <w:szCs w:val="20"/>
              </w:rPr>
              <w:t xml:space="preserve">W ciągu ostatnich 5 lat przez okres co najmniej 3 lat  pełnił rolę programisty w co najmniej  3 projektach IT , w których zajmował się budowaniem portali webowych oraz programowaniem aplikacji w środowisku </w:t>
            </w:r>
            <w:r w:rsidR="005B2C18">
              <w:rPr>
                <w:rFonts w:ascii="Arial" w:eastAsia="Calibri" w:hAnsi="Arial" w:cs="Arial"/>
                <w:b/>
                <w:bCs/>
                <w:sz w:val="20"/>
                <w:szCs w:val="20"/>
              </w:rPr>
              <w:t>IBM Domino/Notes</w:t>
            </w:r>
            <w:r w:rsidRPr="00F92AD1">
              <w:rPr>
                <w:rFonts w:ascii="Arial" w:eastAsia="Calibri" w:hAnsi="Arial" w:cs="Arial"/>
                <w:b/>
                <w:bCs/>
                <w:sz w:val="20"/>
                <w:szCs w:val="20"/>
              </w:rPr>
              <w:t>.</w:t>
            </w:r>
          </w:p>
          <w:p w:rsidR="00C339C0" w:rsidRPr="00F92AD1" w:rsidRDefault="00C339C0" w:rsidP="00F92AD1">
            <w:pPr>
              <w:tabs>
                <w:tab w:val="left" w:pos="2619"/>
              </w:tabs>
              <w:rPr>
                <w:rFonts w:ascii="Arial" w:hAnsi="Arial" w:cs="Arial"/>
                <w:b/>
                <w:sz w:val="20"/>
                <w:szCs w:val="20"/>
              </w:rPr>
            </w:pPr>
          </w:p>
        </w:tc>
        <w:tc>
          <w:tcPr>
            <w:tcW w:w="2050" w:type="dxa"/>
            <w:tcBorders>
              <w:top w:val="single" w:sz="8" w:space="0" w:color="auto"/>
              <w:left w:val="single" w:sz="8" w:space="0" w:color="auto"/>
              <w:bottom w:val="double" w:sz="4" w:space="0" w:color="auto"/>
              <w:right w:val="single" w:sz="8" w:space="0" w:color="auto"/>
            </w:tcBorders>
          </w:tcPr>
          <w:p w:rsidR="00C339C0" w:rsidRPr="00F92AD1" w:rsidRDefault="00C339C0" w:rsidP="00F92AD1">
            <w:pPr>
              <w:rPr>
                <w:rFonts w:ascii="Arial" w:eastAsia="Calibri" w:hAnsi="Arial" w:cs="Arial"/>
                <w:b/>
                <w:bCs/>
                <w:sz w:val="20"/>
                <w:szCs w:val="20"/>
                <w:lang w:val="en-US"/>
              </w:rPr>
            </w:pPr>
            <w:proofErr w:type="spellStart"/>
            <w:r w:rsidRPr="00F92AD1">
              <w:rPr>
                <w:rFonts w:ascii="Arial" w:eastAsia="Calibri" w:hAnsi="Arial" w:cs="Arial"/>
                <w:b/>
                <w:bCs/>
                <w:sz w:val="20"/>
                <w:szCs w:val="20"/>
                <w:lang w:val="en-US"/>
              </w:rPr>
              <w:t>Programista</w:t>
            </w:r>
            <w:proofErr w:type="spellEnd"/>
            <w:r w:rsidRPr="00F92AD1">
              <w:rPr>
                <w:rFonts w:ascii="Arial" w:eastAsia="Calibri" w:hAnsi="Arial" w:cs="Arial"/>
                <w:b/>
                <w:bCs/>
                <w:sz w:val="20"/>
                <w:szCs w:val="20"/>
                <w:lang w:val="en-US"/>
              </w:rPr>
              <w:t xml:space="preserve"> </w:t>
            </w:r>
            <w:r w:rsidR="00960A4C" w:rsidRPr="00960A4C">
              <w:rPr>
                <w:rFonts w:ascii="Arial" w:eastAsia="Calibri" w:hAnsi="Arial" w:cs="Arial"/>
                <w:b/>
                <w:bCs/>
                <w:sz w:val="20"/>
                <w:szCs w:val="20"/>
                <w:lang w:val="en-US"/>
              </w:rPr>
              <w:t xml:space="preserve">IBM Domino/Notes   </w:t>
            </w:r>
          </w:p>
        </w:tc>
        <w:tc>
          <w:tcPr>
            <w:tcW w:w="1836" w:type="dxa"/>
            <w:tcBorders>
              <w:top w:val="single" w:sz="8" w:space="0" w:color="auto"/>
              <w:left w:val="single" w:sz="8" w:space="0" w:color="auto"/>
              <w:bottom w:val="double" w:sz="4" w:space="0" w:color="auto"/>
              <w:right w:val="single" w:sz="4" w:space="0" w:color="auto"/>
            </w:tcBorders>
            <w:vAlign w:val="center"/>
          </w:tcPr>
          <w:p w:rsidR="00C339C0" w:rsidRPr="00F92AD1" w:rsidRDefault="00C339C0" w:rsidP="00F92AD1">
            <w:pPr>
              <w:ind w:right="92"/>
              <w:rPr>
                <w:rFonts w:ascii="Arial" w:hAnsi="Arial" w:cs="Arial"/>
                <w:b/>
                <w:sz w:val="20"/>
                <w:szCs w:val="20"/>
                <w:lang w:val="en-US"/>
              </w:rPr>
            </w:pPr>
          </w:p>
        </w:tc>
        <w:tc>
          <w:tcPr>
            <w:tcW w:w="3917" w:type="dxa"/>
            <w:tcBorders>
              <w:top w:val="single" w:sz="8" w:space="0" w:color="auto"/>
              <w:left w:val="single" w:sz="8" w:space="0" w:color="auto"/>
              <w:bottom w:val="double" w:sz="4" w:space="0" w:color="auto"/>
              <w:right w:val="single" w:sz="8" w:space="0" w:color="auto"/>
            </w:tcBorders>
          </w:tcPr>
          <w:p w:rsidR="00C339C0" w:rsidRPr="00F92AD1" w:rsidRDefault="00C339C0" w:rsidP="00F92AD1">
            <w:pPr>
              <w:tabs>
                <w:tab w:val="left" w:pos="2619"/>
              </w:tabs>
              <w:rPr>
                <w:rFonts w:ascii="Arial" w:hAnsi="Arial" w:cs="Arial"/>
                <w:b/>
                <w:sz w:val="20"/>
                <w:szCs w:val="20"/>
              </w:rPr>
            </w:pPr>
            <w:r w:rsidRPr="00F92AD1">
              <w:rPr>
                <w:rFonts w:ascii="Arial" w:hAnsi="Arial" w:cs="Arial"/>
                <w:b/>
                <w:sz w:val="20"/>
                <w:szCs w:val="20"/>
              </w:rPr>
              <w:t>Kwalifikacje zawodowe:</w:t>
            </w:r>
          </w:p>
          <w:p w:rsidR="00C339C0" w:rsidRPr="00F92AD1" w:rsidRDefault="00C339C0" w:rsidP="00F92AD1">
            <w:pPr>
              <w:tabs>
                <w:tab w:val="left" w:pos="2619"/>
              </w:tabs>
              <w:rPr>
                <w:rFonts w:ascii="Arial" w:hAnsi="Arial" w:cs="Arial"/>
                <w:sz w:val="20"/>
                <w:szCs w:val="20"/>
              </w:rPr>
            </w:pPr>
            <w:r w:rsidRPr="00F92AD1">
              <w:rPr>
                <w:rFonts w:ascii="Arial" w:hAnsi="Arial" w:cs="Arial"/>
                <w:sz w:val="20"/>
                <w:szCs w:val="20"/>
              </w:rPr>
              <w:t>1) Wykształcenie</w:t>
            </w:r>
          </w:p>
          <w:p w:rsidR="00C339C0" w:rsidRPr="00F92AD1" w:rsidRDefault="00C339C0" w:rsidP="00F92AD1">
            <w:pPr>
              <w:tabs>
                <w:tab w:val="left" w:pos="2619"/>
              </w:tabs>
              <w:rPr>
                <w:rFonts w:ascii="Arial" w:hAnsi="Arial" w:cs="Arial"/>
                <w:b/>
                <w:sz w:val="20"/>
                <w:szCs w:val="20"/>
              </w:rPr>
            </w:pPr>
          </w:p>
          <w:p w:rsidR="00C339C0" w:rsidRPr="00F92AD1" w:rsidRDefault="00C339C0" w:rsidP="00F92AD1">
            <w:pPr>
              <w:pStyle w:val="Akapitzlist"/>
              <w:ind w:left="249"/>
              <w:rPr>
                <w:rFonts w:eastAsia="Calibri"/>
                <w:bCs/>
                <w:sz w:val="20"/>
                <w:szCs w:val="20"/>
              </w:rPr>
            </w:pPr>
            <w:r w:rsidRPr="00F92AD1">
              <w:rPr>
                <w:rFonts w:eastAsia="Calibri"/>
                <w:bCs/>
                <w:sz w:val="20"/>
                <w:szCs w:val="20"/>
              </w:rPr>
              <w:t>…………………………………………</w:t>
            </w:r>
          </w:p>
          <w:p w:rsidR="00C339C0" w:rsidRPr="00F92AD1" w:rsidRDefault="00C339C0" w:rsidP="00F92AD1">
            <w:pPr>
              <w:rPr>
                <w:rFonts w:ascii="Arial" w:eastAsia="Calibri" w:hAnsi="Arial" w:cs="Arial"/>
                <w:bCs/>
                <w:sz w:val="20"/>
                <w:szCs w:val="20"/>
              </w:rPr>
            </w:pPr>
          </w:p>
          <w:p w:rsidR="00C339C0" w:rsidRPr="00F92AD1" w:rsidRDefault="00C339C0" w:rsidP="00F92AD1">
            <w:pPr>
              <w:tabs>
                <w:tab w:val="left" w:pos="2619"/>
              </w:tabs>
              <w:rPr>
                <w:rFonts w:ascii="Arial" w:hAnsi="Arial" w:cs="Arial"/>
                <w:b/>
                <w:sz w:val="20"/>
                <w:szCs w:val="20"/>
              </w:rPr>
            </w:pPr>
            <w:r w:rsidRPr="00F92AD1">
              <w:rPr>
                <w:rFonts w:ascii="Arial" w:hAnsi="Arial" w:cs="Arial"/>
                <w:b/>
                <w:sz w:val="20"/>
                <w:szCs w:val="20"/>
              </w:rPr>
              <w:t xml:space="preserve">Doświadczenie: </w:t>
            </w:r>
          </w:p>
          <w:p w:rsidR="00C339C0" w:rsidRPr="00F92AD1" w:rsidRDefault="00C339C0" w:rsidP="00F92AD1">
            <w:pPr>
              <w:contextualSpacing/>
              <w:rPr>
                <w:rFonts w:ascii="Arial" w:eastAsia="Calibri" w:hAnsi="Arial" w:cs="Arial"/>
                <w:bCs/>
                <w:sz w:val="20"/>
                <w:szCs w:val="20"/>
              </w:rPr>
            </w:pPr>
            <w:r w:rsidRPr="00F92AD1">
              <w:rPr>
                <w:rFonts w:ascii="Arial" w:eastAsia="Calibri" w:hAnsi="Arial" w:cs="Arial"/>
                <w:bCs/>
                <w:sz w:val="20"/>
                <w:szCs w:val="20"/>
              </w:rPr>
              <w:t xml:space="preserve">1) W ciągu ostatnich 5 lat przez okres ………… </w:t>
            </w:r>
            <w:r w:rsidR="005C4791">
              <w:rPr>
                <w:rFonts w:ascii="Arial" w:eastAsia="Calibri" w:hAnsi="Arial" w:cs="Arial"/>
                <w:bCs/>
                <w:sz w:val="20"/>
                <w:szCs w:val="20"/>
              </w:rPr>
              <w:t xml:space="preserve">lat </w:t>
            </w:r>
            <w:r w:rsidRPr="00F92AD1">
              <w:rPr>
                <w:rFonts w:ascii="Arial" w:eastAsia="Calibri" w:hAnsi="Arial" w:cs="Arial"/>
                <w:bCs/>
                <w:sz w:val="20"/>
                <w:szCs w:val="20"/>
              </w:rPr>
              <w:t>pełnił rolę programisty w projekcie IT…………………………… (podać nazwy projektu, ew. zleceniodawców), w których zajmował się…………………………….</w:t>
            </w:r>
          </w:p>
          <w:p w:rsidR="00C339C0" w:rsidRPr="00F92AD1" w:rsidRDefault="00C339C0" w:rsidP="00F92AD1">
            <w:pPr>
              <w:tabs>
                <w:tab w:val="left" w:pos="2619"/>
              </w:tabs>
              <w:rPr>
                <w:rFonts w:ascii="Arial" w:hAnsi="Arial" w:cs="Arial"/>
                <w:b/>
                <w:sz w:val="20"/>
                <w:szCs w:val="20"/>
              </w:rPr>
            </w:pPr>
          </w:p>
          <w:p w:rsidR="00C339C0" w:rsidRPr="00F92AD1" w:rsidRDefault="00C339C0" w:rsidP="00F92AD1">
            <w:pPr>
              <w:tabs>
                <w:tab w:val="left" w:pos="2619"/>
              </w:tabs>
              <w:rPr>
                <w:rFonts w:ascii="Arial" w:eastAsia="Calibri" w:hAnsi="Arial" w:cs="Arial"/>
                <w:bCs/>
                <w:sz w:val="20"/>
                <w:szCs w:val="20"/>
              </w:rPr>
            </w:pPr>
            <w:r w:rsidRPr="00F92AD1">
              <w:rPr>
                <w:rFonts w:ascii="Arial" w:eastAsia="Calibri" w:hAnsi="Arial" w:cs="Arial"/>
                <w:bCs/>
                <w:sz w:val="20"/>
                <w:szCs w:val="20"/>
              </w:rPr>
              <w:t xml:space="preserve">2) W ciągu ostatnich 5 lat przez okres ………… </w:t>
            </w:r>
            <w:r w:rsidR="005C4791">
              <w:rPr>
                <w:rFonts w:ascii="Arial" w:eastAsia="Calibri" w:hAnsi="Arial" w:cs="Arial"/>
                <w:bCs/>
                <w:sz w:val="20"/>
                <w:szCs w:val="20"/>
              </w:rPr>
              <w:t xml:space="preserve">lat </w:t>
            </w:r>
            <w:r w:rsidRPr="00F92AD1">
              <w:rPr>
                <w:rFonts w:ascii="Arial" w:eastAsia="Calibri" w:hAnsi="Arial" w:cs="Arial"/>
                <w:bCs/>
                <w:sz w:val="20"/>
                <w:szCs w:val="20"/>
              </w:rPr>
              <w:t xml:space="preserve">pełnił rolę programisty w projekcie IT…………………………… (podać nazwy projektu, ew. zleceniodawców), w których zajmował </w:t>
            </w:r>
            <w:r w:rsidRPr="00F92AD1">
              <w:rPr>
                <w:rFonts w:ascii="Arial" w:eastAsia="Calibri" w:hAnsi="Arial" w:cs="Arial"/>
                <w:bCs/>
                <w:sz w:val="20"/>
                <w:szCs w:val="20"/>
              </w:rPr>
              <w:lastRenderedPageBreak/>
              <w:t>się…………………………….</w:t>
            </w:r>
          </w:p>
          <w:p w:rsidR="00C339C0" w:rsidRPr="00F92AD1" w:rsidRDefault="00C339C0" w:rsidP="00F92AD1">
            <w:pPr>
              <w:tabs>
                <w:tab w:val="left" w:pos="2619"/>
              </w:tabs>
              <w:rPr>
                <w:rFonts w:ascii="Arial" w:eastAsia="Calibri" w:hAnsi="Arial" w:cs="Arial"/>
                <w:bCs/>
                <w:sz w:val="20"/>
                <w:szCs w:val="20"/>
              </w:rPr>
            </w:pPr>
          </w:p>
          <w:p w:rsidR="00C339C0" w:rsidRPr="00F92AD1" w:rsidRDefault="00C339C0" w:rsidP="00F92AD1">
            <w:pPr>
              <w:tabs>
                <w:tab w:val="left" w:pos="2619"/>
              </w:tabs>
              <w:rPr>
                <w:rFonts w:ascii="Arial" w:hAnsi="Arial" w:cs="Arial"/>
                <w:b/>
                <w:sz w:val="20"/>
                <w:szCs w:val="20"/>
              </w:rPr>
            </w:pPr>
            <w:r w:rsidRPr="00F92AD1">
              <w:rPr>
                <w:rFonts w:ascii="Arial" w:eastAsia="Calibri" w:hAnsi="Arial" w:cs="Arial"/>
                <w:bCs/>
                <w:sz w:val="20"/>
                <w:szCs w:val="20"/>
              </w:rPr>
              <w:t xml:space="preserve">3) W ciągu ostatnich 5 lat przez okres ………… </w:t>
            </w:r>
            <w:r w:rsidR="005C4791">
              <w:rPr>
                <w:rFonts w:ascii="Arial" w:eastAsia="Calibri" w:hAnsi="Arial" w:cs="Arial"/>
                <w:bCs/>
                <w:sz w:val="20"/>
                <w:szCs w:val="20"/>
              </w:rPr>
              <w:t xml:space="preserve">lat </w:t>
            </w:r>
            <w:r w:rsidRPr="00F92AD1">
              <w:rPr>
                <w:rFonts w:ascii="Arial" w:eastAsia="Calibri" w:hAnsi="Arial" w:cs="Arial"/>
                <w:bCs/>
                <w:sz w:val="20"/>
                <w:szCs w:val="20"/>
              </w:rPr>
              <w:t>pełnił rolę programisty w projekcie IT…………………………… (podać nazwy projektu, ew. zleceniodawców), w których zajmował się…………………………….</w:t>
            </w:r>
          </w:p>
        </w:tc>
        <w:tc>
          <w:tcPr>
            <w:tcW w:w="2067" w:type="dxa"/>
            <w:tcBorders>
              <w:top w:val="single" w:sz="8" w:space="0" w:color="auto"/>
              <w:left w:val="single" w:sz="8" w:space="0" w:color="auto"/>
              <w:bottom w:val="double" w:sz="4" w:space="0" w:color="auto"/>
              <w:right w:val="double" w:sz="4" w:space="0" w:color="auto"/>
            </w:tcBorders>
          </w:tcPr>
          <w:p w:rsidR="00C339C0" w:rsidRPr="00F92AD1" w:rsidRDefault="005308D8" w:rsidP="00F92AD1">
            <w:pPr>
              <w:spacing w:before="120"/>
              <w:rPr>
                <w:rFonts w:ascii="Arial" w:eastAsia="Calibri" w:hAnsi="Arial" w:cs="Arial"/>
                <w:i/>
                <w:sz w:val="20"/>
                <w:szCs w:val="20"/>
              </w:rPr>
            </w:pPr>
            <w:r w:rsidRPr="00F92AD1">
              <w:rPr>
                <w:rFonts w:ascii="Arial" w:eastAsia="Calibri" w:hAnsi="Arial" w:cs="Arial"/>
                <w:i/>
                <w:sz w:val="20"/>
                <w:szCs w:val="20"/>
              </w:rPr>
              <w:lastRenderedPageBreak/>
              <w:t>…………….. (Podać podstawę dysponowania daną osobą przez Wykonawcę)</w:t>
            </w:r>
          </w:p>
        </w:tc>
      </w:tr>
      <w:tr w:rsidR="000C7557" w:rsidRPr="00A23A18" w:rsidTr="00C339C0">
        <w:trPr>
          <w:trHeight w:val="823"/>
          <w:jc w:val="center"/>
        </w:trPr>
        <w:tc>
          <w:tcPr>
            <w:tcW w:w="0" w:type="auto"/>
            <w:tcBorders>
              <w:top w:val="single" w:sz="8" w:space="0" w:color="auto"/>
              <w:left w:val="double" w:sz="4" w:space="0" w:color="auto"/>
              <w:bottom w:val="double" w:sz="4" w:space="0" w:color="auto"/>
              <w:right w:val="single" w:sz="8" w:space="0" w:color="auto"/>
            </w:tcBorders>
            <w:vAlign w:val="center"/>
          </w:tcPr>
          <w:p w:rsidR="000C7557" w:rsidRPr="00A23A18" w:rsidRDefault="00BA5D39" w:rsidP="000C7557">
            <w:pPr>
              <w:spacing w:before="120"/>
              <w:jc w:val="center"/>
              <w:rPr>
                <w:rFonts w:ascii="Verdana" w:eastAsia="Calibri" w:hAnsi="Verdana" w:cs="Arial"/>
                <w:sz w:val="20"/>
                <w:szCs w:val="20"/>
              </w:rPr>
            </w:pPr>
            <w:r>
              <w:rPr>
                <w:rFonts w:ascii="Verdana" w:eastAsia="Calibri" w:hAnsi="Verdana" w:cs="Arial"/>
                <w:sz w:val="20"/>
                <w:szCs w:val="20"/>
              </w:rPr>
              <w:lastRenderedPageBreak/>
              <w:t>7</w:t>
            </w:r>
          </w:p>
        </w:tc>
        <w:tc>
          <w:tcPr>
            <w:tcW w:w="3759" w:type="dxa"/>
            <w:tcBorders>
              <w:top w:val="single" w:sz="8" w:space="0" w:color="auto"/>
              <w:left w:val="single" w:sz="8" w:space="0" w:color="auto"/>
              <w:bottom w:val="double" w:sz="4" w:space="0" w:color="auto"/>
              <w:right w:val="single" w:sz="8" w:space="0" w:color="auto"/>
            </w:tcBorders>
          </w:tcPr>
          <w:p w:rsidR="000C7557" w:rsidRPr="00F92AD1" w:rsidRDefault="000C7557" w:rsidP="00F92AD1">
            <w:pPr>
              <w:tabs>
                <w:tab w:val="left" w:pos="2619"/>
              </w:tabs>
              <w:rPr>
                <w:rFonts w:ascii="Arial" w:hAnsi="Arial" w:cs="Arial"/>
                <w:b/>
                <w:sz w:val="20"/>
                <w:szCs w:val="20"/>
              </w:rPr>
            </w:pPr>
            <w:r w:rsidRPr="00F92AD1">
              <w:rPr>
                <w:rFonts w:ascii="Arial" w:hAnsi="Arial" w:cs="Arial"/>
                <w:b/>
                <w:sz w:val="20"/>
                <w:szCs w:val="20"/>
              </w:rPr>
              <w:t>Wymagane kwalifikacje zawodowe:</w:t>
            </w:r>
          </w:p>
          <w:p w:rsidR="000C7557" w:rsidRPr="00F92AD1" w:rsidRDefault="000C7557" w:rsidP="00F92AD1">
            <w:pPr>
              <w:tabs>
                <w:tab w:val="left" w:pos="2619"/>
              </w:tabs>
              <w:rPr>
                <w:rFonts w:ascii="Arial" w:hAnsi="Arial" w:cs="Arial"/>
                <w:sz w:val="20"/>
                <w:szCs w:val="20"/>
              </w:rPr>
            </w:pPr>
            <w:r w:rsidRPr="00F92AD1">
              <w:rPr>
                <w:rFonts w:ascii="Arial" w:hAnsi="Arial" w:cs="Arial"/>
                <w:sz w:val="20"/>
                <w:szCs w:val="20"/>
              </w:rPr>
              <w:t>Wykształcenie wyższe informatyczne lub pokrewne (elektronika, cybernetyka, telekomunikacja, automatyka)</w:t>
            </w:r>
          </w:p>
          <w:p w:rsidR="000C7557" w:rsidRPr="00F92AD1" w:rsidRDefault="000C7557" w:rsidP="00F92AD1">
            <w:pPr>
              <w:tabs>
                <w:tab w:val="left" w:pos="2619"/>
              </w:tabs>
              <w:rPr>
                <w:rFonts w:ascii="Arial" w:hAnsi="Arial" w:cs="Arial"/>
                <w:sz w:val="20"/>
                <w:szCs w:val="20"/>
              </w:rPr>
            </w:pPr>
          </w:p>
          <w:p w:rsidR="000C7557" w:rsidRPr="00F92AD1" w:rsidRDefault="000C7557" w:rsidP="00F92AD1">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0C7557" w:rsidRPr="00F92AD1" w:rsidRDefault="000C7557" w:rsidP="00F92AD1">
            <w:pPr>
              <w:tabs>
                <w:tab w:val="left" w:pos="2619"/>
              </w:tabs>
              <w:rPr>
                <w:rFonts w:ascii="Arial" w:hAnsi="Arial" w:cs="Arial"/>
                <w:sz w:val="20"/>
                <w:szCs w:val="20"/>
              </w:rPr>
            </w:pPr>
            <w:r w:rsidRPr="00F92AD1">
              <w:rPr>
                <w:rFonts w:ascii="Arial" w:eastAsia="Calibri" w:hAnsi="Arial" w:cs="Arial"/>
                <w:bCs/>
                <w:sz w:val="20"/>
                <w:szCs w:val="20"/>
              </w:rPr>
              <w:t xml:space="preserve">W ciągu ostatnich 5 lat przez okres co najmniej 3 lat  pełnił rolę programisty w co najmniej  3 projektach IT , w których zajmował się budowaniem portali webowych oraz programowaniem aplikacji w środowisku </w:t>
            </w:r>
            <w:r w:rsidR="005B2C18">
              <w:rPr>
                <w:rFonts w:ascii="Arial" w:eastAsia="Calibri" w:hAnsi="Arial" w:cs="Arial"/>
                <w:b/>
                <w:bCs/>
                <w:sz w:val="20"/>
                <w:szCs w:val="20"/>
              </w:rPr>
              <w:t>IBM Domino/Notes</w:t>
            </w:r>
            <w:r w:rsidRPr="00F92AD1">
              <w:rPr>
                <w:rFonts w:ascii="Arial" w:eastAsia="Calibri" w:hAnsi="Arial" w:cs="Arial"/>
                <w:b/>
                <w:bCs/>
                <w:sz w:val="20"/>
                <w:szCs w:val="20"/>
              </w:rPr>
              <w:t>.</w:t>
            </w:r>
          </w:p>
          <w:p w:rsidR="000C7557" w:rsidRPr="00F92AD1" w:rsidRDefault="000C7557" w:rsidP="00F92AD1">
            <w:pPr>
              <w:tabs>
                <w:tab w:val="left" w:pos="2619"/>
              </w:tabs>
              <w:rPr>
                <w:rFonts w:ascii="Arial" w:hAnsi="Arial" w:cs="Arial"/>
                <w:b/>
                <w:sz w:val="20"/>
                <w:szCs w:val="20"/>
              </w:rPr>
            </w:pPr>
          </w:p>
        </w:tc>
        <w:tc>
          <w:tcPr>
            <w:tcW w:w="2050" w:type="dxa"/>
            <w:tcBorders>
              <w:top w:val="single" w:sz="8" w:space="0" w:color="auto"/>
              <w:left w:val="single" w:sz="8" w:space="0" w:color="auto"/>
              <w:bottom w:val="double" w:sz="4" w:space="0" w:color="auto"/>
              <w:right w:val="single" w:sz="8" w:space="0" w:color="auto"/>
            </w:tcBorders>
          </w:tcPr>
          <w:p w:rsidR="000C7557" w:rsidRPr="00F92AD1" w:rsidRDefault="000C7557" w:rsidP="00F92AD1">
            <w:pPr>
              <w:rPr>
                <w:rFonts w:ascii="Arial" w:eastAsia="Calibri" w:hAnsi="Arial" w:cs="Arial"/>
                <w:b/>
                <w:bCs/>
                <w:sz w:val="20"/>
                <w:szCs w:val="20"/>
                <w:lang w:val="en-US"/>
              </w:rPr>
            </w:pPr>
            <w:proofErr w:type="spellStart"/>
            <w:r w:rsidRPr="00F92AD1">
              <w:rPr>
                <w:rFonts w:ascii="Arial" w:eastAsia="Calibri" w:hAnsi="Arial" w:cs="Arial"/>
                <w:b/>
                <w:bCs/>
                <w:sz w:val="20"/>
                <w:szCs w:val="20"/>
                <w:lang w:val="en-US"/>
              </w:rPr>
              <w:t>Programista</w:t>
            </w:r>
            <w:proofErr w:type="spellEnd"/>
            <w:r w:rsidRPr="00F92AD1">
              <w:rPr>
                <w:rFonts w:ascii="Arial" w:eastAsia="Calibri" w:hAnsi="Arial" w:cs="Arial"/>
                <w:b/>
                <w:bCs/>
                <w:sz w:val="20"/>
                <w:szCs w:val="20"/>
                <w:lang w:val="en-US"/>
              </w:rPr>
              <w:t xml:space="preserve"> </w:t>
            </w:r>
            <w:r w:rsidR="00960A4C" w:rsidRPr="00960A4C">
              <w:rPr>
                <w:rFonts w:ascii="Arial" w:eastAsia="Calibri" w:hAnsi="Arial" w:cs="Arial"/>
                <w:b/>
                <w:bCs/>
                <w:sz w:val="20"/>
                <w:szCs w:val="20"/>
                <w:lang w:val="en-US"/>
              </w:rPr>
              <w:t xml:space="preserve">IBM Domino/Notes   </w:t>
            </w:r>
          </w:p>
        </w:tc>
        <w:tc>
          <w:tcPr>
            <w:tcW w:w="1836" w:type="dxa"/>
            <w:tcBorders>
              <w:top w:val="single" w:sz="8" w:space="0" w:color="auto"/>
              <w:left w:val="single" w:sz="8" w:space="0" w:color="auto"/>
              <w:bottom w:val="double" w:sz="4" w:space="0" w:color="auto"/>
              <w:right w:val="single" w:sz="4" w:space="0" w:color="auto"/>
            </w:tcBorders>
            <w:vAlign w:val="center"/>
          </w:tcPr>
          <w:p w:rsidR="000C7557" w:rsidRPr="00F92AD1" w:rsidRDefault="000C7557" w:rsidP="00F92AD1">
            <w:pPr>
              <w:ind w:right="92"/>
              <w:rPr>
                <w:rFonts w:ascii="Arial" w:hAnsi="Arial" w:cs="Arial"/>
                <w:b/>
                <w:sz w:val="20"/>
                <w:szCs w:val="20"/>
                <w:lang w:val="en-US"/>
              </w:rPr>
            </w:pPr>
          </w:p>
        </w:tc>
        <w:tc>
          <w:tcPr>
            <w:tcW w:w="3917" w:type="dxa"/>
            <w:tcBorders>
              <w:top w:val="single" w:sz="8" w:space="0" w:color="auto"/>
              <w:left w:val="single" w:sz="8" w:space="0" w:color="auto"/>
              <w:bottom w:val="double" w:sz="4" w:space="0" w:color="auto"/>
              <w:right w:val="single" w:sz="8" w:space="0" w:color="auto"/>
            </w:tcBorders>
          </w:tcPr>
          <w:p w:rsidR="000C7557" w:rsidRPr="00F92AD1" w:rsidRDefault="000C7557" w:rsidP="00F92AD1">
            <w:pPr>
              <w:tabs>
                <w:tab w:val="left" w:pos="2619"/>
              </w:tabs>
              <w:rPr>
                <w:rFonts w:ascii="Arial" w:hAnsi="Arial" w:cs="Arial"/>
                <w:b/>
                <w:sz w:val="20"/>
                <w:szCs w:val="20"/>
              </w:rPr>
            </w:pPr>
            <w:r w:rsidRPr="00F92AD1">
              <w:rPr>
                <w:rFonts w:ascii="Arial" w:hAnsi="Arial" w:cs="Arial"/>
                <w:b/>
                <w:sz w:val="20"/>
                <w:szCs w:val="20"/>
              </w:rPr>
              <w:t>Kwalifikacje zawodowe:</w:t>
            </w:r>
          </w:p>
          <w:p w:rsidR="000C7557" w:rsidRPr="00F92AD1" w:rsidRDefault="000C7557" w:rsidP="00F92AD1">
            <w:pPr>
              <w:tabs>
                <w:tab w:val="left" w:pos="2619"/>
              </w:tabs>
              <w:rPr>
                <w:rFonts w:ascii="Arial" w:hAnsi="Arial" w:cs="Arial"/>
                <w:sz w:val="20"/>
                <w:szCs w:val="20"/>
              </w:rPr>
            </w:pPr>
            <w:r w:rsidRPr="00F92AD1">
              <w:rPr>
                <w:rFonts w:ascii="Arial" w:hAnsi="Arial" w:cs="Arial"/>
                <w:sz w:val="20"/>
                <w:szCs w:val="20"/>
              </w:rPr>
              <w:t>1) Wykształcenie</w:t>
            </w:r>
          </w:p>
          <w:p w:rsidR="000C7557" w:rsidRPr="00F92AD1" w:rsidRDefault="000C7557" w:rsidP="00F92AD1">
            <w:pPr>
              <w:tabs>
                <w:tab w:val="left" w:pos="2619"/>
              </w:tabs>
              <w:rPr>
                <w:rFonts w:ascii="Arial" w:hAnsi="Arial" w:cs="Arial"/>
                <w:b/>
                <w:sz w:val="20"/>
                <w:szCs w:val="20"/>
              </w:rPr>
            </w:pPr>
          </w:p>
          <w:p w:rsidR="000C7557" w:rsidRPr="00F92AD1" w:rsidRDefault="000C7557" w:rsidP="00F92AD1">
            <w:pPr>
              <w:pStyle w:val="Akapitzlist"/>
              <w:ind w:left="249"/>
              <w:rPr>
                <w:rFonts w:eastAsia="Calibri"/>
                <w:bCs/>
                <w:sz w:val="20"/>
                <w:szCs w:val="20"/>
              </w:rPr>
            </w:pPr>
            <w:r w:rsidRPr="00F92AD1">
              <w:rPr>
                <w:rFonts w:eastAsia="Calibri"/>
                <w:bCs/>
                <w:sz w:val="20"/>
                <w:szCs w:val="20"/>
              </w:rPr>
              <w:t>…………………………………………</w:t>
            </w:r>
          </w:p>
          <w:p w:rsidR="000C7557" w:rsidRPr="00F92AD1" w:rsidRDefault="000C7557" w:rsidP="00F92AD1">
            <w:pPr>
              <w:rPr>
                <w:rFonts w:ascii="Arial" w:eastAsia="Calibri" w:hAnsi="Arial" w:cs="Arial"/>
                <w:bCs/>
                <w:sz w:val="20"/>
                <w:szCs w:val="20"/>
              </w:rPr>
            </w:pPr>
          </w:p>
          <w:p w:rsidR="000C7557" w:rsidRPr="00F92AD1" w:rsidRDefault="000C7557" w:rsidP="00F92AD1">
            <w:pPr>
              <w:tabs>
                <w:tab w:val="left" w:pos="2619"/>
              </w:tabs>
              <w:rPr>
                <w:rFonts w:ascii="Arial" w:hAnsi="Arial" w:cs="Arial"/>
                <w:b/>
                <w:sz w:val="20"/>
                <w:szCs w:val="20"/>
              </w:rPr>
            </w:pPr>
            <w:r w:rsidRPr="00F92AD1">
              <w:rPr>
                <w:rFonts w:ascii="Arial" w:hAnsi="Arial" w:cs="Arial"/>
                <w:b/>
                <w:sz w:val="20"/>
                <w:szCs w:val="20"/>
              </w:rPr>
              <w:t xml:space="preserve">Doświadczenie: </w:t>
            </w:r>
          </w:p>
          <w:p w:rsidR="000C7557" w:rsidRPr="00F92AD1" w:rsidRDefault="000C7557" w:rsidP="00F92AD1">
            <w:pPr>
              <w:contextualSpacing/>
              <w:rPr>
                <w:rFonts w:ascii="Arial" w:eastAsia="Calibri" w:hAnsi="Arial" w:cs="Arial"/>
                <w:bCs/>
                <w:sz w:val="20"/>
                <w:szCs w:val="20"/>
              </w:rPr>
            </w:pPr>
            <w:r w:rsidRPr="00F92AD1">
              <w:rPr>
                <w:rFonts w:ascii="Arial" w:eastAsia="Calibri" w:hAnsi="Arial" w:cs="Arial"/>
                <w:bCs/>
                <w:sz w:val="20"/>
                <w:szCs w:val="20"/>
              </w:rPr>
              <w:t xml:space="preserve">1) W ciągu ostatnich 5 lat przez okres ………… </w:t>
            </w:r>
            <w:r w:rsidR="005C4791">
              <w:rPr>
                <w:rFonts w:ascii="Arial" w:eastAsia="Calibri" w:hAnsi="Arial" w:cs="Arial"/>
                <w:bCs/>
                <w:sz w:val="20"/>
                <w:szCs w:val="20"/>
              </w:rPr>
              <w:t xml:space="preserve">lat </w:t>
            </w:r>
            <w:r w:rsidRPr="00F92AD1">
              <w:rPr>
                <w:rFonts w:ascii="Arial" w:eastAsia="Calibri" w:hAnsi="Arial" w:cs="Arial"/>
                <w:bCs/>
                <w:sz w:val="20"/>
                <w:szCs w:val="20"/>
              </w:rPr>
              <w:t>pełnił rolę programisty w projekcie IT…………………………… (podać nazwy projektu, ew. zleceniodawców), w których zajmował się…………………………….</w:t>
            </w:r>
          </w:p>
          <w:p w:rsidR="000C7557" w:rsidRPr="00F92AD1" w:rsidRDefault="000C7557" w:rsidP="00F92AD1">
            <w:pPr>
              <w:tabs>
                <w:tab w:val="left" w:pos="2619"/>
              </w:tabs>
              <w:rPr>
                <w:rFonts w:ascii="Arial" w:hAnsi="Arial" w:cs="Arial"/>
                <w:b/>
                <w:sz w:val="20"/>
                <w:szCs w:val="20"/>
              </w:rPr>
            </w:pPr>
          </w:p>
          <w:p w:rsidR="000C7557" w:rsidRPr="00F92AD1" w:rsidRDefault="000C7557" w:rsidP="00F92AD1">
            <w:pPr>
              <w:tabs>
                <w:tab w:val="left" w:pos="2619"/>
              </w:tabs>
              <w:rPr>
                <w:rFonts w:ascii="Arial" w:eastAsia="Calibri" w:hAnsi="Arial" w:cs="Arial"/>
                <w:bCs/>
                <w:sz w:val="20"/>
                <w:szCs w:val="20"/>
              </w:rPr>
            </w:pPr>
            <w:r w:rsidRPr="00F92AD1">
              <w:rPr>
                <w:rFonts w:ascii="Arial" w:eastAsia="Calibri" w:hAnsi="Arial" w:cs="Arial"/>
                <w:bCs/>
                <w:sz w:val="20"/>
                <w:szCs w:val="20"/>
              </w:rPr>
              <w:t xml:space="preserve">2) W ciągu ostatnich 5 lat przez okres ………… </w:t>
            </w:r>
            <w:r w:rsidR="005C4791">
              <w:rPr>
                <w:rFonts w:ascii="Arial" w:eastAsia="Calibri" w:hAnsi="Arial" w:cs="Arial"/>
                <w:bCs/>
                <w:sz w:val="20"/>
                <w:szCs w:val="20"/>
              </w:rPr>
              <w:t xml:space="preserve">lat </w:t>
            </w:r>
            <w:r w:rsidRPr="00F92AD1">
              <w:rPr>
                <w:rFonts w:ascii="Arial" w:eastAsia="Calibri" w:hAnsi="Arial" w:cs="Arial"/>
                <w:bCs/>
                <w:sz w:val="20"/>
                <w:szCs w:val="20"/>
              </w:rPr>
              <w:t>pełnił rolę programisty w projekcie IT…………………………… (podać nazwy projektu, ew. zleceniodawców), w których zajmował się…………………………….</w:t>
            </w:r>
          </w:p>
          <w:p w:rsidR="000C7557" w:rsidRPr="00F92AD1" w:rsidRDefault="000C7557" w:rsidP="00F92AD1">
            <w:pPr>
              <w:tabs>
                <w:tab w:val="left" w:pos="2619"/>
              </w:tabs>
              <w:rPr>
                <w:rFonts w:ascii="Arial" w:eastAsia="Calibri" w:hAnsi="Arial" w:cs="Arial"/>
                <w:bCs/>
                <w:sz w:val="20"/>
                <w:szCs w:val="20"/>
              </w:rPr>
            </w:pPr>
          </w:p>
          <w:p w:rsidR="000C7557" w:rsidRPr="00F92AD1" w:rsidRDefault="000C7557" w:rsidP="00F92AD1">
            <w:pPr>
              <w:tabs>
                <w:tab w:val="left" w:pos="2619"/>
              </w:tabs>
              <w:rPr>
                <w:rFonts w:ascii="Arial" w:hAnsi="Arial" w:cs="Arial"/>
                <w:b/>
                <w:sz w:val="20"/>
                <w:szCs w:val="20"/>
              </w:rPr>
            </w:pPr>
            <w:r w:rsidRPr="00F92AD1">
              <w:rPr>
                <w:rFonts w:ascii="Arial" w:eastAsia="Calibri" w:hAnsi="Arial" w:cs="Arial"/>
                <w:bCs/>
                <w:sz w:val="20"/>
                <w:szCs w:val="20"/>
              </w:rPr>
              <w:t xml:space="preserve">3) W ciągu ostatnich 5 lat przez okres ………… </w:t>
            </w:r>
            <w:r w:rsidR="005C4791">
              <w:rPr>
                <w:rFonts w:ascii="Arial" w:eastAsia="Calibri" w:hAnsi="Arial" w:cs="Arial"/>
                <w:bCs/>
                <w:sz w:val="20"/>
                <w:szCs w:val="20"/>
              </w:rPr>
              <w:t xml:space="preserve">lat </w:t>
            </w:r>
            <w:r w:rsidRPr="00F92AD1">
              <w:rPr>
                <w:rFonts w:ascii="Arial" w:eastAsia="Calibri" w:hAnsi="Arial" w:cs="Arial"/>
                <w:bCs/>
                <w:sz w:val="20"/>
                <w:szCs w:val="20"/>
              </w:rPr>
              <w:t>pełnił rolę programisty w projekcie IT…………………………… (podać nazwy projektu, ew. zleceniodawców), w których zajmował się…………………………….</w:t>
            </w:r>
          </w:p>
        </w:tc>
        <w:tc>
          <w:tcPr>
            <w:tcW w:w="2067" w:type="dxa"/>
            <w:tcBorders>
              <w:top w:val="single" w:sz="8" w:space="0" w:color="auto"/>
              <w:left w:val="single" w:sz="8" w:space="0" w:color="auto"/>
              <w:bottom w:val="double" w:sz="4" w:space="0" w:color="auto"/>
              <w:right w:val="double" w:sz="4" w:space="0" w:color="auto"/>
            </w:tcBorders>
          </w:tcPr>
          <w:p w:rsidR="000C7557" w:rsidRPr="00F92AD1" w:rsidRDefault="005308D8" w:rsidP="00F92AD1">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r w:rsidR="006B5909" w:rsidRPr="00A23A18" w:rsidTr="00C339C0">
        <w:trPr>
          <w:trHeight w:val="823"/>
          <w:jc w:val="center"/>
        </w:trPr>
        <w:tc>
          <w:tcPr>
            <w:tcW w:w="0" w:type="auto"/>
            <w:tcBorders>
              <w:top w:val="single" w:sz="8" w:space="0" w:color="auto"/>
              <w:left w:val="double" w:sz="4" w:space="0" w:color="auto"/>
              <w:bottom w:val="double" w:sz="4" w:space="0" w:color="auto"/>
              <w:right w:val="single" w:sz="8" w:space="0" w:color="auto"/>
            </w:tcBorders>
            <w:vAlign w:val="center"/>
          </w:tcPr>
          <w:p w:rsidR="006B5909" w:rsidRPr="00A23A18" w:rsidRDefault="005C0463" w:rsidP="005308D8">
            <w:pPr>
              <w:spacing w:before="120"/>
              <w:jc w:val="center"/>
              <w:rPr>
                <w:rFonts w:ascii="Verdana" w:eastAsia="Calibri" w:hAnsi="Verdana" w:cs="Arial"/>
                <w:sz w:val="20"/>
                <w:szCs w:val="20"/>
              </w:rPr>
            </w:pPr>
            <w:r>
              <w:rPr>
                <w:rFonts w:ascii="Verdana" w:eastAsia="Calibri" w:hAnsi="Verdana" w:cs="Arial"/>
                <w:sz w:val="20"/>
                <w:szCs w:val="20"/>
              </w:rPr>
              <w:t>8</w:t>
            </w:r>
          </w:p>
        </w:tc>
        <w:tc>
          <w:tcPr>
            <w:tcW w:w="3759" w:type="dxa"/>
            <w:tcBorders>
              <w:top w:val="single" w:sz="8" w:space="0" w:color="auto"/>
              <w:left w:val="single" w:sz="8" w:space="0" w:color="auto"/>
              <w:bottom w:val="double" w:sz="4" w:space="0" w:color="auto"/>
              <w:right w:val="single" w:sz="8" w:space="0" w:color="auto"/>
            </w:tcBorders>
          </w:tcPr>
          <w:p w:rsidR="00E20B36" w:rsidRPr="00F92AD1" w:rsidRDefault="00E20B36" w:rsidP="00F92AD1">
            <w:pPr>
              <w:tabs>
                <w:tab w:val="left" w:pos="2619"/>
              </w:tabs>
              <w:rPr>
                <w:rFonts w:ascii="Arial" w:hAnsi="Arial" w:cs="Arial"/>
                <w:b/>
                <w:sz w:val="20"/>
                <w:szCs w:val="20"/>
              </w:rPr>
            </w:pPr>
            <w:r w:rsidRPr="00F92AD1">
              <w:rPr>
                <w:rFonts w:ascii="Arial" w:hAnsi="Arial" w:cs="Arial"/>
                <w:b/>
                <w:sz w:val="20"/>
                <w:szCs w:val="20"/>
              </w:rPr>
              <w:t>Wymagane kwalifikacje zawodowe:</w:t>
            </w:r>
          </w:p>
          <w:p w:rsidR="00E20B36" w:rsidRPr="00F92AD1" w:rsidRDefault="00E20B36" w:rsidP="00F92AD1">
            <w:pPr>
              <w:rPr>
                <w:rFonts w:ascii="Arial" w:hAnsi="Arial" w:cs="Arial"/>
                <w:b/>
                <w:sz w:val="20"/>
                <w:szCs w:val="20"/>
              </w:rPr>
            </w:pPr>
            <w:r w:rsidRPr="00F92AD1">
              <w:rPr>
                <w:rFonts w:ascii="Arial" w:hAnsi="Arial" w:cs="Arial"/>
                <w:b/>
                <w:sz w:val="20"/>
                <w:szCs w:val="20"/>
              </w:rPr>
              <w:t>Co najmniej jedna ze wskazanych osób jako</w:t>
            </w:r>
            <w:r w:rsidRPr="00F92AD1">
              <w:rPr>
                <w:rFonts w:ascii="Arial" w:eastAsia="Calibri" w:hAnsi="Arial" w:cs="Arial"/>
                <w:b/>
                <w:bCs/>
                <w:sz w:val="20"/>
                <w:szCs w:val="20"/>
              </w:rPr>
              <w:t xml:space="preserve"> Inżynier ds. baz danych</w:t>
            </w:r>
            <w:r w:rsidRPr="00F92AD1">
              <w:rPr>
                <w:rFonts w:ascii="Arial" w:hAnsi="Arial" w:cs="Arial"/>
                <w:b/>
                <w:sz w:val="20"/>
                <w:szCs w:val="20"/>
              </w:rPr>
              <w:t xml:space="preserve"> musi posiadać</w:t>
            </w:r>
          </w:p>
          <w:p w:rsidR="00E20B36" w:rsidRPr="00F92AD1" w:rsidRDefault="00E20B36" w:rsidP="00F92AD1">
            <w:pPr>
              <w:tabs>
                <w:tab w:val="left" w:pos="2619"/>
              </w:tabs>
              <w:rPr>
                <w:rFonts w:ascii="Arial" w:hAnsi="Arial" w:cs="Arial"/>
                <w:sz w:val="20"/>
                <w:szCs w:val="20"/>
                <w:lang w:val="en-US"/>
              </w:rPr>
            </w:pPr>
            <w:proofErr w:type="spellStart"/>
            <w:r w:rsidRPr="00F92AD1">
              <w:rPr>
                <w:rFonts w:ascii="Arial" w:hAnsi="Arial" w:cs="Arial"/>
                <w:sz w:val="20"/>
                <w:szCs w:val="20"/>
                <w:lang w:val="en-US"/>
              </w:rPr>
              <w:lastRenderedPageBreak/>
              <w:t>Certyfikat</w:t>
            </w:r>
            <w:proofErr w:type="spellEnd"/>
            <w:r w:rsidRPr="00F92AD1">
              <w:rPr>
                <w:rFonts w:ascii="Arial" w:hAnsi="Arial" w:cs="Arial"/>
                <w:sz w:val="20"/>
                <w:szCs w:val="20"/>
                <w:lang w:val="en-US"/>
              </w:rPr>
              <w:t xml:space="preserve"> IBM Certified </w:t>
            </w:r>
            <w:r w:rsidRPr="00F92AD1">
              <w:rPr>
                <w:rFonts w:ascii="Arial" w:hAnsi="Arial" w:cs="Arial"/>
                <w:b/>
                <w:sz w:val="20"/>
                <w:szCs w:val="20"/>
                <w:lang w:val="en-US"/>
              </w:rPr>
              <w:t>Database Administrator</w:t>
            </w:r>
            <w:r w:rsidRPr="00F92AD1">
              <w:rPr>
                <w:rFonts w:ascii="Arial" w:hAnsi="Arial" w:cs="Arial"/>
                <w:sz w:val="20"/>
                <w:szCs w:val="20"/>
                <w:lang w:val="en-US"/>
              </w:rPr>
              <w:t xml:space="preserve"> - </w:t>
            </w:r>
            <w:r w:rsidRPr="00F92AD1">
              <w:rPr>
                <w:rFonts w:ascii="Arial" w:hAnsi="Arial" w:cs="Arial"/>
                <w:b/>
                <w:sz w:val="20"/>
                <w:szCs w:val="20"/>
                <w:lang w:val="en-US"/>
              </w:rPr>
              <w:t>DB2</w:t>
            </w:r>
            <w:r w:rsidRPr="00F92AD1">
              <w:rPr>
                <w:rFonts w:ascii="Arial" w:hAnsi="Arial" w:cs="Arial"/>
                <w:sz w:val="20"/>
                <w:szCs w:val="20"/>
                <w:lang w:val="en-US"/>
              </w:rPr>
              <w:t xml:space="preserve"> 10.1 for Linux, UNIX, and Windows </w:t>
            </w:r>
            <w:proofErr w:type="spellStart"/>
            <w:r w:rsidRPr="00F92AD1">
              <w:rPr>
                <w:rFonts w:ascii="Arial" w:hAnsi="Arial" w:cs="Arial"/>
                <w:sz w:val="20"/>
                <w:szCs w:val="20"/>
                <w:lang w:val="en-US"/>
              </w:rPr>
              <w:t>lub</w:t>
            </w:r>
            <w:proofErr w:type="spellEnd"/>
            <w:r w:rsidRPr="00F92AD1">
              <w:rPr>
                <w:rFonts w:ascii="Arial" w:hAnsi="Arial" w:cs="Arial"/>
                <w:sz w:val="20"/>
                <w:szCs w:val="20"/>
                <w:lang w:val="en-US"/>
              </w:rPr>
              <w:t xml:space="preserve"> </w:t>
            </w:r>
            <w:proofErr w:type="spellStart"/>
            <w:r w:rsidRPr="00F92AD1">
              <w:rPr>
                <w:rFonts w:ascii="Arial" w:hAnsi="Arial" w:cs="Arial"/>
                <w:sz w:val="20"/>
                <w:szCs w:val="20"/>
                <w:lang w:val="en-US"/>
              </w:rPr>
              <w:t>wyższy</w:t>
            </w:r>
            <w:proofErr w:type="spellEnd"/>
            <w:r w:rsidRPr="00F92AD1">
              <w:rPr>
                <w:rFonts w:ascii="Arial" w:hAnsi="Arial" w:cs="Arial"/>
                <w:sz w:val="20"/>
                <w:szCs w:val="20"/>
                <w:lang w:val="en-US"/>
              </w:rPr>
              <w:t xml:space="preserve"> </w:t>
            </w:r>
            <w:proofErr w:type="spellStart"/>
            <w:r w:rsidRPr="00F92AD1">
              <w:rPr>
                <w:rFonts w:ascii="Arial" w:hAnsi="Arial" w:cs="Arial"/>
                <w:sz w:val="20"/>
                <w:szCs w:val="20"/>
                <w:lang w:val="en-US"/>
              </w:rPr>
              <w:t>bądź</w:t>
            </w:r>
            <w:proofErr w:type="spellEnd"/>
            <w:r w:rsidRPr="00F92AD1">
              <w:rPr>
                <w:rFonts w:ascii="Arial" w:hAnsi="Arial" w:cs="Arial"/>
                <w:sz w:val="20"/>
                <w:szCs w:val="20"/>
                <w:lang w:val="en-US"/>
              </w:rPr>
              <w:t xml:space="preserve"> </w:t>
            </w:r>
            <w:proofErr w:type="spellStart"/>
            <w:r w:rsidRPr="00F92AD1">
              <w:rPr>
                <w:rFonts w:ascii="Arial" w:hAnsi="Arial" w:cs="Arial"/>
                <w:sz w:val="20"/>
                <w:szCs w:val="20"/>
                <w:lang w:val="en-US"/>
              </w:rPr>
              <w:t>certyfikat</w:t>
            </w:r>
            <w:proofErr w:type="spellEnd"/>
            <w:r w:rsidRPr="00F92AD1">
              <w:rPr>
                <w:rFonts w:ascii="Arial" w:hAnsi="Arial" w:cs="Arial"/>
                <w:sz w:val="20"/>
                <w:szCs w:val="20"/>
                <w:lang w:val="en-US"/>
              </w:rPr>
              <w:t xml:space="preserve"> </w:t>
            </w:r>
            <w:proofErr w:type="spellStart"/>
            <w:r w:rsidRPr="00F92AD1">
              <w:rPr>
                <w:rFonts w:ascii="Arial" w:hAnsi="Arial" w:cs="Arial"/>
                <w:sz w:val="20"/>
                <w:szCs w:val="20"/>
                <w:lang w:val="en-US"/>
              </w:rPr>
              <w:t>równoważny</w:t>
            </w:r>
            <w:proofErr w:type="spellEnd"/>
            <w:r w:rsidRPr="00F92AD1">
              <w:rPr>
                <w:rFonts w:ascii="Arial" w:hAnsi="Arial" w:cs="Arial"/>
                <w:sz w:val="20"/>
                <w:szCs w:val="20"/>
                <w:lang w:val="en-US"/>
              </w:rPr>
              <w:t>*.</w:t>
            </w:r>
          </w:p>
          <w:p w:rsidR="00E20B36" w:rsidRPr="00F92AD1" w:rsidRDefault="00E20B36" w:rsidP="00F92AD1">
            <w:pPr>
              <w:tabs>
                <w:tab w:val="left" w:pos="2619"/>
              </w:tabs>
              <w:rPr>
                <w:rFonts w:ascii="Arial" w:hAnsi="Arial" w:cs="Arial"/>
                <w:sz w:val="20"/>
                <w:szCs w:val="20"/>
                <w:lang w:val="en-US"/>
              </w:rPr>
            </w:pPr>
          </w:p>
          <w:p w:rsidR="00E20B36" w:rsidRPr="00F92AD1" w:rsidRDefault="00E20B36" w:rsidP="00F92AD1">
            <w:pPr>
              <w:tabs>
                <w:tab w:val="left" w:pos="2619"/>
              </w:tabs>
              <w:rPr>
                <w:rFonts w:ascii="Arial" w:hAnsi="Arial" w:cs="Arial"/>
                <w:b/>
                <w:sz w:val="20"/>
                <w:szCs w:val="20"/>
              </w:rPr>
            </w:pPr>
            <w:r w:rsidRPr="00F92AD1">
              <w:rPr>
                <w:rFonts w:ascii="Arial" w:hAnsi="Arial" w:cs="Arial"/>
                <w:b/>
                <w:sz w:val="20"/>
                <w:szCs w:val="20"/>
              </w:rPr>
              <w:t>Minimalne doświadczenie:</w:t>
            </w:r>
          </w:p>
          <w:p w:rsidR="00E20B36" w:rsidRPr="00F92AD1" w:rsidRDefault="00E20B36" w:rsidP="00F92AD1">
            <w:pPr>
              <w:autoSpaceDE w:val="0"/>
              <w:autoSpaceDN w:val="0"/>
              <w:adjustRightInd w:val="0"/>
              <w:spacing w:before="24" w:line="269" w:lineRule="exact"/>
              <w:rPr>
                <w:rFonts w:ascii="Arial" w:hAnsi="Arial" w:cs="Arial"/>
                <w:sz w:val="20"/>
                <w:szCs w:val="20"/>
              </w:rPr>
            </w:pPr>
            <w:r w:rsidRPr="00F92AD1">
              <w:rPr>
                <w:rFonts w:ascii="Arial" w:hAnsi="Arial" w:cs="Arial"/>
                <w:sz w:val="20"/>
                <w:szCs w:val="20"/>
              </w:rPr>
              <w:t xml:space="preserve">W ciągu ostatnich 5 lat przez okres co najmniej 3 lat zajmował się administrowaniem bazami danych </w:t>
            </w:r>
            <w:proofErr w:type="spellStart"/>
            <w:r w:rsidRPr="00F92AD1">
              <w:rPr>
                <w:rFonts w:ascii="Arial" w:hAnsi="Arial" w:cs="Arial"/>
                <w:b/>
                <w:sz w:val="20"/>
                <w:szCs w:val="20"/>
              </w:rPr>
              <w:t>PostgreSQL</w:t>
            </w:r>
            <w:proofErr w:type="spellEnd"/>
            <w:r w:rsidRPr="00F92AD1">
              <w:rPr>
                <w:rFonts w:ascii="Arial" w:hAnsi="Arial" w:cs="Arial"/>
                <w:b/>
                <w:sz w:val="20"/>
                <w:szCs w:val="20"/>
              </w:rPr>
              <w:t xml:space="preserve"> oraz DB2</w:t>
            </w:r>
            <w:r w:rsidRPr="00F92AD1">
              <w:rPr>
                <w:rFonts w:ascii="Arial" w:hAnsi="Arial" w:cs="Arial"/>
                <w:sz w:val="20"/>
                <w:szCs w:val="20"/>
              </w:rPr>
              <w:t>.</w:t>
            </w:r>
          </w:p>
          <w:p w:rsidR="006B5909" w:rsidRPr="00F92AD1" w:rsidRDefault="006B5909" w:rsidP="00F92AD1">
            <w:pPr>
              <w:tabs>
                <w:tab w:val="left" w:pos="2619"/>
              </w:tabs>
              <w:rPr>
                <w:rFonts w:ascii="Arial" w:hAnsi="Arial" w:cs="Arial"/>
                <w:b/>
                <w:sz w:val="20"/>
                <w:szCs w:val="20"/>
              </w:rPr>
            </w:pPr>
          </w:p>
        </w:tc>
        <w:tc>
          <w:tcPr>
            <w:tcW w:w="2050" w:type="dxa"/>
            <w:tcBorders>
              <w:top w:val="single" w:sz="8" w:space="0" w:color="auto"/>
              <w:left w:val="single" w:sz="8" w:space="0" w:color="auto"/>
              <w:bottom w:val="double" w:sz="4" w:space="0" w:color="auto"/>
              <w:right w:val="single" w:sz="8" w:space="0" w:color="auto"/>
            </w:tcBorders>
          </w:tcPr>
          <w:p w:rsidR="006B5909" w:rsidRPr="00F92AD1" w:rsidRDefault="00E20B36" w:rsidP="00F92AD1">
            <w:pPr>
              <w:rPr>
                <w:rFonts w:ascii="Arial" w:eastAsia="Calibri" w:hAnsi="Arial" w:cs="Arial"/>
                <w:b/>
                <w:bCs/>
                <w:sz w:val="20"/>
                <w:szCs w:val="20"/>
              </w:rPr>
            </w:pPr>
            <w:r w:rsidRPr="00F92AD1">
              <w:rPr>
                <w:rFonts w:ascii="Arial" w:eastAsia="Calibri" w:hAnsi="Arial" w:cs="Arial"/>
                <w:b/>
                <w:bCs/>
                <w:sz w:val="20"/>
                <w:szCs w:val="20"/>
              </w:rPr>
              <w:lastRenderedPageBreak/>
              <w:t>Inżynier ds. baz danych</w:t>
            </w:r>
          </w:p>
        </w:tc>
        <w:tc>
          <w:tcPr>
            <w:tcW w:w="1836" w:type="dxa"/>
            <w:tcBorders>
              <w:top w:val="single" w:sz="8" w:space="0" w:color="auto"/>
              <w:left w:val="single" w:sz="8" w:space="0" w:color="auto"/>
              <w:bottom w:val="double" w:sz="4" w:space="0" w:color="auto"/>
              <w:right w:val="single" w:sz="4" w:space="0" w:color="auto"/>
            </w:tcBorders>
            <w:vAlign w:val="center"/>
          </w:tcPr>
          <w:p w:rsidR="006B5909" w:rsidRPr="00F92AD1" w:rsidRDefault="006B5909" w:rsidP="00F92AD1">
            <w:pPr>
              <w:ind w:right="92"/>
              <w:rPr>
                <w:rFonts w:ascii="Arial" w:hAnsi="Arial" w:cs="Arial"/>
                <w:b/>
                <w:sz w:val="20"/>
                <w:szCs w:val="20"/>
              </w:rPr>
            </w:pPr>
          </w:p>
        </w:tc>
        <w:tc>
          <w:tcPr>
            <w:tcW w:w="3917" w:type="dxa"/>
            <w:tcBorders>
              <w:top w:val="single" w:sz="8" w:space="0" w:color="auto"/>
              <w:left w:val="single" w:sz="8" w:space="0" w:color="auto"/>
              <w:bottom w:val="double" w:sz="4" w:space="0" w:color="auto"/>
              <w:right w:val="single" w:sz="8" w:space="0" w:color="auto"/>
            </w:tcBorders>
          </w:tcPr>
          <w:p w:rsidR="00E20B36" w:rsidRPr="00F92AD1" w:rsidRDefault="00E20B36" w:rsidP="00F92AD1">
            <w:pPr>
              <w:tabs>
                <w:tab w:val="left" w:pos="2619"/>
              </w:tabs>
              <w:rPr>
                <w:rFonts w:ascii="Arial" w:hAnsi="Arial" w:cs="Arial"/>
                <w:b/>
                <w:sz w:val="20"/>
                <w:szCs w:val="20"/>
              </w:rPr>
            </w:pPr>
            <w:r w:rsidRPr="00F92AD1">
              <w:rPr>
                <w:rFonts w:ascii="Arial" w:hAnsi="Arial" w:cs="Arial"/>
                <w:b/>
                <w:sz w:val="20"/>
                <w:szCs w:val="20"/>
              </w:rPr>
              <w:t>Kwalifikacje zawodowe:</w:t>
            </w:r>
          </w:p>
          <w:p w:rsidR="00E20B36" w:rsidRPr="00F92AD1" w:rsidRDefault="00E20B36" w:rsidP="00F92AD1">
            <w:pPr>
              <w:rPr>
                <w:rFonts w:ascii="Arial" w:eastAsia="Calibri" w:hAnsi="Arial" w:cs="Arial"/>
                <w:bCs/>
                <w:sz w:val="20"/>
                <w:szCs w:val="20"/>
              </w:rPr>
            </w:pPr>
            <w:r w:rsidRPr="00F92AD1">
              <w:rPr>
                <w:rFonts w:ascii="Arial" w:eastAsia="Calibri" w:hAnsi="Arial" w:cs="Arial"/>
                <w:bCs/>
                <w:sz w:val="20"/>
                <w:szCs w:val="20"/>
              </w:rPr>
              <w:t xml:space="preserve">1)Posiada certyfikat ………………………………………… nr ……............... wydany przez </w:t>
            </w:r>
            <w:r w:rsidRPr="00F92AD1">
              <w:rPr>
                <w:rFonts w:ascii="Arial" w:eastAsia="Calibri" w:hAnsi="Arial" w:cs="Arial"/>
                <w:bCs/>
                <w:sz w:val="20"/>
                <w:szCs w:val="20"/>
              </w:rPr>
              <w:lastRenderedPageBreak/>
              <w:t>……………...w zakresie ………………. na poziomie …………………………..</w:t>
            </w:r>
          </w:p>
          <w:p w:rsidR="00E20B36" w:rsidRPr="00F92AD1" w:rsidRDefault="00E20B36" w:rsidP="00F92AD1">
            <w:pPr>
              <w:rPr>
                <w:rFonts w:ascii="Arial" w:eastAsia="Calibri" w:hAnsi="Arial" w:cs="Arial"/>
                <w:bCs/>
                <w:sz w:val="20"/>
                <w:szCs w:val="20"/>
              </w:rPr>
            </w:pPr>
          </w:p>
          <w:p w:rsidR="00E20B36" w:rsidRPr="00F92AD1" w:rsidRDefault="00E20B36" w:rsidP="00F92AD1">
            <w:pPr>
              <w:tabs>
                <w:tab w:val="left" w:pos="2619"/>
              </w:tabs>
              <w:rPr>
                <w:rFonts w:ascii="Arial" w:hAnsi="Arial" w:cs="Arial"/>
                <w:b/>
                <w:sz w:val="20"/>
                <w:szCs w:val="20"/>
              </w:rPr>
            </w:pPr>
            <w:r w:rsidRPr="00F92AD1">
              <w:rPr>
                <w:rFonts w:ascii="Arial" w:hAnsi="Arial" w:cs="Arial"/>
                <w:b/>
                <w:sz w:val="20"/>
                <w:szCs w:val="20"/>
              </w:rPr>
              <w:t xml:space="preserve">Doświadczenie: </w:t>
            </w:r>
          </w:p>
          <w:p w:rsidR="00E20B36" w:rsidRPr="00F92AD1" w:rsidRDefault="00E20B36" w:rsidP="00F92AD1">
            <w:pPr>
              <w:tabs>
                <w:tab w:val="left" w:pos="2619"/>
              </w:tabs>
              <w:rPr>
                <w:rFonts w:ascii="Arial" w:eastAsia="Calibri" w:hAnsi="Arial" w:cs="Arial"/>
                <w:bCs/>
                <w:sz w:val="20"/>
                <w:szCs w:val="20"/>
              </w:rPr>
            </w:pPr>
            <w:r w:rsidRPr="00F92AD1">
              <w:rPr>
                <w:rFonts w:ascii="Arial" w:eastAsia="Calibri" w:hAnsi="Arial" w:cs="Arial"/>
                <w:bCs/>
                <w:sz w:val="20"/>
                <w:szCs w:val="20"/>
              </w:rPr>
              <w:t xml:space="preserve">1) W ciągu ostatnich 5 lat przez okres …………  </w:t>
            </w:r>
            <w:r w:rsidR="005C4791">
              <w:rPr>
                <w:rFonts w:ascii="Arial" w:eastAsia="Calibri" w:hAnsi="Arial" w:cs="Arial"/>
                <w:bCs/>
                <w:sz w:val="20"/>
                <w:szCs w:val="20"/>
              </w:rPr>
              <w:t xml:space="preserve">lat </w:t>
            </w:r>
            <w:r w:rsidRPr="00F92AD1">
              <w:rPr>
                <w:rFonts w:ascii="Arial" w:eastAsia="Calibri" w:hAnsi="Arial" w:cs="Arial"/>
                <w:bCs/>
                <w:sz w:val="20"/>
                <w:szCs w:val="20"/>
              </w:rPr>
              <w:t>zajmował się……………….</w:t>
            </w:r>
          </w:p>
          <w:p w:rsidR="006B5909" w:rsidRPr="00F92AD1" w:rsidRDefault="006B5909" w:rsidP="00F92AD1">
            <w:pPr>
              <w:contextualSpacing/>
              <w:rPr>
                <w:rFonts w:ascii="Arial" w:hAnsi="Arial" w:cs="Arial"/>
                <w:b/>
                <w:sz w:val="20"/>
                <w:szCs w:val="20"/>
              </w:rPr>
            </w:pPr>
          </w:p>
        </w:tc>
        <w:tc>
          <w:tcPr>
            <w:tcW w:w="2067" w:type="dxa"/>
            <w:tcBorders>
              <w:top w:val="single" w:sz="8" w:space="0" w:color="auto"/>
              <w:left w:val="single" w:sz="8" w:space="0" w:color="auto"/>
              <w:bottom w:val="double" w:sz="4" w:space="0" w:color="auto"/>
              <w:right w:val="double" w:sz="4" w:space="0" w:color="auto"/>
            </w:tcBorders>
          </w:tcPr>
          <w:p w:rsidR="006B5909" w:rsidRPr="00F92AD1" w:rsidRDefault="00E20B36" w:rsidP="00F92AD1">
            <w:pPr>
              <w:spacing w:before="120"/>
              <w:rPr>
                <w:rFonts w:ascii="Arial" w:eastAsia="Calibri" w:hAnsi="Arial" w:cs="Arial"/>
                <w:i/>
                <w:sz w:val="20"/>
                <w:szCs w:val="20"/>
              </w:rPr>
            </w:pPr>
            <w:r w:rsidRPr="00F92AD1">
              <w:rPr>
                <w:rFonts w:ascii="Arial" w:eastAsia="Calibri" w:hAnsi="Arial" w:cs="Arial"/>
                <w:i/>
                <w:sz w:val="20"/>
                <w:szCs w:val="20"/>
              </w:rPr>
              <w:lastRenderedPageBreak/>
              <w:t xml:space="preserve">…………….. (Podać podstawę dysponowania daną osobą przez </w:t>
            </w:r>
            <w:r w:rsidRPr="00F92AD1">
              <w:rPr>
                <w:rFonts w:ascii="Arial" w:eastAsia="Calibri" w:hAnsi="Arial" w:cs="Arial"/>
                <w:i/>
                <w:sz w:val="20"/>
                <w:szCs w:val="20"/>
              </w:rPr>
              <w:lastRenderedPageBreak/>
              <w:t>Wykonawcę)</w:t>
            </w:r>
          </w:p>
        </w:tc>
      </w:tr>
      <w:tr w:rsidR="00E20B36" w:rsidRPr="00A23A18" w:rsidTr="00C339C0">
        <w:trPr>
          <w:trHeight w:val="823"/>
          <w:jc w:val="center"/>
        </w:trPr>
        <w:tc>
          <w:tcPr>
            <w:tcW w:w="0" w:type="auto"/>
            <w:tcBorders>
              <w:top w:val="single" w:sz="8" w:space="0" w:color="auto"/>
              <w:left w:val="double" w:sz="4" w:space="0" w:color="auto"/>
              <w:bottom w:val="double" w:sz="4" w:space="0" w:color="auto"/>
              <w:right w:val="single" w:sz="8" w:space="0" w:color="auto"/>
            </w:tcBorders>
            <w:vAlign w:val="center"/>
          </w:tcPr>
          <w:p w:rsidR="00E20B36" w:rsidRPr="00A23A18" w:rsidRDefault="005C0463" w:rsidP="005308D8">
            <w:pPr>
              <w:spacing w:before="120"/>
              <w:jc w:val="center"/>
              <w:rPr>
                <w:rFonts w:ascii="Verdana" w:eastAsia="Calibri" w:hAnsi="Verdana" w:cs="Arial"/>
                <w:sz w:val="20"/>
                <w:szCs w:val="20"/>
              </w:rPr>
            </w:pPr>
            <w:r>
              <w:rPr>
                <w:rFonts w:ascii="Verdana" w:eastAsia="Calibri" w:hAnsi="Verdana" w:cs="Arial"/>
                <w:sz w:val="20"/>
                <w:szCs w:val="20"/>
              </w:rPr>
              <w:lastRenderedPageBreak/>
              <w:t>9</w:t>
            </w:r>
          </w:p>
        </w:tc>
        <w:tc>
          <w:tcPr>
            <w:tcW w:w="3759" w:type="dxa"/>
            <w:tcBorders>
              <w:top w:val="single" w:sz="8" w:space="0" w:color="auto"/>
              <w:left w:val="single" w:sz="8" w:space="0" w:color="auto"/>
              <w:bottom w:val="double" w:sz="4" w:space="0" w:color="auto"/>
              <w:right w:val="single" w:sz="8" w:space="0" w:color="auto"/>
            </w:tcBorders>
          </w:tcPr>
          <w:p w:rsidR="00E20B36" w:rsidRPr="00F92AD1" w:rsidRDefault="00E20B36" w:rsidP="00F92AD1">
            <w:pPr>
              <w:tabs>
                <w:tab w:val="left" w:pos="2619"/>
              </w:tabs>
              <w:rPr>
                <w:rFonts w:ascii="Arial" w:hAnsi="Arial" w:cs="Arial"/>
                <w:b/>
                <w:sz w:val="20"/>
                <w:szCs w:val="20"/>
              </w:rPr>
            </w:pPr>
            <w:r w:rsidRPr="00F92AD1">
              <w:rPr>
                <w:rFonts w:ascii="Arial" w:hAnsi="Arial" w:cs="Arial"/>
                <w:b/>
                <w:sz w:val="20"/>
                <w:szCs w:val="20"/>
              </w:rPr>
              <w:t>Wymagane kwalifikacje zawodowe:</w:t>
            </w:r>
          </w:p>
          <w:p w:rsidR="00E20B36" w:rsidRPr="00F92AD1" w:rsidRDefault="00E20B36" w:rsidP="00F92AD1">
            <w:pPr>
              <w:rPr>
                <w:rFonts w:ascii="Arial" w:hAnsi="Arial" w:cs="Arial"/>
                <w:b/>
                <w:sz w:val="20"/>
                <w:szCs w:val="20"/>
              </w:rPr>
            </w:pPr>
            <w:r w:rsidRPr="00F92AD1">
              <w:rPr>
                <w:rFonts w:ascii="Arial" w:hAnsi="Arial" w:cs="Arial"/>
                <w:b/>
                <w:sz w:val="20"/>
                <w:szCs w:val="20"/>
              </w:rPr>
              <w:t>Co najmniej jedna ze wskazanych osób jako</w:t>
            </w:r>
            <w:r w:rsidRPr="00F92AD1">
              <w:rPr>
                <w:rFonts w:ascii="Arial" w:eastAsia="Calibri" w:hAnsi="Arial" w:cs="Arial"/>
                <w:b/>
                <w:bCs/>
                <w:sz w:val="20"/>
                <w:szCs w:val="20"/>
              </w:rPr>
              <w:t xml:space="preserve"> Inżynier ds. baz danych</w:t>
            </w:r>
            <w:r w:rsidRPr="00F92AD1">
              <w:rPr>
                <w:rFonts w:ascii="Arial" w:hAnsi="Arial" w:cs="Arial"/>
                <w:b/>
                <w:sz w:val="20"/>
                <w:szCs w:val="20"/>
              </w:rPr>
              <w:t xml:space="preserve"> musi posiadać</w:t>
            </w:r>
          </w:p>
          <w:p w:rsidR="00E20B36" w:rsidRPr="00F92AD1" w:rsidRDefault="00E20B36" w:rsidP="00F92AD1">
            <w:pPr>
              <w:tabs>
                <w:tab w:val="left" w:pos="2619"/>
              </w:tabs>
              <w:rPr>
                <w:rFonts w:ascii="Arial" w:hAnsi="Arial" w:cs="Arial"/>
                <w:sz w:val="20"/>
                <w:szCs w:val="20"/>
                <w:lang w:val="en-US"/>
              </w:rPr>
            </w:pPr>
            <w:proofErr w:type="spellStart"/>
            <w:r w:rsidRPr="00F92AD1">
              <w:rPr>
                <w:rFonts w:ascii="Arial" w:hAnsi="Arial" w:cs="Arial"/>
                <w:sz w:val="20"/>
                <w:szCs w:val="20"/>
                <w:lang w:val="en-US"/>
              </w:rPr>
              <w:t>Certyfikat</w:t>
            </w:r>
            <w:proofErr w:type="spellEnd"/>
            <w:r w:rsidRPr="00F92AD1">
              <w:rPr>
                <w:rFonts w:ascii="Arial" w:hAnsi="Arial" w:cs="Arial"/>
                <w:sz w:val="20"/>
                <w:szCs w:val="20"/>
                <w:lang w:val="en-US"/>
              </w:rPr>
              <w:t xml:space="preserve"> IBM Certified </w:t>
            </w:r>
            <w:r w:rsidRPr="00F92AD1">
              <w:rPr>
                <w:rFonts w:ascii="Arial" w:hAnsi="Arial" w:cs="Arial"/>
                <w:b/>
                <w:sz w:val="20"/>
                <w:szCs w:val="20"/>
                <w:lang w:val="en-US"/>
              </w:rPr>
              <w:t>Database Administrator</w:t>
            </w:r>
            <w:r w:rsidRPr="00F92AD1">
              <w:rPr>
                <w:rFonts w:ascii="Arial" w:hAnsi="Arial" w:cs="Arial"/>
                <w:sz w:val="20"/>
                <w:szCs w:val="20"/>
                <w:lang w:val="en-US"/>
              </w:rPr>
              <w:t xml:space="preserve"> - </w:t>
            </w:r>
            <w:r w:rsidRPr="00F92AD1">
              <w:rPr>
                <w:rFonts w:ascii="Arial" w:hAnsi="Arial" w:cs="Arial"/>
                <w:b/>
                <w:sz w:val="20"/>
                <w:szCs w:val="20"/>
                <w:lang w:val="en-US"/>
              </w:rPr>
              <w:t>DB2</w:t>
            </w:r>
            <w:r w:rsidRPr="00F92AD1">
              <w:rPr>
                <w:rFonts w:ascii="Arial" w:hAnsi="Arial" w:cs="Arial"/>
                <w:sz w:val="20"/>
                <w:szCs w:val="20"/>
                <w:lang w:val="en-US"/>
              </w:rPr>
              <w:t xml:space="preserve"> 10.1 for Linux, UNIX, and Windows </w:t>
            </w:r>
            <w:proofErr w:type="spellStart"/>
            <w:r w:rsidRPr="00F92AD1">
              <w:rPr>
                <w:rFonts w:ascii="Arial" w:hAnsi="Arial" w:cs="Arial"/>
                <w:sz w:val="20"/>
                <w:szCs w:val="20"/>
                <w:lang w:val="en-US"/>
              </w:rPr>
              <w:t>lub</w:t>
            </w:r>
            <w:proofErr w:type="spellEnd"/>
            <w:r w:rsidRPr="00F92AD1">
              <w:rPr>
                <w:rFonts w:ascii="Arial" w:hAnsi="Arial" w:cs="Arial"/>
                <w:sz w:val="20"/>
                <w:szCs w:val="20"/>
                <w:lang w:val="en-US"/>
              </w:rPr>
              <w:t xml:space="preserve"> </w:t>
            </w:r>
            <w:proofErr w:type="spellStart"/>
            <w:r w:rsidRPr="00F92AD1">
              <w:rPr>
                <w:rFonts w:ascii="Arial" w:hAnsi="Arial" w:cs="Arial"/>
                <w:sz w:val="20"/>
                <w:szCs w:val="20"/>
                <w:lang w:val="en-US"/>
              </w:rPr>
              <w:t>wyższy</w:t>
            </w:r>
            <w:proofErr w:type="spellEnd"/>
            <w:r w:rsidRPr="00F92AD1">
              <w:rPr>
                <w:rFonts w:ascii="Arial" w:hAnsi="Arial" w:cs="Arial"/>
                <w:sz w:val="20"/>
                <w:szCs w:val="20"/>
                <w:lang w:val="en-US"/>
              </w:rPr>
              <w:t xml:space="preserve"> </w:t>
            </w:r>
            <w:proofErr w:type="spellStart"/>
            <w:r w:rsidRPr="00F92AD1">
              <w:rPr>
                <w:rFonts w:ascii="Arial" w:hAnsi="Arial" w:cs="Arial"/>
                <w:sz w:val="20"/>
                <w:szCs w:val="20"/>
                <w:lang w:val="en-US"/>
              </w:rPr>
              <w:t>bądź</w:t>
            </w:r>
            <w:proofErr w:type="spellEnd"/>
            <w:r w:rsidRPr="00F92AD1">
              <w:rPr>
                <w:rFonts w:ascii="Arial" w:hAnsi="Arial" w:cs="Arial"/>
                <w:sz w:val="20"/>
                <w:szCs w:val="20"/>
                <w:lang w:val="en-US"/>
              </w:rPr>
              <w:t xml:space="preserve"> </w:t>
            </w:r>
            <w:proofErr w:type="spellStart"/>
            <w:r w:rsidRPr="00F92AD1">
              <w:rPr>
                <w:rFonts w:ascii="Arial" w:hAnsi="Arial" w:cs="Arial"/>
                <w:sz w:val="20"/>
                <w:szCs w:val="20"/>
                <w:lang w:val="en-US"/>
              </w:rPr>
              <w:t>certyfikat</w:t>
            </w:r>
            <w:proofErr w:type="spellEnd"/>
            <w:r w:rsidRPr="00F92AD1">
              <w:rPr>
                <w:rFonts w:ascii="Arial" w:hAnsi="Arial" w:cs="Arial"/>
                <w:sz w:val="20"/>
                <w:szCs w:val="20"/>
                <w:lang w:val="en-US"/>
              </w:rPr>
              <w:t xml:space="preserve"> </w:t>
            </w:r>
            <w:proofErr w:type="spellStart"/>
            <w:r w:rsidRPr="00F92AD1">
              <w:rPr>
                <w:rFonts w:ascii="Arial" w:hAnsi="Arial" w:cs="Arial"/>
                <w:sz w:val="20"/>
                <w:szCs w:val="20"/>
                <w:lang w:val="en-US"/>
              </w:rPr>
              <w:t>równoważny</w:t>
            </w:r>
            <w:proofErr w:type="spellEnd"/>
            <w:r w:rsidRPr="00F92AD1">
              <w:rPr>
                <w:rFonts w:ascii="Arial" w:hAnsi="Arial" w:cs="Arial"/>
                <w:sz w:val="20"/>
                <w:szCs w:val="20"/>
                <w:lang w:val="en-US"/>
              </w:rPr>
              <w:t>*.</w:t>
            </w:r>
          </w:p>
          <w:p w:rsidR="00E20B36" w:rsidRPr="00F92AD1" w:rsidRDefault="00E20B36" w:rsidP="00F92AD1">
            <w:pPr>
              <w:tabs>
                <w:tab w:val="left" w:pos="2619"/>
              </w:tabs>
              <w:rPr>
                <w:rFonts w:ascii="Arial" w:hAnsi="Arial" w:cs="Arial"/>
                <w:sz w:val="20"/>
                <w:szCs w:val="20"/>
                <w:lang w:val="en-US"/>
              </w:rPr>
            </w:pPr>
          </w:p>
          <w:p w:rsidR="00E20B36" w:rsidRPr="00F92AD1" w:rsidRDefault="00E20B36" w:rsidP="00F92AD1">
            <w:pPr>
              <w:tabs>
                <w:tab w:val="left" w:pos="2619"/>
              </w:tabs>
              <w:rPr>
                <w:rFonts w:ascii="Arial" w:hAnsi="Arial" w:cs="Arial"/>
                <w:b/>
                <w:sz w:val="20"/>
                <w:szCs w:val="20"/>
              </w:rPr>
            </w:pPr>
            <w:r w:rsidRPr="00F92AD1">
              <w:rPr>
                <w:rFonts w:ascii="Arial" w:hAnsi="Arial" w:cs="Arial"/>
                <w:b/>
                <w:sz w:val="20"/>
                <w:szCs w:val="20"/>
              </w:rPr>
              <w:t>Minimalne doświadczenie:</w:t>
            </w:r>
          </w:p>
          <w:p w:rsidR="00E20B36" w:rsidRPr="00F92AD1" w:rsidRDefault="00E20B36" w:rsidP="00F92AD1">
            <w:pPr>
              <w:tabs>
                <w:tab w:val="left" w:pos="2619"/>
              </w:tabs>
              <w:rPr>
                <w:rFonts w:ascii="Arial" w:hAnsi="Arial" w:cs="Arial"/>
                <w:b/>
                <w:sz w:val="20"/>
                <w:szCs w:val="20"/>
              </w:rPr>
            </w:pPr>
            <w:r w:rsidRPr="00F92AD1">
              <w:rPr>
                <w:rFonts w:ascii="Arial" w:hAnsi="Arial" w:cs="Arial"/>
                <w:sz w:val="20"/>
                <w:szCs w:val="20"/>
              </w:rPr>
              <w:t xml:space="preserve">W ciągu ostatnich 5 lat przez okres co najmniej 3 lat zajmował się administrowaniem bazami danych </w:t>
            </w:r>
            <w:r w:rsidRPr="00F92AD1">
              <w:rPr>
                <w:rFonts w:ascii="Arial" w:hAnsi="Arial" w:cs="Arial"/>
                <w:b/>
                <w:sz w:val="20"/>
                <w:szCs w:val="20"/>
              </w:rPr>
              <w:t>DB2</w:t>
            </w:r>
            <w:r w:rsidRPr="00F92AD1">
              <w:rPr>
                <w:rFonts w:ascii="Arial" w:hAnsi="Arial" w:cs="Arial"/>
                <w:sz w:val="20"/>
                <w:szCs w:val="20"/>
              </w:rPr>
              <w:t>.</w:t>
            </w:r>
          </w:p>
        </w:tc>
        <w:tc>
          <w:tcPr>
            <w:tcW w:w="2050" w:type="dxa"/>
            <w:tcBorders>
              <w:top w:val="single" w:sz="8" w:space="0" w:color="auto"/>
              <w:left w:val="single" w:sz="8" w:space="0" w:color="auto"/>
              <w:bottom w:val="double" w:sz="4" w:space="0" w:color="auto"/>
              <w:right w:val="single" w:sz="8" w:space="0" w:color="auto"/>
            </w:tcBorders>
          </w:tcPr>
          <w:p w:rsidR="00E20B36" w:rsidRPr="00F92AD1" w:rsidRDefault="00E20B36" w:rsidP="00F92AD1">
            <w:pPr>
              <w:rPr>
                <w:rFonts w:ascii="Arial" w:eastAsia="Calibri" w:hAnsi="Arial" w:cs="Arial"/>
                <w:b/>
                <w:bCs/>
                <w:sz w:val="20"/>
                <w:szCs w:val="20"/>
              </w:rPr>
            </w:pPr>
            <w:r w:rsidRPr="00F92AD1">
              <w:rPr>
                <w:rFonts w:ascii="Arial" w:eastAsia="Calibri" w:hAnsi="Arial" w:cs="Arial"/>
                <w:b/>
                <w:bCs/>
                <w:sz w:val="20"/>
                <w:szCs w:val="20"/>
              </w:rPr>
              <w:t>Inżynier ds. baz danych</w:t>
            </w:r>
          </w:p>
        </w:tc>
        <w:tc>
          <w:tcPr>
            <w:tcW w:w="1836" w:type="dxa"/>
            <w:tcBorders>
              <w:top w:val="single" w:sz="8" w:space="0" w:color="auto"/>
              <w:left w:val="single" w:sz="8" w:space="0" w:color="auto"/>
              <w:bottom w:val="double" w:sz="4" w:space="0" w:color="auto"/>
              <w:right w:val="single" w:sz="4" w:space="0" w:color="auto"/>
            </w:tcBorders>
            <w:vAlign w:val="center"/>
          </w:tcPr>
          <w:p w:rsidR="00E20B36" w:rsidRPr="00F92AD1" w:rsidRDefault="00E20B36" w:rsidP="00F92AD1">
            <w:pPr>
              <w:ind w:right="92"/>
              <w:rPr>
                <w:rFonts w:ascii="Arial" w:hAnsi="Arial" w:cs="Arial"/>
                <w:b/>
                <w:sz w:val="20"/>
                <w:szCs w:val="20"/>
              </w:rPr>
            </w:pPr>
          </w:p>
        </w:tc>
        <w:tc>
          <w:tcPr>
            <w:tcW w:w="3917" w:type="dxa"/>
            <w:tcBorders>
              <w:top w:val="single" w:sz="8" w:space="0" w:color="auto"/>
              <w:left w:val="single" w:sz="8" w:space="0" w:color="auto"/>
              <w:bottom w:val="double" w:sz="4" w:space="0" w:color="auto"/>
              <w:right w:val="single" w:sz="8" w:space="0" w:color="auto"/>
            </w:tcBorders>
          </w:tcPr>
          <w:p w:rsidR="00E20B36" w:rsidRPr="00F92AD1" w:rsidRDefault="00E20B36" w:rsidP="00F92AD1">
            <w:pPr>
              <w:tabs>
                <w:tab w:val="left" w:pos="2619"/>
              </w:tabs>
              <w:rPr>
                <w:rFonts w:ascii="Arial" w:hAnsi="Arial" w:cs="Arial"/>
                <w:b/>
                <w:sz w:val="20"/>
                <w:szCs w:val="20"/>
              </w:rPr>
            </w:pPr>
            <w:r w:rsidRPr="00F92AD1">
              <w:rPr>
                <w:rFonts w:ascii="Arial" w:hAnsi="Arial" w:cs="Arial"/>
                <w:b/>
                <w:sz w:val="20"/>
                <w:szCs w:val="20"/>
              </w:rPr>
              <w:t>Kwalifikacje zawodowe:</w:t>
            </w:r>
          </w:p>
          <w:p w:rsidR="00E20B36" w:rsidRPr="00F92AD1" w:rsidRDefault="00E20B36" w:rsidP="00F92AD1">
            <w:pPr>
              <w:rPr>
                <w:rFonts w:ascii="Arial" w:eastAsia="Calibri" w:hAnsi="Arial" w:cs="Arial"/>
                <w:bCs/>
                <w:sz w:val="20"/>
                <w:szCs w:val="20"/>
              </w:rPr>
            </w:pPr>
            <w:r w:rsidRPr="00F92AD1">
              <w:rPr>
                <w:rFonts w:ascii="Arial" w:eastAsia="Calibri" w:hAnsi="Arial" w:cs="Arial"/>
                <w:bCs/>
                <w:sz w:val="20"/>
                <w:szCs w:val="20"/>
              </w:rPr>
              <w:t>1)Posiada certyfikat ………………………………………… nr ……............... wydany przez ……………...w zakresie ………………. na poziomie …………………………..</w:t>
            </w:r>
          </w:p>
          <w:p w:rsidR="00E20B36" w:rsidRPr="00F92AD1" w:rsidRDefault="00E20B36" w:rsidP="00F92AD1">
            <w:pPr>
              <w:rPr>
                <w:rFonts w:ascii="Arial" w:eastAsia="Calibri" w:hAnsi="Arial" w:cs="Arial"/>
                <w:bCs/>
                <w:sz w:val="20"/>
                <w:szCs w:val="20"/>
              </w:rPr>
            </w:pPr>
          </w:p>
          <w:p w:rsidR="00E20B36" w:rsidRPr="00F92AD1" w:rsidRDefault="00E20B36" w:rsidP="00F92AD1">
            <w:pPr>
              <w:tabs>
                <w:tab w:val="left" w:pos="2619"/>
              </w:tabs>
              <w:rPr>
                <w:rFonts w:ascii="Arial" w:hAnsi="Arial" w:cs="Arial"/>
                <w:b/>
                <w:sz w:val="20"/>
                <w:szCs w:val="20"/>
              </w:rPr>
            </w:pPr>
            <w:r w:rsidRPr="00F92AD1">
              <w:rPr>
                <w:rFonts w:ascii="Arial" w:hAnsi="Arial" w:cs="Arial"/>
                <w:b/>
                <w:sz w:val="20"/>
                <w:szCs w:val="20"/>
              </w:rPr>
              <w:t xml:space="preserve">Doświadczenie: </w:t>
            </w:r>
          </w:p>
          <w:p w:rsidR="00E20B36" w:rsidRPr="00F92AD1" w:rsidRDefault="00E20B36" w:rsidP="00F92AD1">
            <w:pPr>
              <w:tabs>
                <w:tab w:val="left" w:pos="2619"/>
              </w:tabs>
              <w:rPr>
                <w:rFonts w:ascii="Arial" w:eastAsia="Calibri" w:hAnsi="Arial" w:cs="Arial"/>
                <w:bCs/>
                <w:sz w:val="20"/>
                <w:szCs w:val="20"/>
              </w:rPr>
            </w:pPr>
            <w:r w:rsidRPr="00F92AD1">
              <w:rPr>
                <w:rFonts w:ascii="Arial" w:eastAsia="Calibri" w:hAnsi="Arial" w:cs="Arial"/>
                <w:bCs/>
                <w:sz w:val="20"/>
                <w:szCs w:val="20"/>
              </w:rPr>
              <w:t xml:space="preserve">1) W ciągu ostatnich 5 lat przez okres …………  </w:t>
            </w:r>
            <w:r w:rsidR="005C4791">
              <w:rPr>
                <w:rFonts w:ascii="Arial" w:eastAsia="Calibri" w:hAnsi="Arial" w:cs="Arial"/>
                <w:bCs/>
                <w:sz w:val="20"/>
                <w:szCs w:val="20"/>
              </w:rPr>
              <w:t xml:space="preserve">lat </w:t>
            </w:r>
            <w:r w:rsidRPr="00F92AD1">
              <w:rPr>
                <w:rFonts w:ascii="Arial" w:eastAsia="Calibri" w:hAnsi="Arial" w:cs="Arial"/>
                <w:bCs/>
                <w:sz w:val="20"/>
                <w:szCs w:val="20"/>
              </w:rPr>
              <w:t>zajmował się……………….</w:t>
            </w:r>
          </w:p>
          <w:p w:rsidR="00E20B36" w:rsidRPr="00F92AD1" w:rsidRDefault="00E20B36" w:rsidP="00F92AD1">
            <w:pPr>
              <w:contextualSpacing/>
              <w:rPr>
                <w:rFonts w:ascii="Arial" w:hAnsi="Arial" w:cs="Arial"/>
                <w:b/>
                <w:sz w:val="20"/>
                <w:szCs w:val="20"/>
              </w:rPr>
            </w:pPr>
          </w:p>
        </w:tc>
        <w:tc>
          <w:tcPr>
            <w:tcW w:w="2067" w:type="dxa"/>
            <w:tcBorders>
              <w:top w:val="single" w:sz="8" w:space="0" w:color="auto"/>
              <w:left w:val="single" w:sz="8" w:space="0" w:color="auto"/>
              <w:bottom w:val="double" w:sz="4" w:space="0" w:color="auto"/>
              <w:right w:val="double" w:sz="4" w:space="0" w:color="auto"/>
            </w:tcBorders>
          </w:tcPr>
          <w:p w:rsidR="00E20B36" w:rsidRPr="00F92AD1" w:rsidRDefault="00E20B36" w:rsidP="00F92AD1">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bl>
    <w:p w:rsidR="00C339C0" w:rsidRDefault="00C339C0" w:rsidP="007030B7">
      <w:pPr>
        <w:spacing w:before="120"/>
        <w:rPr>
          <w:rFonts w:ascii="Verdana" w:eastAsia="Calibri" w:hAnsi="Verdana" w:cs="Arial"/>
          <w:b/>
          <w:i/>
          <w:sz w:val="20"/>
          <w:szCs w:val="20"/>
          <w:u w:val="single"/>
        </w:rPr>
      </w:pPr>
    </w:p>
    <w:p w:rsidR="007030B7" w:rsidRDefault="007030B7" w:rsidP="007030B7">
      <w:pPr>
        <w:spacing w:before="120"/>
        <w:rPr>
          <w:rFonts w:ascii="Verdana" w:eastAsia="Calibri" w:hAnsi="Verdana" w:cs="Arial"/>
          <w:b/>
          <w:i/>
          <w:sz w:val="20"/>
          <w:szCs w:val="20"/>
          <w:u w:val="single"/>
        </w:rPr>
      </w:pPr>
      <w:r w:rsidRPr="00A23A18">
        <w:rPr>
          <w:rFonts w:ascii="Verdana" w:eastAsia="Calibri" w:hAnsi="Verdana" w:cs="Arial"/>
          <w:b/>
          <w:i/>
          <w:sz w:val="20"/>
          <w:szCs w:val="20"/>
          <w:u w:val="single"/>
        </w:rPr>
        <w:t>Uwaga:</w:t>
      </w:r>
    </w:p>
    <w:p w:rsidR="009F4E38" w:rsidRPr="00A23A18" w:rsidRDefault="009F4E38" w:rsidP="009F4E38">
      <w:pPr>
        <w:rPr>
          <w:rFonts w:ascii="Verdana" w:eastAsia="Calibri" w:hAnsi="Verdana" w:cs="Arial"/>
          <w:i/>
          <w:sz w:val="20"/>
          <w:szCs w:val="20"/>
        </w:rPr>
      </w:pPr>
      <w:r w:rsidRPr="00D80EE6">
        <w:rPr>
          <w:rFonts w:ascii="Verdana" w:eastAsia="Calibri" w:hAnsi="Verdana" w:cs="Arial"/>
          <w:i/>
          <w:sz w:val="20"/>
          <w:szCs w:val="20"/>
        </w:rPr>
        <w:t>Zamawiający zastrzega, że w ramach zespołu osób nie dopuszcza łączenia przez jedną i tę  samą osobę różnych funkcji.</w:t>
      </w:r>
    </w:p>
    <w:p w:rsidR="007030B7" w:rsidRPr="00A23A18" w:rsidRDefault="007030B7" w:rsidP="007030B7">
      <w:pPr>
        <w:spacing w:before="120"/>
        <w:jc w:val="both"/>
        <w:rPr>
          <w:rFonts w:ascii="Verdana" w:eastAsia="Calibri" w:hAnsi="Verdana" w:cs="Arial"/>
          <w:b/>
          <w:i/>
          <w:sz w:val="20"/>
          <w:szCs w:val="20"/>
          <w:u w:val="single"/>
        </w:rPr>
      </w:pPr>
      <w:r w:rsidRPr="00A23A18">
        <w:rPr>
          <w:rFonts w:ascii="Verdana" w:eastAsia="Calibri" w:hAnsi="Verdana" w:cs="Arial"/>
          <w:i/>
          <w:sz w:val="18"/>
          <w:szCs w:val="18"/>
        </w:rPr>
        <w:t>W przypadku, gdy Wykonawca wykazując spełnianie warunku polega na osobach zdolnych do wykonania zamówienia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oraz załączyć dokumenty o którym mowa w pkt 8.3.</w:t>
      </w:r>
    </w:p>
    <w:p w:rsidR="007030B7" w:rsidRDefault="007030B7" w:rsidP="007030B7">
      <w:pPr>
        <w:rPr>
          <w:rFonts w:ascii="Verdana" w:eastAsia="Calibri" w:hAnsi="Verdana" w:cs="Arial"/>
          <w:i/>
          <w:sz w:val="20"/>
          <w:szCs w:val="20"/>
        </w:rPr>
      </w:pP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*Jako certyfikat równoważny Zamawiający rozumie przedstawienie przez Wykonawcę certyfikatu analogicznego co do zakresu wskazanego certyfikatu, co jest rozumiane jako:</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a. analogiczna dziedzina merytoryczna wynikająca z roli, której dotyczy certyfikat</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b. analogiczny stopień poziomu kompetencji;</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lastRenderedPageBreak/>
        <w:t>c. analogiczny poziom doświadczenia zawodowego wymagany dla otrzymania danego certyfikatu (np.: konieczność wykazania się uczestnictwem w określonej liczbie projektów w danej roli, etc.);</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d. analogiczny okres i zakres szkolenia, jeśli uzyskanie certyfikatu uzależnione jest</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od odbycia szkolenia;</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e. potwierdzenie certyfikatu egzaminem, jeśli uzyskanie certyfikatu wymaga złożenia egzaminu.</w:t>
      </w:r>
    </w:p>
    <w:p w:rsidR="007030B7" w:rsidRDefault="007030B7" w:rsidP="007030B7">
      <w:pPr>
        <w:rPr>
          <w:rFonts w:ascii="Verdana" w:eastAsia="Calibri" w:hAnsi="Verdana" w:cs="Arial"/>
          <w:i/>
          <w:sz w:val="20"/>
          <w:szCs w:val="20"/>
        </w:rPr>
      </w:pP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Certyfikat równoważny nie może być wystawiony przez Wykonawcę lub podmiot zależny od Wykonawcy.</w:t>
      </w:r>
    </w:p>
    <w:p w:rsidR="007030B7" w:rsidRDefault="007030B7" w:rsidP="007030B7">
      <w:pPr>
        <w:rPr>
          <w:rFonts w:ascii="Verdana" w:eastAsia="Calibri" w:hAnsi="Verdana" w:cs="Arial"/>
          <w:i/>
          <w:sz w:val="20"/>
          <w:szCs w:val="20"/>
        </w:rPr>
      </w:pPr>
    </w:p>
    <w:p w:rsidR="00D80EE6" w:rsidRDefault="007030B7" w:rsidP="007030B7">
      <w:pPr>
        <w:rPr>
          <w:rFonts w:ascii="Verdana" w:eastAsia="Calibri" w:hAnsi="Verdana" w:cs="Arial"/>
          <w:i/>
          <w:sz w:val="20"/>
          <w:szCs w:val="20"/>
        </w:rPr>
      </w:pPr>
      <w:r w:rsidRPr="00963381">
        <w:rPr>
          <w:rFonts w:ascii="Verdana" w:eastAsia="Calibri" w:hAnsi="Verdana" w:cs="Arial"/>
          <w:i/>
          <w:sz w:val="20"/>
          <w:szCs w:val="20"/>
        </w:rPr>
        <w:t>Zamawiający dopuszcza wskazanie innych certyfikatów niż wymagane, pod warunkiem, że potwierdzają one posiadanie co najmniej takich samych kwalifikacji zawodowych co certyfikaty wskazane przez Zamawiającego.</w:t>
      </w:r>
      <w:r w:rsidR="00D80EE6">
        <w:rPr>
          <w:rFonts w:ascii="Verdana" w:eastAsia="Calibri" w:hAnsi="Verdana" w:cs="Arial"/>
          <w:i/>
          <w:sz w:val="20"/>
          <w:szCs w:val="20"/>
        </w:rPr>
        <w:t xml:space="preserve"> </w:t>
      </w:r>
    </w:p>
    <w:p w:rsidR="00D80EE6" w:rsidRDefault="00D80EE6" w:rsidP="007030B7">
      <w:pPr>
        <w:rPr>
          <w:rFonts w:ascii="Verdana" w:eastAsia="Calibri" w:hAnsi="Verdana" w:cs="Arial"/>
          <w:i/>
          <w:sz w:val="20"/>
          <w:szCs w:val="20"/>
        </w:rPr>
      </w:pPr>
    </w:p>
    <w:p w:rsidR="007030B7" w:rsidRDefault="007030B7" w:rsidP="007030B7">
      <w:pPr>
        <w:rPr>
          <w:rFonts w:ascii="Verdana" w:eastAsia="Calibri" w:hAnsi="Verdana" w:cs="Arial"/>
          <w:i/>
          <w:sz w:val="20"/>
          <w:szCs w:val="20"/>
        </w:rPr>
      </w:pPr>
      <w:r w:rsidRPr="00441F73">
        <w:rPr>
          <w:rFonts w:ascii="Verdana" w:eastAsia="Calibri" w:hAnsi="Verdana" w:cs="Arial"/>
          <w:i/>
          <w:sz w:val="20"/>
          <w:szCs w:val="20"/>
        </w:rPr>
        <w:t>Wszyscy wymienieni specjaliści muszą biegle posługiwać się językiem polskim w mowie i piśmie. Jeżeli któryś z wymienionych specjalistów nie posiada obywatelstwa polskiego, musi legitymować się certyfikatem znajomości języka polskiego na poziomie C2 wydanym przez Państwową Komisję Poświadczania Znajomoś</w:t>
      </w:r>
      <w:r>
        <w:rPr>
          <w:rFonts w:ascii="Verdana" w:eastAsia="Calibri" w:hAnsi="Verdana" w:cs="Arial"/>
          <w:i/>
          <w:sz w:val="20"/>
          <w:szCs w:val="20"/>
        </w:rPr>
        <w:t>ci Języka Polskiego jako Obcego.</w:t>
      </w:r>
    </w:p>
    <w:p w:rsidR="007030B7" w:rsidRPr="00A23A18" w:rsidRDefault="007030B7" w:rsidP="007030B7">
      <w:pPr>
        <w:rPr>
          <w:rFonts w:ascii="Verdana" w:eastAsia="Calibri" w:hAnsi="Verdana" w:cs="Arial"/>
          <w:i/>
          <w:sz w:val="20"/>
          <w:szCs w:val="20"/>
        </w:rPr>
      </w:pPr>
    </w:p>
    <w:p w:rsidR="007030B7" w:rsidRPr="00A23A18" w:rsidRDefault="007030B7" w:rsidP="007030B7">
      <w:pPr>
        <w:rPr>
          <w:rFonts w:ascii="Verdana" w:eastAsia="Calibri" w:hAnsi="Verdana" w:cs="Arial"/>
          <w:i/>
          <w:sz w:val="20"/>
          <w:szCs w:val="20"/>
        </w:rPr>
      </w:pPr>
    </w:p>
    <w:p w:rsidR="007030B7" w:rsidRPr="00A23A18" w:rsidRDefault="007030B7" w:rsidP="007030B7">
      <w:pPr>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7030B7" w:rsidRPr="00A23A18" w:rsidRDefault="007030B7" w:rsidP="007030B7">
      <w:pPr>
        <w:ind w:left="6370" w:firstLine="720"/>
        <w:rPr>
          <w:rFonts w:ascii="Verdana" w:eastAsia="Calibri" w:hAnsi="Verdana" w:cs="Arial"/>
          <w:i/>
          <w:sz w:val="20"/>
          <w:szCs w:val="20"/>
        </w:rPr>
      </w:pPr>
      <w:r w:rsidRPr="00A23A18">
        <w:rPr>
          <w:rFonts w:ascii="Verdana" w:eastAsia="Calibri" w:hAnsi="Verdana" w:cs="Arial"/>
          <w:i/>
          <w:sz w:val="20"/>
          <w:szCs w:val="20"/>
        </w:rPr>
        <w:t>_________________________________</w:t>
      </w:r>
    </w:p>
    <w:p w:rsidR="007030B7" w:rsidRPr="00A23A18" w:rsidRDefault="007030B7" w:rsidP="007030B7">
      <w:pPr>
        <w:spacing w:before="120"/>
        <w:ind w:firstLine="3960"/>
        <w:jc w:val="center"/>
        <w:rPr>
          <w:rFonts w:ascii="Verdana" w:eastAsia="Calibri" w:hAnsi="Verdana" w:cs="Arial"/>
          <w:i/>
          <w:sz w:val="20"/>
          <w:szCs w:val="20"/>
        </w:rPr>
      </w:pPr>
      <w:r w:rsidRPr="00A23A18">
        <w:rPr>
          <w:rFonts w:ascii="Verdana" w:eastAsia="Calibri" w:hAnsi="Verdana" w:cs="Arial"/>
          <w:i/>
          <w:sz w:val="20"/>
          <w:szCs w:val="20"/>
        </w:rPr>
        <w:t>(podpis Wykonawcy/Pełnomocnika)</w:t>
      </w:r>
    </w:p>
    <w:p w:rsidR="008B6EC4" w:rsidRPr="00F37B1C" w:rsidRDefault="008B6EC4" w:rsidP="00F37B1C">
      <w:pPr>
        <w:widowControl w:val="0"/>
        <w:suppressAutoHyphens/>
        <w:autoSpaceDN w:val="0"/>
        <w:spacing w:line="276" w:lineRule="auto"/>
        <w:textAlignment w:val="baseline"/>
        <w:rPr>
          <w:rFonts w:ascii="Arial" w:eastAsia="Andale Sans UI" w:hAnsi="Arial" w:cs="Arial"/>
          <w:i/>
          <w:kern w:val="3"/>
          <w:sz w:val="20"/>
          <w:szCs w:val="20"/>
          <w:lang w:eastAsia="ja-JP" w:bidi="fa-IR"/>
        </w:rPr>
      </w:pPr>
    </w:p>
    <w:sectPr w:rsidR="008B6EC4" w:rsidRPr="00F37B1C" w:rsidSect="003659DF">
      <w:footerReference w:type="default" r:id="rId11"/>
      <w:pgSz w:w="16840" w:h="11907" w:orient="landscape" w:code="9"/>
      <w:pgMar w:top="1418" w:right="1418" w:bottom="1418" w:left="1418" w:header="567" w:footer="567"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A88" w:rsidRDefault="00044A88" w:rsidP="00BE245A">
      <w:r>
        <w:separator/>
      </w:r>
    </w:p>
  </w:endnote>
  <w:endnote w:type="continuationSeparator" w:id="0">
    <w:p w:rsidR="00044A88" w:rsidRDefault="00044A88"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044A88" w:rsidRPr="00FA06C5" w:rsidRDefault="00044A88">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EB641A">
          <w:rPr>
            <w:rFonts w:ascii="Arial" w:hAnsi="Arial" w:cs="Arial"/>
            <w:noProof/>
          </w:rPr>
          <w:t>19</w:t>
        </w:r>
        <w:r w:rsidRPr="00FA06C5">
          <w:rPr>
            <w:rFonts w:ascii="Arial" w:hAnsi="Arial" w:cs="Arial"/>
          </w:rPr>
          <w:fldChar w:fldCharType="end"/>
        </w:r>
      </w:p>
    </w:sdtContent>
  </w:sdt>
  <w:p w:rsidR="00044A88" w:rsidRDefault="00044A8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EndPr/>
    <w:sdtContent>
      <w:p w:rsidR="00044A88" w:rsidRDefault="00044A88">
        <w:pPr>
          <w:pStyle w:val="Stopka"/>
          <w:jc w:val="right"/>
        </w:pPr>
        <w:r>
          <w:fldChar w:fldCharType="begin"/>
        </w:r>
        <w:r>
          <w:instrText>PAGE   \* MERGEFORMAT</w:instrText>
        </w:r>
        <w:r>
          <w:fldChar w:fldCharType="separate"/>
        </w:r>
        <w:r w:rsidR="00EB641A">
          <w:rPr>
            <w:noProof/>
          </w:rPr>
          <w:t>1</w:t>
        </w:r>
        <w:r>
          <w:fldChar w:fldCharType="end"/>
        </w:r>
      </w:p>
    </w:sdtContent>
  </w:sdt>
  <w:p w:rsidR="00044A88" w:rsidRDefault="00044A8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A88" w:rsidRDefault="00044A88">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EB641A">
      <w:rPr>
        <w:rStyle w:val="Numerstrony"/>
        <w:rFonts w:ascii="Verdana" w:hAnsi="Verdana" w:cs="Verdana"/>
        <w:bCs/>
        <w:noProof/>
      </w:rPr>
      <w:t>32</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A88" w:rsidRDefault="00044A88" w:rsidP="00BE245A">
      <w:r>
        <w:separator/>
      </w:r>
    </w:p>
  </w:footnote>
  <w:footnote w:type="continuationSeparator" w:id="0">
    <w:p w:rsidR="00044A88" w:rsidRDefault="00044A88"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36A2E80"/>
    <w:multiLevelType w:val="multilevel"/>
    <w:tmpl w:val="5C88542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8">
    <w:nsid w:val="049A305D"/>
    <w:multiLevelType w:val="hybridMultilevel"/>
    <w:tmpl w:val="4B8CAF40"/>
    <w:lvl w:ilvl="0" w:tplc="28CA1070">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71F59DB"/>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2">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nsid w:val="0B4504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0B770838"/>
    <w:multiLevelType w:val="multilevel"/>
    <w:tmpl w:val="F3D000F4"/>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5">
    <w:nsid w:val="0EB435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8">
    <w:nsid w:val="11594198"/>
    <w:multiLevelType w:val="hybridMultilevel"/>
    <w:tmpl w:val="7270996A"/>
    <w:lvl w:ilvl="0" w:tplc="4BE4E548">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31">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41E6DFC"/>
    <w:multiLevelType w:val="multilevel"/>
    <w:tmpl w:val="EB1AF162"/>
    <w:lvl w:ilvl="0">
      <w:start w:val="18"/>
      <w:numFmt w:val="decimal"/>
      <w:lvlText w:val="%1."/>
      <w:lvlJc w:val="left"/>
      <w:pPr>
        <w:ind w:left="765" w:hanging="765"/>
      </w:pPr>
      <w:rPr>
        <w:rFonts w:cs="Calibri" w:hint="default"/>
        <w:b/>
      </w:rPr>
    </w:lvl>
    <w:lvl w:ilvl="1">
      <w:start w:val="1"/>
      <w:numFmt w:val="decimal"/>
      <w:lvlText w:val="%1.%2."/>
      <w:lvlJc w:val="left"/>
      <w:pPr>
        <w:ind w:left="765" w:hanging="765"/>
      </w:pPr>
      <w:rPr>
        <w:rFonts w:cs="Calibri" w:hint="default"/>
        <w:b/>
      </w:rPr>
    </w:lvl>
    <w:lvl w:ilvl="2">
      <w:start w:val="1"/>
      <w:numFmt w:val="decimal"/>
      <w:lvlText w:val="%1.%2.%3."/>
      <w:lvlJc w:val="left"/>
      <w:pPr>
        <w:ind w:left="765" w:hanging="765"/>
      </w:pPr>
      <w:rPr>
        <w:rFonts w:cs="Calibri" w:hint="default"/>
        <w:b w:val="0"/>
      </w:rPr>
    </w:lvl>
    <w:lvl w:ilvl="3">
      <w:start w:val="1"/>
      <w:numFmt w:val="decimal"/>
      <w:lvlText w:val="%1.%2.%3.%4."/>
      <w:lvlJc w:val="left"/>
      <w:pPr>
        <w:ind w:left="1080" w:hanging="1080"/>
      </w:pPr>
      <w:rPr>
        <w:rFonts w:cs="Calibri" w:hint="default"/>
        <w:b w:val="0"/>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3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nsid w:val="166F514C"/>
    <w:multiLevelType w:val="hybridMultilevel"/>
    <w:tmpl w:val="0ED2DD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7F37487"/>
    <w:multiLevelType w:val="multilevel"/>
    <w:tmpl w:val="0BC6F85C"/>
    <w:lvl w:ilvl="0">
      <w:start w:val="3"/>
      <w:numFmt w:val="decimal"/>
      <w:lvlText w:val="%1."/>
      <w:lvlJc w:val="left"/>
      <w:pPr>
        <w:tabs>
          <w:tab w:val="num" w:pos="0"/>
        </w:tabs>
        <w:ind w:left="283" w:hanging="283"/>
      </w:pPr>
      <w:rPr>
        <w:rFonts w:hint="default"/>
        <w:b w:val="0"/>
        <w:bCs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7">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8">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0">
    <w:nsid w:val="1A6012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1">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nsid w:val="23773B33"/>
    <w:multiLevelType w:val="hybridMultilevel"/>
    <w:tmpl w:val="783042E8"/>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38137C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4">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5">
    <w:nsid w:val="24185497"/>
    <w:multiLevelType w:val="hybridMultilevel"/>
    <w:tmpl w:val="5D1088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53B07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7">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8">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9">
    <w:nsid w:val="25EF6C07"/>
    <w:multiLevelType w:val="hybridMultilevel"/>
    <w:tmpl w:val="6E58BC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2AB34933"/>
    <w:multiLevelType w:val="hybridMultilevel"/>
    <w:tmpl w:val="C82E1E6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2B964FB0"/>
    <w:multiLevelType w:val="singleLevel"/>
    <w:tmpl w:val="B8C2716C"/>
    <w:lvl w:ilvl="0">
      <w:start w:val="1"/>
      <w:numFmt w:val="decimal"/>
      <w:lvlText w:val="%1."/>
      <w:lvlJc w:val="left"/>
      <w:pPr>
        <w:tabs>
          <w:tab w:val="num" w:pos="360"/>
        </w:tabs>
        <w:ind w:left="360" w:hanging="360"/>
      </w:pPr>
    </w:lvl>
  </w:abstractNum>
  <w:abstractNum w:abstractNumId="53">
    <w:nsid w:val="2D02571E"/>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54">
    <w:nsid w:val="2FD37E8E"/>
    <w:multiLevelType w:val="singleLevel"/>
    <w:tmpl w:val="F56E3E1A"/>
    <w:lvl w:ilvl="0">
      <w:start w:val="1"/>
      <w:numFmt w:val="decimal"/>
      <w:lvlText w:val="%1."/>
      <w:lvlJc w:val="left"/>
      <w:pPr>
        <w:tabs>
          <w:tab w:val="num" w:pos="360"/>
        </w:tabs>
        <w:ind w:left="360" w:hanging="360"/>
      </w:pPr>
      <w:rPr>
        <w:i w:val="0"/>
      </w:rPr>
    </w:lvl>
  </w:abstractNum>
  <w:abstractNum w:abstractNumId="55">
    <w:nsid w:val="30056675"/>
    <w:multiLevelType w:val="multilevel"/>
    <w:tmpl w:val="3CBC5CE8"/>
    <w:lvl w:ilvl="0">
      <w:start w:val="1"/>
      <w:numFmt w:val="ordin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6">
    <w:nsid w:val="314C5AFD"/>
    <w:multiLevelType w:val="hybridMultilevel"/>
    <w:tmpl w:val="BED226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178024B"/>
    <w:multiLevelType w:val="hybridMultilevel"/>
    <w:tmpl w:val="83909F4E"/>
    <w:lvl w:ilvl="0" w:tplc="194256DA">
      <w:start w:val="1"/>
      <w:numFmt w:val="lowerLetter"/>
      <w:lvlText w:val="%1)"/>
      <w:lvlJc w:val="left"/>
      <w:pPr>
        <w:ind w:left="786" w:hanging="360"/>
      </w:pPr>
      <w:rPr>
        <w:rFonts w:hint="default"/>
      </w:rPr>
    </w:lvl>
    <w:lvl w:ilvl="1" w:tplc="FF90F10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376A241B"/>
    <w:multiLevelType w:val="hybridMultilevel"/>
    <w:tmpl w:val="4B8CAF40"/>
    <w:lvl w:ilvl="0" w:tplc="28CA1070">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38B10D6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0">
    <w:nsid w:val="3979179D"/>
    <w:multiLevelType w:val="hybridMultilevel"/>
    <w:tmpl w:val="145089CA"/>
    <w:lvl w:ilvl="0" w:tplc="379CAF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397B59F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2">
    <w:nsid w:val="3B613803"/>
    <w:multiLevelType w:val="multilevel"/>
    <w:tmpl w:val="0C742AE2"/>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3">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436F2F9B"/>
    <w:multiLevelType w:val="singleLevel"/>
    <w:tmpl w:val="84E0E72C"/>
    <w:lvl w:ilvl="0">
      <w:start w:val="1"/>
      <w:numFmt w:val="decimal"/>
      <w:lvlText w:val="%1."/>
      <w:lvlJc w:val="left"/>
      <w:pPr>
        <w:tabs>
          <w:tab w:val="num" w:pos="360"/>
        </w:tabs>
        <w:ind w:left="360" w:hanging="360"/>
      </w:pPr>
    </w:lvl>
  </w:abstractNum>
  <w:abstractNum w:abstractNumId="65">
    <w:nsid w:val="437642F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6">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7">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8">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9">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70">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1">
    <w:nsid w:val="4A9F00BC"/>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7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3">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74">
    <w:nsid w:val="4C9B0B20"/>
    <w:multiLevelType w:val="hybridMultilevel"/>
    <w:tmpl w:val="4B8CAF40"/>
    <w:lvl w:ilvl="0" w:tplc="28CA1070">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6">
    <w:nsid w:val="4CDA1B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7">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8">
    <w:nsid w:val="4F0A024F"/>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79">
    <w:nsid w:val="4F3572AA"/>
    <w:multiLevelType w:val="multilevel"/>
    <w:tmpl w:val="D0B2BC44"/>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0">
    <w:nsid w:val="53DE227A"/>
    <w:multiLevelType w:val="multilevel"/>
    <w:tmpl w:val="7106647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1">
    <w:nsid w:val="55E15F57"/>
    <w:multiLevelType w:val="hybridMultilevel"/>
    <w:tmpl w:val="0ED2DD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579C326F"/>
    <w:multiLevelType w:val="hybridMultilevel"/>
    <w:tmpl w:val="352AD51C"/>
    <w:lvl w:ilvl="0" w:tplc="46AA4FFA">
      <w:start w:val="1"/>
      <w:numFmt w:val="decimal"/>
      <w:lvlText w:val="%1."/>
      <w:lvlJc w:val="left"/>
      <w:pPr>
        <w:tabs>
          <w:tab w:val="num" w:pos="360"/>
        </w:tabs>
        <w:ind w:left="360" w:hanging="360"/>
      </w:pPr>
      <w:rPr>
        <w:b w:val="0"/>
      </w:rPr>
    </w:lvl>
    <w:lvl w:ilvl="1" w:tplc="37C29EA2">
      <w:start w:val="1"/>
      <w:numFmt w:val="decimal"/>
      <w:lvlText w:val="%2)"/>
      <w:lvlJc w:val="left"/>
      <w:pPr>
        <w:tabs>
          <w:tab w:val="num" w:pos="1080"/>
        </w:tabs>
        <w:ind w:left="1080" w:hanging="360"/>
      </w:pPr>
      <w:rPr>
        <w:rFonts w:hint="default"/>
      </w:rPr>
    </w:lvl>
    <w:lvl w:ilvl="2" w:tplc="0415001B">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3">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nsid w:val="5A86164E"/>
    <w:multiLevelType w:val="multilevel"/>
    <w:tmpl w:val="5B901DB6"/>
    <w:lvl w:ilvl="0">
      <w:start w:val="18"/>
      <w:numFmt w:val="decimal"/>
      <w:lvlText w:val="%1."/>
      <w:lvlJc w:val="left"/>
      <w:pPr>
        <w:ind w:left="555" w:hanging="555"/>
      </w:pPr>
      <w:rPr>
        <w:rFonts w:cs="Calibri" w:hint="default"/>
        <w:b/>
      </w:rPr>
    </w:lvl>
    <w:lvl w:ilvl="1">
      <w:start w:val="4"/>
      <w:numFmt w:val="decimal"/>
      <w:lvlText w:val="%1.%2."/>
      <w:lvlJc w:val="left"/>
      <w:pPr>
        <w:ind w:left="720" w:hanging="720"/>
      </w:pPr>
      <w:rPr>
        <w:rFonts w:cs="Calibri" w:hint="default"/>
        <w:b w:val="0"/>
      </w:rPr>
    </w:lvl>
    <w:lvl w:ilvl="2">
      <w:start w:val="1"/>
      <w:numFmt w:val="decimal"/>
      <w:lvlText w:val="%1.%2.%3."/>
      <w:lvlJc w:val="left"/>
      <w:pPr>
        <w:ind w:left="720" w:hanging="720"/>
      </w:pPr>
      <w:rPr>
        <w:rFonts w:cs="Calibri" w:hint="default"/>
        <w:b/>
      </w:rPr>
    </w:lvl>
    <w:lvl w:ilvl="3">
      <w:start w:val="1"/>
      <w:numFmt w:val="decimal"/>
      <w:lvlText w:val="%1.%2.%3.%4."/>
      <w:lvlJc w:val="left"/>
      <w:pPr>
        <w:ind w:left="1080" w:hanging="1080"/>
      </w:pPr>
      <w:rPr>
        <w:rFonts w:cs="Calibri" w:hint="default"/>
        <w:b/>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85">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6">
    <w:nsid w:val="5B70327A"/>
    <w:multiLevelType w:val="hybridMultilevel"/>
    <w:tmpl w:val="98E04722"/>
    <w:lvl w:ilvl="0" w:tplc="4D148E10">
      <w:start w:val="1"/>
      <w:numFmt w:val="decimal"/>
      <w:lvlText w:val="%1."/>
      <w:lvlJc w:val="left"/>
      <w:pPr>
        <w:ind w:left="360" w:hanging="360"/>
      </w:pPr>
      <w:rPr>
        <w:rFonts w:hint="default"/>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7">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8">
    <w:nsid w:val="5CCC4DA4"/>
    <w:multiLevelType w:val="hybridMultilevel"/>
    <w:tmpl w:val="99BEA8B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5CF434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0">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92">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93">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4">
    <w:nsid w:val="63C55024"/>
    <w:multiLevelType w:val="hybridMultilevel"/>
    <w:tmpl w:val="FC584B40"/>
    <w:lvl w:ilvl="0" w:tplc="88A23E36">
      <w:start w:val="1"/>
      <w:numFmt w:val="decimal"/>
      <w:lvlText w:val="%1."/>
      <w:lvlJc w:val="left"/>
      <w:pPr>
        <w:tabs>
          <w:tab w:val="num" w:pos="720"/>
        </w:tabs>
        <w:ind w:left="720" w:hanging="360"/>
      </w:pPr>
      <w:rPr>
        <w:rFonts w:hint="default"/>
        <w:color w:val="auto"/>
      </w:rPr>
    </w:lvl>
    <w:lvl w:ilvl="1" w:tplc="78327288">
      <w:start w:val="1"/>
      <w:numFmt w:val="decimal"/>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5">
    <w:nsid w:val="646C501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6">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7">
    <w:nsid w:val="65D03602"/>
    <w:multiLevelType w:val="multilevel"/>
    <w:tmpl w:val="2EE2F02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8">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9">
    <w:nsid w:val="67E16FB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0">
    <w:nsid w:val="699A060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1">
    <w:nsid w:val="6A1A2C73"/>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102">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03">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4">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07">
    <w:nsid w:val="6F6C3F96"/>
    <w:multiLevelType w:val="multilevel"/>
    <w:tmpl w:val="9F18C488"/>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8">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9">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0">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2">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nsid w:val="79A757EC"/>
    <w:multiLevelType w:val="multilevel"/>
    <w:tmpl w:val="7106647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4">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5">
    <w:nsid w:val="7B9565BD"/>
    <w:multiLevelType w:val="hybridMultilevel"/>
    <w:tmpl w:val="694C0B4A"/>
    <w:lvl w:ilvl="0" w:tplc="04150005">
      <w:start w:val="1"/>
      <w:numFmt w:val="bullet"/>
      <w:lvlText w:val=""/>
      <w:lvlJc w:val="left"/>
      <w:pPr>
        <w:ind w:left="1571" w:hanging="360"/>
      </w:pPr>
      <w:rPr>
        <w:rFonts w:ascii="Wingdings" w:hAnsi="Wingdings"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6">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39"/>
  </w:num>
  <w:num w:numId="2">
    <w:abstractNumId w:val="2"/>
  </w:num>
  <w:num w:numId="3">
    <w:abstractNumId w:val="101"/>
  </w:num>
  <w:num w:numId="4">
    <w:abstractNumId w:val="91"/>
  </w:num>
  <w:num w:numId="5">
    <w:abstractNumId w:val="48"/>
  </w:num>
  <w:num w:numId="6">
    <w:abstractNumId w:val="37"/>
  </w:num>
  <w:num w:numId="7">
    <w:abstractNumId w:val="77"/>
  </w:num>
  <w:num w:numId="8">
    <w:abstractNumId w:val="73"/>
  </w:num>
  <w:num w:numId="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3"/>
  </w:num>
  <w:num w:numId="11">
    <w:abstractNumId w:val="112"/>
  </w:num>
  <w:num w:numId="12">
    <w:abstractNumId w:val="66"/>
  </w:num>
  <w:num w:numId="13">
    <w:abstractNumId w:val="20"/>
  </w:num>
  <w:num w:numId="14">
    <w:abstractNumId w:val="103"/>
  </w:num>
  <w:num w:numId="15">
    <w:abstractNumId w:val="114"/>
  </w:num>
  <w:num w:numId="16">
    <w:abstractNumId w:val="31"/>
  </w:num>
  <w:num w:numId="17">
    <w:abstractNumId w:val="1"/>
  </w:num>
  <w:num w:numId="18">
    <w:abstractNumId w:val="0"/>
  </w:num>
  <w:num w:numId="1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6"/>
  </w:num>
  <w:num w:numId="22">
    <w:abstractNumId w:val="34"/>
  </w:num>
  <w:num w:numId="23">
    <w:abstractNumId w:val="116"/>
  </w:num>
  <w:num w:numId="24">
    <w:abstractNumId w:val="7"/>
  </w:num>
  <w:num w:numId="25">
    <w:abstractNumId w:val="111"/>
  </w:num>
  <w:num w:numId="26">
    <w:abstractNumId w:val="75"/>
  </w:num>
  <w:num w:numId="27">
    <w:abstractNumId w:val="108"/>
  </w:num>
  <w:num w:numId="28">
    <w:abstractNumId w:val="109"/>
  </w:num>
  <w:num w:numId="29">
    <w:abstractNumId w:val="22"/>
  </w:num>
  <w:num w:numId="30">
    <w:abstractNumId w:val="68"/>
  </w:num>
  <w:num w:numId="31">
    <w:abstractNumId w:val="69"/>
  </w:num>
  <w:num w:numId="32">
    <w:abstractNumId w:val="106"/>
  </w:num>
  <w:num w:numId="33">
    <w:abstractNumId w:val="70"/>
  </w:num>
  <w:num w:numId="34">
    <w:abstractNumId w:val="104"/>
  </w:num>
  <w:num w:numId="35">
    <w:abstractNumId w:val="83"/>
  </w:num>
  <w:num w:numId="36">
    <w:abstractNumId w:val="50"/>
  </w:num>
  <w:num w:numId="37">
    <w:abstractNumId w:val="32"/>
  </w:num>
  <w:num w:numId="38">
    <w:abstractNumId w:val="90"/>
  </w:num>
  <w:num w:numId="39">
    <w:abstractNumId w:val="63"/>
  </w:num>
  <w:num w:numId="40">
    <w:abstractNumId w:val="110"/>
  </w:num>
  <w:num w:numId="41">
    <w:abstractNumId w:val="78"/>
  </w:num>
  <w:num w:numId="42">
    <w:abstractNumId w:val="26"/>
  </w:num>
  <w:num w:numId="43">
    <w:abstractNumId w:val="33"/>
  </w:num>
  <w:num w:numId="44">
    <w:abstractNumId w:val="115"/>
  </w:num>
  <w:num w:numId="45">
    <w:abstractNumId w:val="84"/>
  </w:num>
  <w:num w:numId="46">
    <w:abstractNumId w:val="54"/>
  </w:num>
  <w:num w:numId="47">
    <w:abstractNumId w:val="79"/>
  </w:num>
  <w:num w:numId="48">
    <w:abstractNumId w:val="52"/>
  </w:num>
  <w:num w:numId="49">
    <w:abstractNumId w:val="64"/>
  </w:num>
  <w:num w:numId="50">
    <w:abstractNumId w:val="98"/>
  </w:num>
  <w:num w:numId="51">
    <w:abstractNumId w:val="29"/>
  </w:num>
  <w:num w:numId="52">
    <w:abstractNumId w:val="82"/>
  </w:num>
  <w:num w:numId="53">
    <w:abstractNumId w:val="28"/>
  </w:num>
  <w:num w:numId="54">
    <w:abstractNumId w:val="86"/>
  </w:num>
  <w:num w:numId="55">
    <w:abstractNumId w:val="94"/>
  </w:num>
  <w:num w:numId="56">
    <w:abstractNumId w:val="53"/>
  </w:num>
  <w:num w:numId="57">
    <w:abstractNumId w:val="80"/>
  </w:num>
  <w:num w:numId="58">
    <w:abstractNumId w:val="71"/>
  </w:num>
  <w:num w:numId="59">
    <w:abstractNumId w:val="30"/>
  </w:num>
  <w:num w:numId="60">
    <w:abstractNumId w:val="38"/>
  </w:num>
  <w:num w:numId="61">
    <w:abstractNumId w:val="59"/>
  </w:num>
  <w:num w:numId="62">
    <w:abstractNumId w:val="99"/>
  </w:num>
  <w:num w:numId="63">
    <w:abstractNumId w:val="100"/>
  </w:num>
  <w:num w:numId="64">
    <w:abstractNumId w:val="76"/>
  </w:num>
  <w:num w:numId="65">
    <w:abstractNumId w:val="43"/>
  </w:num>
  <w:num w:numId="66">
    <w:abstractNumId w:val="25"/>
  </w:num>
  <w:num w:numId="67">
    <w:abstractNumId w:val="23"/>
  </w:num>
  <w:num w:numId="68">
    <w:abstractNumId w:val="55"/>
  </w:num>
  <w:num w:numId="69">
    <w:abstractNumId w:val="40"/>
  </w:num>
  <w:num w:numId="70">
    <w:abstractNumId w:val="21"/>
  </w:num>
  <w:num w:numId="71">
    <w:abstractNumId w:val="61"/>
  </w:num>
  <w:num w:numId="72">
    <w:abstractNumId w:val="107"/>
  </w:num>
  <w:num w:numId="73">
    <w:abstractNumId w:val="95"/>
  </w:num>
  <w:num w:numId="74">
    <w:abstractNumId w:val="46"/>
  </w:num>
  <w:num w:numId="75">
    <w:abstractNumId w:val="89"/>
  </w:num>
  <w:num w:numId="76">
    <w:abstractNumId w:val="65"/>
  </w:num>
  <w:num w:numId="77">
    <w:abstractNumId w:val="57"/>
  </w:num>
  <w:num w:numId="78">
    <w:abstractNumId w:val="62"/>
  </w:num>
  <w:num w:numId="79">
    <w:abstractNumId w:val="51"/>
  </w:num>
  <w:num w:numId="80">
    <w:abstractNumId w:val="24"/>
  </w:num>
  <w:num w:numId="81">
    <w:abstractNumId w:val="97"/>
  </w:num>
  <w:num w:numId="82">
    <w:abstractNumId w:val="41"/>
  </w:num>
  <w:num w:numId="83">
    <w:abstractNumId w:val="35"/>
  </w:num>
  <w:num w:numId="84">
    <w:abstractNumId w:val="18"/>
  </w:num>
  <w:num w:numId="85">
    <w:abstractNumId w:val="74"/>
  </w:num>
  <w:num w:numId="86">
    <w:abstractNumId w:val="81"/>
  </w:num>
  <w:num w:numId="87">
    <w:abstractNumId w:val="49"/>
  </w:num>
  <w:num w:numId="88">
    <w:abstractNumId w:val="113"/>
  </w:num>
  <w:num w:numId="89">
    <w:abstractNumId w:val="58"/>
  </w:num>
  <w:num w:numId="90">
    <w:abstractNumId w:val="17"/>
  </w:num>
  <w:num w:numId="91">
    <w:abstractNumId w:val="56"/>
  </w:num>
  <w:num w:numId="92">
    <w:abstractNumId w:val="45"/>
  </w:num>
  <w:num w:numId="93">
    <w:abstractNumId w:val="88"/>
  </w:num>
  <w:num w:numId="94">
    <w:abstractNumId w:val="47"/>
  </w:num>
  <w:num w:numId="95">
    <w:abstractNumId w:val="60"/>
  </w:num>
  <w:num w:numId="96">
    <w:abstractNumId w:val="42"/>
  </w:num>
  <w:num w:numId="97">
    <w:abstractNumId w:val="36"/>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990"/>
    <w:rsid w:val="00005F6A"/>
    <w:rsid w:val="000106A8"/>
    <w:rsid w:val="000119AD"/>
    <w:rsid w:val="00013B2B"/>
    <w:rsid w:val="00014553"/>
    <w:rsid w:val="00017825"/>
    <w:rsid w:val="00017DCA"/>
    <w:rsid w:val="00021E80"/>
    <w:rsid w:val="00022923"/>
    <w:rsid w:val="000232AB"/>
    <w:rsid w:val="0002394A"/>
    <w:rsid w:val="00026E5E"/>
    <w:rsid w:val="000275A3"/>
    <w:rsid w:val="000279A7"/>
    <w:rsid w:val="00030E10"/>
    <w:rsid w:val="000337CD"/>
    <w:rsid w:val="00034C21"/>
    <w:rsid w:val="000352CB"/>
    <w:rsid w:val="0004192B"/>
    <w:rsid w:val="000431F2"/>
    <w:rsid w:val="00044A88"/>
    <w:rsid w:val="00044C28"/>
    <w:rsid w:val="000554A8"/>
    <w:rsid w:val="00055FCE"/>
    <w:rsid w:val="00057328"/>
    <w:rsid w:val="000579BD"/>
    <w:rsid w:val="00060A61"/>
    <w:rsid w:val="00060EBD"/>
    <w:rsid w:val="00061C60"/>
    <w:rsid w:val="00062CD4"/>
    <w:rsid w:val="00063636"/>
    <w:rsid w:val="00064816"/>
    <w:rsid w:val="00064C39"/>
    <w:rsid w:val="000656E1"/>
    <w:rsid w:val="00066677"/>
    <w:rsid w:val="00071C33"/>
    <w:rsid w:val="00072E9C"/>
    <w:rsid w:val="00072F86"/>
    <w:rsid w:val="00073F3C"/>
    <w:rsid w:val="0007487D"/>
    <w:rsid w:val="0007714E"/>
    <w:rsid w:val="00082365"/>
    <w:rsid w:val="00082B07"/>
    <w:rsid w:val="00083ABE"/>
    <w:rsid w:val="0008413B"/>
    <w:rsid w:val="00087AD5"/>
    <w:rsid w:val="00087D12"/>
    <w:rsid w:val="00090BF8"/>
    <w:rsid w:val="0009236A"/>
    <w:rsid w:val="00094748"/>
    <w:rsid w:val="000A103A"/>
    <w:rsid w:val="000A21F4"/>
    <w:rsid w:val="000A22DA"/>
    <w:rsid w:val="000A485B"/>
    <w:rsid w:val="000A5006"/>
    <w:rsid w:val="000A5090"/>
    <w:rsid w:val="000B51A2"/>
    <w:rsid w:val="000B51F7"/>
    <w:rsid w:val="000B5E75"/>
    <w:rsid w:val="000B6FBE"/>
    <w:rsid w:val="000C2B3B"/>
    <w:rsid w:val="000C47AB"/>
    <w:rsid w:val="000C64A8"/>
    <w:rsid w:val="000C67BD"/>
    <w:rsid w:val="000C7557"/>
    <w:rsid w:val="000D00A3"/>
    <w:rsid w:val="000D0106"/>
    <w:rsid w:val="000D093F"/>
    <w:rsid w:val="000D17C3"/>
    <w:rsid w:val="000D21DC"/>
    <w:rsid w:val="000E0533"/>
    <w:rsid w:val="000E27F1"/>
    <w:rsid w:val="000E4CE7"/>
    <w:rsid w:val="000E6E6F"/>
    <w:rsid w:val="000E7AFC"/>
    <w:rsid w:val="000F5514"/>
    <w:rsid w:val="000F6A14"/>
    <w:rsid w:val="000F7ECD"/>
    <w:rsid w:val="001000B3"/>
    <w:rsid w:val="00105AE6"/>
    <w:rsid w:val="001066DE"/>
    <w:rsid w:val="0011053D"/>
    <w:rsid w:val="00110F3A"/>
    <w:rsid w:val="001119EB"/>
    <w:rsid w:val="0011309A"/>
    <w:rsid w:val="00113CF3"/>
    <w:rsid w:val="00115166"/>
    <w:rsid w:val="001160D6"/>
    <w:rsid w:val="001207CD"/>
    <w:rsid w:val="00123898"/>
    <w:rsid w:val="00123DC0"/>
    <w:rsid w:val="001249FC"/>
    <w:rsid w:val="00124B22"/>
    <w:rsid w:val="001319FF"/>
    <w:rsid w:val="0013216D"/>
    <w:rsid w:val="00132E33"/>
    <w:rsid w:val="00140EA3"/>
    <w:rsid w:val="00141260"/>
    <w:rsid w:val="001422A8"/>
    <w:rsid w:val="001427FA"/>
    <w:rsid w:val="00143011"/>
    <w:rsid w:val="0014333A"/>
    <w:rsid w:val="001458BD"/>
    <w:rsid w:val="001461B1"/>
    <w:rsid w:val="00146889"/>
    <w:rsid w:val="001473E3"/>
    <w:rsid w:val="00151064"/>
    <w:rsid w:val="001521BA"/>
    <w:rsid w:val="00153BAB"/>
    <w:rsid w:val="0015529C"/>
    <w:rsid w:val="0015690F"/>
    <w:rsid w:val="001609DF"/>
    <w:rsid w:val="001619E0"/>
    <w:rsid w:val="00164604"/>
    <w:rsid w:val="00167113"/>
    <w:rsid w:val="00171C14"/>
    <w:rsid w:val="00173862"/>
    <w:rsid w:val="00173EB1"/>
    <w:rsid w:val="00173F44"/>
    <w:rsid w:val="00174E51"/>
    <w:rsid w:val="00174E9B"/>
    <w:rsid w:val="001755D1"/>
    <w:rsid w:val="00177B0C"/>
    <w:rsid w:val="00177F2E"/>
    <w:rsid w:val="00181C64"/>
    <w:rsid w:val="00181F8E"/>
    <w:rsid w:val="00184F1E"/>
    <w:rsid w:val="00186CF7"/>
    <w:rsid w:val="001874E4"/>
    <w:rsid w:val="00191757"/>
    <w:rsid w:val="00191904"/>
    <w:rsid w:val="0019214A"/>
    <w:rsid w:val="001929E8"/>
    <w:rsid w:val="00195358"/>
    <w:rsid w:val="0019577F"/>
    <w:rsid w:val="0019638A"/>
    <w:rsid w:val="00196CA2"/>
    <w:rsid w:val="00196FA9"/>
    <w:rsid w:val="001A0633"/>
    <w:rsid w:val="001A2B99"/>
    <w:rsid w:val="001A314C"/>
    <w:rsid w:val="001A40F4"/>
    <w:rsid w:val="001A448F"/>
    <w:rsid w:val="001A64E3"/>
    <w:rsid w:val="001B0E07"/>
    <w:rsid w:val="001B109C"/>
    <w:rsid w:val="001B142A"/>
    <w:rsid w:val="001B14C9"/>
    <w:rsid w:val="001B499A"/>
    <w:rsid w:val="001B7AF6"/>
    <w:rsid w:val="001C42A5"/>
    <w:rsid w:val="001C43BC"/>
    <w:rsid w:val="001C5080"/>
    <w:rsid w:val="001C7610"/>
    <w:rsid w:val="001D00DE"/>
    <w:rsid w:val="001D3B06"/>
    <w:rsid w:val="001D3DEA"/>
    <w:rsid w:val="001D455F"/>
    <w:rsid w:val="001D5966"/>
    <w:rsid w:val="001D59B6"/>
    <w:rsid w:val="001D6888"/>
    <w:rsid w:val="001E004D"/>
    <w:rsid w:val="001E178E"/>
    <w:rsid w:val="001E265D"/>
    <w:rsid w:val="001E471C"/>
    <w:rsid w:val="001F62AF"/>
    <w:rsid w:val="001F7490"/>
    <w:rsid w:val="002011F2"/>
    <w:rsid w:val="00203C26"/>
    <w:rsid w:val="00210904"/>
    <w:rsid w:val="0021198C"/>
    <w:rsid w:val="002127CA"/>
    <w:rsid w:val="00212CF6"/>
    <w:rsid w:val="00213FB2"/>
    <w:rsid w:val="00214C64"/>
    <w:rsid w:val="002224FB"/>
    <w:rsid w:val="00222546"/>
    <w:rsid w:val="00225204"/>
    <w:rsid w:val="002261A5"/>
    <w:rsid w:val="00227270"/>
    <w:rsid w:val="00227F73"/>
    <w:rsid w:val="00232D25"/>
    <w:rsid w:val="00234655"/>
    <w:rsid w:val="002348B6"/>
    <w:rsid w:val="00235929"/>
    <w:rsid w:val="00240D43"/>
    <w:rsid w:val="00241992"/>
    <w:rsid w:val="002434DE"/>
    <w:rsid w:val="002445B9"/>
    <w:rsid w:val="00246560"/>
    <w:rsid w:val="00253ACE"/>
    <w:rsid w:val="0025593F"/>
    <w:rsid w:val="0025793B"/>
    <w:rsid w:val="00262B32"/>
    <w:rsid w:val="002639A4"/>
    <w:rsid w:val="002667A5"/>
    <w:rsid w:val="0026685D"/>
    <w:rsid w:val="0027248A"/>
    <w:rsid w:val="00272F7B"/>
    <w:rsid w:val="00275498"/>
    <w:rsid w:val="00275ACD"/>
    <w:rsid w:val="00276C3B"/>
    <w:rsid w:val="00277453"/>
    <w:rsid w:val="00280B91"/>
    <w:rsid w:val="002828BF"/>
    <w:rsid w:val="00282CAB"/>
    <w:rsid w:val="00284292"/>
    <w:rsid w:val="0028529D"/>
    <w:rsid w:val="0028593E"/>
    <w:rsid w:val="00290A2B"/>
    <w:rsid w:val="00293111"/>
    <w:rsid w:val="00297D8A"/>
    <w:rsid w:val="002A0137"/>
    <w:rsid w:val="002A4115"/>
    <w:rsid w:val="002A4D31"/>
    <w:rsid w:val="002A7E7F"/>
    <w:rsid w:val="002B0DEF"/>
    <w:rsid w:val="002B27A5"/>
    <w:rsid w:val="002B37AD"/>
    <w:rsid w:val="002B3E1C"/>
    <w:rsid w:val="002B500C"/>
    <w:rsid w:val="002B5708"/>
    <w:rsid w:val="002B6008"/>
    <w:rsid w:val="002B6B1E"/>
    <w:rsid w:val="002C0FA8"/>
    <w:rsid w:val="002C143B"/>
    <w:rsid w:val="002C1FBE"/>
    <w:rsid w:val="002C38C6"/>
    <w:rsid w:val="002D1C81"/>
    <w:rsid w:val="002D27E2"/>
    <w:rsid w:val="002D2952"/>
    <w:rsid w:val="002D4768"/>
    <w:rsid w:val="002D5AB5"/>
    <w:rsid w:val="002D61ED"/>
    <w:rsid w:val="002E1C5D"/>
    <w:rsid w:val="002E3D61"/>
    <w:rsid w:val="002E58BB"/>
    <w:rsid w:val="002E6481"/>
    <w:rsid w:val="002E6EAC"/>
    <w:rsid w:val="002E718B"/>
    <w:rsid w:val="002F16E2"/>
    <w:rsid w:val="002F6C80"/>
    <w:rsid w:val="00304407"/>
    <w:rsid w:val="00304DA7"/>
    <w:rsid w:val="00305EDF"/>
    <w:rsid w:val="003062D0"/>
    <w:rsid w:val="0030665F"/>
    <w:rsid w:val="0031108B"/>
    <w:rsid w:val="00315692"/>
    <w:rsid w:val="00320044"/>
    <w:rsid w:val="00320C44"/>
    <w:rsid w:val="00322850"/>
    <w:rsid w:val="00331383"/>
    <w:rsid w:val="00332935"/>
    <w:rsid w:val="00334BB8"/>
    <w:rsid w:val="0033784F"/>
    <w:rsid w:val="00342E23"/>
    <w:rsid w:val="00344A7E"/>
    <w:rsid w:val="00346345"/>
    <w:rsid w:val="00347200"/>
    <w:rsid w:val="00352789"/>
    <w:rsid w:val="00356356"/>
    <w:rsid w:val="00356E31"/>
    <w:rsid w:val="00356F21"/>
    <w:rsid w:val="003572D5"/>
    <w:rsid w:val="00360BB3"/>
    <w:rsid w:val="00361A1A"/>
    <w:rsid w:val="003659DF"/>
    <w:rsid w:val="0036651E"/>
    <w:rsid w:val="00370B7B"/>
    <w:rsid w:val="003721D6"/>
    <w:rsid w:val="003736C7"/>
    <w:rsid w:val="00373C7E"/>
    <w:rsid w:val="003744A9"/>
    <w:rsid w:val="00376170"/>
    <w:rsid w:val="003761A4"/>
    <w:rsid w:val="00377AED"/>
    <w:rsid w:val="00383181"/>
    <w:rsid w:val="00383318"/>
    <w:rsid w:val="00384BA4"/>
    <w:rsid w:val="003851F6"/>
    <w:rsid w:val="00385A89"/>
    <w:rsid w:val="00386EE1"/>
    <w:rsid w:val="00386F82"/>
    <w:rsid w:val="00390786"/>
    <w:rsid w:val="003908D0"/>
    <w:rsid w:val="00394324"/>
    <w:rsid w:val="0039491A"/>
    <w:rsid w:val="0039675A"/>
    <w:rsid w:val="003A032D"/>
    <w:rsid w:val="003A1131"/>
    <w:rsid w:val="003A1898"/>
    <w:rsid w:val="003A1B6F"/>
    <w:rsid w:val="003A4038"/>
    <w:rsid w:val="003A4710"/>
    <w:rsid w:val="003A67CF"/>
    <w:rsid w:val="003A6FE6"/>
    <w:rsid w:val="003A745B"/>
    <w:rsid w:val="003A78AC"/>
    <w:rsid w:val="003A7996"/>
    <w:rsid w:val="003B046D"/>
    <w:rsid w:val="003B04FF"/>
    <w:rsid w:val="003B261C"/>
    <w:rsid w:val="003B2922"/>
    <w:rsid w:val="003B2C91"/>
    <w:rsid w:val="003B2F2A"/>
    <w:rsid w:val="003B5166"/>
    <w:rsid w:val="003B5843"/>
    <w:rsid w:val="003C2BFB"/>
    <w:rsid w:val="003C5011"/>
    <w:rsid w:val="003C6384"/>
    <w:rsid w:val="003C64B1"/>
    <w:rsid w:val="003C76A6"/>
    <w:rsid w:val="003D1F53"/>
    <w:rsid w:val="003D5078"/>
    <w:rsid w:val="003D5D5B"/>
    <w:rsid w:val="003D7512"/>
    <w:rsid w:val="003D7A33"/>
    <w:rsid w:val="003E08F8"/>
    <w:rsid w:val="003E1944"/>
    <w:rsid w:val="003E1C3F"/>
    <w:rsid w:val="003E4213"/>
    <w:rsid w:val="003E4289"/>
    <w:rsid w:val="003E4ECB"/>
    <w:rsid w:val="003F18F6"/>
    <w:rsid w:val="003F19A5"/>
    <w:rsid w:val="003F1C27"/>
    <w:rsid w:val="003F5082"/>
    <w:rsid w:val="003F5A97"/>
    <w:rsid w:val="003F6B14"/>
    <w:rsid w:val="003F7281"/>
    <w:rsid w:val="003F7764"/>
    <w:rsid w:val="004021B5"/>
    <w:rsid w:val="00404DE4"/>
    <w:rsid w:val="0040631E"/>
    <w:rsid w:val="00406CB1"/>
    <w:rsid w:val="004071D6"/>
    <w:rsid w:val="0041539A"/>
    <w:rsid w:val="00415460"/>
    <w:rsid w:val="004171AC"/>
    <w:rsid w:val="00422C83"/>
    <w:rsid w:val="00423711"/>
    <w:rsid w:val="00426451"/>
    <w:rsid w:val="00427228"/>
    <w:rsid w:val="00431213"/>
    <w:rsid w:val="00431C83"/>
    <w:rsid w:val="00431ECD"/>
    <w:rsid w:val="00434086"/>
    <w:rsid w:val="004352C5"/>
    <w:rsid w:val="00435C4D"/>
    <w:rsid w:val="00436E56"/>
    <w:rsid w:val="0043788F"/>
    <w:rsid w:val="00440D65"/>
    <w:rsid w:val="00441F73"/>
    <w:rsid w:val="00443211"/>
    <w:rsid w:val="004537B9"/>
    <w:rsid w:val="004558FD"/>
    <w:rsid w:val="004562CA"/>
    <w:rsid w:val="00456896"/>
    <w:rsid w:val="00457CEE"/>
    <w:rsid w:val="0046230E"/>
    <w:rsid w:val="00462787"/>
    <w:rsid w:val="00462905"/>
    <w:rsid w:val="0046436F"/>
    <w:rsid w:val="0046527D"/>
    <w:rsid w:val="00465B1A"/>
    <w:rsid w:val="004661FC"/>
    <w:rsid w:val="00467AE9"/>
    <w:rsid w:val="00467AF0"/>
    <w:rsid w:val="00470D1E"/>
    <w:rsid w:val="0047599B"/>
    <w:rsid w:val="00475E64"/>
    <w:rsid w:val="00480223"/>
    <w:rsid w:val="00480F03"/>
    <w:rsid w:val="004814D8"/>
    <w:rsid w:val="00481618"/>
    <w:rsid w:val="00481C05"/>
    <w:rsid w:val="00487E00"/>
    <w:rsid w:val="00491EDC"/>
    <w:rsid w:val="00494301"/>
    <w:rsid w:val="00494765"/>
    <w:rsid w:val="00495BDD"/>
    <w:rsid w:val="00495EF0"/>
    <w:rsid w:val="004972B4"/>
    <w:rsid w:val="004A0A14"/>
    <w:rsid w:val="004A0BC8"/>
    <w:rsid w:val="004A2857"/>
    <w:rsid w:val="004A313C"/>
    <w:rsid w:val="004A7A62"/>
    <w:rsid w:val="004B796C"/>
    <w:rsid w:val="004B7DA5"/>
    <w:rsid w:val="004C13AE"/>
    <w:rsid w:val="004C1947"/>
    <w:rsid w:val="004C251C"/>
    <w:rsid w:val="004C44F2"/>
    <w:rsid w:val="004C4A7D"/>
    <w:rsid w:val="004C5234"/>
    <w:rsid w:val="004C54EE"/>
    <w:rsid w:val="004C6333"/>
    <w:rsid w:val="004C68E3"/>
    <w:rsid w:val="004C6A12"/>
    <w:rsid w:val="004D030A"/>
    <w:rsid w:val="004D209B"/>
    <w:rsid w:val="004D279A"/>
    <w:rsid w:val="004D378F"/>
    <w:rsid w:val="004D49D3"/>
    <w:rsid w:val="004D5C57"/>
    <w:rsid w:val="004D6B75"/>
    <w:rsid w:val="004E27AF"/>
    <w:rsid w:val="004E2AAA"/>
    <w:rsid w:val="004E32BD"/>
    <w:rsid w:val="004E3E48"/>
    <w:rsid w:val="004E4B2E"/>
    <w:rsid w:val="004F02BD"/>
    <w:rsid w:val="004F1AAF"/>
    <w:rsid w:val="004F2797"/>
    <w:rsid w:val="004F29CB"/>
    <w:rsid w:val="004F3E47"/>
    <w:rsid w:val="004F5351"/>
    <w:rsid w:val="004F563A"/>
    <w:rsid w:val="004F6164"/>
    <w:rsid w:val="00501FA8"/>
    <w:rsid w:val="00502EB4"/>
    <w:rsid w:val="0050665E"/>
    <w:rsid w:val="00507E1F"/>
    <w:rsid w:val="005102F7"/>
    <w:rsid w:val="005149A7"/>
    <w:rsid w:val="00516E56"/>
    <w:rsid w:val="00523F1C"/>
    <w:rsid w:val="005257EC"/>
    <w:rsid w:val="00525ACE"/>
    <w:rsid w:val="0052732A"/>
    <w:rsid w:val="005308D8"/>
    <w:rsid w:val="00531591"/>
    <w:rsid w:val="00532E18"/>
    <w:rsid w:val="00533864"/>
    <w:rsid w:val="005346A2"/>
    <w:rsid w:val="00535652"/>
    <w:rsid w:val="0053775A"/>
    <w:rsid w:val="00542EEB"/>
    <w:rsid w:val="00543C07"/>
    <w:rsid w:val="0054484F"/>
    <w:rsid w:val="00545DA7"/>
    <w:rsid w:val="00546CA8"/>
    <w:rsid w:val="00547A96"/>
    <w:rsid w:val="00550E9A"/>
    <w:rsid w:val="00551A47"/>
    <w:rsid w:val="00551B16"/>
    <w:rsid w:val="00551B86"/>
    <w:rsid w:val="00552120"/>
    <w:rsid w:val="00553897"/>
    <w:rsid w:val="005567B0"/>
    <w:rsid w:val="00557CC5"/>
    <w:rsid w:val="005626ED"/>
    <w:rsid w:val="00562C45"/>
    <w:rsid w:val="00565106"/>
    <w:rsid w:val="00567FAB"/>
    <w:rsid w:val="00571DC4"/>
    <w:rsid w:val="00573544"/>
    <w:rsid w:val="00573B7F"/>
    <w:rsid w:val="0057453E"/>
    <w:rsid w:val="00576C8B"/>
    <w:rsid w:val="00582835"/>
    <w:rsid w:val="00583764"/>
    <w:rsid w:val="00583802"/>
    <w:rsid w:val="005845AE"/>
    <w:rsid w:val="0059187C"/>
    <w:rsid w:val="00592F7B"/>
    <w:rsid w:val="0059718F"/>
    <w:rsid w:val="005A21CF"/>
    <w:rsid w:val="005A53AA"/>
    <w:rsid w:val="005A54AB"/>
    <w:rsid w:val="005A6E5B"/>
    <w:rsid w:val="005B032A"/>
    <w:rsid w:val="005B0760"/>
    <w:rsid w:val="005B14C5"/>
    <w:rsid w:val="005B158A"/>
    <w:rsid w:val="005B2C18"/>
    <w:rsid w:val="005B328C"/>
    <w:rsid w:val="005B3E01"/>
    <w:rsid w:val="005B4B99"/>
    <w:rsid w:val="005C0463"/>
    <w:rsid w:val="005C23B1"/>
    <w:rsid w:val="005C366A"/>
    <w:rsid w:val="005C4791"/>
    <w:rsid w:val="005C5C54"/>
    <w:rsid w:val="005C78A9"/>
    <w:rsid w:val="005D169F"/>
    <w:rsid w:val="005D363D"/>
    <w:rsid w:val="005D4455"/>
    <w:rsid w:val="005D7342"/>
    <w:rsid w:val="005D7A0F"/>
    <w:rsid w:val="005E0295"/>
    <w:rsid w:val="005E1B5F"/>
    <w:rsid w:val="005E2BD3"/>
    <w:rsid w:val="005E3916"/>
    <w:rsid w:val="005E46BB"/>
    <w:rsid w:val="005E5415"/>
    <w:rsid w:val="005E65AD"/>
    <w:rsid w:val="005F072F"/>
    <w:rsid w:val="005F09A6"/>
    <w:rsid w:val="005F5475"/>
    <w:rsid w:val="005F5AD4"/>
    <w:rsid w:val="005F5C6F"/>
    <w:rsid w:val="005F6167"/>
    <w:rsid w:val="006011A7"/>
    <w:rsid w:val="00603807"/>
    <w:rsid w:val="0060413F"/>
    <w:rsid w:val="006041EC"/>
    <w:rsid w:val="00607999"/>
    <w:rsid w:val="006114CF"/>
    <w:rsid w:val="0061576C"/>
    <w:rsid w:val="00617505"/>
    <w:rsid w:val="00617B8D"/>
    <w:rsid w:val="0062081C"/>
    <w:rsid w:val="00622D94"/>
    <w:rsid w:val="00625459"/>
    <w:rsid w:val="00626083"/>
    <w:rsid w:val="006264EF"/>
    <w:rsid w:val="0062764B"/>
    <w:rsid w:val="00630591"/>
    <w:rsid w:val="0063080A"/>
    <w:rsid w:val="006329EA"/>
    <w:rsid w:val="00632A57"/>
    <w:rsid w:val="0063318D"/>
    <w:rsid w:val="00633DCF"/>
    <w:rsid w:val="00642886"/>
    <w:rsid w:val="006428EC"/>
    <w:rsid w:val="00642A73"/>
    <w:rsid w:val="006463AA"/>
    <w:rsid w:val="006476A7"/>
    <w:rsid w:val="00654BE2"/>
    <w:rsid w:val="006554EC"/>
    <w:rsid w:val="006570EB"/>
    <w:rsid w:val="006570F6"/>
    <w:rsid w:val="006606AF"/>
    <w:rsid w:val="00662000"/>
    <w:rsid w:val="00663514"/>
    <w:rsid w:val="006654EE"/>
    <w:rsid w:val="00670153"/>
    <w:rsid w:val="00672C16"/>
    <w:rsid w:val="006732D3"/>
    <w:rsid w:val="00673AA3"/>
    <w:rsid w:val="00673E9D"/>
    <w:rsid w:val="00673F0B"/>
    <w:rsid w:val="00673F4B"/>
    <w:rsid w:val="006744D4"/>
    <w:rsid w:val="0067634E"/>
    <w:rsid w:val="006779C2"/>
    <w:rsid w:val="006802F7"/>
    <w:rsid w:val="00680425"/>
    <w:rsid w:val="006804B4"/>
    <w:rsid w:val="00680703"/>
    <w:rsid w:val="00682147"/>
    <w:rsid w:val="00683640"/>
    <w:rsid w:val="00684EE0"/>
    <w:rsid w:val="0068505E"/>
    <w:rsid w:val="00685419"/>
    <w:rsid w:val="00687854"/>
    <w:rsid w:val="00690E63"/>
    <w:rsid w:val="006927BE"/>
    <w:rsid w:val="00693483"/>
    <w:rsid w:val="006937C6"/>
    <w:rsid w:val="006968CC"/>
    <w:rsid w:val="006A214C"/>
    <w:rsid w:val="006A3246"/>
    <w:rsid w:val="006A42A5"/>
    <w:rsid w:val="006A45A7"/>
    <w:rsid w:val="006A46DB"/>
    <w:rsid w:val="006A74BF"/>
    <w:rsid w:val="006A7820"/>
    <w:rsid w:val="006A7EAE"/>
    <w:rsid w:val="006B3303"/>
    <w:rsid w:val="006B3A41"/>
    <w:rsid w:val="006B5909"/>
    <w:rsid w:val="006B60E1"/>
    <w:rsid w:val="006B6655"/>
    <w:rsid w:val="006B7392"/>
    <w:rsid w:val="006C0885"/>
    <w:rsid w:val="006C2E3E"/>
    <w:rsid w:val="006D2C78"/>
    <w:rsid w:val="006D3065"/>
    <w:rsid w:val="006D32A8"/>
    <w:rsid w:val="006D3CA7"/>
    <w:rsid w:val="006D5099"/>
    <w:rsid w:val="006D7415"/>
    <w:rsid w:val="006E75DB"/>
    <w:rsid w:val="006E7AD2"/>
    <w:rsid w:val="006F421E"/>
    <w:rsid w:val="006F505D"/>
    <w:rsid w:val="006F5FCD"/>
    <w:rsid w:val="006F7BA1"/>
    <w:rsid w:val="006F7FEB"/>
    <w:rsid w:val="0070030E"/>
    <w:rsid w:val="00701C8E"/>
    <w:rsid w:val="007020F6"/>
    <w:rsid w:val="00702A43"/>
    <w:rsid w:val="00702FC1"/>
    <w:rsid w:val="007030B7"/>
    <w:rsid w:val="007034F5"/>
    <w:rsid w:val="00704A26"/>
    <w:rsid w:val="007063E0"/>
    <w:rsid w:val="007133B9"/>
    <w:rsid w:val="00713B31"/>
    <w:rsid w:val="00713CE1"/>
    <w:rsid w:val="00713E0C"/>
    <w:rsid w:val="0071525E"/>
    <w:rsid w:val="00716CA5"/>
    <w:rsid w:val="0071789F"/>
    <w:rsid w:val="00720770"/>
    <w:rsid w:val="0072103D"/>
    <w:rsid w:val="007213E2"/>
    <w:rsid w:val="007235BB"/>
    <w:rsid w:val="007254EE"/>
    <w:rsid w:val="00726CED"/>
    <w:rsid w:val="00730E99"/>
    <w:rsid w:val="00737156"/>
    <w:rsid w:val="007376C2"/>
    <w:rsid w:val="0074039A"/>
    <w:rsid w:val="007423F0"/>
    <w:rsid w:val="00742706"/>
    <w:rsid w:val="00747290"/>
    <w:rsid w:val="0075282F"/>
    <w:rsid w:val="00753C3D"/>
    <w:rsid w:val="00756FDE"/>
    <w:rsid w:val="0075746B"/>
    <w:rsid w:val="00757B19"/>
    <w:rsid w:val="00764CCD"/>
    <w:rsid w:val="00766424"/>
    <w:rsid w:val="00767140"/>
    <w:rsid w:val="007719A7"/>
    <w:rsid w:val="007719B9"/>
    <w:rsid w:val="00771BD5"/>
    <w:rsid w:val="00772E2E"/>
    <w:rsid w:val="00773A78"/>
    <w:rsid w:val="00775B70"/>
    <w:rsid w:val="00777CE9"/>
    <w:rsid w:val="00780E0A"/>
    <w:rsid w:val="00781248"/>
    <w:rsid w:val="00783458"/>
    <w:rsid w:val="00784788"/>
    <w:rsid w:val="007872F8"/>
    <w:rsid w:val="00787CB5"/>
    <w:rsid w:val="00787DA0"/>
    <w:rsid w:val="00787DCD"/>
    <w:rsid w:val="00793CC8"/>
    <w:rsid w:val="00793D3B"/>
    <w:rsid w:val="00793E7A"/>
    <w:rsid w:val="00796F4C"/>
    <w:rsid w:val="007A22E3"/>
    <w:rsid w:val="007A2769"/>
    <w:rsid w:val="007B1A27"/>
    <w:rsid w:val="007B1A38"/>
    <w:rsid w:val="007B237F"/>
    <w:rsid w:val="007B2386"/>
    <w:rsid w:val="007B30B9"/>
    <w:rsid w:val="007B5BD5"/>
    <w:rsid w:val="007C02E8"/>
    <w:rsid w:val="007C2F7D"/>
    <w:rsid w:val="007C6481"/>
    <w:rsid w:val="007D4020"/>
    <w:rsid w:val="007D736A"/>
    <w:rsid w:val="007E0191"/>
    <w:rsid w:val="007E6445"/>
    <w:rsid w:val="007E7CDC"/>
    <w:rsid w:val="007F192A"/>
    <w:rsid w:val="007F1998"/>
    <w:rsid w:val="007F1E02"/>
    <w:rsid w:val="007F5E0C"/>
    <w:rsid w:val="008034A6"/>
    <w:rsid w:val="00803D51"/>
    <w:rsid w:val="008043E3"/>
    <w:rsid w:val="00804EAA"/>
    <w:rsid w:val="00807DAF"/>
    <w:rsid w:val="008110E6"/>
    <w:rsid w:val="00814D75"/>
    <w:rsid w:val="00816885"/>
    <w:rsid w:val="0082039B"/>
    <w:rsid w:val="008205A6"/>
    <w:rsid w:val="0082084E"/>
    <w:rsid w:val="00820DFD"/>
    <w:rsid w:val="00826CD7"/>
    <w:rsid w:val="00826E42"/>
    <w:rsid w:val="008318F8"/>
    <w:rsid w:val="008341DC"/>
    <w:rsid w:val="00834518"/>
    <w:rsid w:val="00835272"/>
    <w:rsid w:val="00835489"/>
    <w:rsid w:val="00835961"/>
    <w:rsid w:val="00843D88"/>
    <w:rsid w:val="00843FF7"/>
    <w:rsid w:val="00844122"/>
    <w:rsid w:val="00844B87"/>
    <w:rsid w:val="0084524D"/>
    <w:rsid w:val="0084537B"/>
    <w:rsid w:val="00845A84"/>
    <w:rsid w:val="00846018"/>
    <w:rsid w:val="008511FA"/>
    <w:rsid w:val="00851BAA"/>
    <w:rsid w:val="00852F97"/>
    <w:rsid w:val="008531BF"/>
    <w:rsid w:val="00854B71"/>
    <w:rsid w:val="00857D82"/>
    <w:rsid w:val="00860BFA"/>
    <w:rsid w:val="00860FC6"/>
    <w:rsid w:val="00862B14"/>
    <w:rsid w:val="008653F9"/>
    <w:rsid w:val="00870230"/>
    <w:rsid w:val="00874510"/>
    <w:rsid w:val="00877E47"/>
    <w:rsid w:val="00881929"/>
    <w:rsid w:val="008837D9"/>
    <w:rsid w:val="0088505F"/>
    <w:rsid w:val="00887AA5"/>
    <w:rsid w:val="0089043B"/>
    <w:rsid w:val="008921D8"/>
    <w:rsid w:val="008922B5"/>
    <w:rsid w:val="0089280F"/>
    <w:rsid w:val="00892F7F"/>
    <w:rsid w:val="00896BCB"/>
    <w:rsid w:val="008A07E4"/>
    <w:rsid w:val="008A168B"/>
    <w:rsid w:val="008A1772"/>
    <w:rsid w:val="008A1F10"/>
    <w:rsid w:val="008A242E"/>
    <w:rsid w:val="008A31AC"/>
    <w:rsid w:val="008A4B6E"/>
    <w:rsid w:val="008A5227"/>
    <w:rsid w:val="008A5A33"/>
    <w:rsid w:val="008A6B89"/>
    <w:rsid w:val="008A7793"/>
    <w:rsid w:val="008B2F5A"/>
    <w:rsid w:val="008B4889"/>
    <w:rsid w:val="008B66AE"/>
    <w:rsid w:val="008B6D11"/>
    <w:rsid w:val="008B6EC4"/>
    <w:rsid w:val="008B7B4F"/>
    <w:rsid w:val="008C2F2A"/>
    <w:rsid w:val="008C6E44"/>
    <w:rsid w:val="008C7C1B"/>
    <w:rsid w:val="008D0010"/>
    <w:rsid w:val="008D5757"/>
    <w:rsid w:val="008D5D11"/>
    <w:rsid w:val="008E09AB"/>
    <w:rsid w:val="008E0A33"/>
    <w:rsid w:val="008E23BD"/>
    <w:rsid w:val="008E2AAA"/>
    <w:rsid w:val="008E4A86"/>
    <w:rsid w:val="008E5485"/>
    <w:rsid w:val="008E7270"/>
    <w:rsid w:val="008E7CC4"/>
    <w:rsid w:val="008F21F1"/>
    <w:rsid w:val="008F2F59"/>
    <w:rsid w:val="00902F27"/>
    <w:rsid w:val="00903A9D"/>
    <w:rsid w:val="00905C0C"/>
    <w:rsid w:val="0090792F"/>
    <w:rsid w:val="00910691"/>
    <w:rsid w:val="00911A1E"/>
    <w:rsid w:val="00912F01"/>
    <w:rsid w:val="009139AD"/>
    <w:rsid w:val="00915D48"/>
    <w:rsid w:val="0091681A"/>
    <w:rsid w:val="00917EDA"/>
    <w:rsid w:val="00921F4F"/>
    <w:rsid w:val="0092272C"/>
    <w:rsid w:val="00922A96"/>
    <w:rsid w:val="00922E99"/>
    <w:rsid w:val="009253C5"/>
    <w:rsid w:val="009273C8"/>
    <w:rsid w:val="00931AA2"/>
    <w:rsid w:val="00935765"/>
    <w:rsid w:val="009431B5"/>
    <w:rsid w:val="00946796"/>
    <w:rsid w:val="00946852"/>
    <w:rsid w:val="00950D58"/>
    <w:rsid w:val="0095181B"/>
    <w:rsid w:val="0095245E"/>
    <w:rsid w:val="00952938"/>
    <w:rsid w:val="009531D0"/>
    <w:rsid w:val="00953A03"/>
    <w:rsid w:val="009576C7"/>
    <w:rsid w:val="00957A61"/>
    <w:rsid w:val="009605A7"/>
    <w:rsid w:val="00960A4C"/>
    <w:rsid w:val="009611E7"/>
    <w:rsid w:val="00963381"/>
    <w:rsid w:val="00964E08"/>
    <w:rsid w:val="009658FB"/>
    <w:rsid w:val="00971205"/>
    <w:rsid w:val="00976D6A"/>
    <w:rsid w:val="00977978"/>
    <w:rsid w:val="00981619"/>
    <w:rsid w:val="00983FE2"/>
    <w:rsid w:val="009857DD"/>
    <w:rsid w:val="00985BA5"/>
    <w:rsid w:val="00985DB7"/>
    <w:rsid w:val="00985E1E"/>
    <w:rsid w:val="009947CC"/>
    <w:rsid w:val="009A0C01"/>
    <w:rsid w:val="009A34DA"/>
    <w:rsid w:val="009A64D0"/>
    <w:rsid w:val="009B0016"/>
    <w:rsid w:val="009B46B7"/>
    <w:rsid w:val="009B690F"/>
    <w:rsid w:val="009C1403"/>
    <w:rsid w:val="009C1C4B"/>
    <w:rsid w:val="009C44E6"/>
    <w:rsid w:val="009C7069"/>
    <w:rsid w:val="009C7A53"/>
    <w:rsid w:val="009D18F1"/>
    <w:rsid w:val="009D287B"/>
    <w:rsid w:val="009D2A3C"/>
    <w:rsid w:val="009E14C3"/>
    <w:rsid w:val="009E19F8"/>
    <w:rsid w:val="009E2CBB"/>
    <w:rsid w:val="009E6166"/>
    <w:rsid w:val="009E7C5D"/>
    <w:rsid w:val="009F22CB"/>
    <w:rsid w:val="009F4E38"/>
    <w:rsid w:val="009F5186"/>
    <w:rsid w:val="009F5A73"/>
    <w:rsid w:val="009F76C7"/>
    <w:rsid w:val="00A00FAC"/>
    <w:rsid w:val="00A03054"/>
    <w:rsid w:val="00A0412D"/>
    <w:rsid w:val="00A13EB0"/>
    <w:rsid w:val="00A14B3C"/>
    <w:rsid w:val="00A16968"/>
    <w:rsid w:val="00A173C6"/>
    <w:rsid w:val="00A176BC"/>
    <w:rsid w:val="00A201A6"/>
    <w:rsid w:val="00A21114"/>
    <w:rsid w:val="00A211B4"/>
    <w:rsid w:val="00A223C7"/>
    <w:rsid w:val="00A230C0"/>
    <w:rsid w:val="00A23A18"/>
    <w:rsid w:val="00A261D3"/>
    <w:rsid w:val="00A2741C"/>
    <w:rsid w:val="00A27668"/>
    <w:rsid w:val="00A32081"/>
    <w:rsid w:val="00A33C52"/>
    <w:rsid w:val="00A3546A"/>
    <w:rsid w:val="00A35E89"/>
    <w:rsid w:val="00A366F5"/>
    <w:rsid w:val="00A51C52"/>
    <w:rsid w:val="00A53598"/>
    <w:rsid w:val="00A551B5"/>
    <w:rsid w:val="00A56DFA"/>
    <w:rsid w:val="00A61752"/>
    <w:rsid w:val="00A617B5"/>
    <w:rsid w:val="00A61BA2"/>
    <w:rsid w:val="00A63AF4"/>
    <w:rsid w:val="00A65647"/>
    <w:rsid w:val="00A67C53"/>
    <w:rsid w:val="00A76394"/>
    <w:rsid w:val="00A766AB"/>
    <w:rsid w:val="00A84625"/>
    <w:rsid w:val="00A92B19"/>
    <w:rsid w:val="00A936D6"/>
    <w:rsid w:val="00A95C57"/>
    <w:rsid w:val="00A97B94"/>
    <w:rsid w:val="00AA0734"/>
    <w:rsid w:val="00AA1175"/>
    <w:rsid w:val="00AA1C66"/>
    <w:rsid w:val="00AA4130"/>
    <w:rsid w:val="00AA4E3B"/>
    <w:rsid w:val="00AA4FFF"/>
    <w:rsid w:val="00AA6A6F"/>
    <w:rsid w:val="00AA7075"/>
    <w:rsid w:val="00AB4B42"/>
    <w:rsid w:val="00AB548D"/>
    <w:rsid w:val="00AB7D9F"/>
    <w:rsid w:val="00AC0653"/>
    <w:rsid w:val="00AC1BF8"/>
    <w:rsid w:val="00AC2BB1"/>
    <w:rsid w:val="00AC4F86"/>
    <w:rsid w:val="00AC6AD3"/>
    <w:rsid w:val="00AD2252"/>
    <w:rsid w:val="00AD27C8"/>
    <w:rsid w:val="00AD43AB"/>
    <w:rsid w:val="00AD4E46"/>
    <w:rsid w:val="00AD52E1"/>
    <w:rsid w:val="00AD53B6"/>
    <w:rsid w:val="00AD7F9B"/>
    <w:rsid w:val="00AE0EE9"/>
    <w:rsid w:val="00AE2B1F"/>
    <w:rsid w:val="00AE39CA"/>
    <w:rsid w:val="00AE3A87"/>
    <w:rsid w:val="00AE4A28"/>
    <w:rsid w:val="00AF121F"/>
    <w:rsid w:val="00AF18E6"/>
    <w:rsid w:val="00AF21D9"/>
    <w:rsid w:val="00AF23F9"/>
    <w:rsid w:val="00AF29A7"/>
    <w:rsid w:val="00AF3564"/>
    <w:rsid w:val="00AF3DDE"/>
    <w:rsid w:val="00B007A4"/>
    <w:rsid w:val="00B01331"/>
    <w:rsid w:val="00B01F9F"/>
    <w:rsid w:val="00B0257C"/>
    <w:rsid w:val="00B03724"/>
    <w:rsid w:val="00B04F0D"/>
    <w:rsid w:val="00B07102"/>
    <w:rsid w:val="00B10CC5"/>
    <w:rsid w:val="00B120E2"/>
    <w:rsid w:val="00B13761"/>
    <w:rsid w:val="00B13B11"/>
    <w:rsid w:val="00B153A6"/>
    <w:rsid w:val="00B2154E"/>
    <w:rsid w:val="00B23982"/>
    <w:rsid w:val="00B24308"/>
    <w:rsid w:val="00B2511A"/>
    <w:rsid w:val="00B25EE0"/>
    <w:rsid w:val="00B27935"/>
    <w:rsid w:val="00B31059"/>
    <w:rsid w:val="00B31348"/>
    <w:rsid w:val="00B32998"/>
    <w:rsid w:val="00B32F5B"/>
    <w:rsid w:val="00B33DF0"/>
    <w:rsid w:val="00B33FC7"/>
    <w:rsid w:val="00B37BCE"/>
    <w:rsid w:val="00B43267"/>
    <w:rsid w:val="00B43CA2"/>
    <w:rsid w:val="00B44AE2"/>
    <w:rsid w:val="00B46528"/>
    <w:rsid w:val="00B531C0"/>
    <w:rsid w:val="00B54799"/>
    <w:rsid w:val="00B54B7C"/>
    <w:rsid w:val="00B55295"/>
    <w:rsid w:val="00B57DE0"/>
    <w:rsid w:val="00B60ADD"/>
    <w:rsid w:val="00B60C0A"/>
    <w:rsid w:val="00B61FBA"/>
    <w:rsid w:val="00B71652"/>
    <w:rsid w:val="00B71A7D"/>
    <w:rsid w:val="00B727A0"/>
    <w:rsid w:val="00B74076"/>
    <w:rsid w:val="00B75383"/>
    <w:rsid w:val="00B82023"/>
    <w:rsid w:val="00B840B6"/>
    <w:rsid w:val="00B8439F"/>
    <w:rsid w:val="00B853C8"/>
    <w:rsid w:val="00B85E8F"/>
    <w:rsid w:val="00B874BB"/>
    <w:rsid w:val="00B9152B"/>
    <w:rsid w:val="00B91D09"/>
    <w:rsid w:val="00B9414F"/>
    <w:rsid w:val="00B9467B"/>
    <w:rsid w:val="00B9624D"/>
    <w:rsid w:val="00BA5D39"/>
    <w:rsid w:val="00BB3629"/>
    <w:rsid w:val="00BB4C36"/>
    <w:rsid w:val="00BB6F6D"/>
    <w:rsid w:val="00BB7ACF"/>
    <w:rsid w:val="00BB7D56"/>
    <w:rsid w:val="00BC1113"/>
    <w:rsid w:val="00BC143E"/>
    <w:rsid w:val="00BC20D7"/>
    <w:rsid w:val="00BC296D"/>
    <w:rsid w:val="00BC3AAD"/>
    <w:rsid w:val="00BC73FF"/>
    <w:rsid w:val="00BC75E2"/>
    <w:rsid w:val="00BD2FD1"/>
    <w:rsid w:val="00BD3E8D"/>
    <w:rsid w:val="00BD44F3"/>
    <w:rsid w:val="00BE0BA0"/>
    <w:rsid w:val="00BE1633"/>
    <w:rsid w:val="00BE2167"/>
    <w:rsid w:val="00BE245A"/>
    <w:rsid w:val="00BE2744"/>
    <w:rsid w:val="00BE3913"/>
    <w:rsid w:val="00BE55C4"/>
    <w:rsid w:val="00BF18E2"/>
    <w:rsid w:val="00BF2E79"/>
    <w:rsid w:val="00BF3846"/>
    <w:rsid w:val="00BF5041"/>
    <w:rsid w:val="00BF517F"/>
    <w:rsid w:val="00BF5B83"/>
    <w:rsid w:val="00BF5D9C"/>
    <w:rsid w:val="00BF5E7B"/>
    <w:rsid w:val="00BF5EFA"/>
    <w:rsid w:val="00BF60A1"/>
    <w:rsid w:val="00C0179B"/>
    <w:rsid w:val="00C0323A"/>
    <w:rsid w:val="00C03B0E"/>
    <w:rsid w:val="00C05FD7"/>
    <w:rsid w:val="00C14BD3"/>
    <w:rsid w:val="00C160FB"/>
    <w:rsid w:val="00C1651A"/>
    <w:rsid w:val="00C1703A"/>
    <w:rsid w:val="00C20D4E"/>
    <w:rsid w:val="00C222D1"/>
    <w:rsid w:val="00C226CD"/>
    <w:rsid w:val="00C266E7"/>
    <w:rsid w:val="00C26DFE"/>
    <w:rsid w:val="00C31876"/>
    <w:rsid w:val="00C32A33"/>
    <w:rsid w:val="00C3396E"/>
    <w:rsid w:val="00C339C0"/>
    <w:rsid w:val="00C349C1"/>
    <w:rsid w:val="00C34B52"/>
    <w:rsid w:val="00C35CE2"/>
    <w:rsid w:val="00C360F7"/>
    <w:rsid w:val="00C36338"/>
    <w:rsid w:val="00C3771B"/>
    <w:rsid w:val="00C40C1A"/>
    <w:rsid w:val="00C47142"/>
    <w:rsid w:val="00C4734A"/>
    <w:rsid w:val="00C479BF"/>
    <w:rsid w:val="00C47C11"/>
    <w:rsid w:val="00C52B22"/>
    <w:rsid w:val="00C5318C"/>
    <w:rsid w:val="00C540A8"/>
    <w:rsid w:val="00C548DF"/>
    <w:rsid w:val="00C55F82"/>
    <w:rsid w:val="00C55FB5"/>
    <w:rsid w:val="00C56C63"/>
    <w:rsid w:val="00C6043A"/>
    <w:rsid w:val="00C612E2"/>
    <w:rsid w:val="00C63E2D"/>
    <w:rsid w:val="00C64041"/>
    <w:rsid w:val="00C64E14"/>
    <w:rsid w:val="00C64F36"/>
    <w:rsid w:val="00C64F58"/>
    <w:rsid w:val="00C650D7"/>
    <w:rsid w:val="00C700C2"/>
    <w:rsid w:val="00C74FCA"/>
    <w:rsid w:val="00C75EF1"/>
    <w:rsid w:val="00C827CB"/>
    <w:rsid w:val="00C829EA"/>
    <w:rsid w:val="00C84283"/>
    <w:rsid w:val="00C854F7"/>
    <w:rsid w:val="00C85FDC"/>
    <w:rsid w:val="00C860E4"/>
    <w:rsid w:val="00C874C0"/>
    <w:rsid w:val="00C923BE"/>
    <w:rsid w:val="00C93E6F"/>
    <w:rsid w:val="00C9519B"/>
    <w:rsid w:val="00C95846"/>
    <w:rsid w:val="00CA4C0C"/>
    <w:rsid w:val="00CA4E41"/>
    <w:rsid w:val="00CA7929"/>
    <w:rsid w:val="00CB0849"/>
    <w:rsid w:val="00CB1F7C"/>
    <w:rsid w:val="00CB5F1F"/>
    <w:rsid w:val="00CB64E9"/>
    <w:rsid w:val="00CC0FC6"/>
    <w:rsid w:val="00CC171A"/>
    <w:rsid w:val="00CC174D"/>
    <w:rsid w:val="00CC3427"/>
    <w:rsid w:val="00CC45B1"/>
    <w:rsid w:val="00CC7956"/>
    <w:rsid w:val="00CD214F"/>
    <w:rsid w:val="00CD3B77"/>
    <w:rsid w:val="00CD6487"/>
    <w:rsid w:val="00CD6D3F"/>
    <w:rsid w:val="00CD7417"/>
    <w:rsid w:val="00CD7E29"/>
    <w:rsid w:val="00CE1D10"/>
    <w:rsid w:val="00CE2548"/>
    <w:rsid w:val="00CE3909"/>
    <w:rsid w:val="00CE4C8C"/>
    <w:rsid w:val="00CE5750"/>
    <w:rsid w:val="00CE59EF"/>
    <w:rsid w:val="00CF0533"/>
    <w:rsid w:val="00CF16A5"/>
    <w:rsid w:val="00CF1E6F"/>
    <w:rsid w:val="00CF2517"/>
    <w:rsid w:val="00CF3868"/>
    <w:rsid w:val="00CF6845"/>
    <w:rsid w:val="00D0277A"/>
    <w:rsid w:val="00D02795"/>
    <w:rsid w:val="00D0324D"/>
    <w:rsid w:val="00D0461E"/>
    <w:rsid w:val="00D06287"/>
    <w:rsid w:val="00D06AEB"/>
    <w:rsid w:val="00D13E11"/>
    <w:rsid w:val="00D16D6B"/>
    <w:rsid w:val="00D17E55"/>
    <w:rsid w:val="00D20361"/>
    <w:rsid w:val="00D2123A"/>
    <w:rsid w:val="00D25422"/>
    <w:rsid w:val="00D26883"/>
    <w:rsid w:val="00D2707F"/>
    <w:rsid w:val="00D3138F"/>
    <w:rsid w:val="00D3403A"/>
    <w:rsid w:val="00D34BD4"/>
    <w:rsid w:val="00D35E08"/>
    <w:rsid w:val="00D36375"/>
    <w:rsid w:val="00D41CE8"/>
    <w:rsid w:val="00D4575C"/>
    <w:rsid w:val="00D46F98"/>
    <w:rsid w:val="00D475A9"/>
    <w:rsid w:val="00D50A00"/>
    <w:rsid w:val="00D514C6"/>
    <w:rsid w:val="00D532B9"/>
    <w:rsid w:val="00D54682"/>
    <w:rsid w:val="00D56C33"/>
    <w:rsid w:val="00D56FAE"/>
    <w:rsid w:val="00D57847"/>
    <w:rsid w:val="00D6022E"/>
    <w:rsid w:val="00D60613"/>
    <w:rsid w:val="00D61C83"/>
    <w:rsid w:val="00D61C9A"/>
    <w:rsid w:val="00D61F4D"/>
    <w:rsid w:val="00D621CC"/>
    <w:rsid w:val="00D63CDC"/>
    <w:rsid w:val="00D63FD8"/>
    <w:rsid w:val="00D65086"/>
    <w:rsid w:val="00D65833"/>
    <w:rsid w:val="00D667B4"/>
    <w:rsid w:val="00D728BF"/>
    <w:rsid w:val="00D80EE6"/>
    <w:rsid w:val="00D82A99"/>
    <w:rsid w:val="00D83204"/>
    <w:rsid w:val="00D8382E"/>
    <w:rsid w:val="00D85812"/>
    <w:rsid w:val="00D86C99"/>
    <w:rsid w:val="00D921D2"/>
    <w:rsid w:val="00D9232F"/>
    <w:rsid w:val="00D9304B"/>
    <w:rsid w:val="00D931CA"/>
    <w:rsid w:val="00D9593C"/>
    <w:rsid w:val="00D95B37"/>
    <w:rsid w:val="00D97D03"/>
    <w:rsid w:val="00DA560A"/>
    <w:rsid w:val="00DA6E21"/>
    <w:rsid w:val="00DA713F"/>
    <w:rsid w:val="00DB0CCD"/>
    <w:rsid w:val="00DB1659"/>
    <w:rsid w:val="00DB2D63"/>
    <w:rsid w:val="00DC217C"/>
    <w:rsid w:val="00DC344E"/>
    <w:rsid w:val="00DC41EA"/>
    <w:rsid w:val="00DC56CB"/>
    <w:rsid w:val="00DC657D"/>
    <w:rsid w:val="00DD7305"/>
    <w:rsid w:val="00DD7A66"/>
    <w:rsid w:val="00DD7EE7"/>
    <w:rsid w:val="00DE0FFE"/>
    <w:rsid w:val="00DE26DB"/>
    <w:rsid w:val="00DE33FA"/>
    <w:rsid w:val="00DE53BC"/>
    <w:rsid w:val="00DF01A5"/>
    <w:rsid w:val="00DF126E"/>
    <w:rsid w:val="00DF1E3D"/>
    <w:rsid w:val="00DF1EC7"/>
    <w:rsid w:val="00DF66DE"/>
    <w:rsid w:val="00DF7F9E"/>
    <w:rsid w:val="00E0158B"/>
    <w:rsid w:val="00E01F29"/>
    <w:rsid w:val="00E01FA9"/>
    <w:rsid w:val="00E04248"/>
    <w:rsid w:val="00E045B0"/>
    <w:rsid w:val="00E07DE4"/>
    <w:rsid w:val="00E10F13"/>
    <w:rsid w:val="00E118B9"/>
    <w:rsid w:val="00E142B2"/>
    <w:rsid w:val="00E14783"/>
    <w:rsid w:val="00E15A10"/>
    <w:rsid w:val="00E16CBA"/>
    <w:rsid w:val="00E20B36"/>
    <w:rsid w:val="00E23CC1"/>
    <w:rsid w:val="00E24F16"/>
    <w:rsid w:val="00E25A56"/>
    <w:rsid w:val="00E2735E"/>
    <w:rsid w:val="00E32F16"/>
    <w:rsid w:val="00E34BC3"/>
    <w:rsid w:val="00E35B29"/>
    <w:rsid w:val="00E402F1"/>
    <w:rsid w:val="00E40763"/>
    <w:rsid w:val="00E40C4A"/>
    <w:rsid w:val="00E41219"/>
    <w:rsid w:val="00E430C1"/>
    <w:rsid w:val="00E456FA"/>
    <w:rsid w:val="00E467C3"/>
    <w:rsid w:val="00E4753C"/>
    <w:rsid w:val="00E528F6"/>
    <w:rsid w:val="00E60E63"/>
    <w:rsid w:val="00E6155B"/>
    <w:rsid w:val="00E61737"/>
    <w:rsid w:val="00E61F90"/>
    <w:rsid w:val="00E654CD"/>
    <w:rsid w:val="00E65B44"/>
    <w:rsid w:val="00E66638"/>
    <w:rsid w:val="00E700FE"/>
    <w:rsid w:val="00E708D4"/>
    <w:rsid w:val="00E71EBB"/>
    <w:rsid w:val="00E73A1D"/>
    <w:rsid w:val="00E73E31"/>
    <w:rsid w:val="00E7459C"/>
    <w:rsid w:val="00E7543C"/>
    <w:rsid w:val="00E75735"/>
    <w:rsid w:val="00E763F9"/>
    <w:rsid w:val="00E80443"/>
    <w:rsid w:val="00E822AA"/>
    <w:rsid w:val="00E82810"/>
    <w:rsid w:val="00E8373B"/>
    <w:rsid w:val="00E84641"/>
    <w:rsid w:val="00E84654"/>
    <w:rsid w:val="00E84AE0"/>
    <w:rsid w:val="00E85DD7"/>
    <w:rsid w:val="00E87EBF"/>
    <w:rsid w:val="00E9064C"/>
    <w:rsid w:val="00E91B5E"/>
    <w:rsid w:val="00E93F09"/>
    <w:rsid w:val="00E97BE7"/>
    <w:rsid w:val="00EA178B"/>
    <w:rsid w:val="00EA28DE"/>
    <w:rsid w:val="00EA57F4"/>
    <w:rsid w:val="00EA5CB0"/>
    <w:rsid w:val="00EA660A"/>
    <w:rsid w:val="00EA7C46"/>
    <w:rsid w:val="00EB00DC"/>
    <w:rsid w:val="00EB0587"/>
    <w:rsid w:val="00EB2E1B"/>
    <w:rsid w:val="00EB49E7"/>
    <w:rsid w:val="00EB641A"/>
    <w:rsid w:val="00EC540C"/>
    <w:rsid w:val="00EC5C8C"/>
    <w:rsid w:val="00ED7E09"/>
    <w:rsid w:val="00EE2B25"/>
    <w:rsid w:val="00EE2F80"/>
    <w:rsid w:val="00EE39A2"/>
    <w:rsid w:val="00EE4CF7"/>
    <w:rsid w:val="00EE6AAB"/>
    <w:rsid w:val="00EF1BC7"/>
    <w:rsid w:val="00EF22D9"/>
    <w:rsid w:val="00EF29DA"/>
    <w:rsid w:val="00EF3F9B"/>
    <w:rsid w:val="00EF445A"/>
    <w:rsid w:val="00EF5385"/>
    <w:rsid w:val="00EF6835"/>
    <w:rsid w:val="00EF746E"/>
    <w:rsid w:val="00F01E5B"/>
    <w:rsid w:val="00F021E9"/>
    <w:rsid w:val="00F03456"/>
    <w:rsid w:val="00F047E4"/>
    <w:rsid w:val="00F050E4"/>
    <w:rsid w:val="00F13D73"/>
    <w:rsid w:val="00F157C9"/>
    <w:rsid w:val="00F17C14"/>
    <w:rsid w:val="00F22160"/>
    <w:rsid w:val="00F23A20"/>
    <w:rsid w:val="00F23F9A"/>
    <w:rsid w:val="00F23FAC"/>
    <w:rsid w:val="00F2516F"/>
    <w:rsid w:val="00F26426"/>
    <w:rsid w:val="00F27F42"/>
    <w:rsid w:val="00F3114D"/>
    <w:rsid w:val="00F3132B"/>
    <w:rsid w:val="00F34219"/>
    <w:rsid w:val="00F36789"/>
    <w:rsid w:val="00F36B1E"/>
    <w:rsid w:val="00F373BE"/>
    <w:rsid w:val="00F37B1C"/>
    <w:rsid w:val="00F40B69"/>
    <w:rsid w:val="00F40EF7"/>
    <w:rsid w:val="00F41E1B"/>
    <w:rsid w:val="00F42754"/>
    <w:rsid w:val="00F42BAE"/>
    <w:rsid w:val="00F442A9"/>
    <w:rsid w:val="00F45247"/>
    <w:rsid w:val="00F455E4"/>
    <w:rsid w:val="00F47AF4"/>
    <w:rsid w:val="00F507C5"/>
    <w:rsid w:val="00F50AEC"/>
    <w:rsid w:val="00F52707"/>
    <w:rsid w:val="00F52BD2"/>
    <w:rsid w:val="00F52EAA"/>
    <w:rsid w:val="00F547CE"/>
    <w:rsid w:val="00F562A2"/>
    <w:rsid w:val="00F60DA6"/>
    <w:rsid w:val="00F6134A"/>
    <w:rsid w:val="00F64870"/>
    <w:rsid w:val="00F6687C"/>
    <w:rsid w:val="00F66B67"/>
    <w:rsid w:val="00F70B90"/>
    <w:rsid w:val="00F74017"/>
    <w:rsid w:val="00F75DE3"/>
    <w:rsid w:val="00F76E0F"/>
    <w:rsid w:val="00F77040"/>
    <w:rsid w:val="00F801BF"/>
    <w:rsid w:val="00F81420"/>
    <w:rsid w:val="00F817E2"/>
    <w:rsid w:val="00F81FD9"/>
    <w:rsid w:val="00F82D26"/>
    <w:rsid w:val="00F82DC9"/>
    <w:rsid w:val="00F83BF4"/>
    <w:rsid w:val="00F84128"/>
    <w:rsid w:val="00F84C77"/>
    <w:rsid w:val="00F85299"/>
    <w:rsid w:val="00F86F85"/>
    <w:rsid w:val="00F87461"/>
    <w:rsid w:val="00F916AB"/>
    <w:rsid w:val="00F92AD1"/>
    <w:rsid w:val="00F973FD"/>
    <w:rsid w:val="00FA08E4"/>
    <w:rsid w:val="00FA138F"/>
    <w:rsid w:val="00FA1405"/>
    <w:rsid w:val="00FA53B4"/>
    <w:rsid w:val="00FA56D8"/>
    <w:rsid w:val="00FA5A0C"/>
    <w:rsid w:val="00FA5DF8"/>
    <w:rsid w:val="00FA6A07"/>
    <w:rsid w:val="00FA7654"/>
    <w:rsid w:val="00FB5543"/>
    <w:rsid w:val="00FB69EA"/>
    <w:rsid w:val="00FC035E"/>
    <w:rsid w:val="00FC175F"/>
    <w:rsid w:val="00FC2F4A"/>
    <w:rsid w:val="00FC4BD5"/>
    <w:rsid w:val="00FC4F96"/>
    <w:rsid w:val="00FC60D1"/>
    <w:rsid w:val="00FC7D93"/>
    <w:rsid w:val="00FD001F"/>
    <w:rsid w:val="00FD357A"/>
    <w:rsid w:val="00FD3ED3"/>
    <w:rsid w:val="00FD5425"/>
    <w:rsid w:val="00FD60CC"/>
    <w:rsid w:val="00FE1DFF"/>
    <w:rsid w:val="00FE22D8"/>
    <w:rsid w:val="00FE3391"/>
    <w:rsid w:val="00FE41E5"/>
    <w:rsid w:val="00FE5802"/>
    <w:rsid w:val="00FE5E59"/>
    <w:rsid w:val="00FE7A83"/>
    <w:rsid w:val="00FF069F"/>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516E56"/>
    <w:pPr>
      <w:numPr>
        <w:numId w:val="8"/>
      </w:numPr>
    </w:pPr>
  </w:style>
  <w:style w:type="numbering" w:customStyle="1" w:styleId="Biecalista11">
    <w:name w:val="Bieżąca lista11"/>
    <w:rsid w:val="00516E56"/>
    <w:pPr>
      <w:numPr>
        <w:numId w:val="8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9"/>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60"/>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516E56"/>
    <w:pPr>
      <w:numPr>
        <w:numId w:val="8"/>
      </w:numPr>
    </w:pPr>
  </w:style>
  <w:style w:type="numbering" w:customStyle="1" w:styleId="Biecalista11">
    <w:name w:val="Bieżąca lista11"/>
    <w:rsid w:val="00516E56"/>
    <w:pPr>
      <w:numPr>
        <w:numId w:val="8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9"/>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60"/>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B9EB3-A4AE-470A-9C52-ACA300199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11110</Words>
  <Characters>66662</Characters>
  <Application>Microsoft Office Word</Application>
  <DocSecurity>0</DocSecurity>
  <Lines>555</Lines>
  <Paragraphs>155</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77617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Kruszewski Łukasz  (BA-F)</cp:lastModifiedBy>
  <cp:revision>3</cp:revision>
  <cp:lastPrinted>2017-03-29T11:29:00Z</cp:lastPrinted>
  <dcterms:created xsi:type="dcterms:W3CDTF">2017-04-04T12:11:00Z</dcterms:created>
  <dcterms:modified xsi:type="dcterms:W3CDTF">2017-04-05T07:16:00Z</dcterms:modified>
</cp:coreProperties>
</file>