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F37B1C" w:rsidRDefault="0070030E" w:rsidP="00F37B1C">
      <w:pPr>
        <w:ind w:right="-2"/>
        <w:jc w:val="center"/>
        <w:outlineLvl w:val="0"/>
        <w:rPr>
          <w:rFonts w:ascii="Arial" w:hAnsi="Arial" w:cs="Arial"/>
          <w:b/>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RZECZPOSPOLITA POLSKA</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MINISTERSTWO SPRAWIEDLIWOŚCI</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ALEJE UJAZDOWSKIE 11</w:t>
      </w: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00-567 WARSZAWA</w:t>
      </w: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ind w:left="3632"/>
        <w:jc w:val="both"/>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F37B1C">
        <w:rPr>
          <w:rFonts w:ascii="Arial" w:hAnsi="Arial" w:cs="Arial"/>
          <w:sz w:val="20"/>
          <w:szCs w:val="20"/>
        </w:rPr>
        <w:t xml:space="preserve">SPECYFIKACJA ISTOTNYCH </w:t>
      </w:r>
      <w:r w:rsidRPr="00F37B1C">
        <w:rPr>
          <w:rFonts w:ascii="Arial" w:hAnsi="Arial" w:cs="Arial"/>
          <w:sz w:val="20"/>
          <w:szCs w:val="20"/>
        </w:rPr>
        <w:br/>
        <w:t>WARUNKÓW ZAMÓWIENIA</w:t>
      </w:r>
    </w:p>
    <w:p w:rsidR="00EA57F4" w:rsidRPr="00F37B1C" w:rsidRDefault="00EA57F4" w:rsidP="00F37B1C">
      <w:pPr>
        <w:jc w:val="center"/>
        <w:outlineLvl w:val="0"/>
        <w:rPr>
          <w:rFonts w:ascii="Arial" w:hAnsi="Arial" w:cs="Arial"/>
          <w:sz w:val="20"/>
          <w:szCs w:val="20"/>
        </w:rPr>
      </w:pPr>
    </w:p>
    <w:p w:rsidR="00B153A6" w:rsidRPr="00F37B1C" w:rsidRDefault="00B153A6" w:rsidP="00F37B1C">
      <w:pPr>
        <w:jc w:val="center"/>
        <w:outlineLvl w:val="0"/>
        <w:rPr>
          <w:rFonts w:ascii="Arial" w:hAnsi="Arial" w:cs="Arial"/>
          <w:sz w:val="20"/>
          <w:szCs w:val="20"/>
        </w:rPr>
      </w:pP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 xml:space="preserve">w postępowaniu o udzielenie zamówienia publicznego prowadzonym </w:t>
      </w:r>
    </w:p>
    <w:p w:rsidR="00EA57F4" w:rsidRPr="00F37B1C" w:rsidRDefault="00EA57F4" w:rsidP="00F37B1C">
      <w:pPr>
        <w:ind w:left="709"/>
        <w:jc w:val="center"/>
        <w:outlineLvl w:val="0"/>
        <w:rPr>
          <w:rFonts w:ascii="Arial" w:hAnsi="Arial" w:cs="Arial"/>
          <w:sz w:val="20"/>
          <w:szCs w:val="20"/>
        </w:rPr>
      </w:pPr>
      <w:r w:rsidRPr="00F37B1C">
        <w:rPr>
          <w:rFonts w:ascii="Arial" w:hAnsi="Arial" w:cs="Arial"/>
          <w:sz w:val="20"/>
          <w:szCs w:val="20"/>
        </w:rPr>
        <w:t>w trybie przetargu nieograniczonego na</w:t>
      </w:r>
    </w:p>
    <w:p w:rsidR="00EA57F4" w:rsidRPr="00F37B1C" w:rsidRDefault="00EA57F4" w:rsidP="00F37B1C">
      <w:pPr>
        <w:ind w:left="709"/>
        <w:jc w:val="center"/>
        <w:outlineLvl w:val="0"/>
        <w:rPr>
          <w:rFonts w:ascii="Arial" w:hAnsi="Arial" w:cs="Arial"/>
          <w:b/>
          <w:sz w:val="20"/>
          <w:szCs w:val="20"/>
        </w:rPr>
      </w:pPr>
    </w:p>
    <w:p w:rsidR="00B153A6" w:rsidRPr="00F37B1C" w:rsidRDefault="00B153A6" w:rsidP="00F37B1C">
      <w:pPr>
        <w:ind w:left="709"/>
        <w:jc w:val="center"/>
        <w:outlineLvl w:val="0"/>
        <w:rPr>
          <w:rFonts w:ascii="Arial" w:hAnsi="Arial" w:cs="Arial"/>
          <w:b/>
          <w:sz w:val="20"/>
          <w:szCs w:val="20"/>
        </w:rPr>
      </w:pPr>
    </w:p>
    <w:p w:rsidR="00EA57F4" w:rsidRPr="00F37B1C" w:rsidRDefault="00E26D45" w:rsidP="00F37B1C">
      <w:pPr>
        <w:jc w:val="center"/>
        <w:outlineLvl w:val="0"/>
        <w:rPr>
          <w:rFonts w:ascii="Arial" w:hAnsi="Arial" w:cs="Arial"/>
          <w:b/>
          <w:sz w:val="20"/>
          <w:szCs w:val="20"/>
          <w:u w:val="single"/>
        </w:rPr>
      </w:pPr>
      <w:r w:rsidRPr="00E26D45">
        <w:rPr>
          <w:rFonts w:ascii="Arial" w:hAnsi="Arial" w:cs="Arial"/>
          <w:b/>
          <w:sz w:val="20"/>
          <w:szCs w:val="20"/>
          <w:u w:val="single"/>
        </w:rPr>
        <w:t>Usługi utrzymania dla systemu teleinformatycznego Elektroniczne Księgi Wieczyste (EKW)</w:t>
      </w:r>
    </w:p>
    <w:p w:rsidR="00EA57F4" w:rsidRPr="00F37B1C" w:rsidRDefault="00EA57F4"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C827CB" w:rsidRPr="00F37B1C" w:rsidRDefault="00C827CB" w:rsidP="00F37B1C">
      <w:pPr>
        <w:jc w:val="center"/>
        <w:outlineLvl w:val="0"/>
        <w:rPr>
          <w:rFonts w:ascii="Arial" w:hAnsi="Arial" w:cs="Arial"/>
          <w:sz w:val="20"/>
          <w:szCs w:val="20"/>
        </w:rPr>
      </w:pPr>
    </w:p>
    <w:p w:rsidR="00EA57F4" w:rsidRPr="00F37B1C" w:rsidRDefault="00EA57F4" w:rsidP="00F37B1C">
      <w:pPr>
        <w:jc w:val="center"/>
        <w:outlineLvl w:val="0"/>
        <w:rPr>
          <w:rFonts w:ascii="Arial" w:hAnsi="Arial" w:cs="Arial"/>
          <w:sz w:val="20"/>
          <w:szCs w:val="20"/>
        </w:rPr>
      </w:pPr>
      <w:r w:rsidRPr="00E648DF">
        <w:rPr>
          <w:rFonts w:ascii="Arial" w:hAnsi="Arial" w:cs="Arial"/>
          <w:sz w:val="20"/>
          <w:szCs w:val="20"/>
        </w:rPr>
        <w:t>znak sprawy: BA-F-II-3710-</w:t>
      </w:r>
      <w:r w:rsidR="00E648DF" w:rsidRPr="00E648DF">
        <w:rPr>
          <w:rFonts w:ascii="Arial" w:hAnsi="Arial" w:cs="Arial"/>
          <w:sz w:val="20"/>
          <w:szCs w:val="20"/>
        </w:rPr>
        <w:t>1</w:t>
      </w:r>
      <w:r w:rsidR="00C827CB" w:rsidRPr="00E648DF">
        <w:rPr>
          <w:rFonts w:ascii="Arial" w:hAnsi="Arial" w:cs="Arial"/>
          <w:sz w:val="20"/>
          <w:szCs w:val="20"/>
        </w:rPr>
        <w:t>5</w:t>
      </w:r>
      <w:r w:rsidR="004E32BD" w:rsidRPr="00E648DF">
        <w:rPr>
          <w:rFonts w:ascii="Arial" w:hAnsi="Arial" w:cs="Arial"/>
          <w:sz w:val="20"/>
          <w:szCs w:val="20"/>
        </w:rPr>
        <w:t>/</w:t>
      </w:r>
      <w:r w:rsidR="00026E5E" w:rsidRPr="00E648DF">
        <w:rPr>
          <w:rFonts w:ascii="Arial" w:hAnsi="Arial" w:cs="Arial"/>
          <w:sz w:val="20"/>
          <w:szCs w:val="20"/>
        </w:rPr>
        <w:t>17</w:t>
      </w:r>
    </w:p>
    <w:p w:rsidR="00EA57F4" w:rsidRPr="00F37B1C" w:rsidRDefault="00EA57F4" w:rsidP="00F37B1C">
      <w:pPr>
        <w:keepNext/>
        <w:keepLines/>
        <w:jc w:val="both"/>
        <w:outlineLvl w:val="0"/>
        <w:rPr>
          <w:rFonts w:ascii="Arial" w:hAnsi="Arial" w:cs="Arial"/>
          <w:b/>
          <w:sz w:val="20"/>
          <w:szCs w:val="20"/>
          <w:u w:val="single"/>
        </w:rPr>
      </w:pPr>
    </w:p>
    <w:p w:rsidR="00EA57F4" w:rsidRPr="00F37B1C" w:rsidRDefault="00EA57F4" w:rsidP="00F37B1C">
      <w:pPr>
        <w:keepNext/>
        <w:keepLines/>
        <w:jc w:val="center"/>
        <w:outlineLvl w:val="0"/>
        <w:rPr>
          <w:rFonts w:ascii="Arial" w:hAnsi="Arial" w:cs="Arial"/>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r w:rsidRPr="008E3EFA">
        <w:rPr>
          <w:rFonts w:ascii="Arial" w:hAnsi="Arial" w:cs="Arial"/>
          <w:b/>
          <w:sz w:val="20"/>
          <w:szCs w:val="20"/>
        </w:rPr>
        <w:t xml:space="preserve">Warszawa, dnia </w:t>
      </w:r>
      <w:r w:rsidR="00C827CB" w:rsidRPr="008E3EFA">
        <w:rPr>
          <w:rFonts w:ascii="Arial" w:hAnsi="Arial" w:cs="Arial"/>
          <w:b/>
          <w:sz w:val="20"/>
          <w:szCs w:val="20"/>
        </w:rPr>
        <w:t xml:space="preserve">            </w:t>
      </w:r>
      <w:r w:rsidR="00AA0FEE">
        <w:rPr>
          <w:rFonts w:ascii="Arial" w:hAnsi="Arial" w:cs="Arial"/>
          <w:b/>
          <w:sz w:val="20"/>
          <w:szCs w:val="20"/>
        </w:rPr>
        <w:t>kwietnia</w:t>
      </w:r>
      <w:r w:rsidR="00C827CB" w:rsidRPr="008E3EFA">
        <w:rPr>
          <w:rFonts w:ascii="Arial" w:hAnsi="Arial" w:cs="Arial"/>
          <w:b/>
          <w:sz w:val="20"/>
          <w:szCs w:val="20"/>
        </w:rPr>
        <w:t xml:space="preserve"> </w:t>
      </w:r>
      <w:r w:rsidRPr="008E3EFA">
        <w:rPr>
          <w:rFonts w:ascii="Arial" w:hAnsi="Arial" w:cs="Arial"/>
          <w:b/>
          <w:sz w:val="20"/>
          <w:szCs w:val="20"/>
        </w:rPr>
        <w:t>201</w:t>
      </w:r>
      <w:r w:rsidR="00AA1C66" w:rsidRPr="008E3EFA">
        <w:rPr>
          <w:rFonts w:ascii="Arial" w:hAnsi="Arial" w:cs="Arial"/>
          <w:b/>
          <w:sz w:val="20"/>
          <w:szCs w:val="20"/>
        </w:rPr>
        <w:t>7</w:t>
      </w:r>
      <w:r w:rsidRPr="008E3EFA">
        <w:rPr>
          <w:rFonts w:ascii="Arial" w:hAnsi="Arial" w:cs="Arial"/>
          <w:b/>
          <w:sz w:val="20"/>
          <w:szCs w:val="20"/>
        </w:rPr>
        <w:t xml:space="preserve"> roku</w:t>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lastRenderedPageBreak/>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383318" w:rsidRPr="00F37B1C" w:rsidRDefault="00E26D45" w:rsidP="00F37B1C">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r w:rsidR="00124B22" w:rsidRPr="00F37B1C" w:rsidDel="009605A7">
        <w:rPr>
          <w:rFonts w:ascii="Arial" w:hAnsi="Arial" w:cs="Arial"/>
          <w:bCs/>
          <w:sz w:val="20"/>
          <w:szCs w:val="20"/>
        </w:rPr>
        <w:t xml:space="preserve"> </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E2735C" w:rsidRDefault="00E2735C" w:rsidP="00F37B1C">
      <w:pPr>
        <w:ind w:left="3062" w:hanging="1622"/>
        <w:jc w:val="both"/>
        <w:rPr>
          <w:rFonts w:ascii="Arial" w:hAnsi="Arial" w:cs="Arial"/>
          <w:sz w:val="20"/>
          <w:szCs w:val="20"/>
        </w:rPr>
      </w:pPr>
      <w:r w:rsidRPr="00F37B1C">
        <w:rPr>
          <w:rFonts w:ascii="Arial" w:hAnsi="Arial" w:cs="Arial"/>
          <w:sz w:val="20"/>
          <w:szCs w:val="20"/>
        </w:rPr>
        <w:t>Formularz 3.</w:t>
      </w:r>
      <w:r>
        <w:rPr>
          <w:rFonts w:ascii="Arial" w:hAnsi="Arial" w:cs="Arial"/>
          <w:sz w:val="20"/>
          <w:szCs w:val="20"/>
        </w:rPr>
        <w:t>2</w:t>
      </w:r>
      <w:r w:rsidRPr="00F37B1C">
        <w:rPr>
          <w:rFonts w:ascii="Arial" w:hAnsi="Arial" w:cs="Arial"/>
          <w:sz w:val="20"/>
          <w:szCs w:val="20"/>
        </w:rPr>
        <w:tab/>
        <w:t xml:space="preserve">Wykaz </w:t>
      </w:r>
      <w:r>
        <w:rPr>
          <w:rFonts w:ascii="Arial" w:hAnsi="Arial" w:cs="Arial"/>
          <w:sz w:val="20"/>
          <w:szCs w:val="20"/>
        </w:rPr>
        <w:t>usług</w:t>
      </w:r>
    </w:p>
    <w:p w:rsidR="00AA1C66" w:rsidRPr="00F37B1C" w:rsidRDefault="00AA1C66" w:rsidP="00F37B1C">
      <w:pPr>
        <w:ind w:left="3062" w:hanging="1622"/>
        <w:jc w:val="both"/>
        <w:rPr>
          <w:rFonts w:ascii="Arial" w:hAnsi="Arial" w:cs="Arial"/>
          <w:sz w:val="20"/>
          <w:szCs w:val="20"/>
        </w:rPr>
      </w:pPr>
      <w:r w:rsidRPr="00F37B1C">
        <w:rPr>
          <w:rFonts w:ascii="Arial" w:hAnsi="Arial" w:cs="Arial"/>
          <w:sz w:val="20"/>
          <w:szCs w:val="20"/>
        </w:rPr>
        <w:t>Formularz 3.</w:t>
      </w:r>
      <w:r w:rsidR="00E2735C">
        <w:rPr>
          <w:rFonts w:ascii="Arial" w:hAnsi="Arial" w:cs="Arial"/>
          <w:sz w:val="20"/>
          <w:szCs w:val="20"/>
        </w:rPr>
        <w:t>3</w:t>
      </w:r>
      <w:r w:rsidRPr="00F37B1C">
        <w:rPr>
          <w:rFonts w:ascii="Arial" w:hAnsi="Arial" w:cs="Arial"/>
          <w:sz w:val="20"/>
          <w:szCs w:val="20"/>
        </w:rPr>
        <w:tab/>
        <w:t>Wykaz osób</w:t>
      </w:r>
    </w:p>
    <w:p w:rsidR="00BE245A" w:rsidRPr="00F37B1C" w:rsidRDefault="00BE245A" w:rsidP="00F37B1C">
      <w:pPr>
        <w:ind w:left="3062" w:hanging="1622"/>
        <w:jc w:val="both"/>
        <w:rPr>
          <w:rFonts w:ascii="Arial" w:hAnsi="Arial" w:cs="Arial"/>
          <w:sz w:val="20"/>
          <w:szCs w:val="20"/>
        </w:rPr>
      </w:pPr>
    </w:p>
    <w:p w:rsidR="00BE245A" w:rsidRPr="00F37B1C"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 Załączniki do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BA-F-II-3710-</w:t>
      </w:r>
      <w:r w:rsidR="00E648DF">
        <w:rPr>
          <w:rFonts w:ascii="Arial" w:hAnsi="Arial" w:cs="Arial"/>
          <w:sz w:val="20"/>
          <w:szCs w:val="20"/>
        </w:rPr>
        <w:t>1</w:t>
      </w:r>
      <w:r w:rsidR="00173EB1" w:rsidRPr="00E648DF">
        <w:rPr>
          <w:rFonts w:ascii="Arial" w:hAnsi="Arial" w:cs="Arial"/>
          <w:sz w:val="20"/>
          <w:szCs w:val="20"/>
        </w:rPr>
        <w:t>5</w:t>
      </w:r>
      <w:r w:rsidR="00AA1C66" w:rsidRPr="00E648DF">
        <w:rPr>
          <w:rFonts w:ascii="Arial" w:hAnsi="Arial" w:cs="Arial"/>
          <w:sz w:val="20"/>
          <w:szCs w:val="20"/>
        </w:rPr>
        <w:t>/17</w:t>
      </w:r>
      <w:r w:rsidRPr="00E648DF">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Prawo zamówień publicznych (</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xml:space="preserve">. Dz. U. </w:t>
      </w:r>
      <w:r w:rsidR="00082B07" w:rsidRPr="00F37B1C">
        <w:rPr>
          <w:rFonts w:ascii="Arial" w:hAnsi="Arial" w:cs="Arial"/>
          <w:sz w:val="20"/>
          <w:szCs w:val="20"/>
        </w:rPr>
        <w:br/>
      </w:r>
      <w:r w:rsidRPr="00F37B1C">
        <w:rPr>
          <w:rFonts w:ascii="Arial" w:hAnsi="Arial" w:cs="Arial"/>
          <w:sz w:val="20"/>
          <w:szCs w:val="20"/>
        </w:rPr>
        <w:t>z 201</w:t>
      </w:r>
      <w:r w:rsidR="00436E56" w:rsidRPr="00F37B1C">
        <w:rPr>
          <w:rFonts w:ascii="Arial" w:hAnsi="Arial" w:cs="Arial"/>
          <w:sz w:val="20"/>
          <w:szCs w:val="20"/>
        </w:rPr>
        <w:t>5</w:t>
      </w:r>
      <w:r w:rsidR="00673F0B" w:rsidRPr="00F37B1C">
        <w:rPr>
          <w:rFonts w:ascii="Arial" w:hAnsi="Arial" w:cs="Arial"/>
          <w:sz w:val="20"/>
          <w:szCs w:val="20"/>
        </w:rPr>
        <w:t xml:space="preserve"> r. poz. </w:t>
      </w:r>
      <w:r w:rsidR="00D61C83" w:rsidRPr="00F37B1C">
        <w:rPr>
          <w:rFonts w:ascii="Arial" w:hAnsi="Arial" w:cs="Arial"/>
          <w:sz w:val="20"/>
          <w:szCs w:val="20"/>
        </w:rPr>
        <w:t>2164</w:t>
      </w:r>
      <w:r w:rsidR="00854B71" w:rsidRPr="00F37B1C">
        <w:rPr>
          <w:rFonts w:ascii="Arial" w:hAnsi="Arial" w:cs="Arial"/>
          <w:sz w:val="20"/>
          <w:szCs w:val="20"/>
        </w:rPr>
        <w:t xml:space="preserve"> z </w:t>
      </w:r>
      <w:proofErr w:type="spellStart"/>
      <w:r w:rsidR="00854B71" w:rsidRPr="00F37B1C">
        <w:rPr>
          <w:rFonts w:ascii="Arial" w:hAnsi="Arial" w:cs="Arial"/>
          <w:sz w:val="20"/>
          <w:szCs w:val="20"/>
        </w:rPr>
        <w:t>późn</w:t>
      </w:r>
      <w:proofErr w:type="spellEnd"/>
      <w:r w:rsidR="00854B71" w:rsidRPr="00F37B1C">
        <w:rPr>
          <w:rFonts w:ascii="Arial" w:hAnsi="Arial" w:cs="Arial"/>
          <w:sz w:val="20"/>
          <w:szCs w:val="20"/>
        </w:rPr>
        <w:t>. zm.</w:t>
      </w:r>
      <w:r w:rsidRPr="00F37B1C">
        <w:rPr>
          <w:rFonts w:ascii="Arial" w:hAnsi="Arial" w:cs="Arial"/>
          <w:sz w:val="20"/>
          <w:szCs w:val="20"/>
        </w:rPr>
        <w:t xml:space="preserve">) zwanej dalej „ustawą </w:t>
      </w:r>
      <w:proofErr w:type="spellStart"/>
      <w:r w:rsidRPr="00F37B1C">
        <w:rPr>
          <w:rFonts w:ascii="Arial" w:hAnsi="Arial" w:cs="Arial"/>
          <w:sz w:val="20"/>
          <w:szCs w:val="20"/>
        </w:rPr>
        <w:t>Pzp</w:t>
      </w:r>
      <w:proofErr w:type="spellEnd"/>
      <w:r w:rsidRPr="00F37B1C">
        <w:rPr>
          <w:rFonts w:ascii="Arial" w:hAnsi="Arial" w:cs="Arial"/>
          <w:sz w:val="20"/>
          <w:szCs w:val="20"/>
        </w:rPr>
        <w:t>”.</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773A5B">
        <w:rPr>
          <w:rFonts w:ascii="Arial" w:hAnsi="Arial" w:cs="Arial"/>
          <w:sz w:val="20"/>
          <w:szCs w:val="20"/>
          <w:lang w:eastAsia="ar-SA"/>
        </w:rPr>
        <w:t>f</w:t>
      </w:r>
      <w:r w:rsidRPr="00F37B1C">
        <w:rPr>
          <w:rFonts w:ascii="Arial" w:hAnsi="Arial" w:cs="Arial"/>
          <w:sz w:val="20"/>
          <w:szCs w:val="20"/>
          <w:lang w:eastAsia="ar-SA"/>
        </w:rPr>
        <w:t xml:space="preserve">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5. </w:t>
      </w:r>
      <w:r w:rsidR="00B9414F" w:rsidRPr="00F37B1C">
        <w:rPr>
          <w:b/>
          <w:bCs/>
          <w:sz w:val="20"/>
          <w:szCs w:val="20"/>
        </w:rPr>
        <w:tab/>
      </w:r>
      <w:r w:rsidRPr="00F37B1C">
        <w:rPr>
          <w:b/>
          <w:bCs/>
          <w:sz w:val="20"/>
          <w:szCs w:val="20"/>
        </w:rPr>
        <w:t>PRZEDMIOT ZAMÓWIENIA</w:t>
      </w:r>
    </w:p>
    <w:p w:rsidR="00082B07" w:rsidRPr="00F37B1C" w:rsidRDefault="00B9414F" w:rsidP="00F37B1C">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rPr>
        <w:t>5.1.</w:t>
      </w:r>
      <w:r w:rsidRPr="00F37B1C">
        <w:rPr>
          <w:rFonts w:ascii="Arial" w:hAnsi="Arial" w:cs="Arial"/>
          <w:i w:val="0"/>
          <w:iCs w:val="0"/>
          <w:sz w:val="20"/>
          <w:szCs w:val="20"/>
        </w:rPr>
        <w:tab/>
      </w:r>
      <w:r w:rsidR="00764A05" w:rsidRPr="00764A05">
        <w:rPr>
          <w:rFonts w:ascii="Arial" w:hAnsi="Arial" w:cs="Arial"/>
          <w:i w:val="0"/>
          <w:iCs w:val="0"/>
          <w:sz w:val="20"/>
          <w:szCs w:val="20"/>
        </w:rPr>
        <w:t>Usługi utrzymania dla systemu teleinformatycznego Elektroniczne Księgi Wieczyste (EKW), obejmujące:</w:t>
      </w:r>
    </w:p>
    <w:p w:rsidR="00082B07" w:rsidRPr="00F37B1C" w:rsidRDefault="00480F03" w:rsidP="00F37B1C">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rPr>
        <w:t>5.1.1.</w:t>
      </w:r>
      <w:r w:rsidRPr="00F37B1C">
        <w:rPr>
          <w:rFonts w:ascii="Arial" w:hAnsi="Arial" w:cs="Arial"/>
          <w:i w:val="0"/>
          <w:iCs w:val="0"/>
          <w:sz w:val="20"/>
          <w:szCs w:val="20"/>
        </w:rPr>
        <w:tab/>
      </w:r>
      <w:r w:rsidR="00764A05" w:rsidRPr="00764A05">
        <w:rPr>
          <w:rFonts w:ascii="Arial" w:hAnsi="Arial" w:cs="Arial"/>
          <w:i w:val="0"/>
          <w:iCs w:val="0"/>
          <w:sz w:val="20"/>
          <w:szCs w:val="20"/>
        </w:rPr>
        <w:t>prowadzenie nadzoru nad eksploatacją, świadczenie serwisu i wsparcia technicznego dla Systemu, polegające w szczególności na:</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a</w:t>
      </w:r>
      <w:r w:rsidR="005D336A">
        <w:rPr>
          <w:rFonts w:ascii="Arial" w:hAnsi="Arial" w:cs="Arial"/>
          <w:i w:val="0"/>
          <w:iCs w:val="0"/>
          <w:sz w:val="20"/>
          <w:szCs w:val="20"/>
        </w:rPr>
        <w:t>)</w:t>
      </w:r>
      <w:r w:rsidRPr="00F37B1C">
        <w:rPr>
          <w:rFonts w:ascii="Arial" w:hAnsi="Arial" w:cs="Arial"/>
          <w:i w:val="0"/>
          <w:iCs w:val="0"/>
          <w:sz w:val="20"/>
          <w:szCs w:val="20"/>
        </w:rPr>
        <w:tab/>
      </w:r>
      <w:r w:rsidR="005D336A" w:rsidRPr="005D336A">
        <w:rPr>
          <w:rFonts w:ascii="Arial" w:hAnsi="Arial" w:cs="Arial"/>
          <w:i w:val="0"/>
          <w:iCs w:val="0"/>
          <w:sz w:val="20"/>
          <w:szCs w:val="20"/>
        </w:rPr>
        <w:t>udzielaniu pomocy Użytkownikom wewnętrznym i Użytkownikom zewnętrznym Systemu  za pośrednictwem t</w:t>
      </w:r>
      <w:r w:rsidR="005D336A">
        <w:rPr>
          <w:rFonts w:ascii="Arial" w:hAnsi="Arial" w:cs="Arial"/>
          <w:i w:val="0"/>
          <w:iCs w:val="0"/>
          <w:sz w:val="20"/>
          <w:szCs w:val="20"/>
        </w:rPr>
        <w:t xml:space="preserve">elefonu, poczty elektronicznej </w:t>
      </w:r>
      <w:r w:rsidR="005D336A" w:rsidRPr="005D336A">
        <w:rPr>
          <w:rFonts w:ascii="Arial" w:hAnsi="Arial" w:cs="Arial"/>
          <w:i w:val="0"/>
          <w:iCs w:val="0"/>
          <w:sz w:val="20"/>
          <w:szCs w:val="20"/>
        </w:rPr>
        <w:t>i faksu, zgodnie z Załącznikiem nr [7] do Umowy</w:t>
      </w:r>
      <w:r w:rsidR="00B007A4">
        <w:rPr>
          <w:rFonts w:ascii="Arial" w:hAnsi="Arial" w:cs="Arial"/>
          <w:i w:val="0"/>
          <w:iCs w:val="0"/>
          <w:sz w:val="20"/>
          <w:szCs w:val="20"/>
        </w:rPr>
        <w:t>,</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b</w:t>
      </w:r>
      <w:r w:rsidR="005D336A">
        <w:rPr>
          <w:rFonts w:ascii="Arial" w:hAnsi="Arial" w:cs="Arial"/>
          <w:i w:val="0"/>
          <w:iCs w:val="0"/>
          <w:sz w:val="20"/>
          <w:szCs w:val="20"/>
        </w:rPr>
        <w:t>)</w:t>
      </w:r>
      <w:r w:rsidRPr="00F37B1C">
        <w:rPr>
          <w:rFonts w:ascii="Arial" w:hAnsi="Arial" w:cs="Arial"/>
          <w:i w:val="0"/>
          <w:iCs w:val="0"/>
          <w:sz w:val="20"/>
          <w:szCs w:val="20"/>
        </w:rPr>
        <w:tab/>
      </w:r>
      <w:r w:rsidR="005D336A" w:rsidRPr="005D336A">
        <w:rPr>
          <w:rFonts w:ascii="Arial" w:hAnsi="Arial" w:cs="Arial"/>
          <w:i w:val="0"/>
          <w:iCs w:val="0"/>
          <w:sz w:val="20"/>
          <w:szCs w:val="20"/>
        </w:rPr>
        <w:t xml:space="preserve">udzielaniu pomocy Użytkownikom wewnętrznym Systemu za pośrednictwem aplikacji „Help </w:t>
      </w:r>
      <w:proofErr w:type="spellStart"/>
      <w:r w:rsidR="005D336A" w:rsidRPr="005D336A">
        <w:rPr>
          <w:rFonts w:ascii="Arial" w:hAnsi="Arial" w:cs="Arial"/>
          <w:i w:val="0"/>
          <w:iCs w:val="0"/>
          <w:sz w:val="20"/>
          <w:szCs w:val="20"/>
        </w:rPr>
        <w:t>Desk</w:t>
      </w:r>
      <w:proofErr w:type="spellEnd"/>
      <w:r w:rsidR="005D336A" w:rsidRPr="005D336A">
        <w:rPr>
          <w:rFonts w:ascii="Arial" w:hAnsi="Arial" w:cs="Arial"/>
          <w:i w:val="0"/>
          <w:iCs w:val="0"/>
          <w:sz w:val="20"/>
          <w:szCs w:val="20"/>
        </w:rPr>
        <w:t>”, funkcjonującej jako wsparcie Systemu, zgodnie z Załącznikiem nr [8] do Umowy</w:t>
      </w:r>
      <w:r w:rsidR="00B007A4">
        <w:rPr>
          <w:rFonts w:ascii="Arial" w:hAnsi="Arial" w:cs="Arial"/>
          <w:i w:val="0"/>
          <w:iCs w:val="0"/>
          <w:sz w:val="20"/>
          <w:szCs w:val="20"/>
        </w:rPr>
        <w:t>,</w:t>
      </w:r>
    </w:p>
    <w:p w:rsidR="00431ECD" w:rsidRPr="00F37B1C" w:rsidRDefault="00431ECD" w:rsidP="00F37B1C">
      <w:pPr>
        <w:pStyle w:val="Tekstpodstawowy3"/>
        <w:spacing w:before="0"/>
        <w:ind w:left="1134" w:hanging="425"/>
        <w:rPr>
          <w:rFonts w:ascii="Arial" w:hAnsi="Arial" w:cs="Arial"/>
          <w:i w:val="0"/>
          <w:iCs w:val="0"/>
          <w:sz w:val="20"/>
          <w:szCs w:val="20"/>
        </w:rPr>
      </w:pPr>
      <w:r w:rsidRPr="00F37B1C">
        <w:rPr>
          <w:rFonts w:ascii="Arial" w:hAnsi="Arial" w:cs="Arial"/>
          <w:i w:val="0"/>
          <w:iCs w:val="0"/>
          <w:sz w:val="20"/>
          <w:szCs w:val="20"/>
        </w:rPr>
        <w:t>c</w:t>
      </w:r>
      <w:r w:rsidR="00982F7F">
        <w:rPr>
          <w:rFonts w:ascii="Arial" w:hAnsi="Arial" w:cs="Arial"/>
          <w:i w:val="0"/>
          <w:iCs w:val="0"/>
          <w:sz w:val="20"/>
          <w:szCs w:val="20"/>
        </w:rPr>
        <w:t>)</w:t>
      </w:r>
      <w:r w:rsidRPr="00F37B1C">
        <w:rPr>
          <w:rFonts w:ascii="Arial" w:hAnsi="Arial" w:cs="Arial"/>
          <w:i w:val="0"/>
          <w:iCs w:val="0"/>
          <w:sz w:val="20"/>
          <w:szCs w:val="20"/>
        </w:rPr>
        <w:tab/>
      </w:r>
      <w:r w:rsidR="00982F7F" w:rsidRPr="00982F7F">
        <w:rPr>
          <w:rFonts w:ascii="Arial" w:hAnsi="Arial" w:cs="Arial"/>
          <w:i w:val="0"/>
          <w:iCs w:val="0"/>
          <w:sz w:val="20"/>
          <w:szCs w:val="20"/>
        </w:rPr>
        <w:t>usuwaniu awarii i uszkodzeń Systemu oraz skutków awarii Systemu, sprzętu i oprogramowania, a także wszelkich negatywnych skutków spowodowanych korzystaniem z błędnie działających wersji Systemu, we wszystkich lokalizacjach funkcjonowania Systemu (łącznie z ewentualnymi wyjazdami do poszczególnych lokalizacji), zgodnie z Załącznikiem nr [9] do Umowy</w:t>
      </w:r>
      <w:r w:rsidR="00B007A4">
        <w:rPr>
          <w:rFonts w:ascii="Arial" w:hAnsi="Arial" w:cs="Arial"/>
          <w:i w:val="0"/>
          <w:iCs w:val="0"/>
          <w:sz w:val="20"/>
          <w:szCs w:val="20"/>
        </w:rPr>
        <w:t>,</w:t>
      </w:r>
    </w:p>
    <w:p w:rsidR="00431ECD" w:rsidRDefault="004D5C57" w:rsidP="00F37B1C">
      <w:pPr>
        <w:pStyle w:val="Tekstpodstawowy3"/>
        <w:spacing w:before="0"/>
        <w:ind w:left="1134" w:hanging="425"/>
        <w:rPr>
          <w:rFonts w:ascii="Arial" w:hAnsi="Arial" w:cs="Arial"/>
          <w:i w:val="0"/>
          <w:iCs w:val="0"/>
          <w:sz w:val="20"/>
          <w:szCs w:val="20"/>
        </w:rPr>
      </w:pPr>
      <w:r>
        <w:rPr>
          <w:rFonts w:ascii="Arial" w:hAnsi="Arial" w:cs="Arial"/>
          <w:i w:val="0"/>
          <w:iCs w:val="0"/>
          <w:sz w:val="20"/>
          <w:szCs w:val="20"/>
        </w:rPr>
        <w:t>d</w:t>
      </w:r>
      <w:r w:rsidR="00982F7F">
        <w:rPr>
          <w:rFonts w:ascii="Arial" w:hAnsi="Arial" w:cs="Arial"/>
          <w:i w:val="0"/>
          <w:iCs w:val="0"/>
          <w:sz w:val="20"/>
          <w:szCs w:val="20"/>
        </w:rPr>
        <w:t>)</w:t>
      </w:r>
      <w:r>
        <w:rPr>
          <w:rFonts w:ascii="Arial" w:hAnsi="Arial" w:cs="Arial"/>
          <w:i w:val="0"/>
          <w:iCs w:val="0"/>
          <w:sz w:val="20"/>
          <w:szCs w:val="20"/>
        </w:rPr>
        <w:tab/>
      </w:r>
      <w:r w:rsidR="00982F7F" w:rsidRPr="00982F7F">
        <w:rPr>
          <w:rFonts w:ascii="Arial" w:hAnsi="Arial" w:cs="Arial"/>
          <w:i w:val="0"/>
          <w:iCs w:val="0"/>
          <w:sz w:val="20"/>
          <w:szCs w:val="20"/>
        </w:rPr>
        <w:t>usuwaniu błędów w oprogramowaniu Systemu, nieobjętych gwarancją, zgodnie z Załącznikiem nr [10] do Umowy</w:t>
      </w:r>
      <w:r w:rsidR="00982F7F">
        <w:rPr>
          <w:rFonts w:ascii="Arial" w:hAnsi="Arial" w:cs="Arial"/>
          <w:i w:val="0"/>
          <w:iCs w:val="0"/>
          <w:sz w:val="20"/>
          <w:szCs w:val="20"/>
        </w:rPr>
        <w:t>;</w:t>
      </w:r>
    </w:p>
    <w:p w:rsidR="00982F7F" w:rsidRPr="00F37B1C" w:rsidRDefault="00982F7F" w:rsidP="00F37B1C">
      <w:pPr>
        <w:pStyle w:val="Tekstpodstawowy3"/>
        <w:spacing w:before="0"/>
        <w:ind w:left="1134" w:hanging="425"/>
        <w:rPr>
          <w:rFonts w:ascii="Arial" w:hAnsi="Arial" w:cs="Arial"/>
          <w:i w:val="0"/>
          <w:iCs w:val="0"/>
          <w:sz w:val="20"/>
          <w:szCs w:val="20"/>
        </w:rPr>
      </w:pPr>
      <w:r>
        <w:rPr>
          <w:rFonts w:ascii="Arial" w:hAnsi="Arial" w:cs="Arial"/>
          <w:i w:val="0"/>
          <w:iCs w:val="0"/>
          <w:sz w:val="20"/>
          <w:szCs w:val="20"/>
        </w:rPr>
        <w:t>e)</w:t>
      </w:r>
      <w:r>
        <w:rPr>
          <w:rFonts w:ascii="Arial" w:hAnsi="Arial" w:cs="Arial"/>
          <w:i w:val="0"/>
          <w:iCs w:val="0"/>
          <w:sz w:val="20"/>
          <w:szCs w:val="20"/>
        </w:rPr>
        <w:tab/>
      </w:r>
      <w:r w:rsidRPr="00982F7F">
        <w:rPr>
          <w:rFonts w:ascii="Arial" w:hAnsi="Arial" w:cs="Arial"/>
          <w:i w:val="0"/>
          <w:iCs w:val="0"/>
          <w:sz w:val="20"/>
          <w:szCs w:val="20"/>
        </w:rPr>
        <w:t xml:space="preserve">administrowaniu Active Directory ksiąg wieczystych, zgodnie z Załącznikiem nr [11] do Umowy, w tym przygotowywanie i wykonywanie </w:t>
      </w:r>
      <w:r w:rsidRPr="00982F7F">
        <w:rPr>
          <w:rFonts w:ascii="Arial" w:hAnsi="Arial" w:cs="Arial"/>
          <w:bCs/>
          <w:i w:val="0"/>
          <w:iCs w:val="0"/>
          <w:sz w:val="20"/>
          <w:szCs w:val="20"/>
        </w:rPr>
        <w:t xml:space="preserve">skryptów  umożliwiających grupowe zakładanie kont użytkowników w </w:t>
      </w:r>
      <w:r w:rsidRPr="00982F7F">
        <w:rPr>
          <w:rFonts w:ascii="Arial" w:hAnsi="Arial" w:cs="Arial"/>
          <w:i w:val="0"/>
          <w:iCs w:val="0"/>
          <w:sz w:val="20"/>
          <w:szCs w:val="20"/>
        </w:rPr>
        <w:t>Active Directory</w:t>
      </w:r>
      <w:r>
        <w:rPr>
          <w:rFonts w:ascii="Arial" w:hAnsi="Arial" w:cs="Arial"/>
          <w:i w:val="0"/>
          <w:iCs w:val="0"/>
          <w:sz w:val="20"/>
          <w:szCs w:val="20"/>
        </w:rPr>
        <w:t>;</w:t>
      </w:r>
    </w:p>
    <w:p w:rsidR="00480F03" w:rsidRPr="00F37B1C" w:rsidRDefault="00480F03" w:rsidP="002D5B24">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rPr>
        <w:t>5.1.2.</w:t>
      </w:r>
      <w:r w:rsidRPr="00F37B1C">
        <w:rPr>
          <w:rFonts w:ascii="Arial" w:hAnsi="Arial" w:cs="Arial"/>
          <w:i w:val="0"/>
          <w:iCs w:val="0"/>
          <w:sz w:val="20"/>
          <w:szCs w:val="20"/>
        </w:rPr>
        <w:tab/>
      </w:r>
      <w:r w:rsidR="00982F7F" w:rsidRPr="00AA0FEE">
        <w:rPr>
          <w:rFonts w:ascii="Arial" w:hAnsi="Arial" w:cs="Arial"/>
          <w:i w:val="0"/>
          <w:iCs w:val="0"/>
          <w:sz w:val="20"/>
          <w:szCs w:val="20"/>
        </w:rPr>
        <w:t>dystrybucję nowych wersji Systemu</w:t>
      </w:r>
      <w:r w:rsidR="00982F7F" w:rsidRPr="00982F7F">
        <w:rPr>
          <w:rFonts w:ascii="Arial" w:hAnsi="Arial" w:cs="Arial"/>
          <w:i w:val="0"/>
          <w:iCs w:val="0"/>
          <w:sz w:val="20"/>
          <w:szCs w:val="20"/>
        </w:rPr>
        <w:t xml:space="preserve"> (aplikacji/modułów wchodzących w skład Systemu) powstałych w wyniku naprawy błędów, do wszystkich lokalizacji funkcjonowania Systemu, zgodnie z Załącznikiem nr [13] do Umowy</w:t>
      </w:r>
      <w:r w:rsidR="002D5B24">
        <w:rPr>
          <w:rFonts w:ascii="Arial" w:hAnsi="Arial" w:cs="Arial"/>
          <w:i w:val="0"/>
          <w:iCs w:val="0"/>
          <w:sz w:val="20"/>
          <w:szCs w:val="20"/>
        </w:rPr>
        <w:t>;</w:t>
      </w:r>
    </w:p>
    <w:p w:rsidR="00702FC1" w:rsidRPr="00F37B1C" w:rsidRDefault="00C854F7" w:rsidP="00F37B1C">
      <w:pPr>
        <w:pStyle w:val="Tekstpodstawowy3"/>
        <w:spacing w:before="0"/>
        <w:ind w:left="709" w:hanging="709"/>
        <w:rPr>
          <w:rFonts w:ascii="Arial" w:hAnsi="Arial" w:cs="Arial"/>
          <w:sz w:val="20"/>
          <w:szCs w:val="20"/>
          <w:lang w:eastAsia="en-US"/>
        </w:rPr>
      </w:pPr>
      <w:r w:rsidRPr="00F37B1C">
        <w:rPr>
          <w:rFonts w:ascii="Arial" w:hAnsi="Arial" w:cs="Arial"/>
          <w:i w:val="0"/>
          <w:iCs w:val="0"/>
          <w:sz w:val="20"/>
          <w:szCs w:val="20"/>
        </w:rPr>
        <w:t>5.1.3.</w:t>
      </w:r>
      <w:r w:rsidR="002D5B24">
        <w:rPr>
          <w:rFonts w:ascii="Arial" w:hAnsi="Arial" w:cs="Arial"/>
          <w:i w:val="0"/>
          <w:iCs w:val="0"/>
          <w:sz w:val="20"/>
          <w:szCs w:val="20"/>
        </w:rPr>
        <w:tab/>
      </w:r>
      <w:r w:rsidR="002D5B24" w:rsidRPr="00AA0FEE">
        <w:rPr>
          <w:rFonts w:ascii="Arial" w:hAnsi="Arial" w:cs="Arial"/>
          <w:i w:val="0"/>
          <w:iCs w:val="0"/>
          <w:sz w:val="20"/>
          <w:szCs w:val="20"/>
        </w:rPr>
        <w:t>przygotowywanie zapytań do centralnej bazy danych, zmian danych w centralnej bazie danych i bazach lokalnych,</w:t>
      </w:r>
      <w:r w:rsidR="002D5B24" w:rsidRPr="002D5B24">
        <w:rPr>
          <w:rFonts w:ascii="Arial" w:hAnsi="Arial" w:cs="Arial"/>
          <w:b/>
          <w:i w:val="0"/>
          <w:iCs w:val="0"/>
          <w:sz w:val="20"/>
          <w:szCs w:val="20"/>
        </w:rPr>
        <w:t xml:space="preserve"> </w:t>
      </w:r>
      <w:r w:rsidR="002D5B24" w:rsidRPr="002D5B24">
        <w:rPr>
          <w:rFonts w:ascii="Arial" w:hAnsi="Arial" w:cs="Arial"/>
          <w:i w:val="0"/>
          <w:iCs w:val="0"/>
          <w:sz w:val="20"/>
          <w:szCs w:val="20"/>
        </w:rPr>
        <w:t xml:space="preserve">niewynikających z naprawy błędów, a także wykonywanie </w:t>
      </w:r>
      <w:r w:rsidR="002D5B24" w:rsidRPr="00BB6CA3">
        <w:rPr>
          <w:rFonts w:ascii="Arial" w:hAnsi="Arial" w:cs="Arial"/>
          <w:i w:val="0"/>
          <w:iCs w:val="0"/>
          <w:sz w:val="20"/>
          <w:szCs w:val="20"/>
        </w:rPr>
        <w:t>zmian konfiguracji Systemu</w:t>
      </w:r>
      <w:r w:rsidR="002D5B24" w:rsidRPr="002D5B24">
        <w:rPr>
          <w:rFonts w:ascii="Arial" w:hAnsi="Arial" w:cs="Arial"/>
          <w:i w:val="0"/>
          <w:iCs w:val="0"/>
          <w:sz w:val="20"/>
          <w:szCs w:val="20"/>
        </w:rPr>
        <w:t>, zarówno w części centralnej, jak i lokalnej, o łącznej pracochłonności do 100 osobogodzin w okresie trwania Umowy, na zasadach określonych w Załączniku nr [14] do Umowy</w:t>
      </w:r>
      <w:r w:rsidR="004D5C57">
        <w:rPr>
          <w:rFonts w:ascii="Arial" w:hAnsi="Arial" w:cs="Arial"/>
          <w:i w:val="0"/>
          <w:iCs w:val="0"/>
          <w:sz w:val="20"/>
          <w:szCs w:val="20"/>
        </w:rPr>
        <w:t>.</w:t>
      </w:r>
    </w:p>
    <w:p w:rsidR="00BE245A" w:rsidRPr="00F37B1C" w:rsidRDefault="007035BD" w:rsidP="007035BD">
      <w:pPr>
        <w:pStyle w:val="Tekstpodstawowy"/>
        <w:jc w:val="both"/>
        <w:rPr>
          <w:b/>
          <w:bCs/>
          <w:sz w:val="20"/>
          <w:szCs w:val="20"/>
        </w:rPr>
      </w:pPr>
      <w:r>
        <w:rPr>
          <w:bCs/>
          <w:sz w:val="20"/>
          <w:szCs w:val="20"/>
        </w:rPr>
        <w:t>5.1.4.</w:t>
      </w:r>
      <w:r>
        <w:rPr>
          <w:bCs/>
          <w:sz w:val="20"/>
          <w:szCs w:val="20"/>
        </w:rPr>
        <w:tab/>
      </w:r>
      <w:r w:rsidR="00BE245A" w:rsidRPr="00F37B1C">
        <w:rPr>
          <w:b/>
          <w:bCs/>
          <w:sz w:val="20"/>
          <w:szCs w:val="20"/>
        </w:rPr>
        <w:t xml:space="preserve">CPV (Wspólny </w:t>
      </w:r>
      <w:r w:rsidR="00BE245A" w:rsidRPr="00F37B1C">
        <w:rPr>
          <w:b/>
          <w:bCs/>
          <w:sz w:val="20"/>
          <w:szCs w:val="20"/>
          <w:lang w:eastAsia="en-US"/>
        </w:rPr>
        <w:t>Słownik</w:t>
      </w:r>
      <w:r w:rsidR="00BE245A" w:rsidRPr="00F37B1C">
        <w:rPr>
          <w:b/>
          <w:bCs/>
          <w:sz w:val="20"/>
          <w:szCs w:val="20"/>
        </w:rPr>
        <w:t xml:space="preserve"> Zamówień): </w:t>
      </w:r>
    </w:p>
    <w:p w:rsidR="002D5B24" w:rsidRPr="002D5B24" w:rsidRDefault="002D5B24" w:rsidP="002D5B24">
      <w:pPr>
        <w:pStyle w:val="Tekstpodstawowy"/>
        <w:ind w:left="709"/>
        <w:rPr>
          <w:b/>
          <w:bCs/>
          <w:sz w:val="20"/>
          <w:szCs w:val="20"/>
          <w:lang w:eastAsia="en-US"/>
        </w:rPr>
      </w:pPr>
      <w:r w:rsidRPr="002D5B24">
        <w:rPr>
          <w:b/>
          <w:bCs/>
          <w:sz w:val="20"/>
          <w:szCs w:val="20"/>
          <w:lang w:eastAsia="en-US"/>
        </w:rPr>
        <w:t>72212000-4</w:t>
      </w:r>
      <w:r w:rsidRPr="002D5B24">
        <w:rPr>
          <w:b/>
          <w:bCs/>
          <w:sz w:val="20"/>
          <w:szCs w:val="20"/>
          <w:lang w:eastAsia="en-US"/>
        </w:rPr>
        <w:tab/>
        <w:t>Usługi programowania oprogramowania aplikacyjnego</w:t>
      </w:r>
    </w:p>
    <w:p w:rsidR="00713B31" w:rsidRPr="00F37B1C" w:rsidRDefault="002D5B24" w:rsidP="00F37B1C">
      <w:pPr>
        <w:pStyle w:val="Tekstpodstawowy"/>
        <w:ind w:left="709"/>
        <w:jc w:val="both"/>
        <w:rPr>
          <w:b/>
          <w:bCs/>
          <w:sz w:val="20"/>
          <w:szCs w:val="20"/>
          <w:lang w:eastAsia="en-US"/>
        </w:rPr>
      </w:pPr>
      <w:r w:rsidRPr="002D5B24">
        <w:rPr>
          <w:b/>
          <w:bCs/>
          <w:sz w:val="20"/>
          <w:szCs w:val="20"/>
          <w:lang w:eastAsia="en-US"/>
        </w:rPr>
        <w:t>72253000-3</w:t>
      </w:r>
      <w:r w:rsidRPr="002D5B24">
        <w:rPr>
          <w:b/>
          <w:bCs/>
          <w:sz w:val="20"/>
          <w:szCs w:val="20"/>
          <w:lang w:eastAsia="en-US"/>
        </w:rPr>
        <w:tab/>
        <w:t>Usługi pomocy komputerowej i podobne</w:t>
      </w:r>
    </w:p>
    <w:p w:rsidR="00BE245A" w:rsidRDefault="00BE245A" w:rsidP="00F37B1C">
      <w:pPr>
        <w:pStyle w:val="Tekstpodstawowy3"/>
        <w:spacing w:before="0"/>
        <w:ind w:left="709"/>
        <w:rPr>
          <w:rFonts w:ascii="Arial" w:hAnsi="Arial" w:cs="Arial"/>
          <w:i w:val="0"/>
          <w:iCs w:val="0"/>
          <w:sz w:val="20"/>
          <w:szCs w:val="20"/>
        </w:rPr>
      </w:pPr>
      <w:r w:rsidRPr="00F37B1C">
        <w:rPr>
          <w:rFonts w:ascii="Arial" w:hAnsi="Arial" w:cs="Arial"/>
          <w:i w:val="0"/>
          <w:iCs w:val="0"/>
          <w:sz w:val="20"/>
          <w:szCs w:val="20"/>
        </w:rPr>
        <w:lastRenderedPageBreak/>
        <w:t>Przedmiot zamówienia zwany jest dalej „przedmiotem zamówienia” lub „</w:t>
      </w:r>
      <w:r w:rsidR="00757B19" w:rsidRPr="00F37B1C">
        <w:rPr>
          <w:rFonts w:ascii="Arial" w:hAnsi="Arial" w:cs="Arial"/>
          <w:i w:val="0"/>
          <w:iCs w:val="0"/>
          <w:sz w:val="20"/>
          <w:szCs w:val="20"/>
        </w:rPr>
        <w:t>usługą</w:t>
      </w:r>
      <w:r w:rsidRPr="00F37B1C">
        <w:rPr>
          <w:rFonts w:ascii="Arial" w:hAnsi="Arial" w:cs="Arial"/>
          <w:i w:val="0"/>
          <w:iCs w:val="0"/>
          <w:sz w:val="20"/>
          <w:szCs w:val="20"/>
        </w:rPr>
        <w:t>”.</w:t>
      </w:r>
    </w:p>
    <w:p w:rsidR="00BE245A" w:rsidRPr="008A242E" w:rsidRDefault="008341DC" w:rsidP="008A242E">
      <w:pPr>
        <w:pStyle w:val="Tekstpodstawowy3"/>
        <w:spacing w:before="0"/>
        <w:ind w:left="705" w:hanging="705"/>
        <w:rPr>
          <w:rFonts w:ascii="Arial" w:hAnsi="Arial" w:cs="Arial"/>
          <w:i w:val="0"/>
          <w:iCs w:val="0"/>
          <w:sz w:val="20"/>
          <w:szCs w:val="20"/>
        </w:rPr>
      </w:pPr>
      <w:r w:rsidRPr="00F37B1C">
        <w:rPr>
          <w:rFonts w:ascii="Arial" w:hAnsi="Arial" w:cs="Arial"/>
          <w:i w:val="0"/>
          <w:iCs w:val="0"/>
          <w:sz w:val="20"/>
          <w:szCs w:val="20"/>
          <w:lang w:eastAsia="ar-SA"/>
        </w:rPr>
        <w:t>5.</w:t>
      </w:r>
      <w:r w:rsidR="00E528F6">
        <w:rPr>
          <w:rFonts w:ascii="Arial" w:hAnsi="Arial" w:cs="Arial"/>
          <w:i w:val="0"/>
          <w:iCs w:val="0"/>
          <w:sz w:val="20"/>
          <w:szCs w:val="20"/>
          <w:lang w:eastAsia="ar-SA"/>
        </w:rPr>
        <w:t>2</w:t>
      </w:r>
      <w:r w:rsidRPr="00F37B1C">
        <w:rPr>
          <w:rFonts w:ascii="Arial" w:hAnsi="Arial" w:cs="Arial"/>
          <w:i w:val="0"/>
          <w:iCs w:val="0"/>
          <w:sz w:val="20"/>
          <w:szCs w:val="20"/>
          <w:lang w:eastAsia="ar-SA"/>
        </w:rPr>
        <w:t>.</w:t>
      </w:r>
      <w:r w:rsidRPr="00F37B1C">
        <w:rPr>
          <w:rFonts w:ascii="Arial" w:hAnsi="Arial" w:cs="Arial"/>
          <w:i w:val="0"/>
          <w:iCs w:val="0"/>
          <w:sz w:val="20"/>
          <w:szCs w:val="20"/>
          <w:lang w:eastAsia="ar-SA"/>
        </w:rPr>
        <w:tab/>
      </w:r>
      <w:r w:rsidR="00D13E11" w:rsidRPr="008A242E">
        <w:rPr>
          <w:rFonts w:ascii="Arial" w:hAnsi="Arial" w:cs="Arial"/>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8A242E">
        <w:rPr>
          <w:rFonts w:ascii="Arial" w:hAnsi="Arial" w:cs="Arial"/>
          <w:i w:val="0"/>
          <w:iCs w:val="0"/>
          <w:sz w:val="20"/>
          <w:szCs w:val="20"/>
        </w:rPr>
        <w:t xml:space="preserve"> (tj. Dz. U. z 2015 r. poz. 2164 ze zm.).</w:t>
      </w:r>
    </w:p>
    <w:p w:rsidR="00DB2D63"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3</w:t>
      </w:r>
      <w:r w:rsidRPr="008A242E">
        <w:rPr>
          <w:rFonts w:ascii="Arial" w:hAnsi="Arial" w:cs="Arial"/>
          <w:sz w:val="20"/>
          <w:szCs w:val="20"/>
        </w:rPr>
        <w:t xml:space="preserve">. </w:t>
      </w:r>
      <w:r w:rsidRPr="008A242E">
        <w:rPr>
          <w:rFonts w:ascii="Arial" w:hAnsi="Arial" w:cs="Arial"/>
          <w:sz w:val="20"/>
          <w:szCs w:val="20"/>
        </w:rPr>
        <w:tab/>
      </w:r>
      <w:r w:rsidR="002C38C6" w:rsidRPr="008A242E">
        <w:rPr>
          <w:rFonts w:ascii="Arial" w:hAnsi="Arial" w:cs="Arial"/>
          <w:sz w:val="20"/>
          <w:szCs w:val="20"/>
        </w:rPr>
        <w:t>Zamawiający</w:t>
      </w:r>
      <w:r w:rsidR="007035BD">
        <w:rPr>
          <w:rFonts w:ascii="Arial" w:hAnsi="Arial" w:cs="Arial"/>
          <w:sz w:val="20"/>
          <w:szCs w:val="20"/>
        </w:rPr>
        <w:t xml:space="preserve"> nie</w:t>
      </w:r>
      <w:r w:rsidR="002C38C6" w:rsidRPr="008A242E">
        <w:rPr>
          <w:rFonts w:ascii="Arial" w:hAnsi="Arial" w:cs="Arial"/>
          <w:sz w:val="20"/>
          <w:szCs w:val="20"/>
        </w:rPr>
        <w:t xml:space="preserve"> przewiduje udzielenie </w:t>
      </w:r>
      <w:r w:rsidR="006B77E1" w:rsidRPr="008A242E">
        <w:rPr>
          <w:rFonts w:ascii="Arial" w:hAnsi="Arial" w:cs="Arial"/>
          <w:sz w:val="20"/>
          <w:szCs w:val="20"/>
        </w:rPr>
        <w:t>zamówi</w:t>
      </w:r>
      <w:r w:rsidR="006B77E1">
        <w:rPr>
          <w:rFonts w:ascii="Arial" w:hAnsi="Arial" w:cs="Arial"/>
          <w:sz w:val="20"/>
          <w:szCs w:val="20"/>
        </w:rPr>
        <w:t>eń</w:t>
      </w:r>
      <w:r w:rsidR="002C38C6" w:rsidRPr="008A242E">
        <w:rPr>
          <w:rFonts w:ascii="Arial" w:hAnsi="Arial" w:cs="Arial"/>
          <w:sz w:val="20"/>
          <w:szCs w:val="20"/>
        </w:rPr>
        <w:t>, o który</w:t>
      </w:r>
      <w:r w:rsidR="006B77E1">
        <w:rPr>
          <w:rFonts w:ascii="Arial" w:hAnsi="Arial" w:cs="Arial"/>
          <w:sz w:val="20"/>
          <w:szCs w:val="20"/>
        </w:rPr>
        <w:t>ch</w:t>
      </w:r>
      <w:r w:rsidR="002C38C6" w:rsidRPr="008A242E">
        <w:rPr>
          <w:rFonts w:ascii="Arial" w:hAnsi="Arial" w:cs="Arial"/>
          <w:sz w:val="20"/>
          <w:szCs w:val="20"/>
        </w:rPr>
        <w:t xml:space="preserve"> mowa w art. 67 ustawy ust. 1 pkt 6 ustawy</w:t>
      </w:r>
      <w:r w:rsidR="00A261D3" w:rsidRPr="008A242E">
        <w:rPr>
          <w:rFonts w:ascii="Arial" w:hAnsi="Arial" w:cs="Arial"/>
          <w:sz w:val="20"/>
          <w:szCs w:val="20"/>
        </w:rPr>
        <w:t xml:space="preserve">. </w:t>
      </w:r>
    </w:p>
    <w:p w:rsidR="00376170"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.4</w:t>
      </w:r>
      <w:r w:rsidRPr="008A242E">
        <w:rPr>
          <w:rFonts w:ascii="Arial" w:hAnsi="Arial" w:cs="Arial"/>
          <w:sz w:val="20"/>
          <w:szCs w:val="20"/>
        </w:rPr>
        <w:t>.</w:t>
      </w:r>
      <w:r w:rsidRPr="008A242E">
        <w:rPr>
          <w:rFonts w:ascii="Arial" w:hAnsi="Arial" w:cs="Arial"/>
          <w:sz w:val="20"/>
          <w:szCs w:val="20"/>
        </w:rPr>
        <w:tab/>
        <w:t>Szczegółowo przedmiot zamówienia określony został w Tomie II - I</w:t>
      </w:r>
      <w:r w:rsidR="00D13E11" w:rsidRPr="008A242E">
        <w:rPr>
          <w:rFonts w:ascii="Arial" w:hAnsi="Arial" w:cs="Arial"/>
          <w:sz w:val="20"/>
          <w:szCs w:val="20"/>
        </w:rPr>
        <w:t>II</w:t>
      </w:r>
      <w:r w:rsidRPr="008A242E">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E528F6" w:rsidRPr="008A242E">
        <w:rPr>
          <w:rFonts w:ascii="Arial" w:hAnsi="Arial" w:cs="Arial"/>
          <w:sz w:val="20"/>
          <w:szCs w:val="20"/>
        </w:rPr>
        <w:t>5</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E528F6" w:rsidRPr="008A242E">
        <w:rPr>
          <w:rFonts w:ascii="Arial" w:hAnsi="Arial" w:cs="Arial"/>
          <w:sz w:val="20"/>
          <w:szCs w:val="20"/>
        </w:rPr>
        <w:t>6</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ozostałe wymagania dotyczące podwykonawstwa zostały określone w Tomie II SIWZ – IPU.</w:t>
      </w:r>
    </w:p>
    <w:p w:rsidR="00BE245A" w:rsidRPr="008A242E" w:rsidRDefault="00BE245A" w:rsidP="008A242E">
      <w:pPr>
        <w:ind w:left="705" w:hanging="705"/>
        <w:jc w:val="both"/>
        <w:textAlignment w:val="top"/>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427228" w:rsidRPr="007F6373" w:rsidRDefault="00985BA5" w:rsidP="007F6373">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7F6373">
        <w:rPr>
          <w:rFonts w:ascii="Arial" w:hAnsi="Arial" w:cs="Arial"/>
          <w:b/>
          <w:sz w:val="20"/>
          <w:szCs w:val="20"/>
          <w:lang w:eastAsia="ar-SA"/>
        </w:rPr>
        <w:t>4 miesiące</w:t>
      </w:r>
      <w:r w:rsidR="007F6373">
        <w:rPr>
          <w:rFonts w:ascii="Arial" w:hAnsi="Arial" w:cs="Arial"/>
          <w:sz w:val="20"/>
          <w:szCs w:val="20"/>
          <w:lang w:eastAsia="ar-SA"/>
        </w:rPr>
        <w:t xml:space="preserve"> od dnia zawarcia umowy.</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A242E"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oraz spełniają określone przez </w:t>
      </w:r>
      <w:r w:rsidR="00835272" w:rsidRPr="008A242E">
        <w:rPr>
          <w:rStyle w:val="tekstdokbold"/>
          <w:rFonts w:ascii="Arial" w:hAnsi="Arial" w:cs="Arial"/>
          <w:sz w:val="20"/>
          <w:szCs w:val="20"/>
        </w:rPr>
        <w:t>Z</w:t>
      </w:r>
      <w:r w:rsidRPr="008A242E">
        <w:rPr>
          <w:rStyle w:val="tekstdokbold"/>
          <w:rFonts w:ascii="Arial" w:hAnsi="Arial" w:cs="Arial"/>
          <w:sz w:val="20"/>
          <w:szCs w:val="20"/>
        </w:rPr>
        <w:t xml:space="preserve">amawiającego warunki </w:t>
      </w:r>
      <w:r w:rsidRPr="008A242E">
        <w:rPr>
          <w:rFonts w:ascii="Arial" w:hAnsi="Arial" w:cs="Arial"/>
          <w:b w:val="0"/>
          <w:sz w:val="20"/>
          <w:szCs w:val="20"/>
        </w:rPr>
        <w:t>udziału w postępowaniu</w:t>
      </w:r>
      <w:r w:rsidRPr="008A242E">
        <w:rPr>
          <w:rFonts w:ascii="Arial" w:hAnsi="Arial" w:cs="Arial"/>
          <w:sz w:val="20"/>
          <w:szCs w:val="20"/>
        </w:rPr>
        <w:t>.</w:t>
      </w:r>
    </w:p>
    <w:p w:rsidR="00475E64" w:rsidRPr="008A242E" w:rsidRDefault="00475E64" w:rsidP="008A242E">
      <w:pPr>
        <w:pStyle w:val="Tekstpodstawowy2"/>
        <w:spacing w:before="0"/>
        <w:ind w:left="709" w:hanging="709"/>
        <w:rPr>
          <w:rFonts w:ascii="Arial" w:hAnsi="Arial" w:cs="Arial"/>
          <w:b w:val="0"/>
          <w:bCs w:val="0"/>
          <w:sz w:val="20"/>
          <w:szCs w:val="20"/>
        </w:rPr>
      </w:pPr>
      <w:r w:rsidRPr="008A242E">
        <w:rPr>
          <w:rFonts w:ascii="Arial" w:hAnsi="Arial" w:cs="Arial"/>
          <w:b w:val="0"/>
          <w:bCs w:val="0"/>
          <w:sz w:val="20"/>
          <w:szCs w:val="20"/>
        </w:rPr>
        <w:t xml:space="preserve">7.2.   </w:t>
      </w:r>
      <w:r w:rsidRPr="008A242E">
        <w:rPr>
          <w:rFonts w:ascii="Arial" w:hAnsi="Arial" w:cs="Arial"/>
          <w:bCs w:val="0"/>
          <w:sz w:val="20"/>
          <w:szCs w:val="20"/>
        </w:rPr>
        <w:t>O udzielenie zamówienia mogą ubiegać się Wykonawcy, którzy spełniają warunki dotyczące</w:t>
      </w:r>
      <w:r w:rsidR="00853004" w:rsidRPr="00853004">
        <w:rPr>
          <w:rFonts w:ascii="Arial" w:hAnsi="Arial" w:cs="Arial"/>
          <w:bCs w:val="0"/>
          <w:sz w:val="20"/>
          <w:szCs w:val="20"/>
        </w:rPr>
        <w:t xml:space="preserve"> </w:t>
      </w:r>
      <w:r w:rsidR="00853004" w:rsidRPr="008A242E">
        <w:rPr>
          <w:rFonts w:ascii="Arial" w:hAnsi="Arial" w:cs="Arial"/>
          <w:bCs w:val="0"/>
          <w:sz w:val="20"/>
          <w:szCs w:val="20"/>
        </w:rPr>
        <w:t>zdolności technicznej i zawodowej:</w:t>
      </w:r>
    </w:p>
    <w:p w:rsidR="008A242E" w:rsidRPr="006E5292" w:rsidRDefault="00853004" w:rsidP="00853004">
      <w:pPr>
        <w:pStyle w:val="pkt"/>
        <w:ind w:left="709" w:hanging="709"/>
        <w:rPr>
          <w:rFonts w:ascii="Arial" w:hAnsi="Arial" w:cs="Arial"/>
          <w:sz w:val="20"/>
          <w:szCs w:val="20"/>
          <w:lang w:eastAsia="ar-SA"/>
        </w:rPr>
      </w:pPr>
      <w:r>
        <w:rPr>
          <w:rFonts w:ascii="Arial" w:hAnsi="Arial" w:cs="Arial"/>
          <w:sz w:val="20"/>
          <w:szCs w:val="20"/>
          <w:lang w:eastAsia="ar-SA"/>
        </w:rPr>
        <w:t>7.2.1.</w:t>
      </w:r>
      <w:r>
        <w:rPr>
          <w:rFonts w:ascii="Arial" w:hAnsi="Arial" w:cs="Arial"/>
          <w:sz w:val="20"/>
          <w:szCs w:val="20"/>
          <w:lang w:eastAsia="ar-SA"/>
        </w:rPr>
        <w:tab/>
      </w:r>
      <w:r w:rsidR="005A5EED" w:rsidRPr="005A5EED">
        <w:rPr>
          <w:rFonts w:ascii="Arial" w:hAnsi="Arial" w:cs="Arial"/>
          <w:sz w:val="20"/>
          <w:szCs w:val="20"/>
          <w:lang w:eastAsia="ar-SA"/>
        </w:rPr>
        <w:t xml:space="preserve">Wykonawca spełni warunek jeżeli wykaże, że </w:t>
      </w:r>
      <w:r w:rsidR="005A5EED" w:rsidRPr="005A5EED">
        <w:rPr>
          <w:rFonts w:ascii="Arial" w:hAnsi="Arial" w:cs="Arial"/>
          <w:b/>
          <w:sz w:val="20"/>
          <w:szCs w:val="20"/>
          <w:lang w:eastAsia="ar-SA"/>
        </w:rPr>
        <w:t>w okresie ostatnich 3 lat</w:t>
      </w:r>
      <w:r w:rsidR="005A5EED" w:rsidRPr="005A5EED">
        <w:rPr>
          <w:rFonts w:ascii="Arial" w:hAnsi="Arial" w:cs="Arial"/>
          <w:sz w:val="20"/>
          <w:szCs w:val="20"/>
          <w:lang w:eastAsia="ar-SA"/>
        </w:rPr>
        <w:t xml:space="preserve"> przed upływem terminu składania ofert, a jeżeli okres prowadzenia działalności jest krótszy - w tym okresie</w:t>
      </w:r>
      <w:r w:rsidR="005A5EED" w:rsidRPr="005A5EED">
        <w:rPr>
          <w:rFonts w:ascii="Arial" w:hAnsi="Arial" w:cs="Arial"/>
          <w:b/>
          <w:sz w:val="20"/>
          <w:szCs w:val="20"/>
          <w:lang w:eastAsia="ar-SA"/>
        </w:rPr>
        <w:t>, wykonał</w:t>
      </w:r>
      <w:r w:rsidR="005A5EED" w:rsidRPr="005A5EED">
        <w:rPr>
          <w:rFonts w:ascii="Arial" w:hAnsi="Arial" w:cs="Arial"/>
          <w:sz w:val="20"/>
          <w:szCs w:val="20"/>
          <w:lang w:eastAsia="ar-SA"/>
        </w:rPr>
        <w:t xml:space="preserve">, tj. zrealizował, zakończył, a w przypadku świadczeń okresowych lub ciągłych również aktualnie wykonuje (świadczy, realizuje) </w:t>
      </w:r>
      <w:r w:rsidR="005A5EED" w:rsidRPr="005A5EED">
        <w:rPr>
          <w:rFonts w:ascii="Arial" w:hAnsi="Arial" w:cs="Arial"/>
          <w:b/>
          <w:sz w:val="20"/>
          <w:szCs w:val="20"/>
          <w:lang w:eastAsia="ar-SA"/>
        </w:rPr>
        <w:t>przez okres co najmniej 12 miesięcy</w:t>
      </w:r>
      <w:r w:rsidR="005A5EED" w:rsidRPr="005A5EED">
        <w:rPr>
          <w:rFonts w:ascii="Arial" w:hAnsi="Arial" w:cs="Arial"/>
          <w:sz w:val="20"/>
          <w:szCs w:val="20"/>
          <w:lang w:eastAsia="ar-SA"/>
        </w:rPr>
        <w:t xml:space="preserve"> co najmniej jedną usługę obejmującą </w:t>
      </w:r>
      <w:r w:rsidR="005A5EED" w:rsidRPr="005A5EED">
        <w:rPr>
          <w:rFonts w:ascii="Arial" w:hAnsi="Arial" w:cs="Arial"/>
          <w:b/>
          <w:sz w:val="20"/>
          <w:szCs w:val="20"/>
          <w:lang w:eastAsia="ar-SA"/>
        </w:rPr>
        <w:t>świadczenie serwisu i wsparcia technicznego systemu teleinformatycznego</w:t>
      </w:r>
      <w:r w:rsidR="005A5EED" w:rsidRPr="005A5EED">
        <w:rPr>
          <w:rFonts w:ascii="Arial" w:hAnsi="Arial" w:cs="Arial"/>
          <w:sz w:val="20"/>
          <w:szCs w:val="20"/>
          <w:lang w:eastAsia="ar-SA"/>
        </w:rPr>
        <w:t xml:space="preserve"> obsługującego co najmniej 5000 użytkowników, zbudowanego w architekturze rozproszonej obejmującej centralę oraz co najmniej 200 geograficznie odrębnych lokalizacji w których części systemu są posadowione (w których znajduje się minimum 1 serwer oraz minimum 5 komputerów), </w:t>
      </w:r>
      <w:proofErr w:type="spellStart"/>
      <w:r w:rsidR="005A5EED" w:rsidRPr="005A5EED">
        <w:rPr>
          <w:rFonts w:ascii="Arial" w:hAnsi="Arial" w:cs="Arial"/>
          <w:sz w:val="20"/>
          <w:szCs w:val="20"/>
          <w:lang w:eastAsia="ar-SA"/>
        </w:rPr>
        <w:t>t.j</w:t>
      </w:r>
      <w:proofErr w:type="spellEnd"/>
      <w:r w:rsidR="005A5EED" w:rsidRPr="005A5EED">
        <w:rPr>
          <w:rFonts w:ascii="Arial" w:hAnsi="Arial" w:cs="Arial"/>
          <w:sz w:val="20"/>
          <w:szCs w:val="20"/>
          <w:lang w:eastAsia="ar-SA"/>
        </w:rPr>
        <w:t>. co najmniej 200 lokalizacji musi znajdować się w różnych miastach.</w:t>
      </w:r>
    </w:p>
    <w:p w:rsidR="008A242E" w:rsidRPr="008A242E" w:rsidRDefault="00C93E6F" w:rsidP="00492B97">
      <w:pPr>
        <w:ind w:left="709" w:hanging="709"/>
        <w:jc w:val="both"/>
        <w:rPr>
          <w:rFonts w:ascii="Arial" w:hAnsi="Arial" w:cs="Arial"/>
          <w:sz w:val="20"/>
          <w:szCs w:val="20"/>
        </w:rPr>
      </w:pPr>
      <w:r w:rsidRPr="008A242E">
        <w:rPr>
          <w:rFonts w:ascii="Arial" w:hAnsi="Arial" w:cs="Arial"/>
          <w:bCs/>
          <w:sz w:val="20"/>
          <w:szCs w:val="20"/>
        </w:rPr>
        <w:t>7.2.</w:t>
      </w:r>
      <w:r w:rsidR="00A03054">
        <w:rPr>
          <w:rFonts w:ascii="Arial" w:hAnsi="Arial" w:cs="Arial"/>
          <w:bCs/>
          <w:sz w:val="20"/>
          <w:szCs w:val="20"/>
        </w:rPr>
        <w:t>2</w:t>
      </w:r>
      <w:r w:rsidRPr="008A242E">
        <w:rPr>
          <w:rFonts w:ascii="Arial" w:hAnsi="Arial" w:cs="Arial"/>
          <w:bCs/>
          <w:sz w:val="20"/>
          <w:szCs w:val="20"/>
        </w:rPr>
        <w:t>.</w:t>
      </w:r>
      <w:r w:rsidR="00492B97">
        <w:rPr>
          <w:rFonts w:ascii="Arial" w:hAnsi="Arial" w:cs="Arial"/>
          <w:bCs/>
          <w:sz w:val="20"/>
          <w:szCs w:val="20"/>
        </w:rPr>
        <w:tab/>
      </w:r>
      <w:r w:rsidR="00492B97" w:rsidRPr="00492B97">
        <w:rPr>
          <w:rFonts w:ascii="Arial" w:hAnsi="Arial" w:cs="Arial"/>
          <w:sz w:val="20"/>
          <w:szCs w:val="20"/>
        </w:rPr>
        <w:t xml:space="preserve">Wykonawca spełni warunek jeżeli, wykaże że osoby skierowane do realizacji zamówienia </w:t>
      </w:r>
      <w:r w:rsidR="00492B97" w:rsidRPr="00DB1B48">
        <w:rPr>
          <w:rFonts w:ascii="Arial" w:hAnsi="Arial" w:cs="Arial"/>
          <w:sz w:val="20"/>
          <w:szCs w:val="20"/>
        </w:rPr>
        <w:t>„Zespół dedykowany do realizacji umowy” będzie składał się co najmniej z</w:t>
      </w:r>
      <w:r w:rsidR="00C801FF" w:rsidRPr="00DB1B48">
        <w:rPr>
          <w:rFonts w:ascii="Arial" w:hAnsi="Arial" w:cs="Arial"/>
          <w:sz w:val="20"/>
          <w:szCs w:val="20"/>
        </w:rPr>
        <w:t xml:space="preserve"> </w:t>
      </w:r>
      <w:r w:rsidR="00DB1B48" w:rsidRPr="00DB1B48">
        <w:rPr>
          <w:rFonts w:ascii="Arial" w:hAnsi="Arial" w:cs="Arial"/>
          <w:sz w:val="20"/>
          <w:szCs w:val="20"/>
        </w:rPr>
        <w:t>dwóch</w:t>
      </w:r>
      <w:r w:rsidR="00492B97" w:rsidRPr="00DB1B48">
        <w:rPr>
          <w:rFonts w:ascii="Arial" w:hAnsi="Arial" w:cs="Arial"/>
          <w:sz w:val="20"/>
          <w:szCs w:val="20"/>
        </w:rPr>
        <w:t xml:space="preserve"> osób</w:t>
      </w:r>
      <w:r w:rsidR="00DB1B48" w:rsidRPr="00DB1B48">
        <w:rPr>
          <w:rFonts w:ascii="Arial" w:hAnsi="Arial" w:cs="Arial"/>
          <w:sz w:val="20"/>
          <w:szCs w:val="20"/>
        </w:rPr>
        <w:t xml:space="preserve"> spełniających nw. wymagania</w:t>
      </w:r>
      <w:r w:rsidR="00C801FF" w:rsidRPr="00DB1B48">
        <w:rPr>
          <w:rFonts w:ascii="Arial" w:hAnsi="Arial" w:cs="Arial"/>
          <w:sz w:val="20"/>
          <w:szCs w:val="20"/>
        </w:rPr>
        <w:t>:</w:t>
      </w:r>
      <w:r w:rsidR="00492B97" w:rsidRPr="00492B97">
        <w:rPr>
          <w:rFonts w:ascii="Arial" w:hAnsi="Arial" w:cs="Arial"/>
          <w:b/>
          <w:sz w:val="20"/>
          <w:szCs w:val="20"/>
        </w:rPr>
        <w:t xml:space="preserve"> </w:t>
      </w:r>
    </w:p>
    <w:p w:rsidR="008A242E" w:rsidRPr="008A242E" w:rsidRDefault="00853004" w:rsidP="00983FE2">
      <w:pPr>
        <w:jc w:val="both"/>
      </w:pPr>
      <w:r>
        <w:tab/>
      </w:r>
    </w:p>
    <w:tbl>
      <w:tblPr>
        <w:tblStyle w:val="Tabela-Siatka31"/>
        <w:tblW w:w="9072" w:type="dxa"/>
        <w:tblInd w:w="108" w:type="dxa"/>
        <w:tblLayout w:type="fixed"/>
        <w:tblLook w:val="04A0" w:firstRow="1" w:lastRow="0" w:firstColumn="1" w:lastColumn="0" w:noHBand="0" w:noVBand="1"/>
      </w:tblPr>
      <w:tblGrid>
        <w:gridCol w:w="1418"/>
        <w:gridCol w:w="992"/>
        <w:gridCol w:w="3444"/>
        <w:gridCol w:w="3218"/>
      </w:tblGrid>
      <w:tr w:rsidR="00C801FF" w:rsidRPr="00C801FF" w:rsidTr="00C801FF">
        <w:trPr>
          <w:trHeight w:val="630"/>
        </w:trPr>
        <w:tc>
          <w:tcPr>
            <w:tcW w:w="1418" w:type="dxa"/>
            <w:vAlign w:val="center"/>
          </w:tcPr>
          <w:p w:rsidR="00C801FF" w:rsidRPr="00C801FF" w:rsidRDefault="00C801FF" w:rsidP="00C801FF">
            <w:pPr>
              <w:tabs>
                <w:tab w:val="left" w:pos="0"/>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Rola</w:t>
            </w:r>
          </w:p>
        </w:tc>
        <w:tc>
          <w:tcPr>
            <w:tcW w:w="992" w:type="dxa"/>
            <w:vAlign w:val="center"/>
          </w:tcPr>
          <w:p w:rsidR="00C801FF" w:rsidRPr="00C801FF" w:rsidRDefault="00C801FF" w:rsidP="00C801FF">
            <w:pPr>
              <w:spacing w:after="200" w:line="276" w:lineRule="auto"/>
              <w:rPr>
                <w:rFonts w:ascii="Arial" w:eastAsia="Calibri" w:hAnsi="Arial" w:cs="Arial"/>
                <w:b/>
                <w:sz w:val="20"/>
                <w:szCs w:val="20"/>
                <w:lang w:eastAsia="en-US"/>
              </w:rPr>
            </w:pPr>
            <w:r w:rsidRPr="00C801FF">
              <w:rPr>
                <w:rFonts w:ascii="Arial" w:eastAsia="Calibri" w:hAnsi="Arial" w:cs="Arial"/>
                <w:b/>
                <w:sz w:val="20"/>
                <w:szCs w:val="20"/>
                <w:lang w:eastAsia="en-US"/>
              </w:rPr>
              <w:t>Minimalna liczba personelu</w:t>
            </w:r>
          </w:p>
        </w:tc>
        <w:tc>
          <w:tcPr>
            <w:tcW w:w="3444" w:type="dxa"/>
            <w:vAlign w:val="center"/>
          </w:tcPr>
          <w:p w:rsidR="00C801FF" w:rsidRPr="00C801FF" w:rsidRDefault="00C801FF" w:rsidP="006B77E1">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 xml:space="preserve">Wymagane kwalifikacje zawodowe </w:t>
            </w:r>
          </w:p>
        </w:tc>
        <w:tc>
          <w:tcPr>
            <w:tcW w:w="3218" w:type="dxa"/>
          </w:tcPr>
          <w:p w:rsidR="00C801FF" w:rsidRPr="00C801FF" w:rsidRDefault="00C801FF" w:rsidP="00C801FF">
            <w:pPr>
              <w:tabs>
                <w:tab w:val="left" w:pos="2619"/>
              </w:tabs>
              <w:spacing w:after="200" w:line="276" w:lineRule="auto"/>
              <w:jc w:val="both"/>
              <w:rPr>
                <w:rFonts w:ascii="Arial" w:eastAsia="Calibri" w:hAnsi="Arial" w:cs="Arial"/>
                <w:b/>
                <w:sz w:val="20"/>
                <w:szCs w:val="20"/>
                <w:lang w:eastAsia="en-US"/>
              </w:rPr>
            </w:pPr>
            <w:r w:rsidRPr="00C801FF">
              <w:rPr>
                <w:rFonts w:ascii="Arial" w:eastAsia="Calibri" w:hAnsi="Arial" w:cs="Arial"/>
                <w:b/>
                <w:sz w:val="20"/>
                <w:szCs w:val="20"/>
                <w:lang w:eastAsia="en-US"/>
              </w:rPr>
              <w:t>Minimalne doświadczenie</w:t>
            </w:r>
          </w:p>
        </w:tc>
      </w:tr>
      <w:tr w:rsidR="00C801FF" w:rsidRPr="00C801FF" w:rsidTr="00E03C89">
        <w:trPr>
          <w:trHeight w:val="424"/>
        </w:trPr>
        <w:tc>
          <w:tcPr>
            <w:tcW w:w="1418" w:type="dxa"/>
          </w:tcPr>
          <w:p w:rsidR="00C801FF" w:rsidRPr="00C801FF" w:rsidRDefault="00C801FF" w:rsidP="00C801FF">
            <w:pPr>
              <w:tabs>
                <w:tab w:val="left" w:pos="0"/>
              </w:tabs>
              <w:spacing w:after="200" w:line="276" w:lineRule="auto"/>
              <w:jc w:val="both"/>
              <w:rPr>
                <w:rFonts w:ascii="Arial" w:eastAsia="Calibri" w:hAnsi="Arial" w:cs="Arial"/>
                <w:b/>
                <w:sz w:val="20"/>
                <w:szCs w:val="20"/>
                <w:lang w:eastAsia="en-US"/>
              </w:rPr>
            </w:pPr>
            <w:r w:rsidRPr="00C801FF">
              <w:rPr>
                <w:rFonts w:ascii="Arial" w:eastAsia="Calibri" w:hAnsi="Arial" w:cs="Arial"/>
                <w:sz w:val="20"/>
                <w:szCs w:val="20"/>
                <w:lang w:eastAsia="en-US"/>
              </w:rPr>
              <w:t xml:space="preserve">Inżynier ds. rozwoju </w:t>
            </w:r>
            <w:proofErr w:type="spellStart"/>
            <w:r w:rsidRPr="00C801FF">
              <w:rPr>
                <w:rFonts w:ascii="Arial" w:eastAsia="Calibri" w:hAnsi="Arial" w:cs="Arial"/>
                <w:sz w:val="20"/>
                <w:szCs w:val="20"/>
                <w:lang w:eastAsia="en-US"/>
              </w:rPr>
              <w:t>oprogramo-wania</w:t>
            </w:r>
            <w:proofErr w:type="spellEnd"/>
            <w:r w:rsidRPr="00C801FF">
              <w:rPr>
                <w:rFonts w:ascii="Arial" w:eastAsia="Calibri" w:hAnsi="Arial" w:cs="Arial"/>
                <w:sz w:val="20"/>
                <w:szCs w:val="20"/>
                <w:lang w:eastAsia="en-US"/>
              </w:rPr>
              <w:t xml:space="preserve"> na systemie operacyjnym z/Os</w:t>
            </w:r>
          </w:p>
        </w:tc>
        <w:tc>
          <w:tcPr>
            <w:tcW w:w="992" w:type="dxa"/>
          </w:tcPr>
          <w:p w:rsidR="00C801FF" w:rsidRPr="00C801FF" w:rsidRDefault="00C801FF" w:rsidP="00C801FF">
            <w:pPr>
              <w:tabs>
                <w:tab w:val="left" w:pos="2619"/>
              </w:tabs>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1</w:t>
            </w:r>
          </w:p>
        </w:tc>
        <w:tc>
          <w:tcPr>
            <w:tcW w:w="3444" w:type="dxa"/>
          </w:tcPr>
          <w:p w:rsidR="00C801FF" w:rsidRPr="00C801FF" w:rsidRDefault="0008204D" w:rsidP="00C801FF">
            <w:pPr>
              <w:spacing w:after="200" w:line="276" w:lineRule="auto"/>
              <w:jc w:val="both"/>
              <w:rPr>
                <w:rFonts w:ascii="Arial" w:eastAsia="Calibri" w:hAnsi="Arial" w:cs="Arial"/>
                <w:sz w:val="20"/>
                <w:szCs w:val="20"/>
                <w:lang w:eastAsia="en-US"/>
              </w:rPr>
            </w:pPr>
            <w:r>
              <w:rPr>
                <w:rFonts w:ascii="Arial" w:eastAsia="Calibri" w:hAnsi="Arial" w:cs="Arial"/>
                <w:b/>
                <w:sz w:val="20"/>
                <w:szCs w:val="20"/>
                <w:lang w:eastAsia="en-US"/>
              </w:rPr>
              <w:t>Musi</w:t>
            </w:r>
            <w:r w:rsidR="00C801FF" w:rsidRPr="00C801FF">
              <w:rPr>
                <w:rFonts w:ascii="Arial" w:eastAsia="Calibri" w:hAnsi="Arial" w:cs="Arial"/>
                <w:b/>
                <w:sz w:val="20"/>
                <w:szCs w:val="20"/>
                <w:lang w:eastAsia="en-US"/>
              </w:rPr>
              <w:t xml:space="preserve"> posiadać co najmniej 2 z niżej wymienionych certyfikatów</w:t>
            </w:r>
            <w:r w:rsidR="00C801FF" w:rsidRPr="00C801FF">
              <w:rPr>
                <w:rFonts w:ascii="Arial" w:eastAsia="Calibri" w:hAnsi="Arial" w:cs="Arial"/>
                <w:sz w:val="20"/>
                <w:szCs w:val="20"/>
                <w:lang w:eastAsia="en-US"/>
              </w:rPr>
              <w:t>:</w:t>
            </w:r>
          </w:p>
          <w:p w:rsidR="00C801FF" w:rsidRPr="00C801FF" w:rsidRDefault="00C801FF" w:rsidP="00C801FF">
            <w:pPr>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1)</w:t>
            </w:r>
            <w:r w:rsidRPr="00C801FF">
              <w:rPr>
                <w:rFonts w:ascii="Arial" w:eastAsia="Calibri" w:hAnsi="Arial" w:cs="Arial"/>
                <w:sz w:val="20"/>
                <w:szCs w:val="20"/>
                <w:lang w:eastAsia="en-US"/>
              </w:rPr>
              <w:tab/>
              <w:t xml:space="preserve">Certyfikat IBM </w:t>
            </w:r>
            <w:proofErr w:type="spellStart"/>
            <w:r w:rsidRPr="00C801FF">
              <w:rPr>
                <w:rFonts w:ascii="Arial" w:eastAsia="Calibri" w:hAnsi="Arial" w:cs="Arial"/>
                <w:sz w:val="20"/>
                <w:szCs w:val="20"/>
                <w:lang w:eastAsia="en-US"/>
              </w:rPr>
              <w:t>Certified</w:t>
            </w:r>
            <w:proofErr w:type="spellEnd"/>
            <w:r w:rsidRPr="00C801FF">
              <w:rPr>
                <w:rFonts w:ascii="Arial" w:eastAsia="Calibri" w:hAnsi="Arial" w:cs="Arial"/>
                <w:sz w:val="20"/>
                <w:szCs w:val="20"/>
                <w:lang w:eastAsia="en-US"/>
              </w:rPr>
              <w:t xml:space="preserve"> </w:t>
            </w:r>
            <w:r w:rsidRPr="00C801FF">
              <w:rPr>
                <w:rFonts w:ascii="Arial" w:eastAsia="Calibri" w:hAnsi="Arial" w:cs="Arial"/>
                <w:b/>
                <w:sz w:val="20"/>
                <w:szCs w:val="20"/>
                <w:lang w:eastAsia="en-US"/>
              </w:rPr>
              <w:t>System Administrator</w:t>
            </w:r>
            <w:r w:rsidRPr="00C801FF">
              <w:rPr>
                <w:rFonts w:ascii="Arial" w:eastAsia="Calibri" w:hAnsi="Arial" w:cs="Arial"/>
                <w:sz w:val="20"/>
                <w:szCs w:val="20"/>
                <w:lang w:eastAsia="en-US"/>
              </w:rPr>
              <w:t xml:space="preserve"> - DB2 10 for z/OS lub równoważny*,</w:t>
            </w:r>
          </w:p>
          <w:p w:rsidR="00C801FF" w:rsidRPr="00C801FF" w:rsidRDefault="00C801FF" w:rsidP="00C801FF">
            <w:pPr>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2)</w:t>
            </w:r>
            <w:r w:rsidRPr="00C801FF">
              <w:rPr>
                <w:rFonts w:ascii="Arial" w:eastAsia="Calibri" w:hAnsi="Arial" w:cs="Arial"/>
                <w:sz w:val="20"/>
                <w:szCs w:val="20"/>
                <w:lang w:eastAsia="en-US"/>
              </w:rPr>
              <w:tab/>
              <w:t xml:space="preserve">Certyfikat IBM </w:t>
            </w:r>
            <w:proofErr w:type="spellStart"/>
            <w:r w:rsidRPr="00C801FF">
              <w:rPr>
                <w:rFonts w:ascii="Arial" w:eastAsia="Calibri" w:hAnsi="Arial" w:cs="Arial"/>
                <w:sz w:val="20"/>
                <w:szCs w:val="20"/>
                <w:lang w:eastAsia="en-US"/>
              </w:rPr>
              <w:t>Certified</w:t>
            </w:r>
            <w:proofErr w:type="spellEnd"/>
            <w:r w:rsidRPr="00C801FF">
              <w:rPr>
                <w:rFonts w:ascii="Arial" w:eastAsia="Calibri" w:hAnsi="Arial" w:cs="Arial"/>
                <w:sz w:val="20"/>
                <w:szCs w:val="20"/>
                <w:lang w:eastAsia="en-US"/>
              </w:rPr>
              <w:t xml:space="preserve"> </w:t>
            </w:r>
            <w:r w:rsidRPr="00C801FF">
              <w:rPr>
                <w:rFonts w:ascii="Arial" w:eastAsia="Calibri" w:hAnsi="Arial" w:cs="Arial"/>
                <w:b/>
                <w:sz w:val="20"/>
                <w:szCs w:val="20"/>
                <w:lang w:eastAsia="en-US"/>
              </w:rPr>
              <w:t>Database Administrator</w:t>
            </w:r>
            <w:r w:rsidRPr="00C801FF">
              <w:rPr>
                <w:rFonts w:ascii="Arial" w:eastAsia="Calibri" w:hAnsi="Arial" w:cs="Arial"/>
                <w:sz w:val="20"/>
                <w:szCs w:val="20"/>
                <w:lang w:eastAsia="en-US"/>
              </w:rPr>
              <w:t xml:space="preserve"> - DB2 10 lub DB2 11 for z/OS lub równoważny*,</w:t>
            </w:r>
          </w:p>
          <w:p w:rsidR="00C801FF" w:rsidRPr="00E2735C" w:rsidRDefault="00C801FF" w:rsidP="00C801FF">
            <w:pPr>
              <w:spacing w:after="200" w:line="276" w:lineRule="auto"/>
              <w:jc w:val="both"/>
              <w:rPr>
                <w:rFonts w:ascii="Arial" w:eastAsia="Calibri" w:hAnsi="Arial" w:cs="Arial"/>
                <w:sz w:val="20"/>
                <w:szCs w:val="20"/>
                <w:lang w:eastAsia="en-US"/>
              </w:rPr>
            </w:pPr>
            <w:r w:rsidRPr="00E2735C">
              <w:rPr>
                <w:rFonts w:ascii="Arial" w:eastAsia="Calibri" w:hAnsi="Arial" w:cs="Arial"/>
                <w:sz w:val="20"/>
                <w:szCs w:val="20"/>
                <w:lang w:eastAsia="en-US"/>
              </w:rPr>
              <w:lastRenderedPageBreak/>
              <w:t xml:space="preserve">3) IBM DB2 11 </w:t>
            </w:r>
            <w:r w:rsidRPr="00E2735C">
              <w:rPr>
                <w:rFonts w:ascii="Arial" w:eastAsia="Calibri" w:hAnsi="Arial" w:cs="Arial"/>
                <w:b/>
                <w:sz w:val="20"/>
                <w:szCs w:val="20"/>
                <w:lang w:eastAsia="en-US"/>
              </w:rPr>
              <w:t>Application Developer</w:t>
            </w:r>
            <w:r w:rsidRPr="00E2735C">
              <w:rPr>
                <w:rFonts w:ascii="Arial" w:eastAsia="Calibri" w:hAnsi="Arial" w:cs="Arial"/>
                <w:sz w:val="20"/>
                <w:szCs w:val="20"/>
                <w:lang w:eastAsia="en-US"/>
              </w:rPr>
              <w:t xml:space="preserve"> fot z/OS lub certyfikat(y) równoważne*.</w:t>
            </w:r>
          </w:p>
        </w:tc>
        <w:tc>
          <w:tcPr>
            <w:tcW w:w="3218" w:type="dxa"/>
            <w:tcBorders>
              <w:bottom w:val="single" w:sz="4" w:space="0" w:color="auto"/>
            </w:tcBorders>
          </w:tcPr>
          <w:p w:rsidR="00C801FF" w:rsidRPr="00C801FF" w:rsidRDefault="00C801FF" w:rsidP="00C801FF">
            <w:pPr>
              <w:autoSpaceDE w:val="0"/>
              <w:autoSpaceDN w:val="0"/>
              <w:adjustRightInd w:val="0"/>
              <w:spacing w:before="24" w:line="269" w:lineRule="exact"/>
              <w:jc w:val="both"/>
              <w:rPr>
                <w:rFonts w:ascii="Arial" w:hAnsi="Arial" w:cs="Arial"/>
                <w:sz w:val="20"/>
                <w:szCs w:val="20"/>
              </w:rPr>
            </w:pPr>
            <w:r w:rsidRPr="00C801FF">
              <w:rPr>
                <w:rFonts w:ascii="Arial" w:hAnsi="Arial" w:cs="Arial"/>
                <w:sz w:val="20"/>
                <w:szCs w:val="20"/>
              </w:rPr>
              <w:lastRenderedPageBreak/>
              <w:t xml:space="preserve">W okresie ostatnich 5 lat, przez okres co najmniej 1 roku pełnił rolę Inżyniera w co najmniej 1 projekcie obejmującym budowę lub modyfikację systemu informatycznego, w którym  wykonywał zadania obejmujące tworzenie i wdrażanie oprogramowania w środowisku </w:t>
            </w:r>
            <w:r w:rsidRPr="00C801FF">
              <w:rPr>
                <w:rFonts w:ascii="Arial" w:hAnsi="Arial" w:cs="Arial"/>
                <w:b/>
                <w:sz w:val="20"/>
                <w:szCs w:val="20"/>
              </w:rPr>
              <w:t xml:space="preserve">IBM </w:t>
            </w:r>
            <w:proofErr w:type="spellStart"/>
            <w:r w:rsidRPr="00C801FF">
              <w:rPr>
                <w:rFonts w:ascii="Arial" w:hAnsi="Arial" w:cs="Arial"/>
                <w:b/>
                <w:sz w:val="20"/>
                <w:szCs w:val="20"/>
              </w:rPr>
              <w:t>MainFrame</w:t>
            </w:r>
            <w:proofErr w:type="spellEnd"/>
            <w:r w:rsidRPr="00C801FF">
              <w:rPr>
                <w:rFonts w:ascii="Arial" w:hAnsi="Arial" w:cs="Arial"/>
                <w:sz w:val="20"/>
                <w:szCs w:val="20"/>
              </w:rPr>
              <w:t xml:space="preserve"> oraz </w:t>
            </w:r>
            <w:r w:rsidRPr="00C801FF">
              <w:rPr>
                <w:rFonts w:ascii="Arial" w:hAnsi="Arial" w:cs="Arial"/>
                <w:b/>
                <w:sz w:val="20"/>
                <w:szCs w:val="20"/>
              </w:rPr>
              <w:t xml:space="preserve">budowanie baz danych w DB2 </w:t>
            </w:r>
            <w:r w:rsidRPr="00C801FF">
              <w:rPr>
                <w:rFonts w:ascii="Arial" w:hAnsi="Arial" w:cs="Arial"/>
                <w:b/>
                <w:sz w:val="20"/>
                <w:szCs w:val="20"/>
              </w:rPr>
              <w:lastRenderedPageBreak/>
              <w:t>for z/OS</w:t>
            </w:r>
          </w:p>
          <w:p w:rsidR="00C801FF" w:rsidRPr="00C801FF" w:rsidRDefault="00C801FF" w:rsidP="00C801FF">
            <w:pPr>
              <w:autoSpaceDE w:val="0"/>
              <w:autoSpaceDN w:val="0"/>
              <w:adjustRightInd w:val="0"/>
              <w:spacing w:before="24" w:after="200" w:line="269" w:lineRule="exact"/>
              <w:jc w:val="both"/>
              <w:rPr>
                <w:rFonts w:ascii="Arial" w:eastAsia="Calibri" w:hAnsi="Arial" w:cs="Arial"/>
                <w:sz w:val="20"/>
                <w:szCs w:val="20"/>
                <w:lang w:eastAsia="en-US"/>
              </w:rPr>
            </w:pPr>
          </w:p>
        </w:tc>
      </w:tr>
      <w:tr w:rsidR="00C801FF" w:rsidRPr="00C801FF" w:rsidTr="00C801FF">
        <w:trPr>
          <w:trHeight w:val="576"/>
        </w:trPr>
        <w:tc>
          <w:tcPr>
            <w:tcW w:w="1418" w:type="dxa"/>
          </w:tcPr>
          <w:p w:rsidR="00C801FF" w:rsidRPr="00C801FF" w:rsidRDefault="00C801FF" w:rsidP="00C801FF">
            <w:pPr>
              <w:tabs>
                <w:tab w:val="left" w:pos="0"/>
              </w:tabs>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lastRenderedPageBreak/>
              <w:t>Specjalista ds. Active Directory</w:t>
            </w:r>
          </w:p>
        </w:tc>
        <w:tc>
          <w:tcPr>
            <w:tcW w:w="992" w:type="dxa"/>
          </w:tcPr>
          <w:p w:rsidR="00C801FF" w:rsidRPr="00C801FF" w:rsidRDefault="00C801FF" w:rsidP="00C801FF">
            <w:pPr>
              <w:tabs>
                <w:tab w:val="left" w:pos="2619"/>
              </w:tabs>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1</w:t>
            </w:r>
          </w:p>
        </w:tc>
        <w:tc>
          <w:tcPr>
            <w:tcW w:w="3444" w:type="dxa"/>
          </w:tcPr>
          <w:p w:rsidR="00C801FF" w:rsidRPr="00C801FF" w:rsidRDefault="00C801FF" w:rsidP="00C801FF">
            <w:pPr>
              <w:spacing w:after="200" w:line="276" w:lineRule="auto"/>
              <w:jc w:val="both"/>
              <w:rPr>
                <w:rFonts w:ascii="Arial" w:eastAsia="Calibri" w:hAnsi="Arial" w:cs="Arial"/>
                <w:sz w:val="20"/>
                <w:szCs w:val="20"/>
                <w:lang w:val="en-US" w:eastAsia="en-US"/>
              </w:rPr>
            </w:pPr>
            <w:proofErr w:type="spellStart"/>
            <w:r w:rsidRPr="00C801FF">
              <w:rPr>
                <w:rFonts w:ascii="Arial" w:eastAsia="Calibri" w:hAnsi="Arial" w:cs="Arial"/>
                <w:sz w:val="20"/>
                <w:szCs w:val="20"/>
                <w:lang w:val="en-US" w:eastAsia="en-US"/>
              </w:rPr>
              <w:t>Certyfikat</w:t>
            </w:r>
            <w:proofErr w:type="spellEnd"/>
            <w:r w:rsidRPr="00C801FF">
              <w:rPr>
                <w:rFonts w:ascii="Arial" w:eastAsia="Calibri" w:hAnsi="Arial" w:cs="Arial"/>
                <w:sz w:val="20"/>
                <w:szCs w:val="20"/>
                <w:lang w:val="en-US" w:eastAsia="en-US"/>
              </w:rPr>
              <w:t xml:space="preserve"> Microsoft Certified Technology Specialist Windows Server 2008 Active Directory Configuration </w:t>
            </w:r>
            <w:proofErr w:type="spellStart"/>
            <w:r w:rsidRPr="00C801FF">
              <w:rPr>
                <w:rFonts w:ascii="Arial" w:eastAsia="Calibri" w:hAnsi="Arial" w:cs="Arial"/>
                <w:sz w:val="20"/>
                <w:szCs w:val="20"/>
                <w:lang w:val="en-US" w:eastAsia="en-US"/>
              </w:rPr>
              <w:t>lub</w:t>
            </w:r>
            <w:proofErr w:type="spellEnd"/>
            <w:r w:rsidRPr="00C801FF">
              <w:rPr>
                <w:rFonts w:ascii="Arial" w:eastAsia="Calibri" w:hAnsi="Arial" w:cs="Arial"/>
                <w:sz w:val="20"/>
                <w:szCs w:val="20"/>
                <w:lang w:val="en-US" w:eastAsia="en-US"/>
              </w:rPr>
              <w:t xml:space="preserve"> </w:t>
            </w:r>
            <w:proofErr w:type="spellStart"/>
            <w:r w:rsidRPr="00C801FF">
              <w:rPr>
                <w:rFonts w:ascii="Arial" w:eastAsia="Calibri" w:hAnsi="Arial" w:cs="Arial"/>
                <w:sz w:val="20"/>
                <w:szCs w:val="20"/>
                <w:lang w:val="en-US" w:eastAsia="en-US"/>
              </w:rPr>
              <w:t>nowszy</w:t>
            </w:r>
            <w:proofErr w:type="spellEnd"/>
            <w:r w:rsidRPr="00C801FF">
              <w:rPr>
                <w:rFonts w:ascii="Arial" w:eastAsia="Calibri" w:hAnsi="Arial" w:cs="Arial"/>
                <w:sz w:val="20"/>
                <w:szCs w:val="20"/>
                <w:lang w:val="en-US" w:eastAsia="en-US"/>
              </w:rPr>
              <w:t xml:space="preserve"> </w:t>
            </w:r>
            <w:proofErr w:type="spellStart"/>
            <w:r w:rsidRPr="00C801FF">
              <w:rPr>
                <w:rFonts w:ascii="Arial" w:eastAsia="Calibri" w:hAnsi="Arial" w:cs="Arial"/>
                <w:sz w:val="20"/>
                <w:szCs w:val="20"/>
                <w:lang w:val="en-US" w:eastAsia="en-US"/>
              </w:rPr>
              <w:t>lub</w:t>
            </w:r>
            <w:proofErr w:type="spellEnd"/>
            <w:r w:rsidRPr="00C801FF">
              <w:rPr>
                <w:rFonts w:ascii="Arial" w:eastAsia="Calibri" w:hAnsi="Arial" w:cs="Arial"/>
                <w:sz w:val="20"/>
                <w:szCs w:val="20"/>
                <w:lang w:val="en-US" w:eastAsia="en-US"/>
              </w:rPr>
              <w:t xml:space="preserve"> </w:t>
            </w:r>
            <w:proofErr w:type="spellStart"/>
            <w:r w:rsidRPr="00C801FF">
              <w:rPr>
                <w:rFonts w:ascii="Arial" w:eastAsia="Calibri" w:hAnsi="Arial" w:cs="Arial"/>
                <w:sz w:val="20"/>
                <w:szCs w:val="20"/>
                <w:lang w:val="en-US" w:eastAsia="en-US"/>
              </w:rPr>
              <w:t>równoważny</w:t>
            </w:r>
            <w:proofErr w:type="spellEnd"/>
            <w:r w:rsidRPr="00C801FF">
              <w:rPr>
                <w:rFonts w:ascii="Arial" w:eastAsia="Calibri" w:hAnsi="Arial" w:cs="Arial"/>
                <w:sz w:val="20"/>
                <w:szCs w:val="20"/>
                <w:lang w:val="en-US" w:eastAsia="en-US"/>
              </w:rPr>
              <w:t>*</w:t>
            </w:r>
          </w:p>
          <w:p w:rsidR="00C801FF" w:rsidRPr="00C801FF" w:rsidRDefault="00C801FF" w:rsidP="00C801FF">
            <w:pPr>
              <w:spacing w:after="200" w:line="276" w:lineRule="auto"/>
              <w:jc w:val="both"/>
              <w:rPr>
                <w:rFonts w:ascii="Arial" w:eastAsia="Calibri" w:hAnsi="Arial" w:cs="Arial"/>
                <w:sz w:val="20"/>
                <w:szCs w:val="20"/>
                <w:lang w:eastAsia="en-US"/>
              </w:rPr>
            </w:pPr>
            <w:r w:rsidRPr="00C801FF">
              <w:rPr>
                <w:rFonts w:ascii="Arial" w:eastAsia="Calibri" w:hAnsi="Arial" w:cs="Arial"/>
                <w:sz w:val="20"/>
                <w:szCs w:val="20"/>
                <w:lang w:eastAsia="en-US"/>
              </w:rPr>
              <w:t>Zaświadczenie o udziale w  przynajmniej jednym z niżej wymienionych szkoleń w zakresie:</w:t>
            </w:r>
          </w:p>
          <w:p w:rsidR="00C801FF" w:rsidRPr="00C801FF" w:rsidRDefault="00C801FF" w:rsidP="00C801FF">
            <w:pPr>
              <w:spacing w:after="200" w:line="276" w:lineRule="auto"/>
              <w:jc w:val="both"/>
              <w:rPr>
                <w:rFonts w:ascii="Arial" w:eastAsia="Calibri" w:hAnsi="Arial" w:cs="Arial"/>
                <w:b/>
                <w:sz w:val="20"/>
                <w:szCs w:val="20"/>
                <w:lang w:val="en-US" w:eastAsia="en-US"/>
              </w:rPr>
            </w:pPr>
            <w:r w:rsidRPr="00C801FF">
              <w:rPr>
                <w:rFonts w:ascii="Arial" w:eastAsia="Calibri" w:hAnsi="Arial" w:cs="Arial"/>
                <w:sz w:val="20"/>
                <w:szCs w:val="20"/>
                <w:lang w:val="en-US" w:eastAsia="en-US"/>
              </w:rPr>
              <w:t>Microsoft Windows PowerShell v2 For Administrators, Automating Administration with PowerShell.</w:t>
            </w:r>
          </w:p>
        </w:tc>
        <w:tc>
          <w:tcPr>
            <w:tcW w:w="3218" w:type="dxa"/>
          </w:tcPr>
          <w:p w:rsidR="00C801FF" w:rsidRPr="00C801FF" w:rsidRDefault="00C801FF" w:rsidP="00C801FF">
            <w:pPr>
              <w:autoSpaceDE w:val="0"/>
              <w:autoSpaceDN w:val="0"/>
              <w:adjustRightInd w:val="0"/>
              <w:spacing w:before="24" w:line="269" w:lineRule="exact"/>
              <w:jc w:val="both"/>
              <w:rPr>
                <w:rFonts w:ascii="Arial" w:hAnsi="Arial" w:cs="Arial"/>
                <w:sz w:val="20"/>
                <w:szCs w:val="20"/>
              </w:rPr>
            </w:pPr>
            <w:r w:rsidRPr="00C801FF">
              <w:rPr>
                <w:rFonts w:ascii="Arial" w:hAnsi="Arial" w:cs="Arial"/>
                <w:sz w:val="20"/>
                <w:szCs w:val="20"/>
              </w:rPr>
              <w:t xml:space="preserve">W ciągu ostatnich 5 lat przez okres co najmniej 3 lat pełnił rolę specjalisty ds. Active Directory wykonując zadania polegające na  administrowaniu AD o ilości co najmniej 5000 użytkowników oraz przez okres co najmniej 1 roku wykonywał zadania przy wykorzystaniu technologii </w:t>
            </w:r>
            <w:r w:rsidRPr="00C801FF">
              <w:rPr>
                <w:rFonts w:ascii="Arial" w:hAnsi="Arial" w:cs="Arial"/>
                <w:b/>
                <w:sz w:val="20"/>
                <w:szCs w:val="20"/>
              </w:rPr>
              <w:t>PowerShell</w:t>
            </w:r>
            <w:r w:rsidRPr="00C801FF">
              <w:rPr>
                <w:rFonts w:ascii="Arial" w:hAnsi="Arial" w:cs="Arial"/>
                <w:sz w:val="20"/>
                <w:szCs w:val="20"/>
              </w:rPr>
              <w:t xml:space="preserve"> w automatyzacji zadań administracyjnych oraz technologii </w:t>
            </w:r>
            <w:r w:rsidRPr="00C801FF">
              <w:rPr>
                <w:rFonts w:ascii="Arial" w:hAnsi="Arial" w:cs="Arial"/>
                <w:b/>
                <w:sz w:val="20"/>
                <w:szCs w:val="20"/>
              </w:rPr>
              <w:t>PKI</w:t>
            </w:r>
            <w:r w:rsidRPr="00C801FF">
              <w:rPr>
                <w:rFonts w:ascii="Arial" w:hAnsi="Arial" w:cs="Arial"/>
                <w:sz w:val="20"/>
                <w:szCs w:val="20"/>
              </w:rPr>
              <w:t xml:space="preserve">. </w:t>
            </w:r>
          </w:p>
        </w:tc>
      </w:tr>
    </w:tbl>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*Jako certyfikat równoważny Zamawiający rozumie przedstawienie przez Wykonawcę certyfikatu analogicznego co do zakresu wskazanego certyfikatu, co jest rozumiane jako:</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a. analogiczna dziedzina merytoryczna wynikająca z roli, której dotyczy certyfikat</w:t>
      </w:r>
      <w:r w:rsidR="008A242E">
        <w:rPr>
          <w:rFonts w:ascii="Arial" w:hAnsi="Arial" w:cs="Arial"/>
          <w:sz w:val="20"/>
          <w:szCs w:val="20"/>
        </w:rPr>
        <w:t>;</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b. analogiczny stopień poziomu kompetencji;</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c. analogiczny poziom doświadczenia zawodowego wymagany dla otrzymania danego certyfikatu (np.: konieczność wykazania się uczestnictwem w określonej liczbie projektów w danej roli, etc.);</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d. analogiczny okres i zakres szkolenia, jeśli uzyskanie certyfikatu uzależnione jest</w:t>
      </w:r>
    </w:p>
    <w:p w:rsidR="00C93E6F" w:rsidRPr="00C93E6F" w:rsidRDefault="00C93E6F" w:rsidP="008A242E">
      <w:pPr>
        <w:ind w:left="709"/>
        <w:jc w:val="both"/>
        <w:rPr>
          <w:rFonts w:ascii="Arial" w:hAnsi="Arial" w:cs="Arial"/>
          <w:sz w:val="20"/>
          <w:szCs w:val="20"/>
        </w:rPr>
      </w:pPr>
      <w:r w:rsidRPr="00C93E6F">
        <w:rPr>
          <w:rFonts w:ascii="Arial" w:hAnsi="Arial" w:cs="Arial"/>
          <w:sz w:val="20"/>
          <w:szCs w:val="20"/>
        </w:rPr>
        <w:t>od odbycia szkolenia;</w:t>
      </w:r>
    </w:p>
    <w:p w:rsidR="00C93E6F" w:rsidRDefault="00C93E6F" w:rsidP="008A242E">
      <w:pPr>
        <w:ind w:left="709"/>
        <w:jc w:val="both"/>
        <w:rPr>
          <w:rFonts w:ascii="Arial" w:hAnsi="Arial" w:cs="Arial"/>
          <w:sz w:val="20"/>
          <w:szCs w:val="20"/>
        </w:rPr>
      </w:pPr>
      <w:r w:rsidRPr="00C93E6F">
        <w:rPr>
          <w:rFonts w:ascii="Arial" w:hAnsi="Arial" w:cs="Arial"/>
          <w:sz w:val="20"/>
          <w:szCs w:val="20"/>
        </w:rPr>
        <w:t>e. potwierdzenie certyfikatu egzaminem, jeśli uzyskanie certyfikatu wymaga złożenia egzaminu.</w:t>
      </w:r>
    </w:p>
    <w:p w:rsidR="008A242E" w:rsidRPr="00C93E6F" w:rsidRDefault="008A242E" w:rsidP="008A242E">
      <w:pPr>
        <w:ind w:left="709"/>
        <w:jc w:val="both"/>
        <w:rPr>
          <w:rFonts w:ascii="Arial" w:hAnsi="Arial" w:cs="Arial"/>
          <w:sz w:val="20"/>
          <w:szCs w:val="20"/>
        </w:rPr>
      </w:pPr>
    </w:p>
    <w:p w:rsidR="00C93E6F" w:rsidRDefault="00C93E6F" w:rsidP="008A242E">
      <w:pPr>
        <w:ind w:left="709"/>
        <w:jc w:val="both"/>
        <w:rPr>
          <w:rFonts w:ascii="Arial" w:hAnsi="Arial" w:cs="Arial"/>
          <w:sz w:val="20"/>
          <w:szCs w:val="20"/>
        </w:rPr>
      </w:pPr>
      <w:r w:rsidRPr="00C93E6F">
        <w:rPr>
          <w:rFonts w:ascii="Arial" w:hAnsi="Arial" w:cs="Arial"/>
          <w:sz w:val="20"/>
          <w:szCs w:val="20"/>
        </w:rPr>
        <w:t>Certyfikat równoważny nie może być wystawiony przez Wykonawcę lub podmiot zależny od Wykonawcy.</w:t>
      </w:r>
    </w:p>
    <w:p w:rsidR="008A242E" w:rsidRPr="00C93E6F" w:rsidRDefault="008A242E" w:rsidP="008A242E">
      <w:pPr>
        <w:ind w:left="709"/>
        <w:jc w:val="both"/>
        <w:rPr>
          <w:rFonts w:ascii="Arial" w:hAnsi="Arial" w:cs="Arial"/>
          <w:sz w:val="20"/>
          <w:szCs w:val="20"/>
        </w:rPr>
      </w:pPr>
    </w:p>
    <w:p w:rsidR="00C93E6F" w:rsidRDefault="00C93E6F" w:rsidP="008A242E">
      <w:pPr>
        <w:ind w:left="709"/>
        <w:jc w:val="both"/>
        <w:rPr>
          <w:rFonts w:ascii="Arial" w:hAnsi="Arial" w:cs="Arial"/>
          <w:sz w:val="20"/>
          <w:szCs w:val="20"/>
        </w:rPr>
      </w:pPr>
      <w:r w:rsidRPr="00C93E6F">
        <w:rPr>
          <w:rFonts w:ascii="Arial" w:hAnsi="Arial" w:cs="Arial"/>
          <w:sz w:val="20"/>
          <w:szCs w:val="20"/>
        </w:rPr>
        <w:t>Zamawiający dopuszcza wskazanie innych certyfikatów niż wymagane, pod warunkiem, że potwierdzają one posiadanie co najmniej takich samych kwalifikacji zawodowych co certyfikaty wskazane przez Zamawiającego.</w:t>
      </w:r>
    </w:p>
    <w:p w:rsidR="008A242E" w:rsidRDefault="008A242E" w:rsidP="008A242E">
      <w:pPr>
        <w:ind w:left="709"/>
        <w:jc w:val="both"/>
        <w:rPr>
          <w:rFonts w:ascii="Arial" w:hAnsi="Arial" w:cs="Arial"/>
          <w:sz w:val="20"/>
          <w:szCs w:val="20"/>
        </w:rPr>
      </w:pPr>
    </w:p>
    <w:p w:rsidR="008A242E" w:rsidRPr="00C93E6F" w:rsidRDefault="008A242E" w:rsidP="008A242E">
      <w:pPr>
        <w:ind w:left="709"/>
        <w:jc w:val="both"/>
        <w:rPr>
          <w:rFonts w:ascii="Arial" w:hAnsi="Arial" w:cs="Arial"/>
          <w:sz w:val="20"/>
          <w:szCs w:val="20"/>
        </w:rPr>
      </w:pPr>
      <w:r w:rsidRPr="008A242E">
        <w:rPr>
          <w:rFonts w:ascii="Arial" w:hAnsi="Arial" w:cs="Arial"/>
          <w:sz w:val="20"/>
          <w:szCs w:val="20"/>
        </w:rPr>
        <w:t>Wszyscy wymienieni specjaliści muszą biegle posługiwać się językiem polskim w mowie i piśmie. Jeżeli któryś z wymienionych specjalistów nie posiada obywatelstwa polskiego, musi legitymować się certyfikatem znajomości języka polskiego na poziomie C2 wydanym przez Państwową Komisję Poświadczania Znajomości Języka Polskiego jako Obcego</w:t>
      </w:r>
    </w:p>
    <w:p w:rsidR="00C93E6F" w:rsidRDefault="00C93E6F" w:rsidP="00F37B1C">
      <w:pPr>
        <w:ind w:left="720" w:hanging="720"/>
        <w:jc w:val="both"/>
        <w:rPr>
          <w:rFonts w:ascii="Arial" w:hAnsi="Arial" w:cs="Arial"/>
          <w:b/>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 xml:space="preserve">) lub którego upadłość ogłoszono, </w:t>
      </w:r>
      <w:r w:rsidR="00BB4C36">
        <w:rPr>
          <w:rFonts w:ascii="Arial" w:hAnsi="Arial" w:cs="Arial"/>
          <w:b w:val="0"/>
          <w:sz w:val="20"/>
          <w:szCs w:val="20"/>
        </w:rPr>
        <w:br/>
      </w:r>
      <w:r w:rsidRPr="00F37B1C">
        <w:rPr>
          <w:rFonts w:ascii="Arial" w:hAnsi="Arial" w:cs="Arial"/>
          <w:b w:val="0"/>
          <w:sz w:val="20"/>
          <w:szCs w:val="20"/>
        </w:rPr>
        <w:t xml:space="preserve">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BB4C36">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sidR="00BB4C36">
        <w:rPr>
          <w:rFonts w:ascii="Arial" w:hAnsi="Arial" w:cs="Arial"/>
          <w:b w:val="0"/>
          <w:sz w:val="20"/>
          <w:szCs w:val="20"/>
        </w:rPr>
        <w:br/>
      </w:r>
      <w:r w:rsidRPr="00F37B1C">
        <w:rPr>
          <w:rFonts w:ascii="Arial" w:hAnsi="Arial" w:cs="Arial"/>
          <w:b w:val="0"/>
          <w:sz w:val="20"/>
          <w:szCs w:val="20"/>
        </w:rPr>
        <w:t>z 2015 r. poz. 233, 978, 1166, 1259 i 1844</w:t>
      </w:r>
      <w:r w:rsidR="0015529C" w:rsidRPr="00F37B1C">
        <w:rPr>
          <w:rFonts w:ascii="Arial" w:hAnsi="Arial" w:cs="Arial"/>
          <w:b w:val="0"/>
          <w:sz w:val="20"/>
          <w:szCs w:val="20"/>
        </w:rPr>
        <w:t xml:space="preserve"> oraz z 2016 r. poz. 615</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lastRenderedPageBreak/>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w:t>
      </w:r>
      <w:proofErr w:type="spellStart"/>
      <w:r w:rsidR="00A366F5" w:rsidRPr="00F37B1C">
        <w:rPr>
          <w:rFonts w:ascii="Arial" w:hAnsi="Arial" w:cs="Arial"/>
          <w:b w:val="0"/>
          <w:sz w:val="20"/>
          <w:szCs w:val="20"/>
        </w:rPr>
        <w:t>Pzp</w:t>
      </w:r>
      <w:proofErr w:type="spellEnd"/>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w:t>
      </w:r>
      <w:proofErr w:type="spellStart"/>
      <w:r w:rsidR="0059718F" w:rsidRPr="00F37B1C">
        <w:rPr>
          <w:rFonts w:ascii="Arial" w:hAnsi="Arial" w:cs="Arial"/>
          <w:b w:val="0"/>
          <w:sz w:val="20"/>
          <w:szCs w:val="20"/>
        </w:rPr>
        <w:t>Pzp</w:t>
      </w:r>
      <w:proofErr w:type="spellEnd"/>
      <w:r w:rsidR="0059718F" w:rsidRPr="00F37B1C">
        <w:rPr>
          <w:rFonts w:ascii="Arial" w:hAnsi="Arial" w:cs="Arial"/>
          <w:b w:val="0"/>
          <w:sz w:val="20"/>
          <w:szCs w:val="20"/>
        </w:rPr>
        <w:t xml:space="preserve"> </w:t>
      </w:r>
      <w:r w:rsidRPr="00F37B1C">
        <w:rPr>
          <w:rFonts w:ascii="Arial" w:hAnsi="Arial" w:cs="Arial"/>
          <w:b w:val="0"/>
          <w:sz w:val="20"/>
          <w:szCs w:val="20"/>
        </w:rPr>
        <w:t>z:</w:t>
      </w:r>
    </w:p>
    <w:p w:rsidR="00BE3913" w:rsidRPr="00F37B1C" w:rsidRDefault="00BB4C36" w:rsidP="00F37B1C">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F37B1C" w:rsidRDefault="00BE3913" w:rsidP="00F37B1C">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 xml:space="preserve">osobami uprawnionymi do reprezentowania </w:t>
      </w:r>
      <w:r w:rsidR="00835272">
        <w:rPr>
          <w:rFonts w:ascii="Arial" w:hAnsi="Arial" w:cs="Arial"/>
          <w:b w:val="0"/>
          <w:sz w:val="20"/>
          <w:szCs w:val="20"/>
        </w:rPr>
        <w:t>Z</w:t>
      </w:r>
      <w:r w:rsidRPr="00F37B1C">
        <w:rPr>
          <w:rFonts w:ascii="Arial" w:hAnsi="Arial" w:cs="Arial"/>
          <w:b w:val="0"/>
          <w:sz w:val="20"/>
          <w:szCs w:val="20"/>
        </w:rPr>
        <w:t>amawiającego,</w:t>
      </w:r>
      <w:r w:rsidR="00E763F9" w:rsidRPr="00F37B1C">
        <w:rPr>
          <w:rFonts w:ascii="Arial" w:hAnsi="Arial" w:cs="Arial"/>
          <w:b w:val="0"/>
          <w:sz w:val="20"/>
          <w:szCs w:val="20"/>
        </w:rPr>
        <w:t xml:space="preserve"> tj</w:t>
      </w:r>
      <w:r w:rsidR="00C95846" w:rsidRPr="00F37B1C">
        <w:rPr>
          <w:rFonts w:ascii="Arial" w:hAnsi="Arial" w:cs="Arial"/>
          <w:b w:val="0"/>
          <w:sz w:val="20"/>
          <w:szCs w:val="20"/>
        </w:rPr>
        <w:t>.:</w:t>
      </w:r>
      <w:r w:rsidR="00E01F29" w:rsidRPr="00F37B1C">
        <w:rPr>
          <w:rFonts w:ascii="Arial" w:hAnsi="Arial" w:cs="Arial"/>
          <w:b w:val="0"/>
          <w:sz w:val="20"/>
          <w:szCs w:val="20"/>
        </w:rPr>
        <w:t xml:space="preserve"> </w:t>
      </w:r>
      <w:r w:rsidR="00C95846" w:rsidRPr="00F37B1C">
        <w:rPr>
          <w:rFonts w:ascii="Arial" w:hAnsi="Arial" w:cs="Arial"/>
          <w:b w:val="0"/>
          <w:sz w:val="20"/>
          <w:szCs w:val="20"/>
        </w:rPr>
        <w:t xml:space="preserve">Radosław </w:t>
      </w:r>
      <w:proofErr w:type="spellStart"/>
      <w:r w:rsidR="00C95846" w:rsidRPr="00F37B1C">
        <w:rPr>
          <w:rFonts w:ascii="Arial" w:hAnsi="Arial" w:cs="Arial"/>
          <w:b w:val="0"/>
          <w:sz w:val="20"/>
          <w:szCs w:val="20"/>
        </w:rPr>
        <w:t>Płucisz</w:t>
      </w:r>
      <w:proofErr w:type="spellEnd"/>
      <w:r w:rsidR="00E01F29" w:rsidRPr="00F37B1C">
        <w:rPr>
          <w:rFonts w:ascii="Arial" w:hAnsi="Arial" w:cs="Arial"/>
          <w:b w:val="0"/>
          <w:sz w:val="20"/>
          <w:szCs w:val="20"/>
        </w:rPr>
        <w:t xml:space="preserve">, </w:t>
      </w:r>
      <w:r w:rsidR="00C95846" w:rsidRPr="00F37B1C">
        <w:rPr>
          <w:rFonts w:ascii="Arial" w:hAnsi="Arial" w:cs="Arial"/>
          <w:b w:val="0"/>
          <w:sz w:val="20"/>
          <w:szCs w:val="20"/>
        </w:rPr>
        <w:t>Jarosław Wyżgowski</w:t>
      </w:r>
      <w:r w:rsidR="00E01F29" w:rsidRPr="00F37B1C">
        <w:rPr>
          <w:rFonts w:ascii="Arial" w:hAnsi="Arial" w:cs="Arial"/>
          <w:b w:val="0"/>
          <w:sz w:val="20"/>
          <w:szCs w:val="20"/>
        </w:rPr>
        <w:t xml:space="preserve">, </w:t>
      </w:r>
      <w:r w:rsidR="00CF2517" w:rsidRPr="00F37B1C">
        <w:rPr>
          <w:rFonts w:ascii="Arial" w:hAnsi="Arial" w:cs="Arial"/>
          <w:b w:val="0"/>
          <w:sz w:val="20"/>
          <w:szCs w:val="20"/>
        </w:rPr>
        <w:t>Michał Szczepański</w:t>
      </w:r>
      <w:r w:rsidR="00773A5B">
        <w:rPr>
          <w:rFonts w:ascii="Arial" w:hAnsi="Arial" w:cs="Arial"/>
          <w:b w:val="0"/>
          <w:sz w:val="20"/>
          <w:szCs w:val="20"/>
        </w:rPr>
        <w:t>,</w:t>
      </w:r>
      <w:r w:rsidR="0071525E" w:rsidRPr="00F37B1C">
        <w:rPr>
          <w:rFonts w:ascii="Arial" w:hAnsi="Arial" w:cs="Arial"/>
          <w:b w:val="0"/>
          <w:sz w:val="20"/>
          <w:szCs w:val="20"/>
        </w:rPr>
        <w:tab/>
      </w:r>
    </w:p>
    <w:p w:rsidR="00D25422" w:rsidRPr="00F37B1C" w:rsidRDefault="00BE3913" w:rsidP="00BB4C36">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członkami komisji przetargowej,</w:t>
      </w:r>
      <w:r w:rsidR="00D25422" w:rsidRPr="00F37B1C">
        <w:rPr>
          <w:rFonts w:ascii="Arial" w:hAnsi="Arial" w:cs="Arial"/>
          <w:b w:val="0"/>
          <w:sz w:val="20"/>
          <w:szCs w:val="20"/>
        </w:rPr>
        <w:t xml:space="preserve"> tj.:</w:t>
      </w:r>
      <w:r w:rsidR="00E01F29" w:rsidRPr="00F37B1C">
        <w:rPr>
          <w:rFonts w:ascii="Arial" w:hAnsi="Arial" w:cs="Arial"/>
          <w:b w:val="0"/>
          <w:sz w:val="20"/>
          <w:szCs w:val="20"/>
        </w:rPr>
        <w:t xml:space="preserve"> </w:t>
      </w:r>
      <w:r w:rsidR="00BB4C36">
        <w:rPr>
          <w:rFonts w:ascii="Arial" w:hAnsi="Arial" w:cs="Arial"/>
          <w:b w:val="0"/>
          <w:sz w:val="20"/>
          <w:szCs w:val="20"/>
        </w:rPr>
        <w:t>Rafał Jankowicz</w:t>
      </w:r>
      <w:r w:rsidR="00383181" w:rsidRPr="00F37B1C">
        <w:rPr>
          <w:rFonts w:ascii="Arial" w:hAnsi="Arial" w:cs="Arial"/>
          <w:b w:val="0"/>
          <w:sz w:val="20"/>
          <w:szCs w:val="20"/>
        </w:rPr>
        <w:t>,</w:t>
      </w:r>
      <w:r w:rsidR="00BB4C36">
        <w:rPr>
          <w:rFonts w:ascii="Arial" w:hAnsi="Arial" w:cs="Arial"/>
          <w:b w:val="0"/>
          <w:sz w:val="20"/>
          <w:szCs w:val="20"/>
        </w:rPr>
        <w:t xml:space="preserve"> Łukasz Kruszewski,</w:t>
      </w:r>
      <w:r w:rsidR="00622D94" w:rsidRPr="00F37B1C">
        <w:rPr>
          <w:rFonts w:ascii="Arial" w:hAnsi="Arial" w:cs="Arial"/>
          <w:b w:val="0"/>
          <w:sz w:val="20"/>
          <w:szCs w:val="20"/>
        </w:rPr>
        <w:t xml:space="preserve"> </w:t>
      </w:r>
      <w:r w:rsidR="00CF2517" w:rsidRPr="00F37B1C">
        <w:rPr>
          <w:rFonts w:ascii="Arial" w:hAnsi="Arial" w:cs="Arial"/>
          <w:b w:val="0"/>
          <w:sz w:val="20"/>
          <w:szCs w:val="20"/>
        </w:rPr>
        <w:t>Marcin Burkot</w:t>
      </w:r>
      <w:r w:rsidR="00622D94" w:rsidRPr="00F37B1C">
        <w:rPr>
          <w:rFonts w:ascii="Arial" w:hAnsi="Arial" w:cs="Arial"/>
          <w:b w:val="0"/>
          <w:sz w:val="20"/>
          <w:szCs w:val="20"/>
        </w:rPr>
        <w:t>,</w:t>
      </w:r>
      <w:r w:rsidR="00383181" w:rsidRPr="00F37B1C">
        <w:rPr>
          <w:rFonts w:ascii="Arial" w:hAnsi="Arial" w:cs="Arial"/>
          <w:b w:val="0"/>
          <w:sz w:val="20"/>
          <w:szCs w:val="20"/>
        </w:rPr>
        <w:t xml:space="preserve"> </w:t>
      </w:r>
      <w:r w:rsidR="00CF2517" w:rsidRPr="00F37B1C">
        <w:rPr>
          <w:rFonts w:ascii="Arial" w:hAnsi="Arial" w:cs="Arial"/>
          <w:b w:val="0"/>
          <w:sz w:val="20"/>
          <w:szCs w:val="20"/>
        </w:rPr>
        <w:t>Aneta Marcinkiewicz</w:t>
      </w:r>
      <w:r w:rsidR="00383181" w:rsidRPr="00F37B1C">
        <w:rPr>
          <w:rFonts w:ascii="Arial" w:hAnsi="Arial" w:cs="Arial"/>
          <w:b w:val="0"/>
          <w:sz w:val="20"/>
          <w:szCs w:val="20"/>
        </w:rPr>
        <w:t xml:space="preserve">, </w:t>
      </w:r>
      <w:r w:rsidR="007A5091">
        <w:rPr>
          <w:rFonts w:ascii="Arial" w:hAnsi="Arial" w:cs="Arial"/>
          <w:b w:val="0"/>
          <w:sz w:val="20"/>
          <w:szCs w:val="20"/>
        </w:rPr>
        <w:t>Jarosław Ślubowski</w:t>
      </w:r>
      <w:r w:rsidR="00777CE9" w:rsidRPr="00F37B1C">
        <w:rPr>
          <w:rFonts w:ascii="Arial" w:hAnsi="Arial" w:cs="Arial"/>
          <w:b w:val="0"/>
          <w:sz w:val="20"/>
          <w:szCs w:val="20"/>
        </w:rPr>
        <w:t>,</w:t>
      </w:r>
      <w:r w:rsidR="00BB4C36">
        <w:rPr>
          <w:rFonts w:ascii="Arial" w:hAnsi="Arial" w:cs="Arial"/>
          <w:b w:val="0"/>
          <w:sz w:val="20"/>
          <w:szCs w:val="20"/>
        </w:rPr>
        <w:t xml:space="preserve"> </w:t>
      </w:r>
      <w:r w:rsidR="007A5091">
        <w:rPr>
          <w:rFonts w:ascii="Arial" w:hAnsi="Arial" w:cs="Arial"/>
          <w:b w:val="0"/>
          <w:sz w:val="20"/>
          <w:szCs w:val="20"/>
        </w:rPr>
        <w:t>Grzegorz Wiktorowski</w:t>
      </w:r>
      <w:r w:rsidR="00BB4C36">
        <w:rPr>
          <w:rFonts w:ascii="Arial" w:hAnsi="Arial" w:cs="Arial"/>
          <w:b w:val="0"/>
          <w:sz w:val="20"/>
          <w:szCs w:val="20"/>
        </w:rPr>
        <w:t xml:space="preserve">, </w:t>
      </w:r>
      <w:r w:rsidR="007A5091">
        <w:rPr>
          <w:rFonts w:ascii="Arial" w:hAnsi="Arial" w:cs="Arial"/>
          <w:b w:val="0"/>
          <w:sz w:val="20"/>
          <w:szCs w:val="20"/>
        </w:rPr>
        <w:t>Henryk Szydłowski</w:t>
      </w:r>
      <w:r w:rsidR="00773A5B">
        <w:rPr>
          <w:rFonts w:ascii="Arial" w:hAnsi="Arial" w:cs="Arial"/>
          <w:b w:val="0"/>
          <w:sz w:val="20"/>
          <w:szCs w:val="20"/>
        </w:rPr>
        <w:t>, Anna Jaworska,</w:t>
      </w:r>
      <w:bookmarkStart w:id="0" w:name="_GoBack"/>
      <w:bookmarkEnd w:id="0"/>
    </w:p>
    <w:p w:rsidR="0059718F" w:rsidRPr="00F37B1C" w:rsidRDefault="00BE3913" w:rsidP="00F37B1C">
      <w:pPr>
        <w:pStyle w:val="Tekstpodstawowy2"/>
        <w:numPr>
          <w:ilvl w:val="0"/>
          <w:numId w:val="4"/>
        </w:numPr>
        <w:tabs>
          <w:tab w:val="left" w:pos="1134"/>
        </w:tabs>
        <w:spacing w:before="0"/>
        <w:rPr>
          <w:rFonts w:ascii="Arial" w:hAnsi="Arial" w:cs="Arial"/>
          <w:b w:val="0"/>
          <w:sz w:val="20"/>
          <w:szCs w:val="20"/>
        </w:rPr>
      </w:pPr>
      <w:r w:rsidRPr="00F37B1C">
        <w:rPr>
          <w:rFonts w:ascii="Arial" w:hAnsi="Arial" w:cs="Arial"/>
          <w:b w:val="0"/>
          <w:sz w:val="20"/>
          <w:szCs w:val="20"/>
        </w:rPr>
        <w:t>osobami, które złożyły oświadczenie, o którym mowa w art. 17 ust. 2a</w:t>
      </w:r>
      <w:r w:rsidR="00C612E2" w:rsidRPr="00F37B1C">
        <w:rPr>
          <w:rFonts w:ascii="Arial" w:hAnsi="Arial" w:cs="Arial"/>
          <w:b w:val="0"/>
          <w:sz w:val="20"/>
          <w:szCs w:val="20"/>
        </w:rPr>
        <w:t>,</w:t>
      </w:r>
    </w:p>
    <w:p w:rsidR="00BE3913" w:rsidRPr="00F37B1C" w:rsidRDefault="00BE3913" w:rsidP="00F37B1C">
      <w:pPr>
        <w:pStyle w:val="Tekstpodstawowy2"/>
        <w:numPr>
          <w:ilvl w:val="0"/>
          <w:numId w:val="5"/>
        </w:numPr>
        <w:tabs>
          <w:tab w:val="left" w:pos="1134"/>
        </w:tabs>
        <w:spacing w:before="0"/>
        <w:rPr>
          <w:rFonts w:ascii="Arial" w:hAnsi="Arial" w:cs="Arial"/>
          <w:b w:val="0"/>
          <w:sz w:val="20"/>
          <w:szCs w:val="20"/>
        </w:rPr>
      </w:pPr>
      <w:r w:rsidRPr="00F37B1C">
        <w:rPr>
          <w:rFonts w:ascii="Arial" w:hAnsi="Arial" w:cs="Arial"/>
          <w:b w:val="0"/>
          <w:sz w:val="20"/>
          <w:szCs w:val="20"/>
        </w:rPr>
        <w:t xml:space="preserve">chyba że jest możliwe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 xml:space="preserve">ykonawcy następuje zgodnie z art. 24 ust. 7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Pr="00F37B1C" w:rsidRDefault="00B8439F"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744D4" w:rsidRPr="00F37B1C" w:rsidRDefault="006A7820" w:rsidP="002D4628">
      <w:pPr>
        <w:pStyle w:val="Tekstpodstawowy2"/>
        <w:spacing w:before="0"/>
        <w:ind w:left="709" w:hanging="709"/>
        <w:rPr>
          <w:rFonts w:ascii="Arial" w:hAnsi="Arial" w:cs="Arial"/>
          <w:b w:val="0"/>
          <w:sz w:val="20"/>
          <w:szCs w:val="20"/>
        </w:rPr>
      </w:pPr>
      <w:r w:rsidRPr="00F37B1C">
        <w:rPr>
          <w:rFonts w:ascii="Arial" w:hAnsi="Arial" w:cs="Arial"/>
          <w:b w:val="0"/>
          <w:sz w:val="20"/>
          <w:szCs w:val="20"/>
        </w:rPr>
        <w:lastRenderedPageBreak/>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 aktualne na dzień składania ofert oświadczenie stanowiące wstępne potwierdzenie, że Wykonawca 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w:t>
      </w:r>
      <w:proofErr w:type="spellStart"/>
      <w:r w:rsidR="000B51F7" w:rsidRPr="00F37B1C">
        <w:rPr>
          <w:rFonts w:ascii="Arial" w:hAnsi="Arial" w:cs="Arial"/>
          <w:b w:val="0"/>
          <w:sz w:val="20"/>
          <w:szCs w:val="20"/>
        </w:rPr>
        <w:t>Pzp</w:t>
      </w:r>
      <w:proofErr w:type="spellEnd"/>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 xml:space="preserve">ykonawcę, którego oferta została oceniona najwyżej, do złożenia w wyznaczonym, nie krótszym niż </w:t>
      </w:r>
      <w:r w:rsidR="00516991">
        <w:rPr>
          <w:rFonts w:ascii="Arial" w:hAnsi="Arial" w:cs="Arial"/>
          <w:b w:val="0"/>
          <w:sz w:val="20"/>
          <w:szCs w:val="20"/>
        </w:rPr>
        <w:t>5</w:t>
      </w:r>
      <w:r w:rsidRPr="00F37B1C">
        <w:rPr>
          <w:rFonts w:ascii="Arial" w:hAnsi="Arial" w:cs="Arial"/>
          <w:b w:val="0"/>
          <w:sz w:val="20"/>
          <w:szCs w:val="20"/>
        </w:rPr>
        <w:t xml:space="preserve"> dni</w:t>
      </w:r>
      <w:r w:rsidRPr="00F37B1C">
        <w:rPr>
          <w:rFonts w:ascii="Arial" w:hAnsi="Arial" w:cs="Arial"/>
          <w:b w:val="0"/>
          <w:i/>
          <w:sz w:val="20"/>
          <w:szCs w:val="20"/>
        </w:rPr>
        <w:t xml:space="preserve">, </w:t>
      </w:r>
      <w:r w:rsidRPr="00F37B1C">
        <w:rPr>
          <w:rFonts w:ascii="Arial" w:hAnsi="Arial" w:cs="Arial"/>
          <w:b w:val="0"/>
          <w:sz w:val="20"/>
          <w:szCs w:val="20"/>
        </w:rPr>
        <w:t xml:space="preserve">terminie aktualnych na dzień złożenia oświadczeń lub dokumentów, potwierdzających okoliczności, o których mowa w art. 25 ust. 1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t xml:space="preserve">Zamawiający, zgodnie z art. 24 aa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 xml:space="preserve">amawiającego Wykonawca zobowiązany jest złożyć </w:t>
      </w:r>
      <w:r w:rsidRPr="00F37B1C">
        <w:rPr>
          <w:rFonts w:ascii="Arial" w:hAnsi="Arial" w:cs="Arial"/>
          <w:b w:val="0"/>
          <w:sz w:val="20"/>
          <w:szCs w:val="20"/>
          <w:u w:val="single"/>
        </w:rPr>
        <w:t>następujące oświadczenia lub dokumenty</w:t>
      </w:r>
      <w:r w:rsidRPr="00F37B1C">
        <w:rPr>
          <w:rFonts w:ascii="Arial" w:hAnsi="Arial" w:cs="Arial"/>
          <w:b w:val="0"/>
          <w:sz w:val="20"/>
          <w:szCs w:val="20"/>
        </w:rPr>
        <w:t>:</w:t>
      </w:r>
    </w:p>
    <w:p w:rsidR="008E2AAA" w:rsidRPr="00F37B1C" w:rsidRDefault="0011309A" w:rsidP="008A4B6E">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008E2AAA" w:rsidRPr="00F37B1C">
        <w:rPr>
          <w:rFonts w:ascii="Arial" w:hAnsi="Arial" w:cs="Arial"/>
          <w:b w:val="0"/>
          <w:bCs w:val="0"/>
          <w:sz w:val="20"/>
          <w:szCs w:val="20"/>
        </w:rPr>
        <w:t>.1</w:t>
      </w:r>
      <w:r w:rsidR="009966F4">
        <w:rPr>
          <w:rFonts w:ascii="Arial" w:hAnsi="Arial" w:cs="Arial"/>
          <w:b w:val="0"/>
          <w:bCs w:val="0"/>
          <w:sz w:val="20"/>
          <w:szCs w:val="20"/>
        </w:rPr>
        <w:t>.</w:t>
      </w:r>
      <w:r w:rsidR="00FA6A07" w:rsidRPr="00F37B1C">
        <w:rPr>
          <w:rFonts w:ascii="Arial" w:hAnsi="Arial" w:cs="Arial"/>
          <w:b w:val="0"/>
          <w:bCs w:val="0"/>
          <w:sz w:val="20"/>
          <w:szCs w:val="20"/>
        </w:rPr>
        <w:tab/>
      </w:r>
      <w:r w:rsidR="008E2AAA" w:rsidRPr="00F37B1C">
        <w:rPr>
          <w:rFonts w:ascii="Arial" w:hAnsi="Arial" w:cs="Arial"/>
          <w:b w:val="0"/>
          <w:sz w:val="20"/>
          <w:szCs w:val="20"/>
        </w:rPr>
        <w:t xml:space="preserve">W celu potwierdzenia spełniania przez </w:t>
      </w:r>
      <w:r w:rsidR="00FA138F">
        <w:rPr>
          <w:rFonts w:ascii="Arial" w:hAnsi="Arial" w:cs="Arial"/>
          <w:b w:val="0"/>
          <w:sz w:val="20"/>
          <w:szCs w:val="20"/>
        </w:rPr>
        <w:t>W</w:t>
      </w:r>
      <w:r w:rsidR="008E2AAA" w:rsidRPr="00F37B1C">
        <w:rPr>
          <w:rFonts w:ascii="Arial" w:hAnsi="Arial" w:cs="Arial"/>
          <w:b w:val="0"/>
          <w:sz w:val="20"/>
          <w:szCs w:val="20"/>
        </w:rPr>
        <w:t>ykonawcę warunków udziału w postępowaniu:</w:t>
      </w:r>
    </w:p>
    <w:p w:rsidR="00C55FB5" w:rsidRPr="00F37B1C" w:rsidRDefault="00C55FB5" w:rsidP="008A4B6E">
      <w:pPr>
        <w:pStyle w:val="Tekstpodstawowy2"/>
        <w:tabs>
          <w:tab w:val="left" w:pos="709"/>
          <w:tab w:val="left" w:pos="1134"/>
        </w:tabs>
        <w:spacing w:before="0"/>
        <w:ind w:left="1134" w:hanging="1134"/>
        <w:rPr>
          <w:rFonts w:ascii="Arial" w:hAnsi="Arial" w:cs="Arial"/>
          <w:b w:val="0"/>
          <w:sz w:val="20"/>
          <w:szCs w:val="20"/>
        </w:rPr>
      </w:pPr>
      <w:r w:rsidRPr="00F37B1C">
        <w:rPr>
          <w:rFonts w:ascii="Arial" w:hAnsi="Arial" w:cs="Arial"/>
          <w:b w:val="0"/>
          <w:sz w:val="20"/>
          <w:szCs w:val="20"/>
        </w:rPr>
        <w:tab/>
        <w:t>1)</w:t>
      </w:r>
      <w:r w:rsidRPr="00F37B1C">
        <w:rPr>
          <w:rFonts w:ascii="Arial" w:hAnsi="Arial" w:cs="Arial"/>
          <w:b w:val="0"/>
          <w:sz w:val="20"/>
          <w:szCs w:val="20"/>
        </w:rPr>
        <w:tab/>
        <w:t>wykaz usług wykonanych, a w przypadku świadczeń okresowych lub ciągłych również wykonywanych, w</w:t>
      </w:r>
      <w:r w:rsidR="004C13AE" w:rsidRPr="00F37B1C">
        <w:rPr>
          <w:rFonts w:ascii="Arial" w:hAnsi="Arial" w:cs="Arial"/>
          <w:b w:val="0"/>
          <w:sz w:val="20"/>
          <w:szCs w:val="20"/>
        </w:rPr>
        <w:t xml:space="preserve"> </w:t>
      </w:r>
      <w:r w:rsidRPr="00F37B1C">
        <w:rPr>
          <w:rFonts w:ascii="Arial" w:hAnsi="Arial" w:cs="Arial"/>
          <w:b w:val="0"/>
          <w:sz w:val="20"/>
          <w:szCs w:val="20"/>
        </w:rPr>
        <w:t>okresie ostatnich 3 lat przed upływem terminu składania ofert, a jeżeli okres prowadzenia działalności jest</w:t>
      </w:r>
      <w:r w:rsidR="004C13AE" w:rsidRPr="00F37B1C">
        <w:rPr>
          <w:rFonts w:ascii="Arial" w:hAnsi="Arial" w:cs="Arial"/>
          <w:b w:val="0"/>
          <w:sz w:val="20"/>
          <w:szCs w:val="20"/>
        </w:rPr>
        <w:t xml:space="preserve"> </w:t>
      </w:r>
      <w:r w:rsidRPr="00F37B1C">
        <w:rPr>
          <w:rFonts w:ascii="Arial" w:hAnsi="Arial" w:cs="Arial"/>
          <w:b w:val="0"/>
          <w:sz w:val="20"/>
          <w:szCs w:val="20"/>
        </w:rPr>
        <w:t>krótszy – w tym okresie, wraz z podaniem odpowiednio informacji dot. przedmiotu, dat wykonania, wartości i</w:t>
      </w:r>
      <w:r w:rsidR="004C13AE" w:rsidRPr="00F37B1C">
        <w:rPr>
          <w:rFonts w:ascii="Arial" w:hAnsi="Arial" w:cs="Arial"/>
          <w:b w:val="0"/>
          <w:sz w:val="20"/>
          <w:szCs w:val="20"/>
        </w:rPr>
        <w:t xml:space="preserve"> </w:t>
      </w:r>
      <w:r w:rsidRPr="00F37B1C">
        <w:rPr>
          <w:rFonts w:ascii="Arial" w:hAnsi="Arial" w:cs="Arial"/>
          <w:b w:val="0"/>
          <w:sz w:val="20"/>
          <w:szCs w:val="20"/>
        </w:rPr>
        <w:t>podmiotów, na rzecz których usługi zostały wykonane, oraz załączeniem dowodów określających czy te usługi</w:t>
      </w:r>
      <w:r w:rsidR="004C13AE" w:rsidRPr="00F37B1C">
        <w:rPr>
          <w:rFonts w:ascii="Arial" w:hAnsi="Arial" w:cs="Arial"/>
          <w:b w:val="0"/>
          <w:sz w:val="20"/>
          <w:szCs w:val="20"/>
        </w:rPr>
        <w:t xml:space="preserve"> </w:t>
      </w:r>
      <w:r w:rsidRPr="00F37B1C">
        <w:rPr>
          <w:rFonts w:ascii="Arial" w:hAnsi="Arial" w:cs="Arial"/>
          <w:b w:val="0"/>
          <w:sz w:val="20"/>
          <w:szCs w:val="20"/>
        </w:rPr>
        <w:t>zostały wykonane lub są wykonywane należycie.</w:t>
      </w:r>
    </w:p>
    <w:p w:rsidR="009658FB" w:rsidRPr="00F37B1C" w:rsidRDefault="008A4B6E" w:rsidP="008A4B6E">
      <w:pPr>
        <w:pStyle w:val="Tekstpodstawowy2"/>
        <w:tabs>
          <w:tab w:val="left" w:pos="1134"/>
        </w:tabs>
        <w:spacing w:before="0"/>
        <w:ind w:left="1134" w:hanging="1134"/>
        <w:rPr>
          <w:rFonts w:ascii="Arial" w:hAnsi="Arial" w:cs="Arial"/>
          <w:b w:val="0"/>
          <w:sz w:val="20"/>
          <w:szCs w:val="20"/>
        </w:rPr>
      </w:pPr>
      <w:r>
        <w:rPr>
          <w:rFonts w:ascii="Arial" w:hAnsi="Arial" w:cs="Arial"/>
          <w:b w:val="0"/>
          <w:sz w:val="20"/>
          <w:szCs w:val="20"/>
        </w:rPr>
        <w:t xml:space="preserve">                   </w:t>
      </w:r>
      <w:r w:rsidR="00BC4402">
        <w:rPr>
          <w:rFonts w:ascii="Arial" w:hAnsi="Arial" w:cs="Arial"/>
          <w:b w:val="0"/>
          <w:sz w:val="20"/>
          <w:szCs w:val="20"/>
        </w:rPr>
        <w:tab/>
      </w:r>
      <w:r w:rsidR="00C55FB5" w:rsidRPr="00F37B1C">
        <w:rPr>
          <w:rFonts w:ascii="Arial" w:hAnsi="Arial" w:cs="Arial"/>
          <w:b w:val="0"/>
          <w:sz w:val="20"/>
          <w:szCs w:val="20"/>
        </w:rPr>
        <w:t>Przy czym dowodami, o których mowa, są referencje bądź inne dokumenty wystawione przez podmiot, na rzecz</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którego </w:t>
      </w:r>
      <w:r w:rsidR="003A1738">
        <w:rPr>
          <w:rFonts w:ascii="Arial" w:hAnsi="Arial" w:cs="Arial"/>
          <w:b w:val="0"/>
          <w:sz w:val="20"/>
          <w:szCs w:val="20"/>
        </w:rPr>
        <w:t>usługi</w:t>
      </w:r>
      <w:r w:rsidR="00C55FB5" w:rsidRPr="00F37B1C">
        <w:rPr>
          <w:rFonts w:ascii="Arial" w:hAnsi="Arial" w:cs="Arial"/>
          <w:b w:val="0"/>
          <w:sz w:val="20"/>
          <w:szCs w:val="20"/>
        </w:rPr>
        <w:t xml:space="preserve"> były wykonywane, a w przypadku świadczeń okresowych lub ciągłych są wykonywane, a jeżeli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z uzasadnionej przyczyny </w:t>
      </w:r>
      <w:r w:rsidR="00CB64E9">
        <w:rPr>
          <w:rFonts w:ascii="Arial" w:hAnsi="Arial" w:cs="Arial"/>
          <w:b w:val="0"/>
          <w:sz w:val="20"/>
          <w:szCs w:val="20"/>
        </w:rPr>
        <w:br/>
      </w:r>
      <w:r w:rsidR="00C55FB5" w:rsidRPr="00F37B1C">
        <w:rPr>
          <w:rFonts w:ascii="Arial" w:hAnsi="Arial" w:cs="Arial"/>
          <w:b w:val="0"/>
          <w:sz w:val="20"/>
          <w:szCs w:val="20"/>
        </w:rPr>
        <w:t xml:space="preserve">o obiektywnym charakterze </w:t>
      </w:r>
      <w:r w:rsidR="00FA138F">
        <w:rPr>
          <w:rFonts w:ascii="Arial" w:hAnsi="Arial" w:cs="Arial"/>
          <w:b w:val="0"/>
          <w:sz w:val="20"/>
          <w:szCs w:val="20"/>
        </w:rPr>
        <w:t>W</w:t>
      </w:r>
      <w:r w:rsidR="00C55FB5" w:rsidRPr="00F37B1C">
        <w:rPr>
          <w:rFonts w:ascii="Arial" w:hAnsi="Arial" w:cs="Arial"/>
          <w:b w:val="0"/>
          <w:sz w:val="20"/>
          <w:szCs w:val="20"/>
        </w:rPr>
        <w:t>ykonawca nie jest w stanie uzyskać tych dokumentów</w:t>
      </w:r>
      <w:r w:rsidR="00CB64E9">
        <w:rPr>
          <w:rFonts w:ascii="Arial" w:hAnsi="Arial" w:cs="Arial"/>
          <w:b w:val="0"/>
          <w:sz w:val="20"/>
          <w:szCs w:val="20"/>
        </w:rPr>
        <w:t xml:space="preserve"> </w:t>
      </w:r>
      <w:r w:rsidR="00C55FB5" w:rsidRPr="00F37B1C">
        <w:rPr>
          <w:rFonts w:ascii="Arial" w:hAnsi="Arial" w:cs="Arial"/>
          <w:b w:val="0"/>
          <w:sz w:val="20"/>
          <w:szCs w:val="20"/>
        </w:rPr>
        <w:t xml:space="preserve">–oświadczenie </w:t>
      </w:r>
      <w:r w:rsidR="00FA138F">
        <w:rPr>
          <w:rFonts w:ascii="Arial" w:hAnsi="Arial" w:cs="Arial"/>
          <w:b w:val="0"/>
          <w:sz w:val="20"/>
          <w:szCs w:val="20"/>
        </w:rPr>
        <w:t>W</w:t>
      </w:r>
      <w:r w:rsidR="00C55FB5" w:rsidRPr="00F37B1C">
        <w:rPr>
          <w:rFonts w:ascii="Arial" w:hAnsi="Arial" w:cs="Arial"/>
          <w:b w:val="0"/>
          <w:sz w:val="20"/>
          <w:szCs w:val="20"/>
        </w:rPr>
        <w:t>ykonawcy; w przypadku świadczeń okresowych lub ciągłych nadal wykonywanych referencje</w:t>
      </w:r>
      <w:r w:rsidR="004C13AE" w:rsidRPr="00F37B1C">
        <w:rPr>
          <w:rFonts w:ascii="Arial" w:hAnsi="Arial" w:cs="Arial"/>
          <w:b w:val="0"/>
          <w:sz w:val="20"/>
          <w:szCs w:val="20"/>
        </w:rPr>
        <w:t xml:space="preserve"> </w:t>
      </w:r>
      <w:r w:rsidR="00C55FB5" w:rsidRPr="00F37B1C">
        <w:rPr>
          <w:rFonts w:ascii="Arial" w:hAnsi="Arial" w:cs="Arial"/>
          <w:b w:val="0"/>
          <w:sz w:val="20"/>
          <w:szCs w:val="20"/>
        </w:rPr>
        <w:t>bądź inne dokumenty potwierdzające ich należyte wykonywanie powinny być wydane nie wcześniej niż 3</w:t>
      </w:r>
      <w:r w:rsidR="00FA138F">
        <w:rPr>
          <w:rFonts w:ascii="Arial" w:hAnsi="Arial" w:cs="Arial"/>
          <w:b w:val="0"/>
          <w:sz w:val="20"/>
          <w:szCs w:val="20"/>
        </w:rPr>
        <w:t xml:space="preserve"> </w:t>
      </w:r>
      <w:r w:rsidR="00C55FB5" w:rsidRPr="00F37B1C">
        <w:rPr>
          <w:rFonts w:ascii="Arial" w:hAnsi="Arial" w:cs="Arial"/>
          <w:b w:val="0"/>
          <w:sz w:val="20"/>
          <w:szCs w:val="20"/>
        </w:rPr>
        <w:t>miesiące przed upływem terminu składania ofert albo wniosków o dopuszczenie do udziału w postępowaniu</w:t>
      </w:r>
      <w:r>
        <w:rPr>
          <w:rFonts w:ascii="Arial" w:hAnsi="Arial" w:cs="Arial"/>
          <w:b w:val="0"/>
          <w:sz w:val="20"/>
          <w:szCs w:val="20"/>
        </w:rPr>
        <w:t>;</w:t>
      </w:r>
    </w:p>
    <w:p w:rsidR="00E04248" w:rsidRPr="00F37B1C" w:rsidRDefault="00E04248" w:rsidP="008A4B6E">
      <w:pPr>
        <w:pStyle w:val="Tekstpodstawowy2"/>
        <w:tabs>
          <w:tab w:val="left" w:pos="851"/>
          <w:tab w:val="left" w:pos="1134"/>
        </w:tabs>
        <w:spacing w:before="0"/>
        <w:ind w:left="1134" w:hanging="1134"/>
        <w:rPr>
          <w:rFonts w:ascii="Arial" w:hAnsi="Arial" w:cs="Arial"/>
          <w:b w:val="0"/>
          <w:sz w:val="20"/>
          <w:szCs w:val="20"/>
        </w:rPr>
      </w:pPr>
      <w:r w:rsidRPr="00F37B1C">
        <w:rPr>
          <w:rFonts w:ascii="Arial" w:hAnsi="Arial" w:cs="Arial"/>
          <w:b w:val="0"/>
          <w:sz w:val="20"/>
          <w:szCs w:val="20"/>
        </w:rPr>
        <w:tab/>
        <w:t>2)</w:t>
      </w:r>
      <w:r w:rsidRPr="00F37B1C">
        <w:rPr>
          <w:rFonts w:ascii="Arial" w:hAnsi="Arial" w:cs="Arial"/>
          <w:b w:val="0"/>
          <w:sz w:val="20"/>
          <w:szCs w:val="20"/>
        </w:rPr>
        <w:tab/>
      </w:r>
      <w:r w:rsidR="00C55FB5" w:rsidRPr="00F37B1C">
        <w:rPr>
          <w:rFonts w:ascii="Arial" w:hAnsi="Arial" w:cs="Arial"/>
          <w:b w:val="0"/>
          <w:sz w:val="20"/>
          <w:szCs w:val="20"/>
        </w:rPr>
        <w:t xml:space="preserve">wykaz osób, skierowanych przez </w:t>
      </w:r>
      <w:r w:rsidR="00FA138F">
        <w:rPr>
          <w:rFonts w:ascii="Arial" w:hAnsi="Arial" w:cs="Arial"/>
          <w:b w:val="0"/>
          <w:sz w:val="20"/>
          <w:szCs w:val="20"/>
        </w:rPr>
        <w:t>W</w:t>
      </w:r>
      <w:r w:rsidR="00C55FB5" w:rsidRPr="00F37B1C">
        <w:rPr>
          <w:rFonts w:ascii="Arial" w:hAnsi="Arial" w:cs="Arial"/>
          <w:b w:val="0"/>
          <w:sz w:val="20"/>
          <w:szCs w:val="20"/>
        </w:rPr>
        <w:t xml:space="preserve">ykonawcę do realizacji zamówienia publicznego, </w:t>
      </w:r>
      <w:r w:rsidR="008A4B6E">
        <w:rPr>
          <w:rFonts w:ascii="Arial" w:hAnsi="Arial" w:cs="Arial"/>
          <w:b w:val="0"/>
          <w:sz w:val="20"/>
          <w:szCs w:val="20"/>
        </w:rPr>
        <w:br/>
      </w:r>
      <w:r w:rsidR="00C55FB5" w:rsidRPr="00F37B1C">
        <w:rPr>
          <w:rFonts w:ascii="Arial" w:hAnsi="Arial" w:cs="Arial"/>
          <w:b w:val="0"/>
          <w:sz w:val="20"/>
          <w:szCs w:val="20"/>
        </w:rPr>
        <w:t>w szczególności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odpowiedzialnych za świadczenie usług, kontrolę jakości, wraz </w:t>
      </w:r>
      <w:r w:rsidR="008A4B6E">
        <w:rPr>
          <w:rFonts w:ascii="Arial" w:hAnsi="Arial" w:cs="Arial"/>
          <w:b w:val="0"/>
          <w:sz w:val="20"/>
          <w:szCs w:val="20"/>
        </w:rPr>
        <w:br/>
      </w:r>
      <w:r w:rsidR="00C55FB5" w:rsidRPr="00F37B1C">
        <w:rPr>
          <w:rFonts w:ascii="Arial" w:hAnsi="Arial" w:cs="Arial"/>
          <w:b w:val="0"/>
          <w:sz w:val="20"/>
          <w:szCs w:val="20"/>
        </w:rPr>
        <w:t>z informacjami odpowiednio na temat ich</w:t>
      </w:r>
      <w:r w:rsidR="004C13AE" w:rsidRPr="00F37B1C">
        <w:rPr>
          <w:rFonts w:ascii="Arial" w:hAnsi="Arial" w:cs="Arial"/>
          <w:b w:val="0"/>
          <w:sz w:val="20"/>
          <w:szCs w:val="20"/>
        </w:rPr>
        <w:t xml:space="preserve"> </w:t>
      </w:r>
      <w:r w:rsidR="00087D12" w:rsidRPr="00F37B1C">
        <w:rPr>
          <w:rFonts w:ascii="Arial" w:hAnsi="Arial" w:cs="Arial"/>
          <w:b w:val="0"/>
          <w:sz w:val="20"/>
          <w:szCs w:val="20"/>
        </w:rPr>
        <w:t>kwalifikacji zawodowych i</w:t>
      </w:r>
      <w:r w:rsidR="00C55FB5" w:rsidRPr="00F37B1C">
        <w:rPr>
          <w:rFonts w:ascii="Arial" w:hAnsi="Arial" w:cs="Arial"/>
          <w:b w:val="0"/>
          <w:sz w:val="20"/>
          <w:szCs w:val="20"/>
        </w:rPr>
        <w:t xml:space="preserve"> doświadczenia niezbędnych do wykonania zamówienia publicznego, a także zakresu</w:t>
      </w:r>
      <w:r w:rsidR="004C13AE" w:rsidRPr="00F37B1C">
        <w:rPr>
          <w:rFonts w:ascii="Arial" w:hAnsi="Arial" w:cs="Arial"/>
          <w:b w:val="0"/>
          <w:sz w:val="20"/>
          <w:szCs w:val="20"/>
        </w:rPr>
        <w:t xml:space="preserve"> </w:t>
      </w:r>
      <w:r w:rsidR="00C55FB5" w:rsidRPr="00F37B1C">
        <w:rPr>
          <w:rFonts w:ascii="Arial" w:hAnsi="Arial" w:cs="Arial"/>
          <w:b w:val="0"/>
          <w:sz w:val="20"/>
          <w:szCs w:val="20"/>
        </w:rPr>
        <w:t>wykonywanych przez nie czynności oraz informacją o podstawie do dysponowania tymi osobami.</w:t>
      </w:r>
    </w:p>
    <w:p w:rsidR="008A4B6E" w:rsidRDefault="00B57DE0" w:rsidP="009966F4">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Jeżeli wykaz, oświadczenia lub inne złożone przez </w:t>
      </w:r>
      <w:r w:rsidR="00FA138F">
        <w:rPr>
          <w:rFonts w:ascii="Arial" w:hAnsi="Arial" w:cs="Arial"/>
          <w:b w:val="0"/>
          <w:sz w:val="20"/>
          <w:szCs w:val="20"/>
        </w:rPr>
        <w:t>W</w:t>
      </w:r>
      <w:r w:rsidRPr="00F37B1C">
        <w:rPr>
          <w:rFonts w:ascii="Arial" w:hAnsi="Arial" w:cs="Arial"/>
          <w:b w:val="0"/>
          <w:sz w:val="20"/>
          <w:szCs w:val="20"/>
        </w:rPr>
        <w:t xml:space="preserve">ykonawcę dokumenty budzą wątpliwości </w:t>
      </w:r>
      <w:r w:rsidR="00835272">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sidR="003A1738">
        <w:rPr>
          <w:rFonts w:ascii="Arial" w:hAnsi="Arial" w:cs="Arial"/>
          <w:b w:val="0"/>
          <w:sz w:val="20"/>
          <w:szCs w:val="20"/>
        </w:rPr>
        <w:t>usługi</w:t>
      </w:r>
      <w:r w:rsidRPr="00F37B1C">
        <w:rPr>
          <w:rFonts w:ascii="Arial" w:hAnsi="Arial" w:cs="Arial"/>
          <w:b w:val="0"/>
          <w:sz w:val="20"/>
          <w:szCs w:val="20"/>
        </w:rPr>
        <w:t xml:space="preserve"> były wykonane, o dodatkowe informacje lub dokumenty w tym zakresie</w:t>
      </w:r>
      <w:r w:rsidR="00922A96" w:rsidRPr="00F37B1C">
        <w:rPr>
          <w:rFonts w:ascii="Arial" w:hAnsi="Arial" w:cs="Arial"/>
          <w:b w:val="0"/>
          <w:sz w:val="20"/>
          <w:szCs w:val="20"/>
        </w:rPr>
        <w:t>.</w:t>
      </w:r>
      <w:r w:rsidR="008A4B6E" w:rsidRPr="00F37B1C">
        <w:rPr>
          <w:rFonts w:ascii="Arial" w:hAnsi="Arial" w:cs="Arial"/>
          <w:b w:val="0"/>
          <w:sz w:val="20"/>
          <w:szCs w:val="20"/>
        </w:rPr>
        <w:t xml:space="preserve"> </w:t>
      </w:r>
    </w:p>
    <w:p w:rsidR="0011309A" w:rsidRPr="00F37B1C" w:rsidRDefault="0011309A" w:rsidP="00C33A99">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9966F4">
        <w:rPr>
          <w:rFonts w:ascii="Arial" w:hAnsi="Arial" w:cs="Arial"/>
          <w:b w:val="0"/>
          <w:sz w:val="20"/>
          <w:szCs w:val="20"/>
        </w:rPr>
        <w:t>6.2</w:t>
      </w:r>
      <w:r w:rsidRPr="00F37B1C">
        <w:rPr>
          <w:rFonts w:ascii="Arial" w:hAnsi="Arial" w:cs="Arial"/>
          <w:b w:val="0"/>
          <w:sz w:val="20"/>
          <w:szCs w:val="20"/>
        </w:rPr>
        <w:t>.</w:t>
      </w:r>
      <w:r w:rsidR="00FA6A07" w:rsidRPr="00F37B1C">
        <w:rPr>
          <w:rFonts w:ascii="Arial" w:hAnsi="Arial" w:cs="Arial"/>
          <w:b w:val="0"/>
          <w:bCs w:val="0"/>
          <w:sz w:val="20"/>
          <w:szCs w:val="20"/>
        </w:rPr>
        <w:tab/>
      </w:r>
      <w:r w:rsidR="00FA6A07" w:rsidRPr="00F37B1C">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320C44" w:rsidRPr="00F37B1C">
        <w:rPr>
          <w:rFonts w:ascii="Arial" w:hAnsi="Arial" w:cs="Arial"/>
          <w:b w:val="0"/>
          <w:sz w:val="20"/>
          <w:szCs w:val="20"/>
        </w:rPr>
        <w:br/>
      </w:r>
      <w:r w:rsidR="00C33A99">
        <w:rPr>
          <w:rFonts w:ascii="Arial" w:hAnsi="Arial" w:cs="Arial"/>
          <w:b w:val="0"/>
          <w:sz w:val="20"/>
          <w:szCs w:val="20"/>
        </w:rPr>
        <w:t xml:space="preserve">w postępowaniu </w:t>
      </w:r>
      <w:r w:rsidR="003A1738" w:rsidRPr="003A1738">
        <w:rPr>
          <w:rFonts w:ascii="Arial" w:hAnsi="Arial" w:cs="Arial"/>
          <w:b w:val="0"/>
          <w:sz w:val="20"/>
          <w:szCs w:val="20"/>
        </w:rPr>
        <w:t xml:space="preserve">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003A1738" w:rsidRPr="003A1738">
        <w:rPr>
          <w:rFonts w:ascii="Arial" w:hAnsi="Arial" w:cs="Arial"/>
          <w:b w:val="0"/>
          <w:sz w:val="20"/>
          <w:szCs w:val="20"/>
        </w:rPr>
        <w:t>Pzp</w:t>
      </w:r>
      <w:proofErr w:type="spellEnd"/>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3A9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9.6.2.- składa dokument lub dokumenty 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 xml:space="preserve">Dokument, o którym mowa w pkt. 9.7.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 9.</w:t>
      </w:r>
      <w:r w:rsidR="00926B02">
        <w:rPr>
          <w:rFonts w:ascii="Arial" w:hAnsi="Arial" w:cs="Arial"/>
          <w:b w:val="0"/>
          <w:sz w:val="20"/>
          <w:szCs w:val="20"/>
        </w:rPr>
        <w:t>7</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lastRenderedPageBreak/>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6B02">
        <w:rPr>
          <w:rFonts w:ascii="Arial" w:hAnsi="Arial" w:cs="Arial"/>
          <w:b w:val="0"/>
          <w:sz w:val="20"/>
          <w:szCs w:val="20"/>
        </w:rPr>
        <w:t>8</w:t>
      </w:r>
      <w:r w:rsidR="00E700FE" w:rsidRPr="00F37B1C">
        <w:rPr>
          <w:rFonts w:ascii="Arial" w:hAnsi="Arial" w:cs="Arial"/>
          <w:b w:val="0"/>
          <w:sz w:val="20"/>
          <w:szCs w:val="20"/>
        </w:rPr>
        <w:t xml:space="preserve"> 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0D19B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o udzielenie niezbędnych inform</w:t>
      </w:r>
      <w:r w:rsidR="000D19BD">
        <w:rPr>
          <w:rFonts w:ascii="Arial" w:hAnsi="Arial" w:cs="Arial"/>
          <w:b w:val="0"/>
          <w:sz w:val="20"/>
          <w:szCs w:val="20"/>
        </w:rPr>
        <w:t>acji dotyczących tego dokumentu</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t>na zdolnościach technicznych lub zawodowych innych podmiotów, niezależnie od charakteru prawnego łączących go z nim stosunków prawnych.</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F37B1C">
        <w:rPr>
          <w:rFonts w:ascii="Arial" w:hAnsi="Arial" w:cs="Arial"/>
          <w:iCs/>
          <w:sz w:val="20"/>
          <w:szCs w:val="20"/>
        </w:rPr>
        <w:t>, 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w:t>
      </w:r>
      <w:proofErr w:type="spellStart"/>
      <w:r w:rsidR="00060A61"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w:t>
      </w:r>
      <w:r w:rsidR="007F192A" w:rsidRPr="00F37B1C">
        <w:rPr>
          <w:rFonts w:ascii="Arial" w:hAnsi="Arial" w:cs="Arial"/>
          <w:b w:val="0"/>
          <w:iCs/>
          <w:sz w:val="20"/>
          <w:szCs w:val="20"/>
        </w:rPr>
        <w:t>oraz</w:t>
      </w:r>
      <w:r w:rsidR="00653E88">
        <w:rPr>
          <w:rFonts w:ascii="Arial" w:hAnsi="Arial" w:cs="Arial"/>
          <w:b w:val="0"/>
          <w:iCs/>
          <w:sz w:val="20"/>
          <w:szCs w:val="20"/>
        </w:rPr>
        <w:t xml:space="preserve"> art. 24 ust. 5 ustawy</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 xml:space="preserve">na zasadach określonych w art. 22a ustawy,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060A61" w:rsidP="0014333A">
      <w:pPr>
        <w:pStyle w:val="Tekstpodstawowy2"/>
        <w:numPr>
          <w:ilvl w:val="2"/>
          <w:numId w:val="42"/>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sidR="00FA138F">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sidR="00653E88">
        <w:rPr>
          <w:rFonts w:ascii="Arial" w:hAnsi="Arial" w:cs="Arial"/>
          <w:b w:val="0"/>
          <w:sz w:val="20"/>
          <w:szCs w:val="20"/>
        </w:rPr>
        <w:t>usługi</w:t>
      </w:r>
      <w:r w:rsidRPr="00F37B1C">
        <w:rPr>
          <w:rFonts w:ascii="Arial" w:hAnsi="Arial" w:cs="Arial"/>
          <w:b w:val="0"/>
          <w:sz w:val="20"/>
          <w:szCs w:val="20"/>
        </w:rPr>
        <w:t>, których wskazane zdolności dotyczą</w:t>
      </w:r>
      <w:r w:rsidR="00494301" w:rsidRPr="00F37B1C">
        <w:rPr>
          <w:rFonts w:ascii="Arial" w:hAnsi="Arial" w:cs="Arial"/>
          <w:b w:val="0"/>
          <w:sz w:val="20"/>
          <w:szCs w:val="20"/>
        </w:rPr>
        <w:t>.</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w:t>
      </w:r>
      <w:proofErr w:type="spellStart"/>
      <w:r w:rsidR="00D35E08"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w:t>
      </w:r>
      <w:r w:rsidR="00653E88">
        <w:rPr>
          <w:rFonts w:ascii="Arial" w:hAnsi="Arial" w:cs="Arial"/>
          <w:b w:val="0"/>
          <w:iCs/>
          <w:sz w:val="20"/>
          <w:szCs w:val="20"/>
        </w:rPr>
        <w:t>6</w:t>
      </w:r>
      <w:r w:rsidR="00060A61" w:rsidRPr="00F37B1C">
        <w:rPr>
          <w:rFonts w:ascii="Arial" w:hAnsi="Arial" w:cs="Arial"/>
          <w:b w:val="0"/>
          <w:iCs/>
          <w:sz w:val="20"/>
          <w:szCs w:val="20"/>
        </w:rPr>
        <w:t>.2 IDW</w:t>
      </w:r>
      <w:r w:rsidR="00E7543C" w:rsidRPr="00F37B1C">
        <w:rPr>
          <w:rFonts w:ascii="Arial" w:hAnsi="Arial" w:cs="Arial"/>
          <w:b w:val="0"/>
          <w:iCs/>
          <w:sz w:val="20"/>
          <w:szCs w:val="20"/>
        </w:rPr>
        <w:t>.</w:t>
      </w:r>
    </w:p>
    <w:p w:rsidR="007F192A"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A63AF4" w:rsidRPr="00F37B1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w:t>
      </w:r>
      <w:r w:rsidR="0014333A">
        <w:rPr>
          <w:rFonts w:ascii="Arial" w:hAnsi="Arial" w:cs="Arial"/>
          <w:b w:val="0"/>
          <w:iCs/>
          <w:sz w:val="20"/>
          <w:szCs w:val="20"/>
        </w:rPr>
        <w:br/>
      </w:r>
      <w:r w:rsidR="00A63AF4" w:rsidRPr="00F37B1C">
        <w:rPr>
          <w:rFonts w:ascii="Arial" w:hAnsi="Arial" w:cs="Arial"/>
          <w:b w:val="0"/>
          <w:iCs/>
          <w:sz w:val="20"/>
          <w:szCs w:val="20"/>
        </w:rPr>
        <w:t>się na ich zasoby, warunków udziału w postępowaniu składa także jednolite dokumenty dotyczące tych podmiotów.</w:t>
      </w:r>
    </w:p>
    <w:p w:rsidR="00DC217C"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7</w:t>
      </w:r>
      <w:r w:rsidR="007F192A" w:rsidRPr="00F37B1C">
        <w:rPr>
          <w:rFonts w:ascii="Arial" w:hAnsi="Arial" w:cs="Arial"/>
          <w:b w:val="0"/>
          <w:iCs/>
          <w:sz w:val="20"/>
          <w:szCs w:val="20"/>
        </w:rPr>
        <w:tab/>
      </w:r>
      <w:r w:rsidR="00A63AF4" w:rsidRPr="00F37B1C">
        <w:rPr>
          <w:rFonts w:ascii="Arial" w:hAnsi="Arial" w:cs="Arial"/>
          <w:b w:val="0"/>
          <w:iCs/>
          <w:sz w:val="20"/>
          <w:szCs w:val="20"/>
        </w:rPr>
        <w:t>Wykonawca, który zamierza powierzyć wykonanie części zamówienia podwykonawcom</w:t>
      </w:r>
      <w:r w:rsidR="007C02E8" w:rsidRPr="00F37B1C">
        <w:rPr>
          <w:rFonts w:ascii="Arial" w:hAnsi="Arial" w:cs="Arial"/>
          <w:b w:val="0"/>
          <w:iCs/>
          <w:sz w:val="20"/>
          <w:szCs w:val="20"/>
        </w:rPr>
        <w:t xml:space="preserve"> </w:t>
      </w:r>
      <w:r w:rsidR="00DC217C" w:rsidRPr="00F37B1C">
        <w:rPr>
          <w:rFonts w:ascii="Arial" w:hAnsi="Arial" w:cs="Arial"/>
          <w:b w:val="0"/>
          <w:iCs/>
          <w:sz w:val="20"/>
          <w:szCs w:val="20"/>
        </w:rPr>
        <w:t xml:space="preserve">składając jednolity dokument zobowiązany jest wypełnić część II sekcja D, oraz wskazać części zamówienia, których wykonanie zamierza powierzyć podwykonawcom oraz, o ile jest </w:t>
      </w:r>
      <w:r w:rsidR="00AF18E6">
        <w:rPr>
          <w:rFonts w:ascii="Arial" w:hAnsi="Arial" w:cs="Arial"/>
          <w:b w:val="0"/>
          <w:iCs/>
          <w:sz w:val="20"/>
          <w:szCs w:val="20"/>
        </w:rPr>
        <w:br/>
      </w:r>
      <w:r w:rsidR="00DC217C" w:rsidRPr="00F37B1C">
        <w:rPr>
          <w:rFonts w:ascii="Arial" w:hAnsi="Arial" w:cs="Arial"/>
          <w:b w:val="0"/>
          <w:iCs/>
          <w:sz w:val="20"/>
          <w:szCs w:val="20"/>
        </w:rPr>
        <w:t>to wiadome, podać firmy podwykonawców</w:t>
      </w:r>
      <w:r w:rsidR="00FF069F" w:rsidRPr="00F37B1C">
        <w:rPr>
          <w:rFonts w:ascii="Arial" w:hAnsi="Arial" w:cs="Arial"/>
          <w:b w:val="0"/>
          <w:iCs/>
          <w:sz w:val="20"/>
          <w:szCs w:val="20"/>
        </w:rPr>
        <w:t>.</w:t>
      </w:r>
    </w:p>
    <w:p w:rsidR="00DC217C" w:rsidRPr="00F37B1C" w:rsidRDefault="00DC217C" w:rsidP="00F37B1C">
      <w:pPr>
        <w:pStyle w:val="Tekstpodstawowy2"/>
        <w:spacing w:before="0"/>
        <w:ind w:left="709"/>
        <w:rPr>
          <w:rFonts w:ascii="Arial" w:hAnsi="Arial" w:cs="Arial"/>
          <w:b w:val="0"/>
          <w:i/>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natomiast spełnianie warunków udziału w postępowaniu Wykonawcy wykazują zgodnie z pkt 7.2 IDW.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lastRenderedPageBreak/>
        <w:t>11.3.</w:t>
      </w:r>
      <w:r w:rsidRPr="00F37B1C">
        <w:rPr>
          <w:rFonts w:ascii="Arial" w:hAnsi="Arial" w:cs="Arial"/>
          <w:b w:val="0"/>
          <w:sz w:val="20"/>
          <w:szCs w:val="20"/>
        </w:rPr>
        <w:tab/>
      </w:r>
      <w:r w:rsidR="00EA43B6" w:rsidRPr="008F1E5F">
        <w:rPr>
          <w:rFonts w:ascii="Arial" w:hAnsi="Arial" w:cs="Arial"/>
          <w:b w:val="0"/>
          <w:sz w:val="20"/>
          <w:szCs w:val="20"/>
        </w:rPr>
        <w:t xml:space="preserve">W przypadku wspólnego ubiegania się o zamówienie przez Wykonawców, </w:t>
      </w:r>
      <w:r w:rsidR="00EA43B6">
        <w:rPr>
          <w:rFonts w:ascii="Arial" w:hAnsi="Arial" w:cs="Arial"/>
          <w:b w:val="0"/>
          <w:sz w:val="20"/>
          <w:szCs w:val="20"/>
        </w:rPr>
        <w:t xml:space="preserve">każdy </w:t>
      </w:r>
      <w:r w:rsidR="00EA43B6">
        <w:rPr>
          <w:rFonts w:ascii="Arial" w:hAnsi="Arial" w:cs="Arial"/>
          <w:b w:val="0"/>
          <w:sz w:val="20"/>
          <w:szCs w:val="20"/>
        </w:rPr>
        <w:br/>
        <w:t>z Wykona</w:t>
      </w:r>
      <w:r w:rsidR="00EA43B6" w:rsidRPr="008F1E5F">
        <w:rPr>
          <w:rFonts w:ascii="Arial" w:hAnsi="Arial" w:cs="Arial"/>
          <w:b w:val="0"/>
          <w:sz w:val="20"/>
          <w:szCs w:val="20"/>
        </w:rPr>
        <w:t>w</w:t>
      </w:r>
      <w:r w:rsidR="00EA43B6">
        <w:rPr>
          <w:rFonts w:ascii="Arial" w:hAnsi="Arial" w:cs="Arial"/>
          <w:b w:val="0"/>
          <w:sz w:val="20"/>
          <w:szCs w:val="20"/>
        </w:rPr>
        <w:t>ców</w:t>
      </w:r>
      <w:r w:rsidR="00EA43B6" w:rsidRPr="008F1E5F">
        <w:rPr>
          <w:rFonts w:ascii="Arial" w:hAnsi="Arial" w:cs="Arial"/>
          <w:b w:val="0"/>
          <w:sz w:val="20"/>
          <w:szCs w:val="20"/>
        </w:rPr>
        <w:t xml:space="preserve"> wspólnie ubiegających się o zamówienie składa dokumenty, o których mowa </w:t>
      </w:r>
      <w:r w:rsidR="00EA43B6" w:rsidRPr="008F1E5F">
        <w:rPr>
          <w:rFonts w:ascii="Arial" w:hAnsi="Arial" w:cs="Arial"/>
          <w:b w:val="0"/>
          <w:sz w:val="20"/>
          <w:szCs w:val="20"/>
        </w:rPr>
        <w:br/>
        <w:t xml:space="preserve">w pkt. 9.1. </w:t>
      </w:r>
      <w:r w:rsidR="00EA43B6">
        <w:rPr>
          <w:rFonts w:ascii="Arial" w:hAnsi="Arial" w:cs="Arial"/>
          <w:b w:val="0"/>
          <w:sz w:val="20"/>
          <w:szCs w:val="20"/>
        </w:rPr>
        <w:t>d</w:t>
      </w:r>
      <w:r w:rsidR="00EA43B6"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A63AF4" w:rsidRPr="00F37B1C" w:rsidRDefault="00A63AF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 xml:space="preserve">ykonawców  oświadczenie </w:t>
      </w:r>
      <w:r w:rsidR="0014333A">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w:t>
      </w:r>
      <w:r w:rsidR="00EA43B6">
        <w:rPr>
          <w:rFonts w:ascii="Arial" w:hAnsi="Arial" w:cs="Arial"/>
          <w:b w:val="0"/>
          <w:sz w:val="20"/>
          <w:szCs w:val="20"/>
        </w:rPr>
        <w:t>2</w:t>
      </w:r>
      <w:r w:rsidRPr="00F37B1C">
        <w:rPr>
          <w:rFonts w:ascii="Arial" w:hAnsi="Arial" w:cs="Arial"/>
          <w:b w:val="0"/>
          <w:sz w:val="20"/>
          <w:szCs w:val="20"/>
        </w:rPr>
        <w:t xml:space="preserve"> IDW składa każdy z Wykonawców</w:t>
      </w:r>
      <w:r w:rsidR="007719B9" w:rsidRPr="00F37B1C">
        <w:rPr>
          <w:rFonts w:ascii="Arial" w:hAnsi="Arial" w:cs="Arial"/>
          <w:b w:val="0"/>
          <w:sz w:val="20"/>
          <w:szCs w:val="20"/>
        </w:rPr>
        <w:t>.</w:t>
      </w:r>
    </w:p>
    <w:p w:rsidR="00FA53B4" w:rsidRPr="00F37B1C" w:rsidRDefault="00FA53B4" w:rsidP="00F37B1C">
      <w:pPr>
        <w:pStyle w:val="Tekstpodstawowy2"/>
        <w:spacing w:before="0"/>
        <w:ind w:left="709" w:hanging="709"/>
        <w:rPr>
          <w:rFonts w:ascii="Arial" w:hAnsi="Arial" w:cs="Arial"/>
          <w:b w:val="0"/>
          <w:iCs/>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2012 r. poz. 1529 oraz z 2015 r. poz. 1830),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sidR="0014333A">
        <w:rPr>
          <w:rFonts w:ascii="Arial" w:hAnsi="Arial" w:cs="Arial"/>
          <w:b w:val="0"/>
          <w:iCs/>
          <w:sz w:val="20"/>
          <w:szCs w:val="20"/>
        </w:rPr>
        <w:br/>
      </w:r>
      <w:r w:rsidRPr="00F37B1C">
        <w:rPr>
          <w:rFonts w:ascii="Arial" w:hAnsi="Arial" w:cs="Arial"/>
          <w:b w:val="0"/>
          <w:iCs/>
          <w:sz w:val="20"/>
          <w:szCs w:val="20"/>
        </w:rPr>
        <w:t xml:space="preserve">z 2013 r. poz. 1422, z 2015 r. poz. 1844 oraz z 2016 r. poz. 147 i 615),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912F01" w:rsidRPr="00F37B1C">
        <w:rPr>
          <w:rFonts w:ascii="Arial" w:hAnsi="Arial" w:cs="Arial"/>
          <w:b w:val="0"/>
          <w:iCs/>
          <w:sz w:val="20"/>
          <w:szCs w:val="20"/>
        </w:rPr>
        <w:t>. IDW.</w:t>
      </w:r>
    </w:p>
    <w:p w:rsidR="004F1AAF"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DF66DE" w:rsidRPr="00F37B1C">
        <w:rPr>
          <w:rFonts w:ascii="Arial" w:hAnsi="Arial" w:cs="Arial"/>
          <w:b w:val="0"/>
          <w:iCs/>
          <w:sz w:val="20"/>
          <w:szCs w:val="20"/>
        </w:rPr>
        <w:t>a</w:t>
      </w:r>
      <w:r w:rsidR="003B2922" w:rsidRPr="00F37B1C">
        <w:rPr>
          <w:rFonts w:ascii="Arial" w:hAnsi="Arial" w:cs="Arial"/>
          <w:b w:val="0"/>
          <w:iCs/>
          <w:sz w:val="20"/>
          <w:szCs w:val="20"/>
        </w:rPr>
        <w:t xml:space="preserve"> </w:t>
      </w:r>
      <w:r w:rsidR="00653E88">
        <w:rPr>
          <w:rFonts w:ascii="Arial" w:hAnsi="Arial" w:cs="Arial"/>
          <w:b w:val="0"/>
          <w:iCs/>
          <w:sz w:val="20"/>
          <w:szCs w:val="20"/>
        </w:rPr>
        <w:t xml:space="preserve">Rafała </w:t>
      </w:r>
      <w:proofErr w:type="spellStart"/>
      <w:r w:rsidR="00653E88">
        <w:rPr>
          <w:rFonts w:ascii="Arial" w:hAnsi="Arial" w:cs="Arial"/>
          <w:b w:val="0"/>
          <w:iCs/>
          <w:sz w:val="20"/>
          <w:szCs w:val="20"/>
        </w:rPr>
        <w:t>Jankowicza</w:t>
      </w:r>
      <w:proofErr w:type="spellEnd"/>
      <w:r w:rsidR="004F1AAF" w:rsidRPr="00F37B1C">
        <w:rPr>
          <w:rFonts w:ascii="Arial" w:hAnsi="Arial" w:cs="Arial"/>
          <w:b w:val="0"/>
          <w:iCs/>
          <w:sz w:val="20"/>
          <w:szCs w:val="20"/>
        </w:rPr>
        <w:t xml:space="preserve"> (tel. </w:t>
      </w:r>
      <w:r w:rsidR="003B2922" w:rsidRPr="00F37B1C">
        <w:rPr>
          <w:rFonts w:ascii="Arial" w:hAnsi="Arial" w:cs="Arial"/>
          <w:b w:val="0"/>
          <w:iCs/>
          <w:sz w:val="20"/>
          <w:szCs w:val="20"/>
        </w:rPr>
        <w:t>22/52-12-</w:t>
      </w:r>
      <w:r w:rsidR="00EA43B6">
        <w:rPr>
          <w:rFonts w:ascii="Arial" w:hAnsi="Arial" w:cs="Arial"/>
          <w:b w:val="0"/>
          <w:iCs/>
          <w:sz w:val="20"/>
          <w:szCs w:val="20"/>
        </w:rPr>
        <w:t>334</w:t>
      </w:r>
      <w:r w:rsidR="00A27668" w:rsidRPr="00F37B1C">
        <w:rPr>
          <w:rFonts w:ascii="Arial" w:hAnsi="Arial" w:cs="Arial"/>
          <w:b w:val="0"/>
          <w:iCs/>
          <w:sz w:val="20"/>
          <w:szCs w:val="20"/>
        </w:rPr>
        <w:t xml:space="preserve">, e-mail: </w:t>
      </w:r>
      <w:r w:rsidR="00EA43B6">
        <w:rPr>
          <w:rFonts w:ascii="Arial" w:hAnsi="Arial" w:cs="Arial"/>
          <w:b w:val="0"/>
          <w:iCs/>
          <w:sz w:val="20"/>
          <w:szCs w:val="20"/>
        </w:rPr>
        <w:t>rafal.jankowicz</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EA43B6">
        <w:rPr>
          <w:rFonts w:ascii="Arial" w:hAnsi="Arial" w:cs="Arial"/>
          <w:b w:val="0"/>
          <w:iCs/>
          <w:sz w:val="20"/>
          <w:szCs w:val="20"/>
        </w:rPr>
        <w:t>rafal.jankowicz</w:t>
      </w:r>
      <w:r w:rsidR="00D57847" w:rsidRPr="00F37B1C">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których polega </w:t>
      </w:r>
      <w:r w:rsidR="00FA138F">
        <w:rPr>
          <w:rFonts w:ascii="Arial" w:hAnsi="Arial" w:cs="Arial"/>
          <w:b w:val="0"/>
          <w:iCs/>
          <w:sz w:val="20"/>
          <w:szCs w:val="20"/>
        </w:rPr>
        <w:t>W</w:t>
      </w:r>
      <w:r w:rsidR="00E25A56" w:rsidRPr="00F37B1C">
        <w:rPr>
          <w:rFonts w:ascii="Arial" w:hAnsi="Arial" w:cs="Arial"/>
          <w:b w:val="0"/>
          <w:iCs/>
          <w:sz w:val="20"/>
          <w:szCs w:val="20"/>
        </w:rPr>
        <w:t xml:space="preserve">ykonawca na zasadach określonych w art. 22a ustawy </w:t>
      </w:r>
      <w:proofErr w:type="spellStart"/>
      <w:r w:rsidR="00E25A56" w:rsidRPr="00F37B1C">
        <w:rPr>
          <w:rFonts w:ascii="Arial" w:hAnsi="Arial" w:cs="Arial"/>
          <w:b w:val="0"/>
          <w:iCs/>
          <w:sz w:val="20"/>
          <w:szCs w:val="20"/>
        </w:rPr>
        <w:t>Pzp</w:t>
      </w:r>
      <w:proofErr w:type="spellEnd"/>
      <w:r w:rsidR="00E25A56" w:rsidRPr="00F37B1C">
        <w:rPr>
          <w:rFonts w:ascii="Arial" w:hAnsi="Arial" w:cs="Arial"/>
          <w:b w:val="0"/>
          <w:iCs/>
          <w:sz w:val="20"/>
          <w:szCs w:val="20"/>
        </w:rPr>
        <w:t xml:space="preserve">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6B6655" w:rsidRPr="00F37B1C">
        <w:rPr>
          <w:rFonts w:ascii="Arial" w:hAnsi="Arial" w:cs="Arial"/>
          <w:b w:val="0"/>
          <w:iCs/>
          <w:sz w:val="20"/>
          <w:szCs w:val="20"/>
        </w:rPr>
        <w:t>6</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00210904" w:rsidRPr="00E528F6">
        <w:rPr>
          <w:rFonts w:ascii="Arial" w:hAnsi="Arial" w:cs="Arial"/>
          <w:bCs w:val="0"/>
          <w:sz w:val="20"/>
          <w:szCs w:val="20"/>
        </w:rPr>
        <w:t>nie</w:t>
      </w:r>
      <w:r w:rsidRPr="00E528F6">
        <w:rPr>
          <w:rFonts w:ascii="Arial" w:hAnsi="Arial" w:cs="Arial"/>
          <w:bCs w:val="0"/>
          <w:sz w:val="20"/>
          <w:szCs w:val="20"/>
        </w:rPr>
        <w:t xml:space="preserve"> dopuszcza</w:t>
      </w:r>
      <w:r w:rsidRPr="00F37B1C">
        <w:rPr>
          <w:rFonts w:ascii="Arial" w:hAnsi="Arial" w:cs="Arial"/>
          <w:b w:val="0"/>
          <w:bCs w:val="0"/>
          <w:sz w:val="20"/>
          <w:szCs w:val="20"/>
        </w:rPr>
        <w:t xml:space="preserve"> </w:t>
      </w:r>
      <w:r w:rsidR="007D736A" w:rsidRPr="00F37B1C">
        <w:rPr>
          <w:rFonts w:ascii="Arial" w:hAnsi="Arial" w:cs="Arial"/>
          <w:b w:val="0"/>
          <w:bCs w:val="0"/>
          <w:sz w:val="20"/>
          <w:szCs w:val="20"/>
        </w:rPr>
        <w:t>składani</w:t>
      </w:r>
      <w:r w:rsidR="00210904" w:rsidRPr="00F37B1C">
        <w:rPr>
          <w:rFonts w:ascii="Arial" w:hAnsi="Arial" w:cs="Arial"/>
          <w:b w:val="0"/>
          <w:bCs w:val="0"/>
          <w:sz w:val="20"/>
          <w:szCs w:val="20"/>
        </w:rPr>
        <w:t>a</w:t>
      </w:r>
      <w:r w:rsidR="007D736A" w:rsidRPr="00F37B1C">
        <w:rPr>
          <w:rFonts w:ascii="Arial" w:hAnsi="Arial" w:cs="Arial"/>
          <w:b w:val="0"/>
          <w:bCs w:val="0"/>
          <w:sz w:val="20"/>
          <w:szCs w:val="20"/>
        </w:rPr>
        <w:t xml:space="preserve"> </w:t>
      </w:r>
      <w:r w:rsidRPr="00F37B1C">
        <w:rPr>
          <w:rFonts w:ascii="Arial" w:hAnsi="Arial" w:cs="Arial"/>
          <w:b w:val="0"/>
          <w:bCs w:val="0"/>
          <w:sz w:val="20"/>
          <w:szCs w:val="20"/>
        </w:rPr>
        <w:t>ofert częściowych.</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3761A4" w:rsidRPr="00F37B1C">
        <w:rPr>
          <w:rFonts w:ascii="Arial" w:hAnsi="Arial" w:cs="Arial"/>
          <w:b w:val="0"/>
          <w:bCs w:val="0"/>
          <w:sz w:val="20"/>
          <w:szCs w:val="20"/>
        </w:rPr>
        <w:t>Oświadczeni</w:t>
      </w:r>
      <w:r w:rsidR="00383318" w:rsidRPr="00F37B1C">
        <w:rPr>
          <w:rFonts w:ascii="Arial" w:hAnsi="Arial" w:cs="Arial"/>
          <w:b w:val="0"/>
          <w:bCs w:val="0"/>
          <w:sz w:val="20"/>
          <w:szCs w:val="20"/>
        </w:rPr>
        <w:t>e</w:t>
      </w:r>
      <w:r w:rsidR="003761A4" w:rsidRPr="00F37B1C">
        <w:rPr>
          <w:rFonts w:ascii="Arial" w:hAnsi="Arial" w:cs="Arial"/>
          <w:b w:val="0"/>
          <w:bCs w:val="0"/>
          <w:sz w:val="20"/>
          <w:szCs w:val="20"/>
        </w:rPr>
        <w:t xml:space="preserve"> wymagane postanowieniami pkt 9.1 IDW;</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lastRenderedPageBreak/>
        <w:t>13.</w:t>
      </w:r>
      <w:r w:rsidR="00D953AD">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Dz.U. z 2014 poz. 1114 oraz z 2016 poz. 352), </w:t>
      </w:r>
      <w:r w:rsidR="00F64870">
        <w:rPr>
          <w:rFonts w:ascii="Arial" w:hAnsi="Arial" w:cs="Arial"/>
          <w:b w:val="0"/>
          <w:bCs w:val="0"/>
          <w:sz w:val="20"/>
          <w:szCs w:val="20"/>
        </w:rPr>
        <w:br/>
      </w:r>
      <w:r w:rsidR="003761A4" w:rsidRPr="00F37B1C">
        <w:rPr>
          <w:rFonts w:ascii="Arial" w:hAnsi="Arial" w:cs="Arial"/>
          <w:b w:val="0"/>
          <w:bCs w:val="0"/>
          <w:sz w:val="20"/>
          <w:szCs w:val="20"/>
        </w:rPr>
        <w:t xml:space="preserve">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CD214F" w:rsidRPr="00F37B1C" w:rsidRDefault="00766424"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.4.</w:t>
      </w:r>
      <w:r w:rsidRPr="00F37B1C">
        <w:rPr>
          <w:rFonts w:ascii="Arial" w:hAnsi="Arial" w:cs="Arial"/>
          <w:b w:val="0"/>
          <w:bCs w:val="0"/>
          <w:sz w:val="20"/>
          <w:szCs w:val="20"/>
        </w:rPr>
        <w:tab/>
      </w:r>
      <w:r w:rsidR="00C64041" w:rsidRPr="00F37B1C">
        <w:rPr>
          <w:rFonts w:ascii="Arial" w:hAnsi="Arial" w:cs="Arial"/>
          <w:b w:val="0"/>
          <w:bCs w:val="0"/>
          <w:sz w:val="20"/>
          <w:szCs w:val="20"/>
        </w:rPr>
        <w:t>Z</w:t>
      </w:r>
      <w:r w:rsidR="003572D5" w:rsidRPr="00F37B1C">
        <w:rPr>
          <w:rFonts w:ascii="Arial" w:hAnsi="Arial" w:cs="Arial"/>
          <w:b w:val="0"/>
          <w:bCs w:val="0"/>
          <w:sz w:val="20"/>
          <w:szCs w:val="20"/>
        </w:rPr>
        <w:t>obowiązanie</w:t>
      </w:r>
      <w:r w:rsidR="000279A7" w:rsidRPr="00F37B1C">
        <w:rPr>
          <w:rFonts w:ascii="Arial" w:hAnsi="Arial" w:cs="Arial"/>
          <w:b w:val="0"/>
          <w:bCs w:val="0"/>
          <w:sz w:val="20"/>
          <w:szCs w:val="20"/>
        </w:rPr>
        <w:t>, o który</w:t>
      </w:r>
      <w:r w:rsidR="000E6E6F" w:rsidRPr="00F37B1C">
        <w:rPr>
          <w:rFonts w:ascii="Arial" w:hAnsi="Arial" w:cs="Arial"/>
          <w:b w:val="0"/>
          <w:bCs w:val="0"/>
          <w:sz w:val="20"/>
          <w:szCs w:val="20"/>
        </w:rPr>
        <w:t xml:space="preserve">m mowa w pkt 10.2 </w:t>
      </w:r>
      <w:r w:rsidR="00C64041" w:rsidRPr="00F37B1C">
        <w:rPr>
          <w:rFonts w:ascii="Arial" w:hAnsi="Arial" w:cs="Arial"/>
          <w:b w:val="0"/>
          <w:bCs w:val="0"/>
          <w:sz w:val="20"/>
          <w:szCs w:val="20"/>
        </w:rPr>
        <w:t>IDW</w:t>
      </w:r>
      <w:r w:rsidR="00C829EA" w:rsidRPr="00F37B1C">
        <w:rPr>
          <w:rFonts w:ascii="Arial" w:hAnsi="Arial" w:cs="Arial"/>
          <w:b w:val="0"/>
          <w:bCs w:val="0"/>
          <w:sz w:val="20"/>
          <w:szCs w:val="20"/>
        </w:rPr>
        <w:t xml:space="preserve"> (jeżeli dotyczy)</w:t>
      </w:r>
      <w:r w:rsidR="00C64041"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Pr="00F37B1C">
        <w:rPr>
          <w:rFonts w:ascii="Arial" w:hAnsi="Arial" w:cs="Arial"/>
          <w:b w:val="0"/>
          <w:bCs w:val="0"/>
          <w:sz w:val="20"/>
          <w:szCs w:val="20"/>
        </w:rPr>
        <w:t xml:space="preserve"> W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 xml:space="preserve">Zamawiający informuje, iż zgodnie z art. 8 ust. 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nie ujawnia się informacji stanowiących tajemnicę przedsiębiorstwa, w rozumieniu przepisów </w:t>
      </w:r>
      <w:r w:rsidRPr="00F37B1C">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t xml:space="preserve">w art. 86 ust. 4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Nr 153, poz. 1503 ze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B64415" w:rsidRPr="00B64415">
        <w:rPr>
          <w:rFonts w:ascii="Arial" w:hAnsi="Arial" w:cs="Arial"/>
          <w:b/>
          <w:sz w:val="20"/>
          <w:szCs w:val="20"/>
        </w:rPr>
        <w:t>1</w:t>
      </w:r>
      <w:r w:rsidR="007F1E02" w:rsidRPr="00B64415">
        <w:rPr>
          <w:rFonts w:ascii="Arial" w:hAnsi="Arial" w:cs="Arial"/>
          <w:b/>
          <w:sz w:val="20"/>
          <w:szCs w:val="20"/>
        </w:rPr>
        <w:t>5</w:t>
      </w:r>
      <w:r w:rsidR="00922A96" w:rsidRPr="00B64415">
        <w:rPr>
          <w:rFonts w:ascii="Arial" w:hAnsi="Arial" w:cs="Arial"/>
          <w:b/>
          <w:sz w:val="20"/>
          <w:szCs w:val="20"/>
        </w:rPr>
        <w:t>/</w:t>
      </w:r>
      <w:r w:rsidR="00766424" w:rsidRPr="00B64415">
        <w:rPr>
          <w:rFonts w:ascii="Arial" w:hAnsi="Arial" w:cs="Arial"/>
          <w:b/>
          <w:sz w:val="20"/>
          <w:szCs w:val="20"/>
        </w:rPr>
        <w:t>17</w:t>
      </w:r>
    </w:p>
    <w:p w:rsidR="00240D43"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r w:rsidR="007F1E02" w:rsidRPr="007F1E02">
        <w:rPr>
          <w:rFonts w:ascii="Arial" w:hAnsi="Arial" w:cs="Arial"/>
          <w:b/>
          <w:sz w:val="20"/>
          <w:szCs w:val="20"/>
        </w:rPr>
        <w:t>Utrzymanie, modyfikacje i szkolenia dla systemu teleinformatycznego Krajowego Rejestru Sądowego</w:t>
      </w:r>
      <w:r w:rsidRPr="00F37B1C">
        <w:rPr>
          <w:rFonts w:ascii="Arial" w:hAnsi="Arial" w:cs="Arial"/>
          <w:b/>
          <w:sz w:val="20"/>
          <w:szCs w:val="20"/>
        </w:rPr>
        <w:t>”</w:t>
      </w: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11 kwietnia 2017 r. </w:t>
      </w:r>
      <w:r w:rsidR="004C6A12" w:rsidRPr="00B64415">
        <w:rPr>
          <w:rStyle w:val="tekstdokbold"/>
          <w:rFonts w:ascii="Arial" w:hAnsi="Arial" w:cs="Arial"/>
          <w:bCs w:val="0"/>
          <w:sz w:val="20"/>
          <w:szCs w:val="20"/>
        </w:rPr>
        <w:t>godz.</w:t>
      </w:r>
      <w:r w:rsidR="004C6A12" w:rsidRPr="00F37B1C">
        <w:rPr>
          <w:rStyle w:val="tekstdokbold"/>
          <w:rFonts w:ascii="Arial" w:hAnsi="Arial" w:cs="Arial"/>
          <w:bCs w:val="0"/>
          <w:sz w:val="20"/>
          <w:szCs w:val="20"/>
        </w:rPr>
        <w:t xml:space="preserve"> </w:t>
      </w:r>
      <w:r w:rsidR="00322850" w:rsidRPr="00F37B1C">
        <w:rPr>
          <w:rStyle w:val="tekstdokbold"/>
          <w:rFonts w:ascii="Arial" w:hAnsi="Arial" w:cs="Arial"/>
          <w:bCs w:val="0"/>
          <w:sz w:val="20"/>
          <w:szCs w:val="20"/>
        </w:rPr>
        <w:t>1</w:t>
      </w:r>
      <w:r w:rsidR="00494301" w:rsidRPr="00F37B1C">
        <w:rPr>
          <w:rStyle w:val="tekstdokbold"/>
          <w:rFonts w:ascii="Arial" w:hAnsi="Arial" w:cs="Arial"/>
          <w:bCs w:val="0"/>
          <w:sz w:val="20"/>
          <w:szCs w:val="20"/>
        </w:rPr>
        <w:t>3</w:t>
      </w:r>
      <w:r w:rsidR="004C6A12" w:rsidRPr="00F37B1C">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1</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w:t>
      </w:r>
      <w:r w:rsidRPr="00F37B1C">
        <w:rPr>
          <w:rFonts w:ascii="Arial" w:hAnsi="Arial" w:cs="Arial"/>
          <w:b w:val="0"/>
          <w:sz w:val="20"/>
          <w:szCs w:val="20"/>
        </w:rPr>
        <w:lastRenderedPageBreak/>
        <w:t xml:space="preserve">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573544" w:rsidRPr="00F37B1C" w:rsidRDefault="0057354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140EA3" w:rsidRPr="00F37B1C" w:rsidRDefault="00977978" w:rsidP="00F37B1C">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105AE6" w:rsidRPr="00F37B1C">
        <w:rPr>
          <w:rFonts w:ascii="Arial" w:hAnsi="Arial" w:cs="Arial"/>
          <w:sz w:val="20"/>
          <w:szCs w:val="20"/>
        </w:rPr>
        <w:t xml:space="preserve">Wykonawca w Formularzu Ofertowym określi łączną cenę oferty </w:t>
      </w:r>
      <w:r w:rsidR="004F29CB" w:rsidRPr="00F37B1C">
        <w:rPr>
          <w:rFonts w:ascii="Arial" w:hAnsi="Arial" w:cs="Arial"/>
          <w:sz w:val="20"/>
          <w:szCs w:val="20"/>
        </w:rPr>
        <w:t>brutto</w:t>
      </w:r>
      <w:r w:rsidR="00105AE6" w:rsidRPr="00F37B1C">
        <w:rPr>
          <w:rFonts w:ascii="Arial" w:hAnsi="Arial" w:cs="Arial"/>
          <w:sz w:val="20"/>
          <w:szCs w:val="20"/>
        </w:rPr>
        <w:t xml:space="preserve"> za realizację przedmiotu zamówienia</w:t>
      </w:r>
      <w:r w:rsidR="00F465F2">
        <w:rPr>
          <w:rFonts w:ascii="Arial" w:hAnsi="Arial" w:cs="Arial"/>
          <w:sz w:val="20"/>
          <w:szCs w:val="20"/>
        </w:rPr>
        <w:t xml:space="preserve"> oraz cenę za jeden miesiąc świadczenia usług.</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071C33" w:rsidRPr="00F37B1C" w:rsidRDefault="00071C33" w:rsidP="00F37B1C">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Pr="00F37B1C">
        <w:rPr>
          <w:rFonts w:ascii="Arial" w:hAnsi="Arial" w:cs="Arial"/>
          <w:color w:val="000000"/>
          <w:sz w:val="20"/>
          <w:szCs w:val="20"/>
          <w:lang w:eastAsia="ar-SA"/>
        </w:rPr>
        <w:tab/>
        <w:t>Cena oferty musi być wyrażona w PLN z dokładnością do dwóch miejsc po przecinku.</w:t>
      </w:r>
    </w:p>
    <w:p w:rsidR="00360BB3" w:rsidRPr="00F37B1C" w:rsidRDefault="00820DFD" w:rsidP="00F37B1C">
      <w:pPr>
        <w:suppressAutoHyphens/>
        <w:ind w:left="705" w:hanging="705"/>
        <w:jc w:val="both"/>
        <w:rPr>
          <w:rFonts w:ascii="Arial" w:hAnsi="Arial" w:cs="Arial"/>
          <w:iCs/>
          <w:sz w:val="20"/>
          <w:szCs w:val="20"/>
          <w:lang w:eastAsia="ar-SA"/>
        </w:rPr>
      </w:pPr>
      <w:r w:rsidRPr="00F37B1C">
        <w:rPr>
          <w:rFonts w:ascii="Arial" w:hAnsi="Arial" w:cs="Arial"/>
          <w:sz w:val="20"/>
          <w:szCs w:val="20"/>
          <w:lang w:eastAsia="ar-SA"/>
        </w:rPr>
        <w:t>14.4</w:t>
      </w:r>
      <w:r w:rsidRPr="00F37B1C">
        <w:rPr>
          <w:rFonts w:ascii="Arial" w:hAnsi="Arial" w:cs="Arial"/>
          <w:sz w:val="20"/>
          <w:szCs w:val="20"/>
          <w:lang w:eastAsia="ar-SA"/>
        </w:rPr>
        <w:tab/>
      </w:r>
      <w:r w:rsidR="00071C33" w:rsidRPr="00F37B1C">
        <w:rPr>
          <w:rFonts w:ascii="Arial" w:hAnsi="Arial" w:cs="Arial"/>
          <w:sz w:val="20"/>
          <w:szCs w:val="20"/>
          <w:lang w:eastAsia="ar-SA"/>
        </w:rPr>
        <w:t xml:space="preserve">Ceny określone przez Wykonawcę w Formularzu </w:t>
      </w:r>
      <w:r w:rsidR="00021E80" w:rsidRPr="00F37B1C">
        <w:rPr>
          <w:rFonts w:ascii="Arial" w:hAnsi="Arial" w:cs="Arial"/>
          <w:sz w:val="20"/>
          <w:szCs w:val="20"/>
          <w:lang w:eastAsia="ar-SA"/>
        </w:rPr>
        <w:t>Oferta</w:t>
      </w:r>
      <w:r w:rsidR="00071C33" w:rsidRPr="00F37B1C">
        <w:rPr>
          <w:rFonts w:ascii="Arial" w:hAnsi="Arial" w:cs="Arial"/>
          <w:sz w:val="20"/>
          <w:szCs w:val="20"/>
          <w:lang w:eastAsia="ar-SA"/>
        </w:rPr>
        <w:t xml:space="preserve"> nie będą zmieniane </w:t>
      </w:r>
      <w:r w:rsidR="00071C33" w:rsidRPr="00F37B1C">
        <w:rPr>
          <w:rFonts w:ascii="Arial" w:hAnsi="Arial" w:cs="Arial"/>
          <w:sz w:val="20"/>
          <w:szCs w:val="20"/>
          <w:lang w:eastAsia="ar-SA"/>
        </w:rPr>
        <w:br/>
        <w:t>w toku realizacji zamówienia, za wyjątkiem sytuacji określonych w Umowie stanowiącej Tom II SIWZ.</w:t>
      </w:r>
    </w:p>
    <w:p w:rsidR="00F66B67" w:rsidRPr="00F37B1C" w:rsidRDefault="00F66B67" w:rsidP="00F37B1C">
      <w:pPr>
        <w:suppressAutoHyphens/>
        <w:ind w:left="705" w:hanging="705"/>
        <w:jc w:val="both"/>
        <w:rPr>
          <w:rFonts w:ascii="Arial" w:hAnsi="Arial" w:cs="Arial"/>
          <w:iCs/>
          <w:sz w:val="20"/>
          <w:szCs w:val="20"/>
          <w:lang w:eastAsia="ar-SA"/>
        </w:rPr>
      </w:pPr>
    </w:p>
    <w:p w:rsidR="001A448F" w:rsidRPr="00DE26DB" w:rsidRDefault="001A448F" w:rsidP="00F37B1C">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Pr="00DE26DB">
        <w:rPr>
          <w:rFonts w:ascii="Arial" w:hAnsi="Arial" w:cs="Arial"/>
          <w:b/>
          <w:sz w:val="20"/>
          <w:szCs w:val="20"/>
          <w:lang w:eastAsia="ar-SA"/>
        </w:rPr>
        <w:t>.</w:t>
      </w:r>
      <w:r w:rsidRPr="00DE26DB">
        <w:rPr>
          <w:rFonts w:ascii="Arial" w:hAnsi="Arial" w:cs="Arial"/>
          <w:b/>
          <w:sz w:val="20"/>
          <w:szCs w:val="20"/>
          <w:lang w:eastAsia="ar-SA"/>
        </w:rPr>
        <w:tab/>
        <w:t>WYMAGANIA DOTYCZĄCE WADIUM</w:t>
      </w:r>
    </w:p>
    <w:p w:rsidR="00CF1E6F" w:rsidRPr="00F37B1C" w:rsidRDefault="00E63357" w:rsidP="00F37B1C">
      <w:pPr>
        <w:suppressAutoHyphens/>
        <w:ind w:left="709" w:hanging="709"/>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Zamawiający nie żąda wniesienia wadium.</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72515D" w:rsidRPr="00B64415">
        <w:rPr>
          <w:rFonts w:ascii="Arial" w:hAnsi="Arial" w:cs="Arial"/>
          <w:b/>
          <w:sz w:val="20"/>
          <w:szCs w:val="20"/>
        </w:rPr>
        <w:t>11 kwietnia</w:t>
      </w:r>
      <w:r w:rsidR="00EC5C8C" w:rsidRPr="00B64415">
        <w:rPr>
          <w:rFonts w:ascii="Arial" w:hAnsi="Arial" w:cs="Arial"/>
          <w:b/>
          <w:sz w:val="20"/>
          <w:szCs w:val="20"/>
        </w:rPr>
        <w:t xml:space="preserve"> 2017</w:t>
      </w:r>
      <w:r w:rsidR="004C6A12" w:rsidRPr="00B64415">
        <w:rPr>
          <w:rFonts w:ascii="Arial" w:hAnsi="Arial" w:cs="Arial"/>
          <w:b/>
          <w:sz w:val="20"/>
          <w:szCs w:val="20"/>
        </w:rPr>
        <w:t xml:space="preserve"> r. </w:t>
      </w:r>
      <w:r w:rsidR="00625459" w:rsidRPr="00B64415">
        <w:rPr>
          <w:rFonts w:ascii="Arial" w:hAnsi="Arial" w:cs="Arial"/>
          <w:b/>
          <w:sz w:val="20"/>
          <w:szCs w:val="20"/>
        </w:rPr>
        <w:t>do godziny 1</w:t>
      </w:r>
      <w:r w:rsidR="00494301" w:rsidRPr="00B64415">
        <w:rPr>
          <w:rFonts w:ascii="Arial" w:hAnsi="Arial" w:cs="Arial"/>
          <w:b/>
          <w:sz w:val="20"/>
          <w:szCs w:val="20"/>
        </w:rPr>
        <w:t>2</w:t>
      </w:r>
      <w:r w:rsidR="00625459" w:rsidRPr="00B64415">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72515D" w:rsidRPr="00B64415">
        <w:rPr>
          <w:rFonts w:ascii="Arial" w:hAnsi="Arial" w:cs="Arial"/>
          <w:b/>
          <w:spacing w:val="4"/>
          <w:sz w:val="20"/>
          <w:szCs w:val="20"/>
        </w:rPr>
        <w:t>11 kwietnia</w:t>
      </w:r>
      <w:r w:rsidR="00EC5C8C" w:rsidRPr="00B64415">
        <w:rPr>
          <w:rFonts w:ascii="Arial" w:hAnsi="Arial" w:cs="Arial"/>
          <w:b/>
          <w:spacing w:val="4"/>
          <w:sz w:val="20"/>
          <w:szCs w:val="20"/>
        </w:rPr>
        <w:t xml:space="preserve"> 2017</w:t>
      </w:r>
      <w:r w:rsidR="004C6A12" w:rsidRPr="00B64415">
        <w:rPr>
          <w:rFonts w:ascii="Arial" w:hAnsi="Arial" w:cs="Arial"/>
          <w:b/>
          <w:spacing w:val="4"/>
          <w:sz w:val="20"/>
          <w:szCs w:val="20"/>
        </w:rPr>
        <w:t xml:space="preserve"> r.</w:t>
      </w:r>
      <w:r w:rsidR="004C6A12" w:rsidRPr="00B64415">
        <w:rPr>
          <w:rFonts w:ascii="Arial" w:hAnsi="Arial" w:cs="Arial"/>
          <w:spacing w:val="4"/>
          <w:sz w:val="20"/>
          <w:szCs w:val="20"/>
        </w:rPr>
        <w:t xml:space="preserve">, </w:t>
      </w:r>
      <w:r w:rsidR="000D21DC" w:rsidRPr="00B64415">
        <w:rPr>
          <w:rFonts w:ascii="Arial" w:hAnsi="Arial" w:cs="Arial"/>
          <w:b/>
          <w:spacing w:val="4"/>
          <w:sz w:val="20"/>
          <w:szCs w:val="20"/>
        </w:rPr>
        <w:t>o godz</w:t>
      </w:r>
      <w:r w:rsidR="0072515D" w:rsidRPr="00B64415">
        <w:rPr>
          <w:rFonts w:ascii="Arial" w:hAnsi="Arial" w:cs="Arial"/>
          <w:b/>
          <w:spacing w:val="4"/>
          <w:sz w:val="20"/>
          <w:szCs w:val="20"/>
        </w:rPr>
        <w:t>inie</w:t>
      </w:r>
      <w:r w:rsidR="000D21DC" w:rsidRPr="00B64415">
        <w:rPr>
          <w:rFonts w:ascii="Arial" w:hAnsi="Arial" w:cs="Arial"/>
          <w:b/>
          <w:spacing w:val="4"/>
          <w:sz w:val="20"/>
          <w:szCs w:val="20"/>
        </w:rPr>
        <w:t xml:space="preserve"> </w:t>
      </w:r>
      <w:r w:rsidR="00181F8E" w:rsidRPr="00B64415">
        <w:rPr>
          <w:rFonts w:ascii="Arial" w:hAnsi="Arial" w:cs="Arial"/>
          <w:b/>
          <w:spacing w:val="4"/>
          <w:sz w:val="20"/>
          <w:szCs w:val="20"/>
        </w:rPr>
        <w:t>1</w:t>
      </w:r>
      <w:r w:rsidR="00494301" w:rsidRPr="00B64415">
        <w:rPr>
          <w:rFonts w:ascii="Arial" w:hAnsi="Arial" w:cs="Arial"/>
          <w:b/>
          <w:spacing w:val="4"/>
          <w:sz w:val="20"/>
          <w:szCs w:val="20"/>
        </w:rPr>
        <w:t>3</w:t>
      </w:r>
      <w:r w:rsidR="00C700C2" w:rsidRPr="00B64415">
        <w:rPr>
          <w:rFonts w:ascii="Arial" w:hAnsi="Arial" w:cs="Arial"/>
          <w:b/>
          <w:spacing w:val="4"/>
          <w:sz w:val="20"/>
          <w:szCs w:val="20"/>
        </w:rPr>
        <w:t>:</w:t>
      </w:r>
      <w:r w:rsidR="00181F8E" w:rsidRPr="00B64415">
        <w:rPr>
          <w:rFonts w:ascii="Arial" w:hAnsi="Arial" w:cs="Arial"/>
          <w:b/>
          <w:spacing w:val="4"/>
          <w:sz w:val="20"/>
          <w:szCs w:val="20"/>
        </w:rPr>
        <w:t>00</w:t>
      </w:r>
      <w:r w:rsidR="000D21DC" w:rsidRPr="00B64415">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ceny, terminu wykonania zamówienia, okresu gwarancji i</w:t>
      </w:r>
      <w:r w:rsidR="00672C16">
        <w:rPr>
          <w:rFonts w:ascii="Arial" w:hAnsi="Arial" w:cs="Arial"/>
          <w:sz w:val="20"/>
          <w:szCs w:val="20"/>
        </w:rPr>
        <w:t xml:space="preserve"> warunków płatności zawartych </w:t>
      </w:r>
      <w:r w:rsidR="00672C16">
        <w:rPr>
          <w:rFonts w:ascii="Arial" w:hAnsi="Arial" w:cs="Arial"/>
          <w:sz w:val="20"/>
          <w:szCs w:val="20"/>
        </w:rPr>
        <w:b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543DBC">
        <w:rPr>
          <w:rFonts w:ascii="Arial" w:hAnsi="Arial" w:cs="Arial"/>
          <w:b/>
          <w:bCs/>
          <w:spacing w:val="4"/>
          <w:sz w:val="20"/>
          <w:szCs w:val="20"/>
        </w:rPr>
        <w:t>3</w:t>
      </w:r>
      <w:r w:rsidR="00DE26DB" w:rsidRPr="00DE26DB">
        <w:rPr>
          <w:rFonts w:ascii="Arial" w:hAnsi="Arial" w:cs="Arial"/>
          <w:b/>
          <w:bCs/>
          <w:spacing w:val="4"/>
          <w:sz w:val="20"/>
          <w:szCs w:val="20"/>
        </w:rPr>
        <w:t>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BC3AAD" w:rsidRPr="00F37B1C" w:rsidRDefault="00BC3AAD"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543DBC" w:rsidRPr="00543DBC" w:rsidRDefault="00543DBC" w:rsidP="00543DBC">
      <w:pPr>
        <w:pStyle w:val="Akapitzlist"/>
        <w:numPr>
          <w:ilvl w:val="1"/>
          <w:numId w:val="99"/>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543DBC" w:rsidRPr="00543DBC" w:rsidRDefault="00543DBC" w:rsidP="00543DBC">
      <w:pPr>
        <w:numPr>
          <w:ilvl w:val="0"/>
          <w:numId w:val="98"/>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Pr="00543DBC">
        <w:rPr>
          <w:rFonts w:ascii="Arial" w:hAnsi="Arial" w:cs="Arial"/>
          <w:b/>
          <w:bCs/>
          <w:sz w:val="20"/>
          <w:szCs w:val="20"/>
        </w:rPr>
        <w:t>60%</w:t>
      </w:r>
      <w:r w:rsidRPr="00543DBC">
        <w:rPr>
          <w:rFonts w:ascii="Arial" w:hAnsi="Arial" w:cs="Arial"/>
          <w:bCs/>
          <w:sz w:val="20"/>
          <w:szCs w:val="20"/>
        </w:rPr>
        <w:t xml:space="preserve"> </w:t>
      </w:r>
    </w:p>
    <w:p w:rsidR="00543DBC" w:rsidRPr="00543DBC" w:rsidRDefault="00543DBC" w:rsidP="00543DBC">
      <w:pPr>
        <w:pStyle w:val="Akapitzlist"/>
        <w:numPr>
          <w:ilvl w:val="0"/>
          <w:numId w:val="98"/>
        </w:numPr>
        <w:suppressAutoHyphens/>
        <w:ind w:right="-567"/>
        <w:rPr>
          <w:sz w:val="20"/>
          <w:szCs w:val="20"/>
          <w:lang w:eastAsia="ar-SA"/>
        </w:rPr>
      </w:pPr>
      <w:r w:rsidRPr="00543DBC">
        <w:rPr>
          <w:bCs/>
          <w:sz w:val="20"/>
          <w:szCs w:val="20"/>
        </w:rPr>
        <w:t xml:space="preserve">Czas usunięcia awarii lub błędów krytycznych (T) - </w:t>
      </w:r>
      <w:r w:rsidRPr="00543DBC">
        <w:rPr>
          <w:b/>
          <w:bCs/>
          <w:sz w:val="20"/>
          <w:szCs w:val="20"/>
        </w:rPr>
        <w:t>40%</w:t>
      </w:r>
    </w:p>
    <w:p w:rsidR="00243B5A" w:rsidRPr="00243B5A" w:rsidRDefault="00243B5A" w:rsidP="00243B5A">
      <w:pPr>
        <w:pStyle w:val="Akapitzlist"/>
        <w:numPr>
          <w:ilvl w:val="2"/>
          <w:numId w:val="99"/>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Pr="00243B5A">
        <w:rPr>
          <w:sz w:val="20"/>
          <w:szCs w:val="20"/>
          <w:lang w:eastAsia="pl-PL"/>
        </w:rPr>
        <w:t xml:space="preserve"> </w:t>
      </w:r>
      <w:r w:rsidRPr="00243B5A">
        <w:rPr>
          <w:bCs/>
          <w:sz w:val="20"/>
          <w:szCs w:val="20"/>
          <w:lang w:eastAsia="pl-PL"/>
        </w:rPr>
        <w:t xml:space="preserve">będzie rozpatrywane na podstawie łącznej ceny ofertowej brutto za wykonanie przedmiotu zamówienia wpisanej przez Wykonawcę w pkt. 3 Formularza Oferty. W tym kryterium można uzyskać maksymalnie </w:t>
      </w:r>
      <w:r w:rsidRPr="00243B5A">
        <w:rPr>
          <w:b/>
          <w:bCs/>
          <w:sz w:val="20"/>
          <w:szCs w:val="20"/>
          <w:lang w:eastAsia="pl-PL"/>
        </w:rPr>
        <w:t>60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4380"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x 60 pkt</w:t>
            </w:r>
          </w:p>
        </w:tc>
      </w:tr>
      <w:tr w:rsidR="00243B5A" w:rsidRPr="00243B5A" w:rsidTr="00E2735C">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438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E2735C">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11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brutto) oferty najtańszej </w:t>
            </w:r>
          </w:p>
        </w:tc>
      </w:tr>
      <w:tr w:rsidR="00243B5A" w:rsidRPr="00243B5A" w:rsidTr="00E2735C">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11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cena (Łączna cena brutto) oferty ocenianej</w:t>
            </w:r>
          </w:p>
          <w:p w:rsidR="00243B5A" w:rsidRPr="00243B5A" w:rsidRDefault="00243B5A" w:rsidP="00E2735C">
            <w:pPr>
              <w:rPr>
                <w:rFonts w:ascii="Arial" w:hAnsi="Arial" w:cs="Arial"/>
                <w:sz w:val="20"/>
                <w:szCs w:val="20"/>
              </w:rPr>
            </w:pPr>
          </w:p>
        </w:tc>
      </w:tr>
    </w:tbl>
    <w:p w:rsidR="00243B5A" w:rsidRPr="00243B5A" w:rsidRDefault="00243B5A" w:rsidP="00243B5A">
      <w:pPr>
        <w:pStyle w:val="Akapitzlist"/>
        <w:numPr>
          <w:ilvl w:val="2"/>
          <w:numId w:val="99"/>
        </w:numPr>
        <w:suppressAutoHyphens/>
        <w:ind w:right="-1"/>
        <w:jc w:val="both"/>
        <w:rPr>
          <w:sz w:val="20"/>
          <w:szCs w:val="20"/>
          <w:lang w:eastAsia="pl-PL"/>
        </w:rPr>
      </w:pPr>
      <w:r w:rsidRPr="00243B5A">
        <w:rPr>
          <w:b/>
          <w:bCs/>
          <w:sz w:val="20"/>
          <w:szCs w:val="20"/>
          <w:lang w:eastAsia="pl-PL"/>
        </w:rPr>
        <w:t>Kryterium „</w:t>
      </w:r>
      <w:r w:rsidRPr="00243B5A">
        <w:rPr>
          <w:b/>
          <w:sz w:val="20"/>
          <w:szCs w:val="20"/>
          <w:lang w:eastAsia="pl-PL"/>
        </w:rPr>
        <w:t xml:space="preserve">Czas usunięcia awarii lub błędów krytycznych” </w:t>
      </w:r>
      <w:r w:rsidRPr="00243B5A">
        <w:rPr>
          <w:sz w:val="20"/>
          <w:szCs w:val="20"/>
          <w:lang w:eastAsia="pl-PL"/>
        </w:rPr>
        <w:t xml:space="preserve">będzie rozpatrywane na podstawie informacji podanej przez Wykonawcę w Formularzu „Oferta”. </w:t>
      </w:r>
    </w:p>
    <w:p w:rsidR="00243B5A" w:rsidRPr="00243B5A" w:rsidRDefault="00243B5A" w:rsidP="00243B5A">
      <w:pPr>
        <w:tabs>
          <w:tab w:val="num" w:pos="851"/>
        </w:tabs>
        <w:ind w:left="851"/>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sz w:val="20"/>
          <w:szCs w:val="20"/>
        </w:rPr>
        <w:t xml:space="preserve">W zakresie aplikacji centralnych obsługujących Użytkowników zewnętrznych Wykonawca dokonuje realizacji zgłoszenia awarii/potrzeby naprawy skutków awarii/naprawy bazy danych/Active Directory z rodzajem błędu „awaria” lub „błąd krytyczny” </w:t>
      </w:r>
      <w:r w:rsidRPr="00243B5A">
        <w:rPr>
          <w:rFonts w:ascii="Arial" w:hAnsi="Arial" w:cs="Arial"/>
          <w:b/>
          <w:sz w:val="20"/>
          <w:szCs w:val="20"/>
        </w:rPr>
        <w:t>nie później niż do 24 godzin od chwili przyjęcia zgłoszenia</w:t>
      </w:r>
      <w:r w:rsidRPr="00243B5A">
        <w:rPr>
          <w:rFonts w:ascii="Arial" w:hAnsi="Arial" w:cs="Arial"/>
          <w:sz w:val="20"/>
          <w:szCs w:val="20"/>
        </w:rPr>
        <w:t xml:space="preserve"> przez Wykonawcę z  pominięciem dni ustawowo wolnych od pracy.</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lastRenderedPageBreak/>
        <w:t>Obliczenie liczby punktów</w:t>
      </w:r>
      <w:r w:rsidRPr="00243B5A">
        <w:rPr>
          <w:rFonts w:ascii="Arial" w:hAnsi="Arial" w:cs="Arial"/>
          <w:sz w:val="20"/>
          <w:szCs w:val="20"/>
        </w:rPr>
        <w:t xml:space="preserve"> przyznanych każdej złożonej i nieodrzuconej ofercie zostanie dokonane na podstawie wybranego przez Wykonawcę i potwierdzonego w ofercie wariantu określającego czas usunięcia awarii lub błędów krytycznych.</w:t>
      </w:r>
    </w:p>
    <w:p w:rsidR="00243B5A" w:rsidRPr="00243B5A" w:rsidRDefault="00243B5A" w:rsidP="00243B5A">
      <w:pPr>
        <w:tabs>
          <w:tab w:val="num" w:pos="709"/>
        </w:tabs>
        <w:ind w:left="709"/>
        <w:jc w:val="both"/>
        <w:rPr>
          <w:rFonts w:ascii="Arial" w:hAnsi="Arial" w:cs="Arial"/>
        </w:rPr>
      </w:pPr>
      <w:r w:rsidRPr="00243B5A">
        <w:rPr>
          <w:rFonts w:ascii="Arial" w:hAnsi="Arial" w:cs="Arial"/>
          <w:sz w:val="20"/>
          <w:szCs w:val="20"/>
        </w:rPr>
        <w:t>Wykonawca zobowiązany jest zaoferować tylko jeden wariant z niżej wymienionych:</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t>wariant 1</w:t>
      </w:r>
      <w:r w:rsidRPr="00243B5A">
        <w:rPr>
          <w:rFonts w:ascii="Arial" w:hAnsi="Arial" w:cs="Arial"/>
          <w:sz w:val="20"/>
          <w:szCs w:val="20"/>
        </w:rPr>
        <w:t xml:space="preserve"> - usunięcie awarii lub błędu krytycznego nie później niż </w:t>
      </w:r>
      <w:r w:rsidRPr="00243B5A">
        <w:rPr>
          <w:rFonts w:ascii="Arial" w:hAnsi="Arial" w:cs="Arial"/>
          <w:b/>
          <w:sz w:val="20"/>
          <w:szCs w:val="20"/>
        </w:rPr>
        <w:t>do 24 godzin</w:t>
      </w:r>
      <w:r w:rsidRPr="00243B5A">
        <w:rPr>
          <w:rFonts w:ascii="Arial" w:hAnsi="Arial" w:cs="Arial"/>
          <w:sz w:val="20"/>
          <w:szCs w:val="20"/>
        </w:rPr>
        <w:t xml:space="preserve"> od chwili przyjęcia zgłoszenia przez Wykonawcę (z  pominięciem dni ustawowo wolnych od pracy) – </w:t>
      </w:r>
      <w:r w:rsidRPr="00243B5A">
        <w:rPr>
          <w:rFonts w:ascii="Arial" w:hAnsi="Arial" w:cs="Arial"/>
          <w:b/>
          <w:sz w:val="20"/>
          <w:szCs w:val="20"/>
        </w:rPr>
        <w:t>0 punktów</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t>wariant 2</w:t>
      </w:r>
      <w:r w:rsidRPr="00243B5A">
        <w:rPr>
          <w:rFonts w:ascii="Arial" w:hAnsi="Arial" w:cs="Arial"/>
          <w:sz w:val="20"/>
          <w:szCs w:val="20"/>
        </w:rPr>
        <w:t xml:space="preserve"> - usunięcie awarii lub błędu krytycznego nie później niż </w:t>
      </w:r>
      <w:r w:rsidRPr="00243B5A">
        <w:rPr>
          <w:rFonts w:ascii="Arial" w:hAnsi="Arial" w:cs="Arial"/>
          <w:b/>
          <w:sz w:val="20"/>
          <w:szCs w:val="20"/>
        </w:rPr>
        <w:t>do 20 godzin</w:t>
      </w:r>
      <w:r w:rsidRPr="00243B5A">
        <w:rPr>
          <w:rFonts w:ascii="Arial" w:hAnsi="Arial" w:cs="Arial"/>
          <w:sz w:val="20"/>
          <w:szCs w:val="20"/>
        </w:rPr>
        <w:t xml:space="preserve"> od chwili przyjęcia zgłoszenia przez Wykonawcę (z  pominięciem dni ustawowo wolnych od pracy) – </w:t>
      </w:r>
      <w:r w:rsidRPr="00243B5A">
        <w:rPr>
          <w:rFonts w:ascii="Arial" w:hAnsi="Arial" w:cs="Arial"/>
          <w:b/>
          <w:sz w:val="20"/>
          <w:szCs w:val="20"/>
        </w:rPr>
        <w:t>13 punktów</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t>wariant 3</w:t>
      </w:r>
      <w:r w:rsidRPr="00243B5A">
        <w:rPr>
          <w:rFonts w:ascii="Arial" w:hAnsi="Arial" w:cs="Arial"/>
          <w:sz w:val="20"/>
          <w:szCs w:val="20"/>
        </w:rPr>
        <w:t xml:space="preserve"> -usunięcie awarii lub błędu krytycznego nie później niż </w:t>
      </w:r>
      <w:r w:rsidRPr="00243B5A">
        <w:rPr>
          <w:rFonts w:ascii="Arial" w:hAnsi="Arial" w:cs="Arial"/>
          <w:b/>
          <w:sz w:val="20"/>
          <w:szCs w:val="20"/>
        </w:rPr>
        <w:t>do 16 godzin</w:t>
      </w:r>
      <w:r w:rsidRPr="00243B5A">
        <w:rPr>
          <w:rFonts w:ascii="Arial" w:hAnsi="Arial" w:cs="Arial"/>
          <w:sz w:val="20"/>
          <w:szCs w:val="20"/>
        </w:rPr>
        <w:t xml:space="preserve"> od chwili przyjęcia zgłoszenia przez Wykonawcę (z  pominięciem dni ustawowo wolnych od pracy) – </w:t>
      </w:r>
      <w:r w:rsidRPr="00243B5A">
        <w:rPr>
          <w:rFonts w:ascii="Arial" w:hAnsi="Arial" w:cs="Arial"/>
          <w:b/>
          <w:sz w:val="20"/>
          <w:szCs w:val="20"/>
        </w:rPr>
        <w:t>26 punktów</w:t>
      </w:r>
    </w:p>
    <w:p w:rsidR="00243B5A" w:rsidRPr="00243B5A" w:rsidRDefault="00243B5A" w:rsidP="00243B5A">
      <w:pPr>
        <w:tabs>
          <w:tab w:val="num" w:pos="709"/>
        </w:tabs>
        <w:ind w:left="709"/>
        <w:jc w:val="both"/>
        <w:rPr>
          <w:rFonts w:ascii="Arial" w:hAnsi="Arial" w:cs="Arial"/>
          <w:b/>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b/>
          <w:sz w:val="20"/>
          <w:szCs w:val="20"/>
        </w:rPr>
        <w:t>wariant 4</w:t>
      </w:r>
      <w:r w:rsidRPr="00243B5A">
        <w:rPr>
          <w:rFonts w:ascii="Arial" w:hAnsi="Arial" w:cs="Arial"/>
          <w:sz w:val="20"/>
          <w:szCs w:val="20"/>
        </w:rPr>
        <w:t xml:space="preserve"> -usunięcie awarii lub błędu krytycznego nie później niż </w:t>
      </w:r>
      <w:r w:rsidRPr="00243B5A">
        <w:rPr>
          <w:rFonts w:ascii="Arial" w:hAnsi="Arial" w:cs="Arial"/>
          <w:b/>
          <w:sz w:val="20"/>
          <w:szCs w:val="20"/>
        </w:rPr>
        <w:t>do 12 godzin</w:t>
      </w:r>
      <w:r w:rsidRPr="00243B5A">
        <w:rPr>
          <w:rFonts w:ascii="Arial" w:hAnsi="Arial" w:cs="Arial"/>
          <w:sz w:val="20"/>
          <w:szCs w:val="20"/>
        </w:rPr>
        <w:t xml:space="preserve"> od chwili przyjęcia zgłoszenia przez Wykonawcę (z  pominięciem dni ustawowo wolnych od pracy) – </w:t>
      </w:r>
      <w:r w:rsidRPr="00243B5A">
        <w:rPr>
          <w:rFonts w:ascii="Arial" w:hAnsi="Arial" w:cs="Arial"/>
          <w:b/>
          <w:sz w:val="20"/>
          <w:szCs w:val="20"/>
        </w:rPr>
        <w:t>40 punktów</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sz w:val="20"/>
          <w:szCs w:val="20"/>
        </w:rPr>
        <w:t xml:space="preserve">Oferowany przez Wykonawcę wariant określający czas usunięcia awarii lub błędów krytycznych może zostać wybrany przez Wykonawcę tylko z wariantów określonych przez Zamawiającego powyżej. Wykonawca </w:t>
      </w:r>
      <w:r w:rsidRPr="00243B5A">
        <w:rPr>
          <w:rFonts w:ascii="Arial" w:hAnsi="Arial" w:cs="Arial"/>
          <w:b/>
          <w:sz w:val="20"/>
          <w:szCs w:val="20"/>
        </w:rPr>
        <w:t xml:space="preserve">nie może oferować innych wariantów </w:t>
      </w:r>
      <w:r w:rsidRPr="00243B5A">
        <w:rPr>
          <w:rFonts w:ascii="Arial" w:hAnsi="Arial" w:cs="Arial"/>
          <w:sz w:val="20"/>
          <w:szCs w:val="20"/>
        </w:rPr>
        <w:t>(określających czasy</w:t>
      </w:r>
      <w:r w:rsidRPr="00243B5A">
        <w:rPr>
          <w:rFonts w:ascii="Arial" w:hAnsi="Arial" w:cs="Arial"/>
          <w:b/>
          <w:sz w:val="20"/>
          <w:szCs w:val="20"/>
        </w:rPr>
        <w:t xml:space="preserve"> </w:t>
      </w:r>
      <w:r w:rsidRPr="00243B5A">
        <w:rPr>
          <w:rFonts w:ascii="Arial" w:hAnsi="Arial" w:cs="Arial"/>
          <w:sz w:val="20"/>
          <w:szCs w:val="20"/>
        </w:rPr>
        <w:t xml:space="preserve">usunięcia awarii lub błędów krytycznych) oraz </w:t>
      </w:r>
      <w:r w:rsidRPr="00243B5A">
        <w:rPr>
          <w:rFonts w:ascii="Arial" w:hAnsi="Arial" w:cs="Arial"/>
          <w:b/>
          <w:sz w:val="20"/>
          <w:szCs w:val="20"/>
        </w:rPr>
        <w:t>podawać w ww. wariantach innych, odmiennych niż określone przez Zamawiającego czasów usunięcia awarii lub błędów krytycznych</w:t>
      </w:r>
      <w:r w:rsidRPr="00243B5A">
        <w:rPr>
          <w:rFonts w:ascii="Arial" w:hAnsi="Arial" w:cs="Arial"/>
          <w:sz w:val="20"/>
          <w:szCs w:val="20"/>
        </w:rPr>
        <w:t xml:space="preserve">. W przypadku zaoferowania czasu usunięcia awarii lub błędów krytycznych innych niż określone i przypisane do wyżej wymienionych wariantów oraz zaoferowania zestawu innego niż wskazany przez Zamawiającego, oferta zostanie uznana za niezgodną z SIWZ i odrzucona na podstawie art. 89 ust. 1 pkt 2 ustawy </w:t>
      </w:r>
      <w:proofErr w:type="spellStart"/>
      <w:r w:rsidRPr="00243B5A">
        <w:rPr>
          <w:rFonts w:ascii="Arial" w:hAnsi="Arial" w:cs="Arial"/>
          <w:sz w:val="20"/>
          <w:szCs w:val="20"/>
        </w:rPr>
        <w:t>Pzp</w:t>
      </w:r>
      <w:proofErr w:type="spellEnd"/>
      <w:r w:rsidRPr="00243B5A">
        <w:rPr>
          <w:rFonts w:ascii="Arial" w:hAnsi="Arial" w:cs="Arial"/>
          <w:sz w:val="20"/>
          <w:szCs w:val="20"/>
        </w:rPr>
        <w:t>.</w:t>
      </w:r>
    </w:p>
    <w:p w:rsidR="00243B5A" w:rsidRPr="00243B5A" w:rsidRDefault="00243B5A" w:rsidP="00243B5A">
      <w:pPr>
        <w:tabs>
          <w:tab w:val="num" w:pos="709"/>
        </w:tabs>
        <w:ind w:left="709"/>
        <w:jc w:val="both"/>
        <w:rPr>
          <w:rFonts w:ascii="Arial" w:hAnsi="Arial" w:cs="Arial"/>
          <w:sz w:val="20"/>
          <w:szCs w:val="20"/>
        </w:rPr>
      </w:pPr>
    </w:p>
    <w:p w:rsidR="00243B5A" w:rsidRPr="00243B5A" w:rsidRDefault="00243B5A" w:rsidP="00243B5A">
      <w:pPr>
        <w:tabs>
          <w:tab w:val="num" w:pos="709"/>
        </w:tabs>
        <w:ind w:left="709"/>
        <w:jc w:val="both"/>
        <w:rPr>
          <w:rFonts w:ascii="Arial" w:hAnsi="Arial" w:cs="Arial"/>
          <w:sz w:val="20"/>
          <w:szCs w:val="20"/>
        </w:rPr>
      </w:pPr>
      <w:r w:rsidRPr="00243B5A">
        <w:rPr>
          <w:rFonts w:ascii="Arial" w:hAnsi="Arial" w:cs="Arial"/>
          <w:sz w:val="20"/>
          <w:szCs w:val="20"/>
        </w:rPr>
        <w:t>W przypadku nie podania w ofercie informacji o zaoferowanym wariancie (określającym czas usunięcia awarii lub błędów krytycznych), Zamawiający uzna, że Wykonawca zaoferował maksymalny dopuszczalny czas usunięcia awarii lub błędów krytycznych, określony w wariancie 1 i przyzna odpowiednio 0 punktów w tym kryterium.</w:t>
      </w:r>
    </w:p>
    <w:p w:rsidR="00243B5A" w:rsidRPr="00243B5A" w:rsidRDefault="00243B5A" w:rsidP="00243B5A">
      <w:pPr>
        <w:tabs>
          <w:tab w:val="num" w:pos="709"/>
        </w:tabs>
        <w:ind w:left="709"/>
        <w:jc w:val="both"/>
        <w:rPr>
          <w:rFonts w:ascii="Arial" w:hAnsi="Arial" w:cs="Arial"/>
          <w:bCs/>
          <w:sz w:val="20"/>
          <w:szCs w:val="20"/>
        </w:rPr>
      </w:pPr>
    </w:p>
    <w:p w:rsidR="00543DBC" w:rsidRDefault="00243B5A" w:rsidP="009C06F7">
      <w:pPr>
        <w:pStyle w:val="Akapitzlist"/>
        <w:tabs>
          <w:tab w:val="num" w:pos="709"/>
        </w:tabs>
        <w:suppressAutoHyphens/>
        <w:ind w:left="709" w:right="-567"/>
        <w:rPr>
          <w:bCs/>
          <w:sz w:val="20"/>
          <w:szCs w:val="20"/>
          <w:lang w:eastAsia="pl-PL"/>
        </w:rPr>
      </w:pPr>
      <w:r w:rsidRPr="00243B5A">
        <w:rPr>
          <w:bCs/>
          <w:sz w:val="20"/>
          <w:szCs w:val="20"/>
          <w:lang w:eastAsia="pl-PL"/>
        </w:rPr>
        <w:t xml:space="preserve">W tym kryterium można uzyskać maksymalnie </w:t>
      </w:r>
      <w:r w:rsidRPr="00243B5A">
        <w:rPr>
          <w:b/>
          <w:bCs/>
          <w:sz w:val="20"/>
          <w:szCs w:val="20"/>
          <w:lang w:eastAsia="pl-PL"/>
        </w:rPr>
        <w:t>40 punktów</w:t>
      </w:r>
      <w:r w:rsidRPr="00243B5A">
        <w:rPr>
          <w:bCs/>
          <w:sz w:val="20"/>
          <w:szCs w:val="20"/>
          <w:lang w:eastAsia="pl-PL"/>
        </w:rPr>
        <w:t>.</w:t>
      </w:r>
    </w:p>
    <w:p w:rsidR="009C06F7" w:rsidRPr="009C06F7" w:rsidRDefault="009C06F7" w:rsidP="009C06F7">
      <w:pPr>
        <w:pStyle w:val="Akapitzlist"/>
        <w:numPr>
          <w:ilvl w:val="2"/>
          <w:numId w:val="99"/>
        </w:numPr>
        <w:suppressAutoHyphens/>
        <w:ind w:right="-1"/>
        <w:jc w:val="both"/>
        <w:rPr>
          <w:bCs/>
          <w:sz w:val="20"/>
          <w:szCs w:val="20"/>
        </w:rPr>
      </w:pPr>
      <w:r w:rsidRPr="009C06F7">
        <w:rPr>
          <w:bCs/>
          <w:sz w:val="20"/>
          <w:szCs w:val="20"/>
        </w:rPr>
        <w:t>Za najkorzystniejsza zostanie uznana oferta, która uzyska łącznie największa liczbę punktów (P) wyliczoną zgodnie z poniższym wzorem:</w:t>
      </w:r>
    </w:p>
    <w:p w:rsidR="009C06F7" w:rsidRPr="009C06F7" w:rsidRDefault="009C06F7" w:rsidP="009C06F7">
      <w:pPr>
        <w:tabs>
          <w:tab w:val="left" w:pos="851"/>
        </w:tabs>
        <w:ind w:left="720"/>
        <w:jc w:val="both"/>
        <w:rPr>
          <w:rFonts w:ascii="Arial" w:hAnsi="Arial" w:cs="Arial"/>
          <w:bCs/>
          <w:sz w:val="20"/>
          <w:szCs w:val="20"/>
        </w:rPr>
      </w:pPr>
    </w:p>
    <w:p w:rsidR="009C06F7" w:rsidRPr="009C06F7" w:rsidRDefault="009C06F7" w:rsidP="009C06F7">
      <w:pPr>
        <w:jc w:val="center"/>
        <w:rPr>
          <w:rFonts w:ascii="Arial" w:hAnsi="Arial" w:cs="Arial"/>
          <w:b/>
          <w:bCs/>
          <w:sz w:val="20"/>
          <w:szCs w:val="20"/>
        </w:rPr>
      </w:pPr>
      <w:r w:rsidRPr="009C06F7">
        <w:rPr>
          <w:rFonts w:ascii="Arial" w:hAnsi="Arial" w:cs="Arial"/>
          <w:b/>
          <w:bCs/>
          <w:sz w:val="20"/>
          <w:szCs w:val="20"/>
        </w:rPr>
        <w:t>P = C + T</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 xml:space="preserve">Gdzie: </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P – łączna liczba punktów oferty ocenianej</w:t>
      </w:r>
    </w:p>
    <w:p w:rsidR="009C06F7" w:rsidRPr="009C06F7" w:rsidRDefault="009C06F7" w:rsidP="009C06F7">
      <w:pPr>
        <w:ind w:firstLine="709"/>
        <w:jc w:val="both"/>
        <w:rPr>
          <w:rFonts w:ascii="Arial" w:hAnsi="Arial" w:cs="Arial"/>
          <w:bCs/>
          <w:sz w:val="20"/>
          <w:szCs w:val="20"/>
        </w:rPr>
      </w:pPr>
      <w:r w:rsidRPr="009C06F7">
        <w:rPr>
          <w:rFonts w:ascii="Arial" w:hAnsi="Arial" w:cs="Arial"/>
          <w:bCs/>
          <w:sz w:val="20"/>
          <w:szCs w:val="20"/>
        </w:rPr>
        <w:t>C – liczba punktów uzyskanych w kryterium „Łączna cena oferty brutto”</w:t>
      </w:r>
    </w:p>
    <w:p w:rsidR="009C06F7" w:rsidRPr="009C06F7" w:rsidRDefault="009C06F7" w:rsidP="009C06F7">
      <w:pPr>
        <w:ind w:left="709"/>
        <w:jc w:val="both"/>
        <w:rPr>
          <w:rFonts w:ascii="Verdana" w:hAnsi="Verdana" w:cs="Arial"/>
          <w:bCs/>
          <w:sz w:val="20"/>
          <w:szCs w:val="20"/>
        </w:rPr>
      </w:pPr>
      <w:r w:rsidRPr="009C06F7">
        <w:rPr>
          <w:rFonts w:ascii="Arial" w:hAnsi="Arial" w:cs="Arial"/>
          <w:bCs/>
          <w:sz w:val="20"/>
          <w:szCs w:val="20"/>
        </w:rPr>
        <w:t>T – liczba punktów uzyskanych w kryterium „</w:t>
      </w:r>
      <w:r w:rsidRPr="009C06F7">
        <w:rPr>
          <w:rFonts w:ascii="Arial" w:hAnsi="Arial" w:cs="Arial"/>
          <w:sz w:val="20"/>
          <w:szCs w:val="20"/>
        </w:rPr>
        <w:t>Czas usunięcia awarii lub błędów</w:t>
      </w:r>
      <w:r w:rsidRPr="009C06F7">
        <w:rPr>
          <w:rFonts w:ascii="Arial" w:hAnsi="Arial" w:cs="Arial"/>
          <w:bCs/>
          <w:sz w:val="20"/>
          <w:szCs w:val="20"/>
        </w:rPr>
        <w:t>”</w:t>
      </w:r>
    </w:p>
    <w:p w:rsidR="009C06F7" w:rsidRPr="009C06F7" w:rsidRDefault="009C06F7" w:rsidP="009C06F7">
      <w:pPr>
        <w:tabs>
          <w:tab w:val="num" w:pos="709"/>
        </w:tabs>
        <w:suppressAutoHyphens/>
        <w:ind w:right="-567"/>
        <w:rPr>
          <w:bCs/>
          <w:sz w:val="20"/>
          <w:szCs w:val="20"/>
        </w:rPr>
      </w:pPr>
    </w:p>
    <w:p w:rsidR="005A1F46" w:rsidRDefault="009C06F7" w:rsidP="005A1F46">
      <w:pPr>
        <w:pStyle w:val="Akapitzlist"/>
        <w:numPr>
          <w:ilvl w:val="1"/>
          <w:numId w:val="99"/>
        </w:numPr>
        <w:suppressAutoHyphens/>
        <w:ind w:left="709" w:right="-567" w:hanging="709"/>
        <w:rPr>
          <w:bCs/>
          <w:sz w:val="20"/>
          <w:szCs w:val="20"/>
        </w:rPr>
      </w:pPr>
      <w:r w:rsidRPr="009C06F7">
        <w:rPr>
          <w:bCs/>
          <w:sz w:val="20"/>
          <w:szCs w:val="20"/>
        </w:rPr>
        <w:t>Zamawiający nie przewiduje aukcji elektronicznej.</w:t>
      </w:r>
    </w:p>
    <w:p w:rsidR="009C06F7" w:rsidRPr="005A1F46" w:rsidRDefault="009C06F7" w:rsidP="005A1F46">
      <w:pPr>
        <w:pStyle w:val="Akapitzlist"/>
        <w:numPr>
          <w:ilvl w:val="1"/>
          <w:numId w:val="99"/>
        </w:numPr>
        <w:suppressAutoHyphens/>
        <w:ind w:left="709" w:right="-567" w:hanging="709"/>
        <w:rPr>
          <w:bCs/>
          <w:sz w:val="20"/>
          <w:szCs w:val="20"/>
        </w:rPr>
      </w:pPr>
      <w:r w:rsidRPr="005A1F46">
        <w:rPr>
          <w:bCs/>
          <w:sz w:val="20"/>
          <w:szCs w:val="20"/>
        </w:rPr>
        <w:t xml:space="preserve">Zamawiający udzieli zamówienia Wykonawcy, który spełni wszystkie postawione </w:t>
      </w:r>
      <w:r w:rsidRPr="005A1F46">
        <w:rPr>
          <w:bCs/>
          <w:sz w:val="20"/>
          <w:szCs w:val="20"/>
        </w:rPr>
        <w:br/>
        <w:t>w Specyfikacji warunki oraz otrzyma największą liczbę punktów wyliczoną zgodnie ze wzorem określonym w pkt. 14.1.3.</w:t>
      </w: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F37B1C" w:rsidRDefault="00701C8E" w:rsidP="00F37B1C">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lastRenderedPageBreak/>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F37B1C">
        <w:rPr>
          <w:rFonts w:ascii="Arial" w:hAnsi="Arial" w:cs="Arial"/>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powiadomi Wykonawcę odrębnym pismem.</w:t>
      </w:r>
    </w:p>
    <w:p w:rsidR="00701C8E" w:rsidRPr="00F37B1C" w:rsidRDefault="00701C8E" w:rsidP="00F37B1C">
      <w:pPr>
        <w:suppressAutoHyphens/>
        <w:ind w:left="709" w:hanging="709"/>
        <w:jc w:val="both"/>
        <w:rPr>
          <w:rFonts w:ascii="Arial" w:eastAsia="Calibri" w:hAnsi="Arial" w:cs="Arial"/>
          <w:bCs/>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3.</w:t>
      </w:r>
      <w:r w:rsidRPr="00F37B1C">
        <w:rPr>
          <w:rFonts w:ascii="Arial" w:hAnsi="Arial" w:cs="Arial"/>
          <w:sz w:val="20"/>
          <w:szCs w:val="20"/>
        </w:rPr>
        <w:tab/>
      </w:r>
      <w:r w:rsidRPr="00F37B1C">
        <w:rPr>
          <w:rFonts w:ascii="Arial" w:eastAsia="Calibri" w:hAnsi="Arial" w:cs="Arial"/>
          <w:bCs/>
          <w:sz w:val="20"/>
          <w:szCs w:val="20"/>
        </w:rPr>
        <w:t xml:space="preserve">Wykonawca </w:t>
      </w:r>
      <w:r w:rsidRPr="00F37B1C">
        <w:rPr>
          <w:rFonts w:ascii="Arial" w:hAnsi="Arial" w:cs="Arial"/>
          <w:sz w:val="20"/>
          <w:szCs w:val="20"/>
        </w:rPr>
        <w:t>zobowiązany</w:t>
      </w:r>
      <w:r w:rsidRPr="00F37B1C">
        <w:rPr>
          <w:rFonts w:ascii="Arial" w:eastAsia="Calibri" w:hAnsi="Arial" w:cs="Arial"/>
          <w:bCs/>
          <w:sz w:val="20"/>
          <w:szCs w:val="20"/>
        </w:rPr>
        <w:t xml:space="preserve"> jest do wniesienia zabezpieczenia należytego wykonania umowy </w:t>
      </w:r>
      <w:r w:rsidR="006041EC">
        <w:rPr>
          <w:rFonts w:ascii="Arial" w:eastAsia="Calibri" w:hAnsi="Arial" w:cs="Arial"/>
          <w:bCs/>
          <w:sz w:val="20"/>
          <w:szCs w:val="20"/>
        </w:rPr>
        <w:br/>
      </w:r>
      <w:r w:rsidRPr="00F37B1C">
        <w:rPr>
          <w:rFonts w:ascii="Arial" w:eastAsia="Calibri" w:hAnsi="Arial" w:cs="Arial"/>
          <w:bCs/>
          <w:sz w:val="20"/>
          <w:szCs w:val="20"/>
        </w:rPr>
        <w:t xml:space="preserve">na warunkach określonych w pkt </w:t>
      </w:r>
      <w:r w:rsidR="00A84625" w:rsidRPr="00F37B1C">
        <w:rPr>
          <w:rFonts w:ascii="Arial" w:eastAsia="Calibri" w:hAnsi="Arial" w:cs="Arial"/>
          <w:bCs/>
          <w:sz w:val="20"/>
          <w:szCs w:val="20"/>
        </w:rPr>
        <w:t>20</w:t>
      </w:r>
      <w:r w:rsidRPr="00F37B1C">
        <w:rPr>
          <w:rFonts w:ascii="Arial" w:eastAsia="Calibri" w:hAnsi="Arial" w:cs="Arial"/>
          <w:bCs/>
          <w:sz w:val="20"/>
          <w:szCs w:val="20"/>
        </w:rPr>
        <w:t>.</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F37B1C" w:rsidRDefault="00F87461"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20</w:t>
      </w:r>
      <w:r w:rsidR="008034A6" w:rsidRPr="00F37B1C">
        <w:rPr>
          <w:rFonts w:ascii="Arial" w:hAnsi="Arial" w:cs="Arial"/>
          <w:color w:val="000000"/>
          <w:spacing w:val="4"/>
          <w:sz w:val="20"/>
          <w:szCs w:val="20"/>
          <w:lang w:eastAsia="ar-SA"/>
        </w:rPr>
        <w:t>.1.</w:t>
      </w:r>
      <w:r w:rsidR="008034A6" w:rsidRPr="00F37B1C">
        <w:rPr>
          <w:rFonts w:ascii="Arial" w:hAnsi="Arial" w:cs="Arial"/>
          <w:color w:val="000000"/>
          <w:spacing w:val="4"/>
          <w:sz w:val="20"/>
          <w:szCs w:val="20"/>
          <w:lang w:eastAsia="ar-SA"/>
        </w:rPr>
        <w:tab/>
        <w:t xml:space="preserve">Wykonawca, przed podpisaniem umowy, zobowiązany jest do wniesienia zabezpieczenia należytego wykonania umowy na kwotę </w:t>
      </w:r>
      <w:r w:rsidR="008034A6" w:rsidRPr="006C58C5">
        <w:rPr>
          <w:rFonts w:ascii="Arial" w:hAnsi="Arial" w:cs="Arial"/>
          <w:color w:val="000000"/>
          <w:spacing w:val="4"/>
          <w:sz w:val="20"/>
          <w:szCs w:val="20"/>
          <w:lang w:eastAsia="ar-SA"/>
        </w:rPr>
        <w:t>stanowiącą</w:t>
      </w:r>
      <w:r w:rsidR="006C58C5" w:rsidRPr="006C58C5">
        <w:rPr>
          <w:rFonts w:ascii="Arial" w:hAnsi="Arial" w:cs="Arial"/>
          <w:color w:val="000000"/>
          <w:spacing w:val="4"/>
          <w:sz w:val="20"/>
          <w:szCs w:val="20"/>
          <w:lang w:eastAsia="ar-SA"/>
        </w:rPr>
        <w:t xml:space="preserve"> 5</w:t>
      </w:r>
      <w:r w:rsidR="008034A6" w:rsidRPr="006C58C5">
        <w:rPr>
          <w:rFonts w:ascii="Arial" w:hAnsi="Arial" w:cs="Arial"/>
          <w:color w:val="000000"/>
          <w:spacing w:val="4"/>
          <w:sz w:val="20"/>
          <w:szCs w:val="20"/>
          <w:lang w:eastAsia="ar-SA"/>
        </w:rPr>
        <w:t xml:space="preserve">% </w:t>
      </w:r>
      <w:r w:rsidR="00AE4A28" w:rsidRPr="006C58C5">
        <w:rPr>
          <w:rFonts w:ascii="Arial" w:hAnsi="Arial" w:cs="Arial"/>
          <w:color w:val="000000"/>
          <w:spacing w:val="4"/>
          <w:sz w:val="20"/>
          <w:szCs w:val="20"/>
          <w:lang w:eastAsia="ar-SA"/>
        </w:rPr>
        <w:t>łączne</w:t>
      </w:r>
      <w:r w:rsidR="00AE4A28" w:rsidRPr="006041EC">
        <w:rPr>
          <w:rFonts w:ascii="Arial" w:hAnsi="Arial" w:cs="Arial"/>
          <w:color w:val="000000"/>
          <w:spacing w:val="4"/>
          <w:sz w:val="20"/>
          <w:szCs w:val="20"/>
          <w:highlight w:val="yellow"/>
          <w:lang w:eastAsia="ar-SA"/>
        </w:rPr>
        <w:t>j</w:t>
      </w:r>
      <w:r w:rsidR="00AE4A28" w:rsidRPr="00F37B1C">
        <w:rPr>
          <w:rFonts w:ascii="Arial" w:hAnsi="Arial" w:cs="Arial"/>
          <w:color w:val="000000"/>
          <w:spacing w:val="4"/>
          <w:sz w:val="20"/>
          <w:szCs w:val="20"/>
          <w:lang w:eastAsia="ar-SA"/>
        </w:rPr>
        <w:t xml:space="preserve"> </w:t>
      </w:r>
      <w:r w:rsidR="008034A6" w:rsidRPr="00F37B1C">
        <w:rPr>
          <w:rFonts w:ascii="Arial" w:hAnsi="Arial" w:cs="Arial"/>
          <w:color w:val="000000"/>
          <w:spacing w:val="4"/>
          <w:sz w:val="20"/>
          <w:szCs w:val="20"/>
          <w:lang w:eastAsia="ar-SA"/>
        </w:rPr>
        <w:t>ceny podanej w ofercie</w:t>
      </w:r>
      <w:r w:rsidR="00280B91" w:rsidRPr="00F37B1C">
        <w:rPr>
          <w:rFonts w:ascii="Arial" w:hAnsi="Arial" w:cs="Arial"/>
          <w:b/>
          <w:color w:val="000000"/>
          <w:spacing w:val="4"/>
          <w:sz w:val="20"/>
          <w:szCs w:val="20"/>
          <w:lang w:eastAsia="ar-SA"/>
        </w:rPr>
        <w:t xml:space="preserve"> </w:t>
      </w:r>
      <w:r w:rsidR="008034A6" w:rsidRPr="00F37B1C">
        <w:rPr>
          <w:rFonts w:ascii="Arial" w:hAnsi="Arial" w:cs="Arial"/>
          <w:color w:val="000000"/>
          <w:spacing w:val="4"/>
          <w:sz w:val="20"/>
          <w:szCs w:val="20"/>
          <w:lang w:eastAsia="ar-SA"/>
        </w:rPr>
        <w:t xml:space="preserve">w jednej lub kilku formach </w:t>
      </w:r>
      <w:r w:rsidR="00BC3AAD" w:rsidRPr="00F37B1C">
        <w:rPr>
          <w:rFonts w:ascii="Arial" w:hAnsi="Arial" w:cs="Arial"/>
          <w:color w:val="000000"/>
          <w:spacing w:val="4"/>
          <w:sz w:val="20"/>
          <w:szCs w:val="20"/>
          <w:lang w:eastAsia="ar-SA"/>
        </w:rPr>
        <w:t>określonych</w:t>
      </w:r>
      <w:r w:rsidR="00565106" w:rsidRPr="00F37B1C">
        <w:rPr>
          <w:rFonts w:ascii="Arial" w:hAnsi="Arial" w:cs="Arial"/>
          <w:color w:val="000000"/>
          <w:spacing w:val="4"/>
          <w:sz w:val="20"/>
          <w:szCs w:val="20"/>
          <w:lang w:eastAsia="ar-SA"/>
        </w:rPr>
        <w:t xml:space="preserve"> </w:t>
      </w:r>
      <w:r w:rsidR="00BC3AAD" w:rsidRPr="00F37B1C">
        <w:rPr>
          <w:rFonts w:ascii="Arial" w:hAnsi="Arial" w:cs="Arial"/>
          <w:color w:val="000000"/>
          <w:spacing w:val="4"/>
          <w:sz w:val="20"/>
          <w:szCs w:val="20"/>
          <w:lang w:eastAsia="ar-SA"/>
        </w:rPr>
        <w:t xml:space="preserve">w art. 148 ustawy </w:t>
      </w:r>
      <w:proofErr w:type="spellStart"/>
      <w:r w:rsidR="00BC3AAD" w:rsidRPr="00F37B1C">
        <w:rPr>
          <w:rFonts w:ascii="Arial" w:hAnsi="Arial" w:cs="Arial"/>
          <w:color w:val="000000"/>
          <w:spacing w:val="4"/>
          <w:sz w:val="20"/>
          <w:szCs w:val="20"/>
          <w:lang w:eastAsia="ar-SA"/>
        </w:rPr>
        <w:t>Pzp</w:t>
      </w:r>
      <w:proofErr w:type="spellEnd"/>
      <w:r w:rsidR="00BC3AAD" w:rsidRPr="00F37B1C">
        <w:rPr>
          <w:rFonts w:ascii="Arial" w:hAnsi="Arial" w:cs="Arial"/>
          <w:color w:val="000000"/>
          <w:spacing w:val="4"/>
          <w:sz w:val="20"/>
          <w:szCs w:val="20"/>
          <w:lang w:eastAsia="ar-SA"/>
        </w:rPr>
        <w:t xml:space="preserve">. </w:t>
      </w:r>
    </w:p>
    <w:p w:rsidR="008034A6" w:rsidRPr="00F37B1C" w:rsidRDefault="00F87461" w:rsidP="00F37B1C">
      <w:pPr>
        <w:tabs>
          <w:tab w:val="left" w:pos="720"/>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.2</w:t>
      </w:r>
      <w:r w:rsidR="00701C8E" w:rsidRPr="00F37B1C">
        <w:rPr>
          <w:rFonts w:ascii="Arial" w:hAnsi="Arial" w:cs="Arial"/>
          <w:sz w:val="20"/>
          <w:szCs w:val="20"/>
        </w:rPr>
        <w:t>.</w:t>
      </w:r>
      <w:r w:rsidR="00701C8E" w:rsidRPr="00F37B1C">
        <w:rPr>
          <w:rFonts w:ascii="Arial" w:hAnsi="Arial" w:cs="Arial"/>
          <w:sz w:val="20"/>
          <w:szCs w:val="20"/>
        </w:rPr>
        <w:tab/>
      </w:r>
      <w:r w:rsidR="008034A6" w:rsidRPr="00F37B1C">
        <w:rPr>
          <w:rFonts w:ascii="Arial" w:hAnsi="Arial" w:cs="Arial"/>
          <w:sz w:val="20"/>
          <w:szCs w:val="20"/>
        </w:rPr>
        <w:t xml:space="preserve">Dokument gwarancji (bankowej lub ubezpieczeniowej) musi reprezentować nieodwołalną </w:t>
      </w:r>
      <w:r w:rsidR="006041EC">
        <w:rPr>
          <w:rFonts w:ascii="Arial" w:hAnsi="Arial" w:cs="Arial"/>
          <w:sz w:val="20"/>
          <w:szCs w:val="20"/>
        </w:rPr>
        <w:br/>
      </w:r>
      <w:r w:rsidR="008034A6" w:rsidRPr="00F37B1C">
        <w:rPr>
          <w:rFonts w:ascii="Arial" w:hAnsi="Arial" w:cs="Arial"/>
          <w:sz w:val="20"/>
          <w:szCs w:val="20"/>
        </w:rPr>
        <w:t>i bezwarunkową gwarancję płatną na pierwsze pisemne żądanie Zamawiającego</w:t>
      </w:r>
    </w:p>
    <w:p w:rsidR="008034A6" w:rsidRPr="00F37B1C" w:rsidRDefault="00F87461" w:rsidP="00F37B1C">
      <w:pPr>
        <w:tabs>
          <w:tab w:val="left" w:pos="709"/>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.3</w:t>
      </w:r>
      <w:r w:rsidR="008034A6" w:rsidRPr="00F37B1C">
        <w:rPr>
          <w:rFonts w:ascii="Arial" w:hAnsi="Arial" w:cs="Arial"/>
          <w:sz w:val="20"/>
          <w:szCs w:val="20"/>
        </w:rPr>
        <w:t>.</w:t>
      </w:r>
      <w:r w:rsidR="008034A6" w:rsidRPr="00F37B1C">
        <w:rPr>
          <w:rFonts w:ascii="Arial" w:hAnsi="Arial" w:cs="Arial"/>
          <w:color w:val="FF0000"/>
          <w:sz w:val="20"/>
          <w:szCs w:val="20"/>
        </w:rPr>
        <w:tab/>
      </w:r>
      <w:r w:rsidR="008034A6" w:rsidRPr="00F37B1C">
        <w:rPr>
          <w:rFonts w:ascii="Arial" w:hAnsi="Arial" w:cs="Arial"/>
          <w:sz w:val="20"/>
          <w:szCs w:val="20"/>
        </w:rPr>
        <w:t xml:space="preserve">W przypadku wniesienia zabezpieczenia należytego wykonania umowy w formie innej </w:t>
      </w:r>
      <w:r w:rsidR="006041EC">
        <w:rPr>
          <w:rFonts w:ascii="Arial" w:hAnsi="Arial" w:cs="Arial"/>
          <w:sz w:val="20"/>
          <w:szCs w:val="20"/>
        </w:rPr>
        <w:br/>
      </w:r>
      <w:r w:rsidR="008034A6" w:rsidRPr="00F37B1C">
        <w:rPr>
          <w:rFonts w:ascii="Arial" w:hAnsi="Arial" w:cs="Arial"/>
          <w:sz w:val="20"/>
          <w:szCs w:val="20"/>
        </w:rPr>
        <w:t xml:space="preserve">niż w pieniądzu, przed podpisaniem umowy Wykonawca jest zobowiązany przedstawić </w:t>
      </w:r>
      <w:r w:rsidR="006041EC">
        <w:rPr>
          <w:rFonts w:ascii="Arial" w:hAnsi="Arial" w:cs="Arial"/>
          <w:sz w:val="20"/>
          <w:szCs w:val="20"/>
        </w:rPr>
        <w:br/>
      </w:r>
      <w:r w:rsidR="008034A6" w:rsidRPr="00F37B1C">
        <w:rPr>
          <w:rFonts w:ascii="Arial" w:hAnsi="Arial" w:cs="Arial"/>
          <w:sz w:val="20"/>
          <w:szCs w:val="20"/>
        </w:rPr>
        <w:t>do akceptacji Zamawiającemu treść dokumentu gwarancji (bankowej lub ubezpieczeniowej) lub poręczenia.</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przysługują środki ochrony prawnej określone </w:t>
      </w:r>
      <w:r w:rsidRPr="008F1E5F">
        <w:rPr>
          <w:rFonts w:ascii="Arial" w:hAnsi="Arial" w:cs="Arial"/>
          <w:spacing w:val="4"/>
          <w:sz w:val="20"/>
          <w:szCs w:val="20"/>
        </w:rPr>
        <w:br/>
        <w:t xml:space="preserve">w Dziale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 xml:space="preserve">Odwołanie przysługuje wyłącznie od niezgodnej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 xml:space="preserve">w sposób określony w art. 180 ust.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 xml:space="preserve">Szczegółowe zasady postępowania po wniesieniu odwołania, określają stosowne przepisy Działu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lastRenderedPageBreak/>
        <w:t>21.7.</w:t>
      </w:r>
      <w:r w:rsidRPr="008F1E5F">
        <w:rPr>
          <w:rFonts w:ascii="Arial" w:hAnsi="Arial" w:cs="Arial"/>
          <w:spacing w:val="4"/>
          <w:sz w:val="20"/>
          <w:szCs w:val="20"/>
        </w:rPr>
        <w:tab/>
        <w:t>Na orzeczenie Krajowej Izby Odwoławczej, stronom oraz uczestnikom postępowania odwoławczego przysługuje skarga do sądu.</w:t>
      </w:r>
    </w:p>
    <w:p w:rsidR="00BE245A" w:rsidRPr="00F37B1C" w:rsidRDefault="006C58C5" w:rsidP="006C58C5">
      <w:pPr>
        <w:ind w:left="720" w:hanging="720"/>
        <w:jc w:val="both"/>
        <w:rPr>
          <w:rFonts w:ascii="Arial" w:hAnsi="Arial" w:cs="Arial"/>
          <w:sz w:val="20"/>
          <w:szCs w:val="20"/>
        </w:rPr>
      </w:pPr>
      <w:r w:rsidRPr="008F1E5F">
        <w:rPr>
          <w:rFonts w:ascii="Arial" w:hAnsi="Arial" w:cs="Arial"/>
          <w:spacing w:val="4"/>
          <w:sz w:val="20"/>
          <w:szCs w:val="20"/>
        </w:rPr>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w rozumieniu ustawy z dnia 23 listopada 2012 r. - Prawo pocztowe (Dz. U. z 2012 r. poz. 1529) jest równoznaczne z jej wniesieniem.</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i Formularze załączników do Oferty</w:t>
      </w: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BE245A" w:rsidRPr="00F37B1C"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F37B1C" w:rsidRDefault="007719A7" w:rsidP="00F37B1C">
      <w:pPr>
        <w:pStyle w:val="Zwykytekst1"/>
        <w:tabs>
          <w:tab w:val="left" w:leader="dot" w:pos="9360"/>
        </w:tabs>
        <w:jc w:val="both"/>
        <w:rPr>
          <w:rFonts w:ascii="Arial" w:hAnsi="Arial" w:cs="Arial"/>
          <w:b/>
        </w:rPr>
      </w:pPr>
      <w:r w:rsidRPr="00F37B1C">
        <w:rPr>
          <w:rFonts w:ascii="Arial" w:hAnsi="Arial" w:cs="Arial"/>
          <w:b/>
        </w:rPr>
        <w:t xml:space="preserve">Nawiązując do ogłoszenia o zamówieniu w postępowaniu o udzielenie zamówienia publicznego prowadzonym w trybie przetargu nieograniczonego na: </w:t>
      </w:r>
    </w:p>
    <w:p w:rsidR="007719A7" w:rsidRPr="00BB7D56" w:rsidRDefault="00546925" w:rsidP="00F37B1C">
      <w:pPr>
        <w:jc w:val="both"/>
        <w:rPr>
          <w:rFonts w:ascii="Arial" w:hAnsi="Arial" w:cs="Arial"/>
          <w:spacing w:val="-2"/>
          <w:sz w:val="20"/>
          <w:szCs w:val="20"/>
          <w:highlight w:val="yellow"/>
        </w:rPr>
      </w:pPr>
      <w:r w:rsidRPr="00546925">
        <w:rPr>
          <w:rFonts w:ascii="Arial" w:hAnsi="Arial" w:cs="Arial"/>
          <w:spacing w:val="-2"/>
          <w:sz w:val="20"/>
          <w:szCs w:val="20"/>
        </w:rPr>
        <w:t>Usługi utrzymania dla systemu teleinformatycznego Elektroniczne Księgi Wieczyste (EKW)</w:t>
      </w:r>
    </w:p>
    <w:p w:rsidR="007719A7" w:rsidRPr="00F37B1C" w:rsidRDefault="002639A4" w:rsidP="00F37B1C">
      <w:pPr>
        <w:jc w:val="both"/>
        <w:rPr>
          <w:rFonts w:ascii="Arial" w:hAnsi="Arial" w:cs="Arial"/>
          <w:b/>
          <w:spacing w:val="-2"/>
          <w:sz w:val="20"/>
          <w:szCs w:val="20"/>
        </w:rPr>
      </w:pPr>
      <w:r w:rsidRPr="00B64415">
        <w:rPr>
          <w:rFonts w:ascii="Arial" w:hAnsi="Arial" w:cs="Arial"/>
          <w:spacing w:val="-2"/>
          <w:sz w:val="20"/>
          <w:szCs w:val="20"/>
        </w:rPr>
        <w:t>Z</w:t>
      </w:r>
      <w:r w:rsidR="00A84625" w:rsidRPr="00B64415">
        <w:rPr>
          <w:rFonts w:ascii="Arial" w:hAnsi="Arial" w:cs="Arial"/>
          <w:spacing w:val="-2"/>
          <w:sz w:val="20"/>
          <w:szCs w:val="20"/>
        </w:rPr>
        <w:t>nak</w:t>
      </w:r>
      <w:r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4E2AAA" w:rsidRPr="00B64415">
        <w:rPr>
          <w:rFonts w:ascii="Arial" w:hAnsi="Arial" w:cs="Arial"/>
          <w:spacing w:val="-2"/>
          <w:sz w:val="20"/>
          <w:szCs w:val="20"/>
        </w:rPr>
        <w:t>BA-F-II-3710-</w:t>
      </w:r>
      <w:r w:rsidR="00B64415" w:rsidRPr="00B64415">
        <w:rPr>
          <w:rFonts w:ascii="Arial" w:hAnsi="Arial" w:cs="Arial"/>
          <w:spacing w:val="-2"/>
          <w:sz w:val="20"/>
          <w:szCs w:val="20"/>
        </w:rPr>
        <w:t>1</w:t>
      </w:r>
      <w:r w:rsidR="00BB7D56" w:rsidRPr="00B64415">
        <w:rPr>
          <w:rFonts w:ascii="Arial" w:hAnsi="Arial" w:cs="Arial"/>
          <w:spacing w:val="-2"/>
          <w:sz w:val="20"/>
          <w:szCs w:val="20"/>
        </w:rPr>
        <w:t>5</w:t>
      </w:r>
      <w:r w:rsidR="000352CB" w:rsidRPr="00B64415">
        <w:rPr>
          <w:rFonts w:ascii="Arial" w:hAnsi="Arial" w:cs="Arial"/>
          <w:spacing w:val="-2"/>
          <w:sz w:val="20"/>
          <w:szCs w:val="20"/>
        </w:rPr>
        <w:t>/17</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F37B1C"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Specyfikacją Istotnych Warunków Zamówienia oraz wyjaśnieniami i zmianami SIWZ przekazanymi przez Zamawiającego i uznajemy się za związanych określonymi w nich postanowieniami i zasadami postępowania.</w:t>
      </w:r>
    </w:p>
    <w:p w:rsidR="003C2BFB" w:rsidRPr="00BA5D39" w:rsidRDefault="005B4B99" w:rsidP="00BB7D56">
      <w:pPr>
        <w:pStyle w:val="Zwykytekst1"/>
        <w:numPr>
          <w:ilvl w:val="0"/>
          <w:numId w:val="2"/>
        </w:numPr>
        <w:tabs>
          <w:tab w:val="left" w:pos="567"/>
        </w:tabs>
        <w:spacing w:line="360" w:lineRule="exact"/>
        <w:ind w:left="567" w:hanging="567"/>
        <w:jc w:val="both"/>
        <w:rPr>
          <w:rFonts w:ascii="Arial" w:hAnsi="Arial" w:cs="Arial"/>
        </w:rPr>
      </w:pPr>
      <w:r w:rsidRPr="00BA5D39">
        <w:rPr>
          <w:rFonts w:ascii="Arial" w:hAnsi="Arial" w:cs="Arial"/>
          <w:b/>
        </w:rPr>
        <w:t xml:space="preserve">OFERUJEMY </w:t>
      </w:r>
      <w:r w:rsidR="003C2BFB" w:rsidRPr="00BA5D39">
        <w:rPr>
          <w:rFonts w:ascii="Arial" w:hAnsi="Arial" w:cs="Arial"/>
        </w:rPr>
        <w:t>wykonanie przedmiotu zamówienia za łączną</w:t>
      </w:r>
      <w:r w:rsidR="004C4A7D" w:rsidRPr="00BA5D39">
        <w:rPr>
          <w:rFonts w:ascii="Arial" w:hAnsi="Arial" w:cs="Arial"/>
        </w:rPr>
        <w:t xml:space="preserve"> </w:t>
      </w:r>
      <w:r w:rsidR="003C2BFB" w:rsidRPr="00BA5D39">
        <w:rPr>
          <w:rFonts w:ascii="Arial" w:hAnsi="Arial" w:cs="Arial"/>
        </w:rPr>
        <w:t>cenę</w:t>
      </w:r>
      <w:r w:rsidR="00F52EAA" w:rsidRPr="00BA5D39">
        <w:rPr>
          <w:rFonts w:ascii="Arial" w:hAnsi="Arial" w:cs="Arial"/>
        </w:rPr>
        <w:t xml:space="preserve"> oferty</w:t>
      </w:r>
      <w:r w:rsidR="003C2BFB" w:rsidRPr="00BA5D39">
        <w:rPr>
          <w:rFonts w:ascii="Arial" w:hAnsi="Arial" w:cs="Arial"/>
        </w:rPr>
        <w:t xml:space="preserve"> brutto:</w:t>
      </w:r>
      <w:r w:rsidR="00EC540C" w:rsidRPr="00BA5D39">
        <w:rPr>
          <w:rFonts w:ascii="Arial" w:hAnsi="Arial" w:cs="Arial"/>
        </w:rPr>
        <w:t xml:space="preserve"> ………………………………………………………………………………………</w:t>
      </w:r>
      <w:r w:rsidR="003C2BFB" w:rsidRPr="00BA5D39">
        <w:rPr>
          <w:rFonts w:ascii="Arial" w:hAnsi="Arial" w:cs="Arial"/>
        </w:rPr>
        <w:t xml:space="preserve"> złotych, słownie złotych: …</w:t>
      </w:r>
      <w:r w:rsidR="00EC540C" w:rsidRPr="00BA5D39">
        <w:rPr>
          <w:rFonts w:ascii="Arial" w:hAnsi="Arial" w:cs="Arial"/>
        </w:rPr>
        <w:t>…………………………………………………………………………</w:t>
      </w:r>
      <w:r w:rsidR="003C2BFB" w:rsidRPr="00BA5D39">
        <w:rPr>
          <w:rFonts w:ascii="Arial" w:hAnsi="Arial" w:cs="Arial"/>
        </w:rPr>
        <w:t>……………………………………</w:t>
      </w:r>
      <w:r w:rsidR="00EC540C" w:rsidRPr="00BA5D39">
        <w:rPr>
          <w:rFonts w:ascii="Arial" w:hAnsi="Arial" w:cs="Arial"/>
        </w:rPr>
        <w:t>……………………</w:t>
      </w:r>
      <w:r w:rsidR="003C2BFB" w:rsidRPr="00BA5D39">
        <w:rPr>
          <w:rFonts w:ascii="Arial" w:hAnsi="Arial" w:cs="Arial"/>
        </w:rPr>
        <w:t xml:space="preserve">, </w:t>
      </w:r>
      <w:r w:rsidR="00EC540C" w:rsidRPr="00BA5D39">
        <w:rPr>
          <w:rFonts w:ascii="Arial" w:hAnsi="Arial" w:cs="Arial"/>
        </w:rPr>
        <w:t xml:space="preserve">  </w:t>
      </w:r>
      <w:r w:rsidR="003C2BFB" w:rsidRPr="00BA5D39">
        <w:rPr>
          <w:rFonts w:ascii="Arial" w:hAnsi="Arial" w:cs="Arial"/>
        </w:rPr>
        <w:t xml:space="preserve">w tym </w:t>
      </w:r>
      <w:r w:rsidR="00EC540C" w:rsidRPr="00BA5D39">
        <w:rPr>
          <w:rFonts w:ascii="Arial" w:hAnsi="Arial" w:cs="Arial"/>
        </w:rPr>
        <w:t>23</w:t>
      </w:r>
      <w:r w:rsidR="003C2BFB" w:rsidRPr="00BA5D39">
        <w:rPr>
          <w:rFonts w:ascii="Arial" w:hAnsi="Arial" w:cs="Arial"/>
        </w:rPr>
        <w:t>% podatku VAT</w:t>
      </w:r>
      <w:r w:rsidR="00EC540C" w:rsidRPr="00BA5D39">
        <w:rPr>
          <w:rFonts w:ascii="Arial" w:hAnsi="Arial" w:cs="Arial"/>
        </w:rPr>
        <w:t>.</w:t>
      </w:r>
    </w:p>
    <w:p w:rsidR="008531BF" w:rsidRPr="005E3A39" w:rsidRDefault="008511FA" w:rsidP="005E3A39">
      <w:pPr>
        <w:tabs>
          <w:tab w:val="left" w:pos="567"/>
        </w:tabs>
        <w:suppressAutoHyphens/>
        <w:spacing w:line="360" w:lineRule="auto"/>
        <w:ind w:left="567"/>
        <w:jc w:val="both"/>
        <w:rPr>
          <w:rFonts w:ascii="Arial" w:hAnsi="Arial" w:cs="Arial"/>
          <w:sz w:val="20"/>
          <w:szCs w:val="20"/>
          <w:lang w:eastAsia="ar-SA"/>
        </w:rPr>
      </w:pPr>
      <w:r w:rsidRPr="005E3A39">
        <w:rPr>
          <w:rFonts w:ascii="Arial" w:hAnsi="Arial" w:cs="Arial"/>
          <w:sz w:val="20"/>
          <w:szCs w:val="20"/>
          <w:lang w:eastAsia="ar-SA"/>
        </w:rPr>
        <w:t>Cena brutto za jeden miesiąc świadczenia usług wynosi: …………………………………………………..</w:t>
      </w:r>
      <w:r w:rsidR="008F2F59" w:rsidRPr="005E3A39">
        <w:rPr>
          <w:rFonts w:ascii="Arial" w:hAnsi="Arial" w:cs="Arial"/>
          <w:sz w:val="20"/>
          <w:szCs w:val="20"/>
          <w:lang w:eastAsia="ar-SA"/>
        </w:rPr>
        <w:t xml:space="preserve"> </w:t>
      </w:r>
      <w:r w:rsidRPr="005E3A39">
        <w:rPr>
          <w:rFonts w:ascii="Arial" w:hAnsi="Arial" w:cs="Arial"/>
          <w:sz w:val="20"/>
          <w:szCs w:val="20"/>
          <w:lang w:eastAsia="ar-SA"/>
        </w:rPr>
        <w:t>złotych brutto, słownie złotych: …………………………………………………………, w tym 23% podatku VAT;</w:t>
      </w:r>
    </w:p>
    <w:p w:rsidR="003C2BFB" w:rsidRPr="00F37B1C" w:rsidRDefault="00492428" w:rsidP="00492428">
      <w:pPr>
        <w:pStyle w:val="Zwykytekst1"/>
        <w:numPr>
          <w:ilvl w:val="1"/>
          <w:numId w:val="2"/>
        </w:numPr>
        <w:tabs>
          <w:tab w:val="left" w:pos="567"/>
        </w:tabs>
        <w:spacing w:line="360" w:lineRule="exact"/>
        <w:ind w:left="567" w:hanging="567"/>
        <w:jc w:val="both"/>
        <w:rPr>
          <w:rFonts w:ascii="Arial" w:hAnsi="Arial" w:cs="Arial"/>
        </w:rPr>
      </w:pPr>
      <w:r>
        <w:rPr>
          <w:rFonts w:ascii="Arial" w:hAnsi="Arial" w:cs="Arial"/>
          <w:b/>
        </w:rPr>
        <w:t>OFERUJEMY</w:t>
      </w:r>
      <w:r w:rsidR="003C2BFB" w:rsidRPr="00F37B1C">
        <w:rPr>
          <w:rFonts w:ascii="Arial" w:hAnsi="Arial" w:cs="Arial"/>
          <w:b/>
        </w:rPr>
        <w:t xml:space="preserve"> usunięcie awarii lub błędów</w:t>
      </w:r>
      <w:r>
        <w:rPr>
          <w:rFonts w:ascii="Arial" w:hAnsi="Arial" w:cs="Arial"/>
          <w:b/>
        </w:rPr>
        <w:t xml:space="preserve"> krytycznych</w:t>
      </w:r>
      <w:r w:rsidR="003C2BFB" w:rsidRPr="00F37B1C">
        <w:rPr>
          <w:rFonts w:ascii="Arial" w:hAnsi="Arial" w:cs="Arial"/>
          <w:b/>
        </w:rPr>
        <w:t xml:space="preserve"> </w:t>
      </w:r>
      <w:r w:rsidR="00F9438B">
        <w:rPr>
          <w:rFonts w:ascii="Arial" w:hAnsi="Arial" w:cs="Arial"/>
          <w:b/>
        </w:rPr>
        <w:t>w czasie</w:t>
      </w:r>
      <w:r w:rsidR="003C2BFB" w:rsidRPr="00F37B1C">
        <w:rPr>
          <w:rFonts w:ascii="Arial" w:hAnsi="Arial" w:cs="Arial"/>
          <w:b/>
        </w:rPr>
        <w:t xml:space="preserve"> określonym w </w:t>
      </w:r>
      <w:r w:rsidR="00F9438B">
        <w:rPr>
          <w:rFonts w:ascii="Arial" w:hAnsi="Arial" w:cs="Arial"/>
          <w:b/>
        </w:rPr>
        <w:t>wariancie</w:t>
      </w:r>
      <w:r w:rsidR="00F9438B" w:rsidRPr="00F37B1C">
        <w:rPr>
          <w:rFonts w:ascii="Arial" w:hAnsi="Arial" w:cs="Arial"/>
          <w:b/>
        </w:rPr>
        <w:t xml:space="preserve"> </w:t>
      </w:r>
      <w:r w:rsidR="003C2BFB" w:rsidRPr="00F37B1C">
        <w:rPr>
          <w:rFonts w:ascii="Arial" w:hAnsi="Arial" w:cs="Arial"/>
          <w:b/>
        </w:rPr>
        <w:t xml:space="preserve">nr </w:t>
      </w:r>
      <w:r w:rsidR="003C2BFB" w:rsidRPr="00F37B1C">
        <w:rPr>
          <w:rFonts w:ascii="Arial" w:hAnsi="Arial" w:cs="Arial"/>
        </w:rPr>
        <w:t>……… (</w:t>
      </w:r>
      <w:r w:rsidR="00F9438B">
        <w:rPr>
          <w:rFonts w:ascii="Arial" w:hAnsi="Arial" w:cs="Arial"/>
        </w:rPr>
        <w:t xml:space="preserve">należy </w:t>
      </w:r>
      <w:r w:rsidR="003C2BFB" w:rsidRPr="00F37B1C">
        <w:rPr>
          <w:rFonts w:ascii="Arial" w:hAnsi="Arial" w:cs="Arial"/>
        </w:rPr>
        <w:t xml:space="preserve">podać numer </w:t>
      </w:r>
      <w:r w:rsidR="00F9438B">
        <w:rPr>
          <w:rFonts w:ascii="Arial" w:hAnsi="Arial" w:cs="Arial"/>
        </w:rPr>
        <w:t>wariantu</w:t>
      </w:r>
      <w:r w:rsidR="00F9438B" w:rsidRPr="00F37B1C">
        <w:rPr>
          <w:rFonts w:ascii="Arial" w:hAnsi="Arial" w:cs="Arial"/>
        </w:rPr>
        <w:t xml:space="preserve"> </w:t>
      </w:r>
      <w:r w:rsidR="003C2BFB" w:rsidRPr="00F37B1C">
        <w:rPr>
          <w:rFonts w:ascii="Arial" w:hAnsi="Arial" w:cs="Arial"/>
        </w:rPr>
        <w:t>zgodnie z treścią SIWZ</w:t>
      </w:r>
      <w:r w:rsidR="00F9438B">
        <w:rPr>
          <w:rFonts w:ascii="Arial" w:hAnsi="Arial" w:cs="Arial"/>
        </w:rPr>
        <w:t>,</w:t>
      </w:r>
      <w:r w:rsidR="003C2BFB" w:rsidRPr="00F37B1C">
        <w:rPr>
          <w:rFonts w:ascii="Arial" w:hAnsi="Arial" w:cs="Arial"/>
        </w:rPr>
        <w:t xml:space="preserve"> odpowiednio numer od 1 do </w:t>
      </w:r>
      <w:r>
        <w:rPr>
          <w:rFonts w:ascii="Arial" w:hAnsi="Arial" w:cs="Arial"/>
        </w:rPr>
        <w:t>4</w:t>
      </w:r>
      <w:r w:rsidR="003C2BFB" w:rsidRPr="00F37B1C">
        <w:rPr>
          <w:rFonts w:ascii="Arial" w:hAnsi="Arial" w:cs="Arial"/>
        </w:rPr>
        <w:t>).</w:t>
      </w:r>
    </w:p>
    <w:p w:rsidR="007719A7"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6736A0" w:rsidRPr="00F37B1C" w:rsidRDefault="004768E1"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 xml:space="preserve">AKCEPTUJEMY </w:t>
      </w:r>
      <w:r w:rsidRPr="00F37B1C">
        <w:rPr>
          <w:rFonts w:ascii="Arial" w:hAnsi="Arial" w:cs="Arial"/>
        </w:rPr>
        <w:t xml:space="preserve">warunki </w:t>
      </w:r>
      <w:r>
        <w:rPr>
          <w:rFonts w:ascii="Arial" w:hAnsi="Arial" w:cs="Arial"/>
        </w:rPr>
        <w:t>gwarancji</w:t>
      </w:r>
      <w:r w:rsidRPr="00F37B1C">
        <w:rPr>
          <w:rFonts w:ascii="Arial" w:hAnsi="Arial" w:cs="Arial"/>
        </w:rPr>
        <w:t xml:space="preserve"> określone przez Zamawiającego w Specyfikacji Istotnych Warunków Zamówienia.</w:t>
      </w:r>
    </w:p>
    <w:p w:rsidR="00A766AB" w:rsidRPr="00F37B1C" w:rsidRDefault="00CE5750"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bCs/>
          <w:iCs/>
        </w:rPr>
        <w:lastRenderedPageBreak/>
        <w:t>ZOBOWIĄZUJEMY SIĘ</w:t>
      </w:r>
      <w:r w:rsidRPr="00F37B1C">
        <w:rPr>
          <w:rFonts w:ascii="Arial" w:hAnsi="Arial" w:cs="Arial"/>
          <w:bCs/>
          <w:iCs/>
        </w:rPr>
        <w:t xml:space="preserve"> </w:t>
      </w:r>
      <w:r w:rsidRPr="00F37B1C">
        <w:rPr>
          <w:rFonts w:ascii="Arial" w:hAnsi="Arial" w:cs="Arial"/>
        </w:rPr>
        <w:t>do wykonania zamówienia w terminie określonym w SIWZ.</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JESTEŚMY</w:t>
      </w:r>
      <w:r w:rsidRPr="00F37B1C">
        <w:rPr>
          <w:rFonts w:ascii="Arial" w:hAnsi="Arial" w:cs="Arial"/>
        </w:rPr>
        <w:t xml:space="preserve"> związani ofertą przez okres wskazany w Specyfikacji Istotnych Warunków Zamówienia. </w:t>
      </w:r>
    </w:p>
    <w:p w:rsidR="007719A7" w:rsidRPr="00F37B1C" w:rsidRDefault="007719A7" w:rsidP="00BB7D56">
      <w:pPr>
        <w:tabs>
          <w:tab w:val="left" w:pos="567"/>
        </w:tabs>
        <w:spacing w:line="360" w:lineRule="auto"/>
        <w:ind w:left="567"/>
        <w:jc w:val="both"/>
        <w:rPr>
          <w:rFonts w:ascii="Arial" w:hAnsi="Arial" w:cs="Arial"/>
          <w:sz w:val="20"/>
          <w:szCs w:val="20"/>
        </w:rPr>
      </w:pPr>
      <w:r w:rsidRPr="00F37B1C">
        <w:rPr>
          <w:rFonts w:ascii="Arial" w:hAnsi="Arial" w:cs="Arial"/>
          <w:sz w:val="20"/>
          <w:szCs w:val="20"/>
        </w:rPr>
        <w:t xml:space="preserve">Na potwierdzenie powyższego wnieśliśmy wadium w wysokości </w:t>
      </w:r>
      <w:r w:rsidR="00B23982" w:rsidRPr="00F37B1C">
        <w:rPr>
          <w:rFonts w:ascii="Arial" w:hAnsi="Arial" w:cs="Arial"/>
          <w:sz w:val="20"/>
          <w:szCs w:val="20"/>
        </w:rPr>
        <w:t>__________</w:t>
      </w:r>
      <w:r w:rsidRPr="00F37B1C">
        <w:rPr>
          <w:rFonts w:ascii="Arial" w:hAnsi="Arial" w:cs="Arial"/>
          <w:sz w:val="20"/>
          <w:szCs w:val="20"/>
        </w:rPr>
        <w:t xml:space="preserve">PLN w formie </w:t>
      </w:r>
      <w:r w:rsidR="00BB7D56">
        <w:rPr>
          <w:rFonts w:ascii="Arial" w:hAnsi="Arial" w:cs="Arial"/>
          <w:sz w:val="20"/>
          <w:szCs w:val="20"/>
        </w:rPr>
        <w:t xml:space="preserve">     </w:t>
      </w:r>
      <w:r w:rsidRPr="00F37B1C">
        <w:rPr>
          <w:rFonts w:ascii="Arial" w:hAnsi="Arial" w:cs="Arial"/>
          <w:sz w:val="20"/>
          <w:szCs w:val="20"/>
        </w:rPr>
        <w:t>_______________</w:t>
      </w:r>
      <w:r w:rsidR="00293111" w:rsidRPr="00F37B1C">
        <w:rPr>
          <w:rFonts w:ascii="Arial" w:hAnsi="Arial" w:cs="Arial"/>
          <w:sz w:val="20"/>
          <w:szCs w:val="20"/>
        </w:rPr>
        <w:t>___________</w:t>
      </w:r>
      <w:r w:rsidRPr="00F37B1C">
        <w:rPr>
          <w:rFonts w:ascii="Arial" w:hAnsi="Arial" w:cs="Arial"/>
          <w:sz w:val="20"/>
          <w:szCs w:val="20"/>
        </w:rPr>
        <w:t>____________________________________</w:t>
      </w:r>
    </w:p>
    <w:p w:rsidR="007719A7" w:rsidRPr="00F37B1C" w:rsidRDefault="007719A7" w:rsidP="00BB7D56">
      <w:pPr>
        <w:pStyle w:val="Zwykytekst"/>
        <w:tabs>
          <w:tab w:val="left" w:pos="567"/>
        </w:tabs>
        <w:spacing w:line="360" w:lineRule="auto"/>
        <w:ind w:left="567"/>
        <w:rPr>
          <w:rFonts w:ascii="Arial" w:hAnsi="Arial" w:cs="Arial"/>
        </w:rPr>
      </w:pPr>
      <w:r w:rsidRPr="00F37B1C">
        <w:rPr>
          <w:rFonts w:ascii="Arial" w:hAnsi="Arial" w:cs="Arial"/>
          <w:iCs/>
        </w:rPr>
        <w:t>Wadium należy zwrócić przelewem na konto nr ______</w:t>
      </w:r>
      <w:r w:rsidR="00293111" w:rsidRPr="00F37B1C">
        <w:rPr>
          <w:rFonts w:ascii="Arial" w:hAnsi="Arial" w:cs="Arial"/>
          <w:iCs/>
        </w:rPr>
        <w:t>____________________</w:t>
      </w:r>
      <w:r w:rsidRPr="00F37B1C">
        <w:rPr>
          <w:rFonts w:ascii="Arial" w:hAnsi="Arial" w:cs="Arial"/>
          <w:iCs/>
        </w:rPr>
        <w:t>___________________________________________</w:t>
      </w:r>
    </w:p>
    <w:p w:rsidR="007719A7" w:rsidRPr="00F37B1C" w:rsidRDefault="007719A7" w:rsidP="00BB7D56">
      <w:pPr>
        <w:pStyle w:val="Zwykytekst"/>
        <w:tabs>
          <w:tab w:val="left" w:pos="567"/>
        </w:tabs>
        <w:spacing w:line="360" w:lineRule="auto"/>
        <w:ind w:left="2836"/>
        <w:rPr>
          <w:rFonts w:ascii="Arial" w:hAnsi="Arial" w:cs="Arial"/>
          <w:i/>
        </w:rPr>
      </w:pPr>
      <w:r w:rsidRPr="00F37B1C">
        <w:rPr>
          <w:rFonts w:ascii="Arial" w:hAnsi="Arial" w:cs="Arial"/>
          <w:i/>
          <w:iCs/>
        </w:rPr>
        <w:t xml:space="preserve">(w </w:t>
      </w:r>
      <w:r w:rsidRPr="00F37B1C">
        <w:rPr>
          <w:rFonts w:ascii="Arial" w:hAnsi="Arial" w:cs="Arial"/>
          <w:i/>
        </w:rPr>
        <w:t>przypadku wniesienia w formie pieniądza)</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iż informacje i dokumenty zawarte na stronach nr od ___ do ___ stanowią tajemnicę przedsiębiorstwa w rozumieniu przepisów o zwalczaniu nieuczciwej konkurencji, </w:t>
      </w:r>
      <w:r w:rsidR="00BB7D56">
        <w:rPr>
          <w:rFonts w:ascii="Arial" w:hAnsi="Arial" w:cs="Arial"/>
        </w:rPr>
        <w:br/>
      </w:r>
      <w:r w:rsidRPr="00F37B1C">
        <w:rPr>
          <w:rFonts w:ascii="Arial" w:hAnsi="Arial" w:cs="Arial"/>
        </w:rPr>
        <w:t xml:space="preserve">co wykazaliśmy w załączniku nr ___ do Oferty i zastrzegamy, że nie mogą </w:t>
      </w:r>
      <w:r w:rsidR="00BB7D56">
        <w:rPr>
          <w:rFonts w:ascii="Arial" w:hAnsi="Arial" w:cs="Arial"/>
        </w:rPr>
        <w:br/>
      </w:r>
      <w:r w:rsidRPr="00F37B1C">
        <w:rPr>
          <w:rFonts w:ascii="Arial" w:hAnsi="Arial" w:cs="Arial"/>
        </w:rPr>
        <w:t>być one udostępniane.</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Pr>
          <w:rFonts w:ascii="Arial" w:hAnsi="Arial" w:cs="Arial"/>
        </w:rPr>
        <w:br/>
      </w:r>
      <w:r w:rsidRPr="00F37B1C">
        <w:rPr>
          <w:rFonts w:ascii="Arial" w:hAnsi="Arial" w:cs="Arial"/>
        </w:rPr>
        <w:t>w Specyfikacji Istotnych Warunków Zamówienia, w miejscu i terminie wyznaczonym przez Zamawiającego.</w:t>
      </w:r>
    </w:p>
    <w:p w:rsidR="005374E5" w:rsidRPr="005374E5" w:rsidRDefault="005374E5" w:rsidP="005374E5">
      <w:pPr>
        <w:pStyle w:val="Zwykytekst1"/>
        <w:numPr>
          <w:ilvl w:val="0"/>
          <w:numId w:val="8"/>
        </w:numPr>
        <w:tabs>
          <w:tab w:val="left" w:pos="567"/>
        </w:tabs>
        <w:spacing w:line="360" w:lineRule="exact"/>
        <w:ind w:left="567" w:hanging="567"/>
        <w:jc w:val="both"/>
        <w:rPr>
          <w:rFonts w:ascii="Arial" w:hAnsi="Arial" w:cs="Arial"/>
        </w:rPr>
      </w:pPr>
      <w:r w:rsidRPr="005374E5">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BB7D56">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C479BF">
      <w:pPr>
        <w:pStyle w:val="Zwykytekst1"/>
        <w:numPr>
          <w:ilvl w:val="0"/>
          <w:numId w:val="8"/>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_____________________________________</w:t>
      </w:r>
    </w:p>
    <w:p w:rsidR="007719A7" w:rsidRPr="00F37B1C" w:rsidRDefault="007719A7" w:rsidP="00C479BF">
      <w:pPr>
        <w:pStyle w:val="Zwykytekst1"/>
        <w:tabs>
          <w:tab w:val="left" w:pos="567"/>
        </w:tabs>
        <w:ind w:left="567"/>
        <w:jc w:val="center"/>
        <w:rPr>
          <w:rFonts w:ascii="Arial" w:hAnsi="Arial" w:cs="Arial"/>
          <w:i/>
        </w:rPr>
      </w:pPr>
      <w:r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Pr="00F37B1C"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C47C11" w:rsidRDefault="00C47C11"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F37B1C">
      <w:pPr>
        <w:jc w:val="right"/>
        <w:rPr>
          <w:rFonts w:ascii="Arial" w:hAnsi="Arial" w:cs="Arial"/>
          <w:b/>
          <w:sz w:val="20"/>
          <w:szCs w:val="20"/>
        </w:rPr>
      </w:pP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4459F7" w:rsidRDefault="005374E5" w:rsidP="008E46FC">
      <w:pPr>
        <w:pStyle w:val="Zwykytekst"/>
        <w:jc w:val="right"/>
        <w:rPr>
          <w:rFonts w:ascii="Arial" w:hAnsi="Arial" w:cs="Arial"/>
          <w:b/>
        </w:rPr>
      </w:pPr>
      <w:r>
        <w:rPr>
          <w:rFonts w:ascii="Arial" w:hAnsi="Arial" w:cs="Arial"/>
          <w:b/>
        </w:rPr>
        <w:lastRenderedPageBreak/>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015838CD" wp14:editId="3087C453">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rFonts w:ascii="Verdana" w:hAnsi="Verdana"/>
                                <w:i/>
                                <w:sz w:val="16"/>
                                <w:szCs w:val="16"/>
                              </w:rPr>
                            </w:pPr>
                            <w:r>
                              <w:rPr>
                                <w:rFonts w:ascii="Verdana" w:hAnsi="Verdana"/>
                                <w:i/>
                                <w:sz w:val="16"/>
                                <w:szCs w:val="16"/>
                              </w:rPr>
                              <w:t>(nazwa Wykonawcy/Wykonawców)</w:t>
                            </w:r>
                          </w:p>
                          <w:p w:rsidR="00773A5B" w:rsidRDefault="00773A5B" w:rsidP="008E46FC">
                            <w:pPr>
                              <w:rPr>
                                <w:rFonts w:ascii="Verdana" w:hAnsi="Verdana"/>
                                <w:i/>
                                <w:sz w:val="16"/>
                                <w:szCs w:val="16"/>
                              </w:rPr>
                            </w:pPr>
                          </w:p>
                          <w:p w:rsidR="00773A5B" w:rsidRDefault="00773A5B" w:rsidP="008E46FC">
                            <w:pPr>
                              <w:jc w:val="center"/>
                              <w:rPr>
                                <w:rFonts w:ascii="Verdana" w:hAnsi="Verdana"/>
                                <w:i/>
                                <w:sz w:val="16"/>
                                <w:szCs w:val="16"/>
                              </w:rPr>
                            </w:pPr>
                          </w:p>
                          <w:p w:rsidR="00773A5B" w:rsidRDefault="00773A5B"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rFonts w:ascii="Verdana" w:hAnsi="Verdana"/>
                          <w:i/>
                          <w:sz w:val="16"/>
                          <w:szCs w:val="16"/>
                        </w:rPr>
                      </w:pPr>
                      <w:r>
                        <w:rPr>
                          <w:rFonts w:ascii="Verdana" w:hAnsi="Verdana"/>
                          <w:i/>
                          <w:sz w:val="16"/>
                          <w:szCs w:val="16"/>
                        </w:rPr>
                        <w:t>(nazwa Wykonawcy/Wykonawców)</w:t>
                      </w:r>
                    </w:p>
                    <w:p w:rsidR="00773A5B" w:rsidRDefault="00773A5B" w:rsidP="008E46FC">
                      <w:pPr>
                        <w:rPr>
                          <w:rFonts w:ascii="Verdana" w:hAnsi="Verdana"/>
                          <w:i/>
                          <w:sz w:val="16"/>
                          <w:szCs w:val="16"/>
                        </w:rPr>
                      </w:pPr>
                    </w:p>
                    <w:p w:rsidR="00773A5B" w:rsidRDefault="00773A5B" w:rsidP="008E46FC">
                      <w:pPr>
                        <w:jc w:val="center"/>
                        <w:rPr>
                          <w:rFonts w:ascii="Verdana" w:hAnsi="Verdana"/>
                          <w:i/>
                          <w:sz w:val="16"/>
                          <w:szCs w:val="16"/>
                        </w:rPr>
                      </w:pPr>
                    </w:p>
                    <w:p w:rsidR="00773A5B" w:rsidRDefault="00773A5B"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6383724D" wp14:editId="44C4EA9F">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773A5B" w:rsidRPr="004459F7" w:rsidRDefault="00773A5B" w:rsidP="008E46FC">
                            <w:pPr>
                              <w:pStyle w:val="Tekstpodstawowy3"/>
                              <w:spacing w:after="120"/>
                              <w:jc w:val="center"/>
                              <w:rPr>
                                <w:rFonts w:ascii="Arial" w:hAnsi="Arial" w:cs="Arial"/>
                                <w:b/>
                                <w:i w:val="0"/>
                              </w:rPr>
                            </w:pPr>
                            <w:r w:rsidRPr="004459F7">
                              <w:rPr>
                                <w:rFonts w:ascii="Arial" w:hAnsi="Arial" w:cs="Arial"/>
                                <w:b/>
                                <w:i w:val="0"/>
                              </w:rPr>
                              <w:t>OŚWIADCZENIE</w:t>
                            </w:r>
                          </w:p>
                          <w:p w:rsidR="00773A5B" w:rsidRPr="004459F7" w:rsidRDefault="00773A5B"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773A5B" w:rsidRPr="004459F7" w:rsidRDefault="00773A5B" w:rsidP="008E46FC">
                      <w:pPr>
                        <w:pStyle w:val="Tekstpodstawowy3"/>
                        <w:spacing w:after="120"/>
                        <w:jc w:val="center"/>
                        <w:rPr>
                          <w:rFonts w:ascii="Arial" w:hAnsi="Arial" w:cs="Arial"/>
                          <w:b/>
                          <w:i w:val="0"/>
                        </w:rPr>
                      </w:pPr>
                      <w:r w:rsidRPr="004459F7">
                        <w:rPr>
                          <w:rFonts w:ascii="Arial" w:hAnsi="Arial" w:cs="Arial"/>
                          <w:b/>
                          <w:i w:val="0"/>
                        </w:rPr>
                        <w:t>OŚWIADCZENIE</w:t>
                      </w:r>
                    </w:p>
                    <w:p w:rsidR="00773A5B" w:rsidRPr="004459F7" w:rsidRDefault="00773A5B"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Default="008E46FC" w:rsidP="008E46FC">
      <w:pPr>
        <w:suppressAutoHyphens/>
        <w:jc w:val="both"/>
        <w:rPr>
          <w:rFonts w:ascii="Arial" w:hAnsi="Arial" w:cs="Arial"/>
          <w:b/>
          <w:sz w:val="20"/>
          <w:szCs w:val="20"/>
        </w:rPr>
      </w:pPr>
    </w:p>
    <w:p w:rsidR="008E46FC" w:rsidRPr="004459F7" w:rsidRDefault="007D6F97" w:rsidP="008E46FC">
      <w:pPr>
        <w:suppressAutoHyphens/>
        <w:jc w:val="both"/>
        <w:rPr>
          <w:rFonts w:ascii="Arial" w:hAnsi="Arial" w:cs="Arial"/>
          <w:b/>
          <w:sz w:val="20"/>
          <w:szCs w:val="20"/>
        </w:rPr>
      </w:pPr>
      <w:r w:rsidRPr="007D6F97">
        <w:rPr>
          <w:rFonts w:ascii="Arial" w:hAnsi="Arial" w:cs="Arial"/>
          <w:b/>
          <w:sz w:val="20"/>
          <w:szCs w:val="20"/>
        </w:rPr>
        <w:t>Usługi utrzymania dla systemu teleinformatycznego Elektroniczne Księgi Wieczyste (EKW)</w:t>
      </w:r>
    </w:p>
    <w:p w:rsidR="008E46FC" w:rsidRPr="004459F7"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A22B20" w:rsidRPr="00A22B20">
        <w:rPr>
          <w:rFonts w:ascii="Arial" w:hAnsi="Arial" w:cs="Arial"/>
          <w:sz w:val="20"/>
          <w:szCs w:val="20"/>
        </w:rPr>
        <w:t>15</w:t>
      </w:r>
      <w:r w:rsidRPr="00A22B20">
        <w:rPr>
          <w:rFonts w:ascii="Arial" w:hAnsi="Arial" w:cs="Arial"/>
          <w:sz w:val="20"/>
          <w:szCs w:val="20"/>
        </w:rPr>
        <w:t>/17</w:t>
      </w:r>
    </w:p>
    <w:p w:rsidR="008E46FC" w:rsidRDefault="008E46FC" w:rsidP="008E46FC">
      <w:pPr>
        <w:pStyle w:val="Zwykytekst1"/>
        <w:tabs>
          <w:tab w:val="left" w:leader="dot" w:pos="8931"/>
        </w:tabs>
        <w:jc w:val="both"/>
        <w:rPr>
          <w:rFonts w:ascii="Arial" w:hAnsi="Arial" w:cs="Arial"/>
          <w:b/>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230CC" w:rsidRDefault="008E46FC" w:rsidP="008E46FC">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E46FC" w:rsidRPr="004230CC" w:rsidRDefault="008E46FC" w:rsidP="008E46FC">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5169B48C" wp14:editId="5F40301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rFonts w:ascii="Verdana" w:hAnsi="Verdana"/>
                                <w:i/>
                                <w:sz w:val="16"/>
                                <w:szCs w:val="16"/>
                              </w:rPr>
                            </w:pPr>
                            <w:r>
                              <w:rPr>
                                <w:rFonts w:ascii="Verdana" w:hAnsi="Verdana"/>
                                <w:i/>
                                <w:sz w:val="16"/>
                                <w:szCs w:val="16"/>
                              </w:rPr>
                              <w:t>(nazwa Wykonawcy/Wykonawców)</w:t>
                            </w:r>
                          </w:p>
                          <w:p w:rsidR="00773A5B" w:rsidRDefault="00773A5B" w:rsidP="008E46FC">
                            <w:pPr>
                              <w:rPr>
                                <w:rFonts w:ascii="Verdana" w:hAnsi="Verdana"/>
                                <w:i/>
                                <w:sz w:val="16"/>
                                <w:szCs w:val="16"/>
                              </w:rPr>
                            </w:pPr>
                          </w:p>
                          <w:p w:rsidR="00773A5B" w:rsidRDefault="00773A5B" w:rsidP="008E46FC">
                            <w:pPr>
                              <w:jc w:val="center"/>
                              <w:rPr>
                                <w:rFonts w:ascii="Verdana" w:hAnsi="Verdana"/>
                                <w:i/>
                                <w:sz w:val="16"/>
                                <w:szCs w:val="16"/>
                              </w:rPr>
                            </w:pPr>
                          </w:p>
                          <w:p w:rsidR="00773A5B" w:rsidRDefault="00773A5B"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i/>
                          <w:sz w:val="18"/>
                        </w:rPr>
                      </w:pPr>
                    </w:p>
                    <w:p w:rsidR="00773A5B" w:rsidRDefault="00773A5B" w:rsidP="008E46FC">
                      <w:pPr>
                        <w:jc w:val="center"/>
                        <w:rPr>
                          <w:rFonts w:ascii="Verdana" w:hAnsi="Verdana"/>
                          <w:i/>
                          <w:sz w:val="16"/>
                          <w:szCs w:val="16"/>
                        </w:rPr>
                      </w:pPr>
                      <w:r>
                        <w:rPr>
                          <w:rFonts w:ascii="Verdana" w:hAnsi="Verdana"/>
                          <w:i/>
                          <w:sz w:val="16"/>
                          <w:szCs w:val="16"/>
                        </w:rPr>
                        <w:t>(nazwa Wykonawcy/Wykonawców)</w:t>
                      </w:r>
                    </w:p>
                    <w:p w:rsidR="00773A5B" w:rsidRDefault="00773A5B" w:rsidP="008E46FC">
                      <w:pPr>
                        <w:rPr>
                          <w:rFonts w:ascii="Verdana" w:hAnsi="Verdana"/>
                          <w:i/>
                          <w:sz w:val="16"/>
                          <w:szCs w:val="16"/>
                        </w:rPr>
                      </w:pPr>
                    </w:p>
                    <w:p w:rsidR="00773A5B" w:rsidRDefault="00773A5B" w:rsidP="008E46FC">
                      <w:pPr>
                        <w:jc w:val="center"/>
                        <w:rPr>
                          <w:rFonts w:ascii="Verdana" w:hAnsi="Verdana"/>
                          <w:i/>
                          <w:sz w:val="16"/>
                          <w:szCs w:val="16"/>
                        </w:rPr>
                      </w:pPr>
                    </w:p>
                    <w:p w:rsidR="00773A5B" w:rsidRDefault="00773A5B"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3C816B92" wp14:editId="4C08A6FD">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773A5B" w:rsidRPr="004459F7" w:rsidRDefault="00773A5B" w:rsidP="008E46FC">
                            <w:pPr>
                              <w:pStyle w:val="Tekstpodstawowy3"/>
                              <w:spacing w:after="120"/>
                              <w:jc w:val="center"/>
                              <w:rPr>
                                <w:rFonts w:ascii="Arial" w:hAnsi="Arial" w:cs="Arial"/>
                                <w:b/>
                                <w:i w:val="0"/>
                              </w:rPr>
                            </w:pPr>
                            <w:r w:rsidRPr="004459F7">
                              <w:rPr>
                                <w:rFonts w:ascii="Arial" w:hAnsi="Arial" w:cs="Arial"/>
                                <w:b/>
                                <w:i w:val="0"/>
                              </w:rPr>
                              <w:t>OŚWIADCZENIE</w:t>
                            </w:r>
                          </w:p>
                          <w:p w:rsidR="00773A5B" w:rsidRPr="004459F7" w:rsidRDefault="00773A5B"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773A5B" w:rsidRPr="004459F7" w:rsidRDefault="00773A5B" w:rsidP="008E46FC">
                      <w:pPr>
                        <w:pStyle w:val="Tekstpodstawowy3"/>
                        <w:spacing w:after="120"/>
                        <w:jc w:val="center"/>
                        <w:rPr>
                          <w:rFonts w:ascii="Arial" w:hAnsi="Arial" w:cs="Arial"/>
                          <w:b/>
                          <w:i w:val="0"/>
                        </w:rPr>
                      </w:pPr>
                      <w:r w:rsidRPr="004459F7">
                        <w:rPr>
                          <w:rFonts w:ascii="Arial" w:hAnsi="Arial" w:cs="Arial"/>
                          <w:b/>
                          <w:i w:val="0"/>
                        </w:rPr>
                        <w:t>OŚWIADCZENIE</w:t>
                      </w:r>
                    </w:p>
                    <w:p w:rsidR="00773A5B" w:rsidRPr="004459F7" w:rsidRDefault="00773A5B"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Default="008E46FC" w:rsidP="008E46FC">
      <w:pPr>
        <w:jc w:val="both"/>
        <w:rPr>
          <w:rFonts w:ascii="Arial" w:hAnsi="Arial" w:cs="Arial"/>
          <w:b/>
          <w:sz w:val="20"/>
          <w:szCs w:val="20"/>
        </w:rPr>
      </w:pPr>
      <w:r w:rsidRPr="004459F7">
        <w:rPr>
          <w:rFonts w:ascii="Arial" w:hAnsi="Arial" w:cs="Arial"/>
          <w:b/>
          <w:sz w:val="20"/>
          <w:szCs w:val="20"/>
        </w:rPr>
        <w:t>Składając ofertę w postępowaniu o udzielenie zamówienia publicznego prowadzonym w trybie przetargu nieograniczonego na:</w:t>
      </w:r>
    </w:p>
    <w:p w:rsidR="008E46FC" w:rsidRPr="004459F7" w:rsidRDefault="008E46FC" w:rsidP="008E46FC">
      <w:pPr>
        <w:jc w:val="both"/>
        <w:rPr>
          <w:rFonts w:ascii="Arial" w:hAnsi="Arial" w:cs="Arial"/>
          <w:b/>
          <w:sz w:val="20"/>
          <w:szCs w:val="20"/>
        </w:rPr>
      </w:pPr>
    </w:p>
    <w:p w:rsidR="008E46FC" w:rsidRPr="004459F7" w:rsidRDefault="007D6F97" w:rsidP="008E46FC">
      <w:pPr>
        <w:suppressAutoHyphens/>
        <w:jc w:val="both"/>
        <w:rPr>
          <w:rFonts w:ascii="Arial" w:hAnsi="Arial" w:cs="Arial"/>
          <w:b/>
          <w:sz w:val="20"/>
          <w:szCs w:val="20"/>
        </w:rPr>
      </w:pPr>
      <w:r w:rsidRPr="007D6F97">
        <w:rPr>
          <w:rFonts w:ascii="Arial" w:hAnsi="Arial" w:cs="Arial"/>
          <w:b/>
          <w:sz w:val="20"/>
          <w:szCs w:val="20"/>
        </w:rPr>
        <w:t>Usługi utrzymania dla systemu teleinformatycznego Elektroniczne Księgi Wieczyste (EKW)</w:t>
      </w:r>
    </w:p>
    <w:p w:rsidR="008E46FC" w:rsidRDefault="008E46FC" w:rsidP="008E46FC">
      <w:pPr>
        <w:suppressAutoHyphens/>
        <w:jc w:val="both"/>
        <w:rPr>
          <w:rFonts w:ascii="Arial" w:hAnsi="Arial" w:cs="Arial"/>
          <w:sz w:val="20"/>
          <w:szCs w:val="20"/>
        </w:rPr>
      </w:pPr>
      <w:r w:rsidRPr="00A22B20">
        <w:rPr>
          <w:rFonts w:ascii="Arial" w:hAnsi="Arial" w:cs="Arial"/>
          <w:sz w:val="20"/>
          <w:szCs w:val="20"/>
        </w:rPr>
        <w:t>Oznaczonego nr: BA-F-II-3710-</w:t>
      </w:r>
      <w:r w:rsidR="00A22B20" w:rsidRPr="00A22B20">
        <w:rPr>
          <w:rFonts w:ascii="Arial" w:hAnsi="Arial" w:cs="Arial"/>
          <w:sz w:val="20"/>
          <w:szCs w:val="20"/>
        </w:rPr>
        <w:t>15</w:t>
      </w:r>
      <w:r w:rsidRPr="00A22B20">
        <w:rPr>
          <w:rFonts w:ascii="Arial" w:hAnsi="Arial" w:cs="Arial"/>
          <w:sz w:val="20"/>
          <w:szCs w:val="20"/>
        </w:rPr>
        <w:t>/17</w:t>
      </w: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F37B1C" w:rsidRDefault="008E46FC" w:rsidP="008E46FC">
      <w:pPr>
        <w:rPr>
          <w:rFonts w:ascii="Arial" w:hAnsi="Arial" w:cs="Arial"/>
          <w:b/>
          <w:sz w:val="20"/>
          <w:szCs w:val="20"/>
        </w:rPr>
        <w:sectPr w:rsidR="008E46FC" w:rsidRPr="00F37B1C" w:rsidSect="00607999">
          <w:footerReference w:type="default" r:id="rId9"/>
          <w:footerReference w:type="first" r:id="rId10"/>
          <w:pgSz w:w="11907" w:h="16840"/>
          <w:pgMar w:top="1418" w:right="1418" w:bottom="1418" w:left="1418" w:header="567" w:footer="709" w:gutter="0"/>
          <w:cols w:space="708"/>
          <w:titlePg/>
          <w:docGrid w:linePitch="326"/>
        </w:sectPr>
      </w:pPr>
    </w:p>
    <w:p w:rsidR="00820DFD" w:rsidRPr="00F37B1C" w:rsidRDefault="00820DFD" w:rsidP="00F37B1C">
      <w:pPr>
        <w:ind w:firstLine="3402"/>
        <w:jc w:val="right"/>
        <w:rPr>
          <w:rFonts w:ascii="Arial" w:eastAsia="Calibri" w:hAnsi="Arial" w:cs="Arial"/>
          <w:b/>
          <w:sz w:val="20"/>
          <w:szCs w:val="20"/>
        </w:rPr>
      </w:pPr>
      <w:r w:rsidRPr="00F37B1C">
        <w:rPr>
          <w:rFonts w:ascii="Arial" w:hAnsi="Arial" w:cs="Arial"/>
          <w:noProof/>
          <w:sz w:val="20"/>
          <w:szCs w:val="20"/>
        </w:rPr>
        <w:lastRenderedPageBreak/>
        <mc:AlternateContent>
          <mc:Choice Requires="wps">
            <w:drawing>
              <wp:anchor distT="0" distB="0" distL="114935" distR="114935" simplePos="0" relativeHeight="251664896" behindDoc="0" locked="0" layoutInCell="1" allowOverlap="1" wp14:anchorId="02FB27C8" wp14:editId="7831DE66">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773A5B" w:rsidRDefault="00773A5B" w:rsidP="00820DFD">
                            <w:pPr>
                              <w:jc w:val="center"/>
                              <w:rPr>
                                <w:i/>
                                <w:sz w:val="18"/>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4"/>
                                <w:szCs w:val="14"/>
                              </w:rPr>
                            </w:pPr>
                          </w:p>
                          <w:p w:rsidR="00773A5B" w:rsidRDefault="00773A5B" w:rsidP="00820DFD">
                            <w:pPr>
                              <w:rPr>
                                <w:rFonts w:ascii="Verdana" w:hAnsi="Verdana"/>
                                <w:i/>
                                <w:sz w:val="14"/>
                                <w:szCs w:val="14"/>
                              </w:rPr>
                            </w:pPr>
                          </w:p>
                          <w:p w:rsidR="00773A5B" w:rsidRDefault="00773A5B"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773A5B" w:rsidRDefault="00773A5B" w:rsidP="00820DFD">
                      <w:pPr>
                        <w:jc w:val="center"/>
                        <w:rPr>
                          <w:i/>
                          <w:sz w:val="18"/>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6"/>
                          <w:szCs w:val="16"/>
                        </w:rPr>
                      </w:pPr>
                    </w:p>
                    <w:p w:rsidR="00773A5B" w:rsidRDefault="00773A5B" w:rsidP="00820DFD">
                      <w:pPr>
                        <w:rPr>
                          <w:rFonts w:ascii="Verdana" w:hAnsi="Verdana"/>
                          <w:i/>
                          <w:sz w:val="14"/>
                          <w:szCs w:val="14"/>
                        </w:rPr>
                      </w:pPr>
                    </w:p>
                    <w:p w:rsidR="00773A5B" w:rsidRDefault="00773A5B" w:rsidP="00820DFD">
                      <w:pPr>
                        <w:rPr>
                          <w:rFonts w:ascii="Verdana" w:hAnsi="Verdana"/>
                          <w:i/>
                          <w:sz w:val="14"/>
                          <w:szCs w:val="14"/>
                        </w:rPr>
                      </w:pPr>
                    </w:p>
                    <w:p w:rsidR="00773A5B" w:rsidRDefault="00773A5B"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65920" behindDoc="0" locked="0" layoutInCell="1" allowOverlap="1" wp14:anchorId="2C2DD87C" wp14:editId="75D6C6F7">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773A5B" w:rsidRDefault="00773A5B" w:rsidP="00820DFD">
                            <w:pPr>
                              <w:jc w:val="center"/>
                              <w:rPr>
                                <w:rFonts w:ascii="Verdana" w:hAnsi="Verdana"/>
                                <w:b/>
                                <w:sz w:val="20"/>
                                <w:szCs w:val="20"/>
                              </w:rPr>
                            </w:pPr>
                          </w:p>
                          <w:p w:rsidR="00773A5B" w:rsidRDefault="00773A5B" w:rsidP="00820DFD">
                            <w:pPr>
                              <w:jc w:val="center"/>
                              <w:rPr>
                                <w:rFonts w:ascii="Verdana" w:hAnsi="Verdana"/>
                                <w:b/>
                                <w:sz w:val="20"/>
                                <w:szCs w:val="20"/>
                              </w:rPr>
                            </w:pPr>
                          </w:p>
                          <w:p w:rsidR="00773A5B" w:rsidRPr="00683640" w:rsidRDefault="00773A5B" w:rsidP="00820DFD">
                            <w:pPr>
                              <w:jc w:val="center"/>
                              <w:rPr>
                                <w:rFonts w:ascii="Verdana" w:hAnsi="Verdana"/>
                                <w:b/>
                                <w:sz w:val="20"/>
                                <w:szCs w:val="20"/>
                              </w:rPr>
                            </w:pPr>
                            <w:r w:rsidRPr="00683640">
                              <w:rPr>
                                <w:rFonts w:ascii="Verdana" w:hAnsi="Verdana"/>
                                <w:b/>
                                <w:sz w:val="20"/>
                                <w:szCs w:val="20"/>
                              </w:rPr>
                              <w:t>ZOBOWIĄZANIE</w:t>
                            </w:r>
                          </w:p>
                          <w:p w:rsidR="00773A5B" w:rsidRDefault="00773A5B"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" fillcolor="silver" strokeweight=".5pt">
                <v:textbox inset="7.45pt,3.85pt,7.45pt,3.85pt">
                  <w:txbxContent>
                    <w:p w:rsidR="00773A5B" w:rsidRDefault="00773A5B" w:rsidP="00820DFD">
                      <w:pPr>
                        <w:jc w:val="center"/>
                        <w:rPr>
                          <w:rFonts w:ascii="Verdana" w:hAnsi="Verdana"/>
                          <w:b/>
                          <w:sz w:val="20"/>
                          <w:szCs w:val="20"/>
                        </w:rPr>
                      </w:pPr>
                    </w:p>
                    <w:p w:rsidR="00773A5B" w:rsidRDefault="00773A5B" w:rsidP="00820DFD">
                      <w:pPr>
                        <w:jc w:val="center"/>
                        <w:rPr>
                          <w:rFonts w:ascii="Verdana" w:hAnsi="Verdana"/>
                          <w:b/>
                          <w:sz w:val="20"/>
                          <w:szCs w:val="20"/>
                        </w:rPr>
                      </w:pPr>
                    </w:p>
                    <w:p w:rsidR="00773A5B" w:rsidRPr="00683640" w:rsidRDefault="00773A5B" w:rsidP="00820DFD">
                      <w:pPr>
                        <w:jc w:val="center"/>
                        <w:rPr>
                          <w:rFonts w:ascii="Verdana" w:hAnsi="Verdana"/>
                          <w:b/>
                          <w:sz w:val="20"/>
                          <w:szCs w:val="20"/>
                        </w:rPr>
                      </w:pPr>
                      <w:r w:rsidRPr="00683640">
                        <w:rPr>
                          <w:rFonts w:ascii="Verdana" w:hAnsi="Verdana"/>
                          <w:b/>
                          <w:sz w:val="20"/>
                          <w:szCs w:val="20"/>
                        </w:rPr>
                        <w:t>ZOBOWIĄZANIE</w:t>
                      </w:r>
                    </w:p>
                    <w:p w:rsidR="00773A5B" w:rsidRDefault="00773A5B"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F37B1C">
        <w:rPr>
          <w:rFonts w:ascii="Arial" w:eastAsia="Calibri" w:hAnsi="Arial" w:cs="Arial"/>
          <w:b/>
          <w:sz w:val="20"/>
          <w:szCs w:val="20"/>
        </w:rPr>
        <w:t>Formularz 2.</w:t>
      </w:r>
      <w:r w:rsidR="008E46FC">
        <w:rPr>
          <w:rFonts w:ascii="Arial" w:eastAsia="Calibri" w:hAnsi="Arial" w:cs="Arial"/>
          <w:b/>
          <w:sz w:val="20"/>
          <w:szCs w:val="20"/>
        </w:rPr>
        <w:t>3</w:t>
      </w: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EF22D9" w:rsidRPr="00F37B1C" w:rsidRDefault="00EF22D9"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BF5E7B" w:rsidRDefault="004768E1" w:rsidP="00F37B1C">
      <w:pPr>
        <w:tabs>
          <w:tab w:val="left" w:leader="dot" w:pos="9360"/>
        </w:tabs>
        <w:suppressAutoHyphens/>
        <w:jc w:val="both"/>
        <w:rPr>
          <w:rFonts w:ascii="Arial" w:hAnsi="Arial" w:cs="Arial"/>
          <w:spacing w:val="-2"/>
          <w:sz w:val="20"/>
          <w:szCs w:val="20"/>
          <w:highlight w:val="yellow"/>
          <w:lang w:eastAsia="ar-SA"/>
        </w:rPr>
      </w:pPr>
      <w:r w:rsidRPr="004768E1">
        <w:rPr>
          <w:rFonts w:ascii="Arial" w:hAnsi="Arial" w:cs="Arial"/>
          <w:spacing w:val="-2"/>
          <w:sz w:val="20"/>
          <w:szCs w:val="20"/>
          <w:lang w:eastAsia="ar-SA"/>
        </w:rPr>
        <w:t>Usługi utrzymania dla systemu teleinformatycznego Elektroniczne Księgi Wieczyste (EKW)</w:t>
      </w:r>
      <w:r w:rsidR="00BF5E7B" w:rsidRPr="00BF5E7B">
        <w:rPr>
          <w:rFonts w:ascii="Arial" w:hAnsi="Arial" w:cs="Arial"/>
          <w:spacing w:val="-2"/>
          <w:sz w:val="20"/>
          <w:szCs w:val="20"/>
          <w:highlight w:val="yellow"/>
          <w:lang w:eastAsia="ar-SA"/>
        </w:rPr>
        <w:t xml:space="preserve"> </w:t>
      </w:r>
    </w:p>
    <w:p w:rsidR="00EF22D9" w:rsidRPr="00F37B1C" w:rsidRDefault="00EF22D9" w:rsidP="00F37B1C">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A22B20" w:rsidRPr="00A22B20">
        <w:rPr>
          <w:rFonts w:ascii="Arial" w:hAnsi="Arial" w:cs="Arial"/>
          <w:spacing w:val="-2"/>
          <w:sz w:val="20"/>
          <w:szCs w:val="20"/>
          <w:lang w:eastAsia="ar-SA"/>
        </w:rPr>
        <w:t>1</w:t>
      </w:r>
      <w:r w:rsidR="00BF5E7B" w:rsidRPr="00A22B20">
        <w:rPr>
          <w:rFonts w:ascii="Arial" w:hAnsi="Arial" w:cs="Arial"/>
          <w:spacing w:val="-2"/>
          <w:sz w:val="20"/>
          <w:szCs w:val="20"/>
          <w:lang w:eastAsia="ar-SA"/>
        </w:rPr>
        <w:t>5</w:t>
      </w:r>
      <w:r w:rsidR="00E73A1D" w:rsidRPr="00A22B20">
        <w:rPr>
          <w:rFonts w:ascii="Arial" w:hAnsi="Arial" w:cs="Arial"/>
          <w:spacing w:val="-2"/>
          <w:sz w:val="20"/>
          <w:szCs w:val="20"/>
          <w:lang w:eastAsia="ar-SA"/>
        </w:rPr>
        <w:t>/17</w:t>
      </w:r>
    </w:p>
    <w:p w:rsidR="00EF22D9" w:rsidRPr="00F37B1C" w:rsidRDefault="00EF22D9" w:rsidP="00F37B1C">
      <w:pPr>
        <w:jc w:val="both"/>
        <w:rPr>
          <w:rFonts w:ascii="Arial" w:hAnsi="Arial" w:cs="Arial"/>
          <w:b/>
          <w:bCs/>
          <w:sz w:val="20"/>
          <w:szCs w:val="20"/>
        </w:rPr>
      </w:pPr>
      <w:r w:rsidRPr="00F37B1C">
        <w:rPr>
          <w:rFonts w:ascii="Arial" w:hAnsi="Arial" w:cs="Arial"/>
          <w:b/>
          <w:bCs/>
          <w:sz w:val="20"/>
          <w:szCs w:val="20"/>
        </w:rPr>
        <w:t>w imieniu Wykonawcy:</w:t>
      </w:r>
    </w:p>
    <w:p w:rsidR="00EF22D9" w:rsidRPr="00F37B1C" w:rsidRDefault="00EF22D9" w:rsidP="00F37B1C">
      <w:pPr>
        <w:jc w:val="both"/>
        <w:rPr>
          <w:rFonts w:ascii="Arial" w:hAnsi="Arial" w:cs="Arial"/>
          <w:b/>
          <w:bCs/>
          <w:sz w:val="20"/>
          <w:szCs w:val="20"/>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Podmiotu, na zasobach którego polega Wykonawca)</w:t>
      </w:r>
    </w:p>
    <w:p w:rsidR="00177B0C" w:rsidRPr="00F37B1C" w:rsidRDefault="00177B0C"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820DFD" w:rsidRPr="00F37B1C" w:rsidRDefault="00820DFD" w:rsidP="00F37B1C">
      <w:pPr>
        <w:suppressAutoHyphens/>
        <w:ind w:right="-1"/>
        <w:jc w:val="both"/>
        <w:rPr>
          <w:rFonts w:ascii="Arial" w:hAnsi="Arial" w:cs="Arial"/>
          <w:sz w:val="20"/>
          <w:szCs w:val="20"/>
          <w:lang w:eastAsia="ar-SA"/>
        </w:rPr>
      </w:pP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(określenie zasobu)</w:t>
      </w:r>
    </w:p>
    <w:p w:rsidR="00820DFD" w:rsidRPr="00F37B1C" w:rsidRDefault="00820DFD"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Wykonawcy)</w:t>
      </w:r>
    </w:p>
    <w:p w:rsidR="00820DFD" w:rsidRPr="00F37B1C" w:rsidRDefault="00820DFD" w:rsidP="00F37B1C">
      <w:pPr>
        <w:rPr>
          <w:rFonts w:ascii="Arial" w:hAnsi="Arial" w:cs="Arial"/>
          <w:sz w:val="20"/>
          <w:szCs w:val="20"/>
        </w:rPr>
      </w:pPr>
    </w:p>
    <w:p w:rsidR="00820DFD" w:rsidRPr="00F37B1C" w:rsidRDefault="00820DFD" w:rsidP="00F37B1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rsidR="00820DFD" w:rsidRPr="00F37B1C" w:rsidRDefault="00820DFD" w:rsidP="00F37B1C">
      <w:pPr>
        <w:outlineLvl w:val="0"/>
        <w:rPr>
          <w:rFonts w:ascii="Arial" w:hAnsi="Arial" w:cs="Arial"/>
          <w:b/>
          <w:sz w:val="20"/>
          <w:szCs w:val="20"/>
        </w:rPr>
      </w:pPr>
    </w:p>
    <w:p w:rsidR="00820DFD" w:rsidRPr="00F37B1C" w:rsidRDefault="0007487D" w:rsidP="00F37B1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820DFD" w:rsidRPr="00F37B1C" w:rsidRDefault="00820DFD" w:rsidP="00F37B1C">
      <w:pPr>
        <w:pStyle w:val="Zwykytekst1"/>
        <w:tabs>
          <w:tab w:val="left" w:leader="dot" w:pos="9360"/>
        </w:tabs>
        <w:jc w:val="both"/>
        <w:rPr>
          <w:rFonts w:ascii="Arial" w:hAnsi="Arial" w:cs="Arial"/>
          <w:b/>
        </w:rPr>
      </w:pPr>
      <w:r w:rsidRPr="00F37B1C">
        <w:rPr>
          <w:rFonts w:ascii="Arial" w:hAnsi="Arial" w:cs="Arial"/>
          <w:spacing w:val="-2"/>
        </w:rPr>
        <w:t xml:space="preserve">oznaczonego nr </w:t>
      </w:r>
      <w:r w:rsidR="00BF60A1" w:rsidRPr="00F37B1C">
        <w:rPr>
          <w:rFonts w:ascii="Arial" w:hAnsi="Arial" w:cs="Arial"/>
          <w:spacing w:val="-2"/>
        </w:rPr>
        <w:t>_______________________________</w:t>
      </w:r>
    </w:p>
    <w:p w:rsidR="00820DFD" w:rsidRPr="00F37B1C" w:rsidRDefault="00820DFD" w:rsidP="00F37B1C">
      <w:pPr>
        <w:ind w:right="-427"/>
        <w:rPr>
          <w:rFonts w:ascii="Arial" w:hAnsi="Arial" w:cs="Arial"/>
          <w:sz w:val="20"/>
          <w:szCs w:val="20"/>
          <w:lang w:eastAsia="ar-SA"/>
        </w:rPr>
      </w:pPr>
    </w:p>
    <w:p w:rsidR="00820DFD" w:rsidRPr="00F37B1C" w:rsidRDefault="00820DFD" w:rsidP="00F37B1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820DFD" w:rsidRPr="00F37B1C" w:rsidRDefault="00820DFD" w:rsidP="00F37B1C">
      <w:pPr>
        <w:suppressAutoHyphens/>
        <w:ind w:right="283"/>
        <w:jc w:val="both"/>
        <w:rPr>
          <w:rFonts w:ascii="Arial" w:hAnsi="Arial" w:cs="Arial"/>
          <w:b/>
          <w:sz w:val="20"/>
          <w:szCs w:val="20"/>
          <w:lang w:eastAsia="ar-SA"/>
        </w:rPr>
      </w:pPr>
    </w:p>
    <w:p w:rsidR="00820DFD" w:rsidRPr="00F37B1C" w:rsidRDefault="00820DFD" w:rsidP="00F37B1C">
      <w:pPr>
        <w:numPr>
          <w:ilvl w:val="0"/>
          <w:numId w:val="9"/>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F37B1C">
      <w:pPr>
        <w:numPr>
          <w:ilvl w:val="0"/>
          <w:numId w:val="9"/>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820DFD" w:rsidRPr="00F37B1C" w:rsidRDefault="00820DFD" w:rsidP="00F37B1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284"/>
        <w:rPr>
          <w:rFonts w:ascii="Arial" w:hAnsi="Arial" w:cs="Arial"/>
          <w:i/>
          <w:sz w:val="20"/>
          <w:szCs w:val="20"/>
          <w:lang w:eastAsia="ar-SA"/>
        </w:rPr>
      </w:pPr>
    </w:p>
    <w:p w:rsidR="00820DFD" w:rsidRPr="00F37B1C" w:rsidRDefault="00820DFD" w:rsidP="00F37B1C">
      <w:pPr>
        <w:numPr>
          <w:ilvl w:val="0"/>
          <w:numId w:val="9"/>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F37B1C">
      <w:pPr>
        <w:numPr>
          <w:ilvl w:val="0"/>
          <w:numId w:val="9"/>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1"/>
        <w:jc w:val="both"/>
        <w:rPr>
          <w:rFonts w:ascii="Arial" w:eastAsia="Calibri" w:hAnsi="Arial" w:cs="Arial"/>
          <w:b/>
          <w:sz w:val="20"/>
          <w:szCs w:val="20"/>
          <w:lang w:eastAsia="ar-SA"/>
        </w:rPr>
      </w:pPr>
    </w:p>
    <w:p w:rsidR="00820DFD" w:rsidRPr="00F37B1C" w:rsidRDefault="00820DFD" w:rsidP="00F37B1C">
      <w:pPr>
        <w:suppressAutoHyphens/>
        <w:ind w:right="-1"/>
        <w:jc w:val="both"/>
        <w:rPr>
          <w:rFonts w:ascii="Arial" w:hAnsi="Arial" w:cs="Arial"/>
          <w:color w:val="FF0000"/>
          <w:sz w:val="20"/>
          <w:szCs w:val="20"/>
          <w:lang w:eastAsia="ar-SA"/>
        </w:rPr>
      </w:pPr>
    </w:p>
    <w:p w:rsidR="00820DFD" w:rsidRPr="00F37B1C" w:rsidRDefault="00820DFD" w:rsidP="00F37B1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E73A1D" w:rsidRPr="00F37B1C">
        <w:rPr>
          <w:rFonts w:ascii="Arial" w:hAnsi="Arial" w:cs="Arial"/>
          <w:sz w:val="20"/>
          <w:szCs w:val="20"/>
          <w:lang w:eastAsia="ar-SA"/>
        </w:rPr>
        <w:t>7</w:t>
      </w:r>
      <w:r w:rsidRPr="00F37B1C">
        <w:rPr>
          <w:rFonts w:ascii="Arial" w:hAnsi="Arial" w:cs="Arial"/>
          <w:sz w:val="20"/>
          <w:szCs w:val="20"/>
          <w:lang w:eastAsia="ar-SA"/>
        </w:rPr>
        <w:t xml:space="preserve"> roku</w:t>
      </w:r>
    </w:p>
    <w:p w:rsidR="00820DFD" w:rsidRPr="00F37B1C" w:rsidRDefault="00820DFD" w:rsidP="00F37B1C">
      <w:pPr>
        <w:suppressAutoHyphens/>
        <w:ind w:right="-341"/>
        <w:jc w:val="both"/>
        <w:rPr>
          <w:rFonts w:ascii="Arial" w:hAnsi="Arial" w:cs="Arial"/>
          <w:sz w:val="20"/>
          <w:szCs w:val="20"/>
          <w:lang w:eastAsia="ar-SA"/>
        </w:rPr>
      </w:pPr>
    </w:p>
    <w:p w:rsidR="00820DFD" w:rsidRPr="00F37B1C" w:rsidRDefault="00820DFD" w:rsidP="00F37B1C">
      <w:pPr>
        <w:ind w:left="2836" w:firstLine="709"/>
        <w:jc w:val="center"/>
        <w:rPr>
          <w:rFonts w:ascii="Arial" w:hAnsi="Arial" w:cs="Arial"/>
          <w:b/>
          <w:sz w:val="20"/>
          <w:szCs w:val="20"/>
        </w:rPr>
      </w:pPr>
      <w:r w:rsidRPr="00F37B1C">
        <w:rPr>
          <w:rFonts w:ascii="Arial" w:hAnsi="Arial" w:cs="Arial"/>
          <w:i/>
          <w:sz w:val="20"/>
          <w:szCs w:val="20"/>
        </w:rPr>
        <w:t>________</w:t>
      </w:r>
      <w:r w:rsidR="00583802" w:rsidRPr="00F37B1C">
        <w:rPr>
          <w:rFonts w:ascii="Arial" w:hAnsi="Arial" w:cs="Arial"/>
          <w:i/>
          <w:sz w:val="20"/>
          <w:szCs w:val="20"/>
        </w:rPr>
        <w:t>______</w:t>
      </w:r>
      <w:r w:rsidRPr="00F37B1C">
        <w:rPr>
          <w:rFonts w:ascii="Arial" w:hAnsi="Arial" w:cs="Arial"/>
          <w:i/>
          <w:sz w:val="20"/>
          <w:szCs w:val="20"/>
        </w:rPr>
        <w:t>___________________________________</w:t>
      </w:r>
    </w:p>
    <w:p w:rsidR="00820DFD" w:rsidRPr="00F37B1C" w:rsidRDefault="00820DFD" w:rsidP="00F37B1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19577F" w:rsidRPr="00F37B1C" w:rsidRDefault="0019577F"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jc w:val="left"/>
        <w:rPr>
          <w:sz w:val="20"/>
          <w:szCs w:val="20"/>
        </w:rPr>
      </w:pPr>
    </w:p>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FE7A83" w:rsidRPr="00F37B1C" w:rsidRDefault="00FE7A83" w:rsidP="00F37B1C">
      <w:pPr>
        <w:pStyle w:val="Zwykytekst1"/>
        <w:jc w:val="right"/>
        <w:rPr>
          <w:rFonts w:ascii="Arial" w:hAnsi="Arial" w:cs="Arial"/>
          <w:b/>
        </w:rPr>
      </w:pPr>
      <w:r w:rsidRPr="00F37B1C">
        <w:rPr>
          <w:rFonts w:ascii="Arial" w:hAnsi="Arial" w:cs="Arial"/>
          <w:b/>
        </w:rPr>
        <w:lastRenderedPageBreak/>
        <w:t xml:space="preserve">Formularz </w:t>
      </w:r>
      <w:r w:rsidR="0019577F" w:rsidRPr="00F37B1C">
        <w:rPr>
          <w:rFonts w:ascii="Arial" w:hAnsi="Arial" w:cs="Arial"/>
          <w:b/>
        </w:rPr>
        <w:t>3</w:t>
      </w:r>
      <w:r w:rsidRPr="00F37B1C">
        <w:rPr>
          <w:rFonts w:ascii="Arial" w:hAnsi="Arial" w:cs="Arial"/>
          <w:b/>
        </w:rPr>
        <w:t>.1</w:t>
      </w:r>
    </w:p>
    <w:p w:rsidR="00FE7A83" w:rsidRPr="00F37B1C" w:rsidRDefault="00346345" w:rsidP="00F37B1C">
      <w:pPr>
        <w:suppressAutoHyphens/>
        <w:jc w:val="right"/>
        <w:rPr>
          <w:rFonts w:ascii="Arial" w:hAnsi="Arial" w:cs="Arial"/>
          <w:b/>
          <w:sz w:val="20"/>
          <w:szCs w:val="20"/>
        </w:rPr>
      </w:pPr>
      <w:r w:rsidRPr="00F37B1C">
        <w:rPr>
          <w:rFonts w:ascii="Arial" w:hAnsi="Arial" w:cs="Arial"/>
          <w:noProof/>
          <w:sz w:val="20"/>
          <w:szCs w:val="20"/>
        </w:rPr>
        <mc:AlternateContent>
          <mc:Choice Requires="wps">
            <w:drawing>
              <wp:anchor distT="0" distB="0" distL="114935" distR="114935" simplePos="0" relativeHeight="251656704" behindDoc="0" locked="0" layoutInCell="1" allowOverlap="1" wp14:anchorId="4B9BDB3B" wp14:editId="353636AF">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Pr="00F564FC" w:rsidRDefault="00773A5B"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mP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l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IwRmPMQIAAF4EAAAOAAAAAAAAAAAAAAAAAC4C&#10;AABkcnMvZTJvRG9jLnhtbFBLAQItABQABgAIAAAAIQCRtRYc3gAAAAkBAAAPAAAAAAAAAAAAAAAA&#10;AIsEAABkcnMvZG93bnJldi54bWxQSwUGAAAAAAQABADzAAAAlgUAAAAA&#10;" strokeweight=".5pt">
                <v:textbox inset="7.45pt,3.85pt,7.45pt,3.85pt">
                  <w:txbxContent>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Default="00773A5B" w:rsidP="00FE7A83">
                      <w:pPr>
                        <w:jc w:val="center"/>
                        <w:rPr>
                          <w:i/>
                          <w:sz w:val="18"/>
                        </w:rPr>
                      </w:pPr>
                    </w:p>
                    <w:p w:rsidR="00773A5B" w:rsidRPr="00F564FC" w:rsidRDefault="00773A5B"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57728" behindDoc="0" locked="0" layoutInCell="1" allowOverlap="1" wp14:anchorId="7BDC9FA7" wp14:editId="59E5BFD4">
                <wp:simplePos x="0" y="0"/>
                <wp:positionH relativeFrom="column">
                  <wp:posOffset>2057400</wp:posOffset>
                </wp:positionH>
                <wp:positionV relativeFrom="paragraph">
                  <wp:posOffset>251460</wp:posOffset>
                </wp:positionV>
                <wp:extent cx="4306570" cy="939165"/>
                <wp:effectExtent l="0" t="0" r="17780" b="13335"/>
                <wp:wrapTight wrapText="bothSides">
                  <wp:wrapPolygon edited="0">
                    <wp:start x="0" y="0"/>
                    <wp:lineTo x="0" y="21469"/>
                    <wp:lineTo x="21594" y="21469"/>
                    <wp:lineTo x="2159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570" cy="939165"/>
                        </a:xfrm>
                        <a:prstGeom prst="rect">
                          <a:avLst/>
                        </a:prstGeom>
                        <a:solidFill>
                          <a:srgbClr val="C0C0C0"/>
                        </a:solidFill>
                        <a:ln w="6350">
                          <a:solidFill>
                            <a:srgbClr val="000000"/>
                          </a:solidFill>
                          <a:miter lim="800000"/>
                          <a:headEnd/>
                          <a:tailEnd/>
                        </a:ln>
                      </wps:spPr>
                      <wps:txbx>
                        <w:txbxContent>
                          <w:p w:rsidR="00773A5B" w:rsidRDefault="00773A5B"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773A5B" w:rsidRDefault="00773A5B"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73A5B" w:rsidRPr="00464551" w:rsidRDefault="00773A5B"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773A5B" w:rsidRPr="003152D8" w:rsidRDefault="00773A5B"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339.1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" fillcolor="silver" strokeweight=".5pt">
                <v:textbox inset="7.45pt,3.85pt,7.45pt,3.85pt">
                  <w:txbxContent>
                    <w:p w:rsidR="00773A5B" w:rsidRDefault="00773A5B"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773A5B" w:rsidRDefault="00773A5B"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773A5B" w:rsidRPr="00464551" w:rsidRDefault="00773A5B"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773A5B" w:rsidRPr="003152D8" w:rsidRDefault="00773A5B" w:rsidP="00FE7A83">
                      <w:pPr>
                        <w:jc w:val="center"/>
                        <w:rPr>
                          <w:rFonts w:ascii="Verdana" w:hAnsi="Verdana"/>
                          <w:b/>
                          <w:sz w:val="20"/>
                          <w:szCs w:val="20"/>
                        </w:rPr>
                      </w:pPr>
                    </w:p>
                  </w:txbxContent>
                </v:textbox>
                <w10:wrap type="tight"/>
              </v:shape>
            </w:pict>
          </mc:Fallback>
        </mc:AlternateContent>
      </w:r>
    </w:p>
    <w:p w:rsidR="00FE7A83" w:rsidRPr="00F37B1C" w:rsidRDefault="00FE7A83"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BF5E7B" w:rsidRDefault="008E46FC" w:rsidP="00BF5E7B">
      <w:pPr>
        <w:tabs>
          <w:tab w:val="left" w:leader="dot" w:pos="9360"/>
        </w:tabs>
        <w:suppressAutoHyphens/>
        <w:jc w:val="both"/>
        <w:rPr>
          <w:rFonts w:ascii="Arial" w:hAnsi="Arial" w:cs="Arial"/>
          <w:spacing w:val="-2"/>
          <w:sz w:val="20"/>
          <w:szCs w:val="20"/>
          <w:highlight w:val="yellow"/>
          <w:lang w:eastAsia="ar-SA"/>
        </w:rPr>
      </w:pPr>
      <w:r w:rsidRPr="008E46FC">
        <w:rPr>
          <w:rFonts w:ascii="Arial" w:hAnsi="Arial" w:cs="Arial"/>
          <w:spacing w:val="-2"/>
          <w:sz w:val="20"/>
          <w:szCs w:val="20"/>
          <w:lang w:eastAsia="ar-SA"/>
        </w:rPr>
        <w:t>Usługi utrzymania dla systemu teleinformatycznego Elektroniczne Księgi Wieczyste (EKW)</w:t>
      </w:r>
      <w:r w:rsidR="00BF5E7B" w:rsidRPr="00BF5E7B">
        <w:rPr>
          <w:rFonts w:ascii="Arial" w:hAnsi="Arial" w:cs="Arial"/>
          <w:spacing w:val="-2"/>
          <w:sz w:val="20"/>
          <w:szCs w:val="20"/>
          <w:highlight w:val="yellow"/>
          <w:lang w:eastAsia="ar-SA"/>
        </w:rPr>
        <w:t xml:space="preserve"> </w:t>
      </w:r>
    </w:p>
    <w:p w:rsidR="00BF5E7B" w:rsidRPr="00F37B1C" w:rsidRDefault="00BF5E7B"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A22B20" w:rsidRPr="00A22B20">
        <w:rPr>
          <w:rFonts w:ascii="Arial" w:hAnsi="Arial" w:cs="Arial"/>
          <w:spacing w:val="-2"/>
          <w:sz w:val="20"/>
          <w:szCs w:val="20"/>
          <w:lang w:eastAsia="ar-SA"/>
        </w:rPr>
        <w:t>1</w:t>
      </w:r>
      <w:r w:rsidRPr="00A22B20">
        <w:rPr>
          <w:rFonts w:ascii="Arial" w:hAnsi="Arial" w:cs="Arial"/>
          <w:spacing w:val="-2"/>
          <w:sz w:val="20"/>
          <w:szCs w:val="20"/>
          <w:lang w:eastAsia="ar-SA"/>
        </w:rPr>
        <w:t>5/17</w:t>
      </w:r>
    </w:p>
    <w:p w:rsidR="00FE7A83" w:rsidRPr="00F37B1C" w:rsidRDefault="00FE7A83" w:rsidP="00F37B1C">
      <w:pPr>
        <w:jc w:val="both"/>
        <w:rPr>
          <w:rFonts w:ascii="Arial" w:hAnsi="Arial" w:cs="Arial"/>
          <w:b/>
          <w:bCs/>
          <w:sz w:val="20"/>
          <w:szCs w:val="20"/>
        </w:rPr>
      </w:pPr>
      <w:r w:rsidRPr="00F37B1C">
        <w:rPr>
          <w:rFonts w:ascii="Arial" w:hAnsi="Arial" w:cs="Arial"/>
          <w:b/>
          <w:bCs/>
          <w:sz w:val="20"/>
          <w:szCs w:val="20"/>
        </w:rPr>
        <w:t>w imieniu Wykonawcy:</w:t>
      </w:r>
    </w:p>
    <w:p w:rsidR="00FE7A83" w:rsidRPr="00F37B1C" w:rsidRDefault="00FE7A83" w:rsidP="00F37B1C">
      <w:pPr>
        <w:jc w:val="both"/>
        <w:rPr>
          <w:rFonts w:ascii="Arial" w:hAnsi="Arial" w:cs="Arial"/>
          <w:b/>
          <w:bCs/>
          <w:sz w:val="20"/>
          <w:szCs w:val="20"/>
        </w:rPr>
      </w:pPr>
    </w:p>
    <w:p w:rsidR="00FE7A83" w:rsidRPr="00F37B1C" w:rsidRDefault="00FE7A83" w:rsidP="00F37B1C">
      <w:pPr>
        <w:jc w:val="both"/>
        <w:rPr>
          <w:rFonts w:ascii="Arial" w:hAnsi="Arial" w:cs="Arial"/>
          <w:b/>
          <w:bCs/>
          <w:sz w:val="20"/>
          <w:szCs w:val="20"/>
        </w:rPr>
      </w:pPr>
      <w:r w:rsidRPr="00F37B1C">
        <w:rPr>
          <w:rFonts w:ascii="Arial" w:hAnsi="Arial" w:cs="Arial"/>
          <w:b/>
          <w:bCs/>
          <w:sz w:val="20"/>
          <w:szCs w:val="20"/>
        </w:rPr>
        <w:t>_______________________________________________________________</w:t>
      </w:r>
    </w:p>
    <w:p w:rsidR="00FE7A83" w:rsidRPr="00F37B1C" w:rsidRDefault="00FE7A83" w:rsidP="00F37B1C">
      <w:pPr>
        <w:jc w:val="center"/>
        <w:rPr>
          <w:rFonts w:ascii="Arial" w:hAnsi="Arial" w:cs="Arial"/>
          <w:b/>
          <w:bCs/>
          <w:sz w:val="20"/>
          <w:szCs w:val="20"/>
        </w:rPr>
      </w:pPr>
      <w:r w:rsidRPr="00F37B1C">
        <w:rPr>
          <w:rFonts w:ascii="Arial" w:hAnsi="Arial" w:cs="Arial"/>
          <w:bCs/>
          <w:sz w:val="20"/>
          <w:szCs w:val="20"/>
        </w:rPr>
        <w:t>/wpisać nazwę (firmę) Wykonawcy/</w:t>
      </w:r>
    </w:p>
    <w:p w:rsidR="00FE7A83" w:rsidRPr="00F37B1C" w:rsidRDefault="00FE7A83" w:rsidP="00F37B1C">
      <w:pPr>
        <w:pStyle w:val="Akapitzlist"/>
        <w:numPr>
          <w:ilvl w:val="0"/>
          <w:numId w:val="6"/>
        </w:numPr>
        <w:jc w:val="both"/>
        <w:rPr>
          <w:b/>
          <w:sz w:val="20"/>
          <w:szCs w:val="20"/>
        </w:rPr>
      </w:pPr>
      <w:r w:rsidRPr="00F37B1C">
        <w:rPr>
          <w:b/>
          <w:sz w:val="20"/>
          <w:szCs w:val="20"/>
        </w:rPr>
        <w:t>Przedkładam(y) poniżej listę podmiotów należących do tej samej grupy kapitałowej</w:t>
      </w:r>
      <w:r w:rsidRPr="00F37B1C">
        <w:rPr>
          <w:b/>
          <w:iCs/>
          <w:sz w:val="20"/>
          <w:szCs w:val="20"/>
        </w:rPr>
        <w:t xml:space="preserve">, o której mowa w art. 24 ust. 1 pkt 23 ustawy </w:t>
      </w:r>
      <w:proofErr w:type="spellStart"/>
      <w:r w:rsidRPr="00F37B1C">
        <w:rPr>
          <w:b/>
          <w:iCs/>
          <w:sz w:val="20"/>
          <w:szCs w:val="20"/>
        </w:rPr>
        <w:t>Pzp</w:t>
      </w:r>
      <w:proofErr w:type="spellEnd"/>
      <w:r w:rsidRPr="00F37B1C">
        <w:rPr>
          <w:b/>
          <w:sz w:val="20"/>
          <w:szCs w:val="20"/>
        </w:rPr>
        <w:t>, do której należy Wykonawca</w:t>
      </w:r>
      <w:r w:rsidR="007E0191" w:rsidRPr="00F37B1C">
        <w:rPr>
          <w:b/>
          <w:sz w:val="20"/>
          <w:szCs w:val="20"/>
        </w:rPr>
        <w:t>*</w:t>
      </w:r>
      <w:r w:rsidRPr="00F37B1C">
        <w:rPr>
          <w:b/>
          <w:sz w:val="20"/>
          <w:szCs w:val="20"/>
        </w:rPr>
        <w:t>:</w:t>
      </w:r>
    </w:p>
    <w:p w:rsidR="00FE7A83" w:rsidRPr="00F37B1C" w:rsidRDefault="00FE7A83" w:rsidP="00F37B1C">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F37B1C"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Siedziba</w:t>
            </w: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r w:rsidR="00FE7A83" w:rsidRPr="00F37B1C"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F37B1C" w:rsidRDefault="00FE7A83" w:rsidP="00F37B1C">
            <w:pPr>
              <w:jc w:val="center"/>
              <w:rPr>
                <w:rFonts w:ascii="Arial" w:hAnsi="Arial" w:cs="Arial"/>
                <w:b/>
                <w:sz w:val="20"/>
                <w:szCs w:val="20"/>
              </w:rPr>
            </w:pPr>
            <w:r w:rsidRPr="00F37B1C">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p w:rsidR="00FE7A83" w:rsidRPr="00F37B1C" w:rsidRDefault="00FE7A83" w:rsidP="00F37B1C">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F37B1C" w:rsidRDefault="00FE7A83" w:rsidP="00F37B1C">
            <w:pPr>
              <w:jc w:val="center"/>
              <w:rPr>
                <w:rFonts w:ascii="Arial" w:hAnsi="Arial" w:cs="Arial"/>
                <w:b/>
                <w:sz w:val="20"/>
                <w:szCs w:val="20"/>
              </w:rPr>
            </w:pPr>
          </w:p>
        </w:tc>
      </w:tr>
    </w:tbl>
    <w:p w:rsidR="00FE7A83" w:rsidRPr="00F37B1C" w:rsidRDefault="00FE7A83" w:rsidP="00F37B1C">
      <w:pPr>
        <w:jc w:val="both"/>
        <w:rPr>
          <w:rFonts w:ascii="Arial" w:hAnsi="Arial" w:cs="Arial"/>
          <w:sz w:val="20"/>
          <w:szCs w:val="20"/>
          <w:lang w:eastAsia="ar-SA"/>
        </w:rPr>
      </w:pPr>
    </w:p>
    <w:p w:rsidR="00FE7A83" w:rsidRPr="00F37B1C" w:rsidRDefault="00FE7A83" w:rsidP="00F37B1C">
      <w:pPr>
        <w:rPr>
          <w:rFonts w:ascii="Arial" w:hAnsi="Arial" w:cs="Arial"/>
          <w:sz w:val="20"/>
          <w:szCs w:val="20"/>
        </w:rPr>
      </w:pPr>
      <w:r w:rsidRPr="00F37B1C">
        <w:rPr>
          <w:rFonts w:ascii="Arial" w:hAnsi="Arial" w:cs="Arial"/>
          <w:sz w:val="20"/>
          <w:szCs w:val="20"/>
        </w:rPr>
        <w:t>__________________ dnia __ __ 201</w:t>
      </w:r>
      <w:r w:rsidR="004A0A14"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ind w:firstLine="5220"/>
        <w:jc w:val="center"/>
        <w:rPr>
          <w:rFonts w:ascii="Arial" w:hAnsi="Arial" w:cs="Arial"/>
          <w:i/>
          <w:sz w:val="20"/>
          <w:szCs w:val="20"/>
        </w:rPr>
      </w:pPr>
      <w:r w:rsidRPr="00F37B1C">
        <w:rPr>
          <w:rFonts w:ascii="Arial" w:hAnsi="Arial" w:cs="Arial"/>
          <w:i/>
          <w:sz w:val="20"/>
          <w:szCs w:val="20"/>
        </w:rPr>
        <w:t>______________________________</w:t>
      </w:r>
    </w:p>
    <w:p w:rsidR="00FE7A83" w:rsidRPr="00F37B1C" w:rsidRDefault="00FE7A83" w:rsidP="00F37B1C">
      <w:pP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tabs>
          <w:tab w:val="left" w:pos="4032"/>
        </w:tabs>
        <w:jc w:val="both"/>
        <w:rPr>
          <w:rFonts w:ascii="Arial" w:hAnsi="Arial" w:cs="Arial"/>
          <w:b/>
          <w:sz w:val="20"/>
          <w:szCs w:val="20"/>
        </w:rPr>
      </w:pPr>
      <w:r w:rsidRPr="00F37B1C">
        <w:rPr>
          <w:rFonts w:ascii="Arial" w:hAnsi="Arial" w:cs="Arial"/>
          <w:b/>
          <w:sz w:val="20"/>
          <w:szCs w:val="20"/>
        </w:rPr>
        <w:t>_______________________________________________________________</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F37B1C">
      <w:pPr>
        <w:pStyle w:val="Akapitzlist"/>
        <w:numPr>
          <w:ilvl w:val="0"/>
          <w:numId w:val="6"/>
        </w:numPr>
        <w:jc w:val="both"/>
        <w:rPr>
          <w:iCs/>
          <w:sz w:val="20"/>
          <w:szCs w:val="20"/>
          <w:lang w:eastAsia="pl-PL"/>
        </w:rPr>
      </w:pPr>
      <w:r w:rsidRPr="00F37B1C">
        <w:rPr>
          <w:b/>
          <w:sz w:val="20"/>
          <w:szCs w:val="20"/>
          <w:lang w:eastAsia="pl-PL"/>
        </w:rPr>
        <w:t xml:space="preserve">Informuje(my), że Wykonawca nie należy do grupy kapitałowej, o której mowa w art. 24 ust. 1 pkt 23 ustawy </w:t>
      </w:r>
      <w:proofErr w:type="spellStart"/>
      <w:r w:rsidRPr="00F37B1C">
        <w:rPr>
          <w:b/>
          <w:sz w:val="20"/>
          <w:szCs w:val="20"/>
          <w:lang w:eastAsia="pl-PL"/>
        </w:rPr>
        <w:t>Pzp</w:t>
      </w:r>
      <w:proofErr w:type="spellEnd"/>
      <w:r w:rsidR="007E0191" w:rsidRPr="00F37B1C">
        <w:rPr>
          <w:b/>
          <w:sz w:val="20"/>
          <w:szCs w:val="20"/>
          <w:lang w:eastAsia="pl-PL"/>
        </w:rPr>
        <w:t>*</w:t>
      </w:r>
      <w:r w:rsidRPr="00F37B1C">
        <w:rPr>
          <w:b/>
          <w:iCs/>
          <w:sz w:val="20"/>
          <w:szCs w:val="20"/>
          <w:lang w:eastAsia="pl-PL"/>
        </w:rPr>
        <w:t xml:space="preserve">. </w:t>
      </w:r>
    </w:p>
    <w:p w:rsidR="00FE7A83" w:rsidRPr="00F37B1C" w:rsidRDefault="00FE7A83" w:rsidP="00F37B1C">
      <w:pPr>
        <w:tabs>
          <w:tab w:val="left" w:pos="4032"/>
        </w:tabs>
        <w:jc w:val="both"/>
        <w:rPr>
          <w:rFonts w:ascii="Arial" w:hAnsi="Arial" w:cs="Arial"/>
          <w:b/>
          <w:sz w:val="20"/>
          <w:szCs w:val="20"/>
        </w:rPr>
      </w:pPr>
    </w:p>
    <w:p w:rsidR="00FE7A83" w:rsidRPr="00F37B1C" w:rsidRDefault="00FE7A83" w:rsidP="00F37B1C">
      <w:pPr>
        <w:rPr>
          <w:rFonts w:ascii="Arial" w:hAnsi="Arial" w:cs="Arial"/>
          <w:sz w:val="20"/>
          <w:szCs w:val="20"/>
          <w:lang w:eastAsia="ar-SA"/>
        </w:rPr>
      </w:pPr>
      <w:r w:rsidRPr="00F37B1C">
        <w:rPr>
          <w:rFonts w:ascii="Arial" w:hAnsi="Arial" w:cs="Arial"/>
          <w:sz w:val="20"/>
          <w:szCs w:val="20"/>
        </w:rPr>
        <w:t>__________________ dnia __ __ 201</w:t>
      </w:r>
      <w:r w:rsidR="00583802" w:rsidRPr="00F37B1C">
        <w:rPr>
          <w:rFonts w:ascii="Arial" w:hAnsi="Arial" w:cs="Arial"/>
          <w:sz w:val="20"/>
          <w:szCs w:val="20"/>
        </w:rPr>
        <w:t>7</w:t>
      </w:r>
      <w:r w:rsidRPr="00F37B1C">
        <w:rPr>
          <w:rFonts w:ascii="Arial" w:hAnsi="Arial" w:cs="Arial"/>
          <w:sz w:val="20"/>
          <w:szCs w:val="20"/>
        </w:rPr>
        <w:t xml:space="preserve"> roku</w:t>
      </w:r>
    </w:p>
    <w:p w:rsidR="00FE7A83" w:rsidRPr="00F37B1C" w:rsidRDefault="00FE7A83" w:rsidP="00F37B1C">
      <w:pPr>
        <w:ind w:firstLine="5220"/>
        <w:jc w:val="center"/>
        <w:rPr>
          <w:rFonts w:ascii="Arial" w:hAnsi="Arial" w:cs="Arial"/>
          <w:i/>
          <w:sz w:val="20"/>
          <w:szCs w:val="20"/>
        </w:rPr>
      </w:pPr>
      <w:r w:rsidRPr="00F37B1C">
        <w:rPr>
          <w:rFonts w:ascii="Arial" w:hAnsi="Arial" w:cs="Arial"/>
          <w:i/>
          <w:sz w:val="20"/>
          <w:szCs w:val="20"/>
        </w:rPr>
        <w:t>______________________________</w:t>
      </w:r>
    </w:p>
    <w:p w:rsidR="00FE7A83" w:rsidRPr="00F37B1C" w:rsidRDefault="00FE7A83" w:rsidP="00F37B1C">
      <w:pPr>
        <w:ind w:firstLine="4500"/>
        <w:jc w:val="center"/>
        <w:rPr>
          <w:rFonts w:ascii="Arial" w:hAnsi="Arial" w:cs="Arial"/>
          <w:i/>
          <w:sz w:val="20"/>
          <w:szCs w:val="20"/>
        </w:rPr>
      </w:pPr>
      <w:r w:rsidRPr="00F37B1C">
        <w:rPr>
          <w:rFonts w:ascii="Arial" w:hAnsi="Arial" w:cs="Arial"/>
          <w:i/>
          <w:sz w:val="20"/>
          <w:szCs w:val="20"/>
        </w:rPr>
        <w:t xml:space="preserve">         (podpis(y) Wykonawcy/Pełnomocnika)</w:t>
      </w:r>
    </w:p>
    <w:p w:rsidR="00FE7A83" w:rsidRPr="00F37B1C" w:rsidRDefault="00FE7A83" w:rsidP="00F37B1C">
      <w:pPr>
        <w:rPr>
          <w:rFonts w:ascii="Arial" w:hAnsi="Arial" w:cs="Arial"/>
          <w:iCs/>
          <w:sz w:val="20"/>
          <w:szCs w:val="20"/>
        </w:rPr>
      </w:pPr>
    </w:p>
    <w:p w:rsidR="00FE7A83" w:rsidRPr="00F37B1C" w:rsidRDefault="00FE7A83" w:rsidP="00F37B1C">
      <w:pPr>
        <w:jc w:val="both"/>
        <w:rPr>
          <w:rFonts w:ascii="Arial" w:hAnsi="Arial" w:cs="Arial"/>
          <w:spacing w:val="4"/>
          <w:sz w:val="20"/>
          <w:szCs w:val="20"/>
        </w:rPr>
      </w:pPr>
      <w:r w:rsidRPr="00F37B1C">
        <w:rPr>
          <w:rFonts w:ascii="Arial" w:hAnsi="Arial" w:cs="Arial"/>
          <w:spacing w:val="4"/>
          <w:sz w:val="20"/>
          <w:szCs w:val="20"/>
        </w:rPr>
        <w:t>*niepotrzebne skreślić</w:t>
      </w:r>
    </w:p>
    <w:p w:rsidR="00FE7A83" w:rsidRPr="00F37B1C" w:rsidRDefault="00FE7A83" w:rsidP="00F37B1C">
      <w:pPr>
        <w:jc w:val="both"/>
        <w:rPr>
          <w:rFonts w:ascii="Arial" w:hAnsi="Arial" w:cs="Arial"/>
          <w:spacing w:val="4"/>
          <w:sz w:val="20"/>
          <w:szCs w:val="20"/>
        </w:rPr>
      </w:pPr>
    </w:p>
    <w:p w:rsidR="00342E23" w:rsidRPr="00F37B1C" w:rsidRDefault="00FE7A83" w:rsidP="00F37B1C">
      <w:pPr>
        <w:ind w:left="993" w:hanging="993"/>
        <w:jc w:val="both"/>
        <w:rPr>
          <w:rFonts w:ascii="Arial" w:hAnsi="Arial" w:cs="Arial"/>
          <w:i/>
          <w:spacing w:val="4"/>
          <w:sz w:val="20"/>
          <w:szCs w:val="20"/>
        </w:rPr>
      </w:pPr>
      <w:r w:rsidRPr="00F37B1C">
        <w:rPr>
          <w:rFonts w:ascii="Arial" w:hAnsi="Arial" w:cs="Arial"/>
          <w:i/>
          <w:spacing w:val="4"/>
          <w:sz w:val="20"/>
          <w:szCs w:val="20"/>
        </w:rPr>
        <w:t xml:space="preserve">UWAGA: </w:t>
      </w:r>
      <w:r w:rsidRPr="00F37B1C">
        <w:rPr>
          <w:rFonts w:ascii="Arial" w:hAnsi="Arial" w:cs="Arial"/>
          <w:i/>
          <w:spacing w:val="4"/>
          <w:sz w:val="20"/>
          <w:szCs w:val="20"/>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Pr="00F37B1C" w:rsidRDefault="00B01F9F"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583802" w:rsidRPr="00F37B1C" w:rsidRDefault="00583802" w:rsidP="00F37B1C">
      <w:pPr>
        <w:pStyle w:val="Zwykytekst1"/>
        <w:jc w:val="center"/>
        <w:rPr>
          <w:rFonts w:ascii="Arial" w:hAnsi="Arial" w:cs="Arial"/>
          <w:b/>
        </w:rPr>
      </w:pPr>
    </w:p>
    <w:p w:rsidR="00B01F9F" w:rsidRPr="00F37B1C" w:rsidRDefault="00B01F9F" w:rsidP="00F37B1C">
      <w:pPr>
        <w:pStyle w:val="Zwykytekst1"/>
        <w:jc w:val="center"/>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607999" w:rsidRPr="00F37B1C" w:rsidRDefault="00607999" w:rsidP="00F37B1C">
      <w:pPr>
        <w:pStyle w:val="Zwykytekst1"/>
        <w:jc w:val="right"/>
        <w:rPr>
          <w:rFonts w:ascii="Arial" w:hAnsi="Arial" w:cs="Arial"/>
          <w:b/>
        </w:rPr>
      </w:pPr>
      <w:r w:rsidRPr="00F37B1C">
        <w:rPr>
          <w:rFonts w:ascii="Arial" w:hAnsi="Arial" w:cs="Arial"/>
          <w:b/>
        </w:rPr>
        <w:lastRenderedPageBreak/>
        <w:t>Formularz 3.</w:t>
      </w:r>
      <w:r w:rsidR="00BD3E8D" w:rsidRPr="00F37B1C">
        <w:rPr>
          <w:rFonts w:ascii="Arial" w:hAnsi="Arial" w:cs="Arial"/>
          <w:b/>
        </w:rPr>
        <w:t>2</w:t>
      </w:r>
    </w:p>
    <w:p w:rsidR="00607999" w:rsidRPr="00F37B1C" w:rsidRDefault="00607999" w:rsidP="00F37B1C">
      <w:pPr>
        <w:ind w:left="993" w:hanging="993"/>
        <w:jc w:val="both"/>
        <w:rPr>
          <w:rFonts w:ascii="Arial" w:hAnsi="Arial" w:cs="Arial"/>
          <w:b/>
          <w:bCs/>
          <w:i/>
          <w:spacing w:val="4"/>
          <w:sz w:val="20"/>
          <w:szCs w:val="20"/>
        </w:rPr>
      </w:pPr>
      <w:r w:rsidRPr="00F37B1C">
        <w:rPr>
          <w:rFonts w:ascii="Arial" w:hAnsi="Arial" w:cs="Arial"/>
          <w:b/>
          <w:bCs/>
          <w:i/>
          <w:noProof/>
          <w:spacing w:val="4"/>
          <w:sz w:val="20"/>
          <w:szCs w:val="20"/>
        </w:rPr>
        <mc:AlternateContent>
          <mc:Choice Requires="wps">
            <w:drawing>
              <wp:anchor distT="0" distB="0" distL="114300" distR="114300" simplePos="0" relativeHeight="251660800" behindDoc="0" locked="0" layoutInCell="1" allowOverlap="1" wp14:anchorId="5DFD1316" wp14:editId="50D2227C">
                <wp:simplePos x="0" y="0"/>
                <wp:positionH relativeFrom="column">
                  <wp:posOffset>2055495</wp:posOffset>
                </wp:positionH>
                <wp:positionV relativeFrom="paragraph">
                  <wp:posOffset>259080</wp:posOffset>
                </wp:positionV>
                <wp:extent cx="4269740" cy="760095"/>
                <wp:effectExtent l="0" t="0" r="16510" b="20955"/>
                <wp:wrapTight wrapText="bothSides">
                  <wp:wrapPolygon edited="0">
                    <wp:start x="0" y="0"/>
                    <wp:lineTo x="0" y="21654"/>
                    <wp:lineTo x="21587" y="21654"/>
                    <wp:lineTo x="21587"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0095"/>
                        </a:xfrm>
                        <a:prstGeom prst="rect">
                          <a:avLst/>
                        </a:prstGeom>
                        <a:solidFill>
                          <a:srgbClr val="C0C0C0"/>
                        </a:solidFill>
                        <a:ln w="9525">
                          <a:solidFill>
                            <a:srgbClr val="000000"/>
                          </a:solidFill>
                          <a:miter lim="800000"/>
                          <a:headEnd/>
                          <a:tailEnd/>
                        </a:ln>
                      </wps:spPr>
                      <wps:txbx>
                        <w:txbxContent>
                          <w:p w:rsidR="00773A5B" w:rsidRDefault="00773A5B" w:rsidP="00607999">
                            <w:pPr>
                              <w:jc w:val="center"/>
                              <w:rPr>
                                <w:b/>
                                <w:sz w:val="18"/>
                                <w:szCs w:val="18"/>
                              </w:rPr>
                            </w:pPr>
                          </w:p>
                          <w:p w:rsidR="00773A5B" w:rsidRDefault="00773A5B" w:rsidP="00607999">
                            <w:pPr>
                              <w:jc w:val="center"/>
                              <w:rPr>
                                <w:rFonts w:ascii="Verdana" w:hAnsi="Verdana"/>
                                <w:b/>
                                <w:sz w:val="18"/>
                                <w:szCs w:val="18"/>
                              </w:rPr>
                            </w:pPr>
                          </w:p>
                          <w:p w:rsidR="00773A5B" w:rsidRPr="00990EC8" w:rsidRDefault="00773A5B" w:rsidP="00607999">
                            <w:pPr>
                              <w:jc w:val="center"/>
                              <w:rPr>
                                <w:rFonts w:ascii="Verdana" w:hAnsi="Verdana"/>
                                <w:b/>
                                <w:sz w:val="20"/>
                                <w:szCs w:val="20"/>
                              </w:rPr>
                            </w:pPr>
                            <w:r>
                              <w:rPr>
                                <w:rFonts w:ascii="Verdana" w:hAnsi="Verdana"/>
                                <w:b/>
                                <w:sz w:val="20"/>
                                <w:szCs w:val="20"/>
                              </w:rPr>
                              <w:t>Wykaz usług</w:t>
                            </w:r>
                          </w:p>
                          <w:p w:rsidR="00773A5B" w:rsidRDefault="00773A5B" w:rsidP="0060799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4" type="#_x0000_t202" style="position:absolute;left:0;text-align:left;margin-left:161.85pt;margin-top:20.4pt;width:336.2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" fillcolor="silver">
                <v:textbox>
                  <w:txbxContent>
                    <w:p w:rsidR="00773A5B" w:rsidRDefault="00773A5B" w:rsidP="00607999">
                      <w:pPr>
                        <w:jc w:val="center"/>
                        <w:rPr>
                          <w:b/>
                          <w:sz w:val="18"/>
                          <w:szCs w:val="18"/>
                        </w:rPr>
                      </w:pPr>
                    </w:p>
                    <w:p w:rsidR="00773A5B" w:rsidRDefault="00773A5B" w:rsidP="00607999">
                      <w:pPr>
                        <w:jc w:val="center"/>
                        <w:rPr>
                          <w:rFonts w:ascii="Verdana" w:hAnsi="Verdana"/>
                          <w:b/>
                          <w:sz w:val="18"/>
                          <w:szCs w:val="18"/>
                        </w:rPr>
                      </w:pPr>
                    </w:p>
                    <w:p w:rsidR="00773A5B" w:rsidRPr="00990EC8" w:rsidRDefault="00773A5B" w:rsidP="00607999">
                      <w:pPr>
                        <w:jc w:val="center"/>
                        <w:rPr>
                          <w:rFonts w:ascii="Verdana" w:hAnsi="Verdana"/>
                          <w:b/>
                          <w:sz w:val="20"/>
                          <w:szCs w:val="20"/>
                        </w:rPr>
                      </w:pPr>
                      <w:r>
                        <w:rPr>
                          <w:rFonts w:ascii="Verdana" w:hAnsi="Verdana"/>
                          <w:b/>
                          <w:sz w:val="20"/>
                          <w:szCs w:val="20"/>
                        </w:rPr>
                        <w:t>Wykaz usług</w:t>
                      </w:r>
                    </w:p>
                    <w:p w:rsidR="00773A5B" w:rsidRDefault="00773A5B" w:rsidP="00607999">
                      <w:pPr>
                        <w:jc w:val="center"/>
                        <w:rPr>
                          <w:b/>
                          <w:sz w:val="28"/>
                        </w:rPr>
                      </w:pPr>
                    </w:p>
                  </w:txbxContent>
                </v:textbox>
                <w10:wrap type="tight"/>
              </v:shape>
            </w:pict>
          </mc:Fallback>
        </mc:AlternateContent>
      </w:r>
      <w:r w:rsidRPr="00F37B1C">
        <w:rPr>
          <w:rFonts w:ascii="Arial" w:hAnsi="Arial" w:cs="Arial"/>
          <w:b/>
          <w:bCs/>
          <w:i/>
          <w:noProof/>
          <w:spacing w:val="4"/>
          <w:sz w:val="20"/>
          <w:szCs w:val="20"/>
        </w:rPr>
        <mc:AlternateContent>
          <mc:Choice Requires="wps">
            <w:drawing>
              <wp:anchor distT="0" distB="0" distL="114300" distR="114300" simplePos="0" relativeHeight="251659776" behindDoc="0" locked="0" layoutInCell="1" allowOverlap="1" wp14:anchorId="2881D3AD" wp14:editId="17A26B84">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773A5B" w:rsidRDefault="00773A5B" w:rsidP="00607999">
                            <w:pPr>
                              <w:jc w:val="center"/>
                              <w:rPr>
                                <w:i/>
                                <w:sz w:val="18"/>
                              </w:rPr>
                            </w:pPr>
                          </w:p>
                          <w:p w:rsidR="00773A5B" w:rsidRDefault="00773A5B" w:rsidP="00607999">
                            <w:pPr>
                              <w:jc w:val="center"/>
                              <w:rPr>
                                <w:i/>
                                <w:sz w:val="18"/>
                              </w:rPr>
                            </w:pPr>
                          </w:p>
                          <w:p w:rsidR="00773A5B" w:rsidRDefault="00773A5B" w:rsidP="00607999">
                            <w:pPr>
                              <w:jc w:val="center"/>
                              <w:rPr>
                                <w:i/>
                                <w:sz w:val="18"/>
                              </w:rPr>
                            </w:pPr>
                          </w:p>
                          <w:p w:rsidR="00773A5B" w:rsidRDefault="00773A5B" w:rsidP="00607999">
                            <w:pPr>
                              <w:jc w:val="center"/>
                              <w:rPr>
                                <w:rFonts w:ascii="Verdana" w:hAnsi="Verdana"/>
                                <w:i/>
                                <w:sz w:val="16"/>
                                <w:szCs w:val="16"/>
                              </w:rPr>
                            </w:pPr>
                          </w:p>
                          <w:p w:rsidR="00773A5B" w:rsidRDefault="00773A5B"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5"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ZS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dWMUDkuIL6iMQ6GEccVxKFDtx3Snoc75L6b3vm&#10;BCXqg8HmrKbzedyHpMwXVzNU3KWlurQwwxGqpIGSUdyGcYf21sm2w0jjOBi4xYY2MnH9ktUpfRzh&#10;1K3TusUdudST18tPYfM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AqX2Ui8CAABcBAAADgAAAAAAAAAAAAAAAAAuAgAA&#10;ZHJzL2Uyb0RvYy54bWxQSwECLQAUAAYACAAAACEA6vyiEt4AAAAJAQAADwAAAAAAAAAAAAAAAACJ&#10;BAAAZHJzL2Rvd25yZXYueG1sUEsFBgAAAAAEAAQA8wAAAJQFAAAAAA==&#10;">
                <v:textbox>
                  <w:txbxContent>
                    <w:p w:rsidR="00773A5B" w:rsidRDefault="00773A5B" w:rsidP="00607999">
                      <w:pPr>
                        <w:jc w:val="center"/>
                        <w:rPr>
                          <w:i/>
                          <w:sz w:val="18"/>
                        </w:rPr>
                      </w:pPr>
                    </w:p>
                    <w:p w:rsidR="00773A5B" w:rsidRDefault="00773A5B" w:rsidP="00607999">
                      <w:pPr>
                        <w:jc w:val="center"/>
                        <w:rPr>
                          <w:i/>
                          <w:sz w:val="18"/>
                        </w:rPr>
                      </w:pPr>
                    </w:p>
                    <w:p w:rsidR="00773A5B" w:rsidRDefault="00773A5B" w:rsidP="00607999">
                      <w:pPr>
                        <w:jc w:val="center"/>
                        <w:rPr>
                          <w:i/>
                          <w:sz w:val="18"/>
                        </w:rPr>
                      </w:pPr>
                    </w:p>
                    <w:p w:rsidR="00773A5B" w:rsidRDefault="00773A5B" w:rsidP="00607999">
                      <w:pPr>
                        <w:jc w:val="center"/>
                        <w:rPr>
                          <w:rFonts w:ascii="Verdana" w:hAnsi="Verdana"/>
                          <w:i/>
                          <w:sz w:val="16"/>
                          <w:szCs w:val="16"/>
                        </w:rPr>
                      </w:pPr>
                    </w:p>
                    <w:p w:rsidR="00773A5B" w:rsidRDefault="00773A5B"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BD3E8D" w:rsidRPr="00F37B1C" w:rsidRDefault="00BD3E8D" w:rsidP="00F37B1C">
      <w:pPr>
        <w:jc w:val="both"/>
        <w:rPr>
          <w:rFonts w:ascii="Arial" w:hAnsi="Arial" w:cs="Arial"/>
          <w:b/>
          <w:sz w:val="20"/>
          <w:szCs w:val="20"/>
        </w:rPr>
      </w:pPr>
      <w:r w:rsidRPr="00F37B1C">
        <w:rPr>
          <w:rFonts w:ascii="Arial" w:hAnsi="Arial" w:cs="Arial"/>
          <w:b/>
          <w:sz w:val="20"/>
          <w:szCs w:val="20"/>
        </w:rPr>
        <w:t>Składając ofertę w postępowaniu o udzielenie zamówienia publicznego prowadzonym w trybie przetargu nieograniczonego na:</w:t>
      </w:r>
    </w:p>
    <w:p w:rsidR="00BF5E7B" w:rsidRPr="00BF5E7B" w:rsidRDefault="007D6F97" w:rsidP="00BF5E7B">
      <w:pPr>
        <w:tabs>
          <w:tab w:val="left" w:leader="dot" w:pos="9360"/>
        </w:tabs>
        <w:suppressAutoHyphens/>
        <w:jc w:val="both"/>
        <w:rPr>
          <w:rFonts w:ascii="Arial" w:hAnsi="Arial" w:cs="Arial"/>
          <w:spacing w:val="-2"/>
          <w:sz w:val="20"/>
          <w:szCs w:val="20"/>
          <w:highlight w:val="yellow"/>
          <w:lang w:eastAsia="ar-SA"/>
        </w:rPr>
      </w:pPr>
      <w:r w:rsidRPr="007D6F97">
        <w:rPr>
          <w:rFonts w:ascii="Arial" w:hAnsi="Arial" w:cs="Arial"/>
          <w:spacing w:val="-2"/>
          <w:sz w:val="20"/>
          <w:szCs w:val="20"/>
          <w:lang w:eastAsia="ar-SA"/>
        </w:rPr>
        <w:t>Usługi utrzymania dla systemu teleinformatycznego Elektroniczne Księgi Wieczyste (EKW)</w:t>
      </w:r>
      <w:r w:rsidR="00BF5E7B" w:rsidRPr="007D6F97">
        <w:rPr>
          <w:rFonts w:ascii="Arial" w:hAnsi="Arial" w:cs="Arial"/>
          <w:spacing w:val="-2"/>
          <w:sz w:val="20"/>
          <w:szCs w:val="20"/>
          <w:lang w:eastAsia="ar-SA"/>
        </w:rPr>
        <w:t>.</w:t>
      </w:r>
      <w:r w:rsidR="00BF5E7B" w:rsidRPr="00BF5E7B">
        <w:rPr>
          <w:rFonts w:ascii="Arial" w:hAnsi="Arial" w:cs="Arial"/>
          <w:spacing w:val="-2"/>
          <w:sz w:val="20"/>
          <w:szCs w:val="20"/>
          <w:highlight w:val="yellow"/>
          <w:lang w:eastAsia="ar-SA"/>
        </w:rPr>
        <w:t xml:space="preserve"> </w:t>
      </w:r>
    </w:p>
    <w:p w:rsidR="00BF5E7B" w:rsidRPr="00F37B1C" w:rsidRDefault="00BF5E7B"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znak: BA-F-II-3710-</w:t>
      </w:r>
      <w:r w:rsidR="00A22B20" w:rsidRPr="00A22B20">
        <w:rPr>
          <w:rFonts w:ascii="Arial" w:hAnsi="Arial" w:cs="Arial"/>
          <w:spacing w:val="-2"/>
          <w:sz w:val="20"/>
          <w:szCs w:val="20"/>
          <w:lang w:eastAsia="ar-SA"/>
        </w:rPr>
        <w:t>1</w:t>
      </w:r>
      <w:r w:rsidRPr="00A22B20">
        <w:rPr>
          <w:rFonts w:ascii="Arial" w:hAnsi="Arial" w:cs="Arial"/>
          <w:spacing w:val="-2"/>
          <w:sz w:val="20"/>
          <w:szCs w:val="20"/>
          <w:lang w:eastAsia="ar-SA"/>
        </w:rPr>
        <w:t>5/17</w:t>
      </w:r>
    </w:p>
    <w:p w:rsidR="00BD3E8D" w:rsidRPr="00F37B1C" w:rsidRDefault="00BD3E8D" w:rsidP="00F37B1C">
      <w:pPr>
        <w:jc w:val="both"/>
        <w:rPr>
          <w:rFonts w:ascii="Arial" w:hAnsi="Arial" w:cs="Arial"/>
          <w:b/>
          <w:bCs/>
          <w:sz w:val="20"/>
          <w:szCs w:val="20"/>
        </w:rPr>
      </w:pPr>
      <w:r w:rsidRPr="00F37B1C">
        <w:rPr>
          <w:rFonts w:ascii="Arial" w:hAnsi="Arial" w:cs="Arial"/>
          <w:b/>
          <w:bCs/>
          <w:sz w:val="20"/>
          <w:szCs w:val="20"/>
        </w:rPr>
        <w:t>w imieniu Wykonawcy:</w:t>
      </w:r>
    </w:p>
    <w:p w:rsidR="00BD3E8D" w:rsidRPr="00F37B1C" w:rsidRDefault="00BD3E8D" w:rsidP="00F37B1C">
      <w:pPr>
        <w:pBdr>
          <w:bottom w:val="single" w:sz="12" w:space="1" w:color="auto"/>
        </w:pBdr>
        <w:jc w:val="both"/>
        <w:rPr>
          <w:rFonts w:ascii="Arial" w:hAnsi="Arial" w:cs="Arial"/>
          <w:b/>
          <w:bCs/>
          <w:sz w:val="20"/>
          <w:szCs w:val="20"/>
        </w:rPr>
      </w:pPr>
    </w:p>
    <w:p w:rsidR="00BD3E8D" w:rsidRPr="00F37B1C" w:rsidRDefault="00BD3E8D" w:rsidP="00F37B1C">
      <w:pPr>
        <w:jc w:val="center"/>
        <w:rPr>
          <w:rFonts w:ascii="Arial" w:hAnsi="Arial" w:cs="Arial"/>
          <w:b/>
          <w:bCs/>
          <w:sz w:val="20"/>
          <w:szCs w:val="20"/>
        </w:rPr>
      </w:pPr>
      <w:r w:rsidRPr="00F37B1C">
        <w:rPr>
          <w:rFonts w:ascii="Arial" w:hAnsi="Arial" w:cs="Arial"/>
          <w:bCs/>
          <w:sz w:val="20"/>
          <w:szCs w:val="20"/>
        </w:rPr>
        <w:t>/wpisać nazwę (firmę) Wykonawcy/</w:t>
      </w:r>
    </w:p>
    <w:p w:rsidR="00607999" w:rsidRDefault="00607999" w:rsidP="00F37B1C">
      <w:pPr>
        <w:jc w:val="both"/>
        <w:rPr>
          <w:rFonts w:ascii="Arial" w:hAnsi="Arial" w:cs="Arial"/>
          <w:spacing w:val="-2"/>
          <w:sz w:val="20"/>
          <w:szCs w:val="20"/>
          <w:lang w:eastAsia="ar-SA"/>
        </w:rPr>
      </w:pPr>
      <w:r w:rsidRPr="00F37B1C">
        <w:rPr>
          <w:rFonts w:ascii="Arial" w:hAnsi="Arial" w:cs="Arial"/>
          <w:spacing w:val="-2"/>
          <w:sz w:val="20"/>
          <w:szCs w:val="20"/>
          <w:lang w:eastAsia="ar-SA"/>
        </w:rPr>
        <w:t xml:space="preserve">przedkładamy wykaz </w:t>
      </w:r>
      <w:r w:rsidR="00384BA4" w:rsidRPr="00F37B1C">
        <w:rPr>
          <w:rFonts w:ascii="Arial" w:hAnsi="Arial" w:cs="Arial"/>
          <w:spacing w:val="-2"/>
          <w:sz w:val="20"/>
          <w:szCs w:val="20"/>
          <w:lang w:eastAsia="ar-SA"/>
        </w:rPr>
        <w:t>usług</w:t>
      </w:r>
      <w:r w:rsidRPr="00F37B1C">
        <w:rPr>
          <w:rFonts w:ascii="Arial" w:hAnsi="Arial" w:cs="Arial"/>
          <w:spacing w:val="-2"/>
          <w:sz w:val="20"/>
          <w:szCs w:val="20"/>
          <w:lang w:eastAsia="ar-SA"/>
        </w:rPr>
        <w:t xml:space="preserve"> w celu oceny spełnienia przez Wykonawcę warunków, o których mowa w </w:t>
      </w:r>
      <w:r w:rsidR="005E1B5F" w:rsidRPr="00F37B1C">
        <w:rPr>
          <w:rFonts w:ascii="Arial" w:hAnsi="Arial" w:cs="Arial"/>
          <w:spacing w:val="-2"/>
          <w:sz w:val="20"/>
          <w:szCs w:val="20"/>
          <w:lang w:eastAsia="ar-SA"/>
        </w:rPr>
        <w:t>a</w:t>
      </w:r>
      <w:r w:rsidR="00CF6845" w:rsidRPr="00F37B1C">
        <w:rPr>
          <w:rFonts w:ascii="Arial" w:hAnsi="Arial" w:cs="Arial"/>
          <w:spacing w:val="-2"/>
          <w:sz w:val="20"/>
          <w:szCs w:val="20"/>
          <w:lang w:eastAsia="ar-SA"/>
        </w:rPr>
        <w:t>rt</w:t>
      </w:r>
      <w:r w:rsidRPr="00F37B1C">
        <w:rPr>
          <w:rFonts w:ascii="Arial" w:hAnsi="Arial" w:cs="Arial"/>
          <w:spacing w:val="-2"/>
          <w:sz w:val="20"/>
          <w:szCs w:val="20"/>
          <w:lang w:eastAsia="ar-SA"/>
        </w:rPr>
        <w:t>. 22 ust. 1</w:t>
      </w:r>
      <w:r w:rsidR="00720770" w:rsidRPr="00F37B1C">
        <w:rPr>
          <w:rFonts w:ascii="Arial" w:hAnsi="Arial" w:cs="Arial"/>
          <w:spacing w:val="-2"/>
          <w:sz w:val="20"/>
          <w:szCs w:val="20"/>
          <w:lang w:eastAsia="ar-SA"/>
        </w:rPr>
        <w:t>b</w:t>
      </w:r>
      <w:r w:rsidRPr="00F37B1C">
        <w:rPr>
          <w:rFonts w:ascii="Arial" w:hAnsi="Arial" w:cs="Arial"/>
          <w:spacing w:val="-2"/>
          <w:sz w:val="20"/>
          <w:szCs w:val="20"/>
          <w:lang w:eastAsia="ar-SA"/>
        </w:rPr>
        <w:t xml:space="preserve"> ustawy </w:t>
      </w:r>
      <w:proofErr w:type="spellStart"/>
      <w:r w:rsidRPr="00F37B1C">
        <w:rPr>
          <w:rFonts w:ascii="Arial" w:hAnsi="Arial" w:cs="Arial"/>
          <w:spacing w:val="-2"/>
          <w:sz w:val="20"/>
          <w:szCs w:val="20"/>
          <w:lang w:eastAsia="ar-SA"/>
        </w:rPr>
        <w:t>Pzp</w:t>
      </w:r>
      <w:proofErr w:type="spellEnd"/>
      <w:r w:rsidRPr="00F37B1C">
        <w:rPr>
          <w:rFonts w:ascii="Arial" w:hAnsi="Arial" w:cs="Arial"/>
          <w:spacing w:val="-2"/>
          <w:sz w:val="20"/>
          <w:szCs w:val="20"/>
          <w:lang w:eastAsia="ar-SA"/>
        </w:rPr>
        <w:t xml:space="preserve"> i których opis sposobu oceny spełniania został zamieszczony w pkt. 7.2.</w:t>
      </w:r>
      <w:r w:rsidR="00720770" w:rsidRPr="00F37B1C">
        <w:rPr>
          <w:rFonts w:ascii="Arial" w:hAnsi="Arial" w:cs="Arial"/>
          <w:spacing w:val="-2"/>
          <w:sz w:val="20"/>
          <w:szCs w:val="20"/>
          <w:lang w:eastAsia="ar-SA"/>
        </w:rPr>
        <w:t>1</w:t>
      </w:r>
      <w:r w:rsidRPr="00F37B1C">
        <w:rPr>
          <w:rFonts w:ascii="Arial" w:hAnsi="Arial" w:cs="Arial"/>
          <w:spacing w:val="-2"/>
          <w:sz w:val="20"/>
          <w:szCs w:val="20"/>
          <w:lang w:eastAsia="ar-SA"/>
        </w:rPr>
        <w:t xml:space="preserve">: </w:t>
      </w:r>
    </w:p>
    <w:p w:rsidR="00BF5E7B" w:rsidRPr="00F37B1C" w:rsidRDefault="00BF5E7B" w:rsidP="00F37B1C">
      <w:pPr>
        <w:jc w:val="both"/>
        <w:rPr>
          <w:rFonts w:ascii="Arial" w:hAnsi="Arial" w:cs="Arial"/>
          <w:spacing w:val="-2"/>
          <w:sz w:val="20"/>
          <w:szCs w:val="20"/>
          <w:lang w:eastAsia="ar-SA"/>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F37B1C" w:rsidTr="00607999">
        <w:trPr>
          <w:cantSplit/>
          <w:trHeight w:val="240"/>
        </w:trPr>
        <w:tc>
          <w:tcPr>
            <w:tcW w:w="2132" w:type="dxa"/>
            <w:vMerge w:val="restart"/>
          </w:tcPr>
          <w:p w:rsidR="00607999" w:rsidRPr="00F37B1C" w:rsidRDefault="00607999" w:rsidP="00F37B1C">
            <w:pPr>
              <w:ind w:left="993" w:hanging="993"/>
              <w:jc w:val="both"/>
              <w:rPr>
                <w:rFonts w:ascii="Arial" w:hAnsi="Arial" w:cs="Arial"/>
                <w:b/>
                <w:i/>
                <w:spacing w:val="4"/>
                <w:sz w:val="20"/>
                <w:szCs w:val="20"/>
              </w:rPr>
            </w:pPr>
          </w:p>
          <w:p w:rsidR="00607999" w:rsidRPr="00F37B1C" w:rsidRDefault="00607999" w:rsidP="00F37B1C">
            <w:pPr>
              <w:ind w:left="72"/>
              <w:jc w:val="both"/>
              <w:rPr>
                <w:rFonts w:ascii="Arial" w:hAnsi="Arial" w:cs="Arial"/>
                <w:b/>
                <w:i/>
                <w:spacing w:val="4"/>
                <w:sz w:val="20"/>
                <w:szCs w:val="20"/>
              </w:rPr>
            </w:pPr>
            <w:r w:rsidRPr="00F37B1C">
              <w:rPr>
                <w:rFonts w:ascii="Arial" w:hAnsi="Arial" w:cs="Arial"/>
                <w:b/>
                <w:bCs/>
                <w:sz w:val="20"/>
                <w:szCs w:val="20"/>
              </w:rPr>
              <w:t xml:space="preserve">Nazwa Wykonawcy </w:t>
            </w:r>
            <w:r w:rsidR="00F157C9" w:rsidRPr="00F37B1C">
              <w:rPr>
                <w:rFonts w:ascii="Arial" w:hAnsi="Arial" w:cs="Arial"/>
                <w:b/>
                <w:bCs/>
                <w:sz w:val="20"/>
                <w:szCs w:val="20"/>
              </w:rPr>
              <w:t>usługi</w:t>
            </w:r>
          </w:p>
        </w:tc>
        <w:tc>
          <w:tcPr>
            <w:tcW w:w="1927" w:type="dxa"/>
            <w:vMerge w:val="restart"/>
            <w:vAlign w:val="center"/>
          </w:tcPr>
          <w:p w:rsidR="00607999" w:rsidRPr="00F37B1C" w:rsidRDefault="00607999" w:rsidP="00F37B1C">
            <w:pPr>
              <w:ind w:left="72"/>
              <w:jc w:val="both"/>
              <w:rPr>
                <w:rFonts w:ascii="Arial" w:hAnsi="Arial" w:cs="Arial"/>
                <w:b/>
                <w:i/>
                <w:spacing w:val="4"/>
                <w:sz w:val="20"/>
                <w:szCs w:val="20"/>
              </w:rPr>
            </w:pPr>
            <w:r w:rsidRPr="00F37B1C">
              <w:rPr>
                <w:rFonts w:ascii="Arial" w:hAnsi="Arial" w:cs="Arial"/>
                <w:b/>
                <w:bCs/>
                <w:sz w:val="20"/>
                <w:szCs w:val="20"/>
              </w:rPr>
              <w:t xml:space="preserve">Nazwa i adres Zlecającego </w:t>
            </w:r>
            <w:r w:rsidR="00F157C9" w:rsidRPr="00F37B1C">
              <w:rPr>
                <w:rFonts w:ascii="Arial" w:hAnsi="Arial" w:cs="Arial"/>
                <w:b/>
                <w:bCs/>
                <w:sz w:val="20"/>
                <w:szCs w:val="20"/>
              </w:rPr>
              <w:t>usługi</w:t>
            </w:r>
          </w:p>
        </w:tc>
        <w:tc>
          <w:tcPr>
            <w:tcW w:w="2704" w:type="dxa"/>
            <w:vMerge w:val="restart"/>
            <w:vAlign w:val="center"/>
          </w:tcPr>
          <w:p w:rsidR="00607999" w:rsidRPr="00F37B1C" w:rsidRDefault="00607999" w:rsidP="007D6F97">
            <w:pPr>
              <w:ind w:left="72"/>
              <w:jc w:val="both"/>
              <w:rPr>
                <w:rFonts w:ascii="Arial" w:hAnsi="Arial" w:cs="Arial"/>
                <w:b/>
                <w:bCs/>
                <w:sz w:val="20"/>
                <w:szCs w:val="20"/>
              </w:rPr>
            </w:pPr>
            <w:r w:rsidRPr="00F37B1C">
              <w:rPr>
                <w:rFonts w:ascii="Arial" w:hAnsi="Arial" w:cs="Arial"/>
                <w:b/>
                <w:bCs/>
                <w:sz w:val="20"/>
                <w:szCs w:val="20"/>
              </w:rPr>
              <w:t>Informacje potwierdzające spełnienie w</w:t>
            </w:r>
            <w:r w:rsidR="00480223" w:rsidRPr="00F37B1C">
              <w:rPr>
                <w:rFonts w:ascii="Arial" w:hAnsi="Arial" w:cs="Arial"/>
                <w:b/>
                <w:bCs/>
                <w:sz w:val="20"/>
                <w:szCs w:val="20"/>
              </w:rPr>
              <w:t>arunków określonych w pkt. 7.2.1</w:t>
            </w:r>
          </w:p>
        </w:tc>
        <w:tc>
          <w:tcPr>
            <w:tcW w:w="2876" w:type="dxa"/>
            <w:gridSpan w:val="2"/>
            <w:vAlign w:val="center"/>
          </w:tcPr>
          <w:p w:rsidR="00607999" w:rsidRPr="00F37B1C" w:rsidRDefault="006F7FEB" w:rsidP="00F37B1C">
            <w:pPr>
              <w:ind w:left="72"/>
              <w:jc w:val="both"/>
              <w:rPr>
                <w:rFonts w:ascii="Arial" w:hAnsi="Arial" w:cs="Arial"/>
                <w:b/>
                <w:bCs/>
                <w:sz w:val="20"/>
                <w:szCs w:val="20"/>
              </w:rPr>
            </w:pPr>
            <w:r w:rsidRPr="00F37B1C">
              <w:rPr>
                <w:rFonts w:ascii="Arial" w:hAnsi="Arial" w:cs="Arial"/>
                <w:b/>
                <w:bCs/>
                <w:sz w:val="20"/>
                <w:szCs w:val="20"/>
              </w:rPr>
              <w:t>Okres</w:t>
            </w:r>
            <w:r w:rsidR="00607999" w:rsidRPr="00F37B1C">
              <w:rPr>
                <w:rFonts w:ascii="Arial" w:hAnsi="Arial" w:cs="Arial"/>
                <w:b/>
                <w:bCs/>
                <w:sz w:val="20"/>
                <w:szCs w:val="20"/>
              </w:rPr>
              <w:t xml:space="preserve"> realizacji</w:t>
            </w:r>
          </w:p>
        </w:tc>
      </w:tr>
      <w:tr w:rsidR="00607999" w:rsidRPr="00F37B1C" w:rsidTr="00607999">
        <w:trPr>
          <w:cantSplit/>
          <w:trHeight w:val="817"/>
        </w:trPr>
        <w:tc>
          <w:tcPr>
            <w:tcW w:w="2132"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927"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2704"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317"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początek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c>
          <w:tcPr>
            <w:tcW w:w="1559"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koniec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r>
      <w:tr w:rsidR="00607999" w:rsidRPr="00F37B1C" w:rsidTr="00607999">
        <w:trPr>
          <w:trHeight w:val="256"/>
        </w:trPr>
        <w:tc>
          <w:tcPr>
            <w:tcW w:w="2132"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1</w:t>
            </w:r>
          </w:p>
        </w:tc>
        <w:tc>
          <w:tcPr>
            <w:tcW w:w="192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2</w:t>
            </w:r>
          </w:p>
        </w:tc>
        <w:tc>
          <w:tcPr>
            <w:tcW w:w="2704"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3</w:t>
            </w:r>
          </w:p>
        </w:tc>
        <w:tc>
          <w:tcPr>
            <w:tcW w:w="131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4</w:t>
            </w:r>
          </w:p>
        </w:tc>
        <w:tc>
          <w:tcPr>
            <w:tcW w:w="1559"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5</w:t>
            </w: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F37B1C">
            <w:pPr>
              <w:ind w:left="993" w:hanging="993"/>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F37B1C">
            <w:pPr>
              <w:ind w:left="993" w:hanging="993"/>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bl>
    <w:p w:rsidR="00607999" w:rsidRPr="00F37B1C" w:rsidRDefault="00607999" w:rsidP="00F37B1C">
      <w:pPr>
        <w:ind w:left="993" w:hanging="993"/>
        <w:jc w:val="both"/>
        <w:rPr>
          <w:rFonts w:ascii="Arial" w:hAnsi="Arial" w:cs="Arial"/>
          <w:b/>
          <w:i/>
          <w:spacing w:val="4"/>
          <w:sz w:val="20"/>
          <w:szCs w:val="20"/>
          <w:u w:val="words"/>
        </w:rPr>
      </w:pPr>
      <w:r w:rsidRPr="00F37B1C">
        <w:rPr>
          <w:rFonts w:ascii="Arial" w:hAnsi="Arial" w:cs="Arial"/>
          <w:b/>
          <w:i/>
          <w:spacing w:val="4"/>
          <w:sz w:val="20"/>
          <w:szCs w:val="20"/>
          <w:u w:val="words"/>
        </w:rPr>
        <w:t>UWAGA</w:t>
      </w:r>
    </w:p>
    <w:p w:rsidR="00607999" w:rsidRPr="00F37B1C" w:rsidRDefault="00607999" w:rsidP="00F37B1C">
      <w:pPr>
        <w:numPr>
          <w:ilvl w:val="0"/>
          <w:numId w:val="7"/>
        </w:numPr>
        <w:tabs>
          <w:tab w:val="clear" w:pos="4320"/>
          <w:tab w:val="num" w:pos="709"/>
        </w:tabs>
        <w:ind w:left="709" w:hanging="709"/>
        <w:jc w:val="both"/>
        <w:rPr>
          <w:rFonts w:ascii="Arial" w:hAnsi="Arial" w:cs="Arial"/>
          <w:i/>
          <w:spacing w:val="4"/>
          <w:sz w:val="20"/>
          <w:szCs w:val="20"/>
        </w:rPr>
      </w:pPr>
      <w:r w:rsidRPr="00F37B1C">
        <w:rPr>
          <w:rFonts w:ascii="Arial" w:hAnsi="Arial" w:cs="Arial"/>
          <w:i/>
          <w:spacing w:val="4"/>
          <w:sz w:val="20"/>
          <w:szCs w:val="20"/>
        </w:rPr>
        <w:t xml:space="preserve">Załączamy dowody potwierdzające, że wskazane w wykazie </w:t>
      </w:r>
      <w:r w:rsidR="00F157C9" w:rsidRPr="00F37B1C">
        <w:rPr>
          <w:rFonts w:ascii="Arial" w:hAnsi="Arial" w:cs="Arial"/>
          <w:i/>
          <w:spacing w:val="4"/>
          <w:sz w:val="20"/>
          <w:szCs w:val="20"/>
        </w:rPr>
        <w:t>usługi</w:t>
      </w:r>
      <w:r w:rsidR="000E4CE7" w:rsidRPr="00F37B1C">
        <w:rPr>
          <w:rFonts w:ascii="Arial" w:hAnsi="Arial" w:cs="Arial"/>
          <w:i/>
          <w:spacing w:val="4"/>
          <w:sz w:val="20"/>
          <w:szCs w:val="20"/>
        </w:rPr>
        <w:t xml:space="preserve"> </w:t>
      </w:r>
      <w:r w:rsidRPr="00F37B1C">
        <w:rPr>
          <w:rFonts w:ascii="Arial" w:hAnsi="Arial" w:cs="Arial"/>
          <w:i/>
          <w:spacing w:val="4"/>
          <w:sz w:val="20"/>
          <w:szCs w:val="20"/>
        </w:rPr>
        <w:t>zostały wykonane</w:t>
      </w:r>
      <w:r w:rsidR="00BA5D39">
        <w:rPr>
          <w:rFonts w:ascii="Arial" w:hAnsi="Arial" w:cs="Arial"/>
          <w:i/>
          <w:spacing w:val="4"/>
          <w:sz w:val="20"/>
          <w:szCs w:val="20"/>
        </w:rPr>
        <w:t xml:space="preserve"> </w:t>
      </w:r>
      <w:r w:rsidR="004A313C">
        <w:rPr>
          <w:rFonts w:ascii="Arial" w:hAnsi="Arial" w:cs="Arial"/>
          <w:i/>
          <w:spacing w:val="4"/>
          <w:sz w:val="20"/>
          <w:szCs w:val="20"/>
        </w:rPr>
        <w:t>(są wykonywane)</w:t>
      </w:r>
      <w:r w:rsidRPr="00F37B1C">
        <w:rPr>
          <w:rFonts w:ascii="Arial" w:hAnsi="Arial" w:cs="Arial"/>
          <w:i/>
          <w:spacing w:val="4"/>
          <w:sz w:val="20"/>
          <w:szCs w:val="20"/>
        </w:rPr>
        <w:t xml:space="preserve"> należycie.</w:t>
      </w:r>
    </w:p>
    <w:p w:rsidR="00607999" w:rsidRPr="00F37B1C" w:rsidRDefault="00AA6A6F" w:rsidP="00F37B1C">
      <w:pPr>
        <w:numPr>
          <w:ilvl w:val="0"/>
          <w:numId w:val="7"/>
        </w:numPr>
        <w:tabs>
          <w:tab w:val="clear" w:pos="4320"/>
          <w:tab w:val="num" w:pos="709"/>
        </w:tabs>
        <w:ind w:left="709" w:hanging="709"/>
        <w:jc w:val="both"/>
        <w:rPr>
          <w:rFonts w:ascii="Arial" w:hAnsi="Arial" w:cs="Arial"/>
          <w:i/>
          <w:spacing w:val="4"/>
          <w:sz w:val="20"/>
          <w:szCs w:val="20"/>
        </w:rPr>
      </w:pPr>
      <w:r w:rsidRPr="00F37B1C">
        <w:rPr>
          <w:rFonts w:ascii="Arial" w:hAnsi="Arial" w:cs="Arial"/>
          <w:i/>
          <w:iCs/>
          <w:spacing w:val="4"/>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r w:rsidRPr="00F37B1C">
        <w:rPr>
          <w:rFonts w:ascii="Arial" w:hAnsi="Arial" w:cs="Arial"/>
          <w:i/>
          <w:spacing w:val="4"/>
          <w:sz w:val="20"/>
          <w:szCs w:val="20"/>
        </w:rPr>
        <w:t>___</w:t>
      </w:r>
      <w:r w:rsidR="006F7FEB" w:rsidRPr="00F37B1C">
        <w:rPr>
          <w:rFonts w:ascii="Arial" w:hAnsi="Arial" w:cs="Arial"/>
          <w:i/>
          <w:spacing w:val="4"/>
          <w:sz w:val="20"/>
          <w:szCs w:val="20"/>
        </w:rPr>
        <w:t xml:space="preserve">_______________ dnia __ __ roku                                           </w:t>
      </w:r>
      <w:r w:rsidRPr="00F37B1C">
        <w:rPr>
          <w:rFonts w:ascii="Arial" w:hAnsi="Arial" w:cs="Arial"/>
          <w:i/>
          <w:spacing w:val="4"/>
          <w:sz w:val="20"/>
          <w:szCs w:val="20"/>
        </w:rPr>
        <w:t>______________________________</w:t>
      </w:r>
    </w:p>
    <w:p w:rsidR="00607999" w:rsidRPr="00F37B1C" w:rsidRDefault="006F7FEB" w:rsidP="00F37B1C">
      <w:pPr>
        <w:jc w:val="both"/>
        <w:rPr>
          <w:rFonts w:ascii="Arial" w:hAnsi="Arial" w:cs="Arial"/>
          <w:i/>
          <w:spacing w:val="4"/>
          <w:sz w:val="20"/>
          <w:szCs w:val="20"/>
        </w:rPr>
      </w:pPr>
      <w:r w:rsidRPr="00F37B1C">
        <w:rPr>
          <w:rFonts w:ascii="Arial" w:hAnsi="Arial" w:cs="Arial"/>
          <w:i/>
          <w:spacing w:val="4"/>
          <w:sz w:val="20"/>
          <w:szCs w:val="20"/>
        </w:rPr>
        <w:t xml:space="preserve">                                                                                                (</w:t>
      </w:r>
      <w:r w:rsidR="00607999" w:rsidRPr="00F37B1C">
        <w:rPr>
          <w:rFonts w:ascii="Arial" w:hAnsi="Arial" w:cs="Arial"/>
          <w:i/>
          <w:spacing w:val="4"/>
          <w:sz w:val="20"/>
          <w:szCs w:val="20"/>
        </w:rPr>
        <w:t>podpis Wykonawcy/Pełnomocnika)</w:t>
      </w:r>
    </w:p>
    <w:p w:rsidR="00607999" w:rsidRPr="00F37B1C" w:rsidRDefault="00607999" w:rsidP="00F37B1C">
      <w:pPr>
        <w:jc w:val="both"/>
        <w:rPr>
          <w:rFonts w:ascii="Arial" w:hAnsi="Arial" w:cs="Arial"/>
          <w:b/>
          <w:i/>
          <w:spacing w:val="4"/>
          <w:sz w:val="20"/>
          <w:szCs w:val="20"/>
        </w:rPr>
      </w:pPr>
    </w:p>
    <w:p w:rsidR="00CF6845" w:rsidRPr="00F37B1C" w:rsidRDefault="00CF6845" w:rsidP="00F37B1C">
      <w:pPr>
        <w:jc w:val="both"/>
        <w:rPr>
          <w:rFonts w:ascii="Arial" w:hAnsi="Arial" w:cs="Arial"/>
          <w:b/>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F157C9" w:rsidRPr="00F37B1C" w:rsidRDefault="00F157C9" w:rsidP="00F37B1C">
      <w:pPr>
        <w:ind w:left="993" w:hanging="993"/>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CD3B77" w:rsidRPr="00F37B1C" w:rsidRDefault="00EF5385" w:rsidP="00F37B1C">
      <w:pPr>
        <w:jc w:val="right"/>
        <w:rPr>
          <w:rFonts w:ascii="Arial" w:eastAsia="Calibri" w:hAnsi="Arial" w:cs="Arial"/>
          <w:b/>
          <w:bCs/>
          <w:sz w:val="20"/>
          <w:szCs w:val="20"/>
        </w:rPr>
      </w:pPr>
      <w:r w:rsidRPr="00F37B1C">
        <w:rPr>
          <w:rFonts w:ascii="Arial" w:eastAsia="Calibri" w:hAnsi="Arial" w:cs="Arial"/>
          <w:noProof/>
          <w:sz w:val="20"/>
          <w:szCs w:val="20"/>
        </w:rPr>
        <w:lastRenderedPageBreak/>
        <mc:AlternateContent>
          <mc:Choice Requires="wps">
            <w:drawing>
              <wp:anchor distT="0" distB="0" distL="114300" distR="114300" simplePos="0" relativeHeight="251667968" behindDoc="0" locked="0" layoutInCell="1" allowOverlap="1" wp14:anchorId="4D036E5C" wp14:editId="17AD9D3C">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6" type="#_x0000_t202" style="position:absolute;left:0;text-align:left;margin-left:1.9pt;margin-top:17.25pt;width:172.2pt;height:61.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AcNDyBMAIAAF0EAAAOAAAAAAAAAAAAAAAAAC4C&#10;AABkcnMvZTJvRG9jLnhtbFBLAQItABQABgAIAAAAIQBkHRuR3wAAAAgBAAAPAAAAAAAAAAAAAAAA&#10;AIoEAABkcnMvZG93bnJldi54bWxQSwUGAAAAAAQABADzAAAAlgUAAAAA&#10;">
                <v:textbox>
                  <w:txbxContent>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i/>
                          <w:sz w:val="18"/>
                        </w:rPr>
                      </w:pPr>
                    </w:p>
                    <w:p w:rsidR="00773A5B" w:rsidRDefault="00773A5B" w:rsidP="00CD3B77">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F37B1C">
        <w:rPr>
          <w:rFonts w:ascii="Arial" w:eastAsia="Calibri" w:hAnsi="Arial" w:cs="Arial"/>
          <w:noProof/>
          <w:sz w:val="20"/>
          <w:szCs w:val="20"/>
        </w:rPr>
        <mc:AlternateContent>
          <mc:Choice Requires="wps">
            <w:drawing>
              <wp:anchor distT="0" distB="0" distL="114300" distR="114300" simplePos="0" relativeHeight="251668992" behindDoc="0" locked="0" layoutInCell="1" allowOverlap="1" wp14:anchorId="7A75CA27" wp14:editId="13D945B0">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773A5B" w:rsidRDefault="00773A5B" w:rsidP="00EF5385">
                            <w:pPr>
                              <w:jc w:val="center"/>
                              <w:rPr>
                                <w:rFonts w:ascii="Verdana" w:hAnsi="Verdana"/>
                                <w:b/>
                                <w:sz w:val="22"/>
                                <w:szCs w:val="22"/>
                              </w:rPr>
                            </w:pPr>
                          </w:p>
                          <w:p w:rsidR="00773A5B" w:rsidRPr="00EF5385" w:rsidRDefault="00773A5B" w:rsidP="00EF5385">
                            <w:pPr>
                              <w:jc w:val="center"/>
                              <w:rPr>
                                <w:rFonts w:ascii="Verdana" w:hAnsi="Verdana"/>
                                <w:b/>
                                <w:sz w:val="22"/>
                                <w:szCs w:val="22"/>
                              </w:rPr>
                            </w:pPr>
                            <w:r w:rsidRPr="002E7B7E">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7" type="#_x0000_t202" style="position:absolute;left:0;text-align:left;margin-left:174.1pt;margin-top:17.25pt;width:541.45pt;height:6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Fo9G+oyAgAAXQQAAA4AAAAAAAAAAAAAAAAA&#10;LgIAAGRycy9lMm9Eb2MueG1sUEsBAi0AFAAGAAgAAAAhAIB2PXTfAAAACwEAAA8AAAAAAAAAAAAA&#10;AAAAjAQAAGRycy9kb3ducmV2LnhtbFBLBQYAAAAABAAEAPMAAACYBQAAAAA=&#10;" fillcolor="silver">
                <v:textbox>
                  <w:txbxContent>
                    <w:p w:rsidR="00773A5B" w:rsidRDefault="00773A5B" w:rsidP="00EF5385">
                      <w:pPr>
                        <w:jc w:val="center"/>
                        <w:rPr>
                          <w:rFonts w:ascii="Verdana" w:hAnsi="Verdana"/>
                          <w:b/>
                          <w:sz w:val="22"/>
                          <w:szCs w:val="22"/>
                        </w:rPr>
                      </w:pPr>
                    </w:p>
                    <w:p w:rsidR="00773A5B" w:rsidRPr="00EF5385" w:rsidRDefault="00773A5B" w:rsidP="00EF5385">
                      <w:pPr>
                        <w:jc w:val="center"/>
                        <w:rPr>
                          <w:rFonts w:ascii="Verdana" w:hAnsi="Verdana"/>
                          <w:b/>
                          <w:sz w:val="22"/>
                          <w:szCs w:val="22"/>
                        </w:rPr>
                      </w:pPr>
                      <w:r w:rsidRPr="002E7B7E">
                        <w:rPr>
                          <w:rFonts w:ascii="Verdana" w:hAnsi="Verdana"/>
                          <w:b/>
                          <w:sz w:val="22"/>
                          <w:szCs w:val="22"/>
                        </w:rPr>
                        <w:t>Wykaz osób</w:t>
                      </w:r>
                    </w:p>
                  </w:txbxContent>
                </v:textbox>
                <w10:wrap type="tight"/>
              </v:shape>
            </w:pict>
          </mc:Fallback>
        </mc:AlternateContent>
      </w:r>
      <w:r w:rsidR="00CD3B77" w:rsidRPr="00F37B1C">
        <w:rPr>
          <w:rFonts w:ascii="Arial" w:eastAsia="Calibri" w:hAnsi="Arial" w:cs="Arial"/>
          <w:b/>
          <w:bCs/>
          <w:sz w:val="20"/>
          <w:szCs w:val="20"/>
        </w:rPr>
        <w:t>Formularz 3.</w:t>
      </w:r>
      <w:r w:rsidR="00D6022E" w:rsidRPr="00F37B1C">
        <w:rPr>
          <w:rFonts w:ascii="Arial" w:eastAsia="Calibri" w:hAnsi="Arial" w:cs="Arial"/>
          <w:b/>
          <w:bCs/>
          <w:sz w:val="20"/>
          <w:szCs w:val="20"/>
        </w:rPr>
        <w:t>3</w:t>
      </w:r>
    </w:p>
    <w:p w:rsidR="00CD3B77" w:rsidRPr="00F37B1C" w:rsidRDefault="00CD3B77" w:rsidP="00F37B1C">
      <w:pPr>
        <w:rPr>
          <w:rFonts w:ascii="Arial" w:eastAsia="Calibri" w:hAnsi="Arial" w:cs="Arial"/>
          <w:sz w:val="20"/>
          <w:szCs w:val="20"/>
        </w:rPr>
      </w:pPr>
    </w:p>
    <w:p w:rsidR="00CD3B77" w:rsidRPr="00F37B1C" w:rsidRDefault="00CD3B77" w:rsidP="00F37B1C">
      <w:pPr>
        <w:rPr>
          <w:rFonts w:ascii="Arial" w:eastAsia="Calibri" w:hAnsi="Arial" w:cs="Arial"/>
          <w:sz w:val="20"/>
          <w:szCs w:val="20"/>
        </w:rPr>
      </w:pPr>
      <w:r w:rsidRPr="00F37B1C">
        <w:rPr>
          <w:rFonts w:ascii="Arial" w:eastAsia="Calibri" w:hAnsi="Arial" w:cs="Arial"/>
          <w:sz w:val="20"/>
          <w:szCs w:val="20"/>
        </w:rPr>
        <w:t>Składając ofertę w postępowaniu prowadzonym w trybie przetargu nieograniczonego na:</w:t>
      </w:r>
    </w:p>
    <w:p w:rsidR="00CD3B77" w:rsidRPr="00F37B1C" w:rsidRDefault="00CD3B77" w:rsidP="00F37B1C">
      <w:pPr>
        <w:rPr>
          <w:rFonts w:ascii="Arial" w:eastAsia="Calibri" w:hAnsi="Arial" w:cs="Arial"/>
          <w:i/>
          <w:sz w:val="20"/>
          <w:szCs w:val="20"/>
        </w:rPr>
      </w:pPr>
    </w:p>
    <w:p w:rsidR="00BF5E7B" w:rsidRPr="00BF5E7B" w:rsidRDefault="002E7B7E" w:rsidP="00BF5E7B">
      <w:pPr>
        <w:tabs>
          <w:tab w:val="left" w:leader="dot" w:pos="9360"/>
        </w:tabs>
        <w:suppressAutoHyphens/>
        <w:jc w:val="both"/>
        <w:rPr>
          <w:rFonts w:ascii="Arial" w:hAnsi="Arial" w:cs="Arial"/>
          <w:spacing w:val="-2"/>
          <w:sz w:val="20"/>
          <w:szCs w:val="20"/>
          <w:highlight w:val="yellow"/>
          <w:lang w:eastAsia="ar-SA"/>
        </w:rPr>
      </w:pPr>
      <w:r w:rsidRPr="002E7B7E">
        <w:rPr>
          <w:rFonts w:ascii="Arial" w:hAnsi="Arial" w:cs="Arial"/>
          <w:spacing w:val="-2"/>
          <w:sz w:val="20"/>
          <w:szCs w:val="20"/>
          <w:lang w:eastAsia="ar-SA"/>
        </w:rPr>
        <w:t>Usługi utrzymania dla systemu teleinformatycznego Elektroniczne Księgi Wieczyste (EKW)</w:t>
      </w:r>
      <w:r w:rsidR="00BF5E7B" w:rsidRPr="00BF5E7B">
        <w:rPr>
          <w:rFonts w:ascii="Arial" w:hAnsi="Arial" w:cs="Arial"/>
          <w:spacing w:val="-2"/>
          <w:sz w:val="20"/>
          <w:szCs w:val="20"/>
          <w:highlight w:val="yellow"/>
          <w:lang w:eastAsia="ar-SA"/>
        </w:rPr>
        <w:t xml:space="preserve"> </w:t>
      </w:r>
    </w:p>
    <w:p w:rsidR="00BF5E7B" w:rsidRPr="00F37B1C" w:rsidRDefault="00BA5D39" w:rsidP="00BF5E7B">
      <w:pPr>
        <w:tabs>
          <w:tab w:val="left" w:leader="dot" w:pos="9360"/>
        </w:tabs>
        <w:suppressAutoHyphens/>
        <w:jc w:val="both"/>
        <w:rPr>
          <w:rFonts w:ascii="Arial" w:hAnsi="Arial" w:cs="Arial"/>
          <w:b/>
          <w:sz w:val="20"/>
          <w:szCs w:val="20"/>
          <w:lang w:eastAsia="ar-SA"/>
        </w:rPr>
      </w:pPr>
      <w:r w:rsidRPr="00A22B20">
        <w:rPr>
          <w:rFonts w:ascii="Arial" w:hAnsi="Arial" w:cs="Arial"/>
          <w:spacing w:val="-2"/>
          <w:sz w:val="20"/>
          <w:szCs w:val="20"/>
          <w:lang w:eastAsia="ar-SA"/>
        </w:rPr>
        <w:t>Z</w:t>
      </w:r>
      <w:r w:rsidR="00BF5E7B" w:rsidRPr="00A22B20">
        <w:rPr>
          <w:rFonts w:ascii="Arial" w:hAnsi="Arial" w:cs="Arial"/>
          <w:spacing w:val="-2"/>
          <w:sz w:val="20"/>
          <w:szCs w:val="20"/>
          <w:lang w:eastAsia="ar-SA"/>
        </w:rPr>
        <w:t>nak: BA-F-II-3710-</w:t>
      </w:r>
      <w:r w:rsidR="00A22B20" w:rsidRPr="00A22B20">
        <w:rPr>
          <w:rFonts w:ascii="Arial" w:hAnsi="Arial" w:cs="Arial"/>
          <w:spacing w:val="-2"/>
          <w:sz w:val="20"/>
          <w:szCs w:val="20"/>
          <w:lang w:eastAsia="ar-SA"/>
        </w:rPr>
        <w:t>1</w:t>
      </w:r>
      <w:r w:rsidR="00BF5E7B" w:rsidRPr="00A22B20">
        <w:rPr>
          <w:rFonts w:ascii="Arial" w:hAnsi="Arial" w:cs="Arial"/>
          <w:spacing w:val="-2"/>
          <w:sz w:val="20"/>
          <w:szCs w:val="20"/>
          <w:lang w:eastAsia="ar-SA"/>
        </w:rPr>
        <w:t>5/17</w:t>
      </w:r>
    </w:p>
    <w:p w:rsidR="00CD3B77" w:rsidRPr="00C35CE2" w:rsidRDefault="00CD3B77" w:rsidP="00C35CE2">
      <w:pPr>
        <w:rPr>
          <w:rFonts w:ascii="Arial" w:eastAsia="Calibri" w:hAnsi="Arial" w:cs="Arial"/>
          <w:sz w:val="20"/>
          <w:szCs w:val="20"/>
        </w:rPr>
      </w:pPr>
      <w:r w:rsidRPr="00F37B1C">
        <w:rPr>
          <w:rFonts w:ascii="Arial" w:eastAsia="Calibri" w:hAnsi="Arial" w:cs="Arial"/>
          <w:sz w:val="20"/>
          <w:szCs w:val="20"/>
        </w:rPr>
        <w:t xml:space="preserve">przedkładamy wykaz osób, które będą uczestniczyć w wykonywaniu zamówienia, w celu oceny spełnienia przez Wykonawcę warunków, o których mowa w art. 22 ust. 1 ustawy </w:t>
      </w:r>
      <w:proofErr w:type="spellStart"/>
      <w:r w:rsidRPr="00F37B1C">
        <w:rPr>
          <w:rFonts w:ascii="Arial" w:eastAsia="Calibri" w:hAnsi="Arial" w:cs="Arial"/>
          <w:sz w:val="20"/>
          <w:szCs w:val="20"/>
        </w:rPr>
        <w:t>Pzp</w:t>
      </w:r>
      <w:proofErr w:type="spellEnd"/>
      <w:r w:rsidRPr="00F37B1C">
        <w:rPr>
          <w:rFonts w:ascii="Arial" w:eastAsia="Calibri" w:hAnsi="Arial" w:cs="Arial"/>
          <w:sz w:val="20"/>
          <w:szCs w:val="20"/>
        </w:rPr>
        <w:t xml:space="preserve"> i których opis sposobu oceny spełniania został zamieszczony w pkt. 7.2.</w:t>
      </w:r>
      <w:r w:rsidR="00D6022E" w:rsidRPr="00F37B1C">
        <w:rPr>
          <w:rFonts w:ascii="Arial" w:eastAsia="Calibri" w:hAnsi="Arial" w:cs="Arial"/>
          <w:sz w:val="20"/>
          <w:szCs w:val="20"/>
        </w:rPr>
        <w:t>2 IDW</w:t>
      </w:r>
      <w:r w:rsidR="00C35CE2">
        <w:rPr>
          <w:rFonts w:ascii="Arial" w:eastAsia="Calibri" w:hAnsi="Arial" w:cs="Arial"/>
          <w:sz w:val="20"/>
          <w:szCs w:val="20"/>
        </w:rPr>
        <w:t>:</w:t>
      </w:r>
    </w:p>
    <w:p w:rsidR="00282CAB" w:rsidRPr="00F37B1C" w:rsidRDefault="00282CAB" w:rsidP="00F37B1C">
      <w:pPr>
        <w:ind w:left="993" w:hanging="993"/>
        <w:jc w:val="both"/>
        <w:rPr>
          <w:rFonts w:ascii="Arial" w:hAnsi="Arial" w:cs="Arial"/>
          <w:i/>
          <w:spacing w:val="4"/>
          <w:sz w:val="20"/>
          <w:szCs w:val="20"/>
        </w:rPr>
      </w:pPr>
    </w:p>
    <w:tbl>
      <w:tblPr>
        <w:tblW w:w="14245" w:type="dxa"/>
        <w:jc w:val="cente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3759"/>
        <w:gridCol w:w="2050"/>
        <w:gridCol w:w="1836"/>
        <w:gridCol w:w="3917"/>
        <w:gridCol w:w="2067"/>
      </w:tblGrid>
      <w:tr w:rsidR="00F3132B" w:rsidRPr="00A23A18" w:rsidTr="00F3132B">
        <w:trPr>
          <w:trHeight w:val="788"/>
          <w:jc w:val="center"/>
        </w:trPr>
        <w:tc>
          <w:tcPr>
            <w:tcW w:w="0" w:type="auto"/>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Poz.</w:t>
            </w:r>
          </w:p>
        </w:tc>
        <w:tc>
          <w:tcPr>
            <w:tcW w:w="3759"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iCs/>
                <w:color w:val="000000"/>
                <w:sz w:val="20"/>
                <w:szCs w:val="20"/>
              </w:rPr>
              <w:t>WYMAGANIA OKREŚLONE PRZEZ ZAMAWIAJĄCEGO</w:t>
            </w:r>
            <w:r w:rsidRPr="00A23A18">
              <w:rPr>
                <w:rFonts w:ascii="Verdana" w:eastAsia="Calibri" w:hAnsi="Verdana" w:cs="Arial"/>
                <w:b/>
                <w:sz w:val="20"/>
                <w:szCs w:val="20"/>
              </w:rPr>
              <w:t xml:space="preserve"> </w:t>
            </w:r>
          </w:p>
        </w:tc>
        <w:tc>
          <w:tcPr>
            <w:tcW w:w="2050"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 xml:space="preserve">STANOWISKO </w:t>
            </w:r>
          </w:p>
        </w:tc>
        <w:tc>
          <w:tcPr>
            <w:tcW w:w="1836"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IMIĘ I NAZWISKO</w:t>
            </w:r>
          </w:p>
        </w:tc>
        <w:tc>
          <w:tcPr>
            <w:tcW w:w="391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DOŚWIADCZENIE I KWALIFIKACJE POTWIERDZAJĄCE SPEŁNIENIE WYMAGAŃ</w:t>
            </w:r>
          </w:p>
        </w:tc>
        <w:tc>
          <w:tcPr>
            <w:tcW w:w="2067" w:type="dxa"/>
            <w:tcBorders>
              <w:top w:val="double" w:sz="4" w:space="0" w:color="auto"/>
            </w:tcBorders>
            <w:vAlign w:val="center"/>
          </w:tcPr>
          <w:p w:rsidR="00F3132B" w:rsidRPr="00A23A18" w:rsidRDefault="00F3132B" w:rsidP="00F3132B">
            <w:pPr>
              <w:spacing w:before="120"/>
              <w:rPr>
                <w:rFonts w:ascii="Verdana" w:eastAsia="Calibri" w:hAnsi="Verdana" w:cs="Arial"/>
                <w:b/>
                <w:sz w:val="20"/>
                <w:szCs w:val="20"/>
              </w:rPr>
            </w:pPr>
            <w:r w:rsidRPr="00A23A18">
              <w:rPr>
                <w:rFonts w:ascii="Verdana" w:eastAsia="Calibri" w:hAnsi="Verdana" w:cs="Arial"/>
                <w:b/>
                <w:sz w:val="20"/>
                <w:szCs w:val="20"/>
              </w:rPr>
              <w:t>PODSTAWA DYSPONOWANIA</w:t>
            </w:r>
          </w:p>
        </w:tc>
      </w:tr>
      <w:tr w:rsidR="00F3132B" w:rsidRPr="00A23A18" w:rsidTr="00F3132B">
        <w:trPr>
          <w:trHeight w:val="260"/>
          <w:jc w:val="center"/>
        </w:trPr>
        <w:tc>
          <w:tcPr>
            <w:tcW w:w="0" w:type="auto"/>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1</w:t>
            </w:r>
          </w:p>
        </w:tc>
        <w:tc>
          <w:tcPr>
            <w:tcW w:w="3759"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iCs/>
                <w:color w:val="000000"/>
                <w:sz w:val="20"/>
                <w:szCs w:val="20"/>
              </w:rPr>
            </w:pPr>
            <w:r w:rsidRPr="00A23A18">
              <w:rPr>
                <w:rFonts w:ascii="Verdana" w:eastAsia="Calibri" w:hAnsi="Verdana" w:cs="Arial"/>
                <w:b/>
                <w:iCs/>
                <w:color w:val="000000"/>
                <w:sz w:val="20"/>
                <w:szCs w:val="20"/>
              </w:rPr>
              <w:t>2</w:t>
            </w:r>
          </w:p>
        </w:tc>
        <w:tc>
          <w:tcPr>
            <w:tcW w:w="2050" w:type="dxa"/>
            <w:tcBorders>
              <w:top w:val="double" w:sz="4" w:space="0" w:color="auto"/>
            </w:tcBorders>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3</w:t>
            </w:r>
          </w:p>
        </w:tc>
        <w:tc>
          <w:tcPr>
            <w:tcW w:w="1836"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4</w:t>
            </w:r>
          </w:p>
        </w:tc>
        <w:tc>
          <w:tcPr>
            <w:tcW w:w="391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5</w:t>
            </w:r>
          </w:p>
        </w:tc>
        <w:tc>
          <w:tcPr>
            <w:tcW w:w="2067" w:type="dxa"/>
            <w:tcBorders>
              <w:top w:val="double" w:sz="4" w:space="0" w:color="auto"/>
            </w:tcBorders>
            <w:vAlign w:val="center"/>
          </w:tcPr>
          <w:p w:rsidR="00F3132B" w:rsidRPr="00A23A18" w:rsidRDefault="00F3132B" w:rsidP="00F3132B">
            <w:pPr>
              <w:spacing w:before="120"/>
              <w:jc w:val="center"/>
              <w:rPr>
                <w:rFonts w:ascii="Verdana" w:eastAsia="Calibri" w:hAnsi="Verdana" w:cs="Arial"/>
                <w:b/>
                <w:sz w:val="20"/>
                <w:szCs w:val="20"/>
              </w:rPr>
            </w:pPr>
            <w:r w:rsidRPr="00A23A18">
              <w:rPr>
                <w:rFonts w:ascii="Verdana" w:eastAsia="Calibri" w:hAnsi="Verdana" w:cs="Arial"/>
                <w:b/>
                <w:sz w:val="20"/>
                <w:szCs w:val="20"/>
              </w:rPr>
              <w:t>6</w:t>
            </w:r>
          </w:p>
        </w:tc>
      </w:tr>
      <w:tr w:rsidR="00F3132B" w:rsidRPr="00A23A18" w:rsidTr="00F3132B">
        <w:trPr>
          <w:trHeight w:val="548"/>
          <w:jc w:val="center"/>
        </w:trPr>
        <w:tc>
          <w:tcPr>
            <w:tcW w:w="0" w:type="auto"/>
            <w:vAlign w:val="center"/>
          </w:tcPr>
          <w:p w:rsidR="00F3132B"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t>1</w:t>
            </w:r>
          </w:p>
        </w:tc>
        <w:tc>
          <w:tcPr>
            <w:tcW w:w="3759" w:type="dxa"/>
          </w:tcPr>
          <w:p w:rsidR="002E7B7E" w:rsidRDefault="002E7B7E" w:rsidP="00F92AD1">
            <w:pPr>
              <w:tabs>
                <w:tab w:val="left" w:pos="2619"/>
              </w:tabs>
              <w:rPr>
                <w:rFonts w:ascii="Arial" w:hAnsi="Arial" w:cs="Arial"/>
                <w:b/>
                <w:sz w:val="20"/>
                <w:szCs w:val="20"/>
              </w:rPr>
            </w:pPr>
            <w:r>
              <w:rPr>
                <w:rFonts w:ascii="Arial" w:hAnsi="Arial" w:cs="Arial"/>
                <w:b/>
                <w:sz w:val="20"/>
                <w:szCs w:val="20"/>
              </w:rPr>
              <w:t>Wymagane kwalifikacje zawodowe:</w:t>
            </w:r>
          </w:p>
          <w:p w:rsidR="00E44A25" w:rsidRPr="00E44A25" w:rsidRDefault="00E44A25" w:rsidP="00E44A25">
            <w:pPr>
              <w:tabs>
                <w:tab w:val="left" w:pos="2619"/>
              </w:tabs>
              <w:jc w:val="both"/>
              <w:rPr>
                <w:rFonts w:ascii="Arial" w:hAnsi="Arial" w:cs="Arial"/>
                <w:sz w:val="20"/>
                <w:szCs w:val="20"/>
              </w:rPr>
            </w:pPr>
            <w:r w:rsidRPr="00E44A25">
              <w:rPr>
                <w:rFonts w:ascii="Arial" w:hAnsi="Arial" w:cs="Arial"/>
                <w:sz w:val="20"/>
                <w:szCs w:val="20"/>
              </w:rPr>
              <w:t>Powinien posiadać co najmniej 2 z niżej wymienionych certyfikatów:</w:t>
            </w:r>
          </w:p>
          <w:p w:rsidR="00E44A25" w:rsidRPr="00E44A25" w:rsidRDefault="00E44A25" w:rsidP="00E44A25">
            <w:pPr>
              <w:tabs>
                <w:tab w:val="left" w:pos="2619"/>
              </w:tabs>
              <w:jc w:val="both"/>
              <w:rPr>
                <w:rFonts w:ascii="Arial" w:hAnsi="Arial" w:cs="Arial"/>
                <w:sz w:val="20"/>
                <w:szCs w:val="20"/>
              </w:rPr>
            </w:pPr>
            <w:r>
              <w:rPr>
                <w:rFonts w:ascii="Arial" w:hAnsi="Arial" w:cs="Arial"/>
                <w:sz w:val="20"/>
                <w:szCs w:val="20"/>
              </w:rPr>
              <w:t xml:space="preserve">1) </w:t>
            </w:r>
            <w:r w:rsidRPr="00E44A25">
              <w:rPr>
                <w:rFonts w:ascii="Arial" w:hAnsi="Arial" w:cs="Arial"/>
                <w:sz w:val="20"/>
                <w:szCs w:val="20"/>
              </w:rPr>
              <w:t xml:space="preserve">Certyfikat IBM </w:t>
            </w:r>
            <w:proofErr w:type="spellStart"/>
            <w:r w:rsidRPr="00E44A25">
              <w:rPr>
                <w:rFonts w:ascii="Arial" w:hAnsi="Arial" w:cs="Arial"/>
                <w:sz w:val="20"/>
                <w:szCs w:val="20"/>
              </w:rPr>
              <w:t>Certified</w:t>
            </w:r>
            <w:proofErr w:type="spellEnd"/>
            <w:r w:rsidRPr="00E44A25">
              <w:rPr>
                <w:rFonts w:ascii="Arial" w:hAnsi="Arial" w:cs="Arial"/>
                <w:sz w:val="20"/>
                <w:szCs w:val="20"/>
              </w:rPr>
              <w:t xml:space="preserve"> System Administrator - DB2 10 for z/OS lub równoważny*,</w:t>
            </w:r>
          </w:p>
          <w:p w:rsidR="00E44A25" w:rsidRPr="00E44A25" w:rsidRDefault="00E44A25" w:rsidP="00E44A25">
            <w:pPr>
              <w:tabs>
                <w:tab w:val="left" w:pos="2619"/>
              </w:tabs>
              <w:jc w:val="both"/>
              <w:rPr>
                <w:rFonts w:ascii="Arial" w:hAnsi="Arial" w:cs="Arial"/>
                <w:sz w:val="20"/>
                <w:szCs w:val="20"/>
              </w:rPr>
            </w:pPr>
            <w:r>
              <w:rPr>
                <w:rFonts w:ascii="Arial" w:hAnsi="Arial" w:cs="Arial"/>
                <w:sz w:val="20"/>
                <w:szCs w:val="20"/>
              </w:rPr>
              <w:t>2)</w:t>
            </w:r>
            <w:r w:rsidRPr="00E44A25">
              <w:rPr>
                <w:rFonts w:ascii="Arial" w:hAnsi="Arial" w:cs="Arial"/>
                <w:sz w:val="20"/>
                <w:szCs w:val="20"/>
              </w:rPr>
              <w:t xml:space="preserve">Certyfikat IBM </w:t>
            </w:r>
            <w:proofErr w:type="spellStart"/>
            <w:r w:rsidRPr="00E44A25">
              <w:rPr>
                <w:rFonts w:ascii="Arial" w:hAnsi="Arial" w:cs="Arial"/>
                <w:sz w:val="20"/>
                <w:szCs w:val="20"/>
              </w:rPr>
              <w:t>Certified</w:t>
            </w:r>
            <w:proofErr w:type="spellEnd"/>
            <w:r w:rsidRPr="00E44A25">
              <w:rPr>
                <w:rFonts w:ascii="Arial" w:hAnsi="Arial" w:cs="Arial"/>
                <w:sz w:val="20"/>
                <w:szCs w:val="20"/>
              </w:rPr>
              <w:t xml:space="preserve"> Database Administrator - DB2 10 lub DB2 11 for z/OS lub równoważny*,</w:t>
            </w:r>
          </w:p>
          <w:p w:rsidR="002E7B7E" w:rsidRPr="00E2735C" w:rsidRDefault="00E44A25" w:rsidP="00E44A25">
            <w:pPr>
              <w:tabs>
                <w:tab w:val="left" w:pos="2619"/>
              </w:tabs>
              <w:jc w:val="both"/>
              <w:rPr>
                <w:rFonts w:ascii="Arial" w:hAnsi="Arial" w:cs="Arial"/>
                <w:sz w:val="20"/>
                <w:szCs w:val="20"/>
              </w:rPr>
            </w:pPr>
            <w:r w:rsidRPr="00E2735C">
              <w:rPr>
                <w:rFonts w:ascii="Arial" w:hAnsi="Arial" w:cs="Arial"/>
                <w:sz w:val="20"/>
                <w:szCs w:val="20"/>
              </w:rPr>
              <w:t>3) IBM DB2 11 Application Developer fot z/OS lub certyfikat(y) równoważne*.</w:t>
            </w:r>
          </w:p>
          <w:p w:rsidR="00F3132B" w:rsidRPr="00F92AD1" w:rsidRDefault="00F3132B"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E44A25" w:rsidRPr="00E44A25" w:rsidRDefault="00E44A25" w:rsidP="00E44A25">
            <w:pPr>
              <w:contextualSpacing/>
              <w:jc w:val="both"/>
              <w:rPr>
                <w:rFonts w:ascii="Arial" w:hAnsi="Arial" w:cs="Arial"/>
                <w:sz w:val="20"/>
                <w:szCs w:val="20"/>
              </w:rPr>
            </w:pPr>
            <w:r w:rsidRPr="00E44A25">
              <w:rPr>
                <w:rFonts w:ascii="Arial" w:hAnsi="Arial" w:cs="Arial"/>
                <w:sz w:val="20"/>
                <w:szCs w:val="20"/>
              </w:rPr>
              <w:t xml:space="preserve">W okresie ostatnich 5 lat, przez okres co najmniej 1 roku pełnił rolę </w:t>
            </w:r>
          </w:p>
          <w:p w:rsidR="00F3132B" w:rsidRPr="00F92AD1" w:rsidRDefault="00E44A25" w:rsidP="00E44A25">
            <w:pPr>
              <w:contextualSpacing/>
              <w:jc w:val="both"/>
              <w:rPr>
                <w:rFonts w:ascii="Arial" w:eastAsia="Calibri" w:hAnsi="Arial" w:cs="Arial"/>
                <w:bCs/>
                <w:sz w:val="20"/>
                <w:szCs w:val="20"/>
              </w:rPr>
            </w:pPr>
            <w:r w:rsidRPr="00E44A25">
              <w:rPr>
                <w:rFonts w:ascii="Arial" w:hAnsi="Arial" w:cs="Arial"/>
                <w:sz w:val="20"/>
                <w:szCs w:val="20"/>
              </w:rPr>
              <w:t xml:space="preserve">Inżyniera w co najmniej 1 projekcie obejmującym budowę lub modyfikację systemu informatycznego, w którym  wykonywał zadania obejmujące tworzenie i wdrażanie oprogramowania w środowisku IBM </w:t>
            </w:r>
            <w:proofErr w:type="spellStart"/>
            <w:r w:rsidRPr="00E44A25">
              <w:rPr>
                <w:rFonts w:ascii="Arial" w:hAnsi="Arial" w:cs="Arial"/>
                <w:sz w:val="20"/>
                <w:szCs w:val="20"/>
              </w:rPr>
              <w:t>MainFrame</w:t>
            </w:r>
            <w:proofErr w:type="spellEnd"/>
            <w:r w:rsidRPr="00E44A25">
              <w:rPr>
                <w:rFonts w:ascii="Arial" w:hAnsi="Arial" w:cs="Arial"/>
                <w:sz w:val="20"/>
                <w:szCs w:val="20"/>
              </w:rPr>
              <w:t xml:space="preserve"> oraz budowanie baz danych w DB2 for z/OS</w:t>
            </w:r>
          </w:p>
        </w:tc>
        <w:tc>
          <w:tcPr>
            <w:tcW w:w="2050" w:type="dxa"/>
          </w:tcPr>
          <w:p w:rsidR="00F3132B" w:rsidRPr="00F92AD1" w:rsidRDefault="002E7B7E" w:rsidP="002E7B7E">
            <w:pPr>
              <w:rPr>
                <w:rFonts w:ascii="Arial" w:hAnsi="Arial" w:cs="Arial"/>
                <w:color w:val="000000"/>
                <w:sz w:val="20"/>
                <w:szCs w:val="20"/>
              </w:rPr>
            </w:pPr>
            <w:r w:rsidRPr="002E7B7E">
              <w:rPr>
                <w:rFonts w:ascii="Arial" w:eastAsia="Calibri" w:hAnsi="Arial" w:cs="Arial"/>
                <w:b/>
                <w:bCs/>
                <w:sz w:val="20"/>
                <w:szCs w:val="20"/>
              </w:rPr>
              <w:t>Inżynier ds. rozwoju oprogramowania na systemie operacyjnym z/Os</w:t>
            </w:r>
          </w:p>
        </w:tc>
        <w:tc>
          <w:tcPr>
            <w:tcW w:w="1836" w:type="dxa"/>
            <w:tcBorders>
              <w:right w:val="single" w:sz="4" w:space="0" w:color="auto"/>
            </w:tcBorders>
          </w:tcPr>
          <w:p w:rsidR="00F3132B" w:rsidRPr="00F92AD1" w:rsidRDefault="00F3132B" w:rsidP="00F92AD1">
            <w:pPr>
              <w:rPr>
                <w:rFonts w:ascii="Arial" w:hAnsi="Arial" w:cs="Arial"/>
                <w:color w:val="000000"/>
                <w:sz w:val="20"/>
                <w:szCs w:val="20"/>
              </w:rPr>
            </w:pPr>
          </w:p>
        </w:tc>
        <w:tc>
          <w:tcPr>
            <w:tcW w:w="3917" w:type="dxa"/>
          </w:tcPr>
          <w:p w:rsidR="00A211B4" w:rsidRPr="00F92AD1" w:rsidRDefault="00E44A25" w:rsidP="00F92AD1">
            <w:pPr>
              <w:tabs>
                <w:tab w:val="left" w:pos="2619"/>
              </w:tabs>
              <w:rPr>
                <w:rFonts w:ascii="Arial" w:hAnsi="Arial" w:cs="Arial"/>
                <w:b/>
                <w:sz w:val="20"/>
                <w:szCs w:val="20"/>
              </w:rPr>
            </w:pPr>
            <w:r>
              <w:rPr>
                <w:rFonts w:ascii="Arial" w:hAnsi="Arial" w:cs="Arial"/>
                <w:b/>
                <w:sz w:val="20"/>
                <w:szCs w:val="20"/>
              </w:rPr>
              <w:t xml:space="preserve">Kwalifikacje </w:t>
            </w:r>
            <w:r w:rsidR="00466D89">
              <w:rPr>
                <w:rFonts w:ascii="Arial" w:hAnsi="Arial" w:cs="Arial"/>
                <w:b/>
                <w:sz w:val="20"/>
                <w:szCs w:val="20"/>
              </w:rPr>
              <w:t>zawodowe</w:t>
            </w:r>
            <w:r w:rsidR="00A211B4" w:rsidRPr="00F92AD1">
              <w:rPr>
                <w:rFonts w:ascii="Arial" w:hAnsi="Arial" w:cs="Arial"/>
                <w:b/>
                <w:sz w:val="20"/>
                <w:szCs w:val="20"/>
              </w:rPr>
              <w:t xml:space="preserve">: </w:t>
            </w:r>
          </w:p>
          <w:p w:rsidR="00F3132B" w:rsidRDefault="00F3132B" w:rsidP="00F92AD1">
            <w:pPr>
              <w:contextualSpacing/>
              <w:rPr>
                <w:rFonts w:ascii="Arial" w:eastAsia="Calibri" w:hAnsi="Arial" w:cs="Arial"/>
                <w:bCs/>
                <w:sz w:val="20"/>
                <w:szCs w:val="20"/>
              </w:rPr>
            </w:pPr>
          </w:p>
          <w:p w:rsidR="00466D89" w:rsidRDefault="00466D89" w:rsidP="00F92AD1">
            <w:pPr>
              <w:contextualSpacing/>
              <w:rPr>
                <w:rFonts w:ascii="Arial" w:eastAsia="Calibri" w:hAnsi="Arial" w:cs="Arial"/>
                <w:bCs/>
                <w:sz w:val="20"/>
                <w:szCs w:val="20"/>
              </w:rPr>
            </w:pPr>
          </w:p>
          <w:p w:rsidR="00466D89" w:rsidRPr="00466D89" w:rsidRDefault="00466D89" w:rsidP="00F92AD1">
            <w:pPr>
              <w:contextualSpacing/>
              <w:rPr>
                <w:rFonts w:ascii="Arial" w:eastAsia="Calibri" w:hAnsi="Arial" w:cs="Arial"/>
                <w:b/>
                <w:bCs/>
                <w:sz w:val="20"/>
                <w:szCs w:val="20"/>
              </w:rPr>
            </w:pPr>
            <w:r w:rsidRPr="00466D89">
              <w:rPr>
                <w:rFonts w:ascii="Arial" w:eastAsia="Calibri" w:hAnsi="Arial" w:cs="Arial"/>
                <w:b/>
                <w:bCs/>
                <w:sz w:val="20"/>
                <w:szCs w:val="20"/>
              </w:rPr>
              <w:t>Doświadczenie:</w:t>
            </w:r>
          </w:p>
          <w:p w:rsidR="00466D89" w:rsidRPr="00F92AD1" w:rsidRDefault="00466D89" w:rsidP="00F92AD1">
            <w:pPr>
              <w:contextualSpacing/>
              <w:rPr>
                <w:rFonts w:ascii="Arial" w:eastAsia="Calibri" w:hAnsi="Arial" w:cs="Arial"/>
                <w:bCs/>
                <w:sz w:val="20"/>
                <w:szCs w:val="20"/>
              </w:rPr>
            </w:pPr>
          </w:p>
        </w:tc>
        <w:tc>
          <w:tcPr>
            <w:tcW w:w="2067" w:type="dxa"/>
          </w:tcPr>
          <w:p w:rsidR="00F3132B" w:rsidRPr="00F92AD1" w:rsidRDefault="00F3132B" w:rsidP="00F92AD1">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r w:rsidR="00232D25" w:rsidRPr="00A23A18" w:rsidTr="00232D25">
        <w:trPr>
          <w:trHeight w:val="978"/>
          <w:jc w:val="center"/>
        </w:trPr>
        <w:tc>
          <w:tcPr>
            <w:tcW w:w="0" w:type="auto"/>
            <w:vAlign w:val="center"/>
          </w:tcPr>
          <w:p w:rsidR="00232D25" w:rsidRPr="00A23A18" w:rsidRDefault="00BA5D39" w:rsidP="00F3132B">
            <w:pPr>
              <w:spacing w:before="120"/>
              <w:jc w:val="center"/>
              <w:rPr>
                <w:rFonts w:ascii="Verdana" w:eastAsia="Calibri" w:hAnsi="Verdana" w:cs="Arial"/>
                <w:sz w:val="20"/>
                <w:szCs w:val="20"/>
              </w:rPr>
            </w:pPr>
            <w:r>
              <w:rPr>
                <w:rFonts w:ascii="Verdana" w:eastAsia="Calibri" w:hAnsi="Verdana" w:cs="Arial"/>
                <w:sz w:val="20"/>
                <w:szCs w:val="20"/>
              </w:rPr>
              <w:lastRenderedPageBreak/>
              <w:t>2</w:t>
            </w:r>
          </w:p>
        </w:tc>
        <w:tc>
          <w:tcPr>
            <w:tcW w:w="3759" w:type="dxa"/>
          </w:tcPr>
          <w:p w:rsidR="00CB4E90" w:rsidRDefault="00CB4E90" w:rsidP="00F92AD1">
            <w:pPr>
              <w:tabs>
                <w:tab w:val="left" w:pos="2619"/>
              </w:tabs>
              <w:rPr>
                <w:rFonts w:ascii="Arial" w:hAnsi="Arial" w:cs="Arial"/>
                <w:b/>
                <w:sz w:val="20"/>
                <w:szCs w:val="20"/>
              </w:rPr>
            </w:pPr>
            <w:r>
              <w:rPr>
                <w:rFonts w:ascii="Arial" w:hAnsi="Arial" w:cs="Arial"/>
                <w:b/>
                <w:sz w:val="20"/>
                <w:szCs w:val="20"/>
              </w:rPr>
              <w:t>Wymagane kwalifikacje zawodowe:</w:t>
            </w:r>
          </w:p>
          <w:p w:rsidR="00CB4E90" w:rsidRPr="00E2735C" w:rsidRDefault="00CB4E90" w:rsidP="00CB4E90">
            <w:pPr>
              <w:tabs>
                <w:tab w:val="left" w:pos="2619"/>
              </w:tabs>
              <w:jc w:val="both"/>
              <w:rPr>
                <w:rFonts w:ascii="Arial" w:hAnsi="Arial" w:cs="Arial"/>
                <w:sz w:val="20"/>
                <w:szCs w:val="20"/>
              </w:rPr>
            </w:pPr>
            <w:r w:rsidRPr="00E2735C">
              <w:rPr>
                <w:rFonts w:ascii="Arial" w:hAnsi="Arial" w:cs="Arial"/>
                <w:sz w:val="20"/>
                <w:szCs w:val="20"/>
              </w:rPr>
              <w:t xml:space="preserve">Certyfikat Microsoft </w:t>
            </w:r>
            <w:proofErr w:type="spellStart"/>
            <w:r w:rsidRPr="00E2735C">
              <w:rPr>
                <w:rFonts w:ascii="Arial" w:hAnsi="Arial" w:cs="Arial"/>
                <w:sz w:val="20"/>
                <w:szCs w:val="20"/>
              </w:rPr>
              <w:t>Certified</w:t>
            </w:r>
            <w:proofErr w:type="spellEnd"/>
            <w:r w:rsidRPr="00E2735C">
              <w:rPr>
                <w:rFonts w:ascii="Arial" w:hAnsi="Arial" w:cs="Arial"/>
                <w:sz w:val="20"/>
                <w:szCs w:val="20"/>
              </w:rPr>
              <w:t xml:space="preserve"> Technology </w:t>
            </w:r>
            <w:proofErr w:type="spellStart"/>
            <w:r w:rsidRPr="00E2735C">
              <w:rPr>
                <w:rFonts w:ascii="Arial" w:hAnsi="Arial" w:cs="Arial"/>
                <w:sz w:val="20"/>
                <w:szCs w:val="20"/>
              </w:rPr>
              <w:t>Specialist</w:t>
            </w:r>
            <w:proofErr w:type="spellEnd"/>
            <w:r w:rsidRPr="00E2735C">
              <w:rPr>
                <w:rFonts w:ascii="Arial" w:hAnsi="Arial" w:cs="Arial"/>
                <w:sz w:val="20"/>
                <w:szCs w:val="20"/>
              </w:rPr>
              <w:t xml:space="preserve"> Windows Server 2008 Active Directory </w:t>
            </w:r>
            <w:proofErr w:type="spellStart"/>
            <w:r w:rsidRPr="00E2735C">
              <w:rPr>
                <w:rFonts w:ascii="Arial" w:hAnsi="Arial" w:cs="Arial"/>
                <w:sz w:val="20"/>
                <w:szCs w:val="20"/>
              </w:rPr>
              <w:t>Configuration</w:t>
            </w:r>
            <w:proofErr w:type="spellEnd"/>
            <w:r w:rsidRPr="00E2735C">
              <w:rPr>
                <w:rFonts w:ascii="Arial" w:hAnsi="Arial" w:cs="Arial"/>
                <w:sz w:val="20"/>
                <w:szCs w:val="20"/>
              </w:rPr>
              <w:t xml:space="preserve"> lub nowszy lub równoważny*</w:t>
            </w:r>
          </w:p>
          <w:p w:rsidR="00CB4E90" w:rsidRPr="00CB4E90" w:rsidRDefault="00CB4E90" w:rsidP="00CB4E90">
            <w:pPr>
              <w:tabs>
                <w:tab w:val="left" w:pos="2619"/>
              </w:tabs>
              <w:jc w:val="both"/>
              <w:rPr>
                <w:rFonts w:ascii="Arial" w:hAnsi="Arial" w:cs="Arial"/>
                <w:sz w:val="20"/>
                <w:szCs w:val="20"/>
              </w:rPr>
            </w:pPr>
            <w:r w:rsidRPr="00CB4E90">
              <w:rPr>
                <w:rFonts w:ascii="Arial" w:hAnsi="Arial" w:cs="Arial"/>
                <w:sz w:val="20"/>
                <w:szCs w:val="20"/>
              </w:rPr>
              <w:t>Zaświadczenie o udziale w  przynajmniej jednym z niżej wymienionych szkoleń w zakresie:</w:t>
            </w:r>
          </w:p>
          <w:p w:rsidR="00CB4E90" w:rsidRPr="00CB4E90" w:rsidRDefault="00CB4E90" w:rsidP="00CB4E90">
            <w:pPr>
              <w:tabs>
                <w:tab w:val="left" w:pos="2619"/>
              </w:tabs>
              <w:jc w:val="both"/>
              <w:rPr>
                <w:rFonts w:ascii="Arial" w:hAnsi="Arial" w:cs="Arial"/>
                <w:sz w:val="20"/>
                <w:szCs w:val="20"/>
                <w:lang w:val="en-US"/>
              </w:rPr>
            </w:pPr>
            <w:r w:rsidRPr="00CB4E90">
              <w:rPr>
                <w:rFonts w:ascii="Arial" w:hAnsi="Arial" w:cs="Arial"/>
                <w:sz w:val="20"/>
                <w:szCs w:val="20"/>
                <w:lang w:val="en-US"/>
              </w:rPr>
              <w:t>Microsoft Windows PowerShell v2</w:t>
            </w:r>
            <w:r>
              <w:rPr>
                <w:rFonts w:ascii="Arial" w:hAnsi="Arial" w:cs="Arial"/>
                <w:sz w:val="20"/>
                <w:szCs w:val="20"/>
                <w:lang w:val="en-US"/>
              </w:rPr>
              <w:t xml:space="preserve"> For Administrators, Automating </w:t>
            </w:r>
            <w:r w:rsidRPr="00CB4E90">
              <w:rPr>
                <w:rFonts w:ascii="Arial" w:hAnsi="Arial" w:cs="Arial"/>
                <w:sz w:val="20"/>
                <w:szCs w:val="20"/>
                <w:lang w:val="en-US"/>
              </w:rPr>
              <w:t>Administration with PowerShell.</w:t>
            </w:r>
          </w:p>
          <w:p w:rsidR="00232D25" w:rsidRPr="00F92AD1" w:rsidRDefault="00232D25" w:rsidP="00F92AD1">
            <w:pPr>
              <w:tabs>
                <w:tab w:val="left" w:pos="2619"/>
              </w:tabs>
              <w:rPr>
                <w:rFonts w:ascii="Arial" w:hAnsi="Arial" w:cs="Arial"/>
                <w:b/>
                <w:sz w:val="20"/>
                <w:szCs w:val="20"/>
              </w:rPr>
            </w:pPr>
            <w:r w:rsidRPr="00F92AD1">
              <w:rPr>
                <w:rFonts w:ascii="Arial" w:hAnsi="Arial" w:cs="Arial"/>
                <w:b/>
                <w:sz w:val="20"/>
                <w:szCs w:val="20"/>
              </w:rPr>
              <w:t xml:space="preserve">Minimalne doświadczenie: </w:t>
            </w:r>
          </w:p>
          <w:p w:rsidR="00232D25" w:rsidRPr="00F92AD1" w:rsidRDefault="00CB4E90" w:rsidP="00CB4E90">
            <w:pPr>
              <w:contextualSpacing/>
              <w:jc w:val="both"/>
              <w:rPr>
                <w:rFonts w:ascii="Arial" w:eastAsia="Calibri" w:hAnsi="Arial" w:cs="Arial"/>
                <w:bCs/>
                <w:sz w:val="20"/>
                <w:szCs w:val="20"/>
              </w:rPr>
            </w:pPr>
            <w:r w:rsidRPr="00CB4E90">
              <w:rPr>
                <w:rFonts w:ascii="Arial" w:hAnsi="Arial" w:cs="Arial"/>
                <w:sz w:val="20"/>
                <w:szCs w:val="20"/>
              </w:rPr>
              <w:t>W ciągu ostatnich 5 lat przez okres co najmniej 3 lat pełnił rolę specjalisty ds. Active Directory wykonując zadania polegające na  administrowaniu AD o ilości co najmniej 5000 użytkowników oraz przez okres co najmniej 1 roku wykonywał zadania przy wykorzystaniu technologii PowerShell w automatyzacji zadań administracyjnych oraz technologii PKI.</w:t>
            </w:r>
          </w:p>
        </w:tc>
        <w:tc>
          <w:tcPr>
            <w:tcW w:w="2050" w:type="dxa"/>
          </w:tcPr>
          <w:p w:rsidR="00232D25" w:rsidRPr="00F92AD1" w:rsidRDefault="00466D89" w:rsidP="00F92AD1">
            <w:pPr>
              <w:rPr>
                <w:rFonts w:ascii="Arial" w:hAnsi="Arial" w:cs="Arial"/>
                <w:color w:val="000000"/>
                <w:sz w:val="20"/>
                <w:szCs w:val="20"/>
              </w:rPr>
            </w:pPr>
            <w:r w:rsidRPr="00466D89">
              <w:rPr>
                <w:rFonts w:ascii="Arial" w:eastAsia="Calibri" w:hAnsi="Arial" w:cs="Arial"/>
                <w:b/>
                <w:bCs/>
                <w:sz w:val="20"/>
                <w:szCs w:val="20"/>
              </w:rPr>
              <w:t>Specjalista ds. Active Directory</w:t>
            </w:r>
          </w:p>
        </w:tc>
        <w:tc>
          <w:tcPr>
            <w:tcW w:w="1836" w:type="dxa"/>
            <w:tcBorders>
              <w:right w:val="single" w:sz="4" w:space="0" w:color="auto"/>
            </w:tcBorders>
          </w:tcPr>
          <w:p w:rsidR="00232D25" w:rsidRPr="00F92AD1" w:rsidRDefault="00232D25" w:rsidP="00F92AD1">
            <w:pPr>
              <w:rPr>
                <w:rFonts w:ascii="Arial" w:hAnsi="Arial" w:cs="Arial"/>
                <w:color w:val="000000"/>
                <w:sz w:val="20"/>
                <w:szCs w:val="20"/>
              </w:rPr>
            </w:pPr>
          </w:p>
        </w:tc>
        <w:tc>
          <w:tcPr>
            <w:tcW w:w="3917" w:type="dxa"/>
          </w:tcPr>
          <w:p w:rsidR="00CB4E90" w:rsidRDefault="00CB4E90" w:rsidP="00F92AD1">
            <w:pPr>
              <w:tabs>
                <w:tab w:val="left" w:pos="2619"/>
              </w:tabs>
              <w:rPr>
                <w:rFonts w:ascii="Arial" w:hAnsi="Arial" w:cs="Arial"/>
                <w:b/>
                <w:sz w:val="20"/>
                <w:szCs w:val="20"/>
              </w:rPr>
            </w:pPr>
            <w:r>
              <w:rPr>
                <w:rFonts w:ascii="Arial" w:hAnsi="Arial" w:cs="Arial"/>
                <w:b/>
                <w:sz w:val="20"/>
                <w:szCs w:val="20"/>
              </w:rPr>
              <w:t>Kwalifikacje zawodowe:</w:t>
            </w:r>
          </w:p>
          <w:p w:rsidR="00CB4E90" w:rsidRDefault="00CB4E90" w:rsidP="00F92AD1">
            <w:pPr>
              <w:tabs>
                <w:tab w:val="left" w:pos="2619"/>
              </w:tabs>
              <w:rPr>
                <w:rFonts w:ascii="Arial" w:hAnsi="Arial" w:cs="Arial"/>
                <w:b/>
                <w:sz w:val="20"/>
                <w:szCs w:val="20"/>
              </w:rPr>
            </w:pPr>
          </w:p>
          <w:p w:rsidR="00CB4E90" w:rsidRDefault="00CB4E90" w:rsidP="00F92AD1">
            <w:pPr>
              <w:tabs>
                <w:tab w:val="left" w:pos="2619"/>
              </w:tabs>
              <w:rPr>
                <w:rFonts w:ascii="Arial" w:hAnsi="Arial" w:cs="Arial"/>
                <w:b/>
                <w:sz w:val="20"/>
                <w:szCs w:val="20"/>
              </w:rPr>
            </w:pPr>
          </w:p>
          <w:p w:rsidR="00232D25" w:rsidRPr="00F92AD1" w:rsidRDefault="00232D25" w:rsidP="00F92AD1">
            <w:pPr>
              <w:tabs>
                <w:tab w:val="left" w:pos="2619"/>
              </w:tabs>
              <w:rPr>
                <w:rFonts w:ascii="Arial" w:hAnsi="Arial" w:cs="Arial"/>
                <w:b/>
                <w:sz w:val="20"/>
                <w:szCs w:val="20"/>
              </w:rPr>
            </w:pPr>
            <w:r w:rsidRPr="00F92AD1">
              <w:rPr>
                <w:rFonts w:ascii="Arial" w:hAnsi="Arial" w:cs="Arial"/>
                <w:b/>
                <w:sz w:val="20"/>
                <w:szCs w:val="20"/>
              </w:rPr>
              <w:t xml:space="preserve">Doświadczenie: </w:t>
            </w:r>
          </w:p>
          <w:p w:rsidR="00232D25" w:rsidRPr="00F92AD1" w:rsidRDefault="00232D25" w:rsidP="00F92AD1">
            <w:pPr>
              <w:contextualSpacing/>
              <w:rPr>
                <w:rFonts w:ascii="Arial" w:eastAsia="Calibri" w:hAnsi="Arial" w:cs="Arial"/>
                <w:bCs/>
                <w:sz w:val="20"/>
                <w:szCs w:val="20"/>
              </w:rPr>
            </w:pPr>
          </w:p>
        </w:tc>
        <w:tc>
          <w:tcPr>
            <w:tcW w:w="2067" w:type="dxa"/>
          </w:tcPr>
          <w:p w:rsidR="00232D25" w:rsidRPr="00F92AD1" w:rsidRDefault="00232D25" w:rsidP="00F92AD1">
            <w:pPr>
              <w:spacing w:before="120"/>
              <w:rPr>
                <w:rFonts w:ascii="Arial" w:eastAsia="Calibri" w:hAnsi="Arial" w:cs="Arial"/>
                <w:i/>
                <w:sz w:val="20"/>
                <w:szCs w:val="20"/>
              </w:rPr>
            </w:pPr>
            <w:r w:rsidRPr="00F92AD1">
              <w:rPr>
                <w:rFonts w:ascii="Arial" w:eastAsia="Calibri" w:hAnsi="Arial" w:cs="Arial"/>
                <w:i/>
                <w:sz w:val="20"/>
                <w:szCs w:val="20"/>
              </w:rPr>
              <w:t>…………….. (Podać podstawę dysponowania daną osobą przez Wykonawcę)</w:t>
            </w:r>
          </w:p>
        </w:tc>
      </w:tr>
    </w:tbl>
    <w:p w:rsidR="007030B7" w:rsidRPr="00A23A18" w:rsidRDefault="007030B7" w:rsidP="007030B7">
      <w:pPr>
        <w:spacing w:before="120"/>
        <w:rPr>
          <w:rFonts w:ascii="Verdana" w:eastAsia="Calibri" w:hAnsi="Verdana" w:cs="Arial"/>
          <w:b/>
          <w:i/>
          <w:sz w:val="20"/>
          <w:szCs w:val="20"/>
          <w:u w:val="single"/>
        </w:rPr>
      </w:pPr>
      <w:r w:rsidRPr="00A23A18">
        <w:rPr>
          <w:rFonts w:ascii="Verdana" w:eastAsia="Calibri" w:hAnsi="Verdana" w:cs="Arial"/>
          <w:b/>
          <w:i/>
          <w:sz w:val="20"/>
          <w:szCs w:val="20"/>
          <w:u w:val="single"/>
        </w:rPr>
        <w:t>Uwaga:</w:t>
      </w:r>
    </w:p>
    <w:p w:rsidR="007030B7" w:rsidRPr="00A23A18" w:rsidRDefault="007030B7" w:rsidP="007030B7">
      <w:pPr>
        <w:spacing w:before="120"/>
        <w:jc w:val="both"/>
        <w:rPr>
          <w:rFonts w:ascii="Verdana" w:eastAsia="Calibri" w:hAnsi="Verdana" w:cs="Arial"/>
          <w:b/>
          <w:i/>
          <w:sz w:val="20"/>
          <w:szCs w:val="20"/>
          <w:u w:val="single"/>
        </w:rPr>
      </w:pPr>
      <w:r w:rsidRPr="00A23A18">
        <w:rPr>
          <w:rFonts w:ascii="Verdana" w:eastAsia="Calibri" w:hAnsi="Verdana" w:cs="Arial"/>
          <w:i/>
          <w:sz w:val="18"/>
          <w:szCs w:val="18"/>
        </w:rPr>
        <w:t xml:space="preserve">W przypadku, gdy Wykonawca wykazując spełnianie warunku polega na osobach zdolnych do wykonania zamówienia innych podmiotów, na zasadach określonych w art. 26 ust. 2b ustawy </w:t>
      </w:r>
      <w:proofErr w:type="spellStart"/>
      <w:r w:rsidRPr="00A23A18">
        <w:rPr>
          <w:rFonts w:ascii="Verdana" w:eastAsia="Calibri" w:hAnsi="Verdana" w:cs="Arial"/>
          <w:i/>
          <w:sz w:val="18"/>
          <w:szCs w:val="18"/>
        </w:rPr>
        <w:t>Pzp</w:t>
      </w:r>
      <w:proofErr w:type="spellEnd"/>
      <w:r w:rsidRPr="00A23A18">
        <w:rPr>
          <w:rFonts w:ascii="Verdana" w:eastAsia="Calibri" w:hAnsi="Verdana" w:cs="Arial"/>
          <w:i/>
          <w:sz w:val="18"/>
          <w:szCs w:val="18"/>
        </w:rPr>
        <w:t>,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8.3 oraz załączyć dokumenty o którym mowa w pkt 8.3.</w:t>
      </w:r>
    </w:p>
    <w:p w:rsidR="007030B7" w:rsidRDefault="007030B7" w:rsidP="007030B7">
      <w:pPr>
        <w:rPr>
          <w:rFonts w:ascii="Verdana" w:eastAsia="Calibri" w:hAnsi="Verdana" w:cs="Arial"/>
          <w:i/>
          <w:sz w:val="20"/>
          <w:szCs w:val="20"/>
        </w:rPr>
      </w:pP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*Jako certyfikat równoważny Zamawiający rozumie przedstawienie przez Wykonawcę certyfikatu analogicznego co do zakresu wskazanego certyfikatu, co jest rozumiane jako:</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a. analogiczna dziedzina merytoryczna wynikająca z roli, której dotyczy certyfikat</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b. analogiczny stopień poziomu kompetencji;</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c. analogiczny poziom doświadczenia zawodowego wymagany dla otrzymania danego certyfikatu (np.: konieczność wykazania się uczestnictwem w określonej liczbie projektów w danej roli, etc.);</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d. analogiczny okres i zakres szkolenia, jeśli uzyskanie certyfikatu uzależnione jest</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od odbycia szkolenia;</w:t>
      </w: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e. potwierdzenie certyfikatu egzaminem, jeśli uzyskanie certyfikatu wymaga złożenia egzaminu.</w:t>
      </w:r>
    </w:p>
    <w:p w:rsidR="007030B7" w:rsidRDefault="007030B7" w:rsidP="007030B7">
      <w:pPr>
        <w:rPr>
          <w:rFonts w:ascii="Verdana" w:eastAsia="Calibri" w:hAnsi="Verdana" w:cs="Arial"/>
          <w:i/>
          <w:sz w:val="20"/>
          <w:szCs w:val="20"/>
        </w:rPr>
      </w:pPr>
    </w:p>
    <w:p w:rsidR="007030B7" w:rsidRPr="00963381" w:rsidRDefault="007030B7" w:rsidP="007030B7">
      <w:pPr>
        <w:rPr>
          <w:rFonts w:ascii="Verdana" w:eastAsia="Calibri" w:hAnsi="Verdana" w:cs="Arial"/>
          <w:i/>
          <w:sz w:val="20"/>
          <w:szCs w:val="20"/>
        </w:rPr>
      </w:pPr>
      <w:r w:rsidRPr="00963381">
        <w:rPr>
          <w:rFonts w:ascii="Verdana" w:eastAsia="Calibri" w:hAnsi="Verdana" w:cs="Arial"/>
          <w:i/>
          <w:sz w:val="20"/>
          <w:szCs w:val="20"/>
        </w:rPr>
        <w:t>Certyfikat równoważny nie może być wystawiony przez Wykonawcę lub podmiot zależny od Wykonawcy.</w:t>
      </w:r>
    </w:p>
    <w:p w:rsidR="007030B7"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r w:rsidRPr="00963381">
        <w:rPr>
          <w:rFonts w:ascii="Verdana" w:eastAsia="Calibri" w:hAnsi="Verdana" w:cs="Arial"/>
          <w:i/>
          <w:sz w:val="20"/>
          <w:szCs w:val="20"/>
        </w:rPr>
        <w:lastRenderedPageBreak/>
        <w:t>Zamawiający dopuszcza wskazanie innych certyfikatów niż wymagane, pod warunkiem, że potwierdzają one posiadanie co najmniej takich samych kwalifikacji zawodowych co certyfikaty wskazane przez Zamawiającego.</w:t>
      </w:r>
    </w:p>
    <w:p w:rsidR="007030B7" w:rsidRDefault="007030B7" w:rsidP="007030B7">
      <w:pPr>
        <w:rPr>
          <w:rFonts w:ascii="Verdana" w:eastAsia="Calibri" w:hAnsi="Verdana" w:cs="Arial"/>
          <w:i/>
          <w:sz w:val="20"/>
          <w:szCs w:val="20"/>
        </w:rPr>
      </w:pPr>
    </w:p>
    <w:p w:rsidR="007030B7" w:rsidRDefault="007030B7" w:rsidP="007030B7">
      <w:pPr>
        <w:rPr>
          <w:rFonts w:ascii="Verdana" w:eastAsia="Calibri" w:hAnsi="Verdana" w:cs="Arial"/>
          <w:i/>
          <w:sz w:val="20"/>
          <w:szCs w:val="20"/>
        </w:rPr>
      </w:pPr>
      <w:r w:rsidRPr="00441F73">
        <w:rPr>
          <w:rFonts w:ascii="Verdana" w:eastAsia="Calibri" w:hAnsi="Verdana" w:cs="Arial"/>
          <w:i/>
          <w:sz w:val="20"/>
          <w:szCs w:val="20"/>
        </w:rPr>
        <w:t>Wszyscy wymienieni specjaliści muszą biegle posługiwać się językiem polskim w mowie i piśmie. Jeżeli któryś z wymienionych specjalistów nie posiada obywatelstwa polskiego, musi legitymować się certyfikatem znajomości języka polskiego na poziomie C2 wydanym przez Państwową Komisję Poświadczania Znajomoś</w:t>
      </w:r>
      <w:r>
        <w:rPr>
          <w:rFonts w:ascii="Verdana" w:eastAsia="Calibri" w:hAnsi="Verdana" w:cs="Arial"/>
          <w:i/>
          <w:sz w:val="20"/>
          <w:szCs w:val="20"/>
        </w:rPr>
        <w:t>ci Języka Polskiego jako Obcego.</w:t>
      </w:r>
    </w:p>
    <w:p w:rsidR="007030B7" w:rsidRPr="00A23A18"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p>
    <w:p w:rsidR="007030B7" w:rsidRPr="00A23A18" w:rsidRDefault="007030B7" w:rsidP="007030B7">
      <w:pPr>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7030B7" w:rsidRPr="00A23A18" w:rsidRDefault="007030B7" w:rsidP="007030B7">
      <w:pPr>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7030B7" w:rsidRPr="00A23A18" w:rsidRDefault="007030B7" w:rsidP="007030B7">
      <w:pPr>
        <w:spacing w:before="120"/>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F3132B" w:rsidRPr="00A23A18" w:rsidRDefault="00F3132B" w:rsidP="00F3132B">
      <w:pPr>
        <w:spacing w:before="120"/>
        <w:jc w:val="both"/>
        <w:rPr>
          <w:rFonts w:ascii="Verdana" w:eastAsia="Calibri" w:hAnsi="Verdana" w:cs="Arial"/>
          <w:b/>
          <w:i/>
          <w:sz w:val="20"/>
          <w:szCs w:val="20"/>
          <w:u w:val="single"/>
        </w:rPr>
      </w:pPr>
    </w:p>
    <w:p w:rsidR="00F157C9" w:rsidRPr="00F3132B" w:rsidRDefault="00F157C9" w:rsidP="00F3132B">
      <w:pPr>
        <w:ind w:left="993" w:hanging="993"/>
        <w:rPr>
          <w:rFonts w:ascii="Arial" w:hAnsi="Arial" w:cs="Arial"/>
          <w:spacing w:val="4"/>
          <w:sz w:val="20"/>
          <w:szCs w:val="20"/>
        </w:rPr>
      </w:pPr>
    </w:p>
    <w:p w:rsidR="00F157C9" w:rsidRPr="00F37B1C" w:rsidRDefault="00F157C9" w:rsidP="00F37B1C">
      <w:pPr>
        <w:ind w:left="993" w:hanging="993"/>
        <w:jc w:val="both"/>
        <w:rPr>
          <w:rFonts w:ascii="Arial" w:hAnsi="Arial" w:cs="Arial"/>
          <w:i/>
          <w:spacing w:val="4"/>
          <w:sz w:val="20"/>
          <w:szCs w:val="20"/>
        </w:rPr>
      </w:pPr>
    </w:p>
    <w:p w:rsidR="00F157C9" w:rsidRPr="00F37B1C" w:rsidRDefault="00F157C9" w:rsidP="00F37B1C">
      <w:pPr>
        <w:ind w:left="993" w:hanging="993"/>
        <w:jc w:val="both"/>
        <w:rPr>
          <w:rFonts w:ascii="Arial" w:hAnsi="Arial" w:cs="Arial"/>
          <w:i/>
          <w:spacing w:val="4"/>
          <w:sz w:val="20"/>
          <w:szCs w:val="20"/>
        </w:rPr>
      </w:pPr>
    </w:p>
    <w:p w:rsidR="00F157C9" w:rsidRPr="00F37B1C" w:rsidRDefault="00F157C9" w:rsidP="00F37B1C">
      <w:pPr>
        <w:ind w:left="993" w:hanging="993"/>
        <w:jc w:val="both"/>
        <w:rPr>
          <w:rFonts w:ascii="Arial" w:hAnsi="Arial" w:cs="Arial"/>
          <w:i/>
          <w:spacing w:val="4"/>
          <w:sz w:val="20"/>
          <w:szCs w:val="20"/>
        </w:rPr>
      </w:pPr>
    </w:p>
    <w:p w:rsidR="00F157C9" w:rsidRPr="00F37B1C" w:rsidRDefault="00F157C9" w:rsidP="00F37B1C">
      <w:pPr>
        <w:jc w:val="both"/>
        <w:rPr>
          <w:rFonts w:ascii="Arial" w:hAnsi="Arial" w:cs="Arial"/>
          <w:i/>
          <w:spacing w:val="4"/>
          <w:sz w:val="20"/>
          <w:szCs w:val="20"/>
        </w:rPr>
        <w:sectPr w:rsidR="00F157C9" w:rsidRPr="00F37B1C" w:rsidSect="00CD3B77">
          <w:pgSz w:w="16840" w:h="11907" w:orient="landscape" w:code="9"/>
          <w:pgMar w:top="907" w:right="1672" w:bottom="992" w:left="851" w:header="567" w:footer="567" w:gutter="0"/>
          <w:cols w:space="708"/>
          <w:noEndnote/>
          <w:docGrid w:linePitch="326"/>
        </w:sectPr>
      </w:pPr>
    </w:p>
    <w:p w:rsidR="008B6EC4" w:rsidRPr="00F37B1C" w:rsidRDefault="008B6EC4" w:rsidP="00A22B20">
      <w:pPr>
        <w:widowControl w:val="0"/>
        <w:suppressAutoHyphens/>
        <w:autoSpaceDN w:val="0"/>
        <w:spacing w:line="276" w:lineRule="auto"/>
        <w:textAlignment w:val="baseline"/>
        <w:rPr>
          <w:rFonts w:ascii="Arial" w:eastAsia="Andale Sans UI" w:hAnsi="Arial" w:cs="Arial"/>
          <w:i/>
          <w:kern w:val="3"/>
          <w:sz w:val="20"/>
          <w:szCs w:val="20"/>
          <w:lang w:eastAsia="ja-JP" w:bidi="fa-IR"/>
        </w:rPr>
      </w:pPr>
    </w:p>
    <w:sectPr w:rsidR="008B6EC4" w:rsidRPr="00F37B1C" w:rsidSect="00D34BD4">
      <w:footerReference w:type="default" r:id="rId11"/>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3A5B" w:rsidRDefault="00773A5B" w:rsidP="00BE245A">
      <w:r>
        <w:separator/>
      </w:r>
    </w:p>
  </w:endnote>
  <w:endnote w:type="continuationSeparator" w:id="0">
    <w:p w:rsidR="00773A5B" w:rsidRDefault="00773A5B"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773A5B" w:rsidRPr="00FA06C5" w:rsidRDefault="00773A5B">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336586">
          <w:rPr>
            <w:rFonts w:ascii="Arial" w:hAnsi="Arial" w:cs="Arial"/>
            <w:noProof/>
          </w:rPr>
          <w:t>26</w:t>
        </w:r>
        <w:r w:rsidRPr="00FA06C5">
          <w:rPr>
            <w:rFonts w:ascii="Arial" w:hAnsi="Arial" w:cs="Arial"/>
          </w:rPr>
          <w:fldChar w:fldCharType="end"/>
        </w:r>
      </w:p>
    </w:sdtContent>
  </w:sdt>
  <w:p w:rsidR="00773A5B" w:rsidRDefault="00773A5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Content>
      <w:p w:rsidR="00773A5B" w:rsidRDefault="00773A5B">
        <w:pPr>
          <w:pStyle w:val="Stopka"/>
          <w:jc w:val="right"/>
        </w:pPr>
        <w:r>
          <w:fldChar w:fldCharType="begin"/>
        </w:r>
        <w:r>
          <w:instrText>PAGE   \* MERGEFORMAT</w:instrText>
        </w:r>
        <w:r>
          <w:fldChar w:fldCharType="separate"/>
        </w:r>
        <w:r w:rsidR="00336586">
          <w:rPr>
            <w:noProof/>
          </w:rPr>
          <w:t>1</w:t>
        </w:r>
        <w:r>
          <w:fldChar w:fldCharType="end"/>
        </w:r>
      </w:p>
    </w:sdtContent>
  </w:sdt>
  <w:p w:rsidR="00773A5B" w:rsidRDefault="00773A5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A5B" w:rsidRDefault="00773A5B">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Pr>
        <w:rStyle w:val="Numerstrony"/>
        <w:rFonts w:ascii="Verdana" w:hAnsi="Verdana" w:cs="Verdana"/>
        <w:bCs/>
        <w:noProof/>
      </w:rPr>
      <w:t>25</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3A5B" w:rsidRDefault="00773A5B" w:rsidP="00BE245A">
      <w:r>
        <w:separator/>
      </w:r>
    </w:p>
  </w:footnote>
  <w:footnote w:type="continuationSeparator" w:id="0">
    <w:p w:rsidR="00773A5B" w:rsidRDefault="00773A5B"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36A2E80"/>
    <w:multiLevelType w:val="multilevel"/>
    <w:tmpl w:val="5C88542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8">
    <w:nsid w:val="049A305D"/>
    <w:multiLevelType w:val="hybridMultilevel"/>
    <w:tmpl w:val="4B8CAF40"/>
    <w:lvl w:ilvl="0" w:tplc="28CA1070">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2">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0B770838"/>
    <w:multiLevelType w:val="multilevel"/>
    <w:tmpl w:val="F3D000F4"/>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5">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8">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1">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41E6DFC"/>
    <w:multiLevelType w:val="multilevel"/>
    <w:tmpl w:val="EB1AF162"/>
    <w:lvl w:ilvl="0">
      <w:start w:val="18"/>
      <w:numFmt w:val="decimal"/>
      <w:lvlText w:val="%1."/>
      <w:lvlJc w:val="left"/>
      <w:pPr>
        <w:ind w:left="765" w:hanging="765"/>
      </w:pPr>
      <w:rPr>
        <w:rFonts w:cs="Calibri" w:hint="default"/>
        <w:b/>
      </w:rPr>
    </w:lvl>
    <w:lvl w:ilvl="1">
      <w:start w:val="1"/>
      <w:numFmt w:val="decimal"/>
      <w:lvlText w:val="%1.%2."/>
      <w:lvlJc w:val="left"/>
      <w:pPr>
        <w:ind w:left="765" w:hanging="765"/>
      </w:pPr>
      <w:rPr>
        <w:rFonts w:cs="Calibri" w:hint="default"/>
        <w:b/>
      </w:rPr>
    </w:lvl>
    <w:lvl w:ilvl="2">
      <w:start w:val="1"/>
      <w:numFmt w:val="decimal"/>
      <w:lvlText w:val="%1.%2.%3."/>
      <w:lvlJc w:val="left"/>
      <w:pPr>
        <w:ind w:left="765" w:hanging="765"/>
      </w:pPr>
      <w:rPr>
        <w:rFonts w:cs="Calibri" w:hint="default"/>
        <w:b w:val="0"/>
      </w:rPr>
    </w:lvl>
    <w:lvl w:ilvl="3">
      <w:start w:val="1"/>
      <w:numFmt w:val="decimal"/>
      <w:lvlText w:val="%1.%2.%3.%4."/>
      <w:lvlJc w:val="left"/>
      <w:pPr>
        <w:ind w:left="1080" w:hanging="1080"/>
      </w:pPr>
      <w:rPr>
        <w:rFonts w:cs="Calibri" w:hint="default"/>
        <w:b w:val="0"/>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66F514C"/>
    <w:multiLevelType w:val="hybridMultilevel"/>
    <w:tmpl w:val="0ED2DD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8">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9">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0">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1">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6">
    <w:nsid w:val="24185497"/>
    <w:multiLevelType w:val="hybridMultilevel"/>
    <w:tmpl w:val="5D108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0">
    <w:nsid w:val="25EF6C07"/>
    <w:multiLevelType w:val="hybridMultilevel"/>
    <w:tmpl w:val="6E58BC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2AB34933"/>
    <w:multiLevelType w:val="hybridMultilevel"/>
    <w:tmpl w:val="C82E1E6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2B964FB0"/>
    <w:multiLevelType w:val="singleLevel"/>
    <w:tmpl w:val="B8C2716C"/>
    <w:lvl w:ilvl="0">
      <w:start w:val="1"/>
      <w:numFmt w:val="decimal"/>
      <w:lvlText w:val="%1."/>
      <w:lvlJc w:val="left"/>
      <w:pPr>
        <w:tabs>
          <w:tab w:val="num" w:pos="360"/>
        </w:tabs>
        <w:ind w:left="360" w:hanging="360"/>
      </w:pPr>
    </w:lvl>
  </w:abstractNum>
  <w:abstractNum w:abstractNumId="54">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55">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56">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7">
    <w:nsid w:val="314C5AFD"/>
    <w:multiLevelType w:val="hybridMultilevel"/>
    <w:tmpl w:val="BED226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178024B"/>
    <w:multiLevelType w:val="hybridMultilevel"/>
    <w:tmpl w:val="83909F4E"/>
    <w:lvl w:ilvl="0" w:tplc="194256DA">
      <w:start w:val="1"/>
      <w:numFmt w:val="lowerLetter"/>
      <w:lvlText w:val="%1)"/>
      <w:lvlJc w:val="left"/>
      <w:pPr>
        <w:ind w:left="786" w:hanging="360"/>
      </w:pPr>
      <w:rPr>
        <w:rFonts w:hint="default"/>
      </w:rPr>
    </w:lvl>
    <w:lvl w:ilvl="1" w:tplc="FF90F10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376A241B"/>
    <w:multiLevelType w:val="hybridMultilevel"/>
    <w:tmpl w:val="4B8CAF40"/>
    <w:lvl w:ilvl="0" w:tplc="28CA1070">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1">
    <w:nsid w:val="3979179D"/>
    <w:multiLevelType w:val="hybridMultilevel"/>
    <w:tmpl w:val="145089CA"/>
    <w:lvl w:ilvl="0" w:tplc="379CAF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B613803"/>
    <w:multiLevelType w:val="multilevel"/>
    <w:tmpl w:val="0C742AE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436F2F9B"/>
    <w:multiLevelType w:val="singleLevel"/>
    <w:tmpl w:val="84E0E72C"/>
    <w:lvl w:ilvl="0">
      <w:start w:val="1"/>
      <w:numFmt w:val="decimal"/>
      <w:lvlText w:val="%1."/>
      <w:lvlJc w:val="left"/>
      <w:pPr>
        <w:tabs>
          <w:tab w:val="num" w:pos="360"/>
        </w:tabs>
        <w:ind w:left="360" w:hanging="360"/>
      </w:pPr>
    </w:lvl>
  </w:abstractNum>
  <w:abstractNum w:abstractNumId="66">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9">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0">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71">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2">
    <w:nsid w:val="4A9F00BC"/>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7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4">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5">
    <w:nsid w:val="4C9B0B20"/>
    <w:multiLevelType w:val="hybridMultilevel"/>
    <w:tmpl w:val="4B8CAF40"/>
    <w:lvl w:ilvl="0" w:tplc="28CA1070">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7">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8">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9">
    <w:nsid w:val="4F0A024F"/>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80">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1">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53DE227A"/>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55E15F57"/>
    <w:multiLevelType w:val="hybridMultilevel"/>
    <w:tmpl w:val="0ED2DD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5">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nsid w:val="5A86164E"/>
    <w:multiLevelType w:val="multilevel"/>
    <w:tmpl w:val="5B901DB6"/>
    <w:lvl w:ilvl="0">
      <w:start w:val="18"/>
      <w:numFmt w:val="decimal"/>
      <w:lvlText w:val="%1."/>
      <w:lvlJc w:val="left"/>
      <w:pPr>
        <w:ind w:left="555" w:hanging="555"/>
      </w:pPr>
      <w:rPr>
        <w:rFonts w:cs="Calibri" w:hint="default"/>
        <w:b/>
      </w:rPr>
    </w:lvl>
    <w:lvl w:ilvl="1">
      <w:start w:val="4"/>
      <w:numFmt w:val="decimal"/>
      <w:lvlText w:val="%1.%2."/>
      <w:lvlJc w:val="left"/>
      <w:pPr>
        <w:ind w:left="720" w:hanging="720"/>
      </w:pPr>
      <w:rPr>
        <w:rFonts w:cs="Calibri" w:hint="default"/>
        <w:b w:val="0"/>
      </w:rPr>
    </w:lvl>
    <w:lvl w:ilvl="2">
      <w:start w:val="1"/>
      <w:numFmt w:val="decimal"/>
      <w:lvlText w:val="%1.%2.%3."/>
      <w:lvlJc w:val="left"/>
      <w:pPr>
        <w:ind w:left="720" w:hanging="720"/>
      </w:pPr>
      <w:rPr>
        <w:rFonts w:cs="Calibri" w:hint="default"/>
        <w:b/>
      </w:rPr>
    </w:lvl>
    <w:lvl w:ilvl="3">
      <w:start w:val="1"/>
      <w:numFmt w:val="decimal"/>
      <w:lvlText w:val="%1.%2.%3.%4."/>
      <w:lvlJc w:val="left"/>
      <w:pPr>
        <w:ind w:left="1080" w:hanging="1080"/>
      </w:pPr>
      <w:rPr>
        <w:rFonts w:cs="Calibri" w:hint="default"/>
        <w:b/>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87">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8">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90">
    <w:nsid w:val="5CCC4DA4"/>
    <w:multiLevelType w:val="hybridMultilevel"/>
    <w:tmpl w:val="99BEA8B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2">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4">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95">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6">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7">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9">
    <w:nsid w:val="65D03602"/>
    <w:multiLevelType w:val="multilevel"/>
    <w:tmpl w:val="2EE2F02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1">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2">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3">
    <w:nsid w:val="6A1A2C73"/>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104">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05">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9">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2">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4">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nsid w:val="79A757EC"/>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7">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8"/>
  </w:num>
  <w:num w:numId="2">
    <w:abstractNumId w:val="2"/>
  </w:num>
  <w:num w:numId="3">
    <w:abstractNumId w:val="103"/>
  </w:num>
  <w:num w:numId="4">
    <w:abstractNumId w:val="93"/>
  </w:num>
  <w:num w:numId="5">
    <w:abstractNumId w:val="49"/>
  </w:num>
  <w:num w:numId="6">
    <w:abstractNumId w:val="36"/>
  </w:num>
  <w:num w:numId="7">
    <w:abstractNumId w:val="78"/>
  </w:num>
  <w:num w:numId="8">
    <w:abstractNumId w:val="74"/>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5"/>
  </w:num>
  <w:num w:numId="11">
    <w:abstractNumId w:val="114"/>
  </w:num>
  <w:num w:numId="12">
    <w:abstractNumId w:val="67"/>
  </w:num>
  <w:num w:numId="13">
    <w:abstractNumId w:val="20"/>
  </w:num>
  <w:num w:numId="14">
    <w:abstractNumId w:val="105"/>
  </w:num>
  <w:num w:numId="15">
    <w:abstractNumId w:val="116"/>
  </w:num>
  <w:num w:numId="16">
    <w:abstractNumId w:val="31"/>
  </w:num>
  <w:num w:numId="17">
    <w:abstractNumId w:val="1"/>
  </w:num>
  <w:num w:numId="18">
    <w:abstractNumId w:val="0"/>
  </w:num>
  <w:num w:numId="1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8"/>
  </w:num>
  <w:num w:numId="22">
    <w:abstractNumId w:val="34"/>
  </w:num>
  <w:num w:numId="23">
    <w:abstractNumId w:val="118"/>
  </w:num>
  <w:num w:numId="24">
    <w:abstractNumId w:val="7"/>
  </w:num>
  <w:num w:numId="25">
    <w:abstractNumId w:val="113"/>
  </w:num>
  <w:num w:numId="26">
    <w:abstractNumId w:val="76"/>
  </w:num>
  <w:num w:numId="27">
    <w:abstractNumId w:val="110"/>
  </w:num>
  <w:num w:numId="28">
    <w:abstractNumId w:val="111"/>
  </w:num>
  <w:num w:numId="29">
    <w:abstractNumId w:val="22"/>
  </w:num>
  <w:num w:numId="30">
    <w:abstractNumId w:val="69"/>
  </w:num>
  <w:num w:numId="31">
    <w:abstractNumId w:val="70"/>
  </w:num>
  <w:num w:numId="32">
    <w:abstractNumId w:val="108"/>
  </w:num>
  <w:num w:numId="33">
    <w:abstractNumId w:val="71"/>
  </w:num>
  <w:num w:numId="34">
    <w:abstractNumId w:val="106"/>
  </w:num>
  <w:num w:numId="35">
    <w:abstractNumId w:val="85"/>
  </w:num>
  <w:num w:numId="36">
    <w:abstractNumId w:val="51"/>
  </w:num>
  <w:num w:numId="37">
    <w:abstractNumId w:val="32"/>
  </w:num>
  <w:num w:numId="38">
    <w:abstractNumId w:val="92"/>
  </w:num>
  <w:num w:numId="39">
    <w:abstractNumId w:val="64"/>
  </w:num>
  <w:num w:numId="40">
    <w:abstractNumId w:val="112"/>
  </w:num>
  <w:num w:numId="41">
    <w:abstractNumId w:val="79"/>
  </w:num>
  <w:num w:numId="42">
    <w:abstractNumId w:val="26"/>
  </w:num>
  <w:num w:numId="43">
    <w:abstractNumId w:val="33"/>
  </w:num>
  <w:num w:numId="44">
    <w:abstractNumId w:val="117"/>
  </w:num>
  <w:num w:numId="45">
    <w:abstractNumId w:val="86"/>
  </w:num>
  <w:num w:numId="46">
    <w:abstractNumId w:val="55"/>
  </w:num>
  <w:num w:numId="47">
    <w:abstractNumId w:val="80"/>
  </w:num>
  <w:num w:numId="48">
    <w:abstractNumId w:val="53"/>
  </w:num>
  <w:num w:numId="49">
    <w:abstractNumId w:val="65"/>
  </w:num>
  <w:num w:numId="50">
    <w:abstractNumId w:val="100"/>
  </w:num>
  <w:num w:numId="51">
    <w:abstractNumId w:val="29"/>
  </w:num>
  <w:num w:numId="52">
    <w:abstractNumId w:val="84"/>
  </w:num>
  <w:num w:numId="53">
    <w:abstractNumId w:val="28"/>
  </w:num>
  <w:num w:numId="54">
    <w:abstractNumId w:val="88"/>
  </w:num>
  <w:num w:numId="55">
    <w:abstractNumId w:val="96"/>
  </w:num>
  <w:num w:numId="56">
    <w:abstractNumId w:val="54"/>
  </w:num>
  <w:num w:numId="57">
    <w:abstractNumId w:val="82"/>
  </w:num>
  <w:num w:numId="58">
    <w:abstractNumId w:val="72"/>
  </w:num>
  <w:num w:numId="59">
    <w:abstractNumId w:val="30"/>
  </w:num>
  <w:num w:numId="60">
    <w:abstractNumId w:val="37"/>
  </w:num>
  <w:num w:numId="61">
    <w:abstractNumId w:val="60"/>
  </w:num>
  <w:num w:numId="62">
    <w:abstractNumId w:val="101"/>
  </w:num>
  <w:num w:numId="63">
    <w:abstractNumId w:val="102"/>
  </w:num>
  <w:num w:numId="64">
    <w:abstractNumId w:val="77"/>
  </w:num>
  <w:num w:numId="65">
    <w:abstractNumId w:val="44"/>
  </w:num>
  <w:num w:numId="66">
    <w:abstractNumId w:val="25"/>
  </w:num>
  <w:num w:numId="67">
    <w:abstractNumId w:val="23"/>
  </w:num>
  <w:num w:numId="68">
    <w:abstractNumId w:val="56"/>
  </w:num>
  <w:num w:numId="69">
    <w:abstractNumId w:val="40"/>
  </w:num>
  <w:num w:numId="70">
    <w:abstractNumId w:val="21"/>
  </w:num>
  <w:num w:numId="71">
    <w:abstractNumId w:val="62"/>
  </w:num>
  <w:num w:numId="72">
    <w:abstractNumId w:val="109"/>
  </w:num>
  <w:num w:numId="73">
    <w:abstractNumId w:val="97"/>
  </w:num>
  <w:num w:numId="74">
    <w:abstractNumId w:val="47"/>
  </w:num>
  <w:num w:numId="75">
    <w:abstractNumId w:val="91"/>
  </w:num>
  <w:num w:numId="76">
    <w:abstractNumId w:val="66"/>
  </w:num>
  <w:num w:numId="77">
    <w:abstractNumId w:val="58"/>
  </w:num>
  <w:num w:numId="78">
    <w:abstractNumId w:val="63"/>
  </w:num>
  <w:num w:numId="79">
    <w:abstractNumId w:val="52"/>
  </w:num>
  <w:num w:numId="80">
    <w:abstractNumId w:val="24"/>
  </w:num>
  <w:num w:numId="81">
    <w:abstractNumId w:val="99"/>
  </w:num>
  <w:num w:numId="82">
    <w:abstractNumId w:val="42"/>
  </w:num>
  <w:num w:numId="83">
    <w:abstractNumId w:val="35"/>
  </w:num>
  <w:num w:numId="84">
    <w:abstractNumId w:val="18"/>
  </w:num>
  <w:num w:numId="85">
    <w:abstractNumId w:val="75"/>
  </w:num>
  <w:num w:numId="86">
    <w:abstractNumId w:val="83"/>
  </w:num>
  <w:num w:numId="87">
    <w:abstractNumId w:val="50"/>
  </w:num>
  <w:num w:numId="88">
    <w:abstractNumId w:val="115"/>
  </w:num>
  <w:num w:numId="89">
    <w:abstractNumId w:val="59"/>
  </w:num>
  <w:num w:numId="90">
    <w:abstractNumId w:val="17"/>
  </w:num>
  <w:num w:numId="91">
    <w:abstractNumId w:val="57"/>
  </w:num>
  <w:num w:numId="92">
    <w:abstractNumId w:val="46"/>
  </w:num>
  <w:num w:numId="93">
    <w:abstractNumId w:val="90"/>
  </w:num>
  <w:num w:numId="94">
    <w:abstractNumId w:val="48"/>
  </w:num>
  <w:num w:numId="95">
    <w:abstractNumId w:val="61"/>
  </w:num>
  <w:num w:numId="96">
    <w:abstractNumId w:val="43"/>
  </w:num>
  <w:num w:numId="97">
    <w:abstractNumId w:val="39"/>
  </w:num>
  <w:num w:numId="98">
    <w:abstractNumId w:val="41"/>
  </w:num>
  <w:num w:numId="99">
    <w:abstractNumId w:val="81"/>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990"/>
    <w:rsid w:val="00005F6A"/>
    <w:rsid w:val="000106A8"/>
    <w:rsid w:val="000119AD"/>
    <w:rsid w:val="00013B2B"/>
    <w:rsid w:val="00014553"/>
    <w:rsid w:val="00017DCA"/>
    <w:rsid w:val="00021E80"/>
    <w:rsid w:val="00022923"/>
    <w:rsid w:val="000232AB"/>
    <w:rsid w:val="0002394A"/>
    <w:rsid w:val="00026E5E"/>
    <w:rsid w:val="000275A3"/>
    <w:rsid w:val="000279A7"/>
    <w:rsid w:val="00030E10"/>
    <w:rsid w:val="000337CD"/>
    <w:rsid w:val="00034C21"/>
    <w:rsid w:val="000352CB"/>
    <w:rsid w:val="0004192B"/>
    <w:rsid w:val="000431F2"/>
    <w:rsid w:val="00044C28"/>
    <w:rsid w:val="000554A8"/>
    <w:rsid w:val="00055FCE"/>
    <w:rsid w:val="00057328"/>
    <w:rsid w:val="00060A61"/>
    <w:rsid w:val="00060EBD"/>
    <w:rsid w:val="00061C60"/>
    <w:rsid w:val="00062CD4"/>
    <w:rsid w:val="00063636"/>
    <w:rsid w:val="00064816"/>
    <w:rsid w:val="00064C39"/>
    <w:rsid w:val="00066677"/>
    <w:rsid w:val="00071C33"/>
    <w:rsid w:val="00072E9C"/>
    <w:rsid w:val="00072F86"/>
    <w:rsid w:val="00073F3C"/>
    <w:rsid w:val="0007487D"/>
    <w:rsid w:val="0007714E"/>
    <w:rsid w:val="0008204D"/>
    <w:rsid w:val="00082B07"/>
    <w:rsid w:val="00083ABE"/>
    <w:rsid w:val="0008413B"/>
    <w:rsid w:val="00087D12"/>
    <w:rsid w:val="0009236A"/>
    <w:rsid w:val="00094748"/>
    <w:rsid w:val="000A103A"/>
    <w:rsid w:val="000A22DA"/>
    <w:rsid w:val="000A485B"/>
    <w:rsid w:val="000A5006"/>
    <w:rsid w:val="000A5090"/>
    <w:rsid w:val="000A5CDA"/>
    <w:rsid w:val="000B51A2"/>
    <w:rsid w:val="000B51F7"/>
    <w:rsid w:val="000B5E75"/>
    <w:rsid w:val="000B6FBE"/>
    <w:rsid w:val="000C2B3B"/>
    <w:rsid w:val="000C64A8"/>
    <w:rsid w:val="000C67BD"/>
    <w:rsid w:val="000C7557"/>
    <w:rsid w:val="000D00A3"/>
    <w:rsid w:val="000D0106"/>
    <w:rsid w:val="000D093F"/>
    <w:rsid w:val="000D17C3"/>
    <w:rsid w:val="000D19BD"/>
    <w:rsid w:val="000D21DC"/>
    <w:rsid w:val="000E0533"/>
    <w:rsid w:val="000E27F1"/>
    <w:rsid w:val="000E4CE7"/>
    <w:rsid w:val="000E6E6F"/>
    <w:rsid w:val="000E7AFC"/>
    <w:rsid w:val="000F5514"/>
    <w:rsid w:val="000F6A14"/>
    <w:rsid w:val="000F7ECD"/>
    <w:rsid w:val="001000B3"/>
    <w:rsid w:val="00105AE6"/>
    <w:rsid w:val="001066DE"/>
    <w:rsid w:val="0011053D"/>
    <w:rsid w:val="00110F3A"/>
    <w:rsid w:val="001119EB"/>
    <w:rsid w:val="0011309A"/>
    <w:rsid w:val="00113CF3"/>
    <w:rsid w:val="00115166"/>
    <w:rsid w:val="001160D6"/>
    <w:rsid w:val="001207CD"/>
    <w:rsid w:val="00123898"/>
    <w:rsid w:val="00123DC0"/>
    <w:rsid w:val="001249FC"/>
    <w:rsid w:val="00124B22"/>
    <w:rsid w:val="001319FF"/>
    <w:rsid w:val="0013216D"/>
    <w:rsid w:val="00132E33"/>
    <w:rsid w:val="00140EA3"/>
    <w:rsid w:val="00141260"/>
    <w:rsid w:val="001422A8"/>
    <w:rsid w:val="001427FA"/>
    <w:rsid w:val="00143011"/>
    <w:rsid w:val="0014333A"/>
    <w:rsid w:val="001458BD"/>
    <w:rsid w:val="001461B1"/>
    <w:rsid w:val="00146889"/>
    <w:rsid w:val="001473E3"/>
    <w:rsid w:val="001521BA"/>
    <w:rsid w:val="00153BAB"/>
    <w:rsid w:val="0015529C"/>
    <w:rsid w:val="0015690F"/>
    <w:rsid w:val="001619E0"/>
    <w:rsid w:val="00164604"/>
    <w:rsid w:val="00171C14"/>
    <w:rsid w:val="00173862"/>
    <w:rsid w:val="00173EB1"/>
    <w:rsid w:val="00173F44"/>
    <w:rsid w:val="00174E51"/>
    <w:rsid w:val="00174E9B"/>
    <w:rsid w:val="001755D1"/>
    <w:rsid w:val="00177B0C"/>
    <w:rsid w:val="00177F2E"/>
    <w:rsid w:val="00181C64"/>
    <w:rsid w:val="00181F8E"/>
    <w:rsid w:val="00184F1E"/>
    <w:rsid w:val="00186CF7"/>
    <w:rsid w:val="001874E4"/>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A64E3"/>
    <w:rsid w:val="001B0E07"/>
    <w:rsid w:val="001B109C"/>
    <w:rsid w:val="001B142A"/>
    <w:rsid w:val="001B14C9"/>
    <w:rsid w:val="001B499A"/>
    <w:rsid w:val="001B7AF6"/>
    <w:rsid w:val="001C43BC"/>
    <w:rsid w:val="001C5080"/>
    <w:rsid w:val="001C7610"/>
    <w:rsid w:val="001D00DE"/>
    <w:rsid w:val="001D3B06"/>
    <w:rsid w:val="001D3DEA"/>
    <w:rsid w:val="001D455F"/>
    <w:rsid w:val="001D5966"/>
    <w:rsid w:val="001D59B6"/>
    <w:rsid w:val="001D6888"/>
    <w:rsid w:val="001E004D"/>
    <w:rsid w:val="001E178E"/>
    <w:rsid w:val="001E265D"/>
    <w:rsid w:val="001F7490"/>
    <w:rsid w:val="002011F2"/>
    <w:rsid w:val="00203C26"/>
    <w:rsid w:val="00210904"/>
    <w:rsid w:val="0021198C"/>
    <w:rsid w:val="002127CA"/>
    <w:rsid w:val="00212CF6"/>
    <w:rsid w:val="00213FB2"/>
    <w:rsid w:val="00214C64"/>
    <w:rsid w:val="002224FB"/>
    <w:rsid w:val="00222546"/>
    <w:rsid w:val="002261A5"/>
    <w:rsid w:val="00227270"/>
    <w:rsid w:val="00227F73"/>
    <w:rsid w:val="00232D25"/>
    <w:rsid w:val="00234655"/>
    <w:rsid w:val="002348B6"/>
    <w:rsid w:val="00235929"/>
    <w:rsid w:val="00240D43"/>
    <w:rsid w:val="00241992"/>
    <w:rsid w:val="002434DE"/>
    <w:rsid w:val="00243B5A"/>
    <w:rsid w:val="002445B9"/>
    <w:rsid w:val="00246560"/>
    <w:rsid w:val="00253ACE"/>
    <w:rsid w:val="00262B32"/>
    <w:rsid w:val="002639A4"/>
    <w:rsid w:val="002667A5"/>
    <w:rsid w:val="0026685D"/>
    <w:rsid w:val="0027248A"/>
    <w:rsid w:val="00272F7B"/>
    <w:rsid w:val="00275498"/>
    <w:rsid w:val="00275ACD"/>
    <w:rsid w:val="00276C3B"/>
    <w:rsid w:val="00277453"/>
    <w:rsid w:val="00280B91"/>
    <w:rsid w:val="002828BF"/>
    <w:rsid w:val="00282CAB"/>
    <w:rsid w:val="00284292"/>
    <w:rsid w:val="0028529D"/>
    <w:rsid w:val="0028593E"/>
    <w:rsid w:val="00290A2B"/>
    <w:rsid w:val="00293111"/>
    <w:rsid w:val="00297D8A"/>
    <w:rsid w:val="002A0137"/>
    <w:rsid w:val="002A4115"/>
    <w:rsid w:val="002A4D31"/>
    <w:rsid w:val="002A7E7F"/>
    <w:rsid w:val="002B0DEF"/>
    <w:rsid w:val="002B27A5"/>
    <w:rsid w:val="002B37AD"/>
    <w:rsid w:val="002B3E1C"/>
    <w:rsid w:val="002B500C"/>
    <w:rsid w:val="002B5708"/>
    <w:rsid w:val="002B6008"/>
    <w:rsid w:val="002B6B1E"/>
    <w:rsid w:val="002C0FA8"/>
    <w:rsid w:val="002C143B"/>
    <w:rsid w:val="002C1FBE"/>
    <w:rsid w:val="002C38C6"/>
    <w:rsid w:val="002D1C81"/>
    <w:rsid w:val="002D27E2"/>
    <w:rsid w:val="002D2952"/>
    <w:rsid w:val="002D4628"/>
    <w:rsid w:val="002D4768"/>
    <w:rsid w:val="002D5AB5"/>
    <w:rsid w:val="002D5B24"/>
    <w:rsid w:val="002D61ED"/>
    <w:rsid w:val="002E1C5D"/>
    <w:rsid w:val="002E3D61"/>
    <w:rsid w:val="002E58BB"/>
    <w:rsid w:val="002E6481"/>
    <w:rsid w:val="002E6EAC"/>
    <w:rsid w:val="002E718B"/>
    <w:rsid w:val="002E7B7E"/>
    <w:rsid w:val="002F16E2"/>
    <w:rsid w:val="002F6C80"/>
    <w:rsid w:val="00304407"/>
    <w:rsid w:val="00304DA7"/>
    <w:rsid w:val="00305EDF"/>
    <w:rsid w:val="0030665F"/>
    <w:rsid w:val="0031108B"/>
    <w:rsid w:val="00315692"/>
    <w:rsid w:val="00320044"/>
    <w:rsid w:val="00320C44"/>
    <w:rsid w:val="00322850"/>
    <w:rsid w:val="00331383"/>
    <w:rsid w:val="0033177F"/>
    <w:rsid w:val="00332935"/>
    <w:rsid w:val="00334BB8"/>
    <w:rsid w:val="00336586"/>
    <w:rsid w:val="0033784F"/>
    <w:rsid w:val="00342E23"/>
    <w:rsid w:val="00344A7E"/>
    <w:rsid w:val="00346345"/>
    <w:rsid w:val="00347200"/>
    <w:rsid w:val="00352789"/>
    <w:rsid w:val="00356356"/>
    <w:rsid w:val="00356E31"/>
    <w:rsid w:val="00356F21"/>
    <w:rsid w:val="003572D5"/>
    <w:rsid w:val="00360BB3"/>
    <w:rsid w:val="00361A1A"/>
    <w:rsid w:val="0036651E"/>
    <w:rsid w:val="00370B7B"/>
    <w:rsid w:val="003721D6"/>
    <w:rsid w:val="003736C7"/>
    <w:rsid w:val="00373C7E"/>
    <w:rsid w:val="003744A9"/>
    <w:rsid w:val="00376170"/>
    <w:rsid w:val="003761A4"/>
    <w:rsid w:val="00377AED"/>
    <w:rsid w:val="00383181"/>
    <w:rsid w:val="00383318"/>
    <w:rsid w:val="00384BA4"/>
    <w:rsid w:val="00385A89"/>
    <w:rsid w:val="00386EE1"/>
    <w:rsid w:val="00386F82"/>
    <w:rsid w:val="00390786"/>
    <w:rsid w:val="003908D0"/>
    <w:rsid w:val="00394324"/>
    <w:rsid w:val="0039491A"/>
    <w:rsid w:val="0039675A"/>
    <w:rsid w:val="003A032D"/>
    <w:rsid w:val="003A1131"/>
    <w:rsid w:val="003A1738"/>
    <w:rsid w:val="003A1898"/>
    <w:rsid w:val="003A1B6F"/>
    <w:rsid w:val="003A4038"/>
    <w:rsid w:val="003A4710"/>
    <w:rsid w:val="003A67CF"/>
    <w:rsid w:val="003A6FE6"/>
    <w:rsid w:val="003A745B"/>
    <w:rsid w:val="003A78AC"/>
    <w:rsid w:val="003B046D"/>
    <w:rsid w:val="003B04FF"/>
    <w:rsid w:val="003B261C"/>
    <w:rsid w:val="003B2922"/>
    <w:rsid w:val="003B2C91"/>
    <w:rsid w:val="003B2F2A"/>
    <w:rsid w:val="003B5166"/>
    <w:rsid w:val="003B5843"/>
    <w:rsid w:val="003C2BFB"/>
    <w:rsid w:val="003C5011"/>
    <w:rsid w:val="003C6384"/>
    <w:rsid w:val="003C76A6"/>
    <w:rsid w:val="003D1F53"/>
    <w:rsid w:val="003D5078"/>
    <w:rsid w:val="003D5D5B"/>
    <w:rsid w:val="003D7A33"/>
    <w:rsid w:val="003E08F8"/>
    <w:rsid w:val="003E1944"/>
    <w:rsid w:val="003E4213"/>
    <w:rsid w:val="003E4289"/>
    <w:rsid w:val="003E4ECB"/>
    <w:rsid w:val="003F18F6"/>
    <w:rsid w:val="003F19A5"/>
    <w:rsid w:val="003F1C27"/>
    <w:rsid w:val="003F5082"/>
    <w:rsid w:val="003F5A97"/>
    <w:rsid w:val="003F6B14"/>
    <w:rsid w:val="003F7281"/>
    <w:rsid w:val="003F7764"/>
    <w:rsid w:val="004021B5"/>
    <w:rsid w:val="00404DE4"/>
    <w:rsid w:val="0040631E"/>
    <w:rsid w:val="00406CB1"/>
    <w:rsid w:val="004071D6"/>
    <w:rsid w:val="0041539A"/>
    <w:rsid w:val="00415460"/>
    <w:rsid w:val="004171AC"/>
    <w:rsid w:val="00422C83"/>
    <w:rsid w:val="00423711"/>
    <w:rsid w:val="0042612C"/>
    <w:rsid w:val="00426451"/>
    <w:rsid w:val="00427228"/>
    <w:rsid w:val="00431213"/>
    <w:rsid w:val="00431C83"/>
    <w:rsid w:val="00431ECD"/>
    <w:rsid w:val="00434086"/>
    <w:rsid w:val="004352C5"/>
    <w:rsid w:val="00435C4D"/>
    <w:rsid w:val="00436E56"/>
    <w:rsid w:val="0043788F"/>
    <w:rsid w:val="00440D65"/>
    <w:rsid w:val="00441F73"/>
    <w:rsid w:val="00443211"/>
    <w:rsid w:val="004537B9"/>
    <w:rsid w:val="004562CA"/>
    <w:rsid w:val="00456896"/>
    <w:rsid w:val="0046230E"/>
    <w:rsid w:val="00462787"/>
    <w:rsid w:val="00462905"/>
    <w:rsid w:val="0046527D"/>
    <w:rsid w:val="004661FC"/>
    <w:rsid w:val="00466D89"/>
    <w:rsid w:val="00467AE9"/>
    <w:rsid w:val="00467AF0"/>
    <w:rsid w:val="00470D1E"/>
    <w:rsid w:val="0047599B"/>
    <w:rsid w:val="00475E64"/>
    <w:rsid w:val="004768E1"/>
    <w:rsid w:val="00480223"/>
    <w:rsid w:val="00480F03"/>
    <w:rsid w:val="004814D8"/>
    <w:rsid w:val="00481618"/>
    <w:rsid w:val="00481C05"/>
    <w:rsid w:val="00487E00"/>
    <w:rsid w:val="00491EDC"/>
    <w:rsid w:val="00492428"/>
    <w:rsid w:val="00492B97"/>
    <w:rsid w:val="00494301"/>
    <w:rsid w:val="00495BDD"/>
    <w:rsid w:val="00495EF0"/>
    <w:rsid w:val="004972B4"/>
    <w:rsid w:val="004A0A14"/>
    <w:rsid w:val="004A0BC8"/>
    <w:rsid w:val="004A2857"/>
    <w:rsid w:val="004A313C"/>
    <w:rsid w:val="004A7A62"/>
    <w:rsid w:val="004B796C"/>
    <w:rsid w:val="004B7DA5"/>
    <w:rsid w:val="004C13AE"/>
    <w:rsid w:val="004C1947"/>
    <w:rsid w:val="004C251C"/>
    <w:rsid w:val="004C44F2"/>
    <w:rsid w:val="004C4A7D"/>
    <w:rsid w:val="004C5234"/>
    <w:rsid w:val="004C54EE"/>
    <w:rsid w:val="004C6333"/>
    <w:rsid w:val="004C68E3"/>
    <w:rsid w:val="004C6A12"/>
    <w:rsid w:val="004D209B"/>
    <w:rsid w:val="004D279A"/>
    <w:rsid w:val="004D378F"/>
    <w:rsid w:val="004D49D3"/>
    <w:rsid w:val="004D5C57"/>
    <w:rsid w:val="004D6B75"/>
    <w:rsid w:val="004E27AF"/>
    <w:rsid w:val="004E2AAA"/>
    <w:rsid w:val="004E32BD"/>
    <w:rsid w:val="004E4B2E"/>
    <w:rsid w:val="004F02BD"/>
    <w:rsid w:val="004F19DA"/>
    <w:rsid w:val="004F1AAF"/>
    <w:rsid w:val="004F2797"/>
    <w:rsid w:val="004F29CB"/>
    <w:rsid w:val="004F3E47"/>
    <w:rsid w:val="004F5351"/>
    <w:rsid w:val="004F563A"/>
    <w:rsid w:val="004F6164"/>
    <w:rsid w:val="00501FA8"/>
    <w:rsid w:val="00502EB4"/>
    <w:rsid w:val="0050665E"/>
    <w:rsid w:val="00507E1F"/>
    <w:rsid w:val="005102F7"/>
    <w:rsid w:val="005149A7"/>
    <w:rsid w:val="00516991"/>
    <w:rsid w:val="00516E56"/>
    <w:rsid w:val="005257EC"/>
    <w:rsid w:val="00525ACE"/>
    <w:rsid w:val="0052732A"/>
    <w:rsid w:val="005308D8"/>
    <w:rsid w:val="00532E18"/>
    <w:rsid w:val="00533864"/>
    <w:rsid w:val="005346A2"/>
    <w:rsid w:val="00535652"/>
    <w:rsid w:val="005374E5"/>
    <w:rsid w:val="0053775A"/>
    <w:rsid w:val="00542EEB"/>
    <w:rsid w:val="00543C07"/>
    <w:rsid w:val="00543DBC"/>
    <w:rsid w:val="0054484F"/>
    <w:rsid w:val="00545DA7"/>
    <w:rsid w:val="00546925"/>
    <w:rsid w:val="00546CA8"/>
    <w:rsid w:val="00547A96"/>
    <w:rsid w:val="00550E9A"/>
    <w:rsid w:val="00551A47"/>
    <w:rsid w:val="00551B16"/>
    <w:rsid w:val="00551B86"/>
    <w:rsid w:val="00552120"/>
    <w:rsid w:val="005567B0"/>
    <w:rsid w:val="00557CC5"/>
    <w:rsid w:val="005626ED"/>
    <w:rsid w:val="00562C45"/>
    <w:rsid w:val="00565106"/>
    <w:rsid w:val="00567FAB"/>
    <w:rsid w:val="00571DC4"/>
    <w:rsid w:val="00573544"/>
    <w:rsid w:val="0057453E"/>
    <w:rsid w:val="00582835"/>
    <w:rsid w:val="00583764"/>
    <w:rsid w:val="00583802"/>
    <w:rsid w:val="005845AE"/>
    <w:rsid w:val="0059187C"/>
    <w:rsid w:val="00592F7B"/>
    <w:rsid w:val="0059718F"/>
    <w:rsid w:val="005A1F46"/>
    <w:rsid w:val="005A21CF"/>
    <w:rsid w:val="005A53AA"/>
    <w:rsid w:val="005A54AB"/>
    <w:rsid w:val="005A5EED"/>
    <w:rsid w:val="005A6E5B"/>
    <w:rsid w:val="005B032A"/>
    <w:rsid w:val="005B0760"/>
    <w:rsid w:val="005B14C5"/>
    <w:rsid w:val="005B158A"/>
    <w:rsid w:val="005B328C"/>
    <w:rsid w:val="005B3E01"/>
    <w:rsid w:val="005B4B99"/>
    <w:rsid w:val="005C0463"/>
    <w:rsid w:val="005C23B1"/>
    <w:rsid w:val="005C366A"/>
    <w:rsid w:val="005C5C54"/>
    <w:rsid w:val="005C78A9"/>
    <w:rsid w:val="005D169F"/>
    <w:rsid w:val="005D336A"/>
    <w:rsid w:val="005D363D"/>
    <w:rsid w:val="005D4455"/>
    <w:rsid w:val="005D7342"/>
    <w:rsid w:val="005D7A0F"/>
    <w:rsid w:val="005E0295"/>
    <w:rsid w:val="005E1B5F"/>
    <w:rsid w:val="005E2BD3"/>
    <w:rsid w:val="005E3916"/>
    <w:rsid w:val="005E3A39"/>
    <w:rsid w:val="005E46BB"/>
    <w:rsid w:val="005E5415"/>
    <w:rsid w:val="005E65AD"/>
    <w:rsid w:val="005F072F"/>
    <w:rsid w:val="005F09A6"/>
    <w:rsid w:val="005F5475"/>
    <w:rsid w:val="005F5AD4"/>
    <w:rsid w:val="005F5C6F"/>
    <w:rsid w:val="005F6167"/>
    <w:rsid w:val="006011A7"/>
    <w:rsid w:val="00603807"/>
    <w:rsid w:val="0060413F"/>
    <w:rsid w:val="006041EC"/>
    <w:rsid w:val="00607999"/>
    <w:rsid w:val="006114CF"/>
    <w:rsid w:val="0061576C"/>
    <w:rsid w:val="00617505"/>
    <w:rsid w:val="00617B8D"/>
    <w:rsid w:val="0062081C"/>
    <w:rsid w:val="00622D94"/>
    <w:rsid w:val="00625459"/>
    <w:rsid w:val="00626083"/>
    <w:rsid w:val="006264EF"/>
    <w:rsid w:val="0062764B"/>
    <w:rsid w:val="00630591"/>
    <w:rsid w:val="0063080A"/>
    <w:rsid w:val="006329EA"/>
    <w:rsid w:val="00632A57"/>
    <w:rsid w:val="0063318D"/>
    <w:rsid w:val="00633DCF"/>
    <w:rsid w:val="00642886"/>
    <w:rsid w:val="006428EC"/>
    <w:rsid w:val="00642A73"/>
    <w:rsid w:val="006476A7"/>
    <w:rsid w:val="00653E88"/>
    <w:rsid w:val="00654BE2"/>
    <w:rsid w:val="006570EB"/>
    <w:rsid w:val="006570F6"/>
    <w:rsid w:val="00662000"/>
    <w:rsid w:val="00663514"/>
    <w:rsid w:val="006654EE"/>
    <w:rsid w:val="00670153"/>
    <w:rsid w:val="00672C16"/>
    <w:rsid w:val="006732D3"/>
    <w:rsid w:val="006736A0"/>
    <w:rsid w:val="00673AA3"/>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27BE"/>
    <w:rsid w:val="00693483"/>
    <w:rsid w:val="006937C6"/>
    <w:rsid w:val="006968CC"/>
    <w:rsid w:val="006A214C"/>
    <w:rsid w:val="006A3246"/>
    <w:rsid w:val="006A42A5"/>
    <w:rsid w:val="006A45A7"/>
    <w:rsid w:val="006A46DB"/>
    <w:rsid w:val="006A74BF"/>
    <w:rsid w:val="006A7820"/>
    <w:rsid w:val="006A7EAE"/>
    <w:rsid w:val="006B3303"/>
    <w:rsid w:val="006B3A41"/>
    <w:rsid w:val="006B5909"/>
    <w:rsid w:val="006B60E1"/>
    <w:rsid w:val="006B6655"/>
    <w:rsid w:val="006B7392"/>
    <w:rsid w:val="006B77E1"/>
    <w:rsid w:val="006C0885"/>
    <w:rsid w:val="006C2E3E"/>
    <w:rsid w:val="006C58C5"/>
    <w:rsid w:val="006D2C78"/>
    <w:rsid w:val="006D3065"/>
    <w:rsid w:val="006D32A8"/>
    <w:rsid w:val="006D3CA7"/>
    <w:rsid w:val="006D5099"/>
    <w:rsid w:val="006D7415"/>
    <w:rsid w:val="006E5292"/>
    <w:rsid w:val="006E75DB"/>
    <w:rsid w:val="006E7AD2"/>
    <w:rsid w:val="006F421E"/>
    <w:rsid w:val="006F505D"/>
    <w:rsid w:val="006F5FCD"/>
    <w:rsid w:val="006F7BA1"/>
    <w:rsid w:val="006F7FEB"/>
    <w:rsid w:val="0070030E"/>
    <w:rsid w:val="00701C8E"/>
    <w:rsid w:val="007020F6"/>
    <w:rsid w:val="00702A43"/>
    <w:rsid w:val="00702FC1"/>
    <w:rsid w:val="007030B7"/>
    <w:rsid w:val="007034F5"/>
    <w:rsid w:val="007035BD"/>
    <w:rsid w:val="00704A26"/>
    <w:rsid w:val="007063E0"/>
    <w:rsid w:val="007133B9"/>
    <w:rsid w:val="00713B31"/>
    <w:rsid w:val="00713CE1"/>
    <w:rsid w:val="00713E0C"/>
    <w:rsid w:val="0071525E"/>
    <w:rsid w:val="00716CA5"/>
    <w:rsid w:val="0071789F"/>
    <w:rsid w:val="00720770"/>
    <w:rsid w:val="0072103D"/>
    <w:rsid w:val="007213E2"/>
    <w:rsid w:val="007235BB"/>
    <w:rsid w:val="0072515D"/>
    <w:rsid w:val="007254EE"/>
    <w:rsid w:val="00726CED"/>
    <w:rsid w:val="00730E99"/>
    <w:rsid w:val="00737156"/>
    <w:rsid w:val="007376C2"/>
    <w:rsid w:val="0074039A"/>
    <w:rsid w:val="007423F0"/>
    <w:rsid w:val="00742706"/>
    <w:rsid w:val="00747290"/>
    <w:rsid w:val="0075282F"/>
    <w:rsid w:val="00756FDE"/>
    <w:rsid w:val="0075746B"/>
    <w:rsid w:val="00757B19"/>
    <w:rsid w:val="00764A05"/>
    <w:rsid w:val="00766424"/>
    <w:rsid w:val="00767140"/>
    <w:rsid w:val="007719A7"/>
    <w:rsid w:val="007719B9"/>
    <w:rsid w:val="00771BD5"/>
    <w:rsid w:val="00772E2E"/>
    <w:rsid w:val="00773A5B"/>
    <w:rsid w:val="00773A78"/>
    <w:rsid w:val="00775B70"/>
    <w:rsid w:val="00777CE9"/>
    <w:rsid w:val="00780E0A"/>
    <w:rsid w:val="00781248"/>
    <w:rsid w:val="00783458"/>
    <w:rsid w:val="00784788"/>
    <w:rsid w:val="007872F8"/>
    <w:rsid w:val="00787CB5"/>
    <w:rsid w:val="00787DA0"/>
    <w:rsid w:val="00787DCD"/>
    <w:rsid w:val="00793CC8"/>
    <w:rsid w:val="00793D3B"/>
    <w:rsid w:val="00793E7A"/>
    <w:rsid w:val="00796F4C"/>
    <w:rsid w:val="007A22E3"/>
    <w:rsid w:val="007A2769"/>
    <w:rsid w:val="007A5091"/>
    <w:rsid w:val="007B1A38"/>
    <w:rsid w:val="007B237F"/>
    <w:rsid w:val="007B2386"/>
    <w:rsid w:val="007B30B9"/>
    <w:rsid w:val="007B5BD5"/>
    <w:rsid w:val="007C02E8"/>
    <w:rsid w:val="007C2F7D"/>
    <w:rsid w:val="007D4020"/>
    <w:rsid w:val="007D6F97"/>
    <w:rsid w:val="007D736A"/>
    <w:rsid w:val="007E0191"/>
    <w:rsid w:val="007E6445"/>
    <w:rsid w:val="007E7CDC"/>
    <w:rsid w:val="007F192A"/>
    <w:rsid w:val="007F1998"/>
    <w:rsid w:val="007F1E02"/>
    <w:rsid w:val="007F5E0C"/>
    <w:rsid w:val="007F6373"/>
    <w:rsid w:val="008034A6"/>
    <w:rsid w:val="00803D51"/>
    <w:rsid w:val="008043E3"/>
    <w:rsid w:val="00804EAA"/>
    <w:rsid w:val="008110E6"/>
    <w:rsid w:val="00814D75"/>
    <w:rsid w:val="00816885"/>
    <w:rsid w:val="0082039B"/>
    <w:rsid w:val="008205A6"/>
    <w:rsid w:val="0082084E"/>
    <w:rsid w:val="00820DFD"/>
    <w:rsid w:val="00826CD7"/>
    <w:rsid w:val="008318F8"/>
    <w:rsid w:val="008341DC"/>
    <w:rsid w:val="00834518"/>
    <w:rsid w:val="00835272"/>
    <w:rsid w:val="00835489"/>
    <w:rsid w:val="00835961"/>
    <w:rsid w:val="00843D88"/>
    <w:rsid w:val="00843FF7"/>
    <w:rsid w:val="00844122"/>
    <w:rsid w:val="0084524D"/>
    <w:rsid w:val="0084537B"/>
    <w:rsid w:val="00845A84"/>
    <w:rsid w:val="00846018"/>
    <w:rsid w:val="008511FA"/>
    <w:rsid w:val="00851BAA"/>
    <w:rsid w:val="00852F97"/>
    <w:rsid w:val="00853004"/>
    <w:rsid w:val="008531BF"/>
    <w:rsid w:val="00854B71"/>
    <w:rsid w:val="00857D82"/>
    <w:rsid w:val="00860BFA"/>
    <w:rsid w:val="00860FC6"/>
    <w:rsid w:val="00862B14"/>
    <w:rsid w:val="008653F9"/>
    <w:rsid w:val="00870230"/>
    <w:rsid w:val="00874510"/>
    <w:rsid w:val="00877E47"/>
    <w:rsid w:val="00881929"/>
    <w:rsid w:val="008837D9"/>
    <w:rsid w:val="0088505F"/>
    <w:rsid w:val="00887AA5"/>
    <w:rsid w:val="0089043B"/>
    <w:rsid w:val="008921D8"/>
    <w:rsid w:val="008922B5"/>
    <w:rsid w:val="0089280F"/>
    <w:rsid w:val="00892F7F"/>
    <w:rsid w:val="00896BCB"/>
    <w:rsid w:val="008A07E4"/>
    <w:rsid w:val="008A1772"/>
    <w:rsid w:val="008A1F10"/>
    <w:rsid w:val="008A242E"/>
    <w:rsid w:val="008A31AC"/>
    <w:rsid w:val="008A4B6E"/>
    <w:rsid w:val="008A5227"/>
    <w:rsid w:val="008A5A33"/>
    <w:rsid w:val="008A6B89"/>
    <w:rsid w:val="008A7793"/>
    <w:rsid w:val="008B2F5A"/>
    <w:rsid w:val="008B4889"/>
    <w:rsid w:val="008B6D11"/>
    <w:rsid w:val="008B6EC4"/>
    <w:rsid w:val="008C2F2A"/>
    <w:rsid w:val="008C6E44"/>
    <w:rsid w:val="008C7C1B"/>
    <w:rsid w:val="008D0010"/>
    <w:rsid w:val="008D5757"/>
    <w:rsid w:val="008D5D11"/>
    <w:rsid w:val="008E09AB"/>
    <w:rsid w:val="008E0A33"/>
    <w:rsid w:val="008E23BD"/>
    <w:rsid w:val="008E2AAA"/>
    <w:rsid w:val="008E3EFA"/>
    <w:rsid w:val="008E46FC"/>
    <w:rsid w:val="008E4A86"/>
    <w:rsid w:val="008E5485"/>
    <w:rsid w:val="008E7270"/>
    <w:rsid w:val="008E7CC4"/>
    <w:rsid w:val="008F21F1"/>
    <w:rsid w:val="008F2F59"/>
    <w:rsid w:val="00902F27"/>
    <w:rsid w:val="00903A9D"/>
    <w:rsid w:val="0090792F"/>
    <w:rsid w:val="00911A1E"/>
    <w:rsid w:val="00912F01"/>
    <w:rsid w:val="009139AD"/>
    <w:rsid w:val="00915D48"/>
    <w:rsid w:val="0091681A"/>
    <w:rsid w:val="00917EDA"/>
    <w:rsid w:val="00921F4F"/>
    <w:rsid w:val="0092272C"/>
    <w:rsid w:val="00922A96"/>
    <w:rsid w:val="00922E99"/>
    <w:rsid w:val="009253C5"/>
    <w:rsid w:val="00926B02"/>
    <w:rsid w:val="009273C8"/>
    <w:rsid w:val="00931AA2"/>
    <w:rsid w:val="00935765"/>
    <w:rsid w:val="009431B5"/>
    <w:rsid w:val="00946796"/>
    <w:rsid w:val="00946852"/>
    <w:rsid w:val="00950D58"/>
    <w:rsid w:val="0095181B"/>
    <w:rsid w:val="0095245E"/>
    <w:rsid w:val="00952938"/>
    <w:rsid w:val="009531D0"/>
    <w:rsid w:val="00953A03"/>
    <w:rsid w:val="009576C7"/>
    <w:rsid w:val="009605A7"/>
    <w:rsid w:val="009611E7"/>
    <w:rsid w:val="00963381"/>
    <w:rsid w:val="00964E08"/>
    <w:rsid w:val="009658FB"/>
    <w:rsid w:val="00971205"/>
    <w:rsid w:val="00976D6A"/>
    <w:rsid w:val="00977978"/>
    <w:rsid w:val="00981619"/>
    <w:rsid w:val="00982F7F"/>
    <w:rsid w:val="00983FE2"/>
    <w:rsid w:val="009857DD"/>
    <w:rsid w:val="00985BA5"/>
    <w:rsid w:val="00985DB7"/>
    <w:rsid w:val="00985E1E"/>
    <w:rsid w:val="009947CC"/>
    <w:rsid w:val="009966F4"/>
    <w:rsid w:val="009B0016"/>
    <w:rsid w:val="009B46B7"/>
    <w:rsid w:val="009B690F"/>
    <w:rsid w:val="009C06F7"/>
    <w:rsid w:val="009C1403"/>
    <w:rsid w:val="009C1C4B"/>
    <w:rsid w:val="009C44E6"/>
    <w:rsid w:val="009C7069"/>
    <w:rsid w:val="009C7A53"/>
    <w:rsid w:val="009D18F1"/>
    <w:rsid w:val="009D287B"/>
    <w:rsid w:val="009D2A3C"/>
    <w:rsid w:val="009E14C3"/>
    <w:rsid w:val="009E19F8"/>
    <w:rsid w:val="009E6166"/>
    <w:rsid w:val="009F22CB"/>
    <w:rsid w:val="009F5186"/>
    <w:rsid w:val="009F5A73"/>
    <w:rsid w:val="009F76C7"/>
    <w:rsid w:val="00A00FAC"/>
    <w:rsid w:val="00A03054"/>
    <w:rsid w:val="00A0412D"/>
    <w:rsid w:val="00A13EB0"/>
    <w:rsid w:val="00A16968"/>
    <w:rsid w:val="00A173C6"/>
    <w:rsid w:val="00A176BC"/>
    <w:rsid w:val="00A201A6"/>
    <w:rsid w:val="00A21114"/>
    <w:rsid w:val="00A211B4"/>
    <w:rsid w:val="00A223C7"/>
    <w:rsid w:val="00A22B20"/>
    <w:rsid w:val="00A230C0"/>
    <w:rsid w:val="00A23A18"/>
    <w:rsid w:val="00A261D3"/>
    <w:rsid w:val="00A2741C"/>
    <w:rsid w:val="00A27668"/>
    <w:rsid w:val="00A32081"/>
    <w:rsid w:val="00A33C52"/>
    <w:rsid w:val="00A3546A"/>
    <w:rsid w:val="00A35E89"/>
    <w:rsid w:val="00A366F5"/>
    <w:rsid w:val="00A51C52"/>
    <w:rsid w:val="00A53598"/>
    <w:rsid w:val="00A551B5"/>
    <w:rsid w:val="00A56DFA"/>
    <w:rsid w:val="00A617B5"/>
    <w:rsid w:val="00A61BA2"/>
    <w:rsid w:val="00A63AF4"/>
    <w:rsid w:val="00A65647"/>
    <w:rsid w:val="00A67C53"/>
    <w:rsid w:val="00A76394"/>
    <w:rsid w:val="00A766AB"/>
    <w:rsid w:val="00A84625"/>
    <w:rsid w:val="00A92B19"/>
    <w:rsid w:val="00A936D6"/>
    <w:rsid w:val="00A95C57"/>
    <w:rsid w:val="00A97B94"/>
    <w:rsid w:val="00AA0734"/>
    <w:rsid w:val="00AA0FEE"/>
    <w:rsid w:val="00AA1175"/>
    <w:rsid w:val="00AA1C66"/>
    <w:rsid w:val="00AA4130"/>
    <w:rsid w:val="00AA4E3B"/>
    <w:rsid w:val="00AA4FFF"/>
    <w:rsid w:val="00AA6A6F"/>
    <w:rsid w:val="00AA7075"/>
    <w:rsid w:val="00AB4B42"/>
    <w:rsid w:val="00AB548D"/>
    <w:rsid w:val="00AB7D9F"/>
    <w:rsid w:val="00AC0653"/>
    <w:rsid w:val="00AC1BF8"/>
    <w:rsid w:val="00AC4F86"/>
    <w:rsid w:val="00AC6AD3"/>
    <w:rsid w:val="00AD2252"/>
    <w:rsid w:val="00AD27C8"/>
    <w:rsid w:val="00AD43AB"/>
    <w:rsid w:val="00AD4E46"/>
    <w:rsid w:val="00AD52E1"/>
    <w:rsid w:val="00AD53B6"/>
    <w:rsid w:val="00AD7F9B"/>
    <w:rsid w:val="00AE0EE9"/>
    <w:rsid w:val="00AE2B1F"/>
    <w:rsid w:val="00AE39CA"/>
    <w:rsid w:val="00AE3A87"/>
    <w:rsid w:val="00AE4A28"/>
    <w:rsid w:val="00AF121F"/>
    <w:rsid w:val="00AF18E6"/>
    <w:rsid w:val="00AF21D9"/>
    <w:rsid w:val="00AF29A7"/>
    <w:rsid w:val="00AF3564"/>
    <w:rsid w:val="00B007A4"/>
    <w:rsid w:val="00B01331"/>
    <w:rsid w:val="00B01F9F"/>
    <w:rsid w:val="00B0257C"/>
    <w:rsid w:val="00B03724"/>
    <w:rsid w:val="00B04F0D"/>
    <w:rsid w:val="00B07102"/>
    <w:rsid w:val="00B10CC5"/>
    <w:rsid w:val="00B120E2"/>
    <w:rsid w:val="00B13B11"/>
    <w:rsid w:val="00B14C38"/>
    <w:rsid w:val="00B153A6"/>
    <w:rsid w:val="00B2154E"/>
    <w:rsid w:val="00B23982"/>
    <w:rsid w:val="00B24308"/>
    <w:rsid w:val="00B2511A"/>
    <w:rsid w:val="00B25EE0"/>
    <w:rsid w:val="00B27935"/>
    <w:rsid w:val="00B31059"/>
    <w:rsid w:val="00B31348"/>
    <w:rsid w:val="00B32998"/>
    <w:rsid w:val="00B32F5B"/>
    <w:rsid w:val="00B33DF0"/>
    <w:rsid w:val="00B33FC7"/>
    <w:rsid w:val="00B37BCE"/>
    <w:rsid w:val="00B43267"/>
    <w:rsid w:val="00B43CA2"/>
    <w:rsid w:val="00B46528"/>
    <w:rsid w:val="00B531C0"/>
    <w:rsid w:val="00B54799"/>
    <w:rsid w:val="00B54B7C"/>
    <w:rsid w:val="00B55295"/>
    <w:rsid w:val="00B57DE0"/>
    <w:rsid w:val="00B60ADD"/>
    <w:rsid w:val="00B60C0A"/>
    <w:rsid w:val="00B61FBA"/>
    <w:rsid w:val="00B64415"/>
    <w:rsid w:val="00B71652"/>
    <w:rsid w:val="00B71A7D"/>
    <w:rsid w:val="00B727A0"/>
    <w:rsid w:val="00B74076"/>
    <w:rsid w:val="00B75383"/>
    <w:rsid w:val="00B82023"/>
    <w:rsid w:val="00B840B6"/>
    <w:rsid w:val="00B8439F"/>
    <w:rsid w:val="00B853C8"/>
    <w:rsid w:val="00B85E8F"/>
    <w:rsid w:val="00B874BB"/>
    <w:rsid w:val="00B9152B"/>
    <w:rsid w:val="00B91D09"/>
    <w:rsid w:val="00B9414F"/>
    <w:rsid w:val="00B9467B"/>
    <w:rsid w:val="00B9624D"/>
    <w:rsid w:val="00BA5D39"/>
    <w:rsid w:val="00BB3629"/>
    <w:rsid w:val="00BB4C36"/>
    <w:rsid w:val="00BB6CA3"/>
    <w:rsid w:val="00BB6F6D"/>
    <w:rsid w:val="00BB7ACF"/>
    <w:rsid w:val="00BB7D56"/>
    <w:rsid w:val="00BC1113"/>
    <w:rsid w:val="00BC143E"/>
    <w:rsid w:val="00BC20D7"/>
    <w:rsid w:val="00BC296D"/>
    <w:rsid w:val="00BC3AAD"/>
    <w:rsid w:val="00BC4402"/>
    <w:rsid w:val="00BC73FF"/>
    <w:rsid w:val="00BC75E2"/>
    <w:rsid w:val="00BD2FD1"/>
    <w:rsid w:val="00BD3E8D"/>
    <w:rsid w:val="00BE0BA0"/>
    <w:rsid w:val="00BE1633"/>
    <w:rsid w:val="00BE2167"/>
    <w:rsid w:val="00BE245A"/>
    <w:rsid w:val="00BE2744"/>
    <w:rsid w:val="00BE3913"/>
    <w:rsid w:val="00BE55C4"/>
    <w:rsid w:val="00BE7808"/>
    <w:rsid w:val="00BF18E2"/>
    <w:rsid w:val="00BF2E79"/>
    <w:rsid w:val="00BF3846"/>
    <w:rsid w:val="00BF5041"/>
    <w:rsid w:val="00BF517F"/>
    <w:rsid w:val="00BF5B83"/>
    <w:rsid w:val="00BF5D9C"/>
    <w:rsid w:val="00BF5E7B"/>
    <w:rsid w:val="00BF5EFA"/>
    <w:rsid w:val="00BF60A1"/>
    <w:rsid w:val="00C0179B"/>
    <w:rsid w:val="00C0323A"/>
    <w:rsid w:val="00C03B0E"/>
    <w:rsid w:val="00C05FD7"/>
    <w:rsid w:val="00C14BD3"/>
    <w:rsid w:val="00C160FB"/>
    <w:rsid w:val="00C1651A"/>
    <w:rsid w:val="00C1703A"/>
    <w:rsid w:val="00C20D4E"/>
    <w:rsid w:val="00C222D1"/>
    <w:rsid w:val="00C266E7"/>
    <w:rsid w:val="00C26DFE"/>
    <w:rsid w:val="00C31876"/>
    <w:rsid w:val="00C32A33"/>
    <w:rsid w:val="00C3396E"/>
    <w:rsid w:val="00C339C0"/>
    <w:rsid w:val="00C33A99"/>
    <w:rsid w:val="00C34B52"/>
    <w:rsid w:val="00C35CE2"/>
    <w:rsid w:val="00C360F7"/>
    <w:rsid w:val="00C36338"/>
    <w:rsid w:val="00C3771B"/>
    <w:rsid w:val="00C40C1A"/>
    <w:rsid w:val="00C4734A"/>
    <w:rsid w:val="00C479BF"/>
    <w:rsid w:val="00C47C11"/>
    <w:rsid w:val="00C52B22"/>
    <w:rsid w:val="00C5318C"/>
    <w:rsid w:val="00C540A8"/>
    <w:rsid w:val="00C548DF"/>
    <w:rsid w:val="00C55F82"/>
    <w:rsid w:val="00C55FB5"/>
    <w:rsid w:val="00C6043A"/>
    <w:rsid w:val="00C612E2"/>
    <w:rsid w:val="00C64041"/>
    <w:rsid w:val="00C64E14"/>
    <w:rsid w:val="00C64F36"/>
    <w:rsid w:val="00C64F58"/>
    <w:rsid w:val="00C650D7"/>
    <w:rsid w:val="00C700C2"/>
    <w:rsid w:val="00C74FCA"/>
    <w:rsid w:val="00C75EF1"/>
    <w:rsid w:val="00C801FF"/>
    <w:rsid w:val="00C827CB"/>
    <w:rsid w:val="00C829EA"/>
    <w:rsid w:val="00C84283"/>
    <w:rsid w:val="00C854F7"/>
    <w:rsid w:val="00C85FDC"/>
    <w:rsid w:val="00C860E4"/>
    <w:rsid w:val="00C874C0"/>
    <w:rsid w:val="00C923BE"/>
    <w:rsid w:val="00C93E6F"/>
    <w:rsid w:val="00C9519B"/>
    <w:rsid w:val="00C95846"/>
    <w:rsid w:val="00CA4C0C"/>
    <w:rsid w:val="00CA4E41"/>
    <w:rsid w:val="00CA7929"/>
    <w:rsid w:val="00CB0849"/>
    <w:rsid w:val="00CB1F7C"/>
    <w:rsid w:val="00CB4E90"/>
    <w:rsid w:val="00CB5F1F"/>
    <w:rsid w:val="00CB64E9"/>
    <w:rsid w:val="00CC0FC6"/>
    <w:rsid w:val="00CC174D"/>
    <w:rsid w:val="00CC3427"/>
    <w:rsid w:val="00CC45B1"/>
    <w:rsid w:val="00CC7956"/>
    <w:rsid w:val="00CD214F"/>
    <w:rsid w:val="00CD3B77"/>
    <w:rsid w:val="00CD6487"/>
    <w:rsid w:val="00CD6D3F"/>
    <w:rsid w:val="00CD7E29"/>
    <w:rsid w:val="00CE1D10"/>
    <w:rsid w:val="00CE2548"/>
    <w:rsid w:val="00CE3909"/>
    <w:rsid w:val="00CE4C8C"/>
    <w:rsid w:val="00CE5750"/>
    <w:rsid w:val="00CE59EF"/>
    <w:rsid w:val="00CF16A5"/>
    <w:rsid w:val="00CF1E6F"/>
    <w:rsid w:val="00CF2517"/>
    <w:rsid w:val="00CF3868"/>
    <w:rsid w:val="00CF6845"/>
    <w:rsid w:val="00D0277A"/>
    <w:rsid w:val="00D02795"/>
    <w:rsid w:val="00D0324D"/>
    <w:rsid w:val="00D0461E"/>
    <w:rsid w:val="00D06287"/>
    <w:rsid w:val="00D06AEB"/>
    <w:rsid w:val="00D13E11"/>
    <w:rsid w:val="00D17E55"/>
    <w:rsid w:val="00D20361"/>
    <w:rsid w:val="00D2123A"/>
    <w:rsid w:val="00D25422"/>
    <w:rsid w:val="00D26883"/>
    <w:rsid w:val="00D2707F"/>
    <w:rsid w:val="00D3138F"/>
    <w:rsid w:val="00D34BD4"/>
    <w:rsid w:val="00D35E08"/>
    <w:rsid w:val="00D36375"/>
    <w:rsid w:val="00D41CE8"/>
    <w:rsid w:val="00D4575C"/>
    <w:rsid w:val="00D46F98"/>
    <w:rsid w:val="00D475A9"/>
    <w:rsid w:val="00D50A00"/>
    <w:rsid w:val="00D514C6"/>
    <w:rsid w:val="00D532B9"/>
    <w:rsid w:val="00D54682"/>
    <w:rsid w:val="00D56C33"/>
    <w:rsid w:val="00D56FAE"/>
    <w:rsid w:val="00D57847"/>
    <w:rsid w:val="00D6022E"/>
    <w:rsid w:val="00D60613"/>
    <w:rsid w:val="00D61C83"/>
    <w:rsid w:val="00D61C9A"/>
    <w:rsid w:val="00D61F4D"/>
    <w:rsid w:val="00D621CC"/>
    <w:rsid w:val="00D63CDC"/>
    <w:rsid w:val="00D63FD8"/>
    <w:rsid w:val="00D65086"/>
    <w:rsid w:val="00D65833"/>
    <w:rsid w:val="00D667B4"/>
    <w:rsid w:val="00D728BF"/>
    <w:rsid w:val="00D82A99"/>
    <w:rsid w:val="00D83204"/>
    <w:rsid w:val="00D8382E"/>
    <w:rsid w:val="00D85812"/>
    <w:rsid w:val="00D86C99"/>
    <w:rsid w:val="00D9188F"/>
    <w:rsid w:val="00D9232F"/>
    <w:rsid w:val="00D9304B"/>
    <w:rsid w:val="00D953AD"/>
    <w:rsid w:val="00D95B37"/>
    <w:rsid w:val="00D97D03"/>
    <w:rsid w:val="00DA560A"/>
    <w:rsid w:val="00DA6E21"/>
    <w:rsid w:val="00DA713F"/>
    <w:rsid w:val="00DB0CCD"/>
    <w:rsid w:val="00DB1659"/>
    <w:rsid w:val="00DB1B48"/>
    <w:rsid w:val="00DB2D63"/>
    <w:rsid w:val="00DC217C"/>
    <w:rsid w:val="00DC344E"/>
    <w:rsid w:val="00DC56CB"/>
    <w:rsid w:val="00DD7305"/>
    <w:rsid w:val="00DD7A66"/>
    <w:rsid w:val="00DD7EE7"/>
    <w:rsid w:val="00DE26DB"/>
    <w:rsid w:val="00DF01A5"/>
    <w:rsid w:val="00DF126E"/>
    <w:rsid w:val="00DF1E3D"/>
    <w:rsid w:val="00DF1EC7"/>
    <w:rsid w:val="00DF66DE"/>
    <w:rsid w:val="00DF7F9E"/>
    <w:rsid w:val="00E0158B"/>
    <w:rsid w:val="00E01F29"/>
    <w:rsid w:val="00E01FA9"/>
    <w:rsid w:val="00E03C89"/>
    <w:rsid w:val="00E04248"/>
    <w:rsid w:val="00E045B0"/>
    <w:rsid w:val="00E07DE4"/>
    <w:rsid w:val="00E10F13"/>
    <w:rsid w:val="00E118B9"/>
    <w:rsid w:val="00E142B2"/>
    <w:rsid w:val="00E14783"/>
    <w:rsid w:val="00E15A10"/>
    <w:rsid w:val="00E16CBA"/>
    <w:rsid w:val="00E20B36"/>
    <w:rsid w:val="00E23CC1"/>
    <w:rsid w:val="00E24F16"/>
    <w:rsid w:val="00E25A56"/>
    <w:rsid w:val="00E26D45"/>
    <w:rsid w:val="00E2735C"/>
    <w:rsid w:val="00E2735E"/>
    <w:rsid w:val="00E32F16"/>
    <w:rsid w:val="00E34BC3"/>
    <w:rsid w:val="00E35B29"/>
    <w:rsid w:val="00E40763"/>
    <w:rsid w:val="00E40C4A"/>
    <w:rsid w:val="00E41219"/>
    <w:rsid w:val="00E430C1"/>
    <w:rsid w:val="00E44A25"/>
    <w:rsid w:val="00E456FA"/>
    <w:rsid w:val="00E467C3"/>
    <w:rsid w:val="00E4753C"/>
    <w:rsid w:val="00E528F6"/>
    <w:rsid w:val="00E60E63"/>
    <w:rsid w:val="00E6155B"/>
    <w:rsid w:val="00E61737"/>
    <w:rsid w:val="00E61F90"/>
    <w:rsid w:val="00E63357"/>
    <w:rsid w:val="00E648DF"/>
    <w:rsid w:val="00E654CD"/>
    <w:rsid w:val="00E65B44"/>
    <w:rsid w:val="00E66638"/>
    <w:rsid w:val="00E700FE"/>
    <w:rsid w:val="00E708D4"/>
    <w:rsid w:val="00E71EBB"/>
    <w:rsid w:val="00E73A1D"/>
    <w:rsid w:val="00E73E31"/>
    <w:rsid w:val="00E7459C"/>
    <w:rsid w:val="00E7543C"/>
    <w:rsid w:val="00E75735"/>
    <w:rsid w:val="00E763F9"/>
    <w:rsid w:val="00E80443"/>
    <w:rsid w:val="00E822AA"/>
    <w:rsid w:val="00E82810"/>
    <w:rsid w:val="00E8373B"/>
    <w:rsid w:val="00E84641"/>
    <w:rsid w:val="00E84654"/>
    <w:rsid w:val="00E84AE0"/>
    <w:rsid w:val="00E85DD7"/>
    <w:rsid w:val="00E87EBF"/>
    <w:rsid w:val="00E9064C"/>
    <w:rsid w:val="00E91B5E"/>
    <w:rsid w:val="00E93F09"/>
    <w:rsid w:val="00E97BE7"/>
    <w:rsid w:val="00EA178B"/>
    <w:rsid w:val="00EA28DE"/>
    <w:rsid w:val="00EA43B6"/>
    <w:rsid w:val="00EA57F4"/>
    <w:rsid w:val="00EA5CB0"/>
    <w:rsid w:val="00EA660A"/>
    <w:rsid w:val="00EB00DC"/>
    <w:rsid w:val="00EB0587"/>
    <w:rsid w:val="00EB2E1B"/>
    <w:rsid w:val="00EB49E7"/>
    <w:rsid w:val="00EC540C"/>
    <w:rsid w:val="00EC5C8C"/>
    <w:rsid w:val="00ED499D"/>
    <w:rsid w:val="00ED7E09"/>
    <w:rsid w:val="00EE2B25"/>
    <w:rsid w:val="00EE2F80"/>
    <w:rsid w:val="00EE4CF7"/>
    <w:rsid w:val="00EF1BC7"/>
    <w:rsid w:val="00EF22D9"/>
    <w:rsid w:val="00EF3F9B"/>
    <w:rsid w:val="00EF445A"/>
    <w:rsid w:val="00EF5385"/>
    <w:rsid w:val="00EF6835"/>
    <w:rsid w:val="00EF746E"/>
    <w:rsid w:val="00F01E5B"/>
    <w:rsid w:val="00F021E9"/>
    <w:rsid w:val="00F03456"/>
    <w:rsid w:val="00F047E4"/>
    <w:rsid w:val="00F050E4"/>
    <w:rsid w:val="00F13D73"/>
    <w:rsid w:val="00F157C9"/>
    <w:rsid w:val="00F17C14"/>
    <w:rsid w:val="00F22160"/>
    <w:rsid w:val="00F23A20"/>
    <w:rsid w:val="00F23F9A"/>
    <w:rsid w:val="00F23FAC"/>
    <w:rsid w:val="00F26426"/>
    <w:rsid w:val="00F27F42"/>
    <w:rsid w:val="00F3114D"/>
    <w:rsid w:val="00F3132B"/>
    <w:rsid w:val="00F34219"/>
    <w:rsid w:val="00F36789"/>
    <w:rsid w:val="00F36B1E"/>
    <w:rsid w:val="00F373BE"/>
    <w:rsid w:val="00F37B1C"/>
    <w:rsid w:val="00F40B69"/>
    <w:rsid w:val="00F40EF7"/>
    <w:rsid w:val="00F41E1B"/>
    <w:rsid w:val="00F42754"/>
    <w:rsid w:val="00F42BAE"/>
    <w:rsid w:val="00F442A9"/>
    <w:rsid w:val="00F45247"/>
    <w:rsid w:val="00F455E4"/>
    <w:rsid w:val="00F465F2"/>
    <w:rsid w:val="00F507C5"/>
    <w:rsid w:val="00F50AEC"/>
    <w:rsid w:val="00F52707"/>
    <w:rsid w:val="00F52BD2"/>
    <w:rsid w:val="00F52EAA"/>
    <w:rsid w:val="00F547CE"/>
    <w:rsid w:val="00F562A2"/>
    <w:rsid w:val="00F60DA6"/>
    <w:rsid w:val="00F6134A"/>
    <w:rsid w:val="00F64870"/>
    <w:rsid w:val="00F66B67"/>
    <w:rsid w:val="00F70B90"/>
    <w:rsid w:val="00F74017"/>
    <w:rsid w:val="00F75DE3"/>
    <w:rsid w:val="00F76E0F"/>
    <w:rsid w:val="00F77040"/>
    <w:rsid w:val="00F801BF"/>
    <w:rsid w:val="00F81420"/>
    <w:rsid w:val="00F817E2"/>
    <w:rsid w:val="00F81FD9"/>
    <w:rsid w:val="00F82D26"/>
    <w:rsid w:val="00F82DC9"/>
    <w:rsid w:val="00F83BF4"/>
    <w:rsid w:val="00F84128"/>
    <w:rsid w:val="00F84C77"/>
    <w:rsid w:val="00F85299"/>
    <w:rsid w:val="00F86F85"/>
    <w:rsid w:val="00F87461"/>
    <w:rsid w:val="00F916AB"/>
    <w:rsid w:val="00F92AD1"/>
    <w:rsid w:val="00F9438B"/>
    <w:rsid w:val="00F973FD"/>
    <w:rsid w:val="00FA138F"/>
    <w:rsid w:val="00FA1405"/>
    <w:rsid w:val="00FA53B4"/>
    <w:rsid w:val="00FA56D8"/>
    <w:rsid w:val="00FA5A0C"/>
    <w:rsid w:val="00FA6A07"/>
    <w:rsid w:val="00FA6A42"/>
    <w:rsid w:val="00FA7654"/>
    <w:rsid w:val="00FB5543"/>
    <w:rsid w:val="00FB69EA"/>
    <w:rsid w:val="00FC035E"/>
    <w:rsid w:val="00FC175F"/>
    <w:rsid w:val="00FC20AA"/>
    <w:rsid w:val="00FC4BD5"/>
    <w:rsid w:val="00FC4F96"/>
    <w:rsid w:val="00FC60D1"/>
    <w:rsid w:val="00FC7D93"/>
    <w:rsid w:val="00FD001F"/>
    <w:rsid w:val="00FD357A"/>
    <w:rsid w:val="00FD3ED3"/>
    <w:rsid w:val="00FD5425"/>
    <w:rsid w:val="00FD60CC"/>
    <w:rsid w:val="00FE1DFF"/>
    <w:rsid w:val="00FE22D8"/>
    <w:rsid w:val="00FE3391"/>
    <w:rsid w:val="00FE41E5"/>
    <w:rsid w:val="00FE5802"/>
    <w:rsid w:val="00FE5E59"/>
    <w:rsid w:val="00FE7A83"/>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8"/>
      </w:numPr>
    </w:pPr>
  </w:style>
  <w:style w:type="numbering" w:customStyle="1" w:styleId="Biecalista11">
    <w:name w:val="Bieżąca lista11"/>
    <w:rsid w:val="00516E56"/>
    <w:pPr>
      <w:numPr>
        <w:numId w:val="8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8"/>
      </w:numPr>
    </w:pPr>
  </w:style>
  <w:style w:type="numbering" w:customStyle="1" w:styleId="Biecalista11">
    <w:name w:val="Bieżąca lista11"/>
    <w:rsid w:val="00516E56"/>
    <w:pPr>
      <w:numPr>
        <w:numId w:val="8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9"/>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60"/>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7BA1D-6924-4E1C-893D-993033FDC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27</Pages>
  <Words>8392</Words>
  <Characters>50355</Characters>
  <Application>Microsoft Office Word</Application>
  <DocSecurity>0</DocSecurity>
  <Lines>419</Lines>
  <Paragraphs>117</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58630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Jankowicz Rafał  (BOF)</cp:lastModifiedBy>
  <cp:revision>8</cp:revision>
  <cp:lastPrinted>2017-03-29T10:17:00Z</cp:lastPrinted>
  <dcterms:created xsi:type="dcterms:W3CDTF">2017-03-29T14:13:00Z</dcterms:created>
  <dcterms:modified xsi:type="dcterms:W3CDTF">2017-04-03T13:09:00Z</dcterms:modified>
</cp:coreProperties>
</file>