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30E" w:rsidRDefault="0070030E" w:rsidP="002E6EAC">
      <w:pPr>
        <w:ind w:right="-2"/>
        <w:jc w:val="center"/>
        <w:outlineLvl w:val="0"/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</w:p>
    <w:p w:rsidR="00BE245A" w:rsidRDefault="00BE245A" w:rsidP="00BE245A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E142B2">
        <w:trPr>
          <w:trHeight w:val="140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2B2" w:rsidRDefault="00E142B2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E142B2" w:rsidRDefault="00E142B2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E142B2" w:rsidRDefault="00E142B2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BE245A" w:rsidRDefault="00BE245A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245A" w:rsidRDefault="00BE245A" w:rsidP="00CA4C0C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607999"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Pr="008A1F10" w:rsidRDefault="008A1F10" w:rsidP="008A1F10">
      <w:pPr>
        <w:pStyle w:val="Zwykytekst"/>
        <w:tabs>
          <w:tab w:val="left" w:pos="5529"/>
          <w:tab w:val="left" w:leader="dot" w:pos="9360"/>
        </w:tabs>
        <w:spacing w:before="120"/>
        <w:ind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  <w:sz w:val="18"/>
          <w:szCs w:val="18"/>
        </w:rPr>
        <w:tab/>
      </w:r>
      <w:r w:rsidR="00BE245A" w:rsidRPr="008A1F10">
        <w:rPr>
          <w:rFonts w:ascii="Verdana" w:hAnsi="Verdana" w:cs="Verdana"/>
          <w:b/>
          <w:bCs/>
        </w:rPr>
        <w:t>Do</w:t>
      </w:r>
    </w:p>
    <w:p w:rsidR="00CF3868" w:rsidRPr="00CF3868" w:rsidRDefault="00CF3868" w:rsidP="00CF3868">
      <w:pPr>
        <w:ind w:left="5491" w:firstLine="33"/>
        <w:jc w:val="both"/>
        <w:rPr>
          <w:rFonts w:ascii="Verdana" w:hAnsi="Verdana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 xml:space="preserve">Ministerstwa Sprawiedliwości </w:t>
      </w:r>
    </w:p>
    <w:p w:rsidR="00CF3868" w:rsidRPr="00CF3868" w:rsidRDefault="00CF3868" w:rsidP="00CF3868">
      <w:pPr>
        <w:ind w:left="5491" w:firstLine="33"/>
        <w:jc w:val="both"/>
        <w:rPr>
          <w:rFonts w:ascii="Verdana" w:hAnsi="Verdana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>Al. Ujazdowskie 11</w:t>
      </w:r>
    </w:p>
    <w:p w:rsidR="00CF3868" w:rsidRPr="00713338" w:rsidRDefault="00CF3868" w:rsidP="00CF3868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>00-567 Warszawa</w:t>
      </w:r>
    </w:p>
    <w:p w:rsidR="00CF3868" w:rsidRPr="00713338" w:rsidRDefault="00CF3868" w:rsidP="00CF3868">
      <w:pPr>
        <w:ind w:left="3870" w:firstLine="33"/>
        <w:jc w:val="both"/>
        <w:rPr>
          <w:rFonts w:ascii="Arial" w:hAnsi="Arial" w:cs="Arial"/>
          <w:b/>
          <w:sz w:val="10"/>
          <w:szCs w:val="10"/>
        </w:rPr>
      </w:pPr>
    </w:p>
    <w:p w:rsidR="007719A7" w:rsidRDefault="007719A7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719A7" w:rsidRPr="007B6077" w:rsidRDefault="000352CB" w:rsidP="002639A4">
      <w:pPr>
        <w:jc w:val="both"/>
        <w:rPr>
          <w:rFonts w:ascii="Verdana" w:hAnsi="Verdana"/>
          <w:spacing w:val="-2"/>
          <w:sz w:val="20"/>
          <w:szCs w:val="20"/>
        </w:rPr>
      </w:pPr>
      <w:r w:rsidRPr="000352CB">
        <w:rPr>
          <w:rFonts w:ascii="Verdana" w:hAnsi="Verdana"/>
          <w:spacing w:val="-2"/>
          <w:sz w:val="20"/>
          <w:szCs w:val="20"/>
        </w:rPr>
        <w:t>Utrzymanie, modyfikacje i szkolenia dla systemu teleinformatycznego Elektroniczne Księgi Wieczyste (EKW)</w:t>
      </w:r>
      <w:r w:rsidR="002639A4">
        <w:rPr>
          <w:rFonts w:ascii="Verdana" w:hAnsi="Verdana"/>
          <w:spacing w:val="-2"/>
          <w:sz w:val="20"/>
          <w:szCs w:val="20"/>
        </w:rPr>
        <w:t>.</w:t>
      </w:r>
    </w:p>
    <w:p w:rsidR="007719A7" w:rsidRPr="00781248" w:rsidRDefault="002639A4" w:rsidP="002639A4">
      <w:pPr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</w:t>
      </w:r>
      <w:r w:rsidR="00A84625">
        <w:rPr>
          <w:rFonts w:ascii="Verdana" w:hAnsi="Verdana"/>
          <w:spacing w:val="-2"/>
          <w:sz w:val="20"/>
          <w:szCs w:val="20"/>
        </w:rPr>
        <w:t>nak</w:t>
      </w:r>
      <w:r>
        <w:rPr>
          <w:rFonts w:ascii="Verdana" w:hAnsi="Verdana"/>
          <w:spacing w:val="-2"/>
          <w:sz w:val="20"/>
          <w:szCs w:val="20"/>
        </w:rPr>
        <w:t xml:space="preserve"> sprawy</w:t>
      </w:r>
      <w:r w:rsidR="007719A7" w:rsidRPr="00781248">
        <w:rPr>
          <w:rFonts w:ascii="Verdana" w:hAnsi="Verdana"/>
          <w:spacing w:val="-2"/>
          <w:sz w:val="20"/>
          <w:szCs w:val="20"/>
        </w:rPr>
        <w:t xml:space="preserve">: </w:t>
      </w:r>
      <w:r w:rsidR="004E2AAA">
        <w:rPr>
          <w:rFonts w:ascii="Verdana" w:hAnsi="Verdana"/>
          <w:spacing w:val="-2"/>
          <w:sz w:val="20"/>
          <w:szCs w:val="20"/>
        </w:rPr>
        <w:t>BA-F-II-3710-</w:t>
      </w:r>
      <w:r w:rsidR="000352CB">
        <w:rPr>
          <w:rFonts w:ascii="Verdana" w:hAnsi="Verdana"/>
          <w:spacing w:val="-2"/>
          <w:sz w:val="20"/>
          <w:szCs w:val="20"/>
        </w:rPr>
        <w:t>12/17</w:t>
      </w:r>
    </w:p>
    <w:p w:rsidR="007719A7" w:rsidRPr="005704E3" w:rsidRDefault="007719A7" w:rsidP="007719A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7719A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1D3165" w:rsidRDefault="007719A7" w:rsidP="006B6655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3C2BFB" w:rsidRDefault="007719A7" w:rsidP="003C2BFB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</w:t>
      </w:r>
      <w:r w:rsidR="00A84625">
        <w:rPr>
          <w:rFonts w:ascii="Verdana" w:hAnsi="Verdana"/>
        </w:rPr>
        <w:t xml:space="preserve"> ogłoszeniem o zamówieniu, </w:t>
      </w:r>
      <w:r w:rsidRPr="005704E3">
        <w:rPr>
          <w:rFonts w:ascii="Verdana" w:hAnsi="Verdana"/>
        </w:rPr>
        <w:t>Specyfikacją Istotnych Warunków Zamówienia oraz wyjaśnieniami i zmianami SIWZ przekazanymi przez Zamawiającego i uznajemy się za związanych określonymi w nich</w:t>
      </w:r>
      <w:r w:rsidR="001C07CF"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postanowieniami i zasadami postępowania.</w:t>
      </w:r>
    </w:p>
    <w:p w:rsidR="003C2BFB" w:rsidRPr="00EC540C" w:rsidRDefault="005B4B99" w:rsidP="00EC540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3C2BFB">
        <w:rPr>
          <w:rFonts w:ascii="Verdana" w:hAnsi="Verdana"/>
          <w:b/>
        </w:rPr>
        <w:t xml:space="preserve">OFERUJEMY </w:t>
      </w:r>
      <w:r w:rsidR="003C2BFB" w:rsidRPr="003C2BFB">
        <w:rPr>
          <w:rFonts w:ascii="Verdana" w:hAnsi="Verdana"/>
        </w:rPr>
        <w:t>wykonanie przedmiotu zamówienia za łączną</w:t>
      </w:r>
      <w:r w:rsidR="004C4A7D">
        <w:rPr>
          <w:rFonts w:ascii="Verdana" w:hAnsi="Verdana"/>
        </w:rPr>
        <w:t xml:space="preserve"> </w:t>
      </w:r>
      <w:r w:rsidR="003C2BFB" w:rsidRPr="003C2BFB">
        <w:rPr>
          <w:rFonts w:ascii="Verdana" w:hAnsi="Verdana"/>
        </w:rPr>
        <w:t>cenę</w:t>
      </w:r>
      <w:r w:rsidR="00F52EAA">
        <w:rPr>
          <w:rFonts w:ascii="Verdana" w:hAnsi="Verdana"/>
        </w:rPr>
        <w:t xml:space="preserve"> oferty</w:t>
      </w:r>
      <w:r w:rsidR="003C2BFB" w:rsidRPr="003C2BFB">
        <w:rPr>
          <w:rFonts w:ascii="Verdana" w:hAnsi="Verdana"/>
        </w:rPr>
        <w:t xml:space="preserve"> brutto:</w:t>
      </w:r>
      <w:r w:rsidR="00EC540C">
        <w:rPr>
          <w:rFonts w:ascii="Verdana" w:hAnsi="Verdana"/>
        </w:rPr>
        <w:t xml:space="preserve"> ………………………………………………………………………………………</w:t>
      </w:r>
      <w:r w:rsidR="003C2BFB" w:rsidRPr="00EC540C">
        <w:rPr>
          <w:rFonts w:ascii="Verdana" w:hAnsi="Verdana"/>
        </w:rPr>
        <w:t xml:space="preserve"> złotych, słownie złotych: …</w:t>
      </w:r>
      <w:r w:rsidR="00EC540C">
        <w:rPr>
          <w:rFonts w:ascii="Verdana" w:hAnsi="Verdana"/>
        </w:rPr>
        <w:t>…………………………………………………………………………</w:t>
      </w:r>
      <w:r w:rsidR="003C2BFB" w:rsidRPr="00EC540C">
        <w:rPr>
          <w:rFonts w:ascii="Verdana" w:hAnsi="Verdana"/>
        </w:rPr>
        <w:t>……………………………………</w:t>
      </w:r>
      <w:r w:rsidR="00EC540C">
        <w:rPr>
          <w:rFonts w:ascii="Verdana" w:hAnsi="Verdana"/>
        </w:rPr>
        <w:t>……………………</w:t>
      </w:r>
      <w:r w:rsidR="003C2BFB" w:rsidRPr="00EC540C">
        <w:rPr>
          <w:rFonts w:ascii="Verdana" w:hAnsi="Verdana"/>
        </w:rPr>
        <w:t xml:space="preserve">, </w:t>
      </w:r>
      <w:r w:rsidR="00EC540C">
        <w:rPr>
          <w:rFonts w:ascii="Verdana" w:hAnsi="Verdana"/>
        </w:rPr>
        <w:t xml:space="preserve">  </w:t>
      </w:r>
      <w:r w:rsidR="003C2BFB" w:rsidRPr="00EC540C">
        <w:rPr>
          <w:rFonts w:ascii="Verdana" w:hAnsi="Verdana"/>
        </w:rPr>
        <w:t xml:space="preserve">w tym </w:t>
      </w:r>
      <w:r w:rsidR="00EC540C">
        <w:rPr>
          <w:rFonts w:ascii="Verdana" w:hAnsi="Verdana"/>
        </w:rPr>
        <w:t>23</w:t>
      </w:r>
      <w:r w:rsidR="003C2BFB" w:rsidRPr="00EC540C">
        <w:rPr>
          <w:rFonts w:ascii="Verdana" w:hAnsi="Verdana"/>
        </w:rPr>
        <w:t>% podatku VAT</w:t>
      </w:r>
      <w:r w:rsidR="00EC540C">
        <w:rPr>
          <w:rFonts w:ascii="Verdana" w:hAnsi="Verdana"/>
        </w:rPr>
        <w:t>.</w:t>
      </w:r>
    </w:p>
    <w:p w:rsidR="003C2BFB" w:rsidRPr="003C2BFB" w:rsidRDefault="00EC540C" w:rsidP="00EC540C">
      <w:pPr>
        <w:tabs>
          <w:tab w:val="left" w:pos="284"/>
        </w:tabs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ab/>
      </w:r>
      <w:r w:rsidR="003C2BFB" w:rsidRPr="003C2BFB">
        <w:rPr>
          <w:rFonts w:ascii="Verdana" w:hAnsi="Verdana" w:cs="Courier New"/>
          <w:sz w:val="20"/>
          <w:szCs w:val="20"/>
          <w:lang w:eastAsia="ar-SA"/>
        </w:rPr>
        <w:t>w tym:</w:t>
      </w:r>
    </w:p>
    <w:p w:rsidR="003C2BFB" w:rsidRPr="008531BF" w:rsidRDefault="008511FA" w:rsidP="008531BF">
      <w:pPr>
        <w:pStyle w:val="Akapitzlist"/>
        <w:numPr>
          <w:ilvl w:val="1"/>
          <w:numId w:val="2"/>
        </w:numPr>
        <w:tabs>
          <w:tab w:val="left" w:pos="567"/>
        </w:tabs>
        <w:suppressAutoHyphens/>
        <w:spacing w:before="120" w:line="360" w:lineRule="auto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C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>ena brutto</w:t>
      </w:r>
      <w:r w:rsidR="00E80443" w:rsidRPr="008531BF">
        <w:rPr>
          <w:rFonts w:ascii="Verdana" w:hAnsi="Verdana" w:cs="Courier New"/>
          <w:sz w:val="20"/>
          <w:szCs w:val="20"/>
          <w:lang w:eastAsia="ar-SA"/>
        </w:rPr>
        <w:t xml:space="preserve"> za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 xml:space="preserve"> realizacj</w:t>
      </w:r>
      <w:r w:rsidR="00E80443" w:rsidRPr="008531BF">
        <w:rPr>
          <w:rFonts w:ascii="Verdana" w:hAnsi="Verdana" w:cs="Courier New"/>
          <w:sz w:val="20"/>
          <w:szCs w:val="20"/>
          <w:lang w:eastAsia="ar-SA"/>
        </w:rPr>
        <w:t>ę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="00E80443" w:rsidRPr="008531BF">
        <w:rPr>
          <w:rFonts w:ascii="Verdana" w:hAnsi="Verdana" w:cs="Courier New"/>
          <w:sz w:val="20"/>
          <w:szCs w:val="20"/>
          <w:lang w:eastAsia="ar-SA"/>
        </w:rPr>
        <w:t>przedmiotu Umowy określonego w § 2 ust. 1 pkt 1</w:t>
      </w:r>
      <w:r w:rsidR="00F52EAA" w:rsidRPr="008531BF">
        <w:rPr>
          <w:rFonts w:ascii="Verdana" w:hAnsi="Verdana" w:cs="Courier New"/>
          <w:sz w:val="20"/>
          <w:szCs w:val="20"/>
          <w:lang w:eastAsia="ar-SA"/>
        </w:rPr>
        <w:t xml:space="preserve"> umowy</w:t>
      </w:r>
      <w:r w:rsidR="00E80443" w:rsidRPr="008531BF">
        <w:rPr>
          <w:rFonts w:ascii="Verdana" w:hAnsi="Verdana" w:cs="Courier New"/>
          <w:sz w:val="20"/>
          <w:szCs w:val="20"/>
          <w:lang w:eastAsia="ar-SA"/>
        </w:rPr>
        <w:t xml:space="preserve"> oraz innych obowiązków wymienionych w Umowie (za wyjątkiem usług określonych w § 2 ust. 1 pkt 2 i 3</w:t>
      </w:r>
      <w:r w:rsidR="00F52EAA" w:rsidRPr="008531BF">
        <w:rPr>
          <w:rFonts w:ascii="Verdana" w:hAnsi="Verdana" w:cs="Courier New"/>
          <w:sz w:val="20"/>
          <w:szCs w:val="20"/>
          <w:lang w:eastAsia="ar-SA"/>
        </w:rPr>
        <w:t xml:space="preserve"> umowy)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 xml:space="preserve"> wynosi: …………………………………………………..</w:t>
      </w:r>
      <w:r w:rsidR="008F2F59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 xml:space="preserve">złotych brutto, słownie złotych: …………………………………………………………, w tym </w:t>
      </w:r>
      <w:r w:rsidR="00E80443" w:rsidRPr="008531BF">
        <w:rPr>
          <w:rFonts w:ascii="Verdana" w:hAnsi="Verdana" w:cs="Courier New"/>
          <w:sz w:val="20"/>
          <w:szCs w:val="20"/>
          <w:lang w:eastAsia="ar-SA"/>
        </w:rPr>
        <w:t>23</w:t>
      </w:r>
      <w:r w:rsidR="003C2BFB" w:rsidRPr="008531BF">
        <w:rPr>
          <w:rFonts w:ascii="Verdana" w:hAnsi="Verdana" w:cs="Courier New"/>
          <w:sz w:val="20"/>
          <w:szCs w:val="20"/>
          <w:lang w:eastAsia="ar-SA"/>
        </w:rPr>
        <w:t>% podatku VAT</w:t>
      </w:r>
      <w:r w:rsidR="00D514C6" w:rsidRPr="008531BF">
        <w:rPr>
          <w:rFonts w:ascii="Verdana" w:hAnsi="Verdana" w:cs="Courier New"/>
          <w:sz w:val="20"/>
          <w:szCs w:val="20"/>
          <w:lang w:eastAsia="ar-SA"/>
        </w:rPr>
        <w:t>;</w:t>
      </w:r>
    </w:p>
    <w:p w:rsidR="008531BF" w:rsidRPr="008531BF" w:rsidRDefault="008511FA" w:rsidP="008531BF">
      <w:pPr>
        <w:pStyle w:val="Akapitzlist"/>
        <w:numPr>
          <w:ilvl w:val="2"/>
          <w:numId w:val="2"/>
        </w:numPr>
        <w:tabs>
          <w:tab w:val="left" w:pos="567"/>
        </w:tabs>
        <w:suppressAutoHyphens/>
        <w:spacing w:before="120"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lastRenderedPageBreak/>
        <w:t>C</w:t>
      </w:r>
      <w:r w:rsidRPr="008531BF">
        <w:rPr>
          <w:rFonts w:ascii="Verdana" w:hAnsi="Verdana" w:cs="Courier New"/>
          <w:sz w:val="20"/>
          <w:szCs w:val="20"/>
          <w:lang w:eastAsia="ar-SA"/>
        </w:rPr>
        <w:t xml:space="preserve">ena brutto za </w:t>
      </w:r>
      <w:r>
        <w:rPr>
          <w:rFonts w:ascii="Verdana" w:hAnsi="Verdana" w:cs="Courier New"/>
          <w:sz w:val="20"/>
          <w:szCs w:val="20"/>
          <w:lang w:eastAsia="ar-SA"/>
        </w:rPr>
        <w:t>jeden miesiąc świadczenia usług</w:t>
      </w:r>
      <w:r w:rsidRPr="008531BF">
        <w:rPr>
          <w:rFonts w:ascii="Verdana" w:hAnsi="Verdana" w:cs="Courier New"/>
          <w:sz w:val="20"/>
          <w:szCs w:val="20"/>
          <w:lang w:eastAsia="ar-SA"/>
        </w:rPr>
        <w:t xml:space="preserve"> określon</w:t>
      </w:r>
      <w:r w:rsidR="008F2F59">
        <w:rPr>
          <w:rFonts w:ascii="Verdana" w:hAnsi="Verdana" w:cs="Courier New"/>
          <w:sz w:val="20"/>
          <w:szCs w:val="20"/>
          <w:lang w:eastAsia="ar-SA"/>
        </w:rPr>
        <w:t>ych</w:t>
      </w:r>
      <w:r w:rsidRPr="008531BF">
        <w:rPr>
          <w:rFonts w:ascii="Verdana" w:hAnsi="Verdana" w:cs="Courier New"/>
          <w:sz w:val="20"/>
          <w:szCs w:val="20"/>
          <w:lang w:eastAsia="ar-SA"/>
        </w:rPr>
        <w:t xml:space="preserve"> w § 2 ust. 1 pkt 1 umowy oraz innych obowiązków wymienionych w Umowie (za wyjątkiem usług określonych w § 2 ust. 1 pkt 2 i 3 umowy) wynosi: …………………………………………………..</w:t>
      </w:r>
      <w:r w:rsidR="008F2F59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8531BF">
        <w:rPr>
          <w:rFonts w:ascii="Verdana" w:hAnsi="Verdana" w:cs="Courier New"/>
          <w:sz w:val="20"/>
          <w:szCs w:val="20"/>
          <w:lang w:eastAsia="ar-SA"/>
        </w:rPr>
        <w:t>złotych brutto, słownie złotych: …………………………………………………………, w tym 23% podatku VAT;</w:t>
      </w:r>
    </w:p>
    <w:p w:rsidR="00030E10" w:rsidRDefault="004C4A7D" w:rsidP="00030E10">
      <w:pPr>
        <w:pStyle w:val="Akapitzlist"/>
        <w:numPr>
          <w:ilvl w:val="1"/>
          <w:numId w:val="2"/>
        </w:numPr>
        <w:tabs>
          <w:tab w:val="left" w:pos="567"/>
        </w:tabs>
        <w:suppressAutoHyphens/>
        <w:spacing w:before="120" w:line="360" w:lineRule="auto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Maksymalna c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 xml:space="preserve">ena brutto za </w:t>
      </w:r>
      <w:r w:rsidR="00030E10" w:rsidRPr="00F52EAA">
        <w:rPr>
          <w:rFonts w:ascii="Verdana" w:hAnsi="Verdana" w:cs="Courier New"/>
          <w:sz w:val="20"/>
          <w:szCs w:val="20"/>
          <w:lang w:eastAsia="ar-SA"/>
        </w:rPr>
        <w:t xml:space="preserve">realizację przedmiotu Umowy określonego </w:t>
      </w:r>
      <w:r w:rsidR="00030E10" w:rsidRPr="00030E10">
        <w:rPr>
          <w:rFonts w:ascii="Verdana" w:hAnsi="Verdana" w:cs="Courier New"/>
          <w:sz w:val="20"/>
          <w:szCs w:val="20"/>
          <w:lang w:eastAsia="ar-SA"/>
        </w:rPr>
        <w:t>w § 2 ust. 1 pkt 2</w:t>
      </w:r>
      <w:r w:rsidR="00E8373B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 xml:space="preserve">wynosi: ………………………………… złotych, słownie złotych: ……………………. , w tym </w:t>
      </w:r>
      <w:r w:rsidR="00030E10">
        <w:rPr>
          <w:rFonts w:ascii="Verdana" w:hAnsi="Verdana" w:cs="Courier New"/>
          <w:sz w:val="20"/>
          <w:szCs w:val="20"/>
          <w:lang w:eastAsia="ar-SA"/>
        </w:rPr>
        <w:t>23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>% podatku VAT</w:t>
      </w:r>
      <w:r w:rsidR="00030E10">
        <w:rPr>
          <w:rFonts w:ascii="Verdana" w:hAnsi="Verdana" w:cs="Courier New"/>
          <w:sz w:val="20"/>
          <w:szCs w:val="20"/>
          <w:lang w:eastAsia="ar-SA"/>
        </w:rPr>
        <w:t>;</w:t>
      </w:r>
    </w:p>
    <w:p w:rsidR="008F2F59" w:rsidRDefault="001319FF" w:rsidP="008F2F59">
      <w:pPr>
        <w:pStyle w:val="Akapitzlist"/>
        <w:numPr>
          <w:ilvl w:val="2"/>
          <w:numId w:val="2"/>
        </w:numPr>
        <w:tabs>
          <w:tab w:val="left" w:pos="567"/>
        </w:tabs>
        <w:suppressAutoHyphens/>
        <w:spacing w:before="120"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C</w:t>
      </w:r>
      <w:r w:rsidRPr="00D514C6">
        <w:rPr>
          <w:rFonts w:ascii="Verdana" w:hAnsi="Verdana" w:cs="Courier New"/>
          <w:sz w:val="20"/>
          <w:szCs w:val="20"/>
          <w:lang w:eastAsia="ar-SA"/>
        </w:rPr>
        <w:t xml:space="preserve">ena brutto za </w:t>
      </w:r>
      <w:r w:rsidR="00423711">
        <w:rPr>
          <w:rFonts w:ascii="Verdana" w:hAnsi="Verdana" w:cs="Courier New"/>
          <w:sz w:val="20"/>
          <w:szCs w:val="20"/>
          <w:lang w:eastAsia="ar-SA"/>
        </w:rPr>
        <w:t>jedną osobogodzinę świadczenia usług określonych</w:t>
      </w:r>
      <w:r w:rsidRPr="00F52EAA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030E10">
        <w:rPr>
          <w:rFonts w:ascii="Verdana" w:hAnsi="Verdana" w:cs="Courier New"/>
          <w:sz w:val="20"/>
          <w:szCs w:val="20"/>
          <w:lang w:eastAsia="ar-SA"/>
        </w:rPr>
        <w:t>w § 2 ust. 1 pkt 2</w:t>
      </w:r>
      <w:r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D514C6">
        <w:rPr>
          <w:rFonts w:ascii="Verdana" w:hAnsi="Verdana" w:cs="Courier New"/>
          <w:sz w:val="20"/>
          <w:szCs w:val="20"/>
          <w:lang w:eastAsia="ar-SA"/>
        </w:rPr>
        <w:t xml:space="preserve">wynosi: ………………………………… złotych, słownie złotych: ……………………. , w tym </w:t>
      </w:r>
      <w:r>
        <w:rPr>
          <w:rFonts w:ascii="Verdana" w:hAnsi="Verdana" w:cs="Courier New"/>
          <w:sz w:val="20"/>
          <w:szCs w:val="20"/>
          <w:lang w:eastAsia="ar-SA"/>
        </w:rPr>
        <w:t>23</w:t>
      </w:r>
      <w:r w:rsidRPr="00D514C6">
        <w:rPr>
          <w:rFonts w:ascii="Verdana" w:hAnsi="Verdana" w:cs="Courier New"/>
          <w:sz w:val="20"/>
          <w:szCs w:val="20"/>
          <w:lang w:eastAsia="ar-SA"/>
        </w:rPr>
        <w:t>% podatku VAT</w:t>
      </w:r>
      <w:r>
        <w:rPr>
          <w:rFonts w:ascii="Verdana" w:hAnsi="Verdana" w:cs="Courier New"/>
          <w:sz w:val="20"/>
          <w:szCs w:val="20"/>
          <w:lang w:eastAsia="ar-SA"/>
        </w:rPr>
        <w:t>;</w:t>
      </w:r>
    </w:p>
    <w:p w:rsidR="003C2BFB" w:rsidRDefault="004C4A7D" w:rsidP="004C4A7D">
      <w:pPr>
        <w:pStyle w:val="Akapitzlist"/>
        <w:numPr>
          <w:ilvl w:val="1"/>
          <w:numId w:val="2"/>
        </w:numPr>
        <w:tabs>
          <w:tab w:val="left" w:pos="567"/>
        </w:tabs>
        <w:suppressAutoHyphens/>
        <w:spacing w:before="120" w:line="360" w:lineRule="auto"/>
        <w:ind w:left="567" w:hanging="567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Maksymalna c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 xml:space="preserve">ena brutto za </w:t>
      </w:r>
      <w:r w:rsidR="00030E10" w:rsidRPr="00F52EAA">
        <w:rPr>
          <w:rFonts w:ascii="Verdana" w:hAnsi="Verdana" w:cs="Courier New"/>
          <w:sz w:val="20"/>
          <w:szCs w:val="20"/>
          <w:lang w:eastAsia="ar-SA"/>
        </w:rPr>
        <w:t>realizację przedmiotu Umowy określonego w § 2 ust. 1 pkt 3</w:t>
      </w:r>
      <w:r w:rsidR="00030E10">
        <w:rPr>
          <w:rFonts w:ascii="Verdana" w:hAnsi="Verdana" w:cs="Courier New"/>
          <w:sz w:val="20"/>
          <w:szCs w:val="20"/>
          <w:lang w:eastAsia="ar-SA"/>
        </w:rPr>
        <w:t xml:space="preserve"> umowy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 xml:space="preserve"> wynosi: ………………………………… złotych, słownie złotych: ……………………. , w tym </w:t>
      </w:r>
      <w:r w:rsidR="00030E10">
        <w:rPr>
          <w:rFonts w:ascii="Verdana" w:hAnsi="Verdana" w:cs="Courier New"/>
          <w:sz w:val="20"/>
          <w:szCs w:val="20"/>
          <w:lang w:eastAsia="ar-SA"/>
        </w:rPr>
        <w:t>23</w:t>
      </w:r>
      <w:r w:rsidR="00030E10" w:rsidRPr="00D514C6">
        <w:rPr>
          <w:rFonts w:ascii="Verdana" w:hAnsi="Verdana" w:cs="Courier New"/>
          <w:sz w:val="20"/>
          <w:szCs w:val="20"/>
          <w:lang w:eastAsia="ar-SA"/>
        </w:rPr>
        <w:t>% podatku VAT</w:t>
      </w:r>
      <w:r>
        <w:rPr>
          <w:rFonts w:ascii="Verdana" w:hAnsi="Verdana" w:cs="Courier New"/>
          <w:sz w:val="20"/>
          <w:szCs w:val="20"/>
          <w:lang w:eastAsia="ar-SA"/>
        </w:rPr>
        <w:t>.</w:t>
      </w:r>
    </w:p>
    <w:p w:rsidR="00FE41E5" w:rsidRPr="004C4A7D" w:rsidRDefault="00CE3909" w:rsidP="00FE41E5">
      <w:pPr>
        <w:pStyle w:val="Akapitzlist"/>
        <w:numPr>
          <w:ilvl w:val="2"/>
          <w:numId w:val="2"/>
        </w:numPr>
        <w:tabs>
          <w:tab w:val="left" w:pos="567"/>
        </w:tabs>
        <w:suppressAutoHyphens/>
        <w:spacing w:before="120" w:line="360" w:lineRule="auto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C</w:t>
      </w:r>
      <w:r w:rsidRPr="00D514C6">
        <w:rPr>
          <w:rFonts w:ascii="Verdana" w:hAnsi="Verdana" w:cs="Courier New"/>
          <w:sz w:val="20"/>
          <w:szCs w:val="20"/>
          <w:lang w:eastAsia="ar-SA"/>
        </w:rPr>
        <w:t>ena brutto za</w:t>
      </w:r>
      <w:r>
        <w:rPr>
          <w:rFonts w:ascii="Verdana" w:hAnsi="Verdana" w:cs="Courier New"/>
          <w:sz w:val="20"/>
          <w:szCs w:val="20"/>
          <w:lang w:eastAsia="ar-SA"/>
        </w:rPr>
        <w:t xml:space="preserve"> jedną </w:t>
      </w:r>
      <w:r w:rsidR="00F40EF7">
        <w:rPr>
          <w:rFonts w:ascii="Verdana" w:hAnsi="Verdana" w:cs="Courier New"/>
          <w:sz w:val="20"/>
          <w:szCs w:val="20"/>
          <w:lang w:eastAsia="ar-SA"/>
        </w:rPr>
        <w:t>godzinę</w:t>
      </w:r>
      <w:r w:rsidRPr="00F52EAA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="00562C45">
        <w:rPr>
          <w:rFonts w:ascii="Verdana" w:hAnsi="Verdana" w:cs="Courier New"/>
          <w:sz w:val="20"/>
          <w:szCs w:val="20"/>
          <w:lang w:eastAsia="ar-SA"/>
        </w:rPr>
        <w:t>szkoleniową, o której mowa</w:t>
      </w:r>
      <w:r w:rsidRPr="00F52EAA">
        <w:rPr>
          <w:rFonts w:ascii="Verdana" w:hAnsi="Verdana" w:cs="Courier New"/>
          <w:sz w:val="20"/>
          <w:szCs w:val="20"/>
          <w:lang w:eastAsia="ar-SA"/>
        </w:rPr>
        <w:t xml:space="preserve"> w § 2 ust. 1 pkt 3</w:t>
      </w:r>
      <w:r>
        <w:rPr>
          <w:rFonts w:ascii="Verdana" w:hAnsi="Verdana" w:cs="Courier New"/>
          <w:sz w:val="20"/>
          <w:szCs w:val="20"/>
          <w:lang w:eastAsia="ar-SA"/>
        </w:rPr>
        <w:t xml:space="preserve"> umowy</w:t>
      </w:r>
      <w:r w:rsidRPr="00D514C6">
        <w:rPr>
          <w:rFonts w:ascii="Verdana" w:hAnsi="Verdana" w:cs="Courier New"/>
          <w:sz w:val="20"/>
          <w:szCs w:val="20"/>
          <w:lang w:eastAsia="ar-SA"/>
        </w:rPr>
        <w:t xml:space="preserve"> wynosi: ………………………………… złotych, słownie złotych: ……………………. , w tym </w:t>
      </w:r>
      <w:r>
        <w:rPr>
          <w:rFonts w:ascii="Verdana" w:hAnsi="Verdana" w:cs="Courier New"/>
          <w:sz w:val="20"/>
          <w:szCs w:val="20"/>
          <w:lang w:eastAsia="ar-SA"/>
        </w:rPr>
        <w:t>23</w:t>
      </w:r>
      <w:r w:rsidRPr="00D514C6">
        <w:rPr>
          <w:rFonts w:ascii="Verdana" w:hAnsi="Verdana" w:cs="Courier New"/>
          <w:sz w:val="20"/>
          <w:szCs w:val="20"/>
          <w:lang w:eastAsia="ar-SA"/>
        </w:rPr>
        <w:t>% podatku VAT</w:t>
      </w:r>
      <w:r>
        <w:rPr>
          <w:rFonts w:ascii="Verdana" w:hAnsi="Verdana" w:cs="Courier New"/>
          <w:sz w:val="20"/>
          <w:szCs w:val="20"/>
          <w:lang w:eastAsia="ar-SA"/>
        </w:rPr>
        <w:t>.</w:t>
      </w:r>
    </w:p>
    <w:p w:rsidR="003C2BFB" w:rsidRPr="003C2BFB" w:rsidRDefault="003C2BFB" w:rsidP="003C2BFB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3C2BFB">
        <w:rPr>
          <w:rFonts w:ascii="Verdana" w:hAnsi="Verdana"/>
          <w:b/>
        </w:rPr>
        <w:t xml:space="preserve">Oferujemy usunięcie awarii lub błędów zgodnie z czasami określonymi w zestawie nr </w:t>
      </w:r>
      <w:r w:rsidRPr="003C2BFB">
        <w:rPr>
          <w:rFonts w:ascii="Verdana" w:hAnsi="Verdana"/>
        </w:rPr>
        <w:t xml:space="preserve">……… (podać numer zestawu zgodnie z treścią SIWZ odpowiednio numer od 1 do </w:t>
      </w:r>
      <w:r w:rsidR="0008413B">
        <w:rPr>
          <w:rFonts w:ascii="Verdana" w:hAnsi="Verdana"/>
        </w:rPr>
        <w:t>3</w:t>
      </w:r>
      <w:r w:rsidRPr="003C2BFB">
        <w:rPr>
          <w:rFonts w:ascii="Verdana" w:hAnsi="Verdana"/>
        </w:rPr>
        <w:t>).</w:t>
      </w:r>
    </w:p>
    <w:p w:rsidR="007719A7" w:rsidRDefault="007719A7" w:rsidP="003C2BFB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632E9" w:rsidRPr="00FC68B6" w:rsidRDefault="00FC68B6" w:rsidP="004632E9">
      <w:pPr>
        <w:pStyle w:val="Zwykytekst1"/>
        <w:tabs>
          <w:tab w:val="left" w:pos="284"/>
        </w:tabs>
        <w:spacing w:after="120" w:line="360" w:lineRule="exact"/>
        <w:jc w:val="both"/>
        <w:rPr>
          <w:rFonts w:ascii="Verdana" w:hAnsi="Verdana"/>
        </w:rPr>
      </w:pPr>
      <w:r w:rsidRPr="00FC68B6">
        <w:rPr>
          <w:rFonts w:ascii="Verdana" w:hAnsi="Verdana"/>
        </w:rPr>
        <w:t>5a</w:t>
      </w:r>
      <w:r>
        <w:rPr>
          <w:rFonts w:ascii="Verdana" w:hAnsi="Verdana"/>
        </w:rPr>
        <w:t xml:space="preserve">. </w:t>
      </w:r>
      <w:r w:rsidRPr="00880780">
        <w:rPr>
          <w:rFonts w:ascii="Verdana" w:hAnsi="Verdana"/>
          <w:b/>
        </w:rPr>
        <w:t xml:space="preserve">AKCEPTUJEMY </w:t>
      </w:r>
      <w:r>
        <w:rPr>
          <w:rFonts w:ascii="Verdana" w:hAnsi="Verdana"/>
        </w:rPr>
        <w:t>okres i warunki gwarancji określone przez Zamawiającego w SIWZ.</w:t>
      </w:r>
    </w:p>
    <w:p w:rsidR="00A766AB" w:rsidRPr="005704E3" w:rsidRDefault="00880780" w:rsidP="00880780">
      <w:pPr>
        <w:pStyle w:val="Zwykytekst1"/>
        <w:tabs>
          <w:tab w:val="left" w:pos="284"/>
        </w:tabs>
        <w:spacing w:after="120" w:line="360" w:lineRule="exact"/>
        <w:jc w:val="both"/>
        <w:rPr>
          <w:rFonts w:ascii="Verdana" w:hAnsi="Verdana"/>
        </w:rPr>
      </w:pPr>
      <w:r w:rsidRPr="00880780">
        <w:rPr>
          <w:rFonts w:ascii="Arial" w:hAnsi="Arial" w:cs="Arial"/>
          <w:bCs/>
          <w:iCs/>
        </w:rPr>
        <w:t>5b.</w:t>
      </w:r>
      <w:r>
        <w:rPr>
          <w:rFonts w:ascii="Arial" w:hAnsi="Arial" w:cs="Arial"/>
          <w:b/>
          <w:bCs/>
          <w:iCs/>
        </w:rPr>
        <w:t xml:space="preserve"> </w:t>
      </w:r>
      <w:r w:rsidR="00CE5750" w:rsidRPr="00991FCC">
        <w:rPr>
          <w:rFonts w:ascii="Arial" w:hAnsi="Arial" w:cs="Arial"/>
          <w:b/>
          <w:bCs/>
          <w:iCs/>
        </w:rPr>
        <w:t>ZOBOWIĄZUJEMY SIĘ</w:t>
      </w:r>
      <w:r w:rsidR="00CE5750" w:rsidRPr="00991FCC">
        <w:rPr>
          <w:rFonts w:ascii="Arial" w:hAnsi="Arial" w:cs="Arial"/>
          <w:bCs/>
          <w:iCs/>
        </w:rPr>
        <w:t xml:space="preserve"> </w:t>
      </w:r>
      <w:r w:rsidR="00CE5750" w:rsidRPr="005A21CF">
        <w:rPr>
          <w:rFonts w:ascii="Verdana" w:hAnsi="Verdana"/>
        </w:rPr>
        <w:t>do wykonania zamówienia w terminie określonym w SIWZ.</w:t>
      </w:r>
    </w:p>
    <w:p w:rsidR="00880780" w:rsidRPr="00880780" w:rsidRDefault="00880780" w:rsidP="009253C5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Courier New"/>
          <w:b/>
          <w:vanish/>
          <w:sz w:val="20"/>
          <w:szCs w:val="20"/>
          <w:lang w:eastAsia="ar-SA"/>
        </w:rPr>
      </w:pPr>
    </w:p>
    <w:p w:rsidR="007719A7" w:rsidRDefault="007719A7" w:rsidP="009253C5">
      <w:pPr>
        <w:pStyle w:val="Zwykytekst1"/>
        <w:numPr>
          <w:ilvl w:val="0"/>
          <w:numId w:val="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719A7" w:rsidRPr="001D3165" w:rsidRDefault="007719A7" w:rsidP="007719A7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B23982">
        <w:rPr>
          <w:rFonts w:ascii="Verdana" w:hAnsi="Verdana" w:cs="Courier New"/>
          <w:sz w:val="20"/>
          <w:szCs w:val="20"/>
        </w:rPr>
        <w:t>__________</w:t>
      </w:r>
      <w:r w:rsidRPr="001D3165">
        <w:rPr>
          <w:rFonts w:ascii="Verdana" w:hAnsi="Verdana"/>
          <w:sz w:val="20"/>
          <w:szCs w:val="20"/>
        </w:rPr>
        <w:t>PLN w formie _______________</w:t>
      </w:r>
      <w:r w:rsidR="00293111">
        <w:rPr>
          <w:rFonts w:ascii="Verdana" w:hAnsi="Verdana"/>
          <w:sz w:val="20"/>
          <w:szCs w:val="20"/>
        </w:rPr>
        <w:t>___________</w:t>
      </w:r>
      <w:r w:rsidRPr="001D3165">
        <w:rPr>
          <w:rFonts w:ascii="Verdana" w:hAnsi="Verdana"/>
          <w:sz w:val="20"/>
          <w:szCs w:val="20"/>
        </w:rPr>
        <w:t>____________________________________</w:t>
      </w:r>
    </w:p>
    <w:p w:rsidR="007719A7" w:rsidRPr="0001458D" w:rsidRDefault="007719A7" w:rsidP="007719A7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</w:t>
      </w:r>
      <w:r w:rsidR="00293111">
        <w:rPr>
          <w:rFonts w:ascii="Verdana" w:hAnsi="Verdana"/>
          <w:iCs/>
        </w:rPr>
        <w:t>____________________</w:t>
      </w:r>
      <w:r>
        <w:rPr>
          <w:rFonts w:ascii="Verdana" w:hAnsi="Verdana"/>
          <w:iCs/>
        </w:rPr>
        <w:t>___________________________________________</w:t>
      </w:r>
    </w:p>
    <w:p w:rsidR="007719A7" w:rsidRPr="0001458D" w:rsidRDefault="007719A7" w:rsidP="007719A7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7719A7" w:rsidRPr="008B66FF" w:rsidRDefault="007719A7" w:rsidP="009253C5">
      <w:pPr>
        <w:pStyle w:val="Zwykytekst1"/>
        <w:numPr>
          <w:ilvl w:val="0"/>
          <w:numId w:val="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7719A7" w:rsidRPr="005704E3" w:rsidRDefault="007719A7" w:rsidP="009253C5">
      <w:pPr>
        <w:pStyle w:val="Zwykytekst1"/>
        <w:numPr>
          <w:ilvl w:val="0"/>
          <w:numId w:val="8"/>
        </w:numPr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lastRenderedPageBreak/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7719A7" w:rsidRDefault="007719A7" w:rsidP="009253C5">
      <w:pPr>
        <w:pStyle w:val="Zwykytekst1"/>
        <w:numPr>
          <w:ilvl w:val="0"/>
          <w:numId w:val="8"/>
        </w:numPr>
        <w:tabs>
          <w:tab w:val="left" w:pos="426"/>
        </w:tabs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1B14C9" w:rsidRPr="00AA72DE" w:rsidRDefault="001B14C9" w:rsidP="009253C5">
      <w:pPr>
        <w:pStyle w:val="Zwykytekst1"/>
        <w:numPr>
          <w:ilvl w:val="0"/>
          <w:numId w:val="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FC7140">
        <w:rPr>
          <w:rFonts w:ascii="Verdana" w:hAnsi="Verdana"/>
          <w:b/>
        </w:rPr>
        <w:t>WSZELKĄ KORESPONDENCJĘ</w:t>
      </w:r>
      <w:r w:rsidRPr="00AA72DE">
        <w:rPr>
          <w:rFonts w:ascii="Verdana" w:hAnsi="Verdana"/>
        </w:rPr>
        <w:t xml:space="preserve"> w sprawie postępowania należy kierować na poniższy adres:</w:t>
      </w:r>
    </w:p>
    <w:p w:rsidR="001B14C9" w:rsidRPr="00AA72DE" w:rsidRDefault="001B14C9" w:rsidP="001B14C9">
      <w:pPr>
        <w:pStyle w:val="Zwykytekst1"/>
        <w:spacing w:after="120" w:line="360" w:lineRule="exact"/>
        <w:ind w:left="426"/>
        <w:jc w:val="both"/>
        <w:rPr>
          <w:rFonts w:ascii="Verdana" w:hAnsi="Verdana"/>
        </w:rPr>
      </w:pPr>
      <w:r w:rsidRPr="00AA72DE">
        <w:rPr>
          <w:rFonts w:ascii="Verdana" w:hAnsi="Verdana"/>
        </w:rPr>
        <w:t xml:space="preserve">Imię i nazwisko: </w:t>
      </w:r>
      <w:r>
        <w:rPr>
          <w:rFonts w:ascii="Verdana" w:hAnsi="Verdana"/>
        </w:rPr>
        <w:t>______________________________________________________</w:t>
      </w:r>
    </w:p>
    <w:p w:rsidR="001B14C9" w:rsidRPr="00AA72DE" w:rsidRDefault="001B14C9" w:rsidP="001B14C9">
      <w:pPr>
        <w:pStyle w:val="Zwykytekst1"/>
        <w:spacing w:after="120" w:line="360" w:lineRule="exact"/>
        <w:ind w:left="426"/>
        <w:jc w:val="both"/>
        <w:rPr>
          <w:rFonts w:ascii="Verdana" w:hAnsi="Verdana"/>
        </w:rPr>
      </w:pPr>
      <w:r w:rsidRPr="00AA72DE">
        <w:rPr>
          <w:rFonts w:ascii="Verdana" w:hAnsi="Verdana"/>
        </w:rPr>
        <w:t>Adres:</w:t>
      </w:r>
      <w:r>
        <w:rPr>
          <w:rFonts w:ascii="Verdana" w:hAnsi="Verdana"/>
        </w:rPr>
        <w:t>______________________________________________________________</w:t>
      </w:r>
    </w:p>
    <w:p w:rsidR="001B14C9" w:rsidRPr="005704E3" w:rsidRDefault="001B14C9" w:rsidP="001B14C9">
      <w:pPr>
        <w:pStyle w:val="Zwykytekst1"/>
        <w:tabs>
          <w:tab w:val="left" w:pos="426"/>
        </w:tabs>
        <w:spacing w:after="120" w:line="360" w:lineRule="exact"/>
        <w:ind w:left="425"/>
        <w:jc w:val="both"/>
        <w:rPr>
          <w:rFonts w:ascii="Verdana" w:hAnsi="Verdana"/>
        </w:rPr>
      </w:pPr>
      <w:r>
        <w:rPr>
          <w:rFonts w:ascii="Verdana" w:hAnsi="Verdana"/>
        </w:rPr>
        <w:t>tel. _______________</w:t>
      </w:r>
      <w:r w:rsidRPr="00AA72DE">
        <w:rPr>
          <w:rFonts w:ascii="Verdana" w:hAnsi="Verdana"/>
        </w:rPr>
        <w:t xml:space="preserve"> fax _______________ e</w:t>
      </w:r>
      <w:r>
        <w:rPr>
          <w:rFonts w:ascii="Verdana" w:hAnsi="Verdana"/>
        </w:rPr>
        <w:t>-mail: ________________________</w:t>
      </w:r>
    </w:p>
    <w:p w:rsidR="007719A7" w:rsidRPr="005704E3" w:rsidRDefault="007719A7" w:rsidP="009253C5">
      <w:pPr>
        <w:pStyle w:val="Zwykytekst1"/>
        <w:numPr>
          <w:ilvl w:val="0"/>
          <w:numId w:val="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7719A7" w:rsidRDefault="007719A7" w:rsidP="007719A7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7719A7" w:rsidRPr="005704E3" w:rsidRDefault="007719A7" w:rsidP="009253C5">
      <w:pPr>
        <w:pStyle w:val="Zwykytekst1"/>
        <w:numPr>
          <w:ilvl w:val="0"/>
          <w:numId w:val="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</w:t>
      </w:r>
      <w:r w:rsidR="001B14C9">
        <w:rPr>
          <w:rFonts w:ascii="Verdana" w:hAnsi="Verdana"/>
        </w:rPr>
        <w:t xml:space="preserve"> oświadczenia i dokumenty na __</w:t>
      </w:r>
      <w:r w:rsidRPr="005704E3">
        <w:rPr>
          <w:rFonts w:ascii="Verdana" w:hAnsi="Verdana"/>
        </w:rPr>
        <w:t xml:space="preserve"> stronach:</w:t>
      </w:r>
    </w:p>
    <w:p w:rsidR="007719A7" w:rsidRDefault="007719A7" w:rsidP="007719A7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  <w:r w:rsidR="00191904">
        <w:rPr>
          <w:rFonts w:ascii="Verdana" w:hAnsi="Verdana"/>
          <w:sz w:val="20"/>
          <w:szCs w:val="20"/>
        </w:rPr>
        <w:t>____</w:t>
      </w:r>
    </w:p>
    <w:p w:rsidR="00191904" w:rsidRPr="005704E3" w:rsidRDefault="00191904" w:rsidP="007719A7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_________________________________</w:t>
      </w:r>
    </w:p>
    <w:p w:rsidR="007719A7" w:rsidRPr="005704E3" w:rsidRDefault="007719A7" w:rsidP="007719A7">
      <w:pPr>
        <w:pStyle w:val="Zwykytekst1"/>
        <w:spacing w:before="120"/>
        <w:jc w:val="both"/>
        <w:rPr>
          <w:rFonts w:ascii="Verdana" w:hAnsi="Verdana"/>
        </w:rPr>
      </w:pPr>
    </w:p>
    <w:p w:rsidR="007719A7" w:rsidRPr="005704E3" w:rsidRDefault="007719A7" w:rsidP="007719A7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7719A7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719A7" w:rsidRPr="00B30222" w:rsidRDefault="007719A7" w:rsidP="007719A7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719A7" w:rsidRDefault="007719A7" w:rsidP="007719A7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* niepotrzebne skreślić</w:t>
      </w:r>
    </w:p>
    <w:p w:rsidR="00AE2B1F" w:rsidRDefault="00AE2B1F" w:rsidP="00516E56">
      <w:pPr>
        <w:rPr>
          <w:rFonts w:ascii="Arial" w:hAnsi="Arial" w:cs="Arial"/>
          <w:sz w:val="20"/>
          <w:szCs w:val="20"/>
          <w:lang w:eastAsia="en-US"/>
        </w:rPr>
      </w:pPr>
    </w:p>
    <w:p w:rsidR="00AE2B1F" w:rsidRPr="00516E56" w:rsidRDefault="00AE2B1F" w:rsidP="00516E56">
      <w:pPr>
        <w:rPr>
          <w:rFonts w:ascii="Arial" w:hAnsi="Arial" w:cs="Arial"/>
          <w:sz w:val="20"/>
          <w:szCs w:val="20"/>
          <w:lang w:eastAsia="en-US"/>
        </w:rPr>
      </w:pPr>
    </w:p>
    <w:p w:rsidR="00535652" w:rsidRPr="00535652" w:rsidRDefault="00535652" w:rsidP="00535652">
      <w:pPr>
        <w:jc w:val="center"/>
        <w:outlineLvl w:val="0"/>
        <w:rPr>
          <w:rFonts w:ascii="Verdana" w:eastAsia="Calibri" w:hAnsi="Verdana"/>
          <w:sz w:val="20"/>
          <w:szCs w:val="20"/>
        </w:rPr>
      </w:pPr>
    </w:p>
    <w:p w:rsidR="00535652" w:rsidRPr="00535652" w:rsidRDefault="00535652" w:rsidP="00535652">
      <w:pPr>
        <w:rPr>
          <w:rFonts w:ascii="Verdana" w:hAnsi="Verdana"/>
          <w:b/>
          <w:sz w:val="20"/>
          <w:szCs w:val="20"/>
          <w:lang w:eastAsia="en-US"/>
        </w:rPr>
      </w:pPr>
    </w:p>
    <w:p w:rsidR="00535652" w:rsidRPr="00535652" w:rsidRDefault="00535652" w:rsidP="00535652">
      <w:pPr>
        <w:rPr>
          <w:rFonts w:ascii="Verdana" w:hAnsi="Verdana"/>
          <w:b/>
          <w:sz w:val="20"/>
          <w:szCs w:val="20"/>
          <w:lang w:eastAsia="en-US"/>
        </w:rPr>
      </w:pPr>
    </w:p>
    <w:p w:rsidR="00072F86" w:rsidRPr="00072F86" w:rsidRDefault="006654EE" w:rsidP="00535652">
      <w:pPr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/>
          <w:sz w:val="20"/>
          <w:szCs w:val="20"/>
          <w:lang w:eastAsia="en-US"/>
        </w:rPr>
        <w:t xml:space="preserve"> </w:t>
      </w:r>
    </w:p>
    <w:p w:rsidR="00072F86" w:rsidRDefault="00072F86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p w:rsidR="008B6EC4" w:rsidRDefault="008B6EC4" w:rsidP="00072F86">
      <w:pPr>
        <w:widowControl w:val="0"/>
        <w:suppressAutoHyphens/>
        <w:autoSpaceDN w:val="0"/>
        <w:spacing w:line="276" w:lineRule="auto"/>
        <w:textAlignment w:val="baseline"/>
        <w:rPr>
          <w:rFonts w:ascii="Verdana" w:eastAsia="Andale Sans UI" w:hAnsi="Verdana" w:cs="Arial"/>
          <w:i/>
          <w:kern w:val="3"/>
          <w:sz w:val="20"/>
          <w:szCs w:val="20"/>
          <w:lang w:eastAsia="ja-JP" w:bidi="fa-IR"/>
        </w:rPr>
      </w:pPr>
    </w:p>
    <w:sectPr w:rsidR="008B6EC4" w:rsidSect="00D34BD4">
      <w:footerReference w:type="default" r:id="rId9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002" w:rsidRDefault="00FC2002" w:rsidP="00BE245A">
      <w:r>
        <w:separator/>
      </w:r>
    </w:p>
  </w:endnote>
  <w:endnote w:type="continuationSeparator" w:id="0">
    <w:p w:rsidR="00FC2002" w:rsidRDefault="00FC2002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DejaVu Sans">
    <w:altName w:val="Arial Unicode MS"/>
    <w:charset w:val="80"/>
    <w:family w:val="auto"/>
    <w:pitch w:val="variable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5A" w:rsidRDefault="0039675A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 w:rsidRPr="00B31348">
      <w:rPr>
        <w:rStyle w:val="Numerstrony"/>
        <w:rFonts w:ascii="Verdana" w:hAnsi="Verdana" w:cs="Verdana"/>
        <w:bCs/>
      </w:rPr>
      <w:fldChar w:fldCharType="begin"/>
    </w:r>
    <w:r w:rsidRPr="00B31348">
      <w:rPr>
        <w:rStyle w:val="Numerstrony"/>
        <w:rFonts w:ascii="Verdana" w:hAnsi="Verdana" w:cs="Verdana"/>
        <w:bCs/>
      </w:rPr>
      <w:instrText xml:space="preserve"> PAGE </w:instrText>
    </w:r>
    <w:r w:rsidRPr="00B31348">
      <w:rPr>
        <w:rStyle w:val="Numerstrony"/>
        <w:rFonts w:ascii="Verdana" w:hAnsi="Verdana" w:cs="Verdana"/>
        <w:bCs/>
      </w:rPr>
      <w:fldChar w:fldCharType="separate"/>
    </w:r>
    <w:r w:rsidR="00695F48">
      <w:rPr>
        <w:rStyle w:val="Numerstrony"/>
        <w:rFonts w:ascii="Verdana" w:hAnsi="Verdana" w:cs="Verdana"/>
        <w:bCs/>
        <w:noProof/>
      </w:rPr>
      <w:t>3</w:t>
    </w:r>
    <w:r w:rsidRPr="00B31348">
      <w:rPr>
        <w:rStyle w:val="Numerstrony"/>
        <w:rFonts w:ascii="Verdana" w:hAnsi="Verdana" w:cs="Verdana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002" w:rsidRDefault="00FC2002" w:rsidP="00BE245A">
      <w:r>
        <w:separator/>
      </w:r>
    </w:p>
  </w:footnote>
  <w:footnote w:type="continuationSeparator" w:id="0">
    <w:p w:rsidR="00FC2002" w:rsidRDefault="00FC2002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0000007"/>
    <w:multiLevelType w:val="multilevel"/>
    <w:tmpl w:val="AA9820CE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6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7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8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9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2">
    <w:nsid w:val="0000001B"/>
    <w:multiLevelType w:val="multilevel"/>
    <w:tmpl w:val="0B2838FC"/>
    <w:name w:val="WW8Num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3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4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16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9">
    <w:nsid w:val="06D00D1E"/>
    <w:multiLevelType w:val="hybridMultilevel"/>
    <w:tmpl w:val="0C242626"/>
    <w:styleLink w:val="WW8Num51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0DC0115"/>
    <w:multiLevelType w:val="multilevel"/>
    <w:tmpl w:val="642ED630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11370D3B"/>
    <w:multiLevelType w:val="multilevel"/>
    <w:tmpl w:val="003C585A"/>
    <w:name w:val="WW8Num12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8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138C0B36"/>
    <w:multiLevelType w:val="multilevel"/>
    <w:tmpl w:val="9A088BFE"/>
    <w:styleLink w:val="WW8Num25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13BA7507"/>
    <w:multiLevelType w:val="multilevel"/>
    <w:tmpl w:val="DC6A6370"/>
    <w:styleLink w:val="WW8Num2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141E6DFC"/>
    <w:multiLevelType w:val="multilevel"/>
    <w:tmpl w:val="EB1AF162"/>
    <w:lvl w:ilvl="0">
      <w:start w:val="18"/>
      <w:numFmt w:val="decimal"/>
      <w:lvlText w:val="%1."/>
      <w:lvlJc w:val="left"/>
      <w:pPr>
        <w:ind w:left="765" w:hanging="765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Calibri" w:hint="default"/>
        <w:b/>
      </w:rPr>
    </w:lvl>
  </w:abstractNum>
  <w:abstractNum w:abstractNumId="34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3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8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23E118AD"/>
    <w:multiLevelType w:val="multilevel"/>
    <w:tmpl w:val="003C585A"/>
    <w:name w:val="WW8Num1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42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25C37183"/>
    <w:multiLevelType w:val="hybridMultilevel"/>
    <w:tmpl w:val="57163BEA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5">
    <w:nsid w:val="26BB0C50"/>
    <w:multiLevelType w:val="multilevel"/>
    <w:tmpl w:val="FC0C1FC4"/>
    <w:styleLink w:val="WW8Num20"/>
    <w:lvl w:ilvl="0">
      <w:start w:val="1"/>
      <w:numFmt w:val="lowerLetter"/>
      <w:lvlText w:val="%1)"/>
      <w:lvlJc w:val="left"/>
    </w:lvl>
    <w:lvl w:ilvl="1">
      <w:start w:val="1"/>
      <w:numFmt w:val="decimal"/>
      <w:lvlText w:val="%2)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>
    <w:nsid w:val="2BA81439"/>
    <w:multiLevelType w:val="hybridMultilevel"/>
    <w:tmpl w:val="7C704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0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51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2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39D272DF"/>
    <w:multiLevelType w:val="hybridMultilevel"/>
    <w:tmpl w:val="2C4CB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426E379F"/>
    <w:multiLevelType w:val="multilevel"/>
    <w:tmpl w:val="30A8FBF6"/>
    <w:styleLink w:val="WW8Num50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9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43EC7FA5"/>
    <w:multiLevelType w:val="hybridMultilevel"/>
    <w:tmpl w:val="6C042C64"/>
    <w:styleLink w:val="WW8Num251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2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48E12A48"/>
    <w:multiLevelType w:val="hybridMultilevel"/>
    <w:tmpl w:val="EA50BB9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14AA3E00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64">
    <w:nsid w:val="49D828F5"/>
    <w:multiLevelType w:val="multilevel"/>
    <w:tmpl w:val="F5847A56"/>
    <w:lvl w:ilvl="0">
      <w:start w:val="1"/>
      <w:numFmt w:val="decimal"/>
      <w:lvlText w:val="§ 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punktumowy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podpunktumowy"/>
      <w:lvlText w:val="%2.%3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5">
    <w:nsid w:val="4A277FAD"/>
    <w:multiLevelType w:val="hybridMultilevel"/>
    <w:tmpl w:val="904C20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68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0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72">
    <w:nsid w:val="4F0A024F"/>
    <w:multiLevelType w:val="hybridMultilevel"/>
    <w:tmpl w:val="C144F146"/>
    <w:lvl w:ilvl="0" w:tplc="04150011">
      <w:start w:val="1"/>
      <w:numFmt w:val="decimal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73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54B86A13"/>
    <w:multiLevelType w:val="hybridMultilevel"/>
    <w:tmpl w:val="A6F0B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5823036F"/>
    <w:multiLevelType w:val="multilevel"/>
    <w:tmpl w:val="C480120C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8">
    <w:nsid w:val="5A86164E"/>
    <w:multiLevelType w:val="multilevel"/>
    <w:tmpl w:val="5B901DB6"/>
    <w:lvl w:ilvl="0">
      <w:start w:val="18"/>
      <w:numFmt w:val="decimal"/>
      <w:lvlText w:val="%1."/>
      <w:lvlJc w:val="left"/>
      <w:pPr>
        <w:ind w:left="555" w:hanging="555"/>
      </w:pPr>
      <w:rPr>
        <w:rFonts w:cs="Calibri"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Calibri" w:hint="default"/>
        <w:b/>
      </w:rPr>
    </w:lvl>
  </w:abstractNum>
  <w:abstractNum w:abstractNumId="79">
    <w:nsid w:val="5B4B268A"/>
    <w:multiLevelType w:val="multilevel"/>
    <w:tmpl w:val="003C585A"/>
    <w:name w:val="WW8Num1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0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5BE17F0D"/>
    <w:multiLevelType w:val="multilevel"/>
    <w:tmpl w:val="003C585A"/>
    <w:name w:val="WW8Num1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2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5E301C08"/>
    <w:multiLevelType w:val="hybridMultilevel"/>
    <w:tmpl w:val="1C22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FCF5D19"/>
    <w:multiLevelType w:val="multilevel"/>
    <w:tmpl w:val="C94610D6"/>
    <w:styleLink w:val="WW8Num40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>
    <w:nsid w:val="60544FA8"/>
    <w:multiLevelType w:val="hybridMultilevel"/>
    <w:tmpl w:val="05E20CBC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1A2C8424">
      <w:start w:val="1"/>
      <w:numFmt w:val="bullet"/>
      <w:lvlText w:val=""/>
      <w:lvlJc w:val="left"/>
      <w:pPr>
        <w:ind w:left="221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6">
    <w:nsid w:val="609803FE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88">
    <w:nsid w:val="616E7973"/>
    <w:multiLevelType w:val="hybridMultilevel"/>
    <w:tmpl w:val="759412F0"/>
    <w:styleLink w:val="WW8Num512"/>
    <w:lvl w:ilvl="0" w:tplc="BC884E6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9">
    <w:nsid w:val="6312048D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3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76C57FE"/>
    <w:multiLevelType w:val="multilevel"/>
    <w:tmpl w:val="E2C085A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6A1A2C73"/>
    <w:multiLevelType w:val="hybridMultilevel"/>
    <w:tmpl w:val="C144F146"/>
    <w:lvl w:ilvl="0" w:tplc="04150011">
      <w:start w:val="1"/>
      <w:numFmt w:val="decimal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99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00">
    <w:nsid w:val="6AC43F7F"/>
    <w:multiLevelType w:val="multilevel"/>
    <w:tmpl w:val="83746ABA"/>
    <w:styleLink w:val="WW8Num51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>
    <w:nsid w:val="6D2749BA"/>
    <w:multiLevelType w:val="multilevel"/>
    <w:tmpl w:val="5B30A7A0"/>
    <w:lvl w:ilvl="0">
      <w:start w:val="1"/>
      <w:numFmt w:val="decimal"/>
      <w:pStyle w:val="P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pStyle w:val="P11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numFmt w:val="none"/>
      <w:pStyle w:val="P111"/>
      <w:lvlText w:val=""/>
      <w:lvlJc w:val="left"/>
      <w:pPr>
        <w:tabs>
          <w:tab w:val="num" w:pos="360"/>
        </w:tabs>
      </w:pPr>
    </w:lvl>
    <w:lvl w:ilvl="3">
      <w:numFmt w:val="none"/>
      <w:pStyle w:val="P1111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04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6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7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35A031D"/>
    <w:multiLevelType w:val="multilevel"/>
    <w:tmpl w:val="22B84C86"/>
    <w:styleLink w:val="WW8Num59"/>
    <w:lvl w:ilvl="0">
      <w:start w:val="1"/>
      <w:numFmt w:val="decimal"/>
      <w:lvlText w:val="%1."/>
      <w:lvlJc w:val="left"/>
      <w:rPr>
        <w:rFonts w:ascii="Tahoma" w:hAnsi="Tahoma" w:cs="Tahoma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9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0">
    <w:nsid w:val="78A94BC4"/>
    <w:multiLevelType w:val="hybridMultilevel"/>
    <w:tmpl w:val="6E94896E"/>
    <w:styleLink w:val="WW8Num31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79BB4235"/>
    <w:multiLevelType w:val="multilevel"/>
    <w:tmpl w:val="73C009D4"/>
    <w:styleLink w:val="WW8Num3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2">
    <w:nsid w:val="7B9565BD"/>
    <w:multiLevelType w:val="hybridMultilevel"/>
    <w:tmpl w:val="694C0B4A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3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7"/>
  </w:num>
  <w:num w:numId="2">
    <w:abstractNumId w:val="2"/>
  </w:num>
  <w:num w:numId="3">
    <w:abstractNumId w:val="98"/>
  </w:num>
  <w:num w:numId="4">
    <w:abstractNumId w:val="85"/>
  </w:num>
  <w:num w:numId="5">
    <w:abstractNumId w:val="44"/>
  </w:num>
  <w:num w:numId="6">
    <w:abstractNumId w:val="35"/>
  </w:num>
  <w:num w:numId="7">
    <w:abstractNumId w:val="71"/>
  </w:num>
  <w:num w:numId="8">
    <w:abstractNumId w:val="68"/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8"/>
  </w:num>
  <w:num w:numId="11">
    <w:abstractNumId w:val="110"/>
  </w:num>
  <w:num w:numId="12">
    <w:abstractNumId w:val="60"/>
  </w:num>
  <w:num w:numId="13">
    <w:abstractNumId w:val="19"/>
  </w:num>
  <w:num w:numId="14">
    <w:abstractNumId w:val="100"/>
  </w:num>
  <w:num w:numId="15">
    <w:abstractNumId w:val="111"/>
  </w:num>
  <w:num w:numId="16">
    <w:abstractNumId w:val="31"/>
  </w:num>
  <w:num w:numId="17">
    <w:abstractNumId w:val="1"/>
  </w:num>
  <w:num w:numId="18">
    <w:abstractNumId w:val="0"/>
  </w:num>
  <w:num w:numId="1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2"/>
  </w:num>
  <w:num w:numId="22">
    <w:abstractNumId w:val="34"/>
  </w:num>
  <w:num w:numId="23">
    <w:abstractNumId w:val="113"/>
  </w:num>
  <w:num w:numId="24">
    <w:abstractNumId w:val="7"/>
  </w:num>
  <w:num w:numId="25">
    <w:abstractNumId w:val="109"/>
  </w:num>
  <w:num w:numId="26">
    <w:abstractNumId w:val="69"/>
  </w:num>
  <w:num w:numId="27">
    <w:abstractNumId w:val="106"/>
  </w:num>
  <w:num w:numId="28">
    <w:abstractNumId w:val="107"/>
  </w:num>
  <w:num w:numId="29">
    <w:abstractNumId w:val="21"/>
  </w:num>
  <w:num w:numId="30">
    <w:abstractNumId w:val="62"/>
  </w:num>
  <w:num w:numId="31">
    <w:abstractNumId w:val="63"/>
  </w:num>
  <w:num w:numId="32">
    <w:abstractNumId w:val="103"/>
  </w:num>
  <w:num w:numId="33">
    <w:abstractNumId w:val="64"/>
  </w:num>
  <w:num w:numId="34">
    <w:abstractNumId w:val="101"/>
  </w:num>
  <w:num w:numId="35">
    <w:abstractNumId w:val="77"/>
  </w:num>
  <w:num w:numId="36">
    <w:abstractNumId w:val="45"/>
  </w:num>
  <w:num w:numId="37">
    <w:abstractNumId w:val="32"/>
  </w:num>
  <w:num w:numId="38">
    <w:abstractNumId w:val="84"/>
  </w:num>
  <w:num w:numId="39">
    <w:abstractNumId w:val="57"/>
  </w:num>
  <w:num w:numId="40">
    <w:abstractNumId w:val="108"/>
  </w:num>
  <w:num w:numId="41">
    <w:abstractNumId w:val="72"/>
  </w:num>
  <w:num w:numId="42">
    <w:abstractNumId w:val="26"/>
  </w:num>
  <w:num w:numId="43">
    <w:abstractNumId w:val="33"/>
  </w:num>
  <w:num w:numId="44">
    <w:abstractNumId w:val="112"/>
  </w:num>
  <w:num w:numId="45">
    <w:abstractNumId w:val="78"/>
  </w:num>
  <w:num w:numId="46">
    <w:abstractNumId w:val="50"/>
  </w:num>
  <w:num w:numId="47">
    <w:abstractNumId w:val="73"/>
  </w:num>
  <w:num w:numId="48">
    <w:abstractNumId w:val="47"/>
  </w:num>
  <w:num w:numId="49">
    <w:abstractNumId w:val="58"/>
  </w:num>
  <w:num w:numId="50">
    <w:abstractNumId w:val="94"/>
  </w:num>
  <w:num w:numId="51">
    <w:abstractNumId w:val="29"/>
  </w:num>
  <w:num w:numId="52">
    <w:abstractNumId w:val="76"/>
  </w:num>
  <w:num w:numId="53">
    <w:abstractNumId w:val="28"/>
  </w:num>
  <w:num w:numId="54">
    <w:abstractNumId w:val="80"/>
  </w:num>
  <w:num w:numId="55">
    <w:abstractNumId w:val="90"/>
  </w:num>
  <w:num w:numId="56">
    <w:abstractNumId w:val="49"/>
  </w:num>
  <w:num w:numId="57">
    <w:abstractNumId w:val="74"/>
  </w:num>
  <w:num w:numId="58">
    <w:abstractNumId w:val="66"/>
  </w:num>
  <w:num w:numId="59">
    <w:abstractNumId w:val="30"/>
  </w:num>
  <w:num w:numId="60">
    <w:abstractNumId w:val="36"/>
  </w:num>
  <w:num w:numId="61">
    <w:abstractNumId w:val="53"/>
  </w:num>
  <w:num w:numId="62">
    <w:abstractNumId w:val="96"/>
  </w:num>
  <w:num w:numId="63">
    <w:abstractNumId w:val="97"/>
  </w:num>
  <w:num w:numId="64">
    <w:abstractNumId w:val="70"/>
  </w:num>
  <w:num w:numId="65">
    <w:abstractNumId w:val="40"/>
  </w:num>
  <w:num w:numId="66">
    <w:abstractNumId w:val="25"/>
  </w:num>
  <w:num w:numId="67">
    <w:abstractNumId w:val="22"/>
  </w:num>
  <w:num w:numId="68">
    <w:abstractNumId w:val="51"/>
  </w:num>
  <w:num w:numId="69">
    <w:abstractNumId w:val="38"/>
  </w:num>
  <w:num w:numId="70">
    <w:abstractNumId w:val="20"/>
  </w:num>
  <w:num w:numId="71">
    <w:abstractNumId w:val="54"/>
  </w:num>
  <w:num w:numId="72">
    <w:abstractNumId w:val="104"/>
  </w:num>
  <w:num w:numId="73">
    <w:abstractNumId w:val="91"/>
  </w:num>
  <w:num w:numId="74">
    <w:abstractNumId w:val="42"/>
  </w:num>
  <w:num w:numId="75">
    <w:abstractNumId w:val="82"/>
  </w:num>
  <w:num w:numId="76">
    <w:abstractNumId w:val="59"/>
  </w:num>
  <w:num w:numId="77">
    <w:abstractNumId w:val="52"/>
  </w:num>
  <w:num w:numId="78">
    <w:abstractNumId w:val="56"/>
  </w:num>
  <w:num w:numId="79">
    <w:abstractNumId w:val="46"/>
  </w:num>
  <w:num w:numId="80">
    <w:abstractNumId w:val="23"/>
  </w:num>
  <w:num w:numId="81">
    <w:abstractNumId w:val="93"/>
  </w:num>
  <w:num w:numId="82">
    <w:abstractNumId w:val="95"/>
  </w:num>
  <w:num w:numId="83">
    <w:abstractNumId w:val="65"/>
  </w:num>
  <w:num w:numId="84">
    <w:abstractNumId w:val="86"/>
  </w:num>
  <w:num w:numId="85">
    <w:abstractNumId w:val="17"/>
  </w:num>
  <w:num w:numId="86">
    <w:abstractNumId w:val="105"/>
  </w:num>
  <w:num w:numId="87">
    <w:abstractNumId w:val="24"/>
  </w:num>
  <w:num w:numId="88">
    <w:abstractNumId w:val="75"/>
  </w:num>
  <w:num w:numId="89">
    <w:abstractNumId w:val="83"/>
  </w:num>
  <w:num w:numId="90">
    <w:abstractNumId w:val="55"/>
  </w:num>
  <w:num w:numId="91">
    <w:abstractNumId w:val="89"/>
  </w:num>
  <w:num w:numId="92">
    <w:abstractNumId w:val="48"/>
  </w:num>
  <w:num w:numId="93">
    <w:abstractNumId w:val="39"/>
  </w:num>
  <w:num w:numId="94">
    <w:abstractNumId w:val="4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0635"/>
    <w:rsid w:val="00001F7F"/>
    <w:rsid w:val="00002D7A"/>
    <w:rsid w:val="000038B3"/>
    <w:rsid w:val="00005F6A"/>
    <w:rsid w:val="000106A8"/>
    <w:rsid w:val="000119AD"/>
    <w:rsid w:val="00013B2B"/>
    <w:rsid w:val="00014553"/>
    <w:rsid w:val="00017DCA"/>
    <w:rsid w:val="00021E80"/>
    <w:rsid w:val="000232AB"/>
    <w:rsid w:val="0002394A"/>
    <w:rsid w:val="00026E5E"/>
    <w:rsid w:val="000275A3"/>
    <w:rsid w:val="00027953"/>
    <w:rsid w:val="000279A7"/>
    <w:rsid w:val="00030E10"/>
    <w:rsid w:val="000337CD"/>
    <w:rsid w:val="00034C21"/>
    <w:rsid w:val="000352CB"/>
    <w:rsid w:val="0004192B"/>
    <w:rsid w:val="000431F2"/>
    <w:rsid w:val="00044C28"/>
    <w:rsid w:val="00055FCE"/>
    <w:rsid w:val="00057328"/>
    <w:rsid w:val="00060A61"/>
    <w:rsid w:val="00060EBD"/>
    <w:rsid w:val="00061C60"/>
    <w:rsid w:val="00062CD4"/>
    <w:rsid w:val="00064816"/>
    <w:rsid w:val="00064C39"/>
    <w:rsid w:val="00066677"/>
    <w:rsid w:val="00071C33"/>
    <w:rsid w:val="00072E9C"/>
    <w:rsid w:val="00072F86"/>
    <w:rsid w:val="00073F3C"/>
    <w:rsid w:val="0007487D"/>
    <w:rsid w:val="0007714E"/>
    <w:rsid w:val="00083ABE"/>
    <w:rsid w:val="0008413B"/>
    <w:rsid w:val="00087D12"/>
    <w:rsid w:val="0009236A"/>
    <w:rsid w:val="00094748"/>
    <w:rsid w:val="000A103A"/>
    <w:rsid w:val="000A22DA"/>
    <w:rsid w:val="000A485B"/>
    <w:rsid w:val="000A5006"/>
    <w:rsid w:val="000A5090"/>
    <w:rsid w:val="000B51A2"/>
    <w:rsid w:val="000B51F7"/>
    <w:rsid w:val="000B6FBE"/>
    <w:rsid w:val="000C2B3B"/>
    <w:rsid w:val="000C67BD"/>
    <w:rsid w:val="000D00A3"/>
    <w:rsid w:val="000D0106"/>
    <w:rsid w:val="000D17C3"/>
    <w:rsid w:val="000D21DC"/>
    <w:rsid w:val="000E0533"/>
    <w:rsid w:val="000E27F1"/>
    <w:rsid w:val="000E4CE7"/>
    <w:rsid w:val="000E6E6F"/>
    <w:rsid w:val="000E7AFC"/>
    <w:rsid w:val="000F5514"/>
    <w:rsid w:val="000F6A14"/>
    <w:rsid w:val="000F7ECD"/>
    <w:rsid w:val="001000B3"/>
    <w:rsid w:val="00105AE6"/>
    <w:rsid w:val="001066DE"/>
    <w:rsid w:val="0011053D"/>
    <w:rsid w:val="00110F3A"/>
    <w:rsid w:val="001119EB"/>
    <w:rsid w:val="0011309A"/>
    <w:rsid w:val="00113CF3"/>
    <w:rsid w:val="00115166"/>
    <w:rsid w:val="001160D6"/>
    <w:rsid w:val="001207CD"/>
    <w:rsid w:val="00123898"/>
    <w:rsid w:val="00123DC0"/>
    <w:rsid w:val="001249FC"/>
    <w:rsid w:val="00124B22"/>
    <w:rsid w:val="001319FF"/>
    <w:rsid w:val="0013216D"/>
    <w:rsid w:val="00132E33"/>
    <w:rsid w:val="00140EA3"/>
    <w:rsid w:val="00141260"/>
    <w:rsid w:val="001422A8"/>
    <w:rsid w:val="001427FA"/>
    <w:rsid w:val="00143011"/>
    <w:rsid w:val="001458BD"/>
    <w:rsid w:val="001461B1"/>
    <w:rsid w:val="00146889"/>
    <w:rsid w:val="001473E3"/>
    <w:rsid w:val="001521BA"/>
    <w:rsid w:val="00153BAB"/>
    <w:rsid w:val="0015529C"/>
    <w:rsid w:val="0015690F"/>
    <w:rsid w:val="001619E0"/>
    <w:rsid w:val="00164604"/>
    <w:rsid w:val="00173862"/>
    <w:rsid w:val="00173F44"/>
    <w:rsid w:val="00174E51"/>
    <w:rsid w:val="00174E9B"/>
    <w:rsid w:val="001755D1"/>
    <w:rsid w:val="00177B0C"/>
    <w:rsid w:val="00177F2E"/>
    <w:rsid w:val="00181C64"/>
    <w:rsid w:val="00181F8E"/>
    <w:rsid w:val="00184F1E"/>
    <w:rsid w:val="00186CF7"/>
    <w:rsid w:val="001874E4"/>
    <w:rsid w:val="00191757"/>
    <w:rsid w:val="00191904"/>
    <w:rsid w:val="0019214A"/>
    <w:rsid w:val="001929E8"/>
    <w:rsid w:val="00195358"/>
    <w:rsid w:val="0019577F"/>
    <w:rsid w:val="0019638A"/>
    <w:rsid w:val="00196CA2"/>
    <w:rsid w:val="00196FA9"/>
    <w:rsid w:val="001A0633"/>
    <w:rsid w:val="001A2B99"/>
    <w:rsid w:val="001A314C"/>
    <w:rsid w:val="001A40F4"/>
    <w:rsid w:val="001A448F"/>
    <w:rsid w:val="001B0E07"/>
    <w:rsid w:val="001B109C"/>
    <w:rsid w:val="001B14C9"/>
    <w:rsid w:val="001B499A"/>
    <w:rsid w:val="001B7AF6"/>
    <w:rsid w:val="001C07CF"/>
    <w:rsid w:val="001C43BC"/>
    <w:rsid w:val="001C7610"/>
    <w:rsid w:val="001D00DE"/>
    <w:rsid w:val="001D3B06"/>
    <w:rsid w:val="001D3DEA"/>
    <w:rsid w:val="001D455F"/>
    <w:rsid w:val="001D5966"/>
    <w:rsid w:val="001D59B6"/>
    <w:rsid w:val="001E004D"/>
    <w:rsid w:val="001E178E"/>
    <w:rsid w:val="001E265D"/>
    <w:rsid w:val="001F7490"/>
    <w:rsid w:val="002011F2"/>
    <w:rsid w:val="00203C26"/>
    <w:rsid w:val="00210904"/>
    <w:rsid w:val="0021198C"/>
    <w:rsid w:val="002127CA"/>
    <w:rsid w:val="0021280F"/>
    <w:rsid w:val="00212CF6"/>
    <w:rsid w:val="00213FB2"/>
    <w:rsid w:val="00214C64"/>
    <w:rsid w:val="002224FB"/>
    <w:rsid w:val="00222546"/>
    <w:rsid w:val="002261A5"/>
    <w:rsid w:val="00227270"/>
    <w:rsid w:val="00227F73"/>
    <w:rsid w:val="00234655"/>
    <w:rsid w:val="002348B6"/>
    <w:rsid w:val="00235929"/>
    <w:rsid w:val="00240D43"/>
    <w:rsid w:val="00241992"/>
    <w:rsid w:val="002434DE"/>
    <w:rsid w:val="002445B9"/>
    <w:rsid w:val="00246560"/>
    <w:rsid w:val="00253ACE"/>
    <w:rsid w:val="00262B32"/>
    <w:rsid w:val="002639A4"/>
    <w:rsid w:val="002667A5"/>
    <w:rsid w:val="0026685D"/>
    <w:rsid w:val="0027248A"/>
    <w:rsid w:val="00272F7B"/>
    <w:rsid w:val="00275498"/>
    <w:rsid w:val="00275ACD"/>
    <w:rsid w:val="00276C3B"/>
    <w:rsid w:val="00277453"/>
    <w:rsid w:val="00280B91"/>
    <w:rsid w:val="00282CAB"/>
    <w:rsid w:val="00284292"/>
    <w:rsid w:val="0028529D"/>
    <w:rsid w:val="0028593E"/>
    <w:rsid w:val="00290A2B"/>
    <w:rsid w:val="00293111"/>
    <w:rsid w:val="00297D8A"/>
    <w:rsid w:val="002A0137"/>
    <w:rsid w:val="002A4115"/>
    <w:rsid w:val="002A4D31"/>
    <w:rsid w:val="002A7E7F"/>
    <w:rsid w:val="002B0DEF"/>
    <w:rsid w:val="002B27A5"/>
    <w:rsid w:val="002B37AD"/>
    <w:rsid w:val="002B3E1C"/>
    <w:rsid w:val="002B5708"/>
    <w:rsid w:val="002B6008"/>
    <w:rsid w:val="002B6B1E"/>
    <w:rsid w:val="002C0FA8"/>
    <w:rsid w:val="002C143B"/>
    <w:rsid w:val="002C1FBE"/>
    <w:rsid w:val="002C38C6"/>
    <w:rsid w:val="002D1C81"/>
    <w:rsid w:val="002D27E2"/>
    <w:rsid w:val="002D2952"/>
    <w:rsid w:val="002D4768"/>
    <w:rsid w:val="002E1C5D"/>
    <w:rsid w:val="002E3D61"/>
    <w:rsid w:val="002E58BB"/>
    <w:rsid w:val="002E6481"/>
    <w:rsid w:val="002E6EAC"/>
    <w:rsid w:val="002F16E2"/>
    <w:rsid w:val="002F6C80"/>
    <w:rsid w:val="00304407"/>
    <w:rsid w:val="00304DA7"/>
    <w:rsid w:val="00305EDF"/>
    <w:rsid w:val="0030665F"/>
    <w:rsid w:val="0031108B"/>
    <w:rsid w:val="00312B26"/>
    <w:rsid w:val="00315692"/>
    <w:rsid w:val="00320044"/>
    <w:rsid w:val="00320C44"/>
    <w:rsid w:val="00322850"/>
    <w:rsid w:val="00331383"/>
    <w:rsid w:val="00332935"/>
    <w:rsid w:val="00334BB8"/>
    <w:rsid w:val="0033784F"/>
    <w:rsid w:val="00342E23"/>
    <w:rsid w:val="00344A7E"/>
    <w:rsid w:val="00346345"/>
    <w:rsid w:val="00347200"/>
    <w:rsid w:val="00352789"/>
    <w:rsid w:val="00356356"/>
    <w:rsid w:val="00356E31"/>
    <w:rsid w:val="00356F21"/>
    <w:rsid w:val="003572D5"/>
    <w:rsid w:val="00360BB3"/>
    <w:rsid w:val="00361A1A"/>
    <w:rsid w:val="0036651E"/>
    <w:rsid w:val="00370B7B"/>
    <w:rsid w:val="003721D6"/>
    <w:rsid w:val="003736C7"/>
    <w:rsid w:val="00373C7E"/>
    <w:rsid w:val="003744A9"/>
    <w:rsid w:val="00376170"/>
    <w:rsid w:val="003761A4"/>
    <w:rsid w:val="00377AED"/>
    <w:rsid w:val="00383181"/>
    <w:rsid w:val="00383318"/>
    <w:rsid w:val="00384BA4"/>
    <w:rsid w:val="00386EE1"/>
    <w:rsid w:val="00386F82"/>
    <w:rsid w:val="00390786"/>
    <w:rsid w:val="00394324"/>
    <w:rsid w:val="0039675A"/>
    <w:rsid w:val="003A032D"/>
    <w:rsid w:val="003A1131"/>
    <w:rsid w:val="003A1898"/>
    <w:rsid w:val="003A1B6F"/>
    <w:rsid w:val="003A4038"/>
    <w:rsid w:val="003A67CF"/>
    <w:rsid w:val="003A6FE6"/>
    <w:rsid w:val="003A745B"/>
    <w:rsid w:val="003A78AC"/>
    <w:rsid w:val="003B046D"/>
    <w:rsid w:val="003B04FF"/>
    <w:rsid w:val="003B261C"/>
    <w:rsid w:val="003B2922"/>
    <w:rsid w:val="003B2C91"/>
    <w:rsid w:val="003B2F2A"/>
    <w:rsid w:val="003B5166"/>
    <w:rsid w:val="003B5843"/>
    <w:rsid w:val="003C2BFB"/>
    <w:rsid w:val="003C5011"/>
    <w:rsid w:val="003C6384"/>
    <w:rsid w:val="003C76A6"/>
    <w:rsid w:val="003D1F53"/>
    <w:rsid w:val="003D5D5B"/>
    <w:rsid w:val="003D7A33"/>
    <w:rsid w:val="003E08F8"/>
    <w:rsid w:val="003E1944"/>
    <w:rsid w:val="003E4213"/>
    <w:rsid w:val="003E4289"/>
    <w:rsid w:val="003E4ECB"/>
    <w:rsid w:val="003F18F6"/>
    <w:rsid w:val="003F19A5"/>
    <w:rsid w:val="003F1C27"/>
    <w:rsid w:val="003F5082"/>
    <w:rsid w:val="003F5A97"/>
    <w:rsid w:val="003F7281"/>
    <w:rsid w:val="003F7764"/>
    <w:rsid w:val="004021B5"/>
    <w:rsid w:val="00404DE4"/>
    <w:rsid w:val="0040631E"/>
    <w:rsid w:val="00406CB1"/>
    <w:rsid w:val="004071D6"/>
    <w:rsid w:val="0041539A"/>
    <w:rsid w:val="00415460"/>
    <w:rsid w:val="004171AC"/>
    <w:rsid w:val="00422C83"/>
    <w:rsid w:val="00423711"/>
    <w:rsid w:val="00426451"/>
    <w:rsid w:val="00427228"/>
    <w:rsid w:val="00431213"/>
    <w:rsid w:val="00431C83"/>
    <w:rsid w:val="00434086"/>
    <w:rsid w:val="004352C5"/>
    <w:rsid w:val="00435C4D"/>
    <w:rsid w:val="00436E56"/>
    <w:rsid w:val="0043788F"/>
    <w:rsid w:val="00440D65"/>
    <w:rsid w:val="00441F73"/>
    <w:rsid w:val="00443211"/>
    <w:rsid w:val="004537B9"/>
    <w:rsid w:val="004562CA"/>
    <w:rsid w:val="00456896"/>
    <w:rsid w:val="0046230E"/>
    <w:rsid w:val="00462787"/>
    <w:rsid w:val="00462905"/>
    <w:rsid w:val="004632E9"/>
    <w:rsid w:val="0046527D"/>
    <w:rsid w:val="004661FC"/>
    <w:rsid w:val="00467AE9"/>
    <w:rsid w:val="00470D1E"/>
    <w:rsid w:val="0047599B"/>
    <w:rsid w:val="00480223"/>
    <w:rsid w:val="00480F03"/>
    <w:rsid w:val="004814D8"/>
    <w:rsid w:val="00481618"/>
    <w:rsid w:val="00481C05"/>
    <w:rsid w:val="00487E00"/>
    <w:rsid w:val="00491EDC"/>
    <w:rsid w:val="00494301"/>
    <w:rsid w:val="00495BDD"/>
    <w:rsid w:val="004972B4"/>
    <w:rsid w:val="004A0A14"/>
    <w:rsid w:val="004A0BC8"/>
    <w:rsid w:val="004A2857"/>
    <w:rsid w:val="004A7A62"/>
    <w:rsid w:val="004B796C"/>
    <w:rsid w:val="004B7DA5"/>
    <w:rsid w:val="004C13AE"/>
    <w:rsid w:val="004C1947"/>
    <w:rsid w:val="004C251C"/>
    <w:rsid w:val="004C44F2"/>
    <w:rsid w:val="004C4A7D"/>
    <w:rsid w:val="004C54EE"/>
    <w:rsid w:val="004C6333"/>
    <w:rsid w:val="004C68E3"/>
    <w:rsid w:val="004C6A12"/>
    <w:rsid w:val="004D209B"/>
    <w:rsid w:val="004D279A"/>
    <w:rsid w:val="004D378F"/>
    <w:rsid w:val="004D49D3"/>
    <w:rsid w:val="004D5A77"/>
    <w:rsid w:val="004D6B75"/>
    <w:rsid w:val="004E27AF"/>
    <w:rsid w:val="004E2AAA"/>
    <w:rsid w:val="004E4B2E"/>
    <w:rsid w:val="004F1AAF"/>
    <w:rsid w:val="004F2797"/>
    <w:rsid w:val="004F29CB"/>
    <w:rsid w:val="004F5351"/>
    <w:rsid w:val="004F563A"/>
    <w:rsid w:val="004F6164"/>
    <w:rsid w:val="00501FA8"/>
    <w:rsid w:val="00502EB4"/>
    <w:rsid w:val="0050665E"/>
    <w:rsid w:val="005102F7"/>
    <w:rsid w:val="005149A7"/>
    <w:rsid w:val="00516E56"/>
    <w:rsid w:val="005257EC"/>
    <w:rsid w:val="00525ACE"/>
    <w:rsid w:val="0052732A"/>
    <w:rsid w:val="00532E18"/>
    <w:rsid w:val="00533864"/>
    <w:rsid w:val="005346A2"/>
    <w:rsid w:val="00535652"/>
    <w:rsid w:val="00542EEB"/>
    <w:rsid w:val="00543C07"/>
    <w:rsid w:val="0054484F"/>
    <w:rsid w:val="00545DA7"/>
    <w:rsid w:val="00547A96"/>
    <w:rsid w:val="00550E9A"/>
    <w:rsid w:val="00551A47"/>
    <w:rsid w:val="00551B16"/>
    <w:rsid w:val="00551B86"/>
    <w:rsid w:val="00552120"/>
    <w:rsid w:val="005567B0"/>
    <w:rsid w:val="00557CC5"/>
    <w:rsid w:val="005626ED"/>
    <w:rsid w:val="00562C45"/>
    <w:rsid w:val="00565106"/>
    <w:rsid w:val="00567FAB"/>
    <w:rsid w:val="00571DC4"/>
    <w:rsid w:val="00573544"/>
    <w:rsid w:val="00582835"/>
    <w:rsid w:val="00583802"/>
    <w:rsid w:val="005845AE"/>
    <w:rsid w:val="0059187C"/>
    <w:rsid w:val="00592F7B"/>
    <w:rsid w:val="0059718F"/>
    <w:rsid w:val="005A21CF"/>
    <w:rsid w:val="005A53AA"/>
    <w:rsid w:val="005A54AB"/>
    <w:rsid w:val="005A6E5B"/>
    <w:rsid w:val="005B032A"/>
    <w:rsid w:val="005B0760"/>
    <w:rsid w:val="005B14C5"/>
    <w:rsid w:val="005B158A"/>
    <w:rsid w:val="005B328C"/>
    <w:rsid w:val="005B3E01"/>
    <w:rsid w:val="005B4B99"/>
    <w:rsid w:val="005C23B1"/>
    <w:rsid w:val="005C366A"/>
    <w:rsid w:val="005C5C54"/>
    <w:rsid w:val="005C78A9"/>
    <w:rsid w:val="005D169F"/>
    <w:rsid w:val="005D363D"/>
    <w:rsid w:val="005D4455"/>
    <w:rsid w:val="005D7342"/>
    <w:rsid w:val="005D7A0F"/>
    <w:rsid w:val="005E0295"/>
    <w:rsid w:val="005E1B5F"/>
    <w:rsid w:val="005E2BD3"/>
    <w:rsid w:val="005E3916"/>
    <w:rsid w:val="005E46BB"/>
    <w:rsid w:val="005E5415"/>
    <w:rsid w:val="005E65AD"/>
    <w:rsid w:val="005F072F"/>
    <w:rsid w:val="005F09A6"/>
    <w:rsid w:val="005F5475"/>
    <w:rsid w:val="005F5AD4"/>
    <w:rsid w:val="005F5C6F"/>
    <w:rsid w:val="005F6167"/>
    <w:rsid w:val="006011A7"/>
    <w:rsid w:val="00603807"/>
    <w:rsid w:val="0060413F"/>
    <w:rsid w:val="00607999"/>
    <w:rsid w:val="006114CF"/>
    <w:rsid w:val="0061576C"/>
    <w:rsid w:val="00617505"/>
    <w:rsid w:val="00617B8D"/>
    <w:rsid w:val="0062081C"/>
    <w:rsid w:val="00622D94"/>
    <w:rsid w:val="00625459"/>
    <w:rsid w:val="00626083"/>
    <w:rsid w:val="006264EF"/>
    <w:rsid w:val="0062764B"/>
    <w:rsid w:val="00630591"/>
    <w:rsid w:val="0063080A"/>
    <w:rsid w:val="006329EA"/>
    <w:rsid w:val="00632A57"/>
    <w:rsid w:val="0063318D"/>
    <w:rsid w:val="00633DCF"/>
    <w:rsid w:val="00642886"/>
    <w:rsid w:val="006428EC"/>
    <w:rsid w:val="00642A73"/>
    <w:rsid w:val="006476A7"/>
    <w:rsid w:val="00654BE2"/>
    <w:rsid w:val="006570EB"/>
    <w:rsid w:val="006570F6"/>
    <w:rsid w:val="00662000"/>
    <w:rsid w:val="00663514"/>
    <w:rsid w:val="006654EE"/>
    <w:rsid w:val="00670153"/>
    <w:rsid w:val="00673AA3"/>
    <w:rsid w:val="00673F0B"/>
    <w:rsid w:val="00673F4B"/>
    <w:rsid w:val="006744D4"/>
    <w:rsid w:val="0067634E"/>
    <w:rsid w:val="006779C2"/>
    <w:rsid w:val="006802F7"/>
    <w:rsid w:val="00680425"/>
    <w:rsid w:val="006804B4"/>
    <w:rsid w:val="00680703"/>
    <w:rsid w:val="00682147"/>
    <w:rsid w:val="00683640"/>
    <w:rsid w:val="00684EE0"/>
    <w:rsid w:val="0068505E"/>
    <w:rsid w:val="00685419"/>
    <w:rsid w:val="00687854"/>
    <w:rsid w:val="00690E63"/>
    <w:rsid w:val="006927BE"/>
    <w:rsid w:val="00693483"/>
    <w:rsid w:val="006937C6"/>
    <w:rsid w:val="00695F48"/>
    <w:rsid w:val="006A214C"/>
    <w:rsid w:val="006A42A5"/>
    <w:rsid w:val="006A45A7"/>
    <w:rsid w:val="006A46DB"/>
    <w:rsid w:val="006A74BF"/>
    <w:rsid w:val="006A7820"/>
    <w:rsid w:val="006A7EAE"/>
    <w:rsid w:val="006B3303"/>
    <w:rsid w:val="006B3A41"/>
    <w:rsid w:val="006B60E1"/>
    <w:rsid w:val="006B6655"/>
    <w:rsid w:val="006B7392"/>
    <w:rsid w:val="006C0885"/>
    <w:rsid w:val="006C2E3E"/>
    <w:rsid w:val="006D3065"/>
    <w:rsid w:val="006D32A8"/>
    <w:rsid w:val="006D5099"/>
    <w:rsid w:val="006D7415"/>
    <w:rsid w:val="006E75DB"/>
    <w:rsid w:val="006E7AD2"/>
    <w:rsid w:val="006F421E"/>
    <w:rsid w:val="006F505D"/>
    <w:rsid w:val="006F5FCD"/>
    <w:rsid w:val="006F7BA1"/>
    <w:rsid w:val="006F7FEB"/>
    <w:rsid w:val="0070030E"/>
    <w:rsid w:val="00701C8E"/>
    <w:rsid w:val="007020F6"/>
    <w:rsid w:val="00702A43"/>
    <w:rsid w:val="00702FC1"/>
    <w:rsid w:val="007034F5"/>
    <w:rsid w:val="00704A26"/>
    <w:rsid w:val="007063E0"/>
    <w:rsid w:val="007133B9"/>
    <w:rsid w:val="00713B31"/>
    <w:rsid w:val="00713CE1"/>
    <w:rsid w:val="00713E0C"/>
    <w:rsid w:val="0071525E"/>
    <w:rsid w:val="00716CA5"/>
    <w:rsid w:val="0071789F"/>
    <w:rsid w:val="00720770"/>
    <w:rsid w:val="0072103D"/>
    <w:rsid w:val="007213E2"/>
    <w:rsid w:val="007235BB"/>
    <w:rsid w:val="00726CED"/>
    <w:rsid w:val="00730E99"/>
    <w:rsid w:val="00737156"/>
    <w:rsid w:val="007376C2"/>
    <w:rsid w:val="0074039A"/>
    <w:rsid w:val="007423F0"/>
    <w:rsid w:val="00747290"/>
    <w:rsid w:val="0075282F"/>
    <w:rsid w:val="00756FDE"/>
    <w:rsid w:val="0075746B"/>
    <w:rsid w:val="00757B19"/>
    <w:rsid w:val="00766424"/>
    <w:rsid w:val="00767140"/>
    <w:rsid w:val="007719A7"/>
    <w:rsid w:val="007719B9"/>
    <w:rsid w:val="00771BD5"/>
    <w:rsid w:val="00772E2E"/>
    <w:rsid w:val="00775B70"/>
    <w:rsid w:val="00777CE9"/>
    <w:rsid w:val="00780E0A"/>
    <w:rsid w:val="00781248"/>
    <w:rsid w:val="00783458"/>
    <w:rsid w:val="00784788"/>
    <w:rsid w:val="007872F8"/>
    <w:rsid w:val="00787CB5"/>
    <w:rsid w:val="00787DA0"/>
    <w:rsid w:val="00787DCD"/>
    <w:rsid w:val="00793CC8"/>
    <w:rsid w:val="00793D3B"/>
    <w:rsid w:val="00793E7A"/>
    <w:rsid w:val="00796F4C"/>
    <w:rsid w:val="007A2769"/>
    <w:rsid w:val="007B1A38"/>
    <w:rsid w:val="007B237F"/>
    <w:rsid w:val="007B2386"/>
    <w:rsid w:val="007B30B9"/>
    <w:rsid w:val="007B5BD5"/>
    <w:rsid w:val="007C02E8"/>
    <w:rsid w:val="007C2F7D"/>
    <w:rsid w:val="007D736A"/>
    <w:rsid w:val="007E0191"/>
    <w:rsid w:val="007E6445"/>
    <w:rsid w:val="007E7CDC"/>
    <w:rsid w:val="007F192A"/>
    <w:rsid w:val="007F1998"/>
    <w:rsid w:val="007F5E0C"/>
    <w:rsid w:val="008034A6"/>
    <w:rsid w:val="00803D51"/>
    <w:rsid w:val="008043E3"/>
    <w:rsid w:val="00804EAA"/>
    <w:rsid w:val="008110E6"/>
    <w:rsid w:val="00814D75"/>
    <w:rsid w:val="00816885"/>
    <w:rsid w:val="0082039B"/>
    <w:rsid w:val="008205A6"/>
    <w:rsid w:val="0082084E"/>
    <w:rsid w:val="00820DFD"/>
    <w:rsid w:val="008318F8"/>
    <w:rsid w:val="008341DC"/>
    <w:rsid w:val="00835961"/>
    <w:rsid w:val="00843D88"/>
    <w:rsid w:val="00843FF7"/>
    <w:rsid w:val="00844122"/>
    <w:rsid w:val="0084524D"/>
    <w:rsid w:val="0084537B"/>
    <w:rsid w:val="00845A84"/>
    <w:rsid w:val="00846018"/>
    <w:rsid w:val="008511FA"/>
    <w:rsid w:val="00852F97"/>
    <w:rsid w:val="008531BF"/>
    <w:rsid w:val="00854B71"/>
    <w:rsid w:val="00857D82"/>
    <w:rsid w:val="00860FC6"/>
    <w:rsid w:val="00862B14"/>
    <w:rsid w:val="008653F9"/>
    <w:rsid w:val="00870230"/>
    <w:rsid w:val="00874510"/>
    <w:rsid w:val="00877E47"/>
    <w:rsid w:val="00880780"/>
    <w:rsid w:val="00881929"/>
    <w:rsid w:val="008837D9"/>
    <w:rsid w:val="0088505F"/>
    <w:rsid w:val="00887AA5"/>
    <w:rsid w:val="0089043B"/>
    <w:rsid w:val="008921D8"/>
    <w:rsid w:val="008922B5"/>
    <w:rsid w:val="0089280F"/>
    <w:rsid w:val="00892F7F"/>
    <w:rsid w:val="00896BCB"/>
    <w:rsid w:val="008A07E4"/>
    <w:rsid w:val="008A1772"/>
    <w:rsid w:val="008A1F10"/>
    <w:rsid w:val="008A31AC"/>
    <w:rsid w:val="008A5227"/>
    <w:rsid w:val="008A5A33"/>
    <w:rsid w:val="008A6B89"/>
    <w:rsid w:val="008A7793"/>
    <w:rsid w:val="008B2F5A"/>
    <w:rsid w:val="008B4889"/>
    <w:rsid w:val="008B6D11"/>
    <w:rsid w:val="008B6EC4"/>
    <w:rsid w:val="008C2F2A"/>
    <w:rsid w:val="008C6E44"/>
    <w:rsid w:val="008C7C1B"/>
    <w:rsid w:val="008D0010"/>
    <w:rsid w:val="008D5D11"/>
    <w:rsid w:val="008E09AB"/>
    <w:rsid w:val="008E23BD"/>
    <w:rsid w:val="008E2AAA"/>
    <w:rsid w:val="008E4A86"/>
    <w:rsid w:val="008E5485"/>
    <w:rsid w:val="008E7270"/>
    <w:rsid w:val="008E7CC4"/>
    <w:rsid w:val="008F21F1"/>
    <w:rsid w:val="008F2F59"/>
    <w:rsid w:val="00902F27"/>
    <w:rsid w:val="00903A9D"/>
    <w:rsid w:val="0090792F"/>
    <w:rsid w:val="00911A1E"/>
    <w:rsid w:val="00912F01"/>
    <w:rsid w:val="009139AD"/>
    <w:rsid w:val="00915D48"/>
    <w:rsid w:val="0091681A"/>
    <w:rsid w:val="00921F4F"/>
    <w:rsid w:val="0092272C"/>
    <w:rsid w:val="00922A96"/>
    <w:rsid w:val="00922E99"/>
    <w:rsid w:val="009253C5"/>
    <w:rsid w:val="009273C8"/>
    <w:rsid w:val="00931AA2"/>
    <w:rsid w:val="00935765"/>
    <w:rsid w:val="009431B5"/>
    <w:rsid w:val="00946796"/>
    <w:rsid w:val="00946852"/>
    <w:rsid w:val="00950D58"/>
    <w:rsid w:val="0095181B"/>
    <w:rsid w:val="0095245E"/>
    <w:rsid w:val="009531D0"/>
    <w:rsid w:val="00953A03"/>
    <w:rsid w:val="009576C7"/>
    <w:rsid w:val="009605A7"/>
    <w:rsid w:val="009611E7"/>
    <w:rsid w:val="00963381"/>
    <w:rsid w:val="00964E08"/>
    <w:rsid w:val="009658FB"/>
    <w:rsid w:val="00971205"/>
    <w:rsid w:val="00976D6A"/>
    <w:rsid w:val="00977978"/>
    <w:rsid w:val="00981619"/>
    <w:rsid w:val="009857DD"/>
    <w:rsid w:val="00985BA5"/>
    <w:rsid w:val="00985DB7"/>
    <w:rsid w:val="00985E1E"/>
    <w:rsid w:val="009947CC"/>
    <w:rsid w:val="009B0016"/>
    <w:rsid w:val="009B46B7"/>
    <w:rsid w:val="009B690F"/>
    <w:rsid w:val="009C1403"/>
    <w:rsid w:val="009C1C4B"/>
    <w:rsid w:val="009C7069"/>
    <w:rsid w:val="009C7A53"/>
    <w:rsid w:val="009D18F1"/>
    <w:rsid w:val="009D287B"/>
    <w:rsid w:val="009D2A3C"/>
    <w:rsid w:val="009E14C3"/>
    <w:rsid w:val="009E19F8"/>
    <w:rsid w:val="009E6166"/>
    <w:rsid w:val="009F22CB"/>
    <w:rsid w:val="009F5186"/>
    <w:rsid w:val="009F5A73"/>
    <w:rsid w:val="009F76C7"/>
    <w:rsid w:val="00A00FAC"/>
    <w:rsid w:val="00A0412D"/>
    <w:rsid w:val="00A13EB0"/>
    <w:rsid w:val="00A16968"/>
    <w:rsid w:val="00A176BC"/>
    <w:rsid w:val="00A201A6"/>
    <w:rsid w:val="00A21114"/>
    <w:rsid w:val="00A223C7"/>
    <w:rsid w:val="00A230C0"/>
    <w:rsid w:val="00A23A18"/>
    <w:rsid w:val="00A261D3"/>
    <w:rsid w:val="00A2741C"/>
    <w:rsid w:val="00A27668"/>
    <w:rsid w:val="00A32081"/>
    <w:rsid w:val="00A33C52"/>
    <w:rsid w:val="00A3546A"/>
    <w:rsid w:val="00A35E89"/>
    <w:rsid w:val="00A366F5"/>
    <w:rsid w:val="00A51C52"/>
    <w:rsid w:val="00A56DFA"/>
    <w:rsid w:val="00A617B5"/>
    <w:rsid w:val="00A61BA2"/>
    <w:rsid w:val="00A63AF4"/>
    <w:rsid w:val="00A65647"/>
    <w:rsid w:val="00A67C53"/>
    <w:rsid w:val="00A76394"/>
    <w:rsid w:val="00A766AB"/>
    <w:rsid w:val="00A84625"/>
    <w:rsid w:val="00A92B19"/>
    <w:rsid w:val="00A936D6"/>
    <w:rsid w:val="00A95C57"/>
    <w:rsid w:val="00A97B94"/>
    <w:rsid w:val="00AA0734"/>
    <w:rsid w:val="00AA1175"/>
    <w:rsid w:val="00AA1C66"/>
    <w:rsid w:val="00AA4130"/>
    <w:rsid w:val="00AA4E3B"/>
    <w:rsid w:val="00AA4FFF"/>
    <w:rsid w:val="00AA6A6F"/>
    <w:rsid w:val="00AB4B42"/>
    <w:rsid w:val="00AB548D"/>
    <w:rsid w:val="00AB7D9F"/>
    <w:rsid w:val="00AC0653"/>
    <w:rsid w:val="00AC4F86"/>
    <w:rsid w:val="00AD2252"/>
    <w:rsid w:val="00AD27C8"/>
    <w:rsid w:val="00AD43AB"/>
    <w:rsid w:val="00AD4E46"/>
    <w:rsid w:val="00AD52E1"/>
    <w:rsid w:val="00AD53B6"/>
    <w:rsid w:val="00AD7F9B"/>
    <w:rsid w:val="00AE0EE9"/>
    <w:rsid w:val="00AE2B1F"/>
    <w:rsid w:val="00AE39CA"/>
    <w:rsid w:val="00AE3A87"/>
    <w:rsid w:val="00AE4A28"/>
    <w:rsid w:val="00AF121F"/>
    <w:rsid w:val="00AF21D9"/>
    <w:rsid w:val="00AF29A7"/>
    <w:rsid w:val="00AF3564"/>
    <w:rsid w:val="00B01331"/>
    <w:rsid w:val="00B01F9F"/>
    <w:rsid w:val="00B0257C"/>
    <w:rsid w:val="00B03724"/>
    <w:rsid w:val="00B07102"/>
    <w:rsid w:val="00B10CC5"/>
    <w:rsid w:val="00B13B11"/>
    <w:rsid w:val="00B153A6"/>
    <w:rsid w:val="00B2154E"/>
    <w:rsid w:val="00B23982"/>
    <w:rsid w:val="00B24308"/>
    <w:rsid w:val="00B2511A"/>
    <w:rsid w:val="00B25EE0"/>
    <w:rsid w:val="00B27935"/>
    <w:rsid w:val="00B31059"/>
    <w:rsid w:val="00B31348"/>
    <w:rsid w:val="00B32998"/>
    <w:rsid w:val="00B32F5B"/>
    <w:rsid w:val="00B33DF0"/>
    <w:rsid w:val="00B33FC7"/>
    <w:rsid w:val="00B37BCE"/>
    <w:rsid w:val="00B43267"/>
    <w:rsid w:val="00B43CA2"/>
    <w:rsid w:val="00B46528"/>
    <w:rsid w:val="00B531C0"/>
    <w:rsid w:val="00B54799"/>
    <w:rsid w:val="00B54B7C"/>
    <w:rsid w:val="00B55295"/>
    <w:rsid w:val="00B57DE0"/>
    <w:rsid w:val="00B60ADD"/>
    <w:rsid w:val="00B60C0A"/>
    <w:rsid w:val="00B61FBA"/>
    <w:rsid w:val="00B71652"/>
    <w:rsid w:val="00B71A7D"/>
    <w:rsid w:val="00B727A0"/>
    <w:rsid w:val="00B74076"/>
    <w:rsid w:val="00B75383"/>
    <w:rsid w:val="00B82023"/>
    <w:rsid w:val="00B840B6"/>
    <w:rsid w:val="00B8439F"/>
    <w:rsid w:val="00B853C8"/>
    <w:rsid w:val="00B85E8F"/>
    <w:rsid w:val="00B874BB"/>
    <w:rsid w:val="00B9152B"/>
    <w:rsid w:val="00B91D09"/>
    <w:rsid w:val="00B9414F"/>
    <w:rsid w:val="00BB3629"/>
    <w:rsid w:val="00BB6F6D"/>
    <w:rsid w:val="00BB7ACF"/>
    <w:rsid w:val="00BC1113"/>
    <w:rsid w:val="00BC143E"/>
    <w:rsid w:val="00BC20D7"/>
    <w:rsid w:val="00BC296D"/>
    <w:rsid w:val="00BC3AAD"/>
    <w:rsid w:val="00BC73FF"/>
    <w:rsid w:val="00BC75E2"/>
    <w:rsid w:val="00BD2FD1"/>
    <w:rsid w:val="00BD3E8D"/>
    <w:rsid w:val="00BE0BA0"/>
    <w:rsid w:val="00BE1633"/>
    <w:rsid w:val="00BE2167"/>
    <w:rsid w:val="00BE245A"/>
    <w:rsid w:val="00BE2744"/>
    <w:rsid w:val="00BE3913"/>
    <w:rsid w:val="00BE55C4"/>
    <w:rsid w:val="00BF18E2"/>
    <w:rsid w:val="00BF2E79"/>
    <w:rsid w:val="00BF3846"/>
    <w:rsid w:val="00BF5041"/>
    <w:rsid w:val="00BF517F"/>
    <w:rsid w:val="00BF5B83"/>
    <w:rsid w:val="00BF5D9C"/>
    <w:rsid w:val="00BF5EFA"/>
    <w:rsid w:val="00BF60A1"/>
    <w:rsid w:val="00C0179B"/>
    <w:rsid w:val="00C0323A"/>
    <w:rsid w:val="00C03B0E"/>
    <w:rsid w:val="00C05FD7"/>
    <w:rsid w:val="00C14BD3"/>
    <w:rsid w:val="00C160FB"/>
    <w:rsid w:val="00C1651A"/>
    <w:rsid w:val="00C1703A"/>
    <w:rsid w:val="00C20D4E"/>
    <w:rsid w:val="00C222D1"/>
    <w:rsid w:val="00C266E7"/>
    <w:rsid w:val="00C26DFE"/>
    <w:rsid w:val="00C31876"/>
    <w:rsid w:val="00C32A33"/>
    <w:rsid w:val="00C3396E"/>
    <w:rsid w:val="00C360F7"/>
    <w:rsid w:val="00C36338"/>
    <w:rsid w:val="00C3771B"/>
    <w:rsid w:val="00C40C1A"/>
    <w:rsid w:val="00C4734A"/>
    <w:rsid w:val="00C47C11"/>
    <w:rsid w:val="00C52B22"/>
    <w:rsid w:val="00C5318C"/>
    <w:rsid w:val="00C540A8"/>
    <w:rsid w:val="00C548DF"/>
    <w:rsid w:val="00C55F82"/>
    <w:rsid w:val="00C55FB5"/>
    <w:rsid w:val="00C6043A"/>
    <w:rsid w:val="00C612E2"/>
    <w:rsid w:val="00C64041"/>
    <w:rsid w:val="00C64E14"/>
    <w:rsid w:val="00C64F36"/>
    <w:rsid w:val="00C64F58"/>
    <w:rsid w:val="00C650D7"/>
    <w:rsid w:val="00C700C2"/>
    <w:rsid w:val="00C74FCA"/>
    <w:rsid w:val="00C75EF1"/>
    <w:rsid w:val="00C829EA"/>
    <w:rsid w:val="00C84283"/>
    <w:rsid w:val="00C854F7"/>
    <w:rsid w:val="00C85FDC"/>
    <w:rsid w:val="00C860E4"/>
    <w:rsid w:val="00C874C0"/>
    <w:rsid w:val="00C923BE"/>
    <w:rsid w:val="00C9519B"/>
    <w:rsid w:val="00C95846"/>
    <w:rsid w:val="00CA4C0C"/>
    <w:rsid w:val="00CA4E41"/>
    <w:rsid w:val="00CA7929"/>
    <w:rsid w:val="00CB0849"/>
    <w:rsid w:val="00CB1F7C"/>
    <w:rsid w:val="00CB5F1F"/>
    <w:rsid w:val="00CC0FC6"/>
    <w:rsid w:val="00CC174D"/>
    <w:rsid w:val="00CC3427"/>
    <w:rsid w:val="00CC45B1"/>
    <w:rsid w:val="00CC7956"/>
    <w:rsid w:val="00CD214F"/>
    <w:rsid w:val="00CD3B77"/>
    <w:rsid w:val="00CD6487"/>
    <w:rsid w:val="00CD6D3F"/>
    <w:rsid w:val="00CD7E29"/>
    <w:rsid w:val="00CE1D10"/>
    <w:rsid w:val="00CE2548"/>
    <w:rsid w:val="00CE3909"/>
    <w:rsid w:val="00CE4C8C"/>
    <w:rsid w:val="00CE5750"/>
    <w:rsid w:val="00CE59EF"/>
    <w:rsid w:val="00CF16A5"/>
    <w:rsid w:val="00CF1E6F"/>
    <w:rsid w:val="00CF2517"/>
    <w:rsid w:val="00CF3868"/>
    <w:rsid w:val="00CF6845"/>
    <w:rsid w:val="00D02795"/>
    <w:rsid w:val="00D0324D"/>
    <w:rsid w:val="00D0461E"/>
    <w:rsid w:val="00D06287"/>
    <w:rsid w:val="00D06AEB"/>
    <w:rsid w:val="00D13E11"/>
    <w:rsid w:val="00D17E55"/>
    <w:rsid w:val="00D20361"/>
    <w:rsid w:val="00D2123A"/>
    <w:rsid w:val="00D25422"/>
    <w:rsid w:val="00D26883"/>
    <w:rsid w:val="00D2707F"/>
    <w:rsid w:val="00D3138F"/>
    <w:rsid w:val="00D34BD4"/>
    <w:rsid w:val="00D35E08"/>
    <w:rsid w:val="00D36375"/>
    <w:rsid w:val="00D41CE8"/>
    <w:rsid w:val="00D4575C"/>
    <w:rsid w:val="00D475A9"/>
    <w:rsid w:val="00D50A00"/>
    <w:rsid w:val="00D514C6"/>
    <w:rsid w:val="00D532B9"/>
    <w:rsid w:val="00D54682"/>
    <w:rsid w:val="00D56C33"/>
    <w:rsid w:val="00D56FAE"/>
    <w:rsid w:val="00D57847"/>
    <w:rsid w:val="00D6022E"/>
    <w:rsid w:val="00D60613"/>
    <w:rsid w:val="00D61C83"/>
    <w:rsid w:val="00D61C9A"/>
    <w:rsid w:val="00D61F4D"/>
    <w:rsid w:val="00D621CC"/>
    <w:rsid w:val="00D63CDC"/>
    <w:rsid w:val="00D63FD8"/>
    <w:rsid w:val="00D65833"/>
    <w:rsid w:val="00D667B4"/>
    <w:rsid w:val="00D728BF"/>
    <w:rsid w:val="00D82A99"/>
    <w:rsid w:val="00D8382E"/>
    <w:rsid w:val="00D85812"/>
    <w:rsid w:val="00D86C99"/>
    <w:rsid w:val="00D9232F"/>
    <w:rsid w:val="00D9304B"/>
    <w:rsid w:val="00D95B37"/>
    <w:rsid w:val="00D97D03"/>
    <w:rsid w:val="00DA560A"/>
    <w:rsid w:val="00DA6E21"/>
    <w:rsid w:val="00DA713F"/>
    <w:rsid w:val="00DB0CCD"/>
    <w:rsid w:val="00DB1659"/>
    <w:rsid w:val="00DB2D63"/>
    <w:rsid w:val="00DC217C"/>
    <w:rsid w:val="00DC344E"/>
    <w:rsid w:val="00DC56CB"/>
    <w:rsid w:val="00DD7305"/>
    <w:rsid w:val="00DD7A66"/>
    <w:rsid w:val="00DD7EE7"/>
    <w:rsid w:val="00DF01A5"/>
    <w:rsid w:val="00DF126E"/>
    <w:rsid w:val="00DF1E3D"/>
    <w:rsid w:val="00DF1EC7"/>
    <w:rsid w:val="00DF66DE"/>
    <w:rsid w:val="00DF7F9E"/>
    <w:rsid w:val="00E0158B"/>
    <w:rsid w:val="00E01F29"/>
    <w:rsid w:val="00E01FA9"/>
    <w:rsid w:val="00E04248"/>
    <w:rsid w:val="00E045B0"/>
    <w:rsid w:val="00E07DE4"/>
    <w:rsid w:val="00E118B9"/>
    <w:rsid w:val="00E142B2"/>
    <w:rsid w:val="00E14783"/>
    <w:rsid w:val="00E15A10"/>
    <w:rsid w:val="00E16CBA"/>
    <w:rsid w:val="00E23CC1"/>
    <w:rsid w:val="00E24F16"/>
    <w:rsid w:val="00E25A56"/>
    <w:rsid w:val="00E32F16"/>
    <w:rsid w:val="00E34BC3"/>
    <w:rsid w:val="00E35B29"/>
    <w:rsid w:val="00E40763"/>
    <w:rsid w:val="00E40C4A"/>
    <w:rsid w:val="00E41219"/>
    <w:rsid w:val="00E430C1"/>
    <w:rsid w:val="00E467C3"/>
    <w:rsid w:val="00E4753C"/>
    <w:rsid w:val="00E60E63"/>
    <w:rsid w:val="00E6155B"/>
    <w:rsid w:val="00E61737"/>
    <w:rsid w:val="00E61F90"/>
    <w:rsid w:val="00E654CD"/>
    <w:rsid w:val="00E65B44"/>
    <w:rsid w:val="00E700FE"/>
    <w:rsid w:val="00E708D4"/>
    <w:rsid w:val="00E71EBB"/>
    <w:rsid w:val="00E73A1D"/>
    <w:rsid w:val="00E73E31"/>
    <w:rsid w:val="00E7459C"/>
    <w:rsid w:val="00E7543C"/>
    <w:rsid w:val="00E75735"/>
    <w:rsid w:val="00E763F9"/>
    <w:rsid w:val="00E80443"/>
    <w:rsid w:val="00E822AA"/>
    <w:rsid w:val="00E82810"/>
    <w:rsid w:val="00E8373B"/>
    <w:rsid w:val="00E84641"/>
    <w:rsid w:val="00E84654"/>
    <w:rsid w:val="00E84AE0"/>
    <w:rsid w:val="00E85DD7"/>
    <w:rsid w:val="00E87EBF"/>
    <w:rsid w:val="00E9064C"/>
    <w:rsid w:val="00E91B5E"/>
    <w:rsid w:val="00E93F09"/>
    <w:rsid w:val="00E97BE7"/>
    <w:rsid w:val="00EA178B"/>
    <w:rsid w:val="00EA28DE"/>
    <w:rsid w:val="00EA57F4"/>
    <w:rsid w:val="00EA5CB0"/>
    <w:rsid w:val="00EA660A"/>
    <w:rsid w:val="00EB00DC"/>
    <w:rsid w:val="00EB0587"/>
    <w:rsid w:val="00EB2E1B"/>
    <w:rsid w:val="00EB49E7"/>
    <w:rsid w:val="00EC540C"/>
    <w:rsid w:val="00EC5C8C"/>
    <w:rsid w:val="00ED7E09"/>
    <w:rsid w:val="00EE2B25"/>
    <w:rsid w:val="00EE2F80"/>
    <w:rsid w:val="00EE4CF7"/>
    <w:rsid w:val="00EF1BC7"/>
    <w:rsid w:val="00EF22D9"/>
    <w:rsid w:val="00EF3F9B"/>
    <w:rsid w:val="00EF445A"/>
    <w:rsid w:val="00EF5385"/>
    <w:rsid w:val="00EF6835"/>
    <w:rsid w:val="00EF746E"/>
    <w:rsid w:val="00F01E5B"/>
    <w:rsid w:val="00F021E9"/>
    <w:rsid w:val="00F03456"/>
    <w:rsid w:val="00F047E4"/>
    <w:rsid w:val="00F050E4"/>
    <w:rsid w:val="00F157C9"/>
    <w:rsid w:val="00F17C14"/>
    <w:rsid w:val="00F22160"/>
    <w:rsid w:val="00F23A20"/>
    <w:rsid w:val="00F23F9A"/>
    <w:rsid w:val="00F23FAC"/>
    <w:rsid w:val="00F26426"/>
    <w:rsid w:val="00F27F42"/>
    <w:rsid w:val="00F3114D"/>
    <w:rsid w:val="00F34219"/>
    <w:rsid w:val="00F36789"/>
    <w:rsid w:val="00F36B1E"/>
    <w:rsid w:val="00F373BE"/>
    <w:rsid w:val="00F40B69"/>
    <w:rsid w:val="00F40EF7"/>
    <w:rsid w:val="00F41E1B"/>
    <w:rsid w:val="00F42754"/>
    <w:rsid w:val="00F42BAE"/>
    <w:rsid w:val="00F442A9"/>
    <w:rsid w:val="00F45247"/>
    <w:rsid w:val="00F455E4"/>
    <w:rsid w:val="00F507C5"/>
    <w:rsid w:val="00F50AEC"/>
    <w:rsid w:val="00F52707"/>
    <w:rsid w:val="00F52BD2"/>
    <w:rsid w:val="00F52EAA"/>
    <w:rsid w:val="00F562A2"/>
    <w:rsid w:val="00F60DA6"/>
    <w:rsid w:val="00F6134A"/>
    <w:rsid w:val="00F66B67"/>
    <w:rsid w:val="00F70B90"/>
    <w:rsid w:val="00F74017"/>
    <w:rsid w:val="00F75DE3"/>
    <w:rsid w:val="00F76E0F"/>
    <w:rsid w:val="00F77040"/>
    <w:rsid w:val="00F801BF"/>
    <w:rsid w:val="00F81420"/>
    <w:rsid w:val="00F817E2"/>
    <w:rsid w:val="00F81FD9"/>
    <w:rsid w:val="00F82D26"/>
    <w:rsid w:val="00F82DC9"/>
    <w:rsid w:val="00F84128"/>
    <w:rsid w:val="00F84C77"/>
    <w:rsid w:val="00F85299"/>
    <w:rsid w:val="00F8632E"/>
    <w:rsid w:val="00F86F85"/>
    <w:rsid w:val="00F87461"/>
    <w:rsid w:val="00F916AB"/>
    <w:rsid w:val="00F973FD"/>
    <w:rsid w:val="00FA1405"/>
    <w:rsid w:val="00FA53B4"/>
    <w:rsid w:val="00FA56D8"/>
    <w:rsid w:val="00FA5A0C"/>
    <w:rsid w:val="00FA6A07"/>
    <w:rsid w:val="00FA7654"/>
    <w:rsid w:val="00FB5543"/>
    <w:rsid w:val="00FB69EA"/>
    <w:rsid w:val="00FC035E"/>
    <w:rsid w:val="00FC175F"/>
    <w:rsid w:val="00FC2002"/>
    <w:rsid w:val="00FC4BD5"/>
    <w:rsid w:val="00FC4F96"/>
    <w:rsid w:val="00FC60D1"/>
    <w:rsid w:val="00FC68B6"/>
    <w:rsid w:val="00FC7D93"/>
    <w:rsid w:val="00FD001F"/>
    <w:rsid w:val="00FD357A"/>
    <w:rsid w:val="00FD5425"/>
    <w:rsid w:val="00FD60CC"/>
    <w:rsid w:val="00FE1DFF"/>
    <w:rsid w:val="00FE22D8"/>
    <w:rsid w:val="00FE3391"/>
    <w:rsid w:val="00FE41E5"/>
    <w:rsid w:val="00FE5802"/>
    <w:rsid w:val="00FE5E59"/>
    <w:rsid w:val="00FE7A83"/>
    <w:rsid w:val="00FF069F"/>
    <w:rsid w:val="00FF28E2"/>
    <w:rsid w:val="00FF3EAD"/>
    <w:rsid w:val="00FF402F"/>
    <w:rsid w:val="00FF508F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uiPriority w:val="10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4"/>
      </w:numPr>
    </w:pPr>
  </w:style>
  <w:style w:type="numbering" w:customStyle="1" w:styleId="WW8Num3">
    <w:name w:val="WW8Num3"/>
    <w:basedOn w:val="Bezlisty"/>
    <w:rsid w:val="00AD27C8"/>
    <w:pPr>
      <w:numPr>
        <w:numId w:val="15"/>
      </w:numPr>
    </w:pPr>
  </w:style>
  <w:style w:type="numbering" w:customStyle="1" w:styleId="WW8Num25">
    <w:name w:val="WW8Num25"/>
    <w:basedOn w:val="Bezlisty"/>
    <w:rsid w:val="00AD27C8"/>
    <w:pPr>
      <w:numPr>
        <w:numId w:val="16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9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7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8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20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1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4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4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5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5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5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5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6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2"/>
      </w:numPr>
    </w:pPr>
  </w:style>
  <w:style w:type="numbering" w:customStyle="1" w:styleId="Biecalista1">
    <w:name w:val="Bieżąca lista1"/>
    <w:rsid w:val="00BC1113"/>
    <w:pPr>
      <w:numPr>
        <w:numId w:val="23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7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8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30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1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2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3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3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4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4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5"/>
      </w:numPr>
    </w:pPr>
  </w:style>
  <w:style w:type="numbering" w:customStyle="1" w:styleId="WW8Num20">
    <w:name w:val="WW8Num20"/>
    <w:basedOn w:val="Bezlisty"/>
    <w:rsid w:val="00BC1113"/>
    <w:pPr>
      <w:numPr>
        <w:numId w:val="36"/>
      </w:numPr>
    </w:pPr>
  </w:style>
  <w:style w:type="numbering" w:customStyle="1" w:styleId="WW8Num24">
    <w:name w:val="WW8Num24"/>
    <w:basedOn w:val="Bezlisty"/>
    <w:rsid w:val="00BC1113"/>
    <w:pPr>
      <w:numPr>
        <w:numId w:val="37"/>
      </w:numPr>
    </w:pPr>
  </w:style>
  <w:style w:type="numbering" w:customStyle="1" w:styleId="WW8Num40">
    <w:name w:val="WW8Num40"/>
    <w:basedOn w:val="Bezlisty"/>
    <w:rsid w:val="00BC1113"/>
    <w:pPr>
      <w:numPr>
        <w:numId w:val="38"/>
      </w:numPr>
    </w:pPr>
  </w:style>
  <w:style w:type="numbering" w:customStyle="1" w:styleId="WW8Num50">
    <w:name w:val="WW8Num50"/>
    <w:basedOn w:val="Bezlisty"/>
    <w:rsid w:val="00BC1113"/>
    <w:pPr>
      <w:numPr>
        <w:numId w:val="39"/>
      </w:numPr>
    </w:pPr>
  </w:style>
  <w:style w:type="numbering" w:customStyle="1" w:styleId="WW8Num59">
    <w:name w:val="WW8Num59"/>
    <w:basedOn w:val="Bezlisty"/>
    <w:rsid w:val="00BC1113"/>
    <w:pPr>
      <w:numPr>
        <w:numId w:val="40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3"/>
      </w:numPr>
    </w:pPr>
  </w:style>
  <w:style w:type="numbering" w:customStyle="1" w:styleId="WW8Num512">
    <w:name w:val="WW8Num512"/>
    <w:basedOn w:val="Bezlisty"/>
    <w:rsid w:val="00072F86"/>
    <w:pPr>
      <w:numPr>
        <w:numId w:val="10"/>
      </w:numPr>
    </w:pPr>
  </w:style>
  <w:style w:type="numbering" w:customStyle="1" w:styleId="WW8Num31">
    <w:name w:val="WW8Num31"/>
    <w:basedOn w:val="Bezlisty"/>
    <w:rsid w:val="00072F86"/>
    <w:pPr>
      <w:numPr>
        <w:numId w:val="11"/>
      </w:numPr>
    </w:pPr>
  </w:style>
  <w:style w:type="numbering" w:customStyle="1" w:styleId="WW8Num251">
    <w:name w:val="WW8Num251"/>
    <w:basedOn w:val="Bezlisty"/>
    <w:rsid w:val="00072F86"/>
    <w:pPr>
      <w:numPr>
        <w:numId w:val="12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516E56"/>
    <w:pPr>
      <w:numPr>
        <w:numId w:val="8"/>
      </w:numPr>
    </w:pPr>
  </w:style>
  <w:style w:type="numbering" w:customStyle="1" w:styleId="Biecalista11">
    <w:name w:val="Bieżąca lista11"/>
    <w:rsid w:val="00516E56"/>
    <w:pPr>
      <w:numPr>
        <w:numId w:val="93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59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60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uiPriority w:val="10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4"/>
      </w:numPr>
    </w:pPr>
  </w:style>
  <w:style w:type="numbering" w:customStyle="1" w:styleId="WW8Num3">
    <w:name w:val="WW8Num3"/>
    <w:basedOn w:val="Bezlisty"/>
    <w:rsid w:val="00AD27C8"/>
    <w:pPr>
      <w:numPr>
        <w:numId w:val="15"/>
      </w:numPr>
    </w:pPr>
  </w:style>
  <w:style w:type="numbering" w:customStyle="1" w:styleId="WW8Num25">
    <w:name w:val="WW8Num25"/>
    <w:basedOn w:val="Bezlisty"/>
    <w:rsid w:val="00AD27C8"/>
    <w:pPr>
      <w:numPr>
        <w:numId w:val="16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9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7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8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20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1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4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4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5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5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5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5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6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2"/>
      </w:numPr>
    </w:pPr>
  </w:style>
  <w:style w:type="numbering" w:customStyle="1" w:styleId="Biecalista1">
    <w:name w:val="Bieżąca lista1"/>
    <w:rsid w:val="00BC1113"/>
    <w:pPr>
      <w:numPr>
        <w:numId w:val="23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7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8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30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1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2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3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3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4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4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5"/>
      </w:numPr>
    </w:pPr>
  </w:style>
  <w:style w:type="numbering" w:customStyle="1" w:styleId="WW8Num20">
    <w:name w:val="WW8Num20"/>
    <w:basedOn w:val="Bezlisty"/>
    <w:rsid w:val="00BC1113"/>
    <w:pPr>
      <w:numPr>
        <w:numId w:val="36"/>
      </w:numPr>
    </w:pPr>
  </w:style>
  <w:style w:type="numbering" w:customStyle="1" w:styleId="WW8Num24">
    <w:name w:val="WW8Num24"/>
    <w:basedOn w:val="Bezlisty"/>
    <w:rsid w:val="00BC1113"/>
    <w:pPr>
      <w:numPr>
        <w:numId w:val="37"/>
      </w:numPr>
    </w:pPr>
  </w:style>
  <w:style w:type="numbering" w:customStyle="1" w:styleId="WW8Num40">
    <w:name w:val="WW8Num40"/>
    <w:basedOn w:val="Bezlisty"/>
    <w:rsid w:val="00BC1113"/>
    <w:pPr>
      <w:numPr>
        <w:numId w:val="38"/>
      </w:numPr>
    </w:pPr>
  </w:style>
  <w:style w:type="numbering" w:customStyle="1" w:styleId="WW8Num50">
    <w:name w:val="WW8Num50"/>
    <w:basedOn w:val="Bezlisty"/>
    <w:rsid w:val="00BC1113"/>
    <w:pPr>
      <w:numPr>
        <w:numId w:val="39"/>
      </w:numPr>
    </w:pPr>
  </w:style>
  <w:style w:type="numbering" w:customStyle="1" w:styleId="WW8Num59">
    <w:name w:val="WW8Num59"/>
    <w:basedOn w:val="Bezlisty"/>
    <w:rsid w:val="00BC1113"/>
    <w:pPr>
      <w:numPr>
        <w:numId w:val="40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3"/>
      </w:numPr>
    </w:pPr>
  </w:style>
  <w:style w:type="numbering" w:customStyle="1" w:styleId="WW8Num512">
    <w:name w:val="WW8Num512"/>
    <w:basedOn w:val="Bezlisty"/>
    <w:rsid w:val="00072F86"/>
    <w:pPr>
      <w:numPr>
        <w:numId w:val="10"/>
      </w:numPr>
    </w:pPr>
  </w:style>
  <w:style w:type="numbering" w:customStyle="1" w:styleId="WW8Num31">
    <w:name w:val="WW8Num31"/>
    <w:basedOn w:val="Bezlisty"/>
    <w:rsid w:val="00072F86"/>
    <w:pPr>
      <w:numPr>
        <w:numId w:val="11"/>
      </w:numPr>
    </w:pPr>
  </w:style>
  <w:style w:type="numbering" w:customStyle="1" w:styleId="WW8Num251">
    <w:name w:val="WW8Num251"/>
    <w:basedOn w:val="Bezlisty"/>
    <w:rsid w:val="00072F86"/>
    <w:pPr>
      <w:numPr>
        <w:numId w:val="12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wz1">
    <w:name w:val="siwz1"/>
    <w:rsid w:val="00516E56"/>
    <w:pPr>
      <w:numPr>
        <w:numId w:val="8"/>
      </w:numPr>
    </w:pPr>
  </w:style>
  <w:style w:type="numbering" w:customStyle="1" w:styleId="Biecalista11">
    <w:name w:val="Bieżąca lista11"/>
    <w:rsid w:val="00516E56"/>
    <w:pPr>
      <w:numPr>
        <w:numId w:val="93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59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60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BCCAA-F6D2-47E0-AEC5-8780A556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Kowalska Judyta  (BOF)</cp:lastModifiedBy>
  <cp:revision>2</cp:revision>
  <cp:lastPrinted>2017-04-20T13:07:00Z</cp:lastPrinted>
  <dcterms:created xsi:type="dcterms:W3CDTF">2017-04-20T13:08:00Z</dcterms:created>
  <dcterms:modified xsi:type="dcterms:W3CDTF">2017-04-20T13:08:00Z</dcterms:modified>
</cp:coreProperties>
</file>