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Default="00746571" w:rsidP="002E6EAC">
      <w:pPr>
        <w:ind w:right="-2"/>
        <w:jc w:val="center"/>
        <w:outlineLvl w:val="0"/>
        <w:rPr>
          <w:rFonts w:ascii="Verdana" w:hAnsi="Verdana" w:cs="Arial"/>
          <w:b/>
          <w:sz w:val="20"/>
          <w:szCs w:val="20"/>
        </w:rPr>
      </w:pPr>
      <w:bookmarkStart w:id="0" w:name="_GoBack"/>
      <w:bookmarkEnd w:id="0"/>
      <w:r>
        <w:rPr>
          <w:rFonts w:ascii="Verdana" w:hAnsi="Verdana" w:cs="Arial"/>
          <w:noProof/>
        </w:rPr>
        <w:drawing>
          <wp:inline distT="0" distB="0" distL="0" distR="0" wp14:anchorId="5801FEE5" wp14:editId="5F9C8662">
            <wp:extent cx="5954572" cy="8118037"/>
            <wp:effectExtent l="0" t="0" r="825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4572" cy="8118037"/>
                    </a:xfrm>
                    <a:prstGeom prst="rect">
                      <a:avLst/>
                    </a:prstGeom>
                    <a:noFill/>
                    <a:ln>
                      <a:noFill/>
                    </a:ln>
                  </pic:spPr>
                </pic:pic>
              </a:graphicData>
            </a:graphic>
          </wp:inline>
        </w:drawing>
      </w:r>
    </w:p>
    <w:p w:rsidR="00EA57F4" w:rsidRDefault="00EA57F4" w:rsidP="00EA57F4">
      <w:pPr>
        <w:ind w:right="-2"/>
        <w:jc w:val="center"/>
        <w:outlineLvl w:val="0"/>
        <w:rPr>
          <w:rFonts w:ascii="Verdana" w:hAnsi="Verdana" w:cs="Arial"/>
          <w:b/>
          <w:sz w:val="20"/>
          <w:szCs w:val="20"/>
        </w:rPr>
      </w:pPr>
    </w:p>
    <w:p w:rsidR="001B499A" w:rsidRDefault="001B499A"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A97B94" w:rsidRDefault="00A97B94" w:rsidP="00781248">
      <w:pPr>
        <w:rPr>
          <w:rFonts w:ascii="Verdana" w:hAnsi="Verdana" w:cs="Verdana"/>
          <w:b/>
          <w:bCs/>
          <w:sz w:val="20"/>
          <w:szCs w:val="20"/>
        </w:rPr>
      </w:pPr>
    </w:p>
    <w:p w:rsidR="00746571" w:rsidRDefault="00746571" w:rsidP="00781248">
      <w:pPr>
        <w:rPr>
          <w:rFonts w:ascii="Verdana" w:hAnsi="Verdana" w:cs="Verdana"/>
          <w:b/>
          <w:bCs/>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124B22" w:rsidRDefault="009605A7" w:rsidP="00B153A6">
      <w:pPr>
        <w:ind w:left="3060" w:hanging="1620"/>
        <w:jc w:val="both"/>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3B5166">
        <w:rPr>
          <w:rFonts w:ascii="Verdana" w:hAnsi="Verdana" w:cs="Verdana"/>
          <w:bCs/>
          <w:sz w:val="20"/>
          <w:szCs w:val="18"/>
        </w:rPr>
        <w:t>1</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rsidR="00383318" w:rsidRPr="00A13EB0" w:rsidRDefault="00124B22" w:rsidP="00B153A6">
      <w:pPr>
        <w:ind w:left="3060" w:hanging="1620"/>
        <w:jc w:val="both"/>
        <w:rPr>
          <w:rFonts w:ascii="Verdana" w:hAnsi="Verdana" w:cs="Verdana"/>
          <w:sz w:val="20"/>
          <w:szCs w:val="18"/>
        </w:rPr>
      </w:pPr>
      <w:r>
        <w:rPr>
          <w:rFonts w:ascii="Verdana" w:hAnsi="Verdana" w:cs="Verdana"/>
          <w:bCs/>
          <w:sz w:val="20"/>
          <w:szCs w:val="18"/>
        </w:rPr>
        <w:t>Formularz 2.</w:t>
      </w:r>
      <w:r w:rsidR="003B5166">
        <w:rPr>
          <w:rFonts w:ascii="Verdana" w:hAnsi="Verdana" w:cs="Verdana"/>
          <w:bCs/>
          <w:sz w:val="20"/>
          <w:szCs w:val="18"/>
        </w:rPr>
        <w:t>2</w:t>
      </w:r>
      <w:r>
        <w:rPr>
          <w:rFonts w:ascii="Verdana" w:hAnsi="Verdana" w:cs="Verdana"/>
          <w:bCs/>
          <w:sz w:val="20"/>
          <w:szCs w:val="18"/>
        </w:rPr>
        <w:tab/>
      </w:r>
      <w:r w:rsidRPr="00124B22">
        <w:rPr>
          <w:rFonts w:ascii="Verdana" w:hAnsi="Verdana" w:cs="Verdana"/>
          <w:bCs/>
          <w:sz w:val="20"/>
          <w:szCs w:val="18"/>
        </w:rPr>
        <w:t>Zobowiązanie do oddania do dyspozycji Wykonawcy niezbędnych zasobów na potrzeby realizacji zamówienia</w:t>
      </w:r>
      <w:r w:rsidRPr="00124B22" w:rsidDel="009605A7">
        <w:rPr>
          <w:rFonts w:ascii="Verdana" w:hAnsi="Verdana" w:cs="Verdana"/>
          <w:bCs/>
          <w:sz w:val="20"/>
          <w:szCs w:val="18"/>
        </w:rPr>
        <w:t xml:space="preserve"> </w:t>
      </w:r>
    </w:p>
    <w:p w:rsidR="00BE245A" w:rsidRPr="00A13EB0" w:rsidRDefault="00BE245A" w:rsidP="00B153A6">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B153A6">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9605A7" w:rsidRDefault="009605A7" w:rsidP="005257EC">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3.2</w:t>
      </w:r>
      <w:r w:rsidRPr="009605A7">
        <w:rPr>
          <w:rFonts w:ascii="Verdana" w:hAnsi="Verdana" w:cs="Verdana"/>
          <w:sz w:val="20"/>
          <w:szCs w:val="20"/>
        </w:rPr>
        <w:tab/>
        <w:t xml:space="preserve">Wykaz </w:t>
      </w:r>
      <w:r w:rsidR="00A26481">
        <w:rPr>
          <w:rFonts w:ascii="Verdana" w:hAnsi="Verdana" w:cs="Verdana"/>
          <w:sz w:val="20"/>
          <w:szCs w:val="20"/>
        </w:rPr>
        <w:t>usług</w:t>
      </w:r>
    </w:p>
    <w:p w:rsidR="00D9087F" w:rsidRDefault="00D9087F" w:rsidP="005257EC">
      <w:pPr>
        <w:spacing w:before="120"/>
        <w:ind w:left="3062" w:hanging="1622"/>
        <w:jc w:val="both"/>
        <w:rPr>
          <w:rFonts w:ascii="Verdana" w:hAnsi="Verdana" w:cs="Verdana"/>
          <w:sz w:val="20"/>
          <w:szCs w:val="20"/>
        </w:rPr>
      </w:pPr>
      <w:r>
        <w:rPr>
          <w:rFonts w:ascii="Verdana" w:hAnsi="Verdana" w:cs="Verdana"/>
          <w:sz w:val="20"/>
          <w:szCs w:val="20"/>
        </w:rPr>
        <w:t>Formularz 3.3.</w:t>
      </w:r>
      <w:r>
        <w:rPr>
          <w:rFonts w:ascii="Verdana" w:hAnsi="Verdana" w:cs="Verdana"/>
          <w:sz w:val="20"/>
          <w:szCs w:val="20"/>
        </w:rPr>
        <w:tab/>
      </w:r>
      <w:r w:rsidR="00B27E08" w:rsidRPr="00B27E08">
        <w:rPr>
          <w:rFonts w:ascii="Verdana" w:hAnsi="Verdana" w:cs="Verdana"/>
          <w:sz w:val="20"/>
          <w:szCs w:val="20"/>
        </w:rPr>
        <w:t>Wykaz osób skierowanych do realizacji zamówienia</w:t>
      </w:r>
    </w:p>
    <w:p w:rsidR="00BE245A" w:rsidRPr="00A13EB0" w:rsidRDefault="00BE245A" w:rsidP="00683640">
      <w:pPr>
        <w:spacing w:before="120"/>
        <w:ind w:left="3062" w:hanging="1622"/>
        <w:jc w:val="both"/>
        <w:rPr>
          <w:rFonts w:ascii="Verdana" w:hAnsi="Verdana" w:cs="Verdana"/>
          <w:sz w:val="20"/>
          <w:szCs w:val="18"/>
        </w:rPr>
      </w:pPr>
    </w:p>
    <w:p w:rsidR="00BE245A" w:rsidRPr="00A13EB0" w:rsidRDefault="003744A9" w:rsidP="00BE245A">
      <w:pPr>
        <w:rPr>
          <w:rFonts w:ascii="Verdana" w:hAnsi="Verdana" w:cs="Verdana"/>
          <w:b/>
          <w:bCs/>
          <w:sz w:val="20"/>
          <w:szCs w:val="18"/>
        </w:rPr>
      </w:pPr>
      <w:r>
        <w:rPr>
          <w:rFonts w:ascii="Verdana" w:hAnsi="Verdana" w:cs="Verdana"/>
          <w:b/>
          <w:bCs/>
          <w:sz w:val="20"/>
          <w:szCs w:val="18"/>
        </w:rPr>
        <w:t>Tom II:</w:t>
      </w:r>
      <w:r>
        <w:rPr>
          <w:rFonts w:ascii="Verdana" w:hAnsi="Verdana" w:cs="Verdana"/>
          <w:b/>
          <w:bCs/>
          <w:sz w:val="20"/>
          <w:szCs w:val="18"/>
        </w:rPr>
        <w:tab/>
        <w:t>WZÓR UMOWY</w:t>
      </w:r>
    </w:p>
    <w:p w:rsidR="002348B6" w:rsidRPr="00A13EB0" w:rsidRDefault="002348B6" w:rsidP="00A24432">
      <w:pPr>
        <w:spacing w:line="360" w:lineRule="auto"/>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03276A">
        <w:rPr>
          <w:rFonts w:ascii="Verdana" w:hAnsi="Verdana" w:cs="Arial"/>
          <w:sz w:val="20"/>
          <w:szCs w:val="20"/>
        </w:rPr>
        <w:t>7</w:t>
      </w:r>
      <w:r w:rsidR="00D9087F">
        <w:rPr>
          <w:rFonts w:ascii="Verdana" w:hAnsi="Verdana" w:cs="Arial"/>
          <w:sz w:val="20"/>
          <w:szCs w:val="20"/>
        </w:rPr>
        <w:t>/17</w:t>
      </w:r>
      <w:r w:rsidRPr="00A13EB0">
        <w:rPr>
          <w:rFonts w:ascii="Verdana" w:hAnsi="Verdana" w:cs="Arial"/>
          <w:sz w:val="20"/>
          <w:szCs w:val="20"/>
        </w:rPr>
        <w:t>.</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proofErr w:type="spellStart"/>
      <w:r w:rsidRPr="00A13EB0">
        <w:rPr>
          <w:rFonts w:ascii="Verdana" w:hAnsi="Verdana" w:cs="Verdana"/>
          <w:sz w:val="20"/>
          <w:szCs w:val="20"/>
        </w:rPr>
        <w:t>t</w:t>
      </w:r>
      <w:r w:rsidR="001B499A">
        <w:rPr>
          <w:rFonts w:ascii="Verdana" w:hAnsi="Verdana" w:cs="Verdana"/>
          <w:sz w:val="20"/>
          <w:szCs w:val="20"/>
        </w:rPr>
        <w:t>.</w:t>
      </w:r>
      <w:r w:rsidRPr="00A13EB0">
        <w:rPr>
          <w:rFonts w:ascii="Verdana" w:hAnsi="Verdana" w:cs="Verdana"/>
          <w:sz w:val="20"/>
          <w:szCs w:val="20"/>
        </w:rPr>
        <w:t>j</w:t>
      </w:r>
      <w:proofErr w:type="spellEnd"/>
      <w:r w:rsidRPr="00A13EB0">
        <w:rPr>
          <w:rFonts w:ascii="Verdana" w:hAnsi="Verdana" w:cs="Verdana"/>
          <w:sz w:val="20"/>
          <w:szCs w:val="20"/>
        </w:rPr>
        <w:t>. 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w:t>
      </w:r>
      <w:proofErr w:type="spellStart"/>
      <w:r w:rsidR="00854B71">
        <w:rPr>
          <w:rFonts w:ascii="Verdana" w:hAnsi="Verdana" w:cs="Verdana"/>
          <w:sz w:val="20"/>
          <w:szCs w:val="20"/>
        </w:rPr>
        <w:t>późn</w:t>
      </w:r>
      <w:proofErr w:type="spellEnd"/>
      <w:r w:rsidR="00854B71">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BE245A" w:rsidRPr="00B27E08" w:rsidRDefault="00B27E08" w:rsidP="00B27E08">
      <w:pPr>
        <w:ind w:left="709"/>
        <w:jc w:val="both"/>
        <w:rPr>
          <w:rFonts w:ascii="Verdana" w:hAnsi="Verdana"/>
          <w:sz w:val="20"/>
          <w:szCs w:val="20"/>
          <w:lang w:eastAsia="ar-SA"/>
        </w:rPr>
      </w:pPr>
      <w:r w:rsidRPr="00B27E08">
        <w:rPr>
          <w:rFonts w:ascii="Verdana" w:hAnsi="Verdana"/>
          <w:sz w:val="20"/>
          <w:szCs w:val="20"/>
          <w:lang w:eastAsia="ar-SA"/>
        </w:rPr>
        <w:t>Zamówienie jest przewidziane do finans</w:t>
      </w:r>
      <w:r>
        <w:rPr>
          <w:rFonts w:ascii="Verdana" w:hAnsi="Verdana"/>
          <w:sz w:val="20"/>
          <w:szCs w:val="20"/>
          <w:lang w:eastAsia="ar-SA"/>
        </w:rPr>
        <w:t xml:space="preserve">owania ze środków pochodzących                      </w:t>
      </w:r>
      <w:r w:rsidRPr="00B27E08">
        <w:rPr>
          <w:rFonts w:ascii="Verdana" w:hAnsi="Verdana"/>
          <w:sz w:val="20"/>
          <w:szCs w:val="20"/>
          <w:lang w:eastAsia="ar-SA"/>
        </w:rPr>
        <w:t xml:space="preserve">z bezzwrotnej pomocy zagranicznej w ramach projektu "Upowszechnienie stosowania kar </w:t>
      </w:r>
      <w:proofErr w:type="spellStart"/>
      <w:r w:rsidRPr="00B27E08">
        <w:rPr>
          <w:rFonts w:ascii="Verdana" w:hAnsi="Verdana"/>
          <w:sz w:val="20"/>
          <w:szCs w:val="20"/>
          <w:lang w:eastAsia="ar-SA"/>
        </w:rPr>
        <w:t>nieizolacyjnych</w:t>
      </w:r>
      <w:proofErr w:type="spellEnd"/>
      <w:r w:rsidRPr="00B27E08">
        <w:rPr>
          <w:rFonts w:ascii="Verdana" w:hAnsi="Verdana"/>
          <w:sz w:val="20"/>
          <w:szCs w:val="20"/>
          <w:lang w:eastAsia="ar-SA"/>
        </w:rPr>
        <w:t xml:space="preserve"> i środków probacyjnych w systemie sądownictwa karnego" (NMF no 7, obszar programowy nr 32 – Wsparcie Służby Więziennej,                w tym sankcji </w:t>
      </w:r>
      <w:proofErr w:type="spellStart"/>
      <w:r w:rsidRPr="00B27E08">
        <w:rPr>
          <w:rFonts w:ascii="Verdana" w:hAnsi="Verdana"/>
          <w:sz w:val="20"/>
          <w:szCs w:val="20"/>
          <w:lang w:eastAsia="ar-SA"/>
        </w:rPr>
        <w:t>pozawięziennych</w:t>
      </w:r>
      <w:proofErr w:type="spellEnd"/>
      <w:r w:rsidRPr="00B27E08">
        <w:rPr>
          <w:rFonts w:ascii="Verdana" w:hAnsi="Verdana"/>
          <w:sz w:val="20"/>
          <w:szCs w:val="20"/>
          <w:lang w:eastAsia="ar-SA"/>
        </w:rPr>
        <w:t>).</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702FC1" w:rsidRPr="00702FC1" w:rsidRDefault="00B9414F" w:rsidP="00B32998">
      <w:pPr>
        <w:pStyle w:val="Tekstpodstawowy3"/>
        <w:ind w:left="705" w:hanging="705"/>
        <w:rPr>
          <w:rFonts w:ascii="Verdana" w:hAnsi="Verdana" w:cs="Arial"/>
          <w:sz w:val="20"/>
          <w:szCs w:val="20"/>
          <w:lang w:eastAsia="en-US"/>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B27E08" w:rsidRPr="00B27E08">
        <w:rPr>
          <w:rFonts w:ascii="Verdana" w:hAnsi="Verdana" w:cs="Verdana"/>
          <w:i w:val="0"/>
          <w:iCs w:val="0"/>
          <w:sz w:val="20"/>
          <w:szCs w:val="20"/>
        </w:rPr>
        <w:t>Przedmiotem zamówienia jest usługa organizacji 2 konferencji ogólnopolskich podsumowujących działania projektowe oraz organizacji 1 międzynarodowej konferencji zamykającej projekt</w:t>
      </w:r>
      <w:r w:rsidR="00E52CE3">
        <w:rPr>
          <w:rFonts w:ascii="Verdana" w:hAnsi="Verdana" w:cs="Verdana"/>
          <w:i w:val="0"/>
          <w:iCs w:val="0"/>
          <w:sz w:val="20"/>
          <w:szCs w:val="20"/>
        </w:rPr>
        <w:t xml:space="preserve"> </w:t>
      </w:r>
      <w:r w:rsidR="00E52CE3" w:rsidRPr="00E52CE3">
        <w:rPr>
          <w:rFonts w:ascii="Verdana" w:hAnsi="Verdana" w:cs="Verdana"/>
          <w:i w:val="0"/>
          <w:iCs w:val="0"/>
          <w:sz w:val="20"/>
          <w:szCs w:val="20"/>
        </w:rPr>
        <w:t xml:space="preserve">"Upowszechnienie stosowania kar </w:t>
      </w:r>
      <w:proofErr w:type="spellStart"/>
      <w:r w:rsidR="00E52CE3" w:rsidRPr="00E52CE3">
        <w:rPr>
          <w:rFonts w:ascii="Verdana" w:hAnsi="Verdana" w:cs="Verdana"/>
          <w:i w:val="0"/>
          <w:iCs w:val="0"/>
          <w:sz w:val="20"/>
          <w:szCs w:val="20"/>
        </w:rPr>
        <w:t>nieizolacyjnych</w:t>
      </w:r>
      <w:proofErr w:type="spellEnd"/>
      <w:r w:rsidR="00E52CE3" w:rsidRPr="00E52CE3">
        <w:rPr>
          <w:rFonts w:ascii="Verdana" w:hAnsi="Verdana" w:cs="Verdana"/>
          <w:i w:val="0"/>
          <w:iCs w:val="0"/>
          <w:sz w:val="20"/>
          <w:szCs w:val="20"/>
        </w:rPr>
        <w:t xml:space="preserve"> i środków probacyjnych w systemie sądownictwa karnego"</w:t>
      </w:r>
      <w:r w:rsidR="00B27E08" w:rsidRPr="00B27E08">
        <w:rPr>
          <w:rFonts w:ascii="Verdana" w:hAnsi="Verdana" w:cs="Verdana"/>
          <w:i w:val="0"/>
          <w:iCs w:val="0"/>
          <w:sz w:val="20"/>
          <w:szCs w:val="20"/>
        </w:rPr>
        <w:t>.</w:t>
      </w:r>
    </w:p>
    <w:p w:rsidR="00702FC1" w:rsidRDefault="00702FC1" w:rsidP="00B9414F">
      <w:pPr>
        <w:pStyle w:val="Tekstpodstawowy"/>
        <w:ind w:left="709"/>
        <w:jc w:val="both"/>
        <w:rPr>
          <w:rFonts w:ascii="Verdana" w:hAnsi="Verdana" w:cs="Verdana"/>
          <w:b/>
          <w:bCs/>
          <w:sz w:val="20"/>
          <w:szCs w:val="20"/>
        </w:rPr>
      </w:pPr>
    </w:p>
    <w:p w:rsidR="00BE245A" w:rsidRPr="00A13EB0" w:rsidRDefault="00BE245A" w:rsidP="00B9414F">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rsidR="00BE245A" w:rsidRPr="00A13EB0" w:rsidRDefault="00BE245A" w:rsidP="00B9414F">
      <w:pPr>
        <w:pStyle w:val="Tekstpodstawowy"/>
        <w:ind w:left="709"/>
        <w:jc w:val="both"/>
        <w:rPr>
          <w:rFonts w:ascii="Verdana" w:hAnsi="Verdana" w:cs="Verdana"/>
          <w:b/>
          <w:bCs/>
          <w:sz w:val="20"/>
          <w:szCs w:val="20"/>
          <w:lang w:eastAsia="en-US"/>
        </w:rPr>
      </w:pPr>
    </w:p>
    <w:p w:rsidR="00BE245A" w:rsidRPr="00A13EB0" w:rsidRDefault="00BE245A" w:rsidP="00B9414F">
      <w:pPr>
        <w:pStyle w:val="Tekstpodstawowy"/>
        <w:ind w:left="709"/>
        <w:jc w:val="both"/>
        <w:rPr>
          <w:rFonts w:ascii="Verdana" w:hAnsi="Verdana" w:cs="Verdana"/>
          <w:b/>
          <w:bCs/>
          <w:sz w:val="20"/>
          <w:szCs w:val="20"/>
          <w:lang w:eastAsia="en-US"/>
        </w:rPr>
      </w:pPr>
      <w:r w:rsidRPr="00A13EB0">
        <w:rPr>
          <w:rFonts w:ascii="Verdana" w:hAnsi="Verdana" w:cs="Verdana"/>
          <w:b/>
          <w:bCs/>
          <w:sz w:val="20"/>
          <w:szCs w:val="20"/>
          <w:lang w:eastAsia="en-US"/>
        </w:rPr>
        <w:t>Główny przedmiot:</w:t>
      </w:r>
    </w:p>
    <w:p w:rsidR="00713B31" w:rsidRPr="008D5D11" w:rsidRDefault="00B27E08" w:rsidP="00713B31">
      <w:pPr>
        <w:pStyle w:val="Tekstpodstawowy"/>
        <w:ind w:left="709"/>
        <w:jc w:val="both"/>
        <w:rPr>
          <w:rFonts w:ascii="Verdana" w:hAnsi="Verdana" w:cs="Verdana"/>
          <w:b/>
          <w:bCs/>
          <w:sz w:val="20"/>
          <w:szCs w:val="20"/>
          <w:lang w:eastAsia="en-US"/>
        </w:rPr>
      </w:pPr>
      <w:r w:rsidRPr="00B27E08">
        <w:rPr>
          <w:rFonts w:ascii="Verdana" w:hAnsi="Verdana" w:cs="Verdana"/>
          <w:b/>
          <w:bCs/>
          <w:sz w:val="20"/>
          <w:szCs w:val="20"/>
          <w:lang w:eastAsia="en-US"/>
        </w:rPr>
        <w:t xml:space="preserve">55120000-7 </w:t>
      </w:r>
      <w:r w:rsidRPr="00B27E08">
        <w:rPr>
          <w:rFonts w:ascii="Verdana" w:hAnsi="Verdana" w:cs="Verdana"/>
          <w:b/>
          <w:bCs/>
          <w:sz w:val="20"/>
          <w:szCs w:val="20"/>
          <w:lang w:eastAsia="en-US"/>
        </w:rPr>
        <w:tab/>
        <w:t>Usługi hotelarskie w zakresie spotkań i konferencji</w:t>
      </w:r>
    </w:p>
    <w:p w:rsidR="00BE245A" w:rsidRPr="00A13EB0" w:rsidRDefault="006830C1" w:rsidP="00376170">
      <w:pPr>
        <w:pStyle w:val="Tekstpodstawowy3"/>
        <w:ind w:left="709"/>
        <w:rPr>
          <w:rFonts w:ascii="Verdana" w:hAnsi="Verdana" w:cs="Verdana"/>
          <w:i w:val="0"/>
          <w:iCs w:val="0"/>
          <w:sz w:val="20"/>
          <w:szCs w:val="20"/>
        </w:rPr>
      </w:pPr>
      <w:r w:rsidRPr="006830C1">
        <w:rPr>
          <w:rFonts w:ascii="Verdana" w:hAnsi="Verdana" w:cs="Verdana"/>
          <w:i w:val="0"/>
          <w:iCs w:val="0"/>
          <w:sz w:val="20"/>
          <w:szCs w:val="20"/>
        </w:rPr>
        <w:t>Szczegóły dotyczące zamawianego przedmiotu zamówienia zawiera Załącznik nr 1 do Umowy – Opis Przedmiotu Zamówienia.</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5.2.</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32998" w:rsidRPr="00B32998">
        <w:rPr>
          <w:rFonts w:ascii="Verdana" w:hAnsi="Verdana" w:cs="Verdana"/>
          <w:b/>
          <w:i w:val="0"/>
          <w:iCs w:val="0"/>
          <w:sz w:val="20"/>
          <w:szCs w:val="20"/>
        </w:rPr>
        <w:t xml:space="preserve">nie </w:t>
      </w:r>
      <w:r w:rsidR="00713B31">
        <w:rPr>
          <w:rFonts w:ascii="Verdana" w:hAnsi="Verdana" w:cs="Verdana"/>
          <w:b/>
          <w:i w:val="0"/>
          <w:iCs w:val="0"/>
          <w:sz w:val="20"/>
          <w:szCs w:val="20"/>
        </w:rPr>
        <w:t>dopuszcza</w:t>
      </w:r>
      <w:r w:rsidR="00BE245A" w:rsidRPr="00A13EB0">
        <w:rPr>
          <w:rFonts w:ascii="Verdana" w:hAnsi="Verdana" w:cs="Verdana"/>
          <w:i w:val="0"/>
          <w:iCs w:val="0"/>
          <w:sz w:val="20"/>
          <w:szCs w:val="20"/>
        </w:rPr>
        <w:t xml:space="preserve"> składani</w:t>
      </w:r>
      <w:r w:rsidR="00B32998">
        <w:rPr>
          <w:rFonts w:ascii="Verdana" w:hAnsi="Verdana" w:cs="Verdana"/>
          <w:i w:val="0"/>
          <w:iCs w:val="0"/>
          <w:sz w:val="20"/>
          <w:szCs w:val="20"/>
        </w:rPr>
        <w:t>a</w:t>
      </w:r>
      <w:r w:rsidR="00BE245A" w:rsidRPr="00A13EB0">
        <w:rPr>
          <w:rFonts w:ascii="Verdana" w:hAnsi="Verdana" w:cs="Verdana"/>
          <w:i w:val="0"/>
          <w:iCs w:val="0"/>
          <w:sz w:val="20"/>
          <w:szCs w:val="20"/>
        </w:rPr>
        <w:t xml:space="preserve"> ofert częściowych.</w:t>
      </w:r>
      <w:r w:rsidR="00713B31">
        <w:rPr>
          <w:rFonts w:ascii="Verdana" w:hAnsi="Verdana" w:cs="Verdana"/>
          <w:i w:val="0"/>
          <w:iCs w:val="0"/>
          <w:sz w:val="20"/>
          <w:szCs w:val="20"/>
        </w:rPr>
        <w:t xml:space="preserve"> </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5.3.</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E245A" w:rsidRPr="00A13EB0">
        <w:rPr>
          <w:rFonts w:ascii="Verdana" w:hAnsi="Verdana" w:cs="Verdana"/>
          <w:b/>
          <w:i w:val="0"/>
          <w:iCs w:val="0"/>
          <w:sz w:val="20"/>
          <w:szCs w:val="20"/>
        </w:rPr>
        <w:t>nie dopuszcza</w:t>
      </w:r>
      <w:r w:rsidR="00BE245A" w:rsidRPr="00A13EB0">
        <w:rPr>
          <w:rFonts w:ascii="Verdana" w:hAnsi="Verdana" w:cs="Verdana"/>
          <w:i w:val="0"/>
          <w:iCs w:val="0"/>
          <w:sz w:val="20"/>
          <w:szCs w:val="20"/>
        </w:rPr>
        <w:t xml:space="preserve"> składania ofert wariantowych.</w:t>
      </w:r>
    </w:p>
    <w:p w:rsidR="00BE245A" w:rsidRPr="00A13EB0" w:rsidRDefault="008341DC" w:rsidP="008341DC">
      <w:pPr>
        <w:pStyle w:val="Tekstpodstawowy3"/>
        <w:ind w:left="705" w:hanging="705"/>
        <w:rPr>
          <w:rFonts w:ascii="Verdana" w:hAnsi="Verdana" w:cs="Verdana"/>
          <w:i w:val="0"/>
          <w:iCs w:val="0"/>
          <w:sz w:val="20"/>
          <w:szCs w:val="20"/>
        </w:rPr>
      </w:pPr>
      <w:r>
        <w:rPr>
          <w:rFonts w:ascii="Verdana" w:hAnsi="Verdana"/>
          <w:i w:val="0"/>
          <w:iCs w:val="0"/>
          <w:sz w:val="20"/>
          <w:szCs w:val="20"/>
          <w:lang w:eastAsia="ar-SA"/>
        </w:rPr>
        <w:t>5.4.</w:t>
      </w:r>
      <w:r>
        <w:rPr>
          <w:rFonts w:ascii="Verdana" w:hAnsi="Verdana"/>
          <w:i w:val="0"/>
          <w:iCs w:val="0"/>
          <w:sz w:val="20"/>
          <w:szCs w:val="20"/>
          <w:lang w:eastAsia="ar-SA"/>
        </w:rPr>
        <w:tab/>
      </w:r>
      <w:r w:rsidR="00D13E11" w:rsidRPr="00A13EB0">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A13EB0">
        <w:rPr>
          <w:rFonts w:ascii="Verdana" w:hAnsi="Verdana" w:cs="Verdana"/>
          <w:i w:val="0"/>
          <w:iCs w:val="0"/>
          <w:sz w:val="20"/>
          <w:szCs w:val="20"/>
        </w:rPr>
        <w:t xml:space="preserve"> (tj. Dz. U. z 2015 r. poz. 2164 ze zm.).</w:t>
      </w:r>
    </w:p>
    <w:p w:rsidR="00BE245A"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lastRenderedPageBreak/>
        <w:t>5.</w:t>
      </w:r>
      <w:r w:rsidR="008341DC">
        <w:rPr>
          <w:rFonts w:ascii="Verdana" w:hAnsi="Verdana" w:cs="Verdana"/>
          <w:sz w:val="20"/>
          <w:szCs w:val="20"/>
        </w:rPr>
        <w:t>5</w:t>
      </w:r>
      <w:r w:rsidRPr="00A13EB0">
        <w:rPr>
          <w:rFonts w:ascii="Verdana" w:hAnsi="Verdana" w:cs="Verdana"/>
          <w:sz w:val="20"/>
          <w:szCs w:val="20"/>
        </w:rPr>
        <w:t xml:space="preserve">. </w:t>
      </w:r>
      <w:r w:rsidRPr="00A13EB0">
        <w:rPr>
          <w:rFonts w:ascii="Verdana" w:hAnsi="Verdana" w:cs="Verdana"/>
          <w:sz w:val="20"/>
          <w:szCs w:val="20"/>
        </w:rPr>
        <w:tab/>
      </w:r>
      <w:r w:rsidR="00A261D3" w:rsidRPr="00A13EB0">
        <w:rPr>
          <w:rFonts w:ascii="Verdana" w:hAnsi="Verdana" w:cs="Verdana"/>
          <w:sz w:val="20"/>
          <w:szCs w:val="20"/>
        </w:rPr>
        <w:t>Zamawiający</w:t>
      </w:r>
      <w:r w:rsidR="00702FC1">
        <w:rPr>
          <w:rFonts w:ascii="Verdana" w:hAnsi="Verdana" w:cs="Verdana"/>
          <w:sz w:val="20"/>
          <w:szCs w:val="20"/>
        </w:rPr>
        <w:t xml:space="preserve"> nie</w:t>
      </w:r>
      <w:r w:rsidR="00A261D3" w:rsidRPr="00A13EB0">
        <w:rPr>
          <w:rFonts w:ascii="Verdana" w:hAnsi="Verdana" w:cs="Verdana"/>
          <w:sz w:val="20"/>
          <w:szCs w:val="20"/>
        </w:rPr>
        <w:t xml:space="preserve"> przewiduje możliwoś</w:t>
      </w:r>
      <w:r w:rsidR="00702FC1">
        <w:rPr>
          <w:rFonts w:ascii="Verdana" w:hAnsi="Verdana" w:cs="Verdana"/>
          <w:sz w:val="20"/>
          <w:szCs w:val="20"/>
        </w:rPr>
        <w:t>ci</w:t>
      </w:r>
      <w:r w:rsidR="00A261D3" w:rsidRPr="00A13EB0">
        <w:rPr>
          <w:rFonts w:ascii="Verdana" w:hAnsi="Verdana" w:cs="Verdana"/>
          <w:sz w:val="20"/>
          <w:szCs w:val="20"/>
        </w:rPr>
        <w:t xml:space="preserve"> udzielenia zamówień, o których mowa w art. 67 ust. 1 pkt </w:t>
      </w:r>
      <w:r w:rsidR="00A26481">
        <w:rPr>
          <w:rFonts w:ascii="Verdana" w:hAnsi="Verdana" w:cs="Verdana"/>
          <w:sz w:val="20"/>
          <w:szCs w:val="20"/>
        </w:rPr>
        <w:t>6</w:t>
      </w:r>
      <w:r w:rsidR="002C0FA8">
        <w:rPr>
          <w:rFonts w:ascii="Verdana" w:hAnsi="Verdana" w:cs="Verdana"/>
          <w:sz w:val="20"/>
          <w:szCs w:val="20"/>
        </w:rPr>
        <w:t xml:space="preserve"> </w:t>
      </w:r>
      <w:r w:rsidR="00A261D3" w:rsidRPr="00A13EB0">
        <w:rPr>
          <w:rFonts w:ascii="Verdana" w:hAnsi="Verdana" w:cs="Verdana"/>
          <w:sz w:val="20"/>
          <w:szCs w:val="20"/>
        </w:rPr>
        <w:t xml:space="preserve">ustawy </w:t>
      </w:r>
      <w:proofErr w:type="spellStart"/>
      <w:r w:rsidR="00A261D3" w:rsidRPr="00A13EB0">
        <w:rPr>
          <w:rFonts w:ascii="Verdana" w:hAnsi="Verdana" w:cs="Verdana"/>
          <w:sz w:val="20"/>
          <w:szCs w:val="20"/>
        </w:rPr>
        <w:t>Pzp</w:t>
      </w:r>
      <w:proofErr w:type="spellEnd"/>
      <w:r w:rsidR="00A261D3" w:rsidRPr="00A13EB0">
        <w:rPr>
          <w:rFonts w:ascii="Verdana" w:hAnsi="Verdana" w:cs="Verdana"/>
          <w:sz w:val="20"/>
          <w:szCs w:val="20"/>
        </w:rPr>
        <w:t xml:space="preserve">. </w:t>
      </w:r>
    </w:p>
    <w:p w:rsidR="00DB2D63" w:rsidRPr="00A13EB0" w:rsidRDefault="00DB2D63" w:rsidP="00376170">
      <w:pPr>
        <w:spacing w:before="120"/>
        <w:ind w:left="709" w:hanging="709"/>
        <w:jc w:val="both"/>
        <w:rPr>
          <w:rFonts w:ascii="Verdana" w:hAnsi="Verdana" w:cs="Verdana"/>
          <w:sz w:val="20"/>
          <w:szCs w:val="20"/>
        </w:rPr>
      </w:pPr>
      <w:r>
        <w:rPr>
          <w:rFonts w:ascii="Verdana" w:hAnsi="Verdana" w:cs="Verdana"/>
          <w:sz w:val="20"/>
          <w:szCs w:val="20"/>
        </w:rPr>
        <w:t>5.</w:t>
      </w:r>
      <w:r w:rsidR="008341DC">
        <w:rPr>
          <w:rFonts w:ascii="Verdana" w:hAnsi="Verdana" w:cs="Verdana"/>
          <w:sz w:val="20"/>
          <w:szCs w:val="20"/>
        </w:rPr>
        <w:t>6</w:t>
      </w:r>
      <w:r>
        <w:rPr>
          <w:rFonts w:ascii="Verdana" w:hAnsi="Verdana" w:cs="Verdana"/>
          <w:sz w:val="20"/>
          <w:szCs w:val="20"/>
        </w:rPr>
        <w:t>.</w:t>
      </w:r>
      <w:r>
        <w:rPr>
          <w:rFonts w:ascii="Verdana" w:hAnsi="Verdana" w:cs="Verdana"/>
          <w:sz w:val="20"/>
          <w:szCs w:val="20"/>
        </w:rPr>
        <w:tab/>
      </w:r>
      <w:r w:rsidRPr="00DB2D63">
        <w:rPr>
          <w:rFonts w:ascii="Verdana" w:hAnsi="Verdana" w:cs="Verdana"/>
          <w:sz w:val="20"/>
          <w:szCs w:val="20"/>
        </w:rPr>
        <w:t>Zgodnie z art. 93 ust. 1a ustawy, Zamawiający przewiduje unieważnienie przedmiotowego postępowania o udzielenie zamówienia publicznego z uwagi na fakt, że środki finansowe, które Zamawiający zamierza przeznaczyć na sfinansowanie przedmiotowego zamówienia w części pochodzą ze środków Norweskiego Mechanizmu Finansowego i mogą nie zostać przyznane Zamawiającemu.</w:t>
      </w:r>
    </w:p>
    <w:p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w:t>
      </w:r>
      <w:r w:rsidR="008341DC">
        <w:rPr>
          <w:rFonts w:ascii="Verdana" w:hAnsi="Verdana" w:cs="Verdana"/>
          <w:sz w:val="20"/>
          <w:szCs w:val="20"/>
        </w:rPr>
        <w:t>7</w:t>
      </w:r>
      <w:r w:rsidRPr="00A13EB0">
        <w:rPr>
          <w:rFonts w:ascii="Verdana" w:hAnsi="Verdana" w:cs="Verdana"/>
          <w:sz w:val="20"/>
          <w:szCs w:val="20"/>
        </w:rPr>
        <w:t>.</w:t>
      </w:r>
      <w:r w:rsidRPr="00A13EB0">
        <w:rPr>
          <w:rFonts w:ascii="Verdana" w:hAnsi="Verdana" w:cs="Verdana"/>
          <w:sz w:val="20"/>
          <w:szCs w:val="20"/>
        </w:rPr>
        <w:tab/>
        <w:t>Szczegółowo przedmiot zamówienia określony został w Tomie II - I</w:t>
      </w:r>
      <w:r w:rsidR="00D13E11" w:rsidRPr="00A13EB0">
        <w:rPr>
          <w:rFonts w:ascii="Verdana" w:hAnsi="Verdana" w:cs="Verdana"/>
          <w:sz w:val="20"/>
          <w:szCs w:val="20"/>
        </w:rPr>
        <w:t>II</w:t>
      </w:r>
      <w:r w:rsidRPr="00A13EB0">
        <w:rPr>
          <w:rFonts w:ascii="Verdana" w:hAnsi="Verdana" w:cs="Verdana"/>
          <w:sz w:val="20"/>
          <w:szCs w:val="20"/>
        </w:rPr>
        <w:t xml:space="preserve"> SIWZ.</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w:t>
      </w:r>
      <w:r w:rsidR="008341DC">
        <w:rPr>
          <w:rFonts w:ascii="Verdana" w:hAnsi="Verdana" w:cs="Verdana"/>
          <w:sz w:val="20"/>
          <w:szCs w:val="20"/>
        </w:rPr>
        <w:t>8</w:t>
      </w:r>
      <w:r w:rsidRPr="00A13EB0">
        <w:rPr>
          <w:rFonts w:ascii="Verdana" w:hAnsi="Verdana" w:cs="Verdana"/>
          <w:sz w:val="20"/>
          <w:szCs w:val="20"/>
        </w:rPr>
        <w:t>.</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8341DC">
        <w:rPr>
          <w:rFonts w:ascii="Verdana" w:hAnsi="Verdana" w:cs="Verdana"/>
          <w:sz w:val="20"/>
          <w:szCs w:val="20"/>
        </w:rPr>
        <w:t>9</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BE245A"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 xml:space="preserve">ozostałe wymagania dotyczące podwykonawstwa zostały określone w Tomie II SIWZ – </w:t>
      </w:r>
      <w:r w:rsidR="00A26481">
        <w:rPr>
          <w:rFonts w:ascii="Verdana" w:hAnsi="Verdana" w:cs="Verdana"/>
          <w:sz w:val="20"/>
          <w:szCs w:val="20"/>
        </w:rPr>
        <w:t>Wzór umowy</w:t>
      </w:r>
      <w:r w:rsidR="00BE245A" w:rsidRPr="002A0137">
        <w:rPr>
          <w:rFonts w:ascii="Verdana" w:hAnsi="Verdana" w:cs="Verdana"/>
          <w:sz w:val="20"/>
          <w:szCs w:val="20"/>
        </w:rPr>
        <w:t>.</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 xml:space="preserve">TERMIN REALIZACJI </w:t>
      </w:r>
      <w:r w:rsidR="00276C3B">
        <w:rPr>
          <w:rFonts w:ascii="Verdana" w:hAnsi="Verdana" w:cs="Verdana"/>
          <w:b/>
          <w:bCs/>
          <w:sz w:val="20"/>
          <w:szCs w:val="20"/>
        </w:rPr>
        <w:t>ZAMÓWIENIA</w:t>
      </w:r>
    </w:p>
    <w:p w:rsidR="00BE245A" w:rsidRPr="000232AB" w:rsidRDefault="00985BA5" w:rsidP="00D621CC">
      <w:pPr>
        <w:tabs>
          <w:tab w:val="left" w:pos="3030"/>
        </w:tabs>
        <w:ind w:left="720" w:hanging="720"/>
        <w:jc w:val="both"/>
        <w:rPr>
          <w:rFonts w:ascii="Verdana" w:hAnsi="Verdana"/>
          <w:sz w:val="20"/>
          <w:szCs w:val="20"/>
          <w:lang w:eastAsia="ar-SA"/>
        </w:rPr>
      </w:pPr>
      <w:r>
        <w:rPr>
          <w:rFonts w:ascii="Verdana" w:hAnsi="Verdana"/>
          <w:sz w:val="20"/>
          <w:szCs w:val="20"/>
          <w:lang w:eastAsia="ar-SA"/>
        </w:rPr>
        <w:tab/>
      </w:r>
      <w:r w:rsidR="006830C1" w:rsidRPr="003A6049">
        <w:rPr>
          <w:rFonts w:ascii="Verdana" w:hAnsi="Verdana"/>
          <w:sz w:val="20"/>
          <w:szCs w:val="20"/>
          <w:lang w:eastAsia="ar-SA"/>
        </w:rPr>
        <w:t xml:space="preserve">Wykonawca zrealizuje usługę organizacji 2 konferencji ogólnopolskich </w:t>
      </w:r>
      <w:r w:rsidR="0003276A">
        <w:rPr>
          <w:rFonts w:ascii="Verdana" w:hAnsi="Verdana"/>
          <w:sz w:val="20"/>
          <w:szCs w:val="20"/>
          <w:lang w:eastAsia="ar-SA"/>
        </w:rPr>
        <w:t xml:space="preserve">                             </w:t>
      </w:r>
      <w:r w:rsidR="006830C1" w:rsidRPr="003A6049">
        <w:rPr>
          <w:rFonts w:ascii="Verdana" w:hAnsi="Verdana"/>
          <w:sz w:val="20"/>
          <w:szCs w:val="20"/>
          <w:lang w:eastAsia="ar-SA"/>
        </w:rPr>
        <w:t xml:space="preserve">i 1 konferencji międzynarodowej w terminie </w:t>
      </w:r>
      <w:r w:rsidR="006830C1" w:rsidRPr="006830C1">
        <w:rPr>
          <w:rFonts w:ascii="Verdana" w:hAnsi="Verdana"/>
          <w:b/>
          <w:sz w:val="20"/>
          <w:szCs w:val="20"/>
          <w:lang w:eastAsia="ar-SA"/>
        </w:rPr>
        <w:t>do 7 kwietnia 2017 r.</w:t>
      </w:r>
    </w:p>
    <w:p w:rsidR="00427228" w:rsidRPr="00A13EB0" w:rsidRDefault="00427228" w:rsidP="00E60E63">
      <w:pPr>
        <w:tabs>
          <w:tab w:val="left" w:pos="3030"/>
        </w:tabs>
        <w:ind w:left="720" w:hanging="720"/>
        <w:jc w:val="both"/>
        <w:rPr>
          <w:rStyle w:val="tekstdokbold"/>
          <w:rFonts w:ascii="Verdana" w:hAnsi="Verdana" w:cs="Verdana"/>
          <w:b w:val="0"/>
          <w:bCs w:val="0"/>
          <w:sz w:val="20"/>
          <w:szCs w:val="20"/>
        </w:rPr>
      </w:pP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9C7A53" w:rsidRPr="00A13EB0" w:rsidRDefault="009C7A53"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A13EB0">
        <w:rPr>
          <w:rFonts w:ascii="Verdana" w:hAnsi="Verdana" w:cs="Verdana"/>
          <w:sz w:val="20"/>
          <w:szCs w:val="20"/>
        </w:rPr>
        <w:t xml:space="preserve">udziału </w:t>
      </w:r>
      <w:r w:rsidR="0003276A">
        <w:rPr>
          <w:rFonts w:ascii="Verdana" w:hAnsi="Verdana" w:cs="Verdana"/>
          <w:sz w:val="20"/>
          <w:szCs w:val="20"/>
        </w:rPr>
        <w:t xml:space="preserve">                </w:t>
      </w:r>
      <w:r w:rsidRPr="00A13EB0">
        <w:rPr>
          <w:rFonts w:ascii="Verdana" w:hAnsi="Verdana" w:cs="Verdana"/>
          <w:sz w:val="20"/>
          <w:szCs w:val="20"/>
        </w:rPr>
        <w:t>w postępowaniu.</w:t>
      </w:r>
    </w:p>
    <w:p w:rsidR="00E9064C" w:rsidRPr="00A13EB0" w:rsidRDefault="00E9064C"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7.2.</w:t>
      </w:r>
      <w:r w:rsidRPr="00A13EB0">
        <w:rPr>
          <w:rStyle w:val="tekstdokbold"/>
          <w:rFonts w:ascii="Verdana" w:hAnsi="Verdana" w:cs="Verdana"/>
          <w:sz w:val="20"/>
          <w:szCs w:val="20"/>
        </w:rPr>
        <w:tab/>
      </w:r>
      <w:r w:rsidRPr="00A13EB0">
        <w:rPr>
          <w:rFonts w:ascii="Verdana" w:hAnsi="Verdana" w:cs="Verdana"/>
          <w:sz w:val="20"/>
          <w:szCs w:val="20"/>
        </w:rPr>
        <w:t>O udzielenie zamówienia mogą ubiegać się Wykonawcy, którzy spełniają warunki dotyczące:</w:t>
      </w:r>
    </w:p>
    <w:p w:rsidR="00E9064C" w:rsidRPr="005C23B1" w:rsidRDefault="005C23B1" w:rsidP="005C23B1">
      <w:pPr>
        <w:pStyle w:val="Tekstpodstawowy2"/>
        <w:ind w:left="709" w:hanging="709"/>
        <w:rPr>
          <w:rFonts w:ascii="Verdana" w:hAnsi="Verdana"/>
          <w:sz w:val="20"/>
          <w:szCs w:val="20"/>
          <w:lang w:eastAsia="ar-SA"/>
        </w:rPr>
      </w:pPr>
      <w:r>
        <w:rPr>
          <w:rFonts w:ascii="Verdana" w:hAnsi="Verdana" w:cs="Verdana"/>
          <w:b w:val="0"/>
          <w:bCs w:val="0"/>
          <w:sz w:val="20"/>
          <w:szCs w:val="20"/>
        </w:rPr>
        <w:t>7.2.1.</w:t>
      </w:r>
      <w:r w:rsidR="00E9064C" w:rsidRPr="00A13EB0">
        <w:rPr>
          <w:rFonts w:ascii="Verdana" w:hAnsi="Verdana" w:cs="Verdana"/>
          <w:b w:val="0"/>
          <w:bCs w:val="0"/>
          <w:sz w:val="20"/>
          <w:szCs w:val="20"/>
        </w:rPr>
        <w:tab/>
      </w:r>
      <w:r w:rsidR="00E9064C" w:rsidRPr="00A13EB0">
        <w:rPr>
          <w:rFonts w:ascii="Verdana" w:hAnsi="Verdana" w:cs="Verdana"/>
          <w:sz w:val="20"/>
          <w:szCs w:val="20"/>
        </w:rPr>
        <w:t>zdolności technicznej i zawodowej:</w:t>
      </w:r>
    </w:p>
    <w:p w:rsidR="009C7A53" w:rsidRPr="00A13EB0" w:rsidRDefault="000F5E3F" w:rsidP="00E9064C">
      <w:pPr>
        <w:pStyle w:val="Tekstpodstawowy2"/>
        <w:tabs>
          <w:tab w:val="left" w:pos="1134"/>
        </w:tabs>
        <w:ind w:left="720"/>
        <w:rPr>
          <w:rFonts w:ascii="Verdana" w:hAnsi="Verdana" w:cs="Verdana"/>
          <w:sz w:val="20"/>
          <w:szCs w:val="20"/>
        </w:rPr>
      </w:pPr>
      <w:r>
        <w:rPr>
          <w:rFonts w:ascii="Verdana" w:hAnsi="Verdana" w:cs="Verdana"/>
          <w:sz w:val="20"/>
          <w:szCs w:val="20"/>
        </w:rPr>
        <w:t>1)</w:t>
      </w:r>
      <w:r>
        <w:rPr>
          <w:rFonts w:ascii="Verdana" w:hAnsi="Verdana" w:cs="Verdana"/>
          <w:sz w:val="20"/>
          <w:szCs w:val="20"/>
        </w:rPr>
        <w:tab/>
      </w:r>
      <w:r w:rsidR="00E9064C" w:rsidRPr="00A13EB0">
        <w:rPr>
          <w:rFonts w:ascii="Verdana" w:hAnsi="Verdana" w:cs="Verdana"/>
          <w:sz w:val="20"/>
          <w:szCs w:val="20"/>
        </w:rPr>
        <w:t>Wykonawcy:</w:t>
      </w:r>
    </w:p>
    <w:p w:rsidR="006830C1" w:rsidRPr="006830C1" w:rsidRDefault="006830C1" w:rsidP="006830C1">
      <w:pPr>
        <w:pStyle w:val="pkt"/>
        <w:ind w:left="709" w:firstLine="0"/>
        <w:rPr>
          <w:rFonts w:ascii="Verdana" w:hAnsi="Verdana"/>
          <w:sz w:val="20"/>
          <w:szCs w:val="20"/>
          <w:lang w:eastAsia="ar-SA"/>
        </w:rPr>
      </w:pPr>
      <w:r w:rsidRPr="006830C1">
        <w:rPr>
          <w:rFonts w:ascii="Verdana" w:hAnsi="Verdana"/>
          <w:sz w:val="20"/>
          <w:szCs w:val="20"/>
          <w:lang w:eastAsia="ar-SA"/>
        </w:rPr>
        <w:t xml:space="preserve">Wykonawca składający ofertę musi wykazać się doświadczeniem w okresie ostatnich 3 lat przed upływem terminu składania ofert, a jeżeli okres prowadzenia działalności jest krótszy - w tym okresie, polegającym na wykonaniu, tj. zrealizowaniu, zakończeniu, także w przypadku świadczeń wykonywanych okresowo lub ciągłych, co najmniej dwóch usług, których przedmiotem była organizacja co najmniej 2 </w:t>
      </w:r>
      <w:r w:rsidR="00435B4C" w:rsidRPr="00435B4C">
        <w:rPr>
          <w:rFonts w:ascii="Verdana" w:hAnsi="Verdana"/>
          <w:sz w:val="20"/>
          <w:szCs w:val="20"/>
          <w:lang w:eastAsia="ar-SA"/>
        </w:rPr>
        <w:t>szkoleń/konferencji/seminariów łącznie dla co najmniej 100 osób gdzie przedmiotem każdej usługi były usługa szkoleniowa/konferencyjna/seminaryjna oraz hotelarska i gastronomiczna.</w:t>
      </w:r>
    </w:p>
    <w:p w:rsidR="00FF3EAD" w:rsidRDefault="000F5E3F" w:rsidP="007376C2">
      <w:pPr>
        <w:pStyle w:val="Tekstpodstawowy2"/>
        <w:ind w:left="709" w:hanging="709"/>
        <w:rPr>
          <w:rFonts w:ascii="Verdana" w:hAnsi="Verdana" w:cs="Verdana"/>
          <w:sz w:val="20"/>
          <w:szCs w:val="20"/>
        </w:rPr>
      </w:pPr>
      <w:r>
        <w:rPr>
          <w:rFonts w:ascii="Verdana" w:hAnsi="Verdana" w:cs="Verdana"/>
          <w:b w:val="0"/>
          <w:sz w:val="20"/>
          <w:szCs w:val="20"/>
        </w:rPr>
        <w:tab/>
      </w:r>
      <w:r w:rsidRPr="000F5E3F">
        <w:rPr>
          <w:rFonts w:ascii="Verdana" w:hAnsi="Verdana" w:cs="Verdana"/>
          <w:sz w:val="20"/>
          <w:szCs w:val="20"/>
        </w:rPr>
        <w:t>2)</w:t>
      </w:r>
      <w:r w:rsidRPr="000F5E3F">
        <w:rPr>
          <w:rFonts w:ascii="Verdana" w:hAnsi="Verdana" w:cs="Verdana"/>
          <w:sz w:val="20"/>
          <w:szCs w:val="20"/>
        </w:rPr>
        <w:tab/>
        <w:t>osób skierowanych przez Wykonawcę do realizacji zamówienia:</w:t>
      </w:r>
    </w:p>
    <w:p w:rsidR="000F5E3F" w:rsidRPr="0085699E" w:rsidRDefault="000F5E3F" w:rsidP="000F5E3F">
      <w:pPr>
        <w:pStyle w:val="Tekstpodstawowy2"/>
        <w:ind w:left="709"/>
        <w:rPr>
          <w:rFonts w:ascii="Verdana" w:hAnsi="Verdana" w:cs="Verdana"/>
          <w:b w:val="0"/>
          <w:sz w:val="20"/>
          <w:szCs w:val="20"/>
        </w:rPr>
      </w:pPr>
      <w:r w:rsidRPr="0085699E">
        <w:rPr>
          <w:rFonts w:ascii="Verdana" w:hAnsi="Verdana" w:cs="Verdana"/>
          <w:b w:val="0"/>
          <w:sz w:val="20"/>
          <w:szCs w:val="20"/>
        </w:rPr>
        <w:t>Wykonawca składający ofertę musi wskazać osoby, które będą uczestniczyć w wykonywaniu zamówienia, legitymujące się kwalifikacjami zawodowymi, doświadczeniem zawodowym odpowiednim do funkcji, jaka zostanie im powierzona.</w:t>
      </w:r>
    </w:p>
    <w:p w:rsidR="000F5E3F" w:rsidRDefault="000F5E3F" w:rsidP="000F5E3F">
      <w:pPr>
        <w:pStyle w:val="Tekstpodstawowy2"/>
        <w:ind w:left="709"/>
        <w:rPr>
          <w:rFonts w:ascii="Verdana" w:hAnsi="Verdana" w:cs="Verdana"/>
          <w:b w:val="0"/>
          <w:sz w:val="20"/>
          <w:szCs w:val="20"/>
        </w:rPr>
      </w:pPr>
      <w:r w:rsidRPr="0085699E">
        <w:rPr>
          <w:rFonts w:ascii="Verdana" w:hAnsi="Verdana" w:cs="Verdana"/>
          <w:b w:val="0"/>
          <w:sz w:val="20"/>
          <w:szCs w:val="20"/>
        </w:rPr>
        <w:lastRenderedPageBreak/>
        <w:t>Wykonawca przedstawi kandydatów na poniższe stanowiska, którzy spełniają następujące wymagania:</w:t>
      </w:r>
    </w:p>
    <w:tbl>
      <w:tblPr>
        <w:tblStyle w:val="Tabela-Siatka"/>
        <w:tblW w:w="8721" w:type="dxa"/>
        <w:tblInd w:w="817" w:type="dxa"/>
        <w:tblLayout w:type="fixed"/>
        <w:tblLook w:val="04A0" w:firstRow="1" w:lastRow="0" w:firstColumn="1" w:lastColumn="0" w:noHBand="0" w:noVBand="1"/>
      </w:tblPr>
      <w:tblGrid>
        <w:gridCol w:w="1485"/>
        <w:gridCol w:w="1492"/>
        <w:gridCol w:w="2909"/>
        <w:gridCol w:w="2835"/>
      </w:tblGrid>
      <w:tr w:rsidR="000F5E3F" w:rsidRPr="00A13EB0" w:rsidTr="007373D7">
        <w:tc>
          <w:tcPr>
            <w:tcW w:w="1485" w:type="dxa"/>
            <w:vAlign w:val="center"/>
          </w:tcPr>
          <w:p w:rsidR="000F5E3F" w:rsidRPr="00A13EB0" w:rsidRDefault="000F5E3F" w:rsidP="007373D7">
            <w:pPr>
              <w:ind w:left="567" w:right="992" w:hanging="567"/>
              <w:jc w:val="center"/>
              <w:rPr>
                <w:rFonts w:ascii="Verdana" w:hAnsi="Verdana" w:cs="Arial"/>
                <w:b/>
                <w:sz w:val="20"/>
                <w:szCs w:val="20"/>
              </w:rPr>
            </w:pPr>
          </w:p>
          <w:p w:rsidR="000F5E3F" w:rsidRPr="00A13EB0" w:rsidRDefault="000F5E3F" w:rsidP="007373D7">
            <w:pPr>
              <w:tabs>
                <w:tab w:val="left" w:pos="0"/>
              </w:tabs>
              <w:ind w:right="33"/>
              <w:jc w:val="center"/>
              <w:rPr>
                <w:rFonts w:ascii="Verdana" w:hAnsi="Verdana" w:cs="Arial"/>
                <w:b/>
                <w:sz w:val="20"/>
                <w:szCs w:val="20"/>
              </w:rPr>
            </w:pPr>
            <w:r>
              <w:rPr>
                <w:rFonts w:ascii="Verdana" w:hAnsi="Verdana" w:cs="Arial"/>
                <w:b/>
                <w:sz w:val="20"/>
                <w:szCs w:val="20"/>
              </w:rPr>
              <w:t>Zakres czynności</w:t>
            </w:r>
          </w:p>
        </w:tc>
        <w:tc>
          <w:tcPr>
            <w:tcW w:w="1492" w:type="dxa"/>
            <w:vAlign w:val="center"/>
          </w:tcPr>
          <w:p w:rsidR="000F5E3F" w:rsidRPr="00A13EB0" w:rsidRDefault="000F5E3F" w:rsidP="007373D7">
            <w:pPr>
              <w:ind w:left="567" w:right="992" w:hanging="567"/>
              <w:jc w:val="center"/>
              <w:rPr>
                <w:rFonts w:ascii="Verdana" w:hAnsi="Verdana" w:cs="Arial"/>
                <w:b/>
                <w:sz w:val="20"/>
                <w:szCs w:val="20"/>
              </w:rPr>
            </w:pPr>
          </w:p>
          <w:p w:rsidR="000F5E3F" w:rsidRPr="00A13EB0" w:rsidRDefault="000F5E3F" w:rsidP="007373D7">
            <w:pPr>
              <w:tabs>
                <w:tab w:val="left" w:pos="2619"/>
              </w:tabs>
              <w:jc w:val="center"/>
              <w:rPr>
                <w:rFonts w:ascii="Verdana" w:hAnsi="Verdana" w:cs="Arial"/>
                <w:b/>
                <w:sz w:val="20"/>
                <w:szCs w:val="20"/>
              </w:rPr>
            </w:pPr>
            <w:r w:rsidRPr="00A13EB0">
              <w:rPr>
                <w:rFonts w:ascii="Verdana" w:hAnsi="Verdana" w:cs="Arial"/>
                <w:b/>
                <w:sz w:val="20"/>
                <w:szCs w:val="20"/>
              </w:rPr>
              <w:t>Minimalna</w:t>
            </w:r>
          </w:p>
          <w:p w:rsidR="000F5E3F" w:rsidRPr="00A13EB0" w:rsidRDefault="000F5E3F" w:rsidP="007373D7">
            <w:pPr>
              <w:tabs>
                <w:tab w:val="left" w:pos="2619"/>
              </w:tabs>
              <w:jc w:val="center"/>
              <w:rPr>
                <w:rFonts w:ascii="Verdana" w:hAnsi="Verdana" w:cs="Arial"/>
                <w:b/>
                <w:sz w:val="20"/>
                <w:szCs w:val="20"/>
              </w:rPr>
            </w:pPr>
            <w:r w:rsidRPr="00A13EB0">
              <w:rPr>
                <w:rFonts w:ascii="Verdana" w:hAnsi="Verdana" w:cs="Arial"/>
                <w:b/>
                <w:sz w:val="20"/>
                <w:szCs w:val="20"/>
              </w:rPr>
              <w:t>liczba</w:t>
            </w:r>
          </w:p>
          <w:p w:rsidR="000F5E3F" w:rsidRPr="00A13EB0" w:rsidRDefault="000F5E3F" w:rsidP="007373D7">
            <w:pPr>
              <w:tabs>
                <w:tab w:val="left" w:pos="2619"/>
              </w:tabs>
              <w:jc w:val="center"/>
              <w:rPr>
                <w:rFonts w:ascii="Verdana" w:hAnsi="Verdana" w:cs="Arial"/>
                <w:b/>
                <w:sz w:val="20"/>
                <w:szCs w:val="20"/>
              </w:rPr>
            </w:pPr>
            <w:r w:rsidRPr="00A13EB0">
              <w:rPr>
                <w:rFonts w:ascii="Verdana" w:hAnsi="Verdana" w:cs="Arial"/>
                <w:b/>
                <w:sz w:val="20"/>
                <w:szCs w:val="20"/>
              </w:rPr>
              <w:t>personelu</w:t>
            </w:r>
          </w:p>
        </w:tc>
        <w:tc>
          <w:tcPr>
            <w:tcW w:w="2909" w:type="dxa"/>
            <w:vAlign w:val="center"/>
          </w:tcPr>
          <w:p w:rsidR="000F5E3F" w:rsidRPr="00A13EB0" w:rsidRDefault="000F5E3F" w:rsidP="007373D7">
            <w:pPr>
              <w:ind w:right="992"/>
              <w:jc w:val="center"/>
              <w:rPr>
                <w:rFonts w:ascii="Verdana" w:hAnsi="Verdana" w:cs="Arial"/>
                <w:b/>
                <w:sz w:val="20"/>
                <w:szCs w:val="20"/>
              </w:rPr>
            </w:pPr>
          </w:p>
          <w:p w:rsidR="000F5E3F" w:rsidRPr="00A13EB0" w:rsidRDefault="000F5E3F" w:rsidP="007373D7">
            <w:pPr>
              <w:tabs>
                <w:tab w:val="left" w:pos="2619"/>
              </w:tabs>
              <w:jc w:val="center"/>
              <w:rPr>
                <w:rFonts w:ascii="Verdana" w:hAnsi="Verdana" w:cs="Arial"/>
                <w:b/>
                <w:sz w:val="20"/>
                <w:szCs w:val="20"/>
              </w:rPr>
            </w:pPr>
            <w:r w:rsidRPr="00A13EB0">
              <w:rPr>
                <w:rFonts w:ascii="Verdana" w:hAnsi="Verdana" w:cs="Arial"/>
                <w:b/>
                <w:sz w:val="20"/>
                <w:szCs w:val="20"/>
              </w:rPr>
              <w:t>Wymagane kwalifikacje zawodowe oraz wykształcenie</w:t>
            </w:r>
          </w:p>
          <w:p w:rsidR="000F5E3F" w:rsidRPr="00A13EB0" w:rsidRDefault="000F5E3F" w:rsidP="007373D7">
            <w:pPr>
              <w:ind w:right="992"/>
              <w:jc w:val="center"/>
              <w:rPr>
                <w:rFonts w:ascii="Verdana" w:hAnsi="Verdana" w:cs="Arial"/>
                <w:b/>
                <w:sz w:val="20"/>
                <w:szCs w:val="20"/>
              </w:rPr>
            </w:pPr>
          </w:p>
        </w:tc>
        <w:tc>
          <w:tcPr>
            <w:tcW w:w="2835" w:type="dxa"/>
            <w:vAlign w:val="center"/>
          </w:tcPr>
          <w:p w:rsidR="000F5E3F" w:rsidRPr="00A13EB0" w:rsidRDefault="000F5E3F" w:rsidP="007373D7">
            <w:pPr>
              <w:ind w:left="20" w:right="992" w:hanging="20"/>
              <w:jc w:val="center"/>
              <w:rPr>
                <w:rFonts w:ascii="Verdana" w:hAnsi="Verdana" w:cs="Arial"/>
                <w:b/>
                <w:sz w:val="20"/>
                <w:szCs w:val="20"/>
              </w:rPr>
            </w:pPr>
          </w:p>
          <w:p w:rsidR="000F5E3F" w:rsidRPr="00A13EB0" w:rsidRDefault="000F5E3F" w:rsidP="007373D7">
            <w:pPr>
              <w:tabs>
                <w:tab w:val="left" w:pos="2619"/>
              </w:tabs>
              <w:jc w:val="center"/>
              <w:rPr>
                <w:rFonts w:ascii="Verdana" w:hAnsi="Verdana" w:cs="Arial"/>
                <w:b/>
                <w:sz w:val="20"/>
                <w:szCs w:val="20"/>
              </w:rPr>
            </w:pPr>
            <w:r w:rsidRPr="00A13EB0">
              <w:rPr>
                <w:rFonts w:ascii="Verdana" w:hAnsi="Verdana" w:cs="Arial"/>
                <w:b/>
                <w:sz w:val="20"/>
                <w:szCs w:val="20"/>
              </w:rPr>
              <w:t xml:space="preserve">Minimalne doświadczenie </w:t>
            </w:r>
            <w:r w:rsidRPr="00A13EB0">
              <w:rPr>
                <w:rFonts w:ascii="Verdana" w:hAnsi="Verdana" w:cs="Arial"/>
                <w:b/>
                <w:sz w:val="20"/>
                <w:szCs w:val="20"/>
              </w:rPr>
              <w:br/>
            </w:r>
          </w:p>
        </w:tc>
      </w:tr>
      <w:tr w:rsidR="000F5E3F" w:rsidRPr="00A13EB0" w:rsidTr="007373D7">
        <w:tc>
          <w:tcPr>
            <w:tcW w:w="1485" w:type="dxa"/>
            <w:vAlign w:val="center"/>
          </w:tcPr>
          <w:p w:rsidR="000F5E3F" w:rsidRPr="002149CB" w:rsidRDefault="000F5E3F" w:rsidP="007373D7">
            <w:pPr>
              <w:jc w:val="center"/>
              <w:rPr>
                <w:rFonts w:ascii="Arial" w:hAnsi="Arial" w:cs="Arial"/>
                <w:sz w:val="20"/>
                <w:szCs w:val="20"/>
              </w:rPr>
            </w:pPr>
            <w:r w:rsidRPr="002C1046">
              <w:rPr>
                <w:rFonts w:ascii="Arial" w:hAnsi="Arial" w:cs="Arial"/>
                <w:sz w:val="20"/>
                <w:szCs w:val="20"/>
              </w:rPr>
              <w:t>Sędzia, Prokurator, Kurator zawodowy</w:t>
            </w:r>
          </w:p>
        </w:tc>
        <w:tc>
          <w:tcPr>
            <w:tcW w:w="1492" w:type="dxa"/>
            <w:vAlign w:val="center"/>
          </w:tcPr>
          <w:p w:rsidR="000F5E3F" w:rsidRPr="002149CB" w:rsidRDefault="000F5E3F" w:rsidP="007373D7">
            <w:pPr>
              <w:tabs>
                <w:tab w:val="left" w:pos="2619"/>
              </w:tabs>
              <w:jc w:val="center"/>
              <w:rPr>
                <w:rFonts w:ascii="Arial" w:hAnsi="Arial" w:cs="Arial"/>
                <w:sz w:val="20"/>
                <w:szCs w:val="20"/>
              </w:rPr>
            </w:pPr>
            <w:r>
              <w:rPr>
                <w:rFonts w:ascii="Arial" w:hAnsi="Arial" w:cs="Arial"/>
                <w:sz w:val="20"/>
                <w:szCs w:val="20"/>
              </w:rPr>
              <w:t>2</w:t>
            </w:r>
          </w:p>
        </w:tc>
        <w:tc>
          <w:tcPr>
            <w:tcW w:w="2909" w:type="dxa"/>
            <w:vAlign w:val="center"/>
          </w:tcPr>
          <w:p w:rsidR="000F5E3F" w:rsidRPr="003C229D" w:rsidRDefault="000F5E3F" w:rsidP="007373D7">
            <w:pPr>
              <w:jc w:val="center"/>
              <w:rPr>
                <w:rFonts w:ascii="Arial" w:hAnsi="Arial" w:cs="Arial"/>
                <w:sz w:val="20"/>
                <w:szCs w:val="20"/>
              </w:rPr>
            </w:pPr>
            <w:r w:rsidRPr="003C229D">
              <w:rPr>
                <w:rFonts w:ascii="Arial" w:hAnsi="Arial" w:cs="Arial"/>
                <w:sz w:val="20"/>
                <w:szCs w:val="20"/>
              </w:rPr>
              <w:t>-</w:t>
            </w:r>
          </w:p>
        </w:tc>
        <w:tc>
          <w:tcPr>
            <w:tcW w:w="2835" w:type="dxa"/>
            <w:vAlign w:val="center"/>
          </w:tcPr>
          <w:p w:rsidR="000F5E3F" w:rsidRPr="002C1046" w:rsidRDefault="000F5E3F" w:rsidP="007373D7">
            <w:pPr>
              <w:jc w:val="both"/>
              <w:rPr>
                <w:rFonts w:ascii="Arial" w:hAnsi="Arial" w:cs="Arial"/>
                <w:sz w:val="20"/>
                <w:szCs w:val="20"/>
              </w:rPr>
            </w:pPr>
            <w:r w:rsidRPr="002C1046">
              <w:rPr>
                <w:rFonts w:ascii="Arial" w:hAnsi="Arial" w:cs="Arial"/>
                <w:sz w:val="20"/>
                <w:szCs w:val="20"/>
              </w:rPr>
              <w:t>Co najmniej 5 letnie doświadczenie zawodowe we wskazanym zawodzie.</w:t>
            </w:r>
          </w:p>
        </w:tc>
      </w:tr>
      <w:tr w:rsidR="000F5E3F" w:rsidRPr="00A13EB0" w:rsidTr="007373D7">
        <w:tc>
          <w:tcPr>
            <w:tcW w:w="1485" w:type="dxa"/>
            <w:vAlign w:val="center"/>
          </w:tcPr>
          <w:p w:rsidR="000F5E3F" w:rsidRPr="002149CB" w:rsidRDefault="000F5E3F" w:rsidP="007373D7">
            <w:pPr>
              <w:tabs>
                <w:tab w:val="left" w:pos="0"/>
              </w:tabs>
              <w:ind w:right="33"/>
              <w:jc w:val="center"/>
              <w:rPr>
                <w:rFonts w:ascii="Arial" w:hAnsi="Arial" w:cs="Arial"/>
                <w:b/>
                <w:sz w:val="20"/>
                <w:szCs w:val="20"/>
              </w:rPr>
            </w:pPr>
            <w:r w:rsidRPr="002C1046">
              <w:rPr>
                <w:rFonts w:ascii="Arial" w:hAnsi="Arial" w:cs="Arial"/>
                <w:sz w:val="20"/>
                <w:szCs w:val="20"/>
              </w:rPr>
              <w:t>Pracownik naukowy / nauczyciel akademicki</w:t>
            </w:r>
          </w:p>
        </w:tc>
        <w:tc>
          <w:tcPr>
            <w:tcW w:w="1492" w:type="dxa"/>
            <w:vAlign w:val="center"/>
          </w:tcPr>
          <w:p w:rsidR="000F5E3F" w:rsidRPr="002149CB" w:rsidRDefault="000F5E3F" w:rsidP="007373D7">
            <w:pPr>
              <w:tabs>
                <w:tab w:val="left" w:pos="2619"/>
              </w:tabs>
              <w:jc w:val="center"/>
              <w:rPr>
                <w:rFonts w:ascii="Arial" w:hAnsi="Arial" w:cs="Arial"/>
                <w:sz w:val="20"/>
                <w:szCs w:val="20"/>
              </w:rPr>
            </w:pPr>
          </w:p>
          <w:p w:rsidR="000F5E3F" w:rsidRPr="002149CB" w:rsidRDefault="000F5E3F" w:rsidP="007373D7">
            <w:pPr>
              <w:tabs>
                <w:tab w:val="left" w:pos="2619"/>
              </w:tabs>
              <w:jc w:val="center"/>
              <w:rPr>
                <w:rFonts w:ascii="Arial" w:hAnsi="Arial" w:cs="Arial"/>
                <w:sz w:val="20"/>
                <w:szCs w:val="20"/>
              </w:rPr>
            </w:pPr>
            <w:r>
              <w:rPr>
                <w:rFonts w:ascii="Arial" w:hAnsi="Arial" w:cs="Arial"/>
                <w:sz w:val="20"/>
                <w:szCs w:val="20"/>
              </w:rPr>
              <w:t>2</w:t>
            </w:r>
          </w:p>
        </w:tc>
        <w:tc>
          <w:tcPr>
            <w:tcW w:w="2909" w:type="dxa"/>
            <w:vAlign w:val="center"/>
          </w:tcPr>
          <w:p w:rsidR="000F5E3F" w:rsidRPr="000D0050" w:rsidRDefault="000F5E3F" w:rsidP="007373D7">
            <w:pPr>
              <w:jc w:val="both"/>
              <w:rPr>
                <w:rFonts w:ascii="Arial" w:eastAsia="Calibri" w:hAnsi="Arial" w:cs="Arial"/>
                <w:bCs/>
                <w:sz w:val="20"/>
                <w:szCs w:val="20"/>
              </w:rPr>
            </w:pPr>
            <w:r>
              <w:rPr>
                <w:rFonts w:ascii="Arial" w:hAnsi="Arial" w:cs="Arial"/>
                <w:iCs/>
                <w:sz w:val="20"/>
                <w:szCs w:val="20"/>
              </w:rPr>
              <w:t>C</w:t>
            </w:r>
            <w:r w:rsidRPr="004F7493">
              <w:rPr>
                <w:rFonts w:ascii="Arial" w:hAnsi="Arial" w:cs="Arial"/>
                <w:iCs/>
                <w:sz w:val="20"/>
                <w:szCs w:val="20"/>
              </w:rPr>
              <w:t>o najmniej stopień naukowy doktora w zakresie nauk prawnych</w:t>
            </w:r>
            <w:r w:rsidRPr="004F7493">
              <w:rPr>
                <w:rFonts w:ascii="Arial" w:hAnsi="Arial" w:cs="Arial"/>
                <w:sz w:val="20"/>
                <w:szCs w:val="20"/>
              </w:rPr>
              <w:t>, resocjalizacji l</w:t>
            </w:r>
            <w:r>
              <w:rPr>
                <w:rFonts w:ascii="Arial" w:hAnsi="Arial" w:cs="Arial"/>
                <w:sz w:val="20"/>
                <w:szCs w:val="20"/>
              </w:rPr>
              <w:t>ub pedagogiki resocjalizacyjnej</w:t>
            </w:r>
          </w:p>
          <w:p w:rsidR="000F5E3F" w:rsidRPr="002149CB" w:rsidRDefault="000F5E3F" w:rsidP="007373D7">
            <w:pPr>
              <w:ind w:right="992"/>
              <w:jc w:val="center"/>
              <w:rPr>
                <w:rFonts w:ascii="Arial" w:hAnsi="Arial" w:cs="Arial"/>
                <w:b/>
                <w:sz w:val="20"/>
                <w:szCs w:val="20"/>
              </w:rPr>
            </w:pPr>
          </w:p>
          <w:p w:rsidR="000F5E3F" w:rsidRPr="002149CB" w:rsidRDefault="000F5E3F" w:rsidP="007373D7">
            <w:pPr>
              <w:ind w:right="992"/>
              <w:jc w:val="center"/>
              <w:rPr>
                <w:rFonts w:ascii="Arial" w:hAnsi="Arial" w:cs="Arial"/>
                <w:b/>
                <w:sz w:val="20"/>
                <w:szCs w:val="20"/>
              </w:rPr>
            </w:pPr>
          </w:p>
        </w:tc>
        <w:tc>
          <w:tcPr>
            <w:tcW w:w="2835" w:type="dxa"/>
            <w:vAlign w:val="center"/>
          </w:tcPr>
          <w:p w:rsidR="000F5E3F" w:rsidRDefault="000F5E3F" w:rsidP="007373D7">
            <w:pPr>
              <w:contextualSpacing/>
              <w:jc w:val="both"/>
              <w:rPr>
                <w:rFonts w:ascii="Arial" w:hAnsi="Arial" w:cs="Arial"/>
                <w:sz w:val="20"/>
                <w:szCs w:val="20"/>
              </w:rPr>
            </w:pPr>
            <w:r>
              <w:rPr>
                <w:rFonts w:ascii="Arial" w:hAnsi="Arial" w:cs="Arial"/>
                <w:sz w:val="20"/>
                <w:szCs w:val="20"/>
              </w:rPr>
              <w:t xml:space="preserve">1) Co najmniej </w:t>
            </w:r>
            <w:r w:rsidRPr="00BF4500">
              <w:rPr>
                <w:rFonts w:ascii="Arial" w:hAnsi="Arial" w:cs="Arial"/>
                <w:sz w:val="20"/>
                <w:szCs w:val="20"/>
              </w:rPr>
              <w:t>5 letnie doświadczenie zawodowe w pracy naukowo dydaktycznej</w:t>
            </w:r>
            <w:r>
              <w:rPr>
                <w:rFonts w:ascii="Arial" w:hAnsi="Arial" w:cs="Arial"/>
                <w:sz w:val="20"/>
                <w:szCs w:val="20"/>
              </w:rPr>
              <w:t>.</w:t>
            </w:r>
          </w:p>
          <w:p w:rsidR="000F5E3F" w:rsidRDefault="000F5E3F" w:rsidP="007373D7">
            <w:pPr>
              <w:contextualSpacing/>
              <w:jc w:val="both"/>
              <w:rPr>
                <w:rFonts w:ascii="Arial" w:hAnsi="Arial" w:cs="Arial"/>
                <w:sz w:val="20"/>
                <w:szCs w:val="20"/>
              </w:rPr>
            </w:pPr>
            <w:r>
              <w:rPr>
                <w:rFonts w:ascii="Arial" w:hAnsi="Arial" w:cs="Arial"/>
                <w:sz w:val="20"/>
                <w:szCs w:val="20"/>
              </w:rPr>
              <w:t>2) D</w:t>
            </w:r>
            <w:r w:rsidRPr="00BF4500">
              <w:rPr>
                <w:rFonts w:ascii="Arial" w:hAnsi="Arial" w:cs="Arial"/>
                <w:sz w:val="20"/>
                <w:szCs w:val="20"/>
              </w:rPr>
              <w:t>orobek naukowo-badawczy w zakresie diagnozy kryminologicznej, recydywy kryminalnej oraz czynników powrotności do przestępstwa poparty minimum jedną publikacją w powyżej wskazanym zakresie</w:t>
            </w:r>
            <w:r>
              <w:rPr>
                <w:rFonts w:ascii="Arial" w:hAnsi="Arial" w:cs="Arial"/>
                <w:sz w:val="20"/>
                <w:szCs w:val="20"/>
              </w:rPr>
              <w:t>.</w:t>
            </w:r>
          </w:p>
          <w:p w:rsidR="000F5E3F" w:rsidRDefault="000F5E3F" w:rsidP="007373D7">
            <w:pPr>
              <w:contextualSpacing/>
              <w:jc w:val="both"/>
              <w:rPr>
                <w:rFonts w:ascii="Arial" w:hAnsi="Arial" w:cs="Arial"/>
                <w:sz w:val="20"/>
                <w:szCs w:val="20"/>
              </w:rPr>
            </w:pPr>
            <w:r>
              <w:rPr>
                <w:rFonts w:ascii="Arial" w:hAnsi="Arial" w:cs="Arial"/>
                <w:sz w:val="20"/>
                <w:szCs w:val="20"/>
              </w:rPr>
              <w:t xml:space="preserve">Przez publikację </w:t>
            </w:r>
            <w:r w:rsidRPr="003612CF">
              <w:rPr>
                <w:rFonts w:ascii="Arial" w:hAnsi="Arial" w:cs="Arial"/>
                <w:sz w:val="20"/>
                <w:szCs w:val="20"/>
              </w:rPr>
              <w:t>należy rozumieć: książkę nauko</w:t>
            </w:r>
            <w:r>
              <w:rPr>
                <w:rFonts w:ascii="Arial" w:hAnsi="Arial" w:cs="Arial"/>
                <w:sz w:val="20"/>
                <w:szCs w:val="20"/>
              </w:rPr>
              <w:t xml:space="preserve">wą lub popularnonaukową, </w:t>
            </w:r>
            <w:r w:rsidRPr="003612CF">
              <w:rPr>
                <w:rFonts w:ascii="Arial" w:hAnsi="Arial" w:cs="Arial"/>
                <w:sz w:val="20"/>
                <w:szCs w:val="20"/>
              </w:rPr>
              <w:t>poradnik, artyk</w:t>
            </w:r>
            <w:r>
              <w:rPr>
                <w:rFonts w:ascii="Arial" w:hAnsi="Arial" w:cs="Arial"/>
                <w:sz w:val="20"/>
                <w:szCs w:val="20"/>
              </w:rPr>
              <w:t xml:space="preserve">uł, broszurę lub inne tego typu </w:t>
            </w:r>
            <w:r w:rsidRPr="003612CF">
              <w:rPr>
                <w:rFonts w:ascii="Arial" w:hAnsi="Arial" w:cs="Arial"/>
                <w:sz w:val="20"/>
                <w:szCs w:val="20"/>
              </w:rPr>
              <w:t>wydawnictwo w formie papierowej lub elektronicznej.</w:t>
            </w:r>
          </w:p>
          <w:p w:rsidR="000F5E3F" w:rsidRPr="00BF4500" w:rsidRDefault="000F5E3F" w:rsidP="007373D7">
            <w:pPr>
              <w:contextualSpacing/>
              <w:jc w:val="both"/>
              <w:rPr>
                <w:rFonts w:ascii="Arial" w:hAnsi="Arial" w:cs="Arial"/>
                <w:sz w:val="20"/>
                <w:szCs w:val="20"/>
              </w:rPr>
            </w:pPr>
            <w:r>
              <w:rPr>
                <w:rFonts w:ascii="Arial" w:hAnsi="Arial" w:cs="Arial"/>
                <w:sz w:val="20"/>
                <w:szCs w:val="20"/>
              </w:rPr>
              <w:t xml:space="preserve">3) </w:t>
            </w:r>
            <w:r>
              <w:rPr>
                <w:rFonts w:ascii="Arial" w:hAnsi="Arial" w:cs="Arial"/>
                <w:iCs/>
                <w:sz w:val="20"/>
                <w:szCs w:val="20"/>
              </w:rPr>
              <w:t>D</w:t>
            </w:r>
            <w:r w:rsidRPr="00A91C4A">
              <w:rPr>
                <w:rFonts w:ascii="Arial" w:hAnsi="Arial" w:cs="Arial"/>
                <w:iCs/>
                <w:sz w:val="20"/>
                <w:szCs w:val="20"/>
              </w:rPr>
              <w:t xml:space="preserve">oświadczenie polegające na przeprowadzeniu, co najmniej 630 godzin dydaktycznych w ramach zajęć na uczelni (uczelniach) w </w:t>
            </w:r>
            <w:r>
              <w:rPr>
                <w:rFonts w:ascii="Arial" w:hAnsi="Arial" w:cs="Arial"/>
                <w:iCs/>
                <w:sz w:val="20"/>
                <w:szCs w:val="20"/>
              </w:rPr>
              <w:t>wyżej</w:t>
            </w:r>
            <w:r w:rsidRPr="00A91C4A">
              <w:rPr>
                <w:rFonts w:ascii="Arial" w:hAnsi="Arial" w:cs="Arial"/>
                <w:iCs/>
                <w:sz w:val="20"/>
                <w:szCs w:val="20"/>
              </w:rPr>
              <w:t xml:space="preserve"> wymienionym zakresie</w:t>
            </w:r>
            <w:r>
              <w:rPr>
                <w:rFonts w:ascii="Arial" w:hAnsi="Arial" w:cs="Arial"/>
                <w:iCs/>
                <w:sz w:val="20"/>
                <w:szCs w:val="20"/>
              </w:rPr>
              <w:t>.</w:t>
            </w:r>
          </w:p>
        </w:tc>
      </w:tr>
      <w:tr w:rsidR="000F5E3F" w:rsidRPr="00A13EB0" w:rsidTr="007373D7">
        <w:tc>
          <w:tcPr>
            <w:tcW w:w="1485" w:type="dxa"/>
            <w:vAlign w:val="center"/>
          </w:tcPr>
          <w:p w:rsidR="000F5E3F" w:rsidRPr="002149CB" w:rsidRDefault="000F5E3F" w:rsidP="007373D7">
            <w:pPr>
              <w:tabs>
                <w:tab w:val="left" w:pos="0"/>
              </w:tabs>
              <w:ind w:right="33"/>
              <w:jc w:val="center"/>
              <w:rPr>
                <w:rFonts w:ascii="Arial" w:hAnsi="Arial" w:cs="Arial"/>
                <w:b/>
                <w:sz w:val="20"/>
                <w:szCs w:val="20"/>
              </w:rPr>
            </w:pPr>
            <w:r w:rsidRPr="00A91C4A">
              <w:rPr>
                <w:rFonts w:ascii="Arial" w:hAnsi="Arial" w:cs="Arial"/>
                <w:sz w:val="20"/>
                <w:szCs w:val="20"/>
              </w:rPr>
              <w:t>Specjalista z zakresu praktycznej diagnozy w resocjalizacji, pedagogiki resocjalizacyjnej, psycholog penitencjarny /</w:t>
            </w:r>
            <w:r>
              <w:rPr>
                <w:rFonts w:ascii="Arial" w:hAnsi="Arial" w:cs="Arial"/>
                <w:sz w:val="20"/>
                <w:szCs w:val="20"/>
              </w:rPr>
              <w:t xml:space="preserve"> e</w:t>
            </w:r>
            <w:r w:rsidRPr="00A91C4A">
              <w:rPr>
                <w:rFonts w:ascii="Arial" w:hAnsi="Arial" w:cs="Arial"/>
                <w:sz w:val="20"/>
                <w:szCs w:val="20"/>
              </w:rPr>
              <w:t xml:space="preserve">kspert / biegły sądowy / pracownik naukowy / nauczyciel akademicki / prawnik   </w:t>
            </w:r>
          </w:p>
        </w:tc>
        <w:tc>
          <w:tcPr>
            <w:tcW w:w="1492" w:type="dxa"/>
            <w:vAlign w:val="center"/>
          </w:tcPr>
          <w:p w:rsidR="000F5E3F" w:rsidRPr="002149CB" w:rsidRDefault="000F5E3F" w:rsidP="007373D7">
            <w:pPr>
              <w:tabs>
                <w:tab w:val="left" w:pos="2619"/>
              </w:tabs>
              <w:jc w:val="center"/>
              <w:rPr>
                <w:rFonts w:ascii="Arial" w:hAnsi="Arial" w:cs="Arial"/>
                <w:sz w:val="20"/>
                <w:szCs w:val="20"/>
              </w:rPr>
            </w:pPr>
          </w:p>
          <w:p w:rsidR="000F5E3F" w:rsidRPr="002149CB" w:rsidRDefault="000F5E3F" w:rsidP="007373D7">
            <w:pPr>
              <w:tabs>
                <w:tab w:val="left" w:pos="2619"/>
              </w:tabs>
              <w:jc w:val="center"/>
              <w:rPr>
                <w:rFonts w:ascii="Arial" w:hAnsi="Arial" w:cs="Arial"/>
                <w:sz w:val="20"/>
                <w:szCs w:val="20"/>
              </w:rPr>
            </w:pPr>
            <w:r>
              <w:rPr>
                <w:rFonts w:ascii="Arial" w:hAnsi="Arial" w:cs="Arial"/>
                <w:sz w:val="20"/>
                <w:szCs w:val="20"/>
              </w:rPr>
              <w:t>2</w:t>
            </w:r>
          </w:p>
        </w:tc>
        <w:tc>
          <w:tcPr>
            <w:tcW w:w="2909" w:type="dxa"/>
            <w:vAlign w:val="center"/>
          </w:tcPr>
          <w:p w:rsidR="000F5E3F" w:rsidRPr="002149CB" w:rsidRDefault="000F5E3F" w:rsidP="007373D7">
            <w:pPr>
              <w:jc w:val="center"/>
              <w:rPr>
                <w:rFonts w:ascii="Arial" w:hAnsi="Arial" w:cs="Arial"/>
                <w:sz w:val="20"/>
                <w:szCs w:val="20"/>
              </w:rPr>
            </w:pPr>
            <w:r>
              <w:rPr>
                <w:rFonts w:ascii="Arial" w:hAnsi="Arial" w:cs="Arial"/>
                <w:sz w:val="20"/>
                <w:szCs w:val="20"/>
              </w:rPr>
              <w:t>-</w:t>
            </w:r>
          </w:p>
        </w:tc>
        <w:tc>
          <w:tcPr>
            <w:tcW w:w="2835" w:type="dxa"/>
            <w:vAlign w:val="center"/>
          </w:tcPr>
          <w:p w:rsidR="000F5E3F" w:rsidRDefault="000F5E3F" w:rsidP="007373D7">
            <w:pPr>
              <w:jc w:val="both"/>
              <w:rPr>
                <w:rFonts w:ascii="Arial" w:hAnsi="Arial" w:cs="Arial"/>
                <w:sz w:val="20"/>
                <w:szCs w:val="20"/>
              </w:rPr>
            </w:pPr>
            <w:r>
              <w:rPr>
                <w:rFonts w:ascii="Arial" w:hAnsi="Arial" w:cs="Arial"/>
                <w:sz w:val="20"/>
                <w:szCs w:val="20"/>
              </w:rPr>
              <w:t xml:space="preserve">1) Co najmniej </w:t>
            </w:r>
            <w:r w:rsidRPr="00A91C4A">
              <w:rPr>
                <w:rFonts w:ascii="Arial" w:hAnsi="Arial" w:cs="Arial"/>
                <w:sz w:val="20"/>
                <w:szCs w:val="20"/>
              </w:rPr>
              <w:t xml:space="preserve">5 lat doświadczenia w diagnozowaniu osadzonych </w:t>
            </w:r>
          </w:p>
          <w:p w:rsidR="000F5E3F" w:rsidRDefault="000F5E3F" w:rsidP="007373D7">
            <w:pPr>
              <w:jc w:val="both"/>
              <w:rPr>
                <w:rFonts w:ascii="Arial" w:hAnsi="Arial" w:cs="Arial"/>
                <w:sz w:val="20"/>
                <w:szCs w:val="20"/>
              </w:rPr>
            </w:pPr>
            <w:r w:rsidRPr="00A91C4A">
              <w:rPr>
                <w:rFonts w:ascii="Arial" w:hAnsi="Arial" w:cs="Arial"/>
                <w:sz w:val="20"/>
                <w:szCs w:val="20"/>
              </w:rPr>
              <w:t xml:space="preserve">lub </w:t>
            </w:r>
          </w:p>
          <w:p w:rsidR="000F5E3F" w:rsidRDefault="000F5E3F" w:rsidP="007373D7">
            <w:pPr>
              <w:jc w:val="both"/>
              <w:rPr>
                <w:rFonts w:ascii="Arial" w:hAnsi="Arial" w:cs="Arial"/>
                <w:sz w:val="20"/>
                <w:szCs w:val="20"/>
              </w:rPr>
            </w:pPr>
            <w:r>
              <w:rPr>
                <w:rFonts w:ascii="Arial" w:hAnsi="Arial" w:cs="Arial"/>
                <w:sz w:val="20"/>
                <w:szCs w:val="20"/>
              </w:rPr>
              <w:t>2) D</w:t>
            </w:r>
            <w:r w:rsidRPr="00A91C4A">
              <w:rPr>
                <w:rFonts w:ascii="Arial" w:hAnsi="Arial" w:cs="Arial"/>
                <w:sz w:val="20"/>
                <w:szCs w:val="20"/>
              </w:rPr>
              <w:t>orobek naukowo-badawczy w zakresie diagnozy kryminologicznej, recydywy kryminalnej oraz czynników powrotności do przestępstwa poparty minimum jedną publikacją w powyżej wskazanym zakresie</w:t>
            </w:r>
          </w:p>
          <w:p w:rsidR="000F5E3F" w:rsidRDefault="000F5E3F" w:rsidP="007373D7">
            <w:pPr>
              <w:jc w:val="both"/>
              <w:rPr>
                <w:rFonts w:ascii="Arial" w:hAnsi="Arial" w:cs="Arial"/>
                <w:sz w:val="20"/>
                <w:szCs w:val="20"/>
              </w:rPr>
            </w:pPr>
            <w:r w:rsidRPr="007C034D">
              <w:rPr>
                <w:rFonts w:ascii="Arial" w:hAnsi="Arial" w:cs="Arial"/>
                <w:sz w:val="20"/>
                <w:szCs w:val="20"/>
              </w:rPr>
              <w:t xml:space="preserve">Przez publikację należy rozumieć: książkę naukową lub popularnonaukową, poradnik, artykuł, broszurę lub inne tego typu wydawnictwo w formie </w:t>
            </w:r>
            <w:r w:rsidRPr="007C034D">
              <w:rPr>
                <w:rFonts w:ascii="Arial" w:hAnsi="Arial" w:cs="Arial"/>
                <w:sz w:val="20"/>
                <w:szCs w:val="20"/>
              </w:rPr>
              <w:lastRenderedPageBreak/>
              <w:t>papierowej lub elektronicznej.</w:t>
            </w:r>
          </w:p>
          <w:p w:rsidR="000F5E3F" w:rsidRDefault="000F5E3F" w:rsidP="007373D7">
            <w:pPr>
              <w:jc w:val="both"/>
              <w:rPr>
                <w:rFonts w:ascii="Arial" w:hAnsi="Arial" w:cs="Arial"/>
                <w:sz w:val="20"/>
                <w:szCs w:val="20"/>
              </w:rPr>
            </w:pPr>
            <w:r w:rsidRPr="00A91C4A">
              <w:rPr>
                <w:rFonts w:ascii="Arial" w:hAnsi="Arial" w:cs="Arial"/>
                <w:sz w:val="20"/>
                <w:szCs w:val="20"/>
              </w:rPr>
              <w:t xml:space="preserve">lub </w:t>
            </w:r>
          </w:p>
          <w:p w:rsidR="000F5E3F" w:rsidRPr="00A91C4A" w:rsidRDefault="000F5E3F" w:rsidP="007373D7">
            <w:pPr>
              <w:jc w:val="both"/>
              <w:rPr>
                <w:rFonts w:ascii="Arial" w:hAnsi="Arial" w:cs="Arial"/>
                <w:sz w:val="20"/>
                <w:szCs w:val="20"/>
              </w:rPr>
            </w:pPr>
            <w:r>
              <w:rPr>
                <w:rFonts w:ascii="Arial" w:hAnsi="Arial" w:cs="Arial"/>
                <w:sz w:val="20"/>
                <w:szCs w:val="20"/>
              </w:rPr>
              <w:t>3) Co najmniej</w:t>
            </w:r>
            <w:r w:rsidRPr="00A91C4A">
              <w:rPr>
                <w:rFonts w:ascii="Arial" w:hAnsi="Arial" w:cs="Arial"/>
                <w:sz w:val="20"/>
                <w:szCs w:val="20"/>
              </w:rPr>
              <w:t xml:space="preserve"> 5 lat doświadczenia w wydawaniu opinii [</w:t>
            </w:r>
            <w:r>
              <w:rPr>
                <w:rFonts w:ascii="Arial" w:hAnsi="Arial" w:cs="Arial"/>
                <w:sz w:val="20"/>
                <w:szCs w:val="20"/>
              </w:rPr>
              <w:t xml:space="preserve">w tym okresie wydał </w:t>
            </w:r>
            <w:r w:rsidRPr="00A91C4A">
              <w:rPr>
                <w:rFonts w:ascii="Arial" w:hAnsi="Arial" w:cs="Arial"/>
                <w:sz w:val="20"/>
                <w:szCs w:val="20"/>
              </w:rPr>
              <w:t>minimum 1</w:t>
            </w:r>
            <w:r>
              <w:rPr>
                <w:rFonts w:ascii="Arial" w:hAnsi="Arial" w:cs="Arial"/>
                <w:sz w:val="20"/>
                <w:szCs w:val="20"/>
              </w:rPr>
              <w:t>0</w:t>
            </w:r>
            <w:r w:rsidRPr="00A91C4A">
              <w:rPr>
                <w:rFonts w:ascii="Arial" w:hAnsi="Arial" w:cs="Arial"/>
                <w:sz w:val="20"/>
                <w:szCs w:val="20"/>
              </w:rPr>
              <w:t xml:space="preserve"> opinii] </w:t>
            </w:r>
            <w:r w:rsidR="00435B4C" w:rsidRPr="00435B4C">
              <w:rPr>
                <w:rFonts w:ascii="Arial" w:hAnsi="Arial" w:cs="Arial"/>
                <w:sz w:val="20"/>
                <w:szCs w:val="20"/>
              </w:rPr>
              <w:t>związanych</w:t>
            </w:r>
            <w:r w:rsidR="00435B4C">
              <w:rPr>
                <w:rFonts w:ascii="Arial" w:hAnsi="Arial" w:cs="Arial"/>
                <w:sz w:val="20"/>
                <w:szCs w:val="20"/>
              </w:rPr>
              <w:t xml:space="preserve"> </w:t>
            </w:r>
            <w:r w:rsidR="00435B4C" w:rsidRPr="00435B4C">
              <w:rPr>
                <w:rFonts w:ascii="Arial" w:hAnsi="Arial" w:cs="Arial"/>
                <w:sz w:val="20"/>
                <w:szCs w:val="20"/>
              </w:rPr>
              <w:t>z karą pozbawienia wolności, warunkowym przedterminowym zwolnieniem lub karą alternatywną do kary</w:t>
            </w:r>
            <w:r w:rsidR="00A60B04">
              <w:rPr>
                <w:rFonts w:ascii="Arial" w:hAnsi="Arial" w:cs="Arial"/>
                <w:sz w:val="20"/>
                <w:szCs w:val="20"/>
              </w:rPr>
              <w:t xml:space="preserve"> </w:t>
            </w:r>
            <w:r w:rsidR="00435B4C" w:rsidRPr="00435B4C">
              <w:rPr>
                <w:rFonts w:ascii="Arial" w:hAnsi="Arial" w:cs="Arial"/>
                <w:sz w:val="20"/>
                <w:szCs w:val="20"/>
              </w:rPr>
              <w:t>pozbawienia wolności</w:t>
            </w:r>
          </w:p>
        </w:tc>
      </w:tr>
    </w:tbl>
    <w:p w:rsidR="00C82C45" w:rsidRDefault="000F5E3F" w:rsidP="001A3CBF">
      <w:pPr>
        <w:pStyle w:val="Tekstpodstawowy2"/>
        <w:ind w:left="709"/>
        <w:rPr>
          <w:rFonts w:ascii="Verdana" w:hAnsi="Verdana" w:cs="Verdana"/>
          <w:b w:val="0"/>
          <w:sz w:val="20"/>
          <w:szCs w:val="20"/>
        </w:rPr>
      </w:pPr>
      <w:r w:rsidRPr="0085699E">
        <w:rPr>
          <w:rFonts w:ascii="Verdana" w:hAnsi="Verdana" w:cs="Verdana"/>
          <w:b w:val="0"/>
          <w:sz w:val="20"/>
          <w:szCs w:val="20"/>
        </w:rPr>
        <w:lastRenderedPageBreak/>
        <w:t>- za „1 godzinę dydaktyczną/szkoleniową” zamawiający uznaje czas godziny lekcyjnej, tj. 45 min.</w:t>
      </w:r>
    </w:p>
    <w:p w:rsidR="001A3CBF" w:rsidRDefault="001A3CBF" w:rsidP="001A3CBF">
      <w:pPr>
        <w:pStyle w:val="Tekstpodstawowy2"/>
        <w:ind w:left="709"/>
        <w:rPr>
          <w:rFonts w:ascii="Verdana" w:hAnsi="Verdana" w:cs="Verdana"/>
          <w:b w:val="0"/>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 xml:space="preserve">Dodatkowo </w:t>
      </w:r>
      <w:r w:rsidR="00AA3D41">
        <w:rPr>
          <w:rFonts w:ascii="Verdana" w:hAnsi="Verdana" w:cs="Verdana"/>
          <w:b w:val="0"/>
          <w:sz w:val="20"/>
          <w:szCs w:val="20"/>
        </w:rPr>
        <w:t>Z</w:t>
      </w:r>
      <w:r w:rsidRPr="00A13EB0">
        <w:rPr>
          <w:rFonts w:ascii="Verdana" w:hAnsi="Verdana" w:cs="Verdana"/>
          <w:b w:val="0"/>
          <w:sz w:val="20"/>
          <w:szCs w:val="20"/>
        </w:rPr>
        <w:t xml:space="preserve">amawiający wykluczy </w:t>
      </w:r>
      <w:r w:rsidR="00AA3D41">
        <w:rPr>
          <w:rFonts w:ascii="Verdana" w:hAnsi="Verdana" w:cs="Verdana"/>
          <w:b w:val="0"/>
          <w:sz w:val="20"/>
          <w:szCs w:val="20"/>
        </w:rPr>
        <w:t>W</w:t>
      </w:r>
      <w:r w:rsidRPr="00A13EB0">
        <w:rPr>
          <w:rFonts w:ascii="Verdana" w:hAnsi="Verdana" w:cs="Verdana"/>
          <w:b w:val="0"/>
          <w:sz w:val="20"/>
          <w:szCs w:val="20"/>
        </w:rPr>
        <w:t>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A13EB0" w:rsidRDefault="00BA6595" w:rsidP="009C1C4B">
      <w:pPr>
        <w:pStyle w:val="Tekstpodstawowy2"/>
        <w:numPr>
          <w:ilvl w:val="0"/>
          <w:numId w:val="5"/>
        </w:numPr>
        <w:tabs>
          <w:tab w:val="left" w:pos="1134"/>
        </w:tabs>
        <w:rPr>
          <w:rFonts w:ascii="Verdana" w:hAnsi="Verdana" w:cs="Verdana"/>
          <w:b w:val="0"/>
          <w:sz w:val="20"/>
          <w:szCs w:val="20"/>
        </w:rPr>
      </w:pPr>
      <w:r>
        <w:rPr>
          <w:rFonts w:ascii="Verdana" w:hAnsi="Verdana" w:cs="Verdana"/>
          <w:b w:val="0"/>
          <w:sz w:val="20"/>
          <w:szCs w:val="20"/>
        </w:rPr>
        <w:t>Z</w:t>
      </w:r>
      <w:r w:rsidRPr="00A13EB0">
        <w:rPr>
          <w:rFonts w:ascii="Verdana" w:hAnsi="Verdana" w:cs="Verdana"/>
          <w:b w:val="0"/>
          <w:sz w:val="20"/>
          <w:szCs w:val="20"/>
        </w:rPr>
        <w:t>amawiającym</w:t>
      </w:r>
      <w:r w:rsidR="00BE3913" w:rsidRPr="00A13EB0">
        <w:rPr>
          <w:rFonts w:ascii="Verdana" w:hAnsi="Verdana" w:cs="Verdana"/>
          <w:b w:val="0"/>
          <w:sz w:val="20"/>
          <w:szCs w:val="20"/>
        </w:rPr>
        <w:t>,</w:t>
      </w:r>
    </w:p>
    <w:p w:rsidR="0071525E" w:rsidRPr="00E01F2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 xml:space="preserve">Radosław </w:t>
      </w:r>
      <w:proofErr w:type="spellStart"/>
      <w:r w:rsidR="00C95846" w:rsidRPr="00E01F29">
        <w:rPr>
          <w:rFonts w:ascii="Verdana" w:hAnsi="Verdana" w:cs="Verdana"/>
          <w:b w:val="0"/>
          <w:sz w:val="20"/>
          <w:szCs w:val="20"/>
        </w:rPr>
        <w:t>Płucisz</w:t>
      </w:r>
      <w:proofErr w:type="spellEnd"/>
      <w:r w:rsidR="00E01F29">
        <w:rPr>
          <w:rFonts w:ascii="Verdana" w:hAnsi="Verdana" w:cs="Verdana"/>
          <w:b w:val="0"/>
          <w:sz w:val="20"/>
          <w:szCs w:val="20"/>
        </w:rPr>
        <w:t xml:space="preserve">, </w:t>
      </w:r>
      <w:r w:rsidR="00C95846" w:rsidRPr="00E01F29">
        <w:rPr>
          <w:rFonts w:ascii="Verdana" w:hAnsi="Verdana" w:cs="Verdana"/>
          <w:b w:val="0"/>
          <w:sz w:val="20"/>
          <w:szCs w:val="20"/>
        </w:rPr>
        <w:t xml:space="preserve">Jarosław </w:t>
      </w:r>
      <w:proofErr w:type="spellStart"/>
      <w:r w:rsidR="00C95846" w:rsidRPr="00E01F29">
        <w:rPr>
          <w:rFonts w:ascii="Verdana" w:hAnsi="Verdana" w:cs="Verdana"/>
          <w:b w:val="0"/>
          <w:sz w:val="20"/>
          <w:szCs w:val="20"/>
        </w:rPr>
        <w:t>Wyżgowski</w:t>
      </w:r>
      <w:proofErr w:type="spellEnd"/>
      <w:r w:rsidR="00E01F29">
        <w:rPr>
          <w:rFonts w:ascii="Verdana" w:hAnsi="Verdana" w:cs="Verdana"/>
          <w:b w:val="0"/>
          <w:sz w:val="20"/>
          <w:szCs w:val="20"/>
        </w:rPr>
        <w:t xml:space="preserve">, </w:t>
      </w:r>
      <w:r w:rsidR="00383181">
        <w:rPr>
          <w:rFonts w:ascii="Verdana" w:hAnsi="Verdana" w:cs="Verdana"/>
          <w:b w:val="0"/>
          <w:sz w:val="20"/>
          <w:szCs w:val="20"/>
        </w:rPr>
        <w:t>Mirosław Przybylski</w:t>
      </w:r>
      <w:r w:rsidR="00E01F29">
        <w:rPr>
          <w:rFonts w:ascii="Verdana" w:hAnsi="Verdana" w:cs="Verdana"/>
          <w:b w:val="0"/>
          <w:sz w:val="20"/>
          <w:szCs w:val="20"/>
        </w:rPr>
        <w:t>,</w:t>
      </w:r>
      <w:r w:rsidR="00BA6595">
        <w:rPr>
          <w:rFonts w:ascii="Verdana" w:hAnsi="Verdana" w:cs="Verdana"/>
          <w:b w:val="0"/>
          <w:sz w:val="20"/>
          <w:szCs w:val="20"/>
        </w:rPr>
        <w:t xml:space="preserve"> Anna Jaworska,</w:t>
      </w:r>
      <w:r w:rsidR="0071525E" w:rsidRPr="00E01F29">
        <w:rPr>
          <w:rFonts w:ascii="Verdana" w:hAnsi="Verdana" w:cs="Verdana"/>
          <w:b w:val="0"/>
          <w:sz w:val="20"/>
          <w:szCs w:val="20"/>
        </w:rPr>
        <w:tab/>
      </w:r>
    </w:p>
    <w:p w:rsidR="00D25422" w:rsidRPr="00777CE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383181">
        <w:rPr>
          <w:rFonts w:ascii="Verdana" w:hAnsi="Verdana" w:cs="Verdana"/>
          <w:b w:val="0"/>
          <w:sz w:val="20"/>
          <w:szCs w:val="20"/>
        </w:rPr>
        <w:t>Rafał Jankowicz,</w:t>
      </w:r>
      <w:r w:rsidR="00622D94">
        <w:rPr>
          <w:rFonts w:ascii="Verdana" w:hAnsi="Verdana" w:cs="Verdana"/>
          <w:b w:val="0"/>
          <w:sz w:val="20"/>
          <w:szCs w:val="20"/>
        </w:rPr>
        <w:t xml:space="preserve"> </w:t>
      </w:r>
      <w:r w:rsidR="00DD7DA2">
        <w:rPr>
          <w:rFonts w:ascii="Verdana" w:hAnsi="Verdana" w:cs="Verdana"/>
          <w:b w:val="0"/>
          <w:sz w:val="20"/>
          <w:szCs w:val="20"/>
        </w:rPr>
        <w:t>Łukasz Kruszewski</w:t>
      </w:r>
      <w:r w:rsidR="00622D94">
        <w:rPr>
          <w:rFonts w:ascii="Verdana" w:hAnsi="Verdana" w:cs="Verdana"/>
          <w:b w:val="0"/>
          <w:sz w:val="20"/>
          <w:szCs w:val="20"/>
        </w:rPr>
        <w:t>,</w:t>
      </w:r>
      <w:r w:rsidR="00383181">
        <w:rPr>
          <w:rFonts w:ascii="Verdana" w:hAnsi="Verdana" w:cs="Verdana"/>
          <w:b w:val="0"/>
          <w:sz w:val="20"/>
          <w:szCs w:val="20"/>
        </w:rPr>
        <w:t xml:space="preserve"> Natalia Neumann, Marcin Marciniak</w:t>
      </w:r>
      <w:r w:rsidR="00622D94">
        <w:rPr>
          <w:rFonts w:ascii="Verdana" w:hAnsi="Verdana" w:cs="Verdana"/>
          <w:b w:val="0"/>
          <w:sz w:val="20"/>
          <w:szCs w:val="20"/>
        </w:rPr>
        <w:t>,</w:t>
      </w:r>
      <w:r w:rsidR="00D25422" w:rsidRPr="00777CE9">
        <w:rPr>
          <w:rFonts w:ascii="Verdana" w:hAnsi="Verdana" w:cs="Verdana"/>
          <w:b w:val="0"/>
          <w:sz w:val="20"/>
          <w:szCs w:val="20"/>
        </w:rPr>
        <w:tab/>
      </w:r>
    </w:p>
    <w:p w:rsidR="0059718F" w:rsidRPr="00A13EB0" w:rsidRDefault="00BE3913" w:rsidP="009C1C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p>
    <w:p w:rsidR="00BE3913" w:rsidRPr="00A13EB0" w:rsidRDefault="00BE3913" w:rsidP="009C1C4B">
      <w:pPr>
        <w:pStyle w:val="Tekstpodstawowy2"/>
        <w:numPr>
          <w:ilvl w:val="0"/>
          <w:numId w:val="6"/>
        </w:numPr>
        <w:tabs>
          <w:tab w:val="left" w:pos="1134"/>
        </w:tabs>
        <w:rPr>
          <w:rFonts w:ascii="Verdana" w:hAnsi="Verdana" w:cs="Verdana"/>
          <w:b w:val="0"/>
          <w:sz w:val="20"/>
          <w:szCs w:val="20"/>
        </w:rPr>
      </w:pPr>
      <w:r w:rsidRPr="00A13EB0">
        <w:rPr>
          <w:rFonts w:ascii="Verdana" w:hAnsi="Verdana" w:cs="Verdana"/>
          <w:b w:val="0"/>
          <w:sz w:val="20"/>
          <w:szCs w:val="20"/>
        </w:rPr>
        <w:lastRenderedPageBreak/>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 xml:space="preserve">OŚWIADCZENIA I DOKUMENTY, JAKIE ZOBOWIĄZANI SĄ DOSTARCZYĆ WYKONAWCY W CELU WYKAZANIA BRAKU PODSTAW WYKLUCZENIA </w:t>
      </w:r>
      <w:r w:rsidRPr="00A13EB0">
        <w:rPr>
          <w:rStyle w:val="tekstdokbold"/>
          <w:rFonts w:ascii="Verdana" w:hAnsi="Verdana" w:cs="Verdana"/>
          <w:sz w:val="20"/>
          <w:szCs w:val="20"/>
        </w:rPr>
        <w:lastRenderedPageBreak/>
        <w:t>ORAZ POTWIERDZENIA SPEŁNIANIA WARUNKÓW UDZIAŁU W POSTĘPOWANIU</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Default="00771BD5" w:rsidP="00633DCF">
      <w:pPr>
        <w:pStyle w:val="Tekstpodstawowy2"/>
        <w:ind w:left="709"/>
        <w:rPr>
          <w:rFonts w:ascii="Verdana" w:hAnsi="Verdana" w:cs="Verdana"/>
          <w:b w:val="0"/>
          <w:sz w:val="20"/>
          <w:szCs w:val="20"/>
        </w:rPr>
      </w:pPr>
      <w:r>
        <w:rPr>
          <w:rFonts w:ascii="Verdana" w:hAnsi="Verdana" w:cs="Verdana"/>
          <w:b w:val="0"/>
          <w:sz w:val="20"/>
          <w:szCs w:val="20"/>
        </w:rPr>
        <w:t xml:space="preserve">Wykonawca, który powołuje się na zasoby </w:t>
      </w:r>
      <w:r w:rsidR="00D2707F">
        <w:rPr>
          <w:rFonts w:ascii="Verdana" w:hAnsi="Verdana" w:cs="Verdana"/>
          <w:b w:val="0"/>
          <w:sz w:val="20"/>
          <w:szCs w:val="20"/>
        </w:rPr>
        <w:t xml:space="preserve">innych </w:t>
      </w:r>
      <w:r>
        <w:rPr>
          <w:rFonts w:ascii="Verdana" w:hAnsi="Verdana" w:cs="Verdana"/>
          <w:b w:val="0"/>
          <w:sz w:val="20"/>
          <w:szCs w:val="20"/>
        </w:rPr>
        <w:t>podmiotów</w:t>
      </w:r>
      <w:r w:rsidR="00D2707F">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Pr>
          <w:rFonts w:ascii="Verdana" w:hAnsi="Verdana" w:cs="Verdana"/>
          <w:b w:val="0"/>
          <w:sz w:val="20"/>
          <w:szCs w:val="20"/>
        </w:rPr>
        <w:t xml:space="preserve"> </w:t>
      </w:r>
    </w:p>
    <w:p w:rsidR="00633DCF"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6744D4" w:rsidRPr="00A13EB0" w:rsidRDefault="007133B9" w:rsidP="00633DCF">
      <w:pPr>
        <w:pStyle w:val="Tekstpodstawowy2"/>
        <w:ind w:left="709"/>
        <w:rPr>
          <w:rFonts w:ascii="Verdana" w:hAnsi="Verdana" w:cs="Verdana"/>
          <w:b w:val="0"/>
          <w:sz w:val="20"/>
          <w:szCs w:val="20"/>
        </w:rPr>
      </w:pPr>
      <w:r>
        <w:rPr>
          <w:rFonts w:ascii="Verdana" w:hAnsi="Verdana" w:cs="Verdana"/>
          <w:b w:val="0"/>
          <w:sz w:val="20"/>
          <w:szCs w:val="20"/>
        </w:rPr>
        <w:t>W</w:t>
      </w:r>
      <w:r w:rsidRPr="007133B9">
        <w:rPr>
          <w:rFonts w:ascii="Verdana" w:hAnsi="Verdana" w:cs="Verdana"/>
          <w:b w:val="0"/>
          <w:sz w:val="20"/>
          <w:szCs w:val="20"/>
        </w:rPr>
        <w:t>ykonawca</w:t>
      </w:r>
      <w:r>
        <w:rPr>
          <w:rFonts w:ascii="Verdana" w:hAnsi="Verdana" w:cs="Verdana"/>
          <w:b w:val="0"/>
          <w:sz w:val="20"/>
          <w:szCs w:val="20"/>
        </w:rPr>
        <w:t xml:space="preserve"> wypełniając jednolity dokument</w:t>
      </w:r>
      <w:r w:rsidRPr="007133B9">
        <w:rPr>
          <w:rFonts w:ascii="Verdana" w:hAnsi="Verdana" w:cs="Verdana"/>
          <w:b w:val="0"/>
          <w:sz w:val="20"/>
          <w:szCs w:val="20"/>
        </w:rPr>
        <w:t xml:space="preserve"> wykonawca</w:t>
      </w:r>
      <w:r w:rsidR="008A31AC">
        <w:rPr>
          <w:rFonts w:ascii="Verdana" w:hAnsi="Verdana" w:cs="Verdana"/>
          <w:b w:val="0"/>
          <w:sz w:val="20"/>
          <w:szCs w:val="20"/>
        </w:rPr>
        <w:t>,</w:t>
      </w:r>
      <w:r w:rsidRPr="007133B9">
        <w:rPr>
          <w:rFonts w:ascii="Verdana" w:hAnsi="Verdana" w:cs="Verdana"/>
          <w:b w:val="0"/>
          <w:sz w:val="20"/>
          <w:szCs w:val="20"/>
        </w:rPr>
        <w:t xml:space="preserve"> może ograniczyć się do wypełnienia sekcji </w:t>
      </w:r>
      <w:r w:rsidRPr="007133B9">
        <w:rPr>
          <w:rFonts w:ascii="Verdana" w:hAnsi="Verdana" w:cs="Verdana"/>
          <w:b w:val="0"/>
          <w:sz w:val="20"/>
          <w:szCs w:val="20"/>
        </w:rPr>
        <w:sym w:font="Symbol" w:char="F061"/>
      </w:r>
      <w:r w:rsidRPr="007133B9">
        <w:rPr>
          <w:rFonts w:ascii="Verdana" w:hAnsi="Verdana" w:cs="Verdana"/>
          <w:b w:val="0"/>
          <w:sz w:val="20"/>
          <w:szCs w:val="20"/>
        </w:rPr>
        <w:t xml:space="preserve"> w części IV i nie musi wypełniać żadnej z pozostałych sekcji w części IV</w:t>
      </w:r>
      <w:r w:rsidR="008A31AC">
        <w:rPr>
          <w:rFonts w:ascii="Verdana" w:hAnsi="Verdana" w:cs="Verdana"/>
          <w:b w:val="0"/>
          <w:sz w:val="20"/>
          <w:szCs w:val="20"/>
        </w:rPr>
        <w:t xml:space="preserve">. </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8E2AAA" w:rsidRPr="00A13EB0" w:rsidRDefault="0011309A">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1</w:t>
      </w:r>
      <w:r w:rsidR="008E2AAA" w:rsidRPr="00A13EB0">
        <w:rPr>
          <w:rFonts w:ascii="Verdana" w:hAnsi="Verdana" w:cs="Verdana"/>
          <w:b w:val="0"/>
          <w:bCs w:val="0"/>
          <w:sz w:val="20"/>
          <w:szCs w:val="20"/>
        </w:rPr>
        <w:t>.1</w:t>
      </w:r>
      <w:r w:rsidR="00FA6A07" w:rsidRPr="00A13EB0">
        <w:rPr>
          <w:rFonts w:ascii="Verdana" w:hAnsi="Verdana" w:cs="Verdana"/>
          <w:b w:val="0"/>
          <w:bCs w:val="0"/>
          <w:sz w:val="20"/>
          <w:szCs w:val="20"/>
        </w:rPr>
        <w:tab/>
      </w:r>
      <w:r w:rsidR="008E2AAA" w:rsidRPr="00A13EB0">
        <w:rPr>
          <w:rFonts w:ascii="Verdana" w:hAnsi="Verdana" w:cs="Verdana"/>
          <w:b w:val="0"/>
          <w:sz w:val="20"/>
          <w:szCs w:val="20"/>
        </w:rPr>
        <w:t>W celu potwierdzenia spełniania przez wykonawcę warunków udziału w postępowaniu:</w:t>
      </w:r>
    </w:p>
    <w:p w:rsidR="00C82C45" w:rsidRPr="00535B88" w:rsidRDefault="00C82C45" w:rsidP="00C82C45">
      <w:pPr>
        <w:pStyle w:val="Tekstpodstawowy2"/>
        <w:numPr>
          <w:ilvl w:val="0"/>
          <w:numId w:val="4"/>
        </w:numPr>
        <w:ind w:left="851" w:hanging="425"/>
        <w:rPr>
          <w:rFonts w:ascii="Verdana" w:hAnsi="Verdana" w:cs="Verdana"/>
          <w:b w:val="0"/>
          <w:sz w:val="20"/>
          <w:szCs w:val="20"/>
        </w:rPr>
      </w:pPr>
      <w:r w:rsidRPr="00535B88">
        <w:rPr>
          <w:rFonts w:ascii="Verdana" w:hAnsi="Verdana" w:cs="Verdana"/>
          <w:b w:val="0"/>
          <w:sz w:val="20"/>
          <w:szCs w:val="20"/>
        </w:rPr>
        <w:lastRenderedPageBreak/>
        <w:t>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w:t>
      </w:r>
    </w:p>
    <w:p w:rsidR="009658FB" w:rsidRDefault="00C82C45" w:rsidP="00C82C45">
      <w:pPr>
        <w:pStyle w:val="Tekstpodstawowy2"/>
        <w:ind w:left="851"/>
        <w:rPr>
          <w:rFonts w:ascii="Verdana" w:hAnsi="Verdana" w:cs="Verdana"/>
          <w:b w:val="0"/>
          <w:sz w:val="20"/>
          <w:szCs w:val="20"/>
        </w:rPr>
      </w:pPr>
      <w:r w:rsidRPr="00535B88">
        <w:rPr>
          <w:rFonts w:ascii="Verdana" w:hAnsi="Verdana" w:cs="Verdana"/>
          <w:b w:val="0"/>
          <w:sz w:val="20"/>
          <w:szCs w:val="20"/>
        </w:rPr>
        <w:t>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3D48D2" w:rsidRPr="00CE4C8C" w:rsidRDefault="003D48D2" w:rsidP="003D48D2">
      <w:pPr>
        <w:pStyle w:val="Tekstpodstawowy2"/>
        <w:numPr>
          <w:ilvl w:val="0"/>
          <w:numId w:val="4"/>
        </w:numPr>
        <w:ind w:left="851" w:hanging="425"/>
        <w:rPr>
          <w:rFonts w:ascii="Verdana" w:hAnsi="Verdana" w:cs="Verdana"/>
          <w:b w:val="0"/>
          <w:sz w:val="20"/>
          <w:szCs w:val="20"/>
        </w:rPr>
      </w:pPr>
      <w:r w:rsidRPr="009658FB">
        <w:rPr>
          <w:rFonts w:ascii="Verdana" w:hAnsi="Verdana" w:cs="Verdana"/>
          <w:b w:val="0"/>
          <w:sz w:val="20"/>
          <w:szCs w:val="20"/>
        </w:rPr>
        <w:t>wykaz osób, skierowanych przez wykonawcę do realizacji zamówienia publicznego, w szczególności odpowiedzialnych</w:t>
      </w:r>
      <w:r>
        <w:rPr>
          <w:rFonts w:ascii="Verdana" w:hAnsi="Verdana" w:cs="Verdana"/>
          <w:b w:val="0"/>
          <w:sz w:val="20"/>
          <w:szCs w:val="20"/>
        </w:rPr>
        <w:t xml:space="preserve"> </w:t>
      </w:r>
      <w:r w:rsidRPr="009658FB">
        <w:rPr>
          <w:rFonts w:ascii="Verdana" w:hAnsi="Verdana" w:cs="Verdana"/>
          <w:b w:val="0"/>
          <w:sz w:val="20"/>
          <w:szCs w:val="20"/>
        </w:rPr>
        <w:t>za świadczenie usług, kontrolę jakości, wraz z informacjami na temat</w:t>
      </w:r>
      <w:r>
        <w:rPr>
          <w:rFonts w:ascii="Verdana" w:hAnsi="Verdana" w:cs="Verdana"/>
          <w:b w:val="0"/>
          <w:sz w:val="20"/>
          <w:szCs w:val="20"/>
        </w:rPr>
        <w:t xml:space="preserve"> </w:t>
      </w:r>
      <w:r w:rsidRPr="009658FB">
        <w:rPr>
          <w:rFonts w:ascii="Verdana" w:hAnsi="Verdana" w:cs="Verdana"/>
          <w:b w:val="0"/>
          <w:sz w:val="20"/>
          <w:szCs w:val="20"/>
        </w:rPr>
        <w:t>ich kwalifikacji zawodowych, uprawnień, doświadczenia i wykształcenia niezbędnych do wykonania zamówienia</w:t>
      </w:r>
      <w:r>
        <w:rPr>
          <w:rFonts w:ascii="Verdana" w:hAnsi="Verdana" w:cs="Verdana"/>
          <w:b w:val="0"/>
          <w:sz w:val="20"/>
          <w:szCs w:val="20"/>
        </w:rPr>
        <w:t xml:space="preserve"> </w:t>
      </w:r>
      <w:r w:rsidRPr="009658FB">
        <w:rPr>
          <w:rFonts w:ascii="Verdana" w:hAnsi="Verdana" w:cs="Verdana"/>
          <w:b w:val="0"/>
          <w:sz w:val="20"/>
          <w:szCs w:val="20"/>
        </w:rPr>
        <w:t>publicznego, a także zakresu wykonywanych przez nie czynności oraz informacją o podstawie do dysponowania</w:t>
      </w:r>
      <w:r>
        <w:rPr>
          <w:rFonts w:ascii="Verdana" w:hAnsi="Verdana" w:cs="Verdana"/>
          <w:b w:val="0"/>
          <w:sz w:val="20"/>
          <w:szCs w:val="20"/>
        </w:rPr>
        <w:t xml:space="preserve"> </w:t>
      </w:r>
      <w:r w:rsidRPr="009658FB">
        <w:rPr>
          <w:rFonts w:ascii="Verdana" w:hAnsi="Verdana" w:cs="Verdana"/>
          <w:b w:val="0"/>
          <w:sz w:val="20"/>
          <w:szCs w:val="20"/>
        </w:rPr>
        <w:t>tymi osobami</w:t>
      </w:r>
      <w:r>
        <w:rPr>
          <w:rFonts w:ascii="Verdana" w:hAnsi="Verdana" w:cs="Verdana"/>
          <w:b w:val="0"/>
          <w:sz w:val="20"/>
          <w:szCs w:val="20"/>
        </w:rPr>
        <w:t>.</w:t>
      </w:r>
    </w:p>
    <w:p w:rsidR="00EB2E1B" w:rsidRPr="009658FB" w:rsidRDefault="00B91D09" w:rsidP="00196FA9">
      <w:pPr>
        <w:pStyle w:val="Tekstpodstawowy2"/>
        <w:ind w:left="851" w:hanging="851"/>
        <w:rPr>
          <w:rFonts w:ascii="Verdana" w:hAnsi="Verdana" w:cs="Verdana"/>
          <w:b w:val="0"/>
          <w:sz w:val="20"/>
          <w:szCs w:val="20"/>
        </w:rPr>
      </w:pPr>
      <w:r>
        <w:rPr>
          <w:rFonts w:ascii="Verdana" w:hAnsi="Verdana" w:cs="Verdana"/>
          <w:b w:val="0"/>
          <w:sz w:val="20"/>
          <w:szCs w:val="20"/>
        </w:rPr>
        <w:t xml:space="preserve">9.7.1.3 </w:t>
      </w:r>
      <w:r w:rsidR="00B57DE0" w:rsidRPr="009658FB">
        <w:rPr>
          <w:rFonts w:ascii="Verdana" w:hAnsi="Verdana" w:cs="Verdana"/>
          <w:b w:val="0"/>
          <w:sz w:val="20"/>
          <w:szCs w:val="20"/>
        </w:rPr>
        <w:t xml:space="preserve">Jeżeli wykaz, oświadczenia lub inne złożone przez wykonawcę dokumenty budzą wątpliwości zamawiającego, może on zwrócić się bezpośrednio do właściwego podmiotu, na rzecz którego </w:t>
      </w:r>
      <w:r w:rsidR="005B328C">
        <w:rPr>
          <w:rFonts w:ascii="Verdana" w:hAnsi="Verdana" w:cs="Verdana"/>
          <w:b w:val="0"/>
          <w:sz w:val="20"/>
          <w:szCs w:val="20"/>
        </w:rPr>
        <w:t>dostawy</w:t>
      </w:r>
      <w:r w:rsidR="00B57DE0" w:rsidRPr="009658FB">
        <w:rPr>
          <w:rFonts w:ascii="Verdana" w:hAnsi="Verdana" w:cs="Verdana"/>
          <w:b w:val="0"/>
          <w:sz w:val="20"/>
          <w:szCs w:val="20"/>
        </w:rPr>
        <w:t xml:space="preserve"> były wykonane, o dodatkowe informacje lub dokumenty w tym zakresie</w:t>
      </w:r>
      <w:r w:rsidR="00EB2E1B" w:rsidRPr="009658FB">
        <w:rPr>
          <w:rFonts w:ascii="Verdana" w:hAnsi="Verdana" w:cs="Verdana"/>
          <w:b w:val="0"/>
          <w:sz w:val="20"/>
          <w:szCs w:val="20"/>
        </w:rPr>
        <w:t>.</w:t>
      </w:r>
    </w:p>
    <w:p w:rsidR="009E6166" w:rsidRPr="00A13EB0" w:rsidRDefault="0019214A" w:rsidP="007376C2">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5C23B1">
        <w:rPr>
          <w:rFonts w:ascii="Verdana" w:hAnsi="Verdana" w:cs="Verdana"/>
          <w:b w:val="0"/>
          <w:sz w:val="20"/>
          <w:szCs w:val="20"/>
        </w:rPr>
        <w:t>1.</w:t>
      </w:r>
      <w:r w:rsidR="00B91D09">
        <w:rPr>
          <w:rFonts w:ascii="Verdana" w:hAnsi="Verdana" w:cs="Verdana"/>
          <w:b w:val="0"/>
          <w:sz w:val="20"/>
          <w:szCs w:val="20"/>
        </w:rPr>
        <w:t>4</w:t>
      </w:r>
      <w:r w:rsidRPr="00A13EB0">
        <w:rPr>
          <w:rFonts w:ascii="Verdana" w:hAnsi="Verdana" w:cs="Verdana"/>
          <w:b w:val="0"/>
          <w:sz w:val="20"/>
          <w:szCs w:val="20"/>
        </w:rPr>
        <w:tab/>
        <w:t>Jeżeli treść informacji przekazanych przez wykonawcę w jednolitym dokumencie odpowiada zakresowi informacji, których zamawiający wymaga poprzez żądanie dokumentów</w:t>
      </w:r>
      <w:r w:rsidR="009E6166" w:rsidRPr="00A13EB0">
        <w:rPr>
          <w:rFonts w:ascii="Verdana" w:hAnsi="Verdana" w:cs="Verdana"/>
          <w:b w:val="0"/>
          <w:bCs w:val="0"/>
          <w:sz w:val="20"/>
          <w:szCs w:val="20"/>
        </w:rPr>
        <w:t xml:space="preserve"> potwierdzających </w:t>
      </w:r>
      <w:r w:rsidR="009E6166" w:rsidRPr="00A13EB0">
        <w:rPr>
          <w:rFonts w:ascii="Verdana" w:hAnsi="Verdana" w:cs="Verdana"/>
          <w:b w:val="0"/>
          <w:sz w:val="20"/>
          <w:szCs w:val="20"/>
        </w:rPr>
        <w:t>spełnianie przez wykonawcę warunków udziału w postępowaniu oraz brak podstaw wykluczenia</w:t>
      </w:r>
      <w:r w:rsidRPr="00A13EB0">
        <w:rPr>
          <w:rFonts w:ascii="Verdana" w:hAnsi="Verdana" w:cs="Verdana"/>
          <w:b w:val="0"/>
          <w:sz w:val="20"/>
          <w:szCs w:val="20"/>
        </w:rPr>
        <w:t>, zamawiający może odstąpić od żądania tych dokumentów od wykonawcy. W takim przypadku dowodem spełniania przez wykonawcę warunków udziału w postępowaniu oraz braku podstaw wykluczenia są odpowiednie informacje przekazane przez wykonawcę lub odpowiednio przez podmioty, na których zdolnościach lub sytuacji wykonawca polega na zasadach określonych w art. 22a ustawy</w:t>
      </w:r>
      <w:r w:rsidR="009E6166" w:rsidRPr="00A13EB0">
        <w:rPr>
          <w:rFonts w:ascii="Verdana" w:hAnsi="Verdana" w:cs="Verdana"/>
          <w:b w:val="0"/>
          <w:sz w:val="20"/>
          <w:szCs w:val="20"/>
        </w:rPr>
        <w:t xml:space="preserve"> </w:t>
      </w:r>
      <w:proofErr w:type="spellStart"/>
      <w:r w:rsidR="009E6166" w:rsidRPr="00A13EB0">
        <w:rPr>
          <w:rFonts w:ascii="Verdana" w:hAnsi="Verdana" w:cs="Verdana"/>
          <w:b w:val="0"/>
          <w:sz w:val="20"/>
          <w:szCs w:val="20"/>
        </w:rPr>
        <w:t>Pzp</w:t>
      </w:r>
      <w:proofErr w:type="spellEnd"/>
      <w:r w:rsidRPr="00A13EB0">
        <w:rPr>
          <w:rFonts w:ascii="Verdana" w:hAnsi="Verdana" w:cs="Verdana"/>
          <w:b w:val="0"/>
          <w:sz w:val="20"/>
          <w:szCs w:val="20"/>
        </w:rPr>
        <w:t>, w jed</w:t>
      </w:r>
      <w:r w:rsidR="009E6166" w:rsidRPr="00A13EB0">
        <w:rPr>
          <w:rFonts w:ascii="Verdana" w:hAnsi="Verdana" w:cs="Verdana"/>
          <w:b w:val="0"/>
          <w:sz w:val="20"/>
          <w:szCs w:val="20"/>
        </w:rPr>
        <w:t>nolitym</w:t>
      </w:r>
      <w:r w:rsidRPr="00A13EB0">
        <w:rPr>
          <w:rFonts w:ascii="Verdana" w:hAnsi="Verdana" w:cs="Verdana"/>
          <w:b w:val="0"/>
          <w:sz w:val="20"/>
          <w:szCs w:val="20"/>
        </w:rPr>
        <w:t xml:space="preserve"> dokumencie.</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2</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lastRenderedPageBreak/>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w:t>
      </w:r>
      <w:r w:rsidR="007B237F">
        <w:rPr>
          <w:rFonts w:ascii="Verdana" w:hAnsi="Verdana" w:cs="Verdana"/>
          <w:b w:val="0"/>
          <w:sz w:val="20"/>
        </w:rPr>
        <w:t xml:space="preserve">art. 24 ust. 5 pkt 7 ustawy </w:t>
      </w:r>
      <w:proofErr w:type="spellStart"/>
      <w:r w:rsidR="007B237F">
        <w:rPr>
          <w:rFonts w:ascii="Verdana" w:hAnsi="Verdana" w:cs="Verdana"/>
          <w:b w:val="0"/>
          <w:sz w:val="20"/>
        </w:rPr>
        <w:t>Pzp</w:t>
      </w:r>
      <w:proofErr w:type="spellEnd"/>
      <w:r w:rsidR="007B237F">
        <w:rPr>
          <w:rFonts w:ascii="Verdana" w:hAnsi="Verdana" w:cs="Verdana"/>
          <w:b w:val="0"/>
          <w:sz w:val="20"/>
        </w:rPr>
        <w:t>,</w:t>
      </w:r>
    </w:p>
    <w:p w:rsidR="007B237F" w:rsidRPr="00A13EB0" w:rsidRDefault="007B237F" w:rsidP="009C1C4B">
      <w:pPr>
        <w:pStyle w:val="Tekstpodstawowy2"/>
        <w:numPr>
          <w:ilvl w:val="0"/>
          <w:numId w:val="3"/>
        </w:numPr>
        <w:rPr>
          <w:rFonts w:ascii="Verdana" w:hAnsi="Verdana" w:cs="Verdana"/>
          <w:b w:val="0"/>
          <w:sz w:val="20"/>
        </w:rPr>
      </w:pPr>
      <w:r>
        <w:rPr>
          <w:rFonts w:ascii="Verdana" w:hAnsi="Verdana" w:cs="Verdana"/>
          <w:b w:val="0"/>
          <w:sz w:val="20"/>
        </w:rPr>
        <w:t xml:space="preserve">oświadczenie Wykonawcy o niezaleganiu z opłaceniem podatków i opłat lokalnych, o których mowa w </w:t>
      </w:r>
      <w:r w:rsidR="002D4768">
        <w:rPr>
          <w:rFonts w:ascii="Verdana" w:hAnsi="Verdana" w:cs="Verdana"/>
          <w:b w:val="0"/>
          <w:sz w:val="20"/>
        </w:rPr>
        <w:t>ustawie z dnia 12 stycznia 1991 r. o podatkach i opłatach lokalnych (</w:t>
      </w:r>
      <w:proofErr w:type="spellStart"/>
      <w:r w:rsidR="002D4768">
        <w:rPr>
          <w:rFonts w:ascii="Verdana" w:hAnsi="Verdana" w:cs="Verdana"/>
          <w:b w:val="0"/>
          <w:sz w:val="20"/>
        </w:rPr>
        <w:t>Dz.U</w:t>
      </w:r>
      <w:proofErr w:type="spellEnd"/>
      <w:r w:rsidR="002D4768">
        <w:rPr>
          <w:rFonts w:ascii="Verdana" w:hAnsi="Verdana" w:cs="Verdana"/>
          <w:b w:val="0"/>
          <w:sz w:val="20"/>
        </w:rPr>
        <w:t>. z 2016 r. poz. 716).</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9.7.2.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w:t>
      </w:r>
      <w:r w:rsidRPr="00A13EB0">
        <w:rPr>
          <w:rFonts w:ascii="Verdana" w:hAnsi="Verdana" w:cs="Verdana"/>
          <w:b w:val="0"/>
          <w:sz w:val="20"/>
          <w:szCs w:val="20"/>
        </w:rPr>
        <w:lastRenderedPageBreak/>
        <w:t>zaległych płatności lub wstrzymanie w całości wykonania decyzji właściwego organu;</w:t>
      </w:r>
    </w:p>
    <w:p w:rsidR="00FA6A07"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xml:space="preserve">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A13EB0">
        <w:rPr>
          <w:rFonts w:ascii="Verdana" w:hAnsi="Verdana" w:cs="Verdana"/>
          <w:b w:val="0"/>
          <w:bCs w:val="0"/>
          <w:sz w:val="20"/>
          <w:szCs w:val="20"/>
        </w:rPr>
        <w:t>2</w:t>
      </w:r>
      <w:r w:rsidR="004C68E3">
        <w:rPr>
          <w:rFonts w:ascii="Verdana" w:hAnsi="Verdana" w:cs="Verdana"/>
          <w:b w:val="0"/>
          <w:bCs w:val="0"/>
          <w:sz w:val="20"/>
          <w:szCs w:val="20"/>
        </w:rPr>
        <w:t xml:space="preserve"> pkt 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4C68E3">
        <w:rPr>
          <w:rFonts w:ascii="Verdana" w:hAnsi="Verdana" w:cs="Verdana"/>
          <w:b w:val="0"/>
          <w:sz w:val="20"/>
          <w:szCs w:val="20"/>
        </w:rPr>
        <w:t xml:space="preserve"> pkt 1</w:t>
      </w:r>
      <w:r w:rsidR="00E700FE" w:rsidRPr="00A13EB0">
        <w:rPr>
          <w:rFonts w:ascii="Verdana" w:hAnsi="Verdana" w:cs="Verdana"/>
          <w:b w:val="0"/>
          <w:sz w:val="20"/>
          <w:szCs w:val="20"/>
        </w:rPr>
        <w:t>,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A13EB0" w:rsidRDefault="00FA6A07" w:rsidP="00320C44">
      <w:pPr>
        <w:pStyle w:val="Tekstpodstawowy2"/>
        <w:ind w:left="709" w:hanging="709"/>
        <w:jc w:val="left"/>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POLEGAJĄCYCH NA ZASOBACH INNYCH PODMIOTÓW, NA ZASADACH OKREŚLONYCH </w:t>
      </w:r>
      <w:r w:rsidRPr="00A13EB0">
        <w:rPr>
          <w:rFonts w:ascii="Verdana" w:hAnsi="Verdana" w:cs="Verdana"/>
          <w:b/>
          <w:sz w:val="20"/>
          <w:szCs w:val="20"/>
        </w:rPr>
        <w:t>W ART. 22A USTAWY PZP</w:t>
      </w:r>
      <w:r w:rsidRPr="00A13EB0">
        <w:rPr>
          <w:rFonts w:ascii="Verdana" w:hAnsi="Verdana"/>
          <w:iCs/>
          <w:sz w:val="20"/>
          <w:szCs w:val="20"/>
        </w:rPr>
        <w:t xml:space="preserve"> </w:t>
      </w:r>
      <w:r w:rsidRPr="00A13EB0">
        <w:rPr>
          <w:rFonts w:ascii="Verdana" w:hAnsi="Verdana"/>
          <w:b/>
          <w:iCs/>
          <w:sz w:val="20"/>
          <w:szCs w:val="20"/>
        </w:rPr>
        <w:t>ORAZ ZAMIERZAJĄCYCH POWIERZYĆ WYKONANIE CZĘŚCI ZAMÓWIENIA PODWYKONAWCOM</w:t>
      </w:r>
    </w:p>
    <w:p w:rsidR="00D65833" w:rsidRPr="00A13EB0" w:rsidRDefault="002A4D31" w:rsidP="00D65833">
      <w:pPr>
        <w:pStyle w:val="Tekstpodstawowy2"/>
        <w:ind w:left="709" w:hanging="709"/>
        <w:rPr>
          <w:rFonts w:ascii="Verdana" w:hAnsi="Verdana"/>
          <w:b w:val="0"/>
          <w:iCs/>
          <w:sz w:val="20"/>
          <w:szCs w:val="20"/>
        </w:rPr>
      </w:pPr>
      <w:r>
        <w:rPr>
          <w:rFonts w:ascii="Verdana" w:hAnsi="Verdana" w:cs="Verdana"/>
          <w:b w:val="0"/>
          <w:sz w:val="20"/>
          <w:szCs w:val="20"/>
        </w:rPr>
        <w:t>10.1</w:t>
      </w:r>
      <w:r w:rsidR="00D65833" w:rsidRPr="00A13EB0">
        <w:rPr>
          <w:rFonts w:ascii="Verdana" w:hAnsi="Verdana" w:cs="Verdana"/>
          <w:b w:val="0"/>
          <w:sz w:val="20"/>
          <w:szCs w:val="20"/>
        </w:rPr>
        <w:tab/>
      </w:r>
      <w:r w:rsidR="00D65833" w:rsidRPr="00A13EB0">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1A3CBF" w:rsidRDefault="002A4D31" w:rsidP="007F192A">
      <w:pPr>
        <w:pStyle w:val="Tekstpodstawowy2"/>
        <w:ind w:left="709" w:hanging="709"/>
        <w:rPr>
          <w:rFonts w:ascii="Verdana" w:hAnsi="Verdana" w:cs="Verdana"/>
          <w:b w:val="0"/>
          <w:sz w:val="20"/>
          <w:szCs w:val="20"/>
        </w:rPr>
      </w:pPr>
      <w:r>
        <w:rPr>
          <w:rFonts w:ascii="Verdana" w:hAnsi="Verdana"/>
          <w:b w:val="0"/>
          <w:iCs/>
          <w:sz w:val="20"/>
          <w:szCs w:val="20"/>
        </w:rPr>
        <w:t>10.2</w:t>
      </w:r>
      <w:r w:rsidR="007F192A" w:rsidRPr="00A13EB0">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007F192A" w:rsidRPr="00A13EB0">
        <w:rPr>
          <w:rFonts w:ascii="Verdana" w:hAnsi="Verdana"/>
          <w:iCs/>
          <w:sz w:val="20"/>
          <w:szCs w:val="20"/>
        </w:rPr>
        <w:t xml:space="preserve">, </w:t>
      </w:r>
      <w:r w:rsidR="007F192A" w:rsidRPr="001A3CBF">
        <w:rPr>
          <w:rFonts w:ascii="Verdana" w:hAnsi="Verdana"/>
          <w:b w:val="0"/>
          <w:iCs/>
          <w:sz w:val="20"/>
          <w:szCs w:val="20"/>
        </w:rPr>
        <w:t xml:space="preserve">w szczególności przedstawiając </w:t>
      </w:r>
      <w:r w:rsidR="007F192A" w:rsidRPr="001A3CBF">
        <w:rPr>
          <w:rFonts w:ascii="Verdana" w:hAnsi="Verdana"/>
          <w:b w:val="0"/>
          <w:iCs/>
          <w:sz w:val="20"/>
          <w:szCs w:val="20"/>
        </w:rPr>
        <w:lastRenderedPageBreak/>
        <w:t>zobowiązanie tych podmiotów do oddania mu do dyspozycji niezbędnych zasobów na potrzeby realizacji zamówienia.</w:t>
      </w:r>
    </w:p>
    <w:p w:rsidR="007F192A" w:rsidRPr="00A13EB0" w:rsidRDefault="002A4D31" w:rsidP="002A4D31">
      <w:pPr>
        <w:pStyle w:val="Tekstpodstawowy2"/>
        <w:ind w:left="709" w:hanging="709"/>
        <w:rPr>
          <w:rFonts w:ascii="Verdana" w:hAnsi="Verdana" w:cs="Verdana"/>
          <w:b w:val="0"/>
          <w:sz w:val="20"/>
          <w:szCs w:val="20"/>
        </w:rPr>
      </w:pPr>
      <w:r>
        <w:rPr>
          <w:rFonts w:ascii="Verdana" w:hAnsi="Verdana"/>
          <w:b w:val="0"/>
          <w:iCs/>
          <w:sz w:val="20"/>
          <w:szCs w:val="20"/>
        </w:rPr>
        <w:t>10.3</w:t>
      </w:r>
      <w:r w:rsidR="007F192A" w:rsidRPr="00A13EB0">
        <w:rPr>
          <w:rFonts w:ascii="Verdana" w:hAnsi="Verdana"/>
          <w:b w:val="0"/>
          <w:iCs/>
          <w:sz w:val="20"/>
          <w:szCs w:val="20"/>
        </w:rPr>
        <w:tab/>
        <w:t xml:space="preserve">Zamawiający oceni, czy udostępniane </w:t>
      </w:r>
      <w:r w:rsidR="008C2F2A">
        <w:rPr>
          <w:rFonts w:ascii="Verdana" w:hAnsi="Verdana"/>
          <w:b w:val="0"/>
          <w:iCs/>
          <w:sz w:val="20"/>
          <w:szCs w:val="20"/>
        </w:rPr>
        <w:t>W</w:t>
      </w:r>
      <w:r w:rsidR="008C2F2A" w:rsidRPr="00A13EB0">
        <w:rPr>
          <w:rFonts w:ascii="Verdana" w:hAnsi="Verdana"/>
          <w:b w:val="0"/>
          <w:iCs/>
          <w:sz w:val="20"/>
          <w:szCs w:val="20"/>
        </w:rPr>
        <w:t xml:space="preserve">ykonawcy </w:t>
      </w:r>
      <w:r w:rsidR="007F192A" w:rsidRPr="00A13EB0">
        <w:rPr>
          <w:rFonts w:ascii="Verdana" w:hAnsi="Verdana"/>
          <w:b w:val="0"/>
          <w:iCs/>
          <w:sz w:val="20"/>
          <w:szCs w:val="20"/>
        </w:rPr>
        <w:t>przez inne podmioty zdoln</w:t>
      </w:r>
      <w:r w:rsidR="005C23B1">
        <w:rPr>
          <w:rFonts w:ascii="Verdana" w:hAnsi="Verdana"/>
          <w:b w:val="0"/>
          <w:iCs/>
          <w:sz w:val="20"/>
          <w:szCs w:val="20"/>
        </w:rPr>
        <w:t>ości techniczne lub zawodowe</w:t>
      </w:r>
      <w:r w:rsidR="007F192A" w:rsidRPr="00A13EB0">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A13EB0">
        <w:rPr>
          <w:rFonts w:ascii="Verdana" w:hAnsi="Verdana"/>
          <w:b w:val="0"/>
          <w:iCs/>
          <w:sz w:val="20"/>
          <w:szCs w:val="20"/>
        </w:rPr>
        <w:t xml:space="preserve">ustawy </w:t>
      </w:r>
      <w:proofErr w:type="spellStart"/>
      <w:r w:rsidR="00060A61" w:rsidRPr="00A13EB0">
        <w:rPr>
          <w:rFonts w:ascii="Verdana" w:hAnsi="Verdana"/>
          <w:b w:val="0"/>
          <w:iCs/>
          <w:sz w:val="20"/>
          <w:szCs w:val="20"/>
        </w:rPr>
        <w:t>Pzp</w:t>
      </w:r>
      <w:proofErr w:type="spellEnd"/>
      <w:r w:rsidR="00060A61" w:rsidRPr="00A13EB0">
        <w:rPr>
          <w:rFonts w:ascii="Verdana" w:hAnsi="Verdana"/>
          <w:b w:val="0"/>
          <w:iCs/>
          <w:sz w:val="20"/>
          <w:szCs w:val="20"/>
        </w:rPr>
        <w:t xml:space="preserve"> </w:t>
      </w:r>
      <w:r w:rsidR="007F192A" w:rsidRPr="00A13EB0">
        <w:rPr>
          <w:rFonts w:ascii="Verdana" w:hAnsi="Verdana"/>
          <w:b w:val="0"/>
          <w:iCs/>
          <w:sz w:val="20"/>
          <w:szCs w:val="20"/>
        </w:rPr>
        <w:t>oraz, o których mowa w pkt</w:t>
      </w:r>
      <w:r w:rsidR="00F562A2" w:rsidRPr="00A13EB0">
        <w:rPr>
          <w:rFonts w:ascii="Verdana" w:hAnsi="Verdana"/>
          <w:b w:val="0"/>
          <w:iCs/>
          <w:sz w:val="20"/>
          <w:szCs w:val="20"/>
        </w:rPr>
        <w:t xml:space="preserve"> 8.2 </w:t>
      </w:r>
      <w:r w:rsidR="007F192A" w:rsidRPr="00A13EB0">
        <w:rPr>
          <w:rFonts w:ascii="Verdana" w:hAnsi="Verdana"/>
          <w:b w:val="0"/>
          <w:iCs/>
          <w:sz w:val="20"/>
          <w:szCs w:val="20"/>
        </w:rPr>
        <w:t>IDW</w:t>
      </w:r>
      <w:r w:rsidR="00F562A2" w:rsidRPr="00A13EB0">
        <w:rPr>
          <w:rFonts w:ascii="Verdana" w:hAnsi="Verdana"/>
          <w:b w:val="0"/>
          <w:iCs/>
          <w:sz w:val="20"/>
          <w:szCs w:val="20"/>
        </w:rPr>
        <w:t>.</w:t>
      </w:r>
    </w:p>
    <w:p w:rsidR="00060A61" w:rsidRPr="00A13EB0" w:rsidRDefault="005C23B1" w:rsidP="005C23B1">
      <w:pPr>
        <w:pStyle w:val="Tekstpodstawowy2"/>
        <w:ind w:left="709" w:hanging="709"/>
        <w:rPr>
          <w:rFonts w:ascii="Verdana" w:hAnsi="Verdana" w:cs="Verdana"/>
          <w:b w:val="0"/>
          <w:sz w:val="20"/>
          <w:szCs w:val="20"/>
        </w:rPr>
      </w:pPr>
      <w:r>
        <w:rPr>
          <w:rFonts w:ascii="Verdana" w:hAnsi="Verdana"/>
          <w:b w:val="0"/>
          <w:iCs/>
          <w:sz w:val="20"/>
          <w:szCs w:val="20"/>
        </w:rPr>
        <w:t>10.</w:t>
      </w:r>
      <w:r w:rsidR="002A4D31">
        <w:rPr>
          <w:rFonts w:ascii="Verdana" w:hAnsi="Verdana"/>
          <w:b w:val="0"/>
          <w:iCs/>
          <w:sz w:val="20"/>
          <w:szCs w:val="20"/>
        </w:rPr>
        <w:t xml:space="preserve">4 </w:t>
      </w:r>
      <w:r w:rsidR="002A4D31">
        <w:rPr>
          <w:rFonts w:ascii="Verdana" w:hAnsi="Verdana"/>
          <w:b w:val="0"/>
          <w:iCs/>
          <w:sz w:val="20"/>
          <w:szCs w:val="20"/>
        </w:rPr>
        <w:tab/>
      </w:r>
      <w:r w:rsidR="00060A61" w:rsidRPr="00A13EB0">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zakres dostępnych wykonawcy zasobów innego podmiotu;</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sposób wykorzystania zasobów innego podmiotu, przez wykonawcę, przy wykonywaniu zamówienia publicznego;</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zakres i okres udziału innego podmiotu przy wykonywaniu zamówienia publicznego;</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 xml:space="preserve">czy podmiot, na zdolnościach którego wykonawca polega w odniesieniu do warunków udziału w postępowaniu dotyczących doświadczenia, zrealizuje </w:t>
      </w:r>
      <w:r w:rsidR="00494301">
        <w:rPr>
          <w:rFonts w:ascii="Verdana" w:hAnsi="Verdana" w:cs="Verdana"/>
          <w:b w:val="0"/>
          <w:sz w:val="20"/>
          <w:szCs w:val="20"/>
        </w:rPr>
        <w:t>dostawy</w:t>
      </w:r>
      <w:r w:rsidRPr="00A13EB0">
        <w:rPr>
          <w:rFonts w:ascii="Verdana" w:hAnsi="Verdana" w:cs="Verdana"/>
          <w:b w:val="0"/>
          <w:sz w:val="20"/>
          <w:szCs w:val="20"/>
        </w:rPr>
        <w:t>, których wskazane zdolności dotyczą</w:t>
      </w:r>
      <w:r w:rsidR="00494301">
        <w:rPr>
          <w:rFonts w:ascii="Verdana" w:hAnsi="Verdana" w:cs="Verdana"/>
          <w:b w:val="0"/>
          <w:sz w:val="20"/>
          <w:szCs w:val="20"/>
        </w:rPr>
        <w:t>.</w:t>
      </w:r>
    </w:p>
    <w:p w:rsidR="00060A61" w:rsidRPr="00A13EB0" w:rsidRDefault="005C23B1" w:rsidP="00060A61">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5</w:t>
      </w:r>
      <w:r w:rsidR="007F192A" w:rsidRPr="00A13EB0">
        <w:rPr>
          <w:rFonts w:ascii="Verdana" w:hAnsi="Verdana"/>
          <w:b w:val="0"/>
          <w:iCs/>
          <w:sz w:val="20"/>
          <w:szCs w:val="20"/>
        </w:rPr>
        <w:tab/>
      </w:r>
      <w:r w:rsidR="00060A61" w:rsidRPr="00A13EB0">
        <w:rPr>
          <w:rFonts w:ascii="Verdana" w:hAnsi="Verdana"/>
          <w:b w:val="0"/>
          <w:iCs/>
          <w:sz w:val="20"/>
          <w:szCs w:val="20"/>
        </w:rPr>
        <w:t>Zamawiający żąda od wykonawcy, który polega na zdolnościach lub sytuacji innych podmiotów na zasadach określonych w art. 22a ustawy</w:t>
      </w:r>
      <w:r w:rsidR="00D35E08" w:rsidRPr="00A13EB0">
        <w:rPr>
          <w:rFonts w:ascii="Verdana" w:hAnsi="Verdana"/>
          <w:b w:val="0"/>
          <w:iCs/>
          <w:sz w:val="20"/>
          <w:szCs w:val="20"/>
        </w:rPr>
        <w:t xml:space="preserve"> </w:t>
      </w:r>
      <w:proofErr w:type="spellStart"/>
      <w:r w:rsidR="00D35E08" w:rsidRPr="00A13EB0">
        <w:rPr>
          <w:rFonts w:ascii="Verdana" w:hAnsi="Verdana"/>
          <w:b w:val="0"/>
          <w:iCs/>
          <w:sz w:val="20"/>
          <w:szCs w:val="20"/>
        </w:rPr>
        <w:t>Pzp</w:t>
      </w:r>
      <w:proofErr w:type="spellEnd"/>
      <w:r w:rsidR="00060A61" w:rsidRPr="00A13EB0">
        <w:rPr>
          <w:rFonts w:ascii="Verdana" w:hAnsi="Verdana"/>
          <w:b w:val="0"/>
          <w:iCs/>
          <w:sz w:val="20"/>
          <w:szCs w:val="20"/>
        </w:rPr>
        <w:t>, przedstawienia w odniesieniu do tych podmiotów dokumentów wymienionych w pkt. 9.7.2 IDW</w:t>
      </w:r>
      <w:r w:rsidR="00E7543C">
        <w:rPr>
          <w:rFonts w:ascii="Verdana" w:hAnsi="Verdana"/>
          <w:b w:val="0"/>
          <w:iCs/>
          <w:sz w:val="20"/>
          <w:szCs w:val="20"/>
        </w:rPr>
        <w:t>.</w:t>
      </w:r>
    </w:p>
    <w:p w:rsidR="007F192A" w:rsidRPr="00A13EB0" w:rsidRDefault="005C23B1" w:rsidP="002A4D31">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6</w:t>
      </w:r>
      <w:r w:rsidR="007F192A" w:rsidRPr="00A13EB0">
        <w:rPr>
          <w:rFonts w:ascii="Verdana" w:hAnsi="Verdana"/>
          <w:b w:val="0"/>
          <w:iCs/>
          <w:sz w:val="20"/>
          <w:szCs w:val="20"/>
        </w:rPr>
        <w:tab/>
      </w:r>
      <w:r w:rsidR="00A63AF4" w:rsidRPr="00A13EB0">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A13EB0" w:rsidRDefault="005C23B1" w:rsidP="007C02E8">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7</w:t>
      </w:r>
      <w:r w:rsidR="007F192A" w:rsidRPr="00A13EB0">
        <w:rPr>
          <w:rFonts w:ascii="Verdana" w:hAnsi="Verdana"/>
          <w:b w:val="0"/>
          <w:iCs/>
          <w:sz w:val="20"/>
          <w:szCs w:val="20"/>
        </w:rPr>
        <w:tab/>
      </w:r>
      <w:r w:rsidR="00A63AF4"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B25EE0" w:rsidRDefault="00A63AF4" w:rsidP="00A63AF4">
      <w:pPr>
        <w:ind w:left="720" w:hanging="720"/>
        <w:jc w:val="both"/>
        <w:rPr>
          <w:rFonts w:ascii="Verdana" w:hAnsi="Verdana" w:cs="Verdana"/>
          <w:b/>
          <w:sz w:val="20"/>
          <w:szCs w:val="20"/>
        </w:rPr>
      </w:pPr>
      <w:r w:rsidRPr="00B25EE0">
        <w:rPr>
          <w:rFonts w:ascii="Verdana" w:hAnsi="Verdana" w:cs="Verdana"/>
          <w:b/>
          <w:sz w:val="20"/>
          <w:szCs w:val="20"/>
        </w:rPr>
        <w:t xml:space="preserve">11. </w:t>
      </w:r>
      <w:r w:rsidRPr="00B25EE0">
        <w:rPr>
          <w:rFonts w:ascii="Verdana" w:hAnsi="Verdana" w:cs="Verdana"/>
          <w:b/>
          <w:sz w:val="20"/>
          <w:szCs w:val="20"/>
        </w:rPr>
        <w:tab/>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o których mowa w pkt </w:t>
      </w:r>
      <w:r w:rsidR="00F562A2" w:rsidRPr="00A13EB0">
        <w:rPr>
          <w:rFonts w:ascii="Verdana" w:hAnsi="Verdana"/>
          <w:b w:val="0"/>
          <w:sz w:val="20"/>
          <w:szCs w:val="20"/>
        </w:rPr>
        <w:t xml:space="preserve">8.2 </w:t>
      </w:r>
      <w:r w:rsidRPr="00A13EB0">
        <w:rPr>
          <w:rFonts w:ascii="Verdana" w:hAnsi="Verdana"/>
          <w:b w:val="0"/>
          <w:sz w:val="20"/>
          <w:szCs w:val="20"/>
        </w:rPr>
        <w:t>IDW , natomiast spełnianie warunków udziału w postępowaniu Wykonawcy wykazują zgodnie z pkt 7.2 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 xml:space="preserve">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w:t>
      </w:r>
      <w:r w:rsidRPr="00A13EB0">
        <w:rPr>
          <w:rFonts w:ascii="Verdana" w:hAnsi="Verdana"/>
          <w:b w:val="0"/>
          <w:sz w:val="20"/>
          <w:szCs w:val="20"/>
        </w:rPr>
        <w:lastRenderedPageBreak/>
        <w:t>każdy z wykonawców wykazuje spełnianie warunków udziału w postępowaniu  oraz brak podstaw wykluczenia.</w:t>
      </w:r>
    </w:p>
    <w:p w:rsidR="00A63AF4" w:rsidRDefault="00A63AF4" w:rsidP="007376C2">
      <w:pPr>
        <w:pStyle w:val="Tekstpodstawowy2"/>
        <w:spacing w:after="120"/>
        <w:ind w:left="709" w:hanging="709"/>
        <w:rPr>
          <w:rFonts w:ascii="Verdana" w:hAnsi="Verdana"/>
          <w:b w:val="0"/>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FA53B4" w:rsidRPr="00A13EB0" w:rsidRDefault="00FA53B4" w:rsidP="007376C2">
      <w:pPr>
        <w:pStyle w:val="Tekstpodstawowy2"/>
        <w:spacing w:after="120"/>
        <w:ind w:left="709" w:hanging="709"/>
        <w:rPr>
          <w:rFonts w:ascii="Verdana" w:hAnsi="Verdana"/>
          <w:b w:val="0"/>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DF66DE">
        <w:rPr>
          <w:rFonts w:ascii="Verdana" w:hAnsi="Verdana"/>
          <w:b w:val="0"/>
          <w:iCs/>
          <w:sz w:val="20"/>
          <w:szCs w:val="20"/>
        </w:rPr>
        <w:t>a</w:t>
      </w:r>
      <w:r w:rsidR="003B2922">
        <w:rPr>
          <w:rFonts w:ascii="Verdana" w:hAnsi="Verdana"/>
          <w:b w:val="0"/>
          <w:iCs/>
          <w:sz w:val="20"/>
          <w:szCs w:val="20"/>
        </w:rPr>
        <w:t xml:space="preserve"> </w:t>
      </w:r>
      <w:r w:rsidR="00FA53B4">
        <w:rPr>
          <w:rFonts w:ascii="Verdana" w:hAnsi="Verdana"/>
          <w:b w:val="0"/>
          <w:iCs/>
          <w:sz w:val="20"/>
          <w:szCs w:val="20"/>
        </w:rPr>
        <w:t>Rafał</w:t>
      </w:r>
      <w:r w:rsidR="00DF66DE">
        <w:rPr>
          <w:rFonts w:ascii="Verdana" w:hAnsi="Verdana"/>
          <w:b w:val="0"/>
          <w:iCs/>
          <w:sz w:val="20"/>
          <w:szCs w:val="20"/>
        </w:rPr>
        <w:t>a</w:t>
      </w:r>
      <w:r w:rsidR="00FA53B4">
        <w:rPr>
          <w:rFonts w:ascii="Verdana" w:hAnsi="Verdana"/>
          <w:b w:val="0"/>
          <w:iCs/>
          <w:sz w:val="20"/>
          <w:szCs w:val="20"/>
        </w:rPr>
        <w:t xml:space="preserve"> </w:t>
      </w:r>
      <w:proofErr w:type="spellStart"/>
      <w:r w:rsidR="00FA53B4">
        <w:rPr>
          <w:rFonts w:ascii="Verdana" w:hAnsi="Verdana"/>
          <w:b w:val="0"/>
          <w:iCs/>
          <w:sz w:val="20"/>
          <w:szCs w:val="20"/>
        </w:rPr>
        <w:t>Jankowicz</w:t>
      </w:r>
      <w:r w:rsidR="00DF66DE">
        <w:rPr>
          <w:rFonts w:ascii="Verdana" w:hAnsi="Verdana"/>
          <w:b w:val="0"/>
          <w:iCs/>
          <w:sz w:val="20"/>
          <w:szCs w:val="20"/>
        </w:rPr>
        <w:t>a</w:t>
      </w:r>
      <w:proofErr w:type="spellEnd"/>
      <w:r w:rsidR="004F1AAF" w:rsidRPr="00A13EB0">
        <w:rPr>
          <w:rFonts w:ascii="Verdana" w:hAnsi="Verdana"/>
          <w:b w:val="0"/>
          <w:iCs/>
          <w:sz w:val="20"/>
          <w:szCs w:val="20"/>
        </w:rPr>
        <w:t xml:space="preserve"> (tel. </w:t>
      </w:r>
      <w:r w:rsidR="003B2922">
        <w:rPr>
          <w:rFonts w:ascii="Verdana" w:hAnsi="Verdana"/>
          <w:b w:val="0"/>
          <w:iCs/>
          <w:sz w:val="20"/>
          <w:szCs w:val="20"/>
        </w:rPr>
        <w:t>22/52-12-</w:t>
      </w:r>
      <w:r w:rsidR="00FA53B4">
        <w:rPr>
          <w:rFonts w:ascii="Verdana" w:hAnsi="Verdana"/>
          <w:b w:val="0"/>
          <w:iCs/>
          <w:sz w:val="20"/>
          <w:szCs w:val="20"/>
        </w:rPr>
        <w:t>334</w:t>
      </w:r>
      <w:r w:rsidR="00A27668">
        <w:rPr>
          <w:rFonts w:ascii="Verdana" w:hAnsi="Verdana"/>
          <w:b w:val="0"/>
          <w:iCs/>
          <w:sz w:val="20"/>
          <w:szCs w:val="20"/>
        </w:rPr>
        <w:t xml:space="preserve">, e-mail: </w:t>
      </w:r>
      <w:r w:rsidR="003D48D2">
        <w:rPr>
          <w:rFonts w:ascii="Verdana" w:hAnsi="Verdana"/>
          <w:b w:val="0"/>
          <w:iCs/>
          <w:sz w:val="20"/>
          <w:szCs w:val="20"/>
        </w:rPr>
        <w:t>rafal.</w:t>
      </w:r>
      <w:r w:rsidR="00FA53B4">
        <w:rPr>
          <w:rFonts w:ascii="Verdana" w:hAnsi="Verdana"/>
          <w:b w:val="0"/>
          <w:iCs/>
          <w:sz w:val="20"/>
          <w:szCs w:val="20"/>
        </w:rPr>
        <w:t>jankowicz</w:t>
      </w:r>
      <w:r w:rsidR="00A27668">
        <w:rPr>
          <w:rFonts w:ascii="Verdana" w:hAnsi="Verdana"/>
          <w:b w:val="0"/>
          <w:iCs/>
          <w:sz w:val="20"/>
          <w:szCs w:val="20"/>
        </w:rPr>
        <w:t>@ms.gov.pl</w:t>
      </w:r>
      <w:r w:rsidR="004F1AAF" w:rsidRPr="00A13EB0">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2B4CE5">
        <w:rPr>
          <w:rFonts w:ascii="Verdana" w:hAnsi="Verdana"/>
          <w:b w:val="0"/>
          <w:iCs/>
          <w:sz w:val="20"/>
          <w:szCs w:val="20"/>
        </w:rPr>
        <w:t>rafal.</w:t>
      </w:r>
      <w:r w:rsidR="00FA53B4">
        <w:rPr>
          <w:rFonts w:ascii="Verdana" w:hAnsi="Verdana"/>
          <w:b w:val="0"/>
          <w:iCs/>
          <w:sz w:val="20"/>
          <w:szCs w:val="20"/>
        </w:rPr>
        <w:t>jankowicz</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jednolity dokument,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A13EB0">
        <w:rPr>
          <w:rFonts w:ascii="Verdana" w:hAnsi="Verdana" w:cs="Verdana"/>
          <w:b w:val="0"/>
          <w:sz w:val="20"/>
          <w:szCs w:val="20"/>
        </w:rPr>
        <w:tab/>
        <w:t xml:space="preserve">Jednolity dokument wypełnia i podpisuje </w:t>
      </w:r>
      <w:r w:rsidR="00D35E08" w:rsidRPr="00A13EB0">
        <w:rPr>
          <w:rFonts w:ascii="Verdana" w:hAnsi="Verdana" w:cs="Verdana"/>
          <w:b w:val="0"/>
          <w:sz w:val="20"/>
          <w:szCs w:val="20"/>
        </w:rPr>
        <w:t xml:space="preserve">podmiot </w:t>
      </w:r>
      <w:r w:rsidR="00D35E08" w:rsidRPr="00A13EB0">
        <w:rPr>
          <w:rFonts w:ascii="Verdana" w:hAnsi="Verdana" w:cs="Verdana"/>
          <w:b w:val="0"/>
          <w:iCs/>
          <w:sz w:val="20"/>
          <w:szCs w:val="20"/>
        </w:rPr>
        <w:t xml:space="preserve">na zdolnościach lub sytuacji którego, na zasadach określonych w art. 22a ustawy </w:t>
      </w:r>
      <w:proofErr w:type="spellStart"/>
      <w:r w:rsidR="00D35E08" w:rsidRPr="00A13EB0">
        <w:rPr>
          <w:rFonts w:ascii="Verdana" w:hAnsi="Verdana" w:cs="Verdana"/>
          <w:b w:val="0"/>
          <w:iCs/>
          <w:sz w:val="20"/>
          <w:szCs w:val="20"/>
        </w:rPr>
        <w:t>Pzp</w:t>
      </w:r>
      <w:proofErr w:type="spellEnd"/>
      <w:r w:rsidR="00D35E08" w:rsidRPr="00A13EB0">
        <w:rPr>
          <w:rFonts w:ascii="Verdana" w:hAnsi="Verdana" w:cs="Verdana"/>
          <w:b w:val="0"/>
          <w:iCs/>
          <w:sz w:val="20"/>
          <w:szCs w:val="20"/>
        </w:rPr>
        <w:t>,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w:t>
      </w:r>
      <w:r w:rsidR="00F36B1E">
        <w:rPr>
          <w:rFonts w:ascii="Verdana" w:hAnsi="Verdana"/>
          <w:b w:val="0"/>
          <w:iCs/>
          <w:sz w:val="20"/>
          <w:szCs w:val="20"/>
        </w:rPr>
        <w:t xml:space="preserve"> w postępowaniu o udzielenie zamówienia</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 xml:space="preserve">za zgodność z oryginałem dokonuje wykonawca albo podmiot trzeci albo wykonawca wspólnie ubiegający się o udzielenie zamówienia publicznego, </w:t>
      </w:r>
      <w:r w:rsidR="00E25A56" w:rsidRPr="00A13EB0">
        <w:rPr>
          <w:rFonts w:ascii="Verdana" w:hAnsi="Verdana"/>
          <w:b w:val="0"/>
          <w:iCs/>
          <w:sz w:val="20"/>
          <w:szCs w:val="20"/>
        </w:rPr>
        <w:lastRenderedPageBreak/>
        <w:t>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Zamawiający</w:t>
      </w:r>
      <w:r w:rsidR="00210904">
        <w:rPr>
          <w:rFonts w:ascii="Verdana" w:hAnsi="Verdana" w:cs="Verdana"/>
          <w:b w:val="0"/>
          <w:bCs w:val="0"/>
          <w:sz w:val="20"/>
          <w:szCs w:val="20"/>
        </w:rPr>
        <w:t xml:space="preserve"> nie</w:t>
      </w:r>
      <w:r w:rsidRPr="00A13EB0">
        <w:rPr>
          <w:rFonts w:ascii="Verdana" w:hAnsi="Verdana" w:cs="Verdana"/>
          <w:b w:val="0"/>
          <w:bCs w:val="0"/>
          <w:sz w:val="20"/>
          <w:szCs w:val="20"/>
        </w:rPr>
        <w:t xml:space="preserve"> dopuszcza </w:t>
      </w:r>
      <w:r w:rsidR="007D736A" w:rsidRPr="00A13EB0">
        <w:rPr>
          <w:rFonts w:ascii="Verdana" w:hAnsi="Verdana" w:cs="Verdana"/>
          <w:b w:val="0"/>
          <w:bCs w:val="0"/>
          <w:sz w:val="20"/>
          <w:szCs w:val="20"/>
        </w:rPr>
        <w:t>składani</w:t>
      </w:r>
      <w:r w:rsidR="00210904">
        <w:rPr>
          <w:rFonts w:ascii="Verdana" w:hAnsi="Verdana" w:cs="Verdana"/>
          <w:b w:val="0"/>
          <w:bCs w:val="0"/>
          <w:sz w:val="20"/>
          <w:szCs w:val="20"/>
        </w:rPr>
        <w:t>a</w:t>
      </w:r>
      <w:r w:rsidR="007D736A" w:rsidRPr="00A13EB0">
        <w:rPr>
          <w:rFonts w:ascii="Verdana" w:hAnsi="Verdana" w:cs="Verdana"/>
          <w:b w:val="0"/>
          <w:bCs w:val="0"/>
          <w:sz w:val="20"/>
          <w:szCs w:val="20"/>
        </w:rPr>
        <w:t xml:space="preserve"> </w:t>
      </w:r>
      <w:r w:rsidRPr="00A13EB0">
        <w:rPr>
          <w:rFonts w:ascii="Verdana" w:hAnsi="Verdana" w:cs="Verdana"/>
          <w:b w:val="0"/>
          <w:bCs w:val="0"/>
          <w:sz w:val="20"/>
          <w:szCs w:val="20"/>
        </w:rPr>
        <w:t>ofert częściowych.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A13EB0">
        <w:rPr>
          <w:rFonts w:ascii="Verdana" w:hAnsi="Verdana" w:cs="Verdana"/>
          <w:b w:val="0"/>
          <w:bCs w:val="0"/>
          <w:sz w:val="20"/>
          <w:szCs w:val="20"/>
        </w:rPr>
        <w:t>Dz.U</w:t>
      </w:r>
      <w:proofErr w:type="spellEnd"/>
      <w:r w:rsidRPr="00A13EB0">
        <w:rPr>
          <w:rFonts w:ascii="Verdana" w:hAnsi="Verdana" w:cs="Verdana"/>
          <w:b w:val="0"/>
          <w:bCs w:val="0"/>
          <w:sz w:val="20"/>
          <w:szCs w:val="20"/>
        </w:rPr>
        <w:t>. z 2014 poz. 1114 oraz z 2016 poz. 352), a wykonawca wskaz</w:t>
      </w:r>
      <w:r w:rsidR="00C64041">
        <w:rPr>
          <w:rFonts w:ascii="Verdana" w:hAnsi="Verdana" w:cs="Verdana"/>
          <w:b w:val="0"/>
          <w:bCs w:val="0"/>
          <w:sz w:val="20"/>
          <w:szCs w:val="20"/>
        </w:rPr>
        <w:t>ał to wraz ze złożeniem oferty;</w:t>
      </w:r>
    </w:p>
    <w:p w:rsidR="00CD214F" w:rsidRPr="00A13EB0" w:rsidRDefault="00CD214F"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cs="Verdana"/>
          <w:b w:val="0"/>
          <w:bCs w:val="0"/>
          <w:sz w:val="20"/>
          <w:szCs w:val="20"/>
        </w:rPr>
        <w:t>4)</w:t>
      </w:r>
      <w:r w:rsidR="000279A7" w:rsidRPr="00A13EB0">
        <w:rPr>
          <w:rFonts w:ascii="Verdana" w:hAnsi="Verdana" w:cs="Verdana"/>
          <w:b w:val="0"/>
          <w:bCs w:val="0"/>
          <w:sz w:val="20"/>
          <w:szCs w:val="20"/>
        </w:rPr>
        <w:tab/>
      </w:r>
      <w:r w:rsidR="00C64041">
        <w:rPr>
          <w:rFonts w:ascii="Verdana" w:hAnsi="Verdana" w:cs="Verdana"/>
          <w:b w:val="0"/>
          <w:bCs w:val="0"/>
          <w:sz w:val="20"/>
          <w:szCs w:val="20"/>
        </w:rPr>
        <w:t>Z</w:t>
      </w:r>
      <w:r w:rsidR="003572D5" w:rsidRPr="00A13EB0">
        <w:rPr>
          <w:rFonts w:ascii="Verdana" w:hAnsi="Verdana" w:cs="Verdana"/>
          <w:b w:val="0"/>
          <w:bCs w:val="0"/>
          <w:sz w:val="20"/>
          <w:szCs w:val="20"/>
        </w:rPr>
        <w:t>obowiązanie</w:t>
      </w:r>
      <w:r w:rsidR="000279A7" w:rsidRPr="00A13EB0">
        <w:rPr>
          <w:rFonts w:ascii="Verdana" w:hAnsi="Verdana" w:cs="Verdana"/>
          <w:b w:val="0"/>
          <w:bCs w:val="0"/>
          <w:sz w:val="20"/>
          <w:szCs w:val="20"/>
        </w:rPr>
        <w:t>, o który</w:t>
      </w:r>
      <w:r w:rsidR="000E6E6F" w:rsidRPr="00A13EB0">
        <w:rPr>
          <w:rFonts w:ascii="Verdana" w:hAnsi="Verdana" w:cs="Verdana"/>
          <w:b w:val="0"/>
          <w:bCs w:val="0"/>
          <w:sz w:val="20"/>
          <w:szCs w:val="20"/>
        </w:rPr>
        <w:t xml:space="preserve">m mowa w pkt 10.2 </w:t>
      </w:r>
      <w:r w:rsidR="00C64041">
        <w:rPr>
          <w:rFonts w:ascii="Verdana" w:hAnsi="Verdana" w:cs="Verdana"/>
          <w:b w:val="0"/>
          <w:bCs w:val="0"/>
          <w:sz w:val="20"/>
          <w:szCs w:val="20"/>
        </w:rPr>
        <w:t>IDW</w:t>
      </w:r>
      <w:r w:rsidR="00C829EA">
        <w:rPr>
          <w:rFonts w:ascii="Verdana" w:hAnsi="Verdana" w:cs="Verdana"/>
          <w:b w:val="0"/>
          <w:bCs w:val="0"/>
          <w:sz w:val="20"/>
          <w:szCs w:val="20"/>
        </w:rPr>
        <w:t xml:space="preserve"> (jeżeli dotyczy)</w:t>
      </w:r>
      <w:r w:rsidR="00C64041">
        <w:rPr>
          <w:rFonts w:ascii="Verdana" w:hAnsi="Verdana" w:cs="Verdana"/>
          <w:b w:val="0"/>
          <w:bCs w:val="0"/>
          <w:sz w:val="20"/>
          <w:szCs w:val="20"/>
        </w:rPr>
        <w:t>;</w:t>
      </w:r>
    </w:p>
    <w:p w:rsidR="003761A4" w:rsidRDefault="00CD214F"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5</w:t>
      </w:r>
      <w:r w:rsidR="003761A4" w:rsidRPr="00A13EB0">
        <w:rPr>
          <w:rFonts w:ascii="Verdana" w:hAnsi="Verdana"/>
          <w:b w:val="0"/>
          <w:bCs w:val="0"/>
          <w:sz w:val="20"/>
          <w:szCs w:val="20"/>
        </w:rPr>
        <w:t xml:space="preserve">) </w:t>
      </w:r>
      <w:r w:rsidR="003761A4" w:rsidRPr="00A13EB0">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w:t>
      </w:r>
      <w:r w:rsidR="00275498">
        <w:rPr>
          <w:rFonts w:ascii="Verdana" w:hAnsi="Verdana" w:cs="Verdana"/>
          <w:b w:val="0"/>
          <w:bCs w:val="0"/>
          <w:sz w:val="20"/>
          <w:szCs w:val="20"/>
        </w:rPr>
        <w:t>est w innej formie niż pieniądz.</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13.7.</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13.8.</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w:t>
      </w:r>
      <w:r w:rsidR="00B0257C">
        <w:rPr>
          <w:rFonts w:ascii="Verdana" w:hAnsi="Verdana" w:cs="Verdana"/>
          <w:b w:val="0"/>
          <w:bCs w:val="0"/>
          <w:sz w:val="20"/>
          <w:szCs w:val="20"/>
        </w:rPr>
        <w:t>.</w:t>
      </w:r>
      <w:r w:rsidRPr="00A13EB0">
        <w:rPr>
          <w:rFonts w:ascii="Verdana" w:hAnsi="Verdana" w:cs="Verdana"/>
          <w:b w:val="0"/>
          <w:bCs w:val="0"/>
          <w:sz w:val="20"/>
          <w:szCs w:val="20"/>
        </w:rPr>
        <w:t xml:space="preserve">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8A1772" w:rsidRPr="00A13EB0" w:rsidRDefault="008A1772" w:rsidP="003761A4">
      <w:pPr>
        <w:pStyle w:val="Tekstpodstawowy2"/>
        <w:ind w:left="709" w:hanging="709"/>
        <w:rPr>
          <w:rFonts w:ascii="Verdana" w:hAnsi="Verdana" w:cs="Verdana"/>
          <w:b w:val="0"/>
          <w:bCs w:val="0"/>
          <w:sz w:val="20"/>
          <w:szCs w:val="20"/>
        </w:rPr>
      </w:pPr>
    </w:p>
    <w:p w:rsidR="00240D43" w:rsidRPr="00A13EB0" w:rsidRDefault="00240D43" w:rsidP="00456896">
      <w:pPr>
        <w:pStyle w:val="rozdzia"/>
        <w:ind w:firstLine="0"/>
        <w:jc w:val="center"/>
        <w:rPr>
          <w:sz w:val="20"/>
          <w:szCs w:val="20"/>
        </w:rPr>
      </w:pPr>
      <w:r w:rsidRPr="00A13EB0">
        <w:rPr>
          <w:sz w:val="20"/>
          <w:szCs w:val="20"/>
        </w:rPr>
        <w:t>Ministerstwo Sprawiedliwości</w:t>
      </w:r>
    </w:p>
    <w:p w:rsidR="00240D43" w:rsidRPr="00A13EB0" w:rsidRDefault="00240D43" w:rsidP="00456896">
      <w:pPr>
        <w:pStyle w:val="rozdzia"/>
        <w:ind w:firstLine="0"/>
        <w:jc w:val="center"/>
        <w:rPr>
          <w:sz w:val="20"/>
          <w:szCs w:val="20"/>
        </w:rPr>
      </w:pPr>
      <w:r w:rsidRPr="00A13EB0">
        <w:rPr>
          <w:sz w:val="20"/>
          <w:szCs w:val="20"/>
        </w:rPr>
        <w:t>Al. Ujazdowskie 11</w:t>
      </w:r>
    </w:p>
    <w:p w:rsidR="00240D43" w:rsidRPr="00A13EB0" w:rsidRDefault="00240D43" w:rsidP="00456896">
      <w:pPr>
        <w:pStyle w:val="rozdzia"/>
        <w:ind w:firstLine="0"/>
        <w:jc w:val="center"/>
        <w:rPr>
          <w:sz w:val="20"/>
          <w:szCs w:val="20"/>
        </w:rPr>
      </w:pPr>
      <w:r w:rsidRPr="00A13EB0">
        <w:rPr>
          <w:sz w:val="20"/>
          <w:szCs w:val="20"/>
        </w:rPr>
        <w:t>00-567 Warszawa</w:t>
      </w:r>
    </w:p>
    <w:p w:rsidR="00240D43" w:rsidRPr="00A13EB0" w:rsidRDefault="00240D43" w:rsidP="00456896">
      <w:pPr>
        <w:ind w:left="709"/>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456896">
      <w:pPr>
        <w:ind w:left="709"/>
        <w:jc w:val="center"/>
        <w:outlineLvl w:val="0"/>
        <w:rPr>
          <w:rFonts w:ascii="Verdana" w:hAnsi="Verdana" w:cs="Arial"/>
          <w:b/>
          <w:sz w:val="20"/>
          <w:szCs w:val="20"/>
        </w:rPr>
      </w:pPr>
      <w:r w:rsidRPr="00A13EB0">
        <w:rPr>
          <w:rFonts w:ascii="Verdana" w:hAnsi="Verdana" w:cs="Arial"/>
          <w:b/>
          <w:sz w:val="20"/>
          <w:szCs w:val="20"/>
        </w:rPr>
        <w:t>postępowanie nr: BA-F-II-3710-</w:t>
      </w:r>
      <w:r w:rsidR="0003276A">
        <w:rPr>
          <w:rFonts w:ascii="Verdana" w:hAnsi="Verdana" w:cs="Arial"/>
          <w:b/>
          <w:sz w:val="20"/>
          <w:szCs w:val="20"/>
        </w:rPr>
        <w:t>7</w:t>
      </w:r>
      <w:r w:rsidR="002B4CE5">
        <w:rPr>
          <w:rFonts w:ascii="Verdana" w:hAnsi="Verdana" w:cs="Arial"/>
          <w:b/>
          <w:sz w:val="20"/>
          <w:szCs w:val="20"/>
        </w:rPr>
        <w:t>/17</w:t>
      </w:r>
    </w:p>
    <w:p w:rsidR="00240D43"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„Oferta na </w:t>
      </w:r>
      <w:r w:rsidR="00B25EE0">
        <w:rPr>
          <w:rStyle w:val="tekstdokbold"/>
          <w:rFonts w:ascii="Verdana" w:hAnsi="Verdana" w:cs="Arial"/>
          <w:bCs w:val="0"/>
          <w:sz w:val="20"/>
          <w:szCs w:val="20"/>
        </w:rPr>
        <w:t>–</w:t>
      </w:r>
      <w:r w:rsidRPr="00A13EB0">
        <w:rPr>
          <w:rStyle w:val="tekstdokbold"/>
          <w:rFonts w:ascii="Verdana" w:hAnsi="Verdana" w:cs="Arial"/>
          <w:bCs w:val="0"/>
          <w:sz w:val="20"/>
          <w:szCs w:val="20"/>
        </w:rPr>
        <w:t xml:space="preserve"> </w:t>
      </w:r>
      <w:r w:rsidR="002B4CE5" w:rsidRPr="002B4CE5">
        <w:rPr>
          <w:rFonts w:ascii="Verdana" w:hAnsi="Verdana" w:cs="Arial"/>
          <w:b/>
          <w:sz w:val="20"/>
          <w:szCs w:val="20"/>
        </w:rPr>
        <w:t>Organizację 2 konferencji ogólnopolskich podsumowujących działania projektowe oraz organizację 1 międzynarodowej konferencji zamykającej projekt</w:t>
      </w:r>
    </w:p>
    <w:p w:rsidR="003761A4"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Nie otwierać przed dniem</w:t>
      </w:r>
      <w:r w:rsidR="00592F7B" w:rsidRPr="00A13EB0">
        <w:rPr>
          <w:rStyle w:val="tekstdokbold"/>
          <w:rFonts w:ascii="Verdana" w:hAnsi="Verdana" w:cs="Arial"/>
          <w:bCs w:val="0"/>
          <w:sz w:val="20"/>
          <w:szCs w:val="20"/>
        </w:rPr>
        <w:t xml:space="preserve"> </w:t>
      </w:r>
      <w:r w:rsidR="0003276A">
        <w:rPr>
          <w:rStyle w:val="tekstdokbold"/>
          <w:rFonts w:ascii="Verdana" w:hAnsi="Verdana" w:cs="Arial"/>
          <w:bCs w:val="0"/>
          <w:sz w:val="20"/>
          <w:szCs w:val="20"/>
        </w:rPr>
        <w:t>13 lutego</w:t>
      </w:r>
      <w:r w:rsidR="002B4CE5">
        <w:rPr>
          <w:rStyle w:val="tekstdokbold"/>
          <w:rFonts w:ascii="Verdana" w:hAnsi="Verdana" w:cs="Arial"/>
          <w:bCs w:val="0"/>
          <w:sz w:val="20"/>
          <w:szCs w:val="20"/>
        </w:rPr>
        <w:t xml:space="preserve"> 2017</w:t>
      </w:r>
      <w:r w:rsidR="004C6A12">
        <w:rPr>
          <w:rStyle w:val="tekstdokbold"/>
          <w:rFonts w:ascii="Verdana" w:hAnsi="Verdana" w:cs="Arial"/>
          <w:bCs w:val="0"/>
          <w:sz w:val="20"/>
          <w:szCs w:val="20"/>
        </w:rPr>
        <w:t xml:space="preserve"> r. godz. </w:t>
      </w:r>
      <w:r w:rsidR="00322850">
        <w:rPr>
          <w:rStyle w:val="tekstdokbold"/>
          <w:rFonts w:ascii="Verdana" w:hAnsi="Verdana" w:cs="Arial"/>
          <w:bCs w:val="0"/>
          <w:sz w:val="20"/>
          <w:szCs w:val="20"/>
        </w:rPr>
        <w:t>1</w:t>
      </w:r>
      <w:r w:rsidR="00494301">
        <w:rPr>
          <w:rStyle w:val="tekstdokbold"/>
          <w:rFonts w:ascii="Verdana" w:hAnsi="Verdana" w:cs="Arial"/>
          <w:bCs w:val="0"/>
          <w:sz w:val="20"/>
          <w:szCs w:val="20"/>
        </w:rPr>
        <w:t>3</w:t>
      </w:r>
      <w:r w:rsidR="004C6A12">
        <w:rPr>
          <w:rStyle w:val="tekstdokbold"/>
          <w:rFonts w:ascii="Verdana" w:hAnsi="Verdana" w:cs="Arial"/>
          <w:bCs w:val="0"/>
          <w:sz w:val="20"/>
          <w:szCs w:val="20"/>
        </w:rPr>
        <w:t>:00</w:t>
      </w:r>
      <w:r w:rsidR="004C6A12" w:rsidRPr="00A13EB0">
        <w:rPr>
          <w:rStyle w:val="tekstdokbold"/>
          <w:rFonts w:ascii="Verdana" w:hAnsi="Verdana" w:cs="Arial"/>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573544" w:rsidRPr="00A13EB0" w:rsidRDefault="00573544" w:rsidP="007376C2">
      <w:pPr>
        <w:pStyle w:val="Tekstpodstawowy2"/>
        <w:spacing w:after="120"/>
        <w:ind w:left="709" w:hanging="709"/>
        <w:rPr>
          <w:rFonts w:ascii="Verdana" w:hAnsi="Verdana" w:cs="Verdana"/>
          <w:b w:val="0"/>
          <w:sz w:val="20"/>
          <w:szCs w:val="20"/>
        </w:rPr>
      </w:pP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2B4CE5" w:rsidRPr="002B4CE5" w:rsidRDefault="00977978" w:rsidP="002B4CE5">
      <w:pPr>
        <w:spacing w:after="120"/>
        <w:ind w:left="709" w:hanging="709"/>
        <w:jc w:val="both"/>
        <w:rPr>
          <w:rFonts w:ascii="Verdana" w:hAnsi="Verdana" w:cs="Verdana"/>
          <w:sz w:val="20"/>
          <w:szCs w:val="20"/>
        </w:rPr>
      </w:pPr>
      <w:r w:rsidRPr="00A13EB0">
        <w:rPr>
          <w:rFonts w:ascii="Verdana" w:hAnsi="Verdana" w:cs="Verdana"/>
          <w:sz w:val="20"/>
          <w:szCs w:val="20"/>
        </w:rPr>
        <w:t>14.1.</w:t>
      </w:r>
      <w:r w:rsidRPr="00A13EB0">
        <w:rPr>
          <w:rFonts w:ascii="Verdana" w:hAnsi="Verdana" w:cs="Verdana"/>
          <w:sz w:val="20"/>
          <w:szCs w:val="20"/>
        </w:rPr>
        <w:tab/>
      </w:r>
      <w:r w:rsidR="002B4CE5" w:rsidRPr="002B4CE5">
        <w:rPr>
          <w:rFonts w:ascii="Verdana" w:hAnsi="Verdana" w:cs="Verdana"/>
          <w:sz w:val="20"/>
          <w:szCs w:val="20"/>
        </w:rPr>
        <w:t>Wykonawca w Formularzu Ofertowym określi łączną cenę oferty brutto za realizację przedmiotu zamówienia oraz stawkę za</w:t>
      </w:r>
      <w:r w:rsidR="009B79D9">
        <w:rPr>
          <w:rFonts w:ascii="Verdana" w:hAnsi="Verdana" w:cs="Verdana"/>
          <w:sz w:val="20"/>
          <w:szCs w:val="20"/>
        </w:rPr>
        <w:t xml:space="preserve"> udział</w:t>
      </w:r>
      <w:r w:rsidR="002B4CE5" w:rsidRPr="002B4CE5">
        <w:rPr>
          <w:rFonts w:ascii="Verdana" w:hAnsi="Verdana" w:cs="Verdana"/>
          <w:sz w:val="20"/>
          <w:szCs w:val="20"/>
        </w:rPr>
        <w:t xml:space="preserve"> jednego uczestnika</w:t>
      </w:r>
      <w:r w:rsidR="009B79D9">
        <w:rPr>
          <w:rFonts w:ascii="Verdana" w:hAnsi="Verdana" w:cs="Verdana"/>
          <w:sz w:val="20"/>
          <w:szCs w:val="20"/>
        </w:rPr>
        <w:t xml:space="preserve"> w jednej</w:t>
      </w:r>
      <w:r w:rsidR="002B4CE5" w:rsidRPr="002B4CE5">
        <w:rPr>
          <w:rFonts w:ascii="Verdana" w:hAnsi="Verdana" w:cs="Verdana"/>
          <w:sz w:val="20"/>
          <w:szCs w:val="20"/>
        </w:rPr>
        <w:t xml:space="preserve"> konferencji.</w:t>
      </w:r>
    </w:p>
    <w:p w:rsidR="002B4CE5" w:rsidRPr="002B4CE5" w:rsidRDefault="002B4CE5" w:rsidP="002B4CE5">
      <w:pPr>
        <w:spacing w:after="120"/>
        <w:ind w:left="709" w:hanging="709"/>
        <w:jc w:val="both"/>
        <w:rPr>
          <w:rFonts w:ascii="Verdana" w:hAnsi="Verdana" w:cs="Verdana"/>
          <w:sz w:val="20"/>
          <w:szCs w:val="20"/>
        </w:rPr>
      </w:pPr>
      <w:r w:rsidRPr="002B4CE5">
        <w:rPr>
          <w:rFonts w:ascii="Verdana" w:hAnsi="Verdana" w:cs="Verdana"/>
          <w:sz w:val="20"/>
          <w:szCs w:val="20"/>
        </w:rPr>
        <w:lastRenderedPageBreak/>
        <w:t>14.2.</w:t>
      </w:r>
      <w:r w:rsidRPr="002B4CE5">
        <w:rPr>
          <w:rFonts w:ascii="Verdana" w:hAnsi="Verdana" w:cs="Verdana"/>
          <w:sz w:val="20"/>
          <w:szCs w:val="20"/>
        </w:rPr>
        <w:tab/>
        <w:t xml:space="preserve">Wykonawca, uwzględniając wszystkie wymogi, o których mowa w niniejszej Specyfikacji Istotnych Warunków Zamówienia, powinien w </w:t>
      </w:r>
      <w:r w:rsidR="009B79D9">
        <w:rPr>
          <w:rFonts w:ascii="Verdana" w:hAnsi="Verdana" w:cs="Verdana"/>
          <w:sz w:val="20"/>
          <w:szCs w:val="20"/>
        </w:rPr>
        <w:t>c</w:t>
      </w:r>
      <w:r w:rsidRPr="002B4CE5">
        <w:rPr>
          <w:rFonts w:ascii="Verdana" w:hAnsi="Verdana" w:cs="Verdana"/>
          <w:sz w:val="20"/>
          <w:szCs w:val="20"/>
        </w:rPr>
        <w:t>enie ofertowej ująć wszelkie koszty związane z wykonaniem zamówienia, w tym również koszty towarzyszące, takie jak: koszty ubezpieczenia, personelu itp., niezbędne dla pełnego i prawidłowego wykonania zamówienia.</w:t>
      </w:r>
    </w:p>
    <w:p w:rsidR="002B4CE5" w:rsidRPr="002B4CE5" w:rsidRDefault="002B4CE5" w:rsidP="002B4CE5">
      <w:pPr>
        <w:spacing w:after="120"/>
        <w:ind w:left="709" w:hanging="709"/>
        <w:jc w:val="both"/>
        <w:rPr>
          <w:rFonts w:ascii="Verdana" w:hAnsi="Verdana" w:cs="Verdana"/>
          <w:sz w:val="20"/>
          <w:szCs w:val="20"/>
        </w:rPr>
      </w:pPr>
      <w:r w:rsidRPr="002B4CE5">
        <w:rPr>
          <w:rFonts w:ascii="Verdana" w:hAnsi="Verdana" w:cs="Verdana"/>
          <w:sz w:val="20"/>
          <w:szCs w:val="20"/>
        </w:rPr>
        <w:t xml:space="preserve">14.3. </w:t>
      </w:r>
      <w:r w:rsidRPr="002B4CE5">
        <w:rPr>
          <w:rFonts w:ascii="Verdana" w:hAnsi="Verdana" w:cs="Verdana"/>
          <w:sz w:val="20"/>
          <w:szCs w:val="20"/>
        </w:rPr>
        <w:tab/>
        <w:t>Cena oferty musi być wyrażona w PLN z dokładności</w:t>
      </w:r>
      <w:r>
        <w:rPr>
          <w:rFonts w:ascii="Verdana" w:hAnsi="Verdana" w:cs="Verdana"/>
          <w:sz w:val="20"/>
          <w:szCs w:val="20"/>
        </w:rPr>
        <w:t xml:space="preserve">ą do dwóch miejsc po przecinku. </w:t>
      </w:r>
      <w:r w:rsidRPr="002B4CE5">
        <w:rPr>
          <w:rFonts w:ascii="Verdana" w:hAnsi="Verdana" w:cs="Verdana"/>
          <w:sz w:val="20"/>
          <w:szCs w:val="20"/>
        </w:rPr>
        <w:t>Ceny określone przez Wykonawcę w Formularzu Oferta nie będą zmieniane w toku realizacji zamówienia.</w:t>
      </w:r>
    </w:p>
    <w:p w:rsidR="00360BB3" w:rsidRDefault="002B4CE5" w:rsidP="002B4CE5">
      <w:pPr>
        <w:spacing w:after="120"/>
        <w:ind w:left="709" w:hanging="709"/>
        <w:jc w:val="both"/>
        <w:rPr>
          <w:rFonts w:ascii="Verdana" w:hAnsi="Verdana"/>
          <w:iCs/>
          <w:sz w:val="20"/>
          <w:szCs w:val="20"/>
          <w:lang w:eastAsia="ar-SA"/>
        </w:rPr>
      </w:pPr>
      <w:r w:rsidRPr="002B4CE5">
        <w:rPr>
          <w:rFonts w:ascii="Verdana" w:hAnsi="Verdana" w:cs="Verdana"/>
          <w:sz w:val="20"/>
          <w:szCs w:val="20"/>
        </w:rPr>
        <w:t>14.4.</w:t>
      </w:r>
      <w:r w:rsidRPr="002B4CE5">
        <w:rPr>
          <w:rFonts w:ascii="Verdana" w:hAnsi="Verdana" w:cs="Verdana"/>
          <w:sz w:val="20"/>
          <w:szCs w:val="20"/>
        </w:rPr>
        <w:tab/>
        <w:t>Stawka podatku VAT ustalona przez Zamawiającego dla niniejszego przedmiotu zamówienia została wskazana w Formularzu „Oferta”.</w:t>
      </w:r>
    </w:p>
    <w:p w:rsidR="00F66B67" w:rsidRPr="00C64041" w:rsidRDefault="00F66B67" w:rsidP="00F66B67">
      <w:pPr>
        <w:suppressAutoHyphens/>
        <w:spacing w:after="120"/>
        <w:ind w:left="705" w:hanging="705"/>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2B4CE5" w:rsidRPr="00461BEE" w:rsidRDefault="002B4CE5" w:rsidP="002B4CE5">
      <w:pPr>
        <w:suppressAutoHyphens/>
        <w:spacing w:before="120"/>
        <w:ind w:left="709" w:hanging="709"/>
        <w:jc w:val="both"/>
        <w:rPr>
          <w:rFonts w:ascii="Verdana" w:hAnsi="Verdana"/>
          <w:b/>
          <w:color w:val="000000"/>
          <w:spacing w:val="4"/>
          <w:sz w:val="20"/>
          <w:szCs w:val="20"/>
          <w:lang w:eastAsia="ar-SA"/>
        </w:rPr>
      </w:pPr>
      <w:r w:rsidRPr="00A13EB0">
        <w:rPr>
          <w:rFonts w:ascii="Verdana" w:hAnsi="Verdana"/>
          <w:color w:val="000000"/>
          <w:spacing w:val="4"/>
          <w:sz w:val="20"/>
          <w:szCs w:val="20"/>
          <w:lang w:eastAsia="ar-SA"/>
        </w:rPr>
        <w:t>15.1.</w:t>
      </w:r>
      <w:r w:rsidRPr="00A13EB0">
        <w:rPr>
          <w:rFonts w:ascii="Verdana" w:hAnsi="Verdana"/>
          <w:color w:val="000000"/>
          <w:spacing w:val="4"/>
          <w:sz w:val="20"/>
          <w:szCs w:val="20"/>
          <w:lang w:eastAsia="ar-SA"/>
        </w:rPr>
        <w:tab/>
        <w:t>Wykonawca jest zobowiązany do wniesienia wadium w wysokości</w:t>
      </w:r>
      <w:r>
        <w:rPr>
          <w:rFonts w:ascii="Verdana" w:hAnsi="Verdana"/>
          <w:color w:val="000000"/>
          <w:spacing w:val="4"/>
          <w:sz w:val="20"/>
          <w:szCs w:val="20"/>
          <w:lang w:eastAsia="ar-SA"/>
        </w:rPr>
        <w:t xml:space="preserve">: </w:t>
      </w:r>
      <w:r w:rsidR="00B06824">
        <w:rPr>
          <w:rFonts w:ascii="Verdana" w:hAnsi="Verdana"/>
          <w:color w:val="000000"/>
          <w:spacing w:val="4"/>
          <w:sz w:val="20"/>
          <w:szCs w:val="20"/>
          <w:lang w:eastAsia="ar-SA"/>
        </w:rPr>
        <w:t>5</w:t>
      </w:r>
      <w:r>
        <w:rPr>
          <w:rFonts w:ascii="Verdana" w:hAnsi="Verdana"/>
          <w:color w:val="000000"/>
          <w:spacing w:val="4"/>
          <w:sz w:val="20"/>
          <w:szCs w:val="20"/>
          <w:lang w:eastAsia="ar-SA"/>
        </w:rPr>
        <w:t xml:space="preserve">.000 zł (słownie: </w:t>
      </w:r>
      <w:r w:rsidR="00B06824">
        <w:rPr>
          <w:rFonts w:ascii="Verdana" w:hAnsi="Verdana"/>
          <w:color w:val="000000"/>
          <w:spacing w:val="4"/>
          <w:sz w:val="20"/>
          <w:szCs w:val="20"/>
          <w:lang w:eastAsia="ar-SA"/>
        </w:rPr>
        <w:t>pięć</w:t>
      </w:r>
      <w:r>
        <w:rPr>
          <w:rFonts w:ascii="Verdana" w:hAnsi="Verdana"/>
          <w:color w:val="000000"/>
          <w:spacing w:val="4"/>
          <w:sz w:val="20"/>
          <w:szCs w:val="20"/>
          <w:lang w:eastAsia="ar-SA"/>
        </w:rPr>
        <w:t xml:space="preserve"> tysięcy złotych);</w:t>
      </w:r>
    </w:p>
    <w:p w:rsidR="002B4CE5" w:rsidRPr="00A13EB0" w:rsidRDefault="002B4CE5" w:rsidP="002B4CE5">
      <w:pPr>
        <w:suppressAutoHyphens/>
        <w:spacing w:before="120"/>
        <w:ind w:left="705" w:hanging="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15.2.</w:t>
      </w:r>
      <w:r w:rsidRPr="00A13EB0">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2B4CE5" w:rsidRPr="00A13EB0" w:rsidRDefault="002B4CE5" w:rsidP="002B4CE5">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2B4CE5" w:rsidRPr="00A13EB0" w:rsidRDefault="002B4CE5" w:rsidP="002B4CE5">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2B4CE5" w:rsidRPr="00A13EB0" w:rsidRDefault="002B4CE5" w:rsidP="002B4CE5">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2B4CE5" w:rsidRPr="00A13EB0" w:rsidRDefault="002B4CE5" w:rsidP="002B4CE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(w tytule przelewu należy wpisać znak postępowania:</w:t>
      </w:r>
      <w:r>
        <w:rPr>
          <w:rFonts w:ascii="Verdana" w:hAnsi="Verdana"/>
          <w:bCs/>
          <w:iCs/>
          <w:sz w:val="20"/>
          <w:szCs w:val="20"/>
          <w:lang w:eastAsia="ar-SA"/>
        </w:rPr>
        <w:t xml:space="preserve"> BA-F-II-3710-</w:t>
      </w:r>
      <w:r w:rsidR="0003276A">
        <w:rPr>
          <w:rFonts w:ascii="Verdana" w:hAnsi="Verdana"/>
          <w:bCs/>
          <w:iCs/>
          <w:sz w:val="20"/>
          <w:szCs w:val="20"/>
          <w:lang w:eastAsia="ar-SA"/>
        </w:rPr>
        <w:t>7</w:t>
      </w:r>
      <w:r>
        <w:rPr>
          <w:rFonts w:ascii="Verdana" w:hAnsi="Verdana"/>
          <w:bCs/>
          <w:iCs/>
          <w:sz w:val="20"/>
          <w:szCs w:val="20"/>
          <w:lang w:eastAsia="ar-SA"/>
        </w:rPr>
        <w:t>/17</w:t>
      </w:r>
      <w:r w:rsidRPr="00A13EB0">
        <w:rPr>
          <w:rFonts w:ascii="Verdana" w:hAnsi="Verdana"/>
          <w:iCs/>
          <w:sz w:val="20"/>
          <w:szCs w:val="20"/>
          <w:lang w:eastAsia="ar-SA"/>
        </w:rPr>
        <w:t>)</w:t>
      </w:r>
    </w:p>
    <w:p w:rsidR="002B4CE5" w:rsidRPr="00A13EB0" w:rsidRDefault="002B4CE5" w:rsidP="002B4CE5">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Pr="00A13EB0">
        <w:rPr>
          <w:rFonts w:ascii="Verdana" w:hAnsi="Verdana"/>
          <w:b w:val="0"/>
          <w:sz w:val="20"/>
          <w:szCs w:val="20"/>
          <w:lang w:eastAsia="ar-SA"/>
        </w:rPr>
        <w:t>poręczeniach bankowych;</w:t>
      </w:r>
    </w:p>
    <w:p w:rsidR="002B4CE5" w:rsidRPr="00A13EB0" w:rsidRDefault="002B4CE5" w:rsidP="002B4CE5">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2B4CE5" w:rsidRPr="00A13EB0" w:rsidRDefault="002B4CE5" w:rsidP="002B4CE5">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Pr="00A13EB0">
        <w:rPr>
          <w:rFonts w:ascii="Verdana" w:hAnsi="Verdana"/>
          <w:b w:val="0"/>
          <w:sz w:val="20"/>
          <w:szCs w:val="20"/>
          <w:lang w:eastAsia="ar-SA"/>
        </w:rPr>
        <w:t>gwarancjach bankowych;</w:t>
      </w:r>
    </w:p>
    <w:p w:rsidR="002B4CE5" w:rsidRPr="00A13EB0" w:rsidRDefault="002B4CE5" w:rsidP="002B4CE5">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2B4CE5" w:rsidRPr="00A13EB0" w:rsidRDefault="002B4CE5" w:rsidP="002B4CE5">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2B4CE5" w:rsidRPr="00A13EB0" w:rsidRDefault="002B4CE5" w:rsidP="002B4CE5">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15.3.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oryginale (zgodnie z pkt. 13.6.4 IDW) i musi obejmować cały okres związania ofertą.</w:t>
      </w:r>
    </w:p>
    <w:p w:rsidR="002B4CE5" w:rsidRPr="00A13EB0" w:rsidRDefault="002B4CE5" w:rsidP="002B4CE5">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2B4CE5" w:rsidRPr="00A13EB0" w:rsidRDefault="002B4CE5" w:rsidP="002B4CE5">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2B4CE5" w:rsidRPr="00A13EB0" w:rsidRDefault="002B4CE5" w:rsidP="002B4CE5">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2B4CE5" w:rsidRPr="00A13EB0" w:rsidRDefault="002B4CE5" w:rsidP="002B4CE5">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15.4.</w:t>
      </w:r>
      <w:r w:rsidRPr="00A13EB0">
        <w:rPr>
          <w:rFonts w:ascii="Verdana" w:hAnsi="Verdana"/>
          <w:color w:val="000000"/>
          <w:spacing w:val="4"/>
          <w:sz w:val="20"/>
          <w:szCs w:val="20"/>
          <w:lang w:eastAsia="ar-SA"/>
        </w:rPr>
        <w:tab/>
        <w:t>Wadium wniesione w pieniądzu przelewem na rachunek bankowy musi wpłynąć na wskazany w pkt. 15.2.a) IDW rachunek bankowy Zamawiającego, najpóźniej przed upływem terminu składania ofert.</w:t>
      </w:r>
    </w:p>
    <w:p w:rsidR="002B4CE5" w:rsidRPr="00A13EB0" w:rsidRDefault="002B4CE5" w:rsidP="002B4CE5">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lastRenderedPageBreak/>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Pr="00C64041" w:rsidRDefault="002B4CE5" w:rsidP="002B4CE5">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15.5.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CF1E6F" w:rsidRPr="00A13EB0"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16.</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8B14F2">
        <w:rPr>
          <w:rFonts w:ascii="Verdana" w:hAnsi="Verdana" w:cs="Arial"/>
          <w:b/>
          <w:sz w:val="20"/>
          <w:szCs w:val="20"/>
        </w:rPr>
        <w:t>13 lutego</w:t>
      </w:r>
      <w:r w:rsidR="002B4CE5">
        <w:rPr>
          <w:rFonts w:ascii="Verdana" w:hAnsi="Verdana" w:cs="Arial"/>
          <w:b/>
          <w:sz w:val="20"/>
          <w:szCs w:val="20"/>
        </w:rPr>
        <w:t xml:space="preserve"> 2017</w:t>
      </w:r>
      <w:r w:rsidR="004C6A12">
        <w:rPr>
          <w:rFonts w:ascii="Verdana" w:hAnsi="Verdana" w:cs="Arial"/>
          <w:b/>
          <w:sz w:val="20"/>
          <w:szCs w:val="20"/>
        </w:rPr>
        <w:t xml:space="preserve"> r.</w:t>
      </w:r>
      <w:r w:rsidR="004C6A12" w:rsidRPr="00A13EB0">
        <w:rPr>
          <w:rFonts w:ascii="Verdana" w:hAnsi="Verdana" w:cs="Arial"/>
          <w:b/>
          <w:sz w:val="20"/>
          <w:szCs w:val="20"/>
        </w:rPr>
        <w:t xml:space="preserve"> </w:t>
      </w:r>
      <w:r w:rsidR="00625459" w:rsidRPr="00A13EB0">
        <w:rPr>
          <w:rFonts w:ascii="Verdana" w:hAnsi="Verdana" w:cs="Arial"/>
          <w:b/>
          <w:sz w:val="20"/>
          <w:szCs w:val="20"/>
        </w:rPr>
        <w:t>do godziny 1</w:t>
      </w:r>
      <w:r w:rsidR="00494301">
        <w:rPr>
          <w:rFonts w:ascii="Verdana" w:hAnsi="Verdana" w:cs="Arial"/>
          <w:b/>
          <w:sz w:val="20"/>
          <w:szCs w:val="20"/>
        </w:rPr>
        <w:t>2</w:t>
      </w:r>
      <w:r w:rsidR="00625459" w:rsidRPr="00A13EB0">
        <w:rPr>
          <w:rFonts w:ascii="Verdana" w:hAnsi="Verdana" w:cs="Arial"/>
          <w:b/>
          <w:sz w:val="20"/>
          <w:szCs w:val="20"/>
        </w:rPr>
        <w:t xml:space="preserve">:00. </w:t>
      </w:r>
    </w:p>
    <w:p w:rsidR="00950D58" w:rsidRPr="00322850" w:rsidRDefault="00950D58" w:rsidP="00950D58">
      <w:pPr>
        <w:suppressAutoHyphens/>
        <w:spacing w:before="120"/>
        <w:ind w:left="709" w:hanging="709"/>
        <w:jc w:val="both"/>
        <w:rPr>
          <w:rFonts w:ascii="Verdana" w:hAnsi="Verdana" w:cs="Verdana"/>
          <w:b/>
          <w:sz w:val="20"/>
          <w:szCs w:val="20"/>
        </w:rPr>
      </w:pPr>
      <w:r w:rsidRPr="00A13EB0">
        <w:rPr>
          <w:rFonts w:ascii="Verdana" w:hAnsi="Verdana"/>
          <w:color w:val="000000"/>
          <w:spacing w:val="4"/>
          <w:sz w:val="20"/>
          <w:szCs w:val="20"/>
          <w:lang w:eastAsia="ar-SA"/>
        </w:rPr>
        <w:t>16.2.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8B14F2">
        <w:rPr>
          <w:rFonts w:ascii="Verdana" w:hAnsi="Verdana" w:cs="Verdana"/>
          <w:b/>
          <w:spacing w:val="4"/>
          <w:sz w:val="20"/>
          <w:szCs w:val="20"/>
        </w:rPr>
        <w:t>13 lutego</w:t>
      </w:r>
      <w:r w:rsidR="002B4CE5">
        <w:rPr>
          <w:rFonts w:ascii="Verdana" w:hAnsi="Verdana" w:cs="Verdana"/>
          <w:b/>
          <w:spacing w:val="4"/>
          <w:sz w:val="20"/>
          <w:szCs w:val="20"/>
        </w:rPr>
        <w:t xml:space="preserve"> 2017</w:t>
      </w:r>
      <w:r w:rsidR="004C6A12">
        <w:rPr>
          <w:rFonts w:ascii="Verdana" w:hAnsi="Verdana" w:cs="Verdana"/>
          <w:b/>
          <w:spacing w:val="4"/>
          <w:sz w:val="20"/>
          <w:szCs w:val="20"/>
        </w:rPr>
        <w:t xml:space="preserve"> r.</w:t>
      </w:r>
      <w:r w:rsidR="004C6A12" w:rsidRPr="00A13EB0">
        <w:rPr>
          <w:rFonts w:ascii="Verdana" w:hAnsi="Verdana" w:cs="Verdana"/>
          <w:spacing w:val="4"/>
          <w:sz w:val="20"/>
          <w:szCs w:val="20"/>
        </w:rPr>
        <w:t xml:space="preserve">, </w:t>
      </w:r>
      <w:r w:rsidR="000D21DC" w:rsidRPr="00322850">
        <w:rPr>
          <w:rFonts w:ascii="Verdana" w:hAnsi="Verdana" w:cs="Verdana"/>
          <w:b/>
          <w:spacing w:val="4"/>
          <w:sz w:val="20"/>
          <w:szCs w:val="20"/>
        </w:rPr>
        <w:t xml:space="preserve">o godz. </w:t>
      </w:r>
      <w:r w:rsidR="00181F8E" w:rsidRPr="00322850">
        <w:rPr>
          <w:rFonts w:ascii="Verdana" w:hAnsi="Verdana" w:cs="Verdana"/>
          <w:b/>
          <w:spacing w:val="4"/>
          <w:sz w:val="20"/>
          <w:szCs w:val="20"/>
        </w:rPr>
        <w:t>1</w:t>
      </w:r>
      <w:r w:rsidR="00494301">
        <w:rPr>
          <w:rFonts w:ascii="Verdana" w:hAnsi="Verdana" w:cs="Verdana"/>
          <w:b/>
          <w:spacing w:val="4"/>
          <w:sz w:val="20"/>
          <w:szCs w:val="20"/>
        </w:rPr>
        <w:t>3</w:t>
      </w:r>
      <w:r w:rsidR="00C700C2" w:rsidRPr="00322850">
        <w:rPr>
          <w:rFonts w:ascii="Verdana" w:hAnsi="Verdana" w:cs="Verdana"/>
          <w:b/>
          <w:spacing w:val="4"/>
          <w:sz w:val="20"/>
          <w:szCs w:val="20"/>
        </w:rPr>
        <w:t>:</w:t>
      </w:r>
      <w:r w:rsidR="00181F8E" w:rsidRPr="00322850">
        <w:rPr>
          <w:rFonts w:ascii="Verdana" w:hAnsi="Verdana" w:cs="Verdana"/>
          <w:b/>
          <w:spacing w:val="4"/>
          <w:sz w:val="20"/>
          <w:szCs w:val="20"/>
        </w:rPr>
        <w:t>00</w:t>
      </w:r>
      <w:r w:rsidR="000D21DC" w:rsidRPr="00322850">
        <w:rPr>
          <w:rFonts w:ascii="Verdana" w:hAnsi="Verdana" w:cs="Verdana"/>
          <w:b/>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00FE22D8">
        <w:rPr>
          <w:rFonts w:ascii="Verdana" w:hAnsi="Verdana" w:cs="Verdana"/>
          <w:b/>
          <w:bCs/>
          <w:spacing w:val="4"/>
          <w:sz w:val="20"/>
          <w:szCs w:val="20"/>
        </w:rPr>
        <w:t xml:space="preserve"> </w:t>
      </w:r>
      <w:r w:rsidR="00FE22D8">
        <w:rPr>
          <w:rFonts w:ascii="Verdana" w:hAnsi="Verdana" w:cs="Verdana"/>
          <w:bCs/>
          <w:spacing w:val="4"/>
          <w:sz w:val="20"/>
          <w:szCs w:val="20"/>
        </w:rPr>
        <w:t>dni</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93001E" w:rsidRPr="00535B88" w:rsidRDefault="00094748" w:rsidP="0093001E">
      <w:pPr>
        <w:spacing w:line="240" w:lineRule="exact"/>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0093001E" w:rsidRPr="00535B88">
        <w:rPr>
          <w:rFonts w:ascii="Verdana" w:hAnsi="Verdana"/>
          <w:sz w:val="20"/>
          <w:szCs w:val="20"/>
        </w:rPr>
        <w:t>Przy dokonywaniu wyboru najkorzystniejszej oferty Zamawiający stosować będzie następujące kryteria oceny ofert:</w:t>
      </w:r>
    </w:p>
    <w:p w:rsidR="0093001E" w:rsidRDefault="0093001E" w:rsidP="007A335F">
      <w:pPr>
        <w:numPr>
          <w:ilvl w:val="0"/>
          <w:numId w:val="45"/>
        </w:numPr>
        <w:spacing w:line="240" w:lineRule="exact"/>
        <w:jc w:val="both"/>
        <w:rPr>
          <w:rFonts w:ascii="Verdana" w:hAnsi="Verdana"/>
          <w:sz w:val="20"/>
          <w:szCs w:val="20"/>
        </w:rPr>
      </w:pPr>
      <w:r w:rsidRPr="00535B88">
        <w:rPr>
          <w:rFonts w:ascii="Verdana" w:hAnsi="Verdana"/>
          <w:sz w:val="20"/>
          <w:szCs w:val="20"/>
        </w:rPr>
        <w:t>Łączna cena oferty brutto (C) – 60%</w:t>
      </w:r>
    </w:p>
    <w:p w:rsidR="00234655" w:rsidRPr="0093001E" w:rsidRDefault="0093001E" w:rsidP="007A335F">
      <w:pPr>
        <w:numPr>
          <w:ilvl w:val="0"/>
          <w:numId w:val="45"/>
        </w:numPr>
        <w:spacing w:line="240" w:lineRule="exact"/>
        <w:jc w:val="both"/>
        <w:rPr>
          <w:rFonts w:ascii="Verdana" w:hAnsi="Verdana"/>
          <w:sz w:val="20"/>
          <w:szCs w:val="20"/>
        </w:rPr>
      </w:pPr>
      <w:r w:rsidRPr="0093001E">
        <w:rPr>
          <w:rFonts w:ascii="Verdana" w:hAnsi="Verdana"/>
          <w:sz w:val="20"/>
          <w:szCs w:val="20"/>
        </w:rPr>
        <w:t>Odległość od dworca (O) – 40%</w:t>
      </w:r>
      <w:r w:rsidR="00234655" w:rsidRPr="0093001E">
        <w:rPr>
          <w:rFonts w:ascii="Verdana" w:hAnsi="Verdana" w:cs="Calibri"/>
          <w:b/>
          <w:sz w:val="20"/>
          <w:szCs w:val="20"/>
        </w:rPr>
        <w:t xml:space="preserve"> </w:t>
      </w:r>
    </w:p>
    <w:p w:rsidR="0093001E" w:rsidRPr="0093001E" w:rsidRDefault="00094748" w:rsidP="0093001E">
      <w:pPr>
        <w:tabs>
          <w:tab w:val="left" w:pos="851"/>
        </w:tabs>
        <w:spacing w:line="240" w:lineRule="exact"/>
        <w:jc w:val="both"/>
        <w:rPr>
          <w:rFonts w:ascii="Verdana" w:hAnsi="Verdana"/>
          <w:bCs/>
          <w:sz w:val="20"/>
          <w:szCs w:val="20"/>
          <w:u w:val="single"/>
        </w:rPr>
      </w:pPr>
      <w:r w:rsidRPr="00A13EB0">
        <w:rPr>
          <w:rFonts w:ascii="Verdana" w:hAnsi="Verdana"/>
          <w:color w:val="000000"/>
          <w:spacing w:val="4"/>
          <w:sz w:val="20"/>
          <w:szCs w:val="20"/>
          <w:lang w:eastAsia="ar-SA"/>
        </w:rPr>
        <w:t>18.1.1.</w:t>
      </w:r>
      <w:r w:rsidRPr="00A13EB0">
        <w:rPr>
          <w:rFonts w:ascii="Verdana" w:hAnsi="Verdana"/>
          <w:color w:val="000000"/>
          <w:spacing w:val="4"/>
          <w:sz w:val="20"/>
          <w:szCs w:val="20"/>
          <w:lang w:eastAsia="ar-SA"/>
        </w:rPr>
        <w:tab/>
      </w:r>
      <w:r w:rsidR="0093001E" w:rsidRPr="0093001E">
        <w:rPr>
          <w:rFonts w:ascii="Verdana" w:hAnsi="Verdana"/>
          <w:bCs/>
          <w:sz w:val="20"/>
          <w:szCs w:val="20"/>
          <w:u w:val="single"/>
        </w:rPr>
        <w:t>Opis kryterium „Łączna cena oferty brutto”</w:t>
      </w:r>
      <w:r w:rsidR="00D453AF">
        <w:rPr>
          <w:rFonts w:ascii="Verdana" w:hAnsi="Verdana"/>
          <w:bCs/>
          <w:sz w:val="20"/>
          <w:szCs w:val="20"/>
          <w:u w:val="single"/>
        </w:rPr>
        <w:t xml:space="preserve"> (C):</w:t>
      </w:r>
    </w:p>
    <w:p w:rsidR="0093001E" w:rsidRPr="00535B88" w:rsidRDefault="0093001E" w:rsidP="0093001E">
      <w:pPr>
        <w:tabs>
          <w:tab w:val="left" w:pos="851"/>
        </w:tabs>
        <w:spacing w:line="240" w:lineRule="exact"/>
        <w:ind w:left="720"/>
        <w:jc w:val="both"/>
        <w:rPr>
          <w:rFonts w:ascii="Verdana" w:hAnsi="Verdana"/>
          <w:bCs/>
          <w:sz w:val="20"/>
          <w:szCs w:val="20"/>
        </w:rPr>
      </w:pPr>
      <w:r w:rsidRPr="00535B88">
        <w:rPr>
          <w:rFonts w:ascii="Verdana" w:hAnsi="Verdana"/>
          <w:bCs/>
          <w:sz w:val="20"/>
          <w:szCs w:val="20"/>
        </w:rPr>
        <w:t xml:space="preserve">Kryterium </w:t>
      </w:r>
      <w:r w:rsidRPr="00535B88">
        <w:rPr>
          <w:rFonts w:ascii="Verdana" w:hAnsi="Verdana"/>
          <w:sz w:val="20"/>
          <w:szCs w:val="20"/>
        </w:rPr>
        <w:t xml:space="preserve">„Łączna cena oferty brutto” </w:t>
      </w:r>
      <w:r w:rsidRPr="00535B88">
        <w:rPr>
          <w:rFonts w:ascii="Verdana" w:hAnsi="Verdana"/>
          <w:bCs/>
          <w:sz w:val="20"/>
          <w:szCs w:val="20"/>
        </w:rPr>
        <w:t>będzie rozpatrywane na podstawie ceny ofertowej brutto za</w:t>
      </w:r>
      <w:r w:rsidRPr="00535B88">
        <w:t xml:space="preserve"> </w:t>
      </w:r>
      <w:r w:rsidRPr="00535B88">
        <w:rPr>
          <w:rFonts w:ascii="Verdana" w:hAnsi="Verdana"/>
          <w:bCs/>
          <w:sz w:val="20"/>
          <w:szCs w:val="20"/>
        </w:rPr>
        <w:t>wykonanie przedmiotu zamówienia wpisanej przez Wykonawcę w  Formularzu „Oferta”. W tym kryterium można uzyskać maksymalnie 60 punktów. Przyznane punkty zostaną zaokrąglone do dwóch miejsc po przecinku.</w:t>
      </w:r>
    </w:p>
    <w:p w:rsidR="0093001E" w:rsidRPr="00535B88" w:rsidRDefault="0093001E" w:rsidP="0093001E">
      <w:pPr>
        <w:spacing w:line="240" w:lineRule="exact"/>
        <w:ind w:left="709" w:hanging="1"/>
        <w:jc w:val="both"/>
        <w:rPr>
          <w:rFonts w:ascii="Verdana" w:hAnsi="Verdana"/>
          <w:bCs/>
          <w:sz w:val="20"/>
          <w:szCs w:val="20"/>
        </w:rPr>
      </w:pPr>
      <w:r w:rsidRPr="00535B88">
        <w:rPr>
          <w:rFonts w:ascii="Verdana" w:hAnsi="Verdana"/>
          <w:bCs/>
          <w:sz w:val="20"/>
          <w:szCs w:val="20"/>
        </w:rPr>
        <w:t>Liczba punktów w kryterium „Łączna cena oferty brutto” (C) zostanie obliczona według następującego wzoru:</w:t>
      </w:r>
    </w:p>
    <w:p w:rsidR="0093001E" w:rsidRPr="00535B88" w:rsidRDefault="0093001E" w:rsidP="0093001E">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93001E" w:rsidRPr="00535B88" w:rsidTr="007373D7">
        <w:trPr>
          <w:cantSplit/>
          <w:jc w:val="center"/>
        </w:trPr>
        <w:tc>
          <w:tcPr>
            <w:tcW w:w="1564" w:type="dxa"/>
          </w:tcPr>
          <w:p w:rsidR="0093001E" w:rsidRPr="00535B88" w:rsidRDefault="0093001E" w:rsidP="007373D7">
            <w:pPr>
              <w:shd w:val="clear" w:color="auto" w:fill="FFFFFF"/>
              <w:spacing w:line="240" w:lineRule="exact"/>
              <w:ind w:left="360"/>
              <w:jc w:val="both"/>
              <w:rPr>
                <w:rFonts w:ascii="Verdana" w:hAnsi="Verdana"/>
                <w:iCs/>
                <w:sz w:val="20"/>
                <w:szCs w:val="20"/>
              </w:rPr>
            </w:pPr>
          </w:p>
        </w:tc>
        <w:tc>
          <w:tcPr>
            <w:tcW w:w="660" w:type="dxa"/>
            <w:vMerge w:val="restart"/>
            <w:vAlign w:val="center"/>
          </w:tcPr>
          <w:p w:rsidR="0093001E" w:rsidRPr="00535B88" w:rsidRDefault="0093001E" w:rsidP="007373D7">
            <w:pPr>
              <w:shd w:val="clear" w:color="auto" w:fill="FFFFFF"/>
              <w:spacing w:line="240" w:lineRule="exact"/>
              <w:jc w:val="both"/>
              <w:rPr>
                <w:rFonts w:ascii="Verdana" w:hAnsi="Verdana"/>
                <w:b/>
                <w:iCs/>
                <w:sz w:val="20"/>
                <w:szCs w:val="20"/>
              </w:rPr>
            </w:pPr>
            <w:r w:rsidRPr="00535B88">
              <w:rPr>
                <w:rFonts w:ascii="Verdana" w:hAnsi="Verdana"/>
                <w:b/>
                <w:iCs/>
                <w:sz w:val="20"/>
                <w:szCs w:val="20"/>
              </w:rPr>
              <w:t>C =</w:t>
            </w:r>
          </w:p>
        </w:tc>
        <w:tc>
          <w:tcPr>
            <w:tcW w:w="1534" w:type="dxa"/>
            <w:tcBorders>
              <w:bottom w:val="single" w:sz="4" w:space="0" w:color="auto"/>
            </w:tcBorders>
            <w:vAlign w:val="center"/>
          </w:tcPr>
          <w:p w:rsidR="0093001E" w:rsidRPr="00535B88" w:rsidRDefault="0093001E" w:rsidP="007373D7">
            <w:pPr>
              <w:shd w:val="clear" w:color="auto" w:fill="FFFFFF"/>
              <w:spacing w:line="240" w:lineRule="exact"/>
              <w:ind w:left="-24"/>
              <w:jc w:val="both"/>
              <w:rPr>
                <w:rFonts w:ascii="Verdana" w:hAnsi="Verdana"/>
                <w:b/>
                <w:iCs/>
                <w:sz w:val="20"/>
                <w:szCs w:val="20"/>
              </w:rPr>
            </w:pPr>
            <w:r w:rsidRPr="00535B88">
              <w:rPr>
                <w:rFonts w:ascii="Verdana" w:hAnsi="Verdana"/>
                <w:b/>
                <w:iCs/>
                <w:sz w:val="20"/>
                <w:szCs w:val="20"/>
              </w:rPr>
              <w:t>C min</w:t>
            </w:r>
          </w:p>
        </w:tc>
        <w:tc>
          <w:tcPr>
            <w:tcW w:w="2730" w:type="dxa"/>
            <w:vMerge w:val="restart"/>
            <w:vAlign w:val="center"/>
          </w:tcPr>
          <w:p w:rsidR="0093001E" w:rsidRPr="00535B88" w:rsidRDefault="0093001E" w:rsidP="007373D7">
            <w:pPr>
              <w:shd w:val="clear" w:color="auto" w:fill="FFFFFF"/>
              <w:spacing w:line="240" w:lineRule="exact"/>
              <w:jc w:val="both"/>
              <w:rPr>
                <w:rFonts w:ascii="Verdana" w:hAnsi="Verdana"/>
                <w:b/>
                <w:iCs/>
                <w:sz w:val="20"/>
                <w:szCs w:val="20"/>
              </w:rPr>
            </w:pPr>
            <w:r w:rsidRPr="00535B88">
              <w:rPr>
                <w:rFonts w:ascii="Verdana" w:hAnsi="Verdana"/>
                <w:b/>
                <w:iCs/>
                <w:sz w:val="20"/>
                <w:szCs w:val="20"/>
              </w:rPr>
              <w:t>x 60 pkt</w:t>
            </w:r>
          </w:p>
        </w:tc>
      </w:tr>
      <w:tr w:rsidR="0093001E" w:rsidRPr="00535B88" w:rsidTr="007373D7">
        <w:trPr>
          <w:cantSplit/>
          <w:jc w:val="center"/>
        </w:trPr>
        <w:tc>
          <w:tcPr>
            <w:tcW w:w="1564" w:type="dxa"/>
          </w:tcPr>
          <w:p w:rsidR="0093001E" w:rsidRPr="00535B88" w:rsidRDefault="0093001E" w:rsidP="007373D7">
            <w:pPr>
              <w:shd w:val="clear" w:color="auto" w:fill="FFFFFF"/>
              <w:spacing w:line="240" w:lineRule="exact"/>
              <w:ind w:left="360"/>
              <w:jc w:val="both"/>
              <w:rPr>
                <w:rFonts w:ascii="Verdana" w:hAnsi="Verdana"/>
                <w:iCs/>
                <w:sz w:val="20"/>
                <w:szCs w:val="20"/>
              </w:rPr>
            </w:pPr>
          </w:p>
        </w:tc>
        <w:tc>
          <w:tcPr>
            <w:tcW w:w="660" w:type="dxa"/>
            <w:vMerge/>
            <w:vAlign w:val="center"/>
          </w:tcPr>
          <w:p w:rsidR="0093001E" w:rsidRPr="00535B88" w:rsidRDefault="0093001E" w:rsidP="007373D7">
            <w:pPr>
              <w:shd w:val="clear" w:color="auto" w:fill="FFFFFF"/>
              <w:spacing w:line="240" w:lineRule="exact"/>
              <w:ind w:left="360"/>
              <w:jc w:val="both"/>
              <w:rPr>
                <w:rFonts w:ascii="Verdana" w:hAnsi="Verdana"/>
                <w:iCs/>
                <w:sz w:val="20"/>
                <w:szCs w:val="20"/>
              </w:rPr>
            </w:pPr>
          </w:p>
        </w:tc>
        <w:tc>
          <w:tcPr>
            <w:tcW w:w="1534" w:type="dxa"/>
            <w:tcBorders>
              <w:top w:val="single" w:sz="4" w:space="0" w:color="auto"/>
            </w:tcBorders>
            <w:vAlign w:val="center"/>
          </w:tcPr>
          <w:p w:rsidR="0093001E" w:rsidRPr="00535B88" w:rsidRDefault="0093001E" w:rsidP="007373D7">
            <w:pPr>
              <w:shd w:val="clear" w:color="auto" w:fill="FFFFFF"/>
              <w:spacing w:line="240" w:lineRule="exact"/>
              <w:ind w:left="-24"/>
              <w:jc w:val="both"/>
              <w:rPr>
                <w:rFonts w:ascii="Verdana" w:hAnsi="Verdana"/>
                <w:b/>
                <w:iCs/>
                <w:sz w:val="20"/>
                <w:szCs w:val="20"/>
              </w:rPr>
            </w:pPr>
            <w:r w:rsidRPr="00535B88">
              <w:rPr>
                <w:rFonts w:ascii="Verdana" w:hAnsi="Verdana"/>
                <w:b/>
                <w:iCs/>
                <w:sz w:val="20"/>
                <w:szCs w:val="20"/>
              </w:rPr>
              <w:t>C o</w:t>
            </w:r>
          </w:p>
        </w:tc>
        <w:tc>
          <w:tcPr>
            <w:tcW w:w="2730" w:type="dxa"/>
            <w:vMerge/>
            <w:vAlign w:val="center"/>
          </w:tcPr>
          <w:p w:rsidR="0093001E" w:rsidRPr="00535B88" w:rsidRDefault="0093001E" w:rsidP="007373D7">
            <w:pPr>
              <w:shd w:val="clear" w:color="auto" w:fill="FFFFFF"/>
              <w:spacing w:line="240" w:lineRule="exact"/>
              <w:ind w:left="360"/>
              <w:jc w:val="both"/>
              <w:rPr>
                <w:rFonts w:ascii="Verdana" w:hAnsi="Verdana"/>
                <w:iCs/>
                <w:sz w:val="20"/>
                <w:szCs w:val="20"/>
              </w:rPr>
            </w:pPr>
          </w:p>
        </w:tc>
      </w:tr>
      <w:tr w:rsidR="0093001E" w:rsidRPr="00535B88" w:rsidTr="007373D7">
        <w:trPr>
          <w:cantSplit/>
          <w:trHeight w:val="686"/>
          <w:jc w:val="center"/>
        </w:trPr>
        <w:tc>
          <w:tcPr>
            <w:tcW w:w="1564" w:type="dxa"/>
            <w:vAlign w:val="bottom"/>
          </w:tcPr>
          <w:p w:rsidR="0093001E" w:rsidRPr="00535B88" w:rsidRDefault="0093001E" w:rsidP="007373D7">
            <w:pPr>
              <w:shd w:val="clear" w:color="auto" w:fill="FFFFFF"/>
              <w:spacing w:line="240" w:lineRule="exact"/>
              <w:ind w:left="360"/>
              <w:jc w:val="both"/>
              <w:rPr>
                <w:rFonts w:ascii="Verdana" w:hAnsi="Verdana"/>
                <w:iCs/>
                <w:sz w:val="20"/>
                <w:szCs w:val="20"/>
              </w:rPr>
            </w:pPr>
            <w:r w:rsidRPr="00535B88">
              <w:rPr>
                <w:rFonts w:ascii="Verdana" w:hAnsi="Verdana"/>
                <w:sz w:val="20"/>
                <w:szCs w:val="20"/>
              </w:rPr>
              <w:t xml:space="preserve">gdzie:      </w:t>
            </w:r>
          </w:p>
        </w:tc>
        <w:tc>
          <w:tcPr>
            <w:tcW w:w="660" w:type="dxa"/>
            <w:vAlign w:val="bottom"/>
          </w:tcPr>
          <w:p w:rsidR="0093001E" w:rsidRPr="00535B88" w:rsidRDefault="0093001E" w:rsidP="007373D7">
            <w:pPr>
              <w:shd w:val="clear" w:color="auto" w:fill="FFFFFF"/>
              <w:spacing w:line="240" w:lineRule="exact"/>
              <w:jc w:val="both"/>
              <w:rPr>
                <w:rFonts w:ascii="Verdana" w:hAnsi="Verdana"/>
                <w:iCs/>
                <w:sz w:val="20"/>
                <w:szCs w:val="20"/>
              </w:rPr>
            </w:pPr>
          </w:p>
        </w:tc>
        <w:tc>
          <w:tcPr>
            <w:tcW w:w="4264" w:type="dxa"/>
            <w:gridSpan w:val="2"/>
            <w:vAlign w:val="bottom"/>
          </w:tcPr>
          <w:p w:rsidR="0093001E" w:rsidRPr="00535B88" w:rsidRDefault="0093001E" w:rsidP="007373D7">
            <w:pPr>
              <w:shd w:val="clear" w:color="auto" w:fill="FFFFFF"/>
              <w:spacing w:line="240" w:lineRule="exact"/>
              <w:jc w:val="both"/>
              <w:rPr>
                <w:rFonts w:ascii="Verdana" w:hAnsi="Verdana"/>
                <w:iCs/>
                <w:sz w:val="20"/>
                <w:szCs w:val="20"/>
              </w:rPr>
            </w:pPr>
          </w:p>
          <w:p w:rsidR="0093001E" w:rsidRPr="00535B88" w:rsidRDefault="0093001E" w:rsidP="007373D7">
            <w:pPr>
              <w:shd w:val="clear" w:color="auto" w:fill="FFFFFF"/>
              <w:spacing w:line="240" w:lineRule="exact"/>
              <w:jc w:val="both"/>
              <w:rPr>
                <w:rFonts w:ascii="Verdana" w:hAnsi="Verdana"/>
                <w:iCs/>
                <w:sz w:val="20"/>
                <w:szCs w:val="20"/>
              </w:rPr>
            </w:pPr>
          </w:p>
          <w:p w:rsidR="0093001E" w:rsidRPr="00535B88" w:rsidRDefault="0093001E" w:rsidP="007373D7">
            <w:pPr>
              <w:shd w:val="clear" w:color="auto" w:fill="FFFFFF"/>
              <w:spacing w:line="240" w:lineRule="exact"/>
              <w:ind w:left="242" w:hanging="242"/>
              <w:jc w:val="both"/>
              <w:rPr>
                <w:rFonts w:ascii="Verdana" w:hAnsi="Verdana"/>
                <w:iCs/>
                <w:sz w:val="20"/>
                <w:szCs w:val="20"/>
              </w:rPr>
            </w:pPr>
            <w:r w:rsidRPr="00535B88">
              <w:rPr>
                <w:rFonts w:ascii="Verdana" w:hAnsi="Verdana"/>
                <w:iCs/>
                <w:sz w:val="20"/>
                <w:szCs w:val="20"/>
              </w:rPr>
              <w:t xml:space="preserve">C min – </w:t>
            </w:r>
            <w:r w:rsidRPr="00535B88">
              <w:rPr>
                <w:rFonts w:ascii="Verdana" w:hAnsi="Verdana"/>
                <w:sz w:val="20"/>
                <w:szCs w:val="20"/>
              </w:rPr>
              <w:t>cena (cena ofertowa brutto) oferty</w:t>
            </w:r>
            <w:r w:rsidRPr="00535B88">
              <w:rPr>
                <w:rFonts w:ascii="Verdana" w:hAnsi="Verdana"/>
                <w:iCs/>
                <w:sz w:val="20"/>
                <w:szCs w:val="20"/>
              </w:rPr>
              <w:t xml:space="preserve"> najtańszej</w:t>
            </w:r>
            <w:r w:rsidRPr="00535B88">
              <w:rPr>
                <w:rFonts w:ascii="Verdana" w:hAnsi="Verdana"/>
                <w:sz w:val="20"/>
                <w:szCs w:val="20"/>
              </w:rPr>
              <w:t xml:space="preserve"> </w:t>
            </w:r>
          </w:p>
        </w:tc>
      </w:tr>
      <w:tr w:rsidR="0093001E" w:rsidRPr="00535B88" w:rsidTr="007373D7">
        <w:trPr>
          <w:cantSplit/>
          <w:jc w:val="center"/>
        </w:trPr>
        <w:tc>
          <w:tcPr>
            <w:tcW w:w="1564" w:type="dxa"/>
            <w:vAlign w:val="center"/>
          </w:tcPr>
          <w:p w:rsidR="0093001E" w:rsidRPr="00535B88" w:rsidRDefault="0093001E" w:rsidP="007373D7">
            <w:pPr>
              <w:shd w:val="clear" w:color="auto" w:fill="FFFFFF"/>
              <w:spacing w:line="240" w:lineRule="exact"/>
              <w:ind w:left="360"/>
              <w:jc w:val="both"/>
              <w:rPr>
                <w:rFonts w:ascii="Verdana" w:hAnsi="Verdana"/>
                <w:sz w:val="20"/>
                <w:szCs w:val="20"/>
              </w:rPr>
            </w:pPr>
          </w:p>
        </w:tc>
        <w:tc>
          <w:tcPr>
            <w:tcW w:w="660" w:type="dxa"/>
            <w:vAlign w:val="center"/>
          </w:tcPr>
          <w:p w:rsidR="0093001E" w:rsidRPr="00535B88" w:rsidRDefault="0093001E" w:rsidP="007373D7">
            <w:pPr>
              <w:shd w:val="clear" w:color="auto" w:fill="FFFFFF"/>
              <w:spacing w:line="240" w:lineRule="exact"/>
              <w:jc w:val="both"/>
              <w:rPr>
                <w:rFonts w:ascii="Verdana" w:hAnsi="Verdana"/>
                <w:iCs/>
                <w:sz w:val="20"/>
                <w:szCs w:val="20"/>
              </w:rPr>
            </w:pPr>
          </w:p>
        </w:tc>
        <w:tc>
          <w:tcPr>
            <w:tcW w:w="4264" w:type="dxa"/>
            <w:gridSpan w:val="2"/>
            <w:vAlign w:val="center"/>
          </w:tcPr>
          <w:p w:rsidR="0093001E" w:rsidRPr="00535B88" w:rsidRDefault="0093001E" w:rsidP="007373D7">
            <w:pPr>
              <w:shd w:val="clear" w:color="auto" w:fill="FFFFFF"/>
              <w:spacing w:line="240" w:lineRule="exact"/>
              <w:jc w:val="both"/>
              <w:rPr>
                <w:rFonts w:ascii="Verdana" w:hAnsi="Verdana"/>
                <w:sz w:val="20"/>
                <w:szCs w:val="20"/>
              </w:rPr>
            </w:pPr>
            <w:r w:rsidRPr="00535B88">
              <w:rPr>
                <w:rFonts w:ascii="Verdana" w:hAnsi="Verdana"/>
                <w:iCs/>
                <w:sz w:val="20"/>
                <w:szCs w:val="20"/>
              </w:rPr>
              <w:t>C o –</w:t>
            </w:r>
            <w:r w:rsidRPr="00535B88">
              <w:rPr>
                <w:rFonts w:ascii="Verdana" w:hAnsi="Verdana"/>
                <w:sz w:val="20"/>
                <w:szCs w:val="20"/>
              </w:rPr>
              <w:t xml:space="preserve"> cena (cena ofertowa brutto) oferty ocenianej</w:t>
            </w:r>
          </w:p>
          <w:p w:rsidR="0093001E" w:rsidRPr="00535B88" w:rsidRDefault="0093001E" w:rsidP="007373D7">
            <w:pPr>
              <w:shd w:val="clear" w:color="auto" w:fill="FFFFFF"/>
              <w:spacing w:line="240" w:lineRule="exact"/>
              <w:jc w:val="both"/>
              <w:rPr>
                <w:rFonts w:ascii="Verdana" w:hAnsi="Verdana"/>
                <w:iCs/>
                <w:sz w:val="20"/>
                <w:szCs w:val="20"/>
              </w:rPr>
            </w:pPr>
          </w:p>
        </w:tc>
      </w:tr>
    </w:tbl>
    <w:p w:rsidR="00D45E78" w:rsidRPr="00D45E78" w:rsidRDefault="00D45E78" w:rsidP="00D45E78">
      <w:pPr>
        <w:tabs>
          <w:tab w:val="left" w:pos="993"/>
        </w:tabs>
        <w:suppressAutoHyphens/>
        <w:spacing w:before="120"/>
        <w:ind w:left="709" w:hanging="709"/>
        <w:jc w:val="both"/>
        <w:rPr>
          <w:rFonts w:ascii="Verdana" w:hAnsi="Verdana" w:cs="Calibri"/>
          <w:sz w:val="20"/>
          <w:szCs w:val="20"/>
          <w:u w:val="single"/>
        </w:rPr>
      </w:pPr>
      <w:r>
        <w:rPr>
          <w:rFonts w:ascii="Verdana" w:hAnsi="Verdana" w:cs="Calibri"/>
          <w:sz w:val="20"/>
          <w:szCs w:val="20"/>
          <w:u w:val="single"/>
        </w:rPr>
        <w:t>18.1.2.</w:t>
      </w:r>
      <w:r>
        <w:rPr>
          <w:rFonts w:ascii="Verdana" w:hAnsi="Verdana" w:cs="Calibri"/>
          <w:sz w:val="20"/>
          <w:szCs w:val="20"/>
          <w:u w:val="single"/>
        </w:rPr>
        <w:tab/>
        <w:t>Opis k</w:t>
      </w:r>
      <w:r w:rsidRPr="00D45E78">
        <w:rPr>
          <w:rFonts w:ascii="Verdana" w:hAnsi="Verdana" w:cs="Calibri"/>
          <w:sz w:val="20"/>
          <w:szCs w:val="20"/>
          <w:u w:val="single"/>
        </w:rPr>
        <w:t>ryterium „Odległość od dworca” (O):</w:t>
      </w:r>
    </w:p>
    <w:p w:rsidR="00D45E78" w:rsidRPr="00A13EB0" w:rsidRDefault="00D45E78" w:rsidP="00D45E78">
      <w:pPr>
        <w:pStyle w:val="Tekstpodstawowy"/>
        <w:spacing w:before="120"/>
        <w:ind w:left="709"/>
        <w:jc w:val="both"/>
        <w:rPr>
          <w:rFonts w:ascii="Verdana" w:hAnsi="Verdana"/>
          <w:bCs/>
          <w:sz w:val="20"/>
          <w:szCs w:val="20"/>
        </w:rPr>
      </w:pPr>
      <w:r w:rsidRPr="00A13EB0">
        <w:rPr>
          <w:rFonts w:ascii="Verdana" w:hAnsi="Verdana" w:cs="Verdana"/>
          <w:sz w:val="20"/>
          <w:szCs w:val="20"/>
        </w:rPr>
        <w:t>Kryterium „</w:t>
      </w:r>
      <w:r>
        <w:rPr>
          <w:rFonts w:ascii="Verdana" w:hAnsi="Verdana" w:cs="Calibri"/>
          <w:b/>
          <w:sz w:val="20"/>
          <w:szCs w:val="20"/>
        </w:rPr>
        <w:t>Odległość od dworca</w:t>
      </w:r>
      <w:r w:rsidRPr="00A13EB0">
        <w:rPr>
          <w:rFonts w:ascii="Verdana" w:hAnsi="Verdana" w:cs="Verdana"/>
          <w:sz w:val="20"/>
          <w:szCs w:val="20"/>
        </w:rPr>
        <w:t xml:space="preserve">” będzie rozpatrywane na podstawie </w:t>
      </w:r>
      <w:r w:rsidRPr="00A13EB0">
        <w:rPr>
          <w:rFonts w:ascii="Verdana" w:hAnsi="Verdana"/>
          <w:bCs/>
          <w:sz w:val="20"/>
          <w:szCs w:val="20"/>
        </w:rPr>
        <w:t xml:space="preserve">informacji podanych przez Wykonawcę </w:t>
      </w:r>
      <w:r>
        <w:rPr>
          <w:rFonts w:ascii="Verdana" w:hAnsi="Verdana"/>
          <w:bCs/>
          <w:sz w:val="20"/>
          <w:szCs w:val="20"/>
        </w:rPr>
        <w:t>w ofercie.</w:t>
      </w:r>
    </w:p>
    <w:p w:rsidR="00D45E78" w:rsidRDefault="00D45E78" w:rsidP="00D45E78">
      <w:pPr>
        <w:tabs>
          <w:tab w:val="num" w:pos="851"/>
        </w:tabs>
        <w:ind w:left="709"/>
        <w:jc w:val="both"/>
        <w:rPr>
          <w:rFonts w:ascii="Verdana" w:hAnsi="Verdana" w:cs="Arial"/>
          <w:bCs/>
          <w:sz w:val="20"/>
          <w:szCs w:val="20"/>
        </w:rPr>
      </w:pPr>
      <w:r w:rsidRPr="00A13EB0">
        <w:rPr>
          <w:rFonts w:ascii="Verdana" w:hAnsi="Verdana" w:cs="Arial"/>
          <w:bCs/>
          <w:sz w:val="20"/>
          <w:szCs w:val="20"/>
        </w:rPr>
        <w:t xml:space="preserve">W tym kryterium można uzyskać maksymalnie </w:t>
      </w:r>
      <w:r>
        <w:rPr>
          <w:rFonts w:ascii="Verdana" w:hAnsi="Verdana" w:cs="Arial"/>
          <w:b/>
          <w:bCs/>
          <w:sz w:val="20"/>
          <w:szCs w:val="20"/>
        </w:rPr>
        <w:t>4</w:t>
      </w:r>
      <w:r w:rsidRPr="00A13EB0">
        <w:rPr>
          <w:rFonts w:ascii="Verdana" w:hAnsi="Verdana" w:cs="Arial"/>
          <w:b/>
          <w:bCs/>
          <w:sz w:val="20"/>
          <w:szCs w:val="20"/>
        </w:rPr>
        <w:t>0 punktów</w:t>
      </w:r>
      <w:r w:rsidRPr="00A13EB0">
        <w:rPr>
          <w:rFonts w:ascii="Verdana" w:hAnsi="Verdana" w:cs="Arial"/>
          <w:bCs/>
          <w:sz w:val="20"/>
          <w:szCs w:val="20"/>
        </w:rPr>
        <w:t xml:space="preserve">. </w:t>
      </w:r>
    </w:p>
    <w:p w:rsidR="00D45E78" w:rsidRPr="002F7224" w:rsidRDefault="00D45E78" w:rsidP="00D45E78">
      <w:pPr>
        <w:tabs>
          <w:tab w:val="num" w:pos="851"/>
        </w:tabs>
        <w:ind w:left="709"/>
        <w:jc w:val="both"/>
        <w:rPr>
          <w:rFonts w:ascii="Verdana" w:hAnsi="Verdana"/>
          <w:sz w:val="20"/>
          <w:szCs w:val="20"/>
        </w:rPr>
      </w:pPr>
      <w:r>
        <w:rPr>
          <w:rFonts w:ascii="Verdana" w:hAnsi="Verdana"/>
          <w:sz w:val="20"/>
          <w:szCs w:val="20"/>
        </w:rPr>
        <w:lastRenderedPageBreak/>
        <w:t xml:space="preserve">Obliczenie liczby punktów przyznanych każdej złożonej i nieodrzuconej ofercie zostanie dokonane </w:t>
      </w:r>
      <w:r w:rsidRPr="002F7224">
        <w:rPr>
          <w:rFonts w:ascii="Verdana" w:hAnsi="Verdana"/>
          <w:sz w:val="20"/>
          <w:szCs w:val="20"/>
        </w:rPr>
        <w:t>na podstawie odległości sali konferencyjnej od dworca PKP Warszawa Centralna, dworca PKP Gdańsk Główny oraz dworca PKP Kraków Główny:</w:t>
      </w:r>
    </w:p>
    <w:p w:rsidR="00D45E78" w:rsidRDefault="00D45E78" w:rsidP="00D45E78">
      <w:pPr>
        <w:tabs>
          <w:tab w:val="num" w:pos="851"/>
        </w:tabs>
        <w:ind w:left="1418" w:hanging="709"/>
        <w:jc w:val="both"/>
        <w:rPr>
          <w:rFonts w:ascii="Verdana" w:hAnsi="Verdana"/>
          <w:sz w:val="20"/>
          <w:szCs w:val="20"/>
        </w:rPr>
      </w:pPr>
      <w:r>
        <w:rPr>
          <w:rFonts w:ascii="Verdana" w:hAnsi="Verdana"/>
          <w:sz w:val="20"/>
          <w:szCs w:val="20"/>
        </w:rPr>
        <w:t>-</w:t>
      </w:r>
      <w:r>
        <w:rPr>
          <w:rFonts w:ascii="Verdana" w:hAnsi="Verdana"/>
          <w:sz w:val="20"/>
          <w:szCs w:val="20"/>
        </w:rPr>
        <w:tab/>
      </w:r>
      <w:r>
        <w:rPr>
          <w:rFonts w:ascii="Verdana" w:hAnsi="Verdana"/>
          <w:sz w:val="20"/>
          <w:szCs w:val="20"/>
        </w:rPr>
        <w:tab/>
        <w:t>sala konferencyjna w odległości do 2 km w linii prostej od dworca PKP Warszawa Centralna oraz w odległości do 2 km w linii prostej od dworca PKP Gdańsk Główny oraz  w odległości do 2 km w linii prostej od dworca PKP Kraków Główny – 40 pkt.</w:t>
      </w:r>
    </w:p>
    <w:p w:rsidR="00D45E78" w:rsidRDefault="00D45E78" w:rsidP="00D45E78">
      <w:pPr>
        <w:tabs>
          <w:tab w:val="num" w:pos="851"/>
        </w:tabs>
        <w:ind w:left="1418" w:hanging="709"/>
        <w:jc w:val="both"/>
        <w:rPr>
          <w:rFonts w:ascii="Verdana" w:hAnsi="Verdana"/>
          <w:sz w:val="20"/>
          <w:szCs w:val="20"/>
        </w:rPr>
      </w:pPr>
      <w:r>
        <w:rPr>
          <w:rFonts w:ascii="Verdana" w:hAnsi="Verdana"/>
          <w:sz w:val="20"/>
          <w:szCs w:val="20"/>
        </w:rPr>
        <w:t>-</w:t>
      </w:r>
      <w:r>
        <w:rPr>
          <w:rFonts w:ascii="Verdana" w:hAnsi="Verdana"/>
          <w:sz w:val="20"/>
          <w:szCs w:val="20"/>
        </w:rPr>
        <w:tab/>
        <w:t xml:space="preserve"> </w:t>
      </w:r>
      <w:r>
        <w:rPr>
          <w:rFonts w:ascii="Verdana" w:hAnsi="Verdana"/>
          <w:sz w:val="20"/>
          <w:szCs w:val="20"/>
        </w:rPr>
        <w:tab/>
        <w:t>sala konferencyjna w odległości powyżej 2 km i nie więcej niż 4 km w linii prostej od dworca PKP Warszawa Centralna oraz  w odległości powyżej 2 km i nie więcej niż 4 km w linii prostej od dworca PKP Gdańsk Główny  oraz  w odległości powyżej 2 km i nie więcej niż 4 km w linii prostej od dworca PKP Kraków Główny – 20 pkt.</w:t>
      </w:r>
    </w:p>
    <w:p w:rsidR="00D45E78" w:rsidRDefault="00D45E78" w:rsidP="00D45E78">
      <w:pPr>
        <w:tabs>
          <w:tab w:val="num" w:pos="851"/>
        </w:tabs>
        <w:ind w:left="1418" w:hanging="709"/>
        <w:jc w:val="both"/>
        <w:rPr>
          <w:rFonts w:ascii="Verdana" w:hAnsi="Verdana"/>
          <w:sz w:val="20"/>
          <w:szCs w:val="20"/>
        </w:rPr>
      </w:pPr>
      <w:r>
        <w:rPr>
          <w:rFonts w:ascii="Verdana" w:hAnsi="Verdana"/>
          <w:sz w:val="20"/>
          <w:szCs w:val="20"/>
        </w:rPr>
        <w:t>-</w:t>
      </w:r>
      <w:r>
        <w:rPr>
          <w:rFonts w:ascii="Verdana" w:hAnsi="Verdana"/>
          <w:sz w:val="20"/>
          <w:szCs w:val="20"/>
        </w:rPr>
        <w:tab/>
        <w:t xml:space="preserve"> </w:t>
      </w:r>
      <w:r>
        <w:rPr>
          <w:rFonts w:ascii="Verdana" w:hAnsi="Verdana"/>
          <w:sz w:val="20"/>
          <w:szCs w:val="20"/>
        </w:rPr>
        <w:tab/>
        <w:t>sala konferencyjna w odległości powyżej 4 km i nie więcej niż 6 km w linii prostej od dworca PKP Warszawa Centralna oraz  w odległości powyżej 4 km i nie więcej niż 6 km w linii prostej od dworca PKP Gdańsk Główny oraz  w odległości powyżej 4 km i nie więcej niż 6 km w linii prostej od dworca PKP Kraków Główny – 10 pkt.</w:t>
      </w:r>
    </w:p>
    <w:p w:rsidR="00D45E78" w:rsidRDefault="00D45E78" w:rsidP="00D45E78">
      <w:pPr>
        <w:tabs>
          <w:tab w:val="num" w:pos="851"/>
        </w:tabs>
        <w:ind w:left="1418" w:hanging="709"/>
        <w:jc w:val="both"/>
        <w:rPr>
          <w:rFonts w:ascii="Verdana" w:hAnsi="Verdana"/>
          <w:sz w:val="20"/>
          <w:szCs w:val="20"/>
        </w:rPr>
      </w:pPr>
      <w:r>
        <w:rPr>
          <w:rFonts w:ascii="Verdana" w:hAnsi="Verdana"/>
          <w:sz w:val="20"/>
          <w:szCs w:val="20"/>
        </w:rPr>
        <w:t>-</w:t>
      </w:r>
      <w:r>
        <w:rPr>
          <w:rFonts w:ascii="Verdana" w:hAnsi="Verdana"/>
          <w:sz w:val="20"/>
          <w:szCs w:val="20"/>
        </w:rPr>
        <w:tab/>
      </w:r>
      <w:r>
        <w:rPr>
          <w:rFonts w:ascii="Verdana" w:hAnsi="Verdana"/>
          <w:sz w:val="20"/>
          <w:szCs w:val="20"/>
        </w:rPr>
        <w:tab/>
        <w:t>sala konferencyjna w odległości powyżej 6 km w linii prostej od dworca PKP Warszawa Centralna oraz w odległości powyżej 6 km w linii prostej od dworca PKP Gdańsk Główny  oraz w odległości powyżej 6 km w linii prostej od dworca PKP Kraków Główny – 0 pkt.</w:t>
      </w:r>
    </w:p>
    <w:p w:rsidR="00D45E78" w:rsidRDefault="00D45E78" w:rsidP="00D45E78">
      <w:pPr>
        <w:tabs>
          <w:tab w:val="num" w:pos="851"/>
        </w:tabs>
        <w:ind w:left="1069"/>
        <w:jc w:val="both"/>
        <w:rPr>
          <w:rFonts w:ascii="Verdana" w:hAnsi="Verdana"/>
          <w:sz w:val="20"/>
          <w:szCs w:val="20"/>
        </w:rPr>
      </w:pPr>
    </w:p>
    <w:p w:rsidR="00D45E78" w:rsidRDefault="00D45E78" w:rsidP="00D45E78">
      <w:pPr>
        <w:tabs>
          <w:tab w:val="num" w:pos="851"/>
        </w:tabs>
        <w:ind w:left="851"/>
        <w:jc w:val="both"/>
        <w:rPr>
          <w:rFonts w:ascii="Verdana" w:hAnsi="Verdana"/>
          <w:sz w:val="20"/>
          <w:szCs w:val="20"/>
        </w:rPr>
      </w:pPr>
      <w:r>
        <w:rPr>
          <w:rFonts w:ascii="Verdana" w:hAnsi="Verdana"/>
          <w:sz w:val="20"/>
          <w:szCs w:val="20"/>
        </w:rPr>
        <w:t xml:space="preserve">W przypadku zaoferowania którejkolwiek z </w:t>
      </w:r>
      <w:proofErr w:type="spellStart"/>
      <w:r>
        <w:rPr>
          <w:rFonts w:ascii="Verdana" w:hAnsi="Verdana"/>
          <w:sz w:val="20"/>
          <w:szCs w:val="20"/>
        </w:rPr>
        <w:t>sal</w:t>
      </w:r>
      <w:proofErr w:type="spellEnd"/>
      <w:r>
        <w:rPr>
          <w:rFonts w:ascii="Verdana" w:hAnsi="Verdana"/>
          <w:sz w:val="20"/>
          <w:szCs w:val="20"/>
        </w:rPr>
        <w:t xml:space="preserve"> konferencyjnych poza granicami któregokolwiek z miast: Warszawy, Gdańska lub Krakowa Zamawiający odrzuci taką ofertę jako niezgodną z SIWZ.</w:t>
      </w:r>
    </w:p>
    <w:p w:rsidR="00D45E78" w:rsidRDefault="00D45E78" w:rsidP="00D45E78">
      <w:pPr>
        <w:tabs>
          <w:tab w:val="num" w:pos="851"/>
        </w:tabs>
        <w:ind w:left="851"/>
        <w:jc w:val="both"/>
        <w:rPr>
          <w:rFonts w:ascii="Verdana" w:hAnsi="Verdana"/>
          <w:sz w:val="20"/>
          <w:szCs w:val="20"/>
        </w:rPr>
      </w:pPr>
      <w:r>
        <w:rPr>
          <w:rFonts w:ascii="Verdana" w:hAnsi="Verdana"/>
          <w:sz w:val="20"/>
          <w:szCs w:val="20"/>
        </w:rPr>
        <w:t>W przypadku niepodania informacji pozwalających na identyfikację obiektu, w którym organizowane będą konferencje Zamawiający odrzuci taka ofertę jako niezgodną z SIWZ.</w:t>
      </w:r>
    </w:p>
    <w:p w:rsidR="00D45E78" w:rsidRDefault="00D45E78" w:rsidP="00D45E78">
      <w:pPr>
        <w:tabs>
          <w:tab w:val="num" w:pos="851"/>
        </w:tabs>
        <w:ind w:left="851"/>
        <w:jc w:val="both"/>
        <w:rPr>
          <w:rFonts w:ascii="Verdana" w:hAnsi="Verdana"/>
          <w:sz w:val="20"/>
          <w:szCs w:val="20"/>
        </w:rPr>
      </w:pPr>
    </w:p>
    <w:p w:rsidR="00D45E78" w:rsidRPr="006E7AD2" w:rsidRDefault="00D45E78" w:rsidP="00D45E78">
      <w:pPr>
        <w:tabs>
          <w:tab w:val="num" w:pos="851"/>
        </w:tabs>
        <w:ind w:left="851"/>
        <w:jc w:val="both"/>
        <w:rPr>
          <w:rFonts w:ascii="Verdana" w:hAnsi="Verdana"/>
          <w:sz w:val="20"/>
          <w:szCs w:val="20"/>
        </w:rPr>
      </w:pPr>
      <w:r>
        <w:rPr>
          <w:rFonts w:ascii="Verdana" w:hAnsi="Verdana"/>
          <w:sz w:val="20"/>
          <w:szCs w:val="20"/>
        </w:rPr>
        <w:t xml:space="preserve">W przypadku zaoferowania </w:t>
      </w:r>
      <w:proofErr w:type="spellStart"/>
      <w:r>
        <w:rPr>
          <w:rFonts w:ascii="Verdana" w:hAnsi="Verdana"/>
          <w:sz w:val="20"/>
          <w:szCs w:val="20"/>
        </w:rPr>
        <w:t>sal</w:t>
      </w:r>
      <w:proofErr w:type="spellEnd"/>
      <w:r>
        <w:rPr>
          <w:rFonts w:ascii="Verdana" w:hAnsi="Verdana"/>
          <w:sz w:val="20"/>
          <w:szCs w:val="20"/>
        </w:rPr>
        <w:t xml:space="preserve"> konferencyjnych znajdujących się w różnych przedziałach odległości Zamawiający przyzna punktację w tym kryterium zgodnie z punktacją przyznaną dla obiektu położonego w najdalszej odległości od wskazanego dworca PKP. (Np. jeżeli Wykonawca zaoferuje salę konferencyjną w odległości 1 km od dworca PKP Warszawa Centralna oraz salę konferencyjną zlokalizowaną w odległości 3 km od dworca PKP Gdańsk Główny oraz salę konferencyjna zlokalizowaną w odległości 5 km od dworca PKP Kraków Główny to w takim przypadku Wykonawca otrzyma </w:t>
      </w:r>
      <w:r w:rsidR="009B79D9">
        <w:rPr>
          <w:rFonts w:ascii="Verdana" w:hAnsi="Verdana"/>
          <w:sz w:val="20"/>
          <w:szCs w:val="20"/>
        </w:rPr>
        <w:t>10</w:t>
      </w:r>
      <w:r>
        <w:rPr>
          <w:rFonts w:ascii="Verdana" w:hAnsi="Verdana"/>
          <w:sz w:val="20"/>
          <w:szCs w:val="20"/>
        </w:rPr>
        <w:t xml:space="preserve"> pkt w kryterium „Odległość od dworca”).</w:t>
      </w:r>
    </w:p>
    <w:p w:rsidR="00D45E78" w:rsidRDefault="00D45E78" w:rsidP="00D45E78">
      <w:pPr>
        <w:spacing w:line="240" w:lineRule="exact"/>
        <w:ind w:left="851"/>
        <w:jc w:val="both"/>
        <w:rPr>
          <w:rFonts w:ascii="Verdana" w:hAnsi="Verdana"/>
          <w:sz w:val="20"/>
          <w:szCs w:val="20"/>
        </w:rPr>
      </w:pPr>
      <w:r>
        <w:rPr>
          <w:rFonts w:ascii="Verdana" w:hAnsi="Verdana"/>
          <w:sz w:val="20"/>
          <w:szCs w:val="20"/>
        </w:rPr>
        <w:t xml:space="preserve">      </w:t>
      </w:r>
    </w:p>
    <w:p w:rsidR="00BE2167" w:rsidRDefault="00D45E78" w:rsidP="00D45E78">
      <w:pPr>
        <w:ind w:left="851"/>
        <w:jc w:val="both"/>
        <w:rPr>
          <w:rFonts w:ascii="Verdana" w:hAnsi="Verdana"/>
          <w:bCs/>
          <w:sz w:val="20"/>
          <w:szCs w:val="20"/>
        </w:rPr>
      </w:pPr>
      <w:r w:rsidRPr="002B37AD">
        <w:rPr>
          <w:rFonts w:ascii="Verdana" w:hAnsi="Verdana"/>
          <w:sz w:val="20"/>
          <w:szCs w:val="20"/>
        </w:rPr>
        <w:t xml:space="preserve">Zamawiający dokona oceny </w:t>
      </w:r>
      <w:r>
        <w:rPr>
          <w:rFonts w:ascii="Verdana" w:hAnsi="Verdana"/>
          <w:sz w:val="20"/>
          <w:szCs w:val="20"/>
        </w:rPr>
        <w:t>odległości</w:t>
      </w:r>
      <w:r w:rsidR="008B14F2">
        <w:rPr>
          <w:rFonts w:ascii="Verdana" w:hAnsi="Verdana"/>
          <w:sz w:val="20"/>
          <w:szCs w:val="20"/>
        </w:rPr>
        <w:t xml:space="preserve"> w oparciu o informacje</w:t>
      </w:r>
      <w:r w:rsidRPr="002B37AD">
        <w:rPr>
          <w:rFonts w:ascii="Verdana" w:hAnsi="Verdana"/>
          <w:sz w:val="20"/>
          <w:szCs w:val="20"/>
        </w:rPr>
        <w:t xml:space="preserve"> uzyskane ze strony internetowej </w:t>
      </w:r>
      <w:hyperlink r:id="rId10" w:history="1">
        <w:r w:rsidRPr="00783284">
          <w:rPr>
            <w:rStyle w:val="Hipercze"/>
            <w:rFonts w:ascii="Verdana" w:hAnsi="Verdana"/>
            <w:sz w:val="20"/>
            <w:szCs w:val="20"/>
          </w:rPr>
          <w:t>www.google.pl/maps/</w:t>
        </w:r>
      </w:hyperlink>
      <w:r w:rsidRPr="002B37AD">
        <w:rPr>
          <w:rFonts w:ascii="Verdana" w:hAnsi="Verdana"/>
          <w:sz w:val="20"/>
          <w:szCs w:val="20"/>
        </w:rPr>
        <w:t>.</w:t>
      </w:r>
    </w:p>
    <w:p w:rsidR="00D45E78" w:rsidRPr="00535B88" w:rsidRDefault="00094748" w:rsidP="007A335F">
      <w:pPr>
        <w:pStyle w:val="Akapitzlist"/>
        <w:numPr>
          <w:ilvl w:val="1"/>
          <w:numId w:val="46"/>
        </w:numPr>
        <w:jc w:val="both"/>
        <w:rPr>
          <w:rFonts w:ascii="Verdana" w:hAnsi="Verdana"/>
          <w:bCs/>
          <w:sz w:val="20"/>
          <w:szCs w:val="20"/>
        </w:rPr>
      </w:pPr>
      <w:r w:rsidRPr="00A13EB0">
        <w:rPr>
          <w:rFonts w:ascii="Verdana" w:hAnsi="Verdana"/>
          <w:spacing w:val="4"/>
          <w:sz w:val="20"/>
          <w:szCs w:val="20"/>
          <w:lang w:eastAsia="ar-SA"/>
        </w:rPr>
        <w:t>18.2.</w:t>
      </w:r>
      <w:r w:rsidRPr="00A13EB0">
        <w:rPr>
          <w:rFonts w:ascii="Verdana" w:hAnsi="Verdana"/>
          <w:spacing w:val="4"/>
          <w:sz w:val="20"/>
          <w:szCs w:val="20"/>
          <w:lang w:eastAsia="ar-SA"/>
        </w:rPr>
        <w:tab/>
      </w:r>
      <w:r w:rsidR="00D45E78" w:rsidRPr="00535B88">
        <w:rPr>
          <w:rFonts w:ascii="Verdana" w:hAnsi="Verdana"/>
          <w:bCs/>
          <w:sz w:val="20"/>
          <w:szCs w:val="20"/>
        </w:rPr>
        <w:t>Za najkorzystniejszą zostanie uznana oferta, która uzyska łącznie największą liczbę punktów (P) wyliczoną zgodnie z poniższym wzorem:</w:t>
      </w:r>
    </w:p>
    <w:p w:rsidR="00D45E78" w:rsidRPr="00535B88" w:rsidRDefault="00D45E78" w:rsidP="00D45E78">
      <w:pPr>
        <w:jc w:val="both"/>
        <w:rPr>
          <w:rFonts w:ascii="Verdana" w:hAnsi="Verdana" w:cs="Arial"/>
          <w:bCs/>
          <w:sz w:val="10"/>
          <w:szCs w:val="10"/>
          <w:lang w:eastAsia="en-US"/>
        </w:rPr>
      </w:pPr>
    </w:p>
    <w:p w:rsidR="00D45E78" w:rsidRPr="00535B88" w:rsidRDefault="00D45E78" w:rsidP="00D45E78">
      <w:pPr>
        <w:ind w:left="709"/>
        <w:rPr>
          <w:rFonts w:ascii="Verdana" w:hAnsi="Verdana" w:cs="Arial"/>
          <w:b/>
          <w:bCs/>
          <w:sz w:val="20"/>
          <w:szCs w:val="20"/>
          <w:lang w:eastAsia="en-US"/>
        </w:rPr>
      </w:pPr>
      <w:r w:rsidRPr="00535B88">
        <w:rPr>
          <w:rFonts w:ascii="Verdana" w:hAnsi="Verdana" w:cs="Arial"/>
          <w:b/>
          <w:bCs/>
          <w:sz w:val="20"/>
          <w:szCs w:val="20"/>
          <w:lang w:eastAsia="en-US"/>
        </w:rPr>
        <w:t xml:space="preserve">P = C + </w:t>
      </w:r>
      <w:r>
        <w:rPr>
          <w:rFonts w:ascii="Verdana" w:hAnsi="Verdana" w:cs="Arial"/>
          <w:b/>
          <w:bCs/>
          <w:sz w:val="20"/>
          <w:szCs w:val="20"/>
          <w:lang w:eastAsia="en-US"/>
        </w:rPr>
        <w:t>O</w:t>
      </w:r>
    </w:p>
    <w:p w:rsidR="00D45E78" w:rsidRPr="00535B88" w:rsidRDefault="00D45E78" w:rsidP="00D45E78">
      <w:pPr>
        <w:ind w:left="709"/>
        <w:jc w:val="both"/>
        <w:rPr>
          <w:rFonts w:ascii="Verdana" w:hAnsi="Verdana" w:cs="Arial"/>
          <w:bCs/>
          <w:sz w:val="10"/>
          <w:szCs w:val="10"/>
          <w:u w:val="single"/>
          <w:lang w:eastAsia="en-US"/>
        </w:rPr>
      </w:pPr>
    </w:p>
    <w:p w:rsidR="00D45E78" w:rsidRPr="00535B88" w:rsidRDefault="00D45E78" w:rsidP="00D45E78">
      <w:pPr>
        <w:ind w:left="709"/>
        <w:jc w:val="both"/>
        <w:rPr>
          <w:rFonts w:ascii="Verdana" w:hAnsi="Verdana" w:cs="Arial"/>
          <w:bCs/>
          <w:sz w:val="20"/>
          <w:szCs w:val="20"/>
          <w:u w:val="single"/>
          <w:lang w:eastAsia="en-US"/>
        </w:rPr>
      </w:pPr>
      <w:r w:rsidRPr="00535B88">
        <w:rPr>
          <w:rFonts w:ascii="Verdana" w:hAnsi="Verdana" w:cs="Arial"/>
          <w:bCs/>
          <w:sz w:val="20"/>
          <w:szCs w:val="20"/>
          <w:u w:val="single"/>
          <w:lang w:eastAsia="en-US"/>
        </w:rPr>
        <w:t xml:space="preserve">gdzie: </w:t>
      </w:r>
    </w:p>
    <w:p w:rsidR="00D45E78" w:rsidRPr="00535B88" w:rsidRDefault="00D45E78" w:rsidP="00D45E78">
      <w:pPr>
        <w:ind w:left="709"/>
        <w:jc w:val="both"/>
        <w:rPr>
          <w:rFonts w:ascii="Verdana" w:hAnsi="Verdana" w:cs="Arial"/>
          <w:bCs/>
          <w:sz w:val="20"/>
          <w:szCs w:val="20"/>
          <w:lang w:eastAsia="en-US"/>
        </w:rPr>
      </w:pPr>
      <w:r w:rsidRPr="00535B88">
        <w:rPr>
          <w:rFonts w:ascii="Verdana" w:hAnsi="Verdana" w:cs="Arial"/>
          <w:bCs/>
          <w:sz w:val="20"/>
          <w:szCs w:val="20"/>
          <w:lang w:eastAsia="en-US"/>
        </w:rPr>
        <w:t>P – łączna liczba punktów oferty ocenianej,</w:t>
      </w:r>
    </w:p>
    <w:p w:rsidR="00D45E78" w:rsidRDefault="00D45E78" w:rsidP="00D45E78">
      <w:pPr>
        <w:ind w:left="709"/>
        <w:jc w:val="both"/>
        <w:rPr>
          <w:rFonts w:ascii="Verdana" w:hAnsi="Verdana" w:cs="Arial"/>
          <w:bCs/>
          <w:sz w:val="20"/>
          <w:szCs w:val="20"/>
          <w:lang w:eastAsia="en-US"/>
        </w:rPr>
      </w:pPr>
      <w:r>
        <w:rPr>
          <w:rFonts w:ascii="Verdana" w:hAnsi="Verdana" w:cs="Arial"/>
          <w:bCs/>
          <w:sz w:val="20"/>
          <w:szCs w:val="20"/>
          <w:lang w:eastAsia="en-US"/>
        </w:rPr>
        <w:t>C</w:t>
      </w:r>
      <w:r w:rsidRPr="00535B88">
        <w:rPr>
          <w:rFonts w:ascii="Verdana" w:hAnsi="Verdana" w:cs="Arial"/>
          <w:bCs/>
          <w:sz w:val="20"/>
          <w:szCs w:val="20"/>
          <w:lang w:eastAsia="en-US"/>
        </w:rPr>
        <w:t xml:space="preserve"> – liczba punktów uzyskanych w kryterium </w:t>
      </w:r>
      <w:r>
        <w:rPr>
          <w:rFonts w:ascii="Verdana" w:hAnsi="Verdana" w:cs="Arial"/>
          <w:bCs/>
          <w:sz w:val="20"/>
          <w:szCs w:val="20"/>
          <w:lang w:eastAsia="en-US"/>
        </w:rPr>
        <w:t>„Łączna cena oferty brutto”</w:t>
      </w:r>
    </w:p>
    <w:p w:rsidR="00005F6A" w:rsidRPr="00D45E78" w:rsidRDefault="00D45E78" w:rsidP="00D45E78">
      <w:pPr>
        <w:ind w:left="709"/>
        <w:jc w:val="both"/>
        <w:rPr>
          <w:rFonts w:ascii="Verdana" w:hAnsi="Verdana" w:cs="Arial"/>
          <w:bCs/>
          <w:sz w:val="20"/>
          <w:szCs w:val="20"/>
          <w:lang w:eastAsia="en-US"/>
        </w:rPr>
      </w:pPr>
      <w:r>
        <w:rPr>
          <w:rFonts w:ascii="Verdana" w:hAnsi="Verdana" w:cs="Arial"/>
          <w:bCs/>
          <w:sz w:val="20"/>
          <w:szCs w:val="20"/>
          <w:lang w:eastAsia="en-US"/>
        </w:rPr>
        <w:t>O</w:t>
      </w:r>
      <w:r w:rsidRPr="00535B88">
        <w:rPr>
          <w:rFonts w:ascii="Verdana" w:hAnsi="Verdana" w:cs="Arial"/>
          <w:bCs/>
          <w:sz w:val="20"/>
          <w:szCs w:val="20"/>
          <w:lang w:eastAsia="en-US"/>
        </w:rPr>
        <w:t xml:space="preserve"> – liczba punktów uzyskanych w kryterium </w:t>
      </w:r>
      <w:r>
        <w:rPr>
          <w:rFonts w:ascii="Verdana" w:hAnsi="Verdana" w:cs="Arial"/>
          <w:bCs/>
          <w:sz w:val="20"/>
          <w:szCs w:val="20"/>
          <w:lang w:eastAsia="en-US"/>
        </w:rPr>
        <w:t>„Odległość od dworca”</w:t>
      </w:r>
    </w:p>
    <w:p w:rsidR="00911A1E" w:rsidRPr="00BC3AAD" w:rsidRDefault="00094748" w:rsidP="00BC3AAD">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18.3.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8B14F2">
      <w:pPr>
        <w:suppressAutoHyphens/>
        <w:ind w:left="709" w:right="-1" w:hanging="709"/>
        <w:rPr>
          <w:rFonts w:ascii="Verdana" w:hAnsi="Verdana"/>
          <w:b/>
          <w:sz w:val="20"/>
          <w:szCs w:val="20"/>
          <w:lang w:eastAsia="ar-SA"/>
        </w:rPr>
      </w:pPr>
      <w:r w:rsidRPr="00A13EB0">
        <w:rPr>
          <w:rFonts w:ascii="Verdana" w:hAnsi="Verdana"/>
          <w:b/>
          <w:sz w:val="20"/>
          <w:szCs w:val="20"/>
          <w:lang w:eastAsia="ar-SA"/>
        </w:rPr>
        <w:lastRenderedPageBreak/>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powiadomi Wykonawcę odrębnym pismem.</w:t>
      </w:r>
    </w:p>
    <w:p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 </w:t>
      </w:r>
      <w:r w:rsidR="00A84625" w:rsidRPr="00A13EB0">
        <w:rPr>
          <w:rFonts w:ascii="Verdana" w:eastAsia="Calibri" w:hAnsi="Verdana"/>
          <w:bCs/>
          <w:sz w:val="20"/>
          <w:szCs w:val="20"/>
        </w:rPr>
        <w:t>20</w:t>
      </w:r>
      <w:r w:rsidRPr="00A13EB0">
        <w:rPr>
          <w:rFonts w:ascii="Verdana" w:eastAsia="Calibri" w:hAnsi="Verdana"/>
          <w:bCs/>
          <w:sz w:val="20"/>
          <w:szCs w:val="20"/>
        </w:rPr>
        <w:t>.</w:t>
      </w:r>
    </w:p>
    <w:p w:rsidR="00BE245A" w:rsidRPr="00A13EB0" w:rsidRDefault="00BE245A" w:rsidP="00BE245A">
      <w:pPr>
        <w:rPr>
          <w:rStyle w:val="tekstdokbold"/>
          <w:rFonts w:ascii="Verdana" w:hAnsi="Verdana" w:cs="Verdana"/>
          <w:sz w:val="20"/>
          <w:szCs w:val="20"/>
        </w:rPr>
      </w:pPr>
    </w:p>
    <w:p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BC3AAD" w:rsidRDefault="00F87461" w:rsidP="00BC3AAD">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20</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00B06824">
        <w:rPr>
          <w:rFonts w:ascii="Verdana" w:hAnsi="Verdana"/>
          <w:color w:val="000000"/>
          <w:spacing w:val="4"/>
          <w:sz w:val="20"/>
          <w:szCs w:val="20"/>
          <w:lang w:eastAsia="ar-SA"/>
        </w:rPr>
        <w:t>5</w:t>
      </w:r>
      <w:r w:rsidR="008034A6" w:rsidRPr="003B5843">
        <w:rPr>
          <w:rFonts w:ascii="Verdana" w:hAnsi="Verdana"/>
          <w:color w:val="000000"/>
          <w:spacing w:val="4"/>
          <w:sz w:val="20"/>
          <w:szCs w:val="20"/>
          <w:lang w:eastAsia="ar-SA"/>
        </w:rPr>
        <w:t>% ceny podanej w ofercie</w:t>
      </w:r>
      <w:r w:rsidR="00280B91">
        <w:rPr>
          <w:rFonts w:ascii="Verdana" w:hAnsi="Verdana"/>
          <w:b/>
          <w:color w:val="000000"/>
          <w:spacing w:val="4"/>
          <w:sz w:val="20"/>
          <w:szCs w:val="20"/>
          <w:lang w:eastAsia="ar-SA"/>
        </w:rPr>
        <w:t xml:space="preserve"> </w:t>
      </w:r>
      <w:r w:rsidR="008034A6" w:rsidRPr="00A13EB0">
        <w:rPr>
          <w:rFonts w:ascii="Verdana" w:hAnsi="Verdana"/>
          <w:color w:val="000000"/>
          <w:spacing w:val="4"/>
          <w:sz w:val="20"/>
          <w:szCs w:val="20"/>
          <w:lang w:eastAsia="ar-SA"/>
        </w:rPr>
        <w:t xml:space="preserve">w jednej lub kilku formach </w:t>
      </w:r>
      <w:r w:rsidR="00BC3AAD">
        <w:rPr>
          <w:rFonts w:ascii="Verdana" w:hAnsi="Verdana"/>
          <w:color w:val="000000"/>
          <w:spacing w:val="4"/>
          <w:sz w:val="20"/>
          <w:szCs w:val="20"/>
          <w:lang w:eastAsia="ar-SA"/>
        </w:rPr>
        <w:t>określonych</w:t>
      </w:r>
      <w:r w:rsidR="00565106">
        <w:rPr>
          <w:rFonts w:ascii="Verdana" w:hAnsi="Verdana"/>
          <w:color w:val="000000"/>
          <w:spacing w:val="4"/>
          <w:sz w:val="20"/>
          <w:szCs w:val="20"/>
          <w:lang w:eastAsia="ar-SA"/>
        </w:rPr>
        <w:t xml:space="preserve"> </w:t>
      </w:r>
      <w:r w:rsidR="00BC3AAD">
        <w:rPr>
          <w:rFonts w:ascii="Verdana" w:hAnsi="Verdana"/>
          <w:color w:val="000000"/>
          <w:spacing w:val="4"/>
          <w:sz w:val="20"/>
          <w:szCs w:val="20"/>
          <w:lang w:eastAsia="ar-SA"/>
        </w:rPr>
        <w:t xml:space="preserve">w art. 148 ustawy </w:t>
      </w:r>
      <w:proofErr w:type="spellStart"/>
      <w:r w:rsidR="00BC3AAD">
        <w:rPr>
          <w:rFonts w:ascii="Verdana" w:hAnsi="Verdana"/>
          <w:color w:val="000000"/>
          <w:spacing w:val="4"/>
          <w:sz w:val="20"/>
          <w:szCs w:val="20"/>
          <w:lang w:eastAsia="ar-SA"/>
        </w:rPr>
        <w:t>Pzp</w:t>
      </w:r>
      <w:proofErr w:type="spellEnd"/>
      <w:r w:rsidR="00BC3AAD">
        <w:rPr>
          <w:rFonts w:ascii="Verdana" w:hAnsi="Verdana"/>
          <w:color w:val="000000"/>
          <w:spacing w:val="4"/>
          <w:sz w:val="20"/>
          <w:szCs w:val="20"/>
          <w:lang w:eastAsia="ar-SA"/>
        </w:rPr>
        <w:t xml:space="preserve">. </w:t>
      </w:r>
    </w:p>
    <w:p w:rsidR="008034A6" w:rsidRPr="00A13EB0" w:rsidRDefault="00F87461" w:rsidP="00A84625">
      <w:pPr>
        <w:tabs>
          <w:tab w:val="left" w:pos="720"/>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rsidR="008034A6" w:rsidRPr="00A13EB0" w:rsidRDefault="00F87461" w:rsidP="008034A6">
      <w:pPr>
        <w:tabs>
          <w:tab w:val="left" w:pos="709"/>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 xml:space="preserve">.1. </w:t>
      </w:r>
      <w:r>
        <w:rPr>
          <w:rFonts w:ascii="Verdana" w:hAnsi="Verdana"/>
          <w:spacing w:val="4"/>
          <w:sz w:val="20"/>
          <w:szCs w:val="20"/>
        </w:rPr>
        <w:tab/>
      </w:r>
      <w:r w:rsidRPr="003365CD">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przysługują środki ochrony prawnej określone w Dziale VI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 xml:space="preserve">.2. </w:t>
      </w:r>
      <w:r w:rsidRPr="003365CD">
        <w:rPr>
          <w:rFonts w:ascii="Verdana" w:hAnsi="Verdana"/>
          <w:spacing w:val="4"/>
          <w:sz w:val="20"/>
          <w:szCs w:val="20"/>
        </w:rPr>
        <w:tab/>
        <w:t xml:space="preserve">Odwołanie przysługuje wyłącznie od niezgodnej z przepisami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.3.</w:t>
      </w:r>
      <w:r w:rsidRPr="003365CD">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zawierać zwięzłe przedstawienie zarzutów, określać żądanie oraz wskazywać okoliczności faktyczne i prawne uzasadniające wniesienie odwołania.</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.4.</w:t>
      </w:r>
      <w:r w:rsidRPr="003365CD">
        <w:rPr>
          <w:rFonts w:ascii="Verdana" w:hAnsi="Verdana"/>
          <w:spacing w:val="4"/>
          <w:sz w:val="20"/>
          <w:szCs w:val="20"/>
        </w:rPr>
        <w:tab/>
        <w:t>Odwołanie wnosi się do Prezesa Izby w formie pisemnej w postaci papierowej albo w postaci elektronicznej, opatrzone odpowiednio własnoręcznym podpisem albo kwalifikowanym podpisem elektronicznym.</w:t>
      </w:r>
    </w:p>
    <w:p w:rsidR="00F53261" w:rsidRPr="003365CD" w:rsidRDefault="005215FC" w:rsidP="005215FC">
      <w:pPr>
        <w:spacing w:before="120"/>
        <w:ind w:left="705" w:hanging="705"/>
        <w:jc w:val="both"/>
        <w:rPr>
          <w:rFonts w:ascii="Verdana" w:hAnsi="Verdana"/>
          <w:spacing w:val="4"/>
          <w:sz w:val="20"/>
          <w:szCs w:val="20"/>
        </w:rPr>
      </w:pPr>
      <w:r>
        <w:rPr>
          <w:rFonts w:ascii="Verdana" w:hAnsi="Verdana"/>
          <w:spacing w:val="4"/>
          <w:sz w:val="20"/>
          <w:szCs w:val="20"/>
        </w:rPr>
        <w:t>21.5.</w:t>
      </w:r>
      <w:r>
        <w:rPr>
          <w:rFonts w:ascii="Verdana" w:hAnsi="Verdana"/>
          <w:spacing w:val="4"/>
          <w:sz w:val="20"/>
          <w:szCs w:val="20"/>
        </w:rPr>
        <w:tab/>
      </w:r>
      <w:r w:rsidR="00F53261" w:rsidRPr="003365CD">
        <w:rPr>
          <w:rFonts w:ascii="Verdana" w:hAnsi="Verdana"/>
          <w:spacing w:val="4"/>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w:t>
      </w:r>
      <w:r w:rsidR="00F53261" w:rsidRPr="003365CD">
        <w:rPr>
          <w:rFonts w:ascii="Verdana" w:hAnsi="Verdana"/>
          <w:spacing w:val="4"/>
          <w:sz w:val="20"/>
          <w:szCs w:val="20"/>
        </w:rPr>
        <w:lastRenderedPageBreak/>
        <w:t>się z treścią odwołania przed upływem terminu do jego wniesienia, jeżeli przesłanie jego kopii nastąpiło przed upływem terminu do jego wniesienia przy użyciu środków komunikacji elektronicznej.</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w:t>
      </w:r>
      <w:r w:rsidR="005215FC">
        <w:rPr>
          <w:rFonts w:ascii="Verdana" w:hAnsi="Verdana"/>
          <w:spacing w:val="4"/>
          <w:sz w:val="20"/>
          <w:szCs w:val="20"/>
        </w:rPr>
        <w:t>6</w:t>
      </w:r>
      <w:r w:rsidRPr="003365CD">
        <w:rPr>
          <w:rFonts w:ascii="Verdana" w:hAnsi="Verdana"/>
          <w:spacing w:val="4"/>
          <w:sz w:val="20"/>
          <w:szCs w:val="20"/>
        </w:rPr>
        <w:t>.</w:t>
      </w:r>
      <w:r w:rsidRPr="003365CD">
        <w:rPr>
          <w:rFonts w:ascii="Verdana" w:hAnsi="Verdana"/>
          <w:spacing w:val="4"/>
          <w:sz w:val="20"/>
          <w:szCs w:val="20"/>
        </w:rPr>
        <w:tab/>
        <w:t>Terminy wniesienia odwołania:</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w:t>
      </w:r>
      <w:r w:rsidR="005215FC">
        <w:rPr>
          <w:rFonts w:ascii="Verdana" w:hAnsi="Verdana"/>
          <w:spacing w:val="4"/>
          <w:sz w:val="20"/>
          <w:szCs w:val="20"/>
        </w:rPr>
        <w:t>6</w:t>
      </w:r>
      <w:r w:rsidRPr="003365CD">
        <w:rPr>
          <w:rFonts w:ascii="Verdana" w:hAnsi="Verdana"/>
          <w:spacing w:val="4"/>
          <w:sz w:val="20"/>
          <w:szCs w:val="20"/>
        </w:rPr>
        <w:t>.1.</w:t>
      </w:r>
      <w:r w:rsidRPr="003365CD">
        <w:rPr>
          <w:rFonts w:ascii="Verdana" w:hAnsi="Verdana"/>
          <w:sz w:val="20"/>
          <w:szCs w:val="20"/>
        </w:rPr>
        <w:t xml:space="preserve"> </w:t>
      </w:r>
      <w:r w:rsidRPr="003365CD">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zdanie drugie albo w terminie 15 dni – jeżeli zostały przesłane w inny sposób.</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w:t>
      </w:r>
      <w:r w:rsidR="005215FC">
        <w:rPr>
          <w:rFonts w:ascii="Verdana" w:hAnsi="Verdana"/>
          <w:spacing w:val="4"/>
          <w:sz w:val="20"/>
          <w:szCs w:val="20"/>
        </w:rPr>
        <w:t>6</w:t>
      </w:r>
      <w:r w:rsidRPr="003365CD">
        <w:rPr>
          <w:rFonts w:ascii="Verdana" w:hAnsi="Verdana"/>
          <w:spacing w:val="4"/>
          <w:sz w:val="20"/>
          <w:szCs w:val="20"/>
        </w:rPr>
        <w:t>.2.Odwołanie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w:t>
      </w:r>
      <w:r w:rsidR="005215FC">
        <w:rPr>
          <w:rFonts w:ascii="Verdana" w:hAnsi="Verdana"/>
          <w:spacing w:val="4"/>
          <w:sz w:val="20"/>
          <w:szCs w:val="20"/>
        </w:rPr>
        <w:t>6</w:t>
      </w:r>
      <w:r w:rsidRPr="003365CD">
        <w:rPr>
          <w:rFonts w:ascii="Verdana" w:hAnsi="Verdana"/>
          <w:spacing w:val="4"/>
          <w:sz w:val="20"/>
          <w:szCs w:val="20"/>
        </w:rPr>
        <w:t>.3.Odwołanie wobec czynności innych niż określone w pkt. 2</w:t>
      </w:r>
      <w:r>
        <w:rPr>
          <w:rFonts w:ascii="Verdana" w:hAnsi="Verdana"/>
          <w:spacing w:val="4"/>
          <w:sz w:val="20"/>
          <w:szCs w:val="20"/>
        </w:rPr>
        <w:t>1</w:t>
      </w:r>
      <w:r w:rsidRPr="003365CD">
        <w:rPr>
          <w:rFonts w:ascii="Verdana" w:hAnsi="Verdana"/>
          <w:spacing w:val="4"/>
          <w:sz w:val="20"/>
          <w:szCs w:val="20"/>
        </w:rPr>
        <w:t>.</w:t>
      </w:r>
      <w:r w:rsidR="00A81940">
        <w:rPr>
          <w:rFonts w:ascii="Verdana" w:hAnsi="Verdana"/>
          <w:spacing w:val="4"/>
          <w:sz w:val="20"/>
          <w:szCs w:val="20"/>
        </w:rPr>
        <w:t>6</w:t>
      </w:r>
      <w:r w:rsidRPr="003365CD">
        <w:rPr>
          <w:rFonts w:ascii="Verdana" w:hAnsi="Verdana"/>
          <w:spacing w:val="4"/>
          <w:sz w:val="20"/>
          <w:szCs w:val="20"/>
        </w:rPr>
        <w:t>.1. i 2</w:t>
      </w:r>
      <w:r>
        <w:rPr>
          <w:rFonts w:ascii="Verdana" w:hAnsi="Verdana"/>
          <w:spacing w:val="4"/>
          <w:sz w:val="20"/>
          <w:szCs w:val="20"/>
        </w:rPr>
        <w:t>1</w:t>
      </w:r>
      <w:r w:rsidRPr="003365CD">
        <w:rPr>
          <w:rFonts w:ascii="Verdana" w:hAnsi="Verdana"/>
          <w:spacing w:val="4"/>
          <w:sz w:val="20"/>
          <w:szCs w:val="20"/>
        </w:rPr>
        <w:t>.</w:t>
      </w:r>
      <w:r w:rsidR="00A81940">
        <w:rPr>
          <w:rFonts w:ascii="Verdana" w:hAnsi="Verdana"/>
          <w:spacing w:val="4"/>
          <w:sz w:val="20"/>
          <w:szCs w:val="20"/>
        </w:rPr>
        <w:t>6</w:t>
      </w:r>
      <w:r w:rsidRPr="003365CD">
        <w:rPr>
          <w:rFonts w:ascii="Verdana" w:hAnsi="Verdana"/>
          <w:spacing w:val="4"/>
          <w:sz w:val="20"/>
          <w:szCs w:val="20"/>
        </w:rPr>
        <w:t>.2. IDW wnosi się w terminie 10 dni od dnia, w którym powzięto lub przy zachowaniu należytej staranności można było powziąć wiadomość o okolicznościach stanowiących podstawę jego wniesienia.</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w:t>
      </w:r>
      <w:r w:rsidR="005215FC">
        <w:rPr>
          <w:rFonts w:ascii="Verdana" w:hAnsi="Verdana"/>
          <w:spacing w:val="4"/>
          <w:sz w:val="20"/>
          <w:szCs w:val="20"/>
        </w:rPr>
        <w:t>6</w:t>
      </w:r>
      <w:r w:rsidRPr="003365CD">
        <w:rPr>
          <w:rFonts w:ascii="Verdana" w:hAnsi="Verdana"/>
          <w:spacing w:val="4"/>
          <w:sz w:val="20"/>
          <w:szCs w:val="20"/>
        </w:rPr>
        <w:t>.4.Jeżeli Zamawiający nie przesłał Wykonawcy zawiadomienia o wyborze oferty najkorzystniejszej odwołanie wnosi się nie później niż w terminie:</w:t>
      </w:r>
    </w:p>
    <w:p w:rsidR="00F53261" w:rsidRPr="003365CD" w:rsidRDefault="00F53261" w:rsidP="00F53261">
      <w:pPr>
        <w:spacing w:before="120"/>
        <w:ind w:left="993" w:hanging="295"/>
        <w:jc w:val="both"/>
        <w:rPr>
          <w:rFonts w:ascii="Verdana" w:hAnsi="Verdana"/>
          <w:spacing w:val="4"/>
          <w:sz w:val="20"/>
          <w:szCs w:val="20"/>
        </w:rPr>
      </w:pPr>
      <w:r w:rsidRPr="003365CD">
        <w:rPr>
          <w:rFonts w:ascii="Verdana" w:hAnsi="Verdana"/>
          <w:spacing w:val="4"/>
          <w:sz w:val="20"/>
          <w:szCs w:val="20"/>
        </w:rPr>
        <w:t>1)</w:t>
      </w:r>
      <w:r w:rsidRPr="003365CD">
        <w:rPr>
          <w:rFonts w:ascii="Verdana" w:hAnsi="Verdana"/>
          <w:spacing w:val="4"/>
          <w:sz w:val="20"/>
          <w:szCs w:val="20"/>
        </w:rPr>
        <w:tab/>
        <w:t>30 dni od dnia publikacji w Dzienniku Urzędowym Unii Europejskiej ogłoszenia o udzieleniu zamówienia;</w:t>
      </w:r>
    </w:p>
    <w:p w:rsidR="00F53261" w:rsidRPr="003365CD" w:rsidRDefault="00F53261" w:rsidP="00F53261">
      <w:pPr>
        <w:spacing w:before="120"/>
        <w:ind w:left="993" w:hanging="295"/>
        <w:jc w:val="both"/>
        <w:rPr>
          <w:rFonts w:ascii="Verdana" w:hAnsi="Verdana"/>
          <w:spacing w:val="4"/>
          <w:sz w:val="20"/>
          <w:szCs w:val="20"/>
        </w:rPr>
      </w:pPr>
      <w:r w:rsidRPr="003365CD">
        <w:rPr>
          <w:rFonts w:ascii="Verdana" w:hAnsi="Verdana"/>
          <w:spacing w:val="4"/>
          <w:sz w:val="20"/>
          <w:szCs w:val="20"/>
        </w:rPr>
        <w:t>2)</w:t>
      </w:r>
      <w:r w:rsidRPr="003365CD">
        <w:rPr>
          <w:rFonts w:ascii="Verdana" w:hAnsi="Verdana"/>
          <w:spacing w:val="4"/>
          <w:sz w:val="20"/>
          <w:szCs w:val="20"/>
        </w:rPr>
        <w:tab/>
        <w:t xml:space="preserve">6 miesięcy od dnia zawarcia umowy, jeżeli Zamawiający nie opublikował </w:t>
      </w:r>
      <w:r w:rsidRPr="003365CD">
        <w:rPr>
          <w:rFonts w:ascii="Verdana" w:hAnsi="Verdana"/>
          <w:spacing w:val="4"/>
          <w:sz w:val="20"/>
          <w:szCs w:val="20"/>
        </w:rPr>
        <w:br/>
        <w:t>w Dzienniku Urzędowym Unii Europejskiej ogłoszenia o udzieleniu zamówienia.</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w:t>
      </w:r>
      <w:r w:rsidR="005215FC">
        <w:rPr>
          <w:rFonts w:ascii="Verdana" w:hAnsi="Verdana"/>
          <w:spacing w:val="4"/>
          <w:sz w:val="20"/>
          <w:szCs w:val="20"/>
        </w:rPr>
        <w:t>7</w:t>
      </w:r>
      <w:r w:rsidRPr="003365CD">
        <w:rPr>
          <w:rFonts w:ascii="Verdana" w:hAnsi="Verdana"/>
          <w:spacing w:val="4"/>
          <w:sz w:val="20"/>
          <w:szCs w:val="20"/>
        </w:rPr>
        <w:t>.</w:t>
      </w:r>
      <w:r w:rsidRPr="003365CD">
        <w:rPr>
          <w:rFonts w:ascii="Verdana" w:hAnsi="Verdana"/>
          <w:spacing w:val="4"/>
          <w:sz w:val="20"/>
          <w:szCs w:val="20"/>
        </w:rPr>
        <w:tab/>
        <w:t xml:space="preserve">Szczegółowe zasady postępowania po wniesieniu odwołania, określają stosowne przepisy Działu VI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rsidR="00F53261" w:rsidRPr="003365CD" w:rsidRDefault="00F53261" w:rsidP="00F53261">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w:t>
      </w:r>
      <w:r w:rsidR="005215FC">
        <w:rPr>
          <w:rFonts w:ascii="Verdana" w:hAnsi="Verdana"/>
          <w:spacing w:val="4"/>
          <w:sz w:val="20"/>
          <w:szCs w:val="20"/>
        </w:rPr>
        <w:t>8</w:t>
      </w:r>
      <w:r w:rsidRPr="003365CD">
        <w:rPr>
          <w:rFonts w:ascii="Verdana" w:hAnsi="Verdana"/>
          <w:spacing w:val="4"/>
          <w:sz w:val="20"/>
          <w:szCs w:val="20"/>
        </w:rPr>
        <w:t>.</w:t>
      </w:r>
      <w:r w:rsidRPr="003365CD">
        <w:rPr>
          <w:rFonts w:ascii="Verdana" w:hAnsi="Verdana"/>
          <w:spacing w:val="4"/>
          <w:sz w:val="20"/>
          <w:szCs w:val="20"/>
        </w:rPr>
        <w:tab/>
        <w:t>Na orzeczenie Krajowej Izby Odwoławczej, stronom oraz uczestnikom postępowania odwoławczego przysługuje skarga do sądu.</w:t>
      </w:r>
    </w:p>
    <w:p w:rsidR="00F53261" w:rsidRPr="00701C8E" w:rsidRDefault="00F53261" w:rsidP="00BC253D">
      <w:pPr>
        <w:suppressAutoHyphens/>
        <w:ind w:left="709" w:right="-1" w:hanging="709"/>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1</w:t>
      </w:r>
      <w:r w:rsidRPr="003365CD">
        <w:rPr>
          <w:rFonts w:ascii="Verdana" w:hAnsi="Verdana"/>
          <w:spacing w:val="4"/>
          <w:sz w:val="20"/>
          <w:szCs w:val="20"/>
        </w:rPr>
        <w:t>.</w:t>
      </w:r>
      <w:r w:rsidR="005215FC">
        <w:rPr>
          <w:rFonts w:ascii="Verdana" w:hAnsi="Verdana"/>
          <w:spacing w:val="4"/>
          <w:sz w:val="20"/>
          <w:szCs w:val="20"/>
        </w:rPr>
        <w:t>9</w:t>
      </w:r>
      <w:r w:rsidRPr="003365CD">
        <w:rPr>
          <w:rFonts w:ascii="Verdana" w:hAnsi="Verdana"/>
          <w:spacing w:val="4"/>
          <w:sz w:val="20"/>
          <w:szCs w:val="20"/>
        </w:rPr>
        <w:t>.</w:t>
      </w:r>
      <w:r w:rsidRPr="003365CD">
        <w:rPr>
          <w:rFonts w:ascii="Verdana" w:hAnsi="Verdana"/>
          <w:spacing w:val="4"/>
          <w:sz w:val="20"/>
          <w:szCs w:val="20"/>
        </w:rPr>
        <w:tab/>
        <w:t xml:space="preserve">Skargę wnosi się do sądu okręgowego właściwego dla siedziby Zamawiającego, </w:t>
      </w:r>
      <w:r w:rsidRPr="003365CD">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5D169F" w:rsidRPr="00701C8E" w:rsidRDefault="005D169F" w:rsidP="005D169F">
      <w:pPr>
        <w:spacing w:before="120"/>
        <w:ind w:left="720" w:hanging="720"/>
        <w:jc w:val="both"/>
        <w:rPr>
          <w:rFonts w:ascii="Verdana" w:hAnsi="Verdana"/>
          <w:spacing w:val="4"/>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Default="00BE245A"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Pr="00701C8E" w:rsidRDefault="00B2154E" w:rsidP="00BE245A">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280B91">
      <w:pPr>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177F2E" w:rsidRDefault="00177F2E"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Default="00E71FB9" w:rsidP="00D3138F">
      <w:pPr>
        <w:pStyle w:val="Style1"/>
        <w:widowControl/>
        <w:tabs>
          <w:tab w:val="left" w:leader="dot" w:pos="10061"/>
        </w:tabs>
        <w:spacing w:before="38"/>
        <w:jc w:val="right"/>
        <w:rPr>
          <w:rFonts w:ascii="Verdana" w:hAnsi="Verdana"/>
          <w:i/>
          <w:spacing w:val="4"/>
          <w:sz w:val="16"/>
          <w:szCs w:val="16"/>
        </w:rPr>
      </w:pPr>
    </w:p>
    <w:p w:rsidR="00E71FB9" w:rsidRPr="00535B88" w:rsidRDefault="00E71FB9" w:rsidP="00E71FB9">
      <w:pPr>
        <w:pStyle w:val="Zwykytekst"/>
        <w:spacing w:before="120"/>
        <w:jc w:val="both"/>
        <w:rPr>
          <w:rFonts w:ascii="Verdana" w:hAnsi="Verdana" w:cs="Verdana"/>
        </w:rPr>
      </w:pPr>
      <w:r w:rsidRPr="00535B88">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E71FB9" w:rsidTr="007373D7">
        <w:trPr>
          <w:trHeight w:val="1100"/>
        </w:trPr>
        <w:tc>
          <w:tcPr>
            <w:tcW w:w="3119" w:type="dxa"/>
            <w:tcBorders>
              <w:top w:val="single" w:sz="4" w:space="0" w:color="auto"/>
              <w:left w:val="single" w:sz="4" w:space="0" w:color="auto"/>
              <w:bottom w:val="single" w:sz="4" w:space="0" w:color="auto"/>
              <w:right w:val="nil"/>
            </w:tcBorders>
            <w:vAlign w:val="bottom"/>
          </w:tcPr>
          <w:p w:rsidR="00E71FB9" w:rsidRDefault="00E71FB9" w:rsidP="007373D7">
            <w:pPr>
              <w:jc w:val="center"/>
              <w:rPr>
                <w:rFonts w:ascii="Verdana" w:hAnsi="Verdana" w:cs="Verdana"/>
                <w:i/>
                <w:iCs/>
                <w:sz w:val="14"/>
                <w:szCs w:val="14"/>
              </w:rPr>
            </w:pPr>
            <w:r>
              <w:rPr>
                <w:rFonts w:ascii="Verdana" w:hAnsi="Verdana" w:cs="Verdana"/>
              </w:rPr>
              <w:lastRenderedPageBreak/>
              <w:br w:type="page"/>
            </w:r>
            <w:r>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E71FB9" w:rsidRDefault="00E71FB9" w:rsidP="007373D7">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E71FB9" w:rsidRPr="009B79D9" w:rsidRDefault="009B79D9" w:rsidP="009B79D9">
      <w:pPr>
        <w:pStyle w:val="Zwykytekst"/>
        <w:tabs>
          <w:tab w:val="left" w:pos="5529"/>
          <w:tab w:val="left" w:leader="dot" w:pos="9360"/>
        </w:tabs>
        <w:spacing w:before="120"/>
        <w:ind w:right="23"/>
        <w:rPr>
          <w:rFonts w:ascii="Verdana" w:hAnsi="Verdana" w:cs="Verdana"/>
          <w:b/>
          <w:bCs/>
        </w:rPr>
      </w:pPr>
      <w:r>
        <w:rPr>
          <w:rFonts w:ascii="Verdana" w:hAnsi="Verdana" w:cs="Verdana"/>
          <w:b/>
          <w:bCs/>
          <w:sz w:val="18"/>
          <w:szCs w:val="18"/>
        </w:rPr>
        <w:tab/>
      </w:r>
      <w:r w:rsidR="00E71FB9" w:rsidRPr="009B79D9">
        <w:rPr>
          <w:rFonts w:ascii="Verdana" w:hAnsi="Verdana" w:cs="Verdana"/>
          <w:b/>
          <w:bCs/>
        </w:rPr>
        <w:t>Do</w:t>
      </w:r>
    </w:p>
    <w:p w:rsidR="00E71FB9" w:rsidRPr="00CF3868" w:rsidRDefault="00E71FB9" w:rsidP="00E71FB9">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E71FB9" w:rsidRPr="00CF3868" w:rsidRDefault="00E71FB9" w:rsidP="00E71FB9">
      <w:pPr>
        <w:ind w:left="5491" w:firstLine="33"/>
        <w:jc w:val="both"/>
        <w:rPr>
          <w:rFonts w:ascii="Verdana" w:hAnsi="Verdana" w:cs="Arial"/>
          <w:b/>
          <w:sz w:val="20"/>
          <w:szCs w:val="20"/>
        </w:rPr>
      </w:pPr>
      <w:r w:rsidRPr="00CF3868">
        <w:rPr>
          <w:rFonts w:ascii="Verdana" w:hAnsi="Verdana" w:cs="Arial"/>
          <w:b/>
          <w:sz w:val="20"/>
          <w:szCs w:val="20"/>
        </w:rPr>
        <w:t>Al. Ujazdowskie 11</w:t>
      </w:r>
    </w:p>
    <w:p w:rsidR="00E71FB9" w:rsidRPr="00713338" w:rsidRDefault="00E71FB9" w:rsidP="00E71FB9">
      <w:pPr>
        <w:ind w:left="5491" w:firstLine="33"/>
        <w:jc w:val="both"/>
        <w:rPr>
          <w:rFonts w:ascii="Arial" w:hAnsi="Arial" w:cs="Arial"/>
          <w:b/>
          <w:sz w:val="20"/>
          <w:szCs w:val="20"/>
        </w:rPr>
      </w:pPr>
      <w:r w:rsidRPr="00CF3868">
        <w:rPr>
          <w:rFonts w:ascii="Verdana" w:hAnsi="Verdana" w:cs="Arial"/>
          <w:b/>
          <w:sz w:val="20"/>
          <w:szCs w:val="20"/>
        </w:rPr>
        <w:t>00-567 Warszawa</w:t>
      </w:r>
    </w:p>
    <w:p w:rsidR="00E71FB9" w:rsidRPr="00713338" w:rsidRDefault="00E71FB9" w:rsidP="00E71FB9">
      <w:pPr>
        <w:ind w:left="3870" w:firstLine="33"/>
        <w:jc w:val="both"/>
        <w:rPr>
          <w:rFonts w:ascii="Arial" w:hAnsi="Arial" w:cs="Arial"/>
          <w:b/>
          <w:sz w:val="10"/>
          <w:szCs w:val="10"/>
        </w:rPr>
      </w:pPr>
    </w:p>
    <w:p w:rsidR="00E71FB9" w:rsidRDefault="00E71FB9" w:rsidP="00E71FB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E71FB9" w:rsidRPr="007B6077" w:rsidRDefault="00E71FB9" w:rsidP="00E71FB9">
      <w:pPr>
        <w:jc w:val="both"/>
        <w:rPr>
          <w:rFonts w:ascii="Verdana" w:hAnsi="Verdana"/>
          <w:spacing w:val="-2"/>
          <w:sz w:val="20"/>
          <w:szCs w:val="20"/>
        </w:rPr>
      </w:pPr>
      <w:r>
        <w:rPr>
          <w:rFonts w:ascii="Verdana" w:hAnsi="Verdana"/>
          <w:spacing w:val="-2"/>
          <w:sz w:val="20"/>
          <w:szCs w:val="20"/>
        </w:rPr>
        <w:t>O</w:t>
      </w:r>
      <w:r w:rsidRPr="00456896">
        <w:rPr>
          <w:rFonts w:ascii="Verdana" w:hAnsi="Verdana"/>
          <w:spacing w:val="-2"/>
          <w:sz w:val="20"/>
          <w:szCs w:val="20"/>
        </w:rPr>
        <w:t>rganizacj</w:t>
      </w:r>
      <w:r>
        <w:rPr>
          <w:rFonts w:ascii="Verdana" w:hAnsi="Verdana"/>
          <w:spacing w:val="-2"/>
          <w:sz w:val="20"/>
          <w:szCs w:val="20"/>
        </w:rPr>
        <w:t>ę</w:t>
      </w:r>
      <w:r w:rsidRPr="00456896">
        <w:rPr>
          <w:rFonts w:ascii="Verdana" w:hAnsi="Verdana"/>
          <w:spacing w:val="-2"/>
          <w:sz w:val="20"/>
          <w:szCs w:val="20"/>
        </w:rPr>
        <w:t xml:space="preserve"> 2 konferencji ogólnopolskich podsumowujących działania projektowe oraz organizacj</w:t>
      </w:r>
      <w:r>
        <w:rPr>
          <w:rFonts w:ascii="Verdana" w:hAnsi="Verdana"/>
          <w:spacing w:val="-2"/>
          <w:sz w:val="20"/>
          <w:szCs w:val="20"/>
        </w:rPr>
        <w:t>ę</w:t>
      </w:r>
      <w:r w:rsidRPr="00456896">
        <w:rPr>
          <w:rFonts w:ascii="Verdana" w:hAnsi="Verdana"/>
          <w:spacing w:val="-2"/>
          <w:sz w:val="20"/>
          <w:szCs w:val="20"/>
        </w:rPr>
        <w:t xml:space="preserve"> 1 międzynarodowej konferencji zamykającej projekt” </w:t>
      </w:r>
    </w:p>
    <w:p w:rsidR="00E71FB9" w:rsidRPr="00781248" w:rsidRDefault="00E71FB9" w:rsidP="00E71FB9">
      <w:pPr>
        <w:jc w:val="both"/>
        <w:rPr>
          <w:rFonts w:ascii="Verdana" w:hAnsi="Verdana"/>
          <w:b/>
          <w:spacing w:val="-2"/>
          <w:sz w:val="20"/>
          <w:szCs w:val="20"/>
        </w:rPr>
      </w:pPr>
      <w:r>
        <w:rPr>
          <w:rFonts w:ascii="Verdana" w:hAnsi="Verdana"/>
          <w:spacing w:val="-2"/>
          <w:sz w:val="20"/>
          <w:szCs w:val="20"/>
        </w:rPr>
        <w:t>znak</w:t>
      </w:r>
      <w:r w:rsidRPr="00781248">
        <w:rPr>
          <w:rFonts w:ascii="Verdana" w:hAnsi="Verdana"/>
          <w:spacing w:val="-2"/>
          <w:sz w:val="20"/>
          <w:szCs w:val="20"/>
        </w:rPr>
        <w:t xml:space="preserve">: </w:t>
      </w:r>
      <w:r>
        <w:rPr>
          <w:rFonts w:ascii="Verdana" w:hAnsi="Verdana"/>
          <w:spacing w:val="-2"/>
          <w:sz w:val="20"/>
          <w:szCs w:val="20"/>
        </w:rPr>
        <w:t>BA-F-II-3710-</w:t>
      </w:r>
      <w:r w:rsidR="00072FCA">
        <w:rPr>
          <w:rFonts w:ascii="Verdana" w:hAnsi="Verdana"/>
          <w:spacing w:val="-2"/>
          <w:sz w:val="20"/>
          <w:szCs w:val="20"/>
        </w:rPr>
        <w:t>7</w:t>
      </w:r>
      <w:r>
        <w:rPr>
          <w:rFonts w:ascii="Verdana" w:hAnsi="Verdana"/>
          <w:spacing w:val="-2"/>
          <w:sz w:val="20"/>
          <w:szCs w:val="20"/>
        </w:rPr>
        <w:t>/17</w:t>
      </w:r>
    </w:p>
    <w:p w:rsidR="00E71FB9" w:rsidRPr="005704E3" w:rsidRDefault="00E71FB9" w:rsidP="00E71FB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E71FB9" w:rsidRPr="005704E3" w:rsidRDefault="00E71FB9" w:rsidP="00E71FB9">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E71FB9" w:rsidRPr="005704E3" w:rsidRDefault="00E71FB9" w:rsidP="00E71FB9">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E71FB9" w:rsidRPr="005704E3" w:rsidRDefault="00E71FB9" w:rsidP="00E71FB9">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E71FB9" w:rsidRPr="005704E3" w:rsidRDefault="00E71FB9" w:rsidP="00E71FB9">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E71FB9" w:rsidRPr="005704E3" w:rsidRDefault="00E71FB9" w:rsidP="00E71FB9">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E71FB9" w:rsidRPr="00E2136D" w:rsidRDefault="00E71FB9" w:rsidP="00E71FB9">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E71FB9" w:rsidRPr="001D3165" w:rsidRDefault="00E71FB9" w:rsidP="00E71FB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E71FB9" w:rsidRPr="001D3165" w:rsidRDefault="00E71FB9" w:rsidP="00E71FB9">
      <w:pPr>
        <w:pStyle w:val="Zwykytekst1"/>
        <w:tabs>
          <w:tab w:val="left" w:leader="dot" w:pos="9072"/>
        </w:tabs>
        <w:jc w:val="center"/>
        <w:rPr>
          <w:rFonts w:ascii="Verdana" w:hAnsi="Verdana"/>
          <w:i/>
        </w:rPr>
      </w:pPr>
    </w:p>
    <w:p w:rsidR="00E71FB9" w:rsidRPr="001D3165" w:rsidRDefault="00E71FB9" w:rsidP="00E71FB9">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 </w:t>
      </w:r>
      <w:r>
        <w:rPr>
          <w:rFonts w:ascii="Verdana" w:hAnsi="Verdana"/>
        </w:rPr>
        <w:t>SIWZ</w:t>
      </w:r>
      <w:r w:rsidRPr="001D3165">
        <w:rPr>
          <w:rFonts w:ascii="Verdana" w:hAnsi="Verdana"/>
        </w:rPr>
        <w:t>.</w:t>
      </w:r>
    </w:p>
    <w:p w:rsidR="00E71FB9" w:rsidRDefault="00E71FB9" w:rsidP="00E71FB9">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Pr>
          <w:rFonts w:ascii="Verdana" w:hAnsi="Verdana"/>
        </w:rPr>
        <w:t xml:space="preserve"> ogłoszeniem o zamówieniu, SIWZ</w:t>
      </w:r>
      <w:r w:rsidRPr="005704E3">
        <w:rPr>
          <w:rFonts w:ascii="Verdana" w:hAnsi="Verdana"/>
        </w:rPr>
        <w:t xml:space="preserve"> oraz wyjaśnieniami i zmianami SIWZ przekazanymi przez Zamawiającego i uznajemy się za związanych określonymi w nich postanowieniami i zasadami postępowania.</w:t>
      </w:r>
    </w:p>
    <w:p w:rsidR="00E71FB9" w:rsidRPr="00DB5389" w:rsidRDefault="00E71FB9" w:rsidP="00E71FB9">
      <w:pPr>
        <w:pStyle w:val="Zwykytekst1"/>
        <w:numPr>
          <w:ilvl w:val="0"/>
          <w:numId w:val="2"/>
        </w:numPr>
        <w:tabs>
          <w:tab w:val="left" w:pos="284"/>
        </w:tabs>
        <w:spacing w:line="360" w:lineRule="exact"/>
        <w:jc w:val="both"/>
        <w:rPr>
          <w:rFonts w:ascii="Verdana" w:hAnsi="Verdana"/>
          <w:b/>
        </w:rPr>
      </w:pPr>
      <w:r w:rsidRPr="00DB5389">
        <w:rPr>
          <w:rFonts w:ascii="Verdana" w:hAnsi="Verdana"/>
          <w:b/>
        </w:rPr>
        <w:t xml:space="preserve">OFERUJEMY </w:t>
      </w:r>
      <w:r w:rsidRPr="00DB5389">
        <w:rPr>
          <w:rFonts w:ascii="Verdana" w:hAnsi="Verdana"/>
        </w:rPr>
        <w:t>wykonanie przedmiotu zamówienia</w:t>
      </w:r>
      <w:r w:rsidRPr="00DB5389">
        <w:rPr>
          <w:rFonts w:ascii="Verdana" w:hAnsi="Verdana"/>
          <w:b/>
        </w:rPr>
        <w:t xml:space="preserve"> za cenę brutto:____________ zł </w:t>
      </w:r>
    </w:p>
    <w:p w:rsidR="00E71FB9" w:rsidRDefault="00E71FB9" w:rsidP="00E71FB9">
      <w:pPr>
        <w:pStyle w:val="Zwykytekst1"/>
        <w:tabs>
          <w:tab w:val="left" w:pos="284"/>
        </w:tabs>
        <w:spacing w:line="360" w:lineRule="exact"/>
        <w:ind w:left="283"/>
        <w:jc w:val="both"/>
        <w:rPr>
          <w:rFonts w:ascii="Verdana" w:hAnsi="Verdana"/>
          <w:b/>
        </w:rPr>
      </w:pPr>
      <w:r w:rsidRPr="00157487">
        <w:rPr>
          <w:rFonts w:ascii="Verdana" w:hAnsi="Verdana"/>
          <w:b/>
        </w:rPr>
        <w:t>(słownie złotych</w:t>
      </w:r>
      <w:r>
        <w:rPr>
          <w:rFonts w:ascii="Verdana" w:hAnsi="Verdana"/>
          <w:b/>
        </w:rPr>
        <w:t xml:space="preserve"> brutto</w:t>
      </w:r>
      <w:r w:rsidRPr="00157487">
        <w:rPr>
          <w:rFonts w:ascii="Verdana" w:hAnsi="Verdana"/>
          <w:b/>
        </w:rPr>
        <w:t>:________________</w:t>
      </w:r>
      <w:r>
        <w:rPr>
          <w:rFonts w:ascii="Verdana" w:hAnsi="Verdana"/>
          <w:b/>
        </w:rPr>
        <w:t>__________________________</w:t>
      </w:r>
      <w:r w:rsidRPr="00157487">
        <w:rPr>
          <w:rFonts w:ascii="Verdana" w:hAnsi="Verdana"/>
          <w:b/>
        </w:rPr>
        <w:t xml:space="preserve">) </w:t>
      </w:r>
    </w:p>
    <w:p w:rsidR="00E71FB9" w:rsidRDefault="00E71FB9" w:rsidP="00E71FB9">
      <w:pPr>
        <w:pStyle w:val="Zwykytekst1"/>
        <w:tabs>
          <w:tab w:val="left" w:pos="284"/>
        </w:tabs>
        <w:spacing w:line="360" w:lineRule="exact"/>
        <w:ind w:left="283"/>
        <w:jc w:val="both"/>
        <w:rPr>
          <w:rFonts w:ascii="Verdana" w:hAnsi="Verdana"/>
        </w:rPr>
      </w:pPr>
      <w:r>
        <w:rPr>
          <w:rFonts w:ascii="Verdana" w:hAnsi="Verdana"/>
        </w:rPr>
        <w:t xml:space="preserve">w tym podatek </w:t>
      </w:r>
      <w:proofErr w:type="spellStart"/>
      <w:r>
        <w:rPr>
          <w:rFonts w:ascii="Verdana" w:hAnsi="Verdana"/>
        </w:rPr>
        <w:t>vat</w:t>
      </w:r>
      <w:proofErr w:type="spellEnd"/>
      <w:r>
        <w:rPr>
          <w:rFonts w:ascii="Verdana" w:hAnsi="Verdana"/>
        </w:rPr>
        <w:t xml:space="preserve"> 23%.</w:t>
      </w:r>
    </w:p>
    <w:p w:rsidR="00E71FB9" w:rsidRDefault="00E71FB9" w:rsidP="00E71FB9">
      <w:pPr>
        <w:pStyle w:val="Zwykytekst1"/>
        <w:tabs>
          <w:tab w:val="left" w:pos="284"/>
        </w:tabs>
        <w:spacing w:line="360" w:lineRule="exact"/>
        <w:ind w:left="283"/>
        <w:jc w:val="both"/>
        <w:rPr>
          <w:rFonts w:ascii="Verdana" w:hAnsi="Verdana"/>
          <w:b/>
        </w:rPr>
      </w:pPr>
      <w:r>
        <w:rPr>
          <w:rFonts w:ascii="Verdana" w:hAnsi="Verdana"/>
        </w:rPr>
        <w:t xml:space="preserve">Stawka za udział jednego uczestnika w jednej konferencji wynosi: </w:t>
      </w:r>
      <w:r>
        <w:rPr>
          <w:rFonts w:ascii="Verdana" w:hAnsi="Verdana"/>
          <w:b/>
        </w:rPr>
        <w:t xml:space="preserve">_________________________ zł brutto </w:t>
      </w:r>
      <w:r w:rsidRPr="00157487">
        <w:rPr>
          <w:rFonts w:ascii="Verdana" w:hAnsi="Verdana"/>
          <w:b/>
        </w:rPr>
        <w:t>(słownie złotych</w:t>
      </w:r>
      <w:r>
        <w:rPr>
          <w:rFonts w:ascii="Verdana" w:hAnsi="Verdana"/>
          <w:b/>
        </w:rPr>
        <w:t xml:space="preserve"> brutto</w:t>
      </w:r>
      <w:r w:rsidRPr="00157487">
        <w:rPr>
          <w:rFonts w:ascii="Verdana" w:hAnsi="Verdana"/>
          <w:b/>
        </w:rPr>
        <w:t>:</w:t>
      </w:r>
      <w:r>
        <w:rPr>
          <w:rFonts w:ascii="Verdana" w:hAnsi="Verdana"/>
          <w:b/>
        </w:rPr>
        <w:t xml:space="preserve"> __________________________________</w:t>
      </w:r>
      <w:r w:rsidRPr="00157487">
        <w:rPr>
          <w:rFonts w:ascii="Verdana" w:hAnsi="Verdana"/>
          <w:b/>
        </w:rPr>
        <w:t>)</w:t>
      </w:r>
      <w:r w:rsidR="003A4446">
        <w:rPr>
          <w:rFonts w:ascii="Verdana" w:hAnsi="Verdana"/>
          <w:b/>
        </w:rPr>
        <w:t xml:space="preserve"> </w:t>
      </w:r>
      <w:r w:rsidR="003A4446">
        <w:rPr>
          <w:rFonts w:ascii="Verdana" w:hAnsi="Verdana"/>
        </w:rPr>
        <w:t xml:space="preserve">w tym podatek </w:t>
      </w:r>
      <w:proofErr w:type="spellStart"/>
      <w:r w:rsidR="003A4446">
        <w:rPr>
          <w:rFonts w:ascii="Verdana" w:hAnsi="Verdana"/>
        </w:rPr>
        <w:t>vat</w:t>
      </w:r>
      <w:proofErr w:type="spellEnd"/>
      <w:r w:rsidR="003A4446">
        <w:rPr>
          <w:rFonts w:ascii="Verdana" w:hAnsi="Verdana"/>
        </w:rPr>
        <w:t xml:space="preserve"> 23%.</w:t>
      </w:r>
    </w:p>
    <w:p w:rsidR="00E71FB9" w:rsidRDefault="00E71FB9" w:rsidP="00E71FB9">
      <w:pPr>
        <w:pStyle w:val="Zwykytekst1"/>
        <w:tabs>
          <w:tab w:val="left" w:pos="284"/>
        </w:tabs>
        <w:spacing w:line="360" w:lineRule="exact"/>
        <w:ind w:left="283"/>
        <w:rPr>
          <w:rFonts w:ascii="Verdana" w:hAnsi="Verdana"/>
        </w:rPr>
      </w:pPr>
    </w:p>
    <w:p w:rsidR="00E71FB9" w:rsidRPr="0011053D" w:rsidRDefault="00E71FB9" w:rsidP="00E71FB9">
      <w:pPr>
        <w:pStyle w:val="Zwykytekst1"/>
        <w:numPr>
          <w:ilvl w:val="0"/>
          <w:numId w:val="2"/>
        </w:numPr>
        <w:tabs>
          <w:tab w:val="left" w:pos="284"/>
        </w:tabs>
        <w:spacing w:line="360" w:lineRule="exact"/>
        <w:jc w:val="both"/>
        <w:rPr>
          <w:rFonts w:ascii="Verdana" w:hAnsi="Verdana"/>
        </w:rPr>
      </w:pPr>
      <w:r>
        <w:rPr>
          <w:rFonts w:ascii="Verdana" w:hAnsi="Verdana"/>
          <w:b/>
        </w:rPr>
        <w:t>OŚWIADCZAMY</w:t>
      </w:r>
      <w:r w:rsidRPr="0011053D">
        <w:rPr>
          <w:rFonts w:ascii="Verdana" w:hAnsi="Verdana"/>
        </w:rPr>
        <w:t xml:space="preserve">, że </w:t>
      </w:r>
      <w:r>
        <w:rPr>
          <w:rFonts w:ascii="Verdana" w:hAnsi="Verdana"/>
        </w:rPr>
        <w:t>usługa konferencyjna realizowana w Gdańsku odbędzie                        się w obiekcie</w:t>
      </w:r>
      <w:r w:rsidRPr="0011053D">
        <w:rPr>
          <w:rFonts w:ascii="Verdana" w:hAnsi="Verdana"/>
        </w:rPr>
        <w:t>:</w:t>
      </w:r>
    </w:p>
    <w:p w:rsidR="00E71FB9" w:rsidRPr="0011053D" w:rsidRDefault="00E71FB9" w:rsidP="00E71FB9">
      <w:pPr>
        <w:pStyle w:val="Zwykytekst1"/>
        <w:tabs>
          <w:tab w:val="left" w:pos="284"/>
        </w:tabs>
        <w:spacing w:line="360" w:lineRule="exact"/>
        <w:ind w:left="283"/>
        <w:rPr>
          <w:rFonts w:ascii="Verdana" w:hAnsi="Verdana"/>
        </w:rPr>
      </w:pPr>
      <w:r>
        <w:rPr>
          <w:rFonts w:ascii="Verdana" w:hAnsi="Verdana"/>
        </w:rPr>
        <w:t>_____________________________________________________________________</w:t>
      </w:r>
    </w:p>
    <w:p w:rsidR="00E71FB9" w:rsidRPr="0011053D" w:rsidRDefault="00E71FB9" w:rsidP="00E71FB9">
      <w:pPr>
        <w:pStyle w:val="Zwykytekst1"/>
        <w:tabs>
          <w:tab w:val="left" w:pos="284"/>
        </w:tabs>
        <w:spacing w:line="360" w:lineRule="exact"/>
        <w:ind w:left="283"/>
        <w:jc w:val="center"/>
        <w:rPr>
          <w:rFonts w:ascii="Verdana" w:hAnsi="Verdana"/>
        </w:rPr>
      </w:pPr>
      <w:r w:rsidRPr="0011053D">
        <w:rPr>
          <w:rFonts w:ascii="Verdana" w:hAnsi="Verdana"/>
        </w:rPr>
        <w:t>(nazwa ośrodka)</w:t>
      </w:r>
    </w:p>
    <w:p w:rsidR="00E71FB9" w:rsidRPr="0011053D" w:rsidRDefault="00E71FB9" w:rsidP="00E71FB9">
      <w:pPr>
        <w:pStyle w:val="Zwykytekst1"/>
        <w:tabs>
          <w:tab w:val="left" w:pos="284"/>
        </w:tabs>
        <w:spacing w:line="360" w:lineRule="exact"/>
        <w:ind w:left="283"/>
        <w:jc w:val="both"/>
        <w:rPr>
          <w:rFonts w:ascii="Verdana" w:hAnsi="Verdana"/>
        </w:rPr>
      </w:pPr>
      <w:r>
        <w:rPr>
          <w:rFonts w:ascii="Verdana" w:hAnsi="Verdana"/>
        </w:rPr>
        <w:t>_____________________________________________________________________</w:t>
      </w:r>
    </w:p>
    <w:p w:rsidR="00E71FB9" w:rsidRDefault="00E71FB9" w:rsidP="00E71FB9">
      <w:pPr>
        <w:pStyle w:val="Zwykytekst1"/>
        <w:tabs>
          <w:tab w:val="left" w:pos="284"/>
        </w:tabs>
        <w:spacing w:line="360" w:lineRule="exact"/>
        <w:ind w:left="283"/>
        <w:jc w:val="center"/>
        <w:rPr>
          <w:rFonts w:ascii="Verdana" w:hAnsi="Verdana"/>
        </w:rPr>
      </w:pPr>
      <w:r w:rsidRPr="0011053D">
        <w:rPr>
          <w:rFonts w:ascii="Verdana" w:hAnsi="Verdana"/>
        </w:rPr>
        <w:t>(adres ośrodka: ulica, miejscowość)</w:t>
      </w:r>
    </w:p>
    <w:p w:rsidR="00E71FB9" w:rsidRPr="00BF27F8" w:rsidRDefault="00E71FB9" w:rsidP="00E71FB9">
      <w:pPr>
        <w:pStyle w:val="Zwykytekst1"/>
        <w:tabs>
          <w:tab w:val="left" w:pos="284"/>
        </w:tabs>
        <w:spacing w:line="360" w:lineRule="exact"/>
        <w:ind w:left="283"/>
        <w:jc w:val="both"/>
        <w:rPr>
          <w:rFonts w:ascii="Verdana" w:hAnsi="Verdana"/>
        </w:rPr>
      </w:pPr>
      <w:r>
        <w:rPr>
          <w:rFonts w:ascii="Verdana" w:hAnsi="Verdana"/>
          <w:b/>
        </w:rPr>
        <w:lastRenderedPageBreak/>
        <w:t>OŚWIADCZAMY</w:t>
      </w:r>
      <w:r w:rsidRPr="00BF27F8">
        <w:rPr>
          <w:rFonts w:ascii="Verdana" w:hAnsi="Verdana"/>
        </w:rPr>
        <w:t xml:space="preserve">, że usługa konferencyjna realizowana w </w:t>
      </w:r>
      <w:r>
        <w:rPr>
          <w:rFonts w:ascii="Verdana" w:hAnsi="Verdana"/>
        </w:rPr>
        <w:t>Krakowie</w:t>
      </w:r>
      <w:r w:rsidRPr="00BF27F8">
        <w:rPr>
          <w:rFonts w:ascii="Verdana" w:hAnsi="Verdana"/>
        </w:rPr>
        <w:t xml:space="preserve"> odbędzie                        się w obiekcie:</w:t>
      </w:r>
    </w:p>
    <w:p w:rsidR="00E71FB9" w:rsidRPr="00BF27F8" w:rsidRDefault="00E71FB9" w:rsidP="00E71FB9">
      <w:pPr>
        <w:pStyle w:val="Zwykytekst1"/>
        <w:tabs>
          <w:tab w:val="left" w:pos="284"/>
        </w:tabs>
        <w:spacing w:line="360" w:lineRule="exact"/>
        <w:ind w:left="283"/>
        <w:jc w:val="center"/>
        <w:rPr>
          <w:rFonts w:ascii="Verdana" w:hAnsi="Verdana"/>
        </w:rPr>
      </w:pPr>
      <w:r w:rsidRPr="00BF27F8">
        <w:rPr>
          <w:rFonts w:ascii="Verdana" w:hAnsi="Verdana"/>
        </w:rPr>
        <w:t>_____________________________________________________________________</w:t>
      </w:r>
    </w:p>
    <w:p w:rsidR="00E71FB9" w:rsidRPr="00BF27F8" w:rsidRDefault="00E71FB9" w:rsidP="00E71FB9">
      <w:pPr>
        <w:pStyle w:val="Zwykytekst1"/>
        <w:tabs>
          <w:tab w:val="left" w:pos="284"/>
        </w:tabs>
        <w:spacing w:line="360" w:lineRule="exact"/>
        <w:ind w:left="283"/>
        <w:jc w:val="center"/>
        <w:rPr>
          <w:rFonts w:ascii="Verdana" w:hAnsi="Verdana"/>
        </w:rPr>
      </w:pPr>
      <w:r w:rsidRPr="00BF27F8">
        <w:rPr>
          <w:rFonts w:ascii="Verdana" w:hAnsi="Verdana"/>
        </w:rPr>
        <w:t>(nazwa ośrodka)</w:t>
      </w:r>
    </w:p>
    <w:p w:rsidR="00E71FB9" w:rsidRPr="00BF27F8" w:rsidRDefault="00E71FB9" w:rsidP="00E71FB9">
      <w:pPr>
        <w:pStyle w:val="Zwykytekst1"/>
        <w:tabs>
          <w:tab w:val="left" w:pos="284"/>
        </w:tabs>
        <w:spacing w:line="360" w:lineRule="exact"/>
        <w:ind w:left="283"/>
        <w:jc w:val="center"/>
        <w:rPr>
          <w:rFonts w:ascii="Verdana" w:hAnsi="Verdana"/>
        </w:rPr>
      </w:pPr>
      <w:r w:rsidRPr="00BF27F8">
        <w:rPr>
          <w:rFonts w:ascii="Verdana" w:hAnsi="Verdana"/>
        </w:rPr>
        <w:t>_____________________________________________________________________</w:t>
      </w:r>
    </w:p>
    <w:p w:rsidR="00E71FB9" w:rsidRDefault="00E71FB9" w:rsidP="00E71FB9">
      <w:pPr>
        <w:pStyle w:val="Zwykytekst1"/>
        <w:tabs>
          <w:tab w:val="left" w:pos="284"/>
        </w:tabs>
        <w:spacing w:line="360" w:lineRule="exact"/>
        <w:ind w:left="283"/>
        <w:jc w:val="center"/>
        <w:rPr>
          <w:rFonts w:ascii="Verdana" w:hAnsi="Verdana"/>
        </w:rPr>
      </w:pPr>
      <w:r w:rsidRPr="00BF27F8">
        <w:rPr>
          <w:rFonts w:ascii="Verdana" w:hAnsi="Verdana"/>
        </w:rPr>
        <w:t>(adres ośrodka: ulica, miejscowość)</w:t>
      </w:r>
    </w:p>
    <w:p w:rsidR="00E71FB9" w:rsidRDefault="00E71FB9" w:rsidP="00E71FB9">
      <w:pPr>
        <w:pStyle w:val="Zwykytekst1"/>
        <w:tabs>
          <w:tab w:val="left" w:pos="284"/>
        </w:tabs>
        <w:spacing w:line="360" w:lineRule="exact"/>
        <w:ind w:left="283"/>
        <w:jc w:val="center"/>
        <w:rPr>
          <w:rFonts w:ascii="Verdana" w:hAnsi="Verdana"/>
        </w:rPr>
      </w:pPr>
    </w:p>
    <w:p w:rsidR="00E71FB9" w:rsidRPr="0011053D" w:rsidRDefault="00E71FB9" w:rsidP="00E71FB9">
      <w:pPr>
        <w:pStyle w:val="Zwykytekst1"/>
        <w:tabs>
          <w:tab w:val="left" w:pos="284"/>
        </w:tabs>
        <w:spacing w:line="360" w:lineRule="exact"/>
        <w:ind w:left="283"/>
        <w:jc w:val="both"/>
        <w:rPr>
          <w:rFonts w:ascii="Verdana" w:hAnsi="Verdana"/>
        </w:rPr>
      </w:pPr>
      <w:r>
        <w:rPr>
          <w:rFonts w:ascii="Verdana" w:hAnsi="Verdana"/>
          <w:b/>
        </w:rPr>
        <w:t>OŚWIADCZAMY</w:t>
      </w:r>
      <w:r w:rsidRPr="0011053D">
        <w:rPr>
          <w:rFonts w:ascii="Verdana" w:hAnsi="Verdana"/>
        </w:rPr>
        <w:t xml:space="preserve">, że </w:t>
      </w:r>
      <w:r>
        <w:rPr>
          <w:rFonts w:ascii="Verdana" w:hAnsi="Verdana"/>
        </w:rPr>
        <w:t>usługa konferencyjna realizowana w Warszawie odbędzie                        się w obiekcie</w:t>
      </w:r>
      <w:r w:rsidRPr="0011053D">
        <w:rPr>
          <w:rFonts w:ascii="Verdana" w:hAnsi="Verdana"/>
        </w:rPr>
        <w:t>:</w:t>
      </w:r>
    </w:p>
    <w:p w:rsidR="00E71FB9" w:rsidRPr="0011053D" w:rsidRDefault="00E71FB9" w:rsidP="00E71FB9">
      <w:pPr>
        <w:pStyle w:val="Zwykytekst1"/>
        <w:tabs>
          <w:tab w:val="left" w:pos="284"/>
        </w:tabs>
        <w:spacing w:line="360" w:lineRule="exact"/>
        <w:ind w:left="283"/>
        <w:rPr>
          <w:rFonts w:ascii="Verdana" w:hAnsi="Verdana"/>
        </w:rPr>
      </w:pPr>
      <w:r>
        <w:rPr>
          <w:rFonts w:ascii="Verdana" w:hAnsi="Verdana"/>
        </w:rPr>
        <w:t>_____________________________________________________________________</w:t>
      </w:r>
    </w:p>
    <w:p w:rsidR="00E71FB9" w:rsidRPr="0011053D" w:rsidRDefault="00E71FB9" w:rsidP="00E71FB9">
      <w:pPr>
        <w:pStyle w:val="Zwykytekst1"/>
        <w:tabs>
          <w:tab w:val="left" w:pos="284"/>
        </w:tabs>
        <w:spacing w:line="360" w:lineRule="exact"/>
        <w:ind w:left="283"/>
        <w:jc w:val="center"/>
        <w:rPr>
          <w:rFonts w:ascii="Verdana" w:hAnsi="Verdana"/>
        </w:rPr>
      </w:pPr>
      <w:r w:rsidRPr="0011053D">
        <w:rPr>
          <w:rFonts w:ascii="Verdana" w:hAnsi="Verdana"/>
        </w:rPr>
        <w:t>(nazwa ośrodka)</w:t>
      </w:r>
    </w:p>
    <w:p w:rsidR="00E71FB9" w:rsidRPr="0011053D" w:rsidRDefault="00E71FB9" w:rsidP="00E71FB9">
      <w:pPr>
        <w:pStyle w:val="Zwykytekst1"/>
        <w:tabs>
          <w:tab w:val="left" w:pos="284"/>
        </w:tabs>
        <w:spacing w:line="360" w:lineRule="exact"/>
        <w:ind w:left="283"/>
        <w:jc w:val="both"/>
        <w:rPr>
          <w:rFonts w:ascii="Verdana" w:hAnsi="Verdana"/>
        </w:rPr>
      </w:pPr>
      <w:r>
        <w:rPr>
          <w:rFonts w:ascii="Verdana" w:hAnsi="Verdana"/>
        </w:rPr>
        <w:t>_____________________________________________________________________</w:t>
      </w:r>
    </w:p>
    <w:p w:rsidR="00E71FB9" w:rsidRDefault="00E71FB9" w:rsidP="00E71FB9">
      <w:pPr>
        <w:pStyle w:val="Zwykytekst1"/>
        <w:tabs>
          <w:tab w:val="left" w:pos="284"/>
        </w:tabs>
        <w:spacing w:line="360" w:lineRule="exact"/>
        <w:ind w:left="283"/>
        <w:jc w:val="center"/>
        <w:rPr>
          <w:rFonts w:ascii="Verdana" w:hAnsi="Verdana"/>
        </w:rPr>
      </w:pPr>
      <w:r w:rsidRPr="0011053D">
        <w:rPr>
          <w:rFonts w:ascii="Verdana" w:hAnsi="Verdana"/>
        </w:rPr>
        <w:t>(adres ośrodka: ulica, miejscowość)</w:t>
      </w:r>
    </w:p>
    <w:p w:rsidR="00E71FB9" w:rsidRDefault="00E71FB9" w:rsidP="00E71FB9">
      <w:pPr>
        <w:pStyle w:val="Zwykytekst1"/>
        <w:numPr>
          <w:ilvl w:val="0"/>
          <w:numId w:val="2"/>
        </w:numPr>
        <w:tabs>
          <w:tab w:val="left" w:pos="284"/>
        </w:tabs>
        <w:spacing w:line="360" w:lineRule="exact"/>
        <w:jc w:val="both"/>
        <w:rPr>
          <w:rFonts w:ascii="Verdana" w:hAnsi="Verdana"/>
          <w:b/>
        </w:rPr>
      </w:pPr>
      <w:r w:rsidRPr="00ED59E4">
        <w:rPr>
          <w:rFonts w:ascii="Verdana" w:hAnsi="Verdana"/>
          <w:b/>
          <w:iCs/>
        </w:rPr>
        <w:t>ZOBOWIĄZUJEMY SIĘ</w:t>
      </w:r>
      <w:r w:rsidRPr="00ED59E4">
        <w:rPr>
          <w:rFonts w:ascii="Verdana" w:hAnsi="Verdana"/>
          <w:iCs/>
        </w:rPr>
        <w:t xml:space="preserve"> do wykonania zamówienia w terminie określonym w </w:t>
      </w:r>
      <w:r>
        <w:rPr>
          <w:rFonts w:ascii="Verdana" w:hAnsi="Verdana"/>
          <w:iCs/>
        </w:rPr>
        <w:t>SIWZ</w:t>
      </w:r>
      <w:r w:rsidRPr="00ED59E4">
        <w:rPr>
          <w:rFonts w:ascii="Verdana" w:hAnsi="Verdana"/>
          <w:iCs/>
        </w:rPr>
        <w:t>.</w:t>
      </w:r>
    </w:p>
    <w:p w:rsidR="00E71FB9" w:rsidRDefault="00E71FB9" w:rsidP="00E71FB9">
      <w:pPr>
        <w:pStyle w:val="Zwykytekst1"/>
        <w:numPr>
          <w:ilvl w:val="0"/>
          <w:numId w:val="2"/>
        </w:numPr>
        <w:tabs>
          <w:tab w:val="left" w:pos="284"/>
        </w:tabs>
        <w:spacing w:line="360" w:lineRule="exact"/>
        <w:jc w:val="both"/>
        <w:rPr>
          <w:rFonts w:ascii="Verdana" w:hAnsi="Verdana"/>
          <w:b/>
        </w:rPr>
      </w:pPr>
      <w:r w:rsidRPr="00EF3CEF">
        <w:rPr>
          <w:rFonts w:ascii="Verdana" w:hAnsi="Verdana"/>
          <w:b/>
        </w:rPr>
        <w:t xml:space="preserve">AKCEPTUJEMY </w:t>
      </w:r>
      <w:r w:rsidRPr="00EF3CEF">
        <w:rPr>
          <w:rFonts w:ascii="Verdana" w:hAnsi="Verdana"/>
        </w:rPr>
        <w:t xml:space="preserve">warunki płatności określone przez Zamawiającego w </w:t>
      </w:r>
      <w:r>
        <w:rPr>
          <w:rFonts w:ascii="Verdana" w:hAnsi="Verdana"/>
        </w:rPr>
        <w:t>SIWZ</w:t>
      </w:r>
      <w:r w:rsidRPr="00EF3CEF">
        <w:rPr>
          <w:rFonts w:ascii="Verdana" w:hAnsi="Verdana"/>
        </w:rPr>
        <w:t>.</w:t>
      </w:r>
    </w:p>
    <w:p w:rsidR="00E71FB9" w:rsidRPr="00685421" w:rsidRDefault="00E71FB9" w:rsidP="00E71FB9">
      <w:pPr>
        <w:pStyle w:val="Zwykytekst1"/>
        <w:numPr>
          <w:ilvl w:val="0"/>
          <w:numId w:val="2"/>
        </w:numPr>
        <w:tabs>
          <w:tab w:val="left" w:pos="284"/>
        </w:tabs>
        <w:spacing w:line="360" w:lineRule="exact"/>
        <w:jc w:val="both"/>
        <w:rPr>
          <w:rFonts w:ascii="Verdana" w:hAnsi="Verdana"/>
          <w:b/>
        </w:rPr>
      </w:pPr>
      <w:r w:rsidRPr="00EF3CEF">
        <w:rPr>
          <w:rFonts w:ascii="Verdana" w:hAnsi="Verdana"/>
          <w:b/>
        </w:rPr>
        <w:t>JESTEŚMY</w:t>
      </w:r>
      <w:r w:rsidRPr="00EF3CEF">
        <w:rPr>
          <w:rFonts w:ascii="Verdana" w:hAnsi="Verdana"/>
        </w:rPr>
        <w:t xml:space="preserve"> związani ofertą przez okres wskazany w </w:t>
      </w:r>
      <w:r>
        <w:rPr>
          <w:rFonts w:ascii="Verdana" w:hAnsi="Verdana"/>
        </w:rPr>
        <w:t>SIWZ</w:t>
      </w:r>
      <w:r w:rsidRPr="00EF3CEF">
        <w:rPr>
          <w:rFonts w:ascii="Verdana" w:hAnsi="Verdana"/>
        </w:rPr>
        <w:t xml:space="preserve">. </w:t>
      </w:r>
    </w:p>
    <w:p w:rsidR="00685421" w:rsidRPr="001D3165" w:rsidRDefault="00685421" w:rsidP="00685421">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__________</w:t>
      </w:r>
      <w:r w:rsidRPr="001D3165">
        <w:rPr>
          <w:rFonts w:ascii="Verdana" w:hAnsi="Verdana"/>
          <w:sz w:val="20"/>
          <w:szCs w:val="20"/>
        </w:rPr>
        <w:t>PLN w formie ___________________________________________________</w:t>
      </w:r>
    </w:p>
    <w:p w:rsidR="00685421" w:rsidRPr="0001458D" w:rsidRDefault="00685421" w:rsidP="00685421">
      <w:pPr>
        <w:pStyle w:val="Zwykytekst"/>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rsidR="00685421" w:rsidRPr="00685421" w:rsidRDefault="00685421" w:rsidP="00685421">
      <w:pPr>
        <w:pStyle w:val="Zwykytekst1"/>
        <w:tabs>
          <w:tab w:val="left" w:pos="284"/>
        </w:tabs>
        <w:ind w:left="283"/>
        <w:jc w:val="both"/>
        <w:rPr>
          <w:rFonts w:ascii="Verdana" w:hAnsi="Verdana"/>
          <w:b/>
          <w:vertAlign w:val="superscript"/>
        </w:rPr>
      </w:pPr>
      <w:r>
        <w:rPr>
          <w:rFonts w:ascii="Verdana" w:hAnsi="Verdana"/>
          <w:i/>
          <w:iCs/>
          <w:sz w:val="16"/>
          <w:szCs w:val="16"/>
        </w:rPr>
        <w:t xml:space="preserve">                    </w:t>
      </w: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E71FB9" w:rsidRPr="00EF3CEF" w:rsidRDefault="00E71FB9" w:rsidP="00E71FB9">
      <w:pPr>
        <w:pStyle w:val="Zwykytekst1"/>
        <w:numPr>
          <w:ilvl w:val="0"/>
          <w:numId w:val="2"/>
        </w:numPr>
        <w:tabs>
          <w:tab w:val="left" w:pos="284"/>
        </w:tabs>
        <w:spacing w:line="360" w:lineRule="exact"/>
        <w:jc w:val="both"/>
        <w:rPr>
          <w:rFonts w:ascii="Verdana" w:hAnsi="Verdana"/>
          <w:b/>
        </w:rPr>
      </w:pPr>
      <w:r w:rsidRPr="00EF3CEF">
        <w:rPr>
          <w:rFonts w:ascii="Verdana" w:hAnsi="Verdana"/>
          <w:b/>
        </w:rPr>
        <w:t>OŚWIADCZAMY</w:t>
      </w:r>
      <w:r w:rsidRPr="00EF3CEF">
        <w:rPr>
          <w:rFonts w:ascii="Verdana" w:hAnsi="Verdana"/>
        </w:rPr>
        <w:t>, że następujące części (zakresy) zamówienia wykonamy z udziałem podwykonawców:</w:t>
      </w:r>
    </w:p>
    <w:p w:rsidR="00E71FB9" w:rsidRDefault="00E71FB9" w:rsidP="00E71FB9">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E71FB9" w:rsidRPr="004D378F" w:rsidTr="007373D7">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E71FB9" w:rsidRPr="001473E3" w:rsidRDefault="00E71FB9" w:rsidP="007373D7">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E71FB9" w:rsidRPr="001473E3" w:rsidRDefault="00E71FB9" w:rsidP="007373D7">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E71FB9" w:rsidRPr="001473E3" w:rsidRDefault="00E71FB9" w:rsidP="007373D7">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E71FB9" w:rsidRPr="001473E3" w:rsidRDefault="00E71FB9" w:rsidP="007373D7">
            <w:pPr>
              <w:jc w:val="center"/>
              <w:rPr>
                <w:rFonts w:ascii="Verdana" w:eastAsiaTheme="minorHAnsi" w:hAnsi="Verdana" w:cstheme="minorBidi"/>
                <w:i/>
                <w:sz w:val="14"/>
                <w:szCs w:val="14"/>
                <w:lang w:eastAsia="en-US"/>
              </w:rPr>
            </w:pPr>
          </w:p>
        </w:tc>
      </w:tr>
      <w:tr w:rsidR="00E71FB9" w:rsidRPr="004D378F" w:rsidTr="007373D7">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E71FB9" w:rsidRPr="001473E3" w:rsidRDefault="00E71FB9" w:rsidP="007373D7">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E71FB9" w:rsidRPr="001473E3" w:rsidRDefault="00E71FB9" w:rsidP="007373D7">
            <w:pPr>
              <w:rPr>
                <w:rFonts w:ascii="Verdana" w:eastAsiaTheme="minorHAnsi" w:hAnsi="Verdana" w:cs="Arial"/>
                <w:sz w:val="16"/>
                <w:szCs w:val="16"/>
                <w:lang w:eastAsia="en-US"/>
              </w:rPr>
            </w:pPr>
          </w:p>
        </w:tc>
        <w:tc>
          <w:tcPr>
            <w:tcW w:w="3119" w:type="dxa"/>
            <w:vAlign w:val="center"/>
          </w:tcPr>
          <w:p w:rsidR="00E71FB9" w:rsidRPr="001473E3" w:rsidRDefault="00E71FB9" w:rsidP="007373D7">
            <w:pPr>
              <w:rPr>
                <w:rFonts w:ascii="Verdana" w:eastAsiaTheme="minorHAnsi" w:hAnsi="Verdana" w:cstheme="minorBidi"/>
                <w:sz w:val="16"/>
                <w:szCs w:val="16"/>
                <w:lang w:eastAsia="en-US"/>
              </w:rPr>
            </w:pPr>
          </w:p>
        </w:tc>
      </w:tr>
      <w:tr w:rsidR="00E71FB9" w:rsidRPr="004D378F" w:rsidTr="007373D7">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E71FB9" w:rsidRPr="001473E3" w:rsidRDefault="00E71FB9" w:rsidP="007373D7">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E71FB9" w:rsidRPr="001473E3" w:rsidRDefault="00E71FB9" w:rsidP="007373D7">
            <w:pPr>
              <w:rPr>
                <w:rFonts w:ascii="Verdana" w:eastAsiaTheme="minorHAnsi" w:hAnsi="Verdana" w:cs="Arial"/>
                <w:sz w:val="16"/>
                <w:szCs w:val="16"/>
                <w:lang w:eastAsia="en-US"/>
              </w:rPr>
            </w:pPr>
          </w:p>
        </w:tc>
        <w:tc>
          <w:tcPr>
            <w:tcW w:w="3119" w:type="dxa"/>
            <w:vAlign w:val="center"/>
          </w:tcPr>
          <w:p w:rsidR="00E71FB9" w:rsidRPr="001473E3" w:rsidRDefault="00E71FB9" w:rsidP="007373D7">
            <w:pPr>
              <w:rPr>
                <w:rFonts w:ascii="Verdana" w:eastAsiaTheme="minorHAnsi" w:hAnsi="Verdana" w:cstheme="minorBidi"/>
                <w:sz w:val="16"/>
                <w:szCs w:val="16"/>
                <w:lang w:eastAsia="en-US"/>
              </w:rPr>
            </w:pPr>
          </w:p>
        </w:tc>
      </w:tr>
    </w:tbl>
    <w:p w:rsidR="00E71FB9" w:rsidRDefault="00E71FB9" w:rsidP="00E71FB9">
      <w:pPr>
        <w:pStyle w:val="Zwykytekst1"/>
        <w:numPr>
          <w:ilvl w:val="0"/>
          <w:numId w:val="2"/>
        </w:numPr>
        <w:tabs>
          <w:tab w:val="left" w:pos="284"/>
        </w:tabs>
        <w:spacing w:line="360" w:lineRule="exact"/>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E71FB9" w:rsidRDefault="00E71FB9" w:rsidP="00E71FB9">
      <w:pPr>
        <w:pStyle w:val="Zwykytekst1"/>
        <w:numPr>
          <w:ilvl w:val="0"/>
          <w:numId w:val="2"/>
        </w:numPr>
        <w:tabs>
          <w:tab w:val="left" w:pos="284"/>
        </w:tabs>
        <w:spacing w:line="360" w:lineRule="exact"/>
        <w:jc w:val="both"/>
        <w:rPr>
          <w:rFonts w:ascii="Verdana" w:hAnsi="Verdana"/>
        </w:rPr>
      </w:pPr>
      <w:r w:rsidRPr="00EF3CEF">
        <w:rPr>
          <w:rFonts w:ascii="Verdana" w:hAnsi="Verdana"/>
          <w:b/>
        </w:rPr>
        <w:t>OŚWIADCZAMY,</w:t>
      </w:r>
      <w:r w:rsidRPr="00EF3CEF">
        <w:rPr>
          <w:rFonts w:ascii="Verdana" w:hAnsi="Verdana"/>
        </w:rPr>
        <w:t xml:space="preserve"> że zapoznaliśmy się z Istotnymi dla Stron postanowieniami umowy zawartymi w </w:t>
      </w:r>
      <w:r>
        <w:rPr>
          <w:rFonts w:ascii="Verdana" w:hAnsi="Verdana"/>
        </w:rPr>
        <w:t>SIWZ</w:t>
      </w:r>
      <w:r w:rsidRPr="00EF3CEF">
        <w:rPr>
          <w:rFonts w:ascii="Verdana" w:hAnsi="Verdana"/>
        </w:rPr>
        <w:t xml:space="preserve"> i zobowiązujemy się, w przypadku wyboru naszej oferty, do </w:t>
      </w:r>
      <w:r w:rsidRPr="00EF3CEF">
        <w:rPr>
          <w:rFonts w:ascii="Verdana" w:hAnsi="Verdana"/>
        </w:rPr>
        <w:lastRenderedPageBreak/>
        <w:t xml:space="preserve">zawarcia umowy zgodnej z niniejszą ofertą, na warunkach określonych w </w:t>
      </w:r>
      <w:r>
        <w:rPr>
          <w:rFonts w:ascii="Verdana" w:hAnsi="Verdana"/>
        </w:rPr>
        <w:t>SIWZ</w:t>
      </w:r>
      <w:r w:rsidRPr="00EF3CEF">
        <w:rPr>
          <w:rFonts w:ascii="Verdana" w:hAnsi="Verdana"/>
        </w:rPr>
        <w:t>, w miejscu i terminie wyznaczonym przez Zamawiającego.</w:t>
      </w:r>
    </w:p>
    <w:p w:rsidR="008B14F2" w:rsidRPr="00685421" w:rsidRDefault="00E71FB9" w:rsidP="00685421">
      <w:pPr>
        <w:pStyle w:val="Zwykytekst1"/>
        <w:numPr>
          <w:ilvl w:val="0"/>
          <w:numId w:val="2"/>
        </w:numPr>
        <w:tabs>
          <w:tab w:val="left" w:pos="284"/>
        </w:tabs>
        <w:spacing w:line="360" w:lineRule="exact"/>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E71FB9" w:rsidRPr="00EF3CEF" w:rsidRDefault="00E71FB9" w:rsidP="00E71FB9">
      <w:pPr>
        <w:pStyle w:val="Zwykytekst1"/>
        <w:numPr>
          <w:ilvl w:val="0"/>
          <w:numId w:val="2"/>
        </w:numPr>
        <w:tabs>
          <w:tab w:val="left" w:pos="284"/>
        </w:tabs>
        <w:spacing w:line="360" w:lineRule="exact"/>
        <w:jc w:val="both"/>
        <w:rPr>
          <w:rFonts w:ascii="Verdana" w:hAnsi="Verdana"/>
        </w:rPr>
      </w:pPr>
      <w:r w:rsidRPr="00EF3CEF">
        <w:rPr>
          <w:rFonts w:ascii="Verdana" w:hAnsi="Verdana"/>
          <w:b/>
        </w:rPr>
        <w:t>WSZELKĄ KORESPONDENCJĘ</w:t>
      </w:r>
      <w:r w:rsidRPr="00EF3CEF">
        <w:rPr>
          <w:rFonts w:ascii="Verdana" w:hAnsi="Verdana"/>
        </w:rPr>
        <w:t xml:space="preserve"> w sprawie postępowania należy kierować na poniższy adres:</w:t>
      </w:r>
    </w:p>
    <w:p w:rsidR="00E71FB9" w:rsidRPr="00AA72DE" w:rsidRDefault="00E71FB9" w:rsidP="00E71FB9">
      <w:pPr>
        <w:pStyle w:val="Zwykytekst1"/>
        <w:spacing w:after="120" w:line="360" w:lineRule="exact"/>
        <w:ind w:left="426"/>
        <w:jc w:val="both"/>
        <w:rPr>
          <w:rFonts w:ascii="Verdana" w:hAnsi="Verdana"/>
        </w:rPr>
      </w:pPr>
      <w:r w:rsidRPr="00AA72DE">
        <w:rPr>
          <w:rFonts w:ascii="Verdana" w:hAnsi="Verdana"/>
        </w:rPr>
        <w:t xml:space="preserve">Imię i nazwisko: </w:t>
      </w:r>
      <w:r>
        <w:rPr>
          <w:rFonts w:ascii="Verdana" w:hAnsi="Verdana"/>
        </w:rPr>
        <w:t>______________________________________________________</w:t>
      </w:r>
    </w:p>
    <w:p w:rsidR="00E71FB9" w:rsidRPr="00AA72DE" w:rsidRDefault="00E71FB9" w:rsidP="00E71FB9">
      <w:pPr>
        <w:pStyle w:val="Zwykytekst1"/>
        <w:spacing w:after="120" w:line="360" w:lineRule="exact"/>
        <w:ind w:left="426"/>
        <w:jc w:val="both"/>
        <w:rPr>
          <w:rFonts w:ascii="Verdana" w:hAnsi="Verdana"/>
        </w:rPr>
      </w:pPr>
      <w:r w:rsidRPr="00AA72DE">
        <w:rPr>
          <w:rFonts w:ascii="Verdana" w:hAnsi="Verdana"/>
        </w:rPr>
        <w:t>Adres:</w:t>
      </w:r>
      <w:r>
        <w:rPr>
          <w:rFonts w:ascii="Verdana" w:hAnsi="Verdana"/>
        </w:rPr>
        <w:t>______________________________________________________________</w:t>
      </w:r>
    </w:p>
    <w:p w:rsidR="00E71FB9" w:rsidRPr="005704E3" w:rsidRDefault="00E71FB9" w:rsidP="00E71FB9">
      <w:pPr>
        <w:pStyle w:val="Zwykytekst1"/>
        <w:tabs>
          <w:tab w:val="left" w:pos="426"/>
        </w:tabs>
        <w:spacing w:after="120" w:line="360" w:lineRule="exact"/>
        <w:ind w:left="425"/>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rsidR="00E71FB9" w:rsidRPr="005704E3" w:rsidRDefault="00E71FB9" w:rsidP="00E71FB9">
      <w:pPr>
        <w:pStyle w:val="Zwykytekst1"/>
        <w:numPr>
          <w:ilvl w:val="0"/>
          <w:numId w:val="2"/>
        </w:numPr>
        <w:tabs>
          <w:tab w:val="left" w:pos="284"/>
        </w:tabs>
        <w:spacing w:line="360" w:lineRule="exact"/>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E71FB9" w:rsidRDefault="00E71FB9" w:rsidP="00E71FB9">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E71FB9" w:rsidRPr="005704E3" w:rsidRDefault="00E71FB9" w:rsidP="00E71FB9">
      <w:pPr>
        <w:pStyle w:val="Zwykytekst1"/>
        <w:tabs>
          <w:tab w:val="left" w:pos="1080"/>
        </w:tabs>
        <w:spacing w:before="120" w:after="120" w:line="360" w:lineRule="auto"/>
        <w:jc w:val="both"/>
        <w:rPr>
          <w:rFonts w:ascii="Verdana" w:hAnsi="Verdana"/>
        </w:rPr>
      </w:pPr>
    </w:p>
    <w:p w:rsidR="00E71FB9" w:rsidRPr="005704E3" w:rsidRDefault="00E71FB9" w:rsidP="00E71FB9">
      <w:pPr>
        <w:pStyle w:val="Zwykytekst1"/>
        <w:spacing w:before="120"/>
        <w:jc w:val="both"/>
        <w:rPr>
          <w:rFonts w:ascii="Verdana" w:hAnsi="Verdana"/>
        </w:rPr>
      </w:pPr>
    </w:p>
    <w:p w:rsidR="00E71FB9" w:rsidRPr="005704E3" w:rsidRDefault="00E71FB9" w:rsidP="00E71FB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E71FB9" w:rsidRPr="005704E3" w:rsidRDefault="00E71FB9" w:rsidP="00E71FB9">
      <w:pPr>
        <w:pStyle w:val="Zwykytekst1"/>
        <w:spacing w:before="120"/>
        <w:ind w:firstLine="3960"/>
        <w:jc w:val="center"/>
        <w:rPr>
          <w:rFonts w:ascii="Verdana" w:hAnsi="Verdana"/>
          <w:i/>
        </w:rPr>
      </w:pPr>
      <w:r w:rsidRPr="005704E3">
        <w:rPr>
          <w:rFonts w:ascii="Verdana" w:hAnsi="Verdana"/>
          <w:i/>
        </w:rPr>
        <w:t>_____________________________________</w:t>
      </w:r>
    </w:p>
    <w:p w:rsidR="00E71FB9" w:rsidRPr="00B30222" w:rsidRDefault="00E71FB9" w:rsidP="00E71FB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E71FB9" w:rsidRDefault="00E71FB9" w:rsidP="00E71FB9">
      <w:pPr>
        <w:pStyle w:val="Zwykytekst1"/>
        <w:spacing w:before="120"/>
        <w:jc w:val="both"/>
        <w:rPr>
          <w:rFonts w:ascii="Verdana" w:hAnsi="Verdana"/>
        </w:rPr>
      </w:pPr>
      <w:r w:rsidRPr="005704E3">
        <w:rPr>
          <w:rFonts w:ascii="Verdana" w:hAnsi="Verdana"/>
        </w:rPr>
        <w:t>* niepotrzebne skreślić</w:t>
      </w:r>
    </w:p>
    <w:p w:rsidR="00E71FB9" w:rsidRDefault="00E71FB9" w:rsidP="00E71FB9">
      <w:pPr>
        <w:jc w:val="right"/>
        <w:rPr>
          <w:rFonts w:ascii="Arial" w:hAnsi="Arial" w:cs="Arial"/>
          <w:b/>
          <w:sz w:val="20"/>
          <w:szCs w:val="20"/>
        </w:rPr>
        <w:sectPr w:rsidR="00E71FB9" w:rsidSect="007373D7">
          <w:headerReference w:type="default" r:id="rId11"/>
          <w:footerReference w:type="default" r:id="rId12"/>
          <w:footerReference w:type="first" r:id="rId13"/>
          <w:pgSz w:w="11907" w:h="16840"/>
          <w:pgMar w:top="1418" w:right="1418" w:bottom="1418" w:left="1418" w:header="567" w:footer="709" w:gutter="0"/>
          <w:cols w:space="708"/>
          <w:titlePg/>
          <w:docGrid w:linePitch="326"/>
        </w:sectPr>
      </w:pPr>
    </w:p>
    <w:p w:rsidR="00E71FB9" w:rsidRPr="008A6D66" w:rsidRDefault="00E71FB9" w:rsidP="00E71FB9">
      <w:pPr>
        <w:ind w:firstLine="3402"/>
        <w:jc w:val="right"/>
        <w:rPr>
          <w:rFonts w:ascii="Verdana" w:eastAsia="Calibri" w:hAnsi="Verdana" w:cs="Arial"/>
          <w:b/>
          <w:sz w:val="20"/>
          <w:szCs w:val="20"/>
        </w:rPr>
      </w:pPr>
      <w:r w:rsidRPr="008A6D66">
        <w:rPr>
          <w:rFonts w:ascii="Verdana" w:eastAsia="Calibri" w:hAnsi="Verdana" w:cs="Arial"/>
          <w:b/>
          <w:sz w:val="20"/>
          <w:szCs w:val="20"/>
        </w:rPr>
        <w:lastRenderedPageBreak/>
        <w:t>Formularz 2.</w:t>
      </w:r>
      <w:r w:rsidR="00EA58F4">
        <w:rPr>
          <w:rFonts w:ascii="Verdana" w:eastAsia="Calibri" w:hAnsi="Verdana" w:cs="Arial"/>
          <w:b/>
          <w:sz w:val="20"/>
          <w:szCs w:val="20"/>
        </w:rPr>
        <w:t>2</w:t>
      </w:r>
    </w:p>
    <w:p w:rsidR="00E71FB9" w:rsidRPr="00234172" w:rsidRDefault="00E71FB9" w:rsidP="00E71FB9">
      <w:pPr>
        <w:tabs>
          <w:tab w:val="left" w:pos="9214"/>
        </w:tabs>
        <w:suppressAutoHyphens/>
        <w:ind w:right="-1"/>
        <w:jc w:val="both"/>
        <w:rPr>
          <w:rFonts w:ascii="Verdana" w:eastAsia="Calibri" w:hAnsi="Verdana" w:cs="Arial"/>
          <w:b/>
          <w:sz w:val="20"/>
          <w:szCs w:val="20"/>
          <w:lang w:eastAsia="ar-SA"/>
        </w:rPr>
      </w:pPr>
      <w:r>
        <w:rPr>
          <w:rFonts w:ascii="Verdana" w:hAnsi="Verdana"/>
          <w:noProof/>
        </w:rPr>
        <mc:AlternateContent>
          <mc:Choice Requires="wps">
            <w:drawing>
              <wp:anchor distT="0" distB="0" distL="114935" distR="114935" simplePos="0" relativeHeight="251660288" behindDoc="0" locked="0" layoutInCell="1" allowOverlap="1" wp14:anchorId="2D920DE2" wp14:editId="572B6F84">
                <wp:simplePos x="0" y="0"/>
                <wp:positionH relativeFrom="column">
                  <wp:posOffset>2090420</wp:posOffset>
                </wp:positionH>
                <wp:positionV relativeFrom="paragraph">
                  <wp:posOffset>161925</wp:posOffset>
                </wp:positionV>
                <wp:extent cx="3806825" cy="895350"/>
                <wp:effectExtent l="0" t="0" r="22225" b="19050"/>
                <wp:wrapTight wrapText="bothSides">
                  <wp:wrapPolygon edited="0">
                    <wp:start x="0" y="0"/>
                    <wp:lineTo x="0" y="21600"/>
                    <wp:lineTo x="21618" y="21600"/>
                    <wp:lineTo x="21618" y="0"/>
                    <wp:lineTo x="0" y="0"/>
                  </wp:wrapPolygon>
                </wp:wrapTight>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895350"/>
                        </a:xfrm>
                        <a:prstGeom prst="rect">
                          <a:avLst/>
                        </a:prstGeom>
                        <a:solidFill>
                          <a:srgbClr val="C0C0C0"/>
                        </a:solidFill>
                        <a:ln w="6350">
                          <a:solidFill>
                            <a:srgbClr val="000000"/>
                          </a:solidFill>
                          <a:miter lim="800000"/>
                          <a:headEnd/>
                          <a:tailEnd/>
                        </a:ln>
                      </wps:spPr>
                      <wps:txbx>
                        <w:txbxContent>
                          <w:p w:rsidR="00746571" w:rsidRDefault="00746571" w:rsidP="00E71FB9">
                            <w:pPr>
                              <w:jc w:val="center"/>
                              <w:rPr>
                                <w:rFonts w:ascii="Verdana" w:hAnsi="Verdana"/>
                                <w:b/>
                                <w:sz w:val="20"/>
                                <w:szCs w:val="20"/>
                              </w:rPr>
                            </w:pPr>
                          </w:p>
                          <w:p w:rsidR="00746571" w:rsidRPr="00683640" w:rsidRDefault="00746571" w:rsidP="00E71FB9">
                            <w:pPr>
                              <w:jc w:val="center"/>
                              <w:rPr>
                                <w:rFonts w:ascii="Verdana" w:hAnsi="Verdana"/>
                                <w:b/>
                                <w:sz w:val="20"/>
                                <w:szCs w:val="20"/>
                              </w:rPr>
                            </w:pPr>
                            <w:r w:rsidRPr="00683640">
                              <w:rPr>
                                <w:rFonts w:ascii="Verdana" w:hAnsi="Verdana"/>
                                <w:b/>
                                <w:sz w:val="20"/>
                                <w:szCs w:val="20"/>
                              </w:rPr>
                              <w:t>ZOBOWIĄZANIE</w:t>
                            </w:r>
                          </w:p>
                          <w:p w:rsidR="00746571" w:rsidRDefault="00746571" w:rsidP="00E71FB9">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1" o:spid="_x0000_s1026" type="#_x0000_t202" style="position:absolute;left:0;text-align:left;margin-left:164.6pt;margin-top:12.75pt;width:299.75pt;height:70.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" fillcolor="silver" strokeweight=".5pt">
                <v:textbox inset="7.45pt,3.85pt,7.45pt,3.85pt">
                  <w:txbxContent>
                    <w:p w:rsidR="00E52CE3" w:rsidRDefault="00E52CE3" w:rsidP="00E71FB9">
                      <w:pPr>
                        <w:jc w:val="center"/>
                        <w:rPr>
                          <w:rFonts w:ascii="Verdana" w:hAnsi="Verdana"/>
                          <w:b/>
                          <w:sz w:val="20"/>
                          <w:szCs w:val="20"/>
                        </w:rPr>
                      </w:pPr>
                    </w:p>
                    <w:p w:rsidR="00E52CE3" w:rsidRPr="00683640" w:rsidRDefault="00E52CE3" w:rsidP="00E71FB9">
                      <w:pPr>
                        <w:jc w:val="center"/>
                        <w:rPr>
                          <w:rFonts w:ascii="Verdana" w:hAnsi="Verdana"/>
                          <w:b/>
                          <w:sz w:val="20"/>
                          <w:szCs w:val="20"/>
                        </w:rPr>
                      </w:pPr>
                      <w:r w:rsidRPr="00683640">
                        <w:rPr>
                          <w:rFonts w:ascii="Verdana" w:hAnsi="Verdana"/>
                          <w:b/>
                          <w:sz w:val="20"/>
                          <w:szCs w:val="20"/>
                        </w:rPr>
                        <w:t>ZOBOWIĄZANIE</w:t>
                      </w:r>
                    </w:p>
                    <w:p w:rsidR="00E52CE3" w:rsidRDefault="00E52CE3" w:rsidP="00E71FB9">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Pr>
          <w:rFonts w:ascii="Verdana" w:hAnsi="Verdana"/>
          <w:noProof/>
        </w:rPr>
        <mc:AlternateContent>
          <mc:Choice Requires="wps">
            <w:drawing>
              <wp:anchor distT="0" distB="0" distL="114935" distR="114935" simplePos="0" relativeHeight="251659264" behindDoc="0" locked="0" layoutInCell="1" allowOverlap="1" wp14:anchorId="386201AE" wp14:editId="22E74B2D">
                <wp:simplePos x="0" y="0"/>
                <wp:positionH relativeFrom="column">
                  <wp:posOffset>-5080</wp:posOffset>
                </wp:positionH>
                <wp:positionV relativeFrom="paragraph">
                  <wp:posOffset>171450</wp:posOffset>
                </wp:positionV>
                <wp:extent cx="2097405" cy="885825"/>
                <wp:effectExtent l="0" t="0" r="17145" b="28575"/>
                <wp:wrapTight wrapText="bothSides">
                  <wp:wrapPolygon edited="0">
                    <wp:start x="0" y="0"/>
                    <wp:lineTo x="0" y="21832"/>
                    <wp:lineTo x="21580" y="21832"/>
                    <wp:lineTo x="21580" y="0"/>
                    <wp:lineTo x="0" y="0"/>
                  </wp:wrapPolygon>
                </wp:wrapTight>
                <wp:docPr id="14" name="Pole tekstow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885825"/>
                        </a:xfrm>
                        <a:prstGeom prst="rect">
                          <a:avLst/>
                        </a:prstGeom>
                        <a:solidFill>
                          <a:srgbClr val="FFFFFF"/>
                        </a:solidFill>
                        <a:ln w="6350">
                          <a:solidFill>
                            <a:srgbClr val="000000"/>
                          </a:solidFill>
                          <a:miter lim="800000"/>
                          <a:headEnd/>
                          <a:tailEnd/>
                        </a:ln>
                      </wps:spPr>
                      <wps:txbx>
                        <w:txbxContent>
                          <w:p w:rsidR="00746571" w:rsidRDefault="00746571" w:rsidP="00E71FB9">
                            <w:pPr>
                              <w:jc w:val="center"/>
                              <w:rPr>
                                <w:i/>
                                <w:sz w:val="18"/>
                              </w:rPr>
                            </w:pPr>
                          </w:p>
                          <w:p w:rsidR="00746571" w:rsidRDefault="00746571" w:rsidP="00E71FB9">
                            <w:pPr>
                              <w:rPr>
                                <w:rFonts w:ascii="Verdana" w:hAnsi="Verdana"/>
                                <w:i/>
                                <w:sz w:val="16"/>
                                <w:szCs w:val="16"/>
                              </w:rPr>
                            </w:pPr>
                          </w:p>
                          <w:p w:rsidR="00746571" w:rsidRDefault="00746571" w:rsidP="00E71FB9">
                            <w:pPr>
                              <w:rPr>
                                <w:rFonts w:ascii="Verdana" w:hAnsi="Verdana"/>
                                <w:i/>
                                <w:sz w:val="16"/>
                                <w:szCs w:val="16"/>
                              </w:rPr>
                            </w:pPr>
                          </w:p>
                          <w:p w:rsidR="00746571" w:rsidRDefault="00746571" w:rsidP="00E71FB9">
                            <w:pPr>
                              <w:rPr>
                                <w:rFonts w:ascii="Verdana" w:hAnsi="Verdana"/>
                                <w:i/>
                                <w:sz w:val="14"/>
                                <w:szCs w:val="14"/>
                              </w:rPr>
                            </w:pPr>
                          </w:p>
                          <w:p w:rsidR="00746571" w:rsidRDefault="00746571" w:rsidP="00E71FB9">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4" o:spid="_x0000_s1027" type="#_x0000_t202" style="position:absolute;left:0;text-align:left;margin-left:-.4pt;margin-top:13.5pt;width:165.15pt;height:69.7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" strokeweight=".5pt">
                <v:textbox inset="7.45pt,3.85pt,7.45pt,3.85pt">
                  <w:txbxContent>
                    <w:p w:rsidR="00E52CE3" w:rsidRDefault="00E52CE3" w:rsidP="00E71FB9">
                      <w:pPr>
                        <w:jc w:val="center"/>
                        <w:rPr>
                          <w:i/>
                          <w:sz w:val="18"/>
                        </w:rPr>
                      </w:pPr>
                    </w:p>
                    <w:p w:rsidR="00E52CE3" w:rsidRDefault="00E52CE3" w:rsidP="00E71FB9">
                      <w:pPr>
                        <w:rPr>
                          <w:rFonts w:ascii="Verdana" w:hAnsi="Verdana"/>
                          <w:i/>
                          <w:sz w:val="16"/>
                          <w:szCs w:val="16"/>
                        </w:rPr>
                      </w:pPr>
                    </w:p>
                    <w:p w:rsidR="00E52CE3" w:rsidRDefault="00E52CE3" w:rsidP="00E71FB9">
                      <w:pPr>
                        <w:rPr>
                          <w:rFonts w:ascii="Verdana" w:hAnsi="Verdana"/>
                          <w:i/>
                          <w:sz w:val="16"/>
                          <w:szCs w:val="16"/>
                        </w:rPr>
                      </w:pPr>
                    </w:p>
                    <w:p w:rsidR="00E52CE3" w:rsidRDefault="00E52CE3" w:rsidP="00E71FB9">
                      <w:pPr>
                        <w:rPr>
                          <w:rFonts w:ascii="Verdana" w:hAnsi="Verdana"/>
                          <w:i/>
                          <w:sz w:val="14"/>
                          <w:szCs w:val="14"/>
                        </w:rPr>
                      </w:pPr>
                    </w:p>
                    <w:p w:rsidR="00E52CE3" w:rsidRDefault="00E52CE3" w:rsidP="00E71FB9">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p>
    <w:p w:rsidR="00E71FB9" w:rsidRPr="00EF22D9" w:rsidRDefault="00E71FB9" w:rsidP="00E71FB9">
      <w:pPr>
        <w:spacing w:after="120"/>
        <w:jc w:val="both"/>
        <w:rPr>
          <w:rFonts w:ascii="Verdana" w:hAnsi="Verdana"/>
          <w:b/>
          <w:sz w:val="20"/>
          <w:szCs w:val="20"/>
        </w:rPr>
      </w:pPr>
      <w:r w:rsidRPr="00EF22D9">
        <w:rPr>
          <w:rFonts w:ascii="Verdana" w:hAnsi="Verdana"/>
          <w:b/>
          <w:sz w:val="20"/>
          <w:szCs w:val="20"/>
        </w:rPr>
        <w:t>Składając ofertę w postępowaniu o udzielenie zamówienia publicznego prowadzonym w trybie przetargu nieograniczonego na:</w:t>
      </w:r>
    </w:p>
    <w:p w:rsidR="00E71FB9" w:rsidRPr="00EF22D9" w:rsidRDefault="00E71FB9" w:rsidP="00E71FB9">
      <w:pPr>
        <w:tabs>
          <w:tab w:val="left" w:leader="dot" w:pos="9360"/>
        </w:tabs>
        <w:suppressAutoHyphens/>
        <w:spacing w:before="120" w:after="120"/>
        <w:jc w:val="both"/>
        <w:rPr>
          <w:rFonts w:ascii="Verdana" w:hAnsi="Verdana" w:cs="Courier New"/>
          <w:spacing w:val="-2"/>
          <w:sz w:val="20"/>
          <w:szCs w:val="20"/>
          <w:lang w:eastAsia="ar-SA"/>
        </w:rPr>
      </w:pPr>
      <w:r>
        <w:rPr>
          <w:rFonts w:ascii="Verdana" w:hAnsi="Verdana" w:cs="Courier New"/>
          <w:spacing w:val="-2"/>
          <w:sz w:val="20"/>
          <w:szCs w:val="20"/>
          <w:lang w:eastAsia="ar-SA"/>
        </w:rPr>
        <w:t>O</w:t>
      </w:r>
      <w:r w:rsidRPr="006D7415">
        <w:rPr>
          <w:rFonts w:ascii="Verdana" w:hAnsi="Verdana" w:cs="Courier New"/>
          <w:spacing w:val="-2"/>
          <w:sz w:val="20"/>
          <w:szCs w:val="20"/>
          <w:lang w:eastAsia="ar-SA"/>
        </w:rPr>
        <w:t>rganizacj</w:t>
      </w:r>
      <w:r>
        <w:rPr>
          <w:rFonts w:ascii="Verdana" w:hAnsi="Verdana" w:cs="Courier New"/>
          <w:spacing w:val="-2"/>
          <w:sz w:val="20"/>
          <w:szCs w:val="20"/>
          <w:lang w:eastAsia="ar-SA"/>
        </w:rPr>
        <w:t>ę</w:t>
      </w:r>
      <w:r w:rsidRPr="006D7415">
        <w:rPr>
          <w:rFonts w:ascii="Verdana" w:hAnsi="Verdana" w:cs="Courier New"/>
          <w:spacing w:val="-2"/>
          <w:sz w:val="20"/>
          <w:szCs w:val="20"/>
          <w:lang w:eastAsia="ar-SA"/>
        </w:rPr>
        <w:t xml:space="preserve"> 2 konferencji ogólnopolskich podsumowujących działania projektowe oraz organizacj</w:t>
      </w:r>
      <w:r>
        <w:rPr>
          <w:rFonts w:ascii="Verdana" w:hAnsi="Verdana" w:cs="Courier New"/>
          <w:spacing w:val="-2"/>
          <w:sz w:val="20"/>
          <w:szCs w:val="20"/>
          <w:lang w:eastAsia="ar-SA"/>
        </w:rPr>
        <w:t>ę</w:t>
      </w:r>
      <w:r w:rsidRPr="006D7415">
        <w:rPr>
          <w:rFonts w:ascii="Verdana" w:hAnsi="Verdana" w:cs="Courier New"/>
          <w:spacing w:val="-2"/>
          <w:sz w:val="20"/>
          <w:szCs w:val="20"/>
          <w:lang w:eastAsia="ar-SA"/>
        </w:rPr>
        <w:t xml:space="preserve"> 1 międzynarodowej k</w:t>
      </w:r>
      <w:r>
        <w:rPr>
          <w:rFonts w:ascii="Verdana" w:hAnsi="Verdana" w:cs="Courier New"/>
          <w:spacing w:val="-2"/>
          <w:sz w:val="20"/>
          <w:szCs w:val="20"/>
          <w:lang w:eastAsia="ar-SA"/>
        </w:rPr>
        <w:t>onferencji zamykającej projekt”</w:t>
      </w:r>
    </w:p>
    <w:p w:rsidR="00E71FB9" w:rsidRPr="00461BEE" w:rsidRDefault="00E71FB9" w:rsidP="00E71FB9">
      <w:pPr>
        <w:tabs>
          <w:tab w:val="left" w:leader="dot" w:pos="9360"/>
        </w:tabs>
        <w:suppressAutoHyphens/>
        <w:spacing w:before="120" w:after="120"/>
        <w:jc w:val="both"/>
        <w:rPr>
          <w:rFonts w:ascii="Verdana" w:hAnsi="Verdana" w:cs="Courier New"/>
          <w:b/>
          <w:sz w:val="20"/>
          <w:szCs w:val="20"/>
          <w:lang w:val="en-US" w:eastAsia="ar-SA"/>
        </w:rPr>
      </w:pPr>
      <w:r w:rsidRPr="00461BEE">
        <w:rPr>
          <w:rFonts w:ascii="Verdana" w:hAnsi="Verdana" w:cs="Courier New"/>
          <w:spacing w:val="-2"/>
          <w:sz w:val="20"/>
          <w:szCs w:val="20"/>
          <w:lang w:val="en-US" w:eastAsia="ar-SA"/>
        </w:rPr>
        <w:t>Nr spr.: BA-F-II-3710-</w:t>
      </w:r>
      <w:r w:rsidR="00072FCA">
        <w:rPr>
          <w:rFonts w:ascii="Verdana" w:hAnsi="Verdana" w:cs="Courier New"/>
          <w:spacing w:val="-2"/>
          <w:sz w:val="20"/>
          <w:szCs w:val="20"/>
          <w:lang w:val="en-US" w:eastAsia="ar-SA"/>
        </w:rPr>
        <w:t>7</w:t>
      </w:r>
      <w:r w:rsidRPr="00461BEE">
        <w:rPr>
          <w:rFonts w:ascii="Verdana" w:hAnsi="Verdana" w:cs="Courier New"/>
          <w:spacing w:val="-2"/>
          <w:sz w:val="20"/>
          <w:szCs w:val="20"/>
          <w:lang w:val="en-US" w:eastAsia="ar-SA"/>
        </w:rPr>
        <w:t>/17</w:t>
      </w:r>
    </w:p>
    <w:p w:rsidR="00E71FB9" w:rsidRPr="00EF22D9" w:rsidRDefault="00E71FB9" w:rsidP="00E71FB9">
      <w:pPr>
        <w:jc w:val="both"/>
        <w:rPr>
          <w:rFonts w:ascii="Verdana" w:hAnsi="Verdana"/>
          <w:b/>
          <w:bCs/>
          <w:sz w:val="20"/>
          <w:szCs w:val="20"/>
        </w:rPr>
      </w:pPr>
      <w:r w:rsidRPr="00EF22D9">
        <w:rPr>
          <w:rFonts w:ascii="Verdana" w:hAnsi="Verdana"/>
          <w:b/>
          <w:bCs/>
          <w:sz w:val="20"/>
          <w:szCs w:val="20"/>
        </w:rPr>
        <w:t>w imieniu Wykonawcy:</w:t>
      </w:r>
    </w:p>
    <w:p w:rsidR="00E71FB9" w:rsidRPr="00EF22D9" w:rsidRDefault="00E71FB9" w:rsidP="00E71FB9">
      <w:pPr>
        <w:jc w:val="both"/>
        <w:rPr>
          <w:rFonts w:ascii="Verdana" w:hAnsi="Verdana"/>
          <w:b/>
          <w:bCs/>
          <w:sz w:val="20"/>
          <w:szCs w:val="20"/>
        </w:rPr>
      </w:pPr>
    </w:p>
    <w:p w:rsidR="00E71FB9" w:rsidRPr="00234172" w:rsidRDefault="00E71FB9" w:rsidP="00E71FB9">
      <w:pPr>
        <w:tabs>
          <w:tab w:val="left" w:pos="9214"/>
        </w:tabs>
        <w:suppressAutoHyphens/>
        <w:ind w:right="-1"/>
        <w:jc w:val="both"/>
        <w:rPr>
          <w:rFonts w:ascii="Verdana" w:eastAsia="Calibri" w:hAnsi="Verdana" w:cs="Arial"/>
          <w:b/>
          <w:sz w:val="20"/>
          <w:szCs w:val="20"/>
          <w:lang w:eastAsia="ar-SA"/>
        </w:rPr>
      </w:pPr>
      <w:r w:rsidRPr="00234172">
        <w:rPr>
          <w:rFonts w:ascii="Verdana" w:eastAsia="Calibri" w:hAnsi="Verdana" w:cs="Arial"/>
          <w:b/>
          <w:sz w:val="20"/>
          <w:szCs w:val="20"/>
          <w:lang w:eastAsia="ar-SA"/>
        </w:rPr>
        <w:t>________________________________________________________</w:t>
      </w:r>
      <w:r>
        <w:rPr>
          <w:rFonts w:ascii="Verdana" w:eastAsia="Calibri" w:hAnsi="Verdana" w:cs="Arial"/>
          <w:b/>
          <w:sz w:val="20"/>
          <w:szCs w:val="20"/>
          <w:lang w:eastAsia="ar-SA"/>
        </w:rPr>
        <w:t>______</w:t>
      </w:r>
      <w:r w:rsidRPr="00234172">
        <w:rPr>
          <w:rFonts w:ascii="Verdana" w:eastAsia="Calibri" w:hAnsi="Verdana" w:cs="Arial"/>
          <w:b/>
          <w:sz w:val="20"/>
          <w:szCs w:val="20"/>
          <w:lang w:eastAsia="ar-SA"/>
        </w:rPr>
        <w:t>_</w:t>
      </w:r>
    </w:p>
    <w:p w:rsidR="00E71FB9" w:rsidRPr="00234172" w:rsidRDefault="00E71FB9" w:rsidP="00E71FB9">
      <w:pPr>
        <w:jc w:val="center"/>
        <w:rPr>
          <w:rFonts w:ascii="Verdana" w:hAnsi="Verdana" w:cs="Arial"/>
          <w:i/>
          <w:sz w:val="20"/>
          <w:szCs w:val="20"/>
        </w:rPr>
      </w:pPr>
      <w:r w:rsidRPr="00234172">
        <w:rPr>
          <w:rFonts w:ascii="Verdana" w:hAnsi="Verdana" w:cs="Arial"/>
          <w:i/>
          <w:sz w:val="20"/>
          <w:szCs w:val="20"/>
        </w:rPr>
        <w:t>(nazwa Podmiotu, na zasobach którego polega Wykonawca)</w:t>
      </w:r>
    </w:p>
    <w:p w:rsidR="00E71FB9" w:rsidRPr="00234172" w:rsidRDefault="00E71FB9" w:rsidP="00E71FB9">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 xml:space="preserve">Zobowiązuję się do oddania swoich zasobów </w:t>
      </w:r>
    </w:p>
    <w:p w:rsidR="00E71FB9" w:rsidRPr="00234172" w:rsidRDefault="00E71FB9" w:rsidP="00E71FB9">
      <w:pPr>
        <w:suppressAutoHyphens/>
        <w:ind w:right="-1"/>
        <w:jc w:val="both"/>
        <w:rPr>
          <w:rFonts w:ascii="Verdana" w:hAnsi="Verdana" w:cs="Arial"/>
          <w:sz w:val="20"/>
          <w:szCs w:val="20"/>
          <w:lang w:eastAsia="ar-SA"/>
        </w:rPr>
      </w:pPr>
    </w:p>
    <w:p w:rsidR="00E71FB9" w:rsidRPr="00234172" w:rsidRDefault="00E71FB9" w:rsidP="00E71FB9">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E71FB9" w:rsidRPr="00234172" w:rsidRDefault="00E71FB9" w:rsidP="00E71FB9">
      <w:pPr>
        <w:jc w:val="center"/>
        <w:rPr>
          <w:rFonts w:ascii="Verdana" w:hAnsi="Verdana" w:cs="Arial"/>
          <w:i/>
          <w:sz w:val="20"/>
          <w:szCs w:val="20"/>
        </w:rPr>
      </w:pPr>
      <w:r w:rsidRPr="00234172">
        <w:rPr>
          <w:rFonts w:ascii="Verdana" w:hAnsi="Verdana" w:cs="Arial"/>
          <w:i/>
          <w:sz w:val="20"/>
          <w:szCs w:val="20"/>
        </w:rPr>
        <w:t>(określenie zasobu)</w:t>
      </w:r>
    </w:p>
    <w:p w:rsidR="00E71FB9" w:rsidRPr="00234172" w:rsidRDefault="00E71FB9" w:rsidP="00E71FB9">
      <w:pPr>
        <w:tabs>
          <w:tab w:val="left" w:pos="9214"/>
        </w:tabs>
        <w:suppressAutoHyphens/>
        <w:ind w:right="-1"/>
        <w:jc w:val="both"/>
        <w:rPr>
          <w:rFonts w:ascii="Verdana" w:hAnsi="Verdana" w:cs="Arial"/>
          <w:sz w:val="20"/>
          <w:szCs w:val="20"/>
          <w:lang w:eastAsia="ar-SA"/>
        </w:rPr>
      </w:pPr>
    </w:p>
    <w:p w:rsidR="00E71FB9" w:rsidRPr="00234172" w:rsidRDefault="00E71FB9" w:rsidP="00E71FB9">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do dyspozycji Wykonawcy:</w:t>
      </w:r>
    </w:p>
    <w:p w:rsidR="00E71FB9" w:rsidRPr="00234172" w:rsidRDefault="00E71FB9" w:rsidP="00E71FB9">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E71FB9" w:rsidRPr="00234172" w:rsidRDefault="00E71FB9" w:rsidP="00E71FB9">
      <w:pPr>
        <w:jc w:val="center"/>
        <w:rPr>
          <w:rFonts w:ascii="Verdana" w:hAnsi="Verdana" w:cs="Arial"/>
          <w:i/>
          <w:sz w:val="20"/>
          <w:szCs w:val="20"/>
        </w:rPr>
      </w:pPr>
      <w:r w:rsidRPr="00234172">
        <w:rPr>
          <w:rFonts w:ascii="Verdana" w:hAnsi="Verdana" w:cs="Arial"/>
          <w:i/>
          <w:sz w:val="20"/>
          <w:szCs w:val="20"/>
        </w:rPr>
        <w:t>(nazwa Wykonawcy)</w:t>
      </w:r>
    </w:p>
    <w:p w:rsidR="00E71FB9" w:rsidRPr="00234172" w:rsidRDefault="00E71FB9" w:rsidP="00E71FB9">
      <w:pPr>
        <w:rPr>
          <w:rFonts w:ascii="Verdana" w:hAnsi="Verdana" w:cs="Arial"/>
          <w:sz w:val="20"/>
          <w:szCs w:val="20"/>
        </w:rPr>
      </w:pPr>
    </w:p>
    <w:p w:rsidR="00E71FB9" w:rsidRPr="00234172" w:rsidRDefault="00E71FB9" w:rsidP="00E71FB9">
      <w:pPr>
        <w:tabs>
          <w:tab w:val="left" w:pos="-142"/>
        </w:tabs>
        <w:jc w:val="both"/>
        <w:rPr>
          <w:rFonts w:ascii="Verdana" w:hAnsi="Verdana" w:cs="Arial"/>
          <w:b/>
          <w:bCs/>
          <w:iCs/>
          <w:sz w:val="20"/>
          <w:szCs w:val="20"/>
        </w:rPr>
      </w:pPr>
      <w:r w:rsidRPr="00234172">
        <w:rPr>
          <w:rFonts w:ascii="Verdana" w:hAnsi="Verdana" w:cs="Arial"/>
          <w:i/>
          <w:iCs/>
          <w:sz w:val="20"/>
          <w:szCs w:val="20"/>
        </w:rPr>
        <w:t>Na potrzeby wykonania zamówienia pod nazwą:</w:t>
      </w:r>
      <w:r w:rsidRPr="00234172">
        <w:rPr>
          <w:rFonts w:ascii="Verdana" w:hAnsi="Verdana" w:cs="Arial"/>
          <w:b/>
          <w:bCs/>
          <w:iCs/>
          <w:sz w:val="20"/>
          <w:szCs w:val="20"/>
        </w:rPr>
        <w:t xml:space="preserve"> </w:t>
      </w:r>
    </w:p>
    <w:p w:rsidR="00E71FB9" w:rsidRPr="00234172" w:rsidRDefault="00E71FB9" w:rsidP="00E71FB9">
      <w:pPr>
        <w:outlineLvl w:val="0"/>
        <w:rPr>
          <w:rFonts w:ascii="Verdana" w:hAnsi="Verdana" w:cs="Arial"/>
          <w:b/>
          <w:sz w:val="20"/>
          <w:szCs w:val="20"/>
        </w:rPr>
      </w:pPr>
    </w:p>
    <w:p w:rsidR="00E71FB9" w:rsidRPr="007B6077" w:rsidRDefault="00E71FB9" w:rsidP="00E71FB9">
      <w:pPr>
        <w:jc w:val="both"/>
        <w:outlineLvl w:val="0"/>
        <w:rPr>
          <w:rFonts w:ascii="Verdana" w:hAnsi="Verdana"/>
          <w:spacing w:val="-2"/>
          <w:sz w:val="20"/>
          <w:szCs w:val="20"/>
        </w:rPr>
      </w:pPr>
      <w:r>
        <w:rPr>
          <w:rFonts w:ascii="Verdana" w:hAnsi="Verdana" w:cs="Arial"/>
          <w:b/>
          <w:sz w:val="20"/>
          <w:szCs w:val="20"/>
        </w:rPr>
        <w:t>_______________________________________________________________</w:t>
      </w:r>
    </w:p>
    <w:p w:rsidR="00E71FB9" w:rsidRDefault="00E71FB9" w:rsidP="00E71FB9">
      <w:pPr>
        <w:pStyle w:val="Zwykytekst1"/>
        <w:tabs>
          <w:tab w:val="left" w:leader="dot" w:pos="9360"/>
        </w:tabs>
        <w:spacing w:before="120" w:after="120"/>
        <w:jc w:val="both"/>
        <w:rPr>
          <w:rFonts w:ascii="Verdana" w:hAnsi="Verdana"/>
          <w:b/>
        </w:rPr>
      </w:pPr>
      <w:r>
        <w:rPr>
          <w:rFonts w:ascii="Verdana" w:hAnsi="Verdana"/>
          <w:spacing w:val="-2"/>
        </w:rPr>
        <w:t>oznaczonego nr _______________________________ w zakresie części _____________</w:t>
      </w:r>
    </w:p>
    <w:p w:rsidR="00E71FB9" w:rsidRPr="00234172" w:rsidRDefault="00E71FB9" w:rsidP="00E71FB9">
      <w:pPr>
        <w:ind w:right="-427"/>
        <w:rPr>
          <w:rFonts w:ascii="Verdana" w:hAnsi="Verdana" w:cs="Arial"/>
          <w:sz w:val="20"/>
          <w:szCs w:val="20"/>
          <w:lang w:eastAsia="ar-SA"/>
        </w:rPr>
      </w:pPr>
    </w:p>
    <w:p w:rsidR="00E71FB9" w:rsidRDefault="00E71FB9" w:rsidP="00E71FB9">
      <w:pPr>
        <w:suppressAutoHyphens/>
        <w:ind w:right="283"/>
        <w:jc w:val="both"/>
        <w:rPr>
          <w:rFonts w:ascii="Verdana" w:hAnsi="Verdana" w:cs="Arial"/>
          <w:b/>
          <w:sz w:val="20"/>
          <w:szCs w:val="20"/>
          <w:lang w:eastAsia="ar-SA"/>
        </w:rPr>
      </w:pPr>
      <w:r w:rsidRPr="00234172">
        <w:rPr>
          <w:rFonts w:ascii="Verdana" w:hAnsi="Verdana" w:cs="Arial"/>
          <w:b/>
          <w:sz w:val="20"/>
          <w:szCs w:val="20"/>
          <w:lang w:eastAsia="ar-SA"/>
        </w:rPr>
        <w:t>Oświadczam, iż:</w:t>
      </w:r>
    </w:p>
    <w:p w:rsidR="00E71FB9" w:rsidRPr="00B03F4A" w:rsidRDefault="00E71FB9" w:rsidP="00E71FB9">
      <w:pPr>
        <w:suppressAutoHyphens/>
        <w:ind w:right="283"/>
        <w:jc w:val="both"/>
        <w:rPr>
          <w:rFonts w:ascii="Verdana" w:hAnsi="Verdana" w:cs="Arial"/>
          <w:b/>
          <w:sz w:val="20"/>
          <w:szCs w:val="20"/>
          <w:lang w:eastAsia="ar-SA"/>
        </w:rPr>
      </w:pPr>
    </w:p>
    <w:p w:rsidR="00E71FB9" w:rsidRPr="002E3AF8" w:rsidRDefault="00E71FB9" w:rsidP="007A335F">
      <w:pPr>
        <w:numPr>
          <w:ilvl w:val="0"/>
          <w:numId w:val="10"/>
        </w:numPr>
        <w:suppressAutoHyphens/>
        <w:jc w:val="both"/>
        <w:rPr>
          <w:rFonts w:ascii="Verdana" w:hAnsi="Verdana" w:cs="Arial"/>
          <w:sz w:val="20"/>
          <w:szCs w:val="20"/>
          <w:lang w:eastAsia="ar-SA"/>
        </w:rPr>
      </w:pPr>
      <w:r w:rsidRPr="00234172">
        <w:rPr>
          <w:rFonts w:ascii="Verdana" w:hAnsi="Verdana" w:cs="Arial"/>
          <w:sz w:val="20"/>
          <w:szCs w:val="20"/>
          <w:lang w:eastAsia="ar-SA"/>
        </w:rPr>
        <w:t>udostępniam Wykonawcy ww. zasoby, w następującym zakresie:</w:t>
      </w:r>
      <w:r>
        <w:rPr>
          <w:rFonts w:ascii="Verdana" w:hAnsi="Verdana" w:cs="Arial"/>
          <w:sz w:val="20"/>
          <w:szCs w:val="20"/>
          <w:lang w:eastAsia="ar-SA"/>
        </w:rPr>
        <w:t>_____________</w:t>
      </w:r>
    </w:p>
    <w:p w:rsidR="00E71FB9" w:rsidRPr="00234172" w:rsidRDefault="00E71FB9" w:rsidP="00E71FB9">
      <w:pPr>
        <w:suppressAutoHyphens/>
        <w:jc w:val="both"/>
        <w:rPr>
          <w:rFonts w:ascii="Verdana" w:hAnsi="Verdana" w:cs="Arial"/>
          <w:sz w:val="20"/>
          <w:szCs w:val="20"/>
          <w:lang w:eastAsia="ar-SA"/>
        </w:rPr>
      </w:pPr>
    </w:p>
    <w:p w:rsidR="00E71FB9" w:rsidRPr="00234172" w:rsidRDefault="00E71FB9" w:rsidP="007A335F">
      <w:pPr>
        <w:numPr>
          <w:ilvl w:val="0"/>
          <w:numId w:val="10"/>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sposób wykorzystania udostępnionych przeze mnie zasobów będzie następujący:</w:t>
      </w:r>
      <w:r>
        <w:rPr>
          <w:rFonts w:ascii="Verdana" w:hAnsi="Verdana" w:cs="Arial"/>
          <w:sz w:val="20"/>
          <w:szCs w:val="20"/>
          <w:lang w:eastAsia="ar-SA"/>
        </w:rPr>
        <w:t>_____________________________________________________</w:t>
      </w:r>
    </w:p>
    <w:p w:rsidR="00E71FB9" w:rsidRPr="00234172" w:rsidRDefault="00E71FB9" w:rsidP="00E71FB9">
      <w:pPr>
        <w:suppressAutoHyphens/>
        <w:ind w:right="284"/>
        <w:rPr>
          <w:rFonts w:ascii="Verdana" w:hAnsi="Verdana" w:cs="Arial"/>
          <w:i/>
          <w:sz w:val="20"/>
          <w:szCs w:val="20"/>
          <w:lang w:eastAsia="ar-SA"/>
        </w:rPr>
      </w:pPr>
    </w:p>
    <w:p w:rsidR="00E71FB9" w:rsidRDefault="00E71FB9" w:rsidP="007A335F">
      <w:pPr>
        <w:numPr>
          <w:ilvl w:val="0"/>
          <w:numId w:val="10"/>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zakres mojego udziału przy wykonywaniu zamówienia będzie następujący:</w:t>
      </w:r>
      <w:r>
        <w:rPr>
          <w:rFonts w:ascii="Verdana" w:hAnsi="Verdana" w:cs="Arial"/>
          <w:sz w:val="20"/>
          <w:szCs w:val="20"/>
          <w:lang w:eastAsia="ar-SA"/>
        </w:rPr>
        <w:t>____</w:t>
      </w:r>
    </w:p>
    <w:p w:rsidR="00E71FB9" w:rsidRPr="006D1A05" w:rsidRDefault="00E71FB9" w:rsidP="00E71FB9">
      <w:pPr>
        <w:suppressAutoHyphens/>
        <w:ind w:right="283"/>
        <w:jc w:val="both"/>
        <w:rPr>
          <w:rFonts w:ascii="Verdana" w:hAnsi="Verdana" w:cs="Arial"/>
          <w:sz w:val="20"/>
          <w:szCs w:val="20"/>
          <w:lang w:eastAsia="ar-SA"/>
        </w:rPr>
      </w:pPr>
    </w:p>
    <w:p w:rsidR="00E71FB9" w:rsidRPr="00773D66" w:rsidRDefault="00E71FB9" w:rsidP="007A335F">
      <w:pPr>
        <w:numPr>
          <w:ilvl w:val="0"/>
          <w:numId w:val="10"/>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okres mojego udziału przy wykonywaniu zamówienia będzie następujący:</w:t>
      </w:r>
      <w:r>
        <w:rPr>
          <w:rFonts w:ascii="Verdana" w:hAnsi="Verdana" w:cs="Arial"/>
          <w:sz w:val="20"/>
          <w:szCs w:val="20"/>
          <w:lang w:eastAsia="ar-SA"/>
        </w:rPr>
        <w:t xml:space="preserve"> ____</w:t>
      </w:r>
    </w:p>
    <w:p w:rsidR="00E71FB9" w:rsidRPr="00234172" w:rsidRDefault="00E71FB9" w:rsidP="00E71FB9">
      <w:pPr>
        <w:suppressAutoHyphens/>
        <w:ind w:right="283"/>
        <w:jc w:val="both"/>
        <w:rPr>
          <w:rFonts w:ascii="Verdana" w:hAnsi="Verdana" w:cs="Arial"/>
          <w:sz w:val="20"/>
          <w:szCs w:val="20"/>
          <w:lang w:eastAsia="ar-SA"/>
        </w:rPr>
      </w:pPr>
    </w:p>
    <w:p w:rsidR="00E71FB9" w:rsidRPr="00234172" w:rsidRDefault="00E71FB9" w:rsidP="007A335F">
      <w:pPr>
        <w:numPr>
          <w:ilvl w:val="0"/>
          <w:numId w:val="10"/>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zrealizujemy usługę, kt</w:t>
      </w:r>
      <w:r>
        <w:rPr>
          <w:rFonts w:ascii="Verdana" w:hAnsi="Verdana" w:cs="Arial"/>
          <w:sz w:val="20"/>
          <w:szCs w:val="20"/>
          <w:lang w:eastAsia="ar-SA"/>
        </w:rPr>
        <w:t>órej wskazane zdolności dotyczą: __________________</w:t>
      </w:r>
    </w:p>
    <w:p w:rsidR="00E71FB9" w:rsidRPr="00234172" w:rsidRDefault="00E71FB9" w:rsidP="00E71FB9">
      <w:pPr>
        <w:suppressAutoHyphens/>
        <w:ind w:right="-1"/>
        <w:jc w:val="both"/>
        <w:rPr>
          <w:rFonts w:ascii="Verdana" w:hAnsi="Verdana" w:cs="Arial"/>
          <w:color w:val="FF0000"/>
          <w:sz w:val="20"/>
          <w:szCs w:val="20"/>
          <w:lang w:eastAsia="ar-SA"/>
        </w:rPr>
      </w:pPr>
    </w:p>
    <w:p w:rsidR="00E71FB9" w:rsidRPr="00234172" w:rsidRDefault="00E71FB9" w:rsidP="00E71FB9">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__________________ dnia __ __ 201</w:t>
      </w:r>
      <w:r>
        <w:rPr>
          <w:rFonts w:ascii="Verdana" w:hAnsi="Verdana" w:cs="Arial"/>
          <w:sz w:val="20"/>
          <w:szCs w:val="20"/>
          <w:lang w:eastAsia="ar-SA"/>
        </w:rPr>
        <w:t>7</w:t>
      </w:r>
      <w:r w:rsidRPr="00234172">
        <w:rPr>
          <w:rFonts w:ascii="Verdana" w:hAnsi="Verdana" w:cs="Arial"/>
          <w:sz w:val="20"/>
          <w:szCs w:val="20"/>
          <w:lang w:eastAsia="ar-SA"/>
        </w:rPr>
        <w:t xml:space="preserve"> roku</w:t>
      </w:r>
    </w:p>
    <w:p w:rsidR="00E71FB9" w:rsidRPr="00234172" w:rsidRDefault="00E71FB9" w:rsidP="00E71FB9">
      <w:pPr>
        <w:ind w:left="2836" w:firstLine="709"/>
        <w:jc w:val="center"/>
        <w:rPr>
          <w:rFonts w:ascii="Verdana" w:hAnsi="Verdana" w:cs="Arial"/>
          <w:b/>
          <w:sz w:val="20"/>
          <w:szCs w:val="20"/>
        </w:rPr>
      </w:pPr>
      <w:r w:rsidRPr="00234172">
        <w:rPr>
          <w:rFonts w:ascii="Verdana" w:hAnsi="Verdana" w:cs="Arial"/>
          <w:i/>
          <w:sz w:val="20"/>
          <w:szCs w:val="20"/>
        </w:rPr>
        <w:t>______________</w:t>
      </w:r>
      <w:r>
        <w:rPr>
          <w:rFonts w:ascii="Verdana" w:hAnsi="Verdana" w:cs="Arial"/>
          <w:i/>
          <w:sz w:val="20"/>
          <w:szCs w:val="20"/>
        </w:rPr>
        <w:t>_____________________________</w:t>
      </w:r>
    </w:p>
    <w:p w:rsidR="00E71FB9" w:rsidRPr="00B03F4A" w:rsidRDefault="00E71FB9" w:rsidP="00E71FB9">
      <w:pPr>
        <w:ind w:left="2836" w:firstLine="709"/>
        <w:jc w:val="center"/>
        <w:rPr>
          <w:rFonts w:ascii="Verdana" w:eastAsia="Calibri" w:hAnsi="Verdana" w:cs="Arial"/>
          <w:sz w:val="20"/>
          <w:szCs w:val="20"/>
        </w:rPr>
      </w:pPr>
      <w:r w:rsidRPr="00234172">
        <w:rPr>
          <w:rFonts w:ascii="Verdana" w:eastAsia="Calibri" w:hAnsi="Verdana" w:cs="Arial"/>
          <w:sz w:val="20"/>
          <w:szCs w:val="20"/>
        </w:rPr>
        <w:t>(podpis Podmiotu na zasobach którego polega Wykonawca / osoby upoważnionej do reprezentacji Podmiotu)</w:t>
      </w:r>
    </w:p>
    <w:p w:rsidR="00E71FB9" w:rsidRPr="00535B88" w:rsidRDefault="00E71FB9" w:rsidP="00E71FB9">
      <w:pPr>
        <w:tabs>
          <w:tab w:val="left" w:pos="284"/>
        </w:tabs>
        <w:suppressAutoHyphens/>
        <w:jc w:val="both"/>
        <w:rPr>
          <w:rFonts w:ascii="Verdana" w:hAnsi="Verdana" w:cs="Arial"/>
          <w:sz w:val="16"/>
          <w:szCs w:val="16"/>
          <w:lang w:eastAsia="ar-SA"/>
        </w:rPr>
      </w:pPr>
    </w:p>
    <w:p w:rsidR="00E71FB9" w:rsidRPr="00535B88" w:rsidRDefault="00E71FB9" w:rsidP="00E71FB9">
      <w:pPr>
        <w:spacing w:after="160" w:line="259" w:lineRule="auto"/>
        <w:rPr>
          <w:rFonts w:ascii="Verdana" w:hAnsi="Verdana" w:cs="Verdana"/>
          <w:sz w:val="20"/>
          <w:szCs w:val="20"/>
        </w:rPr>
      </w:pPr>
      <w:r w:rsidRPr="00535B88">
        <w:rPr>
          <w:rFonts w:ascii="Verdana" w:hAnsi="Verdana" w:cs="Verdana"/>
          <w:sz w:val="20"/>
          <w:szCs w:val="20"/>
        </w:rPr>
        <w:br w:type="page"/>
      </w:r>
    </w:p>
    <w:p w:rsidR="00E71FB9" w:rsidRPr="00535B88" w:rsidRDefault="00E71FB9" w:rsidP="00E71FB9">
      <w:pPr>
        <w:tabs>
          <w:tab w:val="left" w:pos="284"/>
        </w:tabs>
        <w:suppressAutoHyphens/>
        <w:jc w:val="both"/>
        <w:rPr>
          <w:rFonts w:ascii="Verdana" w:hAnsi="Verdana" w:cs="Arial"/>
          <w:sz w:val="16"/>
          <w:szCs w:val="16"/>
          <w:lang w:eastAsia="ar-SA"/>
        </w:rPr>
      </w:pPr>
    </w:p>
    <w:p w:rsidR="00E71FB9" w:rsidRPr="00535B88" w:rsidRDefault="00E71FB9" w:rsidP="00E71FB9">
      <w:pPr>
        <w:spacing w:after="160" w:line="259" w:lineRule="auto"/>
        <w:rPr>
          <w:rFonts w:ascii="Verdana" w:hAnsi="Verdana"/>
          <w:i/>
        </w:rPr>
      </w:pPr>
    </w:p>
    <w:p w:rsidR="00E71FB9" w:rsidRPr="00535B88" w:rsidRDefault="00E71FB9" w:rsidP="00E71FB9">
      <w:pPr>
        <w:spacing w:after="160" w:line="259" w:lineRule="auto"/>
        <w:rPr>
          <w:rFonts w:ascii="Verdana" w:hAnsi="Verdana" w:cs="Courier New"/>
          <w:i/>
          <w:sz w:val="20"/>
          <w:szCs w:val="20"/>
          <w:lang w:eastAsia="ar-SA"/>
        </w:rPr>
      </w:pPr>
    </w:p>
    <w:p w:rsidR="00E71FB9" w:rsidRPr="00535B88" w:rsidRDefault="00E71FB9" w:rsidP="00E71FB9">
      <w:pPr>
        <w:pStyle w:val="Zwykytekst1"/>
        <w:spacing w:before="120"/>
        <w:jc w:val="center"/>
        <w:rPr>
          <w:rFonts w:ascii="Verdana" w:hAnsi="Verdana" w:cs="Verdana"/>
          <w:b/>
        </w:rPr>
      </w:pPr>
    </w:p>
    <w:p w:rsidR="00E71FB9" w:rsidRPr="00535B88" w:rsidRDefault="00E71FB9" w:rsidP="00E71FB9">
      <w:pPr>
        <w:pStyle w:val="Zwykytekst1"/>
        <w:spacing w:before="120"/>
        <w:jc w:val="center"/>
        <w:rPr>
          <w:rFonts w:ascii="Verdana" w:hAnsi="Verdana" w:cs="Verdana"/>
          <w:b/>
        </w:rPr>
      </w:pPr>
    </w:p>
    <w:p w:rsidR="00E71FB9" w:rsidRPr="00535B88" w:rsidRDefault="00E71FB9" w:rsidP="00E71FB9">
      <w:pPr>
        <w:pStyle w:val="Zwykytekst1"/>
        <w:spacing w:before="120"/>
        <w:jc w:val="center"/>
        <w:rPr>
          <w:rFonts w:ascii="Verdana" w:hAnsi="Verdana" w:cs="Verdana"/>
          <w:b/>
        </w:rPr>
      </w:pPr>
    </w:p>
    <w:p w:rsidR="00E71FB9" w:rsidRPr="00535B88" w:rsidRDefault="00E71FB9" w:rsidP="00E71FB9">
      <w:pPr>
        <w:pStyle w:val="Zwykytekst1"/>
        <w:spacing w:before="120"/>
        <w:jc w:val="center"/>
        <w:rPr>
          <w:rFonts w:ascii="Verdana" w:hAnsi="Verdana" w:cs="Verdana"/>
          <w:b/>
        </w:rPr>
      </w:pPr>
    </w:p>
    <w:p w:rsidR="00E71FB9" w:rsidRPr="00535B88" w:rsidRDefault="00E71FB9" w:rsidP="00E71FB9">
      <w:pPr>
        <w:pStyle w:val="Zwykytekst1"/>
        <w:spacing w:before="120"/>
        <w:jc w:val="center"/>
        <w:rPr>
          <w:rFonts w:ascii="Verdana" w:hAnsi="Verdana" w:cs="Verdana"/>
          <w:b/>
        </w:rPr>
      </w:pPr>
    </w:p>
    <w:p w:rsidR="00E71FB9" w:rsidRPr="00535B88" w:rsidRDefault="00E71FB9" w:rsidP="00E71FB9">
      <w:pPr>
        <w:pStyle w:val="Zwykytekst1"/>
        <w:spacing w:before="120"/>
        <w:jc w:val="center"/>
        <w:rPr>
          <w:rFonts w:ascii="Verdana" w:hAnsi="Verdana"/>
          <w:i/>
        </w:rPr>
      </w:pPr>
      <w:r w:rsidRPr="00535B88">
        <w:rPr>
          <w:rFonts w:ascii="Verdana" w:hAnsi="Verdana" w:cs="Verdana"/>
          <w:b/>
        </w:rPr>
        <w:t>Rozdział 3</w:t>
      </w:r>
    </w:p>
    <w:p w:rsidR="00E71FB9" w:rsidRPr="00535B88" w:rsidRDefault="00E71FB9" w:rsidP="00E71FB9">
      <w:pPr>
        <w:jc w:val="center"/>
        <w:outlineLvl w:val="0"/>
        <w:rPr>
          <w:rFonts w:ascii="Verdana" w:hAnsi="Verdana" w:cs="Verdana"/>
          <w:b/>
          <w:bCs/>
          <w:sz w:val="20"/>
          <w:szCs w:val="20"/>
        </w:rPr>
      </w:pPr>
    </w:p>
    <w:p w:rsidR="00E71FB9" w:rsidRPr="00535B88" w:rsidRDefault="00E71FB9" w:rsidP="00E71FB9">
      <w:pPr>
        <w:jc w:val="center"/>
        <w:outlineLvl w:val="0"/>
        <w:rPr>
          <w:rFonts w:ascii="Verdana" w:hAnsi="Verdana" w:cs="Verdana"/>
          <w:b/>
          <w:bCs/>
          <w:sz w:val="20"/>
          <w:szCs w:val="20"/>
        </w:rPr>
      </w:pPr>
      <w:r w:rsidRPr="00535B88">
        <w:rPr>
          <w:rFonts w:ascii="Verdana" w:hAnsi="Verdana" w:cs="Verdana"/>
          <w:b/>
          <w:bCs/>
          <w:sz w:val="20"/>
          <w:szCs w:val="20"/>
        </w:rPr>
        <w:t>Wzory oświadczeń i dokumentów innych, niż składane wraz z ofertą</w:t>
      </w:r>
    </w:p>
    <w:p w:rsidR="00E71FB9" w:rsidRPr="00535B88" w:rsidRDefault="00E71FB9" w:rsidP="00E71FB9">
      <w:pPr>
        <w:pStyle w:val="Akapitzlist"/>
        <w:spacing w:line="240" w:lineRule="auto"/>
        <w:ind w:left="0"/>
        <w:contextualSpacing/>
        <w:rPr>
          <w:b/>
        </w:rPr>
      </w:pPr>
    </w:p>
    <w:p w:rsidR="00E71FB9" w:rsidRPr="00535B88" w:rsidRDefault="00E71FB9" w:rsidP="00E71FB9">
      <w:pPr>
        <w:pStyle w:val="Akapitzlist"/>
        <w:spacing w:line="240" w:lineRule="auto"/>
        <w:ind w:left="0"/>
        <w:contextualSpacing/>
        <w:rPr>
          <w:b/>
        </w:rPr>
      </w:pPr>
    </w:p>
    <w:p w:rsidR="00E71FB9" w:rsidRPr="00535B88" w:rsidRDefault="00E71FB9" w:rsidP="00E71FB9">
      <w:pPr>
        <w:pStyle w:val="Akapitzlist"/>
        <w:spacing w:line="240" w:lineRule="auto"/>
        <w:ind w:left="0"/>
        <w:contextualSpacing/>
        <w:rPr>
          <w:b/>
        </w:rPr>
      </w:pPr>
    </w:p>
    <w:p w:rsidR="00E71FB9" w:rsidRPr="00535B88" w:rsidRDefault="00E71FB9" w:rsidP="00E71FB9">
      <w:pPr>
        <w:pStyle w:val="Akapitzlist"/>
        <w:spacing w:line="240" w:lineRule="auto"/>
        <w:ind w:left="0"/>
        <w:contextualSpacing/>
        <w:rPr>
          <w:b/>
        </w:rPr>
      </w:pPr>
    </w:p>
    <w:p w:rsidR="00E71FB9" w:rsidRPr="00535B88" w:rsidRDefault="00E71FB9" w:rsidP="00E71FB9">
      <w:pPr>
        <w:pStyle w:val="Akapitzlist"/>
        <w:spacing w:line="240" w:lineRule="auto"/>
        <w:ind w:left="0"/>
        <w:contextualSpacing/>
        <w:rPr>
          <w:b/>
        </w:rPr>
      </w:pPr>
    </w:p>
    <w:p w:rsidR="00E71FB9" w:rsidRPr="00535B88" w:rsidRDefault="00E71FB9" w:rsidP="00E71FB9">
      <w:pPr>
        <w:pStyle w:val="Akapitzlist"/>
        <w:spacing w:line="240" w:lineRule="auto"/>
        <w:ind w:left="0"/>
        <w:contextualSpacing/>
        <w:rPr>
          <w:b/>
        </w:rPr>
      </w:pPr>
    </w:p>
    <w:p w:rsidR="00E71FB9" w:rsidRPr="00535B88" w:rsidRDefault="00E71FB9" w:rsidP="00E71FB9">
      <w:pPr>
        <w:pStyle w:val="Akapitzlist"/>
        <w:spacing w:line="240" w:lineRule="auto"/>
        <w:ind w:left="0"/>
        <w:contextualSpacing/>
        <w:rPr>
          <w:b/>
        </w:rPr>
      </w:pPr>
    </w:p>
    <w:p w:rsidR="00E71FB9" w:rsidRPr="005F3FF9" w:rsidRDefault="00E71FB9" w:rsidP="00E71FB9">
      <w:pPr>
        <w:spacing w:after="160" w:line="259" w:lineRule="auto"/>
        <w:rPr>
          <w:rFonts w:ascii="Verdana" w:hAnsi="Verdana" w:cs="Courier New"/>
          <w:b/>
          <w:sz w:val="20"/>
          <w:szCs w:val="20"/>
        </w:rPr>
      </w:pPr>
      <w:r w:rsidRPr="00535B88">
        <w:rPr>
          <w:rFonts w:ascii="Arial" w:hAnsi="Arial" w:cs="Arial"/>
          <w:b/>
          <w:sz w:val="22"/>
          <w:szCs w:val="22"/>
          <w:lang w:eastAsia="en-US"/>
        </w:rPr>
        <w:br w:type="page"/>
      </w:r>
    </w:p>
    <w:p w:rsidR="00EA58F4" w:rsidRDefault="00E71FB9" w:rsidP="00EA58F4">
      <w:pPr>
        <w:pStyle w:val="Zwykytekst1"/>
        <w:spacing w:before="120"/>
        <w:jc w:val="right"/>
        <w:rPr>
          <w:rFonts w:ascii="Verdana" w:hAnsi="Verdana"/>
          <w:b/>
        </w:rPr>
      </w:pPr>
      <w:r>
        <w:rPr>
          <w:rFonts w:ascii="Verdana" w:hAnsi="Verdana"/>
          <w:b/>
        </w:rPr>
        <w:lastRenderedPageBreak/>
        <w:t>Formularz 3.1</w:t>
      </w:r>
      <w:r>
        <w:rPr>
          <w:noProof/>
          <w:lang w:eastAsia="pl-PL"/>
        </w:rPr>
        <mc:AlternateContent>
          <mc:Choice Requires="wps">
            <w:drawing>
              <wp:anchor distT="0" distB="0" distL="114935" distR="114935" simplePos="0" relativeHeight="251665408" behindDoc="0" locked="0" layoutInCell="1" allowOverlap="1" wp14:anchorId="1E3BC475" wp14:editId="75EC7E70">
                <wp:simplePos x="0" y="0"/>
                <wp:positionH relativeFrom="column">
                  <wp:posOffset>-18415</wp:posOffset>
                </wp:positionH>
                <wp:positionV relativeFrom="paragraph">
                  <wp:posOffset>252095</wp:posOffset>
                </wp:positionV>
                <wp:extent cx="2080895" cy="939165"/>
                <wp:effectExtent l="0" t="0" r="14605" b="13335"/>
                <wp:wrapTight wrapText="bothSides">
                  <wp:wrapPolygon edited="0">
                    <wp:start x="0" y="0"/>
                    <wp:lineTo x="0" y="21469"/>
                    <wp:lineTo x="21554" y="21469"/>
                    <wp:lineTo x="21554" y="0"/>
                    <wp:lineTo x="0" y="0"/>
                  </wp:wrapPolygon>
                </wp:wrapTight>
                <wp:docPr id="25" name="Pole tekstowe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9165"/>
                        </a:xfrm>
                        <a:prstGeom prst="rect">
                          <a:avLst/>
                        </a:prstGeom>
                        <a:solidFill>
                          <a:srgbClr val="FFFFFF"/>
                        </a:solidFill>
                        <a:ln w="6350">
                          <a:solidFill>
                            <a:srgbClr val="000000"/>
                          </a:solidFill>
                          <a:miter lim="800000"/>
                          <a:headEnd/>
                          <a:tailEnd/>
                        </a:ln>
                      </wps:spPr>
                      <wps:txbx>
                        <w:txbxContent>
                          <w:p w:rsidR="00746571" w:rsidRDefault="00746571" w:rsidP="00E71FB9">
                            <w:pPr>
                              <w:jc w:val="center"/>
                              <w:rPr>
                                <w:i/>
                                <w:sz w:val="18"/>
                              </w:rPr>
                            </w:pPr>
                          </w:p>
                          <w:p w:rsidR="00746571" w:rsidRDefault="00746571" w:rsidP="00E71FB9">
                            <w:pPr>
                              <w:jc w:val="center"/>
                              <w:rPr>
                                <w:i/>
                                <w:sz w:val="18"/>
                              </w:rPr>
                            </w:pPr>
                          </w:p>
                          <w:p w:rsidR="00746571" w:rsidRDefault="00746571" w:rsidP="00E71FB9">
                            <w:pPr>
                              <w:jc w:val="center"/>
                              <w:rPr>
                                <w:i/>
                                <w:sz w:val="18"/>
                              </w:rPr>
                            </w:pPr>
                          </w:p>
                          <w:p w:rsidR="00746571" w:rsidRDefault="00746571" w:rsidP="00E71FB9">
                            <w:pPr>
                              <w:jc w:val="center"/>
                              <w:rPr>
                                <w:i/>
                                <w:sz w:val="18"/>
                              </w:rPr>
                            </w:pPr>
                          </w:p>
                          <w:p w:rsidR="00746571" w:rsidRPr="00F564FC" w:rsidRDefault="00746571" w:rsidP="00E71FB9">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5" o:spid="_x0000_s1028" type="#_x0000_t202" style="position:absolute;left:0;text-align:left;margin-left:-1.45pt;margin-top:19.85pt;width:163.85pt;height:73.9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" strokeweight=".5pt">
                <v:textbox inset="7.45pt,3.85pt,7.45pt,3.85pt">
                  <w:txbxContent>
                    <w:p w:rsidR="00E52CE3" w:rsidRDefault="00E52CE3" w:rsidP="00E71FB9">
                      <w:pPr>
                        <w:jc w:val="center"/>
                        <w:rPr>
                          <w:i/>
                          <w:sz w:val="18"/>
                        </w:rPr>
                      </w:pPr>
                    </w:p>
                    <w:p w:rsidR="00E52CE3" w:rsidRDefault="00E52CE3" w:rsidP="00E71FB9">
                      <w:pPr>
                        <w:jc w:val="center"/>
                        <w:rPr>
                          <w:i/>
                          <w:sz w:val="18"/>
                        </w:rPr>
                      </w:pPr>
                    </w:p>
                    <w:p w:rsidR="00E52CE3" w:rsidRDefault="00E52CE3" w:rsidP="00E71FB9">
                      <w:pPr>
                        <w:jc w:val="center"/>
                        <w:rPr>
                          <w:i/>
                          <w:sz w:val="18"/>
                        </w:rPr>
                      </w:pPr>
                    </w:p>
                    <w:p w:rsidR="00E52CE3" w:rsidRDefault="00E52CE3" w:rsidP="00E71FB9">
                      <w:pPr>
                        <w:jc w:val="center"/>
                        <w:rPr>
                          <w:i/>
                          <w:sz w:val="18"/>
                        </w:rPr>
                      </w:pPr>
                    </w:p>
                    <w:p w:rsidR="00E52CE3" w:rsidRPr="00F564FC" w:rsidRDefault="00E52CE3" w:rsidP="00E71FB9">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lang w:eastAsia="pl-PL"/>
        </w:rPr>
        <mc:AlternateContent>
          <mc:Choice Requires="wps">
            <w:drawing>
              <wp:anchor distT="0" distB="0" distL="114935" distR="114935" simplePos="0" relativeHeight="251666432" behindDoc="0" locked="0" layoutInCell="1" allowOverlap="1" wp14:anchorId="0CBB88E6" wp14:editId="117F9CED">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4" name="Pole tekstowe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746571" w:rsidRDefault="00746571" w:rsidP="00E71FB9">
                            <w:pPr>
                              <w:spacing w:after="120"/>
                              <w:jc w:val="center"/>
                              <w:rPr>
                                <w:rFonts w:ascii="Verdana" w:hAnsi="Verdana" w:cs="Verdana"/>
                                <w:b/>
                                <w:sz w:val="20"/>
                                <w:szCs w:val="20"/>
                              </w:rPr>
                            </w:pPr>
                            <w:r w:rsidRPr="00A9278B">
                              <w:rPr>
                                <w:rFonts w:ascii="Verdana" w:hAnsi="Verdana" w:cs="Verdana"/>
                                <w:b/>
                                <w:sz w:val="20"/>
                                <w:szCs w:val="20"/>
                              </w:rPr>
                              <w:t>Oświadczenie</w:t>
                            </w:r>
                          </w:p>
                          <w:p w:rsidR="00746571" w:rsidRDefault="00746571" w:rsidP="00E71FB9">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746571" w:rsidRPr="00464551" w:rsidRDefault="00746571" w:rsidP="00E71FB9">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746571" w:rsidRPr="003152D8" w:rsidRDefault="00746571" w:rsidP="00E71FB9">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4" o:spid="_x0000_s1029" type="#_x0000_t202" style="position:absolute;left:0;text-align:left;margin-left:162pt;margin-top:19.8pt;width:290.95pt;height:73.95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58CrRzICAABeBAAADgAAAAAAAAAAAAAA&#10;AAAuAgAAZHJzL2Uyb0RvYy54bWxQSwECLQAUAAYACAAAACEAShbCx+EAAAAKAQAADwAAAAAAAAAA&#10;AAAAAACMBAAAZHJzL2Rvd25yZXYueG1sUEsFBgAAAAAEAAQA8wAAAJoFAAAAAA==&#10;" fillcolor="silver" strokeweight=".5pt">
                <v:textbox inset="7.45pt,3.85pt,7.45pt,3.85pt">
                  <w:txbxContent>
                    <w:p w:rsidR="00E52CE3" w:rsidRDefault="00E52CE3" w:rsidP="00E71FB9">
                      <w:pPr>
                        <w:spacing w:after="120"/>
                        <w:jc w:val="center"/>
                        <w:rPr>
                          <w:rFonts w:ascii="Verdana" w:hAnsi="Verdana" w:cs="Verdana"/>
                          <w:b/>
                          <w:sz w:val="20"/>
                          <w:szCs w:val="20"/>
                        </w:rPr>
                      </w:pPr>
                      <w:r w:rsidRPr="00A9278B">
                        <w:rPr>
                          <w:rFonts w:ascii="Verdana" w:hAnsi="Verdana" w:cs="Verdana"/>
                          <w:b/>
                          <w:sz w:val="20"/>
                          <w:szCs w:val="20"/>
                        </w:rPr>
                        <w:t>Oświadczenie</w:t>
                      </w:r>
                    </w:p>
                    <w:p w:rsidR="00E52CE3" w:rsidRDefault="00E52CE3" w:rsidP="00E71FB9">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E52CE3" w:rsidRPr="00464551" w:rsidRDefault="00E52CE3" w:rsidP="00E71FB9">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E52CE3" w:rsidRPr="003152D8" w:rsidRDefault="00E52CE3" w:rsidP="00E71FB9">
                      <w:pPr>
                        <w:jc w:val="center"/>
                        <w:rPr>
                          <w:rFonts w:ascii="Verdana" w:hAnsi="Verdana"/>
                          <w:b/>
                          <w:sz w:val="20"/>
                          <w:szCs w:val="20"/>
                        </w:rPr>
                      </w:pPr>
                    </w:p>
                  </w:txbxContent>
                </v:textbox>
                <w10:wrap type="tight"/>
              </v:shape>
            </w:pict>
          </mc:Fallback>
        </mc:AlternateContent>
      </w:r>
    </w:p>
    <w:p w:rsidR="00E71FB9" w:rsidRDefault="00E71FB9" w:rsidP="003A4446">
      <w:pPr>
        <w:pStyle w:val="Zwykytekst1"/>
        <w:spacing w:before="120"/>
        <w:jc w:val="both"/>
        <w:rPr>
          <w:rFonts w:ascii="Verdana" w:hAnsi="Verdana"/>
          <w:b/>
        </w:rPr>
      </w:pPr>
      <w:r>
        <w:rPr>
          <w:rFonts w:ascii="Verdana" w:hAnsi="Verdana"/>
          <w:b/>
        </w:rPr>
        <w:t>Składając ofertę w postępowaniu o udzielenie zamówienia publicznego prowadzonym w trybie przetargu nieograniczonego na:</w:t>
      </w:r>
    </w:p>
    <w:p w:rsidR="00E71FB9" w:rsidRPr="00E654CD" w:rsidRDefault="00E71FB9" w:rsidP="00E71FB9">
      <w:pPr>
        <w:pStyle w:val="Zwykytekst1"/>
        <w:tabs>
          <w:tab w:val="left" w:leader="dot" w:pos="9360"/>
        </w:tabs>
        <w:spacing w:before="120" w:after="120"/>
        <w:jc w:val="both"/>
        <w:rPr>
          <w:rFonts w:ascii="Verdana" w:hAnsi="Verdana"/>
          <w:spacing w:val="-2"/>
        </w:rPr>
      </w:pPr>
      <w:r>
        <w:rPr>
          <w:rFonts w:ascii="Verdana" w:hAnsi="Verdana"/>
          <w:spacing w:val="-2"/>
        </w:rPr>
        <w:t>O</w:t>
      </w:r>
      <w:r w:rsidRPr="006D7415">
        <w:rPr>
          <w:rFonts w:ascii="Verdana" w:hAnsi="Verdana"/>
          <w:spacing w:val="-2"/>
        </w:rPr>
        <w:t>rganizacj</w:t>
      </w:r>
      <w:r>
        <w:rPr>
          <w:rFonts w:ascii="Verdana" w:hAnsi="Verdana"/>
          <w:spacing w:val="-2"/>
        </w:rPr>
        <w:t>ę</w:t>
      </w:r>
      <w:r w:rsidRPr="006D7415">
        <w:rPr>
          <w:rFonts w:ascii="Verdana" w:hAnsi="Verdana"/>
          <w:spacing w:val="-2"/>
        </w:rPr>
        <w:t xml:space="preserve"> 2 konferencji ogólnopolskich podsumowujących działania projektowe oraz organizacj</w:t>
      </w:r>
      <w:r>
        <w:rPr>
          <w:rFonts w:ascii="Verdana" w:hAnsi="Verdana"/>
          <w:spacing w:val="-2"/>
        </w:rPr>
        <w:t>ę</w:t>
      </w:r>
      <w:r w:rsidRPr="006D7415">
        <w:rPr>
          <w:rFonts w:ascii="Verdana" w:hAnsi="Verdana"/>
          <w:spacing w:val="-2"/>
        </w:rPr>
        <w:t xml:space="preserve"> 1 międzynarodowej k</w:t>
      </w:r>
      <w:r>
        <w:rPr>
          <w:rFonts w:ascii="Verdana" w:hAnsi="Verdana"/>
          <w:spacing w:val="-2"/>
        </w:rPr>
        <w:t>onferencji zamykającej projekt”</w:t>
      </w:r>
    </w:p>
    <w:p w:rsidR="00E71FB9" w:rsidRPr="00461BEE" w:rsidRDefault="00E71FB9" w:rsidP="00E71FB9">
      <w:pPr>
        <w:pStyle w:val="Zwykytekst1"/>
        <w:tabs>
          <w:tab w:val="left" w:leader="dot" w:pos="9360"/>
        </w:tabs>
        <w:spacing w:before="120" w:after="120"/>
        <w:jc w:val="both"/>
        <w:rPr>
          <w:rFonts w:ascii="Verdana" w:hAnsi="Verdana"/>
          <w:b/>
          <w:lang w:val="en-US"/>
        </w:rPr>
      </w:pPr>
      <w:r w:rsidRPr="00461BEE">
        <w:rPr>
          <w:rFonts w:ascii="Verdana" w:hAnsi="Verdana"/>
          <w:spacing w:val="-2"/>
          <w:lang w:val="en-US"/>
        </w:rPr>
        <w:t>Nr spr.: BA-F-II-3710-</w:t>
      </w:r>
      <w:r w:rsidR="00072FCA">
        <w:rPr>
          <w:rFonts w:ascii="Verdana" w:hAnsi="Verdana"/>
          <w:spacing w:val="-2"/>
          <w:lang w:val="en-US"/>
        </w:rPr>
        <w:t>7</w:t>
      </w:r>
      <w:r w:rsidRPr="00461BEE">
        <w:rPr>
          <w:rFonts w:ascii="Verdana" w:hAnsi="Verdana"/>
          <w:spacing w:val="-2"/>
          <w:lang w:val="en-US"/>
        </w:rPr>
        <w:t>/17</w:t>
      </w:r>
    </w:p>
    <w:p w:rsidR="00E71FB9" w:rsidRDefault="00E71FB9" w:rsidP="00E71FB9">
      <w:pPr>
        <w:jc w:val="both"/>
        <w:rPr>
          <w:rFonts w:ascii="Verdana" w:hAnsi="Verdana"/>
          <w:b/>
          <w:bCs/>
          <w:sz w:val="20"/>
          <w:szCs w:val="20"/>
        </w:rPr>
      </w:pPr>
      <w:r>
        <w:rPr>
          <w:rFonts w:ascii="Verdana" w:hAnsi="Verdana"/>
          <w:b/>
          <w:bCs/>
          <w:sz w:val="20"/>
          <w:szCs w:val="20"/>
        </w:rPr>
        <w:t>w imieniu Wykonawcy:</w:t>
      </w:r>
    </w:p>
    <w:p w:rsidR="00E71FB9" w:rsidRDefault="00E71FB9" w:rsidP="00E71FB9">
      <w:pPr>
        <w:jc w:val="both"/>
        <w:rPr>
          <w:rFonts w:ascii="Verdana" w:hAnsi="Verdana"/>
          <w:b/>
          <w:bCs/>
          <w:sz w:val="20"/>
          <w:szCs w:val="20"/>
        </w:rPr>
      </w:pPr>
    </w:p>
    <w:p w:rsidR="00E71FB9" w:rsidRDefault="00E71FB9" w:rsidP="00E71FB9">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E71FB9" w:rsidRDefault="00E71FB9" w:rsidP="00E71FB9">
      <w:pPr>
        <w:spacing w:after="120"/>
        <w:jc w:val="center"/>
        <w:rPr>
          <w:rFonts w:ascii="Verdana" w:hAnsi="Verdana"/>
          <w:b/>
          <w:bCs/>
          <w:sz w:val="20"/>
          <w:szCs w:val="20"/>
        </w:rPr>
      </w:pPr>
      <w:r>
        <w:rPr>
          <w:rFonts w:ascii="Verdana" w:hAnsi="Verdana"/>
          <w:bCs/>
          <w:sz w:val="16"/>
          <w:szCs w:val="16"/>
        </w:rPr>
        <w:t>/wpisać nazwę (firmę) Wykonawcy/</w:t>
      </w:r>
    </w:p>
    <w:p w:rsidR="00E71FB9" w:rsidRPr="007E0191" w:rsidRDefault="00E71FB9" w:rsidP="00E71FB9">
      <w:pPr>
        <w:pStyle w:val="Akapitzlist"/>
        <w:numPr>
          <w:ilvl w:val="0"/>
          <w:numId w:val="8"/>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Pr>
          <w:rFonts w:ascii="Verdana" w:hAnsi="Verdana"/>
          <w:b/>
          <w:sz w:val="20"/>
          <w:szCs w:val="20"/>
        </w:rPr>
        <w:t>*</w:t>
      </w:r>
      <w:r w:rsidRPr="007E0191">
        <w:rPr>
          <w:rFonts w:ascii="Verdana" w:hAnsi="Verdana"/>
          <w:b/>
          <w:sz w:val="20"/>
          <w:szCs w:val="20"/>
        </w:rPr>
        <w:t>:</w:t>
      </w:r>
    </w:p>
    <w:p w:rsidR="00E71FB9" w:rsidRDefault="00E71FB9" w:rsidP="00E71FB9">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E71FB9" w:rsidTr="007373D7">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E71FB9" w:rsidRDefault="00E71FB9" w:rsidP="007373D7">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E71FB9" w:rsidRDefault="00E71FB9" w:rsidP="007373D7">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E71FB9" w:rsidRDefault="00E71FB9" w:rsidP="007373D7">
            <w:pPr>
              <w:jc w:val="center"/>
              <w:rPr>
                <w:rFonts w:ascii="Verdana" w:hAnsi="Verdana"/>
                <w:b/>
                <w:sz w:val="20"/>
                <w:szCs w:val="20"/>
              </w:rPr>
            </w:pPr>
            <w:r>
              <w:rPr>
                <w:rFonts w:ascii="Verdana" w:hAnsi="Verdana"/>
                <w:b/>
                <w:sz w:val="20"/>
                <w:szCs w:val="20"/>
              </w:rPr>
              <w:t>Siedziba</w:t>
            </w:r>
          </w:p>
        </w:tc>
      </w:tr>
      <w:tr w:rsidR="00E71FB9" w:rsidTr="007373D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E71FB9" w:rsidRDefault="00E71FB9" w:rsidP="007373D7">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E71FB9" w:rsidRDefault="00E71FB9" w:rsidP="007373D7">
            <w:pPr>
              <w:jc w:val="center"/>
              <w:rPr>
                <w:rFonts w:ascii="Verdana" w:hAnsi="Verdana"/>
                <w:b/>
                <w:sz w:val="20"/>
                <w:szCs w:val="20"/>
              </w:rPr>
            </w:pPr>
          </w:p>
          <w:p w:rsidR="00E71FB9" w:rsidRDefault="00E71FB9" w:rsidP="007373D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E71FB9" w:rsidRDefault="00E71FB9" w:rsidP="007373D7">
            <w:pPr>
              <w:jc w:val="center"/>
              <w:rPr>
                <w:rFonts w:ascii="Verdana" w:hAnsi="Verdana"/>
                <w:b/>
                <w:sz w:val="20"/>
                <w:szCs w:val="20"/>
              </w:rPr>
            </w:pPr>
          </w:p>
        </w:tc>
      </w:tr>
      <w:tr w:rsidR="00E71FB9" w:rsidTr="007373D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E71FB9" w:rsidRDefault="00E71FB9" w:rsidP="007373D7">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E71FB9" w:rsidRDefault="00E71FB9" w:rsidP="007373D7">
            <w:pPr>
              <w:jc w:val="center"/>
              <w:rPr>
                <w:rFonts w:ascii="Verdana" w:hAnsi="Verdana"/>
                <w:b/>
                <w:sz w:val="20"/>
                <w:szCs w:val="20"/>
              </w:rPr>
            </w:pPr>
          </w:p>
          <w:p w:rsidR="00E71FB9" w:rsidRDefault="00E71FB9" w:rsidP="007373D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E71FB9" w:rsidRDefault="00E71FB9" w:rsidP="007373D7">
            <w:pPr>
              <w:jc w:val="center"/>
              <w:rPr>
                <w:rFonts w:ascii="Verdana" w:hAnsi="Verdana"/>
                <w:b/>
                <w:sz w:val="20"/>
                <w:szCs w:val="20"/>
              </w:rPr>
            </w:pPr>
          </w:p>
        </w:tc>
      </w:tr>
      <w:tr w:rsidR="00E71FB9" w:rsidTr="007373D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E71FB9" w:rsidRDefault="00E71FB9" w:rsidP="007373D7">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E71FB9" w:rsidRDefault="00E71FB9" w:rsidP="007373D7">
            <w:pPr>
              <w:jc w:val="center"/>
              <w:rPr>
                <w:rFonts w:ascii="Verdana" w:hAnsi="Verdana"/>
                <w:b/>
                <w:sz w:val="20"/>
                <w:szCs w:val="20"/>
              </w:rPr>
            </w:pPr>
          </w:p>
          <w:p w:rsidR="00E71FB9" w:rsidRDefault="00E71FB9" w:rsidP="007373D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E71FB9" w:rsidRDefault="00E71FB9" w:rsidP="007373D7">
            <w:pPr>
              <w:jc w:val="center"/>
              <w:rPr>
                <w:rFonts w:ascii="Verdana" w:hAnsi="Verdana"/>
                <w:b/>
                <w:sz w:val="20"/>
                <w:szCs w:val="20"/>
              </w:rPr>
            </w:pPr>
          </w:p>
        </w:tc>
      </w:tr>
    </w:tbl>
    <w:p w:rsidR="00E71FB9" w:rsidRDefault="00E71FB9" w:rsidP="00E71FB9">
      <w:pPr>
        <w:spacing w:before="120"/>
        <w:jc w:val="both"/>
        <w:rPr>
          <w:rFonts w:ascii="Verdana" w:hAnsi="Verdana"/>
          <w:sz w:val="20"/>
          <w:szCs w:val="20"/>
          <w:lang w:eastAsia="ar-SA"/>
        </w:rPr>
      </w:pPr>
    </w:p>
    <w:p w:rsidR="00E71FB9" w:rsidRDefault="00E71FB9" w:rsidP="00E71FB9">
      <w:pPr>
        <w:spacing w:before="120"/>
        <w:rPr>
          <w:rFonts w:ascii="Verdana" w:hAnsi="Verdana"/>
          <w:sz w:val="20"/>
          <w:szCs w:val="20"/>
        </w:rPr>
      </w:pPr>
      <w:r>
        <w:rPr>
          <w:rFonts w:ascii="Verdana" w:hAnsi="Verdana"/>
          <w:sz w:val="20"/>
          <w:szCs w:val="20"/>
        </w:rPr>
        <w:t>__________________ dnia __ __ 2017 roku</w:t>
      </w:r>
    </w:p>
    <w:p w:rsidR="00E71FB9" w:rsidRDefault="00E71FB9" w:rsidP="00E71FB9">
      <w:pPr>
        <w:spacing w:before="120"/>
        <w:ind w:firstLine="5220"/>
        <w:jc w:val="center"/>
        <w:rPr>
          <w:rFonts w:ascii="Verdana" w:hAnsi="Verdana"/>
          <w:i/>
          <w:sz w:val="20"/>
          <w:szCs w:val="20"/>
        </w:rPr>
      </w:pPr>
      <w:r>
        <w:rPr>
          <w:rFonts w:ascii="Verdana" w:hAnsi="Verdana"/>
          <w:i/>
          <w:sz w:val="20"/>
          <w:szCs w:val="20"/>
        </w:rPr>
        <w:t>______________________________</w:t>
      </w:r>
    </w:p>
    <w:p w:rsidR="00E71FB9" w:rsidRDefault="00E71FB9" w:rsidP="00E71FB9">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E71FB9" w:rsidRDefault="00E71FB9" w:rsidP="00E71FB9">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E71FB9" w:rsidRDefault="00E71FB9" w:rsidP="00E71FB9">
      <w:pPr>
        <w:tabs>
          <w:tab w:val="left" w:pos="4032"/>
        </w:tabs>
        <w:jc w:val="both"/>
        <w:rPr>
          <w:rFonts w:ascii="Verdana" w:hAnsi="Verdana"/>
          <w:b/>
          <w:sz w:val="20"/>
          <w:szCs w:val="20"/>
        </w:rPr>
      </w:pPr>
    </w:p>
    <w:p w:rsidR="00E71FB9" w:rsidRDefault="00E71FB9" w:rsidP="00E71FB9">
      <w:pPr>
        <w:pStyle w:val="Akapitzlist"/>
        <w:numPr>
          <w:ilvl w:val="0"/>
          <w:numId w:val="8"/>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Pr>
          <w:rFonts w:ascii="Verdana" w:hAnsi="Verdana"/>
          <w:b/>
          <w:sz w:val="20"/>
          <w:szCs w:val="20"/>
          <w:lang w:eastAsia="pl-PL"/>
        </w:rPr>
        <w:t>*</w:t>
      </w:r>
      <w:r>
        <w:rPr>
          <w:rFonts w:ascii="Verdana" w:hAnsi="Verdana"/>
          <w:b/>
          <w:iCs/>
          <w:sz w:val="20"/>
          <w:szCs w:val="20"/>
          <w:lang w:eastAsia="pl-PL"/>
        </w:rPr>
        <w:t xml:space="preserve">. </w:t>
      </w:r>
    </w:p>
    <w:p w:rsidR="00E71FB9" w:rsidRDefault="00E71FB9" w:rsidP="00E71FB9">
      <w:pPr>
        <w:tabs>
          <w:tab w:val="left" w:pos="4032"/>
        </w:tabs>
        <w:jc w:val="both"/>
        <w:rPr>
          <w:rFonts w:ascii="Verdana" w:hAnsi="Verdana"/>
          <w:b/>
          <w:sz w:val="20"/>
          <w:szCs w:val="20"/>
        </w:rPr>
      </w:pPr>
    </w:p>
    <w:p w:rsidR="00E71FB9" w:rsidRDefault="00E71FB9" w:rsidP="00E71FB9">
      <w:pPr>
        <w:spacing w:before="120"/>
        <w:rPr>
          <w:rFonts w:ascii="Verdana" w:hAnsi="Verdana"/>
          <w:sz w:val="20"/>
          <w:szCs w:val="20"/>
          <w:lang w:eastAsia="ar-SA"/>
        </w:rPr>
      </w:pPr>
      <w:r>
        <w:rPr>
          <w:rFonts w:ascii="Verdana" w:hAnsi="Verdana"/>
          <w:sz w:val="20"/>
          <w:szCs w:val="20"/>
        </w:rPr>
        <w:t>__________________ dnia __ __ 2017 roku</w:t>
      </w:r>
    </w:p>
    <w:p w:rsidR="00E71FB9" w:rsidRDefault="00E71FB9" w:rsidP="00E71FB9">
      <w:pPr>
        <w:spacing w:before="120"/>
        <w:ind w:firstLine="5220"/>
        <w:jc w:val="center"/>
        <w:rPr>
          <w:rFonts w:ascii="Verdana" w:hAnsi="Verdana"/>
          <w:i/>
          <w:sz w:val="20"/>
          <w:szCs w:val="20"/>
        </w:rPr>
      </w:pPr>
      <w:r>
        <w:rPr>
          <w:rFonts w:ascii="Verdana" w:hAnsi="Verdana"/>
          <w:i/>
          <w:sz w:val="20"/>
          <w:szCs w:val="20"/>
        </w:rPr>
        <w:t>______________________________</w:t>
      </w:r>
    </w:p>
    <w:p w:rsidR="00E71FB9" w:rsidRDefault="00E71FB9" w:rsidP="00E71FB9">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E71FB9" w:rsidRDefault="00E71FB9" w:rsidP="00E71FB9">
      <w:pPr>
        <w:spacing w:after="120"/>
        <w:jc w:val="both"/>
        <w:rPr>
          <w:rFonts w:ascii="Verdana" w:hAnsi="Verdana"/>
          <w:spacing w:val="4"/>
          <w:sz w:val="20"/>
          <w:szCs w:val="20"/>
        </w:rPr>
      </w:pPr>
      <w:r>
        <w:rPr>
          <w:rFonts w:ascii="Verdana" w:hAnsi="Verdana"/>
          <w:spacing w:val="4"/>
          <w:sz w:val="20"/>
          <w:szCs w:val="20"/>
        </w:rPr>
        <w:t>*niepotrzebne skreślić</w:t>
      </w:r>
    </w:p>
    <w:p w:rsidR="00E71FB9" w:rsidRDefault="00E71FB9" w:rsidP="00E71FB9">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rsidR="00E71FB9" w:rsidRDefault="00E71FB9" w:rsidP="00E71FB9">
      <w:pPr>
        <w:pStyle w:val="Zwykytekst1"/>
        <w:spacing w:before="120"/>
        <w:jc w:val="center"/>
        <w:rPr>
          <w:rFonts w:ascii="Verdana" w:hAnsi="Verdana"/>
          <w:b/>
        </w:rPr>
      </w:pPr>
    </w:p>
    <w:p w:rsidR="00E71FB9" w:rsidRDefault="00E71FB9" w:rsidP="00E71FB9">
      <w:pPr>
        <w:pStyle w:val="Zwykytekst1"/>
        <w:spacing w:before="120"/>
        <w:jc w:val="center"/>
        <w:rPr>
          <w:rFonts w:ascii="Verdana" w:hAnsi="Verdana"/>
          <w:b/>
        </w:rPr>
      </w:pPr>
    </w:p>
    <w:p w:rsidR="00E71FB9" w:rsidRPr="005F3FF9" w:rsidRDefault="00E71FB9" w:rsidP="007373D7">
      <w:pPr>
        <w:pStyle w:val="Zwykytekst1"/>
        <w:spacing w:before="120"/>
        <w:jc w:val="right"/>
        <w:rPr>
          <w:rFonts w:ascii="Verdana" w:hAnsi="Verdana"/>
          <w:b/>
        </w:rPr>
      </w:pPr>
      <w:r>
        <w:rPr>
          <w:rFonts w:ascii="Verdana" w:hAnsi="Verdana"/>
          <w:b/>
        </w:rPr>
        <w:t>F</w:t>
      </w:r>
      <w:r w:rsidRPr="00BD3E8D">
        <w:rPr>
          <w:rFonts w:ascii="Verdana" w:hAnsi="Verdana"/>
          <w:b/>
        </w:rPr>
        <w:t>ormularz 3.</w:t>
      </w:r>
      <w:r>
        <w:rPr>
          <w:rFonts w:ascii="Verdana" w:hAnsi="Verdana"/>
          <w:b/>
        </w:rPr>
        <w:t>2</w:t>
      </w:r>
      <w:r>
        <w:rPr>
          <w:rFonts w:ascii="Verdana" w:hAnsi="Verdana"/>
          <w:b/>
          <w:bCs/>
          <w:i/>
          <w:noProof/>
          <w:spacing w:val="4"/>
          <w:sz w:val="16"/>
          <w:szCs w:val="16"/>
          <w:lang w:eastAsia="pl-PL"/>
        </w:rPr>
        <mc:AlternateContent>
          <mc:Choice Requires="wps">
            <w:drawing>
              <wp:anchor distT="0" distB="0" distL="114300" distR="114300" simplePos="0" relativeHeight="251668480" behindDoc="0" locked="0" layoutInCell="1" allowOverlap="1" wp14:anchorId="67B3DA81" wp14:editId="79D27FB8">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23" name="Pole tekstowe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746571" w:rsidRDefault="00746571" w:rsidP="00E71FB9">
                            <w:pPr>
                              <w:jc w:val="center"/>
                              <w:rPr>
                                <w:b/>
                                <w:sz w:val="18"/>
                                <w:szCs w:val="18"/>
                              </w:rPr>
                            </w:pPr>
                          </w:p>
                          <w:p w:rsidR="00746571" w:rsidRDefault="00746571" w:rsidP="00E71FB9">
                            <w:pPr>
                              <w:jc w:val="center"/>
                              <w:rPr>
                                <w:rFonts w:ascii="Verdana" w:hAnsi="Verdana"/>
                                <w:b/>
                                <w:sz w:val="18"/>
                                <w:szCs w:val="18"/>
                              </w:rPr>
                            </w:pPr>
                          </w:p>
                          <w:p w:rsidR="00746571" w:rsidRPr="00990EC8" w:rsidRDefault="00746571" w:rsidP="00E71FB9">
                            <w:pPr>
                              <w:jc w:val="center"/>
                              <w:rPr>
                                <w:rFonts w:ascii="Verdana" w:hAnsi="Verdana"/>
                                <w:b/>
                                <w:sz w:val="20"/>
                                <w:szCs w:val="20"/>
                              </w:rPr>
                            </w:pPr>
                            <w:r>
                              <w:rPr>
                                <w:rFonts w:ascii="Verdana" w:hAnsi="Verdana"/>
                                <w:b/>
                                <w:sz w:val="20"/>
                                <w:szCs w:val="20"/>
                              </w:rPr>
                              <w:t>Wykaz usług</w:t>
                            </w:r>
                          </w:p>
                          <w:p w:rsidR="00746571" w:rsidRDefault="00746571" w:rsidP="00E71FB9">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3" o:spid="_x0000_s1030" type="#_x0000_t202" style="position:absolute;left:0;text-align:left;margin-left:162pt;margin-top:20.15pt;width:310.75pt;height:5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" fillcolor="silver">
                <v:textbox>
                  <w:txbxContent>
                    <w:p w:rsidR="00E52CE3" w:rsidRDefault="00E52CE3" w:rsidP="00E71FB9">
                      <w:pPr>
                        <w:jc w:val="center"/>
                        <w:rPr>
                          <w:b/>
                          <w:sz w:val="18"/>
                          <w:szCs w:val="18"/>
                        </w:rPr>
                      </w:pPr>
                    </w:p>
                    <w:p w:rsidR="00E52CE3" w:rsidRDefault="00E52CE3" w:rsidP="00E71FB9">
                      <w:pPr>
                        <w:jc w:val="center"/>
                        <w:rPr>
                          <w:rFonts w:ascii="Verdana" w:hAnsi="Verdana"/>
                          <w:b/>
                          <w:sz w:val="18"/>
                          <w:szCs w:val="18"/>
                        </w:rPr>
                      </w:pPr>
                    </w:p>
                    <w:p w:rsidR="00E52CE3" w:rsidRPr="00990EC8" w:rsidRDefault="00E52CE3" w:rsidP="00E71FB9">
                      <w:pPr>
                        <w:jc w:val="center"/>
                        <w:rPr>
                          <w:rFonts w:ascii="Verdana" w:hAnsi="Verdana"/>
                          <w:b/>
                          <w:sz w:val="20"/>
                          <w:szCs w:val="20"/>
                        </w:rPr>
                      </w:pPr>
                      <w:r>
                        <w:rPr>
                          <w:rFonts w:ascii="Verdana" w:hAnsi="Verdana"/>
                          <w:b/>
                          <w:sz w:val="20"/>
                          <w:szCs w:val="20"/>
                        </w:rPr>
                        <w:t>Wykaz usług</w:t>
                      </w:r>
                    </w:p>
                    <w:p w:rsidR="00E52CE3" w:rsidRDefault="00E52CE3" w:rsidP="00E71FB9">
                      <w:pPr>
                        <w:jc w:val="center"/>
                        <w:rPr>
                          <w:b/>
                          <w:sz w:val="28"/>
                        </w:rPr>
                      </w:pPr>
                    </w:p>
                  </w:txbxContent>
                </v:textbox>
                <w10:wrap type="tight"/>
              </v:shape>
            </w:pict>
          </mc:Fallback>
        </mc:AlternateContent>
      </w:r>
      <w:r>
        <w:rPr>
          <w:rFonts w:ascii="Verdana" w:hAnsi="Verdana"/>
          <w:b/>
          <w:bCs/>
          <w:i/>
          <w:noProof/>
          <w:spacing w:val="4"/>
          <w:sz w:val="16"/>
          <w:szCs w:val="16"/>
          <w:lang w:eastAsia="pl-PL"/>
        </w:rPr>
        <mc:AlternateContent>
          <mc:Choice Requires="wps">
            <w:drawing>
              <wp:anchor distT="0" distB="0" distL="114300" distR="114300" simplePos="0" relativeHeight="251667456" behindDoc="0" locked="0" layoutInCell="1" allowOverlap="1" wp14:anchorId="1B7AB586" wp14:editId="4D929CF0">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22" name="Pole tekstowe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746571" w:rsidRDefault="00746571" w:rsidP="00E71FB9">
                            <w:pPr>
                              <w:jc w:val="center"/>
                              <w:rPr>
                                <w:i/>
                                <w:sz w:val="18"/>
                              </w:rPr>
                            </w:pPr>
                          </w:p>
                          <w:p w:rsidR="00746571" w:rsidRDefault="00746571" w:rsidP="00E71FB9">
                            <w:pPr>
                              <w:jc w:val="center"/>
                              <w:rPr>
                                <w:i/>
                                <w:sz w:val="18"/>
                              </w:rPr>
                            </w:pPr>
                          </w:p>
                          <w:p w:rsidR="00746571" w:rsidRDefault="00746571" w:rsidP="00E71FB9">
                            <w:pPr>
                              <w:jc w:val="center"/>
                              <w:rPr>
                                <w:i/>
                                <w:sz w:val="18"/>
                              </w:rPr>
                            </w:pPr>
                          </w:p>
                          <w:p w:rsidR="00746571" w:rsidRDefault="00746571" w:rsidP="00E71FB9">
                            <w:pPr>
                              <w:jc w:val="center"/>
                              <w:rPr>
                                <w:rFonts w:ascii="Verdana" w:hAnsi="Verdana"/>
                                <w:i/>
                                <w:sz w:val="16"/>
                                <w:szCs w:val="16"/>
                              </w:rPr>
                            </w:pPr>
                          </w:p>
                          <w:p w:rsidR="00746571" w:rsidRDefault="00746571" w:rsidP="00E71FB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2" o:spid="_x0000_s1031" type="#_x0000_t202" style="position:absolute;left:0;text-align:left;margin-left:9pt;margin-top:20.15pt;width:157.85pt;height:5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">
                <v:textbox>
                  <w:txbxContent>
                    <w:p w:rsidR="00E52CE3" w:rsidRDefault="00E52CE3" w:rsidP="00E71FB9">
                      <w:pPr>
                        <w:jc w:val="center"/>
                        <w:rPr>
                          <w:i/>
                          <w:sz w:val="18"/>
                        </w:rPr>
                      </w:pPr>
                    </w:p>
                    <w:p w:rsidR="00E52CE3" w:rsidRDefault="00E52CE3" w:rsidP="00E71FB9">
                      <w:pPr>
                        <w:jc w:val="center"/>
                        <w:rPr>
                          <w:i/>
                          <w:sz w:val="18"/>
                        </w:rPr>
                      </w:pPr>
                    </w:p>
                    <w:p w:rsidR="00E52CE3" w:rsidRDefault="00E52CE3" w:rsidP="00E71FB9">
                      <w:pPr>
                        <w:jc w:val="center"/>
                        <w:rPr>
                          <w:i/>
                          <w:sz w:val="18"/>
                        </w:rPr>
                      </w:pPr>
                    </w:p>
                    <w:p w:rsidR="00E52CE3" w:rsidRDefault="00E52CE3" w:rsidP="00E71FB9">
                      <w:pPr>
                        <w:jc w:val="center"/>
                        <w:rPr>
                          <w:rFonts w:ascii="Verdana" w:hAnsi="Verdana"/>
                          <w:i/>
                          <w:sz w:val="16"/>
                          <w:szCs w:val="16"/>
                        </w:rPr>
                      </w:pPr>
                    </w:p>
                    <w:p w:rsidR="00E52CE3" w:rsidRDefault="00E52CE3" w:rsidP="00E71FB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E71FB9" w:rsidRDefault="00E71FB9" w:rsidP="00E71FB9">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E71FB9" w:rsidRPr="00E654CD" w:rsidRDefault="00E71FB9" w:rsidP="00E71FB9">
      <w:pPr>
        <w:pStyle w:val="Zwykytekst1"/>
        <w:tabs>
          <w:tab w:val="left" w:leader="dot" w:pos="9360"/>
        </w:tabs>
        <w:spacing w:before="120" w:after="120"/>
        <w:jc w:val="both"/>
        <w:rPr>
          <w:rFonts w:ascii="Verdana" w:hAnsi="Verdana"/>
          <w:spacing w:val="-2"/>
        </w:rPr>
      </w:pPr>
      <w:r>
        <w:rPr>
          <w:rFonts w:ascii="Verdana" w:hAnsi="Verdana"/>
          <w:spacing w:val="-2"/>
        </w:rPr>
        <w:t>O</w:t>
      </w:r>
      <w:r w:rsidRPr="006D7415">
        <w:rPr>
          <w:rFonts w:ascii="Verdana" w:hAnsi="Verdana"/>
          <w:spacing w:val="-2"/>
        </w:rPr>
        <w:t>rganizacj</w:t>
      </w:r>
      <w:r>
        <w:rPr>
          <w:rFonts w:ascii="Verdana" w:hAnsi="Verdana"/>
          <w:spacing w:val="-2"/>
        </w:rPr>
        <w:t>ę</w:t>
      </w:r>
      <w:r w:rsidRPr="006D7415">
        <w:rPr>
          <w:rFonts w:ascii="Verdana" w:hAnsi="Verdana"/>
          <w:spacing w:val="-2"/>
        </w:rPr>
        <w:t xml:space="preserve"> 2 konferencji ogólnopolskich podsumowujących działania projektowe oraz organizacj</w:t>
      </w:r>
      <w:r>
        <w:rPr>
          <w:rFonts w:ascii="Verdana" w:hAnsi="Verdana"/>
          <w:spacing w:val="-2"/>
        </w:rPr>
        <w:t>ę</w:t>
      </w:r>
      <w:r w:rsidRPr="006D7415">
        <w:rPr>
          <w:rFonts w:ascii="Verdana" w:hAnsi="Verdana"/>
          <w:spacing w:val="-2"/>
        </w:rPr>
        <w:t xml:space="preserve"> 1 międzynarodowej konferencji zamykającej projekt” </w:t>
      </w:r>
    </w:p>
    <w:p w:rsidR="00E71FB9" w:rsidRPr="00461BEE" w:rsidRDefault="00E71FB9" w:rsidP="00E71FB9">
      <w:pPr>
        <w:pStyle w:val="Zwykytekst1"/>
        <w:tabs>
          <w:tab w:val="left" w:leader="dot" w:pos="9360"/>
        </w:tabs>
        <w:spacing w:before="120" w:after="120"/>
        <w:jc w:val="both"/>
        <w:rPr>
          <w:rFonts w:ascii="Verdana" w:hAnsi="Verdana"/>
          <w:b/>
          <w:lang w:val="en-US"/>
        </w:rPr>
      </w:pPr>
      <w:r w:rsidRPr="00461BEE">
        <w:rPr>
          <w:rFonts w:ascii="Verdana" w:hAnsi="Verdana"/>
          <w:spacing w:val="-2"/>
          <w:lang w:val="en-US"/>
        </w:rPr>
        <w:t>Nr spr.: BA-F-II-3710-</w:t>
      </w:r>
      <w:r w:rsidR="003D1F21">
        <w:rPr>
          <w:rFonts w:ascii="Verdana" w:hAnsi="Verdana"/>
          <w:spacing w:val="-2"/>
          <w:lang w:val="en-US"/>
        </w:rPr>
        <w:t>7</w:t>
      </w:r>
      <w:r w:rsidRPr="00461BEE">
        <w:rPr>
          <w:rFonts w:ascii="Verdana" w:hAnsi="Verdana"/>
          <w:spacing w:val="-2"/>
          <w:lang w:val="en-US"/>
        </w:rPr>
        <w:t>/17</w:t>
      </w:r>
    </w:p>
    <w:p w:rsidR="00E71FB9" w:rsidRDefault="00E71FB9" w:rsidP="00E71FB9">
      <w:pPr>
        <w:jc w:val="both"/>
        <w:rPr>
          <w:rFonts w:ascii="Verdana" w:hAnsi="Verdana"/>
          <w:b/>
          <w:bCs/>
          <w:sz w:val="20"/>
          <w:szCs w:val="20"/>
        </w:rPr>
      </w:pPr>
      <w:r>
        <w:rPr>
          <w:rFonts w:ascii="Verdana" w:hAnsi="Verdana"/>
          <w:b/>
          <w:bCs/>
          <w:sz w:val="20"/>
          <w:szCs w:val="20"/>
        </w:rPr>
        <w:t>w imieniu Wykonawcy:</w:t>
      </w:r>
    </w:p>
    <w:p w:rsidR="00E71FB9" w:rsidRDefault="00E71FB9" w:rsidP="00E71FB9">
      <w:pPr>
        <w:pBdr>
          <w:bottom w:val="single" w:sz="12" w:space="1" w:color="auto"/>
        </w:pBdr>
        <w:jc w:val="both"/>
        <w:rPr>
          <w:rFonts w:ascii="Verdana" w:hAnsi="Verdana"/>
          <w:b/>
          <w:bCs/>
          <w:sz w:val="20"/>
          <w:szCs w:val="20"/>
        </w:rPr>
      </w:pPr>
    </w:p>
    <w:p w:rsidR="00E71FB9" w:rsidRDefault="00E71FB9" w:rsidP="00E71FB9">
      <w:pPr>
        <w:spacing w:after="120"/>
        <w:jc w:val="center"/>
        <w:rPr>
          <w:rFonts w:ascii="Verdana" w:hAnsi="Verdana"/>
          <w:b/>
          <w:bCs/>
          <w:sz w:val="20"/>
          <w:szCs w:val="20"/>
        </w:rPr>
      </w:pPr>
      <w:r>
        <w:rPr>
          <w:rFonts w:ascii="Verdana" w:hAnsi="Verdana"/>
          <w:bCs/>
          <w:sz w:val="16"/>
          <w:szCs w:val="16"/>
        </w:rPr>
        <w:t>/wpisać nazwę (firmę) Wykonawcy/</w:t>
      </w:r>
    </w:p>
    <w:p w:rsidR="00E71FB9" w:rsidRPr="00A70CAD" w:rsidRDefault="00E71FB9" w:rsidP="00E71FB9">
      <w:pPr>
        <w:spacing w:after="120"/>
        <w:jc w:val="both"/>
        <w:rPr>
          <w:rFonts w:ascii="Verdana" w:hAnsi="Verdana" w:cs="Courier New"/>
          <w:spacing w:val="-2"/>
          <w:sz w:val="20"/>
          <w:szCs w:val="20"/>
          <w:lang w:eastAsia="ar-SA"/>
        </w:rPr>
      </w:pPr>
      <w:r w:rsidRPr="00BD3E8D">
        <w:rPr>
          <w:rFonts w:ascii="Verdana" w:hAnsi="Verdana" w:cs="Courier New"/>
          <w:spacing w:val="-2"/>
          <w:sz w:val="20"/>
          <w:szCs w:val="20"/>
          <w:lang w:eastAsia="ar-SA"/>
        </w:rPr>
        <w:t xml:space="preserve">przedkładamy wykaz usług w celu oceny spełnienia przez Wykonawcę warunków, o których mowa w </w:t>
      </w:r>
      <w:r w:rsidR="007F76B6">
        <w:rPr>
          <w:rFonts w:ascii="Verdana" w:hAnsi="Verdana" w:cs="Courier New"/>
          <w:spacing w:val="-2"/>
          <w:sz w:val="20"/>
          <w:szCs w:val="20"/>
          <w:lang w:eastAsia="ar-SA"/>
        </w:rPr>
        <w:t>a</w:t>
      </w:r>
      <w:r>
        <w:rPr>
          <w:rFonts w:ascii="Verdana" w:hAnsi="Verdana" w:cs="Courier New"/>
          <w:spacing w:val="-2"/>
          <w:sz w:val="20"/>
          <w:szCs w:val="20"/>
          <w:lang w:eastAsia="ar-SA"/>
        </w:rPr>
        <w:t>rt</w:t>
      </w:r>
      <w:r w:rsidRPr="00BD3E8D">
        <w:rPr>
          <w:rFonts w:ascii="Verdana" w:hAnsi="Verdana" w:cs="Courier New"/>
          <w:spacing w:val="-2"/>
          <w:sz w:val="20"/>
          <w:szCs w:val="20"/>
          <w:lang w:eastAsia="ar-SA"/>
        </w:rPr>
        <w:t>. 22 ust. 1</w:t>
      </w:r>
      <w:r>
        <w:rPr>
          <w:rFonts w:ascii="Verdana" w:hAnsi="Verdana" w:cs="Courier New"/>
          <w:spacing w:val="-2"/>
          <w:sz w:val="20"/>
          <w:szCs w:val="20"/>
          <w:lang w:eastAsia="ar-SA"/>
        </w:rPr>
        <w:t>b</w:t>
      </w:r>
      <w:r w:rsidRPr="00BD3E8D">
        <w:rPr>
          <w:rFonts w:ascii="Verdana" w:hAnsi="Verdana" w:cs="Courier New"/>
          <w:spacing w:val="-2"/>
          <w:sz w:val="20"/>
          <w:szCs w:val="20"/>
          <w:lang w:eastAsia="ar-SA"/>
        </w:rPr>
        <w:t xml:space="preserve"> ustawy </w:t>
      </w:r>
      <w:proofErr w:type="spellStart"/>
      <w:r w:rsidRPr="00BD3E8D">
        <w:rPr>
          <w:rFonts w:ascii="Verdana" w:hAnsi="Verdana" w:cs="Courier New"/>
          <w:spacing w:val="-2"/>
          <w:sz w:val="20"/>
          <w:szCs w:val="20"/>
          <w:lang w:eastAsia="ar-SA"/>
        </w:rPr>
        <w:t>Pzp</w:t>
      </w:r>
      <w:proofErr w:type="spellEnd"/>
      <w:r w:rsidRPr="00BD3E8D">
        <w:rPr>
          <w:rFonts w:ascii="Verdana" w:hAnsi="Verdana" w:cs="Courier New"/>
          <w:spacing w:val="-2"/>
          <w:sz w:val="20"/>
          <w:szCs w:val="20"/>
          <w:lang w:eastAsia="ar-SA"/>
        </w:rPr>
        <w:t xml:space="preserve"> i których opis sposobu oceny spełniania został zamieszczony w pkt. 7.2.</w:t>
      </w:r>
      <w:r>
        <w:rPr>
          <w:rFonts w:ascii="Verdana" w:hAnsi="Verdana" w:cs="Courier New"/>
          <w:spacing w:val="-2"/>
          <w:sz w:val="20"/>
          <w:szCs w:val="20"/>
          <w:lang w:eastAsia="ar-SA"/>
        </w:rPr>
        <w:t>1</w:t>
      </w:r>
      <w:r w:rsidR="007F76B6">
        <w:rPr>
          <w:rFonts w:ascii="Verdana" w:hAnsi="Verdana" w:cs="Courier New"/>
          <w:spacing w:val="-2"/>
          <w:sz w:val="20"/>
          <w:szCs w:val="20"/>
          <w:lang w:eastAsia="ar-SA"/>
        </w:rPr>
        <w:t xml:space="preserve"> </w:t>
      </w:r>
      <w:proofErr w:type="spellStart"/>
      <w:r w:rsidR="007F76B6">
        <w:rPr>
          <w:rFonts w:ascii="Verdana" w:hAnsi="Verdana" w:cs="Courier New"/>
          <w:spacing w:val="-2"/>
          <w:sz w:val="20"/>
          <w:szCs w:val="20"/>
          <w:lang w:eastAsia="ar-SA"/>
        </w:rPr>
        <w:t>ppkt</w:t>
      </w:r>
      <w:proofErr w:type="spellEnd"/>
      <w:r w:rsidR="007F76B6">
        <w:rPr>
          <w:rFonts w:ascii="Verdana" w:hAnsi="Verdana" w:cs="Courier New"/>
          <w:spacing w:val="-2"/>
          <w:sz w:val="20"/>
          <w:szCs w:val="20"/>
          <w:lang w:eastAsia="ar-SA"/>
        </w:rPr>
        <w:t xml:space="preserve"> 1</w:t>
      </w:r>
      <w:r>
        <w:rPr>
          <w:rFonts w:ascii="Verdana" w:hAnsi="Verdana" w:cs="Courier New"/>
          <w:spacing w:val="-2"/>
          <w:sz w:val="20"/>
          <w:szCs w:val="20"/>
          <w:lang w:eastAsia="ar-SA"/>
        </w:rPr>
        <w:t xml:space="preserve">: </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E71FB9" w:rsidRPr="00607999" w:rsidTr="007373D7">
        <w:trPr>
          <w:cantSplit/>
          <w:trHeight w:val="240"/>
        </w:trPr>
        <w:tc>
          <w:tcPr>
            <w:tcW w:w="2132" w:type="dxa"/>
            <w:vMerge w:val="restart"/>
            <w:vAlign w:val="center"/>
          </w:tcPr>
          <w:p w:rsidR="00E71FB9" w:rsidRDefault="00E71FB9" w:rsidP="007373D7">
            <w:pPr>
              <w:spacing w:after="120"/>
              <w:ind w:left="993" w:hanging="993"/>
              <w:rPr>
                <w:rFonts w:ascii="Verdana" w:hAnsi="Verdana"/>
                <w:b/>
                <w:i/>
                <w:spacing w:val="4"/>
                <w:sz w:val="16"/>
                <w:szCs w:val="16"/>
              </w:rPr>
            </w:pPr>
          </w:p>
          <w:p w:rsidR="00E71FB9" w:rsidRDefault="00E71FB9" w:rsidP="007373D7">
            <w:pPr>
              <w:spacing w:after="120"/>
              <w:ind w:left="72"/>
              <w:rPr>
                <w:rFonts w:ascii="Verdana" w:hAnsi="Verdana"/>
                <w:b/>
                <w:i/>
                <w:spacing w:val="4"/>
                <w:sz w:val="16"/>
                <w:szCs w:val="16"/>
              </w:rPr>
            </w:pPr>
            <w:r w:rsidRPr="00480223">
              <w:rPr>
                <w:rFonts w:ascii="Verdana" w:hAnsi="Verdana"/>
                <w:b/>
                <w:bCs/>
                <w:sz w:val="20"/>
                <w:szCs w:val="20"/>
              </w:rPr>
              <w:t>Nazwa Wykonawcy usługi</w:t>
            </w:r>
          </w:p>
        </w:tc>
        <w:tc>
          <w:tcPr>
            <w:tcW w:w="1927" w:type="dxa"/>
            <w:vMerge w:val="restart"/>
            <w:vAlign w:val="center"/>
          </w:tcPr>
          <w:p w:rsidR="00E71FB9" w:rsidRPr="00607999" w:rsidRDefault="00E71FB9" w:rsidP="007373D7">
            <w:pPr>
              <w:spacing w:after="120"/>
              <w:ind w:left="72"/>
              <w:jc w:val="both"/>
              <w:rPr>
                <w:rFonts w:ascii="Verdana" w:hAnsi="Verdana"/>
                <w:b/>
                <w:i/>
                <w:spacing w:val="4"/>
                <w:sz w:val="16"/>
                <w:szCs w:val="16"/>
              </w:rPr>
            </w:pPr>
            <w:r w:rsidRPr="00480223">
              <w:rPr>
                <w:rFonts w:ascii="Verdana" w:hAnsi="Verdana"/>
                <w:b/>
                <w:bCs/>
                <w:sz w:val="20"/>
                <w:szCs w:val="20"/>
              </w:rPr>
              <w:t>Nazwa i adres Zlecającego usługę</w:t>
            </w:r>
          </w:p>
        </w:tc>
        <w:tc>
          <w:tcPr>
            <w:tcW w:w="2704" w:type="dxa"/>
            <w:vMerge w:val="restart"/>
            <w:vAlign w:val="center"/>
          </w:tcPr>
          <w:p w:rsidR="00E71FB9" w:rsidRPr="00480223" w:rsidRDefault="00E71FB9" w:rsidP="007373D7">
            <w:pPr>
              <w:spacing w:after="120"/>
              <w:ind w:left="72"/>
              <w:jc w:val="both"/>
              <w:rPr>
                <w:rFonts w:ascii="Verdana" w:hAnsi="Verdana"/>
                <w:b/>
                <w:bCs/>
                <w:sz w:val="20"/>
                <w:szCs w:val="20"/>
              </w:rPr>
            </w:pPr>
            <w:r w:rsidRPr="00480223">
              <w:rPr>
                <w:rFonts w:ascii="Verdana" w:hAnsi="Verdana"/>
                <w:b/>
                <w:bCs/>
                <w:sz w:val="20"/>
                <w:szCs w:val="20"/>
              </w:rPr>
              <w:t>Informacje potwierdzające spełnienie warunków określonych w pkt. 7.2.1</w:t>
            </w:r>
            <w:r w:rsidR="007F76B6">
              <w:rPr>
                <w:rFonts w:ascii="Verdana" w:hAnsi="Verdana"/>
                <w:b/>
                <w:bCs/>
                <w:sz w:val="20"/>
                <w:szCs w:val="20"/>
              </w:rPr>
              <w:t xml:space="preserve"> </w:t>
            </w:r>
            <w:proofErr w:type="spellStart"/>
            <w:r w:rsidR="007F76B6">
              <w:rPr>
                <w:rFonts w:ascii="Verdana" w:hAnsi="Verdana"/>
                <w:b/>
                <w:bCs/>
                <w:sz w:val="20"/>
                <w:szCs w:val="20"/>
              </w:rPr>
              <w:t>ppkt</w:t>
            </w:r>
            <w:proofErr w:type="spellEnd"/>
            <w:r w:rsidR="007F76B6">
              <w:rPr>
                <w:rFonts w:ascii="Verdana" w:hAnsi="Verdana"/>
                <w:b/>
                <w:bCs/>
                <w:sz w:val="20"/>
                <w:szCs w:val="20"/>
              </w:rPr>
              <w:t xml:space="preserve"> 1</w:t>
            </w:r>
            <w:r>
              <w:rPr>
                <w:rFonts w:ascii="Verdana" w:hAnsi="Verdana"/>
                <w:b/>
                <w:bCs/>
                <w:sz w:val="20"/>
                <w:szCs w:val="20"/>
              </w:rPr>
              <w:t xml:space="preserve"> – przedmiot usługi, liczba uczestników </w:t>
            </w:r>
          </w:p>
        </w:tc>
        <w:tc>
          <w:tcPr>
            <w:tcW w:w="2876" w:type="dxa"/>
            <w:gridSpan w:val="2"/>
            <w:vAlign w:val="center"/>
          </w:tcPr>
          <w:p w:rsidR="00E71FB9" w:rsidRPr="006F7FEB" w:rsidRDefault="00E71FB9" w:rsidP="007373D7">
            <w:pPr>
              <w:spacing w:after="120"/>
              <w:ind w:left="72"/>
              <w:jc w:val="both"/>
              <w:rPr>
                <w:rFonts w:ascii="Verdana" w:hAnsi="Verdana"/>
                <w:b/>
                <w:bCs/>
                <w:sz w:val="20"/>
                <w:szCs w:val="20"/>
              </w:rPr>
            </w:pPr>
            <w:r w:rsidRPr="006F7FEB">
              <w:rPr>
                <w:rFonts w:ascii="Verdana" w:hAnsi="Verdana"/>
                <w:b/>
                <w:bCs/>
                <w:sz w:val="20"/>
                <w:szCs w:val="20"/>
              </w:rPr>
              <w:t>Okres realizacji</w:t>
            </w:r>
          </w:p>
        </w:tc>
      </w:tr>
      <w:tr w:rsidR="00E71FB9" w:rsidRPr="00607999" w:rsidTr="007373D7">
        <w:trPr>
          <w:cantSplit/>
          <w:trHeight w:val="817"/>
        </w:trPr>
        <w:tc>
          <w:tcPr>
            <w:tcW w:w="2132" w:type="dxa"/>
            <w:vMerge/>
            <w:vAlign w:val="center"/>
          </w:tcPr>
          <w:p w:rsidR="00E71FB9" w:rsidRPr="00607999" w:rsidRDefault="00E71FB9" w:rsidP="007373D7">
            <w:pPr>
              <w:spacing w:after="120"/>
              <w:ind w:left="993" w:hanging="993"/>
              <w:jc w:val="both"/>
              <w:rPr>
                <w:rFonts w:ascii="Verdana" w:hAnsi="Verdana"/>
                <w:b/>
                <w:i/>
                <w:spacing w:val="4"/>
                <w:sz w:val="16"/>
                <w:szCs w:val="16"/>
              </w:rPr>
            </w:pPr>
          </w:p>
        </w:tc>
        <w:tc>
          <w:tcPr>
            <w:tcW w:w="1927" w:type="dxa"/>
            <w:vMerge/>
            <w:vAlign w:val="center"/>
          </w:tcPr>
          <w:p w:rsidR="00E71FB9" w:rsidRPr="00607999" w:rsidRDefault="00E71FB9" w:rsidP="007373D7">
            <w:pPr>
              <w:spacing w:after="120"/>
              <w:ind w:left="993" w:hanging="993"/>
              <w:jc w:val="both"/>
              <w:rPr>
                <w:rFonts w:ascii="Verdana" w:hAnsi="Verdana"/>
                <w:b/>
                <w:i/>
                <w:spacing w:val="4"/>
                <w:sz w:val="16"/>
                <w:szCs w:val="16"/>
              </w:rPr>
            </w:pPr>
          </w:p>
        </w:tc>
        <w:tc>
          <w:tcPr>
            <w:tcW w:w="2704" w:type="dxa"/>
            <w:vMerge/>
            <w:vAlign w:val="center"/>
          </w:tcPr>
          <w:p w:rsidR="00E71FB9" w:rsidRPr="00607999" w:rsidRDefault="00E71FB9" w:rsidP="007373D7">
            <w:pPr>
              <w:spacing w:after="120"/>
              <w:ind w:left="993" w:hanging="993"/>
              <w:jc w:val="both"/>
              <w:rPr>
                <w:rFonts w:ascii="Verdana" w:hAnsi="Verdana"/>
                <w:b/>
                <w:i/>
                <w:spacing w:val="4"/>
                <w:sz w:val="16"/>
                <w:szCs w:val="16"/>
              </w:rPr>
            </w:pPr>
          </w:p>
        </w:tc>
        <w:tc>
          <w:tcPr>
            <w:tcW w:w="1317" w:type="dxa"/>
          </w:tcPr>
          <w:p w:rsidR="00E71FB9" w:rsidRPr="006F7FEB" w:rsidRDefault="00E71FB9" w:rsidP="007373D7">
            <w:pPr>
              <w:spacing w:after="120"/>
              <w:ind w:left="72"/>
              <w:jc w:val="both"/>
              <w:rPr>
                <w:rFonts w:ascii="Verdana" w:hAnsi="Verdana"/>
                <w:b/>
                <w:bCs/>
                <w:sz w:val="20"/>
                <w:szCs w:val="20"/>
              </w:rPr>
            </w:pPr>
            <w:r w:rsidRPr="006F7FEB">
              <w:rPr>
                <w:rFonts w:ascii="Verdana" w:hAnsi="Verdana"/>
                <w:b/>
                <w:bCs/>
                <w:sz w:val="20"/>
                <w:szCs w:val="20"/>
              </w:rPr>
              <w:t xml:space="preserve">początek </w:t>
            </w:r>
          </w:p>
          <w:p w:rsidR="00E71FB9" w:rsidRPr="006F7FEB" w:rsidRDefault="00E71FB9" w:rsidP="007373D7">
            <w:pPr>
              <w:spacing w:after="120"/>
              <w:ind w:left="72"/>
              <w:jc w:val="both"/>
              <w:rPr>
                <w:rFonts w:ascii="Verdana" w:hAnsi="Verdana"/>
                <w:b/>
                <w:bCs/>
                <w:sz w:val="20"/>
                <w:szCs w:val="20"/>
              </w:rPr>
            </w:pPr>
            <w:r w:rsidRPr="006F7FEB">
              <w:rPr>
                <w:rFonts w:ascii="Verdana" w:hAnsi="Verdana"/>
                <w:b/>
                <w:bCs/>
                <w:sz w:val="20"/>
                <w:szCs w:val="20"/>
              </w:rPr>
              <w:t>dzień/ miesiąc/ rok</w:t>
            </w:r>
          </w:p>
        </w:tc>
        <w:tc>
          <w:tcPr>
            <w:tcW w:w="1559" w:type="dxa"/>
          </w:tcPr>
          <w:p w:rsidR="00E71FB9" w:rsidRPr="006F7FEB" w:rsidRDefault="00E71FB9" w:rsidP="007373D7">
            <w:pPr>
              <w:spacing w:after="120"/>
              <w:ind w:left="72"/>
              <w:jc w:val="both"/>
              <w:rPr>
                <w:rFonts w:ascii="Verdana" w:hAnsi="Verdana"/>
                <w:b/>
                <w:bCs/>
                <w:sz w:val="20"/>
                <w:szCs w:val="20"/>
              </w:rPr>
            </w:pPr>
            <w:r w:rsidRPr="006F7FEB">
              <w:rPr>
                <w:rFonts w:ascii="Verdana" w:hAnsi="Verdana"/>
                <w:b/>
                <w:bCs/>
                <w:sz w:val="20"/>
                <w:szCs w:val="20"/>
              </w:rPr>
              <w:t xml:space="preserve">koniec </w:t>
            </w:r>
          </w:p>
          <w:p w:rsidR="00E71FB9" w:rsidRPr="006F7FEB" w:rsidRDefault="00E71FB9" w:rsidP="007373D7">
            <w:pPr>
              <w:spacing w:after="120"/>
              <w:ind w:left="72"/>
              <w:jc w:val="both"/>
              <w:rPr>
                <w:rFonts w:ascii="Verdana" w:hAnsi="Verdana"/>
                <w:b/>
                <w:bCs/>
                <w:sz w:val="20"/>
                <w:szCs w:val="20"/>
              </w:rPr>
            </w:pPr>
            <w:r w:rsidRPr="006F7FEB">
              <w:rPr>
                <w:rFonts w:ascii="Verdana" w:hAnsi="Verdana"/>
                <w:b/>
                <w:bCs/>
                <w:sz w:val="20"/>
                <w:szCs w:val="20"/>
              </w:rPr>
              <w:t>dzień/ miesiąc/ rok</w:t>
            </w:r>
          </w:p>
        </w:tc>
      </w:tr>
      <w:tr w:rsidR="00E71FB9" w:rsidRPr="00607999" w:rsidTr="007373D7">
        <w:trPr>
          <w:trHeight w:val="256"/>
        </w:trPr>
        <w:tc>
          <w:tcPr>
            <w:tcW w:w="2132" w:type="dxa"/>
          </w:tcPr>
          <w:p w:rsidR="00E71FB9" w:rsidRPr="00607999" w:rsidRDefault="00E71FB9" w:rsidP="007373D7">
            <w:pPr>
              <w:spacing w:after="120"/>
              <w:ind w:left="993" w:hanging="993"/>
              <w:jc w:val="both"/>
              <w:rPr>
                <w:rFonts w:ascii="Verdana" w:hAnsi="Verdana"/>
                <w:b/>
                <w:i/>
                <w:spacing w:val="4"/>
                <w:sz w:val="16"/>
                <w:szCs w:val="16"/>
              </w:rPr>
            </w:pPr>
            <w:r w:rsidRPr="00607999">
              <w:rPr>
                <w:rFonts w:ascii="Verdana" w:hAnsi="Verdana"/>
                <w:b/>
                <w:i/>
                <w:spacing w:val="4"/>
                <w:sz w:val="16"/>
                <w:szCs w:val="16"/>
              </w:rPr>
              <w:t>1</w:t>
            </w:r>
          </w:p>
        </w:tc>
        <w:tc>
          <w:tcPr>
            <w:tcW w:w="1927" w:type="dxa"/>
          </w:tcPr>
          <w:p w:rsidR="00E71FB9" w:rsidRPr="00607999" w:rsidRDefault="00E71FB9" w:rsidP="007373D7">
            <w:pPr>
              <w:spacing w:after="120"/>
              <w:ind w:left="993" w:hanging="993"/>
              <w:jc w:val="both"/>
              <w:rPr>
                <w:rFonts w:ascii="Verdana" w:hAnsi="Verdana"/>
                <w:b/>
                <w:i/>
                <w:spacing w:val="4"/>
                <w:sz w:val="16"/>
                <w:szCs w:val="16"/>
              </w:rPr>
            </w:pPr>
            <w:r w:rsidRPr="00607999">
              <w:rPr>
                <w:rFonts w:ascii="Verdana" w:hAnsi="Verdana"/>
                <w:b/>
                <w:i/>
                <w:spacing w:val="4"/>
                <w:sz w:val="16"/>
                <w:szCs w:val="16"/>
              </w:rPr>
              <w:t>2</w:t>
            </w:r>
          </w:p>
        </w:tc>
        <w:tc>
          <w:tcPr>
            <w:tcW w:w="2704" w:type="dxa"/>
          </w:tcPr>
          <w:p w:rsidR="00E71FB9" w:rsidRPr="00607999" w:rsidRDefault="00E71FB9" w:rsidP="007373D7">
            <w:pPr>
              <w:spacing w:after="120"/>
              <w:ind w:left="993" w:hanging="993"/>
              <w:jc w:val="both"/>
              <w:rPr>
                <w:rFonts w:ascii="Verdana" w:hAnsi="Verdana"/>
                <w:b/>
                <w:i/>
                <w:spacing w:val="4"/>
                <w:sz w:val="16"/>
                <w:szCs w:val="16"/>
              </w:rPr>
            </w:pPr>
            <w:r w:rsidRPr="00607999">
              <w:rPr>
                <w:rFonts w:ascii="Verdana" w:hAnsi="Verdana"/>
                <w:b/>
                <w:i/>
                <w:spacing w:val="4"/>
                <w:sz w:val="16"/>
                <w:szCs w:val="16"/>
              </w:rPr>
              <w:t>3</w:t>
            </w:r>
          </w:p>
        </w:tc>
        <w:tc>
          <w:tcPr>
            <w:tcW w:w="1317" w:type="dxa"/>
          </w:tcPr>
          <w:p w:rsidR="00E71FB9" w:rsidRPr="00607999" w:rsidRDefault="00E71FB9" w:rsidP="007373D7">
            <w:pPr>
              <w:spacing w:after="120"/>
              <w:ind w:left="993" w:hanging="993"/>
              <w:jc w:val="both"/>
              <w:rPr>
                <w:rFonts w:ascii="Verdana" w:hAnsi="Verdana"/>
                <w:b/>
                <w:i/>
                <w:spacing w:val="4"/>
                <w:sz w:val="16"/>
                <w:szCs w:val="16"/>
              </w:rPr>
            </w:pPr>
            <w:r w:rsidRPr="00607999">
              <w:rPr>
                <w:rFonts w:ascii="Verdana" w:hAnsi="Verdana"/>
                <w:b/>
                <w:i/>
                <w:spacing w:val="4"/>
                <w:sz w:val="16"/>
                <w:szCs w:val="16"/>
              </w:rPr>
              <w:t>4</w:t>
            </w:r>
          </w:p>
        </w:tc>
        <w:tc>
          <w:tcPr>
            <w:tcW w:w="1559" w:type="dxa"/>
          </w:tcPr>
          <w:p w:rsidR="00E71FB9" w:rsidRPr="00607999" w:rsidRDefault="00E71FB9" w:rsidP="007373D7">
            <w:pPr>
              <w:spacing w:after="120"/>
              <w:ind w:left="993" w:hanging="993"/>
              <w:jc w:val="both"/>
              <w:rPr>
                <w:rFonts w:ascii="Verdana" w:hAnsi="Verdana"/>
                <w:b/>
                <w:i/>
                <w:spacing w:val="4"/>
                <w:sz w:val="16"/>
                <w:szCs w:val="16"/>
              </w:rPr>
            </w:pPr>
            <w:r w:rsidRPr="00607999">
              <w:rPr>
                <w:rFonts w:ascii="Verdana" w:hAnsi="Verdana"/>
                <w:b/>
                <w:i/>
                <w:spacing w:val="4"/>
                <w:sz w:val="16"/>
                <w:szCs w:val="16"/>
              </w:rPr>
              <w:t>5</w:t>
            </w:r>
          </w:p>
        </w:tc>
      </w:tr>
      <w:tr w:rsidR="00E71FB9" w:rsidRPr="00607999" w:rsidTr="007373D7">
        <w:trPr>
          <w:trHeight w:val="736"/>
        </w:trPr>
        <w:tc>
          <w:tcPr>
            <w:tcW w:w="2132" w:type="dxa"/>
          </w:tcPr>
          <w:p w:rsidR="00E71FB9" w:rsidRPr="00607999" w:rsidRDefault="00E71FB9" w:rsidP="007373D7">
            <w:pPr>
              <w:spacing w:after="120"/>
              <w:ind w:left="993" w:hanging="993"/>
              <w:jc w:val="both"/>
              <w:rPr>
                <w:rFonts w:ascii="Verdana" w:hAnsi="Verdana"/>
                <w:i/>
                <w:spacing w:val="4"/>
                <w:sz w:val="16"/>
                <w:szCs w:val="16"/>
              </w:rPr>
            </w:pPr>
          </w:p>
        </w:tc>
        <w:tc>
          <w:tcPr>
            <w:tcW w:w="1927" w:type="dxa"/>
          </w:tcPr>
          <w:p w:rsidR="00E71FB9" w:rsidRPr="00607999" w:rsidRDefault="00E71FB9" w:rsidP="007373D7">
            <w:pPr>
              <w:spacing w:after="120"/>
              <w:ind w:left="993" w:hanging="993"/>
              <w:jc w:val="both"/>
              <w:rPr>
                <w:rFonts w:ascii="Verdana" w:hAnsi="Verdana"/>
                <w:i/>
                <w:spacing w:val="4"/>
                <w:sz w:val="16"/>
                <w:szCs w:val="16"/>
              </w:rPr>
            </w:pPr>
          </w:p>
          <w:p w:rsidR="00E71FB9" w:rsidRPr="00607999" w:rsidRDefault="00E71FB9" w:rsidP="007373D7">
            <w:pPr>
              <w:spacing w:after="120"/>
              <w:ind w:left="993" w:hanging="993"/>
              <w:jc w:val="both"/>
              <w:rPr>
                <w:rFonts w:ascii="Verdana" w:hAnsi="Verdana"/>
                <w:i/>
                <w:spacing w:val="4"/>
                <w:sz w:val="16"/>
                <w:szCs w:val="16"/>
              </w:rPr>
            </w:pPr>
          </w:p>
        </w:tc>
        <w:tc>
          <w:tcPr>
            <w:tcW w:w="2704" w:type="dxa"/>
          </w:tcPr>
          <w:p w:rsidR="00E71FB9" w:rsidRPr="00607999" w:rsidRDefault="00E71FB9" w:rsidP="007373D7">
            <w:pPr>
              <w:spacing w:after="120"/>
              <w:ind w:left="993" w:hanging="993"/>
              <w:jc w:val="both"/>
              <w:rPr>
                <w:rFonts w:ascii="Verdana" w:hAnsi="Verdana"/>
                <w:i/>
                <w:spacing w:val="4"/>
                <w:sz w:val="16"/>
                <w:szCs w:val="16"/>
              </w:rPr>
            </w:pPr>
          </w:p>
        </w:tc>
        <w:tc>
          <w:tcPr>
            <w:tcW w:w="1317" w:type="dxa"/>
          </w:tcPr>
          <w:p w:rsidR="00E71FB9" w:rsidRPr="00607999" w:rsidRDefault="00E71FB9" w:rsidP="007373D7">
            <w:pPr>
              <w:spacing w:after="120"/>
              <w:ind w:left="993" w:hanging="993"/>
              <w:jc w:val="both"/>
              <w:rPr>
                <w:rFonts w:ascii="Verdana" w:hAnsi="Verdana"/>
                <w:i/>
                <w:spacing w:val="4"/>
                <w:sz w:val="16"/>
                <w:szCs w:val="16"/>
              </w:rPr>
            </w:pPr>
          </w:p>
        </w:tc>
        <w:tc>
          <w:tcPr>
            <w:tcW w:w="1559" w:type="dxa"/>
          </w:tcPr>
          <w:p w:rsidR="00E71FB9" w:rsidRPr="00607999" w:rsidRDefault="00E71FB9" w:rsidP="007373D7">
            <w:pPr>
              <w:spacing w:after="120"/>
              <w:ind w:left="993" w:hanging="993"/>
              <w:jc w:val="both"/>
              <w:rPr>
                <w:rFonts w:ascii="Verdana" w:hAnsi="Verdana"/>
                <w:i/>
                <w:spacing w:val="4"/>
                <w:sz w:val="16"/>
                <w:szCs w:val="16"/>
              </w:rPr>
            </w:pPr>
          </w:p>
        </w:tc>
      </w:tr>
      <w:tr w:rsidR="00E71FB9" w:rsidRPr="00607999" w:rsidTr="007373D7">
        <w:trPr>
          <w:trHeight w:val="736"/>
        </w:trPr>
        <w:tc>
          <w:tcPr>
            <w:tcW w:w="2132" w:type="dxa"/>
          </w:tcPr>
          <w:p w:rsidR="00E71FB9" w:rsidRPr="00607999" w:rsidRDefault="00E71FB9" w:rsidP="007373D7">
            <w:pPr>
              <w:spacing w:after="120"/>
              <w:ind w:left="993" w:hanging="993"/>
              <w:jc w:val="both"/>
              <w:rPr>
                <w:rFonts w:ascii="Verdana" w:hAnsi="Verdana"/>
                <w:i/>
                <w:spacing w:val="4"/>
                <w:sz w:val="16"/>
                <w:szCs w:val="16"/>
              </w:rPr>
            </w:pPr>
          </w:p>
        </w:tc>
        <w:tc>
          <w:tcPr>
            <w:tcW w:w="1927" w:type="dxa"/>
          </w:tcPr>
          <w:p w:rsidR="00E71FB9" w:rsidRPr="00607999" w:rsidRDefault="00E71FB9" w:rsidP="007373D7">
            <w:pPr>
              <w:spacing w:after="120"/>
              <w:ind w:left="993" w:hanging="993"/>
              <w:jc w:val="both"/>
              <w:rPr>
                <w:rFonts w:ascii="Verdana" w:hAnsi="Verdana"/>
                <w:i/>
                <w:spacing w:val="4"/>
                <w:sz w:val="16"/>
                <w:szCs w:val="16"/>
              </w:rPr>
            </w:pPr>
          </w:p>
        </w:tc>
        <w:tc>
          <w:tcPr>
            <w:tcW w:w="2704" w:type="dxa"/>
          </w:tcPr>
          <w:p w:rsidR="00E71FB9" w:rsidRPr="00607999" w:rsidRDefault="00E71FB9" w:rsidP="007373D7">
            <w:pPr>
              <w:spacing w:after="120"/>
              <w:ind w:left="993" w:hanging="993"/>
              <w:jc w:val="both"/>
              <w:rPr>
                <w:rFonts w:ascii="Verdana" w:hAnsi="Verdana"/>
                <w:i/>
                <w:spacing w:val="4"/>
                <w:sz w:val="16"/>
                <w:szCs w:val="16"/>
              </w:rPr>
            </w:pPr>
          </w:p>
        </w:tc>
        <w:tc>
          <w:tcPr>
            <w:tcW w:w="1317" w:type="dxa"/>
          </w:tcPr>
          <w:p w:rsidR="00E71FB9" w:rsidRPr="00607999" w:rsidRDefault="00E71FB9" w:rsidP="007373D7">
            <w:pPr>
              <w:spacing w:after="120"/>
              <w:ind w:left="993" w:hanging="993"/>
              <w:jc w:val="both"/>
              <w:rPr>
                <w:rFonts w:ascii="Verdana" w:hAnsi="Verdana"/>
                <w:i/>
                <w:spacing w:val="4"/>
                <w:sz w:val="16"/>
                <w:szCs w:val="16"/>
              </w:rPr>
            </w:pPr>
          </w:p>
        </w:tc>
        <w:tc>
          <w:tcPr>
            <w:tcW w:w="1559" w:type="dxa"/>
          </w:tcPr>
          <w:p w:rsidR="00E71FB9" w:rsidRPr="00607999" w:rsidRDefault="00E71FB9" w:rsidP="007373D7">
            <w:pPr>
              <w:spacing w:after="120"/>
              <w:ind w:left="993" w:hanging="993"/>
              <w:jc w:val="both"/>
              <w:rPr>
                <w:rFonts w:ascii="Verdana" w:hAnsi="Verdana"/>
                <w:i/>
                <w:spacing w:val="4"/>
                <w:sz w:val="16"/>
                <w:szCs w:val="16"/>
              </w:rPr>
            </w:pPr>
          </w:p>
        </w:tc>
      </w:tr>
    </w:tbl>
    <w:p w:rsidR="00E71FB9" w:rsidRPr="00607999" w:rsidRDefault="00E71FB9" w:rsidP="00E71FB9">
      <w:pPr>
        <w:spacing w:after="120"/>
        <w:ind w:left="993" w:hanging="993"/>
        <w:jc w:val="both"/>
        <w:rPr>
          <w:rFonts w:ascii="Verdana" w:hAnsi="Verdana"/>
          <w:b/>
          <w:i/>
          <w:spacing w:val="4"/>
          <w:sz w:val="16"/>
          <w:szCs w:val="16"/>
          <w:u w:val="words"/>
        </w:rPr>
      </w:pPr>
      <w:r w:rsidRPr="00607999">
        <w:rPr>
          <w:rFonts w:ascii="Verdana" w:hAnsi="Verdana"/>
          <w:b/>
          <w:i/>
          <w:spacing w:val="4"/>
          <w:sz w:val="16"/>
          <w:szCs w:val="16"/>
          <w:u w:val="words"/>
        </w:rPr>
        <w:t>UWAGA</w:t>
      </w:r>
    </w:p>
    <w:p w:rsidR="00E71FB9" w:rsidRPr="00607999" w:rsidRDefault="00E71FB9" w:rsidP="00E71FB9">
      <w:pPr>
        <w:numPr>
          <w:ilvl w:val="0"/>
          <w:numId w:val="9"/>
        </w:numPr>
        <w:tabs>
          <w:tab w:val="clear" w:pos="4320"/>
          <w:tab w:val="num" w:pos="709"/>
        </w:tabs>
        <w:spacing w:after="120"/>
        <w:ind w:left="709" w:hanging="709"/>
        <w:jc w:val="both"/>
        <w:rPr>
          <w:rFonts w:ascii="Verdana" w:hAnsi="Verdana"/>
          <w:i/>
          <w:spacing w:val="4"/>
          <w:sz w:val="16"/>
          <w:szCs w:val="16"/>
        </w:rPr>
      </w:pPr>
      <w:r w:rsidRPr="00607999">
        <w:rPr>
          <w:rFonts w:ascii="Verdana" w:hAnsi="Verdana"/>
          <w:i/>
          <w:spacing w:val="4"/>
          <w:sz w:val="16"/>
          <w:szCs w:val="16"/>
        </w:rPr>
        <w:t>Załączamy dowody potwierdzające, że wskazane w wykazie usługi zostały wykonane należycie.</w:t>
      </w:r>
    </w:p>
    <w:p w:rsidR="00E71FB9" w:rsidRPr="00607999" w:rsidRDefault="00E71FB9" w:rsidP="00E71FB9">
      <w:pPr>
        <w:numPr>
          <w:ilvl w:val="0"/>
          <w:numId w:val="9"/>
        </w:numPr>
        <w:tabs>
          <w:tab w:val="clear" w:pos="4320"/>
          <w:tab w:val="num" w:pos="709"/>
        </w:tabs>
        <w:spacing w:after="120"/>
        <w:ind w:left="709" w:hanging="709"/>
        <w:jc w:val="both"/>
        <w:rPr>
          <w:rFonts w:ascii="Verdana" w:hAnsi="Verdana"/>
          <w:i/>
          <w:spacing w:val="4"/>
          <w:sz w:val="16"/>
          <w:szCs w:val="16"/>
        </w:rPr>
      </w:pPr>
      <w:r w:rsidRPr="00AA6A6F">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E71FB9" w:rsidRPr="0060799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r w:rsidRPr="00607999">
        <w:rPr>
          <w:rFonts w:ascii="Verdana" w:hAnsi="Verdana"/>
          <w:i/>
          <w:spacing w:val="4"/>
          <w:sz w:val="16"/>
          <w:szCs w:val="16"/>
        </w:rPr>
        <w:t>___</w:t>
      </w:r>
      <w:r>
        <w:rPr>
          <w:rFonts w:ascii="Verdana" w:hAnsi="Verdana"/>
          <w:i/>
          <w:spacing w:val="4"/>
          <w:sz w:val="16"/>
          <w:szCs w:val="16"/>
        </w:rPr>
        <w:t xml:space="preserve">_______________ dnia __ __ roku                                           </w:t>
      </w:r>
      <w:r w:rsidRPr="00607999">
        <w:rPr>
          <w:rFonts w:ascii="Verdana" w:hAnsi="Verdana"/>
          <w:i/>
          <w:spacing w:val="4"/>
          <w:sz w:val="16"/>
          <w:szCs w:val="16"/>
        </w:rPr>
        <w:t>______________________________</w:t>
      </w:r>
    </w:p>
    <w:p w:rsidR="00E71FB9" w:rsidRPr="00607999" w:rsidRDefault="00E71FB9" w:rsidP="00E71FB9">
      <w:pPr>
        <w:spacing w:after="120"/>
        <w:jc w:val="both"/>
        <w:rPr>
          <w:rFonts w:ascii="Verdana" w:hAnsi="Verdana"/>
          <w:i/>
          <w:spacing w:val="4"/>
          <w:sz w:val="16"/>
          <w:szCs w:val="16"/>
        </w:rPr>
      </w:pPr>
      <w:r>
        <w:rPr>
          <w:rFonts w:ascii="Verdana" w:hAnsi="Verdana"/>
          <w:i/>
          <w:spacing w:val="4"/>
          <w:sz w:val="16"/>
          <w:szCs w:val="16"/>
        </w:rPr>
        <w:t xml:space="preserve">                                                                                                (</w:t>
      </w:r>
      <w:r w:rsidRPr="00607999">
        <w:rPr>
          <w:rFonts w:ascii="Verdana" w:hAnsi="Verdana"/>
          <w:i/>
          <w:spacing w:val="4"/>
          <w:sz w:val="16"/>
          <w:szCs w:val="16"/>
        </w:rPr>
        <w:t>podpis Wykonawcy/Pełnomocnika)</w:t>
      </w:r>
    </w:p>
    <w:p w:rsidR="00E71FB9" w:rsidRDefault="00E71FB9" w:rsidP="00E71FB9">
      <w:pPr>
        <w:spacing w:after="120"/>
        <w:jc w:val="both"/>
        <w:rPr>
          <w:rFonts w:ascii="Verdana" w:hAnsi="Verdana"/>
          <w:b/>
          <w:i/>
          <w:spacing w:val="4"/>
          <w:sz w:val="16"/>
          <w:szCs w:val="16"/>
        </w:rPr>
      </w:pPr>
    </w:p>
    <w:p w:rsidR="00E71FB9" w:rsidRDefault="00E71FB9" w:rsidP="00E71FB9">
      <w:pPr>
        <w:spacing w:after="120"/>
        <w:jc w:val="both"/>
        <w:rPr>
          <w:rFonts w:ascii="Verdana" w:hAnsi="Verdana"/>
          <w:b/>
          <w:i/>
          <w:spacing w:val="4"/>
          <w:sz w:val="16"/>
          <w:szCs w:val="16"/>
        </w:rPr>
      </w:pPr>
    </w:p>
    <w:p w:rsidR="00E71FB9" w:rsidRDefault="00E71FB9" w:rsidP="00E71FB9">
      <w:pPr>
        <w:spacing w:after="160" w:line="259" w:lineRule="auto"/>
        <w:rPr>
          <w:rFonts w:ascii="Verdana" w:hAnsi="Verdana"/>
          <w:spacing w:val="4"/>
          <w:sz w:val="20"/>
          <w:szCs w:val="20"/>
        </w:rPr>
        <w:sectPr w:rsidR="00E71FB9" w:rsidSect="007373D7">
          <w:pgSz w:w="11907" w:h="16840"/>
          <w:pgMar w:top="1418" w:right="1418" w:bottom="1418" w:left="1418" w:header="567" w:footer="709" w:gutter="0"/>
          <w:cols w:space="708"/>
          <w:titlePg/>
          <w:docGrid w:linePitch="326"/>
        </w:sectPr>
      </w:pPr>
    </w:p>
    <w:p w:rsidR="00E71FB9" w:rsidRPr="005F3FF9" w:rsidRDefault="00E71FB9" w:rsidP="007373D7">
      <w:pPr>
        <w:spacing w:after="120"/>
        <w:ind w:left="993" w:hanging="993"/>
        <w:jc w:val="right"/>
        <w:rPr>
          <w:rFonts w:ascii="Verdana" w:hAnsi="Verdana"/>
          <w:b/>
          <w:sz w:val="20"/>
          <w:szCs w:val="20"/>
        </w:rPr>
      </w:pPr>
      <w:r w:rsidRPr="005F3FF9">
        <w:rPr>
          <w:rFonts w:ascii="Verdana" w:hAnsi="Verdana"/>
          <w:b/>
          <w:i/>
          <w:spacing w:val="4"/>
          <w:sz w:val="20"/>
          <w:szCs w:val="20"/>
          <w:u w:val="words"/>
        </w:rPr>
        <w:lastRenderedPageBreak/>
        <w:t xml:space="preserve">  </w:t>
      </w:r>
      <w:r w:rsidRPr="005F3FF9">
        <w:rPr>
          <w:rFonts w:ascii="Verdana" w:hAnsi="Verdana"/>
          <w:b/>
          <w:sz w:val="20"/>
          <w:szCs w:val="20"/>
        </w:rPr>
        <w:t>Formularz 3.3</w:t>
      </w:r>
    </w:p>
    <w:p w:rsidR="00E71FB9" w:rsidRPr="00607999" w:rsidRDefault="00E71FB9" w:rsidP="00E71FB9">
      <w:pPr>
        <w:spacing w:after="120"/>
        <w:ind w:left="993" w:hanging="993"/>
        <w:jc w:val="both"/>
        <w:rPr>
          <w:rFonts w:ascii="Verdana" w:hAnsi="Verdana"/>
          <w:i/>
          <w:spacing w:val="4"/>
          <w:sz w:val="16"/>
          <w:szCs w:val="16"/>
        </w:rPr>
      </w:pPr>
      <w:r>
        <w:rPr>
          <w:rFonts w:ascii="Verdana" w:hAnsi="Verdana"/>
          <w:i/>
          <w:noProof/>
          <w:spacing w:val="4"/>
          <w:sz w:val="16"/>
          <w:szCs w:val="16"/>
        </w:rPr>
        <mc:AlternateContent>
          <mc:Choice Requires="wps">
            <w:drawing>
              <wp:anchor distT="0" distB="0" distL="114300" distR="114300" simplePos="0" relativeHeight="251669504" behindDoc="0" locked="0" layoutInCell="1" allowOverlap="1" wp14:anchorId="0C9B7311" wp14:editId="4299F86A">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21" name="Pole tekstow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746571" w:rsidRDefault="00746571" w:rsidP="00E71FB9">
                            <w:pPr>
                              <w:jc w:val="center"/>
                              <w:rPr>
                                <w:i/>
                                <w:sz w:val="18"/>
                              </w:rPr>
                            </w:pPr>
                          </w:p>
                          <w:p w:rsidR="00746571" w:rsidRDefault="00746571" w:rsidP="00E71FB9">
                            <w:pPr>
                              <w:jc w:val="center"/>
                              <w:rPr>
                                <w:i/>
                                <w:sz w:val="18"/>
                              </w:rPr>
                            </w:pPr>
                          </w:p>
                          <w:p w:rsidR="00746571" w:rsidRDefault="00746571" w:rsidP="00E71FB9">
                            <w:pPr>
                              <w:jc w:val="center"/>
                              <w:rPr>
                                <w:i/>
                                <w:sz w:val="18"/>
                              </w:rPr>
                            </w:pPr>
                          </w:p>
                          <w:p w:rsidR="00746571" w:rsidRDefault="00746571" w:rsidP="00E71FB9">
                            <w:pPr>
                              <w:jc w:val="center"/>
                              <w:rPr>
                                <w:i/>
                                <w:sz w:val="18"/>
                              </w:rPr>
                            </w:pPr>
                          </w:p>
                          <w:p w:rsidR="00746571" w:rsidRDefault="00746571" w:rsidP="00E71FB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1" o:spid="_x0000_s1032" type="#_x0000_t202" style="position:absolute;left:0;text-align:left;margin-left:9pt;margin-top:5.85pt;width:165.35pt;height:6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">
                <v:textbox>
                  <w:txbxContent>
                    <w:p w:rsidR="00E52CE3" w:rsidRDefault="00E52CE3" w:rsidP="00E71FB9">
                      <w:pPr>
                        <w:jc w:val="center"/>
                        <w:rPr>
                          <w:i/>
                          <w:sz w:val="18"/>
                        </w:rPr>
                      </w:pPr>
                    </w:p>
                    <w:p w:rsidR="00E52CE3" w:rsidRDefault="00E52CE3" w:rsidP="00E71FB9">
                      <w:pPr>
                        <w:jc w:val="center"/>
                        <w:rPr>
                          <w:i/>
                          <w:sz w:val="18"/>
                        </w:rPr>
                      </w:pPr>
                    </w:p>
                    <w:p w:rsidR="00E52CE3" w:rsidRDefault="00E52CE3" w:rsidP="00E71FB9">
                      <w:pPr>
                        <w:jc w:val="center"/>
                        <w:rPr>
                          <w:i/>
                          <w:sz w:val="18"/>
                        </w:rPr>
                      </w:pPr>
                    </w:p>
                    <w:p w:rsidR="00E52CE3" w:rsidRDefault="00E52CE3" w:rsidP="00E71FB9">
                      <w:pPr>
                        <w:jc w:val="center"/>
                        <w:rPr>
                          <w:i/>
                          <w:sz w:val="18"/>
                        </w:rPr>
                      </w:pPr>
                    </w:p>
                    <w:p w:rsidR="00E52CE3" w:rsidRDefault="00E52CE3" w:rsidP="00E71FB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rFonts w:ascii="Verdana" w:hAnsi="Verdana"/>
          <w:i/>
          <w:noProof/>
          <w:spacing w:val="4"/>
          <w:sz w:val="16"/>
          <w:szCs w:val="16"/>
        </w:rPr>
        <mc:AlternateContent>
          <mc:Choice Requires="wps">
            <w:drawing>
              <wp:anchor distT="0" distB="0" distL="114300" distR="114300" simplePos="0" relativeHeight="251670528" behindDoc="0" locked="0" layoutInCell="1" allowOverlap="1" wp14:anchorId="27DBDEEA" wp14:editId="390379C5">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746571" w:rsidRDefault="00746571" w:rsidP="00E71FB9">
                            <w:pPr>
                              <w:jc w:val="center"/>
                              <w:rPr>
                                <w:rFonts w:ascii="Verdana" w:hAnsi="Verdana"/>
                                <w:b/>
                                <w:sz w:val="22"/>
                                <w:szCs w:val="22"/>
                              </w:rPr>
                            </w:pPr>
                          </w:p>
                          <w:p w:rsidR="00746571" w:rsidRDefault="00746571" w:rsidP="00E71FB9">
                            <w:pPr>
                              <w:jc w:val="center"/>
                              <w:rPr>
                                <w:rFonts w:ascii="Verdana" w:hAnsi="Verdana"/>
                                <w:b/>
                                <w:sz w:val="22"/>
                                <w:szCs w:val="22"/>
                              </w:rPr>
                            </w:pPr>
                            <w:r>
                              <w:rPr>
                                <w:rFonts w:ascii="Verdana" w:hAnsi="Verdana"/>
                                <w:b/>
                                <w:sz w:val="22"/>
                                <w:szCs w:val="22"/>
                              </w:rPr>
                              <w:t>W</w:t>
                            </w:r>
                            <w:r w:rsidRPr="00673AA3">
                              <w:rPr>
                                <w:rFonts w:ascii="Verdana" w:hAnsi="Verdana"/>
                                <w:b/>
                                <w:sz w:val="22"/>
                                <w:szCs w:val="22"/>
                              </w:rPr>
                              <w:t>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0" o:spid="_x0000_s1033" type="#_x0000_t202" style="position:absolute;left:0;text-align:left;margin-left:180pt;margin-top:5.85pt;width:326.5pt;height:6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M/GxwjICAABeBAAADgAAAAAAAAAAAAAAAAAu&#10;AgAAZHJzL2Uyb0RvYy54bWxQSwECLQAUAAYACAAAACEATgxWt94AAAALAQAADwAAAAAAAAAAAAAA&#10;AACMBAAAZHJzL2Rvd25yZXYueG1sUEsFBgAAAAAEAAQA8wAAAJcFAAAAAA==&#10;" fillcolor="silver">
                <v:textbox>
                  <w:txbxContent>
                    <w:p w:rsidR="00E52CE3" w:rsidRDefault="00E52CE3" w:rsidP="00E71FB9">
                      <w:pPr>
                        <w:jc w:val="center"/>
                        <w:rPr>
                          <w:rFonts w:ascii="Verdana" w:hAnsi="Verdana"/>
                          <w:b/>
                          <w:sz w:val="22"/>
                          <w:szCs w:val="22"/>
                        </w:rPr>
                      </w:pPr>
                    </w:p>
                    <w:p w:rsidR="00E52CE3" w:rsidRDefault="00E52CE3" w:rsidP="00E71FB9">
                      <w:pPr>
                        <w:jc w:val="center"/>
                        <w:rPr>
                          <w:rFonts w:ascii="Verdana" w:hAnsi="Verdana"/>
                          <w:b/>
                          <w:sz w:val="22"/>
                          <w:szCs w:val="22"/>
                        </w:rPr>
                      </w:pPr>
                      <w:r>
                        <w:rPr>
                          <w:rFonts w:ascii="Verdana" w:hAnsi="Verdana"/>
                          <w:b/>
                          <w:sz w:val="22"/>
                          <w:szCs w:val="22"/>
                        </w:rPr>
                        <w:t>W</w:t>
                      </w:r>
                      <w:r w:rsidRPr="00673AA3">
                        <w:rPr>
                          <w:rFonts w:ascii="Verdana" w:hAnsi="Verdana"/>
                          <w:b/>
                          <w:sz w:val="22"/>
                          <w:szCs w:val="22"/>
                        </w:rPr>
                        <w:t>ykaz osób</w:t>
                      </w:r>
                    </w:p>
                  </w:txbxContent>
                </v:textbox>
                <w10:wrap type="tight"/>
              </v:shape>
            </w:pict>
          </mc:Fallback>
        </mc:AlternateContent>
      </w:r>
    </w:p>
    <w:p w:rsidR="00E71FB9" w:rsidRPr="0060799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p>
    <w:p w:rsidR="00E71FB9" w:rsidRDefault="00E71FB9" w:rsidP="00E71FB9">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E71FB9" w:rsidRPr="00E654CD" w:rsidRDefault="00E71FB9" w:rsidP="00E71FB9">
      <w:pPr>
        <w:pStyle w:val="Zwykytekst1"/>
        <w:tabs>
          <w:tab w:val="left" w:leader="dot" w:pos="9360"/>
        </w:tabs>
        <w:spacing w:before="120" w:after="120"/>
        <w:jc w:val="both"/>
        <w:rPr>
          <w:rFonts w:ascii="Verdana" w:hAnsi="Verdana"/>
          <w:spacing w:val="-2"/>
        </w:rPr>
      </w:pPr>
      <w:r>
        <w:rPr>
          <w:rFonts w:ascii="Verdana" w:hAnsi="Verdana"/>
          <w:spacing w:val="-2"/>
        </w:rPr>
        <w:t>O</w:t>
      </w:r>
      <w:r w:rsidRPr="006D7415">
        <w:rPr>
          <w:rFonts w:ascii="Verdana" w:hAnsi="Verdana"/>
          <w:spacing w:val="-2"/>
        </w:rPr>
        <w:t>rganizacj</w:t>
      </w:r>
      <w:r>
        <w:rPr>
          <w:rFonts w:ascii="Verdana" w:hAnsi="Verdana"/>
          <w:spacing w:val="-2"/>
        </w:rPr>
        <w:t>ę</w:t>
      </w:r>
      <w:r w:rsidRPr="006D7415">
        <w:rPr>
          <w:rFonts w:ascii="Verdana" w:hAnsi="Verdana"/>
          <w:spacing w:val="-2"/>
        </w:rPr>
        <w:t xml:space="preserve"> 2 konferencji ogólnopolskich podsumowujących działania projektowe oraz organizacj</w:t>
      </w:r>
      <w:r>
        <w:rPr>
          <w:rFonts w:ascii="Verdana" w:hAnsi="Verdana"/>
          <w:spacing w:val="-2"/>
        </w:rPr>
        <w:t>ę</w:t>
      </w:r>
      <w:r w:rsidRPr="006D7415">
        <w:rPr>
          <w:rFonts w:ascii="Verdana" w:hAnsi="Verdana"/>
          <w:spacing w:val="-2"/>
        </w:rPr>
        <w:t xml:space="preserve"> 1 międzynarodowej k</w:t>
      </w:r>
      <w:r>
        <w:rPr>
          <w:rFonts w:ascii="Verdana" w:hAnsi="Verdana"/>
          <w:spacing w:val="-2"/>
        </w:rPr>
        <w:t>onferencji zamykającej projekt”</w:t>
      </w:r>
    </w:p>
    <w:p w:rsidR="00E71FB9" w:rsidRPr="00461BEE" w:rsidRDefault="00E71FB9" w:rsidP="00E71FB9">
      <w:pPr>
        <w:pStyle w:val="Zwykytekst1"/>
        <w:tabs>
          <w:tab w:val="left" w:leader="dot" w:pos="9360"/>
        </w:tabs>
        <w:spacing w:before="120" w:after="120"/>
        <w:jc w:val="both"/>
        <w:rPr>
          <w:rFonts w:ascii="Verdana" w:hAnsi="Verdana"/>
          <w:b/>
          <w:lang w:val="en-US"/>
        </w:rPr>
      </w:pPr>
      <w:r w:rsidRPr="00461BEE">
        <w:rPr>
          <w:rFonts w:ascii="Verdana" w:hAnsi="Verdana"/>
          <w:spacing w:val="-2"/>
          <w:lang w:val="en-US"/>
        </w:rPr>
        <w:t>Nr spr.: BA-F-II-3710-</w:t>
      </w:r>
      <w:r w:rsidR="003D1F21">
        <w:rPr>
          <w:rFonts w:ascii="Verdana" w:hAnsi="Verdana"/>
          <w:spacing w:val="-2"/>
          <w:lang w:val="en-US"/>
        </w:rPr>
        <w:t>7</w:t>
      </w:r>
      <w:r w:rsidRPr="00461BEE">
        <w:rPr>
          <w:rFonts w:ascii="Verdana" w:hAnsi="Verdana"/>
          <w:spacing w:val="-2"/>
          <w:lang w:val="en-US"/>
        </w:rPr>
        <w:t>/17</w:t>
      </w:r>
    </w:p>
    <w:p w:rsidR="00E71FB9" w:rsidRDefault="00E71FB9" w:rsidP="00E71FB9">
      <w:pPr>
        <w:jc w:val="both"/>
        <w:rPr>
          <w:rFonts w:ascii="Verdana" w:hAnsi="Verdana"/>
          <w:b/>
          <w:bCs/>
          <w:sz w:val="20"/>
          <w:szCs w:val="20"/>
        </w:rPr>
      </w:pPr>
      <w:r>
        <w:rPr>
          <w:rFonts w:ascii="Verdana" w:hAnsi="Verdana"/>
          <w:b/>
          <w:bCs/>
          <w:sz w:val="20"/>
          <w:szCs w:val="20"/>
        </w:rPr>
        <w:t>w imieniu Wykonawcy:</w:t>
      </w:r>
    </w:p>
    <w:p w:rsidR="00E71FB9" w:rsidRDefault="00E71FB9" w:rsidP="00E71FB9">
      <w:pPr>
        <w:jc w:val="both"/>
        <w:rPr>
          <w:rFonts w:ascii="Verdana" w:hAnsi="Verdana"/>
          <w:b/>
          <w:bCs/>
          <w:sz w:val="20"/>
          <w:szCs w:val="20"/>
        </w:rPr>
      </w:pPr>
    </w:p>
    <w:p w:rsidR="00E71FB9" w:rsidRDefault="00E71FB9" w:rsidP="00E71FB9">
      <w:pPr>
        <w:spacing w:after="120"/>
        <w:jc w:val="both"/>
        <w:rPr>
          <w:rFonts w:ascii="Verdana" w:hAnsi="Verdana"/>
          <w:b/>
          <w:bCs/>
          <w:sz w:val="20"/>
          <w:szCs w:val="20"/>
        </w:rPr>
      </w:pPr>
      <w:r>
        <w:rPr>
          <w:rFonts w:ascii="Verdana" w:hAnsi="Verdana"/>
          <w:b/>
          <w:bCs/>
          <w:sz w:val="20"/>
          <w:szCs w:val="20"/>
        </w:rPr>
        <w:t>_______________________________________________________________________</w:t>
      </w:r>
    </w:p>
    <w:p w:rsidR="00E71FB9" w:rsidRDefault="00E71FB9" w:rsidP="00E71FB9">
      <w:pPr>
        <w:spacing w:after="120"/>
        <w:rPr>
          <w:rFonts w:ascii="Verdana" w:hAnsi="Verdana"/>
          <w:b/>
          <w:bCs/>
          <w:sz w:val="20"/>
          <w:szCs w:val="20"/>
        </w:rPr>
      </w:pPr>
      <w:r>
        <w:rPr>
          <w:rFonts w:ascii="Verdana" w:hAnsi="Verdana"/>
          <w:bCs/>
          <w:sz w:val="16"/>
          <w:szCs w:val="16"/>
        </w:rPr>
        <w:t xml:space="preserve">                                                              /wpisać nazwę (firmę) Wykonawcy/</w:t>
      </w:r>
    </w:p>
    <w:p w:rsidR="00E71FB9" w:rsidRPr="00607999" w:rsidRDefault="00E71FB9" w:rsidP="00E71FB9">
      <w:pPr>
        <w:spacing w:after="120"/>
        <w:ind w:left="993" w:hanging="993"/>
        <w:jc w:val="both"/>
        <w:rPr>
          <w:rFonts w:ascii="Verdana" w:hAnsi="Verdana"/>
          <w:b/>
          <w:bCs/>
          <w:i/>
          <w:spacing w:val="4"/>
          <w:sz w:val="16"/>
          <w:szCs w:val="16"/>
          <w:u w:val="single"/>
        </w:rPr>
      </w:pPr>
    </w:p>
    <w:p w:rsidR="00E71FB9" w:rsidRPr="005149A7" w:rsidRDefault="00E71FB9" w:rsidP="00E71FB9">
      <w:pPr>
        <w:spacing w:after="120"/>
        <w:jc w:val="both"/>
        <w:rPr>
          <w:rFonts w:ascii="Verdana" w:hAnsi="Verdana" w:cs="Courier New"/>
          <w:spacing w:val="-2"/>
          <w:sz w:val="20"/>
          <w:szCs w:val="20"/>
          <w:lang w:eastAsia="ar-SA"/>
        </w:rPr>
      </w:pPr>
      <w:r w:rsidRPr="005149A7">
        <w:rPr>
          <w:rFonts w:ascii="Verdana" w:hAnsi="Verdana" w:cs="Courier New"/>
          <w:spacing w:val="-2"/>
          <w:sz w:val="20"/>
          <w:szCs w:val="20"/>
          <w:lang w:eastAsia="ar-SA"/>
        </w:rPr>
        <w:t xml:space="preserve">przedkładamy wykaz osób, skierowanych przez wykonawcę do realizacji zamówienia publicznego, w celu oceny spełnienia przez Wykonawcę warunków, o których mowa w art. 22 ust. 1b ustawy </w:t>
      </w:r>
      <w:proofErr w:type="spellStart"/>
      <w:r w:rsidRPr="005149A7">
        <w:rPr>
          <w:rFonts w:ascii="Verdana" w:hAnsi="Verdana" w:cs="Courier New"/>
          <w:spacing w:val="-2"/>
          <w:sz w:val="20"/>
          <w:szCs w:val="20"/>
          <w:lang w:eastAsia="ar-SA"/>
        </w:rPr>
        <w:t>Pzp</w:t>
      </w:r>
      <w:proofErr w:type="spellEnd"/>
      <w:r w:rsidRPr="005149A7">
        <w:rPr>
          <w:rFonts w:ascii="Verdana" w:hAnsi="Verdana" w:cs="Courier New"/>
          <w:spacing w:val="-2"/>
          <w:sz w:val="20"/>
          <w:szCs w:val="20"/>
          <w:lang w:eastAsia="ar-SA"/>
        </w:rPr>
        <w:t xml:space="preserve"> i których opis sposobu oceny spełniania został zamieszczony w pkt. 7.2.</w:t>
      </w:r>
      <w:r w:rsidR="00067C59">
        <w:rPr>
          <w:rFonts w:ascii="Verdana" w:hAnsi="Verdana" w:cs="Courier New"/>
          <w:spacing w:val="-2"/>
          <w:sz w:val="20"/>
          <w:szCs w:val="20"/>
          <w:lang w:eastAsia="ar-SA"/>
        </w:rPr>
        <w:t>1</w:t>
      </w:r>
      <w:r w:rsidR="007F50BC">
        <w:rPr>
          <w:rFonts w:ascii="Verdana" w:hAnsi="Verdana" w:cs="Courier New"/>
          <w:spacing w:val="-2"/>
          <w:sz w:val="20"/>
          <w:szCs w:val="20"/>
          <w:lang w:eastAsia="ar-SA"/>
        </w:rPr>
        <w:t xml:space="preserve"> </w:t>
      </w:r>
      <w:proofErr w:type="spellStart"/>
      <w:r w:rsidR="007F50BC">
        <w:rPr>
          <w:rFonts w:ascii="Verdana" w:hAnsi="Verdana" w:cs="Courier New"/>
          <w:spacing w:val="-2"/>
          <w:sz w:val="20"/>
          <w:szCs w:val="20"/>
          <w:lang w:eastAsia="ar-SA"/>
        </w:rPr>
        <w:t>ppkt</w:t>
      </w:r>
      <w:proofErr w:type="spellEnd"/>
      <w:r w:rsidR="007F50BC">
        <w:rPr>
          <w:rFonts w:ascii="Verdana" w:hAnsi="Verdana" w:cs="Courier New"/>
          <w:spacing w:val="-2"/>
          <w:sz w:val="20"/>
          <w:szCs w:val="20"/>
          <w:lang w:eastAsia="ar-SA"/>
        </w:rPr>
        <w:t xml:space="preserve"> 2</w:t>
      </w:r>
      <w:r w:rsidRPr="005149A7">
        <w:rPr>
          <w:rFonts w:ascii="Verdana" w:hAnsi="Verdana" w:cs="Courier New"/>
          <w:spacing w:val="-2"/>
          <w:sz w:val="20"/>
          <w:szCs w:val="20"/>
          <w:lang w:eastAsia="ar-SA"/>
        </w:rPr>
        <w:t>:</w:t>
      </w:r>
    </w:p>
    <w:p w:rsidR="00E71FB9" w:rsidRPr="00607999" w:rsidRDefault="00E71FB9" w:rsidP="00E71FB9">
      <w:pPr>
        <w:spacing w:after="120"/>
        <w:ind w:left="993" w:hanging="993"/>
        <w:jc w:val="both"/>
        <w:rPr>
          <w:rFonts w:ascii="Verdana" w:hAnsi="Verdana"/>
          <w:i/>
          <w:spacing w:val="4"/>
          <w:sz w:val="16"/>
          <w:szCs w:val="16"/>
        </w:rPr>
      </w:pPr>
    </w:p>
    <w:tbl>
      <w:tblPr>
        <w:tblW w:w="13836"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56"/>
        <w:gridCol w:w="3503"/>
        <w:gridCol w:w="1704"/>
        <w:gridCol w:w="1860"/>
        <w:gridCol w:w="3974"/>
        <w:gridCol w:w="2139"/>
      </w:tblGrid>
      <w:tr w:rsidR="00E71FB9" w:rsidRPr="00607999" w:rsidTr="007373D7">
        <w:trPr>
          <w:trHeight w:val="788"/>
        </w:trPr>
        <w:tc>
          <w:tcPr>
            <w:tcW w:w="0" w:type="auto"/>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Poz.</w:t>
            </w:r>
          </w:p>
        </w:tc>
        <w:tc>
          <w:tcPr>
            <w:tcW w:w="3503"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 xml:space="preserve">WYMAGANIA OKREŚLONE PRZEZ ZAMAWIAJĄCEGO </w:t>
            </w:r>
          </w:p>
        </w:tc>
        <w:tc>
          <w:tcPr>
            <w:tcW w:w="1704" w:type="dxa"/>
            <w:tcBorders>
              <w:top w:val="double" w:sz="4" w:space="0" w:color="auto"/>
            </w:tcBorders>
          </w:tcPr>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Zakres czynności</w:t>
            </w:r>
          </w:p>
        </w:tc>
        <w:tc>
          <w:tcPr>
            <w:tcW w:w="1860"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IMIĘ I NAZWISKO</w:t>
            </w:r>
          </w:p>
        </w:tc>
        <w:tc>
          <w:tcPr>
            <w:tcW w:w="3974"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DOŚWIADCZENIE I KWALIFIKACJE POTWIERDZAJĄCE SPEŁNIENIE WYMAGAŃ</w:t>
            </w:r>
          </w:p>
        </w:tc>
        <w:tc>
          <w:tcPr>
            <w:tcW w:w="2139"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PODSTAWA DYSPONOWANIA</w:t>
            </w:r>
          </w:p>
        </w:tc>
      </w:tr>
      <w:tr w:rsidR="00E71FB9" w:rsidRPr="00607999" w:rsidTr="007373D7">
        <w:trPr>
          <w:trHeight w:val="260"/>
        </w:trPr>
        <w:tc>
          <w:tcPr>
            <w:tcW w:w="0" w:type="auto"/>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1</w:t>
            </w:r>
          </w:p>
        </w:tc>
        <w:tc>
          <w:tcPr>
            <w:tcW w:w="3503"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2</w:t>
            </w:r>
          </w:p>
        </w:tc>
        <w:tc>
          <w:tcPr>
            <w:tcW w:w="1704" w:type="dxa"/>
            <w:tcBorders>
              <w:top w:val="double" w:sz="4" w:space="0" w:color="auto"/>
            </w:tcBorders>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3</w:t>
            </w:r>
          </w:p>
        </w:tc>
        <w:tc>
          <w:tcPr>
            <w:tcW w:w="1860"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4</w:t>
            </w:r>
          </w:p>
        </w:tc>
        <w:tc>
          <w:tcPr>
            <w:tcW w:w="3974"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5</w:t>
            </w:r>
          </w:p>
        </w:tc>
        <w:tc>
          <w:tcPr>
            <w:tcW w:w="2139" w:type="dxa"/>
            <w:tcBorders>
              <w:top w:val="double" w:sz="4" w:space="0" w:color="auto"/>
            </w:tcBorders>
            <w:vAlign w:val="center"/>
          </w:tcPr>
          <w:p w:rsidR="00E71FB9" w:rsidRPr="00796F4C" w:rsidRDefault="00E71FB9" w:rsidP="007373D7">
            <w:pPr>
              <w:spacing w:after="120"/>
              <w:ind w:left="72"/>
              <w:jc w:val="both"/>
              <w:rPr>
                <w:rFonts w:ascii="Verdana" w:hAnsi="Verdana"/>
                <w:b/>
                <w:bCs/>
                <w:sz w:val="18"/>
                <w:szCs w:val="18"/>
              </w:rPr>
            </w:pPr>
          </w:p>
          <w:p w:rsidR="00E71FB9" w:rsidRPr="00796F4C" w:rsidRDefault="00E71FB9" w:rsidP="007373D7">
            <w:pPr>
              <w:spacing w:after="120"/>
              <w:ind w:left="72"/>
              <w:jc w:val="both"/>
              <w:rPr>
                <w:rFonts w:ascii="Verdana" w:hAnsi="Verdana"/>
                <w:b/>
                <w:bCs/>
                <w:sz w:val="18"/>
                <w:szCs w:val="18"/>
              </w:rPr>
            </w:pPr>
            <w:r w:rsidRPr="00796F4C">
              <w:rPr>
                <w:rFonts w:ascii="Verdana" w:hAnsi="Verdana"/>
                <w:b/>
                <w:bCs/>
                <w:sz w:val="18"/>
                <w:szCs w:val="18"/>
              </w:rPr>
              <w:t>6</w:t>
            </w:r>
          </w:p>
        </w:tc>
      </w:tr>
      <w:tr w:rsidR="00E71FB9" w:rsidRPr="00607999" w:rsidTr="007373D7">
        <w:trPr>
          <w:trHeight w:val="1293"/>
        </w:trPr>
        <w:tc>
          <w:tcPr>
            <w:tcW w:w="0" w:type="auto"/>
            <w:vAlign w:val="center"/>
          </w:tcPr>
          <w:p w:rsidR="00E71FB9" w:rsidRPr="00796F4C" w:rsidRDefault="00E71FB9" w:rsidP="007373D7">
            <w:pPr>
              <w:spacing w:after="120"/>
              <w:ind w:left="993" w:hanging="993"/>
              <w:jc w:val="both"/>
              <w:rPr>
                <w:rFonts w:ascii="Verdana" w:hAnsi="Verdana"/>
                <w:i/>
                <w:spacing w:val="4"/>
                <w:sz w:val="18"/>
                <w:szCs w:val="18"/>
              </w:rPr>
            </w:pPr>
          </w:p>
          <w:p w:rsidR="00E71FB9" w:rsidRPr="00796F4C" w:rsidRDefault="00E71FB9" w:rsidP="007373D7">
            <w:pPr>
              <w:spacing w:after="120"/>
              <w:ind w:left="72"/>
              <w:jc w:val="both"/>
              <w:rPr>
                <w:rFonts w:ascii="Verdana" w:hAnsi="Verdana"/>
                <w:i/>
                <w:spacing w:val="4"/>
                <w:sz w:val="18"/>
                <w:szCs w:val="18"/>
              </w:rPr>
            </w:pPr>
            <w:r w:rsidRPr="00796F4C">
              <w:rPr>
                <w:rFonts w:ascii="Verdana" w:hAnsi="Verdana"/>
                <w:b/>
                <w:bCs/>
                <w:sz w:val="18"/>
                <w:szCs w:val="18"/>
                <w:shd w:val="clear" w:color="auto" w:fill="FFFFFF" w:themeFill="background1"/>
              </w:rPr>
              <w:t>1</w:t>
            </w:r>
          </w:p>
        </w:tc>
        <w:tc>
          <w:tcPr>
            <w:tcW w:w="3503" w:type="dxa"/>
          </w:tcPr>
          <w:p w:rsidR="00E71FB9" w:rsidRPr="00E61737" w:rsidRDefault="00E71FB9" w:rsidP="007373D7">
            <w:pPr>
              <w:tabs>
                <w:tab w:val="left" w:pos="2619"/>
              </w:tabs>
              <w:jc w:val="both"/>
              <w:rPr>
                <w:rFonts w:ascii="Verdana" w:hAnsi="Verdana" w:cs="Arial"/>
                <w:b/>
                <w:sz w:val="18"/>
                <w:szCs w:val="18"/>
              </w:rPr>
            </w:pPr>
            <w:r w:rsidRPr="00E61737">
              <w:rPr>
                <w:rFonts w:ascii="Verdana" w:hAnsi="Verdana" w:cs="Arial"/>
                <w:b/>
                <w:sz w:val="18"/>
                <w:szCs w:val="18"/>
              </w:rPr>
              <w:t xml:space="preserve">Minimalne doświadczenie: </w:t>
            </w:r>
          </w:p>
          <w:p w:rsidR="00E71FB9" w:rsidRPr="00E61737" w:rsidRDefault="00E71FB9" w:rsidP="007373D7">
            <w:pPr>
              <w:contextualSpacing/>
              <w:jc w:val="both"/>
              <w:rPr>
                <w:rFonts w:ascii="Verdana" w:eastAsia="Calibri" w:hAnsi="Verdana" w:cs="Arial"/>
                <w:bCs/>
                <w:sz w:val="18"/>
                <w:szCs w:val="18"/>
              </w:rPr>
            </w:pPr>
            <w:r w:rsidRPr="00E61737">
              <w:rPr>
                <w:rFonts w:ascii="Verdana" w:eastAsia="Calibri" w:hAnsi="Verdana" w:cs="Arial"/>
                <w:bCs/>
                <w:sz w:val="18"/>
                <w:szCs w:val="18"/>
              </w:rPr>
              <w:t>Co najmniej 5 letnie doświadczenie zawodowe we wskazanym zawodzie</w:t>
            </w:r>
          </w:p>
        </w:tc>
        <w:tc>
          <w:tcPr>
            <w:tcW w:w="1704" w:type="dxa"/>
          </w:tcPr>
          <w:p w:rsidR="00E71FB9" w:rsidRPr="00E61737" w:rsidRDefault="00E71FB9" w:rsidP="007373D7">
            <w:pPr>
              <w:rPr>
                <w:rFonts w:ascii="Verdana" w:hAnsi="Verdana" w:cs="Arial"/>
                <w:sz w:val="18"/>
                <w:szCs w:val="18"/>
              </w:rPr>
            </w:pPr>
            <w:r w:rsidRPr="00E61737">
              <w:rPr>
                <w:rFonts w:ascii="Verdana" w:eastAsia="Calibri" w:hAnsi="Verdana" w:cs="Arial"/>
                <w:bCs/>
                <w:sz w:val="18"/>
                <w:szCs w:val="18"/>
              </w:rPr>
              <w:t>Sędzia, Prokurator, Kurator zawodowy</w:t>
            </w:r>
          </w:p>
        </w:tc>
        <w:tc>
          <w:tcPr>
            <w:tcW w:w="1860" w:type="dxa"/>
            <w:tcBorders>
              <w:right w:val="single" w:sz="4" w:space="0" w:color="auto"/>
            </w:tcBorders>
          </w:tcPr>
          <w:p w:rsidR="00E71FB9" w:rsidRPr="00E61737" w:rsidRDefault="00E71FB9" w:rsidP="007373D7">
            <w:pPr>
              <w:rPr>
                <w:rFonts w:ascii="Verdana" w:hAnsi="Verdana" w:cs="Arial"/>
                <w:sz w:val="18"/>
                <w:szCs w:val="18"/>
              </w:rPr>
            </w:pPr>
          </w:p>
        </w:tc>
        <w:tc>
          <w:tcPr>
            <w:tcW w:w="3974" w:type="dxa"/>
          </w:tcPr>
          <w:p w:rsidR="00E71FB9" w:rsidRPr="00E61737" w:rsidRDefault="00E71FB9" w:rsidP="007373D7">
            <w:pPr>
              <w:tabs>
                <w:tab w:val="left" w:pos="2619"/>
              </w:tabs>
              <w:jc w:val="both"/>
              <w:rPr>
                <w:rFonts w:ascii="Verdana" w:hAnsi="Verdana" w:cs="Arial"/>
                <w:b/>
                <w:sz w:val="18"/>
                <w:szCs w:val="18"/>
              </w:rPr>
            </w:pPr>
            <w:r>
              <w:rPr>
                <w:rFonts w:ascii="Verdana" w:hAnsi="Verdana" w:cs="Arial"/>
                <w:b/>
                <w:sz w:val="18"/>
                <w:szCs w:val="18"/>
              </w:rPr>
              <w:t>D</w:t>
            </w:r>
            <w:r w:rsidRPr="00E61737">
              <w:rPr>
                <w:rFonts w:ascii="Verdana" w:hAnsi="Verdana" w:cs="Arial"/>
                <w:b/>
                <w:sz w:val="18"/>
                <w:szCs w:val="18"/>
              </w:rPr>
              <w:t xml:space="preserve">oświadczenie: </w:t>
            </w:r>
          </w:p>
          <w:p w:rsidR="00E71FB9" w:rsidRPr="00E61737" w:rsidRDefault="00E71FB9" w:rsidP="007373D7">
            <w:pPr>
              <w:contextualSpacing/>
              <w:jc w:val="both"/>
              <w:rPr>
                <w:rFonts w:ascii="Verdana" w:eastAsia="Calibri" w:hAnsi="Verdana" w:cs="Arial"/>
                <w:bCs/>
                <w:sz w:val="18"/>
                <w:szCs w:val="18"/>
              </w:rPr>
            </w:pPr>
            <w:r w:rsidRPr="00E61737">
              <w:rPr>
                <w:rFonts w:ascii="Verdana" w:eastAsia="Calibri" w:hAnsi="Verdana" w:cs="Arial"/>
                <w:bCs/>
                <w:sz w:val="18"/>
                <w:szCs w:val="18"/>
              </w:rPr>
              <w:t xml:space="preserve"> </w:t>
            </w:r>
          </w:p>
        </w:tc>
        <w:tc>
          <w:tcPr>
            <w:tcW w:w="2139" w:type="dxa"/>
            <w:vAlign w:val="center"/>
          </w:tcPr>
          <w:p w:rsidR="00E71FB9" w:rsidRPr="00FF28E2" w:rsidRDefault="00E71FB9" w:rsidP="007373D7">
            <w:pPr>
              <w:spacing w:after="120"/>
              <w:ind w:left="72"/>
              <w:jc w:val="both"/>
              <w:rPr>
                <w:rFonts w:ascii="Verdana" w:hAnsi="Verdana"/>
                <w:bCs/>
                <w:sz w:val="18"/>
                <w:szCs w:val="18"/>
              </w:rPr>
            </w:pPr>
            <w:r w:rsidRPr="00FF28E2">
              <w:rPr>
                <w:rFonts w:ascii="Verdana" w:hAnsi="Verdana"/>
                <w:bCs/>
                <w:sz w:val="18"/>
                <w:szCs w:val="18"/>
              </w:rPr>
              <w:t>…………….. (Podać podstawę dysponowania daną osobą przez Wykonawcę)</w:t>
            </w:r>
          </w:p>
        </w:tc>
      </w:tr>
      <w:tr w:rsidR="00E71FB9" w:rsidRPr="00607999" w:rsidTr="007373D7">
        <w:trPr>
          <w:trHeight w:val="1293"/>
        </w:trPr>
        <w:tc>
          <w:tcPr>
            <w:tcW w:w="0" w:type="auto"/>
            <w:vAlign w:val="center"/>
          </w:tcPr>
          <w:p w:rsidR="00E71FB9" w:rsidRPr="00FF28E2" w:rsidRDefault="00E71FB9" w:rsidP="007373D7">
            <w:pPr>
              <w:spacing w:after="120"/>
              <w:ind w:left="72"/>
              <w:jc w:val="both"/>
              <w:rPr>
                <w:rFonts w:ascii="Verdana" w:hAnsi="Verdana"/>
                <w:b/>
                <w:bCs/>
                <w:sz w:val="18"/>
                <w:szCs w:val="18"/>
                <w:shd w:val="clear" w:color="auto" w:fill="FFFFFF" w:themeFill="background1"/>
              </w:rPr>
            </w:pPr>
            <w:r>
              <w:rPr>
                <w:rFonts w:ascii="Verdana" w:hAnsi="Verdana"/>
                <w:b/>
                <w:bCs/>
                <w:sz w:val="18"/>
                <w:szCs w:val="18"/>
                <w:shd w:val="clear" w:color="auto" w:fill="FFFFFF" w:themeFill="background1"/>
              </w:rPr>
              <w:t>2</w:t>
            </w:r>
          </w:p>
        </w:tc>
        <w:tc>
          <w:tcPr>
            <w:tcW w:w="3503" w:type="dxa"/>
          </w:tcPr>
          <w:p w:rsidR="00E71FB9" w:rsidRPr="00FF28E2" w:rsidRDefault="00E71FB9" w:rsidP="007373D7">
            <w:pPr>
              <w:spacing w:after="120"/>
              <w:ind w:left="72"/>
              <w:jc w:val="both"/>
              <w:rPr>
                <w:rFonts w:ascii="Verdana" w:hAnsi="Verdana"/>
                <w:b/>
                <w:bCs/>
                <w:sz w:val="18"/>
                <w:szCs w:val="18"/>
              </w:rPr>
            </w:pPr>
            <w:r w:rsidRPr="00FF28E2">
              <w:rPr>
                <w:rFonts w:ascii="Verdana" w:hAnsi="Verdana"/>
                <w:b/>
                <w:bCs/>
                <w:sz w:val="18"/>
                <w:szCs w:val="18"/>
              </w:rPr>
              <w:t xml:space="preserve">Minimalne doświadczenie: </w:t>
            </w:r>
          </w:p>
          <w:p w:rsidR="00E71FB9" w:rsidRPr="00FF28E2" w:rsidRDefault="00E71FB9" w:rsidP="007373D7">
            <w:pPr>
              <w:spacing w:after="120"/>
              <w:ind w:left="72"/>
              <w:contextualSpacing/>
              <w:jc w:val="both"/>
              <w:rPr>
                <w:rFonts w:ascii="Verdana" w:hAnsi="Verdana"/>
                <w:bCs/>
                <w:sz w:val="18"/>
                <w:szCs w:val="18"/>
              </w:rPr>
            </w:pPr>
            <w:r w:rsidRPr="00FF28E2">
              <w:rPr>
                <w:rFonts w:ascii="Verdana" w:hAnsi="Verdana"/>
                <w:bCs/>
                <w:sz w:val="18"/>
                <w:szCs w:val="18"/>
              </w:rPr>
              <w:t>Co najmniej 5 letnie doświadczenie zawodowe we wskazanym zawodzie</w:t>
            </w:r>
          </w:p>
        </w:tc>
        <w:tc>
          <w:tcPr>
            <w:tcW w:w="1704" w:type="dxa"/>
          </w:tcPr>
          <w:p w:rsidR="00E71FB9" w:rsidRPr="00FF28E2" w:rsidRDefault="00E71FB9" w:rsidP="007373D7">
            <w:pPr>
              <w:spacing w:after="120"/>
              <w:ind w:left="72"/>
              <w:rPr>
                <w:rFonts w:ascii="Verdana" w:hAnsi="Verdana"/>
                <w:bCs/>
                <w:sz w:val="18"/>
                <w:szCs w:val="18"/>
              </w:rPr>
            </w:pPr>
            <w:r w:rsidRPr="00FF28E2">
              <w:rPr>
                <w:rFonts w:ascii="Verdana" w:hAnsi="Verdana"/>
                <w:bCs/>
                <w:sz w:val="18"/>
                <w:szCs w:val="18"/>
              </w:rPr>
              <w:t>Sędzia, Prokurator, Kurator zawodowy</w:t>
            </w:r>
          </w:p>
        </w:tc>
        <w:tc>
          <w:tcPr>
            <w:tcW w:w="1860" w:type="dxa"/>
            <w:tcBorders>
              <w:right w:val="single" w:sz="4" w:space="0" w:color="auto"/>
            </w:tcBorders>
          </w:tcPr>
          <w:p w:rsidR="00E71FB9" w:rsidRPr="00FF28E2" w:rsidRDefault="00E71FB9" w:rsidP="007373D7">
            <w:pPr>
              <w:spacing w:after="120"/>
              <w:ind w:left="72"/>
              <w:rPr>
                <w:rFonts w:ascii="Verdana" w:hAnsi="Verdana"/>
                <w:b/>
                <w:bCs/>
                <w:sz w:val="18"/>
                <w:szCs w:val="18"/>
              </w:rPr>
            </w:pPr>
          </w:p>
        </w:tc>
        <w:tc>
          <w:tcPr>
            <w:tcW w:w="3974" w:type="dxa"/>
          </w:tcPr>
          <w:p w:rsidR="00E71FB9" w:rsidRPr="00FF28E2" w:rsidRDefault="00E71FB9" w:rsidP="007373D7">
            <w:pPr>
              <w:spacing w:after="120"/>
              <w:ind w:left="72"/>
              <w:jc w:val="both"/>
              <w:rPr>
                <w:rFonts w:ascii="Verdana" w:hAnsi="Verdana"/>
                <w:b/>
                <w:bCs/>
                <w:sz w:val="18"/>
                <w:szCs w:val="18"/>
              </w:rPr>
            </w:pPr>
            <w:r>
              <w:rPr>
                <w:rFonts w:ascii="Verdana" w:hAnsi="Verdana"/>
                <w:b/>
                <w:bCs/>
                <w:sz w:val="18"/>
                <w:szCs w:val="18"/>
              </w:rPr>
              <w:t>D</w:t>
            </w:r>
            <w:r w:rsidRPr="00FF28E2">
              <w:rPr>
                <w:rFonts w:ascii="Verdana" w:hAnsi="Verdana"/>
                <w:b/>
                <w:bCs/>
                <w:sz w:val="18"/>
                <w:szCs w:val="18"/>
              </w:rPr>
              <w:t xml:space="preserve">oświadczenie: </w:t>
            </w:r>
          </w:p>
          <w:p w:rsidR="00E71FB9" w:rsidRPr="00FF28E2" w:rsidRDefault="00E71FB9" w:rsidP="007373D7">
            <w:pPr>
              <w:spacing w:after="120"/>
              <w:ind w:left="72"/>
              <w:contextualSpacing/>
              <w:jc w:val="both"/>
              <w:rPr>
                <w:rFonts w:ascii="Verdana" w:hAnsi="Verdana"/>
                <w:b/>
                <w:bCs/>
                <w:sz w:val="18"/>
                <w:szCs w:val="18"/>
              </w:rPr>
            </w:pPr>
            <w:r w:rsidRPr="00FF28E2">
              <w:rPr>
                <w:rFonts w:ascii="Verdana" w:hAnsi="Verdana"/>
                <w:b/>
                <w:bCs/>
                <w:sz w:val="18"/>
                <w:szCs w:val="18"/>
              </w:rPr>
              <w:t xml:space="preserve"> </w:t>
            </w:r>
          </w:p>
        </w:tc>
        <w:tc>
          <w:tcPr>
            <w:tcW w:w="2139" w:type="dxa"/>
            <w:vAlign w:val="center"/>
          </w:tcPr>
          <w:p w:rsidR="00E71FB9" w:rsidRPr="00FF28E2" w:rsidRDefault="00E71FB9" w:rsidP="007373D7">
            <w:pPr>
              <w:spacing w:after="120"/>
              <w:ind w:left="72"/>
              <w:jc w:val="both"/>
              <w:rPr>
                <w:rFonts w:ascii="Verdana" w:hAnsi="Verdana"/>
                <w:bCs/>
                <w:sz w:val="18"/>
                <w:szCs w:val="18"/>
              </w:rPr>
            </w:pPr>
            <w:r w:rsidRPr="00FF28E2">
              <w:rPr>
                <w:rFonts w:ascii="Verdana" w:hAnsi="Verdana"/>
                <w:bCs/>
                <w:sz w:val="18"/>
                <w:szCs w:val="18"/>
              </w:rPr>
              <w:t>…………….. (Podać podstawę dysponowania daną osobą przez Wykonawcę)</w:t>
            </w:r>
          </w:p>
        </w:tc>
      </w:tr>
      <w:tr w:rsidR="00E71FB9" w:rsidRPr="00607999" w:rsidTr="007373D7">
        <w:trPr>
          <w:trHeight w:val="548"/>
        </w:trPr>
        <w:tc>
          <w:tcPr>
            <w:tcW w:w="0" w:type="auto"/>
            <w:vAlign w:val="center"/>
          </w:tcPr>
          <w:p w:rsidR="00E71FB9" w:rsidRPr="00796F4C" w:rsidRDefault="00E71FB9" w:rsidP="007373D7">
            <w:pPr>
              <w:spacing w:after="120"/>
              <w:ind w:left="993" w:hanging="993"/>
              <w:jc w:val="both"/>
              <w:rPr>
                <w:rFonts w:ascii="Verdana" w:hAnsi="Verdana"/>
                <w:i/>
                <w:spacing w:val="4"/>
                <w:sz w:val="18"/>
                <w:szCs w:val="18"/>
              </w:rPr>
            </w:pPr>
          </w:p>
          <w:p w:rsidR="00E71FB9" w:rsidRPr="00796F4C" w:rsidRDefault="00E71FB9" w:rsidP="007373D7">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t>3</w:t>
            </w:r>
          </w:p>
        </w:tc>
        <w:tc>
          <w:tcPr>
            <w:tcW w:w="3503" w:type="dxa"/>
          </w:tcPr>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Wymagane kwalifikacje zawodowe oraz wykształcenie:</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Co najmniej stopień naukowy doktora w zakresie nauk prawnych, resocjalizacji lub pedagogiki resocjalizacyjnej</w:t>
            </w:r>
          </w:p>
          <w:p w:rsidR="00E71FB9" w:rsidRPr="00123DC0" w:rsidRDefault="00E71FB9" w:rsidP="007373D7">
            <w:pPr>
              <w:spacing w:after="120"/>
              <w:ind w:left="72"/>
              <w:jc w:val="both"/>
              <w:rPr>
                <w:rFonts w:ascii="Verdana" w:hAnsi="Verdana"/>
                <w:b/>
                <w:bCs/>
                <w:sz w:val="18"/>
                <w:szCs w:val="18"/>
              </w:rPr>
            </w:pPr>
          </w:p>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 xml:space="preserve">Minimalne doświadczenie: </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1) Co najmniej 5 letnie doświadczenie zawodowe w pracy naukowo dydaktycznej.</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 xml:space="preserve">2) </w:t>
            </w:r>
            <w:r>
              <w:rPr>
                <w:rFonts w:ascii="Verdana" w:hAnsi="Verdana"/>
                <w:bCs/>
                <w:sz w:val="18"/>
                <w:szCs w:val="18"/>
              </w:rPr>
              <w:t>D</w:t>
            </w:r>
            <w:r w:rsidRPr="00123DC0">
              <w:rPr>
                <w:rFonts w:ascii="Verdana" w:hAnsi="Verdana"/>
                <w:bCs/>
                <w:sz w:val="18"/>
                <w:szCs w:val="18"/>
              </w:rPr>
              <w:t>orobek naukowo-badawczy w zakresie diagnozy kryminologicznej, recydywy kryminalnej oraz czynników powrotności do przestępstwa poparty minimum jedną publikacją w powyżej wskazanym zakresie.</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 xml:space="preserve">Przez publikację należy rozumieć: książkę naukową lub popularnonaukową, poradnik, artykuł, broszurę lub inne tego typu </w:t>
            </w:r>
            <w:r w:rsidRPr="00123DC0">
              <w:rPr>
                <w:rFonts w:ascii="Verdana" w:hAnsi="Verdana"/>
                <w:bCs/>
                <w:sz w:val="18"/>
                <w:szCs w:val="18"/>
              </w:rPr>
              <w:lastRenderedPageBreak/>
              <w:t>wydawnictwo w formie papierowej lub elektronicznej.</w:t>
            </w:r>
          </w:p>
          <w:p w:rsidR="00E71FB9" w:rsidRPr="00123DC0" w:rsidRDefault="00E71FB9" w:rsidP="007373D7">
            <w:pPr>
              <w:spacing w:after="120"/>
              <w:ind w:left="72"/>
              <w:jc w:val="both"/>
              <w:rPr>
                <w:rFonts w:ascii="Verdana" w:hAnsi="Verdana"/>
                <w:b/>
                <w:bCs/>
                <w:sz w:val="18"/>
                <w:szCs w:val="18"/>
              </w:rPr>
            </w:pPr>
            <w:r w:rsidRPr="00123DC0">
              <w:rPr>
                <w:rFonts w:ascii="Verdana" w:hAnsi="Verdana"/>
                <w:bCs/>
                <w:sz w:val="18"/>
                <w:szCs w:val="18"/>
              </w:rPr>
              <w:t xml:space="preserve">3) </w:t>
            </w:r>
            <w:r>
              <w:rPr>
                <w:rFonts w:ascii="Verdana" w:hAnsi="Verdana"/>
                <w:bCs/>
                <w:sz w:val="18"/>
                <w:szCs w:val="18"/>
              </w:rPr>
              <w:t>D</w:t>
            </w:r>
            <w:r w:rsidRPr="00123DC0">
              <w:rPr>
                <w:rFonts w:ascii="Verdana" w:hAnsi="Verdana"/>
                <w:bCs/>
                <w:sz w:val="18"/>
                <w:szCs w:val="18"/>
              </w:rPr>
              <w:t xml:space="preserve">oświadczenie polegające na przeprowadzeniu, co najmniej 630 godzin dydaktycznych w ramach zajęć na uczelni (uczelniach) w </w:t>
            </w:r>
            <w:r>
              <w:rPr>
                <w:rFonts w:ascii="Verdana" w:hAnsi="Verdana"/>
                <w:bCs/>
                <w:sz w:val="18"/>
                <w:szCs w:val="18"/>
              </w:rPr>
              <w:t>wyżej</w:t>
            </w:r>
            <w:r w:rsidRPr="00123DC0">
              <w:rPr>
                <w:rFonts w:ascii="Verdana" w:hAnsi="Verdana"/>
                <w:bCs/>
                <w:sz w:val="18"/>
                <w:szCs w:val="18"/>
              </w:rPr>
              <w:t xml:space="preserve"> wymienionym zakresie.</w:t>
            </w:r>
          </w:p>
        </w:tc>
        <w:tc>
          <w:tcPr>
            <w:tcW w:w="1704" w:type="dxa"/>
          </w:tcPr>
          <w:p w:rsidR="00E71FB9" w:rsidRPr="00123DC0" w:rsidRDefault="00E71FB9" w:rsidP="007373D7">
            <w:pPr>
              <w:spacing w:after="120"/>
              <w:ind w:left="72"/>
              <w:rPr>
                <w:rFonts w:ascii="Verdana" w:hAnsi="Verdana"/>
                <w:bCs/>
                <w:sz w:val="18"/>
                <w:szCs w:val="18"/>
              </w:rPr>
            </w:pPr>
            <w:r w:rsidRPr="00123DC0">
              <w:rPr>
                <w:rFonts w:ascii="Verdana" w:hAnsi="Verdana"/>
                <w:bCs/>
                <w:sz w:val="18"/>
                <w:szCs w:val="18"/>
              </w:rPr>
              <w:lastRenderedPageBreak/>
              <w:t>Pracownik naukowy / nauczyciel akademicki</w:t>
            </w:r>
          </w:p>
        </w:tc>
        <w:tc>
          <w:tcPr>
            <w:tcW w:w="1860" w:type="dxa"/>
            <w:tcBorders>
              <w:right w:val="single" w:sz="4" w:space="0" w:color="auto"/>
            </w:tcBorders>
          </w:tcPr>
          <w:p w:rsidR="00E71FB9" w:rsidRPr="00123DC0" w:rsidRDefault="00E71FB9" w:rsidP="007373D7">
            <w:pPr>
              <w:spacing w:after="120"/>
              <w:ind w:left="72"/>
              <w:rPr>
                <w:rFonts w:ascii="Verdana" w:hAnsi="Verdana"/>
                <w:b/>
                <w:bCs/>
                <w:sz w:val="18"/>
                <w:szCs w:val="18"/>
              </w:rPr>
            </w:pPr>
          </w:p>
        </w:tc>
        <w:tc>
          <w:tcPr>
            <w:tcW w:w="3974" w:type="dxa"/>
          </w:tcPr>
          <w:p w:rsidR="00E71FB9" w:rsidRPr="00123DC0" w:rsidRDefault="00E71FB9" w:rsidP="007373D7">
            <w:pPr>
              <w:spacing w:after="120"/>
              <w:ind w:left="72"/>
              <w:jc w:val="both"/>
              <w:rPr>
                <w:rFonts w:ascii="Verdana" w:hAnsi="Verdana"/>
                <w:b/>
                <w:bCs/>
                <w:sz w:val="18"/>
                <w:szCs w:val="18"/>
              </w:rPr>
            </w:pPr>
            <w:r>
              <w:rPr>
                <w:rFonts w:ascii="Verdana" w:hAnsi="Verdana"/>
                <w:b/>
                <w:bCs/>
                <w:sz w:val="18"/>
                <w:szCs w:val="18"/>
              </w:rPr>
              <w:t>K</w:t>
            </w:r>
            <w:r w:rsidRPr="00123DC0">
              <w:rPr>
                <w:rFonts w:ascii="Verdana" w:hAnsi="Verdana"/>
                <w:b/>
                <w:bCs/>
                <w:sz w:val="18"/>
                <w:szCs w:val="18"/>
              </w:rPr>
              <w:t>walifikacje zawodowe oraz wykształcenie:</w:t>
            </w:r>
          </w:p>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 xml:space="preserve"> </w:t>
            </w:r>
          </w:p>
          <w:p w:rsidR="00E71FB9" w:rsidRPr="00123DC0" w:rsidRDefault="00E71FB9" w:rsidP="007373D7">
            <w:pPr>
              <w:spacing w:after="120"/>
              <w:ind w:left="72"/>
              <w:jc w:val="both"/>
              <w:rPr>
                <w:rFonts w:ascii="Verdana" w:hAnsi="Verdana"/>
                <w:b/>
                <w:bCs/>
                <w:sz w:val="18"/>
                <w:szCs w:val="18"/>
              </w:rPr>
            </w:pPr>
            <w:r>
              <w:rPr>
                <w:rFonts w:ascii="Verdana" w:hAnsi="Verdana"/>
                <w:b/>
                <w:bCs/>
                <w:sz w:val="18"/>
                <w:szCs w:val="18"/>
              </w:rPr>
              <w:t>D</w:t>
            </w:r>
            <w:r w:rsidRPr="00123DC0">
              <w:rPr>
                <w:rFonts w:ascii="Verdana" w:hAnsi="Verdana"/>
                <w:b/>
                <w:bCs/>
                <w:sz w:val="18"/>
                <w:szCs w:val="18"/>
              </w:rPr>
              <w:t xml:space="preserve">oświadczenie: </w:t>
            </w:r>
          </w:p>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 xml:space="preserve"> </w:t>
            </w:r>
          </w:p>
        </w:tc>
        <w:tc>
          <w:tcPr>
            <w:tcW w:w="2139" w:type="dxa"/>
          </w:tcPr>
          <w:p w:rsidR="00E71FB9" w:rsidRPr="00123DC0" w:rsidRDefault="00E71FB9" w:rsidP="007373D7">
            <w:pPr>
              <w:spacing w:after="120"/>
              <w:ind w:left="72"/>
              <w:jc w:val="both"/>
              <w:rPr>
                <w:rFonts w:ascii="Verdana" w:hAnsi="Verdana"/>
                <w:b/>
                <w:bCs/>
                <w:sz w:val="18"/>
                <w:szCs w:val="18"/>
              </w:rPr>
            </w:pPr>
            <w:r w:rsidRPr="00FF28E2">
              <w:rPr>
                <w:rFonts w:ascii="Verdana" w:hAnsi="Verdana"/>
                <w:bCs/>
                <w:sz w:val="18"/>
                <w:szCs w:val="18"/>
              </w:rPr>
              <w:t>…………….. (Podać podstawę dysponowania daną osobą przez Wykonawcę)</w:t>
            </w:r>
          </w:p>
        </w:tc>
      </w:tr>
      <w:tr w:rsidR="00E71FB9" w:rsidRPr="00607999" w:rsidTr="007373D7">
        <w:trPr>
          <w:trHeight w:val="548"/>
        </w:trPr>
        <w:tc>
          <w:tcPr>
            <w:tcW w:w="0" w:type="auto"/>
            <w:vAlign w:val="center"/>
          </w:tcPr>
          <w:p w:rsidR="00E71FB9" w:rsidRPr="00796F4C" w:rsidRDefault="00E71FB9" w:rsidP="007373D7">
            <w:pPr>
              <w:spacing w:after="120"/>
              <w:ind w:left="993" w:hanging="993"/>
              <w:jc w:val="both"/>
              <w:rPr>
                <w:rFonts w:ascii="Verdana" w:hAnsi="Verdana"/>
                <w:i/>
                <w:spacing w:val="4"/>
                <w:sz w:val="18"/>
                <w:szCs w:val="18"/>
              </w:rPr>
            </w:pPr>
          </w:p>
          <w:p w:rsidR="00E71FB9" w:rsidRPr="00796F4C" w:rsidRDefault="00E71FB9" w:rsidP="007373D7">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t>4</w:t>
            </w:r>
          </w:p>
        </w:tc>
        <w:tc>
          <w:tcPr>
            <w:tcW w:w="3503" w:type="dxa"/>
          </w:tcPr>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Wymagane kwalifikacje zawodowe oraz wykształcenie:</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Co najmniej stopień naukowy doktora w zakresie nauk prawnych, resocjalizacji lub pedagogiki resocjalizacyjnej</w:t>
            </w:r>
          </w:p>
          <w:p w:rsidR="00E71FB9" w:rsidRPr="00123DC0" w:rsidRDefault="00E71FB9" w:rsidP="007373D7">
            <w:pPr>
              <w:spacing w:after="120"/>
              <w:ind w:left="72"/>
              <w:jc w:val="both"/>
              <w:rPr>
                <w:rFonts w:ascii="Verdana" w:hAnsi="Verdana"/>
                <w:b/>
                <w:bCs/>
                <w:sz w:val="18"/>
                <w:szCs w:val="18"/>
              </w:rPr>
            </w:pPr>
          </w:p>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 xml:space="preserve">Minimalne doświadczenie: </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1) Co najmniej 5 letnie doświadczenie zawodowe w pracy naukowo dydaktycznej.</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 xml:space="preserve">2) </w:t>
            </w:r>
            <w:r>
              <w:rPr>
                <w:rFonts w:ascii="Verdana" w:hAnsi="Verdana"/>
                <w:bCs/>
                <w:sz w:val="18"/>
                <w:szCs w:val="18"/>
              </w:rPr>
              <w:t>D</w:t>
            </w:r>
            <w:r w:rsidRPr="00123DC0">
              <w:rPr>
                <w:rFonts w:ascii="Verdana" w:hAnsi="Verdana"/>
                <w:bCs/>
                <w:sz w:val="18"/>
                <w:szCs w:val="18"/>
              </w:rPr>
              <w:t>orobek naukowo-badawczy w zakresie diagnozy kryminologicznej, recydywy kryminalnej oraz czynników powrotności do przestępstwa poparty minimum jedną publikacją w powyżej wskazanym zakresie.</w:t>
            </w:r>
          </w:p>
          <w:p w:rsidR="00E71FB9" w:rsidRPr="00123DC0" w:rsidRDefault="00E71FB9" w:rsidP="007373D7">
            <w:pPr>
              <w:spacing w:after="120"/>
              <w:ind w:left="72"/>
              <w:jc w:val="both"/>
              <w:rPr>
                <w:rFonts w:ascii="Verdana" w:hAnsi="Verdana"/>
                <w:bCs/>
                <w:sz w:val="18"/>
                <w:szCs w:val="18"/>
              </w:rPr>
            </w:pPr>
            <w:r w:rsidRPr="00123DC0">
              <w:rPr>
                <w:rFonts w:ascii="Verdana" w:hAnsi="Verdana"/>
                <w:bCs/>
                <w:sz w:val="18"/>
                <w:szCs w:val="18"/>
              </w:rPr>
              <w:t>Przez publikację należy rozumieć: książkę naukową lub popularnonaukową, poradnik, artykuł, broszurę lub inne tego typu wydawnictwo w formie papierowej lub elektronicznej.</w:t>
            </w:r>
          </w:p>
          <w:p w:rsidR="00E71FB9" w:rsidRPr="00123DC0" w:rsidRDefault="00E71FB9" w:rsidP="007373D7">
            <w:pPr>
              <w:spacing w:after="120"/>
              <w:ind w:left="72"/>
              <w:jc w:val="both"/>
              <w:rPr>
                <w:rFonts w:ascii="Verdana" w:hAnsi="Verdana"/>
                <w:b/>
                <w:bCs/>
                <w:sz w:val="18"/>
                <w:szCs w:val="18"/>
              </w:rPr>
            </w:pPr>
            <w:r w:rsidRPr="00123DC0">
              <w:rPr>
                <w:rFonts w:ascii="Verdana" w:hAnsi="Verdana"/>
                <w:bCs/>
                <w:sz w:val="18"/>
                <w:szCs w:val="18"/>
              </w:rPr>
              <w:t xml:space="preserve">3) </w:t>
            </w:r>
            <w:r>
              <w:rPr>
                <w:rFonts w:ascii="Verdana" w:hAnsi="Verdana"/>
                <w:bCs/>
                <w:sz w:val="18"/>
                <w:szCs w:val="18"/>
              </w:rPr>
              <w:t>D</w:t>
            </w:r>
            <w:r w:rsidRPr="00123DC0">
              <w:rPr>
                <w:rFonts w:ascii="Verdana" w:hAnsi="Verdana"/>
                <w:bCs/>
                <w:sz w:val="18"/>
                <w:szCs w:val="18"/>
              </w:rPr>
              <w:t xml:space="preserve">oświadczenie polegające na </w:t>
            </w:r>
            <w:r w:rsidRPr="00123DC0">
              <w:rPr>
                <w:rFonts w:ascii="Verdana" w:hAnsi="Verdana"/>
                <w:bCs/>
                <w:sz w:val="18"/>
                <w:szCs w:val="18"/>
              </w:rPr>
              <w:lastRenderedPageBreak/>
              <w:t xml:space="preserve">przeprowadzeniu, co najmniej 630 godzin dydaktycznych w ramach zajęć na uczelni (uczelniach) w </w:t>
            </w:r>
            <w:r>
              <w:rPr>
                <w:rFonts w:ascii="Verdana" w:hAnsi="Verdana"/>
                <w:bCs/>
                <w:sz w:val="18"/>
                <w:szCs w:val="18"/>
              </w:rPr>
              <w:t>wyżej</w:t>
            </w:r>
            <w:r w:rsidRPr="00123DC0">
              <w:rPr>
                <w:rFonts w:ascii="Verdana" w:hAnsi="Verdana"/>
                <w:bCs/>
                <w:sz w:val="18"/>
                <w:szCs w:val="18"/>
              </w:rPr>
              <w:t xml:space="preserve"> wymienionym zakresie.</w:t>
            </w:r>
          </w:p>
        </w:tc>
        <w:tc>
          <w:tcPr>
            <w:tcW w:w="1704" w:type="dxa"/>
          </w:tcPr>
          <w:p w:rsidR="00E71FB9" w:rsidRPr="00123DC0" w:rsidRDefault="00E71FB9" w:rsidP="007373D7">
            <w:pPr>
              <w:spacing w:after="120"/>
              <w:ind w:left="72"/>
              <w:rPr>
                <w:rFonts w:ascii="Verdana" w:hAnsi="Verdana"/>
                <w:bCs/>
                <w:sz w:val="18"/>
                <w:szCs w:val="18"/>
              </w:rPr>
            </w:pPr>
            <w:r w:rsidRPr="00123DC0">
              <w:rPr>
                <w:rFonts w:ascii="Verdana" w:hAnsi="Verdana"/>
                <w:bCs/>
                <w:sz w:val="18"/>
                <w:szCs w:val="18"/>
              </w:rPr>
              <w:lastRenderedPageBreak/>
              <w:t>Pracownik naukowy / nauczyciel akademicki</w:t>
            </w:r>
          </w:p>
        </w:tc>
        <w:tc>
          <w:tcPr>
            <w:tcW w:w="1860" w:type="dxa"/>
            <w:tcBorders>
              <w:right w:val="single" w:sz="4" w:space="0" w:color="auto"/>
            </w:tcBorders>
          </w:tcPr>
          <w:p w:rsidR="00E71FB9" w:rsidRPr="00123DC0" w:rsidRDefault="00E71FB9" w:rsidP="007373D7">
            <w:pPr>
              <w:spacing w:after="120"/>
              <w:ind w:left="72"/>
              <w:rPr>
                <w:rFonts w:ascii="Verdana" w:hAnsi="Verdana"/>
                <w:b/>
                <w:bCs/>
                <w:sz w:val="18"/>
                <w:szCs w:val="18"/>
              </w:rPr>
            </w:pPr>
          </w:p>
        </w:tc>
        <w:tc>
          <w:tcPr>
            <w:tcW w:w="3974" w:type="dxa"/>
          </w:tcPr>
          <w:p w:rsidR="00E71FB9" w:rsidRPr="00123DC0" w:rsidRDefault="00E71FB9" w:rsidP="007373D7">
            <w:pPr>
              <w:spacing w:after="120"/>
              <w:ind w:left="72"/>
              <w:jc w:val="both"/>
              <w:rPr>
                <w:rFonts w:ascii="Verdana" w:hAnsi="Verdana"/>
                <w:b/>
                <w:bCs/>
                <w:sz w:val="18"/>
                <w:szCs w:val="18"/>
              </w:rPr>
            </w:pPr>
            <w:r>
              <w:rPr>
                <w:rFonts w:ascii="Verdana" w:hAnsi="Verdana"/>
                <w:b/>
                <w:bCs/>
                <w:sz w:val="18"/>
                <w:szCs w:val="18"/>
              </w:rPr>
              <w:t>K</w:t>
            </w:r>
            <w:r w:rsidRPr="00123DC0">
              <w:rPr>
                <w:rFonts w:ascii="Verdana" w:hAnsi="Verdana"/>
                <w:b/>
                <w:bCs/>
                <w:sz w:val="18"/>
                <w:szCs w:val="18"/>
              </w:rPr>
              <w:t>walifikacje zawodowe oraz wykształcenie:</w:t>
            </w:r>
          </w:p>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 xml:space="preserve"> </w:t>
            </w:r>
          </w:p>
          <w:p w:rsidR="00E71FB9" w:rsidRPr="00123DC0" w:rsidRDefault="00E71FB9" w:rsidP="007373D7">
            <w:pPr>
              <w:spacing w:after="120"/>
              <w:ind w:left="72"/>
              <w:jc w:val="both"/>
              <w:rPr>
                <w:rFonts w:ascii="Verdana" w:hAnsi="Verdana"/>
                <w:b/>
                <w:bCs/>
                <w:sz w:val="18"/>
                <w:szCs w:val="18"/>
              </w:rPr>
            </w:pPr>
            <w:r>
              <w:rPr>
                <w:rFonts w:ascii="Verdana" w:hAnsi="Verdana"/>
                <w:b/>
                <w:bCs/>
                <w:sz w:val="18"/>
                <w:szCs w:val="18"/>
              </w:rPr>
              <w:t>D</w:t>
            </w:r>
            <w:r w:rsidRPr="00123DC0">
              <w:rPr>
                <w:rFonts w:ascii="Verdana" w:hAnsi="Verdana"/>
                <w:b/>
                <w:bCs/>
                <w:sz w:val="18"/>
                <w:szCs w:val="18"/>
              </w:rPr>
              <w:t xml:space="preserve">oświadczenie: </w:t>
            </w:r>
          </w:p>
          <w:p w:rsidR="00E71FB9" w:rsidRPr="00123DC0" w:rsidRDefault="00E71FB9" w:rsidP="007373D7">
            <w:pPr>
              <w:spacing w:after="120"/>
              <w:ind w:left="72"/>
              <w:jc w:val="both"/>
              <w:rPr>
                <w:rFonts w:ascii="Verdana" w:hAnsi="Verdana"/>
                <w:b/>
                <w:bCs/>
                <w:sz w:val="18"/>
                <w:szCs w:val="18"/>
              </w:rPr>
            </w:pPr>
            <w:r w:rsidRPr="00123DC0">
              <w:rPr>
                <w:rFonts w:ascii="Verdana" w:hAnsi="Verdana"/>
                <w:b/>
                <w:bCs/>
                <w:sz w:val="18"/>
                <w:szCs w:val="18"/>
              </w:rPr>
              <w:t xml:space="preserve"> </w:t>
            </w:r>
          </w:p>
        </w:tc>
        <w:tc>
          <w:tcPr>
            <w:tcW w:w="2139" w:type="dxa"/>
          </w:tcPr>
          <w:p w:rsidR="00E71FB9" w:rsidRPr="00123DC0" w:rsidRDefault="00E71FB9" w:rsidP="007373D7">
            <w:pPr>
              <w:spacing w:after="120"/>
              <w:ind w:left="72"/>
              <w:jc w:val="both"/>
              <w:rPr>
                <w:rFonts w:ascii="Verdana" w:hAnsi="Verdana"/>
                <w:b/>
                <w:bCs/>
                <w:sz w:val="18"/>
                <w:szCs w:val="18"/>
              </w:rPr>
            </w:pPr>
            <w:r w:rsidRPr="00FF28E2">
              <w:rPr>
                <w:rFonts w:ascii="Verdana" w:hAnsi="Verdana"/>
                <w:bCs/>
                <w:sz w:val="18"/>
                <w:szCs w:val="18"/>
              </w:rPr>
              <w:t>…………….. (Podać podstawę dysponowania daną osobą przez Wykonawcę)</w:t>
            </w:r>
          </w:p>
        </w:tc>
      </w:tr>
      <w:tr w:rsidR="00E71FB9" w:rsidRPr="00607999" w:rsidTr="007373D7">
        <w:trPr>
          <w:trHeight w:val="548"/>
        </w:trPr>
        <w:tc>
          <w:tcPr>
            <w:tcW w:w="0" w:type="auto"/>
            <w:vAlign w:val="center"/>
          </w:tcPr>
          <w:p w:rsidR="00E71FB9" w:rsidRPr="00C85FDC" w:rsidRDefault="00E71FB9" w:rsidP="007373D7">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lastRenderedPageBreak/>
              <w:t>5</w:t>
            </w:r>
          </w:p>
        </w:tc>
        <w:tc>
          <w:tcPr>
            <w:tcW w:w="3503" w:type="dxa"/>
          </w:tcPr>
          <w:p w:rsidR="00E71FB9" w:rsidRPr="00C85FDC" w:rsidRDefault="00E71FB9" w:rsidP="007373D7">
            <w:pPr>
              <w:spacing w:after="120"/>
              <w:ind w:left="72"/>
              <w:jc w:val="both"/>
              <w:rPr>
                <w:rFonts w:ascii="Verdana" w:hAnsi="Verdana"/>
                <w:b/>
                <w:bCs/>
                <w:sz w:val="18"/>
                <w:szCs w:val="18"/>
              </w:rPr>
            </w:pPr>
            <w:r w:rsidRPr="00C85FDC">
              <w:rPr>
                <w:rFonts w:ascii="Verdana" w:hAnsi="Verdana"/>
                <w:b/>
                <w:bCs/>
                <w:sz w:val="18"/>
                <w:szCs w:val="18"/>
              </w:rPr>
              <w:t xml:space="preserve">Minimalne doświadczenie: </w:t>
            </w:r>
          </w:p>
          <w:p w:rsidR="00E71FB9" w:rsidRPr="00C85FDC" w:rsidRDefault="00E71FB9" w:rsidP="007373D7">
            <w:pPr>
              <w:spacing w:after="120"/>
              <w:ind w:left="72"/>
              <w:jc w:val="both"/>
              <w:rPr>
                <w:rFonts w:ascii="Verdana" w:hAnsi="Verdana"/>
                <w:bCs/>
                <w:sz w:val="18"/>
                <w:szCs w:val="18"/>
              </w:rPr>
            </w:pPr>
            <w:r w:rsidRPr="00C85FDC">
              <w:rPr>
                <w:rFonts w:ascii="Verdana" w:hAnsi="Verdana"/>
                <w:bCs/>
                <w:sz w:val="18"/>
                <w:szCs w:val="18"/>
              </w:rPr>
              <w:t xml:space="preserve">1) Co najmniej 5 lat doświadczenia w diagnozowaniu osadzonych </w:t>
            </w:r>
          </w:p>
          <w:p w:rsidR="00E71FB9" w:rsidRPr="00C85FDC" w:rsidRDefault="00E71FB9" w:rsidP="007373D7">
            <w:pPr>
              <w:spacing w:after="120"/>
              <w:ind w:left="72"/>
              <w:jc w:val="both"/>
              <w:rPr>
                <w:rFonts w:ascii="Verdana" w:hAnsi="Verdana"/>
                <w:bCs/>
                <w:sz w:val="18"/>
                <w:szCs w:val="18"/>
              </w:rPr>
            </w:pPr>
            <w:r w:rsidRPr="00C85FDC">
              <w:rPr>
                <w:rFonts w:ascii="Verdana" w:hAnsi="Verdana"/>
                <w:bCs/>
                <w:sz w:val="18"/>
                <w:szCs w:val="18"/>
              </w:rPr>
              <w:t xml:space="preserve">lub </w:t>
            </w:r>
          </w:p>
          <w:p w:rsidR="00E71FB9" w:rsidRPr="00C85FDC" w:rsidRDefault="00E71FB9" w:rsidP="007373D7">
            <w:pPr>
              <w:spacing w:after="120"/>
              <w:ind w:left="72"/>
              <w:jc w:val="both"/>
              <w:rPr>
                <w:rFonts w:ascii="Verdana" w:hAnsi="Verdana"/>
                <w:bCs/>
                <w:sz w:val="18"/>
                <w:szCs w:val="18"/>
              </w:rPr>
            </w:pPr>
            <w:r w:rsidRPr="00C85FDC">
              <w:rPr>
                <w:rFonts w:ascii="Verdana" w:hAnsi="Verdana"/>
                <w:bCs/>
                <w:sz w:val="18"/>
                <w:szCs w:val="18"/>
              </w:rPr>
              <w:t xml:space="preserve">2) </w:t>
            </w:r>
            <w:r>
              <w:rPr>
                <w:rFonts w:ascii="Verdana" w:hAnsi="Verdana"/>
                <w:bCs/>
                <w:sz w:val="18"/>
                <w:szCs w:val="18"/>
              </w:rPr>
              <w:t>D</w:t>
            </w:r>
            <w:r w:rsidRPr="00C85FDC">
              <w:rPr>
                <w:rFonts w:ascii="Verdana" w:hAnsi="Verdana"/>
                <w:bCs/>
                <w:sz w:val="18"/>
                <w:szCs w:val="18"/>
              </w:rPr>
              <w:t>orobek naukowo-badawczy w zakresie diagnozy kryminologicznej, recydywy kryminalnej oraz czynników powrotności do przestępstwa poparty minimum jedną publikacją w powyżej wskazanym zakresie</w:t>
            </w:r>
          </w:p>
          <w:p w:rsidR="00E71FB9" w:rsidRPr="00C85FDC" w:rsidRDefault="00E71FB9" w:rsidP="007373D7">
            <w:pPr>
              <w:spacing w:after="120"/>
              <w:ind w:left="72"/>
              <w:jc w:val="both"/>
              <w:rPr>
                <w:rFonts w:ascii="Verdana" w:hAnsi="Verdana"/>
                <w:bCs/>
                <w:sz w:val="18"/>
                <w:szCs w:val="18"/>
              </w:rPr>
            </w:pPr>
            <w:r w:rsidRPr="00C85FDC">
              <w:rPr>
                <w:rFonts w:ascii="Verdana" w:hAnsi="Verdana"/>
                <w:bCs/>
                <w:sz w:val="18"/>
                <w:szCs w:val="18"/>
              </w:rPr>
              <w:t>Przez publikację należy rozumieć: książkę naukową lub popularnonaukową, poradnik, artykuł, broszurę lub inne tego typu wydawnictwo w formie papierowej lub elektronicznej.</w:t>
            </w:r>
          </w:p>
          <w:p w:rsidR="00E71FB9" w:rsidRPr="00C85FDC" w:rsidRDefault="00E71FB9" w:rsidP="007373D7">
            <w:pPr>
              <w:spacing w:after="120"/>
              <w:ind w:left="72"/>
              <w:jc w:val="both"/>
              <w:rPr>
                <w:rFonts w:ascii="Verdana" w:hAnsi="Verdana"/>
                <w:bCs/>
                <w:sz w:val="18"/>
                <w:szCs w:val="18"/>
              </w:rPr>
            </w:pPr>
            <w:r w:rsidRPr="00C85FDC">
              <w:rPr>
                <w:rFonts w:ascii="Verdana" w:hAnsi="Verdana"/>
                <w:bCs/>
                <w:sz w:val="18"/>
                <w:szCs w:val="18"/>
              </w:rPr>
              <w:t xml:space="preserve">lub </w:t>
            </w:r>
          </w:p>
          <w:p w:rsidR="00E71FB9" w:rsidRPr="00C85FDC" w:rsidRDefault="00E71FB9" w:rsidP="007373D7">
            <w:pPr>
              <w:spacing w:after="120"/>
              <w:ind w:left="72"/>
              <w:jc w:val="both"/>
              <w:rPr>
                <w:rFonts w:ascii="Verdana" w:hAnsi="Verdana"/>
                <w:i/>
                <w:spacing w:val="4"/>
                <w:sz w:val="18"/>
                <w:szCs w:val="18"/>
              </w:rPr>
            </w:pPr>
            <w:r w:rsidRPr="00C85FDC">
              <w:rPr>
                <w:rFonts w:ascii="Verdana" w:hAnsi="Verdana"/>
                <w:bCs/>
                <w:sz w:val="18"/>
                <w:szCs w:val="18"/>
              </w:rPr>
              <w:t xml:space="preserve">3) </w:t>
            </w:r>
            <w:r>
              <w:rPr>
                <w:rFonts w:ascii="Verdana" w:hAnsi="Verdana"/>
                <w:bCs/>
                <w:sz w:val="18"/>
                <w:szCs w:val="18"/>
              </w:rPr>
              <w:t>C</w:t>
            </w:r>
            <w:r w:rsidRPr="00C85FDC">
              <w:rPr>
                <w:rFonts w:ascii="Verdana" w:hAnsi="Verdana"/>
                <w:bCs/>
                <w:sz w:val="18"/>
                <w:szCs w:val="18"/>
              </w:rPr>
              <w:t>o najmniej 5 lat doświadczenia w wydawaniu opinii [</w:t>
            </w:r>
            <w:r>
              <w:rPr>
                <w:rFonts w:ascii="Verdana" w:hAnsi="Verdana"/>
                <w:bCs/>
                <w:sz w:val="18"/>
                <w:szCs w:val="18"/>
              </w:rPr>
              <w:t xml:space="preserve">w tym okresie wydał </w:t>
            </w:r>
            <w:r w:rsidRPr="00C85FDC">
              <w:rPr>
                <w:rFonts w:ascii="Verdana" w:hAnsi="Verdana"/>
                <w:bCs/>
                <w:sz w:val="18"/>
                <w:szCs w:val="18"/>
              </w:rPr>
              <w:t>minimum 10 opinii] w postępowaniu karnym lub praktyce penitencjarnej</w:t>
            </w:r>
          </w:p>
        </w:tc>
        <w:tc>
          <w:tcPr>
            <w:tcW w:w="1704" w:type="dxa"/>
          </w:tcPr>
          <w:p w:rsidR="00E71FB9" w:rsidRPr="00C85FDC" w:rsidRDefault="00E71FB9" w:rsidP="007373D7">
            <w:pPr>
              <w:spacing w:after="120"/>
              <w:jc w:val="both"/>
              <w:rPr>
                <w:rFonts w:ascii="Verdana" w:hAnsi="Verdana"/>
                <w:i/>
                <w:spacing w:val="4"/>
                <w:sz w:val="18"/>
                <w:szCs w:val="18"/>
              </w:rPr>
            </w:pPr>
            <w:r w:rsidRPr="00C85FDC">
              <w:rPr>
                <w:rFonts w:ascii="Verdana" w:hAnsi="Verdana"/>
                <w:bCs/>
                <w:sz w:val="18"/>
                <w:szCs w:val="18"/>
              </w:rPr>
              <w:t>Specjalista z zakresu praktycznej diagnozy w resocjalizacji, pedagogiki resocjalizacyjnej, psycholog penitencjarny / ekspert / biegły sądowy / pracownik naukowy / nauczyciel akademicki / prawnik</w:t>
            </w:r>
          </w:p>
        </w:tc>
        <w:tc>
          <w:tcPr>
            <w:tcW w:w="1860" w:type="dxa"/>
            <w:tcBorders>
              <w:right w:val="single" w:sz="4" w:space="0" w:color="auto"/>
            </w:tcBorders>
            <w:vAlign w:val="center"/>
          </w:tcPr>
          <w:p w:rsidR="00E71FB9" w:rsidRPr="00C85FDC" w:rsidRDefault="00E71FB9" w:rsidP="007373D7">
            <w:pPr>
              <w:spacing w:after="120"/>
              <w:ind w:left="993" w:right="92" w:hanging="993"/>
              <w:jc w:val="both"/>
              <w:rPr>
                <w:rFonts w:ascii="Verdana" w:hAnsi="Verdana"/>
                <w:i/>
                <w:spacing w:val="4"/>
                <w:sz w:val="18"/>
                <w:szCs w:val="18"/>
              </w:rPr>
            </w:pPr>
          </w:p>
        </w:tc>
        <w:tc>
          <w:tcPr>
            <w:tcW w:w="3974" w:type="dxa"/>
          </w:tcPr>
          <w:p w:rsidR="00E71FB9" w:rsidRPr="00C85FDC" w:rsidRDefault="00E71FB9" w:rsidP="007373D7">
            <w:pPr>
              <w:spacing w:after="120"/>
              <w:ind w:left="72"/>
              <w:jc w:val="both"/>
              <w:rPr>
                <w:rFonts w:ascii="Verdana" w:hAnsi="Verdana"/>
                <w:i/>
                <w:spacing w:val="4"/>
                <w:sz w:val="18"/>
                <w:szCs w:val="18"/>
              </w:rPr>
            </w:pPr>
            <w:r>
              <w:rPr>
                <w:rFonts w:ascii="Verdana" w:hAnsi="Verdana"/>
                <w:b/>
                <w:bCs/>
                <w:sz w:val="18"/>
                <w:szCs w:val="18"/>
              </w:rPr>
              <w:t>D</w:t>
            </w:r>
            <w:r w:rsidRPr="00C85FDC">
              <w:rPr>
                <w:rFonts w:ascii="Verdana" w:hAnsi="Verdana"/>
                <w:b/>
                <w:bCs/>
                <w:sz w:val="18"/>
                <w:szCs w:val="18"/>
              </w:rPr>
              <w:t>oświadczenie:</w:t>
            </w:r>
            <w:r w:rsidRPr="00C85FDC">
              <w:rPr>
                <w:rFonts w:ascii="Verdana" w:hAnsi="Verdana"/>
                <w:i/>
                <w:spacing w:val="4"/>
                <w:sz w:val="18"/>
                <w:szCs w:val="18"/>
              </w:rPr>
              <w:t xml:space="preserve"> </w:t>
            </w:r>
          </w:p>
          <w:p w:rsidR="00E71FB9" w:rsidRPr="00C85FDC" w:rsidRDefault="00E71FB9" w:rsidP="007373D7">
            <w:pPr>
              <w:spacing w:after="120"/>
              <w:ind w:left="993" w:hanging="993"/>
              <w:jc w:val="both"/>
              <w:rPr>
                <w:rFonts w:ascii="Verdana" w:hAnsi="Verdana"/>
                <w:i/>
                <w:spacing w:val="4"/>
                <w:sz w:val="18"/>
                <w:szCs w:val="18"/>
              </w:rPr>
            </w:pPr>
            <w:r w:rsidRPr="00C85FDC">
              <w:rPr>
                <w:rFonts w:ascii="Verdana" w:hAnsi="Verdana"/>
                <w:i/>
                <w:spacing w:val="4"/>
                <w:sz w:val="18"/>
                <w:szCs w:val="18"/>
              </w:rPr>
              <w:t xml:space="preserve"> </w:t>
            </w:r>
          </w:p>
        </w:tc>
        <w:tc>
          <w:tcPr>
            <w:tcW w:w="2139" w:type="dxa"/>
          </w:tcPr>
          <w:p w:rsidR="00E71FB9" w:rsidRPr="00C85FDC" w:rsidRDefault="00E71FB9" w:rsidP="007373D7">
            <w:pPr>
              <w:spacing w:after="120"/>
              <w:rPr>
                <w:rFonts w:ascii="Verdana" w:hAnsi="Verdana"/>
                <w:i/>
                <w:spacing w:val="4"/>
                <w:sz w:val="18"/>
                <w:szCs w:val="18"/>
              </w:rPr>
            </w:pPr>
            <w:r w:rsidRPr="00C85FDC">
              <w:rPr>
                <w:rFonts w:ascii="Verdana" w:hAnsi="Verdana"/>
                <w:bCs/>
                <w:i/>
                <w:spacing w:val="4"/>
                <w:sz w:val="18"/>
                <w:szCs w:val="18"/>
              </w:rPr>
              <w:t>…………….. (Podać podstawę dysponowania daną osobą przez Wykonawcę)</w:t>
            </w:r>
          </w:p>
        </w:tc>
      </w:tr>
      <w:tr w:rsidR="00E71FB9" w:rsidRPr="00C85FDC" w:rsidTr="007373D7">
        <w:trPr>
          <w:trHeight w:val="548"/>
        </w:trPr>
        <w:tc>
          <w:tcPr>
            <w:tcW w:w="0" w:type="auto"/>
            <w:tcBorders>
              <w:top w:val="single" w:sz="8" w:space="0" w:color="auto"/>
              <w:left w:val="double" w:sz="4" w:space="0" w:color="auto"/>
              <w:bottom w:val="double" w:sz="4" w:space="0" w:color="auto"/>
              <w:right w:val="single" w:sz="8" w:space="0" w:color="auto"/>
            </w:tcBorders>
            <w:vAlign w:val="center"/>
          </w:tcPr>
          <w:p w:rsidR="00E71FB9" w:rsidRPr="00BF4894" w:rsidRDefault="00E71FB9" w:rsidP="007373D7">
            <w:pPr>
              <w:spacing w:after="120"/>
              <w:ind w:left="72"/>
              <w:jc w:val="both"/>
              <w:rPr>
                <w:rFonts w:ascii="Verdana" w:hAnsi="Verdana"/>
                <w:b/>
                <w:bCs/>
                <w:sz w:val="18"/>
                <w:szCs w:val="18"/>
                <w:shd w:val="clear" w:color="auto" w:fill="FFFFFF" w:themeFill="background1"/>
              </w:rPr>
            </w:pPr>
            <w:r>
              <w:rPr>
                <w:rFonts w:ascii="Verdana" w:hAnsi="Verdana"/>
                <w:b/>
                <w:bCs/>
                <w:sz w:val="18"/>
                <w:szCs w:val="18"/>
                <w:shd w:val="clear" w:color="auto" w:fill="FFFFFF" w:themeFill="background1"/>
              </w:rPr>
              <w:t>6</w:t>
            </w:r>
          </w:p>
        </w:tc>
        <w:tc>
          <w:tcPr>
            <w:tcW w:w="3503" w:type="dxa"/>
            <w:tcBorders>
              <w:top w:val="single" w:sz="8" w:space="0" w:color="auto"/>
              <w:left w:val="single" w:sz="8" w:space="0" w:color="auto"/>
              <w:bottom w:val="double" w:sz="4" w:space="0" w:color="auto"/>
              <w:right w:val="single" w:sz="8" w:space="0" w:color="auto"/>
            </w:tcBorders>
          </w:tcPr>
          <w:p w:rsidR="00E71FB9" w:rsidRPr="00C85FDC" w:rsidRDefault="00E71FB9" w:rsidP="007373D7">
            <w:pPr>
              <w:spacing w:after="120"/>
              <w:ind w:left="72"/>
              <w:jc w:val="both"/>
              <w:rPr>
                <w:rFonts w:ascii="Verdana" w:hAnsi="Verdana"/>
                <w:b/>
                <w:bCs/>
                <w:sz w:val="18"/>
                <w:szCs w:val="18"/>
              </w:rPr>
            </w:pPr>
            <w:r w:rsidRPr="00C85FDC">
              <w:rPr>
                <w:rFonts w:ascii="Verdana" w:hAnsi="Verdana"/>
                <w:b/>
                <w:bCs/>
                <w:sz w:val="18"/>
                <w:szCs w:val="18"/>
              </w:rPr>
              <w:t xml:space="preserve">Minimalne doświadczenie: </w:t>
            </w:r>
          </w:p>
          <w:p w:rsidR="00E71FB9" w:rsidRPr="00BF4894" w:rsidRDefault="00E71FB9" w:rsidP="007373D7">
            <w:pPr>
              <w:spacing w:after="120"/>
              <w:ind w:left="72"/>
              <w:jc w:val="both"/>
              <w:rPr>
                <w:rFonts w:ascii="Verdana" w:hAnsi="Verdana"/>
                <w:bCs/>
                <w:sz w:val="18"/>
                <w:szCs w:val="18"/>
              </w:rPr>
            </w:pPr>
            <w:r w:rsidRPr="00BF4894">
              <w:rPr>
                <w:rFonts w:ascii="Verdana" w:hAnsi="Verdana"/>
                <w:bCs/>
                <w:sz w:val="18"/>
                <w:szCs w:val="18"/>
              </w:rPr>
              <w:t xml:space="preserve">1) Co najmniej 5 lat doświadczenia w diagnozowaniu osadzonych </w:t>
            </w:r>
          </w:p>
          <w:p w:rsidR="00E71FB9" w:rsidRPr="00BF4894" w:rsidRDefault="00E71FB9" w:rsidP="007373D7">
            <w:pPr>
              <w:spacing w:after="120"/>
              <w:ind w:left="72"/>
              <w:jc w:val="both"/>
              <w:rPr>
                <w:rFonts w:ascii="Verdana" w:hAnsi="Verdana"/>
                <w:bCs/>
                <w:sz w:val="18"/>
                <w:szCs w:val="18"/>
              </w:rPr>
            </w:pPr>
            <w:r w:rsidRPr="00BF4894">
              <w:rPr>
                <w:rFonts w:ascii="Verdana" w:hAnsi="Verdana"/>
                <w:bCs/>
                <w:sz w:val="18"/>
                <w:szCs w:val="18"/>
              </w:rPr>
              <w:t xml:space="preserve">lub </w:t>
            </w:r>
          </w:p>
          <w:p w:rsidR="00E71FB9" w:rsidRPr="00BF4894" w:rsidRDefault="00E71FB9" w:rsidP="007373D7">
            <w:pPr>
              <w:spacing w:after="120"/>
              <w:ind w:left="72"/>
              <w:jc w:val="both"/>
              <w:rPr>
                <w:rFonts w:ascii="Verdana" w:hAnsi="Verdana"/>
                <w:bCs/>
                <w:sz w:val="18"/>
                <w:szCs w:val="18"/>
              </w:rPr>
            </w:pPr>
            <w:r w:rsidRPr="00BF4894">
              <w:rPr>
                <w:rFonts w:ascii="Verdana" w:hAnsi="Verdana"/>
                <w:bCs/>
                <w:sz w:val="18"/>
                <w:szCs w:val="18"/>
              </w:rPr>
              <w:lastRenderedPageBreak/>
              <w:t>2) Dorobek naukowo-badawczy w zakresie diagnozy kryminologicznej, recydywy kryminalnej oraz czynników powrotności do przestępstwa poparty minimum jedną publikacją w powyżej wskazanym zakresie</w:t>
            </w:r>
          </w:p>
          <w:p w:rsidR="00E71FB9" w:rsidRPr="00BF4894" w:rsidRDefault="00E71FB9" w:rsidP="007373D7">
            <w:pPr>
              <w:spacing w:after="120"/>
              <w:ind w:left="72"/>
              <w:jc w:val="both"/>
              <w:rPr>
                <w:rFonts w:ascii="Verdana" w:hAnsi="Verdana"/>
                <w:bCs/>
                <w:sz w:val="18"/>
                <w:szCs w:val="18"/>
              </w:rPr>
            </w:pPr>
            <w:r w:rsidRPr="00BF4894">
              <w:rPr>
                <w:rFonts w:ascii="Verdana" w:hAnsi="Verdana"/>
                <w:bCs/>
                <w:sz w:val="18"/>
                <w:szCs w:val="18"/>
              </w:rPr>
              <w:t>Przez publikację należy rozumieć: książkę naukową lub popularnonaukową, poradnik, artykuł, broszurę lub inne tego typu wydawnictwo w formie papierowej lub elektronicznej.</w:t>
            </w:r>
          </w:p>
          <w:p w:rsidR="00E71FB9" w:rsidRPr="00BF4894" w:rsidRDefault="00E71FB9" w:rsidP="007373D7">
            <w:pPr>
              <w:spacing w:after="120"/>
              <w:ind w:left="72"/>
              <w:jc w:val="both"/>
              <w:rPr>
                <w:rFonts w:ascii="Verdana" w:hAnsi="Verdana"/>
                <w:bCs/>
                <w:sz w:val="18"/>
                <w:szCs w:val="18"/>
              </w:rPr>
            </w:pPr>
            <w:r w:rsidRPr="00BF4894">
              <w:rPr>
                <w:rFonts w:ascii="Verdana" w:hAnsi="Verdana"/>
                <w:bCs/>
                <w:sz w:val="18"/>
                <w:szCs w:val="18"/>
              </w:rPr>
              <w:t xml:space="preserve">lub </w:t>
            </w:r>
          </w:p>
          <w:p w:rsidR="00E71FB9" w:rsidRPr="00BF4894" w:rsidRDefault="00E71FB9" w:rsidP="007373D7">
            <w:pPr>
              <w:spacing w:after="120"/>
              <w:ind w:left="72"/>
              <w:jc w:val="both"/>
              <w:rPr>
                <w:rFonts w:ascii="Verdana" w:hAnsi="Verdana"/>
                <w:b/>
                <w:bCs/>
                <w:sz w:val="18"/>
                <w:szCs w:val="18"/>
              </w:rPr>
            </w:pPr>
            <w:r w:rsidRPr="00BF4894">
              <w:rPr>
                <w:rFonts w:ascii="Verdana" w:hAnsi="Verdana"/>
                <w:bCs/>
                <w:sz w:val="18"/>
                <w:szCs w:val="18"/>
              </w:rPr>
              <w:t>3) Co najmniej 5 lat doświadczenia w wydawaniu opinii [w tym okresie wydał minimum 10 opinii] w postępowaniu karnym</w:t>
            </w:r>
            <w:r w:rsidRPr="00BF4894">
              <w:rPr>
                <w:rFonts w:ascii="Verdana" w:hAnsi="Verdana"/>
                <w:b/>
                <w:bCs/>
                <w:sz w:val="18"/>
                <w:szCs w:val="18"/>
              </w:rPr>
              <w:t xml:space="preserve"> </w:t>
            </w:r>
            <w:r w:rsidRPr="00BF4894">
              <w:rPr>
                <w:rFonts w:ascii="Verdana" w:hAnsi="Verdana"/>
                <w:bCs/>
                <w:sz w:val="18"/>
                <w:szCs w:val="18"/>
              </w:rPr>
              <w:t>lub praktyce penitencjarnej</w:t>
            </w:r>
          </w:p>
        </w:tc>
        <w:tc>
          <w:tcPr>
            <w:tcW w:w="1704" w:type="dxa"/>
            <w:tcBorders>
              <w:top w:val="single" w:sz="8" w:space="0" w:color="auto"/>
              <w:left w:val="single" w:sz="8" w:space="0" w:color="auto"/>
              <w:bottom w:val="double" w:sz="4" w:space="0" w:color="auto"/>
              <w:right w:val="single" w:sz="8" w:space="0" w:color="auto"/>
            </w:tcBorders>
          </w:tcPr>
          <w:p w:rsidR="00E71FB9" w:rsidRPr="00BF4894" w:rsidRDefault="00E71FB9" w:rsidP="007373D7">
            <w:pPr>
              <w:spacing w:after="120"/>
              <w:jc w:val="both"/>
              <w:rPr>
                <w:rFonts w:ascii="Verdana" w:hAnsi="Verdana"/>
                <w:bCs/>
                <w:sz w:val="18"/>
                <w:szCs w:val="18"/>
              </w:rPr>
            </w:pPr>
            <w:r w:rsidRPr="00C85FDC">
              <w:rPr>
                <w:rFonts w:ascii="Verdana" w:hAnsi="Verdana"/>
                <w:bCs/>
                <w:sz w:val="18"/>
                <w:szCs w:val="18"/>
              </w:rPr>
              <w:lastRenderedPageBreak/>
              <w:t xml:space="preserve">Specjalista z zakresu praktycznej diagnozy w resocjalizacji, </w:t>
            </w:r>
            <w:r w:rsidRPr="00C85FDC">
              <w:rPr>
                <w:rFonts w:ascii="Verdana" w:hAnsi="Verdana"/>
                <w:bCs/>
                <w:sz w:val="18"/>
                <w:szCs w:val="18"/>
              </w:rPr>
              <w:lastRenderedPageBreak/>
              <w:t>pedagogiki resocjalizacyjnej, psycholog penitencjarny / ekspert / biegły sądowy / pracownik naukowy / nauczyciel akademicki / prawnik</w:t>
            </w:r>
          </w:p>
        </w:tc>
        <w:tc>
          <w:tcPr>
            <w:tcW w:w="1860" w:type="dxa"/>
            <w:tcBorders>
              <w:top w:val="single" w:sz="8" w:space="0" w:color="auto"/>
              <w:left w:val="single" w:sz="8" w:space="0" w:color="auto"/>
              <w:bottom w:val="double" w:sz="4" w:space="0" w:color="auto"/>
              <w:right w:val="single" w:sz="4" w:space="0" w:color="auto"/>
            </w:tcBorders>
            <w:vAlign w:val="center"/>
          </w:tcPr>
          <w:p w:rsidR="00E71FB9" w:rsidRPr="00C85FDC" w:rsidRDefault="00E71FB9" w:rsidP="007373D7">
            <w:pPr>
              <w:spacing w:after="120"/>
              <w:ind w:left="993" w:right="92" w:hanging="993"/>
              <w:jc w:val="both"/>
              <w:rPr>
                <w:rFonts w:ascii="Verdana" w:hAnsi="Verdana"/>
                <w:i/>
                <w:spacing w:val="4"/>
                <w:sz w:val="18"/>
                <w:szCs w:val="18"/>
              </w:rPr>
            </w:pPr>
          </w:p>
        </w:tc>
        <w:tc>
          <w:tcPr>
            <w:tcW w:w="3974" w:type="dxa"/>
            <w:tcBorders>
              <w:top w:val="single" w:sz="8" w:space="0" w:color="auto"/>
              <w:left w:val="single" w:sz="8" w:space="0" w:color="auto"/>
              <w:bottom w:val="double" w:sz="4" w:space="0" w:color="auto"/>
              <w:right w:val="single" w:sz="8" w:space="0" w:color="auto"/>
            </w:tcBorders>
          </w:tcPr>
          <w:p w:rsidR="00E71FB9" w:rsidRPr="00BF4894" w:rsidRDefault="00E71FB9" w:rsidP="007373D7">
            <w:pPr>
              <w:spacing w:after="120"/>
              <w:ind w:left="72"/>
              <w:jc w:val="both"/>
              <w:rPr>
                <w:rFonts w:ascii="Verdana" w:hAnsi="Verdana"/>
                <w:b/>
                <w:bCs/>
                <w:sz w:val="18"/>
                <w:szCs w:val="18"/>
              </w:rPr>
            </w:pPr>
            <w:r>
              <w:rPr>
                <w:rFonts w:ascii="Verdana" w:hAnsi="Verdana"/>
                <w:b/>
                <w:bCs/>
                <w:sz w:val="18"/>
                <w:szCs w:val="18"/>
              </w:rPr>
              <w:t>D</w:t>
            </w:r>
            <w:r w:rsidRPr="00C85FDC">
              <w:rPr>
                <w:rFonts w:ascii="Verdana" w:hAnsi="Verdana"/>
                <w:b/>
                <w:bCs/>
                <w:sz w:val="18"/>
                <w:szCs w:val="18"/>
              </w:rPr>
              <w:t>oświadczenie:</w:t>
            </w:r>
            <w:r w:rsidRPr="00BF4894">
              <w:rPr>
                <w:rFonts w:ascii="Verdana" w:hAnsi="Verdana"/>
                <w:b/>
                <w:bCs/>
                <w:sz w:val="18"/>
                <w:szCs w:val="18"/>
              </w:rPr>
              <w:t xml:space="preserve"> </w:t>
            </w:r>
          </w:p>
          <w:p w:rsidR="00E71FB9" w:rsidRPr="00BF4894" w:rsidRDefault="00E71FB9" w:rsidP="007373D7">
            <w:pPr>
              <w:spacing w:after="120"/>
              <w:ind w:left="72"/>
              <w:jc w:val="both"/>
              <w:rPr>
                <w:rFonts w:ascii="Verdana" w:hAnsi="Verdana"/>
                <w:b/>
                <w:bCs/>
                <w:sz w:val="18"/>
                <w:szCs w:val="18"/>
              </w:rPr>
            </w:pPr>
            <w:r w:rsidRPr="00BF4894">
              <w:rPr>
                <w:rFonts w:ascii="Verdana" w:hAnsi="Verdana"/>
                <w:b/>
                <w:bCs/>
                <w:sz w:val="18"/>
                <w:szCs w:val="18"/>
              </w:rPr>
              <w:t xml:space="preserve"> </w:t>
            </w:r>
          </w:p>
        </w:tc>
        <w:tc>
          <w:tcPr>
            <w:tcW w:w="2139" w:type="dxa"/>
            <w:tcBorders>
              <w:top w:val="single" w:sz="8" w:space="0" w:color="auto"/>
              <w:left w:val="single" w:sz="8" w:space="0" w:color="auto"/>
              <w:bottom w:val="double" w:sz="4" w:space="0" w:color="auto"/>
              <w:right w:val="double" w:sz="4" w:space="0" w:color="auto"/>
            </w:tcBorders>
          </w:tcPr>
          <w:p w:rsidR="00E71FB9" w:rsidRPr="00BF4894" w:rsidRDefault="00E71FB9" w:rsidP="007373D7">
            <w:pPr>
              <w:spacing w:after="120"/>
              <w:rPr>
                <w:rFonts w:ascii="Verdana" w:hAnsi="Verdana"/>
                <w:bCs/>
                <w:i/>
                <w:spacing w:val="4"/>
                <w:sz w:val="18"/>
                <w:szCs w:val="18"/>
              </w:rPr>
            </w:pPr>
            <w:r w:rsidRPr="00C85FDC">
              <w:rPr>
                <w:rFonts w:ascii="Verdana" w:hAnsi="Verdana"/>
                <w:bCs/>
                <w:i/>
                <w:spacing w:val="4"/>
                <w:sz w:val="18"/>
                <w:szCs w:val="18"/>
              </w:rPr>
              <w:t>…………….. (Podać podstawę dysponowania daną osobą przez Wykonawcę)</w:t>
            </w:r>
          </w:p>
        </w:tc>
      </w:tr>
    </w:tbl>
    <w:p w:rsidR="00E71FB9" w:rsidRDefault="00E71FB9" w:rsidP="00E71FB9">
      <w:pPr>
        <w:spacing w:after="120"/>
        <w:ind w:left="993" w:hanging="993"/>
        <w:jc w:val="both"/>
        <w:rPr>
          <w:rFonts w:ascii="Verdana" w:hAnsi="Verdana"/>
          <w:b/>
          <w:i/>
          <w:spacing w:val="4"/>
          <w:sz w:val="16"/>
          <w:szCs w:val="16"/>
          <w:u w:val="single"/>
        </w:rPr>
      </w:pPr>
    </w:p>
    <w:p w:rsidR="00E71FB9" w:rsidRPr="00607999" w:rsidRDefault="00E71FB9" w:rsidP="00E71FB9">
      <w:pPr>
        <w:spacing w:after="120"/>
        <w:ind w:left="993" w:hanging="993"/>
        <w:jc w:val="both"/>
        <w:rPr>
          <w:rFonts w:ascii="Verdana" w:hAnsi="Verdana"/>
          <w:b/>
          <w:i/>
          <w:spacing w:val="4"/>
          <w:sz w:val="16"/>
          <w:szCs w:val="16"/>
          <w:u w:val="single"/>
        </w:rPr>
      </w:pPr>
      <w:r w:rsidRPr="00607999">
        <w:rPr>
          <w:rFonts w:ascii="Verdana" w:hAnsi="Verdana"/>
          <w:b/>
          <w:i/>
          <w:spacing w:val="4"/>
          <w:sz w:val="16"/>
          <w:szCs w:val="16"/>
          <w:u w:val="single"/>
        </w:rPr>
        <w:t>Uwaga:</w:t>
      </w:r>
    </w:p>
    <w:p w:rsidR="00E71FB9" w:rsidRPr="00607999" w:rsidRDefault="00E71FB9" w:rsidP="00E71FB9">
      <w:pPr>
        <w:spacing w:after="120"/>
        <w:jc w:val="both"/>
        <w:rPr>
          <w:rFonts w:ascii="Verdana" w:hAnsi="Verdana"/>
          <w:b/>
          <w:i/>
          <w:spacing w:val="4"/>
          <w:sz w:val="16"/>
          <w:szCs w:val="16"/>
          <w:u w:val="single"/>
        </w:rPr>
      </w:pPr>
      <w:r w:rsidRPr="00282CAB">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p>
    <w:p w:rsidR="00E71FB9" w:rsidRPr="00607999" w:rsidRDefault="00E71FB9" w:rsidP="00E71FB9">
      <w:pPr>
        <w:spacing w:after="120"/>
        <w:ind w:left="993" w:hanging="993"/>
        <w:jc w:val="both"/>
        <w:rPr>
          <w:rFonts w:ascii="Verdana" w:hAnsi="Verdana"/>
          <w:i/>
          <w:spacing w:val="4"/>
          <w:sz w:val="16"/>
          <w:szCs w:val="16"/>
        </w:rPr>
      </w:pPr>
      <w:r>
        <w:rPr>
          <w:rFonts w:ascii="Verdana" w:hAnsi="Verdana"/>
          <w:i/>
          <w:spacing w:val="4"/>
          <w:sz w:val="16"/>
          <w:szCs w:val="16"/>
        </w:rPr>
        <w:t>_____________ dnia __ __ roku</w:t>
      </w:r>
      <w:r>
        <w:rPr>
          <w:rFonts w:ascii="Verdana" w:hAnsi="Verdana"/>
          <w:i/>
          <w:spacing w:val="4"/>
          <w:sz w:val="16"/>
          <w:szCs w:val="16"/>
        </w:rPr>
        <w:softHyphen/>
        <w:t xml:space="preserve">                                                                                                                       </w:t>
      </w:r>
      <w:r w:rsidRPr="00607999">
        <w:rPr>
          <w:rFonts w:ascii="Verdana" w:hAnsi="Verdana"/>
          <w:i/>
          <w:spacing w:val="4"/>
          <w:sz w:val="16"/>
          <w:szCs w:val="16"/>
        </w:rPr>
        <w:t>_________________________________</w:t>
      </w:r>
    </w:p>
    <w:p w:rsidR="00E71FB9" w:rsidRPr="00607999" w:rsidRDefault="00E71FB9" w:rsidP="00E71FB9">
      <w:pPr>
        <w:spacing w:after="120"/>
        <w:ind w:left="993" w:hanging="993"/>
        <w:jc w:val="both"/>
        <w:rPr>
          <w:rFonts w:ascii="Verdana" w:hAnsi="Verdana"/>
          <w:i/>
          <w:spacing w:val="4"/>
          <w:sz w:val="16"/>
          <w:szCs w:val="16"/>
        </w:rPr>
      </w:pPr>
      <w:r>
        <w:rPr>
          <w:rFonts w:ascii="Verdana" w:hAnsi="Verdana"/>
          <w:i/>
          <w:spacing w:val="4"/>
          <w:sz w:val="16"/>
          <w:szCs w:val="16"/>
        </w:rPr>
        <w:t xml:space="preserve">                                                                                                                                                                     </w:t>
      </w:r>
      <w:r w:rsidRPr="00607999">
        <w:rPr>
          <w:rFonts w:ascii="Verdana" w:hAnsi="Verdana"/>
          <w:i/>
          <w:spacing w:val="4"/>
          <w:sz w:val="16"/>
          <w:szCs w:val="16"/>
        </w:rPr>
        <w:t>(podpis Wykonawcy/Pełnomocnika)</w:t>
      </w:r>
    </w:p>
    <w:p w:rsidR="00E71FB9" w:rsidRDefault="00E71FB9" w:rsidP="00E71FB9">
      <w:pPr>
        <w:spacing w:after="120"/>
        <w:ind w:left="993" w:hanging="993"/>
        <w:jc w:val="both"/>
        <w:rPr>
          <w:rFonts w:ascii="Verdana" w:hAnsi="Verdana"/>
          <w:spacing w:val="4"/>
          <w:sz w:val="16"/>
          <w:szCs w:val="16"/>
        </w:rPr>
      </w:pPr>
    </w:p>
    <w:p w:rsidR="00E71FB9" w:rsidRDefault="00E71FB9" w:rsidP="00E71FB9">
      <w:pPr>
        <w:spacing w:after="120"/>
        <w:ind w:left="993" w:hanging="993"/>
        <w:jc w:val="both"/>
        <w:rPr>
          <w:rFonts w:ascii="Verdana" w:hAnsi="Verdana"/>
          <w:spacing w:val="4"/>
          <w:sz w:val="16"/>
          <w:szCs w:val="16"/>
        </w:rPr>
        <w:sectPr w:rsidR="00E71FB9" w:rsidSect="007373D7">
          <w:pgSz w:w="16838" w:h="11906" w:orient="landscape"/>
          <w:pgMar w:top="1417" w:right="1417" w:bottom="1417" w:left="1417" w:header="708" w:footer="708" w:gutter="0"/>
          <w:cols w:space="708"/>
          <w:docGrid w:linePitch="326"/>
        </w:sect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spacing w:after="120"/>
        <w:ind w:left="993" w:hanging="993"/>
        <w:jc w:val="both"/>
        <w:rPr>
          <w:rFonts w:ascii="Verdana" w:hAnsi="Verdana"/>
          <w:i/>
          <w:spacing w:val="4"/>
          <w:sz w:val="16"/>
          <w:szCs w:val="16"/>
        </w:rPr>
      </w:pPr>
    </w:p>
    <w:p w:rsidR="00E71FB9" w:rsidRDefault="00E71FB9" w:rsidP="00E71FB9">
      <w:pPr>
        <w:jc w:val="center"/>
        <w:rPr>
          <w:rFonts w:ascii="Verdana" w:hAnsi="Verdana" w:cs="Verdana"/>
          <w:b/>
          <w:bCs/>
          <w:sz w:val="20"/>
          <w:szCs w:val="18"/>
        </w:rPr>
      </w:pPr>
      <w:r>
        <w:rPr>
          <w:rFonts w:ascii="Verdana" w:hAnsi="Verdana" w:cs="Verdana"/>
          <w:b/>
          <w:bCs/>
          <w:sz w:val="20"/>
          <w:szCs w:val="18"/>
        </w:rPr>
        <w:t>Tom II</w:t>
      </w:r>
    </w:p>
    <w:p w:rsidR="00E71FB9" w:rsidRDefault="00E71FB9" w:rsidP="00E71FB9">
      <w:pPr>
        <w:jc w:val="center"/>
        <w:rPr>
          <w:rFonts w:ascii="Verdana" w:hAnsi="Verdana" w:cs="Verdana"/>
          <w:b/>
          <w:bCs/>
          <w:sz w:val="20"/>
          <w:szCs w:val="18"/>
        </w:rPr>
      </w:pPr>
      <w:r>
        <w:rPr>
          <w:rStyle w:val="tekstdokbold"/>
          <w:rFonts w:ascii="Verdana" w:hAnsi="Verdana"/>
          <w:sz w:val="20"/>
          <w:szCs w:val="18"/>
        </w:rPr>
        <w:t>WZÓR UMOWY</w:t>
      </w:r>
    </w:p>
    <w:p w:rsidR="00E71FB9" w:rsidRDefault="00E71FB9" w:rsidP="00E71FB9">
      <w:pPr>
        <w:spacing w:after="160" w:line="256" w:lineRule="auto"/>
        <w:rPr>
          <w:rFonts w:ascii="Verdana" w:hAnsi="Verdana"/>
          <w:i/>
          <w:spacing w:val="4"/>
          <w:sz w:val="16"/>
          <w:szCs w:val="16"/>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E71FB9" w:rsidRDefault="00E71FB9" w:rsidP="00E71FB9">
      <w:pPr>
        <w:pStyle w:val="Zwykytekst1"/>
        <w:spacing w:before="120"/>
        <w:jc w:val="right"/>
        <w:rPr>
          <w:rFonts w:ascii="Verdana" w:hAnsi="Verdana"/>
          <w:b/>
        </w:rPr>
      </w:pPr>
    </w:p>
    <w:p w:rsidR="007373D7" w:rsidRDefault="007F50BC" w:rsidP="007F50BC">
      <w:pPr>
        <w:pStyle w:val="Zwykytekst1"/>
        <w:tabs>
          <w:tab w:val="left" w:pos="5233"/>
        </w:tabs>
        <w:spacing w:before="120"/>
        <w:rPr>
          <w:rFonts w:ascii="Verdana" w:hAnsi="Verdana" w:cs="Arial"/>
          <w:b/>
        </w:rPr>
      </w:pPr>
      <w:r>
        <w:rPr>
          <w:rFonts w:ascii="Verdana" w:hAnsi="Verdana"/>
          <w:b/>
        </w:rPr>
        <w:lastRenderedPageBreak/>
        <w:tab/>
      </w:r>
    </w:p>
    <w:p w:rsidR="00F50BAA" w:rsidRDefault="00F50BAA" w:rsidP="00F50BAA">
      <w:pPr>
        <w:spacing w:after="120"/>
        <w:jc w:val="center"/>
        <w:rPr>
          <w:rFonts w:ascii="Verdana" w:hAnsi="Verdana" w:cs="Arial"/>
          <w:b/>
          <w:sz w:val="20"/>
          <w:szCs w:val="20"/>
        </w:rPr>
      </w:pPr>
      <w:r>
        <w:rPr>
          <w:rFonts w:ascii="Verdana" w:hAnsi="Verdana" w:cs="Arial"/>
          <w:b/>
          <w:sz w:val="20"/>
          <w:szCs w:val="20"/>
        </w:rPr>
        <w:t>Wzór umowy</w:t>
      </w:r>
    </w:p>
    <w:p w:rsidR="00F50BAA" w:rsidRDefault="00F50BAA" w:rsidP="00F50BAA">
      <w:pPr>
        <w:spacing w:after="120"/>
        <w:jc w:val="center"/>
        <w:rPr>
          <w:rFonts w:ascii="Verdana" w:hAnsi="Verdana" w:cs="Arial"/>
          <w:b/>
          <w:sz w:val="20"/>
          <w:szCs w:val="20"/>
        </w:rPr>
      </w:pPr>
    </w:p>
    <w:p w:rsidR="00F50BAA" w:rsidRPr="006372CE" w:rsidRDefault="00F50BAA" w:rsidP="00F50BAA">
      <w:pPr>
        <w:spacing w:after="120"/>
        <w:jc w:val="center"/>
        <w:rPr>
          <w:rFonts w:ascii="Verdana" w:hAnsi="Verdana" w:cs="Arial"/>
          <w:sz w:val="20"/>
          <w:szCs w:val="20"/>
        </w:rPr>
      </w:pPr>
      <w:r w:rsidRPr="006372CE">
        <w:rPr>
          <w:rFonts w:ascii="Verdana" w:hAnsi="Verdana" w:cs="Arial"/>
          <w:sz w:val="20"/>
          <w:szCs w:val="20"/>
        </w:rPr>
        <w:t>UMOWA Nr</w:t>
      </w:r>
    </w:p>
    <w:p w:rsidR="00F50BAA" w:rsidRPr="006372CE" w:rsidRDefault="00F50BAA" w:rsidP="00F50BAA">
      <w:pPr>
        <w:spacing w:after="120"/>
        <w:jc w:val="center"/>
        <w:rPr>
          <w:rFonts w:ascii="Verdana" w:hAnsi="Verdana" w:cs="Arial"/>
          <w:i/>
          <w:sz w:val="20"/>
          <w:szCs w:val="20"/>
        </w:rPr>
      </w:pPr>
    </w:p>
    <w:p w:rsidR="00F50BAA" w:rsidRPr="006372CE" w:rsidRDefault="00F50BAA" w:rsidP="00F50BAA">
      <w:pPr>
        <w:jc w:val="center"/>
        <w:rPr>
          <w:rFonts w:ascii="Verdana" w:hAnsi="Verdana" w:cs="Arial"/>
          <w:sz w:val="20"/>
          <w:szCs w:val="20"/>
        </w:rPr>
      </w:pPr>
      <w:r w:rsidRPr="006372CE">
        <w:rPr>
          <w:rFonts w:ascii="Verdana" w:hAnsi="Verdana" w:cs="Arial"/>
          <w:i/>
          <w:sz w:val="20"/>
          <w:szCs w:val="20"/>
        </w:rPr>
        <w:t xml:space="preserve">Projekt „Upowszechnienie stosowania kar </w:t>
      </w:r>
      <w:proofErr w:type="spellStart"/>
      <w:r w:rsidRPr="006372CE">
        <w:rPr>
          <w:rFonts w:ascii="Verdana" w:hAnsi="Verdana" w:cs="Arial"/>
          <w:i/>
          <w:sz w:val="20"/>
          <w:szCs w:val="20"/>
        </w:rPr>
        <w:t>nieizolacyjnych</w:t>
      </w:r>
      <w:proofErr w:type="spellEnd"/>
      <w:r w:rsidRPr="006372CE">
        <w:rPr>
          <w:rFonts w:ascii="Verdana" w:hAnsi="Verdana" w:cs="Arial"/>
          <w:i/>
          <w:sz w:val="20"/>
          <w:szCs w:val="20"/>
        </w:rPr>
        <w:t xml:space="preserve"> i środków probacyjnych w systemie sądownictwa karnego”  </w:t>
      </w:r>
    </w:p>
    <w:p w:rsidR="00F50BAA" w:rsidRPr="006372CE" w:rsidRDefault="00F50BAA" w:rsidP="00F50BAA">
      <w:pPr>
        <w:jc w:val="center"/>
        <w:rPr>
          <w:rFonts w:ascii="Verdana" w:hAnsi="Verdana" w:cs="Arial"/>
          <w:sz w:val="20"/>
          <w:szCs w:val="20"/>
        </w:rPr>
      </w:pPr>
    </w:p>
    <w:p w:rsidR="00F50BAA" w:rsidRPr="006372CE" w:rsidRDefault="00F50BAA" w:rsidP="00F50BAA">
      <w:pPr>
        <w:jc w:val="both"/>
        <w:rPr>
          <w:rFonts w:ascii="Verdana" w:hAnsi="Verdana" w:cs="Calibri"/>
          <w:sz w:val="20"/>
          <w:szCs w:val="20"/>
        </w:rPr>
      </w:pPr>
      <w:r w:rsidRPr="006372CE">
        <w:rPr>
          <w:rFonts w:ascii="Verdana" w:hAnsi="Verdana" w:cs="Calibri"/>
          <w:sz w:val="20"/>
          <w:szCs w:val="20"/>
        </w:rPr>
        <w:t>zawarta w dniu ………………………………..… 201</w:t>
      </w:r>
      <w:r>
        <w:rPr>
          <w:rFonts w:ascii="Verdana" w:hAnsi="Verdana" w:cs="Calibri"/>
          <w:sz w:val="20"/>
          <w:szCs w:val="20"/>
        </w:rPr>
        <w:t>7</w:t>
      </w:r>
      <w:r w:rsidRPr="006372CE">
        <w:rPr>
          <w:rFonts w:ascii="Verdana" w:hAnsi="Verdana" w:cs="Calibri"/>
          <w:sz w:val="20"/>
          <w:szCs w:val="20"/>
        </w:rPr>
        <w:t xml:space="preserve"> r. w Warszawie pomiędzy:</w:t>
      </w:r>
    </w:p>
    <w:p w:rsidR="00F50BAA" w:rsidRPr="006372CE" w:rsidRDefault="00F50BAA" w:rsidP="00F50BAA">
      <w:pPr>
        <w:widowControl w:val="0"/>
        <w:suppressAutoHyphens/>
        <w:jc w:val="both"/>
        <w:rPr>
          <w:rFonts w:ascii="Verdana" w:hAnsi="Verdana" w:cs="Calibri"/>
          <w:snapToGrid w:val="0"/>
          <w:sz w:val="20"/>
          <w:szCs w:val="20"/>
        </w:rPr>
      </w:pPr>
      <w:r w:rsidRPr="006372CE">
        <w:rPr>
          <w:rFonts w:ascii="Verdana" w:hAnsi="Verdana" w:cs="Calibri"/>
          <w:b/>
          <w:sz w:val="20"/>
          <w:szCs w:val="20"/>
        </w:rPr>
        <w:t>Skarbem Państwa – Ministrem Sprawiedliwości</w:t>
      </w:r>
      <w:r w:rsidRPr="006372CE">
        <w:rPr>
          <w:rFonts w:ascii="Verdana" w:hAnsi="Verdana" w:cs="Calibri"/>
          <w:sz w:val="20"/>
          <w:szCs w:val="20"/>
        </w:rPr>
        <w:t xml:space="preserve"> z siedzibą w Warszawie, Al. </w:t>
      </w:r>
      <w:r w:rsidRPr="006372CE">
        <w:rPr>
          <w:rFonts w:ascii="Verdana" w:hAnsi="Verdana" w:cs="Calibri"/>
          <w:snapToGrid w:val="0"/>
          <w:sz w:val="20"/>
          <w:szCs w:val="20"/>
        </w:rPr>
        <w:t>Ujazdowskie 11, 00-950 Warszawa, zwanym dalej „</w:t>
      </w:r>
      <w:r w:rsidRPr="006372CE">
        <w:rPr>
          <w:rFonts w:ascii="Verdana" w:hAnsi="Verdana" w:cs="Calibri"/>
          <w:b/>
          <w:snapToGrid w:val="0"/>
          <w:sz w:val="20"/>
          <w:szCs w:val="20"/>
        </w:rPr>
        <w:t>Zamawiającym</w:t>
      </w:r>
      <w:r w:rsidRPr="006372CE">
        <w:rPr>
          <w:rFonts w:ascii="Verdana" w:hAnsi="Verdana" w:cs="Calibri"/>
          <w:snapToGrid w:val="0"/>
          <w:sz w:val="20"/>
          <w:szCs w:val="20"/>
        </w:rPr>
        <w:t>”, reprezentowanym przez:</w:t>
      </w:r>
    </w:p>
    <w:p w:rsidR="00F50BAA" w:rsidRPr="006372CE" w:rsidRDefault="00F50BAA" w:rsidP="00F50BAA">
      <w:pPr>
        <w:widowControl w:val="0"/>
        <w:suppressAutoHyphens/>
        <w:jc w:val="both"/>
        <w:rPr>
          <w:rFonts w:ascii="Verdana" w:hAnsi="Verdana" w:cs="Calibri"/>
          <w:snapToGrid w:val="0"/>
          <w:sz w:val="20"/>
          <w:szCs w:val="20"/>
        </w:rPr>
      </w:pPr>
      <w:r w:rsidRPr="006372CE">
        <w:rPr>
          <w:rFonts w:ascii="Verdana" w:hAnsi="Verdana" w:cs="Calibri"/>
          <w:snapToGrid w:val="0"/>
          <w:sz w:val="20"/>
          <w:szCs w:val="20"/>
        </w:rPr>
        <w:t>……………………………………………</w:t>
      </w:r>
    </w:p>
    <w:p w:rsidR="00F50BAA" w:rsidRPr="006372CE" w:rsidRDefault="00F50BAA" w:rsidP="00F50BAA">
      <w:pPr>
        <w:widowControl w:val="0"/>
        <w:suppressAutoHyphens/>
        <w:jc w:val="both"/>
        <w:rPr>
          <w:rFonts w:ascii="Verdana" w:hAnsi="Verdana" w:cs="Calibri"/>
          <w:snapToGrid w:val="0"/>
          <w:sz w:val="20"/>
          <w:szCs w:val="20"/>
        </w:rPr>
      </w:pPr>
      <w:r w:rsidRPr="006372CE">
        <w:rPr>
          <w:rFonts w:ascii="Verdana" w:hAnsi="Verdana" w:cs="Calibri"/>
          <w:snapToGrid w:val="0"/>
          <w:sz w:val="20"/>
          <w:szCs w:val="20"/>
        </w:rPr>
        <w:t>a</w:t>
      </w:r>
    </w:p>
    <w:p w:rsidR="00F50BAA" w:rsidRPr="006372CE" w:rsidRDefault="00F50BAA" w:rsidP="00F50BAA">
      <w:pPr>
        <w:widowControl w:val="0"/>
        <w:suppressAutoHyphens/>
        <w:jc w:val="both"/>
        <w:rPr>
          <w:rFonts w:ascii="Verdana" w:hAnsi="Verdana" w:cs="Calibri"/>
          <w:snapToGrid w:val="0"/>
          <w:sz w:val="20"/>
          <w:szCs w:val="20"/>
        </w:rPr>
      </w:pPr>
      <w:r w:rsidRPr="006372CE">
        <w:rPr>
          <w:rFonts w:ascii="Verdana" w:hAnsi="Verdana" w:cs="Calibri"/>
          <w:b/>
          <w:snapToGrid w:val="0"/>
          <w:sz w:val="20"/>
          <w:szCs w:val="20"/>
        </w:rPr>
        <w:t xml:space="preserve">………………………………… </w:t>
      </w:r>
      <w:r w:rsidRPr="006372CE">
        <w:rPr>
          <w:rFonts w:ascii="Verdana" w:hAnsi="Verdana" w:cs="Calibri"/>
          <w:snapToGrid w:val="0"/>
          <w:sz w:val="20"/>
          <w:szCs w:val="20"/>
        </w:rPr>
        <w:t>z siedzibą ………………………………., wpisanym do rejestru przedsiębiorców prowadzonego przez ……………………………………  pod numerem KRS …………………, NIP: …………………, REGON: …………………..zwanym dalej „</w:t>
      </w:r>
      <w:r w:rsidRPr="006372CE">
        <w:rPr>
          <w:rFonts w:ascii="Verdana" w:hAnsi="Verdana" w:cs="Calibri"/>
          <w:b/>
          <w:snapToGrid w:val="0"/>
          <w:sz w:val="20"/>
          <w:szCs w:val="20"/>
        </w:rPr>
        <w:t>Wykonawcą</w:t>
      </w:r>
      <w:r w:rsidRPr="006372CE">
        <w:rPr>
          <w:rFonts w:ascii="Verdana" w:hAnsi="Verdana" w:cs="Calibri"/>
          <w:snapToGrid w:val="0"/>
          <w:sz w:val="20"/>
          <w:szCs w:val="20"/>
        </w:rPr>
        <w:t>”, repr</w:t>
      </w:r>
      <w:r>
        <w:rPr>
          <w:rFonts w:ascii="Verdana" w:hAnsi="Verdana" w:cs="Calibri"/>
          <w:snapToGrid w:val="0"/>
          <w:sz w:val="20"/>
          <w:szCs w:val="20"/>
        </w:rPr>
        <w:t>ezentowanym przez: ………………………………</w:t>
      </w:r>
      <w:r w:rsidRPr="006372CE">
        <w:rPr>
          <w:rFonts w:ascii="Verdana" w:hAnsi="Verdana" w:cs="Calibri"/>
          <w:snapToGrid w:val="0"/>
          <w:sz w:val="20"/>
          <w:szCs w:val="20"/>
        </w:rPr>
        <w:t xml:space="preserve">, </w:t>
      </w:r>
    </w:p>
    <w:p w:rsidR="00F50BAA" w:rsidRPr="006372CE" w:rsidRDefault="00F50BAA" w:rsidP="00F50BAA">
      <w:pPr>
        <w:jc w:val="both"/>
        <w:rPr>
          <w:rFonts w:ascii="Verdana" w:hAnsi="Verdana" w:cs="Calibri"/>
          <w:sz w:val="20"/>
          <w:szCs w:val="20"/>
        </w:rPr>
      </w:pPr>
      <w:r w:rsidRPr="006372CE">
        <w:rPr>
          <w:rFonts w:ascii="Verdana" w:hAnsi="Verdana" w:cs="Calibri"/>
          <w:sz w:val="20"/>
          <w:szCs w:val="20"/>
        </w:rPr>
        <w:t xml:space="preserve">którego oferta została wybrana jako najkorzystniejsza w postępowaniu o udzielenie zamówienia publicznego prowadzonego w trybie przetargu nieograniczonego (nr postępowania </w:t>
      </w:r>
      <w:r>
        <w:rPr>
          <w:rFonts w:ascii="Verdana" w:hAnsi="Verdana" w:cs="Calibri"/>
          <w:sz w:val="20"/>
          <w:szCs w:val="20"/>
        </w:rPr>
        <w:t>………</w:t>
      </w:r>
      <w:r w:rsidR="0050039E">
        <w:rPr>
          <w:rFonts w:ascii="Verdana" w:hAnsi="Verdana" w:cs="Calibri"/>
          <w:sz w:val="20"/>
          <w:szCs w:val="20"/>
        </w:rPr>
        <w:t xml:space="preserve"> </w:t>
      </w:r>
      <w:r w:rsidRPr="006372CE">
        <w:rPr>
          <w:rFonts w:ascii="Verdana" w:hAnsi="Verdana" w:cs="Calibri"/>
          <w:sz w:val="20"/>
          <w:szCs w:val="20"/>
        </w:rPr>
        <w:t>zgodnie z przepisami ustawy z dnia 29 stycznia 2004 r. Prawo zamówień publicznych (j.t.</w:t>
      </w:r>
      <w:r>
        <w:rPr>
          <w:rFonts w:ascii="Verdana" w:hAnsi="Verdana" w:cs="Calibri"/>
          <w:sz w:val="20"/>
          <w:szCs w:val="20"/>
        </w:rPr>
        <w:t xml:space="preserve"> </w:t>
      </w:r>
      <w:r w:rsidRPr="006372CE">
        <w:rPr>
          <w:rFonts w:ascii="Verdana" w:hAnsi="Verdana" w:cs="Calibri"/>
          <w:sz w:val="20"/>
          <w:szCs w:val="20"/>
        </w:rPr>
        <w:t>Dz.</w:t>
      </w:r>
      <w:r>
        <w:rPr>
          <w:rFonts w:ascii="Verdana" w:hAnsi="Verdana" w:cs="Calibri"/>
          <w:sz w:val="20"/>
          <w:szCs w:val="20"/>
        </w:rPr>
        <w:t xml:space="preserve"> </w:t>
      </w:r>
      <w:r w:rsidRPr="006372CE">
        <w:rPr>
          <w:rFonts w:ascii="Verdana" w:hAnsi="Verdana" w:cs="Calibri"/>
          <w:sz w:val="20"/>
          <w:szCs w:val="20"/>
        </w:rPr>
        <w:t>U.</w:t>
      </w:r>
      <w:r>
        <w:rPr>
          <w:rFonts w:ascii="Verdana" w:hAnsi="Verdana" w:cs="Calibri"/>
          <w:sz w:val="20"/>
          <w:szCs w:val="20"/>
        </w:rPr>
        <w:t xml:space="preserve"> z </w:t>
      </w:r>
      <w:r w:rsidRPr="006372CE">
        <w:rPr>
          <w:rFonts w:ascii="Verdana" w:hAnsi="Verdana" w:cs="Calibri"/>
          <w:sz w:val="20"/>
          <w:szCs w:val="20"/>
        </w:rPr>
        <w:t>2015</w:t>
      </w:r>
      <w:r>
        <w:rPr>
          <w:rFonts w:ascii="Verdana" w:hAnsi="Verdana" w:cs="Calibri"/>
          <w:sz w:val="20"/>
          <w:szCs w:val="20"/>
        </w:rPr>
        <w:t>, poz</w:t>
      </w:r>
      <w:r w:rsidRPr="006372CE">
        <w:rPr>
          <w:rFonts w:ascii="Verdana" w:hAnsi="Verdana" w:cs="Calibri"/>
          <w:sz w:val="20"/>
          <w:szCs w:val="20"/>
        </w:rPr>
        <w:t>.</w:t>
      </w:r>
      <w:r>
        <w:rPr>
          <w:rFonts w:ascii="Verdana" w:hAnsi="Verdana" w:cs="Calibri"/>
          <w:sz w:val="20"/>
          <w:szCs w:val="20"/>
        </w:rPr>
        <w:t xml:space="preserve"> </w:t>
      </w:r>
      <w:r w:rsidRPr="006372CE">
        <w:rPr>
          <w:rFonts w:ascii="Verdana" w:hAnsi="Verdana" w:cs="Calibri"/>
          <w:sz w:val="20"/>
          <w:szCs w:val="20"/>
        </w:rPr>
        <w:t>2164</w:t>
      </w:r>
      <w:r>
        <w:rPr>
          <w:rFonts w:ascii="Verdana" w:hAnsi="Verdana" w:cs="Calibri"/>
          <w:sz w:val="20"/>
          <w:szCs w:val="20"/>
        </w:rPr>
        <w:t xml:space="preserve"> ze zm.</w:t>
      </w:r>
      <w:r w:rsidRPr="006372CE">
        <w:rPr>
          <w:rFonts w:ascii="Verdana" w:hAnsi="Verdana" w:cs="Calibri"/>
          <w:sz w:val="20"/>
          <w:szCs w:val="20"/>
        </w:rPr>
        <w:t xml:space="preserve">), </w:t>
      </w:r>
      <w:r>
        <w:rPr>
          <w:rFonts w:ascii="Verdana" w:hAnsi="Verdana" w:cs="Calibri"/>
          <w:sz w:val="20"/>
          <w:szCs w:val="20"/>
        </w:rPr>
        <w:t>dalej „</w:t>
      </w:r>
      <w:proofErr w:type="spellStart"/>
      <w:r>
        <w:rPr>
          <w:rFonts w:ascii="Verdana" w:hAnsi="Verdana" w:cs="Calibri"/>
          <w:sz w:val="20"/>
          <w:szCs w:val="20"/>
        </w:rPr>
        <w:t>pzp</w:t>
      </w:r>
      <w:proofErr w:type="spellEnd"/>
      <w:r>
        <w:rPr>
          <w:rFonts w:ascii="Verdana" w:hAnsi="Verdana" w:cs="Calibri"/>
          <w:sz w:val="20"/>
          <w:szCs w:val="20"/>
        </w:rPr>
        <w:t>”,</w:t>
      </w:r>
    </w:p>
    <w:p w:rsidR="00F50BAA" w:rsidRPr="006372CE" w:rsidRDefault="00F50BAA" w:rsidP="00F50BAA">
      <w:pPr>
        <w:jc w:val="both"/>
        <w:rPr>
          <w:rFonts w:ascii="Verdana" w:hAnsi="Verdana" w:cs="Calibri"/>
          <w:sz w:val="20"/>
          <w:szCs w:val="20"/>
        </w:rPr>
      </w:pPr>
      <w:r w:rsidRPr="006372CE">
        <w:rPr>
          <w:rFonts w:ascii="Verdana" w:hAnsi="Verdana" w:cs="Calibri"/>
          <w:sz w:val="20"/>
          <w:szCs w:val="20"/>
        </w:rPr>
        <w:t>łącznie nazywanych „</w:t>
      </w:r>
      <w:r w:rsidRPr="006372CE">
        <w:rPr>
          <w:rFonts w:ascii="Verdana" w:hAnsi="Verdana" w:cs="Calibri"/>
          <w:b/>
          <w:sz w:val="20"/>
          <w:szCs w:val="20"/>
        </w:rPr>
        <w:t>Stronami</w:t>
      </w:r>
      <w:r w:rsidRPr="006372CE">
        <w:rPr>
          <w:rFonts w:ascii="Verdana" w:hAnsi="Verdana" w:cs="Calibri"/>
          <w:sz w:val="20"/>
          <w:szCs w:val="20"/>
        </w:rPr>
        <w:t>” w dalszej części Umowy,</w:t>
      </w:r>
    </w:p>
    <w:p w:rsidR="00F50BAA" w:rsidRPr="006372CE" w:rsidRDefault="00F50BAA" w:rsidP="00F50BAA">
      <w:pPr>
        <w:jc w:val="both"/>
        <w:rPr>
          <w:rFonts w:ascii="Verdana" w:hAnsi="Verdana" w:cs="Calibri"/>
          <w:sz w:val="20"/>
          <w:szCs w:val="20"/>
        </w:rPr>
      </w:pPr>
      <w:r w:rsidRPr="006372CE">
        <w:rPr>
          <w:rFonts w:ascii="Verdana" w:hAnsi="Verdana" w:cs="Calibri"/>
          <w:sz w:val="20"/>
          <w:szCs w:val="20"/>
        </w:rPr>
        <w:t>o następującej treści:</w:t>
      </w:r>
    </w:p>
    <w:p w:rsidR="00F50BAA" w:rsidRPr="00D667B4" w:rsidRDefault="00F50BAA" w:rsidP="00F50BAA">
      <w:pPr>
        <w:jc w:val="center"/>
        <w:rPr>
          <w:rFonts w:ascii="Verdana" w:hAnsi="Verdana" w:cs="Arial"/>
          <w:sz w:val="20"/>
          <w:szCs w:val="20"/>
        </w:rPr>
      </w:pPr>
    </w:p>
    <w:p w:rsidR="00F50BAA" w:rsidRPr="00D667B4" w:rsidRDefault="00F50BAA" w:rsidP="00F50BAA">
      <w:pPr>
        <w:jc w:val="both"/>
        <w:rPr>
          <w:rFonts w:ascii="Verdana" w:hAnsi="Verdana" w:cs="Calibri"/>
          <w:sz w:val="20"/>
          <w:szCs w:val="20"/>
        </w:rPr>
      </w:pP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1</w:t>
      </w: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PRZEDMIOT UMOWY</w:t>
      </w:r>
    </w:p>
    <w:p w:rsidR="00F50BAA" w:rsidRPr="004A6F67" w:rsidRDefault="00F50BAA" w:rsidP="00F50BAA">
      <w:pPr>
        <w:numPr>
          <w:ilvl w:val="0"/>
          <w:numId w:val="47"/>
        </w:numPr>
        <w:tabs>
          <w:tab w:val="clear" w:pos="720"/>
          <w:tab w:val="num" w:pos="993"/>
        </w:tabs>
        <w:ind w:left="426" w:hanging="426"/>
        <w:jc w:val="both"/>
        <w:rPr>
          <w:rFonts w:ascii="Verdana" w:hAnsi="Verdana" w:cs="Tahoma"/>
          <w:sz w:val="20"/>
          <w:szCs w:val="20"/>
        </w:rPr>
      </w:pPr>
      <w:r w:rsidRPr="004A6F67">
        <w:rPr>
          <w:rFonts w:ascii="Verdana" w:hAnsi="Verdana" w:cs="Calibri"/>
          <w:sz w:val="20"/>
          <w:szCs w:val="20"/>
        </w:rPr>
        <w:t xml:space="preserve">Umowa określa zasady, warunki oraz uprawnienia i obowiązki Stron związane z wykonaniem Przedmiotu Umowy obejmującego </w:t>
      </w:r>
      <w:r w:rsidRPr="004A6F67">
        <w:rPr>
          <w:rFonts w:ascii="Verdana" w:hAnsi="Verdana" w:cs="Arial"/>
          <w:sz w:val="20"/>
          <w:szCs w:val="20"/>
        </w:rPr>
        <w:t>usługę organizacji 2 (dwóch) konferencji ogólnopolskich podsumowujących działania projektowe, każdej dla nie mniej niż 100 (stu) i nie więcej niż 120 (stu dwudziestu) uczestników wraz z publikacją materiałów na konferencję oraz materiałami promocyjnymi oraz usługę organizacji 1 (jednej) międzynarodowej konferencji zamykającej projekt, dla nie mniej niż 100 (stu) i nie więcej niż 120 (stu dwudziestu) uczestników wraz z materiałami promocyjnymi.</w:t>
      </w:r>
    </w:p>
    <w:p w:rsidR="00F50BAA" w:rsidRPr="00D667B4" w:rsidRDefault="00F50BAA" w:rsidP="00F50BAA">
      <w:pPr>
        <w:suppressAutoHyphens/>
        <w:autoSpaceDN w:val="0"/>
        <w:ind w:left="426" w:hanging="426"/>
        <w:jc w:val="both"/>
        <w:textAlignment w:val="baseline"/>
        <w:rPr>
          <w:rFonts w:ascii="Verdana" w:hAnsi="Verdana" w:cs="Tahoma"/>
          <w:sz w:val="20"/>
          <w:szCs w:val="20"/>
        </w:rPr>
      </w:pPr>
      <w:r>
        <w:rPr>
          <w:rFonts w:ascii="Verdana" w:hAnsi="Verdana" w:cs="Tahoma"/>
          <w:sz w:val="20"/>
          <w:szCs w:val="20"/>
        </w:rPr>
        <w:t xml:space="preserve">2.  </w:t>
      </w:r>
      <w:r w:rsidRPr="00D667B4">
        <w:rPr>
          <w:rFonts w:ascii="Verdana" w:hAnsi="Verdana" w:cs="Tahoma"/>
          <w:sz w:val="20"/>
          <w:szCs w:val="20"/>
        </w:rPr>
        <w:t>Zamówienie jest realizowane w ramach projektu „Upowszechnienie</w:t>
      </w:r>
      <w:r w:rsidRPr="00D667B4">
        <w:rPr>
          <w:rFonts w:ascii="Verdana" w:hAnsi="Verdana" w:cs="Tahoma"/>
          <w:i/>
          <w:sz w:val="20"/>
          <w:szCs w:val="20"/>
        </w:rPr>
        <w:t xml:space="preserve"> stosowania kar </w:t>
      </w:r>
      <w:proofErr w:type="spellStart"/>
      <w:r w:rsidRPr="00D667B4">
        <w:rPr>
          <w:rFonts w:ascii="Verdana" w:hAnsi="Verdana" w:cs="Tahoma"/>
          <w:i/>
          <w:sz w:val="20"/>
          <w:szCs w:val="20"/>
        </w:rPr>
        <w:t>nieizolacyjnych</w:t>
      </w:r>
      <w:proofErr w:type="spellEnd"/>
      <w:r w:rsidRPr="00D667B4">
        <w:rPr>
          <w:rFonts w:ascii="Verdana" w:hAnsi="Verdana" w:cs="Tahoma"/>
          <w:i/>
          <w:sz w:val="20"/>
          <w:szCs w:val="20"/>
        </w:rPr>
        <w:t xml:space="preserve"> i środków probacyjnych w systemie sądownictwa karnego” </w:t>
      </w:r>
      <w:r w:rsidRPr="00D667B4">
        <w:rPr>
          <w:rFonts w:ascii="Verdana" w:hAnsi="Verdana" w:cs="Tahoma"/>
          <w:sz w:val="20"/>
          <w:szCs w:val="20"/>
        </w:rPr>
        <w:t xml:space="preserve">realizowanego w ramach Obszaru Programowego Nr 32 „Wsparcie służby więziennej, w tym sankcji </w:t>
      </w:r>
      <w:proofErr w:type="spellStart"/>
      <w:r w:rsidRPr="00D667B4">
        <w:rPr>
          <w:rFonts w:ascii="Verdana" w:hAnsi="Verdana" w:cs="Tahoma"/>
          <w:sz w:val="20"/>
          <w:szCs w:val="20"/>
        </w:rPr>
        <w:t>pozawięziennych</w:t>
      </w:r>
      <w:proofErr w:type="spellEnd"/>
      <w:r w:rsidRPr="00D667B4">
        <w:rPr>
          <w:rFonts w:ascii="Verdana" w:hAnsi="Verdana" w:cs="Tahoma"/>
          <w:sz w:val="20"/>
          <w:szCs w:val="20"/>
        </w:rPr>
        <w:t>” na podstawie porozumienia Nr 4/2014 z dnia 08.09.2014 r. oraz aneksu nr 1 z dnia 25.04.2016 r. Projekt jest współfinansowany ze środków Norweskiego Mechanizmu Finansowego 2009-2014.</w:t>
      </w:r>
    </w:p>
    <w:p w:rsidR="00F50BAA" w:rsidRPr="00D667B4" w:rsidRDefault="00F50BAA" w:rsidP="00F50BAA">
      <w:pPr>
        <w:ind w:left="426" w:hanging="426"/>
        <w:jc w:val="both"/>
        <w:rPr>
          <w:rFonts w:ascii="Verdana" w:hAnsi="Verdana" w:cs="Calibri"/>
          <w:sz w:val="20"/>
          <w:szCs w:val="20"/>
        </w:rPr>
      </w:pPr>
      <w:r>
        <w:rPr>
          <w:rFonts w:ascii="Verdana" w:hAnsi="Verdana" w:cs="Calibri"/>
          <w:sz w:val="20"/>
          <w:szCs w:val="20"/>
        </w:rPr>
        <w:t xml:space="preserve">3.  </w:t>
      </w:r>
      <w:r w:rsidRPr="00D667B4">
        <w:rPr>
          <w:rFonts w:ascii="Verdana" w:hAnsi="Verdana" w:cs="Calibri"/>
          <w:sz w:val="20"/>
          <w:szCs w:val="20"/>
        </w:rPr>
        <w:t>Wykonawca zobowiązuje się do wykonania  Przedmiotu Umowy zgodnie z w Opisem Przedmiotu Zamówienia (dalej OPZ), stanowiącym  Załącznik nr 1 do umowy.</w:t>
      </w:r>
    </w:p>
    <w:p w:rsidR="00F50BAA" w:rsidRPr="00D667B4" w:rsidRDefault="00F50BAA" w:rsidP="00F50BAA">
      <w:pPr>
        <w:jc w:val="center"/>
        <w:rPr>
          <w:rFonts w:ascii="Verdana" w:hAnsi="Verdana" w:cs="Calibri"/>
          <w:b/>
          <w:sz w:val="20"/>
          <w:szCs w:val="20"/>
        </w:rPr>
      </w:pP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2</w:t>
      </w: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xml:space="preserve">SPOSÓB REALIZACJI UMOWY </w:t>
      </w:r>
    </w:p>
    <w:p w:rsidR="00F50BAA" w:rsidRPr="00D667B4" w:rsidRDefault="00F50BAA" w:rsidP="00F50BAA">
      <w:pPr>
        <w:numPr>
          <w:ilvl w:val="0"/>
          <w:numId w:val="53"/>
        </w:numPr>
        <w:ind w:left="425"/>
        <w:jc w:val="both"/>
        <w:rPr>
          <w:rFonts w:ascii="Verdana" w:hAnsi="Verdana" w:cs="Calibri"/>
          <w:sz w:val="20"/>
          <w:szCs w:val="20"/>
        </w:rPr>
      </w:pPr>
      <w:r w:rsidRPr="00D667B4">
        <w:rPr>
          <w:rFonts w:ascii="Verdana" w:hAnsi="Verdana" w:cs="Calibri"/>
          <w:sz w:val="20"/>
          <w:szCs w:val="20"/>
        </w:rPr>
        <w:t>Wykonawca oświadcza, że posiada kwalifikacje i doświadczenie niezbędne do wykonania Przedmiotu Umowy oraz zobowiązuje się do realizacji Umowy z zachowaniem należytej staranności wymaganej przy profesjonalnym wykonywaniu czynności tego rodzaju, zgodnie z aktualnymi standardami zawodowymi oraz bieżącymi ustaleniami prowadzonymi z Zamawiającym.</w:t>
      </w:r>
    </w:p>
    <w:p w:rsidR="00F50BAA" w:rsidRPr="00D667B4" w:rsidRDefault="00F50BAA" w:rsidP="00F50BAA">
      <w:pPr>
        <w:numPr>
          <w:ilvl w:val="0"/>
          <w:numId w:val="53"/>
        </w:numPr>
        <w:ind w:left="425"/>
        <w:jc w:val="both"/>
        <w:rPr>
          <w:rFonts w:ascii="Verdana" w:hAnsi="Verdana" w:cs="Calibri"/>
          <w:sz w:val="20"/>
          <w:szCs w:val="20"/>
        </w:rPr>
      </w:pPr>
      <w:r w:rsidRPr="00D667B4">
        <w:rPr>
          <w:rFonts w:ascii="Verdana" w:hAnsi="Verdana" w:cs="Calibri"/>
          <w:sz w:val="20"/>
          <w:szCs w:val="20"/>
        </w:rPr>
        <w:lastRenderedPageBreak/>
        <w:t>Wykonawca zaangażuje specjalistów o kwalifikacjach i doświadczeniu gwarantującym należyte wykonanie przedmiotu Umowy, w szczególności wymienionych w wykazie osób, które będą wykonywać osobiście zamówienie, załączonym do oferty Wykonawcy i stanowiącym Załącznik  nr 2 do Umowy.</w:t>
      </w:r>
    </w:p>
    <w:p w:rsidR="00F50BAA" w:rsidRPr="00D667B4" w:rsidRDefault="00F50BAA" w:rsidP="00F50BAA">
      <w:pPr>
        <w:numPr>
          <w:ilvl w:val="0"/>
          <w:numId w:val="53"/>
        </w:numPr>
        <w:ind w:left="426"/>
        <w:jc w:val="both"/>
        <w:rPr>
          <w:rFonts w:ascii="Verdana" w:hAnsi="Verdana" w:cs="Calibri"/>
          <w:sz w:val="20"/>
          <w:szCs w:val="20"/>
        </w:rPr>
      </w:pPr>
      <w:r w:rsidRPr="00D667B4">
        <w:rPr>
          <w:rFonts w:ascii="Verdana" w:hAnsi="Verdana" w:cs="Calibri"/>
          <w:sz w:val="20"/>
          <w:szCs w:val="20"/>
        </w:rPr>
        <w:t>Wykonawca ponosi pełną odpowiedzialność za merytoryczną i techniczną kontrolę nad wykonaniem zamówienia, nadzór nad zaangażowanym do realizacji Umowy personelem oraz zobowiązany jest do wypełnienia wszystkich prawnych zobowiązań związanych z zatrudnieniem personelu. Postanowienia powyższe odnoszą się również do osób trzecich zaangażowanych przez Wykonawcę (podwykonawców), za których działania bądź zaniechania Wykonawca ponosi odpowiedzialność jak za swoje własne.</w:t>
      </w:r>
    </w:p>
    <w:p w:rsidR="00F50BAA" w:rsidRPr="00D667B4" w:rsidRDefault="00F50BAA" w:rsidP="00F50BAA">
      <w:pPr>
        <w:numPr>
          <w:ilvl w:val="0"/>
          <w:numId w:val="53"/>
        </w:numPr>
        <w:ind w:left="425"/>
        <w:jc w:val="both"/>
        <w:rPr>
          <w:rFonts w:ascii="Verdana" w:hAnsi="Verdana" w:cs="Calibri"/>
          <w:sz w:val="20"/>
          <w:szCs w:val="20"/>
        </w:rPr>
      </w:pPr>
      <w:r w:rsidRPr="00D667B4">
        <w:rPr>
          <w:rFonts w:ascii="Verdana" w:hAnsi="Verdana" w:cs="Calibri"/>
          <w:sz w:val="20"/>
          <w:szCs w:val="20"/>
        </w:rPr>
        <w:t>Wykonawca zobowiązuje się do bieżącego monitorowania przebiegu realizacji Umowy. W przypadku stwierdzenia okoliczności mogących wpłynąć na prawidłowość lub terminowość realizacji Umowy Wykonawca niezwłocznie poinformuje o tym Zamawiającego na piśmie, przedstawiając propozycję działań zapobiegawczych. Zamawiający zastrzega możliwość wnioskowania o dane niezbędne do celów sprawozdawczych oraz weryfikacji zarządzania danymi osobowymi uczestników konferencji w systemie miesięcznym po wcześniejszym 3 dniowym powiadomieniu Wykonawcy.</w:t>
      </w:r>
    </w:p>
    <w:p w:rsidR="00F50BAA" w:rsidRPr="00D667B4" w:rsidRDefault="00F50BAA" w:rsidP="00F50BAA">
      <w:pPr>
        <w:numPr>
          <w:ilvl w:val="0"/>
          <w:numId w:val="53"/>
        </w:numPr>
        <w:ind w:left="425" w:hanging="357"/>
        <w:jc w:val="both"/>
        <w:rPr>
          <w:rFonts w:ascii="Verdana" w:hAnsi="Verdana" w:cs="Calibri"/>
          <w:sz w:val="20"/>
          <w:szCs w:val="20"/>
        </w:rPr>
      </w:pPr>
      <w:r w:rsidRPr="00D667B4">
        <w:rPr>
          <w:rFonts w:ascii="Verdana" w:hAnsi="Verdana" w:cs="Calibri"/>
          <w:sz w:val="20"/>
          <w:szCs w:val="20"/>
        </w:rPr>
        <w:t xml:space="preserve">Wykonawca w terminie do </w:t>
      </w:r>
      <w:r>
        <w:rPr>
          <w:rFonts w:ascii="Verdana" w:hAnsi="Verdana" w:cs="Calibri"/>
          <w:sz w:val="20"/>
          <w:szCs w:val="20"/>
        </w:rPr>
        <w:t>5</w:t>
      </w:r>
      <w:r w:rsidRPr="00D667B4">
        <w:rPr>
          <w:rFonts w:ascii="Verdana" w:hAnsi="Verdana" w:cs="Calibri"/>
          <w:sz w:val="20"/>
          <w:szCs w:val="20"/>
        </w:rPr>
        <w:t xml:space="preserve"> dni roboczych od dnia podpisania umowy przedstawi Zamawiającemu do akceptacji harmonogram konferencji (tematy, daty i miejsca konferencji z podziałem na grupy)  oraz wzory listy obecności, list odbioru materiałów dydaktycznych, ankiety ewaluacyjnej oraz zaświadczenia potwierdzającego udział w konferencjach. Zamawiający ma prawo wnieść uwagi w terminie do 3 dni roboczych od dnia przedstawienia ich przez Wykonawcę. Wykonawca ma obowiązek uwzględnić uwagi Zamawiającego i w terminie do </w:t>
      </w:r>
      <w:r>
        <w:rPr>
          <w:rFonts w:ascii="Verdana" w:hAnsi="Verdana" w:cs="Calibri"/>
          <w:sz w:val="20"/>
          <w:szCs w:val="20"/>
        </w:rPr>
        <w:t>2</w:t>
      </w:r>
      <w:r w:rsidRPr="00D667B4">
        <w:rPr>
          <w:rFonts w:ascii="Verdana" w:hAnsi="Verdana" w:cs="Calibri"/>
          <w:sz w:val="20"/>
          <w:szCs w:val="20"/>
        </w:rPr>
        <w:t xml:space="preserve"> dni roboczych od dnia zgłoszenia uwag, przekazać Zamawiającemu skorygowane materiały.</w:t>
      </w:r>
    </w:p>
    <w:p w:rsidR="00F50BAA" w:rsidRPr="00D667B4" w:rsidRDefault="00F50BAA" w:rsidP="00F50BAA">
      <w:pPr>
        <w:numPr>
          <w:ilvl w:val="0"/>
          <w:numId w:val="53"/>
        </w:numPr>
        <w:ind w:left="425" w:hanging="357"/>
        <w:jc w:val="both"/>
        <w:rPr>
          <w:rFonts w:ascii="Verdana" w:hAnsi="Verdana" w:cs="Calibri"/>
          <w:sz w:val="20"/>
          <w:szCs w:val="20"/>
        </w:rPr>
      </w:pPr>
      <w:r>
        <w:rPr>
          <w:rFonts w:ascii="Verdana" w:hAnsi="Verdana" w:cs="Calibri"/>
          <w:sz w:val="20"/>
          <w:szCs w:val="20"/>
        </w:rPr>
        <w:t>Dla z</w:t>
      </w:r>
      <w:r w:rsidRPr="00D667B4">
        <w:rPr>
          <w:rFonts w:ascii="Verdana" w:hAnsi="Verdana" w:cs="Calibri"/>
          <w:sz w:val="20"/>
          <w:szCs w:val="20"/>
        </w:rPr>
        <w:t>mian</w:t>
      </w:r>
      <w:r>
        <w:rPr>
          <w:rFonts w:ascii="Verdana" w:hAnsi="Verdana" w:cs="Calibri"/>
          <w:sz w:val="20"/>
          <w:szCs w:val="20"/>
        </w:rPr>
        <w:t>y</w:t>
      </w:r>
      <w:r w:rsidRPr="00D667B4">
        <w:rPr>
          <w:rFonts w:ascii="Verdana" w:hAnsi="Verdana" w:cs="Calibri"/>
          <w:sz w:val="20"/>
          <w:szCs w:val="20"/>
        </w:rPr>
        <w:t xml:space="preserve"> harmonogramu konferencji nie wymaga</w:t>
      </w:r>
      <w:r>
        <w:rPr>
          <w:rFonts w:ascii="Verdana" w:hAnsi="Verdana" w:cs="Calibri"/>
          <w:sz w:val="20"/>
          <w:szCs w:val="20"/>
        </w:rPr>
        <w:t xml:space="preserve">ny jest </w:t>
      </w:r>
      <w:r w:rsidRPr="00D667B4">
        <w:rPr>
          <w:rFonts w:ascii="Verdana" w:hAnsi="Verdana" w:cs="Calibri"/>
          <w:sz w:val="20"/>
          <w:szCs w:val="20"/>
        </w:rPr>
        <w:t>aneks</w:t>
      </w:r>
      <w:r>
        <w:rPr>
          <w:rFonts w:ascii="Verdana" w:hAnsi="Verdana" w:cs="Calibri"/>
          <w:sz w:val="20"/>
          <w:szCs w:val="20"/>
        </w:rPr>
        <w:t xml:space="preserve"> do Umowy</w:t>
      </w:r>
      <w:r w:rsidRPr="00D667B4">
        <w:rPr>
          <w:rFonts w:ascii="Verdana" w:hAnsi="Verdana" w:cs="Calibri"/>
          <w:sz w:val="20"/>
          <w:szCs w:val="20"/>
        </w:rPr>
        <w:t xml:space="preserve">, </w:t>
      </w:r>
      <w:r>
        <w:rPr>
          <w:rFonts w:ascii="Verdana" w:hAnsi="Verdana" w:cs="Calibri"/>
          <w:sz w:val="20"/>
          <w:szCs w:val="20"/>
        </w:rPr>
        <w:t>z tym że</w:t>
      </w:r>
      <w:r w:rsidRPr="00D667B4">
        <w:rPr>
          <w:rFonts w:ascii="Verdana" w:hAnsi="Verdana" w:cs="Calibri"/>
          <w:sz w:val="20"/>
          <w:szCs w:val="20"/>
        </w:rPr>
        <w:t xml:space="preserve"> wymaga</w:t>
      </w:r>
      <w:r>
        <w:rPr>
          <w:rFonts w:ascii="Verdana" w:hAnsi="Verdana" w:cs="Calibri"/>
          <w:sz w:val="20"/>
          <w:szCs w:val="20"/>
        </w:rPr>
        <w:t xml:space="preserve">ne jest </w:t>
      </w:r>
      <w:r w:rsidRPr="00D667B4">
        <w:rPr>
          <w:rFonts w:ascii="Verdana" w:hAnsi="Verdana" w:cs="Calibri"/>
          <w:sz w:val="20"/>
          <w:szCs w:val="20"/>
        </w:rPr>
        <w:t>uzasadnieni</w:t>
      </w:r>
      <w:r>
        <w:rPr>
          <w:rFonts w:ascii="Verdana" w:hAnsi="Verdana" w:cs="Calibri"/>
          <w:sz w:val="20"/>
          <w:szCs w:val="20"/>
        </w:rPr>
        <w:t>e</w:t>
      </w:r>
      <w:r w:rsidRPr="00D667B4">
        <w:rPr>
          <w:rFonts w:ascii="Verdana" w:hAnsi="Verdana" w:cs="Calibri"/>
          <w:sz w:val="20"/>
          <w:szCs w:val="20"/>
        </w:rPr>
        <w:t xml:space="preserve"> </w:t>
      </w:r>
      <w:r>
        <w:rPr>
          <w:rFonts w:ascii="Verdana" w:hAnsi="Verdana" w:cs="Calibri"/>
          <w:sz w:val="20"/>
          <w:szCs w:val="20"/>
        </w:rPr>
        <w:t xml:space="preserve">zmiany </w:t>
      </w:r>
      <w:r w:rsidRPr="00D667B4">
        <w:rPr>
          <w:rFonts w:ascii="Verdana" w:hAnsi="Verdana" w:cs="Calibri"/>
          <w:sz w:val="20"/>
          <w:szCs w:val="20"/>
        </w:rPr>
        <w:t>ze strony Wykonawcy oraz zatwierdzeni</w:t>
      </w:r>
      <w:r>
        <w:rPr>
          <w:rFonts w:ascii="Verdana" w:hAnsi="Verdana" w:cs="Calibri"/>
          <w:sz w:val="20"/>
          <w:szCs w:val="20"/>
        </w:rPr>
        <w:t xml:space="preserve">e tej zmiany </w:t>
      </w:r>
      <w:r w:rsidRPr="00D667B4">
        <w:rPr>
          <w:rFonts w:ascii="Verdana" w:hAnsi="Verdana" w:cs="Calibri"/>
          <w:sz w:val="20"/>
          <w:szCs w:val="20"/>
        </w:rPr>
        <w:t>przez Zamawiającego. Wykonawca zobowiązuje się na bieżąco kontrolować i aktualizować harmonogram konferencji oraz niezwłocznie przedstawiać zmieniony harmonogram do akceptacji Zamawiającego.</w:t>
      </w:r>
    </w:p>
    <w:p w:rsidR="00F50BAA" w:rsidRPr="00D667B4" w:rsidRDefault="00F50BAA" w:rsidP="00F50BAA">
      <w:pPr>
        <w:numPr>
          <w:ilvl w:val="0"/>
          <w:numId w:val="53"/>
        </w:numPr>
        <w:ind w:left="425" w:hanging="357"/>
        <w:jc w:val="both"/>
        <w:rPr>
          <w:rFonts w:ascii="Verdana" w:hAnsi="Verdana" w:cs="Calibri"/>
          <w:sz w:val="20"/>
          <w:szCs w:val="20"/>
        </w:rPr>
      </w:pPr>
      <w:r w:rsidRPr="00D667B4">
        <w:rPr>
          <w:rFonts w:ascii="Verdana" w:hAnsi="Verdana" w:cs="Calibri"/>
          <w:sz w:val="20"/>
          <w:szCs w:val="20"/>
        </w:rPr>
        <w:t>Wykonawca w terminie do 15 dni roboczych od dnia podpisania umowy przekaże Zamawiającemu do akceptacji scenariusze poszczególnych tematów konferencji oraz materiały dydaktycz</w:t>
      </w:r>
      <w:r>
        <w:rPr>
          <w:rFonts w:ascii="Verdana" w:hAnsi="Verdana" w:cs="Calibri"/>
          <w:sz w:val="20"/>
          <w:szCs w:val="20"/>
        </w:rPr>
        <w:t>ne na konferencje (prezentacje/</w:t>
      </w:r>
      <w:r w:rsidRPr="00D667B4">
        <w:rPr>
          <w:rFonts w:ascii="Verdana" w:hAnsi="Verdana" w:cs="Calibri"/>
          <w:sz w:val="20"/>
          <w:szCs w:val="20"/>
        </w:rPr>
        <w:t xml:space="preserve">skrypty, karty ćwiczeń itp.). Zamawiający ma prawo wnieść uwagi w terminie do </w:t>
      </w:r>
      <w:r>
        <w:rPr>
          <w:rFonts w:ascii="Verdana" w:hAnsi="Verdana" w:cs="Calibri"/>
          <w:sz w:val="20"/>
          <w:szCs w:val="20"/>
        </w:rPr>
        <w:t>3</w:t>
      </w:r>
      <w:r w:rsidRPr="00D667B4">
        <w:rPr>
          <w:rFonts w:ascii="Verdana" w:hAnsi="Verdana" w:cs="Calibri"/>
          <w:sz w:val="20"/>
          <w:szCs w:val="20"/>
        </w:rPr>
        <w:t xml:space="preserve"> dni roboczych od dnia przedstawienia ich przez Wykonawcę. Wykonawca ma obowiązek uwzględnić uwagi Zamawiającego i w terminie do 4 dni roboczych od dnia zgłoszenia uwag, przekazać Zamawiającemu skorygowane materiały.</w:t>
      </w:r>
    </w:p>
    <w:p w:rsidR="00F50BAA" w:rsidRPr="00D667B4" w:rsidRDefault="00F50BAA" w:rsidP="00F50BAA">
      <w:pPr>
        <w:numPr>
          <w:ilvl w:val="0"/>
          <w:numId w:val="53"/>
        </w:numPr>
        <w:ind w:left="425" w:hanging="357"/>
        <w:jc w:val="both"/>
        <w:rPr>
          <w:rFonts w:ascii="Verdana" w:hAnsi="Verdana" w:cs="Calibri"/>
          <w:sz w:val="20"/>
          <w:szCs w:val="20"/>
        </w:rPr>
      </w:pPr>
      <w:r w:rsidRPr="00D667B4">
        <w:rPr>
          <w:rFonts w:ascii="Verdana" w:hAnsi="Verdana" w:cs="Calibri"/>
          <w:sz w:val="20"/>
          <w:szCs w:val="20"/>
        </w:rPr>
        <w:t xml:space="preserve">Wykonawca zobowiązany jest do przekazania wszystkim uczestnikom konferencji ankiety ewaluacyjnej i zagwarantowanie zwrotu wypełnionych ankiet na poziomie co najmniej 80% oraz opracowanie Raportu ewaluacyjnego na podstawie ankiet ewaluacyjnych. </w:t>
      </w:r>
    </w:p>
    <w:p w:rsidR="00F50BAA" w:rsidRPr="00D667B4" w:rsidRDefault="00F50BAA" w:rsidP="00F50BAA">
      <w:pPr>
        <w:numPr>
          <w:ilvl w:val="0"/>
          <w:numId w:val="53"/>
        </w:numPr>
        <w:ind w:left="425" w:hanging="357"/>
        <w:jc w:val="both"/>
        <w:rPr>
          <w:rFonts w:ascii="Verdana" w:hAnsi="Verdana" w:cs="Calibri"/>
          <w:sz w:val="20"/>
          <w:szCs w:val="20"/>
        </w:rPr>
      </w:pPr>
      <w:r w:rsidRPr="00D667B4">
        <w:rPr>
          <w:rFonts w:ascii="Verdana" w:hAnsi="Verdana" w:cs="Tahoma"/>
          <w:sz w:val="20"/>
          <w:szCs w:val="20"/>
        </w:rPr>
        <w:t>Wykonawca zobowiązuje się prowadzić pełną dokumentację z organizacji i przebiegu konferencji zgodnie z wymogami Zamawiającego zawartymi w Załączniku nr 1 do Umowy.</w:t>
      </w:r>
    </w:p>
    <w:p w:rsidR="00F50BAA" w:rsidRPr="00D667B4" w:rsidRDefault="00F50BAA" w:rsidP="00F50BAA">
      <w:pPr>
        <w:numPr>
          <w:ilvl w:val="0"/>
          <w:numId w:val="53"/>
        </w:numPr>
        <w:ind w:left="425" w:hanging="357"/>
        <w:jc w:val="both"/>
        <w:rPr>
          <w:rFonts w:ascii="Verdana" w:hAnsi="Verdana" w:cs="Calibri"/>
          <w:sz w:val="20"/>
          <w:szCs w:val="20"/>
        </w:rPr>
      </w:pPr>
      <w:r w:rsidRPr="00D667B4">
        <w:rPr>
          <w:rFonts w:ascii="Verdana" w:hAnsi="Verdana" w:cs="Tahoma"/>
          <w:sz w:val="20"/>
          <w:szCs w:val="20"/>
        </w:rPr>
        <w:t xml:space="preserve">Wykonawca zapewni niezbędny personel oraz sprzęt techniczny dla właściwego i terminowego wykonania umowy zgodnie z wymogami Zamawiającego opisanymi w Załączniku nr 1 do Umowy. Wykonawca ponosi pełną odpowiedzialność za merytoryczną i techniczną kontrolę nad wykonaniem zamówienia określonego w umowie. Wykonawca ponosi całkowitą odpowiedzialność za nadzór nad zaangażowanym przez siebie do realizacji umowy personelem, w tym kadrę trenerską/naukową oraz zobowiązany jest do wypełnienia wszystkich prawnych zobowiązań związanych z zatrudnieniem personelu, w tym również kadry </w:t>
      </w:r>
      <w:r w:rsidRPr="00D667B4">
        <w:rPr>
          <w:rFonts w:ascii="Verdana" w:hAnsi="Verdana" w:cs="Tahoma"/>
          <w:sz w:val="20"/>
          <w:szCs w:val="20"/>
        </w:rPr>
        <w:lastRenderedPageBreak/>
        <w:t>trenerskiej/naukowej. Postanowienia powyższe odnoszą się również do osób trzecich zaangażowanych przez Wykonawcę (podwykonawców), za których działania bądź zaniechania ponosi odpowiedzialność Wykonawca jak za swoje własne.</w:t>
      </w:r>
    </w:p>
    <w:p w:rsidR="00F50BAA" w:rsidRPr="00D667B4" w:rsidRDefault="00F50BAA" w:rsidP="00F50BAA">
      <w:pPr>
        <w:numPr>
          <w:ilvl w:val="0"/>
          <w:numId w:val="53"/>
        </w:numPr>
        <w:ind w:left="425" w:hanging="357"/>
        <w:jc w:val="both"/>
        <w:rPr>
          <w:rFonts w:ascii="Verdana" w:hAnsi="Verdana" w:cs="Calibri"/>
          <w:sz w:val="20"/>
          <w:szCs w:val="20"/>
        </w:rPr>
      </w:pPr>
      <w:r w:rsidRPr="00D667B4">
        <w:rPr>
          <w:rFonts w:ascii="Verdana" w:hAnsi="Verdana" w:cs="Tahoma"/>
          <w:sz w:val="20"/>
          <w:szCs w:val="20"/>
        </w:rPr>
        <w:t>Wykonawca zobowiązuje się zapewnić pomieszczenia do przeprowadzenia konferencji przystosowane pod względem technicznym (w tym sprzęt techniczny) do przeprowadzenia wszystkich zaplanowanych działań, zgodnie z wymogami Zamawiającego określonymi w Załączniku nr 1 do Umowy.</w:t>
      </w:r>
    </w:p>
    <w:p w:rsidR="00F50BAA" w:rsidRPr="000B05AD" w:rsidRDefault="00F50BAA" w:rsidP="00F50BAA">
      <w:pPr>
        <w:numPr>
          <w:ilvl w:val="0"/>
          <w:numId w:val="53"/>
        </w:numPr>
        <w:ind w:left="425" w:hanging="357"/>
        <w:jc w:val="both"/>
        <w:rPr>
          <w:rFonts w:ascii="Verdana" w:hAnsi="Verdana" w:cs="Calibri"/>
          <w:sz w:val="20"/>
          <w:szCs w:val="20"/>
        </w:rPr>
      </w:pPr>
      <w:r w:rsidRPr="00D667B4">
        <w:rPr>
          <w:rFonts w:ascii="Verdana" w:hAnsi="Verdana" w:cs="Tahoma"/>
          <w:sz w:val="20"/>
          <w:szCs w:val="20"/>
        </w:rPr>
        <w:t>Wykonawca zobowiązuje się zorganizować i zapewnić usługi hotelarsko - noclegowe, zgodnie z wymogami Zamawiającego określonymi w Załączniku nr 1 do Umowy oraz ofertą.</w:t>
      </w:r>
    </w:p>
    <w:p w:rsidR="00F50BAA" w:rsidRDefault="00F50BAA" w:rsidP="00F50BAA">
      <w:pPr>
        <w:ind w:left="425"/>
        <w:jc w:val="both"/>
        <w:rPr>
          <w:rFonts w:ascii="Verdana" w:hAnsi="Verdana" w:cs="Tahoma"/>
          <w:sz w:val="20"/>
          <w:szCs w:val="20"/>
        </w:rPr>
      </w:pPr>
      <w:r>
        <w:rPr>
          <w:rFonts w:ascii="Verdana" w:hAnsi="Verdana" w:cs="Tahoma"/>
          <w:sz w:val="20"/>
          <w:szCs w:val="20"/>
        </w:rPr>
        <w:t xml:space="preserve">Usługa </w:t>
      </w:r>
      <w:r w:rsidRPr="000B05AD">
        <w:rPr>
          <w:rFonts w:ascii="Verdana" w:hAnsi="Verdana" w:cs="Tahoma"/>
          <w:sz w:val="20"/>
          <w:szCs w:val="20"/>
        </w:rPr>
        <w:t>konferencyjna realizowana w Gdańsku odbędzie się w obiekcie:</w:t>
      </w:r>
      <w:r>
        <w:rPr>
          <w:rFonts w:ascii="Verdana" w:hAnsi="Verdana" w:cs="Tahoma"/>
          <w:sz w:val="20"/>
          <w:szCs w:val="20"/>
        </w:rPr>
        <w:t xml:space="preserve"> ………………….;</w:t>
      </w:r>
    </w:p>
    <w:p w:rsidR="00F50BAA" w:rsidRDefault="00F50BAA" w:rsidP="00F50BAA">
      <w:pPr>
        <w:ind w:left="425"/>
        <w:jc w:val="both"/>
        <w:rPr>
          <w:rFonts w:ascii="Verdana" w:hAnsi="Verdana" w:cs="Tahoma"/>
          <w:sz w:val="20"/>
          <w:szCs w:val="20"/>
        </w:rPr>
      </w:pPr>
      <w:r>
        <w:rPr>
          <w:rFonts w:ascii="Verdana" w:hAnsi="Verdana" w:cs="Tahoma"/>
          <w:sz w:val="20"/>
          <w:szCs w:val="20"/>
        </w:rPr>
        <w:t xml:space="preserve">Usługa </w:t>
      </w:r>
      <w:r w:rsidRPr="000B05AD">
        <w:rPr>
          <w:rFonts w:ascii="Verdana" w:hAnsi="Verdana" w:cs="Tahoma"/>
          <w:sz w:val="20"/>
          <w:szCs w:val="20"/>
        </w:rPr>
        <w:t xml:space="preserve">konferencyjna realizowana w </w:t>
      </w:r>
      <w:r>
        <w:rPr>
          <w:rFonts w:ascii="Verdana" w:hAnsi="Verdana" w:cs="Tahoma"/>
          <w:sz w:val="20"/>
          <w:szCs w:val="20"/>
        </w:rPr>
        <w:t>Krakowie</w:t>
      </w:r>
      <w:r w:rsidRPr="000B05AD">
        <w:rPr>
          <w:rFonts w:ascii="Verdana" w:hAnsi="Verdana" w:cs="Tahoma"/>
          <w:sz w:val="20"/>
          <w:szCs w:val="20"/>
        </w:rPr>
        <w:t xml:space="preserve"> odbędzie się w obiekcie:</w:t>
      </w:r>
      <w:r>
        <w:rPr>
          <w:rFonts w:ascii="Verdana" w:hAnsi="Verdana" w:cs="Tahoma"/>
          <w:sz w:val="20"/>
          <w:szCs w:val="20"/>
        </w:rPr>
        <w:t xml:space="preserve"> ………………….;</w:t>
      </w:r>
    </w:p>
    <w:p w:rsidR="00F50BAA" w:rsidRPr="00D667B4" w:rsidRDefault="00F50BAA" w:rsidP="00F50BAA">
      <w:pPr>
        <w:ind w:left="425"/>
        <w:jc w:val="both"/>
        <w:rPr>
          <w:rFonts w:ascii="Verdana" w:hAnsi="Verdana" w:cs="Calibri"/>
          <w:sz w:val="20"/>
          <w:szCs w:val="20"/>
        </w:rPr>
      </w:pPr>
      <w:r>
        <w:rPr>
          <w:rFonts w:ascii="Verdana" w:hAnsi="Verdana" w:cs="Tahoma"/>
          <w:sz w:val="20"/>
          <w:szCs w:val="20"/>
        </w:rPr>
        <w:t xml:space="preserve">Usługa </w:t>
      </w:r>
      <w:r w:rsidRPr="000B05AD">
        <w:rPr>
          <w:rFonts w:ascii="Verdana" w:hAnsi="Verdana" w:cs="Tahoma"/>
          <w:sz w:val="20"/>
          <w:szCs w:val="20"/>
        </w:rPr>
        <w:t xml:space="preserve">konferencyjna realizowana w </w:t>
      </w:r>
      <w:r>
        <w:rPr>
          <w:rFonts w:ascii="Verdana" w:hAnsi="Verdana" w:cs="Tahoma"/>
          <w:sz w:val="20"/>
          <w:szCs w:val="20"/>
        </w:rPr>
        <w:t>Warszawie</w:t>
      </w:r>
      <w:r w:rsidRPr="000B05AD">
        <w:rPr>
          <w:rFonts w:ascii="Verdana" w:hAnsi="Verdana" w:cs="Tahoma"/>
          <w:sz w:val="20"/>
          <w:szCs w:val="20"/>
        </w:rPr>
        <w:t xml:space="preserve"> odbędzie się w obiekcie:</w:t>
      </w:r>
      <w:r>
        <w:rPr>
          <w:rFonts w:ascii="Verdana" w:hAnsi="Verdana" w:cs="Tahoma"/>
          <w:sz w:val="20"/>
          <w:szCs w:val="20"/>
        </w:rPr>
        <w:t xml:space="preserve"> ……………….;</w:t>
      </w:r>
    </w:p>
    <w:p w:rsidR="00F50BAA" w:rsidRPr="00D667B4" w:rsidRDefault="00F50BAA" w:rsidP="00F50BAA">
      <w:pPr>
        <w:numPr>
          <w:ilvl w:val="0"/>
          <w:numId w:val="53"/>
        </w:numPr>
        <w:ind w:left="425" w:hanging="357"/>
        <w:jc w:val="both"/>
        <w:rPr>
          <w:rFonts w:ascii="Verdana" w:hAnsi="Verdana" w:cs="Calibri"/>
          <w:sz w:val="20"/>
          <w:szCs w:val="20"/>
        </w:rPr>
      </w:pPr>
      <w:r w:rsidRPr="00D667B4">
        <w:rPr>
          <w:rFonts w:ascii="Verdana" w:hAnsi="Verdana" w:cs="Tahoma"/>
          <w:sz w:val="20"/>
          <w:szCs w:val="20"/>
        </w:rPr>
        <w:t>Odbiór przedmiotu umowy zostanie potwierdzony końcowym protokołem odbioru. Wzór protokoł</w:t>
      </w:r>
      <w:r>
        <w:rPr>
          <w:rFonts w:ascii="Verdana" w:hAnsi="Verdana" w:cs="Tahoma"/>
          <w:sz w:val="20"/>
          <w:szCs w:val="20"/>
        </w:rPr>
        <w:t>u odbioru stanowi Załącznik Nr 4</w:t>
      </w:r>
      <w:r w:rsidRPr="00D667B4">
        <w:rPr>
          <w:rFonts w:ascii="Verdana" w:hAnsi="Verdana" w:cs="Tahoma"/>
          <w:sz w:val="20"/>
          <w:szCs w:val="20"/>
        </w:rPr>
        <w:t xml:space="preserve"> do Umowy.</w:t>
      </w:r>
    </w:p>
    <w:p w:rsidR="00F50BAA" w:rsidRPr="00D667B4" w:rsidRDefault="00F50BAA" w:rsidP="00F50BAA">
      <w:pPr>
        <w:numPr>
          <w:ilvl w:val="0"/>
          <w:numId w:val="53"/>
        </w:numPr>
        <w:ind w:left="425" w:hanging="357"/>
        <w:jc w:val="both"/>
        <w:rPr>
          <w:rFonts w:ascii="Verdana" w:hAnsi="Verdana" w:cs="Calibri"/>
          <w:sz w:val="20"/>
          <w:szCs w:val="20"/>
        </w:rPr>
      </w:pPr>
      <w:r w:rsidRPr="00D667B4">
        <w:rPr>
          <w:rFonts w:ascii="Verdana" w:hAnsi="Verdana" w:cs="Tahoma"/>
          <w:sz w:val="20"/>
          <w:szCs w:val="20"/>
        </w:rPr>
        <w:t>Zgłoszenia dotyczące wad lub błędów wykonanego przez Wykonawcę przedmiotu umowy, dokonane przez Zamawiającego w procedurze odbioru, będą zawarte w odpowiednim protokole odbioru Umowy.</w:t>
      </w:r>
    </w:p>
    <w:p w:rsidR="00F50BAA" w:rsidRPr="00FD075C" w:rsidRDefault="00F50BAA" w:rsidP="00F50BAA">
      <w:pPr>
        <w:numPr>
          <w:ilvl w:val="0"/>
          <w:numId w:val="53"/>
        </w:numPr>
        <w:ind w:left="426" w:hanging="426"/>
        <w:jc w:val="both"/>
        <w:rPr>
          <w:rFonts w:ascii="Verdana" w:hAnsi="Verdana" w:cs="Calibri"/>
          <w:sz w:val="20"/>
          <w:szCs w:val="20"/>
        </w:rPr>
      </w:pPr>
      <w:r w:rsidRPr="00FD075C">
        <w:rPr>
          <w:rFonts w:ascii="Verdana" w:hAnsi="Verdana" w:cs="Tahoma"/>
          <w:sz w:val="20"/>
          <w:szCs w:val="20"/>
        </w:rPr>
        <w:t>Protokół odbioru umowy, sporządzony przez Wykonawcę i podpisany przez Zamawiającego, który potwierdza należyte i terminowe wykonanie Umowy bez zastrzeżeń, będzie stanowił podstawę wypłaty wynagrodzenia Wykonawcy.</w:t>
      </w:r>
    </w:p>
    <w:p w:rsidR="00F50BAA" w:rsidRPr="00BA2244" w:rsidRDefault="00F50BAA" w:rsidP="00F50BAA">
      <w:pPr>
        <w:numPr>
          <w:ilvl w:val="0"/>
          <w:numId w:val="53"/>
        </w:numPr>
        <w:ind w:left="426" w:hanging="426"/>
        <w:jc w:val="both"/>
        <w:rPr>
          <w:rFonts w:ascii="Verdana" w:hAnsi="Verdana" w:cs="Tahoma"/>
          <w:sz w:val="20"/>
          <w:szCs w:val="20"/>
        </w:rPr>
      </w:pPr>
      <w:r w:rsidRPr="00D667B4">
        <w:rPr>
          <w:rFonts w:ascii="Verdana" w:hAnsi="Verdana" w:cs="Tahoma"/>
          <w:sz w:val="20"/>
          <w:szCs w:val="20"/>
        </w:rPr>
        <w:t xml:space="preserve">Do dokonywania wszelkich czynności w procedurze odbioru w imieniu Zamawiającego upoważniony jest </w:t>
      </w:r>
      <w:r w:rsidRPr="00BA2244">
        <w:rPr>
          <w:rFonts w:ascii="Verdana" w:hAnsi="Verdana" w:cs="Tahoma"/>
          <w:sz w:val="20"/>
          <w:szCs w:val="20"/>
        </w:rPr>
        <w:t xml:space="preserve">Dyrektor Departamentu Wykonania Orzeczeń i Probacji </w:t>
      </w:r>
      <w:r w:rsidRPr="00D667B4">
        <w:rPr>
          <w:rFonts w:ascii="Verdana" w:hAnsi="Verdana" w:cs="Tahoma"/>
          <w:sz w:val="20"/>
          <w:szCs w:val="20"/>
        </w:rPr>
        <w:t xml:space="preserve">w Ministerstwie Sprawiedliwości. </w:t>
      </w:r>
    </w:p>
    <w:p w:rsidR="00F50BAA" w:rsidRPr="00D667B4" w:rsidRDefault="00F50BAA" w:rsidP="00F50BAA">
      <w:pPr>
        <w:ind w:left="68"/>
        <w:jc w:val="both"/>
        <w:rPr>
          <w:rFonts w:ascii="Verdana" w:hAnsi="Verdana" w:cs="Calibri"/>
          <w:sz w:val="20"/>
          <w:szCs w:val="20"/>
        </w:rPr>
      </w:pP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3</w:t>
      </w: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TERMIN REALIZACJI UMOWY</w:t>
      </w:r>
    </w:p>
    <w:p w:rsidR="00F50BAA" w:rsidRPr="00D667B4" w:rsidRDefault="00F50BAA" w:rsidP="00F50BAA">
      <w:pPr>
        <w:numPr>
          <w:ilvl w:val="0"/>
          <w:numId w:val="65"/>
        </w:numPr>
        <w:suppressAutoHyphens/>
        <w:autoSpaceDN w:val="0"/>
        <w:ind w:left="426" w:hanging="426"/>
        <w:jc w:val="both"/>
        <w:textAlignment w:val="baseline"/>
        <w:rPr>
          <w:rFonts w:ascii="Verdana" w:hAnsi="Verdana" w:cs="Tahoma"/>
          <w:kern w:val="3"/>
          <w:sz w:val="20"/>
          <w:szCs w:val="20"/>
          <w:lang w:eastAsia="zh-CN"/>
        </w:rPr>
      </w:pPr>
      <w:r w:rsidRPr="00D667B4">
        <w:rPr>
          <w:rFonts w:ascii="Verdana" w:hAnsi="Verdana" w:cs="Tahoma"/>
          <w:kern w:val="3"/>
          <w:sz w:val="20"/>
          <w:szCs w:val="20"/>
          <w:lang w:eastAsia="zh-CN"/>
        </w:rPr>
        <w:t xml:space="preserve">Wykonawca wykona </w:t>
      </w:r>
      <w:r>
        <w:rPr>
          <w:rFonts w:ascii="Verdana" w:hAnsi="Verdana" w:cs="Tahoma"/>
          <w:kern w:val="3"/>
          <w:sz w:val="20"/>
          <w:szCs w:val="20"/>
          <w:lang w:eastAsia="zh-CN"/>
        </w:rPr>
        <w:t>przedmiot Umowy</w:t>
      </w:r>
      <w:r w:rsidRPr="00D667B4">
        <w:rPr>
          <w:rFonts w:ascii="Verdana" w:hAnsi="Verdana" w:cs="Tahoma"/>
          <w:kern w:val="3"/>
          <w:sz w:val="20"/>
          <w:szCs w:val="20"/>
          <w:lang w:eastAsia="zh-CN"/>
        </w:rPr>
        <w:t xml:space="preserve"> określon</w:t>
      </w:r>
      <w:r>
        <w:rPr>
          <w:rFonts w:ascii="Verdana" w:hAnsi="Verdana" w:cs="Tahoma"/>
          <w:kern w:val="3"/>
          <w:sz w:val="20"/>
          <w:szCs w:val="20"/>
          <w:lang w:eastAsia="zh-CN"/>
        </w:rPr>
        <w:t>y</w:t>
      </w:r>
      <w:r w:rsidRPr="00D667B4">
        <w:rPr>
          <w:rFonts w:ascii="Verdana" w:hAnsi="Verdana" w:cs="Tahoma"/>
          <w:kern w:val="3"/>
          <w:sz w:val="20"/>
          <w:szCs w:val="20"/>
          <w:lang w:eastAsia="zh-CN"/>
        </w:rPr>
        <w:t xml:space="preserve"> w § 1 w terminie do </w:t>
      </w:r>
      <w:r>
        <w:rPr>
          <w:rFonts w:ascii="Verdana" w:hAnsi="Verdana" w:cs="Tahoma"/>
          <w:kern w:val="3"/>
          <w:sz w:val="20"/>
          <w:szCs w:val="20"/>
          <w:lang w:eastAsia="zh-CN"/>
        </w:rPr>
        <w:t>7 kwietnia 2017 roku.</w:t>
      </w:r>
    </w:p>
    <w:p w:rsidR="00F50BAA" w:rsidRPr="00D667B4" w:rsidRDefault="00F50BAA" w:rsidP="00F50BAA">
      <w:pPr>
        <w:numPr>
          <w:ilvl w:val="0"/>
          <w:numId w:val="65"/>
        </w:numPr>
        <w:suppressAutoHyphens/>
        <w:autoSpaceDN w:val="0"/>
        <w:ind w:left="426" w:hanging="426"/>
        <w:jc w:val="both"/>
        <w:textAlignment w:val="baseline"/>
        <w:rPr>
          <w:rFonts w:ascii="Verdana" w:hAnsi="Verdana" w:cs="Tahoma"/>
          <w:kern w:val="3"/>
          <w:sz w:val="20"/>
          <w:szCs w:val="20"/>
          <w:lang w:eastAsia="zh-CN"/>
        </w:rPr>
      </w:pPr>
      <w:r w:rsidRPr="00D667B4">
        <w:rPr>
          <w:rFonts w:ascii="Verdana" w:hAnsi="Verdana" w:cs="Tahoma"/>
          <w:kern w:val="3"/>
          <w:sz w:val="20"/>
          <w:szCs w:val="20"/>
          <w:lang w:eastAsia="zh-CN"/>
        </w:rPr>
        <w:t>Terminy rozpoczęcia i zakończenia poszczególnych działań będą wspólnie uzgodnione przez Zamawiającego i Wykonawcę zgodnie z wymogami Zamawiającego określonymi w Załączniku nr 1 do Umowy.</w:t>
      </w:r>
    </w:p>
    <w:p w:rsidR="00F50BAA" w:rsidRPr="00D667B4" w:rsidRDefault="00F50BAA" w:rsidP="00F50BAA">
      <w:pPr>
        <w:ind w:left="426" w:hanging="426"/>
        <w:jc w:val="center"/>
        <w:rPr>
          <w:rFonts w:ascii="Verdana" w:hAnsi="Verdana" w:cs="Calibri"/>
          <w:sz w:val="20"/>
          <w:szCs w:val="20"/>
        </w:rPr>
      </w:pP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4</w:t>
      </w: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WYNAGRODZENIE</w:t>
      </w:r>
      <w:r w:rsidRPr="00D667B4">
        <w:rPr>
          <w:rFonts w:ascii="Verdana" w:hAnsi="Verdana"/>
          <w:sz w:val="20"/>
          <w:szCs w:val="20"/>
        </w:rPr>
        <w:t xml:space="preserve"> </w:t>
      </w:r>
      <w:r w:rsidRPr="00D667B4">
        <w:rPr>
          <w:rFonts w:ascii="Verdana" w:hAnsi="Verdana" w:cs="Calibri"/>
          <w:b/>
          <w:sz w:val="20"/>
          <w:szCs w:val="20"/>
        </w:rPr>
        <w:t>I SPOSÓB ROZLICZENIA UMOWY</w:t>
      </w:r>
    </w:p>
    <w:p w:rsidR="00F50BAA" w:rsidRPr="00D667B4" w:rsidRDefault="00F50BAA" w:rsidP="00F50BAA">
      <w:pPr>
        <w:numPr>
          <w:ilvl w:val="0"/>
          <w:numId w:val="50"/>
        </w:numPr>
        <w:jc w:val="both"/>
        <w:rPr>
          <w:rFonts w:ascii="Verdana" w:hAnsi="Verdana" w:cs="Calibri"/>
          <w:sz w:val="20"/>
          <w:szCs w:val="20"/>
        </w:rPr>
      </w:pPr>
      <w:r w:rsidRPr="00D667B4">
        <w:rPr>
          <w:rFonts w:ascii="Verdana" w:hAnsi="Verdana" w:cs="Calibri"/>
          <w:sz w:val="20"/>
          <w:szCs w:val="20"/>
        </w:rPr>
        <w:t>Wynagrodzenie z tytułu wykonania Prz</w:t>
      </w:r>
      <w:r>
        <w:rPr>
          <w:rFonts w:ascii="Verdana" w:hAnsi="Verdana" w:cs="Calibri"/>
          <w:sz w:val="20"/>
          <w:szCs w:val="20"/>
        </w:rPr>
        <w:t>edmiotu Umowy określonego w § 1</w:t>
      </w:r>
      <w:r w:rsidRPr="00D667B4">
        <w:rPr>
          <w:rFonts w:ascii="Verdana" w:hAnsi="Verdana" w:cs="Calibri"/>
          <w:sz w:val="20"/>
          <w:szCs w:val="20"/>
        </w:rPr>
        <w:t xml:space="preserve"> nie przekroczy………………… złotych (słownie złotych: …………………………….) brutto ustalone jako iloczyn liczby uczestników biorących udział w konferencji oraz stawki ryczałtowej za jednego uczestnika k</w:t>
      </w:r>
      <w:r>
        <w:rPr>
          <w:rFonts w:ascii="Verdana" w:hAnsi="Verdana" w:cs="Calibri"/>
          <w:sz w:val="20"/>
          <w:szCs w:val="20"/>
        </w:rPr>
        <w:t>onferencji w wysokości …………………</w:t>
      </w:r>
      <w:r w:rsidRPr="00D667B4">
        <w:rPr>
          <w:rFonts w:ascii="Verdana" w:hAnsi="Verdana" w:cs="Calibri"/>
          <w:sz w:val="20"/>
          <w:szCs w:val="20"/>
        </w:rPr>
        <w:t xml:space="preserve"> zł brutto.</w:t>
      </w:r>
    </w:p>
    <w:p w:rsidR="00F50BAA" w:rsidRPr="00D667B4" w:rsidRDefault="00F50BAA" w:rsidP="00F50BAA">
      <w:pPr>
        <w:numPr>
          <w:ilvl w:val="0"/>
          <w:numId w:val="50"/>
        </w:numPr>
        <w:ind w:left="426" w:hanging="426"/>
        <w:jc w:val="both"/>
        <w:rPr>
          <w:rFonts w:ascii="Verdana" w:hAnsi="Verdana" w:cs="Calibri"/>
          <w:sz w:val="20"/>
          <w:szCs w:val="20"/>
        </w:rPr>
      </w:pPr>
      <w:r w:rsidRPr="00D667B4">
        <w:rPr>
          <w:rFonts w:ascii="Verdana" w:hAnsi="Verdana" w:cs="Calibri"/>
          <w:sz w:val="20"/>
          <w:szCs w:val="20"/>
        </w:rPr>
        <w:t>Stawka ryczałtow</w:t>
      </w:r>
      <w:r>
        <w:rPr>
          <w:rFonts w:ascii="Verdana" w:hAnsi="Verdana" w:cs="Calibri"/>
          <w:sz w:val="20"/>
          <w:szCs w:val="20"/>
        </w:rPr>
        <w:t>a</w:t>
      </w:r>
      <w:r w:rsidRPr="00D667B4">
        <w:rPr>
          <w:rFonts w:ascii="Verdana" w:hAnsi="Verdana" w:cs="Calibri"/>
          <w:sz w:val="20"/>
          <w:szCs w:val="20"/>
        </w:rPr>
        <w:t xml:space="preserve"> za jednego uczestnika konferencji jest wynagrodzeniem ryczałtowym i obejmuje wszelkie koszty Wykonawcy związane</w:t>
      </w:r>
      <w:r>
        <w:rPr>
          <w:rFonts w:ascii="Verdana" w:hAnsi="Verdana" w:cs="Calibri"/>
          <w:sz w:val="20"/>
          <w:szCs w:val="20"/>
        </w:rPr>
        <w:t xml:space="preserve"> z realizacją Przedmiotu Umowy.</w:t>
      </w:r>
    </w:p>
    <w:p w:rsidR="00F50BAA" w:rsidRPr="00D667B4" w:rsidRDefault="00F50BAA" w:rsidP="00F50BAA">
      <w:pPr>
        <w:numPr>
          <w:ilvl w:val="0"/>
          <w:numId w:val="50"/>
        </w:numPr>
        <w:ind w:left="426" w:hanging="426"/>
        <w:jc w:val="both"/>
        <w:rPr>
          <w:rFonts w:ascii="Verdana" w:hAnsi="Verdana" w:cs="Tahoma"/>
          <w:sz w:val="20"/>
          <w:szCs w:val="20"/>
        </w:rPr>
      </w:pPr>
      <w:r w:rsidRPr="00D667B4">
        <w:rPr>
          <w:rFonts w:ascii="Verdana" w:hAnsi="Verdana" w:cs="Tahoma"/>
          <w:sz w:val="20"/>
          <w:szCs w:val="20"/>
        </w:rPr>
        <w:t xml:space="preserve">Wynagrodzenie określone w ust. 1  obejmuje całkowity koszt organizacji wszystkich konferencji przy założeniu </w:t>
      </w:r>
      <w:r w:rsidR="00E345AB">
        <w:rPr>
          <w:rFonts w:ascii="Verdana" w:hAnsi="Verdana" w:cs="Tahoma"/>
          <w:sz w:val="20"/>
          <w:szCs w:val="20"/>
        </w:rPr>
        <w:t xml:space="preserve">120 </w:t>
      </w:r>
      <w:r w:rsidRPr="00D667B4">
        <w:rPr>
          <w:rFonts w:ascii="Verdana" w:hAnsi="Verdana" w:cs="Tahoma"/>
          <w:sz w:val="20"/>
          <w:szCs w:val="20"/>
        </w:rPr>
        <w:t xml:space="preserve">uczestników konferencji oraz </w:t>
      </w:r>
      <w:r w:rsidR="00E345AB">
        <w:rPr>
          <w:rFonts w:ascii="Verdana" w:hAnsi="Verdana" w:cs="Tahoma"/>
          <w:sz w:val="20"/>
          <w:szCs w:val="20"/>
        </w:rPr>
        <w:t xml:space="preserve">przy założeniu </w:t>
      </w:r>
      <w:r w:rsidRPr="00D667B4">
        <w:rPr>
          <w:rFonts w:ascii="Verdana" w:hAnsi="Verdana" w:cs="Tahoma"/>
          <w:sz w:val="20"/>
          <w:szCs w:val="20"/>
        </w:rPr>
        <w:t xml:space="preserve">korzystania </w:t>
      </w:r>
      <w:r w:rsidR="00E345AB">
        <w:rPr>
          <w:rFonts w:ascii="Verdana" w:hAnsi="Verdana" w:cs="Tahoma"/>
          <w:sz w:val="20"/>
          <w:szCs w:val="20"/>
        </w:rPr>
        <w:t>z</w:t>
      </w:r>
      <w:r w:rsidRPr="00D667B4">
        <w:rPr>
          <w:rFonts w:ascii="Verdana" w:hAnsi="Verdana" w:cs="Tahoma"/>
          <w:sz w:val="20"/>
          <w:szCs w:val="20"/>
        </w:rPr>
        <w:t xml:space="preserve"> usługi noclegowej i wyżywienia </w:t>
      </w:r>
      <w:r w:rsidR="00E345AB">
        <w:rPr>
          <w:rFonts w:ascii="Verdana" w:hAnsi="Verdana" w:cs="Tahoma"/>
          <w:sz w:val="20"/>
          <w:szCs w:val="20"/>
        </w:rPr>
        <w:t>przez wszystkich 120 uczestników konferencji</w:t>
      </w:r>
      <w:r w:rsidRPr="00D667B4">
        <w:rPr>
          <w:rFonts w:ascii="Verdana" w:hAnsi="Verdana" w:cs="Tahoma"/>
          <w:sz w:val="20"/>
          <w:szCs w:val="20"/>
        </w:rPr>
        <w:t>.</w:t>
      </w:r>
    </w:p>
    <w:p w:rsidR="00F50BAA" w:rsidRPr="00D667B4" w:rsidRDefault="00F50BAA" w:rsidP="00F50BAA">
      <w:pPr>
        <w:numPr>
          <w:ilvl w:val="0"/>
          <w:numId w:val="50"/>
        </w:numPr>
        <w:ind w:left="426" w:hanging="426"/>
        <w:jc w:val="both"/>
        <w:rPr>
          <w:rFonts w:ascii="Verdana" w:hAnsi="Verdana" w:cs="Tahoma"/>
          <w:sz w:val="20"/>
          <w:szCs w:val="20"/>
        </w:rPr>
      </w:pPr>
      <w:r w:rsidRPr="00D667B4">
        <w:rPr>
          <w:rFonts w:ascii="Verdana" w:hAnsi="Verdana" w:cs="Tahoma"/>
          <w:sz w:val="20"/>
          <w:szCs w:val="20"/>
        </w:rPr>
        <w:t>Wynagrodzenie określone w ust. 1 będzie płatne za każdą osobę</w:t>
      </w:r>
      <w:r>
        <w:rPr>
          <w:rFonts w:ascii="Verdana" w:hAnsi="Verdana" w:cs="Tahoma"/>
          <w:sz w:val="20"/>
          <w:szCs w:val="20"/>
        </w:rPr>
        <w:t xml:space="preserve">, która wzięła </w:t>
      </w:r>
      <w:r w:rsidRPr="00D667B4">
        <w:rPr>
          <w:rFonts w:ascii="Verdana" w:hAnsi="Verdana" w:cs="Tahoma"/>
          <w:sz w:val="20"/>
          <w:szCs w:val="20"/>
        </w:rPr>
        <w:t>udział w konferencji.</w:t>
      </w:r>
    </w:p>
    <w:p w:rsidR="00F50BAA" w:rsidRPr="00D667B4" w:rsidRDefault="00F50BAA" w:rsidP="00F50BAA">
      <w:pPr>
        <w:numPr>
          <w:ilvl w:val="0"/>
          <w:numId w:val="50"/>
        </w:numPr>
        <w:suppressAutoHyphens/>
        <w:autoSpaceDN w:val="0"/>
        <w:ind w:left="426" w:hanging="426"/>
        <w:jc w:val="both"/>
        <w:textAlignment w:val="baseline"/>
        <w:rPr>
          <w:rFonts w:ascii="Verdana" w:eastAsia="Calibri" w:hAnsi="Verdana"/>
          <w:sz w:val="20"/>
          <w:szCs w:val="20"/>
        </w:rPr>
      </w:pPr>
      <w:r w:rsidRPr="00D667B4">
        <w:rPr>
          <w:rFonts w:ascii="Verdana" w:eastAsia="Calibri" w:hAnsi="Verdana"/>
          <w:sz w:val="20"/>
          <w:szCs w:val="20"/>
        </w:rPr>
        <w:t>Na łączną kwotę wynagrodzenia z ust. 1 składają się w szczególności następujące koszty:</w:t>
      </w:r>
    </w:p>
    <w:p w:rsidR="00F50BAA" w:rsidRPr="00D667B4" w:rsidRDefault="00F50BAA" w:rsidP="00F50BAA">
      <w:pPr>
        <w:widowControl w:val="0"/>
        <w:numPr>
          <w:ilvl w:val="0"/>
          <w:numId w:val="51"/>
        </w:numPr>
        <w:suppressAutoHyphens/>
        <w:ind w:left="426" w:firstLine="0"/>
        <w:jc w:val="both"/>
        <w:rPr>
          <w:rFonts w:ascii="Verdana" w:eastAsia="Calibri" w:hAnsi="Verdana"/>
          <w:sz w:val="20"/>
          <w:szCs w:val="20"/>
        </w:rPr>
      </w:pPr>
      <w:r w:rsidRPr="00D667B4">
        <w:rPr>
          <w:rFonts w:ascii="Verdana" w:eastAsia="Calibri" w:hAnsi="Verdana"/>
          <w:sz w:val="20"/>
          <w:szCs w:val="20"/>
        </w:rPr>
        <w:t xml:space="preserve">organizacji 3 </w:t>
      </w:r>
      <w:r>
        <w:rPr>
          <w:rFonts w:ascii="Verdana" w:eastAsia="Calibri" w:hAnsi="Verdana"/>
          <w:sz w:val="20"/>
          <w:szCs w:val="20"/>
        </w:rPr>
        <w:t>dwudniowych</w:t>
      </w:r>
      <w:r w:rsidRPr="00D667B4">
        <w:rPr>
          <w:rFonts w:ascii="Verdana" w:eastAsia="Calibri" w:hAnsi="Verdana"/>
          <w:sz w:val="20"/>
          <w:szCs w:val="20"/>
        </w:rPr>
        <w:t xml:space="preserve"> konferencji</w:t>
      </w:r>
      <w:r w:rsidR="00CB0825">
        <w:rPr>
          <w:rFonts w:ascii="Verdana" w:eastAsia="Calibri" w:hAnsi="Verdana"/>
          <w:sz w:val="20"/>
          <w:szCs w:val="20"/>
        </w:rPr>
        <w:t>;</w:t>
      </w:r>
    </w:p>
    <w:p w:rsidR="00F50BAA" w:rsidRPr="00D667B4" w:rsidRDefault="00F50BAA" w:rsidP="00F50BAA">
      <w:pPr>
        <w:widowControl w:val="0"/>
        <w:suppressAutoHyphens/>
        <w:ind w:left="426"/>
        <w:jc w:val="both"/>
        <w:rPr>
          <w:rFonts w:ascii="Verdana" w:eastAsia="Calibri" w:hAnsi="Verdana"/>
          <w:sz w:val="20"/>
          <w:szCs w:val="20"/>
        </w:rPr>
      </w:pPr>
      <w:r w:rsidRPr="00D667B4">
        <w:rPr>
          <w:rFonts w:ascii="Verdana" w:eastAsia="Calibri" w:hAnsi="Verdana"/>
          <w:sz w:val="20"/>
          <w:szCs w:val="20"/>
        </w:rPr>
        <w:t>2)</w:t>
      </w:r>
      <w:r w:rsidRPr="00D667B4">
        <w:rPr>
          <w:rFonts w:ascii="Verdana" w:eastAsia="Calibri" w:hAnsi="Verdana"/>
          <w:sz w:val="20"/>
          <w:szCs w:val="20"/>
        </w:rPr>
        <w:tab/>
        <w:t xml:space="preserve">udziału uczestników w maksymalnej liczbie tj. 3 x </w:t>
      </w:r>
      <w:r>
        <w:rPr>
          <w:rFonts w:ascii="Verdana" w:eastAsia="Calibri" w:hAnsi="Verdana"/>
          <w:sz w:val="20"/>
          <w:szCs w:val="20"/>
        </w:rPr>
        <w:t>maksymalnie</w:t>
      </w:r>
      <w:r w:rsidRPr="00D667B4">
        <w:rPr>
          <w:rFonts w:ascii="Verdana" w:eastAsia="Calibri" w:hAnsi="Verdana"/>
          <w:sz w:val="20"/>
          <w:szCs w:val="20"/>
        </w:rPr>
        <w:t xml:space="preserve"> 120 osób</w:t>
      </w:r>
      <w:r w:rsidR="00CB0825">
        <w:rPr>
          <w:rFonts w:ascii="Verdana" w:eastAsia="Calibri" w:hAnsi="Verdana"/>
          <w:sz w:val="20"/>
          <w:szCs w:val="20"/>
        </w:rPr>
        <w:t>;</w:t>
      </w:r>
    </w:p>
    <w:p w:rsidR="00F50BAA" w:rsidRPr="00D667B4" w:rsidRDefault="00F50BAA" w:rsidP="00F50BAA">
      <w:pPr>
        <w:widowControl w:val="0"/>
        <w:suppressAutoHyphens/>
        <w:ind w:left="426"/>
        <w:jc w:val="both"/>
        <w:rPr>
          <w:rFonts w:ascii="Verdana" w:eastAsia="Calibri" w:hAnsi="Verdana"/>
          <w:sz w:val="20"/>
          <w:szCs w:val="20"/>
        </w:rPr>
      </w:pPr>
      <w:r w:rsidRPr="00D667B4">
        <w:rPr>
          <w:rFonts w:ascii="Verdana" w:eastAsia="Calibri" w:hAnsi="Verdana"/>
          <w:sz w:val="20"/>
          <w:szCs w:val="20"/>
        </w:rPr>
        <w:t>3)</w:t>
      </w:r>
      <w:r w:rsidRPr="00D667B4">
        <w:rPr>
          <w:rFonts w:ascii="Verdana" w:eastAsia="Calibri" w:hAnsi="Verdana"/>
          <w:sz w:val="20"/>
          <w:szCs w:val="20"/>
        </w:rPr>
        <w:tab/>
        <w:t>organizacji konferencji w Warszawie, Krakowie i Gdańsku</w:t>
      </w:r>
      <w:r w:rsidR="00CB0825">
        <w:rPr>
          <w:rFonts w:ascii="Verdana" w:eastAsia="Calibri" w:hAnsi="Verdana"/>
          <w:sz w:val="20"/>
          <w:szCs w:val="20"/>
        </w:rPr>
        <w:t>;</w:t>
      </w:r>
    </w:p>
    <w:p w:rsidR="00F50BAA" w:rsidRPr="00D667B4" w:rsidRDefault="00F50BAA" w:rsidP="00F50BAA">
      <w:pPr>
        <w:widowControl w:val="0"/>
        <w:suppressAutoHyphens/>
        <w:ind w:left="426"/>
        <w:jc w:val="both"/>
        <w:rPr>
          <w:rFonts w:ascii="Verdana" w:eastAsia="Calibri" w:hAnsi="Verdana"/>
          <w:sz w:val="20"/>
          <w:szCs w:val="20"/>
        </w:rPr>
      </w:pPr>
      <w:r w:rsidRPr="00D667B4">
        <w:rPr>
          <w:rFonts w:ascii="Verdana" w:eastAsia="Calibri" w:hAnsi="Verdana"/>
          <w:sz w:val="20"/>
          <w:szCs w:val="20"/>
        </w:rPr>
        <w:t>4)</w:t>
      </w:r>
      <w:r w:rsidRPr="00D667B4">
        <w:rPr>
          <w:rFonts w:ascii="Verdana" w:eastAsia="Calibri" w:hAnsi="Verdana"/>
          <w:sz w:val="20"/>
          <w:szCs w:val="20"/>
        </w:rPr>
        <w:tab/>
        <w:t xml:space="preserve">udziału trenerów / ekspertów zgodnie z opisanymi kryteriami, w tym w </w:t>
      </w:r>
      <w:r w:rsidRPr="00D667B4">
        <w:rPr>
          <w:rFonts w:ascii="Verdana" w:eastAsia="Calibri" w:hAnsi="Verdana"/>
          <w:sz w:val="20"/>
          <w:szCs w:val="20"/>
        </w:rPr>
        <w:lastRenderedPageBreak/>
        <w:t>szczególności wynagrodzenia  tych trenerów</w:t>
      </w:r>
      <w:r w:rsidR="00CB0825">
        <w:rPr>
          <w:rFonts w:ascii="Verdana" w:eastAsia="Calibri" w:hAnsi="Verdana"/>
          <w:sz w:val="20"/>
          <w:szCs w:val="20"/>
        </w:rPr>
        <w:t>;</w:t>
      </w:r>
    </w:p>
    <w:p w:rsidR="00F50BAA" w:rsidRPr="00D667B4" w:rsidRDefault="00F50BAA" w:rsidP="00F50BAA">
      <w:pPr>
        <w:widowControl w:val="0"/>
        <w:suppressAutoHyphens/>
        <w:ind w:left="426"/>
        <w:jc w:val="both"/>
        <w:rPr>
          <w:rFonts w:ascii="Verdana" w:eastAsia="Calibri" w:hAnsi="Verdana"/>
          <w:sz w:val="20"/>
          <w:szCs w:val="20"/>
        </w:rPr>
      </w:pPr>
      <w:r w:rsidRPr="00D667B4">
        <w:rPr>
          <w:rFonts w:ascii="Verdana" w:eastAsia="Calibri" w:hAnsi="Verdana"/>
          <w:sz w:val="20"/>
          <w:szCs w:val="20"/>
        </w:rPr>
        <w:t>5)</w:t>
      </w:r>
      <w:r w:rsidRPr="00D667B4">
        <w:rPr>
          <w:rFonts w:ascii="Verdana" w:eastAsia="Calibri" w:hAnsi="Verdana"/>
          <w:sz w:val="20"/>
          <w:szCs w:val="20"/>
        </w:rPr>
        <w:tab/>
        <w:t xml:space="preserve">noclegów dla wszystkich </w:t>
      </w:r>
      <w:r w:rsidR="00031660">
        <w:rPr>
          <w:rFonts w:ascii="Verdana" w:eastAsia="Calibri" w:hAnsi="Verdana"/>
          <w:sz w:val="20"/>
          <w:szCs w:val="20"/>
        </w:rPr>
        <w:t>120</w:t>
      </w:r>
      <w:r w:rsidR="00031660" w:rsidRPr="00D667B4">
        <w:rPr>
          <w:rFonts w:ascii="Verdana" w:eastAsia="Calibri" w:hAnsi="Verdana"/>
          <w:sz w:val="20"/>
          <w:szCs w:val="20"/>
        </w:rPr>
        <w:t xml:space="preserve"> </w:t>
      </w:r>
      <w:r w:rsidRPr="00D667B4">
        <w:rPr>
          <w:rFonts w:ascii="Verdana" w:eastAsia="Calibri" w:hAnsi="Verdana"/>
          <w:sz w:val="20"/>
          <w:szCs w:val="20"/>
        </w:rPr>
        <w:t>uczestników konferencji zgodnie z warunkami opisanymi w Opisie Przedmiotu Zamówienia</w:t>
      </w:r>
      <w:r w:rsidR="00CB0825">
        <w:rPr>
          <w:rFonts w:ascii="Verdana" w:eastAsia="Calibri" w:hAnsi="Verdana"/>
          <w:sz w:val="20"/>
          <w:szCs w:val="20"/>
        </w:rPr>
        <w:t>;</w:t>
      </w:r>
    </w:p>
    <w:p w:rsidR="00F50BAA" w:rsidRPr="00D667B4" w:rsidRDefault="00F50BAA" w:rsidP="00F50BAA">
      <w:pPr>
        <w:widowControl w:val="0"/>
        <w:suppressAutoHyphens/>
        <w:ind w:left="426"/>
        <w:jc w:val="both"/>
        <w:rPr>
          <w:rFonts w:ascii="Verdana" w:eastAsia="Calibri" w:hAnsi="Verdana"/>
          <w:sz w:val="20"/>
          <w:szCs w:val="20"/>
        </w:rPr>
      </w:pPr>
      <w:r w:rsidRPr="00D667B4">
        <w:rPr>
          <w:rFonts w:ascii="Verdana" w:eastAsia="Calibri" w:hAnsi="Verdana"/>
          <w:sz w:val="20"/>
          <w:szCs w:val="20"/>
        </w:rPr>
        <w:t>6)</w:t>
      </w:r>
      <w:r w:rsidRPr="00D667B4">
        <w:rPr>
          <w:rFonts w:ascii="Verdana" w:eastAsia="Calibri" w:hAnsi="Verdana"/>
          <w:sz w:val="20"/>
          <w:szCs w:val="20"/>
        </w:rPr>
        <w:tab/>
        <w:t>materiałów konferencyjnych / informacyjnych i promocyjnych dla wszystkich uczestników konferencji</w:t>
      </w:r>
      <w:r w:rsidR="00CB0825">
        <w:rPr>
          <w:rFonts w:ascii="Verdana" w:eastAsia="Calibri" w:hAnsi="Verdana"/>
          <w:sz w:val="20"/>
          <w:szCs w:val="20"/>
        </w:rPr>
        <w:t>;</w:t>
      </w:r>
      <w:r w:rsidRPr="00D667B4">
        <w:rPr>
          <w:rFonts w:ascii="Verdana" w:eastAsia="Calibri" w:hAnsi="Verdana"/>
          <w:sz w:val="20"/>
          <w:szCs w:val="20"/>
        </w:rPr>
        <w:t xml:space="preserve"> </w:t>
      </w:r>
    </w:p>
    <w:p w:rsidR="00F50BAA" w:rsidRPr="00D667B4" w:rsidRDefault="00F50BAA" w:rsidP="00F50BAA">
      <w:pPr>
        <w:widowControl w:val="0"/>
        <w:suppressAutoHyphens/>
        <w:ind w:left="426"/>
        <w:jc w:val="both"/>
        <w:rPr>
          <w:rFonts w:ascii="Verdana" w:eastAsia="Calibri" w:hAnsi="Verdana"/>
          <w:sz w:val="20"/>
          <w:szCs w:val="20"/>
        </w:rPr>
      </w:pPr>
      <w:r w:rsidRPr="00D667B4">
        <w:rPr>
          <w:rFonts w:ascii="Verdana" w:eastAsia="Calibri" w:hAnsi="Verdana"/>
          <w:sz w:val="20"/>
          <w:szCs w:val="20"/>
        </w:rPr>
        <w:t>7)</w:t>
      </w:r>
      <w:r w:rsidRPr="00D667B4">
        <w:rPr>
          <w:rFonts w:ascii="Verdana" w:eastAsia="Calibri" w:hAnsi="Verdana"/>
          <w:sz w:val="20"/>
          <w:szCs w:val="20"/>
        </w:rPr>
        <w:tab/>
        <w:t>wszelkich innych niezbędnych kosztów związanych z kompleksową realizacją konferencji [w szczególności: opracowanie i przygotowanie materiałów konferencyjnych, przygotowanie i zakup materiałów promocyjnych i inne].</w:t>
      </w:r>
    </w:p>
    <w:p w:rsidR="00F50BAA" w:rsidRPr="00D667B4" w:rsidRDefault="00F50BAA" w:rsidP="00F50BAA">
      <w:pPr>
        <w:numPr>
          <w:ilvl w:val="0"/>
          <w:numId w:val="66"/>
        </w:numPr>
        <w:ind w:left="425" w:hanging="357"/>
        <w:jc w:val="both"/>
        <w:rPr>
          <w:rFonts w:ascii="Verdana" w:hAnsi="Verdana" w:cs="Calibri"/>
          <w:sz w:val="20"/>
          <w:szCs w:val="20"/>
        </w:rPr>
      </w:pPr>
      <w:r w:rsidRPr="00D667B4">
        <w:rPr>
          <w:rFonts w:ascii="Verdana" w:hAnsi="Verdana" w:cs="Calibri"/>
          <w:sz w:val="20"/>
          <w:szCs w:val="20"/>
        </w:rPr>
        <w:t>Faktyczne wynagrodzenie Wykonawcy będzie przysługiwało za rzeczywiście wykonane usługi, wyliczone w oparciu o ceny jednostkowe określone w ust. 1.</w:t>
      </w:r>
    </w:p>
    <w:p w:rsidR="00F50BAA" w:rsidRPr="00D667B4" w:rsidRDefault="00F50BAA" w:rsidP="00F50BAA">
      <w:pPr>
        <w:numPr>
          <w:ilvl w:val="0"/>
          <w:numId w:val="66"/>
        </w:numPr>
        <w:ind w:left="425" w:hanging="357"/>
        <w:jc w:val="both"/>
        <w:rPr>
          <w:rFonts w:ascii="Verdana" w:hAnsi="Verdana" w:cs="Calibri"/>
          <w:sz w:val="20"/>
          <w:szCs w:val="20"/>
        </w:rPr>
      </w:pPr>
      <w:r w:rsidRPr="00D667B4">
        <w:rPr>
          <w:rFonts w:ascii="Verdana" w:hAnsi="Verdana" w:cs="Calibri"/>
          <w:sz w:val="20"/>
          <w:szCs w:val="20"/>
        </w:rPr>
        <w:t xml:space="preserve">Podstawą wystawienia faktury VAT będzie podpisanie przez Zamawiającego bez zastrzeżeń protokołu odbioru Przedmiotu Umowy wraz ze wszystkimi załącznikami, zgodnie ze wzorem określonym w Załączniku nr </w:t>
      </w:r>
      <w:r>
        <w:rPr>
          <w:rFonts w:ascii="Verdana" w:hAnsi="Verdana" w:cs="Calibri"/>
          <w:sz w:val="20"/>
          <w:szCs w:val="20"/>
        </w:rPr>
        <w:t>4</w:t>
      </w:r>
      <w:r w:rsidRPr="00D667B4">
        <w:rPr>
          <w:rFonts w:ascii="Verdana" w:hAnsi="Verdana" w:cs="Calibri"/>
          <w:sz w:val="20"/>
          <w:szCs w:val="20"/>
        </w:rPr>
        <w:t xml:space="preserve"> do Umowy. Zastrzeżenia Zamawiającego niemożliwe do usunięcia przez Wykonawcę będą miały wpływ na wysokość ustalonego i wypłaconego wynagrodzenia przez jego obniżenie stosownie do postanowień </w:t>
      </w:r>
      <w:r w:rsidRPr="00D667B4">
        <w:rPr>
          <w:rFonts w:ascii="Verdana" w:hAnsi="Verdana"/>
          <w:sz w:val="20"/>
          <w:szCs w:val="20"/>
        </w:rPr>
        <w:t xml:space="preserve"> </w:t>
      </w:r>
      <w:r w:rsidRPr="00D667B4">
        <w:rPr>
          <w:rFonts w:ascii="Verdana" w:hAnsi="Verdana" w:cs="Calibri"/>
          <w:sz w:val="20"/>
          <w:szCs w:val="20"/>
        </w:rPr>
        <w:t xml:space="preserve">§ </w:t>
      </w:r>
      <w:r>
        <w:rPr>
          <w:rFonts w:ascii="Verdana" w:hAnsi="Verdana" w:cs="Calibri"/>
          <w:sz w:val="20"/>
          <w:szCs w:val="20"/>
        </w:rPr>
        <w:t>11</w:t>
      </w:r>
      <w:r w:rsidRPr="00D667B4">
        <w:rPr>
          <w:rFonts w:ascii="Verdana" w:hAnsi="Verdana" w:cs="Calibri"/>
          <w:sz w:val="20"/>
          <w:szCs w:val="20"/>
        </w:rPr>
        <w:t xml:space="preserve"> Umowy.</w:t>
      </w:r>
    </w:p>
    <w:p w:rsidR="00F50BAA" w:rsidRPr="00D667B4" w:rsidRDefault="00F50BAA" w:rsidP="00F50BAA">
      <w:pPr>
        <w:numPr>
          <w:ilvl w:val="0"/>
          <w:numId w:val="66"/>
        </w:numPr>
        <w:ind w:left="426"/>
        <w:jc w:val="both"/>
        <w:rPr>
          <w:rFonts w:ascii="Verdana" w:hAnsi="Verdana" w:cs="Calibri"/>
          <w:sz w:val="20"/>
          <w:szCs w:val="20"/>
        </w:rPr>
      </w:pPr>
      <w:r w:rsidRPr="00D667B4">
        <w:rPr>
          <w:rFonts w:ascii="Verdana" w:hAnsi="Verdana" w:cs="Calibri"/>
          <w:sz w:val="20"/>
          <w:szCs w:val="20"/>
        </w:rPr>
        <w:t xml:space="preserve">Wykonawca zobowiązany jest do przedstawiania Zamawiającemu trzech egzemplarzy protokołu odbioru Przedmiotu Umowy wraz ze wszystkimi załącznikami określonymi w Załączniku nr </w:t>
      </w:r>
      <w:r>
        <w:rPr>
          <w:rFonts w:ascii="Verdana" w:hAnsi="Verdana" w:cs="Calibri"/>
          <w:sz w:val="20"/>
          <w:szCs w:val="20"/>
        </w:rPr>
        <w:t>4</w:t>
      </w:r>
      <w:r w:rsidRPr="00D667B4">
        <w:rPr>
          <w:rFonts w:ascii="Verdana" w:hAnsi="Verdana" w:cs="Calibri"/>
          <w:sz w:val="20"/>
          <w:szCs w:val="20"/>
        </w:rPr>
        <w:t xml:space="preserve"> do Umowy w terminie do 5 dni roboczych od dnia zakończenia realizacji zamówienia.</w:t>
      </w:r>
    </w:p>
    <w:p w:rsidR="00F50BAA" w:rsidRPr="00D667B4" w:rsidRDefault="00F50BAA" w:rsidP="00F50BAA">
      <w:pPr>
        <w:numPr>
          <w:ilvl w:val="0"/>
          <w:numId w:val="66"/>
        </w:numPr>
        <w:ind w:left="426"/>
        <w:jc w:val="both"/>
        <w:rPr>
          <w:rFonts w:ascii="Verdana" w:hAnsi="Verdana" w:cs="Calibri"/>
          <w:sz w:val="20"/>
          <w:szCs w:val="20"/>
        </w:rPr>
      </w:pPr>
      <w:r w:rsidRPr="00D667B4">
        <w:rPr>
          <w:rFonts w:ascii="Verdana" w:hAnsi="Verdana" w:cs="Calibri"/>
          <w:sz w:val="20"/>
          <w:szCs w:val="20"/>
        </w:rPr>
        <w:t xml:space="preserve">Osobą odpowiedzialną za odbiór Przedmiotu Umowy ze strony Zamawiającego </w:t>
      </w:r>
      <w:r>
        <w:rPr>
          <w:rFonts w:ascii="Verdana" w:hAnsi="Verdana" w:cs="Calibri"/>
          <w:sz w:val="20"/>
          <w:szCs w:val="20"/>
        </w:rPr>
        <w:t xml:space="preserve">jest </w:t>
      </w:r>
      <w:r w:rsidRPr="00BA2244">
        <w:rPr>
          <w:rFonts w:ascii="Verdana" w:hAnsi="Verdana" w:cs="Tahoma"/>
          <w:sz w:val="20"/>
          <w:szCs w:val="20"/>
        </w:rPr>
        <w:t>Dyrektor Departamentu Wykonania Orzeczeń i Probacji</w:t>
      </w:r>
      <w:r w:rsidRPr="00D667B4">
        <w:rPr>
          <w:rFonts w:ascii="Verdana" w:hAnsi="Verdana" w:cs="Tahoma"/>
          <w:sz w:val="20"/>
          <w:szCs w:val="20"/>
        </w:rPr>
        <w:t xml:space="preserve">. </w:t>
      </w:r>
    </w:p>
    <w:p w:rsidR="00F50BAA" w:rsidRPr="00D667B4" w:rsidRDefault="00F50BAA" w:rsidP="00F50BAA">
      <w:pPr>
        <w:numPr>
          <w:ilvl w:val="0"/>
          <w:numId w:val="66"/>
        </w:numPr>
        <w:ind w:left="425" w:hanging="357"/>
        <w:jc w:val="both"/>
        <w:rPr>
          <w:rFonts w:ascii="Verdana" w:hAnsi="Verdana" w:cs="Calibri"/>
          <w:sz w:val="20"/>
          <w:szCs w:val="20"/>
        </w:rPr>
      </w:pPr>
      <w:r w:rsidRPr="00D667B4">
        <w:rPr>
          <w:rFonts w:ascii="Verdana" w:hAnsi="Verdana" w:cs="Calibri"/>
          <w:sz w:val="20"/>
          <w:szCs w:val="20"/>
        </w:rPr>
        <w:t>Zapłata wynagrodzenia zostanie dokonana w terminie 30 dni od daty otrzymania przez Zamawiającego prawidłowo wystawionej faktury, przelewem na rachunek Wykonawcy wskazan</w:t>
      </w:r>
      <w:r>
        <w:rPr>
          <w:rFonts w:ascii="Verdana" w:hAnsi="Verdana" w:cs="Calibri"/>
          <w:sz w:val="20"/>
          <w:szCs w:val="20"/>
        </w:rPr>
        <w:t>y</w:t>
      </w:r>
      <w:r w:rsidRPr="00D667B4">
        <w:rPr>
          <w:rFonts w:ascii="Verdana" w:hAnsi="Verdana" w:cs="Calibri"/>
          <w:sz w:val="20"/>
          <w:szCs w:val="20"/>
        </w:rPr>
        <w:t xml:space="preserve"> na fakturze.</w:t>
      </w:r>
    </w:p>
    <w:p w:rsidR="00F50BAA" w:rsidRPr="00D667B4" w:rsidRDefault="00F50BAA" w:rsidP="00F50BAA">
      <w:pPr>
        <w:numPr>
          <w:ilvl w:val="0"/>
          <w:numId w:val="66"/>
        </w:numPr>
        <w:ind w:left="425" w:hanging="357"/>
        <w:jc w:val="both"/>
        <w:rPr>
          <w:rFonts w:ascii="Verdana" w:hAnsi="Verdana" w:cs="Calibri"/>
          <w:sz w:val="20"/>
          <w:szCs w:val="20"/>
        </w:rPr>
      </w:pPr>
      <w:r w:rsidRPr="00D667B4">
        <w:rPr>
          <w:rFonts w:ascii="Verdana" w:hAnsi="Verdana" w:cs="Calibri"/>
          <w:sz w:val="20"/>
          <w:szCs w:val="20"/>
        </w:rPr>
        <w:t xml:space="preserve">Za dzień zapłaty wynagrodzenia uważa się dzień obciążenia rachunku bankowego Zamawiającego. </w:t>
      </w:r>
    </w:p>
    <w:p w:rsidR="00F50BAA" w:rsidRPr="00D667B4" w:rsidRDefault="00F50BAA" w:rsidP="00F50BAA">
      <w:pPr>
        <w:numPr>
          <w:ilvl w:val="0"/>
          <w:numId w:val="66"/>
        </w:numPr>
        <w:ind w:left="425" w:hanging="357"/>
        <w:jc w:val="both"/>
        <w:rPr>
          <w:rFonts w:ascii="Verdana" w:hAnsi="Verdana" w:cs="Calibri"/>
          <w:sz w:val="20"/>
          <w:szCs w:val="20"/>
        </w:rPr>
      </w:pPr>
      <w:r w:rsidRPr="00D667B4">
        <w:rPr>
          <w:rFonts w:ascii="Verdana" w:hAnsi="Verdana" w:cs="Calibri"/>
          <w:sz w:val="20"/>
          <w:szCs w:val="20"/>
        </w:rPr>
        <w:t xml:space="preserve">W przypadku konieczności podjęcia dodatkowych działań, nie wskazanych bezpośrednio w Umowie, niezbędnych dla prawidłowej realizacji Przedmiotu Umowy, Wykonawca nie będzie z tego tytułu żądał dodatkowego wynagrodzenia. </w:t>
      </w:r>
    </w:p>
    <w:p w:rsidR="00F50BAA" w:rsidRPr="00D667B4" w:rsidRDefault="00F50BAA" w:rsidP="00F50BAA">
      <w:pPr>
        <w:numPr>
          <w:ilvl w:val="0"/>
          <w:numId w:val="66"/>
        </w:numPr>
        <w:ind w:left="425" w:hanging="357"/>
        <w:jc w:val="both"/>
        <w:rPr>
          <w:rFonts w:ascii="Verdana" w:hAnsi="Verdana" w:cs="Calibri"/>
          <w:sz w:val="20"/>
          <w:szCs w:val="20"/>
        </w:rPr>
      </w:pPr>
      <w:r w:rsidRPr="00D667B4">
        <w:rPr>
          <w:rFonts w:ascii="Verdana" w:hAnsi="Verdana" w:cs="Calibri"/>
          <w:sz w:val="20"/>
          <w:szCs w:val="20"/>
        </w:rPr>
        <w:t>Strony zgodnie postanawiają, że ceny jednostkowe zawarte w ofercie nie mogą ulec zmianie przez cały okres obowiązywania Umowy. Zmiany stawki podatku VAT nie stanowią podstawy do zmiany wynagrodzenia.</w:t>
      </w:r>
    </w:p>
    <w:p w:rsidR="00F50BAA" w:rsidRPr="00D667B4" w:rsidRDefault="00F50BAA" w:rsidP="00F50BAA">
      <w:pPr>
        <w:numPr>
          <w:ilvl w:val="0"/>
          <w:numId w:val="66"/>
        </w:numPr>
        <w:ind w:left="425" w:hanging="357"/>
        <w:jc w:val="both"/>
        <w:rPr>
          <w:rFonts w:ascii="Verdana" w:hAnsi="Verdana" w:cs="Calibri"/>
          <w:sz w:val="20"/>
          <w:szCs w:val="20"/>
        </w:rPr>
      </w:pPr>
      <w:r w:rsidRPr="00D667B4">
        <w:rPr>
          <w:rFonts w:ascii="Verdana" w:hAnsi="Verdana" w:cs="Calibri"/>
          <w:sz w:val="20"/>
          <w:szCs w:val="20"/>
        </w:rPr>
        <w:t>Wynagrodzenie będzie współfinansowane ze środków funduszy norweskich w wysokości 85% oraz środków krajowych w wysokości 15%.</w:t>
      </w:r>
    </w:p>
    <w:p w:rsidR="00F50BAA" w:rsidRDefault="00F50BAA" w:rsidP="00F50BAA">
      <w:pPr>
        <w:jc w:val="center"/>
        <w:rPr>
          <w:rFonts w:ascii="Verdana" w:hAnsi="Verdana" w:cs="Calibri"/>
          <w:b/>
          <w:sz w:val="20"/>
          <w:szCs w:val="20"/>
        </w:rPr>
      </w:pP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5</w:t>
      </w: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PRAWA I OBOWIĄZKI STRON</w:t>
      </w:r>
    </w:p>
    <w:p w:rsidR="00F50BAA" w:rsidRPr="00D667B4" w:rsidRDefault="00F50BAA" w:rsidP="00F50BAA">
      <w:pPr>
        <w:numPr>
          <w:ilvl w:val="0"/>
          <w:numId w:val="67"/>
        </w:numPr>
        <w:ind w:left="426"/>
        <w:jc w:val="both"/>
        <w:rPr>
          <w:rFonts w:ascii="Verdana" w:hAnsi="Verdana" w:cs="Calibri"/>
          <w:sz w:val="20"/>
          <w:szCs w:val="20"/>
        </w:rPr>
      </w:pPr>
      <w:r w:rsidRPr="00D667B4">
        <w:rPr>
          <w:rFonts w:ascii="Verdana" w:hAnsi="Verdana" w:cs="Calibri"/>
          <w:sz w:val="20"/>
          <w:szCs w:val="20"/>
        </w:rPr>
        <w:t xml:space="preserve">Zamawiający ma prawo zażądać wszelkich informacji odnośnie realizacji Przedmiotu Umowy, a Wykonawca w każdym momencie realizacji Przedmiotu Umowy jest zobowiązany udostępnić Zamawiającemu posiadaną dokumentację oraz wszystkie materiały i informacje związane z realizacją Umowy. </w:t>
      </w:r>
    </w:p>
    <w:p w:rsidR="00F50BAA" w:rsidRPr="00D667B4" w:rsidRDefault="00F50BAA" w:rsidP="00F50BAA">
      <w:pPr>
        <w:numPr>
          <w:ilvl w:val="0"/>
          <w:numId w:val="67"/>
        </w:numPr>
        <w:ind w:left="426"/>
        <w:jc w:val="both"/>
        <w:rPr>
          <w:rFonts w:ascii="Verdana" w:hAnsi="Verdana" w:cs="Calibri"/>
          <w:sz w:val="20"/>
          <w:szCs w:val="20"/>
        </w:rPr>
      </w:pPr>
      <w:r w:rsidRPr="00D667B4">
        <w:rPr>
          <w:rFonts w:ascii="Verdana" w:hAnsi="Verdana" w:cs="Calibri"/>
          <w:sz w:val="20"/>
          <w:szCs w:val="20"/>
        </w:rPr>
        <w:t>Niezależnie od uprawnienia określonego w ust. 1, Wykonawca zobowiązany jest do przedstawiania Zamawiającemu raportów z postępu prac zrealizowanych w danym miesiącu kalendarzowym. Raporty składane będą Zamawiającemu w terminie 3 dni roboczych po upływie każdego miesiąca.</w:t>
      </w:r>
    </w:p>
    <w:p w:rsidR="00F50BAA" w:rsidRPr="00D667B4" w:rsidRDefault="00F50BAA" w:rsidP="00F50BAA">
      <w:pPr>
        <w:numPr>
          <w:ilvl w:val="0"/>
          <w:numId w:val="67"/>
        </w:numPr>
        <w:ind w:left="426"/>
        <w:jc w:val="both"/>
        <w:rPr>
          <w:rFonts w:ascii="Verdana" w:hAnsi="Verdana" w:cs="Calibri"/>
          <w:sz w:val="20"/>
          <w:szCs w:val="20"/>
        </w:rPr>
      </w:pPr>
      <w:r w:rsidRPr="00D667B4">
        <w:rPr>
          <w:rFonts w:ascii="Verdana" w:hAnsi="Verdana" w:cs="Calibri"/>
          <w:sz w:val="20"/>
          <w:szCs w:val="20"/>
        </w:rPr>
        <w:t xml:space="preserve">W toku realizacji prac objętych Przedmiotem Umowy Wykonawca obowiązany jest także na bieżąco informować Zamawiającego o wszelkich zagrożeniach, związanych z wykonywaniem Umowy, w tym także o okolicznościach leżących po stronie Zamawiającego, jeżeli są Wykonawcy znane, a które mogą mieć wpływ na jakość, termin bądź zakres prac, wraz z propozycjami działań zaradczych. </w:t>
      </w:r>
    </w:p>
    <w:p w:rsidR="00F50BAA" w:rsidRPr="00D667B4" w:rsidRDefault="00F50BAA" w:rsidP="00F50BAA">
      <w:pPr>
        <w:numPr>
          <w:ilvl w:val="0"/>
          <w:numId w:val="67"/>
        </w:numPr>
        <w:ind w:left="426"/>
        <w:jc w:val="both"/>
        <w:rPr>
          <w:rFonts w:ascii="Verdana" w:hAnsi="Verdana" w:cs="Calibri"/>
          <w:sz w:val="20"/>
          <w:szCs w:val="20"/>
        </w:rPr>
      </w:pPr>
      <w:r w:rsidRPr="00D667B4">
        <w:rPr>
          <w:rFonts w:ascii="Verdana" w:hAnsi="Verdana" w:cs="Calibri"/>
          <w:sz w:val="20"/>
          <w:szCs w:val="20"/>
        </w:rPr>
        <w:t xml:space="preserve">Wykonawca ma obowiązek bieżącej konsultacji w zakresie ewentualnych wątpliwości, uwag i zastrzeżeń, co do sposobu wykonania Przedmiotu Umowy z Zamawiającym. </w:t>
      </w:r>
    </w:p>
    <w:p w:rsidR="00F50BAA" w:rsidRPr="00D667B4" w:rsidRDefault="00F50BAA" w:rsidP="00F50BAA">
      <w:pPr>
        <w:numPr>
          <w:ilvl w:val="0"/>
          <w:numId w:val="67"/>
        </w:numPr>
        <w:autoSpaceDE w:val="0"/>
        <w:ind w:left="425" w:hanging="357"/>
        <w:jc w:val="both"/>
        <w:rPr>
          <w:rFonts w:ascii="Verdana" w:hAnsi="Verdana"/>
          <w:sz w:val="20"/>
          <w:szCs w:val="20"/>
        </w:rPr>
      </w:pPr>
      <w:r w:rsidRPr="00D667B4">
        <w:rPr>
          <w:rFonts w:ascii="Verdana" w:hAnsi="Verdana"/>
          <w:sz w:val="20"/>
          <w:szCs w:val="20"/>
        </w:rPr>
        <w:lastRenderedPageBreak/>
        <w:t>Wykonawca zobowiązany jest do poddania się każdorazowo kontroli, w tym niezapowiedzianej w siedzibach Wykonawcy oraz w miejscach gdzie zamówienie jest przez niego realizowane a także udostępnienia prowadzonej dokumentacji (w tym dokumentów finansowych oraz dokumentów elektronicznych) związanej bezpośrednio lub pośrednio z realizacją zamówienia, przedstawicielom Zamawiającego oraz instytucjom uprawnionym do kontroli w tym kontroli w ramach Norweskiego Mechanizmu Finansowego, w szczególności przez Operatora Projektu, zarówno w trakcie realizacji Umowy jak i po jej zakończeniu.</w:t>
      </w:r>
    </w:p>
    <w:p w:rsidR="00F50BAA" w:rsidRPr="00D667B4" w:rsidRDefault="00F50BAA" w:rsidP="00F50BAA">
      <w:pPr>
        <w:numPr>
          <w:ilvl w:val="0"/>
          <w:numId w:val="67"/>
        </w:numPr>
        <w:autoSpaceDE w:val="0"/>
        <w:ind w:left="425" w:hanging="357"/>
        <w:jc w:val="both"/>
        <w:rPr>
          <w:rFonts w:ascii="Verdana" w:hAnsi="Verdana"/>
          <w:sz w:val="20"/>
          <w:szCs w:val="20"/>
        </w:rPr>
      </w:pPr>
      <w:r w:rsidRPr="00D667B4">
        <w:rPr>
          <w:rFonts w:ascii="Verdana" w:hAnsi="Verdana"/>
          <w:sz w:val="20"/>
          <w:szCs w:val="20"/>
        </w:rPr>
        <w:t>W związku z zasadami dotyczącymi wykorzystania środków Norweskiego Mechanizmu Finansowego, Zamawiający może, na każdym etapie realizacji Przedmiotu Umowy, zlecić niezależnemu audytorowi zewnętrznemu przeprowadzenie audytu u Wykonawcy.</w:t>
      </w:r>
    </w:p>
    <w:p w:rsidR="00F50BAA" w:rsidRPr="00D667B4" w:rsidRDefault="00F50BAA" w:rsidP="00F50BAA">
      <w:pPr>
        <w:numPr>
          <w:ilvl w:val="0"/>
          <w:numId w:val="67"/>
        </w:numPr>
        <w:autoSpaceDE w:val="0"/>
        <w:ind w:left="425" w:hanging="357"/>
        <w:jc w:val="both"/>
        <w:rPr>
          <w:rFonts w:ascii="Verdana" w:hAnsi="Verdana"/>
          <w:sz w:val="20"/>
          <w:szCs w:val="20"/>
        </w:rPr>
      </w:pPr>
      <w:r w:rsidRPr="00D667B4">
        <w:rPr>
          <w:rFonts w:ascii="Verdana" w:hAnsi="Verdana"/>
          <w:sz w:val="20"/>
          <w:szCs w:val="20"/>
        </w:rPr>
        <w:t>Zakres audytu może obejmować analizę dokumentacji realizowanego zadania, w szczególności zasadność kosztów kwalifikowanych (uprawnionych) i sposób dokumentowania.</w:t>
      </w:r>
    </w:p>
    <w:p w:rsidR="00F50BAA" w:rsidRPr="00D667B4" w:rsidRDefault="00F50BAA" w:rsidP="00F50BAA">
      <w:pPr>
        <w:numPr>
          <w:ilvl w:val="0"/>
          <w:numId w:val="67"/>
        </w:numPr>
        <w:autoSpaceDE w:val="0"/>
        <w:ind w:left="426"/>
        <w:jc w:val="both"/>
        <w:rPr>
          <w:rFonts w:ascii="Verdana" w:hAnsi="Verdana"/>
          <w:sz w:val="20"/>
          <w:szCs w:val="20"/>
        </w:rPr>
      </w:pPr>
      <w:r w:rsidRPr="00D667B4">
        <w:rPr>
          <w:rFonts w:ascii="Verdana" w:hAnsi="Verdana"/>
          <w:sz w:val="20"/>
          <w:szCs w:val="20"/>
        </w:rPr>
        <w:t xml:space="preserve">Wykonawca jest zobowiązany do archiwizacji wszelkiej dokumentacji związanej </w:t>
      </w:r>
      <w:r w:rsidRPr="00D667B4">
        <w:rPr>
          <w:rFonts w:ascii="Verdana" w:hAnsi="Verdana"/>
          <w:sz w:val="20"/>
          <w:szCs w:val="20"/>
        </w:rPr>
        <w:br/>
        <w:t>z Przedmiotem Umowy zgodnie z Regulacjami w sprawie wdrażania Norweskiego Mechanizmu Finansowego na lata 2009-2014</w:t>
      </w:r>
      <w:r w:rsidRPr="00D667B4">
        <w:rPr>
          <w:rFonts w:ascii="Verdana" w:hAnsi="Verdana" w:cs="Calibri"/>
          <w:sz w:val="20"/>
          <w:szCs w:val="20"/>
        </w:rPr>
        <w:t xml:space="preserve"> do dnia 31 grudnia 2020 r.</w:t>
      </w:r>
      <w:r w:rsidRPr="00D667B4">
        <w:rPr>
          <w:rFonts w:ascii="Verdana" w:hAnsi="Verdana"/>
          <w:sz w:val="20"/>
          <w:szCs w:val="20"/>
        </w:rPr>
        <w:t xml:space="preserve">, w sposób zapewniający nienaruszalność i dostępność dokumentacji a także, że poufność i bezpieczeństwo jej przechowywania. </w:t>
      </w:r>
    </w:p>
    <w:p w:rsidR="00F50BAA" w:rsidRPr="00D667B4" w:rsidRDefault="00F50BAA" w:rsidP="00F50BAA">
      <w:pPr>
        <w:numPr>
          <w:ilvl w:val="0"/>
          <w:numId w:val="67"/>
        </w:numPr>
        <w:autoSpaceDE w:val="0"/>
        <w:ind w:left="426"/>
        <w:jc w:val="both"/>
        <w:rPr>
          <w:rFonts w:ascii="Verdana" w:hAnsi="Verdana"/>
          <w:sz w:val="20"/>
          <w:szCs w:val="20"/>
        </w:rPr>
      </w:pPr>
      <w:r w:rsidRPr="00D667B4">
        <w:rPr>
          <w:rFonts w:ascii="Verdana" w:hAnsi="Verdana"/>
          <w:sz w:val="20"/>
          <w:szCs w:val="20"/>
        </w:rPr>
        <w:t xml:space="preserve">W przypadku zmiany lokalizacji archiwizowanych dokumentów oraz w przypadku zawieszenia lub zaprzestania przez Wykonawcę działalności, Wykonawca zobowiązuje się poinformować Zamawiającego o miejscu archiwizacji dokumentów zawiązanych z realizowanym Przedmiotem Umowy. </w:t>
      </w:r>
    </w:p>
    <w:p w:rsidR="00F50BAA" w:rsidRPr="00D667B4" w:rsidRDefault="00F50BAA" w:rsidP="00F50BAA">
      <w:pPr>
        <w:numPr>
          <w:ilvl w:val="0"/>
          <w:numId w:val="67"/>
        </w:numPr>
        <w:ind w:left="426"/>
        <w:jc w:val="both"/>
        <w:rPr>
          <w:rFonts w:ascii="Verdana" w:hAnsi="Verdana" w:cs="Calibri"/>
          <w:sz w:val="20"/>
          <w:szCs w:val="20"/>
        </w:rPr>
      </w:pPr>
      <w:r w:rsidRPr="00D667B4">
        <w:rPr>
          <w:rFonts w:ascii="Verdana" w:hAnsi="Verdana" w:cs="Calibri"/>
          <w:sz w:val="20"/>
          <w:szCs w:val="20"/>
        </w:rPr>
        <w:t xml:space="preserve">Wykonawca zobowiązuje się do oznakowania wszelkiej dokumentacji i korespondencji logotypami graficznymi zgodnie z aktualnymi dokumentami w zakresie wizualizacji/informacji i promocji dla Norweskiego Mechanizmu Finansowego 2009-2014, </w:t>
      </w:r>
      <w:r w:rsidRPr="00D667B4">
        <w:rPr>
          <w:rFonts w:ascii="Verdana" w:hAnsi="Verdana" w:cs="Tahoma"/>
          <w:sz w:val="20"/>
          <w:szCs w:val="20"/>
        </w:rPr>
        <w:t>w ramach projektu „</w:t>
      </w:r>
      <w:r w:rsidRPr="006A1568">
        <w:rPr>
          <w:rFonts w:ascii="Verdana" w:hAnsi="Verdana" w:cs="Tahoma"/>
          <w:i/>
          <w:sz w:val="20"/>
          <w:szCs w:val="20"/>
        </w:rPr>
        <w:t>Upowszechnienie</w:t>
      </w:r>
      <w:r w:rsidRPr="00D667B4">
        <w:rPr>
          <w:rFonts w:ascii="Verdana" w:hAnsi="Verdana" w:cs="Tahoma"/>
          <w:i/>
          <w:sz w:val="20"/>
          <w:szCs w:val="20"/>
        </w:rPr>
        <w:t xml:space="preserve"> stosowania kar </w:t>
      </w:r>
      <w:proofErr w:type="spellStart"/>
      <w:r w:rsidRPr="00D667B4">
        <w:rPr>
          <w:rFonts w:ascii="Verdana" w:hAnsi="Verdana" w:cs="Tahoma"/>
          <w:i/>
          <w:sz w:val="20"/>
          <w:szCs w:val="20"/>
        </w:rPr>
        <w:t>nieizolacyjnych</w:t>
      </w:r>
      <w:proofErr w:type="spellEnd"/>
      <w:r w:rsidRPr="00D667B4">
        <w:rPr>
          <w:rFonts w:ascii="Verdana" w:hAnsi="Verdana" w:cs="Tahoma"/>
          <w:i/>
          <w:sz w:val="20"/>
          <w:szCs w:val="20"/>
        </w:rPr>
        <w:t xml:space="preserve"> i środków probacyjnych w systemie sądownictwa karnego” </w:t>
      </w:r>
      <w:r w:rsidRPr="00D667B4">
        <w:rPr>
          <w:rFonts w:ascii="Verdana" w:hAnsi="Verdana" w:cs="Tahoma"/>
          <w:sz w:val="20"/>
          <w:szCs w:val="20"/>
        </w:rPr>
        <w:t xml:space="preserve">realizowanego w ramach Obszaru Programowego Nr 32 „Wsparcie służby więziennej, w tym sankcji </w:t>
      </w:r>
      <w:proofErr w:type="spellStart"/>
      <w:r w:rsidRPr="00D667B4">
        <w:rPr>
          <w:rFonts w:ascii="Verdana" w:hAnsi="Verdana" w:cs="Tahoma"/>
          <w:sz w:val="20"/>
          <w:szCs w:val="20"/>
        </w:rPr>
        <w:t>pozawięziennych</w:t>
      </w:r>
      <w:proofErr w:type="spellEnd"/>
      <w:r w:rsidRPr="00D667B4">
        <w:rPr>
          <w:rFonts w:ascii="Verdana" w:hAnsi="Verdana" w:cs="Tahoma"/>
          <w:sz w:val="20"/>
          <w:szCs w:val="20"/>
        </w:rPr>
        <w:t>”</w:t>
      </w:r>
      <w:r>
        <w:rPr>
          <w:rFonts w:ascii="Verdana" w:hAnsi="Verdana" w:cs="Tahoma"/>
          <w:sz w:val="20"/>
          <w:szCs w:val="20"/>
        </w:rPr>
        <w:t xml:space="preserve"> </w:t>
      </w:r>
      <w:r w:rsidRPr="00D667B4">
        <w:rPr>
          <w:rFonts w:ascii="Verdana" w:hAnsi="Verdana" w:cs="Calibri"/>
          <w:sz w:val="20"/>
          <w:szCs w:val="20"/>
        </w:rPr>
        <w:t>i w porozumieniu z osobą wyznaczoną przez Zamawiającego.</w:t>
      </w:r>
    </w:p>
    <w:p w:rsidR="00F50BAA" w:rsidRPr="00D667B4" w:rsidRDefault="00F50BAA" w:rsidP="00F50BAA">
      <w:pPr>
        <w:numPr>
          <w:ilvl w:val="0"/>
          <w:numId w:val="67"/>
        </w:numPr>
        <w:ind w:left="426"/>
        <w:jc w:val="both"/>
        <w:rPr>
          <w:rFonts w:ascii="Verdana" w:hAnsi="Verdana" w:cs="Calibri"/>
          <w:sz w:val="20"/>
          <w:szCs w:val="20"/>
        </w:rPr>
      </w:pPr>
      <w:r w:rsidRPr="00D667B4">
        <w:rPr>
          <w:rFonts w:ascii="Verdana" w:hAnsi="Verdana" w:cs="Calibri"/>
          <w:sz w:val="20"/>
          <w:szCs w:val="20"/>
        </w:rPr>
        <w:t xml:space="preserve">Wykonawca jest zobowiązany do informowania, że zamówienie jest realizowane przy współudziale środków funduszy norweskich oraz środków krajowych. </w:t>
      </w:r>
    </w:p>
    <w:p w:rsidR="00F50BAA" w:rsidRPr="00D667B4" w:rsidRDefault="00F50BAA" w:rsidP="00F50BAA">
      <w:pPr>
        <w:numPr>
          <w:ilvl w:val="0"/>
          <w:numId w:val="67"/>
        </w:numPr>
        <w:ind w:left="426"/>
        <w:jc w:val="both"/>
        <w:rPr>
          <w:rFonts w:ascii="Verdana" w:hAnsi="Verdana" w:cs="Calibri"/>
          <w:sz w:val="20"/>
          <w:szCs w:val="20"/>
        </w:rPr>
      </w:pPr>
      <w:r w:rsidRPr="00D667B4">
        <w:rPr>
          <w:rFonts w:ascii="Verdana" w:hAnsi="Verdana" w:cs="Calibri"/>
          <w:sz w:val="20"/>
          <w:szCs w:val="20"/>
        </w:rPr>
        <w:t>Strony zobowiązują się do współdziałania mającego na celu należyte wykonanie Przedmiotu Umowy.</w:t>
      </w:r>
    </w:p>
    <w:p w:rsidR="00F50BAA" w:rsidRPr="00D667B4" w:rsidRDefault="00F50BAA" w:rsidP="00F50BAA">
      <w:pPr>
        <w:numPr>
          <w:ilvl w:val="0"/>
          <w:numId w:val="67"/>
        </w:numPr>
        <w:ind w:left="426"/>
        <w:jc w:val="both"/>
        <w:rPr>
          <w:rFonts w:ascii="Verdana" w:hAnsi="Verdana" w:cs="Calibri"/>
          <w:sz w:val="20"/>
          <w:szCs w:val="20"/>
        </w:rPr>
      </w:pPr>
      <w:r w:rsidRPr="00D667B4">
        <w:rPr>
          <w:rFonts w:ascii="Verdana" w:hAnsi="Verdana" w:cs="Calibri"/>
          <w:sz w:val="20"/>
          <w:szCs w:val="20"/>
        </w:rPr>
        <w:t xml:space="preserve">Wykonawca ma prawo korzystać w toku realizacji Umowy z podwykonawców w zakresie, który wskazał w ofercie. </w:t>
      </w:r>
    </w:p>
    <w:p w:rsidR="00F50BAA" w:rsidRPr="00D667B4" w:rsidRDefault="00F50BAA" w:rsidP="00F50BAA">
      <w:pPr>
        <w:numPr>
          <w:ilvl w:val="0"/>
          <w:numId w:val="67"/>
        </w:numPr>
        <w:ind w:left="426"/>
        <w:jc w:val="both"/>
        <w:rPr>
          <w:rFonts w:ascii="Verdana" w:hAnsi="Verdana"/>
          <w:sz w:val="20"/>
          <w:szCs w:val="20"/>
        </w:rPr>
      </w:pPr>
      <w:r w:rsidRPr="00D667B4">
        <w:rPr>
          <w:rFonts w:ascii="Verdana" w:hAnsi="Verdana"/>
          <w:sz w:val="20"/>
          <w:szCs w:val="20"/>
        </w:rPr>
        <w:t>Wykonawca w przypadku powierzenia części zamówienia osobom trzecim zobowiąże te podmioty do poddania się rygorom wynikającym z niniejszej Umowy. W razie powierzenia wykonania usługi osobom trzecim, Wykonawca za działania lub zaniechania osób trzecich ponosi odpowiedzialność jak za własne działania lub zaniechania.</w:t>
      </w:r>
    </w:p>
    <w:p w:rsidR="00F50BAA" w:rsidRDefault="00F50BAA" w:rsidP="00F50BAA">
      <w:pPr>
        <w:widowControl w:val="0"/>
        <w:suppressAutoHyphens/>
        <w:jc w:val="center"/>
        <w:rPr>
          <w:rFonts w:ascii="Verdana" w:eastAsia="Calibri" w:hAnsi="Verdana"/>
          <w:b/>
          <w:sz w:val="20"/>
          <w:szCs w:val="20"/>
        </w:rPr>
      </w:pPr>
    </w:p>
    <w:p w:rsidR="00F50BAA" w:rsidRPr="00D667B4" w:rsidRDefault="00F50BAA" w:rsidP="00F50BAA">
      <w:pPr>
        <w:widowControl w:val="0"/>
        <w:suppressAutoHyphens/>
        <w:jc w:val="center"/>
        <w:rPr>
          <w:rFonts w:ascii="Verdana" w:eastAsia="Calibri" w:hAnsi="Verdana"/>
          <w:b/>
          <w:sz w:val="20"/>
          <w:szCs w:val="20"/>
        </w:rPr>
      </w:pPr>
      <w:r w:rsidRPr="00D667B4">
        <w:rPr>
          <w:rFonts w:ascii="Verdana" w:eastAsia="Calibri" w:hAnsi="Verdana"/>
          <w:b/>
          <w:sz w:val="20"/>
          <w:szCs w:val="20"/>
        </w:rPr>
        <w:t>§ 6</w:t>
      </w:r>
    </w:p>
    <w:p w:rsidR="00F50BAA" w:rsidRPr="00D667B4" w:rsidRDefault="00F50BAA" w:rsidP="00F50BAA">
      <w:pPr>
        <w:widowControl w:val="0"/>
        <w:suppressAutoHyphens/>
        <w:jc w:val="center"/>
        <w:rPr>
          <w:rFonts w:ascii="Verdana" w:eastAsia="Calibri" w:hAnsi="Verdana"/>
          <w:b/>
          <w:sz w:val="20"/>
          <w:szCs w:val="20"/>
        </w:rPr>
      </w:pPr>
      <w:r w:rsidRPr="00D667B4">
        <w:rPr>
          <w:rFonts w:ascii="Verdana" w:eastAsia="Calibri" w:hAnsi="Verdana"/>
          <w:b/>
          <w:sz w:val="20"/>
          <w:szCs w:val="20"/>
        </w:rPr>
        <w:t>WSPÓŁDZIAŁANIE STRON</w:t>
      </w:r>
    </w:p>
    <w:p w:rsidR="00F50BAA" w:rsidRPr="00D667B4" w:rsidRDefault="00F50BAA" w:rsidP="00F50BAA">
      <w:pPr>
        <w:numPr>
          <w:ilvl w:val="0"/>
          <w:numId w:val="54"/>
        </w:numPr>
        <w:tabs>
          <w:tab w:val="left" w:pos="426"/>
        </w:tabs>
        <w:suppressAutoHyphens/>
        <w:autoSpaceDN w:val="0"/>
        <w:ind w:left="426" w:hanging="426"/>
        <w:jc w:val="both"/>
        <w:textAlignment w:val="baseline"/>
        <w:rPr>
          <w:rFonts w:ascii="Verdana" w:eastAsia="Calibri" w:hAnsi="Verdana"/>
          <w:sz w:val="20"/>
          <w:szCs w:val="20"/>
        </w:rPr>
      </w:pPr>
      <w:r>
        <w:rPr>
          <w:rFonts w:ascii="Verdana" w:eastAsia="Calibri" w:hAnsi="Verdana"/>
          <w:sz w:val="20"/>
          <w:szCs w:val="20"/>
        </w:rPr>
        <w:t>N</w:t>
      </w:r>
      <w:r w:rsidRPr="00D667B4">
        <w:rPr>
          <w:rFonts w:ascii="Verdana" w:eastAsia="Calibri" w:hAnsi="Verdana"/>
          <w:sz w:val="20"/>
          <w:szCs w:val="20"/>
        </w:rPr>
        <w:t xml:space="preserve">adzór nad realizacją zobowiązań wynikających z niniejszej Umowy będzie sprawował Dyrektor Departamentu Wykonania Orzeczeń i Probacji. </w:t>
      </w:r>
    </w:p>
    <w:p w:rsidR="00F50BAA" w:rsidRPr="00D667B4" w:rsidRDefault="00F50BAA" w:rsidP="00F50BAA">
      <w:pPr>
        <w:numPr>
          <w:ilvl w:val="0"/>
          <w:numId w:val="54"/>
        </w:numPr>
        <w:tabs>
          <w:tab w:val="left" w:pos="426"/>
        </w:tabs>
        <w:suppressAutoHyphens/>
        <w:autoSpaceDN w:val="0"/>
        <w:ind w:left="426" w:hanging="426"/>
        <w:jc w:val="both"/>
        <w:textAlignment w:val="baseline"/>
        <w:rPr>
          <w:rFonts w:ascii="Verdana" w:eastAsia="Calibri" w:hAnsi="Verdana"/>
          <w:sz w:val="20"/>
          <w:szCs w:val="20"/>
        </w:rPr>
      </w:pPr>
      <w:r w:rsidRPr="00D667B4">
        <w:rPr>
          <w:rFonts w:ascii="Verdana" w:eastAsia="Calibri" w:hAnsi="Verdana"/>
          <w:sz w:val="20"/>
          <w:szCs w:val="20"/>
        </w:rPr>
        <w:t>Wskazana w ust. 1 osoba będzie posiadała uprawnienia do podejmowania decyzji strategicznych dotyczących realizacji Umowy, związanych w szczególności ze wstrzymaniem, przerwaniem, zakończeniem realizacji całości lub jej części, rozpatrywaniem problemów wykraczających poza obowiązki i kompetencje osób wyznaczonych do współpracy w ramach zadań wynikających z przedmiotu umowy.</w:t>
      </w:r>
    </w:p>
    <w:p w:rsidR="00F50BAA" w:rsidRPr="00D667B4" w:rsidRDefault="00F50BAA" w:rsidP="00F50BAA">
      <w:pPr>
        <w:numPr>
          <w:ilvl w:val="0"/>
          <w:numId w:val="54"/>
        </w:numPr>
        <w:tabs>
          <w:tab w:val="left" w:pos="426"/>
        </w:tabs>
        <w:suppressAutoHyphens/>
        <w:autoSpaceDN w:val="0"/>
        <w:ind w:left="426" w:hanging="426"/>
        <w:jc w:val="both"/>
        <w:textAlignment w:val="baseline"/>
        <w:rPr>
          <w:rFonts w:ascii="Verdana" w:eastAsia="Calibri" w:hAnsi="Verdana"/>
          <w:sz w:val="20"/>
          <w:szCs w:val="20"/>
        </w:rPr>
      </w:pPr>
      <w:r w:rsidRPr="00D667B4">
        <w:rPr>
          <w:rFonts w:ascii="Verdana" w:eastAsia="Calibri" w:hAnsi="Verdana"/>
          <w:sz w:val="20"/>
          <w:szCs w:val="20"/>
        </w:rPr>
        <w:lastRenderedPageBreak/>
        <w:t xml:space="preserve">Do bieżącej współpracy w sprawach związanych z wykonywaniem zadań wynikających </w:t>
      </w:r>
      <w:r w:rsidRPr="00D667B4">
        <w:rPr>
          <w:rFonts w:ascii="Verdana" w:eastAsia="Calibri" w:hAnsi="Verdana"/>
          <w:sz w:val="20"/>
          <w:szCs w:val="20"/>
        </w:rPr>
        <w:br/>
        <w:t>z przedmiotu umowy, upoważnieni są:</w:t>
      </w:r>
    </w:p>
    <w:p w:rsidR="00F50BAA" w:rsidRPr="00D667B4" w:rsidRDefault="00F50BAA" w:rsidP="00F50BAA">
      <w:pPr>
        <w:widowControl w:val="0"/>
        <w:suppressAutoHyphens/>
        <w:ind w:firstLine="567"/>
        <w:jc w:val="both"/>
        <w:rPr>
          <w:rFonts w:ascii="Verdana" w:eastAsia="Calibri" w:hAnsi="Verdana"/>
          <w:sz w:val="20"/>
          <w:szCs w:val="20"/>
        </w:rPr>
      </w:pPr>
      <w:r w:rsidRPr="00D667B4">
        <w:rPr>
          <w:rFonts w:ascii="Verdana" w:eastAsia="Calibri" w:hAnsi="Verdana"/>
          <w:sz w:val="20"/>
          <w:szCs w:val="20"/>
        </w:rPr>
        <w:t>1) ze strony Zamawiającego:</w:t>
      </w:r>
      <w:r w:rsidRPr="00D667B4">
        <w:rPr>
          <w:rFonts w:ascii="Verdana" w:eastAsia="Calibri" w:hAnsi="Verdana"/>
          <w:sz w:val="20"/>
          <w:szCs w:val="20"/>
        </w:rPr>
        <w:tab/>
        <w:t>Pan/Pani</w:t>
      </w:r>
      <w:r w:rsidRPr="00D667B4">
        <w:rPr>
          <w:rFonts w:ascii="Verdana" w:eastAsia="Calibri" w:hAnsi="Verdana"/>
          <w:sz w:val="20"/>
          <w:szCs w:val="20"/>
        </w:rPr>
        <w:tab/>
        <w:t>……………………………………………</w:t>
      </w:r>
    </w:p>
    <w:p w:rsidR="00F50BAA" w:rsidRPr="00D667B4" w:rsidRDefault="00F50BAA" w:rsidP="00F50BAA">
      <w:pPr>
        <w:widowControl w:val="0"/>
        <w:suppressAutoHyphens/>
        <w:ind w:left="2832" w:firstLine="708"/>
        <w:jc w:val="both"/>
        <w:rPr>
          <w:rFonts w:ascii="Verdana" w:eastAsia="Calibri" w:hAnsi="Verdana"/>
          <w:sz w:val="20"/>
          <w:szCs w:val="20"/>
        </w:rPr>
      </w:pPr>
      <w:r w:rsidRPr="00D667B4">
        <w:rPr>
          <w:rFonts w:ascii="Verdana" w:eastAsia="Calibri" w:hAnsi="Verdana"/>
          <w:sz w:val="20"/>
          <w:szCs w:val="20"/>
        </w:rPr>
        <w:t>Tel.:</w:t>
      </w:r>
      <w:r w:rsidRPr="00D667B4">
        <w:rPr>
          <w:rFonts w:ascii="Verdana" w:eastAsia="Calibri" w:hAnsi="Verdana"/>
          <w:sz w:val="20"/>
          <w:szCs w:val="20"/>
        </w:rPr>
        <w:tab/>
      </w:r>
      <w:r w:rsidRPr="00D667B4">
        <w:rPr>
          <w:rFonts w:ascii="Verdana" w:eastAsia="Calibri" w:hAnsi="Verdana"/>
          <w:sz w:val="20"/>
          <w:szCs w:val="20"/>
        </w:rPr>
        <w:tab/>
        <w:t>……………………………………………</w:t>
      </w:r>
    </w:p>
    <w:p w:rsidR="00F50BAA" w:rsidRPr="00D667B4" w:rsidRDefault="00F50BAA" w:rsidP="00F50BAA">
      <w:pPr>
        <w:widowControl w:val="0"/>
        <w:suppressAutoHyphens/>
        <w:ind w:left="3540"/>
        <w:rPr>
          <w:rFonts w:ascii="Verdana" w:eastAsia="Calibri" w:hAnsi="Verdana"/>
          <w:sz w:val="20"/>
          <w:szCs w:val="20"/>
        </w:rPr>
      </w:pPr>
      <w:r w:rsidRPr="00D667B4">
        <w:rPr>
          <w:rFonts w:ascii="Verdana" w:eastAsia="Calibri" w:hAnsi="Verdana"/>
          <w:sz w:val="20"/>
          <w:szCs w:val="20"/>
        </w:rPr>
        <w:t xml:space="preserve">e-mail: </w:t>
      </w:r>
      <w:r w:rsidRPr="00D667B4">
        <w:rPr>
          <w:rFonts w:ascii="Verdana" w:eastAsia="Calibri" w:hAnsi="Verdana"/>
          <w:sz w:val="20"/>
          <w:szCs w:val="20"/>
        </w:rPr>
        <w:tab/>
        <w:t>……………………………………………….…</w:t>
      </w:r>
    </w:p>
    <w:p w:rsidR="00F50BAA" w:rsidRPr="00D667B4" w:rsidRDefault="00F50BAA" w:rsidP="00F50BAA">
      <w:pPr>
        <w:widowControl w:val="0"/>
        <w:suppressAutoHyphens/>
        <w:ind w:firstLine="567"/>
        <w:jc w:val="both"/>
        <w:rPr>
          <w:rFonts w:ascii="Verdana" w:eastAsia="Calibri" w:hAnsi="Verdana"/>
          <w:sz w:val="20"/>
          <w:szCs w:val="20"/>
        </w:rPr>
      </w:pPr>
      <w:r w:rsidRPr="00D667B4">
        <w:rPr>
          <w:rFonts w:ascii="Verdana" w:eastAsia="Calibri" w:hAnsi="Verdana"/>
          <w:sz w:val="20"/>
          <w:szCs w:val="20"/>
        </w:rPr>
        <w:t xml:space="preserve"> </w:t>
      </w:r>
    </w:p>
    <w:p w:rsidR="00F50BAA" w:rsidRPr="00D667B4" w:rsidRDefault="00F50BAA" w:rsidP="00F50BAA">
      <w:pPr>
        <w:widowControl w:val="0"/>
        <w:suppressAutoHyphens/>
        <w:ind w:firstLine="567"/>
        <w:jc w:val="both"/>
        <w:rPr>
          <w:rFonts w:ascii="Verdana" w:eastAsia="Calibri" w:hAnsi="Verdana"/>
          <w:sz w:val="20"/>
          <w:szCs w:val="20"/>
        </w:rPr>
      </w:pPr>
      <w:r w:rsidRPr="00D667B4">
        <w:rPr>
          <w:rFonts w:ascii="Verdana" w:eastAsia="Calibri" w:hAnsi="Verdana"/>
          <w:sz w:val="20"/>
          <w:szCs w:val="20"/>
        </w:rPr>
        <w:t xml:space="preserve">2) ze strony Wykonawcy: </w:t>
      </w:r>
      <w:r w:rsidRPr="00D667B4">
        <w:rPr>
          <w:rFonts w:ascii="Verdana" w:eastAsia="Calibri" w:hAnsi="Verdana"/>
          <w:sz w:val="20"/>
          <w:szCs w:val="20"/>
        </w:rPr>
        <w:tab/>
        <w:t>Pan/Pani</w:t>
      </w:r>
      <w:r w:rsidRPr="00D667B4">
        <w:rPr>
          <w:rFonts w:ascii="Verdana" w:eastAsia="Calibri" w:hAnsi="Verdana"/>
          <w:sz w:val="20"/>
          <w:szCs w:val="20"/>
        </w:rPr>
        <w:tab/>
        <w:t>……………………………………………</w:t>
      </w:r>
    </w:p>
    <w:p w:rsidR="00F50BAA" w:rsidRPr="00D667B4" w:rsidRDefault="00F50BAA" w:rsidP="00F50BAA">
      <w:pPr>
        <w:widowControl w:val="0"/>
        <w:suppressAutoHyphens/>
        <w:ind w:left="2832" w:firstLine="708"/>
        <w:jc w:val="both"/>
        <w:rPr>
          <w:rFonts w:ascii="Verdana" w:eastAsia="Calibri" w:hAnsi="Verdana"/>
          <w:sz w:val="20"/>
          <w:szCs w:val="20"/>
        </w:rPr>
      </w:pPr>
      <w:r w:rsidRPr="00D667B4">
        <w:rPr>
          <w:rFonts w:ascii="Verdana" w:eastAsia="Calibri" w:hAnsi="Verdana"/>
          <w:sz w:val="20"/>
          <w:szCs w:val="20"/>
        </w:rPr>
        <w:t>Tel.:</w:t>
      </w:r>
      <w:r w:rsidRPr="00D667B4">
        <w:rPr>
          <w:rFonts w:ascii="Verdana" w:eastAsia="Calibri" w:hAnsi="Verdana"/>
          <w:sz w:val="20"/>
          <w:szCs w:val="20"/>
        </w:rPr>
        <w:tab/>
      </w:r>
      <w:r w:rsidRPr="00D667B4">
        <w:rPr>
          <w:rFonts w:ascii="Verdana" w:eastAsia="Calibri" w:hAnsi="Verdana"/>
          <w:sz w:val="20"/>
          <w:szCs w:val="20"/>
        </w:rPr>
        <w:tab/>
        <w:t>……………………………………………</w:t>
      </w:r>
    </w:p>
    <w:p w:rsidR="00F50BAA" w:rsidRPr="00D667B4" w:rsidRDefault="00F50BAA" w:rsidP="00F50BAA">
      <w:pPr>
        <w:widowControl w:val="0"/>
        <w:suppressAutoHyphens/>
        <w:ind w:left="3540"/>
        <w:rPr>
          <w:rFonts w:ascii="Verdana" w:eastAsia="Calibri" w:hAnsi="Verdana"/>
          <w:sz w:val="20"/>
          <w:szCs w:val="20"/>
        </w:rPr>
      </w:pPr>
      <w:r w:rsidRPr="00D667B4">
        <w:rPr>
          <w:rFonts w:ascii="Verdana" w:eastAsia="Calibri" w:hAnsi="Verdana"/>
          <w:sz w:val="20"/>
          <w:szCs w:val="20"/>
        </w:rPr>
        <w:t xml:space="preserve">e-mail: </w:t>
      </w:r>
      <w:r w:rsidRPr="00D667B4">
        <w:rPr>
          <w:rFonts w:ascii="Verdana" w:eastAsia="Calibri" w:hAnsi="Verdana"/>
          <w:sz w:val="20"/>
          <w:szCs w:val="20"/>
        </w:rPr>
        <w:tab/>
        <w:t>……………………………………………….…</w:t>
      </w:r>
    </w:p>
    <w:p w:rsidR="00F50BAA" w:rsidRPr="00D667B4" w:rsidRDefault="00F50BAA" w:rsidP="00F50BAA">
      <w:pPr>
        <w:widowControl w:val="0"/>
        <w:suppressAutoHyphens/>
        <w:ind w:left="2832" w:firstLine="708"/>
        <w:jc w:val="both"/>
        <w:rPr>
          <w:rFonts w:ascii="Verdana" w:eastAsia="Calibri" w:hAnsi="Verdana"/>
          <w:sz w:val="20"/>
          <w:szCs w:val="20"/>
        </w:rPr>
      </w:pPr>
    </w:p>
    <w:p w:rsidR="00F50BAA" w:rsidRPr="00D667B4" w:rsidRDefault="00F50BAA" w:rsidP="00F50BAA">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4. </w:t>
      </w:r>
      <w:r w:rsidRPr="00D667B4">
        <w:rPr>
          <w:rFonts w:ascii="Verdana" w:eastAsia="Calibri" w:hAnsi="Verdana"/>
          <w:sz w:val="20"/>
          <w:szCs w:val="20"/>
        </w:rPr>
        <w:tab/>
        <w:t>Zmiana osób wymienionych w ust. 1 lub ust. 3 następuje poprzez zawiadomienie drugiej strony pisemnie lub drogą elektroniczną i nie stanowi zmiany treści umowy.</w:t>
      </w:r>
    </w:p>
    <w:p w:rsidR="00F50BAA" w:rsidRPr="00D667B4" w:rsidRDefault="00F50BAA" w:rsidP="00F50BAA">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5. </w:t>
      </w:r>
      <w:r w:rsidRPr="00D667B4">
        <w:rPr>
          <w:rFonts w:ascii="Verdana" w:eastAsia="Calibri" w:hAnsi="Verdana"/>
          <w:sz w:val="20"/>
          <w:szCs w:val="20"/>
        </w:rPr>
        <w:tab/>
        <w:t>Osoba wskazana w ust 1 może upoważnić inne osoby do wykonywania w jej zastępstwie czynności, o których mowa w ust. 1 bądź przekazanych jej na podstawie niniejszej Umowy.</w:t>
      </w:r>
    </w:p>
    <w:p w:rsidR="00F50BAA" w:rsidRPr="00D667B4" w:rsidRDefault="00F50BAA" w:rsidP="00F50BAA">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6. </w:t>
      </w:r>
      <w:r w:rsidRPr="00D667B4">
        <w:rPr>
          <w:rFonts w:ascii="Verdana" w:eastAsia="Calibri" w:hAnsi="Verdana"/>
          <w:sz w:val="20"/>
          <w:szCs w:val="20"/>
        </w:rPr>
        <w:tab/>
        <w:t>Podczas realizacji Umowy</w:t>
      </w:r>
      <w:r>
        <w:rPr>
          <w:rFonts w:ascii="Verdana" w:eastAsia="Calibri" w:hAnsi="Verdana"/>
          <w:sz w:val="20"/>
          <w:szCs w:val="20"/>
        </w:rPr>
        <w:t>,</w:t>
      </w:r>
      <w:r w:rsidRPr="00D667B4">
        <w:rPr>
          <w:rFonts w:ascii="Verdana" w:eastAsia="Calibri" w:hAnsi="Verdana"/>
          <w:sz w:val="20"/>
          <w:szCs w:val="20"/>
        </w:rPr>
        <w:t xml:space="preserve"> Zamawiający umożliwi Wykonawcy dostęp do informacji, zasobów, danych i dokumentów, niezbędnych do wykonania Umowy, a także będzie brał udział w ewentualnych konsultacjach z Wykonawcą w celu prawidłowej realizacji umowy.</w:t>
      </w:r>
    </w:p>
    <w:p w:rsidR="00F50BAA" w:rsidRPr="00D667B4" w:rsidRDefault="00F50BAA" w:rsidP="00F50BAA">
      <w:pPr>
        <w:widowControl w:val="0"/>
        <w:suppressAutoHyphens/>
        <w:ind w:left="567" w:hanging="567"/>
        <w:jc w:val="both"/>
        <w:rPr>
          <w:rFonts w:ascii="Verdana" w:eastAsia="Calibri" w:hAnsi="Verdana"/>
          <w:sz w:val="20"/>
          <w:szCs w:val="20"/>
        </w:rPr>
      </w:pPr>
      <w:r w:rsidRPr="00D667B4">
        <w:rPr>
          <w:rFonts w:ascii="Verdana" w:eastAsia="Calibri" w:hAnsi="Verdana"/>
          <w:sz w:val="20"/>
          <w:szCs w:val="20"/>
        </w:rPr>
        <w:t xml:space="preserve">7. </w:t>
      </w:r>
      <w:r w:rsidRPr="00D667B4">
        <w:rPr>
          <w:rFonts w:ascii="Verdana" w:eastAsia="Calibri" w:hAnsi="Verdana"/>
          <w:sz w:val="20"/>
          <w:szCs w:val="20"/>
        </w:rPr>
        <w:tab/>
        <w:t>Wymienione w § 1 usługi świadczone będą przez Wykonawcę w ścisłym współdziałaniu z pracownikami odpowiednich komórek organizacyjnych Zamawiającego przy zachowaniu zasady dzielenia się posiadaną wiedzą i doświadczeniem. Dotyczy to wszystkich kontaktów roboczych i wzajemnego informowania się przedstawicieli Zamawiającego i Wykonawcy co do treści i sposobu realizacji wymienionych w § 1 usług, zarówno pisemnie, mailowo i telefonicznie, przez cały okres trwania Umowy.</w:t>
      </w:r>
    </w:p>
    <w:p w:rsidR="00F50BAA" w:rsidRPr="00D667B4" w:rsidRDefault="00F50BAA" w:rsidP="00F50BAA">
      <w:pPr>
        <w:widowControl w:val="0"/>
        <w:suppressAutoHyphens/>
        <w:ind w:left="2832" w:firstLine="708"/>
        <w:jc w:val="both"/>
        <w:rPr>
          <w:rFonts w:ascii="Verdana" w:eastAsia="Calibri" w:hAnsi="Verdana"/>
          <w:sz w:val="20"/>
          <w:szCs w:val="20"/>
        </w:rPr>
      </w:pPr>
    </w:p>
    <w:p w:rsidR="00F50BAA" w:rsidRPr="00D667B4" w:rsidRDefault="00F50BAA" w:rsidP="00F50BAA">
      <w:pPr>
        <w:widowControl w:val="0"/>
        <w:suppressAutoHyphens/>
        <w:jc w:val="center"/>
        <w:rPr>
          <w:rFonts w:ascii="Verdana" w:eastAsia="Calibri" w:hAnsi="Verdana"/>
          <w:b/>
          <w:sz w:val="20"/>
          <w:szCs w:val="20"/>
        </w:rPr>
      </w:pPr>
      <w:r w:rsidRPr="00D667B4">
        <w:rPr>
          <w:rFonts w:ascii="Verdana" w:eastAsia="Calibri" w:hAnsi="Verdana"/>
          <w:b/>
          <w:sz w:val="20"/>
          <w:szCs w:val="20"/>
        </w:rPr>
        <w:t>§ 7</w:t>
      </w:r>
    </w:p>
    <w:p w:rsidR="00F50BAA" w:rsidRPr="00D667B4" w:rsidRDefault="00F50BAA" w:rsidP="00F50BAA">
      <w:pPr>
        <w:widowControl w:val="0"/>
        <w:suppressAutoHyphens/>
        <w:jc w:val="center"/>
        <w:rPr>
          <w:rFonts w:ascii="Verdana" w:eastAsia="Calibri" w:hAnsi="Verdana"/>
          <w:b/>
          <w:sz w:val="20"/>
          <w:szCs w:val="20"/>
        </w:rPr>
      </w:pPr>
      <w:r w:rsidRPr="00D667B4">
        <w:rPr>
          <w:rFonts w:ascii="Verdana" w:eastAsia="Calibri" w:hAnsi="Verdana"/>
          <w:b/>
          <w:sz w:val="20"/>
          <w:szCs w:val="20"/>
        </w:rPr>
        <w:t>PODWYKONAWSTWO</w:t>
      </w:r>
    </w:p>
    <w:p w:rsidR="00F50BAA" w:rsidRPr="00D667B4" w:rsidRDefault="00F50BAA" w:rsidP="00F50BAA">
      <w:pPr>
        <w:numPr>
          <w:ilvl w:val="0"/>
          <w:numId w:val="55"/>
        </w:numPr>
        <w:tabs>
          <w:tab w:val="left" w:pos="567"/>
        </w:tabs>
        <w:suppressAutoHyphens/>
        <w:autoSpaceDN w:val="0"/>
        <w:ind w:left="567" w:hanging="567"/>
        <w:jc w:val="both"/>
        <w:textAlignment w:val="baseline"/>
        <w:rPr>
          <w:rFonts w:ascii="Verdana" w:hAnsi="Verdana" w:cs="Tahoma"/>
          <w:kern w:val="3"/>
          <w:sz w:val="20"/>
          <w:szCs w:val="20"/>
          <w:lang w:eastAsia="zh-CN"/>
        </w:rPr>
      </w:pPr>
      <w:r w:rsidRPr="00D667B4">
        <w:rPr>
          <w:rFonts w:ascii="Verdana" w:hAnsi="Verdana" w:cs="Tahoma"/>
          <w:kern w:val="3"/>
          <w:sz w:val="20"/>
          <w:szCs w:val="20"/>
          <w:lang w:eastAsia="zh-CN"/>
        </w:rPr>
        <w:t>Wykonawca może powierzyć wykonanie zamówienia w części osobom trzecim (podwykonawcom) bez zgody Zamawiającego, w tym Wykonawca może powierzyć podwykonawstwo w zakresie wynajmu obiektu Sali konferencyjnej, cateringu, noclegów, druku materiałów konferencyjnych  oraz promocyjnych jeżeli zastrzegł wykonanie tych czynności przez podwykonawców w ofercie, z uwzględnieniem powiadomienia Zamawiającego w terminie 14 dni od dnia powierzenia zadań osobie trzeciej (podwykonawcom).</w:t>
      </w:r>
    </w:p>
    <w:p w:rsidR="00F50BAA" w:rsidRPr="00D667B4" w:rsidRDefault="00F50BAA" w:rsidP="00F50BAA">
      <w:pPr>
        <w:numPr>
          <w:ilvl w:val="0"/>
          <w:numId w:val="55"/>
        </w:numPr>
        <w:tabs>
          <w:tab w:val="left" w:pos="567"/>
        </w:tabs>
        <w:suppressAutoHyphens/>
        <w:autoSpaceDN w:val="0"/>
        <w:ind w:left="567" w:hanging="567"/>
        <w:jc w:val="both"/>
        <w:textAlignment w:val="baseline"/>
        <w:rPr>
          <w:rFonts w:ascii="Verdana" w:hAnsi="Verdana" w:cs="Tahoma"/>
          <w:kern w:val="3"/>
          <w:sz w:val="20"/>
          <w:szCs w:val="20"/>
          <w:lang w:eastAsia="zh-CN"/>
        </w:rPr>
      </w:pPr>
      <w:r w:rsidRPr="00D667B4">
        <w:rPr>
          <w:rFonts w:ascii="Verdana" w:hAnsi="Verdana" w:cs="Tahoma"/>
          <w:bCs/>
          <w:kern w:val="3"/>
          <w:sz w:val="20"/>
          <w:szCs w:val="20"/>
          <w:lang w:eastAsia="zh-CN"/>
        </w:rPr>
        <w:t xml:space="preserve">W razie powierzenia wykonania zamówienia w części osobom trzecim, </w:t>
      </w:r>
      <w:r w:rsidRPr="00D667B4">
        <w:rPr>
          <w:rFonts w:ascii="Verdana" w:hAnsi="Verdana" w:cs="Tahoma"/>
          <w:kern w:val="3"/>
          <w:sz w:val="20"/>
          <w:szCs w:val="20"/>
          <w:lang w:eastAsia="zh-CN"/>
        </w:rPr>
        <w:t>Wykonaw</w:t>
      </w:r>
      <w:r w:rsidRPr="00D667B4">
        <w:rPr>
          <w:rFonts w:ascii="Verdana" w:hAnsi="Verdana" w:cs="Tahoma"/>
          <w:bCs/>
          <w:kern w:val="3"/>
          <w:sz w:val="20"/>
          <w:szCs w:val="20"/>
          <w:lang w:eastAsia="zh-CN"/>
        </w:rPr>
        <w:t>ca za działania lub zaniechania osób trzecich (podwykonawców) ponosi odpowiedzialność jak za własne działania lub zaniechania.</w:t>
      </w:r>
    </w:p>
    <w:p w:rsidR="00F50BAA" w:rsidRPr="00D667B4" w:rsidRDefault="00F50BAA" w:rsidP="00F50BAA">
      <w:pPr>
        <w:jc w:val="center"/>
        <w:rPr>
          <w:rFonts w:ascii="Verdana" w:hAnsi="Verdana" w:cs="Calibri"/>
          <w:b/>
          <w:sz w:val="20"/>
          <w:szCs w:val="20"/>
        </w:rPr>
      </w:pP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8</w:t>
      </w: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OCHRONA DANYCH OSOBOWYCH</w:t>
      </w:r>
    </w:p>
    <w:p w:rsidR="00F50BAA" w:rsidRPr="00D667B4" w:rsidRDefault="00F50BAA" w:rsidP="00F50BAA">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Zamawiający upoważnia Wykonawcę do przetwarzania danych osobowych w zbiorze Zbiór osób biorących udział w projekcie NMF p</w:t>
      </w:r>
      <w:r>
        <w:rPr>
          <w:rFonts w:ascii="Verdana" w:hAnsi="Verdana"/>
          <w:sz w:val="20"/>
          <w:szCs w:val="20"/>
        </w:rPr>
        <w:t xml:space="preserve">od </w:t>
      </w:r>
      <w:r w:rsidRPr="00D667B4">
        <w:rPr>
          <w:rFonts w:ascii="Verdana" w:hAnsi="Verdana"/>
          <w:sz w:val="20"/>
          <w:szCs w:val="20"/>
        </w:rPr>
        <w:t>n</w:t>
      </w:r>
      <w:r>
        <w:rPr>
          <w:rFonts w:ascii="Verdana" w:hAnsi="Verdana"/>
          <w:sz w:val="20"/>
          <w:szCs w:val="20"/>
        </w:rPr>
        <w:t>azwą</w:t>
      </w:r>
      <w:r w:rsidRPr="00D667B4">
        <w:rPr>
          <w:rFonts w:ascii="Verdana" w:hAnsi="Verdana"/>
          <w:sz w:val="20"/>
          <w:szCs w:val="20"/>
        </w:rPr>
        <w:t xml:space="preserve"> „Upowszechnienie stosowania kar </w:t>
      </w:r>
      <w:proofErr w:type="spellStart"/>
      <w:r w:rsidRPr="00D667B4">
        <w:rPr>
          <w:rFonts w:ascii="Verdana" w:hAnsi="Verdana"/>
          <w:sz w:val="20"/>
          <w:szCs w:val="20"/>
        </w:rPr>
        <w:t>nieizolacyjnych</w:t>
      </w:r>
      <w:proofErr w:type="spellEnd"/>
      <w:r w:rsidRPr="00D667B4">
        <w:rPr>
          <w:rFonts w:ascii="Verdana" w:hAnsi="Verdana"/>
          <w:sz w:val="20"/>
          <w:szCs w:val="20"/>
        </w:rPr>
        <w:t xml:space="preserve"> i środków probacyjnych w systemie sądownictwa karnego”. Przetwarzanie danych osobowych jest dopuszczalne, jeżeli osoba, której dane dotyczą wyrazi zgodę na ich przetwarzanie. Oświadczenia uczestników Wykonawca przekazuje Zamawiającemu wraz z każdą fakturą.</w:t>
      </w:r>
    </w:p>
    <w:p w:rsidR="00F50BAA" w:rsidRPr="00D667B4" w:rsidRDefault="00F50BAA" w:rsidP="00F50BAA">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może upoważnić swoich pracowników, podwykonawcę oraz dalszych podwykonawców (w szczególności organizacje akredytujące) do przetwarzania danych osobowych tylko w zakresie realizacji Umowy.</w:t>
      </w:r>
    </w:p>
    <w:p w:rsidR="00F50BAA" w:rsidRPr="00D667B4" w:rsidRDefault="00F50BAA" w:rsidP="00F50BAA">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lastRenderedPageBreak/>
        <w:t xml:space="preserve">Powierzenie przetwarzania danych osobowych Wykonawcy przez Zamawiającego następuje wyłącznie w celu wykonania niniejszej Umowy i w zakresie określonym w ust. 4. i ustaje wraz z terminem podpisania </w:t>
      </w:r>
      <w:r w:rsidRPr="00D667B4">
        <w:rPr>
          <w:rFonts w:ascii="Verdana" w:hAnsi="Verdana" w:cs="Calibri"/>
          <w:sz w:val="20"/>
          <w:szCs w:val="20"/>
        </w:rPr>
        <w:t>protokołu odbioru Przedmiotu Umowy</w:t>
      </w:r>
      <w:r w:rsidRPr="00D667B4">
        <w:rPr>
          <w:rFonts w:ascii="Verdana" w:hAnsi="Verdana"/>
          <w:sz w:val="20"/>
          <w:szCs w:val="20"/>
        </w:rPr>
        <w:t xml:space="preserve">. </w:t>
      </w:r>
    </w:p>
    <w:p w:rsidR="00F50BAA" w:rsidRPr="00D667B4" w:rsidRDefault="00F50BAA" w:rsidP="00F50BAA">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Zakres danych osobowych powierzonych do przetwarzania Wykonawcy obejmuje następujące dane uczestników konferencji: imię, nazwisko, miejsce zatrudnienia, stanowisko służbowe, adres poczty elektronicznej, co jest konieczne do wykonania przedmiotu umowy przez Wykonawcę, w szczególności do przygotowania dokumentacji z konferencji, certyfikatów oraz obowiązków sprawozdawczych.</w:t>
      </w:r>
    </w:p>
    <w:p w:rsidR="00F50BAA" w:rsidRPr="00D667B4" w:rsidRDefault="00F50BAA" w:rsidP="00F50BAA">
      <w:pPr>
        <w:numPr>
          <w:ilvl w:val="0"/>
          <w:numId w:val="56"/>
        </w:numPr>
        <w:ind w:left="426" w:hanging="426"/>
        <w:jc w:val="both"/>
        <w:rPr>
          <w:rFonts w:ascii="Verdana" w:hAnsi="Verdana" w:cs="Calibri"/>
          <w:sz w:val="20"/>
          <w:szCs w:val="20"/>
        </w:rPr>
      </w:pPr>
      <w:r w:rsidRPr="00D667B4">
        <w:rPr>
          <w:rFonts w:ascii="Verdana" w:hAnsi="Verdana" w:cs="Calibri"/>
          <w:sz w:val="20"/>
          <w:szCs w:val="20"/>
        </w:rPr>
        <w:t>Przy przetwarzaniu powierzonych danych osobowych Wykonawca przestrzega zasad wskazanych w niniejszej Umowie, w ustawie z dnia 29 sierpnia 1997 r.  o ochronie danych osobowych (Dz.U.2015.2135 j.t.)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(Dz.U.2004.100.1024).</w:t>
      </w:r>
    </w:p>
    <w:p w:rsidR="00F50BAA" w:rsidRPr="00D667B4" w:rsidRDefault="00F50BAA" w:rsidP="00F50BAA">
      <w:pPr>
        <w:numPr>
          <w:ilvl w:val="0"/>
          <w:numId w:val="56"/>
        </w:numPr>
        <w:tabs>
          <w:tab w:val="left" w:pos="426"/>
        </w:tabs>
        <w:autoSpaceDE w:val="0"/>
        <w:autoSpaceDN w:val="0"/>
        <w:adjustRightInd w:val="0"/>
        <w:ind w:left="426" w:hanging="426"/>
        <w:jc w:val="both"/>
        <w:rPr>
          <w:rFonts w:ascii="Verdana" w:hAnsi="Verdana"/>
          <w:sz w:val="20"/>
          <w:szCs w:val="20"/>
        </w:rPr>
      </w:pPr>
      <w:r w:rsidRPr="00D667B4">
        <w:rPr>
          <w:rFonts w:ascii="Verdana" w:hAnsi="Verdana"/>
          <w:sz w:val="20"/>
          <w:szCs w:val="20"/>
        </w:rPr>
        <w:t>Wykonawca przed rozpoczęciem przetwarzania danych osobowych zobowiązuje się podjąć środki zabezpieczające zbiór danych, o których mowa w art. 36-39 ustawy z dnia 29 sierpnia 1997 r. o ochronie danych osobowych oraz w rozporządzeniu, o którym mowa w ust. 5. Przedmiotowy zbiór danych podlega akceptacji Zamawiającego i powinien zostać przedstawiony nie później niż w terminie 14 dni kalendarzowych od dnia podpisana Umowy.</w:t>
      </w:r>
    </w:p>
    <w:p w:rsidR="00F50BAA" w:rsidRPr="00D667B4" w:rsidRDefault="00F50BAA" w:rsidP="00F50BAA">
      <w:pPr>
        <w:numPr>
          <w:ilvl w:val="0"/>
          <w:numId w:val="56"/>
        </w:numPr>
        <w:ind w:left="425" w:hanging="425"/>
        <w:jc w:val="both"/>
        <w:rPr>
          <w:rFonts w:ascii="Verdana" w:hAnsi="Verdana" w:cs="Calibri"/>
          <w:sz w:val="20"/>
          <w:szCs w:val="20"/>
        </w:rPr>
      </w:pPr>
      <w:r w:rsidRPr="00D667B4">
        <w:rPr>
          <w:rFonts w:ascii="Verdana" w:hAnsi="Verdana" w:cs="Calibri"/>
          <w:sz w:val="20"/>
          <w:szCs w:val="20"/>
        </w:rPr>
        <w:t>Zamawiający ma prawo w każdym czasie kontrolować przetwarzanie przez Wykonawcę powierzonych mu danych osobowych z punktu widzenia zgodności z przepisami prawa oraz z postanowieniami Umowy.</w:t>
      </w:r>
    </w:p>
    <w:p w:rsidR="00F50BAA" w:rsidRPr="00D667B4" w:rsidRDefault="00F50BAA" w:rsidP="00F50BAA">
      <w:pPr>
        <w:numPr>
          <w:ilvl w:val="0"/>
          <w:numId w:val="56"/>
        </w:numPr>
        <w:ind w:left="426" w:hanging="426"/>
        <w:jc w:val="both"/>
        <w:rPr>
          <w:rFonts w:ascii="Verdana" w:hAnsi="Verdana" w:cs="Calibri"/>
          <w:sz w:val="20"/>
          <w:szCs w:val="20"/>
        </w:rPr>
      </w:pPr>
      <w:r w:rsidRPr="00D667B4">
        <w:rPr>
          <w:rFonts w:ascii="Verdana" w:hAnsi="Verdana" w:cs="Calibri"/>
          <w:sz w:val="20"/>
          <w:szCs w:val="20"/>
        </w:rPr>
        <w:t xml:space="preserve">Wykonawca ma obowiązek prowadzenia ewidencji wszystkich osób biorących udział w konferencjach w formie list obecności ze wskazaniem instytucji, imienia i nazwiska oraz stanowiska służbowego danej osoby oraz wystawienia certyfikatu potwierdzającego udział w konferencjach, a także przeprowadzenia ewaluacji konferencji i przekazania Zamawiającemu raportu ewaluacyjnego w terminie 14 dni od daty zakończenia ostatniej konferencji. </w:t>
      </w:r>
    </w:p>
    <w:p w:rsidR="00F50BAA" w:rsidRPr="00D667B4" w:rsidRDefault="00F50BAA" w:rsidP="00F50BAA">
      <w:pPr>
        <w:numPr>
          <w:ilvl w:val="0"/>
          <w:numId w:val="56"/>
        </w:numPr>
        <w:ind w:left="425" w:hanging="425"/>
        <w:jc w:val="both"/>
        <w:rPr>
          <w:rFonts w:ascii="Verdana" w:hAnsi="Verdana" w:cs="Calibri"/>
          <w:sz w:val="20"/>
          <w:szCs w:val="20"/>
        </w:rPr>
      </w:pPr>
      <w:r w:rsidRPr="00D667B4">
        <w:rPr>
          <w:rFonts w:ascii="Verdana" w:hAnsi="Verdana" w:cs="Calibri"/>
          <w:sz w:val="20"/>
          <w:szCs w:val="20"/>
        </w:rPr>
        <w:t xml:space="preserve">Powierzone dane osobowe uczestników konferencji w ramach projektu „Upowszechnienie stosowania kar </w:t>
      </w:r>
      <w:proofErr w:type="spellStart"/>
      <w:r w:rsidRPr="00D667B4">
        <w:rPr>
          <w:rFonts w:ascii="Verdana" w:hAnsi="Verdana" w:cs="Calibri"/>
          <w:sz w:val="20"/>
          <w:szCs w:val="20"/>
        </w:rPr>
        <w:t>nieizolacyjnych</w:t>
      </w:r>
      <w:proofErr w:type="spellEnd"/>
      <w:r w:rsidRPr="00D667B4">
        <w:rPr>
          <w:rFonts w:ascii="Verdana" w:hAnsi="Verdana" w:cs="Calibri"/>
          <w:sz w:val="20"/>
          <w:szCs w:val="20"/>
        </w:rPr>
        <w:t xml:space="preserve"> i środków probacyjnych w systemie sądownictwa karnego” mogą być przetwarzane przez Wykonawcę wyłącznie w celu świadczenia przez Wykonawcę</w:t>
      </w:r>
      <w:r w:rsidRPr="00D667B4">
        <w:rPr>
          <w:rFonts w:ascii="Verdana" w:hAnsi="Verdana"/>
          <w:sz w:val="20"/>
          <w:szCs w:val="20"/>
        </w:rPr>
        <w:t xml:space="preserve"> </w:t>
      </w:r>
      <w:r w:rsidRPr="00D667B4">
        <w:rPr>
          <w:rFonts w:ascii="Verdana" w:hAnsi="Verdana" w:cs="Calibri"/>
          <w:sz w:val="20"/>
          <w:szCs w:val="20"/>
        </w:rPr>
        <w:t>usług objętych Przedmiotem Umowy.</w:t>
      </w:r>
    </w:p>
    <w:p w:rsidR="00F50BAA" w:rsidRPr="00D667B4" w:rsidRDefault="00F50BAA" w:rsidP="00F50BAA">
      <w:pPr>
        <w:numPr>
          <w:ilvl w:val="0"/>
          <w:numId w:val="56"/>
        </w:numPr>
        <w:ind w:left="425" w:hanging="425"/>
        <w:jc w:val="both"/>
        <w:rPr>
          <w:rFonts w:ascii="Verdana" w:hAnsi="Verdana" w:cs="Calibri"/>
          <w:sz w:val="20"/>
          <w:szCs w:val="20"/>
        </w:rPr>
      </w:pPr>
      <w:r w:rsidRPr="00D667B4">
        <w:rPr>
          <w:rFonts w:ascii="Verdana" w:hAnsi="Verdana" w:cs="Calibri"/>
          <w:sz w:val="20"/>
          <w:szCs w:val="20"/>
        </w:rPr>
        <w:t xml:space="preserve">Do przetwarzania danych osobowych mogą być dopuszczone jedynie osoby świadczące pracę na rzecz Wykonawcy na podstawie stosunku pracy lub stosunku cywilnoprawnego, posiadające imienne upoważnienie do przetwarzania powierzonych danych osobowych. Wzór upoważnienia do przetwarzania danych osobowych stanowi Załącznik nr </w:t>
      </w:r>
      <w:r>
        <w:rPr>
          <w:rFonts w:ascii="Verdana" w:hAnsi="Verdana" w:cs="Calibri"/>
          <w:sz w:val="20"/>
          <w:szCs w:val="20"/>
        </w:rPr>
        <w:t>3</w:t>
      </w:r>
      <w:r w:rsidRPr="00D667B4">
        <w:rPr>
          <w:rFonts w:ascii="Verdana" w:hAnsi="Verdana" w:cs="Calibri"/>
          <w:sz w:val="20"/>
          <w:szCs w:val="20"/>
        </w:rPr>
        <w:t xml:space="preserve"> do Umowy.</w:t>
      </w:r>
    </w:p>
    <w:p w:rsidR="00F50BAA" w:rsidRPr="00D667B4" w:rsidRDefault="00F50BAA" w:rsidP="00F50BAA">
      <w:pPr>
        <w:numPr>
          <w:ilvl w:val="0"/>
          <w:numId w:val="56"/>
        </w:numPr>
        <w:ind w:left="425" w:hanging="425"/>
        <w:jc w:val="both"/>
        <w:rPr>
          <w:rFonts w:ascii="Verdana" w:hAnsi="Verdana" w:cs="Calibri"/>
          <w:sz w:val="20"/>
          <w:szCs w:val="20"/>
        </w:rPr>
      </w:pPr>
      <w:r w:rsidRPr="00D667B4">
        <w:rPr>
          <w:rFonts w:ascii="Verdana" w:hAnsi="Verdana" w:cs="Calibri"/>
          <w:sz w:val="20"/>
          <w:szCs w:val="20"/>
        </w:rPr>
        <w:t>Wykonawca prowadzi ewidencję pracowników upoważnionych do przetwarzania danych osobowych w związku z wykonywaniem Umowy.</w:t>
      </w:r>
    </w:p>
    <w:p w:rsidR="00F50BAA" w:rsidRPr="00D667B4" w:rsidRDefault="00F50BAA" w:rsidP="00F50BAA">
      <w:pPr>
        <w:numPr>
          <w:ilvl w:val="0"/>
          <w:numId w:val="56"/>
        </w:numPr>
        <w:ind w:left="425" w:hanging="425"/>
        <w:jc w:val="both"/>
        <w:rPr>
          <w:rFonts w:ascii="Verdana" w:hAnsi="Verdana" w:cs="Calibri"/>
          <w:sz w:val="20"/>
          <w:szCs w:val="20"/>
        </w:rPr>
      </w:pPr>
      <w:r w:rsidRPr="00D667B4">
        <w:rPr>
          <w:rFonts w:ascii="Verdana" w:hAnsi="Verdana" w:cs="Calibri"/>
          <w:sz w:val="20"/>
          <w:szCs w:val="20"/>
        </w:rPr>
        <w:t>Wykonawca jest zobowiązany do zachowania w poufności wszystkich danych powierzonych mu w trakcie obowiązywania umowy oraz do podjęcia wszelkich kroków służących zachowaniu w tajemnicy danych przez osoby świadczące pracę na rzecz Wykonawcy na podstawie stosunku pracy lub stosunku cywilnoprawnego mające do nich dostęp, zarówno w trakcie trwania stosunku pracy lub stosunku cywilnoprawnego, jak i po jego ustaniu.</w:t>
      </w:r>
    </w:p>
    <w:p w:rsidR="00F50BAA" w:rsidRPr="00D667B4" w:rsidRDefault="00F50BAA" w:rsidP="00F50BAA">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zobowiązuje się do udzielenia Zamawiającemu, na każde jego żądanie, informacji na temat przetwarzania wszystkich danych osobowych, a w szczególności niezwłocznego przekazywania informacji o każdym przypadku naruszenia przez niego i jego pracowników obowiązków dotyczących ochrony danych osobowych.</w:t>
      </w:r>
    </w:p>
    <w:p w:rsidR="00F50BAA" w:rsidRPr="00D667B4" w:rsidRDefault="00F50BAA" w:rsidP="00F50BAA">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 xml:space="preserve">Wykonawca umożliwi Zamawiającemu, Operatorowi Programu oraz innym uprawnionym instytucjom w miejscach, w których są przetwarzane powierzone dane osobowe, dokonanie kontroli, w terminie wspólnie ustalonym, nie późniejszym </w:t>
      </w:r>
      <w:r w:rsidRPr="00D667B4">
        <w:rPr>
          <w:rFonts w:ascii="Verdana" w:hAnsi="Verdana"/>
          <w:sz w:val="20"/>
          <w:szCs w:val="20"/>
        </w:rPr>
        <w:lastRenderedPageBreak/>
        <w:t>jednak niż 14 dni kalendarzowych od dnia powiadomienia Wykonawcy przez Zamawiającego, Operatora Programu oraz inne uprawnione instytucje o zamiarze przeprowadzenia kontroli, w celu sprawdzenia prawidłowości przetwarzania oraz zabezpieczenia danych osobowych.</w:t>
      </w:r>
    </w:p>
    <w:p w:rsidR="00F50BAA" w:rsidRPr="00D667B4" w:rsidRDefault="00F50BAA" w:rsidP="00F50BAA">
      <w:pPr>
        <w:numPr>
          <w:ilvl w:val="0"/>
          <w:numId w:val="56"/>
        </w:numPr>
        <w:tabs>
          <w:tab w:val="left" w:pos="426"/>
        </w:tabs>
        <w:autoSpaceDE w:val="0"/>
        <w:autoSpaceDN w:val="0"/>
        <w:adjustRightInd w:val="0"/>
        <w:ind w:left="425" w:hanging="425"/>
        <w:jc w:val="both"/>
        <w:rPr>
          <w:rFonts w:ascii="Verdana" w:hAnsi="Verdana"/>
          <w:sz w:val="20"/>
          <w:szCs w:val="20"/>
        </w:rPr>
      </w:pPr>
      <w:r w:rsidRPr="00D667B4">
        <w:rPr>
          <w:rFonts w:ascii="Verdana" w:hAnsi="Verdana"/>
          <w:sz w:val="20"/>
          <w:szCs w:val="20"/>
        </w:rPr>
        <w:t>Wykonawca jest zobowiązany do zastosowania się do zaleceń dotyczących poprawy jakości zabezpieczenia danych osobowych oraz sposobu ich przetwarzania sporządzonych w wyniku kontroli przeprowadzonej przez Zamawiającego Operatorowi Programu oraz inne uprawnione instytucje.</w:t>
      </w:r>
    </w:p>
    <w:p w:rsidR="00F50BAA" w:rsidRPr="00D667B4" w:rsidRDefault="00F50BAA" w:rsidP="00F50BAA">
      <w:pPr>
        <w:numPr>
          <w:ilvl w:val="0"/>
          <w:numId w:val="56"/>
        </w:numPr>
        <w:ind w:left="426" w:hanging="426"/>
        <w:jc w:val="both"/>
        <w:rPr>
          <w:rFonts w:ascii="Verdana" w:hAnsi="Verdana" w:cs="Calibri"/>
          <w:sz w:val="20"/>
          <w:szCs w:val="20"/>
        </w:rPr>
      </w:pPr>
      <w:r w:rsidRPr="00D667B4">
        <w:rPr>
          <w:rFonts w:ascii="Verdana" w:hAnsi="Verdana" w:cs="Calibri"/>
          <w:sz w:val="20"/>
          <w:szCs w:val="20"/>
        </w:rPr>
        <w:t>Wykonawca niezwłocznie informuje Zamawiającego o:</w:t>
      </w:r>
    </w:p>
    <w:p w:rsidR="00F50BAA" w:rsidRPr="00D667B4" w:rsidRDefault="00F50BAA" w:rsidP="00F50BAA">
      <w:pPr>
        <w:numPr>
          <w:ilvl w:val="0"/>
          <w:numId w:val="57"/>
        </w:numPr>
        <w:ind w:left="709" w:hanging="283"/>
        <w:jc w:val="both"/>
        <w:rPr>
          <w:rFonts w:ascii="Verdana" w:hAnsi="Verdana" w:cs="Calibri"/>
          <w:sz w:val="20"/>
          <w:szCs w:val="20"/>
        </w:rPr>
      </w:pPr>
      <w:r w:rsidRPr="00D667B4">
        <w:rPr>
          <w:rFonts w:ascii="Verdana" w:hAnsi="Verdana" w:cs="Calibri"/>
          <w:sz w:val="20"/>
          <w:szCs w:val="20"/>
        </w:rPr>
        <w:t>wszelkich przypadkach naruszenia bezpieczeństwa powierzonych do przetwarzania danych osobowych lub o ich niewłaściwym użyciu;</w:t>
      </w:r>
    </w:p>
    <w:p w:rsidR="00F50BAA" w:rsidRPr="00D667B4" w:rsidRDefault="00F50BAA" w:rsidP="00F50BAA">
      <w:pPr>
        <w:numPr>
          <w:ilvl w:val="0"/>
          <w:numId w:val="57"/>
        </w:numPr>
        <w:ind w:left="709" w:hanging="283"/>
        <w:jc w:val="both"/>
        <w:rPr>
          <w:rFonts w:ascii="Verdana" w:hAnsi="Verdana" w:cs="Calibri"/>
          <w:sz w:val="20"/>
          <w:szCs w:val="20"/>
        </w:rPr>
      </w:pPr>
      <w:r w:rsidRPr="00D667B4">
        <w:rPr>
          <w:rFonts w:ascii="Verdana" w:hAnsi="Verdana" w:cs="Calibri"/>
          <w:sz w:val="20"/>
          <w:szCs w:val="20"/>
        </w:rPr>
        <w:t>wszelkich czynnościach z własnym udziałem w sprawach dotyczących ochrony powierzonych do przetwarzania danych osobowych prowadzonych w szczególności przed Generalnym Inspektorem Ochrony Danych Osobowych, urzędami państwowymi, policją lub przed sądem.</w:t>
      </w:r>
    </w:p>
    <w:p w:rsidR="00F50BAA" w:rsidRPr="00D667B4" w:rsidRDefault="00F50BAA" w:rsidP="00F50BAA">
      <w:pPr>
        <w:numPr>
          <w:ilvl w:val="0"/>
          <w:numId w:val="56"/>
        </w:numPr>
        <w:ind w:left="426" w:hanging="426"/>
        <w:jc w:val="both"/>
        <w:rPr>
          <w:rFonts w:ascii="Verdana" w:hAnsi="Verdana" w:cs="Calibri"/>
          <w:sz w:val="20"/>
          <w:szCs w:val="20"/>
        </w:rPr>
      </w:pPr>
      <w:r w:rsidRPr="00D667B4">
        <w:rPr>
          <w:rFonts w:ascii="Verdana" w:hAnsi="Verdana" w:cs="Calibri"/>
          <w:sz w:val="20"/>
          <w:szCs w:val="20"/>
        </w:rPr>
        <w:t>Wykonawca odpowiada za wszelkie szkody wyrządzone Zamawiającemu lub osobom trzecim, jakie powstały w wyniku niezgodnego z Umową, przepisami prawa powszechnie obowiązującego, w tym w szczególności z ustawą o ochronie danych osobowych lub rozporządzeniem, o którym mowa w ust. 5.</w:t>
      </w:r>
    </w:p>
    <w:p w:rsidR="00F50BAA" w:rsidRPr="00D667B4" w:rsidRDefault="00F50BAA" w:rsidP="00F50BAA">
      <w:pPr>
        <w:numPr>
          <w:ilvl w:val="0"/>
          <w:numId w:val="56"/>
        </w:numPr>
        <w:ind w:left="426" w:hanging="426"/>
        <w:jc w:val="both"/>
        <w:rPr>
          <w:rFonts w:ascii="Verdana" w:hAnsi="Verdana"/>
          <w:sz w:val="20"/>
          <w:szCs w:val="20"/>
        </w:rPr>
      </w:pPr>
      <w:r w:rsidRPr="00D667B4">
        <w:rPr>
          <w:rFonts w:ascii="Verdana" w:hAnsi="Verdana"/>
          <w:sz w:val="20"/>
          <w:szCs w:val="20"/>
        </w:rPr>
        <w:t xml:space="preserve">W zakresie, o którym mowa w </w:t>
      </w:r>
      <w:r>
        <w:rPr>
          <w:rFonts w:ascii="Verdana" w:hAnsi="Verdana"/>
          <w:sz w:val="20"/>
          <w:szCs w:val="20"/>
        </w:rPr>
        <w:t>u</w:t>
      </w:r>
      <w:r w:rsidRPr="00D667B4">
        <w:rPr>
          <w:rFonts w:ascii="Verdana" w:hAnsi="Verdana"/>
          <w:sz w:val="20"/>
          <w:szCs w:val="20"/>
        </w:rPr>
        <w:t xml:space="preserve">stawie o ochronie danych osobowych, Wykonawca zobowiązuje się do współpracy z </w:t>
      </w:r>
      <w:proofErr w:type="spellStart"/>
      <w:r w:rsidRPr="00D667B4">
        <w:rPr>
          <w:rFonts w:ascii="Verdana" w:hAnsi="Verdana"/>
          <w:sz w:val="20"/>
          <w:szCs w:val="20"/>
        </w:rPr>
        <w:t>ewaluatorami</w:t>
      </w:r>
      <w:proofErr w:type="spellEnd"/>
      <w:r w:rsidRPr="00D667B4">
        <w:rPr>
          <w:rFonts w:ascii="Verdana" w:hAnsi="Verdana"/>
          <w:sz w:val="20"/>
          <w:szCs w:val="20"/>
        </w:rPr>
        <w:t xml:space="preserve"> zewnętrznymi, prowadzącymi badania na zlecenie Operatora Programu lub inne uprawnione instytucje.</w:t>
      </w:r>
    </w:p>
    <w:p w:rsidR="00F50BAA" w:rsidRPr="00D667B4" w:rsidRDefault="00F50BAA" w:rsidP="00F50BAA">
      <w:pPr>
        <w:numPr>
          <w:ilvl w:val="0"/>
          <w:numId w:val="56"/>
        </w:numPr>
        <w:ind w:left="425" w:hanging="425"/>
        <w:jc w:val="both"/>
        <w:rPr>
          <w:rFonts w:ascii="Verdana" w:hAnsi="Verdana" w:cs="Calibri"/>
          <w:sz w:val="20"/>
          <w:szCs w:val="20"/>
        </w:rPr>
      </w:pPr>
      <w:r w:rsidRPr="00D667B4">
        <w:rPr>
          <w:rFonts w:ascii="Verdana" w:hAnsi="Verdana" w:cs="Calibri"/>
          <w:sz w:val="20"/>
          <w:szCs w:val="20"/>
        </w:rPr>
        <w:t xml:space="preserve">W </w:t>
      </w:r>
      <w:r>
        <w:rPr>
          <w:rFonts w:ascii="Verdana" w:hAnsi="Verdana" w:cs="Calibri"/>
          <w:sz w:val="20"/>
          <w:szCs w:val="20"/>
        </w:rPr>
        <w:t xml:space="preserve">zakresie </w:t>
      </w:r>
      <w:r w:rsidRPr="00D667B4">
        <w:rPr>
          <w:rFonts w:ascii="Verdana" w:hAnsi="Verdana" w:cs="Calibri"/>
          <w:sz w:val="20"/>
          <w:szCs w:val="20"/>
        </w:rPr>
        <w:t>nieuregulowan</w:t>
      </w:r>
      <w:r>
        <w:rPr>
          <w:rFonts w:ascii="Verdana" w:hAnsi="Verdana" w:cs="Calibri"/>
          <w:sz w:val="20"/>
          <w:szCs w:val="20"/>
        </w:rPr>
        <w:t>ym</w:t>
      </w:r>
      <w:r w:rsidRPr="00D667B4">
        <w:rPr>
          <w:rFonts w:ascii="Verdana" w:hAnsi="Verdana" w:cs="Calibri"/>
          <w:sz w:val="20"/>
          <w:szCs w:val="20"/>
        </w:rPr>
        <w:t xml:space="preserve"> niniejszą Umową zastosowanie mają przepisy Kodeks</w:t>
      </w:r>
      <w:r>
        <w:rPr>
          <w:rFonts w:ascii="Verdana" w:hAnsi="Verdana" w:cs="Calibri"/>
          <w:sz w:val="20"/>
          <w:szCs w:val="20"/>
        </w:rPr>
        <w:t>u Cywilnego,</w:t>
      </w:r>
      <w:r w:rsidRPr="00D667B4">
        <w:rPr>
          <w:rFonts w:ascii="Verdana" w:hAnsi="Verdana" w:cs="Calibri"/>
          <w:sz w:val="20"/>
          <w:szCs w:val="20"/>
        </w:rPr>
        <w:t xml:space="preserve"> ustawy o ochronie danych osobowych oraz rozporządzenia Ministra Spraw Wewnętrznych i Administracji w sprawie dokumentacji przetwarzania danych osobowych oraz warunków technicznych i organizacyjnych, jakim powinny odpowiadać urządzenia i systemy informatyczne służące do przetwarzania danych osobowych</w:t>
      </w:r>
      <w:r>
        <w:rPr>
          <w:rFonts w:ascii="Verdana" w:hAnsi="Verdana" w:cs="Calibri"/>
          <w:sz w:val="20"/>
          <w:szCs w:val="20"/>
        </w:rPr>
        <w:t>.</w:t>
      </w:r>
    </w:p>
    <w:p w:rsidR="00F50BAA" w:rsidRPr="00D667B4" w:rsidRDefault="00F50BAA" w:rsidP="00F50BAA">
      <w:pPr>
        <w:ind w:left="425"/>
        <w:jc w:val="both"/>
        <w:rPr>
          <w:rFonts w:ascii="Verdana" w:hAnsi="Verdana" w:cs="Calibri"/>
          <w:sz w:val="20"/>
          <w:szCs w:val="20"/>
        </w:rPr>
      </w:pP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9</w:t>
      </w: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PRAWA AUTORSKIE I PRAWA ZALEŻNE</w:t>
      </w:r>
    </w:p>
    <w:p w:rsidR="00F50BAA" w:rsidRPr="00D667B4" w:rsidRDefault="00F50BAA" w:rsidP="00F50BAA">
      <w:pPr>
        <w:numPr>
          <w:ilvl w:val="0"/>
          <w:numId w:val="68"/>
        </w:numPr>
        <w:ind w:left="426"/>
        <w:jc w:val="both"/>
        <w:rPr>
          <w:rFonts w:ascii="Verdana" w:hAnsi="Verdana" w:cs="Calibri"/>
          <w:sz w:val="20"/>
          <w:szCs w:val="20"/>
        </w:rPr>
      </w:pPr>
      <w:r w:rsidRPr="0004192B">
        <w:rPr>
          <w:rFonts w:ascii="Verdana" w:hAnsi="Verdana" w:cs="Calibri"/>
          <w:sz w:val="20"/>
          <w:szCs w:val="20"/>
        </w:rPr>
        <w:t>W ramach wynagrodzenia, o którym mowa w § 4 ust. 1 Umowy, Wykonawca z chwilą odbioru Przedmiotu Umowy przenosi na Zamawiającego autorskie prawa majątkowe do wszelkich utworów, materiałów konferencyjnych (</w:t>
      </w:r>
      <w:r w:rsidRPr="00D667B4">
        <w:rPr>
          <w:rFonts w:ascii="Verdana" w:hAnsi="Verdana" w:cs="Calibri"/>
          <w:sz w:val="20"/>
          <w:szCs w:val="20"/>
        </w:rPr>
        <w:t xml:space="preserve">prezentacje, skrypty, podręczniki itp.), </w:t>
      </w:r>
      <w:r w:rsidRPr="0004192B">
        <w:rPr>
          <w:rFonts w:ascii="Verdana" w:hAnsi="Verdana" w:cs="Calibri"/>
          <w:sz w:val="20"/>
          <w:szCs w:val="20"/>
        </w:rPr>
        <w:t xml:space="preserve">produktów, opracowań (także w formie fotografii, nagrań dźwiękowych itp.) wykonanych w ramach realizacji Przedmiotu Umowy, </w:t>
      </w:r>
      <w:r w:rsidRPr="00D667B4">
        <w:rPr>
          <w:rFonts w:ascii="Verdana" w:hAnsi="Verdana" w:cs="Calibri"/>
          <w:sz w:val="20"/>
          <w:szCs w:val="20"/>
        </w:rPr>
        <w:t>z prawem do dalszego przenoszenia tych praw na inne osoby na wszystkich polach eksploatacji wymienionych w ust. 2 wraz z prawem własności nośników, na których zostaną wyrażone autorskie prawa majątkowe</w:t>
      </w:r>
      <w:r w:rsidRPr="0004192B">
        <w:rPr>
          <w:rFonts w:ascii="Verdana" w:hAnsi="Verdana" w:cs="Calibri"/>
          <w:sz w:val="20"/>
          <w:szCs w:val="20"/>
        </w:rPr>
        <w:t>.</w:t>
      </w:r>
    </w:p>
    <w:p w:rsidR="00F50BAA" w:rsidRPr="00D667B4" w:rsidRDefault="00F50BAA" w:rsidP="00F50BAA">
      <w:pPr>
        <w:numPr>
          <w:ilvl w:val="0"/>
          <w:numId w:val="68"/>
        </w:numPr>
        <w:ind w:left="426"/>
        <w:jc w:val="both"/>
        <w:rPr>
          <w:rFonts w:ascii="Verdana" w:hAnsi="Verdana" w:cs="Calibri"/>
          <w:sz w:val="20"/>
          <w:szCs w:val="20"/>
        </w:rPr>
      </w:pPr>
      <w:r w:rsidRPr="00D667B4">
        <w:rPr>
          <w:rFonts w:ascii="Verdana" w:hAnsi="Verdana" w:cs="Calibri"/>
          <w:sz w:val="20"/>
          <w:szCs w:val="20"/>
        </w:rPr>
        <w:t>Wykonawca przenosi na Z</w:t>
      </w:r>
      <w:r>
        <w:rPr>
          <w:rFonts w:ascii="Verdana" w:hAnsi="Verdana" w:cs="Calibri"/>
          <w:sz w:val="20"/>
          <w:szCs w:val="20"/>
        </w:rPr>
        <w:t>a</w:t>
      </w:r>
      <w:r w:rsidRPr="00D667B4">
        <w:rPr>
          <w:rFonts w:ascii="Verdana" w:hAnsi="Verdana" w:cs="Calibri"/>
          <w:sz w:val="20"/>
          <w:szCs w:val="20"/>
        </w:rPr>
        <w:t>mawiającego majątkowe prawa autorskie wraz z prawami zależnymi do wszystkich utworów i produktów powstałych w ramach realizacji Umowy, na następujących polach eksploatacji:</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odtwarzanie utworu</w:t>
      </w:r>
      <w:r w:rsidR="00ED09DD">
        <w:rPr>
          <w:rFonts w:ascii="Verdana" w:hAnsi="Verdana" w:cs="Calibri"/>
          <w:sz w:val="20"/>
          <w:szCs w:val="20"/>
        </w:rPr>
        <w:t>;</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utrwalanie i zwielokrotnianie utworu – jakąkolwiek techniką w nieograniczonej ilości egzemplarzy utworu, w tym techniką drukarską, reprograficzną, techniką cyfrową, zapisu magnetycznego</w:t>
      </w:r>
      <w:r w:rsidR="00ED09DD">
        <w:rPr>
          <w:rFonts w:ascii="Verdana" w:hAnsi="Verdana" w:cs="Calibri"/>
          <w:sz w:val="20"/>
          <w:szCs w:val="20"/>
        </w:rPr>
        <w:t>;</w:t>
      </w:r>
      <w:r w:rsidRPr="00D667B4">
        <w:rPr>
          <w:rFonts w:ascii="Verdana" w:hAnsi="Verdana" w:cs="Calibri"/>
          <w:sz w:val="20"/>
          <w:szCs w:val="20"/>
        </w:rPr>
        <w:t xml:space="preserve"> </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wprowadzanie zmian (w tym modyfikacja, modernizacja)</w:t>
      </w:r>
      <w:r w:rsidR="00ED09DD">
        <w:rPr>
          <w:rFonts w:ascii="Verdana" w:hAnsi="Verdana" w:cs="Calibri"/>
          <w:sz w:val="20"/>
          <w:szCs w:val="20"/>
        </w:rPr>
        <w:t>;</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trwałe lub czasowe zwielokrotnianie utworu w całości lub części, jakimikolwiek środkami i w jakiejkolwiek formie</w:t>
      </w:r>
      <w:r w:rsidR="00ED09DD">
        <w:rPr>
          <w:rFonts w:ascii="Verdana" w:hAnsi="Verdana" w:cs="Calibri"/>
          <w:sz w:val="20"/>
          <w:szCs w:val="20"/>
        </w:rPr>
        <w:t>;</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przekazywanie</w:t>
      </w:r>
      <w:r w:rsidR="00ED09DD">
        <w:rPr>
          <w:rFonts w:ascii="Verdana" w:hAnsi="Verdana" w:cs="Calibri"/>
          <w:sz w:val="20"/>
          <w:szCs w:val="20"/>
        </w:rPr>
        <w:t>;</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przechowywanie</w:t>
      </w:r>
      <w:r w:rsidR="00ED09DD">
        <w:rPr>
          <w:rFonts w:ascii="Verdana" w:hAnsi="Verdana" w:cs="Calibri"/>
          <w:sz w:val="20"/>
          <w:szCs w:val="20"/>
        </w:rPr>
        <w:t>;</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wyświetlanie</w:t>
      </w:r>
      <w:r w:rsidR="00ED09DD">
        <w:rPr>
          <w:rFonts w:ascii="Verdana" w:hAnsi="Verdana" w:cs="Calibri"/>
          <w:sz w:val="20"/>
          <w:szCs w:val="20"/>
        </w:rPr>
        <w:t>;</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stosowanie</w:t>
      </w:r>
      <w:r w:rsidR="00ED09DD">
        <w:rPr>
          <w:rFonts w:ascii="Verdana" w:hAnsi="Verdana" w:cs="Calibri"/>
          <w:sz w:val="20"/>
          <w:szCs w:val="20"/>
        </w:rPr>
        <w:t>;</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wprowadzanie do obrotu:</w:t>
      </w:r>
    </w:p>
    <w:p w:rsidR="00F50BAA" w:rsidRPr="00D667B4" w:rsidRDefault="00F50BAA" w:rsidP="00F50BAA">
      <w:pPr>
        <w:numPr>
          <w:ilvl w:val="0"/>
          <w:numId w:val="69"/>
        </w:numPr>
        <w:ind w:left="1418" w:hanging="425"/>
        <w:jc w:val="both"/>
        <w:rPr>
          <w:rFonts w:ascii="Verdana" w:hAnsi="Verdana" w:cs="Calibri"/>
          <w:sz w:val="20"/>
          <w:szCs w:val="20"/>
        </w:rPr>
      </w:pPr>
      <w:r w:rsidRPr="00D667B4">
        <w:rPr>
          <w:rFonts w:ascii="Verdana" w:hAnsi="Verdana" w:cs="Calibri"/>
          <w:sz w:val="20"/>
          <w:szCs w:val="20"/>
        </w:rPr>
        <w:lastRenderedPageBreak/>
        <w:t>najem,</w:t>
      </w:r>
    </w:p>
    <w:p w:rsidR="00F50BAA" w:rsidRPr="00D667B4" w:rsidRDefault="00F50BAA" w:rsidP="00F50BAA">
      <w:pPr>
        <w:numPr>
          <w:ilvl w:val="0"/>
          <w:numId w:val="69"/>
        </w:numPr>
        <w:ind w:left="1418" w:hanging="425"/>
        <w:jc w:val="both"/>
        <w:rPr>
          <w:rFonts w:ascii="Verdana" w:hAnsi="Verdana" w:cs="Calibri"/>
          <w:sz w:val="20"/>
          <w:szCs w:val="20"/>
        </w:rPr>
      </w:pPr>
      <w:r w:rsidRPr="00D667B4">
        <w:rPr>
          <w:rFonts w:ascii="Verdana" w:hAnsi="Verdana" w:cs="Calibri"/>
          <w:sz w:val="20"/>
          <w:szCs w:val="20"/>
        </w:rPr>
        <w:t>podnajem,</w:t>
      </w:r>
    </w:p>
    <w:p w:rsidR="00F50BAA" w:rsidRPr="00D667B4" w:rsidRDefault="00F50BAA" w:rsidP="00F50BAA">
      <w:pPr>
        <w:numPr>
          <w:ilvl w:val="0"/>
          <w:numId w:val="69"/>
        </w:numPr>
        <w:ind w:left="1418" w:hanging="425"/>
        <w:jc w:val="both"/>
        <w:rPr>
          <w:rFonts w:ascii="Verdana" w:hAnsi="Verdana" w:cs="Calibri"/>
          <w:sz w:val="20"/>
          <w:szCs w:val="20"/>
        </w:rPr>
      </w:pPr>
      <w:r w:rsidRPr="00D667B4">
        <w:rPr>
          <w:rFonts w:ascii="Verdana" w:hAnsi="Verdana" w:cs="Calibri"/>
          <w:sz w:val="20"/>
          <w:szCs w:val="20"/>
        </w:rPr>
        <w:t>dzierżawa,</w:t>
      </w:r>
    </w:p>
    <w:p w:rsidR="00F50BAA" w:rsidRPr="00D667B4" w:rsidRDefault="00F50BAA" w:rsidP="00F50BAA">
      <w:pPr>
        <w:numPr>
          <w:ilvl w:val="0"/>
          <w:numId w:val="69"/>
        </w:numPr>
        <w:ind w:left="1418" w:hanging="425"/>
        <w:jc w:val="both"/>
        <w:rPr>
          <w:rFonts w:ascii="Verdana" w:hAnsi="Verdana" w:cs="Calibri"/>
          <w:sz w:val="20"/>
          <w:szCs w:val="20"/>
        </w:rPr>
      </w:pPr>
      <w:r w:rsidRPr="00D667B4">
        <w:rPr>
          <w:rFonts w:ascii="Verdana" w:hAnsi="Verdana" w:cs="Calibri"/>
          <w:sz w:val="20"/>
          <w:szCs w:val="20"/>
        </w:rPr>
        <w:t>sprzedaż,</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wprowadzanie utworu do pamięci komputera na nieograniczonej liczbie stanowisk oraz do systemów, którymi dysponuje Zamawiający</w:t>
      </w:r>
      <w:r w:rsidR="00ED09DD">
        <w:rPr>
          <w:rFonts w:ascii="Verdana" w:hAnsi="Verdana" w:cs="Calibri"/>
          <w:sz w:val="20"/>
          <w:szCs w:val="20"/>
        </w:rPr>
        <w:t>;</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dokonywanie rozwoju lub tworzenia nowych funkcjonalności</w:t>
      </w:r>
      <w:r w:rsidR="00ED09DD">
        <w:rPr>
          <w:rFonts w:ascii="Verdana" w:hAnsi="Verdana" w:cs="Calibri"/>
          <w:sz w:val="20"/>
          <w:szCs w:val="20"/>
        </w:rPr>
        <w:t>;</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tłumaczenia utworu</w:t>
      </w:r>
      <w:r w:rsidR="00ED09DD">
        <w:rPr>
          <w:rFonts w:ascii="Verdana" w:hAnsi="Verdana" w:cs="Calibri"/>
          <w:sz w:val="20"/>
          <w:szCs w:val="20"/>
        </w:rPr>
        <w:t>;</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przystosowywania  utworu</w:t>
      </w:r>
      <w:r w:rsidR="00ED09DD">
        <w:rPr>
          <w:rFonts w:ascii="Verdana" w:hAnsi="Verdana" w:cs="Calibri"/>
          <w:sz w:val="20"/>
          <w:szCs w:val="20"/>
        </w:rPr>
        <w:t>;</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zmiany, modyfikacje układu, treści lub jakichkolwiek przeróbek, z zachowaniem wszystkich pól eksploatacji, określonych w niniejszym paragrafie, na części zmienione/zmodyfikowane</w:t>
      </w:r>
      <w:r w:rsidR="00ED09DD">
        <w:rPr>
          <w:rFonts w:ascii="Verdana" w:hAnsi="Verdana" w:cs="Calibri"/>
          <w:sz w:val="20"/>
          <w:szCs w:val="20"/>
        </w:rPr>
        <w:t>;</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udostępnianie z prawem do korzystania, przekazywania w całości lub części innym osobom fizycznym i prawnym na wszystkich, lub wybranych polach eksploatacji określonych w niniejszym paragrafie</w:t>
      </w:r>
      <w:r w:rsidR="00ED09DD">
        <w:rPr>
          <w:rFonts w:ascii="Verdana" w:hAnsi="Verdana" w:cs="Calibri"/>
          <w:sz w:val="20"/>
          <w:szCs w:val="20"/>
        </w:rPr>
        <w:t>;</w:t>
      </w:r>
    </w:p>
    <w:p w:rsidR="00F50BAA" w:rsidRPr="00D667B4" w:rsidRDefault="00F50BAA" w:rsidP="00F50BAA">
      <w:pPr>
        <w:numPr>
          <w:ilvl w:val="0"/>
          <w:numId w:val="58"/>
        </w:numPr>
        <w:ind w:left="993" w:hanging="567"/>
        <w:jc w:val="both"/>
        <w:rPr>
          <w:rFonts w:ascii="Verdana" w:hAnsi="Verdana" w:cs="Calibri"/>
          <w:sz w:val="20"/>
          <w:szCs w:val="20"/>
        </w:rPr>
      </w:pPr>
      <w:r w:rsidRPr="00D667B4">
        <w:rPr>
          <w:rFonts w:ascii="Verdana" w:hAnsi="Verdana" w:cs="Calibri"/>
          <w:sz w:val="20"/>
          <w:szCs w:val="20"/>
        </w:rPr>
        <w:t>pola</w:t>
      </w:r>
      <w:r>
        <w:rPr>
          <w:rFonts w:ascii="Verdana" w:hAnsi="Verdana" w:cs="Calibri"/>
          <w:sz w:val="20"/>
          <w:szCs w:val="20"/>
        </w:rPr>
        <w:t>ch</w:t>
      </w:r>
      <w:r w:rsidRPr="00D667B4">
        <w:rPr>
          <w:rFonts w:ascii="Verdana" w:hAnsi="Verdana" w:cs="Calibri"/>
          <w:sz w:val="20"/>
          <w:szCs w:val="20"/>
        </w:rPr>
        <w:t xml:space="preserve"> eksploatacji określon</w:t>
      </w:r>
      <w:r>
        <w:rPr>
          <w:rFonts w:ascii="Verdana" w:hAnsi="Verdana" w:cs="Calibri"/>
          <w:sz w:val="20"/>
          <w:szCs w:val="20"/>
        </w:rPr>
        <w:t>ych</w:t>
      </w:r>
      <w:r w:rsidRPr="00D667B4">
        <w:rPr>
          <w:rFonts w:ascii="Verdana" w:hAnsi="Verdana" w:cs="Calibri"/>
          <w:sz w:val="20"/>
          <w:szCs w:val="20"/>
        </w:rPr>
        <w:t xml:space="preserve"> w art. 50 ustawy o prawie </w:t>
      </w:r>
      <w:r>
        <w:rPr>
          <w:rFonts w:ascii="Verdana" w:hAnsi="Verdana" w:cs="Calibri"/>
          <w:sz w:val="20"/>
          <w:szCs w:val="20"/>
        </w:rPr>
        <w:t>autorskim i prawach pokrewnych</w:t>
      </w:r>
      <w:r w:rsidRPr="00D667B4">
        <w:rPr>
          <w:rFonts w:ascii="Verdana" w:hAnsi="Verdana" w:cs="Calibri"/>
          <w:sz w:val="20"/>
          <w:szCs w:val="20"/>
        </w:rPr>
        <w:t xml:space="preserve">: </w:t>
      </w:r>
    </w:p>
    <w:p w:rsidR="00F50BAA" w:rsidRPr="00D667B4" w:rsidRDefault="00F50BAA" w:rsidP="00F50BAA">
      <w:pPr>
        <w:numPr>
          <w:ilvl w:val="0"/>
          <w:numId w:val="70"/>
        </w:numPr>
        <w:ind w:left="1418" w:hanging="425"/>
        <w:jc w:val="both"/>
        <w:rPr>
          <w:rFonts w:ascii="Verdana" w:hAnsi="Verdana" w:cs="Calibri"/>
          <w:sz w:val="20"/>
          <w:szCs w:val="20"/>
        </w:rPr>
      </w:pPr>
      <w:r w:rsidRPr="00D667B4">
        <w:rPr>
          <w:rFonts w:ascii="Verdana" w:hAnsi="Verdana" w:cs="Calibri"/>
          <w:sz w:val="20"/>
          <w:szCs w:val="20"/>
        </w:rPr>
        <w:t>w zakresie utrwalania i zwielokrotniania utworu – wytwarzanie określoną techniką egzemplarzy utworu, w tym techniką drukarską, reprograficzną, zapisu magnetycznego oraz techniką cyfrową,</w:t>
      </w:r>
    </w:p>
    <w:p w:rsidR="00F50BAA" w:rsidRPr="00D667B4" w:rsidRDefault="00F50BAA" w:rsidP="00F50BAA">
      <w:pPr>
        <w:numPr>
          <w:ilvl w:val="0"/>
          <w:numId w:val="70"/>
        </w:numPr>
        <w:ind w:left="1418" w:hanging="425"/>
        <w:jc w:val="both"/>
        <w:rPr>
          <w:rFonts w:ascii="Verdana" w:hAnsi="Verdana" w:cs="Calibri"/>
          <w:sz w:val="20"/>
          <w:szCs w:val="20"/>
        </w:rPr>
      </w:pPr>
      <w:r w:rsidRPr="00D667B4">
        <w:rPr>
          <w:rFonts w:ascii="Verdana" w:hAnsi="Verdana" w:cs="Calibri"/>
          <w:sz w:val="20"/>
          <w:szCs w:val="20"/>
        </w:rPr>
        <w:t>w zakresie obrotu oryginałem, albo egzemplarzami na których utwór utrwalono – wprowadzenie do obrotu, użyczenie lub najem oryginału albo egzemplarzy,</w:t>
      </w:r>
    </w:p>
    <w:p w:rsidR="00F50BAA" w:rsidRPr="00D667B4" w:rsidRDefault="00F50BAA" w:rsidP="00F50BAA">
      <w:pPr>
        <w:numPr>
          <w:ilvl w:val="0"/>
          <w:numId w:val="70"/>
        </w:numPr>
        <w:ind w:left="1418" w:hanging="425"/>
        <w:jc w:val="both"/>
        <w:rPr>
          <w:rFonts w:ascii="Verdana" w:hAnsi="Verdana" w:cs="Calibri"/>
          <w:sz w:val="20"/>
          <w:szCs w:val="20"/>
        </w:rPr>
      </w:pPr>
      <w:r w:rsidRPr="00D667B4">
        <w:rPr>
          <w:rFonts w:ascii="Verdana" w:hAnsi="Verdana" w:cs="Calibri"/>
          <w:sz w:val="20"/>
          <w:szCs w:val="20"/>
        </w:rPr>
        <w:t>w zakresie rozpowszechniania utworu w sposób inny niż określony w lit. b) powyżej – publiczne wykonanie, wystawienie, wyświetlenie, odtworzenie oraz nadawanie i remitowanie, a także publiczne udostępnianie utworu w taki sposób, aby każdy mógł mieć do niego dostęp w miejscu</w:t>
      </w:r>
      <w:r w:rsidR="00F76341">
        <w:rPr>
          <w:rFonts w:ascii="Verdana" w:hAnsi="Verdana" w:cs="Calibri"/>
          <w:sz w:val="20"/>
          <w:szCs w:val="20"/>
        </w:rPr>
        <w:t>.</w:t>
      </w:r>
    </w:p>
    <w:p w:rsidR="00F50BAA" w:rsidRPr="00D667B4" w:rsidRDefault="00F50BAA" w:rsidP="00F50BAA">
      <w:pPr>
        <w:numPr>
          <w:ilvl w:val="0"/>
          <w:numId w:val="68"/>
        </w:numPr>
        <w:ind w:left="425" w:hanging="357"/>
        <w:jc w:val="both"/>
        <w:rPr>
          <w:rFonts w:ascii="Verdana" w:hAnsi="Verdana" w:cs="Calibri"/>
          <w:sz w:val="20"/>
          <w:szCs w:val="20"/>
        </w:rPr>
      </w:pPr>
      <w:r w:rsidRPr="00D667B4">
        <w:rPr>
          <w:rFonts w:ascii="Verdana" w:hAnsi="Verdana" w:cs="Calibri"/>
          <w:sz w:val="20"/>
          <w:szCs w:val="20"/>
        </w:rPr>
        <w:t xml:space="preserve">Przeniesienie praw, o których mowa w ust. 1, nastąpi z chwilą dokonania przez Zamawiającego odbioru bez zastrzeżeń Protokołu odbioru Przedmiotu Umowy. </w:t>
      </w:r>
    </w:p>
    <w:p w:rsidR="00F50BAA" w:rsidRPr="00D667B4" w:rsidRDefault="00F50BAA" w:rsidP="00F50BAA">
      <w:pPr>
        <w:numPr>
          <w:ilvl w:val="0"/>
          <w:numId w:val="68"/>
        </w:numPr>
        <w:ind w:left="426"/>
        <w:jc w:val="both"/>
        <w:rPr>
          <w:rFonts w:ascii="Verdana" w:hAnsi="Verdana" w:cs="Calibri"/>
          <w:sz w:val="20"/>
          <w:szCs w:val="20"/>
        </w:rPr>
      </w:pPr>
      <w:r w:rsidRPr="00D667B4">
        <w:rPr>
          <w:rFonts w:ascii="Verdana" w:hAnsi="Verdana" w:cs="Calibri"/>
          <w:sz w:val="20"/>
          <w:szCs w:val="20"/>
        </w:rPr>
        <w:t xml:space="preserve">W ramach wynagrodzenia wynikającego z Umowy, Wykonawca przeniesie również na Zamawiającego prawo do nieograniczonego terytorialnie i czasowo wykonywania zależnych praw autorskich do wszystkich utworów i produktów powstałych lub nabytych w trakcie realizacji Umowy. </w:t>
      </w:r>
    </w:p>
    <w:p w:rsidR="00F50BAA" w:rsidRPr="00D667B4" w:rsidRDefault="00F50BAA" w:rsidP="00F50BAA">
      <w:pPr>
        <w:numPr>
          <w:ilvl w:val="0"/>
          <w:numId w:val="68"/>
        </w:numPr>
        <w:ind w:left="426"/>
        <w:jc w:val="both"/>
        <w:rPr>
          <w:rFonts w:ascii="Verdana" w:hAnsi="Verdana" w:cs="Calibri"/>
          <w:sz w:val="20"/>
          <w:szCs w:val="20"/>
        </w:rPr>
      </w:pPr>
      <w:r>
        <w:rPr>
          <w:rFonts w:ascii="Verdana" w:hAnsi="Verdana" w:cs="Calibri"/>
          <w:sz w:val="20"/>
          <w:szCs w:val="20"/>
        </w:rPr>
        <w:t>Wykonawca</w:t>
      </w:r>
      <w:r w:rsidRPr="00D667B4">
        <w:rPr>
          <w:rFonts w:ascii="Verdana" w:hAnsi="Verdana" w:cs="Calibri"/>
          <w:sz w:val="20"/>
          <w:szCs w:val="20"/>
        </w:rPr>
        <w:t xml:space="preserve"> </w:t>
      </w:r>
      <w:r>
        <w:rPr>
          <w:rFonts w:ascii="Verdana" w:hAnsi="Verdana" w:cs="Calibri"/>
          <w:sz w:val="20"/>
          <w:szCs w:val="20"/>
        </w:rPr>
        <w:t>oświadcza, że</w:t>
      </w:r>
      <w:r w:rsidRPr="00D667B4">
        <w:rPr>
          <w:rFonts w:ascii="Verdana" w:hAnsi="Verdana" w:cs="Calibri"/>
          <w:sz w:val="20"/>
          <w:szCs w:val="20"/>
        </w:rPr>
        <w:t xml:space="preserve">: </w:t>
      </w:r>
    </w:p>
    <w:p w:rsidR="00F50BAA" w:rsidRPr="00D667B4" w:rsidRDefault="00F50BAA" w:rsidP="00F50BAA">
      <w:pPr>
        <w:numPr>
          <w:ilvl w:val="0"/>
          <w:numId w:val="59"/>
        </w:numPr>
        <w:jc w:val="both"/>
        <w:rPr>
          <w:rFonts w:ascii="Verdana" w:hAnsi="Verdana" w:cs="Calibri"/>
          <w:sz w:val="20"/>
          <w:szCs w:val="20"/>
        </w:rPr>
      </w:pPr>
      <w:r w:rsidRPr="00D667B4">
        <w:rPr>
          <w:rFonts w:ascii="Verdana" w:hAnsi="Verdana" w:cs="Calibri"/>
          <w:sz w:val="20"/>
          <w:szCs w:val="20"/>
        </w:rPr>
        <w:t xml:space="preserve">jest jedynym właścicielem majątkowych praw autorskich do utworów, o których mowa w ust. 1 niniejszego paragrafu, oraz że utwory te </w:t>
      </w:r>
      <w:r>
        <w:rPr>
          <w:rFonts w:ascii="Verdana" w:hAnsi="Verdana" w:cs="Calibri"/>
          <w:sz w:val="20"/>
          <w:szCs w:val="20"/>
        </w:rPr>
        <w:t>s</w:t>
      </w:r>
      <w:r w:rsidRPr="00D667B4">
        <w:rPr>
          <w:rFonts w:ascii="Verdana" w:hAnsi="Verdana" w:cs="Calibri"/>
          <w:sz w:val="20"/>
          <w:szCs w:val="20"/>
        </w:rPr>
        <w:t xml:space="preserve">ą wolne od ograniczeń </w:t>
      </w:r>
      <w:r>
        <w:rPr>
          <w:rFonts w:ascii="Verdana" w:hAnsi="Verdana" w:cs="Calibri"/>
          <w:sz w:val="20"/>
          <w:szCs w:val="20"/>
        </w:rPr>
        <w:t xml:space="preserve">i utwory te </w:t>
      </w:r>
      <w:r w:rsidRPr="00D667B4">
        <w:rPr>
          <w:rFonts w:ascii="Verdana" w:hAnsi="Verdana" w:cs="Calibri"/>
          <w:sz w:val="20"/>
          <w:szCs w:val="20"/>
        </w:rPr>
        <w:t>nie są obciążone prawami osób trzecich, jak również nie zostały zgłoszone żadne roszczenia osób trzecich z tytułu naruszenia przysługujących im praw autorskich</w:t>
      </w:r>
      <w:r w:rsidR="00F76341">
        <w:rPr>
          <w:rFonts w:ascii="Verdana" w:hAnsi="Verdana" w:cs="Calibri"/>
          <w:sz w:val="20"/>
          <w:szCs w:val="20"/>
        </w:rPr>
        <w:t>;</w:t>
      </w:r>
    </w:p>
    <w:p w:rsidR="00F50BAA" w:rsidRPr="00D667B4" w:rsidRDefault="00F50BAA" w:rsidP="00F50BAA">
      <w:pPr>
        <w:numPr>
          <w:ilvl w:val="0"/>
          <w:numId w:val="59"/>
        </w:numPr>
        <w:jc w:val="both"/>
        <w:rPr>
          <w:rFonts w:ascii="Verdana" w:hAnsi="Verdana" w:cs="Calibri"/>
          <w:sz w:val="20"/>
          <w:szCs w:val="20"/>
        </w:rPr>
      </w:pPr>
      <w:r>
        <w:rPr>
          <w:rFonts w:ascii="Verdana" w:hAnsi="Verdana" w:cs="Calibri"/>
          <w:sz w:val="20"/>
          <w:szCs w:val="20"/>
        </w:rPr>
        <w:t>w</w:t>
      </w:r>
      <w:r w:rsidRPr="00D667B4">
        <w:rPr>
          <w:rFonts w:ascii="Verdana" w:hAnsi="Verdana" w:cs="Calibri"/>
          <w:sz w:val="20"/>
          <w:szCs w:val="20"/>
        </w:rPr>
        <w:t xml:space="preserve"> przypadku wystąpienia osoby trzeciej przeciwko Zamawiającemu z roszczeniami z tytułu naruszenia praw autorskich w związku z realizacją niniejszej Umowy, Wykonawca zobowiązuje się do zaspokojenia roszczeń osób trzecich i zwolnienia Zamawiającego z obowiązku świadczenia z tego tytułu.</w:t>
      </w:r>
      <w:r w:rsidR="00F76341">
        <w:rPr>
          <w:rFonts w:ascii="Verdana" w:hAnsi="Verdana" w:cs="Calibri"/>
          <w:sz w:val="20"/>
          <w:szCs w:val="20"/>
        </w:rPr>
        <w:t>;</w:t>
      </w:r>
    </w:p>
    <w:p w:rsidR="00F50BAA" w:rsidRPr="00D667B4" w:rsidRDefault="00F50BAA" w:rsidP="00F50BAA">
      <w:pPr>
        <w:numPr>
          <w:ilvl w:val="0"/>
          <w:numId w:val="59"/>
        </w:numPr>
        <w:jc w:val="both"/>
        <w:rPr>
          <w:rFonts w:ascii="Verdana" w:hAnsi="Verdana" w:cs="Calibri"/>
          <w:sz w:val="20"/>
          <w:szCs w:val="20"/>
        </w:rPr>
      </w:pPr>
      <w:r>
        <w:rPr>
          <w:rFonts w:ascii="Verdana" w:hAnsi="Verdana" w:cs="Calibri"/>
          <w:sz w:val="20"/>
          <w:szCs w:val="20"/>
        </w:rPr>
        <w:t>w</w:t>
      </w:r>
      <w:r w:rsidRPr="00D667B4">
        <w:rPr>
          <w:rFonts w:ascii="Verdana" w:hAnsi="Verdana" w:cs="Calibri"/>
          <w:sz w:val="20"/>
          <w:szCs w:val="20"/>
        </w:rPr>
        <w:t xml:space="preserve"> przypadku dochodzenia przez osobę trzecią roszczeń, z tytułu o którym mowa w pkt. 2 przeciwko Zamawiającemu, Wykonawca zobowiązuje się do przystąpienia do procesu po stronie Zamawiającego i podjęcia wszelkich czynności w celu zwolnienia Zamawiającego z udziału w sprawie oraz do zaspokojenia roszczeń osób trzecich zgodnie z orzeczeniem sądu.</w:t>
      </w:r>
    </w:p>
    <w:p w:rsidR="00F50BAA" w:rsidRPr="00D667B4" w:rsidRDefault="00F50BAA" w:rsidP="00F50BAA">
      <w:pPr>
        <w:jc w:val="center"/>
        <w:rPr>
          <w:rFonts w:ascii="Verdana" w:hAnsi="Verdana" w:cs="Calibri"/>
          <w:b/>
          <w:sz w:val="20"/>
          <w:szCs w:val="20"/>
        </w:rPr>
      </w:pP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10</w:t>
      </w: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xml:space="preserve">ZABEZPIECZENIE NALEŻYTEGO WYKONANIA UMOWY </w:t>
      </w:r>
    </w:p>
    <w:p w:rsidR="00F50BAA" w:rsidRPr="00D667B4" w:rsidRDefault="00F50BAA" w:rsidP="00F50BAA">
      <w:pPr>
        <w:numPr>
          <w:ilvl w:val="0"/>
          <w:numId w:val="63"/>
        </w:numPr>
        <w:ind w:left="426"/>
        <w:jc w:val="both"/>
        <w:rPr>
          <w:rFonts w:ascii="Verdana" w:hAnsi="Verdana" w:cs="Calibri"/>
          <w:sz w:val="20"/>
          <w:szCs w:val="20"/>
        </w:rPr>
      </w:pPr>
      <w:r w:rsidRPr="00D667B4">
        <w:rPr>
          <w:rFonts w:ascii="Verdana" w:hAnsi="Verdana" w:cs="Calibri"/>
          <w:sz w:val="20"/>
          <w:szCs w:val="20"/>
        </w:rPr>
        <w:t xml:space="preserve">Wykonawca przed zawarciem Umowy wniósł zabezpieczenie należytego wykonania Umowy w formie </w:t>
      </w:r>
      <w:r>
        <w:rPr>
          <w:rFonts w:ascii="Verdana" w:hAnsi="Verdana" w:cs="Calibri"/>
          <w:sz w:val="20"/>
          <w:szCs w:val="20"/>
        </w:rPr>
        <w:t>……………………………………………………………………</w:t>
      </w:r>
      <w:r w:rsidRPr="00D667B4">
        <w:rPr>
          <w:rFonts w:ascii="Verdana" w:hAnsi="Verdana" w:cs="Calibri"/>
          <w:sz w:val="20"/>
          <w:szCs w:val="20"/>
        </w:rPr>
        <w:t xml:space="preserve"> w wysokości </w:t>
      </w:r>
      <w:r w:rsidR="00AE71F8">
        <w:rPr>
          <w:rFonts w:ascii="Verdana" w:hAnsi="Verdana" w:cs="Calibri"/>
          <w:sz w:val="20"/>
          <w:szCs w:val="20"/>
        </w:rPr>
        <w:t>5</w:t>
      </w:r>
      <w:r w:rsidRPr="00D667B4">
        <w:rPr>
          <w:rFonts w:ascii="Verdana" w:hAnsi="Verdana" w:cs="Calibri"/>
          <w:sz w:val="20"/>
          <w:szCs w:val="20"/>
        </w:rPr>
        <w:t xml:space="preserve">% </w:t>
      </w:r>
      <w:r w:rsidRPr="00D667B4">
        <w:rPr>
          <w:rFonts w:ascii="Verdana" w:hAnsi="Verdana" w:cs="Calibri"/>
          <w:sz w:val="20"/>
          <w:szCs w:val="20"/>
        </w:rPr>
        <w:lastRenderedPageBreak/>
        <w:t>wynagrodzenia za Przedmiot Umowy wskazanego w § 4 ust. 1, tj. ……………………………… zł (słownie złotych: ………………………….….).</w:t>
      </w:r>
    </w:p>
    <w:p w:rsidR="00F50BAA" w:rsidRPr="00D667B4" w:rsidRDefault="00F50BAA" w:rsidP="00F50BAA">
      <w:pPr>
        <w:numPr>
          <w:ilvl w:val="0"/>
          <w:numId w:val="63"/>
        </w:numPr>
        <w:ind w:left="426"/>
        <w:jc w:val="both"/>
        <w:rPr>
          <w:rFonts w:ascii="Verdana" w:hAnsi="Verdana" w:cs="Calibri"/>
          <w:sz w:val="20"/>
          <w:szCs w:val="20"/>
        </w:rPr>
      </w:pPr>
      <w:r w:rsidRPr="00D667B4">
        <w:rPr>
          <w:rFonts w:ascii="Verdana" w:hAnsi="Verdana" w:cs="Calibri"/>
          <w:sz w:val="20"/>
          <w:szCs w:val="20"/>
        </w:rPr>
        <w:t>Kwota zabezpieczenia należytego wykonania przedmiotu Umowy określona w ust. 1 zostanie zw</w:t>
      </w:r>
      <w:r>
        <w:rPr>
          <w:rFonts w:ascii="Verdana" w:hAnsi="Verdana" w:cs="Calibri"/>
          <w:sz w:val="20"/>
          <w:szCs w:val="20"/>
        </w:rPr>
        <w:t xml:space="preserve">rócona </w:t>
      </w:r>
      <w:r w:rsidRPr="00D667B4">
        <w:rPr>
          <w:rFonts w:ascii="Verdana" w:hAnsi="Verdana" w:cs="Calibri"/>
          <w:sz w:val="20"/>
          <w:szCs w:val="20"/>
        </w:rPr>
        <w:t>w terminie 30 dni od dnia wykonania Przedmiotu Umowy i uznania go przez Zamawiającego za należycie wykonany.</w:t>
      </w:r>
    </w:p>
    <w:p w:rsidR="00F50BAA" w:rsidRPr="00D667B4" w:rsidRDefault="00F50BAA" w:rsidP="00F50BAA">
      <w:pPr>
        <w:ind w:left="426"/>
        <w:jc w:val="both"/>
        <w:rPr>
          <w:rFonts w:ascii="Verdana" w:hAnsi="Verdana" w:cs="Calibri"/>
          <w:sz w:val="20"/>
          <w:szCs w:val="20"/>
        </w:rPr>
      </w:pP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11</w:t>
      </w: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ODPOWIEDZIALNOŚĆ KONTRAKTOWA, KARY UMOWNE I ODSTĄPIENIE OD UMOWY</w:t>
      </w:r>
    </w:p>
    <w:p w:rsidR="00F50BAA" w:rsidRPr="00D667B4" w:rsidRDefault="00F50BAA" w:rsidP="00F50BAA">
      <w:pPr>
        <w:numPr>
          <w:ilvl w:val="0"/>
          <w:numId w:val="61"/>
        </w:numPr>
        <w:ind w:left="426"/>
        <w:jc w:val="both"/>
        <w:rPr>
          <w:rFonts w:ascii="Verdana" w:hAnsi="Verdana" w:cs="Calibri"/>
          <w:sz w:val="20"/>
          <w:szCs w:val="20"/>
        </w:rPr>
      </w:pPr>
      <w:r w:rsidRPr="00D667B4">
        <w:rPr>
          <w:rFonts w:ascii="Verdana" w:hAnsi="Verdana" w:cs="Calibri"/>
          <w:sz w:val="20"/>
          <w:szCs w:val="20"/>
        </w:rPr>
        <w:t>Wykonawca ponosi odpowiedzialność za niewykonanie lub nienależyte wykonanie Przedmiotu Umowy.</w:t>
      </w:r>
    </w:p>
    <w:p w:rsidR="00F50BAA" w:rsidRPr="00D667B4" w:rsidRDefault="00F50BAA" w:rsidP="00F50BAA">
      <w:pPr>
        <w:numPr>
          <w:ilvl w:val="0"/>
          <w:numId w:val="61"/>
        </w:numPr>
        <w:ind w:left="426"/>
        <w:jc w:val="both"/>
        <w:rPr>
          <w:rFonts w:ascii="Verdana" w:hAnsi="Verdana" w:cs="Calibri"/>
          <w:sz w:val="20"/>
          <w:szCs w:val="20"/>
        </w:rPr>
      </w:pPr>
      <w:r w:rsidRPr="00D667B4">
        <w:rPr>
          <w:rFonts w:ascii="Verdana" w:hAnsi="Verdana" w:cs="Calibri"/>
          <w:sz w:val="20"/>
          <w:szCs w:val="20"/>
        </w:rPr>
        <w:t>Zamawiający ma prawo naliczania Wykonawcy kar umownych w wysokości:</w:t>
      </w:r>
    </w:p>
    <w:p w:rsidR="00F50BAA" w:rsidRPr="00D667B4" w:rsidRDefault="00F50BAA" w:rsidP="00F50BAA">
      <w:pPr>
        <w:numPr>
          <w:ilvl w:val="0"/>
          <w:numId w:val="60"/>
        </w:numPr>
        <w:ind w:left="709" w:hanging="283"/>
        <w:jc w:val="both"/>
        <w:rPr>
          <w:rFonts w:ascii="Verdana" w:hAnsi="Verdana" w:cs="Calibri"/>
          <w:sz w:val="20"/>
          <w:szCs w:val="20"/>
        </w:rPr>
      </w:pPr>
      <w:r w:rsidRPr="00D667B4">
        <w:rPr>
          <w:rFonts w:ascii="Verdana" w:hAnsi="Verdana" w:cs="Calibri"/>
          <w:sz w:val="20"/>
          <w:szCs w:val="20"/>
        </w:rPr>
        <w:t>0,02 %</w:t>
      </w:r>
      <w:r w:rsidRPr="00D667B4">
        <w:rPr>
          <w:rFonts w:ascii="Verdana" w:hAnsi="Verdana"/>
          <w:sz w:val="20"/>
          <w:szCs w:val="20"/>
        </w:rPr>
        <w:t xml:space="preserve"> </w:t>
      </w:r>
      <w:r w:rsidRPr="00D667B4">
        <w:rPr>
          <w:rFonts w:ascii="Verdana" w:hAnsi="Verdana" w:cs="Calibri"/>
          <w:sz w:val="20"/>
          <w:szCs w:val="20"/>
        </w:rPr>
        <w:t xml:space="preserve">wynagrodzenia o którym mowa w § 4 ust. 1 Umowy za każdy rozpoczęty dzień opóźnienia w przekazaniu Zamawiającemu: </w:t>
      </w:r>
    </w:p>
    <w:p w:rsidR="00F50BAA" w:rsidRPr="00D667B4" w:rsidRDefault="00F50BAA" w:rsidP="00F50BAA">
      <w:pPr>
        <w:numPr>
          <w:ilvl w:val="0"/>
          <w:numId w:val="48"/>
        </w:numPr>
        <w:ind w:left="1134" w:hanging="357"/>
        <w:jc w:val="both"/>
        <w:rPr>
          <w:rFonts w:ascii="Verdana" w:hAnsi="Verdana" w:cs="Calibri"/>
          <w:sz w:val="20"/>
          <w:szCs w:val="20"/>
        </w:rPr>
      </w:pPr>
      <w:r w:rsidRPr="00D667B4">
        <w:rPr>
          <w:rFonts w:ascii="Verdana" w:hAnsi="Verdana" w:cs="Calibri"/>
          <w:sz w:val="20"/>
          <w:szCs w:val="20"/>
        </w:rPr>
        <w:t xml:space="preserve">harmonogramu konferencji, zgodnie z § 2 ust. </w:t>
      </w:r>
      <w:r>
        <w:rPr>
          <w:rFonts w:ascii="Verdana" w:hAnsi="Verdana" w:cs="Calibri"/>
          <w:sz w:val="20"/>
          <w:szCs w:val="20"/>
        </w:rPr>
        <w:t>5</w:t>
      </w:r>
      <w:r w:rsidRPr="00D667B4">
        <w:rPr>
          <w:rFonts w:ascii="Verdana" w:hAnsi="Verdana" w:cs="Calibri"/>
          <w:sz w:val="20"/>
          <w:szCs w:val="20"/>
        </w:rPr>
        <w:t xml:space="preserve"> Umowy</w:t>
      </w:r>
      <w:r w:rsidR="00F76341">
        <w:rPr>
          <w:rFonts w:ascii="Verdana" w:hAnsi="Verdana" w:cs="Calibri"/>
          <w:sz w:val="20"/>
          <w:szCs w:val="20"/>
        </w:rPr>
        <w:t>;</w:t>
      </w:r>
    </w:p>
    <w:p w:rsidR="00F50BAA" w:rsidRPr="00D667B4" w:rsidRDefault="00F50BAA" w:rsidP="00F50BAA">
      <w:pPr>
        <w:numPr>
          <w:ilvl w:val="0"/>
          <w:numId w:val="48"/>
        </w:numPr>
        <w:ind w:left="1134" w:hanging="357"/>
        <w:jc w:val="both"/>
        <w:rPr>
          <w:rFonts w:ascii="Verdana" w:hAnsi="Verdana" w:cs="Calibri"/>
          <w:sz w:val="20"/>
          <w:szCs w:val="20"/>
        </w:rPr>
      </w:pPr>
      <w:r w:rsidRPr="00D667B4">
        <w:rPr>
          <w:rFonts w:ascii="Verdana" w:hAnsi="Verdana" w:cs="Calibri"/>
          <w:sz w:val="20"/>
          <w:szCs w:val="20"/>
        </w:rPr>
        <w:t xml:space="preserve">do akceptacji scenariuszy poszczególnych tematów konferencji oraz materiałów dydaktycznych, zgodnie z § 2 ust. </w:t>
      </w:r>
      <w:r>
        <w:rPr>
          <w:rFonts w:ascii="Verdana" w:hAnsi="Verdana" w:cs="Calibri"/>
          <w:sz w:val="20"/>
          <w:szCs w:val="20"/>
        </w:rPr>
        <w:t>7</w:t>
      </w:r>
      <w:r w:rsidRPr="00D667B4">
        <w:rPr>
          <w:rFonts w:ascii="Verdana" w:hAnsi="Verdana" w:cs="Calibri"/>
          <w:sz w:val="20"/>
          <w:szCs w:val="20"/>
        </w:rPr>
        <w:t xml:space="preserve"> Umowy (zdanie pierwsze)</w:t>
      </w:r>
      <w:r w:rsidR="00F76341">
        <w:rPr>
          <w:rFonts w:ascii="Verdana" w:hAnsi="Verdana" w:cs="Calibri"/>
          <w:sz w:val="20"/>
          <w:szCs w:val="20"/>
        </w:rPr>
        <w:t>;</w:t>
      </w:r>
      <w:r w:rsidRPr="00D667B4">
        <w:rPr>
          <w:rFonts w:ascii="Verdana" w:hAnsi="Verdana" w:cs="Calibri"/>
          <w:sz w:val="20"/>
          <w:szCs w:val="20"/>
        </w:rPr>
        <w:t xml:space="preserve"> </w:t>
      </w:r>
    </w:p>
    <w:p w:rsidR="00F50BAA" w:rsidRPr="00D667B4" w:rsidRDefault="00F50BAA" w:rsidP="00F50BAA">
      <w:pPr>
        <w:numPr>
          <w:ilvl w:val="0"/>
          <w:numId w:val="48"/>
        </w:numPr>
        <w:ind w:left="1134" w:hanging="357"/>
        <w:jc w:val="both"/>
        <w:rPr>
          <w:rFonts w:ascii="Verdana" w:hAnsi="Verdana" w:cs="Calibri"/>
          <w:sz w:val="20"/>
          <w:szCs w:val="20"/>
        </w:rPr>
      </w:pPr>
      <w:r w:rsidRPr="00D667B4">
        <w:rPr>
          <w:rFonts w:ascii="Verdana" w:hAnsi="Verdana" w:cs="Calibri"/>
          <w:sz w:val="20"/>
          <w:szCs w:val="20"/>
        </w:rPr>
        <w:t xml:space="preserve">raportów z postępu prac zrealizowanych w danym miesiącu kalendarzowym, zgodnie z § 5 ust. 2 Umowy; </w:t>
      </w:r>
    </w:p>
    <w:p w:rsidR="00F50BAA" w:rsidRPr="00D667B4" w:rsidRDefault="00F50BAA" w:rsidP="00F50BAA">
      <w:pPr>
        <w:numPr>
          <w:ilvl w:val="0"/>
          <w:numId w:val="60"/>
        </w:numPr>
        <w:ind w:left="709" w:hanging="283"/>
        <w:jc w:val="both"/>
        <w:rPr>
          <w:rFonts w:ascii="Verdana" w:hAnsi="Verdana" w:cs="Calibri"/>
          <w:sz w:val="20"/>
          <w:szCs w:val="20"/>
        </w:rPr>
      </w:pPr>
      <w:r w:rsidRPr="00D667B4">
        <w:rPr>
          <w:rFonts w:ascii="Verdana" w:hAnsi="Verdana" w:cs="Calibri"/>
          <w:sz w:val="20"/>
          <w:szCs w:val="20"/>
        </w:rPr>
        <w:t xml:space="preserve">0,01 % wynagrodzenia o którym mowa w § 4 ust. 1 Umowy za każdy rozpoczęty dzień opóźnienia w przekazaniu Zamawiającemu: skorygowanych materiałów dydaktycznych uwzględniających uwagi Zamawiającego, w terminie określonym w z § 2 ust. </w:t>
      </w:r>
      <w:r>
        <w:rPr>
          <w:rFonts w:ascii="Verdana" w:hAnsi="Verdana" w:cs="Calibri"/>
          <w:sz w:val="20"/>
          <w:szCs w:val="20"/>
        </w:rPr>
        <w:t>7</w:t>
      </w:r>
      <w:r w:rsidRPr="00D667B4">
        <w:rPr>
          <w:rFonts w:ascii="Verdana" w:hAnsi="Verdana" w:cs="Calibri"/>
          <w:sz w:val="20"/>
          <w:szCs w:val="20"/>
        </w:rPr>
        <w:t xml:space="preserve"> Umowy (zdanie drugie);</w:t>
      </w:r>
    </w:p>
    <w:p w:rsidR="00F50BAA" w:rsidRPr="00D667B4" w:rsidRDefault="00F50BAA" w:rsidP="00F50BAA">
      <w:pPr>
        <w:numPr>
          <w:ilvl w:val="0"/>
          <w:numId w:val="60"/>
        </w:numPr>
        <w:ind w:left="709" w:hanging="283"/>
        <w:jc w:val="both"/>
        <w:rPr>
          <w:rFonts w:ascii="Verdana" w:hAnsi="Verdana" w:cs="Calibri"/>
          <w:sz w:val="20"/>
          <w:szCs w:val="20"/>
        </w:rPr>
      </w:pPr>
      <w:r w:rsidRPr="00D667B4">
        <w:rPr>
          <w:rFonts w:ascii="Verdana" w:hAnsi="Verdana" w:cs="Calibri"/>
          <w:sz w:val="20"/>
          <w:szCs w:val="20"/>
        </w:rPr>
        <w:t xml:space="preserve">0,02 % wynagrodzenia o którym mowa w § 4 ust. 1 Umowy za każdy 1% ankiet ewaluacyjnych mniej , w stosunku do minimalnego poziomu określonego w § 2 ust. </w:t>
      </w:r>
      <w:r>
        <w:rPr>
          <w:rFonts w:ascii="Verdana" w:hAnsi="Verdana" w:cs="Calibri"/>
          <w:sz w:val="20"/>
          <w:szCs w:val="20"/>
        </w:rPr>
        <w:t>8</w:t>
      </w:r>
      <w:r w:rsidRPr="00D667B4">
        <w:rPr>
          <w:rFonts w:ascii="Verdana" w:hAnsi="Verdana" w:cs="Calibri"/>
          <w:sz w:val="20"/>
          <w:szCs w:val="20"/>
        </w:rPr>
        <w:t xml:space="preserve"> Umowy (kara liczona będzie za każdy 1% ankiet mniej poniżej progu 80% tj. zagwarantowanie zwrotu wypełnionych ankiet na poziomie 79% </w:t>
      </w:r>
      <w:r>
        <w:rPr>
          <w:rFonts w:ascii="Verdana" w:hAnsi="Verdana" w:cs="Calibri"/>
          <w:sz w:val="20"/>
          <w:szCs w:val="20"/>
        </w:rPr>
        <w:t xml:space="preserve">oznacza </w:t>
      </w:r>
      <w:r w:rsidRPr="00D667B4">
        <w:rPr>
          <w:rFonts w:ascii="Verdana" w:hAnsi="Verdana" w:cs="Calibri"/>
          <w:sz w:val="20"/>
          <w:szCs w:val="20"/>
        </w:rPr>
        <w:t>kar</w:t>
      </w:r>
      <w:r>
        <w:rPr>
          <w:rFonts w:ascii="Verdana" w:hAnsi="Verdana" w:cs="Calibri"/>
          <w:sz w:val="20"/>
          <w:szCs w:val="20"/>
        </w:rPr>
        <w:t xml:space="preserve">ę w wysokości </w:t>
      </w:r>
      <w:r w:rsidRPr="00D667B4">
        <w:rPr>
          <w:rFonts w:ascii="Verdana" w:hAnsi="Verdana" w:cs="Calibri"/>
          <w:sz w:val="20"/>
          <w:szCs w:val="20"/>
        </w:rPr>
        <w:t xml:space="preserve">0,02 % </w:t>
      </w:r>
      <w:r>
        <w:rPr>
          <w:rFonts w:ascii="Verdana" w:hAnsi="Verdana" w:cs="Calibri"/>
          <w:sz w:val="20"/>
          <w:szCs w:val="20"/>
        </w:rPr>
        <w:t>wynagrodzenia</w:t>
      </w:r>
      <w:r w:rsidRPr="00D667B4">
        <w:rPr>
          <w:rFonts w:ascii="Verdana" w:hAnsi="Verdana" w:cs="Calibri"/>
          <w:sz w:val="20"/>
          <w:szCs w:val="20"/>
        </w:rPr>
        <w:t>, 78% - 0,04% itd.);</w:t>
      </w:r>
    </w:p>
    <w:p w:rsidR="00F50BAA" w:rsidRPr="00D667B4" w:rsidRDefault="00F50BAA" w:rsidP="00F50BAA">
      <w:pPr>
        <w:numPr>
          <w:ilvl w:val="0"/>
          <w:numId w:val="60"/>
        </w:numPr>
        <w:ind w:left="709" w:hanging="283"/>
        <w:jc w:val="both"/>
        <w:rPr>
          <w:rFonts w:ascii="Verdana" w:hAnsi="Verdana" w:cs="Calibri"/>
          <w:sz w:val="20"/>
          <w:szCs w:val="20"/>
        </w:rPr>
      </w:pPr>
      <w:r w:rsidRPr="00D667B4">
        <w:rPr>
          <w:rFonts w:ascii="Verdana" w:hAnsi="Verdana" w:cs="Calibri"/>
          <w:sz w:val="20"/>
          <w:szCs w:val="20"/>
        </w:rPr>
        <w:t>0,05 % wynagrodzenia o którym mowa w § 4 ust. 1 Umowy, za każde stwierdzone naruszenie obowiązku polegającego na:</w:t>
      </w:r>
    </w:p>
    <w:p w:rsidR="00F50BAA" w:rsidRPr="00D667B4" w:rsidRDefault="00F50BAA" w:rsidP="00F50BAA">
      <w:pPr>
        <w:numPr>
          <w:ilvl w:val="2"/>
          <w:numId w:val="49"/>
        </w:numPr>
        <w:ind w:left="1134" w:hanging="357"/>
        <w:jc w:val="both"/>
        <w:rPr>
          <w:rFonts w:ascii="Verdana" w:hAnsi="Verdana" w:cs="Calibri"/>
          <w:sz w:val="20"/>
          <w:szCs w:val="20"/>
        </w:rPr>
      </w:pPr>
      <w:r w:rsidRPr="00D667B4">
        <w:rPr>
          <w:rFonts w:ascii="Verdana" w:hAnsi="Verdana" w:cs="Calibri"/>
          <w:sz w:val="20"/>
          <w:szCs w:val="20"/>
        </w:rPr>
        <w:t>nieudostępnieniu Zamawiającemu pomimo dwukrotnego wezwania dokumentacji oraz materiałów i informacji związanych z realizacją Umowy, zgodnie z § 5 ust. 1</w:t>
      </w:r>
      <w:r w:rsidR="00EF5371">
        <w:rPr>
          <w:rFonts w:ascii="Verdana" w:hAnsi="Verdana" w:cs="Calibri"/>
          <w:sz w:val="20"/>
          <w:szCs w:val="20"/>
        </w:rPr>
        <w:t>;</w:t>
      </w:r>
    </w:p>
    <w:p w:rsidR="00F50BAA" w:rsidRPr="00D667B4" w:rsidRDefault="00F50BAA" w:rsidP="00F50BAA">
      <w:pPr>
        <w:numPr>
          <w:ilvl w:val="2"/>
          <w:numId w:val="49"/>
        </w:numPr>
        <w:ind w:left="1134" w:hanging="357"/>
        <w:jc w:val="both"/>
        <w:rPr>
          <w:rFonts w:ascii="Verdana" w:hAnsi="Verdana" w:cs="Calibri"/>
          <w:sz w:val="20"/>
          <w:szCs w:val="20"/>
        </w:rPr>
      </w:pPr>
      <w:r w:rsidRPr="00D667B4">
        <w:rPr>
          <w:rFonts w:ascii="Verdana" w:hAnsi="Verdana" w:cs="Calibri"/>
          <w:sz w:val="20"/>
          <w:szCs w:val="20"/>
        </w:rPr>
        <w:t>niepoddaniu się kontroli w siedzibie Wykonawcy oraz w miejscach gdzie zamówienie jest realizowane, zgodnie z § 5 ust. 5</w:t>
      </w:r>
      <w:r w:rsidR="00EF5371">
        <w:rPr>
          <w:rFonts w:ascii="Verdana" w:hAnsi="Verdana" w:cs="Calibri"/>
          <w:sz w:val="20"/>
          <w:szCs w:val="20"/>
        </w:rPr>
        <w:t>;</w:t>
      </w:r>
    </w:p>
    <w:p w:rsidR="00F50BAA" w:rsidRPr="00D667B4" w:rsidRDefault="00F50BAA" w:rsidP="00F50BAA">
      <w:pPr>
        <w:numPr>
          <w:ilvl w:val="2"/>
          <w:numId w:val="49"/>
        </w:numPr>
        <w:ind w:left="1134" w:hanging="357"/>
        <w:jc w:val="both"/>
        <w:rPr>
          <w:rFonts w:ascii="Verdana" w:hAnsi="Verdana" w:cs="Calibri"/>
          <w:sz w:val="20"/>
          <w:szCs w:val="20"/>
        </w:rPr>
      </w:pPr>
      <w:r w:rsidRPr="00D667B4">
        <w:rPr>
          <w:rFonts w:ascii="Verdana" w:hAnsi="Verdana" w:cs="Calibri"/>
          <w:sz w:val="20"/>
          <w:szCs w:val="20"/>
        </w:rPr>
        <w:t>niearchiwizowaniu dokumentacji związane z Przedmiotem Umowy, zgodnie z § 5 ust. 8</w:t>
      </w:r>
      <w:r w:rsidR="00EF5371">
        <w:rPr>
          <w:rFonts w:ascii="Verdana" w:hAnsi="Verdana" w:cs="Calibri"/>
          <w:sz w:val="20"/>
          <w:szCs w:val="20"/>
        </w:rPr>
        <w:t>;</w:t>
      </w:r>
    </w:p>
    <w:p w:rsidR="00F50BAA" w:rsidRPr="00D667B4" w:rsidRDefault="00F50BAA" w:rsidP="00F50BAA">
      <w:pPr>
        <w:numPr>
          <w:ilvl w:val="2"/>
          <w:numId w:val="49"/>
        </w:numPr>
        <w:ind w:left="1134" w:hanging="357"/>
        <w:jc w:val="both"/>
        <w:rPr>
          <w:rFonts w:ascii="Verdana" w:hAnsi="Verdana" w:cs="Calibri"/>
          <w:sz w:val="20"/>
          <w:szCs w:val="20"/>
        </w:rPr>
      </w:pPr>
      <w:r w:rsidRPr="00D667B4">
        <w:rPr>
          <w:rFonts w:ascii="Verdana" w:hAnsi="Verdana" w:cs="Calibri"/>
          <w:sz w:val="20"/>
          <w:szCs w:val="20"/>
        </w:rPr>
        <w:t>niepoinformowaniu Zamawiającego o miejscu archiwizacji dokumentów związanych z realizowanym Przedmiotem Umowy, zgodnie z § 5 ust. 9,</w:t>
      </w:r>
    </w:p>
    <w:p w:rsidR="00F50BAA" w:rsidRPr="00D667B4" w:rsidRDefault="00F50BAA" w:rsidP="00F50BAA">
      <w:pPr>
        <w:numPr>
          <w:ilvl w:val="2"/>
          <w:numId w:val="49"/>
        </w:numPr>
        <w:ind w:left="1134" w:hanging="357"/>
        <w:jc w:val="both"/>
        <w:rPr>
          <w:rFonts w:ascii="Verdana" w:hAnsi="Verdana" w:cs="Calibri"/>
          <w:sz w:val="20"/>
          <w:szCs w:val="20"/>
        </w:rPr>
      </w:pPr>
      <w:r w:rsidRPr="00D667B4">
        <w:rPr>
          <w:rFonts w:ascii="Verdana" w:hAnsi="Verdana" w:cs="Calibri"/>
          <w:sz w:val="20"/>
          <w:szCs w:val="20"/>
        </w:rPr>
        <w:t>nieoznakowaniu dokumentacji i korespondencji logotypami graficznymi, zgodnie z § 5 ust. 10;</w:t>
      </w:r>
    </w:p>
    <w:p w:rsidR="00F50BAA" w:rsidRPr="00D667B4" w:rsidRDefault="00F50BAA" w:rsidP="00F50BAA">
      <w:pPr>
        <w:numPr>
          <w:ilvl w:val="0"/>
          <w:numId w:val="60"/>
        </w:numPr>
        <w:ind w:left="709" w:hanging="283"/>
        <w:jc w:val="both"/>
        <w:rPr>
          <w:rFonts w:ascii="Verdana" w:hAnsi="Verdana" w:cs="Calibri"/>
          <w:sz w:val="20"/>
          <w:szCs w:val="20"/>
        </w:rPr>
      </w:pPr>
      <w:r w:rsidRPr="00D667B4">
        <w:rPr>
          <w:rFonts w:ascii="Verdana" w:hAnsi="Verdana" w:cs="Calibri"/>
          <w:sz w:val="20"/>
          <w:szCs w:val="20"/>
        </w:rPr>
        <w:t xml:space="preserve">0,5% wynagrodzenia, o którym mowa w § 4 ust. 1 Umowy, za każdy stwierdzony przez Zamawiającego przypadek nienależytego wykonania Przedmiotu Umowy w tym w szczególności: niezapewnienia odpowiedniego poziomu obsługi technicznej i logistycznej, zakwaterowania uczestników konferencji, </w:t>
      </w:r>
      <w:proofErr w:type="spellStart"/>
      <w:r w:rsidRPr="00D667B4">
        <w:rPr>
          <w:rFonts w:ascii="Verdana" w:hAnsi="Verdana" w:cs="Calibri"/>
          <w:sz w:val="20"/>
          <w:szCs w:val="20"/>
        </w:rPr>
        <w:t>sal</w:t>
      </w:r>
      <w:proofErr w:type="spellEnd"/>
      <w:r w:rsidRPr="00D667B4">
        <w:rPr>
          <w:rFonts w:ascii="Verdana" w:hAnsi="Verdana" w:cs="Calibri"/>
          <w:sz w:val="20"/>
          <w:szCs w:val="20"/>
        </w:rPr>
        <w:t xml:space="preserve"> konferencyjnych lub usług cateringowych, niezależnie od wykonania Umowy;</w:t>
      </w:r>
    </w:p>
    <w:p w:rsidR="00F50BAA" w:rsidRPr="00D667B4" w:rsidRDefault="00F50BAA" w:rsidP="00F50BAA">
      <w:pPr>
        <w:numPr>
          <w:ilvl w:val="0"/>
          <w:numId w:val="60"/>
        </w:numPr>
        <w:ind w:left="709" w:hanging="283"/>
        <w:jc w:val="both"/>
        <w:rPr>
          <w:rFonts w:ascii="Verdana" w:hAnsi="Verdana" w:cs="Calibri"/>
          <w:sz w:val="20"/>
          <w:szCs w:val="20"/>
        </w:rPr>
      </w:pPr>
      <w:r w:rsidRPr="00D667B4">
        <w:rPr>
          <w:rFonts w:ascii="Verdana" w:hAnsi="Verdana" w:cs="Calibri"/>
          <w:sz w:val="20"/>
          <w:szCs w:val="20"/>
        </w:rPr>
        <w:t>0,05 % wynagrodzenia, o którym mowa w § 4 ust. 1 Umowy, za każdy rozpoczęty dzień kalendarzowy opóźnienia w rozpoczęciu realizacji odpowiednio konferencji zgodnie z przyjętym przez Strony harmonogramem;</w:t>
      </w:r>
    </w:p>
    <w:p w:rsidR="00F50BAA" w:rsidRPr="00D667B4" w:rsidRDefault="00F50BAA" w:rsidP="00F50BAA">
      <w:pPr>
        <w:numPr>
          <w:ilvl w:val="0"/>
          <w:numId w:val="60"/>
        </w:numPr>
        <w:ind w:left="709" w:hanging="283"/>
        <w:jc w:val="both"/>
        <w:rPr>
          <w:rFonts w:ascii="Verdana" w:hAnsi="Verdana" w:cs="Calibri"/>
          <w:sz w:val="20"/>
          <w:szCs w:val="20"/>
        </w:rPr>
      </w:pPr>
      <w:r w:rsidRPr="00D667B4">
        <w:rPr>
          <w:rFonts w:ascii="Verdana" w:hAnsi="Verdana" w:cs="Calibri"/>
          <w:sz w:val="20"/>
          <w:szCs w:val="20"/>
        </w:rPr>
        <w:t>10% wynagrodzenia, o którym mowa w § 4 ust. 1 Umowy, gdy Wykonawca</w:t>
      </w:r>
      <w:r w:rsidRPr="00D667B4" w:rsidDel="008678E6">
        <w:rPr>
          <w:rFonts w:ascii="Verdana" w:hAnsi="Verdana" w:cs="Calibri"/>
          <w:sz w:val="20"/>
          <w:szCs w:val="20"/>
        </w:rPr>
        <w:t xml:space="preserve"> </w:t>
      </w:r>
      <w:r w:rsidRPr="00D667B4">
        <w:rPr>
          <w:rFonts w:ascii="Verdana" w:hAnsi="Verdana" w:cs="Calibri"/>
          <w:sz w:val="20"/>
          <w:szCs w:val="20"/>
        </w:rPr>
        <w:t>odstąpi od umowy z przyczyn nie leżących po stronie Zamawiającego;</w:t>
      </w:r>
    </w:p>
    <w:p w:rsidR="00F50BAA" w:rsidRPr="00D667B4" w:rsidRDefault="00F50BAA" w:rsidP="00F50BAA">
      <w:pPr>
        <w:numPr>
          <w:ilvl w:val="0"/>
          <w:numId w:val="60"/>
        </w:numPr>
        <w:ind w:left="709" w:hanging="283"/>
        <w:jc w:val="both"/>
        <w:rPr>
          <w:rFonts w:ascii="Verdana" w:hAnsi="Verdana" w:cs="Calibri"/>
          <w:sz w:val="20"/>
          <w:szCs w:val="20"/>
        </w:rPr>
      </w:pPr>
      <w:r w:rsidRPr="00D667B4">
        <w:rPr>
          <w:rFonts w:ascii="Verdana" w:hAnsi="Verdana" w:cs="Calibri"/>
          <w:sz w:val="20"/>
          <w:szCs w:val="20"/>
        </w:rPr>
        <w:t xml:space="preserve">20% wynagrodzenia, o którym mowa § 4 ust. 1 Umowy, </w:t>
      </w:r>
      <w:r>
        <w:rPr>
          <w:rFonts w:ascii="Verdana" w:hAnsi="Verdana" w:cs="Calibri"/>
          <w:sz w:val="20"/>
          <w:szCs w:val="20"/>
        </w:rPr>
        <w:t>w przypadku odstąpienia</w:t>
      </w:r>
      <w:r w:rsidRPr="00D667B4">
        <w:rPr>
          <w:rFonts w:ascii="Verdana" w:hAnsi="Verdana" w:cs="Calibri"/>
          <w:sz w:val="20"/>
          <w:szCs w:val="20"/>
        </w:rPr>
        <w:t xml:space="preserve"> przez Wykonawcę od Umowy, nie przystąpienie do wykonania Umowy lub </w:t>
      </w:r>
      <w:r w:rsidRPr="00D667B4">
        <w:rPr>
          <w:rFonts w:ascii="Verdana" w:hAnsi="Verdana" w:cs="Calibri"/>
          <w:sz w:val="20"/>
          <w:szCs w:val="20"/>
        </w:rPr>
        <w:lastRenderedPageBreak/>
        <w:t>zaprzestanie wykonywania Umowy, z powodów, za które Zamawiający nie ponosi odpowiedzialności</w:t>
      </w:r>
      <w:r w:rsidR="00EF5371">
        <w:rPr>
          <w:rFonts w:ascii="Verdana" w:hAnsi="Verdana" w:cs="Calibri"/>
          <w:sz w:val="20"/>
          <w:szCs w:val="20"/>
        </w:rPr>
        <w:t>;</w:t>
      </w:r>
    </w:p>
    <w:p w:rsidR="00F50BAA" w:rsidRPr="00D667B4" w:rsidRDefault="00F50BAA" w:rsidP="00F50BAA">
      <w:pPr>
        <w:numPr>
          <w:ilvl w:val="0"/>
          <w:numId w:val="60"/>
        </w:numPr>
        <w:ind w:left="709" w:hanging="283"/>
        <w:jc w:val="both"/>
        <w:rPr>
          <w:rFonts w:ascii="Verdana" w:hAnsi="Verdana" w:cs="Calibri"/>
          <w:sz w:val="20"/>
          <w:szCs w:val="20"/>
        </w:rPr>
      </w:pPr>
      <w:r w:rsidRPr="00D667B4">
        <w:rPr>
          <w:rFonts w:ascii="Verdana" w:hAnsi="Verdana" w:cs="Calibri"/>
          <w:sz w:val="20"/>
          <w:szCs w:val="20"/>
        </w:rPr>
        <w:t xml:space="preserve"> 20 % wynagrodzenia, o którym mowa § 4 ust. 1 Umowy, w przypadku odstąpienia od Umowy przez Zamawiającego z przyczyn leżących po stronie Wykonawcy</w:t>
      </w:r>
      <w:r w:rsidR="00EF5371">
        <w:rPr>
          <w:rFonts w:ascii="Verdana" w:hAnsi="Verdana" w:cs="Calibri"/>
          <w:sz w:val="20"/>
          <w:szCs w:val="20"/>
        </w:rPr>
        <w:t>.</w:t>
      </w:r>
    </w:p>
    <w:p w:rsidR="00F50BAA" w:rsidRPr="00D667B4" w:rsidRDefault="00F50BAA" w:rsidP="00F50BAA">
      <w:pPr>
        <w:numPr>
          <w:ilvl w:val="0"/>
          <w:numId w:val="61"/>
        </w:numPr>
        <w:ind w:left="426"/>
        <w:jc w:val="both"/>
        <w:rPr>
          <w:rFonts w:ascii="Verdana" w:hAnsi="Verdana" w:cs="Calibri"/>
          <w:sz w:val="20"/>
          <w:szCs w:val="20"/>
        </w:rPr>
      </w:pPr>
      <w:r w:rsidRPr="00D667B4">
        <w:rPr>
          <w:rFonts w:ascii="Verdana" w:hAnsi="Verdana" w:cs="Calibri"/>
          <w:sz w:val="20"/>
          <w:szCs w:val="20"/>
        </w:rPr>
        <w:t>Zamawiający może odstąpić od Umowy w przypadkach przewidzianych w przepisach prawa lub jeżeli Wykonawca dopuści się opóźnienia w realizacji Przedmiotu Umowy w stosunku do terminu przewidzianego w § 3 Umowy przekraczającego 14 dni.</w:t>
      </w:r>
    </w:p>
    <w:p w:rsidR="00F50BAA" w:rsidRPr="00D667B4" w:rsidRDefault="00F50BAA" w:rsidP="00F50BAA">
      <w:pPr>
        <w:numPr>
          <w:ilvl w:val="0"/>
          <w:numId w:val="61"/>
        </w:numPr>
        <w:ind w:left="426"/>
        <w:jc w:val="both"/>
        <w:rPr>
          <w:rFonts w:ascii="Verdana" w:hAnsi="Verdana" w:cs="Calibri"/>
          <w:sz w:val="20"/>
          <w:szCs w:val="20"/>
        </w:rPr>
      </w:pPr>
      <w:r w:rsidRPr="00D667B4">
        <w:rPr>
          <w:rFonts w:ascii="Verdana" w:hAnsi="Verdana"/>
          <w:sz w:val="20"/>
          <w:szCs w:val="20"/>
        </w:rPr>
        <w:t xml:space="preserve">Zamawiający </w:t>
      </w:r>
      <w:r w:rsidRPr="00D667B4">
        <w:rPr>
          <w:rFonts w:ascii="Verdana" w:hAnsi="Verdana"/>
          <w:bCs/>
          <w:sz w:val="20"/>
          <w:szCs w:val="20"/>
        </w:rPr>
        <w:t xml:space="preserve">może odstąpić od Umowy </w:t>
      </w:r>
      <w:r w:rsidRPr="00D667B4">
        <w:rPr>
          <w:rFonts w:ascii="Verdana" w:hAnsi="Verdana"/>
          <w:sz w:val="20"/>
          <w:szCs w:val="20"/>
        </w:rPr>
        <w:t>ze skutkiem natychmiastowym, bez wyznaczania dodatkowego terminu na wykonanie usługi,</w:t>
      </w:r>
      <w:r w:rsidRPr="00D667B4">
        <w:rPr>
          <w:rFonts w:ascii="Verdana" w:hAnsi="Verdana"/>
          <w:bCs/>
          <w:sz w:val="20"/>
          <w:szCs w:val="20"/>
        </w:rPr>
        <w:t xml:space="preserve"> w szczególności w następujących przypadkach:</w:t>
      </w:r>
    </w:p>
    <w:p w:rsidR="00F50BAA" w:rsidRPr="00D667B4" w:rsidRDefault="00F50BAA" w:rsidP="00F50BAA">
      <w:pPr>
        <w:numPr>
          <w:ilvl w:val="0"/>
          <w:numId w:val="62"/>
        </w:numPr>
        <w:ind w:left="851" w:hanging="425"/>
        <w:jc w:val="both"/>
        <w:rPr>
          <w:rFonts w:ascii="Verdana" w:hAnsi="Verdana"/>
          <w:bCs/>
          <w:sz w:val="20"/>
          <w:szCs w:val="20"/>
        </w:rPr>
      </w:pPr>
      <w:r w:rsidRPr="00D667B4">
        <w:rPr>
          <w:rFonts w:ascii="Verdana" w:hAnsi="Verdana"/>
          <w:bCs/>
          <w:sz w:val="20"/>
          <w:szCs w:val="20"/>
        </w:rPr>
        <w:t>nieprzystąpienia przez Wykonawcę</w:t>
      </w:r>
      <w:r w:rsidRPr="00D667B4" w:rsidDel="008678E6">
        <w:rPr>
          <w:rFonts w:ascii="Verdana" w:hAnsi="Verdana"/>
          <w:bCs/>
          <w:sz w:val="20"/>
          <w:szCs w:val="20"/>
        </w:rPr>
        <w:t xml:space="preserve"> </w:t>
      </w:r>
      <w:r w:rsidRPr="00D667B4">
        <w:rPr>
          <w:rFonts w:ascii="Verdana" w:hAnsi="Verdana"/>
          <w:bCs/>
          <w:sz w:val="20"/>
          <w:szCs w:val="20"/>
        </w:rPr>
        <w:t>do wykonania Przedmiotu Umowy w terminie 14 dni od upływu uzgodnionego przez Strony terminu rozpoczęcia realizacji konferencji</w:t>
      </w:r>
      <w:r w:rsidR="00EF5371">
        <w:rPr>
          <w:rFonts w:ascii="Verdana" w:hAnsi="Verdana"/>
          <w:bCs/>
          <w:sz w:val="20"/>
          <w:szCs w:val="20"/>
        </w:rPr>
        <w:t>;</w:t>
      </w:r>
    </w:p>
    <w:p w:rsidR="00F50BAA" w:rsidRPr="00D667B4" w:rsidRDefault="00F50BAA" w:rsidP="00F50BAA">
      <w:pPr>
        <w:numPr>
          <w:ilvl w:val="0"/>
          <w:numId w:val="62"/>
        </w:numPr>
        <w:ind w:left="851" w:hanging="425"/>
        <w:jc w:val="both"/>
        <w:rPr>
          <w:rFonts w:ascii="Verdana" w:hAnsi="Verdana"/>
          <w:bCs/>
          <w:sz w:val="20"/>
          <w:szCs w:val="20"/>
        </w:rPr>
      </w:pPr>
      <w:r w:rsidRPr="00D667B4">
        <w:rPr>
          <w:rFonts w:ascii="Verdana" w:hAnsi="Verdana"/>
          <w:bCs/>
          <w:sz w:val="20"/>
          <w:szCs w:val="20"/>
        </w:rPr>
        <w:t>w razie zaistnienia istotnej zmiany okoliczności powodującej, że wykonanie umowy nie leży w interesie publicznym, czego nie można było przewidzieć w chwili zawarcia Umowy.</w:t>
      </w:r>
    </w:p>
    <w:p w:rsidR="00F50BAA" w:rsidRPr="00D667B4" w:rsidRDefault="00F50BAA" w:rsidP="00F50BAA">
      <w:pPr>
        <w:numPr>
          <w:ilvl w:val="0"/>
          <w:numId w:val="61"/>
        </w:numPr>
        <w:ind w:left="567" w:hanging="425"/>
        <w:jc w:val="both"/>
        <w:rPr>
          <w:rFonts w:ascii="Verdana" w:hAnsi="Verdana"/>
          <w:bCs/>
          <w:sz w:val="20"/>
          <w:szCs w:val="20"/>
        </w:rPr>
      </w:pPr>
      <w:r w:rsidRPr="00D667B4">
        <w:rPr>
          <w:rFonts w:ascii="Verdana" w:hAnsi="Verdana"/>
          <w:sz w:val="20"/>
          <w:szCs w:val="20"/>
        </w:rPr>
        <w:t>Odstąpienie od Umowy przez Zamawiającego może nastąpić w terminie 30 dni od powzięcia przez Zamawiającego wiadomości o okolicznościach stanowiących podstawę do odstąpienia, w formie pisemnej pod rygorem nieważności ze wskazaniem okoliczności uzasadniających odstąpienie.</w:t>
      </w:r>
    </w:p>
    <w:p w:rsidR="00F50BAA" w:rsidRPr="00D667B4" w:rsidRDefault="00F50BAA" w:rsidP="00F50BAA">
      <w:pPr>
        <w:numPr>
          <w:ilvl w:val="0"/>
          <w:numId w:val="61"/>
        </w:numPr>
        <w:ind w:left="425" w:hanging="357"/>
        <w:jc w:val="both"/>
        <w:rPr>
          <w:rFonts w:ascii="Verdana" w:hAnsi="Verdana" w:cs="Calibri"/>
          <w:sz w:val="20"/>
          <w:szCs w:val="20"/>
        </w:rPr>
      </w:pPr>
      <w:r w:rsidRPr="00D667B4">
        <w:rPr>
          <w:rFonts w:ascii="Verdana" w:hAnsi="Verdana" w:cs="Calibri"/>
          <w:sz w:val="20"/>
          <w:szCs w:val="20"/>
        </w:rPr>
        <w:t xml:space="preserve">W razie odstąpienia od Umowy Wykonawca, w ciągu 10 dni od dnia odstąpienia od Umowy przez którąkolwiek ze Stron, sporządzi sprawozdanie dokumentujące stan wykonania Umowy. </w:t>
      </w:r>
    </w:p>
    <w:p w:rsidR="00F50BAA" w:rsidRPr="00D667B4" w:rsidRDefault="00F50BAA" w:rsidP="00F50BAA">
      <w:pPr>
        <w:numPr>
          <w:ilvl w:val="0"/>
          <w:numId w:val="61"/>
        </w:numPr>
        <w:ind w:left="425" w:hanging="357"/>
        <w:jc w:val="both"/>
        <w:rPr>
          <w:rFonts w:ascii="Verdana" w:hAnsi="Verdana"/>
          <w:sz w:val="20"/>
          <w:szCs w:val="20"/>
        </w:rPr>
      </w:pPr>
      <w:r w:rsidRPr="00D667B4">
        <w:rPr>
          <w:rFonts w:ascii="Verdana" w:hAnsi="Verdana"/>
          <w:sz w:val="20"/>
          <w:szCs w:val="20"/>
        </w:rPr>
        <w:t>Zapłata kary, o której mowa w ust. 2 pkt. 1-</w:t>
      </w:r>
      <w:r>
        <w:rPr>
          <w:rFonts w:ascii="Verdana" w:hAnsi="Verdana"/>
          <w:sz w:val="20"/>
          <w:szCs w:val="20"/>
        </w:rPr>
        <w:t>6</w:t>
      </w:r>
      <w:r w:rsidRPr="00D667B4">
        <w:rPr>
          <w:rFonts w:ascii="Verdana" w:hAnsi="Verdana"/>
          <w:sz w:val="20"/>
          <w:szCs w:val="20"/>
        </w:rPr>
        <w:t xml:space="preserve"> nie zwalnia Wykonawcy z obowiązku wykonania Przedmiotu Umowy. </w:t>
      </w:r>
    </w:p>
    <w:p w:rsidR="00F50BAA" w:rsidRPr="00D667B4" w:rsidRDefault="00F50BAA" w:rsidP="00F50BAA">
      <w:pPr>
        <w:numPr>
          <w:ilvl w:val="0"/>
          <w:numId w:val="61"/>
        </w:numPr>
        <w:ind w:left="426"/>
        <w:jc w:val="both"/>
        <w:rPr>
          <w:rFonts w:ascii="Verdana" w:hAnsi="Verdana" w:cs="Calibri"/>
          <w:sz w:val="20"/>
          <w:szCs w:val="20"/>
        </w:rPr>
      </w:pPr>
      <w:r w:rsidRPr="00D667B4">
        <w:rPr>
          <w:rFonts w:ascii="Verdana" w:hAnsi="Verdana" w:cs="Calibri"/>
          <w:sz w:val="20"/>
          <w:szCs w:val="20"/>
        </w:rPr>
        <w:t xml:space="preserve">W przypadku naliczenia przez Zamawiającego kar umownych Zamawiający zastrzega sobie prawo do potrącenia kwoty naliczonych kar umownych bezpośrednio z kwoty wynagrodzenia należnego Wykonawcy z tytułu wykonania Przedmiotu Umowy lub z kwoty zabezpieczenia należytego wykonania umowy, na podstawie stosownej noty wystawionej przez Zamawiającego, na co Wykonawca wyraża bezwarunkową zgodę. Kwota wskazana w nocie będzie płatna w terminie 14 dni kalendarzowych od daty jej wystawienia  przelewem na rachunek wskazany w nocie. </w:t>
      </w:r>
    </w:p>
    <w:p w:rsidR="00F50BAA" w:rsidRPr="00D667B4" w:rsidRDefault="00F50BAA" w:rsidP="00F50BAA">
      <w:pPr>
        <w:numPr>
          <w:ilvl w:val="0"/>
          <w:numId w:val="61"/>
        </w:numPr>
        <w:ind w:left="426"/>
        <w:jc w:val="both"/>
        <w:rPr>
          <w:rFonts w:ascii="Verdana" w:hAnsi="Verdana" w:cs="Calibri"/>
          <w:sz w:val="20"/>
          <w:szCs w:val="20"/>
        </w:rPr>
      </w:pPr>
      <w:r w:rsidRPr="00D667B4">
        <w:rPr>
          <w:rFonts w:ascii="Verdana" w:hAnsi="Verdana" w:cs="Calibri"/>
          <w:sz w:val="20"/>
          <w:szCs w:val="20"/>
        </w:rPr>
        <w:t>Wykonawca jest odpowiedzialny względem Zamawiającego za wszelkie wady prawne Przedmiotu Umowy lub jakiejkolwiek jego części, a w szczególności za ewentualne roszczenia osób trzecich wynikające z naruszenia praw własności intelektualnej, w tym w szczególności za nieprzestrzeganie przepisów ustawy o prawie autorskim i prawach pokrewnych, w związku z realizacją Przedmiotu Umowy.</w:t>
      </w:r>
    </w:p>
    <w:p w:rsidR="00F50BAA" w:rsidRPr="00D667B4" w:rsidRDefault="00F50BAA" w:rsidP="00F50BAA">
      <w:pPr>
        <w:numPr>
          <w:ilvl w:val="0"/>
          <w:numId w:val="61"/>
        </w:numPr>
        <w:ind w:left="426"/>
        <w:jc w:val="both"/>
        <w:rPr>
          <w:rFonts w:ascii="Verdana" w:hAnsi="Verdana" w:cs="Calibri"/>
          <w:sz w:val="20"/>
          <w:szCs w:val="20"/>
        </w:rPr>
      </w:pPr>
      <w:r w:rsidRPr="00D667B4">
        <w:rPr>
          <w:rFonts w:ascii="Verdana" w:hAnsi="Verdana" w:cs="Calibri"/>
          <w:sz w:val="20"/>
          <w:szCs w:val="20"/>
        </w:rPr>
        <w:t>W przypadku wystąpienia osoby trzeciej przeciwko Zamawiającemu z roszczeniami z tytułu naruszenia praw własności intelektualnej w tym praw autorskich lub praw pokrewnych, Wykonawca zobowiązany będzie do zaspokojenia roszczeń osób trzecich i zwolnienia Zamawiającego z obowiązku świadczenia z tego tytułu.</w:t>
      </w:r>
    </w:p>
    <w:p w:rsidR="00F50BAA" w:rsidRDefault="00F50BAA" w:rsidP="00F50BAA">
      <w:pPr>
        <w:numPr>
          <w:ilvl w:val="0"/>
          <w:numId w:val="61"/>
        </w:numPr>
        <w:ind w:left="426"/>
        <w:jc w:val="both"/>
        <w:rPr>
          <w:rFonts w:ascii="Verdana" w:hAnsi="Verdana" w:cs="Calibri"/>
          <w:sz w:val="20"/>
          <w:szCs w:val="20"/>
        </w:rPr>
      </w:pPr>
      <w:r w:rsidRPr="00D667B4">
        <w:rPr>
          <w:rFonts w:ascii="Verdana" w:hAnsi="Verdana" w:cs="Calibri"/>
          <w:sz w:val="20"/>
          <w:szCs w:val="20"/>
        </w:rPr>
        <w:t>Niezależnie od naliczenia kar umownych, o których mowa w niniejszym paragrafie,</w:t>
      </w:r>
      <w:r>
        <w:rPr>
          <w:rFonts w:ascii="Verdana" w:hAnsi="Verdana" w:cs="Calibri"/>
          <w:sz w:val="20"/>
          <w:szCs w:val="20"/>
        </w:rPr>
        <w:t xml:space="preserve"> jak również w przypadku potrącenia lub</w:t>
      </w:r>
      <w:r w:rsidRPr="00D667B4">
        <w:rPr>
          <w:rFonts w:ascii="Verdana" w:hAnsi="Verdana" w:cs="Calibri"/>
          <w:sz w:val="20"/>
          <w:szCs w:val="20"/>
        </w:rPr>
        <w:t xml:space="preserve"> </w:t>
      </w:r>
      <w:r>
        <w:rPr>
          <w:rFonts w:ascii="Verdana" w:hAnsi="Verdana" w:cs="Calibri"/>
          <w:sz w:val="20"/>
          <w:szCs w:val="20"/>
        </w:rPr>
        <w:t xml:space="preserve">zapłaty kary umownej, </w:t>
      </w:r>
      <w:r w:rsidRPr="00D667B4">
        <w:rPr>
          <w:rFonts w:ascii="Verdana" w:hAnsi="Verdana" w:cs="Calibri"/>
          <w:sz w:val="20"/>
          <w:szCs w:val="20"/>
        </w:rPr>
        <w:t>Zamawiającemu przysługuje prawo dochodzenia od Wykonawcy odszkodowania na zasadach ogólnych.</w:t>
      </w:r>
    </w:p>
    <w:p w:rsidR="00F50BAA" w:rsidRPr="00D667B4" w:rsidRDefault="00F50BAA" w:rsidP="00F50BAA">
      <w:pPr>
        <w:jc w:val="center"/>
        <w:rPr>
          <w:rFonts w:ascii="Verdana" w:hAnsi="Verdana" w:cs="Calibri"/>
          <w:b/>
          <w:sz w:val="20"/>
          <w:szCs w:val="20"/>
        </w:rPr>
      </w:pP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12</w:t>
      </w: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DORĘCZENIA, DANE KONTAKTOWE</w:t>
      </w:r>
    </w:p>
    <w:p w:rsidR="00F50BAA" w:rsidRPr="00D667B4" w:rsidRDefault="00F50BAA" w:rsidP="00F50BAA">
      <w:pPr>
        <w:numPr>
          <w:ilvl w:val="0"/>
          <w:numId w:val="71"/>
        </w:numPr>
        <w:ind w:left="426" w:hanging="284"/>
        <w:jc w:val="both"/>
        <w:rPr>
          <w:rFonts w:ascii="Verdana" w:hAnsi="Verdana" w:cs="Calibri"/>
          <w:sz w:val="20"/>
          <w:szCs w:val="20"/>
        </w:rPr>
      </w:pPr>
      <w:r w:rsidRPr="00D667B4">
        <w:rPr>
          <w:rFonts w:ascii="Verdana" w:hAnsi="Verdana" w:cs="Calibri"/>
          <w:sz w:val="20"/>
          <w:szCs w:val="20"/>
        </w:rPr>
        <w:t>Doręczenia związane z realizacją Umowy będą następować na adres:</w:t>
      </w:r>
    </w:p>
    <w:p w:rsidR="00F50BAA" w:rsidRPr="00D667B4" w:rsidRDefault="00F50BAA" w:rsidP="00F50BAA">
      <w:pPr>
        <w:numPr>
          <w:ilvl w:val="0"/>
          <w:numId w:val="72"/>
        </w:numPr>
        <w:ind w:left="851" w:hanging="284"/>
        <w:jc w:val="both"/>
        <w:rPr>
          <w:rFonts w:ascii="Verdana" w:hAnsi="Verdana" w:cs="Calibri"/>
          <w:sz w:val="20"/>
          <w:szCs w:val="20"/>
        </w:rPr>
      </w:pPr>
      <w:r w:rsidRPr="00D667B4">
        <w:rPr>
          <w:rFonts w:ascii="Verdana" w:hAnsi="Verdana" w:cs="Calibri"/>
          <w:sz w:val="20"/>
          <w:szCs w:val="20"/>
        </w:rPr>
        <w:t>dla Zamawiającego: Al. Ujazdowskie 11, 00-950 Warszawa</w:t>
      </w:r>
      <w:r w:rsidR="00EF5371">
        <w:rPr>
          <w:rFonts w:ascii="Verdana" w:hAnsi="Verdana" w:cs="Calibri"/>
          <w:sz w:val="20"/>
          <w:szCs w:val="20"/>
        </w:rPr>
        <w:t>,</w:t>
      </w:r>
    </w:p>
    <w:p w:rsidR="00F50BAA" w:rsidRPr="00D667B4" w:rsidRDefault="00F50BAA" w:rsidP="00F50BAA">
      <w:pPr>
        <w:numPr>
          <w:ilvl w:val="0"/>
          <w:numId w:val="72"/>
        </w:numPr>
        <w:ind w:left="851" w:hanging="284"/>
        <w:jc w:val="both"/>
        <w:rPr>
          <w:rFonts w:ascii="Verdana" w:hAnsi="Verdana" w:cs="Calibri"/>
          <w:sz w:val="20"/>
          <w:szCs w:val="20"/>
        </w:rPr>
      </w:pPr>
      <w:r w:rsidRPr="00D667B4">
        <w:rPr>
          <w:rFonts w:ascii="Verdana" w:hAnsi="Verdana" w:cs="Calibri"/>
          <w:sz w:val="20"/>
          <w:szCs w:val="20"/>
        </w:rPr>
        <w:t>dla Wykonawcy: ……………………………………….</w:t>
      </w:r>
    </w:p>
    <w:p w:rsidR="00F50BAA" w:rsidRPr="00D667B4" w:rsidRDefault="00F50BAA" w:rsidP="00F50BAA">
      <w:pPr>
        <w:numPr>
          <w:ilvl w:val="0"/>
          <w:numId w:val="71"/>
        </w:numPr>
        <w:ind w:left="426" w:hanging="284"/>
        <w:jc w:val="both"/>
        <w:rPr>
          <w:rFonts w:ascii="Verdana" w:hAnsi="Verdana" w:cs="Calibri"/>
          <w:sz w:val="20"/>
          <w:szCs w:val="20"/>
        </w:rPr>
      </w:pPr>
      <w:r w:rsidRPr="00D667B4">
        <w:rPr>
          <w:rFonts w:ascii="Verdana" w:hAnsi="Verdana" w:cs="Calibri"/>
          <w:sz w:val="20"/>
          <w:szCs w:val="20"/>
        </w:rPr>
        <w:t xml:space="preserve">W przypadku zmiany podanych adresowych określonych w ust. 1, Strony są zobowiązane do niezwłocznego pisemnego poinformowania drugiej Strony o zmianie, </w:t>
      </w:r>
      <w:r w:rsidRPr="00D667B4">
        <w:rPr>
          <w:rFonts w:ascii="Verdana" w:hAnsi="Verdana" w:cs="Calibri"/>
          <w:sz w:val="20"/>
          <w:szCs w:val="20"/>
        </w:rPr>
        <w:lastRenderedPageBreak/>
        <w:t xml:space="preserve">w przeciwnym razie doręczenia wysłane na poprzedni adres będą uznane za skuteczne. </w:t>
      </w:r>
    </w:p>
    <w:p w:rsidR="00F50BAA" w:rsidRPr="00D667B4" w:rsidRDefault="00F50BAA" w:rsidP="00F50BAA">
      <w:pPr>
        <w:numPr>
          <w:ilvl w:val="0"/>
          <w:numId w:val="71"/>
        </w:numPr>
        <w:ind w:left="426" w:hanging="284"/>
        <w:jc w:val="both"/>
        <w:rPr>
          <w:rFonts w:ascii="Verdana" w:hAnsi="Verdana" w:cs="Calibri"/>
          <w:sz w:val="20"/>
          <w:szCs w:val="20"/>
        </w:rPr>
      </w:pPr>
      <w:r w:rsidRPr="00D667B4">
        <w:rPr>
          <w:rFonts w:ascii="Verdana" w:hAnsi="Verdana" w:cs="Calibri"/>
          <w:sz w:val="20"/>
          <w:szCs w:val="20"/>
        </w:rPr>
        <w:t>Zawiadomienia związane z realizacją Umowy, określone w niniejszym paragrafie, mogą być przekazywane pomiędzy Stronami e-mailem</w:t>
      </w:r>
      <w:r>
        <w:rPr>
          <w:rFonts w:ascii="Verdana" w:hAnsi="Verdana" w:cs="Calibri"/>
          <w:sz w:val="20"/>
          <w:szCs w:val="20"/>
        </w:rPr>
        <w:t xml:space="preserve"> na adresy wymienione w § 6 ust. 3 Umowy</w:t>
      </w:r>
      <w:r w:rsidRPr="00D667B4">
        <w:rPr>
          <w:rFonts w:ascii="Verdana" w:hAnsi="Verdana" w:cs="Calibri"/>
          <w:sz w:val="20"/>
          <w:szCs w:val="20"/>
        </w:rPr>
        <w:t>.</w:t>
      </w:r>
    </w:p>
    <w:p w:rsidR="00F50BAA" w:rsidRPr="00D667B4" w:rsidRDefault="00F50BAA" w:rsidP="00F50BAA">
      <w:pPr>
        <w:jc w:val="center"/>
        <w:rPr>
          <w:rFonts w:ascii="Verdana" w:hAnsi="Verdana" w:cs="Calibri"/>
          <w:b/>
          <w:sz w:val="20"/>
          <w:szCs w:val="20"/>
        </w:rPr>
      </w:pP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13</w:t>
      </w:r>
    </w:p>
    <w:p w:rsidR="00F50BAA" w:rsidRDefault="00F50BAA" w:rsidP="00F50BAA">
      <w:pPr>
        <w:jc w:val="center"/>
        <w:rPr>
          <w:rFonts w:ascii="Verdana" w:hAnsi="Verdana" w:cs="Calibri"/>
          <w:b/>
          <w:sz w:val="20"/>
          <w:szCs w:val="20"/>
        </w:rPr>
      </w:pPr>
      <w:r w:rsidRPr="00D667B4">
        <w:rPr>
          <w:rFonts w:ascii="Verdana" w:hAnsi="Verdana" w:cs="Calibri"/>
          <w:b/>
          <w:sz w:val="20"/>
          <w:szCs w:val="20"/>
        </w:rPr>
        <w:t>ZMIANA UMOWY</w:t>
      </w:r>
    </w:p>
    <w:p w:rsidR="00F50BAA" w:rsidRDefault="00F50BAA" w:rsidP="00F50BAA">
      <w:pPr>
        <w:numPr>
          <w:ilvl w:val="0"/>
          <w:numId w:val="73"/>
        </w:numPr>
        <w:ind w:left="426"/>
        <w:jc w:val="both"/>
        <w:rPr>
          <w:rFonts w:ascii="Verdana" w:hAnsi="Verdana" w:cs="Calibri"/>
          <w:sz w:val="20"/>
          <w:szCs w:val="20"/>
        </w:rPr>
      </w:pPr>
      <w:r w:rsidRPr="001B75CC">
        <w:rPr>
          <w:rFonts w:ascii="Verdana" w:hAnsi="Verdana" w:cs="Calibri"/>
          <w:sz w:val="20"/>
          <w:szCs w:val="20"/>
        </w:rPr>
        <w:t>Wszelkie zmiany i uzupełnienia niniejszej umowy, w tym wypowiedzenie bądź odstąpienie od umowy powinny być dokonane w formie pisemnej pod rygorem nieważności</w:t>
      </w:r>
      <w:r>
        <w:rPr>
          <w:rFonts w:ascii="Verdana" w:hAnsi="Verdana" w:cs="Calibri"/>
          <w:sz w:val="20"/>
          <w:szCs w:val="20"/>
        </w:rPr>
        <w:t xml:space="preserve">, </w:t>
      </w:r>
      <w:r w:rsidRPr="00FD075C">
        <w:rPr>
          <w:rFonts w:ascii="Verdana" w:hAnsi="Verdana" w:cs="Calibri"/>
          <w:sz w:val="20"/>
          <w:szCs w:val="20"/>
        </w:rPr>
        <w:t>na wniosek Zamawiającego lub Wykonawcy, zawierający propozycję zmian oraz uzasadnienie</w:t>
      </w:r>
      <w:r>
        <w:rPr>
          <w:rFonts w:ascii="Verdana" w:hAnsi="Verdana" w:cs="Calibri"/>
          <w:sz w:val="20"/>
          <w:szCs w:val="20"/>
        </w:rPr>
        <w:t xml:space="preserve"> konieczności jej wprowadzenia.</w:t>
      </w:r>
      <w:r w:rsidRPr="00E12E96">
        <w:rPr>
          <w:rFonts w:ascii="Verdana" w:hAnsi="Verdana" w:cs="Calibri"/>
          <w:sz w:val="20"/>
          <w:szCs w:val="20"/>
        </w:rPr>
        <w:t xml:space="preserve"> Nie stanowi zmiany Umowy zmiana składu osobowego zespołu wskazanego w Załączniku nr 2 do Umowy, zmiana danych rejestrowych lub adresowych, zmiana osób wskazanych w § </w:t>
      </w:r>
      <w:r>
        <w:rPr>
          <w:rFonts w:ascii="Verdana" w:hAnsi="Verdana" w:cs="Calibri"/>
          <w:sz w:val="20"/>
          <w:szCs w:val="20"/>
        </w:rPr>
        <w:t>6</w:t>
      </w:r>
      <w:r w:rsidRPr="00E12E96">
        <w:rPr>
          <w:rFonts w:ascii="Verdana" w:hAnsi="Verdana" w:cs="Calibri"/>
          <w:sz w:val="20"/>
          <w:szCs w:val="20"/>
        </w:rPr>
        <w:t xml:space="preserve"> Umowy oraz ich danych kontaktowych.</w:t>
      </w:r>
    </w:p>
    <w:p w:rsidR="00F50BAA" w:rsidRDefault="00F50BAA" w:rsidP="00F50BAA">
      <w:pPr>
        <w:numPr>
          <w:ilvl w:val="0"/>
          <w:numId w:val="73"/>
        </w:numPr>
        <w:tabs>
          <w:tab w:val="left" w:pos="567"/>
        </w:tabs>
        <w:ind w:left="426" w:hanging="284"/>
        <w:jc w:val="both"/>
        <w:rPr>
          <w:rFonts w:ascii="Verdana" w:hAnsi="Verdana" w:cs="Calibri"/>
          <w:sz w:val="20"/>
          <w:szCs w:val="20"/>
        </w:rPr>
      </w:pPr>
      <w:r w:rsidRPr="001B75CC">
        <w:rPr>
          <w:rFonts w:ascii="Verdana" w:hAnsi="Verdana" w:cs="Calibri"/>
          <w:sz w:val="20"/>
          <w:szCs w:val="20"/>
        </w:rPr>
        <w:t xml:space="preserve">Strony są uprawnione do wprowadzenia do Umowy zmian nieistotnych, to jest innych, niż zmiany zdefiniowane w art. 144 ust. 1e ustawy </w:t>
      </w:r>
      <w:proofErr w:type="spellStart"/>
      <w:r w:rsidRPr="001B75CC">
        <w:rPr>
          <w:rFonts w:ascii="Verdana" w:hAnsi="Verdana" w:cs="Calibri"/>
          <w:sz w:val="20"/>
          <w:szCs w:val="20"/>
        </w:rPr>
        <w:t>pzp</w:t>
      </w:r>
      <w:proofErr w:type="spellEnd"/>
      <w:r w:rsidRPr="001B75CC">
        <w:rPr>
          <w:rFonts w:ascii="Verdana" w:hAnsi="Verdana" w:cs="Calibri"/>
          <w:sz w:val="20"/>
          <w:szCs w:val="20"/>
        </w:rPr>
        <w:t>.</w:t>
      </w:r>
    </w:p>
    <w:p w:rsidR="00F50BAA" w:rsidRPr="001B75CC" w:rsidRDefault="00F50BAA" w:rsidP="00F50BAA">
      <w:pPr>
        <w:numPr>
          <w:ilvl w:val="0"/>
          <w:numId w:val="73"/>
        </w:numPr>
        <w:tabs>
          <w:tab w:val="left" w:pos="567"/>
        </w:tabs>
        <w:ind w:left="426"/>
        <w:jc w:val="both"/>
        <w:rPr>
          <w:rFonts w:ascii="Verdana" w:hAnsi="Verdana" w:cs="Calibri"/>
          <w:sz w:val="20"/>
          <w:szCs w:val="20"/>
        </w:rPr>
      </w:pPr>
      <w:r w:rsidRPr="001B75CC">
        <w:rPr>
          <w:rFonts w:ascii="Verdana" w:hAnsi="Verdana" w:cs="Calibri"/>
          <w:sz w:val="20"/>
          <w:szCs w:val="20"/>
        </w:rPr>
        <w:t xml:space="preserve">Zamawiający zgodnie z art. 144 ust.1 pkt  1 ustawy </w:t>
      </w:r>
      <w:proofErr w:type="spellStart"/>
      <w:r w:rsidRPr="001B75CC">
        <w:rPr>
          <w:rFonts w:ascii="Verdana" w:hAnsi="Verdana" w:cs="Calibri"/>
          <w:sz w:val="20"/>
          <w:szCs w:val="20"/>
        </w:rPr>
        <w:t>pzp</w:t>
      </w:r>
      <w:proofErr w:type="spellEnd"/>
      <w:r w:rsidRPr="001B75CC">
        <w:rPr>
          <w:rFonts w:ascii="Verdana" w:hAnsi="Verdana" w:cs="Calibri"/>
          <w:sz w:val="20"/>
          <w:szCs w:val="20"/>
        </w:rPr>
        <w:t xml:space="preserve"> przewiduje możliwość zmiany istotnych postanowień Umowy w sytuacjach, gdy nastąpi co najmniej jedna z okoliczności:</w:t>
      </w:r>
    </w:p>
    <w:p w:rsidR="00F50BAA" w:rsidRPr="00E12E96" w:rsidRDefault="00F50BAA" w:rsidP="00F50BAA">
      <w:pPr>
        <w:numPr>
          <w:ilvl w:val="0"/>
          <w:numId w:val="74"/>
        </w:numPr>
        <w:tabs>
          <w:tab w:val="left" w:pos="851"/>
        </w:tabs>
        <w:ind w:left="851" w:hanging="357"/>
        <w:jc w:val="both"/>
        <w:rPr>
          <w:rFonts w:ascii="Verdana" w:hAnsi="Verdana" w:cs="Tahoma"/>
          <w:kern w:val="3"/>
          <w:sz w:val="20"/>
          <w:szCs w:val="20"/>
          <w:lang w:eastAsia="zh-CN" w:bidi="en-US"/>
        </w:rPr>
      </w:pPr>
      <w:r w:rsidRPr="00E12E96">
        <w:rPr>
          <w:rFonts w:ascii="Verdana" w:hAnsi="Verdana" w:cs="Tahoma"/>
          <w:kern w:val="3"/>
          <w:sz w:val="20"/>
          <w:szCs w:val="20"/>
          <w:lang w:eastAsia="zh-CN" w:bidi="en-US"/>
        </w:rPr>
        <w:t>zmiany postanowień Umowy będących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F50BAA" w:rsidRPr="00E12E96" w:rsidRDefault="00F50BAA" w:rsidP="00F50BAA">
      <w:pPr>
        <w:numPr>
          <w:ilvl w:val="0"/>
          <w:numId w:val="74"/>
        </w:numPr>
        <w:tabs>
          <w:tab w:val="left" w:pos="851"/>
        </w:tabs>
        <w:ind w:left="851" w:hanging="357"/>
        <w:jc w:val="both"/>
        <w:rPr>
          <w:rFonts w:ascii="Verdana" w:hAnsi="Verdana" w:cs="Calibri"/>
          <w:sz w:val="20"/>
          <w:szCs w:val="20"/>
        </w:rPr>
      </w:pPr>
      <w:r w:rsidRPr="00E12E96">
        <w:rPr>
          <w:rFonts w:ascii="Verdana" w:hAnsi="Verdana" w:cs="Tahoma"/>
          <w:kern w:val="3"/>
          <w:sz w:val="20"/>
          <w:szCs w:val="20"/>
          <w:lang w:eastAsia="zh-CN" w:bidi="en-US"/>
        </w:rPr>
        <w:t xml:space="preserve">wydłużenia terminu realizacji umowy lub terminów określonych w </w:t>
      </w:r>
      <w:r w:rsidRPr="00E12E96">
        <w:rPr>
          <w:rFonts w:ascii="Verdana" w:hAnsi="Verdana" w:cs="Calibri"/>
          <w:sz w:val="20"/>
          <w:szCs w:val="20"/>
        </w:rPr>
        <w:t>harmonogramie z przyczyn leżących po stronie Zamawiającego pod warunkiem uzyskania przez Zamawiającego zapewnienia środków na realizację Umowy w późniejszym terminie;</w:t>
      </w:r>
    </w:p>
    <w:p w:rsidR="00F50BAA" w:rsidRPr="00E12E96" w:rsidRDefault="00F50BAA" w:rsidP="00F50BAA">
      <w:pPr>
        <w:numPr>
          <w:ilvl w:val="0"/>
          <w:numId w:val="74"/>
        </w:numPr>
        <w:tabs>
          <w:tab w:val="left" w:pos="851"/>
        </w:tabs>
        <w:ind w:left="851" w:hanging="357"/>
        <w:jc w:val="both"/>
        <w:rPr>
          <w:rFonts w:ascii="Verdana" w:hAnsi="Verdana" w:cs="Calibri"/>
          <w:sz w:val="20"/>
          <w:szCs w:val="20"/>
        </w:rPr>
      </w:pPr>
      <w:r w:rsidRPr="00E12E96">
        <w:rPr>
          <w:rFonts w:ascii="Verdana" w:hAnsi="Verdana" w:cs="Calibri"/>
          <w:sz w:val="20"/>
          <w:szCs w:val="20"/>
        </w:rPr>
        <w:t>zmiany wytycznych i dokumentów programowych regulujących zasady realizacji Norweskiego Mechanizmu Finansowego, które wpływają na prawa lub obowiązki Stron Umowy lub oddziałują na Przedmiot Umowy;</w:t>
      </w:r>
    </w:p>
    <w:p w:rsidR="00F50BAA" w:rsidRPr="00E12E96" w:rsidRDefault="00F50BAA" w:rsidP="00F50BAA">
      <w:pPr>
        <w:numPr>
          <w:ilvl w:val="0"/>
          <w:numId w:val="74"/>
        </w:numPr>
        <w:tabs>
          <w:tab w:val="left" w:pos="851"/>
        </w:tabs>
        <w:ind w:left="851" w:hanging="357"/>
        <w:jc w:val="both"/>
        <w:rPr>
          <w:rFonts w:ascii="Verdana" w:hAnsi="Verdana" w:cs="Calibri"/>
          <w:sz w:val="20"/>
          <w:szCs w:val="20"/>
        </w:rPr>
      </w:pPr>
      <w:r w:rsidRPr="00E12E96">
        <w:rPr>
          <w:rFonts w:ascii="Verdana" w:hAnsi="Verdana" w:cs="Calibri"/>
          <w:sz w:val="20"/>
          <w:szCs w:val="20"/>
        </w:rPr>
        <w:t xml:space="preserve">osób wymienionych w wykazie osób określonym w § 2 ust. 2. Osoby te mogą zostać zastąpione przy wykonywaniu Przedmiotu Umowy wyłącznie przez osoby spełniające wymagania określone </w:t>
      </w:r>
      <w:r>
        <w:rPr>
          <w:rFonts w:ascii="Verdana" w:hAnsi="Verdana" w:cs="Calibri"/>
          <w:sz w:val="20"/>
          <w:szCs w:val="20"/>
        </w:rPr>
        <w:t>w</w:t>
      </w:r>
      <w:r w:rsidRPr="00E12E96">
        <w:rPr>
          <w:rFonts w:ascii="Verdana" w:hAnsi="Verdana" w:cs="Calibri"/>
          <w:sz w:val="20"/>
          <w:szCs w:val="20"/>
        </w:rPr>
        <w:t xml:space="preserve"> SIWZ w zakresie odpowiadającym odpowiednio doświadczeniu, wykształceniu lub kwalifikacjom osób zastępowanych. Osoby zastępujące Wykonawca zgłosi Zamawiającemu na piśmie najpóźniej na 5 dni przed dniem, w którym lub od którego ma być wykonywane zastępstwo, wraz z oświadczeniem Wykonawcy o posiadaniu przez wskazane osoby odpowiedniego doświadczenia. Wykonanie zastępstwa wymaga każdorazowo uzyskania uprzedniej zgody Zamawiającego. Wszelkie zmiany w składzie osobowym Zespołu Dedykowanego przez Wykonawcę do realizacji Przedmiotu Umowy w stosunku do składu wskazanego w ofercie są możliwe jedynie za uprzednią pisemną zgodą Zamawiającego wyłącznie w przypadku zdarzeń losowych, których nie można było wcześniej przewidzieć przy dochowaniu należytej staranności, a w szczególności długotrwałej choroby, długotrwałej niezdolności do pracy. Nowa osoba wprowadzona do Zespołu Dedykowanego przez Wykonawcę do realizacji Przedmiotu Umowy musi spełniać warunki określone w SIWZ;</w:t>
      </w:r>
    </w:p>
    <w:p w:rsidR="00F50BAA" w:rsidRPr="00E12E96" w:rsidRDefault="00F50BAA" w:rsidP="00F50BAA">
      <w:pPr>
        <w:numPr>
          <w:ilvl w:val="0"/>
          <w:numId w:val="74"/>
        </w:numPr>
        <w:tabs>
          <w:tab w:val="left" w:pos="851"/>
        </w:tabs>
        <w:ind w:left="851" w:hanging="357"/>
        <w:jc w:val="both"/>
        <w:rPr>
          <w:rFonts w:ascii="Verdana" w:hAnsi="Verdana" w:cs="Calibri"/>
          <w:sz w:val="20"/>
          <w:szCs w:val="20"/>
        </w:rPr>
      </w:pPr>
      <w:r w:rsidRPr="00E12E96">
        <w:rPr>
          <w:rFonts w:ascii="Verdana" w:hAnsi="Verdana" w:cs="Calibri"/>
          <w:sz w:val="20"/>
          <w:szCs w:val="20"/>
        </w:rPr>
        <w:t xml:space="preserve">w zakresie zmiany obiektu wskazanego w ofercie Wykonawcy jako miejsce świadczenia usługi w przypadku niemożliwości wykonania przez Wykonawcę usługi z powodu działania siły wyższej np. pożar obiektu, pod warunkiem, że zaproponowany inny obiekt spełni wszystkie warunki wykonania usługi określone </w:t>
      </w:r>
      <w:r w:rsidRPr="00E12E96">
        <w:rPr>
          <w:rFonts w:ascii="Verdana" w:hAnsi="Verdana" w:cs="Calibri"/>
          <w:sz w:val="20"/>
          <w:szCs w:val="20"/>
        </w:rPr>
        <w:lastRenderedPageBreak/>
        <w:t>w Umowie oraz ofercie Wykonawcy, a usługi będą świadczone w takim samym lub wyższym standardzie.</w:t>
      </w:r>
    </w:p>
    <w:p w:rsidR="00F50BAA" w:rsidRDefault="00F50BAA" w:rsidP="00F50BAA">
      <w:pPr>
        <w:numPr>
          <w:ilvl w:val="0"/>
          <w:numId w:val="73"/>
        </w:numPr>
        <w:ind w:left="426"/>
        <w:jc w:val="both"/>
        <w:rPr>
          <w:rFonts w:ascii="Verdana" w:hAnsi="Verdana" w:cs="Calibri"/>
          <w:sz w:val="20"/>
          <w:szCs w:val="20"/>
        </w:rPr>
      </w:pPr>
      <w:r w:rsidRPr="00E12E96">
        <w:rPr>
          <w:rFonts w:ascii="Verdana" w:hAnsi="Verdana" w:cs="Calibri"/>
          <w:sz w:val="20"/>
          <w:szCs w:val="20"/>
        </w:rPr>
        <w:t xml:space="preserve">Zmiany Umowy </w:t>
      </w:r>
      <w:r w:rsidRPr="00F10EE7">
        <w:rPr>
          <w:rFonts w:ascii="Verdana" w:hAnsi="Verdana"/>
          <w:sz w:val="20"/>
          <w:szCs w:val="20"/>
          <w:lang w:eastAsia="en-US"/>
        </w:rPr>
        <w:t>nie mogą spowodować zwiększenia całkowitej wartości wynagrodzenia brutto</w:t>
      </w:r>
      <w:r w:rsidRPr="00E12E96">
        <w:rPr>
          <w:rFonts w:ascii="Verdana" w:hAnsi="Verdana" w:cs="Calibri"/>
          <w:sz w:val="20"/>
          <w:szCs w:val="20"/>
        </w:rPr>
        <w:t xml:space="preserve">, o którym mowa w § 4 ust. 1  Umowy.  </w:t>
      </w:r>
    </w:p>
    <w:p w:rsidR="00F50BAA" w:rsidRDefault="00F50BAA" w:rsidP="00F50BAA">
      <w:pPr>
        <w:jc w:val="center"/>
        <w:rPr>
          <w:rFonts w:ascii="Verdana" w:hAnsi="Verdana" w:cs="Calibri"/>
          <w:b/>
          <w:sz w:val="20"/>
          <w:szCs w:val="20"/>
        </w:rPr>
      </w:pP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 xml:space="preserve">§ 14 </w:t>
      </w:r>
    </w:p>
    <w:p w:rsidR="00F50BAA" w:rsidRPr="00D667B4" w:rsidRDefault="00F50BAA" w:rsidP="00F50BAA">
      <w:pPr>
        <w:jc w:val="center"/>
        <w:rPr>
          <w:rFonts w:ascii="Verdana" w:hAnsi="Verdana" w:cs="Calibri"/>
          <w:b/>
          <w:sz w:val="20"/>
          <w:szCs w:val="20"/>
        </w:rPr>
      </w:pPr>
      <w:r w:rsidRPr="00D667B4">
        <w:rPr>
          <w:rFonts w:ascii="Verdana" w:hAnsi="Verdana" w:cs="Calibri"/>
          <w:b/>
          <w:sz w:val="20"/>
          <w:szCs w:val="20"/>
        </w:rPr>
        <w:t>POSTANOWIENIA KOŃCOWE</w:t>
      </w:r>
    </w:p>
    <w:p w:rsidR="00F50BAA" w:rsidRPr="00D667B4" w:rsidRDefault="00F50BAA" w:rsidP="00F50BAA">
      <w:pPr>
        <w:numPr>
          <w:ilvl w:val="0"/>
          <w:numId w:val="64"/>
        </w:numPr>
        <w:ind w:left="426" w:hanging="284"/>
        <w:jc w:val="both"/>
        <w:rPr>
          <w:rFonts w:ascii="Verdana" w:hAnsi="Verdana" w:cs="Calibri"/>
          <w:sz w:val="20"/>
          <w:szCs w:val="20"/>
        </w:rPr>
      </w:pPr>
      <w:r w:rsidRPr="00D667B4">
        <w:rPr>
          <w:rFonts w:ascii="Verdana" w:hAnsi="Verdana" w:cs="Calibri"/>
          <w:sz w:val="20"/>
          <w:szCs w:val="20"/>
        </w:rPr>
        <w:t>Bez uprzedniej, pisemnej zgody Zamawiającego, Wykonawca nie może przenieść na osobę trzecią wierzytelności wynikających z niniejszej Umowy ani regulować ich w drodze kompensaty.</w:t>
      </w:r>
    </w:p>
    <w:p w:rsidR="00F50BAA" w:rsidRPr="00FD075C" w:rsidRDefault="00F50BAA" w:rsidP="00F50BAA">
      <w:pPr>
        <w:numPr>
          <w:ilvl w:val="0"/>
          <w:numId w:val="64"/>
        </w:numPr>
        <w:ind w:left="426" w:hanging="284"/>
        <w:jc w:val="both"/>
        <w:rPr>
          <w:rFonts w:ascii="Verdana" w:hAnsi="Verdana" w:cs="Calibri"/>
          <w:sz w:val="20"/>
          <w:szCs w:val="20"/>
        </w:rPr>
      </w:pPr>
      <w:r>
        <w:rPr>
          <w:rFonts w:ascii="Verdana" w:hAnsi="Verdana" w:cs="Calibri"/>
          <w:sz w:val="20"/>
          <w:szCs w:val="20"/>
        </w:rPr>
        <w:t>W</w:t>
      </w:r>
      <w:r w:rsidRPr="00D667B4">
        <w:rPr>
          <w:rFonts w:ascii="Verdana" w:hAnsi="Verdana" w:cs="Calibri"/>
          <w:sz w:val="20"/>
          <w:szCs w:val="20"/>
        </w:rPr>
        <w:t>ymienione w Umowie załączniki</w:t>
      </w:r>
      <w:r>
        <w:rPr>
          <w:rFonts w:ascii="Verdana" w:hAnsi="Verdana" w:cs="Calibri"/>
          <w:sz w:val="20"/>
          <w:szCs w:val="20"/>
        </w:rPr>
        <w:t xml:space="preserve"> </w:t>
      </w:r>
      <w:r w:rsidRPr="00FD075C">
        <w:rPr>
          <w:rFonts w:ascii="Verdana" w:hAnsi="Verdana" w:cs="Calibri"/>
          <w:sz w:val="20"/>
          <w:szCs w:val="20"/>
        </w:rPr>
        <w:t xml:space="preserve">stanowią jej integralną część. </w:t>
      </w:r>
    </w:p>
    <w:p w:rsidR="00F50BAA" w:rsidRPr="00D667B4" w:rsidRDefault="00F50BAA" w:rsidP="00F50BAA">
      <w:pPr>
        <w:numPr>
          <w:ilvl w:val="0"/>
          <w:numId w:val="64"/>
        </w:numPr>
        <w:ind w:left="426" w:hanging="284"/>
        <w:jc w:val="both"/>
        <w:rPr>
          <w:rFonts w:ascii="Verdana" w:hAnsi="Verdana" w:cs="Calibri"/>
          <w:sz w:val="20"/>
          <w:szCs w:val="20"/>
        </w:rPr>
      </w:pPr>
      <w:r w:rsidRPr="00F10EE7">
        <w:rPr>
          <w:rFonts w:ascii="Verdana" w:hAnsi="Verdana"/>
          <w:sz w:val="20"/>
          <w:szCs w:val="20"/>
          <w:lang w:eastAsia="en-US"/>
        </w:rPr>
        <w:t>Wszelkie spory, jakie wynikną w związku z realizacją Umowy, będą rozstrzygane przez sądy powszechne właściwe miejscowo według siedziby Zamawiającego</w:t>
      </w:r>
      <w:r>
        <w:rPr>
          <w:rFonts w:ascii="Verdana" w:hAnsi="Verdana" w:cs="Calibri"/>
          <w:sz w:val="20"/>
          <w:szCs w:val="20"/>
        </w:rPr>
        <w:t xml:space="preserve"> </w:t>
      </w:r>
    </w:p>
    <w:p w:rsidR="00F50BAA" w:rsidRPr="00D667B4" w:rsidRDefault="00F50BAA" w:rsidP="00F50BAA">
      <w:pPr>
        <w:numPr>
          <w:ilvl w:val="0"/>
          <w:numId w:val="64"/>
        </w:numPr>
        <w:ind w:left="426" w:hanging="284"/>
        <w:jc w:val="both"/>
        <w:rPr>
          <w:rFonts w:ascii="Verdana" w:hAnsi="Verdana" w:cs="Calibri"/>
          <w:sz w:val="20"/>
          <w:szCs w:val="20"/>
        </w:rPr>
      </w:pPr>
      <w:r w:rsidRPr="00FD075C">
        <w:rPr>
          <w:rFonts w:ascii="Verdana" w:hAnsi="Verdana" w:cs="Calibri"/>
          <w:sz w:val="20"/>
          <w:szCs w:val="20"/>
        </w:rPr>
        <w:t xml:space="preserve">W kwestiach nieuregulowanych w Umowie mają zastosowanie przepisy Kodeksu cywilnego, ustawy – Prawo zamówień publicznych, ustawy o prawie autorskim i prawach pokrewnych, ustawy o ochronie danych osobowych.  </w:t>
      </w:r>
    </w:p>
    <w:p w:rsidR="00F50BAA" w:rsidRPr="00D667B4" w:rsidRDefault="00F50BAA" w:rsidP="00F50BAA">
      <w:pPr>
        <w:numPr>
          <w:ilvl w:val="0"/>
          <w:numId w:val="64"/>
        </w:numPr>
        <w:ind w:left="426" w:hanging="284"/>
        <w:jc w:val="both"/>
        <w:rPr>
          <w:rFonts w:ascii="Verdana" w:hAnsi="Verdana" w:cs="Calibri"/>
          <w:sz w:val="20"/>
          <w:szCs w:val="20"/>
        </w:rPr>
      </w:pPr>
      <w:r w:rsidRPr="00D667B4">
        <w:rPr>
          <w:rFonts w:ascii="Verdana" w:hAnsi="Verdana" w:cs="Calibri"/>
          <w:sz w:val="20"/>
          <w:szCs w:val="20"/>
        </w:rPr>
        <w:t>Umowa sporządzona została w trzech jednobrzmiących egzemplarzach, dwa dla Zamawiającego i jeden dla Wykonawcy.</w:t>
      </w:r>
    </w:p>
    <w:tbl>
      <w:tblPr>
        <w:tblpPr w:leftFromText="141" w:rightFromText="141" w:vertAnchor="text" w:horzAnchor="margin" w:tblpY="697"/>
        <w:tblW w:w="0" w:type="auto"/>
        <w:tblCellMar>
          <w:left w:w="70" w:type="dxa"/>
          <w:right w:w="70" w:type="dxa"/>
        </w:tblCellMar>
        <w:tblLook w:val="0000" w:firstRow="0" w:lastRow="0" w:firstColumn="0" w:lastColumn="0" w:noHBand="0" w:noVBand="0"/>
      </w:tblPr>
      <w:tblGrid>
        <w:gridCol w:w="4545"/>
        <w:gridCol w:w="4545"/>
      </w:tblGrid>
      <w:tr w:rsidR="00F50BAA" w:rsidRPr="00D667B4" w:rsidTr="00F50BAA">
        <w:trPr>
          <w:trHeight w:val="645"/>
        </w:trPr>
        <w:tc>
          <w:tcPr>
            <w:tcW w:w="4545" w:type="dxa"/>
            <w:vAlign w:val="bottom"/>
          </w:tcPr>
          <w:p w:rsidR="00F50BAA" w:rsidRPr="00D667B4" w:rsidRDefault="00F50BAA" w:rsidP="00F50BAA">
            <w:pPr>
              <w:jc w:val="center"/>
              <w:rPr>
                <w:rFonts w:ascii="Verdana" w:hAnsi="Verdana" w:cs="Calibri"/>
                <w:sz w:val="20"/>
                <w:szCs w:val="20"/>
              </w:rPr>
            </w:pPr>
            <w:r w:rsidRPr="00D667B4">
              <w:rPr>
                <w:rFonts w:ascii="Verdana" w:hAnsi="Verdana" w:cs="Calibri"/>
                <w:b/>
                <w:sz w:val="20"/>
                <w:szCs w:val="20"/>
              </w:rPr>
              <w:t>Zamawiający:</w:t>
            </w:r>
          </w:p>
        </w:tc>
        <w:tc>
          <w:tcPr>
            <w:tcW w:w="4545" w:type="dxa"/>
            <w:vAlign w:val="bottom"/>
          </w:tcPr>
          <w:p w:rsidR="00F50BAA" w:rsidRDefault="00F50BAA" w:rsidP="00F50BAA">
            <w:pPr>
              <w:jc w:val="center"/>
              <w:rPr>
                <w:rFonts w:ascii="Verdana" w:hAnsi="Verdana" w:cs="Calibri"/>
                <w:b/>
                <w:sz w:val="20"/>
                <w:szCs w:val="20"/>
              </w:rPr>
            </w:pPr>
          </w:p>
          <w:p w:rsidR="00F50BAA" w:rsidRDefault="00F50BAA" w:rsidP="00F50BAA">
            <w:pPr>
              <w:jc w:val="center"/>
              <w:rPr>
                <w:rFonts w:ascii="Verdana" w:hAnsi="Verdana" w:cs="Calibri"/>
                <w:b/>
                <w:sz w:val="20"/>
                <w:szCs w:val="20"/>
              </w:rPr>
            </w:pPr>
          </w:p>
          <w:p w:rsidR="00F50BAA" w:rsidRDefault="00F50BAA" w:rsidP="00F50BAA">
            <w:pPr>
              <w:jc w:val="center"/>
              <w:rPr>
                <w:rFonts w:ascii="Verdana" w:hAnsi="Verdana" w:cs="Calibri"/>
                <w:b/>
                <w:sz w:val="20"/>
                <w:szCs w:val="20"/>
              </w:rPr>
            </w:pPr>
          </w:p>
          <w:p w:rsidR="00F50BAA" w:rsidRPr="00D667B4" w:rsidRDefault="00F50BAA" w:rsidP="00F50BAA">
            <w:pPr>
              <w:jc w:val="center"/>
              <w:rPr>
                <w:rFonts w:ascii="Verdana" w:hAnsi="Verdana" w:cs="Calibri"/>
                <w:sz w:val="20"/>
                <w:szCs w:val="20"/>
              </w:rPr>
            </w:pPr>
            <w:r w:rsidRPr="00D667B4">
              <w:rPr>
                <w:rFonts w:ascii="Verdana" w:hAnsi="Verdana" w:cs="Calibri"/>
                <w:b/>
                <w:sz w:val="20"/>
                <w:szCs w:val="20"/>
              </w:rPr>
              <w:t>Wykonawca:</w:t>
            </w:r>
          </w:p>
        </w:tc>
      </w:tr>
      <w:tr w:rsidR="00F50BAA" w:rsidRPr="00D667B4" w:rsidTr="00F50BAA">
        <w:trPr>
          <w:trHeight w:val="1866"/>
        </w:trPr>
        <w:tc>
          <w:tcPr>
            <w:tcW w:w="4545" w:type="dxa"/>
            <w:vAlign w:val="bottom"/>
          </w:tcPr>
          <w:p w:rsidR="00F50BAA" w:rsidRPr="00D667B4" w:rsidRDefault="00F50BAA" w:rsidP="00F50BAA">
            <w:pPr>
              <w:jc w:val="center"/>
              <w:rPr>
                <w:rFonts w:ascii="Verdana" w:hAnsi="Verdana" w:cs="Calibri"/>
                <w:sz w:val="20"/>
                <w:szCs w:val="20"/>
              </w:rPr>
            </w:pPr>
            <w:r>
              <w:rPr>
                <w:rFonts w:ascii="Verdana" w:hAnsi="Verdana" w:cs="Calibri"/>
                <w:b/>
                <w:sz w:val="20"/>
                <w:szCs w:val="20"/>
              </w:rPr>
              <w:t>……………………………………………</w:t>
            </w:r>
          </w:p>
        </w:tc>
        <w:tc>
          <w:tcPr>
            <w:tcW w:w="4545" w:type="dxa"/>
            <w:vAlign w:val="bottom"/>
          </w:tcPr>
          <w:p w:rsidR="00F50BAA" w:rsidRPr="00D667B4" w:rsidRDefault="00F50BAA" w:rsidP="00F50BAA">
            <w:pPr>
              <w:jc w:val="center"/>
              <w:rPr>
                <w:rFonts w:ascii="Verdana" w:hAnsi="Verdana" w:cs="Calibri"/>
                <w:sz w:val="20"/>
                <w:szCs w:val="20"/>
              </w:rPr>
            </w:pPr>
            <w:r>
              <w:rPr>
                <w:rFonts w:ascii="Verdana" w:hAnsi="Verdana" w:cs="Calibri"/>
                <w:b/>
                <w:sz w:val="20"/>
                <w:szCs w:val="20"/>
              </w:rPr>
              <w:t>……………………………………………</w:t>
            </w:r>
          </w:p>
        </w:tc>
      </w:tr>
    </w:tbl>
    <w:p w:rsidR="00F50BAA" w:rsidRPr="00D667B4" w:rsidRDefault="00F50BAA" w:rsidP="00F50BAA">
      <w:pPr>
        <w:jc w:val="both"/>
        <w:rPr>
          <w:rFonts w:ascii="Verdana" w:hAnsi="Verdana" w:cs="Calibri"/>
          <w:sz w:val="20"/>
          <w:szCs w:val="20"/>
        </w:rPr>
      </w:pPr>
    </w:p>
    <w:p w:rsidR="00F50BAA" w:rsidRPr="00D667B4" w:rsidRDefault="00F50BAA" w:rsidP="00F50BAA">
      <w:pPr>
        <w:jc w:val="both"/>
        <w:rPr>
          <w:rFonts w:ascii="Verdana" w:hAnsi="Verdana" w:cs="Calibri"/>
          <w:sz w:val="20"/>
          <w:szCs w:val="20"/>
        </w:rPr>
      </w:pPr>
    </w:p>
    <w:p w:rsidR="00F50BAA" w:rsidRDefault="00F50BAA" w:rsidP="00F50BAA">
      <w:pPr>
        <w:jc w:val="both"/>
        <w:rPr>
          <w:rFonts w:ascii="Verdana" w:hAnsi="Verdana" w:cs="Calibri"/>
          <w:sz w:val="20"/>
          <w:szCs w:val="20"/>
        </w:rPr>
      </w:pPr>
    </w:p>
    <w:p w:rsidR="00F50BAA" w:rsidRDefault="00F50BAA" w:rsidP="00F50BAA">
      <w:pPr>
        <w:ind w:left="720"/>
        <w:jc w:val="both"/>
        <w:rPr>
          <w:rFonts w:ascii="Verdana" w:hAnsi="Verdana" w:cs="Calibri"/>
          <w:sz w:val="20"/>
          <w:szCs w:val="20"/>
        </w:rPr>
      </w:pPr>
    </w:p>
    <w:p w:rsidR="00F50BAA" w:rsidRPr="00AD27C8" w:rsidRDefault="00F50BAA" w:rsidP="00F50BAA">
      <w:pPr>
        <w:ind w:left="720"/>
        <w:jc w:val="both"/>
        <w:rPr>
          <w:rFonts w:ascii="Verdana" w:hAnsi="Verdana" w:cs="Calibri"/>
          <w:sz w:val="20"/>
          <w:szCs w:val="20"/>
        </w:rPr>
      </w:pPr>
    </w:p>
    <w:p w:rsidR="00F50BAA" w:rsidRDefault="00F50BAA" w:rsidP="00F50BAA">
      <w:pPr>
        <w:spacing w:after="160" w:line="259" w:lineRule="auto"/>
        <w:rPr>
          <w:rFonts w:ascii="Verdana" w:hAnsi="Verdana"/>
          <w:i/>
          <w:spacing w:val="4"/>
          <w:sz w:val="16"/>
          <w:szCs w:val="16"/>
        </w:rPr>
      </w:pPr>
    </w:p>
    <w:p w:rsidR="00F50BAA" w:rsidRDefault="00F50BAA" w:rsidP="00F50BAA">
      <w:pPr>
        <w:spacing w:after="160" w:line="259" w:lineRule="auto"/>
        <w:rPr>
          <w:rFonts w:ascii="Verdana" w:hAnsi="Verdana"/>
          <w:i/>
          <w:spacing w:val="4"/>
          <w:sz w:val="16"/>
          <w:szCs w:val="16"/>
        </w:rPr>
      </w:pPr>
    </w:p>
    <w:p w:rsidR="00F50BAA" w:rsidRDefault="00F50BAA" w:rsidP="00F50BAA">
      <w:pPr>
        <w:spacing w:after="160" w:line="259" w:lineRule="auto"/>
        <w:rPr>
          <w:rFonts w:ascii="Verdana" w:hAnsi="Verdana"/>
          <w:spacing w:val="4"/>
          <w:sz w:val="16"/>
          <w:szCs w:val="16"/>
        </w:rPr>
      </w:pPr>
    </w:p>
    <w:p w:rsidR="00F50BAA" w:rsidRPr="003A07C6" w:rsidRDefault="00F50BAA" w:rsidP="00F50BAA">
      <w:pPr>
        <w:rPr>
          <w:rFonts w:ascii="Verdana" w:hAnsi="Verdana"/>
          <w:b/>
          <w:bCs/>
          <w:spacing w:val="4"/>
          <w:sz w:val="20"/>
          <w:szCs w:val="20"/>
        </w:rPr>
      </w:pPr>
      <w:r w:rsidRPr="003A07C6">
        <w:rPr>
          <w:rFonts w:ascii="Verdana" w:hAnsi="Verdana"/>
          <w:spacing w:val="4"/>
          <w:sz w:val="20"/>
          <w:szCs w:val="20"/>
        </w:rPr>
        <w:t>Załączniki do Umowy:</w:t>
      </w:r>
    </w:p>
    <w:p w:rsidR="00F50BAA" w:rsidRPr="003A07C6" w:rsidRDefault="00F50BAA" w:rsidP="00F50BAA">
      <w:pPr>
        <w:rPr>
          <w:rFonts w:ascii="Verdana" w:hAnsi="Verdana"/>
          <w:spacing w:val="4"/>
          <w:sz w:val="20"/>
          <w:szCs w:val="20"/>
        </w:rPr>
      </w:pPr>
      <w:r>
        <w:rPr>
          <w:rFonts w:ascii="Verdana" w:hAnsi="Verdana"/>
          <w:spacing w:val="4"/>
          <w:sz w:val="20"/>
          <w:szCs w:val="20"/>
        </w:rPr>
        <w:t xml:space="preserve">załącznik nr 1 - </w:t>
      </w:r>
      <w:r w:rsidRPr="003A07C6">
        <w:rPr>
          <w:rFonts w:ascii="Verdana" w:hAnsi="Verdana"/>
          <w:spacing w:val="4"/>
          <w:sz w:val="20"/>
          <w:szCs w:val="20"/>
        </w:rPr>
        <w:t>Opis Przedmiotu Zamówienia,</w:t>
      </w:r>
    </w:p>
    <w:p w:rsidR="00F50BAA" w:rsidRPr="003A07C6" w:rsidRDefault="00F50BAA" w:rsidP="00F50BAA">
      <w:pPr>
        <w:rPr>
          <w:rFonts w:ascii="Verdana" w:hAnsi="Verdana"/>
          <w:spacing w:val="4"/>
          <w:sz w:val="20"/>
          <w:szCs w:val="20"/>
        </w:rPr>
      </w:pPr>
      <w:r w:rsidRPr="003A07C6">
        <w:rPr>
          <w:rFonts w:ascii="Verdana" w:hAnsi="Verdana"/>
          <w:spacing w:val="4"/>
          <w:sz w:val="20"/>
          <w:szCs w:val="20"/>
        </w:rPr>
        <w:t xml:space="preserve">załącznik nr </w:t>
      </w:r>
      <w:r>
        <w:rPr>
          <w:rFonts w:ascii="Verdana" w:hAnsi="Verdana"/>
          <w:spacing w:val="4"/>
          <w:sz w:val="20"/>
          <w:szCs w:val="20"/>
        </w:rPr>
        <w:t>2 -</w:t>
      </w:r>
      <w:r w:rsidRPr="003A07C6">
        <w:rPr>
          <w:rFonts w:ascii="Verdana" w:hAnsi="Verdana"/>
          <w:spacing w:val="4"/>
          <w:sz w:val="20"/>
          <w:szCs w:val="20"/>
        </w:rPr>
        <w:t xml:space="preserve"> Wykaz osób, które będą uczestniczyć w wykonaniu zamówienia,</w:t>
      </w:r>
    </w:p>
    <w:p w:rsidR="00F50BAA" w:rsidRPr="003A07C6" w:rsidRDefault="00F50BAA" w:rsidP="00F50BAA">
      <w:pPr>
        <w:rPr>
          <w:rFonts w:ascii="Verdana" w:hAnsi="Verdana"/>
          <w:spacing w:val="4"/>
          <w:sz w:val="20"/>
          <w:szCs w:val="20"/>
        </w:rPr>
      </w:pPr>
      <w:r>
        <w:rPr>
          <w:rFonts w:ascii="Verdana" w:hAnsi="Verdana"/>
          <w:spacing w:val="4"/>
          <w:sz w:val="20"/>
          <w:szCs w:val="20"/>
        </w:rPr>
        <w:t>załącznik nr 3 -</w:t>
      </w:r>
      <w:r w:rsidRPr="003A07C6">
        <w:rPr>
          <w:rFonts w:ascii="Verdana" w:hAnsi="Verdana"/>
          <w:spacing w:val="4"/>
          <w:sz w:val="20"/>
          <w:szCs w:val="20"/>
        </w:rPr>
        <w:t xml:space="preserve"> Wzór upoważnienia do przetwarzania danych osobowych,</w:t>
      </w:r>
    </w:p>
    <w:p w:rsidR="00F50BAA" w:rsidRPr="003A07C6" w:rsidRDefault="00F50BAA" w:rsidP="00F50BAA">
      <w:pPr>
        <w:rPr>
          <w:rFonts w:ascii="Verdana" w:hAnsi="Verdana"/>
          <w:spacing w:val="4"/>
          <w:sz w:val="20"/>
          <w:szCs w:val="20"/>
        </w:rPr>
      </w:pPr>
      <w:r>
        <w:rPr>
          <w:rFonts w:ascii="Verdana" w:hAnsi="Verdana"/>
          <w:spacing w:val="4"/>
          <w:sz w:val="20"/>
          <w:szCs w:val="20"/>
        </w:rPr>
        <w:t xml:space="preserve">załącznik nr 4 - </w:t>
      </w:r>
      <w:r w:rsidRPr="003A07C6">
        <w:rPr>
          <w:rFonts w:ascii="Verdana" w:hAnsi="Verdana"/>
          <w:spacing w:val="4"/>
          <w:sz w:val="20"/>
          <w:szCs w:val="20"/>
        </w:rPr>
        <w:t>Wzór protokół odbioru Przedmiotu Umowy.</w:t>
      </w:r>
    </w:p>
    <w:p w:rsidR="00F50BAA" w:rsidRPr="00BF7D45" w:rsidRDefault="00F50BAA" w:rsidP="00F50BAA">
      <w:pPr>
        <w:ind w:left="720"/>
        <w:jc w:val="both"/>
        <w:rPr>
          <w:rFonts w:ascii="Verdana" w:hAnsi="Verdana" w:cs="Calibri"/>
          <w:sz w:val="20"/>
          <w:szCs w:val="20"/>
        </w:rPr>
      </w:pPr>
    </w:p>
    <w:p w:rsidR="00F50BAA" w:rsidRPr="00BF7D45" w:rsidRDefault="00F50BAA" w:rsidP="00F50BAA">
      <w:pPr>
        <w:ind w:left="720"/>
        <w:jc w:val="both"/>
        <w:rPr>
          <w:rFonts w:ascii="Verdana" w:hAnsi="Verdana" w:cs="Calibri"/>
          <w:sz w:val="20"/>
          <w:szCs w:val="20"/>
        </w:rPr>
      </w:pPr>
    </w:p>
    <w:p w:rsidR="00F50BAA" w:rsidRPr="00BF7D45" w:rsidRDefault="00F50BAA" w:rsidP="00F50BAA">
      <w:pPr>
        <w:spacing w:after="160" w:line="259" w:lineRule="auto"/>
        <w:rPr>
          <w:rFonts w:ascii="Verdana" w:hAnsi="Verdana"/>
          <w:i/>
          <w:spacing w:val="4"/>
          <w:sz w:val="16"/>
          <w:szCs w:val="16"/>
        </w:rPr>
      </w:pPr>
    </w:p>
    <w:p w:rsidR="00F50BAA" w:rsidRPr="00BF7D45" w:rsidRDefault="00F50BAA" w:rsidP="00F50BAA">
      <w:pPr>
        <w:spacing w:after="160" w:line="259" w:lineRule="auto"/>
        <w:rPr>
          <w:rFonts w:ascii="Verdana" w:hAnsi="Verdana"/>
          <w:i/>
          <w:spacing w:val="4"/>
          <w:sz w:val="16"/>
          <w:szCs w:val="16"/>
        </w:rPr>
      </w:pPr>
    </w:p>
    <w:p w:rsidR="00F50BAA" w:rsidRDefault="00F50BAA" w:rsidP="00F50BAA">
      <w:pPr>
        <w:spacing w:after="160" w:line="259" w:lineRule="auto"/>
        <w:rPr>
          <w:rFonts w:ascii="Verdana" w:hAnsi="Verdana"/>
          <w:i/>
          <w:spacing w:val="4"/>
          <w:sz w:val="16"/>
          <w:szCs w:val="16"/>
        </w:rPr>
      </w:pPr>
    </w:p>
    <w:p w:rsidR="006B2298" w:rsidRPr="00BF7D45" w:rsidRDefault="006B2298" w:rsidP="00F50BAA">
      <w:pPr>
        <w:spacing w:after="160" w:line="259" w:lineRule="auto"/>
        <w:rPr>
          <w:rFonts w:ascii="Verdana" w:hAnsi="Verdana"/>
          <w:i/>
          <w:spacing w:val="4"/>
          <w:sz w:val="16"/>
          <w:szCs w:val="16"/>
        </w:rPr>
      </w:pPr>
    </w:p>
    <w:p w:rsidR="00F50BAA" w:rsidRPr="00BF7D45" w:rsidRDefault="00F50BAA" w:rsidP="00F50BAA">
      <w:pPr>
        <w:spacing w:after="160" w:line="259" w:lineRule="auto"/>
        <w:jc w:val="right"/>
        <w:rPr>
          <w:rFonts w:ascii="Verdana" w:hAnsi="Verdana"/>
          <w:b/>
          <w:bCs/>
          <w:spacing w:val="4"/>
          <w:sz w:val="20"/>
          <w:szCs w:val="20"/>
        </w:rPr>
      </w:pPr>
      <w:r w:rsidRPr="00BF7D45">
        <w:rPr>
          <w:rFonts w:ascii="Verdana" w:hAnsi="Verdana"/>
          <w:b/>
          <w:bCs/>
          <w:spacing w:val="4"/>
          <w:sz w:val="20"/>
          <w:szCs w:val="20"/>
        </w:rPr>
        <w:lastRenderedPageBreak/>
        <w:t>Załącznik nr 3  do Umowy</w:t>
      </w:r>
    </w:p>
    <w:tbl>
      <w:tblPr>
        <w:tblpPr w:leftFromText="141" w:rightFromText="141" w:vertAnchor="text" w:horzAnchor="margin" w:tblpY="1323"/>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620"/>
        <w:gridCol w:w="1720"/>
        <w:gridCol w:w="1340"/>
        <w:gridCol w:w="1000"/>
        <w:gridCol w:w="956"/>
        <w:gridCol w:w="2284"/>
      </w:tblGrid>
      <w:tr w:rsidR="00F50BAA" w:rsidRPr="00BF7D45" w:rsidTr="00F50BAA">
        <w:tc>
          <w:tcPr>
            <w:tcW w:w="1880" w:type="dxa"/>
            <w:gridSpan w:val="2"/>
            <w:tcBorders>
              <w:top w:val="nil"/>
              <w:left w:val="nil"/>
              <w:bottom w:val="nil"/>
              <w:right w:val="nil"/>
            </w:tcBorders>
            <w:tcMar>
              <w:left w:w="28" w:type="dxa"/>
            </w:tcMar>
          </w:tcPr>
          <w:p w:rsidR="00F50BAA" w:rsidRPr="00BF7D45" w:rsidRDefault="00F50BAA" w:rsidP="00F50BAA">
            <w:pPr>
              <w:spacing w:line="259" w:lineRule="auto"/>
              <w:rPr>
                <w:rFonts w:ascii="Verdana" w:hAnsi="Verdana"/>
                <w:spacing w:val="4"/>
                <w:sz w:val="20"/>
                <w:szCs w:val="20"/>
              </w:rPr>
            </w:pPr>
            <w:r>
              <w:rPr>
                <w:rFonts w:ascii="Verdana" w:hAnsi="Verdana"/>
                <w:spacing w:val="4"/>
                <w:sz w:val="20"/>
                <w:szCs w:val="20"/>
              </w:rPr>
              <w:t xml:space="preserve">Upoważnienie </w:t>
            </w:r>
            <w:r w:rsidRPr="00BF7D45">
              <w:rPr>
                <w:rFonts w:ascii="Verdana" w:hAnsi="Verdana"/>
                <w:spacing w:val="4"/>
                <w:sz w:val="20"/>
                <w:szCs w:val="20"/>
              </w:rPr>
              <w:t>nr:</w:t>
            </w:r>
          </w:p>
        </w:tc>
        <w:tc>
          <w:tcPr>
            <w:tcW w:w="3060" w:type="dxa"/>
            <w:gridSpan w:val="2"/>
            <w:tcBorders>
              <w:top w:val="nil"/>
              <w:left w:val="nil"/>
              <w:bottom w:val="dotted" w:sz="4" w:space="0" w:color="auto"/>
              <w:right w:val="nil"/>
            </w:tcBorders>
          </w:tcPr>
          <w:p w:rsidR="00F50BAA" w:rsidRPr="00BF7D45" w:rsidRDefault="00F50BAA" w:rsidP="00F50BAA">
            <w:pPr>
              <w:spacing w:line="259" w:lineRule="auto"/>
              <w:rPr>
                <w:rFonts w:ascii="Verdana" w:hAnsi="Verdana"/>
                <w:spacing w:val="4"/>
                <w:sz w:val="20"/>
                <w:szCs w:val="20"/>
              </w:rPr>
            </w:pPr>
          </w:p>
        </w:tc>
        <w:tc>
          <w:tcPr>
            <w:tcW w:w="4240" w:type="dxa"/>
            <w:gridSpan w:val="3"/>
            <w:tcBorders>
              <w:top w:val="nil"/>
              <w:left w:val="nil"/>
              <w:bottom w:val="nil"/>
              <w:right w:val="nil"/>
            </w:tcBorders>
          </w:tcPr>
          <w:p w:rsidR="00F50BAA" w:rsidRPr="00BF7D45" w:rsidRDefault="00F50BAA" w:rsidP="00F50BAA">
            <w:pPr>
              <w:spacing w:line="259" w:lineRule="auto"/>
              <w:rPr>
                <w:rFonts w:ascii="Verdana" w:hAnsi="Verdana"/>
                <w:spacing w:val="4"/>
                <w:sz w:val="20"/>
                <w:szCs w:val="20"/>
              </w:rPr>
            </w:pPr>
          </w:p>
        </w:tc>
      </w:tr>
      <w:tr w:rsidR="00F50BAA" w:rsidRPr="00BF7D45" w:rsidTr="00F50BAA">
        <w:tc>
          <w:tcPr>
            <w:tcW w:w="9180" w:type="dxa"/>
            <w:gridSpan w:val="7"/>
            <w:tcBorders>
              <w:top w:val="nil"/>
              <w:left w:val="nil"/>
              <w:bottom w:val="nil"/>
              <w:right w:val="nil"/>
            </w:tcBorders>
          </w:tcPr>
          <w:p w:rsidR="00F50BAA" w:rsidRPr="00BF7D45" w:rsidRDefault="00F50BAA" w:rsidP="00F50BAA">
            <w:pPr>
              <w:spacing w:line="259" w:lineRule="auto"/>
              <w:rPr>
                <w:rFonts w:ascii="Verdana" w:hAnsi="Verdana"/>
                <w:spacing w:val="4"/>
                <w:sz w:val="20"/>
                <w:szCs w:val="20"/>
              </w:rPr>
            </w:pPr>
          </w:p>
        </w:tc>
      </w:tr>
      <w:tr w:rsidR="00F50BAA" w:rsidRPr="00BF7D45" w:rsidTr="00F50BAA">
        <w:trPr>
          <w:trHeight w:val="580"/>
        </w:trPr>
        <w:tc>
          <w:tcPr>
            <w:tcW w:w="9180" w:type="dxa"/>
            <w:gridSpan w:val="7"/>
            <w:tcBorders>
              <w:top w:val="nil"/>
              <w:left w:val="nil"/>
              <w:bottom w:val="nil"/>
              <w:right w:val="nil"/>
            </w:tcBorders>
          </w:tcPr>
          <w:p w:rsidR="00F50BAA" w:rsidRPr="00BF7D45" w:rsidRDefault="00F50BAA" w:rsidP="00F50BAA">
            <w:pPr>
              <w:spacing w:line="259" w:lineRule="auto"/>
              <w:rPr>
                <w:rFonts w:ascii="Verdana" w:hAnsi="Verdana"/>
                <w:spacing w:val="4"/>
                <w:sz w:val="20"/>
                <w:szCs w:val="20"/>
              </w:rPr>
            </w:pPr>
            <w:r w:rsidRPr="00BF7D45">
              <w:rPr>
                <w:rFonts w:ascii="Verdana" w:hAnsi="Verdana"/>
                <w:spacing w:val="4"/>
                <w:sz w:val="20"/>
                <w:szCs w:val="20"/>
              </w:rPr>
              <w:t>Na podstawie art. 37 ustawy z dnia 29 sierpnia 1997 r.</w:t>
            </w:r>
          </w:p>
          <w:p w:rsidR="00F50BAA" w:rsidRPr="00BF7D45" w:rsidRDefault="00F50BAA" w:rsidP="00F50BAA">
            <w:pPr>
              <w:spacing w:line="259" w:lineRule="auto"/>
              <w:rPr>
                <w:rFonts w:ascii="Verdana" w:hAnsi="Verdana"/>
                <w:spacing w:val="4"/>
                <w:sz w:val="20"/>
                <w:szCs w:val="20"/>
              </w:rPr>
            </w:pPr>
            <w:r w:rsidRPr="00BF7D45">
              <w:rPr>
                <w:rFonts w:ascii="Verdana" w:hAnsi="Verdana"/>
                <w:spacing w:val="4"/>
                <w:sz w:val="20"/>
                <w:szCs w:val="20"/>
              </w:rPr>
              <w:t xml:space="preserve">o ochronie danych osobowych (Dz. U. 2002 r. nr 101, poz. 926 z </w:t>
            </w:r>
            <w:proofErr w:type="spellStart"/>
            <w:r w:rsidRPr="00BF7D45">
              <w:rPr>
                <w:rFonts w:ascii="Verdana" w:hAnsi="Verdana"/>
                <w:spacing w:val="4"/>
                <w:sz w:val="20"/>
                <w:szCs w:val="20"/>
              </w:rPr>
              <w:t>późn</w:t>
            </w:r>
            <w:proofErr w:type="spellEnd"/>
            <w:r w:rsidRPr="00BF7D45">
              <w:rPr>
                <w:rFonts w:ascii="Verdana" w:hAnsi="Verdana"/>
                <w:spacing w:val="4"/>
                <w:sz w:val="20"/>
                <w:szCs w:val="20"/>
              </w:rPr>
              <w:t>. zm.)</w:t>
            </w:r>
          </w:p>
        </w:tc>
      </w:tr>
      <w:tr w:rsidR="00F50BAA" w:rsidRPr="00BF7D45" w:rsidTr="00F50BAA">
        <w:tc>
          <w:tcPr>
            <w:tcW w:w="9180" w:type="dxa"/>
            <w:gridSpan w:val="7"/>
            <w:tcBorders>
              <w:top w:val="nil"/>
              <w:left w:val="nil"/>
              <w:bottom w:val="dotted" w:sz="4" w:space="0" w:color="auto"/>
              <w:right w:val="nil"/>
            </w:tcBorders>
          </w:tcPr>
          <w:p w:rsidR="00F50BAA" w:rsidRPr="00BF7D45" w:rsidRDefault="00F50BAA" w:rsidP="00F50BAA">
            <w:pPr>
              <w:spacing w:line="259" w:lineRule="auto"/>
              <w:rPr>
                <w:rFonts w:ascii="Verdana" w:hAnsi="Verdana"/>
                <w:spacing w:val="4"/>
                <w:sz w:val="20"/>
                <w:szCs w:val="20"/>
              </w:rPr>
            </w:pPr>
          </w:p>
        </w:tc>
      </w:tr>
      <w:tr w:rsidR="00F50BAA" w:rsidRPr="00BF7D45" w:rsidTr="00F50BAA">
        <w:tc>
          <w:tcPr>
            <w:tcW w:w="9180" w:type="dxa"/>
            <w:gridSpan w:val="7"/>
            <w:tcBorders>
              <w:top w:val="dotted" w:sz="4" w:space="0" w:color="auto"/>
              <w:left w:val="nil"/>
              <w:bottom w:val="nil"/>
              <w:right w:val="nil"/>
            </w:tcBorders>
          </w:tcPr>
          <w:p w:rsidR="00F50BAA" w:rsidRPr="00BF7D45" w:rsidRDefault="00F50BAA" w:rsidP="00F50BAA">
            <w:pPr>
              <w:spacing w:line="259" w:lineRule="auto"/>
              <w:jc w:val="center"/>
              <w:rPr>
                <w:rFonts w:ascii="Verdana" w:hAnsi="Verdana"/>
                <w:spacing w:val="4"/>
                <w:sz w:val="20"/>
                <w:szCs w:val="20"/>
              </w:rPr>
            </w:pPr>
            <w:r w:rsidRPr="00BF7D45">
              <w:rPr>
                <w:rFonts w:ascii="Verdana" w:hAnsi="Verdana"/>
                <w:spacing w:val="4"/>
                <w:sz w:val="20"/>
                <w:szCs w:val="20"/>
              </w:rPr>
              <w:t>(nazwa Administratora Danych)</w:t>
            </w:r>
          </w:p>
        </w:tc>
      </w:tr>
      <w:tr w:rsidR="00F50BAA" w:rsidRPr="00BF7D45" w:rsidTr="00F50BAA">
        <w:tc>
          <w:tcPr>
            <w:tcW w:w="9180" w:type="dxa"/>
            <w:gridSpan w:val="7"/>
            <w:tcBorders>
              <w:top w:val="nil"/>
              <w:left w:val="nil"/>
              <w:bottom w:val="nil"/>
              <w:right w:val="nil"/>
            </w:tcBorders>
          </w:tcPr>
          <w:p w:rsidR="00F50BAA" w:rsidRPr="00BF7D45" w:rsidRDefault="00F50BAA" w:rsidP="00F50BAA">
            <w:pPr>
              <w:spacing w:line="259" w:lineRule="auto"/>
              <w:rPr>
                <w:rFonts w:ascii="Verdana" w:hAnsi="Verdana"/>
                <w:spacing w:val="4"/>
                <w:sz w:val="20"/>
                <w:szCs w:val="20"/>
              </w:rPr>
            </w:pPr>
            <w:r w:rsidRPr="00BF7D45">
              <w:rPr>
                <w:rFonts w:ascii="Verdana" w:hAnsi="Verdana"/>
                <w:b/>
                <w:spacing w:val="4"/>
                <w:sz w:val="20"/>
                <w:szCs w:val="20"/>
              </w:rPr>
              <w:t>UPOWAŻNIA</w:t>
            </w:r>
          </w:p>
        </w:tc>
      </w:tr>
      <w:tr w:rsidR="00F50BAA" w:rsidRPr="00BF7D45" w:rsidTr="00F50BAA">
        <w:tc>
          <w:tcPr>
            <w:tcW w:w="9180" w:type="dxa"/>
            <w:gridSpan w:val="7"/>
            <w:tcBorders>
              <w:top w:val="nil"/>
              <w:left w:val="nil"/>
              <w:bottom w:val="dotted" w:sz="4" w:space="0" w:color="auto"/>
              <w:right w:val="nil"/>
            </w:tcBorders>
          </w:tcPr>
          <w:p w:rsidR="00F50BAA" w:rsidRPr="00BF7D45" w:rsidRDefault="00F50BAA" w:rsidP="00F50BAA">
            <w:pPr>
              <w:spacing w:line="259" w:lineRule="auto"/>
              <w:rPr>
                <w:rFonts w:ascii="Verdana" w:hAnsi="Verdana"/>
                <w:b/>
                <w:spacing w:val="4"/>
                <w:sz w:val="20"/>
                <w:szCs w:val="20"/>
              </w:rPr>
            </w:pPr>
          </w:p>
        </w:tc>
      </w:tr>
      <w:tr w:rsidR="00F50BAA" w:rsidRPr="00BF7D45" w:rsidTr="00F50BAA">
        <w:tc>
          <w:tcPr>
            <w:tcW w:w="9180" w:type="dxa"/>
            <w:gridSpan w:val="7"/>
            <w:tcBorders>
              <w:top w:val="dotted" w:sz="4" w:space="0" w:color="auto"/>
              <w:left w:val="nil"/>
              <w:bottom w:val="nil"/>
              <w:right w:val="nil"/>
            </w:tcBorders>
          </w:tcPr>
          <w:p w:rsidR="00F50BAA" w:rsidRPr="00BF7D45" w:rsidRDefault="00F50BAA" w:rsidP="00F50BAA">
            <w:pPr>
              <w:spacing w:line="259" w:lineRule="auto"/>
              <w:jc w:val="center"/>
              <w:rPr>
                <w:rFonts w:ascii="Verdana" w:hAnsi="Verdana"/>
                <w:b/>
                <w:spacing w:val="4"/>
                <w:sz w:val="20"/>
                <w:szCs w:val="20"/>
              </w:rPr>
            </w:pPr>
            <w:r w:rsidRPr="00BF7D45">
              <w:rPr>
                <w:rFonts w:ascii="Verdana" w:hAnsi="Verdana"/>
                <w:spacing w:val="4"/>
                <w:sz w:val="20"/>
                <w:szCs w:val="20"/>
              </w:rPr>
              <w:t>(imię i nazwisko)</w:t>
            </w:r>
          </w:p>
        </w:tc>
      </w:tr>
      <w:tr w:rsidR="00F50BAA" w:rsidRPr="00BF7D45" w:rsidTr="00F50BAA">
        <w:tc>
          <w:tcPr>
            <w:tcW w:w="9180" w:type="dxa"/>
            <w:gridSpan w:val="7"/>
            <w:tcBorders>
              <w:top w:val="nil"/>
              <w:left w:val="nil"/>
              <w:bottom w:val="dotted" w:sz="4" w:space="0" w:color="auto"/>
              <w:right w:val="nil"/>
            </w:tcBorders>
          </w:tcPr>
          <w:p w:rsidR="00F50BAA" w:rsidRPr="00BF7D45" w:rsidRDefault="00F50BAA" w:rsidP="00F50BAA">
            <w:pPr>
              <w:spacing w:line="259" w:lineRule="auto"/>
              <w:rPr>
                <w:rFonts w:ascii="Verdana" w:hAnsi="Verdana"/>
                <w:b/>
                <w:spacing w:val="4"/>
                <w:sz w:val="20"/>
                <w:szCs w:val="20"/>
              </w:rPr>
            </w:pPr>
          </w:p>
        </w:tc>
      </w:tr>
      <w:tr w:rsidR="00F50BAA" w:rsidRPr="00BF7D45" w:rsidTr="00F50BAA">
        <w:tc>
          <w:tcPr>
            <w:tcW w:w="9180" w:type="dxa"/>
            <w:gridSpan w:val="7"/>
            <w:tcBorders>
              <w:top w:val="dotted" w:sz="4" w:space="0" w:color="auto"/>
              <w:left w:val="nil"/>
              <w:bottom w:val="nil"/>
              <w:right w:val="nil"/>
            </w:tcBorders>
          </w:tcPr>
          <w:p w:rsidR="00F50BAA" w:rsidRPr="00BF7D45" w:rsidRDefault="00F50BAA" w:rsidP="00F50BAA">
            <w:pPr>
              <w:spacing w:line="259" w:lineRule="auto"/>
              <w:jc w:val="center"/>
              <w:rPr>
                <w:rFonts w:ascii="Verdana" w:hAnsi="Verdana"/>
                <w:spacing w:val="4"/>
                <w:sz w:val="20"/>
                <w:szCs w:val="20"/>
              </w:rPr>
            </w:pPr>
            <w:r w:rsidRPr="00BF7D45">
              <w:rPr>
                <w:rFonts w:ascii="Verdana" w:hAnsi="Verdana"/>
                <w:spacing w:val="4"/>
                <w:sz w:val="20"/>
                <w:szCs w:val="20"/>
              </w:rPr>
              <w:t>(PESEL)</w:t>
            </w:r>
          </w:p>
        </w:tc>
      </w:tr>
      <w:tr w:rsidR="00F50BAA" w:rsidRPr="00BF7D45" w:rsidTr="00F50BAA">
        <w:trPr>
          <w:trHeight w:val="122"/>
        </w:trPr>
        <w:tc>
          <w:tcPr>
            <w:tcW w:w="1260" w:type="dxa"/>
            <w:tcBorders>
              <w:top w:val="nil"/>
              <w:left w:val="nil"/>
              <w:bottom w:val="nil"/>
              <w:right w:val="nil"/>
            </w:tcBorders>
            <w:tcMar>
              <w:left w:w="0" w:type="dxa"/>
              <w:right w:w="0" w:type="dxa"/>
            </w:tcMar>
            <w:vAlign w:val="bottom"/>
          </w:tcPr>
          <w:p w:rsidR="00F50BAA" w:rsidRPr="00BF7D45" w:rsidRDefault="00F50BAA" w:rsidP="00F50BAA">
            <w:pPr>
              <w:spacing w:line="259" w:lineRule="auto"/>
              <w:rPr>
                <w:rFonts w:ascii="Verdana" w:hAnsi="Verdana"/>
                <w:b/>
                <w:spacing w:val="4"/>
                <w:sz w:val="20"/>
                <w:szCs w:val="20"/>
              </w:rPr>
            </w:pPr>
            <w:r w:rsidRPr="00BF7D45">
              <w:rPr>
                <w:rFonts w:ascii="Verdana" w:hAnsi="Verdana"/>
                <w:spacing w:val="4"/>
                <w:sz w:val="20"/>
                <w:szCs w:val="20"/>
              </w:rPr>
              <w:t>pracownika</w:t>
            </w:r>
          </w:p>
        </w:tc>
        <w:tc>
          <w:tcPr>
            <w:tcW w:w="7920" w:type="dxa"/>
            <w:gridSpan w:val="6"/>
            <w:tcBorders>
              <w:top w:val="nil"/>
              <w:left w:val="nil"/>
              <w:bottom w:val="dotted" w:sz="4" w:space="0" w:color="auto"/>
              <w:right w:val="nil"/>
            </w:tcBorders>
          </w:tcPr>
          <w:p w:rsidR="00F50BAA" w:rsidRPr="00BF7D45" w:rsidRDefault="00F50BAA" w:rsidP="00F50BAA">
            <w:pPr>
              <w:spacing w:line="259" w:lineRule="auto"/>
              <w:rPr>
                <w:rFonts w:ascii="Verdana" w:hAnsi="Verdana"/>
                <w:b/>
                <w:spacing w:val="4"/>
                <w:sz w:val="20"/>
                <w:szCs w:val="20"/>
              </w:rPr>
            </w:pPr>
          </w:p>
        </w:tc>
      </w:tr>
      <w:tr w:rsidR="00F50BAA" w:rsidRPr="00BF7D45" w:rsidTr="00F50BAA">
        <w:tc>
          <w:tcPr>
            <w:tcW w:w="1260" w:type="dxa"/>
            <w:tcBorders>
              <w:top w:val="nil"/>
              <w:left w:val="nil"/>
              <w:bottom w:val="nil"/>
              <w:right w:val="nil"/>
            </w:tcBorders>
          </w:tcPr>
          <w:p w:rsidR="00F50BAA" w:rsidRPr="00BF7D45" w:rsidRDefault="00F50BAA" w:rsidP="00F50BAA">
            <w:pPr>
              <w:spacing w:line="259" w:lineRule="auto"/>
              <w:rPr>
                <w:rFonts w:ascii="Verdana" w:hAnsi="Verdana"/>
                <w:spacing w:val="4"/>
                <w:sz w:val="20"/>
                <w:szCs w:val="20"/>
              </w:rPr>
            </w:pPr>
          </w:p>
        </w:tc>
        <w:tc>
          <w:tcPr>
            <w:tcW w:w="7920" w:type="dxa"/>
            <w:gridSpan w:val="6"/>
            <w:tcBorders>
              <w:top w:val="dotted" w:sz="4" w:space="0" w:color="auto"/>
              <w:left w:val="nil"/>
              <w:bottom w:val="nil"/>
              <w:right w:val="nil"/>
            </w:tcBorders>
          </w:tcPr>
          <w:p w:rsidR="00F50BAA" w:rsidRPr="00BF7D45" w:rsidRDefault="00F50BAA" w:rsidP="00F50BAA">
            <w:pPr>
              <w:spacing w:line="259" w:lineRule="auto"/>
              <w:rPr>
                <w:rFonts w:ascii="Verdana" w:hAnsi="Verdana"/>
                <w:spacing w:val="4"/>
                <w:sz w:val="20"/>
                <w:szCs w:val="20"/>
              </w:rPr>
            </w:pPr>
            <w:r w:rsidRPr="00BF7D45">
              <w:rPr>
                <w:rFonts w:ascii="Verdana" w:hAnsi="Verdana"/>
                <w:spacing w:val="4"/>
                <w:sz w:val="20"/>
                <w:szCs w:val="20"/>
              </w:rPr>
              <w:t>(nazwa komórki organizacyjnej MS/nazwa podmiotu zewnętrznego)</w:t>
            </w:r>
          </w:p>
        </w:tc>
      </w:tr>
      <w:tr w:rsidR="00F50BAA" w:rsidRPr="00BF7D45" w:rsidTr="00F50BAA">
        <w:trPr>
          <w:trHeight w:val="1006"/>
        </w:trPr>
        <w:tc>
          <w:tcPr>
            <w:tcW w:w="9180" w:type="dxa"/>
            <w:gridSpan w:val="7"/>
            <w:tcBorders>
              <w:top w:val="nil"/>
              <w:left w:val="nil"/>
              <w:bottom w:val="dotted" w:sz="4" w:space="0" w:color="auto"/>
              <w:right w:val="nil"/>
            </w:tcBorders>
          </w:tcPr>
          <w:p w:rsidR="00F50BAA" w:rsidRPr="00BF7D45" w:rsidRDefault="00F50BAA" w:rsidP="00F50BAA">
            <w:pPr>
              <w:spacing w:line="259" w:lineRule="auto"/>
              <w:rPr>
                <w:rFonts w:ascii="Verdana" w:hAnsi="Verdana"/>
                <w:spacing w:val="4"/>
                <w:sz w:val="20"/>
                <w:szCs w:val="20"/>
              </w:rPr>
            </w:pPr>
            <w:r w:rsidRPr="00BF7D45">
              <w:rPr>
                <w:rFonts w:ascii="Verdana" w:hAnsi="Verdana"/>
                <w:b/>
                <w:spacing w:val="4"/>
                <w:sz w:val="20"/>
                <w:szCs w:val="20"/>
              </w:rPr>
              <w:t>do przetwarzania danych osobowych gromadzonych w zbiorze/podzbiorze:</w:t>
            </w:r>
          </w:p>
        </w:tc>
      </w:tr>
      <w:tr w:rsidR="00F50BAA" w:rsidRPr="00BF7D45" w:rsidTr="00F50BAA">
        <w:trPr>
          <w:trHeight w:val="142"/>
        </w:trPr>
        <w:tc>
          <w:tcPr>
            <w:tcW w:w="9180" w:type="dxa"/>
            <w:gridSpan w:val="7"/>
            <w:tcBorders>
              <w:top w:val="dotted" w:sz="4" w:space="0" w:color="auto"/>
              <w:left w:val="nil"/>
              <w:bottom w:val="nil"/>
              <w:right w:val="nil"/>
            </w:tcBorders>
          </w:tcPr>
          <w:p w:rsidR="00F50BAA" w:rsidRPr="00BF7D45" w:rsidRDefault="00F50BAA" w:rsidP="00F50BAA">
            <w:pPr>
              <w:spacing w:line="259" w:lineRule="auto"/>
              <w:rPr>
                <w:rFonts w:ascii="Verdana" w:hAnsi="Verdana"/>
                <w:spacing w:val="4"/>
                <w:sz w:val="20"/>
                <w:szCs w:val="20"/>
              </w:rPr>
            </w:pPr>
            <w:r w:rsidRPr="00BF7D45">
              <w:rPr>
                <w:rFonts w:ascii="Verdana" w:hAnsi="Verdana"/>
                <w:spacing w:val="4"/>
                <w:sz w:val="20"/>
                <w:szCs w:val="20"/>
              </w:rPr>
              <w:t>(nazwa zbioru/podzbioru)</w:t>
            </w:r>
          </w:p>
        </w:tc>
      </w:tr>
      <w:tr w:rsidR="00F50BAA" w:rsidRPr="00BF7D45" w:rsidTr="00F50BAA">
        <w:trPr>
          <w:trHeight w:val="705"/>
        </w:trPr>
        <w:tc>
          <w:tcPr>
            <w:tcW w:w="9180" w:type="dxa"/>
            <w:gridSpan w:val="7"/>
            <w:tcBorders>
              <w:top w:val="nil"/>
              <w:left w:val="nil"/>
              <w:bottom w:val="dotted" w:sz="4" w:space="0" w:color="auto"/>
              <w:right w:val="nil"/>
            </w:tcBorders>
          </w:tcPr>
          <w:p w:rsidR="00F50BAA" w:rsidRPr="00BF7D45" w:rsidRDefault="00F50BAA" w:rsidP="00F50BAA">
            <w:pPr>
              <w:spacing w:line="259" w:lineRule="auto"/>
              <w:rPr>
                <w:rFonts w:ascii="Verdana" w:hAnsi="Verdana"/>
                <w:spacing w:val="4"/>
                <w:sz w:val="20"/>
                <w:szCs w:val="20"/>
              </w:rPr>
            </w:pPr>
            <w:r w:rsidRPr="00BF7D45">
              <w:rPr>
                <w:rFonts w:ascii="Verdana" w:hAnsi="Verdana"/>
                <w:spacing w:val="4"/>
                <w:sz w:val="20"/>
                <w:szCs w:val="20"/>
              </w:rPr>
              <w:t>w zakresie:</w:t>
            </w:r>
          </w:p>
          <w:p w:rsidR="00F50BAA" w:rsidRPr="00BF7D45" w:rsidRDefault="00F50BAA" w:rsidP="00F50BAA">
            <w:pPr>
              <w:spacing w:line="259" w:lineRule="auto"/>
              <w:rPr>
                <w:rFonts w:ascii="Verdana" w:hAnsi="Verdana"/>
                <w:spacing w:val="4"/>
                <w:sz w:val="20"/>
                <w:szCs w:val="20"/>
              </w:rPr>
            </w:pPr>
          </w:p>
        </w:tc>
      </w:tr>
      <w:tr w:rsidR="00F50BAA" w:rsidRPr="00BF7D45" w:rsidTr="00F50BAA">
        <w:trPr>
          <w:trHeight w:val="183"/>
        </w:trPr>
        <w:tc>
          <w:tcPr>
            <w:tcW w:w="9180" w:type="dxa"/>
            <w:gridSpan w:val="7"/>
            <w:tcBorders>
              <w:top w:val="dotted" w:sz="4" w:space="0" w:color="auto"/>
              <w:left w:val="nil"/>
              <w:bottom w:val="nil"/>
              <w:right w:val="nil"/>
            </w:tcBorders>
          </w:tcPr>
          <w:p w:rsidR="00F50BAA" w:rsidRPr="00BF7D45" w:rsidRDefault="00F50BAA" w:rsidP="00F50BAA">
            <w:pPr>
              <w:spacing w:line="259" w:lineRule="auto"/>
              <w:rPr>
                <w:rFonts w:ascii="Verdana" w:hAnsi="Verdana"/>
                <w:spacing w:val="4"/>
                <w:sz w:val="20"/>
                <w:szCs w:val="20"/>
              </w:rPr>
            </w:pPr>
            <w:r w:rsidRPr="00BF7D45">
              <w:rPr>
                <w:rFonts w:ascii="Verdana" w:hAnsi="Verdana"/>
                <w:spacing w:val="4"/>
                <w:sz w:val="20"/>
                <w:szCs w:val="20"/>
              </w:rPr>
              <w:t>(opis zakresu upoważnienia)</w:t>
            </w:r>
          </w:p>
        </w:tc>
      </w:tr>
      <w:tr w:rsidR="00F50BAA" w:rsidRPr="00BF7D45" w:rsidTr="00F50BAA">
        <w:trPr>
          <w:trHeight w:val="425"/>
        </w:trPr>
        <w:tc>
          <w:tcPr>
            <w:tcW w:w="3600" w:type="dxa"/>
            <w:gridSpan w:val="3"/>
            <w:tcBorders>
              <w:top w:val="nil"/>
              <w:left w:val="nil"/>
              <w:bottom w:val="nil"/>
              <w:right w:val="nil"/>
            </w:tcBorders>
            <w:tcMar>
              <w:left w:w="0" w:type="dxa"/>
              <w:right w:w="0" w:type="dxa"/>
            </w:tcMar>
            <w:vAlign w:val="center"/>
          </w:tcPr>
          <w:p w:rsidR="00F50BAA" w:rsidRPr="00BF7D45" w:rsidRDefault="00F50BAA" w:rsidP="00F50BAA">
            <w:pPr>
              <w:spacing w:line="259" w:lineRule="auto"/>
              <w:rPr>
                <w:rFonts w:ascii="Verdana" w:hAnsi="Verdana"/>
                <w:spacing w:val="4"/>
                <w:sz w:val="20"/>
                <w:szCs w:val="20"/>
              </w:rPr>
            </w:pPr>
          </w:p>
          <w:p w:rsidR="00F50BAA" w:rsidRPr="00BF7D45" w:rsidRDefault="00F50BAA" w:rsidP="00F50BAA">
            <w:pPr>
              <w:spacing w:line="259" w:lineRule="auto"/>
              <w:rPr>
                <w:rFonts w:ascii="Verdana" w:hAnsi="Verdana"/>
                <w:spacing w:val="4"/>
                <w:sz w:val="20"/>
                <w:szCs w:val="20"/>
              </w:rPr>
            </w:pPr>
            <w:r w:rsidRPr="00BF7D45">
              <w:rPr>
                <w:rFonts w:ascii="Verdana" w:hAnsi="Verdana"/>
                <w:spacing w:val="4"/>
                <w:sz w:val="20"/>
                <w:szCs w:val="20"/>
              </w:rPr>
              <w:t>Upoważnienie obowiązuje od dnia</w:t>
            </w:r>
          </w:p>
        </w:tc>
        <w:tc>
          <w:tcPr>
            <w:tcW w:w="2340" w:type="dxa"/>
            <w:gridSpan w:val="2"/>
            <w:tcBorders>
              <w:top w:val="nil"/>
              <w:left w:val="nil"/>
              <w:bottom w:val="dotted" w:sz="4" w:space="0" w:color="auto"/>
              <w:right w:val="nil"/>
            </w:tcBorders>
            <w:vAlign w:val="center"/>
          </w:tcPr>
          <w:p w:rsidR="00F50BAA" w:rsidRPr="00BF7D45" w:rsidRDefault="00F50BAA" w:rsidP="00F50BAA">
            <w:pPr>
              <w:spacing w:line="259" w:lineRule="auto"/>
              <w:rPr>
                <w:rFonts w:ascii="Verdana" w:hAnsi="Verdana"/>
                <w:spacing w:val="4"/>
                <w:sz w:val="20"/>
                <w:szCs w:val="20"/>
              </w:rPr>
            </w:pPr>
          </w:p>
        </w:tc>
        <w:tc>
          <w:tcPr>
            <w:tcW w:w="956" w:type="dxa"/>
            <w:tcBorders>
              <w:top w:val="nil"/>
              <w:left w:val="nil"/>
              <w:bottom w:val="nil"/>
              <w:right w:val="nil"/>
            </w:tcBorders>
            <w:tcMar>
              <w:left w:w="0" w:type="dxa"/>
              <w:right w:w="0" w:type="dxa"/>
            </w:tcMar>
            <w:vAlign w:val="center"/>
          </w:tcPr>
          <w:p w:rsidR="00F50BAA" w:rsidRPr="00BF7D45" w:rsidRDefault="00F50BAA" w:rsidP="00F50BAA">
            <w:pPr>
              <w:spacing w:line="259" w:lineRule="auto"/>
              <w:rPr>
                <w:rFonts w:ascii="Verdana" w:hAnsi="Verdana"/>
                <w:spacing w:val="4"/>
                <w:sz w:val="20"/>
                <w:szCs w:val="20"/>
              </w:rPr>
            </w:pPr>
            <w:r w:rsidRPr="00BF7D45">
              <w:rPr>
                <w:rFonts w:ascii="Verdana" w:hAnsi="Verdana"/>
                <w:spacing w:val="4"/>
                <w:sz w:val="20"/>
                <w:szCs w:val="20"/>
              </w:rPr>
              <w:t>do dnia</w:t>
            </w:r>
          </w:p>
        </w:tc>
        <w:tc>
          <w:tcPr>
            <w:tcW w:w="2284" w:type="dxa"/>
            <w:tcBorders>
              <w:top w:val="nil"/>
              <w:left w:val="nil"/>
              <w:bottom w:val="dotted" w:sz="4" w:space="0" w:color="auto"/>
              <w:right w:val="nil"/>
            </w:tcBorders>
            <w:vAlign w:val="center"/>
          </w:tcPr>
          <w:p w:rsidR="00F50BAA" w:rsidRPr="00BF7D45" w:rsidRDefault="00F50BAA" w:rsidP="00F50BAA">
            <w:pPr>
              <w:spacing w:line="259" w:lineRule="auto"/>
              <w:rPr>
                <w:rFonts w:ascii="Verdana" w:hAnsi="Verdana"/>
                <w:spacing w:val="4"/>
                <w:sz w:val="20"/>
                <w:szCs w:val="20"/>
              </w:rPr>
            </w:pPr>
          </w:p>
        </w:tc>
      </w:tr>
      <w:tr w:rsidR="00F50BAA" w:rsidRPr="00BF7D45" w:rsidTr="00F50BAA">
        <w:trPr>
          <w:trHeight w:val="369"/>
        </w:trPr>
        <w:tc>
          <w:tcPr>
            <w:tcW w:w="9180" w:type="dxa"/>
            <w:gridSpan w:val="7"/>
            <w:tcBorders>
              <w:top w:val="nil"/>
              <w:left w:val="nil"/>
              <w:bottom w:val="nil"/>
              <w:right w:val="nil"/>
            </w:tcBorders>
            <w:tcMar>
              <w:left w:w="0" w:type="dxa"/>
            </w:tcMar>
            <w:vAlign w:val="center"/>
          </w:tcPr>
          <w:p w:rsidR="00F50BAA" w:rsidRPr="00BF7D45" w:rsidRDefault="00F50BAA" w:rsidP="00F50BAA">
            <w:pPr>
              <w:spacing w:line="259" w:lineRule="auto"/>
              <w:rPr>
                <w:rFonts w:ascii="Verdana" w:hAnsi="Verdana"/>
                <w:spacing w:val="4"/>
                <w:sz w:val="20"/>
                <w:szCs w:val="20"/>
              </w:rPr>
            </w:pPr>
          </w:p>
        </w:tc>
      </w:tr>
    </w:tbl>
    <w:tbl>
      <w:tblPr>
        <w:tblW w:w="9289" w:type="dxa"/>
        <w:tblLayout w:type="fixed"/>
        <w:tblLook w:val="01E0" w:firstRow="1" w:lastRow="1" w:firstColumn="1" w:lastColumn="1" w:noHBand="0" w:noVBand="0"/>
      </w:tblPr>
      <w:tblGrid>
        <w:gridCol w:w="4149"/>
        <w:gridCol w:w="734"/>
        <w:gridCol w:w="4406"/>
      </w:tblGrid>
      <w:tr w:rsidR="00F50BAA" w:rsidRPr="00BF7D45" w:rsidTr="00F50BAA">
        <w:trPr>
          <w:trHeight w:val="142"/>
        </w:trPr>
        <w:tc>
          <w:tcPr>
            <w:tcW w:w="4149" w:type="dxa"/>
            <w:vMerge w:val="restart"/>
            <w:vAlign w:val="center"/>
          </w:tcPr>
          <w:p w:rsidR="00F50BAA" w:rsidRPr="00BF7D45" w:rsidRDefault="00F50BAA" w:rsidP="00F50BAA">
            <w:pPr>
              <w:spacing w:after="160" w:line="259" w:lineRule="auto"/>
              <w:rPr>
                <w:rFonts w:ascii="Verdana" w:hAnsi="Verdana"/>
                <w:b/>
                <w:spacing w:val="4"/>
                <w:sz w:val="20"/>
                <w:szCs w:val="20"/>
              </w:rPr>
            </w:pPr>
            <w:r w:rsidRPr="00BF7D45">
              <w:rPr>
                <w:rFonts w:ascii="Verdana" w:hAnsi="Verdana"/>
                <w:b/>
                <w:spacing w:val="4"/>
                <w:sz w:val="20"/>
                <w:szCs w:val="20"/>
              </w:rPr>
              <w:t>(nazwa Administratora Danych)</w:t>
            </w:r>
          </w:p>
        </w:tc>
        <w:tc>
          <w:tcPr>
            <w:tcW w:w="734" w:type="dxa"/>
            <w:vMerge w:val="restart"/>
            <w:vAlign w:val="bottom"/>
          </w:tcPr>
          <w:p w:rsidR="00F50BAA" w:rsidRPr="00BF7D45" w:rsidRDefault="00F50BAA" w:rsidP="00F50BAA">
            <w:pPr>
              <w:spacing w:after="160" w:line="259" w:lineRule="auto"/>
              <w:rPr>
                <w:rFonts w:ascii="Verdana" w:hAnsi="Verdana"/>
                <w:spacing w:val="4"/>
                <w:sz w:val="20"/>
                <w:szCs w:val="20"/>
              </w:rPr>
            </w:pPr>
          </w:p>
        </w:tc>
        <w:tc>
          <w:tcPr>
            <w:tcW w:w="4406" w:type="dxa"/>
            <w:tcBorders>
              <w:left w:val="nil"/>
              <w:bottom w:val="dotted" w:sz="4" w:space="0" w:color="auto"/>
            </w:tcBorders>
            <w:vAlign w:val="bottom"/>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rPr>
          <w:trHeight w:val="213"/>
        </w:trPr>
        <w:tc>
          <w:tcPr>
            <w:tcW w:w="4149" w:type="dxa"/>
            <w:vMerge/>
            <w:vAlign w:val="center"/>
          </w:tcPr>
          <w:p w:rsidR="00F50BAA" w:rsidRPr="00BF7D45" w:rsidRDefault="00F50BAA" w:rsidP="00F50BAA">
            <w:pPr>
              <w:spacing w:after="160" w:line="259" w:lineRule="auto"/>
              <w:rPr>
                <w:rFonts w:ascii="Verdana" w:hAnsi="Verdana"/>
                <w:b/>
                <w:spacing w:val="4"/>
                <w:sz w:val="20"/>
                <w:szCs w:val="20"/>
              </w:rPr>
            </w:pPr>
          </w:p>
        </w:tc>
        <w:tc>
          <w:tcPr>
            <w:tcW w:w="734" w:type="dxa"/>
            <w:vMerge/>
          </w:tcPr>
          <w:p w:rsidR="00F50BAA" w:rsidRPr="00BF7D45" w:rsidRDefault="00F50BAA" w:rsidP="00F50BAA">
            <w:pPr>
              <w:spacing w:after="160" w:line="259" w:lineRule="auto"/>
              <w:rPr>
                <w:rFonts w:ascii="Verdana" w:hAnsi="Verdana"/>
                <w:spacing w:val="4"/>
                <w:sz w:val="20"/>
                <w:szCs w:val="20"/>
              </w:rPr>
            </w:pPr>
          </w:p>
        </w:tc>
        <w:tc>
          <w:tcPr>
            <w:tcW w:w="4406" w:type="dxa"/>
            <w:tcBorders>
              <w:top w:val="dotted" w:sz="4" w:space="0" w:color="auto"/>
              <w:left w:val="nil"/>
            </w:tcBorders>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(miejscowość i data)</w:t>
            </w:r>
          </w:p>
        </w:tc>
      </w:tr>
      <w:tr w:rsidR="00F50BAA" w:rsidRPr="00BF7D45" w:rsidTr="00F50BAA">
        <w:trPr>
          <w:trHeight w:val="360"/>
        </w:trPr>
        <w:tc>
          <w:tcPr>
            <w:tcW w:w="4149" w:type="dxa"/>
            <w:vMerge/>
            <w:vAlign w:val="center"/>
          </w:tcPr>
          <w:p w:rsidR="00F50BAA" w:rsidRPr="00BF7D45" w:rsidRDefault="00F50BAA" w:rsidP="00F50BAA">
            <w:pPr>
              <w:spacing w:after="160" w:line="259" w:lineRule="auto"/>
              <w:rPr>
                <w:rFonts w:ascii="Verdana" w:hAnsi="Verdana"/>
                <w:b/>
                <w:spacing w:val="4"/>
                <w:sz w:val="20"/>
                <w:szCs w:val="20"/>
              </w:rPr>
            </w:pPr>
          </w:p>
        </w:tc>
        <w:tc>
          <w:tcPr>
            <w:tcW w:w="734" w:type="dxa"/>
            <w:vMerge/>
          </w:tcPr>
          <w:p w:rsidR="00F50BAA" w:rsidRPr="00BF7D45" w:rsidRDefault="00F50BAA" w:rsidP="00F50BAA">
            <w:pPr>
              <w:spacing w:after="160" w:line="259" w:lineRule="auto"/>
              <w:rPr>
                <w:rFonts w:ascii="Verdana" w:hAnsi="Verdana"/>
                <w:spacing w:val="4"/>
                <w:sz w:val="20"/>
                <w:szCs w:val="20"/>
              </w:rPr>
            </w:pPr>
          </w:p>
        </w:tc>
        <w:tc>
          <w:tcPr>
            <w:tcW w:w="4406" w:type="dxa"/>
            <w:tcBorders>
              <w:left w:val="nil"/>
            </w:tcBorders>
          </w:tcPr>
          <w:p w:rsidR="00F50BAA" w:rsidRPr="00BF7D45" w:rsidRDefault="00F50BAA" w:rsidP="00F50BAA">
            <w:pPr>
              <w:spacing w:after="160" w:line="259" w:lineRule="auto"/>
              <w:rPr>
                <w:rFonts w:ascii="Verdana" w:hAnsi="Verdana"/>
                <w:spacing w:val="4"/>
                <w:sz w:val="20"/>
                <w:szCs w:val="20"/>
              </w:rPr>
            </w:pPr>
          </w:p>
        </w:tc>
      </w:tr>
    </w:tbl>
    <w:p w:rsidR="00F50BAA" w:rsidRPr="00BF7D45" w:rsidRDefault="00F50BAA" w:rsidP="00F50BAA">
      <w:pPr>
        <w:rPr>
          <w:rFonts w:ascii="Verdana" w:hAnsi="Verdana"/>
          <w:b/>
          <w:spacing w:val="4"/>
          <w:sz w:val="20"/>
          <w:szCs w:val="20"/>
        </w:rPr>
      </w:pPr>
      <w:r>
        <w:rPr>
          <w:noProof/>
        </w:rPr>
        <mc:AlternateContent>
          <mc:Choice Requires="wps">
            <w:drawing>
              <wp:anchor distT="0" distB="0" distL="114300" distR="114300" simplePos="0" relativeHeight="251674624" behindDoc="1" locked="0" layoutInCell="1" allowOverlap="1" wp14:anchorId="3B6AD442" wp14:editId="0C5DB47B">
                <wp:simplePos x="0" y="0"/>
                <wp:positionH relativeFrom="column">
                  <wp:posOffset>2971800</wp:posOffset>
                </wp:positionH>
                <wp:positionV relativeFrom="paragraph">
                  <wp:posOffset>175895</wp:posOffset>
                </wp:positionV>
                <wp:extent cx="3200400" cy="685800"/>
                <wp:effectExtent l="0" t="0" r="0" b="0"/>
                <wp:wrapNone/>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6571" w:rsidRPr="00EB2FF5" w:rsidRDefault="00746571" w:rsidP="00F50BAA">
                            <w:pPr>
                              <w:jc w:val="center"/>
                              <w:rPr>
                                <w:sz w:val="20"/>
                                <w:szCs w:val="20"/>
                              </w:rPr>
                            </w:pPr>
                          </w:p>
                          <w:p w:rsidR="00746571" w:rsidRDefault="00746571" w:rsidP="00F50BAA">
                            <w:pPr>
                              <w:jc w:val="center"/>
                              <w:rPr>
                                <w:rFonts w:ascii="Verdana" w:hAnsi="Verdana" w:cs="Arial"/>
                                <w:sz w:val="16"/>
                                <w:szCs w:val="16"/>
                              </w:rPr>
                            </w:pPr>
                            <w:r>
                              <w:rPr>
                                <w:rFonts w:ascii="Verdana" w:hAnsi="Verdana" w:cs="Arial"/>
                                <w:sz w:val="16"/>
                                <w:szCs w:val="16"/>
                              </w:rPr>
                              <w:t>......................................................</w:t>
                            </w:r>
                          </w:p>
                          <w:p w:rsidR="00746571" w:rsidRPr="00144250" w:rsidRDefault="00746571" w:rsidP="00F50BAA">
                            <w:pPr>
                              <w:jc w:val="center"/>
                              <w:rPr>
                                <w:rFonts w:ascii="Verdana" w:hAnsi="Verdana" w:cs="Arial"/>
                                <w:sz w:val="16"/>
                                <w:szCs w:val="16"/>
                              </w:rPr>
                            </w:pPr>
                            <w:r w:rsidRPr="00144250">
                              <w:rPr>
                                <w:rFonts w:ascii="Verdana" w:hAnsi="Verdana" w:cs="Arial"/>
                                <w:sz w:val="16"/>
                                <w:szCs w:val="16"/>
                              </w:rPr>
                              <w:t>pieczęć i podpis administratora danych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4" type="#_x0000_t202" style="position:absolute;margin-left:234pt;margin-top:13.85pt;width:252pt;height:5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" filled="f" stroked="f">
                <v:textbox>
                  <w:txbxContent>
                    <w:p w:rsidR="00E52CE3" w:rsidRPr="00EB2FF5" w:rsidRDefault="00E52CE3" w:rsidP="00F50BAA">
                      <w:pPr>
                        <w:jc w:val="center"/>
                        <w:rPr>
                          <w:sz w:val="20"/>
                          <w:szCs w:val="20"/>
                        </w:rPr>
                      </w:pPr>
                    </w:p>
                    <w:p w:rsidR="00E52CE3" w:rsidRDefault="00E52CE3" w:rsidP="00F50BAA">
                      <w:pPr>
                        <w:jc w:val="center"/>
                        <w:rPr>
                          <w:rFonts w:ascii="Verdana" w:hAnsi="Verdana" w:cs="Arial"/>
                          <w:sz w:val="16"/>
                          <w:szCs w:val="16"/>
                        </w:rPr>
                      </w:pPr>
                      <w:r>
                        <w:rPr>
                          <w:rFonts w:ascii="Verdana" w:hAnsi="Verdana" w:cs="Arial"/>
                          <w:sz w:val="16"/>
                          <w:szCs w:val="16"/>
                        </w:rPr>
                        <w:t>......................................................</w:t>
                      </w:r>
                    </w:p>
                    <w:p w:rsidR="00E52CE3" w:rsidRPr="00144250" w:rsidRDefault="00E52CE3" w:rsidP="00F50BAA">
                      <w:pPr>
                        <w:jc w:val="center"/>
                        <w:rPr>
                          <w:rFonts w:ascii="Verdana" w:hAnsi="Verdana" w:cs="Arial"/>
                          <w:sz w:val="16"/>
                          <w:szCs w:val="16"/>
                        </w:rPr>
                      </w:pPr>
                      <w:r w:rsidRPr="00144250">
                        <w:rPr>
                          <w:rFonts w:ascii="Verdana" w:hAnsi="Verdana" w:cs="Arial"/>
                          <w:sz w:val="16"/>
                          <w:szCs w:val="16"/>
                        </w:rPr>
                        <w:t>pieczęć i podpis administratora danych</w:t>
                      </w:r>
                    </w:p>
                  </w:txbxContent>
                </v:textbox>
              </v:shape>
            </w:pict>
          </mc:Fallback>
        </mc:AlternateContent>
      </w:r>
      <w:r w:rsidRPr="00BF7D45">
        <w:rPr>
          <w:rFonts w:ascii="Verdana" w:hAnsi="Verdana"/>
          <w:b/>
          <w:spacing w:val="4"/>
          <w:sz w:val="20"/>
          <w:szCs w:val="20"/>
        </w:rPr>
        <w:t>Oświadczenie</w:t>
      </w:r>
    </w:p>
    <w:p w:rsidR="00F50BAA" w:rsidRPr="00BF7D45" w:rsidRDefault="00F50BAA" w:rsidP="00F50BAA">
      <w:pPr>
        <w:rPr>
          <w:rFonts w:ascii="Verdana" w:hAnsi="Verdana"/>
          <w:spacing w:val="4"/>
          <w:sz w:val="20"/>
          <w:szCs w:val="20"/>
        </w:rPr>
      </w:pPr>
      <w:r w:rsidRPr="00BF7D45">
        <w:rPr>
          <w:rFonts w:ascii="Verdana" w:hAnsi="Verdana"/>
          <w:spacing w:val="4"/>
          <w:sz w:val="20"/>
          <w:szCs w:val="20"/>
        </w:rPr>
        <w:t xml:space="preserve">Ja niżej podpisany/a oświadczam, że znana jest mi treść </w:t>
      </w:r>
      <w:r w:rsidRPr="00BF7D45">
        <w:rPr>
          <w:rFonts w:ascii="Verdana" w:hAnsi="Verdana"/>
          <w:i/>
          <w:spacing w:val="4"/>
          <w:sz w:val="20"/>
          <w:szCs w:val="20"/>
        </w:rPr>
        <w:t xml:space="preserve">ustawy z dnia 29 sierpnia 1997 r. o ochronie danych osobowych (Dz. U. z 2002 r. Nr 101, poz. 926 z </w:t>
      </w:r>
      <w:proofErr w:type="spellStart"/>
      <w:r w:rsidRPr="00BF7D45">
        <w:rPr>
          <w:rFonts w:ascii="Verdana" w:hAnsi="Verdana"/>
          <w:i/>
          <w:spacing w:val="4"/>
          <w:sz w:val="20"/>
          <w:szCs w:val="20"/>
        </w:rPr>
        <w:t>późn</w:t>
      </w:r>
      <w:proofErr w:type="spellEnd"/>
      <w:r w:rsidRPr="00BF7D45">
        <w:rPr>
          <w:rFonts w:ascii="Verdana" w:hAnsi="Verdana"/>
          <w:i/>
          <w:spacing w:val="4"/>
          <w:sz w:val="20"/>
          <w:szCs w:val="20"/>
        </w:rPr>
        <w:t>. zm.)</w:t>
      </w:r>
      <w:r w:rsidRPr="00BF7D45">
        <w:rPr>
          <w:rFonts w:ascii="Verdana" w:hAnsi="Verdana"/>
          <w:spacing w:val="4"/>
          <w:sz w:val="20"/>
          <w:szCs w:val="20"/>
        </w:rPr>
        <w:t xml:space="preserve"> i zobowiązuję się do zachowania w tajemnicy przetwarzanych danych oraz sposobów ich zabezpieczenia.</w:t>
      </w:r>
    </w:p>
    <w:p w:rsidR="00F50BAA" w:rsidRPr="00BF7D45" w:rsidRDefault="00F50BAA" w:rsidP="00F50BAA">
      <w:pPr>
        <w:rPr>
          <w:rFonts w:ascii="Verdana" w:hAnsi="Verdana"/>
          <w:spacing w:val="4"/>
          <w:sz w:val="20"/>
          <w:szCs w:val="20"/>
        </w:rPr>
      </w:pPr>
      <w:r w:rsidRPr="00BF7D45">
        <w:rPr>
          <w:rFonts w:ascii="Verdana" w:hAnsi="Verdana"/>
          <w:spacing w:val="4"/>
          <w:sz w:val="20"/>
          <w:szCs w:val="20"/>
        </w:rPr>
        <w:t>Potwierdzam fakt odebrania upoważnienia, zapoznania się z jego treścią i stosowania.</w:t>
      </w:r>
    </w:p>
    <w:p w:rsidR="00F50BAA" w:rsidRPr="00BF7D45" w:rsidRDefault="00F50BAA" w:rsidP="00F50BAA">
      <w:pPr>
        <w:rPr>
          <w:rFonts w:ascii="Verdana" w:hAnsi="Verdana"/>
          <w:i/>
          <w:spacing w:val="4"/>
          <w:sz w:val="20"/>
          <w:szCs w:val="20"/>
        </w:rPr>
      </w:pPr>
      <w:r>
        <w:rPr>
          <w:noProof/>
        </w:rPr>
        <mc:AlternateContent>
          <mc:Choice Requires="wps">
            <w:drawing>
              <wp:anchor distT="0" distB="0" distL="114300" distR="114300" simplePos="0" relativeHeight="251672576" behindDoc="0" locked="0" layoutInCell="1" allowOverlap="1" wp14:anchorId="01E1979F" wp14:editId="4682666F">
                <wp:simplePos x="0" y="0"/>
                <wp:positionH relativeFrom="column">
                  <wp:posOffset>2771775</wp:posOffset>
                </wp:positionH>
                <wp:positionV relativeFrom="paragraph">
                  <wp:posOffset>96520</wp:posOffset>
                </wp:positionV>
                <wp:extent cx="2743200" cy="685800"/>
                <wp:effectExtent l="0" t="0" r="0" b="0"/>
                <wp:wrapNone/>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6571" w:rsidRPr="00144250" w:rsidRDefault="00746571" w:rsidP="00F50BAA">
                            <w:pPr>
                              <w:rPr>
                                <w:rFonts w:ascii="Verdana" w:hAnsi="Verdana"/>
                                <w:sz w:val="16"/>
                                <w:szCs w:val="16"/>
                              </w:rPr>
                            </w:pPr>
                          </w:p>
                          <w:p w:rsidR="00746571" w:rsidRDefault="00746571" w:rsidP="00F50BAA">
                            <w:pPr>
                              <w:jc w:val="center"/>
                              <w:rPr>
                                <w:rFonts w:ascii="Verdana" w:hAnsi="Verdana" w:cs="Arial"/>
                                <w:sz w:val="16"/>
                                <w:szCs w:val="16"/>
                              </w:rPr>
                            </w:pPr>
                            <w:r>
                              <w:rPr>
                                <w:rFonts w:ascii="Verdana" w:hAnsi="Verdana" w:cs="Arial"/>
                                <w:sz w:val="16"/>
                                <w:szCs w:val="16"/>
                              </w:rPr>
                              <w:t xml:space="preserve">................................................................ </w:t>
                            </w:r>
                            <w:r w:rsidRPr="00144250">
                              <w:rPr>
                                <w:rFonts w:ascii="Verdana" w:hAnsi="Verdana" w:cs="Arial"/>
                                <w:sz w:val="16"/>
                                <w:szCs w:val="16"/>
                              </w:rPr>
                              <w:t xml:space="preserve">data i podpis osoby upoważnionej </w:t>
                            </w:r>
                          </w:p>
                          <w:p w:rsidR="00746571" w:rsidRPr="00144250" w:rsidRDefault="00746571" w:rsidP="00F50BAA">
                            <w:pPr>
                              <w:jc w:val="center"/>
                              <w:rPr>
                                <w:rFonts w:ascii="Verdana" w:hAnsi="Verdana" w:cs="Arial"/>
                                <w:sz w:val="16"/>
                                <w:szCs w:val="16"/>
                              </w:rPr>
                            </w:pPr>
                            <w:r w:rsidRPr="00144250">
                              <w:rPr>
                                <w:rFonts w:ascii="Verdana" w:hAnsi="Verdana" w:cs="Arial"/>
                                <w:sz w:val="16"/>
                                <w:szCs w:val="16"/>
                              </w:rPr>
                              <w:t>(składającej oświadczenie)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35" type="#_x0000_t202" style="position:absolute;margin-left:218.25pt;margin-top:7.6pt;width:3in;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" filled="f" stroked="f">
                <v:textbox>
                  <w:txbxContent>
                    <w:p w:rsidR="00E52CE3" w:rsidRPr="00144250" w:rsidRDefault="00E52CE3" w:rsidP="00F50BAA">
                      <w:pPr>
                        <w:rPr>
                          <w:rFonts w:ascii="Verdana" w:hAnsi="Verdana"/>
                          <w:sz w:val="16"/>
                          <w:szCs w:val="16"/>
                        </w:rPr>
                      </w:pPr>
                    </w:p>
                    <w:p w:rsidR="00E52CE3" w:rsidRDefault="00E52CE3" w:rsidP="00F50BAA">
                      <w:pPr>
                        <w:jc w:val="center"/>
                        <w:rPr>
                          <w:rFonts w:ascii="Verdana" w:hAnsi="Verdana" w:cs="Arial"/>
                          <w:sz w:val="16"/>
                          <w:szCs w:val="16"/>
                        </w:rPr>
                      </w:pPr>
                      <w:r>
                        <w:rPr>
                          <w:rFonts w:ascii="Verdana" w:hAnsi="Verdana" w:cs="Arial"/>
                          <w:sz w:val="16"/>
                          <w:szCs w:val="16"/>
                        </w:rPr>
                        <w:t xml:space="preserve">................................................................ </w:t>
                      </w:r>
                      <w:r w:rsidRPr="00144250">
                        <w:rPr>
                          <w:rFonts w:ascii="Verdana" w:hAnsi="Verdana" w:cs="Arial"/>
                          <w:sz w:val="16"/>
                          <w:szCs w:val="16"/>
                        </w:rPr>
                        <w:t xml:space="preserve">data i podpis osoby upoważnionej </w:t>
                      </w:r>
                    </w:p>
                    <w:p w:rsidR="00E52CE3" w:rsidRPr="00144250" w:rsidRDefault="00E52CE3" w:rsidP="00F50BAA">
                      <w:pPr>
                        <w:jc w:val="center"/>
                        <w:rPr>
                          <w:rFonts w:ascii="Verdana" w:hAnsi="Verdana" w:cs="Arial"/>
                          <w:sz w:val="16"/>
                          <w:szCs w:val="16"/>
                        </w:rPr>
                      </w:pPr>
                      <w:r w:rsidRPr="00144250">
                        <w:rPr>
                          <w:rFonts w:ascii="Verdana" w:hAnsi="Verdana" w:cs="Arial"/>
                          <w:sz w:val="16"/>
                          <w:szCs w:val="16"/>
                        </w:rPr>
                        <w:t>(składającej oświadczenie)</w:t>
                      </w:r>
                    </w:p>
                  </w:txbxContent>
                </v:textbox>
              </v:shape>
            </w:pict>
          </mc:Fallback>
        </mc:AlternateContent>
      </w:r>
    </w:p>
    <w:p w:rsidR="00F50BAA" w:rsidRPr="00BF7D45" w:rsidRDefault="00F50BAA" w:rsidP="00F50BAA">
      <w:pPr>
        <w:rPr>
          <w:rFonts w:ascii="Verdana" w:hAnsi="Verdana"/>
          <w:i/>
          <w:spacing w:val="4"/>
          <w:sz w:val="20"/>
          <w:szCs w:val="20"/>
          <w:u w:val="single"/>
        </w:rPr>
      </w:pPr>
      <w:r>
        <w:rPr>
          <w:noProof/>
        </w:rPr>
        <mc:AlternateContent>
          <mc:Choice Requires="wps">
            <w:drawing>
              <wp:anchor distT="0" distB="0" distL="114300" distR="114300" simplePos="0" relativeHeight="251673600" behindDoc="0" locked="0" layoutInCell="1" allowOverlap="1" wp14:anchorId="13A08898" wp14:editId="10A4F8A7">
                <wp:simplePos x="0" y="0"/>
                <wp:positionH relativeFrom="column">
                  <wp:posOffset>-114300</wp:posOffset>
                </wp:positionH>
                <wp:positionV relativeFrom="paragraph">
                  <wp:posOffset>46355</wp:posOffset>
                </wp:positionV>
                <wp:extent cx="2628900" cy="728980"/>
                <wp:effectExtent l="0" t="0" r="0" b="0"/>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728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6571" w:rsidRPr="00C14AC1" w:rsidRDefault="00746571" w:rsidP="00F50BAA">
                            <w:pPr>
                              <w:rPr>
                                <w:sz w:val="2"/>
                              </w:rPr>
                            </w:pPr>
                          </w:p>
                          <w:p w:rsidR="00746571" w:rsidRPr="00144250" w:rsidRDefault="00746571" w:rsidP="00F50BAA">
                            <w:pPr>
                              <w:jc w:val="center"/>
                              <w:rPr>
                                <w:rFonts w:ascii="Verdana" w:hAnsi="Verdana" w:cs="Arial"/>
                                <w:sz w:val="16"/>
                                <w:szCs w:val="16"/>
                              </w:rPr>
                            </w:pPr>
                            <w:r>
                              <w:rPr>
                                <w:rFonts w:ascii="Verdana" w:hAnsi="Verdana" w:cs="Arial"/>
                                <w:sz w:val="16"/>
                                <w:szCs w:val="16"/>
                              </w:rPr>
                              <w:t>.................................................................</w:t>
                            </w:r>
                            <w:r w:rsidRPr="00144250">
                              <w:rPr>
                                <w:rFonts w:ascii="Verdana" w:hAnsi="Verdana" w:cs="Arial"/>
                                <w:sz w:val="16"/>
                                <w:szCs w:val="16"/>
                              </w:rPr>
                              <w:t>data i podpis osoby przyjmującej oświadczenie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6" type="#_x0000_t202" style="position:absolute;margin-left:-9pt;margin-top:3.65pt;width:207pt;height:57.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" filled="f" stroked="f">
                <v:textbox>
                  <w:txbxContent>
                    <w:p w:rsidR="00E52CE3" w:rsidRPr="00C14AC1" w:rsidRDefault="00E52CE3" w:rsidP="00F50BAA">
                      <w:pPr>
                        <w:rPr>
                          <w:sz w:val="2"/>
                        </w:rPr>
                      </w:pPr>
                    </w:p>
                    <w:p w:rsidR="00E52CE3" w:rsidRPr="00144250" w:rsidRDefault="00E52CE3" w:rsidP="00F50BAA">
                      <w:pPr>
                        <w:jc w:val="center"/>
                        <w:rPr>
                          <w:rFonts w:ascii="Verdana" w:hAnsi="Verdana" w:cs="Arial"/>
                          <w:sz w:val="16"/>
                          <w:szCs w:val="16"/>
                        </w:rPr>
                      </w:pPr>
                      <w:r>
                        <w:rPr>
                          <w:rFonts w:ascii="Verdana" w:hAnsi="Verdana" w:cs="Arial"/>
                          <w:sz w:val="16"/>
                          <w:szCs w:val="16"/>
                        </w:rPr>
                        <w:t>.................................................................</w:t>
                      </w:r>
                      <w:r w:rsidRPr="00144250">
                        <w:rPr>
                          <w:rFonts w:ascii="Verdana" w:hAnsi="Verdana" w:cs="Arial"/>
                          <w:sz w:val="16"/>
                          <w:szCs w:val="16"/>
                        </w:rPr>
                        <w:t>data i podpis osoby przyjmującej oświadczenie</w:t>
                      </w:r>
                    </w:p>
                  </w:txbxContent>
                </v:textbox>
              </v:shape>
            </w:pict>
          </mc:Fallback>
        </mc:AlternateContent>
      </w:r>
    </w:p>
    <w:p w:rsidR="00F50BAA" w:rsidRPr="00BF7D45" w:rsidRDefault="00F50BAA" w:rsidP="00F50BAA">
      <w:pPr>
        <w:rPr>
          <w:rFonts w:ascii="Verdana" w:hAnsi="Verdana"/>
          <w:b/>
          <w:bCs/>
          <w:i/>
          <w:spacing w:val="4"/>
          <w:sz w:val="20"/>
          <w:szCs w:val="20"/>
        </w:rPr>
      </w:pPr>
    </w:p>
    <w:p w:rsidR="00F50BAA" w:rsidRPr="00BF7D45" w:rsidRDefault="00F50BAA" w:rsidP="00F50BAA">
      <w:pPr>
        <w:rPr>
          <w:rFonts w:ascii="Verdana" w:hAnsi="Verdana"/>
          <w:b/>
          <w:bCs/>
          <w:i/>
          <w:spacing w:val="4"/>
          <w:sz w:val="20"/>
          <w:szCs w:val="20"/>
        </w:rPr>
      </w:pPr>
    </w:p>
    <w:p w:rsidR="00F50BAA" w:rsidRPr="00BF7D45" w:rsidRDefault="00F50BAA" w:rsidP="00F50BAA">
      <w:pPr>
        <w:spacing w:after="160" w:line="259" w:lineRule="auto"/>
        <w:rPr>
          <w:rFonts w:ascii="Verdana" w:hAnsi="Verdana"/>
          <w:b/>
          <w:bCs/>
          <w:i/>
          <w:spacing w:val="4"/>
          <w:sz w:val="20"/>
          <w:szCs w:val="20"/>
        </w:rPr>
      </w:pPr>
    </w:p>
    <w:p w:rsidR="00F50BAA" w:rsidRPr="00BF7D45" w:rsidRDefault="00F50BAA" w:rsidP="00F50BAA">
      <w:pPr>
        <w:spacing w:after="160" w:line="259" w:lineRule="auto"/>
        <w:rPr>
          <w:rFonts w:ascii="Verdana" w:hAnsi="Verdana"/>
          <w:b/>
          <w:bCs/>
          <w:i/>
          <w:spacing w:val="4"/>
          <w:sz w:val="20"/>
          <w:szCs w:val="20"/>
        </w:rPr>
      </w:pPr>
    </w:p>
    <w:p w:rsidR="00F50BAA" w:rsidRPr="00BF7D45" w:rsidRDefault="00F50BAA" w:rsidP="00F50BAA">
      <w:pPr>
        <w:spacing w:after="160" w:line="259" w:lineRule="auto"/>
        <w:rPr>
          <w:rFonts w:ascii="Verdana" w:hAnsi="Verdana"/>
          <w:b/>
          <w:bCs/>
          <w:i/>
          <w:spacing w:val="4"/>
          <w:sz w:val="20"/>
          <w:szCs w:val="20"/>
        </w:rPr>
      </w:pPr>
    </w:p>
    <w:p w:rsidR="00F50BAA" w:rsidRPr="00BF7D45" w:rsidRDefault="00F50BAA" w:rsidP="00F50BAA">
      <w:pPr>
        <w:spacing w:after="160" w:line="259" w:lineRule="auto"/>
        <w:rPr>
          <w:rFonts w:ascii="Verdana" w:hAnsi="Verdana"/>
          <w:b/>
          <w:bCs/>
          <w:i/>
          <w:spacing w:val="4"/>
          <w:sz w:val="20"/>
          <w:szCs w:val="20"/>
        </w:rPr>
      </w:pPr>
    </w:p>
    <w:p w:rsidR="00F50BAA" w:rsidRPr="00BF7D45" w:rsidRDefault="00F50BAA" w:rsidP="00F50BAA">
      <w:pPr>
        <w:spacing w:after="160" w:line="259" w:lineRule="auto"/>
        <w:rPr>
          <w:rFonts w:ascii="Verdana" w:hAnsi="Verdana"/>
          <w:b/>
          <w:bCs/>
          <w:i/>
          <w:spacing w:val="4"/>
          <w:sz w:val="20"/>
          <w:szCs w:val="20"/>
        </w:rPr>
      </w:pPr>
    </w:p>
    <w:p w:rsidR="00F50BAA" w:rsidRPr="00BF7D45" w:rsidRDefault="00F50BAA" w:rsidP="00F50BAA">
      <w:pPr>
        <w:spacing w:after="160" w:line="259" w:lineRule="auto"/>
        <w:jc w:val="right"/>
        <w:rPr>
          <w:rFonts w:ascii="Verdana" w:hAnsi="Verdana"/>
          <w:b/>
          <w:spacing w:val="4"/>
          <w:sz w:val="20"/>
          <w:szCs w:val="20"/>
        </w:rPr>
      </w:pPr>
      <w:r w:rsidRPr="00BF7D45">
        <w:rPr>
          <w:rFonts w:ascii="Verdana" w:hAnsi="Verdana"/>
          <w:b/>
          <w:spacing w:val="4"/>
          <w:sz w:val="20"/>
          <w:szCs w:val="20"/>
        </w:rPr>
        <w:lastRenderedPageBreak/>
        <w:t>Załącznik nr 4  do Umowy</w:t>
      </w:r>
    </w:p>
    <w:p w:rsidR="00F50BAA" w:rsidRPr="00BF7D45" w:rsidRDefault="00F50BAA" w:rsidP="00F50BAA">
      <w:pPr>
        <w:spacing w:after="160" w:line="259" w:lineRule="auto"/>
        <w:jc w:val="center"/>
        <w:rPr>
          <w:rFonts w:ascii="Verdana" w:hAnsi="Verdana"/>
          <w:b/>
          <w:spacing w:val="4"/>
          <w:sz w:val="20"/>
          <w:szCs w:val="20"/>
        </w:rPr>
      </w:pPr>
      <w:r w:rsidRPr="00BF7D45">
        <w:rPr>
          <w:rFonts w:ascii="Verdana" w:hAnsi="Verdana"/>
          <w:b/>
          <w:spacing w:val="4"/>
          <w:sz w:val="20"/>
          <w:szCs w:val="20"/>
        </w:rPr>
        <w:t>PROTOKÓŁ ODBIORU</w:t>
      </w:r>
    </w:p>
    <w:p w:rsidR="00F50BAA" w:rsidRPr="00BF7D45" w:rsidRDefault="00F50BAA" w:rsidP="00F50BAA">
      <w:pPr>
        <w:spacing w:after="160" w:line="259" w:lineRule="auto"/>
        <w:rPr>
          <w:rFonts w:ascii="Verdana" w:hAnsi="Verdana"/>
          <w:b/>
          <w:spacing w:val="4"/>
          <w:sz w:val="20"/>
          <w:szCs w:val="20"/>
        </w:rPr>
      </w:pPr>
      <w:r w:rsidRPr="00BF7D45">
        <w:rPr>
          <w:rFonts w:ascii="Verdana" w:hAnsi="Verdana"/>
          <w:b/>
          <w:spacing w:val="4"/>
          <w:sz w:val="20"/>
          <w:szCs w:val="20"/>
        </w:rPr>
        <w:t>CZĘŚCIOWY – ZA OKRES …………………. / KOŃCOWY</w:t>
      </w:r>
    </w:p>
    <w:p w:rsidR="00F50BAA" w:rsidRPr="00BF7D45" w:rsidRDefault="00F50BAA" w:rsidP="00F50BAA">
      <w:pPr>
        <w:spacing w:after="160" w:line="259" w:lineRule="auto"/>
        <w:rPr>
          <w:rFonts w:ascii="Verdana" w:hAnsi="Verdana"/>
          <w:b/>
          <w:spacing w:val="4"/>
          <w:sz w:val="20"/>
          <w:szCs w:val="20"/>
        </w:rPr>
      </w:pPr>
    </w:p>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Dot. umowy nr ……………………………..z dnia ….......................................... r.</w:t>
      </w:r>
    </w:p>
    <w:p w:rsidR="00F50BAA" w:rsidRPr="00BF7D45" w:rsidRDefault="00F50BAA" w:rsidP="00F50BAA">
      <w:pPr>
        <w:spacing w:after="160" w:line="259" w:lineRule="auto"/>
        <w:ind w:left="720"/>
        <w:rPr>
          <w:rFonts w:ascii="Verdana" w:hAnsi="Verdana"/>
          <w:spacing w:val="4"/>
          <w:sz w:val="20"/>
          <w:szCs w:val="20"/>
          <w:u w:val="single"/>
        </w:rPr>
      </w:pPr>
    </w:p>
    <w:p w:rsidR="00F50BAA" w:rsidRPr="00BF7D45" w:rsidRDefault="00F50BAA" w:rsidP="00F50BAA">
      <w:pPr>
        <w:spacing w:after="160" w:line="259" w:lineRule="auto"/>
        <w:rPr>
          <w:rFonts w:ascii="Verdana" w:hAnsi="Verdana"/>
          <w:spacing w:val="4"/>
          <w:sz w:val="20"/>
          <w:szCs w:val="20"/>
          <w:u w:val="single"/>
        </w:rPr>
      </w:pPr>
      <w:r w:rsidRPr="00BF7D45">
        <w:rPr>
          <w:rFonts w:ascii="Verdana" w:hAnsi="Verdana"/>
          <w:spacing w:val="4"/>
          <w:sz w:val="20"/>
          <w:szCs w:val="20"/>
          <w:u w:val="single"/>
        </w:rPr>
        <w:t>Protokół potwierdza organizację i wykonanie usługi konferencyjnej: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533"/>
        <w:gridCol w:w="2741"/>
        <w:gridCol w:w="2552"/>
        <w:gridCol w:w="1842"/>
      </w:tblGrid>
      <w:tr w:rsidR="00F50BAA" w:rsidRPr="00BF7D45" w:rsidTr="00F50BAA">
        <w:trPr>
          <w:trHeight w:val="491"/>
        </w:trPr>
        <w:tc>
          <w:tcPr>
            <w:tcW w:w="568" w:type="dxa"/>
            <w:shd w:val="clear" w:color="auto" w:fill="D9D9D9"/>
            <w:vAlign w:val="center"/>
          </w:tcPr>
          <w:p w:rsidR="00F50BAA" w:rsidRPr="00BF7D45" w:rsidRDefault="00F50BAA" w:rsidP="00F50BAA">
            <w:pPr>
              <w:spacing w:after="160" w:line="259" w:lineRule="auto"/>
              <w:rPr>
                <w:rFonts w:ascii="Verdana" w:hAnsi="Verdana"/>
                <w:b/>
                <w:spacing w:val="4"/>
                <w:sz w:val="20"/>
                <w:szCs w:val="20"/>
              </w:rPr>
            </w:pPr>
            <w:r w:rsidRPr="00BF7D45">
              <w:rPr>
                <w:rFonts w:ascii="Verdana" w:hAnsi="Verdana"/>
                <w:b/>
                <w:spacing w:val="4"/>
                <w:sz w:val="20"/>
                <w:szCs w:val="20"/>
              </w:rPr>
              <w:t>Lp.</w:t>
            </w:r>
          </w:p>
        </w:tc>
        <w:tc>
          <w:tcPr>
            <w:tcW w:w="1533" w:type="dxa"/>
            <w:shd w:val="clear" w:color="auto" w:fill="D9D9D9"/>
            <w:vAlign w:val="center"/>
          </w:tcPr>
          <w:p w:rsidR="00F50BAA" w:rsidRPr="00BF7D45" w:rsidRDefault="00F50BAA" w:rsidP="00F50BAA">
            <w:pPr>
              <w:spacing w:after="160" w:line="259" w:lineRule="auto"/>
              <w:rPr>
                <w:rFonts w:ascii="Verdana" w:hAnsi="Verdana"/>
                <w:b/>
                <w:spacing w:val="4"/>
                <w:sz w:val="20"/>
                <w:szCs w:val="20"/>
              </w:rPr>
            </w:pPr>
            <w:r w:rsidRPr="00BF7D45">
              <w:rPr>
                <w:rFonts w:ascii="Verdana" w:hAnsi="Verdana"/>
                <w:b/>
                <w:spacing w:val="4"/>
                <w:sz w:val="20"/>
                <w:szCs w:val="20"/>
              </w:rPr>
              <w:t>Nr konferencji</w:t>
            </w:r>
          </w:p>
        </w:tc>
        <w:tc>
          <w:tcPr>
            <w:tcW w:w="2741" w:type="dxa"/>
            <w:shd w:val="clear" w:color="auto" w:fill="D9D9D9"/>
            <w:vAlign w:val="center"/>
          </w:tcPr>
          <w:p w:rsidR="00F50BAA" w:rsidRPr="00BF7D45" w:rsidRDefault="00F50BAA" w:rsidP="00F50BAA">
            <w:pPr>
              <w:spacing w:after="160" w:line="259" w:lineRule="auto"/>
              <w:rPr>
                <w:rFonts w:ascii="Verdana" w:hAnsi="Verdana"/>
                <w:b/>
                <w:spacing w:val="4"/>
                <w:sz w:val="20"/>
                <w:szCs w:val="20"/>
              </w:rPr>
            </w:pPr>
            <w:r w:rsidRPr="00BF7D45">
              <w:rPr>
                <w:rFonts w:ascii="Verdana" w:hAnsi="Verdana"/>
                <w:b/>
                <w:spacing w:val="4"/>
                <w:sz w:val="20"/>
                <w:szCs w:val="20"/>
              </w:rPr>
              <w:t>Miejsce konferencji</w:t>
            </w:r>
          </w:p>
        </w:tc>
        <w:tc>
          <w:tcPr>
            <w:tcW w:w="2552" w:type="dxa"/>
            <w:shd w:val="clear" w:color="auto" w:fill="D9D9D9"/>
            <w:vAlign w:val="center"/>
          </w:tcPr>
          <w:p w:rsidR="00F50BAA" w:rsidRPr="00BF7D45" w:rsidRDefault="00F50BAA" w:rsidP="00F50BAA">
            <w:pPr>
              <w:spacing w:after="160" w:line="259" w:lineRule="auto"/>
              <w:rPr>
                <w:rFonts w:ascii="Verdana" w:hAnsi="Verdana"/>
                <w:b/>
                <w:spacing w:val="4"/>
                <w:sz w:val="20"/>
                <w:szCs w:val="20"/>
              </w:rPr>
            </w:pPr>
            <w:r w:rsidRPr="00BF7D45">
              <w:rPr>
                <w:rFonts w:ascii="Verdana" w:hAnsi="Verdana"/>
                <w:b/>
                <w:spacing w:val="4"/>
                <w:sz w:val="20"/>
                <w:szCs w:val="20"/>
              </w:rPr>
              <w:t xml:space="preserve">    Termin  </w:t>
            </w:r>
          </w:p>
        </w:tc>
        <w:tc>
          <w:tcPr>
            <w:tcW w:w="1842" w:type="dxa"/>
            <w:shd w:val="clear" w:color="auto" w:fill="D9D9D9"/>
            <w:vAlign w:val="center"/>
          </w:tcPr>
          <w:p w:rsidR="00F50BAA" w:rsidRPr="00BF7D45" w:rsidRDefault="00F50BAA" w:rsidP="00F50BAA">
            <w:pPr>
              <w:spacing w:after="160" w:line="259" w:lineRule="auto"/>
              <w:rPr>
                <w:rFonts w:ascii="Verdana" w:hAnsi="Verdana"/>
                <w:b/>
                <w:spacing w:val="4"/>
                <w:sz w:val="20"/>
                <w:szCs w:val="20"/>
              </w:rPr>
            </w:pPr>
            <w:r w:rsidRPr="00BF7D45">
              <w:rPr>
                <w:rFonts w:ascii="Verdana" w:hAnsi="Verdana"/>
                <w:b/>
                <w:spacing w:val="4"/>
                <w:sz w:val="20"/>
                <w:szCs w:val="20"/>
              </w:rPr>
              <w:t>Liczba uczestników</w:t>
            </w:r>
          </w:p>
        </w:tc>
      </w:tr>
      <w:tr w:rsidR="00F50BAA" w:rsidRPr="00BF7D45" w:rsidTr="00F50BAA">
        <w:trPr>
          <w:trHeight w:val="491"/>
        </w:trPr>
        <w:tc>
          <w:tcPr>
            <w:tcW w:w="568" w:type="dxa"/>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1.</w:t>
            </w:r>
          </w:p>
        </w:tc>
        <w:tc>
          <w:tcPr>
            <w:tcW w:w="1533" w:type="dxa"/>
          </w:tcPr>
          <w:p w:rsidR="00F50BAA" w:rsidRPr="00BF7D45" w:rsidRDefault="00F50BAA" w:rsidP="00F50BAA">
            <w:pPr>
              <w:spacing w:after="160" w:line="259" w:lineRule="auto"/>
              <w:rPr>
                <w:rFonts w:ascii="Verdana" w:hAnsi="Verdana"/>
                <w:spacing w:val="4"/>
                <w:sz w:val="20"/>
                <w:szCs w:val="20"/>
              </w:rPr>
            </w:pPr>
          </w:p>
        </w:tc>
        <w:tc>
          <w:tcPr>
            <w:tcW w:w="2741" w:type="dxa"/>
          </w:tcPr>
          <w:p w:rsidR="00F50BAA" w:rsidRPr="00BF7D45" w:rsidRDefault="00F50BAA" w:rsidP="00F50BAA">
            <w:pPr>
              <w:spacing w:after="160" w:line="259" w:lineRule="auto"/>
              <w:rPr>
                <w:rFonts w:ascii="Verdana" w:hAnsi="Verdana"/>
                <w:spacing w:val="4"/>
                <w:sz w:val="20"/>
                <w:szCs w:val="20"/>
              </w:rPr>
            </w:pPr>
          </w:p>
        </w:tc>
        <w:tc>
          <w:tcPr>
            <w:tcW w:w="2552" w:type="dxa"/>
          </w:tcPr>
          <w:p w:rsidR="00F50BAA" w:rsidRPr="00BF7D45" w:rsidRDefault="00F50BAA" w:rsidP="00F50BAA">
            <w:pPr>
              <w:spacing w:after="160" w:line="259" w:lineRule="auto"/>
              <w:rPr>
                <w:rFonts w:ascii="Verdana" w:hAnsi="Verdana"/>
                <w:spacing w:val="4"/>
                <w:sz w:val="20"/>
                <w:szCs w:val="20"/>
              </w:rPr>
            </w:pPr>
          </w:p>
        </w:tc>
        <w:tc>
          <w:tcPr>
            <w:tcW w:w="1842" w:type="dxa"/>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rPr>
          <w:trHeight w:val="491"/>
        </w:trPr>
        <w:tc>
          <w:tcPr>
            <w:tcW w:w="568" w:type="dxa"/>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2.</w:t>
            </w:r>
          </w:p>
        </w:tc>
        <w:tc>
          <w:tcPr>
            <w:tcW w:w="1533" w:type="dxa"/>
          </w:tcPr>
          <w:p w:rsidR="00F50BAA" w:rsidRPr="00BF7D45" w:rsidRDefault="00F50BAA" w:rsidP="00F50BAA">
            <w:pPr>
              <w:spacing w:after="160" w:line="259" w:lineRule="auto"/>
              <w:rPr>
                <w:rFonts w:ascii="Verdana" w:hAnsi="Verdana"/>
                <w:spacing w:val="4"/>
                <w:sz w:val="20"/>
                <w:szCs w:val="20"/>
              </w:rPr>
            </w:pPr>
          </w:p>
        </w:tc>
        <w:tc>
          <w:tcPr>
            <w:tcW w:w="2741" w:type="dxa"/>
          </w:tcPr>
          <w:p w:rsidR="00F50BAA" w:rsidRPr="00BF7D45" w:rsidRDefault="00F50BAA" w:rsidP="00F50BAA">
            <w:pPr>
              <w:spacing w:after="160" w:line="259" w:lineRule="auto"/>
              <w:rPr>
                <w:rFonts w:ascii="Verdana" w:hAnsi="Verdana"/>
                <w:spacing w:val="4"/>
                <w:sz w:val="20"/>
                <w:szCs w:val="20"/>
              </w:rPr>
            </w:pPr>
          </w:p>
        </w:tc>
        <w:tc>
          <w:tcPr>
            <w:tcW w:w="2552" w:type="dxa"/>
          </w:tcPr>
          <w:p w:rsidR="00F50BAA" w:rsidRPr="00BF7D45" w:rsidRDefault="00F50BAA" w:rsidP="00F50BAA">
            <w:pPr>
              <w:spacing w:after="160" w:line="259" w:lineRule="auto"/>
              <w:rPr>
                <w:rFonts w:ascii="Verdana" w:hAnsi="Verdana"/>
                <w:spacing w:val="4"/>
                <w:sz w:val="20"/>
                <w:szCs w:val="20"/>
              </w:rPr>
            </w:pPr>
          </w:p>
        </w:tc>
        <w:tc>
          <w:tcPr>
            <w:tcW w:w="1842" w:type="dxa"/>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rPr>
          <w:trHeight w:val="491"/>
        </w:trPr>
        <w:tc>
          <w:tcPr>
            <w:tcW w:w="568" w:type="dxa"/>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3.</w:t>
            </w:r>
          </w:p>
        </w:tc>
        <w:tc>
          <w:tcPr>
            <w:tcW w:w="1533" w:type="dxa"/>
          </w:tcPr>
          <w:p w:rsidR="00F50BAA" w:rsidRPr="00BF7D45" w:rsidRDefault="00F50BAA" w:rsidP="00F50BAA">
            <w:pPr>
              <w:spacing w:after="160" w:line="259" w:lineRule="auto"/>
              <w:rPr>
                <w:rFonts w:ascii="Verdana" w:hAnsi="Verdana"/>
                <w:spacing w:val="4"/>
                <w:sz w:val="20"/>
                <w:szCs w:val="20"/>
              </w:rPr>
            </w:pPr>
          </w:p>
        </w:tc>
        <w:tc>
          <w:tcPr>
            <w:tcW w:w="2741" w:type="dxa"/>
          </w:tcPr>
          <w:p w:rsidR="00F50BAA" w:rsidRPr="00BF7D45" w:rsidRDefault="00F50BAA" w:rsidP="00F50BAA">
            <w:pPr>
              <w:spacing w:after="160" w:line="259" w:lineRule="auto"/>
              <w:rPr>
                <w:rFonts w:ascii="Verdana" w:hAnsi="Verdana"/>
                <w:spacing w:val="4"/>
                <w:sz w:val="20"/>
                <w:szCs w:val="20"/>
              </w:rPr>
            </w:pPr>
          </w:p>
        </w:tc>
        <w:tc>
          <w:tcPr>
            <w:tcW w:w="2552" w:type="dxa"/>
          </w:tcPr>
          <w:p w:rsidR="00F50BAA" w:rsidRPr="00BF7D45" w:rsidRDefault="00F50BAA" w:rsidP="00F50BAA">
            <w:pPr>
              <w:spacing w:after="160" w:line="259" w:lineRule="auto"/>
              <w:rPr>
                <w:rFonts w:ascii="Verdana" w:hAnsi="Verdana"/>
                <w:spacing w:val="4"/>
                <w:sz w:val="20"/>
                <w:szCs w:val="20"/>
              </w:rPr>
            </w:pPr>
          </w:p>
        </w:tc>
        <w:tc>
          <w:tcPr>
            <w:tcW w:w="1842" w:type="dxa"/>
          </w:tcPr>
          <w:p w:rsidR="00F50BAA" w:rsidRPr="00BF7D45" w:rsidRDefault="00F50BAA" w:rsidP="00F50BAA">
            <w:pPr>
              <w:spacing w:after="160" w:line="259" w:lineRule="auto"/>
              <w:rPr>
                <w:rFonts w:ascii="Verdana" w:hAnsi="Verdana"/>
                <w:spacing w:val="4"/>
                <w:sz w:val="20"/>
                <w:szCs w:val="20"/>
              </w:rPr>
            </w:pPr>
          </w:p>
        </w:tc>
      </w:tr>
    </w:tbl>
    <w:p w:rsidR="00F50BAA" w:rsidRPr="00BF7D45" w:rsidRDefault="00F50BAA" w:rsidP="00F50BAA">
      <w:pPr>
        <w:spacing w:after="160" w:line="259" w:lineRule="auto"/>
        <w:rPr>
          <w:rFonts w:ascii="Verdana" w:hAnsi="Verdana"/>
          <w:spacing w:val="4"/>
          <w:sz w:val="20"/>
          <w:szCs w:val="20"/>
        </w:rPr>
      </w:pPr>
    </w:p>
    <w:p w:rsidR="00F50BAA" w:rsidRPr="00BF7D45" w:rsidRDefault="00F50BAA" w:rsidP="00F50BAA">
      <w:pPr>
        <w:numPr>
          <w:ilvl w:val="0"/>
          <w:numId w:val="18"/>
        </w:numPr>
        <w:spacing w:after="160" w:line="259" w:lineRule="auto"/>
        <w:rPr>
          <w:rFonts w:ascii="Verdana" w:hAnsi="Verdana"/>
          <w:spacing w:val="4"/>
          <w:sz w:val="20"/>
          <w:szCs w:val="20"/>
          <w:u w:val="single"/>
        </w:rPr>
      </w:pPr>
      <w:r w:rsidRPr="00BF7D45">
        <w:rPr>
          <w:rFonts w:ascii="Verdana" w:hAnsi="Verdana"/>
          <w:spacing w:val="4"/>
          <w:sz w:val="20"/>
          <w:szCs w:val="20"/>
          <w:u w:val="single"/>
        </w:rPr>
        <w:t>Wykonawca przekazuje Zamawiającemu następujące dokumenty, związane z wykonaną pracą:</w:t>
      </w:r>
    </w:p>
    <w:p w:rsidR="00F50BAA" w:rsidRPr="00BF7D45" w:rsidRDefault="00F50BAA" w:rsidP="00F50BAA">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oryginały list obecności z w/w konferencji;</w:t>
      </w:r>
    </w:p>
    <w:p w:rsidR="00F50BAA" w:rsidRPr="00BF7D45" w:rsidRDefault="00F50BAA" w:rsidP="00F50BAA">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oryginały list potwierdzających odbiór materiałów dydaktycznych, biurowych, piśmienniczych, itp. przez uczestników w/w konferencji;</w:t>
      </w:r>
    </w:p>
    <w:p w:rsidR="00F50BAA" w:rsidRPr="00BF7D45" w:rsidRDefault="00F50BAA" w:rsidP="00F50BAA">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oryginały 5 artykułów trenerów/wykładowców;</w:t>
      </w:r>
    </w:p>
    <w:p w:rsidR="00F50BAA" w:rsidRPr="00BF7D45" w:rsidRDefault="00F50BAA" w:rsidP="00F50BAA">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oryginały ankiet ewaluacyjnych z w/w konferencji;</w:t>
      </w:r>
    </w:p>
    <w:p w:rsidR="00F50BAA" w:rsidRPr="00BF7D45" w:rsidRDefault="00F50BAA" w:rsidP="00F50BAA">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oryginały zbiorczego zestawienia ankiet ewaluacyjnych z w/w  konferencji;</w:t>
      </w:r>
    </w:p>
    <w:p w:rsidR="00F50BAA" w:rsidRPr="00BF7D45" w:rsidRDefault="00F50BAA" w:rsidP="00F50BAA">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płyta CD zawierająca prezentacje, materiały szkoleniowe z w/w  konferencji;</w:t>
      </w:r>
    </w:p>
    <w:p w:rsidR="00F50BAA" w:rsidRPr="00BF7D45" w:rsidRDefault="00F50BAA" w:rsidP="00F50BAA">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płyta CD zawierająca zdjęcia z w/w konferencji</w:t>
      </w:r>
    </w:p>
    <w:p w:rsidR="00F50BAA" w:rsidRPr="00BF7D45" w:rsidRDefault="00F50BAA" w:rsidP="00F50BAA">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INNE ………………………………………</w:t>
      </w:r>
    </w:p>
    <w:p w:rsidR="00F50BAA" w:rsidRPr="00BF7D45" w:rsidRDefault="00F50BAA" w:rsidP="00F50BAA">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INNE ………………………………………</w:t>
      </w:r>
    </w:p>
    <w:p w:rsidR="00F50BAA" w:rsidRPr="00BF7D45" w:rsidRDefault="00F50BAA" w:rsidP="00F50BAA">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INNE ………………………………………</w:t>
      </w:r>
    </w:p>
    <w:p w:rsidR="00F50BAA" w:rsidRPr="00BF7D45" w:rsidRDefault="00F50BAA" w:rsidP="00F50BAA">
      <w:pPr>
        <w:numPr>
          <w:ilvl w:val="0"/>
          <w:numId w:val="52"/>
        </w:numPr>
        <w:spacing w:after="160" w:line="259" w:lineRule="auto"/>
        <w:rPr>
          <w:rFonts w:ascii="Verdana" w:hAnsi="Verdana"/>
          <w:spacing w:val="4"/>
          <w:sz w:val="20"/>
          <w:szCs w:val="20"/>
        </w:rPr>
      </w:pPr>
      <w:r w:rsidRPr="00BF7D45">
        <w:rPr>
          <w:rFonts w:ascii="Verdana" w:hAnsi="Verdana"/>
          <w:spacing w:val="4"/>
          <w:sz w:val="20"/>
          <w:szCs w:val="20"/>
        </w:rPr>
        <w:t>INNE ………………………………………</w:t>
      </w:r>
    </w:p>
    <w:p w:rsidR="00F50BAA" w:rsidRPr="00BF7D45" w:rsidRDefault="00F50BAA" w:rsidP="00F50BAA">
      <w:pPr>
        <w:spacing w:after="160" w:line="259" w:lineRule="auto"/>
        <w:rPr>
          <w:rFonts w:ascii="Verdana" w:hAnsi="Verdana"/>
          <w:spacing w:val="4"/>
          <w:sz w:val="20"/>
          <w:szCs w:val="20"/>
        </w:rPr>
      </w:pPr>
    </w:p>
    <w:p w:rsidR="00F50BAA" w:rsidRPr="00BF7D45" w:rsidRDefault="00F50BAA" w:rsidP="00F50BAA">
      <w:pPr>
        <w:spacing w:after="160" w:line="259" w:lineRule="auto"/>
        <w:rPr>
          <w:rFonts w:ascii="Verdana" w:hAnsi="Verdana"/>
          <w:b/>
          <w:spacing w:val="4"/>
          <w:sz w:val="20"/>
          <w:szCs w:val="20"/>
        </w:rPr>
      </w:pPr>
      <w:r w:rsidRPr="00BF7D45">
        <w:rPr>
          <w:rFonts w:ascii="Verdana" w:hAnsi="Verdana"/>
          <w:b/>
          <w:spacing w:val="4"/>
          <w:sz w:val="20"/>
          <w:szCs w:val="20"/>
        </w:rPr>
        <w:t>Usługa konferencyjna</w:t>
      </w:r>
    </w:p>
    <w:tbl>
      <w:tblPr>
        <w:tblW w:w="9219" w:type="dxa"/>
        <w:tblLayout w:type="fixed"/>
        <w:tblCellMar>
          <w:left w:w="70" w:type="dxa"/>
          <w:right w:w="70" w:type="dxa"/>
        </w:tblCellMar>
        <w:tblLook w:val="00A0" w:firstRow="1" w:lastRow="0" w:firstColumn="1" w:lastColumn="0" w:noHBand="0" w:noVBand="0"/>
      </w:tblPr>
      <w:tblGrid>
        <w:gridCol w:w="353"/>
        <w:gridCol w:w="160"/>
        <w:gridCol w:w="407"/>
        <w:gridCol w:w="3404"/>
        <w:gridCol w:w="141"/>
        <w:gridCol w:w="4754"/>
      </w:tblGrid>
      <w:tr w:rsidR="00F50BAA" w:rsidRPr="00BF7D45" w:rsidTr="00F50BAA">
        <w:tc>
          <w:tcPr>
            <w:tcW w:w="353" w:type="dxa"/>
          </w:tcPr>
          <w:p w:rsidR="00F50BAA" w:rsidRPr="00BF7D45" w:rsidRDefault="00F50BAA" w:rsidP="00F50BAA">
            <w:pPr>
              <w:numPr>
                <w:ilvl w:val="0"/>
                <w:numId w:val="19"/>
              </w:numPr>
              <w:spacing w:after="160" w:line="259" w:lineRule="auto"/>
              <w:rPr>
                <w:rFonts w:ascii="Verdana" w:hAnsi="Verdana"/>
                <w:spacing w:val="4"/>
                <w:sz w:val="20"/>
                <w:szCs w:val="20"/>
              </w:rPr>
            </w:pPr>
          </w:p>
        </w:tc>
        <w:tc>
          <w:tcPr>
            <w:tcW w:w="3971" w:type="dxa"/>
            <w:gridSpan w:val="3"/>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 xml:space="preserve">Data przeprowadzenia odbioru:                        </w:t>
            </w:r>
          </w:p>
        </w:tc>
        <w:tc>
          <w:tcPr>
            <w:tcW w:w="4895" w:type="dxa"/>
            <w:gridSpan w:val="2"/>
            <w:tcBorders>
              <w:top w:val="nil"/>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numPr>
                <w:ilvl w:val="0"/>
                <w:numId w:val="19"/>
              </w:numPr>
              <w:spacing w:after="160" w:line="259" w:lineRule="auto"/>
              <w:rPr>
                <w:rFonts w:ascii="Verdana" w:hAnsi="Verdana"/>
                <w:spacing w:val="4"/>
                <w:sz w:val="20"/>
                <w:szCs w:val="20"/>
              </w:rPr>
            </w:pPr>
          </w:p>
        </w:tc>
        <w:tc>
          <w:tcPr>
            <w:tcW w:w="3971" w:type="dxa"/>
            <w:gridSpan w:val="3"/>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 xml:space="preserve">Miejsce przeprowadzenia odbioru:           </w:t>
            </w:r>
          </w:p>
        </w:tc>
        <w:tc>
          <w:tcPr>
            <w:tcW w:w="4895" w:type="dxa"/>
            <w:gridSpan w:val="2"/>
            <w:tcBorders>
              <w:top w:val="dotted" w:sz="8" w:space="0" w:color="auto"/>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numPr>
                <w:ilvl w:val="0"/>
                <w:numId w:val="19"/>
              </w:numPr>
              <w:spacing w:after="160" w:line="259" w:lineRule="auto"/>
              <w:rPr>
                <w:rFonts w:ascii="Verdana" w:hAnsi="Verdana"/>
                <w:spacing w:val="4"/>
                <w:sz w:val="20"/>
                <w:szCs w:val="20"/>
              </w:rPr>
            </w:pPr>
          </w:p>
        </w:tc>
        <w:tc>
          <w:tcPr>
            <w:tcW w:w="3971" w:type="dxa"/>
            <w:gridSpan w:val="3"/>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Osoby uczestniczące:</w:t>
            </w:r>
          </w:p>
        </w:tc>
        <w:tc>
          <w:tcPr>
            <w:tcW w:w="4895" w:type="dxa"/>
            <w:gridSpan w:val="2"/>
            <w:tcBorders>
              <w:top w:val="dotted" w:sz="8" w:space="0" w:color="auto"/>
              <w:left w:val="nil"/>
              <w:bottom w:val="nil"/>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567" w:type="dxa"/>
            <w:gridSpan w:val="2"/>
          </w:tcPr>
          <w:p w:rsidR="00F50BAA" w:rsidRPr="00BF7D45" w:rsidRDefault="00F50BAA" w:rsidP="00F50BAA">
            <w:pPr>
              <w:spacing w:after="160" w:line="259" w:lineRule="auto"/>
              <w:rPr>
                <w:rFonts w:ascii="Verdana" w:hAnsi="Verdana"/>
                <w:spacing w:val="4"/>
                <w:sz w:val="20"/>
                <w:szCs w:val="20"/>
              </w:rPr>
            </w:pPr>
          </w:p>
        </w:tc>
        <w:tc>
          <w:tcPr>
            <w:tcW w:w="3404" w:type="dxa"/>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Przedstawiciele Zamawiającego:</w:t>
            </w:r>
          </w:p>
        </w:tc>
        <w:tc>
          <w:tcPr>
            <w:tcW w:w="4895" w:type="dxa"/>
            <w:gridSpan w:val="2"/>
            <w:tcBorders>
              <w:top w:val="nil"/>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 xml:space="preserve">     </w:t>
            </w: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567" w:type="dxa"/>
            <w:gridSpan w:val="2"/>
          </w:tcPr>
          <w:p w:rsidR="00F50BAA" w:rsidRPr="00BF7D45" w:rsidRDefault="00F50BAA" w:rsidP="00F50BAA">
            <w:pPr>
              <w:spacing w:after="160" w:line="259" w:lineRule="auto"/>
              <w:rPr>
                <w:rFonts w:ascii="Verdana" w:hAnsi="Verdana"/>
                <w:spacing w:val="4"/>
                <w:sz w:val="20"/>
                <w:szCs w:val="20"/>
              </w:rPr>
            </w:pPr>
          </w:p>
        </w:tc>
        <w:tc>
          <w:tcPr>
            <w:tcW w:w="3404" w:type="dxa"/>
          </w:tcPr>
          <w:p w:rsidR="00F50BAA" w:rsidRPr="00BF7D45" w:rsidRDefault="00F50BAA" w:rsidP="00F50BAA">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567" w:type="dxa"/>
            <w:gridSpan w:val="2"/>
          </w:tcPr>
          <w:p w:rsidR="00F50BAA" w:rsidRPr="00BF7D45" w:rsidRDefault="00F50BAA" w:rsidP="00F50BAA">
            <w:pPr>
              <w:spacing w:after="160" w:line="259" w:lineRule="auto"/>
              <w:rPr>
                <w:rFonts w:ascii="Verdana" w:hAnsi="Verdana"/>
                <w:spacing w:val="4"/>
                <w:sz w:val="20"/>
                <w:szCs w:val="20"/>
              </w:rPr>
            </w:pPr>
          </w:p>
        </w:tc>
        <w:tc>
          <w:tcPr>
            <w:tcW w:w="3404" w:type="dxa"/>
          </w:tcPr>
          <w:p w:rsidR="00F50BAA" w:rsidRPr="00BF7D45" w:rsidRDefault="00F50BAA" w:rsidP="00F50BAA">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567" w:type="dxa"/>
            <w:gridSpan w:val="2"/>
          </w:tcPr>
          <w:p w:rsidR="00F50BAA" w:rsidRPr="00BF7D45" w:rsidRDefault="00F50BAA" w:rsidP="00F50BAA">
            <w:pPr>
              <w:spacing w:after="160" w:line="259" w:lineRule="auto"/>
              <w:rPr>
                <w:rFonts w:ascii="Verdana" w:hAnsi="Verdana"/>
                <w:spacing w:val="4"/>
                <w:sz w:val="20"/>
                <w:szCs w:val="20"/>
              </w:rPr>
            </w:pPr>
          </w:p>
        </w:tc>
        <w:tc>
          <w:tcPr>
            <w:tcW w:w="3404" w:type="dxa"/>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Przedstawiciele Wykonawcy:</w:t>
            </w:r>
          </w:p>
        </w:tc>
        <w:tc>
          <w:tcPr>
            <w:tcW w:w="4895" w:type="dxa"/>
            <w:gridSpan w:val="2"/>
            <w:tcBorders>
              <w:top w:val="dotted" w:sz="8" w:space="0" w:color="auto"/>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567" w:type="dxa"/>
            <w:gridSpan w:val="2"/>
          </w:tcPr>
          <w:p w:rsidR="00F50BAA" w:rsidRPr="00BF7D45" w:rsidRDefault="00F50BAA" w:rsidP="00F50BAA">
            <w:pPr>
              <w:spacing w:after="160" w:line="259" w:lineRule="auto"/>
              <w:rPr>
                <w:rFonts w:ascii="Verdana" w:hAnsi="Verdana"/>
                <w:spacing w:val="4"/>
                <w:sz w:val="20"/>
                <w:szCs w:val="20"/>
              </w:rPr>
            </w:pPr>
          </w:p>
        </w:tc>
        <w:tc>
          <w:tcPr>
            <w:tcW w:w="3404" w:type="dxa"/>
          </w:tcPr>
          <w:p w:rsidR="00F50BAA" w:rsidRPr="00BF7D45" w:rsidRDefault="00F50BAA" w:rsidP="00F50BAA">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567" w:type="dxa"/>
            <w:gridSpan w:val="2"/>
          </w:tcPr>
          <w:p w:rsidR="00F50BAA" w:rsidRPr="00BF7D45" w:rsidRDefault="00F50BAA" w:rsidP="00F50BAA">
            <w:pPr>
              <w:spacing w:after="160" w:line="259" w:lineRule="auto"/>
              <w:rPr>
                <w:rFonts w:ascii="Verdana" w:hAnsi="Verdana"/>
                <w:spacing w:val="4"/>
                <w:sz w:val="20"/>
                <w:szCs w:val="20"/>
              </w:rPr>
            </w:pPr>
          </w:p>
        </w:tc>
        <w:tc>
          <w:tcPr>
            <w:tcW w:w="3404" w:type="dxa"/>
          </w:tcPr>
          <w:p w:rsidR="00F50BAA" w:rsidRPr="00BF7D45" w:rsidRDefault="00F50BAA" w:rsidP="00F50BAA">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567" w:type="dxa"/>
            <w:gridSpan w:val="2"/>
          </w:tcPr>
          <w:p w:rsidR="00F50BAA" w:rsidRPr="00BF7D45" w:rsidRDefault="00F50BAA" w:rsidP="00F50BAA">
            <w:pPr>
              <w:spacing w:after="160" w:line="259" w:lineRule="auto"/>
              <w:rPr>
                <w:rFonts w:ascii="Verdana" w:hAnsi="Verdana"/>
                <w:spacing w:val="4"/>
                <w:sz w:val="20"/>
                <w:szCs w:val="20"/>
              </w:rPr>
            </w:pPr>
          </w:p>
        </w:tc>
        <w:tc>
          <w:tcPr>
            <w:tcW w:w="3404" w:type="dxa"/>
          </w:tcPr>
          <w:p w:rsidR="00F50BAA" w:rsidRPr="00BF7D45" w:rsidRDefault="00F50BAA" w:rsidP="00F50BAA">
            <w:pPr>
              <w:spacing w:after="160" w:line="259" w:lineRule="auto"/>
              <w:rPr>
                <w:rFonts w:ascii="Verdana" w:hAnsi="Verdana"/>
                <w:spacing w:val="4"/>
                <w:sz w:val="20"/>
                <w:szCs w:val="20"/>
              </w:rPr>
            </w:pPr>
          </w:p>
        </w:tc>
        <w:tc>
          <w:tcPr>
            <w:tcW w:w="4895" w:type="dxa"/>
            <w:gridSpan w:val="2"/>
            <w:tcBorders>
              <w:top w:val="dotted" w:sz="8" w:space="0" w:color="auto"/>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numPr>
                <w:ilvl w:val="0"/>
                <w:numId w:val="19"/>
              </w:numPr>
              <w:spacing w:after="160" w:line="259" w:lineRule="auto"/>
              <w:rPr>
                <w:rFonts w:ascii="Verdana" w:hAnsi="Verdana"/>
                <w:spacing w:val="4"/>
                <w:sz w:val="20"/>
                <w:szCs w:val="20"/>
              </w:rPr>
            </w:pPr>
          </w:p>
        </w:tc>
        <w:tc>
          <w:tcPr>
            <w:tcW w:w="3971" w:type="dxa"/>
            <w:gridSpan w:val="3"/>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Uwagi Zamawiającego do przekazanej dokumentacji i wykonania umowy:</w:t>
            </w:r>
          </w:p>
        </w:tc>
        <w:tc>
          <w:tcPr>
            <w:tcW w:w="4895" w:type="dxa"/>
            <w:gridSpan w:val="2"/>
            <w:tcBorders>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3971" w:type="dxa"/>
            <w:gridSpan w:val="3"/>
          </w:tcPr>
          <w:p w:rsidR="00F50BAA" w:rsidRPr="00BF7D45" w:rsidRDefault="00F50BAA" w:rsidP="00F50BAA">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3971" w:type="dxa"/>
            <w:gridSpan w:val="3"/>
          </w:tcPr>
          <w:p w:rsidR="00F50BAA" w:rsidRPr="00BF7D45" w:rsidRDefault="00F50BAA" w:rsidP="00F50BAA">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3971" w:type="dxa"/>
            <w:gridSpan w:val="3"/>
          </w:tcPr>
          <w:p w:rsidR="00F50BAA" w:rsidRPr="00BF7D45" w:rsidRDefault="00F50BAA" w:rsidP="00F50BAA">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3971" w:type="dxa"/>
            <w:gridSpan w:val="3"/>
          </w:tcPr>
          <w:p w:rsidR="00F50BAA" w:rsidRPr="00BF7D45" w:rsidRDefault="00F50BAA" w:rsidP="00F50BAA">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numPr>
                <w:ilvl w:val="0"/>
                <w:numId w:val="19"/>
              </w:numPr>
              <w:spacing w:after="160" w:line="259" w:lineRule="auto"/>
              <w:rPr>
                <w:rFonts w:ascii="Verdana" w:hAnsi="Verdana"/>
                <w:spacing w:val="4"/>
                <w:sz w:val="20"/>
                <w:szCs w:val="20"/>
              </w:rPr>
            </w:pPr>
          </w:p>
        </w:tc>
        <w:tc>
          <w:tcPr>
            <w:tcW w:w="3971" w:type="dxa"/>
            <w:gridSpan w:val="3"/>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Wnioski Zamawiającego dot.  odbioru:</w:t>
            </w:r>
          </w:p>
        </w:tc>
        <w:tc>
          <w:tcPr>
            <w:tcW w:w="4895" w:type="dxa"/>
            <w:gridSpan w:val="2"/>
            <w:tcBorders>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3971" w:type="dxa"/>
            <w:gridSpan w:val="3"/>
          </w:tcPr>
          <w:p w:rsidR="00F50BAA" w:rsidRPr="00BF7D45" w:rsidRDefault="00F50BAA" w:rsidP="00F50BAA">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3971" w:type="dxa"/>
            <w:gridSpan w:val="3"/>
          </w:tcPr>
          <w:p w:rsidR="00F50BAA" w:rsidRPr="00BF7D45" w:rsidRDefault="00F50BAA" w:rsidP="00F50BAA">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3971" w:type="dxa"/>
            <w:gridSpan w:val="3"/>
          </w:tcPr>
          <w:p w:rsidR="00F50BAA" w:rsidRPr="00BF7D45" w:rsidRDefault="00F50BAA" w:rsidP="00F50BAA">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3971" w:type="dxa"/>
            <w:gridSpan w:val="3"/>
          </w:tcPr>
          <w:p w:rsidR="00F50BAA" w:rsidRPr="00BF7D45" w:rsidRDefault="00F50BAA" w:rsidP="00F50BAA">
            <w:pPr>
              <w:spacing w:after="160" w:line="259" w:lineRule="auto"/>
              <w:rPr>
                <w:rFonts w:ascii="Verdana" w:hAnsi="Verdana"/>
                <w:spacing w:val="4"/>
                <w:sz w:val="20"/>
                <w:szCs w:val="20"/>
              </w:rPr>
            </w:pPr>
          </w:p>
        </w:tc>
        <w:tc>
          <w:tcPr>
            <w:tcW w:w="4895" w:type="dxa"/>
            <w:gridSpan w:val="2"/>
            <w:tcBorders>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numPr>
                <w:ilvl w:val="0"/>
                <w:numId w:val="19"/>
              </w:numPr>
              <w:spacing w:after="160" w:line="259" w:lineRule="auto"/>
              <w:rPr>
                <w:rFonts w:ascii="Verdana" w:hAnsi="Verdana"/>
                <w:spacing w:val="4"/>
                <w:sz w:val="20"/>
                <w:szCs w:val="20"/>
              </w:rPr>
            </w:pPr>
          </w:p>
        </w:tc>
        <w:tc>
          <w:tcPr>
            <w:tcW w:w="4112" w:type="dxa"/>
            <w:gridSpan w:val="4"/>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Przypadki nienależytego wykonania umowy:</w:t>
            </w:r>
          </w:p>
        </w:tc>
        <w:tc>
          <w:tcPr>
            <w:tcW w:w="4754" w:type="dxa"/>
            <w:tcBorders>
              <w:top w:val="dotted" w:sz="8" w:space="0" w:color="auto"/>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4112" w:type="dxa"/>
            <w:gridSpan w:val="4"/>
          </w:tcPr>
          <w:p w:rsidR="00F50BAA" w:rsidRPr="00BF7D45" w:rsidRDefault="00F50BAA" w:rsidP="00F50BAA">
            <w:pPr>
              <w:spacing w:after="160" w:line="259" w:lineRule="auto"/>
              <w:rPr>
                <w:rFonts w:ascii="Verdana" w:hAnsi="Verdana"/>
                <w:spacing w:val="4"/>
                <w:sz w:val="20"/>
                <w:szCs w:val="20"/>
              </w:rPr>
            </w:pPr>
          </w:p>
        </w:tc>
        <w:tc>
          <w:tcPr>
            <w:tcW w:w="4754" w:type="dxa"/>
            <w:tcBorders>
              <w:top w:val="dotted" w:sz="8" w:space="0" w:color="auto"/>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4112" w:type="dxa"/>
            <w:gridSpan w:val="4"/>
          </w:tcPr>
          <w:p w:rsidR="00F50BAA" w:rsidRPr="00BF7D45" w:rsidRDefault="00F50BAA" w:rsidP="00F50BAA">
            <w:pPr>
              <w:spacing w:after="160" w:line="259" w:lineRule="auto"/>
              <w:rPr>
                <w:rFonts w:ascii="Verdana" w:hAnsi="Verdana"/>
                <w:spacing w:val="4"/>
                <w:sz w:val="20"/>
                <w:szCs w:val="20"/>
              </w:rPr>
            </w:pPr>
          </w:p>
        </w:tc>
        <w:tc>
          <w:tcPr>
            <w:tcW w:w="4754" w:type="dxa"/>
            <w:tcBorders>
              <w:top w:val="dotted" w:sz="8" w:space="0" w:color="auto"/>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4112" w:type="dxa"/>
            <w:gridSpan w:val="4"/>
          </w:tcPr>
          <w:p w:rsidR="00F50BAA" w:rsidRPr="00BF7D45" w:rsidRDefault="00F50BAA" w:rsidP="00F50BAA">
            <w:pPr>
              <w:spacing w:after="160" w:line="259" w:lineRule="auto"/>
              <w:rPr>
                <w:rFonts w:ascii="Verdana" w:hAnsi="Verdana"/>
                <w:spacing w:val="4"/>
                <w:sz w:val="20"/>
                <w:szCs w:val="20"/>
              </w:rPr>
            </w:pPr>
          </w:p>
        </w:tc>
        <w:tc>
          <w:tcPr>
            <w:tcW w:w="4754" w:type="dxa"/>
            <w:tcBorders>
              <w:top w:val="dotted" w:sz="8" w:space="0" w:color="auto"/>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rPr>
          <w:cantSplit/>
        </w:trPr>
        <w:tc>
          <w:tcPr>
            <w:tcW w:w="353" w:type="dxa"/>
          </w:tcPr>
          <w:p w:rsidR="00F50BAA" w:rsidRPr="00BF7D45" w:rsidRDefault="00F50BAA" w:rsidP="00F50BAA">
            <w:pPr>
              <w:numPr>
                <w:ilvl w:val="0"/>
                <w:numId w:val="19"/>
              </w:numPr>
              <w:spacing w:after="160" w:line="259" w:lineRule="auto"/>
              <w:rPr>
                <w:rFonts w:ascii="Verdana" w:hAnsi="Verdana"/>
                <w:spacing w:val="4"/>
                <w:sz w:val="20"/>
                <w:szCs w:val="20"/>
              </w:rPr>
            </w:pPr>
          </w:p>
        </w:tc>
        <w:tc>
          <w:tcPr>
            <w:tcW w:w="8866" w:type="dxa"/>
            <w:gridSpan w:val="5"/>
          </w:tcPr>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Wnioski dotyczące przypadków niewykonania umowy, usunięcia ujawnionych wad, błędów i usterek, bądź informacja o braku zastrzeżeń:</w:t>
            </w: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160" w:type="dxa"/>
          </w:tcPr>
          <w:p w:rsidR="00F50BAA" w:rsidRPr="00BF7D45" w:rsidRDefault="00F50BAA" w:rsidP="00F50BAA">
            <w:pPr>
              <w:spacing w:after="160" w:line="259" w:lineRule="auto"/>
              <w:rPr>
                <w:rFonts w:ascii="Verdana" w:hAnsi="Verdana"/>
                <w:spacing w:val="4"/>
                <w:sz w:val="20"/>
                <w:szCs w:val="20"/>
              </w:rPr>
            </w:pPr>
          </w:p>
        </w:tc>
        <w:tc>
          <w:tcPr>
            <w:tcW w:w="8706" w:type="dxa"/>
            <w:gridSpan w:val="4"/>
            <w:tcBorders>
              <w:top w:val="nil"/>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160" w:type="dxa"/>
          </w:tcPr>
          <w:p w:rsidR="00F50BAA" w:rsidRPr="00BF7D45" w:rsidRDefault="00F50BAA" w:rsidP="00F50BAA">
            <w:pPr>
              <w:spacing w:after="160" w:line="259" w:lineRule="auto"/>
              <w:rPr>
                <w:rFonts w:ascii="Verdana" w:hAnsi="Verdana"/>
                <w:spacing w:val="4"/>
                <w:sz w:val="20"/>
                <w:szCs w:val="20"/>
              </w:rPr>
            </w:pPr>
          </w:p>
        </w:tc>
        <w:tc>
          <w:tcPr>
            <w:tcW w:w="8706" w:type="dxa"/>
            <w:gridSpan w:val="4"/>
            <w:tcBorders>
              <w:top w:val="nil"/>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r w:rsidR="00F50BAA" w:rsidRPr="00BF7D45" w:rsidTr="00F50BAA">
        <w:tc>
          <w:tcPr>
            <w:tcW w:w="353" w:type="dxa"/>
          </w:tcPr>
          <w:p w:rsidR="00F50BAA" w:rsidRPr="00BF7D45" w:rsidRDefault="00F50BAA" w:rsidP="00F50BAA">
            <w:pPr>
              <w:spacing w:after="160" w:line="259" w:lineRule="auto"/>
              <w:rPr>
                <w:rFonts w:ascii="Verdana" w:hAnsi="Verdana"/>
                <w:spacing w:val="4"/>
                <w:sz w:val="20"/>
                <w:szCs w:val="20"/>
              </w:rPr>
            </w:pPr>
          </w:p>
        </w:tc>
        <w:tc>
          <w:tcPr>
            <w:tcW w:w="160" w:type="dxa"/>
          </w:tcPr>
          <w:p w:rsidR="00F50BAA" w:rsidRPr="00BF7D45" w:rsidRDefault="00F50BAA" w:rsidP="00F50BAA">
            <w:pPr>
              <w:spacing w:after="160" w:line="259" w:lineRule="auto"/>
              <w:rPr>
                <w:rFonts w:ascii="Verdana" w:hAnsi="Verdana"/>
                <w:spacing w:val="4"/>
                <w:sz w:val="20"/>
                <w:szCs w:val="20"/>
              </w:rPr>
            </w:pPr>
          </w:p>
        </w:tc>
        <w:tc>
          <w:tcPr>
            <w:tcW w:w="8706" w:type="dxa"/>
            <w:gridSpan w:val="4"/>
            <w:tcBorders>
              <w:top w:val="nil"/>
              <w:left w:val="nil"/>
              <w:bottom w:val="dotted" w:sz="8" w:space="0" w:color="auto"/>
              <w:right w:val="nil"/>
            </w:tcBorders>
          </w:tcPr>
          <w:p w:rsidR="00F50BAA" w:rsidRPr="00BF7D45" w:rsidRDefault="00F50BAA" w:rsidP="00F50BAA">
            <w:pPr>
              <w:spacing w:after="160" w:line="259" w:lineRule="auto"/>
              <w:rPr>
                <w:rFonts w:ascii="Verdana" w:hAnsi="Verdana"/>
                <w:spacing w:val="4"/>
                <w:sz w:val="20"/>
                <w:szCs w:val="20"/>
              </w:rPr>
            </w:pPr>
          </w:p>
        </w:tc>
      </w:tr>
    </w:tbl>
    <w:p w:rsidR="00F50BAA" w:rsidRPr="00BF7D45" w:rsidRDefault="00F50BAA" w:rsidP="00F50BAA">
      <w:pPr>
        <w:spacing w:after="160" w:line="259" w:lineRule="auto"/>
        <w:rPr>
          <w:rFonts w:ascii="Verdana" w:hAnsi="Verdana"/>
          <w:b/>
          <w:spacing w:val="4"/>
          <w:sz w:val="20"/>
          <w:szCs w:val="20"/>
        </w:rPr>
      </w:pPr>
    </w:p>
    <w:p w:rsidR="00F50BAA" w:rsidRPr="00BF7D45" w:rsidRDefault="00F50BAA" w:rsidP="00F50BAA">
      <w:pPr>
        <w:spacing w:after="160" w:line="259" w:lineRule="auto"/>
        <w:rPr>
          <w:rFonts w:ascii="Verdana" w:hAnsi="Verdana"/>
          <w:b/>
          <w:spacing w:val="4"/>
          <w:sz w:val="20"/>
          <w:szCs w:val="20"/>
        </w:rPr>
      </w:pPr>
    </w:p>
    <w:p w:rsidR="00F50BAA" w:rsidRPr="00BF7D45" w:rsidRDefault="00F50BAA" w:rsidP="00F50BAA">
      <w:pPr>
        <w:spacing w:after="160" w:line="259" w:lineRule="auto"/>
        <w:rPr>
          <w:rFonts w:ascii="Verdana" w:hAnsi="Verdana"/>
          <w:b/>
          <w:spacing w:val="4"/>
          <w:sz w:val="20"/>
          <w:szCs w:val="20"/>
        </w:rPr>
      </w:pPr>
    </w:p>
    <w:p w:rsidR="00F50BAA" w:rsidRPr="00BF7D45" w:rsidRDefault="00F50BAA" w:rsidP="00F50BAA">
      <w:pPr>
        <w:spacing w:after="160" w:line="259" w:lineRule="auto"/>
        <w:rPr>
          <w:rFonts w:ascii="Verdana" w:hAnsi="Verdana"/>
          <w:b/>
          <w:spacing w:val="4"/>
          <w:sz w:val="20"/>
          <w:szCs w:val="20"/>
        </w:rPr>
      </w:pPr>
    </w:p>
    <w:p w:rsidR="00F50BAA" w:rsidRPr="00BF7D45" w:rsidRDefault="00F50BAA" w:rsidP="00F50BAA">
      <w:pPr>
        <w:spacing w:after="160" w:line="259" w:lineRule="auto"/>
        <w:rPr>
          <w:rFonts w:ascii="Verdana" w:hAnsi="Verdana"/>
          <w:b/>
          <w:spacing w:val="4"/>
          <w:sz w:val="20"/>
          <w:szCs w:val="20"/>
        </w:rPr>
      </w:pPr>
      <w:r w:rsidRPr="00BF7D45">
        <w:rPr>
          <w:rFonts w:ascii="Verdana" w:hAnsi="Verdana"/>
          <w:b/>
          <w:spacing w:val="4"/>
          <w:sz w:val="20"/>
          <w:szCs w:val="20"/>
        </w:rPr>
        <w:t>WYKONAWCA</w:t>
      </w:r>
      <w:r w:rsidRPr="00BF7D45">
        <w:rPr>
          <w:rFonts w:ascii="Verdana" w:hAnsi="Verdana"/>
          <w:b/>
          <w:spacing w:val="4"/>
          <w:sz w:val="20"/>
          <w:szCs w:val="20"/>
        </w:rPr>
        <w:tab/>
      </w:r>
      <w:r w:rsidRPr="00BF7D45">
        <w:rPr>
          <w:rFonts w:ascii="Verdana" w:hAnsi="Verdana"/>
          <w:b/>
          <w:spacing w:val="4"/>
          <w:sz w:val="20"/>
          <w:szCs w:val="20"/>
        </w:rPr>
        <w:tab/>
      </w:r>
      <w:r w:rsidRPr="00BF7D45">
        <w:rPr>
          <w:rFonts w:ascii="Verdana" w:hAnsi="Verdana"/>
          <w:b/>
          <w:spacing w:val="4"/>
          <w:sz w:val="20"/>
          <w:szCs w:val="20"/>
        </w:rPr>
        <w:tab/>
      </w:r>
      <w:r w:rsidRPr="00BF7D45">
        <w:rPr>
          <w:rFonts w:ascii="Verdana" w:hAnsi="Verdana"/>
          <w:b/>
          <w:spacing w:val="4"/>
          <w:sz w:val="20"/>
          <w:szCs w:val="20"/>
        </w:rPr>
        <w:tab/>
      </w:r>
      <w:r w:rsidRPr="00BF7D45">
        <w:rPr>
          <w:rFonts w:ascii="Verdana" w:hAnsi="Verdana"/>
          <w:b/>
          <w:spacing w:val="4"/>
          <w:sz w:val="20"/>
          <w:szCs w:val="20"/>
        </w:rPr>
        <w:tab/>
        <w:t>ZAMAWIAJĄCY</w:t>
      </w:r>
    </w:p>
    <w:p w:rsidR="00F50BAA" w:rsidRPr="00BF7D45" w:rsidRDefault="00F50BAA" w:rsidP="00F50BAA">
      <w:pPr>
        <w:spacing w:after="160" w:line="259" w:lineRule="auto"/>
        <w:rPr>
          <w:rFonts w:ascii="Verdana" w:hAnsi="Verdana"/>
          <w:spacing w:val="4"/>
          <w:sz w:val="20"/>
          <w:szCs w:val="20"/>
        </w:rPr>
      </w:pPr>
    </w:p>
    <w:p w:rsidR="00F50BAA" w:rsidRPr="00BF7D45" w:rsidRDefault="00F50BAA" w:rsidP="00F50BAA">
      <w:pPr>
        <w:spacing w:after="160" w:line="259" w:lineRule="auto"/>
        <w:rPr>
          <w:rFonts w:ascii="Verdana" w:hAnsi="Verdana"/>
          <w:spacing w:val="4"/>
          <w:sz w:val="20"/>
          <w:szCs w:val="20"/>
        </w:rPr>
      </w:pPr>
    </w:p>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_______________________</w:t>
      </w:r>
      <w:r w:rsidRPr="00BF7D45">
        <w:rPr>
          <w:rFonts w:ascii="Verdana" w:hAnsi="Verdana"/>
          <w:spacing w:val="4"/>
          <w:sz w:val="20"/>
          <w:szCs w:val="20"/>
        </w:rPr>
        <w:tab/>
      </w:r>
      <w:r w:rsidRPr="00BF7D45">
        <w:rPr>
          <w:rFonts w:ascii="Verdana" w:hAnsi="Verdana"/>
          <w:spacing w:val="4"/>
          <w:sz w:val="20"/>
          <w:szCs w:val="20"/>
        </w:rPr>
        <w:tab/>
      </w:r>
      <w:r w:rsidRPr="00BF7D45">
        <w:rPr>
          <w:rFonts w:ascii="Verdana" w:hAnsi="Verdana"/>
          <w:spacing w:val="4"/>
          <w:sz w:val="20"/>
          <w:szCs w:val="20"/>
        </w:rPr>
        <w:tab/>
        <w:t>_______________________</w:t>
      </w:r>
    </w:p>
    <w:p w:rsidR="00F50BAA" w:rsidRPr="00BF7D45" w:rsidRDefault="00F50BAA" w:rsidP="00F50BAA">
      <w:pPr>
        <w:spacing w:after="160" w:line="259" w:lineRule="auto"/>
        <w:rPr>
          <w:rFonts w:ascii="Verdana" w:hAnsi="Verdana"/>
          <w:spacing w:val="4"/>
          <w:sz w:val="20"/>
          <w:szCs w:val="20"/>
        </w:rPr>
      </w:pPr>
      <w:r w:rsidRPr="00BF7D45">
        <w:rPr>
          <w:rFonts w:ascii="Verdana" w:hAnsi="Verdana"/>
          <w:spacing w:val="4"/>
          <w:sz w:val="20"/>
          <w:szCs w:val="20"/>
        </w:rPr>
        <w:t>podpis i pieczęć</w:t>
      </w:r>
      <w:r w:rsidRPr="00BF7D45">
        <w:rPr>
          <w:rFonts w:ascii="Verdana" w:hAnsi="Verdana"/>
          <w:spacing w:val="4"/>
          <w:sz w:val="20"/>
          <w:szCs w:val="20"/>
        </w:rPr>
        <w:tab/>
      </w:r>
      <w:r w:rsidRPr="00BF7D45">
        <w:rPr>
          <w:rFonts w:ascii="Verdana" w:hAnsi="Verdana"/>
          <w:spacing w:val="4"/>
          <w:sz w:val="20"/>
          <w:szCs w:val="20"/>
        </w:rPr>
        <w:tab/>
      </w:r>
      <w:r w:rsidRPr="00BF7D45">
        <w:rPr>
          <w:rFonts w:ascii="Verdana" w:hAnsi="Verdana"/>
          <w:spacing w:val="4"/>
          <w:sz w:val="20"/>
          <w:szCs w:val="20"/>
        </w:rPr>
        <w:tab/>
      </w:r>
      <w:r w:rsidRPr="00BF7D45">
        <w:rPr>
          <w:rFonts w:ascii="Verdana" w:hAnsi="Verdana"/>
          <w:spacing w:val="4"/>
          <w:sz w:val="20"/>
          <w:szCs w:val="20"/>
        </w:rPr>
        <w:tab/>
      </w:r>
      <w:r w:rsidRPr="00BF7D45">
        <w:rPr>
          <w:rFonts w:ascii="Verdana" w:hAnsi="Verdana"/>
          <w:spacing w:val="4"/>
          <w:sz w:val="20"/>
          <w:szCs w:val="20"/>
        </w:rPr>
        <w:tab/>
        <w:t>podpis i pieczęć</w:t>
      </w:r>
    </w:p>
    <w:p w:rsidR="00F50BAA" w:rsidRPr="00BF7D45" w:rsidRDefault="00F50BAA" w:rsidP="00F50BAA">
      <w:pPr>
        <w:spacing w:after="160" w:line="259" w:lineRule="auto"/>
        <w:rPr>
          <w:rFonts w:ascii="Verdana" w:hAnsi="Verdana"/>
          <w:spacing w:val="4"/>
          <w:sz w:val="20"/>
          <w:szCs w:val="20"/>
        </w:rPr>
      </w:pPr>
    </w:p>
    <w:p w:rsidR="00F50BAA" w:rsidRPr="00BF7D45" w:rsidRDefault="00F50BAA" w:rsidP="00F50BAA">
      <w:pPr>
        <w:spacing w:after="160" w:line="259" w:lineRule="auto"/>
        <w:rPr>
          <w:rFonts w:ascii="Verdana" w:hAnsi="Verdana"/>
          <w:spacing w:val="4"/>
          <w:sz w:val="20"/>
          <w:szCs w:val="20"/>
        </w:rPr>
      </w:pPr>
    </w:p>
    <w:p w:rsidR="00F50BAA" w:rsidRPr="00BF7D45" w:rsidRDefault="00F50BAA" w:rsidP="00F50BAA">
      <w:pPr>
        <w:spacing w:after="160" w:line="259" w:lineRule="auto"/>
        <w:rPr>
          <w:rFonts w:ascii="Verdana" w:hAnsi="Verdana"/>
          <w:b/>
          <w:spacing w:val="4"/>
          <w:sz w:val="20"/>
          <w:szCs w:val="20"/>
        </w:rPr>
      </w:pPr>
      <w:r w:rsidRPr="00BF7D45">
        <w:rPr>
          <w:rFonts w:ascii="Verdana" w:hAnsi="Verdana"/>
          <w:spacing w:val="4"/>
          <w:sz w:val="20"/>
          <w:szCs w:val="20"/>
        </w:rPr>
        <w:t>Data:___________________</w:t>
      </w:r>
    </w:p>
    <w:p w:rsidR="00E71FB9" w:rsidRPr="00BF7D45" w:rsidRDefault="00E71FB9" w:rsidP="00E71FB9">
      <w:pPr>
        <w:spacing w:after="160" w:line="259" w:lineRule="auto"/>
        <w:rPr>
          <w:rFonts w:ascii="Verdana" w:hAnsi="Verdana"/>
          <w:b/>
          <w:spacing w:val="4"/>
          <w:sz w:val="20"/>
          <w:szCs w:val="20"/>
        </w:rPr>
      </w:pPr>
    </w:p>
    <w:p w:rsidR="00E71FB9" w:rsidRPr="00BF7D45" w:rsidRDefault="00E71FB9" w:rsidP="00E71FB9">
      <w:pPr>
        <w:spacing w:after="160" w:line="259" w:lineRule="auto"/>
        <w:rPr>
          <w:rFonts w:ascii="Verdana" w:hAnsi="Verdana"/>
          <w:b/>
          <w:spacing w:val="4"/>
          <w:sz w:val="20"/>
          <w:szCs w:val="20"/>
        </w:rPr>
      </w:pPr>
    </w:p>
    <w:p w:rsidR="00E71FB9" w:rsidRPr="00BF7D45" w:rsidRDefault="00E71FB9" w:rsidP="00E71FB9">
      <w:pPr>
        <w:spacing w:after="160" w:line="259" w:lineRule="auto"/>
        <w:rPr>
          <w:rFonts w:ascii="Verdana" w:hAnsi="Verdana"/>
          <w:i/>
          <w:spacing w:val="4"/>
          <w:sz w:val="16"/>
          <w:szCs w:val="16"/>
        </w:rPr>
      </w:pPr>
      <w:r w:rsidRPr="00BF7D45">
        <w:rPr>
          <w:rFonts w:ascii="Verdana" w:hAnsi="Verdana"/>
          <w:i/>
          <w:spacing w:val="4"/>
          <w:sz w:val="16"/>
          <w:szCs w:val="16"/>
        </w:rPr>
        <w:br w:type="page"/>
      </w: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jc w:val="right"/>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jc w:val="center"/>
        <w:rPr>
          <w:rFonts w:ascii="Arial" w:hAnsi="Arial" w:cs="Arial"/>
          <w:b/>
          <w:sz w:val="20"/>
          <w:szCs w:val="20"/>
        </w:rPr>
      </w:pPr>
      <w:r w:rsidRPr="00BF7D45">
        <w:rPr>
          <w:rFonts w:ascii="Arial" w:hAnsi="Arial" w:cs="Arial"/>
          <w:b/>
          <w:sz w:val="20"/>
          <w:szCs w:val="20"/>
        </w:rPr>
        <w:t>TOM III</w:t>
      </w:r>
    </w:p>
    <w:p w:rsidR="00E71FB9" w:rsidRPr="00BF7D45" w:rsidRDefault="00E71FB9" w:rsidP="00E71FB9">
      <w:pPr>
        <w:rPr>
          <w:rFonts w:ascii="Arial" w:hAnsi="Arial" w:cs="Arial"/>
          <w:b/>
          <w:sz w:val="20"/>
          <w:szCs w:val="20"/>
        </w:rPr>
      </w:pPr>
    </w:p>
    <w:p w:rsidR="00E71FB9" w:rsidRPr="00BF7D45" w:rsidRDefault="00E71FB9" w:rsidP="00E71FB9">
      <w:pPr>
        <w:jc w:val="center"/>
        <w:rPr>
          <w:rFonts w:ascii="Arial" w:hAnsi="Arial" w:cs="Arial"/>
          <w:b/>
          <w:sz w:val="20"/>
          <w:szCs w:val="20"/>
        </w:rPr>
      </w:pPr>
      <w:r w:rsidRPr="00BF7D45">
        <w:rPr>
          <w:rFonts w:ascii="Arial" w:hAnsi="Arial" w:cs="Arial"/>
          <w:b/>
          <w:sz w:val="20"/>
          <w:szCs w:val="20"/>
        </w:rPr>
        <w:t>OPIS PRZEDMIOTU ZAMÓWIENIA</w:t>
      </w: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E71FB9" w:rsidRPr="00BF7D45" w:rsidRDefault="00E71FB9" w:rsidP="00E71FB9">
      <w:pPr>
        <w:rPr>
          <w:rFonts w:ascii="Arial" w:hAnsi="Arial" w:cs="Arial"/>
          <w:b/>
          <w:sz w:val="20"/>
          <w:szCs w:val="20"/>
        </w:rPr>
      </w:pPr>
    </w:p>
    <w:p w:rsidR="00F50BAA" w:rsidRPr="00514719" w:rsidRDefault="00F50BAA" w:rsidP="00514719">
      <w:pPr>
        <w:jc w:val="right"/>
        <w:rPr>
          <w:rFonts w:ascii="Verdana" w:hAnsi="Verdana" w:cs="Arial"/>
          <w:sz w:val="20"/>
          <w:szCs w:val="20"/>
        </w:rPr>
      </w:pPr>
      <w:r w:rsidRPr="00514719">
        <w:rPr>
          <w:rFonts w:ascii="Verdana" w:hAnsi="Verdana" w:cs="Arial"/>
          <w:sz w:val="20"/>
          <w:szCs w:val="20"/>
        </w:rPr>
        <w:lastRenderedPageBreak/>
        <w:t>Załącznik nr 1 do Umowy … z dnia …</w:t>
      </w:r>
    </w:p>
    <w:p w:rsidR="00F50BAA" w:rsidRPr="00514719" w:rsidRDefault="00F50BAA" w:rsidP="00F50BAA">
      <w:pPr>
        <w:tabs>
          <w:tab w:val="left" w:pos="-5103"/>
        </w:tabs>
        <w:spacing w:before="120"/>
        <w:ind w:left="567"/>
        <w:jc w:val="both"/>
        <w:rPr>
          <w:rFonts w:ascii="Verdana" w:hAnsi="Verdana" w:cs="Arial"/>
          <w:b/>
          <w:sz w:val="20"/>
          <w:szCs w:val="20"/>
        </w:rPr>
      </w:pPr>
    </w:p>
    <w:p w:rsidR="00F50BAA" w:rsidRPr="00514719" w:rsidRDefault="00F50BAA" w:rsidP="00F50BAA">
      <w:pPr>
        <w:pStyle w:val="Akapitzlist1"/>
        <w:tabs>
          <w:tab w:val="left" w:pos="-5103"/>
        </w:tabs>
        <w:spacing w:before="120"/>
        <w:ind w:left="567"/>
        <w:jc w:val="center"/>
        <w:rPr>
          <w:rFonts w:ascii="Verdana" w:hAnsi="Verdana" w:cs="Arial"/>
          <w:b/>
          <w:sz w:val="20"/>
          <w:szCs w:val="20"/>
        </w:rPr>
      </w:pPr>
      <w:r w:rsidRPr="00514719">
        <w:rPr>
          <w:rFonts w:ascii="Verdana" w:hAnsi="Verdana" w:cs="Arial"/>
          <w:b/>
          <w:sz w:val="20"/>
          <w:szCs w:val="20"/>
        </w:rPr>
        <w:t xml:space="preserve">OPIS PRZEDMIOTU ZAMÓWIENIA </w:t>
      </w:r>
    </w:p>
    <w:p w:rsidR="00F50BAA" w:rsidRPr="00514719" w:rsidRDefault="00F50BAA" w:rsidP="00F50BAA">
      <w:pPr>
        <w:autoSpaceDE w:val="0"/>
        <w:autoSpaceDN w:val="0"/>
        <w:adjustRightInd w:val="0"/>
        <w:spacing w:before="53"/>
        <w:ind w:right="10"/>
        <w:jc w:val="center"/>
        <w:rPr>
          <w:rFonts w:ascii="Verdana" w:hAnsi="Verdana" w:cs="Arial"/>
          <w:b/>
          <w:sz w:val="20"/>
          <w:szCs w:val="20"/>
        </w:rPr>
      </w:pPr>
    </w:p>
    <w:p w:rsidR="00F50BAA" w:rsidRPr="00514719" w:rsidRDefault="00F50BAA" w:rsidP="00F50BAA">
      <w:pPr>
        <w:numPr>
          <w:ilvl w:val="0"/>
          <w:numId w:val="85"/>
        </w:numPr>
        <w:shd w:val="clear" w:color="auto" w:fill="D9D9D9"/>
        <w:suppressAutoHyphens/>
        <w:ind w:left="567" w:hanging="567"/>
        <w:jc w:val="both"/>
        <w:rPr>
          <w:rFonts w:ascii="Verdana" w:hAnsi="Verdana" w:cs="Arial"/>
          <w:color w:val="000000"/>
          <w:sz w:val="20"/>
          <w:szCs w:val="20"/>
        </w:rPr>
      </w:pPr>
      <w:bookmarkStart w:id="1" w:name="Cz2"/>
      <w:bookmarkEnd w:id="1"/>
      <w:r w:rsidRPr="00514719">
        <w:rPr>
          <w:rFonts w:ascii="Verdana" w:hAnsi="Verdana" w:cs="Arial"/>
          <w:color w:val="000000"/>
          <w:sz w:val="20"/>
          <w:szCs w:val="20"/>
        </w:rPr>
        <w:t>PRZEDMIOT ZAMÓWIENIA:</w:t>
      </w:r>
    </w:p>
    <w:p w:rsidR="00F50BAA" w:rsidRPr="00514719" w:rsidRDefault="00F50BAA" w:rsidP="00F50BAA">
      <w:pPr>
        <w:jc w:val="both"/>
        <w:rPr>
          <w:rFonts w:ascii="Verdana" w:hAnsi="Verdana"/>
          <w:sz w:val="20"/>
          <w:szCs w:val="20"/>
        </w:rPr>
      </w:pPr>
      <w:r w:rsidRPr="00514719">
        <w:rPr>
          <w:rFonts w:ascii="Verdana" w:hAnsi="Verdana" w:cs="Arial"/>
          <w:sz w:val="20"/>
          <w:szCs w:val="20"/>
        </w:rPr>
        <w:t>Przedmiotem zamówienia jest kompleksowa organizacja konferencji wraz z usługa wynajmu sali konferencyjnej w tym: z obsługą techniczną, usługą cateringu, noclegu na potrzeby konferencji, organizowanej przez Ministerstwo Sprawiedliwości, dla minimalnie 100 uczestników maksymalnie 120 uczestników w Gdańsku, w Krakowie oraz w Warszawie [konferencja międzynarodowa].</w:t>
      </w:r>
    </w:p>
    <w:p w:rsidR="00F50BAA" w:rsidRPr="00514719" w:rsidRDefault="00F50BAA" w:rsidP="00F50BAA">
      <w:pPr>
        <w:jc w:val="both"/>
        <w:rPr>
          <w:rFonts w:ascii="Verdana" w:hAnsi="Verdana" w:cs="Arial"/>
          <w:sz w:val="20"/>
          <w:szCs w:val="20"/>
        </w:rPr>
      </w:pPr>
      <w:r w:rsidRPr="00514719">
        <w:rPr>
          <w:rFonts w:ascii="Verdana" w:hAnsi="Verdana" w:cs="Arial"/>
          <w:sz w:val="20"/>
          <w:szCs w:val="20"/>
        </w:rPr>
        <w:t xml:space="preserve">CPV 55120000-7 Usługi hotelarskie w zakresie spotkań i konferencji.   </w:t>
      </w:r>
    </w:p>
    <w:p w:rsidR="00F50BAA" w:rsidRPr="00514719" w:rsidRDefault="00F50BAA" w:rsidP="00F50BAA">
      <w:pPr>
        <w:jc w:val="both"/>
        <w:rPr>
          <w:rFonts w:ascii="Verdana" w:hAnsi="Verdana" w:cs="Arial"/>
          <w:sz w:val="20"/>
          <w:szCs w:val="20"/>
        </w:rPr>
      </w:pPr>
      <w:r w:rsidRPr="00514719">
        <w:rPr>
          <w:rFonts w:ascii="Verdana" w:hAnsi="Verdana" w:cs="Arial"/>
          <w:sz w:val="20"/>
          <w:szCs w:val="20"/>
        </w:rPr>
        <w:t xml:space="preserve">      </w:t>
      </w:r>
    </w:p>
    <w:p w:rsidR="00F50BAA" w:rsidRPr="00514719" w:rsidRDefault="00F50BAA" w:rsidP="00F50BAA">
      <w:pPr>
        <w:numPr>
          <w:ilvl w:val="0"/>
          <w:numId w:val="85"/>
        </w:numPr>
        <w:shd w:val="clear" w:color="auto" w:fill="D9D9D9"/>
        <w:ind w:left="567" w:hanging="567"/>
        <w:jc w:val="both"/>
        <w:rPr>
          <w:rFonts w:ascii="Verdana" w:hAnsi="Verdana" w:cs="Arial"/>
          <w:sz w:val="20"/>
          <w:szCs w:val="20"/>
        </w:rPr>
      </w:pPr>
      <w:r w:rsidRPr="00514719">
        <w:rPr>
          <w:rFonts w:ascii="Verdana" w:hAnsi="Verdana" w:cs="Arial"/>
          <w:sz w:val="20"/>
          <w:szCs w:val="20"/>
        </w:rPr>
        <w:t>ŹRÓDŁO FINANSOWANIA:</w:t>
      </w:r>
    </w:p>
    <w:p w:rsidR="00F50BAA" w:rsidRPr="00514719" w:rsidRDefault="00F50BAA" w:rsidP="00F50BAA">
      <w:pPr>
        <w:pStyle w:val="Bezodstpw2"/>
        <w:jc w:val="both"/>
        <w:rPr>
          <w:rFonts w:ascii="Verdana" w:hAnsi="Verdana" w:cs="Arial"/>
          <w:color w:val="000000"/>
          <w:sz w:val="20"/>
          <w:szCs w:val="20"/>
        </w:rPr>
      </w:pPr>
      <w:r w:rsidRPr="00514719">
        <w:rPr>
          <w:rFonts w:ascii="Verdana" w:hAnsi="Verdana" w:cs="Arial"/>
          <w:color w:val="000000"/>
          <w:sz w:val="20"/>
          <w:szCs w:val="20"/>
        </w:rPr>
        <w:t xml:space="preserve">Zamówienie realizowane w ramach projektu </w:t>
      </w:r>
      <w:r w:rsidRPr="00514719">
        <w:rPr>
          <w:rFonts w:ascii="Verdana" w:hAnsi="Verdana" w:cs="Arial"/>
          <w:bCs/>
          <w:color w:val="000000"/>
          <w:sz w:val="20"/>
          <w:szCs w:val="20"/>
        </w:rPr>
        <w:t xml:space="preserve">"Upowszechnienie stosowania kar </w:t>
      </w:r>
      <w:proofErr w:type="spellStart"/>
      <w:r w:rsidRPr="00514719">
        <w:rPr>
          <w:rFonts w:ascii="Verdana" w:hAnsi="Verdana" w:cs="Arial"/>
          <w:bCs/>
          <w:color w:val="000000"/>
          <w:sz w:val="20"/>
          <w:szCs w:val="20"/>
        </w:rPr>
        <w:t>nieizolacyjnych</w:t>
      </w:r>
      <w:proofErr w:type="spellEnd"/>
      <w:r w:rsidRPr="00514719">
        <w:rPr>
          <w:rFonts w:ascii="Verdana" w:hAnsi="Verdana" w:cs="Arial"/>
          <w:bCs/>
          <w:color w:val="000000"/>
          <w:sz w:val="20"/>
          <w:szCs w:val="20"/>
        </w:rPr>
        <w:t xml:space="preserve"> i środków probacyjnych w systemie sądownictwa karnego" (NMF no 7, obszar programowy nr 32 – Wsparcie Służby Więziennej, w tym sankcji </w:t>
      </w:r>
      <w:proofErr w:type="spellStart"/>
      <w:r w:rsidRPr="00514719">
        <w:rPr>
          <w:rFonts w:ascii="Verdana" w:hAnsi="Verdana" w:cs="Arial"/>
          <w:bCs/>
          <w:color w:val="000000"/>
          <w:sz w:val="20"/>
          <w:szCs w:val="20"/>
        </w:rPr>
        <w:t>pozawięziennych</w:t>
      </w:r>
      <w:proofErr w:type="spellEnd"/>
      <w:r w:rsidRPr="00514719">
        <w:rPr>
          <w:rFonts w:ascii="Verdana" w:hAnsi="Verdana" w:cs="Arial"/>
          <w:bCs/>
          <w:color w:val="000000"/>
          <w:sz w:val="20"/>
          <w:szCs w:val="20"/>
        </w:rPr>
        <w:t>)</w:t>
      </w:r>
      <w:r w:rsidRPr="00514719">
        <w:rPr>
          <w:rFonts w:ascii="Verdana" w:hAnsi="Verdana" w:cs="Arial"/>
          <w:color w:val="000000"/>
          <w:sz w:val="20"/>
          <w:szCs w:val="20"/>
        </w:rPr>
        <w:t>.</w:t>
      </w:r>
    </w:p>
    <w:p w:rsidR="00F50BAA" w:rsidRPr="00514719" w:rsidRDefault="00F50BAA" w:rsidP="00F50BAA">
      <w:pPr>
        <w:jc w:val="both"/>
        <w:rPr>
          <w:rFonts w:ascii="Verdana" w:hAnsi="Verdana" w:cs="Arial"/>
          <w:sz w:val="20"/>
          <w:szCs w:val="20"/>
        </w:rPr>
      </w:pPr>
    </w:p>
    <w:p w:rsidR="00F50BAA" w:rsidRPr="00514719" w:rsidRDefault="00F50BAA" w:rsidP="00F50BAA">
      <w:pPr>
        <w:pStyle w:val="Akapitzlist"/>
        <w:numPr>
          <w:ilvl w:val="0"/>
          <w:numId w:val="85"/>
        </w:numPr>
        <w:shd w:val="clear" w:color="auto" w:fill="D9D9D9"/>
        <w:spacing w:line="240" w:lineRule="auto"/>
        <w:ind w:left="567" w:hanging="567"/>
        <w:jc w:val="both"/>
        <w:rPr>
          <w:rFonts w:ascii="Verdana" w:hAnsi="Verdana"/>
          <w:sz w:val="20"/>
          <w:szCs w:val="20"/>
          <w:lang w:eastAsia="pl-PL"/>
        </w:rPr>
      </w:pPr>
      <w:r w:rsidRPr="00514719">
        <w:rPr>
          <w:rFonts w:ascii="Verdana" w:hAnsi="Verdana"/>
          <w:sz w:val="20"/>
          <w:szCs w:val="20"/>
          <w:lang w:eastAsia="pl-PL"/>
        </w:rPr>
        <w:t>UCZESTNICY KONFERENCJI:</w:t>
      </w:r>
    </w:p>
    <w:p w:rsidR="00F50BAA" w:rsidRPr="00514719" w:rsidRDefault="00F50BAA" w:rsidP="00F50BAA">
      <w:pPr>
        <w:jc w:val="both"/>
        <w:rPr>
          <w:rFonts w:ascii="Verdana" w:hAnsi="Verdana" w:cs="Arial"/>
          <w:sz w:val="20"/>
          <w:szCs w:val="20"/>
        </w:rPr>
      </w:pPr>
      <w:r w:rsidRPr="00514719">
        <w:rPr>
          <w:rFonts w:ascii="Verdana" w:hAnsi="Verdana" w:cs="Arial"/>
          <w:sz w:val="20"/>
          <w:szCs w:val="20"/>
        </w:rPr>
        <w:t>Uczestnikami Konferencji są Kuratorzy dla dorosłych, sędziowie, prokuratorzy, funkcjonariusze policji oraz służby więziennej, jak również przedstawiciele środowisk naukowych, sędziów Sądu Najwyższego, Krajowej Rady Sądownictwa, Krajowej Rady Kuratorów. Zamawiający dopuszcza udział przedstawicieli innych niż wymienione powyżej grup zawodowych w konferencji, jednakże wymagać to będzie pisemnego (dopuszczalna również forma wiadomości e-mail) uzasadnienia ich udziału.</w:t>
      </w:r>
    </w:p>
    <w:p w:rsidR="00F50BAA" w:rsidRPr="00514719" w:rsidRDefault="00F50BAA" w:rsidP="00F50BAA">
      <w:pPr>
        <w:jc w:val="both"/>
        <w:rPr>
          <w:rFonts w:ascii="Verdana" w:hAnsi="Verdana" w:cs="Arial"/>
          <w:sz w:val="20"/>
          <w:szCs w:val="20"/>
        </w:rPr>
      </w:pPr>
    </w:p>
    <w:p w:rsidR="00F50BAA" w:rsidRPr="00514719" w:rsidRDefault="00F50BAA" w:rsidP="00F50BAA">
      <w:pPr>
        <w:pStyle w:val="Akapitzlist"/>
        <w:numPr>
          <w:ilvl w:val="0"/>
          <w:numId w:val="85"/>
        </w:numPr>
        <w:shd w:val="clear" w:color="auto" w:fill="D9D9D9" w:themeFill="background1" w:themeFillShade="D9"/>
        <w:spacing w:line="240" w:lineRule="auto"/>
        <w:contextualSpacing/>
        <w:jc w:val="both"/>
        <w:rPr>
          <w:rFonts w:ascii="Verdana" w:hAnsi="Verdana"/>
          <w:b/>
          <w:sz w:val="20"/>
          <w:szCs w:val="20"/>
        </w:rPr>
      </w:pPr>
      <w:r w:rsidRPr="00514719">
        <w:rPr>
          <w:rFonts w:ascii="Verdana" w:hAnsi="Verdana"/>
          <w:b/>
          <w:sz w:val="20"/>
          <w:szCs w:val="20"/>
        </w:rPr>
        <w:t>WYMAGANIA:</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b/>
          <w:sz w:val="20"/>
          <w:szCs w:val="20"/>
        </w:rPr>
      </w:pPr>
      <w:r w:rsidRPr="00514719">
        <w:rPr>
          <w:rFonts w:ascii="Verdana" w:hAnsi="Verdana"/>
          <w:b/>
          <w:sz w:val="20"/>
          <w:szCs w:val="20"/>
        </w:rPr>
        <w:t>Termin realizacji usługi</w:t>
      </w:r>
    </w:p>
    <w:p w:rsidR="00F50BAA" w:rsidRPr="00514719" w:rsidRDefault="00F50BAA" w:rsidP="00F50BAA">
      <w:pPr>
        <w:jc w:val="both"/>
        <w:rPr>
          <w:rFonts w:ascii="Verdana" w:hAnsi="Verdana" w:cs="Arial"/>
          <w:sz w:val="20"/>
          <w:szCs w:val="20"/>
        </w:rPr>
      </w:pPr>
      <w:r w:rsidRPr="00514719">
        <w:rPr>
          <w:rFonts w:ascii="Verdana" w:hAnsi="Verdana" w:cs="Arial"/>
          <w:sz w:val="20"/>
          <w:szCs w:val="20"/>
        </w:rPr>
        <w:t>Wykonawca zrealizuje zamówienie w terminie do 7 kwietnia 2017 r. Wykonawca przedstawi propozycje terminów konferencji w terminie 3 dni roboczych od daty zawarcia umowy</w:t>
      </w:r>
      <w:r w:rsidR="00977810" w:rsidRPr="00514719">
        <w:rPr>
          <w:rFonts w:ascii="Verdana" w:hAnsi="Verdana" w:cs="Arial"/>
          <w:sz w:val="20"/>
          <w:szCs w:val="20"/>
        </w:rPr>
        <w:t xml:space="preserve"> - Zamawiający dopuszcza organizacj</w:t>
      </w:r>
      <w:r w:rsidR="006B2298" w:rsidRPr="00514719">
        <w:rPr>
          <w:rFonts w:ascii="Verdana" w:hAnsi="Verdana" w:cs="Arial"/>
          <w:sz w:val="20"/>
          <w:szCs w:val="20"/>
        </w:rPr>
        <w:t>ę</w:t>
      </w:r>
      <w:r w:rsidR="00977810" w:rsidRPr="00514719">
        <w:rPr>
          <w:rFonts w:ascii="Verdana" w:hAnsi="Verdana" w:cs="Arial"/>
          <w:sz w:val="20"/>
          <w:szCs w:val="20"/>
        </w:rPr>
        <w:t xml:space="preserve"> konferencji tylko w dni robocze tj. od poniedziałku do piątku</w:t>
      </w:r>
      <w:r w:rsidRPr="00514719">
        <w:rPr>
          <w:rFonts w:ascii="Verdana" w:hAnsi="Verdana" w:cs="Arial"/>
          <w:sz w:val="20"/>
          <w:szCs w:val="20"/>
        </w:rPr>
        <w:t>. Zamawiający potwierdzi ostateczne daty organizacji konferencji w terminie w terminie 3 dni roboczych od daty ich przedstawienia przez Wykonawcę.. Konferencja w Warszawie jest konferencją kończącą cykl konferencji.</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b/>
          <w:sz w:val="20"/>
          <w:szCs w:val="20"/>
        </w:rPr>
      </w:pPr>
      <w:r w:rsidRPr="00514719">
        <w:rPr>
          <w:rFonts w:ascii="Verdana" w:hAnsi="Verdana"/>
          <w:b/>
          <w:sz w:val="20"/>
          <w:szCs w:val="20"/>
        </w:rPr>
        <w:t>Harmonogram organizacji konferencji</w:t>
      </w:r>
    </w:p>
    <w:p w:rsidR="00F50BAA" w:rsidRPr="00514719" w:rsidRDefault="00F50BAA" w:rsidP="00F50BAA">
      <w:pPr>
        <w:jc w:val="both"/>
        <w:rPr>
          <w:rFonts w:ascii="Verdana" w:hAnsi="Verdana" w:cs="Arial"/>
          <w:sz w:val="20"/>
          <w:szCs w:val="20"/>
        </w:rPr>
      </w:pPr>
      <w:r w:rsidRPr="00514719">
        <w:rPr>
          <w:rFonts w:ascii="Verdana" w:hAnsi="Verdana" w:cs="Arial"/>
          <w:sz w:val="20"/>
          <w:szCs w:val="20"/>
        </w:rPr>
        <w:t xml:space="preserve">Wszystkie trzy konferencje zostaną zorganizowane wg poniżej zamieszczonego wstępnego harmonogramu, który posłuży również do wyceny usług związanych z </w:t>
      </w:r>
      <w:r w:rsidR="006A2D32" w:rsidRPr="00514719">
        <w:rPr>
          <w:rFonts w:ascii="Verdana" w:hAnsi="Verdana" w:cs="Arial"/>
          <w:sz w:val="20"/>
          <w:szCs w:val="20"/>
        </w:rPr>
        <w:t xml:space="preserve">organizacją </w:t>
      </w:r>
      <w:r w:rsidRPr="00514719">
        <w:rPr>
          <w:rFonts w:ascii="Verdana" w:hAnsi="Verdana" w:cs="Arial"/>
          <w:sz w:val="20"/>
          <w:szCs w:val="20"/>
        </w:rPr>
        <w:t>konferencji. Szczegółowy harmonogram zawierający informacje merytoryczne (tematy wykładów), będzie przedstawiony i omówiony z Wykonawca po zawarciu umowy.  Za sporządzenie szczegółowego harmonogramu konferencji odpowiada Wykonawca. Zamawiający będzie uczestniczył w pracach nad harmonogramem w charakterze doradcy merytorycznego, opiniowania i zatwierdzania pod względem merytorycznym i formalnym całości wydarzenia.</w:t>
      </w:r>
    </w:p>
    <w:tbl>
      <w:tblPr>
        <w:tblW w:w="10060" w:type="dxa"/>
        <w:tblInd w:w="57" w:type="dxa"/>
        <w:tblCellMar>
          <w:left w:w="70" w:type="dxa"/>
          <w:right w:w="70" w:type="dxa"/>
        </w:tblCellMar>
        <w:tblLook w:val="04A0" w:firstRow="1" w:lastRow="0" w:firstColumn="1" w:lastColumn="0" w:noHBand="0" w:noVBand="1"/>
      </w:tblPr>
      <w:tblGrid>
        <w:gridCol w:w="1900"/>
        <w:gridCol w:w="2720"/>
        <w:gridCol w:w="2720"/>
        <w:gridCol w:w="2720"/>
      </w:tblGrid>
      <w:tr w:rsidR="00F50BAA" w:rsidRPr="00514719" w:rsidTr="00F50BAA">
        <w:trPr>
          <w:trHeight w:val="570"/>
        </w:trPr>
        <w:tc>
          <w:tcPr>
            <w:tcW w:w="10060" w:type="dxa"/>
            <w:gridSpan w:val="4"/>
            <w:tcBorders>
              <w:top w:val="single" w:sz="4" w:space="0" w:color="auto"/>
              <w:left w:val="single" w:sz="4" w:space="0" w:color="auto"/>
              <w:bottom w:val="nil"/>
              <w:right w:val="single" w:sz="4" w:space="0" w:color="000000"/>
            </w:tcBorders>
            <w:shd w:val="clear" w:color="auto" w:fill="auto"/>
            <w:vAlign w:val="center"/>
            <w:hideMark/>
          </w:tcPr>
          <w:p w:rsidR="00F50BAA" w:rsidRPr="00514719" w:rsidRDefault="00F50BAA" w:rsidP="00F50BAA">
            <w:pPr>
              <w:jc w:val="center"/>
              <w:rPr>
                <w:rFonts w:ascii="Verdana" w:hAnsi="Verdana" w:cs="Arial"/>
                <w:b/>
                <w:bCs/>
                <w:color w:val="000000"/>
                <w:sz w:val="20"/>
                <w:szCs w:val="20"/>
              </w:rPr>
            </w:pPr>
            <w:r w:rsidRPr="00514719">
              <w:rPr>
                <w:rFonts w:ascii="Verdana" w:hAnsi="Verdana" w:cs="Arial"/>
                <w:b/>
                <w:bCs/>
                <w:color w:val="000000"/>
                <w:sz w:val="20"/>
                <w:szCs w:val="20"/>
              </w:rPr>
              <w:t>Wstępny harmonogram konferencji</w:t>
            </w:r>
          </w:p>
        </w:tc>
      </w:tr>
      <w:tr w:rsidR="00F50BAA" w:rsidRPr="00514719" w:rsidTr="00F50BAA">
        <w:trPr>
          <w:trHeight w:val="330"/>
        </w:trPr>
        <w:tc>
          <w:tcPr>
            <w:tcW w:w="1900" w:type="dxa"/>
            <w:tcBorders>
              <w:top w:val="nil"/>
              <w:left w:val="single" w:sz="4" w:space="0" w:color="auto"/>
              <w:bottom w:val="nil"/>
              <w:right w:val="nil"/>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 </w:t>
            </w:r>
          </w:p>
        </w:tc>
        <w:tc>
          <w:tcPr>
            <w:tcW w:w="2720" w:type="dxa"/>
            <w:tcBorders>
              <w:top w:val="nil"/>
              <w:left w:val="nil"/>
              <w:bottom w:val="nil"/>
              <w:right w:val="nil"/>
            </w:tcBorders>
            <w:shd w:val="clear" w:color="auto" w:fill="auto"/>
            <w:vAlign w:val="center"/>
            <w:hideMark/>
          </w:tcPr>
          <w:p w:rsidR="00F50BAA" w:rsidRPr="00514719" w:rsidRDefault="00F50BAA" w:rsidP="00F50BAA">
            <w:pPr>
              <w:rPr>
                <w:rFonts w:ascii="Verdana" w:hAnsi="Verdana" w:cs="Arial"/>
                <w:color w:val="000000"/>
                <w:sz w:val="20"/>
                <w:szCs w:val="20"/>
              </w:rPr>
            </w:pPr>
          </w:p>
        </w:tc>
        <w:tc>
          <w:tcPr>
            <w:tcW w:w="2720" w:type="dxa"/>
            <w:tcBorders>
              <w:top w:val="nil"/>
              <w:left w:val="nil"/>
              <w:bottom w:val="nil"/>
              <w:right w:val="nil"/>
            </w:tcBorders>
            <w:shd w:val="clear" w:color="auto" w:fill="auto"/>
            <w:vAlign w:val="center"/>
            <w:hideMark/>
          </w:tcPr>
          <w:p w:rsidR="00F50BAA" w:rsidRPr="00514719" w:rsidRDefault="00F50BAA" w:rsidP="00F50BAA">
            <w:pPr>
              <w:rPr>
                <w:rFonts w:ascii="Verdana" w:hAnsi="Verdana" w:cs="Arial"/>
                <w:color w:val="000000"/>
                <w:sz w:val="20"/>
                <w:szCs w:val="20"/>
              </w:rPr>
            </w:pPr>
          </w:p>
        </w:tc>
        <w:tc>
          <w:tcPr>
            <w:tcW w:w="2720" w:type="dxa"/>
            <w:tcBorders>
              <w:top w:val="nil"/>
              <w:left w:val="nil"/>
              <w:bottom w:val="nil"/>
              <w:right w:val="single" w:sz="4" w:space="0" w:color="auto"/>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 </w:t>
            </w:r>
          </w:p>
        </w:tc>
      </w:tr>
      <w:tr w:rsidR="00F50BAA" w:rsidRPr="00514719" w:rsidTr="00F50BAA">
        <w:trPr>
          <w:trHeight w:val="330"/>
        </w:trPr>
        <w:tc>
          <w:tcPr>
            <w:tcW w:w="10060" w:type="dxa"/>
            <w:gridSpan w:val="4"/>
            <w:tcBorders>
              <w:top w:val="single" w:sz="4" w:space="0" w:color="auto"/>
              <w:left w:val="single" w:sz="4" w:space="0" w:color="auto"/>
              <w:bottom w:val="single" w:sz="4" w:space="0" w:color="auto"/>
              <w:right w:val="single" w:sz="4" w:space="0" w:color="000000"/>
            </w:tcBorders>
            <w:shd w:val="clear" w:color="000000" w:fill="95B3D7"/>
            <w:vAlign w:val="center"/>
            <w:hideMark/>
          </w:tcPr>
          <w:p w:rsidR="00F50BAA" w:rsidRPr="00514719" w:rsidRDefault="00F50BAA" w:rsidP="00F50BAA">
            <w:pPr>
              <w:jc w:val="center"/>
              <w:rPr>
                <w:rFonts w:ascii="Verdana" w:hAnsi="Verdana" w:cs="Arial"/>
                <w:b/>
                <w:bCs/>
                <w:color w:val="000000"/>
                <w:sz w:val="20"/>
                <w:szCs w:val="20"/>
              </w:rPr>
            </w:pPr>
            <w:r w:rsidRPr="00514719">
              <w:rPr>
                <w:rFonts w:ascii="Verdana" w:hAnsi="Verdana" w:cs="Arial"/>
                <w:b/>
                <w:bCs/>
                <w:color w:val="000000"/>
                <w:sz w:val="20"/>
                <w:szCs w:val="20"/>
              </w:rPr>
              <w:t>Dzień 1</w:t>
            </w:r>
          </w:p>
        </w:tc>
      </w:tr>
      <w:tr w:rsidR="00F50BAA" w:rsidRPr="00514719" w:rsidTr="00F50BAA">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50BAA" w:rsidRPr="00514719" w:rsidRDefault="00F50BAA" w:rsidP="00F50BAA">
            <w:pPr>
              <w:rPr>
                <w:rFonts w:ascii="Verdana" w:hAnsi="Verdana" w:cs="Arial"/>
                <w:b/>
                <w:bCs/>
                <w:color w:val="000000"/>
                <w:sz w:val="20"/>
                <w:szCs w:val="20"/>
              </w:rPr>
            </w:pPr>
            <w:r w:rsidRPr="00514719">
              <w:rPr>
                <w:rFonts w:ascii="Verdana" w:hAnsi="Verdana" w:cs="Arial"/>
                <w:b/>
                <w:bCs/>
                <w:color w:val="000000"/>
                <w:sz w:val="20"/>
                <w:szCs w:val="20"/>
              </w:rPr>
              <w:t>11:30 - 12:00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rejestracja uczestników, serwis kawowy</w:t>
            </w:r>
          </w:p>
        </w:tc>
      </w:tr>
      <w:tr w:rsidR="00F50BAA" w:rsidRPr="00514719" w:rsidTr="00F50BAA">
        <w:trPr>
          <w:trHeight w:val="1695"/>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F50BAA" w:rsidRPr="00514719" w:rsidRDefault="00F50BAA" w:rsidP="00F50BAA">
            <w:pPr>
              <w:rPr>
                <w:rFonts w:ascii="Verdana" w:hAnsi="Verdana" w:cs="Arial"/>
                <w:b/>
                <w:bCs/>
                <w:color w:val="000000"/>
                <w:sz w:val="20"/>
                <w:szCs w:val="20"/>
              </w:rPr>
            </w:pPr>
            <w:r w:rsidRPr="00514719">
              <w:rPr>
                <w:rFonts w:ascii="Verdana" w:hAnsi="Verdana" w:cs="Arial"/>
                <w:b/>
                <w:bCs/>
                <w:color w:val="000000"/>
                <w:sz w:val="20"/>
                <w:szCs w:val="20"/>
              </w:rPr>
              <w:lastRenderedPageBreak/>
              <w:t>12:00 - 13:30 [90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Rozpoczęcie konferencji:</w:t>
            </w:r>
            <w:r w:rsidRPr="00514719">
              <w:rPr>
                <w:rFonts w:ascii="Verdana" w:hAnsi="Verdana" w:cs="Arial"/>
                <w:color w:val="000000"/>
                <w:sz w:val="20"/>
                <w:szCs w:val="20"/>
              </w:rPr>
              <w:br/>
              <w:t>1. Przywitanie uczestników;</w:t>
            </w:r>
            <w:r w:rsidRPr="00514719">
              <w:rPr>
                <w:rFonts w:ascii="Verdana" w:hAnsi="Verdana" w:cs="Arial"/>
                <w:color w:val="000000"/>
                <w:sz w:val="20"/>
                <w:szCs w:val="20"/>
              </w:rPr>
              <w:br/>
              <w:t>2. Informacje o projekcie;</w:t>
            </w:r>
            <w:r w:rsidRPr="00514719">
              <w:rPr>
                <w:rFonts w:ascii="Verdana" w:hAnsi="Verdana" w:cs="Arial"/>
                <w:color w:val="000000"/>
                <w:sz w:val="20"/>
                <w:szCs w:val="20"/>
              </w:rPr>
              <w:br/>
              <w:t>3. Przedstawienie założeń konferencji;</w:t>
            </w:r>
            <w:r w:rsidRPr="00514719">
              <w:rPr>
                <w:rFonts w:ascii="Verdana" w:hAnsi="Verdana" w:cs="Arial"/>
                <w:color w:val="000000"/>
                <w:sz w:val="20"/>
                <w:szCs w:val="20"/>
              </w:rPr>
              <w:br/>
              <w:t>4. Krótki wykład (I) wprowadzający (60 minut).</w:t>
            </w:r>
          </w:p>
        </w:tc>
      </w:tr>
      <w:tr w:rsidR="00F50BAA" w:rsidRPr="00514719" w:rsidTr="00F50BAA">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13:30 - 14:30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Obiad [i zakwaterowanie w hotelu dla uprawnionych]</w:t>
            </w:r>
          </w:p>
        </w:tc>
      </w:tr>
      <w:tr w:rsidR="00F50BAA" w:rsidRPr="00514719" w:rsidTr="00F50BAA">
        <w:trPr>
          <w:trHeight w:val="66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F50BAA" w:rsidRPr="00514719" w:rsidRDefault="00F50BAA" w:rsidP="00F50BAA">
            <w:pPr>
              <w:rPr>
                <w:rFonts w:ascii="Verdana" w:hAnsi="Verdana" w:cs="Arial"/>
                <w:b/>
                <w:bCs/>
                <w:color w:val="000000"/>
                <w:sz w:val="20"/>
                <w:szCs w:val="20"/>
              </w:rPr>
            </w:pPr>
            <w:r w:rsidRPr="00514719">
              <w:rPr>
                <w:rFonts w:ascii="Verdana" w:hAnsi="Verdana" w:cs="Arial"/>
                <w:b/>
                <w:bCs/>
                <w:color w:val="000000"/>
                <w:sz w:val="20"/>
                <w:szCs w:val="20"/>
              </w:rPr>
              <w:t>14:30 - 15:30 [60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F50BAA" w:rsidRPr="00514719" w:rsidRDefault="00F50BAA" w:rsidP="00B47851">
            <w:pPr>
              <w:rPr>
                <w:rFonts w:ascii="Verdana" w:hAnsi="Verdana" w:cs="Arial"/>
                <w:color w:val="000000"/>
                <w:sz w:val="20"/>
                <w:szCs w:val="20"/>
              </w:rPr>
            </w:pPr>
            <w:r w:rsidRPr="00514719">
              <w:rPr>
                <w:rFonts w:ascii="Verdana" w:hAnsi="Verdana" w:cs="Arial"/>
                <w:color w:val="000000"/>
                <w:sz w:val="20"/>
                <w:szCs w:val="20"/>
              </w:rPr>
              <w:t xml:space="preserve">Wykład </w:t>
            </w:r>
            <w:r w:rsidR="00B47851" w:rsidRPr="00514719">
              <w:rPr>
                <w:rFonts w:ascii="Verdana" w:hAnsi="Verdana" w:cs="Arial"/>
                <w:color w:val="000000"/>
                <w:sz w:val="20"/>
                <w:szCs w:val="20"/>
              </w:rPr>
              <w:t>I</w:t>
            </w:r>
          </w:p>
        </w:tc>
      </w:tr>
      <w:tr w:rsidR="00F50BAA" w:rsidRPr="00514719" w:rsidTr="00F50BAA">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15:30 - 16:30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Przerwa kawowa</w:t>
            </w:r>
          </w:p>
        </w:tc>
      </w:tr>
      <w:tr w:rsidR="00F50BAA" w:rsidRPr="00514719" w:rsidTr="00F50BAA">
        <w:trPr>
          <w:trHeight w:val="66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F50BAA" w:rsidRPr="00514719" w:rsidRDefault="00F50BAA" w:rsidP="00F50BAA">
            <w:pPr>
              <w:rPr>
                <w:rFonts w:ascii="Verdana" w:hAnsi="Verdana" w:cs="Arial"/>
                <w:b/>
                <w:bCs/>
                <w:color w:val="000000"/>
                <w:sz w:val="20"/>
                <w:szCs w:val="20"/>
              </w:rPr>
            </w:pPr>
            <w:r w:rsidRPr="00514719">
              <w:rPr>
                <w:rFonts w:ascii="Verdana" w:hAnsi="Verdana" w:cs="Arial"/>
                <w:b/>
                <w:bCs/>
                <w:color w:val="000000"/>
                <w:sz w:val="20"/>
                <w:szCs w:val="20"/>
              </w:rPr>
              <w:t>16:30 - 17:30 [60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F50BAA" w:rsidRPr="00514719" w:rsidRDefault="00F50BAA" w:rsidP="00B47851">
            <w:pPr>
              <w:rPr>
                <w:rFonts w:ascii="Verdana" w:hAnsi="Verdana" w:cs="Arial"/>
                <w:color w:val="000000"/>
                <w:sz w:val="20"/>
                <w:szCs w:val="20"/>
              </w:rPr>
            </w:pPr>
            <w:r w:rsidRPr="00514719">
              <w:rPr>
                <w:rFonts w:ascii="Verdana" w:hAnsi="Verdana" w:cs="Arial"/>
                <w:color w:val="000000"/>
                <w:sz w:val="20"/>
                <w:szCs w:val="20"/>
              </w:rPr>
              <w:t xml:space="preserve">Wykład </w:t>
            </w:r>
            <w:r w:rsidR="00B47851" w:rsidRPr="00514719">
              <w:rPr>
                <w:rFonts w:ascii="Verdana" w:hAnsi="Verdana" w:cs="Arial"/>
                <w:color w:val="000000"/>
                <w:sz w:val="20"/>
                <w:szCs w:val="20"/>
              </w:rPr>
              <w:t>II</w:t>
            </w:r>
          </w:p>
        </w:tc>
      </w:tr>
      <w:tr w:rsidR="00F50BAA" w:rsidRPr="00514719" w:rsidTr="00F50BAA">
        <w:trPr>
          <w:trHeight w:val="33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17:30 /18:00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Kolacja</w:t>
            </w:r>
          </w:p>
        </w:tc>
      </w:tr>
      <w:tr w:rsidR="00F50BAA" w:rsidRPr="00514719" w:rsidTr="00F50BAA">
        <w:trPr>
          <w:trHeight w:val="330"/>
        </w:trPr>
        <w:tc>
          <w:tcPr>
            <w:tcW w:w="10060" w:type="dxa"/>
            <w:gridSpan w:val="4"/>
            <w:tcBorders>
              <w:top w:val="single" w:sz="4" w:space="0" w:color="auto"/>
              <w:left w:val="single" w:sz="4" w:space="0" w:color="auto"/>
              <w:bottom w:val="single" w:sz="4" w:space="0" w:color="auto"/>
              <w:right w:val="single" w:sz="4" w:space="0" w:color="000000"/>
            </w:tcBorders>
            <w:shd w:val="clear" w:color="000000" w:fill="95B3D7"/>
            <w:vAlign w:val="center"/>
            <w:hideMark/>
          </w:tcPr>
          <w:p w:rsidR="00F50BAA" w:rsidRPr="00514719" w:rsidRDefault="00F50BAA" w:rsidP="00F50BAA">
            <w:pPr>
              <w:jc w:val="center"/>
              <w:rPr>
                <w:rFonts w:ascii="Verdana" w:hAnsi="Verdana" w:cs="Arial"/>
                <w:b/>
                <w:bCs/>
                <w:color w:val="000000"/>
                <w:sz w:val="20"/>
                <w:szCs w:val="20"/>
              </w:rPr>
            </w:pPr>
            <w:r w:rsidRPr="00514719">
              <w:rPr>
                <w:rFonts w:ascii="Verdana" w:hAnsi="Verdana" w:cs="Arial"/>
                <w:b/>
                <w:bCs/>
                <w:color w:val="000000"/>
                <w:sz w:val="20"/>
                <w:szCs w:val="20"/>
              </w:rPr>
              <w:t>Dzień 2</w:t>
            </w:r>
          </w:p>
        </w:tc>
      </w:tr>
      <w:tr w:rsidR="00F50BAA" w:rsidRPr="00514719" w:rsidTr="00F50BAA">
        <w:trPr>
          <w:trHeight w:val="33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9:00 - 9:20  [20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Serwis kawowy</w:t>
            </w:r>
          </w:p>
        </w:tc>
      </w:tr>
      <w:tr w:rsidR="00F50BAA" w:rsidRPr="00514719" w:rsidTr="00F50BAA">
        <w:trPr>
          <w:trHeight w:val="66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F50BAA" w:rsidRPr="00514719" w:rsidRDefault="00F50BAA" w:rsidP="00F50BAA">
            <w:pPr>
              <w:rPr>
                <w:rFonts w:ascii="Verdana" w:hAnsi="Verdana" w:cs="Arial"/>
                <w:b/>
                <w:bCs/>
                <w:color w:val="000000"/>
                <w:sz w:val="20"/>
                <w:szCs w:val="20"/>
              </w:rPr>
            </w:pPr>
            <w:r w:rsidRPr="00514719">
              <w:rPr>
                <w:rFonts w:ascii="Verdana" w:hAnsi="Verdana" w:cs="Arial"/>
                <w:b/>
                <w:bCs/>
                <w:color w:val="000000"/>
                <w:sz w:val="20"/>
                <w:szCs w:val="20"/>
              </w:rPr>
              <w:t>9:20 - 10:50 [90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F50BAA" w:rsidRPr="00514719" w:rsidRDefault="00F50BAA" w:rsidP="00B47851">
            <w:pPr>
              <w:rPr>
                <w:rFonts w:ascii="Verdana" w:hAnsi="Verdana" w:cs="Arial"/>
                <w:color w:val="000000"/>
                <w:sz w:val="20"/>
                <w:szCs w:val="20"/>
              </w:rPr>
            </w:pPr>
            <w:r w:rsidRPr="00514719">
              <w:rPr>
                <w:rFonts w:ascii="Verdana" w:hAnsi="Verdana" w:cs="Arial"/>
                <w:color w:val="000000"/>
                <w:sz w:val="20"/>
                <w:szCs w:val="20"/>
              </w:rPr>
              <w:t xml:space="preserve">Wykład </w:t>
            </w:r>
            <w:r w:rsidR="00B47851" w:rsidRPr="00514719">
              <w:rPr>
                <w:rFonts w:ascii="Verdana" w:hAnsi="Verdana" w:cs="Arial"/>
                <w:color w:val="000000"/>
                <w:sz w:val="20"/>
                <w:szCs w:val="20"/>
              </w:rPr>
              <w:t>III</w:t>
            </w:r>
          </w:p>
        </w:tc>
      </w:tr>
      <w:tr w:rsidR="00F50BAA" w:rsidRPr="00514719" w:rsidTr="00F50BAA">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10:50 - 11:10 [20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Przerwa kawowa [wykwaterowanie uczestników nocujących w hotelu].</w:t>
            </w:r>
          </w:p>
        </w:tc>
      </w:tr>
      <w:tr w:rsidR="00F50BAA" w:rsidRPr="00514719" w:rsidTr="00F50BAA">
        <w:trPr>
          <w:trHeight w:val="1125"/>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F50BAA" w:rsidRPr="00514719" w:rsidRDefault="00F50BAA" w:rsidP="00F50BAA">
            <w:pPr>
              <w:rPr>
                <w:rFonts w:ascii="Verdana" w:hAnsi="Verdana" w:cs="Arial"/>
                <w:b/>
                <w:bCs/>
                <w:color w:val="000000"/>
                <w:sz w:val="20"/>
                <w:szCs w:val="20"/>
              </w:rPr>
            </w:pPr>
            <w:r w:rsidRPr="00514719">
              <w:rPr>
                <w:rFonts w:ascii="Verdana" w:hAnsi="Verdana" w:cs="Arial"/>
                <w:b/>
                <w:bCs/>
                <w:color w:val="000000"/>
                <w:sz w:val="20"/>
                <w:szCs w:val="20"/>
              </w:rPr>
              <w:t>11:10 - 12:10 [60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F50BAA" w:rsidRPr="00514719" w:rsidRDefault="00F50BAA" w:rsidP="00B47851">
            <w:pPr>
              <w:rPr>
                <w:rFonts w:ascii="Verdana" w:hAnsi="Verdana" w:cs="Arial"/>
                <w:color w:val="000000"/>
                <w:sz w:val="20"/>
                <w:szCs w:val="20"/>
              </w:rPr>
            </w:pPr>
            <w:r w:rsidRPr="00514719">
              <w:rPr>
                <w:rFonts w:ascii="Verdana" w:hAnsi="Verdana" w:cs="Arial"/>
                <w:color w:val="000000"/>
                <w:sz w:val="20"/>
                <w:szCs w:val="20"/>
              </w:rPr>
              <w:t xml:space="preserve">Wykład </w:t>
            </w:r>
            <w:r w:rsidR="00B47851" w:rsidRPr="00514719">
              <w:rPr>
                <w:rFonts w:ascii="Verdana" w:hAnsi="Verdana" w:cs="Arial"/>
                <w:color w:val="000000"/>
                <w:sz w:val="20"/>
                <w:szCs w:val="20"/>
              </w:rPr>
              <w:t>IV</w:t>
            </w:r>
          </w:p>
        </w:tc>
      </w:tr>
      <w:tr w:rsidR="00F50BAA" w:rsidRPr="00514719" w:rsidTr="00F50BAA">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12:10 - 12:30 [20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Przerwa kawowa</w:t>
            </w:r>
          </w:p>
        </w:tc>
      </w:tr>
      <w:tr w:rsidR="00F50BAA" w:rsidRPr="00514719" w:rsidTr="00F50BAA">
        <w:trPr>
          <w:trHeight w:val="660"/>
        </w:trPr>
        <w:tc>
          <w:tcPr>
            <w:tcW w:w="1900" w:type="dxa"/>
            <w:tcBorders>
              <w:top w:val="nil"/>
              <w:left w:val="single" w:sz="4" w:space="0" w:color="auto"/>
              <w:bottom w:val="single" w:sz="4" w:space="0" w:color="auto"/>
              <w:right w:val="single" w:sz="4" w:space="0" w:color="auto"/>
            </w:tcBorders>
            <w:shd w:val="clear" w:color="auto" w:fill="auto"/>
            <w:vAlign w:val="center"/>
          </w:tcPr>
          <w:p w:rsidR="00F50BAA" w:rsidRPr="00514719" w:rsidRDefault="00F50BAA" w:rsidP="00F50BAA">
            <w:pPr>
              <w:rPr>
                <w:rFonts w:ascii="Verdana" w:hAnsi="Verdana" w:cs="Arial"/>
                <w:b/>
                <w:bCs/>
                <w:color w:val="000000"/>
                <w:sz w:val="20"/>
                <w:szCs w:val="20"/>
              </w:rPr>
            </w:pPr>
            <w:r w:rsidRPr="00514719">
              <w:rPr>
                <w:rFonts w:ascii="Verdana" w:hAnsi="Verdana" w:cs="Arial"/>
                <w:b/>
                <w:bCs/>
                <w:color w:val="000000"/>
                <w:sz w:val="20"/>
                <w:szCs w:val="20"/>
              </w:rPr>
              <w:t>12:30 - 14:00 [90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tcPr>
          <w:p w:rsidR="00F50BAA" w:rsidRPr="00514719" w:rsidRDefault="00F50BAA" w:rsidP="00B47851">
            <w:pPr>
              <w:rPr>
                <w:rFonts w:ascii="Verdana" w:hAnsi="Verdana" w:cs="Arial"/>
                <w:color w:val="000000"/>
                <w:sz w:val="20"/>
                <w:szCs w:val="20"/>
              </w:rPr>
            </w:pPr>
            <w:r w:rsidRPr="00514719">
              <w:rPr>
                <w:rFonts w:ascii="Verdana" w:hAnsi="Verdana" w:cs="Arial"/>
                <w:color w:val="000000"/>
                <w:sz w:val="20"/>
                <w:szCs w:val="20"/>
              </w:rPr>
              <w:t>Zakończenie konferencji:</w:t>
            </w:r>
            <w:r w:rsidRPr="00514719">
              <w:rPr>
                <w:rFonts w:ascii="Verdana" w:hAnsi="Verdana" w:cs="Arial"/>
                <w:color w:val="000000"/>
                <w:sz w:val="20"/>
                <w:szCs w:val="20"/>
              </w:rPr>
              <w:br/>
              <w:t>1. Wykład końcowy [V ];</w:t>
            </w:r>
            <w:r w:rsidRPr="00514719">
              <w:rPr>
                <w:rFonts w:ascii="Verdana" w:hAnsi="Verdana" w:cs="Arial"/>
                <w:color w:val="000000"/>
                <w:sz w:val="20"/>
                <w:szCs w:val="20"/>
              </w:rPr>
              <w:br/>
              <w:t>2. Podsumowanie konferencji.</w:t>
            </w:r>
          </w:p>
        </w:tc>
      </w:tr>
      <w:tr w:rsidR="00F50BAA" w:rsidRPr="00514719" w:rsidTr="00F50BAA">
        <w:trPr>
          <w:trHeight w:val="660"/>
        </w:trPr>
        <w:tc>
          <w:tcPr>
            <w:tcW w:w="1900" w:type="dxa"/>
            <w:tcBorders>
              <w:top w:val="nil"/>
              <w:left w:val="single" w:sz="4" w:space="0" w:color="auto"/>
              <w:bottom w:val="single" w:sz="4" w:space="0" w:color="auto"/>
              <w:right w:val="single" w:sz="4" w:space="0" w:color="auto"/>
            </w:tcBorders>
            <w:shd w:val="clear" w:color="auto" w:fill="auto"/>
            <w:vAlign w:val="center"/>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14:00 – 15:00</w:t>
            </w:r>
          </w:p>
        </w:tc>
        <w:tc>
          <w:tcPr>
            <w:tcW w:w="8160" w:type="dxa"/>
            <w:gridSpan w:val="3"/>
            <w:tcBorders>
              <w:top w:val="single" w:sz="4" w:space="0" w:color="auto"/>
              <w:left w:val="nil"/>
              <w:bottom w:val="single" w:sz="4" w:space="0" w:color="auto"/>
              <w:right w:val="single" w:sz="4" w:space="0" w:color="000000"/>
            </w:tcBorders>
            <w:shd w:val="clear" w:color="auto" w:fill="auto"/>
            <w:vAlign w:val="center"/>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 xml:space="preserve">Obiad </w:t>
            </w:r>
          </w:p>
        </w:tc>
      </w:tr>
      <w:tr w:rsidR="00F50BAA" w:rsidRPr="00514719" w:rsidTr="00F50BAA">
        <w:trPr>
          <w:trHeight w:val="330"/>
        </w:trPr>
        <w:tc>
          <w:tcPr>
            <w:tcW w:w="1900" w:type="dxa"/>
            <w:tcBorders>
              <w:top w:val="nil"/>
              <w:left w:val="single" w:sz="4" w:space="0" w:color="auto"/>
              <w:bottom w:val="nil"/>
              <w:right w:val="nil"/>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 </w:t>
            </w:r>
          </w:p>
        </w:tc>
        <w:tc>
          <w:tcPr>
            <w:tcW w:w="2720" w:type="dxa"/>
            <w:tcBorders>
              <w:top w:val="nil"/>
              <w:left w:val="nil"/>
              <w:bottom w:val="nil"/>
              <w:right w:val="nil"/>
            </w:tcBorders>
            <w:shd w:val="clear" w:color="auto" w:fill="auto"/>
            <w:vAlign w:val="center"/>
            <w:hideMark/>
          </w:tcPr>
          <w:p w:rsidR="00F50BAA" w:rsidRPr="00514719" w:rsidRDefault="00F50BAA" w:rsidP="00F50BAA">
            <w:pPr>
              <w:rPr>
                <w:rFonts w:ascii="Verdana" w:hAnsi="Verdana" w:cs="Arial"/>
                <w:color w:val="000000"/>
                <w:sz w:val="20"/>
                <w:szCs w:val="20"/>
              </w:rPr>
            </w:pPr>
          </w:p>
        </w:tc>
        <w:tc>
          <w:tcPr>
            <w:tcW w:w="2720" w:type="dxa"/>
            <w:tcBorders>
              <w:top w:val="nil"/>
              <w:left w:val="nil"/>
              <w:bottom w:val="nil"/>
              <w:right w:val="nil"/>
            </w:tcBorders>
            <w:shd w:val="clear" w:color="auto" w:fill="auto"/>
            <w:vAlign w:val="center"/>
            <w:hideMark/>
          </w:tcPr>
          <w:p w:rsidR="00F50BAA" w:rsidRPr="00514719" w:rsidRDefault="00F50BAA" w:rsidP="00F50BAA">
            <w:pPr>
              <w:rPr>
                <w:rFonts w:ascii="Verdana" w:hAnsi="Verdana" w:cs="Arial"/>
                <w:color w:val="000000"/>
                <w:sz w:val="20"/>
                <w:szCs w:val="20"/>
              </w:rPr>
            </w:pPr>
          </w:p>
        </w:tc>
        <w:tc>
          <w:tcPr>
            <w:tcW w:w="2720" w:type="dxa"/>
            <w:tcBorders>
              <w:top w:val="nil"/>
              <w:left w:val="nil"/>
              <w:bottom w:val="nil"/>
              <w:right w:val="single" w:sz="4" w:space="0" w:color="auto"/>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 </w:t>
            </w:r>
          </w:p>
        </w:tc>
      </w:tr>
      <w:tr w:rsidR="00F50BAA" w:rsidRPr="00514719" w:rsidTr="00F50BAA">
        <w:trPr>
          <w:trHeight w:val="330"/>
        </w:trPr>
        <w:tc>
          <w:tcPr>
            <w:tcW w:w="10060" w:type="dxa"/>
            <w:gridSpan w:val="4"/>
            <w:tcBorders>
              <w:top w:val="nil"/>
              <w:left w:val="single" w:sz="4" w:space="0" w:color="auto"/>
              <w:bottom w:val="nil"/>
              <w:right w:val="single" w:sz="4" w:space="0" w:color="000000"/>
            </w:tcBorders>
            <w:shd w:val="clear" w:color="auto" w:fill="auto"/>
            <w:vAlign w:val="center"/>
            <w:hideMark/>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 xml:space="preserve">Czas konferencji zaplanowany w powyższej tabeli w godzinach dydaktycznych 10 godzin(1h = 45 min), na wniosek Zamawiającego może ulec zmianie +/- 20 %. </w:t>
            </w:r>
          </w:p>
        </w:tc>
      </w:tr>
      <w:tr w:rsidR="00F50BAA" w:rsidRPr="00514719" w:rsidTr="0018123D">
        <w:trPr>
          <w:trHeight w:val="230"/>
        </w:trPr>
        <w:tc>
          <w:tcPr>
            <w:tcW w:w="10060" w:type="dxa"/>
            <w:gridSpan w:val="4"/>
            <w:tcBorders>
              <w:top w:val="nil"/>
              <w:left w:val="single" w:sz="4" w:space="0" w:color="auto"/>
              <w:bottom w:val="single" w:sz="4" w:space="0" w:color="000000"/>
              <w:right w:val="single" w:sz="4" w:space="0" w:color="000000"/>
            </w:tcBorders>
            <w:vAlign w:val="center"/>
            <w:hideMark/>
          </w:tcPr>
          <w:p w:rsidR="00F50BAA" w:rsidRPr="00514719" w:rsidRDefault="00F50BAA" w:rsidP="00F50BAA">
            <w:pPr>
              <w:rPr>
                <w:rFonts w:ascii="Verdana" w:hAnsi="Verdana" w:cs="Arial"/>
                <w:i/>
                <w:iCs/>
                <w:color w:val="000000"/>
                <w:sz w:val="20"/>
                <w:szCs w:val="20"/>
              </w:rPr>
            </w:pPr>
          </w:p>
        </w:tc>
      </w:tr>
    </w:tbl>
    <w:p w:rsidR="00F50BAA" w:rsidRPr="00514719" w:rsidRDefault="00F50BAA" w:rsidP="00F50BAA">
      <w:pPr>
        <w:jc w:val="both"/>
        <w:rPr>
          <w:rFonts w:ascii="Verdana" w:hAnsi="Verdana" w:cs="Arial"/>
          <w:sz w:val="20"/>
          <w:szCs w:val="20"/>
        </w:rPr>
      </w:pPr>
      <w:r w:rsidRPr="00514719">
        <w:rPr>
          <w:rFonts w:ascii="Verdana" w:hAnsi="Verdana" w:cs="Arial"/>
          <w:sz w:val="20"/>
          <w:szCs w:val="20"/>
        </w:rPr>
        <w:t>Wykonawca w terminie 5 dni od podpisania umowy przedstawi Zamawiającemu propozycję szczegółowego harmonogramu prac przy organizacji konferencji, zawierający kamienie milowe oraz terminy rozpoczęcia, wykonania i zakończenia wszystkich etapów, w tym między innymi:, wybór cateringu, wybór i organizacja materiałów promocyjnych,</w:t>
      </w:r>
      <w:r w:rsidR="006A2D32" w:rsidRPr="00514719">
        <w:rPr>
          <w:rFonts w:ascii="Verdana" w:hAnsi="Verdana" w:cs="Arial"/>
          <w:sz w:val="20"/>
          <w:szCs w:val="20"/>
        </w:rPr>
        <w:t xml:space="preserve"> sali</w:t>
      </w:r>
      <w:r w:rsidRPr="00514719">
        <w:rPr>
          <w:rFonts w:ascii="Verdana" w:hAnsi="Verdana" w:cs="Arial"/>
          <w:sz w:val="20"/>
          <w:szCs w:val="20"/>
        </w:rPr>
        <w:t xml:space="preserve"> wykładowej, procedurę rekrutacji uczestników etc. Harmonogram realizacji umowy podlega zatwierdzeniu przez Zamawiającego, o wszelkich zmianach w terminach wykonania poszczególnych zadań/prac Wykonawca informuje Zamawiającego poprzez </w:t>
      </w:r>
      <w:r w:rsidRPr="00514719">
        <w:rPr>
          <w:rFonts w:ascii="Verdana" w:hAnsi="Verdana" w:cs="Arial"/>
          <w:sz w:val="20"/>
          <w:szCs w:val="20"/>
        </w:rPr>
        <w:lastRenderedPageBreak/>
        <w:t xml:space="preserve">naniesienie zmian w harmonogramie wraz z uzasadnieniem [Zamawiający dopuszcza w powyższym zakresie korespondencję mailową]. W przypadku zaistnienia ryzyka terminowego wykonania umowy, Zamawiający ma prawo nie wyrazić zgody na zmianę harmonogramu. </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b/>
          <w:sz w:val="20"/>
          <w:szCs w:val="20"/>
        </w:rPr>
      </w:pPr>
      <w:r w:rsidRPr="00514719">
        <w:rPr>
          <w:rFonts w:ascii="Verdana" w:hAnsi="Verdana"/>
          <w:b/>
          <w:sz w:val="20"/>
          <w:szCs w:val="20"/>
        </w:rPr>
        <w:t>Obiekt</w:t>
      </w:r>
    </w:p>
    <w:p w:rsidR="00F50BAA" w:rsidRPr="00514719" w:rsidRDefault="00F50BAA" w:rsidP="00F50BAA">
      <w:pPr>
        <w:jc w:val="both"/>
        <w:rPr>
          <w:rFonts w:ascii="Verdana" w:hAnsi="Verdana" w:cs="Arial"/>
          <w:sz w:val="20"/>
          <w:szCs w:val="20"/>
        </w:rPr>
      </w:pPr>
      <w:r w:rsidRPr="00514719">
        <w:rPr>
          <w:rFonts w:ascii="Verdana" w:hAnsi="Verdana" w:cs="Arial"/>
          <w:sz w:val="20"/>
          <w:szCs w:val="20"/>
        </w:rPr>
        <w:t>Obiekt, w którym będzie znajdowała się sala konferencyjna, musi spełniać następujące wymogi:</w:t>
      </w:r>
    </w:p>
    <w:p w:rsidR="00F50BAA" w:rsidRPr="00514719" w:rsidRDefault="00F50BAA" w:rsidP="00F50BAA">
      <w:pPr>
        <w:pStyle w:val="Akapitzlist"/>
        <w:numPr>
          <w:ilvl w:val="0"/>
          <w:numId w:val="78"/>
        </w:numPr>
        <w:spacing w:line="240" w:lineRule="auto"/>
        <w:ind w:left="567" w:hanging="567"/>
        <w:contextualSpacing/>
        <w:jc w:val="both"/>
        <w:rPr>
          <w:rFonts w:ascii="Verdana" w:hAnsi="Verdana"/>
          <w:sz w:val="20"/>
          <w:szCs w:val="20"/>
        </w:rPr>
      </w:pPr>
      <w:r w:rsidRPr="00514719">
        <w:rPr>
          <w:rFonts w:ascii="Verdana" w:hAnsi="Verdana"/>
          <w:sz w:val="20"/>
          <w:szCs w:val="20"/>
        </w:rPr>
        <w:t>Zlokalizowany jest w Warszawie, Krakowie i Gdańsku – zgodnie z terminami wskazanymi powyżej. Zamawiający dopuszcza maksymalnie jedną przesiadkę w przypadku transportu komunikacją miejską licząc od dworca centralnego/głównego do miejsca wydarzenia, bez konieczności wskazywania ich przez Wykonawcę w treści oferty.</w:t>
      </w:r>
    </w:p>
    <w:p w:rsidR="00F50BAA" w:rsidRPr="00514719" w:rsidRDefault="00F50BAA" w:rsidP="00F50BAA">
      <w:pPr>
        <w:pStyle w:val="Akapitzlist"/>
        <w:numPr>
          <w:ilvl w:val="0"/>
          <w:numId w:val="78"/>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Standard hotelu powinien odpowiadać minimum 3 gwiazdkom [w rozumieniu przepisów ustawy o usługach turystycznych z dnia 29 sierpnia 1997r. (Dz. U. z 2004r. Nr 223, poz. 2268 z </w:t>
      </w:r>
      <w:proofErr w:type="spellStart"/>
      <w:r w:rsidRPr="00514719">
        <w:rPr>
          <w:rFonts w:ascii="Verdana" w:hAnsi="Verdana"/>
          <w:sz w:val="20"/>
          <w:szCs w:val="20"/>
        </w:rPr>
        <w:t>późn</w:t>
      </w:r>
      <w:proofErr w:type="spellEnd"/>
      <w:r w:rsidRPr="00514719">
        <w:rPr>
          <w:rFonts w:ascii="Verdana" w:hAnsi="Verdana"/>
          <w:sz w:val="20"/>
          <w:szCs w:val="20"/>
        </w:rPr>
        <w:t>. zm.) i aktów towarzyszących].</w:t>
      </w:r>
    </w:p>
    <w:p w:rsidR="00F50BAA" w:rsidRPr="00514719" w:rsidRDefault="00F50BAA" w:rsidP="00F50BAA">
      <w:pPr>
        <w:pStyle w:val="Akapitzlist"/>
        <w:numPr>
          <w:ilvl w:val="0"/>
          <w:numId w:val="78"/>
        </w:numPr>
        <w:spacing w:line="240" w:lineRule="auto"/>
        <w:ind w:left="567" w:hanging="567"/>
        <w:contextualSpacing/>
        <w:jc w:val="both"/>
        <w:rPr>
          <w:rFonts w:ascii="Verdana" w:hAnsi="Verdana"/>
          <w:sz w:val="20"/>
          <w:szCs w:val="20"/>
        </w:rPr>
      </w:pPr>
      <w:r w:rsidRPr="00514719">
        <w:rPr>
          <w:rFonts w:ascii="Verdana" w:hAnsi="Verdana"/>
          <w:sz w:val="20"/>
          <w:szCs w:val="20"/>
        </w:rPr>
        <w:t>W obiekcie musi być zapewniona możliwość noclegu poprzez zapewnienie pokoi dla wszystkich korzystających z noclegu uczestników konferencji. Zamawiający wymaga, aby część pokoi (dla minimum 40 % osób) była w standardzie 1 osobowym. Zamawiający dopuszcza możliwość wykorzystania pokoi dwuosobowych do pojedynczego wykorzystania wyłącznie przy zastosowaniu ceny jak za pokój jednoosobowy. Zamawiający zastrzega, że w ramach przedmiotowego zamówienia zapłaci jedynie za wykorzystane pokoje – warunek konieczny.</w:t>
      </w:r>
    </w:p>
    <w:p w:rsidR="00F50BAA" w:rsidRPr="00514719" w:rsidRDefault="00F50BAA" w:rsidP="00F50BAA">
      <w:pPr>
        <w:pStyle w:val="Akapitzlist"/>
        <w:numPr>
          <w:ilvl w:val="0"/>
          <w:numId w:val="78"/>
        </w:numPr>
        <w:spacing w:line="240" w:lineRule="auto"/>
        <w:ind w:left="567" w:hanging="567"/>
        <w:contextualSpacing/>
        <w:jc w:val="both"/>
        <w:rPr>
          <w:rFonts w:ascii="Verdana" w:hAnsi="Verdana"/>
          <w:sz w:val="20"/>
          <w:szCs w:val="20"/>
        </w:rPr>
      </w:pPr>
      <w:r w:rsidRPr="00514719">
        <w:rPr>
          <w:rFonts w:ascii="Verdana" w:hAnsi="Verdana"/>
          <w:sz w:val="20"/>
          <w:szCs w:val="20"/>
        </w:rPr>
        <w:t>Kompleksowe wyposażenie w sprzęt konferencyjny do technicznej obsługi konferencji, zapewniający odpowiedni standard nagłośnienia, oświetlenia.</w:t>
      </w:r>
    </w:p>
    <w:p w:rsidR="00F50BAA" w:rsidRPr="00514719" w:rsidRDefault="00F50BAA" w:rsidP="00F50BAA">
      <w:pPr>
        <w:pStyle w:val="Akapitzlist"/>
        <w:numPr>
          <w:ilvl w:val="0"/>
          <w:numId w:val="78"/>
        </w:numPr>
        <w:spacing w:line="240" w:lineRule="auto"/>
        <w:ind w:left="567" w:hanging="567"/>
        <w:contextualSpacing/>
        <w:jc w:val="both"/>
        <w:rPr>
          <w:rFonts w:ascii="Verdana" w:hAnsi="Verdana"/>
          <w:sz w:val="20"/>
          <w:szCs w:val="20"/>
        </w:rPr>
      </w:pPr>
      <w:r w:rsidRPr="00514719">
        <w:rPr>
          <w:rFonts w:ascii="Verdana" w:hAnsi="Verdana"/>
          <w:sz w:val="20"/>
          <w:szCs w:val="20"/>
        </w:rPr>
        <w:t>Zaplecze sanitarne dostosowane do liczby uczestników: osobne toalety dla mężczyzn, kobiet, osób niepełnosprawnych – znajdujące się w bezpośrednim sąsiedztwie Sali konferencyjnej.</w:t>
      </w:r>
    </w:p>
    <w:p w:rsidR="00F50BAA" w:rsidRPr="00514719" w:rsidRDefault="00F50BAA" w:rsidP="00F50BAA">
      <w:pPr>
        <w:pStyle w:val="Akapitzlist"/>
        <w:numPr>
          <w:ilvl w:val="0"/>
          <w:numId w:val="78"/>
        </w:numPr>
        <w:spacing w:line="240" w:lineRule="auto"/>
        <w:ind w:left="567" w:hanging="567"/>
        <w:contextualSpacing/>
        <w:jc w:val="both"/>
        <w:rPr>
          <w:rFonts w:ascii="Verdana" w:hAnsi="Verdana"/>
          <w:sz w:val="20"/>
          <w:szCs w:val="20"/>
        </w:rPr>
      </w:pPr>
      <w:r w:rsidRPr="00514719">
        <w:rPr>
          <w:rFonts w:ascii="Verdana" w:hAnsi="Verdana"/>
          <w:sz w:val="20"/>
          <w:szCs w:val="20"/>
        </w:rPr>
        <w:t>Możliwość wcześniejszego dostarczenia i przechowania materiałów konferencyjnych.</w:t>
      </w:r>
    </w:p>
    <w:p w:rsidR="00F50BAA" w:rsidRPr="00514719" w:rsidRDefault="00F50BAA" w:rsidP="00F50BAA">
      <w:pPr>
        <w:pStyle w:val="Akapitzlist"/>
        <w:numPr>
          <w:ilvl w:val="0"/>
          <w:numId w:val="78"/>
        </w:numPr>
        <w:spacing w:line="240" w:lineRule="auto"/>
        <w:ind w:left="567" w:hanging="567"/>
        <w:contextualSpacing/>
        <w:jc w:val="both"/>
        <w:rPr>
          <w:rFonts w:ascii="Verdana" w:hAnsi="Verdana"/>
          <w:sz w:val="20"/>
          <w:szCs w:val="20"/>
        </w:rPr>
      </w:pPr>
      <w:r w:rsidRPr="00514719">
        <w:rPr>
          <w:rFonts w:ascii="Verdana" w:hAnsi="Verdana"/>
          <w:sz w:val="20"/>
          <w:szCs w:val="20"/>
        </w:rPr>
        <w:t>Zapewnienie szatni wraz z obsługą dla wszystkich uczestników konferencji oraz prelegentów. Zamawiający zastrzega możliwość wcześniejszego (1 godzina przed rozpoczęciem) przybycia gości, co winno być uwzględnione przy obsłudze uczestników konferencji przez Wykonawcę.</w:t>
      </w:r>
    </w:p>
    <w:p w:rsidR="00F50BAA" w:rsidRPr="00514719" w:rsidRDefault="00F50BAA" w:rsidP="00F50BAA">
      <w:pPr>
        <w:pStyle w:val="Akapitzlist"/>
        <w:numPr>
          <w:ilvl w:val="0"/>
          <w:numId w:val="78"/>
        </w:numPr>
        <w:spacing w:line="240" w:lineRule="auto"/>
        <w:ind w:left="567" w:hanging="567"/>
        <w:contextualSpacing/>
        <w:jc w:val="both"/>
        <w:rPr>
          <w:rFonts w:ascii="Verdana" w:hAnsi="Verdana"/>
          <w:sz w:val="20"/>
          <w:szCs w:val="20"/>
        </w:rPr>
      </w:pPr>
      <w:r w:rsidRPr="00514719">
        <w:rPr>
          <w:rFonts w:ascii="Verdana" w:hAnsi="Verdana"/>
          <w:sz w:val="20"/>
          <w:szCs w:val="20"/>
        </w:rPr>
        <w:t>Zapewnienie 5 bezpłatnych miejsc parkingowych dla Zamawiającego w obiekcie[parking podziemny lub naziemny], w którym zostanie zorganizowana konferencja lub w jego bezpośrednim sąsiedztwie.</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b/>
          <w:sz w:val="20"/>
          <w:szCs w:val="20"/>
        </w:rPr>
      </w:pPr>
      <w:r w:rsidRPr="00514719">
        <w:rPr>
          <w:rFonts w:ascii="Verdana" w:hAnsi="Verdana"/>
          <w:b/>
          <w:sz w:val="20"/>
          <w:szCs w:val="20"/>
        </w:rPr>
        <w:t>Sala konferencyjna</w:t>
      </w:r>
    </w:p>
    <w:p w:rsidR="00F50BAA" w:rsidRPr="00514719" w:rsidRDefault="00F50BAA" w:rsidP="00F50BAA">
      <w:pPr>
        <w:jc w:val="both"/>
        <w:rPr>
          <w:rFonts w:ascii="Verdana" w:hAnsi="Verdana" w:cs="Arial"/>
          <w:sz w:val="20"/>
          <w:szCs w:val="20"/>
        </w:rPr>
      </w:pPr>
      <w:r w:rsidRPr="00514719">
        <w:rPr>
          <w:rFonts w:ascii="Verdana" w:hAnsi="Verdana" w:cs="Arial"/>
          <w:sz w:val="20"/>
          <w:szCs w:val="20"/>
        </w:rPr>
        <w:t>Wykonawca zobowiązany jest zapewnić:</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Salę [1 i 2 dzień konferencji] dostosowaną do liczby uczestników o powierzchni nie mniejszej niż 150 m2. W przypadku mniejszej sali Wykonawca dostarczy Zamawiającemu szczegółowe warunki obiektu wraz z wskazaniem możliwości przeprowadzenia wydarzenia dla tak dużej liczby uczestników.</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Sale klimatyzowane z możliwością zaciemnienia i zapewnienia oświetlenia sztucznego.</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Miejsca siedzące dla uczestników konferencji jak i prowadzących w odpowiedniej ilości w ustawieniu teatralnym sali.</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Stół prezydialny z miejscami siedzącymi dla min 5 max 10 osób, widoczny dla każdego uczestnika z każdego miejsca sali. Mównicę – usytuowaną obok stołu prezydialnego. </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W celu umożliwienia swobodnego notowania, krzesła uczestników konferencji winny być wyposażone w pulpity. W przypadku braku odpowiednich krzeseł z pulpitami Wykonawca zapewni dla wszystkich uczestników konferencji podkładki twarde do notowania wraz z notesem i długopisem.</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Nagłośnienie: mikrofony stacjonarne przy stole prezydialnym oraz na mównicy w ilości umożliwiającej sprawne prowadzenie konferencji wraz z dyskusją, 3 mikrofony </w:t>
      </w:r>
      <w:r w:rsidRPr="00514719">
        <w:rPr>
          <w:rFonts w:ascii="Verdana" w:hAnsi="Verdana"/>
          <w:sz w:val="20"/>
          <w:szCs w:val="20"/>
        </w:rPr>
        <w:lastRenderedPageBreak/>
        <w:t>mobilne/bezprzewodowe , nagłośnienie zapewniające słyszalność w każdym punkcie sali; sale małe [wyposażenie minimalne na liczone dla każdej Sali].</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Dostęp do Internetu bezprzewodowego dla wszystkich uczestników konferencji wraz z informacją dotyczącą sposobu połączenia.</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Projektor multimedialny oraz ekran do wyświetlania obrazu z projektora (obraz na ekranie widoczny dla każdego uczestnika, z każdego miejsca Sali).</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Tablicę typu „</w:t>
      </w:r>
      <w:proofErr w:type="spellStart"/>
      <w:r w:rsidRPr="00514719">
        <w:rPr>
          <w:rFonts w:ascii="Verdana" w:hAnsi="Verdana"/>
          <w:sz w:val="20"/>
          <w:szCs w:val="20"/>
        </w:rPr>
        <w:t>flipchart</w:t>
      </w:r>
      <w:proofErr w:type="spellEnd"/>
      <w:r w:rsidRPr="00514719">
        <w:rPr>
          <w:rFonts w:ascii="Verdana" w:hAnsi="Verdana"/>
          <w:sz w:val="20"/>
          <w:szCs w:val="20"/>
        </w:rPr>
        <w:t>” wraz z arkuszami papieru wystarczającymi do przeprowadzenia całek konferencji, flamastry (4 kolory: czarny, czerwony, zielony, niebieski).</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Stół recepcyjny oraz krzesła przed salą umożliwiające prowadzenie rejestracji uczestników konferencji jak i rozmieszczenie materiałów konferencyjnych dla uczestników.</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Sale powinny być odpowiednio przygotowane, w szczególności Wykonawca ma zadbać o czystość </w:t>
      </w:r>
      <w:proofErr w:type="spellStart"/>
      <w:r w:rsidRPr="00514719">
        <w:rPr>
          <w:rFonts w:ascii="Verdana" w:hAnsi="Verdana"/>
          <w:sz w:val="20"/>
          <w:szCs w:val="20"/>
        </w:rPr>
        <w:t>sal</w:t>
      </w:r>
      <w:proofErr w:type="spellEnd"/>
      <w:r w:rsidRPr="00514719">
        <w:rPr>
          <w:rFonts w:ascii="Verdana" w:hAnsi="Verdana"/>
          <w:sz w:val="20"/>
          <w:szCs w:val="20"/>
        </w:rPr>
        <w:t xml:space="preserve">, poprawne ustawienia krzeseł i stolików przed rozpoczęciem konferencji itp. </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Usytuowanie Sali powinno zapewnić możliwość przeprowadzenia konferencji bez zakłóceń ze strony innych osób, nie biorących udziału w konferencji.</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Wykonawca zapewni osobom przebywającym na wynajmowanej Sali bezpieczeństwo w zakresie w jakim wymagają tego przepisy BHP.</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eastAsia="Calibri" w:hAnsi="Verdana"/>
          <w:sz w:val="20"/>
          <w:szCs w:val="20"/>
          <w:lang w:eastAsia="pl-PL"/>
        </w:rPr>
        <w:t>Wykonawca, zapewni dodatkowe pomieszczenie biurowe/konferencyjne gwarantujące bezpieczeństwo i ochronę danych i informacji przed ujawnieniem osobom nieuprawnionym. Pomieszczenie powinno być przystosowane do zorganizowania spotkania maksymalnie 6 osobowego. W pomieszczeniu obowiązują zasady serwisu kawowego tak jak w Sali konferencyjnej.</w:t>
      </w:r>
    </w:p>
    <w:p w:rsidR="00F50BAA" w:rsidRPr="00514719" w:rsidRDefault="00F50BAA" w:rsidP="00F50BAA">
      <w:pPr>
        <w:pStyle w:val="Akapitzlist"/>
        <w:numPr>
          <w:ilvl w:val="0"/>
          <w:numId w:val="79"/>
        </w:numPr>
        <w:spacing w:line="240" w:lineRule="auto"/>
        <w:ind w:left="567" w:hanging="567"/>
        <w:contextualSpacing/>
        <w:jc w:val="both"/>
        <w:rPr>
          <w:rFonts w:ascii="Verdana" w:hAnsi="Verdana"/>
          <w:sz w:val="20"/>
          <w:szCs w:val="20"/>
        </w:rPr>
      </w:pPr>
      <w:r w:rsidRPr="00514719">
        <w:rPr>
          <w:rFonts w:ascii="Verdana" w:hAnsi="Verdana"/>
          <w:sz w:val="20"/>
          <w:szCs w:val="20"/>
        </w:rPr>
        <w:t>Wykonawca zobowiązany jest do oznakowania w sposób wskazany w zamówieniu szczegółowym, drogi do sali konferencyjnej oraz drogi do miejsca serwowania posiłków.</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b/>
          <w:sz w:val="20"/>
          <w:szCs w:val="20"/>
        </w:rPr>
      </w:pPr>
      <w:r w:rsidRPr="00514719">
        <w:rPr>
          <w:rFonts w:ascii="Verdana" w:hAnsi="Verdana"/>
          <w:b/>
          <w:sz w:val="20"/>
          <w:szCs w:val="20"/>
        </w:rPr>
        <w:t>Obsługa techniczna / logistyczna</w:t>
      </w:r>
    </w:p>
    <w:p w:rsidR="00F50BAA" w:rsidRPr="00514719" w:rsidRDefault="00F50BAA" w:rsidP="00F50BAA">
      <w:pPr>
        <w:pStyle w:val="Akapitzlist"/>
        <w:numPr>
          <w:ilvl w:val="0"/>
          <w:numId w:val="80"/>
        </w:numPr>
        <w:spacing w:line="240" w:lineRule="auto"/>
        <w:ind w:left="567" w:hanging="567"/>
        <w:contextualSpacing/>
        <w:jc w:val="both"/>
        <w:rPr>
          <w:rFonts w:ascii="Verdana" w:hAnsi="Verdana"/>
          <w:sz w:val="20"/>
          <w:szCs w:val="20"/>
        </w:rPr>
      </w:pPr>
      <w:r w:rsidRPr="00514719">
        <w:rPr>
          <w:rFonts w:ascii="Verdana" w:hAnsi="Verdana"/>
          <w:sz w:val="20"/>
          <w:szCs w:val="20"/>
        </w:rPr>
        <w:t>Wykonawca zapewni, co najmniej jedna osobę do obsługi technicznej oraz akustycznej w trakcie trwania konferencji, dostępną przynajmniej na jedną godzinę przed rozpoczęciem konferencji.</w:t>
      </w:r>
    </w:p>
    <w:p w:rsidR="00F50BAA" w:rsidRPr="00514719" w:rsidRDefault="00F50BAA" w:rsidP="00F50BAA">
      <w:pPr>
        <w:pStyle w:val="Akapitzlist"/>
        <w:numPr>
          <w:ilvl w:val="0"/>
          <w:numId w:val="80"/>
        </w:numPr>
        <w:spacing w:line="240" w:lineRule="auto"/>
        <w:ind w:left="567" w:hanging="567"/>
        <w:contextualSpacing/>
        <w:jc w:val="both"/>
        <w:rPr>
          <w:rFonts w:ascii="Verdana" w:hAnsi="Verdana"/>
          <w:sz w:val="20"/>
          <w:szCs w:val="20"/>
        </w:rPr>
      </w:pPr>
      <w:r w:rsidRPr="00514719">
        <w:rPr>
          <w:rFonts w:ascii="Verdana" w:hAnsi="Verdana"/>
          <w:sz w:val="20"/>
          <w:szCs w:val="20"/>
        </w:rPr>
        <w:t>Wykonawca zapewni, co najmniej jedną osobę do obsługi logistycznej (recepcja konferencji) przed oraz w trakcie trwania konferencji, dostępną przynajmniej na jedną godzinę przed rozpoczęciem konferencji z zastrzeżeniem, iż przed rozpoczęciem konferencji jak i podczas pierwszej godziny Wykonawca zapewni łącznie min 2 osoby (do ich zadań należą między innymi: obsługa uczestników, prowadzenie recepcji wraz z listami obecności i wydawaniem materiałów konferencyjnych poświadczonych podpisem uczestnika, dbałość o ciągłość serwisu/</w:t>
      </w:r>
      <w:proofErr w:type="spellStart"/>
      <w:r w:rsidRPr="00514719">
        <w:rPr>
          <w:rFonts w:ascii="Verdana" w:hAnsi="Verdana"/>
          <w:sz w:val="20"/>
          <w:szCs w:val="20"/>
        </w:rPr>
        <w:t>caternigu</w:t>
      </w:r>
      <w:proofErr w:type="spellEnd"/>
      <w:r w:rsidRPr="00514719">
        <w:rPr>
          <w:rFonts w:ascii="Verdana" w:hAnsi="Verdana"/>
          <w:sz w:val="20"/>
          <w:szCs w:val="20"/>
        </w:rPr>
        <w:t>, etc.). Wymienione wyżej funkcje mogą być łączone – świadczone przez jedną osobę.</w:t>
      </w:r>
    </w:p>
    <w:p w:rsidR="00F50BAA" w:rsidRPr="00514719" w:rsidRDefault="00F50BAA" w:rsidP="00F50BAA">
      <w:pPr>
        <w:pStyle w:val="Akapitzlist"/>
        <w:numPr>
          <w:ilvl w:val="0"/>
          <w:numId w:val="80"/>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Wykonawca w trakcie realizacji zamówienia zapewni: Oznakowanie Sali konferencyjnej oraz drogi do Sali, wykonane zgodnie z wytycznymi Zamawiającego, montaż dostarczonych przez Zamawiającego banerów, </w:t>
      </w:r>
      <w:proofErr w:type="spellStart"/>
      <w:r w:rsidRPr="00514719">
        <w:rPr>
          <w:rFonts w:ascii="Verdana" w:hAnsi="Verdana"/>
          <w:sz w:val="20"/>
          <w:szCs w:val="20"/>
        </w:rPr>
        <w:t>roll-upów</w:t>
      </w:r>
      <w:proofErr w:type="spellEnd"/>
    </w:p>
    <w:p w:rsidR="00F50BAA" w:rsidRPr="00514719" w:rsidRDefault="00F50BAA" w:rsidP="00F50BAA">
      <w:pPr>
        <w:pStyle w:val="Akapitzlist"/>
        <w:numPr>
          <w:ilvl w:val="1"/>
          <w:numId w:val="85"/>
        </w:numPr>
        <w:spacing w:line="240" w:lineRule="auto"/>
        <w:ind w:left="567" w:hanging="567"/>
        <w:contextualSpacing/>
        <w:jc w:val="both"/>
        <w:rPr>
          <w:rFonts w:ascii="Verdana" w:hAnsi="Verdana"/>
          <w:b/>
          <w:sz w:val="20"/>
          <w:szCs w:val="20"/>
        </w:rPr>
      </w:pPr>
      <w:r w:rsidRPr="00514719">
        <w:rPr>
          <w:rFonts w:ascii="Verdana" w:hAnsi="Verdana"/>
          <w:b/>
          <w:sz w:val="20"/>
          <w:szCs w:val="20"/>
        </w:rPr>
        <w:t>Wyżywienie</w:t>
      </w:r>
    </w:p>
    <w:p w:rsidR="00F50BAA" w:rsidRPr="00514719" w:rsidRDefault="00F50BAA" w:rsidP="00F50BAA">
      <w:pPr>
        <w:jc w:val="both"/>
        <w:rPr>
          <w:rFonts w:ascii="Verdana" w:hAnsi="Verdana" w:cs="Arial"/>
          <w:sz w:val="20"/>
          <w:szCs w:val="20"/>
        </w:rPr>
      </w:pPr>
      <w:r w:rsidRPr="00514719">
        <w:rPr>
          <w:rFonts w:ascii="Verdana" w:hAnsi="Verdana" w:cs="Arial"/>
          <w:sz w:val="20"/>
          <w:szCs w:val="20"/>
        </w:rPr>
        <w:t>W ramach świadczonej usługi cateringowej Wykonawca zapewni:</w:t>
      </w:r>
    </w:p>
    <w:p w:rsidR="00F50BAA" w:rsidRPr="00514719" w:rsidRDefault="00F50BAA" w:rsidP="00F50BAA">
      <w:pPr>
        <w:pStyle w:val="Akapitzlist"/>
        <w:numPr>
          <w:ilvl w:val="0"/>
          <w:numId w:val="86"/>
        </w:numPr>
        <w:spacing w:line="240" w:lineRule="auto"/>
        <w:ind w:left="567" w:hanging="567"/>
        <w:jc w:val="both"/>
        <w:rPr>
          <w:rFonts w:ascii="Verdana" w:hAnsi="Verdana"/>
          <w:sz w:val="20"/>
          <w:szCs w:val="20"/>
        </w:rPr>
      </w:pPr>
      <w:r w:rsidRPr="00514719">
        <w:rPr>
          <w:rFonts w:ascii="Verdana" w:hAnsi="Verdana"/>
          <w:sz w:val="20"/>
          <w:szCs w:val="20"/>
        </w:rPr>
        <w:t>Śniadania:</w:t>
      </w:r>
    </w:p>
    <w:p w:rsidR="00F50BAA" w:rsidRPr="00514719" w:rsidRDefault="00F50BAA" w:rsidP="00F50BAA">
      <w:pPr>
        <w:jc w:val="both"/>
        <w:rPr>
          <w:rFonts w:ascii="Verdana" w:hAnsi="Verdana" w:cs="Arial"/>
          <w:sz w:val="20"/>
          <w:szCs w:val="20"/>
        </w:rPr>
      </w:pPr>
      <w:r w:rsidRPr="00514719">
        <w:rPr>
          <w:rFonts w:ascii="Verdana" w:hAnsi="Verdana" w:cs="Arial"/>
          <w:sz w:val="20"/>
          <w:szCs w:val="20"/>
        </w:rPr>
        <w:t>Podawane w formie bufetowej wg standardów hotelu oraz w cenie usługi hotelowej.</w:t>
      </w:r>
    </w:p>
    <w:p w:rsidR="00F50BAA" w:rsidRPr="00514719" w:rsidRDefault="00F50BAA" w:rsidP="00F50BAA">
      <w:pPr>
        <w:pStyle w:val="Akapitzlist"/>
        <w:numPr>
          <w:ilvl w:val="0"/>
          <w:numId w:val="81"/>
        </w:numPr>
        <w:spacing w:line="240" w:lineRule="auto"/>
        <w:ind w:left="567" w:hanging="567"/>
        <w:contextualSpacing/>
        <w:jc w:val="both"/>
        <w:rPr>
          <w:rFonts w:ascii="Verdana" w:hAnsi="Verdana"/>
          <w:sz w:val="20"/>
          <w:szCs w:val="20"/>
          <w:u w:val="single"/>
        </w:rPr>
      </w:pPr>
      <w:r w:rsidRPr="00514719">
        <w:rPr>
          <w:rFonts w:ascii="Verdana" w:hAnsi="Verdana"/>
          <w:sz w:val="20"/>
          <w:szCs w:val="20"/>
          <w:u w:val="single"/>
        </w:rPr>
        <w:t>Serwis kawowy:</w:t>
      </w:r>
    </w:p>
    <w:p w:rsidR="00F50BAA" w:rsidRPr="00514719" w:rsidRDefault="00F50BAA" w:rsidP="00F50BAA">
      <w:pPr>
        <w:pStyle w:val="Bezodstpw1"/>
        <w:jc w:val="both"/>
        <w:rPr>
          <w:rFonts w:ascii="Verdana" w:hAnsi="Verdana" w:cs="Arial"/>
          <w:sz w:val="20"/>
          <w:szCs w:val="20"/>
        </w:rPr>
      </w:pPr>
      <w:r w:rsidRPr="00514719">
        <w:rPr>
          <w:rFonts w:ascii="Verdana" w:hAnsi="Verdana" w:cs="Arial"/>
          <w:sz w:val="20"/>
          <w:szCs w:val="20"/>
        </w:rPr>
        <w:t xml:space="preserve">serwis kawowy w systemie ciągłym w nieograniczonej ilości (uzupełnianie brakujących składników na stołach będzie się odbywać w trakcie minimum 3 przerw w ciągu dnia oraz na bieżąco w razie potrzeby uczestników konferencji) dostępny w sali konferencyjnej / lub przed obejmujący: </w:t>
      </w:r>
      <w:r w:rsidR="00DD1386" w:rsidRPr="00514719">
        <w:rPr>
          <w:rFonts w:ascii="Verdana" w:hAnsi="Verdana" w:cs="Arial"/>
          <w:sz w:val="20"/>
          <w:szCs w:val="20"/>
        </w:rPr>
        <w:t xml:space="preserve">butelkowaną </w:t>
      </w:r>
      <w:r w:rsidRPr="00514719">
        <w:rPr>
          <w:rFonts w:ascii="Verdana" w:hAnsi="Verdana" w:cs="Arial"/>
          <w:sz w:val="20"/>
          <w:szCs w:val="20"/>
        </w:rPr>
        <w:t xml:space="preserve">wodę mineralną gazowaną i niegazowaną (0,2 – 0,33l), świeżo parzoną, gorącą kawę z ekspresu lub </w:t>
      </w:r>
      <w:proofErr w:type="spellStart"/>
      <w:r w:rsidRPr="00514719">
        <w:rPr>
          <w:rFonts w:ascii="Verdana" w:hAnsi="Verdana" w:cs="Arial"/>
          <w:sz w:val="20"/>
          <w:szCs w:val="20"/>
        </w:rPr>
        <w:t>zaparzacza</w:t>
      </w:r>
      <w:proofErr w:type="spellEnd"/>
      <w:r w:rsidRPr="00514719">
        <w:rPr>
          <w:rFonts w:ascii="Verdana" w:hAnsi="Verdana" w:cs="Arial"/>
          <w:sz w:val="20"/>
          <w:szCs w:val="20"/>
        </w:rPr>
        <w:t xml:space="preserve">, herbatę – co najmniej 3 rodzaje herbat w torebkach, dodatki – cukier, mleko do kawy, cytryna, soki owocowe </w:t>
      </w:r>
      <w:r w:rsidRPr="00514719">
        <w:rPr>
          <w:rFonts w:ascii="Verdana" w:hAnsi="Verdana" w:cs="Arial"/>
          <w:sz w:val="20"/>
          <w:szCs w:val="20"/>
        </w:rPr>
        <w:lastRenderedPageBreak/>
        <w:t>100% – co najmniej 2 rodzaje, 2 rodzaje kruchych ciasteczek, owoce sezonowe - dla uczestników spotkań, prelegentów oraz innych zaproszonych gości;</w:t>
      </w:r>
    </w:p>
    <w:p w:rsidR="00F50BAA" w:rsidRPr="00514719" w:rsidRDefault="00F50BAA" w:rsidP="00F50BAA">
      <w:pPr>
        <w:pStyle w:val="Bezodstpw1"/>
        <w:jc w:val="both"/>
        <w:rPr>
          <w:rFonts w:ascii="Verdana" w:hAnsi="Verdana" w:cs="Arial"/>
          <w:sz w:val="20"/>
          <w:szCs w:val="20"/>
        </w:rPr>
      </w:pPr>
      <w:r w:rsidRPr="00514719">
        <w:rPr>
          <w:rFonts w:ascii="Verdana" w:hAnsi="Verdana" w:cs="Arial"/>
          <w:sz w:val="20"/>
          <w:szCs w:val="20"/>
        </w:rPr>
        <w:t>Ponadto wykonawca zapewni na stole prezydialnym butelkowaną wodę mineralną gazowaną i niegazowaną wraz ze szklankami w liczbie odpowiadającej zasiadającym przy stole osobom oraz będzie odpowiadał za wymianę szklanek i uzupełnianie wody w trakcie konferencji.</w:t>
      </w:r>
    </w:p>
    <w:p w:rsidR="00F50BAA" w:rsidRPr="00514719" w:rsidRDefault="00F50BAA" w:rsidP="00F50BAA">
      <w:pPr>
        <w:pStyle w:val="Bezodstpw1"/>
        <w:jc w:val="both"/>
        <w:rPr>
          <w:rFonts w:ascii="Verdana" w:hAnsi="Verdana" w:cs="Arial"/>
          <w:sz w:val="20"/>
          <w:szCs w:val="20"/>
        </w:rPr>
      </w:pPr>
      <w:r w:rsidRPr="00514719">
        <w:rPr>
          <w:rFonts w:ascii="Verdana" w:hAnsi="Verdana" w:cs="Arial"/>
          <w:sz w:val="20"/>
          <w:szCs w:val="20"/>
        </w:rPr>
        <w:t>Serwis kawowy winien być dostępny na 1 godzinę przed rozpoczęciem wydarzenia jak również na 1 godzinę po zakończeniu wydarzenia każdego dnia.</w:t>
      </w:r>
    </w:p>
    <w:p w:rsidR="00F50BAA" w:rsidRPr="00514719" w:rsidRDefault="00F50BAA" w:rsidP="00F50BAA">
      <w:pPr>
        <w:pStyle w:val="Akapitzlist"/>
        <w:numPr>
          <w:ilvl w:val="0"/>
          <w:numId w:val="81"/>
        </w:numPr>
        <w:spacing w:line="240" w:lineRule="auto"/>
        <w:ind w:left="567" w:hanging="567"/>
        <w:contextualSpacing/>
        <w:jc w:val="both"/>
        <w:rPr>
          <w:rFonts w:ascii="Verdana" w:hAnsi="Verdana"/>
          <w:sz w:val="20"/>
          <w:szCs w:val="20"/>
        </w:rPr>
      </w:pPr>
      <w:r w:rsidRPr="00514719">
        <w:rPr>
          <w:rFonts w:ascii="Verdana" w:hAnsi="Verdana"/>
          <w:sz w:val="20"/>
          <w:szCs w:val="20"/>
          <w:u w:val="single"/>
        </w:rPr>
        <w:t>Kolacja - dzień 1:</w:t>
      </w:r>
      <w:r w:rsidRPr="00514719">
        <w:rPr>
          <w:rFonts w:ascii="Verdana" w:hAnsi="Verdana"/>
          <w:sz w:val="20"/>
          <w:szCs w:val="20"/>
        </w:rPr>
        <w:t xml:space="preserve"> </w:t>
      </w:r>
    </w:p>
    <w:p w:rsidR="00F50BAA" w:rsidRPr="00514719" w:rsidRDefault="00F50BAA" w:rsidP="00F50BAA">
      <w:pPr>
        <w:pStyle w:val="Akapitzlist"/>
        <w:ind w:left="567"/>
        <w:jc w:val="both"/>
        <w:rPr>
          <w:rFonts w:ascii="Verdana" w:hAnsi="Verdana"/>
          <w:sz w:val="20"/>
          <w:szCs w:val="20"/>
        </w:rPr>
      </w:pPr>
      <w:r w:rsidRPr="00514719">
        <w:rPr>
          <w:rFonts w:ascii="Verdana" w:hAnsi="Verdana"/>
          <w:sz w:val="20"/>
          <w:szCs w:val="20"/>
        </w:rPr>
        <w:t>dla wszystkich uczestników konferencji (max 120 osób) w formie bufetu (wymagania lokalowe jak w pkt. lunch/obiad):</w:t>
      </w:r>
    </w:p>
    <w:p w:rsidR="00F50BAA" w:rsidRPr="00514719" w:rsidRDefault="00F50BAA" w:rsidP="00F50BAA">
      <w:pPr>
        <w:pStyle w:val="Akapitzlist"/>
        <w:numPr>
          <w:ilvl w:val="0"/>
          <w:numId w:val="83"/>
        </w:numPr>
        <w:spacing w:line="240" w:lineRule="auto"/>
        <w:contextualSpacing/>
        <w:jc w:val="both"/>
        <w:rPr>
          <w:rFonts w:ascii="Verdana" w:hAnsi="Verdana"/>
          <w:sz w:val="20"/>
          <w:szCs w:val="20"/>
        </w:rPr>
      </w:pPr>
      <w:r w:rsidRPr="00514719">
        <w:rPr>
          <w:rFonts w:ascii="Verdana" w:hAnsi="Verdana"/>
          <w:sz w:val="20"/>
          <w:szCs w:val="20"/>
        </w:rPr>
        <w:t>Przystawki (minimum 4 rodzaje) – tzw. „zimna płyta”</w:t>
      </w:r>
    </w:p>
    <w:p w:rsidR="00F50BAA" w:rsidRPr="00514719" w:rsidRDefault="00F50BAA" w:rsidP="00F50BAA">
      <w:pPr>
        <w:pStyle w:val="Akapitzlist"/>
        <w:numPr>
          <w:ilvl w:val="0"/>
          <w:numId w:val="83"/>
        </w:numPr>
        <w:spacing w:line="240" w:lineRule="auto"/>
        <w:contextualSpacing/>
        <w:jc w:val="both"/>
        <w:rPr>
          <w:rFonts w:ascii="Verdana" w:hAnsi="Verdana"/>
          <w:sz w:val="20"/>
          <w:szCs w:val="20"/>
        </w:rPr>
      </w:pPr>
      <w:r w:rsidRPr="00514719">
        <w:rPr>
          <w:rFonts w:ascii="Verdana" w:hAnsi="Verdana"/>
          <w:sz w:val="20"/>
          <w:szCs w:val="20"/>
        </w:rPr>
        <w:t>Sałatki (min 2 rodzaje)</w:t>
      </w:r>
    </w:p>
    <w:p w:rsidR="00F50BAA" w:rsidRPr="00514719" w:rsidRDefault="00F50BAA" w:rsidP="00F50BAA">
      <w:pPr>
        <w:pStyle w:val="Akapitzlist"/>
        <w:numPr>
          <w:ilvl w:val="0"/>
          <w:numId w:val="83"/>
        </w:numPr>
        <w:spacing w:line="240" w:lineRule="auto"/>
        <w:contextualSpacing/>
        <w:jc w:val="both"/>
        <w:rPr>
          <w:rFonts w:ascii="Verdana" w:hAnsi="Verdana"/>
          <w:sz w:val="20"/>
          <w:szCs w:val="20"/>
        </w:rPr>
      </w:pPr>
      <w:r w:rsidRPr="00514719">
        <w:rPr>
          <w:rFonts w:ascii="Verdana" w:hAnsi="Verdana"/>
          <w:sz w:val="20"/>
          <w:szCs w:val="20"/>
        </w:rPr>
        <w:t>Dania ciepłe do wyboru (mięsne, rybne i warzywne) wraz z dodatkami</w:t>
      </w:r>
    </w:p>
    <w:p w:rsidR="00F50BAA" w:rsidRPr="00514719" w:rsidRDefault="00F50BAA" w:rsidP="00F50BAA">
      <w:pPr>
        <w:pStyle w:val="Akapitzlist"/>
        <w:numPr>
          <w:ilvl w:val="0"/>
          <w:numId w:val="83"/>
        </w:numPr>
        <w:spacing w:line="240" w:lineRule="auto"/>
        <w:contextualSpacing/>
        <w:jc w:val="both"/>
        <w:rPr>
          <w:rFonts w:ascii="Verdana" w:hAnsi="Verdana"/>
          <w:sz w:val="20"/>
          <w:szCs w:val="20"/>
        </w:rPr>
      </w:pPr>
      <w:r w:rsidRPr="00514719">
        <w:rPr>
          <w:rFonts w:ascii="Verdana" w:hAnsi="Verdana"/>
          <w:sz w:val="20"/>
          <w:szCs w:val="20"/>
        </w:rPr>
        <w:t>Desery min 2 do wyboru (wyroby cukiernicze, owoce)</w:t>
      </w:r>
    </w:p>
    <w:p w:rsidR="00F50BAA" w:rsidRPr="00514719" w:rsidRDefault="00F50BAA" w:rsidP="00F50BAA">
      <w:pPr>
        <w:pStyle w:val="Akapitzlist"/>
        <w:numPr>
          <w:ilvl w:val="0"/>
          <w:numId w:val="83"/>
        </w:numPr>
        <w:spacing w:line="240" w:lineRule="auto"/>
        <w:contextualSpacing/>
        <w:jc w:val="both"/>
        <w:rPr>
          <w:rFonts w:ascii="Verdana" w:hAnsi="Verdana"/>
          <w:sz w:val="20"/>
          <w:szCs w:val="20"/>
        </w:rPr>
      </w:pPr>
      <w:r w:rsidRPr="00514719">
        <w:rPr>
          <w:rFonts w:ascii="Verdana" w:hAnsi="Verdana"/>
          <w:sz w:val="20"/>
          <w:szCs w:val="20"/>
        </w:rPr>
        <w:t>Sok 100% - 3 rodzaje, woda mineralna</w:t>
      </w:r>
    </w:p>
    <w:p w:rsidR="00F50BAA" w:rsidRPr="00514719" w:rsidRDefault="00F50BAA" w:rsidP="00F50BAA">
      <w:pPr>
        <w:pStyle w:val="Akapitzlist"/>
        <w:numPr>
          <w:ilvl w:val="0"/>
          <w:numId w:val="83"/>
        </w:numPr>
        <w:spacing w:line="240" w:lineRule="auto"/>
        <w:contextualSpacing/>
        <w:jc w:val="both"/>
        <w:rPr>
          <w:rFonts w:ascii="Verdana" w:hAnsi="Verdana"/>
          <w:sz w:val="20"/>
          <w:szCs w:val="20"/>
        </w:rPr>
      </w:pPr>
      <w:r w:rsidRPr="00514719">
        <w:rPr>
          <w:rFonts w:ascii="Verdana" w:hAnsi="Verdana"/>
          <w:sz w:val="20"/>
          <w:szCs w:val="20"/>
        </w:rPr>
        <w:t>Świeżo parzona gorąca kawa i herbata (co najmniej 3 rodzaje herbat w torebkach), cukier, cytryna , mleko.</w:t>
      </w:r>
    </w:p>
    <w:p w:rsidR="00F50BAA" w:rsidRPr="00514719" w:rsidRDefault="00F50BAA" w:rsidP="00F50BAA">
      <w:pPr>
        <w:pStyle w:val="Akapitzlist"/>
        <w:numPr>
          <w:ilvl w:val="0"/>
          <w:numId w:val="81"/>
        </w:numPr>
        <w:spacing w:line="240" w:lineRule="auto"/>
        <w:ind w:left="567" w:hanging="567"/>
        <w:contextualSpacing/>
        <w:jc w:val="both"/>
        <w:rPr>
          <w:rFonts w:ascii="Verdana" w:hAnsi="Verdana"/>
          <w:sz w:val="20"/>
          <w:szCs w:val="20"/>
          <w:u w:val="single"/>
        </w:rPr>
      </w:pPr>
      <w:r w:rsidRPr="00514719">
        <w:rPr>
          <w:rFonts w:ascii="Verdana" w:hAnsi="Verdana"/>
          <w:sz w:val="20"/>
          <w:szCs w:val="20"/>
          <w:u w:val="single"/>
        </w:rPr>
        <w:t>obiad - dzień 1, dzień 2:</w:t>
      </w:r>
    </w:p>
    <w:p w:rsidR="00F50BAA" w:rsidRPr="00514719" w:rsidRDefault="00F50BAA" w:rsidP="00F50BAA">
      <w:pPr>
        <w:pStyle w:val="Akapitzlist"/>
        <w:ind w:left="567"/>
        <w:jc w:val="both"/>
        <w:rPr>
          <w:rFonts w:ascii="Verdana" w:hAnsi="Verdana"/>
          <w:sz w:val="20"/>
          <w:szCs w:val="20"/>
        </w:rPr>
      </w:pPr>
      <w:r w:rsidRPr="00514719">
        <w:rPr>
          <w:rFonts w:ascii="Verdana" w:hAnsi="Verdana"/>
          <w:sz w:val="20"/>
          <w:szCs w:val="20"/>
        </w:rPr>
        <w:t xml:space="preserve"> w formie bufetu obejmujący: przystawki zimne – tzw. „zimna płyta”, 2 rodzaje zupy oraz minimum 3 rodzaje dania głównego (mięsne, rybne, warzywne), z dodatkami skrobiowymi oraz surówką/sałatkami, 2 rodzaje deserów do wyboru (wyroby cukiernicze), kawę i herbatę wraz z dodatkami jw., woda mineralna gazowana i niegazowana; </w:t>
      </w:r>
    </w:p>
    <w:p w:rsidR="00F50BAA" w:rsidRPr="00514719" w:rsidRDefault="00F50BAA" w:rsidP="00F50BAA">
      <w:pPr>
        <w:pStyle w:val="Akapitzlist"/>
        <w:ind w:left="567"/>
        <w:jc w:val="both"/>
        <w:rPr>
          <w:rFonts w:ascii="Verdana" w:hAnsi="Verdana"/>
          <w:sz w:val="20"/>
          <w:szCs w:val="20"/>
        </w:rPr>
      </w:pPr>
      <w:r w:rsidRPr="00514719">
        <w:rPr>
          <w:rFonts w:ascii="Verdana" w:hAnsi="Verdana"/>
          <w:sz w:val="20"/>
          <w:szCs w:val="20"/>
        </w:rPr>
        <w:t>Miejsce wydawania posiłków (lunch) musi znajdować się w tym samym obiekcie, w którym będzie odbywała się Konferencja, w oddzielnym / wyodrębnionym pomieszczeniu niż sala konferencyjna. W/w miejsce tj. przeznaczone dla celów konsumpcyjnych musi być wyposażone w krzesła i stoły według obowiązujących standardów.</w:t>
      </w:r>
    </w:p>
    <w:p w:rsidR="00F50BAA" w:rsidRPr="00514719" w:rsidRDefault="00F50BAA" w:rsidP="00F50BAA">
      <w:pPr>
        <w:jc w:val="both"/>
        <w:rPr>
          <w:rFonts w:ascii="Verdana" w:hAnsi="Verdana" w:cs="Arial"/>
          <w:sz w:val="20"/>
          <w:szCs w:val="20"/>
          <w:u w:val="single"/>
        </w:rPr>
      </w:pPr>
      <w:r w:rsidRPr="00514719">
        <w:rPr>
          <w:rFonts w:ascii="Verdana" w:hAnsi="Verdana" w:cs="Arial"/>
          <w:sz w:val="20"/>
          <w:szCs w:val="20"/>
          <w:u w:val="single"/>
        </w:rPr>
        <w:t>Wyżywienie - Uwagi ogólne:</w:t>
      </w:r>
    </w:p>
    <w:p w:rsidR="00F50BAA" w:rsidRPr="00514719" w:rsidRDefault="00F50BAA" w:rsidP="00F50BAA">
      <w:pPr>
        <w:pStyle w:val="Bezodstpw1"/>
        <w:numPr>
          <w:ilvl w:val="0"/>
          <w:numId w:val="82"/>
        </w:numPr>
        <w:suppressAutoHyphens w:val="0"/>
        <w:ind w:left="567" w:hanging="567"/>
        <w:jc w:val="both"/>
        <w:rPr>
          <w:rFonts w:ascii="Verdana" w:hAnsi="Verdana" w:cs="Arial"/>
          <w:sz w:val="20"/>
          <w:szCs w:val="20"/>
        </w:rPr>
      </w:pPr>
      <w:r w:rsidRPr="00514719">
        <w:rPr>
          <w:rFonts w:ascii="Verdana" w:hAnsi="Verdana" w:cs="Arial"/>
          <w:sz w:val="20"/>
          <w:szCs w:val="20"/>
        </w:rPr>
        <w:t>Wszystkie naczynia do posiłków powinny być szklane lub ceramiczne (z wyłączeniem plastiku);</w:t>
      </w:r>
    </w:p>
    <w:p w:rsidR="00F50BAA" w:rsidRPr="00514719" w:rsidRDefault="00F50BAA" w:rsidP="00F50BAA">
      <w:pPr>
        <w:pStyle w:val="Bezodstpw1"/>
        <w:numPr>
          <w:ilvl w:val="0"/>
          <w:numId w:val="82"/>
        </w:numPr>
        <w:suppressAutoHyphens w:val="0"/>
        <w:ind w:left="567" w:hanging="567"/>
        <w:jc w:val="both"/>
        <w:rPr>
          <w:rFonts w:ascii="Verdana" w:hAnsi="Verdana" w:cs="Arial"/>
          <w:sz w:val="20"/>
          <w:szCs w:val="20"/>
        </w:rPr>
      </w:pPr>
      <w:r w:rsidRPr="00514719">
        <w:rPr>
          <w:rFonts w:ascii="Verdana" w:hAnsi="Verdana" w:cs="Arial"/>
          <w:sz w:val="20"/>
          <w:szCs w:val="20"/>
        </w:rPr>
        <w:t>Wykonawca zapewni wyposażenie do organizacji wszystkich posiłków (między innymi: stoły, obrusy - tkanina, krzesła, naczynia, sztućce itp.).</w:t>
      </w:r>
    </w:p>
    <w:p w:rsidR="00F50BAA" w:rsidRPr="00514719" w:rsidRDefault="00F50BAA" w:rsidP="00F50BAA">
      <w:pPr>
        <w:pStyle w:val="Bezodstpw1"/>
        <w:numPr>
          <w:ilvl w:val="0"/>
          <w:numId w:val="82"/>
        </w:numPr>
        <w:suppressAutoHyphens w:val="0"/>
        <w:ind w:left="567" w:hanging="567"/>
        <w:jc w:val="both"/>
        <w:rPr>
          <w:rFonts w:ascii="Verdana" w:hAnsi="Verdana" w:cs="Arial"/>
          <w:sz w:val="20"/>
          <w:szCs w:val="20"/>
        </w:rPr>
      </w:pPr>
      <w:r w:rsidRPr="00514719">
        <w:rPr>
          <w:rFonts w:ascii="Verdana" w:hAnsi="Verdana" w:cs="Arial"/>
          <w:sz w:val="20"/>
          <w:szCs w:val="20"/>
        </w:rPr>
        <w:t>Wykonawca zapewni obsługę kelnerską - serwis gastronomiczny wszystkich posiłków (nakładanie i podawanie posiłków, sprzątanie stołów) w liczbie zapewniającej sprawną organizację, podawanie posiłków i sprzątanie.</w:t>
      </w:r>
    </w:p>
    <w:p w:rsidR="00F50BAA" w:rsidRPr="00514719" w:rsidRDefault="00F50BAA" w:rsidP="00F50BAA">
      <w:pPr>
        <w:pStyle w:val="Bezodstpw1"/>
        <w:numPr>
          <w:ilvl w:val="0"/>
          <w:numId w:val="82"/>
        </w:numPr>
        <w:suppressAutoHyphens w:val="0"/>
        <w:ind w:left="567" w:hanging="567"/>
        <w:jc w:val="both"/>
        <w:rPr>
          <w:rFonts w:ascii="Verdana" w:hAnsi="Verdana" w:cs="Arial"/>
          <w:sz w:val="20"/>
          <w:szCs w:val="20"/>
        </w:rPr>
      </w:pPr>
      <w:r w:rsidRPr="00514719">
        <w:rPr>
          <w:rFonts w:ascii="Verdana" w:hAnsi="Verdana" w:cs="Arial"/>
          <w:sz w:val="20"/>
          <w:szCs w:val="20"/>
        </w:rPr>
        <w:t>Wykonawca zobowiązany jest przedstawić menu do akceptacji Zamawiającego nie później niż na 7 dni przed pierwszym dniem Konferencji bądź na wezwanie Zamawiającego.</w:t>
      </w:r>
    </w:p>
    <w:p w:rsidR="00F50BAA" w:rsidRPr="00514719" w:rsidRDefault="00F50BAA" w:rsidP="00F50BAA">
      <w:pPr>
        <w:pStyle w:val="Bezodstpw1"/>
        <w:numPr>
          <w:ilvl w:val="0"/>
          <w:numId w:val="82"/>
        </w:numPr>
        <w:suppressAutoHyphens w:val="0"/>
        <w:ind w:left="567" w:hanging="567"/>
        <w:jc w:val="both"/>
        <w:rPr>
          <w:rFonts w:ascii="Verdana" w:hAnsi="Verdana" w:cs="Arial"/>
          <w:sz w:val="20"/>
          <w:szCs w:val="20"/>
        </w:rPr>
      </w:pPr>
      <w:r w:rsidRPr="00514719">
        <w:rPr>
          <w:rFonts w:ascii="Verdana" w:hAnsi="Verdana" w:cs="Arial"/>
          <w:sz w:val="20"/>
          <w:szCs w:val="20"/>
        </w:rPr>
        <w:t>Wykonawca zobowiązany jest do terminowego przygotowania i podania posiłków, zgodnie z ramowym planem wydarzenia.</w:t>
      </w:r>
    </w:p>
    <w:p w:rsidR="00F50BAA" w:rsidRPr="00514719" w:rsidRDefault="00F50BAA" w:rsidP="00F50BAA">
      <w:pPr>
        <w:pStyle w:val="Bezodstpw1"/>
        <w:numPr>
          <w:ilvl w:val="0"/>
          <w:numId w:val="82"/>
        </w:numPr>
        <w:suppressAutoHyphens w:val="0"/>
        <w:ind w:left="567" w:hanging="567"/>
        <w:jc w:val="both"/>
        <w:rPr>
          <w:rFonts w:ascii="Verdana" w:hAnsi="Verdana" w:cs="Arial"/>
          <w:sz w:val="20"/>
          <w:szCs w:val="20"/>
        </w:rPr>
      </w:pPr>
      <w:r w:rsidRPr="00514719">
        <w:rPr>
          <w:rFonts w:ascii="Verdana" w:hAnsi="Verdana" w:cs="Arial"/>
          <w:sz w:val="20"/>
          <w:szCs w:val="20"/>
        </w:rPr>
        <w:t>Wykonawca zobowiązany jest do zachowania zasad higieny i obowiązujących przepisów sanitarnych przy przygotowaniu posiłków.</w:t>
      </w:r>
    </w:p>
    <w:p w:rsidR="00F50BAA" w:rsidRPr="00514719" w:rsidRDefault="00F50BAA" w:rsidP="00F50BAA">
      <w:pPr>
        <w:pStyle w:val="Bezodstpw1"/>
        <w:numPr>
          <w:ilvl w:val="0"/>
          <w:numId w:val="82"/>
        </w:numPr>
        <w:suppressAutoHyphens w:val="0"/>
        <w:ind w:left="567" w:hanging="567"/>
        <w:jc w:val="both"/>
        <w:rPr>
          <w:rFonts w:ascii="Verdana" w:hAnsi="Verdana" w:cs="Arial"/>
          <w:sz w:val="20"/>
          <w:szCs w:val="20"/>
        </w:rPr>
      </w:pPr>
      <w:r w:rsidRPr="00514719">
        <w:rPr>
          <w:rFonts w:ascii="Verdana" w:hAnsi="Verdana" w:cs="Arial"/>
          <w:sz w:val="20"/>
          <w:szCs w:val="20"/>
        </w:rPr>
        <w:t>Wykonawca zobowiązany jest do przygotowania posiłków zgodnie z zasadami racjonalnego wyżywienia, urozmaiconych z pełnowartościowych świeżych produktów z ważnym terminem przydatności do spożycia.</w:t>
      </w:r>
    </w:p>
    <w:p w:rsidR="00F50BAA" w:rsidRPr="00514719" w:rsidRDefault="00F50BAA" w:rsidP="00F50BAA">
      <w:pPr>
        <w:pStyle w:val="Bezodstpw1"/>
        <w:numPr>
          <w:ilvl w:val="0"/>
          <w:numId w:val="82"/>
        </w:numPr>
        <w:suppressAutoHyphens w:val="0"/>
        <w:ind w:left="567" w:hanging="567"/>
        <w:jc w:val="both"/>
        <w:rPr>
          <w:rFonts w:ascii="Verdana" w:hAnsi="Verdana" w:cs="Arial"/>
          <w:sz w:val="20"/>
          <w:szCs w:val="20"/>
        </w:rPr>
      </w:pPr>
      <w:r w:rsidRPr="00514719">
        <w:rPr>
          <w:rFonts w:ascii="Verdana" w:hAnsi="Verdana" w:cs="Arial"/>
          <w:sz w:val="20"/>
          <w:szCs w:val="20"/>
        </w:rPr>
        <w:t>Zamawiający zastrzega, iż w całym menu nie mogą się powtarzać produkty/dania raz zaproponowane, tj. np. takie same sałatki, takie same zupy lub główny produkt dania  podczas wskazanego wydarzenia.</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b/>
          <w:sz w:val="20"/>
          <w:szCs w:val="20"/>
        </w:rPr>
      </w:pPr>
      <w:r w:rsidRPr="00514719">
        <w:rPr>
          <w:rFonts w:ascii="Verdana" w:hAnsi="Verdana"/>
          <w:b/>
          <w:sz w:val="20"/>
          <w:szCs w:val="20"/>
        </w:rPr>
        <w:t>Noclegi:</w:t>
      </w:r>
    </w:p>
    <w:p w:rsidR="00F50BAA" w:rsidRPr="00514719" w:rsidRDefault="00F50BAA" w:rsidP="00F50BAA">
      <w:pPr>
        <w:pStyle w:val="Bezodstpw1"/>
        <w:numPr>
          <w:ilvl w:val="0"/>
          <w:numId w:val="82"/>
        </w:numPr>
        <w:suppressAutoHyphens w:val="0"/>
        <w:ind w:left="567" w:hanging="567"/>
        <w:jc w:val="both"/>
        <w:rPr>
          <w:rFonts w:ascii="Verdana" w:hAnsi="Verdana" w:cs="Arial"/>
          <w:sz w:val="20"/>
          <w:szCs w:val="20"/>
        </w:rPr>
      </w:pPr>
      <w:r w:rsidRPr="00514719">
        <w:rPr>
          <w:rFonts w:ascii="Verdana" w:hAnsi="Verdana" w:cs="Arial"/>
          <w:sz w:val="20"/>
          <w:szCs w:val="20"/>
        </w:rPr>
        <w:lastRenderedPageBreak/>
        <w:t>Zamawiający nie dopuszcza możliwości wykorzystania pokojów typu DOUBLE dla 2 osób.</w:t>
      </w:r>
    </w:p>
    <w:p w:rsidR="00F50BAA" w:rsidRPr="00514719" w:rsidRDefault="00F50BAA" w:rsidP="00F50BAA">
      <w:pPr>
        <w:pStyle w:val="Bezodstpw1"/>
        <w:numPr>
          <w:ilvl w:val="0"/>
          <w:numId w:val="82"/>
        </w:numPr>
        <w:suppressAutoHyphens w:val="0"/>
        <w:ind w:left="567" w:hanging="567"/>
        <w:jc w:val="both"/>
        <w:rPr>
          <w:rFonts w:ascii="Verdana" w:hAnsi="Verdana" w:cs="Arial"/>
          <w:sz w:val="20"/>
          <w:szCs w:val="20"/>
        </w:rPr>
      </w:pPr>
      <w:r w:rsidRPr="00514719">
        <w:rPr>
          <w:rFonts w:ascii="Verdana" w:hAnsi="Verdana" w:cs="Arial"/>
          <w:sz w:val="20"/>
          <w:szCs w:val="20"/>
        </w:rPr>
        <w:t>W obiekcie musi być zapewniona możliwość noclegu poprzez zapewnienie pokoi dla wszystkich korzystających z noclegu uczestników konferencji. Zamawiający wymaga, aby część pokoi (dla minimum 40 % osób) była w standardzie 1 osobowym. Zamawiający zastrzega, że w ramach przedmiotowego zamówienia zapłaci jedynie za wykorzystane pokoje – warunek konieczny.</w:t>
      </w:r>
    </w:p>
    <w:p w:rsidR="00F50BAA" w:rsidRPr="00514719" w:rsidRDefault="00F50BAA" w:rsidP="00F50BAA">
      <w:pPr>
        <w:pStyle w:val="Bezodstpw1"/>
        <w:numPr>
          <w:ilvl w:val="0"/>
          <w:numId w:val="82"/>
        </w:numPr>
        <w:suppressAutoHyphens w:val="0"/>
        <w:ind w:left="567" w:hanging="567"/>
        <w:jc w:val="both"/>
        <w:rPr>
          <w:rFonts w:ascii="Verdana" w:hAnsi="Verdana" w:cs="Arial"/>
          <w:sz w:val="20"/>
          <w:szCs w:val="20"/>
        </w:rPr>
      </w:pPr>
      <w:r w:rsidRPr="00514719">
        <w:rPr>
          <w:rFonts w:ascii="Verdana" w:hAnsi="Verdana" w:cs="Arial"/>
          <w:sz w:val="20"/>
          <w:szCs w:val="20"/>
        </w:rPr>
        <w:t>O liczbie wykorzystanych przez Zamawiającego miejsc noclegowych, Zamawiający zobowiązuje się informować na bieżąco Wykonawcę, lecz nie później niż 7 dni kalendarzowych od każdego wydarzenia.</w:t>
      </w:r>
    </w:p>
    <w:p w:rsidR="00F50BAA" w:rsidRPr="00514719" w:rsidRDefault="00F50BAA" w:rsidP="00F50BAA">
      <w:pPr>
        <w:pStyle w:val="Bezodstpw1"/>
        <w:numPr>
          <w:ilvl w:val="0"/>
          <w:numId w:val="82"/>
        </w:numPr>
        <w:suppressAutoHyphens w:val="0"/>
        <w:ind w:left="567" w:hanging="567"/>
        <w:jc w:val="both"/>
        <w:rPr>
          <w:rFonts w:ascii="Verdana" w:hAnsi="Verdana" w:cs="Arial"/>
          <w:sz w:val="20"/>
          <w:szCs w:val="20"/>
        </w:rPr>
      </w:pPr>
      <w:r w:rsidRPr="00514719">
        <w:rPr>
          <w:rFonts w:ascii="Verdana" w:hAnsi="Verdana" w:cs="Arial"/>
          <w:sz w:val="20"/>
          <w:szCs w:val="20"/>
        </w:rPr>
        <w:t>Zamawiający zastrzega, iż płatność nastąpi jedynie za wcześniej potwierdzone przez Zamawiającego po noclegi.”</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b/>
          <w:sz w:val="20"/>
          <w:szCs w:val="20"/>
        </w:rPr>
      </w:pPr>
      <w:r w:rsidRPr="00514719">
        <w:rPr>
          <w:rFonts w:ascii="Verdana" w:hAnsi="Verdana"/>
          <w:b/>
          <w:sz w:val="20"/>
          <w:szCs w:val="20"/>
        </w:rPr>
        <w:t>Parking</w:t>
      </w:r>
    </w:p>
    <w:p w:rsidR="00F50BAA" w:rsidRPr="00514719" w:rsidRDefault="00F50BAA" w:rsidP="00F50BAA">
      <w:pPr>
        <w:jc w:val="both"/>
        <w:rPr>
          <w:rFonts w:ascii="Verdana" w:hAnsi="Verdana" w:cs="Arial"/>
          <w:sz w:val="20"/>
          <w:szCs w:val="20"/>
        </w:rPr>
      </w:pPr>
      <w:r w:rsidRPr="00514719">
        <w:rPr>
          <w:rFonts w:ascii="Verdana" w:hAnsi="Verdana" w:cs="Arial"/>
          <w:sz w:val="20"/>
          <w:szCs w:val="20"/>
        </w:rPr>
        <w:t>Wykonawca oświadcza, ze w ramach usługi otrzyma 5 bezpłatnych miejsc parkingowych na potrzeby zamawiającego, do dyspozycji w trakcie przedmiotowego wydarzenia. Nr rejestracyjne pojazdów zostaną podane Wykonawcy na 1 dzień przed pierwszym dniem każdego wydarzenia. W przypadku braku możliwości wcześniejszego przekazania nr rejestracyjnych, Zamawiający będzie informował na bieżąco wyznaczona osobę po stronie Wykonawcy.</w:t>
      </w:r>
    </w:p>
    <w:p w:rsidR="00F50BAA" w:rsidRPr="00514719" w:rsidRDefault="00F50BAA" w:rsidP="00F50BAA">
      <w:pPr>
        <w:jc w:val="both"/>
        <w:rPr>
          <w:rFonts w:ascii="Verdana" w:hAnsi="Verdana" w:cs="Arial"/>
          <w:b/>
          <w:sz w:val="20"/>
          <w:szCs w:val="20"/>
        </w:rPr>
      </w:pPr>
    </w:p>
    <w:p w:rsidR="00F50BAA" w:rsidRPr="00514719" w:rsidRDefault="00F50BAA" w:rsidP="00F50BAA">
      <w:pPr>
        <w:pStyle w:val="Akapitzlist"/>
        <w:numPr>
          <w:ilvl w:val="0"/>
          <w:numId w:val="85"/>
        </w:numPr>
        <w:shd w:val="clear" w:color="auto" w:fill="D9D9D9" w:themeFill="background1" w:themeFillShade="D9"/>
        <w:spacing w:line="240" w:lineRule="auto"/>
        <w:ind w:left="567" w:hanging="567"/>
        <w:contextualSpacing/>
        <w:jc w:val="both"/>
        <w:rPr>
          <w:rFonts w:ascii="Verdana" w:hAnsi="Verdana"/>
          <w:b/>
          <w:sz w:val="20"/>
          <w:szCs w:val="20"/>
        </w:rPr>
      </w:pPr>
      <w:r w:rsidRPr="00514719">
        <w:rPr>
          <w:rFonts w:ascii="Verdana" w:hAnsi="Verdana"/>
          <w:b/>
          <w:sz w:val="20"/>
          <w:szCs w:val="20"/>
        </w:rPr>
        <w:t>REKRUTACJA</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sz w:val="20"/>
          <w:szCs w:val="20"/>
        </w:rPr>
      </w:pPr>
      <w:r w:rsidRPr="00514719">
        <w:rPr>
          <w:rFonts w:ascii="Verdana" w:hAnsi="Verdana"/>
          <w:sz w:val="20"/>
          <w:szCs w:val="20"/>
        </w:rPr>
        <w:t>Za całość prac związanych z rekrutacją uczestników konferencji odpowiada Wykonawca, tj. po stronie Wykonawcy jest dotarcie do wszystkich grup zawodowych będących uczestnikami projektu jak i osób zdefiniowanych w OPZ, zorganizowanie procesu rekrutacji z uwzględnieniem polityki równych szans, przeprowadzenie rekrutacji, przekazanie Zamawiającemu list uczestników konferencji do zatwierdzenia, obsługę uczestników konferencji [w tym również wszelkie formalności związane z udziałami uczestników w projekcie], przygotowanie i wydanie poświadczeń uczestnictwa w projekcie [Zaświadczenia będą podpisywane przez Wykonawcę i Zamawiającego].</w:t>
      </w:r>
    </w:p>
    <w:p w:rsidR="00F50BAA" w:rsidRPr="00514719" w:rsidRDefault="00F50BAA" w:rsidP="00F50BAA">
      <w:pPr>
        <w:pStyle w:val="Akapitzlist"/>
        <w:ind w:left="567"/>
        <w:contextualSpacing/>
        <w:jc w:val="both"/>
        <w:rPr>
          <w:rFonts w:ascii="Verdana" w:hAnsi="Verdana"/>
          <w:sz w:val="20"/>
          <w:szCs w:val="20"/>
        </w:rPr>
      </w:pPr>
      <w:r w:rsidRPr="00514719">
        <w:rPr>
          <w:rFonts w:ascii="Verdana" w:hAnsi="Verdana"/>
          <w:sz w:val="20"/>
          <w:szCs w:val="20"/>
        </w:rPr>
        <w:t>Wszystkie wymienione powyżej czynności stanowią jedynie katalog otwarty najważniejszych czynności, tym samym wszelkie czynności niewymienione – będące niezbędnymi w realizacji przedmiotowego zadania stanowią obowiązek Wykonawcy.</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Czynności wymienione w pkt. 2.1 wiążą się z przetwarzaniem danych osobowych, do których na mocy zawartej umowy zostanie upoważniony Wykonawca. </w:t>
      </w:r>
    </w:p>
    <w:p w:rsidR="00F50BAA" w:rsidRPr="00514719" w:rsidRDefault="00F50BAA" w:rsidP="00F50BAA">
      <w:pPr>
        <w:contextualSpacing/>
        <w:jc w:val="both"/>
        <w:rPr>
          <w:rFonts w:ascii="Verdana" w:hAnsi="Verdana" w:cs="Arial"/>
          <w:sz w:val="20"/>
          <w:szCs w:val="20"/>
        </w:rPr>
      </w:pPr>
    </w:p>
    <w:p w:rsidR="00F50BAA" w:rsidRPr="00514719" w:rsidRDefault="00F50BAA" w:rsidP="00F50BAA">
      <w:pPr>
        <w:pStyle w:val="Akapitzlist"/>
        <w:numPr>
          <w:ilvl w:val="0"/>
          <w:numId w:val="85"/>
        </w:numPr>
        <w:shd w:val="clear" w:color="auto" w:fill="D9D9D9" w:themeFill="background1" w:themeFillShade="D9"/>
        <w:spacing w:line="240" w:lineRule="auto"/>
        <w:ind w:left="567" w:hanging="567"/>
        <w:contextualSpacing/>
        <w:jc w:val="both"/>
        <w:rPr>
          <w:rFonts w:ascii="Verdana" w:hAnsi="Verdana"/>
          <w:b/>
          <w:sz w:val="20"/>
          <w:szCs w:val="20"/>
        </w:rPr>
      </w:pPr>
      <w:r w:rsidRPr="00514719">
        <w:rPr>
          <w:rFonts w:ascii="Verdana" w:hAnsi="Verdana"/>
          <w:b/>
          <w:sz w:val="20"/>
          <w:szCs w:val="20"/>
        </w:rPr>
        <w:t>TRENERZY / WYKŁADOWCY / EKSPERCI:</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sz w:val="20"/>
          <w:szCs w:val="20"/>
        </w:rPr>
      </w:pPr>
      <w:r w:rsidRPr="00514719">
        <w:rPr>
          <w:rFonts w:ascii="Verdana" w:hAnsi="Verdana"/>
          <w:sz w:val="20"/>
          <w:szCs w:val="20"/>
        </w:rPr>
        <w:t>Wykonawca zapewni kadrę prowadzącą konferencję. Poprzez zapewnienie Zamawiający rozumie dokonanie naboru, wyboru, zawarcie stosownych umów, udział w wydarzeniu oraz pokrycie kosztów związanych z udziałem w wydarzeniu.</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sz w:val="20"/>
          <w:szCs w:val="20"/>
        </w:rPr>
      </w:pPr>
      <w:r w:rsidRPr="00514719">
        <w:rPr>
          <w:rFonts w:ascii="Verdana" w:hAnsi="Verdana"/>
          <w:sz w:val="20"/>
          <w:szCs w:val="20"/>
        </w:rPr>
        <w:t>W celu dokonania jak najlepszego wyboru, Zamawiający przekaże swoje wytyczne, oczekiwania w zakresie kadry i prowadzonej tematyki wykładów na pierwszym spotkaniu organizacyjnym.</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sz w:val="20"/>
          <w:szCs w:val="20"/>
        </w:rPr>
      </w:pPr>
      <w:r w:rsidRPr="00514719">
        <w:rPr>
          <w:rFonts w:ascii="Verdana" w:hAnsi="Verdana"/>
          <w:sz w:val="20"/>
          <w:szCs w:val="20"/>
        </w:rPr>
        <w:t>Liczba osób prowadzących konferencję  w podziale na poszczególne dni przedstawia się następująco:</w:t>
      </w:r>
    </w:p>
    <w:p w:rsidR="00F50BAA" w:rsidRPr="00514719" w:rsidRDefault="00F50BAA" w:rsidP="00F50BAA">
      <w:pPr>
        <w:pStyle w:val="Akapitzlist"/>
        <w:numPr>
          <w:ilvl w:val="2"/>
          <w:numId w:val="85"/>
        </w:numPr>
        <w:spacing w:line="240" w:lineRule="auto"/>
        <w:ind w:left="567" w:firstLine="0"/>
        <w:contextualSpacing/>
        <w:jc w:val="both"/>
        <w:rPr>
          <w:rFonts w:ascii="Verdana" w:hAnsi="Verdana"/>
          <w:sz w:val="20"/>
          <w:szCs w:val="20"/>
        </w:rPr>
      </w:pPr>
      <w:r w:rsidRPr="00514719">
        <w:rPr>
          <w:rFonts w:ascii="Verdana" w:hAnsi="Verdana"/>
          <w:sz w:val="20"/>
          <w:szCs w:val="20"/>
        </w:rPr>
        <w:t>I dzień konferencji – 3 osoby.</w:t>
      </w:r>
    </w:p>
    <w:p w:rsidR="00F50BAA" w:rsidRPr="00514719" w:rsidRDefault="00F50BAA" w:rsidP="00F50BAA">
      <w:pPr>
        <w:pStyle w:val="Akapitzlist"/>
        <w:numPr>
          <w:ilvl w:val="2"/>
          <w:numId w:val="85"/>
        </w:numPr>
        <w:spacing w:line="240" w:lineRule="auto"/>
        <w:ind w:left="1418" w:hanging="851"/>
        <w:contextualSpacing/>
        <w:jc w:val="both"/>
        <w:rPr>
          <w:rFonts w:ascii="Verdana" w:hAnsi="Verdana"/>
          <w:sz w:val="20"/>
          <w:szCs w:val="20"/>
        </w:rPr>
      </w:pPr>
      <w:r w:rsidRPr="00514719">
        <w:rPr>
          <w:rFonts w:ascii="Verdana" w:hAnsi="Verdana"/>
          <w:sz w:val="20"/>
          <w:szCs w:val="20"/>
        </w:rPr>
        <w:t>II dzień konferencji - 3 osoby.</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Biorąc pod uwagę udział trenerów / wykładowców / ekspertów należy stwierdzić, iż projekt w ramach, jakiego jest realizowana konferencja pociąga za sobą obowiązek zatrudnienia ekspertów w obszarze prawa karnego, probacji oraz nauk społecznych w zakresie resocjalizacji, jak również praktyków w zakresie stosowania kar alternatywnych do kary pozbawienia wolności – będących autorytetem w danej dziedzinie. Osoby zaproszone do współpracy będą przedstawicielami środowiska </w:t>
      </w:r>
      <w:r w:rsidRPr="00514719">
        <w:rPr>
          <w:rFonts w:ascii="Verdana" w:hAnsi="Verdana"/>
          <w:sz w:val="20"/>
          <w:szCs w:val="20"/>
        </w:rPr>
        <w:lastRenderedPageBreak/>
        <w:t xml:space="preserve">prawniczego np. sędzia, prokurator, wykładowca akademicki, jak również przedstawiciel Służby Więziennej, Kurator zawodowy. Będą się również cieszyć powszechną i wysoką rozpoznawalnością w grupie zawodowej, do której adresowana jest przedmiotowa konferencja oraz uznaniem społecznym w związku z posiadaną wiedzą i doświadczeniem zawodowym. Dodatkowo wizerunek wskazanych powyżej osób będzie kojarzony przez opinię publiczną z instytucjami wymiaru sprawiedliwości.  </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 Wykonawca przedstawi Zamawiającemu w terminie ustalonym na spotkaniu organizacyjnym proponowaną kadrę wykładową celem zaopiniowania jej przez Zamawiającego. W przypadku braku akceptacji jakiejkolwiek osoby wskazanej w wykazie, Wykonawca niezwłocznie przedstawi kolejną propozycję.</w:t>
      </w:r>
    </w:p>
    <w:p w:rsidR="00F50BAA" w:rsidRPr="00514719" w:rsidRDefault="00F50BAA" w:rsidP="00F50BAA">
      <w:pPr>
        <w:pStyle w:val="Akapitzlist"/>
        <w:ind w:left="567"/>
        <w:contextualSpacing/>
        <w:jc w:val="both"/>
        <w:rPr>
          <w:rFonts w:ascii="Verdana" w:hAnsi="Verdana"/>
          <w:sz w:val="20"/>
          <w:szCs w:val="20"/>
        </w:rPr>
      </w:pPr>
      <w:r w:rsidRPr="00514719">
        <w:rPr>
          <w:rFonts w:ascii="Verdana" w:hAnsi="Verdana"/>
          <w:sz w:val="20"/>
          <w:szCs w:val="20"/>
        </w:rPr>
        <w:t>Załącznikiem do wykazu trenerów / wykładowców / ekspertów będą krótkie noty biograficzne [1 strona A4] o każdej z osób, zawierające informacje o doświadczeniu zawodowym jak i szczególnych osiągnięciach.</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 Wykonawca wraz z listą główną przedstawi Zamawiającemu listę rezerwową. Osoby na liście rezerwowej muszą być dyspozycyjne w dniach, w których planowane są konferencje w celu zastępstwa w nagłych przypadkach, jak również musza posiadać równorzędne kwalifikacje zawodowe, co osoby wskazane na liście głównej.</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 Wskazane osoby na liście trenerów / wykładowców / ekspertów będą zobowiązane do współpracy z Zamawiającym i Wykonawcą w celu opracowania programu, treści oraz materiałów informacyjnych już na etapie organizacji wydarzenia.</w:t>
      </w:r>
    </w:p>
    <w:p w:rsidR="00F50BAA" w:rsidRPr="00514719" w:rsidRDefault="00F50BAA" w:rsidP="00F50BAA">
      <w:pPr>
        <w:pStyle w:val="Akapitzlist"/>
        <w:numPr>
          <w:ilvl w:val="1"/>
          <w:numId w:val="85"/>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 Trzech głównych trenerów / wykładowców / ekspertów, będących na całości konferencji, przygotuje po każdym wydarzeniu informacje z przebiegu konferencji wg wytycznych Zamawiającego:</w:t>
      </w:r>
    </w:p>
    <w:p w:rsidR="00F50BAA" w:rsidRPr="00514719" w:rsidRDefault="00F50BAA" w:rsidP="00F50BAA">
      <w:pPr>
        <w:pStyle w:val="Akapitzlist"/>
        <w:numPr>
          <w:ilvl w:val="2"/>
          <w:numId w:val="85"/>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niezwłocznie po zakończeniu konferencji każda z trzech wskazanych powyżej osób (następnego dnia roboczego po konferencji do godziny 9:00) przygotuje krótką informacją prasową – około 2000 znaków [liczonych ze spacjami]. Treść każdej informacji nie może się pokrywać ze sobą. Do informacji tekstowych Wykonawca dołączy 10 zdjęć z wydarzenia o rozdzielczości nie mniejszej niż 300dpi, </w:t>
      </w:r>
    </w:p>
    <w:p w:rsidR="00F50BAA" w:rsidRPr="00514719" w:rsidRDefault="00F50BAA" w:rsidP="00F50BAA">
      <w:pPr>
        <w:pStyle w:val="Akapitzlist"/>
        <w:numPr>
          <w:ilvl w:val="2"/>
          <w:numId w:val="85"/>
        </w:numPr>
        <w:spacing w:line="240" w:lineRule="auto"/>
        <w:ind w:left="567" w:hanging="567"/>
        <w:contextualSpacing/>
        <w:jc w:val="both"/>
        <w:rPr>
          <w:rFonts w:ascii="Verdana" w:hAnsi="Verdana"/>
          <w:sz w:val="20"/>
          <w:szCs w:val="20"/>
        </w:rPr>
      </w:pPr>
      <w:r w:rsidRPr="00514719">
        <w:rPr>
          <w:rFonts w:ascii="Verdana" w:hAnsi="Verdana"/>
          <w:sz w:val="20"/>
          <w:szCs w:val="20"/>
        </w:rPr>
        <w:t>w ciągu 5 dni roboczych po zakończeniu konferencji Wykonawca przedstawi artykuły prasowe powyżej wskazanych osób z przebiegu konferencji jak również problematyki poruszanej podczas konferencji – około 10 000 znaków [liczonych ze spacjami].  Treść każdej informacji nie może się pokrywać ze sobą. Tytuły artykułów muszą zostać przedstawione Zamawiającemu przed rozpoczęciem konferencji celem uzyskania akceptacji. Do każdego artykułu, Wykonawca przedstawi streszczenie w języku polskim i angielskim w liczbie - około 2000 znaków [liczonych ze spacjami].</w:t>
      </w:r>
    </w:p>
    <w:p w:rsidR="00F50BAA" w:rsidRPr="00514719" w:rsidRDefault="00F50BAA" w:rsidP="00F50BAA">
      <w:pPr>
        <w:pStyle w:val="Akapitzlist"/>
        <w:ind w:left="567"/>
        <w:contextualSpacing/>
        <w:jc w:val="both"/>
        <w:rPr>
          <w:rFonts w:ascii="Verdana" w:hAnsi="Verdana"/>
          <w:sz w:val="20"/>
          <w:szCs w:val="20"/>
        </w:rPr>
      </w:pPr>
      <w:r w:rsidRPr="00514719">
        <w:rPr>
          <w:rFonts w:ascii="Verdana" w:hAnsi="Verdana"/>
          <w:sz w:val="20"/>
          <w:szCs w:val="20"/>
        </w:rPr>
        <w:t>Do informacji tekstowych Wykonawca dołączy minimum 50 zdjęć z wydarzenia o rozdzielczości nie mniejszej niż 300dpi,</w:t>
      </w:r>
    </w:p>
    <w:p w:rsidR="00F50BAA" w:rsidRPr="00514719" w:rsidRDefault="00F50BAA" w:rsidP="00F50BAA">
      <w:pPr>
        <w:pStyle w:val="Akapitzlist"/>
        <w:numPr>
          <w:ilvl w:val="2"/>
          <w:numId w:val="85"/>
        </w:numPr>
        <w:spacing w:line="240" w:lineRule="auto"/>
        <w:ind w:left="567" w:hanging="567"/>
        <w:contextualSpacing/>
        <w:jc w:val="both"/>
        <w:rPr>
          <w:rFonts w:ascii="Verdana" w:hAnsi="Verdana"/>
          <w:sz w:val="20"/>
          <w:szCs w:val="20"/>
        </w:rPr>
      </w:pPr>
      <w:r w:rsidRPr="00514719">
        <w:rPr>
          <w:rFonts w:ascii="Verdana" w:hAnsi="Verdana"/>
          <w:sz w:val="20"/>
          <w:szCs w:val="20"/>
        </w:rPr>
        <w:t>Wskazane w pkt. powyżej materiały informacyjne, artykuły oraz informacje prasowe będą publikowane przez Ministerstwo Sprawiedliwości między innymi w kwartalniku Probacja, na łamach stron internetowych oraz w materiałach promocyjnych dotyczących projektu. Wszystkie artykuły będą opatrzone nazwiskiem autora. Do wszystkich artykułów Ministerstwo Sprawiedliwości na mocy zawartej umowy z Wykonawcą nabywa prawa autorskie zarówno to tekstów, zdjęć jak również do utworzonych w tym czasie materiałów związanych z realizacją zamówienia. Wykonawca zobowiązany jest do dysponowania prawami autorskimi w momencie ich przekazania Zamawiającemu. Wszelkie zapisy dotyczące praw autorskich jak i pól eksploatacji zawarte są w umowie dotyczącej przedmiotowej usługi.</w:t>
      </w:r>
    </w:p>
    <w:p w:rsidR="00F50BAA" w:rsidRPr="00514719" w:rsidRDefault="00F50BAA" w:rsidP="00F50BAA">
      <w:pPr>
        <w:pStyle w:val="Akapitzlist"/>
        <w:numPr>
          <w:ilvl w:val="0"/>
          <w:numId w:val="85"/>
        </w:numPr>
        <w:shd w:val="clear" w:color="auto" w:fill="D9D9D9" w:themeFill="background1" w:themeFillShade="D9"/>
        <w:spacing w:line="240" w:lineRule="auto"/>
        <w:ind w:left="567" w:hanging="567"/>
        <w:contextualSpacing/>
        <w:jc w:val="both"/>
        <w:rPr>
          <w:rFonts w:ascii="Verdana" w:hAnsi="Verdana"/>
          <w:b/>
          <w:sz w:val="20"/>
          <w:szCs w:val="20"/>
        </w:rPr>
      </w:pPr>
      <w:r w:rsidRPr="00514719">
        <w:rPr>
          <w:rFonts w:ascii="Verdana" w:hAnsi="Verdana"/>
          <w:b/>
          <w:sz w:val="20"/>
          <w:szCs w:val="20"/>
        </w:rPr>
        <w:t>UDOKUMENTOWANIE KONFERENCJI:</w:t>
      </w:r>
    </w:p>
    <w:p w:rsidR="00F50BAA" w:rsidRPr="00514719" w:rsidRDefault="00F50BAA" w:rsidP="00F50BAA">
      <w:pPr>
        <w:pStyle w:val="Bezodstpw3"/>
        <w:numPr>
          <w:ilvl w:val="1"/>
          <w:numId w:val="19"/>
        </w:numPr>
        <w:ind w:left="567" w:hanging="567"/>
        <w:jc w:val="both"/>
        <w:rPr>
          <w:rFonts w:ascii="Verdana" w:hAnsi="Verdana" w:cs="Arial"/>
          <w:sz w:val="20"/>
          <w:szCs w:val="20"/>
        </w:rPr>
      </w:pPr>
      <w:r w:rsidRPr="00514719">
        <w:rPr>
          <w:rFonts w:ascii="Verdana" w:hAnsi="Verdana" w:cs="Arial"/>
          <w:sz w:val="20"/>
          <w:szCs w:val="20"/>
        </w:rPr>
        <w:lastRenderedPageBreak/>
        <w:t>Udokumentowanie fotograficzne przebiegu całej konferencji (z wyłączeniem przerwy kawowych, obiadowych oraz kolacji).</w:t>
      </w:r>
    </w:p>
    <w:p w:rsidR="00F50BAA" w:rsidRPr="00514719" w:rsidRDefault="00F50BAA" w:rsidP="00F50BAA">
      <w:pPr>
        <w:pStyle w:val="Bezodstpw3"/>
        <w:numPr>
          <w:ilvl w:val="1"/>
          <w:numId w:val="19"/>
        </w:numPr>
        <w:ind w:left="567" w:hanging="567"/>
        <w:jc w:val="both"/>
        <w:rPr>
          <w:rFonts w:ascii="Verdana" w:hAnsi="Verdana" w:cs="Arial"/>
          <w:sz w:val="20"/>
          <w:szCs w:val="20"/>
        </w:rPr>
      </w:pPr>
      <w:r w:rsidRPr="00514719">
        <w:rPr>
          <w:rFonts w:ascii="Verdana" w:hAnsi="Verdana" w:cs="Arial"/>
          <w:sz w:val="20"/>
          <w:szCs w:val="20"/>
        </w:rPr>
        <w:t>Co najmniej 150 zdjęć z każdej konferencji o rozdzielczości nie mniejszej niż   300dpi,</w:t>
      </w:r>
    </w:p>
    <w:p w:rsidR="00F50BAA" w:rsidRPr="00514719" w:rsidRDefault="00F50BAA" w:rsidP="00F50BAA">
      <w:pPr>
        <w:pStyle w:val="Bezodstpw3"/>
        <w:numPr>
          <w:ilvl w:val="1"/>
          <w:numId w:val="19"/>
        </w:numPr>
        <w:ind w:left="567" w:hanging="567"/>
        <w:jc w:val="both"/>
        <w:rPr>
          <w:rFonts w:ascii="Verdana" w:hAnsi="Verdana" w:cs="Arial"/>
          <w:sz w:val="20"/>
          <w:szCs w:val="20"/>
        </w:rPr>
      </w:pPr>
      <w:r w:rsidRPr="00514719">
        <w:rPr>
          <w:rFonts w:ascii="Verdana" w:hAnsi="Verdana" w:cs="Arial"/>
          <w:sz w:val="20"/>
          <w:szCs w:val="20"/>
        </w:rPr>
        <w:t>Protokół z przebiegu konferencji zawierające najważniejsze treści, poglądy, dyskusje prezentowane podczas konferencji,</w:t>
      </w:r>
    </w:p>
    <w:p w:rsidR="00F50BAA" w:rsidRPr="00514719" w:rsidRDefault="00F50BAA" w:rsidP="00F50BAA">
      <w:pPr>
        <w:pStyle w:val="Bezodstpw3"/>
        <w:numPr>
          <w:ilvl w:val="1"/>
          <w:numId w:val="19"/>
        </w:numPr>
        <w:ind w:left="567" w:hanging="567"/>
        <w:jc w:val="both"/>
        <w:rPr>
          <w:rFonts w:ascii="Verdana" w:hAnsi="Verdana" w:cs="Arial"/>
          <w:sz w:val="20"/>
          <w:szCs w:val="20"/>
        </w:rPr>
      </w:pPr>
      <w:r w:rsidRPr="00514719">
        <w:rPr>
          <w:rFonts w:ascii="Verdana" w:hAnsi="Verdana" w:cs="Arial"/>
          <w:sz w:val="20"/>
          <w:szCs w:val="20"/>
        </w:rPr>
        <w:t xml:space="preserve">Przedstawienie Zamawiającemu raportu z przebiegu realizacji przedmiotu Umowy. Załącznikami do raportu będą: </w:t>
      </w:r>
    </w:p>
    <w:p w:rsidR="00F50BAA" w:rsidRPr="00514719" w:rsidRDefault="00F50BAA" w:rsidP="00F50BAA">
      <w:pPr>
        <w:pStyle w:val="Bezodstpw3"/>
        <w:ind w:left="567"/>
        <w:jc w:val="both"/>
        <w:rPr>
          <w:rFonts w:ascii="Verdana" w:hAnsi="Verdana" w:cs="Arial"/>
          <w:sz w:val="20"/>
          <w:szCs w:val="20"/>
        </w:rPr>
      </w:pPr>
      <w:r w:rsidRPr="00514719">
        <w:rPr>
          <w:rFonts w:ascii="Verdana" w:hAnsi="Verdana" w:cs="Arial"/>
          <w:sz w:val="20"/>
          <w:szCs w:val="20"/>
        </w:rPr>
        <w:t>- zestaw materiałów konferencyjnych;</w:t>
      </w:r>
    </w:p>
    <w:p w:rsidR="00F50BAA" w:rsidRPr="00514719" w:rsidRDefault="00F50BAA" w:rsidP="00F50BAA">
      <w:pPr>
        <w:pStyle w:val="Bezodstpw3"/>
        <w:ind w:left="567"/>
        <w:jc w:val="both"/>
        <w:rPr>
          <w:rFonts w:ascii="Verdana" w:hAnsi="Verdana" w:cs="Arial"/>
          <w:sz w:val="20"/>
          <w:szCs w:val="20"/>
        </w:rPr>
      </w:pPr>
      <w:r w:rsidRPr="00514719">
        <w:rPr>
          <w:rFonts w:ascii="Verdana" w:hAnsi="Verdana" w:cs="Arial"/>
          <w:sz w:val="20"/>
          <w:szCs w:val="20"/>
        </w:rPr>
        <w:t>- pełna  lista uczestników konferencji, zawierająca: imiona i nazwiska, nazwy firm/instytucji i podpis uczestników.</w:t>
      </w:r>
    </w:p>
    <w:p w:rsidR="00F50BAA" w:rsidRPr="00514719" w:rsidRDefault="00F50BAA" w:rsidP="00F50BAA">
      <w:pPr>
        <w:contextualSpacing/>
        <w:jc w:val="both"/>
        <w:rPr>
          <w:rFonts w:ascii="Verdana" w:hAnsi="Verdana" w:cs="Arial"/>
          <w:b/>
          <w:sz w:val="20"/>
          <w:szCs w:val="20"/>
        </w:rPr>
      </w:pPr>
    </w:p>
    <w:p w:rsidR="00F50BAA" w:rsidRPr="00514719" w:rsidRDefault="00F50BAA" w:rsidP="00F50BAA">
      <w:pPr>
        <w:pStyle w:val="Akapitzlist"/>
        <w:numPr>
          <w:ilvl w:val="0"/>
          <w:numId w:val="85"/>
        </w:numPr>
        <w:shd w:val="clear" w:color="auto" w:fill="D9D9D9" w:themeFill="background1" w:themeFillShade="D9"/>
        <w:spacing w:line="240" w:lineRule="auto"/>
        <w:ind w:left="567" w:hanging="567"/>
        <w:contextualSpacing/>
        <w:jc w:val="both"/>
        <w:rPr>
          <w:rFonts w:ascii="Verdana" w:hAnsi="Verdana"/>
          <w:b/>
          <w:color w:val="000000"/>
          <w:sz w:val="20"/>
          <w:szCs w:val="20"/>
        </w:rPr>
      </w:pPr>
      <w:r w:rsidRPr="00514719">
        <w:rPr>
          <w:rFonts w:ascii="Verdana" w:hAnsi="Verdana"/>
          <w:b/>
          <w:color w:val="000000"/>
          <w:sz w:val="20"/>
          <w:szCs w:val="20"/>
        </w:rPr>
        <w:t>MATERIAŁY INFORMACYJNE (DRUKOWANE) I AKCESORIA KONFERENCYJNE:</w:t>
      </w:r>
    </w:p>
    <w:p w:rsidR="00F50BAA" w:rsidRPr="00514719" w:rsidRDefault="00F50BAA" w:rsidP="00F50BAA">
      <w:pPr>
        <w:pStyle w:val="Bezodstpw2"/>
        <w:numPr>
          <w:ilvl w:val="0"/>
          <w:numId w:val="95"/>
        </w:numPr>
        <w:ind w:left="567" w:hanging="567"/>
        <w:jc w:val="both"/>
        <w:rPr>
          <w:rFonts w:ascii="Verdana" w:hAnsi="Verdana" w:cs="Arial"/>
          <w:color w:val="000000"/>
          <w:sz w:val="20"/>
          <w:szCs w:val="20"/>
        </w:rPr>
      </w:pPr>
      <w:r w:rsidRPr="00514719">
        <w:rPr>
          <w:rFonts w:ascii="Verdana" w:hAnsi="Verdana" w:cs="Arial"/>
          <w:color w:val="000000"/>
          <w:sz w:val="20"/>
          <w:szCs w:val="20"/>
        </w:rPr>
        <w:t xml:space="preserve">Wykonawca najpóźniej 3 dni przed po zaakceptowaniu listy trenerów / ekspertów / wykładowców przedstawi Zamawiającemu do akceptacji konspekty materiałów merytorycznych, wszystkich wykładów, jak również materiałów dotyczących promocji wydarzenia. Zamawiający dopuszcza możliwość wnoszenia zmian i poprawek w terminie umożliwiającym ich naniesienie, Wykonawca dostarczy poprawione wzory, zawierające uwagi/sugestie Zamawiającego w terminie 3 dni roboczych. </w:t>
      </w:r>
    </w:p>
    <w:p w:rsidR="00F50BAA" w:rsidRPr="00514719" w:rsidRDefault="00F50BAA" w:rsidP="00F50BAA">
      <w:pPr>
        <w:pStyle w:val="Bezodstpw2"/>
        <w:numPr>
          <w:ilvl w:val="0"/>
          <w:numId w:val="95"/>
        </w:numPr>
        <w:ind w:left="567" w:hanging="567"/>
        <w:jc w:val="both"/>
        <w:rPr>
          <w:rFonts w:ascii="Verdana" w:hAnsi="Verdana" w:cs="Arial"/>
          <w:color w:val="000000"/>
          <w:sz w:val="20"/>
          <w:szCs w:val="20"/>
        </w:rPr>
      </w:pPr>
      <w:r w:rsidRPr="00514719">
        <w:rPr>
          <w:rFonts w:ascii="Verdana" w:hAnsi="Verdana" w:cs="Arial"/>
          <w:color w:val="000000"/>
          <w:sz w:val="20"/>
          <w:szCs w:val="20"/>
        </w:rPr>
        <w:t xml:space="preserve">Wszystkie materiały konferencyjne i promocyjne zostaną przygotowane i wydrukowane najpóźniej na 5 dni przed datą każdej konferencji  (w ramach materiałów konferencyjnych/z wyłączeniem materiałów merytorycznych/ Wykonawca przekaże Zamawiającemu 30 </w:t>
      </w:r>
      <w:proofErr w:type="spellStart"/>
      <w:r w:rsidRPr="00514719">
        <w:rPr>
          <w:rFonts w:ascii="Verdana" w:hAnsi="Verdana" w:cs="Arial"/>
          <w:color w:val="000000"/>
          <w:sz w:val="20"/>
          <w:szCs w:val="20"/>
        </w:rPr>
        <w:t>kpl</w:t>
      </w:r>
      <w:proofErr w:type="spellEnd"/>
      <w:r w:rsidRPr="00514719">
        <w:rPr>
          <w:rFonts w:ascii="Verdana" w:hAnsi="Verdana" w:cs="Arial"/>
          <w:color w:val="000000"/>
          <w:sz w:val="20"/>
          <w:szCs w:val="20"/>
        </w:rPr>
        <w:t xml:space="preserve">.). Wszystkie niewykorzystane pakiety zostaną przekazane Zamawiającemu wraz z fakturą i protokołem odbioru. </w:t>
      </w:r>
    </w:p>
    <w:p w:rsidR="00F50BAA" w:rsidRPr="00514719" w:rsidRDefault="00F50BAA" w:rsidP="00F50BAA">
      <w:pPr>
        <w:pStyle w:val="Bezodstpw2"/>
        <w:numPr>
          <w:ilvl w:val="0"/>
          <w:numId w:val="95"/>
        </w:numPr>
        <w:ind w:left="567" w:hanging="567"/>
        <w:jc w:val="both"/>
        <w:rPr>
          <w:rFonts w:ascii="Verdana" w:hAnsi="Verdana" w:cs="Arial"/>
          <w:color w:val="000000"/>
          <w:sz w:val="20"/>
          <w:szCs w:val="20"/>
        </w:rPr>
      </w:pPr>
      <w:r w:rsidRPr="00514719">
        <w:rPr>
          <w:rFonts w:ascii="Verdana" w:hAnsi="Verdana" w:cs="Arial"/>
          <w:color w:val="000000"/>
          <w:sz w:val="20"/>
          <w:szCs w:val="20"/>
        </w:rPr>
        <w:t>Materiały szkoleniowe i promocyjne dla wszystkich uczestników konferencji zawierają minimum:</w:t>
      </w:r>
    </w:p>
    <w:tbl>
      <w:tblPr>
        <w:tblW w:w="9296" w:type="dxa"/>
        <w:tblInd w:w="-5" w:type="dxa"/>
        <w:tblLayout w:type="fixed"/>
        <w:tblLook w:val="0000" w:firstRow="0" w:lastRow="0" w:firstColumn="0" w:lastColumn="0" w:noHBand="0" w:noVBand="0"/>
      </w:tblPr>
      <w:tblGrid>
        <w:gridCol w:w="534"/>
        <w:gridCol w:w="1568"/>
        <w:gridCol w:w="7194"/>
      </w:tblGrid>
      <w:tr w:rsidR="00F50BAA" w:rsidRPr="00514719" w:rsidTr="00F50BAA">
        <w:tc>
          <w:tcPr>
            <w:tcW w:w="534"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jc w:val="both"/>
              <w:rPr>
                <w:rStyle w:val="FontStyle27"/>
                <w:rFonts w:ascii="Verdana" w:hAnsi="Verdana" w:cs="Arial"/>
                <w:b w:val="0"/>
                <w:bCs/>
                <w:color w:val="000000"/>
                <w:szCs w:val="20"/>
              </w:rPr>
            </w:pPr>
            <w:r w:rsidRPr="00514719">
              <w:rPr>
                <w:rFonts w:ascii="Verdana" w:hAnsi="Verdana" w:cs="Arial"/>
                <w:color w:val="000000"/>
                <w:sz w:val="20"/>
                <w:szCs w:val="20"/>
              </w:rPr>
              <w:t>Lp.</w:t>
            </w:r>
          </w:p>
        </w:tc>
        <w:tc>
          <w:tcPr>
            <w:tcW w:w="1568"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jc w:val="both"/>
              <w:rPr>
                <w:rStyle w:val="FontStyle27"/>
                <w:rFonts w:ascii="Verdana" w:hAnsi="Verdana" w:cs="Arial"/>
                <w:b w:val="0"/>
                <w:bCs/>
                <w:color w:val="000000"/>
                <w:szCs w:val="20"/>
              </w:rPr>
            </w:pPr>
            <w:r w:rsidRPr="00514719">
              <w:rPr>
                <w:rStyle w:val="FontStyle27"/>
                <w:rFonts w:ascii="Verdana" w:hAnsi="Verdana" w:cs="Arial"/>
                <w:bCs/>
                <w:color w:val="000000"/>
                <w:szCs w:val="20"/>
              </w:rPr>
              <w:t>Nazwa przedmiotu</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50BAA" w:rsidRPr="00514719" w:rsidRDefault="00F50BAA" w:rsidP="00F50BAA">
            <w:pPr>
              <w:pStyle w:val="Bezodstpw2"/>
              <w:jc w:val="both"/>
              <w:rPr>
                <w:rFonts w:ascii="Verdana" w:hAnsi="Verdana" w:cs="Arial"/>
                <w:sz w:val="20"/>
                <w:szCs w:val="20"/>
              </w:rPr>
            </w:pPr>
            <w:r w:rsidRPr="00514719">
              <w:rPr>
                <w:rStyle w:val="FontStyle27"/>
                <w:rFonts w:ascii="Verdana" w:hAnsi="Verdana" w:cs="Arial"/>
                <w:bCs/>
                <w:color w:val="000000"/>
                <w:szCs w:val="20"/>
              </w:rPr>
              <w:t>Opis przedmiotu zamówienia</w:t>
            </w:r>
          </w:p>
        </w:tc>
      </w:tr>
      <w:tr w:rsidR="00F50BAA" w:rsidRPr="00514719" w:rsidTr="00F50BAA">
        <w:tc>
          <w:tcPr>
            <w:tcW w:w="534"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jc w:val="both"/>
              <w:rPr>
                <w:rStyle w:val="FontStyle27"/>
                <w:rFonts w:ascii="Verdana" w:hAnsi="Verdana" w:cs="Arial"/>
                <w:b w:val="0"/>
                <w:bCs/>
                <w:color w:val="000000"/>
                <w:szCs w:val="20"/>
              </w:rPr>
            </w:pPr>
            <w:r w:rsidRPr="00514719">
              <w:rPr>
                <w:rFonts w:ascii="Verdana" w:hAnsi="Verdana" w:cs="Arial"/>
                <w:color w:val="000000"/>
                <w:sz w:val="20"/>
                <w:szCs w:val="20"/>
              </w:rPr>
              <w:t>1</w:t>
            </w:r>
          </w:p>
        </w:tc>
        <w:tc>
          <w:tcPr>
            <w:tcW w:w="1568"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rPr>
                <w:rFonts w:ascii="Verdana" w:hAnsi="Verdana" w:cs="Arial"/>
                <w:color w:val="000000"/>
                <w:sz w:val="20"/>
                <w:szCs w:val="20"/>
              </w:rPr>
            </w:pPr>
            <w:r w:rsidRPr="00514719">
              <w:rPr>
                <w:rFonts w:ascii="Verdana" w:hAnsi="Verdana" w:cs="Arial"/>
                <w:color w:val="000000"/>
                <w:sz w:val="20"/>
                <w:szCs w:val="20"/>
              </w:rPr>
              <w:t>Materiały informacyjne i szkoleniowe</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50BAA" w:rsidRPr="00514719" w:rsidRDefault="00F50BAA" w:rsidP="00F50BAA">
            <w:pPr>
              <w:pStyle w:val="Bezodstpw2"/>
              <w:numPr>
                <w:ilvl w:val="0"/>
                <w:numId w:val="87"/>
              </w:numPr>
              <w:ind w:left="313"/>
              <w:jc w:val="both"/>
              <w:rPr>
                <w:rFonts w:ascii="Verdana" w:hAnsi="Verdana" w:cs="Arial"/>
                <w:color w:val="000000"/>
                <w:sz w:val="20"/>
                <w:szCs w:val="20"/>
              </w:rPr>
            </w:pPr>
            <w:r w:rsidRPr="00514719">
              <w:rPr>
                <w:rFonts w:ascii="Verdana" w:hAnsi="Verdana" w:cs="Arial"/>
                <w:color w:val="000000"/>
                <w:sz w:val="20"/>
                <w:szCs w:val="20"/>
              </w:rPr>
              <w:t xml:space="preserve">Objętość - minimum 30 stron A4, zawierające między innymi: informacje o Zamawiającym, informację o projekcie, treści merytoryczne, wydruki wszystkich prezentacji trenerów </w:t>
            </w:r>
            <w:proofErr w:type="spellStart"/>
            <w:r w:rsidRPr="00514719">
              <w:rPr>
                <w:rFonts w:ascii="Verdana" w:hAnsi="Verdana" w:cs="Arial"/>
                <w:color w:val="000000"/>
                <w:sz w:val="20"/>
                <w:szCs w:val="20"/>
              </w:rPr>
              <w:t>ect</w:t>
            </w:r>
            <w:proofErr w:type="spellEnd"/>
            <w:r w:rsidRPr="00514719">
              <w:rPr>
                <w:rFonts w:ascii="Verdana" w:hAnsi="Verdana" w:cs="Arial"/>
                <w:color w:val="000000"/>
                <w:sz w:val="20"/>
                <w:szCs w:val="20"/>
              </w:rPr>
              <w:t xml:space="preserve">. </w:t>
            </w:r>
          </w:p>
          <w:p w:rsidR="00F50BAA" w:rsidRPr="00514719" w:rsidRDefault="00F50BAA" w:rsidP="00F50BAA">
            <w:pPr>
              <w:pStyle w:val="Bezodstpw2"/>
              <w:numPr>
                <w:ilvl w:val="0"/>
                <w:numId w:val="87"/>
              </w:numPr>
              <w:ind w:left="313"/>
              <w:jc w:val="both"/>
              <w:rPr>
                <w:rFonts w:ascii="Verdana" w:hAnsi="Verdana" w:cs="Arial"/>
                <w:color w:val="000000"/>
                <w:sz w:val="20"/>
                <w:szCs w:val="20"/>
              </w:rPr>
            </w:pPr>
            <w:r w:rsidRPr="00514719">
              <w:rPr>
                <w:rFonts w:ascii="Verdana" w:hAnsi="Verdana" w:cs="Arial"/>
                <w:color w:val="000000"/>
                <w:sz w:val="20"/>
                <w:szCs w:val="20"/>
              </w:rPr>
              <w:t xml:space="preserve">Materiały informacyjne i szkoleniowe drukowane w kolorze </w:t>
            </w:r>
          </w:p>
          <w:p w:rsidR="00F50BAA" w:rsidRPr="00514719" w:rsidRDefault="00F50BAA" w:rsidP="00F50BAA">
            <w:pPr>
              <w:pStyle w:val="Bezodstpw2"/>
              <w:numPr>
                <w:ilvl w:val="0"/>
                <w:numId w:val="87"/>
              </w:numPr>
              <w:ind w:left="313"/>
              <w:jc w:val="both"/>
              <w:rPr>
                <w:rFonts w:ascii="Verdana" w:hAnsi="Verdana" w:cs="Arial"/>
                <w:color w:val="000000"/>
                <w:sz w:val="20"/>
                <w:szCs w:val="20"/>
              </w:rPr>
            </w:pPr>
            <w:r w:rsidRPr="00514719">
              <w:rPr>
                <w:rFonts w:ascii="Verdana" w:hAnsi="Verdana" w:cs="Arial"/>
                <w:color w:val="000000"/>
                <w:sz w:val="20"/>
                <w:szCs w:val="20"/>
              </w:rPr>
              <w:t>Druk jednostronny</w:t>
            </w:r>
          </w:p>
          <w:p w:rsidR="00F50BAA" w:rsidRPr="00514719" w:rsidRDefault="00F50BAA" w:rsidP="00F50BAA">
            <w:pPr>
              <w:pStyle w:val="Bezodstpw2"/>
              <w:numPr>
                <w:ilvl w:val="0"/>
                <w:numId w:val="87"/>
              </w:numPr>
              <w:ind w:left="313"/>
              <w:jc w:val="both"/>
              <w:rPr>
                <w:rFonts w:ascii="Verdana" w:hAnsi="Verdana" w:cs="Arial"/>
                <w:color w:val="000000"/>
                <w:sz w:val="20"/>
                <w:szCs w:val="20"/>
              </w:rPr>
            </w:pPr>
            <w:r w:rsidRPr="00514719">
              <w:rPr>
                <w:rFonts w:ascii="Verdana" w:hAnsi="Verdana" w:cs="Arial"/>
                <w:color w:val="000000"/>
                <w:sz w:val="20"/>
                <w:szCs w:val="20"/>
              </w:rPr>
              <w:t>Sposób łączenia: zgrzewanie lub z wykorzystaniem segregatora</w:t>
            </w:r>
          </w:p>
          <w:p w:rsidR="00F50BAA" w:rsidRPr="00514719" w:rsidRDefault="00F50BAA" w:rsidP="00F50BAA">
            <w:pPr>
              <w:pStyle w:val="Bezodstpw2"/>
              <w:numPr>
                <w:ilvl w:val="0"/>
                <w:numId w:val="87"/>
              </w:numPr>
              <w:ind w:left="313"/>
              <w:jc w:val="both"/>
              <w:rPr>
                <w:rFonts w:ascii="Verdana" w:hAnsi="Verdana" w:cs="Arial"/>
                <w:color w:val="000000"/>
                <w:sz w:val="20"/>
                <w:szCs w:val="20"/>
              </w:rPr>
            </w:pPr>
            <w:r w:rsidRPr="00514719">
              <w:rPr>
                <w:rFonts w:ascii="Verdana" w:hAnsi="Verdana" w:cs="Arial"/>
                <w:color w:val="000000"/>
                <w:sz w:val="20"/>
                <w:szCs w:val="20"/>
              </w:rPr>
              <w:t>Okładka (przód i tył, papier błyszczący, gramatura 120)</w:t>
            </w:r>
          </w:p>
          <w:p w:rsidR="00F50BAA" w:rsidRPr="00514719" w:rsidRDefault="00F50BAA" w:rsidP="00F50BAA">
            <w:pPr>
              <w:pStyle w:val="Bezodstpw2"/>
              <w:numPr>
                <w:ilvl w:val="0"/>
                <w:numId w:val="87"/>
              </w:numPr>
              <w:ind w:left="313"/>
              <w:jc w:val="both"/>
              <w:rPr>
                <w:rFonts w:ascii="Verdana" w:hAnsi="Verdana" w:cs="Arial"/>
                <w:sz w:val="20"/>
                <w:szCs w:val="20"/>
              </w:rPr>
            </w:pPr>
            <w:r w:rsidRPr="00514719">
              <w:rPr>
                <w:rFonts w:ascii="Verdana" w:hAnsi="Verdana" w:cs="Arial"/>
                <w:color w:val="000000"/>
                <w:sz w:val="20"/>
                <w:szCs w:val="20"/>
              </w:rPr>
              <w:t>Informacja o współfinansowaniu [oznakowanie: logotypy MS i NMF na jednej wraz z informacja o współfinansowaniu]</w:t>
            </w:r>
          </w:p>
        </w:tc>
      </w:tr>
      <w:tr w:rsidR="00F50BAA" w:rsidRPr="00514719" w:rsidTr="00F50BAA">
        <w:tc>
          <w:tcPr>
            <w:tcW w:w="534"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jc w:val="both"/>
              <w:rPr>
                <w:rFonts w:ascii="Verdana" w:hAnsi="Verdana" w:cs="Arial"/>
                <w:color w:val="000000"/>
                <w:sz w:val="20"/>
                <w:szCs w:val="20"/>
              </w:rPr>
            </w:pPr>
            <w:r w:rsidRPr="00514719">
              <w:rPr>
                <w:rFonts w:ascii="Verdana" w:hAnsi="Verdana" w:cs="Arial"/>
                <w:color w:val="000000"/>
                <w:sz w:val="20"/>
                <w:szCs w:val="20"/>
              </w:rPr>
              <w:t>2</w:t>
            </w:r>
          </w:p>
        </w:tc>
        <w:tc>
          <w:tcPr>
            <w:tcW w:w="1568"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rPr>
                <w:rFonts w:ascii="Verdana" w:hAnsi="Verdana" w:cs="Arial"/>
                <w:sz w:val="20"/>
                <w:szCs w:val="20"/>
              </w:rPr>
            </w:pPr>
            <w:r w:rsidRPr="00514719">
              <w:rPr>
                <w:rFonts w:ascii="Verdana" w:hAnsi="Verdana" w:cs="Arial"/>
                <w:sz w:val="20"/>
                <w:szCs w:val="20"/>
              </w:rPr>
              <w:t>Torba papierowa</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50BAA" w:rsidRPr="00514719" w:rsidRDefault="00F50BAA" w:rsidP="00F50BAA">
            <w:pPr>
              <w:pStyle w:val="Akapitzlist"/>
              <w:numPr>
                <w:ilvl w:val="0"/>
                <w:numId w:val="90"/>
              </w:numPr>
              <w:suppressAutoHyphens/>
              <w:spacing w:line="240" w:lineRule="auto"/>
              <w:jc w:val="both"/>
              <w:rPr>
                <w:rFonts w:ascii="Verdana" w:hAnsi="Verdana"/>
                <w:sz w:val="20"/>
                <w:szCs w:val="20"/>
              </w:rPr>
            </w:pPr>
            <w:r w:rsidRPr="00514719">
              <w:rPr>
                <w:rFonts w:ascii="Verdana" w:hAnsi="Verdana"/>
                <w:sz w:val="20"/>
                <w:szCs w:val="20"/>
              </w:rPr>
              <w:t>Torba papierowa</w:t>
            </w:r>
          </w:p>
          <w:p w:rsidR="00F50BAA" w:rsidRPr="00514719" w:rsidRDefault="00F50BAA" w:rsidP="00F50BAA">
            <w:pPr>
              <w:pStyle w:val="Akapitzlist"/>
              <w:numPr>
                <w:ilvl w:val="0"/>
                <w:numId w:val="90"/>
              </w:numPr>
              <w:suppressAutoHyphens/>
              <w:spacing w:line="240" w:lineRule="auto"/>
              <w:jc w:val="both"/>
              <w:rPr>
                <w:rFonts w:ascii="Verdana" w:hAnsi="Verdana"/>
                <w:sz w:val="20"/>
                <w:szCs w:val="20"/>
              </w:rPr>
            </w:pPr>
            <w:r w:rsidRPr="00514719">
              <w:rPr>
                <w:rFonts w:ascii="Verdana" w:hAnsi="Verdana"/>
                <w:sz w:val="20"/>
                <w:szCs w:val="20"/>
              </w:rPr>
              <w:t>Wymiary: szerokość 35 cm, Wysokość 25 cm, głębokość 10 cm, preferowany układ poziomy [Torba stanowi opakowanie zbiorcze do materiałów promocyjnych i informacyjnych dla każdego uczestnika. Zamawiający dopuszcza korektę podanych wymiarów przy uwzględnieniu funkcjonalności torby, tj. torba musi pomieścić wskazane w przedmiotowej tabeli materiały promocyjne oraz informacyjne. Jeśli w trakcie realizacji zamówienia okaże się, że przedstawione wymiary są niewystarczające Wykonawca przedstawi zamawiającemu opis produktu zapewniający jego funkcjonalność. Zmiana wymiarów nie będzie miała wpływu na wzrost ceny zamówienia].</w:t>
            </w:r>
          </w:p>
          <w:p w:rsidR="00F50BAA" w:rsidRPr="00514719" w:rsidRDefault="00F50BAA" w:rsidP="00F50BAA">
            <w:pPr>
              <w:pStyle w:val="Akapitzlist"/>
              <w:numPr>
                <w:ilvl w:val="0"/>
                <w:numId w:val="90"/>
              </w:numPr>
              <w:spacing w:line="240" w:lineRule="auto"/>
              <w:rPr>
                <w:rFonts w:ascii="Verdana" w:hAnsi="Verdana"/>
                <w:sz w:val="20"/>
                <w:szCs w:val="20"/>
                <w:lang w:eastAsia="pl-PL"/>
              </w:rPr>
            </w:pPr>
            <w:r w:rsidRPr="00514719">
              <w:rPr>
                <w:rFonts w:ascii="Verdana" w:hAnsi="Verdana"/>
                <w:sz w:val="20"/>
                <w:szCs w:val="20"/>
                <w:lang w:eastAsia="pl-PL"/>
              </w:rPr>
              <w:t>Kolor – granatowy, ciemny niebieski</w:t>
            </w:r>
          </w:p>
          <w:p w:rsidR="00F50BAA" w:rsidRPr="00514719" w:rsidRDefault="00F50BAA" w:rsidP="00F50BAA">
            <w:pPr>
              <w:pStyle w:val="Akapitzlist"/>
              <w:numPr>
                <w:ilvl w:val="0"/>
                <w:numId w:val="90"/>
              </w:numPr>
              <w:spacing w:line="240" w:lineRule="auto"/>
              <w:rPr>
                <w:rFonts w:ascii="Verdana" w:hAnsi="Verdana"/>
                <w:sz w:val="20"/>
                <w:szCs w:val="20"/>
                <w:lang w:eastAsia="pl-PL"/>
              </w:rPr>
            </w:pPr>
            <w:r w:rsidRPr="00514719">
              <w:rPr>
                <w:rFonts w:ascii="Verdana" w:hAnsi="Verdana"/>
                <w:sz w:val="20"/>
                <w:szCs w:val="20"/>
              </w:rPr>
              <w:t xml:space="preserve">wykonywane z papieru kredowego, papieru gładkiego o </w:t>
            </w:r>
            <w:r w:rsidRPr="00514719">
              <w:rPr>
                <w:rFonts w:ascii="Verdana" w:hAnsi="Verdana"/>
                <w:sz w:val="20"/>
                <w:szCs w:val="20"/>
              </w:rPr>
              <w:lastRenderedPageBreak/>
              <w:t>gramaturze 250g/m2.</w:t>
            </w:r>
          </w:p>
          <w:p w:rsidR="00F50BAA" w:rsidRPr="00514719" w:rsidRDefault="00F50BAA" w:rsidP="00F50BAA">
            <w:pPr>
              <w:pStyle w:val="Akapitzlist"/>
              <w:numPr>
                <w:ilvl w:val="0"/>
                <w:numId w:val="90"/>
              </w:numPr>
              <w:spacing w:line="240" w:lineRule="auto"/>
              <w:rPr>
                <w:rFonts w:ascii="Verdana" w:hAnsi="Verdana"/>
                <w:sz w:val="20"/>
                <w:szCs w:val="20"/>
                <w:lang w:eastAsia="pl-PL"/>
              </w:rPr>
            </w:pPr>
            <w:r w:rsidRPr="00514719">
              <w:rPr>
                <w:rFonts w:ascii="Verdana" w:hAnsi="Verdana"/>
                <w:sz w:val="20"/>
                <w:szCs w:val="20"/>
              </w:rPr>
              <w:t>wzmocnione dno oraz zakładkę górną.</w:t>
            </w:r>
          </w:p>
          <w:p w:rsidR="00F50BAA" w:rsidRPr="00514719" w:rsidRDefault="00F50BAA" w:rsidP="00F50BAA">
            <w:pPr>
              <w:pStyle w:val="Akapitzlist"/>
              <w:numPr>
                <w:ilvl w:val="0"/>
                <w:numId w:val="90"/>
              </w:numPr>
              <w:spacing w:line="240" w:lineRule="auto"/>
              <w:rPr>
                <w:rFonts w:ascii="Verdana" w:hAnsi="Verdana"/>
                <w:sz w:val="20"/>
                <w:szCs w:val="20"/>
                <w:lang w:eastAsia="pl-PL"/>
              </w:rPr>
            </w:pPr>
            <w:r w:rsidRPr="00514719">
              <w:rPr>
                <w:rFonts w:ascii="Verdana" w:hAnsi="Verdana"/>
                <w:sz w:val="20"/>
                <w:szCs w:val="20"/>
              </w:rPr>
              <w:t>sznurki bawełniane lub  polipropylenowe w kolorze białym lub czerwonym o grubości 5 mm.</w:t>
            </w:r>
          </w:p>
          <w:p w:rsidR="00F50BAA" w:rsidRPr="00514719" w:rsidRDefault="00F50BAA" w:rsidP="00F50BAA">
            <w:pPr>
              <w:pStyle w:val="Akapitzlist"/>
              <w:numPr>
                <w:ilvl w:val="0"/>
                <w:numId w:val="90"/>
              </w:numPr>
              <w:spacing w:line="240" w:lineRule="auto"/>
              <w:rPr>
                <w:rFonts w:ascii="Verdana" w:hAnsi="Verdana"/>
                <w:color w:val="000000"/>
                <w:sz w:val="20"/>
                <w:szCs w:val="20"/>
              </w:rPr>
            </w:pPr>
            <w:r w:rsidRPr="00514719">
              <w:rPr>
                <w:rFonts w:ascii="Verdana" w:hAnsi="Verdana"/>
                <w:color w:val="000000"/>
                <w:sz w:val="20"/>
                <w:szCs w:val="20"/>
              </w:rPr>
              <w:t>Informacja o współfinansowaniu [oznakowanie: logotypy MS i NMF na jednej wraz z informacja o współfinansowaniu]</w:t>
            </w:r>
          </w:p>
          <w:p w:rsidR="00F50BAA" w:rsidRPr="00514719" w:rsidRDefault="00F50BAA" w:rsidP="00F50BAA">
            <w:pPr>
              <w:rPr>
                <w:rFonts w:ascii="Verdana" w:hAnsi="Verdana" w:cs="Arial"/>
                <w:sz w:val="20"/>
                <w:szCs w:val="20"/>
              </w:rPr>
            </w:pPr>
          </w:p>
        </w:tc>
      </w:tr>
      <w:tr w:rsidR="00F50BAA" w:rsidRPr="00514719" w:rsidTr="00F50BAA">
        <w:tc>
          <w:tcPr>
            <w:tcW w:w="534"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jc w:val="both"/>
              <w:rPr>
                <w:rFonts w:ascii="Verdana" w:hAnsi="Verdana" w:cs="Arial"/>
                <w:color w:val="000000"/>
                <w:sz w:val="20"/>
                <w:szCs w:val="20"/>
              </w:rPr>
            </w:pPr>
            <w:r w:rsidRPr="00514719">
              <w:rPr>
                <w:rFonts w:ascii="Verdana" w:hAnsi="Verdana" w:cs="Arial"/>
                <w:color w:val="000000"/>
                <w:sz w:val="20"/>
                <w:szCs w:val="20"/>
              </w:rPr>
              <w:lastRenderedPageBreak/>
              <w:t>3</w:t>
            </w:r>
          </w:p>
        </w:tc>
        <w:tc>
          <w:tcPr>
            <w:tcW w:w="1568"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rPr>
                <w:rFonts w:ascii="Verdana" w:hAnsi="Verdana" w:cs="Arial"/>
                <w:color w:val="000000"/>
                <w:sz w:val="20"/>
                <w:szCs w:val="20"/>
              </w:rPr>
            </w:pPr>
            <w:r w:rsidRPr="00514719">
              <w:rPr>
                <w:rFonts w:ascii="Verdana" w:hAnsi="Verdana" w:cs="Arial"/>
                <w:sz w:val="20"/>
                <w:szCs w:val="20"/>
              </w:rPr>
              <w:t>Aluminiowy notatnik</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50BAA" w:rsidRPr="00514719" w:rsidRDefault="00F50BAA" w:rsidP="00F50BAA">
            <w:pPr>
              <w:pStyle w:val="Akapitzlist"/>
              <w:numPr>
                <w:ilvl w:val="0"/>
                <w:numId w:val="88"/>
              </w:numPr>
              <w:suppressAutoHyphens/>
              <w:spacing w:line="240" w:lineRule="auto"/>
              <w:jc w:val="both"/>
              <w:rPr>
                <w:rFonts w:ascii="Verdana" w:hAnsi="Verdana"/>
                <w:sz w:val="20"/>
                <w:szCs w:val="20"/>
              </w:rPr>
            </w:pPr>
            <w:r w:rsidRPr="00514719">
              <w:rPr>
                <w:rFonts w:ascii="Verdana" w:hAnsi="Verdana"/>
                <w:sz w:val="20"/>
                <w:szCs w:val="20"/>
              </w:rPr>
              <w:t>zawiera 50 stron + 2 zestawy zapasowych wkładów po 50 stron</w:t>
            </w:r>
          </w:p>
          <w:p w:rsidR="00F50BAA" w:rsidRPr="00514719" w:rsidRDefault="00F50BAA" w:rsidP="00F50BAA">
            <w:pPr>
              <w:pStyle w:val="Akapitzlist"/>
              <w:numPr>
                <w:ilvl w:val="0"/>
                <w:numId w:val="88"/>
              </w:numPr>
              <w:suppressAutoHyphens/>
              <w:spacing w:line="240" w:lineRule="auto"/>
              <w:jc w:val="both"/>
              <w:rPr>
                <w:rFonts w:ascii="Verdana" w:hAnsi="Verdana"/>
                <w:sz w:val="20"/>
                <w:szCs w:val="20"/>
              </w:rPr>
            </w:pPr>
            <w:r w:rsidRPr="00514719">
              <w:rPr>
                <w:rFonts w:ascii="Verdana" w:hAnsi="Verdana"/>
                <w:sz w:val="20"/>
                <w:szCs w:val="20"/>
              </w:rPr>
              <w:t>zawiera długopis</w:t>
            </w:r>
          </w:p>
          <w:p w:rsidR="00F50BAA" w:rsidRPr="00514719" w:rsidRDefault="00F50BAA" w:rsidP="00F50BAA">
            <w:pPr>
              <w:pStyle w:val="Akapitzlist"/>
              <w:numPr>
                <w:ilvl w:val="0"/>
                <w:numId w:val="88"/>
              </w:numPr>
              <w:suppressAutoHyphens/>
              <w:spacing w:line="240" w:lineRule="auto"/>
              <w:jc w:val="both"/>
              <w:rPr>
                <w:rFonts w:ascii="Verdana" w:hAnsi="Verdana"/>
                <w:sz w:val="20"/>
                <w:szCs w:val="20"/>
              </w:rPr>
            </w:pPr>
            <w:r w:rsidRPr="00514719">
              <w:rPr>
                <w:rFonts w:ascii="Verdana" w:hAnsi="Verdana"/>
                <w:sz w:val="20"/>
                <w:szCs w:val="20"/>
              </w:rPr>
              <w:t>kolor niebieski lub granatowy</w:t>
            </w:r>
          </w:p>
          <w:p w:rsidR="00F50BAA" w:rsidRPr="00514719" w:rsidRDefault="00F50BAA" w:rsidP="00F50BAA">
            <w:pPr>
              <w:pStyle w:val="Akapitzlist"/>
              <w:numPr>
                <w:ilvl w:val="0"/>
                <w:numId w:val="88"/>
              </w:numPr>
              <w:suppressAutoHyphens/>
              <w:spacing w:line="240" w:lineRule="auto"/>
              <w:jc w:val="both"/>
              <w:rPr>
                <w:rFonts w:ascii="Verdana" w:hAnsi="Verdana"/>
                <w:sz w:val="20"/>
                <w:szCs w:val="20"/>
              </w:rPr>
            </w:pPr>
            <w:r w:rsidRPr="00514719">
              <w:rPr>
                <w:rFonts w:ascii="Verdana" w:hAnsi="Verdana"/>
                <w:sz w:val="20"/>
                <w:szCs w:val="20"/>
              </w:rPr>
              <w:t>wymiary 112×73×08 mm [+/- 20 %]</w:t>
            </w:r>
          </w:p>
          <w:p w:rsidR="00F50BAA" w:rsidRPr="00514719" w:rsidRDefault="00F50BAA" w:rsidP="00F50BAA">
            <w:pPr>
              <w:pStyle w:val="Akapitzlist"/>
              <w:numPr>
                <w:ilvl w:val="0"/>
                <w:numId w:val="88"/>
              </w:numPr>
              <w:suppressAutoHyphens/>
              <w:spacing w:line="240" w:lineRule="auto"/>
              <w:jc w:val="both"/>
              <w:rPr>
                <w:rFonts w:ascii="Verdana" w:hAnsi="Verdana"/>
                <w:sz w:val="20"/>
                <w:szCs w:val="20"/>
              </w:rPr>
            </w:pPr>
            <w:r w:rsidRPr="00514719">
              <w:rPr>
                <w:rFonts w:ascii="Verdana" w:hAnsi="Verdana"/>
                <w:color w:val="000000"/>
                <w:sz w:val="20"/>
                <w:szCs w:val="20"/>
              </w:rPr>
              <w:t>Informacja o współfinansowaniu zarówno na notatniku jak i na długopisie[oznakowanie: logotypy MS i NMF na jednej stronie wraz z informacja o współfinansowaniu]</w:t>
            </w:r>
          </w:p>
        </w:tc>
      </w:tr>
      <w:tr w:rsidR="00F50BAA" w:rsidRPr="00514719" w:rsidTr="00F50BAA">
        <w:tc>
          <w:tcPr>
            <w:tcW w:w="534"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jc w:val="both"/>
              <w:rPr>
                <w:rFonts w:ascii="Verdana" w:hAnsi="Verdana" w:cs="Arial"/>
                <w:color w:val="000000"/>
                <w:sz w:val="20"/>
                <w:szCs w:val="20"/>
              </w:rPr>
            </w:pPr>
            <w:r w:rsidRPr="00514719">
              <w:rPr>
                <w:rFonts w:ascii="Verdana" w:hAnsi="Verdana" w:cs="Arial"/>
                <w:color w:val="000000"/>
                <w:sz w:val="20"/>
                <w:szCs w:val="20"/>
              </w:rPr>
              <w:t>4</w:t>
            </w:r>
          </w:p>
        </w:tc>
        <w:tc>
          <w:tcPr>
            <w:tcW w:w="1568"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rPr>
                <w:rFonts w:ascii="Verdana" w:hAnsi="Verdana" w:cs="Arial"/>
                <w:sz w:val="20"/>
                <w:szCs w:val="20"/>
              </w:rPr>
            </w:pPr>
            <w:r w:rsidRPr="00514719">
              <w:rPr>
                <w:rFonts w:ascii="Verdana" w:hAnsi="Verdana" w:cs="Arial"/>
                <w:sz w:val="20"/>
                <w:szCs w:val="20"/>
              </w:rPr>
              <w:t>Opaska odblaskowa</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50BAA" w:rsidRPr="00514719" w:rsidRDefault="00F50BAA" w:rsidP="00F50BAA">
            <w:pPr>
              <w:pStyle w:val="Akapitzlist"/>
              <w:numPr>
                <w:ilvl w:val="0"/>
                <w:numId w:val="89"/>
              </w:numPr>
              <w:suppressAutoHyphens/>
              <w:spacing w:line="240" w:lineRule="auto"/>
              <w:jc w:val="both"/>
              <w:rPr>
                <w:rFonts w:ascii="Verdana" w:hAnsi="Verdana"/>
                <w:sz w:val="20"/>
                <w:szCs w:val="20"/>
              </w:rPr>
            </w:pPr>
            <w:r w:rsidRPr="00514719">
              <w:rPr>
                <w:rFonts w:ascii="Verdana" w:hAnsi="Verdana"/>
                <w:sz w:val="20"/>
                <w:szCs w:val="20"/>
              </w:rPr>
              <w:t>Kolor - srebrny</w:t>
            </w:r>
          </w:p>
          <w:p w:rsidR="00F50BAA" w:rsidRPr="00514719" w:rsidRDefault="00F50BAA" w:rsidP="00F50BAA">
            <w:pPr>
              <w:pStyle w:val="Akapitzlist"/>
              <w:numPr>
                <w:ilvl w:val="0"/>
                <w:numId w:val="89"/>
              </w:numPr>
              <w:suppressAutoHyphens/>
              <w:spacing w:line="240" w:lineRule="auto"/>
              <w:jc w:val="both"/>
              <w:rPr>
                <w:rFonts w:ascii="Verdana" w:hAnsi="Verdana"/>
                <w:sz w:val="20"/>
                <w:szCs w:val="20"/>
              </w:rPr>
            </w:pPr>
            <w:r w:rsidRPr="00514719">
              <w:rPr>
                <w:rFonts w:ascii="Verdana" w:hAnsi="Verdana"/>
                <w:sz w:val="20"/>
                <w:szCs w:val="20"/>
              </w:rPr>
              <w:t>Wymiary - 300x30x2mm</w:t>
            </w:r>
          </w:p>
          <w:p w:rsidR="00F50BAA" w:rsidRPr="00514719" w:rsidRDefault="00F50BAA" w:rsidP="00F50BAA">
            <w:pPr>
              <w:pStyle w:val="Akapitzlist"/>
              <w:numPr>
                <w:ilvl w:val="0"/>
                <w:numId w:val="89"/>
              </w:numPr>
              <w:suppressAutoHyphens/>
              <w:spacing w:line="240" w:lineRule="auto"/>
              <w:jc w:val="both"/>
              <w:rPr>
                <w:rFonts w:ascii="Verdana" w:hAnsi="Verdana"/>
                <w:sz w:val="20"/>
                <w:szCs w:val="20"/>
              </w:rPr>
            </w:pPr>
            <w:r w:rsidRPr="00514719">
              <w:rPr>
                <w:rFonts w:ascii="Verdana" w:hAnsi="Verdana"/>
                <w:color w:val="000000"/>
                <w:sz w:val="20"/>
                <w:szCs w:val="20"/>
              </w:rPr>
              <w:t>Informacja o współfinansowaniu [oznakowanie: logotypy MS i NMF na jednej wraz z informacja o współfinansowaniu]</w:t>
            </w:r>
          </w:p>
        </w:tc>
      </w:tr>
      <w:tr w:rsidR="00F50BAA" w:rsidRPr="00514719" w:rsidTr="00F50BAA">
        <w:tc>
          <w:tcPr>
            <w:tcW w:w="534"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jc w:val="both"/>
              <w:rPr>
                <w:rFonts w:ascii="Verdana" w:hAnsi="Verdana" w:cs="Arial"/>
                <w:color w:val="000000"/>
                <w:sz w:val="20"/>
                <w:szCs w:val="20"/>
              </w:rPr>
            </w:pPr>
            <w:r w:rsidRPr="00514719">
              <w:rPr>
                <w:rFonts w:ascii="Verdana" w:hAnsi="Verdana" w:cs="Arial"/>
                <w:color w:val="000000"/>
                <w:sz w:val="20"/>
                <w:szCs w:val="20"/>
              </w:rPr>
              <w:t>5</w:t>
            </w:r>
          </w:p>
        </w:tc>
        <w:tc>
          <w:tcPr>
            <w:tcW w:w="1568"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rPr>
                <w:rFonts w:ascii="Verdana" w:hAnsi="Verdana" w:cs="Arial"/>
                <w:sz w:val="20"/>
                <w:szCs w:val="20"/>
              </w:rPr>
            </w:pPr>
            <w:r w:rsidRPr="00514719">
              <w:rPr>
                <w:rFonts w:ascii="Verdana" w:hAnsi="Verdana" w:cs="Arial"/>
                <w:sz w:val="20"/>
                <w:szCs w:val="20"/>
              </w:rPr>
              <w:t>Zakładka do książki</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50BAA" w:rsidRPr="00514719" w:rsidRDefault="00F50BAA" w:rsidP="00F50BAA">
            <w:pPr>
              <w:pStyle w:val="Akapitzlist"/>
              <w:numPr>
                <w:ilvl w:val="0"/>
                <w:numId w:val="91"/>
              </w:numPr>
              <w:spacing w:line="240" w:lineRule="auto"/>
              <w:rPr>
                <w:rFonts w:ascii="Verdana" w:hAnsi="Verdana"/>
                <w:sz w:val="20"/>
                <w:szCs w:val="20"/>
                <w:lang w:eastAsia="pl-PL"/>
              </w:rPr>
            </w:pPr>
            <w:r w:rsidRPr="00514719">
              <w:rPr>
                <w:rFonts w:ascii="Verdana" w:hAnsi="Verdana"/>
                <w:sz w:val="20"/>
                <w:szCs w:val="20"/>
                <w:lang w:eastAsia="pl-PL"/>
              </w:rPr>
              <w:t>Zakładka do książek z okrągłym miejscem na nadruk logo.</w:t>
            </w:r>
          </w:p>
          <w:p w:rsidR="00F50BAA" w:rsidRPr="00514719" w:rsidRDefault="00F50BAA" w:rsidP="00F50BAA">
            <w:pPr>
              <w:pStyle w:val="Akapitzlist"/>
              <w:numPr>
                <w:ilvl w:val="0"/>
                <w:numId w:val="91"/>
              </w:numPr>
              <w:spacing w:line="240" w:lineRule="auto"/>
              <w:rPr>
                <w:rFonts w:ascii="Verdana" w:hAnsi="Verdana"/>
                <w:sz w:val="20"/>
                <w:szCs w:val="20"/>
                <w:lang w:eastAsia="pl-PL"/>
              </w:rPr>
            </w:pPr>
            <w:r w:rsidRPr="00514719">
              <w:rPr>
                <w:rFonts w:ascii="Verdana" w:hAnsi="Verdana"/>
                <w:bCs/>
                <w:sz w:val="20"/>
                <w:szCs w:val="20"/>
              </w:rPr>
              <w:t>srebrna błyszcząca</w:t>
            </w:r>
          </w:p>
          <w:p w:rsidR="00F50BAA" w:rsidRPr="00514719" w:rsidRDefault="00F50BAA" w:rsidP="00F50BAA">
            <w:pPr>
              <w:pStyle w:val="col-xs-3"/>
              <w:numPr>
                <w:ilvl w:val="0"/>
                <w:numId w:val="91"/>
              </w:numPr>
              <w:spacing w:after="0"/>
              <w:rPr>
                <w:rFonts w:ascii="Verdana" w:hAnsi="Verdana" w:cs="Arial"/>
                <w:bCs/>
                <w:sz w:val="20"/>
                <w:szCs w:val="20"/>
              </w:rPr>
            </w:pPr>
            <w:r w:rsidRPr="00514719">
              <w:rPr>
                <w:rFonts w:ascii="Verdana" w:hAnsi="Verdana" w:cs="Arial"/>
                <w:bCs/>
                <w:sz w:val="20"/>
                <w:szCs w:val="20"/>
              </w:rPr>
              <w:t>Wymiary produktu: 13,5X2X2,5 CM [+/- 20%]*</w:t>
            </w:r>
          </w:p>
          <w:p w:rsidR="00F50BAA" w:rsidRPr="00514719" w:rsidRDefault="00F50BAA" w:rsidP="00F50BAA">
            <w:pPr>
              <w:pStyle w:val="col-xs-3"/>
              <w:numPr>
                <w:ilvl w:val="0"/>
                <w:numId w:val="91"/>
              </w:numPr>
              <w:spacing w:after="0"/>
              <w:rPr>
                <w:rFonts w:ascii="Verdana" w:hAnsi="Verdana" w:cs="Arial"/>
                <w:bCs/>
                <w:sz w:val="20"/>
                <w:szCs w:val="20"/>
              </w:rPr>
            </w:pPr>
            <w:r w:rsidRPr="00514719">
              <w:rPr>
                <w:rFonts w:ascii="Verdana" w:hAnsi="Verdana" w:cs="Arial"/>
                <w:bCs/>
                <w:sz w:val="20"/>
                <w:szCs w:val="20"/>
              </w:rPr>
              <w:t>Wielkość nadruku: FRONT (15 mm x 25 mm) [+/- 20%]*</w:t>
            </w:r>
          </w:p>
          <w:p w:rsidR="00F50BAA" w:rsidRPr="00514719" w:rsidRDefault="00F50BAA" w:rsidP="00F50BAA">
            <w:pPr>
              <w:pStyle w:val="col-xs-3"/>
              <w:numPr>
                <w:ilvl w:val="0"/>
                <w:numId w:val="91"/>
              </w:numPr>
              <w:spacing w:after="0"/>
              <w:rPr>
                <w:rFonts w:ascii="Verdana" w:hAnsi="Verdana" w:cs="Arial"/>
                <w:bCs/>
                <w:sz w:val="20"/>
                <w:szCs w:val="20"/>
              </w:rPr>
            </w:pPr>
            <w:r w:rsidRPr="00514719">
              <w:rPr>
                <w:rFonts w:ascii="Verdana" w:hAnsi="Verdana" w:cs="Arial"/>
                <w:bCs/>
                <w:sz w:val="20"/>
                <w:szCs w:val="20"/>
              </w:rPr>
              <w:t>Podane wymiary są wymiarami orientacyjnymi, Zamawiający podał ww. wymiary w celu wskazania proporcji produktu do powierzchni pod logotyp.</w:t>
            </w:r>
          </w:p>
          <w:p w:rsidR="00F50BAA" w:rsidRPr="00514719" w:rsidRDefault="00F50BAA" w:rsidP="00F50BAA">
            <w:pPr>
              <w:pStyle w:val="Akapitzlist"/>
              <w:numPr>
                <w:ilvl w:val="0"/>
                <w:numId w:val="91"/>
              </w:numPr>
              <w:spacing w:line="240" w:lineRule="auto"/>
              <w:rPr>
                <w:rFonts w:ascii="Verdana" w:hAnsi="Verdana"/>
                <w:color w:val="000000"/>
                <w:sz w:val="20"/>
                <w:szCs w:val="20"/>
              </w:rPr>
            </w:pPr>
            <w:r w:rsidRPr="00514719">
              <w:rPr>
                <w:rFonts w:ascii="Verdana" w:hAnsi="Verdana"/>
                <w:color w:val="000000"/>
                <w:sz w:val="20"/>
                <w:szCs w:val="20"/>
              </w:rPr>
              <w:t>Informacja o współfinansowaniu [oznakowanie: logotypy MS i NMF na jednej wraz z informacja o współfinansowaniu]</w:t>
            </w:r>
          </w:p>
        </w:tc>
      </w:tr>
      <w:tr w:rsidR="00F50BAA" w:rsidRPr="00514719" w:rsidTr="00F50BAA">
        <w:tc>
          <w:tcPr>
            <w:tcW w:w="534"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jc w:val="both"/>
              <w:rPr>
                <w:rFonts w:ascii="Verdana" w:hAnsi="Verdana" w:cs="Arial"/>
                <w:color w:val="000000"/>
                <w:sz w:val="20"/>
                <w:szCs w:val="20"/>
              </w:rPr>
            </w:pPr>
            <w:r w:rsidRPr="00514719">
              <w:rPr>
                <w:rFonts w:ascii="Verdana" w:hAnsi="Verdana" w:cs="Arial"/>
                <w:color w:val="000000"/>
                <w:sz w:val="20"/>
                <w:szCs w:val="20"/>
              </w:rPr>
              <w:t>6</w:t>
            </w:r>
          </w:p>
        </w:tc>
        <w:tc>
          <w:tcPr>
            <w:tcW w:w="1568"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rPr>
                <w:rFonts w:ascii="Verdana" w:hAnsi="Verdana" w:cs="Arial"/>
                <w:sz w:val="20"/>
                <w:szCs w:val="20"/>
              </w:rPr>
            </w:pPr>
            <w:r w:rsidRPr="00514719">
              <w:rPr>
                <w:rFonts w:ascii="Verdana" w:hAnsi="Verdana" w:cs="Arial"/>
                <w:sz w:val="20"/>
                <w:szCs w:val="20"/>
              </w:rPr>
              <w:t>Parasol</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50BAA" w:rsidRPr="00514719" w:rsidRDefault="00F50BAA" w:rsidP="00F50BAA">
            <w:pPr>
              <w:pStyle w:val="Akapitzlist"/>
              <w:numPr>
                <w:ilvl w:val="0"/>
                <w:numId w:val="92"/>
              </w:numPr>
              <w:spacing w:line="240" w:lineRule="auto"/>
              <w:rPr>
                <w:rFonts w:ascii="Verdana" w:hAnsi="Verdana"/>
                <w:sz w:val="20"/>
                <w:szCs w:val="20"/>
              </w:rPr>
            </w:pPr>
            <w:r w:rsidRPr="00514719">
              <w:rPr>
                <w:rFonts w:ascii="Verdana" w:hAnsi="Verdana"/>
                <w:color w:val="000000"/>
                <w:sz w:val="20"/>
                <w:szCs w:val="20"/>
              </w:rPr>
              <w:t>Parasol składany na 2 lub 3 części</w:t>
            </w:r>
          </w:p>
          <w:p w:rsidR="00F50BAA" w:rsidRPr="00514719" w:rsidRDefault="00F50BAA" w:rsidP="00F50BAA">
            <w:pPr>
              <w:pStyle w:val="Akapitzlist"/>
              <w:numPr>
                <w:ilvl w:val="0"/>
                <w:numId w:val="92"/>
              </w:numPr>
              <w:spacing w:line="240" w:lineRule="auto"/>
              <w:rPr>
                <w:rFonts w:ascii="Verdana" w:hAnsi="Verdana"/>
                <w:sz w:val="20"/>
                <w:szCs w:val="20"/>
              </w:rPr>
            </w:pPr>
            <w:r w:rsidRPr="00514719">
              <w:rPr>
                <w:rFonts w:ascii="Verdana" w:hAnsi="Verdana"/>
                <w:color w:val="000000"/>
                <w:sz w:val="20"/>
                <w:szCs w:val="20"/>
              </w:rPr>
              <w:t>Parasol rozkładany automatycznie</w:t>
            </w:r>
          </w:p>
          <w:p w:rsidR="00F50BAA" w:rsidRPr="00514719" w:rsidRDefault="00F50BAA" w:rsidP="00F50BAA">
            <w:pPr>
              <w:pStyle w:val="Akapitzlist"/>
              <w:numPr>
                <w:ilvl w:val="0"/>
                <w:numId w:val="92"/>
              </w:numPr>
              <w:spacing w:line="240" w:lineRule="auto"/>
              <w:rPr>
                <w:rFonts w:ascii="Verdana" w:hAnsi="Verdana"/>
                <w:sz w:val="20"/>
                <w:szCs w:val="20"/>
              </w:rPr>
            </w:pPr>
            <w:r w:rsidRPr="00514719">
              <w:rPr>
                <w:rFonts w:ascii="Verdana" w:hAnsi="Verdana"/>
                <w:color w:val="000000"/>
                <w:sz w:val="20"/>
                <w:szCs w:val="20"/>
              </w:rPr>
              <w:t xml:space="preserve">Rączka z drewna  o klasycznym zakrzywieniu </w:t>
            </w:r>
          </w:p>
          <w:p w:rsidR="00F50BAA" w:rsidRPr="00514719" w:rsidRDefault="00F50BAA" w:rsidP="00F50BAA">
            <w:pPr>
              <w:pStyle w:val="Akapitzlist"/>
              <w:numPr>
                <w:ilvl w:val="0"/>
                <w:numId w:val="92"/>
              </w:numPr>
              <w:spacing w:line="240" w:lineRule="auto"/>
              <w:rPr>
                <w:rFonts w:ascii="Verdana" w:hAnsi="Verdana"/>
                <w:sz w:val="20"/>
                <w:szCs w:val="20"/>
              </w:rPr>
            </w:pPr>
            <w:r w:rsidRPr="00514719">
              <w:rPr>
                <w:rFonts w:ascii="Verdana" w:hAnsi="Verdana"/>
                <w:color w:val="000000"/>
                <w:sz w:val="20"/>
                <w:szCs w:val="20"/>
              </w:rPr>
              <w:t xml:space="preserve">Parasol posiada 8 drutów wykonanych ze stali </w:t>
            </w:r>
          </w:p>
          <w:p w:rsidR="00F50BAA" w:rsidRPr="00514719" w:rsidRDefault="00F50BAA" w:rsidP="00F50BAA">
            <w:pPr>
              <w:pStyle w:val="Akapitzlist"/>
              <w:numPr>
                <w:ilvl w:val="0"/>
                <w:numId w:val="92"/>
              </w:numPr>
              <w:spacing w:line="240" w:lineRule="auto"/>
              <w:rPr>
                <w:rFonts w:ascii="Verdana" w:hAnsi="Verdana"/>
                <w:sz w:val="20"/>
                <w:szCs w:val="20"/>
              </w:rPr>
            </w:pPr>
            <w:r w:rsidRPr="00514719">
              <w:rPr>
                <w:rFonts w:ascii="Verdana" w:hAnsi="Verdana"/>
                <w:color w:val="000000"/>
                <w:sz w:val="20"/>
                <w:szCs w:val="20"/>
              </w:rPr>
              <w:t xml:space="preserve">Czasza parasola wykonana z </w:t>
            </w:r>
            <w:proofErr w:type="spellStart"/>
            <w:r w:rsidRPr="00514719">
              <w:rPr>
                <w:rFonts w:ascii="Verdana" w:hAnsi="Verdana"/>
                <w:color w:val="000000"/>
                <w:sz w:val="20"/>
                <w:szCs w:val="20"/>
              </w:rPr>
              <w:t>polyestru</w:t>
            </w:r>
            <w:proofErr w:type="spellEnd"/>
            <w:r w:rsidRPr="00514719">
              <w:rPr>
                <w:rFonts w:ascii="Verdana" w:hAnsi="Verdana"/>
                <w:color w:val="000000"/>
                <w:sz w:val="20"/>
                <w:szCs w:val="20"/>
              </w:rPr>
              <w:t xml:space="preserve"> </w:t>
            </w:r>
          </w:p>
          <w:p w:rsidR="00F50BAA" w:rsidRPr="00514719" w:rsidRDefault="00F50BAA" w:rsidP="00F50BAA">
            <w:pPr>
              <w:pStyle w:val="Akapitzlist"/>
              <w:numPr>
                <w:ilvl w:val="0"/>
                <w:numId w:val="92"/>
              </w:numPr>
              <w:spacing w:line="240" w:lineRule="auto"/>
              <w:rPr>
                <w:rFonts w:ascii="Verdana" w:hAnsi="Verdana"/>
                <w:sz w:val="20"/>
                <w:szCs w:val="20"/>
              </w:rPr>
            </w:pPr>
            <w:r w:rsidRPr="00514719">
              <w:rPr>
                <w:rFonts w:ascii="Verdana" w:hAnsi="Verdana"/>
                <w:color w:val="000000"/>
                <w:sz w:val="20"/>
                <w:szCs w:val="20"/>
              </w:rPr>
              <w:t>Długość całkowita parasola złożonego 33 - 45 cm [+/- 10%]</w:t>
            </w:r>
          </w:p>
          <w:p w:rsidR="00F50BAA" w:rsidRPr="00514719" w:rsidRDefault="00F50BAA" w:rsidP="00F50BAA">
            <w:pPr>
              <w:pStyle w:val="Akapitzlist"/>
              <w:numPr>
                <w:ilvl w:val="0"/>
                <w:numId w:val="92"/>
              </w:numPr>
              <w:spacing w:line="240" w:lineRule="auto"/>
              <w:rPr>
                <w:rFonts w:ascii="Verdana" w:hAnsi="Verdana"/>
                <w:sz w:val="20"/>
                <w:szCs w:val="20"/>
              </w:rPr>
            </w:pPr>
            <w:r w:rsidRPr="00514719">
              <w:rPr>
                <w:rFonts w:ascii="Verdana" w:hAnsi="Verdana"/>
                <w:color w:val="000000"/>
                <w:sz w:val="20"/>
                <w:szCs w:val="20"/>
              </w:rPr>
              <w:t>Średnica parasola po rozłożeniu ok. 100 cm</w:t>
            </w:r>
          </w:p>
          <w:p w:rsidR="00F50BAA" w:rsidRPr="00514719" w:rsidRDefault="00F50BAA" w:rsidP="00F50BAA">
            <w:pPr>
              <w:pStyle w:val="Akapitzlist"/>
              <w:numPr>
                <w:ilvl w:val="0"/>
                <w:numId w:val="92"/>
              </w:numPr>
              <w:spacing w:line="240" w:lineRule="auto"/>
              <w:rPr>
                <w:rFonts w:ascii="Verdana" w:hAnsi="Verdana"/>
                <w:sz w:val="20"/>
                <w:szCs w:val="20"/>
              </w:rPr>
            </w:pPr>
            <w:r w:rsidRPr="00514719">
              <w:rPr>
                <w:rFonts w:ascii="Verdana" w:hAnsi="Verdana"/>
                <w:color w:val="000000"/>
                <w:sz w:val="20"/>
                <w:szCs w:val="20"/>
              </w:rPr>
              <w:t>Parasol z czaszą w kolorze czarnym, stalowym lub granatowym [wybór koloru nastąpi po przedstawieniu próbników przez Wykonawcę]</w:t>
            </w:r>
          </w:p>
          <w:p w:rsidR="00F50BAA" w:rsidRPr="00514719" w:rsidRDefault="00F50BAA" w:rsidP="00F50BAA">
            <w:pPr>
              <w:pStyle w:val="Akapitzlist"/>
              <w:numPr>
                <w:ilvl w:val="0"/>
                <w:numId w:val="92"/>
              </w:numPr>
              <w:spacing w:line="240" w:lineRule="auto"/>
              <w:rPr>
                <w:rFonts w:ascii="Verdana" w:hAnsi="Verdana"/>
                <w:sz w:val="20"/>
                <w:szCs w:val="20"/>
              </w:rPr>
            </w:pPr>
            <w:r w:rsidRPr="00514719">
              <w:rPr>
                <w:rFonts w:ascii="Verdana" w:hAnsi="Verdana"/>
                <w:color w:val="000000"/>
                <w:sz w:val="20"/>
                <w:szCs w:val="20"/>
              </w:rPr>
              <w:t>Drąg parasola wykonany ze stali</w:t>
            </w:r>
          </w:p>
          <w:p w:rsidR="00F50BAA" w:rsidRPr="00514719" w:rsidRDefault="00F50BAA" w:rsidP="00F50BAA">
            <w:pPr>
              <w:pStyle w:val="Akapitzlist"/>
              <w:numPr>
                <w:ilvl w:val="0"/>
                <w:numId w:val="92"/>
              </w:numPr>
              <w:spacing w:line="240" w:lineRule="auto"/>
              <w:rPr>
                <w:rFonts w:ascii="Verdana" w:hAnsi="Verdana"/>
                <w:sz w:val="20"/>
                <w:szCs w:val="20"/>
              </w:rPr>
            </w:pPr>
            <w:r w:rsidRPr="00514719">
              <w:rPr>
                <w:rFonts w:ascii="Verdana" w:hAnsi="Verdana"/>
                <w:color w:val="000000"/>
                <w:sz w:val="20"/>
                <w:szCs w:val="20"/>
              </w:rPr>
              <w:t xml:space="preserve">Wykonanie nadruku na zapince parasola lub drewnianej rączce </w:t>
            </w:r>
          </w:p>
          <w:p w:rsidR="00F50BAA" w:rsidRPr="00514719" w:rsidRDefault="00F50BAA" w:rsidP="00F50BAA">
            <w:pPr>
              <w:pStyle w:val="Akapitzlist"/>
              <w:numPr>
                <w:ilvl w:val="0"/>
                <w:numId w:val="92"/>
              </w:numPr>
              <w:spacing w:line="240" w:lineRule="auto"/>
              <w:rPr>
                <w:rFonts w:ascii="Verdana" w:hAnsi="Verdana"/>
                <w:sz w:val="20"/>
                <w:szCs w:val="20"/>
              </w:rPr>
            </w:pPr>
            <w:r w:rsidRPr="00514719">
              <w:rPr>
                <w:rFonts w:ascii="Verdana" w:hAnsi="Verdana"/>
                <w:color w:val="000000"/>
                <w:sz w:val="20"/>
                <w:szCs w:val="20"/>
              </w:rPr>
              <w:t>wysoka jakość wykonania</w:t>
            </w:r>
          </w:p>
          <w:p w:rsidR="00F50BAA" w:rsidRPr="00514719" w:rsidRDefault="00F50BAA" w:rsidP="00F50BAA">
            <w:pPr>
              <w:pStyle w:val="Akapitzlist"/>
              <w:numPr>
                <w:ilvl w:val="0"/>
                <w:numId w:val="92"/>
              </w:numPr>
              <w:spacing w:line="240" w:lineRule="auto"/>
              <w:rPr>
                <w:rFonts w:ascii="Verdana" w:hAnsi="Verdana"/>
                <w:sz w:val="20"/>
                <w:szCs w:val="20"/>
                <w:lang w:eastAsia="pl-PL"/>
              </w:rPr>
            </w:pPr>
            <w:r w:rsidRPr="00514719">
              <w:rPr>
                <w:rFonts w:ascii="Verdana" w:hAnsi="Verdana"/>
                <w:color w:val="000000"/>
                <w:sz w:val="20"/>
                <w:szCs w:val="20"/>
              </w:rPr>
              <w:t>posiada pokrowiec</w:t>
            </w:r>
          </w:p>
          <w:p w:rsidR="00F50BAA" w:rsidRPr="00514719" w:rsidRDefault="00F50BAA" w:rsidP="00F50BAA">
            <w:pPr>
              <w:pStyle w:val="Akapitzlist"/>
              <w:numPr>
                <w:ilvl w:val="0"/>
                <w:numId w:val="92"/>
              </w:numPr>
              <w:spacing w:line="240" w:lineRule="auto"/>
              <w:rPr>
                <w:rFonts w:ascii="Verdana" w:hAnsi="Verdana"/>
                <w:sz w:val="20"/>
                <w:szCs w:val="20"/>
                <w:lang w:eastAsia="pl-PL"/>
              </w:rPr>
            </w:pPr>
            <w:r w:rsidRPr="00514719">
              <w:rPr>
                <w:rFonts w:ascii="Verdana" w:hAnsi="Verdana"/>
                <w:color w:val="000000"/>
                <w:sz w:val="20"/>
                <w:szCs w:val="20"/>
              </w:rPr>
              <w:t>Informacja o współfinansowaniu [oznakowanie: logotypy MS i NMF]</w:t>
            </w:r>
          </w:p>
        </w:tc>
      </w:tr>
    </w:tbl>
    <w:p w:rsidR="00F50BAA" w:rsidRPr="00514719" w:rsidRDefault="00F50BAA" w:rsidP="00F50BAA">
      <w:pPr>
        <w:pStyle w:val="Bezodstpw2"/>
        <w:jc w:val="both"/>
        <w:rPr>
          <w:rFonts w:ascii="Verdana" w:hAnsi="Verdana" w:cs="Arial"/>
          <w:color w:val="000000"/>
          <w:sz w:val="20"/>
          <w:szCs w:val="20"/>
        </w:rPr>
      </w:pPr>
    </w:p>
    <w:p w:rsidR="00F50BAA" w:rsidRPr="00514719" w:rsidRDefault="00F50BAA" w:rsidP="00F50BAA">
      <w:pPr>
        <w:pStyle w:val="Bezodstpw2"/>
        <w:jc w:val="both"/>
        <w:rPr>
          <w:rFonts w:ascii="Verdana" w:hAnsi="Verdana" w:cs="Arial"/>
          <w:color w:val="000000"/>
          <w:sz w:val="20"/>
          <w:szCs w:val="20"/>
        </w:rPr>
      </w:pPr>
      <w:r w:rsidRPr="00514719">
        <w:rPr>
          <w:rFonts w:ascii="Verdana" w:hAnsi="Verdana" w:cs="Arial"/>
          <w:color w:val="000000"/>
          <w:sz w:val="20"/>
          <w:szCs w:val="20"/>
        </w:rPr>
        <w:t>Dodatkowe produkty podarunkowe:</w:t>
      </w:r>
    </w:p>
    <w:tbl>
      <w:tblPr>
        <w:tblW w:w="9296" w:type="dxa"/>
        <w:tblInd w:w="-5" w:type="dxa"/>
        <w:tblLayout w:type="fixed"/>
        <w:tblLook w:val="0000" w:firstRow="0" w:lastRow="0" w:firstColumn="0" w:lastColumn="0" w:noHBand="0" w:noVBand="0"/>
      </w:tblPr>
      <w:tblGrid>
        <w:gridCol w:w="534"/>
        <w:gridCol w:w="1568"/>
        <w:gridCol w:w="7194"/>
      </w:tblGrid>
      <w:tr w:rsidR="00F50BAA" w:rsidRPr="00514719" w:rsidTr="00F50BAA">
        <w:tc>
          <w:tcPr>
            <w:tcW w:w="534"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jc w:val="both"/>
              <w:rPr>
                <w:rStyle w:val="FontStyle27"/>
                <w:rFonts w:ascii="Verdana" w:hAnsi="Verdana" w:cs="Arial"/>
                <w:b w:val="0"/>
                <w:bCs/>
                <w:color w:val="000000"/>
                <w:szCs w:val="20"/>
              </w:rPr>
            </w:pPr>
            <w:r w:rsidRPr="00514719">
              <w:rPr>
                <w:rFonts w:ascii="Verdana" w:hAnsi="Verdana" w:cs="Arial"/>
                <w:color w:val="000000"/>
                <w:sz w:val="20"/>
                <w:szCs w:val="20"/>
              </w:rPr>
              <w:t>Lp.</w:t>
            </w:r>
          </w:p>
        </w:tc>
        <w:tc>
          <w:tcPr>
            <w:tcW w:w="1568"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jc w:val="both"/>
              <w:rPr>
                <w:rStyle w:val="FontStyle27"/>
                <w:rFonts w:ascii="Verdana" w:hAnsi="Verdana" w:cs="Arial"/>
                <w:b w:val="0"/>
                <w:bCs/>
                <w:color w:val="000000"/>
                <w:szCs w:val="20"/>
              </w:rPr>
            </w:pPr>
            <w:r w:rsidRPr="00514719">
              <w:rPr>
                <w:rStyle w:val="FontStyle27"/>
                <w:rFonts w:ascii="Verdana" w:hAnsi="Verdana" w:cs="Arial"/>
                <w:bCs/>
                <w:color w:val="000000"/>
                <w:szCs w:val="20"/>
              </w:rPr>
              <w:t>Nazwa przedmiotu</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50BAA" w:rsidRPr="00514719" w:rsidRDefault="00F50BAA" w:rsidP="00F50BAA">
            <w:pPr>
              <w:pStyle w:val="Bezodstpw2"/>
              <w:jc w:val="both"/>
              <w:rPr>
                <w:rFonts w:ascii="Verdana" w:hAnsi="Verdana" w:cs="Arial"/>
                <w:sz w:val="20"/>
                <w:szCs w:val="20"/>
              </w:rPr>
            </w:pPr>
            <w:r w:rsidRPr="00514719">
              <w:rPr>
                <w:rStyle w:val="FontStyle27"/>
                <w:rFonts w:ascii="Verdana" w:hAnsi="Verdana" w:cs="Arial"/>
                <w:bCs/>
                <w:color w:val="000000"/>
                <w:szCs w:val="20"/>
              </w:rPr>
              <w:t>Opis przedmiotu zamówienia</w:t>
            </w:r>
          </w:p>
        </w:tc>
      </w:tr>
      <w:tr w:rsidR="00F50BAA" w:rsidRPr="00514719" w:rsidTr="00F50BAA">
        <w:tc>
          <w:tcPr>
            <w:tcW w:w="534"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jc w:val="both"/>
              <w:rPr>
                <w:rFonts w:ascii="Verdana" w:hAnsi="Verdana" w:cs="Arial"/>
                <w:color w:val="000000"/>
                <w:sz w:val="20"/>
                <w:szCs w:val="20"/>
              </w:rPr>
            </w:pPr>
            <w:r w:rsidRPr="00514719">
              <w:rPr>
                <w:rFonts w:ascii="Verdana" w:hAnsi="Verdana" w:cs="Arial"/>
                <w:color w:val="000000"/>
                <w:sz w:val="20"/>
                <w:szCs w:val="20"/>
              </w:rPr>
              <w:t>1</w:t>
            </w:r>
          </w:p>
        </w:tc>
        <w:tc>
          <w:tcPr>
            <w:tcW w:w="1568"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rPr>
                <w:rFonts w:ascii="Verdana" w:hAnsi="Verdana" w:cs="Arial"/>
                <w:sz w:val="20"/>
                <w:szCs w:val="20"/>
              </w:rPr>
            </w:pPr>
            <w:r w:rsidRPr="00514719">
              <w:rPr>
                <w:rFonts w:ascii="Verdana" w:hAnsi="Verdana" w:cs="Arial"/>
                <w:sz w:val="20"/>
                <w:szCs w:val="20"/>
              </w:rPr>
              <w:t xml:space="preserve">Tablet </w:t>
            </w:r>
            <w:r w:rsidRPr="00514719">
              <w:rPr>
                <w:rFonts w:ascii="Verdana" w:hAnsi="Verdana" w:cs="Arial"/>
                <w:color w:val="000000"/>
                <w:sz w:val="20"/>
                <w:szCs w:val="20"/>
              </w:rPr>
              <w:t>– 30 szt.</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50BAA" w:rsidRPr="00514719" w:rsidRDefault="00F50BAA" w:rsidP="00F50BAA">
            <w:pPr>
              <w:rPr>
                <w:rFonts w:ascii="Verdana" w:hAnsi="Verdana" w:cs="Arial"/>
                <w:sz w:val="20"/>
                <w:szCs w:val="20"/>
              </w:rPr>
            </w:pPr>
            <w:r w:rsidRPr="00514719">
              <w:rPr>
                <w:rFonts w:ascii="Verdana" w:hAnsi="Verdana" w:cs="Arial"/>
                <w:sz w:val="20"/>
                <w:szCs w:val="20"/>
              </w:rPr>
              <w:t>Tablet – wymagania minimalne:</w:t>
            </w:r>
          </w:p>
          <w:p w:rsidR="00F50BAA" w:rsidRPr="00514719" w:rsidRDefault="00F50BAA" w:rsidP="00F50BAA">
            <w:pPr>
              <w:pStyle w:val="Akapitzlist"/>
              <w:numPr>
                <w:ilvl w:val="0"/>
                <w:numId w:val="93"/>
              </w:numPr>
              <w:spacing w:line="240" w:lineRule="auto"/>
              <w:ind w:left="313"/>
              <w:rPr>
                <w:rFonts w:ascii="Verdana" w:hAnsi="Verdana"/>
                <w:sz w:val="20"/>
                <w:szCs w:val="20"/>
              </w:rPr>
            </w:pPr>
            <w:r w:rsidRPr="00514719">
              <w:rPr>
                <w:rFonts w:ascii="Verdana" w:hAnsi="Verdana"/>
                <w:sz w:val="20"/>
                <w:szCs w:val="20"/>
              </w:rPr>
              <w:t>Rozdzielczość: 1024x600</w:t>
            </w:r>
          </w:p>
          <w:p w:rsidR="00F50BAA" w:rsidRPr="00514719" w:rsidRDefault="00F50BAA" w:rsidP="00F50BAA">
            <w:pPr>
              <w:pStyle w:val="Akapitzlist"/>
              <w:numPr>
                <w:ilvl w:val="0"/>
                <w:numId w:val="93"/>
              </w:numPr>
              <w:spacing w:line="240" w:lineRule="auto"/>
              <w:ind w:left="313"/>
              <w:rPr>
                <w:rFonts w:ascii="Verdana" w:hAnsi="Verdana"/>
                <w:sz w:val="20"/>
                <w:szCs w:val="20"/>
              </w:rPr>
            </w:pPr>
            <w:r w:rsidRPr="00514719">
              <w:rPr>
                <w:rFonts w:ascii="Verdana" w:hAnsi="Verdana"/>
                <w:sz w:val="20"/>
                <w:szCs w:val="20"/>
              </w:rPr>
              <w:t>System operacyjny: Android wersja, co najmniej 5.0 lub inny równoważny.</w:t>
            </w:r>
          </w:p>
          <w:p w:rsidR="00F50BAA" w:rsidRPr="00514719" w:rsidRDefault="00F50BAA" w:rsidP="00F50BAA">
            <w:pPr>
              <w:pStyle w:val="Akapitzlist"/>
              <w:numPr>
                <w:ilvl w:val="0"/>
                <w:numId w:val="93"/>
              </w:numPr>
              <w:spacing w:line="240" w:lineRule="auto"/>
              <w:ind w:left="313"/>
              <w:rPr>
                <w:rFonts w:ascii="Verdana" w:hAnsi="Verdana"/>
                <w:sz w:val="20"/>
                <w:szCs w:val="20"/>
              </w:rPr>
            </w:pPr>
            <w:r w:rsidRPr="00514719">
              <w:rPr>
                <w:rFonts w:ascii="Verdana" w:hAnsi="Verdana"/>
                <w:sz w:val="20"/>
                <w:szCs w:val="20"/>
              </w:rPr>
              <w:t>Pamięć RAM: 1 GB</w:t>
            </w:r>
          </w:p>
          <w:p w:rsidR="00F50BAA" w:rsidRPr="00514719" w:rsidRDefault="00F50BAA" w:rsidP="00F50BAA">
            <w:pPr>
              <w:pStyle w:val="Akapitzlist"/>
              <w:numPr>
                <w:ilvl w:val="0"/>
                <w:numId w:val="93"/>
              </w:numPr>
              <w:spacing w:line="240" w:lineRule="auto"/>
              <w:ind w:left="313"/>
              <w:rPr>
                <w:rFonts w:ascii="Verdana" w:hAnsi="Verdana"/>
                <w:sz w:val="20"/>
                <w:szCs w:val="20"/>
              </w:rPr>
            </w:pPr>
            <w:r w:rsidRPr="00514719">
              <w:rPr>
                <w:rFonts w:ascii="Verdana" w:hAnsi="Verdana"/>
                <w:sz w:val="20"/>
                <w:szCs w:val="20"/>
              </w:rPr>
              <w:t xml:space="preserve">Pamięć </w:t>
            </w:r>
            <w:proofErr w:type="spellStart"/>
            <w:r w:rsidRPr="00514719">
              <w:rPr>
                <w:rFonts w:ascii="Verdana" w:hAnsi="Verdana"/>
                <w:sz w:val="20"/>
                <w:szCs w:val="20"/>
              </w:rPr>
              <w:t>wewn</w:t>
            </w:r>
            <w:proofErr w:type="spellEnd"/>
            <w:r w:rsidRPr="00514719">
              <w:rPr>
                <w:rFonts w:ascii="Verdana" w:hAnsi="Verdana"/>
                <w:sz w:val="20"/>
                <w:szCs w:val="20"/>
              </w:rPr>
              <w:t>. 8 GB</w:t>
            </w:r>
          </w:p>
          <w:p w:rsidR="00F50BAA" w:rsidRPr="00514719" w:rsidRDefault="00F50BAA" w:rsidP="00F50BAA">
            <w:pPr>
              <w:pStyle w:val="Akapitzlist"/>
              <w:numPr>
                <w:ilvl w:val="0"/>
                <w:numId w:val="93"/>
              </w:numPr>
              <w:spacing w:line="240" w:lineRule="auto"/>
              <w:ind w:left="313"/>
              <w:rPr>
                <w:rFonts w:ascii="Verdana" w:hAnsi="Verdana"/>
                <w:sz w:val="20"/>
                <w:szCs w:val="20"/>
              </w:rPr>
            </w:pPr>
            <w:proofErr w:type="spellStart"/>
            <w:r w:rsidRPr="00514719">
              <w:rPr>
                <w:rFonts w:ascii="Verdana" w:hAnsi="Verdana"/>
                <w:sz w:val="20"/>
                <w:szCs w:val="20"/>
              </w:rPr>
              <w:lastRenderedPageBreak/>
              <w:t>Wi</w:t>
            </w:r>
            <w:proofErr w:type="spellEnd"/>
            <w:r w:rsidRPr="00514719">
              <w:rPr>
                <w:rFonts w:ascii="Verdana" w:hAnsi="Verdana"/>
                <w:sz w:val="20"/>
                <w:szCs w:val="20"/>
              </w:rPr>
              <w:t>-fi</w:t>
            </w:r>
          </w:p>
          <w:p w:rsidR="00F50BAA" w:rsidRPr="00514719" w:rsidRDefault="00F50BAA" w:rsidP="00F50BAA">
            <w:pPr>
              <w:pStyle w:val="Akapitzlist"/>
              <w:numPr>
                <w:ilvl w:val="0"/>
                <w:numId w:val="93"/>
              </w:numPr>
              <w:spacing w:line="240" w:lineRule="auto"/>
              <w:ind w:left="313"/>
              <w:rPr>
                <w:rFonts w:ascii="Verdana" w:hAnsi="Verdana"/>
                <w:sz w:val="20"/>
                <w:szCs w:val="20"/>
              </w:rPr>
            </w:pPr>
            <w:r w:rsidRPr="00514719">
              <w:rPr>
                <w:rFonts w:ascii="Verdana" w:hAnsi="Verdana"/>
                <w:sz w:val="20"/>
                <w:szCs w:val="20"/>
              </w:rPr>
              <w:t>Przekątna ekranu: 7”</w:t>
            </w:r>
          </w:p>
          <w:p w:rsidR="00F50BAA" w:rsidRPr="00514719" w:rsidRDefault="00F50BAA" w:rsidP="00F50BAA">
            <w:pPr>
              <w:pStyle w:val="Akapitzlist"/>
              <w:numPr>
                <w:ilvl w:val="0"/>
                <w:numId w:val="93"/>
              </w:numPr>
              <w:spacing w:line="240" w:lineRule="auto"/>
              <w:ind w:left="313"/>
              <w:rPr>
                <w:rFonts w:ascii="Verdana" w:hAnsi="Verdana"/>
                <w:sz w:val="20"/>
                <w:szCs w:val="20"/>
              </w:rPr>
            </w:pPr>
            <w:r w:rsidRPr="00514719">
              <w:rPr>
                <w:rFonts w:ascii="Verdana" w:hAnsi="Verdana"/>
                <w:sz w:val="20"/>
                <w:szCs w:val="20"/>
              </w:rPr>
              <w:t>Kolor obudowy: biały, szary, stalowy, czarny, granat</w:t>
            </w:r>
          </w:p>
          <w:p w:rsidR="00F50BAA" w:rsidRPr="00514719" w:rsidRDefault="00F50BAA" w:rsidP="00F50BAA">
            <w:pPr>
              <w:pStyle w:val="Akapitzlist"/>
              <w:numPr>
                <w:ilvl w:val="0"/>
                <w:numId w:val="93"/>
              </w:numPr>
              <w:spacing w:line="240" w:lineRule="auto"/>
              <w:ind w:left="313"/>
              <w:rPr>
                <w:rFonts w:ascii="Verdana" w:hAnsi="Verdana"/>
                <w:sz w:val="20"/>
                <w:szCs w:val="20"/>
              </w:rPr>
            </w:pPr>
            <w:r w:rsidRPr="00514719">
              <w:rPr>
                <w:rFonts w:ascii="Verdana" w:hAnsi="Verdana"/>
                <w:sz w:val="20"/>
                <w:szCs w:val="20"/>
              </w:rPr>
              <w:t xml:space="preserve">Czytnik kart pamięci </w:t>
            </w:r>
            <w:proofErr w:type="spellStart"/>
            <w:r w:rsidRPr="00514719">
              <w:rPr>
                <w:rFonts w:ascii="Verdana" w:hAnsi="Verdana"/>
                <w:sz w:val="20"/>
                <w:szCs w:val="20"/>
              </w:rPr>
              <w:t>microSD</w:t>
            </w:r>
            <w:proofErr w:type="spellEnd"/>
          </w:p>
          <w:p w:rsidR="00F50BAA" w:rsidRPr="00514719" w:rsidRDefault="00F50BAA" w:rsidP="00F50BAA">
            <w:pPr>
              <w:pStyle w:val="Akapitzlist"/>
              <w:numPr>
                <w:ilvl w:val="0"/>
                <w:numId w:val="93"/>
              </w:numPr>
              <w:spacing w:line="240" w:lineRule="auto"/>
              <w:ind w:left="313"/>
              <w:rPr>
                <w:rFonts w:ascii="Verdana" w:hAnsi="Verdana"/>
                <w:sz w:val="20"/>
                <w:szCs w:val="20"/>
              </w:rPr>
            </w:pPr>
            <w:r w:rsidRPr="00514719">
              <w:rPr>
                <w:rFonts w:ascii="Verdana" w:hAnsi="Verdana"/>
                <w:sz w:val="20"/>
                <w:szCs w:val="20"/>
              </w:rPr>
              <w:t xml:space="preserve">Pojemność akumulatora: co najmniej 3000 </w:t>
            </w:r>
            <w:proofErr w:type="spellStart"/>
            <w:r w:rsidRPr="00514719">
              <w:rPr>
                <w:rFonts w:ascii="Verdana" w:hAnsi="Verdana"/>
                <w:sz w:val="20"/>
                <w:szCs w:val="20"/>
              </w:rPr>
              <w:t>mAh</w:t>
            </w:r>
            <w:proofErr w:type="spellEnd"/>
          </w:p>
          <w:p w:rsidR="00F50BAA" w:rsidRPr="00514719" w:rsidRDefault="00F50BAA" w:rsidP="00F50BAA">
            <w:pPr>
              <w:pStyle w:val="Akapitzlist"/>
              <w:numPr>
                <w:ilvl w:val="0"/>
                <w:numId w:val="93"/>
              </w:numPr>
              <w:spacing w:line="240" w:lineRule="auto"/>
              <w:ind w:left="313"/>
              <w:rPr>
                <w:rFonts w:ascii="Verdana" w:hAnsi="Verdana"/>
                <w:sz w:val="20"/>
                <w:szCs w:val="20"/>
              </w:rPr>
            </w:pPr>
            <w:r w:rsidRPr="00514719">
              <w:rPr>
                <w:rFonts w:ascii="Verdana" w:hAnsi="Verdana"/>
                <w:sz w:val="20"/>
                <w:szCs w:val="20"/>
              </w:rPr>
              <w:t xml:space="preserve">Etui/pokrowiec z zamknięciem, </w:t>
            </w:r>
          </w:p>
          <w:p w:rsidR="00F50BAA" w:rsidRPr="00514719" w:rsidRDefault="00F50BAA" w:rsidP="00F50BAA">
            <w:pPr>
              <w:pStyle w:val="Akapitzlist"/>
              <w:numPr>
                <w:ilvl w:val="0"/>
                <w:numId w:val="93"/>
              </w:numPr>
              <w:spacing w:line="240" w:lineRule="auto"/>
              <w:ind w:left="313"/>
              <w:rPr>
                <w:rFonts w:ascii="Verdana" w:hAnsi="Verdana"/>
                <w:sz w:val="20"/>
                <w:szCs w:val="20"/>
              </w:rPr>
            </w:pPr>
            <w:r w:rsidRPr="00514719">
              <w:rPr>
                <w:rFonts w:ascii="Verdana" w:hAnsi="Verdana"/>
                <w:sz w:val="20"/>
                <w:szCs w:val="20"/>
              </w:rPr>
              <w:t>Ładowarka USB</w:t>
            </w:r>
          </w:p>
          <w:p w:rsidR="00F50BAA" w:rsidRPr="00514719" w:rsidRDefault="00F50BAA" w:rsidP="00F50BAA">
            <w:pPr>
              <w:pStyle w:val="Akapitzlist"/>
              <w:numPr>
                <w:ilvl w:val="0"/>
                <w:numId w:val="93"/>
              </w:numPr>
              <w:spacing w:line="240" w:lineRule="auto"/>
              <w:ind w:left="313"/>
              <w:rPr>
                <w:rFonts w:ascii="Verdana" w:hAnsi="Verdana"/>
                <w:sz w:val="20"/>
                <w:szCs w:val="20"/>
              </w:rPr>
            </w:pPr>
            <w:r w:rsidRPr="00514719">
              <w:rPr>
                <w:rFonts w:ascii="Verdana" w:hAnsi="Verdana"/>
                <w:color w:val="000000"/>
                <w:sz w:val="20"/>
                <w:szCs w:val="20"/>
              </w:rPr>
              <w:t>Informacja o współfinansowaniu [oznakowanie: logotypy MS i NMF] na Etui - wytłaczane oraz na tablecie – naklejka.</w:t>
            </w:r>
          </w:p>
        </w:tc>
      </w:tr>
      <w:tr w:rsidR="00F50BAA" w:rsidRPr="00514719" w:rsidTr="00F50BAA">
        <w:tc>
          <w:tcPr>
            <w:tcW w:w="534"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jc w:val="both"/>
              <w:rPr>
                <w:rFonts w:ascii="Verdana" w:hAnsi="Verdana" w:cs="Arial"/>
                <w:color w:val="000000"/>
                <w:sz w:val="20"/>
                <w:szCs w:val="20"/>
              </w:rPr>
            </w:pPr>
            <w:r w:rsidRPr="00514719">
              <w:rPr>
                <w:rFonts w:ascii="Verdana" w:hAnsi="Verdana" w:cs="Arial"/>
                <w:color w:val="000000"/>
                <w:sz w:val="20"/>
                <w:szCs w:val="20"/>
              </w:rPr>
              <w:lastRenderedPageBreak/>
              <w:t>2</w:t>
            </w:r>
          </w:p>
        </w:tc>
        <w:tc>
          <w:tcPr>
            <w:tcW w:w="1568"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rPr>
                <w:rFonts w:ascii="Verdana" w:hAnsi="Verdana" w:cs="Arial"/>
                <w:color w:val="000000"/>
                <w:sz w:val="20"/>
                <w:szCs w:val="20"/>
              </w:rPr>
            </w:pPr>
            <w:r w:rsidRPr="00514719">
              <w:rPr>
                <w:rFonts w:ascii="Verdana" w:hAnsi="Verdana" w:cs="Arial"/>
                <w:color w:val="000000"/>
                <w:sz w:val="20"/>
                <w:szCs w:val="20"/>
              </w:rPr>
              <w:t>Power bank [bank energii] – 10 szt.</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50BAA" w:rsidRPr="00514719" w:rsidRDefault="00F50BAA" w:rsidP="00F50BAA">
            <w:pPr>
              <w:numPr>
                <w:ilvl w:val="0"/>
                <w:numId w:val="77"/>
              </w:numPr>
              <w:tabs>
                <w:tab w:val="clear" w:pos="1200"/>
                <w:tab w:val="num" w:pos="0"/>
              </w:tabs>
              <w:suppressAutoHyphens/>
              <w:ind w:left="313"/>
              <w:jc w:val="both"/>
              <w:rPr>
                <w:rFonts w:ascii="Verdana" w:hAnsi="Verdana" w:cs="Arial"/>
                <w:color w:val="000000"/>
                <w:sz w:val="20"/>
                <w:szCs w:val="20"/>
              </w:rPr>
            </w:pPr>
            <w:r w:rsidRPr="00514719">
              <w:rPr>
                <w:rFonts w:ascii="Verdana" w:hAnsi="Verdana" w:cs="Arial"/>
                <w:color w:val="000000"/>
                <w:sz w:val="20"/>
                <w:szCs w:val="20"/>
              </w:rPr>
              <w:t>zestaw wraz z zasilaczem i niezbędnymi akcesoriami.</w:t>
            </w:r>
          </w:p>
          <w:p w:rsidR="00F50BAA" w:rsidRPr="00514719" w:rsidRDefault="00F50BAA" w:rsidP="00F50BAA">
            <w:pPr>
              <w:numPr>
                <w:ilvl w:val="0"/>
                <w:numId w:val="77"/>
              </w:numPr>
              <w:tabs>
                <w:tab w:val="clear" w:pos="1200"/>
                <w:tab w:val="num" w:pos="0"/>
              </w:tabs>
              <w:suppressAutoHyphens/>
              <w:ind w:left="313"/>
              <w:jc w:val="both"/>
              <w:rPr>
                <w:rFonts w:ascii="Verdana" w:hAnsi="Verdana" w:cs="Arial"/>
                <w:color w:val="000000"/>
                <w:sz w:val="20"/>
                <w:szCs w:val="20"/>
              </w:rPr>
            </w:pPr>
            <w:r w:rsidRPr="00514719">
              <w:rPr>
                <w:rFonts w:ascii="Verdana" w:hAnsi="Verdana" w:cs="Arial"/>
                <w:sz w:val="20"/>
                <w:szCs w:val="20"/>
              </w:rPr>
              <w:t xml:space="preserve">Pojemność minimum 13 000 </w:t>
            </w:r>
            <w:proofErr w:type="spellStart"/>
            <w:r w:rsidRPr="00514719">
              <w:rPr>
                <w:rFonts w:ascii="Verdana" w:hAnsi="Verdana" w:cs="Arial"/>
                <w:sz w:val="20"/>
                <w:szCs w:val="20"/>
              </w:rPr>
              <w:t>mAh</w:t>
            </w:r>
            <w:proofErr w:type="spellEnd"/>
          </w:p>
          <w:p w:rsidR="00F50BAA" w:rsidRPr="00514719" w:rsidRDefault="00F50BAA" w:rsidP="00F50BAA">
            <w:pPr>
              <w:numPr>
                <w:ilvl w:val="0"/>
                <w:numId w:val="77"/>
              </w:numPr>
              <w:tabs>
                <w:tab w:val="clear" w:pos="1200"/>
                <w:tab w:val="num" w:pos="0"/>
              </w:tabs>
              <w:suppressAutoHyphens/>
              <w:ind w:left="313"/>
              <w:jc w:val="both"/>
              <w:rPr>
                <w:rFonts w:ascii="Verdana" w:hAnsi="Verdana" w:cs="Arial"/>
                <w:color w:val="000000"/>
                <w:sz w:val="20"/>
                <w:szCs w:val="20"/>
              </w:rPr>
            </w:pPr>
            <w:r w:rsidRPr="00514719">
              <w:rPr>
                <w:rFonts w:ascii="Verdana" w:hAnsi="Verdana" w:cs="Arial"/>
                <w:sz w:val="20"/>
                <w:szCs w:val="20"/>
              </w:rPr>
              <w:t>Możliwość ładowania telefonu komórkowego oraz ładowanie tabletów</w:t>
            </w:r>
          </w:p>
          <w:p w:rsidR="00F50BAA" w:rsidRPr="00514719" w:rsidRDefault="00F50BAA" w:rsidP="00F50BAA">
            <w:pPr>
              <w:numPr>
                <w:ilvl w:val="0"/>
                <w:numId w:val="77"/>
              </w:numPr>
              <w:tabs>
                <w:tab w:val="clear" w:pos="1200"/>
                <w:tab w:val="num" w:pos="0"/>
              </w:tabs>
              <w:suppressAutoHyphens/>
              <w:ind w:left="313"/>
              <w:jc w:val="both"/>
              <w:rPr>
                <w:rFonts w:ascii="Verdana" w:hAnsi="Verdana" w:cs="Arial"/>
                <w:color w:val="000000"/>
                <w:sz w:val="20"/>
                <w:szCs w:val="20"/>
              </w:rPr>
            </w:pPr>
            <w:r w:rsidRPr="00514719">
              <w:rPr>
                <w:rStyle w:val="Pogrubienie"/>
                <w:rFonts w:ascii="Verdana" w:hAnsi="Verdana" w:cs="Arial"/>
                <w:sz w:val="20"/>
                <w:szCs w:val="20"/>
              </w:rPr>
              <w:t>Wskaźnik naładowania:</w:t>
            </w:r>
            <w:r w:rsidRPr="00514719">
              <w:rPr>
                <w:rFonts w:ascii="Verdana" w:hAnsi="Verdana" w:cs="Arial"/>
                <w:sz w:val="20"/>
                <w:szCs w:val="20"/>
              </w:rPr>
              <w:t xml:space="preserve"> diodowy albo wyświetlacz</w:t>
            </w:r>
          </w:p>
          <w:p w:rsidR="00F50BAA" w:rsidRPr="00514719" w:rsidRDefault="00F50BAA" w:rsidP="00F50BAA">
            <w:pPr>
              <w:numPr>
                <w:ilvl w:val="0"/>
                <w:numId w:val="77"/>
              </w:numPr>
              <w:tabs>
                <w:tab w:val="clear" w:pos="1200"/>
                <w:tab w:val="num" w:pos="0"/>
              </w:tabs>
              <w:suppressAutoHyphens/>
              <w:ind w:left="313"/>
              <w:jc w:val="both"/>
              <w:rPr>
                <w:rFonts w:ascii="Verdana" w:hAnsi="Verdana" w:cs="Arial"/>
                <w:color w:val="000000"/>
                <w:sz w:val="20"/>
                <w:szCs w:val="20"/>
              </w:rPr>
            </w:pPr>
            <w:r w:rsidRPr="00514719">
              <w:rPr>
                <w:rFonts w:ascii="Verdana" w:hAnsi="Verdana" w:cs="Arial"/>
                <w:sz w:val="20"/>
                <w:szCs w:val="20"/>
              </w:rPr>
              <w:t>Posiada bezpiecznik zapobiegający zwarciom czy przeciążeniom.</w:t>
            </w:r>
          </w:p>
          <w:p w:rsidR="00F50BAA" w:rsidRPr="00514719" w:rsidRDefault="00F50BAA" w:rsidP="00F50BAA">
            <w:pPr>
              <w:numPr>
                <w:ilvl w:val="0"/>
                <w:numId w:val="77"/>
              </w:numPr>
              <w:tabs>
                <w:tab w:val="clear" w:pos="1200"/>
                <w:tab w:val="num" w:pos="0"/>
              </w:tabs>
              <w:suppressAutoHyphens/>
              <w:ind w:left="313"/>
              <w:jc w:val="both"/>
              <w:rPr>
                <w:rFonts w:ascii="Verdana" w:hAnsi="Verdana" w:cs="Arial"/>
                <w:color w:val="000000"/>
                <w:sz w:val="20"/>
                <w:szCs w:val="20"/>
              </w:rPr>
            </w:pPr>
            <w:r w:rsidRPr="00514719">
              <w:rPr>
                <w:rFonts w:ascii="Verdana" w:hAnsi="Verdana" w:cs="Arial"/>
                <w:sz w:val="20"/>
                <w:szCs w:val="20"/>
              </w:rPr>
              <w:t>uniwersalność: 2 wyjścia USB o różnych natężeniach (1A i 2A) oraz zestaw uniwersalnych  końcówek</w:t>
            </w:r>
          </w:p>
          <w:p w:rsidR="00F50BAA" w:rsidRPr="00514719" w:rsidRDefault="00F50BAA" w:rsidP="00F50BAA">
            <w:pPr>
              <w:numPr>
                <w:ilvl w:val="0"/>
                <w:numId w:val="77"/>
              </w:numPr>
              <w:tabs>
                <w:tab w:val="clear" w:pos="1200"/>
                <w:tab w:val="num" w:pos="0"/>
              </w:tabs>
              <w:suppressAutoHyphens/>
              <w:ind w:left="313"/>
              <w:jc w:val="both"/>
              <w:rPr>
                <w:rFonts w:ascii="Verdana" w:hAnsi="Verdana" w:cs="Arial"/>
                <w:color w:val="000000"/>
                <w:sz w:val="20"/>
                <w:szCs w:val="20"/>
              </w:rPr>
            </w:pPr>
            <w:r w:rsidRPr="00514719">
              <w:rPr>
                <w:rStyle w:val="Pogrubienie"/>
                <w:rFonts w:ascii="Verdana" w:hAnsi="Verdana" w:cs="Arial"/>
                <w:sz w:val="20"/>
                <w:szCs w:val="20"/>
              </w:rPr>
              <w:t>Żywotność baterii:</w:t>
            </w:r>
            <w:r w:rsidRPr="00514719">
              <w:rPr>
                <w:rFonts w:ascii="Verdana" w:hAnsi="Verdana" w:cs="Arial"/>
                <w:sz w:val="20"/>
                <w:szCs w:val="20"/>
              </w:rPr>
              <w:t xml:space="preserve"> minimum 500 </w:t>
            </w:r>
            <w:proofErr w:type="spellStart"/>
            <w:r w:rsidRPr="00514719">
              <w:rPr>
                <w:rFonts w:ascii="Verdana" w:hAnsi="Verdana" w:cs="Arial"/>
                <w:sz w:val="20"/>
                <w:szCs w:val="20"/>
              </w:rPr>
              <w:t>ładowań</w:t>
            </w:r>
            <w:proofErr w:type="spellEnd"/>
          </w:p>
          <w:p w:rsidR="00F50BAA" w:rsidRPr="00514719" w:rsidRDefault="00F50BAA" w:rsidP="00F50BAA">
            <w:pPr>
              <w:numPr>
                <w:ilvl w:val="0"/>
                <w:numId w:val="77"/>
              </w:numPr>
              <w:tabs>
                <w:tab w:val="clear" w:pos="1200"/>
                <w:tab w:val="num" w:pos="0"/>
              </w:tabs>
              <w:suppressAutoHyphens/>
              <w:ind w:left="313"/>
              <w:jc w:val="both"/>
              <w:rPr>
                <w:rFonts w:ascii="Verdana" w:hAnsi="Verdana" w:cs="Arial"/>
                <w:color w:val="000000"/>
                <w:sz w:val="20"/>
                <w:szCs w:val="20"/>
              </w:rPr>
            </w:pPr>
            <w:r w:rsidRPr="00514719">
              <w:rPr>
                <w:rFonts w:ascii="Verdana" w:hAnsi="Verdana" w:cs="Arial"/>
                <w:sz w:val="20"/>
                <w:szCs w:val="20"/>
              </w:rPr>
              <w:t>Gwarancja 24 miesiące</w:t>
            </w:r>
          </w:p>
          <w:p w:rsidR="00F50BAA" w:rsidRPr="00514719" w:rsidRDefault="00F50BAA" w:rsidP="00F50BAA">
            <w:pPr>
              <w:numPr>
                <w:ilvl w:val="0"/>
                <w:numId w:val="77"/>
              </w:numPr>
              <w:tabs>
                <w:tab w:val="clear" w:pos="1200"/>
                <w:tab w:val="num" w:pos="0"/>
              </w:tabs>
              <w:suppressAutoHyphens/>
              <w:ind w:left="313"/>
              <w:jc w:val="both"/>
              <w:rPr>
                <w:rFonts w:ascii="Verdana" w:hAnsi="Verdana" w:cs="Arial"/>
                <w:color w:val="000000"/>
                <w:sz w:val="20"/>
                <w:szCs w:val="20"/>
              </w:rPr>
            </w:pPr>
            <w:r w:rsidRPr="00514719">
              <w:rPr>
                <w:rFonts w:ascii="Verdana" w:hAnsi="Verdana" w:cs="Arial"/>
                <w:sz w:val="20"/>
                <w:szCs w:val="20"/>
              </w:rPr>
              <w:t xml:space="preserve">zapewnia około 400% dodatkowej baterii dla przeciętnego  </w:t>
            </w:r>
            <w:proofErr w:type="spellStart"/>
            <w:r w:rsidRPr="00514719">
              <w:rPr>
                <w:rFonts w:ascii="Verdana" w:hAnsi="Verdana" w:cs="Arial"/>
                <w:sz w:val="20"/>
                <w:szCs w:val="20"/>
              </w:rPr>
              <w:t>smartfona</w:t>
            </w:r>
            <w:proofErr w:type="spellEnd"/>
            <w:r w:rsidRPr="00514719">
              <w:rPr>
                <w:rFonts w:ascii="Verdana" w:hAnsi="Verdana" w:cs="Arial"/>
                <w:color w:val="000000"/>
                <w:sz w:val="20"/>
                <w:szCs w:val="20"/>
              </w:rPr>
              <w:t xml:space="preserve"> bez konieczności doładowywania Power banku</w:t>
            </w:r>
          </w:p>
          <w:p w:rsidR="00F50BAA" w:rsidRPr="00514719" w:rsidRDefault="00F50BAA" w:rsidP="00F50BAA">
            <w:pPr>
              <w:numPr>
                <w:ilvl w:val="0"/>
                <w:numId w:val="77"/>
              </w:numPr>
              <w:tabs>
                <w:tab w:val="clear" w:pos="1200"/>
                <w:tab w:val="num" w:pos="0"/>
              </w:tabs>
              <w:suppressAutoHyphens/>
              <w:ind w:left="313"/>
              <w:jc w:val="both"/>
              <w:rPr>
                <w:rFonts w:ascii="Verdana" w:hAnsi="Verdana" w:cs="Arial"/>
                <w:sz w:val="20"/>
                <w:szCs w:val="20"/>
              </w:rPr>
            </w:pPr>
            <w:r w:rsidRPr="00514719">
              <w:rPr>
                <w:rFonts w:ascii="Verdana" w:hAnsi="Verdana" w:cs="Arial"/>
                <w:color w:val="000000"/>
                <w:sz w:val="20"/>
                <w:szCs w:val="20"/>
              </w:rPr>
              <w:t>kolor: brak wskazań</w:t>
            </w:r>
          </w:p>
          <w:p w:rsidR="00F50BAA" w:rsidRPr="00514719" w:rsidRDefault="00F50BAA" w:rsidP="00F50BAA">
            <w:pPr>
              <w:numPr>
                <w:ilvl w:val="0"/>
                <w:numId w:val="77"/>
              </w:numPr>
              <w:tabs>
                <w:tab w:val="clear" w:pos="1200"/>
                <w:tab w:val="num" w:pos="0"/>
              </w:tabs>
              <w:suppressAutoHyphens/>
              <w:ind w:left="313"/>
              <w:jc w:val="both"/>
              <w:rPr>
                <w:rFonts w:ascii="Verdana" w:hAnsi="Verdana" w:cs="Arial"/>
                <w:sz w:val="20"/>
                <w:szCs w:val="20"/>
              </w:rPr>
            </w:pPr>
            <w:r w:rsidRPr="00514719">
              <w:rPr>
                <w:rFonts w:ascii="Verdana" w:hAnsi="Verdana" w:cs="Arial"/>
                <w:color w:val="000000"/>
                <w:sz w:val="20"/>
                <w:szCs w:val="20"/>
              </w:rPr>
              <w:t>oznakowanie:</w:t>
            </w:r>
            <w:r w:rsidRPr="00514719">
              <w:rPr>
                <w:rFonts w:ascii="Verdana" w:hAnsi="Verdana" w:cs="Arial"/>
                <w:sz w:val="20"/>
                <w:szCs w:val="20"/>
              </w:rPr>
              <w:t xml:space="preserve"> </w:t>
            </w:r>
            <w:r w:rsidRPr="00514719">
              <w:rPr>
                <w:rFonts w:ascii="Verdana" w:hAnsi="Verdana" w:cs="Arial"/>
                <w:color w:val="000000"/>
                <w:sz w:val="20"/>
                <w:szCs w:val="20"/>
              </w:rPr>
              <w:t>oznakowanie: logotypy MS i NMF na jednej stronie wraz z informacją o współfinansowaniu (technika wykonania do uzgodnienia po prezentacji produktu).</w:t>
            </w:r>
          </w:p>
        </w:tc>
      </w:tr>
      <w:tr w:rsidR="00F50BAA" w:rsidRPr="00514719" w:rsidTr="00F50BAA">
        <w:tc>
          <w:tcPr>
            <w:tcW w:w="534"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pStyle w:val="Bezodstpw2"/>
              <w:jc w:val="both"/>
              <w:rPr>
                <w:rFonts w:ascii="Verdana" w:hAnsi="Verdana" w:cs="Arial"/>
                <w:color w:val="000000"/>
                <w:sz w:val="20"/>
                <w:szCs w:val="20"/>
              </w:rPr>
            </w:pPr>
            <w:r w:rsidRPr="00514719">
              <w:rPr>
                <w:rFonts w:ascii="Verdana" w:hAnsi="Verdana" w:cs="Arial"/>
                <w:color w:val="000000"/>
                <w:sz w:val="20"/>
                <w:szCs w:val="20"/>
              </w:rPr>
              <w:t>3</w:t>
            </w:r>
          </w:p>
        </w:tc>
        <w:tc>
          <w:tcPr>
            <w:tcW w:w="1568" w:type="dxa"/>
            <w:tcBorders>
              <w:top w:val="single" w:sz="4" w:space="0" w:color="000000"/>
              <w:left w:val="single" w:sz="4" w:space="0" w:color="000000"/>
              <w:bottom w:val="single" w:sz="4" w:space="0" w:color="000000"/>
            </w:tcBorders>
            <w:shd w:val="clear" w:color="auto" w:fill="auto"/>
          </w:tcPr>
          <w:p w:rsidR="00F50BAA" w:rsidRPr="00514719" w:rsidRDefault="00F50BAA" w:rsidP="00F50BAA">
            <w:pPr>
              <w:rPr>
                <w:rFonts w:ascii="Verdana" w:hAnsi="Verdana" w:cs="Arial"/>
                <w:sz w:val="20"/>
                <w:szCs w:val="20"/>
              </w:rPr>
            </w:pPr>
            <w:r w:rsidRPr="00514719">
              <w:rPr>
                <w:rFonts w:ascii="Verdana" w:hAnsi="Verdana" w:cs="Arial"/>
                <w:color w:val="000000"/>
                <w:sz w:val="20"/>
                <w:szCs w:val="20"/>
              </w:rPr>
              <w:t xml:space="preserve">Funkcjonalny zestaw / przybornik na biurko na podstawce – 10 szt. </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F50BAA" w:rsidRPr="00514719" w:rsidRDefault="00F50BAA" w:rsidP="00F50BAA">
            <w:pPr>
              <w:suppressAutoHyphens/>
              <w:jc w:val="both"/>
              <w:rPr>
                <w:rFonts w:ascii="Verdana" w:hAnsi="Verdana" w:cs="Arial"/>
                <w:sz w:val="20"/>
                <w:szCs w:val="20"/>
              </w:rPr>
            </w:pPr>
            <w:r w:rsidRPr="00514719">
              <w:rPr>
                <w:rFonts w:ascii="Verdana" w:hAnsi="Verdana" w:cs="Arial"/>
                <w:sz w:val="20"/>
                <w:szCs w:val="20"/>
              </w:rPr>
              <w:t>Zawierający minimum:</w:t>
            </w:r>
          </w:p>
          <w:p w:rsidR="00F50BAA" w:rsidRPr="00514719" w:rsidRDefault="00F50BAA" w:rsidP="00F50BAA">
            <w:pPr>
              <w:pStyle w:val="Akapitzlist"/>
              <w:numPr>
                <w:ilvl w:val="0"/>
                <w:numId w:val="94"/>
              </w:numPr>
              <w:suppressAutoHyphens/>
              <w:spacing w:line="240" w:lineRule="auto"/>
              <w:ind w:left="313"/>
              <w:jc w:val="both"/>
              <w:rPr>
                <w:rFonts w:ascii="Verdana" w:hAnsi="Verdana"/>
                <w:sz w:val="20"/>
                <w:szCs w:val="20"/>
              </w:rPr>
            </w:pPr>
            <w:r w:rsidRPr="00514719">
              <w:rPr>
                <w:rFonts w:ascii="Verdana" w:hAnsi="Verdana"/>
                <w:sz w:val="20"/>
                <w:szCs w:val="20"/>
              </w:rPr>
              <w:t>Zestaw karteczek</w:t>
            </w:r>
          </w:p>
          <w:p w:rsidR="00F50BAA" w:rsidRPr="00514719" w:rsidRDefault="00F50BAA" w:rsidP="00F50BAA">
            <w:pPr>
              <w:pStyle w:val="Akapitzlist"/>
              <w:numPr>
                <w:ilvl w:val="0"/>
                <w:numId w:val="94"/>
              </w:numPr>
              <w:suppressAutoHyphens/>
              <w:spacing w:line="240" w:lineRule="auto"/>
              <w:ind w:left="313"/>
              <w:jc w:val="both"/>
              <w:rPr>
                <w:rFonts w:ascii="Verdana" w:hAnsi="Verdana"/>
                <w:sz w:val="20"/>
                <w:szCs w:val="20"/>
              </w:rPr>
            </w:pPr>
            <w:r w:rsidRPr="00514719">
              <w:rPr>
                <w:rFonts w:ascii="Verdana" w:hAnsi="Verdana"/>
                <w:sz w:val="20"/>
                <w:szCs w:val="20"/>
              </w:rPr>
              <w:t>Stojak / miejsce na telefon lub wbudowany zegarek.</w:t>
            </w:r>
          </w:p>
          <w:p w:rsidR="00F50BAA" w:rsidRPr="00514719" w:rsidRDefault="00F50BAA" w:rsidP="00F50BAA">
            <w:pPr>
              <w:pStyle w:val="Akapitzlist"/>
              <w:numPr>
                <w:ilvl w:val="0"/>
                <w:numId w:val="94"/>
              </w:numPr>
              <w:suppressAutoHyphens/>
              <w:spacing w:line="240" w:lineRule="auto"/>
              <w:ind w:left="313"/>
              <w:jc w:val="both"/>
              <w:rPr>
                <w:rFonts w:ascii="Verdana" w:hAnsi="Verdana"/>
                <w:sz w:val="20"/>
                <w:szCs w:val="20"/>
              </w:rPr>
            </w:pPr>
            <w:r w:rsidRPr="00514719">
              <w:rPr>
                <w:rFonts w:ascii="Verdana" w:hAnsi="Verdana"/>
                <w:sz w:val="20"/>
                <w:szCs w:val="20"/>
              </w:rPr>
              <w:t>Długopis.</w:t>
            </w:r>
          </w:p>
          <w:p w:rsidR="00F50BAA" w:rsidRPr="00514719" w:rsidRDefault="00F50BAA" w:rsidP="00F50BAA">
            <w:pPr>
              <w:pStyle w:val="Akapitzlist"/>
              <w:numPr>
                <w:ilvl w:val="0"/>
                <w:numId w:val="94"/>
              </w:numPr>
              <w:suppressAutoHyphens/>
              <w:spacing w:line="240" w:lineRule="auto"/>
              <w:ind w:left="313"/>
              <w:jc w:val="both"/>
              <w:rPr>
                <w:rFonts w:ascii="Verdana" w:hAnsi="Verdana"/>
                <w:sz w:val="20"/>
                <w:szCs w:val="20"/>
              </w:rPr>
            </w:pPr>
            <w:r w:rsidRPr="00514719">
              <w:rPr>
                <w:rFonts w:ascii="Verdana" w:hAnsi="Verdana"/>
                <w:sz w:val="20"/>
                <w:szCs w:val="20"/>
              </w:rPr>
              <w:t>Miejsce na wizytówki.</w:t>
            </w:r>
          </w:p>
          <w:p w:rsidR="00F50BAA" w:rsidRPr="00514719" w:rsidRDefault="00F50BAA" w:rsidP="00F50BAA">
            <w:pPr>
              <w:pStyle w:val="Akapitzlist"/>
              <w:numPr>
                <w:ilvl w:val="0"/>
                <w:numId w:val="94"/>
              </w:numPr>
              <w:suppressAutoHyphens/>
              <w:spacing w:line="240" w:lineRule="auto"/>
              <w:ind w:left="313"/>
              <w:jc w:val="both"/>
              <w:rPr>
                <w:rFonts w:ascii="Verdana" w:hAnsi="Verdana"/>
                <w:sz w:val="20"/>
                <w:szCs w:val="20"/>
              </w:rPr>
            </w:pPr>
            <w:r w:rsidRPr="00514719">
              <w:rPr>
                <w:rFonts w:ascii="Verdana" w:hAnsi="Verdana"/>
                <w:color w:val="000000"/>
                <w:sz w:val="20"/>
                <w:szCs w:val="20"/>
              </w:rPr>
              <w:t>oznakowanie:</w:t>
            </w:r>
            <w:r w:rsidRPr="00514719">
              <w:rPr>
                <w:rFonts w:ascii="Verdana" w:hAnsi="Verdana"/>
                <w:sz w:val="20"/>
                <w:szCs w:val="20"/>
              </w:rPr>
              <w:t xml:space="preserve"> </w:t>
            </w:r>
            <w:r w:rsidRPr="00514719">
              <w:rPr>
                <w:rFonts w:ascii="Verdana" w:hAnsi="Verdana"/>
                <w:color w:val="000000"/>
                <w:sz w:val="20"/>
                <w:szCs w:val="20"/>
              </w:rPr>
              <w:t>oznakowanie: logotypy MS i NMF na jednej stronie wraz z informacją o współfinansowaniu (technika wykonania do uzgodnienia po prezentacji produktu).</w:t>
            </w:r>
          </w:p>
        </w:tc>
      </w:tr>
    </w:tbl>
    <w:p w:rsidR="00F50BAA" w:rsidRPr="00514719" w:rsidRDefault="00F50BAA" w:rsidP="00F50BAA">
      <w:pPr>
        <w:pStyle w:val="Bezodstpw2"/>
        <w:jc w:val="both"/>
        <w:rPr>
          <w:rFonts w:ascii="Verdana" w:hAnsi="Verdana" w:cs="Arial"/>
          <w:color w:val="000000"/>
          <w:sz w:val="20"/>
          <w:szCs w:val="20"/>
        </w:rPr>
      </w:pPr>
    </w:p>
    <w:p w:rsidR="00F50BAA" w:rsidRPr="00514719" w:rsidRDefault="00F50BAA" w:rsidP="00F50BAA">
      <w:pPr>
        <w:pStyle w:val="Bezodstpw2"/>
        <w:numPr>
          <w:ilvl w:val="0"/>
          <w:numId w:val="96"/>
        </w:numPr>
        <w:ind w:left="567" w:hanging="567"/>
        <w:jc w:val="both"/>
        <w:rPr>
          <w:rFonts w:ascii="Verdana" w:hAnsi="Verdana" w:cs="Arial"/>
          <w:color w:val="000000"/>
          <w:sz w:val="20"/>
          <w:szCs w:val="20"/>
        </w:rPr>
      </w:pPr>
      <w:r w:rsidRPr="00514719">
        <w:rPr>
          <w:rFonts w:ascii="Verdana" w:hAnsi="Verdana" w:cs="Arial"/>
          <w:color w:val="000000"/>
          <w:sz w:val="20"/>
          <w:szCs w:val="20"/>
        </w:rPr>
        <w:t>Zapewnienie dla wszystkich uczestników konferencji, prelegentów, oraz przedstawicieli Zamawiającego drukowanych imiennych identyfikatorów wraz ze smyczami. Konieczność naniesienia wizualizacji Zamawiającego związanej z prowadzeniem działań projektowych.</w:t>
      </w:r>
    </w:p>
    <w:p w:rsidR="00F50BAA" w:rsidRPr="00514719" w:rsidRDefault="00F50BAA" w:rsidP="00F50BAA">
      <w:pPr>
        <w:pStyle w:val="Bezodstpw2"/>
        <w:numPr>
          <w:ilvl w:val="0"/>
          <w:numId w:val="96"/>
        </w:numPr>
        <w:ind w:left="567" w:hanging="567"/>
        <w:jc w:val="both"/>
        <w:rPr>
          <w:rFonts w:ascii="Verdana" w:hAnsi="Verdana" w:cs="Arial"/>
          <w:color w:val="000000"/>
          <w:sz w:val="20"/>
          <w:szCs w:val="20"/>
        </w:rPr>
      </w:pPr>
      <w:r w:rsidRPr="00514719">
        <w:rPr>
          <w:rFonts w:ascii="Verdana" w:hAnsi="Verdana" w:cs="Arial"/>
          <w:color w:val="000000"/>
          <w:sz w:val="20"/>
          <w:szCs w:val="20"/>
        </w:rPr>
        <w:t>Odbiór z siedziby Zamawiającego w terminie nie wcześniej niż 2 dni roboczych przed pierwszą konferencją elementów wizualizacji (</w:t>
      </w:r>
      <w:proofErr w:type="spellStart"/>
      <w:r w:rsidRPr="00514719">
        <w:rPr>
          <w:rFonts w:ascii="Verdana" w:hAnsi="Verdana" w:cs="Arial"/>
          <w:color w:val="000000"/>
          <w:sz w:val="20"/>
          <w:szCs w:val="20"/>
        </w:rPr>
        <w:t>Roll-upy</w:t>
      </w:r>
      <w:proofErr w:type="spellEnd"/>
      <w:r w:rsidRPr="00514719">
        <w:rPr>
          <w:rFonts w:ascii="Verdana" w:hAnsi="Verdana" w:cs="Arial"/>
          <w:color w:val="000000"/>
          <w:sz w:val="20"/>
          <w:szCs w:val="20"/>
        </w:rPr>
        <w:t xml:space="preserve">) i ich prezentacja podczas konferencji lub innych materiałów zaplanowanych przez Zamawiającego [jeśli dotyczy]. Zwrot do siedziby Zamawiającego wskazanych elementów wizualizacji powinien nastąpić w ciągu 2 dni roboczych od dnia zakończenia ostatniej konferencji. </w:t>
      </w:r>
    </w:p>
    <w:p w:rsidR="00F50BAA" w:rsidRPr="00514719" w:rsidRDefault="00F50BAA" w:rsidP="00F50BAA">
      <w:pPr>
        <w:pStyle w:val="Bezodstpw2"/>
        <w:numPr>
          <w:ilvl w:val="0"/>
          <w:numId w:val="96"/>
        </w:numPr>
        <w:ind w:left="567" w:hanging="567"/>
        <w:jc w:val="both"/>
        <w:rPr>
          <w:rFonts w:ascii="Verdana" w:hAnsi="Verdana" w:cs="Arial"/>
          <w:color w:val="000000"/>
          <w:sz w:val="20"/>
          <w:szCs w:val="20"/>
        </w:rPr>
      </w:pPr>
      <w:r w:rsidRPr="00514719">
        <w:rPr>
          <w:rFonts w:ascii="Verdana" w:hAnsi="Verdana" w:cs="Arial"/>
          <w:color w:val="000000"/>
          <w:sz w:val="20"/>
          <w:szCs w:val="20"/>
        </w:rPr>
        <w:t>Wykonawca jest zobowiązany do ścisłej współpracy z Zamawiającym i osobami wyznaczonymi przez Zamawiającego przy organizacji, obsłudze, prowadzeniu oraz rozliczaniu konferencji .</w:t>
      </w:r>
    </w:p>
    <w:p w:rsidR="00F50BAA" w:rsidRPr="00514719" w:rsidRDefault="00F50BAA" w:rsidP="00F50BAA">
      <w:pPr>
        <w:pStyle w:val="Akapitzlist"/>
        <w:ind w:left="567"/>
        <w:contextualSpacing/>
        <w:jc w:val="both"/>
        <w:rPr>
          <w:rFonts w:ascii="Verdana" w:hAnsi="Verdana"/>
          <w:b/>
          <w:sz w:val="20"/>
          <w:szCs w:val="20"/>
        </w:rPr>
      </w:pPr>
    </w:p>
    <w:p w:rsidR="00F50BAA" w:rsidRPr="00514719" w:rsidRDefault="00F50BAA" w:rsidP="00F50BAA">
      <w:pPr>
        <w:pStyle w:val="Akapitzlist"/>
        <w:numPr>
          <w:ilvl w:val="0"/>
          <w:numId w:val="85"/>
        </w:numPr>
        <w:shd w:val="clear" w:color="auto" w:fill="D9D9D9" w:themeFill="background1" w:themeFillShade="D9"/>
        <w:spacing w:line="240" w:lineRule="auto"/>
        <w:ind w:left="567" w:hanging="567"/>
        <w:contextualSpacing/>
        <w:jc w:val="both"/>
        <w:rPr>
          <w:rFonts w:ascii="Verdana" w:hAnsi="Verdana"/>
          <w:b/>
          <w:sz w:val="20"/>
          <w:szCs w:val="20"/>
        </w:rPr>
      </w:pPr>
      <w:r w:rsidRPr="00514719">
        <w:rPr>
          <w:rFonts w:ascii="Verdana" w:hAnsi="Verdana"/>
          <w:b/>
          <w:sz w:val="20"/>
          <w:szCs w:val="20"/>
        </w:rPr>
        <w:t>UWAGI:</w:t>
      </w:r>
    </w:p>
    <w:p w:rsidR="00F50BAA" w:rsidRPr="00514719" w:rsidRDefault="00F50BAA" w:rsidP="00F50BAA">
      <w:pPr>
        <w:pStyle w:val="Akapitzlist"/>
        <w:numPr>
          <w:ilvl w:val="0"/>
          <w:numId w:val="84"/>
        </w:numPr>
        <w:spacing w:line="240" w:lineRule="auto"/>
        <w:ind w:left="567" w:hanging="567"/>
        <w:contextualSpacing/>
        <w:jc w:val="both"/>
        <w:rPr>
          <w:rFonts w:ascii="Verdana" w:hAnsi="Verdana"/>
          <w:sz w:val="20"/>
          <w:szCs w:val="20"/>
        </w:rPr>
      </w:pPr>
      <w:r w:rsidRPr="00514719">
        <w:rPr>
          <w:rFonts w:ascii="Verdana" w:hAnsi="Verdana"/>
          <w:sz w:val="20"/>
          <w:szCs w:val="20"/>
        </w:rPr>
        <w:t>Liczba rzeczywistych uczestników konferencji (max 120 uczestników) może ulec zmniejszeniu.</w:t>
      </w:r>
    </w:p>
    <w:p w:rsidR="00F50BAA" w:rsidRPr="00514719" w:rsidRDefault="00F50BAA" w:rsidP="00F50BAA">
      <w:pPr>
        <w:pStyle w:val="Akapitzlist"/>
        <w:numPr>
          <w:ilvl w:val="0"/>
          <w:numId w:val="84"/>
        </w:numPr>
        <w:spacing w:line="240" w:lineRule="auto"/>
        <w:ind w:left="567" w:hanging="567"/>
        <w:contextualSpacing/>
        <w:jc w:val="both"/>
        <w:rPr>
          <w:rFonts w:ascii="Verdana" w:hAnsi="Verdana"/>
          <w:sz w:val="20"/>
          <w:szCs w:val="20"/>
        </w:rPr>
      </w:pPr>
      <w:r w:rsidRPr="00514719">
        <w:rPr>
          <w:rFonts w:ascii="Verdana" w:hAnsi="Verdana"/>
          <w:sz w:val="20"/>
          <w:szCs w:val="20"/>
        </w:rPr>
        <w:lastRenderedPageBreak/>
        <w:t>Zamawiający zatwierdzi ostateczną listę uczestników najwcześniej 14 dnia przed planowanym wydarzeniem a najpóźniej na 7 dni przed planowanym wydarzeniem i przekaże ramowy plan konferencji nie później niż 3 dni robocze przed wydarzeniem</w:t>
      </w:r>
    </w:p>
    <w:p w:rsidR="00F50BAA" w:rsidRPr="00514719" w:rsidRDefault="00F50BAA" w:rsidP="00F50BAA">
      <w:pPr>
        <w:pStyle w:val="Akapitzlist"/>
        <w:numPr>
          <w:ilvl w:val="0"/>
          <w:numId w:val="84"/>
        </w:numPr>
        <w:spacing w:line="240" w:lineRule="auto"/>
        <w:ind w:left="567" w:hanging="567"/>
        <w:contextualSpacing/>
        <w:jc w:val="both"/>
        <w:rPr>
          <w:rFonts w:ascii="Verdana" w:hAnsi="Verdana"/>
          <w:sz w:val="20"/>
          <w:szCs w:val="20"/>
        </w:rPr>
      </w:pPr>
      <w:r w:rsidRPr="00514719">
        <w:rPr>
          <w:rFonts w:ascii="Verdana" w:hAnsi="Verdana"/>
          <w:sz w:val="20"/>
          <w:szCs w:val="20"/>
        </w:rPr>
        <w:t>Liczba rzeczywistych uczestników kolacji/lunchów/uroczystych kolacji może odbiegać od liczb podanych przez Zamawiającego w granicach do 30% In minus.</w:t>
      </w:r>
    </w:p>
    <w:p w:rsidR="00F50BAA" w:rsidRPr="00514719" w:rsidRDefault="00F50BAA" w:rsidP="00F50BAA">
      <w:pPr>
        <w:pStyle w:val="Akapitzlist"/>
        <w:numPr>
          <w:ilvl w:val="0"/>
          <w:numId w:val="84"/>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Zamawiający zastrzega iż zapłaci jedynie za potwierdzonych uczestników ww. wydarzenia zgodnie z opisanymi wyżej wytycznymi. Do wyliczenia kwot posłużą listy obecności uczestników oraz jednostkowe stawki </w:t>
      </w:r>
      <w:r w:rsidR="00674ED8" w:rsidRPr="00514719">
        <w:rPr>
          <w:rFonts w:ascii="Verdana" w:hAnsi="Verdana"/>
          <w:sz w:val="20"/>
          <w:szCs w:val="20"/>
        </w:rPr>
        <w:t>wskazane w ofercie Wykonawcy</w:t>
      </w:r>
      <w:r w:rsidRPr="00514719">
        <w:rPr>
          <w:rFonts w:ascii="Verdana" w:hAnsi="Verdana"/>
          <w:sz w:val="20"/>
          <w:szCs w:val="20"/>
        </w:rPr>
        <w:t>.</w:t>
      </w:r>
    </w:p>
    <w:p w:rsidR="00F50BAA" w:rsidRPr="00514719" w:rsidRDefault="00F50BAA" w:rsidP="00F50BAA">
      <w:pPr>
        <w:pStyle w:val="Akapitzlist"/>
        <w:numPr>
          <w:ilvl w:val="0"/>
          <w:numId w:val="84"/>
        </w:numPr>
        <w:spacing w:line="240" w:lineRule="auto"/>
        <w:ind w:left="567" w:hanging="567"/>
        <w:contextualSpacing/>
        <w:jc w:val="both"/>
        <w:rPr>
          <w:rFonts w:ascii="Verdana" w:hAnsi="Verdana"/>
          <w:sz w:val="20"/>
          <w:szCs w:val="20"/>
        </w:rPr>
      </w:pPr>
      <w:r w:rsidRPr="00514719">
        <w:rPr>
          <w:rFonts w:ascii="Verdana" w:hAnsi="Verdana"/>
          <w:sz w:val="20"/>
          <w:szCs w:val="20"/>
        </w:rPr>
        <w:t xml:space="preserve">Wykonawca zobowiązuje się do oddelegowania osób do obsługi wydarzenia, w szczególności do obsługi recepcji konferencji, funkcji - osoby technicznej, serwisu gastronomicznego jak i transferu gości zagranicznych, osób w stopniu komunikatywnym posługujących się językiem angielskim w mowie. </w:t>
      </w:r>
    </w:p>
    <w:p w:rsidR="00F50BAA" w:rsidRPr="00514719" w:rsidRDefault="00F50BAA" w:rsidP="00F50BAA">
      <w:pPr>
        <w:jc w:val="both"/>
        <w:rPr>
          <w:rFonts w:ascii="Verdana" w:hAnsi="Verdana" w:cs="Arial"/>
          <w:sz w:val="20"/>
          <w:szCs w:val="20"/>
        </w:rPr>
      </w:pPr>
    </w:p>
    <w:p w:rsidR="00F50BAA" w:rsidRPr="00514719" w:rsidRDefault="00F50BAA" w:rsidP="00F50BAA">
      <w:pPr>
        <w:pStyle w:val="Akapitzlist"/>
        <w:numPr>
          <w:ilvl w:val="0"/>
          <w:numId w:val="85"/>
        </w:numPr>
        <w:shd w:val="clear" w:color="auto" w:fill="D9D9D9" w:themeFill="background1" w:themeFillShade="D9"/>
        <w:autoSpaceDE w:val="0"/>
        <w:autoSpaceDN w:val="0"/>
        <w:adjustRightInd w:val="0"/>
        <w:spacing w:line="240" w:lineRule="auto"/>
        <w:jc w:val="both"/>
        <w:rPr>
          <w:rFonts w:ascii="Verdana" w:hAnsi="Verdana"/>
          <w:b/>
          <w:sz w:val="20"/>
          <w:szCs w:val="20"/>
        </w:rPr>
      </w:pPr>
      <w:r w:rsidRPr="00514719">
        <w:rPr>
          <w:rFonts w:ascii="Verdana" w:hAnsi="Verdana"/>
          <w:b/>
          <w:sz w:val="20"/>
          <w:szCs w:val="20"/>
        </w:rPr>
        <w:t>Informacja na temat dofinansowania z Norweskiego Mechanizmu Finansowego:</w:t>
      </w:r>
    </w:p>
    <w:p w:rsidR="00F50BAA" w:rsidRPr="00514719" w:rsidRDefault="00F50BAA" w:rsidP="00F50BAA">
      <w:pPr>
        <w:autoSpaceDE w:val="0"/>
        <w:jc w:val="both"/>
        <w:rPr>
          <w:rFonts w:ascii="Verdana" w:hAnsi="Verdana" w:cs="Arial"/>
          <w:color w:val="000000"/>
          <w:sz w:val="20"/>
          <w:szCs w:val="20"/>
        </w:rPr>
      </w:pPr>
      <w:r w:rsidRPr="00514719">
        <w:rPr>
          <w:rFonts w:ascii="Verdana" w:hAnsi="Verdana" w:cs="Arial"/>
          <w:color w:val="000000"/>
          <w:sz w:val="20"/>
          <w:szCs w:val="20"/>
        </w:rPr>
        <w:t>Zakup jest dofinansowany ze finansowany ze środków funduszy norweskich oraz środków krajowych</w:t>
      </w:r>
      <w:r w:rsidRPr="00514719">
        <w:rPr>
          <w:rFonts w:ascii="Verdana" w:hAnsi="Verdana" w:cs="Arial"/>
          <w:i/>
          <w:color w:val="000000"/>
          <w:sz w:val="20"/>
          <w:szCs w:val="20"/>
        </w:rPr>
        <w:t>.</w:t>
      </w:r>
    </w:p>
    <w:p w:rsidR="00F50BAA" w:rsidRPr="00514719" w:rsidRDefault="00F50BAA" w:rsidP="00F50BAA">
      <w:pPr>
        <w:pStyle w:val="Akapitzlist3"/>
        <w:numPr>
          <w:ilvl w:val="0"/>
          <w:numId w:val="38"/>
        </w:numPr>
        <w:suppressAutoHyphens/>
        <w:spacing w:before="0"/>
        <w:outlineLvl w:val="9"/>
        <w:rPr>
          <w:rFonts w:ascii="Verdana" w:hAnsi="Verdana" w:cs="Arial"/>
          <w:color w:val="000000"/>
          <w:sz w:val="20"/>
          <w:szCs w:val="20"/>
        </w:rPr>
      </w:pPr>
      <w:r w:rsidRPr="00514719">
        <w:rPr>
          <w:rFonts w:ascii="Verdana" w:hAnsi="Verdana" w:cs="Arial"/>
          <w:color w:val="000000"/>
          <w:sz w:val="20"/>
          <w:szCs w:val="20"/>
        </w:rPr>
        <w:t xml:space="preserve">Wykonawca zobowiązany jest przedstawić Zamawiającemu do zaakceptowania szczegółowy program konferencji, </w:t>
      </w:r>
    </w:p>
    <w:p w:rsidR="00F50BAA" w:rsidRPr="00514719" w:rsidRDefault="00F50BAA" w:rsidP="00F50BAA">
      <w:pPr>
        <w:pStyle w:val="Akapitzlist3"/>
        <w:numPr>
          <w:ilvl w:val="0"/>
          <w:numId w:val="38"/>
        </w:numPr>
        <w:suppressAutoHyphens/>
        <w:spacing w:before="0"/>
        <w:outlineLvl w:val="9"/>
        <w:rPr>
          <w:rFonts w:ascii="Verdana" w:hAnsi="Verdana" w:cs="Arial"/>
          <w:color w:val="000000"/>
          <w:sz w:val="20"/>
          <w:szCs w:val="20"/>
        </w:rPr>
      </w:pPr>
      <w:r w:rsidRPr="00514719">
        <w:rPr>
          <w:rFonts w:ascii="Verdana" w:hAnsi="Verdana" w:cs="Arial"/>
          <w:color w:val="000000"/>
          <w:sz w:val="20"/>
          <w:szCs w:val="20"/>
        </w:rPr>
        <w:t>Wykonawca zorganizuje, przeprowadzi i obsłuży konferencje  przy założeniu zaakceptowania wszystkich dokumentów, materiałów przez Zamawiającego –</w:t>
      </w:r>
      <w:r w:rsidRPr="00514719">
        <w:rPr>
          <w:rFonts w:ascii="Verdana" w:hAnsi="Verdana" w:cs="Arial"/>
          <w:sz w:val="20"/>
          <w:szCs w:val="20"/>
        </w:rPr>
        <w:t xml:space="preserve"> w terminach</w:t>
      </w:r>
      <w:r w:rsidRPr="00514719">
        <w:rPr>
          <w:rFonts w:ascii="Verdana" w:hAnsi="Verdana" w:cs="Arial"/>
          <w:color w:val="000000"/>
          <w:sz w:val="20"/>
          <w:szCs w:val="20"/>
        </w:rPr>
        <w:t xml:space="preserve"> określonych umową oraz załącznikami do umowy.</w:t>
      </w:r>
    </w:p>
    <w:p w:rsidR="00FE7FF4" w:rsidRPr="00514719" w:rsidRDefault="00F50BAA" w:rsidP="00F50BAA">
      <w:pPr>
        <w:pStyle w:val="Akapitzlist3"/>
        <w:numPr>
          <w:ilvl w:val="0"/>
          <w:numId w:val="38"/>
        </w:numPr>
        <w:suppressAutoHyphens/>
        <w:spacing w:before="0"/>
        <w:outlineLvl w:val="9"/>
        <w:rPr>
          <w:rFonts w:ascii="Verdana" w:hAnsi="Verdana" w:cs="Arial"/>
          <w:color w:val="000000"/>
          <w:sz w:val="20"/>
          <w:szCs w:val="20"/>
        </w:rPr>
      </w:pPr>
      <w:r w:rsidRPr="00514719">
        <w:rPr>
          <w:rFonts w:ascii="Verdana" w:hAnsi="Verdana" w:cs="Arial"/>
          <w:color w:val="000000"/>
          <w:sz w:val="20"/>
          <w:szCs w:val="20"/>
        </w:rPr>
        <w:t>Wszelkie materiały publikowane przed, w trakcie jak i po konferencjach muszą uzyskać akceptację Zamawiającego przed ich upublicznienie</w:t>
      </w:r>
      <w:r w:rsidR="00674ED8" w:rsidRPr="00514719">
        <w:rPr>
          <w:rFonts w:ascii="Verdana" w:hAnsi="Verdana" w:cs="Arial"/>
          <w:color w:val="000000"/>
          <w:sz w:val="20"/>
          <w:szCs w:val="20"/>
        </w:rPr>
        <w:t>.</w:t>
      </w:r>
    </w:p>
    <w:p w:rsidR="00FE7FF4" w:rsidRDefault="00FE7FF4" w:rsidP="00FE7FF4">
      <w:pPr>
        <w:pStyle w:val="Akapitzlist3"/>
        <w:suppressAutoHyphens/>
        <w:spacing w:before="0"/>
        <w:ind w:left="0"/>
        <w:outlineLvl w:val="9"/>
        <w:rPr>
          <w:rFonts w:ascii="Arial" w:hAnsi="Arial" w:cs="Arial"/>
          <w:color w:val="000000"/>
          <w:sz w:val="20"/>
          <w:szCs w:val="20"/>
        </w:rPr>
      </w:pPr>
    </w:p>
    <w:p w:rsidR="00FE7FF4" w:rsidRPr="003A78AC" w:rsidRDefault="00FE7FF4" w:rsidP="00FE7FF4">
      <w:pPr>
        <w:pStyle w:val="Akapitzlist3"/>
        <w:suppressAutoHyphens/>
        <w:spacing w:before="0"/>
        <w:ind w:left="0"/>
        <w:outlineLvl w:val="9"/>
        <w:rPr>
          <w:rFonts w:ascii="Verdana" w:hAnsi="Verdana"/>
          <w:i/>
          <w:spacing w:val="4"/>
          <w:sz w:val="16"/>
          <w:szCs w:val="16"/>
        </w:rPr>
      </w:pPr>
    </w:p>
    <w:p w:rsidR="00E71FB9" w:rsidRPr="00E71FB9" w:rsidRDefault="00E71FB9" w:rsidP="00D3138F">
      <w:pPr>
        <w:pStyle w:val="Style1"/>
        <w:widowControl/>
        <w:tabs>
          <w:tab w:val="left" w:leader="dot" w:pos="10061"/>
        </w:tabs>
        <w:spacing w:before="38"/>
        <w:jc w:val="right"/>
        <w:rPr>
          <w:rFonts w:ascii="Verdana" w:hAnsi="Verdana"/>
          <w:spacing w:val="4"/>
          <w:sz w:val="16"/>
          <w:szCs w:val="16"/>
        </w:rPr>
      </w:pPr>
    </w:p>
    <w:sectPr w:rsidR="00E71FB9" w:rsidRPr="00E71FB9" w:rsidSect="00FA5A0C">
      <w:footerReference w:type="default" r:id="rId14"/>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571" w:rsidRDefault="00746571" w:rsidP="00BE245A">
      <w:r>
        <w:separator/>
      </w:r>
    </w:p>
  </w:endnote>
  <w:endnote w:type="continuationSeparator" w:id="0">
    <w:p w:rsidR="00746571" w:rsidRDefault="0074657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DejaVu Sans">
    <w:altName w:val="Arial Unicode MS"/>
    <w:panose1 w:val="020B0603030804020204"/>
    <w:charset w:val="EE"/>
    <w:family w:val="swiss"/>
    <w:pitch w:val="variable"/>
    <w:sig w:usb0="E7002EFF" w:usb1="D200FDFF" w:usb2="0A246029" w:usb3="00000000" w:csb0="000001FF" w:csb1="00000000"/>
  </w:font>
  <w:font w:name="Calibri Light">
    <w:panose1 w:val="020F0302020204030204"/>
    <w:charset w:val="EE"/>
    <w:family w:val="swiss"/>
    <w:pitch w:val="variable"/>
    <w:sig w:usb0="E0002A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746571" w:rsidRPr="00FA06C5" w:rsidRDefault="00746571">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6E7E20">
          <w:rPr>
            <w:rFonts w:ascii="Arial" w:hAnsi="Arial" w:cs="Arial"/>
            <w:noProof/>
          </w:rPr>
          <w:t>2</w:t>
        </w:r>
        <w:r w:rsidRPr="00FA06C5">
          <w:rPr>
            <w:rFonts w:ascii="Arial" w:hAnsi="Arial" w:cs="Arial"/>
          </w:rPr>
          <w:fldChar w:fldCharType="end"/>
        </w:r>
      </w:p>
    </w:sdtContent>
  </w:sdt>
  <w:p w:rsidR="00746571" w:rsidRDefault="0074657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sdtContent>
      <w:p w:rsidR="00746571" w:rsidRDefault="00746571">
        <w:pPr>
          <w:pStyle w:val="Stopka"/>
          <w:jc w:val="right"/>
        </w:pPr>
        <w:r>
          <w:fldChar w:fldCharType="begin"/>
        </w:r>
        <w:r>
          <w:instrText>PAGE   \* MERGEFORMAT</w:instrText>
        </w:r>
        <w:r>
          <w:fldChar w:fldCharType="separate"/>
        </w:r>
        <w:r w:rsidR="006E7E20">
          <w:rPr>
            <w:noProof/>
          </w:rPr>
          <w:t>1</w:t>
        </w:r>
        <w:r>
          <w:rPr>
            <w:noProof/>
          </w:rPr>
          <w:fldChar w:fldCharType="end"/>
        </w:r>
      </w:p>
    </w:sdtContent>
  </w:sdt>
  <w:p w:rsidR="00746571" w:rsidRDefault="0074657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571" w:rsidRDefault="00746571">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6E7E20">
      <w:rPr>
        <w:rStyle w:val="Numerstrony"/>
        <w:rFonts w:ascii="Verdana" w:hAnsi="Verdana" w:cs="Verdana"/>
        <w:bCs/>
        <w:noProof/>
      </w:rPr>
      <w:t>43</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571" w:rsidRDefault="00746571" w:rsidP="00BE245A">
      <w:r>
        <w:separator/>
      </w:r>
    </w:p>
  </w:footnote>
  <w:footnote w:type="continuationSeparator" w:id="0">
    <w:p w:rsidR="00746571" w:rsidRDefault="00746571"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571" w:rsidRDefault="00746571">
    <w:pPr>
      <w:pStyle w:val="Nagwek"/>
    </w:pPr>
    <w:r>
      <w:rPr>
        <w:noProof/>
      </w:rPr>
      <w:drawing>
        <wp:inline distT="0" distB="0" distL="0" distR="0" wp14:anchorId="097C69BE" wp14:editId="04F1582C">
          <wp:extent cx="5590540" cy="981710"/>
          <wp:effectExtent l="0" t="0" r="0" b="889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540" cy="98171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46522F92"/>
    <w:styleLink w:val="siwz2"/>
    <w:lvl w:ilvl="0">
      <w:start w:val="1"/>
      <w:numFmt w:val="decimal"/>
      <w:lvlText w:val="%1."/>
      <w:lvlJc w:val="left"/>
      <w:pPr>
        <w:tabs>
          <w:tab w:val="num" w:pos="643"/>
        </w:tabs>
        <w:ind w:left="643" w:hanging="360"/>
      </w:pPr>
    </w:lvl>
  </w:abstractNum>
  <w:abstractNum w:abstractNumId="1">
    <w:nsid w:val="FFFFFF83"/>
    <w:multiLevelType w:val="singleLevel"/>
    <w:tmpl w:val="9F4E0B6A"/>
    <w:styleLink w:val="siwz1"/>
    <w:lvl w:ilvl="0">
      <w:start w:val="1"/>
      <w:numFmt w:val="bullet"/>
      <w:pStyle w:val="Listapunktowana3"/>
      <w:lvlText w:val=""/>
      <w:lvlJc w:val="left"/>
      <w:pPr>
        <w:tabs>
          <w:tab w:val="num" w:pos="643"/>
        </w:tabs>
        <w:ind w:left="643" w:hanging="360"/>
      </w:pPr>
      <w:rPr>
        <w:rFonts w:ascii="Symbol" w:hAnsi="Symbol" w:hint="default"/>
      </w:rPr>
    </w:lvl>
  </w:abstractNum>
  <w:abstractNum w:abstractNumId="2">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3">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5">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6">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8">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3">
    <w:nsid w:val="0000001A"/>
    <w:multiLevelType w:val="multilevel"/>
    <w:tmpl w:val="695EC462"/>
    <w:lvl w:ilvl="0">
      <w:start w:val="1"/>
      <w:numFmt w:val="bullet"/>
      <w:lvlText w:val=""/>
      <w:lvlJc w:val="left"/>
      <w:pPr>
        <w:tabs>
          <w:tab w:val="num" w:pos="0"/>
        </w:tabs>
        <w:ind w:left="360" w:hanging="360"/>
      </w:pPr>
      <w:rPr>
        <w:rFonts w:ascii="Symbol" w:hAnsi="Symbol" w:hint="default"/>
        <w:color w:val="222222"/>
        <w:sz w:val="20"/>
        <w:szCs w:val="20"/>
      </w:rPr>
    </w:lvl>
    <w:lvl w:ilvl="1">
      <w:start w:val="1"/>
      <w:numFmt w:val="bullet"/>
      <w:lvlText w:val="-"/>
      <w:lvlJc w:val="left"/>
      <w:pPr>
        <w:tabs>
          <w:tab w:val="num" w:pos="0"/>
        </w:tabs>
        <w:ind w:left="792" w:hanging="432"/>
      </w:pPr>
      <w:rPr>
        <w:rFonts w:ascii="Arial" w:hAnsi="Arial" w:hint="default"/>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14">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5">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nsid w:val="0259502B"/>
    <w:multiLevelType w:val="multilevel"/>
    <w:tmpl w:val="83746ABA"/>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02B923E9"/>
    <w:multiLevelType w:val="hybridMultilevel"/>
    <w:tmpl w:val="9FB2DA3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02EF2F0C"/>
    <w:multiLevelType w:val="hybridMultilevel"/>
    <w:tmpl w:val="180ABFDE"/>
    <w:lvl w:ilvl="0" w:tplc="0C0EF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4">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nsid w:val="07DD676D"/>
    <w:multiLevelType w:val="hybridMultilevel"/>
    <w:tmpl w:val="F3BE83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07E75933"/>
    <w:multiLevelType w:val="hybridMultilevel"/>
    <w:tmpl w:val="9D822B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C252AAE"/>
    <w:multiLevelType w:val="hybridMultilevel"/>
    <w:tmpl w:val="2FD2F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0">
    <w:nsid w:val="12F160DF"/>
    <w:multiLevelType w:val="hybridMultilevel"/>
    <w:tmpl w:val="297605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39208DD"/>
    <w:multiLevelType w:val="hybridMultilevel"/>
    <w:tmpl w:val="73B8CA3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nsid w:val="165D282C"/>
    <w:multiLevelType w:val="multilevel"/>
    <w:tmpl w:val="53FEAD5C"/>
    <w:lvl w:ilvl="0">
      <w:start w:val="1"/>
      <w:numFmt w:val="decimal"/>
      <w:lvlText w:val="%1."/>
      <w:lvlJc w:val="left"/>
      <w:pPr>
        <w:ind w:left="36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6">
    <w:nsid w:val="177514C3"/>
    <w:multiLevelType w:val="hybridMultilevel"/>
    <w:tmpl w:val="6E9489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8">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9">
    <w:nsid w:val="1B653057"/>
    <w:multiLevelType w:val="hybridMultilevel"/>
    <w:tmpl w:val="00DA0FDE"/>
    <w:styleLink w:val="Biecalista11"/>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nsid w:val="1D4E6FF3"/>
    <w:multiLevelType w:val="hybridMultilevel"/>
    <w:tmpl w:val="B70E06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23A4CE9"/>
    <w:multiLevelType w:val="hybridMultilevel"/>
    <w:tmpl w:val="C4AEBD30"/>
    <w:lvl w:ilvl="0" w:tplc="19A636AC">
      <w:start w:val="1"/>
      <w:numFmt w:val="decimal"/>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2E32712"/>
    <w:multiLevelType w:val="hybridMultilevel"/>
    <w:tmpl w:val="0C2426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3011BAA"/>
    <w:multiLevelType w:val="hybridMultilevel"/>
    <w:tmpl w:val="AB24FD84"/>
    <w:lvl w:ilvl="0" w:tplc="0C0EF10A">
      <w:start w:val="1"/>
      <w:numFmt w:val="lowerLetter"/>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34F526C"/>
    <w:multiLevelType w:val="multilevel"/>
    <w:tmpl w:val="29005920"/>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6">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7">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81E4A72"/>
    <w:multiLevelType w:val="hybridMultilevel"/>
    <w:tmpl w:val="58A4EC56"/>
    <w:lvl w:ilvl="0" w:tplc="0C0EF10A">
      <w:start w:val="1"/>
      <w:numFmt w:val="lowerLetter"/>
      <w:lvlText w:val="%1)"/>
      <w:lvlJc w:val="left"/>
      <w:pPr>
        <w:ind w:left="742" w:hanging="180"/>
      </w:pPr>
      <w:rPr>
        <w:rFonts w:hint="default"/>
      </w:rPr>
    </w:lvl>
    <w:lvl w:ilvl="1" w:tplc="04150019" w:tentative="1">
      <w:start w:val="1"/>
      <w:numFmt w:val="lowerLetter"/>
      <w:lvlText w:val="%2."/>
      <w:lvlJc w:val="left"/>
      <w:pPr>
        <w:ind w:left="-1396" w:hanging="360"/>
      </w:pPr>
    </w:lvl>
    <w:lvl w:ilvl="2" w:tplc="0415001B" w:tentative="1">
      <w:start w:val="1"/>
      <w:numFmt w:val="lowerRoman"/>
      <w:lvlText w:val="%3."/>
      <w:lvlJc w:val="right"/>
      <w:pPr>
        <w:ind w:left="-676" w:hanging="180"/>
      </w:pPr>
    </w:lvl>
    <w:lvl w:ilvl="3" w:tplc="0415000F" w:tentative="1">
      <w:start w:val="1"/>
      <w:numFmt w:val="decimal"/>
      <w:lvlText w:val="%4."/>
      <w:lvlJc w:val="left"/>
      <w:pPr>
        <w:ind w:left="44" w:hanging="360"/>
      </w:pPr>
    </w:lvl>
    <w:lvl w:ilvl="4" w:tplc="04150019" w:tentative="1">
      <w:start w:val="1"/>
      <w:numFmt w:val="lowerLetter"/>
      <w:lvlText w:val="%5."/>
      <w:lvlJc w:val="left"/>
      <w:pPr>
        <w:ind w:left="764" w:hanging="360"/>
      </w:pPr>
    </w:lvl>
    <w:lvl w:ilvl="5" w:tplc="0415001B" w:tentative="1">
      <w:start w:val="1"/>
      <w:numFmt w:val="lowerRoman"/>
      <w:lvlText w:val="%6."/>
      <w:lvlJc w:val="right"/>
      <w:pPr>
        <w:ind w:left="1484" w:hanging="180"/>
      </w:pPr>
    </w:lvl>
    <w:lvl w:ilvl="6" w:tplc="0415000F" w:tentative="1">
      <w:start w:val="1"/>
      <w:numFmt w:val="decimal"/>
      <w:lvlText w:val="%7."/>
      <w:lvlJc w:val="left"/>
      <w:pPr>
        <w:ind w:left="2204" w:hanging="360"/>
      </w:pPr>
    </w:lvl>
    <w:lvl w:ilvl="7" w:tplc="04150019" w:tentative="1">
      <w:start w:val="1"/>
      <w:numFmt w:val="lowerLetter"/>
      <w:lvlText w:val="%8."/>
      <w:lvlJc w:val="left"/>
      <w:pPr>
        <w:ind w:left="2924" w:hanging="360"/>
      </w:pPr>
    </w:lvl>
    <w:lvl w:ilvl="8" w:tplc="0415001B" w:tentative="1">
      <w:start w:val="1"/>
      <w:numFmt w:val="lowerRoman"/>
      <w:lvlText w:val="%9."/>
      <w:lvlJc w:val="right"/>
      <w:pPr>
        <w:ind w:left="3644" w:hanging="180"/>
      </w:pPr>
    </w:lvl>
  </w:abstractNum>
  <w:abstractNum w:abstractNumId="50">
    <w:nsid w:val="29A30B3C"/>
    <w:multiLevelType w:val="singleLevel"/>
    <w:tmpl w:val="0415000F"/>
    <w:lvl w:ilvl="0">
      <w:start w:val="1"/>
      <w:numFmt w:val="decimal"/>
      <w:lvlText w:val="%1."/>
      <w:lvlJc w:val="left"/>
      <w:pPr>
        <w:ind w:left="720" w:hanging="360"/>
      </w:pPr>
      <w:rPr>
        <w:rFonts w:cs="Times New Roman" w:hint="default"/>
        <w:sz w:val="20"/>
      </w:rPr>
    </w:lvl>
  </w:abstractNum>
  <w:abstractNum w:abstractNumId="51">
    <w:nsid w:val="303053F5"/>
    <w:multiLevelType w:val="multilevel"/>
    <w:tmpl w:val="5CA80D5C"/>
    <w:styleLink w:val="Biecalista12"/>
    <w:lvl w:ilvl="0">
      <w:start w:val="5"/>
      <w:numFmt w:val="decimal"/>
      <w:lvlText w:val="%1"/>
      <w:lvlJc w:val="left"/>
      <w:pPr>
        <w:ind w:left="435" w:hanging="435"/>
      </w:pPr>
      <w:rPr>
        <w:rFonts w:cs="Times New Roman" w:hint="default"/>
      </w:rPr>
    </w:lvl>
    <w:lvl w:ilvl="1">
      <w:start w:val="1"/>
      <w:numFmt w:val="decimal"/>
      <w:lvlText w:val="%1.%2"/>
      <w:lvlJc w:val="left"/>
      <w:pPr>
        <w:ind w:left="969" w:hanging="435"/>
      </w:pPr>
      <w:rPr>
        <w:rFonts w:cs="Times New Roman" w:hint="default"/>
      </w:rPr>
    </w:lvl>
    <w:lvl w:ilvl="2">
      <w:start w:val="1"/>
      <w:numFmt w:val="decimal"/>
      <w:lvlText w:val="%1.%2.%3"/>
      <w:lvlJc w:val="left"/>
      <w:pPr>
        <w:ind w:left="1788" w:hanging="720"/>
      </w:pPr>
      <w:rPr>
        <w:rFonts w:cs="Times New Roman" w:hint="default"/>
      </w:rPr>
    </w:lvl>
    <w:lvl w:ilvl="3">
      <w:start w:val="1"/>
      <w:numFmt w:val="decimal"/>
      <w:lvlText w:val="%1.%2.%3.%4"/>
      <w:lvlJc w:val="left"/>
      <w:pPr>
        <w:ind w:left="2322" w:hanging="72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3750" w:hanging="108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178" w:hanging="1440"/>
      </w:pPr>
      <w:rPr>
        <w:rFonts w:cs="Times New Roman" w:hint="default"/>
      </w:rPr>
    </w:lvl>
    <w:lvl w:ilvl="8">
      <w:start w:val="1"/>
      <w:numFmt w:val="decimal"/>
      <w:lvlText w:val="%1.%2.%3.%4.%5.%6.%7.%8.%9"/>
      <w:lvlJc w:val="left"/>
      <w:pPr>
        <w:ind w:left="6072" w:hanging="1800"/>
      </w:pPr>
      <w:rPr>
        <w:rFonts w:cs="Times New Roman" w:hint="default"/>
      </w:rPr>
    </w:lvl>
  </w:abstractNum>
  <w:abstractNum w:abstractNumId="52">
    <w:nsid w:val="30920314"/>
    <w:multiLevelType w:val="hybridMultilevel"/>
    <w:tmpl w:val="73C018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329B1B3A"/>
    <w:multiLevelType w:val="hybridMultilevel"/>
    <w:tmpl w:val="7FF44FB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4">
    <w:nsid w:val="38A0012C"/>
    <w:multiLevelType w:val="hybridMultilevel"/>
    <w:tmpl w:val="42E6066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3B6F4AB4"/>
    <w:multiLevelType w:val="hybridMultilevel"/>
    <w:tmpl w:val="80F486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3D9A05CB"/>
    <w:multiLevelType w:val="hybridMultilevel"/>
    <w:tmpl w:val="FA52E0C8"/>
    <w:lvl w:ilvl="0" w:tplc="AED4A9B2">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E0E5116"/>
    <w:multiLevelType w:val="multilevel"/>
    <w:tmpl w:val="351AAC1E"/>
    <w:lvl w:ilvl="0">
      <w:start w:val="1"/>
      <w:numFmt w:val="decimal"/>
      <w:lvlText w:val="%1."/>
      <w:lvlJc w:val="left"/>
      <w:pPr>
        <w:ind w:left="360" w:hanging="360"/>
      </w:pPr>
      <w:rPr>
        <w:rFonts w:ascii="Tahoma" w:hAnsi="Tahoma" w:cs="Tahoma" w:hint="default"/>
        <w:sz w:val="20"/>
      </w:rPr>
    </w:lvl>
    <w:lvl w:ilvl="1">
      <w:start w:val="1"/>
      <w:numFmt w:val="upperLetter"/>
      <w:lvlText w:val="%2."/>
      <w:lvlJc w:val="left"/>
      <w:pPr>
        <w:ind w:left="1287" w:hanging="720"/>
      </w:pPr>
      <w:rPr>
        <w:rFonts w:hint="default"/>
        <w:sz w:val="20"/>
      </w:rPr>
    </w:lvl>
    <w:lvl w:ilvl="2">
      <w:start w:val="1"/>
      <w:numFmt w:val="decimal"/>
      <w:lvlText w:val="%1.%2.%3."/>
      <w:lvlJc w:val="left"/>
      <w:pPr>
        <w:ind w:left="1854" w:hanging="720"/>
      </w:pPr>
      <w:rPr>
        <w:rFonts w:ascii="Tahoma" w:hAnsi="Tahoma" w:cs="Tahoma" w:hint="default"/>
        <w:sz w:val="20"/>
      </w:rPr>
    </w:lvl>
    <w:lvl w:ilvl="3">
      <w:start w:val="1"/>
      <w:numFmt w:val="decimal"/>
      <w:lvlText w:val="%1.%2.%3.%4."/>
      <w:lvlJc w:val="left"/>
      <w:pPr>
        <w:ind w:left="2781" w:hanging="1080"/>
      </w:pPr>
      <w:rPr>
        <w:rFonts w:ascii="Tahoma" w:hAnsi="Tahoma" w:cs="Tahoma" w:hint="default"/>
        <w:sz w:val="20"/>
      </w:rPr>
    </w:lvl>
    <w:lvl w:ilvl="4">
      <w:start w:val="1"/>
      <w:numFmt w:val="decimal"/>
      <w:lvlText w:val="%1.%2.%3.%4.%5."/>
      <w:lvlJc w:val="left"/>
      <w:pPr>
        <w:ind w:left="3348" w:hanging="1080"/>
      </w:pPr>
      <w:rPr>
        <w:rFonts w:ascii="Tahoma" w:hAnsi="Tahoma" w:cs="Tahoma" w:hint="default"/>
        <w:sz w:val="20"/>
      </w:rPr>
    </w:lvl>
    <w:lvl w:ilvl="5">
      <w:start w:val="1"/>
      <w:numFmt w:val="decimal"/>
      <w:lvlText w:val="%1.%2.%3.%4.%5.%6."/>
      <w:lvlJc w:val="left"/>
      <w:pPr>
        <w:ind w:left="4275" w:hanging="1440"/>
      </w:pPr>
      <w:rPr>
        <w:rFonts w:ascii="Tahoma" w:hAnsi="Tahoma" w:cs="Tahoma" w:hint="default"/>
        <w:sz w:val="20"/>
      </w:rPr>
    </w:lvl>
    <w:lvl w:ilvl="6">
      <w:start w:val="1"/>
      <w:numFmt w:val="decimal"/>
      <w:lvlText w:val="%1.%2.%3.%4.%5.%6.%7."/>
      <w:lvlJc w:val="left"/>
      <w:pPr>
        <w:ind w:left="4842" w:hanging="1440"/>
      </w:pPr>
      <w:rPr>
        <w:rFonts w:ascii="Tahoma" w:hAnsi="Tahoma" w:cs="Tahoma" w:hint="default"/>
        <w:sz w:val="20"/>
      </w:rPr>
    </w:lvl>
    <w:lvl w:ilvl="7">
      <w:start w:val="1"/>
      <w:numFmt w:val="decimal"/>
      <w:lvlText w:val="%1.%2.%3.%4.%5.%6.%7.%8."/>
      <w:lvlJc w:val="left"/>
      <w:pPr>
        <w:ind w:left="5769" w:hanging="1800"/>
      </w:pPr>
      <w:rPr>
        <w:rFonts w:ascii="Tahoma" w:hAnsi="Tahoma" w:cs="Tahoma" w:hint="default"/>
        <w:sz w:val="20"/>
      </w:rPr>
    </w:lvl>
    <w:lvl w:ilvl="8">
      <w:start w:val="1"/>
      <w:numFmt w:val="decimal"/>
      <w:lvlText w:val="%1.%2.%3.%4.%5.%6.%7.%8.%9."/>
      <w:lvlJc w:val="left"/>
      <w:pPr>
        <w:ind w:left="6336" w:hanging="1800"/>
      </w:pPr>
      <w:rPr>
        <w:rFonts w:ascii="Tahoma" w:hAnsi="Tahoma" w:cs="Tahoma" w:hint="default"/>
        <w:sz w:val="20"/>
      </w:rPr>
    </w:lvl>
  </w:abstractNum>
  <w:abstractNum w:abstractNumId="58">
    <w:nsid w:val="3F7F2989"/>
    <w:multiLevelType w:val="hybridMultilevel"/>
    <w:tmpl w:val="96E07648"/>
    <w:lvl w:ilvl="0" w:tplc="56C4F5CA">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56C4F5CA">
      <w:start w:val="1"/>
      <w:numFmt w:val="bullet"/>
      <w:lvlText w:val=""/>
      <w:lvlJc w:val="left"/>
      <w:pPr>
        <w:ind w:left="2913" w:hanging="360"/>
      </w:pPr>
      <w:rPr>
        <w:rFonts w:ascii="Symbol" w:hAnsi="Symbol"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abstractNum w:abstractNumId="59">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0">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4371028A"/>
    <w:multiLevelType w:val="hybridMultilevel"/>
    <w:tmpl w:val="1FA44816"/>
    <w:lvl w:ilvl="0" w:tplc="56C4F5C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2">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4">
    <w:nsid w:val="46C35C77"/>
    <w:multiLevelType w:val="hybridMultilevel"/>
    <w:tmpl w:val="3768F21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479C6951"/>
    <w:multiLevelType w:val="hybridMultilevel"/>
    <w:tmpl w:val="2EB2D726"/>
    <w:lvl w:ilvl="0" w:tplc="04150011">
      <w:start w:val="1"/>
      <w:numFmt w:val="decimal"/>
      <w:lvlText w:val="%1)"/>
      <w:lvlJc w:val="left"/>
      <w:pPr>
        <w:tabs>
          <w:tab w:val="num" w:pos="1428"/>
        </w:tabs>
        <w:ind w:left="1428" w:hanging="360"/>
      </w:pPr>
      <w:rPr>
        <w:rFonts w:hint="default"/>
        <w:color w:val="auto"/>
      </w:rPr>
    </w:lvl>
    <w:lvl w:ilvl="1" w:tplc="9BE8BEB0">
      <w:start w:val="2"/>
      <w:numFmt w:val="decimal"/>
      <w:lvlText w:val="%2."/>
      <w:lvlJc w:val="left"/>
      <w:pPr>
        <w:tabs>
          <w:tab w:val="num" w:pos="2145"/>
        </w:tabs>
        <w:ind w:left="2128" w:firstLine="20"/>
      </w:pPr>
      <w:rPr>
        <w:rFonts w:hint="default"/>
      </w:rPr>
    </w:lvl>
    <w:lvl w:ilvl="2" w:tplc="0415001B" w:tentative="1">
      <w:start w:val="1"/>
      <w:numFmt w:val="lowerRoman"/>
      <w:lvlText w:val="%3."/>
      <w:lvlJc w:val="right"/>
      <w:pPr>
        <w:tabs>
          <w:tab w:val="num" w:pos="3228"/>
        </w:tabs>
        <w:ind w:left="3228" w:hanging="180"/>
      </w:pPr>
    </w:lvl>
    <w:lvl w:ilvl="3" w:tplc="0415000F" w:tentative="1">
      <w:start w:val="1"/>
      <w:numFmt w:val="decimal"/>
      <w:lvlText w:val="%4."/>
      <w:lvlJc w:val="left"/>
      <w:pPr>
        <w:tabs>
          <w:tab w:val="num" w:pos="3948"/>
        </w:tabs>
        <w:ind w:left="3948" w:hanging="360"/>
      </w:pPr>
    </w:lvl>
    <w:lvl w:ilvl="4" w:tplc="04150019" w:tentative="1">
      <w:start w:val="1"/>
      <w:numFmt w:val="lowerLetter"/>
      <w:lvlText w:val="%5."/>
      <w:lvlJc w:val="left"/>
      <w:pPr>
        <w:tabs>
          <w:tab w:val="num" w:pos="4668"/>
        </w:tabs>
        <w:ind w:left="4668" w:hanging="360"/>
      </w:pPr>
    </w:lvl>
    <w:lvl w:ilvl="5" w:tplc="0415001B" w:tentative="1">
      <w:start w:val="1"/>
      <w:numFmt w:val="lowerRoman"/>
      <w:lvlText w:val="%6."/>
      <w:lvlJc w:val="right"/>
      <w:pPr>
        <w:tabs>
          <w:tab w:val="num" w:pos="5388"/>
        </w:tabs>
        <w:ind w:left="5388" w:hanging="180"/>
      </w:pPr>
    </w:lvl>
    <w:lvl w:ilvl="6" w:tplc="0415000F" w:tentative="1">
      <w:start w:val="1"/>
      <w:numFmt w:val="decimal"/>
      <w:lvlText w:val="%7."/>
      <w:lvlJc w:val="left"/>
      <w:pPr>
        <w:tabs>
          <w:tab w:val="num" w:pos="6108"/>
        </w:tabs>
        <w:ind w:left="6108" w:hanging="360"/>
      </w:pPr>
    </w:lvl>
    <w:lvl w:ilvl="7" w:tplc="04150019" w:tentative="1">
      <w:start w:val="1"/>
      <w:numFmt w:val="lowerLetter"/>
      <w:lvlText w:val="%8."/>
      <w:lvlJc w:val="left"/>
      <w:pPr>
        <w:tabs>
          <w:tab w:val="num" w:pos="6828"/>
        </w:tabs>
        <w:ind w:left="6828" w:hanging="360"/>
      </w:pPr>
    </w:lvl>
    <w:lvl w:ilvl="8" w:tplc="0415001B" w:tentative="1">
      <w:start w:val="1"/>
      <w:numFmt w:val="lowerRoman"/>
      <w:lvlText w:val="%9."/>
      <w:lvlJc w:val="right"/>
      <w:pPr>
        <w:tabs>
          <w:tab w:val="num" w:pos="7548"/>
        </w:tabs>
        <w:ind w:left="7548" w:hanging="180"/>
      </w:pPr>
    </w:lvl>
  </w:abstractNum>
  <w:abstractNum w:abstractNumId="66">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7">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68">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9">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0">
    <w:nsid w:val="4B302889"/>
    <w:multiLevelType w:val="multilevel"/>
    <w:tmpl w:val="D0F24CEE"/>
    <w:name w:val="WW8Num5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1">
    <w:nsid w:val="4BF23DF1"/>
    <w:multiLevelType w:val="multilevel"/>
    <w:tmpl w:val="9A088BFE"/>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3">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4">
    <w:nsid w:val="4F7F0D6A"/>
    <w:multiLevelType w:val="hybridMultilevel"/>
    <w:tmpl w:val="BBCE57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nsid w:val="51CA6792"/>
    <w:multiLevelType w:val="hybridMultilevel"/>
    <w:tmpl w:val="4F7A5D1E"/>
    <w:lvl w:ilvl="0" w:tplc="04150011">
      <w:start w:val="1"/>
      <w:numFmt w:val="decimal"/>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76">
    <w:nsid w:val="56BD5365"/>
    <w:multiLevelType w:val="hybridMultilevel"/>
    <w:tmpl w:val="16700606"/>
    <w:lvl w:ilvl="0" w:tplc="68C4BBD0">
      <w:start w:val="6"/>
      <w:numFmt w:val="decimal"/>
      <w:lvlText w:val="%1."/>
      <w:lvlJc w:val="left"/>
      <w:pPr>
        <w:tabs>
          <w:tab w:val="num" w:pos="1287"/>
        </w:tabs>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75E06BD"/>
    <w:multiLevelType w:val="hybridMultilevel"/>
    <w:tmpl w:val="7D745934"/>
    <w:lvl w:ilvl="0" w:tplc="3B6620B8">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nsid w:val="578B451A"/>
    <w:multiLevelType w:val="hybridMultilevel"/>
    <w:tmpl w:val="B70E06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1">
    <w:nsid w:val="5BBF6656"/>
    <w:multiLevelType w:val="hybridMultilevel"/>
    <w:tmpl w:val="46ACC7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3">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5">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86">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7">
    <w:nsid w:val="61E00918"/>
    <w:multiLevelType w:val="hybridMultilevel"/>
    <w:tmpl w:val="2B38635A"/>
    <w:lvl w:ilvl="0" w:tplc="D334F460">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88">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9">
    <w:nsid w:val="67701008"/>
    <w:multiLevelType w:val="hybridMultilevel"/>
    <w:tmpl w:val="4E30DF4A"/>
    <w:lvl w:ilvl="0" w:tplc="0C0EF10A">
      <w:start w:val="1"/>
      <w:numFmt w:val="lowerLetter"/>
      <w:lvlText w:val="%1)"/>
      <w:lvlJc w:val="left"/>
      <w:pPr>
        <w:ind w:left="2160" w:hanging="18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90">
    <w:nsid w:val="67FE569F"/>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1">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93">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4">
    <w:nsid w:val="6B3A5FFA"/>
    <w:multiLevelType w:val="hybridMultilevel"/>
    <w:tmpl w:val="464AF80C"/>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5">
    <w:nsid w:val="6B6C5BEF"/>
    <w:multiLevelType w:val="hybridMultilevel"/>
    <w:tmpl w:val="C3B6A392"/>
    <w:lvl w:ilvl="0" w:tplc="0415000F">
      <w:start w:val="1"/>
      <w:numFmt w:val="decimal"/>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nsid w:val="6B945C0A"/>
    <w:multiLevelType w:val="multilevel"/>
    <w:tmpl w:val="4BE6096E"/>
    <w:lvl w:ilvl="0">
      <w:start w:val="18"/>
      <w:numFmt w:val="decimal"/>
      <w:lvlText w:val="%1"/>
      <w:lvlJc w:val="left"/>
      <w:pPr>
        <w:ind w:left="435" w:hanging="43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7">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00">
    <w:nsid w:val="6FC47D37"/>
    <w:multiLevelType w:val="hybridMultilevel"/>
    <w:tmpl w:val="130C1CB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2">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nsid w:val="72237AA0"/>
    <w:multiLevelType w:val="hybridMultilevel"/>
    <w:tmpl w:val="2CF877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6">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8">
    <w:nsid w:val="7B7E7716"/>
    <w:multiLevelType w:val="multilevel"/>
    <w:tmpl w:val="73C009D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9">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0">
    <w:nsid w:val="7FAA5E89"/>
    <w:multiLevelType w:val="hybridMultilevel"/>
    <w:tmpl w:val="F9F6F1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8"/>
  </w:num>
  <w:num w:numId="2">
    <w:abstractNumId w:val="3"/>
  </w:num>
  <w:num w:numId="3">
    <w:abstractNumId w:val="91"/>
  </w:num>
  <w:num w:numId="4">
    <w:abstractNumId w:val="59"/>
  </w:num>
  <w:num w:numId="5">
    <w:abstractNumId w:val="84"/>
  </w:num>
  <w:num w:numId="6">
    <w:abstractNumId w:val="47"/>
  </w:num>
  <w:num w:numId="7">
    <w:abstractNumId w:val="22"/>
  </w:num>
  <w:num w:numId="8">
    <w:abstractNumId w:val="37"/>
  </w:num>
  <w:num w:numId="9">
    <w:abstractNumId w:val="73"/>
  </w:num>
  <w:num w:numId="1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6"/>
  </w:num>
  <w:num w:numId="12">
    <w:abstractNumId w:val="106"/>
  </w:num>
  <w:num w:numId="13">
    <w:abstractNumId w:val="62"/>
  </w:num>
  <w:num w:numId="14">
    <w:abstractNumId w:val="24"/>
  </w:num>
  <w:num w:numId="15">
    <w:abstractNumId w:val="93"/>
  </w:num>
  <w:num w:numId="16">
    <w:abstractNumId w:val="107"/>
  </w:num>
  <w:num w:numId="17">
    <w:abstractNumId w:val="31"/>
  </w:num>
  <w:num w:numId="18">
    <w:abstractNumId w:val="30"/>
  </w:num>
  <w:num w:numId="19">
    <w:abstractNumId w:val="45"/>
    <w:lvlOverride w:ilvl="0">
      <w:startOverride w:val="1"/>
    </w:lvlOverride>
  </w:num>
  <w:num w:numId="20">
    <w:abstractNumId w:val="2"/>
  </w:num>
  <w:num w:numId="21">
    <w:abstractNumId w:val="1"/>
  </w:num>
  <w:num w:numId="2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8"/>
  </w:num>
  <w:num w:numId="25">
    <w:abstractNumId w:val="34"/>
  </w:num>
  <w:num w:numId="26">
    <w:abstractNumId w:val="109"/>
  </w:num>
  <w:num w:numId="27">
    <w:abstractNumId w:val="8"/>
  </w:num>
  <w:num w:numId="28">
    <w:abstractNumId w:val="105"/>
  </w:num>
  <w:num w:numId="29">
    <w:abstractNumId w:val="72"/>
  </w:num>
  <w:num w:numId="30">
    <w:abstractNumId w:val="101"/>
  </w:num>
  <w:num w:numId="31">
    <w:abstractNumId w:val="102"/>
  </w:num>
  <w:num w:numId="32">
    <w:abstractNumId w:val="25"/>
  </w:num>
  <w:num w:numId="33">
    <w:abstractNumId w:val="66"/>
  </w:num>
  <w:num w:numId="34">
    <w:abstractNumId w:val="67"/>
  </w:num>
  <w:num w:numId="35">
    <w:abstractNumId w:val="99"/>
  </w:num>
  <w:num w:numId="36">
    <w:abstractNumId w:val="68"/>
  </w:num>
  <w:num w:numId="37">
    <w:abstractNumId w:val="97"/>
  </w:num>
  <w:num w:numId="38">
    <w:abstractNumId w:val="13"/>
  </w:num>
  <w:num w:numId="39">
    <w:abstractNumId w:val="79"/>
  </w:num>
  <w:num w:numId="40">
    <w:abstractNumId w:val="48"/>
  </w:num>
  <w:num w:numId="41">
    <w:abstractNumId w:val="33"/>
  </w:num>
  <w:num w:numId="42">
    <w:abstractNumId w:val="83"/>
  </w:num>
  <w:num w:numId="43">
    <w:abstractNumId w:val="60"/>
  </w:num>
  <w:num w:numId="44">
    <w:abstractNumId w:val="104"/>
  </w:num>
  <w:num w:numId="45">
    <w:abstractNumId w:val="39"/>
  </w:num>
  <w:num w:numId="46">
    <w:abstractNumId w:val="96"/>
  </w:num>
  <w:num w:numId="47">
    <w:abstractNumId w:val="54"/>
  </w:num>
  <w:num w:numId="48">
    <w:abstractNumId w:val="61"/>
  </w:num>
  <w:num w:numId="49">
    <w:abstractNumId w:val="58"/>
  </w:num>
  <w:num w:numId="50">
    <w:abstractNumId w:val="57"/>
  </w:num>
  <w:num w:numId="51">
    <w:abstractNumId w:val="53"/>
  </w:num>
  <w:num w:numId="52">
    <w:abstractNumId w:val="64"/>
  </w:num>
  <w:num w:numId="53">
    <w:abstractNumId w:val="90"/>
  </w:num>
  <w:num w:numId="54">
    <w:abstractNumId w:val="108"/>
  </w:num>
  <w:num w:numId="55">
    <w:abstractNumId w:val="71"/>
  </w:num>
  <w:num w:numId="56">
    <w:abstractNumId w:val="42"/>
  </w:num>
  <w:num w:numId="57">
    <w:abstractNumId w:val="44"/>
  </w:num>
  <w:num w:numId="58">
    <w:abstractNumId w:val="75"/>
  </w:num>
  <w:num w:numId="59">
    <w:abstractNumId w:val="100"/>
  </w:num>
  <w:num w:numId="60">
    <w:abstractNumId w:val="32"/>
  </w:num>
  <w:num w:numId="61">
    <w:abstractNumId w:val="43"/>
  </w:num>
  <w:num w:numId="62">
    <w:abstractNumId w:val="65"/>
  </w:num>
  <w:num w:numId="63">
    <w:abstractNumId w:val="27"/>
  </w:num>
  <w:num w:numId="64">
    <w:abstractNumId w:val="78"/>
  </w:num>
  <w:num w:numId="65">
    <w:abstractNumId w:val="19"/>
  </w:num>
  <w:num w:numId="66">
    <w:abstractNumId w:val="76"/>
  </w:num>
  <w:num w:numId="67">
    <w:abstractNumId w:val="36"/>
  </w:num>
  <w:num w:numId="68">
    <w:abstractNumId w:val="55"/>
  </w:num>
  <w:num w:numId="69">
    <w:abstractNumId w:val="89"/>
  </w:num>
  <w:num w:numId="70">
    <w:abstractNumId w:val="49"/>
  </w:num>
  <w:num w:numId="71">
    <w:abstractNumId w:val="56"/>
  </w:num>
  <w:num w:numId="72">
    <w:abstractNumId w:val="21"/>
  </w:num>
  <w:num w:numId="73">
    <w:abstractNumId w:val="41"/>
  </w:num>
  <w:num w:numId="74">
    <w:abstractNumId w:val="74"/>
  </w:num>
  <w:num w:numId="75">
    <w:abstractNumId w:val="0"/>
  </w:num>
  <w:num w:numId="76">
    <w:abstractNumId w:val="51"/>
  </w:num>
  <w:num w:numId="77">
    <w:abstractNumId w:val="10"/>
  </w:num>
  <w:num w:numId="78">
    <w:abstractNumId w:val="103"/>
  </w:num>
  <w:num w:numId="79">
    <w:abstractNumId w:val="110"/>
  </w:num>
  <w:num w:numId="80">
    <w:abstractNumId w:val="52"/>
  </w:num>
  <w:num w:numId="81">
    <w:abstractNumId w:val="81"/>
  </w:num>
  <w:num w:numId="82">
    <w:abstractNumId w:val="26"/>
  </w:num>
  <w:num w:numId="83">
    <w:abstractNumId w:val="87"/>
  </w:num>
  <w:num w:numId="84">
    <w:abstractNumId w:val="95"/>
  </w:num>
  <w:num w:numId="85">
    <w:abstractNumId w:val="35"/>
  </w:num>
  <w:num w:numId="86">
    <w:abstractNumId w:val="28"/>
  </w:num>
  <w:num w:numId="87">
    <w:abstractNumId w:val="23"/>
  </w:num>
  <w:num w:numId="88">
    <w:abstractNumId w:val="92"/>
  </w:num>
  <w:num w:numId="89">
    <w:abstractNumId w:val="82"/>
  </w:num>
  <w:num w:numId="90">
    <w:abstractNumId w:val="46"/>
  </w:num>
  <w:num w:numId="91">
    <w:abstractNumId w:val="80"/>
  </w:num>
  <w:num w:numId="92">
    <w:abstractNumId w:val="29"/>
  </w:num>
  <w:num w:numId="9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0"/>
  </w:num>
  <w:num w:numId="95">
    <w:abstractNumId w:val="50"/>
  </w:num>
  <w:num w:numId="96">
    <w:abstractNumId w:val="77"/>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9"/>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F6A"/>
    <w:rsid w:val="000106A8"/>
    <w:rsid w:val="00013B2B"/>
    <w:rsid w:val="00014553"/>
    <w:rsid w:val="00017DCA"/>
    <w:rsid w:val="00021E80"/>
    <w:rsid w:val="000232AB"/>
    <w:rsid w:val="0002394A"/>
    <w:rsid w:val="000275A3"/>
    <w:rsid w:val="000279A7"/>
    <w:rsid w:val="00031660"/>
    <w:rsid w:val="0003276A"/>
    <w:rsid w:val="000337CD"/>
    <w:rsid w:val="0004192B"/>
    <w:rsid w:val="000431F2"/>
    <w:rsid w:val="00044C28"/>
    <w:rsid w:val="00055FCE"/>
    <w:rsid w:val="00057328"/>
    <w:rsid w:val="00060A61"/>
    <w:rsid w:val="00064816"/>
    <w:rsid w:val="00064C39"/>
    <w:rsid w:val="00066677"/>
    <w:rsid w:val="00067C59"/>
    <w:rsid w:val="00071C33"/>
    <w:rsid w:val="00072E9C"/>
    <w:rsid w:val="00072F86"/>
    <w:rsid w:val="00072FCA"/>
    <w:rsid w:val="00073F3C"/>
    <w:rsid w:val="0007487D"/>
    <w:rsid w:val="0007714E"/>
    <w:rsid w:val="00083ABE"/>
    <w:rsid w:val="0009236A"/>
    <w:rsid w:val="00094748"/>
    <w:rsid w:val="000978B3"/>
    <w:rsid w:val="000A103A"/>
    <w:rsid w:val="000A22DA"/>
    <w:rsid w:val="000A485B"/>
    <w:rsid w:val="000B51F7"/>
    <w:rsid w:val="000B6FBE"/>
    <w:rsid w:val="000C2B3B"/>
    <w:rsid w:val="000C67BD"/>
    <w:rsid w:val="000D00A3"/>
    <w:rsid w:val="000D0106"/>
    <w:rsid w:val="000D17C3"/>
    <w:rsid w:val="000D21DC"/>
    <w:rsid w:val="000E0533"/>
    <w:rsid w:val="000E4CE7"/>
    <w:rsid w:val="000E6E6F"/>
    <w:rsid w:val="000E7AFC"/>
    <w:rsid w:val="000F535A"/>
    <w:rsid w:val="000F5514"/>
    <w:rsid w:val="000F5E3F"/>
    <w:rsid w:val="000F6A14"/>
    <w:rsid w:val="000F7ECD"/>
    <w:rsid w:val="001000B3"/>
    <w:rsid w:val="00105AE6"/>
    <w:rsid w:val="001066DE"/>
    <w:rsid w:val="0011053D"/>
    <w:rsid w:val="00110F3A"/>
    <w:rsid w:val="001119EB"/>
    <w:rsid w:val="0011309A"/>
    <w:rsid w:val="00113CF3"/>
    <w:rsid w:val="001160D6"/>
    <w:rsid w:val="001207CD"/>
    <w:rsid w:val="00123898"/>
    <w:rsid w:val="00123DC0"/>
    <w:rsid w:val="001249FC"/>
    <w:rsid w:val="00124B22"/>
    <w:rsid w:val="00130DA0"/>
    <w:rsid w:val="00132E33"/>
    <w:rsid w:val="00141260"/>
    <w:rsid w:val="001422A8"/>
    <w:rsid w:val="001427FA"/>
    <w:rsid w:val="00143011"/>
    <w:rsid w:val="001458BD"/>
    <w:rsid w:val="001461B1"/>
    <w:rsid w:val="00146889"/>
    <w:rsid w:val="001473E3"/>
    <w:rsid w:val="001521BA"/>
    <w:rsid w:val="00153BAB"/>
    <w:rsid w:val="0015529C"/>
    <w:rsid w:val="001619E0"/>
    <w:rsid w:val="00164604"/>
    <w:rsid w:val="00173862"/>
    <w:rsid w:val="00173F44"/>
    <w:rsid w:val="00174E51"/>
    <w:rsid w:val="00174E9B"/>
    <w:rsid w:val="001755D1"/>
    <w:rsid w:val="00177B0C"/>
    <w:rsid w:val="00177F2E"/>
    <w:rsid w:val="0018123D"/>
    <w:rsid w:val="00181C64"/>
    <w:rsid w:val="00181F8E"/>
    <w:rsid w:val="00184F1E"/>
    <w:rsid w:val="00186CF7"/>
    <w:rsid w:val="001874E4"/>
    <w:rsid w:val="00191757"/>
    <w:rsid w:val="00191904"/>
    <w:rsid w:val="0019214A"/>
    <w:rsid w:val="001929E8"/>
    <w:rsid w:val="00195358"/>
    <w:rsid w:val="0019577F"/>
    <w:rsid w:val="0019638A"/>
    <w:rsid w:val="00196CA2"/>
    <w:rsid w:val="00196FA9"/>
    <w:rsid w:val="001A0152"/>
    <w:rsid w:val="001A0633"/>
    <w:rsid w:val="001A2B99"/>
    <w:rsid w:val="001A314C"/>
    <w:rsid w:val="001A3CBF"/>
    <w:rsid w:val="001A40F4"/>
    <w:rsid w:val="001A448F"/>
    <w:rsid w:val="001B0E07"/>
    <w:rsid w:val="001B109C"/>
    <w:rsid w:val="001B14C9"/>
    <w:rsid w:val="001B499A"/>
    <w:rsid w:val="001B7AF6"/>
    <w:rsid w:val="001C43BC"/>
    <w:rsid w:val="001C7610"/>
    <w:rsid w:val="001D3B06"/>
    <w:rsid w:val="001D3DEA"/>
    <w:rsid w:val="001D5966"/>
    <w:rsid w:val="001D59B6"/>
    <w:rsid w:val="001E004D"/>
    <w:rsid w:val="001E265D"/>
    <w:rsid w:val="001F7490"/>
    <w:rsid w:val="002011F2"/>
    <w:rsid w:val="00203C26"/>
    <w:rsid w:val="00210904"/>
    <w:rsid w:val="0021198C"/>
    <w:rsid w:val="002127CA"/>
    <w:rsid w:val="00212CF6"/>
    <w:rsid w:val="00213FB2"/>
    <w:rsid w:val="00214C64"/>
    <w:rsid w:val="002224FB"/>
    <w:rsid w:val="00222546"/>
    <w:rsid w:val="002261A5"/>
    <w:rsid w:val="00227270"/>
    <w:rsid w:val="00234655"/>
    <w:rsid w:val="002348B6"/>
    <w:rsid w:val="00235929"/>
    <w:rsid w:val="00240D43"/>
    <w:rsid w:val="00241992"/>
    <w:rsid w:val="002434DE"/>
    <w:rsid w:val="002445B9"/>
    <w:rsid w:val="00253ACE"/>
    <w:rsid w:val="00262B32"/>
    <w:rsid w:val="002639A4"/>
    <w:rsid w:val="002667A5"/>
    <w:rsid w:val="0026685D"/>
    <w:rsid w:val="0027248A"/>
    <w:rsid w:val="00272F7B"/>
    <w:rsid w:val="00275498"/>
    <w:rsid w:val="00275ACD"/>
    <w:rsid w:val="00276C3B"/>
    <w:rsid w:val="00277453"/>
    <w:rsid w:val="00280B91"/>
    <w:rsid w:val="00282CAB"/>
    <w:rsid w:val="00284292"/>
    <w:rsid w:val="0028529D"/>
    <w:rsid w:val="0028593E"/>
    <w:rsid w:val="00290A2B"/>
    <w:rsid w:val="00297D8A"/>
    <w:rsid w:val="002A0137"/>
    <w:rsid w:val="002A4115"/>
    <w:rsid w:val="002A4D31"/>
    <w:rsid w:val="002A7E7F"/>
    <w:rsid w:val="002B0DEF"/>
    <w:rsid w:val="002B37AD"/>
    <w:rsid w:val="002B3E1C"/>
    <w:rsid w:val="002B4CE5"/>
    <w:rsid w:val="002B5708"/>
    <w:rsid w:val="002B6008"/>
    <w:rsid w:val="002B6B1E"/>
    <w:rsid w:val="002C0FA8"/>
    <w:rsid w:val="002C143B"/>
    <w:rsid w:val="002C1FBE"/>
    <w:rsid w:val="002D1C81"/>
    <w:rsid w:val="002D27E2"/>
    <w:rsid w:val="002D2952"/>
    <w:rsid w:val="002D4768"/>
    <w:rsid w:val="002E1C5D"/>
    <w:rsid w:val="002E3D61"/>
    <w:rsid w:val="002E58BB"/>
    <w:rsid w:val="002E6EAC"/>
    <w:rsid w:val="002F6C80"/>
    <w:rsid w:val="00304407"/>
    <w:rsid w:val="00304DA7"/>
    <w:rsid w:val="00305EDF"/>
    <w:rsid w:val="0030665F"/>
    <w:rsid w:val="0031108B"/>
    <w:rsid w:val="00315692"/>
    <w:rsid w:val="00320044"/>
    <w:rsid w:val="00320C44"/>
    <w:rsid w:val="00322850"/>
    <w:rsid w:val="00331383"/>
    <w:rsid w:val="00332935"/>
    <w:rsid w:val="00334BB8"/>
    <w:rsid w:val="0033784F"/>
    <w:rsid w:val="00342E23"/>
    <w:rsid w:val="00344A7E"/>
    <w:rsid w:val="00346345"/>
    <w:rsid w:val="00347200"/>
    <w:rsid w:val="00356356"/>
    <w:rsid w:val="00356E31"/>
    <w:rsid w:val="00356F21"/>
    <w:rsid w:val="003572D5"/>
    <w:rsid w:val="00360BB3"/>
    <w:rsid w:val="00361A1A"/>
    <w:rsid w:val="0036651E"/>
    <w:rsid w:val="00370B7B"/>
    <w:rsid w:val="003721D6"/>
    <w:rsid w:val="003736C7"/>
    <w:rsid w:val="003744A9"/>
    <w:rsid w:val="00376170"/>
    <w:rsid w:val="003761A4"/>
    <w:rsid w:val="00377AED"/>
    <w:rsid w:val="00383181"/>
    <w:rsid w:val="00383318"/>
    <w:rsid w:val="00386EE1"/>
    <w:rsid w:val="00390786"/>
    <w:rsid w:val="00394324"/>
    <w:rsid w:val="003A032D"/>
    <w:rsid w:val="003A1131"/>
    <w:rsid w:val="003A1898"/>
    <w:rsid w:val="003A1B6F"/>
    <w:rsid w:val="003A4038"/>
    <w:rsid w:val="003A4446"/>
    <w:rsid w:val="003A67CF"/>
    <w:rsid w:val="003A6FE6"/>
    <w:rsid w:val="003A745B"/>
    <w:rsid w:val="003A78AC"/>
    <w:rsid w:val="003B046D"/>
    <w:rsid w:val="003B04FF"/>
    <w:rsid w:val="003B261C"/>
    <w:rsid w:val="003B2922"/>
    <w:rsid w:val="003B2C91"/>
    <w:rsid w:val="003B2F2A"/>
    <w:rsid w:val="003B5166"/>
    <w:rsid w:val="003B5843"/>
    <w:rsid w:val="003C5011"/>
    <w:rsid w:val="003C6384"/>
    <w:rsid w:val="003C76A6"/>
    <w:rsid w:val="003D1F21"/>
    <w:rsid w:val="003D1F53"/>
    <w:rsid w:val="003D48D2"/>
    <w:rsid w:val="003D5D5B"/>
    <w:rsid w:val="003E08F8"/>
    <w:rsid w:val="003E1944"/>
    <w:rsid w:val="003E4213"/>
    <w:rsid w:val="003E4289"/>
    <w:rsid w:val="003E4ECB"/>
    <w:rsid w:val="003F18F6"/>
    <w:rsid w:val="003F1C27"/>
    <w:rsid w:val="003F5082"/>
    <w:rsid w:val="003F5A97"/>
    <w:rsid w:val="003F7281"/>
    <w:rsid w:val="003F7764"/>
    <w:rsid w:val="004021B5"/>
    <w:rsid w:val="00404DE4"/>
    <w:rsid w:val="0040631E"/>
    <w:rsid w:val="00406CB1"/>
    <w:rsid w:val="0041539A"/>
    <w:rsid w:val="00415460"/>
    <w:rsid w:val="004171AC"/>
    <w:rsid w:val="00422C83"/>
    <w:rsid w:val="00426451"/>
    <w:rsid w:val="00427228"/>
    <w:rsid w:val="00431213"/>
    <w:rsid w:val="00431C83"/>
    <w:rsid w:val="00434086"/>
    <w:rsid w:val="004352C5"/>
    <w:rsid w:val="00435B4C"/>
    <w:rsid w:val="00435C4D"/>
    <w:rsid w:val="00436E56"/>
    <w:rsid w:val="0043788F"/>
    <w:rsid w:val="00440D65"/>
    <w:rsid w:val="00443211"/>
    <w:rsid w:val="004537B9"/>
    <w:rsid w:val="004562CA"/>
    <w:rsid w:val="00456896"/>
    <w:rsid w:val="0046230E"/>
    <w:rsid w:val="00462787"/>
    <w:rsid w:val="00462905"/>
    <w:rsid w:val="0046527D"/>
    <w:rsid w:val="004661FC"/>
    <w:rsid w:val="00467AE9"/>
    <w:rsid w:val="00470D1E"/>
    <w:rsid w:val="0047599B"/>
    <w:rsid w:val="00480223"/>
    <w:rsid w:val="004814D8"/>
    <w:rsid w:val="00481618"/>
    <w:rsid w:val="00481C05"/>
    <w:rsid w:val="00487E00"/>
    <w:rsid w:val="00491EDC"/>
    <w:rsid w:val="00494301"/>
    <w:rsid w:val="004972B4"/>
    <w:rsid w:val="004A0BC8"/>
    <w:rsid w:val="004A2857"/>
    <w:rsid w:val="004A7A62"/>
    <w:rsid w:val="004B7DA5"/>
    <w:rsid w:val="004C1947"/>
    <w:rsid w:val="004C251C"/>
    <w:rsid w:val="004C44F2"/>
    <w:rsid w:val="004C54EE"/>
    <w:rsid w:val="004C6333"/>
    <w:rsid w:val="004C68E3"/>
    <w:rsid w:val="004C6A12"/>
    <w:rsid w:val="004D209B"/>
    <w:rsid w:val="004D279A"/>
    <w:rsid w:val="004D378F"/>
    <w:rsid w:val="004D49D3"/>
    <w:rsid w:val="004D6B75"/>
    <w:rsid w:val="004E27AF"/>
    <w:rsid w:val="004E2AAA"/>
    <w:rsid w:val="004E4B2E"/>
    <w:rsid w:val="004F1AAF"/>
    <w:rsid w:val="004F2797"/>
    <w:rsid w:val="004F5351"/>
    <w:rsid w:val="004F563A"/>
    <w:rsid w:val="0050039E"/>
    <w:rsid w:val="00501FA8"/>
    <w:rsid w:val="00502EB4"/>
    <w:rsid w:val="0050665E"/>
    <w:rsid w:val="005102F7"/>
    <w:rsid w:val="00514719"/>
    <w:rsid w:val="005149A7"/>
    <w:rsid w:val="005215FC"/>
    <w:rsid w:val="005257EC"/>
    <w:rsid w:val="00525ACE"/>
    <w:rsid w:val="00532E18"/>
    <w:rsid w:val="00533864"/>
    <w:rsid w:val="00535652"/>
    <w:rsid w:val="00542EEB"/>
    <w:rsid w:val="00543C07"/>
    <w:rsid w:val="0054484F"/>
    <w:rsid w:val="00545DA7"/>
    <w:rsid w:val="00547A96"/>
    <w:rsid w:val="00550E9A"/>
    <w:rsid w:val="00551A47"/>
    <w:rsid w:val="00551B16"/>
    <w:rsid w:val="00551B86"/>
    <w:rsid w:val="00552120"/>
    <w:rsid w:val="005567B0"/>
    <w:rsid w:val="00557CC5"/>
    <w:rsid w:val="005626ED"/>
    <w:rsid w:val="00565106"/>
    <w:rsid w:val="00567FAB"/>
    <w:rsid w:val="00571DC4"/>
    <w:rsid w:val="00573544"/>
    <w:rsid w:val="00582835"/>
    <w:rsid w:val="005845AE"/>
    <w:rsid w:val="0059187C"/>
    <w:rsid w:val="00592F7B"/>
    <w:rsid w:val="0059718F"/>
    <w:rsid w:val="005A21CF"/>
    <w:rsid w:val="005A53AA"/>
    <w:rsid w:val="005A54AB"/>
    <w:rsid w:val="005A6E5B"/>
    <w:rsid w:val="005B032A"/>
    <w:rsid w:val="005B0760"/>
    <w:rsid w:val="005B14C5"/>
    <w:rsid w:val="005B158A"/>
    <w:rsid w:val="005B328C"/>
    <w:rsid w:val="005B3E01"/>
    <w:rsid w:val="005B4B99"/>
    <w:rsid w:val="005C23B1"/>
    <w:rsid w:val="005C366A"/>
    <w:rsid w:val="005C5C54"/>
    <w:rsid w:val="005C78A9"/>
    <w:rsid w:val="005D169F"/>
    <w:rsid w:val="005D363D"/>
    <w:rsid w:val="005D4455"/>
    <w:rsid w:val="005D7A0F"/>
    <w:rsid w:val="005E0295"/>
    <w:rsid w:val="005E1B5F"/>
    <w:rsid w:val="005E2BD3"/>
    <w:rsid w:val="005E3916"/>
    <w:rsid w:val="005E46BB"/>
    <w:rsid w:val="005E5415"/>
    <w:rsid w:val="005E65AD"/>
    <w:rsid w:val="005F072F"/>
    <w:rsid w:val="005F09A6"/>
    <w:rsid w:val="005F5475"/>
    <w:rsid w:val="005F5AD4"/>
    <w:rsid w:val="005F5C6F"/>
    <w:rsid w:val="005F6167"/>
    <w:rsid w:val="006011A7"/>
    <w:rsid w:val="00603807"/>
    <w:rsid w:val="0060413F"/>
    <w:rsid w:val="00607999"/>
    <w:rsid w:val="006114CF"/>
    <w:rsid w:val="00617505"/>
    <w:rsid w:val="00617B8D"/>
    <w:rsid w:val="0062081C"/>
    <w:rsid w:val="00622D94"/>
    <w:rsid w:val="00625459"/>
    <w:rsid w:val="00626083"/>
    <w:rsid w:val="006264EF"/>
    <w:rsid w:val="0062764B"/>
    <w:rsid w:val="006329EA"/>
    <w:rsid w:val="00632A57"/>
    <w:rsid w:val="0063318D"/>
    <w:rsid w:val="00633DCF"/>
    <w:rsid w:val="006428EC"/>
    <w:rsid w:val="006476A7"/>
    <w:rsid w:val="00654BE2"/>
    <w:rsid w:val="006570EB"/>
    <w:rsid w:val="006570F6"/>
    <w:rsid w:val="00662000"/>
    <w:rsid w:val="00663514"/>
    <w:rsid w:val="006654EE"/>
    <w:rsid w:val="00673AA3"/>
    <w:rsid w:val="00673F0B"/>
    <w:rsid w:val="00673F4B"/>
    <w:rsid w:val="006744D4"/>
    <w:rsid w:val="00674ED8"/>
    <w:rsid w:val="0067634E"/>
    <w:rsid w:val="006779C2"/>
    <w:rsid w:val="006802F7"/>
    <w:rsid w:val="006804B4"/>
    <w:rsid w:val="00680703"/>
    <w:rsid w:val="00682147"/>
    <w:rsid w:val="006830C1"/>
    <w:rsid w:val="00683640"/>
    <w:rsid w:val="00684EE0"/>
    <w:rsid w:val="0068505E"/>
    <w:rsid w:val="00685419"/>
    <w:rsid w:val="00685421"/>
    <w:rsid w:val="00687854"/>
    <w:rsid w:val="00690E63"/>
    <w:rsid w:val="006927BE"/>
    <w:rsid w:val="00693483"/>
    <w:rsid w:val="006937C6"/>
    <w:rsid w:val="00695B92"/>
    <w:rsid w:val="006A214C"/>
    <w:rsid w:val="006A2D32"/>
    <w:rsid w:val="006A42A5"/>
    <w:rsid w:val="006A46DB"/>
    <w:rsid w:val="006A74BF"/>
    <w:rsid w:val="006A7820"/>
    <w:rsid w:val="006A7EAE"/>
    <w:rsid w:val="006B2298"/>
    <w:rsid w:val="006B3303"/>
    <w:rsid w:val="006B60E1"/>
    <w:rsid w:val="006B6655"/>
    <w:rsid w:val="006B7392"/>
    <w:rsid w:val="006C0885"/>
    <w:rsid w:val="006C2E3E"/>
    <w:rsid w:val="006D3065"/>
    <w:rsid w:val="006D32A8"/>
    <w:rsid w:val="006D7415"/>
    <w:rsid w:val="006E75DB"/>
    <w:rsid w:val="006E7AD2"/>
    <w:rsid w:val="006E7E20"/>
    <w:rsid w:val="006F421E"/>
    <w:rsid w:val="006F505D"/>
    <w:rsid w:val="006F5FCD"/>
    <w:rsid w:val="006F7BA1"/>
    <w:rsid w:val="006F7FEB"/>
    <w:rsid w:val="0070030E"/>
    <w:rsid w:val="00701C8E"/>
    <w:rsid w:val="00702A43"/>
    <w:rsid w:val="00702FC1"/>
    <w:rsid w:val="007034F5"/>
    <w:rsid w:val="00704A26"/>
    <w:rsid w:val="007063E0"/>
    <w:rsid w:val="007133B9"/>
    <w:rsid w:val="00713B31"/>
    <w:rsid w:val="00713CE1"/>
    <w:rsid w:val="0071525E"/>
    <w:rsid w:val="00716CA5"/>
    <w:rsid w:val="0071789F"/>
    <w:rsid w:val="00720770"/>
    <w:rsid w:val="0072103D"/>
    <w:rsid w:val="007213E2"/>
    <w:rsid w:val="007235BB"/>
    <w:rsid w:val="00726974"/>
    <w:rsid w:val="00726CED"/>
    <w:rsid w:val="00730E99"/>
    <w:rsid w:val="00737156"/>
    <w:rsid w:val="007373D7"/>
    <w:rsid w:val="007376C2"/>
    <w:rsid w:val="0074039A"/>
    <w:rsid w:val="007423F0"/>
    <w:rsid w:val="00746571"/>
    <w:rsid w:val="00747290"/>
    <w:rsid w:val="0075282F"/>
    <w:rsid w:val="00756FDE"/>
    <w:rsid w:val="00767140"/>
    <w:rsid w:val="007719A7"/>
    <w:rsid w:val="007719B9"/>
    <w:rsid w:val="00771BD5"/>
    <w:rsid w:val="00772E2E"/>
    <w:rsid w:val="00775B70"/>
    <w:rsid w:val="00777CE9"/>
    <w:rsid w:val="00780E0A"/>
    <w:rsid w:val="00781248"/>
    <w:rsid w:val="00783458"/>
    <w:rsid w:val="00784788"/>
    <w:rsid w:val="007872F8"/>
    <w:rsid w:val="00787DA0"/>
    <w:rsid w:val="00787DCD"/>
    <w:rsid w:val="00793CC8"/>
    <w:rsid w:val="00793D3B"/>
    <w:rsid w:val="00793E7A"/>
    <w:rsid w:val="00796F4C"/>
    <w:rsid w:val="007A2769"/>
    <w:rsid w:val="007A335F"/>
    <w:rsid w:val="007B1A38"/>
    <w:rsid w:val="007B237F"/>
    <w:rsid w:val="007B2386"/>
    <w:rsid w:val="007B5BD5"/>
    <w:rsid w:val="007C02E8"/>
    <w:rsid w:val="007C2F7D"/>
    <w:rsid w:val="007D736A"/>
    <w:rsid w:val="007E0191"/>
    <w:rsid w:val="007E6445"/>
    <w:rsid w:val="007E7CDC"/>
    <w:rsid w:val="007F192A"/>
    <w:rsid w:val="007F1998"/>
    <w:rsid w:val="007F3383"/>
    <w:rsid w:val="007F50BC"/>
    <w:rsid w:val="007F5E0C"/>
    <w:rsid w:val="007F76B6"/>
    <w:rsid w:val="008034A6"/>
    <w:rsid w:val="00803D51"/>
    <w:rsid w:val="008043E3"/>
    <w:rsid w:val="00804EAA"/>
    <w:rsid w:val="008110E6"/>
    <w:rsid w:val="00814185"/>
    <w:rsid w:val="00814D75"/>
    <w:rsid w:val="0082039B"/>
    <w:rsid w:val="0082084E"/>
    <w:rsid w:val="00820DFD"/>
    <w:rsid w:val="008213BC"/>
    <w:rsid w:val="008318F8"/>
    <w:rsid w:val="008341DC"/>
    <w:rsid w:val="00843D88"/>
    <w:rsid w:val="00843FF7"/>
    <w:rsid w:val="00844122"/>
    <w:rsid w:val="0084524D"/>
    <w:rsid w:val="0084537B"/>
    <w:rsid w:val="00845A84"/>
    <w:rsid w:val="00846018"/>
    <w:rsid w:val="00852F97"/>
    <w:rsid w:val="00854B71"/>
    <w:rsid w:val="00857D82"/>
    <w:rsid w:val="00860FC6"/>
    <w:rsid w:val="00862B14"/>
    <w:rsid w:val="008653F9"/>
    <w:rsid w:val="00870230"/>
    <w:rsid w:val="00874510"/>
    <w:rsid w:val="00877E47"/>
    <w:rsid w:val="008837D9"/>
    <w:rsid w:val="00887AA5"/>
    <w:rsid w:val="0089043B"/>
    <w:rsid w:val="008921D8"/>
    <w:rsid w:val="008922B5"/>
    <w:rsid w:val="00892F7F"/>
    <w:rsid w:val="00896BCB"/>
    <w:rsid w:val="008A07E4"/>
    <w:rsid w:val="008A1772"/>
    <w:rsid w:val="008A31AC"/>
    <w:rsid w:val="008A5227"/>
    <w:rsid w:val="008A5A33"/>
    <w:rsid w:val="008A6B89"/>
    <w:rsid w:val="008A7793"/>
    <w:rsid w:val="008B14F2"/>
    <w:rsid w:val="008B4889"/>
    <w:rsid w:val="008B6D11"/>
    <w:rsid w:val="008C2F2A"/>
    <w:rsid w:val="008C6E44"/>
    <w:rsid w:val="008C7C1B"/>
    <w:rsid w:val="008C7F74"/>
    <w:rsid w:val="008D0010"/>
    <w:rsid w:val="008D5D11"/>
    <w:rsid w:val="008E09AB"/>
    <w:rsid w:val="008E23BD"/>
    <w:rsid w:val="008E2AAA"/>
    <w:rsid w:val="008E4A86"/>
    <w:rsid w:val="008E5485"/>
    <w:rsid w:val="008E7270"/>
    <w:rsid w:val="008E7CC4"/>
    <w:rsid w:val="00902F27"/>
    <w:rsid w:val="00903A9D"/>
    <w:rsid w:val="0090792F"/>
    <w:rsid w:val="00911A1E"/>
    <w:rsid w:val="00912F01"/>
    <w:rsid w:val="009139AD"/>
    <w:rsid w:val="00915D48"/>
    <w:rsid w:val="0091681A"/>
    <w:rsid w:val="00921F4F"/>
    <w:rsid w:val="0092272C"/>
    <w:rsid w:val="00922E99"/>
    <w:rsid w:val="009273C8"/>
    <w:rsid w:val="0093001E"/>
    <w:rsid w:val="00931AA2"/>
    <w:rsid w:val="00935765"/>
    <w:rsid w:val="00942473"/>
    <w:rsid w:val="009431B5"/>
    <w:rsid w:val="009443F9"/>
    <w:rsid w:val="00946796"/>
    <w:rsid w:val="00946852"/>
    <w:rsid w:val="00950D58"/>
    <w:rsid w:val="0095181B"/>
    <w:rsid w:val="0095245E"/>
    <w:rsid w:val="009531D0"/>
    <w:rsid w:val="00953A03"/>
    <w:rsid w:val="009576C7"/>
    <w:rsid w:val="009605A7"/>
    <w:rsid w:val="009611E7"/>
    <w:rsid w:val="00964E08"/>
    <w:rsid w:val="009658FB"/>
    <w:rsid w:val="00971205"/>
    <w:rsid w:val="00976D6A"/>
    <w:rsid w:val="00977810"/>
    <w:rsid w:val="00977978"/>
    <w:rsid w:val="00981619"/>
    <w:rsid w:val="009857DD"/>
    <w:rsid w:val="00985BA5"/>
    <w:rsid w:val="00985DB7"/>
    <w:rsid w:val="00985E1E"/>
    <w:rsid w:val="009947CC"/>
    <w:rsid w:val="009B0016"/>
    <w:rsid w:val="009B46B7"/>
    <w:rsid w:val="009B690F"/>
    <w:rsid w:val="009B79D9"/>
    <w:rsid w:val="009C1403"/>
    <w:rsid w:val="009C1C4B"/>
    <w:rsid w:val="009C7069"/>
    <w:rsid w:val="009C7A53"/>
    <w:rsid w:val="009D287B"/>
    <w:rsid w:val="009D2A3C"/>
    <w:rsid w:val="009E14C3"/>
    <w:rsid w:val="009E19F8"/>
    <w:rsid w:val="009E6166"/>
    <w:rsid w:val="009F22CB"/>
    <w:rsid w:val="009F5186"/>
    <w:rsid w:val="009F5A73"/>
    <w:rsid w:val="00A00FAC"/>
    <w:rsid w:val="00A13EB0"/>
    <w:rsid w:val="00A1472A"/>
    <w:rsid w:val="00A16968"/>
    <w:rsid w:val="00A176BC"/>
    <w:rsid w:val="00A201A6"/>
    <w:rsid w:val="00A21114"/>
    <w:rsid w:val="00A223C7"/>
    <w:rsid w:val="00A24432"/>
    <w:rsid w:val="00A261D3"/>
    <w:rsid w:val="00A26481"/>
    <w:rsid w:val="00A2741C"/>
    <w:rsid w:val="00A27668"/>
    <w:rsid w:val="00A33C52"/>
    <w:rsid w:val="00A35E89"/>
    <w:rsid w:val="00A366F5"/>
    <w:rsid w:val="00A51C52"/>
    <w:rsid w:val="00A56DFA"/>
    <w:rsid w:val="00A60B04"/>
    <w:rsid w:val="00A617B5"/>
    <w:rsid w:val="00A61BA2"/>
    <w:rsid w:val="00A63AF4"/>
    <w:rsid w:val="00A65647"/>
    <w:rsid w:val="00A67C53"/>
    <w:rsid w:val="00A76394"/>
    <w:rsid w:val="00A766AB"/>
    <w:rsid w:val="00A81940"/>
    <w:rsid w:val="00A84625"/>
    <w:rsid w:val="00A92B19"/>
    <w:rsid w:val="00A936D6"/>
    <w:rsid w:val="00A95C57"/>
    <w:rsid w:val="00A97B94"/>
    <w:rsid w:val="00AA0734"/>
    <w:rsid w:val="00AA1175"/>
    <w:rsid w:val="00AA3D41"/>
    <w:rsid w:val="00AA4130"/>
    <w:rsid w:val="00AA4E3B"/>
    <w:rsid w:val="00AA4FFF"/>
    <w:rsid w:val="00AA6A6F"/>
    <w:rsid w:val="00AB4B42"/>
    <w:rsid w:val="00AB548D"/>
    <w:rsid w:val="00AB7D9F"/>
    <w:rsid w:val="00AC01C6"/>
    <w:rsid w:val="00AC0653"/>
    <w:rsid w:val="00AC4F86"/>
    <w:rsid w:val="00AD2252"/>
    <w:rsid w:val="00AD27C8"/>
    <w:rsid w:val="00AD43AB"/>
    <w:rsid w:val="00AD4E46"/>
    <w:rsid w:val="00AD52E1"/>
    <w:rsid w:val="00AD53B6"/>
    <w:rsid w:val="00AD7F9B"/>
    <w:rsid w:val="00AE0EE9"/>
    <w:rsid w:val="00AE39CA"/>
    <w:rsid w:val="00AE3A87"/>
    <w:rsid w:val="00AE71F8"/>
    <w:rsid w:val="00AF121F"/>
    <w:rsid w:val="00AF21D9"/>
    <w:rsid w:val="00AF3564"/>
    <w:rsid w:val="00B01331"/>
    <w:rsid w:val="00B01F9F"/>
    <w:rsid w:val="00B0257C"/>
    <w:rsid w:val="00B06824"/>
    <w:rsid w:val="00B07102"/>
    <w:rsid w:val="00B10CC5"/>
    <w:rsid w:val="00B13B11"/>
    <w:rsid w:val="00B153A6"/>
    <w:rsid w:val="00B2154E"/>
    <w:rsid w:val="00B23982"/>
    <w:rsid w:val="00B24308"/>
    <w:rsid w:val="00B2511A"/>
    <w:rsid w:val="00B25EE0"/>
    <w:rsid w:val="00B27935"/>
    <w:rsid w:val="00B27E08"/>
    <w:rsid w:val="00B31059"/>
    <w:rsid w:val="00B31348"/>
    <w:rsid w:val="00B32998"/>
    <w:rsid w:val="00B32F5B"/>
    <w:rsid w:val="00B33DF0"/>
    <w:rsid w:val="00B33FC7"/>
    <w:rsid w:val="00B37BCE"/>
    <w:rsid w:val="00B43CA2"/>
    <w:rsid w:val="00B46528"/>
    <w:rsid w:val="00B47851"/>
    <w:rsid w:val="00B531C0"/>
    <w:rsid w:val="00B54799"/>
    <w:rsid w:val="00B54B7C"/>
    <w:rsid w:val="00B55295"/>
    <w:rsid w:val="00B57DE0"/>
    <w:rsid w:val="00B60ADD"/>
    <w:rsid w:val="00B60C0A"/>
    <w:rsid w:val="00B61FBA"/>
    <w:rsid w:val="00B71652"/>
    <w:rsid w:val="00B71A7D"/>
    <w:rsid w:val="00B727A0"/>
    <w:rsid w:val="00B74076"/>
    <w:rsid w:val="00B75383"/>
    <w:rsid w:val="00B82023"/>
    <w:rsid w:val="00B840B6"/>
    <w:rsid w:val="00B8439F"/>
    <w:rsid w:val="00B853C8"/>
    <w:rsid w:val="00B85E8F"/>
    <w:rsid w:val="00B874BB"/>
    <w:rsid w:val="00B9126F"/>
    <w:rsid w:val="00B9152B"/>
    <w:rsid w:val="00B91D09"/>
    <w:rsid w:val="00B9414F"/>
    <w:rsid w:val="00BA6595"/>
    <w:rsid w:val="00BB2443"/>
    <w:rsid w:val="00BB3629"/>
    <w:rsid w:val="00BB6F6D"/>
    <w:rsid w:val="00BB7ACF"/>
    <w:rsid w:val="00BC1113"/>
    <w:rsid w:val="00BC143E"/>
    <w:rsid w:val="00BC20D7"/>
    <w:rsid w:val="00BC253D"/>
    <w:rsid w:val="00BC296D"/>
    <w:rsid w:val="00BC3AAD"/>
    <w:rsid w:val="00BC75E2"/>
    <w:rsid w:val="00BD2FD1"/>
    <w:rsid w:val="00BD3E8D"/>
    <w:rsid w:val="00BE0BA0"/>
    <w:rsid w:val="00BE1633"/>
    <w:rsid w:val="00BE2167"/>
    <w:rsid w:val="00BE245A"/>
    <w:rsid w:val="00BE2744"/>
    <w:rsid w:val="00BE3913"/>
    <w:rsid w:val="00BE55C4"/>
    <w:rsid w:val="00BF18E2"/>
    <w:rsid w:val="00BF2E79"/>
    <w:rsid w:val="00BF3846"/>
    <w:rsid w:val="00BF5041"/>
    <w:rsid w:val="00BF517F"/>
    <w:rsid w:val="00BF5D9C"/>
    <w:rsid w:val="00BF5EFA"/>
    <w:rsid w:val="00BF60A1"/>
    <w:rsid w:val="00C0179B"/>
    <w:rsid w:val="00C0323A"/>
    <w:rsid w:val="00C03B0E"/>
    <w:rsid w:val="00C05FD7"/>
    <w:rsid w:val="00C160FB"/>
    <w:rsid w:val="00C1703A"/>
    <w:rsid w:val="00C20D4E"/>
    <w:rsid w:val="00C222D1"/>
    <w:rsid w:val="00C266E7"/>
    <w:rsid w:val="00C26DFE"/>
    <w:rsid w:val="00C31876"/>
    <w:rsid w:val="00C32A33"/>
    <w:rsid w:val="00C3396E"/>
    <w:rsid w:val="00C360F7"/>
    <w:rsid w:val="00C36338"/>
    <w:rsid w:val="00C3771B"/>
    <w:rsid w:val="00C4734A"/>
    <w:rsid w:val="00C47C11"/>
    <w:rsid w:val="00C52B22"/>
    <w:rsid w:val="00C5318C"/>
    <w:rsid w:val="00C540A8"/>
    <w:rsid w:val="00C548DF"/>
    <w:rsid w:val="00C55F82"/>
    <w:rsid w:val="00C6043A"/>
    <w:rsid w:val="00C64041"/>
    <w:rsid w:val="00C64E14"/>
    <w:rsid w:val="00C64F36"/>
    <w:rsid w:val="00C64F58"/>
    <w:rsid w:val="00C650D7"/>
    <w:rsid w:val="00C700C2"/>
    <w:rsid w:val="00C74FCA"/>
    <w:rsid w:val="00C75EF1"/>
    <w:rsid w:val="00C829EA"/>
    <w:rsid w:val="00C82C45"/>
    <w:rsid w:val="00C84283"/>
    <w:rsid w:val="00C85FDC"/>
    <w:rsid w:val="00C860E4"/>
    <w:rsid w:val="00C874C0"/>
    <w:rsid w:val="00C923BE"/>
    <w:rsid w:val="00C9519B"/>
    <w:rsid w:val="00C95846"/>
    <w:rsid w:val="00CA4C0C"/>
    <w:rsid w:val="00CA4E41"/>
    <w:rsid w:val="00CA7929"/>
    <w:rsid w:val="00CB0825"/>
    <w:rsid w:val="00CB0849"/>
    <w:rsid w:val="00CB1F7C"/>
    <w:rsid w:val="00CB5F1F"/>
    <w:rsid w:val="00CC0FC6"/>
    <w:rsid w:val="00CC174D"/>
    <w:rsid w:val="00CC3427"/>
    <w:rsid w:val="00CC45B1"/>
    <w:rsid w:val="00CC7956"/>
    <w:rsid w:val="00CD214F"/>
    <w:rsid w:val="00CD6487"/>
    <w:rsid w:val="00CD6D3F"/>
    <w:rsid w:val="00CD7E29"/>
    <w:rsid w:val="00CE1D10"/>
    <w:rsid w:val="00CE2548"/>
    <w:rsid w:val="00CE4C8C"/>
    <w:rsid w:val="00CE5750"/>
    <w:rsid w:val="00CE59EF"/>
    <w:rsid w:val="00CF16A5"/>
    <w:rsid w:val="00CF1E6F"/>
    <w:rsid w:val="00CF3868"/>
    <w:rsid w:val="00CF6845"/>
    <w:rsid w:val="00D02795"/>
    <w:rsid w:val="00D0324D"/>
    <w:rsid w:val="00D0461E"/>
    <w:rsid w:val="00D06287"/>
    <w:rsid w:val="00D069C4"/>
    <w:rsid w:val="00D06AEB"/>
    <w:rsid w:val="00D13E11"/>
    <w:rsid w:val="00D17E55"/>
    <w:rsid w:val="00D2123A"/>
    <w:rsid w:val="00D25422"/>
    <w:rsid w:val="00D26883"/>
    <w:rsid w:val="00D2707F"/>
    <w:rsid w:val="00D3138F"/>
    <w:rsid w:val="00D35E08"/>
    <w:rsid w:val="00D36375"/>
    <w:rsid w:val="00D41CE8"/>
    <w:rsid w:val="00D453AF"/>
    <w:rsid w:val="00D4575C"/>
    <w:rsid w:val="00D45E78"/>
    <w:rsid w:val="00D475A9"/>
    <w:rsid w:val="00D50A00"/>
    <w:rsid w:val="00D532B9"/>
    <w:rsid w:val="00D54682"/>
    <w:rsid w:val="00D56C33"/>
    <w:rsid w:val="00D56FAE"/>
    <w:rsid w:val="00D57847"/>
    <w:rsid w:val="00D60613"/>
    <w:rsid w:val="00D61C83"/>
    <w:rsid w:val="00D61C9A"/>
    <w:rsid w:val="00D61F4D"/>
    <w:rsid w:val="00D621CC"/>
    <w:rsid w:val="00D63CDC"/>
    <w:rsid w:val="00D63FD8"/>
    <w:rsid w:val="00D65833"/>
    <w:rsid w:val="00D667B4"/>
    <w:rsid w:val="00D67218"/>
    <w:rsid w:val="00D728BF"/>
    <w:rsid w:val="00D82A99"/>
    <w:rsid w:val="00D837B3"/>
    <w:rsid w:val="00D8382E"/>
    <w:rsid w:val="00D85812"/>
    <w:rsid w:val="00D9087F"/>
    <w:rsid w:val="00D9232F"/>
    <w:rsid w:val="00D9304B"/>
    <w:rsid w:val="00D95B37"/>
    <w:rsid w:val="00D97D03"/>
    <w:rsid w:val="00DA560A"/>
    <w:rsid w:val="00DA6E21"/>
    <w:rsid w:val="00DA713F"/>
    <w:rsid w:val="00DB0CCD"/>
    <w:rsid w:val="00DB2D63"/>
    <w:rsid w:val="00DC217C"/>
    <w:rsid w:val="00DC344E"/>
    <w:rsid w:val="00DC56CB"/>
    <w:rsid w:val="00DD1386"/>
    <w:rsid w:val="00DD7305"/>
    <w:rsid w:val="00DD7A66"/>
    <w:rsid w:val="00DD7DA2"/>
    <w:rsid w:val="00DD7EE7"/>
    <w:rsid w:val="00DF01A5"/>
    <w:rsid w:val="00DF1E3D"/>
    <w:rsid w:val="00DF624B"/>
    <w:rsid w:val="00DF66DE"/>
    <w:rsid w:val="00E0158B"/>
    <w:rsid w:val="00E01F29"/>
    <w:rsid w:val="00E01FA9"/>
    <w:rsid w:val="00E045B0"/>
    <w:rsid w:val="00E07DE4"/>
    <w:rsid w:val="00E14783"/>
    <w:rsid w:val="00E15A10"/>
    <w:rsid w:val="00E16CBA"/>
    <w:rsid w:val="00E24E3B"/>
    <w:rsid w:val="00E24F16"/>
    <w:rsid w:val="00E25A56"/>
    <w:rsid w:val="00E32F16"/>
    <w:rsid w:val="00E345AB"/>
    <w:rsid w:val="00E34BC3"/>
    <w:rsid w:val="00E35B29"/>
    <w:rsid w:val="00E40763"/>
    <w:rsid w:val="00E40C4A"/>
    <w:rsid w:val="00E41219"/>
    <w:rsid w:val="00E467C3"/>
    <w:rsid w:val="00E4753C"/>
    <w:rsid w:val="00E52CE3"/>
    <w:rsid w:val="00E60E63"/>
    <w:rsid w:val="00E6155B"/>
    <w:rsid w:val="00E61737"/>
    <w:rsid w:val="00E61F90"/>
    <w:rsid w:val="00E654CD"/>
    <w:rsid w:val="00E65B44"/>
    <w:rsid w:val="00E700FE"/>
    <w:rsid w:val="00E708D4"/>
    <w:rsid w:val="00E71EBB"/>
    <w:rsid w:val="00E71FB9"/>
    <w:rsid w:val="00E7459C"/>
    <w:rsid w:val="00E7543C"/>
    <w:rsid w:val="00E75735"/>
    <w:rsid w:val="00E763F9"/>
    <w:rsid w:val="00E822AA"/>
    <w:rsid w:val="00E82810"/>
    <w:rsid w:val="00E84641"/>
    <w:rsid w:val="00E84654"/>
    <w:rsid w:val="00E84AE0"/>
    <w:rsid w:val="00E87EBF"/>
    <w:rsid w:val="00E9064C"/>
    <w:rsid w:val="00E91B5E"/>
    <w:rsid w:val="00E93F09"/>
    <w:rsid w:val="00E97BE7"/>
    <w:rsid w:val="00EA178B"/>
    <w:rsid w:val="00EA28DE"/>
    <w:rsid w:val="00EA57F4"/>
    <w:rsid w:val="00EA58F4"/>
    <w:rsid w:val="00EA660A"/>
    <w:rsid w:val="00EB00DC"/>
    <w:rsid w:val="00EB0587"/>
    <w:rsid w:val="00EB2E1B"/>
    <w:rsid w:val="00EB49E7"/>
    <w:rsid w:val="00ED09DD"/>
    <w:rsid w:val="00ED7E09"/>
    <w:rsid w:val="00EE2B25"/>
    <w:rsid w:val="00EE2F80"/>
    <w:rsid w:val="00EE4CF7"/>
    <w:rsid w:val="00EF1BC7"/>
    <w:rsid w:val="00EF22D9"/>
    <w:rsid w:val="00EF3F9B"/>
    <w:rsid w:val="00EF445A"/>
    <w:rsid w:val="00EF5371"/>
    <w:rsid w:val="00EF6835"/>
    <w:rsid w:val="00F01E5B"/>
    <w:rsid w:val="00F021E9"/>
    <w:rsid w:val="00F047E4"/>
    <w:rsid w:val="00F050E4"/>
    <w:rsid w:val="00F17C14"/>
    <w:rsid w:val="00F23A20"/>
    <w:rsid w:val="00F23F9A"/>
    <w:rsid w:val="00F23FAC"/>
    <w:rsid w:val="00F26426"/>
    <w:rsid w:val="00F3114D"/>
    <w:rsid w:val="00F34219"/>
    <w:rsid w:val="00F36789"/>
    <w:rsid w:val="00F36B1E"/>
    <w:rsid w:val="00F373BE"/>
    <w:rsid w:val="00F40B69"/>
    <w:rsid w:val="00F41E1B"/>
    <w:rsid w:val="00F42754"/>
    <w:rsid w:val="00F42BAE"/>
    <w:rsid w:val="00F442A9"/>
    <w:rsid w:val="00F45247"/>
    <w:rsid w:val="00F455E4"/>
    <w:rsid w:val="00F507C5"/>
    <w:rsid w:val="00F50AEC"/>
    <w:rsid w:val="00F50BAA"/>
    <w:rsid w:val="00F52707"/>
    <w:rsid w:val="00F52BD2"/>
    <w:rsid w:val="00F53261"/>
    <w:rsid w:val="00F562A2"/>
    <w:rsid w:val="00F60DA6"/>
    <w:rsid w:val="00F6134A"/>
    <w:rsid w:val="00F66B67"/>
    <w:rsid w:val="00F70B90"/>
    <w:rsid w:val="00F74017"/>
    <w:rsid w:val="00F75DE3"/>
    <w:rsid w:val="00F76341"/>
    <w:rsid w:val="00F76E0F"/>
    <w:rsid w:val="00F77040"/>
    <w:rsid w:val="00F81420"/>
    <w:rsid w:val="00F817E2"/>
    <w:rsid w:val="00F81FD9"/>
    <w:rsid w:val="00F82D26"/>
    <w:rsid w:val="00F82DC9"/>
    <w:rsid w:val="00F84128"/>
    <w:rsid w:val="00F84C77"/>
    <w:rsid w:val="00F85299"/>
    <w:rsid w:val="00F86F85"/>
    <w:rsid w:val="00F87461"/>
    <w:rsid w:val="00F916AB"/>
    <w:rsid w:val="00F973FD"/>
    <w:rsid w:val="00FA1405"/>
    <w:rsid w:val="00FA53B4"/>
    <w:rsid w:val="00FA56D8"/>
    <w:rsid w:val="00FA5A0C"/>
    <w:rsid w:val="00FA6A07"/>
    <w:rsid w:val="00FA7654"/>
    <w:rsid w:val="00FB5543"/>
    <w:rsid w:val="00FB69EA"/>
    <w:rsid w:val="00FC035E"/>
    <w:rsid w:val="00FC175F"/>
    <w:rsid w:val="00FC4BD5"/>
    <w:rsid w:val="00FC4F96"/>
    <w:rsid w:val="00FC60D1"/>
    <w:rsid w:val="00FC7D93"/>
    <w:rsid w:val="00FD001F"/>
    <w:rsid w:val="00FD357A"/>
    <w:rsid w:val="00FD5425"/>
    <w:rsid w:val="00FD60CC"/>
    <w:rsid w:val="00FE22D8"/>
    <w:rsid w:val="00FE3391"/>
    <w:rsid w:val="00FE5802"/>
    <w:rsid w:val="00FE5E59"/>
    <w:rsid w:val="00FE7A83"/>
    <w:rsid w:val="00FE7FF4"/>
    <w:rsid w:val="00FF069F"/>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qFormat="1"/>
    <w:lsdException w:name="annotation reference"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99"/>
    <w:qFormat/>
    <w:rsid w:val="00BE245A"/>
    <w:pPr>
      <w:jc w:val="center"/>
    </w:pPr>
    <w:rPr>
      <w:sz w:val="28"/>
      <w:szCs w:val="28"/>
    </w:rPr>
  </w:style>
  <w:style w:type="character" w:customStyle="1" w:styleId="TytuZnak">
    <w:name w:val="Tytuł Znak"/>
    <w:basedOn w:val="Domylnaczcionkaakapitu"/>
    <w:link w:val="Tytu"/>
    <w:uiPriority w:val="99"/>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Tekst podstawowy Znak Znak,a2 Znak2 Znak,Znak Znak Znak2 Znak"/>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Znak Znak Znak3"/>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5"/>
      </w:numPr>
    </w:pPr>
  </w:style>
  <w:style w:type="numbering" w:customStyle="1" w:styleId="WW8Num3">
    <w:name w:val="WW8Num3"/>
    <w:basedOn w:val="Bezlisty"/>
    <w:rsid w:val="00AD27C8"/>
    <w:pPr>
      <w:numPr>
        <w:numId w:val="16"/>
      </w:numPr>
    </w:pPr>
  </w:style>
  <w:style w:type="numbering" w:customStyle="1" w:styleId="WW8Num25">
    <w:name w:val="WW8Num25"/>
    <w:basedOn w:val="Bezlisty"/>
    <w:rsid w:val="00AD27C8"/>
    <w:pPr>
      <w:numPr>
        <w:numId w:val="17"/>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22"/>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20"/>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21"/>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3"/>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4"/>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7"/>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7"/>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8"/>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8"/>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8"/>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8"/>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9"/>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5"/>
      </w:numPr>
    </w:pPr>
  </w:style>
  <w:style w:type="numbering" w:customStyle="1" w:styleId="Biecalista1">
    <w:name w:val="Bieżąca lista1"/>
    <w:rsid w:val="00BC1113"/>
    <w:pPr>
      <w:numPr>
        <w:numId w:val="26"/>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uiPriority w:val="99"/>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30"/>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31"/>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32"/>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3"/>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uiPriority w:val="99"/>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4"/>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5"/>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6"/>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6"/>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7"/>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7"/>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9"/>
      </w:numPr>
    </w:pPr>
  </w:style>
  <w:style w:type="numbering" w:customStyle="1" w:styleId="WW8Num20">
    <w:name w:val="WW8Num20"/>
    <w:basedOn w:val="Bezlisty"/>
    <w:rsid w:val="00BC1113"/>
    <w:pPr>
      <w:numPr>
        <w:numId w:val="40"/>
      </w:numPr>
    </w:pPr>
  </w:style>
  <w:style w:type="numbering" w:customStyle="1" w:styleId="WW8Num24">
    <w:name w:val="WW8Num24"/>
    <w:basedOn w:val="Bezlisty"/>
    <w:rsid w:val="00BC1113"/>
    <w:pPr>
      <w:numPr>
        <w:numId w:val="41"/>
      </w:numPr>
    </w:pPr>
  </w:style>
  <w:style w:type="numbering" w:customStyle="1" w:styleId="WW8Num40">
    <w:name w:val="WW8Num40"/>
    <w:basedOn w:val="Bezlisty"/>
    <w:rsid w:val="00BC1113"/>
    <w:pPr>
      <w:numPr>
        <w:numId w:val="42"/>
      </w:numPr>
    </w:pPr>
  </w:style>
  <w:style w:type="numbering" w:customStyle="1" w:styleId="WW8Num50">
    <w:name w:val="WW8Num50"/>
    <w:basedOn w:val="Bezlisty"/>
    <w:rsid w:val="00BC1113"/>
    <w:pPr>
      <w:numPr>
        <w:numId w:val="43"/>
      </w:numPr>
    </w:pPr>
  </w:style>
  <w:style w:type="numbering" w:customStyle="1" w:styleId="WW8Num59">
    <w:name w:val="WW8Num59"/>
    <w:basedOn w:val="Bezlisty"/>
    <w:rsid w:val="00BC1113"/>
    <w:pPr>
      <w:numPr>
        <w:numId w:val="44"/>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4"/>
      </w:numPr>
    </w:pPr>
  </w:style>
  <w:style w:type="numbering" w:customStyle="1" w:styleId="WW8Num512">
    <w:name w:val="WW8Num512"/>
    <w:basedOn w:val="Bezlisty"/>
    <w:rsid w:val="00072F86"/>
    <w:pPr>
      <w:numPr>
        <w:numId w:val="11"/>
      </w:numPr>
    </w:pPr>
  </w:style>
  <w:style w:type="numbering" w:customStyle="1" w:styleId="WW8Num31">
    <w:name w:val="WW8Num31"/>
    <w:basedOn w:val="Bezlisty"/>
    <w:rsid w:val="00072F86"/>
    <w:pPr>
      <w:numPr>
        <w:numId w:val="12"/>
      </w:numPr>
    </w:pPr>
  </w:style>
  <w:style w:type="numbering" w:customStyle="1" w:styleId="WW8Num251">
    <w:name w:val="WW8Num251"/>
    <w:basedOn w:val="Bezlisty"/>
    <w:rsid w:val="00072F86"/>
    <w:pPr>
      <w:numPr>
        <w:numId w:val="13"/>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numbering" w:customStyle="1" w:styleId="Biecalista11">
    <w:name w:val="Bieżąca lista11"/>
    <w:rsid w:val="0093001E"/>
    <w:pPr>
      <w:numPr>
        <w:numId w:val="45"/>
      </w:numPr>
    </w:pPr>
  </w:style>
  <w:style w:type="table" w:customStyle="1" w:styleId="Tabela-Siatka2">
    <w:name w:val="Tabela - Siatka2"/>
    <w:basedOn w:val="Standardowy"/>
    <w:next w:val="Tabela-Siatka"/>
    <w:locked/>
    <w:rsid w:val="00E71FB9"/>
    <w:pPr>
      <w:spacing w:after="0" w:line="240" w:lineRule="auto"/>
    </w:pPr>
    <w:rPr>
      <w:rFonts w:ascii="Calibri" w:eastAsia="Calibri" w:hAnsi="Calibri" w:cs="Times New Roman"/>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basedOn w:val="Standardowy"/>
    <w:next w:val="Tabela-Siatka"/>
    <w:locked/>
    <w:rsid w:val="00E71FB9"/>
    <w:pPr>
      <w:spacing w:after="0" w:line="240" w:lineRule="auto"/>
    </w:pPr>
    <w:rPr>
      <w:rFonts w:ascii="Calibri" w:eastAsia="Calibri" w:hAnsi="Calibri" w:cs="Times New Roman"/>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
    <w:name w:val="Tabela - Siatka4"/>
    <w:basedOn w:val="Standardowy"/>
    <w:next w:val="Tabela-Siatka"/>
    <w:uiPriority w:val="99"/>
    <w:rsid w:val="00E71FB9"/>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E71FB9"/>
    <w:pPr>
      <w:numPr>
        <w:numId w:val="21"/>
      </w:numPr>
    </w:pPr>
  </w:style>
  <w:style w:type="table" w:customStyle="1" w:styleId="Tabela-Siatka5">
    <w:name w:val="Tabela - Siatka5"/>
    <w:basedOn w:val="Standardowy"/>
    <w:next w:val="Tabela-Siatka"/>
    <w:uiPriority w:val="99"/>
    <w:rsid w:val="00E71FB9"/>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rsid w:val="00E71FB9"/>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gwekspisutreci2">
    <w:name w:val="Nagłówek spisu treści2"/>
    <w:basedOn w:val="Nagwek1"/>
    <w:next w:val="Normalny"/>
    <w:uiPriority w:val="99"/>
    <w:unhideWhenUsed/>
    <w:qFormat/>
    <w:rsid w:val="00E71FB9"/>
    <w:pPr>
      <w:keepLines/>
      <w:spacing w:before="480" w:after="0"/>
      <w:jc w:val="left"/>
      <w:outlineLvl w:val="9"/>
    </w:pPr>
    <w:rPr>
      <w:rFonts w:ascii="Calibri Light" w:hAnsi="Calibri Light"/>
      <w:color w:val="2E74B5"/>
      <w:sz w:val="28"/>
      <w:szCs w:val="28"/>
      <w:lang w:eastAsia="en-US"/>
    </w:rPr>
  </w:style>
  <w:style w:type="numbering" w:customStyle="1" w:styleId="siwz2">
    <w:name w:val="siwz2"/>
    <w:rsid w:val="00E71FB9"/>
    <w:pPr>
      <w:numPr>
        <w:numId w:val="75"/>
      </w:numPr>
    </w:pPr>
  </w:style>
  <w:style w:type="numbering" w:customStyle="1" w:styleId="Biecalista12">
    <w:name w:val="Bieżąca lista12"/>
    <w:rsid w:val="00E71FB9"/>
    <w:pPr>
      <w:numPr>
        <w:numId w:val="7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qFormat="1"/>
    <w:lsdException w:name="annotation reference"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99"/>
    <w:qFormat/>
    <w:rsid w:val="00BE245A"/>
    <w:pPr>
      <w:jc w:val="center"/>
    </w:pPr>
    <w:rPr>
      <w:sz w:val="28"/>
      <w:szCs w:val="28"/>
    </w:rPr>
  </w:style>
  <w:style w:type="character" w:customStyle="1" w:styleId="TytuZnak">
    <w:name w:val="Tytuł Znak"/>
    <w:basedOn w:val="Domylnaczcionkaakapitu"/>
    <w:link w:val="Tytu"/>
    <w:uiPriority w:val="99"/>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Tekst podstawowy Znak Znak,a2 Znak2 Znak,Znak Znak Znak2 Znak"/>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Znak Znak Znak3"/>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5"/>
      </w:numPr>
    </w:pPr>
  </w:style>
  <w:style w:type="numbering" w:customStyle="1" w:styleId="WW8Num3">
    <w:name w:val="WW8Num3"/>
    <w:basedOn w:val="Bezlisty"/>
    <w:rsid w:val="00AD27C8"/>
    <w:pPr>
      <w:numPr>
        <w:numId w:val="16"/>
      </w:numPr>
    </w:pPr>
  </w:style>
  <w:style w:type="numbering" w:customStyle="1" w:styleId="WW8Num25">
    <w:name w:val="WW8Num25"/>
    <w:basedOn w:val="Bezlisty"/>
    <w:rsid w:val="00AD27C8"/>
    <w:pPr>
      <w:numPr>
        <w:numId w:val="17"/>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22"/>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20"/>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21"/>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3"/>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4"/>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7"/>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7"/>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8"/>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8"/>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8"/>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8"/>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9"/>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5"/>
      </w:numPr>
    </w:pPr>
  </w:style>
  <w:style w:type="numbering" w:customStyle="1" w:styleId="Biecalista1">
    <w:name w:val="Bieżąca lista1"/>
    <w:rsid w:val="00BC1113"/>
    <w:pPr>
      <w:numPr>
        <w:numId w:val="26"/>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uiPriority w:val="99"/>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30"/>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31"/>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32"/>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3"/>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uiPriority w:val="99"/>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4"/>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5"/>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6"/>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6"/>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7"/>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7"/>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9"/>
      </w:numPr>
    </w:pPr>
  </w:style>
  <w:style w:type="numbering" w:customStyle="1" w:styleId="WW8Num20">
    <w:name w:val="WW8Num20"/>
    <w:basedOn w:val="Bezlisty"/>
    <w:rsid w:val="00BC1113"/>
    <w:pPr>
      <w:numPr>
        <w:numId w:val="40"/>
      </w:numPr>
    </w:pPr>
  </w:style>
  <w:style w:type="numbering" w:customStyle="1" w:styleId="WW8Num24">
    <w:name w:val="WW8Num24"/>
    <w:basedOn w:val="Bezlisty"/>
    <w:rsid w:val="00BC1113"/>
    <w:pPr>
      <w:numPr>
        <w:numId w:val="41"/>
      </w:numPr>
    </w:pPr>
  </w:style>
  <w:style w:type="numbering" w:customStyle="1" w:styleId="WW8Num40">
    <w:name w:val="WW8Num40"/>
    <w:basedOn w:val="Bezlisty"/>
    <w:rsid w:val="00BC1113"/>
    <w:pPr>
      <w:numPr>
        <w:numId w:val="42"/>
      </w:numPr>
    </w:pPr>
  </w:style>
  <w:style w:type="numbering" w:customStyle="1" w:styleId="WW8Num50">
    <w:name w:val="WW8Num50"/>
    <w:basedOn w:val="Bezlisty"/>
    <w:rsid w:val="00BC1113"/>
    <w:pPr>
      <w:numPr>
        <w:numId w:val="43"/>
      </w:numPr>
    </w:pPr>
  </w:style>
  <w:style w:type="numbering" w:customStyle="1" w:styleId="WW8Num59">
    <w:name w:val="WW8Num59"/>
    <w:basedOn w:val="Bezlisty"/>
    <w:rsid w:val="00BC1113"/>
    <w:pPr>
      <w:numPr>
        <w:numId w:val="44"/>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4"/>
      </w:numPr>
    </w:pPr>
  </w:style>
  <w:style w:type="numbering" w:customStyle="1" w:styleId="WW8Num512">
    <w:name w:val="WW8Num512"/>
    <w:basedOn w:val="Bezlisty"/>
    <w:rsid w:val="00072F86"/>
    <w:pPr>
      <w:numPr>
        <w:numId w:val="11"/>
      </w:numPr>
    </w:pPr>
  </w:style>
  <w:style w:type="numbering" w:customStyle="1" w:styleId="WW8Num31">
    <w:name w:val="WW8Num31"/>
    <w:basedOn w:val="Bezlisty"/>
    <w:rsid w:val="00072F86"/>
    <w:pPr>
      <w:numPr>
        <w:numId w:val="12"/>
      </w:numPr>
    </w:pPr>
  </w:style>
  <w:style w:type="numbering" w:customStyle="1" w:styleId="WW8Num251">
    <w:name w:val="WW8Num251"/>
    <w:basedOn w:val="Bezlisty"/>
    <w:rsid w:val="00072F86"/>
    <w:pPr>
      <w:numPr>
        <w:numId w:val="13"/>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numbering" w:customStyle="1" w:styleId="Biecalista11">
    <w:name w:val="Bieżąca lista11"/>
    <w:rsid w:val="0093001E"/>
    <w:pPr>
      <w:numPr>
        <w:numId w:val="45"/>
      </w:numPr>
    </w:pPr>
  </w:style>
  <w:style w:type="table" w:customStyle="1" w:styleId="Tabela-Siatka2">
    <w:name w:val="Tabela - Siatka2"/>
    <w:basedOn w:val="Standardowy"/>
    <w:next w:val="Tabela-Siatka"/>
    <w:locked/>
    <w:rsid w:val="00E71FB9"/>
    <w:pPr>
      <w:spacing w:after="0" w:line="240" w:lineRule="auto"/>
    </w:pPr>
    <w:rPr>
      <w:rFonts w:ascii="Calibri" w:eastAsia="Calibri" w:hAnsi="Calibri" w:cs="Times New Roman"/>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basedOn w:val="Standardowy"/>
    <w:next w:val="Tabela-Siatka"/>
    <w:locked/>
    <w:rsid w:val="00E71FB9"/>
    <w:pPr>
      <w:spacing w:after="0" w:line="240" w:lineRule="auto"/>
    </w:pPr>
    <w:rPr>
      <w:rFonts w:ascii="Calibri" w:eastAsia="Calibri" w:hAnsi="Calibri" w:cs="Times New Roman"/>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
    <w:name w:val="Tabela - Siatka4"/>
    <w:basedOn w:val="Standardowy"/>
    <w:next w:val="Tabela-Siatka"/>
    <w:uiPriority w:val="99"/>
    <w:rsid w:val="00E71FB9"/>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E71FB9"/>
    <w:pPr>
      <w:numPr>
        <w:numId w:val="21"/>
      </w:numPr>
    </w:pPr>
  </w:style>
  <w:style w:type="table" w:customStyle="1" w:styleId="Tabela-Siatka5">
    <w:name w:val="Tabela - Siatka5"/>
    <w:basedOn w:val="Standardowy"/>
    <w:next w:val="Tabela-Siatka"/>
    <w:uiPriority w:val="99"/>
    <w:rsid w:val="00E71FB9"/>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rsid w:val="00E71FB9"/>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gwekspisutreci2">
    <w:name w:val="Nagłówek spisu treści2"/>
    <w:basedOn w:val="Nagwek1"/>
    <w:next w:val="Normalny"/>
    <w:uiPriority w:val="99"/>
    <w:unhideWhenUsed/>
    <w:qFormat/>
    <w:rsid w:val="00E71FB9"/>
    <w:pPr>
      <w:keepLines/>
      <w:spacing w:before="480" w:after="0"/>
      <w:jc w:val="left"/>
      <w:outlineLvl w:val="9"/>
    </w:pPr>
    <w:rPr>
      <w:rFonts w:ascii="Calibri Light" w:hAnsi="Calibri Light"/>
      <w:color w:val="2E74B5"/>
      <w:sz w:val="28"/>
      <w:szCs w:val="28"/>
      <w:lang w:eastAsia="en-US"/>
    </w:rPr>
  </w:style>
  <w:style w:type="numbering" w:customStyle="1" w:styleId="siwz2">
    <w:name w:val="siwz2"/>
    <w:rsid w:val="00E71FB9"/>
    <w:pPr>
      <w:numPr>
        <w:numId w:val="75"/>
      </w:numPr>
    </w:pPr>
  </w:style>
  <w:style w:type="numbering" w:customStyle="1" w:styleId="Biecalista12">
    <w:name w:val="Bieżąca lista12"/>
    <w:rsid w:val="00E71FB9"/>
    <w:pPr>
      <w:numPr>
        <w:numId w:val="7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google.pl/maps/"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8FA91-5EA5-43E6-922C-D1364E662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63</Pages>
  <Words>19542</Words>
  <Characters>117258</Characters>
  <Application>Microsoft Office Word</Application>
  <DocSecurity>0</DocSecurity>
  <Lines>977</Lines>
  <Paragraphs>273</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136527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rafał jankowicz</cp:lastModifiedBy>
  <cp:revision>14</cp:revision>
  <cp:lastPrinted>2017-02-03T07:38:00Z</cp:lastPrinted>
  <dcterms:created xsi:type="dcterms:W3CDTF">2017-01-30T10:35:00Z</dcterms:created>
  <dcterms:modified xsi:type="dcterms:W3CDTF">2017-02-04T16:11:00Z</dcterms:modified>
</cp:coreProperties>
</file>