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19C3" w:rsidRPr="006F19C3" w:rsidRDefault="006F19C3" w:rsidP="006F19C3">
      <w:pPr>
        <w:ind w:right="-2"/>
        <w:jc w:val="center"/>
        <w:outlineLvl w:val="0"/>
        <w:rPr>
          <w:rFonts w:ascii="Verdana" w:hAnsi="Verdana" w:cs="Arial"/>
          <w:b/>
          <w:sz w:val="20"/>
          <w:szCs w:val="20"/>
        </w:rPr>
      </w:pPr>
    </w:p>
    <w:p w:rsidR="006F19C3" w:rsidRPr="006F19C3" w:rsidRDefault="006F19C3" w:rsidP="006F19C3">
      <w:pPr>
        <w:jc w:val="center"/>
        <w:outlineLvl w:val="0"/>
        <w:rPr>
          <w:rFonts w:ascii="Verdana" w:hAnsi="Verdana" w:cs="Arial"/>
        </w:rPr>
      </w:pPr>
      <w:r w:rsidRPr="006F19C3">
        <w:rPr>
          <w:rFonts w:ascii="Verdana" w:hAnsi="Verdana" w:cs="Arial"/>
        </w:rPr>
        <w:t>RZECZPOSPOLITA POLSKA</w:t>
      </w:r>
    </w:p>
    <w:p w:rsidR="006F19C3" w:rsidRPr="006F19C3" w:rsidRDefault="006F19C3" w:rsidP="006F19C3">
      <w:pPr>
        <w:jc w:val="center"/>
        <w:outlineLvl w:val="0"/>
        <w:rPr>
          <w:rFonts w:ascii="Verdana" w:hAnsi="Verdana" w:cs="Arial"/>
        </w:rPr>
      </w:pPr>
      <w:r w:rsidRPr="006F19C3">
        <w:rPr>
          <w:rFonts w:ascii="Verdana" w:hAnsi="Verdana" w:cs="Arial"/>
        </w:rPr>
        <w:t>MINISTERSTWO SPRAWIEDLIWOŚCI</w:t>
      </w:r>
    </w:p>
    <w:p w:rsidR="006F19C3" w:rsidRPr="006F19C3" w:rsidRDefault="006F19C3" w:rsidP="006F19C3">
      <w:pPr>
        <w:jc w:val="center"/>
        <w:outlineLvl w:val="0"/>
        <w:rPr>
          <w:rFonts w:ascii="Verdana" w:hAnsi="Verdana" w:cs="Arial"/>
        </w:rPr>
      </w:pPr>
      <w:r w:rsidRPr="006F19C3">
        <w:rPr>
          <w:rFonts w:ascii="Verdana" w:hAnsi="Verdana" w:cs="Arial"/>
        </w:rPr>
        <w:t>ALEJE UJAZDOWSKIE 11</w:t>
      </w:r>
    </w:p>
    <w:p w:rsidR="006F19C3" w:rsidRPr="006F19C3" w:rsidRDefault="006F19C3" w:rsidP="006F19C3">
      <w:pPr>
        <w:jc w:val="center"/>
        <w:outlineLvl w:val="0"/>
        <w:rPr>
          <w:rFonts w:ascii="Verdana" w:hAnsi="Verdana" w:cs="Arial"/>
        </w:rPr>
      </w:pPr>
      <w:r w:rsidRPr="006F19C3">
        <w:rPr>
          <w:rFonts w:ascii="Verdana" w:hAnsi="Verdana" w:cs="Arial"/>
        </w:rPr>
        <w:t>00-567 WARSZAWA</w:t>
      </w:r>
    </w:p>
    <w:p w:rsidR="006F19C3" w:rsidRPr="006F19C3" w:rsidRDefault="006F19C3" w:rsidP="006F19C3">
      <w:pPr>
        <w:ind w:left="3632"/>
        <w:jc w:val="both"/>
        <w:outlineLvl w:val="0"/>
        <w:rPr>
          <w:rFonts w:ascii="Verdana" w:hAnsi="Verdana" w:cs="Arial"/>
        </w:rPr>
      </w:pPr>
    </w:p>
    <w:p w:rsidR="006F19C3" w:rsidRPr="006F19C3" w:rsidRDefault="006F19C3" w:rsidP="006F19C3">
      <w:pPr>
        <w:ind w:left="3632"/>
        <w:jc w:val="both"/>
        <w:outlineLvl w:val="0"/>
        <w:rPr>
          <w:rFonts w:ascii="Verdana" w:hAnsi="Verdana" w:cs="Arial"/>
        </w:rPr>
      </w:pPr>
    </w:p>
    <w:p w:rsidR="006F19C3" w:rsidRPr="006F19C3" w:rsidRDefault="006F19C3" w:rsidP="006F19C3">
      <w:pPr>
        <w:ind w:left="3632"/>
        <w:jc w:val="both"/>
        <w:outlineLvl w:val="0"/>
        <w:rPr>
          <w:rFonts w:ascii="Verdana" w:hAnsi="Verdana" w:cs="Arial"/>
        </w:rPr>
      </w:pPr>
    </w:p>
    <w:p w:rsidR="006F19C3" w:rsidRPr="006F19C3" w:rsidRDefault="006F19C3" w:rsidP="006F19C3">
      <w:pPr>
        <w:ind w:left="3632"/>
        <w:jc w:val="both"/>
        <w:outlineLvl w:val="0"/>
        <w:rPr>
          <w:rFonts w:ascii="Verdana" w:hAnsi="Verdana" w:cs="Arial"/>
        </w:rPr>
      </w:pPr>
    </w:p>
    <w:p w:rsidR="006F19C3" w:rsidRPr="006F19C3" w:rsidRDefault="006F19C3" w:rsidP="006F19C3">
      <w:pPr>
        <w:ind w:left="3632"/>
        <w:jc w:val="both"/>
        <w:outlineLvl w:val="0"/>
        <w:rPr>
          <w:rFonts w:ascii="Verdana" w:hAnsi="Verdana" w:cs="Arial"/>
        </w:rPr>
      </w:pPr>
    </w:p>
    <w:p w:rsidR="006F19C3" w:rsidRPr="006F19C3" w:rsidRDefault="006F19C3" w:rsidP="006F19C3">
      <w:pPr>
        <w:ind w:left="3632"/>
        <w:jc w:val="both"/>
        <w:outlineLvl w:val="0"/>
        <w:rPr>
          <w:rFonts w:ascii="Verdana" w:hAnsi="Verdana" w:cs="Arial"/>
        </w:rPr>
      </w:pPr>
    </w:p>
    <w:p w:rsidR="006F19C3" w:rsidRPr="006F19C3" w:rsidRDefault="006F19C3" w:rsidP="006F19C3">
      <w:pPr>
        <w:ind w:left="3632"/>
        <w:jc w:val="both"/>
        <w:outlineLvl w:val="0"/>
        <w:rPr>
          <w:rFonts w:ascii="Verdana" w:hAnsi="Verdana" w:cs="Arial"/>
        </w:rPr>
      </w:pPr>
    </w:p>
    <w:p w:rsidR="006F19C3" w:rsidRPr="006F19C3" w:rsidRDefault="006F19C3" w:rsidP="006F19C3">
      <w:pPr>
        <w:jc w:val="center"/>
        <w:outlineLvl w:val="0"/>
        <w:rPr>
          <w:rFonts w:ascii="Verdana" w:hAnsi="Verdana" w:cs="Arial"/>
        </w:rPr>
      </w:pPr>
      <w:r w:rsidRPr="006F19C3">
        <w:rPr>
          <w:rFonts w:ascii="Verdana" w:hAnsi="Verdana" w:cs="Arial"/>
        </w:rPr>
        <w:t xml:space="preserve">SPECYFIKACJA ISTOTNYCH </w:t>
      </w:r>
      <w:r w:rsidRPr="006F19C3">
        <w:rPr>
          <w:rFonts w:ascii="Verdana" w:hAnsi="Verdana" w:cs="Arial"/>
        </w:rPr>
        <w:br/>
        <w:t>WARUNKÓW ZAMÓWIENIA</w:t>
      </w:r>
    </w:p>
    <w:p w:rsidR="006F19C3" w:rsidRPr="006F19C3" w:rsidRDefault="006F19C3" w:rsidP="006F19C3">
      <w:pPr>
        <w:jc w:val="center"/>
        <w:outlineLvl w:val="0"/>
        <w:rPr>
          <w:rFonts w:ascii="Verdana" w:hAnsi="Verdana" w:cs="Arial"/>
        </w:rPr>
      </w:pPr>
    </w:p>
    <w:p w:rsidR="006F19C3" w:rsidRPr="006F19C3" w:rsidRDefault="006F19C3" w:rsidP="006F19C3">
      <w:pPr>
        <w:jc w:val="center"/>
        <w:outlineLvl w:val="0"/>
        <w:rPr>
          <w:rFonts w:ascii="Verdana" w:hAnsi="Verdana" w:cs="Arial"/>
        </w:rPr>
      </w:pPr>
    </w:p>
    <w:p w:rsidR="006F19C3" w:rsidRPr="006F19C3" w:rsidRDefault="006F19C3" w:rsidP="006F19C3">
      <w:pPr>
        <w:ind w:left="709"/>
        <w:jc w:val="center"/>
        <w:outlineLvl w:val="0"/>
        <w:rPr>
          <w:rFonts w:ascii="Verdana" w:hAnsi="Verdana" w:cs="Arial"/>
        </w:rPr>
      </w:pPr>
      <w:r w:rsidRPr="006F19C3">
        <w:rPr>
          <w:rFonts w:ascii="Verdana" w:hAnsi="Verdana" w:cs="Arial"/>
        </w:rPr>
        <w:t xml:space="preserve">w postępowaniu o zawarcie umowy prowadzonym </w:t>
      </w:r>
    </w:p>
    <w:p w:rsidR="006F19C3" w:rsidRPr="006F19C3" w:rsidRDefault="006F19C3" w:rsidP="006F19C3">
      <w:pPr>
        <w:ind w:left="709"/>
        <w:jc w:val="center"/>
        <w:outlineLvl w:val="0"/>
        <w:rPr>
          <w:rFonts w:ascii="Verdana" w:hAnsi="Verdana" w:cs="Arial"/>
        </w:rPr>
      </w:pPr>
      <w:r w:rsidRPr="006F19C3">
        <w:rPr>
          <w:rFonts w:ascii="Verdana" w:hAnsi="Verdana" w:cs="Arial"/>
        </w:rPr>
        <w:t>w trybie przetargu nieograniczonego na</w:t>
      </w:r>
    </w:p>
    <w:p w:rsidR="006F19C3" w:rsidRPr="006F19C3" w:rsidRDefault="006F19C3" w:rsidP="006F19C3">
      <w:pPr>
        <w:ind w:left="709"/>
        <w:jc w:val="center"/>
        <w:outlineLvl w:val="0"/>
        <w:rPr>
          <w:rFonts w:ascii="Verdana" w:hAnsi="Verdana" w:cs="Arial"/>
          <w:b/>
        </w:rPr>
      </w:pPr>
    </w:p>
    <w:p w:rsidR="006F19C3" w:rsidRPr="006F19C3" w:rsidRDefault="006F19C3" w:rsidP="006F19C3">
      <w:pPr>
        <w:ind w:left="709"/>
        <w:jc w:val="center"/>
        <w:outlineLvl w:val="0"/>
        <w:rPr>
          <w:rFonts w:ascii="Verdana" w:hAnsi="Verdana" w:cs="Arial"/>
          <w:b/>
        </w:rPr>
      </w:pPr>
    </w:p>
    <w:p w:rsidR="006F19C3" w:rsidRPr="006F19C3" w:rsidRDefault="006F19C3" w:rsidP="006F19C3">
      <w:pPr>
        <w:jc w:val="center"/>
        <w:outlineLvl w:val="0"/>
        <w:rPr>
          <w:rFonts w:ascii="Verdana" w:hAnsi="Verdana" w:cs="Arial"/>
          <w:b/>
          <w:u w:val="single"/>
        </w:rPr>
      </w:pPr>
      <w:r w:rsidRPr="006F19C3">
        <w:rPr>
          <w:rFonts w:ascii="Verdana" w:hAnsi="Verdana" w:cs="Arial"/>
          <w:b/>
          <w:u w:val="single"/>
        </w:rPr>
        <w:t>„</w:t>
      </w:r>
      <w:r>
        <w:rPr>
          <w:rFonts w:ascii="Verdana" w:hAnsi="Verdana" w:cs="Arial"/>
          <w:b/>
          <w:u w:val="single"/>
        </w:rPr>
        <w:t>Opracowanie standardów obsługi interesanta w sądownictwie powszechnym</w:t>
      </w:r>
      <w:r w:rsidRPr="006F19C3">
        <w:rPr>
          <w:rFonts w:ascii="Verdana" w:hAnsi="Verdana" w:cs="Arial"/>
          <w:b/>
          <w:u w:val="single"/>
        </w:rPr>
        <w:t>”</w:t>
      </w:r>
    </w:p>
    <w:p w:rsidR="006F19C3" w:rsidRPr="006F19C3" w:rsidRDefault="006F19C3" w:rsidP="006F19C3">
      <w:pPr>
        <w:jc w:val="center"/>
        <w:outlineLvl w:val="0"/>
        <w:rPr>
          <w:rFonts w:ascii="Verdana" w:hAnsi="Verdana" w:cs="Arial"/>
        </w:rPr>
      </w:pPr>
    </w:p>
    <w:p w:rsidR="006F19C3" w:rsidRPr="006F19C3" w:rsidRDefault="006E78ED" w:rsidP="006F19C3">
      <w:pPr>
        <w:jc w:val="center"/>
        <w:outlineLvl w:val="0"/>
        <w:rPr>
          <w:rFonts w:ascii="Verdana" w:hAnsi="Verdana" w:cs="Arial"/>
        </w:rPr>
      </w:pPr>
      <w:r>
        <w:rPr>
          <w:rFonts w:ascii="Verdana" w:hAnsi="Verdana" w:cs="Arial"/>
        </w:rPr>
        <w:t>znak sprawy: BA-F-II-3710-2</w:t>
      </w:r>
      <w:r w:rsidR="006F19C3" w:rsidRPr="006F19C3">
        <w:rPr>
          <w:rFonts w:ascii="Verdana" w:hAnsi="Verdana" w:cs="Arial"/>
        </w:rPr>
        <w:t>/17</w:t>
      </w:r>
    </w:p>
    <w:p w:rsidR="006F19C3" w:rsidRPr="006F19C3" w:rsidRDefault="006F19C3" w:rsidP="006F19C3">
      <w:pPr>
        <w:keepNext/>
        <w:keepLines/>
        <w:jc w:val="both"/>
        <w:outlineLvl w:val="0"/>
        <w:rPr>
          <w:rFonts w:ascii="Verdana" w:hAnsi="Verdana" w:cs="Arial"/>
          <w:b/>
          <w:u w:val="single"/>
        </w:rPr>
      </w:pPr>
    </w:p>
    <w:p w:rsidR="006F19C3" w:rsidRPr="006F19C3" w:rsidRDefault="006F19C3" w:rsidP="006F19C3">
      <w:pPr>
        <w:keepNext/>
        <w:keepLines/>
        <w:jc w:val="center"/>
        <w:outlineLvl w:val="0"/>
        <w:rPr>
          <w:rFonts w:ascii="Verdana" w:hAnsi="Verdana" w:cs="Arial"/>
        </w:rPr>
      </w:pPr>
    </w:p>
    <w:p w:rsidR="006F19C3" w:rsidRPr="006F19C3" w:rsidRDefault="006F19C3" w:rsidP="006F19C3">
      <w:pPr>
        <w:jc w:val="both"/>
        <w:outlineLvl w:val="0"/>
        <w:rPr>
          <w:rFonts w:ascii="Verdana" w:hAnsi="Verdana" w:cs="Arial"/>
          <w:b/>
        </w:rPr>
      </w:pPr>
    </w:p>
    <w:p w:rsidR="006F19C3" w:rsidRPr="006F19C3" w:rsidRDefault="006F19C3" w:rsidP="006F19C3">
      <w:pPr>
        <w:jc w:val="both"/>
        <w:outlineLvl w:val="0"/>
        <w:rPr>
          <w:rFonts w:ascii="Verdana" w:hAnsi="Verdana" w:cs="Arial"/>
          <w:b/>
        </w:rPr>
      </w:pPr>
    </w:p>
    <w:p w:rsidR="006F19C3" w:rsidRPr="006F19C3" w:rsidRDefault="006F19C3" w:rsidP="006F19C3">
      <w:pPr>
        <w:jc w:val="both"/>
        <w:outlineLvl w:val="0"/>
        <w:rPr>
          <w:rFonts w:ascii="Verdana" w:hAnsi="Verdana" w:cs="Arial"/>
          <w:b/>
        </w:rPr>
      </w:pPr>
    </w:p>
    <w:p w:rsidR="006F19C3" w:rsidRPr="006F19C3" w:rsidRDefault="006F19C3" w:rsidP="006F19C3">
      <w:pPr>
        <w:jc w:val="both"/>
        <w:outlineLvl w:val="0"/>
        <w:rPr>
          <w:rFonts w:ascii="Verdana" w:hAnsi="Verdana" w:cs="Arial"/>
          <w:b/>
        </w:rPr>
      </w:pPr>
    </w:p>
    <w:p w:rsidR="006F19C3" w:rsidRPr="006F19C3" w:rsidRDefault="006F19C3" w:rsidP="006F19C3">
      <w:pPr>
        <w:jc w:val="both"/>
        <w:outlineLvl w:val="0"/>
        <w:rPr>
          <w:rFonts w:ascii="Verdana" w:hAnsi="Verdana" w:cs="Arial"/>
          <w:b/>
        </w:rPr>
      </w:pPr>
      <w:r w:rsidRPr="006F19C3">
        <w:rPr>
          <w:rFonts w:ascii="Verdana" w:hAnsi="Verdana" w:cs="Arial"/>
          <w:b/>
        </w:rPr>
        <w:t>ZATWIERDZAM:</w:t>
      </w:r>
    </w:p>
    <w:p w:rsidR="006F19C3" w:rsidRPr="006F19C3" w:rsidRDefault="006F19C3" w:rsidP="006F19C3">
      <w:pPr>
        <w:tabs>
          <w:tab w:val="left" w:pos="9070"/>
        </w:tabs>
        <w:ind w:right="4536"/>
        <w:jc w:val="both"/>
        <w:outlineLvl w:val="0"/>
        <w:rPr>
          <w:rFonts w:ascii="Verdana" w:hAnsi="Verdana" w:cs="Arial"/>
          <w:b/>
        </w:rPr>
      </w:pPr>
      <w:r w:rsidRPr="006F19C3">
        <w:rPr>
          <w:rFonts w:ascii="Verdana" w:hAnsi="Verdana" w:cs="Arial"/>
          <w:b/>
        </w:rPr>
        <w:t xml:space="preserve"> </w:t>
      </w:r>
    </w:p>
    <w:p w:rsidR="006F19C3" w:rsidRPr="006F19C3" w:rsidRDefault="006F19C3" w:rsidP="006F19C3">
      <w:pPr>
        <w:ind w:right="-2"/>
        <w:jc w:val="center"/>
        <w:outlineLvl w:val="0"/>
        <w:rPr>
          <w:rFonts w:ascii="Arial" w:hAnsi="Arial" w:cs="Arial"/>
          <w:b/>
          <w:sz w:val="20"/>
          <w:szCs w:val="20"/>
        </w:rPr>
      </w:pPr>
    </w:p>
    <w:p w:rsidR="006F19C3" w:rsidRPr="006F19C3" w:rsidRDefault="006F19C3" w:rsidP="006F19C3">
      <w:pPr>
        <w:ind w:right="-2"/>
        <w:jc w:val="center"/>
        <w:outlineLvl w:val="0"/>
        <w:rPr>
          <w:rFonts w:ascii="Arial" w:hAnsi="Arial" w:cs="Arial"/>
          <w:b/>
          <w:sz w:val="20"/>
          <w:szCs w:val="20"/>
        </w:rPr>
      </w:pPr>
    </w:p>
    <w:p w:rsidR="006F19C3" w:rsidRPr="006F19C3" w:rsidRDefault="006F19C3" w:rsidP="006F19C3">
      <w:pPr>
        <w:ind w:right="-2"/>
        <w:jc w:val="center"/>
        <w:outlineLvl w:val="0"/>
        <w:rPr>
          <w:rFonts w:ascii="Arial" w:hAnsi="Arial" w:cs="Arial"/>
          <w:b/>
          <w:sz w:val="20"/>
          <w:szCs w:val="20"/>
        </w:rPr>
      </w:pPr>
    </w:p>
    <w:p w:rsidR="006F19C3" w:rsidRPr="006F19C3" w:rsidRDefault="006F19C3" w:rsidP="006F19C3">
      <w:pPr>
        <w:ind w:right="-2"/>
        <w:jc w:val="center"/>
        <w:outlineLvl w:val="0"/>
        <w:rPr>
          <w:rFonts w:ascii="Arial" w:hAnsi="Arial" w:cs="Arial"/>
          <w:b/>
          <w:sz w:val="20"/>
          <w:szCs w:val="20"/>
        </w:rPr>
      </w:pPr>
    </w:p>
    <w:p w:rsidR="006F19C3" w:rsidRPr="006F19C3" w:rsidRDefault="006F19C3" w:rsidP="006F19C3">
      <w:pPr>
        <w:ind w:right="-2"/>
        <w:jc w:val="center"/>
        <w:outlineLvl w:val="0"/>
        <w:rPr>
          <w:rFonts w:ascii="Arial" w:hAnsi="Arial" w:cs="Arial"/>
          <w:b/>
          <w:sz w:val="20"/>
          <w:szCs w:val="20"/>
        </w:rPr>
      </w:pPr>
    </w:p>
    <w:p w:rsidR="006F19C3" w:rsidRPr="006F19C3" w:rsidRDefault="006F19C3" w:rsidP="006F19C3">
      <w:pPr>
        <w:ind w:right="-2"/>
        <w:jc w:val="center"/>
        <w:outlineLvl w:val="0"/>
        <w:rPr>
          <w:rFonts w:ascii="Arial" w:hAnsi="Arial" w:cs="Arial"/>
          <w:b/>
          <w:sz w:val="20"/>
          <w:szCs w:val="20"/>
        </w:rPr>
      </w:pPr>
    </w:p>
    <w:p w:rsidR="006F19C3" w:rsidRPr="006F19C3" w:rsidRDefault="006F19C3" w:rsidP="006F19C3">
      <w:pPr>
        <w:ind w:right="-2"/>
        <w:jc w:val="center"/>
        <w:outlineLvl w:val="0"/>
        <w:rPr>
          <w:rFonts w:ascii="Arial" w:hAnsi="Arial" w:cs="Arial"/>
          <w:b/>
          <w:sz w:val="20"/>
          <w:szCs w:val="20"/>
        </w:rPr>
      </w:pPr>
    </w:p>
    <w:p w:rsidR="006F19C3" w:rsidRPr="006F19C3" w:rsidRDefault="006F19C3" w:rsidP="006F19C3">
      <w:pPr>
        <w:ind w:right="-2"/>
        <w:jc w:val="center"/>
        <w:outlineLvl w:val="0"/>
        <w:rPr>
          <w:rFonts w:ascii="Arial" w:hAnsi="Arial" w:cs="Arial"/>
          <w:b/>
          <w:sz w:val="20"/>
          <w:szCs w:val="20"/>
        </w:rPr>
      </w:pPr>
    </w:p>
    <w:p w:rsidR="006F19C3" w:rsidRPr="006F19C3" w:rsidRDefault="006F19C3" w:rsidP="006F19C3">
      <w:pPr>
        <w:ind w:right="-2"/>
        <w:jc w:val="center"/>
        <w:outlineLvl w:val="0"/>
        <w:rPr>
          <w:rFonts w:ascii="Arial" w:hAnsi="Arial" w:cs="Arial"/>
          <w:b/>
          <w:sz w:val="20"/>
          <w:szCs w:val="20"/>
        </w:rPr>
      </w:pPr>
    </w:p>
    <w:p w:rsidR="006F19C3" w:rsidRPr="006F19C3" w:rsidRDefault="006F19C3" w:rsidP="006F19C3">
      <w:pPr>
        <w:ind w:right="-2"/>
        <w:jc w:val="center"/>
        <w:outlineLvl w:val="0"/>
        <w:rPr>
          <w:rFonts w:ascii="Arial" w:hAnsi="Arial" w:cs="Arial"/>
          <w:b/>
          <w:sz w:val="20"/>
          <w:szCs w:val="20"/>
        </w:rPr>
      </w:pPr>
    </w:p>
    <w:p w:rsidR="006F19C3" w:rsidRPr="006F19C3" w:rsidRDefault="006F19C3" w:rsidP="006F19C3">
      <w:pPr>
        <w:ind w:right="-2"/>
        <w:jc w:val="center"/>
        <w:outlineLvl w:val="0"/>
        <w:rPr>
          <w:rFonts w:ascii="Arial" w:hAnsi="Arial" w:cs="Arial"/>
          <w:b/>
          <w:sz w:val="20"/>
          <w:szCs w:val="20"/>
        </w:rPr>
      </w:pPr>
    </w:p>
    <w:p w:rsidR="006F19C3" w:rsidRPr="006F19C3" w:rsidRDefault="006F19C3" w:rsidP="006F19C3">
      <w:pPr>
        <w:ind w:right="-2"/>
        <w:jc w:val="center"/>
        <w:outlineLvl w:val="0"/>
        <w:rPr>
          <w:rFonts w:ascii="Arial" w:hAnsi="Arial" w:cs="Arial"/>
          <w:b/>
          <w:sz w:val="20"/>
          <w:szCs w:val="20"/>
        </w:rPr>
      </w:pPr>
    </w:p>
    <w:p w:rsidR="006F19C3" w:rsidRPr="006F19C3" w:rsidRDefault="006F19C3" w:rsidP="006F19C3">
      <w:pPr>
        <w:ind w:right="-2"/>
        <w:jc w:val="center"/>
        <w:outlineLvl w:val="0"/>
        <w:rPr>
          <w:rFonts w:ascii="Verdana" w:hAnsi="Verdana" w:cs="Arial"/>
          <w:b/>
          <w:sz w:val="20"/>
          <w:szCs w:val="20"/>
        </w:rPr>
      </w:pPr>
      <w:r w:rsidRPr="006F19C3">
        <w:rPr>
          <w:rFonts w:ascii="Verdana" w:hAnsi="Verdana" w:cs="Arial"/>
          <w:b/>
          <w:sz w:val="20"/>
          <w:szCs w:val="20"/>
        </w:rPr>
        <w:t>Warszawa, dnia       .0</w:t>
      </w:r>
      <w:r w:rsidR="00F9436B">
        <w:rPr>
          <w:rFonts w:ascii="Verdana" w:hAnsi="Verdana" w:cs="Arial"/>
          <w:b/>
          <w:sz w:val="20"/>
          <w:szCs w:val="20"/>
        </w:rPr>
        <w:t>2</w:t>
      </w:r>
      <w:r w:rsidRPr="006F19C3">
        <w:rPr>
          <w:rFonts w:ascii="Verdana" w:hAnsi="Verdana" w:cs="Arial"/>
          <w:b/>
          <w:sz w:val="20"/>
          <w:szCs w:val="20"/>
        </w:rPr>
        <w:t>.2017 roku</w:t>
      </w:r>
    </w:p>
    <w:p w:rsidR="006F19C3" w:rsidRPr="006F19C3" w:rsidRDefault="006F19C3" w:rsidP="006F19C3">
      <w:pPr>
        <w:rPr>
          <w:rFonts w:ascii="Verdana" w:hAnsi="Verdana" w:cs="Verdana"/>
          <w:b/>
          <w:bCs/>
          <w:sz w:val="20"/>
          <w:szCs w:val="20"/>
        </w:rPr>
      </w:pPr>
    </w:p>
    <w:p w:rsidR="006F19C3" w:rsidRPr="006F19C3" w:rsidRDefault="006F19C3" w:rsidP="006F19C3">
      <w:pPr>
        <w:rPr>
          <w:rFonts w:ascii="Verdana" w:hAnsi="Verdana" w:cs="Verdana"/>
          <w:b/>
          <w:bCs/>
          <w:sz w:val="20"/>
          <w:szCs w:val="20"/>
        </w:rPr>
      </w:pPr>
    </w:p>
    <w:p w:rsidR="006F19C3" w:rsidRPr="006F19C3" w:rsidRDefault="006F19C3" w:rsidP="006F19C3">
      <w:pPr>
        <w:rPr>
          <w:rFonts w:ascii="Verdana" w:hAnsi="Verdana" w:cs="Verdana"/>
          <w:b/>
          <w:bCs/>
          <w:sz w:val="20"/>
          <w:szCs w:val="20"/>
        </w:rPr>
      </w:pPr>
    </w:p>
    <w:p w:rsidR="0070030E" w:rsidRDefault="0070030E" w:rsidP="002E6EAC">
      <w:pPr>
        <w:ind w:right="-2"/>
        <w:jc w:val="center"/>
        <w:outlineLvl w:val="0"/>
        <w:rPr>
          <w:rFonts w:ascii="Verdana" w:hAnsi="Verdana" w:cs="Arial"/>
          <w:b/>
          <w:sz w:val="20"/>
          <w:szCs w:val="20"/>
        </w:rPr>
      </w:pPr>
    </w:p>
    <w:p w:rsidR="00BE245A" w:rsidRDefault="00BC08C0" w:rsidP="00020345">
      <w:pPr>
        <w:spacing w:after="160" w:line="259" w:lineRule="auto"/>
        <w:rPr>
          <w:rFonts w:ascii="Verdana" w:hAnsi="Verdana" w:cs="Verdana"/>
          <w:b/>
          <w:bCs/>
          <w:sz w:val="20"/>
          <w:szCs w:val="20"/>
        </w:rPr>
      </w:pPr>
      <w:r>
        <w:rPr>
          <w:rFonts w:ascii="Verdana" w:hAnsi="Verdana" w:cs="Verdana"/>
          <w:b/>
          <w:bCs/>
          <w:sz w:val="20"/>
          <w:szCs w:val="20"/>
        </w:rPr>
        <w:br w:type="page"/>
      </w:r>
      <w:r w:rsidR="00BE245A" w:rsidRPr="002E1F03">
        <w:rPr>
          <w:rFonts w:ascii="Verdana" w:hAnsi="Verdana" w:cs="Verdana"/>
          <w:b/>
          <w:bCs/>
          <w:sz w:val="20"/>
          <w:szCs w:val="20"/>
        </w:rPr>
        <w:lastRenderedPageBreak/>
        <w:t xml:space="preserve">Specyfikacja Istotnych Warunków Zamówienia </w:t>
      </w:r>
      <w:r w:rsidR="00A176BC">
        <w:rPr>
          <w:rFonts w:ascii="Verdana" w:hAnsi="Verdana" w:cs="Verdana"/>
          <w:b/>
          <w:bCs/>
          <w:sz w:val="20"/>
          <w:szCs w:val="20"/>
        </w:rPr>
        <w:t xml:space="preserve">(SIWZ) </w:t>
      </w:r>
      <w:r w:rsidR="00BE245A" w:rsidRPr="002E1F03">
        <w:rPr>
          <w:rFonts w:ascii="Verdana" w:hAnsi="Verdana" w:cs="Verdana"/>
          <w:b/>
          <w:bCs/>
          <w:sz w:val="20"/>
          <w:szCs w:val="20"/>
        </w:rPr>
        <w:t>zawiera:</w:t>
      </w:r>
      <w:r w:rsidR="00BE245A">
        <w:rPr>
          <w:rFonts w:ascii="Verdana" w:hAnsi="Verdana" w:cs="Verdana"/>
          <w:b/>
          <w:bCs/>
          <w:sz w:val="20"/>
          <w:szCs w:val="20"/>
        </w:rPr>
        <w:t xml:space="preserve"> </w:t>
      </w:r>
    </w:p>
    <w:p w:rsidR="00BE245A" w:rsidRDefault="00BE245A" w:rsidP="00BE245A">
      <w:pPr>
        <w:jc w:val="center"/>
        <w:rPr>
          <w:rFonts w:ascii="Verdana" w:hAnsi="Verdana" w:cs="Verdana"/>
          <w:sz w:val="18"/>
          <w:szCs w:val="18"/>
        </w:rPr>
      </w:pPr>
    </w:p>
    <w:p w:rsidR="00BE245A" w:rsidRDefault="00BE245A" w:rsidP="00BE245A">
      <w:pPr>
        <w:jc w:val="center"/>
        <w:rPr>
          <w:rFonts w:ascii="Verdana" w:hAnsi="Verdana" w:cs="Verdana"/>
          <w:sz w:val="18"/>
          <w:szCs w:val="18"/>
        </w:rPr>
      </w:pPr>
    </w:p>
    <w:p w:rsidR="00BE245A" w:rsidRDefault="00BE245A" w:rsidP="00BE245A">
      <w:pPr>
        <w:jc w:val="center"/>
        <w:rPr>
          <w:rFonts w:ascii="Verdana" w:hAnsi="Verdana" w:cs="Verdana"/>
          <w:sz w:val="18"/>
          <w:szCs w:val="18"/>
        </w:rPr>
      </w:pPr>
    </w:p>
    <w:p w:rsidR="00BE245A" w:rsidRPr="007F5E0C" w:rsidRDefault="00BE245A" w:rsidP="00BE245A">
      <w:pPr>
        <w:ind w:left="1440" w:hanging="1440"/>
        <w:rPr>
          <w:rFonts w:ascii="Verdana" w:hAnsi="Verdana" w:cs="Verdana"/>
          <w:b/>
          <w:bCs/>
          <w:sz w:val="20"/>
          <w:szCs w:val="18"/>
        </w:rPr>
      </w:pPr>
      <w:r w:rsidRPr="007F5E0C">
        <w:rPr>
          <w:rFonts w:ascii="Verdana" w:hAnsi="Verdana" w:cs="Verdana"/>
          <w:b/>
          <w:bCs/>
          <w:sz w:val="20"/>
          <w:szCs w:val="18"/>
        </w:rPr>
        <w:t>Tom I</w:t>
      </w:r>
      <w:r w:rsidRPr="007F5E0C">
        <w:rPr>
          <w:rFonts w:ascii="Verdana" w:hAnsi="Verdana" w:cs="Verdana"/>
          <w:b/>
          <w:bCs/>
          <w:sz w:val="20"/>
          <w:szCs w:val="18"/>
        </w:rPr>
        <w:tab/>
        <w:t>INSTRUKCJA DLA WYKONAWCÓW</w:t>
      </w:r>
    </w:p>
    <w:p w:rsidR="00BE245A" w:rsidRPr="007F5E0C" w:rsidRDefault="00BE245A" w:rsidP="00BE245A">
      <w:pPr>
        <w:rPr>
          <w:rFonts w:ascii="Verdana" w:hAnsi="Verdana" w:cs="Verdana"/>
          <w:sz w:val="20"/>
          <w:szCs w:val="18"/>
        </w:rPr>
      </w:pPr>
    </w:p>
    <w:p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1</w:t>
      </w:r>
      <w:r w:rsidRPr="007F5E0C">
        <w:rPr>
          <w:rFonts w:ascii="Verdana" w:hAnsi="Verdana" w:cs="Verdana"/>
          <w:b/>
          <w:bCs/>
          <w:sz w:val="20"/>
          <w:szCs w:val="18"/>
        </w:rPr>
        <w:tab/>
        <w:t>Instrukcja dla Wykonawców (IDW)</w:t>
      </w:r>
    </w:p>
    <w:p w:rsidR="00BE245A" w:rsidRPr="007F5E0C" w:rsidRDefault="00BE245A" w:rsidP="00BE245A">
      <w:pPr>
        <w:rPr>
          <w:rFonts w:ascii="Verdana" w:hAnsi="Verdana" w:cs="Verdana"/>
          <w:b/>
          <w:bCs/>
          <w:sz w:val="20"/>
          <w:szCs w:val="18"/>
        </w:rPr>
      </w:pPr>
    </w:p>
    <w:p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2</w:t>
      </w:r>
      <w:r w:rsidRPr="007F5E0C">
        <w:rPr>
          <w:rFonts w:ascii="Verdana" w:hAnsi="Verdana" w:cs="Verdana"/>
          <w:b/>
          <w:bCs/>
          <w:sz w:val="20"/>
          <w:szCs w:val="18"/>
        </w:rPr>
        <w:tab/>
        <w:t>Oferta wraz z Formularzami:</w:t>
      </w:r>
    </w:p>
    <w:p w:rsidR="00390786" w:rsidRDefault="00390786" w:rsidP="00BE245A">
      <w:pPr>
        <w:ind w:left="3060" w:hanging="1620"/>
        <w:rPr>
          <w:rFonts w:ascii="Verdana" w:hAnsi="Verdana" w:cs="Verdana"/>
          <w:bCs/>
          <w:sz w:val="20"/>
          <w:szCs w:val="18"/>
          <w:highlight w:val="yellow"/>
        </w:rPr>
      </w:pPr>
    </w:p>
    <w:p w:rsidR="00C8250F" w:rsidRDefault="009605A7" w:rsidP="00B153A6">
      <w:pPr>
        <w:ind w:left="3060" w:hanging="1620"/>
        <w:jc w:val="both"/>
        <w:rPr>
          <w:rFonts w:ascii="Verdana" w:hAnsi="Verdana" w:cs="Verdana"/>
          <w:bCs/>
          <w:sz w:val="20"/>
          <w:szCs w:val="18"/>
        </w:rPr>
      </w:pPr>
      <w:r w:rsidRPr="004D00E9">
        <w:rPr>
          <w:rFonts w:ascii="Verdana" w:hAnsi="Verdana" w:cs="Verdana"/>
          <w:bCs/>
          <w:sz w:val="20"/>
          <w:szCs w:val="18"/>
        </w:rPr>
        <w:t xml:space="preserve">Formularz </w:t>
      </w:r>
      <w:r w:rsidR="00124B22" w:rsidRPr="004D00E9">
        <w:rPr>
          <w:rFonts w:ascii="Verdana" w:hAnsi="Verdana" w:cs="Verdana"/>
          <w:bCs/>
          <w:sz w:val="20"/>
          <w:szCs w:val="18"/>
        </w:rPr>
        <w:t>2.</w:t>
      </w:r>
      <w:r w:rsidR="003B5166" w:rsidRPr="004D00E9">
        <w:rPr>
          <w:rFonts w:ascii="Verdana" w:hAnsi="Verdana" w:cs="Verdana"/>
          <w:bCs/>
          <w:sz w:val="20"/>
          <w:szCs w:val="18"/>
        </w:rPr>
        <w:t>1</w:t>
      </w:r>
      <w:r w:rsidRPr="004D00E9">
        <w:rPr>
          <w:rFonts w:ascii="Verdana" w:hAnsi="Verdana" w:cs="Verdana"/>
          <w:bCs/>
          <w:sz w:val="20"/>
          <w:szCs w:val="18"/>
        </w:rPr>
        <w:tab/>
      </w:r>
      <w:r w:rsidR="00C8250F">
        <w:rPr>
          <w:rFonts w:ascii="Verdana" w:hAnsi="Verdana" w:cs="Verdana"/>
          <w:bCs/>
          <w:sz w:val="20"/>
          <w:szCs w:val="18"/>
        </w:rPr>
        <w:t>Oferta</w:t>
      </w:r>
    </w:p>
    <w:p w:rsidR="00124B22" w:rsidRDefault="00C8250F" w:rsidP="00137C35">
      <w:pPr>
        <w:ind w:left="3060" w:hanging="1620"/>
        <w:jc w:val="both"/>
        <w:rPr>
          <w:rFonts w:ascii="Verdana" w:hAnsi="Verdana" w:cs="Verdana"/>
          <w:bCs/>
          <w:sz w:val="20"/>
          <w:szCs w:val="18"/>
        </w:rPr>
      </w:pPr>
      <w:r w:rsidRPr="00C8250F">
        <w:rPr>
          <w:rFonts w:ascii="Verdana" w:hAnsi="Verdana" w:cs="Verdana"/>
          <w:bCs/>
          <w:sz w:val="20"/>
          <w:szCs w:val="18"/>
        </w:rPr>
        <w:t>Formularz 2.2</w:t>
      </w:r>
      <w:r w:rsidR="009605A7" w:rsidRPr="004D00E9">
        <w:rPr>
          <w:rFonts w:ascii="Verdana" w:hAnsi="Verdana" w:cs="Verdana"/>
          <w:bCs/>
          <w:sz w:val="20"/>
          <w:szCs w:val="18"/>
        </w:rPr>
        <w:t>Jednolity dokument sporządzony zgodnie z wzorem standardowego formularza określonego w rozporządzeniu wykonawczym Komisji Europejskiej wydanym na podstawie art. 59 ust. 2 dyrektywy 2014/24/UE</w:t>
      </w:r>
      <w:r w:rsidR="00833607">
        <w:rPr>
          <w:rFonts w:ascii="Verdana" w:hAnsi="Verdana" w:cs="Verdana"/>
          <w:bCs/>
          <w:sz w:val="20"/>
          <w:szCs w:val="18"/>
        </w:rPr>
        <w:t xml:space="preserve"> – stanowiący oddzielny </w:t>
      </w:r>
      <w:r w:rsidR="009027FB">
        <w:rPr>
          <w:rFonts w:ascii="Verdana" w:hAnsi="Verdana" w:cs="Verdana"/>
          <w:bCs/>
          <w:sz w:val="20"/>
          <w:szCs w:val="18"/>
        </w:rPr>
        <w:t>załącznik</w:t>
      </w:r>
    </w:p>
    <w:p w:rsidR="00383318" w:rsidRPr="00A13EB0" w:rsidRDefault="00124B22" w:rsidP="00B153A6">
      <w:pPr>
        <w:ind w:left="3060" w:hanging="1620"/>
        <w:jc w:val="both"/>
        <w:rPr>
          <w:rFonts w:ascii="Verdana" w:hAnsi="Verdana" w:cs="Verdana"/>
          <w:sz w:val="20"/>
          <w:szCs w:val="18"/>
        </w:rPr>
      </w:pPr>
      <w:r>
        <w:rPr>
          <w:rFonts w:ascii="Verdana" w:hAnsi="Verdana" w:cs="Verdana"/>
          <w:bCs/>
          <w:sz w:val="20"/>
          <w:szCs w:val="18"/>
        </w:rPr>
        <w:t>Formularz 2.</w:t>
      </w:r>
      <w:r w:rsidR="00137C35">
        <w:rPr>
          <w:rFonts w:ascii="Verdana" w:hAnsi="Verdana" w:cs="Verdana"/>
          <w:bCs/>
          <w:sz w:val="20"/>
          <w:szCs w:val="18"/>
        </w:rPr>
        <w:t>3</w:t>
      </w:r>
      <w:r>
        <w:rPr>
          <w:rFonts w:ascii="Verdana" w:hAnsi="Verdana" w:cs="Verdana"/>
          <w:bCs/>
          <w:sz w:val="20"/>
          <w:szCs w:val="18"/>
        </w:rPr>
        <w:tab/>
      </w:r>
      <w:r w:rsidRPr="00124B22">
        <w:rPr>
          <w:rFonts w:ascii="Verdana" w:hAnsi="Verdana" w:cs="Verdana"/>
          <w:bCs/>
          <w:sz w:val="20"/>
          <w:szCs w:val="18"/>
        </w:rPr>
        <w:t>Zobowiązanie do oddania do dyspozycji Wykonawcy niezbędnych zasobów na potrzeby realizacji zamówienia</w:t>
      </w:r>
      <w:r w:rsidRPr="00124B22" w:rsidDel="009605A7">
        <w:rPr>
          <w:rFonts w:ascii="Verdana" w:hAnsi="Verdana" w:cs="Verdana"/>
          <w:bCs/>
          <w:sz w:val="20"/>
          <w:szCs w:val="18"/>
        </w:rPr>
        <w:t xml:space="preserve"> </w:t>
      </w:r>
    </w:p>
    <w:p w:rsidR="009027FB" w:rsidRDefault="009027FB" w:rsidP="00B153A6">
      <w:pPr>
        <w:ind w:left="1440" w:hanging="1440"/>
        <w:jc w:val="both"/>
        <w:rPr>
          <w:rFonts w:ascii="Verdana" w:hAnsi="Verdana" w:cs="Verdana"/>
          <w:b/>
          <w:bCs/>
          <w:sz w:val="20"/>
          <w:szCs w:val="18"/>
        </w:rPr>
      </w:pPr>
    </w:p>
    <w:p w:rsidR="00BE245A" w:rsidRPr="00A13EB0" w:rsidRDefault="00BE245A" w:rsidP="00B153A6">
      <w:pPr>
        <w:ind w:left="1440" w:hanging="1440"/>
        <w:jc w:val="both"/>
        <w:rPr>
          <w:rFonts w:ascii="Verdana" w:hAnsi="Verdana" w:cs="Verdana"/>
          <w:b/>
          <w:bCs/>
          <w:i/>
          <w:sz w:val="20"/>
          <w:szCs w:val="18"/>
        </w:rPr>
      </w:pPr>
      <w:r w:rsidRPr="00A13EB0">
        <w:rPr>
          <w:rFonts w:ascii="Verdana" w:hAnsi="Verdana" w:cs="Verdana"/>
          <w:b/>
          <w:bCs/>
          <w:sz w:val="20"/>
          <w:szCs w:val="18"/>
        </w:rPr>
        <w:t>Rozdział 3</w:t>
      </w:r>
      <w:r w:rsidRPr="00A13EB0">
        <w:rPr>
          <w:rFonts w:ascii="Verdana" w:hAnsi="Verdana" w:cs="Verdana"/>
          <w:b/>
          <w:bCs/>
          <w:i/>
          <w:sz w:val="20"/>
          <w:szCs w:val="18"/>
        </w:rPr>
        <w:tab/>
      </w:r>
      <w:r w:rsidR="009E14C3" w:rsidRPr="00A13EB0">
        <w:rPr>
          <w:rFonts w:ascii="Verdana" w:hAnsi="Verdana" w:cs="Verdana"/>
          <w:b/>
          <w:bCs/>
          <w:sz w:val="20"/>
          <w:szCs w:val="18"/>
        </w:rPr>
        <w:t xml:space="preserve">Wzory </w:t>
      </w:r>
      <w:r w:rsidR="00F23F9A" w:rsidRPr="00A13EB0">
        <w:rPr>
          <w:rFonts w:ascii="Verdana" w:hAnsi="Verdana" w:cs="Verdana"/>
          <w:b/>
          <w:bCs/>
          <w:sz w:val="20"/>
          <w:szCs w:val="18"/>
        </w:rPr>
        <w:t>oświadczeń</w:t>
      </w:r>
      <w:r w:rsidR="00E7255B">
        <w:rPr>
          <w:rFonts w:ascii="Verdana" w:hAnsi="Verdana" w:cs="Verdana"/>
          <w:b/>
          <w:bCs/>
          <w:sz w:val="20"/>
          <w:szCs w:val="18"/>
        </w:rPr>
        <w:t xml:space="preserve"> </w:t>
      </w:r>
    </w:p>
    <w:p w:rsidR="009E14C3" w:rsidRDefault="009E14C3" w:rsidP="00B153A6">
      <w:pPr>
        <w:spacing w:before="120"/>
        <w:ind w:left="3062" w:hanging="1622"/>
        <w:jc w:val="both"/>
        <w:rPr>
          <w:rFonts w:ascii="Verdana" w:hAnsi="Verdana" w:cs="Verdana"/>
          <w:sz w:val="20"/>
          <w:szCs w:val="20"/>
        </w:rPr>
      </w:pPr>
      <w:r w:rsidRPr="00A13EB0">
        <w:rPr>
          <w:rFonts w:ascii="Verdana" w:hAnsi="Verdana" w:cs="Verdana"/>
          <w:sz w:val="20"/>
          <w:szCs w:val="20"/>
        </w:rPr>
        <w:t>Formularz 3.1.</w:t>
      </w:r>
      <w:r w:rsidRPr="00A13EB0">
        <w:rPr>
          <w:rFonts w:ascii="Verdana" w:hAnsi="Verdana" w:cs="Verdana"/>
          <w:sz w:val="20"/>
          <w:szCs w:val="20"/>
        </w:rPr>
        <w:tab/>
      </w:r>
      <w:r w:rsidR="00F23F9A" w:rsidRPr="00A13EB0">
        <w:rPr>
          <w:rFonts w:ascii="Verdana" w:hAnsi="Verdana" w:cs="Verdana"/>
          <w:sz w:val="20"/>
          <w:szCs w:val="20"/>
        </w:rPr>
        <w:t>Oświadczenie o przynależności lub braku przynależności do tej samej grupy kapitałowej, o której mowa w art. 24 ust. 1 pkt 23 ustawy Prawo zamówień publicznych</w:t>
      </w:r>
    </w:p>
    <w:p w:rsidR="009605A7" w:rsidRPr="009605A7" w:rsidRDefault="009605A7" w:rsidP="00B153A6">
      <w:pPr>
        <w:spacing w:before="120"/>
        <w:ind w:left="3062" w:hanging="1622"/>
        <w:jc w:val="both"/>
        <w:rPr>
          <w:rFonts w:ascii="Verdana" w:hAnsi="Verdana" w:cs="Verdana"/>
          <w:sz w:val="20"/>
          <w:szCs w:val="20"/>
        </w:rPr>
      </w:pPr>
      <w:r w:rsidRPr="009605A7">
        <w:rPr>
          <w:rFonts w:ascii="Verdana" w:hAnsi="Verdana" w:cs="Verdana"/>
          <w:sz w:val="20"/>
          <w:szCs w:val="20"/>
        </w:rPr>
        <w:t xml:space="preserve">Formularz </w:t>
      </w:r>
      <w:r>
        <w:rPr>
          <w:rFonts w:ascii="Verdana" w:hAnsi="Verdana" w:cs="Verdana"/>
          <w:sz w:val="20"/>
          <w:szCs w:val="20"/>
        </w:rPr>
        <w:t>3.2</w:t>
      </w:r>
      <w:r w:rsidRPr="009605A7">
        <w:rPr>
          <w:rFonts w:ascii="Verdana" w:hAnsi="Verdana" w:cs="Verdana"/>
          <w:sz w:val="20"/>
          <w:szCs w:val="20"/>
        </w:rPr>
        <w:tab/>
      </w:r>
      <w:r w:rsidR="00B41187" w:rsidRPr="00B41187">
        <w:rPr>
          <w:rFonts w:ascii="Verdana" w:hAnsi="Verdana" w:cs="Verdana"/>
          <w:sz w:val="20"/>
          <w:szCs w:val="20"/>
        </w:rPr>
        <w:t>Wiedza i doświadczenie - wykaz usług</w:t>
      </w:r>
    </w:p>
    <w:p w:rsidR="009605A7" w:rsidRDefault="009605A7" w:rsidP="007C6097">
      <w:pPr>
        <w:spacing w:before="120"/>
        <w:ind w:left="3062" w:hanging="1622"/>
        <w:jc w:val="both"/>
        <w:rPr>
          <w:rFonts w:ascii="Verdana" w:hAnsi="Verdana" w:cs="Verdana"/>
          <w:sz w:val="20"/>
          <w:szCs w:val="20"/>
        </w:rPr>
      </w:pPr>
      <w:r w:rsidRPr="009605A7">
        <w:rPr>
          <w:rFonts w:ascii="Verdana" w:hAnsi="Verdana" w:cs="Verdana"/>
          <w:sz w:val="20"/>
          <w:szCs w:val="20"/>
        </w:rPr>
        <w:t xml:space="preserve">Formularz </w:t>
      </w:r>
      <w:r>
        <w:rPr>
          <w:rFonts w:ascii="Verdana" w:hAnsi="Verdana" w:cs="Verdana"/>
          <w:sz w:val="20"/>
          <w:szCs w:val="20"/>
        </w:rPr>
        <w:t>3.3</w:t>
      </w:r>
      <w:r w:rsidRPr="009605A7">
        <w:rPr>
          <w:rFonts w:ascii="Verdana" w:hAnsi="Verdana" w:cs="Verdana"/>
          <w:sz w:val="20"/>
          <w:szCs w:val="20"/>
        </w:rPr>
        <w:tab/>
      </w:r>
      <w:r w:rsidR="007C6097">
        <w:rPr>
          <w:rFonts w:ascii="Verdana" w:hAnsi="Verdana" w:cs="Verdana"/>
          <w:sz w:val="20"/>
          <w:szCs w:val="20"/>
        </w:rPr>
        <w:t>Potencjał kadrowy</w:t>
      </w:r>
      <w:r w:rsidR="000E40A9">
        <w:rPr>
          <w:rFonts w:ascii="Verdana" w:hAnsi="Verdana" w:cs="Verdana"/>
          <w:sz w:val="20"/>
          <w:szCs w:val="20"/>
        </w:rPr>
        <w:t>-</w:t>
      </w:r>
      <w:r w:rsidR="007C6097">
        <w:rPr>
          <w:rFonts w:ascii="Verdana" w:hAnsi="Verdana" w:cs="Verdana"/>
          <w:sz w:val="20"/>
          <w:szCs w:val="20"/>
        </w:rPr>
        <w:t xml:space="preserve"> </w:t>
      </w:r>
      <w:r w:rsidR="007C6097" w:rsidRPr="007C6097">
        <w:rPr>
          <w:rFonts w:ascii="Verdana" w:hAnsi="Verdana" w:cs="Verdana"/>
          <w:sz w:val="20"/>
          <w:szCs w:val="20"/>
        </w:rPr>
        <w:t>osoby zdolne do wykonania zamówienia</w:t>
      </w:r>
    </w:p>
    <w:p w:rsidR="00BE245A" w:rsidRPr="00A13EB0" w:rsidRDefault="00BE245A" w:rsidP="00683640">
      <w:pPr>
        <w:spacing w:before="120"/>
        <w:ind w:left="3062" w:hanging="1622"/>
        <w:jc w:val="both"/>
        <w:rPr>
          <w:rFonts w:ascii="Verdana" w:hAnsi="Verdana" w:cs="Verdana"/>
          <w:sz w:val="20"/>
          <w:szCs w:val="18"/>
        </w:rPr>
      </w:pPr>
    </w:p>
    <w:p w:rsidR="00BE245A" w:rsidRDefault="00BE245A" w:rsidP="00BE245A">
      <w:pPr>
        <w:rPr>
          <w:rStyle w:val="tekstdokbold"/>
          <w:rFonts w:ascii="Verdana" w:hAnsi="Verdana"/>
          <w:bCs w:val="0"/>
          <w:sz w:val="20"/>
          <w:szCs w:val="18"/>
        </w:rPr>
      </w:pPr>
      <w:r w:rsidRPr="00A13EB0">
        <w:rPr>
          <w:rFonts w:ascii="Verdana" w:hAnsi="Verdana" w:cs="Verdana"/>
          <w:b/>
          <w:bCs/>
          <w:sz w:val="20"/>
          <w:szCs w:val="18"/>
        </w:rPr>
        <w:t>Tom II</w:t>
      </w:r>
      <w:r w:rsidRPr="00A13EB0">
        <w:rPr>
          <w:rFonts w:ascii="Verdana" w:hAnsi="Verdana" w:cs="Verdana"/>
          <w:b/>
          <w:bCs/>
          <w:sz w:val="20"/>
          <w:szCs w:val="18"/>
        </w:rPr>
        <w:tab/>
      </w:r>
      <w:r w:rsidRPr="00A13EB0">
        <w:rPr>
          <w:rStyle w:val="tekstdokbold"/>
          <w:rFonts w:ascii="Verdana" w:hAnsi="Verdana"/>
          <w:bCs w:val="0"/>
          <w:sz w:val="20"/>
          <w:szCs w:val="18"/>
        </w:rPr>
        <w:t xml:space="preserve">ISTOTNE DLA STRON </w:t>
      </w:r>
      <w:r w:rsidRPr="00A13EB0">
        <w:rPr>
          <w:rFonts w:ascii="Verdana" w:hAnsi="Verdana" w:cs="Verdana"/>
          <w:b/>
          <w:sz w:val="20"/>
          <w:szCs w:val="18"/>
        </w:rPr>
        <w:t>POSTANOWIENIA</w:t>
      </w:r>
      <w:r w:rsidRPr="00A13EB0">
        <w:rPr>
          <w:rStyle w:val="tekstdokbold"/>
          <w:rFonts w:ascii="Verdana" w:hAnsi="Verdana"/>
          <w:bCs w:val="0"/>
          <w:sz w:val="20"/>
          <w:szCs w:val="18"/>
        </w:rPr>
        <w:t xml:space="preserve"> UMOWY</w:t>
      </w:r>
    </w:p>
    <w:p w:rsidR="00BE4C26" w:rsidRDefault="00BE4C26" w:rsidP="00BE4C26">
      <w:pPr>
        <w:ind w:left="1418" w:hanging="1418"/>
        <w:jc w:val="both"/>
        <w:rPr>
          <w:rStyle w:val="tekstdokbold"/>
          <w:rFonts w:ascii="Verdana" w:hAnsi="Verdana" w:cs="Arial"/>
          <w:sz w:val="20"/>
          <w:szCs w:val="20"/>
        </w:rPr>
      </w:pPr>
      <w:r>
        <w:rPr>
          <w:rStyle w:val="tekstdokbold"/>
          <w:rFonts w:ascii="Verdana" w:hAnsi="Verdana"/>
          <w:bCs w:val="0"/>
          <w:sz w:val="20"/>
          <w:szCs w:val="18"/>
        </w:rPr>
        <w:tab/>
      </w:r>
    </w:p>
    <w:p w:rsidR="00C8250F" w:rsidRDefault="00C8250F" w:rsidP="00BE4C26">
      <w:pPr>
        <w:ind w:left="1418" w:hanging="1418"/>
        <w:jc w:val="both"/>
        <w:rPr>
          <w:rStyle w:val="tekstdokbold"/>
          <w:rFonts w:ascii="Verdana" w:hAnsi="Verdana" w:cs="Arial"/>
          <w:sz w:val="20"/>
          <w:szCs w:val="20"/>
        </w:rPr>
      </w:pPr>
    </w:p>
    <w:p w:rsidR="00C8250F" w:rsidRPr="00A83031" w:rsidRDefault="00C8250F" w:rsidP="00BE4C26">
      <w:pPr>
        <w:ind w:left="1418" w:hanging="1418"/>
        <w:jc w:val="both"/>
        <w:rPr>
          <w:rFonts w:ascii="Verdana" w:hAnsi="Verdana" w:cs="Arial"/>
          <w:b/>
          <w:sz w:val="20"/>
          <w:szCs w:val="20"/>
        </w:rPr>
      </w:pPr>
      <w:r>
        <w:rPr>
          <w:rStyle w:val="tekstdokbold"/>
          <w:rFonts w:ascii="Verdana" w:hAnsi="Verdana" w:cs="Arial"/>
          <w:sz w:val="20"/>
          <w:szCs w:val="20"/>
        </w:rPr>
        <w:t>Tom III</w:t>
      </w:r>
      <w:r>
        <w:rPr>
          <w:rStyle w:val="tekstdokbold"/>
          <w:rFonts w:ascii="Verdana" w:hAnsi="Verdana" w:cs="Arial"/>
          <w:sz w:val="20"/>
          <w:szCs w:val="20"/>
        </w:rPr>
        <w:tab/>
        <w:t>Opis Przedmiotu Zamówienia</w:t>
      </w:r>
    </w:p>
    <w:p w:rsidR="00E047A5" w:rsidRPr="00A13EB0" w:rsidRDefault="00E047A5" w:rsidP="00BE245A">
      <w:pPr>
        <w:rPr>
          <w:rFonts w:ascii="Verdana" w:hAnsi="Verdana" w:cs="Verdana"/>
          <w:b/>
          <w:bCs/>
          <w:sz w:val="20"/>
          <w:szCs w:val="18"/>
        </w:rPr>
      </w:pPr>
    </w:p>
    <w:p w:rsidR="00BE245A" w:rsidRPr="00A13EB0" w:rsidRDefault="00BE245A" w:rsidP="00BE245A">
      <w:pPr>
        <w:rPr>
          <w:rFonts w:ascii="Verdana" w:hAnsi="Verdana" w:cs="Verdana"/>
          <w:sz w:val="20"/>
          <w:szCs w:val="18"/>
        </w:rPr>
      </w:pPr>
    </w:p>
    <w:p w:rsidR="002348B6" w:rsidRPr="00A13EB0" w:rsidRDefault="002348B6" w:rsidP="00BE245A">
      <w:pPr>
        <w:rPr>
          <w:rFonts w:ascii="Verdana" w:hAnsi="Verdana" w:cs="Verdana"/>
          <w:sz w:val="20"/>
          <w:szCs w:val="18"/>
        </w:rPr>
      </w:pPr>
    </w:p>
    <w:p w:rsidR="00BE245A" w:rsidRPr="00A13EB0" w:rsidRDefault="00BE245A" w:rsidP="00BE245A">
      <w:pPr>
        <w:rPr>
          <w:rFonts w:ascii="Verdana" w:hAnsi="Verdana" w:cs="Verdana"/>
          <w:b/>
          <w:bCs/>
          <w:sz w:val="20"/>
          <w:szCs w:val="18"/>
        </w:rPr>
      </w:pPr>
    </w:p>
    <w:p w:rsidR="00BE245A" w:rsidRPr="00A13EB0" w:rsidRDefault="00BE245A" w:rsidP="00BE245A">
      <w:pPr>
        <w:rPr>
          <w:rFonts w:ascii="Verdana" w:hAnsi="Verdana" w:cs="Verdana"/>
          <w:sz w:val="18"/>
          <w:szCs w:val="18"/>
        </w:rPr>
      </w:pPr>
    </w:p>
    <w:p w:rsidR="00BE245A" w:rsidRPr="00A13EB0" w:rsidRDefault="00BE245A" w:rsidP="00BE245A">
      <w:pPr>
        <w:rPr>
          <w:rFonts w:ascii="Verdana" w:hAnsi="Verdana" w:cs="Verdana"/>
          <w:b/>
          <w:bCs/>
          <w:sz w:val="18"/>
          <w:szCs w:val="18"/>
        </w:rPr>
      </w:pPr>
    </w:p>
    <w:p w:rsidR="00BE245A" w:rsidRPr="00A13EB0" w:rsidRDefault="00BE245A" w:rsidP="00BE245A">
      <w:pPr>
        <w:pStyle w:val="Tekstpodstawowy"/>
        <w:ind w:right="-427"/>
        <w:jc w:val="center"/>
        <w:rPr>
          <w:rFonts w:ascii="Verdana" w:hAnsi="Verdana" w:cs="Verdana"/>
          <w:b/>
          <w:bCs/>
          <w:sz w:val="20"/>
          <w:szCs w:val="20"/>
        </w:rPr>
      </w:pPr>
      <w:r w:rsidRPr="00A13EB0">
        <w:br w:type="page"/>
      </w:r>
      <w:r w:rsidRPr="00A13EB0">
        <w:rPr>
          <w:rFonts w:ascii="Verdana" w:hAnsi="Verdana" w:cs="Verdana"/>
          <w:b/>
          <w:bCs/>
          <w:sz w:val="20"/>
          <w:szCs w:val="20"/>
        </w:rPr>
        <w:lastRenderedPageBreak/>
        <w:t>Tom I INSTRUKCJA DLA WYKONAWCÓW</w:t>
      </w:r>
    </w:p>
    <w:p w:rsidR="00BE245A" w:rsidRPr="00A13EB0" w:rsidRDefault="00BE245A" w:rsidP="00BE245A">
      <w:pPr>
        <w:pStyle w:val="Tekstpodstawowy"/>
        <w:ind w:right="-427"/>
        <w:jc w:val="center"/>
        <w:rPr>
          <w:rFonts w:ascii="Verdana" w:hAnsi="Verdana" w:cs="Verdana"/>
          <w:b/>
          <w:bCs/>
          <w:sz w:val="20"/>
          <w:szCs w:val="20"/>
        </w:rPr>
      </w:pPr>
    </w:p>
    <w:p w:rsidR="00BE245A" w:rsidRPr="00A13EB0" w:rsidRDefault="00BE245A" w:rsidP="00BE245A">
      <w:pPr>
        <w:pStyle w:val="Tekstpodstawowy"/>
        <w:ind w:right="-427"/>
        <w:jc w:val="center"/>
        <w:rPr>
          <w:rFonts w:ascii="Verdana" w:hAnsi="Verdana" w:cs="Verdana"/>
          <w:b/>
          <w:bCs/>
          <w:sz w:val="20"/>
          <w:szCs w:val="20"/>
        </w:rPr>
      </w:pPr>
      <w:r w:rsidRPr="00A13EB0">
        <w:rPr>
          <w:rFonts w:ascii="Verdana" w:hAnsi="Verdana" w:cs="Verdana"/>
          <w:b/>
          <w:bCs/>
          <w:sz w:val="20"/>
          <w:szCs w:val="20"/>
        </w:rPr>
        <w:t>Rozdział 1</w:t>
      </w:r>
    </w:p>
    <w:p w:rsidR="00BE245A" w:rsidRPr="00A13EB0" w:rsidRDefault="00BE245A" w:rsidP="00BE245A">
      <w:pPr>
        <w:pStyle w:val="Tekstpodstawowy"/>
        <w:ind w:right="-427"/>
        <w:jc w:val="center"/>
        <w:rPr>
          <w:rFonts w:ascii="Verdana" w:hAnsi="Verdana" w:cs="Verdana"/>
          <w:b/>
          <w:bCs/>
          <w:sz w:val="20"/>
          <w:szCs w:val="20"/>
        </w:rPr>
      </w:pPr>
      <w:r w:rsidRPr="00A13EB0">
        <w:rPr>
          <w:rFonts w:ascii="Verdana" w:hAnsi="Verdana" w:cs="Verdana"/>
          <w:b/>
          <w:bCs/>
          <w:sz w:val="20"/>
          <w:szCs w:val="20"/>
        </w:rPr>
        <w:t>Instrukcja dla Wykonawców (IDW)</w:t>
      </w:r>
    </w:p>
    <w:p w:rsidR="00BE245A" w:rsidRPr="00A13EB0" w:rsidRDefault="00BE245A" w:rsidP="00BE245A">
      <w:pPr>
        <w:jc w:val="center"/>
        <w:rPr>
          <w:rFonts w:ascii="Verdana" w:hAnsi="Verdana" w:cs="Verdana"/>
          <w:sz w:val="18"/>
          <w:szCs w:val="18"/>
        </w:rPr>
      </w:pPr>
    </w:p>
    <w:p w:rsidR="00BE245A" w:rsidRPr="00A13EB0" w:rsidRDefault="00BE245A" w:rsidP="00BE245A">
      <w:pPr>
        <w:jc w:val="center"/>
        <w:rPr>
          <w:rFonts w:ascii="Verdana" w:hAnsi="Verdana" w:cs="Verdana"/>
          <w:sz w:val="18"/>
          <w:szCs w:val="18"/>
        </w:rPr>
      </w:pPr>
    </w:p>
    <w:p w:rsidR="001A0633" w:rsidRPr="00A13EB0" w:rsidRDefault="001A0633" w:rsidP="00B9414F">
      <w:pPr>
        <w:pStyle w:val="Tekstpodstawowy"/>
        <w:tabs>
          <w:tab w:val="left" w:pos="709"/>
        </w:tabs>
        <w:rPr>
          <w:rFonts w:ascii="Verdana" w:hAnsi="Verdana"/>
          <w:b/>
          <w:bCs/>
          <w:sz w:val="20"/>
          <w:szCs w:val="20"/>
        </w:rPr>
      </w:pPr>
      <w:r w:rsidRPr="00A13EB0">
        <w:rPr>
          <w:rFonts w:ascii="Verdana" w:hAnsi="Verdana"/>
          <w:b/>
          <w:bCs/>
          <w:sz w:val="20"/>
          <w:szCs w:val="20"/>
        </w:rPr>
        <w:t>1.</w:t>
      </w:r>
      <w:r w:rsidRPr="00A13EB0">
        <w:rPr>
          <w:rFonts w:ascii="Verdana" w:hAnsi="Verdana"/>
          <w:b/>
          <w:bCs/>
          <w:sz w:val="20"/>
          <w:szCs w:val="20"/>
        </w:rPr>
        <w:tab/>
        <w:t>ZAMAWIAJĄCY</w:t>
      </w:r>
    </w:p>
    <w:p w:rsidR="002348B6" w:rsidRPr="00A13EB0" w:rsidRDefault="002348B6" w:rsidP="002348B6">
      <w:pPr>
        <w:ind w:left="709"/>
        <w:rPr>
          <w:rFonts w:ascii="Verdana" w:hAnsi="Verdana" w:cs="Arial"/>
          <w:b/>
          <w:sz w:val="20"/>
          <w:szCs w:val="20"/>
        </w:rPr>
      </w:pPr>
      <w:r w:rsidRPr="00A13EB0">
        <w:rPr>
          <w:rFonts w:ascii="Verdana" w:hAnsi="Verdana" w:cs="Arial"/>
          <w:b/>
          <w:sz w:val="20"/>
          <w:szCs w:val="20"/>
        </w:rPr>
        <w:t xml:space="preserve">Ministerstwo Sprawiedliwości   </w:t>
      </w:r>
    </w:p>
    <w:p w:rsidR="002348B6" w:rsidRPr="00A13EB0" w:rsidRDefault="002348B6" w:rsidP="002348B6">
      <w:pPr>
        <w:tabs>
          <w:tab w:val="num" w:pos="0"/>
        </w:tabs>
        <w:ind w:left="709" w:hanging="709"/>
        <w:rPr>
          <w:rFonts w:ascii="Verdana" w:hAnsi="Verdana" w:cs="Arial"/>
          <w:sz w:val="20"/>
          <w:szCs w:val="20"/>
        </w:rPr>
      </w:pPr>
      <w:r w:rsidRPr="00A13EB0">
        <w:rPr>
          <w:rFonts w:ascii="Verdana" w:hAnsi="Verdana" w:cs="Arial"/>
          <w:sz w:val="20"/>
          <w:szCs w:val="20"/>
        </w:rPr>
        <w:tab/>
        <w:t xml:space="preserve">Adres: </w:t>
      </w:r>
      <w:r w:rsidRPr="00A13EB0">
        <w:rPr>
          <w:rFonts w:ascii="Verdana" w:hAnsi="Verdana" w:cs="Arial"/>
          <w:b/>
          <w:sz w:val="20"/>
          <w:szCs w:val="20"/>
        </w:rPr>
        <w:t>00-567 Warszawa, Al. Ujazdowskie 11</w:t>
      </w:r>
    </w:p>
    <w:p w:rsidR="002348B6" w:rsidRPr="00A13EB0" w:rsidRDefault="002348B6" w:rsidP="002348B6">
      <w:pPr>
        <w:tabs>
          <w:tab w:val="num" w:pos="-1080"/>
        </w:tabs>
        <w:ind w:left="709" w:hanging="709"/>
        <w:rPr>
          <w:rFonts w:ascii="Verdana" w:hAnsi="Verdana" w:cs="Arial"/>
          <w:sz w:val="20"/>
          <w:szCs w:val="20"/>
        </w:rPr>
      </w:pPr>
      <w:r w:rsidRPr="00A13EB0">
        <w:rPr>
          <w:rFonts w:ascii="Verdana" w:hAnsi="Verdana" w:cs="Arial"/>
          <w:sz w:val="20"/>
          <w:szCs w:val="20"/>
        </w:rPr>
        <w:tab/>
        <w:t xml:space="preserve">telefon: </w:t>
      </w:r>
      <w:r w:rsidRPr="00A13EB0">
        <w:rPr>
          <w:rFonts w:ascii="Verdana" w:hAnsi="Verdana" w:cs="Arial"/>
          <w:b/>
          <w:sz w:val="20"/>
          <w:szCs w:val="20"/>
        </w:rPr>
        <w:t>(+ 48 22) 52 12 411</w:t>
      </w:r>
      <w:r w:rsidRPr="00A13EB0">
        <w:rPr>
          <w:rFonts w:ascii="Verdana" w:hAnsi="Verdana" w:cs="Arial"/>
          <w:sz w:val="20"/>
          <w:szCs w:val="20"/>
        </w:rPr>
        <w:t xml:space="preserve">; </w:t>
      </w:r>
    </w:p>
    <w:p w:rsidR="002348B6" w:rsidRPr="00A13EB0" w:rsidRDefault="002348B6" w:rsidP="002348B6">
      <w:pPr>
        <w:tabs>
          <w:tab w:val="num" w:pos="-270"/>
        </w:tabs>
        <w:ind w:left="709" w:hanging="709"/>
        <w:rPr>
          <w:rFonts w:ascii="Verdana" w:hAnsi="Verdana" w:cs="Arial"/>
          <w:sz w:val="20"/>
          <w:szCs w:val="20"/>
        </w:rPr>
      </w:pPr>
      <w:r w:rsidRPr="00A13EB0">
        <w:rPr>
          <w:rFonts w:ascii="Verdana" w:hAnsi="Verdana" w:cs="Arial"/>
          <w:b/>
          <w:sz w:val="20"/>
          <w:szCs w:val="20"/>
        </w:rPr>
        <w:tab/>
        <w:t>REGON:</w:t>
      </w:r>
      <w:r w:rsidRPr="00A13EB0">
        <w:rPr>
          <w:rFonts w:ascii="Verdana" w:hAnsi="Verdana" w:cs="Arial"/>
          <w:sz w:val="20"/>
          <w:szCs w:val="20"/>
        </w:rPr>
        <w:t xml:space="preserve"> 000319150, </w:t>
      </w:r>
      <w:r w:rsidRPr="00A13EB0">
        <w:rPr>
          <w:rFonts w:ascii="Verdana" w:hAnsi="Verdana" w:cs="Arial"/>
          <w:b/>
          <w:sz w:val="20"/>
          <w:szCs w:val="20"/>
        </w:rPr>
        <w:t>NIP:</w:t>
      </w:r>
      <w:r w:rsidRPr="00A13EB0">
        <w:rPr>
          <w:rFonts w:ascii="Verdana" w:hAnsi="Verdana" w:cs="Arial"/>
          <w:sz w:val="20"/>
          <w:szCs w:val="20"/>
        </w:rPr>
        <w:t xml:space="preserve"> 526 16 73 166</w:t>
      </w:r>
    </w:p>
    <w:p w:rsidR="002348B6" w:rsidRPr="00A13EB0" w:rsidRDefault="002348B6" w:rsidP="002348B6">
      <w:pPr>
        <w:tabs>
          <w:tab w:val="num" w:pos="-900"/>
        </w:tabs>
        <w:ind w:left="709" w:hanging="709"/>
        <w:rPr>
          <w:rFonts w:ascii="Verdana" w:hAnsi="Verdana" w:cs="Arial"/>
          <w:sz w:val="20"/>
          <w:szCs w:val="20"/>
        </w:rPr>
      </w:pPr>
      <w:r w:rsidRPr="00A13EB0">
        <w:rPr>
          <w:rFonts w:ascii="Verdana" w:hAnsi="Verdana" w:cs="Arial"/>
          <w:sz w:val="20"/>
          <w:szCs w:val="20"/>
        </w:rPr>
        <w:tab/>
      </w:r>
      <w:r w:rsidRPr="00A13EB0">
        <w:rPr>
          <w:rFonts w:ascii="Verdana" w:hAnsi="Verdana" w:cs="Arial"/>
          <w:b/>
          <w:sz w:val="20"/>
          <w:szCs w:val="20"/>
        </w:rPr>
        <w:t>adres strony internetowej:</w:t>
      </w:r>
      <w:r w:rsidRPr="00A13EB0">
        <w:rPr>
          <w:rFonts w:ascii="Verdana" w:hAnsi="Verdana" w:cs="Arial"/>
          <w:sz w:val="20"/>
          <w:szCs w:val="20"/>
        </w:rPr>
        <w:t xml:space="preserve"> www.ms.gov.pl </w:t>
      </w:r>
    </w:p>
    <w:p w:rsidR="00A65647" w:rsidRPr="00A13EB0" w:rsidRDefault="002348B6" w:rsidP="00A65647">
      <w:pPr>
        <w:suppressAutoHyphens/>
        <w:ind w:left="720"/>
        <w:jc w:val="both"/>
        <w:rPr>
          <w:rFonts w:ascii="Verdana" w:hAnsi="Verdana"/>
          <w:sz w:val="20"/>
          <w:szCs w:val="20"/>
          <w:lang w:eastAsia="ar-SA"/>
        </w:rPr>
      </w:pPr>
      <w:r w:rsidRPr="00A13EB0">
        <w:rPr>
          <w:rFonts w:ascii="Verdana" w:hAnsi="Verdana"/>
          <w:sz w:val="20"/>
          <w:szCs w:val="20"/>
          <w:lang w:eastAsia="ar-SA"/>
        </w:rPr>
        <w:t>godziny urzędowania: od 8</w:t>
      </w:r>
      <w:r w:rsidR="00A65647" w:rsidRPr="00A13EB0">
        <w:rPr>
          <w:rFonts w:ascii="Verdana" w:hAnsi="Verdana"/>
          <w:sz w:val="20"/>
          <w:szCs w:val="20"/>
          <w:lang w:eastAsia="ar-SA"/>
        </w:rPr>
        <w:t>:</w:t>
      </w:r>
      <w:r w:rsidRPr="00A13EB0">
        <w:rPr>
          <w:rFonts w:ascii="Verdana" w:hAnsi="Verdana"/>
          <w:sz w:val="20"/>
          <w:szCs w:val="20"/>
          <w:lang w:eastAsia="ar-SA"/>
        </w:rPr>
        <w:t>15</w:t>
      </w:r>
      <w:r w:rsidR="00A65647" w:rsidRPr="00A13EB0">
        <w:rPr>
          <w:rFonts w:ascii="Verdana" w:hAnsi="Verdana"/>
          <w:sz w:val="20"/>
          <w:szCs w:val="20"/>
          <w:lang w:eastAsia="ar-SA"/>
        </w:rPr>
        <w:t xml:space="preserve"> do 16:15</w:t>
      </w:r>
    </w:p>
    <w:p w:rsidR="00BE245A" w:rsidRPr="00A13EB0" w:rsidRDefault="00BE245A" w:rsidP="00BE245A">
      <w:pPr>
        <w:ind w:left="720"/>
        <w:jc w:val="both"/>
        <w:rPr>
          <w:rFonts w:ascii="Verdana" w:hAnsi="Verdana" w:cs="Verdana"/>
          <w:sz w:val="20"/>
          <w:szCs w:val="20"/>
        </w:rPr>
      </w:pPr>
    </w:p>
    <w:p w:rsidR="00BE245A" w:rsidRPr="00A13EB0" w:rsidRDefault="00BE245A" w:rsidP="00BE245A">
      <w:pPr>
        <w:pStyle w:val="Tekstpodstawowy"/>
        <w:rPr>
          <w:rFonts w:ascii="Verdana" w:hAnsi="Verdana"/>
          <w:b/>
          <w:bCs/>
          <w:sz w:val="20"/>
          <w:szCs w:val="20"/>
        </w:rPr>
      </w:pPr>
      <w:r w:rsidRPr="00A13EB0">
        <w:rPr>
          <w:rFonts w:ascii="Verdana" w:hAnsi="Verdana"/>
          <w:b/>
          <w:bCs/>
          <w:sz w:val="20"/>
          <w:szCs w:val="20"/>
        </w:rPr>
        <w:t xml:space="preserve">2. </w:t>
      </w:r>
      <w:r w:rsidR="001A0633" w:rsidRPr="00A13EB0">
        <w:rPr>
          <w:rFonts w:ascii="Verdana" w:hAnsi="Verdana"/>
          <w:b/>
          <w:bCs/>
          <w:sz w:val="20"/>
          <w:szCs w:val="20"/>
        </w:rPr>
        <w:tab/>
      </w:r>
      <w:r w:rsidRPr="00A13EB0">
        <w:rPr>
          <w:rFonts w:ascii="Verdana" w:hAnsi="Verdana"/>
          <w:b/>
          <w:bCs/>
          <w:sz w:val="20"/>
          <w:szCs w:val="20"/>
        </w:rPr>
        <w:t>OZNACZENIE POSTĘPOWANIA</w:t>
      </w:r>
    </w:p>
    <w:p w:rsidR="002348B6" w:rsidRPr="00A13EB0" w:rsidRDefault="002348B6" w:rsidP="002348B6">
      <w:pPr>
        <w:ind w:left="709"/>
        <w:jc w:val="both"/>
        <w:rPr>
          <w:rFonts w:ascii="Verdana" w:hAnsi="Verdana" w:cs="Arial"/>
          <w:sz w:val="20"/>
          <w:szCs w:val="20"/>
        </w:rPr>
      </w:pPr>
      <w:r w:rsidRPr="00A13EB0">
        <w:rPr>
          <w:rFonts w:ascii="Verdana" w:hAnsi="Verdana" w:cs="Arial"/>
          <w:sz w:val="20"/>
          <w:szCs w:val="20"/>
        </w:rPr>
        <w:t>Postępowanie oznaczone jest znakiem: BA-F-II-3710-</w:t>
      </w:r>
      <w:r w:rsidR="001857DE">
        <w:rPr>
          <w:rFonts w:ascii="Verdana" w:hAnsi="Verdana" w:cs="Arial"/>
          <w:sz w:val="20"/>
          <w:szCs w:val="20"/>
        </w:rPr>
        <w:t>2/17</w:t>
      </w:r>
      <w:r w:rsidRPr="00A13EB0">
        <w:rPr>
          <w:rFonts w:ascii="Verdana" w:hAnsi="Verdana" w:cs="Arial"/>
          <w:sz w:val="20"/>
          <w:szCs w:val="20"/>
        </w:rPr>
        <w:t>.</w:t>
      </w:r>
    </w:p>
    <w:p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 xml:space="preserve">Wykonawcy powinni we wszelkich kontaktach z Zamawiającym powoływać </w:t>
      </w:r>
      <w:r w:rsidR="009A6B08">
        <w:rPr>
          <w:rFonts w:ascii="Verdana" w:hAnsi="Verdana" w:cs="Verdana"/>
          <w:sz w:val="20"/>
          <w:szCs w:val="20"/>
        </w:rPr>
        <w:br/>
      </w:r>
      <w:r w:rsidRPr="00A13EB0">
        <w:rPr>
          <w:rFonts w:ascii="Verdana" w:hAnsi="Verdana" w:cs="Verdana"/>
          <w:sz w:val="20"/>
          <w:szCs w:val="20"/>
        </w:rPr>
        <w:t>się na wyżej podane oznaczenie.</w:t>
      </w:r>
    </w:p>
    <w:p w:rsidR="001A0633" w:rsidRPr="00A13EB0" w:rsidRDefault="001A0633" w:rsidP="001A0633">
      <w:pPr>
        <w:ind w:left="709"/>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3. </w:t>
      </w:r>
      <w:r w:rsidR="001A0633" w:rsidRPr="00A13EB0">
        <w:rPr>
          <w:rFonts w:ascii="Verdana" w:hAnsi="Verdana" w:cs="Verdana"/>
          <w:b/>
          <w:bCs/>
          <w:sz w:val="20"/>
          <w:szCs w:val="20"/>
        </w:rPr>
        <w:tab/>
      </w:r>
      <w:r w:rsidRPr="00A13EB0">
        <w:rPr>
          <w:rFonts w:ascii="Verdana" w:hAnsi="Verdana" w:cs="Verdana"/>
          <w:b/>
          <w:bCs/>
          <w:sz w:val="20"/>
          <w:szCs w:val="20"/>
        </w:rPr>
        <w:t>TRYB POSTĘPOWANIA</w:t>
      </w:r>
    </w:p>
    <w:p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Postępowanie o udzielenie zamówienia prowadzone jest w trybie przetargu nieograniczonego na podstawie ustawy z dnia 29 stycznia 2004 roku Prawo zamówień publicznych (</w:t>
      </w:r>
      <w:proofErr w:type="spellStart"/>
      <w:r w:rsidRPr="00A13EB0">
        <w:rPr>
          <w:rFonts w:ascii="Verdana" w:hAnsi="Verdana" w:cs="Verdana"/>
          <w:sz w:val="20"/>
          <w:szCs w:val="20"/>
        </w:rPr>
        <w:t>t</w:t>
      </w:r>
      <w:r w:rsidR="001B499A">
        <w:rPr>
          <w:rFonts w:ascii="Verdana" w:hAnsi="Verdana" w:cs="Verdana"/>
          <w:sz w:val="20"/>
          <w:szCs w:val="20"/>
        </w:rPr>
        <w:t>.</w:t>
      </w:r>
      <w:r w:rsidRPr="00A13EB0">
        <w:rPr>
          <w:rFonts w:ascii="Verdana" w:hAnsi="Verdana" w:cs="Verdana"/>
          <w:sz w:val="20"/>
          <w:szCs w:val="20"/>
        </w:rPr>
        <w:t>j</w:t>
      </w:r>
      <w:proofErr w:type="spellEnd"/>
      <w:r w:rsidRPr="00A13EB0">
        <w:rPr>
          <w:rFonts w:ascii="Verdana" w:hAnsi="Verdana" w:cs="Verdana"/>
          <w:sz w:val="20"/>
          <w:szCs w:val="20"/>
        </w:rPr>
        <w:t>. Dz. U. z 201</w:t>
      </w:r>
      <w:r w:rsidR="00436E56">
        <w:rPr>
          <w:rFonts w:ascii="Verdana" w:hAnsi="Verdana" w:cs="Verdana"/>
          <w:sz w:val="20"/>
          <w:szCs w:val="20"/>
        </w:rPr>
        <w:t>5</w:t>
      </w:r>
      <w:r w:rsidR="00673F0B" w:rsidRPr="00A13EB0">
        <w:rPr>
          <w:rFonts w:ascii="Verdana" w:hAnsi="Verdana" w:cs="Verdana"/>
          <w:sz w:val="20"/>
          <w:szCs w:val="20"/>
        </w:rPr>
        <w:t xml:space="preserve"> r. poz. </w:t>
      </w:r>
      <w:r w:rsidR="00D61C83">
        <w:rPr>
          <w:rFonts w:ascii="Verdana" w:hAnsi="Verdana" w:cs="Verdana"/>
          <w:sz w:val="20"/>
          <w:szCs w:val="20"/>
        </w:rPr>
        <w:t>2164</w:t>
      </w:r>
      <w:r w:rsidR="00854B71">
        <w:rPr>
          <w:rFonts w:ascii="Verdana" w:hAnsi="Verdana" w:cs="Verdana"/>
          <w:sz w:val="20"/>
          <w:szCs w:val="20"/>
        </w:rPr>
        <w:t xml:space="preserve"> z </w:t>
      </w:r>
      <w:proofErr w:type="spellStart"/>
      <w:r w:rsidR="00854B71">
        <w:rPr>
          <w:rFonts w:ascii="Verdana" w:hAnsi="Verdana" w:cs="Verdana"/>
          <w:sz w:val="20"/>
          <w:szCs w:val="20"/>
        </w:rPr>
        <w:t>późn</w:t>
      </w:r>
      <w:proofErr w:type="spellEnd"/>
      <w:r w:rsidR="00854B71">
        <w:rPr>
          <w:rFonts w:ascii="Verdana" w:hAnsi="Verdana" w:cs="Verdana"/>
          <w:sz w:val="20"/>
          <w:szCs w:val="20"/>
        </w:rPr>
        <w:t>. zm.</w:t>
      </w:r>
      <w:r w:rsidRPr="00A13EB0">
        <w:rPr>
          <w:rFonts w:ascii="Verdana" w:hAnsi="Verdana" w:cs="Verdana"/>
          <w:sz w:val="20"/>
          <w:szCs w:val="20"/>
        </w:rPr>
        <w:t xml:space="preserve">) zwanej dalej „ustawą </w:t>
      </w:r>
      <w:proofErr w:type="spellStart"/>
      <w:r w:rsidRPr="00A13EB0">
        <w:rPr>
          <w:rFonts w:ascii="Verdana" w:hAnsi="Verdana" w:cs="Verdana"/>
          <w:sz w:val="20"/>
          <w:szCs w:val="20"/>
        </w:rPr>
        <w:t>Pzp</w:t>
      </w:r>
      <w:proofErr w:type="spellEnd"/>
      <w:r w:rsidRPr="00A13EB0">
        <w:rPr>
          <w:rFonts w:ascii="Verdana" w:hAnsi="Verdana" w:cs="Verdana"/>
          <w:sz w:val="20"/>
          <w:szCs w:val="20"/>
        </w:rPr>
        <w:t>”.</w:t>
      </w:r>
    </w:p>
    <w:p w:rsidR="00BE245A" w:rsidRPr="00A13EB0" w:rsidRDefault="00BE245A" w:rsidP="00BE245A">
      <w:pPr>
        <w:ind w:hanging="11"/>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4. </w:t>
      </w:r>
      <w:r w:rsidR="001A0633" w:rsidRPr="00A13EB0">
        <w:rPr>
          <w:rFonts w:ascii="Verdana" w:hAnsi="Verdana" w:cs="Verdana"/>
          <w:b/>
          <w:bCs/>
          <w:sz w:val="20"/>
          <w:szCs w:val="20"/>
        </w:rPr>
        <w:tab/>
      </w:r>
      <w:r w:rsidRPr="00A13EB0">
        <w:rPr>
          <w:rFonts w:ascii="Verdana" w:hAnsi="Verdana" w:cs="Verdana"/>
          <w:b/>
          <w:bCs/>
          <w:sz w:val="20"/>
          <w:szCs w:val="20"/>
        </w:rPr>
        <w:t>ŹRÓDŁA FINANSOWANIA</w:t>
      </w:r>
    </w:p>
    <w:p w:rsidR="00246EAD" w:rsidRPr="00246EAD" w:rsidRDefault="00246EAD" w:rsidP="00246EAD">
      <w:pPr>
        <w:ind w:left="720"/>
        <w:jc w:val="both"/>
        <w:rPr>
          <w:rFonts w:ascii="Verdana" w:hAnsi="Verdana"/>
          <w:sz w:val="20"/>
          <w:szCs w:val="20"/>
          <w:lang w:eastAsia="ar-SA"/>
        </w:rPr>
      </w:pPr>
      <w:r w:rsidRPr="00246EAD">
        <w:rPr>
          <w:rFonts w:ascii="Verdana" w:hAnsi="Verdana"/>
          <w:sz w:val="20"/>
          <w:szCs w:val="20"/>
          <w:lang w:eastAsia="ar-SA"/>
        </w:rPr>
        <w:t xml:space="preserve">Zamówienie jest </w:t>
      </w:r>
      <w:r w:rsidR="00DF3988">
        <w:rPr>
          <w:rFonts w:ascii="Verdana" w:hAnsi="Verdana"/>
          <w:sz w:val="20"/>
          <w:szCs w:val="20"/>
          <w:lang w:eastAsia="ar-SA"/>
        </w:rPr>
        <w:t>współ</w:t>
      </w:r>
      <w:r w:rsidRPr="00246EAD">
        <w:rPr>
          <w:rFonts w:ascii="Verdana" w:hAnsi="Verdana"/>
          <w:sz w:val="20"/>
          <w:szCs w:val="20"/>
          <w:lang w:eastAsia="ar-SA"/>
        </w:rPr>
        <w:t xml:space="preserve">finansowane ze środków </w:t>
      </w:r>
      <w:r w:rsidR="00E10A42">
        <w:rPr>
          <w:rFonts w:ascii="Verdana" w:hAnsi="Verdana"/>
          <w:sz w:val="20"/>
          <w:szCs w:val="20"/>
          <w:lang w:eastAsia="ar-SA"/>
        </w:rPr>
        <w:t>europejskich</w:t>
      </w:r>
      <w:r w:rsidRPr="00246EAD">
        <w:rPr>
          <w:rFonts w:ascii="Verdana" w:hAnsi="Verdana"/>
          <w:sz w:val="20"/>
          <w:szCs w:val="20"/>
          <w:lang w:eastAsia="ar-SA"/>
        </w:rPr>
        <w:t xml:space="preserve"> oraz środków krajowych</w:t>
      </w:r>
      <w:r w:rsidR="00534565">
        <w:rPr>
          <w:rFonts w:ascii="Verdana" w:hAnsi="Verdana"/>
          <w:sz w:val="20"/>
          <w:szCs w:val="20"/>
          <w:lang w:eastAsia="ar-SA"/>
        </w:rPr>
        <w:t>.</w:t>
      </w:r>
      <w:r w:rsidRPr="00246EAD">
        <w:rPr>
          <w:rFonts w:ascii="Verdana" w:hAnsi="Verdana"/>
          <w:sz w:val="20"/>
          <w:szCs w:val="20"/>
          <w:lang w:eastAsia="ar-SA"/>
        </w:rPr>
        <w:t xml:space="preserve"> </w:t>
      </w:r>
    </w:p>
    <w:p w:rsidR="008509F2" w:rsidRDefault="008509F2" w:rsidP="008509F2">
      <w:pPr>
        <w:ind w:left="720"/>
        <w:jc w:val="both"/>
        <w:rPr>
          <w:rFonts w:ascii="Verdana" w:hAnsi="Verdana"/>
          <w:sz w:val="20"/>
          <w:szCs w:val="20"/>
          <w:lang w:eastAsia="ar-SA"/>
        </w:rPr>
      </w:pPr>
    </w:p>
    <w:p w:rsidR="008509F2" w:rsidRPr="008509F2" w:rsidRDefault="008509F2" w:rsidP="008509F2">
      <w:pPr>
        <w:ind w:left="720"/>
        <w:jc w:val="both"/>
        <w:rPr>
          <w:rFonts w:ascii="Verdana" w:hAnsi="Verdana"/>
          <w:sz w:val="20"/>
          <w:szCs w:val="20"/>
          <w:lang w:eastAsia="ar-SA"/>
        </w:rPr>
      </w:pPr>
      <w:r w:rsidRPr="008509F2">
        <w:rPr>
          <w:rFonts w:ascii="Verdana" w:hAnsi="Verdana"/>
          <w:sz w:val="20"/>
          <w:szCs w:val="20"/>
          <w:lang w:eastAsia="ar-SA"/>
        </w:rPr>
        <w:t xml:space="preserve">Zamówienie jest realizowane w ramach projektu </w:t>
      </w:r>
      <w:r w:rsidR="00F23F4F">
        <w:rPr>
          <w:rFonts w:ascii="Verdana" w:hAnsi="Verdana"/>
          <w:sz w:val="20"/>
          <w:szCs w:val="20"/>
          <w:lang w:eastAsia="ar-SA"/>
        </w:rPr>
        <w:t xml:space="preserve">pt. </w:t>
      </w:r>
      <w:r w:rsidRPr="008509F2">
        <w:rPr>
          <w:rFonts w:ascii="Verdana" w:hAnsi="Verdana"/>
          <w:i/>
          <w:sz w:val="20"/>
          <w:szCs w:val="20"/>
          <w:lang w:eastAsia="ar-SA"/>
        </w:rPr>
        <w:t xml:space="preserve">Opracowanie standardów obsługi interesanta w sądownictwie powszechnym w ramach </w:t>
      </w:r>
      <w:r w:rsidRPr="008509F2">
        <w:rPr>
          <w:rFonts w:ascii="Verdana" w:hAnsi="Verdana"/>
          <w:sz w:val="20"/>
          <w:szCs w:val="20"/>
          <w:lang w:eastAsia="ar-SA"/>
        </w:rPr>
        <w:t>Programu Operacyjnego Wiedza Edukacja Rozwój 2014-2020</w:t>
      </w:r>
      <w:r w:rsidR="00F23241">
        <w:rPr>
          <w:rFonts w:ascii="Verdana" w:hAnsi="Verdana"/>
          <w:sz w:val="20"/>
          <w:szCs w:val="20"/>
          <w:lang w:eastAsia="ar-SA"/>
        </w:rPr>
        <w:t xml:space="preserve"> współfinansowanego ze środków Europejskiego Funduszu </w:t>
      </w:r>
      <w:r w:rsidR="00C821F8">
        <w:rPr>
          <w:rFonts w:ascii="Verdana" w:hAnsi="Verdana"/>
          <w:sz w:val="20"/>
          <w:szCs w:val="20"/>
          <w:lang w:eastAsia="ar-SA"/>
        </w:rPr>
        <w:t>S</w:t>
      </w:r>
      <w:r w:rsidR="00F23241">
        <w:rPr>
          <w:rFonts w:ascii="Verdana" w:hAnsi="Verdana"/>
          <w:sz w:val="20"/>
          <w:szCs w:val="20"/>
          <w:lang w:eastAsia="ar-SA"/>
        </w:rPr>
        <w:t>połecznego</w:t>
      </w:r>
      <w:r w:rsidRPr="008509F2">
        <w:rPr>
          <w:rFonts w:ascii="Verdana" w:hAnsi="Verdana"/>
          <w:sz w:val="20"/>
          <w:szCs w:val="20"/>
          <w:lang w:eastAsia="ar-SA"/>
        </w:rPr>
        <w:t xml:space="preserve"> Numer i nazwa Osi priorytetowej: II. Efektywne polityki publiczne dla rynku pracy, gospodarki i edukacji 1.2, Numer i nazwa Działania: 2.17 Skuteczny wymiar sprawiedliwości. </w:t>
      </w:r>
    </w:p>
    <w:p w:rsidR="00AC54DF" w:rsidRDefault="00AC54DF" w:rsidP="00246EAD">
      <w:pPr>
        <w:ind w:left="720"/>
        <w:jc w:val="both"/>
        <w:rPr>
          <w:rFonts w:ascii="Verdana" w:hAnsi="Verdana"/>
          <w:sz w:val="20"/>
          <w:szCs w:val="20"/>
          <w:lang w:eastAsia="ar-SA"/>
        </w:rPr>
      </w:pPr>
    </w:p>
    <w:p w:rsidR="00246EAD" w:rsidRPr="00246EAD" w:rsidRDefault="00246EAD" w:rsidP="00246EAD">
      <w:pPr>
        <w:ind w:left="720"/>
        <w:jc w:val="both"/>
        <w:rPr>
          <w:rFonts w:ascii="Verdana" w:hAnsi="Verdana"/>
          <w:sz w:val="20"/>
          <w:szCs w:val="20"/>
          <w:lang w:eastAsia="ar-SA"/>
        </w:rPr>
      </w:pPr>
      <w:r w:rsidRPr="00246EAD">
        <w:rPr>
          <w:rFonts w:ascii="Verdana" w:hAnsi="Verdana"/>
          <w:sz w:val="20"/>
          <w:szCs w:val="20"/>
          <w:lang w:eastAsia="ar-SA"/>
        </w:rPr>
        <w:t xml:space="preserve">Zgodnie z art. 93 ust. 1a ustawy </w:t>
      </w:r>
      <w:proofErr w:type="spellStart"/>
      <w:r w:rsidRPr="00246EAD">
        <w:rPr>
          <w:rFonts w:ascii="Verdana" w:hAnsi="Verdana"/>
          <w:sz w:val="20"/>
          <w:szCs w:val="20"/>
          <w:lang w:eastAsia="ar-SA"/>
        </w:rPr>
        <w:t>Pzp</w:t>
      </w:r>
      <w:proofErr w:type="spellEnd"/>
      <w:r w:rsidRPr="00246EAD">
        <w:rPr>
          <w:rFonts w:ascii="Verdana" w:hAnsi="Verdana"/>
          <w:sz w:val="20"/>
          <w:szCs w:val="20"/>
          <w:lang w:eastAsia="ar-SA"/>
        </w:rPr>
        <w:t xml:space="preserve">, Zamawiający przewiduje możliwość unieważnienia przedmiotowego postępowania o udzielenie zamówienia publicznego z uwagi na fakt, że środki finansowe, które Zamawiający zamierza przeznaczyć na sfinansowanie przedmiotowego zamówienia w części pochodzą z </w:t>
      </w:r>
      <w:r w:rsidR="0079774D">
        <w:rPr>
          <w:rFonts w:ascii="Verdana" w:hAnsi="Verdana"/>
          <w:sz w:val="20"/>
          <w:szCs w:val="20"/>
          <w:lang w:eastAsia="ar-SA"/>
        </w:rPr>
        <w:t xml:space="preserve">budżetu Unii Europejskiej oraz </w:t>
      </w:r>
      <w:r w:rsidRPr="00246EAD">
        <w:rPr>
          <w:rFonts w:ascii="Verdana" w:hAnsi="Verdana"/>
          <w:sz w:val="20"/>
          <w:szCs w:val="20"/>
          <w:lang w:eastAsia="ar-SA"/>
        </w:rPr>
        <w:t>niepodlegających zwrotowi środków pomocy udzielonej przez państwa członkowskie Europejskiego Porozumienia o Wolnym Handlu (EFTA) i mogą nie zostać przyznane Zamawiającemu.</w:t>
      </w:r>
    </w:p>
    <w:p w:rsidR="00BE245A" w:rsidRPr="00A13EB0" w:rsidRDefault="00BE245A" w:rsidP="00BE245A">
      <w:pPr>
        <w:ind w:left="720"/>
        <w:jc w:val="both"/>
        <w:rPr>
          <w:rFonts w:ascii="Verdana" w:hAnsi="Verdana" w:cs="Verdana"/>
          <w:sz w:val="20"/>
          <w:szCs w:val="20"/>
        </w:rPr>
      </w:pPr>
    </w:p>
    <w:p w:rsidR="00BE245A"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5. </w:t>
      </w:r>
      <w:r w:rsidR="00B9414F" w:rsidRPr="00A13EB0">
        <w:rPr>
          <w:rFonts w:ascii="Verdana" w:hAnsi="Verdana" w:cs="Verdana"/>
          <w:b/>
          <w:bCs/>
          <w:sz w:val="20"/>
          <w:szCs w:val="20"/>
        </w:rPr>
        <w:tab/>
      </w:r>
      <w:r w:rsidRPr="00A13EB0">
        <w:rPr>
          <w:rFonts w:ascii="Verdana" w:hAnsi="Verdana" w:cs="Verdana"/>
          <w:b/>
          <w:bCs/>
          <w:sz w:val="20"/>
          <w:szCs w:val="20"/>
        </w:rPr>
        <w:t>PRZEDMIOT ZAMÓWIENIA</w:t>
      </w:r>
    </w:p>
    <w:p w:rsidR="009A6B08" w:rsidRPr="00FB6E44" w:rsidRDefault="009A6B08" w:rsidP="009A6B08">
      <w:pPr>
        <w:pStyle w:val="Tekstpodstawowy3"/>
        <w:ind w:left="709" w:hanging="709"/>
        <w:rPr>
          <w:rFonts w:ascii="Verdana" w:hAnsi="Verdana" w:cs="Verdana"/>
          <w:i w:val="0"/>
          <w:iCs w:val="0"/>
          <w:sz w:val="20"/>
          <w:szCs w:val="20"/>
        </w:rPr>
      </w:pPr>
      <w:r w:rsidRPr="003C72ED">
        <w:rPr>
          <w:rFonts w:ascii="Verdana" w:hAnsi="Verdana" w:cs="Verdana"/>
          <w:i w:val="0"/>
          <w:iCs w:val="0"/>
          <w:sz w:val="20"/>
          <w:szCs w:val="20"/>
        </w:rPr>
        <w:t>5.1.</w:t>
      </w:r>
      <w:r w:rsidRPr="00FB6E44">
        <w:rPr>
          <w:rFonts w:ascii="Verdana" w:hAnsi="Verdana" w:cs="Verdana"/>
          <w:i w:val="0"/>
          <w:iCs w:val="0"/>
          <w:sz w:val="20"/>
          <w:szCs w:val="20"/>
        </w:rPr>
        <w:tab/>
        <w:t>Przedmiotem zamówienia jest:</w:t>
      </w:r>
    </w:p>
    <w:p w:rsidR="00816E4A" w:rsidRPr="00816E4A" w:rsidRDefault="00506F07" w:rsidP="00506F07">
      <w:pPr>
        <w:ind w:left="709" w:hanging="709"/>
        <w:jc w:val="both"/>
        <w:rPr>
          <w:rFonts w:ascii="Verdana" w:hAnsi="Verdana" w:cs="Arial"/>
          <w:color w:val="000000"/>
          <w:sz w:val="20"/>
          <w:szCs w:val="20"/>
          <w:lang w:eastAsia="en-US"/>
        </w:rPr>
      </w:pPr>
      <w:r>
        <w:rPr>
          <w:rFonts w:ascii="Verdana" w:hAnsi="Verdana" w:cs="Arial"/>
          <w:sz w:val="20"/>
          <w:szCs w:val="20"/>
        </w:rPr>
        <w:t>5.1.1.</w:t>
      </w:r>
      <w:r w:rsidR="00AE097E">
        <w:rPr>
          <w:rFonts w:ascii="Verdana" w:hAnsi="Verdana" w:cs="Arial"/>
          <w:color w:val="000000"/>
          <w:sz w:val="20"/>
          <w:szCs w:val="20"/>
          <w:lang w:eastAsia="en-US"/>
        </w:rPr>
        <w:tab/>
      </w:r>
      <w:r w:rsidR="00C821F8">
        <w:rPr>
          <w:rFonts w:ascii="Verdana" w:hAnsi="Verdana" w:cs="Arial"/>
          <w:color w:val="000000"/>
          <w:sz w:val="20"/>
          <w:szCs w:val="20"/>
          <w:lang w:eastAsia="en-US"/>
        </w:rPr>
        <w:t>P</w:t>
      </w:r>
      <w:r w:rsidR="00C821F8" w:rsidRPr="00C821F8">
        <w:rPr>
          <w:rFonts w:ascii="Verdana" w:hAnsi="Verdana" w:cs="Arial"/>
          <w:color w:val="000000"/>
          <w:sz w:val="20"/>
          <w:szCs w:val="20"/>
          <w:lang w:eastAsia="en-US"/>
        </w:rPr>
        <w:t xml:space="preserve">rzeprowadzenie działań analityczno-porównawczych i opracowanie dokumentów w ramach projektu </w:t>
      </w:r>
      <w:r w:rsidR="00564D18">
        <w:rPr>
          <w:rFonts w:ascii="Verdana" w:hAnsi="Verdana" w:cs="Arial"/>
          <w:color w:val="000000"/>
          <w:sz w:val="20"/>
          <w:szCs w:val="20"/>
          <w:lang w:eastAsia="en-US"/>
        </w:rPr>
        <w:t>pt. „</w:t>
      </w:r>
      <w:r w:rsidR="00C821F8" w:rsidRPr="00C821F8">
        <w:rPr>
          <w:rFonts w:ascii="Verdana" w:hAnsi="Verdana" w:cs="Arial"/>
          <w:color w:val="000000"/>
          <w:sz w:val="20"/>
          <w:szCs w:val="20"/>
          <w:lang w:eastAsia="en-US"/>
        </w:rPr>
        <w:t>Opracowanie standardów obsługi interes</w:t>
      </w:r>
      <w:r w:rsidR="00C821F8">
        <w:rPr>
          <w:rFonts w:ascii="Verdana" w:hAnsi="Verdana" w:cs="Arial"/>
          <w:color w:val="000000"/>
          <w:sz w:val="20"/>
          <w:szCs w:val="20"/>
          <w:lang w:eastAsia="en-US"/>
        </w:rPr>
        <w:t>anta w sądownictwie powszechnym</w:t>
      </w:r>
      <w:r w:rsidR="00C821F8" w:rsidRPr="00C821F8">
        <w:rPr>
          <w:rFonts w:ascii="Verdana" w:hAnsi="Verdana" w:cs="Arial"/>
          <w:color w:val="000000"/>
          <w:sz w:val="20"/>
          <w:szCs w:val="20"/>
          <w:lang w:eastAsia="en-US"/>
        </w:rPr>
        <w:t>”</w:t>
      </w:r>
      <w:r w:rsidR="00C821F8">
        <w:rPr>
          <w:rFonts w:ascii="Verdana" w:hAnsi="Verdana" w:cs="Arial"/>
          <w:color w:val="000000"/>
          <w:sz w:val="20"/>
          <w:szCs w:val="20"/>
          <w:lang w:eastAsia="en-US"/>
        </w:rPr>
        <w:t xml:space="preserve"> </w:t>
      </w:r>
      <w:r w:rsidR="00816E4A" w:rsidRPr="00816E4A">
        <w:rPr>
          <w:rFonts w:ascii="Verdana" w:hAnsi="Verdana" w:cs="Arial"/>
          <w:color w:val="000000"/>
          <w:sz w:val="20"/>
          <w:szCs w:val="20"/>
          <w:lang w:eastAsia="en-US"/>
        </w:rPr>
        <w:t xml:space="preserve">w celu usprawnienia procesów zarządzania i komunikacji w obszarze obsługi interesanta w sądownictwie powszechnym. </w:t>
      </w:r>
    </w:p>
    <w:p w:rsidR="00816E4A" w:rsidRPr="00816E4A" w:rsidRDefault="00816E4A" w:rsidP="00506F07">
      <w:pPr>
        <w:ind w:left="709"/>
        <w:jc w:val="both"/>
        <w:rPr>
          <w:rFonts w:ascii="Verdana" w:hAnsi="Verdana" w:cs="Arial"/>
          <w:color w:val="000000"/>
          <w:sz w:val="20"/>
          <w:szCs w:val="20"/>
          <w:lang w:eastAsia="en-US"/>
        </w:rPr>
      </w:pPr>
      <w:r w:rsidRPr="00816E4A">
        <w:rPr>
          <w:rFonts w:ascii="Verdana" w:hAnsi="Verdana" w:cs="Arial"/>
          <w:color w:val="000000"/>
          <w:sz w:val="20"/>
          <w:szCs w:val="20"/>
          <w:lang w:eastAsia="en-US"/>
        </w:rPr>
        <w:t>Produkty projektu winny dostarczyć inform</w:t>
      </w:r>
      <w:r w:rsidR="00506F07">
        <w:rPr>
          <w:rFonts w:ascii="Verdana" w:hAnsi="Verdana" w:cs="Arial"/>
          <w:color w:val="000000"/>
          <w:sz w:val="20"/>
          <w:szCs w:val="20"/>
          <w:lang w:eastAsia="en-US"/>
        </w:rPr>
        <w:t xml:space="preserve">acji na temat konieczności oraz </w:t>
      </w:r>
      <w:r w:rsidRPr="00816E4A">
        <w:rPr>
          <w:rFonts w:ascii="Verdana" w:hAnsi="Verdana" w:cs="Arial"/>
          <w:color w:val="000000"/>
          <w:sz w:val="20"/>
          <w:szCs w:val="20"/>
          <w:lang w:eastAsia="en-US"/>
        </w:rPr>
        <w:t xml:space="preserve">zasadności przeprowadzenia określonych zmian obsługi interesanta w sądach powszechnych oraz wskazać kierunek i zakres koniecznych działań. </w:t>
      </w:r>
    </w:p>
    <w:p w:rsidR="00816E4A" w:rsidRPr="00816E4A" w:rsidRDefault="00816E4A" w:rsidP="00506F07">
      <w:pPr>
        <w:ind w:left="709"/>
        <w:jc w:val="both"/>
        <w:rPr>
          <w:rFonts w:ascii="Verdana" w:hAnsi="Verdana" w:cs="Arial"/>
          <w:color w:val="000000"/>
          <w:sz w:val="20"/>
          <w:szCs w:val="20"/>
          <w:lang w:eastAsia="en-US"/>
        </w:rPr>
      </w:pPr>
      <w:r w:rsidRPr="00816E4A">
        <w:rPr>
          <w:rFonts w:ascii="Verdana" w:hAnsi="Verdana" w:cs="Arial"/>
          <w:color w:val="000000"/>
          <w:sz w:val="20"/>
          <w:szCs w:val="20"/>
          <w:lang w:eastAsia="en-US"/>
        </w:rPr>
        <w:lastRenderedPageBreak/>
        <w:t xml:space="preserve">Opracowanie jednolitych standardów służy wypracowaniu rozwiązań, które umożliwią obsługę interesanta przy uwzględnieniu tych samych standardów, procedur i usług świadczonych możliwie w ten sam sposób w każdym sądzie. </w:t>
      </w:r>
    </w:p>
    <w:p w:rsidR="002E4448" w:rsidRPr="002E4448" w:rsidRDefault="002E4448" w:rsidP="00CE1B10">
      <w:pPr>
        <w:ind w:left="709" w:hanging="709"/>
        <w:jc w:val="both"/>
        <w:rPr>
          <w:rFonts w:ascii="Verdana" w:hAnsi="Verdana" w:cs="Arial"/>
          <w:sz w:val="20"/>
          <w:szCs w:val="20"/>
        </w:rPr>
      </w:pPr>
      <w:r>
        <w:rPr>
          <w:rFonts w:ascii="Verdana" w:hAnsi="Verdana" w:cs="Arial"/>
          <w:sz w:val="20"/>
          <w:szCs w:val="20"/>
        </w:rPr>
        <w:t>5.1.2.</w:t>
      </w:r>
      <w:r>
        <w:rPr>
          <w:rFonts w:ascii="Verdana" w:hAnsi="Verdana" w:cs="Arial"/>
          <w:sz w:val="20"/>
          <w:szCs w:val="20"/>
        </w:rPr>
        <w:tab/>
      </w:r>
      <w:r w:rsidRPr="002E4448">
        <w:rPr>
          <w:rFonts w:ascii="Verdana" w:hAnsi="Verdana" w:cs="Arial"/>
          <w:sz w:val="20"/>
          <w:szCs w:val="20"/>
        </w:rPr>
        <w:t>W ramach zamówienia wykonawca przeprowadzi działania analityczne i porównawcze obejmujące:</w:t>
      </w:r>
    </w:p>
    <w:p w:rsidR="002E4448" w:rsidRPr="002E4448" w:rsidRDefault="002E4448" w:rsidP="00A0434F">
      <w:pPr>
        <w:numPr>
          <w:ilvl w:val="0"/>
          <w:numId w:val="50"/>
        </w:numPr>
        <w:ind w:left="1134" w:hanging="425"/>
        <w:jc w:val="both"/>
        <w:rPr>
          <w:rFonts w:ascii="Verdana" w:hAnsi="Verdana" w:cs="Arial"/>
          <w:sz w:val="20"/>
          <w:szCs w:val="20"/>
        </w:rPr>
      </w:pPr>
      <w:r w:rsidRPr="002E4448">
        <w:rPr>
          <w:rFonts w:ascii="Verdana" w:hAnsi="Verdana" w:cs="Arial"/>
          <w:sz w:val="20"/>
          <w:szCs w:val="20"/>
        </w:rPr>
        <w:t>Analizę obowiązujących przepisów prawnych</w:t>
      </w:r>
    </w:p>
    <w:p w:rsidR="002E4448" w:rsidRPr="002E4448" w:rsidRDefault="002E4448" w:rsidP="00A0434F">
      <w:pPr>
        <w:numPr>
          <w:ilvl w:val="0"/>
          <w:numId w:val="50"/>
        </w:numPr>
        <w:ind w:left="1134" w:hanging="425"/>
        <w:jc w:val="both"/>
        <w:rPr>
          <w:rFonts w:ascii="Verdana" w:hAnsi="Verdana" w:cs="Arial"/>
          <w:sz w:val="20"/>
          <w:szCs w:val="20"/>
        </w:rPr>
      </w:pPr>
      <w:r w:rsidRPr="002E4448">
        <w:rPr>
          <w:rFonts w:ascii="Verdana" w:hAnsi="Verdana" w:cs="Arial"/>
          <w:sz w:val="20"/>
          <w:szCs w:val="20"/>
        </w:rPr>
        <w:t>Badania ankietowe pracowników sądów (w tym badania telefoniczne i e-mailowe)</w:t>
      </w:r>
    </w:p>
    <w:p w:rsidR="002E4448" w:rsidRPr="002E4448" w:rsidRDefault="002E4448" w:rsidP="00A0434F">
      <w:pPr>
        <w:numPr>
          <w:ilvl w:val="0"/>
          <w:numId w:val="50"/>
        </w:numPr>
        <w:ind w:left="1134" w:hanging="425"/>
        <w:jc w:val="both"/>
        <w:rPr>
          <w:rFonts w:ascii="Verdana" w:hAnsi="Verdana" w:cs="Arial"/>
          <w:sz w:val="20"/>
          <w:szCs w:val="20"/>
        </w:rPr>
      </w:pPr>
      <w:r w:rsidRPr="002E4448">
        <w:rPr>
          <w:rFonts w:ascii="Verdana" w:hAnsi="Verdana" w:cs="Arial"/>
          <w:sz w:val="20"/>
          <w:szCs w:val="20"/>
        </w:rPr>
        <w:t>Badania ankietowe oczekiwań interesantów</w:t>
      </w:r>
    </w:p>
    <w:p w:rsidR="002E4448" w:rsidRPr="002E4448" w:rsidRDefault="002E4448" w:rsidP="00A0434F">
      <w:pPr>
        <w:numPr>
          <w:ilvl w:val="0"/>
          <w:numId w:val="50"/>
        </w:numPr>
        <w:ind w:left="1134" w:hanging="425"/>
        <w:jc w:val="both"/>
        <w:rPr>
          <w:rFonts w:ascii="Verdana" w:hAnsi="Verdana" w:cs="Arial"/>
          <w:sz w:val="20"/>
          <w:szCs w:val="20"/>
        </w:rPr>
      </w:pPr>
      <w:r w:rsidRPr="002E4448">
        <w:rPr>
          <w:rFonts w:ascii="Verdana" w:hAnsi="Verdana" w:cs="Arial"/>
          <w:sz w:val="20"/>
          <w:szCs w:val="20"/>
        </w:rPr>
        <w:t>Wywiady pogłębione z pracownikami sądów</w:t>
      </w:r>
    </w:p>
    <w:p w:rsidR="002E4448" w:rsidRPr="002E4448" w:rsidRDefault="002E4448">
      <w:pPr>
        <w:numPr>
          <w:ilvl w:val="0"/>
          <w:numId w:val="50"/>
        </w:numPr>
        <w:ind w:left="1134" w:hanging="425"/>
        <w:jc w:val="both"/>
        <w:rPr>
          <w:rFonts w:ascii="Verdana" w:hAnsi="Verdana" w:cs="Arial"/>
          <w:sz w:val="20"/>
          <w:szCs w:val="20"/>
        </w:rPr>
      </w:pPr>
      <w:r w:rsidRPr="002E4448">
        <w:rPr>
          <w:rFonts w:ascii="Verdana" w:hAnsi="Verdana" w:cs="Arial"/>
          <w:sz w:val="20"/>
          <w:szCs w:val="20"/>
        </w:rPr>
        <w:t xml:space="preserve">Wizyty studyjne w sądach </w:t>
      </w:r>
    </w:p>
    <w:p w:rsidR="002E4448" w:rsidRPr="002E4448" w:rsidRDefault="002E4448">
      <w:pPr>
        <w:ind w:left="709"/>
        <w:jc w:val="both"/>
        <w:rPr>
          <w:rFonts w:ascii="Verdana" w:hAnsi="Verdana" w:cs="Arial"/>
          <w:sz w:val="20"/>
          <w:szCs w:val="20"/>
        </w:rPr>
      </w:pPr>
      <w:r w:rsidRPr="002E4448">
        <w:rPr>
          <w:rFonts w:ascii="Verdana" w:hAnsi="Verdana" w:cs="Arial"/>
          <w:sz w:val="20"/>
          <w:szCs w:val="20"/>
        </w:rPr>
        <w:t>oraz opracuje na ich podstawie następujące dokumenty:</w:t>
      </w:r>
    </w:p>
    <w:p w:rsidR="002E4448" w:rsidRPr="002E4448" w:rsidRDefault="002E4448">
      <w:pPr>
        <w:numPr>
          <w:ilvl w:val="0"/>
          <w:numId w:val="51"/>
        </w:numPr>
        <w:jc w:val="both"/>
        <w:rPr>
          <w:rFonts w:ascii="Verdana" w:hAnsi="Verdana" w:cs="Arial"/>
          <w:sz w:val="20"/>
          <w:szCs w:val="20"/>
        </w:rPr>
      </w:pPr>
      <w:r w:rsidRPr="002E4448">
        <w:rPr>
          <w:rFonts w:ascii="Verdana" w:hAnsi="Verdana" w:cs="Arial"/>
          <w:sz w:val="20"/>
          <w:szCs w:val="20"/>
        </w:rPr>
        <w:t>Standardy obsługi interesanta,</w:t>
      </w:r>
    </w:p>
    <w:p w:rsidR="002E4448" w:rsidRPr="002E4448" w:rsidRDefault="002E4448">
      <w:pPr>
        <w:numPr>
          <w:ilvl w:val="0"/>
          <w:numId w:val="51"/>
        </w:numPr>
        <w:jc w:val="both"/>
        <w:rPr>
          <w:rFonts w:ascii="Verdana" w:hAnsi="Verdana" w:cs="Arial"/>
          <w:sz w:val="20"/>
          <w:szCs w:val="20"/>
        </w:rPr>
      </w:pPr>
      <w:r w:rsidRPr="002E4448">
        <w:rPr>
          <w:rFonts w:ascii="Verdana" w:hAnsi="Verdana" w:cs="Arial"/>
          <w:sz w:val="20"/>
          <w:szCs w:val="20"/>
        </w:rPr>
        <w:t>Katalog usług wraz z kartami usług dla interesantów, związany z ujednoliconymi standardami obsługi interesanta,</w:t>
      </w:r>
    </w:p>
    <w:p w:rsidR="002E4448" w:rsidRPr="002E4448" w:rsidRDefault="002E4448" w:rsidP="009E18AA">
      <w:pPr>
        <w:numPr>
          <w:ilvl w:val="0"/>
          <w:numId w:val="51"/>
        </w:numPr>
        <w:jc w:val="both"/>
        <w:rPr>
          <w:rFonts w:ascii="Verdana" w:hAnsi="Verdana" w:cs="Arial"/>
          <w:sz w:val="20"/>
          <w:szCs w:val="20"/>
        </w:rPr>
      </w:pPr>
      <w:r w:rsidRPr="002E4448">
        <w:rPr>
          <w:rFonts w:ascii="Verdana" w:hAnsi="Verdana" w:cs="Arial"/>
          <w:sz w:val="20"/>
          <w:szCs w:val="20"/>
        </w:rPr>
        <w:t>Ustandaryzowane procedury obsługi dla biur obsługi interesanta,</w:t>
      </w:r>
    </w:p>
    <w:p w:rsidR="002E4448" w:rsidRPr="002E4448" w:rsidRDefault="002E4448" w:rsidP="009E18AA">
      <w:pPr>
        <w:numPr>
          <w:ilvl w:val="0"/>
          <w:numId w:val="51"/>
        </w:numPr>
        <w:jc w:val="both"/>
        <w:rPr>
          <w:rFonts w:ascii="Verdana" w:hAnsi="Verdana" w:cs="Arial"/>
          <w:sz w:val="20"/>
          <w:szCs w:val="20"/>
        </w:rPr>
      </w:pPr>
      <w:r w:rsidRPr="002E4448">
        <w:rPr>
          <w:rFonts w:ascii="Verdana" w:hAnsi="Verdana" w:cs="Arial"/>
          <w:sz w:val="20"/>
          <w:szCs w:val="20"/>
        </w:rPr>
        <w:t>Koncepcję biznesową modelu funkcjonowania centralnych biur obsługi interesanta,</w:t>
      </w:r>
    </w:p>
    <w:p w:rsidR="002E4448" w:rsidRPr="002E4448" w:rsidRDefault="002E4448" w:rsidP="009E18AA">
      <w:pPr>
        <w:numPr>
          <w:ilvl w:val="0"/>
          <w:numId w:val="51"/>
        </w:numPr>
        <w:jc w:val="both"/>
        <w:rPr>
          <w:rFonts w:ascii="Verdana" w:hAnsi="Verdana" w:cs="Arial"/>
          <w:sz w:val="20"/>
          <w:szCs w:val="20"/>
        </w:rPr>
      </w:pPr>
      <w:r w:rsidRPr="002E4448">
        <w:rPr>
          <w:rFonts w:ascii="Verdana" w:hAnsi="Verdana" w:cs="Arial"/>
          <w:sz w:val="20"/>
          <w:szCs w:val="20"/>
        </w:rPr>
        <w:t>Studium Wykonalności dla wdrożenia standardów obsługi interesanta, uwzględniające również rekomendacje w zakresie wdrożenia centralnych biur obsługi interesanta.</w:t>
      </w:r>
    </w:p>
    <w:p w:rsidR="00702FC1" w:rsidRPr="00C821F8" w:rsidRDefault="002E4448" w:rsidP="002325E6">
      <w:pPr>
        <w:numPr>
          <w:ilvl w:val="0"/>
          <w:numId w:val="51"/>
        </w:numPr>
        <w:jc w:val="both"/>
        <w:rPr>
          <w:rFonts w:ascii="Verdana" w:hAnsi="Verdana" w:cs="Arial"/>
          <w:sz w:val="20"/>
          <w:szCs w:val="20"/>
        </w:rPr>
      </w:pPr>
      <w:r w:rsidRPr="002E4448">
        <w:rPr>
          <w:rFonts w:ascii="Verdana" w:hAnsi="Verdana" w:cs="Arial"/>
          <w:sz w:val="20"/>
          <w:szCs w:val="20"/>
        </w:rPr>
        <w:t>Projekty aktów prawnych, które będą niezbędne na etapie wdrożenia rozwiązań wypracowanych w ramach niniejszego projektu, zarówno w zakresie standardów obsługi interesanta, jak i w kontekście zaproponowanych wniosków i rekomendacji obejmujących model funkcjonowania centralnych biur obsługi interesanta.</w:t>
      </w:r>
      <w:r w:rsidRPr="00C821F8">
        <w:rPr>
          <w:rFonts w:ascii="Verdana" w:hAnsi="Verdana" w:cs="Arial"/>
          <w:sz w:val="20"/>
          <w:szCs w:val="20"/>
        </w:rPr>
        <w:t>.</w:t>
      </w:r>
    </w:p>
    <w:p w:rsidR="002E4448" w:rsidRDefault="002E4448" w:rsidP="004940F7">
      <w:pPr>
        <w:pStyle w:val="Tekstpodstawowy"/>
        <w:jc w:val="both"/>
        <w:rPr>
          <w:rFonts w:ascii="Verdana" w:hAnsi="Verdana" w:cs="Verdana"/>
          <w:bCs/>
          <w:sz w:val="20"/>
          <w:szCs w:val="20"/>
        </w:rPr>
      </w:pPr>
    </w:p>
    <w:p w:rsidR="00BE245A" w:rsidRPr="002E4448" w:rsidRDefault="004940F7" w:rsidP="004940F7">
      <w:pPr>
        <w:pStyle w:val="Tekstpodstawowy"/>
        <w:jc w:val="both"/>
        <w:rPr>
          <w:rFonts w:ascii="Verdana" w:hAnsi="Verdana" w:cs="Verdana"/>
          <w:b/>
          <w:bCs/>
          <w:sz w:val="20"/>
          <w:szCs w:val="20"/>
        </w:rPr>
      </w:pPr>
      <w:r w:rsidRPr="002E4448">
        <w:rPr>
          <w:rFonts w:ascii="Verdana" w:hAnsi="Verdana" w:cs="Verdana"/>
          <w:bCs/>
          <w:sz w:val="20"/>
          <w:szCs w:val="20"/>
        </w:rPr>
        <w:t>5.1.3</w:t>
      </w:r>
      <w:r w:rsidRPr="002E4448">
        <w:rPr>
          <w:rFonts w:ascii="Verdana" w:hAnsi="Verdana" w:cs="Verdana"/>
          <w:b/>
          <w:bCs/>
          <w:sz w:val="20"/>
          <w:szCs w:val="20"/>
        </w:rPr>
        <w:t xml:space="preserve">  </w:t>
      </w:r>
      <w:r w:rsidR="00BE245A" w:rsidRPr="002E4448">
        <w:rPr>
          <w:rFonts w:ascii="Verdana" w:hAnsi="Verdana" w:cs="Verdana"/>
          <w:b/>
          <w:bCs/>
          <w:sz w:val="20"/>
          <w:szCs w:val="20"/>
        </w:rPr>
        <w:t xml:space="preserve">CPV (Wspólny </w:t>
      </w:r>
      <w:r w:rsidR="00BE245A" w:rsidRPr="002E4448">
        <w:rPr>
          <w:rFonts w:ascii="Verdana" w:hAnsi="Verdana" w:cs="Verdana"/>
          <w:b/>
          <w:bCs/>
          <w:sz w:val="20"/>
          <w:szCs w:val="20"/>
          <w:lang w:eastAsia="en-US"/>
        </w:rPr>
        <w:t>Słownik</w:t>
      </w:r>
      <w:r w:rsidR="00BE245A" w:rsidRPr="002E4448">
        <w:rPr>
          <w:rFonts w:ascii="Verdana" w:hAnsi="Verdana" w:cs="Verdana"/>
          <w:b/>
          <w:bCs/>
          <w:sz w:val="20"/>
          <w:szCs w:val="20"/>
        </w:rPr>
        <w:t xml:space="preserve"> Zamówień): </w:t>
      </w:r>
    </w:p>
    <w:p w:rsidR="009A6B08" w:rsidRPr="00FB6E44" w:rsidRDefault="001C5DA5" w:rsidP="009A6B08">
      <w:pPr>
        <w:ind w:left="709"/>
        <w:jc w:val="both"/>
        <w:rPr>
          <w:rFonts w:ascii="Verdana" w:hAnsi="Verdana"/>
          <w:sz w:val="20"/>
          <w:szCs w:val="20"/>
        </w:rPr>
      </w:pPr>
      <w:r>
        <w:rPr>
          <w:rFonts w:ascii="Verdana" w:hAnsi="Verdana"/>
          <w:b/>
          <w:sz w:val="20"/>
          <w:szCs w:val="20"/>
        </w:rPr>
        <w:t>71241000-9</w:t>
      </w:r>
      <w:r w:rsidR="009A6B08" w:rsidRPr="00FB6E44">
        <w:rPr>
          <w:rFonts w:ascii="Verdana" w:hAnsi="Verdana"/>
          <w:sz w:val="20"/>
          <w:szCs w:val="20"/>
        </w:rPr>
        <w:tab/>
        <w:t xml:space="preserve">: </w:t>
      </w:r>
      <w:r>
        <w:rPr>
          <w:rFonts w:ascii="Verdana" w:hAnsi="Verdana"/>
          <w:sz w:val="20"/>
          <w:szCs w:val="20"/>
        </w:rPr>
        <w:t>Studia wykonalności, usługi doradcze, analizy</w:t>
      </w:r>
      <w:r w:rsidR="00150918">
        <w:rPr>
          <w:rFonts w:ascii="Verdana" w:hAnsi="Verdana"/>
          <w:sz w:val="20"/>
          <w:szCs w:val="20"/>
        </w:rPr>
        <w:t>,</w:t>
      </w:r>
    </w:p>
    <w:p w:rsidR="009A6B08" w:rsidRPr="00FB6E44" w:rsidRDefault="001C5DA5" w:rsidP="009A6B08">
      <w:pPr>
        <w:ind w:left="709"/>
        <w:jc w:val="both"/>
        <w:rPr>
          <w:rFonts w:ascii="Verdana" w:hAnsi="Verdana"/>
          <w:sz w:val="20"/>
          <w:szCs w:val="20"/>
        </w:rPr>
      </w:pPr>
      <w:r>
        <w:rPr>
          <w:rFonts w:ascii="Verdana" w:hAnsi="Verdana"/>
          <w:b/>
          <w:sz w:val="20"/>
          <w:szCs w:val="20"/>
        </w:rPr>
        <w:t>722</w:t>
      </w:r>
      <w:r w:rsidR="00063DB4">
        <w:rPr>
          <w:rFonts w:ascii="Verdana" w:hAnsi="Verdana"/>
          <w:b/>
          <w:sz w:val="20"/>
          <w:szCs w:val="20"/>
        </w:rPr>
        <w:t>2</w:t>
      </w:r>
      <w:r>
        <w:rPr>
          <w:rFonts w:ascii="Verdana" w:hAnsi="Verdana"/>
          <w:b/>
          <w:sz w:val="20"/>
          <w:szCs w:val="20"/>
        </w:rPr>
        <w:t>1000-0</w:t>
      </w:r>
      <w:r w:rsidR="009A6B08" w:rsidRPr="00FB6E44">
        <w:rPr>
          <w:rFonts w:ascii="Verdana" w:hAnsi="Verdana"/>
          <w:b/>
          <w:sz w:val="20"/>
          <w:szCs w:val="20"/>
        </w:rPr>
        <w:t xml:space="preserve">: </w:t>
      </w:r>
      <w:r w:rsidR="009A6B08" w:rsidRPr="00FB6E44">
        <w:rPr>
          <w:rFonts w:ascii="Verdana" w:hAnsi="Verdana"/>
          <w:sz w:val="20"/>
          <w:szCs w:val="20"/>
        </w:rPr>
        <w:t xml:space="preserve">Usługi </w:t>
      </w:r>
      <w:r w:rsidR="00063DB4">
        <w:rPr>
          <w:rFonts w:ascii="Verdana" w:hAnsi="Verdana"/>
          <w:sz w:val="20"/>
          <w:szCs w:val="20"/>
        </w:rPr>
        <w:t>doradcze w zakresie analizy biznesowej</w:t>
      </w:r>
      <w:r w:rsidR="00150918">
        <w:rPr>
          <w:rFonts w:ascii="Verdana" w:hAnsi="Verdana"/>
          <w:sz w:val="20"/>
          <w:szCs w:val="20"/>
        </w:rPr>
        <w:t>,</w:t>
      </w:r>
      <w:r w:rsidR="009A6B08" w:rsidRPr="00FB6E44">
        <w:rPr>
          <w:rFonts w:ascii="Verdana" w:hAnsi="Verdana"/>
          <w:sz w:val="20"/>
          <w:szCs w:val="20"/>
        </w:rPr>
        <w:t xml:space="preserve"> </w:t>
      </w:r>
    </w:p>
    <w:p w:rsidR="009A6B08" w:rsidRDefault="00063DB4" w:rsidP="009A6B08">
      <w:pPr>
        <w:ind w:left="709"/>
        <w:jc w:val="both"/>
        <w:rPr>
          <w:rFonts w:ascii="Verdana" w:hAnsi="Verdana"/>
          <w:sz w:val="20"/>
          <w:szCs w:val="20"/>
        </w:rPr>
      </w:pPr>
      <w:r>
        <w:rPr>
          <w:rFonts w:ascii="Verdana" w:hAnsi="Verdana"/>
          <w:b/>
          <w:sz w:val="20"/>
          <w:szCs w:val="20"/>
        </w:rPr>
        <w:t>79311200-9</w:t>
      </w:r>
      <w:r>
        <w:rPr>
          <w:rFonts w:ascii="Verdana" w:hAnsi="Verdana"/>
          <w:sz w:val="20"/>
          <w:szCs w:val="20"/>
        </w:rPr>
        <w:t>: U</w:t>
      </w:r>
      <w:r w:rsidR="00150918">
        <w:rPr>
          <w:rFonts w:ascii="Verdana" w:hAnsi="Verdana"/>
          <w:sz w:val="20"/>
          <w:szCs w:val="20"/>
        </w:rPr>
        <w:t>sługi przeprowadzania badań ankietowych,</w:t>
      </w:r>
    </w:p>
    <w:p w:rsidR="00150918" w:rsidRDefault="00956F75" w:rsidP="00150918">
      <w:pPr>
        <w:ind w:left="709"/>
        <w:jc w:val="both"/>
        <w:rPr>
          <w:rFonts w:ascii="Verdana" w:hAnsi="Verdana"/>
          <w:sz w:val="20"/>
          <w:szCs w:val="20"/>
        </w:rPr>
      </w:pPr>
      <w:r>
        <w:rPr>
          <w:rFonts w:ascii="Verdana" w:hAnsi="Verdana"/>
          <w:b/>
          <w:sz w:val="20"/>
          <w:szCs w:val="20"/>
        </w:rPr>
        <w:t>79311210-2</w:t>
      </w:r>
      <w:r w:rsidR="00150918" w:rsidRPr="00150918">
        <w:rPr>
          <w:rFonts w:ascii="Verdana" w:hAnsi="Verdana"/>
          <w:sz w:val="20"/>
          <w:szCs w:val="20"/>
        </w:rPr>
        <w:t xml:space="preserve">: Usługi przeprowadzania </w:t>
      </w:r>
      <w:r w:rsidR="00150918">
        <w:rPr>
          <w:rFonts w:ascii="Verdana" w:hAnsi="Verdana"/>
          <w:sz w:val="20"/>
          <w:szCs w:val="20"/>
        </w:rPr>
        <w:t>ankiet telefonicznych</w:t>
      </w:r>
      <w:r w:rsidR="00150918" w:rsidRPr="00150918">
        <w:rPr>
          <w:rFonts w:ascii="Verdana" w:hAnsi="Verdana"/>
          <w:sz w:val="20"/>
          <w:szCs w:val="20"/>
        </w:rPr>
        <w:t>,</w:t>
      </w:r>
    </w:p>
    <w:p w:rsidR="00956F75" w:rsidRPr="00956F75" w:rsidRDefault="00956F75" w:rsidP="00956F75">
      <w:pPr>
        <w:ind w:left="709"/>
        <w:jc w:val="both"/>
        <w:rPr>
          <w:rFonts w:ascii="Verdana" w:hAnsi="Verdana"/>
          <w:sz w:val="20"/>
          <w:szCs w:val="20"/>
        </w:rPr>
      </w:pPr>
      <w:r>
        <w:rPr>
          <w:rFonts w:ascii="Verdana" w:hAnsi="Verdana"/>
          <w:b/>
          <w:sz w:val="20"/>
          <w:szCs w:val="20"/>
        </w:rPr>
        <w:t>79311300-0</w:t>
      </w:r>
      <w:r w:rsidRPr="00956F75">
        <w:rPr>
          <w:rFonts w:ascii="Verdana" w:hAnsi="Verdana"/>
          <w:b/>
          <w:sz w:val="20"/>
          <w:szCs w:val="20"/>
        </w:rPr>
        <w:t xml:space="preserve">: </w:t>
      </w:r>
      <w:r w:rsidRPr="00956F75">
        <w:rPr>
          <w:rFonts w:ascii="Verdana" w:hAnsi="Verdana"/>
          <w:sz w:val="20"/>
          <w:szCs w:val="20"/>
        </w:rPr>
        <w:t xml:space="preserve">Usługi </w:t>
      </w:r>
      <w:r>
        <w:rPr>
          <w:rFonts w:ascii="Verdana" w:hAnsi="Verdana"/>
          <w:sz w:val="20"/>
          <w:szCs w:val="20"/>
        </w:rPr>
        <w:t>analizy ankiet</w:t>
      </w:r>
      <w:r w:rsidR="004940F7">
        <w:rPr>
          <w:rFonts w:ascii="Verdana" w:hAnsi="Verdana"/>
          <w:sz w:val="20"/>
          <w:szCs w:val="20"/>
        </w:rPr>
        <w:t>.</w:t>
      </w:r>
    </w:p>
    <w:p w:rsidR="00150918" w:rsidRPr="00FB6E44" w:rsidRDefault="00150918" w:rsidP="004940F7">
      <w:pPr>
        <w:jc w:val="both"/>
        <w:rPr>
          <w:rFonts w:ascii="Verdana" w:hAnsi="Verdana"/>
          <w:sz w:val="20"/>
          <w:szCs w:val="20"/>
        </w:rPr>
      </w:pPr>
    </w:p>
    <w:p w:rsidR="00BE245A" w:rsidRDefault="00BE245A" w:rsidP="00376170">
      <w:pPr>
        <w:pStyle w:val="Tekstpodstawowy3"/>
        <w:ind w:left="709"/>
        <w:rPr>
          <w:rFonts w:ascii="Verdana" w:hAnsi="Verdana" w:cs="Verdana"/>
          <w:i w:val="0"/>
          <w:iCs w:val="0"/>
          <w:sz w:val="20"/>
          <w:szCs w:val="20"/>
        </w:rPr>
      </w:pPr>
      <w:r w:rsidRPr="00A13EB0">
        <w:rPr>
          <w:rFonts w:ascii="Verdana" w:hAnsi="Verdana" w:cs="Verdana"/>
          <w:i w:val="0"/>
          <w:iCs w:val="0"/>
          <w:sz w:val="20"/>
          <w:szCs w:val="20"/>
        </w:rPr>
        <w:t>Przedmiot zamówienia zwany jest dalej „</w:t>
      </w:r>
      <w:r w:rsidR="007F0B46">
        <w:rPr>
          <w:rFonts w:ascii="Verdana" w:hAnsi="Verdana" w:cs="Verdana"/>
          <w:i w:val="0"/>
          <w:iCs w:val="0"/>
          <w:sz w:val="20"/>
          <w:szCs w:val="20"/>
        </w:rPr>
        <w:t>P</w:t>
      </w:r>
      <w:r w:rsidRPr="00A13EB0">
        <w:rPr>
          <w:rFonts w:ascii="Verdana" w:hAnsi="Verdana" w:cs="Verdana"/>
          <w:i w:val="0"/>
          <w:iCs w:val="0"/>
          <w:sz w:val="20"/>
          <w:szCs w:val="20"/>
        </w:rPr>
        <w:t>rzedmiotem zamówienia” lub „Usługą”.</w:t>
      </w:r>
    </w:p>
    <w:p w:rsidR="00BE245A" w:rsidRPr="00A13EB0" w:rsidRDefault="00BE245A" w:rsidP="00376170">
      <w:pPr>
        <w:pStyle w:val="Tekstpodstawowy3"/>
        <w:ind w:left="709"/>
        <w:rPr>
          <w:rFonts w:ascii="Verdana" w:hAnsi="Verdana" w:cs="Verdana"/>
          <w:i w:val="0"/>
          <w:iCs w:val="0"/>
          <w:sz w:val="20"/>
          <w:szCs w:val="20"/>
        </w:rPr>
      </w:pPr>
      <w:r w:rsidRPr="00A13EB0">
        <w:rPr>
          <w:rFonts w:ascii="Verdana" w:hAnsi="Verdana" w:cs="Verdana"/>
          <w:i w:val="0"/>
          <w:iCs w:val="0"/>
          <w:sz w:val="20"/>
          <w:szCs w:val="20"/>
        </w:rPr>
        <w:t xml:space="preserve">Zamawiający </w:t>
      </w:r>
      <w:r w:rsidR="00B32998" w:rsidRPr="00B32998">
        <w:rPr>
          <w:rFonts w:ascii="Verdana" w:hAnsi="Verdana" w:cs="Verdana"/>
          <w:b/>
          <w:i w:val="0"/>
          <w:iCs w:val="0"/>
          <w:sz w:val="20"/>
          <w:szCs w:val="20"/>
        </w:rPr>
        <w:t xml:space="preserve">nie </w:t>
      </w:r>
      <w:r w:rsidR="00713B31">
        <w:rPr>
          <w:rFonts w:ascii="Verdana" w:hAnsi="Verdana" w:cs="Verdana"/>
          <w:b/>
          <w:i w:val="0"/>
          <w:iCs w:val="0"/>
          <w:sz w:val="20"/>
          <w:szCs w:val="20"/>
        </w:rPr>
        <w:t>dopuszcza</w:t>
      </w:r>
      <w:r w:rsidRPr="00A13EB0">
        <w:rPr>
          <w:rFonts w:ascii="Verdana" w:hAnsi="Verdana" w:cs="Verdana"/>
          <w:i w:val="0"/>
          <w:iCs w:val="0"/>
          <w:sz w:val="20"/>
          <w:szCs w:val="20"/>
        </w:rPr>
        <w:t xml:space="preserve"> składani</w:t>
      </w:r>
      <w:r w:rsidR="00B32998">
        <w:rPr>
          <w:rFonts w:ascii="Verdana" w:hAnsi="Verdana" w:cs="Verdana"/>
          <w:i w:val="0"/>
          <w:iCs w:val="0"/>
          <w:sz w:val="20"/>
          <w:szCs w:val="20"/>
        </w:rPr>
        <w:t>a</w:t>
      </w:r>
      <w:r w:rsidRPr="00A13EB0">
        <w:rPr>
          <w:rFonts w:ascii="Verdana" w:hAnsi="Verdana" w:cs="Verdana"/>
          <w:i w:val="0"/>
          <w:iCs w:val="0"/>
          <w:sz w:val="20"/>
          <w:szCs w:val="20"/>
        </w:rPr>
        <w:t xml:space="preserve"> ofert częściowych.</w:t>
      </w:r>
      <w:r w:rsidR="00713B31">
        <w:rPr>
          <w:rFonts w:ascii="Verdana" w:hAnsi="Verdana" w:cs="Verdana"/>
          <w:i w:val="0"/>
          <w:iCs w:val="0"/>
          <w:sz w:val="20"/>
          <w:szCs w:val="20"/>
        </w:rPr>
        <w:t xml:space="preserve"> </w:t>
      </w:r>
    </w:p>
    <w:p w:rsidR="00BE245A" w:rsidRPr="00A13EB0" w:rsidRDefault="00BE245A" w:rsidP="00376170">
      <w:pPr>
        <w:pStyle w:val="Tekstpodstawowy3"/>
        <w:ind w:left="709"/>
        <w:rPr>
          <w:rFonts w:ascii="Verdana" w:hAnsi="Verdana" w:cs="Verdana"/>
          <w:i w:val="0"/>
          <w:iCs w:val="0"/>
          <w:sz w:val="20"/>
          <w:szCs w:val="20"/>
        </w:rPr>
      </w:pPr>
      <w:r w:rsidRPr="00A13EB0">
        <w:rPr>
          <w:rFonts w:ascii="Verdana" w:hAnsi="Verdana" w:cs="Verdana"/>
          <w:i w:val="0"/>
          <w:iCs w:val="0"/>
          <w:sz w:val="20"/>
          <w:szCs w:val="20"/>
        </w:rPr>
        <w:t xml:space="preserve">Zamawiający </w:t>
      </w:r>
      <w:r w:rsidRPr="00A13EB0">
        <w:rPr>
          <w:rFonts w:ascii="Verdana" w:hAnsi="Verdana" w:cs="Verdana"/>
          <w:b/>
          <w:i w:val="0"/>
          <w:iCs w:val="0"/>
          <w:sz w:val="20"/>
          <w:szCs w:val="20"/>
        </w:rPr>
        <w:t>nie dopuszcza</w:t>
      </w:r>
      <w:r w:rsidRPr="00A13EB0">
        <w:rPr>
          <w:rFonts w:ascii="Verdana" w:hAnsi="Verdana" w:cs="Verdana"/>
          <w:i w:val="0"/>
          <w:iCs w:val="0"/>
          <w:sz w:val="20"/>
          <w:szCs w:val="20"/>
        </w:rPr>
        <w:t xml:space="preserve"> składania ofert wariantowych.</w:t>
      </w:r>
    </w:p>
    <w:p w:rsidR="00BE245A" w:rsidRPr="00A13EB0" w:rsidRDefault="00D13E11" w:rsidP="00376170">
      <w:pPr>
        <w:pStyle w:val="Tekstpodstawowy3"/>
        <w:ind w:left="709"/>
        <w:rPr>
          <w:rFonts w:ascii="Verdana" w:hAnsi="Verdana" w:cs="Verdana"/>
          <w:i w:val="0"/>
          <w:iCs w:val="0"/>
          <w:sz w:val="20"/>
          <w:szCs w:val="20"/>
        </w:rPr>
      </w:pPr>
      <w:r w:rsidRPr="00A13EB0">
        <w:rPr>
          <w:rFonts w:ascii="Verdana" w:hAnsi="Verdana"/>
          <w:i w:val="0"/>
          <w:iCs w:val="0"/>
          <w:sz w:val="20"/>
          <w:szCs w:val="20"/>
          <w:lang w:eastAsia="ar-SA"/>
        </w:rPr>
        <w:t>Realizacja zamówienia podlega prawu polskiemu, w tym w szczególności ustawie z dnia 23 kwietnia 1964 r. Kodeks cywilny (tekst jednolity Dz. U. z 2016 r. poz. 380) i ustawie z dnia 29 stycznia 2004 r. Prawo zamówień publicznych</w:t>
      </w:r>
      <w:r w:rsidR="00BE245A" w:rsidRPr="00A13EB0">
        <w:rPr>
          <w:rFonts w:ascii="Verdana" w:hAnsi="Verdana" w:cs="Verdana"/>
          <w:i w:val="0"/>
          <w:iCs w:val="0"/>
          <w:sz w:val="20"/>
          <w:szCs w:val="20"/>
        </w:rPr>
        <w:t xml:space="preserve"> (tj. Dz. U. z 2015 r. poz. 2164 ze zm.).</w:t>
      </w:r>
    </w:p>
    <w:p w:rsidR="007C6097" w:rsidRDefault="00376170" w:rsidP="00376170">
      <w:pPr>
        <w:spacing w:before="120"/>
        <w:ind w:left="709" w:hanging="709"/>
        <w:jc w:val="both"/>
        <w:rPr>
          <w:rFonts w:ascii="Verdana" w:hAnsi="Verdana" w:cs="Verdana"/>
          <w:sz w:val="20"/>
          <w:szCs w:val="20"/>
        </w:rPr>
      </w:pPr>
      <w:r w:rsidRPr="00A13EB0">
        <w:rPr>
          <w:rFonts w:ascii="Verdana" w:hAnsi="Verdana" w:cs="Verdana"/>
          <w:sz w:val="20"/>
          <w:szCs w:val="20"/>
        </w:rPr>
        <w:t xml:space="preserve">5.2. </w:t>
      </w:r>
      <w:r w:rsidRPr="00A13EB0">
        <w:rPr>
          <w:rFonts w:ascii="Verdana" w:hAnsi="Verdana" w:cs="Verdana"/>
          <w:sz w:val="20"/>
          <w:szCs w:val="20"/>
        </w:rPr>
        <w:tab/>
      </w:r>
      <w:r w:rsidR="007C6097" w:rsidRPr="005C33CC">
        <w:rPr>
          <w:rFonts w:ascii="Verdana" w:hAnsi="Verdana" w:cs="Verdana"/>
          <w:sz w:val="20"/>
          <w:szCs w:val="20"/>
        </w:rPr>
        <w:t xml:space="preserve">Zamawiający </w:t>
      </w:r>
      <w:r w:rsidR="00263C76">
        <w:rPr>
          <w:rFonts w:ascii="Verdana" w:hAnsi="Verdana" w:cs="Verdana"/>
          <w:sz w:val="20"/>
          <w:szCs w:val="20"/>
        </w:rPr>
        <w:t>nie przewiduje udzielenia</w:t>
      </w:r>
      <w:r w:rsidR="007C6097" w:rsidRPr="005C33CC">
        <w:rPr>
          <w:rFonts w:ascii="Verdana" w:hAnsi="Verdana" w:cs="Verdana"/>
          <w:sz w:val="20"/>
          <w:szCs w:val="20"/>
        </w:rPr>
        <w:t xml:space="preserve"> zamówień </w:t>
      </w:r>
      <w:r w:rsidR="007E0A83">
        <w:rPr>
          <w:rFonts w:ascii="Verdana" w:hAnsi="Verdana" w:cs="Verdana"/>
          <w:sz w:val="20"/>
          <w:szCs w:val="20"/>
        </w:rPr>
        <w:t xml:space="preserve">polegających na powtórzeniu podobnych usług </w:t>
      </w:r>
      <w:r w:rsidR="007C6097" w:rsidRPr="005C33CC">
        <w:rPr>
          <w:rFonts w:ascii="Verdana" w:hAnsi="Verdana" w:cs="Verdana"/>
          <w:sz w:val="20"/>
          <w:szCs w:val="20"/>
        </w:rPr>
        <w:t>w oparciu o a</w:t>
      </w:r>
      <w:r w:rsidR="005C33CC" w:rsidRPr="005C33CC">
        <w:rPr>
          <w:rFonts w:ascii="Verdana" w:hAnsi="Verdana" w:cs="Verdana"/>
          <w:sz w:val="20"/>
          <w:szCs w:val="20"/>
        </w:rPr>
        <w:t xml:space="preserve">rt. 67 ust. 1 pkt 6 ustawy </w:t>
      </w:r>
      <w:proofErr w:type="spellStart"/>
      <w:r w:rsidR="005C33CC" w:rsidRPr="00FF0C43">
        <w:rPr>
          <w:rFonts w:ascii="Verdana" w:hAnsi="Verdana" w:cs="Verdana"/>
          <w:sz w:val="20"/>
          <w:szCs w:val="20"/>
        </w:rPr>
        <w:t>Pzp</w:t>
      </w:r>
      <w:proofErr w:type="spellEnd"/>
      <w:r w:rsidR="005C33CC" w:rsidRPr="005C33CC">
        <w:rPr>
          <w:rFonts w:ascii="Verdana" w:eastAsia="Calibri" w:hAnsi="Verdana" w:cs="Arial"/>
          <w:iCs/>
          <w:sz w:val="20"/>
          <w:szCs w:val="20"/>
        </w:rPr>
        <w:t>.</w:t>
      </w:r>
    </w:p>
    <w:p w:rsidR="00376170" w:rsidRPr="00A13EB0" w:rsidRDefault="00376170" w:rsidP="00376170">
      <w:pPr>
        <w:spacing w:before="120"/>
        <w:ind w:left="709" w:hanging="709"/>
        <w:jc w:val="both"/>
        <w:rPr>
          <w:rFonts w:ascii="Verdana" w:hAnsi="Verdana" w:cs="Verdana"/>
          <w:sz w:val="20"/>
          <w:szCs w:val="20"/>
        </w:rPr>
      </w:pPr>
      <w:r w:rsidRPr="00A13EB0">
        <w:rPr>
          <w:rFonts w:ascii="Verdana" w:hAnsi="Verdana" w:cs="Verdana"/>
          <w:sz w:val="20"/>
          <w:szCs w:val="20"/>
        </w:rPr>
        <w:t>5.3.</w:t>
      </w:r>
      <w:r w:rsidRPr="00A13EB0">
        <w:rPr>
          <w:rFonts w:ascii="Verdana" w:hAnsi="Verdana" w:cs="Verdana"/>
          <w:sz w:val="20"/>
          <w:szCs w:val="20"/>
        </w:rPr>
        <w:tab/>
        <w:t>Szczegółowo przedmiot zamówie</w:t>
      </w:r>
      <w:r w:rsidR="004B01FE">
        <w:rPr>
          <w:rFonts w:ascii="Verdana" w:hAnsi="Verdana" w:cs="Verdana"/>
          <w:sz w:val="20"/>
          <w:szCs w:val="20"/>
        </w:rPr>
        <w:t>nia określony został w Tomie II</w:t>
      </w:r>
      <w:r w:rsidR="00F9436B">
        <w:rPr>
          <w:rFonts w:ascii="Verdana" w:hAnsi="Verdana" w:cs="Verdana"/>
          <w:sz w:val="20"/>
          <w:szCs w:val="20"/>
        </w:rPr>
        <w:t xml:space="preserve"> i III</w:t>
      </w:r>
      <w:r w:rsidR="004B01FE">
        <w:rPr>
          <w:rFonts w:ascii="Verdana" w:hAnsi="Verdana" w:cs="Verdana"/>
          <w:sz w:val="20"/>
          <w:szCs w:val="20"/>
        </w:rPr>
        <w:t>.</w:t>
      </w:r>
    </w:p>
    <w:p w:rsidR="00EF1BC7" w:rsidRDefault="00376170" w:rsidP="00D85812">
      <w:pPr>
        <w:spacing w:before="120"/>
        <w:ind w:left="709" w:hanging="709"/>
        <w:jc w:val="both"/>
        <w:rPr>
          <w:rFonts w:ascii="Verdana" w:hAnsi="Verdana" w:cs="Verdana"/>
          <w:sz w:val="20"/>
          <w:szCs w:val="20"/>
        </w:rPr>
      </w:pPr>
      <w:r w:rsidRPr="00A13EB0">
        <w:rPr>
          <w:rFonts w:ascii="Verdana" w:hAnsi="Verdana" w:cs="Verdana"/>
          <w:sz w:val="20"/>
          <w:szCs w:val="20"/>
        </w:rPr>
        <w:t>5.4.</w:t>
      </w:r>
      <w:r w:rsidRPr="00A13EB0">
        <w:rPr>
          <w:rFonts w:ascii="Verdana" w:hAnsi="Verdana" w:cs="Verdana"/>
          <w:sz w:val="20"/>
          <w:szCs w:val="20"/>
        </w:rPr>
        <w:tab/>
        <w:t>W przypadku rozbieżności pomiędzy treścią niniejszej SIWZ a treścią udzielonych wyjaśnień, jako obowiązującą należy przyjąć treść pisma zawierającego późniejsze oświadczenie Zamawiającego.</w:t>
      </w:r>
    </w:p>
    <w:p w:rsidR="00CF16A5" w:rsidRPr="00E60E63" w:rsidRDefault="00CB1F7C" w:rsidP="00CF16A5">
      <w:pPr>
        <w:spacing w:before="120"/>
        <w:jc w:val="both"/>
        <w:rPr>
          <w:rFonts w:ascii="Verdana" w:hAnsi="Verdana" w:cs="Verdana"/>
          <w:i/>
          <w:sz w:val="20"/>
          <w:szCs w:val="20"/>
        </w:rPr>
      </w:pPr>
      <w:r w:rsidRPr="00E60E63">
        <w:rPr>
          <w:rFonts w:ascii="Verdana" w:hAnsi="Verdana" w:cs="Verdana"/>
          <w:sz w:val="20"/>
          <w:szCs w:val="20"/>
        </w:rPr>
        <w:t>5.</w:t>
      </w:r>
      <w:r w:rsidR="004F27F4">
        <w:rPr>
          <w:rFonts w:ascii="Verdana" w:hAnsi="Verdana" w:cs="Verdana"/>
          <w:sz w:val="20"/>
          <w:szCs w:val="20"/>
        </w:rPr>
        <w:t>5</w:t>
      </w:r>
      <w:r w:rsidR="00CF16A5" w:rsidRPr="00E60E63">
        <w:rPr>
          <w:rFonts w:ascii="Verdana" w:hAnsi="Verdana" w:cs="Verdana"/>
          <w:sz w:val="20"/>
          <w:szCs w:val="20"/>
        </w:rPr>
        <w:t>.</w:t>
      </w:r>
      <w:r w:rsidR="00CF16A5" w:rsidRPr="00E60E63">
        <w:rPr>
          <w:rFonts w:ascii="Verdana" w:hAnsi="Verdana" w:cs="Verdana"/>
          <w:i/>
          <w:sz w:val="20"/>
          <w:szCs w:val="20"/>
        </w:rPr>
        <w:tab/>
      </w:r>
      <w:r w:rsidR="00CF16A5" w:rsidRPr="00E60E63">
        <w:rPr>
          <w:rFonts w:ascii="Verdana" w:hAnsi="Verdana" w:cs="Verdana"/>
          <w:sz w:val="20"/>
          <w:szCs w:val="20"/>
        </w:rPr>
        <w:t>PODWYKONAWSTWO:</w:t>
      </w:r>
    </w:p>
    <w:p w:rsidR="00726CED" w:rsidRPr="002A0137" w:rsidRDefault="00CF16A5" w:rsidP="0071482A">
      <w:pPr>
        <w:tabs>
          <w:tab w:val="left" w:pos="709"/>
        </w:tabs>
        <w:spacing w:before="120"/>
        <w:ind w:left="709" w:hanging="283"/>
        <w:jc w:val="both"/>
        <w:rPr>
          <w:rFonts w:ascii="Verdana" w:hAnsi="Verdana" w:cs="Verdana"/>
          <w:sz w:val="20"/>
          <w:szCs w:val="20"/>
        </w:rPr>
      </w:pPr>
      <w:r w:rsidRPr="002A0137">
        <w:rPr>
          <w:rFonts w:ascii="Verdana" w:hAnsi="Verdana" w:cs="Verdana"/>
          <w:sz w:val="20"/>
          <w:szCs w:val="20"/>
        </w:rPr>
        <w:t>a)</w:t>
      </w:r>
      <w:r w:rsidRPr="002A0137">
        <w:rPr>
          <w:rFonts w:ascii="Verdana" w:hAnsi="Verdana" w:cs="Verdana"/>
          <w:sz w:val="20"/>
          <w:szCs w:val="20"/>
        </w:rPr>
        <w:tab/>
      </w:r>
      <w:r w:rsidR="00C860E4" w:rsidRPr="002A0137">
        <w:rPr>
          <w:rFonts w:ascii="Verdana" w:hAnsi="Verdana" w:cs="Arial"/>
          <w:sz w:val="20"/>
          <w:szCs w:val="20"/>
        </w:rPr>
        <w:t xml:space="preserve">Zamawiający nie wprowadza zastrzeżenia wskazującego na obowiązek osobistego wykonania przez Wykonawcę kluczowych części zamówienia. </w:t>
      </w:r>
    </w:p>
    <w:p w:rsidR="00726CED" w:rsidRPr="002A0137" w:rsidRDefault="0071482A" w:rsidP="0071482A">
      <w:pPr>
        <w:tabs>
          <w:tab w:val="left" w:pos="709"/>
        </w:tabs>
        <w:spacing w:before="120"/>
        <w:ind w:left="709" w:hanging="283"/>
        <w:jc w:val="both"/>
        <w:rPr>
          <w:rFonts w:ascii="Verdana" w:hAnsi="Verdana" w:cs="Verdana"/>
          <w:sz w:val="20"/>
          <w:szCs w:val="20"/>
        </w:rPr>
      </w:pPr>
      <w:r>
        <w:rPr>
          <w:rFonts w:ascii="Verdana" w:hAnsi="Verdana" w:cs="Verdana"/>
          <w:sz w:val="20"/>
          <w:szCs w:val="20"/>
        </w:rPr>
        <w:lastRenderedPageBreak/>
        <w:t>b)</w:t>
      </w:r>
      <w:r>
        <w:rPr>
          <w:rFonts w:ascii="Verdana" w:hAnsi="Verdana" w:cs="Verdana"/>
          <w:sz w:val="20"/>
          <w:szCs w:val="20"/>
        </w:rPr>
        <w:tab/>
      </w:r>
      <w:r w:rsidR="00BE245A" w:rsidRPr="002A0137">
        <w:rPr>
          <w:rFonts w:ascii="Verdana" w:hAnsi="Verdana" w:cs="Verdana"/>
          <w:sz w:val="20"/>
          <w:szCs w:val="20"/>
        </w:rPr>
        <w:t>Zamawiający żąda wskazania przez wykonawcę części zamówienia, których wykonanie z</w:t>
      </w:r>
      <w:r w:rsidR="001066DE" w:rsidRPr="002A0137">
        <w:rPr>
          <w:rFonts w:ascii="Verdana" w:hAnsi="Verdana" w:cs="Verdana"/>
          <w:sz w:val="20"/>
          <w:szCs w:val="20"/>
        </w:rPr>
        <w:t>amierza powierzyć podwykonawcom</w:t>
      </w:r>
      <w:r w:rsidR="00BE245A" w:rsidRPr="002A0137">
        <w:rPr>
          <w:rFonts w:ascii="Verdana" w:hAnsi="Verdana" w:cs="Verdana"/>
          <w:sz w:val="20"/>
          <w:szCs w:val="20"/>
        </w:rPr>
        <w:t xml:space="preserve"> i podania przez </w:t>
      </w:r>
      <w:r w:rsidR="00726CED" w:rsidRPr="002A0137">
        <w:rPr>
          <w:rFonts w:ascii="Verdana" w:hAnsi="Verdana" w:cs="Verdana"/>
          <w:sz w:val="20"/>
          <w:szCs w:val="20"/>
        </w:rPr>
        <w:t>wykonawcę firm podwykonawców.</w:t>
      </w:r>
    </w:p>
    <w:p w:rsidR="00BE245A" w:rsidRPr="002A0137" w:rsidRDefault="00726CED" w:rsidP="0071482A">
      <w:pPr>
        <w:tabs>
          <w:tab w:val="left" w:pos="709"/>
        </w:tabs>
        <w:spacing w:before="120"/>
        <w:ind w:left="709" w:hanging="283"/>
        <w:jc w:val="both"/>
        <w:rPr>
          <w:rFonts w:ascii="Verdana" w:hAnsi="Verdana" w:cs="Verdana"/>
          <w:sz w:val="20"/>
          <w:szCs w:val="20"/>
        </w:rPr>
      </w:pPr>
      <w:r w:rsidRPr="002A0137">
        <w:rPr>
          <w:rFonts w:ascii="Verdana" w:hAnsi="Verdana" w:cs="Verdana"/>
          <w:sz w:val="20"/>
          <w:szCs w:val="20"/>
        </w:rPr>
        <w:t xml:space="preserve">c) </w:t>
      </w:r>
      <w:r w:rsidR="00E60E63">
        <w:rPr>
          <w:rFonts w:ascii="Verdana" w:hAnsi="Verdana" w:cs="Verdana"/>
          <w:sz w:val="20"/>
          <w:szCs w:val="20"/>
        </w:rPr>
        <w:tab/>
      </w:r>
      <w:r w:rsidRPr="002A0137">
        <w:rPr>
          <w:rFonts w:ascii="Verdana" w:hAnsi="Verdana" w:cs="Verdana"/>
          <w:sz w:val="20"/>
          <w:szCs w:val="20"/>
        </w:rPr>
        <w:t>P</w:t>
      </w:r>
      <w:r w:rsidR="00BE245A" w:rsidRPr="002A0137">
        <w:rPr>
          <w:rFonts w:ascii="Verdana" w:hAnsi="Verdana" w:cs="Verdana"/>
          <w:sz w:val="20"/>
          <w:szCs w:val="20"/>
        </w:rPr>
        <w:t>ozostałe wymagania dotyczące podwykonawstwa zostały określone w Tomie II SIWZ – IPU.</w:t>
      </w:r>
    </w:p>
    <w:p w:rsidR="00BE245A" w:rsidRPr="00A13EB0" w:rsidRDefault="00BE245A" w:rsidP="00BE245A">
      <w:pPr>
        <w:ind w:left="705" w:hanging="705"/>
        <w:jc w:val="both"/>
        <w:textAlignment w:val="top"/>
        <w:rPr>
          <w:rFonts w:ascii="Verdana" w:hAnsi="Verdana" w:cs="Verdana"/>
          <w:sz w:val="20"/>
          <w:szCs w:val="20"/>
        </w:rPr>
      </w:pPr>
    </w:p>
    <w:p w:rsidR="00BE245A" w:rsidRPr="00A13EB0" w:rsidRDefault="00BE245A" w:rsidP="00BE245A">
      <w:pPr>
        <w:rPr>
          <w:rFonts w:ascii="Verdana" w:hAnsi="Verdana" w:cs="Verdana"/>
          <w:b/>
          <w:bCs/>
          <w:sz w:val="20"/>
          <w:szCs w:val="20"/>
        </w:rPr>
      </w:pPr>
      <w:r w:rsidRPr="00A13EB0">
        <w:rPr>
          <w:rFonts w:ascii="Verdana" w:hAnsi="Verdana" w:cs="Verdana"/>
          <w:b/>
          <w:bCs/>
          <w:sz w:val="20"/>
          <w:szCs w:val="20"/>
        </w:rPr>
        <w:t xml:space="preserve">6. </w:t>
      </w:r>
      <w:r w:rsidR="008E5485" w:rsidRPr="00A13EB0">
        <w:rPr>
          <w:rFonts w:ascii="Verdana" w:hAnsi="Verdana" w:cs="Verdana"/>
          <w:b/>
          <w:bCs/>
          <w:sz w:val="20"/>
          <w:szCs w:val="20"/>
        </w:rPr>
        <w:tab/>
      </w:r>
      <w:r w:rsidRPr="00A13EB0">
        <w:rPr>
          <w:rFonts w:ascii="Verdana" w:hAnsi="Verdana" w:cs="Verdana"/>
          <w:b/>
          <w:bCs/>
          <w:sz w:val="20"/>
          <w:szCs w:val="20"/>
        </w:rPr>
        <w:t>TERMIN REALIZACJI USŁUGI</w:t>
      </w:r>
    </w:p>
    <w:p w:rsidR="003E0A11" w:rsidRDefault="003E0A11" w:rsidP="003E0A11">
      <w:pPr>
        <w:ind w:left="709" w:hanging="709"/>
        <w:jc w:val="both"/>
        <w:rPr>
          <w:rFonts w:ascii="Verdana" w:hAnsi="Verdana"/>
          <w:sz w:val="20"/>
          <w:szCs w:val="20"/>
        </w:rPr>
      </w:pPr>
      <w:r>
        <w:rPr>
          <w:rFonts w:ascii="Verdana" w:hAnsi="Verdana"/>
          <w:sz w:val="20"/>
          <w:szCs w:val="20"/>
        </w:rPr>
        <w:tab/>
      </w:r>
    </w:p>
    <w:p w:rsidR="003E0A11" w:rsidRPr="003E0A11" w:rsidRDefault="003E0A11" w:rsidP="003E0A11">
      <w:pPr>
        <w:ind w:left="709"/>
        <w:jc w:val="both"/>
        <w:rPr>
          <w:rFonts w:ascii="Verdana" w:hAnsi="Verdana"/>
          <w:sz w:val="20"/>
          <w:szCs w:val="20"/>
        </w:rPr>
      </w:pPr>
      <w:r w:rsidRPr="003E0A11">
        <w:rPr>
          <w:rFonts w:ascii="Verdana" w:hAnsi="Verdana"/>
          <w:sz w:val="20"/>
          <w:szCs w:val="20"/>
        </w:rPr>
        <w:t>Przedmiot Umowy zostanie zrealizowany do dnia 30 września 2017 r.</w:t>
      </w:r>
      <w:r w:rsidR="00CD1C2F" w:rsidRPr="00CD1C2F">
        <w:rPr>
          <w:rFonts w:ascii="Verdana" w:hAnsi="Verdana" w:cs="Arial"/>
          <w:sz w:val="20"/>
          <w:szCs w:val="20"/>
        </w:rPr>
        <w:t xml:space="preserve"> </w:t>
      </w:r>
    </w:p>
    <w:p w:rsidR="00427228" w:rsidRPr="00A13EB0" w:rsidRDefault="00427228" w:rsidP="009A6B08">
      <w:pPr>
        <w:tabs>
          <w:tab w:val="left" w:pos="3030"/>
        </w:tabs>
        <w:jc w:val="both"/>
        <w:rPr>
          <w:rStyle w:val="tekstdokbold"/>
          <w:rFonts w:ascii="Verdana" w:hAnsi="Verdana" w:cs="Verdana"/>
          <w:b w:val="0"/>
          <w:bCs w:val="0"/>
          <w:sz w:val="20"/>
          <w:szCs w:val="20"/>
        </w:rPr>
      </w:pPr>
    </w:p>
    <w:p w:rsidR="00BE245A" w:rsidRPr="00A13EB0" w:rsidRDefault="00BE245A" w:rsidP="00654BE2">
      <w:pPr>
        <w:rPr>
          <w:rStyle w:val="tekstdokbold"/>
          <w:rFonts w:ascii="Verdana" w:hAnsi="Verdana" w:cs="Verdana"/>
          <w:sz w:val="20"/>
          <w:szCs w:val="20"/>
        </w:rPr>
      </w:pPr>
      <w:r w:rsidRPr="00A13EB0">
        <w:rPr>
          <w:rFonts w:ascii="Verdana" w:hAnsi="Verdana" w:cs="Verdana"/>
          <w:b/>
          <w:bCs/>
          <w:sz w:val="20"/>
          <w:szCs w:val="20"/>
        </w:rPr>
        <w:t xml:space="preserve">7. </w:t>
      </w:r>
      <w:r w:rsidR="009C7A53" w:rsidRPr="00A13EB0">
        <w:rPr>
          <w:rFonts w:ascii="Verdana" w:hAnsi="Verdana" w:cs="Verdana"/>
          <w:b/>
          <w:bCs/>
          <w:sz w:val="20"/>
          <w:szCs w:val="20"/>
        </w:rPr>
        <w:tab/>
      </w:r>
      <w:r w:rsidRPr="00A13EB0">
        <w:rPr>
          <w:rFonts w:ascii="Verdana" w:hAnsi="Verdana" w:cs="Verdana"/>
          <w:b/>
          <w:bCs/>
          <w:sz w:val="20"/>
          <w:szCs w:val="20"/>
        </w:rPr>
        <w:t xml:space="preserve">WARUNKI UDZIAŁU W POSTĘPOWANIU </w:t>
      </w:r>
    </w:p>
    <w:p w:rsidR="00FA1224" w:rsidRPr="00FB6E44" w:rsidRDefault="00FA1224" w:rsidP="005A4C01">
      <w:pPr>
        <w:pStyle w:val="Tekstpodstawowy2"/>
        <w:ind w:left="709" w:hanging="709"/>
        <w:rPr>
          <w:rFonts w:ascii="Verdana" w:hAnsi="Verdana" w:cs="Verdana"/>
          <w:sz w:val="20"/>
          <w:szCs w:val="20"/>
        </w:rPr>
      </w:pPr>
      <w:r w:rsidRPr="00FB6E44">
        <w:rPr>
          <w:rStyle w:val="tekstdokbold"/>
          <w:rFonts w:ascii="Verdana" w:hAnsi="Verdana" w:cs="Verdana"/>
          <w:sz w:val="20"/>
          <w:szCs w:val="20"/>
        </w:rPr>
        <w:t>7.1.</w:t>
      </w:r>
      <w:r w:rsidRPr="00FB6E44">
        <w:rPr>
          <w:rStyle w:val="tekstdokbold"/>
          <w:rFonts w:ascii="Verdana" w:hAnsi="Verdana" w:cs="Verdana"/>
          <w:b/>
          <w:sz w:val="20"/>
          <w:szCs w:val="20"/>
        </w:rPr>
        <w:tab/>
      </w:r>
      <w:r w:rsidRPr="00FA1224">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FA1224">
        <w:rPr>
          <w:rFonts w:ascii="Verdana" w:hAnsi="Verdana" w:cs="Verdana"/>
          <w:sz w:val="20"/>
          <w:szCs w:val="20"/>
        </w:rPr>
        <w:t xml:space="preserve">udziału </w:t>
      </w:r>
      <w:r>
        <w:rPr>
          <w:rFonts w:ascii="Verdana" w:hAnsi="Verdana" w:cs="Verdana"/>
          <w:sz w:val="20"/>
          <w:szCs w:val="20"/>
        </w:rPr>
        <w:br/>
      </w:r>
      <w:r w:rsidRPr="00FA1224">
        <w:rPr>
          <w:rFonts w:ascii="Verdana" w:hAnsi="Verdana" w:cs="Verdana"/>
          <w:sz w:val="20"/>
          <w:szCs w:val="20"/>
        </w:rPr>
        <w:t>w postępowaniu:</w:t>
      </w:r>
    </w:p>
    <w:p w:rsidR="00FA1224" w:rsidRPr="00FB6E44" w:rsidRDefault="00D91821" w:rsidP="005A4C01">
      <w:pPr>
        <w:pStyle w:val="Tekstpodstawowy2"/>
        <w:numPr>
          <w:ilvl w:val="2"/>
          <w:numId w:val="39"/>
        </w:numPr>
        <w:tabs>
          <w:tab w:val="left" w:pos="709"/>
        </w:tabs>
        <w:ind w:left="709" w:hanging="709"/>
        <w:rPr>
          <w:rFonts w:ascii="Verdana" w:hAnsi="Verdana" w:cs="Verdana"/>
          <w:sz w:val="20"/>
          <w:szCs w:val="20"/>
        </w:rPr>
      </w:pPr>
      <w:r>
        <w:rPr>
          <w:rFonts w:ascii="Verdana" w:hAnsi="Verdana" w:cs="Arial"/>
          <w:sz w:val="20"/>
          <w:szCs w:val="20"/>
        </w:rPr>
        <w:t>zdolność techniczna lub zawodowa</w:t>
      </w:r>
      <w:r w:rsidR="00FA1224" w:rsidRPr="00FB6E44">
        <w:rPr>
          <w:rFonts w:ascii="Verdana" w:hAnsi="Verdana"/>
          <w:sz w:val="20"/>
          <w:szCs w:val="20"/>
        </w:rPr>
        <w:t>:</w:t>
      </w:r>
    </w:p>
    <w:p w:rsidR="00FA1224" w:rsidRPr="0000480B" w:rsidRDefault="0000480B" w:rsidP="00FA1224">
      <w:pPr>
        <w:ind w:left="1080" w:hanging="371"/>
        <w:jc w:val="both"/>
        <w:rPr>
          <w:rFonts w:ascii="Verdana" w:hAnsi="Verdana"/>
          <w:sz w:val="20"/>
          <w:szCs w:val="20"/>
        </w:rPr>
      </w:pPr>
      <w:r w:rsidRPr="0000480B">
        <w:rPr>
          <w:rFonts w:ascii="Verdana" w:hAnsi="Verdana"/>
          <w:sz w:val="20"/>
          <w:szCs w:val="20"/>
        </w:rPr>
        <w:t>Wykonawca spełni warunek jeżeli</w:t>
      </w:r>
      <w:r>
        <w:rPr>
          <w:rFonts w:ascii="Verdana" w:hAnsi="Verdana"/>
          <w:sz w:val="20"/>
          <w:szCs w:val="20"/>
        </w:rPr>
        <w:t>:</w:t>
      </w:r>
    </w:p>
    <w:p w:rsidR="007A1E0E" w:rsidRPr="004B1E85" w:rsidRDefault="007A1E0E" w:rsidP="009E18AA">
      <w:pPr>
        <w:pStyle w:val="Akapitzlist"/>
        <w:numPr>
          <w:ilvl w:val="0"/>
          <w:numId w:val="46"/>
        </w:numPr>
        <w:overflowPunct w:val="0"/>
        <w:autoSpaceDE w:val="0"/>
        <w:autoSpaceDN w:val="0"/>
        <w:jc w:val="both"/>
        <w:rPr>
          <w:rFonts w:ascii="Verdana" w:eastAsia="Calibri" w:hAnsi="Verdana"/>
          <w:sz w:val="20"/>
          <w:szCs w:val="20"/>
        </w:rPr>
      </w:pPr>
      <w:r>
        <w:rPr>
          <w:rFonts w:ascii="Verdana" w:eastAsia="Calibri" w:hAnsi="Verdana"/>
          <w:sz w:val="20"/>
          <w:szCs w:val="20"/>
        </w:rPr>
        <w:t>wykaże</w:t>
      </w:r>
      <w:r w:rsidRPr="004B1E85">
        <w:rPr>
          <w:rFonts w:ascii="Verdana" w:eastAsia="Calibri" w:hAnsi="Verdana"/>
          <w:sz w:val="20"/>
          <w:szCs w:val="20"/>
        </w:rPr>
        <w:t xml:space="preserve">, że </w:t>
      </w:r>
      <w:r w:rsidRPr="004B1E85">
        <w:rPr>
          <w:rFonts w:ascii="Verdana" w:hAnsi="Verdana"/>
          <w:sz w:val="20"/>
          <w:szCs w:val="20"/>
        </w:rPr>
        <w:t>w okresie ostatnich 5</w:t>
      </w:r>
      <w:r w:rsidRPr="004B1E85">
        <w:rPr>
          <w:rFonts w:ascii="Verdana" w:hAnsi="Verdana"/>
          <w:color w:val="FF0000"/>
          <w:sz w:val="20"/>
          <w:szCs w:val="20"/>
        </w:rPr>
        <w:t xml:space="preserve"> </w:t>
      </w:r>
      <w:r w:rsidRPr="004B1E85">
        <w:rPr>
          <w:rFonts w:ascii="Verdana" w:hAnsi="Verdana"/>
          <w:sz w:val="20"/>
          <w:szCs w:val="20"/>
        </w:rPr>
        <w:t>lat przed upływem terminu składania ofert, a jeżeli okres prowadzenia działalności jest krótszy - w tym okresie, wykonał, tj. zrealizował, zakończył, także w przypadku świadczeń wykonywanych okresowo lub ciągłych, co najmniej</w:t>
      </w:r>
      <w:r w:rsidR="004B1E85">
        <w:rPr>
          <w:rFonts w:ascii="Verdana" w:hAnsi="Verdana"/>
          <w:sz w:val="20"/>
          <w:szCs w:val="20"/>
        </w:rPr>
        <w:t xml:space="preserve"> wszystkie n/w usługi</w:t>
      </w:r>
      <w:r w:rsidRPr="004B1E85">
        <w:rPr>
          <w:rFonts w:ascii="Verdana" w:hAnsi="Verdana"/>
          <w:sz w:val="20"/>
          <w:szCs w:val="20"/>
        </w:rPr>
        <w:t>:</w:t>
      </w:r>
    </w:p>
    <w:p w:rsidR="007A1E0E" w:rsidRPr="004B1E85" w:rsidRDefault="007A1E0E" w:rsidP="009E18AA">
      <w:pPr>
        <w:numPr>
          <w:ilvl w:val="1"/>
          <w:numId w:val="47"/>
        </w:numPr>
        <w:spacing w:before="120" w:after="120"/>
        <w:ind w:left="1434" w:hanging="357"/>
        <w:jc w:val="both"/>
        <w:outlineLvl w:val="0"/>
        <w:rPr>
          <w:rFonts w:ascii="Verdana" w:hAnsi="Verdana" w:cs="Arial"/>
          <w:bCs/>
          <w:sz w:val="20"/>
          <w:szCs w:val="20"/>
        </w:rPr>
      </w:pPr>
      <w:r w:rsidRPr="004B1E85">
        <w:rPr>
          <w:rFonts w:ascii="Verdana" w:hAnsi="Verdana" w:cs="Arial"/>
          <w:bCs/>
          <w:sz w:val="20"/>
          <w:szCs w:val="20"/>
        </w:rPr>
        <w:t xml:space="preserve">2 usługi (zrealizowane na podstawie odrębnych umów oraz na rzecz innych podmiotów) każda o wartości nie mniejszej niż 400 000 zł, każda zrealizowana dla co najmniej </w:t>
      </w:r>
      <w:r w:rsidR="00E715A0">
        <w:rPr>
          <w:rFonts w:ascii="Verdana" w:hAnsi="Verdana" w:cs="Arial"/>
          <w:bCs/>
          <w:sz w:val="20"/>
          <w:szCs w:val="20"/>
        </w:rPr>
        <w:t>6</w:t>
      </w:r>
      <w:r w:rsidR="00E715A0" w:rsidRPr="004B1E85">
        <w:rPr>
          <w:rFonts w:ascii="Verdana" w:hAnsi="Verdana" w:cs="Arial"/>
          <w:bCs/>
          <w:sz w:val="20"/>
          <w:szCs w:val="20"/>
        </w:rPr>
        <w:t xml:space="preserve"> </w:t>
      </w:r>
      <w:r w:rsidR="00E715A0">
        <w:rPr>
          <w:rFonts w:ascii="Verdana" w:hAnsi="Verdana" w:cs="Arial"/>
          <w:bCs/>
          <w:sz w:val="20"/>
          <w:szCs w:val="20"/>
        </w:rPr>
        <w:t>jednostek organizacyjnych podmiotu,</w:t>
      </w:r>
      <w:r w:rsidR="00A97CC4">
        <w:rPr>
          <w:rFonts w:ascii="Verdana" w:hAnsi="Verdana" w:cs="Arial"/>
          <w:bCs/>
          <w:sz w:val="20"/>
          <w:szCs w:val="20"/>
        </w:rPr>
        <w:t xml:space="preserve"> </w:t>
      </w:r>
      <w:r w:rsidRPr="004B1E85">
        <w:rPr>
          <w:rFonts w:ascii="Verdana" w:hAnsi="Verdana" w:cs="Arial"/>
          <w:bCs/>
          <w:sz w:val="20"/>
          <w:szCs w:val="20"/>
        </w:rPr>
        <w:t xml:space="preserve">rozproszonych </w:t>
      </w:r>
      <w:r w:rsidR="00A97CC4">
        <w:rPr>
          <w:rFonts w:ascii="Verdana" w:hAnsi="Verdana" w:cs="Arial"/>
          <w:bCs/>
          <w:sz w:val="20"/>
          <w:szCs w:val="20"/>
        </w:rPr>
        <w:t xml:space="preserve">geograficznie na terenie co najmniej 6 województw (lub odpowiedników województw w przypadku realizacji usługi poza granicami Polski) </w:t>
      </w:r>
      <w:r w:rsidRPr="004B1E85">
        <w:rPr>
          <w:rFonts w:ascii="Verdana" w:hAnsi="Verdana" w:cs="Arial"/>
          <w:bCs/>
          <w:sz w:val="20"/>
          <w:szCs w:val="20"/>
        </w:rPr>
        <w:t xml:space="preserve">oraz w ramach każdej z tych usług przygotowano metodykę i przeprowadzono na jej podstawie badania jakościowe i ilościowe, oraz przygotowano szczegółową analizę wyników przedmiotowych badań, oraz opracowano na jej podstawie dokumenty podsumowujące (raporty, ekspertyzy etc.); </w:t>
      </w:r>
    </w:p>
    <w:p w:rsidR="007A1E0E" w:rsidRPr="004B1E85" w:rsidRDefault="007A1E0E" w:rsidP="009E18AA">
      <w:pPr>
        <w:numPr>
          <w:ilvl w:val="1"/>
          <w:numId w:val="47"/>
        </w:numPr>
        <w:spacing w:after="120"/>
        <w:ind w:left="1434" w:hanging="357"/>
        <w:jc w:val="both"/>
        <w:outlineLvl w:val="0"/>
        <w:rPr>
          <w:rFonts w:ascii="Verdana" w:hAnsi="Verdana" w:cs="Arial"/>
          <w:color w:val="FF0000"/>
          <w:sz w:val="20"/>
          <w:szCs w:val="20"/>
        </w:rPr>
      </w:pPr>
      <w:r w:rsidRPr="004B1E85">
        <w:rPr>
          <w:rFonts w:ascii="Verdana" w:hAnsi="Verdana" w:cs="Arial"/>
          <w:bCs/>
          <w:sz w:val="20"/>
          <w:szCs w:val="20"/>
        </w:rPr>
        <w:t>1 usługa w ramach której opracowano i wdrożono katalog usług oraz opracowano co najmniej 30 kart usług;</w:t>
      </w:r>
    </w:p>
    <w:p w:rsidR="00493225" w:rsidRPr="007443FC" w:rsidRDefault="007A1E0E" w:rsidP="009E18AA">
      <w:pPr>
        <w:numPr>
          <w:ilvl w:val="1"/>
          <w:numId w:val="47"/>
        </w:numPr>
        <w:spacing w:after="120"/>
        <w:ind w:left="1434" w:hanging="357"/>
        <w:jc w:val="both"/>
        <w:outlineLvl w:val="0"/>
        <w:rPr>
          <w:rFonts w:ascii="Verdana" w:hAnsi="Verdana" w:cs="Arial"/>
          <w:bCs/>
          <w:sz w:val="20"/>
          <w:szCs w:val="20"/>
        </w:rPr>
      </w:pPr>
      <w:r w:rsidRPr="004B1E85">
        <w:rPr>
          <w:rFonts w:ascii="Verdana" w:hAnsi="Verdana" w:cs="Arial"/>
          <w:bCs/>
          <w:sz w:val="20"/>
          <w:szCs w:val="20"/>
        </w:rPr>
        <w:t xml:space="preserve">2 usługi (zrealizowane na podstawie odrębnych umów oraz na rzecz innych podmiotów) z których w ramach każdej opracowano studium wykonalności dla co najmniej </w:t>
      </w:r>
      <w:r w:rsidR="00395A57">
        <w:rPr>
          <w:rFonts w:ascii="Verdana" w:hAnsi="Verdana" w:cs="Arial"/>
          <w:bCs/>
          <w:sz w:val="20"/>
          <w:szCs w:val="20"/>
        </w:rPr>
        <w:t>6</w:t>
      </w:r>
      <w:r w:rsidR="00395A57" w:rsidRPr="004B1E85">
        <w:rPr>
          <w:rFonts w:ascii="Verdana" w:hAnsi="Verdana" w:cs="Arial"/>
          <w:bCs/>
          <w:sz w:val="20"/>
          <w:szCs w:val="20"/>
        </w:rPr>
        <w:t xml:space="preserve"> </w:t>
      </w:r>
      <w:r w:rsidR="00395A57">
        <w:rPr>
          <w:rFonts w:ascii="Verdana" w:hAnsi="Verdana" w:cs="Arial"/>
          <w:bCs/>
          <w:sz w:val="20"/>
          <w:szCs w:val="20"/>
        </w:rPr>
        <w:t xml:space="preserve">jednostek organizacyjnych podmiotu, </w:t>
      </w:r>
      <w:r w:rsidR="00395A57" w:rsidRPr="004B1E85">
        <w:rPr>
          <w:rFonts w:ascii="Verdana" w:hAnsi="Verdana" w:cs="Arial"/>
          <w:bCs/>
          <w:sz w:val="20"/>
          <w:szCs w:val="20"/>
        </w:rPr>
        <w:t xml:space="preserve">rozproszonych </w:t>
      </w:r>
      <w:r w:rsidR="00395A57">
        <w:rPr>
          <w:rFonts w:ascii="Verdana" w:hAnsi="Verdana" w:cs="Arial"/>
          <w:bCs/>
          <w:sz w:val="20"/>
          <w:szCs w:val="20"/>
        </w:rPr>
        <w:t xml:space="preserve">geograficznie na terenie co najmniej 6 województw (lub odpowiedników województw w przypadku realizacji usługi poza granicami Polski) </w:t>
      </w:r>
      <w:r w:rsidRPr="004B1E85">
        <w:rPr>
          <w:rFonts w:ascii="Verdana" w:hAnsi="Verdana" w:cs="Arial"/>
          <w:bCs/>
          <w:sz w:val="20"/>
          <w:szCs w:val="20"/>
        </w:rPr>
        <w:t xml:space="preserve">i na podstawie </w:t>
      </w:r>
      <w:r w:rsidR="00395A57">
        <w:rPr>
          <w:rFonts w:ascii="Verdana" w:hAnsi="Verdana" w:cs="Arial"/>
          <w:bCs/>
          <w:sz w:val="20"/>
          <w:szCs w:val="20"/>
        </w:rPr>
        <w:t>co najmniej jednego</w:t>
      </w:r>
      <w:r w:rsidR="00395A57" w:rsidRPr="004B1E85">
        <w:rPr>
          <w:rFonts w:ascii="Verdana" w:hAnsi="Verdana" w:cs="Arial"/>
          <w:bCs/>
          <w:sz w:val="20"/>
          <w:szCs w:val="20"/>
        </w:rPr>
        <w:t xml:space="preserve"> </w:t>
      </w:r>
      <w:r w:rsidRPr="004B1E85">
        <w:rPr>
          <w:rFonts w:ascii="Verdana" w:hAnsi="Verdana" w:cs="Arial"/>
          <w:bCs/>
          <w:sz w:val="20"/>
          <w:szCs w:val="20"/>
        </w:rPr>
        <w:t xml:space="preserve">ze studium wykonalności zostały zrealizowane lub są w trakcie realizacji projekty o wartości nie mniejszej niż </w:t>
      </w:r>
      <w:r w:rsidR="00395A57">
        <w:rPr>
          <w:rFonts w:ascii="Verdana" w:hAnsi="Verdana" w:cs="Arial"/>
          <w:bCs/>
          <w:color w:val="000000"/>
          <w:sz w:val="20"/>
          <w:szCs w:val="20"/>
        </w:rPr>
        <w:t>5</w:t>
      </w:r>
      <w:r w:rsidR="00395A57" w:rsidRPr="004B1E85">
        <w:rPr>
          <w:rFonts w:ascii="Verdana" w:hAnsi="Verdana" w:cs="Arial"/>
          <w:bCs/>
          <w:color w:val="000000"/>
          <w:sz w:val="20"/>
          <w:szCs w:val="20"/>
        </w:rPr>
        <w:t> </w:t>
      </w:r>
      <w:r w:rsidRPr="004B1E85">
        <w:rPr>
          <w:rFonts w:ascii="Verdana" w:hAnsi="Verdana" w:cs="Arial"/>
          <w:bCs/>
          <w:color w:val="000000"/>
          <w:sz w:val="20"/>
          <w:szCs w:val="20"/>
        </w:rPr>
        <w:t>000 000,00</w:t>
      </w:r>
      <w:r w:rsidRPr="004B1E85">
        <w:rPr>
          <w:rFonts w:ascii="Verdana" w:hAnsi="Verdana" w:cs="Arial"/>
          <w:bCs/>
          <w:sz w:val="20"/>
          <w:szCs w:val="20"/>
        </w:rPr>
        <w:t xml:space="preserve"> zł brutto każdy</w:t>
      </w:r>
      <w:r w:rsidR="007443FC">
        <w:rPr>
          <w:rFonts w:ascii="Verdana" w:hAnsi="Verdana" w:cs="Arial"/>
          <w:bCs/>
          <w:sz w:val="20"/>
          <w:szCs w:val="20"/>
        </w:rPr>
        <w:t>.</w:t>
      </w:r>
    </w:p>
    <w:p w:rsidR="00236B53" w:rsidRPr="003E0A11" w:rsidRDefault="00236B53" w:rsidP="009E18AA">
      <w:pPr>
        <w:pStyle w:val="Akapitzlist"/>
        <w:numPr>
          <w:ilvl w:val="0"/>
          <w:numId w:val="46"/>
        </w:numPr>
        <w:overflowPunct w:val="0"/>
        <w:autoSpaceDE w:val="0"/>
        <w:autoSpaceDN w:val="0"/>
        <w:jc w:val="both"/>
        <w:rPr>
          <w:rFonts w:ascii="Verdana" w:eastAsia="Calibri" w:hAnsi="Verdana"/>
          <w:sz w:val="20"/>
          <w:szCs w:val="20"/>
        </w:rPr>
      </w:pPr>
      <w:r w:rsidRPr="003E0A11">
        <w:rPr>
          <w:rFonts w:ascii="Verdana" w:eastAsia="Calibri" w:hAnsi="Verdana"/>
          <w:sz w:val="20"/>
          <w:szCs w:val="20"/>
        </w:rPr>
        <w:t>Wykaże</w:t>
      </w:r>
      <w:r w:rsidR="00587CAD" w:rsidRPr="003E0A11">
        <w:rPr>
          <w:rFonts w:ascii="Verdana" w:eastAsia="Calibri" w:hAnsi="Verdana"/>
          <w:sz w:val="20"/>
          <w:szCs w:val="20"/>
        </w:rPr>
        <w:t>, że</w:t>
      </w:r>
      <w:r w:rsidRPr="003E0A11">
        <w:rPr>
          <w:rFonts w:ascii="Verdana" w:eastAsia="Calibri" w:hAnsi="Verdana"/>
          <w:sz w:val="20"/>
          <w:szCs w:val="20"/>
        </w:rPr>
        <w:t xml:space="preserve"> osoby </w:t>
      </w:r>
      <w:r w:rsidR="00FB0DFF" w:rsidRPr="003E0A11">
        <w:rPr>
          <w:rFonts w:ascii="Verdana" w:hAnsi="Verdana"/>
          <w:sz w:val="20"/>
          <w:szCs w:val="20"/>
        </w:rPr>
        <w:t>skierowane</w:t>
      </w:r>
      <w:r w:rsidRPr="003E0A11">
        <w:rPr>
          <w:rFonts w:ascii="Verdana" w:hAnsi="Verdana"/>
          <w:sz w:val="20"/>
          <w:szCs w:val="20"/>
        </w:rPr>
        <w:t xml:space="preserve"> do realizacji zamówienia</w:t>
      </w:r>
      <w:r w:rsidR="00587CAD" w:rsidRPr="003E0A11">
        <w:rPr>
          <w:rFonts w:ascii="Verdana" w:hAnsi="Verdana"/>
          <w:sz w:val="20"/>
          <w:szCs w:val="20"/>
        </w:rPr>
        <w:t xml:space="preserve"> spełniają wymagania</w:t>
      </w:r>
      <w:r w:rsidRPr="003E0A11">
        <w:rPr>
          <w:rFonts w:ascii="Verdana" w:hAnsi="Verdana"/>
          <w:sz w:val="20"/>
          <w:szCs w:val="20"/>
        </w:rPr>
        <w:t>:</w:t>
      </w:r>
    </w:p>
    <w:p w:rsidR="00FA1224" w:rsidRPr="00FB6E44" w:rsidRDefault="00FA1224" w:rsidP="0071482A">
      <w:pPr>
        <w:spacing w:before="120"/>
        <w:ind w:left="709"/>
        <w:jc w:val="both"/>
        <w:rPr>
          <w:rFonts w:ascii="Verdana" w:eastAsia="Calibri" w:hAnsi="Verdana" w:cs="Arial"/>
          <w:sz w:val="20"/>
          <w:szCs w:val="20"/>
        </w:rPr>
      </w:pPr>
      <w:r w:rsidRPr="00FB6E44">
        <w:rPr>
          <w:rFonts w:ascii="Verdana" w:eastAsia="Calibri" w:hAnsi="Verdana" w:cs="Arial"/>
          <w:sz w:val="20"/>
          <w:szCs w:val="20"/>
        </w:rPr>
        <w:t xml:space="preserve">Wykonawca musi wskazać osoby, które będą </w:t>
      </w:r>
      <w:r w:rsidR="00FB0DFF">
        <w:rPr>
          <w:rFonts w:ascii="Verdana" w:eastAsia="Calibri" w:hAnsi="Verdana" w:cs="Arial"/>
          <w:sz w:val="20"/>
          <w:szCs w:val="20"/>
        </w:rPr>
        <w:t>skierowane do realizacji zamówienia, legitymujące</w:t>
      </w:r>
      <w:r w:rsidRPr="00FB6E44">
        <w:rPr>
          <w:rFonts w:ascii="Verdana" w:eastAsia="Calibri" w:hAnsi="Verdana" w:cs="Arial"/>
          <w:sz w:val="20"/>
          <w:szCs w:val="20"/>
        </w:rPr>
        <w:t xml:space="preserve"> się </w:t>
      </w:r>
      <w:r w:rsidR="00231CB4">
        <w:rPr>
          <w:rFonts w:ascii="Verdana" w:eastAsia="Calibri" w:hAnsi="Verdana" w:cs="Arial"/>
          <w:sz w:val="20"/>
          <w:szCs w:val="20"/>
        </w:rPr>
        <w:t xml:space="preserve">wykształceniem i </w:t>
      </w:r>
      <w:r w:rsidRPr="00FB6E44">
        <w:rPr>
          <w:rFonts w:ascii="Verdana" w:eastAsia="Calibri" w:hAnsi="Verdana" w:cs="Arial"/>
          <w:sz w:val="20"/>
          <w:szCs w:val="20"/>
        </w:rPr>
        <w:t xml:space="preserve">doświadczeniem zawodowym odpowiednim </w:t>
      </w:r>
      <w:r w:rsidR="00C00ECD">
        <w:rPr>
          <w:rFonts w:ascii="Verdana" w:eastAsia="Calibri" w:hAnsi="Verdana" w:cs="Arial"/>
          <w:sz w:val="20"/>
          <w:szCs w:val="20"/>
        </w:rPr>
        <w:br/>
      </w:r>
      <w:r w:rsidRPr="00FB6E44">
        <w:rPr>
          <w:rFonts w:ascii="Verdana" w:eastAsia="Calibri" w:hAnsi="Verdana" w:cs="Arial"/>
          <w:sz w:val="20"/>
          <w:szCs w:val="20"/>
        </w:rPr>
        <w:t>do funkcji, jaka zostanie im powierzona.</w:t>
      </w:r>
    </w:p>
    <w:p w:rsidR="00FA1224" w:rsidRDefault="00FA1224" w:rsidP="0071482A">
      <w:pPr>
        <w:spacing w:before="120"/>
        <w:ind w:left="709"/>
        <w:jc w:val="both"/>
        <w:rPr>
          <w:rFonts w:ascii="Verdana" w:eastAsia="Calibri" w:hAnsi="Verdana" w:cs="Arial"/>
          <w:sz w:val="20"/>
          <w:szCs w:val="20"/>
        </w:rPr>
      </w:pPr>
      <w:r w:rsidRPr="00FB6E44">
        <w:rPr>
          <w:rFonts w:ascii="Verdana" w:eastAsia="Calibri" w:hAnsi="Verdana" w:cs="Arial"/>
          <w:sz w:val="20"/>
          <w:szCs w:val="20"/>
        </w:rPr>
        <w:t>Wykonawca przedstawi kandydatów na poniższe stanowiska, którzy spełniają następujące wymagania:</w:t>
      </w:r>
    </w:p>
    <w:p w:rsidR="002B6325" w:rsidRDefault="002B6325" w:rsidP="00FA1224">
      <w:pPr>
        <w:spacing w:before="120"/>
        <w:ind w:left="709"/>
        <w:jc w:val="both"/>
        <w:rPr>
          <w:rFonts w:ascii="Verdana" w:eastAsia="Calibri" w:hAnsi="Verdana" w:cs="Arial"/>
          <w:sz w:val="20"/>
          <w:szCs w:val="20"/>
        </w:rPr>
      </w:pPr>
    </w:p>
    <w:p w:rsidR="002E4448" w:rsidRPr="00FB6E44" w:rsidRDefault="002E4448" w:rsidP="002B6325">
      <w:pPr>
        <w:spacing w:before="120"/>
        <w:jc w:val="both"/>
        <w:rPr>
          <w:rFonts w:ascii="Verdana" w:eastAsia="Calibri" w:hAnsi="Verdana" w:cs="Arial"/>
          <w:sz w:val="20"/>
          <w:szCs w:val="20"/>
        </w:rPr>
      </w:pPr>
    </w:p>
    <w:tbl>
      <w:tblPr>
        <w:tblW w:w="9795" w:type="dxa"/>
        <w:jc w:val="center"/>
        <w:tblCellMar>
          <w:left w:w="0" w:type="dxa"/>
          <w:right w:w="0" w:type="dxa"/>
        </w:tblCellMar>
        <w:tblLook w:val="04A0" w:firstRow="1" w:lastRow="0" w:firstColumn="1" w:lastColumn="0" w:noHBand="0" w:noVBand="1"/>
      </w:tblPr>
      <w:tblGrid>
        <w:gridCol w:w="1638"/>
        <w:gridCol w:w="1418"/>
        <w:gridCol w:w="1984"/>
        <w:gridCol w:w="4755"/>
      </w:tblGrid>
      <w:tr w:rsidR="00FA1224" w:rsidRPr="00FB6E44" w:rsidTr="002B6325">
        <w:trPr>
          <w:jc w:val="center"/>
        </w:trPr>
        <w:tc>
          <w:tcPr>
            <w:tcW w:w="163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FA1224" w:rsidRPr="00FB6E44" w:rsidRDefault="00FA1224" w:rsidP="003A45FB">
            <w:pPr>
              <w:ind w:right="33"/>
              <w:jc w:val="center"/>
              <w:rPr>
                <w:rFonts w:ascii="Verdana" w:eastAsia="Calibri" w:hAnsi="Verdana" w:cs="Arial"/>
                <w:b/>
                <w:bCs/>
                <w:sz w:val="20"/>
                <w:szCs w:val="20"/>
              </w:rPr>
            </w:pPr>
            <w:r w:rsidRPr="00FB6E44">
              <w:rPr>
                <w:rFonts w:ascii="Verdana" w:hAnsi="Verdana" w:cs="Arial"/>
                <w:b/>
                <w:bCs/>
                <w:sz w:val="20"/>
                <w:szCs w:val="20"/>
              </w:rPr>
              <w:lastRenderedPageBreak/>
              <w:t>Stanowisko</w:t>
            </w:r>
          </w:p>
        </w:tc>
        <w:tc>
          <w:tcPr>
            <w:tcW w:w="141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FA1224" w:rsidRPr="00FB6E44" w:rsidRDefault="00FA1224" w:rsidP="003A45FB">
            <w:pPr>
              <w:jc w:val="center"/>
              <w:rPr>
                <w:rFonts w:ascii="Verdana" w:eastAsia="Calibri" w:hAnsi="Verdana" w:cs="Arial"/>
                <w:b/>
                <w:bCs/>
                <w:sz w:val="20"/>
                <w:szCs w:val="20"/>
              </w:rPr>
            </w:pPr>
            <w:r w:rsidRPr="00FB6E44">
              <w:rPr>
                <w:rFonts w:ascii="Verdana" w:hAnsi="Verdana" w:cs="Arial"/>
                <w:b/>
                <w:bCs/>
                <w:sz w:val="20"/>
                <w:szCs w:val="20"/>
              </w:rPr>
              <w:t>Minimalna</w:t>
            </w:r>
          </w:p>
          <w:p w:rsidR="00FA1224" w:rsidRPr="00FB6E44" w:rsidRDefault="00FA1224" w:rsidP="003A45FB">
            <w:pPr>
              <w:jc w:val="center"/>
              <w:rPr>
                <w:rFonts w:ascii="Verdana" w:hAnsi="Verdana" w:cs="Arial"/>
                <w:b/>
                <w:bCs/>
                <w:sz w:val="20"/>
                <w:szCs w:val="20"/>
              </w:rPr>
            </w:pPr>
            <w:r w:rsidRPr="00FB6E44">
              <w:rPr>
                <w:rFonts w:ascii="Verdana" w:hAnsi="Verdana" w:cs="Arial"/>
                <w:b/>
                <w:bCs/>
                <w:sz w:val="20"/>
                <w:szCs w:val="20"/>
              </w:rPr>
              <w:t>liczba</w:t>
            </w:r>
          </w:p>
          <w:p w:rsidR="00FA1224" w:rsidRPr="00FB6E44" w:rsidRDefault="00FA1224" w:rsidP="003A45FB">
            <w:pPr>
              <w:jc w:val="center"/>
              <w:rPr>
                <w:rFonts w:ascii="Verdana" w:eastAsia="Calibri" w:hAnsi="Verdana" w:cs="Arial"/>
                <w:b/>
                <w:bCs/>
                <w:sz w:val="20"/>
                <w:szCs w:val="20"/>
              </w:rPr>
            </w:pPr>
            <w:r w:rsidRPr="00FB6E44">
              <w:rPr>
                <w:rFonts w:ascii="Verdana" w:hAnsi="Verdana" w:cs="Arial"/>
                <w:b/>
                <w:bCs/>
                <w:sz w:val="20"/>
                <w:szCs w:val="20"/>
              </w:rPr>
              <w:t>personelu</w:t>
            </w:r>
          </w:p>
        </w:tc>
        <w:tc>
          <w:tcPr>
            <w:tcW w:w="198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FA1224" w:rsidRPr="00FB6E44" w:rsidRDefault="00FA1224" w:rsidP="003A45FB">
            <w:pPr>
              <w:jc w:val="center"/>
              <w:rPr>
                <w:rFonts w:ascii="Verdana" w:eastAsia="Calibri" w:hAnsi="Verdana" w:cs="Arial"/>
                <w:b/>
                <w:bCs/>
                <w:sz w:val="20"/>
                <w:szCs w:val="20"/>
              </w:rPr>
            </w:pPr>
            <w:r w:rsidRPr="00FB6E44">
              <w:rPr>
                <w:rFonts w:ascii="Verdana" w:hAnsi="Verdana" w:cs="Arial"/>
                <w:b/>
                <w:bCs/>
                <w:sz w:val="20"/>
                <w:szCs w:val="20"/>
              </w:rPr>
              <w:t>Wymagane kwalifikacje zawodowe oraz wykształcenie</w:t>
            </w:r>
          </w:p>
        </w:tc>
        <w:tc>
          <w:tcPr>
            <w:tcW w:w="475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FA1224" w:rsidRPr="00FB6E44" w:rsidRDefault="00FA1224" w:rsidP="003A45FB">
            <w:pPr>
              <w:ind w:left="20" w:right="992" w:hanging="20"/>
              <w:jc w:val="center"/>
              <w:rPr>
                <w:rFonts w:ascii="Verdana" w:eastAsia="Calibri" w:hAnsi="Verdana" w:cs="Arial"/>
                <w:b/>
                <w:bCs/>
                <w:sz w:val="20"/>
                <w:szCs w:val="20"/>
              </w:rPr>
            </w:pPr>
          </w:p>
          <w:p w:rsidR="00FA1224" w:rsidRPr="00FB6E44" w:rsidRDefault="00FA1224" w:rsidP="003A45FB">
            <w:pPr>
              <w:spacing w:after="240"/>
              <w:jc w:val="center"/>
              <w:rPr>
                <w:rFonts w:ascii="Verdana" w:eastAsia="Calibri" w:hAnsi="Verdana" w:cs="Arial"/>
                <w:b/>
                <w:bCs/>
                <w:sz w:val="20"/>
                <w:szCs w:val="20"/>
              </w:rPr>
            </w:pPr>
            <w:r w:rsidRPr="00FB6E44">
              <w:rPr>
                <w:rFonts w:ascii="Verdana" w:hAnsi="Verdana" w:cs="Arial"/>
                <w:b/>
                <w:bCs/>
                <w:sz w:val="20"/>
                <w:szCs w:val="20"/>
              </w:rPr>
              <w:t>Minimalne doświadczenie</w:t>
            </w:r>
          </w:p>
        </w:tc>
      </w:tr>
      <w:tr w:rsidR="00FA1224" w:rsidRPr="00FB6E44" w:rsidTr="002B6325">
        <w:trPr>
          <w:jc w:val="center"/>
        </w:trPr>
        <w:tc>
          <w:tcPr>
            <w:tcW w:w="163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FA1224" w:rsidRPr="00FB6E44" w:rsidRDefault="00FA1224" w:rsidP="003C72ED">
            <w:pPr>
              <w:ind w:right="33"/>
              <w:jc w:val="center"/>
              <w:rPr>
                <w:rFonts w:ascii="Verdana" w:eastAsia="Calibri" w:hAnsi="Verdana" w:cs="Arial"/>
                <w:sz w:val="20"/>
                <w:szCs w:val="20"/>
              </w:rPr>
            </w:pPr>
          </w:p>
          <w:p w:rsidR="00FA1224" w:rsidRPr="00FB6E44" w:rsidRDefault="00FF1F55" w:rsidP="003C72ED">
            <w:pPr>
              <w:spacing w:after="240"/>
              <w:ind w:right="33"/>
              <w:jc w:val="center"/>
              <w:rPr>
                <w:rFonts w:ascii="Verdana" w:eastAsia="Calibri" w:hAnsi="Verdana" w:cs="Arial"/>
                <w:b/>
                <w:bCs/>
                <w:sz w:val="20"/>
                <w:szCs w:val="20"/>
              </w:rPr>
            </w:pPr>
            <w:r>
              <w:rPr>
                <w:rFonts w:ascii="Verdana" w:hAnsi="Verdana" w:cs="Arial"/>
                <w:sz w:val="20"/>
                <w:szCs w:val="20"/>
              </w:rPr>
              <w:t>Kierownik</w:t>
            </w:r>
            <w:r w:rsidR="007443FC" w:rsidRPr="007443FC">
              <w:rPr>
                <w:rFonts w:ascii="Verdana" w:hAnsi="Verdana" w:cs="Arial"/>
                <w:sz w:val="20"/>
                <w:szCs w:val="20"/>
              </w:rPr>
              <w:t xml:space="preserve"> zamówienia</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rsidR="00FA1224" w:rsidRPr="00FB6E44" w:rsidRDefault="00FA1224" w:rsidP="003C72ED">
            <w:pPr>
              <w:jc w:val="center"/>
              <w:rPr>
                <w:rFonts w:ascii="Verdana" w:eastAsia="Calibri" w:hAnsi="Verdana" w:cs="Arial"/>
                <w:sz w:val="20"/>
                <w:szCs w:val="20"/>
              </w:rPr>
            </w:pPr>
          </w:p>
          <w:p w:rsidR="00FA1224" w:rsidRPr="00FB6E44" w:rsidRDefault="00FA1224" w:rsidP="003C72ED">
            <w:pPr>
              <w:jc w:val="center"/>
              <w:rPr>
                <w:rFonts w:ascii="Verdana" w:eastAsia="Calibri" w:hAnsi="Verdana" w:cs="Arial"/>
                <w:sz w:val="20"/>
                <w:szCs w:val="20"/>
              </w:rPr>
            </w:pPr>
            <w:r w:rsidRPr="00FB6E44">
              <w:rPr>
                <w:rFonts w:ascii="Verdana" w:hAnsi="Verdana" w:cs="Arial"/>
                <w:sz w:val="20"/>
                <w:szCs w:val="20"/>
              </w:rPr>
              <w:t>1</w:t>
            </w:r>
          </w:p>
        </w:tc>
        <w:tc>
          <w:tcPr>
            <w:tcW w:w="1984" w:type="dxa"/>
            <w:tcBorders>
              <w:top w:val="nil"/>
              <w:left w:val="nil"/>
              <w:bottom w:val="single" w:sz="8" w:space="0" w:color="auto"/>
              <w:right w:val="single" w:sz="8" w:space="0" w:color="auto"/>
            </w:tcBorders>
            <w:tcMar>
              <w:top w:w="0" w:type="dxa"/>
              <w:left w:w="108" w:type="dxa"/>
              <w:bottom w:w="0" w:type="dxa"/>
              <w:right w:w="108" w:type="dxa"/>
            </w:tcMar>
          </w:tcPr>
          <w:p w:rsidR="00FA1224" w:rsidRPr="00FB6E44" w:rsidRDefault="00FA1224" w:rsidP="0071482A">
            <w:pPr>
              <w:rPr>
                <w:rFonts w:ascii="Verdana" w:eastAsia="Calibri" w:hAnsi="Verdana" w:cs="Arial"/>
                <w:sz w:val="20"/>
                <w:szCs w:val="20"/>
              </w:rPr>
            </w:pPr>
          </w:p>
          <w:p w:rsidR="00FA1224" w:rsidRPr="00FB6E44" w:rsidRDefault="00FA1224" w:rsidP="0071482A">
            <w:pPr>
              <w:rPr>
                <w:rFonts w:ascii="Verdana" w:hAnsi="Verdana" w:cs="Arial"/>
                <w:sz w:val="20"/>
                <w:szCs w:val="20"/>
              </w:rPr>
            </w:pPr>
          </w:p>
          <w:p w:rsidR="00FA1224" w:rsidRPr="00FB6E44" w:rsidRDefault="00FA1224" w:rsidP="0071482A">
            <w:pPr>
              <w:rPr>
                <w:rFonts w:ascii="Verdana" w:eastAsia="Calibri" w:hAnsi="Verdana" w:cs="Arial"/>
                <w:sz w:val="20"/>
                <w:szCs w:val="20"/>
              </w:rPr>
            </w:pPr>
          </w:p>
        </w:tc>
        <w:tc>
          <w:tcPr>
            <w:tcW w:w="4755" w:type="dxa"/>
            <w:tcBorders>
              <w:top w:val="nil"/>
              <w:left w:val="nil"/>
              <w:bottom w:val="single" w:sz="8" w:space="0" w:color="auto"/>
              <w:right w:val="single" w:sz="8" w:space="0" w:color="auto"/>
            </w:tcBorders>
            <w:tcMar>
              <w:top w:w="0" w:type="dxa"/>
              <w:left w:w="108" w:type="dxa"/>
              <w:bottom w:w="0" w:type="dxa"/>
              <w:right w:w="108" w:type="dxa"/>
            </w:tcMar>
            <w:hideMark/>
          </w:tcPr>
          <w:p w:rsidR="00FA1224" w:rsidRPr="00FF1F55" w:rsidRDefault="00377939" w:rsidP="009C28D7">
            <w:pPr>
              <w:rPr>
                <w:rFonts w:ascii="Verdana" w:eastAsia="Calibri" w:hAnsi="Verdana"/>
                <w:sz w:val="20"/>
                <w:szCs w:val="20"/>
              </w:rPr>
            </w:pPr>
            <w:r>
              <w:rPr>
                <w:rFonts w:ascii="Verdana" w:eastAsia="Calibri" w:hAnsi="Verdana"/>
                <w:sz w:val="20"/>
                <w:szCs w:val="20"/>
              </w:rPr>
              <w:t>Pełnił</w:t>
            </w:r>
            <w:r w:rsidR="00FF1F55" w:rsidRPr="00FF1F55">
              <w:rPr>
                <w:rFonts w:ascii="Verdana" w:eastAsia="Calibri" w:hAnsi="Verdana"/>
                <w:sz w:val="20"/>
                <w:szCs w:val="20"/>
              </w:rPr>
              <w:t xml:space="preserve"> funkcję kierownika projektu/zamówienia w co najmniej </w:t>
            </w:r>
            <w:r w:rsidR="00FF1F55" w:rsidRPr="00730811">
              <w:rPr>
                <w:rFonts w:ascii="Verdana" w:eastAsia="Calibri" w:hAnsi="Verdana"/>
                <w:sz w:val="20"/>
                <w:szCs w:val="20"/>
                <w:u w:val="single"/>
              </w:rPr>
              <w:t>5 projektach</w:t>
            </w:r>
            <w:r w:rsidR="00FF1F55" w:rsidRPr="00FF1F55">
              <w:rPr>
                <w:rFonts w:ascii="Verdana" w:eastAsia="Calibri" w:hAnsi="Verdana"/>
                <w:sz w:val="20"/>
                <w:szCs w:val="20"/>
              </w:rPr>
              <w:t xml:space="preserve"> doradczych lub wdrożeniowych z zakresu obsługi interesanta/klienta oraz w ramach każdego z nich kierował grupą co najmniej </w:t>
            </w:r>
            <w:r w:rsidR="002325E6">
              <w:rPr>
                <w:rFonts w:ascii="Verdana" w:eastAsia="Calibri" w:hAnsi="Verdana"/>
                <w:sz w:val="20"/>
                <w:szCs w:val="20"/>
              </w:rPr>
              <w:t>8</w:t>
            </w:r>
            <w:r w:rsidR="009C28D7" w:rsidRPr="00FF1F55">
              <w:rPr>
                <w:rFonts w:ascii="Verdana" w:eastAsia="Calibri" w:hAnsi="Verdana"/>
                <w:sz w:val="20"/>
                <w:szCs w:val="20"/>
              </w:rPr>
              <w:t xml:space="preserve"> </w:t>
            </w:r>
            <w:r w:rsidR="00FF1F55" w:rsidRPr="00FF1F55">
              <w:rPr>
                <w:rFonts w:ascii="Verdana" w:eastAsia="Calibri" w:hAnsi="Verdana"/>
                <w:sz w:val="20"/>
                <w:szCs w:val="20"/>
              </w:rPr>
              <w:t>osób (każdy projekt realizowany na rzecz innego podm</w:t>
            </w:r>
            <w:r w:rsidR="006F66A2">
              <w:rPr>
                <w:rFonts w:ascii="Verdana" w:eastAsia="Calibri" w:hAnsi="Verdana"/>
                <w:sz w:val="20"/>
                <w:szCs w:val="20"/>
              </w:rPr>
              <w:t>iotu).</w:t>
            </w:r>
          </w:p>
        </w:tc>
      </w:tr>
      <w:tr w:rsidR="00FA1224" w:rsidRPr="00FB6E44" w:rsidTr="002B6325">
        <w:trPr>
          <w:jc w:val="center"/>
        </w:trPr>
        <w:tc>
          <w:tcPr>
            <w:tcW w:w="163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FA1224" w:rsidRPr="00FB6E44" w:rsidRDefault="00FA1224" w:rsidP="003C72ED">
            <w:pPr>
              <w:ind w:right="33"/>
              <w:jc w:val="center"/>
              <w:rPr>
                <w:rFonts w:ascii="Verdana" w:eastAsia="Calibri" w:hAnsi="Verdana" w:cs="Arial"/>
                <w:sz w:val="20"/>
                <w:szCs w:val="20"/>
              </w:rPr>
            </w:pPr>
          </w:p>
          <w:p w:rsidR="00FA1224" w:rsidRPr="00730811" w:rsidRDefault="00730811" w:rsidP="003C72ED">
            <w:pPr>
              <w:ind w:right="33"/>
              <w:jc w:val="center"/>
              <w:rPr>
                <w:rFonts w:ascii="Verdana" w:eastAsia="Calibri" w:hAnsi="Verdana" w:cs="Arial"/>
                <w:sz w:val="20"/>
                <w:szCs w:val="20"/>
              </w:rPr>
            </w:pPr>
            <w:r w:rsidRPr="00730811">
              <w:rPr>
                <w:rFonts w:ascii="Verdana" w:hAnsi="Verdana" w:cs="Arial"/>
                <w:sz w:val="20"/>
                <w:szCs w:val="20"/>
              </w:rPr>
              <w:t>Ekspert ds. badań ilościowych i jakościowych</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rsidR="00FA1224" w:rsidRPr="00FB6E44" w:rsidRDefault="00FA1224" w:rsidP="003C72ED">
            <w:pPr>
              <w:jc w:val="center"/>
              <w:rPr>
                <w:rFonts w:ascii="Verdana" w:eastAsia="Calibri" w:hAnsi="Verdana" w:cs="Arial"/>
                <w:sz w:val="20"/>
                <w:szCs w:val="20"/>
              </w:rPr>
            </w:pPr>
          </w:p>
          <w:p w:rsidR="00FA1224" w:rsidRPr="00FB6E44" w:rsidRDefault="00730811" w:rsidP="003C72ED">
            <w:pPr>
              <w:jc w:val="center"/>
              <w:rPr>
                <w:rFonts w:ascii="Verdana" w:eastAsia="Calibri" w:hAnsi="Verdana" w:cs="Arial"/>
                <w:sz w:val="20"/>
                <w:szCs w:val="20"/>
              </w:rPr>
            </w:pPr>
            <w:r>
              <w:rPr>
                <w:rFonts w:ascii="Verdana" w:hAnsi="Verdana" w:cs="Arial"/>
                <w:sz w:val="20"/>
                <w:szCs w:val="20"/>
              </w:rPr>
              <w:t>2</w:t>
            </w:r>
          </w:p>
        </w:tc>
        <w:tc>
          <w:tcPr>
            <w:tcW w:w="1984" w:type="dxa"/>
            <w:tcBorders>
              <w:top w:val="nil"/>
              <w:left w:val="nil"/>
              <w:bottom w:val="single" w:sz="8" w:space="0" w:color="auto"/>
              <w:right w:val="single" w:sz="8" w:space="0" w:color="auto"/>
            </w:tcBorders>
            <w:tcMar>
              <w:top w:w="0" w:type="dxa"/>
              <w:left w:w="108" w:type="dxa"/>
              <w:bottom w:w="0" w:type="dxa"/>
              <w:right w:w="108" w:type="dxa"/>
            </w:tcMar>
            <w:vAlign w:val="center"/>
          </w:tcPr>
          <w:p w:rsidR="00FA1224" w:rsidRPr="00EF5AF9" w:rsidRDefault="00FA1224" w:rsidP="002B6325">
            <w:pPr>
              <w:jc w:val="center"/>
              <w:rPr>
                <w:rFonts w:ascii="Verdana" w:eastAsia="Calibri" w:hAnsi="Verdana"/>
                <w:sz w:val="20"/>
                <w:szCs w:val="20"/>
              </w:rPr>
            </w:pPr>
            <w:r w:rsidRPr="00EF5AF9">
              <w:rPr>
                <w:rFonts w:ascii="Verdana" w:hAnsi="Verdana"/>
                <w:sz w:val="20"/>
                <w:szCs w:val="20"/>
              </w:rPr>
              <w:t xml:space="preserve">Wykształcenie wyższe </w:t>
            </w:r>
            <w:r w:rsidR="00EF5AF9" w:rsidRPr="00EF5AF9">
              <w:rPr>
                <w:rFonts w:ascii="Verdana" w:hAnsi="Verdana"/>
                <w:sz w:val="20"/>
                <w:szCs w:val="20"/>
              </w:rPr>
              <w:t>socjologiczne, psychologiczne lub z zakresu nauk społecznych</w:t>
            </w:r>
          </w:p>
        </w:tc>
        <w:tc>
          <w:tcPr>
            <w:tcW w:w="4755" w:type="dxa"/>
            <w:tcBorders>
              <w:top w:val="nil"/>
              <w:left w:val="nil"/>
              <w:bottom w:val="single" w:sz="8" w:space="0" w:color="auto"/>
              <w:right w:val="single" w:sz="8" w:space="0" w:color="auto"/>
            </w:tcBorders>
            <w:tcMar>
              <w:top w:w="0" w:type="dxa"/>
              <w:left w:w="108" w:type="dxa"/>
              <w:bottom w:w="0" w:type="dxa"/>
              <w:right w:w="108" w:type="dxa"/>
            </w:tcMar>
            <w:hideMark/>
          </w:tcPr>
          <w:p w:rsidR="00FA1224" w:rsidRPr="00EF5AF9" w:rsidRDefault="00586E62" w:rsidP="00377939">
            <w:pPr>
              <w:rPr>
                <w:rFonts w:ascii="Verdana" w:eastAsia="Calibri" w:hAnsi="Verdana"/>
                <w:sz w:val="20"/>
                <w:szCs w:val="20"/>
              </w:rPr>
            </w:pPr>
            <w:r>
              <w:rPr>
                <w:rFonts w:ascii="Verdana" w:eastAsia="Calibri" w:hAnsi="Verdana"/>
                <w:sz w:val="20"/>
                <w:szCs w:val="20"/>
              </w:rPr>
              <w:t>W</w:t>
            </w:r>
            <w:r w:rsidR="00EF5AF9" w:rsidRPr="00EF5AF9">
              <w:rPr>
                <w:rFonts w:ascii="Verdana" w:eastAsia="Calibri" w:hAnsi="Verdana"/>
                <w:sz w:val="20"/>
                <w:szCs w:val="20"/>
              </w:rPr>
              <w:t xml:space="preserve"> okresie ostatnich 5 lat przed upływem terminu składania ofert </w:t>
            </w:r>
            <w:r w:rsidR="007E4720">
              <w:rPr>
                <w:rFonts w:ascii="Verdana" w:eastAsia="Calibri" w:hAnsi="Verdana"/>
                <w:sz w:val="20"/>
                <w:szCs w:val="20"/>
              </w:rPr>
              <w:t>opracował</w:t>
            </w:r>
            <w:r w:rsidR="00EF5AF9" w:rsidRPr="00EF5AF9">
              <w:rPr>
                <w:rFonts w:ascii="Verdana" w:eastAsia="Calibri" w:hAnsi="Verdana"/>
                <w:sz w:val="20"/>
                <w:szCs w:val="20"/>
              </w:rPr>
              <w:t xml:space="preserve"> </w:t>
            </w:r>
            <w:r w:rsidR="00377939">
              <w:rPr>
                <w:rFonts w:ascii="Verdana" w:eastAsia="Calibri" w:hAnsi="Verdana"/>
                <w:sz w:val="20"/>
                <w:szCs w:val="20"/>
              </w:rPr>
              <w:t>(</w:t>
            </w:r>
            <w:r w:rsidR="00377939" w:rsidRPr="00EF5AF9">
              <w:rPr>
                <w:rFonts w:ascii="Verdana" w:eastAsia="Calibri" w:hAnsi="Verdana"/>
                <w:sz w:val="20"/>
                <w:szCs w:val="20"/>
              </w:rPr>
              <w:t>tj. przygotow</w:t>
            </w:r>
            <w:r w:rsidR="007E4720">
              <w:rPr>
                <w:rFonts w:ascii="Verdana" w:eastAsia="Calibri" w:hAnsi="Verdana"/>
                <w:sz w:val="20"/>
                <w:szCs w:val="20"/>
              </w:rPr>
              <w:t>ał</w:t>
            </w:r>
            <w:r w:rsidR="00377939" w:rsidRPr="00EF5AF9">
              <w:rPr>
                <w:rFonts w:ascii="Verdana" w:eastAsia="Calibri" w:hAnsi="Verdana"/>
                <w:sz w:val="20"/>
                <w:szCs w:val="20"/>
              </w:rPr>
              <w:t xml:space="preserve"> metodykę badań, oraz </w:t>
            </w:r>
            <w:r w:rsidR="007E4720">
              <w:rPr>
                <w:rFonts w:ascii="Verdana" w:eastAsia="Calibri" w:hAnsi="Verdana"/>
                <w:sz w:val="20"/>
                <w:szCs w:val="20"/>
              </w:rPr>
              <w:t>przeprowadził</w:t>
            </w:r>
            <w:r w:rsidR="00377939" w:rsidRPr="00EF5AF9">
              <w:rPr>
                <w:rFonts w:ascii="Verdana" w:eastAsia="Calibri" w:hAnsi="Verdana"/>
                <w:sz w:val="20"/>
                <w:szCs w:val="20"/>
              </w:rPr>
              <w:t xml:space="preserve"> analizę i interpretację danych</w:t>
            </w:r>
            <w:r w:rsidR="00377939">
              <w:rPr>
                <w:rFonts w:ascii="Verdana" w:eastAsia="Calibri" w:hAnsi="Verdana"/>
                <w:sz w:val="20"/>
                <w:szCs w:val="20"/>
              </w:rPr>
              <w:t>)</w:t>
            </w:r>
            <w:r w:rsidR="00377939" w:rsidRPr="00EF5AF9">
              <w:rPr>
                <w:rFonts w:ascii="Verdana" w:eastAsia="Calibri" w:hAnsi="Verdana"/>
                <w:sz w:val="20"/>
                <w:szCs w:val="20"/>
              </w:rPr>
              <w:t xml:space="preserve"> </w:t>
            </w:r>
            <w:r w:rsidR="00EF5AF9" w:rsidRPr="00EF5AF9">
              <w:rPr>
                <w:rFonts w:ascii="Verdana" w:eastAsia="Calibri" w:hAnsi="Verdana"/>
                <w:sz w:val="20"/>
                <w:szCs w:val="20"/>
              </w:rPr>
              <w:t>w ramach co najmniej 2 projektów (każdy projekt realizowany na rzecz innego podmiotu) badania ilościowe i jakościowe na grupie co najmniej 100 osób</w:t>
            </w:r>
            <w:r w:rsidR="00377939">
              <w:rPr>
                <w:rFonts w:ascii="Verdana" w:eastAsia="Calibri" w:hAnsi="Verdana"/>
                <w:sz w:val="20"/>
                <w:szCs w:val="20"/>
              </w:rPr>
              <w:t>.</w:t>
            </w:r>
            <w:r w:rsidR="00EF5AF9" w:rsidRPr="00EF5AF9">
              <w:rPr>
                <w:rFonts w:ascii="Verdana" w:eastAsia="Calibri" w:hAnsi="Verdana"/>
                <w:sz w:val="20"/>
                <w:szCs w:val="20"/>
              </w:rPr>
              <w:t xml:space="preserve"> </w:t>
            </w:r>
          </w:p>
        </w:tc>
      </w:tr>
      <w:tr w:rsidR="00FA1224" w:rsidRPr="00FB6E44" w:rsidTr="002B6325">
        <w:trPr>
          <w:trHeight w:val="1615"/>
          <w:jc w:val="center"/>
        </w:trPr>
        <w:tc>
          <w:tcPr>
            <w:tcW w:w="16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80712" w:rsidRPr="00DC7E23" w:rsidRDefault="00880712" w:rsidP="003C72ED">
            <w:pPr>
              <w:ind w:right="33"/>
              <w:jc w:val="center"/>
              <w:rPr>
                <w:rFonts w:ascii="Verdana" w:hAnsi="Verdana" w:cs="Arial"/>
                <w:sz w:val="20"/>
                <w:szCs w:val="20"/>
              </w:rPr>
            </w:pPr>
          </w:p>
          <w:p w:rsidR="00FA1224" w:rsidRPr="00FB6E44" w:rsidRDefault="00880712" w:rsidP="003C72ED">
            <w:pPr>
              <w:ind w:right="33"/>
              <w:jc w:val="center"/>
              <w:rPr>
                <w:rFonts w:ascii="Verdana" w:eastAsia="Calibri" w:hAnsi="Verdana" w:cs="Arial"/>
                <w:sz w:val="20"/>
                <w:szCs w:val="20"/>
              </w:rPr>
            </w:pPr>
            <w:r w:rsidRPr="00DC7E23">
              <w:rPr>
                <w:rFonts w:ascii="Verdana" w:hAnsi="Verdana" w:cs="Arial"/>
                <w:sz w:val="20"/>
                <w:szCs w:val="20"/>
              </w:rPr>
              <w:t>Ekspert ds. standardów obsługi interesanta</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880712" w:rsidRDefault="00880712" w:rsidP="003C72ED">
            <w:pPr>
              <w:jc w:val="center"/>
              <w:rPr>
                <w:rFonts w:ascii="Verdana" w:hAnsi="Verdana" w:cs="Arial"/>
                <w:sz w:val="20"/>
                <w:szCs w:val="20"/>
              </w:rPr>
            </w:pPr>
          </w:p>
          <w:p w:rsidR="00FA1224" w:rsidRPr="00FB6E44" w:rsidRDefault="00880712" w:rsidP="003C72ED">
            <w:pPr>
              <w:jc w:val="center"/>
              <w:rPr>
                <w:rFonts w:ascii="Verdana" w:eastAsia="Calibri" w:hAnsi="Verdana" w:cs="Arial"/>
                <w:sz w:val="20"/>
                <w:szCs w:val="20"/>
              </w:rPr>
            </w:pPr>
            <w:r>
              <w:rPr>
                <w:rFonts w:ascii="Verdana" w:hAnsi="Verdana" w:cs="Arial"/>
                <w:sz w:val="20"/>
                <w:szCs w:val="20"/>
              </w:rPr>
              <w:t>2</w:t>
            </w:r>
          </w:p>
        </w:tc>
        <w:tc>
          <w:tcPr>
            <w:tcW w:w="1984" w:type="dxa"/>
            <w:tcBorders>
              <w:top w:val="nil"/>
              <w:left w:val="nil"/>
              <w:bottom w:val="single" w:sz="8" w:space="0" w:color="auto"/>
              <w:right w:val="single" w:sz="8" w:space="0" w:color="auto"/>
            </w:tcBorders>
            <w:tcMar>
              <w:top w:w="0" w:type="dxa"/>
              <w:left w:w="108" w:type="dxa"/>
              <w:bottom w:w="0" w:type="dxa"/>
              <w:right w:w="108" w:type="dxa"/>
            </w:tcMar>
            <w:vAlign w:val="center"/>
          </w:tcPr>
          <w:p w:rsidR="00FA1224" w:rsidRPr="00880712" w:rsidRDefault="00880712" w:rsidP="002B6325">
            <w:pPr>
              <w:jc w:val="center"/>
              <w:rPr>
                <w:rFonts w:ascii="Verdana" w:eastAsia="Calibri" w:hAnsi="Verdana" w:cs="Arial"/>
                <w:sz w:val="20"/>
                <w:szCs w:val="20"/>
              </w:rPr>
            </w:pPr>
            <w:r>
              <w:rPr>
                <w:rFonts w:ascii="Verdana" w:hAnsi="Verdana" w:cs="Arial"/>
                <w:sz w:val="20"/>
                <w:szCs w:val="20"/>
              </w:rPr>
              <w:t>W</w:t>
            </w:r>
            <w:r w:rsidRPr="00880712">
              <w:rPr>
                <w:rFonts w:ascii="Verdana" w:hAnsi="Verdana" w:cs="Arial"/>
                <w:sz w:val="20"/>
                <w:szCs w:val="20"/>
              </w:rPr>
              <w:t>ykształcenie wyższe socjologiczne, psychologiczne lub z zakresu nauk społecznych</w:t>
            </w:r>
          </w:p>
        </w:tc>
        <w:tc>
          <w:tcPr>
            <w:tcW w:w="4755" w:type="dxa"/>
            <w:tcBorders>
              <w:top w:val="nil"/>
              <w:left w:val="nil"/>
              <w:bottom w:val="single" w:sz="8" w:space="0" w:color="auto"/>
              <w:right w:val="single" w:sz="8" w:space="0" w:color="auto"/>
            </w:tcBorders>
            <w:tcMar>
              <w:top w:w="0" w:type="dxa"/>
              <w:left w:w="108" w:type="dxa"/>
              <w:bottom w:w="0" w:type="dxa"/>
              <w:right w:w="108" w:type="dxa"/>
            </w:tcMar>
            <w:hideMark/>
          </w:tcPr>
          <w:p w:rsidR="00FA1224" w:rsidRPr="00880712" w:rsidRDefault="00DC7E23" w:rsidP="00E6243B">
            <w:pPr>
              <w:rPr>
                <w:rFonts w:ascii="Verdana" w:eastAsia="Calibri" w:hAnsi="Verdana"/>
                <w:sz w:val="20"/>
                <w:szCs w:val="20"/>
              </w:rPr>
            </w:pPr>
            <w:r>
              <w:rPr>
                <w:rFonts w:ascii="Verdana" w:eastAsia="Calibri" w:hAnsi="Verdana"/>
                <w:sz w:val="20"/>
                <w:szCs w:val="20"/>
              </w:rPr>
              <w:t>W</w:t>
            </w:r>
            <w:r w:rsidR="00880712" w:rsidRPr="00880712">
              <w:rPr>
                <w:rFonts w:ascii="Verdana" w:eastAsia="Calibri" w:hAnsi="Verdana"/>
                <w:sz w:val="20"/>
                <w:szCs w:val="20"/>
              </w:rPr>
              <w:t xml:space="preserve"> okresie ostatnich 5 lat przez upływem terminu składania ofert </w:t>
            </w:r>
            <w:r w:rsidR="007E4720">
              <w:rPr>
                <w:rFonts w:ascii="Verdana" w:eastAsia="Calibri" w:hAnsi="Verdana"/>
                <w:sz w:val="20"/>
                <w:szCs w:val="20"/>
              </w:rPr>
              <w:t>zrealizował</w:t>
            </w:r>
            <w:r w:rsidR="00880712" w:rsidRPr="00880712">
              <w:rPr>
                <w:rFonts w:ascii="Verdana" w:eastAsia="Calibri" w:hAnsi="Verdana"/>
                <w:sz w:val="20"/>
                <w:szCs w:val="20"/>
              </w:rPr>
              <w:t xml:space="preserve"> co najmniej 2 usługi (każda usługa zrealizowana na rzecz innego podmiotu) </w:t>
            </w:r>
            <w:r w:rsidR="007F1FAF">
              <w:rPr>
                <w:rFonts w:ascii="Verdana" w:eastAsia="Calibri" w:hAnsi="Verdana"/>
                <w:sz w:val="20"/>
                <w:szCs w:val="20"/>
              </w:rPr>
              <w:t>polegające na</w:t>
            </w:r>
            <w:r w:rsidR="007F1FAF" w:rsidRPr="00880712">
              <w:rPr>
                <w:rFonts w:ascii="Verdana" w:eastAsia="Calibri" w:hAnsi="Verdana"/>
                <w:sz w:val="20"/>
                <w:szCs w:val="20"/>
              </w:rPr>
              <w:t xml:space="preserve"> </w:t>
            </w:r>
            <w:r w:rsidR="00880712" w:rsidRPr="00880712">
              <w:rPr>
                <w:rFonts w:ascii="Verdana" w:eastAsia="Calibri" w:hAnsi="Verdana"/>
                <w:sz w:val="20"/>
                <w:szCs w:val="20"/>
              </w:rPr>
              <w:t>opracowani</w:t>
            </w:r>
            <w:r w:rsidR="007F1FAF">
              <w:rPr>
                <w:rFonts w:ascii="Verdana" w:eastAsia="Calibri" w:hAnsi="Verdana"/>
                <w:sz w:val="20"/>
                <w:szCs w:val="20"/>
              </w:rPr>
              <w:t>u</w:t>
            </w:r>
            <w:r w:rsidR="00880712" w:rsidRPr="00880712">
              <w:rPr>
                <w:rFonts w:ascii="Verdana" w:eastAsia="Calibri" w:hAnsi="Verdana"/>
                <w:sz w:val="20"/>
                <w:szCs w:val="20"/>
              </w:rPr>
              <w:t xml:space="preserve"> standardów i procedur w zakresie obsługi interesanta/ klienta</w:t>
            </w:r>
          </w:p>
        </w:tc>
      </w:tr>
      <w:tr w:rsidR="00FA1224" w:rsidRPr="00FB6E44" w:rsidTr="002B6325">
        <w:trPr>
          <w:jc w:val="center"/>
        </w:trPr>
        <w:tc>
          <w:tcPr>
            <w:tcW w:w="16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C7E23" w:rsidRDefault="00DC7E23" w:rsidP="003C72ED">
            <w:pPr>
              <w:ind w:right="33"/>
              <w:jc w:val="center"/>
              <w:rPr>
                <w:rFonts w:ascii="Verdana" w:hAnsi="Verdana" w:cs="Arial"/>
                <w:b/>
                <w:sz w:val="20"/>
                <w:szCs w:val="20"/>
              </w:rPr>
            </w:pPr>
          </w:p>
          <w:p w:rsidR="00FA1224" w:rsidRPr="00DC7E23" w:rsidRDefault="00DC7E23" w:rsidP="003C72ED">
            <w:pPr>
              <w:ind w:right="33"/>
              <w:jc w:val="center"/>
              <w:rPr>
                <w:rFonts w:ascii="Verdana" w:eastAsia="Calibri" w:hAnsi="Verdana" w:cs="Arial"/>
                <w:sz w:val="20"/>
                <w:szCs w:val="20"/>
                <w:lang w:val="en-US"/>
              </w:rPr>
            </w:pPr>
            <w:r w:rsidRPr="00DC7E23">
              <w:rPr>
                <w:rFonts w:ascii="Verdana" w:hAnsi="Verdana" w:cs="Arial"/>
                <w:sz w:val="20"/>
                <w:szCs w:val="20"/>
              </w:rPr>
              <w:t>Ekspert ds. infrastruktury IT</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DC7E23" w:rsidRDefault="00DC7E23" w:rsidP="003C72ED">
            <w:pPr>
              <w:jc w:val="center"/>
              <w:rPr>
                <w:rFonts w:ascii="Verdana" w:hAnsi="Verdana" w:cs="Arial"/>
                <w:sz w:val="20"/>
                <w:szCs w:val="20"/>
                <w:lang w:val="en-US"/>
              </w:rPr>
            </w:pPr>
          </w:p>
          <w:p w:rsidR="00FA1224" w:rsidRPr="00FB6E44" w:rsidRDefault="00DC7E23" w:rsidP="003C72ED">
            <w:pPr>
              <w:jc w:val="center"/>
              <w:rPr>
                <w:rFonts w:ascii="Verdana" w:eastAsia="Calibri" w:hAnsi="Verdana" w:cs="Arial"/>
                <w:sz w:val="20"/>
                <w:szCs w:val="20"/>
                <w:lang w:val="en-US"/>
              </w:rPr>
            </w:pPr>
            <w:r>
              <w:rPr>
                <w:rFonts w:ascii="Verdana" w:hAnsi="Verdana" w:cs="Arial"/>
                <w:sz w:val="20"/>
                <w:szCs w:val="20"/>
                <w:lang w:val="en-US"/>
              </w:rPr>
              <w:t>1</w:t>
            </w:r>
          </w:p>
        </w:tc>
        <w:tc>
          <w:tcPr>
            <w:tcW w:w="19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A1224" w:rsidRPr="007E4720" w:rsidRDefault="00FA1224" w:rsidP="002B6325">
            <w:pPr>
              <w:jc w:val="center"/>
              <w:rPr>
                <w:rFonts w:ascii="Verdana" w:eastAsia="Calibri" w:hAnsi="Verdana"/>
                <w:sz w:val="20"/>
                <w:szCs w:val="20"/>
              </w:rPr>
            </w:pPr>
          </w:p>
        </w:tc>
        <w:tc>
          <w:tcPr>
            <w:tcW w:w="4755" w:type="dxa"/>
            <w:tcBorders>
              <w:top w:val="nil"/>
              <w:left w:val="nil"/>
              <w:bottom w:val="single" w:sz="8" w:space="0" w:color="auto"/>
              <w:right w:val="single" w:sz="8" w:space="0" w:color="auto"/>
            </w:tcBorders>
            <w:tcMar>
              <w:top w:w="0" w:type="dxa"/>
              <w:left w:w="108" w:type="dxa"/>
              <w:bottom w:w="0" w:type="dxa"/>
              <w:right w:w="108" w:type="dxa"/>
            </w:tcMar>
          </w:tcPr>
          <w:p w:rsidR="00FA1224" w:rsidRPr="007E4720" w:rsidRDefault="007E4720" w:rsidP="003A45FB">
            <w:pPr>
              <w:rPr>
                <w:rFonts w:ascii="Verdana" w:eastAsia="Calibri" w:hAnsi="Verdana"/>
                <w:sz w:val="20"/>
                <w:szCs w:val="20"/>
              </w:rPr>
            </w:pPr>
            <w:r>
              <w:rPr>
                <w:rFonts w:ascii="Verdana" w:eastAsia="Calibri" w:hAnsi="Verdana"/>
                <w:sz w:val="20"/>
                <w:szCs w:val="20"/>
              </w:rPr>
              <w:t>W</w:t>
            </w:r>
            <w:r w:rsidRPr="007E4720">
              <w:rPr>
                <w:rFonts w:ascii="Verdana" w:eastAsia="Calibri" w:hAnsi="Verdana"/>
                <w:sz w:val="20"/>
                <w:szCs w:val="20"/>
              </w:rPr>
              <w:t xml:space="preserve"> okresie 5 lat przed upływem terminu składania ofert </w:t>
            </w:r>
            <w:r>
              <w:rPr>
                <w:rFonts w:ascii="Verdana" w:eastAsia="Calibri" w:hAnsi="Verdana"/>
                <w:sz w:val="20"/>
                <w:szCs w:val="20"/>
              </w:rPr>
              <w:t>brał</w:t>
            </w:r>
            <w:r w:rsidRPr="007E4720">
              <w:rPr>
                <w:rFonts w:ascii="Verdana" w:eastAsia="Calibri" w:hAnsi="Verdana"/>
                <w:sz w:val="20"/>
                <w:szCs w:val="20"/>
              </w:rPr>
              <w:t xml:space="preserve"> udział w zaprojektowaniu i wdrożeniu co najmniej 2 projektów (każdy o wartości nie mniejszej niż 100 000 PLN brutto zrealizowany na rzecz innego podmiotu), polegając</w:t>
            </w:r>
            <w:r w:rsidR="003A45FB">
              <w:rPr>
                <w:rFonts w:ascii="Verdana" w:eastAsia="Calibri" w:hAnsi="Verdana"/>
                <w:sz w:val="20"/>
                <w:szCs w:val="20"/>
              </w:rPr>
              <w:t>ych</w:t>
            </w:r>
            <w:r w:rsidRPr="007E4720">
              <w:rPr>
                <w:rFonts w:ascii="Verdana" w:eastAsia="Calibri" w:hAnsi="Verdana"/>
                <w:sz w:val="20"/>
                <w:szCs w:val="20"/>
              </w:rPr>
              <w:t xml:space="preserve"> na wdrożeniu systemów informatycznych lub teleinformatycznych w obszarze obsługi interesanta/ klienta</w:t>
            </w:r>
            <w:r w:rsidR="006F66A2">
              <w:rPr>
                <w:rFonts w:ascii="Verdana" w:eastAsia="Calibri" w:hAnsi="Verdana"/>
                <w:sz w:val="20"/>
                <w:szCs w:val="20"/>
              </w:rPr>
              <w:t>.</w:t>
            </w:r>
          </w:p>
        </w:tc>
      </w:tr>
      <w:tr w:rsidR="00C16B74" w:rsidRPr="00FB6E44" w:rsidTr="002B6325">
        <w:trPr>
          <w:jc w:val="center"/>
        </w:trPr>
        <w:tc>
          <w:tcPr>
            <w:tcW w:w="163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C16B74" w:rsidRDefault="00C16B74" w:rsidP="003C72ED">
            <w:pPr>
              <w:ind w:right="33"/>
              <w:jc w:val="center"/>
              <w:rPr>
                <w:rFonts w:ascii="Verdana" w:hAnsi="Verdana" w:cs="Arial"/>
                <w:sz w:val="20"/>
                <w:szCs w:val="20"/>
              </w:rPr>
            </w:pPr>
            <w:r>
              <w:rPr>
                <w:rFonts w:ascii="Verdana" w:hAnsi="Verdana" w:cs="Arial"/>
                <w:sz w:val="20"/>
                <w:szCs w:val="20"/>
              </w:rPr>
              <w:t>Ekspert ds. prawnych</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rsidR="00C16B74" w:rsidRDefault="00C16B74" w:rsidP="003C72ED">
            <w:pPr>
              <w:jc w:val="center"/>
              <w:rPr>
                <w:rFonts w:ascii="Verdana" w:hAnsi="Verdana" w:cs="Arial"/>
                <w:sz w:val="20"/>
                <w:szCs w:val="20"/>
                <w:lang w:val="en-GB"/>
              </w:rPr>
            </w:pPr>
            <w:r>
              <w:rPr>
                <w:rFonts w:ascii="Verdana" w:hAnsi="Verdana" w:cs="Arial"/>
                <w:sz w:val="20"/>
                <w:szCs w:val="20"/>
                <w:lang w:val="en-GB"/>
              </w:rPr>
              <w:t>1</w:t>
            </w:r>
          </w:p>
        </w:tc>
        <w:tc>
          <w:tcPr>
            <w:tcW w:w="1984" w:type="dxa"/>
            <w:tcBorders>
              <w:top w:val="nil"/>
              <w:left w:val="nil"/>
              <w:bottom w:val="single" w:sz="8" w:space="0" w:color="auto"/>
              <w:right w:val="single" w:sz="8" w:space="0" w:color="auto"/>
            </w:tcBorders>
            <w:tcMar>
              <w:top w:w="0" w:type="dxa"/>
              <w:left w:w="108" w:type="dxa"/>
              <w:bottom w:w="0" w:type="dxa"/>
              <w:right w:w="108" w:type="dxa"/>
            </w:tcMar>
            <w:vAlign w:val="center"/>
          </w:tcPr>
          <w:p w:rsidR="002325E6" w:rsidRDefault="00C16B74" w:rsidP="002325E6">
            <w:pPr>
              <w:jc w:val="center"/>
              <w:rPr>
                <w:rFonts w:ascii="Verdana" w:eastAsia="Calibri" w:hAnsi="Verdana"/>
                <w:sz w:val="20"/>
                <w:szCs w:val="20"/>
              </w:rPr>
            </w:pPr>
            <w:r>
              <w:rPr>
                <w:rFonts w:ascii="Verdana" w:eastAsia="Calibri" w:hAnsi="Verdana"/>
                <w:sz w:val="20"/>
                <w:szCs w:val="20"/>
              </w:rPr>
              <w:t>Wykształcenie wyższe prawnicze</w:t>
            </w:r>
            <w:r w:rsidR="002325E6">
              <w:rPr>
                <w:rFonts w:ascii="Verdana" w:eastAsia="Calibri" w:hAnsi="Verdana"/>
                <w:sz w:val="20"/>
                <w:szCs w:val="20"/>
              </w:rPr>
              <w:t xml:space="preserve">, </w:t>
            </w:r>
          </w:p>
          <w:p w:rsidR="002325E6" w:rsidRPr="003373FA" w:rsidRDefault="002325E6" w:rsidP="002325E6">
            <w:pPr>
              <w:jc w:val="center"/>
              <w:rPr>
                <w:rFonts w:ascii="Verdana" w:eastAsia="Calibri" w:hAnsi="Verdana"/>
                <w:sz w:val="20"/>
                <w:szCs w:val="20"/>
              </w:rPr>
            </w:pPr>
            <w:r>
              <w:rPr>
                <w:rFonts w:ascii="Verdana" w:eastAsia="Calibri" w:hAnsi="Verdana"/>
                <w:sz w:val="20"/>
                <w:szCs w:val="20"/>
              </w:rPr>
              <w:t xml:space="preserve">wpis na listę radców prawnych/ adwokatów </w:t>
            </w:r>
          </w:p>
        </w:tc>
        <w:tc>
          <w:tcPr>
            <w:tcW w:w="4755" w:type="dxa"/>
            <w:tcBorders>
              <w:top w:val="nil"/>
              <w:left w:val="nil"/>
              <w:bottom w:val="single" w:sz="8" w:space="0" w:color="auto"/>
              <w:right w:val="single" w:sz="8" w:space="0" w:color="auto"/>
            </w:tcBorders>
            <w:tcMar>
              <w:top w:w="0" w:type="dxa"/>
              <w:left w:w="108" w:type="dxa"/>
              <w:bottom w:w="0" w:type="dxa"/>
              <w:right w:w="108" w:type="dxa"/>
            </w:tcMar>
          </w:tcPr>
          <w:p w:rsidR="00C16B74" w:rsidRDefault="00C16B74" w:rsidP="003373FA">
            <w:pPr>
              <w:rPr>
                <w:rFonts w:ascii="Verdana" w:eastAsia="Calibri" w:hAnsi="Verdana"/>
                <w:sz w:val="20"/>
                <w:szCs w:val="20"/>
              </w:rPr>
            </w:pPr>
          </w:p>
          <w:p w:rsidR="002325E6" w:rsidRDefault="002325E6" w:rsidP="002325E6">
            <w:pPr>
              <w:rPr>
                <w:rFonts w:ascii="Verdana" w:eastAsia="Calibri" w:hAnsi="Verdana"/>
                <w:sz w:val="20"/>
                <w:szCs w:val="20"/>
              </w:rPr>
            </w:pPr>
            <w:r>
              <w:rPr>
                <w:rFonts w:ascii="Verdana" w:eastAsia="Calibri" w:hAnsi="Verdana"/>
                <w:sz w:val="20"/>
                <w:szCs w:val="20"/>
              </w:rPr>
              <w:t>Posiada doświadczenie w tworzeniu aktów prawnych oraz posiada 5-letnie doświadczenie zawodowe w zakresie udzielania porad prawnych.</w:t>
            </w:r>
          </w:p>
        </w:tc>
      </w:tr>
      <w:tr w:rsidR="00FA1224" w:rsidRPr="00FB6E44" w:rsidTr="002B6325">
        <w:trPr>
          <w:jc w:val="center"/>
        </w:trPr>
        <w:tc>
          <w:tcPr>
            <w:tcW w:w="16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373FA" w:rsidRDefault="003373FA" w:rsidP="003C72ED">
            <w:pPr>
              <w:ind w:right="33"/>
              <w:jc w:val="center"/>
              <w:rPr>
                <w:rFonts w:ascii="Verdana" w:hAnsi="Verdana" w:cs="Arial"/>
                <w:sz w:val="20"/>
                <w:szCs w:val="20"/>
              </w:rPr>
            </w:pPr>
          </w:p>
          <w:p w:rsidR="00FA1224" w:rsidRPr="003373FA" w:rsidRDefault="003373FA" w:rsidP="003C72ED">
            <w:pPr>
              <w:ind w:right="33"/>
              <w:jc w:val="center"/>
              <w:rPr>
                <w:rFonts w:ascii="Verdana" w:eastAsia="Calibri" w:hAnsi="Verdana" w:cs="Arial"/>
                <w:sz w:val="20"/>
                <w:szCs w:val="20"/>
                <w:lang w:val="en-GB"/>
              </w:rPr>
            </w:pPr>
            <w:r>
              <w:rPr>
                <w:rFonts w:ascii="Verdana" w:hAnsi="Verdana" w:cs="Arial"/>
                <w:sz w:val="20"/>
                <w:szCs w:val="20"/>
              </w:rPr>
              <w:t>Ekspert</w:t>
            </w:r>
            <w:r w:rsidRPr="003373FA">
              <w:rPr>
                <w:rFonts w:ascii="Verdana" w:hAnsi="Verdana" w:cs="Arial"/>
                <w:sz w:val="20"/>
                <w:szCs w:val="20"/>
              </w:rPr>
              <w:t xml:space="preserve"> ds.</w:t>
            </w:r>
            <w:r w:rsidRPr="003373FA">
              <w:rPr>
                <w:rFonts w:ascii="Verdana" w:hAnsi="Verdana" w:cs="Arial"/>
                <w:bCs/>
                <w:sz w:val="20"/>
                <w:szCs w:val="20"/>
              </w:rPr>
              <w:t xml:space="preserve"> analiz biznesowych</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3373FA" w:rsidRDefault="003373FA" w:rsidP="003C72ED">
            <w:pPr>
              <w:jc w:val="center"/>
              <w:rPr>
                <w:rFonts w:ascii="Verdana" w:hAnsi="Verdana" w:cs="Arial"/>
                <w:sz w:val="20"/>
                <w:szCs w:val="20"/>
                <w:lang w:val="en-GB"/>
              </w:rPr>
            </w:pPr>
          </w:p>
          <w:p w:rsidR="00FA1224" w:rsidRPr="00FB6E44" w:rsidRDefault="00FA1224" w:rsidP="003C72ED">
            <w:pPr>
              <w:jc w:val="center"/>
              <w:rPr>
                <w:rFonts w:ascii="Verdana" w:eastAsia="Calibri" w:hAnsi="Verdana" w:cs="Arial"/>
                <w:sz w:val="20"/>
                <w:szCs w:val="20"/>
                <w:lang w:val="en-GB"/>
              </w:rPr>
            </w:pPr>
            <w:r w:rsidRPr="00FB6E44">
              <w:rPr>
                <w:rFonts w:ascii="Verdana" w:hAnsi="Verdana" w:cs="Arial"/>
                <w:sz w:val="20"/>
                <w:szCs w:val="20"/>
                <w:lang w:val="en-GB"/>
              </w:rPr>
              <w:t>1</w:t>
            </w:r>
          </w:p>
        </w:tc>
        <w:tc>
          <w:tcPr>
            <w:tcW w:w="19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A1224" w:rsidRPr="003373FA" w:rsidRDefault="00FA1224" w:rsidP="002B6325">
            <w:pPr>
              <w:jc w:val="center"/>
              <w:rPr>
                <w:rFonts w:ascii="Verdana" w:eastAsia="Calibri" w:hAnsi="Verdana"/>
                <w:sz w:val="20"/>
                <w:szCs w:val="20"/>
              </w:rPr>
            </w:pPr>
          </w:p>
        </w:tc>
        <w:tc>
          <w:tcPr>
            <w:tcW w:w="4755" w:type="dxa"/>
            <w:tcBorders>
              <w:top w:val="nil"/>
              <w:left w:val="nil"/>
              <w:bottom w:val="single" w:sz="8" w:space="0" w:color="auto"/>
              <w:right w:val="single" w:sz="8" w:space="0" w:color="auto"/>
            </w:tcBorders>
            <w:tcMar>
              <w:top w:w="0" w:type="dxa"/>
              <w:left w:w="108" w:type="dxa"/>
              <w:bottom w:w="0" w:type="dxa"/>
              <w:right w:w="108" w:type="dxa"/>
            </w:tcMar>
          </w:tcPr>
          <w:p w:rsidR="00FA1224" w:rsidRPr="003373FA" w:rsidRDefault="006F66A2" w:rsidP="003373FA">
            <w:pPr>
              <w:rPr>
                <w:rFonts w:ascii="Verdana" w:eastAsia="Calibri" w:hAnsi="Verdana"/>
                <w:sz w:val="20"/>
                <w:szCs w:val="20"/>
              </w:rPr>
            </w:pPr>
            <w:r>
              <w:rPr>
                <w:rFonts w:ascii="Verdana" w:eastAsia="Calibri" w:hAnsi="Verdana"/>
                <w:sz w:val="20"/>
                <w:szCs w:val="20"/>
              </w:rPr>
              <w:t>W</w:t>
            </w:r>
            <w:r w:rsidRPr="006F66A2">
              <w:rPr>
                <w:rFonts w:ascii="Verdana" w:eastAsia="Calibri" w:hAnsi="Verdana"/>
                <w:sz w:val="20"/>
                <w:szCs w:val="20"/>
              </w:rPr>
              <w:t xml:space="preserve"> okresie ostatnich 5 lat przed upływem terminu składania ofert opra</w:t>
            </w:r>
            <w:r>
              <w:rPr>
                <w:rFonts w:ascii="Verdana" w:eastAsia="Calibri" w:hAnsi="Verdana"/>
                <w:sz w:val="20"/>
                <w:szCs w:val="20"/>
              </w:rPr>
              <w:t>cował</w:t>
            </w:r>
            <w:r w:rsidRPr="006F66A2">
              <w:rPr>
                <w:rFonts w:ascii="Verdana" w:eastAsia="Calibri" w:hAnsi="Verdana"/>
                <w:sz w:val="20"/>
                <w:szCs w:val="20"/>
              </w:rPr>
              <w:t xml:space="preserve"> co najmniej 2 analizy biznesowe na potrzeby modelu biznesowego/ koncepcji biznesowej dla projektów o wartości nie mniejszej niż 500 000 PLN brutto (każdy)</w:t>
            </w:r>
            <w:r>
              <w:rPr>
                <w:rFonts w:ascii="Verdana" w:eastAsia="Calibri" w:hAnsi="Verdana"/>
                <w:sz w:val="20"/>
                <w:szCs w:val="20"/>
              </w:rPr>
              <w:t>.</w:t>
            </w:r>
          </w:p>
        </w:tc>
      </w:tr>
      <w:tr w:rsidR="00FA1224" w:rsidRPr="00FB6E44" w:rsidTr="002B6325">
        <w:trPr>
          <w:jc w:val="center"/>
        </w:trPr>
        <w:tc>
          <w:tcPr>
            <w:tcW w:w="16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E7A5C" w:rsidRDefault="003E7A5C" w:rsidP="003C72ED">
            <w:pPr>
              <w:ind w:right="33"/>
              <w:jc w:val="center"/>
              <w:rPr>
                <w:rFonts w:ascii="Verdana" w:hAnsi="Verdana" w:cs="Arial"/>
                <w:b/>
                <w:sz w:val="20"/>
                <w:szCs w:val="20"/>
              </w:rPr>
            </w:pPr>
          </w:p>
          <w:p w:rsidR="00FA1224" w:rsidRPr="003E7A5C" w:rsidRDefault="003E7A5C" w:rsidP="003C72ED">
            <w:pPr>
              <w:ind w:right="33"/>
              <w:jc w:val="center"/>
              <w:rPr>
                <w:rFonts w:ascii="Verdana" w:hAnsi="Verdana" w:cs="Arial"/>
                <w:sz w:val="20"/>
                <w:szCs w:val="20"/>
              </w:rPr>
            </w:pPr>
            <w:r w:rsidRPr="003E7A5C">
              <w:rPr>
                <w:rFonts w:ascii="Verdana" w:hAnsi="Verdana" w:cs="Arial"/>
                <w:sz w:val="20"/>
                <w:szCs w:val="20"/>
              </w:rPr>
              <w:t xml:space="preserve">Ekspert ds. analiz </w:t>
            </w:r>
            <w:proofErr w:type="spellStart"/>
            <w:r w:rsidRPr="003E7A5C">
              <w:rPr>
                <w:rFonts w:ascii="Verdana" w:hAnsi="Verdana" w:cs="Arial"/>
                <w:sz w:val="20"/>
                <w:szCs w:val="20"/>
              </w:rPr>
              <w:t>ekonomiczno</w:t>
            </w:r>
            <w:proofErr w:type="spellEnd"/>
            <w:r w:rsidRPr="003E7A5C">
              <w:rPr>
                <w:rFonts w:ascii="Verdana" w:hAnsi="Verdana" w:cs="Arial"/>
                <w:sz w:val="20"/>
                <w:szCs w:val="20"/>
              </w:rPr>
              <w:t xml:space="preserve"> – </w:t>
            </w:r>
            <w:r w:rsidRPr="003E7A5C">
              <w:rPr>
                <w:rFonts w:ascii="Verdana" w:hAnsi="Verdana" w:cs="Arial"/>
                <w:sz w:val="20"/>
                <w:szCs w:val="20"/>
              </w:rPr>
              <w:lastRenderedPageBreak/>
              <w:t>finansowych</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3E7A5C" w:rsidRPr="00D81F42" w:rsidRDefault="003E7A5C" w:rsidP="003C72ED">
            <w:pPr>
              <w:jc w:val="center"/>
              <w:rPr>
                <w:rFonts w:ascii="Verdana" w:hAnsi="Verdana" w:cs="Arial"/>
                <w:sz w:val="20"/>
                <w:szCs w:val="20"/>
              </w:rPr>
            </w:pPr>
          </w:p>
          <w:p w:rsidR="00FA1224" w:rsidRPr="00FB6E44" w:rsidRDefault="00FA1224" w:rsidP="003C72ED">
            <w:pPr>
              <w:jc w:val="center"/>
              <w:rPr>
                <w:rFonts w:ascii="Verdana" w:eastAsia="Calibri" w:hAnsi="Verdana" w:cs="Arial"/>
                <w:sz w:val="20"/>
                <w:szCs w:val="20"/>
                <w:lang w:val="en-US"/>
              </w:rPr>
            </w:pPr>
            <w:r w:rsidRPr="00FB6E44">
              <w:rPr>
                <w:rFonts w:ascii="Verdana" w:hAnsi="Verdana" w:cs="Arial"/>
                <w:sz w:val="20"/>
                <w:szCs w:val="20"/>
                <w:lang w:val="en-US"/>
              </w:rPr>
              <w:t>1</w:t>
            </w:r>
          </w:p>
        </w:tc>
        <w:tc>
          <w:tcPr>
            <w:tcW w:w="19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A1224" w:rsidRPr="003E7A5C" w:rsidRDefault="003E7A5C" w:rsidP="002B6325">
            <w:pPr>
              <w:jc w:val="center"/>
              <w:rPr>
                <w:rFonts w:ascii="Verdana" w:eastAsia="Calibri" w:hAnsi="Verdana"/>
                <w:sz w:val="20"/>
                <w:szCs w:val="20"/>
              </w:rPr>
            </w:pPr>
            <w:r>
              <w:rPr>
                <w:rFonts w:ascii="Verdana" w:eastAsia="Calibri" w:hAnsi="Verdana"/>
                <w:sz w:val="20"/>
                <w:szCs w:val="20"/>
              </w:rPr>
              <w:t>W</w:t>
            </w:r>
            <w:r w:rsidRPr="003E7A5C">
              <w:rPr>
                <w:rFonts w:ascii="Verdana" w:eastAsia="Calibri" w:hAnsi="Verdana"/>
                <w:sz w:val="20"/>
                <w:szCs w:val="20"/>
              </w:rPr>
              <w:t>ykształcenie wyższe ekonomiczne</w:t>
            </w:r>
          </w:p>
        </w:tc>
        <w:tc>
          <w:tcPr>
            <w:tcW w:w="4755" w:type="dxa"/>
            <w:tcBorders>
              <w:top w:val="nil"/>
              <w:left w:val="nil"/>
              <w:bottom w:val="single" w:sz="8" w:space="0" w:color="auto"/>
              <w:right w:val="single" w:sz="8" w:space="0" w:color="auto"/>
            </w:tcBorders>
            <w:tcMar>
              <w:top w:w="0" w:type="dxa"/>
              <w:left w:w="108" w:type="dxa"/>
              <w:bottom w:w="0" w:type="dxa"/>
              <w:right w:w="108" w:type="dxa"/>
            </w:tcMar>
            <w:hideMark/>
          </w:tcPr>
          <w:p w:rsidR="00FA1224" w:rsidRPr="003E7A5C" w:rsidRDefault="003E7A5C" w:rsidP="009C28D7">
            <w:pPr>
              <w:rPr>
                <w:rFonts w:ascii="Verdana" w:eastAsia="Calibri" w:hAnsi="Verdana"/>
                <w:sz w:val="20"/>
                <w:szCs w:val="20"/>
              </w:rPr>
            </w:pPr>
            <w:r>
              <w:rPr>
                <w:rFonts w:ascii="Verdana" w:eastAsia="Calibri" w:hAnsi="Verdana"/>
                <w:sz w:val="20"/>
                <w:szCs w:val="20"/>
              </w:rPr>
              <w:t>W</w:t>
            </w:r>
            <w:r w:rsidRPr="003E7A5C">
              <w:rPr>
                <w:rFonts w:ascii="Verdana" w:eastAsia="Calibri" w:hAnsi="Verdana"/>
                <w:sz w:val="20"/>
                <w:szCs w:val="20"/>
              </w:rPr>
              <w:t xml:space="preserve"> okresie ostatnich 5 lat przed upływem terminu składania ofert </w:t>
            </w:r>
            <w:r w:rsidR="00D00186">
              <w:rPr>
                <w:rFonts w:ascii="Verdana" w:eastAsia="Calibri" w:hAnsi="Verdana"/>
                <w:sz w:val="20"/>
                <w:szCs w:val="20"/>
              </w:rPr>
              <w:t>opracował</w:t>
            </w:r>
            <w:r w:rsidRPr="003E7A5C">
              <w:rPr>
                <w:rFonts w:ascii="Verdana" w:eastAsia="Calibri" w:hAnsi="Verdana"/>
                <w:sz w:val="20"/>
                <w:szCs w:val="20"/>
              </w:rPr>
              <w:t xml:space="preserve"> 2 analizy ekonomiczno-finansowe na potrzeby studium wykonalności (każda analiza zrealizowana na rzecz innego </w:t>
            </w:r>
            <w:r w:rsidR="00D00186">
              <w:rPr>
                <w:rFonts w:ascii="Verdana" w:eastAsia="Calibri" w:hAnsi="Verdana"/>
                <w:sz w:val="20"/>
                <w:szCs w:val="20"/>
              </w:rPr>
              <w:t xml:space="preserve">studium </w:t>
            </w:r>
            <w:r w:rsidRPr="003E7A5C">
              <w:rPr>
                <w:rFonts w:ascii="Verdana" w:eastAsia="Calibri" w:hAnsi="Verdana"/>
                <w:sz w:val="20"/>
                <w:szCs w:val="20"/>
              </w:rPr>
              <w:lastRenderedPageBreak/>
              <w:t xml:space="preserve">wykonalności), przy czym wartość co najmniej jednego z projektów zrealizowanych lub będących w trakcie realizacji na podstawie opracowanego studium wykonalności wynosiła co najmniej </w:t>
            </w:r>
            <w:r w:rsidR="009C28D7">
              <w:rPr>
                <w:rFonts w:ascii="Verdana" w:eastAsia="Calibri" w:hAnsi="Verdana"/>
                <w:bCs/>
                <w:sz w:val="20"/>
                <w:szCs w:val="20"/>
              </w:rPr>
              <w:t>5</w:t>
            </w:r>
            <w:r w:rsidR="009C28D7" w:rsidRPr="003E7A5C">
              <w:rPr>
                <w:rFonts w:ascii="Verdana" w:eastAsia="Calibri" w:hAnsi="Verdana"/>
                <w:bCs/>
                <w:sz w:val="20"/>
                <w:szCs w:val="20"/>
              </w:rPr>
              <w:t> </w:t>
            </w:r>
            <w:r w:rsidRPr="003E7A5C">
              <w:rPr>
                <w:rFonts w:ascii="Verdana" w:eastAsia="Calibri" w:hAnsi="Verdana"/>
                <w:bCs/>
                <w:sz w:val="20"/>
                <w:szCs w:val="20"/>
              </w:rPr>
              <w:t>000 000,00</w:t>
            </w:r>
            <w:r w:rsidRPr="003E7A5C">
              <w:rPr>
                <w:rFonts w:ascii="Verdana" w:eastAsia="Calibri" w:hAnsi="Verdana"/>
                <w:sz w:val="20"/>
                <w:szCs w:val="20"/>
              </w:rPr>
              <w:t xml:space="preserve"> PLN brutto</w:t>
            </w:r>
            <w:r w:rsidR="00D00186">
              <w:rPr>
                <w:rFonts w:ascii="Verdana" w:eastAsia="Calibri" w:hAnsi="Verdana"/>
                <w:sz w:val="20"/>
                <w:szCs w:val="20"/>
              </w:rPr>
              <w:t>.</w:t>
            </w:r>
          </w:p>
        </w:tc>
      </w:tr>
    </w:tbl>
    <w:p w:rsidR="00FA1224" w:rsidRPr="00FB6E44" w:rsidRDefault="00FA1224" w:rsidP="00D00186">
      <w:pPr>
        <w:spacing w:before="120"/>
        <w:jc w:val="both"/>
        <w:rPr>
          <w:rFonts w:ascii="Verdana" w:hAnsi="Verdana" w:cs="Arial"/>
          <w:sz w:val="20"/>
          <w:szCs w:val="20"/>
        </w:rPr>
      </w:pPr>
    </w:p>
    <w:p w:rsidR="00FA1224" w:rsidRPr="00FB6E44" w:rsidRDefault="00FA1224" w:rsidP="00FA1224">
      <w:pPr>
        <w:jc w:val="both"/>
        <w:rPr>
          <w:rFonts w:ascii="Verdana" w:hAnsi="Verdana" w:cs="Arial"/>
          <w:sz w:val="20"/>
          <w:szCs w:val="20"/>
        </w:rPr>
      </w:pPr>
    </w:p>
    <w:p w:rsidR="004B56CE" w:rsidRDefault="00FA1224" w:rsidP="00A93FD7">
      <w:pPr>
        <w:keepNext/>
        <w:ind w:left="709"/>
        <w:jc w:val="both"/>
        <w:outlineLvl w:val="2"/>
        <w:rPr>
          <w:rFonts w:ascii="Verdana" w:eastAsia="Calibri" w:hAnsi="Verdana" w:cs="Arial"/>
          <w:bCs/>
          <w:iCs/>
          <w:sz w:val="20"/>
          <w:szCs w:val="20"/>
        </w:rPr>
      </w:pPr>
      <w:r w:rsidRPr="00FB6E44">
        <w:rPr>
          <w:rFonts w:ascii="Verdana" w:eastAsia="Calibri" w:hAnsi="Verdana" w:cs="Arial"/>
          <w:bCs/>
          <w:iCs/>
          <w:sz w:val="20"/>
          <w:szCs w:val="20"/>
        </w:rPr>
        <w:t xml:space="preserve">Zamawiający zastrzega, że w ramach zespołu osób nie </w:t>
      </w:r>
      <w:r w:rsidR="009E7727">
        <w:rPr>
          <w:rFonts w:ascii="Verdana" w:eastAsia="Calibri" w:hAnsi="Verdana" w:cs="Arial"/>
          <w:bCs/>
          <w:iCs/>
          <w:sz w:val="20"/>
          <w:szCs w:val="20"/>
        </w:rPr>
        <w:t xml:space="preserve">dopuszcza łączenia przez jedną </w:t>
      </w:r>
      <w:r w:rsidRPr="00FB6E44">
        <w:rPr>
          <w:rFonts w:ascii="Verdana" w:eastAsia="Calibri" w:hAnsi="Verdana" w:cs="Arial"/>
          <w:bCs/>
          <w:iCs/>
          <w:sz w:val="20"/>
          <w:szCs w:val="20"/>
        </w:rPr>
        <w:t>i tę samą osobę różnych funkcji.</w:t>
      </w:r>
    </w:p>
    <w:p w:rsidR="001D555D" w:rsidRPr="00A93FD7" w:rsidRDefault="001D555D" w:rsidP="00A93FD7">
      <w:pPr>
        <w:keepNext/>
        <w:ind w:left="709"/>
        <w:jc w:val="both"/>
        <w:outlineLvl w:val="2"/>
        <w:rPr>
          <w:rFonts w:ascii="Verdana" w:eastAsia="Calibri" w:hAnsi="Verdana" w:cs="Arial"/>
          <w:i/>
          <w:iCs/>
          <w:sz w:val="20"/>
          <w:szCs w:val="20"/>
        </w:rPr>
      </w:pPr>
    </w:p>
    <w:p w:rsidR="00BE245A" w:rsidRPr="00A13EB0" w:rsidRDefault="00BE245A" w:rsidP="00A366F5">
      <w:pPr>
        <w:spacing w:before="120"/>
        <w:ind w:left="720" w:hanging="720"/>
        <w:jc w:val="both"/>
        <w:rPr>
          <w:rFonts w:ascii="Verdana" w:hAnsi="Verdana" w:cs="Verdana"/>
          <w:b/>
          <w:sz w:val="20"/>
          <w:szCs w:val="20"/>
        </w:rPr>
      </w:pPr>
      <w:r w:rsidRPr="00A13EB0">
        <w:rPr>
          <w:rFonts w:ascii="Verdana" w:hAnsi="Verdana" w:cs="Verdana"/>
          <w:b/>
          <w:sz w:val="20"/>
          <w:szCs w:val="20"/>
        </w:rPr>
        <w:t xml:space="preserve">8. </w:t>
      </w:r>
      <w:r w:rsidRPr="00A13EB0">
        <w:rPr>
          <w:rFonts w:ascii="Verdana" w:hAnsi="Verdana" w:cs="Verdana"/>
          <w:b/>
          <w:sz w:val="20"/>
          <w:szCs w:val="20"/>
        </w:rPr>
        <w:tab/>
        <w:t>PRZESŁANKI WYKLUCZENIA WYKONAWCÓW</w:t>
      </w:r>
    </w:p>
    <w:p w:rsidR="00BE3913" w:rsidRPr="00A13EB0" w:rsidRDefault="00BE3913" w:rsidP="0071482A">
      <w:pPr>
        <w:pStyle w:val="Tekstpodstawowy2"/>
        <w:ind w:left="709" w:hanging="709"/>
        <w:rPr>
          <w:rFonts w:ascii="Verdana" w:hAnsi="Verdana" w:cs="Verdana"/>
          <w:b w:val="0"/>
          <w:sz w:val="20"/>
          <w:szCs w:val="20"/>
        </w:rPr>
      </w:pPr>
      <w:r w:rsidRPr="00A13EB0">
        <w:rPr>
          <w:rFonts w:ascii="Verdana" w:hAnsi="Verdana" w:cs="Verdana"/>
          <w:b w:val="0"/>
          <w:sz w:val="20"/>
          <w:szCs w:val="20"/>
        </w:rPr>
        <w:t>8.1.</w:t>
      </w:r>
      <w:r w:rsidRPr="00A13EB0">
        <w:rPr>
          <w:rFonts w:ascii="Verdana" w:hAnsi="Verdana" w:cs="Verdana"/>
          <w:b w:val="0"/>
          <w:sz w:val="20"/>
          <w:szCs w:val="20"/>
        </w:rPr>
        <w:tab/>
        <w:t xml:space="preserve">Z postępowania o udzielenie zamówienia wyklucza się wykonawcę, w stosunku </w:t>
      </w:r>
      <w:r w:rsidR="003C72ED">
        <w:rPr>
          <w:rFonts w:ascii="Verdana" w:hAnsi="Verdana" w:cs="Verdana"/>
          <w:b w:val="0"/>
          <w:sz w:val="20"/>
          <w:szCs w:val="20"/>
        </w:rPr>
        <w:br/>
      </w:r>
      <w:r w:rsidRPr="00A13EB0">
        <w:rPr>
          <w:rFonts w:ascii="Verdana" w:hAnsi="Verdana" w:cs="Verdana"/>
          <w:b w:val="0"/>
          <w:sz w:val="20"/>
          <w:szCs w:val="20"/>
        </w:rPr>
        <w:t>do którego zachodzi którakolwiek z okoliczności, o których mowa w art. 24 ust. 1 pkt 12 – 2</w:t>
      </w:r>
      <w:r w:rsidR="0092272C" w:rsidRPr="00A13EB0">
        <w:rPr>
          <w:rFonts w:ascii="Verdana" w:hAnsi="Verdana" w:cs="Verdana"/>
          <w:b w:val="0"/>
          <w:sz w:val="20"/>
          <w:szCs w:val="20"/>
        </w:rPr>
        <w:t>3</w:t>
      </w:r>
      <w:r w:rsidRPr="00A13EB0">
        <w:rPr>
          <w:rFonts w:ascii="Verdana" w:hAnsi="Verdana" w:cs="Verdana"/>
          <w:b w:val="0"/>
          <w:sz w:val="20"/>
          <w:szCs w:val="20"/>
        </w:rPr>
        <w:t xml:space="preserve">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BE3913" w:rsidRPr="00A13EB0" w:rsidRDefault="00BE3913" w:rsidP="0071482A">
      <w:pPr>
        <w:pStyle w:val="Tekstpodstawowy2"/>
        <w:ind w:left="709" w:hanging="709"/>
        <w:rPr>
          <w:rFonts w:ascii="Verdana" w:hAnsi="Verdana" w:cs="Verdana"/>
          <w:b w:val="0"/>
          <w:sz w:val="20"/>
          <w:szCs w:val="20"/>
        </w:rPr>
      </w:pPr>
      <w:r w:rsidRPr="00A13EB0">
        <w:rPr>
          <w:rFonts w:ascii="Verdana" w:hAnsi="Verdana" w:cs="Verdana"/>
          <w:b w:val="0"/>
          <w:sz w:val="20"/>
          <w:szCs w:val="20"/>
        </w:rPr>
        <w:t>8.2.</w:t>
      </w:r>
      <w:r w:rsidRPr="00A13EB0">
        <w:rPr>
          <w:rFonts w:ascii="Verdana" w:hAnsi="Verdana" w:cs="Verdana"/>
          <w:b w:val="0"/>
          <w:sz w:val="20"/>
          <w:szCs w:val="20"/>
        </w:rPr>
        <w:tab/>
        <w:t>Dodatkowo zamawiający wykluczy wykonawcę:</w:t>
      </w:r>
    </w:p>
    <w:p w:rsidR="00BE3913" w:rsidRPr="00A13EB0" w:rsidRDefault="00BE3913" w:rsidP="0071482A">
      <w:pPr>
        <w:pStyle w:val="Tekstpodstawowy2"/>
        <w:ind w:left="709" w:hanging="283"/>
        <w:rPr>
          <w:rFonts w:ascii="Verdana" w:hAnsi="Verdana" w:cs="Verdana"/>
          <w:b w:val="0"/>
          <w:sz w:val="20"/>
          <w:szCs w:val="20"/>
        </w:rPr>
      </w:pPr>
      <w:r w:rsidRPr="00A13EB0">
        <w:rPr>
          <w:rFonts w:ascii="Verdana" w:hAnsi="Verdana" w:cs="Verdana"/>
          <w:b w:val="0"/>
          <w:bCs w:val="0"/>
          <w:sz w:val="20"/>
          <w:szCs w:val="20"/>
        </w:rPr>
        <w:t>1)</w:t>
      </w:r>
      <w:r w:rsidRPr="00A13EB0">
        <w:rPr>
          <w:rFonts w:ascii="Verdana" w:hAnsi="Verdana" w:cs="Verdana"/>
          <w:b w:val="0"/>
          <w:bCs w:val="0"/>
          <w:sz w:val="20"/>
          <w:szCs w:val="20"/>
        </w:rPr>
        <w:tab/>
      </w:r>
      <w:r w:rsidRPr="00A13EB0">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w:t>
      </w:r>
      <w:r w:rsidR="0015529C" w:rsidRPr="0015529C">
        <w:rPr>
          <w:rFonts w:ascii="Verdana" w:hAnsi="Verdana" w:cs="Verdana"/>
          <w:b w:val="0"/>
          <w:sz w:val="20"/>
          <w:szCs w:val="20"/>
        </w:rPr>
        <w:t xml:space="preserve"> </w:t>
      </w:r>
      <w:r w:rsidR="0015529C">
        <w:rPr>
          <w:rFonts w:ascii="Verdana" w:hAnsi="Verdana" w:cs="Verdana"/>
          <w:b w:val="0"/>
          <w:sz w:val="20"/>
          <w:szCs w:val="20"/>
        </w:rPr>
        <w:t>oraz z 2016 r. poz. 615</w:t>
      </w:r>
      <w:r w:rsidRPr="00A13EB0">
        <w:rPr>
          <w:rFonts w:ascii="Verdana" w:hAnsi="Verdana" w:cs="Verdana"/>
          <w:b w:val="0"/>
          <w:sz w:val="20"/>
          <w:szCs w:val="20"/>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15529C">
        <w:rPr>
          <w:rFonts w:ascii="Verdana" w:hAnsi="Verdana" w:cs="Verdana"/>
          <w:b w:val="0"/>
          <w:sz w:val="20"/>
          <w:szCs w:val="20"/>
        </w:rPr>
        <w:t xml:space="preserve"> oraz z 2016 r. poz. 615</w:t>
      </w:r>
      <w:r w:rsidRPr="00A13EB0">
        <w:rPr>
          <w:rFonts w:ascii="Verdana" w:hAnsi="Verdana" w:cs="Verdana"/>
          <w:b w:val="0"/>
          <w:sz w:val="20"/>
          <w:szCs w:val="20"/>
        </w:rPr>
        <w:t>);</w:t>
      </w:r>
    </w:p>
    <w:p w:rsidR="00BE3913" w:rsidRPr="00A13EB0" w:rsidRDefault="00BE3913" w:rsidP="0071482A">
      <w:pPr>
        <w:pStyle w:val="Tekstpodstawowy2"/>
        <w:ind w:left="709" w:hanging="283"/>
        <w:rPr>
          <w:rFonts w:ascii="Verdana" w:hAnsi="Verdana" w:cs="Verdana"/>
          <w:b w:val="0"/>
          <w:sz w:val="20"/>
          <w:szCs w:val="20"/>
        </w:rPr>
      </w:pPr>
      <w:r w:rsidRPr="00A13EB0">
        <w:rPr>
          <w:rFonts w:ascii="Verdana" w:hAnsi="Verdana" w:cs="Verdana"/>
          <w:b w:val="0"/>
          <w:bCs w:val="0"/>
          <w:sz w:val="20"/>
          <w:szCs w:val="20"/>
        </w:rPr>
        <w:t>2)</w:t>
      </w:r>
      <w:r w:rsidRPr="00A13EB0">
        <w:rPr>
          <w:rFonts w:ascii="Verdana" w:hAnsi="Verdana" w:cs="Verdana"/>
          <w:b w:val="0"/>
          <w:bCs w:val="0"/>
          <w:sz w:val="20"/>
          <w:szCs w:val="20"/>
        </w:rPr>
        <w:tab/>
      </w:r>
      <w:r w:rsidRPr="00A13EB0">
        <w:rPr>
          <w:rFonts w:ascii="Verdana" w:hAnsi="Verdana" w:cs="Verdana"/>
          <w:b w:val="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BE3913" w:rsidRPr="00A13EB0" w:rsidRDefault="00BE3913" w:rsidP="0071482A">
      <w:pPr>
        <w:pStyle w:val="Tekstpodstawowy2"/>
        <w:ind w:left="709" w:hanging="283"/>
        <w:rPr>
          <w:rFonts w:ascii="Verdana" w:hAnsi="Verdana" w:cs="Verdana"/>
          <w:b w:val="0"/>
          <w:sz w:val="20"/>
          <w:szCs w:val="20"/>
        </w:rPr>
      </w:pPr>
      <w:r w:rsidRPr="00A13EB0">
        <w:rPr>
          <w:rFonts w:ascii="Verdana" w:hAnsi="Verdana" w:cs="Verdana"/>
          <w:b w:val="0"/>
          <w:bCs w:val="0"/>
          <w:sz w:val="20"/>
          <w:szCs w:val="20"/>
        </w:rPr>
        <w:t>3)</w:t>
      </w:r>
      <w:r w:rsidRPr="00A13EB0">
        <w:rPr>
          <w:rFonts w:ascii="Verdana" w:hAnsi="Verdana" w:cs="Verdana"/>
          <w:b w:val="0"/>
          <w:bCs w:val="0"/>
          <w:sz w:val="20"/>
          <w:szCs w:val="20"/>
        </w:rPr>
        <w:tab/>
      </w:r>
      <w:r w:rsidRPr="00A13EB0">
        <w:rPr>
          <w:rFonts w:ascii="Verdana" w:hAnsi="Verdana" w:cs="Verdana"/>
          <w:b w:val="0"/>
          <w:sz w:val="20"/>
          <w:szCs w:val="20"/>
        </w:rPr>
        <w:t xml:space="preserve">jeżeli wykonawca lub osoby, o których mowa w </w:t>
      </w:r>
      <w:r w:rsidR="00A366F5" w:rsidRPr="00A13EB0">
        <w:rPr>
          <w:rFonts w:ascii="Verdana" w:hAnsi="Verdana" w:cs="Verdana"/>
          <w:b w:val="0"/>
          <w:sz w:val="20"/>
          <w:szCs w:val="20"/>
        </w:rPr>
        <w:t xml:space="preserve">art. 24 </w:t>
      </w:r>
      <w:r w:rsidRPr="00A13EB0">
        <w:rPr>
          <w:rFonts w:ascii="Verdana" w:hAnsi="Verdana" w:cs="Verdana"/>
          <w:b w:val="0"/>
          <w:sz w:val="20"/>
          <w:szCs w:val="20"/>
        </w:rPr>
        <w:t>ust. 1 pkt 14</w:t>
      </w:r>
      <w:r w:rsidR="00A366F5" w:rsidRPr="00A13EB0">
        <w:rPr>
          <w:rFonts w:ascii="Verdana" w:hAnsi="Verdana" w:cs="Verdana"/>
          <w:b w:val="0"/>
          <w:sz w:val="20"/>
          <w:szCs w:val="20"/>
        </w:rPr>
        <w:t xml:space="preserve"> ustawy </w:t>
      </w:r>
      <w:proofErr w:type="spellStart"/>
      <w:r w:rsidR="00A366F5" w:rsidRPr="00A13EB0">
        <w:rPr>
          <w:rFonts w:ascii="Verdana" w:hAnsi="Verdana" w:cs="Verdana"/>
          <w:b w:val="0"/>
          <w:sz w:val="20"/>
          <w:szCs w:val="20"/>
        </w:rPr>
        <w:t>Pzp</w:t>
      </w:r>
      <w:proofErr w:type="spellEnd"/>
      <w:r w:rsidRPr="00A13EB0">
        <w:rPr>
          <w:rFonts w:ascii="Verdana" w:hAnsi="Verdana" w:cs="Verdana"/>
          <w:b w:val="0"/>
          <w:sz w:val="20"/>
          <w:szCs w:val="20"/>
        </w:rPr>
        <w:t xml:space="preserve">, uprawnione do reprezentowania wykonawcy pozostają w relacjach określonych w art. 17 ust. 1 pkt 2–4 </w:t>
      </w:r>
      <w:r w:rsidR="0059718F" w:rsidRPr="00A13EB0">
        <w:rPr>
          <w:rFonts w:ascii="Verdana" w:hAnsi="Verdana" w:cs="Verdana"/>
          <w:b w:val="0"/>
          <w:sz w:val="20"/>
          <w:szCs w:val="20"/>
        </w:rPr>
        <w:t xml:space="preserve">ustawy </w:t>
      </w:r>
      <w:proofErr w:type="spellStart"/>
      <w:r w:rsidR="0059718F" w:rsidRPr="00A13EB0">
        <w:rPr>
          <w:rFonts w:ascii="Verdana" w:hAnsi="Verdana" w:cs="Verdana"/>
          <w:b w:val="0"/>
          <w:sz w:val="20"/>
          <w:szCs w:val="20"/>
        </w:rPr>
        <w:t>Pzp</w:t>
      </w:r>
      <w:proofErr w:type="spellEnd"/>
      <w:r w:rsidR="0059718F" w:rsidRPr="00A13EB0">
        <w:rPr>
          <w:rFonts w:ascii="Verdana" w:hAnsi="Verdana" w:cs="Verdana"/>
          <w:b w:val="0"/>
          <w:sz w:val="20"/>
          <w:szCs w:val="20"/>
        </w:rPr>
        <w:t xml:space="preserve"> </w:t>
      </w:r>
      <w:r w:rsidRPr="00A13EB0">
        <w:rPr>
          <w:rFonts w:ascii="Verdana" w:hAnsi="Verdana" w:cs="Verdana"/>
          <w:b w:val="0"/>
          <w:sz w:val="20"/>
          <w:szCs w:val="20"/>
        </w:rPr>
        <w:t>z:</w:t>
      </w:r>
    </w:p>
    <w:p w:rsidR="00BE3913" w:rsidRPr="00B41187" w:rsidRDefault="00BE3913" w:rsidP="0071482A">
      <w:pPr>
        <w:pStyle w:val="Tekstpodstawowy2"/>
        <w:numPr>
          <w:ilvl w:val="0"/>
          <w:numId w:val="5"/>
        </w:numPr>
        <w:tabs>
          <w:tab w:val="left" w:pos="1134"/>
        </w:tabs>
        <w:ind w:left="709" w:hanging="283"/>
        <w:rPr>
          <w:rFonts w:ascii="Verdana" w:hAnsi="Verdana" w:cs="Verdana"/>
          <w:b w:val="0"/>
          <w:sz w:val="20"/>
          <w:szCs w:val="20"/>
        </w:rPr>
      </w:pPr>
      <w:r w:rsidRPr="00B41187">
        <w:rPr>
          <w:rFonts w:ascii="Verdana" w:hAnsi="Verdana" w:cs="Verdana"/>
          <w:b w:val="0"/>
          <w:sz w:val="20"/>
          <w:szCs w:val="20"/>
        </w:rPr>
        <w:t>zamawiającym,</w:t>
      </w:r>
    </w:p>
    <w:p w:rsidR="0071525E" w:rsidRPr="00B41187" w:rsidRDefault="003C72ED" w:rsidP="0071482A">
      <w:pPr>
        <w:pStyle w:val="Tekstpodstawowy2"/>
        <w:numPr>
          <w:ilvl w:val="0"/>
          <w:numId w:val="5"/>
        </w:numPr>
        <w:tabs>
          <w:tab w:val="left" w:pos="1134"/>
        </w:tabs>
        <w:ind w:left="709" w:hanging="283"/>
        <w:rPr>
          <w:rFonts w:ascii="Verdana" w:hAnsi="Verdana" w:cs="Verdana"/>
          <w:b w:val="0"/>
          <w:sz w:val="20"/>
          <w:szCs w:val="20"/>
        </w:rPr>
      </w:pPr>
      <w:r w:rsidRPr="00B41187">
        <w:rPr>
          <w:rFonts w:ascii="Verdana" w:hAnsi="Verdana" w:cs="Verdana"/>
          <w:b w:val="0"/>
          <w:sz w:val="20"/>
          <w:szCs w:val="20"/>
        </w:rPr>
        <w:t>osobami</w:t>
      </w:r>
      <w:r w:rsidRPr="00FB6E44">
        <w:rPr>
          <w:rFonts w:ascii="Verdana" w:hAnsi="Verdana" w:cs="Verdana"/>
          <w:b w:val="0"/>
          <w:sz w:val="20"/>
          <w:szCs w:val="20"/>
        </w:rPr>
        <w:t xml:space="preserve"> uprawnionymi do reprezentowani</w:t>
      </w:r>
      <w:r w:rsidR="008251A6">
        <w:rPr>
          <w:rFonts w:ascii="Verdana" w:hAnsi="Verdana" w:cs="Verdana"/>
          <w:b w:val="0"/>
          <w:sz w:val="20"/>
          <w:szCs w:val="20"/>
        </w:rPr>
        <w:t xml:space="preserve">a zamawiającego, </w:t>
      </w:r>
      <w:r w:rsidRPr="00B41187">
        <w:rPr>
          <w:rFonts w:ascii="Verdana" w:hAnsi="Verdana" w:cs="Verdana"/>
          <w:b w:val="0"/>
          <w:sz w:val="20"/>
          <w:szCs w:val="20"/>
        </w:rPr>
        <w:t>tj.: p. Radosław</w:t>
      </w:r>
      <w:r w:rsidR="00E553CE">
        <w:rPr>
          <w:rFonts w:ascii="Verdana" w:hAnsi="Verdana" w:cs="Verdana"/>
          <w:b w:val="0"/>
          <w:sz w:val="20"/>
          <w:szCs w:val="20"/>
        </w:rPr>
        <w:t xml:space="preserve"> </w:t>
      </w:r>
      <w:proofErr w:type="spellStart"/>
      <w:r w:rsidR="00E553CE">
        <w:rPr>
          <w:rFonts w:ascii="Verdana" w:hAnsi="Verdana" w:cs="Verdana"/>
          <w:b w:val="0"/>
          <w:sz w:val="20"/>
          <w:szCs w:val="20"/>
        </w:rPr>
        <w:t>Płucisz</w:t>
      </w:r>
      <w:proofErr w:type="spellEnd"/>
      <w:r w:rsidR="00E553CE">
        <w:rPr>
          <w:rFonts w:ascii="Verdana" w:hAnsi="Verdana" w:cs="Verdana"/>
          <w:b w:val="0"/>
          <w:sz w:val="20"/>
          <w:szCs w:val="20"/>
        </w:rPr>
        <w:t>, p. Jarosław Wyżgowski.</w:t>
      </w:r>
      <w:r w:rsidRPr="00B41187">
        <w:rPr>
          <w:rFonts w:ascii="Verdana" w:hAnsi="Verdana" w:cs="Verdana"/>
          <w:b w:val="0"/>
          <w:sz w:val="20"/>
          <w:szCs w:val="20"/>
        </w:rPr>
        <w:t xml:space="preserve"> </w:t>
      </w:r>
    </w:p>
    <w:p w:rsidR="00D25422" w:rsidRPr="003C72ED" w:rsidRDefault="003C72ED" w:rsidP="0071482A">
      <w:pPr>
        <w:pStyle w:val="Tekstpodstawowy2"/>
        <w:numPr>
          <w:ilvl w:val="0"/>
          <w:numId w:val="5"/>
        </w:numPr>
        <w:tabs>
          <w:tab w:val="left" w:pos="1134"/>
        </w:tabs>
        <w:ind w:left="709" w:hanging="283"/>
        <w:rPr>
          <w:rFonts w:ascii="Verdana" w:hAnsi="Verdana" w:cs="Verdana"/>
          <w:b w:val="0"/>
          <w:sz w:val="20"/>
          <w:szCs w:val="20"/>
        </w:rPr>
      </w:pPr>
      <w:r w:rsidRPr="00FB6E44">
        <w:rPr>
          <w:rFonts w:ascii="Verdana" w:hAnsi="Verdana" w:cs="Verdana"/>
          <w:b w:val="0"/>
          <w:sz w:val="20"/>
          <w:szCs w:val="20"/>
        </w:rPr>
        <w:t xml:space="preserve">członkami komisji przetargowej, tj.: </w:t>
      </w:r>
      <w:r w:rsidR="00E553CE">
        <w:rPr>
          <w:rFonts w:ascii="Verdana" w:hAnsi="Verdana" w:cs="Verdana"/>
          <w:b w:val="0"/>
          <w:sz w:val="20"/>
          <w:szCs w:val="20"/>
        </w:rPr>
        <w:t xml:space="preserve">p. Anna Jaworska, </w:t>
      </w:r>
      <w:r w:rsidR="00997C82">
        <w:rPr>
          <w:rFonts w:ascii="Verdana" w:hAnsi="Verdana" w:cs="Verdana"/>
          <w:b w:val="0"/>
          <w:sz w:val="20"/>
          <w:szCs w:val="20"/>
        </w:rPr>
        <w:t>p</w:t>
      </w:r>
      <w:r w:rsidR="00E553CE">
        <w:rPr>
          <w:rFonts w:ascii="Verdana" w:hAnsi="Verdana" w:cs="Verdana"/>
          <w:b w:val="0"/>
          <w:sz w:val="20"/>
          <w:szCs w:val="20"/>
        </w:rPr>
        <w:t xml:space="preserve">. Sylwia Dorau-Cichoń, </w:t>
      </w:r>
      <w:r w:rsidRPr="00FB6E44">
        <w:rPr>
          <w:rFonts w:ascii="Verdana" w:hAnsi="Verdana" w:cs="Verdana"/>
          <w:b w:val="0"/>
          <w:sz w:val="20"/>
          <w:szCs w:val="20"/>
        </w:rPr>
        <w:t xml:space="preserve">p. Dariusz Kwiatkowski, p. </w:t>
      </w:r>
      <w:r w:rsidR="00E553CE">
        <w:rPr>
          <w:rFonts w:ascii="Verdana" w:hAnsi="Verdana" w:cs="Verdana"/>
          <w:b w:val="0"/>
          <w:sz w:val="20"/>
          <w:szCs w:val="20"/>
        </w:rPr>
        <w:t>Marek Dziadosz</w:t>
      </w:r>
      <w:r w:rsidRPr="00FB6E44">
        <w:rPr>
          <w:rFonts w:ascii="Verdana" w:hAnsi="Verdana" w:cs="Verdana"/>
          <w:b w:val="0"/>
          <w:sz w:val="20"/>
          <w:szCs w:val="20"/>
        </w:rPr>
        <w:t xml:space="preserve">, p. </w:t>
      </w:r>
      <w:r w:rsidR="00E553CE">
        <w:rPr>
          <w:rFonts w:ascii="Verdana" w:hAnsi="Verdana" w:cs="Verdana"/>
          <w:b w:val="0"/>
          <w:sz w:val="20"/>
          <w:szCs w:val="20"/>
        </w:rPr>
        <w:t>Ewa Słaboń.</w:t>
      </w:r>
    </w:p>
    <w:p w:rsidR="0059718F" w:rsidRPr="00A13EB0" w:rsidRDefault="00BE3913" w:rsidP="0071482A">
      <w:pPr>
        <w:pStyle w:val="Tekstpodstawowy2"/>
        <w:numPr>
          <w:ilvl w:val="0"/>
          <w:numId w:val="5"/>
        </w:numPr>
        <w:tabs>
          <w:tab w:val="left" w:pos="1134"/>
        </w:tabs>
        <w:ind w:left="709" w:hanging="283"/>
        <w:rPr>
          <w:rFonts w:ascii="Verdana" w:hAnsi="Verdana" w:cs="Verdana"/>
          <w:b w:val="0"/>
          <w:sz w:val="20"/>
          <w:szCs w:val="20"/>
        </w:rPr>
      </w:pPr>
      <w:r w:rsidRPr="00A13EB0">
        <w:rPr>
          <w:rFonts w:ascii="Verdana" w:hAnsi="Verdana" w:cs="Verdana"/>
          <w:b w:val="0"/>
          <w:sz w:val="20"/>
          <w:szCs w:val="20"/>
        </w:rPr>
        <w:t>osobami, które złożyły oświadczenie, o którym mowa w art. 17 ust. 2a</w:t>
      </w:r>
    </w:p>
    <w:p w:rsidR="00BE3913" w:rsidRPr="00A13EB0" w:rsidRDefault="00BE3913" w:rsidP="0071482A">
      <w:pPr>
        <w:pStyle w:val="Tekstpodstawowy2"/>
        <w:numPr>
          <w:ilvl w:val="0"/>
          <w:numId w:val="6"/>
        </w:numPr>
        <w:tabs>
          <w:tab w:val="left" w:pos="1134"/>
        </w:tabs>
        <w:ind w:left="709" w:hanging="283"/>
        <w:rPr>
          <w:rFonts w:ascii="Verdana" w:hAnsi="Verdana" w:cs="Verdana"/>
          <w:b w:val="0"/>
          <w:sz w:val="20"/>
          <w:szCs w:val="20"/>
        </w:rPr>
      </w:pPr>
      <w:r w:rsidRPr="00A13EB0">
        <w:rPr>
          <w:rFonts w:ascii="Verdana" w:hAnsi="Verdana" w:cs="Verdana"/>
          <w:b w:val="0"/>
          <w:sz w:val="20"/>
          <w:szCs w:val="20"/>
        </w:rPr>
        <w:t>chyba że jest możliwe zapew</w:t>
      </w:r>
      <w:r w:rsidR="003C72ED">
        <w:rPr>
          <w:rFonts w:ascii="Verdana" w:hAnsi="Verdana" w:cs="Verdana"/>
          <w:b w:val="0"/>
          <w:sz w:val="20"/>
          <w:szCs w:val="20"/>
        </w:rPr>
        <w:t xml:space="preserve">nienie bezstronności po stronie </w:t>
      </w:r>
      <w:r w:rsidRPr="00A13EB0">
        <w:rPr>
          <w:rFonts w:ascii="Verdana" w:hAnsi="Verdana" w:cs="Verdana"/>
          <w:b w:val="0"/>
          <w:sz w:val="20"/>
          <w:szCs w:val="20"/>
        </w:rPr>
        <w:t xml:space="preserve">zamawiającego w inny sposób niż przez </w:t>
      </w:r>
      <w:r w:rsidR="003C72ED">
        <w:rPr>
          <w:rFonts w:ascii="Verdana" w:hAnsi="Verdana" w:cs="Verdana"/>
          <w:b w:val="0"/>
          <w:sz w:val="20"/>
          <w:szCs w:val="20"/>
        </w:rPr>
        <w:t xml:space="preserve">wykluczenie wykonawcy z udziału </w:t>
      </w:r>
      <w:r w:rsidRPr="00A13EB0">
        <w:rPr>
          <w:rFonts w:ascii="Verdana" w:hAnsi="Verdana" w:cs="Verdana"/>
          <w:b w:val="0"/>
          <w:sz w:val="20"/>
          <w:szCs w:val="20"/>
        </w:rPr>
        <w:t>w postępowaniu;</w:t>
      </w:r>
    </w:p>
    <w:p w:rsidR="00BE3913" w:rsidRPr="00A13EB0" w:rsidRDefault="00BE3913" w:rsidP="0071482A">
      <w:pPr>
        <w:pStyle w:val="Tekstpodstawowy2"/>
        <w:ind w:left="709" w:hanging="283"/>
        <w:rPr>
          <w:rFonts w:ascii="Verdana" w:hAnsi="Verdana" w:cs="Verdana"/>
          <w:b w:val="0"/>
          <w:sz w:val="20"/>
          <w:szCs w:val="20"/>
        </w:rPr>
      </w:pPr>
      <w:r w:rsidRPr="00A13EB0">
        <w:rPr>
          <w:rFonts w:ascii="Verdana" w:hAnsi="Verdana" w:cs="Verdana"/>
          <w:b w:val="0"/>
          <w:bCs w:val="0"/>
          <w:sz w:val="20"/>
          <w:szCs w:val="20"/>
        </w:rPr>
        <w:t>4)</w:t>
      </w:r>
      <w:r w:rsidRPr="00A13EB0">
        <w:rPr>
          <w:rFonts w:ascii="Verdana" w:hAnsi="Verdana" w:cs="Verdana"/>
          <w:b w:val="0"/>
          <w:bCs w:val="0"/>
          <w:sz w:val="20"/>
          <w:szCs w:val="20"/>
        </w:rPr>
        <w:tab/>
      </w:r>
      <w:r w:rsidRPr="00A13EB0">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w:t>
      </w:r>
      <w:r w:rsidR="0059718F" w:rsidRPr="00A13EB0">
        <w:rPr>
          <w:rFonts w:ascii="Verdana" w:hAnsi="Verdana" w:cs="Verdana"/>
          <w:b w:val="0"/>
          <w:sz w:val="20"/>
          <w:szCs w:val="20"/>
        </w:rPr>
        <w:t xml:space="preserve"> ustawy </w:t>
      </w:r>
      <w:proofErr w:type="spellStart"/>
      <w:r w:rsidR="0059718F" w:rsidRPr="00A13EB0">
        <w:rPr>
          <w:rFonts w:ascii="Verdana" w:hAnsi="Verdana" w:cs="Verdana"/>
          <w:b w:val="0"/>
          <w:sz w:val="20"/>
          <w:szCs w:val="20"/>
        </w:rPr>
        <w:t>Pzp</w:t>
      </w:r>
      <w:proofErr w:type="spellEnd"/>
      <w:r w:rsidRPr="00A13EB0">
        <w:rPr>
          <w:rFonts w:ascii="Verdana" w:hAnsi="Verdana" w:cs="Verdana"/>
          <w:b w:val="0"/>
          <w:sz w:val="20"/>
          <w:szCs w:val="20"/>
        </w:rPr>
        <w:t>, co doprowadziło do rozwiązania umowy lub zasądzenia odszkodowania;</w:t>
      </w:r>
    </w:p>
    <w:p w:rsidR="00BE3913" w:rsidRPr="00A13EB0" w:rsidRDefault="00BE3913" w:rsidP="0071482A">
      <w:pPr>
        <w:pStyle w:val="Tekstpodstawowy2"/>
        <w:ind w:left="709" w:hanging="283"/>
        <w:rPr>
          <w:rFonts w:ascii="Verdana" w:hAnsi="Verdana" w:cs="Verdana"/>
          <w:b w:val="0"/>
          <w:sz w:val="20"/>
          <w:szCs w:val="20"/>
        </w:rPr>
      </w:pPr>
      <w:r w:rsidRPr="00A13EB0">
        <w:rPr>
          <w:rFonts w:ascii="Verdana" w:hAnsi="Verdana" w:cs="Verdana"/>
          <w:b w:val="0"/>
          <w:bCs w:val="0"/>
          <w:sz w:val="20"/>
          <w:szCs w:val="20"/>
        </w:rPr>
        <w:lastRenderedPageBreak/>
        <w:t>5)</w:t>
      </w:r>
      <w:r w:rsidRPr="00A13EB0">
        <w:rPr>
          <w:rFonts w:ascii="Verdana" w:hAnsi="Verdana" w:cs="Verdana"/>
          <w:b w:val="0"/>
          <w:bCs w:val="0"/>
          <w:sz w:val="20"/>
          <w:szCs w:val="20"/>
        </w:rPr>
        <w:tab/>
      </w:r>
      <w:r w:rsidRPr="00A13EB0">
        <w:rPr>
          <w:rFonts w:ascii="Verdana" w:hAnsi="Verdana" w:cs="Verdana"/>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A13EB0" w:rsidRDefault="00BE3913" w:rsidP="0071482A">
      <w:pPr>
        <w:pStyle w:val="Tekstpodstawowy2"/>
        <w:ind w:left="709" w:hanging="283"/>
        <w:rPr>
          <w:rFonts w:ascii="Verdana" w:hAnsi="Verdana" w:cs="Verdana"/>
          <w:b w:val="0"/>
          <w:sz w:val="20"/>
          <w:szCs w:val="20"/>
        </w:rPr>
      </w:pPr>
      <w:r w:rsidRPr="00A13EB0">
        <w:rPr>
          <w:rFonts w:ascii="Verdana" w:hAnsi="Verdana" w:cs="Verdana"/>
          <w:b w:val="0"/>
          <w:bCs w:val="0"/>
          <w:sz w:val="20"/>
          <w:szCs w:val="20"/>
        </w:rPr>
        <w:t>6)</w:t>
      </w:r>
      <w:r w:rsidRPr="00A13EB0">
        <w:rPr>
          <w:rFonts w:ascii="Verdana" w:hAnsi="Verdana" w:cs="Verdana"/>
          <w:b w:val="0"/>
          <w:bCs w:val="0"/>
          <w:sz w:val="20"/>
          <w:szCs w:val="20"/>
        </w:rPr>
        <w:tab/>
      </w:r>
      <w:r w:rsidRPr="00A13EB0">
        <w:rPr>
          <w:rFonts w:ascii="Verdana" w:hAnsi="Verdana" w:cs="Verdana"/>
          <w:b w:val="0"/>
          <w:sz w:val="20"/>
          <w:szCs w:val="20"/>
        </w:rPr>
        <w:t xml:space="preserve">jeżeli urzędującego członka jego organu zarządzającego lub nadzorczego, wspólnika spółki w spółce jawnej lub partnerskiej albo komplementariusza </w:t>
      </w:r>
      <w:r w:rsidR="003C72ED">
        <w:rPr>
          <w:rFonts w:ascii="Verdana" w:hAnsi="Verdana" w:cs="Verdana"/>
          <w:b w:val="0"/>
          <w:sz w:val="20"/>
          <w:szCs w:val="20"/>
        </w:rPr>
        <w:br/>
      </w:r>
      <w:r w:rsidRPr="00A13EB0">
        <w:rPr>
          <w:rFonts w:ascii="Verdana" w:hAnsi="Verdana" w:cs="Verdana"/>
          <w:b w:val="0"/>
          <w:sz w:val="20"/>
          <w:szCs w:val="20"/>
        </w:rPr>
        <w:t>w spółce komandytowej lub komandytowo - akcyjnej lub prokurenta prawomocnie skazano za wykroczenie, o którym mowa w pkt 5</w:t>
      </w:r>
      <w:r w:rsidR="0059718F" w:rsidRPr="00A13EB0">
        <w:rPr>
          <w:rFonts w:ascii="Verdana" w:hAnsi="Verdana" w:cs="Verdana"/>
          <w:b w:val="0"/>
          <w:sz w:val="20"/>
          <w:szCs w:val="20"/>
        </w:rPr>
        <w:t xml:space="preserve"> powyżej</w:t>
      </w:r>
      <w:r w:rsidRPr="00A13EB0">
        <w:rPr>
          <w:rFonts w:ascii="Verdana" w:hAnsi="Verdana" w:cs="Verdana"/>
          <w:b w:val="0"/>
          <w:sz w:val="20"/>
          <w:szCs w:val="20"/>
        </w:rPr>
        <w:t>;</w:t>
      </w:r>
    </w:p>
    <w:p w:rsidR="00BE3913" w:rsidRPr="00A13EB0" w:rsidRDefault="00BE3913" w:rsidP="0071482A">
      <w:pPr>
        <w:pStyle w:val="Tekstpodstawowy2"/>
        <w:ind w:left="709" w:hanging="283"/>
        <w:rPr>
          <w:rFonts w:ascii="Verdana" w:hAnsi="Verdana" w:cs="Verdana"/>
          <w:b w:val="0"/>
          <w:sz w:val="20"/>
          <w:szCs w:val="20"/>
        </w:rPr>
      </w:pPr>
      <w:r w:rsidRPr="00A13EB0">
        <w:rPr>
          <w:rFonts w:ascii="Verdana" w:hAnsi="Verdana" w:cs="Verdana"/>
          <w:b w:val="0"/>
          <w:sz w:val="20"/>
          <w:szCs w:val="20"/>
        </w:rPr>
        <w:t>7)</w:t>
      </w:r>
      <w:r w:rsidRPr="00A13EB0">
        <w:rPr>
          <w:rFonts w:ascii="Verdana" w:hAnsi="Verdana" w:cs="Verdana"/>
          <w:b w:val="0"/>
          <w:sz w:val="20"/>
          <w:szCs w:val="20"/>
        </w:rPr>
        <w:tab/>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rsidR="00BE3913" w:rsidRPr="00A13EB0" w:rsidRDefault="00BE3913" w:rsidP="0071482A">
      <w:pPr>
        <w:pStyle w:val="Tekstpodstawowy2"/>
        <w:ind w:left="709" w:hanging="283"/>
        <w:rPr>
          <w:rFonts w:ascii="Verdana" w:hAnsi="Verdana" w:cs="Verdana"/>
          <w:b w:val="0"/>
          <w:sz w:val="20"/>
          <w:szCs w:val="20"/>
        </w:rPr>
      </w:pPr>
      <w:r w:rsidRPr="00A13EB0">
        <w:rPr>
          <w:rFonts w:ascii="Verdana" w:hAnsi="Verdana" w:cs="Verdana"/>
          <w:b w:val="0"/>
          <w:sz w:val="20"/>
          <w:szCs w:val="20"/>
        </w:rPr>
        <w:t>8)</w:t>
      </w:r>
      <w:r w:rsidRPr="00A13EB0">
        <w:rPr>
          <w:rFonts w:ascii="Verdana" w:hAnsi="Verdana" w:cs="Verdana"/>
          <w:b w:val="0"/>
          <w:sz w:val="20"/>
          <w:szCs w:val="20"/>
        </w:rPr>
        <w:tab/>
        <w:t xml:space="preserve">który naruszył obowiązki dotyczące płatności podatków, opłat lub składek na ubezpieczenia społeczne lub zdrowotne, co zamawiający jest w stanie wykazać za pomocą stosownych środków dowodowych, z wyjątkiem przypadku, o którym mowa w </w:t>
      </w:r>
      <w:r w:rsidR="0059718F" w:rsidRPr="00A13EB0">
        <w:rPr>
          <w:rFonts w:ascii="Verdana" w:hAnsi="Verdana" w:cs="Verdana"/>
          <w:b w:val="0"/>
          <w:sz w:val="20"/>
          <w:szCs w:val="20"/>
        </w:rPr>
        <w:t xml:space="preserve">art. 24 </w:t>
      </w:r>
      <w:r w:rsidRPr="00A13EB0">
        <w:rPr>
          <w:rFonts w:ascii="Verdana" w:hAnsi="Verdana" w:cs="Verdana"/>
          <w:b w:val="0"/>
          <w:sz w:val="20"/>
          <w:szCs w:val="20"/>
        </w:rPr>
        <w:t>ust. 1 pkt 15</w:t>
      </w:r>
      <w:r w:rsidR="0059718F" w:rsidRPr="00A13EB0">
        <w:rPr>
          <w:rFonts w:ascii="Verdana" w:hAnsi="Verdana" w:cs="Verdana"/>
          <w:b w:val="0"/>
          <w:sz w:val="20"/>
          <w:szCs w:val="20"/>
        </w:rPr>
        <w:t xml:space="preserve"> ustawy </w:t>
      </w:r>
      <w:proofErr w:type="spellStart"/>
      <w:r w:rsidR="0059718F" w:rsidRPr="00A13EB0">
        <w:rPr>
          <w:rFonts w:ascii="Verdana" w:hAnsi="Verdana" w:cs="Verdana"/>
          <w:b w:val="0"/>
          <w:sz w:val="20"/>
          <w:szCs w:val="20"/>
        </w:rPr>
        <w:t>Pzp</w:t>
      </w:r>
      <w:proofErr w:type="spellEnd"/>
      <w:r w:rsidRPr="00A13EB0">
        <w:rPr>
          <w:rFonts w:ascii="Verdana" w:hAnsi="Verdana" w:cs="Verdana"/>
          <w:b w:val="0"/>
          <w:sz w:val="20"/>
          <w:szCs w:val="20"/>
        </w:rPr>
        <w:t>, chyba że wykonawca dokonał płatności należnych podatków, opłat lub składek na ubezpieczenia społeczne lub zdrowotne wraz z odsetkami lub grzywnami lub zawarł wiążące porozumienie w sprawie spłaty tych należności.</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8.3.</w:t>
      </w:r>
      <w:r w:rsidRPr="00A13EB0">
        <w:rPr>
          <w:rFonts w:ascii="Verdana" w:hAnsi="Verdana" w:cs="Verdana"/>
          <w:b w:val="0"/>
          <w:sz w:val="20"/>
          <w:szCs w:val="20"/>
        </w:rPr>
        <w:tab/>
        <w:t xml:space="preserve">Wykluczenie wykonawcy następuje zgodnie z art. 24 ust. 7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8.4.</w:t>
      </w:r>
      <w:r w:rsidRPr="00A13EB0">
        <w:rPr>
          <w:rFonts w:ascii="Verdana" w:hAnsi="Verdana" w:cs="Verdana"/>
          <w:b w:val="0"/>
          <w:sz w:val="20"/>
          <w:szCs w:val="20"/>
        </w:rPr>
        <w:tab/>
        <w:t xml:space="preserve">Wykonawca, który podlega wykluczeniu na podstawie art. 24 ust. 1 pkt 13 i 14 oraz 16–20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xml:space="preserve"> lub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8.5.</w:t>
      </w:r>
      <w:r w:rsidRPr="00A13EB0">
        <w:rPr>
          <w:rFonts w:ascii="Verdana" w:hAnsi="Verdana" w:cs="Verdana"/>
          <w:b w:val="0"/>
          <w:sz w:val="20"/>
          <w:szCs w:val="20"/>
        </w:rPr>
        <w:tab/>
        <w:t>Wykonawca nie podlega wykluczeniu, jeżeli zamawiający, uwzględniając wagę i szczególne okoliczności czynu wykonawcy, uzna za wystarczające dowody przedstawione na podstawie pkt. 8.4 IDW.</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8.6.</w:t>
      </w:r>
      <w:r w:rsidRPr="00A13EB0">
        <w:rPr>
          <w:rFonts w:ascii="Verdana" w:hAnsi="Verdana" w:cs="Verdana"/>
          <w:b w:val="0"/>
          <w:sz w:val="20"/>
          <w:szCs w:val="20"/>
        </w:rPr>
        <w:tab/>
        <w:t>Zamawiający może wykluczyć wykonawcę na każdym etapie postępowania o udzielenie zamówienia.</w:t>
      </w:r>
    </w:p>
    <w:p w:rsidR="00B8439F" w:rsidRPr="00A13EB0" w:rsidRDefault="00B8439F" w:rsidP="00BE245A">
      <w:pPr>
        <w:ind w:left="709"/>
        <w:jc w:val="both"/>
        <w:rPr>
          <w:rFonts w:ascii="Verdana" w:hAnsi="Verdana" w:cs="Verdana"/>
          <w:sz w:val="20"/>
          <w:szCs w:val="20"/>
        </w:rPr>
      </w:pPr>
    </w:p>
    <w:p w:rsidR="006A7820" w:rsidRPr="00A13EB0" w:rsidRDefault="006A7820" w:rsidP="006A7820">
      <w:pPr>
        <w:ind w:left="720" w:hanging="720"/>
        <w:jc w:val="both"/>
        <w:rPr>
          <w:rFonts w:ascii="Verdana" w:hAnsi="Verdana" w:cs="Verdana"/>
          <w:b/>
          <w:sz w:val="20"/>
          <w:szCs w:val="20"/>
        </w:rPr>
      </w:pPr>
      <w:r w:rsidRPr="00A13EB0">
        <w:rPr>
          <w:rFonts w:ascii="Verdana" w:hAnsi="Verdana" w:cs="Verdana"/>
          <w:b/>
          <w:sz w:val="20"/>
          <w:szCs w:val="20"/>
        </w:rPr>
        <w:t xml:space="preserve">9. </w:t>
      </w:r>
      <w:r w:rsidRPr="00A13EB0">
        <w:rPr>
          <w:rFonts w:ascii="Verdana" w:hAnsi="Verdana" w:cs="Verdana"/>
          <w:b/>
          <w:sz w:val="20"/>
          <w:szCs w:val="20"/>
        </w:rPr>
        <w:tab/>
      </w:r>
      <w:r w:rsidRPr="00A13EB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830214" w:rsidRDefault="006A7820" w:rsidP="006A7820">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Pr="00A13EB0">
        <w:rPr>
          <w:rFonts w:ascii="Verdana" w:hAnsi="Verdana" w:cs="Verdana"/>
          <w:b w:val="0"/>
          <w:sz w:val="20"/>
          <w:szCs w:val="20"/>
        </w:rPr>
        <w:tab/>
        <w:t>Do oferty Wykonawca zobowiązany jest dołączyć</w:t>
      </w:r>
      <w:r w:rsidR="00830214">
        <w:rPr>
          <w:rFonts w:ascii="Verdana" w:hAnsi="Verdana" w:cs="Verdana"/>
          <w:b w:val="0"/>
          <w:sz w:val="20"/>
          <w:szCs w:val="20"/>
        </w:rPr>
        <w:t>:</w:t>
      </w:r>
    </w:p>
    <w:p w:rsidR="006A7820" w:rsidRPr="00A13EB0" w:rsidRDefault="00830214" w:rsidP="00830214">
      <w:pPr>
        <w:pStyle w:val="Tekstpodstawowy2"/>
        <w:ind w:left="709"/>
        <w:rPr>
          <w:rFonts w:ascii="Verdana" w:hAnsi="Verdana" w:cs="Verdana"/>
          <w:b w:val="0"/>
          <w:sz w:val="20"/>
          <w:szCs w:val="20"/>
        </w:rPr>
      </w:pPr>
      <w:r>
        <w:rPr>
          <w:rFonts w:ascii="Verdana" w:hAnsi="Verdana" w:cs="Verdana"/>
          <w:b w:val="0"/>
          <w:sz w:val="20"/>
          <w:szCs w:val="20"/>
        </w:rPr>
        <w:t>9.1.1</w:t>
      </w:r>
      <w:r w:rsidR="006A7820" w:rsidRPr="00A13EB0">
        <w:rPr>
          <w:rFonts w:ascii="Verdana" w:hAnsi="Verdana" w:cs="Verdana"/>
          <w:b w:val="0"/>
          <w:sz w:val="20"/>
          <w:szCs w:val="20"/>
        </w:rPr>
        <w:t xml:space="preserve"> aktualne na dzie</w:t>
      </w:r>
      <w:r w:rsidR="00633DCF" w:rsidRPr="00A13EB0">
        <w:rPr>
          <w:rFonts w:ascii="Verdana" w:hAnsi="Verdana" w:cs="Verdana"/>
          <w:b w:val="0"/>
          <w:sz w:val="20"/>
          <w:szCs w:val="20"/>
        </w:rPr>
        <w:t xml:space="preserve">ń składania ofert oświadczenie </w:t>
      </w:r>
      <w:r w:rsidR="006A7820" w:rsidRPr="00A13EB0">
        <w:rPr>
          <w:rFonts w:ascii="Verdana" w:hAnsi="Verdana" w:cs="Verdana"/>
          <w:b w:val="0"/>
          <w:sz w:val="20"/>
          <w:szCs w:val="20"/>
        </w:rPr>
        <w:t>stanowiące wstępne potwierdzenie, że Wykonawca:</w:t>
      </w:r>
    </w:p>
    <w:p w:rsidR="00633DCF" w:rsidRPr="00A13EB0" w:rsidRDefault="00633DCF" w:rsidP="008839B1">
      <w:pPr>
        <w:pStyle w:val="Tekstpodstawowy2"/>
        <w:tabs>
          <w:tab w:val="left" w:pos="1134"/>
        </w:tabs>
        <w:ind w:left="993" w:hanging="283"/>
        <w:rPr>
          <w:rFonts w:ascii="Verdana" w:hAnsi="Verdana" w:cs="Verdana"/>
          <w:b w:val="0"/>
          <w:sz w:val="20"/>
          <w:szCs w:val="20"/>
        </w:rPr>
      </w:pPr>
      <w:r w:rsidRPr="00A13EB0">
        <w:rPr>
          <w:rFonts w:ascii="Verdana" w:hAnsi="Verdana" w:cs="Verdana"/>
          <w:b w:val="0"/>
          <w:bCs w:val="0"/>
          <w:sz w:val="20"/>
          <w:szCs w:val="20"/>
        </w:rPr>
        <w:t>a)</w:t>
      </w:r>
      <w:r w:rsidRPr="00A13EB0">
        <w:rPr>
          <w:rFonts w:ascii="Verdana" w:hAnsi="Verdana" w:cs="Verdana"/>
          <w:b w:val="0"/>
          <w:bCs w:val="0"/>
          <w:sz w:val="20"/>
          <w:szCs w:val="20"/>
        </w:rPr>
        <w:tab/>
      </w:r>
      <w:r w:rsidRPr="00A13EB0">
        <w:rPr>
          <w:rFonts w:ascii="Verdana" w:hAnsi="Verdana" w:cs="Verdana"/>
          <w:b w:val="0"/>
          <w:sz w:val="20"/>
          <w:szCs w:val="20"/>
        </w:rPr>
        <w:t>nie podlega wykluczeniu;</w:t>
      </w:r>
    </w:p>
    <w:p w:rsidR="00633DCF" w:rsidRDefault="00633DCF" w:rsidP="008839B1">
      <w:pPr>
        <w:pStyle w:val="Tekstpodstawowy2"/>
        <w:tabs>
          <w:tab w:val="left" w:pos="1134"/>
        </w:tabs>
        <w:ind w:left="993" w:hanging="283"/>
        <w:rPr>
          <w:rFonts w:ascii="Verdana" w:hAnsi="Verdana" w:cs="Verdana"/>
          <w:b w:val="0"/>
          <w:sz w:val="20"/>
          <w:szCs w:val="20"/>
        </w:rPr>
      </w:pPr>
      <w:r w:rsidRPr="00A13EB0">
        <w:rPr>
          <w:rFonts w:ascii="Verdana" w:hAnsi="Verdana" w:cs="Verdana"/>
          <w:b w:val="0"/>
          <w:bCs w:val="0"/>
          <w:sz w:val="20"/>
          <w:szCs w:val="20"/>
        </w:rPr>
        <w:t>b)</w:t>
      </w:r>
      <w:r w:rsidRPr="00A13EB0">
        <w:rPr>
          <w:rFonts w:ascii="Verdana" w:hAnsi="Verdana" w:cs="Verdana"/>
          <w:b w:val="0"/>
          <w:bCs w:val="0"/>
          <w:sz w:val="20"/>
          <w:szCs w:val="20"/>
        </w:rPr>
        <w:tab/>
      </w:r>
      <w:r w:rsidRPr="00A13EB0">
        <w:rPr>
          <w:rFonts w:ascii="Verdana" w:hAnsi="Verdana" w:cs="Verdana"/>
          <w:b w:val="0"/>
          <w:sz w:val="20"/>
          <w:szCs w:val="20"/>
        </w:rPr>
        <w:t>spełnia warunki udziału w postępowaniu.</w:t>
      </w:r>
    </w:p>
    <w:p w:rsidR="00830214" w:rsidRPr="00A13EB0" w:rsidRDefault="00830214" w:rsidP="00830214">
      <w:pPr>
        <w:pStyle w:val="Tekstpodstawowy2"/>
        <w:tabs>
          <w:tab w:val="left" w:pos="1134"/>
        </w:tabs>
        <w:ind w:left="1134" w:hanging="425"/>
        <w:rPr>
          <w:rFonts w:ascii="Verdana" w:hAnsi="Verdana" w:cs="Verdana"/>
          <w:b w:val="0"/>
          <w:sz w:val="20"/>
          <w:szCs w:val="20"/>
        </w:rPr>
      </w:pPr>
      <w:r>
        <w:rPr>
          <w:rFonts w:ascii="Verdana" w:hAnsi="Verdana" w:cs="Verdana"/>
          <w:b w:val="0"/>
          <w:sz w:val="20"/>
          <w:szCs w:val="20"/>
        </w:rPr>
        <w:lastRenderedPageBreak/>
        <w:t xml:space="preserve">9.1.2 </w:t>
      </w:r>
      <w:r w:rsidRPr="00830214">
        <w:rPr>
          <w:rFonts w:ascii="Verdana" w:hAnsi="Verdana" w:cs="Verdana"/>
          <w:b w:val="0"/>
          <w:sz w:val="20"/>
          <w:szCs w:val="20"/>
        </w:rPr>
        <w:t>wykaz osób, skierowanych przez wykonawcę do realizacji zamówienia publicznego, w szczególności odpowiedzialnych za świadczenie usług, kontrolę jakości, wraz z informacjami na temat ich kwalifikacji zawodowych, uprawnień, doświadczenia i wykształcenia niezbędnych do wykonania zamówienia publicznego, a także zakresu wykonywanych przez nie czynności oraz informacją o podstawie do dysponowania tymi osobami.</w:t>
      </w:r>
    </w:p>
    <w:p w:rsidR="00633DCF" w:rsidRPr="00A13EB0" w:rsidRDefault="00633DCF" w:rsidP="00633DCF">
      <w:pPr>
        <w:pStyle w:val="Tekstpodstawowy2"/>
        <w:ind w:left="709" w:hanging="709"/>
        <w:rPr>
          <w:rFonts w:ascii="Verdana" w:hAnsi="Verdana" w:cs="Verdana"/>
          <w:b w:val="0"/>
          <w:sz w:val="20"/>
          <w:szCs w:val="20"/>
        </w:rPr>
      </w:pPr>
      <w:r w:rsidRPr="00A13EB0">
        <w:rPr>
          <w:rFonts w:ascii="Verdana" w:hAnsi="Verdana" w:cs="Verdana"/>
          <w:b w:val="0"/>
          <w:sz w:val="20"/>
          <w:szCs w:val="20"/>
        </w:rPr>
        <w:t>9.2.</w:t>
      </w:r>
      <w:r w:rsidRPr="00A13EB0">
        <w:rPr>
          <w:rFonts w:ascii="Verdana" w:hAnsi="Verdana" w:cs="Verdana"/>
          <w:b w:val="0"/>
          <w:sz w:val="20"/>
          <w:szCs w:val="20"/>
        </w:rPr>
        <w:tab/>
        <w:t>Oświadczenie, o którym mowa w pkt 9.1. IDW Wykonawca zobowiązany jest złożyć w formie jednolitego dokumentu sporządzonego zgodnie z wzorem standardowego formularza określonego w rozporządzeniu wykonawczym Komisji Europejskiej wydanym na podstawie art. 59 ust. 2 dyrektywy 2014/24/UE, zwanego dalej „jednolitym dokumentem”.</w:t>
      </w:r>
    </w:p>
    <w:p w:rsidR="00771BD5" w:rsidRDefault="00771BD5" w:rsidP="00633DCF">
      <w:pPr>
        <w:pStyle w:val="Tekstpodstawowy2"/>
        <w:ind w:left="709"/>
        <w:rPr>
          <w:rFonts w:ascii="Verdana" w:hAnsi="Verdana" w:cs="Verdana"/>
          <w:b w:val="0"/>
          <w:sz w:val="20"/>
          <w:szCs w:val="20"/>
        </w:rPr>
      </w:pPr>
      <w:r>
        <w:rPr>
          <w:rFonts w:ascii="Verdana" w:hAnsi="Verdana" w:cs="Verdana"/>
          <w:b w:val="0"/>
          <w:sz w:val="20"/>
          <w:szCs w:val="20"/>
        </w:rPr>
        <w:t xml:space="preserve">Wykonawca, który powołuje się na zasoby </w:t>
      </w:r>
      <w:r w:rsidR="00D2707F">
        <w:rPr>
          <w:rFonts w:ascii="Verdana" w:hAnsi="Verdana" w:cs="Verdana"/>
          <w:b w:val="0"/>
          <w:sz w:val="20"/>
          <w:szCs w:val="20"/>
        </w:rPr>
        <w:t xml:space="preserve">innych </w:t>
      </w:r>
      <w:r>
        <w:rPr>
          <w:rFonts w:ascii="Verdana" w:hAnsi="Verdana" w:cs="Verdana"/>
          <w:b w:val="0"/>
          <w:sz w:val="20"/>
          <w:szCs w:val="20"/>
        </w:rPr>
        <w:t>podmiotów</w:t>
      </w:r>
      <w:r w:rsidR="00D2707F">
        <w:rPr>
          <w:rFonts w:ascii="Verdana" w:hAnsi="Verdana" w:cs="Verdana"/>
          <w:b w:val="0"/>
          <w:sz w:val="20"/>
          <w:szCs w:val="20"/>
        </w:rPr>
        <w:t>, w celu wykazania braku istnienia wobec nich podstaw wykluczenia oraz spełniania, w zakresie w jakim powołuje się na ich zasoby, warunków udziału  w postępowaniu, składa także jednolite dokumenty dotyczące tych podmiotów.</w:t>
      </w:r>
      <w:r>
        <w:rPr>
          <w:rFonts w:ascii="Verdana" w:hAnsi="Verdana" w:cs="Verdana"/>
          <w:b w:val="0"/>
          <w:sz w:val="20"/>
          <w:szCs w:val="20"/>
        </w:rPr>
        <w:t xml:space="preserve"> </w:t>
      </w:r>
    </w:p>
    <w:p w:rsidR="00633DCF" w:rsidRDefault="00FA6A07" w:rsidP="00633DCF">
      <w:pPr>
        <w:pStyle w:val="Tekstpodstawowy2"/>
        <w:ind w:left="709"/>
        <w:rPr>
          <w:rFonts w:ascii="Verdana" w:hAnsi="Verdana" w:cs="Verdana"/>
          <w:b w:val="0"/>
          <w:sz w:val="20"/>
          <w:szCs w:val="20"/>
        </w:rPr>
      </w:pPr>
      <w:r w:rsidRPr="00A13EB0">
        <w:rPr>
          <w:rFonts w:ascii="Verdana" w:hAnsi="Verdana" w:cs="Verdana"/>
          <w:b w:val="0"/>
          <w:sz w:val="20"/>
          <w:szCs w:val="20"/>
        </w:rPr>
        <w:t xml:space="preserve">Jednolity dokument wypełniony przez Zamawiającego w zakresie Części I </w:t>
      </w:r>
      <w:r w:rsidR="007C02E8" w:rsidRPr="00A13EB0">
        <w:rPr>
          <w:rFonts w:ascii="Verdana" w:hAnsi="Verdana" w:cs="Verdana"/>
          <w:b w:val="0"/>
          <w:sz w:val="20"/>
          <w:szCs w:val="20"/>
        </w:rPr>
        <w:t>zostanie zamieszczony na stronie internetowej Zamawiającego wraz z niniejszą IDW.</w:t>
      </w:r>
    </w:p>
    <w:p w:rsidR="00137C35" w:rsidRPr="009027FB" w:rsidRDefault="00F502EC" w:rsidP="00AE7E0A">
      <w:pPr>
        <w:pStyle w:val="Tekstpodstawowy2"/>
        <w:ind w:left="709"/>
        <w:rPr>
          <w:rFonts w:ascii="Verdana" w:hAnsi="Verdana" w:cs="Verdana"/>
          <w:sz w:val="20"/>
          <w:szCs w:val="20"/>
        </w:rPr>
      </w:pPr>
      <w:r w:rsidRPr="009027FB">
        <w:rPr>
          <w:rFonts w:ascii="Verdana" w:hAnsi="Verdana" w:cs="Verdana"/>
          <w:sz w:val="20"/>
          <w:szCs w:val="20"/>
          <w:u w:val="single"/>
        </w:rPr>
        <w:t xml:space="preserve">Uwaga odnośnie wypełnienia Jednolitego dokumentu w Części IV Kryteria kwalifikacji </w:t>
      </w:r>
      <w:r w:rsidRPr="009027FB">
        <w:rPr>
          <w:rFonts w:ascii="Verdana" w:hAnsi="Verdana" w:cs="Verdana"/>
          <w:sz w:val="20"/>
          <w:szCs w:val="20"/>
        </w:rPr>
        <w:t xml:space="preserve">: Wykonawca </w:t>
      </w:r>
      <w:r w:rsidR="00774C39" w:rsidRPr="009027FB">
        <w:rPr>
          <w:rFonts w:ascii="Verdana" w:hAnsi="Verdana" w:cs="Verdana"/>
          <w:sz w:val="20"/>
          <w:szCs w:val="20"/>
        </w:rPr>
        <w:t xml:space="preserve">zobowiązany jest złożyć wykaz osób stanowiący formularz do SIWZ lub </w:t>
      </w:r>
      <w:r w:rsidR="00120393" w:rsidRPr="009027FB">
        <w:rPr>
          <w:rFonts w:ascii="Verdana" w:hAnsi="Verdana" w:cs="Verdana"/>
          <w:sz w:val="20"/>
          <w:szCs w:val="20"/>
        </w:rPr>
        <w:t>wypełnić</w:t>
      </w:r>
      <w:r w:rsidR="001D555D" w:rsidRPr="009027FB">
        <w:rPr>
          <w:rFonts w:ascii="Verdana" w:hAnsi="Verdana" w:cs="Verdana"/>
          <w:sz w:val="20"/>
          <w:szCs w:val="20"/>
        </w:rPr>
        <w:t xml:space="preserve"> sekcję dotyczącą</w:t>
      </w:r>
      <w:r w:rsidR="00120393" w:rsidRPr="009027FB">
        <w:rPr>
          <w:rFonts w:ascii="Verdana" w:hAnsi="Verdana" w:cs="Verdana"/>
          <w:sz w:val="20"/>
          <w:szCs w:val="20"/>
        </w:rPr>
        <w:t xml:space="preserve"> zdolności technicznej i zawodowej</w:t>
      </w:r>
      <w:r w:rsidR="00C6686F" w:rsidRPr="009027FB">
        <w:rPr>
          <w:rFonts w:ascii="Verdana" w:hAnsi="Verdana" w:cs="Verdana"/>
          <w:sz w:val="20"/>
          <w:szCs w:val="20"/>
        </w:rPr>
        <w:t xml:space="preserve"> – kwalifikacji zawodowych i wykształcenia osób skierowanych do realizacji zamówienia w zakresie </w:t>
      </w:r>
      <w:r w:rsidR="00286C7B" w:rsidRPr="009027FB">
        <w:rPr>
          <w:rFonts w:ascii="Verdana" w:hAnsi="Verdana" w:cs="Verdana"/>
          <w:sz w:val="20"/>
          <w:szCs w:val="20"/>
        </w:rPr>
        <w:t xml:space="preserve">spełnienia warunków udziału oraz </w:t>
      </w:r>
      <w:r w:rsidR="00C6686F" w:rsidRPr="009027FB">
        <w:rPr>
          <w:rFonts w:ascii="Verdana" w:hAnsi="Verdana" w:cs="Verdana"/>
          <w:sz w:val="20"/>
          <w:szCs w:val="20"/>
        </w:rPr>
        <w:t>kryteri</w:t>
      </w:r>
      <w:r w:rsidR="00D64972" w:rsidRPr="009027FB">
        <w:rPr>
          <w:rFonts w:ascii="Verdana" w:hAnsi="Verdana" w:cs="Verdana"/>
          <w:sz w:val="20"/>
          <w:szCs w:val="20"/>
        </w:rPr>
        <w:t>um</w:t>
      </w:r>
      <w:r w:rsidR="00C6686F" w:rsidRPr="009027FB">
        <w:rPr>
          <w:rFonts w:ascii="Verdana" w:hAnsi="Verdana" w:cs="Verdana"/>
          <w:sz w:val="20"/>
          <w:szCs w:val="20"/>
        </w:rPr>
        <w:t xml:space="preserve"> oceny ofert</w:t>
      </w:r>
      <w:r w:rsidR="00FB650E" w:rsidRPr="009027FB">
        <w:rPr>
          <w:rFonts w:ascii="Verdana" w:hAnsi="Verdana" w:cs="Verdana"/>
          <w:sz w:val="20"/>
          <w:szCs w:val="20"/>
        </w:rPr>
        <w:t xml:space="preserve"> - </w:t>
      </w:r>
      <w:r w:rsidR="00D64972" w:rsidRPr="009027FB">
        <w:rPr>
          <w:rFonts w:ascii="Verdana" w:hAnsi="Verdana" w:cs="Verdana"/>
          <w:sz w:val="20"/>
          <w:szCs w:val="20"/>
        </w:rPr>
        <w:t>Doświadczenie Potencjału kadrowego</w:t>
      </w:r>
      <w:r w:rsidR="001D555D" w:rsidRPr="009027FB">
        <w:rPr>
          <w:rFonts w:ascii="Verdana" w:hAnsi="Verdana" w:cs="Verdana"/>
          <w:sz w:val="20"/>
          <w:szCs w:val="20"/>
        </w:rPr>
        <w:t xml:space="preserve"> </w:t>
      </w:r>
      <w:r w:rsidR="006C69B1" w:rsidRPr="009027FB">
        <w:rPr>
          <w:rFonts w:ascii="Verdana" w:hAnsi="Verdana" w:cs="Verdana"/>
          <w:sz w:val="20"/>
          <w:szCs w:val="20"/>
        </w:rPr>
        <w:t xml:space="preserve">w Jednolitym dokumencie </w:t>
      </w:r>
      <w:r w:rsidR="00FB650E" w:rsidRPr="009027FB">
        <w:rPr>
          <w:rFonts w:ascii="Verdana" w:hAnsi="Verdana" w:cs="Verdana"/>
          <w:sz w:val="20"/>
          <w:szCs w:val="20"/>
        </w:rPr>
        <w:t xml:space="preserve">(zgodnie z zakresem danych wskazanym w wykazie osób) </w:t>
      </w:r>
      <w:r w:rsidR="00E97036" w:rsidRPr="009027FB">
        <w:rPr>
          <w:rFonts w:ascii="Verdana" w:hAnsi="Verdana" w:cs="Verdana"/>
          <w:sz w:val="20"/>
          <w:szCs w:val="20"/>
        </w:rPr>
        <w:t>na potwierdzenie kryteriów oceny ofert</w:t>
      </w:r>
      <w:r w:rsidR="001D555D" w:rsidRPr="009027FB">
        <w:rPr>
          <w:rFonts w:ascii="Verdana" w:hAnsi="Verdana" w:cs="Verdana"/>
          <w:sz w:val="20"/>
          <w:szCs w:val="20"/>
        </w:rPr>
        <w:t>.</w:t>
      </w:r>
    </w:p>
    <w:p w:rsidR="00F502EC" w:rsidRDefault="008D174E" w:rsidP="00BE4C26">
      <w:pPr>
        <w:pStyle w:val="Tekstpodstawowy2"/>
        <w:ind w:left="709"/>
        <w:rPr>
          <w:rFonts w:ascii="Verdana" w:hAnsi="Verdana" w:cs="Verdana"/>
          <w:b w:val="0"/>
          <w:sz w:val="20"/>
          <w:szCs w:val="20"/>
        </w:rPr>
      </w:pPr>
      <w:r w:rsidRPr="008251A6">
        <w:rPr>
          <w:rFonts w:ascii="Verdana" w:hAnsi="Verdana" w:cs="Verdana"/>
          <w:b w:val="0"/>
          <w:sz w:val="20"/>
          <w:szCs w:val="20"/>
        </w:rPr>
        <w:t>W przypadku wypełnienia przez Wykonawcę pozostałych sekcji w części IV jednolitego wykazu Zamawiający potraktuje sekcje jako wykaz.</w:t>
      </w:r>
    </w:p>
    <w:p w:rsidR="00FA6A07" w:rsidRPr="00A13EB0" w:rsidRDefault="00FA6A07" w:rsidP="00F502EC">
      <w:pPr>
        <w:pStyle w:val="Tekstpodstawowy2"/>
        <w:ind w:left="709" w:hanging="709"/>
        <w:rPr>
          <w:rFonts w:ascii="Verdana" w:hAnsi="Verdana" w:cs="Verdana"/>
          <w:b w:val="0"/>
          <w:sz w:val="20"/>
          <w:szCs w:val="20"/>
        </w:rPr>
      </w:pPr>
      <w:r w:rsidRPr="00A13EB0">
        <w:rPr>
          <w:rFonts w:ascii="Verdana" w:hAnsi="Verdana" w:cs="Verdana"/>
          <w:b w:val="0"/>
          <w:sz w:val="20"/>
          <w:szCs w:val="20"/>
        </w:rPr>
        <w:t>9.3.</w:t>
      </w:r>
      <w:r w:rsidRPr="00A13EB0">
        <w:rPr>
          <w:rFonts w:ascii="Verdana" w:hAnsi="Verdana" w:cs="Verdana"/>
          <w:b w:val="0"/>
          <w:sz w:val="20"/>
          <w:szCs w:val="20"/>
        </w:rPr>
        <w:tab/>
        <w:t>Wykonawca, w terminie 3 dni od dnia zamieszczenia na stronie internetowej informacji, o której mowa w art. 86 ust. 5</w:t>
      </w:r>
      <w:r w:rsidR="000B51F7" w:rsidRPr="00A13EB0">
        <w:rPr>
          <w:rFonts w:ascii="Verdana" w:hAnsi="Verdana" w:cs="Verdana"/>
          <w:b w:val="0"/>
          <w:sz w:val="20"/>
          <w:szCs w:val="20"/>
        </w:rPr>
        <w:t xml:space="preserve"> ustawy </w:t>
      </w:r>
      <w:proofErr w:type="spellStart"/>
      <w:r w:rsidR="000B51F7" w:rsidRPr="00A13EB0">
        <w:rPr>
          <w:rFonts w:ascii="Verdana" w:hAnsi="Verdana" w:cs="Verdana"/>
          <w:b w:val="0"/>
          <w:sz w:val="20"/>
          <w:szCs w:val="20"/>
        </w:rPr>
        <w:t>Pzp</w:t>
      </w:r>
      <w:proofErr w:type="spellEnd"/>
      <w:r w:rsidRPr="00A13EB0">
        <w:rPr>
          <w:rFonts w:ascii="Verdana" w:hAnsi="Verdana" w:cs="Verdana"/>
          <w:b w:val="0"/>
          <w:sz w:val="20"/>
          <w:szCs w:val="20"/>
        </w:rPr>
        <w:t xml:space="preserve">, przekazuje zamawiającemu oświadczenie o przynależności lub braku przynależności do tej samej grupy kapitałowej, o której mowa w art. 24 ust. 1 pkt 23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Wraz ze złożeniem oświadczenia, wykonawca może przedstawić dowody, że powiązania z innym wykonawcą nie prowadzą do zakłócenia konkurencji w postępowaniu o udzielenie zamówienia.</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9.4.</w:t>
      </w:r>
      <w:r w:rsidRPr="00A13EB0">
        <w:rPr>
          <w:rFonts w:ascii="Verdana" w:hAnsi="Verdana" w:cs="Verdana"/>
          <w:b w:val="0"/>
          <w:sz w:val="20"/>
          <w:szCs w:val="20"/>
        </w:rPr>
        <w:tab/>
        <w:t>Zamawiający przed udzieleniem zamówienia, wezwie wykonawcę, którego oferta została oceniona najwyżej, do złożenia w wyznaczonym, nie krótszym niż 10 dni</w:t>
      </w:r>
      <w:r w:rsidRPr="00A13EB0">
        <w:rPr>
          <w:rFonts w:ascii="Verdana" w:hAnsi="Verdana" w:cs="Verdana"/>
          <w:b w:val="0"/>
          <w:i/>
          <w:sz w:val="20"/>
          <w:szCs w:val="20"/>
        </w:rPr>
        <w:t xml:space="preserve">, </w:t>
      </w:r>
      <w:r w:rsidRPr="00A13EB0">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9.5.</w:t>
      </w:r>
      <w:r w:rsidRPr="00A13EB0">
        <w:rPr>
          <w:rFonts w:ascii="Verdana" w:hAnsi="Verdana" w:cs="Verdana"/>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9.6.</w:t>
      </w:r>
      <w:r w:rsidRPr="00A13EB0">
        <w:rPr>
          <w:rFonts w:ascii="Verdana" w:hAnsi="Verdana" w:cs="Verdana"/>
          <w:b w:val="0"/>
          <w:sz w:val="20"/>
          <w:szCs w:val="20"/>
        </w:rPr>
        <w:tab/>
        <w:t xml:space="preserve">Zamawiający, zgodnie z art. 24 aa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w pierwszej kolejności dokona oceny ofert, a następnie zbada czy wykonawca, którego oferta została oceniona jako najkorzystniejsza nie podlega wykluczeniu oraz spełnia warunki udziału w postępowaniu.</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lastRenderedPageBreak/>
        <w:t>9.7.</w:t>
      </w:r>
      <w:r w:rsidRPr="00A13EB0">
        <w:rPr>
          <w:rFonts w:ascii="Verdana" w:hAnsi="Verdana" w:cs="Verdana"/>
          <w:b w:val="0"/>
          <w:sz w:val="20"/>
          <w:szCs w:val="20"/>
        </w:rPr>
        <w:tab/>
        <w:t xml:space="preserve">Na wezwanie zamawiającego Wykonawca zobowiązany jest złożyć </w:t>
      </w:r>
      <w:r w:rsidRPr="00A13EB0">
        <w:rPr>
          <w:rFonts w:ascii="Verdana" w:hAnsi="Verdana" w:cs="Verdana"/>
          <w:b w:val="0"/>
          <w:sz w:val="20"/>
          <w:szCs w:val="20"/>
          <w:u w:val="single"/>
        </w:rPr>
        <w:t>następujące oświadczenia lub dokumenty</w:t>
      </w:r>
      <w:r w:rsidRPr="00A13EB0">
        <w:rPr>
          <w:rFonts w:ascii="Verdana" w:hAnsi="Verdana" w:cs="Verdana"/>
          <w:b w:val="0"/>
          <w:sz w:val="20"/>
          <w:szCs w:val="20"/>
        </w:rPr>
        <w:t>:</w:t>
      </w:r>
    </w:p>
    <w:p w:rsidR="008E2AAA" w:rsidRPr="00A13EB0" w:rsidRDefault="0011309A">
      <w:pPr>
        <w:pStyle w:val="Tekstpodstawowy2"/>
        <w:ind w:left="851" w:hanging="851"/>
        <w:rPr>
          <w:rFonts w:ascii="Verdana" w:hAnsi="Verdana" w:cs="Verdana"/>
          <w:b w:val="0"/>
          <w:sz w:val="20"/>
          <w:szCs w:val="20"/>
        </w:rPr>
      </w:pPr>
      <w:r w:rsidRPr="00A13EB0">
        <w:rPr>
          <w:rFonts w:ascii="Verdana" w:hAnsi="Verdana" w:cs="Verdana"/>
          <w:b w:val="0"/>
          <w:sz w:val="20"/>
          <w:szCs w:val="20"/>
        </w:rPr>
        <w:t>9.7.</w:t>
      </w:r>
      <w:r w:rsidR="00FA6A07" w:rsidRPr="00A13EB0">
        <w:rPr>
          <w:rFonts w:ascii="Verdana" w:hAnsi="Verdana" w:cs="Verdana"/>
          <w:b w:val="0"/>
          <w:bCs w:val="0"/>
          <w:sz w:val="20"/>
          <w:szCs w:val="20"/>
        </w:rPr>
        <w:t>1</w:t>
      </w:r>
      <w:r w:rsidR="008E2AAA" w:rsidRPr="00A13EB0">
        <w:rPr>
          <w:rFonts w:ascii="Verdana" w:hAnsi="Verdana" w:cs="Verdana"/>
          <w:b w:val="0"/>
          <w:bCs w:val="0"/>
          <w:sz w:val="20"/>
          <w:szCs w:val="20"/>
        </w:rPr>
        <w:t>.1</w:t>
      </w:r>
      <w:r w:rsidR="00FA6A07" w:rsidRPr="00A13EB0">
        <w:rPr>
          <w:rFonts w:ascii="Verdana" w:hAnsi="Verdana" w:cs="Verdana"/>
          <w:b w:val="0"/>
          <w:bCs w:val="0"/>
          <w:sz w:val="20"/>
          <w:szCs w:val="20"/>
        </w:rPr>
        <w:tab/>
      </w:r>
      <w:r w:rsidR="008E2AAA" w:rsidRPr="00A13EB0">
        <w:rPr>
          <w:rFonts w:ascii="Verdana" w:hAnsi="Verdana" w:cs="Verdana"/>
          <w:b w:val="0"/>
          <w:sz w:val="20"/>
          <w:szCs w:val="20"/>
        </w:rPr>
        <w:t>W celu potwierdzenia spełniania przez wykonawcę warunków udziału w postępowaniu:</w:t>
      </w:r>
    </w:p>
    <w:p w:rsidR="00804EAA" w:rsidRDefault="009658FB" w:rsidP="0071482A">
      <w:pPr>
        <w:pStyle w:val="Tekstpodstawowy2"/>
        <w:numPr>
          <w:ilvl w:val="0"/>
          <w:numId w:val="4"/>
        </w:numPr>
        <w:ind w:left="851" w:hanging="425"/>
        <w:rPr>
          <w:rFonts w:ascii="Verdana" w:hAnsi="Verdana" w:cs="Verdana"/>
          <w:b w:val="0"/>
          <w:sz w:val="20"/>
          <w:szCs w:val="20"/>
        </w:rPr>
      </w:pPr>
      <w:r>
        <w:rPr>
          <w:rFonts w:ascii="Verdana" w:hAnsi="Verdana" w:cs="Verdana"/>
          <w:b w:val="0"/>
          <w:sz w:val="20"/>
          <w:szCs w:val="20"/>
        </w:rPr>
        <w:t>w</w:t>
      </w:r>
      <w:r w:rsidR="000337CD" w:rsidRPr="000F6A14">
        <w:rPr>
          <w:rFonts w:ascii="Verdana" w:hAnsi="Verdana" w:cs="Verdana"/>
          <w:b w:val="0"/>
          <w:sz w:val="20"/>
          <w:szCs w:val="20"/>
        </w:rPr>
        <w:t xml:space="preserve">ykaz </w:t>
      </w:r>
      <w:r w:rsidR="00F23FAC">
        <w:rPr>
          <w:rFonts w:ascii="Verdana" w:hAnsi="Verdana" w:cs="Verdana"/>
          <w:b w:val="0"/>
          <w:sz w:val="20"/>
          <w:szCs w:val="20"/>
        </w:rPr>
        <w:t>usług</w:t>
      </w:r>
      <w:r w:rsidR="00F23FAC" w:rsidRPr="000F6A14">
        <w:rPr>
          <w:rFonts w:ascii="Verdana" w:hAnsi="Verdana" w:cs="Verdana"/>
          <w:b w:val="0"/>
          <w:sz w:val="20"/>
          <w:szCs w:val="20"/>
        </w:rPr>
        <w:t xml:space="preserve"> </w:t>
      </w:r>
      <w:r w:rsidR="000337CD" w:rsidRPr="000F6A14">
        <w:rPr>
          <w:rFonts w:ascii="Verdana" w:hAnsi="Verdana" w:cs="Verdana"/>
          <w:b w:val="0"/>
          <w:sz w:val="20"/>
          <w:szCs w:val="20"/>
        </w:rPr>
        <w:t>wykonanych, a w przypadku świadczeń okresowych lub</w:t>
      </w:r>
      <w:r w:rsidR="00971205" w:rsidRPr="000F6A14">
        <w:rPr>
          <w:rFonts w:ascii="Verdana" w:hAnsi="Verdana" w:cs="Verdana"/>
          <w:b w:val="0"/>
          <w:sz w:val="20"/>
          <w:szCs w:val="20"/>
        </w:rPr>
        <w:t xml:space="preserve"> ciągłych również wykonywanych, </w:t>
      </w:r>
      <w:r w:rsidR="00C92802">
        <w:rPr>
          <w:rFonts w:ascii="Verdana" w:hAnsi="Verdana" w:cs="Verdana"/>
          <w:b w:val="0"/>
          <w:sz w:val="20"/>
          <w:szCs w:val="20"/>
        </w:rPr>
        <w:t>w okresie ostatnich 5</w:t>
      </w:r>
      <w:r w:rsidR="000337CD" w:rsidRPr="000F6A14">
        <w:rPr>
          <w:rFonts w:ascii="Verdana" w:hAnsi="Verdana" w:cs="Verdana"/>
          <w:b w:val="0"/>
          <w:sz w:val="20"/>
          <w:szCs w:val="20"/>
        </w:rPr>
        <w:t xml:space="preserve"> lat przed upływem terminu składania ofert</w:t>
      </w:r>
      <w:r w:rsidR="00971205" w:rsidRPr="000F6A14">
        <w:rPr>
          <w:rFonts w:ascii="Verdana" w:hAnsi="Verdana" w:cs="Verdana"/>
          <w:b w:val="0"/>
          <w:sz w:val="20"/>
          <w:szCs w:val="20"/>
        </w:rPr>
        <w:t xml:space="preserve">, </w:t>
      </w:r>
      <w:r w:rsidR="000337CD" w:rsidRPr="000F6A14">
        <w:rPr>
          <w:rFonts w:ascii="Verdana" w:hAnsi="Verdana" w:cs="Verdana"/>
          <w:b w:val="0"/>
          <w:sz w:val="20"/>
          <w:szCs w:val="20"/>
        </w:rPr>
        <w:t>a jeżeli okres prowadzenia działalności jest krótszy – w tym okresie, wraz z pod</w:t>
      </w:r>
      <w:r w:rsidR="00971205" w:rsidRPr="000F6A14">
        <w:rPr>
          <w:rFonts w:ascii="Verdana" w:hAnsi="Verdana" w:cs="Verdana"/>
          <w:b w:val="0"/>
          <w:sz w:val="20"/>
          <w:szCs w:val="20"/>
        </w:rPr>
        <w:t xml:space="preserve">aniem ich wartości, przedmiotu, </w:t>
      </w:r>
      <w:r w:rsidR="000337CD" w:rsidRPr="000F6A14">
        <w:rPr>
          <w:rFonts w:ascii="Verdana" w:hAnsi="Verdana" w:cs="Verdana"/>
          <w:b w:val="0"/>
          <w:sz w:val="20"/>
          <w:szCs w:val="20"/>
        </w:rPr>
        <w:t xml:space="preserve">dat wykonania i podmiotów, na rzecz których </w:t>
      </w:r>
      <w:r w:rsidR="00F23FAC">
        <w:rPr>
          <w:rFonts w:ascii="Verdana" w:hAnsi="Verdana" w:cs="Verdana"/>
          <w:b w:val="0"/>
          <w:sz w:val="20"/>
          <w:szCs w:val="20"/>
        </w:rPr>
        <w:t>usługi</w:t>
      </w:r>
      <w:r w:rsidR="00F23FAC" w:rsidRPr="000F6A14">
        <w:rPr>
          <w:rFonts w:ascii="Verdana" w:hAnsi="Verdana" w:cs="Verdana"/>
          <w:b w:val="0"/>
          <w:sz w:val="20"/>
          <w:szCs w:val="20"/>
        </w:rPr>
        <w:t xml:space="preserve"> </w:t>
      </w:r>
      <w:r w:rsidR="000337CD" w:rsidRPr="000F6A14">
        <w:rPr>
          <w:rFonts w:ascii="Verdana" w:hAnsi="Verdana" w:cs="Verdana"/>
          <w:b w:val="0"/>
          <w:sz w:val="20"/>
          <w:szCs w:val="20"/>
        </w:rPr>
        <w:t>zostały wykonane, oraz załączeniem dowodów</w:t>
      </w:r>
      <w:r w:rsidR="00971205" w:rsidRPr="000F6A14">
        <w:rPr>
          <w:rFonts w:ascii="Verdana" w:hAnsi="Verdana" w:cs="Verdana"/>
          <w:b w:val="0"/>
          <w:sz w:val="20"/>
          <w:szCs w:val="20"/>
        </w:rPr>
        <w:t xml:space="preserve"> </w:t>
      </w:r>
      <w:r w:rsidR="000337CD" w:rsidRPr="000F6A14">
        <w:rPr>
          <w:rFonts w:ascii="Verdana" w:hAnsi="Verdana" w:cs="Verdana"/>
          <w:b w:val="0"/>
          <w:sz w:val="20"/>
          <w:szCs w:val="20"/>
        </w:rPr>
        <w:t xml:space="preserve">określających czy te </w:t>
      </w:r>
      <w:r w:rsidR="00F23FAC">
        <w:rPr>
          <w:rFonts w:ascii="Verdana" w:hAnsi="Verdana" w:cs="Verdana"/>
          <w:b w:val="0"/>
          <w:sz w:val="20"/>
          <w:szCs w:val="20"/>
        </w:rPr>
        <w:t>usługi</w:t>
      </w:r>
      <w:r w:rsidR="00F23FAC" w:rsidRPr="000F6A14">
        <w:rPr>
          <w:rFonts w:ascii="Verdana" w:hAnsi="Verdana" w:cs="Verdana"/>
          <w:b w:val="0"/>
          <w:sz w:val="20"/>
          <w:szCs w:val="20"/>
        </w:rPr>
        <w:t xml:space="preserve"> </w:t>
      </w:r>
      <w:r w:rsidR="000337CD" w:rsidRPr="000F6A14">
        <w:rPr>
          <w:rFonts w:ascii="Verdana" w:hAnsi="Verdana" w:cs="Verdana"/>
          <w:b w:val="0"/>
          <w:sz w:val="20"/>
          <w:szCs w:val="20"/>
        </w:rPr>
        <w:t>zostały wykonane lub są wykonywane należycie</w:t>
      </w:r>
      <w:r w:rsidR="00804EAA">
        <w:rPr>
          <w:rFonts w:ascii="Verdana" w:hAnsi="Verdana" w:cs="Verdana"/>
          <w:b w:val="0"/>
          <w:sz w:val="20"/>
          <w:szCs w:val="20"/>
        </w:rPr>
        <w:t>.</w:t>
      </w:r>
    </w:p>
    <w:p w:rsidR="009658FB" w:rsidRDefault="00804EAA" w:rsidP="0071482A">
      <w:pPr>
        <w:pStyle w:val="Tekstpodstawowy2"/>
        <w:ind w:left="851"/>
        <w:rPr>
          <w:rFonts w:ascii="Verdana" w:hAnsi="Verdana" w:cs="Verdana"/>
          <w:b w:val="0"/>
          <w:sz w:val="20"/>
          <w:szCs w:val="20"/>
        </w:rPr>
      </w:pPr>
      <w:r>
        <w:rPr>
          <w:rFonts w:ascii="Verdana" w:hAnsi="Verdana" w:cs="Verdana"/>
          <w:b w:val="0"/>
          <w:sz w:val="20"/>
          <w:szCs w:val="20"/>
        </w:rPr>
        <w:t>P</w:t>
      </w:r>
      <w:r w:rsidR="000337CD" w:rsidRPr="000F6A14">
        <w:rPr>
          <w:rFonts w:ascii="Verdana" w:hAnsi="Verdana" w:cs="Verdana"/>
          <w:b w:val="0"/>
          <w:sz w:val="20"/>
          <w:szCs w:val="20"/>
        </w:rPr>
        <w:t>rzy czym dowodami,</w:t>
      </w:r>
      <w:r w:rsidR="00971205" w:rsidRPr="000F6A14">
        <w:rPr>
          <w:rFonts w:ascii="Verdana" w:hAnsi="Verdana" w:cs="Verdana"/>
          <w:b w:val="0"/>
          <w:sz w:val="20"/>
          <w:szCs w:val="20"/>
        </w:rPr>
        <w:t xml:space="preserve"> </w:t>
      </w:r>
      <w:r w:rsidR="000337CD" w:rsidRPr="000F6A14">
        <w:rPr>
          <w:rFonts w:ascii="Verdana" w:hAnsi="Verdana" w:cs="Verdana"/>
          <w:b w:val="0"/>
          <w:sz w:val="20"/>
          <w:szCs w:val="20"/>
        </w:rPr>
        <w:t>o których mowa, są referencje bądź inne dokumenty wystawione przez podmiot, na r</w:t>
      </w:r>
      <w:r w:rsidR="00971205" w:rsidRPr="000F6A14">
        <w:rPr>
          <w:rFonts w:ascii="Verdana" w:hAnsi="Verdana" w:cs="Verdana"/>
          <w:b w:val="0"/>
          <w:sz w:val="20"/>
          <w:szCs w:val="20"/>
        </w:rPr>
        <w:t xml:space="preserve">zecz którego </w:t>
      </w:r>
      <w:r w:rsidR="00B37BCE">
        <w:rPr>
          <w:rFonts w:ascii="Verdana" w:hAnsi="Verdana" w:cs="Verdana"/>
          <w:b w:val="0"/>
          <w:sz w:val="20"/>
          <w:szCs w:val="20"/>
        </w:rPr>
        <w:t>dostawy</w:t>
      </w:r>
      <w:r w:rsidR="00971205" w:rsidRPr="000F6A14">
        <w:rPr>
          <w:rFonts w:ascii="Verdana" w:hAnsi="Verdana" w:cs="Verdana"/>
          <w:b w:val="0"/>
          <w:sz w:val="20"/>
          <w:szCs w:val="20"/>
        </w:rPr>
        <w:t xml:space="preserve"> </w:t>
      </w:r>
      <w:r w:rsidR="000337CD" w:rsidRPr="000F6A14">
        <w:rPr>
          <w:rFonts w:ascii="Verdana" w:hAnsi="Verdana" w:cs="Verdana"/>
          <w:b w:val="0"/>
          <w:sz w:val="20"/>
          <w:szCs w:val="20"/>
        </w:rPr>
        <w:t>były wykonywane, a w przypadku świadczeń okresowych lub ciągłych są wykonywane, a jeż</w:t>
      </w:r>
      <w:r w:rsidR="00971205" w:rsidRPr="000F6A14">
        <w:rPr>
          <w:rFonts w:ascii="Verdana" w:hAnsi="Verdana" w:cs="Verdana"/>
          <w:b w:val="0"/>
          <w:sz w:val="20"/>
          <w:szCs w:val="20"/>
        </w:rPr>
        <w:t xml:space="preserve">eli z uzasadnionej przyczyny </w:t>
      </w:r>
      <w:r w:rsidR="000337CD" w:rsidRPr="000F6A14">
        <w:rPr>
          <w:rFonts w:ascii="Verdana" w:hAnsi="Verdana" w:cs="Verdana"/>
          <w:b w:val="0"/>
          <w:sz w:val="20"/>
          <w:szCs w:val="20"/>
        </w:rPr>
        <w:t>o obiektywnym charakterze wykonawca nie jest w stanie uzyskać tych dokum</w:t>
      </w:r>
      <w:r w:rsidR="00971205" w:rsidRPr="000F6A14">
        <w:rPr>
          <w:rFonts w:ascii="Verdana" w:hAnsi="Verdana" w:cs="Verdana"/>
          <w:b w:val="0"/>
          <w:sz w:val="20"/>
          <w:szCs w:val="20"/>
        </w:rPr>
        <w:t xml:space="preserve">entów – oświadczenie wykonawcy; </w:t>
      </w:r>
      <w:r w:rsidR="000337CD" w:rsidRPr="000F6A14">
        <w:rPr>
          <w:rFonts w:ascii="Verdana" w:hAnsi="Verdana" w:cs="Verdana"/>
          <w:b w:val="0"/>
          <w:sz w:val="20"/>
          <w:szCs w:val="20"/>
        </w:rPr>
        <w:t>w przypadku świadczeń okresowych lub ciągłych nadal wykonywanych referencje bąd</w:t>
      </w:r>
      <w:r w:rsidR="00971205" w:rsidRPr="000F6A14">
        <w:rPr>
          <w:rFonts w:ascii="Verdana" w:hAnsi="Verdana" w:cs="Verdana"/>
          <w:b w:val="0"/>
          <w:sz w:val="20"/>
          <w:szCs w:val="20"/>
        </w:rPr>
        <w:t xml:space="preserve">ź inne dokumenty potwierdzające </w:t>
      </w:r>
      <w:r w:rsidR="000337CD" w:rsidRPr="000F6A14">
        <w:rPr>
          <w:rFonts w:ascii="Verdana" w:hAnsi="Verdana" w:cs="Verdana"/>
          <w:b w:val="0"/>
          <w:sz w:val="20"/>
          <w:szCs w:val="20"/>
        </w:rPr>
        <w:t>ich należyte wykonywanie powinny być wydane nie wcześniej niż 3</w:t>
      </w:r>
      <w:r w:rsidR="00971205" w:rsidRPr="000F6A14">
        <w:rPr>
          <w:rFonts w:ascii="Verdana" w:hAnsi="Verdana" w:cs="Verdana"/>
          <w:b w:val="0"/>
          <w:sz w:val="20"/>
          <w:szCs w:val="20"/>
        </w:rPr>
        <w:t xml:space="preserve"> miesiące przed upływem terminu </w:t>
      </w:r>
      <w:r w:rsidR="000337CD" w:rsidRPr="000F6A14">
        <w:rPr>
          <w:rFonts w:ascii="Verdana" w:hAnsi="Verdana" w:cs="Verdana"/>
          <w:b w:val="0"/>
          <w:sz w:val="20"/>
          <w:szCs w:val="20"/>
        </w:rPr>
        <w:t>składania ofert albo wniosków o dopuszczenie do udziału w postępowaniu;</w:t>
      </w:r>
    </w:p>
    <w:p w:rsidR="00EB2E1B" w:rsidRPr="009658FB" w:rsidRDefault="00EB2E1B" w:rsidP="00196FA9">
      <w:pPr>
        <w:pStyle w:val="Tekstpodstawowy2"/>
        <w:ind w:left="851" w:hanging="851"/>
        <w:rPr>
          <w:rFonts w:ascii="Verdana" w:hAnsi="Verdana" w:cs="Verdana"/>
          <w:b w:val="0"/>
          <w:sz w:val="20"/>
          <w:szCs w:val="20"/>
        </w:rPr>
      </w:pPr>
      <w:r w:rsidRPr="009658FB">
        <w:rPr>
          <w:rFonts w:ascii="Verdana" w:hAnsi="Verdana" w:cs="Verdana"/>
          <w:b w:val="0"/>
          <w:sz w:val="20"/>
          <w:szCs w:val="20"/>
        </w:rPr>
        <w:t>9.7.1.2</w:t>
      </w:r>
      <w:r w:rsidR="005C23B1" w:rsidRPr="009658FB">
        <w:rPr>
          <w:rFonts w:ascii="Verdana" w:hAnsi="Verdana" w:cs="Verdana"/>
        </w:rPr>
        <w:t xml:space="preserve"> </w:t>
      </w:r>
      <w:r w:rsidR="00196FA9">
        <w:rPr>
          <w:rFonts w:ascii="Verdana" w:hAnsi="Verdana" w:cs="Verdana"/>
        </w:rPr>
        <w:tab/>
      </w:r>
      <w:r w:rsidR="00B57DE0" w:rsidRPr="009658FB">
        <w:rPr>
          <w:rFonts w:ascii="Verdana" w:hAnsi="Verdana" w:cs="Verdana"/>
          <w:b w:val="0"/>
          <w:sz w:val="20"/>
          <w:szCs w:val="20"/>
        </w:rPr>
        <w:t>Jeżeli wykaz, oświadczenia lub inne złożone przez wykonawcę dokumenty budzą wątpliwości zamawiającego, może on zwrócić się bezpośrednio do właściwego podmiotu, na rzecz którego usługi były wykonane, o dodatkowe informacje lub dokumenty w tym zakresie</w:t>
      </w:r>
      <w:r w:rsidRPr="009658FB">
        <w:rPr>
          <w:rFonts w:ascii="Verdana" w:hAnsi="Verdana" w:cs="Verdana"/>
          <w:b w:val="0"/>
          <w:sz w:val="20"/>
          <w:szCs w:val="20"/>
        </w:rPr>
        <w:t>.</w:t>
      </w:r>
    </w:p>
    <w:p w:rsidR="009E6166" w:rsidRPr="00A13EB0" w:rsidRDefault="0019214A" w:rsidP="0071482A">
      <w:pPr>
        <w:pStyle w:val="Tekstpodstawowy2"/>
        <w:ind w:left="851" w:hanging="851"/>
        <w:rPr>
          <w:rFonts w:ascii="Verdana" w:hAnsi="Verdana" w:cs="Verdana"/>
          <w:b w:val="0"/>
          <w:sz w:val="20"/>
          <w:szCs w:val="20"/>
        </w:rPr>
      </w:pPr>
      <w:r w:rsidRPr="00A13EB0">
        <w:rPr>
          <w:rFonts w:ascii="Verdana" w:hAnsi="Verdana" w:cs="Verdana"/>
          <w:b w:val="0"/>
          <w:sz w:val="20"/>
          <w:szCs w:val="20"/>
        </w:rPr>
        <w:t>9.7.</w:t>
      </w:r>
      <w:r w:rsidR="005C23B1">
        <w:rPr>
          <w:rFonts w:ascii="Verdana" w:hAnsi="Verdana" w:cs="Verdana"/>
          <w:b w:val="0"/>
          <w:sz w:val="20"/>
          <w:szCs w:val="20"/>
        </w:rPr>
        <w:t>1.3</w:t>
      </w:r>
      <w:r w:rsidR="0071482A">
        <w:rPr>
          <w:rFonts w:ascii="Verdana" w:hAnsi="Verdana" w:cs="Verdana"/>
          <w:b w:val="0"/>
          <w:sz w:val="20"/>
          <w:szCs w:val="20"/>
        </w:rPr>
        <w:tab/>
      </w:r>
      <w:r w:rsidRPr="00A13EB0">
        <w:rPr>
          <w:rFonts w:ascii="Verdana" w:hAnsi="Verdana" w:cs="Verdana"/>
          <w:b w:val="0"/>
          <w:sz w:val="20"/>
          <w:szCs w:val="20"/>
        </w:rPr>
        <w:t>Jeżeli treść informacji przekazanych przez wykonawcę w jednolitym dokumencie odpowiada zakresowi informacji, których zamawiający wymaga poprzez żądanie dokumentów</w:t>
      </w:r>
      <w:r w:rsidR="009E6166" w:rsidRPr="00A13EB0">
        <w:rPr>
          <w:rFonts w:ascii="Verdana" w:hAnsi="Verdana" w:cs="Verdana"/>
          <w:b w:val="0"/>
          <w:bCs w:val="0"/>
          <w:sz w:val="20"/>
          <w:szCs w:val="20"/>
        </w:rPr>
        <w:t xml:space="preserve"> potwierdzających </w:t>
      </w:r>
      <w:r w:rsidR="009E6166" w:rsidRPr="00A13EB0">
        <w:rPr>
          <w:rFonts w:ascii="Verdana" w:hAnsi="Verdana" w:cs="Verdana"/>
          <w:b w:val="0"/>
          <w:sz w:val="20"/>
          <w:szCs w:val="20"/>
        </w:rPr>
        <w:t>spełnianie przez wykonawcę warunków udziału w postępowaniu oraz brak podstaw wykluczenia</w:t>
      </w:r>
      <w:r w:rsidRPr="00A13EB0">
        <w:rPr>
          <w:rFonts w:ascii="Verdana" w:hAnsi="Verdana" w:cs="Verdana"/>
          <w:b w:val="0"/>
          <w:sz w:val="20"/>
          <w:szCs w:val="20"/>
        </w:rPr>
        <w:t>, zamawiający może odstąpić od żądania tych dokumentów od wykonawcy. W takim przypadku dowodem spełniania przez wykonawcę warunków udziału w postępowaniu oraz braku podstaw wykluczenia są odpowiednie informacje przekazane przez wykonawcę lub odpowiednio przez podmioty, na których zdolnościach lub sytuacji wykonawca polega na zasadach określonych w art. 22a ustawy</w:t>
      </w:r>
      <w:r w:rsidR="009E6166" w:rsidRPr="00A13EB0">
        <w:rPr>
          <w:rFonts w:ascii="Verdana" w:hAnsi="Verdana" w:cs="Verdana"/>
          <w:b w:val="0"/>
          <w:sz w:val="20"/>
          <w:szCs w:val="20"/>
        </w:rPr>
        <w:t xml:space="preserve"> </w:t>
      </w:r>
      <w:proofErr w:type="spellStart"/>
      <w:r w:rsidR="009E6166" w:rsidRPr="00A13EB0">
        <w:rPr>
          <w:rFonts w:ascii="Verdana" w:hAnsi="Verdana" w:cs="Verdana"/>
          <w:b w:val="0"/>
          <w:sz w:val="20"/>
          <w:szCs w:val="20"/>
        </w:rPr>
        <w:t>Pzp</w:t>
      </w:r>
      <w:proofErr w:type="spellEnd"/>
      <w:r w:rsidRPr="00A13EB0">
        <w:rPr>
          <w:rFonts w:ascii="Verdana" w:hAnsi="Verdana" w:cs="Verdana"/>
          <w:b w:val="0"/>
          <w:sz w:val="20"/>
          <w:szCs w:val="20"/>
        </w:rPr>
        <w:t>, w jed</w:t>
      </w:r>
      <w:r w:rsidR="009E6166" w:rsidRPr="00A13EB0">
        <w:rPr>
          <w:rFonts w:ascii="Verdana" w:hAnsi="Verdana" w:cs="Verdana"/>
          <w:b w:val="0"/>
          <w:sz w:val="20"/>
          <w:szCs w:val="20"/>
        </w:rPr>
        <w:t>nolitym</w:t>
      </w:r>
      <w:r w:rsidRPr="00A13EB0">
        <w:rPr>
          <w:rFonts w:ascii="Verdana" w:hAnsi="Verdana" w:cs="Verdana"/>
          <w:b w:val="0"/>
          <w:sz w:val="20"/>
          <w:szCs w:val="20"/>
        </w:rPr>
        <w:t xml:space="preserve"> dokumencie.</w:t>
      </w:r>
    </w:p>
    <w:p w:rsidR="00FA6A07" w:rsidRPr="00A13EB0" w:rsidRDefault="0011309A" w:rsidP="00FD5425">
      <w:pPr>
        <w:pStyle w:val="Tekstpodstawowy2"/>
        <w:ind w:left="705" w:hanging="705"/>
        <w:rPr>
          <w:rFonts w:ascii="Verdana" w:hAnsi="Verdana" w:cs="Verdana"/>
          <w:b w:val="0"/>
          <w:sz w:val="20"/>
          <w:szCs w:val="20"/>
        </w:rPr>
      </w:pPr>
      <w:r w:rsidRPr="00A13EB0">
        <w:rPr>
          <w:rFonts w:ascii="Verdana" w:hAnsi="Verdana" w:cs="Verdana"/>
          <w:b w:val="0"/>
          <w:sz w:val="20"/>
          <w:szCs w:val="20"/>
        </w:rPr>
        <w:t>9.7.</w:t>
      </w:r>
      <w:r w:rsidR="00FA6A07" w:rsidRPr="00A13EB0">
        <w:rPr>
          <w:rFonts w:ascii="Verdana" w:hAnsi="Verdana" w:cs="Verdana"/>
          <w:b w:val="0"/>
          <w:bCs w:val="0"/>
          <w:sz w:val="20"/>
          <w:szCs w:val="20"/>
        </w:rPr>
        <w:t>2</w:t>
      </w:r>
      <w:r w:rsidR="00FA6A07" w:rsidRPr="00A13EB0">
        <w:rPr>
          <w:rFonts w:ascii="Verdana" w:hAnsi="Verdana" w:cs="Verdana"/>
          <w:b w:val="0"/>
          <w:bCs w:val="0"/>
          <w:sz w:val="20"/>
          <w:szCs w:val="20"/>
        </w:rPr>
        <w:tab/>
      </w:r>
      <w:r w:rsidR="00FA6A07" w:rsidRPr="00A13EB0">
        <w:rPr>
          <w:rFonts w:ascii="Verdana" w:hAnsi="Verdana" w:cs="Verdana"/>
          <w:b w:val="0"/>
          <w:sz w:val="20"/>
          <w:szCs w:val="20"/>
        </w:rPr>
        <w:t xml:space="preserve">W celu potwierdzenia braku podstaw do wykluczenia wykonawcy z udziału </w:t>
      </w:r>
      <w:r w:rsidR="00320C44" w:rsidRPr="00A13EB0">
        <w:rPr>
          <w:rFonts w:ascii="Verdana" w:hAnsi="Verdana" w:cs="Verdana"/>
          <w:b w:val="0"/>
          <w:sz w:val="20"/>
          <w:szCs w:val="20"/>
        </w:rPr>
        <w:br/>
      </w:r>
      <w:r w:rsidR="00FA6A07" w:rsidRPr="00A13EB0">
        <w:rPr>
          <w:rFonts w:ascii="Verdana" w:hAnsi="Verdana" w:cs="Verdana"/>
          <w:b w:val="0"/>
          <w:sz w:val="20"/>
          <w:szCs w:val="20"/>
        </w:rPr>
        <w:t>w postępowaniu:</w:t>
      </w:r>
    </w:p>
    <w:p w:rsidR="0011309A" w:rsidRPr="00A13EB0" w:rsidRDefault="00C36338" w:rsidP="009C1C4B">
      <w:pPr>
        <w:pStyle w:val="Tekstpodstawowy2"/>
        <w:numPr>
          <w:ilvl w:val="0"/>
          <w:numId w:val="3"/>
        </w:numPr>
        <w:rPr>
          <w:rFonts w:ascii="Verdana" w:hAnsi="Verdana" w:cs="Verdana"/>
          <w:b w:val="0"/>
          <w:sz w:val="20"/>
        </w:rPr>
      </w:pPr>
      <w:r w:rsidRPr="00A13EB0">
        <w:rPr>
          <w:rFonts w:ascii="Verdana" w:hAnsi="Verdana" w:cs="Verdana"/>
          <w:b w:val="0"/>
          <w:sz w:val="20"/>
        </w:rPr>
        <w:t xml:space="preserve">informację z Krajowego Rejestru Karnego w zakresie określonym w art. 24 ust. 1 pkt 13, 14 i 21 ustawy </w:t>
      </w:r>
      <w:proofErr w:type="spellStart"/>
      <w:r w:rsidRPr="00A13EB0">
        <w:rPr>
          <w:rFonts w:ascii="Verdana" w:hAnsi="Verdana" w:cs="Verdana"/>
          <w:b w:val="0"/>
          <w:sz w:val="20"/>
        </w:rPr>
        <w:t>Pzp</w:t>
      </w:r>
      <w:proofErr w:type="spellEnd"/>
      <w:r w:rsidRPr="00A13EB0">
        <w:rPr>
          <w:rFonts w:ascii="Verdana" w:hAnsi="Verdana" w:cs="Verdana"/>
          <w:b w:val="0"/>
          <w:sz w:val="20"/>
        </w:rPr>
        <w:t xml:space="preserve"> oraz, odnośnie skazania za wykroczenie na karę aresztu, w zakresie określonym przez zamawiającego na podstawie art. 24 ust. 5 pkt 5 i 6 ustawy </w:t>
      </w:r>
      <w:proofErr w:type="spellStart"/>
      <w:r w:rsidRPr="00A13EB0">
        <w:rPr>
          <w:rFonts w:ascii="Verdana" w:hAnsi="Verdana" w:cs="Verdana"/>
          <w:b w:val="0"/>
          <w:sz w:val="20"/>
        </w:rPr>
        <w:t>Pzp</w:t>
      </w:r>
      <w:proofErr w:type="spellEnd"/>
      <w:r w:rsidRPr="00A13EB0">
        <w:rPr>
          <w:rFonts w:ascii="Verdana" w:hAnsi="Verdana" w:cs="Verdana"/>
          <w:b w:val="0"/>
          <w:sz w:val="20"/>
        </w:rPr>
        <w:t>, wystawionej nie wcześniej niż 6 miesięcy przed upływem terminu składania ofert</w:t>
      </w:r>
      <w:r w:rsidR="0011309A" w:rsidRPr="00A13EB0">
        <w:rPr>
          <w:rFonts w:ascii="Verdana" w:hAnsi="Verdana" w:cs="Verdana"/>
          <w:b w:val="0"/>
          <w:sz w:val="20"/>
        </w:rPr>
        <w:t>;</w:t>
      </w:r>
      <w:r w:rsidR="0011309A" w:rsidRPr="00A13EB0" w:rsidDel="0011309A">
        <w:rPr>
          <w:rFonts w:ascii="Verdana" w:hAnsi="Verdana" w:cs="Verdana"/>
          <w:b w:val="0"/>
          <w:sz w:val="20"/>
        </w:rPr>
        <w:t xml:space="preserve"> </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właściwego </w:t>
      </w:r>
      <w:r w:rsidR="00A201A6" w:rsidRPr="00A13EB0">
        <w:rPr>
          <w:rFonts w:ascii="Verdana" w:hAnsi="Verdana" w:cs="Verdana"/>
          <w:b w:val="0"/>
          <w:sz w:val="20"/>
        </w:rPr>
        <w:t xml:space="preserve">naczelnika </w:t>
      </w:r>
      <w:r w:rsidRPr="00A13EB0">
        <w:rPr>
          <w:rFonts w:ascii="Verdana" w:hAnsi="Verdana" w:cs="Verdana"/>
          <w:b w:val="0"/>
          <w:sz w:val="20"/>
        </w:rPr>
        <w:t>urzędu skarbowego potwierdzają</w:t>
      </w:r>
      <w:r w:rsidR="008E2AAA" w:rsidRPr="00A13EB0">
        <w:rPr>
          <w:rFonts w:ascii="Verdana" w:hAnsi="Verdana" w:cs="Verdana"/>
          <w:b w:val="0"/>
          <w:sz w:val="20"/>
        </w:rPr>
        <w:t>ce</w:t>
      </w:r>
      <w:r w:rsidRPr="00A13EB0">
        <w:rPr>
          <w:rFonts w:ascii="Verdana" w:hAnsi="Verdana" w:cs="Verdana"/>
          <w:b w:val="0"/>
          <w:sz w:val="20"/>
        </w:rPr>
        <w:t xml:space="preserve">, że wykonawca nie zalega z opłacaniem </w:t>
      </w:r>
      <w:r w:rsidR="008E2AAA" w:rsidRPr="00A13EB0">
        <w:rPr>
          <w:rFonts w:ascii="Verdana" w:hAnsi="Verdana" w:cs="Verdana"/>
          <w:b w:val="0"/>
          <w:sz w:val="20"/>
        </w:rPr>
        <w:t>podatków, wystawione</w:t>
      </w:r>
      <w:r w:rsidRPr="00A13EB0">
        <w:rPr>
          <w:rFonts w:ascii="Verdana" w:hAnsi="Verdana" w:cs="Verdana"/>
          <w:b w:val="0"/>
          <w:sz w:val="20"/>
        </w:rPr>
        <w:t xml:space="preserve"> nie wcześniej niż 3 miesiące przed upływem terminu składania ofert</w:t>
      </w:r>
      <w:r w:rsidR="008E2AAA" w:rsidRPr="00A13EB0">
        <w:rPr>
          <w:rFonts w:ascii="Verdana" w:hAnsi="Verdana" w:cs="Verdana"/>
          <w:b w:val="0"/>
          <w:sz w:val="20"/>
        </w:rPr>
        <w:t xml:space="preserve"> lub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t>
      </w:r>
      <w:r w:rsidR="00A201A6" w:rsidRPr="00A13EB0">
        <w:rPr>
          <w:rFonts w:ascii="Verdana" w:hAnsi="Verdana" w:cs="Verdana"/>
          <w:b w:val="0"/>
          <w:sz w:val="20"/>
        </w:rPr>
        <w:t xml:space="preserve">właściwej terenowej jednostki organizacyjnej </w:t>
      </w:r>
      <w:r w:rsidRPr="00A13EB0">
        <w:rPr>
          <w:rFonts w:ascii="Verdana" w:hAnsi="Verdana" w:cs="Verdana"/>
          <w:b w:val="0"/>
          <w:sz w:val="20"/>
        </w:rPr>
        <w:t>Zakładu Ubezpieczeń Społecznych lub Kasy Rolniczego Ubezp</w:t>
      </w:r>
      <w:r w:rsidR="008E2AAA" w:rsidRPr="00A13EB0">
        <w:rPr>
          <w:rFonts w:ascii="Verdana" w:hAnsi="Verdana" w:cs="Verdana"/>
          <w:b w:val="0"/>
          <w:sz w:val="20"/>
        </w:rPr>
        <w:t>ieczenia Społecznego albo inny</w:t>
      </w:r>
      <w:r w:rsidRPr="00A13EB0">
        <w:rPr>
          <w:rFonts w:ascii="Verdana" w:hAnsi="Verdana" w:cs="Verdana"/>
          <w:b w:val="0"/>
          <w:sz w:val="20"/>
        </w:rPr>
        <w:t xml:space="preserve"> dokument </w:t>
      </w:r>
      <w:r w:rsidRPr="00A13EB0">
        <w:rPr>
          <w:rFonts w:ascii="Verdana" w:hAnsi="Verdana" w:cs="Verdana"/>
          <w:b w:val="0"/>
          <w:sz w:val="20"/>
        </w:rPr>
        <w:lastRenderedPageBreak/>
        <w:t>potwierdzając</w:t>
      </w:r>
      <w:r w:rsidR="008E2AAA" w:rsidRPr="00A13EB0">
        <w:rPr>
          <w:rFonts w:ascii="Verdana" w:hAnsi="Verdana" w:cs="Verdana"/>
          <w:b w:val="0"/>
          <w:sz w:val="20"/>
        </w:rPr>
        <w:t>y</w:t>
      </w:r>
      <w:r w:rsidRPr="00A13EB0">
        <w:rPr>
          <w:rFonts w:ascii="Verdana" w:hAnsi="Verdana" w:cs="Verdana"/>
          <w:b w:val="0"/>
          <w:sz w:val="20"/>
        </w:rPr>
        <w:t xml:space="preserve">, że wykonawca nie zalega z opłacaniem składek na ubezpieczenia społeczne lub </w:t>
      </w:r>
      <w:r w:rsidR="008E2AAA" w:rsidRPr="00A13EB0">
        <w:rPr>
          <w:rFonts w:ascii="Verdana" w:hAnsi="Verdana" w:cs="Verdana"/>
          <w:b w:val="0"/>
          <w:sz w:val="20"/>
        </w:rPr>
        <w:t>zdrowotne, wystawione</w:t>
      </w:r>
      <w:r w:rsidRPr="00A13EB0">
        <w:rPr>
          <w:rFonts w:ascii="Verdana" w:hAnsi="Verdana" w:cs="Verdana"/>
          <w:b w:val="0"/>
          <w:sz w:val="20"/>
        </w:rPr>
        <w:t xml:space="preserve"> nie wcześniej niż 3 miesiące przed upływem terminu składania ofert lub </w:t>
      </w:r>
      <w:r w:rsidR="008E2AAA" w:rsidRPr="00A13EB0">
        <w:rPr>
          <w:rFonts w:ascii="Verdana" w:hAnsi="Verdana" w:cs="Verdana"/>
          <w:b w:val="0"/>
          <w:sz w:val="20"/>
        </w:rPr>
        <w:t>inny dokument</w:t>
      </w:r>
      <w:r w:rsidRPr="00A13EB0">
        <w:rPr>
          <w:rFonts w:ascii="Verdana" w:hAnsi="Verdana" w:cs="Verdana"/>
          <w:b w:val="0"/>
          <w:sz w:val="20"/>
        </w:rPr>
        <w:t xml:space="preserve"> potwierdzają</w:t>
      </w:r>
      <w:r w:rsidR="008E2AAA" w:rsidRPr="00A13EB0">
        <w:rPr>
          <w:rFonts w:ascii="Verdana" w:hAnsi="Verdana" w:cs="Verdana"/>
          <w:b w:val="0"/>
          <w:sz w:val="20"/>
        </w:rPr>
        <w:t>cy</w:t>
      </w:r>
      <w:r w:rsidRPr="00A13EB0">
        <w:rPr>
          <w:rFonts w:ascii="Verdana" w:hAnsi="Verdana" w:cs="Verdana"/>
          <w:b w:val="0"/>
          <w:sz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rsidR="0011309A" w:rsidRPr="00A13EB0" w:rsidRDefault="008E2AAA" w:rsidP="009C1C4B">
      <w:pPr>
        <w:pStyle w:val="Tekstpodstawowy2"/>
        <w:numPr>
          <w:ilvl w:val="0"/>
          <w:numId w:val="3"/>
        </w:numPr>
        <w:rPr>
          <w:rFonts w:ascii="Verdana" w:hAnsi="Verdana" w:cs="Verdana"/>
          <w:b w:val="0"/>
          <w:sz w:val="20"/>
        </w:rPr>
      </w:pPr>
      <w:r w:rsidRPr="00A13EB0">
        <w:rPr>
          <w:rFonts w:ascii="Verdana" w:hAnsi="Verdana" w:cs="Verdana"/>
          <w:b w:val="0"/>
          <w:sz w:val="20"/>
        </w:rPr>
        <w:t>odpis</w:t>
      </w:r>
      <w:r w:rsidR="0011309A" w:rsidRPr="00A13EB0">
        <w:rPr>
          <w:rFonts w:ascii="Verdana" w:hAnsi="Verdana" w:cs="Verdana"/>
          <w:b w:val="0"/>
          <w:sz w:val="20"/>
        </w:rPr>
        <w:t xml:space="preserve"> z właściwego rejestru lub z centralnej ewidencji i informacji o działalności gospodarczej, jeżeli odrębne przepisy wymagają wpisu do rejestru lub ewidencji, w celu wykazania braku podstaw do wykluczenia na podstawie art. 24 ust. 5 pkt 1 ustawy</w:t>
      </w:r>
      <w:r w:rsidR="00A201A6" w:rsidRPr="00A13EB0">
        <w:rPr>
          <w:rFonts w:ascii="Verdana" w:hAnsi="Verdana" w:cs="Verdana"/>
          <w:b w:val="0"/>
          <w:sz w:val="20"/>
        </w:rPr>
        <w:t xml:space="preserve"> </w:t>
      </w:r>
      <w:proofErr w:type="spellStart"/>
      <w:r w:rsidR="00A201A6" w:rsidRPr="00A13EB0">
        <w:rPr>
          <w:rFonts w:ascii="Verdana" w:hAnsi="Verdana" w:cs="Verdana"/>
          <w:b w:val="0"/>
          <w:sz w:val="20"/>
        </w:rPr>
        <w:t>Pzp</w:t>
      </w:r>
      <w:proofErr w:type="spellEnd"/>
      <w:r w:rsidR="0011309A" w:rsidRPr="00A13EB0">
        <w:rPr>
          <w:rFonts w:ascii="Verdana" w:hAnsi="Verdana" w:cs="Verdana"/>
          <w:b w:val="0"/>
          <w:sz w:val="20"/>
        </w:rPr>
        <w:t>;</w:t>
      </w:r>
    </w:p>
    <w:p w:rsidR="0011309A" w:rsidRPr="00A13EB0" w:rsidRDefault="008E2AA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oświadczenie</w:t>
      </w:r>
      <w:r w:rsidR="0011309A" w:rsidRPr="00A13EB0">
        <w:rPr>
          <w:rFonts w:ascii="Verdana" w:hAnsi="Verdana" w:cs="Verdana"/>
          <w:b w:val="0"/>
          <w:sz w:val="20"/>
        </w:rPr>
        <w:t xml:space="preserv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t>
      </w:r>
      <w:r w:rsidR="00A201A6" w:rsidRPr="00A13EB0">
        <w:rPr>
          <w:rFonts w:ascii="Verdana" w:hAnsi="Verdana" w:cs="Verdana"/>
          <w:b w:val="0"/>
          <w:sz w:val="20"/>
        </w:rPr>
        <w:t xml:space="preserve">wraz z ewentualnymi odsetkami lub grzywnami </w:t>
      </w:r>
      <w:r w:rsidR="0011309A" w:rsidRPr="00A13EB0">
        <w:rPr>
          <w:rFonts w:ascii="Verdana" w:hAnsi="Verdana" w:cs="Verdana"/>
          <w:b w:val="0"/>
          <w:sz w:val="20"/>
        </w:rPr>
        <w:t>lub zawarcie wiążącego porozumienia w sprawie spłat tych należności;</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w:t>
      </w:r>
      <w:r w:rsidR="008E2AAA" w:rsidRPr="00A13EB0">
        <w:rPr>
          <w:rFonts w:ascii="Verdana" w:hAnsi="Verdana" w:cs="Verdana"/>
          <w:b w:val="0"/>
          <w:sz w:val="20"/>
        </w:rPr>
        <w:t>e</w:t>
      </w:r>
      <w:r w:rsidRPr="00A13EB0">
        <w:rPr>
          <w:rFonts w:ascii="Verdana" w:hAnsi="Verdana" w:cs="Verdana"/>
          <w:b w:val="0"/>
          <w:sz w:val="20"/>
        </w:rPr>
        <w:t xml:space="preserve"> wykonawcy o braku orzeczenia wobec niego tytułem środka zapobiegawczego zakazu ubiegania się o zamówienia publiczne;</w:t>
      </w:r>
    </w:p>
    <w:p w:rsidR="008E2AA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w:t>
      </w:r>
      <w:r w:rsidR="008E2AAA" w:rsidRPr="00A13EB0">
        <w:rPr>
          <w:rFonts w:ascii="Verdana" w:hAnsi="Verdana" w:cs="Verdana"/>
          <w:b w:val="0"/>
          <w:sz w:val="20"/>
        </w:rPr>
        <w:t>e</w:t>
      </w:r>
      <w:r w:rsidRPr="00A13EB0">
        <w:rPr>
          <w:rFonts w:ascii="Verdana" w:hAnsi="Verdana" w:cs="Verdana"/>
          <w:b w:val="0"/>
          <w:sz w:val="20"/>
        </w:rPr>
        <w:t xml:space="preserve"> wykonawcy o braku wydania prawomocnego wyroku sądu skazującego za wykroczenie na karę ograniczenia wolności lub grzywny w zakresie określonym przez zamawiającego w oparciu o art. 24 ust. 5 pkt 5 i 6 ustawy</w:t>
      </w:r>
      <w:r w:rsidR="009C1403" w:rsidRPr="00A13EB0">
        <w:rPr>
          <w:rFonts w:ascii="Verdana" w:hAnsi="Verdana" w:cs="Verdana"/>
          <w:b w:val="0"/>
          <w:sz w:val="20"/>
        </w:rPr>
        <w:t xml:space="preserve"> </w:t>
      </w:r>
      <w:proofErr w:type="spellStart"/>
      <w:r w:rsidR="009C1403" w:rsidRPr="00A13EB0">
        <w:rPr>
          <w:rFonts w:ascii="Verdana" w:hAnsi="Verdana" w:cs="Verdana"/>
          <w:b w:val="0"/>
          <w:sz w:val="20"/>
        </w:rPr>
        <w:t>Pzp</w:t>
      </w:r>
      <w:proofErr w:type="spellEnd"/>
      <w:r w:rsidRPr="00A13EB0">
        <w:rPr>
          <w:rFonts w:ascii="Verdana" w:hAnsi="Verdana" w:cs="Verdana"/>
          <w:b w:val="0"/>
          <w:sz w:val="20"/>
        </w:rPr>
        <w:t>;</w:t>
      </w:r>
    </w:p>
    <w:p w:rsidR="009C1403" w:rsidRDefault="009C1403" w:rsidP="009C1C4B">
      <w:pPr>
        <w:pStyle w:val="Tekstpodstawowy2"/>
        <w:numPr>
          <w:ilvl w:val="0"/>
          <w:numId w:val="3"/>
        </w:numPr>
        <w:rPr>
          <w:rFonts w:ascii="Verdana" w:hAnsi="Verdana" w:cs="Verdana"/>
          <w:b w:val="0"/>
          <w:sz w:val="20"/>
        </w:rPr>
      </w:pPr>
      <w:r w:rsidRPr="00A13EB0">
        <w:rPr>
          <w:rFonts w:ascii="Verdana" w:hAnsi="Verdana" w:cs="Verdana"/>
          <w:b w:val="0"/>
          <w:bCs w:val="0"/>
          <w:sz w:val="20"/>
        </w:rPr>
        <w:t>oświadczeni</w:t>
      </w:r>
      <w:r w:rsidRPr="00A13EB0">
        <w:rPr>
          <w:rFonts w:ascii="Verdana" w:hAnsi="Verdana" w:cs="Verdana"/>
          <w:b w:val="0"/>
          <w:sz w:val="20"/>
        </w:rPr>
        <w:t>e</w:t>
      </w:r>
      <w:r w:rsidRPr="00A13EB0">
        <w:rPr>
          <w:rFonts w:ascii="Verdana" w:hAnsi="Verdana" w:cs="Verdana"/>
          <w:b w:val="0"/>
          <w:bCs w:val="0"/>
          <w:sz w:val="20"/>
        </w:rPr>
        <w:t xml:space="preserve"> wykonawcy o braku wydania wobec niego ostatecznej decyzji</w:t>
      </w:r>
      <w:r w:rsidRPr="00A13EB0">
        <w:rPr>
          <w:rFonts w:ascii="Verdana" w:hAnsi="Verdana" w:cs="Verdana"/>
          <w:sz w:val="20"/>
        </w:rPr>
        <w:t xml:space="preserve"> </w:t>
      </w:r>
      <w:r w:rsidRPr="00A13EB0">
        <w:rPr>
          <w:rFonts w:ascii="Verdana" w:hAnsi="Verdana" w:cs="Verdana"/>
          <w:b w:val="0"/>
          <w:bCs w:val="0"/>
          <w:sz w:val="20"/>
        </w:rPr>
        <w:t>administracyjnej o naruszeniu obowiązków wynikających z przepisów prawa</w:t>
      </w:r>
      <w:r w:rsidRPr="00A13EB0">
        <w:rPr>
          <w:rFonts w:ascii="Verdana" w:hAnsi="Verdana" w:cs="Verdana"/>
          <w:sz w:val="20"/>
        </w:rPr>
        <w:t xml:space="preserve"> </w:t>
      </w:r>
      <w:r w:rsidRPr="00A13EB0">
        <w:rPr>
          <w:rFonts w:ascii="Verdana" w:hAnsi="Verdana" w:cs="Verdana"/>
          <w:b w:val="0"/>
          <w:bCs w:val="0"/>
          <w:sz w:val="20"/>
        </w:rPr>
        <w:t>pracy, prawa ochrony środowiska lub przepisów o zabezpieczeniu społecznym w</w:t>
      </w:r>
      <w:r w:rsidRPr="00A13EB0">
        <w:rPr>
          <w:rFonts w:ascii="Verdana" w:hAnsi="Verdana" w:cs="Verdana"/>
          <w:b w:val="0"/>
          <w:sz w:val="20"/>
        </w:rPr>
        <w:t xml:space="preserve"> zakresie określonym przez zamawiającego w oparciu o art. 24 ust. 5 pkt 7 ustawy </w:t>
      </w:r>
      <w:proofErr w:type="spellStart"/>
      <w:r w:rsidRPr="00A13EB0">
        <w:rPr>
          <w:rFonts w:ascii="Verdana" w:hAnsi="Verdana" w:cs="Verdana"/>
          <w:b w:val="0"/>
          <w:sz w:val="20"/>
        </w:rPr>
        <w:t>Pzp</w:t>
      </w:r>
      <w:proofErr w:type="spellEnd"/>
      <w:r w:rsidRPr="00A13EB0">
        <w:rPr>
          <w:rFonts w:ascii="Verdana" w:hAnsi="Verdana" w:cs="Verdana"/>
          <w:b w:val="0"/>
          <w:sz w:val="20"/>
        </w:rPr>
        <w:t>.</w:t>
      </w:r>
    </w:p>
    <w:p w:rsidR="00955AAE" w:rsidRPr="00FC3B2C" w:rsidRDefault="00352A0B" w:rsidP="00FC3B2C">
      <w:pPr>
        <w:pStyle w:val="Tekstpodstawowy2"/>
        <w:numPr>
          <w:ilvl w:val="0"/>
          <w:numId w:val="3"/>
        </w:numPr>
        <w:rPr>
          <w:rFonts w:ascii="Verdana" w:hAnsi="Verdana" w:cs="Verdana"/>
          <w:b w:val="0"/>
          <w:sz w:val="20"/>
        </w:rPr>
      </w:pPr>
      <w:r>
        <w:rPr>
          <w:rFonts w:ascii="Verdana" w:hAnsi="Verdana" w:cs="Verdana"/>
          <w:b w:val="0"/>
          <w:sz w:val="20"/>
        </w:rPr>
        <w:t>O</w:t>
      </w:r>
      <w:r w:rsidR="00FC3B2C" w:rsidRPr="00955AAE">
        <w:rPr>
          <w:rFonts w:ascii="Verdana" w:hAnsi="Verdana" w:cs="Verdana"/>
          <w:b w:val="0"/>
          <w:sz w:val="20"/>
        </w:rPr>
        <w:t>świadczenia wykonawcy o niezaleganiu z opłacaniem podatków i opłat lokalnych, o których mowa w ustawie z dnia</w:t>
      </w:r>
      <w:r w:rsidR="00FC3B2C">
        <w:rPr>
          <w:rFonts w:ascii="Verdana" w:hAnsi="Verdana" w:cs="Verdana"/>
          <w:b w:val="0"/>
          <w:sz w:val="20"/>
        </w:rPr>
        <w:t xml:space="preserve"> </w:t>
      </w:r>
      <w:r w:rsidR="00FC3B2C" w:rsidRPr="00955AAE">
        <w:rPr>
          <w:rFonts w:ascii="Verdana" w:hAnsi="Verdana" w:cs="Verdana"/>
          <w:b w:val="0"/>
          <w:sz w:val="20"/>
        </w:rPr>
        <w:t>12 stycznia 1991 r. o podatkach i opłatach lokalnych (Dz. U. z 2016 r. poz. 716);</w:t>
      </w:r>
    </w:p>
    <w:p w:rsidR="00E87EBF" w:rsidRPr="00A13EB0" w:rsidRDefault="00FA6A07" w:rsidP="00E87EBF">
      <w:pPr>
        <w:pStyle w:val="Tekstpodstawowy2"/>
        <w:ind w:left="709" w:hanging="709"/>
        <w:rPr>
          <w:rFonts w:ascii="Verdana" w:hAnsi="Verdana" w:cs="Verdana"/>
          <w:b w:val="0"/>
          <w:sz w:val="20"/>
          <w:szCs w:val="20"/>
        </w:rPr>
      </w:pPr>
      <w:r w:rsidRPr="00A13EB0">
        <w:rPr>
          <w:rFonts w:ascii="Verdana" w:hAnsi="Verdana" w:cs="Verdana"/>
          <w:b w:val="0"/>
          <w:sz w:val="20"/>
          <w:szCs w:val="20"/>
        </w:rPr>
        <w:t>9.8.</w:t>
      </w:r>
      <w:r w:rsidRPr="00A13EB0">
        <w:rPr>
          <w:rFonts w:ascii="Verdana" w:hAnsi="Verdana" w:cs="Verdana"/>
          <w:b w:val="0"/>
          <w:sz w:val="20"/>
          <w:szCs w:val="20"/>
        </w:rPr>
        <w:tab/>
      </w:r>
      <w:r w:rsidR="00E87EBF" w:rsidRPr="00A13EB0">
        <w:rPr>
          <w:rFonts w:ascii="Verdana" w:hAnsi="Verdana" w:cs="Verdana"/>
          <w:b w:val="0"/>
          <w:sz w:val="20"/>
          <w:szCs w:val="20"/>
        </w:rPr>
        <w:t>Jeżeli wykonawca ma siedzibę lub miejsce zamieszkania poza terytorium Rzeczypospolitej Polskiej, zamiast dokumentów, o których mowa w pkt 9.7.2. IDW:</w:t>
      </w:r>
    </w:p>
    <w:p w:rsidR="00E87EBF" w:rsidRPr="00A13EB0" w:rsidRDefault="0071482A" w:rsidP="0071482A">
      <w:pPr>
        <w:pStyle w:val="Tekstpodstawowy2"/>
        <w:ind w:left="709" w:hanging="283"/>
        <w:rPr>
          <w:rFonts w:ascii="Verdana" w:hAnsi="Verdana" w:cs="Verdana"/>
          <w:b w:val="0"/>
          <w:sz w:val="20"/>
          <w:szCs w:val="20"/>
        </w:rPr>
      </w:pPr>
      <w:r>
        <w:rPr>
          <w:rFonts w:ascii="Verdana" w:hAnsi="Verdana" w:cs="Verdana"/>
          <w:b w:val="0"/>
          <w:sz w:val="20"/>
          <w:szCs w:val="20"/>
        </w:rPr>
        <w:t>1)</w:t>
      </w:r>
      <w:r>
        <w:rPr>
          <w:rFonts w:ascii="Verdana" w:hAnsi="Verdana" w:cs="Verdana"/>
          <w:b w:val="0"/>
          <w:sz w:val="20"/>
          <w:szCs w:val="20"/>
        </w:rPr>
        <w:tab/>
      </w:r>
      <w:r w:rsidR="00E87EBF" w:rsidRPr="00A13EB0">
        <w:rPr>
          <w:rFonts w:ascii="Verdana" w:hAnsi="Verdana" w:cs="Verdana"/>
          <w:b w:val="0"/>
          <w:sz w:val="20"/>
          <w:szCs w:val="20"/>
        </w:rPr>
        <w:t xml:space="preserve">pkt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roofErr w:type="spellStart"/>
      <w:r w:rsidR="00E87EBF" w:rsidRPr="00A13EB0">
        <w:rPr>
          <w:rFonts w:ascii="Verdana" w:hAnsi="Verdana" w:cs="Verdana"/>
          <w:b w:val="0"/>
          <w:sz w:val="20"/>
          <w:szCs w:val="20"/>
        </w:rPr>
        <w:t>Pzp</w:t>
      </w:r>
      <w:proofErr w:type="spellEnd"/>
      <w:r w:rsidR="00E87EBF" w:rsidRPr="00A13EB0">
        <w:rPr>
          <w:rFonts w:ascii="Verdana" w:hAnsi="Verdana" w:cs="Verdana"/>
          <w:b w:val="0"/>
          <w:sz w:val="20"/>
          <w:szCs w:val="20"/>
        </w:rPr>
        <w:t xml:space="preserve">, </w:t>
      </w:r>
    </w:p>
    <w:p w:rsidR="00E87EBF" w:rsidRPr="00A13EB0" w:rsidRDefault="0071482A" w:rsidP="0071482A">
      <w:pPr>
        <w:pStyle w:val="Tekstpodstawowy2"/>
        <w:ind w:left="709" w:hanging="283"/>
        <w:rPr>
          <w:rFonts w:ascii="Verdana" w:hAnsi="Verdana" w:cs="Verdana"/>
          <w:b w:val="0"/>
          <w:sz w:val="20"/>
          <w:szCs w:val="20"/>
        </w:rPr>
      </w:pPr>
      <w:r>
        <w:rPr>
          <w:rFonts w:ascii="Verdana" w:hAnsi="Verdana" w:cs="Verdana"/>
          <w:b w:val="0"/>
          <w:sz w:val="20"/>
          <w:szCs w:val="20"/>
        </w:rPr>
        <w:t>2)</w:t>
      </w:r>
      <w:r>
        <w:rPr>
          <w:rFonts w:ascii="Verdana" w:hAnsi="Verdana" w:cs="Verdana"/>
          <w:b w:val="0"/>
          <w:sz w:val="20"/>
          <w:szCs w:val="20"/>
        </w:rPr>
        <w:tab/>
      </w:r>
      <w:r w:rsidR="00E87EBF" w:rsidRPr="00A13EB0">
        <w:rPr>
          <w:rFonts w:ascii="Verdana" w:hAnsi="Verdana" w:cs="Verdana"/>
          <w:b w:val="0"/>
          <w:sz w:val="20"/>
          <w:szCs w:val="20"/>
        </w:rPr>
        <w:t>pkt 2-4 – składa dokument lub dokumenty wystawione w kraju, w którym wykonawca ma siedzibę lub miejsce zamieszkania, potwierdzające odpowiednio, że:</w:t>
      </w:r>
    </w:p>
    <w:p w:rsidR="00E87EBF" w:rsidRPr="00A13EB0" w:rsidRDefault="00E87EBF" w:rsidP="0071482A">
      <w:pPr>
        <w:pStyle w:val="Tekstpodstawowy2"/>
        <w:ind w:left="709" w:hanging="283"/>
        <w:rPr>
          <w:rFonts w:ascii="Verdana" w:hAnsi="Verdana" w:cs="Verdana"/>
          <w:b w:val="0"/>
          <w:sz w:val="20"/>
          <w:szCs w:val="20"/>
        </w:rPr>
      </w:pPr>
      <w:r w:rsidRPr="00A13EB0">
        <w:rPr>
          <w:rFonts w:ascii="Verdana" w:hAnsi="Verdana" w:cs="Verdana"/>
          <w:b w:val="0"/>
          <w:sz w:val="20"/>
          <w:szCs w:val="20"/>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A6A07" w:rsidRPr="00A13EB0" w:rsidRDefault="00E87EBF" w:rsidP="0071482A">
      <w:pPr>
        <w:pStyle w:val="Tekstpodstawowy2"/>
        <w:ind w:left="709" w:hanging="283"/>
        <w:rPr>
          <w:rFonts w:ascii="Verdana" w:hAnsi="Verdana" w:cs="Verdana"/>
          <w:b w:val="0"/>
          <w:sz w:val="20"/>
          <w:szCs w:val="20"/>
        </w:rPr>
      </w:pPr>
      <w:r w:rsidRPr="00A13EB0">
        <w:rPr>
          <w:rFonts w:ascii="Verdana" w:hAnsi="Verdana" w:cs="Verdana"/>
          <w:b w:val="0"/>
          <w:sz w:val="20"/>
          <w:szCs w:val="20"/>
        </w:rPr>
        <w:t>b) nie otwarto jego likwidacji ani nie ogłoszono upadłości;</w:t>
      </w:r>
    </w:p>
    <w:p w:rsidR="005E46BB"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lastRenderedPageBreak/>
        <w:t>9.</w:t>
      </w:r>
      <w:r w:rsidR="00E87EBF" w:rsidRPr="00A13EB0">
        <w:rPr>
          <w:rFonts w:ascii="Verdana" w:hAnsi="Verdana" w:cs="Verdana"/>
          <w:b w:val="0"/>
          <w:sz w:val="20"/>
          <w:szCs w:val="20"/>
        </w:rPr>
        <w:t>9</w:t>
      </w:r>
      <w:r w:rsidRPr="00A13EB0">
        <w:rPr>
          <w:rFonts w:ascii="Verdana" w:hAnsi="Verdana" w:cs="Verdana"/>
          <w:b w:val="0"/>
          <w:sz w:val="20"/>
          <w:szCs w:val="20"/>
        </w:rPr>
        <w:t>.</w:t>
      </w:r>
      <w:r w:rsidRPr="00A13EB0">
        <w:rPr>
          <w:rFonts w:ascii="Verdana" w:hAnsi="Verdana" w:cs="Verdana"/>
          <w:b w:val="0"/>
          <w:sz w:val="20"/>
          <w:szCs w:val="20"/>
        </w:rPr>
        <w:tab/>
      </w:r>
      <w:r w:rsidR="000B6FBE" w:rsidRPr="00A13EB0">
        <w:rPr>
          <w:rFonts w:ascii="Verdana" w:hAnsi="Verdana" w:cs="Verdana"/>
          <w:b w:val="0"/>
          <w:sz w:val="20"/>
          <w:szCs w:val="20"/>
        </w:rPr>
        <w:t>Dokumenty, o których mowa w pkt 9.</w:t>
      </w:r>
      <w:r w:rsidR="00E87EBF" w:rsidRPr="00A13EB0">
        <w:rPr>
          <w:rFonts w:ascii="Verdana" w:hAnsi="Verdana" w:cs="Verdana"/>
          <w:b w:val="0"/>
          <w:sz w:val="20"/>
          <w:szCs w:val="20"/>
        </w:rPr>
        <w:t>8</w:t>
      </w:r>
      <w:r w:rsidR="000B6FBE" w:rsidRPr="00A13EB0">
        <w:rPr>
          <w:rFonts w:ascii="Verdana" w:hAnsi="Verdana" w:cs="Verdana"/>
          <w:b w:val="0"/>
          <w:sz w:val="20"/>
          <w:szCs w:val="20"/>
        </w:rPr>
        <w:t>.1 i pkt 9.</w:t>
      </w:r>
      <w:r w:rsidR="00E87EBF" w:rsidRPr="00A13EB0">
        <w:rPr>
          <w:rFonts w:ascii="Verdana" w:hAnsi="Verdana" w:cs="Verdana"/>
          <w:b w:val="0"/>
          <w:sz w:val="20"/>
          <w:szCs w:val="20"/>
        </w:rPr>
        <w:t>8</w:t>
      </w:r>
      <w:r w:rsidR="000B6FBE" w:rsidRPr="00A13EB0">
        <w:rPr>
          <w:rFonts w:ascii="Verdana" w:hAnsi="Verdana" w:cs="Verdana"/>
          <w:b w:val="0"/>
          <w:sz w:val="20"/>
          <w:szCs w:val="20"/>
        </w:rPr>
        <w:t xml:space="preserve">.2 </w:t>
      </w:r>
      <w:r w:rsidR="00E700FE" w:rsidRPr="00A13EB0">
        <w:rPr>
          <w:rFonts w:ascii="Verdana" w:hAnsi="Verdana" w:cs="Verdana"/>
          <w:b w:val="0"/>
          <w:sz w:val="20"/>
          <w:szCs w:val="20"/>
        </w:rPr>
        <w:t>lit. b</w:t>
      </w:r>
      <w:r w:rsidR="000B6FBE" w:rsidRPr="00A13EB0">
        <w:rPr>
          <w:rFonts w:ascii="Verdana" w:hAnsi="Verdana" w:cs="Verdana"/>
          <w:b w:val="0"/>
          <w:sz w:val="20"/>
          <w:szCs w:val="20"/>
        </w:rPr>
        <w:t xml:space="preserve">, powinny być wystawione nie wcześniej niż 6 miesięcy przed upływem terminu składania ofert. Dokument, o którym mowa w </w:t>
      </w:r>
      <w:r w:rsidR="00E700FE" w:rsidRPr="00A13EB0">
        <w:rPr>
          <w:rFonts w:ascii="Verdana" w:hAnsi="Verdana" w:cs="Verdana"/>
          <w:b w:val="0"/>
          <w:sz w:val="20"/>
          <w:szCs w:val="20"/>
        </w:rPr>
        <w:t>pkt 9.</w:t>
      </w:r>
      <w:r w:rsidR="00E87EBF" w:rsidRPr="00A13EB0">
        <w:rPr>
          <w:rFonts w:ascii="Verdana" w:hAnsi="Verdana" w:cs="Verdana"/>
          <w:b w:val="0"/>
          <w:sz w:val="20"/>
          <w:szCs w:val="20"/>
        </w:rPr>
        <w:t>8</w:t>
      </w:r>
      <w:r w:rsidR="00E700FE" w:rsidRPr="00A13EB0">
        <w:rPr>
          <w:rFonts w:ascii="Verdana" w:hAnsi="Verdana" w:cs="Verdana"/>
          <w:b w:val="0"/>
          <w:sz w:val="20"/>
          <w:szCs w:val="20"/>
        </w:rPr>
        <w:t>.2 lit. a</w:t>
      </w:r>
      <w:r w:rsidR="000B6FBE" w:rsidRPr="00A13EB0">
        <w:rPr>
          <w:rFonts w:ascii="Verdana" w:hAnsi="Verdana" w:cs="Verdana"/>
          <w:b w:val="0"/>
          <w:sz w:val="20"/>
          <w:szCs w:val="20"/>
        </w:rPr>
        <w:t>, powinien być wystawiony nie wcześniej niż 3 miesiące przed upływem tego terminu.</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0</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Jeżeli w kraju, w którym wykonawca ma siedzibę lub miejsce zamieszkania lub miejsce zamieszkania ma osoba, której dokument dotyczy, nie wydaje się dokumentów, o których mowa w pkt 9.</w:t>
      </w:r>
      <w:r w:rsidR="00E87EBF" w:rsidRPr="00A13EB0">
        <w:rPr>
          <w:rFonts w:ascii="Verdana" w:hAnsi="Verdana" w:cs="Verdana"/>
          <w:b w:val="0"/>
          <w:sz w:val="20"/>
          <w:szCs w:val="20"/>
        </w:rPr>
        <w:t>8</w:t>
      </w:r>
      <w:r w:rsidR="00E700FE" w:rsidRPr="00A13EB0">
        <w:rPr>
          <w:rFonts w:ascii="Verdana" w:hAnsi="Verdana" w:cs="Verdana"/>
          <w:b w:val="0"/>
          <w:sz w:val="20"/>
          <w:szCs w:val="20"/>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Pkt 9.</w:t>
      </w:r>
      <w:r w:rsidR="00E87EBF" w:rsidRPr="00A13EB0">
        <w:rPr>
          <w:rFonts w:ascii="Verdana" w:hAnsi="Verdana" w:cs="Verdana"/>
          <w:b w:val="0"/>
          <w:sz w:val="20"/>
          <w:szCs w:val="20"/>
        </w:rPr>
        <w:t>9</w:t>
      </w:r>
      <w:r w:rsidR="00E700FE" w:rsidRPr="00A13EB0">
        <w:rPr>
          <w:rFonts w:ascii="Verdana" w:hAnsi="Verdana" w:cs="Verdana"/>
          <w:b w:val="0"/>
          <w:sz w:val="20"/>
          <w:szCs w:val="20"/>
        </w:rPr>
        <w:t>. stosuje się.</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1</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2</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Wykonawca mający siedzibę na terytorium Rzeczypospolitej Polskiej, w odniesieniu do osoby mającej miejsce zamieszkania poza terytorium Rzeczypospolitej Polskiej, której dotyczy dokument wskazany w pkt 9.7.</w:t>
      </w:r>
      <w:r w:rsidR="00E700FE" w:rsidRPr="00A13EB0">
        <w:rPr>
          <w:rFonts w:ascii="Verdana" w:hAnsi="Verdana" w:cs="Verdana"/>
          <w:b w:val="0"/>
          <w:bCs w:val="0"/>
          <w:sz w:val="20"/>
          <w:szCs w:val="20"/>
        </w:rPr>
        <w:t>2.1</w:t>
      </w:r>
      <w:r w:rsidR="00E700FE" w:rsidRPr="00A13EB0">
        <w:rPr>
          <w:rFonts w:ascii="Verdana" w:hAnsi="Verdana" w:cs="Verdana"/>
          <w:b w:val="0"/>
          <w:sz w:val="20"/>
          <w:szCs w:val="20"/>
        </w:rPr>
        <w:t>, składa dokument, o którym mowa w pkt 9.</w:t>
      </w:r>
      <w:r w:rsidR="00E87EBF" w:rsidRPr="00A13EB0">
        <w:rPr>
          <w:rFonts w:ascii="Verdana" w:hAnsi="Verdana" w:cs="Verdana"/>
          <w:b w:val="0"/>
          <w:sz w:val="20"/>
          <w:szCs w:val="20"/>
        </w:rPr>
        <w:t>8</w:t>
      </w:r>
      <w:r w:rsidR="00E700FE" w:rsidRPr="00A13EB0">
        <w:rPr>
          <w:rFonts w:ascii="Verdana" w:hAnsi="Verdana" w:cs="Verdana"/>
          <w:b w:val="0"/>
          <w:sz w:val="20"/>
          <w:szCs w:val="20"/>
        </w:rPr>
        <w:t>.1, w zakresie określonym w art. 24 ust. 1 pkt 14 i 21 oraz ust. 5 pkt 6 ustawy</w:t>
      </w:r>
      <w:r w:rsidR="00440D65" w:rsidRPr="00A13EB0">
        <w:rPr>
          <w:rFonts w:ascii="Verdana" w:hAnsi="Verdana" w:cs="Verdana"/>
          <w:b w:val="0"/>
          <w:sz w:val="20"/>
          <w:szCs w:val="20"/>
        </w:rPr>
        <w:t xml:space="preserve"> </w:t>
      </w:r>
      <w:proofErr w:type="spellStart"/>
      <w:r w:rsidR="00440D65" w:rsidRPr="00A13EB0">
        <w:rPr>
          <w:rFonts w:ascii="Verdana" w:hAnsi="Verdana" w:cs="Verdana"/>
          <w:b w:val="0"/>
          <w:sz w:val="20"/>
          <w:szCs w:val="20"/>
        </w:rPr>
        <w:t>Pzp</w:t>
      </w:r>
      <w:proofErr w:type="spellEnd"/>
      <w:r w:rsidR="00E700FE" w:rsidRPr="00A13EB0">
        <w:rPr>
          <w:rFonts w:ascii="Verdana" w:hAnsi="Verdana" w:cs="Verdana"/>
          <w:b w:val="0"/>
          <w:sz w:val="20"/>
          <w:szCs w:val="20"/>
        </w:rPr>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t>
      </w:r>
      <w:r w:rsidR="00440D65" w:rsidRPr="00A13EB0">
        <w:rPr>
          <w:rFonts w:ascii="Verdana" w:hAnsi="Verdana" w:cs="Verdana"/>
          <w:bCs w:val="0"/>
          <w:sz w:val="20"/>
          <w:szCs w:val="20"/>
        </w:rPr>
        <w:t xml:space="preserve"> </w:t>
      </w:r>
      <w:r w:rsidR="00440D65" w:rsidRPr="00A13EB0">
        <w:rPr>
          <w:rFonts w:ascii="Verdana" w:hAnsi="Verdana" w:cs="Verdana"/>
          <w:b w:val="0"/>
          <w:sz w:val="20"/>
          <w:szCs w:val="20"/>
        </w:rPr>
        <w:t>Dokument powinien być wystawiony nie wcześniej niż 6 miesięcy przed upływem terminu składania ofert.</w:t>
      </w:r>
    </w:p>
    <w:p w:rsidR="00E700FE" w:rsidRPr="00A13EB0" w:rsidRDefault="00E700FE"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r w:rsidR="00D16264">
        <w:rPr>
          <w:rFonts w:ascii="Verdana" w:hAnsi="Verdana" w:cs="Verdana"/>
          <w:b w:val="0"/>
          <w:sz w:val="20"/>
          <w:szCs w:val="20"/>
        </w:rPr>
        <w:t>.</w:t>
      </w:r>
    </w:p>
    <w:p w:rsidR="00FA6A07" w:rsidRPr="00A13EB0" w:rsidRDefault="00FA6A07" w:rsidP="00320C44">
      <w:pPr>
        <w:pStyle w:val="Tekstpodstawowy2"/>
        <w:ind w:left="709" w:hanging="709"/>
        <w:jc w:val="left"/>
        <w:rPr>
          <w:rFonts w:ascii="Verdana" w:hAnsi="Verdana" w:cs="Verdana"/>
          <w:b w:val="0"/>
          <w:sz w:val="20"/>
          <w:szCs w:val="20"/>
        </w:rPr>
      </w:pPr>
    </w:p>
    <w:p w:rsidR="00D65833" w:rsidRPr="00A13EB0" w:rsidRDefault="00D65833" w:rsidP="00D65833">
      <w:pPr>
        <w:ind w:left="720" w:hanging="720"/>
        <w:jc w:val="both"/>
        <w:rPr>
          <w:rFonts w:ascii="Verdana" w:hAnsi="Verdana" w:cs="Verdana"/>
          <w:b/>
          <w:sz w:val="20"/>
          <w:szCs w:val="20"/>
        </w:rPr>
      </w:pPr>
      <w:r w:rsidRPr="00A13EB0">
        <w:rPr>
          <w:rFonts w:ascii="Verdana" w:hAnsi="Verdana" w:cs="Verdana"/>
          <w:b/>
          <w:sz w:val="20"/>
          <w:szCs w:val="20"/>
        </w:rPr>
        <w:t xml:space="preserve">10. </w:t>
      </w:r>
      <w:r w:rsidRPr="00A13EB0">
        <w:rPr>
          <w:rFonts w:ascii="Verdana" w:hAnsi="Verdana" w:cs="Verdana"/>
          <w:b/>
          <w:sz w:val="20"/>
          <w:szCs w:val="20"/>
        </w:rPr>
        <w:tab/>
      </w:r>
      <w:r w:rsidRPr="00A13EB0">
        <w:rPr>
          <w:rFonts w:ascii="Verdana" w:hAnsi="Verdana" w:cs="Arial"/>
          <w:b/>
          <w:sz w:val="20"/>
          <w:szCs w:val="20"/>
        </w:rPr>
        <w:t xml:space="preserve">INFORMACJA DLA WYKONAWCÓW POLEGAJĄCYCH NA ZASOBACH INNYCH PODMIOTÓW, NA ZASADACH OKREŚLONYCH </w:t>
      </w:r>
      <w:r w:rsidRPr="00A13EB0">
        <w:rPr>
          <w:rFonts w:ascii="Verdana" w:hAnsi="Verdana" w:cs="Verdana"/>
          <w:b/>
          <w:sz w:val="20"/>
          <w:szCs w:val="20"/>
        </w:rPr>
        <w:t>W ART. 22A USTAWY PZP</w:t>
      </w:r>
      <w:r w:rsidRPr="00A13EB0">
        <w:rPr>
          <w:rFonts w:ascii="Verdana" w:hAnsi="Verdana"/>
          <w:iCs/>
          <w:sz w:val="20"/>
          <w:szCs w:val="20"/>
        </w:rPr>
        <w:t xml:space="preserve"> </w:t>
      </w:r>
      <w:r w:rsidRPr="00A13EB0">
        <w:rPr>
          <w:rFonts w:ascii="Verdana" w:hAnsi="Verdana"/>
          <w:b/>
          <w:iCs/>
          <w:sz w:val="20"/>
          <w:szCs w:val="20"/>
        </w:rPr>
        <w:t>ORAZ ZAMIERZAJĄCYCH POWIERZYĆ WYKONANIE CZĘŚCI ZAMÓWIENIA PODWYKONAWCOM</w:t>
      </w:r>
    </w:p>
    <w:p w:rsidR="00D65833" w:rsidRPr="00A13EB0" w:rsidRDefault="00D65833" w:rsidP="00D65833">
      <w:pPr>
        <w:pStyle w:val="Tekstpodstawowy2"/>
        <w:ind w:left="709" w:hanging="709"/>
        <w:rPr>
          <w:rFonts w:ascii="Verdana" w:hAnsi="Verdana"/>
          <w:b w:val="0"/>
          <w:iCs/>
          <w:sz w:val="20"/>
          <w:szCs w:val="20"/>
        </w:rPr>
      </w:pPr>
      <w:r w:rsidRPr="00A13EB0">
        <w:rPr>
          <w:rFonts w:ascii="Verdana" w:hAnsi="Verdana" w:cs="Verdana"/>
          <w:b w:val="0"/>
          <w:sz w:val="20"/>
          <w:szCs w:val="20"/>
        </w:rPr>
        <w:t>10.1.</w:t>
      </w:r>
      <w:r w:rsidRPr="00A13EB0">
        <w:rPr>
          <w:rFonts w:ascii="Verdana" w:hAnsi="Verdana" w:cs="Verdana"/>
          <w:b w:val="0"/>
          <w:sz w:val="20"/>
          <w:szCs w:val="20"/>
        </w:rPr>
        <w:tab/>
      </w:r>
      <w:r w:rsidRPr="00A13EB0">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A13EB0" w:rsidRDefault="007F192A" w:rsidP="007F192A">
      <w:pPr>
        <w:pStyle w:val="Tekstpodstawowy2"/>
        <w:ind w:left="709" w:hanging="709"/>
        <w:rPr>
          <w:rFonts w:ascii="Verdana" w:hAnsi="Verdana" w:cs="Verdana"/>
          <w:b w:val="0"/>
          <w:sz w:val="20"/>
          <w:szCs w:val="20"/>
        </w:rPr>
      </w:pPr>
      <w:r w:rsidRPr="00A13EB0">
        <w:rPr>
          <w:rFonts w:ascii="Verdana" w:hAnsi="Verdana"/>
          <w:b w:val="0"/>
          <w:iCs/>
          <w:sz w:val="20"/>
          <w:szCs w:val="20"/>
        </w:rPr>
        <w:t>10.2.</w:t>
      </w:r>
      <w:r w:rsidRPr="00A13EB0">
        <w:rPr>
          <w:rFonts w:ascii="Verdana" w:hAnsi="Verdana"/>
          <w:b w:val="0"/>
          <w:iCs/>
          <w:sz w:val="20"/>
          <w:szCs w:val="20"/>
        </w:rPr>
        <w:tab/>
        <w:t>Wykonawca, który polega na zdolnościach lub sytuacji innych podmiotów, musi udowodnić zamawiającemu, że realizując zamówienie, będzie dysponował niezbędnymi zasobami tych podmiotów</w:t>
      </w:r>
      <w:r w:rsidRPr="00A13EB0">
        <w:rPr>
          <w:rFonts w:ascii="Verdana" w:hAnsi="Verdana"/>
          <w:iCs/>
          <w:sz w:val="20"/>
          <w:szCs w:val="20"/>
        </w:rPr>
        <w:t>, w szczególności przedstawiając zobowiązanie tych podmiotów do oddania mu do dyspozycji niezbędnych zasobów na potrzeby realizacji zamówienia.</w:t>
      </w:r>
    </w:p>
    <w:p w:rsidR="007F192A" w:rsidRPr="00A13EB0" w:rsidRDefault="007F192A" w:rsidP="007F192A">
      <w:pPr>
        <w:pStyle w:val="Tekstpodstawowy2"/>
        <w:ind w:left="709" w:hanging="709"/>
        <w:rPr>
          <w:rFonts w:ascii="Verdana" w:hAnsi="Verdana" w:cs="Verdana"/>
          <w:b w:val="0"/>
          <w:sz w:val="20"/>
          <w:szCs w:val="20"/>
        </w:rPr>
      </w:pPr>
      <w:r w:rsidRPr="00A13EB0">
        <w:rPr>
          <w:rFonts w:ascii="Verdana" w:hAnsi="Verdana"/>
          <w:b w:val="0"/>
          <w:iCs/>
          <w:sz w:val="20"/>
          <w:szCs w:val="20"/>
        </w:rPr>
        <w:t>10.3.</w:t>
      </w:r>
      <w:r w:rsidRPr="00A13EB0">
        <w:rPr>
          <w:rFonts w:ascii="Verdana" w:hAnsi="Verdana"/>
          <w:b w:val="0"/>
          <w:iCs/>
          <w:sz w:val="20"/>
          <w:szCs w:val="20"/>
        </w:rPr>
        <w:tab/>
        <w:t xml:space="preserve">Zamawiający oceni, czy udostępniane </w:t>
      </w:r>
      <w:r w:rsidR="008C2F2A">
        <w:rPr>
          <w:rFonts w:ascii="Verdana" w:hAnsi="Verdana"/>
          <w:b w:val="0"/>
          <w:iCs/>
          <w:sz w:val="20"/>
          <w:szCs w:val="20"/>
        </w:rPr>
        <w:t>W</w:t>
      </w:r>
      <w:r w:rsidR="008C2F2A" w:rsidRPr="00A13EB0">
        <w:rPr>
          <w:rFonts w:ascii="Verdana" w:hAnsi="Verdana"/>
          <w:b w:val="0"/>
          <w:iCs/>
          <w:sz w:val="20"/>
          <w:szCs w:val="20"/>
        </w:rPr>
        <w:t xml:space="preserve">ykonawcy </w:t>
      </w:r>
      <w:r w:rsidRPr="00A13EB0">
        <w:rPr>
          <w:rFonts w:ascii="Verdana" w:hAnsi="Verdana"/>
          <w:b w:val="0"/>
          <w:iCs/>
          <w:sz w:val="20"/>
          <w:szCs w:val="20"/>
        </w:rPr>
        <w:t>przez inne podmioty zdoln</w:t>
      </w:r>
      <w:r w:rsidR="005C23B1">
        <w:rPr>
          <w:rFonts w:ascii="Verdana" w:hAnsi="Verdana"/>
          <w:b w:val="0"/>
          <w:iCs/>
          <w:sz w:val="20"/>
          <w:szCs w:val="20"/>
        </w:rPr>
        <w:t>ości techniczne lub zawodowe</w:t>
      </w:r>
      <w:r w:rsidRPr="00A13EB0">
        <w:rPr>
          <w:rFonts w:ascii="Verdana" w:hAnsi="Verdana"/>
          <w:b w:val="0"/>
          <w:iCs/>
          <w:sz w:val="20"/>
          <w:szCs w:val="20"/>
        </w:rPr>
        <w:t xml:space="preserve">, pozwalają na wykazanie przez wykonawcę spełniania </w:t>
      </w:r>
      <w:r w:rsidRPr="00A13EB0">
        <w:rPr>
          <w:rFonts w:ascii="Verdana" w:hAnsi="Verdana"/>
          <w:b w:val="0"/>
          <w:iCs/>
          <w:sz w:val="20"/>
          <w:szCs w:val="20"/>
        </w:rPr>
        <w:lastRenderedPageBreak/>
        <w:t xml:space="preserve">warunków udziału w postępowaniu oraz zbada, czy nie zachodzą wobec tego podmiotu podstawy wykluczenia, o których mowa w art. 24 ust. 1 pkt 13–22 </w:t>
      </w:r>
      <w:r w:rsidR="00060A61" w:rsidRPr="00A13EB0">
        <w:rPr>
          <w:rFonts w:ascii="Verdana" w:hAnsi="Verdana"/>
          <w:b w:val="0"/>
          <w:iCs/>
          <w:sz w:val="20"/>
          <w:szCs w:val="20"/>
        </w:rPr>
        <w:t xml:space="preserve">ustawy </w:t>
      </w:r>
      <w:proofErr w:type="spellStart"/>
      <w:r w:rsidR="00060A61" w:rsidRPr="00A13EB0">
        <w:rPr>
          <w:rFonts w:ascii="Verdana" w:hAnsi="Verdana"/>
          <w:b w:val="0"/>
          <w:iCs/>
          <w:sz w:val="20"/>
          <w:szCs w:val="20"/>
        </w:rPr>
        <w:t>Pzp</w:t>
      </w:r>
      <w:proofErr w:type="spellEnd"/>
      <w:r w:rsidR="00060A61" w:rsidRPr="00A13EB0">
        <w:rPr>
          <w:rFonts w:ascii="Verdana" w:hAnsi="Verdana"/>
          <w:b w:val="0"/>
          <w:iCs/>
          <w:sz w:val="20"/>
          <w:szCs w:val="20"/>
        </w:rPr>
        <w:t xml:space="preserve"> </w:t>
      </w:r>
      <w:r w:rsidRPr="00A13EB0">
        <w:rPr>
          <w:rFonts w:ascii="Verdana" w:hAnsi="Verdana"/>
          <w:b w:val="0"/>
          <w:iCs/>
          <w:sz w:val="20"/>
          <w:szCs w:val="20"/>
        </w:rPr>
        <w:t>oraz, o których mowa w pkt</w:t>
      </w:r>
      <w:r w:rsidR="00F562A2" w:rsidRPr="00A13EB0">
        <w:rPr>
          <w:rFonts w:ascii="Verdana" w:hAnsi="Verdana"/>
          <w:b w:val="0"/>
          <w:iCs/>
          <w:sz w:val="20"/>
          <w:szCs w:val="20"/>
        </w:rPr>
        <w:t xml:space="preserve"> 8.2 </w:t>
      </w:r>
      <w:r w:rsidRPr="00A13EB0">
        <w:rPr>
          <w:rFonts w:ascii="Verdana" w:hAnsi="Verdana"/>
          <w:b w:val="0"/>
          <w:iCs/>
          <w:sz w:val="20"/>
          <w:szCs w:val="20"/>
        </w:rPr>
        <w:t>IDW</w:t>
      </w:r>
      <w:r w:rsidR="00F562A2" w:rsidRPr="00A13EB0">
        <w:rPr>
          <w:rFonts w:ascii="Verdana" w:hAnsi="Verdana"/>
          <w:b w:val="0"/>
          <w:iCs/>
          <w:sz w:val="20"/>
          <w:szCs w:val="20"/>
        </w:rPr>
        <w:t>.</w:t>
      </w:r>
    </w:p>
    <w:p w:rsidR="007F192A" w:rsidRPr="00A13EB0" w:rsidRDefault="007F192A" w:rsidP="007F192A">
      <w:pPr>
        <w:pStyle w:val="Tekstpodstawowy2"/>
        <w:ind w:left="709" w:hanging="709"/>
        <w:rPr>
          <w:rFonts w:ascii="Verdana" w:hAnsi="Verdana" w:cs="Verdana"/>
          <w:b w:val="0"/>
          <w:sz w:val="20"/>
          <w:szCs w:val="20"/>
        </w:rPr>
      </w:pPr>
      <w:r w:rsidRPr="00A13EB0">
        <w:rPr>
          <w:rFonts w:ascii="Verdana" w:hAnsi="Verdana"/>
          <w:b w:val="0"/>
          <w:iCs/>
          <w:sz w:val="20"/>
          <w:szCs w:val="20"/>
        </w:rPr>
        <w:t>10.4.</w:t>
      </w:r>
      <w:r w:rsidRPr="00A13EB0">
        <w:rPr>
          <w:rFonts w:ascii="Verdana" w:hAnsi="Verdana"/>
          <w:b w:val="0"/>
          <w:iCs/>
          <w:sz w:val="20"/>
          <w:szCs w:val="20"/>
        </w:rPr>
        <w:tab/>
      </w:r>
      <w:r w:rsidR="005C23B1" w:rsidRPr="003B2922">
        <w:rPr>
          <w:rFonts w:ascii="Verdana" w:hAnsi="Verdana"/>
          <w:b w:val="0"/>
          <w:iCs/>
          <w:sz w:val="20"/>
          <w:szCs w:val="20"/>
        </w:rPr>
        <w:t>W odniesieniu do warunków dotyczących wykształcenia, kwalifikacji zawodowych lub doświadczenia, Wykonawcy mogą polegać na doświadczeniu innych podmiotów, jeżeli podmioty te zrealizują usługi do realizacji których te zdolności są wymagane.</w:t>
      </w:r>
    </w:p>
    <w:p w:rsidR="00060A61" w:rsidRPr="00A13EB0" w:rsidRDefault="005C23B1" w:rsidP="005C23B1">
      <w:pPr>
        <w:pStyle w:val="Tekstpodstawowy2"/>
        <w:ind w:left="709" w:hanging="709"/>
        <w:rPr>
          <w:rFonts w:ascii="Verdana" w:hAnsi="Verdana" w:cs="Verdana"/>
          <w:b w:val="0"/>
          <w:sz w:val="20"/>
          <w:szCs w:val="20"/>
        </w:rPr>
      </w:pPr>
      <w:r>
        <w:rPr>
          <w:rFonts w:ascii="Verdana" w:hAnsi="Verdana"/>
          <w:b w:val="0"/>
          <w:iCs/>
          <w:sz w:val="20"/>
          <w:szCs w:val="20"/>
        </w:rPr>
        <w:t>10.5.</w:t>
      </w:r>
      <w:r w:rsidR="00F632BB">
        <w:rPr>
          <w:rFonts w:ascii="Verdana" w:hAnsi="Verdana"/>
          <w:b w:val="0"/>
          <w:iCs/>
          <w:sz w:val="20"/>
          <w:szCs w:val="20"/>
        </w:rPr>
        <w:t xml:space="preserve"> </w:t>
      </w:r>
      <w:r w:rsidR="00060A61" w:rsidRPr="00A13EB0">
        <w:rPr>
          <w:rFonts w:ascii="Verdana" w:hAnsi="Verdana" w:cs="Verdana"/>
          <w:b w:val="0"/>
          <w:sz w:val="20"/>
          <w:szCs w:val="20"/>
        </w:rPr>
        <w:t>W celu oceny, czy wykonawca polegając na zdolnościach lub sytuacji innych podmiotów na zasadach określonych w art. 22a ustawy,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060A61" w:rsidRPr="00A13EB0" w:rsidRDefault="00060A61" w:rsidP="0071482A">
      <w:pPr>
        <w:pStyle w:val="Tekstpodstawowy2"/>
        <w:numPr>
          <w:ilvl w:val="0"/>
          <w:numId w:val="7"/>
        </w:numPr>
        <w:spacing w:before="0"/>
        <w:ind w:left="709" w:hanging="283"/>
        <w:rPr>
          <w:rFonts w:ascii="Verdana" w:hAnsi="Verdana" w:cs="Verdana"/>
          <w:b w:val="0"/>
          <w:sz w:val="20"/>
          <w:szCs w:val="20"/>
        </w:rPr>
      </w:pPr>
      <w:r w:rsidRPr="00A13EB0">
        <w:rPr>
          <w:rFonts w:ascii="Verdana" w:hAnsi="Verdana" w:cs="Verdana"/>
          <w:b w:val="0"/>
          <w:sz w:val="20"/>
          <w:szCs w:val="20"/>
        </w:rPr>
        <w:t>zakres dostępnych wykonawcy zasobów innego podmiotu;</w:t>
      </w:r>
    </w:p>
    <w:p w:rsidR="00060A61" w:rsidRPr="00A13EB0" w:rsidRDefault="00060A61" w:rsidP="0071482A">
      <w:pPr>
        <w:pStyle w:val="Tekstpodstawowy2"/>
        <w:numPr>
          <w:ilvl w:val="0"/>
          <w:numId w:val="7"/>
        </w:numPr>
        <w:spacing w:before="0"/>
        <w:ind w:left="709" w:hanging="283"/>
        <w:rPr>
          <w:rFonts w:ascii="Verdana" w:hAnsi="Verdana" w:cs="Verdana"/>
          <w:b w:val="0"/>
          <w:sz w:val="20"/>
          <w:szCs w:val="20"/>
        </w:rPr>
      </w:pPr>
      <w:r w:rsidRPr="00A13EB0">
        <w:rPr>
          <w:rFonts w:ascii="Verdana" w:hAnsi="Verdana" w:cs="Verdana"/>
          <w:b w:val="0"/>
          <w:sz w:val="20"/>
          <w:szCs w:val="20"/>
        </w:rPr>
        <w:t>sposób wykorzystania zasobów innego podmiotu, przez wykonawcę, przy wykonywaniu zamówienia publicznego;</w:t>
      </w:r>
    </w:p>
    <w:p w:rsidR="00060A61" w:rsidRPr="00A13EB0" w:rsidRDefault="00060A61" w:rsidP="0071482A">
      <w:pPr>
        <w:pStyle w:val="Tekstpodstawowy2"/>
        <w:numPr>
          <w:ilvl w:val="0"/>
          <w:numId w:val="7"/>
        </w:numPr>
        <w:spacing w:before="0"/>
        <w:ind w:left="709" w:hanging="283"/>
        <w:rPr>
          <w:rFonts w:ascii="Verdana" w:hAnsi="Verdana" w:cs="Verdana"/>
          <w:b w:val="0"/>
          <w:sz w:val="20"/>
          <w:szCs w:val="20"/>
        </w:rPr>
      </w:pPr>
      <w:r w:rsidRPr="00A13EB0">
        <w:rPr>
          <w:rFonts w:ascii="Verdana" w:hAnsi="Verdana" w:cs="Verdana"/>
          <w:b w:val="0"/>
          <w:sz w:val="20"/>
          <w:szCs w:val="20"/>
        </w:rPr>
        <w:t>zakres i okres udziału innego podmiotu przy wykonywaniu zamówienia publicznego;</w:t>
      </w:r>
    </w:p>
    <w:p w:rsidR="00060A61" w:rsidRPr="00A13EB0" w:rsidRDefault="00060A61" w:rsidP="0071482A">
      <w:pPr>
        <w:pStyle w:val="Tekstpodstawowy2"/>
        <w:numPr>
          <w:ilvl w:val="0"/>
          <w:numId w:val="7"/>
        </w:numPr>
        <w:spacing w:before="0"/>
        <w:ind w:left="709" w:hanging="283"/>
        <w:rPr>
          <w:rFonts w:ascii="Verdana" w:hAnsi="Verdana" w:cs="Verdana"/>
          <w:b w:val="0"/>
          <w:sz w:val="20"/>
          <w:szCs w:val="20"/>
        </w:rPr>
      </w:pPr>
      <w:r w:rsidRPr="00A13EB0">
        <w:rPr>
          <w:rFonts w:ascii="Verdana" w:hAnsi="Verdana" w:cs="Verdana"/>
          <w:b w:val="0"/>
          <w:sz w:val="20"/>
          <w:szCs w:val="20"/>
        </w:rPr>
        <w:t>czy podmiot, na zdolnościach którego wykonawca polega w odniesieniu do warunków udziału w postępowaniu dotyczących doświadczenia, zrealizuje usługi, których wskazane zdolności dotyczą</w:t>
      </w:r>
      <w:r w:rsidR="00D16264">
        <w:rPr>
          <w:rFonts w:ascii="Verdana" w:hAnsi="Verdana" w:cs="Verdana"/>
          <w:b w:val="0"/>
          <w:sz w:val="20"/>
          <w:szCs w:val="20"/>
        </w:rPr>
        <w:t>;</w:t>
      </w:r>
    </w:p>
    <w:p w:rsidR="00060A61" w:rsidRPr="00A13EB0" w:rsidRDefault="005C23B1" w:rsidP="00060A61">
      <w:pPr>
        <w:pStyle w:val="Tekstpodstawowy2"/>
        <w:ind w:left="709" w:hanging="709"/>
        <w:rPr>
          <w:rFonts w:ascii="Verdana" w:hAnsi="Verdana"/>
          <w:b w:val="0"/>
          <w:iCs/>
          <w:sz w:val="20"/>
          <w:szCs w:val="20"/>
        </w:rPr>
      </w:pPr>
      <w:r>
        <w:rPr>
          <w:rFonts w:ascii="Verdana" w:hAnsi="Verdana"/>
          <w:b w:val="0"/>
          <w:iCs/>
          <w:sz w:val="20"/>
          <w:szCs w:val="20"/>
        </w:rPr>
        <w:t>10.6</w:t>
      </w:r>
      <w:r w:rsidR="007F192A" w:rsidRPr="00A13EB0">
        <w:rPr>
          <w:rFonts w:ascii="Verdana" w:hAnsi="Verdana"/>
          <w:b w:val="0"/>
          <w:iCs/>
          <w:sz w:val="20"/>
          <w:szCs w:val="20"/>
        </w:rPr>
        <w:t>.</w:t>
      </w:r>
      <w:r w:rsidR="007F192A" w:rsidRPr="00A13EB0">
        <w:rPr>
          <w:rFonts w:ascii="Verdana" w:hAnsi="Verdana"/>
          <w:b w:val="0"/>
          <w:iCs/>
          <w:sz w:val="20"/>
          <w:szCs w:val="20"/>
        </w:rPr>
        <w:tab/>
      </w:r>
      <w:r w:rsidR="00060A61" w:rsidRPr="00A13EB0">
        <w:rPr>
          <w:rFonts w:ascii="Verdana" w:hAnsi="Verdana"/>
          <w:b w:val="0"/>
          <w:iCs/>
          <w:sz w:val="20"/>
          <w:szCs w:val="20"/>
        </w:rPr>
        <w:t>Zamawiający żąda od wykonawcy, który polega na zdolnościach lub sytuacji innych podmiotów na zasadach określonych w art. 22a ustawy</w:t>
      </w:r>
      <w:r w:rsidR="00D35E08" w:rsidRPr="00A13EB0">
        <w:rPr>
          <w:rFonts w:ascii="Verdana" w:hAnsi="Verdana"/>
          <w:b w:val="0"/>
          <w:iCs/>
          <w:sz w:val="20"/>
          <w:szCs w:val="20"/>
        </w:rPr>
        <w:t xml:space="preserve"> </w:t>
      </w:r>
      <w:proofErr w:type="spellStart"/>
      <w:r w:rsidR="00D35E08" w:rsidRPr="00A13EB0">
        <w:rPr>
          <w:rFonts w:ascii="Verdana" w:hAnsi="Verdana"/>
          <w:b w:val="0"/>
          <w:iCs/>
          <w:sz w:val="20"/>
          <w:szCs w:val="20"/>
        </w:rPr>
        <w:t>Pzp</w:t>
      </w:r>
      <w:proofErr w:type="spellEnd"/>
      <w:r w:rsidR="00060A61" w:rsidRPr="00A13EB0">
        <w:rPr>
          <w:rFonts w:ascii="Verdana" w:hAnsi="Verdana"/>
          <w:b w:val="0"/>
          <w:iCs/>
          <w:sz w:val="20"/>
          <w:szCs w:val="20"/>
        </w:rPr>
        <w:t xml:space="preserve">, przedstawienia w odniesieniu do tych podmiotów dokumentów wymienionych w </w:t>
      </w:r>
      <w:r w:rsidR="00060A61" w:rsidRPr="001F702C">
        <w:rPr>
          <w:rFonts w:ascii="Verdana" w:hAnsi="Verdana"/>
          <w:b w:val="0"/>
          <w:iCs/>
          <w:sz w:val="20"/>
          <w:szCs w:val="20"/>
        </w:rPr>
        <w:t>pkt. 9.7.2 IDW</w:t>
      </w:r>
      <w:r w:rsidR="00E7543C" w:rsidRPr="001F702C">
        <w:rPr>
          <w:rFonts w:ascii="Verdana" w:hAnsi="Verdana"/>
          <w:b w:val="0"/>
          <w:iCs/>
          <w:sz w:val="20"/>
          <w:szCs w:val="20"/>
        </w:rPr>
        <w:t>.</w:t>
      </w:r>
    </w:p>
    <w:p w:rsidR="007F192A" w:rsidRPr="00A13EB0" w:rsidRDefault="005C23B1" w:rsidP="00AB26AC">
      <w:pPr>
        <w:pStyle w:val="Tekstpodstawowy2"/>
        <w:ind w:left="709" w:hanging="709"/>
        <w:rPr>
          <w:rFonts w:ascii="Verdana" w:hAnsi="Verdana"/>
          <w:b w:val="0"/>
          <w:iCs/>
          <w:sz w:val="20"/>
          <w:szCs w:val="20"/>
        </w:rPr>
      </w:pPr>
      <w:r>
        <w:rPr>
          <w:rFonts w:ascii="Verdana" w:hAnsi="Verdana"/>
          <w:b w:val="0"/>
          <w:iCs/>
          <w:sz w:val="20"/>
          <w:szCs w:val="20"/>
        </w:rPr>
        <w:t>10.7</w:t>
      </w:r>
      <w:r w:rsidR="00E87EBF" w:rsidRPr="00A13EB0">
        <w:rPr>
          <w:rFonts w:ascii="Verdana" w:hAnsi="Verdana"/>
          <w:b w:val="0"/>
          <w:iCs/>
          <w:sz w:val="20"/>
          <w:szCs w:val="20"/>
        </w:rPr>
        <w:t>.</w:t>
      </w:r>
      <w:r w:rsidR="007F192A" w:rsidRPr="00A13EB0">
        <w:rPr>
          <w:rFonts w:ascii="Verdana" w:hAnsi="Verdana"/>
          <w:b w:val="0"/>
          <w:iCs/>
          <w:sz w:val="20"/>
          <w:szCs w:val="20"/>
        </w:rPr>
        <w:tab/>
      </w:r>
      <w:r w:rsidR="00A63AF4" w:rsidRPr="00A13EB0">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warunków udziału w postępowaniu składa także jednolite dokumenty dotyczące tych podmiotów.</w:t>
      </w:r>
    </w:p>
    <w:p w:rsidR="00DC217C" w:rsidRPr="00A13EB0" w:rsidRDefault="005C23B1" w:rsidP="007C02E8">
      <w:pPr>
        <w:pStyle w:val="Tekstpodstawowy2"/>
        <w:ind w:left="709" w:hanging="709"/>
        <w:rPr>
          <w:rFonts w:ascii="Verdana" w:hAnsi="Verdana"/>
          <w:b w:val="0"/>
          <w:iCs/>
          <w:sz w:val="20"/>
          <w:szCs w:val="20"/>
        </w:rPr>
      </w:pPr>
      <w:r>
        <w:rPr>
          <w:rFonts w:ascii="Verdana" w:hAnsi="Verdana"/>
          <w:b w:val="0"/>
          <w:iCs/>
          <w:sz w:val="20"/>
          <w:szCs w:val="20"/>
        </w:rPr>
        <w:t>10.8</w:t>
      </w:r>
      <w:r w:rsidR="007F192A" w:rsidRPr="00A13EB0">
        <w:rPr>
          <w:rFonts w:ascii="Verdana" w:hAnsi="Verdana"/>
          <w:b w:val="0"/>
          <w:iCs/>
          <w:sz w:val="20"/>
          <w:szCs w:val="20"/>
        </w:rPr>
        <w:t>.</w:t>
      </w:r>
      <w:r w:rsidR="007F192A" w:rsidRPr="00A13EB0">
        <w:rPr>
          <w:rFonts w:ascii="Verdana" w:hAnsi="Verdana"/>
          <w:b w:val="0"/>
          <w:iCs/>
          <w:sz w:val="20"/>
          <w:szCs w:val="20"/>
        </w:rPr>
        <w:tab/>
      </w:r>
      <w:r w:rsidR="00A63AF4" w:rsidRPr="00A13EB0">
        <w:rPr>
          <w:rFonts w:ascii="Verdana" w:hAnsi="Verdana"/>
          <w:b w:val="0"/>
          <w:iCs/>
          <w:sz w:val="20"/>
          <w:szCs w:val="20"/>
        </w:rPr>
        <w:t>Wykonawca, który zamierza powierzyć wykonanie części zamówienia podwykonawcom</w:t>
      </w:r>
      <w:r w:rsidR="007C02E8" w:rsidRPr="00A13EB0">
        <w:rPr>
          <w:rFonts w:ascii="Verdana" w:hAnsi="Verdana"/>
          <w:b w:val="0"/>
          <w:iCs/>
          <w:sz w:val="20"/>
          <w:szCs w:val="20"/>
        </w:rPr>
        <w:t xml:space="preserve"> </w:t>
      </w:r>
      <w:r w:rsidR="00DC217C" w:rsidRPr="00A13EB0">
        <w:rPr>
          <w:rFonts w:ascii="Verdana" w:hAnsi="Verdana"/>
          <w:b w:val="0"/>
          <w:iCs/>
          <w:sz w:val="20"/>
          <w:szCs w:val="20"/>
        </w:rPr>
        <w:t>składając jednolity dokument zobowiązany jest wypełnić część II sekcja D, oraz wskazać części zamówienia, których wykonanie zamierza powierzyć podwykonawcom oraz, o ile jest to wiadome, podać firmy podwykonawców</w:t>
      </w:r>
      <w:r w:rsidR="00FF069F" w:rsidRPr="00A13EB0">
        <w:rPr>
          <w:rFonts w:ascii="Verdana" w:hAnsi="Verdana"/>
          <w:b w:val="0"/>
          <w:iCs/>
          <w:sz w:val="20"/>
          <w:szCs w:val="20"/>
        </w:rPr>
        <w:t>.</w:t>
      </w:r>
    </w:p>
    <w:p w:rsidR="00DC217C" w:rsidRPr="00A13EB0" w:rsidRDefault="00DC217C" w:rsidP="00DC217C">
      <w:pPr>
        <w:pStyle w:val="Tekstpodstawowy2"/>
        <w:ind w:left="709"/>
        <w:rPr>
          <w:rFonts w:ascii="Verdana" w:hAnsi="Verdana"/>
          <w:b w:val="0"/>
          <w:i/>
          <w:iCs/>
          <w:sz w:val="20"/>
          <w:szCs w:val="20"/>
        </w:rPr>
      </w:pPr>
    </w:p>
    <w:p w:rsidR="00A63AF4" w:rsidRPr="00B25EE0" w:rsidRDefault="00A63AF4" w:rsidP="00A63AF4">
      <w:pPr>
        <w:ind w:left="720" w:hanging="720"/>
        <w:jc w:val="both"/>
        <w:rPr>
          <w:rFonts w:ascii="Verdana" w:hAnsi="Verdana" w:cs="Verdana"/>
          <w:b/>
          <w:sz w:val="20"/>
          <w:szCs w:val="20"/>
        </w:rPr>
      </w:pPr>
      <w:r w:rsidRPr="00B25EE0">
        <w:rPr>
          <w:rFonts w:ascii="Verdana" w:hAnsi="Verdana" w:cs="Verdana"/>
          <w:b/>
          <w:sz w:val="20"/>
          <w:szCs w:val="20"/>
        </w:rPr>
        <w:t xml:space="preserve">11. </w:t>
      </w:r>
      <w:r w:rsidRPr="00B25EE0">
        <w:rPr>
          <w:rFonts w:ascii="Verdana" w:hAnsi="Verdana" w:cs="Verdana"/>
          <w:b/>
          <w:sz w:val="20"/>
          <w:szCs w:val="20"/>
        </w:rPr>
        <w:tab/>
        <w:t xml:space="preserve">INFORMACJA DLA WYKONAWCÓW WSPÓLNIE UBIEGAJĄCYCH </w:t>
      </w:r>
      <w:r w:rsidR="0014341C">
        <w:rPr>
          <w:rFonts w:ascii="Verdana" w:hAnsi="Verdana" w:cs="Verdana"/>
          <w:b/>
          <w:sz w:val="20"/>
          <w:szCs w:val="20"/>
        </w:rPr>
        <w:br/>
      </w:r>
      <w:r w:rsidRPr="00B25EE0">
        <w:rPr>
          <w:rFonts w:ascii="Verdana" w:hAnsi="Verdana" w:cs="Verdana"/>
          <w:b/>
          <w:sz w:val="20"/>
          <w:szCs w:val="20"/>
        </w:rPr>
        <w:t>SIĘ O UDZIELENIE ZAMÓWIENIA (SPÓŁKI CYWILNE/ KONSORCJA)</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11.1.</w:t>
      </w:r>
      <w:r w:rsidRPr="00A13EB0">
        <w:rPr>
          <w:rFonts w:ascii="Verdana" w:hAnsi="Verdana" w:cs="Verdana"/>
          <w:b w:val="0"/>
          <w:sz w:val="20"/>
          <w:szCs w:val="20"/>
        </w:rPr>
        <w:tab/>
      </w:r>
      <w:r w:rsidRPr="00A13EB0">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11.2.</w:t>
      </w:r>
      <w:r w:rsidRPr="00A13EB0">
        <w:rPr>
          <w:rFonts w:ascii="Verdana" w:hAnsi="Verdana" w:cs="Verdana"/>
          <w:b w:val="0"/>
          <w:sz w:val="20"/>
          <w:szCs w:val="20"/>
        </w:rPr>
        <w:tab/>
      </w:r>
      <w:r w:rsidRPr="00A13EB0">
        <w:rPr>
          <w:rFonts w:ascii="Verdana" w:hAnsi="Verdana"/>
          <w:b w:val="0"/>
          <w:sz w:val="20"/>
          <w:szCs w:val="20"/>
        </w:rPr>
        <w:t xml:space="preserve">W przypadku Wykonawców wspólnie ubiegających się o udzielenie zamówienia, żaden z nich nie może podlegać wykluczeniu z powodu niespełniania warunków, o których mowa w art. 24 ust. 1 ustawy </w:t>
      </w:r>
      <w:proofErr w:type="spellStart"/>
      <w:r w:rsidRPr="00A13EB0">
        <w:rPr>
          <w:rFonts w:ascii="Verdana" w:hAnsi="Verdana"/>
          <w:b w:val="0"/>
          <w:sz w:val="20"/>
          <w:szCs w:val="20"/>
        </w:rPr>
        <w:t>Pzp</w:t>
      </w:r>
      <w:proofErr w:type="spellEnd"/>
      <w:r w:rsidRPr="00A13EB0">
        <w:rPr>
          <w:rFonts w:ascii="Verdana" w:hAnsi="Verdana"/>
          <w:b w:val="0"/>
          <w:sz w:val="20"/>
          <w:szCs w:val="20"/>
        </w:rPr>
        <w:t>,</w:t>
      </w:r>
      <w:r w:rsidRPr="00A13EB0" w:rsidDel="008D7E19">
        <w:rPr>
          <w:rFonts w:ascii="Verdana" w:hAnsi="Verdana"/>
          <w:b w:val="0"/>
          <w:sz w:val="20"/>
          <w:szCs w:val="20"/>
        </w:rPr>
        <w:t xml:space="preserve"> </w:t>
      </w:r>
      <w:r w:rsidRPr="00A13EB0">
        <w:rPr>
          <w:rFonts w:ascii="Verdana" w:hAnsi="Verdana"/>
          <w:b w:val="0"/>
          <w:sz w:val="20"/>
          <w:szCs w:val="20"/>
        </w:rPr>
        <w:t xml:space="preserve">oraz o których mowa w pkt </w:t>
      </w:r>
      <w:r w:rsidR="00F562A2" w:rsidRPr="00A13EB0">
        <w:rPr>
          <w:rFonts w:ascii="Verdana" w:hAnsi="Verdana"/>
          <w:b w:val="0"/>
          <w:sz w:val="20"/>
          <w:szCs w:val="20"/>
        </w:rPr>
        <w:t xml:space="preserve">8.2 </w:t>
      </w:r>
      <w:r w:rsidRPr="00A13EB0">
        <w:rPr>
          <w:rFonts w:ascii="Verdana" w:hAnsi="Verdana"/>
          <w:b w:val="0"/>
          <w:sz w:val="20"/>
          <w:szCs w:val="20"/>
        </w:rPr>
        <w:t>IDW , natomiast spełnianie warunków udziału w postępowaniu Wykonawcy wykazują zgodnie z pkt 7.2. IDW.</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11.3.</w:t>
      </w:r>
      <w:r w:rsidRPr="00A13EB0">
        <w:rPr>
          <w:rFonts w:ascii="Verdana" w:hAnsi="Verdana" w:cs="Verdana"/>
          <w:b w:val="0"/>
          <w:sz w:val="20"/>
          <w:szCs w:val="20"/>
        </w:rPr>
        <w:tab/>
      </w:r>
      <w:r w:rsidRPr="00A13EB0">
        <w:rPr>
          <w:rFonts w:ascii="Verdana" w:hAnsi="Verdana"/>
          <w:b w:val="0"/>
          <w:sz w:val="20"/>
          <w:szCs w:val="20"/>
        </w:rPr>
        <w:t xml:space="preserve">W przypadku wspólnego ubiegania się o zamówienie przez wykonawców, jednolity dokument, o którym mowa w pkt. 9.2 IDW składa każdy z wykonawców wspólnie ubiegających się o zamówienie. Dokumenty te potwierdzają spełnianie warunków udziału w postępowaniu oraz brak podstaw wykluczenia w zakresie, w którym </w:t>
      </w:r>
      <w:r w:rsidRPr="00A13EB0">
        <w:rPr>
          <w:rFonts w:ascii="Verdana" w:hAnsi="Verdana"/>
          <w:b w:val="0"/>
          <w:sz w:val="20"/>
          <w:szCs w:val="20"/>
        </w:rPr>
        <w:lastRenderedPageBreak/>
        <w:t>każdy z wykonawców wykazuje spełnianie warunków udziału w postępowaniu  oraz brak podstaw wykluczenia.</w:t>
      </w:r>
    </w:p>
    <w:p w:rsidR="00A63AF4" w:rsidRDefault="00A63AF4" w:rsidP="007376C2">
      <w:pPr>
        <w:pStyle w:val="Tekstpodstawowy2"/>
        <w:spacing w:after="120"/>
        <w:ind w:left="709" w:hanging="709"/>
        <w:rPr>
          <w:rFonts w:ascii="Verdana" w:hAnsi="Verdana"/>
          <w:b w:val="0"/>
          <w:sz w:val="20"/>
          <w:szCs w:val="20"/>
        </w:rPr>
      </w:pPr>
      <w:r w:rsidRPr="00A13EB0">
        <w:rPr>
          <w:rFonts w:ascii="Verdana" w:hAnsi="Verdana" w:cs="Verdana"/>
          <w:b w:val="0"/>
          <w:sz w:val="20"/>
          <w:szCs w:val="20"/>
        </w:rPr>
        <w:t>11.4.</w:t>
      </w:r>
      <w:r w:rsidRPr="00A13EB0">
        <w:rPr>
          <w:rFonts w:ascii="Verdana" w:hAnsi="Verdana" w:cs="Verdana"/>
          <w:b w:val="0"/>
          <w:sz w:val="20"/>
          <w:szCs w:val="20"/>
        </w:rPr>
        <w:tab/>
      </w:r>
      <w:r w:rsidRPr="00A13EB0">
        <w:rPr>
          <w:rFonts w:ascii="Verdana" w:hAnsi="Verdana"/>
          <w:b w:val="0"/>
          <w:sz w:val="20"/>
          <w:szCs w:val="20"/>
        </w:rPr>
        <w:t>W przypadku wspólnego ubiegania się o zamówienie przez wykonawców  oświadczenie o przynależności braku przynależności do tej samej grupy kapitałowej, o którym mowa w pkt. 9.3. IDW składa każdy z Wykonawców</w:t>
      </w:r>
      <w:r w:rsidR="007719B9" w:rsidRPr="00A13EB0">
        <w:rPr>
          <w:rFonts w:ascii="Verdana" w:hAnsi="Verdana"/>
          <w:b w:val="0"/>
          <w:sz w:val="20"/>
          <w:szCs w:val="20"/>
        </w:rPr>
        <w:t>.</w:t>
      </w:r>
    </w:p>
    <w:p w:rsidR="00FA53B4" w:rsidRPr="00A13EB0" w:rsidRDefault="00FA53B4" w:rsidP="007376C2">
      <w:pPr>
        <w:pStyle w:val="Tekstpodstawowy2"/>
        <w:spacing w:after="120"/>
        <w:ind w:left="709" w:hanging="709"/>
        <w:rPr>
          <w:rFonts w:ascii="Verdana" w:hAnsi="Verdana"/>
          <w:b w:val="0"/>
          <w:iCs/>
          <w:sz w:val="20"/>
          <w:szCs w:val="20"/>
        </w:rPr>
      </w:pPr>
    </w:p>
    <w:p w:rsidR="00A63AF4" w:rsidRPr="00A13EB0" w:rsidRDefault="00A63AF4" w:rsidP="00A63AF4">
      <w:pPr>
        <w:ind w:left="720" w:hanging="720"/>
        <w:jc w:val="both"/>
        <w:rPr>
          <w:rFonts w:ascii="Verdana" w:hAnsi="Verdana" w:cs="Verdana"/>
          <w:b/>
          <w:sz w:val="20"/>
          <w:szCs w:val="20"/>
        </w:rPr>
      </w:pPr>
      <w:r w:rsidRPr="00A13EB0">
        <w:rPr>
          <w:rFonts w:ascii="Verdana" w:hAnsi="Verdana" w:cs="Verdana"/>
          <w:b/>
          <w:sz w:val="20"/>
          <w:szCs w:val="20"/>
        </w:rPr>
        <w:t xml:space="preserve">12. </w:t>
      </w:r>
      <w:r w:rsidRPr="00A13EB0">
        <w:rPr>
          <w:rFonts w:ascii="Verdana" w:hAnsi="Verdana" w:cs="Verdana"/>
          <w:b/>
          <w:sz w:val="20"/>
          <w:szCs w:val="20"/>
        </w:rPr>
        <w:tab/>
        <w:t>SPOSÓB KOMUNIKACJI ORAZ WYMAGANIA FORMALNE DOTYCZĄCE SKŁADANYCH OŚWIADCZEŃ I DOKUMENTÓW</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12.1.</w:t>
      </w:r>
      <w:r w:rsidRPr="00A13EB0">
        <w:rPr>
          <w:rFonts w:ascii="Verdana" w:hAnsi="Verdana" w:cs="Verdana"/>
          <w:b w:val="0"/>
          <w:sz w:val="20"/>
          <w:szCs w:val="20"/>
        </w:rPr>
        <w:tab/>
      </w:r>
      <w:r w:rsidRPr="00A13EB0">
        <w:rPr>
          <w:rFonts w:ascii="Verdana" w:hAnsi="Verdana"/>
          <w:b w:val="0"/>
          <w:iCs/>
          <w:sz w:val="20"/>
          <w:szCs w:val="20"/>
        </w:rPr>
        <w:t>W postępowaniu komunikacja między zamawiającym a wykonawcami odbywa się za pośrednictwem operatora pocztowego</w:t>
      </w:r>
      <w:r w:rsidRPr="00A13EB0">
        <w:rPr>
          <w:b w:val="0"/>
          <w:sz w:val="20"/>
          <w:szCs w:val="20"/>
        </w:rPr>
        <w:t xml:space="preserve"> </w:t>
      </w:r>
      <w:r w:rsidRPr="00A13EB0">
        <w:rPr>
          <w:rFonts w:ascii="Verdana" w:hAnsi="Verdana"/>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A13EB0">
        <w:rPr>
          <w:rFonts w:ascii="Verdana" w:hAnsi="Verdana"/>
          <w:b w:val="0"/>
          <w:iCs/>
          <w:sz w:val="20"/>
          <w:szCs w:val="20"/>
        </w:rPr>
        <w:t xml:space="preserve">poniżej </w:t>
      </w:r>
      <w:r w:rsidRPr="00A13EB0">
        <w:rPr>
          <w:rFonts w:ascii="Verdana" w:hAnsi="Verdana"/>
          <w:b w:val="0"/>
          <w:iCs/>
          <w:sz w:val="20"/>
          <w:szCs w:val="20"/>
        </w:rPr>
        <w:t xml:space="preserve">w pkt </w:t>
      </w:r>
      <w:r w:rsidR="00912F01" w:rsidRPr="00A13EB0">
        <w:rPr>
          <w:rFonts w:ascii="Verdana" w:hAnsi="Verdana"/>
          <w:b w:val="0"/>
          <w:iCs/>
          <w:sz w:val="20"/>
          <w:szCs w:val="20"/>
        </w:rPr>
        <w:t>12.</w:t>
      </w:r>
      <w:r w:rsidR="00FB5543" w:rsidRPr="00A13EB0">
        <w:rPr>
          <w:rFonts w:ascii="Verdana" w:hAnsi="Verdana"/>
          <w:b w:val="0"/>
          <w:iCs/>
          <w:sz w:val="20"/>
          <w:szCs w:val="20"/>
        </w:rPr>
        <w:t>4</w:t>
      </w:r>
      <w:r w:rsidR="00912F01" w:rsidRPr="00A13EB0">
        <w:rPr>
          <w:rFonts w:ascii="Verdana" w:hAnsi="Verdana"/>
          <w:b w:val="0"/>
          <w:iCs/>
          <w:sz w:val="20"/>
          <w:szCs w:val="20"/>
        </w:rPr>
        <w:t>. – 12.</w:t>
      </w:r>
      <w:r w:rsidR="00FB5543" w:rsidRPr="00A13EB0">
        <w:rPr>
          <w:rFonts w:ascii="Verdana" w:hAnsi="Verdana"/>
          <w:b w:val="0"/>
          <w:iCs/>
          <w:sz w:val="20"/>
          <w:szCs w:val="20"/>
        </w:rPr>
        <w:t>7</w:t>
      </w:r>
      <w:r w:rsidR="00912F01" w:rsidRPr="00A13EB0">
        <w:rPr>
          <w:rFonts w:ascii="Verdana" w:hAnsi="Verdana"/>
          <w:b w:val="0"/>
          <w:iCs/>
          <w:sz w:val="20"/>
          <w:szCs w:val="20"/>
        </w:rPr>
        <w:t>. IDW.</w:t>
      </w:r>
    </w:p>
    <w:p w:rsidR="004F1AAF" w:rsidRPr="00FA5E39" w:rsidRDefault="00E25A56" w:rsidP="0000562E">
      <w:pPr>
        <w:pStyle w:val="Tekstpodstawowy2"/>
        <w:ind w:left="709"/>
        <w:rPr>
          <w:rFonts w:ascii="Verdana" w:hAnsi="Verdana"/>
          <w:b w:val="0"/>
          <w:iCs/>
          <w:sz w:val="20"/>
          <w:szCs w:val="20"/>
        </w:rPr>
      </w:pPr>
      <w:r w:rsidRPr="00FA5E39">
        <w:rPr>
          <w:rFonts w:ascii="Verdana" w:hAnsi="Verdana"/>
          <w:b w:val="0"/>
          <w:iCs/>
          <w:sz w:val="20"/>
          <w:szCs w:val="20"/>
        </w:rPr>
        <w:t>Zamawiający wyznacza do kontaktowania się z Wykonawcami:</w:t>
      </w:r>
      <w:r w:rsidR="00A27668" w:rsidRPr="00FA5E39">
        <w:rPr>
          <w:rFonts w:ascii="Verdana" w:hAnsi="Verdana"/>
          <w:b w:val="0"/>
          <w:iCs/>
          <w:sz w:val="20"/>
          <w:szCs w:val="20"/>
        </w:rPr>
        <w:t xml:space="preserve"> </w:t>
      </w:r>
      <w:r w:rsidR="003B2922" w:rsidRPr="00FA5E39">
        <w:rPr>
          <w:rFonts w:ascii="Verdana" w:hAnsi="Verdana"/>
          <w:b w:val="0"/>
          <w:iCs/>
          <w:sz w:val="20"/>
          <w:szCs w:val="20"/>
        </w:rPr>
        <w:t>Pan</w:t>
      </w:r>
      <w:r w:rsidR="00DF66DE" w:rsidRPr="00FA5E39">
        <w:rPr>
          <w:rFonts w:ascii="Verdana" w:hAnsi="Verdana"/>
          <w:b w:val="0"/>
          <w:iCs/>
          <w:sz w:val="20"/>
          <w:szCs w:val="20"/>
        </w:rPr>
        <w:t>a</w:t>
      </w:r>
      <w:r w:rsidR="003B2922" w:rsidRPr="00FA5E39">
        <w:rPr>
          <w:rFonts w:ascii="Verdana" w:hAnsi="Verdana"/>
          <w:b w:val="0"/>
          <w:iCs/>
          <w:sz w:val="20"/>
          <w:szCs w:val="20"/>
        </w:rPr>
        <w:t xml:space="preserve"> </w:t>
      </w:r>
      <w:r w:rsidR="00272CE8">
        <w:rPr>
          <w:rFonts w:ascii="Verdana" w:hAnsi="Verdana"/>
          <w:b w:val="0"/>
          <w:iCs/>
          <w:sz w:val="20"/>
          <w:szCs w:val="20"/>
        </w:rPr>
        <w:t>Dariusza Kwiatkowskiego</w:t>
      </w:r>
      <w:r w:rsidR="004F1AAF" w:rsidRPr="00FA5E39">
        <w:rPr>
          <w:rFonts w:ascii="Verdana" w:hAnsi="Verdana"/>
          <w:b w:val="0"/>
          <w:iCs/>
          <w:sz w:val="20"/>
          <w:szCs w:val="20"/>
        </w:rPr>
        <w:t xml:space="preserve"> (tel. </w:t>
      </w:r>
      <w:r w:rsidR="003B2922" w:rsidRPr="00FA5E39">
        <w:rPr>
          <w:rFonts w:ascii="Verdana" w:hAnsi="Verdana"/>
          <w:b w:val="0"/>
          <w:iCs/>
          <w:sz w:val="20"/>
          <w:szCs w:val="20"/>
        </w:rPr>
        <w:t>22/52-12-</w:t>
      </w:r>
      <w:r w:rsidR="00272CE8">
        <w:rPr>
          <w:rFonts w:ascii="Verdana" w:hAnsi="Verdana"/>
          <w:b w:val="0"/>
          <w:iCs/>
          <w:sz w:val="20"/>
          <w:szCs w:val="20"/>
        </w:rPr>
        <w:t>214</w:t>
      </w:r>
      <w:r w:rsidR="00A27668" w:rsidRPr="00FA5E39">
        <w:rPr>
          <w:rFonts w:ascii="Verdana" w:hAnsi="Verdana"/>
          <w:b w:val="0"/>
          <w:iCs/>
          <w:sz w:val="20"/>
          <w:szCs w:val="20"/>
        </w:rPr>
        <w:t xml:space="preserve">, e-mail: </w:t>
      </w:r>
      <w:r w:rsidR="00272CE8">
        <w:rPr>
          <w:rFonts w:ascii="Verdana" w:hAnsi="Verdana"/>
          <w:b w:val="0"/>
          <w:iCs/>
          <w:sz w:val="20"/>
          <w:szCs w:val="20"/>
        </w:rPr>
        <w:t>Dariusz.Kwiatkowski</w:t>
      </w:r>
      <w:r w:rsidR="00A27668" w:rsidRPr="00FA5E39">
        <w:rPr>
          <w:rFonts w:ascii="Verdana" w:hAnsi="Verdana"/>
          <w:b w:val="0"/>
          <w:iCs/>
          <w:sz w:val="20"/>
          <w:szCs w:val="20"/>
        </w:rPr>
        <w:t>@ms.gov.pl</w:t>
      </w:r>
      <w:r w:rsidR="004F1AAF" w:rsidRPr="00FA5E39">
        <w:rPr>
          <w:rFonts w:ascii="Verdana" w:hAnsi="Verdana"/>
          <w:b w:val="0"/>
          <w:iCs/>
          <w:sz w:val="20"/>
          <w:szCs w:val="20"/>
        </w:rPr>
        <w:t>)</w:t>
      </w:r>
    </w:p>
    <w:p w:rsidR="00FB5543" w:rsidRPr="00A13EB0" w:rsidRDefault="00FB5543" w:rsidP="00FB5543">
      <w:pPr>
        <w:pStyle w:val="Tekstpodstawowy2"/>
        <w:ind w:left="709" w:hanging="709"/>
        <w:rPr>
          <w:rFonts w:ascii="Verdana" w:hAnsi="Verdana"/>
          <w:b w:val="0"/>
          <w:iCs/>
          <w:sz w:val="20"/>
          <w:szCs w:val="20"/>
        </w:rPr>
      </w:pPr>
      <w:r w:rsidRPr="00A13EB0">
        <w:rPr>
          <w:rFonts w:ascii="Verdana" w:hAnsi="Verdana"/>
          <w:b w:val="0"/>
          <w:iCs/>
          <w:sz w:val="20"/>
          <w:szCs w:val="20"/>
        </w:rPr>
        <w:t>12.2</w:t>
      </w:r>
      <w:r w:rsidRPr="00A13EB0">
        <w:rPr>
          <w:rFonts w:ascii="Verdana" w:hAnsi="Verdana"/>
          <w:b w:val="0"/>
          <w:iCs/>
          <w:sz w:val="20"/>
          <w:szCs w:val="20"/>
        </w:rPr>
        <w:tab/>
        <w:t xml:space="preserve">Wykonawca może zwrócić się do Zamawiającego o wyjaśnienie treści specyfikacji istotnych warunków zamówienia (SIWZ), kierując wniosek na adres: </w:t>
      </w:r>
    </w:p>
    <w:p w:rsidR="00D57847" w:rsidRPr="00A13EB0" w:rsidRDefault="00D57847" w:rsidP="00D57847">
      <w:pPr>
        <w:pStyle w:val="rozdzia"/>
        <w:jc w:val="center"/>
        <w:rPr>
          <w:sz w:val="20"/>
          <w:szCs w:val="20"/>
        </w:rPr>
      </w:pPr>
      <w:r w:rsidRPr="00A13EB0">
        <w:rPr>
          <w:sz w:val="20"/>
          <w:szCs w:val="20"/>
        </w:rPr>
        <w:t>Ministerstwo Sprawiedliwości</w:t>
      </w:r>
    </w:p>
    <w:p w:rsidR="00D57847" w:rsidRPr="00A13EB0" w:rsidRDefault="00D57847" w:rsidP="00D57847">
      <w:pPr>
        <w:pStyle w:val="rozdzia"/>
        <w:jc w:val="center"/>
        <w:rPr>
          <w:sz w:val="20"/>
          <w:szCs w:val="20"/>
        </w:rPr>
      </w:pPr>
      <w:r w:rsidRPr="00A13EB0">
        <w:rPr>
          <w:sz w:val="20"/>
          <w:szCs w:val="20"/>
        </w:rPr>
        <w:t>Al. Ujazdowskie 11</w:t>
      </w:r>
    </w:p>
    <w:p w:rsidR="00D57847" w:rsidRPr="00A13EB0" w:rsidRDefault="00D57847" w:rsidP="00D57847">
      <w:pPr>
        <w:pStyle w:val="rozdzia"/>
        <w:jc w:val="center"/>
        <w:rPr>
          <w:sz w:val="20"/>
          <w:szCs w:val="20"/>
        </w:rPr>
      </w:pPr>
      <w:r w:rsidRPr="00A13EB0">
        <w:rPr>
          <w:sz w:val="20"/>
          <w:szCs w:val="20"/>
        </w:rPr>
        <w:t>00-567 Warszawa</w:t>
      </w:r>
    </w:p>
    <w:p w:rsidR="00FB5543" w:rsidRPr="00A13EB0" w:rsidRDefault="00FB5543" w:rsidP="00FB5543">
      <w:pPr>
        <w:pStyle w:val="Tekstpodstawowy2"/>
        <w:spacing w:before="0"/>
        <w:ind w:left="709"/>
        <w:rPr>
          <w:rFonts w:ascii="Verdana" w:hAnsi="Verdana"/>
          <w:b w:val="0"/>
          <w:iCs/>
          <w:sz w:val="20"/>
          <w:szCs w:val="20"/>
        </w:rPr>
      </w:pPr>
    </w:p>
    <w:p w:rsidR="00E25A56" w:rsidRPr="00A13EB0" w:rsidRDefault="00FB5543" w:rsidP="00FB5543">
      <w:pPr>
        <w:pStyle w:val="Tekstpodstawowy2"/>
        <w:spacing w:before="0"/>
        <w:ind w:left="709"/>
        <w:rPr>
          <w:rFonts w:ascii="Verdana" w:hAnsi="Verdana"/>
          <w:b w:val="0"/>
          <w:iCs/>
          <w:sz w:val="20"/>
          <w:szCs w:val="20"/>
        </w:rPr>
      </w:pPr>
      <w:r w:rsidRPr="00FA5E39">
        <w:rPr>
          <w:rFonts w:ascii="Verdana" w:hAnsi="Verdana"/>
          <w:b w:val="0"/>
          <w:iCs/>
          <w:sz w:val="20"/>
          <w:szCs w:val="20"/>
        </w:rPr>
        <w:t xml:space="preserve">Zamawiający prosi o </w:t>
      </w:r>
      <w:r w:rsidRPr="00FA5E39">
        <w:rPr>
          <w:rFonts w:ascii="Verdana" w:hAnsi="Verdana"/>
          <w:b w:val="0"/>
          <w:iCs/>
          <w:sz w:val="20"/>
          <w:szCs w:val="20"/>
          <w:u w:val="single"/>
        </w:rPr>
        <w:t>przekazywanie pytań również drogą elektroniczną</w:t>
      </w:r>
      <w:r w:rsidRPr="00FA5E39">
        <w:rPr>
          <w:rFonts w:ascii="Verdana" w:hAnsi="Verdana"/>
          <w:b w:val="0"/>
          <w:iCs/>
          <w:sz w:val="20"/>
          <w:szCs w:val="20"/>
        </w:rPr>
        <w:t xml:space="preserve"> (na adres </w:t>
      </w:r>
      <w:r w:rsidR="00C119F9">
        <w:rPr>
          <w:rFonts w:ascii="Verdana" w:hAnsi="Verdana"/>
          <w:b w:val="0"/>
          <w:iCs/>
          <w:sz w:val="20"/>
          <w:szCs w:val="20"/>
        </w:rPr>
        <w:t>Dariusz.Kwiatkowski</w:t>
      </w:r>
      <w:r w:rsidR="00D57847" w:rsidRPr="00FA5E39">
        <w:rPr>
          <w:rFonts w:ascii="Verdana" w:hAnsi="Verdana"/>
          <w:b w:val="0"/>
          <w:iCs/>
          <w:sz w:val="20"/>
          <w:szCs w:val="20"/>
        </w:rPr>
        <w:t>@ms.gov.pl</w:t>
      </w:r>
      <w:r w:rsidRPr="00FA5E39">
        <w:rPr>
          <w:rFonts w:ascii="Verdana" w:hAnsi="Verdana"/>
          <w:b w:val="0"/>
          <w:iCs/>
          <w:sz w:val="20"/>
          <w:szCs w:val="20"/>
        </w:rPr>
        <w:t>) w formie edytowalnej, gdyż skróci to czas udzielania wyjaśnień.</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Jeżeli </w:t>
      </w:r>
      <w:r w:rsidR="008C2F2A">
        <w:rPr>
          <w:rFonts w:ascii="Verdana" w:hAnsi="Verdana"/>
          <w:b w:val="0"/>
          <w:iCs/>
          <w:sz w:val="20"/>
          <w:szCs w:val="20"/>
        </w:rPr>
        <w:t>Z</w:t>
      </w:r>
      <w:r w:rsidR="008C2F2A" w:rsidRPr="00A13EB0">
        <w:rPr>
          <w:rFonts w:ascii="Verdana" w:hAnsi="Verdana"/>
          <w:b w:val="0"/>
          <w:iCs/>
          <w:sz w:val="20"/>
          <w:szCs w:val="20"/>
        </w:rPr>
        <w:t xml:space="preserve">amawiający </w:t>
      </w:r>
      <w:r w:rsidR="00E25A56" w:rsidRPr="00A13EB0">
        <w:rPr>
          <w:rFonts w:ascii="Verdana" w:hAnsi="Verdana"/>
          <w:b w:val="0"/>
          <w:iCs/>
          <w:sz w:val="20"/>
          <w:szCs w:val="20"/>
        </w:rPr>
        <w:t xml:space="preserve">lub </w:t>
      </w:r>
      <w:r w:rsidR="008C2F2A">
        <w:rPr>
          <w:rFonts w:ascii="Verdana" w:hAnsi="Verdana"/>
          <w:b w:val="0"/>
          <w:iCs/>
          <w:sz w:val="20"/>
          <w:szCs w:val="20"/>
        </w:rPr>
        <w:t>W</w:t>
      </w:r>
      <w:r w:rsidR="008C2F2A" w:rsidRPr="00A13EB0">
        <w:rPr>
          <w:rFonts w:ascii="Verdana" w:hAnsi="Verdana"/>
          <w:b w:val="0"/>
          <w:iCs/>
          <w:sz w:val="20"/>
          <w:szCs w:val="20"/>
        </w:rPr>
        <w:t xml:space="preserve">ykonawca </w:t>
      </w:r>
      <w:r w:rsidR="00E25A56" w:rsidRPr="00A13EB0">
        <w:rPr>
          <w:rFonts w:ascii="Verdana" w:hAnsi="Verdana"/>
          <w:b w:val="0"/>
          <w:iCs/>
          <w:sz w:val="20"/>
          <w:szCs w:val="20"/>
        </w:rPr>
        <w:t>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A63AF4" w:rsidRPr="00A13EB0" w:rsidRDefault="00A63AF4" w:rsidP="00A63AF4">
      <w:pPr>
        <w:pStyle w:val="Tekstpodstawowy2"/>
        <w:ind w:left="709" w:hanging="709"/>
        <w:rPr>
          <w:rFonts w:ascii="Verdana" w:hAnsi="Verdana"/>
          <w:b w:val="0"/>
          <w:i/>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4</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W postępowaniu oświadczenia, w tym jednolity dokument, składa się w formie pisemnej</w:t>
      </w:r>
      <w:r w:rsidR="00C700C2" w:rsidRPr="00A13EB0">
        <w:rPr>
          <w:rFonts w:ascii="Verdana" w:hAnsi="Verdana"/>
          <w:b w:val="0"/>
          <w:i/>
          <w:iCs/>
          <w:sz w:val="20"/>
          <w:szCs w:val="20"/>
        </w:rPr>
        <w:t>.</w:t>
      </w:r>
    </w:p>
    <w:p w:rsidR="00044C28" w:rsidRPr="00A13EB0" w:rsidRDefault="00044C28" w:rsidP="00A63AF4">
      <w:pPr>
        <w:pStyle w:val="Tekstpodstawowy2"/>
        <w:ind w:left="709" w:hanging="709"/>
        <w:rPr>
          <w:rFonts w:ascii="Verdana" w:hAnsi="Verdana"/>
          <w:b w:val="0"/>
          <w:iCs/>
          <w:sz w:val="20"/>
          <w:szCs w:val="20"/>
        </w:rPr>
      </w:pPr>
      <w:r w:rsidRPr="00A13EB0">
        <w:rPr>
          <w:rFonts w:ascii="Verdana" w:hAnsi="Verdana" w:cs="Verdana"/>
          <w:b w:val="0"/>
          <w:sz w:val="20"/>
          <w:szCs w:val="20"/>
        </w:rPr>
        <w:tab/>
      </w:r>
      <w:r w:rsidRPr="00943BEC">
        <w:rPr>
          <w:rFonts w:ascii="Verdana" w:hAnsi="Verdana" w:cs="Verdana"/>
          <w:b w:val="0"/>
          <w:sz w:val="20"/>
          <w:szCs w:val="20"/>
        </w:rPr>
        <w:t>Jednolity dokument, o którym mowa w pkt. 10.</w:t>
      </w:r>
      <w:r w:rsidR="00943BEC" w:rsidRPr="00943BEC">
        <w:rPr>
          <w:rFonts w:ascii="Verdana" w:hAnsi="Verdana" w:cs="Verdana"/>
          <w:b w:val="0"/>
          <w:sz w:val="20"/>
          <w:szCs w:val="20"/>
        </w:rPr>
        <w:t>8</w:t>
      </w:r>
      <w:r w:rsidR="00FF069F" w:rsidRPr="00943BEC">
        <w:rPr>
          <w:rFonts w:ascii="Verdana" w:hAnsi="Verdana" w:cs="Verdana"/>
          <w:b w:val="0"/>
          <w:sz w:val="20"/>
          <w:szCs w:val="20"/>
        </w:rPr>
        <w:t xml:space="preserve"> </w:t>
      </w:r>
      <w:r w:rsidRPr="00943BEC">
        <w:rPr>
          <w:rFonts w:ascii="Verdana" w:hAnsi="Verdana" w:cs="Verdana"/>
          <w:b w:val="0"/>
          <w:sz w:val="20"/>
          <w:szCs w:val="20"/>
        </w:rPr>
        <w:t xml:space="preserve">IDW wypełnia i podpisuje </w:t>
      </w:r>
      <w:r w:rsidR="00D35E08" w:rsidRPr="00943BEC">
        <w:rPr>
          <w:rFonts w:ascii="Verdana" w:hAnsi="Verdana" w:cs="Verdana"/>
          <w:b w:val="0"/>
          <w:sz w:val="20"/>
          <w:szCs w:val="20"/>
        </w:rPr>
        <w:t xml:space="preserve">podmiot </w:t>
      </w:r>
      <w:r w:rsidR="00D35E08" w:rsidRPr="00943BEC">
        <w:rPr>
          <w:rFonts w:ascii="Verdana" w:hAnsi="Verdana" w:cs="Verdana"/>
          <w:b w:val="0"/>
          <w:iCs/>
          <w:sz w:val="20"/>
          <w:szCs w:val="20"/>
        </w:rPr>
        <w:t xml:space="preserve">na zdolnościach lub sytuacji którego, na zasadach określonych w art. 22a ustawy </w:t>
      </w:r>
      <w:proofErr w:type="spellStart"/>
      <w:r w:rsidR="00D35E08" w:rsidRPr="00943BEC">
        <w:rPr>
          <w:rFonts w:ascii="Verdana" w:hAnsi="Verdana" w:cs="Verdana"/>
          <w:b w:val="0"/>
          <w:iCs/>
          <w:sz w:val="20"/>
          <w:szCs w:val="20"/>
        </w:rPr>
        <w:t>Pzp</w:t>
      </w:r>
      <w:proofErr w:type="spellEnd"/>
      <w:r w:rsidR="00D35E08" w:rsidRPr="00943BEC">
        <w:rPr>
          <w:rFonts w:ascii="Verdana" w:hAnsi="Verdana" w:cs="Verdana"/>
          <w:b w:val="0"/>
          <w:iCs/>
          <w:sz w:val="20"/>
          <w:szCs w:val="20"/>
        </w:rPr>
        <w:t>, polega wykonawca.</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5</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Ofertę składa się pod rygorem nieważności w formie pisemnej.</w:t>
      </w:r>
    </w:p>
    <w:p w:rsidR="00A63AF4" w:rsidRPr="00A13EB0" w:rsidRDefault="00A63AF4" w:rsidP="00D62F93">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6</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Oświadczenia, o których mowa w rozporządzeniu Ministra Rozwoju </w:t>
      </w:r>
      <w:r w:rsidR="001B0E07" w:rsidRPr="00A13EB0">
        <w:rPr>
          <w:rFonts w:ascii="Verdana" w:hAnsi="Verdana"/>
          <w:b w:val="0"/>
          <w:iCs/>
          <w:sz w:val="20"/>
          <w:szCs w:val="20"/>
        </w:rPr>
        <w:t xml:space="preserve">z dnia 26 lipca 2016 r. </w:t>
      </w:r>
      <w:r w:rsidR="00D62F93" w:rsidRPr="00D62F93">
        <w:rPr>
          <w:rFonts w:ascii="Verdana" w:hAnsi="Verdana"/>
          <w:b w:val="0"/>
          <w:iCs/>
          <w:sz w:val="20"/>
          <w:szCs w:val="20"/>
        </w:rPr>
        <w:t>w sprawie rodzajów dokumentów, jakich może</w:t>
      </w:r>
      <w:r w:rsidR="00D62F93">
        <w:rPr>
          <w:rFonts w:ascii="Verdana" w:hAnsi="Verdana"/>
          <w:b w:val="0"/>
          <w:iCs/>
          <w:sz w:val="20"/>
          <w:szCs w:val="20"/>
        </w:rPr>
        <w:t xml:space="preserve"> żądać zamawiający od wykonawcy </w:t>
      </w:r>
      <w:r w:rsidR="00D62F93" w:rsidRPr="00D62F93">
        <w:rPr>
          <w:rFonts w:ascii="Verdana" w:hAnsi="Verdana"/>
          <w:b w:val="0"/>
          <w:iCs/>
          <w:sz w:val="20"/>
          <w:szCs w:val="20"/>
        </w:rPr>
        <w:t>w postęp</w:t>
      </w:r>
      <w:r w:rsidR="00D62F93">
        <w:rPr>
          <w:rFonts w:ascii="Verdana" w:hAnsi="Verdana"/>
          <w:b w:val="0"/>
          <w:iCs/>
          <w:sz w:val="20"/>
          <w:szCs w:val="20"/>
        </w:rPr>
        <w:t xml:space="preserve">owaniu o udzielenie zamówienia </w:t>
      </w:r>
      <w:r w:rsidR="001B0E07" w:rsidRPr="00A13EB0">
        <w:rPr>
          <w:rFonts w:ascii="Verdana" w:hAnsi="Verdana"/>
          <w:b w:val="0"/>
          <w:iCs/>
          <w:sz w:val="20"/>
          <w:szCs w:val="20"/>
        </w:rPr>
        <w:t>(Dz. U. z 2016 r. poz. 1126)</w:t>
      </w:r>
      <w:r w:rsidR="00E25A56" w:rsidRPr="00A13EB0">
        <w:rPr>
          <w:rFonts w:ascii="Verdana" w:hAnsi="Verdana"/>
          <w:b w:val="0"/>
          <w:iCs/>
          <w:sz w:val="20"/>
          <w:szCs w:val="20"/>
        </w:rPr>
        <w:t xml:space="preserve">, zwanym dalej „rozporządzeniem” składane przez wykonawcę i inne podmioty, na zdolnościach lub sytuacji których polega wykonawca na zasadach określonych w art. 22a ustawy </w:t>
      </w:r>
      <w:proofErr w:type="spellStart"/>
      <w:r w:rsidR="00E25A56" w:rsidRPr="00A13EB0">
        <w:rPr>
          <w:rFonts w:ascii="Verdana" w:hAnsi="Verdana"/>
          <w:b w:val="0"/>
          <w:iCs/>
          <w:sz w:val="20"/>
          <w:szCs w:val="20"/>
        </w:rPr>
        <w:t>Pzp</w:t>
      </w:r>
      <w:proofErr w:type="spellEnd"/>
      <w:r w:rsidR="00E25A56" w:rsidRPr="00A13EB0">
        <w:rPr>
          <w:rFonts w:ascii="Verdana" w:hAnsi="Verdana"/>
          <w:b w:val="0"/>
          <w:iCs/>
          <w:sz w:val="20"/>
          <w:szCs w:val="20"/>
        </w:rPr>
        <w:t xml:space="preserve"> oraz przez podwykonawców, należy złożyć </w:t>
      </w:r>
      <w:r w:rsidR="00E25A56" w:rsidRPr="00A13EB0">
        <w:rPr>
          <w:rFonts w:ascii="Verdana" w:hAnsi="Verdana"/>
          <w:iCs/>
          <w:sz w:val="20"/>
          <w:szCs w:val="20"/>
        </w:rPr>
        <w:t>w oryginale</w:t>
      </w:r>
      <w:r w:rsidR="00E25A56" w:rsidRPr="00A13EB0">
        <w:rPr>
          <w:rFonts w:ascii="Verdana" w:hAnsi="Verdana"/>
          <w:b w:val="0"/>
          <w:iCs/>
          <w:sz w:val="20"/>
          <w:szCs w:val="20"/>
        </w:rPr>
        <w:t>.</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6B6655" w:rsidRPr="00A13EB0">
        <w:rPr>
          <w:rFonts w:ascii="Verdana" w:hAnsi="Verdana" w:cs="Verdana"/>
          <w:b w:val="0"/>
          <w:sz w:val="20"/>
          <w:szCs w:val="20"/>
        </w:rPr>
        <w:t>7</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Dokumenty, o których mowa w rozporządzeniu, inne niż oświadczenia, o których mowa </w:t>
      </w:r>
      <w:r w:rsidR="00912F01" w:rsidRPr="00A13EB0">
        <w:rPr>
          <w:rFonts w:ascii="Verdana" w:hAnsi="Verdana"/>
          <w:b w:val="0"/>
          <w:iCs/>
          <w:sz w:val="20"/>
          <w:szCs w:val="20"/>
        </w:rPr>
        <w:t xml:space="preserve">powyżej </w:t>
      </w:r>
      <w:r w:rsidR="00E25A56" w:rsidRPr="00943BEC">
        <w:rPr>
          <w:rFonts w:ascii="Verdana" w:hAnsi="Verdana"/>
          <w:b w:val="0"/>
          <w:iCs/>
          <w:sz w:val="20"/>
          <w:szCs w:val="20"/>
        </w:rPr>
        <w:t>w pkt 12.</w:t>
      </w:r>
      <w:r w:rsidR="006B6655" w:rsidRPr="00943BEC">
        <w:rPr>
          <w:rFonts w:ascii="Verdana" w:hAnsi="Verdana"/>
          <w:b w:val="0"/>
          <w:iCs/>
          <w:sz w:val="20"/>
          <w:szCs w:val="20"/>
        </w:rPr>
        <w:t>6</w:t>
      </w:r>
      <w:r w:rsidR="00E25A56" w:rsidRPr="00943BEC">
        <w:rPr>
          <w:rFonts w:ascii="Verdana" w:hAnsi="Verdana"/>
          <w:b w:val="0"/>
          <w:iCs/>
          <w:sz w:val="20"/>
          <w:szCs w:val="20"/>
        </w:rPr>
        <w:t xml:space="preserve"> IDW,</w:t>
      </w:r>
      <w:r w:rsidR="00E25A56" w:rsidRPr="00A13EB0">
        <w:rPr>
          <w:rFonts w:ascii="Verdana" w:hAnsi="Verdana"/>
          <w:b w:val="0"/>
          <w:iCs/>
          <w:sz w:val="20"/>
          <w:szCs w:val="20"/>
        </w:rPr>
        <w:t xml:space="preserve"> należy złożyć w oryginale lub kopii </w:t>
      </w:r>
      <w:r w:rsidR="001B0E07" w:rsidRPr="00A13EB0">
        <w:rPr>
          <w:rFonts w:ascii="Verdana" w:hAnsi="Verdana"/>
          <w:b w:val="0"/>
          <w:iCs/>
          <w:sz w:val="20"/>
          <w:szCs w:val="20"/>
        </w:rPr>
        <w:t xml:space="preserve">poświadczonej </w:t>
      </w:r>
      <w:r w:rsidR="00E25A56" w:rsidRPr="00A13EB0">
        <w:rPr>
          <w:rFonts w:ascii="Verdana" w:hAnsi="Verdana"/>
          <w:b w:val="0"/>
          <w:iCs/>
          <w:sz w:val="20"/>
          <w:szCs w:val="20"/>
        </w:rPr>
        <w:t>za zgodność z oryginałem.</w:t>
      </w:r>
    </w:p>
    <w:p w:rsidR="00E25A56" w:rsidRPr="00A13EB0" w:rsidRDefault="001B0E07" w:rsidP="00781248">
      <w:pPr>
        <w:pStyle w:val="Tekstpodstawowy2"/>
        <w:ind w:left="709"/>
        <w:rPr>
          <w:rFonts w:ascii="Verdana" w:hAnsi="Verdana"/>
          <w:iCs/>
          <w:sz w:val="20"/>
          <w:szCs w:val="20"/>
        </w:rPr>
      </w:pPr>
      <w:r w:rsidRPr="00A13EB0">
        <w:rPr>
          <w:rFonts w:ascii="Verdana" w:hAnsi="Verdana"/>
          <w:b w:val="0"/>
          <w:iCs/>
          <w:sz w:val="20"/>
          <w:szCs w:val="20"/>
        </w:rPr>
        <w:lastRenderedPageBreak/>
        <w:t xml:space="preserve">Poświadczenia </w:t>
      </w:r>
      <w:r w:rsidR="00E25A56" w:rsidRPr="00A13EB0">
        <w:rPr>
          <w:rFonts w:ascii="Verdana" w:hAnsi="Verdana"/>
          <w:b w:val="0"/>
          <w:iCs/>
          <w:sz w:val="20"/>
          <w:szCs w:val="20"/>
        </w:rPr>
        <w:t>za zgodność z oryginałem dokonuje wykonawca albo podmiot trzeci albo wykonawca wspólnie ubiegający się o udzielenie zamówienia publicznego, albo podwykonawca - odpowiednio, w zakresie dokumentów, które każdego z nich dotyczą.</w:t>
      </w:r>
    </w:p>
    <w:p w:rsidR="00E25A56" w:rsidRPr="00A13EB0" w:rsidRDefault="001B0E07" w:rsidP="00E25A56">
      <w:pPr>
        <w:pStyle w:val="Tekstpodstawowy2"/>
        <w:ind w:left="709"/>
        <w:rPr>
          <w:rFonts w:ascii="Verdana" w:hAnsi="Verdana"/>
          <w:b w:val="0"/>
          <w:iCs/>
          <w:sz w:val="20"/>
          <w:szCs w:val="20"/>
        </w:rPr>
      </w:pPr>
      <w:r w:rsidRPr="00A13EB0">
        <w:rPr>
          <w:rFonts w:ascii="Verdana" w:hAnsi="Verdana"/>
          <w:b w:val="0"/>
          <w:iCs/>
          <w:sz w:val="20"/>
          <w:szCs w:val="20"/>
        </w:rPr>
        <w:t xml:space="preserve">Poświadczenie </w:t>
      </w:r>
      <w:r w:rsidR="00E25A56" w:rsidRPr="00A13EB0">
        <w:rPr>
          <w:rFonts w:ascii="Verdana" w:hAnsi="Verdana"/>
          <w:b w:val="0"/>
          <w:iCs/>
          <w:sz w:val="20"/>
          <w:szCs w:val="20"/>
        </w:rPr>
        <w:t>za zgodność z oryginałem następuje w formie pisemnej</w:t>
      </w:r>
      <w:r w:rsidR="00B44927">
        <w:rPr>
          <w:rFonts w:ascii="Verdana" w:hAnsi="Verdana"/>
          <w:b w:val="0"/>
          <w:iCs/>
          <w:sz w:val="20"/>
          <w:szCs w:val="20"/>
        </w:rPr>
        <w:t>.</w:t>
      </w:r>
      <w:r w:rsidR="00E25A56" w:rsidRPr="00A13EB0">
        <w:rPr>
          <w:rFonts w:ascii="Verdana" w:hAnsi="Verdana"/>
          <w:b w:val="0"/>
          <w:iCs/>
          <w:sz w:val="20"/>
          <w:szCs w:val="20"/>
        </w:rPr>
        <w:t xml:space="preserve"> 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12.8.</w:t>
      </w:r>
      <w:r w:rsidRPr="00A13EB0">
        <w:rPr>
          <w:rFonts w:ascii="Verdana" w:hAnsi="Verdana" w:cs="Verdana"/>
          <w:b w:val="0"/>
          <w:sz w:val="20"/>
          <w:szCs w:val="20"/>
        </w:rPr>
        <w:tab/>
      </w:r>
      <w:r w:rsidR="00912F01" w:rsidRPr="00A13EB0">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Pr="00A13EB0" w:rsidRDefault="00A63AF4" w:rsidP="00912F01">
      <w:pPr>
        <w:pStyle w:val="Tekstpodstawowy2"/>
        <w:ind w:left="709" w:hanging="709"/>
        <w:rPr>
          <w:rFonts w:ascii="Verdana" w:hAnsi="Verdana"/>
          <w:b w:val="0"/>
          <w:iCs/>
          <w:sz w:val="20"/>
          <w:szCs w:val="20"/>
        </w:rPr>
      </w:pPr>
      <w:r w:rsidRPr="00A13EB0">
        <w:rPr>
          <w:rFonts w:ascii="Verdana" w:hAnsi="Verdana" w:cs="Verdana"/>
          <w:b w:val="0"/>
          <w:sz w:val="20"/>
          <w:szCs w:val="20"/>
        </w:rPr>
        <w:t>12.9.</w:t>
      </w:r>
      <w:r w:rsidRPr="00A13EB0">
        <w:rPr>
          <w:rFonts w:ascii="Verdana" w:hAnsi="Verdana" w:cs="Verdana"/>
          <w:b w:val="0"/>
          <w:sz w:val="20"/>
          <w:szCs w:val="20"/>
        </w:rPr>
        <w:tab/>
      </w:r>
      <w:r w:rsidR="00912F01" w:rsidRPr="00A13EB0">
        <w:rPr>
          <w:rFonts w:ascii="Verdana" w:hAnsi="Verdana"/>
          <w:b w:val="0"/>
          <w:iCs/>
          <w:sz w:val="20"/>
          <w:szCs w:val="20"/>
        </w:rPr>
        <w:t>Dokumenty sporządzone w języku obcym są składane wraz z tłumaczeniem na język polski.</w:t>
      </w:r>
    </w:p>
    <w:p w:rsidR="00BE245A" w:rsidRPr="00A13EB0" w:rsidRDefault="00BE245A" w:rsidP="00912F01">
      <w:pPr>
        <w:ind w:left="709"/>
        <w:jc w:val="both"/>
        <w:rPr>
          <w:rFonts w:ascii="Verdana" w:hAnsi="Verdana"/>
          <w:sz w:val="20"/>
          <w:szCs w:val="20"/>
        </w:rPr>
      </w:pPr>
    </w:p>
    <w:p w:rsidR="00912F01" w:rsidRPr="00A13EB0" w:rsidRDefault="00912F01" w:rsidP="00CF3868">
      <w:pPr>
        <w:ind w:left="720" w:hanging="720"/>
        <w:jc w:val="both"/>
        <w:rPr>
          <w:rFonts w:ascii="Verdana" w:hAnsi="Verdana" w:cs="Verdana"/>
          <w:b/>
          <w:sz w:val="20"/>
          <w:szCs w:val="20"/>
        </w:rPr>
      </w:pPr>
      <w:r w:rsidRPr="00A13EB0">
        <w:rPr>
          <w:rFonts w:ascii="Verdana" w:hAnsi="Verdana" w:cs="Verdana"/>
          <w:b/>
          <w:sz w:val="20"/>
          <w:szCs w:val="20"/>
        </w:rPr>
        <w:t xml:space="preserve">13. </w:t>
      </w:r>
      <w:r w:rsidRPr="00A13EB0">
        <w:rPr>
          <w:rFonts w:ascii="Verdana" w:hAnsi="Verdana" w:cs="Verdana"/>
          <w:b/>
          <w:sz w:val="20"/>
          <w:szCs w:val="20"/>
        </w:rPr>
        <w:tab/>
      </w:r>
      <w:r w:rsidRPr="00A13EB0">
        <w:rPr>
          <w:rStyle w:val="tekstdokbold"/>
          <w:rFonts w:ascii="Verdana" w:hAnsi="Verdana" w:cs="Verdana"/>
          <w:sz w:val="20"/>
          <w:szCs w:val="20"/>
        </w:rPr>
        <w:t>OPIS SPOSOBU PRZYGOTOWANIA OFERT</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13.1.</w:t>
      </w:r>
      <w:r w:rsidRPr="00A13EB0">
        <w:rPr>
          <w:rFonts w:ascii="Verdana" w:hAnsi="Verdana" w:cs="Verdana"/>
          <w:b w:val="0"/>
          <w:sz w:val="20"/>
          <w:szCs w:val="20"/>
        </w:rPr>
        <w:tab/>
      </w:r>
      <w:r w:rsidRPr="00A13EB0">
        <w:rPr>
          <w:rFonts w:ascii="Verdana" w:hAnsi="Verdana" w:cs="Verdana"/>
          <w:b w:val="0"/>
          <w:bCs w:val="0"/>
          <w:sz w:val="20"/>
          <w:szCs w:val="20"/>
        </w:rPr>
        <w:t>Wykonawca może złożyć tylko jedną ofertę.</w:t>
      </w:r>
    </w:p>
    <w:p w:rsidR="002178E7" w:rsidRDefault="00912F01" w:rsidP="00CF386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13.2.</w:t>
      </w:r>
      <w:r w:rsidRPr="00A13EB0">
        <w:rPr>
          <w:rFonts w:ascii="Verdana" w:hAnsi="Verdana" w:cs="Verdana"/>
          <w:b w:val="0"/>
          <w:sz w:val="20"/>
          <w:szCs w:val="20"/>
        </w:rPr>
        <w:tab/>
      </w:r>
      <w:r w:rsidRPr="00A13EB0">
        <w:rPr>
          <w:rFonts w:ascii="Verdana" w:hAnsi="Verdana" w:cs="Verdana"/>
          <w:b w:val="0"/>
          <w:bCs w:val="0"/>
          <w:sz w:val="20"/>
          <w:szCs w:val="20"/>
        </w:rPr>
        <w:t xml:space="preserve">Zamawiający </w:t>
      </w:r>
      <w:r w:rsidR="002178E7">
        <w:rPr>
          <w:rFonts w:ascii="Verdana" w:hAnsi="Verdana" w:cs="Verdana"/>
          <w:b w:val="0"/>
          <w:bCs w:val="0"/>
          <w:sz w:val="20"/>
          <w:szCs w:val="20"/>
        </w:rPr>
        <w:t xml:space="preserve">nie </w:t>
      </w:r>
      <w:r w:rsidRPr="00A13EB0">
        <w:rPr>
          <w:rFonts w:ascii="Verdana" w:hAnsi="Verdana" w:cs="Verdana"/>
          <w:b w:val="0"/>
          <w:bCs w:val="0"/>
          <w:sz w:val="20"/>
          <w:szCs w:val="20"/>
        </w:rPr>
        <w:t xml:space="preserve">dopuszcza </w:t>
      </w:r>
      <w:r w:rsidR="008251A6" w:rsidRPr="00A13EB0">
        <w:rPr>
          <w:rFonts w:ascii="Verdana" w:hAnsi="Verdana" w:cs="Verdana"/>
          <w:b w:val="0"/>
          <w:bCs w:val="0"/>
          <w:sz w:val="20"/>
          <w:szCs w:val="20"/>
        </w:rPr>
        <w:t>składani</w:t>
      </w:r>
      <w:r w:rsidR="008251A6">
        <w:rPr>
          <w:rFonts w:ascii="Verdana" w:hAnsi="Verdana" w:cs="Verdana"/>
          <w:b w:val="0"/>
          <w:bCs w:val="0"/>
          <w:sz w:val="20"/>
          <w:szCs w:val="20"/>
        </w:rPr>
        <w:t>a</w:t>
      </w:r>
      <w:r w:rsidR="008251A6" w:rsidRPr="00A13EB0">
        <w:rPr>
          <w:rFonts w:ascii="Verdana" w:hAnsi="Verdana" w:cs="Verdana"/>
          <w:b w:val="0"/>
          <w:bCs w:val="0"/>
          <w:sz w:val="20"/>
          <w:szCs w:val="20"/>
        </w:rPr>
        <w:t xml:space="preserve"> </w:t>
      </w:r>
      <w:r w:rsidRPr="00A13EB0">
        <w:rPr>
          <w:rFonts w:ascii="Verdana" w:hAnsi="Verdana" w:cs="Verdana"/>
          <w:b w:val="0"/>
          <w:bCs w:val="0"/>
          <w:sz w:val="20"/>
          <w:szCs w:val="20"/>
        </w:rPr>
        <w:t>ofert częściowych</w:t>
      </w:r>
      <w:r w:rsidR="002178E7">
        <w:rPr>
          <w:rFonts w:ascii="Verdana" w:hAnsi="Verdana" w:cs="Verdana"/>
          <w:b w:val="0"/>
          <w:bCs w:val="0"/>
          <w:sz w:val="20"/>
          <w:szCs w:val="20"/>
        </w:rPr>
        <w:t>.</w:t>
      </w:r>
    </w:p>
    <w:p w:rsidR="00912F01" w:rsidRDefault="00912F01" w:rsidP="00CF386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13.3.</w:t>
      </w:r>
      <w:r w:rsidRPr="00A13EB0">
        <w:rPr>
          <w:rFonts w:ascii="Verdana" w:hAnsi="Verdana" w:cs="Verdana"/>
          <w:b w:val="0"/>
          <w:sz w:val="20"/>
          <w:szCs w:val="20"/>
        </w:rPr>
        <w:tab/>
      </w:r>
      <w:r w:rsidRPr="00A13EB0">
        <w:rPr>
          <w:rFonts w:ascii="Verdana" w:hAnsi="Verdana" w:cs="Verdana"/>
          <w:b w:val="0"/>
          <w:bCs w:val="0"/>
          <w:sz w:val="20"/>
          <w:szCs w:val="20"/>
        </w:rPr>
        <w:t>Zamawiający nie dopuszcza składania ofert wariantowych.</w:t>
      </w:r>
    </w:p>
    <w:p w:rsidR="002178E7" w:rsidRPr="00A13EB0" w:rsidRDefault="002178E7" w:rsidP="00CF3868">
      <w:pPr>
        <w:pStyle w:val="Tekstpodstawowy2"/>
        <w:spacing w:before="0"/>
        <w:ind w:left="709" w:hanging="709"/>
        <w:rPr>
          <w:rFonts w:ascii="Verdana" w:hAnsi="Verdana"/>
          <w:b w:val="0"/>
          <w:iCs/>
          <w:sz w:val="20"/>
          <w:szCs w:val="20"/>
        </w:rPr>
      </w:pPr>
      <w:r>
        <w:rPr>
          <w:rFonts w:ascii="Verdana" w:hAnsi="Verdana" w:cs="Verdana"/>
          <w:b w:val="0"/>
          <w:bCs w:val="0"/>
          <w:sz w:val="20"/>
          <w:szCs w:val="20"/>
        </w:rPr>
        <w:t xml:space="preserve">13.4. </w:t>
      </w:r>
      <w:r>
        <w:rPr>
          <w:rFonts w:ascii="Verdana" w:hAnsi="Verdana" w:cs="Verdana"/>
          <w:b w:val="0"/>
          <w:bCs w:val="0"/>
          <w:sz w:val="20"/>
          <w:szCs w:val="20"/>
        </w:rPr>
        <w:tab/>
      </w:r>
      <w:r w:rsidRPr="002178E7">
        <w:rPr>
          <w:rFonts w:ascii="Verdana" w:hAnsi="Verdana" w:cs="Verdana"/>
          <w:b w:val="0"/>
          <w:bCs w:val="0"/>
          <w:sz w:val="20"/>
          <w:szCs w:val="20"/>
        </w:rPr>
        <w:t>Oferta musi być zabezpieczona wadium.</w:t>
      </w:r>
    </w:p>
    <w:p w:rsidR="003761A4" w:rsidRPr="00A13EB0" w:rsidRDefault="00912F01" w:rsidP="00793CC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13.</w:t>
      </w:r>
      <w:r w:rsidR="00646511">
        <w:rPr>
          <w:rFonts w:ascii="Verdana" w:hAnsi="Verdana" w:cs="Verdana"/>
          <w:b w:val="0"/>
          <w:sz w:val="20"/>
          <w:szCs w:val="20"/>
        </w:rPr>
        <w:t>5</w:t>
      </w:r>
      <w:r w:rsidRPr="00A13EB0">
        <w:rPr>
          <w:rFonts w:ascii="Verdana" w:hAnsi="Verdana" w:cs="Verdana"/>
          <w:b w:val="0"/>
          <w:sz w:val="20"/>
          <w:szCs w:val="20"/>
        </w:rPr>
        <w:t>.</w:t>
      </w:r>
      <w:r w:rsidRPr="00A13EB0">
        <w:rPr>
          <w:rFonts w:ascii="Verdana" w:hAnsi="Verdana" w:cs="Verdana"/>
          <w:b w:val="0"/>
          <w:sz w:val="20"/>
          <w:szCs w:val="20"/>
        </w:rPr>
        <w:tab/>
      </w:r>
      <w:r w:rsidRPr="00A13EB0">
        <w:rPr>
          <w:rFonts w:ascii="Verdana" w:hAnsi="Verdana" w:cs="Verdana"/>
          <w:b w:val="0"/>
          <w:bCs w:val="0"/>
          <w:sz w:val="20"/>
          <w:szCs w:val="20"/>
        </w:rPr>
        <w:t>Ofertę stanow</w:t>
      </w:r>
      <w:r w:rsidR="00793CC8">
        <w:rPr>
          <w:rFonts w:ascii="Verdana" w:hAnsi="Verdana" w:cs="Verdana"/>
          <w:b w:val="0"/>
          <w:bCs w:val="0"/>
          <w:sz w:val="20"/>
          <w:szCs w:val="20"/>
        </w:rPr>
        <w:t>i wypełniony Formularz „Oferta”.</w:t>
      </w:r>
    </w:p>
    <w:p w:rsidR="00912F01" w:rsidRPr="00A13EB0" w:rsidRDefault="00912F01" w:rsidP="00CF386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13.</w:t>
      </w:r>
      <w:r w:rsidR="00646511">
        <w:rPr>
          <w:rFonts w:ascii="Verdana" w:hAnsi="Verdana" w:cs="Verdana"/>
          <w:b w:val="0"/>
          <w:sz w:val="20"/>
          <w:szCs w:val="20"/>
        </w:rPr>
        <w:t>6</w:t>
      </w:r>
      <w:r w:rsidRPr="00A13EB0">
        <w:rPr>
          <w:rFonts w:ascii="Verdana" w:hAnsi="Verdana" w:cs="Verdana"/>
          <w:b w:val="0"/>
          <w:sz w:val="20"/>
          <w:szCs w:val="20"/>
        </w:rPr>
        <w:t>.</w:t>
      </w:r>
      <w:r w:rsidRPr="00A13EB0">
        <w:rPr>
          <w:rFonts w:ascii="Verdana" w:hAnsi="Verdana" w:cs="Verdana"/>
          <w:b w:val="0"/>
          <w:sz w:val="20"/>
          <w:szCs w:val="20"/>
        </w:rPr>
        <w:tab/>
      </w:r>
      <w:r w:rsidRPr="00A13EB0">
        <w:rPr>
          <w:rFonts w:ascii="Verdana" w:hAnsi="Verdana" w:cs="Verdana"/>
          <w:b w:val="0"/>
          <w:bCs w:val="0"/>
          <w:sz w:val="20"/>
          <w:szCs w:val="20"/>
        </w:rPr>
        <w:t>Wraz z ofertą powinny być złożone:</w:t>
      </w:r>
    </w:p>
    <w:p w:rsidR="003761A4" w:rsidRDefault="0071482A" w:rsidP="0071482A">
      <w:pPr>
        <w:pStyle w:val="Tekstpodstawowy2"/>
        <w:tabs>
          <w:tab w:val="left" w:pos="709"/>
        </w:tabs>
        <w:spacing w:before="0"/>
        <w:ind w:left="709" w:hanging="283"/>
        <w:rPr>
          <w:rFonts w:ascii="Verdana" w:hAnsi="Verdana"/>
          <w:b w:val="0"/>
          <w:bCs w:val="0"/>
          <w:sz w:val="20"/>
          <w:szCs w:val="20"/>
        </w:rPr>
      </w:pPr>
      <w:r>
        <w:rPr>
          <w:rFonts w:ascii="Verdana" w:hAnsi="Verdana"/>
          <w:b w:val="0"/>
          <w:bCs w:val="0"/>
          <w:sz w:val="20"/>
          <w:szCs w:val="20"/>
        </w:rPr>
        <w:t>1)</w:t>
      </w:r>
      <w:r>
        <w:rPr>
          <w:rFonts w:ascii="Verdana" w:hAnsi="Verdana"/>
          <w:b w:val="0"/>
          <w:bCs w:val="0"/>
          <w:sz w:val="20"/>
          <w:szCs w:val="20"/>
        </w:rPr>
        <w:tab/>
      </w:r>
      <w:r w:rsidR="003761A4" w:rsidRPr="00286866">
        <w:rPr>
          <w:rFonts w:ascii="Verdana" w:hAnsi="Verdana" w:cs="Verdana"/>
          <w:b w:val="0"/>
          <w:bCs w:val="0"/>
          <w:sz w:val="20"/>
          <w:szCs w:val="20"/>
        </w:rPr>
        <w:t>Oświadczeni</w:t>
      </w:r>
      <w:r w:rsidR="00383318" w:rsidRPr="00286866">
        <w:rPr>
          <w:rFonts w:ascii="Verdana" w:hAnsi="Verdana" w:cs="Verdana"/>
          <w:b w:val="0"/>
          <w:bCs w:val="0"/>
          <w:sz w:val="20"/>
          <w:szCs w:val="20"/>
        </w:rPr>
        <w:t>e</w:t>
      </w:r>
      <w:r w:rsidR="003761A4" w:rsidRPr="00286866">
        <w:rPr>
          <w:rFonts w:ascii="Verdana" w:hAnsi="Verdana" w:cs="Verdana"/>
          <w:b w:val="0"/>
          <w:bCs w:val="0"/>
          <w:sz w:val="20"/>
          <w:szCs w:val="20"/>
        </w:rPr>
        <w:t xml:space="preserve"> wymagane postanowieniami pkt 9.1</w:t>
      </w:r>
      <w:r w:rsidR="00D60D7C">
        <w:rPr>
          <w:rFonts w:ascii="Verdana" w:hAnsi="Verdana" w:cs="Verdana"/>
          <w:b w:val="0"/>
          <w:bCs w:val="0"/>
          <w:sz w:val="20"/>
          <w:szCs w:val="20"/>
        </w:rPr>
        <w:t>.1</w:t>
      </w:r>
      <w:r w:rsidR="003761A4" w:rsidRPr="00286866">
        <w:rPr>
          <w:rFonts w:ascii="Verdana" w:hAnsi="Verdana" w:cs="Verdana"/>
          <w:b w:val="0"/>
          <w:bCs w:val="0"/>
          <w:sz w:val="20"/>
          <w:szCs w:val="20"/>
        </w:rPr>
        <w:t xml:space="preserve"> IDW</w:t>
      </w:r>
      <w:r w:rsidR="00383318" w:rsidRPr="00286866">
        <w:rPr>
          <w:rFonts w:ascii="Verdana" w:hAnsi="Verdana" w:cs="Verdana"/>
          <w:b w:val="0"/>
          <w:bCs w:val="0"/>
          <w:sz w:val="20"/>
          <w:szCs w:val="20"/>
        </w:rPr>
        <w:t xml:space="preserve"> (w formie jednolitego dokumentu)</w:t>
      </w:r>
      <w:r w:rsidR="003761A4" w:rsidRPr="00286866">
        <w:rPr>
          <w:rFonts w:ascii="Verdana" w:hAnsi="Verdana"/>
          <w:b w:val="0"/>
          <w:bCs w:val="0"/>
          <w:sz w:val="20"/>
          <w:szCs w:val="20"/>
        </w:rPr>
        <w:t>;</w:t>
      </w:r>
    </w:p>
    <w:p w:rsidR="00D60D7C" w:rsidRPr="00A13EB0" w:rsidRDefault="009011FA" w:rsidP="0071482A">
      <w:pPr>
        <w:pStyle w:val="Tekstpodstawowy2"/>
        <w:tabs>
          <w:tab w:val="left" w:pos="709"/>
        </w:tabs>
        <w:spacing w:before="0"/>
        <w:ind w:left="709" w:hanging="283"/>
        <w:rPr>
          <w:rFonts w:ascii="Verdana" w:hAnsi="Verdana"/>
          <w:b w:val="0"/>
          <w:bCs w:val="0"/>
          <w:sz w:val="20"/>
          <w:szCs w:val="20"/>
        </w:rPr>
      </w:pPr>
      <w:r>
        <w:rPr>
          <w:rFonts w:ascii="Verdana" w:hAnsi="Verdana"/>
          <w:b w:val="0"/>
          <w:bCs w:val="0"/>
          <w:sz w:val="20"/>
          <w:szCs w:val="20"/>
        </w:rPr>
        <w:t>2) Wykaz osób lub wypełniony</w:t>
      </w:r>
      <w:r w:rsidR="00762E38">
        <w:rPr>
          <w:rFonts w:ascii="Verdana" w:hAnsi="Verdana"/>
          <w:b w:val="0"/>
          <w:bCs w:val="0"/>
          <w:sz w:val="20"/>
          <w:szCs w:val="20"/>
        </w:rPr>
        <w:t xml:space="preserve"> j</w:t>
      </w:r>
      <w:r>
        <w:rPr>
          <w:rFonts w:ascii="Verdana" w:hAnsi="Verdana"/>
          <w:b w:val="0"/>
          <w:bCs w:val="0"/>
          <w:sz w:val="20"/>
          <w:szCs w:val="20"/>
        </w:rPr>
        <w:t xml:space="preserve">ednolity dokument w </w:t>
      </w:r>
      <w:r w:rsidR="004F3926">
        <w:rPr>
          <w:rFonts w:ascii="Verdana" w:hAnsi="Verdana"/>
          <w:b w:val="0"/>
          <w:bCs w:val="0"/>
          <w:sz w:val="20"/>
          <w:szCs w:val="20"/>
        </w:rPr>
        <w:t>zakresie</w:t>
      </w:r>
      <w:r>
        <w:rPr>
          <w:rFonts w:ascii="Verdana" w:hAnsi="Verdana"/>
          <w:b w:val="0"/>
          <w:bCs w:val="0"/>
          <w:sz w:val="20"/>
          <w:szCs w:val="20"/>
        </w:rPr>
        <w:t xml:space="preserve"> odpowiadającym informacjom zawartym w wykazie</w:t>
      </w:r>
      <w:r w:rsidR="00762E38">
        <w:rPr>
          <w:rFonts w:ascii="Verdana" w:hAnsi="Verdana"/>
          <w:b w:val="0"/>
          <w:bCs w:val="0"/>
          <w:sz w:val="20"/>
          <w:szCs w:val="20"/>
        </w:rPr>
        <w:t>;</w:t>
      </w:r>
    </w:p>
    <w:p w:rsidR="003761A4" w:rsidRPr="00A13EB0" w:rsidRDefault="0071482A" w:rsidP="0071482A">
      <w:pPr>
        <w:pStyle w:val="Tekstpodstawowy2"/>
        <w:tabs>
          <w:tab w:val="left" w:pos="709"/>
        </w:tabs>
        <w:spacing w:before="0"/>
        <w:ind w:left="709" w:hanging="283"/>
        <w:rPr>
          <w:rFonts w:ascii="Verdana" w:hAnsi="Verdana" w:cs="Verdana"/>
          <w:b w:val="0"/>
          <w:bCs w:val="0"/>
          <w:sz w:val="20"/>
          <w:szCs w:val="20"/>
        </w:rPr>
      </w:pPr>
      <w:r>
        <w:rPr>
          <w:rFonts w:ascii="Verdana" w:hAnsi="Verdana"/>
          <w:b w:val="0"/>
          <w:bCs w:val="0"/>
          <w:sz w:val="20"/>
          <w:szCs w:val="20"/>
        </w:rPr>
        <w:t>2)</w:t>
      </w:r>
      <w:r>
        <w:rPr>
          <w:rFonts w:ascii="Verdana" w:hAnsi="Verdana"/>
          <w:b w:val="0"/>
          <w:bCs w:val="0"/>
          <w:sz w:val="20"/>
          <w:szCs w:val="20"/>
        </w:rPr>
        <w:tab/>
      </w:r>
      <w:r w:rsidR="003761A4" w:rsidRPr="00A13EB0">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r w:rsidR="00C829EA">
        <w:rPr>
          <w:rFonts w:ascii="Verdana" w:hAnsi="Verdana" w:cs="Verdana"/>
          <w:b w:val="0"/>
          <w:bCs w:val="0"/>
          <w:sz w:val="20"/>
          <w:szCs w:val="20"/>
        </w:rPr>
        <w:t xml:space="preserve"> (jeżeli dotyczy)</w:t>
      </w:r>
      <w:r w:rsidR="003761A4" w:rsidRPr="00A13EB0">
        <w:rPr>
          <w:rFonts w:ascii="Verdana" w:hAnsi="Verdana" w:cs="Verdana"/>
          <w:b w:val="0"/>
          <w:bCs w:val="0"/>
          <w:sz w:val="20"/>
          <w:szCs w:val="20"/>
        </w:rPr>
        <w:t>;</w:t>
      </w:r>
    </w:p>
    <w:p w:rsidR="003761A4" w:rsidRPr="00A13EB0" w:rsidRDefault="0071482A" w:rsidP="0071482A">
      <w:pPr>
        <w:pStyle w:val="Tekstpodstawowy2"/>
        <w:tabs>
          <w:tab w:val="left" w:pos="709"/>
        </w:tabs>
        <w:spacing w:before="0"/>
        <w:ind w:left="709" w:hanging="283"/>
        <w:rPr>
          <w:rFonts w:ascii="Verdana" w:hAnsi="Verdana" w:cs="Verdana"/>
          <w:b w:val="0"/>
          <w:bCs w:val="0"/>
          <w:sz w:val="20"/>
          <w:szCs w:val="20"/>
        </w:rPr>
      </w:pPr>
      <w:r>
        <w:rPr>
          <w:rFonts w:ascii="Verdana" w:hAnsi="Verdana"/>
          <w:b w:val="0"/>
          <w:bCs w:val="0"/>
          <w:sz w:val="20"/>
          <w:szCs w:val="20"/>
        </w:rPr>
        <w:t>3)</w:t>
      </w:r>
      <w:r>
        <w:rPr>
          <w:rFonts w:ascii="Verdana" w:hAnsi="Verdana"/>
          <w:b w:val="0"/>
          <w:bCs w:val="0"/>
          <w:sz w:val="20"/>
          <w:szCs w:val="20"/>
        </w:rPr>
        <w:tab/>
      </w:r>
      <w:r w:rsidR="003761A4" w:rsidRPr="00A13EB0">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w:t>
      </w:r>
      <w:proofErr w:type="spellStart"/>
      <w:r w:rsidR="003761A4" w:rsidRPr="00A13EB0">
        <w:rPr>
          <w:rFonts w:ascii="Verdana" w:hAnsi="Verdana" w:cs="Verdana"/>
          <w:b w:val="0"/>
          <w:bCs w:val="0"/>
          <w:sz w:val="20"/>
          <w:szCs w:val="20"/>
        </w:rPr>
        <w:t>Dz.U</w:t>
      </w:r>
      <w:proofErr w:type="spellEnd"/>
      <w:r w:rsidR="003761A4" w:rsidRPr="00A13EB0">
        <w:rPr>
          <w:rFonts w:ascii="Verdana" w:hAnsi="Verdana" w:cs="Verdana"/>
          <w:b w:val="0"/>
          <w:bCs w:val="0"/>
          <w:sz w:val="20"/>
          <w:szCs w:val="20"/>
        </w:rPr>
        <w:t>. z 2014 poz. 1114 oraz z 2016 poz. 352), a wykonawca wskaz</w:t>
      </w:r>
      <w:r w:rsidR="00C64041">
        <w:rPr>
          <w:rFonts w:ascii="Verdana" w:hAnsi="Verdana" w:cs="Verdana"/>
          <w:b w:val="0"/>
          <w:bCs w:val="0"/>
          <w:sz w:val="20"/>
          <w:szCs w:val="20"/>
        </w:rPr>
        <w:t>ał to wraz ze złożeniem oferty;</w:t>
      </w:r>
    </w:p>
    <w:p w:rsidR="00CD214F" w:rsidRPr="00A13EB0" w:rsidRDefault="00CD214F" w:rsidP="0071482A">
      <w:pPr>
        <w:pStyle w:val="Tekstpodstawowy2"/>
        <w:tabs>
          <w:tab w:val="left" w:pos="709"/>
        </w:tabs>
        <w:spacing w:before="0"/>
        <w:ind w:left="709" w:hanging="283"/>
        <w:rPr>
          <w:rFonts w:ascii="Verdana" w:hAnsi="Verdana"/>
          <w:b w:val="0"/>
          <w:bCs w:val="0"/>
          <w:sz w:val="20"/>
          <w:szCs w:val="20"/>
        </w:rPr>
      </w:pPr>
      <w:r w:rsidRPr="00A13EB0">
        <w:rPr>
          <w:rFonts w:ascii="Verdana" w:hAnsi="Verdana" w:cs="Verdana"/>
          <w:b w:val="0"/>
          <w:bCs w:val="0"/>
          <w:sz w:val="20"/>
          <w:szCs w:val="20"/>
        </w:rPr>
        <w:t>4)</w:t>
      </w:r>
      <w:r w:rsidR="000279A7" w:rsidRPr="00A13EB0">
        <w:rPr>
          <w:rFonts w:ascii="Verdana" w:hAnsi="Verdana" w:cs="Verdana"/>
          <w:b w:val="0"/>
          <w:bCs w:val="0"/>
          <w:sz w:val="20"/>
          <w:szCs w:val="20"/>
        </w:rPr>
        <w:tab/>
      </w:r>
      <w:r w:rsidR="00C64041">
        <w:rPr>
          <w:rFonts w:ascii="Verdana" w:hAnsi="Verdana" w:cs="Verdana"/>
          <w:b w:val="0"/>
          <w:bCs w:val="0"/>
          <w:sz w:val="20"/>
          <w:szCs w:val="20"/>
        </w:rPr>
        <w:t>Z</w:t>
      </w:r>
      <w:r w:rsidR="003572D5" w:rsidRPr="00A13EB0">
        <w:rPr>
          <w:rFonts w:ascii="Verdana" w:hAnsi="Verdana" w:cs="Verdana"/>
          <w:b w:val="0"/>
          <w:bCs w:val="0"/>
          <w:sz w:val="20"/>
          <w:szCs w:val="20"/>
        </w:rPr>
        <w:t>obowiązanie</w:t>
      </w:r>
      <w:r w:rsidR="000279A7" w:rsidRPr="00A13EB0">
        <w:rPr>
          <w:rFonts w:ascii="Verdana" w:hAnsi="Verdana" w:cs="Verdana"/>
          <w:b w:val="0"/>
          <w:bCs w:val="0"/>
          <w:sz w:val="20"/>
          <w:szCs w:val="20"/>
        </w:rPr>
        <w:t>, o który</w:t>
      </w:r>
      <w:r w:rsidR="000E6E6F" w:rsidRPr="00A13EB0">
        <w:rPr>
          <w:rFonts w:ascii="Verdana" w:hAnsi="Verdana" w:cs="Verdana"/>
          <w:b w:val="0"/>
          <w:bCs w:val="0"/>
          <w:sz w:val="20"/>
          <w:szCs w:val="20"/>
        </w:rPr>
        <w:t xml:space="preserve">m mowa w pkt 10.2 </w:t>
      </w:r>
      <w:r w:rsidR="00C64041">
        <w:rPr>
          <w:rFonts w:ascii="Verdana" w:hAnsi="Verdana" w:cs="Verdana"/>
          <w:b w:val="0"/>
          <w:bCs w:val="0"/>
          <w:sz w:val="20"/>
          <w:szCs w:val="20"/>
        </w:rPr>
        <w:t>IDW</w:t>
      </w:r>
      <w:r w:rsidR="00C829EA">
        <w:rPr>
          <w:rFonts w:ascii="Verdana" w:hAnsi="Verdana" w:cs="Verdana"/>
          <w:b w:val="0"/>
          <w:bCs w:val="0"/>
          <w:sz w:val="20"/>
          <w:szCs w:val="20"/>
        </w:rPr>
        <w:t xml:space="preserve"> (jeżeli dotyczy)</w:t>
      </w:r>
      <w:r w:rsidR="00C64041">
        <w:rPr>
          <w:rFonts w:ascii="Verdana" w:hAnsi="Verdana" w:cs="Verdana"/>
          <w:b w:val="0"/>
          <w:bCs w:val="0"/>
          <w:sz w:val="20"/>
          <w:szCs w:val="20"/>
        </w:rPr>
        <w:t>;</w:t>
      </w:r>
    </w:p>
    <w:p w:rsidR="003761A4" w:rsidRPr="00A13EB0" w:rsidRDefault="00CD214F" w:rsidP="0071482A">
      <w:pPr>
        <w:pStyle w:val="Tekstpodstawowy2"/>
        <w:tabs>
          <w:tab w:val="left" w:pos="709"/>
        </w:tabs>
        <w:spacing w:before="0"/>
        <w:ind w:left="709" w:hanging="283"/>
        <w:rPr>
          <w:rFonts w:ascii="Verdana" w:hAnsi="Verdana" w:cs="Verdana"/>
          <w:b w:val="0"/>
          <w:bCs w:val="0"/>
          <w:sz w:val="20"/>
          <w:szCs w:val="20"/>
        </w:rPr>
      </w:pPr>
      <w:r w:rsidRPr="00A13EB0">
        <w:rPr>
          <w:rFonts w:ascii="Verdana" w:hAnsi="Verdana"/>
          <w:b w:val="0"/>
          <w:bCs w:val="0"/>
          <w:sz w:val="20"/>
          <w:szCs w:val="20"/>
        </w:rPr>
        <w:t>5</w:t>
      </w:r>
      <w:r w:rsidR="0071482A">
        <w:rPr>
          <w:rFonts w:ascii="Verdana" w:hAnsi="Verdana"/>
          <w:b w:val="0"/>
          <w:bCs w:val="0"/>
          <w:sz w:val="20"/>
          <w:szCs w:val="20"/>
        </w:rPr>
        <w:t xml:space="preserve">) </w:t>
      </w:r>
      <w:r w:rsidR="00C64041">
        <w:rPr>
          <w:rFonts w:ascii="Verdana" w:hAnsi="Verdana" w:cs="Verdana"/>
          <w:b w:val="0"/>
          <w:bCs w:val="0"/>
          <w:sz w:val="20"/>
          <w:szCs w:val="20"/>
        </w:rPr>
        <w:t>Gwarancja lub poręczenie</w:t>
      </w:r>
      <w:r w:rsidR="003761A4" w:rsidRPr="00A13EB0">
        <w:rPr>
          <w:rFonts w:ascii="Verdana" w:hAnsi="Verdana" w:cs="Verdana"/>
          <w:b w:val="0"/>
          <w:bCs w:val="0"/>
          <w:sz w:val="20"/>
          <w:szCs w:val="20"/>
        </w:rPr>
        <w:t>, jeśli wadium wnoszone jest w innej formie niż pieniądz.</w:t>
      </w:r>
    </w:p>
    <w:p w:rsidR="00912F01" w:rsidRPr="003D5D5B" w:rsidRDefault="00912F01" w:rsidP="00CF3868">
      <w:pPr>
        <w:pStyle w:val="Tekstpodstawowy2"/>
        <w:spacing w:before="0"/>
        <w:ind w:left="709" w:hanging="709"/>
        <w:rPr>
          <w:rFonts w:ascii="Verdana" w:hAnsi="Verdana" w:cs="Verdana"/>
          <w:b w:val="0"/>
          <w:bCs w:val="0"/>
          <w:sz w:val="20"/>
          <w:szCs w:val="20"/>
        </w:rPr>
      </w:pPr>
      <w:r w:rsidRPr="003D5D5B">
        <w:rPr>
          <w:rFonts w:ascii="Verdana" w:hAnsi="Verdana" w:cs="Verdana"/>
          <w:b w:val="0"/>
          <w:bCs w:val="0"/>
          <w:sz w:val="20"/>
          <w:szCs w:val="20"/>
        </w:rPr>
        <w:t>13.</w:t>
      </w:r>
      <w:r w:rsidR="00646511">
        <w:rPr>
          <w:rFonts w:ascii="Verdana" w:hAnsi="Verdana" w:cs="Verdana"/>
          <w:b w:val="0"/>
          <w:bCs w:val="0"/>
          <w:sz w:val="20"/>
          <w:szCs w:val="20"/>
        </w:rPr>
        <w:t>7</w:t>
      </w:r>
      <w:r w:rsidRPr="003D5D5B">
        <w:rPr>
          <w:rFonts w:ascii="Verdana" w:hAnsi="Verdana" w:cs="Verdana"/>
          <w:b w:val="0"/>
          <w:bCs w:val="0"/>
          <w:sz w:val="20"/>
          <w:szCs w:val="20"/>
        </w:rPr>
        <w:t>.</w:t>
      </w:r>
      <w:r w:rsidRPr="003D5D5B">
        <w:rPr>
          <w:rFonts w:ascii="Verdana" w:hAnsi="Verdana" w:cs="Verdana"/>
          <w:b w:val="0"/>
          <w:bCs w:val="0"/>
          <w:sz w:val="20"/>
          <w:szCs w:val="20"/>
        </w:rPr>
        <w:tab/>
      </w:r>
      <w:r w:rsidR="003761A4" w:rsidRPr="00A13EB0">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3D5D5B" w:rsidRDefault="00912F01" w:rsidP="00CF3868">
      <w:pPr>
        <w:pStyle w:val="Tekstpodstawowy2"/>
        <w:spacing w:before="0"/>
        <w:ind w:left="709" w:hanging="709"/>
        <w:rPr>
          <w:rFonts w:ascii="Verdana" w:hAnsi="Verdana" w:cs="Verdana"/>
          <w:b w:val="0"/>
          <w:bCs w:val="0"/>
          <w:sz w:val="20"/>
          <w:szCs w:val="20"/>
        </w:rPr>
      </w:pPr>
      <w:r w:rsidRPr="003D5D5B">
        <w:rPr>
          <w:rFonts w:ascii="Verdana" w:hAnsi="Verdana" w:cs="Verdana"/>
          <w:b w:val="0"/>
          <w:bCs w:val="0"/>
          <w:sz w:val="20"/>
          <w:szCs w:val="20"/>
        </w:rPr>
        <w:t>13.</w:t>
      </w:r>
      <w:r w:rsidR="00646511">
        <w:rPr>
          <w:rFonts w:ascii="Verdana" w:hAnsi="Verdana" w:cs="Verdana"/>
          <w:b w:val="0"/>
          <w:bCs w:val="0"/>
          <w:sz w:val="20"/>
          <w:szCs w:val="20"/>
        </w:rPr>
        <w:t>8</w:t>
      </w:r>
      <w:r w:rsidRPr="003D5D5B">
        <w:rPr>
          <w:rFonts w:ascii="Verdana" w:hAnsi="Verdana" w:cs="Verdana"/>
          <w:b w:val="0"/>
          <w:bCs w:val="0"/>
          <w:sz w:val="20"/>
          <w:szCs w:val="20"/>
        </w:rPr>
        <w:t>.</w:t>
      </w:r>
      <w:r w:rsidRPr="003D5D5B">
        <w:rPr>
          <w:rFonts w:ascii="Verdana" w:hAnsi="Verdana" w:cs="Verdana"/>
          <w:b w:val="0"/>
          <w:bCs w:val="0"/>
          <w:sz w:val="20"/>
          <w:szCs w:val="20"/>
        </w:rPr>
        <w:tab/>
      </w:r>
      <w:r w:rsidR="003761A4" w:rsidRPr="00A13EB0">
        <w:rPr>
          <w:rFonts w:ascii="Verdana" w:hAnsi="Verdana" w:cs="Verdana"/>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r w:rsidR="00D82A99" w:rsidRPr="00A13EB0">
        <w:rPr>
          <w:rFonts w:ascii="Verdana" w:hAnsi="Verdana" w:cs="Verdana"/>
          <w:b w:val="0"/>
          <w:bCs w:val="0"/>
          <w:sz w:val="20"/>
          <w:szCs w:val="20"/>
        </w:rPr>
        <w:t>.</w:t>
      </w:r>
    </w:p>
    <w:p w:rsidR="00912F01" w:rsidRPr="00A13EB0" w:rsidRDefault="00912F01" w:rsidP="00912F01">
      <w:pPr>
        <w:pStyle w:val="Tekstpodstawowy2"/>
        <w:ind w:left="709" w:hanging="709"/>
        <w:rPr>
          <w:rFonts w:ascii="Verdana" w:hAnsi="Verdana"/>
          <w:b w:val="0"/>
          <w:iCs/>
          <w:sz w:val="20"/>
          <w:szCs w:val="20"/>
        </w:rPr>
      </w:pPr>
      <w:r w:rsidRPr="00A13EB0">
        <w:rPr>
          <w:rFonts w:ascii="Verdana" w:hAnsi="Verdana" w:cs="Verdana"/>
          <w:b w:val="0"/>
          <w:sz w:val="20"/>
          <w:szCs w:val="20"/>
        </w:rPr>
        <w:lastRenderedPageBreak/>
        <w:t>13.</w:t>
      </w:r>
      <w:r w:rsidR="00646511">
        <w:rPr>
          <w:rFonts w:ascii="Verdana" w:hAnsi="Verdana" w:cs="Verdana"/>
          <w:b w:val="0"/>
          <w:sz w:val="20"/>
          <w:szCs w:val="20"/>
        </w:rPr>
        <w:t>9</w:t>
      </w:r>
      <w:r w:rsidRPr="00A13EB0">
        <w:rPr>
          <w:rFonts w:ascii="Verdana" w:hAnsi="Verdana" w:cs="Verdana"/>
          <w:b w:val="0"/>
          <w:sz w:val="20"/>
          <w:szCs w:val="20"/>
        </w:rPr>
        <w:t>.</w:t>
      </w:r>
      <w:r w:rsidRPr="00A13EB0">
        <w:rPr>
          <w:rFonts w:ascii="Verdana" w:hAnsi="Verdana" w:cs="Verdana"/>
          <w:b w:val="0"/>
          <w:sz w:val="20"/>
          <w:szCs w:val="20"/>
        </w:rPr>
        <w:tab/>
      </w:r>
      <w:r w:rsidR="003761A4" w:rsidRPr="00A13EB0">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D82A99" w:rsidRPr="00A13EB0">
        <w:rPr>
          <w:rFonts w:ascii="Verdana" w:hAnsi="Verdana" w:cs="Verdana"/>
          <w:b w:val="0"/>
          <w:bCs w:val="0"/>
          <w:sz w:val="20"/>
          <w:szCs w:val="20"/>
        </w:rPr>
        <w:t>.</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w:t>
      </w:r>
      <w:r w:rsidR="00646511">
        <w:rPr>
          <w:rFonts w:ascii="Verdana" w:hAnsi="Verdana" w:cs="Verdana"/>
          <w:b w:val="0"/>
          <w:sz w:val="20"/>
          <w:szCs w:val="20"/>
        </w:rPr>
        <w:t>10</w:t>
      </w:r>
      <w:r w:rsidRPr="00A13EB0">
        <w:rPr>
          <w:rFonts w:ascii="Verdana" w:hAnsi="Verdana" w:cs="Verdana"/>
          <w:b w:val="0"/>
          <w:sz w:val="20"/>
          <w:szCs w:val="20"/>
        </w:rPr>
        <w:t>.</w:t>
      </w:r>
      <w:r w:rsidRPr="00A13EB0">
        <w:rPr>
          <w:rFonts w:ascii="Verdana" w:hAnsi="Verdana" w:cs="Verdana"/>
          <w:b w:val="0"/>
          <w:sz w:val="20"/>
          <w:szCs w:val="20"/>
        </w:rPr>
        <w:tab/>
      </w:r>
      <w:r w:rsidRPr="00A13EB0">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w:t>
      </w:r>
      <w:r w:rsidR="00646511">
        <w:rPr>
          <w:rFonts w:ascii="Verdana" w:hAnsi="Verdana" w:cs="Verdana"/>
          <w:b w:val="0"/>
          <w:sz w:val="20"/>
          <w:szCs w:val="20"/>
        </w:rPr>
        <w:t>1</w:t>
      </w:r>
      <w:r w:rsidRPr="00A13EB0">
        <w:rPr>
          <w:rFonts w:ascii="Verdana" w:hAnsi="Verdana" w:cs="Verdana"/>
          <w:b w:val="0"/>
          <w:sz w:val="20"/>
          <w:szCs w:val="20"/>
        </w:rPr>
        <w:t>.</w:t>
      </w:r>
      <w:r w:rsidRPr="00A13EB0">
        <w:rPr>
          <w:rFonts w:ascii="Verdana" w:hAnsi="Verdana" w:cs="Verdana"/>
          <w:b w:val="0"/>
          <w:sz w:val="20"/>
          <w:szCs w:val="20"/>
        </w:rPr>
        <w:tab/>
      </w:r>
      <w:r w:rsidRPr="00A13EB0">
        <w:rPr>
          <w:rFonts w:ascii="Verdana" w:hAnsi="Verdana" w:cs="Verdana"/>
          <w:b w:val="0"/>
          <w:bCs w:val="0"/>
          <w:sz w:val="20"/>
          <w:szCs w:val="20"/>
        </w:rPr>
        <w:t xml:space="preserve">Strony oferty powinny być trwale ze sobą połączone i kolejno ponumerowane, z zastrzeżeniem sytuacji opisanej </w:t>
      </w:r>
      <w:r w:rsidRPr="0000562E">
        <w:rPr>
          <w:rFonts w:ascii="Verdana" w:hAnsi="Verdana" w:cs="Verdana"/>
          <w:b w:val="0"/>
          <w:bCs w:val="0"/>
          <w:sz w:val="20"/>
          <w:szCs w:val="20"/>
        </w:rPr>
        <w:t>w pkt. 13.12.</w:t>
      </w:r>
      <w:r w:rsidRPr="00A13EB0">
        <w:rPr>
          <w:rFonts w:ascii="Verdana" w:hAnsi="Verdana" w:cs="Verdana"/>
          <w:b w:val="0"/>
          <w:bCs w:val="0"/>
          <w:sz w:val="20"/>
          <w:szCs w:val="20"/>
        </w:rPr>
        <w:t xml:space="preserve"> W treści oferty powinna być umieszczona informacja o liczbie stron.</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w:t>
      </w:r>
      <w:r w:rsidR="00646511">
        <w:rPr>
          <w:rFonts w:ascii="Verdana" w:hAnsi="Verdana" w:cs="Verdana"/>
          <w:b w:val="0"/>
          <w:sz w:val="20"/>
          <w:szCs w:val="20"/>
        </w:rPr>
        <w:t>2</w:t>
      </w:r>
      <w:r w:rsidRPr="00A13EB0">
        <w:rPr>
          <w:rFonts w:ascii="Verdana" w:hAnsi="Verdana" w:cs="Verdana"/>
          <w:b w:val="0"/>
          <w:sz w:val="20"/>
          <w:szCs w:val="20"/>
        </w:rPr>
        <w:t>.</w:t>
      </w:r>
      <w:r w:rsidRPr="00A13EB0">
        <w:rPr>
          <w:rFonts w:ascii="Verdana" w:hAnsi="Verdana" w:cs="Verdana"/>
          <w:b w:val="0"/>
          <w:sz w:val="20"/>
          <w:szCs w:val="20"/>
        </w:rPr>
        <w:tab/>
      </w:r>
      <w:r w:rsidRPr="00A13EB0">
        <w:rPr>
          <w:rFonts w:ascii="Verdana" w:hAnsi="Verdana"/>
          <w:b w:val="0"/>
          <w:sz w:val="20"/>
          <w:szCs w:val="20"/>
        </w:rPr>
        <w:t xml:space="preserve">Zamawiający informuje, iż zgodnie z art. 8 ust. 3 ustawy </w:t>
      </w:r>
      <w:proofErr w:type="spellStart"/>
      <w:r w:rsidRPr="00A13EB0">
        <w:rPr>
          <w:rFonts w:ascii="Verdana" w:hAnsi="Verdana"/>
          <w:b w:val="0"/>
          <w:sz w:val="20"/>
          <w:szCs w:val="20"/>
        </w:rPr>
        <w:t>Pzp</w:t>
      </w:r>
      <w:proofErr w:type="spellEnd"/>
      <w:r w:rsidRPr="00A13EB0">
        <w:rPr>
          <w:rFonts w:ascii="Verdana" w:hAnsi="Verdana"/>
          <w:b w:val="0"/>
          <w:sz w:val="20"/>
          <w:szCs w:val="20"/>
        </w:rPr>
        <w:t xml:space="preserve">, nie ujawnia się informacji stanowiących tajemnicę przedsiębiorstwa, w rozumieniu przepisów </w:t>
      </w:r>
      <w:r w:rsidRPr="00A13EB0">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Pr="00A13EB0">
        <w:rPr>
          <w:rFonts w:ascii="Verdana" w:hAnsi="Verdana"/>
          <w:sz w:val="20"/>
          <w:szCs w:val="20"/>
        </w:rPr>
        <w:t>oraz wykazał, załączając stosowne wyjaśnienia, iż zastrzeżone informacje stanowią tajemnicę przedsiębiorstwa</w:t>
      </w:r>
      <w:r w:rsidRPr="00A13EB0">
        <w:rPr>
          <w:rFonts w:ascii="Verdana" w:hAnsi="Verdana"/>
          <w:b w:val="0"/>
          <w:sz w:val="20"/>
          <w:szCs w:val="20"/>
        </w:rPr>
        <w:t xml:space="preserve">. Wykonawca nie może zastrzec informacji, o których mowa w art. 86 ust. 4 ustawy </w:t>
      </w:r>
      <w:proofErr w:type="spellStart"/>
      <w:r w:rsidRPr="00A13EB0">
        <w:rPr>
          <w:rFonts w:ascii="Verdana" w:hAnsi="Verdana"/>
          <w:b w:val="0"/>
          <w:sz w:val="20"/>
          <w:szCs w:val="20"/>
        </w:rPr>
        <w:t>Pzp</w:t>
      </w:r>
      <w:proofErr w:type="spellEnd"/>
      <w:r w:rsidRPr="00A13EB0">
        <w:rPr>
          <w:rFonts w:ascii="Verdana" w:hAnsi="Verdana"/>
          <w:b w:val="0"/>
          <w:sz w:val="20"/>
          <w:szCs w:val="20"/>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A13EB0">
        <w:rPr>
          <w:rFonts w:ascii="Verdana" w:hAnsi="Verdana"/>
          <w:b w:val="0"/>
          <w:i/>
          <w:sz w:val="20"/>
          <w:szCs w:val="20"/>
        </w:rPr>
        <w:t>Informacje stanowiące tajemnicę przedsiębiorstwa – nie udostępniać</w:t>
      </w:r>
      <w:r w:rsidRPr="00A13EB0">
        <w:rPr>
          <w:rFonts w:ascii="Verdana" w:hAnsi="Verdana"/>
          <w:b w:val="0"/>
          <w:sz w:val="20"/>
          <w:szCs w:val="20"/>
        </w:rPr>
        <w:t>”, z zachowaniem kolejności numerowania stron oferty</w:t>
      </w:r>
      <w:r w:rsidRPr="00A13EB0">
        <w:rPr>
          <w:rFonts w:ascii="Verdana" w:hAnsi="Verdana" w:cs="Verdana"/>
          <w:b w:val="0"/>
          <w:bCs w:val="0"/>
          <w:sz w:val="20"/>
          <w:szCs w:val="20"/>
        </w:rPr>
        <w:t>.</w:t>
      </w:r>
    </w:p>
    <w:p w:rsidR="008A1772" w:rsidRPr="00A13EB0" w:rsidRDefault="003761A4" w:rsidP="003337C1">
      <w:pPr>
        <w:pStyle w:val="Tekstpodstawowy2"/>
        <w:ind w:left="709" w:hanging="709"/>
        <w:rPr>
          <w:rFonts w:ascii="Verdana" w:hAnsi="Verdana" w:cs="Verdana"/>
          <w:b w:val="0"/>
          <w:bCs w:val="0"/>
          <w:sz w:val="20"/>
          <w:szCs w:val="20"/>
        </w:rPr>
      </w:pPr>
      <w:r w:rsidRPr="00A13EB0">
        <w:rPr>
          <w:rFonts w:ascii="Verdana" w:hAnsi="Verdana" w:cs="Verdana"/>
          <w:b w:val="0"/>
          <w:sz w:val="20"/>
          <w:szCs w:val="20"/>
        </w:rPr>
        <w:t>13.1</w:t>
      </w:r>
      <w:r w:rsidR="00646511">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r>
      <w:r w:rsidRPr="00A13EB0">
        <w:rPr>
          <w:rFonts w:ascii="Verdana" w:hAnsi="Verdana" w:cs="Verdana"/>
          <w:b w:val="0"/>
          <w:bCs w:val="0"/>
          <w:sz w:val="20"/>
          <w:szCs w:val="20"/>
        </w:rPr>
        <w:t xml:space="preserve">Ofertę wraz z oświadczeniami i dokumentami należy sporządzić i złożyć w </w:t>
      </w:r>
      <w:r w:rsidR="002C1FBE" w:rsidRPr="00A13EB0">
        <w:rPr>
          <w:rFonts w:ascii="Verdana" w:hAnsi="Verdana" w:cs="Verdana"/>
          <w:b w:val="0"/>
          <w:bCs w:val="0"/>
          <w:sz w:val="20"/>
          <w:szCs w:val="20"/>
        </w:rPr>
        <w:t>jednym egzemplarzu</w:t>
      </w:r>
      <w:r w:rsidRPr="00A13EB0">
        <w:rPr>
          <w:rFonts w:ascii="Verdana" w:hAnsi="Verdana" w:cs="Verdana"/>
          <w:b w:val="0"/>
          <w:bCs w:val="0"/>
          <w:sz w:val="20"/>
          <w:szCs w:val="20"/>
        </w:rPr>
        <w:t>. Ofertę należy umieścić w</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zamkniętym opakowaniu, uniemożliwiającym odczytanie jego zawartości bez uszkodzenia tego opakowania. Opakowanie powinno być oznaczone nazwą (firmą) i</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adresem Wykonawcy, zaadresowane następująco:</w:t>
      </w:r>
    </w:p>
    <w:p w:rsidR="009E7727" w:rsidRDefault="009E7727" w:rsidP="00456896">
      <w:pPr>
        <w:pStyle w:val="rozdzia"/>
        <w:ind w:firstLine="0"/>
        <w:jc w:val="center"/>
        <w:rPr>
          <w:sz w:val="20"/>
          <w:szCs w:val="20"/>
        </w:rPr>
      </w:pPr>
    </w:p>
    <w:p w:rsidR="00240D43" w:rsidRPr="00A13EB0" w:rsidRDefault="00240D43" w:rsidP="00456896">
      <w:pPr>
        <w:pStyle w:val="rozdzia"/>
        <w:ind w:firstLine="0"/>
        <w:jc w:val="center"/>
        <w:rPr>
          <w:sz w:val="20"/>
          <w:szCs w:val="20"/>
        </w:rPr>
      </w:pPr>
      <w:r w:rsidRPr="00A13EB0">
        <w:rPr>
          <w:sz w:val="20"/>
          <w:szCs w:val="20"/>
        </w:rPr>
        <w:t>Ministerstwo Sprawiedliwości</w:t>
      </w:r>
    </w:p>
    <w:p w:rsidR="00240D43" w:rsidRPr="00A13EB0" w:rsidRDefault="00240D43" w:rsidP="00456896">
      <w:pPr>
        <w:pStyle w:val="rozdzia"/>
        <w:ind w:firstLine="0"/>
        <w:jc w:val="center"/>
        <w:rPr>
          <w:sz w:val="20"/>
          <w:szCs w:val="20"/>
        </w:rPr>
      </w:pPr>
      <w:r w:rsidRPr="00A13EB0">
        <w:rPr>
          <w:sz w:val="20"/>
          <w:szCs w:val="20"/>
        </w:rPr>
        <w:t>Al. Ujazdowskie 11</w:t>
      </w:r>
    </w:p>
    <w:p w:rsidR="00240D43" w:rsidRPr="00A13EB0" w:rsidRDefault="00240D43" w:rsidP="00456896">
      <w:pPr>
        <w:pStyle w:val="rozdzia"/>
        <w:ind w:firstLine="0"/>
        <w:jc w:val="center"/>
        <w:rPr>
          <w:sz w:val="20"/>
          <w:szCs w:val="20"/>
        </w:rPr>
      </w:pPr>
      <w:r w:rsidRPr="00A13EB0">
        <w:rPr>
          <w:sz w:val="20"/>
          <w:szCs w:val="20"/>
        </w:rPr>
        <w:t>00-567 Warszawa</w:t>
      </w:r>
    </w:p>
    <w:p w:rsidR="00240D43" w:rsidRPr="00A13EB0" w:rsidRDefault="00240D43" w:rsidP="00456896">
      <w:pPr>
        <w:ind w:left="709"/>
        <w:jc w:val="center"/>
        <w:rPr>
          <w:rFonts w:ascii="Verdana" w:hAnsi="Verdana" w:cs="Arial"/>
          <w:sz w:val="20"/>
          <w:szCs w:val="20"/>
        </w:rPr>
      </w:pPr>
      <w:r w:rsidRPr="00A13EB0">
        <w:rPr>
          <w:rFonts w:ascii="Verdana" w:hAnsi="Verdana" w:cs="Arial"/>
          <w:sz w:val="20"/>
          <w:szCs w:val="20"/>
        </w:rPr>
        <w:t>oraz opisane:</w:t>
      </w:r>
    </w:p>
    <w:p w:rsidR="00240D43" w:rsidRPr="00A13EB0" w:rsidRDefault="00240D43" w:rsidP="00456896">
      <w:pPr>
        <w:ind w:left="709"/>
        <w:jc w:val="center"/>
        <w:outlineLvl w:val="0"/>
        <w:rPr>
          <w:rFonts w:ascii="Verdana" w:hAnsi="Verdana" w:cs="Arial"/>
          <w:b/>
          <w:sz w:val="20"/>
          <w:szCs w:val="20"/>
        </w:rPr>
      </w:pPr>
      <w:r w:rsidRPr="00A13EB0">
        <w:rPr>
          <w:rFonts w:ascii="Verdana" w:hAnsi="Verdana" w:cs="Arial"/>
          <w:b/>
          <w:sz w:val="20"/>
          <w:szCs w:val="20"/>
        </w:rPr>
        <w:t>postępowanie nr: BA-F-II-3710-</w:t>
      </w:r>
      <w:r w:rsidR="008974EA">
        <w:rPr>
          <w:rFonts w:ascii="Verdana" w:hAnsi="Verdana" w:cs="Arial"/>
          <w:b/>
          <w:sz w:val="20"/>
          <w:szCs w:val="20"/>
        </w:rPr>
        <w:t>2/17</w:t>
      </w:r>
    </w:p>
    <w:p w:rsidR="00240D43" w:rsidRPr="0000562E" w:rsidRDefault="00240D43" w:rsidP="00456896">
      <w:pPr>
        <w:ind w:left="709"/>
        <w:jc w:val="center"/>
        <w:outlineLvl w:val="0"/>
        <w:rPr>
          <w:rFonts w:ascii="Verdana" w:hAnsi="Verdana" w:cs="Arial"/>
          <w:b/>
          <w:sz w:val="20"/>
          <w:szCs w:val="20"/>
          <w:highlight w:val="yellow"/>
        </w:rPr>
      </w:pPr>
      <w:r w:rsidRPr="0000562E">
        <w:rPr>
          <w:rStyle w:val="tekstdokbold"/>
          <w:rFonts w:ascii="Verdana" w:hAnsi="Verdana" w:cs="Arial"/>
          <w:bCs w:val="0"/>
          <w:sz w:val="20"/>
          <w:szCs w:val="20"/>
        </w:rPr>
        <w:t xml:space="preserve">„Oferta na </w:t>
      </w:r>
      <w:r w:rsidR="00B25EE0" w:rsidRPr="0000562E">
        <w:rPr>
          <w:rStyle w:val="tekstdokbold"/>
          <w:rFonts w:ascii="Verdana" w:hAnsi="Verdana" w:cs="Arial"/>
          <w:bCs w:val="0"/>
          <w:sz w:val="20"/>
          <w:szCs w:val="20"/>
        </w:rPr>
        <w:t>–</w:t>
      </w:r>
      <w:r w:rsidRPr="0000562E">
        <w:rPr>
          <w:rStyle w:val="tekstdokbold"/>
          <w:rFonts w:ascii="Verdana" w:hAnsi="Verdana" w:cs="Arial"/>
          <w:bCs w:val="0"/>
          <w:sz w:val="20"/>
          <w:szCs w:val="20"/>
        </w:rPr>
        <w:t xml:space="preserve"> </w:t>
      </w:r>
      <w:r w:rsidR="008E3684">
        <w:rPr>
          <w:rFonts w:ascii="Verdana" w:hAnsi="Verdana" w:cs="Arial"/>
          <w:b/>
          <w:sz w:val="20"/>
          <w:szCs w:val="20"/>
        </w:rPr>
        <w:t>Opracowanie standardów obsługi interesanta w sądownictwie powszechnym</w:t>
      </w:r>
      <w:r w:rsidRPr="00FA5E39">
        <w:rPr>
          <w:rFonts w:ascii="Verdana" w:hAnsi="Verdana" w:cs="Arial"/>
          <w:b/>
          <w:sz w:val="20"/>
          <w:szCs w:val="20"/>
        </w:rPr>
        <w:t>”</w:t>
      </w:r>
    </w:p>
    <w:p w:rsidR="003761A4" w:rsidRDefault="00240D43" w:rsidP="00456896">
      <w:pPr>
        <w:ind w:left="709"/>
        <w:jc w:val="center"/>
        <w:outlineLvl w:val="0"/>
        <w:rPr>
          <w:rStyle w:val="tekstdokbold"/>
          <w:rFonts w:ascii="Verdana" w:hAnsi="Verdana" w:cs="Arial"/>
          <w:bCs w:val="0"/>
          <w:sz w:val="20"/>
          <w:szCs w:val="20"/>
        </w:rPr>
      </w:pPr>
      <w:r w:rsidRPr="000C0480">
        <w:rPr>
          <w:rStyle w:val="tekstdokbold"/>
          <w:rFonts w:ascii="Verdana" w:hAnsi="Verdana" w:cs="Arial"/>
          <w:bCs w:val="0"/>
          <w:sz w:val="20"/>
          <w:szCs w:val="20"/>
        </w:rPr>
        <w:t>Nie otwierać przed dniem</w:t>
      </w:r>
      <w:r w:rsidR="00FF0C43" w:rsidRPr="000C0480">
        <w:rPr>
          <w:rStyle w:val="tekstdokbold"/>
          <w:rFonts w:ascii="Verdana" w:hAnsi="Verdana" w:cs="Arial"/>
          <w:bCs w:val="0"/>
          <w:sz w:val="20"/>
          <w:szCs w:val="20"/>
        </w:rPr>
        <w:t xml:space="preserve"> </w:t>
      </w:r>
      <w:r w:rsidR="007A6D07">
        <w:rPr>
          <w:rStyle w:val="tekstdokbold"/>
          <w:rFonts w:ascii="Verdana" w:hAnsi="Verdana" w:cs="Arial"/>
          <w:bCs w:val="0"/>
          <w:sz w:val="20"/>
          <w:szCs w:val="20"/>
        </w:rPr>
        <w:t>9</w:t>
      </w:r>
      <w:r w:rsidR="002325E6" w:rsidRPr="000C0480">
        <w:rPr>
          <w:rStyle w:val="tekstdokbold"/>
          <w:rFonts w:ascii="Verdana" w:hAnsi="Verdana" w:cs="Arial"/>
          <w:bCs w:val="0"/>
          <w:sz w:val="20"/>
          <w:szCs w:val="20"/>
        </w:rPr>
        <w:t xml:space="preserve"> </w:t>
      </w:r>
      <w:r w:rsidR="00C27B15">
        <w:rPr>
          <w:rStyle w:val="tekstdokbold"/>
          <w:rFonts w:ascii="Verdana" w:hAnsi="Verdana" w:cs="Arial"/>
          <w:bCs w:val="0"/>
          <w:sz w:val="20"/>
          <w:szCs w:val="20"/>
        </w:rPr>
        <w:t>marca</w:t>
      </w:r>
      <w:r w:rsidR="00592F7B" w:rsidRPr="000C0480">
        <w:rPr>
          <w:rStyle w:val="tekstdokbold"/>
          <w:rFonts w:ascii="Verdana" w:hAnsi="Verdana" w:cs="Arial"/>
          <w:bCs w:val="0"/>
          <w:sz w:val="20"/>
          <w:szCs w:val="20"/>
        </w:rPr>
        <w:t xml:space="preserve"> </w:t>
      </w:r>
      <w:r w:rsidR="004C6A12" w:rsidRPr="000C0480">
        <w:rPr>
          <w:rStyle w:val="tekstdokbold"/>
          <w:rFonts w:ascii="Verdana" w:hAnsi="Verdana" w:cs="Arial"/>
          <w:bCs w:val="0"/>
          <w:sz w:val="20"/>
          <w:szCs w:val="20"/>
        </w:rPr>
        <w:t>201</w:t>
      </w:r>
      <w:r w:rsidR="000C0480" w:rsidRPr="000C0480">
        <w:rPr>
          <w:rStyle w:val="tekstdokbold"/>
          <w:rFonts w:ascii="Verdana" w:hAnsi="Verdana" w:cs="Arial"/>
          <w:bCs w:val="0"/>
          <w:sz w:val="20"/>
          <w:szCs w:val="20"/>
        </w:rPr>
        <w:t>7</w:t>
      </w:r>
      <w:r w:rsidR="004C6A12" w:rsidRPr="000C0480">
        <w:rPr>
          <w:rStyle w:val="tekstdokbold"/>
          <w:rFonts w:ascii="Verdana" w:hAnsi="Verdana" w:cs="Arial"/>
          <w:bCs w:val="0"/>
          <w:sz w:val="20"/>
          <w:szCs w:val="20"/>
        </w:rPr>
        <w:t xml:space="preserve"> r. godz. 13:00”</w:t>
      </w:r>
    </w:p>
    <w:p w:rsidR="003337C1" w:rsidRPr="00A13EB0" w:rsidRDefault="003337C1" w:rsidP="00456896">
      <w:pPr>
        <w:ind w:left="709"/>
        <w:jc w:val="center"/>
        <w:outlineLvl w:val="0"/>
        <w:rPr>
          <w:rFonts w:ascii="Verdana" w:hAnsi="Verdana" w:cs="Arial"/>
          <w:b/>
          <w:sz w:val="20"/>
          <w:szCs w:val="20"/>
        </w:rPr>
      </w:pP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w:t>
      </w:r>
      <w:r w:rsidR="00646511">
        <w:rPr>
          <w:rFonts w:ascii="Verdana" w:hAnsi="Verdana" w:cs="Verdana"/>
          <w:b w:val="0"/>
          <w:sz w:val="20"/>
          <w:szCs w:val="20"/>
        </w:rPr>
        <w:t>4</w:t>
      </w:r>
      <w:r w:rsidRPr="00A13EB0">
        <w:rPr>
          <w:rFonts w:ascii="Verdana" w:hAnsi="Verdana" w:cs="Verdana"/>
          <w:b w:val="0"/>
          <w:sz w:val="20"/>
          <w:szCs w:val="20"/>
        </w:rPr>
        <w:t>.</w:t>
      </w:r>
      <w:r w:rsidRPr="00A13EB0">
        <w:rPr>
          <w:rFonts w:ascii="Verdana" w:hAnsi="Verdana" w:cs="Verdana"/>
          <w:b w:val="0"/>
          <w:sz w:val="20"/>
          <w:szCs w:val="20"/>
        </w:rPr>
        <w:tab/>
      </w:r>
      <w:r w:rsidRPr="00A13EB0">
        <w:rPr>
          <w:rFonts w:ascii="Verdana" w:hAnsi="Verdana" w:cs="Verdana"/>
          <w:b w:val="0"/>
          <w:bCs w:val="0"/>
          <w:sz w:val="20"/>
          <w:szCs w:val="20"/>
        </w:rPr>
        <w:t xml:space="preserve">Wymagania określone w pkt </w:t>
      </w:r>
      <w:r w:rsidR="00525ACE" w:rsidRPr="00A13EB0">
        <w:rPr>
          <w:rFonts w:ascii="Verdana" w:hAnsi="Verdana" w:cs="Verdana"/>
          <w:b w:val="0"/>
          <w:bCs w:val="0"/>
          <w:sz w:val="20"/>
          <w:szCs w:val="20"/>
        </w:rPr>
        <w:t>13</w:t>
      </w:r>
      <w:r w:rsidRPr="00A13EB0">
        <w:rPr>
          <w:rFonts w:ascii="Verdana" w:hAnsi="Verdana" w:cs="Verdana"/>
          <w:b w:val="0"/>
          <w:bCs w:val="0"/>
          <w:sz w:val="20"/>
          <w:szCs w:val="20"/>
        </w:rPr>
        <w:t xml:space="preserve">.11. - </w:t>
      </w:r>
      <w:r w:rsidR="00525ACE" w:rsidRPr="00A13EB0">
        <w:rPr>
          <w:rFonts w:ascii="Verdana" w:hAnsi="Verdana" w:cs="Verdana"/>
          <w:b w:val="0"/>
          <w:bCs w:val="0"/>
          <w:sz w:val="20"/>
          <w:szCs w:val="20"/>
        </w:rPr>
        <w:t>13</w:t>
      </w:r>
      <w:r w:rsidRPr="00A13EB0">
        <w:rPr>
          <w:rFonts w:ascii="Verdana" w:hAnsi="Verdana" w:cs="Verdana"/>
          <w:b w:val="0"/>
          <w:bCs w:val="0"/>
          <w:sz w:val="20"/>
          <w:szCs w:val="20"/>
        </w:rPr>
        <w:t>.13 IDW nie stanowią o treści oferty i ich niespełnienie nie będzie skutkować odrzuceniem oferty. Wszelkie negatywne konsekwencje mogące wyniknąć z niezachowania tych wymagań będą obciążały Wykonawcę.</w:t>
      </w:r>
    </w:p>
    <w:p w:rsidR="00573544" w:rsidRDefault="003761A4" w:rsidP="003337C1">
      <w:pPr>
        <w:pStyle w:val="Tekstpodstawowy2"/>
        <w:spacing w:after="120"/>
        <w:ind w:left="709" w:hanging="709"/>
        <w:rPr>
          <w:rFonts w:ascii="Verdana" w:hAnsi="Verdana" w:cs="Verdana"/>
          <w:b w:val="0"/>
          <w:sz w:val="20"/>
          <w:szCs w:val="20"/>
        </w:rPr>
      </w:pPr>
      <w:r w:rsidRPr="00A13EB0">
        <w:rPr>
          <w:rFonts w:ascii="Verdana" w:hAnsi="Verdana" w:cs="Verdana"/>
          <w:b w:val="0"/>
          <w:sz w:val="20"/>
          <w:szCs w:val="20"/>
        </w:rPr>
        <w:t>13.1</w:t>
      </w:r>
      <w:r w:rsidR="00646511">
        <w:rPr>
          <w:rFonts w:ascii="Verdana" w:hAnsi="Verdana" w:cs="Verdana"/>
          <w:b w:val="0"/>
          <w:sz w:val="20"/>
          <w:szCs w:val="20"/>
        </w:rPr>
        <w:t>5</w:t>
      </w:r>
      <w:r w:rsidRPr="00A13EB0">
        <w:rPr>
          <w:rFonts w:ascii="Verdana" w:hAnsi="Verdana" w:cs="Verdana"/>
          <w:b w:val="0"/>
          <w:sz w:val="20"/>
          <w:szCs w:val="20"/>
        </w:rPr>
        <w:t>.</w:t>
      </w:r>
      <w:r w:rsidRPr="00A13EB0">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3337C1" w:rsidRDefault="003337C1" w:rsidP="003337C1">
      <w:pPr>
        <w:pStyle w:val="Tekstpodstawowy2"/>
        <w:spacing w:after="120"/>
        <w:ind w:left="709" w:hanging="709"/>
        <w:rPr>
          <w:rFonts w:ascii="Verdana" w:hAnsi="Verdana" w:cs="Verdana"/>
          <w:b w:val="0"/>
          <w:sz w:val="20"/>
          <w:szCs w:val="20"/>
        </w:rPr>
      </w:pPr>
    </w:p>
    <w:p w:rsidR="00AF3A33" w:rsidRPr="00A13EB0" w:rsidRDefault="00AF3A33" w:rsidP="003337C1">
      <w:pPr>
        <w:pStyle w:val="Tekstpodstawowy2"/>
        <w:spacing w:after="120"/>
        <w:ind w:left="709" w:hanging="709"/>
        <w:rPr>
          <w:rFonts w:ascii="Verdana" w:hAnsi="Verdana" w:cs="Verdana"/>
          <w:b w:val="0"/>
          <w:sz w:val="20"/>
          <w:szCs w:val="20"/>
        </w:rPr>
      </w:pPr>
    </w:p>
    <w:p w:rsidR="00977978" w:rsidRPr="00A13EB0" w:rsidRDefault="00977978" w:rsidP="00977978">
      <w:pPr>
        <w:ind w:left="720" w:hanging="720"/>
        <w:jc w:val="both"/>
        <w:rPr>
          <w:rFonts w:ascii="Verdana" w:hAnsi="Verdana" w:cs="Verdana"/>
          <w:b/>
          <w:sz w:val="20"/>
          <w:szCs w:val="20"/>
        </w:rPr>
      </w:pPr>
      <w:r w:rsidRPr="00A13EB0">
        <w:rPr>
          <w:rFonts w:ascii="Verdana" w:hAnsi="Verdana" w:cs="Verdana"/>
          <w:b/>
          <w:sz w:val="20"/>
          <w:szCs w:val="20"/>
        </w:rPr>
        <w:lastRenderedPageBreak/>
        <w:t>14</w:t>
      </w:r>
      <w:r w:rsidRPr="00A13EB0">
        <w:rPr>
          <w:rFonts w:ascii="Verdana" w:hAnsi="Verdana" w:cs="Verdana"/>
          <w:sz w:val="20"/>
          <w:szCs w:val="20"/>
        </w:rPr>
        <w:t xml:space="preserve">. </w:t>
      </w:r>
      <w:r w:rsidRPr="00A13EB0">
        <w:rPr>
          <w:rFonts w:ascii="Verdana" w:hAnsi="Verdana" w:cs="Verdana"/>
          <w:sz w:val="20"/>
          <w:szCs w:val="20"/>
        </w:rPr>
        <w:tab/>
      </w:r>
      <w:r w:rsidRPr="00A13EB0">
        <w:rPr>
          <w:rStyle w:val="tekstdokbold"/>
          <w:rFonts w:ascii="Verdana" w:hAnsi="Verdana" w:cs="Verdana"/>
          <w:sz w:val="20"/>
          <w:szCs w:val="20"/>
        </w:rPr>
        <w:t>OPIS SPOSOBU OBLICZENIA CENY OFERTY</w:t>
      </w:r>
    </w:p>
    <w:p w:rsidR="002375E7" w:rsidRPr="007879DC" w:rsidRDefault="00977978" w:rsidP="002375E7">
      <w:pPr>
        <w:pStyle w:val="Tekstpodstawowy2"/>
        <w:tabs>
          <w:tab w:val="left" w:pos="630"/>
        </w:tabs>
        <w:ind w:left="709" w:hanging="709"/>
        <w:rPr>
          <w:rFonts w:ascii="Verdana" w:hAnsi="Verdana" w:cs="Arial"/>
          <w:b w:val="0"/>
          <w:sz w:val="20"/>
          <w:szCs w:val="20"/>
        </w:rPr>
      </w:pPr>
      <w:r w:rsidRPr="008251A6">
        <w:rPr>
          <w:rFonts w:ascii="Verdana" w:hAnsi="Verdana" w:cs="Verdana"/>
          <w:b w:val="0"/>
          <w:sz w:val="20"/>
          <w:szCs w:val="20"/>
        </w:rPr>
        <w:t>14.1.</w:t>
      </w:r>
      <w:r w:rsidRPr="008251A6">
        <w:rPr>
          <w:rFonts w:ascii="Verdana" w:hAnsi="Verdana" w:cs="Verdana"/>
          <w:b w:val="0"/>
          <w:sz w:val="20"/>
          <w:szCs w:val="20"/>
        </w:rPr>
        <w:tab/>
      </w:r>
      <w:r w:rsidR="008767A1">
        <w:rPr>
          <w:rFonts w:ascii="Verdana" w:hAnsi="Verdana" w:cs="Verdana"/>
          <w:b w:val="0"/>
          <w:sz w:val="20"/>
          <w:szCs w:val="20"/>
        </w:rPr>
        <w:t xml:space="preserve"> </w:t>
      </w:r>
      <w:r w:rsidR="002375E7" w:rsidRPr="008251A6">
        <w:rPr>
          <w:rFonts w:ascii="Verdana" w:hAnsi="Verdana" w:cs="Arial"/>
          <w:b w:val="0"/>
          <w:sz w:val="20"/>
          <w:szCs w:val="20"/>
        </w:rPr>
        <w:t xml:space="preserve">Wykonawca w Formularzu Ofertowym określi łączną cenę oferty brutto </w:t>
      </w:r>
      <w:r w:rsidR="008767A1">
        <w:rPr>
          <w:rFonts w:ascii="Verdana" w:hAnsi="Verdana" w:cs="Arial"/>
          <w:b w:val="0"/>
          <w:sz w:val="20"/>
          <w:szCs w:val="20"/>
        </w:rPr>
        <w:t xml:space="preserve">za cały przedmiot zamówienia </w:t>
      </w:r>
      <w:r w:rsidR="002375E7" w:rsidRPr="008251A6">
        <w:rPr>
          <w:rFonts w:ascii="Verdana" w:hAnsi="Verdana" w:cs="Arial"/>
          <w:b w:val="0"/>
          <w:sz w:val="20"/>
          <w:szCs w:val="20"/>
        </w:rPr>
        <w:t>oraz poszczególne ceny brutto. Łączna cena oferty brutto</w:t>
      </w:r>
      <w:r w:rsidR="008767A1">
        <w:rPr>
          <w:rFonts w:ascii="Verdana" w:hAnsi="Verdana" w:cs="Arial"/>
          <w:b w:val="0"/>
          <w:sz w:val="20"/>
          <w:szCs w:val="20"/>
        </w:rPr>
        <w:t xml:space="preserve"> </w:t>
      </w:r>
      <w:r w:rsidR="008767A1" w:rsidRPr="007879DC">
        <w:rPr>
          <w:rFonts w:ascii="Verdana" w:hAnsi="Verdana" w:cs="Arial"/>
          <w:b w:val="0"/>
          <w:sz w:val="20"/>
          <w:szCs w:val="20"/>
        </w:rPr>
        <w:t>za cały przedmiot zamówienia jak i ceny składowe muszą</w:t>
      </w:r>
      <w:r w:rsidR="002375E7" w:rsidRPr="007879DC">
        <w:rPr>
          <w:rFonts w:ascii="Verdana" w:hAnsi="Verdana" w:cs="Arial"/>
          <w:b w:val="0"/>
          <w:sz w:val="20"/>
          <w:szCs w:val="20"/>
        </w:rPr>
        <w:t xml:space="preserve"> zawierać wszystkie elementy związane z realizacją przedmiotu zamówienia.</w:t>
      </w:r>
    </w:p>
    <w:p w:rsidR="007879DC" w:rsidRPr="007879DC" w:rsidRDefault="002375E7" w:rsidP="007879DC">
      <w:pPr>
        <w:pStyle w:val="Tekstpodstawowy2"/>
        <w:ind w:left="720" w:hanging="11"/>
        <w:rPr>
          <w:rFonts w:ascii="Verdana" w:hAnsi="Verdana" w:cs="Arial"/>
          <w:b w:val="0"/>
          <w:sz w:val="20"/>
          <w:szCs w:val="20"/>
        </w:rPr>
      </w:pPr>
      <w:r w:rsidRPr="007879DC">
        <w:rPr>
          <w:rFonts w:ascii="Verdana" w:hAnsi="Verdana" w:cs="Arial"/>
          <w:b w:val="0"/>
          <w:sz w:val="20"/>
          <w:szCs w:val="20"/>
        </w:rPr>
        <w:t xml:space="preserve">Wykonawca </w:t>
      </w:r>
      <w:r w:rsidR="007879DC" w:rsidRPr="007879DC">
        <w:rPr>
          <w:rFonts w:ascii="Verdana" w:hAnsi="Verdana" w:cs="Arial"/>
          <w:b w:val="0"/>
          <w:sz w:val="20"/>
          <w:szCs w:val="20"/>
        </w:rPr>
        <w:t xml:space="preserve">zobowiązany jest do obliczenia </w:t>
      </w:r>
      <w:r w:rsidR="0034209F" w:rsidRPr="007879DC">
        <w:rPr>
          <w:rFonts w:ascii="Verdana" w:hAnsi="Verdana" w:cs="Arial"/>
          <w:b w:val="0"/>
          <w:sz w:val="20"/>
          <w:szCs w:val="20"/>
        </w:rPr>
        <w:t>łącznej ceny brutto oferty za cały przedmiot zamówienia (C), zgodnie z wzorem</w:t>
      </w:r>
      <w:r w:rsidR="007879DC" w:rsidRPr="007879DC">
        <w:rPr>
          <w:rFonts w:ascii="Verdana" w:hAnsi="Verdana" w:cs="Arial"/>
          <w:b w:val="0"/>
          <w:sz w:val="20"/>
          <w:szCs w:val="20"/>
        </w:rPr>
        <w:t>:</w:t>
      </w:r>
    </w:p>
    <w:p w:rsidR="0034209F" w:rsidRPr="007879DC" w:rsidRDefault="0034209F" w:rsidP="007879DC">
      <w:pPr>
        <w:pStyle w:val="Tekstpodstawowy2"/>
        <w:ind w:left="720" w:hanging="11"/>
        <w:rPr>
          <w:rFonts w:ascii="Verdana" w:hAnsi="Verdana" w:cs="Arial"/>
          <w:b w:val="0"/>
          <w:sz w:val="20"/>
          <w:szCs w:val="20"/>
        </w:rPr>
      </w:pPr>
      <w:r w:rsidRPr="007879DC">
        <w:rPr>
          <w:rFonts w:ascii="Verdana" w:hAnsi="Verdana" w:cs="Arial"/>
          <w:b w:val="0"/>
          <w:sz w:val="20"/>
          <w:szCs w:val="20"/>
        </w:rPr>
        <w:t xml:space="preserve">C= </w:t>
      </w:r>
      <w:r w:rsidR="00C12FA0" w:rsidRPr="007879DC">
        <w:rPr>
          <w:rFonts w:ascii="Verdana" w:hAnsi="Verdana" w:cs="Arial"/>
          <w:b w:val="0"/>
          <w:sz w:val="20"/>
          <w:szCs w:val="20"/>
        </w:rPr>
        <w:t>A+B</w:t>
      </w:r>
    </w:p>
    <w:p w:rsidR="0034209F" w:rsidRPr="007879DC" w:rsidRDefault="0034209F" w:rsidP="0034209F">
      <w:pPr>
        <w:pStyle w:val="Tekstpodstawowy2"/>
        <w:spacing w:before="0"/>
        <w:rPr>
          <w:rFonts w:ascii="Verdana" w:hAnsi="Verdana" w:cs="Arial"/>
          <w:b w:val="0"/>
          <w:sz w:val="20"/>
          <w:szCs w:val="20"/>
        </w:rPr>
      </w:pPr>
    </w:p>
    <w:p w:rsidR="0034209F" w:rsidRPr="007879DC" w:rsidRDefault="00C12FA0" w:rsidP="009E18AA">
      <w:pPr>
        <w:pStyle w:val="Tekstpodstawowy2"/>
        <w:numPr>
          <w:ilvl w:val="5"/>
          <w:numId w:val="47"/>
        </w:numPr>
        <w:spacing w:before="0"/>
        <w:ind w:left="993" w:hanging="284"/>
        <w:rPr>
          <w:rFonts w:ascii="Verdana" w:hAnsi="Verdana" w:cs="Arial"/>
          <w:b w:val="0"/>
          <w:sz w:val="20"/>
          <w:szCs w:val="20"/>
        </w:rPr>
      </w:pPr>
      <w:r w:rsidRPr="007879DC">
        <w:rPr>
          <w:rFonts w:ascii="Verdana" w:hAnsi="Verdana" w:cs="Arial"/>
          <w:b w:val="0"/>
          <w:sz w:val="20"/>
          <w:szCs w:val="20"/>
        </w:rPr>
        <w:t>Cena ryczałtowa brutto za wykonanie Zadania 1 Działań analitycznych                                   i porównawczych (Etapy od I do V) wymienionych w Rozdziale V OPZ;</w:t>
      </w:r>
    </w:p>
    <w:p w:rsidR="00C12FA0" w:rsidRPr="007879DC" w:rsidRDefault="00AF3A33" w:rsidP="009E18AA">
      <w:pPr>
        <w:pStyle w:val="Tekstpodstawowy2"/>
        <w:numPr>
          <w:ilvl w:val="5"/>
          <w:numId w:val="47"/>
        </w:numPr>
        <w:spacing w:before="0"/>
        <w:ind w:left="993" w:hanging="284"/>
        <w:rPr>
          <w:rFonts w:ascii="Verdana" w:hAnsi="Verdana" w:cs="Arial"/>
          <w:b w:val="0"/>
          <w:sz w:val="20"/>
          <w:szCs w:val="20"/>
        </w:rPr>
      </w:pPr>
      <w:r>
        <w:rPr>
          <w:rFonts w:ascii="Verdana" w:hAnsi="Verdana" w:cs="Arial"/>
          <w:b w:val="0"/>
          <w:sz w:val="20"/>
          <w:szCs w:val="20"/>
        </w:rPr>
        <w:t>Cena ryczałtowa</w:t>
      </w:r>
      <w:r w:rsidR="00C12FA0" w:rsidRPr="007879DC">
        <w:rPr>
          <w:rFonts w:ascii="Verdana" w:hAnsi="Verdana" w:cs="Arial"/>
          <w:b w:val="0"/>
          <w:sz w:val="20"/>
          <w:szCs w:val="20"/>
        </w:rPr>
        <w:t xml:space="preserve"> brutto za wykonanie Zadania 2 Opracowanie dokumentów programowych (Etapy od I do III) wymienionych w Rozdziale V OPZ</w:t>
      </w:r>
      <w:r w:rsidR="00590DAC">
        <w:rPr>
          <w:rFonts w:ascii="Verdana" w:hAnsi="Verdana" w:cs="Arial"/>
          <w:b w:val="0"/>
          <w:sz w:val="20"/>
          <w:szCs w:val="20"/>
        </w:rPr>
        <w:t>.</w:t>
      </w:r>
    </w:p>
    <w:p w:rsidR="0034209F" w:rsidRPr="00C27B15" w:rsidRDefault="0034209F" w:rsidP="0034209F">
      <w:pPr>
        <w:pStyle w:val="Tekstpodstawowy2"/>
        <w:spacing w:before="0"/>
        <w:rPr>
          <w:rFonts w:ascii="Verdana" w:hAnsi="Verdana" w:cs="Arial"/>
          <w:b w:val="0"/>
          <w:color w:val="FF0000"/>
          <w:sz w:val="20"/>
          <w:szCs w:val="20"/>
        </w:rPr>
      </w:pPr>
      <w:bookmarkStart w:id="0" w:name="_GoBack"/>
      <w:bookmarkEnd w:id="0"/>
    </w:p>
    <w:p w:rsidR="00071C33" w:rsidRPr="00A13EB0" w:rsidRDefault="00105AE6" w:rsidP="00071C33">
      <w:pPr>
        <w:spacing w:after="120"/>
        <w:ind w:left="709" w:hanging="709"/>
        <w:jc w:val="both"/>
        <w:rPr>
          <w:rFonts w:ascii="Verdana" w:hAnsi="Verdana"/>
          <w:sz w:val="20"/>
          <w:szCs w:val="20"/>
          <w:lang w:eastAsia="ar-SA"/>
        </w:rPr>
      </w:pPr>
      <w:r>
        <w:rPr>
          <w:rFonts w:ascii="Verdana" w:hAnsi="Verdana" w:cs="Verdana"/>
          <w:sz w:val="20"/>
          <w:szCs w:val="20"/>
        </w:rPr>
        <w:t>14.2.</w:t>
      </w:r>
      <w:r>
        <w:rPr>
          <w:rFonts w:ascii="Verdana" w:hAnsi="Verdana" w:cs="Verdana"/>
          <w:sz w:val="20"/>
          <w:szCs w:val="20"/>
        </w:rPr>
        <w:tab/>
      </w:r>
      <w:r w:rsidR="00071C33" w:rsidRPr="00A13EB0">
        <w:rPr>
          <w:rFonts w:ascii="Verdana" w:hAnsi="Verdana"/>
          <w:sz w:val="20"/>
          <w:szCs w:val="20"/>
          <w:lang w:eastAsia="ar-SA"/>
        </w:rPr>
        <w:t xml:space="preserve">Wykonawca, uwzględniając wszystkie wymogi, o których mowa w niniejszej Specyfikacji Istotnych Warunków Zamówienia, powinien w </w:t>
      </w:r>
      <w:r w:rsidR="00EF3F9B">
        <w:rPr>
          <w:rFonts w:ascii="Verdana" w:hAnsi="Verdana"/>
          <w:sz w:val="20"/>
          <w:szCs w:val="20"/>
          <w:lang w:eastAsia="ar-SA"/>
        </w:rPr>
        <w:t>c</w:t>
      </w:r>
      <w:r w:rsidR="00EF3F9B" w:rsidRPr="00A13EB0">
        <w:rPr>
          <w:rFonts w:ascii="Verdana" w:hAnsi="Verdana"/>
          <w:sz w:val="20"/>
          <w:szCs w:val="20"/>
          <w:lang w:eastAsia="ar-SA"/>
        </w:rPr>
        <w:t xml:space="preserve">enie </w:t>
      </w:r>
      <w:r w:rsidR="00071C33" w:rsidRPr="00A13EB0">
        <w:rPr>
          <w:rFonts w:ascii="Verdana" w:hAnsi="Verdana"/>
          <w:sz w:val="20"/>
          <w:szCs w:val="20"/>
          <w:lang w:eastAsia="ar-SA"/>
        </w:rPr>
        <w:t xml:space="preserve">ofertowej ująć wszelkie koszty związane z wykonaniem </w:t>
      </w:r>
      <w:r w:rsidR="00592F7B" w:rsidRPr="00A13EB0">
        <w:rPr>
          <w:rFonts w:ascii="Verdana" w:hAnsi="Verdana"/>
          <w:sz w:val="20"/>
          <w:szCs w:val="20"/>
          <w:lang w:eastAsia="ar-SA"/>
        </w:rPr>
        <w:t>zamówienia</w:t>
      </w:r>
      <w:r w:rsidR="00071C33" w:rsidRPr="00A13EB0">
        <w:rPr>
          <w:rFonts w:ascii="Verdana" w:hAnsi="Verdana"/>
          <w:sz w:val="20"/>
          <w:szCs w:val="20"/>
          <w:lang w:eastAsia="ar-SA"/>
        </w:rPr>
        <w:t>, w tym również koszty towarzyszące, t</w:t>
      </w:r>
      <w:r w:rsidR="00021E80" w:rsidRPr="00A13EB0">
        <w:rPr>
          <w:rFonts w:ascii="Verdana" w:hAnsi="Verdana"/>
          <w:sz w:val="20"/>
          <w:szCs w:val="20"/>
          <w:lang w:eastAsia="ar-SA"/>
        </w:rPr>
        <w:t xml:space="preserve">akie jak: koszty ubezpieczenia, </w:t>
      </w:r>
      <w:r w:rsidR="00071C33" w:rsidRPr="00A13EB0">
        <w:rPr>
          <w:rFonts w:ascii="Verdana" w:hAnsi="Verdana"/>
          <w:sz w:val="20"/>
          <w:szCs w:val="20"/>
          <w:lang w:eastAsia="ar-SA"/>
        </w:rPr>
        <w:t>itp., niezbędne dla pełnego i prawidłowego wykonania zamówienia</w:t>
      </w:r>
      <w:r w:rsidR="00646511">
        <w:rPr>
          <w:rFonts w:ascii="Verdana" w:hAnsi="Verdana"/>
          <w:sz w:val="20"/>
          <w:szCs w:val="20"/>
          <w:lang w:eastAsia="ar-SA"/>
        </w:rPr>
        <w:t>.</w:t>
      </w:r>
      <w:r w:rsidR="00071C33" w:rsidRPr="00A13EB0">
        <w:rPr>
          <w:rFonts w:ascii="Verdana" w:hAnsi="Verdana"/>
          <w:sz w:val="20"/>
          <w:szCs w:val="20"/>
          <w:lang w:eastAsia="ar-SA"/>
        </w:rPr>
        <w:t xml:space="preserve"> </w:t>
      </w:r>
    </w:p>
    <w:p w:rsidR="00071C33" w:rsidRPr="00A13EB0" w:rsidRDefault="00071C33" w:rsidP="00021E80">
      <w:pPr>
        <w:suppressAutoHyphens/>
        <w:spacing w:after="120"/>
        <w:ind w:left="709" w:hanging="709"/>
        <w:jc w:val="both"/>
        <w:rPr>
          <w:rFonts w:ascii="Verdana" w:hAnsi="Verdana"/>
          <w:iCs/>
          <w:sz w:val="20"/>
          <w:szCs w:val="20"/>
          <w:lang w:eastAsia="ar-SA"/>
        </w:rPr>
      </w:pPr>
      <w:r w:rsidRPr="00A13EB0">
        <w:rPr>
          <w:rFonts w:ascii="Verdana" w:hAnsi="Verdana"/>
          <w:color w:val="000000"/>
          <w:sz w:val="20"/>
          <w:szCs w:val="20"/>
          <w:lang w:eastAsia="ar-SA"/>
        </w:rPr>
        <w:t>14.</w:t>
      </w:r>
      <w:r w:rsidR="00820DFD">
        <w:rPr>
          <w:rFonts w:ascii="Verdana" w:hAnsi="Verdana"/>
          <w:color w:val="000000"/>
          <w:sz w:val="20"/>
          <w:szCs w:val="20"/>
          <w:lang w:eastAsia="ar-SA"/>
        </w:rPr>
        <w:t>3</w:t>
      </w:r>
      <w:r w:rsidRPr="00A13EB0">
        <w:rPr>
          <w:rFonts w:ascii="Verdana" w:hAnsi="Verdana"/>
          <w:color w:val="000000"/>
          <w:sz w:val="20"/>
          <w:szCs w:val="20"/>
          <w:lang w:eastAsia="ar-SA"/>
        </w:rPr>
        <w:t xml:space="preserve">. </w:t>
      </w:r>
      <w:r w:rsidRPr="00A13EB0">
        <w:rPr>
          <w:rFonts w:ascii="Verdana" w:hAnsi="Verdana"/>
          <w:color w:val="000000"/>
          <w:sz w:val="20"/>
          <w:szCs w:val="20"/>
          <w:lang w:eastAsia="ar-SA"/>
        </w:rPr>
        <w:tab/>
        <w:t>Cena oferty musi być wyrażona w PLN z dokładnością do dwóch miejsc po przecinku.</w:t>
      </w:r>
    </w:p>
    <w:p w:rsidR="00071C33" w:rsidRPr="00A13EB0" w:rsidRDefault="00820DFD" w:rsidP="00683640">
      <w:pPr>
        <w:suppressAutoHyphens/>
        <w:spacing w:after="120"/>
        <w:ind w:left="705" w:hanging="705"/>
        <w:jc w:val="both"/>
        <w:rPr>
          <w:rFonts w:ascii="Verdana" w:hAnsi="Verdana"/>
          <w:iCs/>
          <w:sz w:val="20"/>
          <w:szCs w:val="20"/>
          <w:lang w:eastAsia="ar-SA"/>
        </w:rPr>
      </w:pPr>
      <w:r>
        <w:rPr>
          <w:rFonts w:ascii="Verdana" w:hAnsi="Verdana"/>
          <w:sz w:val="20"/>
          <w:szCs w:val="20"/>
          <w:lang w:eastAsia="ar-SA"/>
        </w:rPr>
        <w:t>14.4</w:t>
      </w:r>
      <w:r>
        <w:rPr>
          <w:rFonts w:ascii="Verdana" w:hAnsi="Verdana"/>
          <w:sz w:val="20"/>
          <w:szCs w:val="20"/>
          <w:lang w:eastAsia="ar-SA"/>
        </w:rPr>
        <w:tab/>
      </w:r>
      <w:r w:rsidR="00071C33" w:rsidRPr="00A13EB0">
        <w:rPr>
          <w:rFonts w:ascii="Verdana" w:hAnsi="Verdana"/>
          <w:sz w:val="20"/>
          <w:szCs w:val="20"/>
          <w:lang w:eastAsia="ar-SA"/>
        </w:rPr>
        <w:t xml:space="preserve">Ceny określone przez Wykonawcę w Formularzu </w:t>
      </w:r>
      <w:r w:rsidR="00021E80" w:rsidRPr="00A13EB0">
        <w:rPr>
          <w:rFonts w:ascii="Verdana" w:hAnsi="Verdana"/>
          <w:sz w:val="20"/>
          <w:szCs w:val="20"/>
          <w:lang w:eastAsia="ar-SA"/>
        </w:rPr>
        <w:t>Oferta</w:t>
      </w:r>
      <w:r w:rsidR="00071C33" w:rsidRPr="00A13EB0">
        <w:rPr>
          <w:rFonts w:ascii="Verdana" w:hAnsi="Verdana"/>
          <w:sz w:val="20"/>
          <w:szCs w:val="20"/>
          <w:lang w:eastAsia="ar-SA"/>
        </w:rPr>
        <w:t xml:space="preserve"> nie będą zmieniane </w:t>
      </w:r>
      <w:r w:rsidR="00071C33" w:rsidRPr="00A13EB0">
        <w:rPr>
          <w:rFonts w:ascii="Verdana" w:hAnsi="Verdana"/>
          <w:sz w:val="20"/>
          <w:szCs w:val="20"/>
          <w:lang w:eastAsia="ar-SA"/>
        </w:rPr>
        <w:br/>
        <w:t>w toku realizacji zamówienia, za wyjątkiem sytuacji określonych w Umowie stanowiącej Tom II SIWZ.</w:t>
      </w:r>
    </w:p>
    <w:p w:rsidR="00646511" w:rsidRDefault="00646511" w:rsidP="00C64041">
      <w:pPr>
        <w:tabs>
          <w:tab w:val="left" w:pos="-1701"/>
        </w:tabs>
        <w:suppressAutoHyphens/>
        <w:spacing w:before="120"/>
        <w:ind w:left="705" w:hanging="705"/>
        <w:jc w:val="both"/>
        <w:rPr>
          <w:rFonts w:ascii="Verdana" w:hAnsi="Verdana"/>
          <w:sz w:val="20"/>
          <w:lang w:eastAsia="ar-SA"/>
        </w:rPr>
      </w:pPr>
    </w:p>
    <w:p w:rsidR="002178E7" w:rsidRPr="00A13EB0" w:rsidRDefault="002178E7" w:rsidP="002178E7">
      <w:pPr>
        <w:suppressAutoHyphens/>
        <w:rPr>
          <w:rFonts w:ascii="Verdana" w:hAnsi="Verdana"/>
          <w:b/>
          <w:sz w:val="20"/>
          <w:szCs w:val="20"/>
          <w:lang w:eastAsia="ar-SA"/>
        </w:rPr>
      </w:pPr>
      <w:r w:rsidRPr="00A13EB0">
        <w:rPr>
          <w:rFonts w:ascii="Verdana" w:hAnsi="Verdana"/>
          <w:b/>
          <w:sz w:val="20"/>
          <w:szCs w:val="20"/>
          <w:lang w:eastAsia="ar-SA"/>
        </w:rPr>
        <w:t>15.</w:t>
      </w:r>
      <w:r w:rsidRPr="00A13EB0">
        <w:rPr>
          <w:rFonts w:ascii="Verdana" w:hAnsi="Verdana"/>
          <w:b/>
          <w:sz w:val="20"/>
          <w:szCs w:val="20"/>
          <w:lang w:eastAsia="ar-SA"/>
        </w:rPr>
        <w:tab/>
        <w:t>WYMAGANIA DOTYCZĄCE WADIUM</w:t>
      </w:r>
    </w:p>
    <w:p w:rsidR="002178E7" w:rsidRPr="00A223C7" w:rsidRDefault="002178E7" w:rsidP="002178E7">
      <w:pPr>
        <w:suppressAutoHyphens/>
        <w:spacing w:before="120"/>
        <w:ind w:left="709" w:hanging="709"/>
        <w:jc w:val="both"/>
        <w:rPr>
          <w:rFonts w:ascii="Verdana" w:hAnsi="Verdana"/>
          <w:color w:val="000000"/>
          <w:spacing w:val="4"/>
          <w:sz w:val="20"/>
          <w:szCs w:val="20"/>
          <w:lang w:eastAsia="ar-SA"/>
        </w:rPr>
      </w:pPr>
      <w:r w:rsidRPr="000C0480">
        <w:rPr>
          <w:rFonts w:ascii="Verdana" w:hAnsi="Verdana"/>
          <w:color w:val="000000"/>
          <w:spacing w:val="4"/>
          <w:sz w:val="20"/>
          <w:szCs w:val="20"/>
          <w:lang w:eastAsia="ar-SA"/>
        </w:rPr>
        <w:t>15.1.</w:t>
      </w:r>
      <w:r w:rsidRPr="000C0480">
        <w:rPr>
          <w:rFonts w:ascii="Verdana" w:hAnsi="Verdana"/>
          <w:color w:val="000000"/>
          <w:spacing w:val="4"/>
          <w:sz w:val="20"/>
          <w:szCs w:val="20"/>
          <w:lang w:eastAsia="ar-SA"/>
        </w:rPr>
        <w:tab/>
        <w:t>Wykonawca jest zobowiązany do wniesienia wadium w wysokości:</w:t>
      </w:r>
      <w:r w:rsidR="00F96739" w:rsidRPr="000C0480">
        <w:rPr>
          <w:rFonts w:ascii="Verdana" w:hAnsi="Verdana"/>
          <w:color w:val="000000"/>
          <w:spacing w:val="4"/>
          <w:sz w:val="20"/>
          <w:szCs w:val="20"/>
          <w:lang w:eastAsia="ar-SA"/>
        </w:rPr>
        <w:t xml:space="preserve"> </w:t>
      </w:r>
      <w:r w:rsidR="00AD292E" w:rsidRPr="00AB26AC">
        <w:rPr>
          <w:rFonts w:ascii="Verdana" w:hAnsi="Verdana"/>
          <w:b/>
          <w:color w:val="000000"/>
          <w:spacing w:val="4"/>
          <w:sz w:val="20"/>
          <w:szCs w:val="20"/>
          <w:lang w:eastAsia="ar-SA"/>
        </w:rPr>
        <w:t>1</w:t>
      </w:r>
      <w:r w:rsidR="00A55A07">
        <w:rPr>
          <w:rFonts w:ascii="Verdana" w:hAnsi="Verdana"/>
          <w:b/>
          <w:color w:val="000000"/>
          <w:spacing w:val="4"/>
          <w:sz w:val="20"/>
          <w:szCs w:val="20"/>
          <w:lang w:eastAsia="ar-SA"/>
        </w:rPr>
        <w:t>8</w:t>
      </w:r>
      <w:r w:rsidR="004348ED" w:rsidRPr="000C0480">
        <w:rPr>
          <w:rFonts w:ascii="Verdana" w:hAnsi="Verdana"/>
          <w:b/>
          <w:color w:val="000000"/>
          <w:spacing w:val="4"/>
          <w:sz w:val="20"/>
          <w:szCs w:val="20"/>
          <w:lang w:eastAsia="ar-SA"/>
        </w:rPr>
        <w:t>00</w:t>
      </w:r>
      <w:r w:rsidR="00F96739" w:rsidRPr="000C0480">
        <w:rPr>
          <w:rFonts w:ascii="Verdana" w:hAnsi="Verdana"/>
          <w:b/>
          <w:color w:val="000000"/>
          <w:spacing w:val="4"/>
          <w:sz w:val="20"/>
          <w:szCs w:val="20"/>
          <w:lang w:eastAsia="ar-SA"/>
        </w:rPr>
        <w:t>0,00 zł</w:t>
      </w:r>
      <w:r w:rsidRPr="000C0480">
        <w:rPr>
          <w:rFonts w:ascii="Verdana" w:hAnsi="Verdana"/>
          <w:color w:val="000000"/>
          <w:spacing w:val="4"/>
          <w:sz w:val="20"/>
          <w:szCs w:val="20"/>
          <w:lang w:eastAsia="ar-SA"/>
        </w:rPr>
        <w:t xml:space="preserve"> </w:t>
      </w:r>
      <w:r w:rsidRPr="000C0480">
        <w:rPr>
          <w:rFonts w:ascii="Verdana" w:hAnsi="Verdana"/>
          <w:b/>
          <w:color w:val="000000"/>
          <w:spacing w:val="4"/>
          <w:sz w:val="20"/>
          <w:szCs w:val="20"/>
          <w:lang w:eastAsia="ar-SA"/>
        </w:rPr>
        <w:t>(słownie</w:t>
      </w:r>
      <w:r w:rsidR="004348ED" w:rsidRPr="000C0480">
        <w:rPr>
          <w:rFonts w:ascii="Verdana" w:hAnsi="Verdana"/>
          <w:b/>
          <w:color w:val="000000"/>
          <w:spacing w:val="4"/>
          <w:sz w:val="20"/>
          <w:szCs w:val="20"/>
          <w:lang w:eastAsia="ar-SA"/>
        </w:rPr>
        <w:t xml:space="preserve">: </w:t>
      </w:r>
      <w:r w:rsidR="00A55A07">
        <w:rPr>
          <w:rFonts w:ascii="Verdana" w:hAnsi="Verdana"/>
          <w:b/>
          <w:color w:val="000000"/>
          <w:spacing w:val="4"/>
          <w:sz w:val="20"/>
          <w:szCs w:val="20"/>
          <w:lang w:eastAsia="ar-SA"/>
        </w:rPr>
        <w:t>osiem</w:t>
      </w:r>
      <w:r w:rsidR="00756D58">
        <w:rPr>
          <w:rFonts w:ascii="Verdana" w:hAnsi="Verdana"/>
          <w:b/>
          <w:color w:val="000000"/>
          <w:spacing w:val="4"/>
          <w:sz w:val="20"/>
          <w:szCs w:val="20"/>
          <w:lang w:eastAsia="ar-SA"/>
        </w:rPr>
        <w:t>naście</w:t>
      </w:r>
      <w:r w:rsidR="004348ED" w:rsidRPr="000C0480">
        <w:rPr>
          <w:rFonts w:ascii="Verdana" w:hAnsi="Verdana"/>
          <w:b/>
          <w:color w:val="000000"/>
          <w:spacing w:val="4"/>
          <w:sz w:val="20"/>
          <w:szCs w:val="20"/>
          <w:lang w:eastAsia="ar-SA"/>
        </w:rPr>
        <w:t xml:space="preserve"> tysięcy </w:t>
      </w:r>
      <w:r w:rsidR="000C0480">
        <w:rPr>
          <w:rFonts w:ascii="Verdana" w:hAnsi="Verdana"/>
          <w:b/>
          <w:color w:val="000000"/>
          <w:spacing w:val="4"/>
          <w:sz w:val="20"/>
          <w:szCs w:val="20"/>
          <w:lang w:eastAsia="ar-SA"/>
        </w:rPr>
        <w:t>zł</w:t>
      </w:r>
      <w:r w:rsidRPr="000C0480">
        <w:rPr>
          <w:rFonts w:ascii="Verdana" w:hAnsi="Verdana"/>
          <w:b/>
          <w:color w:val="000000"/>
          <w:spacing w:val="4"/>
          <w:sz w:val="20"/>
          <w:szCs w:val="20"/>
          <w:lang w:eastAsia="ar-SA"/>
        </w:rPr>
        <w:t>).</w:t>
      </w:r>
      <w:r>
        <w:rPr>
          <w:rFonts w:ascii="Verdana" w:hAnsi="Verdana"/>
          <w:color w:val="000000"/>
          <w:spacing w:val="4"/>
          <w:sz w:val="20"/>
          <w:szCs w:val="20"/>
          <w:lang w:eastAsia="ar-SA"/>
        </w:rPr>
        <w:t xml:space="preserve"> </w:t>
      </w:r>
    </w:p>
    <w:p w:rsidR="002178E7" w:rsidRPr="00A13EB0" w:rsidRDefault="002178E7" w:rsidP="002178E7">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15.2.</w:t>
      </w:r>
      <w:r w:rsidRPr="00A13EB0">
        <w:rPr>
          <w:rFonts w:ascii="Verdana" w:hAnsi="Verdana"/>
          <w:color w:val="000000"/>
          <w:spacing w:val="4"/>
          <w:sz w:val="20"/>
          <w:szCs w:val="20"/>
          <w:lang w:eastAsia="ar-SA"/>
        </w:rPr>
        <w:tab/>
        <w:t>Wadium musi być wniesione przed upływem terminu składania ofert w jednej lub kilku następujących formach, w zależności od wyboru Wykonawcy:</w:t>
      </w:r>
    </w:p>
    <w:p w:rsidR="002178E7" w:rsidRPr="00A13EB0" w:rsidRDefault="002178E7" w:rsidP="0071482A">
      <w:pPr>
        <w:pStyle w:val="Tekstpodstawowy2"/>
        <w:tabs>
          <w:tab w:val="left" w:pos="1134"/>
        </w:tabs>
        <w:ind w:left="709" w:hanging="283"/>
        <w:rPr>
          <w:rFonts w:ascii="Verdana" w:hAnsi="Verdana"/>
          <w:b w:val="0"/>
          <w:sz w:val="20"/>
          <w:szCs w:val="20"/>
          <w:lang w:eastAsia="ar-SA"/>
        </w:rPr>
      </w:pPr>
      <w:r w:rsidRPr="00A13EB0">
        <w:rPr>
          <w:rFonts w:ascii="Verdana" w:hAnsi="Verdana"/>
          <w:b w:val="0"/>
          <w:bCs w:val="0"/>
          <w:sz w:val="20"/>
          <w:szCs w:val="20"/>
        </w:rPr>
        <w:t xml:space="preserve">a) </w:t>
      </w:r>
      <w:r w:rsidRPr="00A13EB0">
        <w:rPr>
          <w:rFonts w:ascii="Verdana" w:hAnsi="Verdana"/>
          <w:b w:val="0"/>
          <w:bCs w:val="0"/>
          <w:sz w:val="20"/>
          <w:szCs w:val="20"/>
        </w:rPr>
        <w:tab/>
      </w:r>
      <w:r w:rsidRPr="00A13EB0">
        <w:rPr>
          <w:rFonts w:ascii="Verdana" w:hAnsi="Verdana"/>
          <w:b w:val="0"/>
          <w:sz w:val="20"/>
          <w:szCs w:val="20"/>
          <w:lang w:eastAsia="ar-SA"/>
        </w:rPr>
        <w:t>pieniądzu, przelewem na rachunek bankowy:</w:t>
      </w:r>
    </w:p>
    <w:p w:rsidR="002178E7" w:rsidRPr="00A13EB0" w:rsidRDefault="002178E7" w:rsidP="0071482A">
      <w:pPr>
        <w:tabs>
          <w:tab w:val="left" w:pos="1134"/>
        </w:tabs>
        <w:ind w:left="709" w:hanging="283"/>
        <w:jc w:val="both"/>
        <w:rPr>
          <w:rFonts w:ascii="Verdana" w:hAnsi="Verdana" w:cs="Arial"/>
          <w:b/>
          <w:sz w:val="20"/>
          <w:szCs w:val="20"/>
        </w:rPr>
      </w:pPr>
      <w:r w:rsidRPr="00A13EB0">
        <w:rPr>
          <w:rFonts w:ascii="Verdana" w:hAnsi="Verdana" w:cs="Arial"/>
          <w:sz w:val="20"/>
          <w:szCs w:val="20"/>
        </w:rPr>
        <w:tab/>
        <w:t xml:space="preserve">w </w:t>
      </w:r>
      <w:r w:rsidRPr="00A13EB0">
        <w:rPr>
          <w:rFonts w:ascii="Verdana" w:hAnsi="Verdana" w:cs="Arial"/>
          <w:b/>
          <w:sz w:val="20"/>
          <w:szCs w:val="20"/>
        </w:rPr>
        <w:t xml:space="preserve">Banku Gospodarstwa Krajowego </w:t>
      </w:r>
    </w:p>
    <w:p w:rsidR="002178E7" w:rsidRPr="00A13EB0" w:rsidRDefault="002178E7" w:rsidP="0071482A">
      <w:pPr>
        <w:tabs>
          <w:tab w:val="left" w:pos="1134"/>
        </w:tabs>
        <w:ind w:left="709" w:hanging="283"/>
        <w:jc w:val="both"/>
        <w:rPr>
          <w:rFonts w:ascii="Verdana" w:hAnsi="Verdana" w:cs="Arial"/>
          <w:sz w:val="20"/>
          <w:szCs w:val="20"/>
        </w:rPr>
      </w:pPr>
      <w:r w:rsidRPr="00A13EB0">
        <w:rPr>
          <w:rFonts w:ascii="Verdana" w:hAnsi="Verdana" w:cs="Arial"/>
          <w:b/>
          <w:sz w:val="20"/>
          <w:szCs w:val="20"/>
        </w:rPr>
        <w:tab/>
        <w:t>nr 35 1130 1017 0020 1199 6620 0003</w:t>
      </w:r>
      <w:r w:rsidRPr="00A13EB0">
        <w:rPr>
          <w:rFonts w:ascii="Verdana" w:hAnsi="Verdana" w:cs="Arial"/>
          <w:sz w:val="20"/>
          <w:szCs w:val="20"/>
        </w:rPr>
        <w:t>,</w:t>
      </w:r>
    </w:p>
    <w:p w:rsidR="002178E7" w:rsidRPr="00A13EB0" w:rsidRDefault="0071482A" w:rsidP="0071482A">
      <w:pPr>
        <w:tabs>
          <w:tab w:val="left" w:pos="1134"/>
        </w:tabs>
        <w:ind w:left="709" w:hanging="283"/>
        <w:jc w:val="both"/>
        <w:rPr>
          <w:rFonts w:ascii="Verdana" w:hAnsi="Verdana"/>
          <w:iCs/>
          <w:sz w:val="20"/>
          <w:szCs w:val="20"/>
          <w:lang w:eastAsia="ar-SA"/>
        </w:rPr>
      </w:pPr>
      <w:r>
        <w:rPr>
          <w:rFonts w:ascii="Verdana" w:hAnsi="Verdana"/>
          <w:bCs/>
          <w:iCs/>
          <w:sz w:val="20"/>
          <w:szCs w:val="20"/>
          <w:lang w:eastAsia="ar-SA"/>
        </w:rPr>
        <w:tab/>
      </w:r>
      <w:r w:rsidR="002178E7" w:rsidRPr="00A13EB0">
        <w:rPr>
          <w:rFonts w:ascii="Verdana" w:hAnsi="Verdana"/>
          <w:bCs/>
          <w:iCs/>
          <w:sz w:val="20"/>
          <w:szCs w:val="20"/>
          <w:lang w:eastAsia="ar-SA"/>
        </w:rPr>
        <w:t>(w tytule przelewu należy wpisać znak postępowania:</w:t>
      </w:r>
      <w:r w:rsidR="00A55A07">
        <w:rPr>
          <w:rFonts w:ascii="Verdana" w:hAnsi="Verdana"/>
          <w:bCs/>
          <w:iCs/>
          <w:sz w:val="20"/>
          <w:szCs w:val="20"/>
          <w:lang w:eastAsia="ar-SA"/>
        </w:rPr>
        <w:t xml:space="preserve"> BA-F-II-3710-2/17</w:t>
      </w:r>
      <w:r w:rsidR="002178E7" w:rsidRPr="00A13EB0">
        <w:rPr>
          <w:rFonts w:ascii="Verdana" w:hAnsi="Verdana"/>
          <w:iCs/>
          <w:sz w:val="20"/>
          <w:szCs w:val="20"/>
          <w:lang w:eastAsia="ar-SA"/>
        </w:rPr>
        <w:t>)</w:t>
      </w:r>
    </w:p>
    <w:p w:rsidR="002178E7" w:rsidRPr="00A13EB0" w:rsidRDefault="0071482A" w:rsidP="0071482A">
      <w:pPr>
        <w:pStyle w:val="Tekstpodstawowy2"/>
        <w:tabs>
          <w:tab w:val="left" w:pos="1134"/>
        </w:tabs>
        <w:ind w:left="709" w:hanging="283"/>
        <w:rPr>
          <w:rFonts w:ascii="Verdana" w:hAnsi="Verdana"/>
          <w:b w:val="0"/>
          <w:bCs w:val="0"/>
          <w:sz w:val="20"/>
          <w:szCs w:val="20"/>
        </w:rPr>
      </w:pPr>
      <w:r>
        <w:rPr>
          <w:rFonts w:ascii="Verdana" w:hAnsi="Verdana"/>
          <w:b w:val="0"/>
          <w:bCs w:val="0"/>
          <w:sz w:val="20"/>
          <w:szCs w:val="20"/>
        </w:rPr>
        <w:t>b)</w:t>
      </w:r>
      <w:r>
        <w:rPr>
          <w:rFonts w:ascii="Verdana" w:hAnsi="Verdana"/>
          <w:b w:val="0"/>
          <w:bCs w:val="0"/>
          <w:sz w:val="20"/>
          <w:szCs w:val="20"/>
        </w:rPr>
        <w:tab/>
      </w:r>
      <w:r w:rsidR="002178E7" w:rsidRPr="00A13EB0">
        <w:rPr>
          <w:rFonts w:ascii="Verdana" w:hAnsi="Verdana"/>
          <w:b w:val="0"/>
          <w:sz w:val="20"/>
          <w:szCs w:val="20"/>
          <w:lang w:eastAsia="ar-SA"/>
        </w:rPr>
        <w:t>poręczeniach bankowych;</w:t>
      </w:r>
    </w:p>
    <w:p w:rsidR="002178E7" w:rsidRPr="00A13EB0" w:rsidRDefault="002178E7" w:rsidP="0071482A">
      <w:pPr>
        <w:pStyle w:val="Tekstpodstawowy2"/>
        <w:tabs>
          <w:tab w:val="left" w:pos="1134"/>
        </w:tabs>
        <w:ind w:left="709" w:hanging="283"/>
        <w:rPr>
          <w:rFonts w:ascii="Verdana" w:hAnsi="Verdana"/>
          <w:b w:val="0"/>
          <w:bCs w:val="0"/>
          <w:sz w:val="20"/>
          <w:szCs w:val="20"/>
        </w:rPr>
      </w:pPr>
      <w:r w:rsidRPr="00A13EB0">
        <w:rPr>
          <w:rFonts w:ascii="Verdana" w:hAnsi="Verdana"/>
          <w:b w:val="0"/>
          <w:bCs w:val="0"/>
          <w:sz w:val="20"/>
          <w:szCs w:val="20"/>
        </w:rPr>
        <w:t xml:space="preserve">c) </w:t>
      </w:r>
      <w:r w:rsidRPr="00A13EB0">
        <w:rPr>
          <w:rFonts w:ascii="Verdana" w:hAnsi="Verdana"/>
          <w:b w:val="0"/>
          <w:bCs w:val="0"/>
          <w:sz w:val="20"/>
          <w:szCs w:val="20"/>
        </w:rPr>
        <w:tab/>
      </w:r>
      <w:r w:rsidRPr="00A13EB0">
        <w:rPr>
          <w:rFonts w:ascii="Verdana" w:hAnsi="Verdana"/>
          <w:b w:val="0"/>
          <w:sz w:val="20"/>
          <w:szCs w:val="20"/>
          <w:lang w:eastAsia="ar-SA"/>
        </w:rPr>
        <w:t>poręczeniach pieniężnych spółdzielczych kas oszczędnościowo-kredytowych;</w:t>
      </w:r>
    </w:p>
    <w:p w:rsidR="002178E7" w:rsidRPr="00A13EB0" w:rsidRDefault="0071482A" w:rsidP="0071482A">
      <w:pPr>
        <w:pStyle w:val="Tekstpodstawowy2"/>
        <w:tabs>
          <w:tab w:val="left" w:pos="1134"/>
        </w:tabs>
        <w:ind w:left="709" w:hanging="283"/>
        <w:rPr>
          <w:rFonts w:ascii="Verdana" w:hAnsi="Verdana"/>
          <w:b w:val="0"/>
          <w:bCs w:val="0"/>
          <w:sz w:val="20"/>
          <w:szCs w:val="20"/>
        </w:rPr>
      </w:pPr>
      <w:r>
        <w:rPr>
          <w:rFonts w:ascii="Verdana" w:hAnsi="Verdana"/>
          <w:b w:val="0"/>
          <w:bCs w:val="0"/>
          <w:sz w:val="20"/>
          <w:szCs w:val="20"/>
        </w:rPr>
        <w:t xml:space="preserve">d) </w:t>
      </w:r>
      <w:r w:rsidR="002178E7" w:rsidRPr="00A13EB0">
        <w:rPr>
          <w:rFonts w:ascii="Verdana" w:hAnsi="Verdana"/>
          <w:b w:val="0"/>
          <w:sz w:val="20"/>
          <w:szCs w:val="20"/>
          <w:lang w:eastAsia="ar-SA"/>
        </w:rPr>
        <w:t>gwarancjach bankowych;</w:t>
      </w:r>
    </w:p>
    <w:p w:rsidR="002178E7" w:rsidRPr="00A13EB0" w:rsidRDefault="002178E7" w:rsidP="0071482A">
      <w:pPr>
        <w:pStyle w:val="Tekstpodstawowy2"/>
        <w:tabs>
          <w:tab w:val="left" w:pos="1134"/>
        </w:tabs>
        <w:ind w:left="709" w:hanging="283"/>
        <w:rPr>
          <w:rFonts w:ascii="Verdana" w:hAnsi="Verdana"/>
          <w:b w:val="0"/>
          <w:bCs w:val="0"/>
          <w:sz w:val="20"/>
          <w:szCs w:val="20"/>
        </w:rPr>
      </w:pPr>
      <w:r w:rsidRPr="00A13EB0">
        <w:rPr>
          <w:rFonts w:ascii="Verdana" w:hAnsi="Verdana"/>
          <w:b w:val="0"/>
          <w:bCs w:val="0"/>
          <w:sz w:val="20"/>
          <w:szCs w:val="20"/>
        </w:rPr>
        <w:t xml:space="preserve">e) </w:t>
      </w:r>
      <w:r w:rsidRPr="00A13EB0">
        <w:rPr>
          <w:rFonts w:ascii="Verdana" w:hAnsi="Verdana"/>
          <w:b w:val="0"/>
          <w:bCs w:val="0"/>
          <w:sz w:val="20"/>
          <w:szCs w:val="20"/>
        </w:rPr>
        <w:tab/>
      </w:r>
      <w:r w:rsidRPr="00A13EB0">
        <w:rPr>
          <w:rFonts w:ascii="Verdana" w:hAnsi="Verdana"/>
          <w:b w:val="0"/>
          <w:sz w:val="20"/>
          <w:szCs w:val="20"/>
          <w:lang w:eastAsia="ar-SA"/>
        </w:rPr>
        <w:t>gwarancjach ubezpieczeniowych;</w:t>
      </w:r>
    </w:p>
    <w:p w:rsidR="002178E7" w:rsidRPr="00A13EB0" w:rsidRDefault="002178E7" w:rsidP="0071482A">
      <w:pPr>
        <w:pStyle w:val="Tekstpodstawowy2"/>
        <w:tabs>
          <w:tab w:val="left" w:pos="1134"/>
        </w:tabs>
        <w:ind w:left="709" w:hanging="283"/>
        <w:rPr>
          <w:rFonts w:ascii="Verdana" w:hAnsi="Verdana"/>
          <w:b w:val="0"/>
          <w:bCs w:val="0"/>
          <w:sz w:val="20"/>
          <w:szCs w:val="20"/>
        </w:rPr>
      </w:pPr>
      <w:r w:rsidRPr="00A13EB0">
        <w:rPr>
          <w:rFonts w:ascii="Verdana" w:hAnsi="Verdana"/>
          <w:b w:val="0"/>
          <w:bCs w:val="0"/>
          <w:sz w:val="20"/>
          <w:szCs w:val="20"/>
        </w:rPr>
        <w:t xml:space="preserve">f) </w:t>
      </w:r>
      <w:r w:rsidRPr="00A13EB0">
        <w:rPr>
          <w:rFonts w:ascii="Verdana" w:hAnsi="Verdana"/>
          <w:b w:val="0"/>
          <w:bCs w:val="0"/>
          <w:sz w:val="20"/>
          <w:szCs w:val="20"/>
        </w:rPr>
        <w:tab/>
      </w:r>
      <w:r w:rsidRPr="00A13EB0">
        <w:rPr>
          <w:rFonts w:ascii="Verdana" w:hAnsi="Verdana"/>
          <w:b w:val="0"/>
          <w:sz w:val="20"/>
          <w:szCs w:val="20"/>
          <w:lang w:eastAsia="ar-SA"/>
        </w:rPr>
        <w:t>poręczeniach udzielanych przez podmioty, o których mowa w art. 6b ust. 5 pkt 2 ustawy z dnia 9 listopada 2000 roku o utworzeniu Polskiej Agencji Rozwoju Przedsiębiorczości (Dz. U. z 2007 r. Nr 42, poz. 275 ze zm.).</w:t>
      </w:r>
    </w:p>
    <w:p w:rsidR="002178E7" w:rsidRPr="00A13EB0" w:rsidRDefault="002178E7" w:rsidP="002178E7">
      <w:pPr>
        <w:suppressAutoHyphens/>
        <w:spacing w:before="120"/>
        <w:ind w:left="709" w:hanging="709"/>
        <w:jc w:val="both"/>
        <w:rPr>
          <w:rFonts w:ascii="Verdana" w:hAnsi="Verdana"/>
          <w:spacing w:val="4"/>
          <w:sz w:val="20"/>
          <w:szCs w:val="20"/>
          <w:lang w:eastAsia="ar-SA"/>
        </w:rPr>
      </w:pPr>
      <w:r w:rsidRPr="00A13EB0">
        <w:rPr>
          <w:rFonts w:ascii="Verdana" w:hAnsi="Verdana"/>
          <w:color w:val="000000"/>
          <w:spacing w:val="4"/>
          <w:sz w:val="20"/>
          <w:szCs w:val="20"/>
          <w:lang w:eastAsia="ar-SA"/>
        </w:rPr>
        <w:t>15.3.</w:t>
      </w:r>
      <w:r w:rsidRPr="00A13EB0">
        <w:rPr>
          <w:rFonts w:ascii="Verdana" w:hAnsi="Verdana"/>
          <w:color w:val="000000"/>
          <w:spacing w:val="4"/>
          <w:sz w:val="20"/>
          <w:szCs w:val="20"/>
          <w:lang w:eastAsia="ar-SA"/>
        </w:rPr>
        <w:tab/>
        <w:t>Wadium wnoszone w formie poręczeń lub gwarancji powinno być złożone w </w:t>
      </w:r>
      <w:r w:rsidRPr="00A13EB0">
        <w:rPr>
          <w:rFonts w:ascii="Verdana" w:hAnsi="Verdana"/>
          <w:spacing w:val="4"/>
          <w:sz w:val="20"/>
          <w:szCs w:val="20"/>
          <w:lang w:eastAsia="ar-SA"/>
        </w:rPr>
        <w:t>oryginale (zgodnie z pkt. 13.</w:t>
      </w:r>
      <w:r w:rsidR="00764DD8">
        <w:rPr>
          <w:rFonts w:ascii="Verdana" w:hAnsi="Verdana"/>
          <w:spacing w:val="4"/>
          <w:sz w:val="20"/>
          <w:szCs w:val="20"/>
          <w:lang w:eastAsia="ar-SA"/>
        </w:rPr>
        <w:t>5</w:t>
      </w:r>
      <w:r w:rsidRPr="00A13EB0">
        <w:rPr>
          <w:rFonts w:ascii="Verdana" w:hAnsi="Verdana"/>
          <w:spacing w:val="4"/>
          <w:sz w:val="20"/>
          <w:szCs w:val="20"/>
          <w:lang w:eastAsia="ar-SA"/>
        </w:rPr>
        <w:t>.</w:t>
      </w:r>
      <w:r w:rsidR="00764DD8">
        <w:rPr>
          <w:rFonts w:ascii="Verdana" w:hAnsi="Verdana"/>
          <w:spacing w:val="4"/>
          <w:sz w:val="20"/>
          <w:szCs w:val="20"/>
          <w:lang w:eastAsia="ar-SA"/>
        </w:rPr>
        <w:t>5</w:t>
      </w:r>
      <w:r w:rsidRPr="00A13EB0">
        <w:rPr>
          <w:rFonts w:ascii="Verdana" w:hAnsi="Verdana"/>
          <w:spacing w:val="4"/>
          <w:sz w:val="20"/>
          <w:szCs w:val="20"/>
          <w:lang w:eastAsia="ar-SA"/>
        </w:rPr>
        <w:t>) IDW) i musi obejmować cały okres związania ofertą.</w:t>
      </w:r>
    </w:p>
    <w:p w:rsidR="002178E7" w:rsidRPr="00A13EB0" w:rsidRDefault="002178E7" w:rsidP="002178E7">
      <w:pPr>
        <w:suppressAutoHyphens/>
        <w:spacing w:before="60"/>
        <w:ind w:left="705"/>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w:t>
      </w:r>
      <w:r w:rsidRPr="00A13EB0">
        <w:rPr>
          <w:rFonts w:ascii="Verdana" w:hAnsi="Verdana"/>
          <w:color w:val="000000"/>
          <w:spacing w:val="4"/>
          <w:sz w:val="20"/>
          <w:szCs w:val="20"/>
          <w:lang w:eastAsia="ar-SA"/>
        </w:rPr>
        <w:lastRenderedPageBreak/>
        <w:t xml:space="preserve">za wszystkie przypadki powodujące utratę wadium przez Wykonawcę, określone w art. 46 ust. 4a i 5 ustawy </w:t>
      </w:r>
      <w:proofErr w:type="spellStart"/>
      <w:r w:rsidRPr="00A13EB0">
        <w:rPr>
          <w:rFonts w:ascii="Verdana" w:hAnsi="Verdana"/>
          <w:color w:val="000000"/>
          <w:spacing w:val="4"/>
          <w:sz w:val="20"/>
          <w:szCs w:val="20"/>
          <w:lang w:eastAsia="ar-SA"/>
        </w:rPr>
        <w:t>Pzp</w:t>
      </w:r>
      <w:proofErr w:type="spellEnd"/>
      <w:r w:rsidRPr="00A13EB0">
        <w:rPr>
          <w:rFonts w:ascii="Verdana" w:hAnsi="Verdana"/>
          <w:color w:val="000000"/>
          <w:spacing w:val="4"/>
          <w:sz w:val="20"/>
          <w:szCs w:val="20"/>
          <w:lang w:eastAsia="ar-SA"/>
        </w:rPr>
        <w:t xml:space="preserve">. </w:t>
      </w:r>
    </w:p>
    <w:p w:rsidR="002178E7" w:rsidRPr="00A13EB0" w:rsidRDefault="002178E7" w:rsidP="002178E7">
      <w:pPr>
        <w:suppressAutoHyphens/>
        <w:spacing w:before="60"/>
        <w:ind w:left="705"/>
        <w:jc w:val="both"/>
        <w:rPr>
          <w:rFonts w:ascii="Verdana" w:hAnsi="Verdana"/>
          <w:bCs/>
          <w:color w:val="000000"/>
          <w:spacing w:val="4"/>
          <w:sz w:val="20"/>
          <w:szCs w:val="20"/>
          <w:lang w:eastAsia="ar-SA"/>
        </w:rPr>
      </w:pPr>
      <w:r w:rsidRPr="00A13EB0">
        <w:rPr>
          <w:rFonts w:ascii="Verdana" w:hAnsi="Verdana"/>
          <w:color w:val="000000"/>
          <w:spacing w:val="4"/>
          <w:sz w:val="20"/>
          <w:szCs w:val="20"/>
          <w:lang w:eastAsia="ar-SA"/>
        </w:rPr>
        <w:t xml:space="preserve">Gwarancja lub poręczenie musi zawierać w swojej treści </w:t>
      </w:r>
      <w:r w:rsidRPr="00A13EB0">
        <w:rPr>
          <w:rFonts w:ascii="Verdana" w:hAnsi="Verdana"/>
          <w:b/>
          <w:color w:val="000000"/>
          <w:spacing w:val="4"/>
          <w:sz w:val="20"/>
          <w:szCs w:val="20"/>
          <w:lang w:eastAsia="ar-SA"/>
        </w:rPr>
        <w:t xml:space="preserve">nieodwołalne i bezwarunkowe </w:t>
      </w:r>
      <w:r w:rsidRPr="00A13EB0">
        <w:rPr>
          <w:rFonts w:ascii="Verdana" w:hAnsi="Verdana"/>
          <w:color w:val="000000"/>
          <w:spacing w:val="4"/>
          <w:sz w:val="20"/>
          <w:szCs w:val="20"/>
          <w:lang w:eastAsia="ar-SA"/>
        </w:rPr>
        <w:t>zobowiązanie wystawcy dokumentu do zapłaty na rzecz Zamawiającego kwoty wadium.</w:t>
      </w:r>
      <w:r w:rsidRPr="00A13EB0">
        <w:rPr>
          <w:rFonts w:ascii="Verdana" w:hAnsi="Verdana"/>
          <w:bCs/>
          <w:color w:val="000000"/>
          <w:spacing w:val="4"/>
          <w:sz w:val="20"/>
          <w:szCs w:val="20"/>
          <w:lang w:eastAsia="ar-SA"/>
        </w:rPr>
        <w:t xml:space="preserve"> </w:t>
      </w:r>
    </w:p>
    <w:p w:rsidR="002178E7" w:rsidRPr="00A13EB0" w:rsidRDefault="002178E7" w:rsidP="002178E7">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15.4.</w:t>
      </w:r>
      <w:r w:rsidRPr="00A13EB0">
        <w:rPr>
          <w:rFonts w:ascii="Verdana" w:hAnsi="Verdana"/>
          <w:color w:val="000000"/>
          <w:spacing w:val="4"/>
          <w:sz w:val="20"/>
          <w:szCs w:val="20"/>
          <w:lang w:eastAsia="ar-SA"/>
        </w:rPr>
        <w:tab/>
        <w:t>Wadium wniesione w pieniądzu przelewem na rachunek bankowy musi wpłynąć na wskazany w pkt. 15.2.a) IDW rachunek bankowy Zamawiającego, najpóźniej przed upływem terminu składania ofert.</w:t>
      </w:r>
    </w:p>
    <w:p w:rsidR="002178E7" w:rsidRPr="00A13EB0" w:rsidRDefault="002178E7" w:rsidP="002178E7">
      <w:pPr>
        <w:suppressAutoHyphens/>
        <w:ind w:left="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Ze względu na ryzyko związane z </w:t>
      </w:r>
      <w:r w:rsidRPr="00A13EB0">
        <w:rPr>
          <w:rFonts w:ascii="Verdana" w:hAnsi="Verdana"/>
          <w:spacing w:val="4"/>
          <w:sz w:val="20"/>
          <w:szCs w:val="20"/>
          <w:lang w:eastAsia="ar-SA"/>
        </w:rPr>
        <w:t xml:space="preserve">czasem trwania </w:t>
      </w:r>
      <w:r w:rsidRPr="00A13EB0">
        <w:rPr>
          <w:rFonts w:ascii="Verdana" w:hAnsi="Verdana"/>
          <w:color w:val="000000"/>
          <w:spacing w:val="4"/>
          <w:sz w:val="20"/>
          <w:szCs w:val="20"/>
          <w:lang w:eastAsia="ar-SA"/>
        </w:rPr>
        <w:t>okresu rozliczeń międzybankowych Zamawiający zaleca dokonanie przelewu ze stosownym wyprzedzeniem.</w:t>
      </w:r>
    </w:p>
    <w:p w:rsidR="002178E7" w:rsidRPr="00C64041" w:rsidRDefault="002178E7" w:rsidP="002178E7">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15.5. </w:t>
      </w:r>
      <w:r w:rsidRPr="00A13EB0">
        <w:rPr>
          <w:rFonts w:ascii="Verdana" w:hAnsi="Verdana"/>
          <w:color w:val="000000"/>
          <w:spacing w:val="4"/>
          <w:sz w:val="20"/>
          <w:szCs w:val="20"/>
          <w:lang w:eastAsia="ar-SA"/>
        </w:rPr>
        <w:tab/>
        <w:t xml:space="preserve">Zamawiający dokona zwrotu wadium na zasadach określonych w art. 46 ust. 1-4 ustawy </w:t>
      </w:r>
      <w:proofErr w:type="spellStart"/>
      <w:r w:rsidRPr="00A13EB0">
        <w:rPr>
          <w:rFonts w:ascii="Verdana" w:hAnsi="Verdana"/>
          <w:color w:val="000000"/>
          <w:spacing w:val="4"/>
          <w:sz w:val="20"/>
          <w:szCs w:val="20"/>
          <w:lang w:eastAsia="ar-SA"/>
        </w:rPr>
        <w:t>Pzp</w:t>
      </w:r>
      <w:proofErr w:type="spellEnd"/>
      <w:r w:rsidRPr="00A13EB0">
        <w:rPr>
          <w:rFonts w:ascii="Verdana" w:hAnsi="Verdana"/>
          <w:color w:val="000000"/>
          <w:spacing w:val="4"/>
          <w:sz w:val="20"/>
          <w:szCs w:val="20"/>
          <w:lang w:eastAsia="ar-SA"/>
        </w:rPr>
        <w:t>.</w:t>
      </w:r>
    </w:p>
    <w:p w:rsidR="00CF1E6F" w:rsidRPr="00A13EB0" w:rsidRDefault="00CF1E6F" w:rsidP="00943BEC">
      <w:pPr>
        <w:pStyle w:val="Tekstpodstawowy2"/>
        <w:tabs>
          <w:tab w:val="left" w:pos="851"/>
          <w:tab w:val="left" w:pos="1134"/>
        </w:tabs>
        <w:rPr>
          <w:rFonts w:ascii="Verdana" w:hAnsi="Verdana"/>
          <w:b w:val="0"/>
          <w:sz w:val="20"/>
          <w:szCs w:val="20"/>
          <w:lang w:eastAsia="ar-SA"/>
        </w:rPr>
      </w:pPr>
    </w:p>
    <w:p w:rsidR="00B9152B" w:rsidRPr="00A13EB0" w:rsidRDefault="00B9152B" w:rsidP="00B9152B">
      <w:pPr>
        <w:suppressAutoHyphens/>
        <w:rPr>
          <w:rFonts w:ascii="Verdana" w:hAnsi="Verdana"/>
          <w:b/>
          <w:sz w:val="20"/>
          <w:szCs w:val="20"/>
          <w:lang w:eastAsia="ar-SA"/>
        </w:rPr>
      </w:pPr>
      <w:r w:rsidRPr="00A13EB0">
        <w:rPr>
          <w:rFonts w:ascii="Verdana" w:hAnsi="Verdana"/>
          <w:b/>
          <w:sz w:val="20"/>
          <w:szCs w:val="20"/>
          <w:lang w:eastAsia="ar-SA"/>
        </w:rPr>
        <w:t>1</w:t>
      </w:r>
      <w:r w:rsidR="002178E7">
        <w:rPr>
          <w:rFonts w:ascii="Verdana" w:hAnsi="Verdana"/>
          <w:b/>
          <w:sz w:val="20"/>
          <w:szCs w:val="20"/>
          <w:lang w:eastAsia="ar-SA"/>
        </w:rPr>
        <w:t>6</w:t>
      </w:r>
      <w:r w:rsidRPr="00A13EB0">
        <w:rPr>
          <w:rFonts w:ascii="Verdana" w:hAnsi="Verdana"/>
          <w:b/>
          <w:sz w:val="20"/>
          <w:szCs w:val="20"/>
          <w:lang w:eastAsia="ar-SA"/>
        </w:rPr>
        <w:t>.</w:t>
      </w:r>
      <w:r w:rsidRPr="00A13EB0">
        <w:rPr>
          <w:rFonts w:ascii="Verdana" w:hAnsi="Verdana"/>
          <w:b/>
          <w:sz w:val="20"/>
          <w:szCs w:val="20"/>
          <w:lang w:eastAsia="ar-SA"/>
        </w:rPr>
        <w:tab/>
      </w:r>
      <w:r w:rsidRPr="00A13EB0">
        <w:rPr>
          <w:rFonts w:ascii="Verdana" w:hAnsi="Verdana" w:cs="Verdana"/>
          <w:b/>
          <w:bCs/>
          <w:spacing w:val="4"/>
          <w:sz w:val="20"/>
          <w:szCs w:val="20"/>
        </w:rPr>
        <w:t>MIEJSCE ORAZ TERMIN SKŁADANIA I OTWARCIA OFERT</w:t>
      </w:r>
    </w:p>
    <w:p w:rsidR="008043E3" w:rsidRPr="000C0480" w:rsidRDefault="00943BEC" w:rsidP="00181F8E">
      <w:pPr>
        <w:suppressAutoHyphens/>
        <w:spacing w:before="120"/>
        <w:ind w:left="709" w:hanging="709"/>
        <w:jc w:val="both"/>
        <w:rPr>
          <w:rFonts w:ascii="Verdana" w:hAnsi="Verdana" w:cs="Verdana"/>
          <w:sz w:val="20"/>
          <w:szCs w:val="20"/>
        </w:rPr>
      </w:pPr>
      <w:r w:rsidRPr="000C0480">
        <w:rPr>
          <w:rFonts w:ascii="Verdana" w:hAnsi="Verdana"/>
          <w:color w:val="000000"/>
          <w:spacing w:val="4"/>
          <w:sz w:val="20"/>
          <w:szCs w:val="20"/>
          <w:lang w:eastAsia="ar-SA"/>
        </w:rPr>
        <w:t>1</w:t>
      </w:r>
      <w:r w:rsidR="002178E7" w:rsidRPr="000C0480">
        <w:rPr>
          <w:rFonts w:ascii="Verdana" w:hAnsi="Verdana"/>
          <w:color w:val="000000"/>
          <w:spacing w:val="4"/>
          <w:sz w:val="20"/>
          <w:szCs w:val="20"/>
          <w:lang w:eastAsia="ar-SA"/>
        </w:rPr>
        <w:t>6</w:t>
      </w:r>
      <w:r w:rsidR="00B9152B" w:rsidRPr="000C0480">
        <w:rPr>
          <w:rFonts w:ascii="Verdana" w:hAnsi="Verdana"/>
          <w:color w:val="000000"/>
          <w:spacing w:val="4"/>
          <w:sz w:val="20"/>
          <w:szCs w:val="20"/>
          <w:lang w:eastAsia="ar-SA"/>
        </w:rPr>
        <w:t>.1.</w:t>
      </w:r>
      <w:r w:rsidR="00B9152B" w:rsidRPr="000C0480">
        <w:rPr>
          <w:rFonts w:ascii="Verdana" w:hAnsi="Verdana"/>
          <w:color w:val="000000"/>
          <w:spacing w:val="4"/>
          <w:sz w:val="20"/>
          <w:szCs w:val="20"/>
          <w:lang w:eastAsia="ar-SA"/>
        </w:rPr>
        <w:tab/>
      </w:r>
      <w:r w:rsidR="008043E3" w:rsidRPr="000C0480">
        <w:rPr>
          <w:rFonts w:ascii="Verdana" w:hAnsi="Verdana" w:cs="Verdana"/>
          <w:b/>
          <w:bCs/>
          <w:sz w:val="20"/>
          <w:szCs w:val="20"/>
        </w:rPr>
        <w:t>Oferty powinny być złożone</w:t>
      </w:r>
      <w:r w:rsidR="008043E3" w:rsidRPr="000C0480">
        <w:rPr>
          <w:rFonts w:ascii="Verdana" w:hAnsi="Verdana" w:cs="Verdana"/>
          <w:sz w:val="20"/>
          <w:szCs w:val="20"/>
        </w:rPr>
        <w:t xml:space="preserve"> </w:t>
      </w:r>
      <w:r w:rsidR="008043E3" w:rsidRPr="000C0480">
        <w:rPr>
          <w:rFonts w:ascii="Verdana" w:hAnsi="Verdana" w:cs="Verdana"/>
          <w:b/>
          <w:sz w:val="20"/>
          <w:szCs w:val="20"/>
        </w:rPr>
        <w:t>w</w:t>
      </w:r>
      <w:r w:rsidR="00625459" w:rsidRPr="000C0480">
        <w:rPr>
          <w:rFonts w:ascii="Verdana" w:hAnsi="Verdana" w:cs="Arial"/>
          <w:sz w:val="20"/>
          <w:szCs w:val="20"/>
        </w:rPr>
        <w:t xml:space="preserve"> siedzibie Zamawiającego, Al. Ujazdowskie 11, </w:t>
      </w:r>
      <w:r w:rsidR="00625459" w:rsidRPr="000C0480">
        <w:rPr>
          <w:rFonts w:ascii="Verdana" w:hAnsi="Verdana" w:cs="Arial"/>
          <w:b/>
          <w:sz w:val="20"/>
          <w:szCs w:val="20"/>
        </w:rPr>
        <w:t>w Biurze Podawczym</w:t>
      </w:r>
      <w:r w:rsidR="00625459" w:rsidRPr="000C0480">
        <w:rPr>
          <w:rFonts w:ascii="Verdana" w:hAnsi="Verdana" w:cs="Arial"/>
          <w:sz w:val="20"/>
          <w:szCs w:val="20"/>
        </w:rPr>
        <w:t>, w terminie do</w:t>
      </w:r>
      <w:r w:rsidR="00625459" w:rsidRPr="000C0480">
        <w:rPr>
          <w:rFonts w:ascii="Verdana" w:hAnsi="Verdana" w:cs="Arial"/>
          <w:b/>
          <w:sz w:val="20"/>
          <w:szCs w:val="20"/>
        </w:rPr>
        <w:t xml:space="preserve"> </w:t>
      </w:r>
      <w:r w:rsidR="00625459" w:rsidRPr="000C0480">
        <w:rPr>
          <w:rFonts w:ascii="Verdana" w:hAnsi="Verdana" w:cs="Arial"/>
          <w:sz w:val="20"/>
          <w:szCs w:val="20"/>
        </w:rPr>
        <w:t xml:space="preserve">dnia </w:t>
      </w:r>
      <w:r w:rsidR="00A34CE8" w:rsidRPr="00B9689F">
        <w:rPr>
          <w:rFonts w:ascii="Verdana" w:hAnsi="Verdana" w:cs="Arial"/>
          <w:b/>
          <w:sz w:val="20"/>
          <w:szCs w:val="20"/>
        </w:rPr>
        <w:t xml:space="preserve">9 </w:t>
      </w:r>
      <w:r w:rsidR="002325E6">
        <w:rPr>
          <w:rFonts w:ascii="Verdana" w:hAnsi="Verdana" w:cs="Arial"/>
          <w:b/>
          <w:sz w:val="20"/>
          <w:szCs w:val="20"/>
        </w:rPr>
        <w:t xml:space="preserve">marca </w:t>
      </w:r>
      <w:r w:rsidR="004C6A12" w:rsidRPr="000C0480">
        <w:rPr>
          <w:rFonts w:ascii="Verdana" w:hAnsi="Verdana" w:cs="Arial"/>
          <w:b/>
          <w:sz w:val="20"/>
          <w:szCs w:val="20"/>
        </w:rPr>
        <w:t>201</w:t>
      </w:r>
      <w:r w:rsidR="008F7D32" w:rsidRPr="000C0480">
        <w:rPr>
          <w:rFonts w:ascii="Verdana" w:hAnsi="Verdana" w:cs="Arial"/>
          <w:b/>
          <w:sz w:val="20"/>
          <w:szCs w:val="20"/>
        </w:rPr>
        <w:t>7</w:t>
      </w:r>
      <w:r w:rsidR="004C6A12" w:rsidRPr="000C0480">
        <w:rPr>
          <w:rFonts w:ascii="Verdana" w:hAnsi="Verdana" w:cs="Arial"/>
          <w:b/>
          <w:sz w:val="20"/>
          <w:szCs w:val="20"/>
        </w:rPr>
        <w:t xml:space="preserve"> r. </w:t>
      </w:r>
      <w:r w:rsidR="00625459" w:rsidRPr="000C0480">
        <w:rPr>
          <w:rFonts w:ascii="Verdana" w:hAnsi="Verdana" w:cs="Arial"/>
          <w:b/>
          <w:sz w:val="20"/>
          <w:szCs w:val="20"/>
        </w:rPr>
        <w:t xml:space="preserve">do godziny 12:00. </w:t>
      </w:r>
    </w:p>
    <w:p w:rsidR="00950D58" w:rsidRPr="00A13EB0" w:rsidRDefault="00943BEC" w:rsidP="00950D58">
      <w:pPr>
        <w:suppressAutoHyphens/>
        <w:spacing w:before="120"/>
        <w:ind w:left="709" w:hanging="709"/>
        <w:jc w:val="both"/>
        <w:rPr>
          <w:rFonts w:ascii="Verdana" w:hAnsi="Verdana" w:cs="Verdana"/>
          <w:sz w:val="20"/>
          <w:szCs w:val="20"/>
        </w:rPr>
      </w:pPr>
      <w:r w:rsidRPr="000C0480">
        <w:rPr>
          <w:rFonts w:ascii="Verdana" w:hAnsi="Verdana"/>
          <w:color w:val="000000"/>
          <w:spacing w:val="4"/>
          <w:sz w:val="20"/>
          <w:szCs w:val="20"/>
          <w:lang w:eastAsia="ar-SA"/>
        </w:rPr>
        <w:t>1</w:t>
      </w:r>
      <w:r w:rsidR="002178E7" w:rsidRPr="000C0480">
        <w:rPr>
          <w:rFonts w:ascii="Verdana" w:hAnsi="Verdana"/>
          <w:color w:val="000000"/>
          <w:spacing w:val="4"/>
          <w:sz w:val="20"/>
          <w:szCs w:val="20"/>
          <w:lang w:eastAsia="ar-SA"/>
        </w:rPr>
        <w:t>6</w:t>
      </w:r>
      <w:r w:rsidR="00950D58" w:rsidRPr="000C0480">
        <w:rPr>
          <w:rFonts w:ascii="Verdana" w:hAnsi="Verdana"/>
          <w:color w:val="000000"/>
          <w:spacing w:val="4"/>
          <w:sz w:val="20"/>
          <w:szCs w:val="20"/>
          <w:lang w:eastAsia="ar-SA"/>
        </w:rPr>
        <w:t>.2.</w:t>
      </w:r>
      <w:r w:rsidR="00950D58" w:rsidRPr="000C0480">
        <w:rPr>
          <w:rFonts w:ascii="Verdana" w:hAnsi="Verdana"/>
          <w:color w:val="000000"/>
          <w:spacing w:val="4"/>
          <w:sz w:val="20"/>
          <w:szCs w:val="20"/>
          <w:lang w:eastAsia="ar-SA"/>
        </w:rPr>
        <w:tab/>
      </w:r>
      <w:r w:rsidR="000D21DC" w:rsidRPr="000C0480">
        <w:rPr>
          <w:rFonts w:ascii="Verdana" w:hAnsi="Verdana" w:cs="Verdana"/>
          <w:b/>
          <w:bCs/>
          <w:spacing w:val="4"/>
          <w:sz w:val="20"/>
          <w:szCs w:val="20"/>
        </w:rPr>
        <w:t>Otwarcie ofert nastąpi</w:t>
      </w:r>
      <w:r w:rsidR="000D21DC" w:rsidRPr="000C0480">
        <w:rPr>
          <w:rFonts w:ascii="Verdana" w:hAnsi="Verdana" w:cs="Verdana"/>
          <w:spacing w:val="4"/>
          <w:sz w:val="20"/>
          <w:szCs w:val="20"/>
        </w:rPr>
        <w:t xml:space="preserve"> w </w:t>
      </w:r>
      <w:r w:rsidR="008921D8" w:rsidRPr="000C0480">
        <w:rPr>
          <w:rFonts w:ascii="Verdana" w:hAnsi="Verdana" w:cs="Verdana"/>
          <w:spacing w:val="4"/>
          <w:sz w:val="20"/>
          <w:szCs w:val="20"/>
        </w:rPr>
        <w:t xml:space="preserve">dniu </w:t>
      </w:r>
      <w:r w:rsidR="00A34CE8" w:rsidRPr="00B9689F">
        <w:rPr>
          <w:rFonts w:ascii="Verdana" w:hAnsi="Verdana" w:cs="Arial"/>
          <w:b/>
          <w:sz w:val="20"/>
          <w:szCs w:val="20"/>
        </w:rPr>
        <w:t>9</w:t>
      </w:r>
      <w:r w:rsidR="00A34CE8">
        <w:rPr>
          <w:rFonts w:ascii="Verdana" w:hAnsi="Verdana" w:cs="Arial"/>
          <w:sz w:val="20"/>
          <w:szCs w:val="20"/>
        </w:rPr>
        <w:t xml:space="preserve"> </w:t>
      </w:r>
      <w:r w:rsidR="002325E6">
        <w:rPr>
          <w:rFonts w:ascii="Verdana" w:hAnsi="Verdana" w:cs="Arial"/>
          <w:b/>
          <w:sz w:val="20"/>
          <w:szCs w:val="20"/>
        </w:rPr>
        <w:t>marca</w:t>
      </w:r>
      <w:r w:rsidR="002325E6" w:rsidRPr="000C0480">
        <w:rPr>
          <w:rFonts w:ascii="Verdana" w:hAnsi="Verdana" w:cs="Arial"/>
          <w:sz w:val="20"/>
          <w:szCs w:val="20"/>
        </w:rPr>
        <w:t xml:space="preserve"> </w:t>
      </w:r>
      <w:r w:rsidR="008F7D32" w:rsidRPr="000C0480">
        <w:rPr>
          <w:rFonts w:ascii="Verdana" w:hAnsi="Verdana" w:cs="Arial"/>
          <w:b/>
          <w:sz w:val="20"/>
          <w:szCs w:val="20"/>
        </w:rPr>
        <w:t xml:space="preserve">2017 </w:t>
      </w:r>
      <w:r w:rsidR="004C6A12" w:rsidRPr="000C0480">
        <w:rPr>
          <w:rFonts w:ascii="Verdana" w:hAnsi="Verdana" w:cs="Verdana"/>
          <w:b/>
          <w:spacing w:val="4"/>
          <w:sz w:val="20"/>
          <w:szCs w:val="20"/>
        </w:rPr>
        <w:t>r.</w:t>
      </w:r>
      <w:r w:rsidR="004C6A12" w:rsidRPr="000C0480">
        <w:rPr>
          <w:rFonts w:ascii="Verdana" w:hAnsi="Verdana" w:cs="Verdana"/>
          <w:spacing w:val="4"/>
          <w:sz w:val="20"/>
          <w:szCs w:val="20"/>
        </w:rPr>
        <w:t xml:space="preserve">, </w:t>
      </w:r>
      <w:r w:rsidR="000D21DC" w:rsidRPr="000C0480">
        <w:rPr>
          <w:rFonts w:ascii="Verdana" w:hAnsi="Verdana" w:cs="Verdana"/>
          <w:b/>
          <w:spacing w:val="4"/>
          <w:sz w:val="20"/>
          <w:szCs w:val="20"/>
        </w:rPr>
        <w:t xml:space="preserve">o godz. </w:t>
      </w:r>
      <w:r w:rsidR="00181F8E" w:rsidRPr="000C0480">
        <w:rPr>
          <w:rFonts w:ascii="Verdana" w:hAnsi="Verdana" w:cs="Verdana"/>
          <w:b/>
          <w:spacing w:val="4"/>
          <w:sz w:val="20"/>
          <w:szCs w:val="20"/>
        </w:rPr>
        <w:t>13</w:t>
      </w:r>
      <w:r w:rsidR="00C700C2" w:rsidRPr="000C0480">
        <w:rPr>
          <w:rFonts w:ascii="Verdana" w:hAnsi="Verdana" w:cs="Verdana"/>
          <w:b/>
          <w:spacing w:val="4"/>
          <w:sz w:val="20"/>
          <w:szCs w:val="20"/>
        </w:rPr>
        <w:t>:</w:t>
      </w:r>
      <w:r w:rsidR="00181F8E" w:rsidRPr="000C0480">
        <w:rPr>
          <w:rFonts w:ascii="Verdana" w:hAnsi="Verdana" w:cs="Verdana"/>
          <w:b/>
          <w:spacing w:val="4"/>
          <w:sz w:val="20"/>
          <w:szCs w:val="20"/>
        </w:rPr>
        <w:t>00</w:t>
      </w:r>
      <w:r w:rsidR="000D21DC" w:rsidRPr="000C0480">
        <w:rPr>
          <w:rFonts w:ascii="Verdana" w:hAnsi="Verdana" w:cs="Verdana"/>
          <w:b/>
          <w:spacing w:val="4"/>
          <w:sz w:val="20"/>
          <w:szCs w:val="20"/>
        </w:rPr>
        <w:t>.</w:t>
      </w:r>
    </w:p>
    <w:p w:rsidR="00950D58" w:rsidRPr="00A13EB0" w:rsidRDefault="00950D58" w:rsidP="00BC3AAD">
      <w:pPr>
        <w:suppressAutoHyphens/>
        <w:spacing w:before="120"/>
        <w:ind w:left="709" w:hanging="709"/>
        <w:jc w:val="both"/>
        <w:rPr>
          <w:rFonts w:ascii="Verdana" w:hAnsi="Verdana" w:cs="Verdana"/>
          <w:sz w:val="20"/>
          <w:szCs w:val="20"/>
        </w:rPr>
      </w:pPr>
      <w:r w:rsidRPr="00A13EB0">
        <w:rPr>
          <w:rFonts w:ascii="Verdana" w:hAnsi="Verdana"/>
          <w:color w:val="000000"/>
          <w:spacing w:val="4"/>
          <w:sz w:val="20"/>
          <w:szCs w:val="20"/>
          <w:lang w:eastAsia="ar-SA"/>
        </w:rPr>
        <w:t>1</w:t>
      </w:r>
      <w:r w:rsidR="002178E7">
        <w:rPr>
          <w:rFonts w:ascii="Verdana" w:hAnsi="Verdana"/>
          <w:color w:val="000000"/>
          <w:spacing w:val="4"/>
          <w:sz w:val="20"/>
          <w:szCs w:val="20"/>
          <w:lang w:eastAsia="ar-SA"/>
        </w:rPr>
        <w:t>6</w:t>
      </w:r>
      <w:r w:rsidRPr="00A13EB0">
        <w:rPr>
          <w:rFonts w:ascii="Verdana" w:hAnsi="Verdana"/>
          <w:color w:val="000000"/>
          <w:spacing w:val="4"/>
          <w:sz w:val="20"/>
          <w:szCs w:val="20"/>
          <w:lang w:eastAsia="ar-SA"/>
        </w:rPr>
        <w:t>.3.</w:t>
      </w:r>
      <w:r w:rsidRPr="00A13EB0">
        <w:rPr>
          <w:rFonts w:ascii="Verdana" w:hAnsi="Verdana"/>
          <w:color w:val="000000"/>
          <w:spacing w:val="4"/>
          <w:sz w:val="20"/>
          <w:szCs w:val="20"/>
          <w:lang w:eastAsia="ar-SA"/>
        </w:rPr>
        <w:tab/>
      </w:r>
      <w:r w:rsidR="000D21DC" w:rsidRPr="00A13EB0">
        <w:rPr>
          <w:rFonts w:ascii="Verdana" w:hAnsi="Verdana" w:cs="Verdana"/>
          <w:sz w:val="20"/>
          <w:szCs w:val="20"/>
        </w:rPr>
        <w:t>Niezwłocznie po otwarciu ofert zamawiający zamieści na stronie internetowej informacje dotyczące:</w:t>
      </w:r>
    </w:p>
    <w:p w:rsidR="000D21DC" w:rsidRPr="00A13EB0" w:rsidRDefault="000D21DC" w:rsidP="000D21DC">
      <w:pPr>
        <w:tabs>
          <w:tab w:val="left" w:pos="1134"/>
        </w:tabs>
        <w:spacing w:before="120" w:after="120"/>
        <w:ind w:left="720"/>
        <w:jc w:val="both"/>
        <w:rPr>
          <w:rFonts w:ascii="Verdana" w:hAnsi="Verdana" w:cs="Verdana"/>
          <w:sz w:val="20"/>
          <w:szCs w:val="20"/>
        </w:rPr>
      </w:pPr>
      <w:r w:rsidRPr="00A13EB0">
        <w:rPr>
          <w:rFonts w:ascii="Verdana" w:hAnsi="Verdana" w:cs="Verdana"/>
          <w:sz w:val="20"/>
          <w:szCs w:val="20"/>
        </w:rPr>
        <w:t xml:space="preserve">1) </w:t>
      </w:r>
      <w:r w:rsidRPr="00A13EB0">
        <w:rPr>
          <w:rFonts w:ascii="Verdana" w:hAnsi="Verdana" w:cs="Verdana"/>
          <w:sz w:val="20"/>
          <w:szCs w:val="20"/>
        </w:rPr>
        <w:tab/>
        <w:t xml:space="preserve">kwoty, jaką zamierza przeznaczyć na sfinansowanie zamówienia; </w:t>
      </w:r>
    </w:p>
    <w:p w:rsidR="000D21DC" w:rsidRPr="00A13EB0" w:rsidRDefault="000D21DC" w:rsidP="000D21DC">
      <w:pPr>
        <w:tabs>
          <w:tab w:val="left" w:pos="1134"/>
        </w:tabs>
        <w:spacing w:before="120" w:after="120"/>
        <w:ind w:left="720"/>
        <w:jc w:val="both"/>
        <w:rPr>
          <w:rFonts w:ascii="Verdana" w:hAnsi="Verdana" w:cs="Verdana"/>
          <w:sz w:val="20"/>
          <w:szCs w:val="20"/>
        </w:rPr>
      </w:pPr>
      <w:r w:rsidRPr="00A13EB0">
        <w:rPr>
          <w:rFonts w:ascii="Verdana" w:hAnsi="Verdana" w:cs="Verdana"/>
          <w:sz w:val="20"/>
          <w:szCs w:val="20"/>
        </w:rPr>
        <w:t xml:space="preserve">2) </w:t>
      </w:r>
      <w:r w:rsidRPr="00A13EB0">
        <w:rPr>
          <w:rFonts w:ascii="Verdana" w:hAnsi="Verdana" w:cs="Verdana"/>
          <w:sz w:val="20"/>
          <w:szCs w:val="20"/>
        </w:rPr>
        <w:tab/>
        <w:t xml:space="preserve">firm oraz adresów wykonawców, którzy złożyli oferty w terminie; </w:t>
      </w:r>
    </w:p>
    <w:p w:rsidR="00950D58" w:rsidRDefault="000D21DC" w:rsidP="007376C2">
      <w:pPr>
        <w:tabs>
          <w:tab w:val="left" w:pos="1134"/>
        </w:tabs>
        <w:spacing w:before="120" w:after="120"/>
        <w:ind w:left="1134" w:hanging="425"/>
        <w:jc w:val="both"/>
        <w:rPr>
          <w:rFonts w:ascii="Verdana" w:hAnsi="Verdana" w:cs="Verdana"/>
          <w:sz w:val="20"/>
          <w:szCs w:val="20"/>
        </w:rPr>
      </w:pPr>
      <w:r w:rsidRPr="00A13EB0">
        <w:rPr>
          <w:rFonts w:ascii="Verdana" w:hAnsi="Verdana" w:cs="Verdana"/>
          <w:sz w:val="20"/>
          <w:szCs w:val="20"/>
        </w:rPr>
        <w:t xml:space="preserve">3) </w:t>
      </w:r>
      <w:r w:rsidRPr="00A13EB0">
        <w:rPr>
          <w:rFonts w:ascii="Verdana" w:hAnsi="Verdana" w:cs="Verdana"/>
          <w:sz w:val="20"/>
          <w:szCs w:val="20"/>
        </w:rPr>
        <w:tab/>
        <w:t>ceny, terminu wykonania zamówienia, okresu gwarancji i warunków płatności zawartych w ofertach.</w:t>
      </w:r>
    </w:p>
    <w:p w:rsidR="00D0461E" w:rsidRPr="00A13EB0" w:rsidRDefault="00D0461E" w:rsidP="007376C2">
      <w:pPr>
        <w:tabs>
          <w:tab w:val="left" w:pos="1134"/>
        </w:tabs>
        <w:spacing w:before="120" w:after="120"/>
        <w:ind w:left="1134" w:hanging="425"/>
        <w:jc w:val="both"/>
        <w:rPr>
          <w:rFonts w:ascii="Verdana" w:hAnsi="Verdana" w:cs="Verdana"/>
          <w:sz w:val="20"/>
          <w:szCs w:val="20"/>
        </w:rPr>
      </w:pPr>
    </w:p>
    <w:p w:rsidR="000D21DC" w:rsidRPr="00A13EB0" w:rsidRDefault="00536784" w:rsidP="000D21DC">
      <w:pPr>
        <w:suppressAutoHyphens/>
        <w:rPr>
          <w:rFonts w:ascii="Verdana" w:hAnsi="Verdana"/>
          <w:b/>
          <w:sz w:val="20"/>
          <w:szCs w:val="20"/>
          <w:lang w:eastAsia="ar-SA"/>
        </w:rPr>
      </w:pPr>
      <w:r>
        <w:rPr>
          <w:rFonts w:ascii="Verdana" w:hAnsi="Verdana"/>
          <w:b/>
          <w:sz w:val="20"/>
          <w:szCs w:val="20"/>
          <w:lang w:eastAsia="ar-SA"/>
        </w:rPr>
        <w:t>1</w:t>
      </w:r>
      <w:r w:rsidR="002178E7">
        <w:rPr>
          <w:rFonts w:ascii="Verdana" w:hAnsi="Verdana"/>
          <w:b/>
          <w:sz w:val="20"/>
          <w:szCs w:val="20"/>
          <w:lang w:eastAsia="ar-SA"/>
        </w:rPr>
        <w:t>7</w:t>
      </w:r>
      <w:r w:rsidR="000D21DC" w:rsidRPr="00835580">
        <w:rPr>
          <w:rFonts w:ascii="Verdana" w:hAnsi="Verdana"/>
          <w:b/>
          <w:sz w:val="20"/>
          <w:szCs w:val="20"/>
          <w:lang w:eastAsia="ar-SA"/>
        </w:rPr>
        <w:t>.</w:t>
      </w:r>
      <w:r w:rsidR="000D21DC" w:rsidRPr="00835580">
        <w:rPr>
          <w:rFonts w:ascii="Verdana" w:hAnsi="Verdana"/>
          <w:b/>
          <w:sz w:val="20"/>
          <w:szCs w:val="20"/>
          <w:lang w:eastAsia="ar-SA"/>
        </w:rPr>
        <w:tab/>
      </w:r>
      <w:r w:rsidR="000D21DC" w:rsidRPr="00835580">
        <w:rPr>
          <w:rFonts w:ascii="Verdana" w:hAnsi="Verdana" w:cs="Verdana"/>
          <w:b/>
          <w:bCs/>
          <w:sz w:val="20"/>
          <w:szCs w:val="20"/>
        </w:rPr>
        <w:t>TERMIN ZWIĄZANIA OFERTĄ</w:t>
      </w:r>
    </w:p>
    <w:p w:rsidR="00E65B44" w:rsidRDefault="00E65B44" w:rsidP="00BC3AAD">
      <w:pPr>
        <w:suppressAutoHyphens/>
        <w:spacing w:before="120"/>
        <w:ind w:left="709"/>
        <w:jc w:val="both"/>
        <w:rPr>
          <w:rFonts w:ascii="Verdana" w:hAnsi="Verdana" w:cs="Verdana"/>
          <w:spacing w:val="4"/>
          <w:sz w:val="20"/>
          <w:szCs w:val="20"/>
        </w:rPr>
      </w:pPr>
      <w:r w:rsidRPr="00A13EB0">
        <w:rPr>
          <w:rFonts w:ascii="Verdana" w:hAnsi="Verdana" w:cs="Verdana"/>
          <w:spacing w:val="4"/>
          <w:sz w:val="20"/>
          <w:szCs w:val="20"/>
        </w:rPr>
        <w:t xml:space="preserve">Termin związania ofertą wynosi </w:t>
      </w:r>
      <w:r w:rsidRPr="00A13EB0">
        <w:rPr>
          <w:rFonts w:ascii="Verdana" w:hAnsi="Verdana" w:cs="Verdana"/>
          <w:b/>
          <w:bCs/>
          <w:spacing w:val="4"/>
          <w:sz w:val="20"/>
          <w:szCs w:val="20"/>
        </w:rPr>
        <w:t>60</w:t>
      </w:r>
      <w:r w:rsidRPr="00A13EB0">
        <w:rPr>
          <w:rFonts w:ascii="Verdana" w:hAnsi="Verdana" w:cs="Verdana"/>
          <w:spacing w:val="4"/>
          <w:sz w:val="20"/>
          <w:szCs w:val="20"/>
        </w:rPr>
        <w:t>. Bieg terminu związania ofertą rozpoczyna się wraz z upływem terminu składania ofert.</w:t>
      </w:r>
    </w:p>
    <w:p w:rsidR="0071482A" w:rsidRDefault="0071482A" w:rsidP="00BC3AAD">
      <w:pPr>
        <w:suppressAutoHyphens/>
        <w:spacing w:before="120"/>
        <w:ind w:left="709"/>
        <w:jc w:val="both"/>
        <w:rPr>
          <w:rFonts w:ascii="Verdana" w:hAnsi="Verdana" w:cs="Verdana"/>
          <w:spacing w:val="4"/>
          <w:sz w:val="20"/>
          <w:szCs w:val="20"/>
        </w:rPr>
      </w:pPr>
    </w:p>
    <w:p w:rsidR="00094748" w:rsidRPr="00A13EB0" w:rsidRDefault="00094748" w:rsidP="0071482A">
      <w:pPr>
        <w:spacing w:after="160" w:line="259" w:lineRule="auto"/>
        <w:ind w:left="705" w:hanging="705"/>
        <w:rPr>
          <w:rFonts w:ascii="Verdana" w:hAnsi="Verdana"/>
          <w:b/>
          <w:sz w:val="20"/>
          <w:szCs w:val="20"/>
          <w:lang w:eastAsia="ar-SA"/>
        </w:rPr>
      </w:pPr>
      <w:r w:rsidRPr="00A13EB0">
        <w:rPr>
          <w:rFonts w:ascii="Verdana" w:hAnsi="Verdana"/>
          <w:b/>
          <w:sz w:val="20"/>
          <w:szCs w:val="20"/>
          <w:lang w:eastAsia="ar-SA"/>
        </w:rPr>
        <w:t>1</w:t>
      </w:r>
      <w:r w:rsidR="002178E7">
        <w:rPr>
          <w:rFonts w:ascii="Verdana" w:hAnsi="Verdana"/>
          <w:b/>
          <w:sz w:val="20"/>
          <w:szCs w:val="20"/>
          <w:lang w:eastAsia="ar-SA"/>
        </w:rPr>
        <w:t>8</w:t>
      </w:r>
      <w:r w:rsidRPr="00A13EB0">
        <w:rPr>
          <w:rFonts w:ascii="Verdana" w:hAnsi="Verdana"/>
          <w:b/>
          <w:sz w:val="20"/>
          <w:szCs w:val="20"/>
          <w:lang w:eastAsia="ar-SA"/>
        </w:rPr>
        <w:t>.</w:t>
      </w:r>
      <w:r w:rsidRPr="00A13EB0">
        <w:rPr>
          <w:rFonts w:ascii="Verdana" w:hAnsi="Verdana"/>
          <w:b/>
          <w:sz w:val="20"/>
          <w:szCs w:val="20"/>
          <w:lang w:eastAsia="ar-SA"/>
        </w:rPr>
        <w:tab/>
      </w:r>
      <w:r w:rsidRPr="00A13EB0">
        <w:rPr>
          <w:rFonts w:ascii="Verdana" w:hAnsi="Verdana" w:cs="Verdana"/>
          <w:b/>
          <w:bCs/>
          <w:sz w:val="20"/>
          <w:szCs w:val="20"/>
        </w:rPr>
        <w:t>KRYTERIA WYBORU I SPOSÓB OCENY OFERT ORAZ UDZIELENIE ZAMÓWIENIA</w:t>
      </w:r>
    </w:p>
    <w:p w:rsidR="00835580" w:rsidRPr="00835580" w:rsidRDefault="00094748" w:rsidP="00835580">
      <w:pPr>
        <w:ind w:left="709" w:hanging="709"/>
        <w:jc w:val="both"/>
        <w:rPr>
          <w:rFonts w:ascii="Verdana" w:hAnsi="Verdana"/>
          <w:sz w:val="20"/>
          <w:szCs w:val="20"/>
        </w:rPr>
      </w:pPr>
      <w:r w:rsidRPr="00835580">
        <w:rPr>
          <w:rFonts w:ascii="Verdana" w:hAnsi="Verdana"/>
          <w:color w:val="000000"/>
          <w:spacing w:val="4"/>
          <w:sz w:val="20"/>
          <w:szCs w:val="20"/>
          <w:lang w:eastAsia="ar-SA"/>
        </w:rPr>
        <w:t>1</w:t>
      </w:r>
      <w:r w:rsidR="002178E7">
        <w:rPr>
          <w:rFonts w:ascii="Verdana" w:hAnsi="Verdana"/>
          <w:color w:val="000000"/>
          <w:spacing w:val="4"/>
          <w:sz w:val="20"/>
          <w:szCs w:val="20"/>
          <w:lang w:eastAsia="ar-SA"/>
        </w:rPr>
        <w:t>8</w:t>
      </w:r>
      <w:r w:rsidRPr="00835580">
        <w:rPr>
          <w:rFonts w:ascii="Verdana" w:hAnsi="Verdana"/>
          <w:color w:val="000000"/>
          <w:spacing w:val="4"/>
          <w:sz w:val="20"/>
          <w:szCs w:val="20"/>
          <w:lang w:eastAsia="ar-SA"/>
        </w:rPr>
        <w:t>.1.</w:t>
      </w:r>
      <w:r w:rsidRPr="00835580">
        <w:rPr>
          <w:rFonts w:ascii="Verdana" w:hAnsi="Verdana"/>
          <w:color w:val="000000"/>
          <w:spacing w:val="4"/>
          <w:sz w:val="20"/>
          <w:szCs w:val="20"/>
          <w:lang w:eastAsia="ar-SA"/>
        </w:rPr>
        <w:tab/>
      </w:r>
      <w:r w:rsidR="00835580" w:rsidRPr="00835580">
        <w:rPr>
          <w:rFonts w:ascii="Verdana" w:hAnsi="Verdana"/>
          <w:sz w:val="20"/>
          <w:szCs w:val="20"/>
        </w:rPr>
        <w:t>Przy dokonywaniu wyboru najkorzystniejszej oferty Zamawiający stosować będzie następujące kryteria oceny ofert:</w:t>
      </w:r>
    </w:p>
    <w:p w:rsidR="00835580" w:rsidRPr="00FB6E44" w:rsidRDefault="00835580" w:rsidP="009E18AA">
      <w:pPr>
        <w:numPr>
          <w:ilvl w:val="0"/>
          <w:numId w:val="41"/>
        </w:numPr>
        <w:tabs>
          <w:tab w:val="clear" w:pos="1069"/>
          <w:tab w:val="num" w:pos="709"/>
        </w:tabs>
        <w:ind w:hanging="643"/>
        <w:jc w:val="both"/>
        <w:rPr>
          <w:rFonts w:ascii="Verdana" w:hAnsi="Verdana" w:cs="Arial"/>
          <w:sz w:val="20"/>
          <w:szCs w:val="20"/>
        </w:rPr>
      </w:pPr>
      <w:r w:rsidRPr="00FB6E44">
        <w:rPr>
          <w:rFonts w:ascii="Verdana" w:hAnsi="Verdana" w:cs="Arial"/>
          <w:sz w:val="20"/>
          <w:szCs w:val="20"/>
        </w:rPr>
        <w:t xml:space="preserve">Łączna cena oferty brutto (C) - </w:t>
      </w:r>
      <w:r w:rsidRPr="00FB6E44">
        <w:rPr>
          <w:rFonts w:ascii="Verdana" w:hAnsi="Verdana" w:cs="Arial"/>
          <w:b/>
          <w:sz w:val="20"/>
          <w:szCs w:val="20"/>
        </w:rPr>
        <w:t>60%</w:t>
      </w:r>
      <w:r w:rsidRPr="00FB6E44">
        <w:rPr>
          <w:rFonts w:ascii="Verdana" w:hAnsi="Verdana" w:cs="Arial"/>
          <w:sz w:val="20"/>
          <w:szCs w:val="20"/>
        </w:rPr>
        <w:t xml:space="preserve"> </w:t>
      </w:r>
    </w:p>
    <w:p w:rsidR="00835580" w:rsidRPr="000A2EDF" w:rsidRDefault="007C131F" w:rsidP="009E18AA">
      <w:pPr>
        <w:numPr>
          <w:ilvl w:val="0"/>
          <w:numId w:val="41"/>
        </w:numPr>
        <w:tabs>
          <w:tab w:val="clear" w:pos="1069"/>
          <w:tab w:val="num" w:pos="709"/>
        </w:tabs>
        <w:ind w:hanging="643"/>
        <w:jc w:val="both"/>
        <w:rPr>
          <w:rFonts w:ascii="Verdana" w:hAnsi="Verdana" w:cs="Arial"/>
          <w:sz w:val="20"/>
          <w:szCs w:val="20"/>
        </w:rPr>
      </w:pPr>
      <w:r>
        <w:rPr>
          <w:rFonts w:ascii="Verdana" w:hAnsi="Verdana" w:cs="Arial"/>
          <w:sz w:val="20"/>
          <w:szCs w:val="20"/>
        </w:rPr>
        <w:t xml:space="preserve">Doświadczenie potencjału kadrowego </w:t>
      </w:r>
      <w:r w:rsidR="00477B56">
        <w:rPr>
          <w:rFonts w:ascii="Verdana" w:hAnsi="Verdana" w:cs="Arial"/>
          <w:sz w:val="20"/>
          <w:szCs w:val="20"/>
        </w:rPr>
        <w:t xml:space="preserve"> (P</w:t>
      </w:r>
      <w:r w:rsidR="00835580" w:rsidRPr="00FB6E44">
        <w:rPr>
          <w:rFonts w:ascii="Verdana" w:hAnsi="Verdana" w:cs="Arial"/>
          <w:sz w:val="20"/>
          <w:szCs w:val="20"/>
        </w:rPr>
        <w:t xml:space="preserve">) - </w:t>
      </w:r>
      <w:r w:rsidR="004B56CE">
        <w:rPr>
          <w:rFonts w:ascii="Verdana" w:hAnsi="Verdana" w:cs="Arial"/>
          <w:b/>
          <w:sz w:val="20"/>
          <w:szCs w:val="20"/>
        </w:rPr>
        <w:t>40</w:t>
      </w:r>
      <w:r w:rsidR="00835580" w:rsidRPr="00FB6E44">
        <w:rPr>
          <w:rFonts w:ascii="Verdana" w:hAnsi="Verdana" w:cs="Arial"/>
          <w:b/>
          <w:sz w:val="20"/>
          <w:szCs w:val="20"/>
        </w:rPr>
        <w:t>%</w:t>
      </w:r>
    </w:p>
    <w:p w:rsidR="00835580" w:rsidRPr="00536784" w:rsidRDefault="00536784" w:rsidP="00536784">
      <w:pPr>
        <w:tabs>
          <w:tab w:val="left" w:pos="709"/>
        </w:tabs>
        <w:ind w:left="709" w:hanging="709"/>
        <w:jc w:val="both"/>
        <w:rPr>
          <w:rFonts w:ascii="Verdana" w:hAnsi="Verdana"/>
          <w:bCs/>
          <w:sz w:val="20"/>
          <w:szCs w:val="20"/>
        </w:rPr>
      </w:pPr>
      <w:r w:rsidRPr="00536784">
        <w:rPr>
          <w:rFonts w:ascii="Verdana" w:hAnsi="Verdana"/>
          <w:bCs/>
          <w:sz w:val="20"/>
          <w:szCs w:val="20"/>
        </w:rPr>
        <w:t>1</w:t>
      </w:r>
      <w:r w:rsidR="002178E7">
        <w:rPr>
          <w:rFonts w:ascii="Verdana" w:hAnsi="Verdana"/>
          <w:bCs/>
          <w:sz w:val="20"/>
          <w:szCs w:val="20"/>
        </w:rPr>
        <w:t>8</w:t>
      </w:r>
      <w:r w:rsidRPr="00536784">
        <w:rPr>
          <w:rFonts w:ascii="Verdana" w:hAnsi="Verdana"/>
          <w:bCs/>
          <w:sz w:val="20"/>
          <w:szCs w:val="20"/>
        </w:rPr>
        <w:t>.1.1</w:t>
      </w:r>
      <w:r>
        <w:rPr>
          <w:rFonts w:ascii="Verdana" w:hAnsi="Verdana"/>
          <w:b/>
          <w:bCs/>
          <w:sz w:val="20"/>
          <w:szCs w:val="20"/>
        </w:rPr>
        <w:t xml:space="preserve">. </w:t>
      </w:r>
      <w:r w:rsidR="00835580" w:rsidRPr="00536784">
        <w:rPr>
          <w:rFonts w:ascii="Verdana" w:hAnsi="Verdana"/>
          <w:b/>
          <w:bCs/>
          <w:sz w:val="20"/>
          <w:szCs w:val="20"/>
        </w:rPr>
        <w:t xml:space="preserve">Kryterium </w:t>
      </w:r>
      <w:r w:rsidR="00835580" w:rsidRPr="00536784">
        <w:rPr>
          <w:rFonts w:ascii="Verdana" w:hAnsi="Verdana"/>
          <w:b/>
          <w:sz w:val="20"/>
          <w:szCs w:val="20"/>
        </w:rPr>
        <w:t>„Łączna cena oferty brutto”</w:t>
      </w:r>
      <w:r w:rsidR="00835580" w:rsidRPr="00536784">
        <w:rPr>
          <w:rFonts w:ascii="Verdana" w:hAnsi="Verdana"/>
          <w:sz w:val="20"/>
          <w:szCs w:val="20"/>
        </w:rPr>
        <w:t xml:space="preserve"> </w:t>
      </w:r>
      <w:r w:rsidR="00835580" w:rsidRPr="00536784">
        <w:rPr>
          <w:rFonts w:ascii="Verdana" w:hAnsi="Verdana"/>
          <w:bCs/>
          <w:sz w:val="20"/>
          <w:szCs w:val="20"/>
        </w:rPr>
        <w:t xml:space="preserve">będzie rozpatrywane na podstawie łącznej ceny ofertowej brutto za wykonanie przedmiotu zamówienia wpisanej przez Wykonawcę w pkt. 3 Formularza Oferty. W tym kryterium można uzyskać maksymalnie </w:t>
      </w:r>
      <w:r w:rsidR="00835580" w:rsidRPr="00536784">
        <w:rPr>
          <w:rFonts w:ascii="Verdana" w:hAnsi="Verdana"/>
          <w:b/>
          <w:bCs/>
          <w:sz w:val="20"/>
          <w:szCs w:val="20"/>
        </w:rPr>
        <w:t>60 punktów</w:t>
      </w:r>
      <w:r w:rsidR="00835580" w:rsidRPr="00536784">
        <w:rPr>
          <w:rFonts w:ascii="Verdana" w:hAnsi="Verdana"/>
          <w:bCs/>
          <w:sz w:val="20"/>
          <w:szCs w:val="20"/>
        </w:rPr>
        <w:t>. Przyznane punkty zostaną zaokrąglone do dwóch miejsc po przecinku.</w:t>
      </w:r>
    </w:p>
    <w:p w:rsidR="00835580" w:rsidRPr="00FB6E44" w:rsidRDefault="00835580" w:rsidP="00835580">
      <w:pPr>
        <w:spacing w:line="240" w:lineRule="exact"/>
        <w:ind w:left="720"/>
        <w:jc w:val="both"/>
        <w:rPr>
          <w:rFonts w:ascii="Verdana" w:hAnsi="Verdana"/>
          <w:bCs/>
          <w:sz w:val="20"/>
          <w:szCs w:val="20"/>
        </w:rPr>
      </w:pPr>
      <w:r w:rsidRPr="00FB6E44">
        <w:rPr>
          <w:rFonts w:ascii="Verdana" w:hAnsi="Verdana"/>
          <w:b/>
          <w:bCs/>
          <w:sz w:val="20"/>
          <w:szCs w:val="20"/>
        </w:rPr>
        <w:t>Liczba punktów</w:t>
      </w:r>
      <w:r w:rsidRPr="00FB6E44">
        <w:rPr>
          <w:rFonts w:ascii="Verdana" w:hAnsi="Verdana"/>
          <w:bCs/>
          <w:sz w:val="20"/>
          <w:szCs w:val="20"/>
        </w:rPr>
        <w:t xml:space="preserve"> w kryterium „</w:t>
      </w:r>
      <w:r w:rsidRPr="00FB6E44">
        <w:rPr>
          <w:rFonts w:ascii="Verdana" w:hAnsi="Verdana" w:cs="Arial"/>
          <w:sz w:val="20"/>
          <w:szCs w:val="20"/>
        </w:rPr>
        <w:t>Łączna cena oferty brutto</w:t>
      </w:r>
      <w:r w:rsidRPr="00FB6E44">
        <w:rPr>
          <w:rFonts w:ascii="Verdana" w:hAnsi="Verdana"/>
          <w:bCs/>
          <w:sz w:val="20"/>
          <w:szCs w:val="20"/>
        </w:rPr>
        <w:t>” (C) zostanie obliczona według następującego wzoru:</w:t>
      </w:r>
    </w:p>
    <w:p w:rsidR="00835580" w:rsidRPr="00FB6E44" w:rsidRDefault="00835580" w:rsidP="00835580">
      <w:pPr>
        <w:spacing w:line="240" w:lineRule="exact"/>
        <w:ind w:left="720"/>
        <w:jc w:val="both"/>
        <w:rPr>
          <w:rFonts w:ascii="Verdana" w:hAnsi="Verdana"/>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564"/>
        <w:gridCol w:w="972"/>
        <w:gridCol w:w="738"/>
        <w:gridCol w:w="4380"/>
      </w:tblGrid>
      <w:tr w:rsidR="00835580" w:rsidRPr="00FB6E44" w:rsidTr="001F702C">
        <w:trPr>
          <w:cantSplit/>
          <w:jc w:val="center"/>
        </w:trPr>
        <w:tc>
          <w:tcPr>
            <w:tcW w:w="1564" w:type="dxa"/>
          </w:tcPr>
          <w:p w:rsidR="00835580" w:rsidRPr="00FB6E44" w:rsidRDefault="00835580" w:rsidP="001F702C">
            <w:pPr>
              <w:shd w:val="clear" w:color="auto" w:fill="FFFFFF"/>
              <w:spacing w:line="240" w:lineRule="exact"/>
              <w:ind w:left="360"/>
              <w:jc w:val="both"/>
              <w:rPr>
                <w:rFonts w:ascii="Verdana" w:hAnsi="Verdana"/>
                <w:iCs/>
                <w:sz w:val="20"/>
                <w:szCs w:val="20"/>
              </w:rPr>
            </w:pPr>
          </w:p>
        </w:tc>
        <w:tc>
          <w:tcPr>
            <w:tcW w:w="972" w:type="dxa"/>
            <w:vMerge w:val="restart"/>
            <w:vAlign w:val="center"/>
          </w:tcPr>
          <w:p w:rsidR="00835580" w:rsidRPr="00FB6E44" w:rsidRDefault="00835580" w:rsidP="001F702C">
            <w:pPr>
              <w:shd w:val="clear" w:color="auto" w:fill="FFFFFF"/>
              <w:spacing w:line="240" w:lineRule="exact"/>
              <w:jc w:val="both"/>
              <w:rPr>
                <w:rFonts w:ascii="Verdana" w:hAnsi="Verdana"/>
                <w:iCs/>
                <w:sz w:val="20"/>
                <w:szCs w:val="20"/>
              </w:rPr>
            </w:pPr>
            <w:r w:rsidRPr="00FB6E44">
              <w:rPr>
                <w:rFonts w:ascii="Verdana" w:hAnsi="Verdana"/>
                <w:iCs/>
                <w:sz w:val="20"/>
                <w:szCs w:val="20"/>
              </w:rPr>
              <w:t>C =</w:t>
            </w:r>
          </w:p>
        </w:tc>
        <w:tc>
          <w:tcPr>
            <w:tcW w:w="738" w:type="dxa"/>
            <w:tcBorders>
              <w:bottom w:val="single" w:sz="4" w:space="0" w:color="auto"/>
            </w:tcBorders>
            <w:vAlign w:val="center"/>
          </w:tcPr>
          <w:p w:rsidR="00835580" w:rsidRPr="00FB6E44" w:rsidRDefault="00835580" w:rsidP="001F702C">
            <w:pPr>
              <w:shd w:val="clear" w:color="auto" w:fill="FFFFFF"/>
              <w:spacing w:line="240" w:lineRule="exact"/>
              <w:ind w:left="-24"/>
              <w:jc w:val="both"/>
              <w:rPr>
                <w:rFonts w:ascii="Verdana" w:hAnsi="Verdana"/>
                <w:iCs/>
                <w:sz w:val="20"/>
                <w:szCs w:val="20"/>
              </w:rPr>
            </w:pPr>
            <w:proofErr w:type="spellStart"/>
            <w:r w:rsidRPr="00FB6E44">
              <w:rPr>
                <w:rFonts w:ascii="Verdana" w:hAnsi="Verdana"/>
                <w:iCs/>
                <w:sz w:val="20"/>
                <w:szCs w:val="20"/>
              </w:rPr>
              <w:t>Cmin</w:t>
            </w:r>
            <w:proofErr w:type="spellEnd"/>
          </w:p>
        </w:tc>
        <w:tc>
          <w:tcPr>
            <w:tcW w:w="4380" w:type="dxa"/>
            <w:vMerge w:val="restart"/>
            <w:vAlign w:val="center"/>
          </w:tcPr>
          <w:p w:rsidR="00835580" w:rsidRPr="00FB6E44" w:rsidRDefault="00835580" w:rsidP="001F702C">
            <w:pPr>
              <w:shd w:val="clear" w:color="auto" w:fill="FFFFFF"/>
              <w:spacing w:line="240" w:lineRule="exact"/>
              <w:jc w:val="both"/>
              <w:rPr>
                <w:rFonts w:ascii="Verdana" w:hAnsi="Verdana"/>
                <w:iCs/>
                <w:sz w:val="20"/>
                <w:szCs w:val="20"/>
              </w:rPr>
            </w:pPr>
            <w:r w:rsidRPr="00FB6E44">
              <w:rPr>
                <w:rFonts w:ascii="Verdana" w:hAnsi="Verdana"/>
                <w:iCs/>
                <w:sz w:val="20"/>
                <w:szCs w:val="20"/>
              </w:rPr>
              <w:t>x 60 pkt</w:t>
            </w:r>
          </w:p>
        </w:tc>
      </w:tr>
      <w:tr w:rsidR="00835580" w:rsidRPr="00FB6E44" w:rsidTr="001F702C">
        <w:trPr>
          <w:cantSplit/>
          <w:jc w:val="center"/>
        </w:trPr>
        <w:tc>
          <w:tcPr>
            <w:tcW w:w="1564" w:type="dxa"/>
          </w:tcPr>
          <w:p w:rsidR="00835580" w:rsidRPr="00FB6E44" w:rsidRDefault="00835580" w:rsidP="001F702C">
            <w:pPr>
              <w:shd w:val="clear" w:color="auto" w:fill="FFFFFF"/>
              <w:spacing w:line="240" w:lineRule="exact"/>
              <w:ind w:left="360"/>
              <w:jc w:val="both"/>
              <w:rPr>
                <w:rFonts w:ascii="Verdana" w:hAnsi="Verdana"/>
                <w:iCs/>
                <w:sz w:val="20"/>
                <w:szCs w:val="20"/>
              </w:rPr>
            </w:pPr>
          </w:p>
        </w:tc>
        <w:tc>
          <w:tcPr>
            <w:tcW w:w="972" w:type="dxa"/>
            <w:vMerge/>
            <w:vAlign w:val="center"/>
          </w:tcPr>
          <w:p w:rsidR="00835580" w:rsidRPr="00FB6E44" w:rsidRDefault="00835580" w:rsidP="001F702C">
            <w:pPr>
              <w:shd w:val="clear" w:color="auto" w:fill="FFFFFF"/>
              <w:spacing w:line="240" w:lineRule="exact"/>
              <w:ind w:left="360"/>
              <w:jc w:val="both"/>
              <w:rPr>
                <w:rFonts w:ascii="Verdana" w:hAnsi="Verdana"/>
                <w:iCs/>
                <w:sz w:val="20"/>
                <w:szCs w:val="20"/>
              </w:rPr>
            </w:pPr>
          </w:p>
        </w:tc>
        <w:tc>
          <w:tcPr>
            <w:tcW w:w="738" w:type="dxa"/>
            <w:tcBorders>
              <w:top w:val="single" w:sz="4" w:space="0" w:color="auto"/>
            </w:tcBorders>
            <w:vAlign w:val="center"/>
          </w:tcPr>
          <w:p w:rsidR="00835580" w:rsidRPr="00FB6E44" w:rsidRDefault="00835580" w:rsidP="001F702C">
            <w:pPr>
              <w:shd w:val="clear" w:color="auto" w:fill="FFFFFF"/>
              <w:spacing w:line="240" w:lineRule="exact"/>
              <w:ind w:left="-24"/>
              <w:jc w:val="both"/>
              <w:rPr>
                <w:rFonts w:ascii="Verdana" w:hAnsi="Verdana"/>
                <w:iCs/>
                <w:sz w:val="20"/>
                <w:szCs w:val="20"/>
              </w:rPr>
            </w:pPr>
            <w:r w:rsidRPr="00FB6E44">
              <w:rPr>
                <w:rFonts w:ascii="Verdana" w:hAnsi="Verdana"/>
                <w:iCs/>
                <w:sz w:val="20"/>
                <w:szCs w:val="20"/>
              </w:rPr>
              <w:t>Co</w:t>
            </w:r>
          </w:p>
        </w:tc>
        <w:tc>
          <w:tcPr>
            <w:tcW w:w="4380" w:type="dxa"/>
            <w:vMerge/>
            <w:vAlign w:val="center"/>
          </w:tcPr>
          <w:p w:rsidR="00835580" w:rsidRPr="00FB6E44" w:rsidRDefault="00835580" w:rsidP="001F702C">
            <w:pPr>
              <w:shd w:val="clear" w:color="auto" w:fill="FFFFFF"/>
              <w:spacing w:line="240" w:lineRule="exact"/>
              <w:ind w:left="360"/>
              <w:jc w:val="both"/>
              <w:rPr>
                <w:rFonts w:ascii="Verdana" w:hAnsi="Verdana"/>
                <w:iCs/>
                <w:sz w:val="20"/>
                <w:szCs w:val="20"/>
              </w:rPr>
            </w:pPr>
          </w:p>
        </w:tc>
      </w:tr>
      <w:tr w:rsidR="00835580" w:rsidRPr="00FB6E44" w:rsidTr="001F702C">
        <w:trPr>
          <w:cantSplit/>
          <w:trHeight w:val="295"/>
          <w:jc w:val="center"/>
        </w:trPr>
        <w:tc>
          <w:tcPr>
            <w:tcW w:w="1564" w:type="dxa"/>
          </w:tcPr>
          <w:p w:rsidR="00835580" w:rsidRPr="00FB6E44" w:rsidRDefault="00835580" w:rsidP="001F702C">
            <w:pPr>
              <w:rPr>
                <w:rFonts w:ascii="Verdana" w:hAnsi="Verdana"/>
                <w:sz w:val="20"/>
                <w:szCs w:val="20"/>
              </w:rPr>
            </w:pPr>
          </w:p>
          <w:p w:rsidR="00835580" w:rsidRPr="00FB6E44" w:rsidRDefault="00835580" w:rsidP="001F702C">
            <w:pPr>
              <w:rPr>
                <w:rFonts w:ascii="Verdana" w:hAnsi="Verdana"/>
                <w:sz w:val="20"/>
                <w:szCs w:val="20"/>
              </w:rPr>
            </w:pPr>
            <w:r w:rsidRPr="00FB6E44">
              <w:rPr>
                <w:rFonts w:ascii="Verdana" w:hAnsi="Verdana"/>
                <w:sz w:val="20"/>
                <w:szCs w:val="20"/>
              </w:rPr>
              <w:t xml:space="preserve">gdzie:      </w:t>
            </w:r>
          </w:p>
        </w:tc>
        <w:tc>
          <w:tcPr>
            <w:tcW w:w="972" w:type="dxa"/>
          </w:tcPr>
          <w:p w:rsidR="00835580" w:rsidRPr="00FB6E44" w:rsidRDefault="00835580" w:rsidP="001F702C">
            <w:pPr>
              <w:rPr>
                <w:rFonts w:ascii="Verdana" w:hAnsi="Verdana"/>
                <w:sz w:val="20"/>
                <w:szCs w:val="20"/>
              </w:rPr>
            </w:pPr>
          </w:p>
          <w:p w:rsidR="00835580" w:rsidRPr="00FB6E44" w:rsidRDefault="00835580" w:rsidP="001F702C">
            <w:pPr>
              <w:rPr>
                <w:rFonts w:ascii="Verdana" w:hAnsi="Verdana"/>
                <w:sz w:val="20"/>
                <w:szCs w:val="20"/>
              </w:rPr>
            </w:pPr>
            <w:r w:rsidRPr="00FB6E44">
              <w:rPr>
                <w:rFonts w:ascii="Verdana" w:hAnsi="Verdana"/>
                <w:sz w:val="20"/>
                <w:szCs w:val="20"/>
              </w:rPr>
              <w:t xml:space="preserve">C min </w:t>
            </w:r>
          </w:p>
        </w:tc>
        <w:tc>
          <w:tcPr>
            <w:tcW w:w="5118" w:type="dxa"/>
            <w:gridSpan w:val="2"/>
          </w:tcPr>
          <w:p w:rsidR="00835580" w:rsidRPr="00FB6E44" w:rsidRDefault="00835580" w:rsidP="001F702C">
            <w:pPr>
              <w:rPr>
                <w:rFonts w:ascii="Verdana" w:hAnsi="Verdana"/>
                <w:sz w:val="20"/>
                <w:szCs w:val="20"/>
              </w:rPr>
            </w:pPr>
          </w:p>
          <w:p w:rsidR="00835580" w:rsidRPr="00FB6E44" w:rsidRDefault="00835580" w:rsidP="001F702C">
            <w:pPr>
              <w:rPr>
                <w:rFonts w:ascii="Verdana" w:hAnsi="Verdana"/>
                <w:sz w:val="20"/>
                <w:szCs w:val="20"/>
              </w:rPr>
            </w:pPr>
            <w:r w:rsidRPr="00FB6E44">
              <w:rPr>
                <w:rFonts w:ascii="Verdana" w:hAnsi="Verdana"/>
                <w:sz w:val="20"/>
                <w:szCs w:val="20"/>
              </w:rPr>
              <w:t>– cena (</w:t>
            </w:r>
            <w:r w:rsidRPr="00FB6E44">
              <w:rPr>
                <w:rFonts w:ascii="Verdana" w:hAnsi="Verdana" w:cs="Arial"/>
                <w:sz w:val="20"/>
                <w:szCs w:val="20"/>
              </w:rPr>
              <w:t>Łączna cena brutto</w:t>
            </w:r>
            <w:r w:rsidRPr="00FB6E44">
              <w:rPr>
                <w:rFonts w:ascii="Verdana" w:hAnsi="Verdana"/>
                <w:sz w:val="20"/>
                <w:szCs w:val="20"/>
              </w:rPr>
              <w:t xml:space="preserve">) oferty najtańszej </w:t>
            </w:r>
          </w:p>
        </w:tc>
      </w:tr>
      <w:tr w:rsidR="00835580" w:rsidRPr="00FB6E44" w:rsidTr="001F702C">
        <w:trPr>
          <w:cantSplit/>
          <w:jc w:val="center"/>
        </w:trPr>
        <w:tc>
          <w:tcPr>
            <w:tcW w:w="1564" w:type="dxa"/>
          </w:tcPr>
          <w:p w:rsidR="00835580" w:rsidRPr="00FB6E44" w:rsidRDefault="00835580" w:rsidP="001F702C">
            <w:pPr>
              <w:rPr>
                <w:rFonts w:ascii="Verdana" w:hAnsi="Verdana"/>
                <w:sz w:val="20"/>
                <w:szCs w:val="20"/>
              </w:rPr>
            </w:pPr>
          </w:p>
        </w:tc>
        <w:tc>
          <w:tcPr>
            <w:tcW w:w="972" w:type="dxa"/>
          </w:tcPr>
          <w:p w:rsidR="00835580" w:rsidRPr="00FB6E44" w:rsidRDefault="00835580" w:rsidP="001F702C">
            <w:pPr>
              <w:rPr>
                <w:rFonts w:ascii="Verdana" w:hAnsi="Verdana"/>
                <w:sz w:val="20"/>
                <w:szCs w:val="20"/>
              </w:rPr>
            </w:pPr>
            <w:r w:rsidRPr="00FB6E44">
              <w:rPr>
                <w:rFonts w:ascii="Verdana" w:hAnsi="Verdana"/>
                <w:sz w:val="20"/>
                <w:szCs w:val="20"/>
              </w:rPr>
              <w:t xml:space="preserve">C o </w:t>
            </w:r>
          </w:p>
        </w:tc>
        <w:tc>
          <w:tcPr>
            <w:tcW w:w="5118" w:type="dxa"/>
            <w:gridSpan w:val="2"/>
          </w:tcPr>
          <w:p w:rsidR="00835580" w:rsidRPr="00FB6E44" w:rsidRDefault="00835580" w:rsidP="001F702C">
            <w:pPr>
              <w:rPr>
                <w:rFonts w:ascii="Verdana" w:hAnsi="Verdana"/>
                <w:sz w:val="20"/>
                <w:szCs w:val="20"/>
              </w:rPr>
            </w:pPr>
            <w:r w:rsidRPr="00FB6E44">
              <w:rPr>
                <w:rFonts w:ascii="Verdana" w:hAnsi="Verdana"/>
                <w:sz w:val="20"/>
                <w:szCs w:val="20"/>
              </w:rPr>
              <w:t>– cena (</w:t>
            </w:r>
            <w:r w:rsidRPr="00FB6E44">
              <w:rPr>
                <w:rFonts w:ascii="Verdana" w:hAnsi="Verdana" w:cs="Arial"/>
                <w:sz w:val="20"/>
                <w:szCs w:val="20"/>
              </w:rPr>
              <w:t>Łączna cena brutto</w:t>
            </w:r>
            <w:r w:rsidRPr="00FB6E44">
              <w:rPr>
                <w:rFonts w:ascii="Verdana" w:hAnsi="Verdana"/>
                <w:sz w:val="20"/>
                <w:szCs w:val="20"/>
              </w:rPr>
              <w:t>) oferty ocenianej</w:t>
            </w:r>
          </w:p>
          <w:p w:rsidR="00835580" w:rsidRPr="00FB6E44" w:rsidRDefault="00835580" w:rsidP="001F702C">
            <w:pPr>
              <w:rPr>
                <w:rFonts w:ascii="Verdana" w:hAnsi="Verdana"/>
                <w:sz w:val="20"/>
                <w:szCs w:val="20"/>
              </w:rPr>
            </w:pPr>
          </w:p>
        </w:tc>
      </w:tr>
    </w:tbl>
    <w:p w:rsidR="00E652EF" w:rsidRDefault="00536784" w:rsidP="00477B56">
      <w:pPr>
        <w:ind w:left="709" w:hanging="709"/>
        <w:jc w:val="both"/>
        <w:rPr>
          <w:rFonts w:ascii="Verdana" w:hAnsi="Verdana" w:cs="Arial"/>
          <w:bCs/>
          <w:sz w:val="20"/>
          <w:szCs w:val="20"/>
        </w:rPr>
      </w:pPr>
      <w:r w:rsidRPr="00536784">
        <w:rPr>
          <w:rFonts w:ascii="Verdana" w:hAnsi="Verdana" w:cs="Arial"/>
          <w:bCs/>
          <w:sz w:val="20"/>
          <w:szCs w:val="20"/>
        </w:rPr>
        <w:t>1</w:t>
      </w:r>
      <w:r w:rsidR="002178E7">
        <w:rPr>
          <w:rFonts w:ascii="Verdana" w:hAnsi="Verdana" w:cs="Arial"/>
          <w:bCs/>
          <w:sz w:val="20"/>
          <w:szCs w:val="20"/>
        </w:rPr>
        <w:t>8</w:t>
      </w:r>
      <w:r w:rsidRPr="00536784">
        <w:rPr>
          <w:rFonts w:ascii="Verdana" w:hAnsi="Verdana" w:cs="Arial"/>
          <w:bCs/>
          <w:sz w:val="20"/>
          <w:szCs w:val="20"/>
        </w:rPr>
        <w:t>.1.2.</w:t>
      </w:r>
      <w:r w:rsidR="00477B56">
        <w:rPr>
          <w:rFonts w:ascii="Verdana" w:hAnsi="Verdana" w:cs="Arial"/>
          <w:bCs/>
          <w:sz w:val="20"/>
          <w:szCs w:val="20"/>
        </w:rPr>
        <w:t xml:space="preserve"> </w:t>
      </w:r>
      <w:r w:rsidR="007C131F" w:rsidRPr="007C131F">
        <w:rPr>
          <w:rFonts w:ascii="Verdana" w:hAnsi="Verdana" w:cs="Arial"/>
          <w:bCs/>
          <w:sz w:val="20"/>
          <w:szCs w:val="20"/>
        </w:rPr>
        <w:t>Kryterium „</w:t>
      </w:r>
      <w:r w:rsidR="00477B56" w:rsidRPr="00477B56">
        <w:rPr>
          <w:rFonts w:ascii="Verdana" w:hAnsi="Verdana" w:cs="Arial"/>
          <w:b/>
          <w:bCs/>
          <w:sz w:val="20"/>
          <w:szCs w:val="20"/>
        </w:rPr>
        <w:t xml:space="preserve">Doświadczenie </w:t>
      </w:r>
      <w:r w:rsidR="007C131F" w:rsidRPr="00477B56">
        <w:rPr>
          <w:rFonts w:ascii="Verdana" w:hAnsi="Verdana" w:cs="Arial"/>
          <w:b/>
          <w:bCs/>
          <w:sz w:val="20"/>
          <w:szCs w:val="20"/>
        </w:rPr>
        <w:t>Potencjał</w:t>
      </w:r>
      <w:r w:rsidR="00477B56" w:rsidRPr="00477B56">
        <w:rPr>
          <w:rFonts w:ascii="Verdana" w:hAnsi="Verdana" w:cs="Arial"/>
          <w:b/>
          <w:bCs/>
          <w:sz w:val="20"/>
          <w:szCs w:val="20"/>
        </w:rPr>
        <w:t>u kadrowego</w:t>
      </w:r>
      <w:r w:rsidR="007C131F" w:rsidRPr="007C131F">
        <w:rPr>
          <w:rFonts w:ascii="Verdana" w:hAnsi="Verdana" w:cs="Arial"/>
          <w:bCs/>
          <w:sz w:val="20"/>
          <w:szCs w:val="20"/>
        </w:rPr>
        <w:t>” będzie rozpatrywane na podstawie informacji podanych przez Wykonawcę w Formularzu „</w:t>
      </w:r>
      <w:r w:rsidR="00E652EF">
        <w:rPr>
          <w:rFonts w:ascii="Verdana" w:hAnsi="Verdana" w:cs="Arial"/>
          <w:bCs/>
          <w:sz w:val="20"/>
          <w:szCs w:val="20"/>
        </w:rPr>
        <w:t>Potencjał kadrowy – wykaz osób”</w:t>
      </w:r>
      <w:r w:rsidR="00C57E1C">
        <w:rPr>
          <w:rFonts w:ascii="Verdana" w:hAnsi="Verdana" w:cs="Arial"/>
          <w:bCs/>
          <w:sz w:val="20"/>
          <w:szCs w:val="20"/>
        </w:rPr>
        <w:t xml:space="preserve"> lub tych samych informacji podanych w Jednolitym </w:t>
      </w:r>
      <w:r w:rsidR="002B3929">
        <w:rPr>
          <w:rFonts w:ascii="Verdana" w:hAnsi="Verdana" w:cs="Arial"/>
          <w:bCs/>
          <w:sz w:val="20"/>
          <w:szCs w:val="20"/>
        </w:rPr>
        <w:t>Europejski D</w:t>
      </w:r>
      <w:r w:rsidR="00C57E1C">
        <w:rPr>
          <w:rFonts w:ascii="Verdana" w:hAnsi="Verdana" w:cs="Arial"/>
          <w:bCs/>
          <w:sz w:val="20"/>
          <w:szCs w:val="20"/>
        </w:rPr>
        <w:t>okumencie</w:t>
      </w:r>
      <w:r w:rsidR="002B3929">
        <w:rPr>
          <w:rFonts w:ascii="Verdana" w:hAnsi="Verdana" w:cs="Arial"/>
          <w:bCs/>
          <w:sz w:val="20"/>
          <w:szCs w:val="20"/>
        </w:rPr>
        <w:t xml:space="preserve"> Zamówienia</w:t>
      </w:r>
      <w:r w:rsidR="00E652EF">
        <w:rPr>
          <w:rFonts w:ascii="Verdana" w:hAnsi="Verdana" w:cs="Arial"/>
          <w:bCs/>
          <w:sz w:val="20"/>
          <w:szCs w:val="20"/>
        </w:rPr>
        <w:t>.</w:t>
      </w:r>
    </w:p>
    <w:p w:rsidR="00AB4AD5" w:rsidRDefault="00794E18" w:rsidP="00477B56">
      <w:pPr>
        <w:ind w:left="709" w:hanging="709"/>
        <w:jc w:val="both"/>
        <w:rPr>
          <w:rFonts w:ascii="Verdana" w:hAnsi="Verdana" w:cs="Arial"/>
          <w:bCs/>
          <w:sz w:val="20"/>
          <w:szCs w:val="20"/>
        </w:rPr>
      </w:pPr>
      <w:r>
        <w:rPr>
          <w:rFonts w:ascii="Verdana" w:hAnsi="Verdana" w:cs="Arial"/>
          <w:bCs/>
          <w:sz w:val="20"/>
          <w:szCs w:val="20"/>
        </w:rPr>
        <w:tab/>
      </w:r>
    </w:p>
    <w:p w:rsidR="00E652EF" w:rsidRDefault="00794E18" w:rsidP="00AB4AD5">
      <w:pPr>
        <w:ind w:left="709"/>
        <w:jc w:val="both"/>
        <w:rPr>
          <w:rFonts w:ascii="Verdana" w:hAnsi="Verdana" w:cs="Arial"/>
          <w:bCs/>
          <w:sz w:val="20"/>
          <w:szCs w:val="20"/>
        </w:rPr>
      </w:pPr>
      <w:r>
        <w:rPr>
          <w:rFonts w:ascii="Verdana" w:hAnsi="Verdana" w:cs="Arial"/>
          <w:bCs/>
          <w:sz w:val="20"/>
          <w:szCs w:val="20"/>
        </w:rPr>
        <w:t>Zamawiający przyzna Wykonawcy punkty za następujące doświadczenie niżej wymienionych osób zgodnie z poniższą punktacją:</w:t>
      </w:r>
    </w:p>
    <w:p w:rsidR="00AB4AD5" w:rsidRDefault="00D473EE" w:rsidP="009E18AA">
      <w:pPr>
        <w:pStyle w:val="Akapitzlist"/>
        <w:numPr>
          <w:ilvl w:val="3"/>
          <w:numId w:val="47"/>
        </w:numPr>
        <w:tabs>
          <w:tab w:val="clear" w:pos="2880"/>
          <w:tab w:val="num" w:pos="1276"/>
        </w:tabs>
        <w:ind w:left="1276" w:hanging="567"/>
        <w:jc w:val="both"/>
        <w:rPr>
          <w:rFonts w:ascii="Verdana" w:hAnsi="Verdana"/>
          <w:bCs/>
          <w:sz w:val="20"/>
          <w:szCs w:val="20"/>
        </w:rPr>
      </w:pPr>
      <w:r w:rsidRPr="009174A4">
        <w:rPr>
          <w:rFonts w:ascii="Verdana" w:hAnsi="Verdana"/>
          <w:b/>
          <w:bCs/>
          <w:sz w:val="20"/>
          <w:szCs w:val="20"/>
        </w:rPr>
        <w:t xml:space="preserve">Dla </w:t>
      </w:r>
      <w:r w:rsidR="009174A4" w:rsidRPr="009174A4">
        <w:rPr>
          <w:rFonts w:ascii="Verdana" w:hAnsi="Verdana"/>
          <w:b/>
          <w:bCs/>
          <w:sz w:val="20"/>
          <w:szCs w:val="20"/>
        </w:rPr>
        <w:t>osób</w:t>
      </w:r>
      <w:r w:rsidRPr="009174A4">
        <w:rPr>
          <w:rFonts w:ascii="Verdana" w:hAnsi="Verdana"/>
          <w:b/>
          <w:bCs/>
          <w:sz w:val="20"/>
          <w:szCs w:val="20"/>
        </w:rPr>
        <w:t xml:space="preserve"> </w:t>
      </w:r>
      <w:r w:rsidR="001B4A4A" w:rsidRPr="009174A4">
        <w:rPr>
          <w:rFonts w:ascii="Verdana" w:hAnsi="Verdana"/>
          <w:b/>
          <w:bCs/>
          <w:sz w:val="20"/>
          <w:szCs w:val="20"/>
        </w:rPr>
        <w:t xml:space="preserve">wskazanych przez Wykonawcę do </w:t>
      </w:r>
      <w:r w:rsidR="001B4A4A" w:rsidRPr="009174A4">
        <w:rPr>
          <w:rFonts w:ascii="Verdana" w:hAnsi="Verdana"/>
          <w:bCs/>
          <w:sz w:val="20"/>
          <w:szCs w:val="20"/>
        </w:rPr>
        <w:t>pełnienia</w:t>
      </w:r>
      <w:r w:rsidRPr="009174A4">
        <w:rPr>
          <w:rFonts w:ascii="Verdana" w:hAnsi="Verdana"/>
          <w:bCs/>
          <w:sz w:val="20"/>
          <w:szCs w:val="20"/>
        </w:rPr>
        <w:t xml:space="preserve"> </w:t>
      </w:r>
      <w:r w:rsidR="001B4A4A" w:rsidRPr="009174A4">
        <w:rPr>
          <w:rFonts w:ascii="Verdana" w:hAnsi="Verdana"/>
          <w:bCs/>
          <w:sz w:val="20"/>
          <w:szCs w:val="20"/>
        </w:rPr>
        <w:t>funkcji</w:t>
      </w:r>
      <w:r w:rsidRPr="009174A4">
        <w:rPr>
          <w:rFonts w:ascii="Verdana" w:hAnsi="Verdana"/>
          <w:bCs/>
          <w:sz w:val="20"/>
          <w:szCs w:val="20"/>
        </w:rPr>
        <w:t xml:space="preserve"> </w:t>
      </w:r>
      <w:r w:rsidRPr="009174A4">
        <w:rPr>
          <w:rFonts w:ascii="Verdana" w:hAnsi="Verdana"/>
          <w:b/>
          <w:bCs/>
          <w:sz w:val="20"/>
          <w:szCs w:val="20"/>
        </w:rPr>
        <w:t>eksperta ds. badań ilościowych i jakościowych</w:t>
      </w:r>
      <w:r w:rsidRPr="009174A4">
        <w:rPr>
          <w:rFonts w:ascii="Verdana" w:hAnsi="Verdana"/>
          <w:bCs/>
          <w:sz w:val="20"/>
          <w:szCs w:val="20"/>
        </w:rPr>
        <w:t xml:space="preserve">, </w:t>
      </w:r>
      <w:r w:rsidR="00EA1127" w:rsidRPr="009174A4">
        <w:rPr>
          <w:rFonts w:ascii="Verdana" w:hAnsi="Verdana"/>
          <w:bCs/>
          <w:sz w:val="20"/>
          <w:szCs w:val="20"/>
        </w:rPr>
        <w:t xml:space="preserve">Zamawiający przyzna punkty za </w:t>
      </w:r>
      <w:r w:rsidR="006A50D5">
        <w:rPr>
          <w:rFonts w:ascii="Verdana" w:hAnsi="Verdana"/>
          <w:bCs/>
          <w:sz w:val="20"/>
          <w:szCs w:val="20"/>
        </w:rPr>
        <w:t>wykazanie, że osoba</w:t>
      </w:r>
      <w:r w:rsidRPr="009174A4">
        <w:rPr>
          <w:rFonts w:ascii="Verdana" w:hAnsi="Verdana"/>
          <w:bCs/>
          <w:sz w:val="20"/>
          <w:szCs w:val="20"/>
        </w:rPr>
        <w:t xml:space="preserve"> </w:t>
      </w:r>
      <w:r w:rsidR="00580CE1">
        <w:rPr>
          <w:rFonts w:ascii="Verdana" w:hAnsi="Verdana"/>
          <w:bCs/>
          <w:sz w:val="20"/>
          <w:szCs w:val="20"/>
        </w:rPr>
        <w:t>ta</w:t>
      </w:r>
      <w:r w:rsidR="00580CE1" w:rsidRPr="009174A4">
        <w:rPr>
          <w:rFonts w:ascii="Verdana" w:hAnsi="Verdana"/>
          <w:bCs/>
          <w:sz w:val="20"/>
          <w:szCs w:val="20"/>
        </w:rPr>
        <w:t xml:space="preserve"> </w:t>
      </w:r>
      <w:r w:rsidRPr="009174A4">
        <w:rPr>
          <w:rFonts w:ascii="Verdana" w:hAnsi="Verdana"/>
          <w:bCs/>
          <w:sz w:val="20"/>
          <w:szCs w:val="20"/>
        </w:rPr>
        <w:t xml:space="preserve">w okresie ostatnich 5 lat przed upływem terminu składania ofert </w:t>
      </w:r>
      <w:r w:rsidR="00EA1127" w:rsidRPr="009174A4">
        <w:rPr>
          <w:rFonts w:ascii="Verdana" w:hAnsi="Verdana"/>
          <w:bCs/>
          <w:sz w:val="20"/>
          <w:szCs w:val="20"/>
        </w:rPr>
        <w:t>opracowa</w:t>
      </w:r>
      <w:r w:rsidR="006A50D5">
        <w:rPr>
          <w:rFonts w:ascii="Verdana" w:hAnsi="Verdana"/>
          <w:bCs/>
          <w:sz w:val="20"/>
          <w:szCs w:val="20"/>
        </w:rPr>
        <w:t>ła</w:t>
      </w:r>
      <w:r w:rsidRPr="009174A4">
        <w:rPr>
          <w:rFonts w:ascii="Verdana" w:hAnsi="Verdana"/>
          <w:bCs/>
          <w:sz w:val="20"/>
          <w:szCs w:val="20"/>
        </w:rPr>
        <w:t xml:space="preserve"> </w:t>
      </w:r>
      <w:r w:rsidR="006A50D5">
        <w:rPr>
          <w:rFonts w:ascii="Verdana" w:hAnsi="Verdana"/>
          <w:bCs/>
          <w:sz w:val="20"/>
          <w:szCs w:val="20"/>
        </w:rPr>
        <w:t>dodatkowy projekt</w:t>
      </w:r>
      <w:r w:rsidR="00AB6C1F">
        <w:rPr>
          <w:rFonts w:ascii="Verdana" w:hAnsi="Verdana"/>
          <w:bCs/>
          <w:sz w:val="20"/>
          <w:szCs w:val="20"/>
        </w:rPr>
        <w:t>,</w:t>
      </w:r>
      <w:r w:rsidR="00EA1127" w:rsidRPr="009174A4">
        <w:rPr>
          <w:rFonts w:ascii="Verdana" w:hAnsi="Verdana"/>
          <w:bCs/>
          <w:sz w:val="20"/>
          <w:szCs w:val="20"/>
        </w:rPr>
        <w:t xml:space="preserve"> ponad 2 wymagane</w:t>
      </w:r>
      <w:r w:rsidRPr="009174A4">
        <w:rPr>
          <w:rFonts w:ascii="Verdana" w:hAnsi="Verdana"/>
          <w:bCs/>
          <w:sz w:val="20"/>
          <w:szCs w:val="20"/>
        </w:rPr>
        <w:t xml:space="preserve"> </w:t>
      </w:r>
      <w:r w:rsidR="006A50D5">
        <w:rPr>
          <w:rFonts w:ascii="Verdana" w:hAnsi="Verdana"/>
          <w:bCs/>
          <w:sz w:val="20"/>
          <w:szCs w:val="20"/>
        </w:rPr>
        <w:t>projekt</w:t>
      </w:r>
      <w:r w:rsidR="00AB4AD5">
        <w:rPr>
          <w:rFonts w:ascii="Verdana" w:hAnsi="Verdana"/>
          <w:bCs/>
          <w:sz w:val="20"/>
          <w:szCs w:val="20"/>
        </w:rPr>
        <w:t>y</w:t>
      </w:r>
      <w:r w:rsidR="003A6365">
        <w:rPr>
          <w:rFonts w:ascii="Verdana" w:hAnsi="Verdana"/>
          <w:bCs/>
          <w:sz w:val="20"/>
          <w:szCs w:val="20"/>
        </w:rPr>
        <w:t xml:space="preserve">, tj. </w:t>
      </w:r>
      <w:r w:rsidR="002F476F">
        <w:rPr>
          <w:rFonts w:ascii="Verdana" w:hAnsi="Verdana"/>
          <w:bCs/>
          <w:sz w:val="20"/>
          <w:szCs w:val="20"/>
        </w:rPr>
        <w:t>zostaną ocenione</w:t>
      </w:r>
      <w:r w:rsidR="003A6365">
        <w:rPr>
          <w:rFonts w:ascii="Verdana" w:hAnsi="Verdana"/>
          <w:bCs/>
          <w:sz w:val="20"/>
          <w:szCs w:val="20"/>
        </w:rPr>
        <w:t xml:space="preserve"> </w:t>
      </w:r>
      <w:r w:rsidR="002F476F">
        <w:rPr>
          <w:rFonts w:ascii="Verdana" w:hAnsi="Verdana"/>
          <w:bCs/>
          <w:sz w:val="20"/>
          <w:szCs w:val="20"/>
        </w:rPr>
        <w:t>następne</w:t>
      </w:r>
      <w:r w:rsidR="003A6365">
        <w:rPr>
          <w:rFonts w:ascii="Verdana" w:hAnsi="Verdana"/>
          <w:bCs/>
          <w:sz w:val="20"/>
          <w:szCs w:val="20"/>
        </w:rPr>
        <w:t xml:space="preserve"> </w:t>
      </w:r>
      <w:r w:rsidR="00237DEE" w:rsidRPr="00237DEE">
        <w:rPr>
          <w:rFonts w:ascii="Verdana" w:hAnsi="Verdana"/>
          <w:bCs/>
          <w:sz w:val="20"/>
          <w:szCs w:val="20"/>
        </w:rPr>
        <w:t xml:space="preserve">(tj. 3 i 4) </w:t>
      </w:r>
      <w:r w:rsidR="003A6365">
        <w:rPr>
          <w:rFonts w:ascii="Verdana" w:hAnsi="Verdana"/>
          <w:bCs/>
          <w:sz w:val="20"/>
          <w:szCs w:val="20"/>
        </w:rPr>
        <w:t>projekt</w:t>
      </w:r>
      <w:r w:rsidR="00AB6C1F">
        <w:rPr>
          <w:rFonts w:ascii="Verdana" w:hAnsi="Verdana"/>
          <w:bCs/>
          <w:sz w:val="20"/>
          <w:szCs w:val="20"/>
        </w:rPr>
        <w:t>y</w:t>
      </w:r>
      <w:r w:rsidR="003A6365">
        <w:rPr>
          <w:rFonts w:ascii="Verdana" w:hAnsi="Verdana"/>
          <w:bCs/>
          <w:sz w:val="20"/>
          <w:szCs w:val="20"/>
        </w:rPr>
        <w:t xml:space="preserve"> stanowiąc</w:t>
      </w:r>
      <w:r w:rsidR="00CC4628">
        <w:rPr>
          <w:rFonts w:ascii="Verdana" w:hAnsi="Verdana"/>
          <w:bCs/>
          <w:sz w:val="20"/>
          <w:szCs w:val="20"/>
        </w:rPr>
        <w:t>e</w:t>
      </w:r>
      <w:r w:rsidR="003A6365">
        <w:rPr>
          <w:rFonts w:ascii="Verdana" w:hAnsi="Verdana"/>
          <w:bCs/>
          <w:sz w:val="20"/>
          <w:szCs w:val="20"/>
        </w:rPr>
        <w:t xml:space="preserve"> dodatkowe zdobyte doświadczenie przez t</w:t>
      </w:r>
      <w:r w:rsidR="00D1556D">
        <w:rPr>
          <w:rFonts w:ascii="Verdana" w:hAnsi="Verdana"/>
          <w:bCs/>
          <w:sz w:val="20"/>
          <w:szCs w:val="20"/>
        </w:rPr>
        <w:t>ę</w:t>
      </w:r>
      <w:r w:rsidR="003A6365">
        <w:rPr>
          <w:rFonts w:ascii="Verdana" w:hAnsi="Verdana"/>
          <w:bCs/>
          <w:sz w:val="20"/>
          <w:szCs w:val="20"/>
        </w:rPr>
        <w:t xml:space="preserve"> osobę</w:t>
      </w:r>
      <w:r w:rsidR="00AB4AD5">
        <w:rPr>
          <w:rFonts w:ascii="Verdana" w:hAnsi="Verdana"/>
          <w:bCs/>
          <w:sz w:val="20"/>
          <w:szCs w:val="20"/>
        </w:rPr>
        <w:t>.</w:t>
      </w:r>
    </w:p>
    <w:p w:rsidR="00580CE1" w:rsidRDefault="00580CE1" w:rsidP="00AB4AD5">
      <w:pPr>
        <w:pStyle w:val="Akapitzlist"/>
        <w:ind w:left="1276"/>
        <w:jc w:val="both"/>
        <w:rPr>
          <w:rFonts w:ascii="Verdana" w:hAnsi="Verdana"/>
          <w:bCs/>
          <w:sz w:val="20"/>
          <w:szCs w:val="20"/>
          <w:u w:val="single"/>
        </w:rPr>
      </w:pPr>
    </w:p>
    <w:p w:rsidR="00AB4AD5" w:rsidRDefault="00AB4AD5" w:rsidP="00AB4AD5">
      <w:pPr>
        <w:pStyle w:val="Akapitzlist"/>
        <w:ind w:left="1276"/>
        <w:jc w:val="both"/>
        <w:rPr>
          <w:rFonts w:ascii="Verdana" w:hAnsi="Verdana"/>
          <w:bCs/>
          <w:sz w:val="20"/>
          <w:szCs w:val="20"/>
        </w:rPr>
      </w:pPr>
      <w:r w:rsidRPr="0082641D">
        <w:rPr>
          <w:rFonts w:ascii="Verdana" w:hAnsi="Verdana"/>
          <w:bCs/>
          <w:sz w:val="20"/>
          <w:szCs w:val="20"/>
          <w:u w:val="single"/>
        </w:rPr>
        <w:t>Zamawiający przyzna 5 pkt.</w:t>
      </w:r>
      <w:r>
        <w:rPr>
          <w:rFonts w:ascii="Verdana" w:hAnsi="Verdana"/>
          <w:bCs/>
          <w:sz w:val="20"/>
          <w:szCs w:val="20"/>
        </w:rPr>
        <w:t xml:space="preserve"> za wskazanie </w:t>
      </w:r>
      <w:r w:rsidR="0082641D">
        <w:rPr>
          <w:rFonts w:ascii="Verdana" w:hAnsi="Verdana"/>
          <w:bCs/>
          <w:sz w:val="20"/>
          <w:szCs w:val="20"/>
        </w:rPr>
        <w:t>w</w:t>
      </w:r>
      <w:r w:rsidRPr="00AB4AD5">
        <w:rPr>
          <w:rFonts w:ascii="Verdana" w:hAnsi="Verdana"/>
          <w:bCs/>
          <w:sz w:val="20"/>
          <w:szCs w:val="20"/>
        </w:rPr>
        <w:t xml:space="preserve"> okresie ostatnich 5 lat przed upływem terminu składania ofert</w:t>
      </w:r>
      <w:r w:rsidR="00D1556D">
        <w:rPr>
          <w:rFonts w:ascii="Verdana" w:hAnsi="Verdana"/>
          <w:bCs/>
          <w:sz w:val="20"/>
          <w:szCs w:val="20"/>
        </w:rPr>
        <w:t>,</w:t>
      </w:r>
      <w:r w:rsidR="009E461C">
        <w:rPr>
          <w:rFonts w:ascii="Verdana" w:hAnsi="Verdana"/>
          <w:bCs/>
          <w:sz w:val="20"/>
          <w:szCs w:val="20"/>
        </w:rPr>
        <w:t xml:space="preserve"> potwierdzające,</w:t>
      </w:r>
      <w:r w:rsidR="00D1556D">
        <w:rPr>
          <w:rFonts w:ascii="Verdana" w:hAnsi="Verdana"/>
          <w:bCs/>
          <w:sz w:val="20"/>
          <w:szCs w:val="20"/>
        </w:rPr>
        <w:t xml:space="preserve"> że</w:t>
      </w:r>
      <w:r w:rsidRPr="00AB4AD5">
        <w:rPr>
          <w:rFonts w:ascii="Verdana" w:hAnsi="Verdana"/>
          <w:bCs/>
          <w:sz w:val="20"/>
          <w:szCs w:val="20"/>
        </w:rPr>
        <w:t xml:space="preserve"> </w:t>
      </w:r>
      <w:r w:rsidR="00387B2D">
        <w:rPr>
          <w:rFonts w:ascii="Verdana" w:hAnsi="Verdana"/>
          <w:bCs/>
          <w:sz w:val="20"/>
          <w:szCs w:val="20"/>
        </w:rPr>
        <w:t>dana osoba opracowała</w:t>
      </w:r>
      <w:r w:rsidRPr="00AB4AD5">
        <w:rPr>
          <w:rFonts w:ascii="Verdana" w:hAnsi="Verdana"/>
          <w:bCs/>
          <w:sz w:val="20"/>
          <w:szCs w:val="20"/>
        </w:rPr>
        <w:t xml:space="preserve"> (tj. </w:t>
      </w:r>
      <w:r w:rsidR="0082641D" w:rsidRPr="00AB4AD5">
        <w:rPr>
          <w:rFonts w:ascii="Verdana" w:hAnsi="Verdana"/>
          <w:bCs/>
          <w:sz w:val="20"/>
          <w:szCs w:val="20"/>
        </w:rPr>
        <w:t>przygotow</w:t>
      </w:r>
      <w:r w:rsidR="00394785">
        <w:rPr>
          <w:rFonts w:ascii="Verdana" w:hAnsi="Verdana"/>
          <w:bCs/>
          <w:sz w:val="20"/>
          <w:szCs w:val="20"/>
        </w:rPr>
        <w:t>ała</w:t>
      </w:r>
      <w:r w:rsidR="0082641D">
        <w:rPr>
          <w:rFonts w:ascii="Verdana" w:hAnsi="Verdana"/>
          <w:bCs/>
          <w:sz w:val="20"/>
          <w:szCs w:val="20"/>
        </w:rPr>
        <w:t xml:space="preserve"> </w:t>
      </w:r>
      <w:r w:rsidR="004775BD">
        <w:rPr>
          <w:rFonts w:ascii="Verdana" w:hAnsi="Verdana"/>
          <w:bCs/>
          <w:sz w:val="20"/>
          <w:szCs w:val="20"/>
        </w:rPr>
        <w:t>kolejn</w:t>
      </w:r>
      <w:r w:rsidR="007F1FAF">
        <w:rPr>
          <w:rFonts w:ascii="Verdana" w:hAnsi="Verdana"/>
          <w:bCs/>
          <w:sz w:val="20"/>
          <w:szCs w:val="20"/>
        </w:rPr>
        <w:t>e</w:t>
      </w:r>
      <w:r w:rsidR="004775BD">
        <w:rPr>
          <w:rFonts w:ascii="Verdana" w:hAnsi="Verdana"/>
          <w:bCs/>
          <w:sz w:val="20"/>
          <w:szCs w:val="20"/>
        </w:rPr>
        <w:t xml:space="preserve"> ponad 2 wymagane </w:t>
      </w:r>
      <w:r w:rsidR="00580CE1">
        <w:rPr>
          <w:rFonts w:ascii="Verdana" w:hAnsi="Verdana"/>
          <w:bCs/>
          <w:sz w:val="20"/>
          <w:szCs w:val="20"/>
        </w:rPr>
        <w:t>bada</w:t>
      </w:r>
      <w:r w:rsidR="00234EFC">
        <w:rPr>
          <w:rFonts w:ascii="Verdana" w:hAnsi="Verdana"/>
          <w:bCs/>
          <w:sz w:val="20"/>
          <w:szCs w:val="20"/>
        </w:rPr>
        <w:t>nia</w:t>
      </w:r>
      <w:r w:rsidR="00580CE1">
        <w:rPr>
          <w:rFonts w:ascii="Verdana" w:hAnsi="Verdana"/>
          <w:bCs/>
          <w:sz w:val="20"/>
          <w:szCs w:val="20"/>
        </w:rPr>
        <w:t xml:space="preserve"> ilościow</w:t>
      </w:r>
      <w:r w:rsidR="00CC4628">
        <w:rPr>
          <w:rFonts w:ascii="Verdana" w:hAnsi="Verdana"/>
          <w:bCs/>
          <w:sz w:val="20"/>
          <w:szCs w:val="20"/>
        </w:rPr>
        <w:t>e</w:t>
      </w:r>
      <w:r w:rsidR="00580CE1">
        <w:rPr>
          <w:rFonts w:ascii="Verdana" w:hAnsi="Verdana"/>
          <w:bCs/>
          <w:sz w:val="20"/>
          <w:szCs w:val="20"/>
        </w:rPr>
        <w:t xml:space="preserve"> i jakościow</w:t>
      </w:r>
      <w:r w:rsidR="00CC4628">
        <w:rPr>
          <w:rFonts w:ascii="Verdana" w:hAnsi="Verdana"/>
          <w:bCs/>
          <w:sz w:val="20"/>
          <w:szCs w:val="20"/>
        </w:rPr>
        <w:t>e</w:t>
      </w:r>
      <w:r w:rsidRPr="00AB4AD5">
        <w:rPr>
          <w:rFonts w:ascii="Verdana" w:hAnsi="Verdana"/>
          <w:bCs/>
          <w:sz w:val="20"/>
          <w:szCs w:val="20"/>
        </w:rPr>
        <w:t xml:space="preserve"> na grupie co najmniej 100 osób</w:t>
      </w:r>
      <w:r w:rsidR="007F1FAF">
        <w:rPr>
          <w:rFonts w:ascii="Verdana" w:hAnsi="Verdana"/>
          <w:bCs/>
          <w:sz w:val="20"/>
          <w:szCs w:val="20"/>
        </w:rPr>
        <w:t>,</w:t>
      </w:r>
      <w:r w:rsidR="00234EFC">
        <w:rPr>
          <w:rFonts w:ascii="Verdana" w:hAnsi="Verdana"/>
          <w:bCs/>
          <w:sz w:val="20"/>
          <w:szCs w:val="20"/>
        </w:rPr>
        <w:t xml:space="preserve"> polegające na przygotowaniu </w:t>
      </w:r>
      <w:r w:rsidR="00B131F7">
        <w:rPr>
          <w:rFonts w:ascii="Verdana" w:hAnsi="Verdana"/>
          <w:bCs/>
          <w:sz w:val="20"/>
          <w:szCs w:val="20"/>
        </w:rPr>
        <w:t>metodyki</w:t>
      </w:r>
      <w:r w:rsidR="00B131F7" w:rsidRPr="00AB4AD5">
        <w:rPr>
          <w:rFonts w:ascii="Verdana" w:hAnsi="Verdana"/>
          <w:bCs/>
          <w:sz w:val="20"/>
          <w:szCs w:val="20"/>
        </w:rPr>
        <w:t xml:space="preserve"> badań, oraz przeprowa</w:t>
      </w:r>
      <w:r w:rsidR="00B131F7">
        <w:rPr>
          <w:rFonts w:ascii="Verdana" w:hAnsi="Verdana"/>
          <w:bCs/>
          <w:sz w:val="20"/>
          <w:szCs w:val="20"/>
        </w:rPr>
        <w:t>dz</w:t>
      </w:r>
      <w:r w:rsidR="00234EFC">
        <w:rPr>
          <w:rFonts w:ascii="Verdana" w:hAnsi="Verdana"/>
          <w:bCs/>
          <w:sz w:val="20"/>
          <w:szCs w:val="20"/>
        </w:rPr>
        <w:t>eniu</w:t>
      </w:r>
      <w:r w:rsidR="00B131F7">
        <w:rPr>
          <w:rFonts w:ascii="Verdana" w:hAnsi="Verdana"/>
          <w:bCs/>
          <w:sz w:val="20"/>
          <w:szCs w:val="20"/>
        </w:rPr>
        <w:t xml:space="preserve"> analizy i interpretacj</w:t>
      </w:r>
      <w:r w:rsidR="00234EFC">
        <w:rPr>
          <w:rFonts w:ascii="Verdana" w:hAnsi="Verdana"/>
          <w:bCs/>
          <w:sz w:val="20"/>
          <w:szCs w:val="20"/>
        </w:rPr>
        <w:t>i</w:t>
      </w:r>
      <w:r w:rsidR="00B131F7" w:rsidRPr="00AB4AD5">
        <w:rPr>
          <w:rFonts w:ascii="Verdana" w:hAnsi="Verdana"/>
          <w:bCs/>
          <w:sz w:val="20"/>
          <w:szCs w:val="20"/>
        </w:rPr>
        <w:t xml:space="preserve"> danych) </w:t>
      </w:r>
      <w:r w:rsidR="00AB6C1F">
        <w:rPr>
          <w:rFonts w:ascii="Verdana" w:hAnsi="Verdana"/>
          <w:bCs/>
          <w:sz w:val="20"/>
          <w:szCs w:val="20"/>
        </w:rPr>
        <w:t xml:space="preserve">dodatkowy </w:t>
      </w:r>
      <w:r w:rsidR="00B131F7" w:rsidRPr="00AB4AD5">
        <w:rPr>
          <w:rFonts w:ascii="Verdana" w:hAnsi="Verdana"/>
          <w:bCs/>
          <w:sz w:val="20"/>
          <w:szCs w:val="20"/>
        </w:rPr>
        <w:t>projekt realizowany n</w:t>
      </w:r>
      <w:r w:rsidR="00B131F7">
        <w:rPr>
          <w:rFonts w:ascii="Verdana" w:hAnsi="Verdana"/>
          <w:bCs/>
          <w:sz w:val="20"/>
          <w:szCs w:val="20"/>
        </w:rPr>
        <w:t>a rzecz innego podmiotu</w:t>
      </w:r>
      <w:r w:rsidR="00234EFC">
        <w:rPr>
          <w:rFonts w:ascii="Verdana" w:hAnsi="Verdana"/>
          <w:bCs/>
          <w:sz w:val="20"/>
          <w:szCs w:val="20"/>
        </w:rPr>
        <w:t>.</w:t>
      </w:r>
    </w:p>
    <w:p w:rsidR="00394785" w:rsidRDefault="00394785" w:rsidP="00AB4AD5">
      <w:pPr>
        <w:pStyle w:val="Akapitzlist"/>
        <w:ind w:left="1276"/>
        <w:jc w:val="both"/>
        <w:rPr>
          <w:rFonts w:ascii="Verdana" w:hAnsi="Verdana"/>
          <w:bCs/>
          <w:sz w:val="20"/>
          <w:szCs w:val="20"/>
        </w:rPr>
      </w:pPr>
    </w:p>
    <w:p w:rsidR="00394785" w:rsidRDefault="00394785" w:rsidP="00AB4AD5">
      <w:pPr>
        <w:pStyle w:val="Akapitzlist"/>
        <w:ind w:left="1276"/>
        <w:jc w:val="both"/>
        <w:rPr>
          <w:rFonts w:ascii="Verdana" w:hAnsi="Verdana"/>
          <w:bCs/>
          <w:sz w:val="20"/>
          <w:szCs w:val="20"/>
        </w:rPr>
      </w:pPr>
      <w:r>
        <w:rPr>
          <w:rFonts w:ascii="Verdana" w:hAnsi="Verdana"/>
          <w:bCs/>
          <w:sz w:val="20"/>
          <w:szCs w:val="20"/>
        </w:rPr>
        <w:t xml:space="preserve">Zamawiający przyzna </w:t>
      </w:r>
      <w:r w:rsidR="00186846">
        <w:rPr>
          <w:rFonts w:ascii="Verdana" w:hAnsi="Verdana"/>
          <w:bCs/>
          <w:sz w:val="20"/>
          <w:szCs w:val="20"/>
        </w:rPr>
        <w:t xml:space="preserve">w zakresie </w:t>
      </w:r>
      <w:r w:rsidR="00D473EE" w:rsidRPr="00186846">
        <w:rPr>
          <w:rFonts w:ascii="Verdana" w:hAnsi="Verdana"/>
          <w:b/>
          <w:bCs/>
          <w:sz w:val="20"/>
          <w:szCs w:val="20"/>
        </w:rPr>
        <w:t>ekspert</w:t>
      </w:r>
      <w:r w:rsidR="00186846">
        <w:rPr>
          <w:rFonts w:ascii="Verdana" w:hAnsi="Verdana"/>
          <w:b/>
          <w:bCs/>
          <w:sz w:val="20"/>
          <w:szCs w:val="20"/>
        </w:rPr>
        <w:t>ów</w:t>
      </w:r>
      <w:r w:rsidR="00D473EE" w:rsidRPr="00186846">
        <w:rPr>
          <w:rFonts w:ascii="Verdana" w:hAnsi="Verdana"/>
          <w:b/>
          <w:bCs/>
          <w:sz w:val="20"/>
          <w:szCs w:val="20"/>
        </w:rPr>
        <w:t xml:space="preserve"> ds. badań ilościowych i jakościowych</w:t>
      </w:r>
      <w:r w:rsidR="00186846">
        <w:rPr>
          <w:rFonts w:ascii="Verdana" w:hAnsi="Verdana"/>
          <w:b/>
          <w:bCs/>
          <w:sz w:val="20"/>
          <w:szCs w:val="20"/>
        </w:rPr>
        <w:t xml:space="preserve"> maksymalnie 10 pkt.</w:t>
      </w:r>
      <w:r w:rsidR="00041252">
        <w:rPr>
          <w:rFonts w:ascii="Verdana" w:hAnsi="Verdana"/>
          <w:b/>
          <w:bCs/>
          <w:sz w:val="20"/>
          <w:szCs w:val="20"/>
        </w:rPr>
        <w:t xml:space="preserve"> (zostaną ocenione tylko dwie </w:t>
      </w:r>
      <w:r w:rsidR="004775BD">
        <w:rPr>
          <w:rFonts w:ascii="Verdana" w:hAnsi="Verdana"/>
          <w:b/>
          <w:bCs/>
          <w:sz w:val="20"/>
          <w:szCs w:val="20"/>
        </w:rPr>
        <w:t xml:space="preserve">dodatkowe </w:t>
      </w:r>
      <w:r w:rsidR="00041252">
        <w:rPr>
          <w:rFonts w:ascii="Verdana" w:hAnsi="Verdana"/>
          <w:b/>
          <w:bCs/>
          <w:sz w:val="20"/>
          <w:szCs w:val="20"/>
        </w:rPr>
        <w:t xml:space="preserve">usługi spełniające wymogi). </w:t>
      </w:r>
    </w:p>
    <w:p w:rsidR="000A5DBE" w:rsidRDefault="000A5DBE" w:rsidP="00564D1E">
      <w:pPr>
        <w:pStyle w:val="Akapitzlist"/>
        <w:ind w:left="1276"/>
        <w:rPr>
          <w:rFonts w:ascii="Verdana" w:hAnsi="Verdana"/>
          <w:bCs/>
          <w:sz w:val="20"/>
          <w:szCs w:val="20"/>
        </w:rPr>
      </w:pPr>
    </w:p>
    <w:p w:rsidR="00C94CAB" w:rsidRPr="00C94CAB" w:rsidRDefault="00C94CAB" w:rsidP="00D6330E">
      <w:pPr>
        <w:pStyle w:val="Akapitzlist"/>
        <w:ind w:firstLine="556"/>
        <w:jc w:val="both"/>
        <w:rPr>
          <w:rFonts w:ascii="Verdana" w:hAnsi="Verdana"/>
          <w:bCs/>
          <w:sz w:val="20"/>
          <w:szCs w:val="20"/>
          <w:u w:val="single"/>
        </w:rPr>
      </w:pPr>
      <w:r w:rsidRPr="00C94CAB">
        <w:rPr>
          <w:rFonts w:ascii="Verdana" w:hAnsi="Verdana"/>
          <w:bCs/>
          <w:sz w:val="20"/>
          <w:szCs w:val="20"/>
          <w:u w:val="single"/>
        </w:rPr>
        <w:t>Przykłady oceny:</w:t>
      </w:r>
    </w:p>
    <w:p w:rsidR="00564D1E" w:rsidRDefault="00564D1E" w:rsidP="00D6330E">
      <w:pPr>
        <w:pStyle w:val="Akapitzlist"/>
        <w:ind w:left="1276"/>
        <w:jc w:val="both"/>
        <w:rPr>
          <w:rFonts w:ascii="Verdana" w:hAnsi="Verdana"/>
          <w:bCs/>
          <w:sz w:val="20"/>
          <w:szCs w:val="20"/>
        </w:rPr>
      </w:pPr>
      <w:r>
        <w:rPr>
          <w:rFonts w:ascii="Verdana" w:hAnsi="Verdana"/>
          <w:bCs/>
          <w:sz w:val="20"/>
          <w:szCs w:val="20"/>
        </w:rPr>
        <w:t xml:space="preserve">Za wskazanie </w:t>
      </w:r>
      <w:r w:rsidR="00D473EE" w:rsidRPr="00564D1E">
        <w:rPr>
          <w:rFonts w:ascii="Verdana" w:hAnsi="Verdana"/>
          <w:b/>
          <w:bCs/>
          <w:sz w:val="20"/>
          <w:szCs w:val="20"/>
        </w:rPr>
        <w:t>eksperta ds. badań ilościowych i jakościowych</w:t>
      </w:r>
      <w:r w:rsidR="000A5DBE">
        <w:rPr>
          <w:rFonts w:ascii="Verdana" w:hAnsi="Verdana"/>
          <w:bCs/>
          <w:sz w:val="20"/>
          <w:szCs w:val="20"/>
        </w:rPr>
        <w:t>, który w</w:t>
      </w:r>
      <w:r w:rsidR="000A5DBE" w:rsidRPr="000A5DBE">
        <w:rPr>
          <w:rFonts w:ascii="Verdana" w:hAnsi="Verdana"/>
          <w:bCs/>
          <w:sz w:val="20"/>
          <w:szCs w:val="20"/>
        </w:rPr>
        <w:t xml:space="preserve"> okresie ostatnich 5 lat przed upływem terminu składania ofert </w:t>
      </w:r>
      <w:r w:rsidR="000A5DBE" w:rsidRPr="00D6330E">
        <w:rPr>
          <w:rFonts w:ascii="Verdana" w:hAnsi="Verdana"/>
          <w:bCs/>
          <w:sz w:val="20"/>
          <w:szCs w:val="20"/>
        </w:rPr>
        <w:t xml:space="preserve">opracował </w:t>
      </w:r>
      <w:r w:rsidR="000A5DBE" w:rsidRPr="000A5DBE">
        <w:rPr>
          <w:rFonts w:ascii="Verdana" w:hAnsi="Verdana"/>
          <w:bCs/>
          <w:sz w:val="20"/>
          <w:szCs w:val="20"/>
        </w:rPr>
        <w:t xml:space="preserve">(tj. przygotował metodykę badań, oraz przeprowadził analizę i interpretację danych) </w:t>
      </w:r>
      <w:r w:rsidR="000A5DBE" w:rsidRPr="00D6330E">
        <w:rPr>
          <w:rFonts w:ascii="Verdana" w:hAnsi="Verdana"/>
          <w:bCs/>
          <w:sz w:val="20"/>
          <w:szCs w:val="20"/>
        </w:rPr>
        <w:t>w ramach 2 projektów (każdy projekt realizowany na rzecz innego podmiotu) badania ilościowe i jakościowe na grupie co najmniej 100 osób</w:t>
      </w:r>
      <w:r w:rsidR="00737DA1" w:rsidRPr="00D6330E">
        <w:rPr>
          <w:rFonts w:ascii="Verdana" w:hAnsi="Verdana"/>
          <w:bCs/>
          <w:sz w:val="20"/>
          <w:szCs w:val="20"/>
        </w:rPr>
        <w:t xml:space="preserve"> (w ramach każdego z projektów)</w:t>
      </w:r>
      <w:r w:rsidR="00A95DCD" w:rsidRPr="00D6330E">
        <w:rPr>
          <w:rFonts w:ascii="Verdana" w:hAnsi="Verdana"/>
          <w:bCs/>
          <w:sz w:val="20"/>
          <w:szCs w:val="20"/>
        </w:rPr>
        <w:t xml:space="preserve"> </w:t>
      </w:r>
      <w:r w:rsidR="00A95DCD">
        <w:rPr>
          <w:rFonts w:ascii="Verdana" w:hAnsi="Verdana"/>
          <w:bCs/>
          <w:sz w:val="20"/>
          <w:szCs w:val="20"/>
        </w:rPr>
        <w:t xml:space="preserve">Wykonawca otrzyma </w:t>
      </w:r>
      <w:r w:rsidRPr="00A95DCD">
        <w:rPr>
          <w:rFonts w:ascii="Verdana" w:hAnsi="Verdana"/>
          <w:bCs/>
          <w:sz w:val="20"/>
          <w:szCs w:val="20"/>
        </w:rPr>
        <w:t>- 0 pkt.,</w:t>
      </w:r>
    </w:p>
    <w:p w:rsidR="00A95DCD" w:rsidRDefault="00A95DCD" w:rsidP="00D6330E">
      <w:pPr>
        <w:pStyle w:val="Akapitzlist"/>
        <w:ind w:left="1276"/>
        <w:jc w:val="both"/>
        <w:rPr>
          <w:rFonts w:ascii="Verdana" w:hAnsi="Verdana"/>
          <w:bCs/>
          <w:sz w:val="20"/>
          <w:szCs w:val="20"/>
        </w:rPr>
      </w:pPr>
    </w:p>
    <w:p w:rsidR="00A95DCD" w:rsidRPr="00A95DCD" w:rsidRDefault="00A95DCD" w:rsidP="00D6330E">
      <w:pPr>
        <w:pStyle w:val="Akapitzlist"/>
        <w:ind w:left="1276"/>
        <w:jc w:val="both"/>
        <w:rPr>
          <w:rFonts w:ascii="Verdana" w:hAnsi="Verdana"/>
          <w:bCs/>
          <w:sz w:val="20"/>
          <w:szCs w:val="20"/>
        </w:rPr>
      </w:pPr>
      <w:r w:rsidRPr="00A95DCD">
        <w:rPr>
          <w:rFonts w:ascii="Verdana" w:hAnsi="Verdana"/>
          <w:bCs/>
          <w:sz w:val="20"/>
          <w:szCs w:val="20"/>
        </w:rPr>
        <w:t xml:space="preserve">Za wskazanie </w:t>
      </w:r>
      <w:r w:rsidRPr="00A95DCD">
        <w:rPr>
          <w:rFonts w:ascii="Verdana" w:hAnsi="Verdana"/>
          <w:b/>
          <w:bCs/>
          <w:sz w:val="20"/>
          <w:szCs w:val="20"/>
        </w:rPr>
        <w:t>eksperta ds. badań ilościowych i jakościowych</w:t>
      </w:r>
      <w:r w:rsidRPr="00A95DCD">
        <w:rPr>
          <w:rFonts w:ascii="Verdana" w:hAnsi="Verdana"/>
          <w:bCs/>
          <w:sz w:val="20"/>
          <w:szCs w:val="20"/>
        </w:rPr>
        <w:t>, który w</w:t>
      </w:r>
      <w:r w:rsidR="000A5DBE" w:rsidRPr="00A95DCD">
        <w:rPr>
          <w:rFonts w:ascii="Verdana" w:hAnsi="Verdana"/>
          <w:bCs/>
          <w:sz w:val="20"/>
          <w:szCs w:val="20"/>
        </w:rPr>
        <w:t xml:space="preserve"> okresie ostatnich 5 lat przed upływem terminu składania ofert opracował (tj. przygotował metodykę badań, oraz przeprowadził analizę i interpretację danych) w ramach </w:t>
      </w:r>
      <w:r w:rsidR="001B04F9">
        <w:rPr>
          <w:rFonts w:ascii="Verdana" w:hAnsi="Verdana"/>
          <w:bCs/>
          <w:sz w:val="20"/>
          <w:szCs w:val="20"/>
        </w:rPr>
        <w:t>3</w:t>
      </w:r>
      <w:r w:rsidR="000A5DBE" w:rsidRPr="00A95DCD">
        <w:rPr>
          <w:rFonts w:ascii="Verdana" w:hAnsi="Verdana"/>
          <w:bCs/>
          <w:sz w:val="20"/>
          <w:szCs w:val="20"/>
        </w:rPr>
        <w:t xml:space="preserve"> projektów (każdy projekt realizowany na rzecz innego podmiotu) badania ilościowe i jakościowe na grupie co najmniej 100 osób</w:t>
      </w:r>
      <w:r w:rsidRPr="00A95DCD">
        <w:rPr>
          <w:rFonts w:ascii="Verdana" w:hAnsi="Verdana"/>
          <w:bCs/>
          <w:sz w:val="20"/>
          <w:szCs w:val="20"/>
        </w:rPr>
        <w:t xml:space="preserve"> </w:t>
      </w:r>
      <w:r w:rsidR="00737DA1" w:rsidRPr="00D6330E">
        <w:rPr>
          <w:rFonts w:ascii="Verdana" w:hAnsi="Verdana"/>
          <w:bCs/>
          <w:sz w:val="20"/>
          <w:szCs w:val="20"/>
        </w:rPr>
        <w:t>(w ramach każdego z projektów)</w:t>
      </w:r>
      <w:r w:rsidR="00737DA1">
        <w:rPr>
          <w:rFonts w:ascii="Verdana" w:hAnsi="Verdana"/>
          <w:bCs/>
          <w:sz w:val="20"/>
          <w:szCs w:val="20"/>
        </w:rPr>
        <w:t xml:space="preserve"> </w:t>
      </w:r>
      <w:r w:rsidRPr="00A95DCD">
        <w:rPr>
          <w:rFonts w:ascii="Verdana" w:hAnsi="Verdana"/>
          <w:bCs/>
          <w:sz w:val="20"/>
          <w:szCs w:val="20"/>
        </w:rPr>
        <w:t xml:space="preserve">Wykonawca otrzyma </w:t>
      </w:r>
      <w:r w:rsidR="001B04F9">
        <w:rPr>
          <w:rFonts w:ascii="Verdana" w:hAnsi="Verdana"/>
          <w:bCs/>
          <w:sz w:val="20"/>
          <w:szCs w:val="20"/>
        </w:rPr>
        <w:t>- 5</w:t>
      </w:r>
      <w:r w:rsidR="00564D1E" w:rsidRPr="00A95DCD">
        <w:rPr>
          <w:rFonts w:ascii="Verdana" w:hAnsi="Verdana"/>
          <w:bCs/>
          <w:sz w:val="20"/>
          <w:szCs w:val="20"/>
        </w:rPr>
        <w:t xml:space="preserve"> pkt.</w:t>
      </w:r>
    </w:p>
    <w:p w:rsidR="00580CE1" w:rsidRPr="001B04F9" w:rsidRDefault="00580CE1" w:rsidP="001B04F9">
      <w:pPr>
        <w:jc w:val="both"/>
        <w:rPr>
          <w:rFonts w:ascii="Verdana" w:hAnsi="Verdana"/>
          <w:bCs/>
          <w:sz w:val="20"/>
          <w:szCs w:val="20"/>
        </w:rPr>
      </w:pPr>
    </w:p>
    <w:p w:rsidR="00075BEA" w:rsidRDefault="00075BEA" w:rsidP="009E18AA">
      <w:pPr>
        <w:pStyle w:val="Akapitzlist"/>
        <w:numPr>
          <w:ilvl w:val="3"/>
          <w:numId w:val="47"/>
        </w:numPr>
        <w:tabs>
          <w:tab w:val="clear" w:pos="2880"/>
        </w:tabs>
        <w:ind w:left="1276" w:hanging="567"/>
        <w:jc w:val="both"/>
        <w:rPr>
          <w:rFonts w:ascii="Verdana" w:hAnsi="Verdana"/>
          <w:bCs/>
          <w:sz w:val="20"/>
          <w:szCs w:val="20"/>
        </w:rPr>
      </w:pPr>
      <w:r w:rsidRPr="009174A4">
        <w:rPr>
          <w:rFonts w:ascii="Verdana" w:hAnsi="Verdana"/>
          <w:b/>
          <w:bCs/>
          <w:sz w:val="20"/>
          <w:szCs w:val="20"/>
        </w:rPr>
        <w:t xml:space="preserve">Dla osób wskazanych przez Wykonawcę do </w:t>
      </w:r>
      <w:r w:rsidRPr="009174A4">
        <w:rPr>
          <w:rFonts w:ascii="Verdana" w:hAnsi="Verdana"/>
          <w:bCs/>
          <w:sz w:val="20"/>
          <w:szCs w:val="20"/>
        </w:rPr>
        <w:t xml:space="preserve">pełnienia funkcji </w:t>
      </w:r>
      <w:r w:rsidRPr="009174A4">
        <w:rPr>
          <w:rFonts w:ascii="Verdana" w:hAnsi="Verdana"/>
          <w:b/>
          <w:bCs/>
          <w:sz w:val="20"/>
          <w:szCs w:val="20"/>
        </w:rPr>
        <w:t xml:space="preserve">eksperta ds. </w:t>
      </w:r>
      <w:r>
        <w:rPr>
          <w:rFonts w:ascii="Verdana" w:hAnsi="Verdana"/>
          <w:b/>
          <w:bCs/>
          <w:sz w:val="20"/>
          <w:szCs w:val="20"/>
        </w:rPr>
        <w:t>standardów obsługi interesanta</w:t>
      </w:r>
      <w:r w:rsidRPr="009174A4">
        <w:rPr>
          <w:rFonts w:ascii="Verdana" w:hAnsi="Verdana"/>
          <w:bCs/>
          <w:sz w:val="20"/>
          <w:szCs w:val="20"/>
        </w:rPr>
        <w:t xml:space="preserve">, Zamawiający przyzna punkty za </w:t>
      </w:r>
      <w:r>
        <w:rPr>
          <w:rFonts w:ascii="Verdana" w:hAnsi="Verdana"/>
          <w:bCs/>
          <w:sz w:val="20"/>
          <w:szCs w:val="20"/>
        </w:rPr>
        <w:t>wykazanie, że osoba</w:t>
      </w:r>
      <w:r w:rsidRPr="009174A4">
        <w:rPr>
          <w:rFonts w:ascii="Verdana" w:hAnsi="Verdana"/>
          <w:bCs/>
          <w:sz w:val="20"/>
          <w:szCs w:val="20"/>
        </w:rPr>
        <w:t xml:space="preserve"> </w:t>
      </w:r>
      <w:r>
        <w:rPr>
          <w:rFonts w:ascii="Verdana" w:hAnsi="Verdana"/>
          <w:bCs/>
          <w:sz w:val="20"/>
          <w:szCs w:val="20"/>
        </w:rPr>
        <w:t>ta</w:t>
      </w:r>
      <w:r w:rsidRPr="009174A4">
        <w:rPr>
          <w:rFonts w:ascii="Verdana" w:hAnsi="Verdana"/>
          <w:bCs/>
          <w:sz w:val="20"/>
          <w:szCs w:val="20"/>
        </w:rPr>
        <w:t xml:space="preserve"> w okresie ostatnich 5 lat przed upływem terminu składania ofert </w:t>
      </w:r>
      <w:r w:rsidR="002D22A4">
        <w:rPr>
          <w:rFonts w:ascii="Verdana" w:hAnsi="Verdana"/>
          <w:bCs/>
          <w:sz w:val="20"/>
          <w:szCs w:val="20"/>
        </w:rPr>
        <w:t>zrealizowała</w:t>
      </w:r>
      <w:r w:rsidRPr="009174A4">
        <w:rPr>
          <w:rFonts w:ascii="Verdana" w:hAnsi="Verdana"/>
          <w:bCs/>
          <w:sz w:val="20"/>
          <w:szCs w:val="20"/>
        </w:rPr>
        <w:t xml:space="preserve"> </w:t>
      </w:r>
      <w:r w:rsidR="007F1FAF">
        <w:rPr>
          <w:rFonts w:ascii="Verdana" w:hAnsi="Verdana"/>
          <w:bCs/>
          <w:sz w:val="20"/>
          <w:szCs w:val="20"/>
        </w:rPr>
        <w:t xml:space="preserve">dodatkową usługę, </w:t>
      </w:r>
      <w:r w:rsidRPr="009174A4">
        <w:rPr>
          <w:rFonts w:ascii="Verdana" w:hAnsi="Verdana"/>
          <w:bCs/>
          <w:sz w:val="20"/>
          <w:szCs w:val="20"/>
        </w:rPr>
        <w:t xml:space="preserve">ponad 2 wymagane </w:t>
      </w:r>
      <w:r w:rsidR="002D22A4">
        <w:rPr>
          <w:rFonts w:ascii="Verdana" w:hAnsi="Verdana"/>
          <w:bCs/>
          <w:sz w:val="20"/>
          <w:szCs w:val="20"/>
        </w:rPr>
        <w:t>usługi</w:t>
      </w:r>
      <w:r>
        <w:rPr>
          <w:rFonts w:ascii="Verdana" w:hAnsi="Verdana"/>
          <w:bCs/>
          <w:sz w:val="20"/>
          <w:szCs w:val="20"/>
        </w:rPr>
        <w:t xml:space="preserve">, tj. </w:t>
      </w:r>
      <w:r w:rsidR="002F476F">
        <w:rPr>
          <w:rFonts w:ascii="Verdana" w:hAnsi="Verdana"/>
          <w:bCs/>
          <w:sz w:val="20"/>
          <w:szCs w:val="20"/>
        </w:rPr>
        <w:t>zostaną</w:t>
      </w:r>
      <w:r w:rsidR="002D22A4">
        <w:rPr>
          <w:rFonts w:ascii="Verdana" w:hAnsi="Verdana"/>
          <w:bCs/>
          <w:sz w:val="20"/>
          <w:szCs w:val="20"/>
        </w:rPr>
        <w:t xml:space="preserve"> ocenion</w:t>
      </w:r>
      <w:r w:rsidR="002F476F">
        <w:rPr>
          <w:rFonts w:ascii="Verdana" w:hAnsi="Verdana"/>
          <w:bCs/>
          <w:sz w:val="20"/>
          <w:szCs w:val="20"/>
        </w:rPr>
        <w:t>e następne</w:t>
      </w:r>
      <w:r>
        <w:rPr>
          <w:rFonts w:ascii="Verdana" w:hAnsi="Verdana"/>
          <w:bCs/>
          <w:sz w:val="20"/>
          <w:szCs w:val="20"/>
        </w:rPr>
        <w:t xml:space="preserve"> </w:t>
      </w:r>
      <w:r w:rsidR="002F476F">
        <w:rPr>
          <w:rFonts w:ascii="Verdana" w:hAnsi="Verdana"/>
          <w:bCs/>
          <w:sz w:val="20"/>
          <w:szCs w:val="20"/>
        </w:rPr>
        <w:t xml:space="preserve">usługi </w:t>
      </w:r>
      <w:r w:rsidR="00237DEE" w:rsidRPr="00237DEE">
        <w:rPr>
          <w:rFonts w:ascii="Verdana" w:hAnsi="Verdana"/>
          <w:bCs/>
          <w:sz w:val="20"/>
          <w:szCs w:val="20"/>
        </w:rPr>
        <w:t xml:space="preserve">(tj. 3 i 4) </w:t>
      </w:r>
      <w:r w:rsidR="002F476F">
        <w:rPr>
          <w:rFonts w:ascii="Verdana" w:hAnsi="Verdana"/>
          <w:bCs/>
          <w:sz w:val="20"/>
          <w:szCs w:val="20"/>
        </w:rPr>
        <w:t>stanowiące</w:t>
      </w:r>
      <w:r>
        <w:rPr>
          <w:rFonts w:ascii="Verdana" w:hAnsi="Verdana"/>
          <w:bCs/>
          <w:sz w:val="20"/>
          <w:szCs w:val="20"/>
        </w:rPr>
        <w:t xml:space="preserve"> dodatkowe zdobyte doświadczenie przez tę osobę.</w:t>
      </w:r>
    </w:p>
    <w:p w:rsidR="00075BEA" w:rsidRDefault="00075BEA" w:rsidP="00075BEA">
      <w:pPr>
        <w:pStyle w:val="Akapitzlist"/>
        <w:ind w:left="1276"/>
        <w:jc w:val="both"/>
        <w:rPr>
          <w:rFonts w:ascii="Verdana" w:hAnsi="Verdana"/>
          <w:bCs/>
          <w:sz w:val="20"/>
          <w:szCs w:val="20"/>
          <w:u w:val="single"/>
        </w:rPr>
      </w:pPr>
    </w:p>
    <w:p w:rsidR="00075BEA" w:rsidRDefault="00075BEA" w:rsidP="00075BEA">
      <w:pPr>
        <w:pStyle w:val="Akapitzlist"/>
        <w:ind w:left="1276"/>
        <w:jc w:val="both"/>
        <w:rPr>
          <w:rFonts w:ascii="Verdana" w:hAnsi="Verdana"/>
          <w:bCs/>
          <w:sz w:val="20"/>
          <w:szCs w:val="20"/>
        </w:rPr>
      </w:pPr>
      <w:r w:rsidRPr="0082641D">
        <w:rPr>
          <w:rFonts w:ascii="Verdana" w:hAnsi="Verdana"/>
          <w:bCs/>
          <w:sz w:val="20"/>
          <w:szCs w:val="20"/>
          <w:u w:val="single"/>
        </w:rPr>
        <w:t>Zamawiający przyzna 5 pkt.</w:t>
      </w:r>
      <w:r>
        <w:rPr>
          <w:rFonts w:ascii="Verdana" w:hAnsi="Verdana"/>
          <w:bCs/>
          <w:sz w:val="20"/>
          <w:szCs w:val="20"/>
        </w:rPr>
        <w:t xml:space="preserve"> za wskazanie w</w:t>
      </w:r>
      <w:r w:rsidRPr="00AB4AD5">
        <w:rPr>
          <w:rFonts w:ascii="Verdana" w:hAnsi="Verdana"/>
          <w:bCs/>
          <w:sz w:val="20"/>
          <w:szCs w:val="20"/>
        </w:rPr>
        <w:t xml:space="preserve"> okresie ostatnich 5 lat przed upływem terminu składania ofert</w:t>
      </w:r>
      <w:r>
        <w:rPr>
          <w:rFonts w:ascii="Verdana" w:hAnsi="Verdana"/>
          <w:bCs/>
          <w:sz w:val="20"/>
          <w:szCs w:val="20"/>
        </w:rPr>
        <w:t>,</w:t>
      </w:r>
      <w:r w:rsidR="009E461C">
        <w:rPr>
          <w:rFonts w:ascii="Verdana" w:hAnsi="Verdana"/>
          <w:bCs/>
          <w:sz w:val="20"/>
          <w:szCs w:val="20"/>
        </w:rPr>
        <w:t xml:space="preserve"> potwierdzające</w:t>
      </w:r>
      <w:r>
        <w:rPr>
          <w:rFonts w:ascii="Verdana" w:hAnsi="Verdana"/>
          <w:bCs/>
          <w:sz w:val="20"/>
          <w:szCs w:val="20"/>
        </w:rPr>
        <w:t xml:space="preserve"> że</w:t>
      </w:r>
      <w:r w:rsidRPr="00AB4AD5">
        <w:rPr>
          <w:rFonts w:ascii="Verdana" w:hAnsi="Verdana"/>
          <w:bCs/>
          <w:sz w:val="20"/>
          <w:szCs w:val="20"/>
        </w:rPr>
        <w:t xml:space="preserve"> </w:t>
      </w:r>
      <w:r>
        <w:rPr>
          <w:rFonts w:ascii="Verdana" w:hAnsi="Verdana"/>
          <w:bCs/>
          <w:sz w:val="20"/>
          <w:szCs w:val="20"/>
        </w:rPr>
        <w:t xml:space="preserve">dana osoba </w:t>
      </w:r>
      <w:r w:rsidR="009B246B">
        <w:rPr>
          <w:rFonts w:ascii="Verdana" w:hAnsi="Verdana"/>
          <w:bCs/>
          <w:sz w:val="20"/>
          <w:szCs w:val="20"/>
        </w:rPr>
        <w:t xml:space="preserve">zrealizowała </w:t>
      </w:r>
      <w:r w:rsidR="0017389F">
        <w:rPr>
          <w:rFonts w:ascii="Verdana" w:hAnsi="Verdana"/>
          <w:bCs/>
          <w:sz w:val="20"/>
          <w:szCs w:val="20"/>
        </w:rPr>
        <w:t>kolejną usługę</w:t>
      </w:r>
      <w:r w:rsidR="007F1FAF">
        <w:rPr>
          <w:rFonts w:ascii="Verdana" w:hAnsi="Verdana"/>
          <w:bCs/>
          <w:sz w:val="20"/>
          <w:szCs w:val="20"/>
        </w:rPr>
        <w:t>,</w:t>
      </w:r>
      <w:r w:rsidR="004775BD">
        <w:rPr>
          <w:rFonts w:ascii="Verdana" w:hAnsi="Verdana"/>
          <w:bCs/>
          <w:sz w:val="20"/>
          <w:szCs w:val="20"/>
        </w:rPr>
        <w:t xml:space="preserve"> ponad 2 wymagane</w:t>
      </w:r>
      <w:r w:rsidR="007F1FAF">
        <w:rPr>
          <w:rFonts w:ascii="Verdana" w:hAnsi="Verdana"/>
          <w:bCs/>
          <w:sz w:val="20"/>
          <w:szCs w:val="20"/>
        </w:rPr>
        <w:t>,</w:t>
      </w:r>
      <w:r w:rsidR="0017389F">
        <w:rPr>
          <w:rFonts w:ascii="Verdana" w:hAnsi="Verdana"/>
          <w:bCs/>
          <w:sz w:val="20"/>
          <w:szCs w:val="20"/>
        </w:rPr>
        <w:t xml:space="preserve"> (każda zrealizowana na rzecz innego podmiotu) dotyczącą opracowania standardów i procedur w zakresie obsługi interesanta/klienta</w:t>
      </w:r>
      <w:r w:rsidRPr="00AB4AD5">
        <w:rPr>
          <w:rFonts w:ascii="Verdana" w:hAnsi="Verdana"/>
          <w:bCs/>
          <w:sz w:val="20"/>
          <w:szCs w:val="20"/>
        </w:rPr>
        <w:t>.</w:t>
      </w:r>
    </w:p>
    <w:p w:rsidR="00075BEA" w:rsidRDefault="00075BEA" w:rsidP="00075BEA">
      <w:pPr>
        <w:pStyle w:val="Akapitzlist"/>
        <w:ind w:left="1276"/>
        <w:jc w:val="both"/>
        <w:rPr>
          <w:rFonts w:ascii="Verdana" w:hAnsi="Verdana"/>
          <w:bCs/>
          <w:sz w:val="20"/>
          <w:szCs w:val="20"/>
        </w:rPr>
      </w:pPr>
    </w:p>
    <w:p w:rsidR="00075BEA" w:rsidRDefault="00075BEA" w:rsidP="00075BEA">
      <w:pPr>
        <w:pStyle w:val="Akapitzlist"/>
        <w:ind w:left="1276"/>
        <w:jc w:val="both"/>
        <w:rPr>
          <w:rFonts w:ascii="Verdana" w:hAnsi="Verdana"/>
          <w:b/>
          <w:bCs/>
          <w:sz w:val="20"/>
          <w:szCs w:val="20"/>
        </w:rPr>
      </w:pPr>
      <w:r>
        <w:rPr>
          <w:rFonts w:ascii="Verdana" w:hAnsi="Verdana"/>
          <w:bCs/>
          <w:sz w:val="20"/>
          <w:szCs w:val="20"/>
        </w:rPr>
        <w:t xml:space="preserve">Zamawiający przyzna w zakresie </w:t>
      </w:r>
      <w:r w:rsidRPr="00186846">
        <w:rPr>
          <w:rFonts w:ascii="Verdana" w:hAnsi="Verdana"/>
          <w:b/>
          <w:bCs/>
          <w:sz w:val="20"/>
          <w:szCs w:val="20"/>
        </w:rPr>
        <w:t>ekspert</w:t>
      </w:r>
      <w:r>
        <w:rPr>
          <w:rFonts w:ascii="Verdana" w:hAnsi="Verdana"/>
          <w:b/>
          <w:bCs/>
          <w:sz w:val="20"/>
          <w:szCs w:val="20"/>
        </w:rPr>
        <w:t>ów</w:t>
      </w:r>
      <w:r w:rsidRPr="00186846">
        <w:rPr>
          <w:rFonts w:ascii="Verdana" w:hAnsi="Verdana"/>
          <w:b/>
          <w:bCs/>
          <w:sz w:val="20"/>
          <w:szCs w:val="20"/>
        </w:rPr>
        <w:t xml:space="preserve"> </w:t>
      </w:r>
      <w:r w:rsidR="00D473EE" w:rsidRPr="00707792">
        <w:rPr>
          <w:rFonts w:ascii="Verdana" w:hAnsi="Verdana"/>
          <w:b/>
          <w:bCs/>
          <w:sz w:val="20"/>
          <w:szCs w:val="20"/>
        </w:rPr>
        <w:t xml:space="preserve">ds. </w:t>
      </w:r>
      <w:r w:rsidR="00707792" w:rsidRPr="00707792">
        <w:rPr>
          <w:rFonts w:ascii="Verdana" w:hAnsi="Verdana"/>
          <w:b/>
          <w:bCs/>
          <w:sz w:val="20"/>
          <w:szCs w:val="20"/>
        </w:rPr>
        <w:t>standardów obsługi interesanta</w:t>
      </w:r>
      <w:r>
        <w:rPr>
          <w:rFonts w:ascii="Verdana" w:hAnsi="Verdana"/>
          <w:b/>
          <w:bCs/>
          <w:sz w:val="20"/>
          <w:szCs w:val="20"/>
        </w:rPr>
        <w:t xml:space="preserve"> maksymalnie 10 pkt. (zostaną ocenione tylko dwie usługi dodatkowe spełniające wymogi). </w:t>
      </w:r>
    </w:p>
    <w:p w:rsidR="00A71C7C" w:rsidRDefault="00A71C7C" w:rsidP="00075BEA">
      <w:pPr>
        <w:pStyle w:val="Akapitzlist"/>
        <w:ind w:left="1276"/>
        <w:jc w:val="both"/>
        <w:rPr>
          <w:rFonts w:ascii="Verdana" w:hAnsi="Verdana"/>
          <w:b/>
          <w:bCs/>
          <w:sz w:val="20"/>
          <w:szCs w:val="20"/>
        </w:rPr>
      </w:pPr>
    </w:p>
    <w:p w:rsidR="00C94CAB" w:rsidRPr="00C94CAB" w:rsidRDefault="00C94CAB" w:rsidP="00075BEA">
      <w:pPr>
        <w:pStyle w:val="Akapitzlist"/>
        <w:ind w:left="1276"/>
        <w:jc w:val="both"/>
        <w:rPr>
          <w:rFonts w:ascii="Verdana" w:hAnsi="Verdana"/>
          <w:bCs/>
          <w:sz w:val="20"/>
          <w:szCs w:val="20"/>
          <w:u w:val="single"/>
        </w:rPr>
      </w:pPr>
      <w:r w:rsidRPr="00C94CAB">
        <w:rPr>
          <w:rFonts w:ascii="Verdana" w:hAnsi="Verdana"/>
          <w:bCs/>
          <w:sz w:val="20"/>
          <w:szCs w:val="20"/>
          <w:u w:val="single"/>
        </w:rPr>
        <w:t>Przykłady oceny:</w:t>
      </w:r>
    </w:p>
    <w:p w:rsidR="00A71C7C" w:rsidRDefault="00A71C7C" w:rsidP="00075BEA">
      <w:pPr>
        <w:pStyle w:val="Akapitzlist"/>
        <w:ind w:left="1276"/>
        <w:jc w:val="both"/>
        <w:rPr>
          <w:rFonts w:ascii="Verdana" w:hAnsi="Verdana"/>
          <w:bCs/>
          <w:sz w:val="20"/>
          <w:szCs w:val="20"/>
        </w:rPr>
      </w:pPr>
      <w:r w:rsidRPr="00A71C7C">
        <w:rPr>
          <w:rFonts w:ascii="Verdana" w:hAnsi="Verdana"/>
          <w:bCs/>
          <w:sz w:val="20"/>
          <w:szCs w:val="20"/>
        </w:rPr>
        <w:t>Za wskazanie</w:t>
      </w:r>
      <w:r>
        <w:rPr>
          <w:rFonts w:ascii="Verdana" w:hAnsi="Verdana"/>
          <w:b/>
          <w:bCs/>
          <w:sz w:val="20"/>
          <w:szCs w:val="20"/>
        </w:rPr>
        <w:t xml:space="preserve"> </w:t>
      </w:r>
      <w:r w:rsidR="00D473EE" w:rsidRPr="00A71C7C">
        <w:rPr>
          <w:rFonts w:ascii="Verdana" w:hAnsi="Verdana"/>
          <w:b/>
          <w:bCs/>
          <w:sz w:val="20"/>
          <w:szCs w:val="20"/>
        </w:rPr>
        <w:t xml:space="preserve">eksperta ds. </w:t>
      </w:r>
      <w:r w:rsidRPr="00A71C7C">
        <w:rPr>
          <w:rFonts w:ascii="Verdana" w:hAnsi="Verdana"/>
          <w:b/>
          <w:bCs/>
          <w:sz w:val="20"/>
          <w:szCs w:val="20"/>
        </w:rPr>
        <w:t>standardów obsługi interesanta</w:t>
      </w:r>
      <w:r>
        <w:rPr>
          <w:rFonts w:ascii="Verdana" w:hAnsi="Verdana"/>
          <w:b/>
          <w:bCs/>
          <w:sz w:val="20"/>
          <w:szCs w:val="20"/>
        </w:rPr>
        <w:t xml:space="preserve">, </w:t>
      </w:r>
      <w:r w:rsidRPr="00C94CAB">
        <w:rPr>
          <w:rFonts w:ascii="Verdana" w:hAnsi="Verdana"/>
          <w:bCs/>
          <w:sz w:val="20"/>
          <w:szCs w:val="20"/>
        </w:rPr>
        <w:t xml:space="preserve">który </w:t>
      </w:r>
      <w:r w:rsidR="00C94CAB">
        <w:rPr>
          <w:rFonts w:ascii="Verdana" w:hAnsi="Verdana"/>
          <w:bCs/>
          <w:sz w:val="20"/>
          <w:szCs w:val="20"/>
        </w:rPr>
        <w:t>w</w:t>
      </w:r>
      <w:r w:rsidR="00C94CAB" w:rsidRPr="00C94CAB">
        <w:rPr>
          <w:rFonts w:ascii="Verdana" w:hAnsi="Verdana"/>
          <w:bCs/>
          <w:sz w:val="20"/>
          <w:szCs w:val="20"/>
        </w:rPr>
        <w:t xml:space="preserve"> okresie ostatnich 5 lat przez upływem terminu składania ofert zrealizował 2 usługi (każda usługa zrealizowana na rzecz innego podmiotu) dotyczące opracowania standardów i procedur w zakresie obsługi interesanta/ klienta</w:t>
      </w:r>
      <w:r w:rsidR="00737DA1">
        <w:rPr>
          <w:rFonts w:ascii="Verdana" w:hAnsi="Verdana"/>
          <w:bCs/>
          <w:sz w:val="20"/>
          <w:szCs w:val="20"/>
        </w:rPr>
        <w:t xml:space="preserve"> </w:t>
      </w:r>
      <w:r w:rsidR="00C94CAB">
        <w:rPr>
          <w:rFonts w:ascii="Verdana" w:hAnsi="Verdana"/>
          <w:bCs/>
          <w:sz w:val="20"/>
          <w:szCs w:val="20"/>
        </w:rPr>
        <w:t>– 0 pkt</w:t>
      </w:r>
      <w:r w:rsidR="00C94CAB" w:rsidRPr="00C94CAB">
        <w:rPr>
          <w:rFonts w:ascii="Verdana" w:hAnsi="Verdana"/>
          <w:bCs/>
          <w:sz w:val="20"/>
          <w:szCs w:val="20"/>
        </w:rPr>
        <w:t>.</w:t>
      </w:r>
    </w:p>
    <w:p w:rsidR="00C94CAB" w:rsidRPr="00C94CAB" w:rsidRDefault="00C94CAB" w:rsidP="00075BEA">
      <w:pPr>
        <w:pStyle w:val="Akapitzlist"/>
        <w:ind w:left="1276"/>
        <w:jc w:val="both"/>
        <w:rPr>
          <w:rFonts w:ascii="Verdana" w:hAnsi="Verdana"/>
          <w:bCs/>
          <w:sz w:val="20"/>
          <w:szCs w:val="20"/>
        </w:rPr>
      </w:pPr>
    </w:p>
    <w:p w:rsidR="00C94CAB" w:rsidRPr="00C94CAB" w:rsidRDefault="00C94CAB" w:rsidP="00D6330E">
      <w:pPr>
        <w:pStyle w:val="Akapitzlist"/>
        <w:ind w:left="1276"/>
        <w:jc w:val="both"/>
        <w:rPr>
          <w:rFonts w:ascii="Verdana" w:hAnsi="Verdana"/>
          <w:bCs/>
          <w:sz w:val="20"/>
          <w:szCs w:val="20"/>
        </w:rPr>
      </w:pPr>
      <w:r w:rsidRPr="00C94CAB">
        <w:rPr>
          <w:rFonts w:ascii="Verdana" w:hAnsi="Verdana"/>
          <w:bCs/>
          <w:sz w:val="20"/>
          <w:szCs w:val="20"/>
        </w:rPr>
        <w:t>Za wskazanie</w:t>
      </w:r>
      <w:r w:rsidRPr="00C94CAB">
        <w:rPr>
          <w:rFonts w:ascii="Verdana" w:hAnsi="Verdana"/>
          <w:b/>
          <w:bCs/>
          <w:sz w:val="20"/>
          <w:szCs w:val="20"/>
        </w:rPr>
        <w:t xml:space="preserve"> eksperta ds. standardów obsługi interesanta, </w:t>
      </w:r>
      <w:r w:rsidRPr="00C94CAB">
        <w:rPr>
          <w:rFonts w:ascii="Verdana" w:hAnsi="Verdana"/>
          <w:bCs/>
          <w:sz w:val="20"/>
          <w:szCs w:val="20"/>
        </w:rPr>
        <w:t xml:space="preserve">który w okresie ostatnich 5 lat przez upływem terminu składania ofert zrealizował </w:t>
      </w:r>
      <w:r>
        <w:rPr>
          <w:rFonts w:ascii="Verdana" w:hAnsi="Verdana"/>
          <w:bCs/>
          <w:sz w:val="20"/>
          <w:szCs w:val="20"/>
        </w:rPr>
        <w:t>3</w:t>
      </w:r>
      <w:r w:rsidRPr="00C94CAB">
        <w:rPr>
          <w:rFonts w:ascii="Verdana" w:hAnsi="Verdana"/>
          <w:bCs/>
          <w:sz w:val="20"/>
          <w:szCs w:val="20"/>
        </w:rPr>
        <w:t xml:space="preserve"> usługi (każda usługa zrealizowana na rzecz innego podmiotu) dotyczące opracowania standardów i procedur w zakresie obsługi interesanta/ klienta</w:t>
      </w:r>
      <w:r w:rsidR="00737DA1">
        <w:rPr>
          <w:rFonts w:ascii="Verdana" w:hAnsi="Verdana"/>
          <w:bCs/>
          <w:sz w:val="20"/>
          <w:szCs w:val="20"/>
        </w:rPr>
        <w:t xml:space="preserve"> </w:t>
      </w:r>
      <w:r w:rsidRPr="00C94CAB">
        <w:rPr>
          <w:rFonts w:ascii="Verdana" w:hAnsi="Verdana"/>
          <w:bCs/>
          <w:sz w:val="20"/>
          <w:szCs w:val="20"/>
        </w:rPr>
        <w:t>–</w:t>
      </w:r>
      <w:r>
        <w:rPr>
          <w:rFonts w:ascii="Verdana" w:hAnsi="Verdana"/>
          <w:bCs/>
          <w:sz w:val="20"/>
          <w:szCs w:val="20"/>
        </w:rPr>
        <w:t xml:space="preserve"> 5</w:t>
      </w:r>
      <w:r w:rsidRPr="00C94CAB">
        <w:rPr>
          <w:rFonts w:ascii="Verdana" w:hAnsi="Verdana"/>
          <w:bCs/>
          <w:sz w:val="20"/>
          <w:szCs w:val="20"/>
        </w:rPr>
        <w:t xml:space="preserve"> pkt.</w:t>
      </w:r>
    </w:p>
    <w:p w:rsidR="00057314" w:rsidRDefault="00057314" w:rsidP="00075BEA">
      <w:pPr>
        <w:pStyle w:val="Akapitzlist"/>
        <w:ind w:left="1276"/>
        <w:jc w:val="both"/>
        <w:rPr>
          <w:rFonts w:ascii="Verdana" w:hAnsi="Verdana"/>
          <w:bCs/>
          <w:sz w:val="20"/>
          <w:szCs w:val="20"/>
        </w:rPr>
      </w:pPr>
    </w:p>
    <w:p w:rsidR="00057314" w:rsidRPr="00057314" w:rsidRDefault="00057314" w:rsidP="009E18AA">
      <w:pPr>
        <w:pStyle w:val="Akapitzlist"/>
        <w:numPr>
          <w:ilvl w:val="3"/>
          <w:numId w:val="47"/>
        </w:numPr>
        <w:tabs>
          <w:tab w:val="clear" w:pos="2880"/>
          <w:tab w:val="num" w:pos="1276"/>
        </w:tabs>
        <w:ind w:left="1276" w:hanging="567"/>
        <w:jc w:val="both"/>
        <w:rPr>
          <w:rFonts w:ascii="Verdana" w:hAnsi="Verdana"/>
          <w:bCs/>
          <w:sz w:val="20"/>
          <w:szCs w:val="20"/>
        </w:rPr>
      </w:pPr>
      <w:r w:rsidRPr="00057314">
        <w:rPr>
          <w:rFonts w:ascii="Verdana" w:hAnsi="Verdana"/>
          <w:b/>
          <w:bCs/>
          <w:sz w:val="20"/>
          <w:szCs w:val="20"/>
        </w:rPr>
        <w:t>Dla o</w:t>
      </w:r>
      <w:r>
        <w:rPr>
          <w:rFonts w:ascii="Verdana" w:hAnsi="Verdana"/>
          <w:b/>
          <w:bCs/>
          <w:sz w:val="20"/>
          <w:szCs w:val="20"/>
        </w:rPr>
        <w:t>soby</w:t>
      </w:r>
      <w:r w:rsidRPr="00057314">
        <w:rPr>
          <w:rFonts w:ascii="Verdana" w:hAnsi="Verdana"/>
          <w:b/>
          <w:bCs/>
          <w:sz w:val="20"/>
          <w:szCs w:val="20"/>
        </w:rPr>
        <w:t xml:space="preserve"> </w:t>
      </w:r>
      <w:r>
        <w:rPr>
          <w:rFonts w:ascii="Verdana" w:hAnsi="Verdana"/>
          <w:b/>
          <w:bCs/>
          <w:sz w:val="20"/>
          <w:szCs w:val="20"/>
        </w:rPr>
        <w:t>wskazanej</w:t>
      </w:r>
      <w:r w:rsidRPr="00057314">
        <w:rPr>
          <w:rFonts w:ascii="Verdana" w:hAnsi="Verdana"/>
          <w:b/>
          <w:bCs/>
          <w:sz w:val="20"/>
          <w:szCs w:val="20"/>
        </w:rPr>
        <w:t xml:space="preserve"> przez Wykonawcę do </w:t>
      </w:r>
      <w:r w:rsidRPr="00057314">
        <w:rPr>
          <w:rFonts w:ascii="Verdana" w:hAnsi="Verdana"/>
          <w:bCs/>
          <w:sz w:val="20"/>
          <w:szCs w:val="20"/>
        </w:rPr>
        <w:t xml:space="preserve">pełnienia funkcji </w:t>
      </w:r>
      <w:r w:rsidRPr="00057314">
        <w:rPr>
          <w:rFonts w:ascii="Verdana" w:hAnsi="Verdana"/>
          <w:b/>
          <w:bCs/>
          <w:sz w:val="20"/>
          <w:szCs w:val="20"/>
        </w:rPr>
        <w:t xml:space="preserve">eksperta ds. </w:t>
      </w:r>
      <w:r>
        <w:rPr>
          <w:rFonts w:ascii="Verdana" w:hAnsi="Verdana"/>
          <w:b/>
          <w:bCs/>
          <w:sz w:val="20"/>
          <w:szCs w:val="20"/>
        </w:rPr>
        <w:t>analiz biznesowych</w:t>
      </w:r>
      <w:r w:rsidRPr="00057314">
        <w:rPr>
          <w:rFonts w:ascii="Verdana" w:hAnsi="Verdana"/>
          <w:bCs/>
          <w:sz w:val="20"/>
          <w:szCs w:val="20"/>
        </w:rPr>
        <w:t xml:space="preserve">, Zamawiający przyzna punkty za wykazanie, </w:t>
      </w:r>
      <w:r w:rsidR="009E461C">
        <w:rPr>
          <w:rFonts w:ascii="Verdana" w:hAnsi="Verdana"/>
          <w:bCs/>
          <w:sz w:val="20"/>
          <w:szCs w:val="20"/>
        </w:rPr>
        <w:t xml:space="preserve">potwierdzające, </w:t>
      </w:r>
      <w:r w:rsidRPr="00057314">
        <w:rPr>
          <w:rFonts w:ascii="Verdana" w:hAnsi="Verdana"/>
          <w:bCs/>
          <w:sz w:val="20"/>
          <w:szCs w:val="20"/>
        </w:rPr>
        <w:t xml:space="preserve">że osoba ta w okresie ostatnich 5 lat przed upływem terminu składania ofert </w:t>
      </w:r>
      <w:r w:rsidR="00E6243B">
        <w:rPr>
          <w:rFonts w:ascii="Verdana" w:hAnsi="Verdana"/>
          <w:bCs/>
          <w:sz w:val="20"/>
          <w:szCs w:val="20"/>
        </w:rPr>
        <w:t>opracowała</w:t>
      </w:r>
      <w:r w:rsidR="00E6243B" w:rsidRPr="00057314">
        <w:rPr>
          <w:rFonts w:ascii="Verdana" w:hAnsi="Verdana"/>
          <w:bCs/>
          <w:sz w:val="20"/>
          <w:szCs w:val="20"/>
        </w:rPr>
        <w:t xml:space="preserve"> </w:t>
      </w:r>
      <w:r w:rsidR="004753A8">
        <w:rPr>
          <w:rFonts w:ascii="Verdana" w:hAnsi="Verdana"/>
          <w:bCs/>
          <w:sz w:val="20"/>
          <w:szCs w:val="20"/>
        </w:rPr>
        <w:t>analizy biznesowe</w:t>
      </w:r>
      <w:r w:rsidR="00E6243B">
        <w:rPr>
          <w:rFonts w:ascii="Verdana" w:hAnsi="Verdana"/>
          <w:bCs/>
          <w:sz w:val="20"/>
          <w:szCs w:val="20"/>
        </w:rPr>
        <w:t>,</w:t>
      </w:r>
      <w:r w:rsidR="004753A8" w:rsidRPr="00057314">
        <w:rPr>
          <w:rFonts w:ascii="Verdana" w:hAnsi="Verdana"/>
          <w:bCs/>
          <w:sz w:val="20"/>
          <w:szCs w:val="20"/>
        </w:rPr>
        <w:t xml:space="preserve"> </w:t>
      </w:r>
      <w:r w:rsidR="00AA41BF">
        <w:rPr>
          <w:rFonts w:ascii="Verdana" w:hAnsi="Verdana"/>
          <w:bCs/>
          <w:sz w:val="20"/>
          <w:szCs w:val="20"/>
        </w:rPr>
        <w:t>więcej niż</w:t>
      </w:r>
      <w:r w:rsidR="00AA41BF" w:rsidRPr="00057314">
        <w:rPr>
          <w:rFonts w:ascii="Verdana" w:hAnsi="Verdana"/>
          <w:bCs/>
          <w:sz w:val="20"/>
          <w:szCs w:val="20"/>
        </w:rPr>
        <w:t xml:space="preserve"> </w:t>
      </w:r>
      <w:r w:rsidRPr="00057314">
        <w:rPr>
          <w:rFonts w:ascii="Verdana" w:hAnsi="Verdana"/>
          <w:bCs/>
          <w:sz w:val="20"/>
          <w:szCs w:val="20"/>
        </w:rPr>
        <w:t>2 wymagane</w:t>
      </w:r>
      <w:r w:rsidR="004753A8">
        <w:rPr>
          <w:rFonts w:ascii="Verdana" w:hAnsi="Verdana"/>
          <w:bCs/>
          <w:sz w:val="20"/>
          <w:szCs w:val="20"/>
        </w:rPr>
        <w:t xml:space="preserve"> analizy</w:t>
      </w:r>
      <w:r w:rsidRPr="00057314">
        <w:rPr>
          <w:rFonts w:ascii="Verdana" w:hAnsi="Verdana"/>
          <w:bCs/>
          <w:sz w:val="20"/>
          <w:szCs w:val="20"/>
        </w:rPr>
        <w:t>, tj. zostaną ocenione następne</w:t>
      </w:r>
      <w:r w:rsidR="004753A8">
        <w:rPr>
          <w:rFonts w:ascii="Verdana" w:hAnsi="Verdana"/>
          <w:bCs/>
          <w:sz w:val="20"/>
          <w:szCs w:val="20"/>
        </w:rPr>
        <w:t xml:space="preserve"> (tj</w:t>
      </w:r>
      <w:r w:rsidR="00EE347A">
        <w:rPr>
          <w:rFonts w:ascii="Verdana" w:hAnsi="Verdana"/>
          <w:bCs/>
          <w:sz w:val="20"/>
          <w:szCs w:val="20"/>
        </w:rPr>
        <w:t>.</w:t>
      </w:r>
      <w:r w:rsidR="004753A8">
        <w:rPr>
          <w:rFonts w:ascii="Verdana" w:hAnsi="Verdana"/>
          <w:bCs/>
          <w:sz w:val="20"/>
          <w:szCs w:val="20"/>
        </w:rPr>
        <w:t xml:space="preserve"> 3 i 4)</w:t>
      </w:r>
      <w:r w:rsidRPr="00057314">
        <w:rPr>
          <w:rFonts w:ascii="Verdana" w:hAnsi="Verdana"/>
          <w:bCs/>
          <w:sz w:val="20"/>
          <w:szCs w:val="20"/>
        </w:rPr>
        <w:t xml:space="preserve"> </w:t>
      </w:r>
      <w:r w:rsidR="004753A8">
        <w:rPr>
          <w:rFonts w:ascii="Verdana" w:hAnsi="Verdana"/>
          <w:bCs/>
          <w:sz w:val="20"/>
          <w:szCs w:val="20"/>
        </w:rPr>
        <w:t>analizy biznesowe</w:t>
      </w:r>
      <w:r w:rsidRPr="00057314">
        <w:rPr>
          <w:rFonts w:ascii="Verdana" w:hAnsi="Verdana"/>
          <w:bCs/>
          <w:sz w:val="20"/>
          <w:szCs w:val="20"/>
        </w:rPr>
        <w:t xml:space="preserve"> stanowiące dodatkowe zdobyte doświadczenie przez tę osobę.</w:t>
      </w:r>
    </w:p>
    <w:p w:rsidR="00057314" w:rsidRDefault="00057314" w:rsidP="00057314">
      <w:pPr>
        <w:pStyle w:val="Akapitzlist"/>
        <w:ind w:left="1276"/>
        <w:jc w:val="both"/>
        <w:rPr>
          <w:rFonts w:ascii="Verdana" w:hAnsi="Verdana"/>
          <w:bCs/>
          <w:sz w:val="20"/>
          <w:szCs w:val="20"/>
          <w:u w:val="single"/>
        </w:rPr>
      </w:pPr>
    </w:p>
    <w:p w:rsidR="00057314" w:rsidRDefault="00057314" w:rsidP="00057314">
      <w:pPr>
        <w:pStyle w:val="Akapitzlist"/>
        <w:ind w:left="1276"/>
        <w:jc w:val="both"/>
        <w:rPr>
          <w:rFonts w:ascii="Verdana" w:hAnsi="Verdana"/>
          <w:bCs/>
          <w:sz w:val="20"/>
          <w:szCs w:val="20"/>
        </w:rPr>
      </w:pPr>
      <w:r w:rsidRPr="0082641D">
        <w:rPr>
          <w:rFonts w:ascii="Verdana" w:hAnsi="Verdana"/>
          <w:bCs/>
          <w:sz w:val="20"/>
          <w:szCs w:val="20"/>
          <w:u w:val="single"/>
        </w:rPr>
        <w:t>Zamawiający przyzna 5 pkt.</w:t>
      </w:r>
      <w:r>
        <w:rPr>
          <w:rFonts w:ascii="Verdana" w:hAnsi="Verdana"/>
          <w:bCs/>
          <w:sz w:val="20"/>
          <w:szCs w:val="20"/>
        </w:rPr>
        <w:t xml:space="preserve"> za wskazanie w</w:t>
      </w:r>
      <w:r w:rsidRPr="00AB4AD5">
        <w:rPr>
          <w:rFonts w:ascii="Verdana" w:hAnsi="Verdana"/>
          <w:bCs/>
          <w:sz w:val="20"/>
          <w:szCs w:val="20"/>
        </w:rPr>
        <w:t xml:space="preserve"> okresie ostatnich 5 lat przed upływem terminu składania ofert</w:t>
      </w:r>
      <w:r w:rsidR="009E461C">
        <w:rPr>
          <w:rFonts w:ascii="Verdana" w:hAnsi="Verdana"/>
          <w:bCs/>
          <w:sz w:val="20"/>
          <w:szCs w:val="20"/>
        </w:rPr>
        <w:t>,</w:t>
      </w:r>
      <w:r>
        <w:rPr>
          <w:rFonts w:ascii="Verdana" w:hAnsi="Verdana"/>
          <w:bCs/>
          <w:sz w:val="20"/>
          <w:szCs w:val="20"/>
        </w:rPr>
        <w:t xml:space="preserve"> </w:t>
      </w:r>
      <w:r w:rsidR="00636477">
        <w:rPr>
          <w:rFonts w:ascii="Verdana" w:hAnsi="Verdana"/>
          <w:bCs/>
          <w:sz w:val="20"/>
          <w:szCs w:val="20"/>
        </w:rPr>
        <w:t xml:space="preserve">potwierdzające, </w:t>
      </w:r>
      <w:r>
        <w:rPr>
          <w:rFonts w:ascii="Verdana" w:hAnsi="Verdana"/>
          <w:bCs/>
          <w:sz w:val="20"/>
          <w:szCs w:val="20"/>
        </w:rPr>
        <w:t>że</w:t>
      </w:r>
      <w:r w:rsidRPr="00AB4AD5">
        <w:rPr>
          <w:rFonts w:ascii="Verdana" w:hAnsi="Verdana"/>
          <w:bCs/>
          <w:sz w:val="20"/>
          <w:szCs w:val="20"/>
        </w:rPr>
        <w:t xml:space="preserve"> </w:t>
      </w:r>
      <w:r>
        <w:rPr>
          <w:rFonts w:ascii="Verdana" w:hAnsi="Verdana"/>
          <w:bCs/>
          <w:sz w:val="20"/>
          <w:szCs w:val="20"/>
        </w:rPr>
        <w:t xml:space="preserve">dana osoba </w:t>
      </w:r>
      <w:r w:rsidR="00CF7692">
        <w:rPr>
          <w:rFonts w:ascii="Verdana" w:hAnsi="Verdana"/>
          <w:bCs/>
          <w:sz w:val="20"/>
          <w:szCs w:val="20"/>
        </w:rPr>
        <w:t xml:space="preserve">opracowała </w:t>
      </w:r>
      <w:r w:rsidR="00780C4F">
        <w:rPr>
          <w:rFonts w:ascii="Verdana" w:hAnsi="Verdana"/>
          <w:bCs/>
          <w:sz w:val="20"/>
          <w:szCs w:val="20"/>
        </w:rPr>
        <w:t xml:space="preserve">więcej niż </w:t>
      </w:r>
      <w:r>
        <w:rPr>
          <w:rFonts w:ascii="Verdana" w:hAnsi="Verdana"/>
          <w:bCs/>
          <w:sz w:val="20"/>
          <w:szCs w:val="20"/>
        </w:rPr>
        <w:t xml:space="preserve"> 2 wymagane</w:t>
      </w:r>
      <w:r w:rsidR="00780C4F">
        <w:rPr>
          <w:rFonts w:ascii="Verdana" w:hAnsi="Verdana"/>
          <w:bCs/>
          <w:sz w:val="20"/>
          <w:szCs w:val="20"/>
        </w:rPr>
        <w:t xml:space="preserve"> analizy biznesowe</w:t>
      </w:r>
      <w:r w:rsidR="00751A42">
        <w:rPr>
          <w:rFonts w:ascii="Verdana" w:hAnsi="Verdana"/>
          <w:bCs/>
          <w:sz w:val="20"/>
          <w:szCs w:val="20"/>
        </w:rPr>
        <w:t xml:space="preserve"> (odpowiednio dla 3</w:t>
      </w:r>
      <w:r w:rsidR="00441DCA">
        <w:rPr>
          <w:rFonts w:ascii="Verdana" w:hAnsi="Verdana"/>
          <w:bCs/>
          <w:sz w:val="20"/>
          <w:szCs w:val="20"/>
        </w:rPr>
        <w:t>.</w:t>
      </w:r>
      <w:r w:rsidR="00751A42">
        <w:rPr>
          <w:rFonts w:ascii="Verdana" w:hAnsi="Verdana"/>
          <w:bCs/>
          <w:sz w:val="20"/>
          <w:szCs w:val="20"/>
        </w:rPr>
        <w:t xml:space="preserve"> analizy – 5 pkt i dla 4</w:t>
      </w:r>
      <w:r w:rsidR="00441DCA">
        <w:rPr>
          <w:rFonts w:ascii="Verdana" w:hAnsi="Verdana"/>
          <w:bCs/>
          <w:sz w:val="20"/>
          <w:szCs w:val="20"/>
        </w:rPr>
        <w:t>.</w:t>
      </w:r>
      <w:r w:rsidR="00751A42">
        <w:rPr>
          <w:rFonts w:ascii="Verdana" w:hAnsi="Verdana"/>
          <w:bCs/>
          <w:sz w:val="20"/>
          <w:szCs w:val="20"/>
        </w:rPr>
        <w:t xml:space="preserve"> analizy 5 pkt)</w:t>
      </w:r>
      <w:r w:rsidR="00CF7692">
        <w:rPr>
          <w:rFonts w:ascii="Verdana" w:hAnsi="Verdana"/>
          <w:bCs/>
          <w:sz w:val="20"/>
          <w:szCs w:val="20"/>
        </w:rPr>
        <w:t>,</w:t>
      </w:r>
      <w:r>
        <w:rPr>
          <w:rFonts w:ascii="Verdana" w:hAnsi="Verdana"/>
          <w:bCs/>
          <w:sz w:val="20"/>
          <w:szCs w:val="20"/>
        </w:rPr>
        <w:t xml:space="preserve"> </w:t>
      </w:r>
      <w:r w:rsidR="00843B1A">
        <w:rPr>
          <w:rFonts w:ascii="Verdana" w:hAnsi="Verdana"/>
          <w:bCs/>
          <w:sz w:val="20"/>
          <w:szCs w:val="20"/>
        </w:rPr>
        <w:t>na potrzeby modelu biznesowego/koncepcji biznesowej dla projektu o wartości nie mniejszej niż 500</w:t>
      </w:r>
      <w:r w:rsidR="0065584E">
        <w:rPr>
          <w:rFonts w:ascii="Verdana" w:hAnsi="Verdana"/>
          <w:bCs/>
          <w:sz w:val="20"/>
          <w:szCs w:val="20"/>
        </w:rPr>
        <w:t> </w:t>
      </w:r>
      <w:r w:rsidR="00843B1A">
        <w:rPr>
          <w:rFonts w:ascii="Verdana" w:hAnsi="Verdana"/>
          <w:bCs/>
          <w:sz w:val="20"/>
          <w:szCs w:val="20"/>
        </w:rPr>
        <w:t>000</w:t>
      </w:r>
      <w:r w:rsidR="0065584E">
        <w:rPr>
          <w:rFonts w:ascii="Verdana" w:hAnsi="Verdana"/>
          <w:bCs/>
          <w:sz w:val="20"/>
          <w:szCs w:val="20"/>
        </w:rPr>
        <w:t xml:space="preserve"> PLN brutto</w:t>
      </w:r>
      <w:r w:rsidR="003049A0">
        <w:rPr>
          <w:rFonts w:ascii="Verdana" w:hAnsi="Verdana"/>
          <w:bCs/>
          <w:sz w:val="20"/>
          <w:szCs w:val="20"/>
        </w:rPr>
        <w:t xml:space="preserve"> (każda)</w:t>
      </w:r>
      <w:r w:rsidRPr="00AB4AD5">
        <w:rPr>
          <w:rFonts w:ascii="Verdana" w:hAnsi="Verdana"/>
          <w:bCs/>
          <w:sz w:val="20"/>
          <w:szCs w:val="20"/>
        </w:rPr>
        <w:t>.</w:t>
      </w:r>
    </w:p>
    <w:p w:rsidR="00057314" w:rsidRDefault="00057314" w:rsidP="00057314">
      <w:pPr>
        <w:pStyle w:val="Akapitzlist"/>
        <w:ind w:left="1276"/>
        <w:jc w:val="both"/>
        <w:rPr>
          <w:rFonts w:ascii="Verdana" w:hAnsi="Verdana"/>
          <w:bCs/>
          <w:sz w:val="20"/>
          <w:szCs w:val="20"/>
        </w:rPr>
      </w:pPr>
    </w:p>
    <w:p w:rsidR="00057314" w:rsidRDefault="00057314" w:rsidP="00057314">
      <w:pPr>
        <w:pStyle w:val="Akapitzlist"/>
        <w:ind w:left="1276"/>
        <w:jc w:val="both"/>
        <w:rPr>
          <w:rFonts w:ascii="Verdana" w:hAnsi="Verdana"/>
          <w:b/>
          <w:bCs/>
          <w:sz w:val="20"/>
          <w:szCs w:val="20"/>
        </w:rPr>
      </w:pPr>
      <w:r>
        <w:rPr>
          <w:rFonts w:ascii="Verdana" w:hAnsi="Verdana"/>
          <w:bCs/>
          <w:sz w:val="20"/>
          <w:szCs w:val="20"/>
        </w:rPr>
        <w:t xml:space="preserve">Zamawiający przyzna w zakresie </w:t>
      </w:r>
      <w:r w:rsidR="00D473EE" w:rsidRPr="0065584E">
        <w:rPr>
          <w:rFonts w:ascii="Verdana" w:hAnsi="Verdana"/>
          <w:b/>
          <w:bCs/>
          <w:sz w:val="20"/>
          <w:szCs w:val="20"/>
        </w:rPr>
        <w:t xml:space="preserve">eksperta ds. </w:t>
      </w:r>
      <w:r w:rsidR="0065584E" w:rsidRPr="0065584E">
        <w:rPr>
          <w:rFonts w:ascii="Verdana" w:hAnsi="Verdana"/>
          <w:b/>
          <w:bCs/>
          <w:sz w:val="20"/>
          <w:szCs w:val="20"/>
        </w:rPr>
        <w:t>analiz biznesowych</w:t>
      </w:r>
      <w:r>
        <w:rPr>
          <w:rFonts w:ascii="Verdana" w:hAnsi="Verdana"/>
          <w:b/>
          <w:bCs/>
          <w:sz w:val="20"/>
          <w:szCs w:val="20"/>
        </w:rPr>
        <w:t xml:space="preserve"> maksymalnie 10 pkt. (zostaną ocenione tylko dwie dodatkowe </w:t>
      </w:r>
      <w:r w:rsidR="0065584E">
        <w:rPr>
          <w:rFonts w:ascii="Verdana" w:hAnsi="Verdana"/>
          <w:b/>
          <w:bCs/>
          <w:sz w:val="20"/>
          <w:szCs w:val="20"/>
        </w:rPr>
        <w:t xml:space="preserve">analizy biznesowe </w:t>
      </w:r>
      <w:r>
        <w:rPr>
          <w:rFonts w:ascii="Verdana" w:hAnsi="Verdana"/>
          <w:b/>
          <w:bCs/>
          <w:sz w:val="20"/>
          <w:szCs w:val="20"/>
        </w:rPr>
        <w:t xml:space="preserve">spełniające wymogi). </w:t>
      </w:r>
    </w:p>
    <w:p w:rsidR="008C3146" w:rsidRDefault="008C3146" w:rsidP="00057314">
      <w:pPr>
        <w:pStyle w:val="Akapitzlist"/>
        <w:ind w:left="1276"/>
        <w:jc w:val="both"/>
        <w:rPr>
          <w:rFonts w:ascii="Verdana" w:hAnsi="Verdana"/>
          <w:b/>
          <w:bCs/>
          <w:sz w:val="20"/>
          <w:szCs w:val="20"/>
        </w:rPr>
      </w:pPr>
    </w:p>
    <w:p w:rsidR="008C3146" w:rsidRPr="008C3146" w:rsidRDefault="008C3146" w:rsidP="00D6330E">
      <w:pPr>
        <w:pStyle w:val="Akapitzlist"/>
        <w:ind w:firstLine="556"/>
        <w:jc w:val="both"/>
        <w:rPr>
          <w:rFonts w:ascii="Verdana" w:hAnsi="Verdana"/>
          <w:bCs/>
          <w:sz w:val="20"/>
          <w:szCs w:val="20"/>
          <w:u w:val="single"/>
        </w:rPr>
      </w:pPr>
      <w:r w:rsidRPr="008C3146">
        <w:rPr>
          <w:rFonts w:ascii="Verdana" w:hAnsi="Verdana"/>
          <w:bCs/>
          <w:sz w:val="20"/>
          <w:szCs w:val="20"/>
          <w:u w:val="single"/>
        </w:rPr>
        <w:t>Przykłady oceny:</w:t>
      </w:r>
    </w:p>
    <w:p w:rsidR="008C3146" w:rsidRPr="008C3146" w:rsidRDefault="008C3146" w:rsidP="00D6330E">
      <w:pPr>
        <w:pStyle w:val="Akapitzlist"/>
        <w:ind w:left="1276"/>
        <w:jc w:val="both"/>
        <w:rPr>
          <w:rFonts w:ascii="Verdana" w:hAnsi="Verdana"/>
          <w:bCs/>
          <w:sz w:val="20"/>
          <w:szCs w:val="20"/>
        </w:rPr>
      </w:pPr>
      <w:r w:rsidRPr="008C3146">
        <w:rPr>
          <w:rFonts w:ascii="Verdana" w:hAnsi="Verdana"/>
          <w:bCs/>
          <w:sz w:val="20"/>
          <w:szCs w:val="20"/>
        </w:rPr>
        <w:t xml:space="preserve">Za wskazanie eksperta </w:t>
      </w:r>
      <w:r w:rsidR="00D473EE" w:rsidRPr="008C3146">
        <w:rPr>
          <w:rFonts w:ascii="Verdana" w:hAnsi="Verdana"/>
          <w:bCs/>
          <w:sz w:val="20"/>
          <w:szCs w:val="20"/>
        </w:rPr>
        <w:t xml:space="preserve">ds. </w:t>
      </w:r>
      <w:r w:rsidRPr="008C3146">
        <w:rPr>
          <w:rFonts w:ascii="Verdana" w:hAnsi="Verdana"/>
          <w:bCs/>
          <w:sz w:val="20"/>
          <w:szCs w:val="20"/>
        </w:rPr>
        <w:t xml:space="preserve">analiz biznesowych, który </w:t>
      </w:r>
      <w:r w:rsidR="00807EF8">
        <w:rPr>
          <w:rFonts w:ascii="Verdana" w:hAnsi="Verdana"/>
          <w:bCs/>
          <w:sz w:val="20"/>
          <w:szCs w:val="20"/>
        </w:rPr>
        <w:t>w</w:t>
      </w:r>
      <w:r w:rsidR="00807EF8" w:rsidRPr="00807EF8">
        <w:rPr>
          <w:rFonts w:ascii="Verdana" w:hAnsi="Verdana"/>
          <w:bCs/>
          <w:sz w:val="20"/>
          <w:szCs w:val="20"/>
        </w:rPr>
        <w:t xml:space="preserve"> okresie ostatnich 5 lat przed upływem terminu składania ofert opracował 2 analizy biznesowe na potrzeby modelu biznesowego/ koncepcji biznesowej dla </w:t>
      </w:r>
      <w:r w:rsidR="003B6FE5">
        <w:rPr>
          <w:rFonts w:ascii="Verdana" w:hAnsi="Verdana"/>
          <w:bCs/>
          <w:sz w:val="20"/>
          <w:szCs w:val="20"/>
        </w:rPr>
        <w:t xml:space="preserve">2 </w:t>
      </w:r>
      <w:r w:rsidR="00807EF8" w:rsidRPr="00807EF8">
        <w:rPr>
          <w:rFonts w:ascii="Verdana" w:hAnsi="Verdana"/>
          <w:bCs/>
          <w:sz w:val="20"/>
          <w:szCs w:val="20"/>
        </w:rPr>
        <w:t>projektów o wartości nie mniejszej niż 500 000 PLN brutto (każdy).</w:t>
      </w:r>
      <w:r w:rsidRPr="008C3146">
        <w:rPr>
          <w:rFonts w:ascii="Verdana" w:hAnsi="Verdana"/>
          <w:bCs/>
          <w:sz w:val="20"/>
          <w:szCs w:val="20"/>
        </w:rPr>
        <w:t xml:space="preserve"> – 0 pkt.</w:t>
      </w:r>
    </w:p>
    <w:p w:rsidR="00807EF8" w:rsidRDefault="00807EF8" w:rsidP="00807EF8">
      <w:pPr>
        <w:pStyle w:val="Akapitzlist"/>
        <w:ind w:left="1276"/>
        <w:jc w:val="both"/>
        <w:rPr>
          <w:rFonts w:ascii="Verdana" w:hAnsi="Verdana"/>
          <w:bCs/>
          <w:sz w:val="20"/>
          <w:szCs w:val="20"/>
        </w:rPr>
      </w:pPr>
    </w:p>
    <w:p w:rsidR="008C3146" w:rsidRPr="00CF7692" w:rsidRDefault="00807EF8" w:rsidP="00CF7692">
      <w:pPr>
        <w:pStyle w:val="Akapitzlist"/>
        <w:ind w:left="1276"/>
        <w:jc w:val="both"/>
      </w:pPr>
      <w:r w:rsidRPr="00807EF8">
        <w:rPr>
          <w:rFonts w:ascii="Verdana" w:hAnsi="Verdana"/>
          <w:bCs/>
          <w:sz w:val="20"/>
          <w:szCs w:val="20"/>
        </w:rPr>
        <w:t xml:space="preserve">Za wskazanie eksperta ds. analiz biznesowych, który w okresie ostatnich 5 lat przed upływem terminu składania ofert opracował </w:t>
      </w:r>
      <w:r w:rsidR="006B07CF">
        <w:rPr>
          <w:rFonts w:ascii="Verdana" w:hAnsi="Verdana"/>
          <w:bCs/>
          <w:sz w:val="20"/>
          <w:szCs w:val="20"/>
        </w:rPr>
        <w:t>3</w:t>
      </w:r>
      <w:r w:rsidRPr="00807EF8">
        <w:rPr>
          <w:rFonts w:ascii="Verdana" w:hAnsi="Verdana"/>
          <w:bCs/>
          <w:sz w:val="20"/>
          <w:szCs w:val="20"/>
        </w:rPr>
        <w:t xml:space="preserve"> analizy biznesowe na potrzeby modelu biznesowego/ koncepcji biznesowej dla </w:t>
      </w:r>
      <w:r w:rsidR="003B6FE5">
        <w:rPr>
          <w:rFonts w:ascii="Verdana" w:hAnsi="Verdana"/>
          <w:bCs/>
          <w:sz w:val="20"/>
          <w:szCs w:val="20"/>
        </w:rPr>
        <w:t xml:space="preserve">3 </w:t>
      </w:r>
      <w:r w:rsidRPr="00807EF8">
        <w:rPr>
          <w:rFonts w:ascii="Verdana" w:hAnsi="Verdana"/>
          <w:bCs/>
          <w:sz w:val="20"/>
          <w:szCs w:val="20"/>
        </w:rPr>
        <w:t>projektów o wartości nie mniejszej niż 500 000 PLN brutto (każdy). –</w:t>
      </w:r>
      <w:r w:rsidR="006B07CF">
        <w:rPr>
          <w:rFonts w:ascii="Verdana" w:hAnsi="Verdana"/>
          <w:bCs/>
          <w:sz w:val="20"/>
          <w:szCs w:val="20"/>
        </w:rPr>
        <w:t xml:space="preserve"> 5</w:t>
      </w:r>
      <w:r w:rsidRPr="00807EF8">
        <w:rPr>
          <w:rFonts w:ascii="Verdana" w:hAnsi="Verdana"/>
          <w:bCs/>
          <w:sz w:val="20"/>
          <w:szCs w:val="20"/>
        </w:rPr>
        <w:t xml:space="preserve"> pkt.</w:t>
      </w:r>
    </w:p>
    <w:p w:rsidR="0065584E" w:rsidRDefault="0065584E" w:rsidP="00057314">
      <w:pPr>
        <w:pStyle w:val="Akapitzlist"/>
        <w:ind w:left="1276"/>
        <w:jc w:val="both"/>
        <w:rPr>
          <w:rFonts w:ascii="Verdana" w:hAnsi="Verdana"/>
          <w:b/>
          <w:bCs/>
          <w:sz w:val="20"/>
          <w:szCs w:val="20"/>
        </w:rPr>
      </w:pPr>
    </w:p>
    <w:p w:rsidR="0065584E" w:rsidRPr="0065584E" w:rsidRDefault="0065584E" w:rsidP="009E18AA">
      <w:pPr>
        <w:pStyle w:val="Akapitzlist"/>
        <w:numPr>
          <w:ilvl w:val="3"/>
          <w:numId w:val="47"/>
        </w:numPr>
        <w:tabs>
          <w:tab w:val="clear" w:pos="2880"/>
        </w:tabs>
        <w:ind w:left="1276" w:hanging="567"/>
        <w:jc w:val="both"/>
        <w:rPr>
          <w:rFonts w:ascii="Verdana" w:hAnsi="Verdana"/>
          <w:bCs/>
          <w:sz w:val="20"/>
          <w:szCs w:val="20"/>
        </w:rPr>
      </w:pPr>
      <w:r w:rsidRPr="0065584E">
        <w:rPr>
          <w:rFonts w:ascii="Verdana" w:hAnsi="Verdana"/>
          <w:b/>
          <w:bCs/>
          <w:sz w:val="20"/>
          <w:szCs w:val="20"/>
        </w:rPr>
        <w:t xml:space="preserve">Dla osoby wskazanej przez Wykonawcę do </w:t>
      </w:r>
      <w:r w:rsidRPr="0065584E">
        <w:rPr>
          <w:rFonts w:ascii="Verdana" w:hAnsi="Verdana"/>
          <w:bCs/>
          <w:sz w:val="20"/>
          <w:szCs w:val="20"/>
        </w:rPr>
        <w:t xml:space="preserve">pełnienia funkcji </w:t>
      </w:r>
      <w:r w:rsidRPr="0065584E">
        <w:rPr>
          <w:rFonts w:ascii="Verdana" w:hAnsi="Verdana"/>
          <w:b/>
          <w:bCs/>
          <w:sz w:val="20"/>
          <w:szCs w:val="20"/>
        </w:rPr>
        <w:t xml:space="preserve">eksperta ds. analiz </w:t>
      </w:r>
      <w:r w:rsidR="00AC06C2">
        <w:rPr>
          <w:rFonts w:ascii="Verdana" w:hAnsi="Verdana"/>
          <w:b/>
          <w:bCs/>
          <w:sz w:val="20"/>
          <w:szCs w:val="20"/>
        </w:rPr>
        <w:t>ekonomiczno-finansowych</w:t>
      </w:r>
      <w:r w:rsidRPr="0065584E">
        <w:rPr>
          <w:rFonts w:ascii="Verdana" w:hAnsi="Verdana"/>
          <w:bCs/>
          <w:sz w:val="20"/>
          <w:szCs w:val="20"/>
        </w:rPr>
        <w:t xml:space="preserve">, Zamawiający przyzna punkty za wykazanie, potwierdzające, że osoba ta w okresie ostatnich 5 lat przed upływem terminu składania ofert </w:t>
      </w:r>
      <w:r w:rsidR="00CF7692">
        <w:rPr>
          <w:rFonts w:ascii="Verdana" w:hAnsi="Verdana"/>
          <w:bCs/>
          <w:sz w:val="20"/>
          <w:szCs w:val="20"/>
        </w:rPr>
        <w:t>opracowała</w:t>
      </w:r>
      <w:r w:rsidR="00CF7692" w:rsidRPr="0065584E">
        <w:rPr>
          <w:rFonts w:ascii="Verdana" w:hAnsi="Verdana"/>
          <w:bCs/>
          <w:sz w:val="20"/>
          <w:szCs w:val="20"/>
        </w:rPr>
        <w:t xml:space="preserve"> </w:t>
      </w:r>
      <w:r w:rsidR="00AC06C2">
        <w:rPr>
          <w:rFonts w:ascii="Verdana" w:hAnsi="Verdana"/>
          <w:bCs/>
          <w:sz w:val="20"/>
          <w:szCs w:val="20"/>
        </w:rPr>
        <w:t>analizy ekonomiczno- finansowe</w:t>
      </w:r>
      <w:r w:rsidR="00CF7692">
        <w:rPr>
          <w:rFonts w:ascii="Verdana" w:hAnsi="Verdana"/>
          <w:bCs/>
          <w:sz w:val="20"/>
          <w:szCs w:val="20"/>
        </w:rPr>
        <w:t>,</w:t>
      </w:r>
      <w:r w:rsidR="00AC06C2">
        <w:rPr>
          <w:rFonts w:ascii="Verdana" w:hAnsi="Verdana"/>
          <w:bCs/>
          <w:sz w:val="20"/>
          <w:szCs w:val="20"/>
        </w:rPr>
        <w:t xml:space="preserve"> </w:t>
      </w:r>
      <w:r w:rsidR="00F67DCE">
        <w:rPr>
          <w:rFonts w:ascii="Verdana" w:hAnsi="Verdana"/>
          <w:bCs/>
          <w:sz w:val="20"/>
          <w:szCs w:val="20"/>
        </w:rPr>
        <w:t>więcej niż</w:t>
      </w:r>
      <w:r w:rsidR="00F67DCE" w:rsidRPr="0065584E">
        <w:rPr>
          <w:rFonts w:ascii="Verdana" w:hAnsi="Verdana"/>
          <w:bCs/>
          <w:sz w:val="20"/>
          <w:szCs w:val="20"/>
        </w:rPr>
        <w:t xml:space="preserve"> </w:t>
      </w:r>
      <w:r w:rsidRPr="0065584E">
        <w:rPr>
          <w:rFonts w:ascii="Verdana" w:hAnsi="Verdana"/>
          <w:bCs/>
          <w:sz w:val="20"/>
          <w:szCs w:val="20"/>
        </w:rPr>
        <w:t xml:space="preserve">2 wymagane analizy, tj. zostaną ocenione </w:t>
      </w:r>
      <w:r w:rsidR="00F67DCE">
        <w:rPr>
          <w:rFonts w:ascii="Verdana" w:hAnsi="Verdana"/>
          <w:bCs/>
          <w:sz w:val="20"/>
          <w:szCs w:val="20"/>
        </w:rPr>
        <w:t>odpowiednio dla 3</w:t>
      </w:r>
      <w:r w:rsidR="00441DCA">
        <w:rPr>
          <w:rFonts w:ascii="Verdana" w:hAnsi="Verdana"/>
          <w:bCs/>
          <w:sz w:val="20"/>
          <w:szCs w:val="20"/>
        </w:rPr>
        <w:t>.</w:t>
      </w:r>
      <w:r w:rsidR="00F67DCE">
        <w:rPr>
          <w:rFonts w:ascii="Verdana" w:hAnsi="Verdana"/>
          <w:bCs/>
          <w:sz w:val="20"/>
          <w:szCs w:val="20"/>
        </w:rPr>
        <w:t xml:space="preserve"> analizy 5 pkt i dla 4</w:t>
      </w:r>
      <w:r w:rsidR="00441DCA">
        <w:rPr>
          <w:rFonts w:ascii="Verdana" w:hAnsi="Verdana"/>
          <w:bCs/>
          <w:sz w:val="20"/>
          <w:szCs w:val="20"/>
        </w:rPr>
        <w:t>.</w:t>
      </w:r>
      <w:r w:rsidR="00F67DCE">
        <w:rPr>
          <w:rFonts w:ascii="Verdana" w:hAnsi="Verdana"/>
          <w:bCs/>
          <w:sz w:val="20"/>
          <w:szCs w:val="20"/>
        </w:rPr>
        <w:t xml:space="preserve"> analizy 5 pkt</w:t>
      </w:r>
      <w:r w:rsidR="00F67DCE" w:rsidRPr="0065584E">
        <w:rPr>
          <w:rFonts w:ascii="Verdana" w:hAnsi="Verdana"/>
          <w:bCs/>
          <w:sz w:val="20"/>
          <w:szCs w:val="20"/>
        </w:rPr>
        <w:t xml:space="preserve"> </w:t>
      </w:r>
      <w:r w:rsidRPr="0065584E">
        <w:rPr>
          <w:rFonts w:ascii="Verdana" w:hAnsi="Verdana"/>
          <w:bCs/>
          <w:sz w:val="20"/>
          <w:szCs w:val="20"/>
        </w:rPr>
        <w:t>stanowiące dodatkowe zdobyte doświadczenie przez tę osobę.</w:t>
      </w:r>
    </w:p>
    <w:p w:rsidR="0065584E" w:rsidRDefault="0065584E" w:rsidP="0065584E">
      <w:pPr>
        <w:pStyle w:val="Akapitzlist"/>
        <w:ind w:left="1276"/>
        <w:jc w:val="both"/>
        <w:rPr>
          <w:rFonts w:ascii="Verdana" w:hAnsi="Verdana"/>
          <w:bCs/>
          <w:sz w:val="20"/>
          <w:szCs w:val="20"/>
          <w:u w:val="single"/>
        </w:rPr>
      </w:pPr>
    </w:p>
    <w:p w:rsidR="0065584E" w:rsidRDefault="0065584E" w:rsidP="0065584E">
      <w:pPr>
        <w:pStyle w:val="Akapitzlist"/>
        <w:ind w:left="1276"/>
        <w:jc w:val="both"/>
        <w:rPr>
          <w:rFonts w:ascii="Verdana" w:hAnsi="Verdana"/>
          <w:bCs/>
          <w:sz w:val="20"/>
          <w:szCs w:val="20"/>
        </w:rPr>
      </w:pPr>
      <w:r w:rsidRPr="0082641D">
        <w:rPr>
          <w:rFonts w:ascii="Verdana" w:hAnsi="Verdana"/>
          <w:bCs/>
          <w:sz w:val="20"/>
          <w:szCs w:val="20"/>
          <w:u w:val="single"/>
        </w:rPr>
        <w:t>Zamawiający przyzna 5 pkt.</w:t>
      </w:r>
      <w:r>
        <w:rPr>
          <w:rFonts w:ascii="Verdana" w:hAnsi="Verdana"/>
          <w:bCs/>
          <w:sz w:val="20"/>
          <w:szCs w:val="20"/>
        </w:rPr>
        <w:t xml:space="preserve"> za wskazanie w</w:t>
      </w:r>
      <w:r w:rsidRPr="00AB4AD5">
        <w:rPr>
          <w:rFonts w:ascii="Verdana" w:hAnsi="Verdana"/>
          <w:bCs/>
          <w:sz w:val="20"/>
          <w:szCs w:val="20"/>
        </w:rPr>
        <w:t xml:space="preserve"> okresie ostatnich 5 lat przed upływem terminu składania ofert</w:t>
      </w:r>
      <w:r>
        <w:rPr>
          <w:rFonts w:ascii="Verdana" w:hAnsi="Verdana"/>
          <w:bCs/>
          <w:sz w:val="20"/>
          <w:szCs w:val="20"/>
        </w:rPr>
        <w:t>, potwierdzające, że</w:t>
      </w:r>
      <w:r w:rsidRPr="00AB4AD5">
        <w:rPr>
          <w:rFonts w:ascii="Verdana" w:hAnsi="Verdana"/>
          <w:bCs/>
          <w:sz w:val="20"/>
          <w:szCs w:val="20"/>
        </w:rPr>
        <w:t xml:space="preserve"> </w:t>
      </w:r>
      <w:r>
        <w:rPr>
          <w:rFonts w:ascii="Verdana" w:hAnsi="Verdana"/>
          <w:bCs/>
          <w:sz w:val="20"/>
          <w:szCs w:val="20"/>
        </w:rPr>
        <w:t xml:space="preserve">dana osoba </w:t>
      </w:r>
      <w:r w:rsidR="00CF7692">
        <w:rPr>
          <w:rFonts w:ascii="Verdana" w:hAnsi="Verdana"/>
          <w:bCs/>
          <w:sz w:val="20"/>
          <w:szCs w:val="20"/>
        </w:rPr>
        <w:t xml:space="preserve">opracowała </w:t>
      </w:r>
      <w:r w:rsidR="009A106B">
        <w:rPr>
          <w:rFonts w:ascii="Verdana" w:hAnsi="Verdana"/>
          <w:bCs/>
          <w:sz w:val="20"/>
          <w:szCs w:val="20"/>
        </w:rPr>
        <w:t xml:space="preserve">więcej niż 2 </w:t>
      </w:r>
      <w:r w:rsidR="00DF0AC9" w:rsidRPr="00DF0AC9">
        <w:rPr>
          <w:rFonts w:ascii="Verdana" w:hAnsi="Verdana"/>
          <w:bCs/>
          <w:sz w:val="20"/>
          <w:szCs w:val="20"/>
        </w:rPr>
        <w:t>analiz</w:t>
      </w:r>
      <w:r w:rsidR="009A106B">
        <w:rPr>
          <w:rFonts w:ascii="Verdana" w:hAnsi="Verdana"/>
          <w:bCs/>
          <w:sz w:val="20"/>
          <w:szCs w:val="20"/>
        </w:rPr>
        <w:t>y</w:t>
      </w:r>
      <w:r w:rsidR="00DF0AC9">
        <w:rPr>
          <w:rFonts w:ascii="Verdana" w:hAnsi="Verdana"/>
          <w:bCs/>
          <w:sz w:val="20"/>
          <w:szCs w:val="20"/>
        </w:rPr>
        <w:t xml:space="preserve"> ekonomiczno-finansow</w:t>
      </w:r>
      <w:r w:rsidR="009A106B">
        <w:rPr>
          <w:rFonts w:ascii="Verdana" w:hAnsi="Verdana"/>
          <w:bCs/>
          <w:sz w:val="20"/>
          <w:szCs w:val="20"/>
        </w:rPr>
        <w:t>e</w:t>
      </w:r>
      <w:r w:rsidR="00CF7692">
        <w:rPr>
          <w:rFonts w:ascii="Verdana" w:hAnsi="Verdana"/>
          <w:bCs/>
          <w:sz w:val="20"/>
          <w:szCs w:val="20"/>
        </w:rPr>
        <w:t>,</w:t>
      </w:r>
      <w:r w:rsidR="00DF0AC9" w:rsidRPr="00DF0AC9">
        <w:rPr>
          <w:rFonts w:ascii="Verdana" w:hAnsi="Verdana"/>
          <w:bCs/>
          <w:sz w:val="20"/>
          <w:szCs w:val="20"/>
        </w:rPr>
        <w:t xml:space="preserve"> </w:t>
      </w:r>
      <w:r w:rsidR="0044131E" w:rsidRPr="0044131E">
        <w:rPr>
          <w:rFonts w:ascii="Verdana" w:hAnsi="Verdana"/>
          <w:bCs/>
          <w:sz w:val="20"/>
          <w:szCs w:val="20"/>
        </w:rPr>
        <w:t>odpowiednio dla 3</w:t>
      </w:r>
      <w:r w:rsidR="00441DCA">
        <w:rPr>
          <w:rFonts w:ascii="Verdana" w:hAnsi="Verdana"/>
          <w:bCs/>
          <w:sz w:val="20"/>
          <w:szCs w:val="20"/>
        </w:rPr>
        <w:t>.</w:t>
      </w:r>
      <w:r w:rsidR="0044131E" w:rsidRPr="0044131E">
        <w:rPr>
          <w:rFonts w:ascii="Verdana" w:hAnsi="Verdana"/>
          <w:bCs/>
          <w:sz w:val="20"/>
          <w:szCs w:val="20"/>
        </w:rPr>
        <w:t xml:space="preserve"> analizy 5 pkt i dla 4</w:t>
      </w:r>
      <w:r w:rsidR="00441DCA">
        <w:rPr>
          <w:rFonts w:ascii="Verdana" w:hAnsi="Verdana"/>
          <w:bCs/>
          <w:sz w:val="20"/>
          <w:szCs w:val="20"/>
        </w:rPr>
        <w:t>.</w:t>
      </w:r>
      <w:r w:rsidR="0044131E" w:rsidRPr="0044131E">
        <w:rPr>
          <w:rFonts w:ascii="Verdana" w:hAnsi="Verdana"/>
          <w:bCs/>
          <w:sz w:val="20"/>
          <w:szCs w:val="20"/>
        </w:rPr>
        <w:t xml:space="preserve"> analizy 5 pkt</w:t>
      </w:r>
      <w:r w:rsidR="0044131E" w:rsidRPr="0044131E" w:rsidDel="0044131E">
        <w:rPr>
          <w:rFonts w:ascii="Verdana" w:hAnsi="Verdana"/>
          <w:bCs/>
          <w:sz w:val="20"/>
          <w:szCs w:val="20"/>
        </w:rPr>
        <w:t xml:space="preserve"> </w:t>
      </w:r>
      <w:r w:rsidR="00A16A55" w:rsidRPr="00A16A55">
        <w:rPr>
          <w:rFonts w:ascii="Verdana" w:hAnsi="Verdana"/>
          <w:bCs/>
          <w:sz w:val="20"/>
          <w:szCs w:val="20"/>
        </w:rPr>
        <w:t>na potrzeby studium wykonalności (każda analiza zrealizowana na rzecz innego studium wykonalności)</w:t>
      </w:r>
      <w:r w:rsidR="001550FB">
        <w:rPr>
          <w:rFonts w:ascii="Verdana" w:hAnsi="Verdana"/>
          <w:bCs/>
          <w:sz w:val="20"/>
          <w:szCs w:val="20"/>
        </w:rPr>
        <w:t xml:space="preserve"> dla kolejnego </w:t>
      </w:r>
      <w:r w:rsidR="00A16A55" w:rsidRPr="00A16A55">
        <w:rPr>
          <w:rFonts w:ascii="Verdana" w:hAnsi="Verdana"/>
          <w:bCs/>
          <w:sz w:val="20"/>
          <w:szCs w:val="20"/>
        </w:rPr>
        <w:t>projekt</w:t>
      </w:r>
      <w:r w:rsidR="001550FB">
        <w:rPr>
          <w:rFonts w:ascii="Verdana" w:hAnsi="Verdana"/>
          <w:bCs/>
          <w:sz w:val="20"/>
          <w:szCs w:val="20"/>
        </w:rPr>
        <w:t>u</w:t>
      </w:r>
      <w:r w:rsidR="00A16A55" w:rsidRPr="00A16A55">
        <w:rPr>
          <w:rFonts w:ascii="Verdana" w:hAnsi="Verdana"/>
          <w:bCs/>
          <w:sz w:val="20"/>
          <w:szCs w:val="20"/>
        </w:rPr>
        <w:t xml:space="preserve"> zrealizowan</w:t>
      </w:r>
      <w:r w:rsidR="001550FB">
        <w:rPr>
          <w:rFonts w:ascii="Verdana" w:hAnsi="Verdana"/>
          <w:bCs/>
          <w:sz w:val="20"/>
          <w:szCs w:val="20"/>
        </w:rPr>
        <w:t>ego</w:t>
      </w:r>
      <w:r w:rsidR="00A16A55" w:rsidRPr="00A16A55">
        <w:rPr>
          <w:rFonts w:ascii="Verdana" w:hAnsi="Verdana"/>
          <w:bCs/>
          <w:sz w:val="20"/>
          <w:szCs w:val="20"/>
        </w:rPr>
        <w:t xml:space="preserve"> lub będąc</w:t>
      </w:r>
      <w:r w:rsidR="001550FB">
        <w:rPr>
          <w:rFonts w:ascii="Verdana" w:hAnsi="Verdana"/>
          <w:bCs/>
          <w:sz w:val="20"/>
          <w:szCs w:val="20"/>
        </w:rPr>
        <w:t>ego</w:t>
      </w:r>
      <w:r w:rsidR="00A16A55" w:rsidRPr="00A16A55">
        <w:rPr>
          <w:rFonts w:ascii="Verdana" w:hAnsi="Verdana"/>
          <w:bCs/>
          <w:sz w:val="20"/>
          <w:szCs w:val="20"/>
        </w:rPr>
        <w:t xml:space="preserve"> w trakcie realizacji na podstawie opracowanego studium wykonalności </w:t>
      </w:r>
      <w:r w:rsidR="001550FB">
        <w:rPr>
          <w:rFonts w:ascii="Verdana" w:hAnsi="Verdana"/>
          <w:bCs/>
          <w:sz w:val="20"/>
          <w:szCs w:val="20"/>
        </w:rPr>
        <w:t xml:space="preserve">o wartości </w:t>
      </w:r>
      <w:r w:rsidR="00A16A55" w:rsidRPr="00A16A55">
        <w:rPr>
          <w:rFonts w:ascii="Verdana" w:hAnsi="Verdana"/>
          <w:bCs/>
          <w:sz w:val="20"/>
          <w:szCs w:val="20"/>
        </w:rPr>
        <w:t xml:space="preserve">co najmniej </w:t>
      </w:r>
      <w:r w:rsidR="009A41F6">
        <w:rPr>
          <w:rFonts w:ascii="Verdana" w:hAnsi="Verdana"/>
          <w:bCs/>
          <w:sz w:val="20"/>
          <w:szCs w:val="20"/>
        </w:rPr>
        <w:t>5</w:t>
      </w:r>
      <w:r w:rsidR="00A16A55" w:rsidRPr="00A16A55">
        <w:rPr>
          <w:rFonts w:ascii="Verdana" w:hAnsi="Verdana"/>
          <w:bCs/>
          <w:sz w:val="20"/>
          <w:szCs w:val="20"/>
        </w:rPr>
        <w:t> 000 000,00 PLN brutto</w:t>
      </w:r>
      <w:r w:rsidR="0044131E">
        <w:rPr>
          <w:rFonts w:ascii="Verdana" w:hAnsi="Verdana"/>
          <w:bCs/>
          <w:sz w:val="20"/>
          <w:szCs w:val="20"/>
        </w:rPr>
        <w:t xml:space="preserve"> (każdy)</w:t>
      </w:r>
      <w:r w:rsidRPr="00AB4AD5">
        <w:rPr>
          <w:rFonts w:ascii="Verdana" w:hAnsi="Verdana"/>
          <w:bCs/>
          <w:sz w:val="20"/>
          <w:szCs w:val="20"/>
        </w:rPr>
        <w:t>.</w:t>
      </w:r>
    </w:p>
    <w:p w:rsidR="0065584E" w:rsidRDefault="0065584E" w:rsidP="0065584E">
      <w:pPr>
        <w:pStyle w:val="Akapitzlist"/>
        <w:ind w:left="1276"/>
        <w:jc w:val="both"/>
        <w:rPr>
          <w:rFonts w:ascii="Verdana" w:hAnsi="Verdana"/>
          <w:bCs/>
          <w:sz w:val="20"/>
          <w:szCs w:val="20"/>
        </w:rPr>
      </w:pPr>
    </w:p>
    <w:p w:rsidR="0065584E" w:rsidRPr="00C53850" w:rsidRDefault="0065584E" w:rsidP="00C53850">
      <w:pPr>
        <w:pStyle w:val="Akapitzlist"/>
        <w:ind w:left="1276"/>
        <w:jc w:val="both"/>
        <w:rPr>
          <w:rFonts w:ascii="Verdana" w:hAnsi="Verdana"/>
          <w:b/>
          <w:bCs/>
          <w:sz w:val="20"/>
          <w:szCs w:val="20"/>
        </w:rPr>
      </w:pPr>
      <w:r>
        <w:rPr>
          <w:rFonts w:ascii="Verdana" w:hAnsi="Verdana"/>
          <w:bCs/>
          <w:sz w:val="20"/>
          <w:szCs w:val="20"/>
        </w:rPr>
        <w:t xml:space="preserve">Zamawiający przyzna w zakresie </w:t>
      </w:r>
      <w:r w:rsidRPr="0065584E">
        <w:rPr>
          <w:rFonts w:ascii="Verdana" w:hAnsi="Verdana"/>
          <w:b/>
          <w:bCs/>
          <w:sz w:val="20"/>
          <w:szCs w:val="20"/>
        </w:rPr>
        <w:t xml:space="preserve">eksperta ds. analiz </w:t>
      </w:r>
      <w:r w:rsidR="00C53850">
        <w:rPr>
          <w:rFonts w:ascii="Verdana" w:hAnsi="Verdana"/>
          <w:b/>
          <w:bCs/>
          <w:sz w:val="20"/>
          <w:szCs w:val="20"/>
        </w:rPr>
        <w:t>ekonomiczno- finansowych</w:t>
      </w:r>
      <w:r>
        <w:rPr>
          <w:rFonts w:ascii="Verdana" w:hAnsi="Verdana"/>
          <w:b/>
          <w:bCs/>
          <w:sz w:val="20"/>
          <w:szCs w:val="20"/>
        </w:rPr>
        <w:t xml:space="preserve"> maksymalnie 10 pkt. (zostaną ocenione tylko dwie dodatkowe analizy </w:t>
      </w:r>
      <w:r w:rsidR="00C53850" w:rsidRPr="00C53850">
        <w:rPr>
          <w:rFonts w:ascii="Verdana" w:hAnsi="Verdana"/>
          <w:b/>
          <w:bCs/>
          <w:sz w:val="20"/>
          <w:szCs w:val="20"/>
        </w:rPr>
        <w:t>ekonomiczno-finansowe</w:t>
      </w:r>
      <w:r>
        <w:rPr>
          <w:rFonts w:ascii="Verdana" w:hAnsi="Verdana"/>
          <w:b/>
          <w:bCs/>
          <w:sz w:val="20"/>
          <w:szCs w:val="20"/>
        </w:rPr>
        <w:t xml:space="preserve"> </w:t>
      </w:r>
      <w:r w:rsidR="001550FB">
        <w:rPr>
          <w:rFonts w:ascii="Verdana" w:hAnsi="Verdana"/>
          <w:b/>
          <w:bCs/>
          <w:sz w:val="20"/>
          <w:szCs w:val="20"/>
        </w:rPr>
        <w:t xml:space="preserve">opracowane w ramach kolejnych dwóch projektów zrealizowanych lub będących w trakcie realizacji na podstawie opracowanego </w:t>
      </w:r>
      <w:r w:rsidR="001550FB" w:rsidRPr="001550FB">
        <w:rPr>
          <w:rFonts w:ascii="Verdana" w:hAnsi="Verdana"/>
          <w:b/>
          <w:bCs/>
          <w:sz w:val="20"/>
          <w:szCs w:val="20"/>
        </w:rPr>
        <w:t xml:space="preserve">studium wykonalności o wartości co najmniej </w:t>
      </w:r>
      <w:r w:rsidR="009A41F6">
        <w:rPr>
          <w:rFonts w:ascii="Verdana" w:hAnsi="Verdana"/>
          <w:b/>
          <w:bCs/>
          <w:sz w:val="20"/>
          <w:szCs w:val="20"/>
        </w:rPr>
        <w:t>5</w:t>
      </w:r>
      <w:r w:rsidR="001550FB" w:rsidRPr="001550FB">
        <w:rPr>
          <w:rFonts w:ascii="Verdana" w:hAnsi="Verdana"/>
          <w:b/>
          <w:bCs/>
          <w:sz w:val="20"/>
          <w:szCs w:val="20"/>
        </w:rPr>
        <w:t xml:space="preserve"> 000 000,00 PLN brutto</w:t>
      </w:r>
      <w:r w:rsidR="00D6330E">
        <w:rPr>
          <w:rFonts w:ascii="Verdana" w:hAnsi="Verdana"/>
          <w:b/>
          <w:bCs/>
          <w:sz w:val="20"/>
          <w:szCs w:val="20"/>
        </w:rPr>
        <w:t xml:space="preserve"> </w:t>
      </w:r>
      <w:r w:rsidR="00D6330E">
        <w:rPr>
          <w:rFonts w:ascii="Verdana" w:hAnsi="Verdana"/>
          <w:bCs/>
          <w:sz w:val="20"/>
          <w:szCs w:val="20"/>
        </w:rPr>
        <w:t>dla każdego projektu</w:t>
      </w:r>
      <w:r>
        <w:rPr>
          <w:rFonts w:ascii="Verdana" w:hAnsi="Verdana"/>
          <w:b/>
          <w:bCs/>
          <w:sz w:val="20"/>
          <w:szCs w:val="20"/>
        </w:rPr>
        <w:t xml:space="preserve">). </w:t>
      </w:r>
    </w:p>
    <w:p w:rsidR="0065584E" w:rsidRDefault="0065584E" w:rsidP="00477B56">
      <w:pPr>
        <w:ind w:left="709" w:hanging="709"/>
        <w:jc w:val="both"/>
        <w:rPr>
          <w:rFonts w:ascii="Verdana" w:hAnsi="Verdana" w:cs="Arial"/>
          <w:bCs/>
          <w:sz w:val="20"/>
          <w:szCs w:val="20"/>
        </w:rPr>
      </w:pPr>
    </w:p>
    <w:p w:rsidR="004A1571" w:rsidRPr="004A1571" w:rsidRDefault="004A1571" w:rsidP="004A1571">
      <w:pPr>
        <w:ind w:left="1276"/>
        <w:jc w:val="both"/>
        <w:rPr>
          <w:rFonts w:ascii="Verdana" w:hAnsi="Verdana"/>
          <w:bCs/>
          <w:sz w:val="20"/>
          <w:szCs w:val="20"/>
          <w:u w:val="single"/>
        </w:rPr>
      </w:pPr>
      <w:r w:rsidRPr="004A1571">
        <w:rPr>
          <w:rFonts w:ascii="Verdana" w:hAnsi="Verdana"/>
          <w:bCs/>
          <w:sz w:val="20"/>
          <w:szCs w:val="20"/>
          <w:u w:val="single"/>
        </w:rPr>
        <w:t>Przykłady oceny:</w:t>
      </w:r>
    </w:p>
    <w:p w:rsidR="006B07CF" w:rsidRPr="006B07CF" w:rsidRDefault="006B07CF" w:rsidP="00CF7692">
      <w:pPr>
        <w:pStyle w:val="Akapitzlist"/>
        <w:ind w:left="1276"/>
        <w:jc w:val="both"/>
        <w:rPr>
          <w:rFonts w:ascii="Verdana" w:hAnsi="Verdana"/>
          <w:bCs/>
          <w:sz w:val="20"/>
          <w:szCs w:val="20"/>
        </w:rPr>
      </w:pPr>
      <w:r w:rsidRPr="006B07CF">
        <w:rPr>
          <w:rFonts w:ascii="Verdana" w:hAnsi="Verdana"/>
          <w:bCs/>
          <w:sz w:val="20"/>
          <w:szCs w:val="20"/>
        </w:rPr>
        <w:t xml:space="preserve">Za wskazanie eksperta ds. analiz ekonomiczno- finansowych, który </w:t>
      </w:r>
      <w:r w:rsidR="00CF7692">
        <w:rPr>
          <w:rFonts w:ascii="Verdana" w:hAnsi="Verdana"/>
          <w:bCs/>
          <w:sz w:val="20"/>
          <w:szCs w:val="20"/>
        </w:rPr>
        <w:t>w</w:t>
      </w:r>
      <w:r w:rsidR="00CF7692" w:rsidRPr="007665C9">
        <w:rPr>
          <w:rFonts w:ascii="Verdana" w:hAnsi="Verdana"/>
          <w:bCs/>
          <w:sz w:val="20"/>
          <w:szCs w:val="20"/>
        </w:rPr>
        <w:t xml:space="preserve"> </w:t>
      </w:r>
      <w:r w:rsidR="007665C9" w:rsidRPr="007665C9">
        <w:rPr>
          <w:rFonts w:ascii="Verdana" w:hAnsi="Verdana"/>
          <w:bCs/>
          <w:sz w:val="20"/>
          <w:szCs w:val="20"/>
        </w:rPr>
        <w:t xml:space="preserve">okresie ostatnich 5 lat przed upływem terminu składania ofert opracował 2 analizy ekonomiczno-finansowe na potrzeby studium wykonalności (każda analiza zrealizowana na rzecz innego studium wykonalności), przy czym wartość co najmniej jednego z projektów zrealizowanych lub będących w trakcie realizacji na podstawie opracowanego studium wykonalności wynosiła co najmniej </w:t>
      </w:r>
      <w:r w:rsidR="009A41F6">
        <w:rPr>
          <w:rFonts w:ascii="Verdana" w:hAnsi="Verdana"/>
          <w:bCs/>
          <w:sz w:val="20"/>
          <w:szCs w:val="20"/>
        </w:rPr>
        <w:t>5</w:t>
      </w:r>
      <w:r w:rsidR="009A41F6" w:rsidRPr="007665C9">
        <w:rPr>
          <w:rFonts w:ascii="Verdana" w:hAnsi="Verdana"/>
          <w:bCs/>
          <w:sz w:val="20"/>
          <w:szCs w:val="20"/>
        </w:rPr>
        <w:t> </w:t>
      </w:r>
      <w:r w:rsidR="007665C9" w:rsidRPr="007665C9">
        <w:rPr>
          <w:rFonts w:ascii="Verdana" w:hAnsi="Verdana"/>
          <w:bCs/>
          <w:sz w:val="20"/>
          <w:szCs w:val="20"/>
        </w:rPr>
        <w:t>000 000,00 PLN brutto</w:t>
      </w:r>
      <w:r w:rsidR="00D6330E">
        <w:rPr>
          <w:rFonts w:ascii="Verdana" w:hAnsi="Verdana"/>
          <w:bCs/>
          <w:sz w:val="20"/>
          <w:szCs w:val="20"/>
        </w:rPr>
        <w:t xml:space="preserve"> </w:t>
      </w:r>
      <w:r w:rsidRPr="006B07CF">
        <w:rPr>
          <w:rFonts w:ascii="Verdana" w:hAnsi="Verdana"/>
          <w:bCs/>
          <w:sz w:val="20"/>
          <w:szCs w:val="20"/>
        </w:rPr>
        <w:t>– 0 pkt.</w:t>
      </w:r>
    </w:p>
    <w:p w:rsidR="007C131F" w:rsidRDefault="007C131F" w:rsidP="007C131F">
      <w:pPr>
        <w:ind w:left="709" w:hanging="709"/>
        <w:jc w:val="both"/>
        <w:rPr>
          <w:rFonts w:ascii="Verdana" w:hAnsi="Verdana" w:cs="Arial"/>
          <w:sz w:val="20"/>
          <w:szCs w:val="20"/>
        </w:rPr>
      </w:pPr>
    </w:p>
    <w:p w:rsidR="007665C9" w:rsidRDefault="007665C9" w:rsidP="00CF7692">
      <w:pPr>
        <w:pStyle w:val="Akapitzlist"/>
        <w:ind w:left="1276"/>
        <w:jc w:val="both"/>
        <w:rPr>
          <w:rFonts w:ascii="Verdana" w:hAnsi="Verdana"/>
          <w:bCs/>
          <w:sz w:val="20"/>
          <w:szCs w:val="20"/>
        </w:rPr>
      </w:pPr>
      <w:r w:rsidRPr="007665C9">
        <w:rPr>
          <w:rFonts w:ascii="Verdana" w:hAnsi="Verdana"/>
          <w:bCs/>
          <w:sz w:val="20"/>
          <w:szCs w:val="20"/>
        </w:rPr>
        <w:t xml:space="preserve">Za wskazanie eksperta ds. analiz ekonomiczno- finansowych, który </w:t>
      </w:r>
      <w:r w:rsidR="00CF7692">
        <w:rPr>
          <w:rFonts w:ascii="Verdana" w:hAnsi="Verdana"/>
          <w:bCs/>
          <w:sz w:val="20"/>
          <w:szCs w:val="20"/>
        </w:rPr>
        <w:t>w</w:t>
      </w:r>
      <w:r w:rsidR="00CF7692" w:rsidRPr="007665C9">
        <w:rPr>
          <w:rFonts w:ascii="Verdana" w:hAnsi="Verdana"/>
          <w:bCs/>
          <w:sz w:val="20"/>
          <w:szCs w:val="20"/>
        </w:rPr>
        <w:t xml:space="preserve"> </w:t>
      </w:r>
      <w:r w:rsidRPr="007665C9">
        <w:rPr>
          <w:rFonts w:ascii="Verdana" w:hAnsi="Verdana"/>
          <w:bCs/>
          <w:sz w:val="20"/>
          <w:szCs w:val="20"/>
        </w:rPr>
        <w:t>okresie ostatnich 5 lat przed upływem terminu składania ofert opracował</w:t>
      </w:r>
      <w:r>
        <w:rPr>
          <w:rFonts w:ascii="Verdana" w:hAnsi="Verdana"/>
          <w:bCs/>
          <w:sz w:val="20"/>
          <w:szCs w:val="20"/>
        </w:rPr>
        <w:t xml:space="preserve"> 3</w:t>
      </w:r>
      <w:r w:rsidRPr="007665C9">
        <w:rPr>
          <w:rFonts w:ascii="Verdana" w:hAnsi="Verdana"/>
          <w:bCs/>
          <w:sz w:val="20"/>
          <w:szCs w:val="20"/>
        </w:rPr>
        <w:t xml:space="preserve"> analizy ekonomiczno-finansowe na potrzeby studium wykonalności (każda analiza zrealizowana na rzecz innego studium wykonalności), przy czym wartość co najmniej </w:t>
      </w:r>
      <w:r w:rsidR="001550FB">
        <w:rPr>
          <w:rFonts w:ascii="Verdana" w:hAnsi="Verdana"/>
          <w:bCs/>
          <w:sz w:val="20"/>
          <w:szCs w:val="20"/>
        </w:rPr>
        <w:t>dwóch</w:t>
      </w:r>
      <w:r w:rsidR="001550FB" w:rsidRPr="007665C9">
        <w:rPr>
          <w:rFonts w:ascii="Verdana" w:hAnsi="Verdana"/>
          <w:bCs/>
          <w:sz w:val="20"/>
          <w:szCs w:val="20"/>
        </w:rPr>
        <w:t xml:space="preserve"> </w:t>
      </w:r>
      <w:r w:rsidRPr="007665C9">
        <w:rPr>
          <w:rFonts w:ascii="Verdana" w:hAnsi="Verdana"/>
          <w:bCs/>
          <w:sz w:val="20"/>
          <w:szCs w:val="20"/>
        </w:rPr>
        <w:t xml:space="preserve">z projektów zrealizowanych lub będących w trakcie realizacji na podstawie opracowanego studium wykonalności wynosiła co najmniej </w:t>
      </w:r>
      <w:r w:rsidR="00AD292E">
        <w:rPr>
          <w:rFonts w:ascii="Verdana" w:hAnsi="Verdana"/>
          <w:bCs/>
          <w:sz w:val="20"/>
          <w:szCs w:val="20"/>
        </w:rPr>
        <w:t>5</w:t>
      </w:r>
      <w:r w:rsidR="00AD292E" w:rsidRPr="007665C9">
        <w:rPr>
          <w:rFonts w:ascii="Verdana" w:hAnsi="Verdana"/>
          <w:bCs/>
          <w:sz w:val="20"/>
          <w:szCs w:val="20"/>
        </w:rPr>
        <w:t> </w:t>
      </w:r>
      <w:r w:rsidRPr="007665C9">
        <w:rPr>
          <w:rFonts w:ascii="Verdana" w:hAnsi="Verdana"/>
          <w:bCs/>
          <w:sz w:val="20"/>
          <w:szCs w:val="20"/>
        </w:rPr>
        <w:t xml:space="preserve">000 000,00 PLN brutto </w:t>
      </w:r>
      <w:r w:rsidR="00D6330E" w:rsidRPr="00D6330E">
        <w:rPr>
          <w:rFonts w:ascii="Verdana" w:hAnsi="Verdana"/>
          <w:bCs/>
          <w:sz w:val="20"/>
          <w:szCs w:val="20"/>
        </w:rPr>
        <w:t>(</w:t>
      </w:r>
      <w:r w:rsidR="00D6330E">
        <w:rPr>
          <w:rFonts w:ascii="Verdana" w:hAnsi="Verdana"/>
          <w:bCs/>
          <w:sz w:val="20"/>
          <w:szCs w:val="20"/>
        </w:rPr>
        <w:t>dla</w:t>
      </w:r>
      <w:r w:rsidR="00D6330E" w:rsidRPr="00D6330E">
        <w:rPr>
          <w:rFonts w:ascii="Verdana" w:hAnsi="Verdana"/>
          <w:bCs/>
          <w:sz w:val="20"/>
          <w:szCs w:val="20"/>
        </w:rPr>
        <w:t xml:space="preserve"> każdego </w:t>
      </w:r>
      <w:r w:rsidR="00D6330E">
        <w:rPr>
          <w:rFonts w:ascii="Verdana" w:hAnsi="Verdana"/>
          <w:bCs/>
          <w:sz w:val="20"/>
          <w:szCs w:val="20"/>
        </w:rPr>
        <w:t>projektu</w:t>
      </w:r>
      <w:r w:rsidR="00D6330E" w:rsidRPr="00D6330E">
        <w:rPr>
          <w:rFonts w:ascii="Verdana" w:hAnsi="Verdana"/>
          <w:bCs/>
          <w:sz w:val="20"/>
          <w:szCs w:val="20"/>
        </w:rPr>
        <w:t>)</w:t>
      </w:r>
      <w:r w:rsidR="00D6330E">
        <w:rPr>
          <w:rFonts w:ascii="Verdana" w:hAnsi="Verdana"/>
          <w:bCs/>
          <w:sz w:val="20"/>
          <w:szCs w:val="20"/>
        </w:rPr>
        <w:t xml:space="preserve"> </w:t>
      </w:r>
      <w:r w:rsidRPr="007665C9">
        <w:rPr>
          <w:rFonts w:ascii="Verdana" w:hAnsi="Verdana"/>
          <w:bCs/>
          <w:sz w:val="20"/>
          <w:szCs w:val="20"/>
        </w:rPr>
        <w:t>–</w:t>
      </w:r>
      <w:r>
        <w:rPr>
          <w:rFonts w:ascii="Verdana" w:hAnsi="Verdana"/>
          <w:bCs/>
          <w:sz w:val="20"/>
          <w:szCs w:val="20"/>
        </w:rPr>
        <w:t xml:space="preserve"> 5</w:t>
      </w:r>
      <w:r w:rsidRPr="007665C9">
        <w:rPr>
          <w:rFonts w:ascii="Verdana" w:hAnsi="Verdana"/>
          <w:bCs/>
          <w:sz w:val="20"/>
          <w:szCs w:val="20"/>
        </w:rPr>
        <w:t xml:space="preserve"> pkt.</w:t>
      </w:r>
    </w:p>
    <w:p w:rsidR="00B5573E" w:rsidRPr="007665C9" w:rsidRDefault="00B5573E" w:rsidP="00CF7692">
      <w:pPr>
        <w:pStyle w:val="Akapitzlist"/>
        <w:ind w:left="1276"/>
        <w:jc w:val="both"/>
        <w:rPr>
          <w:rFonts w:ascii="Verdana" w:hAnsi="Verdana"/>
          <w:bCs/>
          <w:sz w:val="20"/>
          <w:szCs w:val="20"/>
        </w:rPr>
      </w:pPr>
    </w:p>
    <w:p w:rsidR="00B5573E" w:rsidRPr="00B5573E" w:rsidRDefault="00B5573E" w:rsidP="00AB26AC">
      <w:pPr>
        <w:ind w:left="1276"/>
        <w:jc w:val="both"/>
        <w:rPr>
          <w:rFonts w:ascii="Verdana" w:hAnsi="Verdana" w:cs="Arial"/>
          <w:bCs/>
          <w:sz w:val="20"/>
          <w:szCs w:val="20"/>
        </w:rPr>
      </w:pPr>
      <w:r w:rsidRPr="00B5573E">
        <w:rPr>
          <w:rFonts w:ascii="Verdana" w:hAnsi="Verdana" w:cs="Arial"/>
          <w:bCs/>
          <w:sz w:val="20"/>
          <w:szCs w:val="20"/>
        </w:rPr>
        <w:lastRenderedPageBreak/>
        <w:t>Za wskazanie eksperta ds. analiz ekonomiczno- finansowych, który w okresie ostatnich 5 lat przed upływem terminu składania ofert opracował</w:t>
      </w:r>
      <w:r>
        <w:rPr>
          <w:rFonts w:ascii="Verdana" w:hAnsi="Verdana" w:cs="Arial"/>
          <w:bCs/>
          <w:sz w:val="20"/>
          <w:szCs w:val="20"/>
        </w:rPr>
        <w:t xml:space="preserve"> 4</w:t>
      </w:r>
      <w:r w:rsidRPr="00B5573E">
        <w:rPr>
          <w:rFonts w:ascii="Verdana" w:hAnsi="Verdana" w:cs="Arial"/>
          <w:bCs/>
          <w:sz w:val="20"/>
          <w:szCs w:val="20"/>
        </w:rPr>
        <w:t xml:space="preserve"> analizy ekonomiczno-finansowe na potrzeby studium wykonalności (każda analiza zrealizowana na rzecz innego studium wykonalności), przy czym wartość co najmniej </w:t>
      </w:r>
      <w:r>
        <w:rPr>
          <w:rFonts w:ascii="Verdana" w:hAnsi="Verdana" w:cs="Arial"/>
          <w:bCs/>
          <w:sz w:val="20"/>
          <w:szCs w:val="20"/>
        </w:rPr>
        <w:t>trzech</w:t>
      </w:r>
      <w:r w:rsidRPr="00B5573E">
        <w:rPr>
          <w:rFonts w:ascii="Verdana" w:hAnsi="Verdana" w:cs="Arial"/>
          <w:bCs/>
          <w:sz w:val="20"/>
          <w:szCs w:val="20"/>
        </w:rPr>
        <w:t xml:space="preserve"> z projektów zrealizowanych lub będących w trakcie realizacji na podstawie opracowanego studium wykonalności wynosiła co najmniej 5 000 000,00 PLN brutto (dla każdego projektu) –</w:t>
      </w:r>
      <w:r>
        <w:rPr>
          <w:rFonts w:ascii="Verdana" w:hAnsi="Verdana" w:cs="Arial"/>
          <w:bCs/>
          <w:sz w:val="20"/>
          <w:szCs w:val="20"/>
        </w:rPr>
        <w:t xml:space="preserve"> 10</w:t>
      </w:r>
      <w:r w:rsidRPr="00B5573E">
        <w:rPr>
          <w:rFonts w:ascii="Verdana" w:hAnsi="Verdana" w:cs="Arial"/>
          <w:bCs/>
          <w:sz w:val="20"/>
          <w:szCs w:val="20"/>
        </w:rPr>
        <w:t xml:space="preserve"> pkt.</w:t>
      </w:r>
    </w:p>
    <w:p w:rsidR="006B07CF" w:rsidRDefault="006B07CF" w:rsidP="007C131F">
      <w:pPr>
        <w:ind w:left="709" w:hanging="709"/>
        <w:jc w:val="both"/>
        <w:rPr>
          <w:rFonts w:ascii="Verdana" w:hAnsi="Verdana" w:cs="Arial"/>
          <w:sz w:val="20"/>
          <w:szCs w:val="20"/>
        </w:rPr>
      </w:pPr>
    </w:p>
    <w:p w:rsidR="007C131F" w:rsidRPr="007C131F" w:rsidRDefault="007C131F" w:rsidP="00AA405E">
      <w:pPr>
        <w:jc w:val="both"/>
        <w:rPr>
          <w:rFonts w:ascii="Verdana" w:hAnsi="Verdana" w:cs="Arial"/>
          <w:iCs/>
          <w:sz w:val="20"/>
          <w:szCs w:val="20"/>
        </w:rPr>
      </w:pPr>
    </w:p>
    <w:p w:rsidR="007C131F" w:rsidRPr="007C131F" w:rsidRDefault="007C131F" w:rsidP="007C131F">
      <w:pPr>
        <w:ind w:left="709" w:hanging="709"/>
        <w:jc w:val="both"/>
        <w:rPr>
          <w:rFonts w:ascii="Verdana" w:hAnsi="Verdana" w:cs="Arial"/>
          <w:b/>
          <w:iCs/>
          <w:sz w:val="20"/>
          <w:szCs w:val="20"/>
          <w:u w:val="single"/>
        </w:rPr>
      </w:pPr>
      <w:r w:rsidRPr="007C131F">
        <w:rPr>
          <w:rFonts w:ascii="Verdana" w:hAnsi="Verdana" w:cs="Arial"/>
          <w:b/>
          <w:iCs/>
          <w:sz w:val="20"/>
          <w:szCs w:val="20"/>
          <w:u w:val="single"/>
        </w:rPr>
        <w:t>UWAGA OGÓLNA</w:t>
      </w:r>
    </w:p>
    <w:p w:rsidR="007C131F" w:rsidRPr="007C131F" w:rsidRDefault="007C131F" w:rsidP="00AA405E">
      <w:pPr>
        <w:jc w:val="both"/>
        <w:rPr>
          <w:rFonts w:ascii="Verdana" w:hAnsi="Verdana" w:cs="Arial"/>
          <w:sz w:val="20"/>
          <w:szCs w:val="20"/>
        </w:rPr>
      </w:pPr>
      <w:r w:rsidRPr="007C131F">
        <w:rPr>
          <w:rFonts w:ascii="Verdana" w:hAnsi="Verdana" w:cs="Arial"/>
          <w:sz w:val="20"/>
          <w:szCs w:val="20"/>
        </w:rPr>
        <w:t>W zakresie wszystkich osób, które będą uczestniczyć w wykonywaniu zamówienia, Zamawiający zastrzega, że nie dopuszcza łączenia przez jedną i tę samą osobę różnych stanowisk.</w:t>
      </w:r>
    </w:p>
    <w:p w:rsidR="007C131F" w:rsidRPr="007C131F" w:rsidRDefault="007C131F" w:rsidP="007C131F">
      <w:pPr>
        <w:ind w:left="709" w:hanging="709"/>
        <w:jc w:val="both"/>
        <w:rPr>
          <w:rFonts w:ascii="Verdana" w:hAnsi="Verdana" w:cs="Arial"/>
          <w:bCs/>
          <w:sz w:val="20"/>
          <w:szCs w:val="20"/>
        </w:rPr>
      </w:pPr>
    </w:p>
    <w:p w:rsidR="007C131F" w:rsidRPr="007C131F" w:rsidRDefault="007C131F" w:rsidP="007C131F">
      <w:pPr>
        <w:ind w:left="709" w:hanging="709"/>
        <w:jc w:val="both"/>
        <w:rPr>
          <w:rFonts w:ascii="Verdana" w:hAnsi="Verdana" w:cs="Arial"/>
          <w:bCs/>
          <w:sz w:val="20"/>
          <w:szCs w:val="20"/>
        </w:rPr>
      </w:pPr>
      <w:r w:rsidRPr="007C131F">
        <w:rPr>
          <w:rFonts w:ascii="Verdana" w:hAnsi="Verdana" w:cs="Arial"/>
          <w:bCs/>
          <w:sz w:val="20"/>
          <w:szCs w:val="20"/>
        </w:rPr>
        <w:t xml:space="preserve">W tym kryterium można uzyskać maksymalnie </w:t>
      </w:r>
      <w:r w:rsidRPr="007C131F">
        <w:rPr>
          <w:rFonts w:ascii="Verdana" w:hAnsi="Verdana" w:cs="Arial"/>
          <w:b/>
          <w:bCs/>
          <w:sz w:val="20"/>
          <w:szCs w:val="20"/>
        </w:rPr>
        <w:t>40 punktów</w:t>
      </w:r>
      <w:r w:rsidRPr="007C131F">
        <w:rPr>
          <w:rFonts w:ascii="Verdana" w:hAnsi="Verdana" w:cs="Arial"/>
          <w:bCs/>
          <w:sz w:val="20"/>
          <w:szCs w:val="20"/>
        </w:rPr>
        <w:t xml:space="preserve">. </w:t>
      </w:r>
    </w:p>
    <w:p w:rsidR="007C131F" w:rsidRPr="007C131F" w:rsidRDefault="007C131F" w:rsidP="007C131F">
      <w:pPr>
        <w:ind w:left="709" w:hanging="709"/>
        <w:jc w:val="both"/>
        <w:rPr>
          <w:rFonts w:ascii="Verdana" w:hAnsi="Verdana" w:cs="Arial"/>
          <w:bCs/>
          <w:sz w:val="20"/>
          <w:szCs w:val="20"/>
        </w:rPr>
      </w:pPr>
    </w:p>
    <w:p w:rsidR="007C131F" w:rsidRPr="007C131F" w:rsidRDefault="007C131F" w:rsidP="00A11815">
      <w:pPr>
        <w:jc w:val="both"/>
        <w:rPr>
          <w:rFonts w:ascii="Verdana" w:hAnsi="Verdana" w:cs="Arial"/>
          <w:bCs/>
          <w:sz w:val="20"/>
          <w:szCs w:val="20"/>
        </w:rPr>
      </w:pPr>
      <w:r w:rsidRPr="007C131F">
        <w:rPr>
          <w:rFonts w:ascii="Verdana" w:hAnsi="Verdana" w:cs="Arial"/>
          <w:bCs/>
          <w:sz w:val="20"/>
          <w:szCs w:val="20"/>
        </w:rPr>
        <w:t xml:space="preserve">Zamawiający będzie przyznawał punkty bazując na informacjach zawartych w wykazie „Potencjał kadrowy – wykaz osób” sporządzonym zgodnie z </w:t>
      </w:r>
      <w:r w:rsidRPr="007C131F">
        <w:rPr>
          <w:rFonts w:ascii="Verdana" w:hAnsi="Verdana" w:cs="Arial"/>
          <w:b/>
          <w:bCs/>
          <w:sz w:val="20"/>
          <w:szCs w:val="20"/>
        </w:rPr>
        <w:t>Formularzem 3.</w:t>
      </w:r>
      <w:r w:rsidR="00441DCA">
        <w:rPr>
          <w:rFonts w:ascii="Verdana" w:hAnsi="Verdana" w:cs="Arial"/>
          <w:b/>
          <w:bCs/>
          <w:sz w:val="20"/>
          <w:szCs w:val="20"/>
        </w:rPr>
        <w:t>3</w:t>
      </w:r>
      <w:r w:rsidRPr="007C131F">
        <w:rPr>
          <w:rFonts w:ascii="Verdana" w:hAnsi="Verdana" w:cs="Arial"/>
          <w:bCs/>
          <w:sz w:val="20"/>
          <w:szCs w:val="20"/>
        </w:rPr>
        <w:t>.</w:t>
      </w:r>
      <w:r w:rsidR="00AA405E">
        <w:rPr>
          <w:rFonts w:ascii="Verdana" w:hAnsi="Verdana" w:cs="Arial"/>
          <w:bCs/>
          <w:sz w:val="20"/>
          <w:szCs w:val="20"/>
        </w:rPr>
        <w:t xml:space="preserve"> lub tych samych informacjach </w:t>
      </w:r>
      <w:r w:rsidR="00A11815">
        <w:rPr>
          <w:rFonts w:ascii="Verdana" w:hAnsi="Verdana" w:cs="Arial"/>
          <w:bCs/>
          <w:sz w:val="20"/>
          <w:szCs w:val="20"/>
        </w:rPr>
        <w:t>zawartych</w:t>
      </w:r>
      <w:r w:rsidR="00AA405E">
        <w:rPr>
          <w:rFonts w:ascii="Verdana" w:hAnsi="Verdana" w:cs="Arial"/>
          <w:bCs/>
          <w:sz w:val="20"/>
          <w:szCs w:val="20"/>
        </w:rPr>
        <w:t xml:space="preserve"> w Jednolitym </w:t>
      </w:r>
      <w:r w:rsidR="00A11815">
        <w:rPr>
          <w:rFonts w:ascii="Verdana" w:hAnsi="Verdana" w:cs="Arial"/>
          <w:bCs/>
          <w:sz w:val="20"/>
          <w:szCs w:val="20"/>
        </w:rPr>
        <w:t>Europejskim Dokumencie Zamówienia</w:t>
      </w:r>
      <w:r w:rsidR="00BD48F3">
        <w:rPr>
          <w:rFonts w:ascii="Verdana" w:hAnsi="Verdana" w:cs="Arial"/>
          <w:bCs/>
          <w:sz w:val="20"/>
          <w:szCs w:val="20"/>
        </w:rPr>
        <w:t>.</w:t>
      </w:r>
      <w:r w:rsidRPr="007C131F">
        <w:rPr>
          <w:rFonts w:ascii="Verdana" w:hAnsi="Verdana" w:cs="Arial"/>
          <w:bCs/>
          <w:sz w:val="20"/>
          <w:szCs w:val="20"/>
        </w:rPr>
        <w:t xml:space="preserve"> </w:t>
      </w:r>
    </w:p>
    <w:p w:rsidR="007C131F" w:rsidRPr="007C131F" w:rsidRDefault="007C131F" w:rsidP="007C131F">
      <w:pPr>
        <w:ind w:left="709" w:hanging="709"/>
        <w:jc w:val="both"/>
        <w:rPr>
          <w:rFonts w:ascii="Verdana" w:hAnsi="Verdana" w:cs="Arial"/>
          <w:bCs/>
          <w:sz w:val="20"/>
          <w:szCs w:val="20"/>
        </w:rPr>
      </w:pPr>
    </w:p>
    <w:p w:rsidR="007C131F" w:rsidRPr="007C131F" w:rsidRDefault="007C131F" w:rsidP="00A11815">
      <w:pPr>
        <w:jc w:val="both"/>
        <w:rPr>
          <w:rFonts w:ascii="Verdana" w:hAnsi="Verdana" w:cs="Arial"/>
          <w:bCs/>
          <w:sz w:val="20"/>
          <w:szCs w:val="20"/>
        </w:rPr>
      </w:pPr>
      <w:r w:rsidRPr="007C131F">
        <w:rPr>
          <w:rFonts w:ascii="Verdana" w:hAnsi="Verdana" w:cs="Arial"/>
          <w:bCs/>
          <w:sz w:val="20"/>
          <w:szCs w:val="20"/>
        </w:rPr>
        <w:t>W przypadku podania przez Wykonawcę większej ilo</w:t>
      </w:r>
      <w:r w:rsidR="00A11815">
        <w:rPr>
          <w:rFonts w:ascii="Verdana" w:hAnsi="Verdana" w:cs="Arial"/>
          <w:bCs/>
          <w:sz w:val="20"/>
          <w:szCs w:val="20"/>
        </w:rPr>
        <w:t>ści osób w wykazie, Zamawiający dokona oceny wyłącznie tylko zakresu wskazanego do uzyskania maksymalnych punktów</w:t>
      </w:r>
      <w:r w:rsidR="00BD48F3">
        <w:rPr>
          <w:rFonts w:ascii="Verdana" w:hAnsi="Verdana" w:cs="Arial"/>
          <w:bCs/>
          <w:sz w:val="20"/>
          <w:szCs w:val="20"/>
        </w:rPr>
        <w:t>.</w:t>
      </w:r>
    </w:p>
    <w:p w:rsidR="00E34FEA" w:rsidRDefault="00E34FEA" w:rsidP="00E34FEA">
      <w:pPr>
        <w:jc w:val="both"/>
        <w:rPr>
          <w:rFonts w:ascii="Verdana" w:hAnsi="Verdana" w:cs="Arial"/>
          <w:bCs/>
          <w:sz w:val="20"/>
          <w:szCs w:val="20"/>
        </w:rPr>
      </w:pPr>
    </w:p>
    <w:p w:rsidR="007C131F" w:rsidRPr="007C131F" w:rsidRDefault="007C131F" w:rsidP="00E34FEA">
      <w:pPr>
        <w:jc w:val="both"/>
        <w:rPr>
          <w:rFonts w:ascii="Verdana" w:hAnsi="Verdana" w:cs="Arial"/>
          <w:bCs/>
          <w:sz w:val="20"/>
          <w:szCs w:val="20"/>
        </w:rPr>
      </w:pPr>
      <w:r w:rsidRPr="007C131F">
        <w:rPr>
          <w:rFonts w:ascii="Verdana" w:hAnsi="Verdana" w:cs="Arial"/>
          <w:bCs/>
          <w:sz w:val="20"/>
          <w:szCs w:val="20"/>
        </w:rPr>
        <w:t xml:space="preserve">Zamawiający będzie punktował wyłącznie potencjał kadrowy </w:t>
      </w:r>
      <w:r w:rsidRPr="00857D3F">
        <w:rPr>
          <w:rFonts w:ascii="Verdana" w:hAnsi="Verdana" w:cs="Arial"/>
          <w:bCs/>
          <w:sz w:val="20"/>
          <w:szCs w:val="20"/>
          <w:u w:val="single"/>
        </w:rPr>
        <w:t>własny Wykonawcy lub którymi Wykonawca dysponuje lub będzie dysponował bezpośrednio</w:t>
      </w:r>
      <w:r w:rsidRPr="007C131F">
        <w:rPr>
          <w:rFonts w:ascii="Verdana" w:hAnsi="Verdana" w:cs="Arial"/>
          <w:bCs/>
          <w:sz w:val="20"/>
          <w:szCs w:val="20"/>
        </w:rPr>
        <w:t xml:space="preserve">, z wyłączeniem zastosowania art. 22a ustawy </w:t>
      </w:r>
      <w:proofErr w:type="spellStart"/>
      <w:r w:rsidRPr="007C131F">
        <w:rPr>
          <w:rFonts w:ascii="Verdana" w:hAnsi="Verdana" w:cs="Arial"/>
          <w:bCs/>
          <w:sz w:val="20"/>
          <w:szCs w:val="20"/>
        </w:rPr>
        <w:t>Pzp</w:t>
      </w:r>
      <w:proofErr w:type="spellEnd"/>
      <w:r w:rsidRPr="007C131F">
        <w:rPr>
          <w:rFonts w:ascii="Verdana" w:hAnsi="Verdana" w:cs="Arial"/>
          <w:bCs/>
          <w:sz w:val="20"/>
          <w:szCs w:val="20"/>
        </w:rPr>
        <w:t xml:space="preserve">. </w:t>
      </w:r>
    </w:p>
    <w:p w:rsidR="007C131F" w:rsidRPr="007C131F" w:rsidRDefault="007C131F" w:rsidP="007C131F">
      <w:pPr>
        <w:ind w:left="709" w:hanging="709"/>
        <w:jc w:val="both"/>
        <w:rPr>
          <w:rFonts w:ascii="Verdana" w:hAnsi="Verdana" w:cs="Arial"/>
          <w:bCs/>
          <w:sz w:val="20"/>
          <w:szCs w:val="20"/>
        </w:rPr>
      </w:pPr>
    </w:p>
    <w:p w:rsidR="007C131F" w:rsidRPr="007C131F" w:rsidRDefault="007C131F" w:rsidP="007C131F">
      <w:pPr>
        <w:ind w:left="709" w:hanging="709"/>
        <w:jc w:val="both"/>
        <w:rPr>
          <w:rFonts w:ascii="Verdana" w:hAnsi="Verdana" w:cs="Arial"/>
          <w:bCs/>
          <w:sz w:val="20"/>
          <w:szCs w:val="20"/>
        </w:rPr>
      </w:pPr>
    </w:p>
    <w:p w:rsidR="007C131F" w:rsidRPr="007C131F" w:rsidRDefault="007C131F" w:rsidP="00E34FEA">
      <w:pPr>
        <w:jc w:val="both"/>
        <w:rPr>
          <w:rFonts w:ascii="Verdana" w:hAnsi="Verdana" w:cs="Arial"/>
          <w:bCs/>
          <w:sz w:val="20"/>
          <w:szCs w:val="20"/>
        </w:rPr>
      </w:pPr>
      <w:r w:rsidRPr="007C131F">
        <w:rPr>
          <w:rFonts w:ascii="Verdana" w:hAnsi="Verdana" w:cs="Arial"/>
          <w:bCs/>
          <w:sz w:val="20"/>
          <w:szCs w:val="20"/>
        </w:rPr>
        <w:t>Wykaz osób będzie podlegał uzupełnieniu w zakresie wykazania spełnienia warunku udziału w postępowaniu. Dla osób już wskazanych w wykazie, bądź nowych osób, zastępujących osoby nie spełniające warunku udziału, bądź nowych osób nie wskazanych w pierwotnym wykazie, których doświadczenie ulegnie zmianie w wyniku zastosowania art. 26 ust. 3 ustawy - do oceny w kryterium oceny ofert oso</w:t>
      </w:r>
      <w:r w:rsidR="00D1529D">
        <w:rPr>
          <w:rFonts w:ascii="Verdana" w:hAnsi="Verdana" w:cs="Arial"/>
          <w:bCs/>
          <w:sz w:val="20"/>
          <w:szCs w:val="20"/>
        </w:rPr>
        <w:t>ba ta nie zostanie uwzględniona.</w:t>
      </w:r>
      <w:r w:rsidRPr="007C131F">
        <w:rPr>
          <w:rFonts w:ascii="Verdana" w:hAnsi="Verdana" w:cs="Arial"/>
          <w:bCs/>
          <w:sz w:val="20"/>
          <w:szCs w:val="20"/>
        </w:rPr>
        <w:t xml:space="preserve"> W związku z powyższym Wykonawca otrzyma tylko i wyłącznie dodatkowe punkty za kadrę podaną w pierwotnym wykazie załączonym do oferty</w:t>
      </w:r>
      <w:r w:rsidR="00D1529D">
        <w:rPr>
          <w:rFonts w:ascii="Verdana" w:hAnsi="Verdana" w:cs="Arial"/>
          <w:bCs/>
          <w:sz w:val="20"/>
          <w:szCs w:val="20"/>
        </w:rPr>
        <w:t xml:space="preserve"> lub </w:t>
      </w:r>
      <w:r w:rsidR="00857D3F">
        <w:rPr>
          <w:rFonts w:ascii="Verdana" w:hAnsi="Verdana" w:cs="Arial"/>
          <w:bCs/>
          <w:sz w:val="20"/>
          <w:szCs w:val="20"/>
        </w:rPr>
        <w:t xml:space="preserve">wskazaną </w:t>
      </w:r>
      <w:r w:rsidR="00D1529D">
        <w:rPr>
          <w:rFonts w:ascii="Verdana" w:hAnsi="Verdana" w:cs="Arial"/>
          <w:bCs/>
          <w:sz w:val="20"/>
          <w:szCs w:val="20"/>
        </w:rPr>
        <w:t>w Jednolitym Dokumencie</w:t>
      </w:r>
      <w:r w:rsidRPr="007C131F">
        <w:rPr>
          <w:rFonts w:ascii="Verdana" w:hAnsi="Verdana" w:cs="Arial"/>
          <w:bCs/>
          <w:sz w:val="20"/>
          <w:szCs w:val="20"/>
        </w:rPr>
        <w:t xml:space="preserve"> i jednocześnie spełniających warunki udziału w postępowaniu, z uwzględnieniem wykazanego w pierwotnym wykazie doświadczenia o zakresie wynikającym z określonych powyżej kryteriów punktacji.</w:t>
      </w:r>
    </w:p>
    <w:p w:rsidR="007C131F" w:rsidRPr="007C131F" w:rsidRDefault="007C131F" w:rsidP="007C131F">
      <w:pPr>
        <w:ind w:left="709" w:hanging="709"/>
        <w:jc w:val="both"/>
        <w:rPr>
          <w:rFonts w:ascii="Verdana" w:hAnsi="Verdana" w:cs="Arial"/>
          <w:bCs/>
          <w:sz w:val="20"/>
          <w:szCs w:val="20"/>
        </w:rPr>
      </w:pPr>
    </w:p>
    <w:p w:rsidR="00835580" w:rsidRPr="00FB6E44" w:rsidRDefault="00835580" w:rsidP="00835580">
      <w:pPr>
        <w:jc w:val="both"/>
        <w:rPr>
          <w:rFonts w:ascii="Verdana" w:hAnsi="Verdana" w:cs="Arial"/>
          <w:bCs/>
          <w:sz w:val="20"/>
          <w:szCs w:val="20"/>
        </w:rPr>
      </w:pPr>
    </w:p>
    <w:p w:rsidR="00835580" w:rsidRPr="00FB6E44" w:rsidRDefault="00536784" w:rsidP="00536784">
      <w:pPr>
        <w:tabs>
          <w:tab w:val="left" w:pos="709"/>
        </w:tabs>
        <w:ind w:left="709" w:hanging="709"/>
        <w:jc w:val="both"/>
        <w:rPr>
          <w:rFonts w:ascii="Verdana" w:hAnsi="Verdana" w:cs="Arial"/>
          <w:bCs/>
          <w:sz w:val="20"/>
          <w:szCs w:val="20"/>
        </w:rPr>
      </w:pPr>
      <w:r>
        <w:rPr>
          <w:rFonts w:ascii="Verdana" w:hAnsi="Verdana" w:cs="Arial"/>
          <w:bCs/>
          <w:sz w:val="20"/>
          <w:szCs w:val="20"/>
        </w:rPr>
        <w:t>1</w:t>
      </w:r>
      <w:r w:rsidR="002178E7">
        <w:rPr>
          <w:rFonts w:ascii="Verdana" w:hAnsi="Verdana" w:cs="Arial"/>
          <w:bCs/>
          <w:sz w:val="20"/>
          <w:szCs w:val="20"/>
        </w:rPr>
        <w:t>8</w:t>
      </w:r>
      <w:r>
        <w:rPr>
          <w:rFonts w:ascii="Verdana" w:hAnsi="Verdana" w:cs="Arial"/>
          <w:bCs/>
          <w:sz w:val="20"/>
          <w:szCs w:val="20"/>
        </w:rPr>
        <w:t>.1.</w:t>
      </w:r>
      <w:r w:rsidR="00BE4C26">
        <w:rPr>
          <w:rFonts w:ascii="Verdana" w:hAnsi="Verdana" w:cs="Arial"/>
          <w:bCs/>
          <w:sz w:val="20"/>
          <w:szCs w:val="20"/>
        </w:rPr>
        <w:t>3</w:t>
      </w:r>
      <w:r>
        <w:rPr>
          <w:rFonts w:ascii="Verdana" w:hAnsi="Verdana" w:cs="Arial"/>
          <w:bCs/>
          <w:sz w:val="20"/>
          <w:szCs w:val="20"/>
        </w:rPr>
        <w:t>.</w:t>
      </w:r>
      <w:r w:rsidR="00835580" w:rsidRPr="00FB6E44">
        <w:rPr>
          <w:rFonts w:ascii="Verdana" w:hAnsi="Verdana" w:cs="Arial"/>
          <w:bCs/>
          <w:sz w:val="20"/>
          <w:szCs w:val="20"/>
        </w:rPr>
        <w:t>Za najkorzystniejsza zostanie uznana oferta, która uzyska łącznie największa liczbę punktów (P) wyliczoną zgodnie z poniższym wzorem:</w:t>
      </w:r>
    </w:p>
    <w:p w:rsidR="00835580" w:rsidRPr="00FB6E44" w:rsidRDefault="00835580" w:rsidP="00835580">
      <w:pPr>
        <w:tabs>
          <w:tab w:val="left" w:pos="851"/>
        </w:tabs>
        <w:ind w:left="720"/>
        <w:jc w:val="both"/>
        <w:rPr>
          <w:rFonts w:ascii="Verdana" w:hAnsi="Verdana" w:cs="Arial"/>
          <w:bCs/>
          <w:sz w:val="20"/>
          <w:szCs w:val="20"/>
        </w:rPr>
      </w:pPr>
    </w:p>
    <w:p w:rsidR="00835580" w:rsidRPr="00FB6E44" w:rsidRDefault="00334755" w:rsidP="00835580">
      <w:pPr>
        <w:jc w:val="center"/>
        <w:rPr>
          <w:rFonts w:ascii="Verdana" w:hAnsi="Verdana" w:cs="Arial"/>
          <w:b/>
          <w:bCs/>
          <w:sz w:val="20"/>
          <w:szCs w:val="20"/>
        </w:rPr>
      </w:pPr>
      <w:r>
        <w:rPr>
          <w:rFonts w:ascii="Verdana" w:hAnsi="Verdana" w:cs="Arial"/>
          <w:b/>
          <w:bCs/>
          <w:sz w:val="20"/>
          <w:szCs w:val="20"/>
        </w:rPr>
        <w:t xml:space="preserve">P = C + </w:t>
      </w:r>
      <w:r w:rsidR="00FE1A26">
        <w:rPr>
          <w:rFonts w:ascii="Verdana" w:hAnsi="Verdana" w:cs="Arial"/>
          <w:b/>
          <w:bCs/>
          <w:sz w:val="20"/>
          <w:szCs w:val="20"/>
        </w:rPr>
        <w:t>D</w:t>
      </w:r>
    </w:p>
    <w:p w:rsidR="00835580" w:rsidRPr="00FB6E44" w:rsidRDefault="00835580" w:rsidP="00835580">
      <w:pPr>
        <w:ind w:firstLine="709"/>
        <w:jc w:val="both"/>
        <w:rPr>
          <w:rFonts w:ascii="Verdana" w:hAnsi="Verdana" w:cs="Arial"/>
          <w:bCs/>
          <w:sz w:val="20"/>
          <w:szCs w:val="20"/>
        </w:rPr>
      </w:pPr>
      <w:r w:rsidRPr="00FB6E44">
        <w:rPr>
          <w:rFonts w:ascii="Verdana" w:hAnsi="Verdana" w:cs="Arial"/>
          <w:bCs/>
          <w:sz w:val="20"/>
          <w:szCs w:val="20"/>
        </w:rPr>
        <w:t xml:space="preserve">Gdzie: </w:t>
      </w:r>
    </w:p>
    <w:p w:rsidR="00835580" w:rsidRPr="00FB6E44" w:rsidRDefault="00835580" w:rsidP="00835580">
      <w:pPr>
        <w:ind w:firstLine="709"/>
        <w:jc w:val="both"/>
        <w:rPr>
          <w:rFonts w:ascii="Verdana" w:hAnsi="Verdana" w:cs="Arial"/>
          <w:bCs/>
          <w:sz w:val="20"/>
          <w:szCs w:val="20"/>
        </w:rPr>
      </w:pPr>
      <w:r w:rsidRPr="00FB6E44">
        <w:rPr>
          <w:rFonts w:ascii="Verdana" w:hAnsi="Verdana" w:cs="Arial"/>
          <w:bCs/>
          <w:sz w:val="20"/>
          <w:szCs w:val="20"/>
        </w:rPr>
        <w:t>P – łączna liczba punktów oferty ocenianej</w:t>
      </w:r>
    </w:p>
    <w:p w:rsidR="00835580" w:rsidRPr="00FB6E44" w:rsidRDefault="00835580" w:rsidP="00835580">
      <w:pPr>
        <w:ind w:firstLine="709"/>
        <w:jc w:val="both"/>
        <w:rPr>
          <w:rFonts w:ascii="Verdana" w:hAnsi="Verdana" w:cs="Arial"/>
          <w:bCs/>
          <w:sz w:val="20"/>
          <w:szCs w:val="20"/>
        </w:rPr>
      </w:pPr>
      <w:r w:rsidRPr="00FB6E44">
        <w:rPr>
          <w:rFonts w:ascii="Verdana" w:hAnsi="Verdana" w:cs="Arial"/>
          <w:bCs/>
          <w:sz w:val="20"/>
          <w:szCs w:val="20"/>
        </w:rPr>
        <w:t>C – liczba punktów uzyskanych w kryterium „Łączna cena oferty brutto”</w:t>
      </w:r>
    </w:p>
    <w:p w:rsidR="00835580" w:rsidRPr="00FB6E44" w:rsidRDefault="00FE1A26" w:rsidP="00835580">
      <w:pPr>
        <w:ind w:left="709"/>
        <w:jc w:val="both"/>
        <w:rPr>
          <w:rFonts w:ascii="Verdana" w:hAnsi="Verdana" w:cs="Arial"/>
          <w:bCs/>
          <w:sz w:val="20"/>
          <w:szCs w:val="20"/>
        </w:rPr>
      </w:pPr>
      <w:r>
        <w:rPr>
          <w:rFonts w:ascii="Verdana" w:hAnsi="Verdana" w:cs="Arial"/>
          <w:bCs/>
          <w:sz w:val="20"/>
          <w:szCs w:val="20"/>
        </w:rPr>
        <w:t>D</w:t>
      </w:r>
      <w:r w:rsidR="00835580" w:rsidRPr="00FB6E44">
        <w:rPr>
          <w:rFonts w:ascii="Verdana" w:hAnsi="Verdana" w:cs="Arial"/>
          <w:bCs/>
          <w:sz w:val="20"/>
          <w:szCs w:val="20"/>
        </w:rPr>
        <w:t xml:space="preserve"> – liczba punktów uzyskanych w kryterium „</w:t>
      </w:r>
      <w:r w:rsidR="00334755">
        <w:rPr>
          <w:rFonts w:ascii="Verdana" w:hAnsi="Verdana" w:cs="Arial"/>
          <w:sz w:val="20"/>
          <w:szCs w:val="20"/>
        </w:rPr>
        <w:t>Doświadczenie potencjału kadrowego</w:t>
      </w:r>
      <w:r w:rsidR="00835580" w:rsidRPr="00FB6E44">
        <w:rPr>
          <w:rFonts w:ascii="Verdana" w:hAnsi="Verdana" w:cs="Arial"/>
          <w:bCs/>
          <w:sz w:val="20"/>
          <w:szCs w:val="20"/>
        </w:rPr>
        <w:t>”</w:t>
      </w:r>
    </w:p>
    <w:p w:rsidR="00835580" w:rsidRPr="00FB6E44" w:rsidRDefault="00835580" w:rsidP="00835580">
      <w:pPr>
        <w:tabs>
          <w:tab w:val="left" w:pos="630"/>
        </w:tabs>
        <w:ind w:left="630" w:hanging="630"/>
        <w:jc w:val="both"/>
        <w:rPr>
          <w:rFonts w:ascii="Verdana" w:eastAsia="Calibri" w:hAnsi="Verdana" w:cs="Arial"/>
          <w:sz w:val="20"/>
          <w:szCs w:val="20"/>
        </w:rPr>
      </w:pPr>
      <w:r w:rsidRPr="00FB6E44">
        <w:rPr>
          <w:rFonts w:ascii="Verdana" w:eastAsia="Calibri" w:hAnsi="Verdana" w:cs="Arial"/>
          <w:sz w:val="20"/>
          <w:szCs w:val="20"/>
        </w:rPr>
        <w:t>1</w:t>
      </w:r>
      <w:r w:rsidR="002178E7">
        <w:rPr>
          <w:rFonts w:ascii="Verdana" w:eastAsia="Calibri" w:hAnsi="Verdana" w:cs="Arial"/>
          <w:sz w:val="20"/>
          <w:szCs w:val="20"/>
        </w:rPr>
        <w:t>8</w:t>
      </w:r>
      <w:r w:rsidRPr="00FB6E44">
        <w:rPr>
          <w:rFonts w:ascii="Verdana" w:eastAsia="Calibri" w:hAnsi="Verdana" w:cs="Arial"/>
          <w:sz w:val="20"/>
          <w:szCs w:val="20"/>
        </w:rPr>
        <w:t>.2.</w:t>
      </w:r>
      <w:r w:rsidRPr="00FB6E44">
        <w:rPr>
          <w:rFonts w:ascii="Verdana" w:eastAsia="Calibri" w:hAnsi="Verdana" w:cs="Arial"/>
          <w:sz w:val="20"/>
          <w:szCs w:val="20"/>
        </w:rPr>
        <w:tab/>
        <w:t>Zamawiający nie przewiduje aukcji elektronicznej.</w:t>
      </w:r>
    </w:p>
    <w:p w:rsidR="00441DCA" w:rsidRDefault="00835580" w:rsidP="00835580">
      <w:pPr>
        <w:tabs>
          <w:tab w:val="left" w:pos="630"/>
        </w:tabs>
        <w:ind w:left="630" w:hanging="630"/>
        <w:jc w:val="both"/>
        <w:rPr>
          <w:rFonts w:ascii="Verdana" w:hAnsi="Verdana"/>
          <w:spacing w:val="4"/>
          <w:sz w:val="20"/>
          <w:szCs w:val="20"/>
          <w:lang w:eastAsia="ar-SA"/>
        </w:rPr>
      </w:pPr>
      <w:r w:rsidRPr="00FB6E44">
        <w:rPr>
          <w:rFonts w:ascii="Verdana" w:eastAsia="Calibri" w:hAnsi="Verdana" w:cs="Arial"/>
          <w:sz w:val="20"/>
          <w:szCs w:val="20"/>
        </w:rPr>
        <w:t>1</w:t>
      </w:r>
      <w:r w:rsidR="008251A6">
        <w:rPr>
          <w:rFonts w:ascii="Verdana" w:eastAsia="Calibri" w:hAnsi="Verdana" w:cs="Arial"/>
          <w:sz w:val="20"/>
          <w:szCs w:val="20"/>
        </w:rPr>
        <w:t>8</w:t>
      </w:r>
      <w:r w:rsidRPr="00FB6E44">
        <w:rPr>
          <w:rFonts w:ascii="Verdana" w:eastAsia="Calibri" w:hAnsi="Verdana" w:cs="Arial"/>
          <w:sz w:val="20"/>
          <w:szCs w:val="20"/>
        </w:rPr>
        <w:t>.3.</w:t>
      </w:r>
      <w:r w:rsidRPr="00FB6E44">
        <w:rPr>
          <w:rFonts w:ascii="Verdana" w:eastAsia="Calibri" w:hAnsi="Verdana" w:cs="Arial"/>
          <w:sz w:val="20"/>
          <w:szCs w:val="20"/>
        </w:rPr>
        <w:tab/>
        <w:t xml:space="preserve">Zamawiający udzieli zamówienia Wykonawcy, który spełni wszystkie postawione </w:t>
      </w:r>
      <w:r w:rsidRPr="00FB6E44">
        <w:rPr>
          <w:rFonts w:ascii="Verdana" w:eastAsia="Calibri" w:hAnsi="Verdana" w:cs="Arial"/>
          <w:sz w:val="20"/>
          <w:szCs w:val="20"/>
        </w:rPr>
        <w:br/>
        <w:t>w Specyfikacji warunki oraz otrzyma największą liczbę punktów wyliczoną zgodnie ze wzorem określonym w pkt. 18.1.</w:t>
      </w:r>
      <w:r w:rsidR="00BE4C26">
        <w:rPr>
          <w:rFonts w:ascii="Verdana" w:eastAsia="Calibri" w:hAnsi="Verdana" w:cs="Arial"/>
          <w:sz w:val="20"/>
          <w:szCs w:val="20"/>
        </w:rPr>
        <w:t>3</w:t>
      </w:r>
      <w:r w:rsidRPr="00FB6E44">
        <w:rPr>
          <w:rFonts w:ascii="Verdana" w:eastAsia="Calibri" w:hAnsi="Verdana" w:cs="Arial"/>
          <w:sz w:val="20"/>
          <w:szCs w:val="20"/>
        </w:rPr>
        <w:t>.</w:t>
      </w:r>
    </w:p>
    <w:p w:rsidR="00441DCA" w:rsidRPr="00FB6E44" w:rsidRDefault="00441DCA" w:rsidP="00835580">
      <w:pPr>
        <w:tabs>
          <w:tab w:val="left" w:pos="630"/>
        </w:tabs>
        <w:ind w:left="630" w:hanging="630"/>
        <w:jc w:val="both"/>
        <w:rPr>
          <w:rFonts w:ascii="Verdana" w:eastAsia="Calibri" w:hAnsi="Verdana" w:cs="Arial"/>
          <w:sz w:val="20"/>
          <w:szCs w:val="20"/>
        </w:rPr>
      </w:pPr>
    </w:p>
    <w:p w:rsidR="00911A1E" w:rsidRPr="00BC3AAD" w:rsidRDefault="00094748" w:rsidP="00AB26AC">
      <w:pPr>
        <w:tabs>
          <w:tab w:val="left" w:pos="630"/>
        </w:tabs>
        <w:ind w:left="630" w:hanging="630"/>
        <w:jc w:val="both"/>
        <w:rPr>
          <w:rFonts w:ascii="Verdana" w:hAnsi="Verdana" w:cs="Verdana"/>
          <w:sz w:val="20"/>
          <w:szCs w:val="20"/>
        </w:rPr>
      </w:pPr>
      <w:r w:rsidRPr="00A13EB0">
        <w:rPr>
          <w:rFonts w:ascii="Verdana" w:hAnsi="Verdana"/>
          <w:spacing w:val="4"/>
          <w:sz w:val="20"/>
          <w:szCs w:val="20"/>
          <w:lang w:eastAsia="ar-SA"/>
        </w:rPr>
        <w:tab/>
      </w:r>
    </w:p>
    <w:p w:rsidR="00701C8E" w:rsidRPr="00A13EB0" w:rsidRDefault="00701C8E" w:rsidP="00094748">
      <w:pPr>
        <w:suppressAutoHyphens/>
        <w:spacing w:before="120"/>
        <w:ind w:left="709" w:hanging="709"/>
        <w:jc w:val="both"/>
        <w:rPr>
          <w:rFonts w:ascii="Verdana" w:hAnsi="Verdana"/>
          <w:color w:val="000000"/>
          <w:spacing w:val="4"/>
          <w:sz w:val="20"/>
          <w:szCs w:val="20"/>
          <w:lang w:eastAsia="ar-SA"/>
        </w:rPr>
      </w:pPr>
    </w:p>
    <w:p w:rsidR="00701C8E" w:rsidRPr="00A13EB0" w:rsidRDefault="00536784" w:rsidP="00701C8E">
      <w:pPr>
        <w:suppressAutoHyphens/>
        <w:ind w:left="709" w:right="-567" w:hanging="709"/>
        <w:rPr>
          <w:rFonts w:ascii="Verdana" w:hAnsi="Verdana"/>
          <w:b/>
          <w:sz w:val="20"/>
          <w:szCs w:val="20"/>
          <w:lang w:eastAsia="ar-SA"/>
        </w:rPr>
      </w:pPr>
      <w:r>
        <w:rPr>
          <w:rFonts w:ascii="Verdana" w:hAnsi="Verdana"/>
          <w:b/>
          <w:sz w:val="20"/>
          <w:szCs w:val="20"/>
          <w:lang w:eastAsia="ar-SA"/>
        </w:rPr>
        <w:t>1</w:t>
      </w:r>
      <w:r w:rsidR="002178E7">
        <w:rPr>
          <w:rFonts w:ascii="Verdana" w:hAnsi="Verdana"/>
          <w:b/>
          <w:sz w:val="20"/>
          <w:szCs w:val="20"/>
          <w:lang w:eastAsia="ar-SA"/>
        </w:rPr>
        <w:t>9</w:t>
      </w:r>
      <w:r w:rsidR="00701C8E" w:rsidRPr="00A13EB0">
        <w:rPr>
          <w:rFonts w:ascii="Verdana" w:hAnsi="Verdana"/>
          <w:b/>
          <w:sz w:val="20"/>
          <w:szCs w:val="20"/>
          <w:lang w:eastAsia="ar-SA"/>
        </w:rPr>
        <w:t>.</w:t>
      </w:r>
      <w:r w:rsidR="00701C8E" w:rsidRPr="00A13EB0">
        <w:rPr>
          <w:rFonts w:ascii="Verdana" w:hAnsi="Verdana"/>
          <w:b/>
          <w:sz w:val="20"/>
          <w:szCs w:val="20"/>
          <w:lang w:eastAsia="ar-SA"/>
        </w:rPr>
        <w:tab/>
      </w:r>
      <w:r w:rsidR="00701C8E" w:rsidRPr="00A13EB0">
        <w:rPr>
          <w:rFonts w:ascii="Verdana" w:hAnsi="Verdana" w:cs="Verdana"/>
          <w:b/>
          <w:bCs/>
          <w:spacing w:val="2"/>
          <w:position w:val="2"/>
          <w:sz w:val="20"/>
          <w:szCs w:val="20"/>
        </w:rPr>
        <w:t>INFORMACJE O FORMALNOŚCIACH, JAKICH NALEŻY DOPEŁNIĆ PO WYBORZE OFERTY W CELU ZAWARCIA UMOWY</w:t>
      </w:r>
    </w:p>
    <w:p w:rsidR="00701C8E" w:rsidRPr="00A13EB0" w:rsidRDefault="00536784" w:rsidP="00701C8E">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1</w:t>
      </w:r>
      <w:r w:rsidR="002178E7">
        <w:rPr>
          <w:rFonts w:ascii="Verdana" w:hAnsi="Verdana"/>
          <w:color w:val="000000"/>
          <w:spacing w:val="4"/>
          <w:sz w:val="20"/>
          <w:szCs w:val="20"/>
          <w:lang w:eastAsia="ar-SA"/>
        </w:rPr>
        <w:t>9</w:t>
      </w:r>
      <w:r w:rsidR="00701C8E" w:rsidRPr="00A13EB0">
        <w:rPr>
          <w:rFonts w:ascii="Verdana" w:hAnsi="Verdana"/>
          <w:color w:val="000000"/>
          <w:spacing w:val="4"/>
          <w:sz w:val="20"/>
          <w:szCs w:val="20"/>
          <w:lang w:eastAsia="ar-SA"/>
        </w:rPr>
        <w:t>.1.</w:t>
      </w:r>
      <w:r w:rsidR="00701C8E" w:rsidRPr="00A13EB0">
        <w:rPr>
          <w:rFonts w:ascii="Verdana" w:hAnsi="Verdana"/>
          <w:color w:val="000000"/>
          <w:spacing w:val="4"/>
          <w:sz w:val="20"/>
          <w:szCs w:val="20"/>
          <w:lang w:eastAsia="ar-SA"/>
        </w:rPr>
        <w:tab/>
      </w:r>
      <w:r w:rsidR="00701C8E" w:rsidRPr="00A13EB0">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Pr="00A13EB0" w:rsidRDefault="00536784" w:rsidP="00701C8E">
      <w:pPr>
        <w:suppressAutoHyphens/>
        <w:spacing w:before="120"/>
        <w:ind w:left="709" w:hanging="709"/>
        <w:jc w:val="both"/>
        <w:rPr>
          <w:rFonts w:ascii="Verdana" w:hAnsi="Verdana"/>
          <w:spacing w:val="2"/>
          <w:position w:val="2"/>
          <w:sz w:val="20"/>
          <w:szCs w:val="20"/>
        </w:rPr>
      </w:pPr>
      <w:r>
        <w:rPr>
          <w:rFonts w:ascii="Verdana" w:hAnsi="Verdana"/>
          <w:color w:val="000000"/>
          <w:spacing w:val="4"/>
          <w:sz w:val="20"/>
          <w:szCs w:val="20"/>
          <w:lang w:eastAsia="ar-SA"/>
        </w:rPr>
        <w:t>1</w:t>
      </w:r>
      <w:r w:rsidR="002178E7">
        <w:rPr>
          <w:rFonts w:ascii="Verdana" w:hAnsi="Verdana"/>
          <w:color w:val="000000"/>
          <w:spacing w:val="4"/>
          <w:sz w:val="20"/>
          <w:szCs w:val="20"/>
          <w:lang w:eastAsia="ar-SA"/>
        </w:rPr>
        <w:t>9</w:t>
      </w:r>
      <w:r w:rsidR="00701C8E" w:rsidRPr="00A13EB0">
        <w:rPr>
          <w:rFonts w:ascii="Verdana" w:hAnsi="Verdana"/>
          <w:color w:val="000000"/>
          <w:spacing w:val="4"/>
          <w:sz w:val="20"/>
          <w:szCs w:val="20"/>
          <w:lang w:eastAsia="ar-SA"/>
        </w:rPr>
        <w:t>.</w:t>
      </w:r>
      <w:r w:rsidR="00701C8E" w:rsidRPr="00A13EB0">
        <w:rPr>
          <w:rFonts w:ascii="Verdana" w:hAnsi="Verdana"/>
          <w:sz w:val="20"/>
          <w:szCs w:val="20"/>
        </w:rPr>
        <w:t>2.</w:t>
      </w:r>
      <w:r w:rsidR="00701C8E" w:rsidRPr="00A13EB0">
        <w:rPr>
          <w:rFonts w:ascii="Verdana" w:hAnsi="Verdana"/>
          <w:sz w:val="20"/>
          <w:szCs w:val="20"/>
        </w:rPr>
        <w:tab/>
      </w:r>
      <w:r w:rsidR="00701C8E" w:rsidRPr="00A13EB0">
        <w:rPr>
          <w:rFonts w:ascii="Verdana" w:hAnsi="Verdana"/>
          <w:spacing w:val="2"/>
          <w:position w:val="2"/>
          <w:sz w:val="20"/>
          <w:szCs w:val="20"/>
        </w:rPr>
        <w:t xml:space="preserve">O terminie </w:t>
      </w:r>
      <w:r w:rsidR="00701C8E" w:rsidRPr="00A13EB0">
        <w:rPr>
          <w:rFonts w:ascii="Verdana" w:hAnsi="Verdana"/>
          <w:sz w:val="20"/>
          <w:szCs w:val="20"/>
        </w:rPr>
        <w:t>złożenia</w:t>
      </w:r>
      <w:r w:rsidR="00701C8E" w:rsidRPr="00A13EB0">
        <w:rPr>
          <w:rFonts w:ascii="Verdana" w:hAnsi="Verdana"/>
          <w:spacing w:val="2"/>
          <w:position w:val="2"/>
          <w:sz w:val="20"/>
          <w:szCs w:val="20"/>
        </w:rPr>
        <w:t xml:space="preserve"> dokumentu, o </w:t>
      </w:r>
      <w:r w:rsidR="00A67C53" w:rsidRPr="00A13EB0">
        <w:rPr>
          <w:rFonts w:ascii="Verdana" w:hAnsi="Verdana"/>
          <w:spacing w:val="2"/>
          <w:position w:val="2"/>
          <w:sz w:val="20"/>
          <w:szCs w:val="20"/>
        </w:rPr>
        <w:t xml:space="preserve">którym </w:t>
      </w:r>
      <w:r w:rsidR="00701C8E" w:rsidRPr="00A13EB0">
        <w:rPr>
          <w:rFonts w:ascii="Verdana" w:hAnsi="Verdana"/>
          <w:spacing w:val="2"/>
          <w:position w:val="2"/>
          <w:sz w:val="20"/>
          <w:szCs w:val="20"/>
        </w:rPr>
        <w:t>mowa w pkt 1</w:t>
      </w:r>
      <w:r w:rsidR="00A84625" w:rsidRPr="00A13EB0">
        <w:rPr>
          <w:rFonts w:ascii="Verdana" w:hAnsi="Verdana"/>
          <w:spacing w:val="2"/>
          <w:position w:val="2"/>
          <w:sz w:val="20"/>
          <w:szCs w:val="20"/>
        </w:rPr>
        <w:t>9</w:t>
      </w:r>
      <w:r w:rsidR="00701C8E" w:rsidRPr="00A13EB0">
        <w:rPr>
          <w:rFonts w:ascii="Verdana" w:hAnsi="Verdana"/>
          <w:spacing w:val="2"/>
          <w:position w:val="2"/>
          <w:sz w:val="20"/>
          <w:szCs w:val="20"/>
        </w:rPr>
        <w:t>.1. Zamawiający powiadomi Wykonawcę odrębnym pismem.</w:t>
      </w:r>
    </w:p>
    <w:p w:rsidR="00701C8E" w:rsidRDefault="00536784" w:rsidP="00701C8E">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1</w:t>
      </w:r>
      <w:r w:rsidR="002178E7">
        <w:rPr>
          <w:rFonts w:ascii="Verdana" w:hAnsi="Verdana"/>
          <w:color w:val="000000"/>
          <w:spacing w:val="4"/>
          <w:sz w:val="20"/>
          <w:szCs w:val="20"/>
          <w:lang w:eastAsia="ar-SA"/>
        </w:rPr>
        <w:t>9</w:t>
      </w:r>
      <w:r w:rsidR="00701C8E" w:rsidRPr="00A13EB0">
        <w:rPr>
          <w:rFonts w:ascii="Verdana" w:hAnsi="Verdana"/>
          <w:color w:val="000000"/>
          <w:spacing w:val="4"/>
          <w:sz w:val="20"/>
          <w:szCs w:val="20"/>
          <w:lang w:eastAsia="ar-SA"/>
        </w:rPr>
        <w:t>.</w:t>
      </w:r>
      <w:r w:rsidR="00701C8E" w:rsidRPr="00A13EB0">
        <w:rPr>
          <w:rFonts w:ascii="Verdana" w:hAnsi="Verdana"/>
          <w:sz w:val="20"/>
          <w:szCs w:val="20"/>
        </w:rPr>
        <w:t>3.</w:t>
      </w:r>
      <w:r w:rsidR="00701C8E" w:rsidRPr="00A13EB0">
        <w:rPr>
          <w:rFonts w:ascii="Verdana" w:hAnsi="Verdana"/>
          <w:sz w:val="20"/>
          <w:szCs w:val="20"/>
        </w:rPr>
        <w:tab/>
      </w:r>
      <w:r w:rsidR="00701C8E" w:rsidRPr="00A13EB0">
        <w:rPr>
          <w:rFonts w:ascii="Verdana" w:eastAsia="Calibri" w:hAnsi="Verdana"/>
          <w:bCs/>
          <w:sz w:val="20"/>
          <w:szCs w:val="20"/>
        </w:rPr>
        <w:t xml:space="preserve">Wykonawca </w:t>
      </w:r>
      <w:r w:rsidR="00701C8E" w:rsidRPr="00A13EB0">
        <w:rPr>
          <w:rFonts w:ascii="Verdana" w:hAnsi="Verdana"/>
          <w:sz w:val="20"/>
          <w:szCs w:val="20"/>
        </w:rPr>
        <w:t>zobowiązany</w:t>
      </w:r>
      <w:r w:rsidR="00701C8E" w:rsidRPr="00A13EB0">
        <w:rPr>
          <w:rFonts w:ascii="Verdana" w:eastAsia="Calibri" w:hAnsi="Verdana"/>
          <w:bCs/>
          <w:sz w:val="20"/>
          <w:szCs w:val="20"/>
        </w:rPr>
        <w:t xml:space="preserve"> jest do wniesienia zabezpieczenia należytego wykonania umowy na warunkach określonych w pkt </w:t>
      </w:r>
      <w:r w:rsidR="00A84625" w:rsidRPr="00A13EB0">
        <w:rPr>
          <w:rFonts w:ascii="Verdana" w:eastAsia="Calibri" w:hAnsi="Verdana"/>
          <w:bCs/>
          <w:sz w:val="20"/>
          <w:szCs w:val="20"/>
        </w:rPr>
        <w:t>20</w:t>
      </w:r>
      <w:r w:rsidR="00701C8E" w:rsidRPr="00A13EB0">
        <w:rPr>
          <w:rFonts w:ascii="Verdana" w:eastAsia="Calibri" w:hAnsi="Verdana"/>
          <w:bCs/>
          <w:sz w:val="20"/>
          <w:szCs w:val="20"/>
        </w:rPr>
        <w:t>.</w:t>
      </w:r>
    </w:p>
    <w:p w:rsidR="00BE245A" w:rsidRPr="00A13EB0" w:rsidRDefault="00BE245A" w:rsidP="00BE245A">
      <w:pPr>
        <w:rPr>
          <w:rStyle w:val="tekstdokbold"/>
          <w:rFonts w:ascii="Verdana" w:hAnsi="Verdana" w:cs="Verdana"/>
          <w:sz w:val="20"/>
          <w:szCs w:val="20"/>
        </w:rPr>
      </w:pPr>
    </w:p>
    <w:p w:rsidR="00103A21" w:rsidRPr="009E7727" w:rsidRDefault="00103A21" w:rsidP="00103A21">
      <w:pPr>
        <w:suppressAutoHyphens/>
        <w:ind w:left="709" w:right="-567" w:hanging="709"/>
        <w:rPr>
          <w:rFonts w:ascii="Verdana" w:hAnsi="Verdana"/>
          <w:b/>
          <w:sz w:val="20"/>
          <w:szCs w:val="20"/>
          <w:lang w:eastAsia="ar-SA"/>
        </w:rPr>
      </w:pPr>
      <w:r w:rsidRPr="009E7727">
        <w:rPr>
          <w:rFonts w:ascii="Verdana" w:hAnsi="Verdana"/>
          <w:b/>
          <w:sz w:val="20"/>
          <w:szCs w:val="20"/>
          <w:lang w:eastAsia="ar-SA"/>
        </w:rPr>
        <w:t>20.</w:t>
      </w:r>
      <w:r w:rsidRPr="009E7727">
        <w:rPr>
          <w:rFonts w:ascii="Verdana" w:hAnsi="Verdana"/>
          <w:b/>
          <w:sz w:val="20"/>
          <w:szCs w:val="20"/>
          <w:lang w:eastAsia="ar-SA"/>
        </w:rPr>
        <w:tab/>
      </w:r>
      <w:r w:rsidRPr="009E7727">
        <w:rPr>
          <w:rStyle w:val="tekstdokbold"/>
          <w:rFonts w:ascii="Verdana" w:hAnsi="Verdana" w:cs="Verdana"/>
          <w:sz w:val="20"/>
          <w:szCs w:val="20"/>
        </w:rPr>
        <w:t>ZABEZPIECZENIE NALEŻYTEGO WYKONANIA UMOWY</w:t>
      </w:r>
    </w:p>
    <w:p w:rsidR="00103A21" w:rsidRPr="009E7727" w:rsidRDefault="00103A21" w:rsidP="00103A21">
      <w:pPr>
        <w:suppressAutoHyphens/>
        <w:spacing w:before="120"/>
        <w:ind w:left="709" w:hanging="709"/>
        <w:jc w:val="both"/>
        <w:rPr>
          <w:rFonts w:ascii="Verdana" w:hAnsi="Verdana"/>
          <w:sz w:val="20"/>
          <w:szCs w:val="20"/>
        </w:rPr>
      </w:pPr>
      <w:r w:rsidRPr="009E7727">
        <w:rPr>
          <w:rFonts w:ascii="Verdana" w:hAnsi="Verdana"/>
          <w:color w:val="000000"/>
          <w:spacing w:val="4"/>
          <w:sz w:val="20"/>
          <w:szCs w:val="20"/>
          <w:lang w:eastAsia="ar-SA"/>
        </w:rPr>
        <w:t>20.1.</w:t>
      </w:r>
      <w:r w:rsidRPr="009E7727">
        <w:rPr>
          <w:rFonts w:ascii="Verdana" w:hAnsi="Verdana"/>
          <w:color w:val="000000"/>
          <w:spacing w:val="4"/>
          <w:sz w:val="20"/>
          <w:szCs w:val="20"/>
          <w:lang w:eastAsia="ar-SA"/>
        </w:rPr>
        <w:tab/>
        <w:t xml:space="preserve">Wykonawca, przed podpisaniem umowy, zobowiązany jest do wniesienia zabezpieczenia należytego wykonania umowy na kwotę stanowiącą </w:t>
      </w:r>
      <w:r w:rsidRPr="009E7727">
        <w:rPr>
          <w:rFonts w:ascii="Verdana" w:hAnsi="Verdana"/>
          <w:b/>
          <w:color w:val="000000"/>
          <w:spacing w:val="4"/>
          <w:sz w:val="20"/>
          <w:szCs w:val="20"/>
          <w:lang w:eastAsia="ar-SA"/>
        </w:rPr>
        <w:t xml:space="preserve">10% ceny brutto podanej w ofercie </w:t>
      </w:r>
      <w:r w:rsidRPr="009E7727">
        <w:rPr>
          <w:rFonts w:ascii="Verdana" w:hAnsi="Verdana"/>
          <w:color w:val="000000"/>
          <w:spacing w:val="4"/>
          <w:sz w:val="20"/>
          <w:szCs w:val="20"/>
          <w:lang w:eastAsia="ar-SA"/>
        </w:rPr>
        <w:t xml:space="preserve">w jednej lub kilku formach określonych w art. 148 ustawy </w:t>
      </w:r>
      <w:proofErr w:type="spellStart"/>
      <w:r w:rsidRPr="009E7727">
        <w:rPr>
          <w:rFonts w:ascii="Verdana" w:hAnsi="Verdana"/>
          <w:color w:val="000000"/>
          <w:spacing w:val="4"/>
          <w:sz w:val="20"/>
          <w:szCs w:val="20"/>
          <w:lang w:eastAsia="ar-SA"/>
        </w:rPr>
        <w:t>Pzp</w:t>
      </w:r>
      <w:proofErr w:type="spellEnd"/>
      <w:r w:rsidRPr="009E7727">
        <w:rPr>
          <w:rFonts w:ascii="Verdana" w:hAnsi="Verdana"/>
          <w:color w:val="000000"/>
          <w:spacing w:val="4"/>
          <w:sz w:val="20"/>
          <w:szCs w:val="20"/>
          <w:lang w:eastAsia="ar-SA"/>
        </w:rPr>
        <w:t xml:space="preserve">. </w:t>
      </w:r>
    </w:p>
    <w:p w:rsidR="00103A21" w:rsidRPr="009E7727" w:rsidRDefault="00103A21" w:rsidP="00103A21">
      <w:pPr>
        <w:tabs>
          <w:tab w:val="left" w:pos="720"/>
        </w:tabs>
        <w:spacing w:before="120"/>
        <w:ind w:left="705" w:hanging="705"/>
        <w:jc w:val="both"/>
        <w:rPr>
          <w:rFonts w:ascii="Verdana" w:hAnsi="Verdana"/>
          <w:sz w:val="20"/>
          <w:szCs w:val="20"/>
        </w:rPr>
      </w:pPr>
      <w:r w:rsidRPr="009E7727">
        <w:rPr>
          <w:rFonts w:ascii="Verdana" w:hAnsi="Verdana"/>
          <w:sz w:val="20"/>
          <w:szCs w:val="20"/>
        </w:rPr>
        <w:t>20.2.</w:t>
      </w:r>
      <w:r w:rsidRPr="009E7727">
        <w:rPr>
          <w:rFonts w:ascii="Verdana" w:hAnsi="Verdana"/>
          <w:sz w:val="20"/>
          <w:szCs w:val="20"/>
        </w:rPr>
        <w:tab/>
        <w:t>Dokument gwarancji (bankowej lub ubezpieczeniowej) musi reprezentować nieodwołalną i bezwarunkową gwarancję płatną na pierwsze pisemne żądanie Zamawiającego</w:t>
      </w:r>
    </w:p>
    <w:p w:rsidR="00103A21" w:rsidRPr="00A13EB0" w:rsidRDefault="00103A21" w:rsidP="00103A21">
      <w:pPr>
        <w:tabs>
          <w:tab w:val="left" w:pos="709"/>
        </w:tabs>
        <w:spacing w:before="120"/>
        <w:ind w:left="705" w:hanging="705"/>
        <w:jc w:val="both"/>
        <w:rPr>
          <w:rFonts w:ascii="Verdana" w:hAnsi="Verdana"/>
          <w:sz w:val="20"/>
          <w:szCs w:val="20"/>
        </w:rPr>
      </w:pPr>
      <w:r w:rsidRPr="009E7727">
        <w:rPr>
          <w:rFonts w:ascii="Verdana" w:hAnsi="Verdana"/>
          <w:sz w:val="20"/>
          <w:szCs w:val="20"/>
        </w:rPr>
        <w:t>20.3.</w:t>
      </w:r>
      <w:r w:rsidRPr="009E7727">
        <w:rPr>
          <w:rFonts w:ascii="Verdana" w:hAnsi="Verdana"/>
          <w:color w:val="FF0000"/>
          <w:sz w:val="20"/>
          <w:szCs w:val="20"/>
        </w:rPr>
        <w:tab/>
      </w:r>
      <w:r w:rsidRPr="009E7727">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BE245A" w:rsidRPr="00A13EB0" w:rsidRDefault="00BE245A" w:rsidP="00BE245A">
      <w:pPr>
        <w:spacing w:before="60"/>
        <w:ind w:left="567"/>
        <w:jc w:val="both"/>
        <w:rPr>
          <w:rFonts w:ascii="Verdana" w:hAnsi="Verdana" w:cs="Verdana"/>
          <w:sz w:val="20"/>
          <w:szCs w:val="20"/>
        </w:rPr>
      </w:pPr>
    </w:p>
    <w:p w:rsidR="00213FB2" w:rsidRPr="00A13EB0" w:rsidRDefault="00213FB2" w:rsidP="00213FB2">
      <w:pPr>
        <w:suppressAutoHyphens/>
        <w:ind w:left="709" w:right="-567" w:hanging="709"/>
        <w:rPr>
          <w:rFonts w:ascii="Verdana" w:hAnsi="Verdana"/>
          <w:b/>
          <w:sz w:val="20"/>
          <w:szCs w:val="20"/>
          <w:lang w:eastAsia="ar-SA"/>
        </w:rPr>
      </w:pPr>
      <w:r w:rsidRPr="00A13EB0">
        <w:rPr>
          <w:rFonts w:ascii="Verdana" w:hAnsi="Verdana"/>
          <w:b/>
          <w:sz w:val="20"/>
          <w:szCs w:val="20"/>
          <w:lang w:eastAsia="ar-SA"/>
        </w:rPr>
        <w:t>2</w:t>
      </w:r>
      <w:r w:rsidR="002178E7">
        <w:rPr>
          <w:rFonts w:ascii="Verdana" w:hAnsi="Verdana"/>
          <w:b/>
          <w:sz w:val="20"/>
          <w:szCs w:val="20"/>
          <w:lang w:eastAsia="ar-SA"/>
        </w:rPr>
        <w:t>1</w:t>
      </w:r>
      <w:r w:rsidRPr="00A13EB0">
        <w:rPr>
          <w:rFonts w:ascii="Verdana" w:hAnsi="Verdana"/>
          <w:b/>
          <w:sz w:val="20"/>
          <w:szCs w:val="20"/>
          <w:lang w:eastAsia="ar-SA"/>
        </w:rPr>
        <w:t>.</w:t>
      </w:r>
      <w:r w:rsidRPr="00A13EB0">
        <w:rPr>
          <w:rFonts w:ascii="Verdana" w:hAnsi="Verdana"/>
          <w:b/>
          <w:sz w:val="20"/>
          <w:szCs w:val="20"/>
          <w:lang w:eastAsia="ar-SA"/>
        </w:rPr>
        <w:tab/>
      </w:r>
      <w:r w:rsidRPr="00A13EB0">
        <w:rPr>
          <w:rFonts w:ascii="Verdana" w:hAnsi="Verdana" w:cs="Verdana"/>
          <w:b/>
          <w:bCs/>
          <w:spacing w:val="4"/>
          <w:sz w:val="20"/>
          <w:szCs w:val="20"/>
        </w:rPr>
        <w:t>POUCZENIE O ŚRODKACH OCHRONY PRAWNEJ</w:t>
      </w:r>
    </w:p>
    <w:p w:rsidR="007765E0" w:rsidRPr="007765E0" w:rsidRDefault="007765E0" w:rsidP="007765E0">
      <w:pPr>
        <w:ind w:left="705" w:hanging="705"/>
        <w:jc w:val="both"/>
        <w:rPr>
          <w:rFonts w:ascii="Verdana" w:hAnsi="Verdana"/>
          <w:spacing w:val="4"/>
          <w:sz w:val="20"/>
          <w:szCs w:val="20"/>
        </w:rPr>
      </w:pPr>
      <w:r w:rsidRPr="007765E0">
        <w:rPr>
          <w:rFonts w:ascii="Verdana" w:hAnsi="Verdana"/>
          <w:spacing w:val="4"/>
          <w:sz w:val="20"/>
          <w:szCs w:val="20"/>
        </w:rPr>
        <w:t>2</w:t>
      </w:r>
      <w:r>
        <w:rPr>
          <w:rFonts w:ascii="Verdana" w:hAnsi="Verdana"/>
          <w:spacing w:val="4"/>
          <w:sz w:val="20"/>
          <w:szCs w:val="20"/>
        </w:rPr>
        <w:t>1</w:t>
      </w:r>
      <w:r w:rsidRPr="007765E0">
        <w:rPr>
          <w:rFonts w:ascii="Verdana" w:hAnsi="Verdana"/>
          <w:spacing w:val="4"/>
          <w:sz w:val="20"/>
          <w:szCs w:val="20"/>
        </w:rPr>
        <w:t xml:space="preserve">.1. Wykonawcy, a także innemu podmiotowi, jeżeli ma lub miał interes w uzyskaniu zamówienia oraz poniósł lub może ponieść szkodę w wyniku naruszenia przez Zamawiającego przepisów ustawy </w:t>
      </w:r>
      <w:proofErr w:type="spellStart"/>
      <w:r w:rsidRPr="007765E0">
        <w:rPr>
          <w:rFonts w:ascii="Verdana" w:hAnsi="Verdana"/>
          <w:spacing w:val="4"/>
          <w:sz w:val="20"/>
          <w:szCs w:val="20"/>
        </w:rPr>
        <w:t>Pzp</w:t>
      </w:r>
      <w:proofErr w:type="spellEnd"/>
      <w:r w:rsidRPr="007765E0">
        <w:rPr>
          <w:rFonts w:ascii="Verdana" w:hAnsi="Verdana"/>
          <w:spacing w:val="4"/>
          <w:sz w:val="20"/>
          <w:szCs w:val="20"/>
        </w:rPr>
        <w:t xml:space="preserve">, przysługują środki ochrony prawnej określone w Dziale VI ustawy </w:t>
      </w:r>
      <w:proofErr w:type="spellStart"/>
      <w:r w:rsidRPr="007765E0">
        <w:rPr>
          <w:rFonts w:ascii="Verdana" w:hAnsi="Verdana"/>
          <w:spacing w:val="4"/>
          <w:sz w:val="20"/>
          <w:szCs w:val="20"/>
        </w:rPr>
        <w:t>Pzp</w:t>
      </w:r>
      <w:proofErr w:type="spellEnd"/>
      <w:r w:rsidRPr="007765E0">
        <w:rPr>
          <w:rFonts w:ascii="Verdana" w:hAnsi="Verdana"/>
          <w:spacing w:val="4"/>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7765E0">
        <w:rPr>
          <w:rFonts w:ascii="Verdana" w:hAnsi="Verdana"/>
          <w:spacing w:val="4"/>
          <w:sz w:val="20"/>
          <w:szCs w:val="20"/>
        </w:rPr>
        <w:t>Pzp</w:t>
      </w:r>
      <w:proofErr w:type="spellEnd"/>
      <w:r w:rsidRPr="007765E0">
        <w:rPr>
          <w:rFonts w:ascii="Verdana" w:hAnsi="Verdana"/>
          <w:spacing w:val="4"/>
          <w:sz w:val="20"/>
          <w:szCs w:val="20"/>
        </w:rPr>
        <w:t>.</w:t>
      </w:r>
    </w:p>
    <w:p w:rsidR="007765E0" w:rsidRPr="007765E0" w:rsidRDefault="007765E0" w:rsidP="007765E0">
      <w:pPr>
        <w:ind w:left="705" w:hanging="705"/>
        <w:jc w:val="both"/>
        <w:rPr>
          <w:rFonts w:ascii="Verdana" w:hAnsi="Verdana"/>
          <w:spacing w:val="4"/>
          <w:sz w:val="20"/>
          <w:szCs w:val="20"/>
        </w:rPr>
      </w:pPr>
      <w:r w:rsidRPr="007765E0">
        <w:rPr>
          <w:rFonts w:ascii="Verdana" w:hAnsi="Verdana"/>
          <w:spacing w:val="4"/>
          <w:sz w:val="20"/>
          <w:szCs w:val="20"/>
        </w:rPr>
        <w:t>2</w:t>
      </w:r>
      <w:r>
        <w:rPr>
          <w:rFonts w:ascii="Verdana" w:hAnsi="Verdana"/>
          <w:spacing w:val="4"/>
          <w:sz w:val="20"/>
          <w:szCs w:val="20"/>
        </w:rPr>
        <w:t>1</w:t>
      </w:r>
      <w:r w:rsidRPr="007765E0">
        <w:rPr>
          <w:rFonts w:ascii="Verdana" w:hAnsi="Verdana"/>
          <w:spacing w:val="4"/>
          <w:sz w:val="20"/>
          <w:szCs w:val="20"/>
        </w:rPr>
        <w:t xml:space="preserve">.2. </w:t>
      </w:r>
      <w:r w:rsidRPr="007765E0">
        <w:rPr>
          <w:rFonts w:ascii="Verdana" w:hAnsi="Verdana"/>
          <w:spacing w:val="4"/>
          <w:sz w:val="20"/>
          <w:szCs w:val="20"/>
        </w:rPr>
        <w:tab/>
        <w:t xml:space="preserve">Odwołanie przysługuje wyłącznie od niezgodnej z przepisami ustawy </w:t>
      </w:r>
      <w:proofErr w:type="spellStart"/>
      <w:r w:rsidRPr="007765E0">
        <w:rPr>
          <w:rFonts w:ascii="Verdana" w:hAnsi="Verdana"/>
          <w:spacing w:val="4"/>
          <w:sz w:val="20"/>
          <w:szCs w:val="20"/>
        </w:rPr>
        <w:t>Pzp</w:t>
      </w:r>
      <w:proofErr w:type="spellEnd"/>
      <w:r w:rsidRPr="007765E0">
        <w:rPr>
          <w:rFonts w:ascii="Verdana" w:hAnsi="Verdana"/>
          <w:spacing w:val="4"/>
          <w:sz w:val="20"/>
          <w:szCs w:val="20"/>
        </w:rPr>
        <w:t xml:space="preserve"> czynności Zamawiającego podjętej w postępowaniu o udzielenie zamówienia lub zaniechania czynności, do której Zamawiający jest zobowiązany na podstawie ustawy </w:t>
      </w:r>
      <w:proofErr w:type="spellStart"/>
      <w:r w:rsidRPr="007765E0">
        <w:rPr>
          <w:rFonts w:ascii="Verdana" w:hAnsi="Verdana"/>
          <w:spacing w:val="4"/>
          <w:sz w:val="20"/>
          <w:szCs w:val="20"/>
        </w:rPr>
        <w:t>Pzp</w:t>
      </w:r>
      <w:proofErr w:type="spellEnd"/>
      <w:r w:rsidRPr="007765E0">
        <w:rPr>
          <w:rFonts w:ascii="Verdana" w:hAnsi="Verdana"/>
          <w:spacing w:val="4"/>
          <w:sz w:val="20"/>
          <w:szCs w:val="20"/>
        </w:rPr>
        <w:t>.</w:t>
      </w:r>
    </w:p>
    <w:p w:rsidR="007765E0" w:rsidRPr="007765E0" w:rsidRDefault="007765E0" w:rsidP="007765E0">
      <w:pPr>
        <w:ind w:left="705" w:hanging="705"/>
        <w:jc w:val="both"/>
        <w:rPr>
          <w:rFonts w:ascii="Verdana" w:hAnsi="Verdana"/>
          <w:spacing w:val="4"/>
          <w:sz w:val="20"/>
          <w:szCs w:val="20"/>
        </w:rPr>
      </w:pPr>
      <w:r w:rsidRPr="007765E0">
        <w:rPr>
          <w:rFonts w:ascii="Verdana" w:hAnsi="Verdana"/>
          <w:spacing w:val="4"/>
          <w:sz w:val="20"/>
          <w:szCs w:val="20"/>
        </w:rPr>
        <w:t>2</w:t>
      </w:r>
      <w:r>
        <w:rPr>
          <w:rFonts w:ascii="Verdana" w:hAnsi="Verdana"/>
          <w:spacing w:val="4"/>
          <w:sz w:val="20"/>
          <w:szCs w:val="20"/>
        </w:rPr>
        <w:t>1</w:t>
      </w:r>
      <w:r w:rsidRPr="007765E0">
        <w:rPr>
          <w:rFonts w:ascii="Verdana" w:hAnsi="Verdana"/>
          <w:spacing w:val="4"/>
          <w:sz w:val="20"/>
          <w:szCs w:val="20"/>
        </w:rPr>
        <w:t>.3.</w:t>
      </w:r>
      <w:r w:rsidRPr="007765E0">
        <w:rPr>
          <w:rFonts w:ascii="Verdana" w:hAnsi="Verdana"/>
          <w:spacing w:val="4"/>
          <w:sz w:val="20"/>
          <w:szCs w:val="20"/>
        </w:rPr>
        <w:tab/>
        <w:t xml:space="preserve">Odwołanie powinno wskazywać czynność lub zaniechanie czynności Zamawiającego, której zarzuca się niezgodność z przepisami ustawy </w:t>
      </w:r>
      <w:proofErr w:type="spellStart"/>
      <w:r w:rsidRPr="007765E0">
        <w:rPr>
          <w:rFonts w:ascii="Verdana" w:hAnsi="Verdana"/>
          <w:spacing w:val="4"/>
          <w:sz w:val="20"/>
          <w:szCs w:val="20"/>
        </w:rPr>
        <w:t>Pzp</w:t>
      </w:r>
      <w:proofErr w:type="spellEnd"/>
      <w:r w:rsidRPr="007765E0">
        <w:rPr>
          <w:rFonts w:ascii="Verdana" w:hAnsi="Verdana"/>
          <w:spacing w:val="4"/>
          <w:sz w:val="20"/>
          <w:szCs w:val="20"/>
        </w:rPr>
        <w:t>, zawierać zwięzłe przedstawienie zarzutów, określać żądanie oraz wskazywać okoliczności faktyczne i prawne uzasadniające wniesienie odwołania.</w:t>
      </w:r>
    </w:p>
    <w:p w:rsidR="007765E0" w:rsidRPr="007765E0" w:rsidRDefault="007765E0" w:rsidP="007765E0">
      <w:pPr>
        <w:ind w:left="705" w:hanging="705"/>
        <w:jc w:val="both"/>
        <w:rPr>
          <w:rFonts w:ascii="Verdana" w:hAnsi="Verdana"/>
          <w:spacing w:val="4"/>
          <w:sz w:val="20"/>
          <w:szCs w:val="20"/>
        </w:rPr>
      </w:pPr>
      <w:r w:rsidRPr="007765E0">
        <w:rPr>
          <w:rFonts w:ascii="Verdana" w:hAnsi="Verdana"/>
          <w:spacing w:val="4"/>
          <w:sz w:val="20"/>
          <w:szCs w:val="20"/>
        </w:rPr>
        <w:t>2</w:t>
      </w:r>
      <w:r>
        <w:rPr>
          <w:rFonts w:ascii="Verdana" w:hAnsi="Verdana"/>
          <w:spacing w:val="4"/>
          <w:sz w:val="20"/>
          <w:szCs w:val="20"/>
        </w:rPr>
        <w:t>1</w:t>
      </w:r>
      <w:r w:rsidRPr="007765E0">
        <w:rPr>
          <w:rFonts w:ascii="Verdana" w:hAnsi="Verdana"/>
          <w:spacing w:val="4"/>
          <w:sz w:val="20"/>
          <w:szCs w:val="20"/>
        </w:rPr>
        <w:t>.4.</w:t>
      </w:r>
      <w:r w:rsidRPr="007765E0">
        <w:rPr>
          <w:rFonts w:ascii="Verdana" w:hAnsi="Verdana"/>
          <w:spacing w:val="4"/>
          <w:sz w:val="20"/>
          <w:szCs w:val="20"/>
        </w:rPr>
        <w:tab/>
        <w:t>Odwołanie wnosi się do Prezesa Izby w formie pisemnej w postaci papierowej albo w postaci elektronicznej, opatrzone odpowiednio własnoręcznym podpisem albo kwalifikowanym podpisem elektronicznym.</w:t>
      </w:r>
    </w:p>
    <w:p w:rsidR="007765E0" w:rsidRPr="007765E0" w:rsidRDefault="007765E0" w:rsidP="007765E0">
      <w:pPr>
        <w:ind w:left="705"/>
        <w:jc w:val="both"/>
        <w:rPr>
          <w:rFonts w:ascii="Verdana" w:hAnsi="Verdana"/>
          <w:spacing w:val="4"/>
          <w:sz w:val="20"/>
          <w:szCs w:val="20"/>
        </w:rPr>
      </w:pPr>
      <w:r w:rsidRPr="007765E0">
        <w:rPr>
          <w:rFonts w:ascii="Verdana" w:hAnsi="Verdana"/>
          <w:spacing w:val="4"/>
          <w:sz w:val="20"/>
          <w:szCs w:val="20"/>
        </w:rPr>
        <w:t xml:space="preserve">Odwołujący przesyła kopię odwołania zamawiającemu przed upływem terminu do wniesienia odwołania w taki sposób, aby mógł on zapoznać się z jego treścią </w:t>
      </w:r>
      <w:r w:rsidRPr="007765E0">
        <w:rPr>
          <w:rFonts w:ascii="Verdana" w:hAnsi="Verdana"/>
          <w:spacing w:val="4"/>
          <w:sz w:val="20"/>
          <w:szCs w:val="20"/>
        </w:rPr>
        <w:lastRenderedPageBreak/>
        <w:t>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7765E0" w:rsidRPr="007765E0" w:rsidRDefault="007765E0" w:rsidP="007765E0">
      <w:pPr>
        <w:ind w:left="705" w:hanging="705"/>
        <w:jc w:val="both"/>
        <w:rPr>
          <w:rFonts w:ascii="Verdana" w:hAnsi="Verdana"/>
          <w:spacing w:val="4"/>
          <w:sz w:val="20"/>
          <w:szCs w:val="20"/>
        </w:rPr>
      </w:pPr>
      <w:r w:rsidRPr="007765E0">
        <w:rPr>
          <w:rFonts w:ascii="Verdana" w:hAnsi="Verdana"/>
          <w:spacing w:val="4"/>
          <w:sz w:val="20"/>
          <w:szCs w:val="20"/>
        </w:rPr>
        <w:t>2</w:t>
      </w:r>
      <w:r>
        <w:rPr>
          <w:rFonts w:ascii="Verdana" w:hAnsi="Verdana"/>
          <w:spacing w:val="4"/>
          <w:sz w:val="20"/>
          <w:szCs w:val="20"/>
        </w:rPr>
        <w:t>1</w:t>
      </w:r>
      <w:r w:rsidRPr="007765E0">
        <w:rPr>
          <w:rFonts w:ascii="Verdana" w:hAnsi="Verdana"/>
          <w:spacing w:val="4"/>
          <w:sz w:val="20"/>
          <w:szCs w:val="20"/>
        </w:rPr>
        <w:t>.5.</w:t>
      </w:r>
      <w:r w:rsidRPr="007765E0">
        <w:rPr>
          <w:rFonts w:ascii="Verdana" w:hAnsi="Verdana"/>
          <w:spacing w:val="4"/>
          <w:sz w:val="20"/>
          <w:szCs w:val="20"/>
        </w:rPr>
        <w:tab/>
        <w:t>Terminy wniesienia odwołania:</w:t>
      </w:r>
    </w:p>
    <w:p w:rsidR="007765E0" w:rsidRPr="007765E0" w:rsidRDefault="007765E0" w:rsidP="007765E0">
      <w:pPr>
        <w:ind w:left="705" w:hanging="705"/>
        <w:jc w:val="both"/>
        <w:rPr>
          <w:rFonts w:ascii="Verdana" w:hAnsi="Verdana"/>
          <w:spacing w:val="4"/>
          <w:sz w:val="20"/>
          <w:szCs w:val="20"/>
        </w:rPr>
      </w:pPr>
      <w:r w:rsidRPr="007765E0">
        <w:rPr>
          <w:rFonts w:ascii="Verdana" w:hAnsi="Verdana"/>
          <w:spacing w:val="4"/>
          <w:sz w:val="20"/>
          <w:szCs w:val="20"/>
        </w:rPr>
        <w:t>2</w:t>
      </w:r>
      <w:r>
        <w:rPr>
          <w:rFonts w:ascii="Verdana" w:hAnsi="Verdana"/>
          <w:spacing w:val="4"/>
          <w:sz w:val="20"/>
          <w:szCs w:val="20"/>
        </w:rPr>
        <w:t>1</w:t>
      </w:r>
      <w:r w:rsidRPr="007765E0">
        <w:rPr>
          <w:rFonts w:ascii="Verdana" w:hAnsi="Verdana"/>
          <w:spacing w:val="4"/>
          <w:sz w:val="20"/>
          <w:szCs w:val="20"/>
        </w:rPr>
        <w:t xml:space="preserve">.5.1. Odwołanie wnosi się w terminie 10 dni od dnia przesłania informacji o czynności zamawiającego stanowiącej podstawę jego wniesienia – jeżeli zostały przesłane w sposób określony w art. 180 ust. 5 ustawy </w:t>
      </w:r>
      <w:proofErr w:type="spellStart"/>
      <w:r w:rsidRPr="007765E0">
        <w:rPr>
          <w:rFonts w:ascii="Verdana" w:hAnsi="Verdana"/>
          <w:spacing w:val="4"/>
          <w:sz w:val="20"/>
          <w:szCs w:val="20"/>
        </w:rPr>
        <w:t>Pzp</w:t>
      </w:r>
      <w:proofErr w:type="spellEnd"/>
      <w:r w:rsidRPr="007765E0">
        <w:rPr>
          <w:rFonts w:ascii="Verdana" w:hAnsi="Verdana"/>
          <w:spacing w:val="4"/>
          <w:sz w:val="20"/>
          <w:szCs w:val="20"/>
        </w:rPr>
        <w:t xml:space="preserve"> zdanie drugie albo w terminie 15 dni – jeżeli zostały przesłane w inny sposób.</w:t>
      </w:r>
    </w:p>
    <w:p w:rsidR="007765E0" w:rsidRPr="007765E0" w:rsidRDefault="007765E0" w:rsidP="007765E0">
      <w:pPr>
        <w:ind w:left="705" w:hanging="705"/>
        <w:jc w:val="both"/>
        <w:rPr>
          <w:rFonts w:ascii="Verdana" w:hAnsi="Verdana"/>
          <w:spacing w:val="4"/>
          <w:sz w:val="20"/>
          <w:szCs w:val="20"/>
        </w:rPr>
      </w:pPr>
      <w:r w:rsidRPr="007765E0">
        <w:rPr>
          <w:rFonts w:ascii="Verdana" w:hAnsi="Verdana"/>
          <w:spacing w:val="4"/>
          <w:sz w:val="20"/>
          <w:szCs w:val="20"/>
        </w:rPr>
        <w:t>2</w:t>
      </w:r>
      <w:r>
        <w:rPr>
          <w:rFonts w:ascii="Verdana" w:hAnsi="Verdana"/>
          <w:spacing w:val="4"/>
          <w:sz w:val="20"/>
          <w:szCs w:val="20"/>
        </w:rPr>
        <w:t>1</w:t>
      </w:r>
      <w:r w:rsidRPr="007765E0">
        <w:rPr>
          <w:rFonts w:ascii="Verdana" w:hAnsi="Verdana"/>
          <w:spacing w:val="4"/>
          <w:sz w:val="20"/>
          <w:szCs w:val="20"/>
        </w:rPr>
        <w:t>.5.2.Odwołanie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7765E0" w:rsidRPr="007765E0" w:rsidRDefault="007765E0" w:rsidP="007765E0">
      <w:pPr>
        <w:ind w:left="705" w:hanging="705"/>
        <w:jc w:val="both"/>
        <w:rPr>
          <w:rFonts w:ascii="Verdana" w:hAnsi="Verdana"/>
          <w:spacing w:val="4"/>
          <w:sz w:val="20"/>
          <w:szCs w:val="20"/>
        </w:rPr>
      </w:pPr>
      <w:r w:rsidRPr="007765E0">
        <w:rPr>
          <w:rFonts w:ascii="Verdana" w:hAnsi="Verdana"/>
          <w:spacing w:val="4"/>
          <w:sz w:val="20"/>
          <w:szCs w:val="20"/>
        </w:rPr>
        <w:t>2</w:t>
      </w:r>
      <w:r>
        <w:rPr>
          <w:rFonts w:ascii="Verdana" w:hAnsi="Verdana"/>
          <w:spacing w:val="4"/>
          <w:sz w:val="20"/>
          <w:szCs w:val="20"/>
        </w:rPr>
        <w:t>1</w:t>
      </w:r>
      <w:r w:rsidRPr="007765E0">
        <w:rPr>
          <w:rFonts w:ascii="Verdana" w:hAnsi="Verdana"/>
          <w:spacing w:val="4"/>
          <w:sz w:val="20"/>
          <w:szCs w:val="20"/>
        </w:rPr>
        <w:t>.5.3.Odwołanie wobec czynności innych niż określone w pkt. 20.5.1. i 20.5.2. IDW wnosi się w terminie 10 dni od dnia, w którym powzięto lub przy zachowaniu należytej staranności można było powziąć wiadomość o okolicznościach stanowiących podstawę jego wniesienia.</w:t>
      </w:r>
    </w:p>
    <w:p w:rsidR="007765E0" w:rsidRPr="007765E0" w:rsidRDefault="007765E0" w:rsidP="007765E0">
      <w:pPr>
        <w:ind w:left="705" w:hanging="705"/>
        <w:jc w:val="both"/>
        <w:rPr>
          <w:rFonts w:ascii="Verdana" w:hAnsi="Verdana"/>
          <w:spacing w:val="4"/>
          <w:sz w:val="20"/>
          <w:szCs w:val="20"/>
        </w:rPr>
      </w:pPr>
      <w:r w:rsidRPr="007765E0">
        <w:rPr>
          <w:rFonts w:ascii="Verdana" w:hAnsi="Verdana"/>
          <w:spacing w:val="4"/>
          <w:sz w:val="20"/>
          <w:szCs w:val="20"/>
        </w:rPr>
        <w:t>2</w:t>
      </w:r>
      <w:r>
        <w:rPr>
          <w:rFonts w:ascii="Verdana" w:hAnsi="Verdana"/>
          <w:spacing w:val="4"/>
          <w:sz w:val="20"/>
          <w:szCs w:val="20"/>
        </w:rPr>
        <w:t>1</w:t>
      </w:r>
      <w:r w:rsidRPr="007765E0">
        <w:rPr>
          <w:rFonts w:ascii="Verdana" w:hAnsi="Verdana"/>
          <w:spacing w:val="4"/>
          <w:sz w:val="20"/>
          <w:szCs w:val="20"/>
        </w:rPr>
        <w:t>.5.4.Jeżeli Zamawiający nie przesłał Wykonawcy zawiadomienia o wyborze oferty najkorzystniejszej odwołanie wnosi się nie później niż w terminie:</w:t>
      </w:r>
    </w:p>
    <w:p w:rsidR="007765E0" w:rsidRPr="007765E0" w:rsidRDefault="007765E0" w:rsidP="007765E0">
      <w:pPr>
        <w:ind w:left="705" w:hanging="705"/>
        <w:jc w:val="both"/>
        <w:rPr>
          <w:rFonts w:ascii="Verdana" w:hAnsi="Verdana"/>
          <w:spacing w:val="4"/>
          <w:sz w:val="20"/>
          <w:szCs w:val="20"/>
        </w:rPr>
      </w:pPr>
      <w:r w:rsidRPr="007765E0">
        <w:rPr>
          <w:rFonts w:ascii="Verdana" w:hAnsi="Verdana"/>
          <w:spacing w:val="4"/>
          <w:sz w:val="20"/>
          <w:szCs w:val="20"/>
        </w:rPr>
        <w:t>1)</w:t>
      </w:r>
      <w:r w:rsidRPr="007765E0">
        <w:rPr>
          <w:rFonts w:ascii="Verdana" w:hAnsi="Verdana"/>
          <w:spacing w:val="4"/>
          <w:sz w:val="20"/>
          <w:szCs w:val="20"/>
        </w:rPr>
        <w:tab/>
        <w:t>30 dni od dnia publikacji w Dzienniku Urzędowym Unii Europejskiej ogłoszenia o udzieleniu zamówienia;</w:t>
      </w:r>
    </w:p>
    <w:p w:rsidR="007765E0" w:rsidRPr="007765E0" w:rsidRDefault="007765E0" w:rsidP="007765E0">
      <w:pPr>
        <w:ind w:left="705" w:hanging="705"/>
        <w:jc w:val="both"/>
        <w:rPr>
          <w:rFonts w:ascii="Verdana" w:hAnsi="Verdana"/>
          <w:spacing w:val="4"/>
          <w:sz w:val="20"/>
          <w:szCs w:val="20"/>
        </w:rPr>
      </w:pPr>
      <w:r w:rsidRPr="007765E0">
        <w:rPr>
          <w:rFonts w:ascii="Verdana" w:hAnsi="Verdana"/>
          <w:spacing w:val="4"/>
          <w:sz w:val="20"/>
          <w:szCs w:val="20"/>
        </w:rPr>
        <w:t>2)</w:t>
      </w:r>
      <w:r w:rsidRPr="007765E0">
        <w:rPr>
          <w:rFonts w:ascii="Verdana" w:hAnsi="Verdana"/>
          <w:spacing w:val="4"/>
          <w:sz w:val="20"/>
          <w:szCs w:val="20"/>
        </w:rPr>
        <w:tab/>
        <w:t xml:space="preserve">6 miesięcy od dnia zawarcia umowy, jeżeli Zamawiający nie opublikował </w:t>
      </w:r>
      <w:r w:rsidRPr="007765E0">
        <w:rPr>
          <w:rFonts w:ascii="Verdana" w:hAnsi="Verdana"/>
          <w:spacing w:val="4"/>
          <w:sz w:val="20"/>
          <w:szCs w:val="20"/>
        </w:rPr>
        <w:br/>
        <w:t>w Dzienniku Urzędowym Unii Europejskiej ogłoszenia o udzieleniu zamówienia.</w:t>
      </w:r>
    </w:p>
    <w:p w:rsidR="007765E0" w:rsidRPr="007765E0" w:rsidRDefault="007765E0" w:rsidP="007765E0">
      <w:pPr>
        <w:ind w:left="705" w:hanging="705"/>
        <w:jc w:val="both"/>
        <w:rPr>
          <w:rFonts w:ascii="Verdana" w:hAnsi="Verdana"/>
          <w:spacing w:val="4"/>
          <w:sz w:val="20"/>
          <w:szCs w:val="20"/>
        </w:rPr>
      </w:pPr>
      <w:r w:rsidRPr="007765E0">
        <w:rPr>
          <w:rFonts w:ascii="Verdana" w:hAnsi="Verdana"/>
          <w:spacing w:val="4"/>
          <w:sz w:val="20"/>
          <w:szCs w:val="20"/>
        </w:rPr>
        <w:t>2</w:t>
      </w:r>
      <w:r>
        <w:rPr>
          <w:rFonts w:ascii="Verdana" w:hAnsi="Verdana"/>
          <w:spacing w:val="4"/>
          <w:sz w:val="20"/>
          <w:szCs w:val="20"/>
        </w:rPr>
        <w:t>1</w:t>
      </w:r>
      <w:r w:rsidRPr="007765E0">
        <w:rPr>
          <w:rFonts w:ascii="Verdana" w:hAnsi="Verdana"/>
          <w:spacing w:val="4"/>
          <w:sz w:val="20"/>
          <w:szCs w:val="20"/>
        </w:rPr>
        <w:t>.6.</w:t>
      </w:r>
      <w:r w:rsidRPr="007765E0">
        <w:rPr>
          <w:rFonts w:ascii="Verdana" w:hAnsi="Verdana"/>
          <w:spacing w:val="4"/>
          <w:sz w:val="20"/>
          <w:szCs w:val="20"/>
        </w:rPr>
        <w:tab/>
        <w:t xml:space="preserve">Szczegółowe zasady postępowania po wniesieniu odwołania, określają stosowne przepisy Działu VI ustawy </w:t>
      </w:r>
      <w:proofErr w:type="spellStart"/>
      <w:r w:rsidRPr="007765E0">
        <w:rPr>
          <w:rFonts w:ascii="Verdana" w:hAnsi="Verdana"/>
          <w:spacing w:val="4"/>
          <w:sz w:val="20"/>
          <w:szCs w:val="20"/>
        </w:rPr>
        <w:t>Pzp</w:t>
      </w:r>
      <w:proofErr w:type="spellEnd"/>
      <w:r w:rsidRPr="007765E0">
        <w:rPr>
          <w:rFonts w:ascii="Verdana" w:hAnsi="Verdana"/>
          <w:spacing w:val="4"/>
          <w:sz w:val="20"/>
          <w:szCs w:val="20"/>
        </w:rPr>
        <w:t>.</w:t>
      </w:r>
    </w:p>
    <w:p w:rsidR="007765E0" w:rsidRPr="007765E0" w:rsidRDefault="007765E0" w:rsidP="007765E0">
      <w:pPr>
        <w:ind w:left="705" w:hanging="705"/>
        <w:jc w:val="both"/>
        <w:rPr>
          <w:rFonts w:ascii="Verdana" w:hAnsi="Verdana"/>
          <w:spacing w:val="4"/>
          <w:sz w:val="20"/>
          <w:szCs w:val="20"/>
        </w:rPr>
      </w:pPr>
      <w:r w:rsidRPr="007765E0">
        <w:rPr>
          <w:rFonts w:ascii="Verdana" w:hAnsi="Verdana"/>
          <w:spacing w:val="4"/>
          <w:sz w:val="20"/>
          <w:szCs w:val="20"/>
        </w:rPr>
        <w:t>2</w:t>
      </w:r>
      <w:r>
        <w:rPr>
          <w:rFonts w:ascii="Verdana" w:hAnsi="Verdana"/>
          <w:spacing w:val="4"/>
          <w:sz w:val="20"/>
          <w:szCs w:val="20"/>
        </w:rPr>
        <w:t>1</w:t>
      </w:r>
      <w:r w:rsidRPr="007765E0">
        <w:rPr>
          <w:rFonts w:ascii="Verdana" w:hAnsi="Verdana"/>
          <w:spacing w:val="4"/>
          <w:sz w:val="20"/>
          <w:szCs w:val="20"/>
        </w:rPr>
        <w:t>.7.</w:t>
      </w:r>
      <w:r w:rsidRPr="007765E0">
        <w:rPr>
          <w:rFonts w:ascii="Verdana" w:hAnsi="Verdana"/>
          <w:spacing w:val="4"/>
          <w:sz w:val="20"/>
          <w:szCs w:val="20"/>
        </w:rPr>
        <w:tab/>
        <w:t>Na orzeczenie Krajowej Izby Odwoławczej, stronom oraz uczestnikom postępowania odwoławczego przysługuje skarga do sądu.</w:t>
      </w:r>
    </w:p>
    <w:p w:rsidR="007765E0" w:rsidRPr="007765E0" w:rsidRDefault="007765E0" w:rsidP="007765E0">
      <w:pPr>
        <w:ind w:left="705" w:hanging="705"/>
        <w:jc w:val="both"/>
        <w:rPr>
          <w:rFonts w:ascii="Verdana" w:hAnsi="Verdana"/>
          <w:spacing w:val="4"/>
          <w:sz w:val="20"/>
          <w:szCs w:val="20"/>
        </w:rPr>
      </w:pPr>
      <w:r w:rsidRPr="007765E0">
        <w:rPr>
          <w:rFonts w:ascii="Verdana" w:hAnsi="Verdana"/>
          <w:spacing w:val="4"/>
          <w:sz w:val="20"/>
          <w:szCs w:val="20"/>
        </w:rPr>
        <w:t>2</w:t>
      </w:r>
      <w:r>
        <w:rPr>
          <w:rFonts w:ascii="Verdana" w:hAnsi="Verdana"/>
          <w:spacing w:val="4"/>
          <w:sz w:val="20"/>
          <w:szCs w:val="20"/>
        </w:rPr>
        <w:t>1</w:t>
      </w:r>
      <w:r w:rsidRPr="007765E0">
        <w:rPr>
          <w:rFonts w:ascii="Verdana" w:hAnsi="Verdana"/>
          <w:spacing w:val="4"/>
          <w:sz w:val="20"/>
          <w:szCs w:val="20"/>
        </w:rPr>
        <w:t>.8.</w:t>
      </w:r>
      <w:r w:rsidRPr="007765E0">
        <w:rPr>
          <w:rFonts w:ascii="Verdana" w:hAnsi="Verdana"/>
          <w:spacing w:val="4"/>
          <w:sz w:val="20"/>
          <w:szCs w:val="20"/>
        </w:rPr>
        <w:tab/>
        <w:t xml:space="preserve">Skargę wnosi się do sądu okręgowego właściwego dla siedziby Zamawiającego, </w:t>
      </w:r>
      <w:r w:rsidRPr="007765E0">
        <w:rPr>
          <w:rFonts w:ascii="Verdana" w:hAnsi="Verdana"/>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p>
    <w:p w:rsidR="00BE245A" w:rsidRPr="00701C8E" w:rsidRDefault="00BE245A" w:rsidP="00BE245A">
      <w:pPr>
        <w:ind w:left="705" w:hanging="705"/>
        <w:jc w:val="both"/>
        <w:rPr>
          <w:rFonts w:ascii="Verdana" w:hAnsi="Verdana" w:cs="Verdana"/>
          <w:sz w:val="20"/>
          <w:szCs w:val="20"/>
        </w:rPr>
      </w:pPr>
    </w:p>
    <w:p w:rsidR="00BE245A" w:rsidRPr="00701C8E" w:rsidRDefault="00BE245A" w:rsidP="00BE245A">
      <w:pPr>
        <w:ind w:left="705" w:hanging="705"/>
        <w:jc w:val="both"/>
        <w:rPr>
          <w:rFonts w:ascii="Verdana" w:hAnsi="Verdana" w:cs="Verdana"/>
          <w:sz w:val="20"/>
          <w:szCs w:val="20"/>
        </w:rPr>
      </w:pPr>
    </w:p>
    <w:p w:rsidR="00BE245A" w:rsidRPr="00701C8E" w:rsidRDefault="00BE245A" w:rsidP="00781248">
      <w:pPr>
        <w:pStyle w:val="Tekstpodstawowy"/>
        <w:spacing w:before="120"/>
        <w:ind w:left="567"/>
        <w:jc w:val="both"/>
        <w:rPr>
          <w:rFonts w:ascii="Verdana" w:hAnsi="Verdana" w:cs="Verdana"/>
          <w:sz w:val="20"/>
          <w:szCs w:val="20"/>
        </w:rPr>
      </w:pPr>
    </w:p>
    <w:p w:rsidR="00BE245A" w:rsidRDefault="00BE245A"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456896" w:rsidRDefault="00456896"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E568E2" w:rsidRDefault="00E568E2" w:rsidP="00AB26AC">
      <w:pPr>
        <w:pStyle w:val="Nagwek6"/>
        <w:spacing w:before="0"/>
        <w:jc w:val="left"/>
        <w:rPr>
          <w:rFonts w:ascii="Verdana" w:hAnsi="Verdana" w:cs="Verdana"/>
          <w:sz w:val="20"/>
          <w:szCs w:val="20"/>
        </w:rPr>
      </w:pPr>
    </w:p>
    <w:p w:rsidR="00E568E2" w:rsidRDefault="00E568E2" w:rsidP="00BE245A">
      <w:pPr>
        <w:pStyle w:val="Nagwek6"/>
        <w:spacing w:before="0"/>
        <w:rPr>
          <w:rFonts w:ascii="Verdana" w:hAnsi="Verdana" w:cs="Verdana"/>
          <w:sz w:val="20"/>
          <w:szCs w:val="20"/>
        </w:rPr>
      </w:pPr>
    </w:p>
    <w:p w:rsidR="00E568E2" w:rsidRDefault="00E568E2" w:rsidP="00BE245A">
      <w:pPr>
        <w:pStyle w:val="Nagwek6"/>
        <w:spacing w:before="0"/>
        <w:rPr>
          <w:rFonts w:ascii="Verdana" w:hAnsi="Verdana" w:cs="Verdana"/>
          <w:sz w:val="20"/>
          <w:szCs w:val="20"/>
        </w:rPr>
      </w:pPr>
    </w:p>
    <w:p w:rsidR="00E568E2" w:rsidRDefault="00E568E2" w:rsidP="00BE245A">
      <w:pPr>
        <w:pStyle w:val="Nagwek6"/>
        <w:spacing w:before="0"/>
        <w:rPr>
          <w:rFonts w:ascii="Verdana" w:hAnsi="Verdana" w:cs="Verdana"/>
          <w:sz w:val="20"/>
          <w:szCs w:val="20"/>
        </w:rPr>
      </w:pPr>
    </w:p>
    <w:p w:rsidR="00BE245A" w:rsidRDefault="00BE245A" w:rsidP="00BE245A">
      <w:pPr>
        <w:pStyle w:val="Nagwek6"/>
        <w:spacing w:before="0"/>
        <w:rPr>
          <w:rFonts w:ascii="Verdana" w:hAnsi="Verdana" w:cs="Verdana"/>
          <w:sz w:val="20"/>
          <w:szCs w:val="20"/>
        </w:rPr>
      </w:pPr>
      <w:r>
        <w:rPr>
          <w:rFonts w:ascii="Verdana" w:hAnsi="Verdana" w:cs="Verdana"/>
          <w:sz w:val="20"/>
          <w:szCs w:val="20"/>
        </w:rPr>
        <w:t>Rozdział 2</w:t>
      </w:r>
    </w:p>
    <w:p w:rsidR="00BE245A" w:rsidRDefault="00BE245A" w:rsidP="00BE245A">
      <w:pPr>
        <w:jc w:val="center"/>
        <w:outlineLvl w:val="0"/>
        <w:rPr>
          <w:rFonts w:ascii="Verdana" w:hAnsi="Verdana" w:cs="Verdana"/>
          <w:b/>
          <w:bCs/>
          <w:sz w:val="20"/>
          <w:szCs w:val="20"/>
        </w:rPr>
      </w:pPr>
    </w:p>
    <w:p w:rsidR="00BE245A" w:rsidRDefault="004D0EE7" w:rsidP="00BE245A">
      <w:pPr>
        <w:jc w:val="center"/>
        <w:outlineLvl w:val="0"/>
        <w:rPr>
          <w:rFonts w:ascii="Verdana" w:hAnsi="Verdana" w:cs="Verdana"/>
          <w:b/>
          <w:bCs/>
          <w:sz w:val="20"/>
          <w:szCs w:val="20"/>
        </w:rPr>
      </w:pPr>
      <w:r>
        <w:rPr>
          <w:rFonts w:ascii="Verdana" w:hAnsi="Verdana" w:cs="Verdana"/>
          <w:b/>
          <w:bCs/>
          <w:sz w:val="20"/>
          <w:szCs w:val="20"/>
        </w:rPr>
        <w:t>Oferta wraz z Formularzami</w:t>
      </w:r>
    </w:p>
    <w:p w:rsidR="00BE245A" w:rsidRDefault="00BE245A" w:rsidP="00BE245A">
      <w:pPr>
        <w:pStyle w:val="Zwykytekst"/>
        <w:spacing w:before="120"/>
        <w:jc w:val="both"/>
        <w:rPr>
          <w:rFonts w:ascii="Verdana" w:hAnsi="Verdana" w:cs="Verdana"/>
        </w:rPr>
      </w:pPr>
      <w:r>
        <w:rPr>
          <w:rFonts w:ascii="Verdana" w:hAnsi="Verdana" w:cs="Verdana"/>
        </w:rPr>
        <w:br w:type="page"/>
      </w:r>
    </w:p>
    <w:tbl>
      <w:tblPr>
        <w:tblpPr w:leftFromText="141" w:rightFromText="141" w:vertAnchor="page" w:horzAnchor="margin" w:tblpY="2769"/>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D0084F">
        <w:trPr>
          <w:trHeight w:val="1100"/>
        </w:trPr>
        <w:tc>
          <w:tcPr>
            <w:tcW w:w="3119" w:type="dxa"/>
            <w:tcBorders>
              <w:top w:val="single" w:sz="4" w:space="0" w:color="auto"/>
              <w:left w:val="single" w:sz="4" w:space="0" w:color="auto"/>
              <w:bottom w:val="single" w:sz="4" w:space="0" w:color="auto"/>
              <w:right w:val="nil"/>
            </w:tcBorders>
            <w:vAlign w:val="bottom"/>
          </w:tcPr>
          <w:p w:rsidR="00BE245A" w:rsidRDefault="00BE245A" w:rsidP="00D0084F">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BE245A" w:rsidRDefault="00BE245A" w:rsidP="00D0084F">
            <w:pPr>
              <w:pStyle w:val="Nagwek6"/>
              <w:spacing w:before="0"/>
              <w:rPr>
                <w:rFonts w:ascii="Verdana" w:hAnsi="Verdana" w:cs="Verdana"/>
                <w:spacing w:val="30"/>
                <w:sz w:val="20"/>
                <w:szCs w:val="20"/>
              </w:rPr>
            </w:pPr>
            <w:r w:rsidRPr="00607999">
              <w:rPr>
                <w:rFonts w:ascii="Verdana" w:hAnsi="Verdana" w:cs="Verdana"/>
                <w:spacing w:val="30"/>
                <w:sz w:val="20"/>
                <w:szCs w:val="20"/>
              </w:rPr>
              <w:t>OFERTA</w:t>
            </w:r>
          </w:p>
        </w:tc>
      </w:tr>
    </w:tbl>
    <w:p w:rsidR="00D0084F" w:rsidRDefault="00D0084F" w:rsidP="00D0084F">
      <w:pPr>
        <w:pStyle w:val="Zwykytekst"/>
        <w:tabs>
          <w:tab w:val="left" w:leader="dot" w:pos="9360"/>
        </w:tabs>
        <w:spacing w:before="120"/>
        <w:ind w:left="5580" w:right="23"/>
        <w:jc w:val="right"/>
        <w:rPr>
          <w:rFonts w:ascii="Verdana" w:hAnsi="Verdana" w:cs="Verdana"/>
          <w:b/>
          <w:bCs/>
        </w:rPr>
      </w:pPr>
      <w:r>
        <w:rPr>
          <w:rFonts w:ascii="Verdana" w:hAnsi="Verdana" w:cs="Verdana"/>
          <w:b/>
          <w:bCs/>
        </w:rPr>
        <w:t>Formularz 2.1</w:t>
      </w:r>
    </w:p>
    <w:p w:rsidR="00D0084F" w:rsidRDefault="00D0084F" w:rsidP="001706C3">
      <w:pPr>
        <w:pStyle w:val="Zwykytekst"/>
        <w:tabs>
          <w:tab w:val="left" w:leader="dot" w:pos="9360"/>
        </w:tabs>
        <w:spacing w:before="120"/>
        <w:ind w:left="5580" w:right="23"/>
        <w:rPr>
          <w:rFonts w:ascii="Verdana" w:hAnsi="Verdana" w:cs="Verdana"/>
          <w:b/>
          <w:bCs/>
        </w:rPr>
      </w:pPr>
    </w:p>
    <w:p w:rsidR="001706C3" w:rsidRPr="00FB6E44" w:rsidRDefault="001706C3" w:rsidP="001706C3">
      <w:pPr>
        <w:pStyle w:val="Zwykytekst"/>
        <w:tabs>
          <w:tab w:val="left" w:leader="dot" w:pos="9360"/>
        </w:tabs>
        <w:spacing w:before="120"/>
        <w:ind w:left="5580" w:right="23"/>
        <w:rPr>
          <w:rFonts w:ascii="Verdana" w:hAnsi="Verdana" w:cs="Verdana"/>
          <w:b/>
          <w:bCs/>
        </w:rPr>
      </w:pPr>
      <w:r w:rsidRPr="00FB6E44">
        <w:rPr>
          <w:rFonts w:ascii="Verdana" w:hAnsi="Verdana" w:cs="Verdana"/>
          <w:b/>
          <w:bCs/>
        </w:rPr>
        <w:t>Do</w:t>
      </w:r>
    </w:p>
    <w:p w:rsidR="001706C3" w:rsidRPr="00FB6E44" w:rsidRDefault="001706C3" w:rsidP="001706C3">
      <w:pPr>
        <w:ind w:left="3870" w:firstLine="384"/>
        <w:jc w:val="both"/>
        <w:rPr>
          <w:rFonts w:ascii="Verdana" w:hAnsi="Verdana" w:cs="Arial"/>
          <w:b/>
          <w:sz w:val="20"/>
          <w:szCs w:val="20"/>
        </w:rPr>
      </w:pPr>
    </w:p>
    <w:p w:rsidR="001706C3" w:rsidRPr="00FB6E44" w:rsidRDefault="001706C3" w:rsidP="001706C3">
      <w:pPr>
        <w:ind w:left="5491" w:firstLine="33"/>
        <w:jc w:val="both"/>
        <w:rPr>
          <w:rFonts w:ascii="Verdana" w:hAnsi="Verdana" w:cs="Arial"/>
          <w:b/>
          <w:sz w:val="20"/>
          <w:szCs w:val="20"/>
        </w:rPr>
      </w:pPr>
      <w:r w:rsidRPr="00FB6E44">
        <w:rPr>
          <w:rFonts w:ascii="Verdana" w:hAnsi="Verdana" w:cs="Arial"/>
          <w:b/>
          <w:sz w:val="20"/>
          <w:szCs w:val="20"/>
        </w:rPr>
        <w:t xml:space="preserve">Ministerstwa Sprawiedliwości </w:t>
      </w:r>
    </w:p>
    <w:p w:rsidR="001706C3" w:rsidRPr="00FB6E44" w:rsidRDefault="001706C3" w:rsidP="001706C3">
      <w:pPr>
        <w:ind w:left="5491" w:firstLine="33"/>
        <w:jc w:val="both"/>
        <w:rPr>
          <w:rFonts w:ascii="Verdana" w:hAnsi="Verdana" w:cs="Arial"/>
          <w:b/>
          <w:sz w:val="20"/>
          <w:szCs w:val="20"/>
        </w:rPr>
      </w:pPr>
      <w:r w:rsidRPr="00FB6E44">
        <w:rPr>
          <w:rFonts w:ascii="Verdana" w:hAnsi="Verdana" w:cs="Arial"/>
          <w:b/>
          <w:sz w:val="20"/>
          <w:szCs w:val="20"/>
        </w:rPr>
        <w:t>Al. Ujazdowskie 11</w:t>
      </w:r>
    </w:p>
    <w:p w:rsidR="001706C3" w:rsidRPr="00FB6E44" w:rsidRDefault="001706C3" w:rsidP="001706C3">
      <w:pPr>
        <w:ind w:left="5491" w:firstLine="33"/>
        <w:jc w:val="both"/>
        <w:rPr>
          <w:rFonts w:ascii="Verdana" w:hAnsi="Verdana" w:cs="Arial"/>
          <w:b/>
          <w:sz w:val="20"/>
          <w:szCs w:val="20"/>
        </w:rPr>
      </w:pPr>
      <w:r w:rsidRPr="00FB6E44">
        <w:rPr>
          <w:rFonts w:ascii="Verdana" w:hAnsi="Verdana" w:cs="Arial"/>
          <w:b/>
          <w:sz w:val="20"/>
          <w:szCs w:val="20"/>
        </w:rPr>
        <w:t>00-567 Warszawa</w:t>
      </w:r>
    </w:p>
    <w:p w:rsidR="001706C3" w:rsidRPr="00FB6E44" w:rsidRDefault="001706C3" w:rsidP="001706C3">
      <w:pPr>
        <w:ind w:left="3870" w:firstLine="33"/>
        <w:jc w:val="both"/>
        <w:rPr>
          <w:rFonts w:ascii="Verdana" w:hAnsi="Verdana" w:cs="Arial"/>
          <w:b/>
          <w:sz w:val="20"/>
          <w:szCs w:val="20"/>
        </w:rPr>
      </w:pPr>
    </w:p>
    <w:p w:rsidR="001706C3" w:rsidRPr="00FB6E44" w:rsidRDefault="001706C3" w:rsidP="00E636AD">
      <w:pPr>
        <w:pStyle w:val="Zwykytekst1"/>
        <w:tabs>
          <w:tab w:val="left" w:leader="dot" w:pos="9360"/>
        </w:tabs>
        <w:spacing w:before="120" w:after="120"/>
        <w:jc w:val="both"/>
        <w:rPr>
          <w:rFonts w:ascii="Verdana" w:hAnsi="Verdana"/>
          <w:b/>
        </w:rPr>
      </w:pPr>
      <w:r w:rsidRPr="00FB6E44">
        <w:rPr>
          <w:rFonts w:ascii="Verdana" w:hAnsi="Verdana"/>
          <w:b/>
        </w:rPr>
        <w:t xml:space="preserve">Nawiązując do ogłoszenia o zamówieniu w postępowaniu o udzielenie zamówienia publicznego prowadzonym w trybie przetargu nieograniczonego na: </w:t>
      </w:r>
    </w:p>
    <w:p w:rsidR="001706C3" w:rsidRPr="00C968C2" w:rsidRDefault="00C968C2" w:rsidP="001706C3">
      <w:pPr>
        <w:jc w:val="both"/>
        <w:rPr>
          <w:rFonts w:ascii="Verdana" w:hAnsi="Verdana"/>
          <w:spacing w:val="-2"/>
          <w:sz w:val="20"/>
          <w:szCs w:val="20"/>
        </w:rPr>
      </w:pPr>
      <w:r w:rsidRPr="00C968C2">
        <w:rPr>
          <w:rFonts w:ascii="Verdana" w:hAnsi="Verdana" w:cs="Arial"/>
          <w:sz w:val="20"/>
          <w:szCs w:val="20"/>
        </w:rPr>
        <w:t>Opracowanie standardów obsługi interesanta w sądownictwie powszechnym</w:t>
      </w:r>
    </w:p>
    <w:p w:rsidR="00C968C2" w:rsidRPr="00C968C2" w:rsidRDefault="00C968C2" w:rsidP="001706C3">
      <w:pPr>
        <w:jc w:val="both"/>
        <w:rPr>
          <w:rFonts w:ascii="Verdana" w:hAnsi="Verdana"/>
          <w:spacing w:val="-2"/>
          <w:sz w:val="20"/>
          <w:szCs w:val="20"/>
        </w:rPr>
      </w:pPr>
    </w:p>
    <w:p w:rsidR="001706C3" w:rsidRPr="00FB6E44" w:rsidRDefault="00C968C2" w:rsidP="001706C3">
      <w:pPr>
        <w:jc w:val="both"/>
        <w:rPr>
          <w:rFonts w:ascii="Verdana" w:hAnsi="Verdana"/>
          <w:b/>
          <w:spacing w:val="-2"/>
          <w:sz w:val="20"/>
          <w:szCs w:val="20"/>
        </w:rPr>
      </w:pPr>
      <w:r>
        <w:rPr>
          <w:rFonts w:ascii="Verdana" w:hAnsi="Verdana"/>
          <w:spacing w:val="-2"/>
          <w:sz w:val="20"/>
          <w:szCs w:val="20"/>
        </w:rPr>
        <w:t>znak: BA-F-II-3710-2/17</w:t>
      </w:r>
    </w:p>
    <w:p w:rsidR="001706C3" w:rsidRPr="00FB6E44" w:rsidRDefault="001706C3" w:rsidP="001706C3">
      <w:pPr>
        <w:pStyle w:val="Zwykytekst1"/>
        <w:tabs>
          <w:tab w:val="left" w:leader="dot" w:pos="9360"/>
        </w:tabs>
        <w:spacing w:before="120"/>
        <w:jc w:val="both"/>
        <w:rPr>
          <w:rFonts w:ascii="Verdana" w:hAnsi="Verdana"/>
          <w:b/>
        </w:rPr>
      </w:pPr>
    </w:p>
    <w:p w:rsidR="001706C3" w:rsidRPr="00FB6E44" w:rsidRDefault="001706C3" w:rsidP="001706C3">
      <w:pPr>
        <w:pStyle w:val="Zwykytekst1"/>
        <w:tabs>
          <w:tab w:val="left" w:leader="dot" w:pos="9360"/>
        </w:tabs>
        <w:spacing w:before="120"/>
        <w:jc w:val="both"/>
        <w:rPr>
          <w:rFonts w:ascii="Verdana" w:hAnsi="Verdana"/>
        </w:rPr>
      </w:pPr>
      <w:r w:rsidRPr="00FB6E44">
        <w:rPr>
          <w:rFonts w:ascii="Verdana" w:hAnsi="Verdana"/>
          <w:b/>
        </w:rPr>
        <w:t>MY NIŻEJ PODPISANI</w:t>
      </w:r>
      <w:r w:rsidRPr="00FB6E44">
        <w:rPr>
          <w:rFonts w:ascii="Verdana" w:hAnsi="Verdana"/>
        </w:rPr>
        <w:t xml:space="preserve"> </w:t>
      </w:r>
    </w:p>
    <w:p w:rsidR="001706C3" w:rsidRPr="00FB6E44" w:rsidRDefault="001706C3" w:rsidP="001706C3">
      <w:pPr>
        <w:pStyle w:val="Zwykytekst1"/>
        <w:tabs>
          <w:tab w:val="left" w:leader="underscore" w:pos="9000"/>
        </w:tabs>
        <w:spacing w:line="360" w:lineRule="auto"/>
        <w:jc w:val="both"/>
        <w:rPr>
          <w:rFonts w:ascii="Verdana" w:hAnsi="Verdana"/>
        </w:rPr>
      </w:pPr>
      <w:r w:rsidRPr="00FB6E44">
        <w:rPr>
          <w:rFonts w:ascii="Verdana" w:hAnsi="Verdana"/>
        </w:rPr>
        <w:t xml:space="preserve">_______________________________________________________________________ </w:t>
      </w:r>
    </w:p>
    <w:p w:rsidR="001706C3" w:rsidRPr="00FB6E44" w:rsidRDefault="001706C3" w:rsidP="001706C3">
      <w:pPr>
        <w:pStyle w:val="Zwykytekst1"/>
        <w:tabs>
          <w:tab w:val="left" w:leader="underscore" w:pos="9000"/>
        </w:tabs>
        <w:spacing w:line="360" w:lineRule="auto"/>
        <w:jc w:val="both"/>
        <w:rPr>
          <w:rFonts w:ascii="Verdana" w:hAnsi="Verdana"/>
        </w:rPr>
      </w:pPr>
      <w:r w:rsidRPr="00FB6E44">
        <w:rPr>
          <w:rFonts w:ascii="Verdana" w:hAnsi="Verdana"/>
        </w:rPr>
        <w:t xml:space="preserve">_______________________________________________________________________ </w:t>
      </w:r>
    </w:p>
    <w:p w:rsidR="001706C3" w:rsidRPr="00FB6E44" w:rsidRDefault="001706C3" w:rsidP="001706C3">
      <w:pPr>
        <w:pStyle w:val="Zwykytekst1"/>
        <w:tabs>
          <w:tab w:val="left" w:leader="dot" w:pos="9360"/>
        </w:tabs>
        <w:spacing w:before="120"/>
        <w:jc w:val="both"/>
        <w:rPr>
          <w:rFonts w:ascii="Verdana" w:hAnsi="Verdana"/>
        </w:rPr>
      </w:pPr>
      <w:r w:rsidRPr="00FB6E44">
        <w:rPr>
          <w:rFonts w:ascii="Verdana" w:hAnsi="Verdana"/>
        </w:rPr>
        <w:t>działając w imieniu i na rzecz</w:t>
      </w:r>
    </w:p>
    <w:p w:rsidR="001706C3" w:rsidRPr="00FB6E44" w:rsidRDefault="001706C3" w:rsidP="001706C3">
      <w:pPr>
        <w:pStyle w:val="Zwykytekst1"/>
        <w:tabs>
          <w:tab w:val="left" w:leader="underscore" w:pos="9000"/>
        </w:tabs>
        <w:spacing w:line="360" w:lineRule="auto"/>
        <w:jc w:val="both"/>
        <w:rPr>
          <w:rFonts w:ascii="Verdana" w:hAnsi="Verdana"/>
        </w:rPr>
      </w:pPr>
      <w:r w:rsidRPr="00FB6E44">
        <w:rPr>
          <w:rFonts w:ascii="Verdana" w:hAnsi="Verdana"/>
        </w:rPr>
        <w:t xml:space="preserve">_______________________________________________________________________ </w:t>
      </w:r>
    </w:p>
    <w:p w:rsidR="001706C3" w:rsidRPr="00FB6E44" w:rsidRDefault="001706C3" w:rsidP="001706C3">
      <w:pPr>
        <w:pStyle w:val="Zwykytekst1"/>
        <w:tabs>
          <w:tab w:val="left" w:leader="underscore" w:pos="9000"/>
        </w:tabs>
        <w:spacing w:line="360" w:lineRule="auto"/>
        <w:jc w:val="both"/>
        <w:rPr>
          <w:rFonts w:ascii="Verdana" w:hAnsi="Verdana"/>
        </w:rPr>
      </w:pPr>
      <w:r w:rsidRPr="00FB6E44">
        <w:rPr>
          <w:rFonts w:ascii="Verdana" w:hAnsi="Verdana"/>
        </w:rPr>
        <w:t xml:space="preserve">_______________________________________________________________________ </w:t>
      </w:r>
    </w:p>
    <w:p w:rsidR="001706C3" w:rsidRPr="00FB6E44" w:rsidRDefault="001706C3" w:rsidP="001706C3">
      <w:pPr>
        <w:pStyle w:val="Zwykytekst1"/>
        <w:tabs>
          <w:tab w:val="left" w:leader="dot" w:pos="9072"/>
        </w:tabs>
        <w:jc w:val="center"/>
        <w:rPr>
          <w:rFonts w:ascii="Verdana" w:hAnsi="Verdana"/>
          <w:i/>
        </w:rPr>
      </w:pPr>
      <w:r w:rsidRPr="00FB6E44">
        <w:rPr>
          <w:rFonts w:ascii="Verdana" w:hAnsi="Verdana"/>
          <w:i/>
        </w:rPr>
        <w:t xml:space="preserve"> (nazwa (firma) dokładny adres Wykonawcy/Wykonawców)</w:t>
      </w:r>
    </w:p>
    <w:p w:rsidR="001706C3" w:rsidRPr="00FB6E44" w:rsidRDefault="001706C3" w:rsidP="001706C3">
      <w:pPr>
        <w:pStyle w:val="Zwykytekst1"/>
        <w:tabs>
          <w:tab w:val="left" w:leader="dot" w:pos="9072"/>
        </w:tabs>
        <w:jc w:val="center"/>
        <w:rPr>
          <w:rFonts w:ascii="Verdana" w:hAnsi="Verdana"/>
          <w:i/>
        </w:rPr>
      </w:pPr>
      <w:r w:rsidRPr="00FB6E44">
        <w:rPr>
          <w:rFonts w:ascii="Verdana" w:hAnsi="Verdana"/>
          <w:i/>
        </w:rPr>
        <w:t>(w przypadku składania oferty przez podmioty występujące wspólnie podać nazwy(firmy) i dokładne adresy wszystkich wspólników spółki cywilnej lub członków konsorcjum)</w:t>
      </w:r>
    </w:p>
    <w:p w:rsidR="001706C3" w:rsidRPr="00FB6E44" w:rsidRDefault="001706C3" w:rsidP="001706C3">
      <w:pPr>
        <w:pStyle w:val="Zwykytekst1"/>
        <w:tabs>
          <w:tab w:val="left" w:leader="dot" w:pos="9072"/>
        </w:tabs>
        <w:jc w:val="center"/>
        <w:rPr>
          <w:rFonts w:ascii="Verdana" w:hAnsi="Verdana"/>
          <w:i/>
        </w:rPr>
      </w:pPr>
    </w:p>
    <w:p w:rsidR="001706C3" w:rsidRPr="00FB6E44" w:rsidRDefault="001706C3" w:rsidP="00E83639">
      <w:pPr>
        <w:pStyle w:val="Zwykytekst1"/>
        <w:numPr>
          <w:ilvl w:val="0"/>
          <w:numId w:val="2"/>
        </w:numPr>
        <w:tabs>
          <w:tab w:val="left" w:pos="284"/>
        </w:tabs>
        <w:spacing w:after="120" w:line="360" w:lineRule="exact"/>
        <w:ind w:left="284" w:hanging="284"/>
        <w:jc w:val="both"/>
        <w:rPr>
          <w:rFonts w:ascii="Verdana" w:hAnsi="Verdana" w:cs="Verdana"/>
          <w:b/>
          <w:bCs/>
        </w:rPr>
      </w:pPr>
      <w:r w:rsidRPr="00FB6E44">
        <w:rPr>
          <w:rFonts w:ascii="Verdana" w:hAnsi="Verdana"/>
          <w:b/>
        </w:rPr>
        <w:t>SKŁADAMY OFERTĘ</w:t>
      </w:r>
      <w:r w:rsidRPr="00FB6E44">
        <w:rPr>
          <w:rFonts w:ascii="Verdana" w:hAnsi="Verdana"/>
        </w:rPr>
        <w:t xml:space="preserve"> na wykonanie przedmiotu zamówienia zgodnie ze Specyfikacją Istotnych Warunków Zamówienia (SIWZ).</w:t>
      </w:r>
    </w:p>
    <w:p w:rsidR="001706C3" w:rsidRPr="00FB6E44" w:rsidRDefault="001706C3" w:rsidP="001706C3">
      <w:pPr>
        <w:pStyle w:val="Zwykytekst1"/>
        <w:numPr>
          <w:ilvl w:val="0"/>
          <w:numId w:val="2"/>
        </w:numPr>
        <w:tabs>
          <w:tab w:val="left" w:pos="284"/>
        </w:tabs>
        <w:spacing w:after="120" w:line="360" w:lineRule="exact"/>
        <w:ind w:left="284" w:hanging="284"/>
        <w:jc w:val="both"/>
        <w:rPr>
          <w:rFonts w:ascii="Verdana" w:hAnsi="Verdana"/>
        </w:rPr>
      </w:pPr>
      <w:r w:rsidRPr="00FB6E44">
        <w:rPr>
          <w:rFonts w:ascii="Verdana" w:hAnsi="Verdana"/>
          <w:b/>
        </w:rPr>
        <w:t>OŚWIADCZAMY,</w:t>
      </w:r>
      <w:r w:rsidRPr="00FB6E44">
        <w:rPr>
          <w:rFonts w:ascii="Verdana" w:hAnsi="Verdana"/>
        </w:rPr>
        <w:t xml:space="preserve"> że zapoznaliśmy się z ogłoszeniem o zamówieniu, Specyfikacją Istotnych Warunków Zamówienia oraz wyjaśnieniami i zmianami SIWZ przekazanymi przez Zamawiającego i uznajemy się za związanych określonymi w nich postanowieniami i zasadami postępowania.</w:t>
      </w:r>
    </w:p>
    <w:p w:rsidR="001706C3" w:rsidRPr="00FB6E44" w:rsidRDefault="001706C3" w:rsidP="001706C3">
      <w:pPr>
        <w:pStyle w:val="Zwykytekst1"/>
        <w:numPr>
          <w:ilvl w:val="0"/>
          <w:numId w:val="2"/>
        </w:numPr>
        <w:tabs>
          <w:tab w:val="left" w:pos="284"/>
        </w:tabs>
        <w:spacing w:line="360" w:lineRule="exact"/>
        <w:jc w:val="both"/>
        <w:rPr>
          <w:rFonts w:ascii="Verdana" w:hAnsi="Verdana"/>
          <w:b/>
        </w:rPr>
      </w:pPr>
      <w:r w:rsidRPr="00FB6E44">
        <w:rPr>
          <w:rFonts w:ascii="Verdana" w:hAnsi="Verdana"/>
          <w:b/>
        </w:rPr>
        <w:t>OFERUJEMY:</w:t>
      </w:r>
    </w:p>
    <w:p w:rsidR="001706C3" w:rsidRDefault="00352A0B" w:rsidP="009E18AA">
      <w:pPr>
        <w:pStyle w:val="Zwykytekst1"/>
        <w:numPr>
          <w:ilvl w:val="1"/>
          <w:numId w:val="42"/>
        </w:numPr>
        <w:tabs>
          <w:tab w:val="left" w:pos="284"/>
        </w:tabs>
        <w:spacing w:line="360" w:lineRule="exact"/>
        <w:ind w:left="426" w:hanging="426"/>
        <w:jc w:val="both"/>
        <w:rPr>
          <w:rFonts w:ascii="Verdana" w:hAnsi="Verdana"/>
          <w:b/>
        </w:rPr>
      </w:pPr>
      <w:r>
        <w:rPr>
          <w:rFonts w:ascii="Verdana" w:hAnsi="Verdana"/>
        </w:rPr>
        <w:t>W</w:t>
      </w:r>
      <w:r w:rsidRPr="00FB6E44">
        <w:rPr>
          <w:rFonts w:ascii="Verdana" w:hAnsi="Verdana"/>
        </w:rPr>
        <w:t xml:space="preserve">ykonanie </w:t>
      </w:r>
      <w:r w:rsidR="001706C3" w:rsidRPr="00FB6E44">
        <w:rPr>
          <w:rFonts w:ascii="Verdana" w:hAnsi="Verdana"/>
        </w:rPr>
        <w:t>przedmiotu zamówienia</w:t>
      </w:r>
      <w:r w:rsidR="001706C3" w:rsidRPr="00FB6E44">
        <w:rPr>
          <w:rFonts w:ascii="Verdana" w:hAnsi="Verdana"/>
          <w:b/>
        </w:rPr>
        <w:t xml:space="preserve"> </w:t>
      </w:r>
      <w:r w:rsidR="001706C3" w:rsidRPr="00B1753A">
        <w:rPr>
          <w:rFonts w:ascii="Verdana" w:hAnsi="Verdana"/>
        </w:rPr>
        <w:t>za:</w:t>
      </w:r>
    </w:p>
    <w:p w:rsidR="00B1753A" w:rsidRDefault="00B1753A" w:rsidP="00B1753A">
      <w:pPr>
        <w:pStyle w:val="Zwykytekst1"/>
        <w:tabs>
          <w:tab w:val="left" w:pos="284"/>
        </w:tabs>
        <w:spacing w:line="360" w:lineRule="exact"/>
        <w:ind w:left="426"/>
        <w:jc w:val="both"/>
        <w:rPr>
          <w:rFonts w:ascii="Verdana" w:hAnsi="Verdana"/>
          <w:b/>
        </w:rPr>
      </w:pPr>
    </w:p>
    <w:p w:rsidR="002106A4" w:rsidRDefault="002106A4" w:rsidP="009E18AA">
      <w:pPr>
        <w:numPr>
          <w:ilvl w:val="0"/>
          <w:numId w:val="49"/>
        </w:numPr>
        <w:jc w:val="both"/>
        <w:rPr>
          <w:rFonts w:ascii="Verdana" w:hAnsi="Verdana" w:cs="Arial"/>
          <w:b/>
          <w:sz w:val="20"/>
          <w:szCs w:val="20"/>
        </w:rPr>
      </w:pPr>
      <w:r w:rsidRPr="002106A4">
        <w:rPr>
          <w:rFonts w:ascii="Verdana" w:hAnsi="Verdana" w:cs="Arial"/>
          <w:b/>
          <w:sz w:val="20"/>
          <w:szCs w:val="20"/>
        </w:rPr>
        <w:t>łączną cenę brutto oferty za cały przedmiot zamówienia (C) wartość obliczona zgodnie z wzorem podanym w Rozdziale …… SIWZ:</w:t>
      </w:r>
    </w:p>
    <w:p w:rsidR="00D0084F" w:rsidRDefault="00D0084F" w:rsidP="00D0084F">
      <w:pPr>
        <w:jc w:val="both"/>
        <w:rPr>
          <w:rFonts w:ascii="Verdana" w:hAnsi="Verdana" w:cs="Arial"/>
          <w:b/>
          <w:sz w:val="20"/>
          <w:szCs w:val="20"/>
        </w:rPr>
      </w:pPr>
    </w:p>
    <w:p w:rsidR="00D0084F" w:rsidRDefault="00D0084F" w:rsidP="00D0084F">
      <w:pPr>
        <w:jc w:val="both"/>
        <w:rPr>
          <w:rFonts w:ascii="Verdana" w:hAnsi="Verdana" w:cs="Arial"/>
          <w:b/>
          <w:sz w:val="20"/>
          <w:szCs w:val="20"/>
        </w:rPr>
      </w:pPr>
    </w:p>
    <w:p w:rsidR="00D0084F" w:rsidRPr="002106A4" w:rsidRDefault="00D0084F" w:rsidP="00D0084F">
      <w:pPr>
        <w:jc w:val="both"/>
        <w:rPr>
          <w:rFonts w:ascii="Verdana" w:hAnsi="Verdana" w:cs="Arial"/>
          <w:b/>
          <w:sz w:val="20"/>
          <w:szCs w:val="20"/>
        </w:rPr>
      </w:pPr>
    </w:p>
    <w:p w:rsidR="002106A4" w:rsidRPr="002106A4" w:rsidRDefault="002106A4" w:rsidP="002106A4">
      <w:pPr>
        <w:jc w:val="both"/>
        <w:rPr>
          <w:rFonts w:ascii="Verdana" w:hAnsi="Verdana" w:cs="Arial"/>
          <w:b/>
          <w:sz w:val="20"/>
          <w:szCs w:val="20"/>
        </w:rPr>
      </w:pPr>
    </w:p>
    <w:tbl>
      <w:tblPr>
        <w:tblW w:w="0" w:type="auto"/>
        <w:jc w:val="center"/>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10"/>
        <w:gridCol w:w="4253"/>
      </w:tblGrid>
      <w:tr w:rsidR="002106A4" w:rsidRPr="002106A4" w:rsidTr="0034209F">
        <w:trPr>
          <w:jc w:val="center"/>
        </w:trPr>
        <w:tc>
          <w:tcPr>
            <w:tcW w:w="4110" w:type="dxa"/>
            <w:tcBorders>
              <w:top w:val="single" w:sz="4" w:space="0" w:color="auto"/>
              <w:left w:val="single" w:sz="4" w:space="0" w:color="auto"/>
              <w:bottom w:val="single" w:sz="4" w:space="0" w:color="auto"/>
              <w:right w:val="single" w:sz="4" w:space="0" w:color="auto"/>
            </w:tcBorders>
          </w:tcPr>
          <w:p w:rsidR="002106A4" w:rsidRPr="002106A4" w:rsidRDefault="002106A4" w:rsidP="002106A4">
            <w:pPr>
              <w:jc w:val="both"/>
              <w:rPr>
                <w:rFonts w:ascii="Verdana" w:hAnsi="Verdana" w:cs="Arial"/>
                <w:sz w:val="20"/>
                <w:szCs w:val="20"/>
              </w:rPr>
            </w:pPr>
          </w:p>
          <w:p w:rsidR="002106A4" w:rsidRPr="002106A4" w:rsidRDefault="002106A4" w:rsidP="002106A4">
            <w:pPr>
              <w:jc w:val="both"/>
              <w:rPr>
                <w:rFonts w:ascii="Verdana" w:hAnsi="Verdana" w:cs="Arial"/>
                <w:sz w:val="20"/>
                <w:szCs w:val="20"/>
              </w:rPr>
            </w:pPr>
          </w:p>
          <w:p w:rsidR="002106A4" w:rsidRPr="002106A4" w:rsidRDefault="002106A4" w:rsidP="002106A4">
            <w:pPr>
              <w:jc w:val="both"/>
              <w:rPr>
                <w:rFonts w:ascii="Verdana" w:hAnsi="Verdana" w:cs="Arial"/>
                <w:sz w:val="20"/>
                <w:szCs w:val="20"/>
              </w:rPr>
            </w:pPr>
            <w:r w:rsidRPr="002106A4">
              <w:rPr>
                <w:rFonts w:ascii="Verdana" w:hAnsi="Verdana" w:cs="Arial"/>
                <w:sz w:val="20"/>
                <w:szCs w:val="20"/>
              </w:rPr>
              <w:t xml:space="preserve">Łączna cena brutto oferty za cały przedmiot zamówienia: </w:t>
            </w:r>
          </w:p>
          <w:p w:rsidR="002106A4" w:rsidRPr="002106A4" w:rsidRDefault="002106A4" w:rsidP="002106A4">
            <w:pPr>
              <w:jc w:val="both"/>
              <w:rPr>
                <w:rFonts w:ascii="Verdana" w:hAnsi="Verdana" w:cs="Arial"/>
                <w:sz w:val="20"/>
                <w:szCs w:val="20"/>
              </w:rPr>
            </w:pPr>
          </w:p>
          <w:p w:rsidR="002106A4" w:rsidRPr="002106A4" w:rsidRDefault="002106A4" w:rsidP="002106A4">
            <w:pPr>
              <w:jc w:val="both"/>
              <w:rPr>
                <w:rFonts w:ascii="Verdana" w:hAnsi="Verdana" w:cs="Arial"/>
                <w:sz w:val="20"/>
                <w:szCs w:val="20"/>
              </w:rPr>
            </w:pPr>
            <w:r w:rsidRPr="002106A4">
              <w:rPr>
                <w:rFonts w:ascii="Verdana" w:hAnsi="Verdana" w:cs="Arial"/>
                <w:sz w:val="20"/>
                <w:szCs w:val="20"/>
              </w:rPr>
              <w:t xml:space="preserve"> C=...........................................zł.</w:t>
            </w:r>
          </w:p>
          <w:p w:rsidR="002106A4" w:rsidRPr="002106A4" w:rsidRDefault="002106A4" w:rsidP="002106A4">
            <w:pPr>
              <w:jc w:val="both"/>
              <w:rPr>
                <w:rFonts w:ascii="Verdana" w:hAnsi="Verdana" w:cs="Arial"/>
                <w:sz w:val="20"/>
                <w:szCs w:val="20"/>
              </w:rPr>
            </w:pPr>
          </w:p>
        </w:tc>
        <w:tc>
          <w:tcPr>
            <w:tcW w:w="4253" w:type="dxa"/>
            <w:tcBorders>
              <w:top w:val="single" w:sz="4" w:space="0" w:color="auto"/>
              <w:left w:val="single" w:sz="4" w:space="0" w:color="auto"/>
              <w:bottom w:val="single" w:sz="4" w:space="0" w:color="auto"/>
              <w:right w:val="single" w:sz="4" w:space="0" w:color="auto"/>
            </w:tcBorders>
          </w:tcPr>
          <w:p w:rsidR="002106A4" w:rsidRPr="002106A4" w:rsidRDefault="002106A4" w:rsidP="002106A4">
            <w:pPr>
              <w:jc w:val="both"/>
              <w:rPr>
                <w:rFonts w:ascii="Verdana" w:hAnsi="Verdana" w:cs="Arial"/>
                <w:sz w:val="20"/>
                <w:szCs w:val="20"/>
              </w:rPr>
            </w:pPr>
            <w:r w:rsidRPr="002106A4">
              <w:rPr>
                <w:rFonts w:ascii="Verdana" w:hAnsi="Verdana" w:cs="Arial"/>
                <w:b/>
                <w:bCs/>
                <w:sz w:val="20"/>
                <w:szCs w:val="20"/>
              </w:rPr>
              <w:t>SŁOWNIE:</w:t>
            </w:r>
          </w:p>
          <w:p w:rsidR="002106A4" w:rsidRPr="002106A4" w:rsidRDefault="002106A4" w:rsidP="002106A4">
            <w:pPr>
              <w:jc w:val="both"/>
              <w:rPr>
                <w:rFonts w:ascii="Verdana" w:hAnsi="Verdana" w:cs="Arial"/>
                <w:sz w:val="20"/>
                <w:szCs w:val="20"/>
              </w:rPr>
            </w:pPr>
          </w:p>
          <w:p w:rsidR="002106A4" w:rsidRPr="002106A4" w:rsidRDefault="002106A4" w:rsidP="002106A4">
            <w:pPr>
              <w:jc w:val="both"/>
              <w:rPr>
                <w:rFonts w:ascii="Verdana" w:hAnsi="Verdana" w:cs="Arial"/>
                <w:sz w:val="20"/>
                <w:szCs w:val="20"/>
              </w:rPr>
            </w:pPr>
            <w:r w:rsidRPr="002106A4">
              <w:rPr>
                <w:rFonts w:ascii="Verdana" w:hAnsi="Verdana" w:cs="Arial"/>
                <w:sz w:val="20"/>
                <w:szCs w:val="20"/>
              </w:rPr>
              <w:t>Cena brutto: ......................................</w:t>
            </w:r>
            <w:r w:rsidR="00D6330E">
              <w:rPr>
                <w:rFonts w:ascii="Verdana" w:hAnsi="Verdana" w:cs="Arial"/>
                <w:sz w:val="20"/>
                <w:szCs w:val="20"/>
              </w:rPr>
              <w:t xml:space="preserve"> według stawki VAT …. %</w:t>
            </w:r>
          </w:p>
          <w:p w:rsidR="002106A4" w:rsidRPr="002106A4" w:rsidRDefault="002106A4" w:rsidP="002106A4">
            <w:pPr>
              <w:jc w:val="both"/>
              <w:rPr>
                <w:rFonts w:ascii="Verdana" w:hAnsi="Verdana" w:cs="Arial"/>
                <w:sz w:val="20"/>
                <w:szCs w:val="20"/>
              </w:rPr>
            </w:pPr>
          </w:p>
          <w:p w:rsidR="002106A4" w:rsidRPr="002106A4" w:rsidRDefault="0024602A" w:rsidP="0024602A">
            <w:pPr>
              <w:jc w:val="both"/>
              <w:rPr>
                <w:rFonts w:ascii="Verdana" w:hAnsi="Verdana" w:cs="Arial"/>
                <w:sz w:val="20"/>
                <w:szCs w:val="20"/>
              </w:rPr>
            </w:pPr>
            <w:r>
              <w:rPr>
                <w:rFonts w:ascii="Verdana" w:hAnsi="Verdana" w:cs="Arial"/>
                <w:sz w:val="20"/>
                <w:szCs w:val="20"/>
              </w:rPr>
              <w:t>(słownie:</w:t>
            </w:r>
            <w:r w:rsidR="002106A4" w:rsidRPr="002106A4">
              <w:rPr>
                <w:rFonts w:ascii="Verdana" w:hAnsi="Verdana" w:cs="Arial"/>
                <w:sz w:val="20"/>
                <w:szCs w:val="20"/>
              </w:rPr>
              <w:t>.........................................  zł</w:t>
            </w:r>
            <w:r>
              <w:rPr>
                <w:rFonts w:ascii="Verdana" w:hAnsi="Verdana" w:cs="Arial"/>
                <w:sz w:val="20"/>
                <w:szCs w:val="20"/>
              </w:rPr>
              <w:t>)</w:t>
            </w:r>
            <w:r w:rsidR="002106A4" w:rsidRPr="002106A4">
              <w:rPr>
                <w:rFonts w:ascii="Verdana" w:hAnsi="Verdana" w:cs="Arial"/>
                <w:sz w:val="20"/>
                <w:szCs w:val="20"/>
              </w:rPr>
              <w:t>.</w:t>
            </w:r>
          </w:p>
        </w:tc>
      </w:tr>
    </w:tbl>
    <w:p w:rsidR="002106A4" w:rsidRPr="002106A4" w:rsidRDefault="002106A4" w:rsidP="002106A4">
      <w:pPr>
        <w:jc w:val="both"/>
        <w:rPr>
          <w:rFonts w:ascii="Verdana" w:hAnsi="Verdana" w:cs="Arial"/>
          <w:sz w:val="20"/>
          <w:szCs w:val="20"/>
        </w:rPr>
      </w:pPr>
    </w:p>
    <w:p w:rsidR="002106A4" w:rsidRPr="002106A4" w:rsidRDefault="002106A4" w:rsidP="002106A4">
      <w:pPr>
        <w:ind w:left="360"/>
        <w:jc w:val="both"/>
        <w:rPr>
          <w:rFonts w:ascii="Verdana" w:hAnsi="Verdana" w:cs="Arial"/>
          <w:sz w:val="20"/>
          <w:szCs w:val="20"/>
        </w:rPr>
      </w:pPr>
      <w:r w:rsidRPr="002106A4">
        <w:rPr>
          <w:rFonts w:ascii="Verdana" w:hAnsi="Verdana" w:cs="Arial"/>
          <w:sz w:val="20"/>
          <w:szCs w:val="20"/>
        </w:rPr>
        <w:t>w tym za:</w:t>
      </w:r>
    </w:p>
    <w:p w:rsidR="002106A4" w:rsidRPr="002106A4" w:rsidRDefault="002106A4" w:rsidP="009E18AA">
      <w:pPr>
        <w:numPr>
          <w:ilvl w:val="0"/>
          <w:numId w:val="48"/>
        </w:numPr>
        <w:jc w:val="both"/>
        <w:rPr>
          <w:rFonts w:ascii="Verdana" w:hAnsi="Verdana" w:cs="Arial"/>
          <w:sz w:val="20"/>
          <w:szCs w:val="20"/>
        </w:rPr>
      </w:pPr>
      <w:r w:rsidRPr="002106A4">
        <w:rPr>
          <w:rFonts w:ascii="Verdana" w:hAnsi="Verdana" w:cs="Arial"/>
          <w:sz w:val="20"/>
          <w:szCs w:val="20"/>
        </w:rPr>
        <w:t xml:space="preserve">Cenę ryczałtową brutto za wykonanie </w:t>
      </w:r>
      <w:r w:rsidRPr="002106A4">
        <w:rPr>
          <w:rFonts w:ascii="Verdana" w:hAnsi="Verdana" w:cs="Arial"/>
          <w:b/>
          <w:sz w:val="20"/>
          <w:szCs w:val="20"/>
        </w:rPr>
        <w:t>Zadania 1 Działań analitycznych                                   i porównawczych (Etapy od I do V)</w:t>
      </w:r>
      <w:r w:rsidRPr="002106A4">
        <w:rPr>
          <w:rFonts w:ascii="Verdana" w:hAnsi="Verdana" w:cs="Arial"/>
          <w:sz w:val="20"/>
          <w:szCs w:val="20"/>
        </w:rPr>
        <w:t xml:space="preserve"> wymienionych w Rozdziale V OPZ.</w:t>
      </w:r>
    </w:p>
    <w:p w:rsidR="002106A4" w:rsidRPr="002106A4" w:rsidRDefault="002106A4" w:rsidP="002106A4">
      <w:pPr>
        <w:ind w:left="360"/>
        <w:jc w:val="both"/>
        <w:rPr>
          <w:rFonts w:ascii="Verdana" w:hAnsi="Verdana" w:cs="Arial"/>
          <w:sz w:val="20"/>
          <w:szCs w:val="20"/>
        </w:rPr>
      </w:pPr>
    </w:p>
    <w:p w:rsidR="002106A4" w:rsidRPr="002106A4" w:rsidRDefault="002106A4" w:rsidP="002106A4">
      <w:pPr>
        <w:ind w:left="360"/>
        <w:jc w:val="both"/>
        <w:rPr>
          <w:rFonts w:ascii="Verdana" w:hAnsi="Verdana" w:cs="Arial"/>
          <w:sz w:val="20"/>
          <w:szCs w:val="20"/>
        </w:rPr>
      </w:pPr>
      <w:r w:rsidRPr="002106A4">
        <w:rPr>
          <w:rFonts w:ascii="Verdana" w:hAnsi="Verdana" w:cs="Arial"/>
          <w:sz w:val="20"/>
          <w:szCs w:val="20"/>
        </w:rPr>
        <w:t xml:space="preserve"> .............................................zł, (słownie: ………………………………….. zł)</w:t>
      </w:r>
    </w:p>
    <w:p w:rsidR="002106A4" w:rsidRPr="002106A4" w:rsidRDefault="002106A4" w:rsidP="002106A4">
      <w:pPr>
        <w:jc w:val="both"/>
        <w:rPr>
          <w:rFonts w:ascii="Verdana" w:hAnsi="Verdana" w:cs="Arial"/>
          <w:sz w:val="20"/>
          <w:szCs w:val="20"/>
        </w:rPr>
      </w:pPr>
    </w:p>
    <w:p w:rsidR="00B1753A" w:rsidRPr="00B1753A" w:rsidRDefault="002106A4" w:rsidP="002106A4">
      <w:pPr>
        <w:jc w:val="both"/>
        <w:rPr>
          <w:rFonts w:ascii="Verdana" w:hAnsi="Verdana" w:cs="Arial"/>
          <w:sz w:val="20"/>
          <w:szCs w:val="20"/>
        </w:rPr>
      </w:pPr>
      <w:r w:rsidRPr="002106A4">
        <w:rPr>
          <w:rFonts w:ascii="Verdana" w:hAnsi="Verdana" w:cs="Arial"/>
          <w:sz w:val="20"/>
          <w:szCs w:val="20"/>
        </w:rPr>
        <w:t>Cena ryczałtowa brutto określona w pkt. 1) nie może być w</w:t>
      </w:r>
      <w:r w:rsidR="00B1753A" w:rsidRPr="00B1753A">
        <w:rPr>
          <w:rFonts w:ascii="Verdana" w:hAnsi="Verdana" w:cs="Arial"/>
          <w:sz w:val="20"/>
          <w:szCs w:val="20"/>
        </w:rPr>
        <w:t>yższa niż 40% łącznej ceny brut</w:t>
      </w:r>
      <w:r w:rsidRPr="002106A4">
        <w:rPr>
          <w:rFonts w:ascii="Verdana" w:hAnsi="Verdana" w:cs="Arial"/>
          <w:sz w:val="20"/>
          <w:szCs w:val="20"/>
        </w:rPr>
        <w:t>to ofe</w:t>
      </w:r>
      <w:r w:rsidR="00B1753A" w:rsidRPr="00B1753A">
        <w:rPr>
          <w:rFonts w:ascii="Verdana" w:hAnsi="Verdana" w:cs="Arial"/>
          <w:sz w:val="20"/>
          <w:szCs w:val="20"/>
        </w:rPr>
        <w:t>r</w:t>
      </w:r>
      <w:r w:rsidRPr="002106A4">
        <w:rPr>
          <w:rFonts w:ascii="Verdana" w:hAnsi="Verdana" w:cs="Arial"/>
          <w:sz w:val="20"/>
          <w:szCs w:val="20"/>
        </w:rPr>
        <w:t>ty za cały przedmiot zamówienia.</w:t>
      </w:r>
    </w:p>
    <w:p w:rsidR="002106A4" w:rsidRPr="002106A4" w:rsidRDefault="002106A4" w:rsidP="002106A4">
      <w:pPr>
        <w:jc w:val="both"/>
        <w:rPr>
          <w:rFonts w:ascii="Verdana" w:hAnsi="Verdana" w:cs="Arial"/>
          <w:sz w:val="20"/>
          <w:szCs w:val="20"/>
        </w:rPr>
      </w:pPr>
      <w:r w:rsidRPr="002106A4">
        <w:rPr>
          <w:rFonts w:ascii="Verdana" w:hAnsi="Verdana" w:cs="Arial"/>
          <w:sz w:val="20"/>
          <w:szCs w:val="20"/>
        </w:rPr>
        <w:t xml:space="preserve"> </w:t>
      </w:r>
    </w:p>
    <w:p w:rsidR="002106A4" w:rsidRPr="002106A4" w:rsidRDefault="002106A4" w:rsidP="009E18AA">
      <w:pPr>
        <w:numPr>
          <w:ilvl w:val="0"/>
          <w:numId w:val="48"/>
        </w:numPr>
        <w:jc w:val="both"/>
        <w:rPr>
          <w:rFonts w:ascii="Verdana" w:hAnsi="Verdana" w:cs="Arial"/>
          <w:sz w:val="20"/>
          <w:szCs w:val="20"/>
        </w:rPr>
      </w:pPr>
      <w:r w:rsidRPr="002106A4">
        <w:rPr>
          <w:rFonts w:ascii="Verdana" w:hAnsi="Verdana" w:cs="Arial"/>
          <w:sz w:val="20"/>
          <w:szCs w:val="20"/>
        </w:rPr>
        <w:t xml:space="preserve">Cenę ryczałtową brutto za wykonanie </w:t>
      </w:r>
      <w:r w:rsidRPr="002106A4">
        <w:rPr>
          <w:rFonts w:ascii="Verdana" w:hAnsi="Verdana" w:cs="Arial"/>
          <w:b/>
          <w:sz w:val="20"/>
          <w:szCs w:val="20"/>
        </w:rPr>
        <w:t>Zadania 2 Opracowanie dokumentów programowych (Etapy od I do III</w:t>
      </w:r>
      <w:r w:rsidRPr="002106A4">
        <w:rPr>
          <w:rFonts w:ascii="Verdana" w:hAnsi="Verdana" w:cs="Arial"/>
          <w:sz w:val="20"/>
          <w:szCs w:val="20"/>
        </w:rPr>
        <w:t xml:space="preserve">) wymienionych w Rozdziale V OPZ. </w:t>
      </w:r>
    </w:p>
    <w:p w:rsidR="002106A4" w:rsidRPr="002106A4" w:rsidRDefault="002106A4" w:rsidP="002106A4">
      <w:pPr>
        <w:ind w:left="720"/>
        <w:jc w:val="both"/>
        <w:rPr>
          <w:rFonts w:ascii="Verdana" w:hAnsi="Verdana" w:cs="Arial"/>
          <w:sz w:val="20"/>
          <w:szCs w:val="20"/>
        </w:rPr>
      </w:pPr>
      <w:r w:rsidRPr="002106A4">
        <w:rPr>
          <w:rFonts w:ascii="Verdana" w:hAnsi="Verdana" w:cs="Arial"/>
          <w:sz w:val="20"/>
          <w:szCs w:val="20"/>
        </w:rPr>
        <w:t>.............................................zł, (słownie: ………………………………….. zł)</w:t>
      </w:r>
    </w:p>
    <w:p w:rsidR="002106A4" w:rsidRPr="002106A4" w:rsidRDefault="002106A4" w:rsidP="002106A4">
      <w:pPr>
        <w:ind w:left="360"/>
        <w:jc w:val="both"/>
        <w:rPr>
          <w:rFonts w:ascii="Verdana" w:hAnsi="Verdana" w:cs="Arial"/>
          <w:b/>
          <w:sz w:val="20"/>
          <w:szCs w:val="20"/>
        </w:rPr>
      </w:pPr>
    </w:p>
    <w:p w:rsidR="002106A4" w:rsidRPr="002106A4" w:rsidRDefault="002106A4" w:rsidP="002106A4">
      <w:pPr>
        <w:ind w:left="720"/>
        <w:jc w:val="both"/>
        <w:rPr>
          <w:rFonts w:ascii="Verdana" w:hAnsi="Verdana" w:cs="Arial"/>
          <w:b/>
          <w:sz w:val="20"/>
          <w:szCs w:val="20"/>
        </w:rPr>
      </w:pPr>
      <w:r w:rsidRPr="002106A4">
        <w:rPr>
          <w:rFonts w:ascii="Verdana" w:hAnsi="Verdana" w:cs="Arial"/>
          <w:b/>
          <w:sz w:val="20"/>
          <w:szCs w:val="20"/>
        </w:rPr>
        <w:t>w  tym:</w:t>
      </w:r>
    </w:p>
    <w:p w:rsidR="002106A4" w:rsidRPr="002106A4" w:rsidRDefault="002106A4" w:rsidP="002106A4">
      <w:pPr>
        <w:ind w:left="720"/>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6"/>
        <w:gridCol w:w="4272"/>
      </w:tblGrid>
      <w:tr w:rsidR="002106A4" w:rsidRPr="002106A4" w:rsidTr="0034209F">
        <w:tc>
          <w:tcPr>
            <w:tcW w:w="5070" w:type="dxa"/>
            <w:shd w:val="clear" w:color="auto" w:fill="auto"/>
          </w:tcPr>
          <w:p w:rsidR="002106A4" w:rsidRPr="002106A4" w:rsidRDefault="002106A4" w:rsidP="002106A4">
            <w:pPr>
              <w:jc w:val="both"/>
              <w:rPr>
                <w:rFonts w:ascii="Arial" w:hAnsi="Arial" w:cs="Arial"/>
                <w:sz w:val="18"/>
                <w:szCs w:val="18"/>
              </w:rPr>
            </w:pPr>
            <w:r w:rsidRPr="002106A4">
              <w:rPr>
                <w:rFonts w:ascii="Arial" w:hAnsi="Arial" w:cs="Arial"/>
                <w:sz w:val="18"/>
                <w:szCs w:val="18"/>
              </w:rPr>
              <w:t xml:space="preserve">Cenę ryczałtową brutto </w:t>
            </w:r>
          </w:p>
          <w:p w:rsidR="002106A4" w:rsidRPr="002106A4" w:rsidRDefault="002106A4" w:rsidP="002106A4">
            <w:pPr>
              <w:jc w:val="both"/>
              <w:rPr>
                <w:rFonts w:ascii="Arial" w:hAnsi="Arial" w:cs="Arial"/>
                <w:sz w:val="18"/>
                <w:szCs w:val="18"/>
              </w:rPr>
            </w:pPr>
            <w:r w:rsidRPr="002106A4">
              <w:rPr>
                <w:rFonts w:ascii="Arial" w:hAnsi="Arial" w:cs="Arial"/>
                <w:sz w:val="18"/>
                <w:szCs w:val="18"/>
              </w:rPr>
              <w:t xml:space="preserve">za wykonanie </w:t>
            </w:r>
          </w:p>
          <w:p w:rsidR="002106A4" w:rsidRPr="002106A4" w:rsidRDefault="002106A4" w:rsidP="002106A4">
            <w:pPr>
              <w:jc w:val="both"/>
              <w:rPr>
                <w:rFonts w:ascii="Arial" w:hAnsi="Arial" w:cs="Arial"/>
                <w:b/>
                <w:sz w:val="18"/>
                <w:szCs w:val="18"/>
              </w:rPr>
            </w:pPr>
          </w:p>
          <w:p w:rsidR="002106A4" w:rsidRPr="002106A4" w:rsidRDefault="002106A4" w:rsidP="002106A4">
            <w:pPr>
              <w:jc w:val="both"/>
              <w:rPr>
                <w:rFonts w:ascii="Arial" w:hAnsi="Arial" w:cs="Arial"/>
                <w:b/>
                <w:sz w:val="18"/>
                <w:szCs w:val="18"/>
              </w:rPr>
            </w:pPr>
            <w:r w:rsidRPr="002106A4">
              <w:rPr>
                <w:rFonts w:ascii="Arial" w:hAnsi="Arial" w:cs="Arial"/>
                <w:b/>
                <w:sz w:val="18"/>
                <w:szCs w:val="18"/>
              </w:rPr>
              <w:t xml:space="preserve">Zadania 2 Opracowanie dokumentów programowych </w:t>
            </w:r>
          </w:p>
          <w:p w:rsidR="002106A4" w:rsidRPr="002106A4" w:rsidRDefault="002106A4" w:rsidP="002106A4">
            <w:pPr>
              <w:jc w:val="both"/>
              <w:rPr>
                <w:rFonts w:ascii="Arial" w:hAnsi="Arial" w:cs="Arial"/>
                <w:b/>
                <w:sz w:val="18"/>
                <w:szCs w:val="18"/>
              </w:rPr>
            </w:pPr>
          </w:p>
          <w:p w:rsidR="002106A4" w:rsidRPr="002106A4" w:rsidRDefault="002106A4" w:rsidP="002106A4">
            <w:pPr>
              <w:jc w:val="both"/>
              <w:rPr>
                <w:rFonts w:ascii="Arial" w:hAnsi="Arial" w:cs="Arial"/>
                <w:b/>
                <w:sz w:val="18"/>
                <w:szCs w:val="18"/>
              </w:rPr>
            </w:pPr>
            <w:r w:rsidRPr="002106A4">
              <w:rPr>
                <w:rFonts w:ascii="Arial" w:hAnsi="Arial" w:cs="Arial"/>
                <w:b/>
                <w:sz w:val="18"/>
                <w:szCs w:val="18"/>
              </w:rPr>
              <w:t xml:space="preserve">Etap I </w:t>
            </w:r>
          </w:p>
          <w:p w:rsidR="002106A4" w:rsidRPr="002106A4" w:rsidRDefault="002106A4" w:rsidP="002106A4">
            <w:pPr>
              <w:jc w:val="both"/>
              <w:rPr>
                <w:rFonts w:ascii="Arial" w:hAnsi="Arial" w:cs="Arial"/>
                <w:b/>
                <w:sz w:val="18"/>
                <w:szCs w:val="18"/>
              </w:rPr>
            </w:pPr>
          </w:p>
          <w:p w:rsidR="002106A4" w:rsidRPr="002106A4" w:rsidRDefault="002106A4" w:rsidP="002106A4">
            <w:pPr>
              <w:jc w:val="both"/>
              <w:rPr>
                <w:rFonts w:ascii="Arial" w:hAnsi="Arial" w:cs="Arial"/>
                <w:sz w:val="18"/>
                <w:szCs w:val="18"/>
              </w:rPr>
            </w:pPr>
            <w:r w:rsidRPr="002106A4">
              <w:rPr>
                <w:rFonts w:ascii="Arial" w:hAnsi="Arial" w:cs="Arial"/>
                <w:i/>
                <w:sz w:val="18"/>
                <w:szCs w:val="18"/>
              </w:rPr>
              <w:t>Opracowanie standardów obsługi interesanta, katalog usług i kart usług oraz ustandaryzowanych procedur</w:t>
            </w:r>
            <w:r w:rsidRPr="002106A4">
              <w:rPr>
                <w:rFonts w:ascii="Arial" w:hAnsi="Arial" w:cs="Arial"/>
                <w:sz w:val="18"/>
                <w:szCs w:val="18"/>
              </w:rPr>
              <w:t xml:space="preserve"> </w:t>
            </w:r>
          </w:p>
          <w:p w:rsidR="002106A4" w:rsidRPr="002106A4" w:rsidRDefault="002106A4" w:rsidP="002106A4">
            <w:pPr>
              <w:jc w:val="both"/>
              <w:rPr>
                <w:rFonts w:ascii="Arial" w:hAnsi="Arial" w:cs="Arial"/>
                <w:sz w:val="18"/>
                <w:szCs w:val="18"/>
              </w:rPr>
            </w:pPr>
            <w:r w:rsidRPr="002106A4">
              <w:rPr>
                <w:rFonts w:ascii="Arial" w:hAnsi="Arial" w:cs="Arial"/>
                <w:sz w:val="18"/>
                <w:szCs w:val="18"/>
              </w:rPr>
              <w:t>opisanych w OPZ</w:t>
            </w:r>
          </w:p>
          <w:p w:rsidR="002106A4" w:rsidRPr="002106A4" w:rsidRDefault="002106A4" w:rsidP="002106A4">
            <w:pPr>
              <w:jc w:val="both"/>
              <w:rPr>
                <w:rFonts w:ascii="Arial" w:hAnsi="Arial" w:cs="Arial"/>
                <w:b/>
              </w:rPr>
            </w:pPr>
          </w:p>
        </w:tc>
        <w:tc>
          <w:tcPr>
            <w:tcW w:w="4273" w:type="dxa"/>
            <w:shd w:val="clear" w:color="auto" w:fill="auto"/>
          </w:tcPr>
          <w:p w:rsidR="002106A4" w:rsidRPr="002106A4" w:rsidRDefault="002106A4" w:rsidP="002106A4">
            <w:pPr>
              <w:ind w:left="720"/>
              <w:jc w:val="both"/>
              <w:rPr>
                <w:rFonts w:ascii="Verdana" w:hAnsi="Verdana" w:cs="Arial"/>
                <w:sz w:val="20"/>
                <w:szCs w:val="20"/>
              </w:rPr>
            </w:pPr>
          </w:p>
          <w:p w:rsidR="002106A4" w:rsidRPr="002106A4" w:rsidRDefault="002106A4" w:rsidP="002106A4">
            <w:pPr>
              <w:ind w:left="720"/>
              <w:jc w:val="both"/>
              <w:rPr>
                <w:rFonts w:ascii="Verdana" w:hAnsi="Verdana" w:cs="Arial"/>
                <w:sz w:val="20"/>
                <w:szCs w:val="20"/>
              </w:rPr>
            </w:pPr>
            <w:r w:rsidRPr="002106A4">
              <w:rPr>
                <w:rFonts w:ascii="Verdana" w:hAnsi="Verdana" w:cs="Arial"/>
                <w:sz w:val="20"/>
                <w:szCs w:val="20"/>
              </w:rPr>
              <w:t>..........................................zł,</w:t>
            </w:r>
          </w:p>
          <w:p w:rsidR="002106A4" w:rsidRPr="002106A4" w:rsidRDefault="002106A4" w:rsidP="002106A4">
            <w:pPr>
              <w:ind w:left="720"/>
              <w:jc w:val="both"/>
              <w:rPr>
                <w:rFonts w:ascii="Verdana" w:hAnsi="Verdana" w:cs="Arial"/>
                <w:sz w:val="20"/>
                <w:szCs w:val="20"/>
              </w:rPr>
            </w:pPr>
          </w:p>
          <w:p w:rsidR="002106A4" w:rsidRPr="002106A4" w:rsidRDefault="002106A4" w:rsidP="002106A4">
            <w:pPr>
              <w:ind w:left="720"/>
              <w:jc w:val="both"/>
              <w:rPr>
                <w:rFonts w:ascii="Verdana" w:hAnsi="Verdana" w:cs="Arial"/>
                <w:sz w:val="20"/>
                <w:szCs w:val="20"/>
              </w:rPr>
            </w:pPr>
            <w:r w:rsidRPr="002106A4">
              <w:rPr>
                <w:rFonts w:ascii="Verdana" w:hAnsi="Verdana" w:cs="Arial"/>
                <w:sz w:val="20"/>
                <w:szCs w:val="20"/>
              </w:rPr>
              <w:t xml:space="preserve"> (słownie:</w:t>
            </w:r>
          </w:p>
          <w:p w:rsidR="002106A4" w:rsidRPr="002106A4" w:rsidRDefault="002106A4" w:rsidP="002106A4">
            <w:pPr>
              <w:ind w:left="720"/>
              <w:jc w:val="both"/>
              <w:rPr>
                <w:rFonts w:ascii="Verdana" w:hAnsi="Verdana" w:cs="Arial"/>
                <w:sz w:val="20"/>
                <w:szCs w:val="20"/>
              </w:rPr>
            </w:pPr>
          </w:p>
          <w:p w:rsidR="002106A4" w:rsidRPr="002106A4" w:rsidRDefault="0012180D" w:rsidP="002106A4">
            <w:pPr>
              <w:ind w:left="720"/>
              <w:jc w:val="both"/>
              <w:rPr>
                <w:rFonts w:ascii="Verdana" w:hAnsi="Verdana" w:cs="Arial"/>
                <w:b/>
                <w:sz w:val="20"/>
                <w:szCs w:val="20"/>
              </w:rPr>
            </w:pPr>
            <w:r>
              <w:rPr>
                <w:rFonts w:ascii="Verdana" w:hAnsi="Verdana" w:cs="Arial"/>
                <w:sz w:val="20"/>
                <w:szCs w:val="20"/>
              </w:rPr>
              <w:t xml:space="preserve"> ………..……….……….. zł)</w:t>
            </w:r>
          </w:p>
        </w:tc>
      </w:tr>
      <w:tr w:rsidR="002106A4" w:rsidRPr="002106A4" w:rsidTr="0034209F">
        <w:tc>
          <w:tcPr>
            <w:tcW w:w="5070" w:type="dxa"/>
            <w:shd w:val="clear" w:color="auto" w:fill="auto"/>
          </w:tcPr>
          <w:p w:rsidR="002106A4" w:rsidRPr="002106A4" w:rsidRDefault="002106A4" w:rsidP="002106A4">
            <w:pPr>
              <w:jc w:val="both"/>
              <w:rPr>
                <w:rFonts w:ascii="Arial" w:hAnsi="Arial" w:cs="Arial"/>
                <w:sz w:val="18"/>
                <w:szCs w:val="18"/>
              </w:rPr>
            </w:pPr>
            <w:r w:rsidRPr="002106A4">
              <w:rPr>
                <w:rFonts w:ascii="Arial" w:hAnsi="Arial" w:cs="Arial"/>
                <w:sz w:val="18"/>
                <w:szCs w:val="18"/>
              </w:rPr>
              <w:t xml:space="preserve">Cenę ryczałtową brutto </w:t>
            </w:r>
          </w:p>
          <w:p w:rsidR="002106A4" w:rsidRPr="002106A4" w:rsidRDefault="002106A4" w:rsidP="002106A4">
            <w:pPr>
              <w:jc w:val="both"/>
              <w:rPr>
                <w:rFonts w:ascii="Arial" w:hAnsi="Arial" w:cs="Arial"/>
                <w:sz w:val="18"/>
                <w:szCs w:val="18"/>
              </w:rPr>
            </w:pPr>
            <w:r w:rsidRPr="002106A4">
              <w:rPr>
                <w:rFonts w:ascii="Arial" w:hAnsi="Arial" w:cs="Arial"/>
                <w:sz w:val="18"/>
                <w:szCs w:val="18"/>
              </w:rPr>
              <w:t xml:space="preserve">za wykonanie </w:t>
            </w:r>
          </w:p>
          <w:p w:rsidR="002106A4" w:rsidRPr="002106A4" w:rsidRDefault="002106A4" w:rsidP="002106A4">
            <w:pPr>
              <w:jc w:val="both"/>
              <w:rPr>
                <w:rFonts w:ascii="Arial" w:hAnsi="Arial" w:cs="Arial"/>
                <w:b/>
                <w:sz w:val="18"/>
                <w:szCs w:val="18"/>
              </w:rPr>
            </w:pPr>
          </w:p>
          <w:p w:rsidR="002106A4" w:rsidRPr="002106A4" w:rsidRDefault="002106A4" w:rsidP="002106A4">
            <w:pPr>
              <w:jc w:val="both"/>
              <w:rPr>
                <w:rFonts w:ascii="Arial" w:hAnsi="Arial" w:cs="Arial"/>
                <w:b/>
                <w:sz w:val="18"/>
                <w:szCs w:val="18"/>
              </w:rPr>
            </w:pPr>
            <w:r w:rsidRPr="002106A4">
              <w:rPr>
                <w:rFonts w:ascii="Arial" w:hAnsi="Arial" w:cs="Arial"/>
                <w:b/>
                <w:sz w:val="18"/>
                <w:szCs w:val="18"/>
              </w:rPr>
              <w:t xml:space="preserve">Zadania 2 Opracowanie dokumentów programowych </w:t>
            </w:r>
          </w:p>
          <w:p w:rsidR="002106A4" w:rsidRPr="002106A4" w:rsidRDefault="002106A4" w:rsidP="002106A4">
            <w:pPr>
              <w:jc w:val="both"/>
              <w:rPr>
                <w:rFonts w:ascii="Arial" w:hAnsi="Arial" w:cs="Arial"/>
                <w:b/>
                <w:sz w:val="18"/>
                <w:szCs w:val="18"/>
              </w:rPr>
            </w:pPr>
          </w:p>
          <w:p w:rsidR="002106A4" w:rsidRPr="002106A4" w:rsidRDefault="002106A4" w:rsidP="002106A4">
            <w:pPr>
              <w:jc w:val="both"/>
              <w:rPr>
                <w:rFonts w:ascii="Arial" w:hAnsi="Arial" w:cs="Arial"/>
                <w:sz w:val="18"/>
                <w:szCs w:val="18"/>
              </w:rPr>
            </w:pPr>
            <w:r w:rsidRPr="002106A4">
              <w:rPr>
                <w:rFonts w:ascii="Arial" w:hAnsi="Arial" w:cs="Arial"/>
                <w:b/>
                <w:sz w:val="18"/>
                <w:szCs w:val="18"/>
              </w:rPr>
              <w:t xml:space="preserve">Etap II </w:t>
            </w:r>
            <w:r w:rsidRPr="002106A4">
              <w:rPr>
                <w:rFonts w:ascii="Arial" w:hAnsi="Arial" w:cs="Arial"/>
                <w:sz w:val="18"/>
                <w:szCs w:val="18"/>
              </w:rPr>
              <w:t xml:space="preserve">  </w:t>
            </w:r>
          </w:p>
          <w:p w:rsidR="002106A4" w:rsidRPr="002106A4" w:rsidRDefault="002106A4" w:rsidP="002106A4">
            <w:pPr>
              <w:jc w:val="both"/>
              <w:rPr>
                <w:rFonts w:ascii="Arial" w:hAnsi="Arial" w:cs="Arial"/>
                <w:sz w:val="18"/>
                <w:szCs w:val="18"/>
              </w:rPr>
            </w:pPr>
          </w:p>
          <w:p w:rsidR="00AA521F" w:rsidRDefault="002106A4" w:rsidP="002106A4">
            <w:pPr>
              <w:jc w:val="both"/>
              <w:rPr>
                <w:rFonts w:ascii="Arial" w:hAnsi="Arial" w:cs="Arial"/>
                <w:i/>
                <w:sz w:val="18"/>
                <w:szCs w:val="18"/>
              </w:rPr>
            </w:pPr>
            <w:r w:rsidRPr="002106A4">
              <w:rPr>
                <w:rFonts w:ascii="Arial" w:hAnsi="Arial" w:cs="Arial"/>
                <w:i/>
                <w:sz w:val="18"/>
                <w:szCs w:val="18"/>
              </w:rPr>
              <w:t>Opracowanie Koncepcji biznesowej modelu funkcjonowania CBOI</w:t>
            </w:r>
            <w:r w:rsidR="00AA521F">
              <w:rPr>
                <w:rFonts w:ascii="Arial" w:hAnsi="Arial" w:cs="Arial"/>
                <w:i/>
                <w:sz w:val="18"/>
                <w:szCs w:val="18"/>
              </w:rPr>
              <w:t xml:space="preserve"> </w:t>
            </w:r>
          </w:p>
          <w:p w:rsidR="002106A4" w:rsidRPr="002106A4" w:rsidRDefault="002106A4" w:rsidP="002106A4">
            <w:pPr>
              <w:jc w:val="both"/>
              <w:rPr>
                <w:rFonts w:ascii="Arial" w:hAnsi="Arial" w:cs="Arial"/>
                <w:b/>
                <w:sz w:val="18"/>
                <w:szCs w:val="18"/>
              </w:rPr>
            </w:pPr>
            <w:r w:rsidRPr="002106A4">
              <w:rPr>
                <w:rFonts w:ascii="Arial" w:hAnsi="Arial" w:cs="Arial"/>
                <w:sz w:val="18"/>
                <w:szCs w:val="18"/>
              </w:rPr>
              <w:t>opisanych w OPZ</w:t>
            </w:r>
          </w:p>
          <w:p w:rsidR="002106A4" w:rsidRPr="002106A4" w:rsidRDefault="002106A4" w:rsidP="002106A4">
            <w:pPr>
              <w:jc w:val="both"/>
              <w:rPr>
                <w:rFonts w:ascii="Arial" w:hAnsi="Arial" w:cs="Arial"/>
                <w:b/>
              </w:rPr>
            </w:pPr>
          </w:p>
        </w:tc>
        <w:tc>
          <w:tcPr>
            <w:tcW w:w="4273" w:type="dxa"/>
            <w:shd w:val="clear" w:color="auto" w:fill="auto"/>
          </w:tcPr>
          <w:p w:rsidR="002106A4" w:rsidRPr="002106A4" w:rsidRDefault="002106A4" w:rsidP="002106A4">
            <w:pPr>
              <w:ind w:left="720"/>
              <w:jc w:val="both"/>
              <w:rPr>
                <w:rFonts w:ascii="Verdana" w:hAnsi="Verdana" w:cs="Arial"/>
                <w:sz w:val="20"/>
                <w:szCs w:val="20"/>
              </w:rPr>
            </w:pPr>
          </w:p>
          <w:p w:rsidR="002106A4" w:rsidRPr="002106A4" w:rsidRDefault="002106A4" w:rsidP="002106A4">
            <w:pPr>
              <w:ind w:left="720"/>
              <w:jc w:val="both"/>
              <w:rPr>
                <w:rFonts w:ascii="Verdana" w:hAnsi="Verdana" w:cs="Arial"/>
                <w:sz w:val="20"/>
                <w:szCs w:val="20"/>
              </w:rPr>
            </w:pPr>
            <w:r w:rsidRPr="002106A4">
              <w:rPr>
                <w:rFonts w:ascii="Verdana" w:hAnsi="Verdana" w:cs="Arial"/>
                <w:sz w:val="20"/>
                <w:szCs w:val="20"/>
              </w:rPr>
              <w:t>..........................................zł,</w:t>
            </w:r>
          </w:p>
          <w:p w:rsidR="002106A4" w:rsidRPr="002106A4" w:rsidRDefault="002106A4" w:rsidP="002106A4">
            <w:pPr>
              <w:ind w:left="720"/>
              <w:jc w:val="both"/>
              <w:rPr>
                <w:rFonts w:ascii="Verdana" w:hAnsi="Verdana" w:cs="Arial"/>
                <w:sz w:val="20"/>
                <w:szCs w:val="20"/>
              </w:rPr>
            </w:pPr>
          </w:p>
          <w:p w:rsidR="002106A4" w:rsidRPr="002106A4" w:rsidRDefault="002106A4" w:rsidP="002106A4">
            <w:pPr>
              <w:ind w:left="720"/>
              <w:jc w:val="both"/>
              <w:rPr>
                <w:rFonts w:ascii="Verdana" w:hAnsi="Verdana" w:cs="Arial"/>
                <w:sz w:val="20"/>
                <w:szCs w:val="20"/>
              </w:rPr>
            </w:pPr>
            <w:r w:rsidRPr="002106A4">
              <w:rPr>
                <w:rFonts w:ascii="Verdana" w:hAnsi="Verdana" w:cs="Arial"/>
                <w:sz w:val="20"/>
                <w:szCs w:val="20"/>
              </w:rPr>
              <w:t xml:space="preserve"> (słownie:</w:t>
            </w:r>
          </w:p>
          <w:p w:rsidR="002106A4" w:rsidRPr="002106A4" w:rsidRDefault="002106A4" w:rsidP="002106A4">
            <w:pPr>
              <w:ind w:left="720"/>
              <w:jc w:val="both"/>
              <w:rPr>
                <w:rFonts w:ascii="Verdana" w:hAnsi="Verdana" w:cs="Arial"/>
                <w:sz w:val="20"/>
                <w:szCs w:val="20"/>
              </w:rPr>
            </w:pPr>
          </w:p>
          <w:p w:rsidR="002106A4" w:rsidRPr="002106A4" w:rsidRDefault="002106A4" w:rsidP="002106A4">
            <w:pPr>
              <w:ind w:left="720"/>
              <w:jc w:val="both"/>
              <w:rPr>
                <w:rFonts w:ascii="Verdana" w:hAnsi="Verdana" w:cs="Arial"/>
                <w:sz w:val="20"/>
                <w:szCs w:val="20"/>
              </w:rPr>
            </w:pPr>
            <w:r w:rsidRPr="002106A4">
              <w:rPr>
                <w:rFonts w:ascii="Verdana" w:hAnsi="Verdana" w:cs="Arial"/>
                <w:sz w:val="20"/>
                <w:szCs w:val="20"/>
              </w:rPr>
              <w:t xml:space="preserve"> ………..……….……….. zł)</w:t>
            </w:r>
          </w:p>
          <w:p w:rsidR="002106A4" w:rsidRPr="002106A4" w:rsidRDefault="002106A4" w:rsidP="002106A4">
            <w:pPr>
              <w:jc w:val="both"/>
              <w:rPr>
                <w:rFonts w:ascii="Verdana" w:hAnsi="Verdana" w:cs="Arial"/>
                <w:b/>
                <w:sz w:val="20"/>
                <w:szCs w:val="20"/>
              </w:rPr>
            </w:pPr>
          </w:p>
        </w:tc>
      </w:tr>
      <w:tr w:rsidR="002106A4" w:rsidRPr="002106A4" w:rsidTr="0034209F">
        <w:tc>
          <w:tcPr>
            <w:tcW w:w="5070" w:type="dxa"/>
            <w:shd w:val="clear" w:color="auto" w:fill="auto"/>
          </w:tcPr>
          <w:p w:rsidR="002106A4" w:rsidRPr="002106A4" w:rsidRDefault="002106A4" w:rsidP="002106A4">
            <w:pPr>
              <w:jc w:val="both"/>
              <w:rPr>
                <w:rFonts w:ascii="Arial" w:hAnsi="Arial" w:cs="Arial"/>
                <w:sz w:val="18"/>
                <w:szCs w:val="18"/>
              </w:rPr>
            </w:pPr>
            <w:r w:rsidRPr="002106A4">
              <w:rPr>
                <w:rFonts w:ascii="Arial" w:hAnsi="Arial" w:cs="Arial"/>
                <w:sz w:val="18"/>
                <w:szCs w:val="18"/>
              </w:rPr>
              <w:t>Cenę ryczałtową brutto</w:t>
            </w:r>
          </w:p>
          <w:p w:rsidR="002106A4" w:rsidRPr="002106A4" w:rsidRDefault="002106A4" w:rsidP="002106A4">
            <w:pPr>
              <w:jc w:val="both"/>
              <w:rPr>
                <w:rFonts w:ascii="Arial" w:hAnsi="Arial" w:cs="Arial"/>
                <w:sz w:val="18"/>
                <w:szCs w:val="18"/>
              </w:rPr>
            </w:pPr>
            <w:r w:rsidRPr="002106A4">
              <w:rPr>
                <w:rFonts w:ascii="Arial" w:hAnsi="Arial" w:cs="Arial"/>
                <w:sz w:val="18"/>
                <w:szCs w:val="18"/>
              </w:rPr>
              <w:t xml:space="preserve"> za wykonanie </w:t>
            </w:r>
          </w:p>
          <w:p w:rsidR="002106A4" w:rsidRPr="002106A4" w:rsidRDefault="002106A4" w:rsidP="002106A4">
            <w:pPr>
              <w:jc w:val="both"/>
              <w:rPr>
                <w:rFonts w:ascii="Arial" w:hAnsi="Arial" w:cs="Arial"/>
                <w:b/>
                <w:sz w:val="18"/>
                <w:szCs w:val="18"/>
              </w:rPr>
            </w:pPr>
          </w:p>
          <w:p w:rsidR="002106A4" w:rsidRPr="002106A4" w:rsidRDefault="002106A4" w:rsidP="002106A4">
            <w:pPr>
              <w:jc w:val="both"/>
              <w:rPr>
                <w:rFonts w:ascii="Arial" w:hAnsi="Arial" w:cs="Arial"/>
                <w:b/>
                <w:sz w:val="18"/>
                <w:szCs w:val="18"/>
              </w:rPr>
            </w:pPr>
            <w:r w:rsidRPr="002106A4">
              <w:rPr>
                <w:rFonts w:ascii="Arial" w:hAnsi="Arial" w:cs="Arial"/>
                <w:b/>
                <w:sz w:val="18"/>
                <w:szCs w:val="18"/>
              </w:rPr>
              <w:t xml:space="preserve">Zadania 2 Opracowanie dokumentów programowych </w:t>
            </w:r>
          </w:p>
          <w:p w:rsidR="002106A4" w:rsidRPr="002106A4" w:rsidRDefault="002106A4" w:rsidP="002106A4">
            <w:pPr>
              <w:jc w:val="both"/>
              <w:rPr>
                <w:rFonts w:ascii="Arial" w:hAnsi="Arial" w:cs="Arial"/>
                <w:b/>
                <w:sz w:val="18"/>
                <w:szCs w:val="18"/>
              </w:rPr>
            </w:pPr>
          </w:p>
          <w:p w:rsidR="002106A4" w:rsidRPr="002106A4" w:rsidRDefault="002106A4" w:rsidP="002106A4">
            <w:pPr>
              <w:jc w:val="both"/>
              <w:rPr>
                <w:rFonts w:ascii="Arial" w:hAnsi="Arial" w:cs="Arial"/>
                <w:b/>
                <w:sz w:val="18"/>
                <w:szCs w:val="18"/>
              </w:rPr>
            </w:pPr>
            <w:r w:rsidRPr="002106A4">
              <w:rPr>
                <w:rFonts w:ascii="Arial" w:hAnsi="Arial" w:cs="Arial"/>
                <w:b/>
                <w:sz w:val="18"/>
                <w:szCs w:val="18"/>
              </w:rPr>
              <w:t xml:space="preserve">Etap III </w:t>
            </w:r>
          </w:p>
          <w:p w:rsidR="002106A4" w:rsidRPr="002106A4" w:rsidRDefault="002106A4" w:rsidP="002106A4">
            <w:pPr>
              <w:jc w:val="both"/>
              <w:rPr>
                <w:rFonts w:ascii="Arial" w:hAnsi="Arial" w:cs="Arial"/>
                <w:b/>
                <w:sz w:val="18"/>
                <w:szCs w:val="18"/>
              </w:rPr>
            </w:pPr>
          </w:p>
          <w:p w:rsidR="002106A4" w:rsidRPr="002106A4" w:rsidRDefault="002106A4" w:rsidP="002106A4">
            <w:pPr>
              <w:jc w:val="both"/>
              <w:rPr>
                <w:rFonts w:ascii="Arial" w:hAnsi="Arial" w:cs="Arial"/>
                <w:sz w:val="18"/>
                <w:szCs w:val="18"/>
              </w:rPr>
            </w:pPr>
            <w:r w:rsidRPr="002106A4">
              <w:rPr>
                <w:rFonts w:ascii="Arial" w:hAnsi="Arial" w:cs="Arial"/>
                <w:i/>
                <w:sz w:val="18"/>
                <w:szCs w:val="18"/>
              </w:rPr>
              <w:t>Opracowanie Studium Wykonalności dla wdrożenia SOI oraz opracowanie projektów aktów prawnych</w:t>
            </w:r>
            <w:r w:rsidRPr="002106A4">
              <w:rPr>
                <w:rFonts w:ascii="Arial" w:hAnsi="Arial" w:cs="Arial"/>
                <w:sz w:val="18"/>
                <w:szCs w:val="18"/>
              </w:rPr>
              <w:t xml:space="preserve"> </w:t>
            </w:r>
          </w:p>
          <w:p w:rsidR="002106A4" w:rsidRPr="002106A4" w:rsidRDefault="002106A4" w:rsidP="002106A4">
            <w:pPr>
              <w:jc w:val="both"/>
              <w:rPr>
                <w:rFonts w:ascii="Arial" w:hAnsi="Arial" w:cs="Arial"/>
                <w:sz w:val="18"/>
                <w:szCs w:val="18"/>
              </w:rPr>
            </w:pPr>
            <w:r w:rsidRPr="002106A4">
              <w:rPr>
                <w:rFonts w:ascii="Arial" w:hAnsi="Arial" w:cs="Arial"/>
                <w:sz w:val="18"/>
                <w:szCs w:val="18"/>
              </w:rPr>
              <w:t>opisanych w OPZ</w:t>
            </w:r>
          </w:p>
          <w:p w:rsidR="002106A4" w:rsidRPr="002106A4" w:rsidRDefault="002106A4" w:rsidP="002106A4">
            <w:pPr>
              <w:jc w:val="both"/>
              <w:rPr>
                <w:rFonts w:ascii="Arial" w:hAnsi="Arial" w:cs="Arial"/>
                <w:b/>
              </w:rPr>
            </w:pPr>
          </w:p>
        </w:tc>
        <w:tc>
          <w:tcPr>
            <w:tcW w:w="4273" w:type="dxa"/>
            <w:shd w:val="clear" w:color="auto" w:fill="auto"/>
          </w:tcPr>
          <w:p w:rsidR="002106A4" w:rsidRPr="002106A4" w:rsidRDefault="002106A4" w:rsidP="002106A4">
            <w:pPr>
              <w:ind w:left="720"/>
              <w:jc w:val="both"/>
              <w:rPr>
                <w:rFonts w:ascii="Verdana" w:hAnsi="Verdana" w:cs="Arial"/>
                <w:sz w:val="20"/>
                <w:szCs w:val="20"/>
              </w:rPr>
            </w:pPr>
          </w:p>
          <w:p w:rsidR="002106A4" w:rsidRPr="002106A4" w:rsidRDefault="002106A4" w:rsidP="002106A4">
            <w:pPr>
              <w:ind w:left="720"/>
              <w:jc w:val="both"/>
              <w:rPr>
                <w:rFonts w:ascii="Verdana" w:hAnsi="Verdana" w:cs="Arial"/>
                <w:sz w:val="20"/>
                <w:szCs w:val="20"/>
              </w:rPr>
            </w:pPr>
            <w:r w:rsidRPr="002106A4">
              <w:rPr>
                <w:rFonts w:ascii="Verdana" w:hAnsi="Verdana" w:cs="Arial"/>
                <w:sz w:val="20"/>
                <w:szCs w:val="20"/>
              </w:rPr>
              <w:t>..........................................zł,</w:t>
            </w:r>
          </w:p>
          <w:p w:rsidR="002106A4" w:rsidRPr="002106A4" w:rsidRDefault="002106A4" w:rsidP="002106A4">
            <w:pPr>
              <w:ind w:left="720"/>
              <w:jc w:val="both"/>
              <w:rPr>
                <w:rFonts w:ascii="Verdana" w:hAnsi="Verdana" w:cs="Arial"/>
                <w:sz w:val="20"/>
                <w:szCs w:val="20"/>
              </w:rPr>
            </w:pPr>
          </w:p>
          <w:p w:rsidR="002106A4" w:rsidRPr="002106A4" w:rsidRDefault="002106A4" w:rsidP="002106A4">
            <w:pPr>
              <w:ind w:left="720"/>
              <w:jc w:val="both"/>
              <w:rPr>
                <w:rFonts w:ascii="Verdana" w:hAnsi="Verdana" w:cs="Arial"/>
                <w:sz w:val="20"/>
                <w:szCs w:val="20"/>
              </w:rPr>
            </w:pPr>
            <w:r w:rsidRPr="002106A4">
              <w:rPr>
                <w:rFonts w:ascii="Verdana" w:hAnsi="Verdana" w:cs="Arial"/>
                <w:sz w:val="20"/>
                <w:szCs w:val="20"/>
              </w:rPr>
              <w:t xml:space="preserve"> (słownie:</w:t>
            </w:r>
          </w:p>
          <w:p w:rsidR="002106A4" w:rsidRPr="002106A4" w:rsidRDefault="002106A4" w:rsidP="002106A4">
            <w:pPr>
              <w:ind w:left="720"/>
              <w:jc w:val="both"/>
              <w:rPr>
                <w:rFonts w:ascii="Verdana" w:hAnsi="Verdana" w:cs="Arial"/>
                <w:sz w:val="20"/>
                <w:szCs w:val="20"/>
              </w:rPr>
            </w:pPr>
          </w:p>
          <w:p w:rsidR="002106A4" w:rsidRPr="002106A4" w:rsidRDefault="002106A4" w:rsidP="002106A4">
            <w:pPr>
              <w:ind w:left="720"/>
              <w:jc w:val="both"/>
              <w:rPr>
                <w:rFonts w:ascii="Verdana" w:hAnsi="Verdana" w:cs="Arial"/>
                <w:sz w:val="20"/>
                <w:szCs w:val="20"/>
              </w:rPr>
            </w:pPr>
            <w:r w:rsidRPr="002106A4">
              <w:rPr>
                <w:rFonts w:ascii="Verdana" w:hAnsi="Verdana" w:cs="Arial"/>
                <w:sz w:val="20"/>
                <w:szCs w:val="20"/>
              </w:rPr>
              <w:t xml:space="preserve"> ………..……….……….. zł)</w:t>
            </w:r>
          </w:p>
          <w:p w:rsidR="002106A4" w:rsidRPr="002106A4" w:rsidRDefault="002106A4" w:rsidP="002106A4">
            <w:pPr>
              <w:jc w:val="both"/>
              <w:rPr>
                <w:rFonts w:ascii="Verdana" w:hAnsi="Verdana" w:cs="Arial"/>
                <w:b/>
                <w:sz w:val="20"/>
                <w:szCs w:val="20"/>
              </w:rPr>
            </w:pPr>
          </w:p>
        </w:tc>
      </w:tr>
    </w:tbl>
    <w:p w:rsidR="002106A4" w:rsidRPr="00FB6E44" w:rsidRDefault="002106A4" w:rsidP="0012180D">
      <w:pPr>
        <w:pStyle w:val="Zwykytekst1"/>
        <w:tabs>
          <w:tab w:val="left" w:pos="284"/>
        </w:tabs>
        <w:spacing w:line="360" w:lineRule="exact"/>
        <w:jc w:val="both"/>
        <w:rPr>
          <w:rFonts w:ascii="Verdana" w:hAnsi="Verdana"/>
          <w:b/>
        </w:rPr>
      </w:pPr>
    </w:p>
    <w:p w:rsidR="001706C3" w:rsidRPr="00FB6E44" w:rsidRDefault="001706C3" w:rsidP="009E18AA">
      <w:pPr>
        <w:pStyle w:val="Zwykytekst1"/>
        <w:numPr>
          <w:ilvl w:val="0"/>
          <w:numId w:val="45"/>
        </w:numPr>
        <w:tabs>
          <w:tab w:val="left" w:pos="284"/>
        </w:tabs>
        <w:spacing w:after="120" w:line="360" w:lineRule="exact"/>
        <w:ind w:left="284" w:hanging="284"/>
        <w:jc w:val="both"/>
        <w:rPr>
          <w:rFonts w:ascii="Verdana" w:hAnsi="Verdana"/>
          <w:iCs/>
        </w:rPr>
      </w:pPr>
      <w:r w:rsidRPr="00FB6E44">
        <w:rPr>
          <w:rFonts w:ascii="Verdana" w:hAnsi="Verdana"/>
          <w:b/>
          <w:iCs/>
        </w:rPr>
        <w:t>ZOBOWIĄZUJEMY SIĘ</w:t>
      </w:r>
      <w:r w:rsidRPr="00FB6E44">
        <w:rPr>
          <w:rFonts w:ascii="Verdana" w:hAnsi="Verdana"/>
          <w:iCs/>
        </w:rPr>
        <w:t xml:space="preserve"> do wykonania zamówienia w terminie określonym w Specyfikacji Istotnych Warunków Zamówienia.</w:t>
      </w:r>
    </w:p>
    <w:p w:rsidR="001706C3" w:rsidRPr="00FB6E44" w:rsidRDefault="001706C3" w:rsidP="009E18AA">
      <w:pPr>
        <w:pStyle w:val="Zwykytekst1"/>
        <w:numPr>
          <w:ilvl w:val="0"/>
          <w:numId w:val="45"/>
        </w:numPr>
        <w:tabs>
          <w:tab w:val="left" w:pos="284"/>
        </w:tabs>
        <w:spacing w:after="120" w:line="360" w:lineRule="exact"/>
        <w:ind w:left="284" w:hanging="284"/>
        <w:jc w:val="both"/>
        <w:rPr>
          <w:rFonts w:ascii="Verdana" w:hAnsi="Verdana"/>
        </w:rPr>
      </w:pPr>
      <w:r w:rsidRPr="00FB6E44">
        <w:rPr>
          <w:rFonts w:ascii="Verdana" w:hAnsi="Verdana"/>
          <w:b/>
        </w:rPr>
        <w:t xml:space="preserve">AKCEPTUJEMY </w:t>
      </w:r>
      <w:r w:rsidRPr="00FB6E44">
        <w:rPr>
          <w:rFonts w:ascii="Verdana" w:hAnsi="Verdana"/>
        </w:rPr>
        <w:t>warunki płatności określone przez Zamawiającego w Specyfikacji Istotnych Warunków Zamówienia.</w:t>
      </w:r>
    </w:p>
    <w:p w:rsidR="001706C3" w:rsidRPr="001706C3" w:rsidRDefault="001706C3" w:rsidP="009E18AA">
      <w:pPr>
        <w:pStyle w:val="Zwykytekst1"/>
        <w:numPr>
          <w:ilvl w:val="0"/>
          <w:numId w:val="45"/>
        </w:numPr>
        <w:tabs>
          <w:tab w:val="left" w:pos="284"/>
        </w:tabs>
        <w:spacing w:after="120" w:line="360" w:lineRule="exact"/>
        <w:ind w:left="284" w:hanging="284"/>
        <w:jc w:val="both"/>
        <w:rPr>
          <w:rFonts w:ascii="Verdana" w:hAnsi="Verdana"/>
          <w:i/>
        </w:rPr>
      </w:pPr>
      <w:r w:rsidRPr="00FB6E44">
        <w:rPr>
          <w:rFonts w:ascii="Verdana" w:hAnsi="Verdana"/>
          <w:b/>
        </w:rPr>
        <w:t>JESTEŚMY</w:t>
      </w:r>
      <w:r w:rsidRPr="00FB6E44">
        <w:rPr>
          <w:rFonts w:ascii="Verdana" w:hAnsi="Verdana"/>
        </w:rPr>
        <w:t xml:space="preserve"> związani ofertą przez okres wskazany w Specyfikacji Istotnych Warunków Zamówienia.</w:t>
      </w:r>
    </w:p>
    <w:p w:rsidR="001706C3" w:rsidRPr="001706C3" w:rsidRDefault="001706C3" w:rsidP="001706C3">
      <w:pPr>
        <w:pStyle w:val="Zwykytekst1"/>
        <w:tabs>
          <w:tab w:val="left" w:pos="284"/>
        </w:tabs>
        <w:spacing w:after="120" w:line="360" w:lineRule="exact"/>
        <w:ind w:left="284"/>
        <w:jc w:val="both"/>
        <w:rPr>
          <w:rFonts w:ascii="Verdana" w:hAnsi="Verdana"/>
        </w:rPr>
      </w:pPr>
      <w:r w:rsidRPr="001706C3">
        <w:rPr>
          <w:rFonts w:ascii="Verdana" w:hAnsi="Verdana"/>
        </w:rPr>
        <w:t>Na potwierdzenie powyższego wnieśliśmy wadium w wysokości __________PLN w formie ___________________________________________________</w:t>
      </w:r>
    </w:p>
    <w:p w:rsidR="00441DCA" w:rsidRDefault="001706C3" w:rsidP="001706C3">
      <w:pPr>
        <w:pStyle w:val="Zwykytekst1"/>
        <w:tabs>
          <w:tab w:val="left" w:pos="284"/>
        </w:tabs>
        <w:spacing w:after="120" w:line="360" w:lineRule="exact"/>
        <w:ind w:left="284"/>
        <w:jc w:val="both"/>
        <w:rPr>
          <w:rFonts w:ascii="Verdana" w:hAnsi="Verdana"/>
        </w:rPr>
      </w:pPr>
      <w:r w:rsidRPr="001706C3">
        <w:rPr>
          <w:rFonts w:ascii="Verdana" w:hAnsi="Verdana"/>
        </w:rPr>
        <w:t>Wadium należy zwrócić przelewem na konto nr</w:t>
      </w:r>
    </w:p>
    <w:p w:rsidR="001706C3" w:rsidRPr="001706C3" w:rsidRDefault="001706C3" w:rsidP="001706C3">
      <w:pPr>
        <w:pStyle w:val="Zwykytekst1"/>
        <w:tabs>
          <w:tab w:val="left" w:pos="284"/>
        </w:tabs>
        <w:spacing w:after="120" w:line="360" w:lineRule="exact"/>
        <w:ind w:left="284"/>
        <w:jc w:val="both"/>
        <w:rPr>
          <w:rFonts w:ascii="Verdana" w:hAnsi="Verdana"/>
        </w:rPr>
      </w:pPr>
      <w:r w:rsidRPr="001706C3">
        <w:rPr>
          <w:rFonts w:ascii="Verdana" w:hAnsi="Verdana"/>
        </w:rPr>
        <w:t xml:space="preserve"> _________________________________________________</w:t>
      </w:r>
    </w:p>
    <w:p w:rsidR="001706C3" w:rsidRPr="00FB6E44" w:rsidRDefault="001706C3" w:rsidP="001706C3">
      <w:pPr>
        <w:pStyle w:val="Zwykytekst1"/>
        <w:tabs>
          <w:tab w:val="left" w:pos="284"/>
        </w:tabs>
        <w:spacing w:after="120" w:line="360" w:lineRule="exact"/>
        <w:ind w:left="284"/>
        <w:jc w:val="center"/>
        <w:rPr>
          <w:rFonts w:ascii="Verdana" w:hAnsi="Verdana"/>
          <w:i/>
        </w:rPr>
      </w:pPr>
      <w:r w:rsidRPr="001706C3">
        <w:rPr>
          <w:rFonts w:ascii="Verdana" w:hAnsi="Verdana"/>
          <w:i/>
        </w:rPr>
        <w:t>(w przypadku wniesienia w formie pieniądza)</w:t>
      </w:r>
    </w:p>
    <w:p w:rsidR="001706C3" w:rsidRPr="00FB6E44" w:rsidRDefault="001706C3" w:rsidP="009E18AA">
      <w:pPr>
        <w:pStyle w:val="Zwykytekst1"/>
        <w:numPr>
          <w:ilvl w:val="0"/>
          <w:numId w:val="45"/>
        </w:numPr>
        <w:tabs>
          <w:tab w:val="left" w:pos="284"/>
        </w:tabs>
        <w:spacing w:line="360" w:lineRule="exact"/>
        <w:jc w:val="both"/>
        <w:rPr>
          <w:rFonts w:ascii="Verdana" w:hAnsi="Verdana"/>
        </w:rPr>
      </w:pPr>
      <w:r w:rsidRPr="00FB6E44">
        <w:rPr>
          <w:rFonts w:ascii="Verdana" w:hAnsi="Verdana"/>
          <w:b/>
        </w:rPr>
        <w:t>OŚWIADCZAMY</w:t>
      </w:r>
      <w:r w:rsidRPr="00FB6E44">
        <w:rPr>
          <w:rFonts w:ascii="Verdana" w:hAnsi="Verdana"/>
        </w:rPr>
        <w:t>, że części zamówienia wykonamy:</w:t>
      </w:r>
    </w:p>
    <w:p w:rsidR="001706C3" w:rsidRPr="00FB6E44" w:rsidRDefault="001706C3" w:rsidP="001706C3">
      <w:pPr>
        <w:pStyle w:val="Zwykytekst1"/>
        <w:tabs>
          <w:tab w:val="left" w:pos="284"/>
        </w:tabs>
        <w:ind w:left="284"/>
        <w:jc w:val="both"/>
        <w:rPr>
          <w:rFonts w:ascii="Verdana" w:hAnsi="Verdana"/>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3468"/>
        <w:gridCol w:w="1984"/>
        <w:gridCol w:w="3119"/>
      </w:tblGrid>
      <w:tr w:rsidR="001706C3" w:rsidRPr="00FB6E44" w:rsidTr="00B075F6">
        <w:trPr>
          <w:trHeight w:val="1266"/>
          <w:jc w:val="center"/>
        </w:trPr>
        <w:tc>
          <w:tcPr>
            <w:tcW w:w="4106" w:type="dxa"/>
            <w:gridSpan w:val="2"/>
            <w:tcBorders>
              <w:top w:val="single" w:sz="4" w:space="0" w:color="auto"/>
              <w:left w:val="single" w:sz="4" w:space="0" w:color="auto"/>
              <w:right w:val="single" w:sz="4" w:space="0" w:color="auto"/>
            </w:tcBorders>
            <w:shd w:val="clear" w:color="auto" w:fill="D9D9D9"/>
            <w:vAlign w:val="center"/>
          </w:tcPr>
          <w:p w:rsidR="001706C3" w:rsidRPr="00FB6E44" w:rsidRDefault="001706C3" w:rsidP="00B075F6">
            <w:pPr>
              <w:jc w:val="center"/>
              <w:rPr>
                <w:rFonts w:ascii="Verdana" w:eastAsia="Calibri" w:hAnsi="Verdana" w:cs="Arial"/>
                <w:sz w:val="20"/>
                <w:szCs w:val="20"/>
                <w:lang w:eastAsia="en-US"/>
              </w:rPr>
            </w:pPr>
            <w:r w:rsidRPr="00FB6E44">
              <w:rPr>
                <w:rFonts w:ascii="Verdana" w:eastAsia="Calibri" w:hAnsi="Verdana" w:cs="Arial"/>
                <w:sz w:val="20"/>
                <w:szCs w:val="20"/>
                <w:lang w:eastAsia="en-US"/>
              </w:rPr>
              <w:t>Zakres</w:t>
            </w:r>
          </w:p>
        </w:tc>
        <w:tc>
          <w:tcPr>
            <w:tcW w:w="1984" w:type="dxa"/>
            <w:shd w:val="clear" w:color="auto" w:fill="D9D9D9"/>
            <w:vAlign w:val="center"/>
          </w:tcPr>
          <w:p w:rsidR="001706C3" w:rsidRPr="00FB6E44" w:rsidRDefault="00AA521F" w:rsidP="00B075F6">
            <w:pPr>
              <w:jc w:val="center"/>
              <w:rPr>
                <w:rFonts w:ascii="Verdana" w:eastAsia="Calibri" w:hAnsi="Verdana"/>
                <w:sz w:val="20"/>
                <w:szCs w:val="20"/>
                <w:lang w:eastAsia="en-US"/>
              </w:rPr>
            </w:pPr>
            <w:r>
              <w:rPr>
                <w:rFonts w:ascii="Verdana" w:eastAsia="Calibri" w:hAnsi="Verdana"/>
                <w:sz w:val="20"/>
                <w:szCs w:val="20"/>
                <w:lang w:eastAsia="en-US"/>
              </w:rPr>
              <w:t>W</w:t>
            </w:r>
            <w:r w:rsidR="001706C3" w:rsidRPr="00FB6E44">
              <w:rPr>
                <w:rFonts w:ascii="Verdana" w:eastAsia="Calibri" w:hAnsi="Verdana"/>
                <w:sz w:val="20"/>
                <w:szCs w:val="20"/>
                <w:lang w:eastAsia="en-US"/>
              </w:rPr>
              <w:t>skazać czy część zamówienia będzie wykonana przez wykonawcę czy przez podwykonawcę</w:t>
            </w:r>
          </w:p>
        </w:tc>
        <w:tc>
          <w:tcPr>
            <w:tcW w:w="3119" w:type="dxa"/>
            <w:shd w:val="clear" w:color="auto" w:fill="D9D9D9"/>
            <w:vAlign w:val="center"/>
          </w:tcPr>
          <w:p w:rsidR="001706C3" w:rsidRPr="00FB6E44" w:rsidRDefault="001706C3" w:rsidP="00B075F6">
            <w:pPr>
              <w:jc w:val="center"/>
              <w:rPr>
                <w:rFonts w:ascii="Verdana" w:eastAsia="Calibri" w:hAnsi="Verdana"/>
                <w:sz w:val="20"/>
                <w:szCs w:val="20"/>
                <w:lang w:eastAsia="en-US"/>
              </w:rPr>
            </w:pPr>
            <w:r w:rsidRPr="00FB6E44">
              <w:rPr>
                <w:rFonts w:ascii="Verdana" w:eastAsia="Calibri" w:hAnsi="Verdana"/>
                <w:sz w:val="20"/>
                <w:szCs w:val="20"/>
                <w:lang w:eastAsia="en-US"/>
              </w:rPr>
              <w:t>Wskazać</w:t>
            </w:r>
          </w:p>
          <w:p w:rsidR="001706C3" w:rsidRPr="00FB6E44" w:rsidRDefault="001706C3" w:rsidP="00B075F6">
            <w:pPr>
              <w:jc w:val="center"/>
              <w:rPr>
                <w:rFonts w:ascii="Verdana" w:eastAsia="Calibri" w:hAnsi="Verdana"/>
                <w:sz w:val="20"/>
                <w:szCs w:val="20"/>
                <w:lang w:eastAsia="en-US"/>
              </w:rPr>
            </w:pPr>
            <w:r w:rsidRPr="00FB6E44">
              <w:rPr>
                <w:rFonts w:ascii="Verdana" w:eastAsia="Calibri" w:hAnsi="Verdana"/>
                <w:sz w:val="20"/>
                <w:szCs w:val="20"/>
                <w:lang w:eastAsia="en-US"/>
              </w:rPr>
              <w:t>firmę podwykonawcy</w:t>
            </w:r>
          </w:p>
          <w:p w:rsidR="001706C3" w:rsidRPr="00FB6E44" w:rsidRDefault="001706C3" w:rsidP="00B075F6">
            <w:pPr>
              <w:jc w:val="center"/>
              <w:rPr>
                <w:rFonts w:ascii="Verdana" w:eastAsia="Calibri" w:hAnsi="Verdana"/>
                <w:i/>
                <w:sz w:val="20"/>
                <w:szCs w:val="20"/>
                <w:lang w:eastAsia="en-US"/>
              </w:rPr>
            </w:pPr>
            <w:r w:rsidRPr="00FB6E44">
              <w:rPr>
                <w:rFonts w:ascii="Verdana" w:eastAsia="Calibri" w:hAnsi="Verdana"/>
                <w:i/>
                <w:sz w:val="20"/>
                <w:szCs w:val="20"/>
                <w:lang w:eastAsia="en-US"/>
              </w:rPr>
              <w:t>(jeśli dotyczy)</w:t>
            </w:r>
          </w:p>
        </w:tc>
      </w:tr>
      <w:tr w:rsidR="001706C3" w:rsidRPr="00FB6E44" w:rsidTr="00B075F6">
        <w:trPr>
          <w:trHeight w:val="813"/>
          <w:jc w:val="center"/>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1706C3" w:rsidRPr="00FB6E44" w:rsidRDefault="001706C3" w:rsidP="00B075F6">
            <w:pPr>
              <w:jc w:val="center"/>
              <w:rPr>
                <w:rFonts w:ascii="Verdana" w:eastAsia="Calibri" w:hAnsi="Verdana"/>
                <w:sz w:val="20"/>
                <w:szCs w:val="20"/>
                <w:lang w:eastAsia="en-US"/>
              </w:rPr>
            </w:pPr>
            <w:r w:rsidRPr="00FB6E44">
              <w:rPr>
                <w:rFonts w:ascii="Verdana" w:eastAsia="Calibri" w:hAnsi="Verdana"/>
                <w:sz w:val="20"/>
                <w:szCs w:val="20"/>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1706C3" w:rsidRPr="00FB6E44" w:rsidRDefault="001706C3" w:rsidP="00B075F6">
            <w:pPr>
              <w:rPr>
                <w:rFonts w:ascii="Verdana" w:eastAsia="Calibri" w:hAnsi="Verdana" w:cs="Arial"/>
                <w:sz w:val="20"/>
                <w:szCs w:val="20"/>
                <w:lang w:eastAsia="en-US"/>
              </w:rPr>
            </w:pPr>
          </w:p>
        </w:tc>
        <w:tc>
          <w:tcPr>
            <w:tcW w:w="1984" w:type="dxa"/>
            <w:shd w:val="clear" w:color="auto" w:fill="auto"/>
            <w:vAlign w:val="center"/>
          </w:tcPr>
          <w:p w:rsidR="001706C3" w:rsidRPr="00FB6E44" w:rsidRDefault="001706C3" w:rsidP="00B075F6">
            <w:pPr>
              <w:jc w:val="center"/>
              <w:rPr>
                <w:rFonts w:ascii="Verdana" w:eastAsia="Calibri" w:hAnsi="Verdana"/>
                <w:sz w:val="20"/>
                <w:szCs w:val="20"/>
                <w:lang w:eastAsia="en-US"/>
              </w:rPr>
            </w:pPr>
            <w:r w:rsidRPr="00FB6E44">
              <w:rPr>
                <w:rFonts w:ascii="Verdana" w:eastAsia="Calibri" w:hAnsi="Verdana"/>
                <w:sz w:val="20"/>
                <w:szCs w:val="20"/>
                <w:lang w:eastAsia="en-US"/>
              </w:rPr>
              <w:t>wykonawca / </w:t>
            </w:r>
          </w:p>
          <w:p w:rsidR="001706C3" w:rsidRPr="00FB6E44" w:rsidRDefault="001706C3" w:rsidP="00B075F6">
            <w:pPr>
              <w:jc w:val="center"/>
              <w:rPr>
                <w:rFonts w:ascii="Verdana" w:eastAsia="Calibri" w:hAnsi="Verdana"/>
                <w:sz w:val="20"/>
                <w:szCs w:val="20"/>
                <w:lang w:eastAsia="en-US"/>
              </w:rPr>
            </w:pPr>
            <w:r w:rsidRPr="00FB6E44">
              <w:rPr>
                <w:rFonts w:ascii="Verdana" w:eastAsia="Calibri" w:hAnsi="Verdana"/>
                <w:sz w:val="20"/>
                <w:szCs w:val="20"/>
                <w:lang w:eastAsia="en-US"/>
              </w:rPr>
              <w:t>podwykonawca</w:t>
            </w:r>
          </w:p>
          <w:p w:rsidR="001706C3" w:rsidRPr="00FB6E44" w:rsidRDefault="001706C3" w:rsidP="00B075F6">
            <w:pPr>
              <w:jc w:val="center"/>
              <w:rPr>
                <w:rFonts w:ascii="Verdana" w:eastAsia="Calibri" w:hAnsi="Verdana"/>
                <w:i/>
                <w:sz w:val="20"/>
                <w:szCs w:val="20"/>
                <w:lang w:eastAsia="en-US"/>
              </w:rPr>
            </w:pPr>
            <w:r w:rsidRPr="00FB6E44">
              <w:rPr>
                <w:rFonts w:ascii="Verdana" w:eastAsia="Calibri" w:hAnsi="Verdana"/>
                <w:i/>
                <w:sz w:val="20"/>
                <w:szCs w:val="20"/>
                <w:lang w:eastAsia="en-US"/>
              </w:rPr>
              <w:t>(zaznaczyć właściwe)</w:t>
            </w:r>
          </w:p>
        </w:tc>
        <w:tc>
          <w:tcPr>
            <w:tcW w:w="3119" w:type="dxa"/>
            <w:shd w:val="clear" w:color="auto" w:fill="auto"/>
            <w:vAlign w:val="center"/>
          </w:tcPr>
          <w:p w:rsidR="001706C3" w:rsidRPr="00FB6E44" w:rsidRDefault="001706C3" w:rsidP="00B075F6">
            <w:pPr>
              <w:rPr>
                <w:rFonts w:ascii="Verdana" w:eastAsia="Calibri" w:hAnsi="Verdana"/>
                <w:sz w:val="20"/>
                <w:szCs w:val="20"/>
                <w:lang w:eastAsia="en-US"/>
              </w:rPr>
            </w:pPr>
          </w:p>
        </w:tc>
      </w:tr>
      <w:tr w:rsidR="001706C3" w:rsidRPr="00FB6E44" w:rsidTr="00B075F6">
        <w:trPr>
          <w:cantSplit/>
          <w:trHeight w:val="815"/>
          <w:jc w:val="center"/>
        </w:trPr>
        <w:tc>
          <w:tcPr>
            <w:tcW w:w="638" w:type="dxa"/>
            <w:tcBorders>
              <w:top w:val="nil"/>
              <w:left w:val="single" w:sz="4" w:space="0" w:color="auto"/>
              <w:bottom w:val="nil"/>
              <w:right w:val="single" w:sz="4" w:space="0" w:color="auto"/>
            </w:tcBorders>
            <w:shd w:val="clear" w:color="auto" w:fill="auto"/>
            <w:vAlign w:val="center"/>
          </w:tcPr>
          <w:p w:rsidR="001706C3" w:rsidRPr="00FB6E44" w:rsidRDefault="001706C3" w:rsidP="00B075F6">
            <w:pPr>
              <w:jc w:val="center"/>
              <w:rPr>
                <w:rFonts w:ascii="Verdana" w:eastAsia="Calibri" w:hAnsi="Verdana"/>
                <w:sz w:val="20"/>
                <w:szCs w:val="20"/>
                <w:lang w:eastAsia="en-US"/>
              </w:rPr>
            </w:pPr>
            <w:r w:rsidRPr="00FB6E44">
              <w:rPr>
                <w:rFonts w:ascii="Verdana" w:eastAsia="Calibri" w:hAnsi="Verdana"/>
                <w:sz w:val="20"/>
                <w:szCs w:val="20"/>
                <w:lang w:eastAsia="en-US"/>
              </w:rPr>
              <w:t>1.2</w:t>
            </w:r>
          </w:p>
        </w:tc>
        <w:tc>
          <w:tcPr>
            <w:tcW w:w="3468" w:type="dxa"/>
            <w:tcBorders>
              <w:top w:val="nil"/>
              <w:left w:val="single" w:sz="4" w:space="0" w:color="auto"/>
              <w:bottom w:val="nil"/>
              <w:right w:val="single" w:sz="4" w:space="0" w:color="auto"/>
            </w:tcBorders>
            <w:shd w:val="clear" w:color="auto" w:fill="auto"/>
            <w:vAlign w:val="center"/>
          </w:tcPr>
          <w:p w:rsidR="001706C3" w:rsidRPr="00FB6E44" w:rsidRDefault="001706C3" w:rsidP="00B075F6">
            <w:pPr>
              <w:rPr>
                <w:rFonts w:ascii="Verdana" w:eastAsia="Calibri" w:hAnsi="Verdana" w:cs="Arial"/>
                <w:sz w:val="20"/>
                <w:szCs w:val="20"/>
                <w:lang w:eastAsia="en-US"/>
              </w:rPr>
            </w:pPr>
          </w:p>
        </w:tc>
        <w:tc>
          <w:tcPr>
            <w:tcW w:w="1984" w:type="dxa"/>
            <w:shd w:val="clear" w:color="auto" w:fill="auto"/>
            <w:vAlign w:val="center"/>
          </w:tcPr>
          <w:p w:rsidR="001706C3" w:rsidRPr="00FB6E44" w:rsidRDefault="001706C3" w:rsidP="00B075F6">
            <w:pPr>
              <w:jc w:val="center"/>
              <w:rPr>
                <w:rFonts w:ascii="Verdana" w:eastAsia="Calibri" w:hAnsi="Verdana"/>
                <w:sz w:val="20"/>
                <w:szCs w:val="20"/>
                <w:lang w:eastAsia="en-US"/>
              </w:rPr>
            </w:pPr>
            <w:r w:rsidRPr="00FB6E44">
              <w:rPr>
                <w:rFonts w:ascii="Verdana" w:eastAsia="Calibri" w:hAnsi="Verdana"/>
                <w:sz w:val="20"/>
                <w:szCs w:val="20"/>
                <w:lang w:eastAsia="en-US"/>
              </w:rPr>
              <w:t>wykonawca / </w:t>
            </w:r>
          </w:p>
          <w:p w:rsidR="001706C3" w:rsidRPr="00FB6E44" w:rsidRDefault="001706C3" w:rsidP="00B075F6">
            <w:pPr>
              <w:jc w:val="center"/>
              <w:rPr>
                <w:rFonts w:ascii="Verdana" w:eastAsia="Calibri" w:hAnsi="Verdana"/>
                <w:sz w:val="20"/>
                <w:szCs w:val="20"/>
                <w:lang w:eastAsia="en-US"/>
              </w:rPr>
            </w:pPr>
            <w:r w:rsidRPr="00FB6E44">
              <w:rPr>
                <w:rFonts w:ascii="Verdana" w:eastAsia="Calibri" w:hAnsi="Verdana"/>
                <w:sz w:val="20"/>
                <w:szCs w:val="20"/>
                <w:lang w:eastAsia="en-US"/>
              </w:rPr>
              <w:t>podwykonawca</w:t>
            </w:r>
          </w:p>
          <w:p w:rsidR="001706C3" w:rsidRPr="00FB6E44" w:rsidRDefault="001706C3" w:rsidP="00B075F6">
            <w:pPr>
              <w:jc w:val="center"/>
              <w:rPr>
                <w:rFonts w:ascii="Verdana" w:eastAsia="Calibri" w:hAnsi="Verdana"/>
                <w:i/>
                <w:sz w:val="20"/>
                <w:szCs w:val="20"/>
                <w:lang w:eastAsia="en-US"/>
              </w:rPr>
            </w:pPr>
            <w:r w:rsidRPr="00FB6E44">
              <w:rPr>
                <w:rFonts w:ascii="Verdana" w:eastAsia="Calibri" w:hAnsi="Verdana"/>
                <w:i/>
                <w:sz w:val="20"/>
                <w:szCs w:val="20"/>
                <w:lang w:eastAsia="en-US"/>
              </w:rPr>
              <w:t>(zaznaczyć właściwe)</w:t>
            </w:r>
          </w:p>
        </w:tc>
        <w:tc>
          <w:tcPr>
            <w:tcW w:w="3119" w:type="dxa"/>
            <w:shd w:val="clear" w:color="auto" w:fill="auto"/>
            <w:vAlign w:val="center"/>
          </w:tcPr>
          <w:p w:rsidR="001706C3" w:rsidRPr="00FB6E44" w:rsidRDefault="001706C3" w:rsidP="00B075F6">
            <w:pPr>
              <w:rPr>
                <w:rFonts w:ascii="Verdana" w:eastAsia="Calibri" w:hAnsi="Verdana"/>
                <w:sz w:val="20"/>
                <w:szCs w:val="20"/>
                <w:lang w:eastAsia="en-US"/>
              </w:rPr>
            </w:pPr>
          </w:p>
        </w:tc>
      </w:tr>
      <w:tr w:rsidR="001706C3" w:rsidRPr="00FB6E44" w:rsidTr="00B075F6">
        <w:trPr>
          <w:trHeight w:val="841"/>
          <w:jc w:val="center"/>
        </w:trPr>
        <w:tc>
          <w:tcPr>
            <w:tcW w:w="638" w:type="dxa"/>
            <w:shd w:val="clear" w:color="auto" w:fill="auto"/>
            <w:vAlign w:val="center"/>
          </w:tcPr>
          <w:p w:rsidR="001706C3" w:rsidRPr="00FB6E44" w:rsidRDefault="001706C3" w:rsidP="00B075F6">
            <w:pPr>
              <w:jc w:val="center"/>
              <w:rPr>
                <w:rFonts w:ascii="Verdana" w:eastAsia="Calibri" w:hAnsi="Verdana"/>
                <w:sz w:val="20"/>
                <w:szCs w:val="20"/>
                <w:lang w:eastAsia="en-US"/>
              </w:rPr>
            </w:pPr>
            <w:r w:rsidRPr="00FB6E44">
              <w:rPr>
                <w:rFonts w:ascii="Verdana" w:eastAsia="Calibri" w:hAnsi="Verdana"/>
                <w:sz w:val="20"/>
                <w:szCs w:val="20"/>
                <w:lang w:eastAsia="en-US"/>
              </w:rPr>
              <w:t>1.3</w:t>
            </w:r>
          </w:p>
        </w:tc>
        <w:tc>
          <w:tcPr>
            <w:tcW w:w="3468" w:type="dxa"/>
            <w:shd w:val="clear" w:color="auto" w:fill="auto"/>
            <w:vAlign w:val="center"/>
          </w:tcPr>
          <w:p w:rsidR="001706C3" w:rsidRPr="00FB6E44" w:rsidRDefault="001706C3" w:rsidP="00B075F6">
            <w:pPr>
              <w:rPr>
                <w:rFonts w:ascii="Verdana" w:eastAsia="Calibri" w:hAnsi="Verdana"/>
                <w:sz w:val="20"/>
                <w:szCs w:val="20"/>
                <w:lang w:eastAsia="en-US"/>
              </w:rPr>
            </w:pPr>
          </w:p>
        </w:tc>
        <w:tc>
          <w:tcPr>
            <w:tcW w:w="1984" w:type="dxa"/>
            <w:shd w:val="clear" w:color="auto" w:fill="auto"/>
            <w:vAlign w:val="center"/>
          </w:tcPr>
          <w:p w:rsidR="001706C3" w:rsidRPr="00FB6E44" w:rsidRDefault="001706C3" w:rsidP="00B075F6">
            <w:pPr>
              <w:jc w:val="center"/>
              <w:rPr>
                <w:rFonts w:ascii="Verdana" w:eastAsia="Calibri" w:hAnsi="Verdana"/>
                <w:sz w:val="20"/>
                <w:szCs w:val="20"/>
                <w:lang w:eastAsia="en-US"/>
              </w:rPr>
            </w:pPr>
            <w:r w:rsidRPr="00FB6E44">
              <w:rPr>
                <w:rFonts w:ascii="Verdana" w:eastAsia="Calibri" w:hAnsi="Verdana"/>
                <w:sz w:val="20"/>
                <w:szCs w:val="20"/>
                <w:lang w:eastAsia="en-US"/>
              </w:rPr>
              <w:t>wykonawca / </w:t>
            </w:r>
          </w:p>
          <w:p w:rsidR="001706C3" w:rsidRPr="00FB6E44" w:rsidRDefault="001706C3" w:rsidP="00B075F6">
            <w:pPr>
              <w:jc w:val="center"/>
              <w:rPr>
                <w:rFonts w:ascii="Verdana" w:eastAsia="Calibri" w:hAnsi="Verdana"/>
                <w:sz w:val="20"/>
                <w:szCs w:val="20"/>
                <w:lang w:eastAsia="en-US"/>
              </w:rPr>
            </w:pPr>
            <w:r w:rsidRPr="00FB6E44">
              <w:rPr>
                <w:rFonts w:ascii="Verdana" w:eastAsia="Calibri" w:hAnsi="Verdana"/>
                <w:sz w:val="20"/>
                <w:szCs w:val="20"/>
                <w:lang w:eastAsia="en-US"/>
              </w:rPr>
              <w:t>podwykonawca</w:t>
            </w:r>
          </w:p>
          <w:p w:rsidR="001706C3" w:rsidRPr="00FB6E44" w:rsidRDefault="001706C3" w:rsidP="00B075F6">
            <w:pPr>
              <w:jc w:val="center"/>
              <w:rPr>
                <w:rFonts w:ascii="Verdana" w:eastAsia="Calibri" w:hAnsi="Verdana"/>
                <w:i/>
                <w:sz w:val="20"/>
                <w:szCs w:val="20"/>
                <w:lang w:eastAsia="en-US"/>
              </w:rPr>
            </w:pPr>
            <w:r w:rsidRPr="00FB6E44">
              <w:rPr>
                <w:rFonts w:ascii="Verdana" w:eastAsia="Calibri" w:hAnsi="Verdana"/>
                <w:i/>
                <w:sz w:val="20"/>
                <w:szCs w:val="20"/>
                <w:lang w:eastAsia="en-US"/>
              </w:rPr>
              <w:t>(zaznaczyć właściwe)</w:t>
            </w:r>
          </w:p>
        </w:tc>
        <w:tc>
          <w:tcPr>
            <w:tcW w:w="3119" w:type="dxa"/>
            <w:shd w:val="clear" w:color="auto" w:fill="auto"/>
            <w:vAlign w:val="center"/>
          </w:tcPr>
          <w:p w:rsidR="001706C3" w:rsidRPr="00FB6E44" w:rsidRDefault="001706C3" w:rsidP="00B075F6">
            <w:pPr>
              <w:rPr>
                <w:rFonts w:ascii="Verdana" w:eastAsia="Calibri" w:hAnsi="Verdana"/>
                <w:sz w:val="20"/>
                <w:szCs w:val="20"/>
                <w:lang w:eastAsia="en-US"/>
              </w:rPr>
            </w:pPr>
          </w:p>
        </w:tc>
      </w:tr>
    </w:tbl>
    <w:p w:rsidR="001706C3" w:rsidRPr="00FB6E44" w:rsidRDefault="001706C3" w:rsidP="001706C3">
      <w:pPr>
        <w:pStyle w:val="Zwykytekst1"/>
        <w:tabs>
          <w:tab w:val="left" w:pos="284"/>
        </w:tabs>
        <w:spacing w:line="360" w:lineRule="exact"/>
        <w:jc w:val="both"/>
        <w:rPr>
          <w:rFonts w:ascii="Verdana" w:hAnsi="Verdana"/>
        </w:rPr>
      </w:pPr>
    </w:p>
    <w:p w:rsidR="001706C3" w:rsidRPr="00FB6E44" w:rsidRDefault="001706C3" w:rsidP="009E18AA">
      <w:pPr>
        <w:pStyle w:val="Zwykytekst1"/>
        <w:numPr>
          <w:ilvl w:val="0"/>
          <w:numId w:val="45"/>
        </w:numPr>
        <w:tabs>
          <w:tab w:val="left" w:pos="426"/>
        </w:tabs>
        <w:spacing w:after="120" w:line="360" w:lineRule="exact"/>
        <w:ind w:left="426" w:hanging="426"/>
        <w:jc w:val="both"/>
        <w:rPr>
          <w:rFonts w:ascii="Verdana" w:hAnsi="Verdana"/>
        </w:rPr>
      </w:pPr>
      <w:r w:rsidRPr="00FB6E44">
        <w:rPr>
          <w:rFonts w:ascii="Verdana" w:hAnsi="Verdana"/>
          <w:b/>
        </w:rPr>
        <w:t>OŚWIADCZAMY</w:t>
      </w:r>
      <w:r w:rsidRPr="00FB6E44">
        <w:rPr>
          <w:rFonts w:ascii="Verdana" w:hAnsi="Verdan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1706C3" w:rsidRPr="00FB6E44" w:rsidRDefault="001706C3" w:rsidP="009E18AA">
      <w:pPr>
        <w:pStyle w:val="Zwykytekst1"/>
        <w:numPr>
          <w:ilvl w:val="0"/>
          <w:numId w:val="45"/>
        </w:numPr>
        <w:spacing w:after="120" w:line="360" w:lineRule="exact"/>
        <w:ind w:left="425" w:hanging="425"/>
        <w:jc w:val="both"/>
        <w:rPr>
          <w:rFonts w:ascii="Verdana" w:hAnsi="Verdana"/>
        </w:rPr>
      </w:pPr>
      <w:r w:rsidRPr="00FB6E44">
        <w:rPr>
          <w:rFonts w:ascii="Verdana" w:hAnsi="Verdana"/>
          <w:b/>
        </w:rPr>
        <w:t>OŚWIADCZAMY,</w:t>
      </w:r>
      <w:r w:rsidRPr="00FB6E44">
        <w:rPr>
          <w:rFonts w:ascii="Verdana" w:hAnsi="Verdana"/>
        </w:rPr>
        <w:t xml:space="preserve"> że zapoznaliśmy się z Istotnymi dla Stron postanowieniami umowy zawartymi w Specyfikacji Istotnych Warunków Zamówienia i zobowiązujemy się, </w:t>
      </w:r>
      <w:r w:rsidRPr="00FB6E44">
        <w:rPr>
          <w:rFonts w:ascii="Verdana" w:hAnsi="Verdana"/>
        </w:rPr>
        <w:lastRenderedPageBreak/>
        <w:t>w przypadku wyboru naszej oferty, do zawarcia umowy zgodnej z niniejszą ofertą, na warunkach określonych w Specyfikacji Istotnych Warunków Zamówienia, w miejscu i terminie wyznaczonym przez Zamawiającego.</w:t>
      </w:r>
    </w:p>
    <w:p w:rsidR="00E636AD" w:rsidRDefault="001706C3" w:rsidP="009E18AA">
      <w:pPr>
        <w:pStyle w:val="Zwykytekst1"/>
        <w:numPr>
          <w:ilvl w:val="0"/>
          <w:numId w:val="45"/>
        </w:numPr>
        <w:tabs>
          <w:tab w:val="left" w:pos="426"/>
        </w:tabs>
        <w:spacing w:after="120" w:line="360" w:lineRule="exact"/>
        <w:ind w:left="425" w:hanging="425"/>
        <w:jc w:val="both"/>
        <w:rPr>
          <w:rFonts w:ascii="Verdana" w:hAnsi="Verdana"/>
        </w:rPr>
      </w:pPr>
      <w:r w:rsidRPr="00FB6E44">
        <w:rPr>
          <w:rFonts w:ascii="Verdana" w:hAnsi="Verdana"/>
          <w:b/>
        </w:rPr>
        <w:t xml:space="preserve">OFERTĘ </w:t>
      </w:r>
      <w:r w:rsidRPr="00FB6E44">
        <w:rPr>
          <w:rFonts w:ascii="Verdana" w:hAnsi="Verdana"/>
        </w:rPr>
        <w:t>składamy na _________ stronach.</w:t>
      </w:r>
    </w:p>
    <w:p w:rsidR="00E636AD" w:rsidRPr="00E636AD" w:rsidRDefault="00E636AD" w:rsidP="0039799A">
      <w:pPr>
        <w:spacing w:after="160" w:line="259" w:lineRule="auto"/>
        <w:rPr>
          <w:rFonts w:ascii="Verdana" w:hAnsi="Verdana"/>
        </w:rPr>
      </w:pPr>
      <w:r w:rsidRPr="0039799A">
        <w:rPr>
          <w:rFonts w:ascii="Verdana" w:hAnsi="Verdana"/>
          <w:b/>
          <w:sz w:val="20"/>
        </w:rPr>
        <w:t>WSZELKĄ KORESPONDENCJĘ</w:t>
      </w:r>
      <w:r w:rsidRPr="0039799A">
        <w:rPr>
          <w:rFonts w:ascii="Verdana" w:hAnsi="Verdana"/>
          <w:sz w:val="20"/>
        </w:rPr>
        <w:t xml:space="preserve"> </w:t>
      </w:r>
      <w:r w:rsidRPr="00E636AD">
        <w:rPr>
          <w:rFonts w:ascii="Verdana" w:hAnsi="Verdana"/>
        </w:rPr>
        <w:t>w sprawie postępowania należy kierować na poniższy adres:</w:t>
      </w:r>
    </w:p>
    <w:p w:rsidR="00E636AD" w:rsidRPr="00E636AD" w:rsidRDefault="00E636AD" w:rsidP="00E636AD">
      <w:pPr>
        <w:pStyle w:val="Zwykytekst1"/>
        <w:tabs>
          <w:tab w:val="left" w:pos="426"/>
        </w:tabs>
        <w:spacing w:after="120" w:line="360" w:lineRule="exact"/>
        <w:ind w:left="283"/>
        <w:jc w:val="both"/>
        <w:rPr>
          <w:rFonts w:ascii="Verdana" w:hAnsi="Verdana"/>
        </w:rPr>
      </w:pPr>
      <w:r w:rsidRPr="00E636AD">
        <w:rPr>
          <w:rFonts w:ascii="Verdana" w:hAnsi="Verdana"/>
        </w:rPr>
        <w:t>Imię i nazwisko: ______________________________________________________</w:t>
      </w:r>
    </w:p>
    <w:p w:rsidR="00E636AD" w:rsidRPr="00E636AD" w:rsidRDefault="00E636AD" w:rsidP="00E636AD">
      <w:pPr>
        <w:pStyle w:val="Zwykytekst1"/>
        <w:tabs>
          <w:tab w:val="left" w:pos="426"/>
        </w:tabs>
        <w:spacing w:after="120" w:line="360" w:lineRule="exact"/>
        <w:ind w:left="283"/>
        <w:jc w:val="both"/>
        <w:rPr>
          <w:rFonts w:ascii="Verdana" w:hAnsi="Verdana"/>
        </w:rPr>
      </w:pPr>
      <w:r w:rsidRPr="00E636AD">
        <w:rPr>
          <w:rFonts w:ascii="Verdana" w:hAnsi="Verdana"/>
        </w:rPr>
        <w:t>Adres:______________________________________________________________</w:t>
      </w:r>
    </w:p>
    <w:p w:rsidR="001706C3" w:rsidRPr="00FB6E44" w:rsidRDefault="00E636AD" w:rsidP="00E636AD">
      <w:pPr>
        <w:pStyle w:val="Zwykytekst1"/>
        <w:tabs>
          <w:tab w:val="left" w:pos="426"/>
        </w:tabs>
        <w:spacing w:after="120" w:line="360" w:lineRule="exact"/>
        <w:ind w:left="283"/>
        <w:jc w:val="both"/>
        <w:rPr>
          <w:rFonts w:ascii="Verdana" w:hAnsi="Verdana"/>
        </w:rPr>
      </w:pPr>
      <w:r w:rsidRPr="00E636AD">
        <w:rPr>
          <w:rFonts w:ascii="Verdana" w:hAnsi="Verdana"/>
        </w:rPr>
        <w:t>tel. _______________ fax _______________ e-mail: ________________________</w:t>
      </w:r>
    </w:p>
    <w:p w:rsidR="001706C3" w:rsidRPr="00FB6E44" w:rsidRDefault="001706C3" w:rsidP="009E18AA">
      <w:pPr>
        <w:pStyle w:val="Zwykytekst1"/>
        <w:numPr>
          <w:ilvl w:val="0"/>
          <w:numId w:val="45"/>
        </w:numPr>
        <w:tabs>
          <w:tab w:val="left" w:pos="426"/>
        </w:tabs>
        <w:spacing w:line="360" w:lineRule="exact"/>
        <w:ind w:left="426" w:hanging="426"/>
        <w:jc w:val="both"/>
        <w:rPr>
          <w:rFonts w:ascii="Verdana" w:hAnsi="Verdana"/>
        </w:rPr>
      </w:pPr>
      <w:r w:rsidRPr="00FB6E44">
        <w:rPr>
          <w:rFonts w:ascii="Verdana" w:hAnsi="Verdana"/>
          <w:b/>
        </w:rPr>
        <w:t xml:space="preserve">ZAŁĄCZNIKAMI </w:t>
      </w:r>
      <w:r w:rsidRPr="00FB6E44">
        <w:rPr>
          <w:rFonts w:ascii="Verdana" w:hAnsi="Verdana"/>
        </w:rPr>
        <w:t>do oferty, stanowiącymi jej integralną część są:</w:t>
      </w:r>
    </w:p>
    <w:p w:rsidR="001706C3" w:rsidRPr="00FB6E44" w:rsidRDefault="001706C3" w:rsidP="001706C3">
      <w:pPr>
        <w:pStyle w:val="Zwykytekst1"/>
        <w:tabs>
          <w:tab w:val="left" w:pos="1080"/>
        </w:tabs>
        <w:spacing w:before="120" w:after="120" w:line="360" w:lineRule="auto"/>
        <w:jc w:val="both"/>
        <w:rPr>
          <w:rFonts w:ascii="Verdana" w:hAnsi="Verdana"/>
        </w:rPr>
      </w:pPr>
      <w:r w:rsidRPr="00FB6E44">
        <w:rPr>
          <w:rFonts w:ascii="Verdana" w:hAnsi="Verdana"/>
        </w:rPr>
        <w:t>_______________________________________________________________________</w:t>
      </w:r>
    </w:p>
    <w:p w:rsidR="001706C3" w:rsidRPr="00FB6E44" w:rsidRDefault="001706C3" w:rsidP="009E18AA">
      <w:pPr>
        <w:pStyle w:val="Zwykytekst1"/>
        <w:numPr>
          <w:ilvl w:val="0"/>
          <w:numId w:val="45"/>
        </w:numPr>
        <w:tabs>
          <w:tab w:val="left" w:pos="426"/>
        </w:tabs>
        <w:spacing w:line="360" w:lineRule="exact"/>
        <w:ind w:left="426" w:hanging="426"/>
        <w:jc w:val="both"/>
        <w:rPr>
          <w:rFonts w:ascii="Verdana" w:hAnsi="Verdana"/>
        </w:rPr>
      </w:pPr>
      <w:r w:rsidRPr="00FB6E44">
        <w:rPr>
          <w:rFonts w:ascii="Verdana" w:hAnsi="Verdana"/>
          <w:b/>
        </w:rPr>
        <w:t>WRAZ Z OFERTĄ</w:t>
      </w:r>
      <w:r w:rsidRPr="00FB6E44">
        <w:rPr>
          <w:rFonts w:ascii="Verdana" w:hAnsi="Verdana"/>
        </w:rPr>
        <w:t xml:space="preserve"> składamy następujące oświadczenia i dokumenty na ___ stronach:</w:t>
      </w:r>
    </w:p>
    <w:p w:rsidR="001706C3" w:rsidRPr="00FB6E44" w:rsidRDefault="001706C3" w:rsidP="001706C3">
      <w:pPr>
        <w:spacing w:before="120"/>
        <w:rPr>
          <w:rFonts w:ascii="Verdana" w:hAnsi="Verdana"/>
          <w:sz w:val="20"/>
          <w:szCs w:val="20"/>
        </w:rPr>
      </w:pPr>
      <w:r w:rsidRPr="00FB6E44">
        <w:rPr>
          <w:rFonts w:ascii="Verdana" w:hAnsi="Verdana"/>
          <w:sz w:val="20"/>
          <w:szCs w:val="20"/>
        </w:rPr>
        <w:t>- __________________________________________________________________</w:t>
      </w:r>
    </w:p>
    <w:p w:rsidR="0012180D" w:rsidRDefault="0012180D" w:rsidP="001706C3">
      <w:pPr>
        <w:pStyle w:val="Zwykytekst1"/>
        <w:spacing w:before="120"/>
        <w:rPr>
          <w:rFonts w:ascii="Verdana" w:hAnsi="Verdana"/>
        </w:rPr>
      </w:pPr>
    </w:p>
    <w:p w:rsidR="0012180D" w:rsidRDefault="0012180D" w:rsidP="001706C3">
      <w:pPr>
        <w:pStyle w:val="Zwykytekst1"/>
        <w:spacing w:before="120"/>
        <w:rPr>
          <w:rFonts w:ascii="Verdana" w:hAnsi="Verdana"/>
        </w:rPr>
      </w:pPr>
    </w:p>
    <w:p w:rsidR="0012180D" w:rsidRDefault="0012180D" w:rsidP="001706C3">
      <w:pPr>
        <w:pStyle w:val="Zwykytekst1"/>
        <w:spacing w:before="120"/>
        <w:rPr>
          <w:rFonts w:ascii="Verdana" w:hAnsi="Verdana"/>
        </w:rPr>
      </w:pPr>
    </w:p>
    <w:p w:rsidR="0012180D" w:rsidRDefault="0012180D" w:rsidP="001706C3">
      <w:pPr>
        <w:pStyle w:val="Zwykytekst1"/>
        <w:spacing w:before="120"/>
        <w:rPr>
          <w:rFonts w:ascii="Verdana" w:hAnsi="Verdana"/>
        </w:rPr>
      </w:pPr>
    </w:p>
    <w:p w:rsidR="0012180D" w:rsidRDefault="0012180D" w:rsidP="001706C3">
      <w:pPr>
        <w:pStyle w:val="Zwykytekst1"/>
        <w:spacing w:before="120"/>
        <w:rPr>
          <w:rFonts w:ascii="Verdana" w:hAnsi="Verdana"/>
        </w:rPr>
      </w:pPr>
    </w:p>
    <w:p w:rsidR="001706C3" w:rsidRPr="00FB6E44" w:rsidRDefault="001706C3" w:rsidP="001706C3">
      <w:pPr>
        <w:pStyle w:val="Zwykytekst1"/>
        <w:spacing w:before="120"/>
        <w:rPr>
          <w:rFonts w:ascii="Verdana" w:hAnsi="Verdana"/>
        </w:rPr>
      </w:pPr>
      <w:r w:rsidRPr="00FB6E44">
        <w:rPr>
          <w:rFonts w:ascii="Verdana" w:hAnsi="Verdana"/>
        </w:rPr>
        <w:t>__________________ dnia __ __ ____ roku</w:t>
      </w:r>
    </w:p>
    <w:p w:rsidR="001706C3" w:rsidRPr="00FB6E44" w:rsidRDefault="001706C3" w:rsidP="001706C3">
      <w:pPr>
        <w:pStyle w:val="Zwykytekst1"/>
        <w:spacing w:before="120"/>
        <w:ind w:firstLine="3960"/>
        <w:jc w:val="center"/>
        <w:rPr>
          <w:rFonts w:ascii="Verdana" w:hAnsi="Verdana"/>
          <w:i/>
        </w:rPr>
      </w:pPr>
      <w:r w:rsidRPr="00FB6E44">
        <w:rPr>
          <w:rFonts w:ascii="Verdana" w:hAnsi="Verdana"/>
          <w:i/>
        </w:rPr>
        <w:t>____________________________</w:t>
      </w:r>
    </w:p>
    <w:p w:rsidR="001706C3" w:rsidRPr="00FB6E44" w:rsidRDefault="001706C3" w:rsidP="001706C3">
      <w:pPr>
        <w:pStyle w:val="Zwykytekst1"/>
        <w:spacing w:before="120"/>
        <w:ind w:firstLine="3960"/>
        <w:jc w:val="center"/>
        <w:rPr>
          <w:rFonts w:ascii="Verdana" w:hAnsi="Verdana"/>
          <w:i/>
        </w:rPr>
      </w:pPr>
      <w:r w:rsidRPr="00FB6E44">
        <w:rPr>
          <w:rFonts w:ascii="Verdana" w:hAnsi="Verdana"/>
          <w:i/>
        </w:rPr>
        <w:t>(podpis Wykonawcy/Pełnomocnika)</w:t>
      </w:r>
    </w:p>
    <w:p w:rsidR="001706C3" w:rsidRPr="00FB6E44" w:rsidRDefault="001706C3" w:rsidP="001706C3">
      <w:pPr>
        <w:pStyle w:val="Zwykytekst1"/>
        <w:spacing w:before="120"/>
        <w:jc w:val="both"/>
        <w:rPr>
          <w:rFonts w:ascii="Verdana" w:hAnsi="Verdana"/>
        </w:rPr>
      </w:pPr>
      <w:r w:rsidRPr="00FB6E44">
        <w:rPr>
          <w:rFonts w:ascii="Verdana" w:hAnsi="Verdana"/>
        </w:rPr>
        <w:t>* niepotrzebne skreślić</w:t>
      </w:r>
    </w:p>
    <w:p w:rsidR="001706C3" w:rsidRDefault="001706C3" w:rsidP="001706C3">
      <w:pPr>
        <w:rPr>
          <w:rFonts w:ascii="Arial" w:hAnsi="Arial" w:cs="Arial"/>
          <w:b/>
          <w:sz w:val="20"/>
          <w:szCs w:val="20"/>
        </w:rPr>
      </w:pPr>
    </w:p>
    <w:p w:rsidR="00286866" w:rsidRDefault="00286866" w:rsidP="00286866">
      <w:pPr>
        <w:rPr>
          <w:rFonts w:ascii="Arial" w:hAnsi="Arial" w:cs="Arial"/>
          <w:b/>
          <w:sz w:val="20"/>
          <w:szCs w:val="20"/>
        </w:rPr>
      </w:pPr>
      <w:r>
        <w:rPr>
          <w:rFonts w:ascii="Arial" w:hAnsi="Arial" w:cs="Arial"/>
          <w:b/>
          <w:sz w:val="20"/>
          <w:szCs w:val="20"/>
        </w:rPr>
        <w:br/>
      </w:r>
    </w:p>
    <w:p w:rsidR="00286866" w:rsidRDefault="00286866">
      <w:pPr>
        <w:spacing w:after="160" w:line="259" w:lineRule="auto"/>
        <w:rPr>
          <w:rFonts w:ascii="Arial" w:hAnsi="Arial" w:cs="Arial"/>
          <w:b/>
          <w:sz w:val="20"/>
          <w:szCs w:val="20"/>
        </w:rPr>
      </w:pPr>
      <w:r>
        <w:rPr>
          <w:rFonts w:ascii="Arial" w:hAnsi="Arial" w:cs="Arial"/>
          <w:b/>
          <w:sz w:val="20"/>
          <w:szCs w:val="20"/>
        </w:rPr>
        <w:br w:type="page"/>
      </w:r>
    </w:p>
    <w:p w:rsidR="00767DB5" w:rsidRDefault="00767DB5" w:rsidP="00286866">
      <w:pPr>
        <w:ind w:firstLine="5580"/>
        <w:jc w:val="right"/>
        <w:rPr>
          <w:rFonts w:ascii="Verdana" w:eastAsia="Calibri" w:hAnsi="Verdana" w:cs="Arial"/>
          <w:b/>
          <w:sz w:val="20"/>
          <w:szCs w:val="20"/>
        </w:rPr>
      </w:pPr>
      <w:r w:rsidRPr="00767DB5">
        <w:rPr>
          <w:rFonts w:ascii="Verdana" w:eastAsia="Calibri" w:hAnsi="Verdana" w:cs="Arial"/>
          <w:b/>
          <w:sz w:val="20"/>
          <w:szCs w:val="20"/>
        </w:rPr>
        <w:lastRenderedPageBreak/>
        <w:t>Formularz 2.</w:t>
      </w:r>
      <w:r w:rsidR="00E7255B">
        <w:rPr>
          <w:rFonts w:ascii="Verdana" w:eastAsia="Calibri" w:hAnsi="Verdana" w:cs="Arial"/>
          <w:b/>
          <w:sz w:val="20"/>
          <w:szCs w:val="20"/>
        </w:rPr>
        <w:t xml:space="preserve">2 </w:t>
      </w:r>
    </w:p>
    <w:p w:rsidR="00767DB5" w:rsidRDefault="00767DB5" w:rsidP="00286866">
      <w:pPr>
        <w:ind w:firstLine="5580"/>
        <w:jc w:val="right"/>
        <w:rPr>
          <w:rFonts w:ascii="Verdana" w:eastAsia="Calibri" w:hAnsi="Verdana" w:cs="Arial"/>
          <w:b/>
          <w:sz w:val="20"/>
          <w:szCs w:val="20"/>
        </w:rPr>
      </w:pPr>
    </w:p>
    <w:p w:rsidR="00767DB5" w:rsidRDefault="00767DB5" w:rsidP="00286866">
      <w:pPr>
        <w:ind w:firstLine="5580"/>
        <w:jc w:val="right"/>
        <w:rPr>
          <w:rFonts w:ascii="Verdana" w:eastAsia="Calibri" w:hAnsi="Verdana" w:cs="Arial"/>
          <w:b/>
          <w:sz w:val="20"/>
          <w:szCs w:val="20"/>
        </w:rPr>
      </w:pPr>
    </w:p>
    <w:p w:rsidR="00767DB5" w:rsidRDefault="00767DB5" w:rsidP="00286866">
      <w:pPr>
        <w:ind w:firstLine="5580"/>
        <w:jc w:val="right"/>
        <w:rPr>
          <w:rFonts w:ascii="Verdana" w:eastAsia="Calibri" w:hAnsi="Verdana" w:cs="Arial"/>
          <w:b/>
          <w:sz w:val="20"/>
          <w:szCs w:val="20"/>
        </w:rPr>
      </w:pPr>
    </w:p>
    <w:p w:rsidR="00767DB5" w:rsidRDefault="00767DB5" w:rsidP="00286866">
      <w:pPr>
        <w:ind w:firstLine="5580"/>
        <w:jc w:val="right"/>
        <w:rPr>
          <w:rFonts w:ascii="Verdana" w:eastAsia="Calibri" w:hAnsi="Verdana" w:cs="Arial"/>
          <w:b/>
          <w:sz w:val="20"/>
          <w:szCs w:val="20"/>
        </w:rPr>
      </w:pPr>
    </w:p>
    <w:p w:rsidR="00767DB5" w:rsidRDefault="00767DB5" w:rsidP="00AB26AC">
      <w:pPr>
        <w:rPr>
          <w:rFonts w:ascii="Verdana" w:eastAsia="Calibri" w:hAnsi="Verdana" w:cs="Arial"/>
          <w:b/>
          <w:sz w:val="20"/>
          <w:szCs w:val="20"/>
        </w:rPr>
      </w:pPr>
      <w:r>
        <w:rPr>
          <w:rFonts w:ascii="Verdana" w:eastAsia="Calibri" w:hAnsi="Verdana" w:cs="Arial"/>
          <w:b/>
          <w:sz w:val="20"/>
          <w:szCs w:val="20"/>
        </w:rPr>
        <w:t xml:space="preserve">Jednolity Europejski Dokument Zamówienia – w oddzielnym </w:t>
      </w:r>
      <w:r w:rsidR="00D846C9">
        <w:rPr>
          <w:rFonts w:ascii="Verdana" w:eastAsia="Calibri" w:hAnsi="Verdana" w:cs="Arial"/>
          <w:b/>
          <w:sz w:val="20"/>
          <w:szCs w:val="20"/>
        </w:rPr>
        <w:t>załączniku</w:t>
      </w:r>
    </w:p>
    <w:p w:rsidR="00767DB5" w:rsidRDefault="00767DB5" w:rsidP="00286866">
      <w:pPr>
        <w:ind w:firstLine="5580"/>
        <w:jc w:val="right"/>
        <w:rPr>
          <w:rFonts w:ascii="Verdana" w:eastAsia="Calibri" w:hAnsi="Verdana" w:cs="Arial"/>
          <w:b/>
          <w:sz w:val="20"/>
          <w:szCs w:val="20"/>
        </w:rPr>
      </w:pPr>
    </w:p>
    <w:p w:rsidR="00767DB5" w:rsidRDefault="00767DB5" w:rsidP="00286866">
      <w:pPr>
        <w:ind w:firstLine="5580"/>
        <w:jc w:val="right"/>
        <w:rPr>
          <w:rFonts w:ascii="Verdana" w:eastAsia="Calibri" w:hAnsi="Verdana" w:cs="Arial"/>
          <w:b/>
          <w:sz w:val="20"/>
          <w:szCs w:val="20"/>
        </w:rPr>
      </w:pPr>
    </w:p>
    <w:p w:rsidR="00424CC1" w:rsidRDefault="00424CC1" w:rsidP="00286866">
      <w:pPr>
        <w:ind w:firstLine="5580"/>
        <w:jc w:val="right"/>
        <w:rPr>
          <w:rFonts w:ascii="Verdana" w:eastAsia="Calibri" w:hAnsi="Verdana" w:cs="Arial"/>
          <w:b/>
          <w:sz w:val="20"/>
          <w:szCs w:val="20"/>
        </w:rPr>
      </w:pPr>
    </w:p>
    <w:p w:rsidR="00767DB5" w:rsidRPr="00AB26AC" w:rsidRDefault="00424CC1" w:rsidP="00AB26AC">
      <w:pPr>
        <w:rPr>
          <w:rFonts w:ascii="Verdana" w:eastAsia="Calibri" w:hAnsi="Verdana" w:cs="Arial"/>
          <w:b/>
          <w:sz w:val="20"/>
          <w:szCs w:val="20"/>
          <w:u w:val="single"/>
        </w:rPr>
      </w:pPr>
      <w:r w:rsidRPr="00AB26AC">
        <w:rPr>
          <w:rFonts w:ascii="Verdana" w:eastAsia="Calibri" w:hAnsi="Verdana" w:cs="Arial"/>
          <w:b/>
          <w:sz w:val="20"/>
          <w:szCs w:val="20"/>
          <w:u w:val="single"/>
        </w:rPr>
        <w:t>Uwaga:</w:t>
      </w:r>
    </w:p>
    <w:p w:rsidR="00767DB5" w:rsidRDefault="00B875DD" w:rsidP="00AB26AC">
      <w:pPr>
        <w:jc w:val="both"/>
        <w:rPr>
          <w:rFonts w:ascii="Verdana" w:eastAsia="Calibri" w:hAnsi="Verdana" w:cs="Arial"/>
          <w:b/>
          <w:sz w:val="20"/>
          <w:szCs w:val="20"/>
        </w:rPr>
      </w:pPr>
      <w:r>
        <w:rPr>
          <w:rFonts w:ascii="Verdana" w:eastAsia="Calibri" w:hAnsi="Verdana" w:cs="Arial"/>
          <w:b/>
          <w:sz w:val="20"/>
          <w:szCs w:val="20"/>
        </w:rPr>
        <w:t>W przypadku gdy Wykonawca nie wy</w:t>
      </w:r>
      <w:r w:rsidR="00424CC1">
        <w:rPr>
          <w:rFonts w:ascii="Verdana" w:eastAsia="Calibri" w:hAnsi="Verdana" w:cs="Arial"/>
          <w:b/>
          <w:sz w:val="20"/>
          <w:szCs w:val="20"/>
        </w:rPr>
        <w:t>pełni w Jednolitym Europejskim D</w:t>
      </w:r>
      <w:r>
        <w:rPr>
          <w:rFonts w:ascii="Verdana" w:eastAsia="Calibri" w:hAnsi="Verdana" w:cs="Arial"/>
          <w:b/>
          <w:sz w:val="20"/>
          <w:szCs w:val="20"/>
        </w:rPr>
        <w:t xml:space="preserve">okumencie </w:t>
      </w:r>
      <w:r w:rsidR="00424CC1">
        <w:rPr>
          <w:rFonts w:ascii="Verdana" w:eastAsia="Calibri" w:hAnsi="Verdana" w:cs="Arial"/>
          <w:b/>
          <w:sz w:val="20"/>
          <w:szCs w:val="20"/>
        </w:rPr>
        <w:t xml:space="preserve">Zamówienia </w:t>
      </w:r>
      <w:r w:rsidR="009A52B8" w:rsidRPr="009A52B8">
        <w:rPr>
          <w:rFonts w:ascii="Verdana" w:eastAsia="Calibri" w:hAnsi="Verdana" w:cs="Arial"/>
          <w:b/>
          <w:bCs/>
          <w:sz w:val="20"/>
          <w:szCs w:val="20"/>
          <w:u w:val="single"/>
        </w:rPr>
        <w:t>Części IV Kryteria kwalifikacji</w:t>
      </w:r>
      <w:r w:rsidR="009A52B8">
        <w:rPr>
          <w:rFonts w:ascii="Verdana" w:eastAsia="Calibri" w:hAnsi="Verdana" w:cs="Arial"/>
          <w:b/>
          <w:bCs/>
          <w:sz w:val="20"/>
          <w:szCs w:val="20"/>
          <w:u w:val="single"/>
        </w:rPr>
        <w:t xml:space="preserve"> – </w:t>
      </w:r>
      <w:r w:rsidR="00424CC1">
        <w:rPr>
          <w:rFonts w:ascii="Verdana" w:eastAsia="Calibri" w:hAnsi="Verdana" w:cs="Arial"/>
          <w:b/>
          <w:bCs/>
          <w:sz w:val="20"/>
          <w:szCs w:val="20"/>
          <w:u w:val="single"/>
        </w:rPr>
        <w:t>sekcji dotyczącej</w:t>
      </w:r>
      <w:r w:rsidR="009A52B8" w:rsidRPr="009A52B8">
        <w:rPr>
          <w:rFonts w:ascii="Verdana" w:eastAsia="Calibri" w:hAnsi="Verdana" w:cs="Arial"/>
          <w:b/>
          <w:bCs/>
          <w:sz w:val="20"/>
          <w:szCs w:val="20"/>
          <w:u w:val="single"/>
        </w:rPr>
        <w:t xml:space="preserve"> zdolności technicznej i zawodowej – kwalifikacji zawodowych i wykształcenia osób skierowanych do realizacji zamówienia</w:t>
      </w:r>
      <w:r w:rsidR="009A52B8">
        <w:rPr>
          <w:rFonts w:ascii="Verdana" w:eastAsia="Calibri" w:hAnsi="Verdana" w:cs="Arial"/>
          <w:b/>
          <w:bCs/>
          <w:sz w:val="20"/>
          <w:szCs w:val="20"/>
          <w:u w:val="single"/>
        </w:rPr>
        <w:t xml:space="preserve"> zobowiązany jest złożyć wraz z ofertą wykaz osób stanowiący załącznik nr 3.3</w:t>
      </w:r>
    </w:p>
    <w:p w:rsidR="00B875DD" w:rsidRDefault="00B875DD" w:rsidP="00AB26AC">
      <w:pPr>
        <w:jc w:val="both"/>
        <w:rPr>
          <w:rFonts w:ascii="Verdana" w:eastAsia="Calibri" w:hAnsi="Verdana" w:cs="Arial"/>
          <w:b/>
          <w:bCs/>
          <w:sz w:val="20"/>
          <w:szCs w:val="20"/>
          <w:u w:val="single"/>
        </w:rPr>
      </w:pPr>
    </w:p>
    <w:p w:rsidR="00767DB5" w:rsidRDefault="00767DB5" w:rsidP="00AB26AC">
      <w:pPr>
        <w:rPr>
          <w:rFonts w:ascii="Verdana" w:eastAsia="Calibri" w:hAnsi="Verdana" w:cs="Arial"/>
          <w:b/>
          <w:sz w:val="20"/>
          <w:szCs w:val="20"/>
        </w:rPr>
      </w:pPr>
    </w:p>
    <w:p w:rsidR="00767DB5" w:rsidRDefault="00767DB5" w:rsidP="00286866">
      <w:pPr>
        <w:ind w:firstLine="5580"/>
        <w:jc w:val="right"/>
        <w:rPr>
          <w:rFonts w:ascii="Verdana" w:eastAsia="Calibri" w:hAnsi="Verdana" w:cs="Arial"/>
          <w:b/>
          <w:sz w:val="20"/>
          <w:szCs w:val="20"/>
        </w:rPr>
      </w:pPr>
    </w:p>
    <w:p w:rsidR="00767DB5" w:rsidRDefault="00767DB5" w:rsidP="00286866">
      <w:pPr>
        <w:ind w:firstLine="5580"/>
        <w:jc w:val="right"/>
        <w:rPr>
          <w:rFonts w:ascii="Verdana" w:eastAsia="Calibri" w:hAnsi="Verdana" w:cs="Arial"/>
          <w:b/>
          <w:sz w:val="20"/>
          <w:szCs w:val="20"/>
        </w:rPr>
      </w:pPr>
    </w:p>
    <w:p w:rsidR="00767DB5" w:rsidRDefault="00767DB5" w:rsidP="00286866">
      <w:pPr>
        <w:ind w:firstLine="5580"/>
        <w:jc w:val="right"/>
        <w:rPr>
          <w:rFonts w:ascii="Verdana" w:eastAsia="Calibri" w:hAnsi="Verdana" w:cs="Arial"/>
          <w:b/>
          <w:sz w:val="20"/>
          <w:szCs w:val="20"/>
        </w:rPr>
      </w:pPr>
    </w:p>
    <w:p w:rsidR="00767DB5" w:rsidRDefault="00767DB5" w:rsidP="00286866">
      <w:pPr>
        <w:ind w:firstLine="5580"/>
        <w:jc w:val="right"/>
        <w:rPr>
          <w:rFonts w:ascii="Verdana" w:eastAsia="Calibri" w:hAnsi="Verdana" w:cs="Arial"/>
          <w:b/>
          <w:sz w:val="20"/>
          <w:szCs w:val="20"/>
        </w:rPr>
      </w:pPr>
    </w:p>
    <w:p w:rsidR="00767DB5" w:rsidRDefault="00767DB5" w:rsidP="00286866">
      <w:pPr>
        <w:ind w:firstLine="5580"/>
        <w:jc w:val="right"/>
        <w:rPr>
          <w:rFonts w:ascii="Verdana" w:eastAsia="Calibri" w:hAnsi="Verdana" w:cs="Arial"/>
          <w:b/>
          <w:sz w:val="20"/>
          <w:szCs w:val="20"/>
        </w:rPr>
      </w:pPr>
    </w:p>
    <w:p w:rsidR="00767DB5" w:rsidRDefault="00767DB5" w:rsidP="00286866">
      <w:pPr>
        <w:ind w:firstLine="5580"/>
        <w:jc w:val="right"/>
        <w:rPr>
          <w:rFonts w:ascii="Verdana" w:eastAsia="Calibri" w:hAnsi="Verdana" w:cs="Arial"/>
          <w:b/>
          <w:sz w:val="20"/>
          <w:szCs w:val="20"/>
        </w:rPr>
      </w:pPr>
    </w:p>
    <w:p w:rsidR="00767DB5" w:rsidRDefault="00767DB5" w:rsidP="00286866">
      <w:pPr>
        <w:ind w:firstLine="5580"/>
        <w:jc w:val="right"/>
        <w:rPr>
          <w:rFonts w:ascii="Verdana" w:eastAsia="Calibri" w:hAnsi="Verdana" w:cs="Arial"/>
          <w:b/>
          <w:sz w:val="20"/>
          <w:szCs w:val="20"/>
        </w:rPr>
      </w:pPr>
    </w:p>
    <w:p w:rsidR="00767DB5" w:rsidRDefault="00767DB5" w:rsidP="00286866">
      <w:pPr>
        <w:ind w:firstLine="5580"/>
        <w:jc w:val="right"/>
        <w:rPr>
          <w:rFonts w:ascii="Verdana" w:eastAsia="Calibri" w:hAnsi="Verdana" w:cs="Arial"/>
          <w:b/>
          <w:sz w:val="20"/>
          <w:szCs w:val="20"/>
        </w:rPr>
      </w:pPr>
    </w:p>
    <w:p w:rsidR="00767DB5" w:rsidRDefault="00767DB5" w:rsidP="00286866">
      <w:pPr>
        <w:ind w:firstLine="5580"/>
        <w:jc w:val="right"/>
        <w:rPr>
          <w:rFonts w:ascii="Verdana" w:eastAsia="Calibri" w:hAnsi="Verdana" w:cs="Arial"/>
          <w:b/>
          <w:sz w:val="20"/>
          <w:szCs w:val="20"/>
        </w:rPr>
      </w:pPr>
    </w:p>
    <w:p w:rsidR="00767DB5" w:rsidRDefault="00767DB5" w:rsidP="00286866">
      <w:pPr>
        <w:ind w:firstLine="5580"/>
        <w:jc w:val="right"/>
        <w:rPr>
          <w:rFonts w:ascii="Verdana" w:eastAsia="Calibri" w:hAnsi="Verdana" w:cs="Arial"/>
          <w:b/>
          <w:sz w:val="20"/>
          <w:szCs w:val="20"/>
        </w:rPr>
      </w:pPr>
    </w:p>
    <w:p w:rsidR="00767DB5" w:rsidRDefault="00767DB5" w:rsidP="00286866">
      <w:pPr>
        <w:ind w:firstLine="5580"/>
        <w:jc w:val="right"/>
        <w:rPr>
          <w:rFonts w:ascii="Verdana" w:eastAsia="Calibri" w:hAnsi="Verdana" w:cs="Arial"/>
          <w:b/>
          <w:sz w:val="20"/>
          <w:szCs w:val="20"/>
        </w:rPr>
      </w:pPr>
    </w:p>
    <w:p w:rsidR="00767DB5" w:rsidRDefault="00767DB5" w:rsidP="00286866">
      <w:pPr>
        <w:ind w:firstLine="5580"/>
        <w:jc w:val="right"/>
        <w:rPr>
          <w:rFonts w:ascii="Verdana" w:eastAsia="Calibri" w:hAnsi="Verdana" w:cs="Arial"/>
          <w:b/>
          <w:sz w:val="20"/>
          <w:szCs w:val="20"/>
        </w:rPr>
      </w:pPr>
    </w:p>
    <w:p w:rsidR="00767DB5" w:rsidRDefault="00767DB5" w:rsidP="00286866">
      <w:pPr>
        <w:ind w:firstLine="5580"/>
        <w:jc w:val="right"/>
        <w:rPr>
          <w:rFonts w:ascii="Verdana" w:eastAsia="Calibri" w:hAnsi="Verdana" w:cs="Arial"/>
          <w:b/>
          <w:sz w:val="20"/>
          <w:szCs w:val="20"/>
        </w:rPr>
      </w:pPr>
    </w:p>
    <w:p w:rsidR="00767DB5" w:rsidRDefault="00767DB5" w:rsidP="00286866">
      <w:pPr>
        <w:ind w:firstLine="5580"/>
        <w:jc w:val="right"/>
        <w:rPr>
          <w:rFonts w:ascii="Verdana" w:eastAsia="Calibri" w:hAnsi="Verdana" w:cs="Arial"/>
          <w:b/>
          <w:sz w:val="20"/>
          <w:szCs w:val="20"/>
        </w:rPr>
      </w:pPr>
    </w:p>
    <w:p w:rsidR="00767DB5" w:rsidRDefault="00767DB5" w:rsidP="00286866">
      <w:pPr>
        <w:ind w:firstLine="5580"/>
        <w:jc w:val="right"/>
        <w:rPr>
          <w:rFonts w:ascii="Verdana" w:eastAsia="Calibri" w:hAnsi="Verdana" w:cs="Arial"/>
          <w:b/>
          <w:sz w:val="20"/>
          <w:szCs w:val="20"/>
        </w:rPr>
      </w:pPr>
    </w:p>
    <w:p w:rsidR="00767DB5" w:rsidRDefault="00767DB5" w:rsidP="00286866">
      <w:pPr>
        <w:ind w:firstLine="5580"/>
        <w:jc w:val="right"/>
        <w:rPr>
          <w:rFonts w:ascii="Verdana" w:eastAsia="Calibri" w:hAnsi="Verdana" w:cs="Arial"/>
          <w:b/>
          <w:sz w:val="20"/>
          <w:szCs w:val="20"/>
        </w:rPr>
      </w:pPr>
    </w:p>
    <w:p w:rsidR="00767DB5" w:rsidRDefault="00767DB5" w:rsidP="00286866">
      <w:pPr>
        <w:ind w:firstLine="5580"/>
        <w:jc w:val="right"/>
        <w:rPr>
          <w:rFonts w:ascii="Verdana" w:eastAsia="Calibri" w:hAnsi="Verdana" w:cs="Arial"/>
          <w:b/>
          <w:sz w:val="20"/>
          <w:szCs w:val="20"/>
        </w:rPr>
      </w:pPr>
    </w:p>
    <w:p w:rsidR="00767DB5" w:rsidRDefault="00767DB5" w:rsidP="00286866">
      <w:pPr>
        <w:ind w:firstLine="5580"/>
        <w:jc w:val="right"/>
        <w:rPr>
          <w:rFonts w:ascii="Verdana" w:eastAsia="Calibri" w:hAnsi="Verdana" w:cs="Arial"/>
          <w:b/>
          <w:sz w:val="20"/>
          <w:szCs w:val="20"/>
        </w:rPr>
      </w:pPr>
    </w:p>
    <w:p w:rsidR="00767DB5" w:rsidRDefault="00767DB5" w:rsidP="00286866">
      <w:pPr>
        <w:ind w:firstLine="5580"/>
        <w:jc w:val="right"/>
        <w:rPr>
          <w:rFonts w:ascii="Verdana" w:eastAsia="Calibri" w:hAnsi="Verdana" w:cs="Arial"/>
          <w:b/>
          <w:sz w:val="20"/>
          <w:szCs w:val="20"/>
        </w:rPr>
      </w:pPr>
    </w:p>
    <w:p w:rsidR="00767DB5" w:rsidRDefault="00767DB5" w:rsidP="00286866">
      <w:pPr>
        <w:ind w:firstLine="5580"/>
        <w:jc w:val="right"/>
        <w:rPr>
          <w:rFonts w:ascii="Verdana" w:eastAsia="Calibri" w:hAnsi="Verdana" w:cs="Arial"/>
          <w:b/>
          <w:sz w:val="20"/>
          <w:szCs w:val="20"/>
        </w:rPr>
      </w:pPr>
    </w:p>
    <w:p w:rsidR="00767DB5" w:rsidRDefault="00767DB5" w:rsidP="00286866">
      <w:pPr>
        <w:ind w:firstLine="5580"/>
        <w:jc w:val="right"/>
        <w:rPr>
          <w:rFonts w:ascii="Verdana" w:eastAsia="Calibri" w:hAnsi="Verdana" w:cs="Arial"/>
          <w:b/>
          <w:sz w:val="20"/>
          <w:szCs w:val="20"/>
        </w:rPr>
      </w:pPr>
    </w:p>
    <w:p w:rsidR="00767DB5" w:rsidRDefault="00767DB5" w:rsidP="00286866">
      <w:pPr>
        <w:ind w:firstLine="5580"/>
        <w:jc w:val="right"/>
        <w:rPr>
          <w:rFonts w:ascii="Verdana" w:eastAsia="Calibri" w:hAnsi="Verdana" w:cs="Arial"/>
          <w:b/>
          <w:sz w:val="20"/>
          <w:szCs w:val="20"/>
        </w:rPr>
      </w:pPr>
    </w:p>
    <w:p w:rsidR="00767DB5" w:rsidRDefault="00767DB5" w:rsidP="00286866">
      <w:pPr>
        <w:ind w:firstLine="5580"/>
        <w:jc w:val="right"/>
        <w:rPr>
          <w:rFonts w:ascii="Verdana" w:eastAsia="Calibri" w:hAnsi="Verdana" w:cs="Arial"/>
          <w:b/>
          <w:sz w:val="20"/>
          <w:szCs w:val="20"/>
        </w:rPr>
      </w:pPr>
    </w:p>
    <w:p w:rsidR="00767DB5" w:rsidRDefault="00767DB5" w:rsidP="00286866">
      <w:pPr>
        <w:ind w:firstLine="5580"/>
        <w:jc w:val="right"/>
        <w:rPr>
          <w:rFonts w:ascii="Verdana" w:eastAsia="Calibri" w:hAnsi="Verdana" w:cs="Arial"/>
          <w:b/>
          <w:sz w:val="20"/>
          <w:szCs w:val="20"/>
        </w:rPr>
      </w:pPr>
    </w:p>
    <w:p w:rsidR="00767DB5" w:rsidRDefault="00767DB5" w:rsidP="00286866">
      <w:pPr>
        <w:ind w:firstLine="5580"/>
        <w:jc w:val="right"/>
        <w:rPr>
          <w:rFonts w:ascii="Verdana" w:eastAsia="Calibri" w:hAnsi="Verdana" w:cs="Arial"/>
          <w:b/>
          <w:sz w:val="20"/>
          <w:szCs w:val="20"/>
        </w:rPr>
      </w:pPr>
    </w:p>
    <w:p w:rsidR="00767DB5" w:rsidRDefault="00767DB5" w:rsidP="00286866">
      <w:pPr>
        <w:ind w:firstLine="5580"/>
        <w:jc w:val="right"/>
        <w:rPr>
          <w:rFonts w:ascii="Verdana" w:eastAsia="Calibri" w:hAnsi="Verdana" w:cs="Arial"/>
          <w:b/>
          <w:sz w:val="20"/>
          <w:szCs w:val="20"/>
        </w:rPr>
      </w:pPr>
    </w:p>
    <w:p w:rsidR="00767DB5" w:rsidRDefault="00767DB5" w:rsidP="00286866">
      <w:pPr>
        <w:ind w:firstLine="5580"/>
        <w:jc w:val="right"/>
        <w:rPr>
          <w:rFonts w:ascii="Verdana" w:eastAsia="Calibri" w:hAnsi="Verdana" w:cs="Arial"/>
          <w:b/>
          <w:sz w:val="20"/>
          <w:szCs w:val="20"/>
        </w:rPr>
      </w:pPr>
    </w:p>
    <w:p w:rsidR="00767DB5" w:rsidRDefault="00767DB5" w:rsidP="00286866">
      <w:pPr>
        <w:ind w:firstLine="5580"/>
        <w:jc w:val="right"/>
        <w:rPr>
          <w:rFonts w:ascii="Verdana" w:eastAsia="Calibri" w:hAnsi="Verdana" w:cs="Arial"/>
          <w:b/>
          <w:sz w:val="20"/>
          <w:szCs w:val="20"/>
        </w:rPr>
      </w:pPr>
    </w:p>
    <w:p w:rsidR="00767DB5" w:rsidRDefault="00767DB5" w:rsidP="00286866">
      <w:pPr>
        <w:ind w:firstLine="5580"/>
        <w:jc w:val="right"/>
        <w:rPr>
          <w:rFonts w:ascii="Verdana" w:eastAsia="Calibri" w:hAnsi="Verdana" w:cs="Arial"/>
          <w:b/>
          <w:sz w:val="20"/>
          <w:szCs w:val="20"/>
        </w:rPr>
      </w:pPr>
    </w:p>
    <w:p w:rsidR="00767DB5" w:rsidRDefault="00767DB5" w:rsidP="00286866">
      <w:pPr>
        <w:ind w:firstLine="5580"/>
        <w:jc w:val="right"/>
        <w:rPr>
          <w:rFonts w:ascii="Verdana" w:eastAsia="Calibri" w:hAnsi="Verdana" w:cs="Arial"/>
          <w:b/>
          <w:sz w:val="20"/>
          <w:szCs w:val="20"/>
        </w:rPr>
      </w:pPr>
    </w:p>
    <w:p w:rsidR="00767DB5" w:rsidRDefault="00767DB5" w:rsidP="00286866">
      <w:pPr>
        <w:ind w:firstLine="5580"/>
        <w:jc w:val="right"/>
        <w:rPr>
          <w:rFonts w:ascii="Verdana" w:eastAsia="Calibri" w:hAnsi="Verdana" w:cs="Arial"/>
          <w:b/>
          <w:sz w:val="20"/>
          <w:szCs w:val="20"/>
        </w:rPr>
      </w:pPr>
    </w:p>
    <w:p w:rsidR="00767DB5" w:rsidRDefault="00767DB5" w:rsidP="00286866">
      <w:pPr>
        <w:ind w:firstLine="5580"/>
        <w:jc w:val="right"/>
        <w:rPr>
          <w:rFonts w:ascii="Verdana" w:eastAsia="Calibri" w:hAnsi="Verdana" w:cs="Arial"/>
          <w:b/>
          <w:sz w:val="20"/>
          <w:szCs w:val="20"/>
        </w:rPr>
      </w:pPr>
    </w:p>
    <w:p w:rsidR="00767DB5" w:rsidRDefault="00767DB5" w:rsidP="00286866">
      <w:pPr>
        <w:ind w:firstLine="5580"/>
        <w:jc w:val="right"/>
        <w:rPr>
          <w:rFonts w:ascii="Verdana" w:eastAsia="Calibri" w:hAnsi="Verdana" w:cs="Arial"/>
          <w:b/>
          <w:sz w:val="20"/>
          <w:szCs w:val="20"/>
        </w:rPr>
      </w:pPr>
    </w:p>
    <w:p w:rsidR="00767DB5" w:rsidRDefault="00767DB5" w:rsidP="00286866">
      <w:pPr>
        <w:ind w:firstLine="5580"/>
        <w:jc w:val="right"/>
        <w:rPr>
          <w:rFonts w:ascii="Verdana" w:eastAsia="Calibri" w:hAnsi="Verdana" w:cs="Arial"/>
          <w:b/>
          <w:sz w:val="20"/>
          <w:szCs w:val="20"/>
        </w:rPr>
      </w:pPr>
    </w:p>
    <w:p w:rsidR="00767DB5" w:rsidRDefault="00767DB5" w:rsidP="00286866">
      <w:pPr>
        <w:ind w:firstLine="5580"/>
        <w:jc w:val="right"/>
        <w:rPr>
          <w:rFonts w:ascii="Verdana" w:eastAsia="Calibri" w:hAnsi="Verdana" w:cs="Arial"/>
          <w:b/>
          <w:sz w:val="20"/>
          <w:szCs w:val="20"/>
        </w:rPr>
      </w:pPr>
    </w:p>
    <w:p w:rsidR="00767DB5" w:rsidRDefault="00767DB5" w:rsidP="00286866">
      <w:pPr>
        <w:ind w:firstLine="5580"/>
        <w:jc w:val="right"/>
        <w:rPr>
          <w:rFonts w:ascii="Verdana" w:eastAsia="Calibri" w:hAnsi="Verdana" w:cs="Arial"/>
          <w:b/>
          <w:sz w:val="20"/>
          <w:szCs w:val="20"/>
        </w:rPr>
      </w:pPr>
    </w:p>
    <w:p w:rsidR="00767DB5" w:rsidRDefault="00767DB5" w:rsidP="00076FDC">
      <w:pPr>
        <w:rPr>
          <w:rFonts w:ascii="Verdana" w:eastAsia="Calibri" w:hAnsi="Verdana" w:cs="Arial"/>
          <w:b/>
          <w:sz w:val="20"/>
          <w:szCs w:val="20"/>
        </w:rPr>
      </w:pPr>
    </w:p>
    <w:p w:rsidR="00286866" w:rsidRPr="00FB6E44" w:rsidRDefault="00353DDF" w:rsidP="00286866">
      <w:pPr>
        <w:ind w:firstLine="5580"/>
        <w:jc w:val="right"/>
        <w:rPr>
          <w:rFonts w:ascii="Verdana" w:eastAsia="Calibri" w:hAnsi="Verdana" w:cs="Arial"/>
          <w:b/>
          <w:sz w:val="20"/>
          <w:szCs w:val="20"/>
        </w:rPr>
      </w:pPr>
      <w:r>
        <w:rPr>
          <w:rFonts w:ascii="Verdana" w:hAnsi="Verdana"/>
          <w:noProof/>
          <w:sz w:val="20"/>
          <w:szCs w:val="20"/>
        </w:rPr>
        <w:lastRenderedPageBreak/>
        <mc:AlternateContent>
          <mc:Choice Requires="wps">
            <w:drawing>
              <wp:anchor distT="0" distB="0" distL="114935" distR="114935" simplePos="0" relativeHeight="251672064" behindDoc="0" locked="0" layoutInCell="1" allowOverlap="1" wp14:anchorId="3C3BB68B" wp14:editId="59D6CB49">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F9436B" w:rsidRDefault="00F9436B" w:rsidP="00286866">
                            <w:pPr>
                              <w:jc w:val="center"/>
                              <w:rPr>
                                <w:i/>
                                <w:sz w:val="18"/>
                              </w:rPr>
                            </w:pPr>
                          </w:p>
                          <w:p w:rsidR="00F9436B" w:rsidRDefault="00F9436B" w:rsidP="00286866">
                            <w:pPr>
                              <w:rPr>
                                <w:rFonts w:ascii="Verdana" w:hAnsi="Verdana"/>
                                <w:i/>
                                <w:sz w:val="16"/>
                                <w:szCs w:val="16"/>
                              </w:rPr>
                            </w:pPr>
                          </w:p>
                          <w:p w:rsidR="00F9436B" w:rsidRDefault="00F9436B" w:rsidP="00286866">
                            <w:pPr>
                              <w:rPr>
                                <w:rFonts w:ascii="Verdana" w:hAnsi="Verdana"/>
                                <w:i/>
                                <w:sz w:val="16"/>
                                <w:szCs w:val="16"/>
                              </w:rPr>
                            </w:pPr>
                          </w:p>
                          <w:p w:rsidR="00F9436B" w:rsidRDefault="00F9436B" w:rsidP="00286866">
                            <w:pPr>
                              <w:rPr>
                                <w:rFonts w:ascii="Verdana" w:hAnsi="Verdana"/>
                                <w:i/>
                                <w:sz w:val="16"/>
                                <w:szCs w:val="16"/>
                              </w:rPr>
                            </w:pPr>
                          </w:p>
                          <w:p w:rsidR="00F9436B" w:rsidRDefault="00F9436B" w:rsidP="00286866">
                            <w:pPr>
                              <w:rPr>
                                <w:rFonts w:ascii="Verdana" w:hAnsi="Verdana"/>
                                <w:i/>
                                <w:sz w:val="16"/>
                                <w:szCs w:val="16"/>
                              </w:rPr>
                            </w:pPr>
                          </w:p>
                          <w:p w:rsidR="00F9436B" w:rsidRDefault="00F9436B" w:rsidP="00286866">
                            <w:pPr>
                              <w:rPr>
                                <w:rFonts w:ascii="Verdana" w:hAnsi="Verdana"/>
                                <w:i/>
                                <w:sz w:val="14"/>
                                <w:szCs w:val="14"/>
                              </w:rPr>
                            </w:pPr>
                          </w:p>
                          <w:p w:rsidR="00F9436B" w:rsidRDefault="00F9436B" w:rsidP="00286866">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34" o:spid="_x0000_s1026" type="#_x0000_t202" style="position:absolute;left:0;text-align:left;margin-left:-.75pt;margin-top:25.5pt;width:165.15pt;height:93.5pt;z-index:2516720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" strokeweight=".5pt">
                <v:textbox inset="7.45pt,3.85pt,7.45pt,3.85pt">
                  <w:txbxContent>
                    <w:p w:rsidR="00F9436B" w:rsidRDefault="00F9436B" w:rsidP="00286866">
                      <w:pPr>
                        <w:jc w:val="center"/>
                        <w:rPr>
                          <w:i/>
                          <w:sz w:val="18"/>
                        </w:rPr>
                      </w:pPr>
                    </w:p>
                    <w:p w:rsidR="00F9436B" w:rsidRDefault="00F9436B" w:rsidP="00286866">
                      <w:pPr>
                        <w:rPr>
                          <w:rFonts w:ascii="Verdana" w:hAnsi="Verdana"/>
                          <w:i/>
                          <w:sz w:val="16"/>
                          <w:szCs w:val="16"/>
                        </w:rPr>
                      </w:pPr>
                    </w:p>
                    <w:p w:rsidR="00F9436B" w:rsidRDefault="00F9436B" w:rsidP="00286866">
                      <w:pPr>
                        <w:rPr>
                          <w:rFonts w:ascii="Verdana" w:hAnsi="Verdana"/>
                          <w:i/>
                          <w:sz w:val="16"/>
                          <w:szCs w:val="16"/>
                        </w:rPr>
                      </w:pPr>
                    </w:p>
                    <w:p w:rsidR="00F9436B" w:rsidRDefault="00F9436B" w:rsidP="00286866">
                      <w:pPr>
                        <w:rPr>
                          <w:rFonts w:ascii="Verdana" w:hAnsi="Verdana"/>
                          <w:i/>
                          <w:sz w:val="16"/>
                          <w:szCs w:val="16"/>
                        </w:rPr>
                      </w:pPr>
                    </w:p>
                    <w:p w:rsidR="00F9436B" w:rsidRDefault="00F9436B" w:rsidP="00286866">
                      <w:pPr>
                        <w:rPr>
                          <w:rFonts w:ascii="Verdana" w:hAnsi="Verdana"/>
                          <w:i/>
                          <w:sz w:val="16"/>
                          <w:szCs w:val="16"/>
                        </w:rPr>
                      </w:pPr>
                    </w:p>
                    <w:p w:rsidR="00F9436B" w:rsidRDefault="00F9436B" w:rsidP="00286866">
                      <w:pPr>
                        <w:rPr>
                          <w:rFonts w:ascii="Verdana" w:hAnsi="Verdana"/>
                          <w:i/>
                          <w:sz w:val="14"/>
                          <w:szCs w:val="14"/>
                        </w:rPr>
                      </w:pPr>
                    </w:p>
                    <w:p w:rsidR="00F9436B" w:rsidRDefault="00F9436B" w:rsidP="00286866">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r>
        <w:rPr>
          <w:rFonts w:ascii="Verdana" w:hAnsi="Verdana"/>
          <w:noProof/>
          <w:sz w:val="20"/>
          <w:szCs w:val="20"/>
        </w:rPr>
        <mc:AlternateContent>
          <mc:Choice Requires="wps">
            <w:drawing>
              <wp:anchor distT="0" distB="0" distL="114935" distR="114935" simplePos="0" relativeHeight="251673088" behindDoc="0" locked="0" layoutInCell="1" allowOverlap="1" wp14:anchorId="204192BA" wp14:editId="0EA6AFEE">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F9436B" w:rsidRDefault="00F9436B" w:rsidP="00286866">
                            <w:pPr>
                              <w:jc w:val="center"/>
                              <w:rPr>
                                <w:rFonts w:ascii="Verdana" w:hAnsi="Verdana"/>
                                <w:b/>
                                <w:sz w:val="20"/>
                                <w:szCs w:val="20"/>
                              </w:rPr>
                            </w:pPr>
                          </w:p>
                          <w:p w:rsidR="00F9436B" w:rsidRDefault="00F9436B" w:rsidP="00286866">
                            <w:pPr>
                              <w:jc w:val="center"/>
                              <w:rPr>
                                <w:rFonts w:ascii="Verdana" w:hAnsi="Verdana"/>
                                <w:b/>
                                <w:sz w:val="20"/>
                                <w:szCs w:val="20"/>
                              </w:rPr>
                            </w:pPr>
                            <w:r>
                              <w:rPr>
                                <w:rFonts w:ascii="Verdana" w:hAnsi="Verdana"/>
                                <w:b/>
                                <w:sz w:val="20"/>
                                <w:szCs w:val="20"/>
                              </w:rPr>
                              <w:t>ZOBOWIĄZANIE</w:t>
                            </w:r>
                          </w:p>
                          <w:p w:rsidR="00F9436B" w:rsidRDefault="00F9436B" w:rsidP="00286866">
                            <w:pPr>
                              <w:jc w:val="center"/>
                              <w:rPr>
                                <w:rFonts w:ascii="Verdana" w:hAnsi="Verdana"/>
                                <w:b/>
                                <w:sz w:val="20"/>
                                <w:szCs w:val="20"/>
                              </w:rPr>
                            </w:pPr>
                            <w:r>
                              <w:rPr>
                                <w:rFonts w:ascii="Verdana" w:hAnsi="Verdana"/>
                                <w:b/>
                                <w:sz w:val="20"/>
                                <w:szCs w:val="20"/>
                              </w:rPr>
                              <w:t xml:space="preserve">do oddania do dyspozycji Wykonawcy niezbędnych zasobów na potrzeby realizacji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27" type="#_x0000_t202" style="position:absolute;left:0;text-align:left;margin-left:164.65pt;margin-top:25.15pt;width:299.75pt;height:93.5pt;z-index:2516730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" fillcolor="silver" strokeweight=".5pt">
                <v:textbox inset="7.45pt,3.85pt,7.45pt,3.85pt">
                  <w:txbxContent>
                    <w:p w:rsidR="00F9436B" w:rsidRDefault="00F9436B" w:rsidP="00286866">
                      <w:pPr>
                        <w:jc w:val="center"/>
                        <w:rPr>
                          <w:rFonts w:ascii="Verdana" w:hAnsi="Verdana"/>
                          <w:b/>
                          <w:sz w:val="20"/>
                          <w:szCs w:val="20"/>
                        </w:rPr>
                      </w:pPr>
                    </w:p>
                    <w:p w:rsidR="00F9436B" w:rsidRDefault="00F9436B" w:rsidP="00286866">
                      <w:pPr>
                        <w:jc w:val="center"/>
                        <w:rPr>
                          <w:rFonts w:ascii="Verdana" w:hAnsi="Verdana"/>
                          <w:b/>
                          <w:sz w:val="20"/>
                          <w:szCs w:val="20"/>
                        </w:rPr>
                      </w:pPr>
                      <w:r>
                        <w:rPr>
                          <w:rFonts w:ascii="Verdana" w:hAnsi="Verdana"/>
                          <w:b/>
                          <w:sz w:val="20"/>
                          <w:szCs w:val="20"/>
                        </w:rPr>
                        <w:t>ZOBOWIĄZANIE</w:t>
                      </w:r>
                    </w:p>
                    <w:p w:rsidR="00F9436B" w:rsidRDefault="00F9436B" w:rsidP="00286866">
                      <w:pPr>
                        <w:jc w:val="center"/>
                        <w:rPr>
                          <w:rFonts w:ascii="Verdana" w:hAnsi="Verdana"/>
                          <w:b/>
                          <w:sz w:val="20"/>
                          <w:szCs w:val="20"/>
                        </w:rPr>
                      </w:pPr>
                      <w:r>
                        <w:rPr>
                          <w:rFonts w:ascii="Verdana" w:hAnsi="Verdana"/>
                          <w:b/>
                          <w:sz w:val="20"/>
                          <w:szCs w:val="20"/>
                        </w:rPr>
                        <w:t xml:space="preserve">do oddania do dyspozycji Wykonawcy niezbędnych zasobów na potrzeby realizacji zamówienia </w:t>
                      </w:r>
                    </w:p>
                  </w:txbxContent>
                </v:textbox>
                <w10:wrap type="tight"/>
              </v:shape>
            </w:pict>
          </mc:Fallback>
        </mc:AlternateContent>
      </w:r>
      <w:r w:rsidR="00286866" w:rsidRPr="00FB6E44">
        <w:rPr>
          <w:rFonts w:ascii="Verdana" w:eastAsia="Calibri" w:hAnsi="Verdana" w:cs="Arial"/>
          <w:b/>
          <w:sz w:val="20"/>
          <w:szCs w:val="20"/>
        </w:rPr>
        <w:t>Formularz 2.</w:t>
      </w:r>
      <w:r w:rsidR="00E7255B">
        <w:rPr>
          <w:rFonts w:ascii="Verdana" w:eastAsia="Calibri" w:hAnsi="Verdana" w:cs="Arial"/>
          <w:b/>
          <w:sz w:val="20"/>
          <w:szCs w:val="20"/>
        </w:rPr>
        <w:t>3</w:t>
      </w:r>
    </w:p>
    <w:p w:rsidR="00286866" w:rsidRPr="00FB6E44" w:rsidRDefault="00286866" w:rsidP="00286866">
      <w:pPr>
        <w:tabs>
          <w:tab w:val="left" w:pos="9214"/>
        </w:tabs>
        <w:suppressAutoHyphens/>
        <w:ind w:right="-1"/>
        <w:jc w:val="both"/>
        <w:rPr>
          <w:rFonts w:ascii="Verdana" w:eastAsia="Calibri" w:hAnsi="Verdana" w:cs="Arial"/>
          <w:b/>
          <w:sz w:val="20"/>
          <w:szCs w:val="20"/>
          <w:lang w:eastAsia="ar-SA"/>
        </w:rPr>
      </w:pPr>
    </w:p>
    <w:p w:rsidR="00286866" w:rsidRPr="00FB6E44" w:rsidRDefault="00286866" w:rsidP="00286866">
      <w:pPr>
        <w:tabs>
          <w:tab w:val="left" w:pos="9214"/>
        </w:tabs>
        <w:suppressAutoHyphens/>
        <w:ind w:right="-1"/>
        <w:jc w:val="both"/>
        <w:rPr>
          <w:rFonts w:ascii="Verdana" w:eastAsia="Calibri" w:hAnsi="Verdana" w:cs="Arial"/>
          <w:b/>
          <w:sz w:val="20"/>
          <w:szCs w:val="20"/>
          <w:lang w:eastAsia="ar-SA"/>
        </w:rPr>
      </w:pPr>
      <w:r w:rsidRPr="00FB6E44">
        <w:rPr>
          <w:rFonts w:ascii="Verdana" w:eastAsia="Calibri" w:hAnsi="Verdana" w:cs="Arial"/>
          <w:b/>
          <w:sz w:val="20"/>
          <w:szCs w:val="20"/>
          <w:lang w:eastAsia="ar-SA"/>
        </w:rPr>
        <w:t>W imieniu: _______________________________________________________________</w:t>
      </w:r>
    </w:p>
    <w:p w:rsidR="00286866" w:rsidRPr="00FB6E44" w:rsidRDefault="00286866" w:rsidP="00286866">
      <w:pPr>
        <w:jc w:val="center"/>
        <w:rPr>
          <w:rFonts w:ascii="Verdana" w:hAnsi="Verdana" w:cs="Arial"/>
          <w:i/>
          <w:sz w:val="20"/>
          <w:szCs w:val="20"/>
        </w:rPr>
      </w:pPr>
      <w:r w:rsidRPr="00FB6E44">
        <w:rPr>
          <w:rFonts w:ascii="Verdana" w:hAnsi="Verdana" w:cs="Arial"/>
          <w:i/>
          <w:sz w:val="20"/>
          <w:szCs w:val="20"/>
        </w:rPr>
        <w:t>(nazwa Podmiotu, na zasobach którego polega Wykonawca)</w:t>
      </w:r>
    </w:p>
    <w:p w:rsidR="00286866" w:rsidRPr="00FB6E44" w:rsidRDefault="00286866" w:rsidP="00286866">
      <w:pPr>
        <w:tabs>
          <w:tab w:val="left" w:pos="9214"/>
        </w:tabs>
        <w:suppressAutoHyphens/>
        <w:ind w:right="-1"/>
        <w:jc w:val="both"/>
        <w:rPr>
          <w:rFonts w:ascii="Verdana" w:hAnsi="Verdana" w:cs="Arial"/>
          <w:sz w:val="20"/>
          <w:szCs w:val="20"/>
          <w:lang w:eastAsia="ar-SA"/>
        </w:rPr>
      </w:pPr>
      <w:r w:rsidRPr="00FB6E44">
        <w:rPr>
          <w:rFonts w:ascii="Verdana" w:hAnsi="Verdana" w:cs="Arial"/>
          <w:sz w:val="20"/>
          <w:szCs w:val="20"/>
          <w:lang w:eastAsia="ar-SA"/>
        </w:rPr>
        <w:t xml:space="preserve">Zobowiązuję się do oddania swoich zasobów </w:t>
      </w:r>
    </w:p>
    <w:p w:rsidR="00286866" w:rsidRPr="00FB6E44" w:rsidRDefault="00286866" w:rsidP="00286866">
      <w:pPr>
        <w:suppressAutoHyphens/>
        <w:ind w:right="-1"/>
        <w:jc w:val="both"/>
        <w:rPr>
          <w:rFonts w:ascii="Verdana" w:hAnsi="Verdana" w:cs="Arial"/>
          <w:sz w:val="20"/>
          <w:szCs w:val="20"/>
          <w:lang w:eastAsia="ar-SA"/>
        </w:rPr>
      </w:pPr>
      <w:r w:rsidRPr="00FB6E44">
        <w:rPr>
          <w:rFonts w:ascii="Verdana" w:hAnsi="Verdana" w:cs="Arial"/>
          <w:sz w:val="20"/>
          <w:szCs w:val="20"/>
          <w:lang w:eastAsia="ar-SA"/>
        </w:rPr>
        <w:t>_______________________________________________________________________</w:t>
      </w:r>
    </w:p>
    <w:p w:rsidR="00286866" w:rsidRPr="00FB6E44" w:rsidRDefault="00286866" w:rsidP="00286866">
      <w:pPr>
        <w:jc w:val="center"/>
        <w:rPr>
          <w:rFonts w:ascii="Verdana" w:hAnsi="Verdana" w:cs="Arial"/>
          <w:i/>
          <w:sz w:val="20"/>
          <w:szCs w:val="20"/>
        </w:rPr>
      </w:pPr>
      <w:r w:rsidRPr="00FB6E44">
        <w:rPr>
          <w:rFonts w:ascii="Verdana" w:hAnsi="Verdana" w:cs="Arial"/>
          <w:i/>
          <w:sz w:val="20"/>
          <w:szCs w:val="20"/>
        </w:rPr>
        <w:t>(określenie zasobu)</w:t>
      </w:r>
    </w:p>
    <w:p w:rsidR="00286866" w:rsidRPr="00FB6E44" w:rsidRDefault="00286866" w:rsidP="00286866">
      <w:pPr>
        <w:tabs>
          <w:tab w:val="left" w:pos="9214"/>
        </w:tabs>
        <w:suppressAutoHyphens/>
        <w:ind w:right="-1"/>
        <w:jc w:val="both"/>
        <w:rPr>
          <w:rFonts w:ascii="Verdana" w:hAnsi="Verdana" w:cs="Arial"/>
          <w:sz w:val="20"/>
          <w:szCs w:val="20"/>
          <w:lang w:eastAsia="ar-SA"/>
        </w:rPr>
      </w:pPr>
      <w:r w:rsidRPr="00FB6E44">
        <w:rPr>
          <w:rFonts w:ascii="Verdana" w:hAnsi="Verdana" w:cs="Arial"/>
          <w:sz w:val="20"/>
          <w:szCs w:val="20"/>
          <w:lang w:eastAsia="ar-SA"/>
        </w:rPr>
        <w:t>do dyspozycji Wykonawcy:</w:t>
      </w:r>
    </w:p>
    <w:p w:rsidR="00286866" w:rsidRPr="00FB6E44" w:rsidRDefault="00286866" w:rsidP="00286866">
      <w:pPr>
        <w:suppressAutoHyphens/>
        <w:ind w:right="-1"/>
        <w:jc w:val="both"/>
        <w:rPr>
          <w:rFonts w:ascii="Verdana" w:hAnsi="Verdana" w:cs="Arial"/>
          <w:sz w:val="20"/>
          <w:szCs w:val="20"/>
          <w:lang w:eastAsia="ar-SA"/>
        </w:rPr>
      </w:pPr>
      <w:r w:rsidRPr="00FB6E44">
        <w:rPr>
          <w:rFonts w:ascii="Verdana" w:hAnsi="Verdana" w:cs="Arial"/>
          <w:sz w:val="20"/>
          <w:szCs w:val="20"/>
          <w:lang w:eastAsia="ar-SA"/>
        </w:rPr>
        <w:t>_______________________________________________________________________</w:t>
      </w:r>
    </w:p>
    <w:p w:rsidR="00286866" w:rsidRPr="00FB6E44" w:rsidRDefault="00286866" w:rsidP="00286866">
      <w:pPr>
        <w:jc w:val="center"/>
        <w:rPr>
          <w:rFonts w:ascii="Verdana" w:hAnsi="Verdana" w:cs="Arial"/>
          <w:i/>
          <w:sz w:val="20"/>
          <w:szCs w:val="20"/>
        </w:rPr>
      </w:pPr>
      <w:r w:rsidRPr="00FB6E44">
        <w:rPr>
          <w:rFonts w:ascii="Verdana" w:hAnsi="Verdana" w:cs="Arial"/>
          <w:i/>
          <w:sz w:val="20"/>
          <w:szCs w:val="20"/>
        </w:rPr>
        <w:t>(nazwa Wykonawcy)</w:t>
      </w:r>
    </w:p>
    <w:p w:rsidR="00286866" w:rsidRPr="00FB6E44" w:rsidRDefault="00286866" w:rsidP="00286866">
      <w:pPr>
        <w:rPr>
          <w:rFonts w:ascii="Verdana" w:hAnsi="Verdana" w:cs="Arial"/>
          <w:sz w:val="20"/>
          <w:szCs w:val="20"/>
        </w:rPr>
      </w:pPr>
    </w:p>
    <w:p w:rsidR="00286866" w:rsidRPr="00FB6E44" w:rsidRDefault="00286866" w:rsidP="00286866">
      <w:pPr>
        <w:tabs>
          <w:tab w:val="left" w:pos="-142"/>
        </w:tabs>
        <w:jc w:val="both"/>
        <w:rPr>
          <w:rFonts w:ascii="Verdana" w:hAnsi="Verdana" w:cs="Arial"/>
          <w:b/>
          <w:bCs/>
          <w:iCs/>
          <w:sz w:val="20"/>
          <w:szCs w:val="20"/>
        </w:rPr>
      </w:pPr>
      <w:r w:rsidRPr="00FB6E44">
        <w:rPr>
          <w:rFonts w:ascii="Verdana" w:hAnsi="Verdana" w:cs="Arial"/>
          <w:i/>
          <w:iCs/>
          <w:sz w:val="20"/>
          <w:szCs w:val="20"/>
        </w:rPr>
        <w:t>Na potrzeby wykonania zamówienia pod nazwą:</w:t>
      </w:r>
      <w:r w:rsidRPr="00FB6E44">
        <w:rPr>
          <w:rFonts w:ascii="Verdana" w:hAnsi="Verdana" w:cs="Arial"/>
          <w:b/>
          <w:bCs/>
          <w:iCs/>
          <w:sz w:val="20"/>
          <w:szCs w:val="20"/>
        </w:rPr>
        <w:t xml:space="preserve"> </w:t>
      </w:r>
    </w:p>
    <w:p w:rsidR="008C5158" w:rsidRDefault="008C5158" w:rsidP="008C5158">
      <w:pPr>
        <w:jc w:val="both"/>
        <w:rPr>
          <w:rFonts w:ascii="Verdana" w:hAnsi="Verdana" w:cs="Arial"/>
          <w:sz w:val="20"/>
          <w:szCs w:val="20"/>
        </w:rPr>
      </w:pPr>
    </w:p>
    <w:p w:rsidR="008C5158" w:rsidRPr="00C968C2" w:rsidRDefault="008C5158" w:rsidP="008C5158">
      <w:pPr>
        <w:jc w:val="both"/>
        <w:rPr>
          <w:rFonts w:ascii="Verdana" w:hAnsi="Verdana"/>
          <w:spacing w:val="-2"/>
          <w:sz w:val="20"/>
          <w:szCs w:val="20"/>
        </w:rPr>
      </w:pPr>
      <w:r w:rsidRPr="00C968C2">
        <w:rPr>
          <w:rFonts w:ascii="Verdana" w:hAnsi="Verdana" w:cs="Arial"/>
          <w:sz w:val="20"/>
          <w:szCs w:val="20"/>
        </w:rPr>
        <w:t>Opracowanie standardów obsługi interesanta w sądownictwie powszechnym</w:t>
      </w:r>
    </w:p>
    <w:p w:rsidR="00286866" w:rsidRPr="00FB6E44" w:rsidRDefault="00286866" w:rsidP="00286866">
      <w:pPr>
        <w:pStyle w:val="Zwykytekst1"/>
        <w:tabs>
          <w:tab w:val="left" w:leader="dot" w:pos="9360"/>
        </w:tabs>
        <w:spacing w:before="120" w:after="120"/>
        <w:jc w:val="both"/>
        <w:rPr>
          <w:rFonts w:ascii="Verdana" w:hAnsi="Verdana"/>
          <w:b/>
        </w:rPr>
      </w:pPr>
      <w:r w:rsidRPr="00FB6E44">
        <w:rPr>
          <w:rFonts w:ascii="Verdana" w:hAnsi="Verdana"/>
          <w:spacing w:val="-2"/>
        </w:rPr>
        <w:t>oznaczoneg</w:t>
      </w:r>
      <w:r w:rsidR="0034209F">
        <w:rPr>
          <w:rFonts w:ascii="Verdana" w:hAnsi="Verdana"/>
          <w:spacing w:val="-2"/>
        </w:rPr>
        <w:t>o nr BA-F-II-3710-2/17</w:t>
      </w:r>
    </w:p>
    <w:p w:rsidR="00286866" w:rsidRPr="00FB6E44" w:rsidRDefault="00286866" w:rsidP="00286866">
      <w:pPr>
        <w:ind w:right="-427"/>
        <w:rPr>
          <w:rFonts w:ascii="Verdana" w:hAnsi="Verdana" w:cs="Arial"/>
          <w:sz w:val="20"/>
          <w:szCs w:val="20"/>
          <w:lang w:eastAsia="ar-SA"/>
        </w:rPr>
      </w:pPr>
    </w:p>
    <w:p w:rsidR="00286866" w:rsidRPr="00FB6E44" w:rsidRDefault="00286866" w:rsidP="00286866">
      <w:pPr>
        <w:suppressAutoHyphens/>
        <w:ind w:right="283"/>
        <w:jc w:val="both"/>
        <w:rPr>
          <w:rFonts w:ascii="Verdana" w:hAnsi="Verdana" w:cs="Arial"/>
          <w:b/>
          <w:sz w:val="20"/>
          <w:szCs w:val="20"/>
          <w:lang w:eastAsia="ar-SA"/>
        </w:rPr>
      </w:pPr>
      <w:r w:rsidRPr="00FB6E44">
        <w:rPr>
          <w:rFonts w:ascii="Verdana" w:hAnsi="Verdana" w:cs="Arial"/>
          <w:b/>
          <w:sz w:val="20"/>
          <w:szCs w:val="20"/>
          <w:lang w:eastAsia="ar-SA"/>
        </w:rPr>
        <w:t>Oświadczam, iż:</w:t>
      </w:r>
    </w:p>
    <w:p w:rsidR="00286866" w:rsidRPr="00FB6E44" w:rsidRDefault="00286866" w:rsidP="00FA073F">
      <w:pPr>
        <w:numPr>
          <w:ilvl w:val="0"/>
          <w:numId w:val="10"/>
        </w:numPr>
        <w:suppressAutoHyphens/>
        <w:jc w:val="both"/>
        <w:rPr>
          <w:rFonts w:ascii="Verdana" w:hAnsi="Verdana" w:cs="Arial"/>
          <w:sz w:val="20"/>
          <w:szCs w:val="20"/>
          <w:lang w:eastAsia="ar-SA"/>
        </w:rPr>
      </w:pPr>
      <w:r w:rsidRPr="00FB6E44">
        <w:rPr>
          <w:rFonts w:ascii="Verdana" w:hAnsi="Verdana" w:cs="Arial"/>
          <w:sz w:val="20"/>
          <w:szCs w:val="20"/>
          <w:lang w:eastAsia="ar-SA"/>
        </w:rPr>
        <w:t>udostępniam Wykonawcy ww. zasoby, w następującym zakresie:</w:t>
      </w:r>
    </w:p>
    <w:p w:rsidR="00286866" w:rsidRPr="00FB6E44" w:rsidRDefault="00286866" w:rsidP="00286866">
      <w:pPr>
        <w:suppressAutoHyphens/>
        <w:ind w:left="720"/>
        <w:jc w:val="both"/>
        <w:rPr>
          <w:rFonts w:ascii="Verdana" w:hAnsi="Verdana" w:cs="Arial"/>
          <w:sz w:val="20"/>
          <w:szCs w:val="20"/>
          <w:lang w:eastAsia="ar-SA"/>
        </w:rPr>
      </w:pPr>
      <w:r w:rsidRPr="00FB6E44">
        <w:rPr>
          <w:rFonts w:ascii="Verdana" w:hAnsi="Verdana" w:cs="Arial"/>
          <w:sz w:val="20"/>
          <w:szCs w:val="20"/>
          <w:lang w:eastAsia="ar-SA"/>
        </w:rPr>
        <w:t>_________________________________________________________________</w:t>
      </w:r>
    </w:p>
    <w:p w:rsidR="00286866" w:rsidRPr="00FB6E44" w:rsidRDefault="00286866" w:rsidP="00286866">
      <w:pPr>
        <w:suppressAutoHyphens/>
        <w:ind w:left="720"/>
        <w:jc w:val="both"/>
        <w:rPr>
          <w:rFonts w:ascii="Verdana" w:hAnsi="Verdana" w:cs="Arial"/>
          <w:sz w:val="20"/>
          <w:szCs w:val="20"/>
          <w:lang w:eastAsia="ar-SA"/>
        </w:rPr>
      </w:pPr>
      <w:r w:rsidRPr="00FB6E44">
        <w:rPr>
          <w:rFonts w:ascii="Verdana" w:hAnsi="Verdana" w:cs="Arial"/>
          <w:sz w:val="20"/>
          <w:szCs w:val="20"/>
          <w:lang w:eastAsia="ar-SA"/>
        </w:rPr>
        <w:t>_________________________________________________________________</w:t>
      </w:r>
    </w:p>
    <w:p w:rsidR="00286866" w:rsidRPr="00FB6E44" w:rsidRDefault="00286866" w:rsidP="00286866">
      <w:pPr>
        <w:suppressAutoHyphens/>
        <w:ind w:left="720"/>
        <w:jc w:val="both"/>
        <w:rPr>
          <w:rFonts w:ascii="Verdana" w:hAnsi="Verdana" w:cs="Arial"/>
          <w:sz w:val="20"/>
          <w:szCs w:val="20"/>
          <w:lang w:eastAsia="ar-SA"/>
        </w:rPr>
      </w:pPr>
    </w:p>
    <w:p w:rsidR="00286866" w:rsidRPr="00FB6E44" w:rsidRDefault="00286866" w:rsidP="00FA073F">
      <w:pPr>
        <w:numPr>
          <w:ilvl w:val="0"/>
          <w:numId w:val="10"/>
        </w:numPr>
        <w:suppressAutoHyphens/>
        <w:ind w:right="283"/>
        <w:jc w:val="both"/>
        <w:rPr>
          <w:rFonts w:ascii="Verdana" w:hAnsi="Verdana" w:cs="Arial"/>
          <w:sz w:val="20"/>
          <w:szCs w:val="20"/>
          <w:lang w:eastAsia="ar-SA"/>
        </w:rPr>
      </w:pPr>
      <w:r w:rsidRPr="00FB6E44">
        <w:rPr>
          <w:rFonts w:ascii="Verdana" w:hAnsi="Verdana" w:cs="Arial"/>
          <w:sz w:val="20"/>
          <w:szCs w:val="20"/>
          <w:lang w:eastAsia="ar-SA"/>
        </w:rPr>
        <w:t>sposób wykorzystania udostępnionych przeze mnie zasobów będzie następujący:</w:t>
      </w:r>
    </w:p>
    <w:p w:rsidR="00286866" w:rsidRPr="00FB6E44" w:rsidRDefault="00286866" w:rsidP="00286866">
      <w:pPr>
        <w:suppressAutoHyphens/>
        <w:ind w:left="720" w:right="-2"/>
        <w:jc w:val="both"/>
        <w:rPr>
          <w:rFonts w:ascii="Verdana" w:hAnsi="Verdana" w:cs="Arial"/>
          <w:sz w:val="20"/>
          <w:szCs w:val="20"/>
          <w:lang w:eastAsia="ar-SA"/>
        </w:rPr>
      </w:pPr>
      <w:r w:rsidRPr="00FB6E44">
        <w:rPr>
          <w:rFonts w:ascii="Verdana" w:hAnsi="Verdana" w:cs="Arial"/>
          <w:sz w:val="20"/>
          <w:szCs w:val="20"/>
          <w:lang w:eastAsia="ar-SA"/>
        </w:rPr>
        <w:t>_________________________________________________________________</w:t>
      </w:r>
    </w:p>
    <w:p w:rsidR="00286866" w:rsidRPr="00FB6E44" w:rsidRDefault="00286866" w:rsidP="00286866">
      <w:pPr>
        <w:suppressAutoHyphens/>
        <w:ind w:left="720"/>
        <w:jc w:val="both"/>
        <w:rPr>
          <w:rFonts w:ascii="Verdana" w:hAnsi="Verdana" w:cs="Arial"/>
          <w:sz w:val="20"/>
          <w:szCs w:val="20"/>
          <w:lang w:eastAsia="ar-SA"/>
        </w:rPr>
      </w:pPr>
      <w:r w:rsidRPr="00FB6E44">
        <w:rPr>
          <w:rFonts w:ascii="Verdana" w:hAnsi="Verdana" w:cs="Arial"/>
          <w:sz w:val="20"/>
          <w:szCs w:val="20"/>
          <w:lang w:eastAsia="ar-SA"/>
        </w:rPr>
        <w:t>_________________________________________________________________</w:t>
      </w:r>
    </w:p>
    <w:p w:rsidR="00286866" w:rsidRPr="00FB6E44" w:rsidRDefault="00286866" w:rsidP="00286866">
      <w:pPr>
        <w:suppressAutoHyphens/>
        <w:ind w:right="284"/>
        <w:rPr>
          <w:rFonts w:ascii="Verdana" w:hAnsi="Verdana" w:cs="Arial"/>
          <w:i/>
          <w:sz w:val="20"/>
          <w:szCs w:val="20"/>
          <w:lang w:eastAsia="ar-SA"/>
        </w:rPr>
      </w:pPr>
    </w:p>
    <w:p w:rsidR="00286866" w:rsidRPr="00FB6E44" w:rsidRDefault="00286866" w:rsidP="00FA073F">
      <w:pPr>
        <w:numPr>
          <w:ilvl w:val="0"/>
          <w:numId w:val="10"/>
        </w:numPr>
        <w:suppressAutoHyphens/>
        <w:ind w:right="283"/>
        <w:jc w:val="both"/>
        <w:rPr>
          <w:rFonts w:ascii="Verdana" w:hAnsi="Verdana" w:cs="Arial"/>
          <w:sz w:val="20"/>
          <w:szCs w:val="20"/>
          <w:lang w:eastAsia="ar-SA"/>
        </w:rPr>
      </w:pPr>
      <w:r w:rsidRPr="00FB6E44">
        <w:rPr>
          <w:rFonts w:ascii="Verdana" w:hAnsi="Verdana" w:cs="Arial"/>
          <w:sz w:val="20"/>
          <w:szCs w:val="20"/>
          <w:lang w:eastAsia="ar-SA"/>
        </w:rPr>
        <w:t>zakres mojego udziału przy wykonywaniu zamówienia będzie następujący:</w:t>
      </w:r>
    </w:p>
    <w:p w:rsidR="00286866" w:rsidRPr="00FB6E44" w:rsidRDefault="00286866" w:rsidP="00286866">
      <w:pPr>
        <w:suppressAutoHyphens/>
        <w:ind w:left="720"/>
        <w:jc w:val="both"/>
        <w:rPr>
          <w:rFonts w:ascii="Verdana" w:hAnsi="Verdana" w:cs="Arial"/>
          <w:sz w:val="20"/>
          <w:szCs w:val="20"/>
          <w:lang w:eastAsia="ar-SA"/>
        </w:rPr>
      </w:pPr>
      <w:r w:rsidRPr="00FB6E44">
        <w:rPr>
          <w:rFonts w:ascii="Verdana" w:hAnsi="Verdana" w:cs="Arial"/>
          <w:sz w:val="20"/>
          <w:szCs w:val="20"/>
          <w:lang w:eastAsia="ar-SA"/>
        </w:rPr>
        <w:t>_________________________________________________________________</w:t>
      </w:r>
    </w:p>
    <w:p w:rsidR="00286866" w:rsidRPr="00FB6E44" w:rsidRDefault="00286866" w:rsidP="00286866">
      <w:pPr>
        <w:suppressAutoHyphens/>
        <w:ind w:left="720"/>
        <w:jc w:val="both"/>
        <w:rPr>
          <w:rFonts w:ascii="Verdana" w:hAnsi="Verdana" w:cs="Arial"/>
          <w:sz w:val="20"/>
          <w:szCs w:val="20"/>
          <w:lang w:eastAsia="ar-SA"/>
        </w:rPr>
      </w:pPr>
      <w:r w:rsidRPr="00FB6E44">
        <w:rPr>
          <w:rFonts w:ascii="Verdana" w:hAnsi="Verdana" w:cs="Arial"/>
          <w:sz w:val="20"/>
          <w:szCs w:val="20"/>
          <w:lang w:eastAsia="ar-SA"/>
        </w:rPr>
        <w:t>_________________________________________________________________</w:t>
      </w:r>
    </w:p>
    <w:p w:rsidR="00286866" w:rsidRPr="00FB6E44" w:rsidRDefault="00286866" w:rsidP="00286866">
      <w:pPr>
        <w:suppressAutoHyphens/>
        <w:ind w:left="720"/>
        <w:jc w:val="both"/>
        <w:rPr>
          <w:rFonts w:ascii="Verdana" w:hAnsi="Verdana" w:cs="Arial"/>
          <w:sz w:val="20"/>
          <w:szCs w:val="20"/>
          <w:lang w:eastAsia="ar-SA"/>
        </w:rPr>
      </w:pPr>
    </w:p>
    <w:p w:rsidR="00286866" w:rsidRPr="00FB6E44" w:rsidRDefault="00286866" w:rsidP="00FA073F">
      <w:pPr>
        <w:numPr>
          <w:ilvl w:val="0"/>
          <w:numId w:val="10"/>
        </w:numPr>
        <w:suppressAutoHyphens/>
        <w:ind w:right="283"/>
        <w:jc w:val="both"/>
        <w:rPr>
          <w:rFonts w:ascii="Verdana" w:hAnsi="Verdana" w:cs="Arial"/>
          <w:sz w:val="20"/>
          <w:szCs w:val="20"/>
          <w:lang w:eastAsia="ar-SA"/>
        </w:rPr>
      </w:pPr>
      <w:r w:rsidRPr="00FB6E44">
        <w:rPr>
          <w:rFonts w:ascii="Verdana" w:hAnsi="Verdana" w:cs="Arial"/>
          <w:sz w:val="20"/>
          <w:szCs w:val="20"/>
          <w:lang w:eastAsia="ar-SA"/>
        </w:rPr>
        <w:t>okres mojego udziału przy wykonywaniu zamówienia będzie następujący:</w:t>
      </w:r>
    </w:p>
    <w:p w:rsidR="00286866" w:rsidRPr="00FB6E44" w:rsidRDefault="00286866" w:rsidP="00286866">
      <w:pPr>
        <w:suppressAutoHyphens/>
        <w:ind w:left="720"/>
        <w:jc w:val="both"/>
        <w:rPr>
          <w:rFonts w:ascii="Verdana" w:hAnsi="Verdana" w:cs="Arial"/>
          <w:sz w:val="20"/>
          <w:szCs w:val="20"/>
          <w:lang w:eastAsia="ar-SA"/>
        </w:rPr>
      </w:pPr>
      <w:r w:rsidRPr="00FB6E44">
        <w:rPr>
          <w:rFonts w:ascii="Verdana" w:hAnsi="Verdana" w:cs="Arial"/>
          <w:sz w:val="20"/>
          <w:szCs w:val="20"/>
          <w:lang w:eastAsia="ar-SA"/>
        </w:rPr>
        <w:t>_________________________________________________________________</w:t>
      </w:r>
    </w:p>
    <w:p w:rsidR="00286866" w:rsidRPr="00FB6E44" w:rsidRDefault="00286866" w:rsidP="00286866">
      <w:pPr>
        <w:suppressAutoHyphens/>
        <w:ind w:left="720"/>
        <w:jc w:val="both"/>
        <w:rPr>
          <w:rFonts w:ascii="Verdana" w:hAnsi="Verdana" w:cs="Arial"/>
          <w:sz w:val="20"/>
          <w:szCs w:val="20"/>
          <w:lang w:eastAsia="ar-SA"/>
        </w:rPr>
      </w:pPr>
      <w:r w:rsidRPr="00FB6E44">
        <w:rPr>
          <w:rFonts w:ascii="Verdana" w:hAnsi="Verdana" w:cs="Arial"/>
          <w:sz w:val="20"/>
          <w:szCs w:val="20"/>
          <w:lang w:eastAsia="ar-SA"/>
        </w:rPr>
        <w:t>_________________________________________________________________</w:t>
      </w:r>
    </w:p>
    <w:p w:rsidR="00286866" w:rsidRPr="00FB6E44" w:rsidRDefault="00286866" w:rsidP="00286866">
      <w:pPr>
        <w:suppressAutoHyphens/>
        <w:ind w:right="283"/>
        <w:jc w:val="both"/>
        <w:rPr>
          <w:rFonts w:ascii="Verdana" w:hAnsi="Verdana" w:cs="Arial"/>
          <w:sz w:val="20"/>
          <w:szCs w:val="20"/>
          <w:lang w:eastAsia="ar-SA"/>
        </w:rPr>
      </w:pPr>
    </w:p>
    <w:p w:rsidR="00286866" w:rsidRPr="00FB6E44" w:rsidRDefault="00286866" w:rsidP="00FA073F">
      <w:pPr>
        <w:numPr>
          <w:ilvl w:val="0"/>
          <w:numId w:val="10"/>
        </w:numPr>
        <w:suppressAutoHyphens/>
        <w:ind w:right="283"/>
        <w:jc w:val="both"/>
        <w:rPr>
          <w:rFonts w:ascii="Verdana" w:hAnsi="Verdana" w:cs="Arial"/>
          <w:sz w:val="20"/>
          <w:szCs w:val="20"/>
          <w:lang w:eastAsia="ar-SA"/>
        </w:rPr>
      </w:pPr>
      <w:r w:rsidRPr="00FB6E44">
        <w:rPr>
          <w:rFonts w:ascii="Verdana" w:hAnsi="Verdana" w:cs="Arial"/>
          <w:sz w:val="20"/>
          <w:szCs w:val="20"/>
          <w:lang w:eastAsia="ar-SA"/>
        </w:rPr>
        <w:t>zrealizujemy usługę, której wskazane zdolności dotyczą.</w:t>
      </w:r>
    </w:p>
    <w:p w:rsidR="00286866" w:rsidRPr="00FB6E44" w:rsidRDefault="00286866" w:rsidP="00286866">
      <w:pPr>
        <w:suppressAutoHyphens/>
        <w:ind w:right="-1"/>
        <w:jc w:val="both"/>
        <w:rPr>
          <w:rFonts w:ascii="Verdana" w:eastAsia="Calibri" w:hAnsi="Verdana" w:cs="Arial"/>
          <w:b/>
          <w:sz w:val="20"/>
          <w:szCs w:val="20"/>
          <w:lang w:eastAsia="ar-SA"/>
        </w:rPr>
      </w:pPr>
    </w:p>
    <w:p w:rsidR="00286866" w:rsidRPr="00FB6E44" w:rsidRDefault="00286866" w:rsidP="00286866">
      <w:pPr>
        <w:suppressAutoHyphens/>
        <w:ind w:right="-1"/>
        <w:jc w:val="both"/>
        <w:rPr>
          <w:rFonts w:ascii="Verdana" w:hAnsi="Verdana" w:cs="Arial"/>
          <w:color w:val="FF0000"/>
          <w:sz w:val="20"/>
          <w:szCs w:val="20"/>
          <w:lang w:eastAsia="ar-SA"/>
        </w:rPr>
      </w:pPr>
    </w:p>
    <w:p w:rsidR="00286866" w:rsidRPr="00FB6E44" w:rsidRDefault="00286866" w:rsidP="00286866">
      <w:pPr>
        <w:suppressAutoHyphens/>
        <w:ind w:right="-341"/>
        <w:jc w:val="both"/>
        <w:rPr>
          <w:rFonts w:ascii="Verdana" w:hAnsi="Verdana" w:cs="Arial"/>
          <w:sz w:val="20"/>
          <w:szCs w:val="20"/>
          <w:lang w:eastAsia="ar-SA"/>
        </w:rPr>
      </w:pPr>
      <w:r w:rsidRPr="00FB6E44">
        <w:rPr>
          <w:rFonts w:ascii="Verdana" w:hAnsi="Verdana" w:cs="Arial"/>
          <w:sz w:val="20"/>
          <w:szCs w:val="20"/>
          <w:lang w:eastAsia="ar-SA"/>
        </w:rPr>
        <w:t>__________________ dnia __ __ 201</w:t>
      </w:r>
      <w:r w:rsidR="00AA521F">
        <w:rPr>
          <w:rFonts w:ascii="Verdana" w:hAnsi="Verdana" w:cs="Arial"/>
          <w:sz w:val="20"/>
          <w:szCs w:val="20"/>
          <w:lang w:eastAsia="ar-SA"/>
        </w:rPr>
        <w:t>7</w:t>
      </w:r>
      <w:r w:rsidRPr="00FB6E44">
        <w:rPr>
          <w:rFonts w:ascii="Verdana" w:hAnsi="Verdana" w:cs="Arial"/>
          <w:sz w:val="20"/>
          <w:szCs w:val="20"/>
          <w:lang w:eastAsia="ar-SA"/>
        </w:rPr>
        <w:t xml:space="preserve"> roku</w:t>
      </w:r>
    </w:p>
    <w:p w:rsidR="00286866" w:rsidRPr="00FB6E44" w:rsidRDefault="00286866" w:rsidP="00286866">
      <w:pPr>
        <w:suppressAutoHyphens/>
        <w:ind w:right="-341"/>
        <w:jc w:val="both"/>
        <w:rPr>
          <w:rFonts w:ascii="Verdana" w:hAnsi="Verdana" w:cs="Arial"/>
          <w:sz w:val="20"/>
          <w:szCs w:val="20"/>
          <w:lang w:eastAsia="ar-SA"/>
        </w:rPr>
      </w:pPr>
    </w:p>
    <w:p w:rsidR="00286866" w:rsidRPr="00FB6E44" w:rsidRDefault="00286866" w:rsidP="00286866">
      <w:pPr>
        <w:ind w:left="2836" w:firstLine="709"/>
        <w:jc w:val="center"/>
        <w:rPr>
          <w:rFonts w:ascii="Verdana" w:hAnsi="Verdana" w:cs="Arial"/>
          <w:b/>
          <w:sz w:val="20"/>
          <w:szCs w:val="20"/>
        </w:rPr>
      </w:pPr>
      <w:r w:rsidRPr="00FB6E44">
        <w:rPr>
          <w:rFonts w:ascii="Verdana" w:hAnsi="Verdana" w:cs="Arial"/>
          <w:i/>
          <w:sz w:val="20"/>
          <w:szCs w:val="20"/>
        </w:rPr>
        <w:t>___________________________________________</w:t>
      </w:r>
    </w:p>
    <w:p w:rsidR="00286866" w:rsidRPr="00FB6E44" w:rsidRDefault="00286866" w:rsidP="00286866">
      <w:pPr>
        <w:ind w:left="2836" w:firstLine="709"/>
        <w:jc w:val="center"/>
        <w:rPr>
          <w:rFonts w:ascii="Verdana" w:eastAsia="Calibri" w:hAnsi="Verdana" w:cs="Arial"/>
          <w:sz w:val="20"/>
          <w:szCs w:val="20"/>
        </w:rPr>
      </w:pPr>
      <w:r w:rsidRPr="00FB6E44">
        <w:rPr>
          <w:rFonts w:ascii="Verdana" w:eastAsia="Calibri" w:hAnsi="Verdana" w:cs="Arial"/>
          <w:sz w:val="20"/>
          <w:szCs w:val="20"/>
        </w:rPr>
        <w:t>(podpis Podmiotu na zasobach którego polega Wykonawca / osoby upoważnionej do reprezentacji Podmiotu)</w:t>
      </w:r>
    </w:p>
    <w:p w:rsidR="00D846C9" w:rsidRDefault="00D846C9" w:rsidP="00286866">
      <w:pPr>
        <w:spacing w:after="160" w:line="259" w:lineRule="auto"/>
        <w:rPr>
          <w:rFonts w:ascii="Verdana" w:hAnsi="Verdana" w:cs="Courier New"/>
          <w:i/>
          <w:sz w:val="20"/>
          <w:szCs w:val="20"/>
          <w:lang w:eastAsia="ar-SA"/>
        </w:rPr>
      </w:pPr>
    </w:p>
    <w:p w:rsidR="00D846C9" w:rsidRDefault="00D846C9" w:rsidP="00286866">
      <w:pPr>
        <w:spacing w:after="160" w:line="259" w:lineRule="auto"/>
        <w:rPr>
          <w:rFonts w:ascii="Verdana" w:hAnsi="Verdana" w:cs="Courier New"/>
          <w:i/>
          <w:sz w:val="20"/>
          <w:szCs w:val="20"/>
          <w:lang w:eastAsia="ar-SA"/>
        </w:rPr>
      </w:pPr>
    </w:p>
    <w:p w:rsidR="00D846C9" w:rsidRDefault="00D846C9" w:rsidP="00286866">
      <w:pPr>
        <w:spacing w:after="160" w:line="259" w:lineRule="auto"/>
        <w:rPr>
          <w:rFonts w:ascii="Verdana" w:hAnsi="Verdana" w:cs="Courier New"/>
          <w:i/>
          <w:sz w:val="20"/>
          <w:szCs w:val="20"/>
          <w:lang w:eastAsia="ar-SA"/>
        </w:rPr>
      </w:pPr>
    </w:p>
    <w:p w:rsidR="00D846C9" w:rsidRDefault="00D846C9" w:rsidP="00286866">
      <w:pPr>
        <w:spacing w:after="160" w:line="259" w:lineRule="auto"/>
        <w:rPr>
          <w:rFonts w:ascii="Verdana" w:hAnsi="Verdana" w:cs="Courier New"/>
          <w:i/>
          <w:sz w:val="20"/>
          <w:szCs w:val="20"/>
          <w:lang w:eastAsia="ar-SA"/>
        </w:rPr>
      </w:pPr>
    </w:p>
    <w:p w:rsidR="00D846C9" w:rsidRPr="00FB6E44" w:rsidRDefault="00D846C9" w:rsidP="00286866">
      <w:pPr>
        <w:spacing w:after="160" w:line="259" w:lineRule="auto"/>
        <w:rPr>
          <w:rFonts w:ascii="Verdana" w:hAnsi="Verdana" w:cs="Courier New"/>
          <w:i/>
          <w:sz w:val="20"/>
          <w:szCs w:val="20"/>
          <w:lang w:eastAsia="ar-SA"/>
        </w:rPr>
      </w:pPr>
    </w:p>
    <w:p w:rsidR="00286866" w:rsidRPr="00FB6E44" w:rsidRDefault="00286866" w:rsidP="00286866">
      <w:pPr>
        <w:pStyle w:val="Zwykytekst"/>
        <w:spacing w:before="120"/>
        <w:jc w:val="right"/>
        <w:rPr>
          <w:rFonts w:ascii="Verdana" w:hAnsi="Verdana" w:cs="Arial"/>
          <w:b/>
          <w:bCs/>
        </w:rPr>
      </w:pPr>
    </w:p>
    <w:p w:rsidR="0039799A" w:rsidRDefault="0039799A" w:rsidP="00917FF8">
      <w:pPr>
        <w:pStyle w:val="Zwykytekst1"/>
        <w:spacing w:before="120"/>
        <w:jc w:val="center"/>
        <w:rPr>
          <w:rFonts w:ascii="Verdana" w:hAnsi="Verdana" w:cs="Verdana"/>
          <w:b/>
        </w:rPr>
      </w:pPr>
    </w:p>
    <w:p w:rsidR="0039799A" w:rsidRDefault="0039799A" w:rsidP="00917FF8">
      <w:pPr>
        <w:pStyle w:val="Zwykytekst1"/>
        <w:spacing w:before="120"/>
        <w:jc w:val="center"/>
        <w:rPr>
          <w:rFonts w:ascii="Verdana" w:hAnsi="Verdana" w:cs="Verdana"/>
          <w:b/>
        </w:rPr>
      </w:pPr>
    </w:p>
    <w:p w:rsidR="00917FF8" w:rsidRPr="00FB6E44" w:rsidRDefault="00917FF8" w:rsidP="00917FF8">
      <w:pPr>
        <w:pStyle w:val="Zwykytekst1"/>
        <w:spacing w:before="120"/>
        <w:jc w:val="center"/>
        <w:rPr>
          <w:rFonts w:ascii="Verdana" w:hAnsi="Verdana"/>
          <w:i/>
        </w:rPr>
      </w:pPr>
      <w:r w:rsidRPr="00FB6E44">
        <w:rPr>
          <w:rFonts w:ascii="Verdana" w:hAnsi="Verdana" w:cs="Verdana"/>
          <w:b/>
        </w:rPr>
        <w:t>Rozdział 3</w:t>
      </w:r>
    </w:p>
    <w:p w:rsidR="00917FF8" w:rsidRPr="00FB6E44" w:rsidRDefault="00917FF8" w:rsidP="00917FF8">
      <w:pPr>
        <w:jc w:val="center"/>
        <w:outlineLvl w:val="0"/>
        <w:rPr>
          <w:rFonts w:ascii="Verdana" w:hAnsi="Verdana" w:cs="Verdana"/>
          <w:b/>
          <w:bCs/>
          <w:sz w:val="20"/>
          <w:szCs w:val="20"/>
        </w:rPr>
      </w:pPr>
    </w:p>
    <w:p w:rsidR="00917FF8" w:rsidRDefault="00917FF8" w:rsidP="00917FF8">
      <w:pPr>
        <w:pStyle w:val="Zwykytekst"/>
        <w:spacing w:before="120"/>
        <w:jc w:val="center"/>
        <w:rPr>
          <w:rFonts w:ascii="Verdana" w:hAnsi="Verdana" w:cs="Arial"/>
          <w:b/>
          <w:bCs/>
        </w:rPr>
      </w:pPr>
      <w:r w:rsidRPr="00FB6E44">
        <w:rPr>
          <w:rFonts w:ascii="Verdana" w:hAnsi="Verdana" w:cs="Verdana"/>
          <w:b/>
          <w:bCs/>
        </w:rPr>
        <w:t>Wzory oświadczeń i dokumentów innych, niż składane wraz z ofertą</w:t>
      </w: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917FF8" w:rsidRDefault="00917FF8" w:rsidP="00917FF8">
      <w:pPr>
        <w:pStyle w:val="Zwykytekst"/>
        <w:spacing w:before="120"/>
        <w:jc w:val="right"/>
        <w:rPr>
          <w:rFonts w:ascii="Verdana" w:hAnsi="Verdana" w:cs="Arial"/>
          <w:b/>
          <w:bCs/>
        </w:rPr>
      </w:pPr>
    </w:p>
    <w:p w:rsidR="000C1100" w:rsidRDefault="000C1100" w:rsidP="00076FDC">
      <w:pPr>
        <w:pStyle w:val="Zwykytekst"/>
        <w:spacing w:before="120"/>
        <w:rPr>
          <w:rFonts w:ascii="Verdana" w:hAnsi="Verdana" w:cs="Arial"/>
          <w:b/>
          <w:bCs/>
        </w:rPr>
      </w:pPr>
    </w:p>
    <w:p w:rsidR="00076FDC" w:rsidRDefault="00076FDC" w:rsidP="00076FDC">
      <w:pPr>
        <w:pStyle w:val="Zwykytekst"/>
        <w:spacing w:before="120"/>
        <w:rPr>
          <w:rFonts w:ascii="Verdana" w:hAnsi="Verdana" w:cs="Arial"/>
          <w:b/>
          <w:bCs/>
        </w:rPr>
      </w:pPr>
    </w:p>
    <w:p w:rsidR="00917FF8" w:rsidRDefault="00917FF8" w:rsidP="00917FF8">
      <w:pPr>
        <w:pStyle w:val="Zwykytekst1"/>
        <w:spacing w:before="120"/>
        <w:jc w:val="right"/>
        <w:rPr>
          <w:rFonts w:ascii="Verdana" w:hAnsi="Verdana"/>
          <w:b/>
        </w:rPr>
      </w:pPr>
      <w:r>
        <w:rPr>
          <w:rFonts w:ascii="Verdana" w:hAnsi="Verdana"/>
          <w:b/>
        </w:rPr>
        <w:lastRenderedPageBreak/>
        <w:t>Formularz 3.1.</w:t>
      </w:r>
    </w:p>
    <w:p w:rsidR="00917FF8" w:rsidRDefault="00353DDF" w:rsidP="00917FF8">
      <w:pPr>
        <w:suppressAutoHyphens/>
        <w:spacing w:after="120"/>
        <w:jc w:val="both"/>
        <w:rPr>
          <w:rFonts w:ascii="Verdana" w:hAnsi="Verdana"/>
          <w:b/>
          <w:sz w:val="20"/>
          <w:szCs w:val="20"/>
          <w:lang w:eastAsia="ar-SA"/>
        </w:rPr>
      </w:pPr>
      <w:r>
        <w:rPr>
          <w:noProof/>
        </w:rPr>
        <mc:AlternateContent>
          <mc:Choice Requires="wps">
            <w:drawing>
              <wp:anchor distT="0" distB="0" distL="114935" distR="114935" simplePos="0" relativeHeight="251679232" behindDoc="0" locked="0" layoutInCell="1" allowOverlap="1" wp14:anchorId="0DD078A1" wp14:editId="11B07449">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F9436B" w:rsidRDefault="00F9436B" w:rsidP="00917FF8">
                            <w:pPr>
                              <w:jc w:val="center"/>
                              <w:rPr>
                                <w:i/>
                                <w:sz w:val="18"/>
                              </w:rPr>
                            </w:pPr>
                          </w:p>
                          <w:p w:rsidR="00F9436B" w:rsidRDefault="00F9436B" w:rsidP="00917FF8">
                            <w:pPr>
                              <w:jc w:val="center"/>
                              <w:rPr>
                                <w:i/>
                                <w:sz w:val="18"/>
                              </w:rPr>
                            </w:pPr>
                          </w:p>
                          <w:p w:rsidR="00F9436B" w:rsidRDefault="00F9436B" w:rsidP="00917FF8">
                            <w:pPr>
                              <w:jc w:val="center"/>
                              <w:rPr>
                                <w:i/>
                                <w:sz w:val="18"/>
                              </w:rPr>
                            </w:pPr>
                          </w:p>
                          <w:p w:rsidR="00F9436B" w:rsidRDefault="00F9436B" w:rsidP="00917FF8">
                            <w:pPr>
                              <w:jc w:val="center"/>
                              <w:rPr>
                                <w:i/>
                                <w:sz w:val="18"/>
                              </w:rPr>
                            </w:pPr>
                          </w:p>
                          <w:p w:rsidR="00F9436B" w:rsidRPr="00F564FC" w:rsidRDefault="00F9436B" w:rsidP="00917FF8">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0" o:spid="_x0000_s1028" type="#_x0000_t202" style="position:absolute;left:0;text-align:left;margin-left:-1.55pt;margin-top:19.85pt;width:163.85pt;height:73.9pt;z-index:25167923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" strokeweight=".5pt">
                <v:textbox inset="7.45pt,3.85pt,7.45pt,3.85pt">
                  <w:txbxContent>
                    <w:p w:rsidR="00F9436B" w:rsidRDefault="00F9436B" w:rsidP="00917FF8">
                      <w:pPr>
                        <w:jc w:val="center"/>
                        <w:rPr>
                          <w:i/>
                          <w:sz w:val="18"/>
                        </w:rPr>
                      </w:pPr>
                    </w:p>
                    <w:p w:rsidR="00F9436B" w:rsidRDefault="00F9436B" w:rsidP="00917FF8">
                      <w:pPr>
                        <w:jc w:val="center"/>
                        <w:rPr>
                          <w:i/>
                          <w:sz w:val="18"/>
                        </w:rPr>
                      </w:pPr>
                    </w:p>
                    <w:p w:rsidR="00F9436B" w:rsidRDefault="00F9436B" w:rsidP="00917FF8">
                      <w:pPr>
                        <w:jc w:val="center"/>
                        <w:rPr>
                          <w:i/>
                          <w:sz w:val="18"/>
                        </w:rPr>
                      </w:pPr>
                    </w:p>
                    <w:p w:rsidR="00F9436B" w:rsidRDefault="00F9436B" w:rsidP="00917FF8">
                      <w:pPr>
                        <w:jc w:val="center"/>
                        <w:rPr>
                          <w:i/>
                          <w:sz w:val="18"/>
                        </w:rPr>
                      </w:pPr>
                    </w:p>
                    <w:p w:rsidR="00F9436B" w:rsidRPr="00F564FC" w:rsidRDefault="00F9436B" w:rsidP="00917FF8">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Pr>
          <w:noProof/>
        </w:rPr>
        <mc:AlternateContent>
          <mc:Choice Requires="wps">
            <w:drawing>
              <wp:anchor distT="0" distB="0" distL="114935" distR="114935" simplePos="0" relativeHeight="251680256" behindDoc="0" locked="0" layoutInCell="1" allowOverlap="1" wp14:anchorId="3969C60C" wp14:editId="29DF96AC">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2"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F9436B" w:rsidRDefault="00F9436B" w:rsidP="00917FF8">
                            <w:pPr>
                              <w:spacing w:after="120"/>
                              <w:jc w:val="center"/>
                              <w:rPr>
                                <w:rFonts w:ascii="Verdana" w:hAnsi="Verdana" w:cs="Verdana"/>
                                <w:b/>
                                <w:sz w:val="20"/>
                                <w:szCs w:val="20"/>
                              </w:rPr>
                            </w:pPr>
                            <w:r w:rsidRPr="00A9278B">
                              <w:rPr>
                                <w:rFonts w:ascii="Verdana" w:hAnsi="Verdana" w:cs="Verdana"/>
                                <w:b/>
                                <w:sz w:val="20"/>
                                <w:szCs w:val="20"/>
                              </w:rPr>
                              <w:t>Oświadczenie</w:t>
                            </w:r>
                          </w:p>
                          <w:p w:rsidR="00F9436B" w:rsidRDefault="00F9436B" w:rsidP="00917FF8">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F9436B" w:rsidRPr="00464551" w:rsidRDefault="00F9436B" w:rsidP="00917FF8">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F9436B" w:rsidRPr="003152D8" w:rsidRDefault="00F9436B" w:rsidP="00917FF8">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29" type="#_x0000_t202" style="position:absolute;left:0;text-align:left;margin-left:162pt;margin-top:19.8pt;width:290.95pt;height:73.95pt;z-index:25168025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" fillcolor="silver" strokeweight=".5pt">
                <v:textbox inset="7.45pt,3.85pt,7.45pt,3.85pt">
                  <w:txbxContent>
                    <w:p w:rsidR="00F9436B" w:rsidRDefault="00F9436B" w:rsidP="00917FF8">
                      <w:pPr>
                        <w:spacing w:after="120"/>
                        <w:jc w:val="center"/>
                        <w:rPr>
                          <w:rFonts w:ascii="Verdana" w:hAnsi="Verdana" w:cs="Verdana"/>
                          <w:b/>
                          <w:sz w:val="20"/>
                          <w:szCs w:val="20"/>
                        </w:rPr>
                      </w:pPr>
                      <w:r w:rsidRPr="00A9278B">
                        <w:rPr>
                          <w:rFonts w:ascii="Verdana" w:hAnsi="Verdana" w:cs="Verdana"/>
                          <w:b/>
                          <w:sz w:val="20"/>
                          <w:szCs w:val="20"/>
                        </w:rPr>
                        <w:t>Oświadczenie</w:t>
                      </w:r>
                    </w:p>
                    <w:p w:rsidR="00F9436B" w:rsidRDefault="00F9436B" w:rsidP="00917FF8">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F9436B" w:rsidRPr="00464551" w:rsidRDefault="00F9436B" w:rsidP="00917FF8">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F9436B" w:rsidRPr="003152D8" w:rsidRDefault="00F9436B" w:rsidP="00917FF8">
                      <w:pPr>
                        <w:jc w:val="center"/>
                        <w:rPr>
                          <w:rFonts w:ascii="Verdana" w:hAnsi="Verdana"/>
                          <w:b/>
                          <w:sz w:val="20"/>
                          <w:szCs w:val="20"/>
                        </w:rPr>
                      </w:pPr>
                    </w:p>
                  </w:txbxContent>
                </v:textbox>
                <w10:wrap type="tight"/>
              </v:shape>
            </w:pict>
          </mc:Fallback>
        </mc:AlternateContent>
      </w:r>
    </w:p>
    <w:p w:rsidR="00917FF8" w:rsidRDefault="00917FF8" w:rsidP="00917FF8">
      <w:pPr>
        <w:spacing w:after="120"/>
        <w:jc w:val="both"/>
        <w:rPr>
          <w:rFonts w:ascii="Verdana" w:hAnsi="Verdana"/>
          <w:b/>
          <w:sz w:val="20"/>
          <w:szCs w:val="20"/>
        </w:rPr>
      </w:pPr>
      <w:r>
        <w:rPr>
          <w:rFonts w:ascii="Verdana" w:hAnsi="Verdana"/>
          <w:b/>
          <w:sz w:val="20"/>
          <w:szCs w:val="20"/>
        </w:rPr>
        <w:t>Składając ofertę w postępowaniu o udzielenie zamówienia publicznego prowadzonym w trybie przetargu nieograniczonego na:</w:t>
      </w:r>
    </w:p>
    <w:p w:rsidR="000C1100" w:rsidRPr="00C968C2" w:rsidRDefault="000C1100" w:rsidP="000C1100">
      <w:pPr>
        <w:jc w:val="both"/>
        <w:rPr>
          <w:rFonts w:ascii="Verdana" w:hAnsi="Verdana"/>
          <w:spacing w:val="-2"/>
          <w:sz w:val="20"/>
          <w:szCs w:val="20"/>
        </w:rPr>
      </w:pPr>
      <w:r w:rsidRPr="00C968C2">
        <w:rPr>
          <w:rFonts w:ascii="Verdana" w:hAnsi="Verdana" w:cs="Arial"/>
          <w:sz w:val="20"/>
          <w:szCs w:val="20"/>
        </w:rPr>
        <w:t>Opracowanie standardów obsługi interesanta w sądownictwie powszechnym</w:t>
      </w:r>
    </w:p>
    <w:p w:rsidR="000E40A9" w:rsidRPr="00FB6E44" w:rsidRDefault="00692E08" w:rsidP="000E40A9">
      <w:pPr>
        <w:pStyle w:val="Zwykytekst1"/>
        <w:tabs>
          <w:tab w:val="left" w:leader="dot" w:pos="9360"/>
        </w:tabs>
        <w:spacing w:before="120" w:after="120"/>
        <w:jc w:val="both"/>
        <w:rPr>
          <w:rFonts w:ascii="Verdana" w:hAnsi="Verdana"/>
          <w:b/>
        </w:rPr>
      </w:pPr>
      <w:r>
        <w:rPr>
          <w:rFonts w:ascii="Verdana" w:hAnsi="Verdana"/>
          <w:spacing w:val="-2"/>
        </w:rPr>
        <w:t>oznaczonego nr BA-F-II-3710-2/17</w:t>
      </w:r>
    </w:p>
    <w:p w:rsidR="00917FF8" w:rsidRDefault="00917FF8" w:rsidP="00917FF8">
      <w:pPr>
        <w:jc w:val="both"/>
        <w:rPr>
          <w:rFonts w:ascii="Verdana" w:hAnsi="Verdana"/>
          <w:b/>
          <w:bCs/>
          <w:sz w:val="20"/>
          <w:szCs w:val="20"/>
        </w:rPr>
      </w:pPr>
      <w:r>
        <w:rPr>
          <w:rFonts w:ascii="Verdana" w:hAnsi="Verdana"/>
          <w:b/>
          <w:bCs/>
          <w:sz w:val="20"/>
          <w:szCs w:val="20"/>
        </w:rPr>
        <w:t>w imieniu Wykonawcy:</w:t>
      </w:r>
    </w:p>
    <w:p w:rsidR="00917FF8" w:rsidRDefault="00917FF8" w:rsidP="00917FF8">
      <w:pPr>
        <w:jc w:val="both"/>
        <w:rPr>
          <w:rFonts w:ascii="Verdana" w:hAnsi="Verdana"/>
          <w:b/>
          <w:bCs/>
          <w:sz w:val="20"/>
          <w:szCs w:val="20"/>
        </w:rPr>
      </w:pPr>
    </w:p>
    <w:p w:rsidR="00917FF8" w:rsidRDefault="00917FF8" w:rsidP="00917FF8">
      <w:pPr>
        <w:spacing w:after="120"/>
        <w:jc w:val="both"/>
        <w:rPr>
          <w:rFonts w:ascii="Verdana" w:hAnsi="Verdana"/>
          <w:b/>
          <w:bCs/>
          <w:sz w:val="20"/>
          <w:szCs w:val="20"/>
        </w:rPr>
      </w:pPr>
      <w:r>
        <w:rPr>
          <w:rFonts w:ascii="Verdana" w:hAnsi="Verdana"/>
          <w:b/>
          <w:bCs/>
          <w:sz w:val="20"/>
          <w:szCs w:val="20"/>
        </w:rPr>
        <w:t>_______________________________________________________________</w:t>
      </w:r>
    </w:p>
    <w:p w:rsidR="00917FF8" w:rsidRDefault="00917FF8" w:rsidP="00917FF8">
      <w:pPr>
        <w:spacing w:after="120"/>
        <w:jc w:val="center"/>
        <w:rPr>
          <w:rFonts w:ascii="Verdana" w:hAnsi="Verdana"/>
          <w:b/>
          <w:bCs/>
          <w:sz w:val="20"/>
          <w:szCs w:val="20"/>
        </w:rPr>
      </w:pPr>
      <w:r>
        <w:rPr>
          <w:rFonts w:ascii="Verdana" w:hAnsi="Verdana"/>
          <w:bCs/>
          <w:sz w:val="16"/>
          <w:szCs w:val="16"/>
        </w:rPr>
        <w:t>/wpisać nazwę (firmę) Wykonawcy/</w:t>
      </w:r>
    </w:p>
    <w:p w:rsidR="00917FF8" w:rsidRPr="007E0191" w:rsidRDefault="00917FF8" w:rsidP="00917FF8">
      <w:pPr>
        <w:pStyle w:val="Akapitzlist"/>
        <w:numPr>
          <w:ilvl w:val="0"/>
          <w:numId w:val="8"/>
        </w:numPr>
        <w:jc w:val="both"/>
        <w:rPr>
          <w:rFonts w:ascii="Verdana" w:hAnsi="Verdana"/>
          <w:b/>
          <w:sz w:val="20"/>
          <w:szCs w:val="20"/>
        </w:rPr>
      </w:pPr>
      <w:r w:rsidRPr="007E0191">
        <w:rPr>
          <w:rFonts w:ascii="Verdana" w:hAnsi="Verdana"/>
          <w:b/>
          <w:sz w:val="20"/>
          <w:szCs w:val="20"/>
        </w:rPr>
        <w:t>Przedkładam(y) poniżej listę podmiotów należących do tej samej grupy kapitałowej</w:t>
      </w:r>
      <w:r w:rsidRPr="007E0191">
        <w:rPr>
          <w:rFonts w:ascii="Verdana" w:hAnsi="Verdana"/>
          <w:b/>
          <w:iCs/>
          <w:sz w:val="20"/>
          <w:szCs w:val="20"/>
        </w:rPr>
        <w:t xml:space="preserve">, o której mowa w art. 24 ust. 1 pkt 23 ustawy </w:t>
      </w:r>
      <w:proofErr w:type="spellStart"/>
      <w:r w:rsidRPr="007E0191">
        <w:rPr>
          <w:rFonts w:ascii="Verdana" w:hAnsi="Verdana"/>
          <w:b/>
          <w:iCs/>
          <w:sz w:val="20"/>
          <w:szCs w:val="20"/>
        </w:rPr>
        <w:t>Pzp</w:t>
      </w:r>
      <w:proofErr w:type="spellEnd"/>
      <w:r w:rsidRPr="007E0191">
        <w:rPr>
          <w:rFonts w:ascii="Verdana" w:hAnsi="Verdana"/>
          <w:b/>
          <w:sz w:val="20"/>
          <w:szCs w:val="20"/>
        </w:rPr>
        <w:t>, do której należy Wykonawca</w:t>
      </w:r>
      <w:r>
        <w:rPr>
          <w:rFonts w:ascii="Verdana" w:hAnsi="Verdana"/>
          <w:b/>
          <w:sz w:val="20"/>
          <w:szCs w:val="20"/>
        </w:rPr>
        <w:t>*</w:t>
      </w:r>
      <w:r w:rsidRPr="007E0191">
        <w:rPr>
          <w:rFonts w:ascii="Verdana" w:hAnsi="Verdana"/>
          <w:b/>
          <w:sz w:val="20"/>
          <w:szCs w:val="20"/>
        </w:rPr>
        <w:t>:</w:t>
      </w:r>
    </w:p>
    <w:p w:rsidR="00917FF8" w:rsidRDefault="00917FF8" w:rsidP="00917FF8">
      <w:pPr>
        <w:jc w:val="both"/>
        <w:rPr>
          <w:rFonts w:ascii="Verdana" w:hAnsi="Verdana"/>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917FF8" w:rsidTr="00173B36">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917FF8" w:rsidRDefault="00917FF8" w:rsidP="00173B36">
            <w:pPr>
              <w:jc w:val="center"/>
              <w:rPr>
                <w:rFonts w:ascii="Verdana" w:hAnsi="Verdana"/>
                <w:b/>
                <w:sz w:val="20"/>
                <w:szCs w:val="20"/>
              </w:rPr>
            </w:pPr>
            <w:r>
              <w:rPr>
                <w:rFonts w:ascii="Verdana" w:hAnsi="Verdana"/>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rsidR="00917FF8" w:rsidRDefault="00917FF8" w:rsidP="00173B36">
            <w:pPr>
              <w:jc w:val="center"/>
              <w:rPr>
                <w:rFonts w:ascii="Verdana" w:hAnsi="Verdana"/>
                <w:b/>
                <w:sz w:val="20"/>
                <w:szCs w:val="20"/>
              </w:rPr>
            </w:pPr>
            <w:r>
              <w:rPr>
                <w:rFonts w:ascii="Verdana" w:hAnsi="Verdana"/>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rsidR="00917FF8" w:rsidRDefault="00917FF8" w:rsidP="00173B36">
            <w:pPr>
              <w:jc w:val="center"/>
              <w:rPr>
                <w:rFonts w:ascii="Verdana" w:hAnsi="Verdana"/>
                <w:b/>
                <w:sz w:val="20"/>
                <w:szCs w:val="20"/>
              </w:rPr>
            </w:pPr>
            <w:r>
              <w:rPr>
                <w:rFonts w:ascii="Verdana" w:hAnsi="Verdana"/>
                <w:b/>
                <w:sz w:val="20"/>
                <w:szCs w:val="20"/>
              </w:rPr>
              <w:t>Siedziba</w:t>
            </w:r>
          </w:p>
        </w:tc>
      </w:tr>
      <w:tr w:rsidR="00917FF8" w:rsidTr="00173B36">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917FF8" w:rsidRDefault="00917FF8" w:rsidP="00173B36">
            <w:pPr>
              <w:jc w:val="center"/>
              <w:rPr>
                <w:rFonts w:ascii="Verdana" w:hAnsi="Verdana"/>
                <w:b/>
                <w:sz w:val="20"/>
                <w:szCs w:val="20"/>
              </w:rPr>
            </w:pPr>
            <w:r>
              <w:rPr>
                <w:rFonts w:ascii="Verdana" w:hAnsi="Verdana"/>
                <w:b/>
                <w:sz w:val="20"/>
                <w:szCs w:val="20"/>
              </w:rPr>
              <w:t>1.</w:t>
            </w:r>
          </w:p>
        </w:tc>
        <w:tc>
          <w:tcPr>
            <w:tcW w:w="3883" w:type="dxa"/>
            <w:tcBorders>
              <w:top w:val="single" w:sz="4" w:space="0" w:color="auto"/>
              <w:left w:val="single" w:sz="4" w:space="0" w:color="auto"/>
              <w:bottom w:val="single" w:sz="4" w:space="0" w:color="auto"/>
              <w:right w:val="single" w:sz="4" w:space="0" w:color="auto"/>
            </w:tcBorders>
          </w:tcPr>
          <w:p w:rsidR="00917FF8" w:rsidRDefault="00917FF8" w:rsidP="00173B36">
            <w:pPr>
              <w:jc w:val="center"/>
              <w:rPr>
                <w:rFonts w:ascii="Verdana" w:hAnsi="Verdana"/>
                <w:b/>
                <w:sz w:val="20"/>
                <w:szCs w:val="20"/>
              </w:rPr>
            </w:pPr>
          </w:p>
          <w:p w:rsidR="00917FF8" w:rsidRDefault="00917FF8" w:rsidP="00173B36">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917FF8" w:rsidRDefault="00917FF8" w:rsidP="00173B36">
            <w:pPr>
              <w:jc w:val="center"/>
              <w:rPr>
                <w:rFonts w:ascii="Verdana" w:hAnsi="Verdana"/>
                <w:b/>
                <w:sz w:val="20"/>
                <w:szCs w:val="20"/>
              </w:rPr>
            </w:pPr>
          </w:p>
        </w:tc>
      </w:tr>
      <w:tr w:rsidR="00917FF8" w:rsidTr="00173B36">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917FF8" w:rsidRDefault="00917FF8" w:rsidP="00173B36">
            <w:pPr>
              <w:jc w:val="center"/>
              <w:rPr>
                <w:rFonts w:ascii="Verdana" w:hAnsi="Verdana"/>
                <w:b/>
                <w:sz w:val="20"/>
                <w:szCs w:val="20"/>
              </w:rPr>
            </w:pPr>
            <w:r>
              <w:rPr>
                <w:rFonts w:ascii="Verdana" w:hAnsi="Verdana"/>
                <w:b/>
                <w:sz w:val="20"/>
                <w:szCs w:val="20"/>
              </w:rPr>
              <w:t>2.</w:t>
            </w:r>
          </w:p>
        </w:tc>
        <w:tc>
          <w:tcPr>
            <w:tcW w:w="3883" w:type="dxa"/>
            <w:tcBorders>
              <w:top w:val="single" w:sz="4" w:space="0" w:color="auto"/>
              <w:left w:val="single" w:sz="4" w:space="0" w:color="auto"/>
              <w:bottom w:val="single" w:sz="4" w:space="0" w:color="auto"/>
              <w:right w:val="single" w:sz="4" w:space="0" w:color="auto"/>
            </w:tcBorders>
          </w:tcPr>
          <w:p w:rsidR="00917FF8" w:rsidRDefault="00917FF8" w:rsidP="00173B36">
            <w:pPr>
              <w:jc w:val="center"/>
              <w:rPr>
                <w:rFonts w:ascii="Verdana" w:hAnsi="Verdana"/>
                <w:b/>
                <w:sz w:val="20"/>
                <w:szCs w:val="20"/>
              </w:rPr>
            </w:pPr>
          </w:p>
          <w:p w:rsidR="00917FF8" w:rsidRDefault="00917FF8" w:rsidP="00173B36">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917FF8" w:rsidRDefault="00917FF8" w:rsidP="00173B36">
            <w:pPr>
              <w:jc w:val="center"/>
              <w:rPr>
                <w:rFonts w:ascii="Verdana" w:hAnsi="Verdana"/>
                <w:b/>
                <w:sz w:val="20"/>
                <w:szCs w:val="20"/>
              </w:rPr>
            </w:pPr>
          </w:p>
        </w:tc>
      </w:tr>
      <w:tr w:rsidR="00917FF8" w:rsidTr="00173B36">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917FF8" w:rsidRDefault="00917FF8" w:rsidP="00173B36">
            <w:pPr>
              <w:jc w:val="center"/>
              <w:rPr>
                <w:rFonts w:ascii="Verdana" w:hAnsi="Verdana"/>
                <w:b/>
                <w:sz w:val="20"/>
                <w:szCs w:val="20"/>
              </w:rPr>
            </w:pPr>
            <w:r>
              <w:rPr>
                <w:rFonts w:ascii="Verdana" w:hAnsi="Verdana"/>
                <w:b/>
                <w:sz w:val="20"/>
                <w:szCs w:val="20"/>
              </w:rPr>
              <w:t>(…)</w:t>
            </w:r>
          </w:p>
        </w:tc>
        <w:tc>
          <w:tcPr>
            <w:tcW w:w="3883" w:type="dxa"/>
            <w:tcBorders>
              <w:top w:val="single" w:sz="4" w:space="0" w:color="auto"/>
              <w:left w:val="single" w:sz="4" w:space="0" w:color="auto"/>
              <w:bottom w:val="single" w:sz="4" w:space="0" w:color="auto"/>
              <w:right w:val="single" w:sz="4" w:space="0" w:color="auto"/>
            </w:tcBorders>
          </w:tcPr>
          <w:p w:rsidR="00917FF8" w:rsidRDefault="00917FF8" w:rsidP="00173B36">
            <w:pPr>
              <w:jc w:val="center"/>
              <w:rPr>
                <w:rFonts w:ascii="Verdana" w:hAnsi="Verdana"/>
                <w:b/>
                <w:sz w:val="20"/>
                <w:szCs w:val="20"/>
              </w:rPr>
            </w:pPr>
          </w:p>
          <w:p w:rsidR="00917FF8" w:rsidRDefault="00917FF8" w:rsidP="00173B36">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917FF8" w:rsidRDefault="00917FF8" w:rsidP="00173B36">
            <w:pPr>
              <w:jc w:val="center"/>
              <w:rPr>
                <w:rFonts w:ascii="Verdana" w:hAnsi="Verdana"/>
                <w:b/>
                <w:sz w:val="20"/>
                <w:szCs w:val="20"/>
              </w:rPr>
            </w:pPr>
          </w:p>
        </w:tc>
      </w:tr>
    </w:tbl>
    <w:p w:rsidR="00917FF8" w:rsidRDefault="00917FF8" w:rsidP="00917FF8">
      <w:pPr>
        <w:spacing w:before="120"/>
        <w:jc w:val="both"/>
        <w:rPr>
          <w:rFonts w:ascii="Verdana" w:hAnsi="Verdana"/>
          <w:sz w:val="20"/>
          <w:szCs w:val="20"/>
          <w:lang w:eastAsia="ar-SA"/>
        </w:rPr>
      </w:pPr>
    </w:p>
    <w:p w:rsidR="00917FF8" w:rsidRDefault="00917FF8" w:rsidP="00917FF8">
      <w:pPr>
        <w:spacing w:before="120"/>
        <w:rPr>
          <w:rFonts w:ascii="Verdana" w:hAnsi="Verdana"/>
          <w:sz w:val="20"/>
          <w:szCs w:val="20"/>
        </w:rPr>
      </w:pPr>
      <w:r>
        <w:rPr>
          <w:rFonts w:ascii="Verdana" w:hAnsi="Verdana"/>
          <w:sz w:val="20"/>
          <w:szCs w:val="20"/>
        </w:rPr>
        <w:t>__________________ dnia __ __ 201</w:t>
      </w:r>
      <w:r w:rsidR="00FB1D73">
        <w:rPr>
          <w:rFonts w:ascii="Verdana" w:hAnsi="Verdana"/>
          <w:sz w:val="20"/>
          <w:szCs w:val="20"/>
        </w:rPr>
        <w:t>7</w:t>
      </w:r>
      <w:r>
        <w:rPr>
          <w:rFonts w:ascii="Verdana" w:hAnsi="Verdana"/>
          <w:sz w:val="20"/>
          <w:szCs w:val="20"/>
        </w:rPr>
        <w:t xml:space="preserve"> roku</w:t>
      </w:r>
    </w:p>
    <w:p w:rsidR="00917FF8" w:rsidRDefault="00917FF8" w:rsidP="00917FF8">
      <w:pPr>
        <w:spacing w:before="120"/>
        <w:ind w:firstLine="5220"/>
        <w:jc w:val="center"/>
        <w:rPr>
          <w:rFonts w:ascii="Verdana" w:hAnsi="Verdana"/>
          <w:i/>
          <w:sz w:val="20"/>
          <w:szCs w:val="20"/>
        </w:rPr>
      </w:pPr>
      <w:r>
        <w:rPr>
          <w:rFonts w:ascii="Verdana" w:hAnsi="Verdana"/>
          <w:i/>
          <w:sz w:val="20"/>
          <w:szCs w:val="20"/>
        </w:rPr>
        <w:t>______________________________</w:t>
      </w:r>
    </w:p>
    <w:p w:rsidR="00917FF8" w:rsidRDefault="00917FF8" w:rsidP="00917FF8">
      <w:pPr>
        <w:spacing w:before="120"/>
        <w:ind w:firstLine="4500"/>
        <w:jc w:val="center"/>
        <w:rPr>
          <w:rFonts w:ascii="Verdana" w:hAnsi="Verdana"/>
          <w:i/>
          <w:sz w:val="16"/>
          <w:szCs w:val="16"/>
        </w:rPr>
      </w:pPr>
      <w:r>
        <w:rPr>
          <w:rFonts w:ascii="Verdana" w:hAnsi="Verdana"/>
          <w:i/>
          <w:sz w:val="16"/>
          <w:szCs w:val="16"/>
        </w:rPr>
        <w:t xml:space="preserve">         (podpis(y) Wykonawcy/Pełnomocnika)</w:t>
      </w:r>
    </w:p>
    <w:p w:rsidR="00917FF8" w:rsidRDefault="00917FF8" w:rsidP="00917FF8">
      <w:pPr>
        <w:tabs>
          <w:tab w:val="left" w:pos="4032"/>
        </w:tabs>
        <w:jc w:val="both"/>
        <w:rPr>
          <w:rFonts w:ascii="Verdana" w:hAnsi="Verdana"/>
          <w:b/>
          <w:sz w:val="20"/>
          <w:szCs w:val="20"/>
        </w:rPr>
      </w:pPr>
      <w:r>
        <w:rPr>
          <w:rFonts w:ascii="Verdana" w:hAnsi="Verdana"/>
          <w:b/>
          <w:sz w:val="20"/>
          <w:szCs w:val="20"/>
        </w:rPr>
        <w:t>_______________________________________________________________</w:t>
      </w:r>
    </w:p>
    <w:p w:rsidR="00917FF8" w:rsidRDefault="00917FF8" w:rsidP="00917FF8">
      <w:pPr>
        <w:tabs>
          <w:tab w:val="left" w:pos="4032"/>
        </w:tabs>
        <w:jc w:val="both"/>
        <w:rPr>
          <w:rFonts w:ascii="Verdana" w:hAnsi="Verdana"/>
          <w:b/>
          <w:sz w:val="20"/>
          <w:szCs w:val="20"/>
        </w:rPr>
      </w:pPr>
    </w:p>
    <w:p w:rsidR="00917FF8" w:rsidRDefault="00917FF8" w:rsidP="00917FF8">
      <w:pPr>
        <w:pStyle w:val="Akapitzlist"/>
        <w:numPr>
          <w:ilvl w:val="0"/>
          <w:numId w:val="8"/>
        </w:numPr>
        <w:jc w:val="both"/>
        <w:rPr>
          <w:rFonts w:ascii="Verdana" w:hAnsi="Verdana"/>
          <w:iCs/>
          <w:sz w:val="20"/>
          <w:szCs w:val="20"/>
          <w:lang w:eastAsia="pl-PL"/>
        </w:rPr>
      </w:pPr>
      <w:r>
        <w:rPr>
          <w:rFonts w:ascii="Verdana" w:hAnsi="Verdana"/>
          <w:b/>
          <w:sz w:val="20"/>
          <w:szCs w:val="20"/>
          <w:lang w:eastAsia="pl-PL"/>
        </w:rPr>
        <w:t xml:space="preserve">Informuje(my), że Wykonawca nie należy do grupy kapitałowej, o której mowa w art. 24 ust. 1 pkt 23 ustawy </w:t>
      </w:r>
      <w:proofErr w:type="spellStart"/>
      <w:r>
        <w:rPr>
          <w:rFonts w:ascii="Verdana" w:hAnsi="Verdana"/>
          <w:b/>
          <w:sz w:val="20"/>
          <w:szCs w:val="20"/>
          <w:lang w:eastAsia="pl-PL"/>
        </w:rPr>
        <w:t>Pzp</w:t>
      </w:r>
      <w:proofErr w:type="spellEnd"/>
      <w:r>
        <w:rPr>
          <w:rFonts w:ascii="Verdana" w:hAnsi="Verdana"/>
          <w:b/>
          <w:sz w:val="20"/>
          <w:szCs w:val="20"/>
          <w:lang w:eastAsia="pl-PL"/>
        </w:rPr>
        <w:t>*</w:t>
      </w:r>
      <w:r>
        <w:rPr>
          <w:rFonts w:ascii="Verdana" w:hAnsi="Verdana"/>
          <w:b/>
          <w:iCs/>
          <w:sz w:val="20"/>
          <w:szCs w:val="20"/>
          <w:lang w:eastAsia="pl-PL"/>
        </w:rPr>
        <w:t xml:space="preserve">. </w:t>
      </w:r>
    </w:p>
    <w:p w:rsidR="00917FF8" w:rsidRDefault="00917FF8" w:rsidP="00917FF8">
      <w:pPr>
        <w:tabs>
          <w:tab w:val="left" w:pos="4032"/>
        </w:tabs>
        <w:jc w:val="both"/>
        <w:rPr>
          <w:rFonts w:ascii="Verdana" w:hAnsi="Verdana"/>
          <w:b/>
          <w:sz w:val="20"/>
          <w:szCs w:val="20"/>
        </w:rPr>
      </w:pPr>
    </w:p>
    <w:p w:rsidR="00917FF8" w:rsidRDefault="00917FF8" w:rsidP="00917FF8">
      <w:pPr>
        <w:spacing w:before="120"/>
        <w:rPr>
          <w:rFonts w:ascii="Verdana" w:hAnsi="Verdana"/>
          <w:sz w:val="20"/>
          <w:szCs w:val="20"/>
          <w:lang w:eastAsia="ar-SA"/>
        </w:rPr>
      </w:pPr>
      <w:r>
        <w:rPr>
          <w:rFonts w:ascii="Verdana" w:hAnsi="Verdana"/>
          <w:sz w:val="20"/>
          <w:szCs w:val="20"/>
        </w:rPr>
        <w:t>__________________ dnia __ __ 201</w:t>
      </w:r>
      <w:r w:rsidR="00FB1D73">
        <w:rPr>
          <w:rFonts w:ascii="Verdana" w:hAnsi="Verdana"/>
          <w:sz w:val="20"/>
          <w:szCs w:val="20"/>
        </w:rPr>
        <w:t>7</w:t>
      </w:r>
      <w:r>
        <w:rPr>
          <w:rFonts w:ascii="Verdana" w:hAnsi="Verdana"/>
          <w:sz w:val="20"/>
          <w:szCs w:val="20"/>
        </w:rPr>
        <w:t xml:space="preserve"> roku</w:t>
      </w:r>
    </w:p>
    <w:p w:rsidR="00917FF8" w:rsidRDefault="00917FF8" w:rsidP="00917FF8">
      <w:pPr>
        <w:spacing w:before="120"/>
        <w:ind w:firstLine="5220"/>
        <w:jc w:val="center"/>
        <w:rPr>
          <w:rFonts w:ascii="Verdana" w:hAnsi="Verdana"/>
          <w:i/>
          <w:sz w:val="20"/>
          <w:szCs w:val="20"/>
        </w:rPr>
      </w:pPr>
      <w:r>
        <w:rPr>
          <w:rFonts w:ascii="Verdana" w:hAnsi="Verdana"/>
          <w:i/>
          <w:sz w:val="20"/>
          <w:szCs w:val="20"/>
        </w:rPr>
        <w:t>______________________________</w:t>
      </w:r>
    </w:p>
    <w:p w:rsidR="00917FF8" w:rsidRPr="00692E08" w:rsidRDefault="00917FF8" w:rsidP="00692E08">
      <w:pPr>
        <w:spacing w:before="120"/>
        <w:ind w:firstLine="4500"/>
        <w:jc w:val="center"/>
        <w:rPr>
          <w:rFonts w:ascii="Verdana" w:hAnsi="Verdana"/>
          <w:i/>
          <w:sz w:val="16"/>
          <w:szCs w:val="16"/>
        </w:rPr>
      </w:pPr>
      <w:r>
        <w:rPr>
          <w:rFonts w:ascii="Verdana" w:hAnsi="Verdana"/>
          <w:i/>
          <w:sz w:val="16"/>
          <w:szCs w:val="16"/>
        </w:rPr>
        <w:t xml:space="preserve">         (po</w:t>
      </w:r>
      <w:r w:rsidR="00692E08">
        <w:rPr>
          <w:rFonts w:ascii="Verdana" w:hAnsi="Verdana"/>
          <w:i/>
          <w:sz w:val="16"/>
          <w:szCs w:val="16"/>
        </w:rPr>
        <w:t>dpis(y) Wykonawcy/Pełnomocnika)</w:t>
      </w:r>
    </w:p>
    <w:p w:rsidR="00917FF8" w:rsidRDefault="00917FF8" w:rsidP="00917FF8">
      <w:pPr>
        <w:spacing w:after="120"/>
        <w:jc w:val="both"/>
        <w:rPr>
          <w:rFonts w:ascii="Verdana" w:hAnsi="Verdana"/>
          <w:spacing w:val="4"/>
          <w:sz w:val="20"/>
          <w:szCs w:val="20"/>
        </w:rPr>
      </w:pPr>
      <w:r>
        <w:rPr>
          <w:rFonts w:ascii="Verdana" w:hAnsi="Verdana"/>
          <w:spacing w:val="4"/>
          <w:sz w:val="20"/>
          <w:szCs w:val="20"/>
        </w:rPr>
        <w:t>*niepotrzebne skreślić</w:t>
      </w:r>
    </w:p>
    <w:p w:rsidR="00917FF8" w:rsidRDefault="00917FF8" w:rsidP="00917FF8">
      <w:pPr>
        <w:spacing w:after="120"/>
        <w:jc w:val="both"/>
        <w:rPr>
          <w:rFonts w:ascii="Verdana" w:hAnsi="Verdana"/>
          <w:spacing w:val="4"/>
          <w:sz w:val="20"/>
          <w:szCs w:val="20"/>
        </w:rPr>
      </w:pPr>
    </w:p>
    <w:p w:rsidR="00917FF8" w:rsidRPr="00692E08" w:rsidRDefault="00917FF8" w:rsidP="00692E08">
      <w:pPr>
        <w:spacing w:after="120"/>
        <w:ind w:left="993" w:hanging="993"/>
        <w:jc w:val="both"/>
        <w:rPr>
          <w:rFonts w:ascii="Verdana" w:hAnsi="Verdana"/>
          <w:i/>
          <w:spacing w:val="4"/>
          <w:sz w:val="16"/>
          <w:szCs w:val="16"/>
        </w:rPr>
      </w:pPr>
      <w:r>
        <w:rPr>
          <w:rFonts w:ascii="Verdana" w:hAnsi="Verdana"/>
          <w:i/>
          <w:spacing w:val="4"/>
          <w:sz w:val="16"/>
          <w:szCs w:val="16"/>
        </w:rPr>
        <w:t xml:space="preserve">UWAGA: </w:t>
      </w:r>
      <w:r>
        <w:rPr>
          <w:rFonts w:ascii="Verdana" w:hAnsi="Verdana"/>
          <w:i/>
          <w:spacing w:val="4"/>
          <w:sz w:val="16"/>
          <w:szCs w:val="16"/>
        </w:rPr>
        <w:tab/>
        <w:t>niniejszy „Formularz” składa Wykonawca ubiegający się o udzielenie zamówienia. W przypadku Wykonawców wspólnie ubiegających się o udzielenie zamówienia składa ją każdy z członków Konsorcjum lub wspólników spółki cywilnej.</w:t>
      </w:r>
      <w:r>
        <w:rPr>
          <w:rFonts w:ascii="Verdana" w:hAnsi="Verdana" w:cs="Arial"/>
          <w:b/>
          <w:bCs/>
        </w:rPr>
        <w:br w:type="page"/>
      </w:r>
    </w:p>
    <w:p w:rsidR="00286866" w:rsidRPr="00FB6E44" w:rsidRDefault="00286866" w:rsidP="00917FF8">
      <w:pPr>
        <w:pStyle w:val="Zwykytekst"/>
        <w:spacing w:before="120"/>
        <w:jc w:val="right"/>
        <w:rPr>
          <w:rFonts w:ascii="Verdana" w:hAnsi="Verdana" w:cs="Arial"/>
        </w:rPr>
      </w:pPr>
      <w:r w:rsidRPr="00FB6E44">
        <w:rPr>
          <w:rFonts w:ascii="Verdana" w:hAnsi="Verdana" w:cs="Arial"/>
          <w:b/>
          <w:bCs/>
        </w:rPr>
        <w:lastRenderedPageBreak/>
        <w:t xml:space="preserve">Formularz </w:t>
      </w:r>
      <w:r w:rsidR="00917FF8">
        <w:rPr>
          <w:rFonts w:ascii="Verdana" w:hAnsi="Verdana" w:cs="Arial"/>
          <w:b/>
          <w:bCs/>
        </w:rPr>
        <w:t>3</w:t>
      </w:r>
      <w:r w:rsidRPr="00FB6E44">
        <w:rPr>
          <w:rFonts w:ascii="Verdana" w:hAnsi="Verdana" w:cs="Arial"/>
          <w:b/>
          <w:bCs/>
        </w:rPr>
        <w:t>.</w:t>
      </w:r>
      <w:r w:rsidR="00917FF8">
        <w:rPr>
          <w:rFonts w:ascii="Verdana" w:hAnsi="Verdana" w:cs="Arial"/>
          <w:b/>
          <w:bCs/>
        </w:rPr>
        <w:t>2</w:t>
      </w:r>
      <w:r w:rsidRPr="00FB6E44">
        <w:rPr>
          <w:rFonts w:ascii="Verdana" w:hAnsi="Verdana" w:cs="Arial"/>
          <w:b/>
          <w:bCs/>
        </w:rPr>
        <w:t>.</w:t>
      </w:r>
    </w:p>
    <w:p w:rsidR="00286866" w:rsidRPr="00FB6E44" w:rsidRDefault="00353DDF" w:rsidP="00286866">
      <w:pPr>
        <w:tabs>
          <w:tab w:val="left" w:pos="-450"/>
        </w:tabs>
        <w:ind w:left="720" w:hanging="720"/>
        <w:outlineLvl w:val="0"/>
        <w:rPr>
          <w:rFonts w:ascii="Verdana" w:hAnsi="Verdana" w:cs="Arial"/>
          <w:b/>
          <w:bCs/>
          <w:sz w:val="20"/>
          <w:szCs w:val="20"/>
        </w:rPr>
      </w:pPr>
      <w:r>
        <w:rPr>
          <w:rFonts w:ascii="Verdana" w:hAnsi="Verdana"/>
          <w:noProof/>
          <w:sz w:val="20"/>
          <w:szCs w:val="20"/>
        </w:rPr>
        <mc:AlternateContent>
          <mc:Choice Requires="wps">
            <w:drawing>
              <wp:anchor distT="0" distB="0" distL="114300" distR="114300" simplePos="0" relativeHeight="251675136" behindDoc="0" locked="0" layoutInCell="1" allowOverlap="1" wp14:anchorId="01A415F0" wp14:editId="0EEA3650">
                <wp:simplePos x="0" y="0"/>
                <wp:positionH relativeFrom="column">
                  <wp:posOffset>2057400</wp:posOffset>
                </wp:positionH>
                <wp:positionV relativeFrom="paragraph">
                  <wp:posOffset>255905</wp:posOffset>
                </wp:positionV>
                <wp:extent cx="3946525" cy="760095"/>
                <wp:effectExtent l="0" t="0" r="15875" b="20955"/>
                <wp:wrapTight wrapText="bothSides">
                  <wp:wrapPolygon edited="0">
                    <wp:start x="0" y="0"/>
                    <wp:lineTo x="0" y="21654"/>
                    <wp:lineTo x="21583" y="21654"/>
                    <wp:lineTo x="21583" y="0"/>
                    <wp:lineTo x="0" y="0"/>
                  </wp:wrapPolygon>
                </wp:wrapTight>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F9436B" w:rsidRDefault="00F9436B" w:rsidP="00286866">
                            <w:pPr>
                              <w:jc w:val="center"/>
                              <w:rPr>
                                <w:b/>
                                <w:sz w:val="18"/>
                                <w:szCs w:val="18"/>
                              </w:rPr>
                            </w:pPr>
                          </w:p>
                          <w:p w:rsidR="00F9436B" w:rsidRDefault="00F9436B" w:rsidP="00286866">
                            <w:pPr>
                              <w:jc w:val="center"/>
                              <w:rPr>
                                <w:rFonts w:ascii="Verdana" w:hAnsi="Verdana"/>
                                <w:b/>
                                <w:sz w:val="18"/>
                                <w:szCs w:val="18"/>
                              </w:rPr>
                            </w:pPr>
                          </w:p>
                          <w:p w:rsidR="00F9436B" w:rsidRPr="00990EC8" w:rsidRDefault="00F9436B" w:rsidP="00286866">
                            <w:pPr>
                              <w:jc w:val="center"/>
                              <w:rPr>
                                <w:rFonts w:ascii="Verdana" w:hAnsi="Verdana"/>
                                <w:b/>
                                <w:sz w:val="20"/>
                                <w:szCs w:val="20"/>
                              </w:rPr>
                            </w:pPr>
                            <w:r>
                              <w:rPr>
                                <w:rFonts w:ascii="Verdana" w:hAnsi="Verdana"/>
                                <w:b/>
                                <w:sz w:val="20"/>
                                <w:szCs w:val="20"/>
                              </w:rPr>
                              <w:t>Wiedza i doświadczenie</w:t>
                            </w:r>
                            <w:r w:rsidRPr="00990EC8">
                              <w:rPr>
                                <w:rFonts w:ascii="Verdana" w:hAnsi="Verdana"/>
                                <w:b/>
                                <w:sz w:val="20"/>
                                <w:szCs w:val="20"/>
                              </w:rPr>
                              <w:t xml:space="preserve"> - wykaz </w:t>
                            </w:r>
                            <w:r>
                              <w:rPr>
                                <w:rFonts w:ascii="Verdana" w:hAnsi="Verdana"/>
                                <w:b/>
                                <w:sz w:val="20"/>
                                <w:szCs w:val="20"/>
                              </w:rPr>
                              <w:t>usług</w:t>
                            </w:r>
                          </w:p>
                          <w:p w:rsidR="00F9436B" w:rsidRDefault="00F9436B" w:rsidP="00286866">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7" o:spid="_x0000_s1030" type="#_x0000_t202" style="position:absolute;left:0;text-align:left;margin-left:162pt;margin-top:20.15pt;width:310.75pt;height:59.8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" fillcolor="silver">
                <v:textbox>
                  <w:txbxContent>
                    <w:p w:rsidR="00F9436B" w:rsidRDefault="00F9436B" w:rsidP="00286866">
                      <w:pPr>
                        <w:jc w:val="center"/>
                        <w:rPr>
                          <w:b/>
                          <w:sz w:val="18"/>
                          <w:szCs w:val="18"/>
                        </w:rPr>
                      </w:pPr>
                    </w:p>
                    <w:p w:rsidR="00F9436B" w:rsidRDefault="00F9436B" w:rsidP="00286866">
                      <w:pPr>
                        <w:jc w:val="center"/>
                        <w:rPr>
                          <w:rFonts w:ascii="Verdana" w:hAnsi="Verdana"/>
                          <w:b/>
                          <w:sz w:val="18"/>
                          <w:szCs w:val="18"/>
                        </w:rPr>
                      </w:pPr>
                    </w:p>
                    <w:p w:rsidR="00F9436B" w:rsidRPr="00990EC8" w:rsidRDefault="00F9436B" w:rsidP="00286866">
                      <w:pPr>
                        <w:jc w:val="center"/>
                        <w:rPr>
                          <w:rFonts w:ascii="Verdana" w:hAnsi="Verdana"/>
                          <w:b/>
                          <w:sz w:val="20"/>
                          <w:szCs w:val="20"/>
                        </w:rPr>
                      </w:pPr>
                      <w:r>
                        <w:rPr>
                          <w:rFonts w:ascii="Verdana" w:hAnsi="Verdana"/>
                          <w:b/>
                          <w:sz w:val="20"/>
                          <w:szCs w:val="20"/>
                        </w:rPr>
                        <w:t>Wiedza i doświadczenie</w:t>
                      </w:r>
                      <w:r w:rsidRPr="00990EC8">
                        <w:rPr>
                          <w:rFonts w:ascii="Verdana" w:hAnsi="Verdana"/>
                          <w:b/>
                          <w:sz w:val="20"/>
                          <w:szCs w:val="20"/>
                        </w:rPr>
                        <w:t xml:space="preserve"> - wykaz </w:t>
                      </w:r>
                      <w:r>
                        <w:rPr>
                          <w:rFonts w:ascii="Verdana" w:hAnsi="Verdana"/>
                          <w:b/>
                          <w:sz w:val="20"/>
                          <w:szCs w:val="20"/>
                        </w:rPr>
                        <w:t>usług</w:t>
                      </w:r>
                    </w:p>
                    <w:p w:rsidR="00F9436B" w:rsidRDefault="00F9436B" w:rsidP="00286866">
                      <w:pPr>
                        <w:jc w:val="center"/>
                        <w:rPr>
                          <w:b/>
                          <w:sz w:val="28"/>
                        </w:rPr>
                      </w:pPr>
                    </w:p>
                  </w:txbxContent>
                </v:textbox>
                <w10:wrap type="tight"/>
              </v:shape>
            </w:pict>
          </mc:Fallback>
        </mc:AlternateContent>
      </w:r>
      <w:r>
        <w:rPr>
          <w:rFonts w:ascii="Verdana" w:hAnsi="Verdana"/>
          <w:noProof/>
          <w:sz w:val="20"/>
          <w:szCs w:val="20"/>
        </w:rPr>
        <mc:AlternateContent>
          <mc:Choice Requires="wps">
            <w:drawing>
              <wp:anchor distT="0" distB="0" distL="114300" distR="114300" simplePos="0" relativeHeight="251674112" behindDoc="0" locked="0" layoutInCell="1" allowOverlap="1" wp14:anchorId="4A324F4A" wp14:editId="0718A004">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F9436B" w:rsidRDefault="00F9436B" w:rsidP="00286866">
                            <w:pPr>
                              <w:jc w:val="center"/>
                              <w:rPr>
                                <w:i/>
                                <w:sz w:val="18"/>
                              </w:rPr>
                            </w:pPr>
                          </w:p>
                          <w:p w:rsidR="00F9436B" w:rsidRDefault="00F9436B" w:rsidP="00286866">
                            <w:pPr>
                              <w:jc w:val="center"/>
                              <w:rPr>
                                <w:i/>
                                <w:sz w:val="18"/>
                              </w:rPr>
                            </w:pPr>
                          </w:p>
                          <w:p w:rsidR="00F9436B" w:rsidRDefault="00F9436B" w:rsidP="00286866">
                            <w:pPr>
                              <w:jc w:val="center"/>
                              <w:rPr>
                                <w:i/>
                                <w:sz w:val="18"/>
                              </w:rPr>
                            </w:pPr>
                          </w:p>
                          <w:p w:rsidR="00F9436B" w:rsidRDefault="00F9436B" w:rsidP="00286866">
                            <w:pPr>
                              <w:jc w:val="center"/>
                              <w:rPr>
                                <w:rFonts w:ascii="Verdana" w:hAnsi="Verdana"/>
                                <w:i/>
                                <w:sz w:val="16"/>
                                <w:szCs w:val="16"/>
                              </w:rPr>
                            </w:pPr>
                          </w:p>
                          <w:p w:rsidR="00F9436B" w:rsidRDefault="00F9436B" w:rsidP="00286866">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31" type="#_x0000_t202" style="position:absolute;left:0;text-align:left;margin-left:9pt;margin-top:20.15pt;width:157.85pt;height:59.8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BP+vXS8CAABcBAAADgAAAAAAAAAAAAAAAAAuAgAA&#10;ZHJzL2Uyb0RvYy54bWxQSwECLQAUAAYACAAAACEA6vyiEt4AAAAJAQAADwAAAAAAAAAAAAAAAACJ&#10;BAAAZHJzL2Rvd25yZXYueG1sUEsFBgAAAAAEAAQA8wAAAJQFAAAAAA==&#10;">
                <v:textbox>
                  <w:txbxContent>
                    <w:p w:rsidR="00F9436B" w:rsidRDefault="00F9436B" w:rsidP="00286866">
                      <w:pPr>
                        <w:jc w:val="center"/>
                        <w:rPr>
                          <w:i/>
                          <w:sz w:val="18"/>
                        </w:rPr>
                      </w:pPr>
                    </w:p>
                    <w:p w:rsidR="00F9436B" w:rsidRDefault="00F9436B" w:rsidP="00286866">
                      <w:pPr>
                        <w:jc w:val="center"/>
                        <w:rPr>
                          <w:i/>
                          <w:sz w:val="18"/>
                        </w:rPr>
                      </w:pPr>
                    </w:p>
                    <w:p w:rsidR="00F9436B" w:rsidRDefault="00F9436B" w:rsidP="00286866">
                      <w:pPr>
                        <w:jc w:val="center"/>
                        <w:rPr>
                          <w:i/>
                          <w:sz w:val="18"/>
                        </w:rPr>
                      </w:pPr>
                    </w:p>
                    <w:p w:rsidR="00F9436B" w:rsidRDefault="00F9436B" w:rsidP="00286866">
                      <w:pPr>
                        <w:jc w:val="center"/>
                        <w:rPr>
                          <w:rFonts w:ascii="Verdana" w:hAnsi="Verdana"/>
                          <w:i/>
                          <w:sz w:val="16"/>
                          <w:szCs w:val="16"/>
                        </w:rPr>
                      </w:pPr>
                    </w:p>
                    <w:p w:rsidR="00F9436B" w:rsidRDefault="00F9436B" w:rsidP="00286866">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286866" w:rsidRPr="00FB6E44" w:rsidRDefault="00286866" w:rsidP="00286866">
      <w:pPr>
        <w:spacing w:before="120"/>
        <w:jc w:val="both"/>
        <w:rPr>
          <w:rFonts w:ascii="Verdana" w:eastAsia="Calibri" w:hAnsi="Verdana" w:cs="Arial"/>
          <w:sz w:val="20"/>
          <w:szCs w:val="20"/>
        </w:rPr>
      </w:pPr>
      <w:r w:rsidRPr="00FB6E44">
        <w:rPr>
          <w:rFonts w:ascii="Verdana" w:eastAsia="Calibri" w:hAnsi="Verdana" w:cs="Arial"/>
          <w:sz w:val="20"/>
          <w:szCs w:val="20"/>
        </w:rPr>
        <w:t>Składając ofertę w postępowaniu o udzielenie zamówienia publicznego prowadzonym w trybie przetargu nieograniczonego na:</w:t>
      </w:r>
    </w:p>
    <w:p w:rsidR="00286866" w:rsidRPr="00FB6E44" w:rsidRDefault="00286866" w:rsidP="00286866">
      <w:pPr>
        <w:jc w:val="both"/>
        <w:outlineLvl w:val="0"/>
        <w:rPr>
          <w:rFonts w:ascii="Verdana" w:hAnsi="Verdana" w:cs="Arial"/>
          <w:b/>
          <w:sz w:val="20"/>
          <w:szCs w:val="20"/>
        </w:rPr>
      </w:pPr>
    </w:p>
    <w:p w:rsidR="00692E08" w:rsidRPr="00C968C2" w:rsidRDefault="00692E08" w:rsidP="00692E08">
      <w:pPr>
        <w:jc w:val="both"/>
        <w:rPr>
          <w:rFonts w:ascii="Verdana" w:hAnsi="Verdana"/>
          <w:spacing w:val="-2"/>
          <w:sz w:val="20"/>
          <w:szCs w:val="20"/>
        </w:rPr>
      </w:pPr>
      <w:r w:rsidRPr="00C968C2">
        <w:rPr>
          <w:rFonts w:ascii="Verdana" w:hAnsi="Verdana" w:cs="Arial"/>
          <w:sz w:val="20"/>
          <w:szCs w:val="20"/>
        </w:rPr>
        <w:t>Opracowanie standardów obsługi interesanta w sądownictwie powszechnym</w:t>
      </w:r>
    </w:p>
    <w:p w:rsidR="00286866" w:rsidRPr="00FB6E44" w:rsidRDefault="00534A62" w:rsidP="00286866">
      <w:pPr>
        <w:pStyle w:val="Zwykytekst1"/>
        <w:tabs>
          <w:tab w:val="left" w:leader="dot" w:pos="9360"/>
        </w:tabs>
        <w:spacing w:before="120" w:after="120"/>
        <w:jc w:val="both"/>
        <w:rPr>
          <w:rFonts w:ascii="Verdana" w:hAnsi="Verdana"/>
          <w:b/>
        </w:rPr>
      </w:pPr>
      <w:r>
        <w:rPr>
          <w:rFonts w:ascii="Verdana" w:hAnsi="Verdana"/>
          <w:spacing w:val="-2"/>
        </w:rPr>
        <w:t>oznaczonego nr BA-F-II-3710-2/17</w:t>
      </w:r>
    </w:p>
    <w:p w:rsidR="00286866" w:rsidRPr="00FB6E44" w:rsidRDefault="00286866" w:rsidP="00286866">
      <w:pPr>
        <w:jc w:val="both"/>
        <w:rPr>
          <w:rFonts w:ascii="Verdana" w:hAnsi="Verdana" w:cs="Arial"/>
          <w:sz w:val="20"/>
          <w:szCs w:val="20"/>
        </w:rPr>
      </w:pPr>
    </w:p>
    <w:p w:rsidR="00286866" w:rsidRPr="00FB6E44" w:rsidRDefault="00286866" w:rsidP="00286866">
      <w:pPr>
        <w:jc w:val="both"/>
        <w:rPr>
          <w:rFonts w:ascii="Verdana" w:hAnsi="Verdana" w:cs="Arial"/>
          <w:sz w:val="20"/>
          <w:szCs w:val="20"/>
        </w:rPr>
      </w:pPr>
      <w:r w:rsidRPr="00FB6E44">
        <w:rPr>
          <w:rFonts w:ascii="Verdana" w:hAnsi="Verdana" w:cs="Arial"/>
          <w:sz w:val="20"/>
          <w:szCs w:val="20"/>
        </w:rPr>
        <w:t xml:space="preserve">przedkładamy wykaz głównych usług w celu oceny spełnienia przez Wykonawcę warunków, o których mowa w art. 22 ust. 1 ustawy </w:t>
      </w:r>
      <w:proofErr w:type="spellStart"/>
      <w:r w:rsidRPr="00FB6E44">
        <w:rPr>
          <w:rFonts w:ascii="Verdana" w:hAnsi="Verdana" w:cs="Arial"/>
          <w:sz w:val="20"/>
          <w:szCs w:val="20"/>
        </w:rPr>
        <w:t>Pzp</w:t>
      </w:r>
      <w:proofErr w:type="spellEnd"/>
      <w:r w:rsidRPr="00FB6E44">
        <w:rPr>
          <w:rFonts w:ascii="Verdana" w:hAnsi="Verdana" w:cs="Arial"/>
          <w:sz w:val="20"/>
          <w:szCs w:val="20"/>
        </w:rPr>
        <w:t xml:space="preserve"> i których opis sposobu oceny spełniania został zamieszczony w pkt. 7.1.</w:t>
      </w:r>
      <w:r w:rsidR="00B42B24">
        <w:rPr>
          <w:rFonts w:ascii="Verdana" w:hAnsi="Verdana" w:cs="Arial"/>
          <w:sz w:val="20"/>
          <w:szCs w:val="20"/>
        </w:rPr>
        <w:t>1 pkt 1</w:t>
      </w:r>
      <w:r w:rsidRPr="00FB6E44">
        <w:rPr>
          <w:rFonts w:ascii="Verdana" w:hAnsi="Verdana" w:cs="Arial"/>
          <w:sz w:val="20"/>
          <w:szCs w:val="20"/>
        </w:rPr>
        <w:t xml:space="preserve">.: </w:t>
      </w:r>
    </w:p>
    <w:p w:rsidR="00286866" w:rsidRPr="00FB6E44" w:rsidRDefault="00286866" w:rsidP="00286866">
      <w:pPr>
        <w:jc w:val="both"/>
        <w:rPr>
          <w:rFonts w:ascii="Verdana" w:hAnsi="Verdana" w:cs="Arial"/>
          <w:sz w:val="20"/>
          <w:szCs w:val="20"/>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317"/>
        <w:gridCol w:w="1559"/>
      </w:tblGrid>
      <w:tr w:rsidR="00286866" w:rsidRPr="00FB6E44" w:rsidTr="00173B36">
        <w:trPr>
          <w:cantSplit/>
          <w:trHeight w:val="240"/>
        </w:trPr>
        <w:tc>
          <w:tcPr>
            <w:tcW w:w="9639" w:type="dxa"/>
            <w:gridSpan w:val="5"/>
          </w:tcPr>
          <w:p w:rsidR="00286866" w:rsidRPr="00FB6E44" w:rsidRDefault="00286866" w:rsidP="00173B36">
            <w:pPr>
              <w:jc w:val="center"/>
              <w:rPr>
                <w:rFonts w:ascii="Verdana" w:eastAsia="Calibri" w:hAnsi="Verdana" w:cs="Arial"/>
                <w:b/>
                <w:sz w:val="20"/>
                <w:szCs w:val="20"/>
              </w:rPr>
            </w:pPr>
          </w:p>
          <w:p w:rsidR="00286866" w:rsidRPr="00FB6E44" w:rsidRDefault="00286866" w:rsidP="00173B36">
            <w:pPr>
              <w:jc w:val="center"/>
              <w:rPr>
                <w:rFonts w:ascii="Verdana" w:eastAsia="Calibri" w:hAnsi="Verdana" w:cs="Arial"/>
                <w:b/>
                <w:sz w:val="20"/>
                <w:szCs w:val="20"/>
              </w:rPr>
            </w:pPr>
            <w:r w:rsidRPr="00FB6E44">
              <w:rPr>
                <w:rFonts w:ascii="Verdana" w:eastAsia="Calibri" w:hAnsi="Verdana" w:cs="Arial"/>
                <w:b/>
                <w:sz w:val="20"/>
                <w:szCs w:val="20"/>
              </w:rPr>
              <w:t xml:space="preserve">WYKAZ POTWIERDZAJACY SPEŁNIENIE WARUNKÓW UDZIAŁU W POSTĘPOWANIU </w:t>
            </w:r>
          </w:p>
          <w:p w:rsidR="00286866" w:rsidRPr="00FB6E44" w:rsidRDefault="00286866" w:rsidP="00173B36">
            <w:pPr>
              <w:jc w:val="center"/>
              <w:rPr>
                <w:rFonts w:ascii="Verdana" w:eastAsia="Calibri" w:hAnsi="Verdana" w:cs="Arial"/>
                <w:b/>
                <w:sz w:val="20"/>
                <w:szCs w:val="20"/>
              </w:rPr>
            </w:pPr>
          </w:p>
        </w:tc>
      </w:tr>
      <w:tr w:rsidR="00286866" w:rsidRPr="00FB6E44" w:rsidTr="00173B36">
        <w:trPr>
          <w:cantSplit/>
          <w:trHeight w:val="240"/>
        </w:trPr>
        <w:tc>
          <w:tcPr>
            <w:tcW w:w="2132" w:type="dxa"/>
            <w:vMerge w:val="restart"/>
          </w:tcPr>
          <w:p w:rsidR="00286866" w:rsidRPr="00FB6E44" w:rsidRDefault="00286866" w:rsidP="00173B36">
            <w:pPr>
              <w:jc w:val="center"/>
              <w:rPr>
                <w:rFonts w:ascii="Verdana" w:eastAsia="Calibri" w:hAnsi="Verdana" w:cs="Arial"/>
                <w:b/>
                <w:sz w:val="20"/>
                <w:szCs w:val="20"/>
              </w:rPr>
            </w:pPr>
          </w:p>
          <w:p w:rsidR="00286866" w:rsidRPr="00FB6E44" w:rsidRDefault="00286866" w:rsidP="00173B36">
            <w:pPr>
              <w:jc w:val="center"/>
              <w:rPr>
                <w:rFonts w:ascii="Verdana" w:eastAsia="Calibri" w:hAnsi="Verdana" w:cs="Arial"/>
                <w:b/>
                <w:sz w:val="20"/>
                <w:szCs w:val="20"/>
              </w:rPr>
            </w:pPr>
          </w:p>
          <w:p w:rsidR="00286866" w:rsidRPr="00FB6E44" w:rsidRDefault="00286866" w:rsidP="00173B36">
            <w:pPr>
              <w:jc w:val="center"/>
              <w:rPr>
                <w:rFonts w:ascii="Verdana" w:eastAsia="Calibri" w:hAnsi="Verdana" w:cs="Arial"/>
                <w:b/>
                <w:sz w:val="20"/>
                <w:szCs w:val="20"/>
              </w:rPr>
            </w:pPr>
            <w:r w:rsidRPr="00FB6E44">
              <w:rPr>
                <w:rFonts w:ascii="Verdana" w:eastAsia="Calibri" w:hAnsi="Verdana" w:cs="Arial"/>
                <w:b/>
                <w:sz w:val="20"/>
                <w:szCs w:val="20"/>
              </w:rPr>
              <w:t>Nazwa Wykonawcy usługi</w:t>
            </w:r>
          </w:p>
        </w:tc>
        <w:tc>
          <w:tcPr>
            <w:tcW w:w="1927" w:type="dxa"/>
            <w:vMerge w:val="restart"/>
            <w:vAlign w:val="center"/>
          </w:tcPr>
          <w:p w:rsidR="00286866" w:rsidRPr="00FB6E44" w:rsidRDefault="00286866" w:rsidP="00173B36">
            <w:pPr>
              <w:jc w:val="center"/>
              <w:rPr>
                <w:rFonts w:ascii="Verdana" w:eastAsia="Calibri" w:hAnsi="Verdana" w:cs="Arial"/>
                <w:b/>
                <w:sz w:val="20"/>
                <w:szCs w:val="20"/>
              </w:rPr>
            </w:pPr>
            <w:r w:rsidRPr="00FB6E44">
              <w:rPr>
                <w:rFonts w:ascii="Verdana" w:eastAsia="Calibri" w:hAnsi="Verdana" w:cs="Arial"/>
                <w:b/>
                <w:sz w:val="20"/>
                <w:szCs w:val="20"/>
              </w:rPr>
              <w:t>Nazwa i adres Zlecającego usługę</w:t>
            </w:r>
          </w:p>
        </w:tc>
        <w:tc>
          <w:tcPr>
            <w:tcW w:w="2704" w:type="dxa"/>
            <w:vMerge w:val="restart"/>
            <w:vAlign w:val="center"/>
          </w:tcPr>
          <w:p w:rsidR="00286866" w:rsidRPr="00FB6E44" w:rsidRDefault="00286866" w:rsidP="00173B36">
            <w:pPr>
              <w:jc w:val="center"/>
              <w:rPr>
                <w:rFonts w:ascii="Verdana" w:eastAsia="Calibri" w:hAnsi="Verdana" w:cs="Arial"/>
                <w:b/>
                <w:sz w:val="20"/>
                <w:szCs w:val="20"/>
              </w:rPr>
            </w:pPr>
            <w:r w:rsidRPr="00FB6E44">
              <w:rPr>
                <w:rFonts w:ascii="Verdana" w:eastAsia="Calibri" w:hAnsi="Verdana" w:cs="Arial"/>
                <w:b/>
                <w:sz w:val="20"/>
                <w:szCs w:val="20"/>
              </w:rPr>
              <w:t>Informacje potwierdzające spełnienie warunków określonych w pkt. 7.</w:t>
            </w:r>
            <w:r w:rsidR="00B42B24">
              <w:rPr>
                <w:rFonts w:ascii="Verdana" w:eastAsia="Calibri" w:hAnsi="Verdana" w:cs="Arial"/>
                <w:b/>
                <w:sz w:val="20"/>
                <w:szCs w:val="20"/>
              </w:rPr>
              <w:t>1</w:t>
            </w:r>
            <w:r w:rsidRPr="00FB6E44">
              <w:rPr>
                <w:rFonts w:ascii="Verdana" w:eastAsia="Calibri" w:hAnsi="Verdana" w:cs="Arial"/>
                <w:b/>
                <w:sz w:val="20"/>
                <w:szCs w:val="20"/>
              </w:rPr>
              <w:t>.1.</w:t>
            </w:r>
            <w:r w:rsidR="00B42B24">
              <w:rPr>
                <w:rFonts w:ascii="Verdana" w:eastAsia="Calibri" w:hAnsi="Verdana" w:cs="Arial"/>
                <w:b/>
                <w:sz w:val="20"/>
                <w:szCs w:val="20"/>
              </w:rPr>
              <w:t xml:space="preserve"> pkt 1</w:t>
            </w:r>
          </w:p>
        </w:tc>
        <w:tc>
          <w:tcPr>
            <w:tcW w:w="2876" w:type="dxa"/>
            <w:gridSpan w:val="2"/>
            <w:vAlign w:val="center"/>
          </w:tcPr>
          <w:p w:rsidR="00286866" w:rsidRPr="00FB6E44" w:rsidRDefault="00286866" w:rsidP="00173B36">
            <w:pPr>
              <w:jc w:val="center"/>
              <w:rPr>
                <w:rFonts w:ascii="Verdana" w:eastAsia="Calibri" w:hAnsi="Verdana" w:cs="Arial"/>
                <w:b/>
                <w:sz w:val="20"/>
                <w:szCs w:val="20"/>
              </w:rPr>
            </w:pPr>
            <w:r w:rsidRPr="00FB6E44">
              <w:rPr>
                <w:rFonts w:ascii="Verdana" w:eastAsia="Calibri" w:hAnsi="Verdana" w:cs="Arial"/>
                <w:b/>
                <w:sz w:val="20"/>
                <w:szCs w:val="20"/>
              </w:rPr>
              <w:t>Czas realizacji</w:t>
            </w:r>
          </w:p>
        </w:tc>
      </w:tr>
      <w:tr w:rsidR="00286866" w:rsidRPr="00FB6E44" w:rsidTr="00173B36">
        <w:trPr>
          <w:cantSplit/>
          <w:trHeight w:val="817"/>
        </w:trPr>
        <w:tc>
          <w:tcPr>
            <w:tcW w:w="2132" w:type="dxa"/>
            <w:vMerge/>
            <w:vAlign w:val="center"/>
          </w:tcPr>
          <w:p w:rsidR="00286866" w:rsidRPr="00FB6E44" w:rsidRDefault="00286866" w:rsidP="00173B36">
            <w:pPr>
              <w:rPr>
                <w:rFonts w:ascii="Verdana" w:hAnsi="Verdana" w:cs="Arial"/>
                <w:b/>
                <w:sz w:val="20"/>
                <w:szCs w:val="20"/>
              </w:rPr>
            </w:pPr>
          </w:p>
        </w:tc>
        <w:tc>
          <w:tcPr>
            <w:tcW w:w="1927" w:type="dxa"/>
            <w:vMerge/>
            <w:vAlign w:val="center"/>
          </w:tcPr>
          <w:p w:rsidR="00286866" w:rsidRPr="00FB6E44" w:rsidRDefault="00286866" w:rsidP="00173B36">
            <w:pPr>
              <w:rPr>
                <w:rFonts w:ascii="Verdana" w:hAnsi="Verdana" w:cs="Arial"/>
                <w:b/>
                <w:sz w:val="20"/>
                <w:szCs w:val="20"/>
              </w:rPr>
            </w:pPr>
          </w:p>
        </w:tc>
        <w:tc>
          <w:tcPr>
            <w:tcW w:w="2704" w:type="dxa"/>
            <w:vMerge/>
            <w:vAlign w:val="center"/>
          </w:tcPr>
          <w:p w:rsidR="00286866" w:rsidRPr="00FB6E44" w:rsidRDefault="00286866" w:rsidP="00173B36">
            <w:pPr>
              <w:rPr>
                <w:rFonts w:ascii="Verdana" w:hAnsi="Verdana" w:cs="Arial"/>
                <w:b/>
                <w:sz w:val="20"/>
                <w:szCs w:val="20"/>
              </w:rPr>
            </w:pPr>
          </w:p>
        </w:tc>
        <w:tc>
          <w:tcPr>
            <w:tcW w:w="1317" w:type="dxa"/>
          </w:tcPr>
          <w:p w:rsidR="00286866" w:rsidRPr="00FB6E44" w:rsidRDefault="00286866" w:rsidP="00173B36">
            <w:pPr>
              <w:spacing w:before="120"/>
              <w:jc w:val="center"/>
              <w:rPr>
                <w:rFonts w:ascii="Verdana" w:eastAsia="Calibri" w:hAnsi="Verdana" w:cs="Arial"/>
                <w:b/>
                <w:sz w:val="20"/>
                <w:szCs w:val="20"/>
                <w:u w:val="single"/>
              </w:rPr>
            </w:pPr>
            <w:r w:rsidRPr="00FB6E44">
              <w:rPr>
                <w:rFonts w:ascii="Verdana" w:eastAsia="Calibri" w:hAnsi="Verdana" w:cs="Arial"/>
                <w:b/>
                <w:sz w:val="20"/>
                <w:szCs w:val="20"/>
              </w:rPr>
              <w:t>początek</w:t>
            </w:r>
            <w:r w:rsidRPr="00FB6E44">
              <w:rPr>
                <w:rFonts w:ascii="Verdana" w:eastAsia="Calibri" w:hAnsi="Verdana" w:cs="Arial"/>
                <w:b/>
                <w:sz w:val="20"/>
                <w:szCs w:val="20"/>
                <w:u w:val="single"/>
              </w:rPr>
              <w:t xml:space="preserve"> </w:t>
            </w:r>
          </w:p>
          <w:p w:rsidR="00286866" w:rsidRPr="00FB6E44" w:rsidRDefault="00286866" w:rsidP="00173B36">
            <w:pPr>
              <w:spacing w:before="120"/>
              <w:jc w:val="center"/>
              <w:rPr>
                <w:rFonts w:ascii="Verdana" w:eastAsia="Calibri" w:hAnsi="Verdana" w:cs="Arial"/>
                <w:b/>
                <w:sz w:val="20"/>
                <w:szCs w:val="20"/>
              </w:rPr>
            </w:pPr>
            <w:r w:rsidRPr="00FB6E44">
              <w:rPr>
                <w:rFonts w:ascii="Verdana" w:eastAsia="Calibri" w:hAnsi="Verdana" w:cs="Arial"/>
                <w:b/>
                <w:sz w:val="20"/>
                <w:szCs w:val="20"/>
              </w:rPr>
              <w:t>dzień/ miesiąc/ rok</w:t>
            </w:r>
          </w:p>
        </w:tc>
        <w:tc>
          <w:tcPr>
            <w:tcW w:w="1559" w:type="dxa"/>
          </w:tcPr>
          <w:p w:rsidR="00286866" w:rsidRPr="00FB6E44" w:rsidRDefault="00286866" w:rsidP="00173B36">
            <w:pPr>
              <w:spacing w:before="120"/>
              <w:jc w:val="center"/>
              <w:rPr>
                <w:rFonts w:ascii="Verdana" w:eastAsia="Calibri" w:hAnsi="Verdana" w:cs="Arial"/>
                <w:b/>
                <w:sz w:val="20"/>
                <w:szCs w:val="20"/>
              </w:rPr>
            </w:pPr>
            <w:r w:rsidRPr="00FB6E44">
              <w:rPr>
                <w:rFonts w:ascii="Verdana" w:eastAsia="Calibri" w:hAnsi="Verdana" w:cs="Arial"/>
                <w:b/>
                <w:sz w:val="20"/>
                <w:szCs w:val="20"/>
              </w:rPr>
              <w:t xml:space="preserve">koniec </w:t>
            </w:r>
          </w:p>
          <w:p w:rsidR="00286866" w:rsidRPr="00FB6E44" w:rsidRDefault="00286866" w:rsidP="00173B36">
            <w:pPr>
              <w:spacing w:before="120"/>
              <w:jc w:val="center"/>
              <w:rPr>
                <w:rFonts w:ascii="Verdana" w:eastAsia="Calibri" w:hAnsi="Verdana" w:cs="Arial"/>
                <w:b/>
                <w:sz w:val="20"/>
                <w:szCs w:val="20"/>
              </w:rPr>
            </w:pPr>
            <w:r w:rsidRPr="00FB6E44">
              <w:rPr>
                <w:rFonts w:ascii="Verdana" w:eastAsia="Calibri" w:hAnsi="Verdana" w:cs="Arial"/>
                <w:b/>
                <w:sz w:val="20"/>
                <w:szCs w:val="20"/>
              </w:rPr>
              <w:t>dzień/ miesiąc/ rok</w:t>
            </w:r>
          </w:p>
        </w:tc>
      </w:tr>
      <w:tr w:rsidR="00286866" w:rsidRPr="00FB6E44" w:rsidTr="00173B36">
        <w:trPr>
          <w:trHeight w:val="256"/>
        </w:trPr>
        <w:tc>
          <w:tcPr>
            <w:tcW w:w="2132" w:type="dxa"/>
          </w:tcPr>
          <w:p w:rsidR="00286866" w:rsidRPr="00FB6E44" w:rsidRDefault="00286866" w:rsidP="00173B36">
            <w:pPr>
              <w:spacing w:before="60" w:after="60"/>
              <w:jc w:val="center"/>
              <w:rPr>
                <w:rFonts w:ascii="Verdana" w:eastAsia="Calibri" w:hAnsi="Verdana" w:cs="Arial"/>
                <w:b/>
                <w:sz w:val="20"/>
                <w:szCs w:val="20"/>
              </w:rPr>
            </w:pPr>
            <w:r w:rsidRPr="00FB6E44">
              <w:rPr>
                <w:rFonts w:ascii="Verdana" w:eastAsia="Calibri" w:hAnsi="Verdana" w:cs="Arial"/>
                <w:b/>
                <w:sz w:val="20"/>
                <w:szCs w:val="20"/>
              </w:rPr>
              <w:t>1</w:t>
            </w:r>
          </w:p>
        </w:tc>
        <w:tc>
          <w:tcPr>
            <w:tcW w:w="1927" w:type="dxa"/>
          </w:tcPr>
          <w:p w:rsidR="00286866" w:rsidRPr="00FB6E44" w:rsidRDefault="00286866" w:rsidP="00173B36">
            <w:pPr>
              <w:spacing w:before="60" w:after="60"/>
              <w:jc w:val="center"/>
              <w:rPr>
                <w:rFonts w:ascii="Verdana" w:eastAsia="Calibri" w:hAnsi="Verdana" w:cs="Arial"/>
                <w:b/>
                <w:sz w:val="20"/>
                <w:szCs w:val="20"/>
              </w:rPr>
            </w:pPr>
            <w:r w:rsidRPr="00FB6E44">
              <w:rPr>
                <w:rFonts w:ascii="Verdana" w:eastAsia="Calibri" w:hAnsi="Verdana" w:cs="Arial"/>
                <w:b/>
                <w:sz w:val="20"/>
                <w:szCs w:val="20"/>
              </w:rPr>
              <w:t>2</w:t>
            </w:r>
          </w:p>
        </w:tc>
        <w:tc>
          <w:tcPr>
            <w:tcW w:w="2704" w:type="dxa"/>
          </w:tcPr>
          <w:p w:rsidR="00286866" w:rsidRPr="00FB6E44" w:rsidRDefault="00286866" w:rsidP="00173B36">
            <w:pPr>
              <w:spacing w:before="60" w:after="60"/>
              <w:jc w:val="center"/>
              <w:rPr>
                <w:rFonts w:ascii="Verdana" w:eastAsia="Calibri" w:hAnsi="Verdana" w:cs="Arial"/>
                <w:b/>
                <w:sz w:val="20"/>
                <w:szCs w:val="20"/>
              </w:rPr>
            </w:pPr>
            <w:r w:rsidRPr="00FB6E44">
              <w:rPr>
                <w:rFonts w:ascii="Verdana" w:eastAsia="Calibri" w:hAnsi="Verdana" w:cs="Arial"/>
                <w:b/>
                <w:sz w:val="20"/>
                <w:szCs w:val="20"/>
              </w:rPr>
              <w:t>3</w:t>
            </w:r>
          </w:p>
        </w:tc>
        <w:tc>
          <w:tcPr>
            <w:tcW w:w="1317" w:type="dxa"/>
          </w:tcPr>
          <w:p w:rsidR="00286866" w:rsidRPr="00FB6E44" w:rsidRDefault="00286866" w:rsidP="00173B36">
            <w:pPr>
              <w:spacing w:before="60" w:after="60"/>
              <w:jc w:val="center"/>
              <w:rPr>
                <w:rFonts w:ascii="Verdana" w:eastAsia="Calibri" w:hAnsi="Verdana" w:cs="Arial"/>
                <w:b/>
                <w:sz w:val="20"/>
                <w:szCs w:val="20"/>
              </w:rPr>
            </w:pPr>
            <w:r w:rsidRPr="00FB6E44">
              <w:rPr>
                <w:rFonts w:ascii="Verdana" w:eastAsia="Calibri" w:hAnsi="Verdana" w:cs="Arial"/>
                <w:b/>
                <w:sz w:val="20"/>
                <w:szCs w:val="20"/>
              </w:rPr>
              <w:t>4</w:t>
            </w:r>
          </w:p>
        </w:tc>
        <w:tc>
          <w:tcPr>
            <w:tcW w:w="1559" w:type="dxa"/>
          </w:tcPr>
          <w:p w:rsidR="00286866" w:rsidRPr="00FB6E44" w:rsidRDefault="00286866" w:rsidP="00173B36">
            <w:pPr>
              <w:spacing w:before="60" w:after="60"/>
              <w:jc w:val="center"/>
              <w:rPr>
                <w:rFonts w:ascii="Verdana" w:eastAsia="Calibri" w:hAnsi="Verdana" w:cs="Arial"/>
                <w:b/>
                <w:sz w:val="20"/>
                <w:szCs w:val="20"/>
              </w:rPr>
            </w:pPr>
            <w:r w:rsidRPr="00FB6E44">
              <w:rPr>
                <w:rFonts w:ascii="Verdana" w:eastAsia="Calibri" w:hAnsi="Verdana" w:cs="Arial"/>
                <w:b/>
                <w:sz w:val="20"/>
                <w:szCs w:val="20"/>
              </w:rPr>
              <w:t>5</w:t>
            </w:r>
          </w:p>
        </w:tc>
      </w:tr>
      <w:tr w:rsidR="001174AC" w:rsidRPr="00FB6E44" w:rsidTr="00AB26AC">
        <w:trPr>
          <w:trHeight w:val="392"/>
        </w:trPr>
        <w:tc>
          <w:tcPr>
            <w:tcW w:w="2132" w:type="dxa"/>
          </w:tcPr>
          <w:p w:rsidR="001174AC" w:rsidRPr="00FB6E44" w:rsidRDefault="001174AC" w:rsidP="001174AC">
            <w:pPr>
              <w:spacing w:before="120"/>
              <w:jc w:val="both"/>
              <w:rPr>
                <w:rFonts w:ascii="Verdana" w:eastAsia="Calibri" w:hAnsi="Verdana" w:cs="Arial"/>
                <w:sz w:val="20"/>
                <w:szCs w:val="20"/>
              </w:rPr>
            </w:pPr>
          </w:p>
        </w:tc>
        <w:tc>
          <w:tcPr>
            <w:tcW w:w="1927" w:type="dxa"/>
          </w:tcPr>
          <w:p w:rsidR="001174AC" w:rsidRPr="00FB6E44" w:rsidRDefault="001174AC" w:rsidP="001174AC">
            <w:pPr>
              <w:spacing w:before="120"/>
              <w:jc w:val="both"/>
              <w:rPr>
                <w:rFonts w:ascii="Verdana" w:eastAsia="Calibri" w:hAnsi="Verdana" w:cs="Arial"/>
                <w:sz w:val="20"/>
                <w:szCs w:val="20"/>
              </w:rPr>
            </w:pPr>
          </w:p>
          <w:p w:rsidR="001174AC" w:rsidRPr="00FB6E44" w:rsidRDefault="001174AC" w:rsidP="001174AC">
            <w:pPr>
              <w:spacing w:before="120"/>
              <w:jc w:val="both"/>
              <w:rPr>
                <w:rFonts w:ascii="Verdana" w:eastAsia="Calibri" w:hAnsi="Verdana" w:cs="Arial"/>
                <w:sz w:val="20"/>
                <w:szCs w:val="20"/>
              </w:rPr>
            </w:pPr>
          </w:p>
        </w:tc>
        <w:tc>
          <w:tcPr>
            <w:tcW w:w="2704" w:type="dxa"/>
          </w:tcPr>
          <w:p w:rsidR="001174AC" w:rsidRPr="00B62027" w:rsidRDefault="001174AC" w:rsidP="001174AC">
            <w:pPr>
              <w:tabs>
                <w:tab w:val="num" w:pos="407"/>
              </w:tabs>
              <w:spacing w:before="120" w:after="120"/>
              <w:outlineLvl w:val="0"/>
              <w:rPr>
                <w:rFonts w:ascii="Verdana" w:hAnsi="Verdana" w:cs="Arial"/>
                <w:bCs/>
                <w:sz w:val="20"/>
                <w:szCs w:val="20"/>
              </w:rPr>
            </w:pPr>
            <w:r w:rsidRPr="00B62027">
              <w:rPr>
                <w:rFonts w:ascii="Verdana" w:hAnsi="Verdana" w:cs="Arial"/>
                <w:bCs/>
                <w:sz w:val="18"/>
                <w:szCs w:val="20"/>
              </w:rPr>
              <w:t>Zrealizowano usługę (na rzecz jednego podmiotu) o wartości ………………… (nie mniejszej niż 400 000 zł), dla ……………… (co najmniej 6</w:t>
            </w:r>
            <w:r>
              <w:rPr>
                <w:rFonts w:ascii="Verdana" w:hAnsi="Verdana" w:cs="Arial"/>
                <w:bCs/>
                <w:sz w:val="18"/>
                <w:szCs w:val="20"/>
              </w:rPr>
              <w:t>)</w:t>
            </w:r>
            <w:r w:rsidRPr="00B62027">
              <w:rPr>
                <w:rFonts w:ascii="Verdana" w:hAnsi="Verdana" w:cs="Arial"/>
                <w:bCs/>
                <w:sz w:val="18"/>
                <w:szCs w:val="20"/>
              </w:rPr>
              <w:t xml:space="preserve"> jednostek organizacyjnych podmiotu, </w:t>
            </w:r>
            <w:r w:rsidRPr="00C87507">
              <w:rPr>
                <w:rFonts w:ascii="Verdana" w:hAnsi="Verdana" w:cs="Arial"/>
                <w:bCs/>
                <w:sz w:val="18"/>
                <w:szCs w:val="20"/>
              </w:rPr>
              <w:t>rozproszonych</w:t>
            </w:r>
            <w:r>
              <w:rPr>
                <w:rFonts w:ascii="Verdana" w:hAnsi="Verdana" w:cs="Arial"/>
                <w:bCs/>
                <w:sz w:val="18"/>
                <w:szCs w:val="20"/>
              </w:rPr>
              <w:t xml:space="preserve"> </w:t>
            </w:r>
            <w:r w:rsidRPr="00B62027">
              <w:rPr>
                <w:rFonts w:ascii="Verdana" w:hAnsi="Verdana" w:cs="Arial"/>
                <w:bCs/>
                <w:sz w:val="18"/>
                <w:szCs w:val="20"/>
              </w:rPr>
              <w:t>geograficznie na terenie ………………… (co najmniej 6</w:t>
            </w:r>
            <w:r>
              <w:rPr>
                <w:rFonts w:ascii="Verdana" w:hAnsi="Verdana" w:cs="Arial"/>
                <w:bCs/>
                <w:sz w:val="18"/>
                <w:szCs w:val="20"/>
              </w:rPr>
              <w:t>)</w:t>
            </w:r>
            <w:r w:rsidRPr="00B62027">
              <w:rPr>
                <w:rFonts w:ascii="Verdana" w:hAnsi="Verdana" w:cs="Arial"/>
                <w:bCs/>
                <w:sz w:val="18"/>
                <w:szCs w:val="20"/>
              </w:rPr>
              <w:t xml:space="preserve"> województw </w:t>
            </w:r>
            <w:r>
              <w:rPr>
                <w:rFonts w:ascii="Verdana" w:hAnsi="Verdana" w:cs="Arial"/>
                <w:bCs/>
                <w:sz w:val="18"/>
                <w:szCs w:val="20"/>
              </w:rPr>
              <w:t>(</w:t>
            </w:r>
            <w:r w:rsidRPr="00B62027">
              <w:rPr>
                <w:rFonts w:ascii="Verdana" w:hAnsi="Verdana" w:cs="Arial"/>
                <w:bCs/>
                <w:sz w:val="18"/>
                <w:szCs w:val="20"/>
              </w:rPr>
              <w:t>lub odpowiedników województw w przypadku realizacji usługi poza granicami Polski) oraz w ramach usługi przygotowano</w:t>
            </w:r>
            <w:r w:rsidR="00E62C27">
              <w:rPr>
                <w:rFonts w:ascii="Verdana" w:hAnsi="Verdana" w:cs="Arial"/>
                <w:bCs/>
                <w:sz w:val="18"/>
                <w:szCs w:val="20"/>
              </w:rPr>
              <w:t>: ………………………..</w:t>
            </w:r>
            <w:r w:rsidRPr="00B62027">
              <w:rPr>
                <w:rFonts w:ascii="Verdana" w:hAnsi="Verdana" w:cs="Arial"/>
                <w:bCs/>
                <w:sz w:val="18"/>
                <w:szCs w:val="20"/>
              </w:rPr>
              <w:t xml:space="preserve"> </w:t>
            </w:r>
            <w:r w:rsidR="00E62C27">
              <w:rPr>
                <w:rFonts w:ascii="Verdana" w:hAnsi="Verdana" w:cs="Arial"/>
                <w:bCs/>
                <w:sz w:val="18"/>
                <w:szCs w:val="20"/>
              </w:rPr>
              <w:t>(</w:t>
            </w:r>
            <w:r w:rsidRPr="00B62027">
              <w:rPr>
                <w:rFonts w:ascii="Verdana" w:hAnsi="Verdana" w:cs="Arial"/>
                <w:bCs/>
                <w:sz w:val="18"/>
                <w:szCs w:val="20"/>
              </w:rPr>
              <w:t xml:space="preserve">metodykę i przeprowadzono na jej podstawie badania jakościowe i ilościowe, oraz przygotowano szczegółową analizę wyników przedmiotowych badań, oraz opracowano na jej podstawie dokumenty podsumowujące (raporty, </w:t>
            </w:r>
            <w:r w:rsidRPr="00B62027">
              <w:rPr>
                <w:rFonts w:ascii="Verdana" w:hAnsi="Verdana" w:cs="Arial"/>
                <w:bCs/>
                <w:sz w:val="18"/>
                <w:szCs w:val="20"/>
              </w:rPr>
              <w:lastRenderedPageBreak/>
              <w:t>ekspertyzy etc.)</w:t>
            </w:r>
            <w:r w:rsidR="00AB6C0D">
              <w:rPr>
                <w:rFonts w:ascii="Verdana" w:hAnsi="Verdana" w:cs="Arial"/>
                <w:bCs/>
                <w:sz w:val="18"/>
                <w:szCs w:val="20"/>
              </w:rPr>
              <w:t>)</w:t>
            </w:r>
            <w:r w:rsidRPr="00B62027">
              <w:rPr>
                <w:rFonts w:ascii="Verdana" w:hAnsi="Verdana" w:cs="Arial"/>
                <w:bCs/>
                <w:sz w:val="18"/>
                <w:szCs w:val="20"/>
              </w:rPr>
              <w:t>;</w:t>
            </w:r>
          </w:p>
        </w:tc>
        <w:tc>
          <w:tcPr>
            <w:tcW w:w="1317" w:type="dxa"/>
          </w:tcPr>
          <w:p w:rsidR="001174AC" w:rsidRPr="00FB6E44" w:rsidRDefault="001174AC" w:rsidP="001174AC">
            <w:pPr>
              <w:spacing w:before="120"/>
              <w:jc w:val="both"/>
              <w:rPr>
                <w:rFonts w:ascii="Verdana" w:eastAsia="Calibri" w:hAnsi="Verdana" w:cs="Arial"/>
                <w:sz w:val="20"/>
                <w:szCs w:val="20"/>
              </w:rPr>
            </w:pPr>
          </w:p>
        </w:tc>
        <w:tc>
          <w:tcPr>
            <w:tcW w:w="1559" w:type="dxa"/>
          </w:tcPr>
          <w:p w:rsidR="001174AC" w:rsidRPr="00FB6E44" w:rsidRDefault="001174AC" w:rsidP="001174AC">
            <w:pPr>
              <w:spacing w:before="120"/>
              <w:jc w:val="both"/>
              <w:rPr>
                <w:rFonts w:ascii="Verdana" w:eastAsia="Calibri" w:hAnsi="Verdana" w:cs="Arial"/>
                <w:sz w:val="20"/>
                <w:szCs w:val="20"/>
              </w:rPr>
            </w:pPr>
          </w:p>
        </w:tc>
      </w:tr>
      <w:tr w:rsidR="00C87507" w:rsidRPr="00FB6E44" w:rsidTr="00C87507">
        <w:trPr>
          <w:trHeight w:val="736"/>
        </w:trPr>
        <w:tc>
          <w:tcPr>
            <w:tcW w:w="2132" w:type="dxa"/>
          </w:tcPr>
          <w:p w:rsidR="00C87507" w:rsidRPr="00FB6E44" w:rsidRDefault="00C87507" w:rsidP="00C87507">
            <w:pPr>
              <w:spacing w:before="120"/>
              <w:jc w:val="both"/>
              <w:rPr>
                <w:rFonts w:ascii="Verdana" w:eastAsia="Calibri" w:hAnsi="Verdana" w:cs="Arial"/>
                <w:sz w:val="20"/>
                <w:szCs w:val="20"/>
              </w:rPr>
            </w:pPr>
          </w:p>
        </w:tc>
        <w:tc>
          <w:tcPr>
            <w:tcW w:w="1927" w:type="dxa"/>
          </w:tcPr>
          <w:p w:rsidR="00C87507" w:rsidRPr="00FB6E44" w:rsidRDefault="00C87507" w:rsidP="00C87507">
            <w:pPr>
              <w:spacing w:before="120"/>
              <w:jc w:val="both"/>
              <w:rPr>
                <w:rFonts w:ascii="Verdana" w:eastAsia="Calibri" w:hAnsi="Verdana" w:cs="Arial"/>
                <w:sz w:val="20"/>
                <w:szCs w:val="20"/>
              </w:rPr>
            </w:pPr>
          </w:p>
          <w:p w:rsidR="00C87507" w:rsidRPr="00FB6E44" w:rsidRDefault="00C87507" w:rsidP="00C87507">
            <w:pPr>
              <w:spacing w:before="120"/>
              <w:jc w:val="both"/>
              <w:rPr>
                <w:rFonts w:ascii="Verdana" w:eastAsia="Calibri" w:hAnsi="Verdana" w:cs="Arial"/>
                <w:sz w:val="20"/>
                <w:szCs w:val="20"/>
              </w:rPr>
            </w:pPr>
          </w:p>
        </w:tc>
        <w:tc>
          <w:tcPr>
            <w:tcW w:w="2704" w:type="dxa"/>
          </w:tcPr>
          <w:p w:rsidR="00C87507" w:rsidRPr="00AB26AC" w:rsidRDefault="00C87507" w:rsidP="00AB26AC">
            <w:pPr>
              <w:tabs>
                <w:tab w:val="num" w:pos="407"/>
              </w:tabs>
              <w:spacing w:before="120" w:after="120"/>
              <w:outlineLvl w:val="0"/>
              <w:rPr>
                <w:rFonts w:ascii="Verdana" w:hAnsi="Verdana" w:cs="Arial"/>
                <w:bCs/>
                <w:sz w:val="20"/>
                <w:szCs w:val="20"/>
              </w:rPr>
            </w:pPr>
            <w:r w:rsidRPr="00AB26AC">
              <w:rPr>
                <w:rFonts w:ascii="Verdana" w:hAnsi="Verdana" w:cs="Arial"/>
                <w:bCs/>
                <w:sz w:val="18"/>
                <w:szCs w:val="20"/>
              </w:rPr>
              <w:t>Zrealizowano usługę (na rzecz jednego podmiotu) o wartości ………………… (nie mniejszej niż 400 000 zł), dla ……………… (co najmniej 6</w:t>
            </w:r>
            <w:r w:rsidR="001174AC">
              <w:rPr>
                <w:rFonts w:ascii="Verdana" w:hAnsi="Verdana" w:cs="Arial"/>
                <w:bCs/>
                <w:sz w:val="18"/>
                <w:szCs w:val="20"/>
              </w:rPr>
              <w:t>)</w:t>
            </w:r>
            <w:r w:rsidRPr="00AB26AC">
              <w:rPr>
                <w:rFonts w:ascii="Verdana" w:hAnsi="Verdana" w:cs="Arial"/>
                <w:bCs/>
                <w:sz w:val="18"/>
                <w:szCs w:val="20"/>
              </w:rPr>
              <w:t xml:space="preserve"> jednostek organizacyjnych podmiotu, </w:t>
            </w:r>
            <w:r w:rsidRPr="00C87507">
              <w:rPr>
                <w:rFonts w:ascii="Verdana" w:hAnsi="Verdana" w:cs="Arial"/>
                <w:bCs/>
                <w:sz w:val="18"/>
                <w:szCs w:val="20"/>
              </w:rPr>
              <w:t>rozproszonych</w:t>
            </w:r>
            <w:r>
              <w:rPr>
                <w:rFonts w:ascii="Verdana" w:hAnsi="Verdana" w:cs="Arial"/>
                <w:bCs/>
                <w:sz w:val="18"/>
                <w:szCs w:val="20"/>
              </w:rPr>
              <w:t xml:space="preserve"> </w:t>
            </w:r>
            <w:r w:rsidRPr="00AB26AC">
              <w:rPr>
                <w:rFonts w:ascii="Verdana" w:hAnsi="Verdana" w:cs="Arial"/>
                <w:bCs/>
                <w:sz w:val="18"/>
                <w:szCs w:val="20"/>
              </w:rPr>
              <w:t>geograficznie na terenie ………………… (co najmniej 6</w:t>
            </w:r>
            <w:r w:rsidR="001174AC">
              <w:rPr>
                <w:rFonts w:ascii="Verdana" w:hAnsi="Verdana" w:cs="Arial"/>
                <w:bCs/>
                <w:sz w:val="18"/>
                <w:szCs w:val="20"/>
              </w:rPr>
              <w:t>)</w:t>
            </w:r>
            <w:r w:rsidRPr="00AB26AC">
              <w:rPr>
                <w:rFonts w:ascii="Verdana" w:hAnsi="Verdana" w:cs="Arial"/>
                <w:bCs/>
                <w:sz w:val="18"/>
                <w:szCs w:val="20"/>
              </w:rPr>
              <w:t xml:space="preserve"> województw </w:t>
            </w:r>
            <w:r w:rsidR="001174AC">
              <w:rPr>
                <w:rFonts w:ascii="Verdana" w:hAnsi="Verdana" w:cs="Arial"/>
                <w:bCs/>
                <w:sz w:val="18"/>
                <w:szCs w:val="20"/>
              </w:rPr>
              <w:t>(</w:t>
            </w:r>
            <w:r w:rsidRPr="00AB26AC">
              <w:rPr>
                <w:rFonts w:ascii="Verdana" w:hAnsi="Verdana" w:cs="Arial"/>
                <w:bCs/>
                <w:sz w:val="18"/>
                <w:szCs w:val="20"/>
              </w:rPr>
              <w:t>lub odpowiedników województw w przypadku realizacji usługi poza granicami Polski) oraz w ramach usługi przygotowano</w:t>
            </w:r>
            <w:r w:rsidR="00AB6C0D">
              <w:rPr>
                <w:rFonts w:ascii="Verdana" w:hAnsi="Verdana" w:cs="Arial"/>
                <w:bCs/>
                <w:sz w:val="18"/>
                <w:szCs w:val="20"/>
              </w:rPr>
              <w:t>: ………………………</w:t>
            </w:r>
            <w:r w:rsidRPr="00AB26AC">
              <w:rPr>
                <w:rFonts w:ascii="Verdana" w:hAnsi="Verdana" w:cs="Arial"/>
                <w:bCs/>
                <w:sz w:val="18"/>
                <w:szCs w:val="20"/>
              </w:rPr>
              <w:t xml:space="preserve"> </w:t>
            </w:r>
            <w:r w:rsidR="00AB6C0D">
              <w:rPr>
                <w:rFonts w:ascii="Verdana" w:hAnsi="Verdana" w:cs="Arial"/>
                <w:bCs/>
                <w:sz w:val="18"/>
                <w:szCs w:val="20"/>
              </w:rPr>
              <w:t>(</w:t>
            </w:r>
            <w:r w:rsidRPr="00AB26AC">
              <w:rPr>
                <w:rFonts w:ascii="Verdana" w:hAnsi="Verdana" w:cs="Arial"/>
                <w:bCs/>
                <w:sz w:val="18"/>
                <w:szCs w:val="20"/>
              </w:rPr>
              <w:t>metodykę i przeprowadzono na jej podstawie badania jakościowe i ilościowe, oraz przygotowano szczegółową analizę wyników przedmiotowych badań, oraz opracowano na jej podstawie dokumenty podsumowujące (raporty, ekspertyzy etc.)</w:t>
            </w:r>
            <w:r w:rsidR="00AB6C0D">
              <w:rPr>
                <w:rFonts w:ascii="Verdana" w:hAnsi="Verdana" w:cs="Arial"/>
                <w:bCs/>
                <w:sz w:val="18"/>
                <w:szCs w:val="20"/>
              </w:rPr>
              <w:t>)</w:t>
            </w:r>
            <w:r w:rsidRPr="00AB26AC">
              <w:rPr>
                <w:rFonts w:ascii="Verdana" w:hAnsi="Verdana" w:cs="Arial"/>
                <w:bCs/>
                <w:sz w:val="18"/>
                <w:szCs w:val="20"/>
              </w:rPr>
              <w:t>;</w:t>
            </w:r>
          </w:p>
        </w:tc>
        <w:tc>
          <w:tcPr>
            <w:tcW w:w="1317" w:type="dxa"/>
          </w:tcPr>
          <w:p w:rsidR="00C87507" w:rsidRPr="00FB6E44" w:rsidRDefault="00C87507" w:rsidP="00C87507">
            <w:pPr>
              <w:spacing w:before="120"/>
              <w:jc w:val="both"/>
              <w:rPr>
                <w:rFonts w:ascii="Verdana" w:eastAsia="Calibri" w:hAnsi="Verdana" w:cs="Arial"/>
                <w:sz w:val="20"/>
                <w:szCs w:val="20"/>
              </w:rPr>
            </w:pPr>
          </w:p>
        </w:tc>
        <w:tc>
          <w:tcPr>
            <w:tcW w:w="1559" w:type="dxa"/>
          </w:tcPr>
          <w:p w:rsidR="00C87507" w:rsidRPr="00FB6E44" w:rsidRDefault="00C87507" w:rsidP="00C87507">
            <w:pPr>
              <w:spacing w:before="120"/>
              <w:jc w:val="both"/>
              <w:rPr>
                <w:rFonts w:ascii="Verdana" w:eastAsia="Calibri" w:hAnsi="Verdana" w:cs="Arial"/>
                <w:sz w:val="20"/>
                <w:szCs w:val="20"/>
              </w:rPr>
            </w:pPr>
          </w:p>
        </w:tc>
      </w:tr>
      <w:tr w:rsidR="00286866" w:rsidRPr="00FB6E44" w:rsidTr="00173B36">
        <w:trPr>
          <w:trHeight w:val="736"/>
        </w:trPr>
        <w:tc>
          <w:tcPr>
            <w:tcW w:w="2132" w:type="dxa"/>
          </w:tcPr>
          <w:p w:rsidR="00286866" w:rsidRPr="00FB6E44" w:rsidRDefault="00286866" w:rsidP="00173B36">
            <w:pPr>
              <w:spacing w:before="120"/>
              <w:jc w:val="both"/>
              <w:rPr>
                <w:rFonts w:ascii="Verdana" w:eastAsia="Calibri" w:hAnsi="Verdana" w:cs="Arial"/>
                <w:sz w:val="20"/>
                <w:szCs w:val="20"/>
              </w:rPr>
            </w:pPr>
          </w:p>
        </w:tc>
        <w:tc>
          <w:tcPr>
            <w:tcW w:w="1927" w:type="dxa"/>
          </w:tcPr>
          <w:p w:rsidR="00286866" w:rsidRPr="00FB6E44" w:rsidRDefault="00286866" w:rsidP="00173B36">
            <w:pPr>
              <w:spacing w:before="120"/>
              <w:jc w:val="both"/>
              <w:rPr>
                <w:rFonts w:ascii="Verdana" w:eastAsia="Calibri" w:hAnsi="Verdana" w:cs="Arial"/>
                <w:sz w:val="20"/>
                <w:szCs w:val="20"/>
              </w:rPr>
            </w:pPr>
          </w:p>
          <w:p w:rsidR="00286866" w:rsidRPr="00FB6E44" w:rsidRDefault="00286866" w:rsidP="00173B36">
            <w:pPr>
              <w:spacing w:before="120"/>
              <w:jc w:val="both"/>
              <w:rPr>
                <w:rFonts w:ascii="Verdana" w:eastAsia="Calibri" w:hAnsi="Verdana" w:cs="Arial"/>
                <w:sz w:val="20"/>
                <w:szCs w:val="20"/>
              </w:rPr>
            </w:pPr>
          </w:p>
        </w:tc>
        <w:tc>
          <w:tcPr>
            <w:tcW w:w="2704" w:type="dxa"/>
          </w:tcPr>
          <w:p w:rsidR="00286866" w:rsidRPr="00AB26AC" w:rsidRDefault="001174AC" w:rsidP="00AB26AC">
            <w:pPr>
              <w:tabs>
                <w:tab w:val="num" w:pos="407"/>
              </w:tabs>
              <w:spacing w:before="120" w:after="120"/>
              <w:outlineLvl w:val="0"/>
              <w:rPr>
                <w:rFonts w:ascii="Verdana" w:hAnsi="Verdana" w:cs="Arial"/>
                <w:bCs/>
                <w:sz w:val="18"/>
                <w:szCs w:val="20"/>
              </w:rPr>
            </w:pPr>
            <w:r w:rsidRPr="00AB26AC">
              <w:rPr>
                <w:rFonts w:ascii="Verdana" w:hAnsi="Verdana" w:cs="Arial"/>
                <w:bCs/>
                <w:sz w:val="18"/>
                <w:szCs w:val="20"/>
              </w:rPr>
              <w:t>Zrealizowano usługę</w:t>
            </w:r>
            <w:r w:rsidR="00AB6C0D">
              <w:rPr>
                <w:rFonts w:ascii="Verdana" w:hAnsi="Verdana" w:cs="Arial"/>
                <w:bCs/>
                <w:sz w:val="18"/>
                <w:szCs w:val="20"/>
              </w:rPr>
              <w:t xml:space="preserve"> </w:t>
            </w:r>
            <w:r w:rsidR="00C87507" w:rsidRPr="00AB26AC">
              <w:rPr>
                <w:rFonts w:ascii="Verdana" w:hAnsi="Verdana" w:cs="Arial"/>
                <w:bCs/>
                <w:sz w:val="18"/>
                <w:szCs w:val="20"/>
              </w:rPr>
              <w:t xml:space="preserve">w ramach której </w:t>
            </w:r>
            <w:r w:rsidR="00B67C37">
              <w:rPr>
                <w:rFonts w:ascii="Verdana" w:hAnsi="Verdana" w:cs="Arial"/>
                <w:bCs/>
                <w:sz w:val="18"/>
                <w:szCs w:val="20"/>
              </w:rPr>
              <w:t>………… (</w:t>
            </w:r>
            <w:r w:rsidR="00C87507" w:rsidRPr="00AB26AC">
              <w:rPr>
                <w:rFonts w:ascii="Verdana" w:hAnsi="Verdana" w:cs="Arial"/>
                <w:bCs/>
                <w:sz w:val="18"/>
                <w:szCs w:val="20"/>
              </w:rPr>
              <w:t>opracowano i wdrożono katalog usług</w:t>
            </w:r>
            <w:r w:rsidR="00AB6C0D">
              <w:rPr>
                <w:rFonts w:ascii="Verdana" w:hAnsi="Verdana" w:cs="Arial"/>
                <w:bCs/>
                <w:sz w:val="18"/>
                <w:szCs w:val="20"/>
              </w:rPr>
              <w:t>)</w:t>
            </w:r>
            <w:r w:rsidR="00C87507" w:rsidRPr="00AB26AC">
              <w:rPr>
                <w:rFonts w:ascii="Verdana" w:hAnsi="Verdana" w:cs="Arial"/>
                <w:bCs/>
                <w:sz w:val="18"/>
                <w:szCs w:val="20"/>
              </w:rPr>
              <w:t xml:space="preserve"> oraz opracowano </w:t>
            </w:r>
            <w:r w:rsidRPr="00AB26AC">
              <w:rPr>
                <w:rFonts w:ascii="Verdana" w:hAnsi="Verdana" w:cs="Arial"/>
                <w:bCs/>
                <w:sz w:val="18"/>
                <w:szCs w:val="20"/>
              </w:rPr>
              <w:t>………… (</w:t>
            </w:r>
            <w:r w:rsidR="00C87507" w:rsidRPr="00AB26AC">
              <w:rPr>
                <w:rFonts w:ascii="Verdana" w:hAnsi="Verdana" w:cs="Arial"/>
                <w:bCs/>
                <w:sz w:val="18"/>
                <w:szCs w:val="20"/>
              </w:rPr>
              <w:t>co najmniej 30</w:t>
            </w:r>
            <w:r w:rsidRPr="00AB26AC">
              <w:rPr>
                <w:rFonts w:ascii="Verdana" w:hAnsi="Verdana" w:cs="Arial"/>
                <w:bCs/>
                <w:sz w:val="18"/>
                <w:szCs w:val="20"/>
              </w:rPr>
              <w:t>)</w:t>
            </w:r>
            <w:r w:rsidR="00C87507" w:rsidRPr="00AB26AC">
              <w:rPr>
                <w:rFonts w:ascii="Verdana" w:hAnsi="Verdana" w:cs="Arial"/>
                <w:bCs/>
                <w:sz w:val="18"/>
                <w:szCs w:val="20"/>
              </w:rPr>
              <w:t xml:space="preserve"> kart usług;</w:t>
            </w:r>
          </w:p>
        </w:tc>
        <w:tc>
          <w:tcPr>
            <w:tcW w:w="1317" w:type="dxa"/>
          </w:tcPr>
          <w:p w:rsidR="00286866" w:rsidRPr="00FB6E44" w:rsidRDefault="00286866" w:rsidP="00173B36">
            <w:pPr>
              <w:spacing w:before="120"/>
              <w:jc w:val="both"/>
              <w:rPr>
                <w:rFonts w:ascii="Verdana" w:eastAsia="Calibri" w:hAnsi="Verdana" w:cs="Arial"/>
                <w:sz w:val="20"/>
                <w:szCs w:val="20"/>
              </w:rPr>
            </w:pPr>
          </w:p>
        </w:tc>
        <w:tc>
          <w:tcPr>
            <w:tcW w:w="1559" w:type="dxa"/>
          </w:tcPr>
          <w:p w:rsidR="00286866" w:rsidRPr="00FB6E44" w:rsidRDefault="00286866" w:rsidP="00173B36">
            <w:pPr>
              <w:spacing w:before="120"/>
              <w:jc w:val="both"/>
              <w:rPr>
                <w:rFonts w:ascii="Verdana" w:eastAsia="Calibri" w:hAnsi="Verdana" w:cs="Arial"/>
                <w:sz w:val="20"/>
                <w:szCs w:val="20"/>
              </w:rPr>
            </w:pPr>
          </w:p>
        </w:tc>
      </w:tr>
      <w:tr w:rsidR="00454996" w:rsidRPr="00FB6E44" w:rsidTr="00454996">
        <w:trPr>
          <w:trHeight w:val="736"/>
        </w:trPr>
        <w:tc>
          <w:tcPr>
            <w:tcW w:w="2132" w:type="dxa"/>
          </w:tcPr>
          <w:p w:rsidR="00454996" w:rsidRPr="00FB6E44" w:rsidRDefault="00454996" w:rsidP="00454996">
            <w:pPr>
              <w:spacing w:before="120"/>
              <w:jc w:val="both"/>
              <w:rPr>
                <w:rFonts w:ascii="Verdana" w:eastAsia="Calibri" w:hAnsi="Verdana" w:cs="Arial"/>
                <w:sz w:val="20"/>
                <w:szCs w:val="20"/>
              </w:rPr>
            </w:pPr>
          </w:p>
        </w:tc>
        <w:tc>
          <w:tcPr>
            <w:tcW w:w="1927" w:type="dxa"/>
          </w:tcPr>
          <w:p w:rsidR="00454996" w:rsidRPr="00FB6E44" w:rsidRDefault="00454996" w:rsidP="00454996">
            <w:pPr>
              <w:spacing w:before="120"/>
              <w:jc w:val="both"/>
              <w:rPr>
                <w:rFonts w:ascii="Verdana" w:eastAsia="Calibri" w:hAnsi="Verdana" w:cs="Arial"/>
                <w:sz w:val="20"/>
                <w:szCs w:val="20"/>
              </w:rPr>
            </w:pPr>
          </w:p>
        </w:tc>
        <w:tc>
          <w:tcPr>
            <w:tcW w:w="2704" w:type="dxa"/>
          </w:tcPr>
          <w:p w:rsidR="00454996" w:rsidRPr="00B62027" w:rsidRDefault="00454996" w:rsidP="00454996">
            <w:pPr>
              <w:tabs>
                <w:tab w:val="num" w:pos="407"/>
              </w:tabs>
              <w:spacing w:before="120" w:after="120"/>
              <w:outlineLvl w:val="0"/>
              <w:rPr>
                <w:rFonts w:ascii="Verdana" w:hAnsi="Verdana" w:cs="Arial"/>
                <w:bCs/>
                <w:sz w:val="18"/>
                <w:szCs w:val="20"/>
              </w:rPr>
            </w:pPr>
            <w:r w:rsidRPr="00B62027">
              <w:rPr>
                <w:rFonts w:ascii="Verdana" w:hAnsi="Verdana" w:cs="Arial"/>
                <w:bCs/>
                <w:sz w:val="18"/>
                <w:szCs w:val="20"/>
              </w:rPr>
              <w:t>Zrealizowano usługę (na rzecz jednego podmiotu) w ramach której opracowano studium wykonalności dla ……………… (co najmniej 6</w:t>
            </w:r>
            <w:r>
              <w:rPr>
                <w:rFonts w:ascii="Verdana" w:hAnsi="Verdana" w:cs="Arial"/>
                <w:bCs/>
                <w:sz w:val="18"/>
                <w:szCs w:val="20"/>
              </w:rPr>
              <w:t>)</w:t>
            </w:r>
            <w:r w:rsidRPr="00B62027">
              <w:rPr>
                <w:rFonts w:ascii="Verdana" w:hAnsi="Verdana" w:cs="Arial"/>
                <w:bCs/>
                <w:sz w:val="18"/>
                <w:szCs w:val="20"/>
              </w:rPr>
              <w:t xml:space="preserve"> jednostek organizacyjnych podmiotu, </w:t>
            </w:r>
            <w:r w:rsidRPr="00C87507">
              <w:rPr>
                <w:rFonts w:ascii="Verdana" w:hAnsi="Verdana" w:cs="Arial"/>
                <w:bCs/>
                <w:sz w:val="18"/>
                <w:szCs w:val="20"/>
              </w:rPr>
              <w:t>rozproszonych</w:t>
            </w:r>
            <w:r>
              <w:rPr>
                <w:rFonts w:ascii="Verdana" w:hAnsi="Verdana" w:cs="Arial"/>
                <w:bCs/>
                <w:sz w:val="18"/>
                <w:szCs w:val="20"/>
              </w:rPr>
              <w:t xml:space="preserve"> </w:t>
            </w:r>
            <w:r w:rsidRPr="00B62027">
              <w:rPr>
                <w:rFonts w:ascii="Verdana" w:hAnsi="Verdana" w:cs="Arial"/>
                <w:bCs/>
                <w:sz w:val="18"/>
                <w:szCs w:val="20"/>
              </w:rPr>
              <w:t>geograficznie na terenie ………………… (co najmniej 6</w:t>
            </w:r>
            <w:r>
              <w:rPr>
                <w:rFonts w:ascii="Verdana" w:hAnsi="Verdana" w:cs="Arial"/>
                <w:bCs/>
                <w:sz w:val="18"/>
                <w:szCs w:val="20"/>
              </w:rPr>
              <w:t>)</w:t>
            </w:r>
            <w:r w:rsidRPr="00B62027">
              <w:rPr>
                <w:rFonts w:ascii="Verdana" w:hAnsi="Verdana" w:cs="Arial"/>
                <w:bCs/>
                <w:sz w:val="18"/>
                <w:szCs w:val="20"/>
              </w:rPr>
              <w:t xml:space="preserve"> województw </w:t>
            </w:r>
            <w:r>
              <w:rPr>
                <w:rFonts w:ascii="Verdana" w:hAnsi="Verdana" w:cs="Arial"/>
                <w:bCs/>
                <w:sz w:val="18"/>
                <w:szCs w:val="20"/>
              </w:rPr>
              <w:t>(</w:t>
            </w:r>
            <w:r w:rsidRPr="00B62027">
              <w:rPr>
                <w:rFonts w:ascii="Verdana" w:hAnsi="Verdana" w:cs="Arial"/>
                <w:bCs/>
                <w:sz w:val="18"/>
                <w:szCs w:val="20"/>
              </w:rPr>
              <w:t>lub odpowiedników województw w przypadku realizacj</w:t>
            </w:r>
            <w:r>
              <w:rPr>
                <w:rFonts w:ascii="Verdana" w:hAnsi="Verdana" w:cs="Arial"/>
                <w:bCs/>
                <w:sz w:val="18"/>
                <w:szCs w:val="20"/>
              </w:rPr>
              <w:t>i usługi poza granicami Polski).</w:t>
            </w:r>
          </w:p>
        </w:tc>
        <w:tc>
          <w:tcPr>
            <w:tcW w:w="1317" w:type="dxa"/>
          </w:tcPr>
          <w:p w:rsidR="00454996" w:rsidRPr="00FB6E44" w:rsidRDefault="00454996" w:rsidP="00454996">
            <w:pPr>
              <w:spacing w:before="120"/>
              <w:jc w:val="both"/>
              <w:rPr>
                <w:rFonts w:ascii="Verdana" w:eastAsia="Calibri" w:hAnsi="Verdana" w:cs="Arial"/>
                <w:sz w:val="20"/>
                <w:szCs w:val="20"/>
              </w:rPr>
            </w:pPr>
          </w:p>
        </w:tc>
        <w:tc>
          <w:tcPr>
            <w:tcW w:w="1559" w:type="dxa"/>
          </w:tcPr>
          <w:p w:rsidR="00454996" w:rsidRPr="00FB6E44" w:rsidRDefault="00454996" w:rsidP="00454996">
            <w:pPr>
              <w:spacing w:before="120"/>
              <w:jc w:val="both"/>
              <w:rPr>
                <w:rFonts w:ascii="Verdana" w:eastAsia="Calibri" w:hAnsi="Verdana" w:cs="Arial"/>
                <w:sz w:val="20"/>
                <w:szCs w:val="20"/>
              </w:rPr>
            </w:pPr>
          </w:p>
        </w:tc>
      </w:tr>
      <w:tr w:rsidR="00286866" w:rsidRPr="00FB6E44" w:rsidTr="00173B36">
        <w:trPr>
          <w:trHeight w:val="736"/>
        </w:trPr>
        <w:tc>
          <w:tcPr>
            <w:tcW w:w="2132" w:type="dxa"/>
          </w:tcPr>
          <w:p w:rsidR="00286866" w:rsidRPr="00FB6E44" w:rsidRDefault="00286866" w:rsidP="00173B36">
            <w:pPr>
              <w:spacing w:before="120"/>
              <w:jc w:val="both"/>
              <w:rPr>
                <w:rFonts w:ascii="Verdana" w:eastAsia="Calibri" w:hAnsi="Verdana" w:cs="Arial"/>
                <w:sz w:val="20"/>
                <w:szCs w:val="20"/>
              </w:rPr>
            </w:pPr>
          </w:p>
        </w:tc>
        <w:tc>
          <w:tcPr>
            <w:tcW w:w="1927" w:type="dxa"/>
          </w:tcPr>
          <w:p w:rsidR="00286866" w:rsidRPr="00FB6E44" w:rsidRDefault="00286866" w:rsidP="00173B36">
            <w:pPr>
              <w:spacing w:before="120"/>
              <w:jc w:val="both"/>
              <w:rPr>
                <w:rFonts w:ascii="Verdana" w:eastAsia="Calibri" w:hAnsi="Verdana" w:cs="Arial"/>
                <w:sz w:val="20"/>
                <w:szCs w:val="20"/>
              </w:rPr>
            </w:pPr>
          </w:p>
        </w:tc>
        <w:tc>
          <w:tcPr>
            <w:tcW w:w="2704" w:type="dxa"/>
          </w:tcPr>
          <w:p w:rsidR="00286866" w:rsidRPr="00AB26AC" w:rsidRDefault="001174AC" w:rsidP="00AB26AC">
            <w:pPr>
              <w:tabs>
                <w:tab w:val="num" w:pos="407"/>
              </w:tabs>
              <w:spacing w:before="120" w:after="120"/>
              <w:outlineLvl w:val="0"/>
              <w:rPr>
                <w:rFonts w:ascii="Verdana" w:hAnsi="Verdana" w:cs="Arial"/>
                <w:bCs/>
                <w:sz w:val="18"/>
                <w:szCs w:val="20"/>
              </w:rPr>
            </w:pPr>
            <w:r w:rsidRPr="00AB26AC">
              <w:rPr>
                <w:rFonts w:ascii="Verdana" w:hAnsi="Verdana" w:cs="Arial"/>
                <w:bCs/>
                <w:sz w:val="18"/>
                <w:szCs w:val="20"/>
              </w:rPr>
              <w:t>Zrealizowano usługę</w:t>
            </w:r>
            <w:r w:rsidR="00C87507" w:rsidRPr="00AB26AC">
              <w:rPr>
                <w:rFonts w:ascii="Verdana" w:hAnsi="Verdana" w:cs="Arial"/>
                <w:bCs/>
                <w:sz w:val="18"/>
                <w:szCs w:val="20"/>
              </w:rPr>
              <w:t xml:space="preserve"> (na rzecz </w:t>
            </w:r>
            <w:r w:rsidRPr="00AB26AC">
              <w:rPr>
                <w:rFonts w:ascii="Verdana" w:hAnsi="Verdana" w:cs="Arial"/>
                <w:bCs/>
                <w:sz w:val="18"/>
                <w:szCs w:val="20"/>
              </w:rPr>
              <w:t>jednego podmiotu</w:t>
            </w:r>
            <w:r w:rsidR="00C87507" w:rsidRPr="00AB26AC">
              <w:rPr>
                <w:rFonts w:ascii="Verdana" w:hAnsi="Verdana" w:cs="Arial"/>
                <w:bCs/>
                <w:sz w:val="18"/>
                <w:szCs w:val="20"/>
              </w:rPr>
              <w:t xml:space="preserve">) w ramach </w:t>
            </w:r>
            <w:r w:rsidRPr="00AB26AC">
              <w:rPr>
                <w:rFonts w:ascii="Verdana" w:hAnsi="Verdana" w:cs="Arial"/>
                <w:bCs/>
                <w:sz w:val="18"/>
                <w:szCs w:val="20"/>
              </w:rPr>
              <w:t xml:space="preserve">której </w:t>
            </w:r>
            <w:r w:rsidR="00C87507" w:rsidRPr="00AB26AC">
              <w:rPr>
                <w:rFonts w:ascii="Verdana" w:hAnsi="Verdana" w:cs="Arial"/>
                <w:bCs/>
                <w:sz w:val="18"/>
                <w:szCs w:val="20"/>
              </w:rPr>
              <w:t xml:space="preserve">opracowano studium wykonalności dla </w:t>
            </w:r>
            <w:r w:rsidRPr="00B62027">
              <w:rPr>
                <w:rFonts w:ascii="Verdana" w:hAnsi="Verdana" w:cs="Arial"/>
                <w:bCs/>
                <w:sz w:val="18"/>
                <w:szCs w:val="20"/>
              </w:rPr>
              <w:t>……………… (co najmniej 6</w:t>
            </w:r>
            <w:r>
              <w:rPr>
                <w:rFonts w:ascii="Verdana" w:hAnsi="Verdana" w:cs="Arial"/>
                <w:bCs/>
                <w:sz w:val="18"/>
                <w:szCs w:val="20"/>
              </w:rPr>
              <w:t>)</w:t>
            </w:r>
            <w:r w:rsidRPr="00B62027">
              <w:rPr>
                <w:rFonts w:ascii="Verdana" w:hAnsi="Verdana" w:cs="Arial"/>
                <w:bCs/>
                <w:sz w:val="18"/>
                <w:szCs w:val="20"/>
              </w:rPr>
              <w:t xml:space="preserve"> jednostek organizacyjnych podmiotu, </w:t>
            </w:r>
            <w:r w:rsidRPr="00C87507">
              <w:rPr>
                <w:rFonts w:ascii="Verdana" w:hAnsi="Verdana" w:cs="Arial"/>
                <w:bCs/>
                <w:sz w:val="18"/>
                <w:szCs w:val="20"/>
              </w:rPr>
              <w:t>rozproszonych</w:t>
            </w:r>
            <w:r>
              <w:rPr>
                <w:rFonts w:ascii="Verdana" w:hAnsi="Verdana" w:cs="Arial"/>
                <w:bCs/>
                <w:sz w:val="18"/>
                <w:szCs w:val="20"/>
              </w:rPr>
              <w:t xml:space="preserve"> </w:t>
            </w:r>
            <w:r w:rsidRPr="00B62027">
              <w:rPr>
                <w:rFonts w:ascii="Verdana" w:hAnsi="Verdana" w:cs="Arial"/>
                <w:bCs/>
                <w:sz w:val="18"/>
                <w:szCs w:val="20"/>
              </w:rPr>
              <w:lastRenderedPageBreak/>
              <w:t>geograficznie na terenie ………………… (co najmniej 6</w:t>
            </w:r>
            <w:r>
              <w:rPr>
                <w:rFonts w:ascii="Verdana" w:hAnsi="Verdana" w:cs="Arial"/>
                <w:bCs/>
                <w:sz w:val="18"/>
                <w:szCs w:val="20"/>
              </w:rPr>
              <w:t>)</w:t>
            </w:r>
            <w:r w:rsidRPr="00B62027">
              <w:rPr>
                <w:rFonts w:ascii="Verdana" w:hAnsi="Verdana" w:cs="Arial"/>
                <w:bCs/>
                <w:sz w:val="18"/>
                <w:szCs w:val="20"/>
              </w:rPr>
              <w:t xml:space="preserve"> województw </w:t>
            </w:r>
            <w:r>
              <w:rPr>
                <w:rFonts w:ascii="Verdana" w:hAnsi="Verdana" w:cs="Arial"/>
                <w:bCs/>
                <w:sz w:val="18"/>
                <w:szCs w:val="20"/>
              </w:rPr>
              <w:t>(</w:t>
            </w:r>
            <w:r w:rsidRPr="00B62027">
              <w:rPr>
                <w:rFonts w:ascii="Verdana" w:hAnsi="Verdana" w:cs="Arial"/>
                <w:bCs/>
                <w:sz w:val="18"/>
                <w:szCs w:val="20"/>
              </w:rPr>
              <w:t xml:space="preserve">lub odpowiedników województw w przypadku realizacji usługi poza granicami Polski) </w:t>
            </w:r>
            <w:r w:rsidR="00C87507" w:rsidRPr="00AB26AC">
              <w:rPr>
                <w:rFonts w:ascii="Verdana" w:hAnsi="Verdana" w:cs="Arial"/>
                <w:bCs/>
                <w:sz w:val="18"/>
                <w:szCs w:val="20"/>
              </w:rPr>
              <w:t xml:space="preserve">i na podstawie </w:t>
            </w:r>
            <w:r w:rsidRPr="00AB26AC">
              <w:rPr>
                <w:rFonts w:ascii="Verdana" w:hAnsi="Verdana" w:cs="Arial"/>
                <w:bCs/>
                <w:sz w:val="18"/>
                <w:szCs w:val="20"/>
              </w:rPr>
              <w:t>opracowanego</w:t>
            </w:r>
            <w:r w:rsidR="00C87507" w:rsidRPr="00AB26AC">
              <w:rPr>
                <w:rFonts w:ascii="Verdana" w:hAnsi="Verdana" w:cs="Arial"/>
                <w:bCs/>
                <w:sz w:val="18"/>
                <w:szCs w:val="20"/>
              </w:rPr>
              <w:t xml:space="preserve"> </w:t>
            </w:r>
            <w:r w:rsidRPr="00AB26AC">
              <w:rPr>
                <w:rFonts w:ascii="Verdana" w:hAnsi="Verdana" w:cs="Arial"/>
                <w:bCs/>
                <w:sz w:val="18"/>
                <w:szCs w:val="20"/>
              </w:rPr>
              <w:t>studium wykonalności został</w:t>
            </w:r>
            <w:r w:rsidR="00C87507" w:rsidRPr="00AB26AC">
              <w:rPr>
                <w:rFonts w:ascii="Verdana" w:hAnsi="Verdana" w:cs="Arial"/>
                <w:bCs/>
                <w:sz w:val="18"/>
                <w:szCs w:val="20"/>
              </w:rPr>
              <w:t xml:space="preserve"> zrealizowan</w:t>
            </w:r>
            <w:r w:rsidRPr="00AB26AC">
              <w:rPr>
                <w:rFonts w:ascii="Verdana" w:hAnsi="Verdana" w:cs="Arial"/>
                <w:bCs/>
                <w:sz w:val="18"/>
                <w:szCs w:val="20"/>
              </w:rPr>
              <w:t>y</w:t>
            </w:r>
            <w:r w:rsidR="00C87507" w:rsidRPr="00AB26AC">
              <w:rPr>
                <w:rFonts w:ascii="Verdana" w:hAnsi="Verdana" w:cs="Arial"/>
                <w:bCs/>
                <w:sz w:val="18"/>
                <w:szCs w:val="20"/>
              </w:rPr>
              <w:t xml:space="preserve"> lub </w:t>
            </w:r>
            <w:r w:rsidRPr="00AB26AC">
              <w:rPr>
                <w:rFonts w:ascii="Verdana" w:hAnsi="Verdana" w:cs="Arial"/>
                <w:bCs/>
                <w:sz w:val="18"/>
                <w:szCs w:val="20"/>
              </w:rPr>
              <w:t>jest w trakcie realizacji projekt</w:t>
            </w:r>
            <w:r w:rsidR="00C87507" w:rsidRPr="00AB26AC">
              <w:rPr>
                <w:rFonts w:ascii="Verdana" w:hAnsi="Verdana" w:cs="Arial"/>
                <w:bCs/>
                <w:sz w:val="18"/>
                <w:szCs w:val="20"/>
              </w:rPr>
              <w:t xml:space="preserve"> o wartości </w:t>
            </w:r>
            <w:r w:rsidRPr="00AB26AC">
              <w:rPr>
                <w:rFonts w:ascii="Verdana" w:hAnsi="Verdana" w:cs="Arial"/>
                <w:bCs/>
                <w:sz w:val="18"/>
                <w:szCs w:val="20"/>
              </w:rPr>
              <w:t>……………….. (</w:t>
            </w:r>
            <w:r w:rsidR="00C87507" w:rsidRPr="00AB26AC">
              <w:rPr>
                <w:rFonts w:ascii="Verdana" w:hAnsi="Verdana" w:cs="Arial"/>
                <w:bCs/>
                <w:sz w:val="18"/>
                <w:szCs w:val="20"/>
              </w:rPr>
              <w:t>nie mniejszej niż 5 000 000,00</w:t>
            </w:r>
            <w:r w:rsidRPr="00AB26AC">
              <w:rPr>
                <w:rFonts w:ascii="Verdana" w:hAnsi="Verdana" w:cs="Arial"/>
                <w:bCs/>
                <w:sz w:val="18"/>
                <w:szCs w:val="20"/>
              </w:rPr>
              <w:t xml:space="preserve">) </w:t>
            </w:r>
            <w:r w:rsidR="00C87507" w:rsidRPr="00AB26AC">
              <w:rPr>
                <w:rFonts w:ascii="Verdana" w:hAnsi="Verdana" w:cs="Arial"/>
                <w:bCs/>
                <w:sz w:val="18"/>
                <w:szCs w:val="20"/>
              </w:rPr>
              <w:t>zł brutto.</w:t>
            </w:r>
          </w:p>
        </w:tc>
        <w:tc>
          <w:tcPr>
            <w:tcW w:w="1317" w:type="dxa"/>
          </w:tcPr>
          <w:p w:rsidR="00286866" w:rsidRPr="00FB6E44" w:rsidRDefault="00286866" w:rsidP="00173B36">
            <w:pPr>
              <w:spacing w:before="120"/>
              <w:jc w:val="both"/>
              <w:rPr>
                <w:rFonts w:ascii="Verdana" w:eastAsia="Calibri" w:hAnsi="Verdana" w:cs="Arial"/>
                <w:sz w:val="20"/>
                <w:szCs w:val="20"/>
              </w:rPr>
            </w:pPr>
          </w:p>
        </w:tc>
        <w:tc>
          <w:tcPr>
            <w:tcW w:w="1559" w:type="dxa"/>
          </w:tcPr>
          <w:p w:rsidR="00286866" w:rsidRPr="00FB6E44" w:rsidRDefault="00286866" w:rsidP="00173B36">
            <w:pPr>
              <w:spacing w:before="120"/>
              <w:jc w:val="both"/>
              <w:rPr>
                <w:rFonts w:ascii="Verdana" w:eastAsia="Calibri" w:hAnsi="Verdana" w:cs="Arial"/>
                <w:sz w:val="20"/>
                <w:szCs w:val="20"/>
              </w:rPr>
            </w:pPr>
          </w:p>
        </w:tc>
      </w:tr>
    </w:tbl>
    <w:p w:rsidR="00286866" w:rsidRPr="00FB6E44" w:rsidRDefault="00286866" w:rsidP="00286866">
      <w:pPr>
        <w:spacing w:before="120"/>
        <w:jc w:val="both"/>
        <w:rPr>
          <w:rFonts w:ascii="Verdana" w:eastAsia="Calibri" w:hAnsi="Verdana" w:cs="Arial"/>
          <w:b/>
          <w:sz w:val="20"/>
          <w:szCs w:val="20"/>
          <w:u w:val="words"/>
        </w:rPr>
      </w:pPr>
      <w:r w:rsidRPr="00FB6E44">
        <w:rPr>
          <w:rFonts w:ascii="Verdana" w:eastAsia="Calibri" w:hAnsi="Verdana" w:cs="Arial"/>
          <w:b/>
          <w:sz w:val="20"/>
          <w:szCs w:val="20"/>
          <w:u w:val="words"/>
        </w:rPr>
        <w:lastRenderedPageBreak/>
        <w:t>UWAGA</w:t>
      </w:r>
    </w:p>
    <w:p w:rsidR="00286866" w:rsidRPr="00FB6E44" w:rsidRDefault="00286866" w:rsidP="00286866">
      <w:pPr>
        <w:numPr>
          <w:ilvl w:val="0"/>
          <w:numId w:val="9"/>
        </w:numPr>
        <w:tabs>
          <w:tab w:val="clear" w:pos="4320"/>
          <w:tab w:val="num" w:pos="142"/>
          <w:tab w:val="num" w:pos="180"/>
          <w:tab w:val="num" w:pos="360"/>
        </w:tabs>
        <w:spacing w:before="120"/>
        <w:ind w:left="0" w:firstLine="0"/>
        <w:jc w:val="both"/>
        <w:rPr>
          <w:rFonts w:ascii="Verdana" w:eastAsia="Calibri" w:hAnsi="Verdana" w:cs="Arial"/>
          <w:i/>
          <w:sz w:val="20"/>
          <w:szCs w:val="20"/>
        </w:rPr>
      </w:pPr>
      <w:r w:rsidRPr="00FB6E44">
        <w:rPr>
          <w:rFonts w:ascii="Verdana" w:eastAsia="Calibri" w:hAnsi="Verdana" w:cs="Arial"/>
          <w:i/>
          <w:sz w:val="20"/>
          <w:szCs w:val="20"/>
        </w:rPr>
        <w:t>Załączamy dowody potwierdzające, że wskazane w wykazie usługi zostały wykonane należycie.</w:t>
      </w:r>
    </w:p>
    <w:p w:rsidR="00286866" w:rsidRPr="00FB6E44" w:rsidRDefault="00286866" w:rsidP="00286866">
      <w:pPr>
        <w:jc w:val="both"/>
        <w:rPr>
          <w:rFonts w:ascii="Verdana" w:eastAsia="Calibri" w:hAnsi="Verdana" w:cs="Arial"/>
          <w:i/>
          <w:sz w:val="20"/>
          <w:szCs w:val="20"/>
        </w:rPr>
      </w:pPr>
    </w:p>
    <w:p w:rsidR="00286866" w:rsidRPr="00FB6E44" w:rsidRDefault="00286866" w:rsidP="00286866">
      <w:pPr>
        <w:jc w:val="both"/>
        <w:rPr>
          <w:rFonts w:ascii="Verdana" w:eastAsia="Calibri" w:hAnsi="Verdana" w:cs="Arial"/>
          <w:i/>
          <w:sz w:val="20"/>
          <w:szCs w:val="20"/>
        </w:rPr>
      </w:pPr>
    </w:p>
    <w:p w:rsidR="00286866" w:rsidRPr="00FB6E44" w:rsidRDefault="00286866" w:rsidP="00286866">
      <w:pPr>
        <w:spacing w:before="120"/>
        <w:rPr>
          <w:rFonts w:ascii="Verdana" w:eastAsia="Calibri" w:hAnsi="Verdana" w:cs="Arial"/>
          <w:sz w:val="20"/>
          <w:szCs w:val="20"/>
        </w:rPr>
      </w:pPr>
    </w:p>
    <w:p w:rsidR="00286866" w:rsidRPr="00FB6E44" w:rsidRDefault="00286866" w:rsidP="00286866">
      <w:pPr>
        <w:spacing w:before="120"/>
        <w:rPr>
          <w:rFonts w:ascii="Verdana" w:eastAsia="Calibri" w:hAnsi="Verdana" w:cs="Arial"/>
          <w:sz w:val="20"/>
          <w:szCs w:val="20"/>
        </w:rPr>
      </w:pPr>
      <w:r w:rsidRPr="00FB6E44">
        <w:rPr>
          <w:rFonts w:ascii="Verdana" w:eastAsia="Calibri" w:hAnsi="Verdana" w:cs="Arial"/>
          <w:sz w:val="20"/>
          <w:szCs w:val="20"/>
        </w:rPr>
        <w:t>__________________ dnia __ __ roku</w:t>
      </w:r>
    </w:p>
    <w:p w:rsidR="00286866" w:rsidRPr="00FB6E44" w:rsidRDefault="00286866" w:rsidP="00286866">
      <w:pPr>
        <w:spacing w:before="120"/>
        <w:ind w:firstLine="3960"/>
        <w:jc w:val="center"/>
        <w:rPr>
          <w:rFonts w:ascii="Verdana" w:eastAsia="Calibri" w:hAnsi="Verdana" w:cs="Arial"/>
          <w:i/>
          <w:sz w:val="20"/>
          <w:szCs w:val="20"/>
        </w:rPr>
      </w:pPr>
    </w:p>
    <w:p w:rsidR="00286866" w:rsidRPr="00FB6E44" w:rsidRDefault="00286866" w:rsidP="00286866">
      <w:pPr>
        <w:spacing w:before="120"/>
        <w:ind w:firstLine="3960"/>
        <w:jc w:val="center"/>
        <w:rPr>
          <w:rFonts w:ascii="Verdana" w:eastAsia="Calibri" w:hAnsi="Verdana" w:cs="Arial"/>
          <w:i/>
          <w:sz w:val="20"/>
          <w:szCs w:val="20"/>
        </w:rPr>
      </w:pPr>
      <w:r w:rsidRPr="00FB6E44">
        <w:rPr>
          <w:rFonts w:ascii="Verdana" w:eastAsia="Calibri" w:hAnsi="Verdana" w:cs="Arial"/>
          <w:i/>
          <w:sz w:val="20"/>
          <w:szCs w:val="20"/>
        </w:rPr>
        <w:t>______________________________</w:t>
      </w:r>
    </w:p>
    <w:p w:rsidR="009C7703" w:rsidRPr="00536E1A" w:rsidRDefault="00536E1A" w:rsidP="00536E1A">
      <w:pPr>
        <w:spacing w:before="120"/>
        <w:ind w:firstLine="3960"/>
        <w:jc w:val="center"/>
        <w:rPr>
          <w:rFonts w:ascii="Verdana" w:eastAsia="Calibri" w:hAnsi="Verdana" w:cs="Arial"/>
          <w:i/>
          <w:sz w:val="20"/>
          <w:szCs w:val="20"/>
        </w:rPr>
        <w:sectPr w:rsidR="009C7703" w:rsidRPr="00536E1A" w:rsidSect="00173B36">
          <w:headerReference w:type="default" r:id="rId9"/>
          <w:footerReference w:type="default" r:id="rId10"/>
          <w:type w:val="continuous"/>
          <w:pgSz w:w="11906" w:h="16838"/>
          <w:pgMar w:top="1417" w:right="1417" w:bottom="1417" w:left="1417" w:header="708" w:footer="708" w:gutter="0"/>
          <w:cols w:space="708"/>
          <w:docGrid w:linePitch="360"/>
        </w:sectPr>
      </w:pPr>
      <w:r>
        <w:rPr>
          <w:rFonts w:ascii="Verdana" w:eastAsia="Calibri" w:hAnsi="Verdana" w:cs="Arial"/>
          <w:i/>
          <w:sz w:val="20"/>
          <w:szCs w:val="20"/>
        </w:rPr>
        <w:t>podpis Wykonawcy/Pełnomocnika</w:t>
      </w:r>
    </w:p>
    <w:p w:rsidR="00B7750C" w:rsidRDefault="00B7750C" w:rsidP="00536E1A">
      <w:pPr>
        <w:spacing w:after="200" w:line="276" w:lineRule="auto"/>
        <w:rPr>
          <w:rFonts w:ascii="Verdana" w:eastAsia="Calibri" w:hAnsi="Verdana" w:cs="Arial"/>
          <w:b/>
          <w:bCs/>
          <w:sz w:val="20"/>
          <w:szCs w:val="20"/>
        </w:rPr>
        <w:sectPr w:rsidR="00B7750C" w:rsidSect="00173B36">
          <w:pgSz w:w="16838" w:h="11906" w:orient="landscape"/>
          <w:pgMar w:top="1417" w:right="1417" w:bottom="1417" w:left="1417" w:header="708" w:footer="708" w:gutter="0"/>
          <w:cols w:space="708"/>
          <w:docGrid w:linePitch="360"/>
        </w:sectPr>
      </w:pPr>
    </w:p>
    <w:p w:rsidR="00286866" w:rsidRPr="00FB6E44" w:rsidRDefault="00286866" w:rsidP="00286866">
      <w:pPr>
        <w:spacing w:after="200" w:line="276" w:lineRule="auto"/>
        <w:jc w:val="right"/>
        <w:rPr>
          <w:rFonts w:ascii="Verdana" w:eastAsia="Calibri" w:hAnsi="Verdana" w:cs="Arial"/>
          <w:b/>
          <w:bCs/>
          <w:sz w:val="20"/>
          <w:szCs w:val="20"/>
        </w:rPr>
      </w:pPr>
      <w:r w:rsidRPr="00FB6E44">
        <w:rPr>
          <w:rFonts w:ascii="Verdana" w:eastAsia="Calibri" w:hAnsi="Verdana" w:cs="Arial"/>
          <w:b/>
          <w:bCs/>
          <w:sz w:val="20"/>
          <w:szCs w:val="20"/>
        </w:rPr>
        <w:lastRenderedPageBreak/>
        <w:t xml:space="preserve">Formularz </w:t>
      </w:r>
      <w:r w:rsidR="00917FF8">
        <w:rPr>
          <w:rFonts w:ascii="Verdana" w:eastAsia="Calibri" w:hAnsi="Verdana" w:cs="Arial"/>
          <w:b/>
          <w:bCs/>
          <w:sz w:val="20"/>
          <w:szCs w:val="20"/>
        </w:rPr>
        <w:t>3</w:t>
      </w:r>
      <w:r w:rsidRPr="00FB6E44">
        <w:rPr>
          <w:rFonts w:ascii="Verdana" w:eastAsia="Calibri" w:hAnsi="Verdana" w:cs="Arial"/>
          <w:b/>
          <w:bCs/>
          <w:sz w:val="20"/>
          <w:szCs w:val="20"/>
        </w:rPr>
        <w:t>.</w:t>
      </w:r>
      <w:r w:rsidR="00917FF8">
        <w:rPr>
          <w:rFonts w:ascii="Verdana" w:eastAsia="Calibri" w:hAnsi="Verdana" w:cs="Arial"/>
          <w:b/>
          <w:bCs/>
          <w:sz w:val="20"/>
          <w:szCs w:val="20"/>
        </w:rPr>
        <w:t>3</w:t>
      </w:r>
      <w:r w:rsidRPr="00FB6E44">
        <w:rPr>
          <w:rFonts w:ascii="Verdana" w:eastAsia="Calibri" w:hAnsi="Verdana" w:cs="Arial"/>
          <w:b/>
          <w:bCs/>
          <w:sz w:val="20"/>
          <w:szCs w:val="20"/>
        </w:rPr>
        <w:t>.</w:t>
      </w:r>
    </w:p>
    <w:p w:rsidR="00286866" w:rsidRPr="00FB6E44" w:rsidRDefault="00286866" w:rsidP="00286866">
      <w:pPr>
        <w:jc w:val="center"/>
        <w:rPr>
          <w:rFonts w:ascii="Verdana" w:eastAsia="Calibri" w:hAnsi="Verdana" w:cs="Arial"/>
          <w:i/>
          <w:sz w:val="20"/>
          <w:szCs w:val="20"/>
        </w:rPr>
      </w:pPr>
    </w:p>
    <w:p w:rsidR="00286866" w:rsidRPr="00FB6E44" w:rsidRDefault="00353DDF" w:rsidP="00286866">
      <w:pPr>
        <w:rPr>
          <w:rFonts w:ascii="Verdana" w:eastAsia="Calibri" w:hAnsi="Verdana" w:cs="Arial"/>
          <w:i/>
          <w:sz w:val="20"/>
          <w:szCs w:val="20"/>
        </w:rPr>
      </w:pPr>
      <w:r>
        <w:rPr>
          <w:rFonts w:ascii="Verdana" w:hAnsi="Verdana"/>
          <w:noProof/>
          <w:sz w:val="20"/>
          <w:szCs w:val="20"/>
        </w:rPr>
        <mc:AlternateContent>
          <mc:Choice Requires="wps">
            <w:drawing>
              <wp:anchor distT="0" distB="0" distL="114300" distR="114300" simplePos="0" relativeHeight="251676160" behindDoc="0" locked="0" layoutInCell="1" allowOverlap="1" wp14:anchorId="56BF783E" wp14:editId="0A74C49C">
                <wp:simplePos x="0" y="0"/>
                <wp:positionH relativeFrom="column">
                  <wp:posOffset>114300</wp:posOffset>
                </wp:positionH>
                <wp:positionV relativeFrom="paragraph">
                  <wp:posOffset>74295</wp:posOffset>
                </wp:positionV>
                <wp:extent cx="2099945" cy="782955"/>
                <wp:effectExtent l="0" t="0" r="14605" b="17145"/>
                <wp:wrapTight wrapText="bothSides">
                  <wp:wrapPolygon edited="0">
                    <wp:start x="0" y="0"/>
                    <wp:lineTo x="0" y="21547"/>
                    <wp:lineTo x="21554" y="21547"/>
                    <wp:lineTo x="21554" y="0"/>
                    <wp:lineTo x="0" y="0"/>
                  </wp:wrapPolygon>
                </wp:wrapTight>
                <wp:docPr id="8" name="Pole tekstow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9945" cy="782955"/>
                        </a:xfrm>
                        <a:prstGeom prst="rect">
                          <a:avLst/>
                        </a:prstGeom>
                        <a:solidFill>
                          <a:srgbClr val="FFFFFF"/>
                        </a:solidFill>
                        <a:ln w="9525">
                          <a:solidFill>
                            <a:srgbClr val="000000"/>
                          </a:solidFill>
                          <a:miter lim="800000"/>
                          <a:headEnd/>
                          <a:tailEnd/>
                        </a:ln>
                      </wps:spPr>
                      <wps:txbx>
                        <w:txbxContent>
                          <w:p w:rsidR="00F9436B" w:rsidRDefault="00F9436B" w:rsidP="00286866">
                            <w:pPr>
                              <w:jc w:val="right"/>
                              <w:rPr>
                                <w:i/>
                                <w:sz w:val="18"/>
                              </w:rPr>
                            </w:pPr>
                          </w:p>
                          <w:p w:rsidR="00F9436B" w:rsidRDefault="00F9436B" w:rsidP="00286866">
                            <w:pPr>
                              <w:jc w:val="center"/>
                              <w:rPr>
                                <w:i/>
                                <w:sz w:val="18"/>
                              </w:rPr>
                            </w:pPr>
                          </w:p>
                          <w:p w:rsidR="00F9436B" w:rsidRDefault="00F9436B" w:rsidP="00286866">
                            <w:pPr>
                              <w:jc w:val="center"/>
                              <w:rPr>
                                <w:i/>
                                <w:sz w:val="18"/>
                              </w:rPr>
                            </w:pPr>
                          </w:p>
                          <w:p w:rsidR="00F9436B" w:rsidRDefault="00F9436B" w:rsidP="00286866">
                            <w:pPr>
                              <w:jc w:val="center"/>
                              <w:rPr>
                                <w:i/>
                                <w:sz w:val="18"/>
                              </w:rPr>
                            </w:pPr>
                          </w:p>
                          <w:p w:rsidR="00F9436B" w:rsidRDefault="00F9436B" w:rsidP="00286866">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8" o:spid="_x0000_s1032" type="#_x0000_t202" style="position:absolute;margin-left:9pt;margin-top:5.85pt;width:165.35pt;height:61.6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">
                <v:textbox>
                  <w:txbxContent>
                    <w:p w:rsidR="00F9436B" w:rsidRDefault="00F9436B" w:rsidP="00286866">
                      <w:pPr>
                        <w:jc w:val="right"/>
                        <w:rPr>
                          <w:i/>
                          <w:sz w:val="18"/>
                        </w:rPr>
                      </w:pPr>
                    </w:p>
                    <w:p w:rsidR="00F9436B" w:rsidRDefault="00F9436B" w:rsidP="00286866">
                      <w:pPr>
                        <w:jc w:val="center"/>
                        <w:rPr>
                          <w:i/>
                          <w:sz w:val="18"/>
                        </w:rPr>
                      </w:pPr>
                    </w:p>
                    <w:p w:rsidR="00F9436B" w:rsidRDefault="00F9436B" w:rsidP="00286866">
                      <w:pPr>
                        <w:jc w:val="center"/>
                        <w:rPr>
                          <w:i/>
                          <w:sz w:val="18"/>
                        </w:rPr>
                      </w:pPr>
                    </w:p>
                    <w:p w:rsidR="00F9436B" w:rsidRDefault="00F9436B" w:rsidP="00286866">
                      <w:pPr>
                        <w:jc w:val="center"/>
                        <w:rPr>
                          <w:i/>
                          <w:sz w:val="18"/>
                        </w:rPr>
                      </w:pPr>
                    </w:p>
                    <w:p w:rsidR="00F9436B" w:rsidRDefault="00F9436B" w:rsidP="00286866">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Pr>
          <w:rFonts w:ascii="Verdana" w:hAnsi="Verdana"/>
          <w:noProof/>
          <w:sz w:val="20"/>
          <w:szCs w:val="20"/>
        </w:rPr>
        <mc:AlternateContent>
          <mc:Choice Requires="wps">
            <w:drawing>
              <wp:anchor distT="0" distB="0" distL="114300" distR="114300" simplePos="0" relativeHeight="251677184" behindDoc="0" locked="0" layoutInCell="1" allowOverlap="1" wp14:anchorId="3CA73F3B" wp14:editId="77319ADD">
                <wp:simplePos x="0" y="0"/>
                <wp:positionH relativeFrom="column">
                  <wp:posOffset>2286000</wp:posOffset>
                </wp:positionH>
                <wp:positionV relativeFrom="paragraph">
                  <wp:posOffset>74295</wp:posOffset>
                </wp:positionV>
                <wp:extent cx="4146550" cy="788670"/>
                <wp:effectExtent l="0" t="0" r="25400" b="11430"/>
                <wp:wrapTight wrapText="bothSides">
                  <wp:wrapPolygon edited="0">
                    <wp:start x="0" y="0"/>
                    <wp:lineTo x="0" y="21391"/>
                    <wp:lineTo x="21633" y="21391"/>
                    <wp:lineTo x="21633"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6550" cy="788670"/>
                        </a:xfrm>
                        <a:prstGeom prst="rect">
                          <a:avLst/>
                        </a:prstGeom>
                        <a:solidFill>
                          <a:srgbClr val="C0C0C0"/>
                        </a:solidFill>
                        <a:ln w="9525">
                          <a:solidFill>
                            <a:srgbClr val="000000"/>
                          </a:solidFill>
                          <a:miter lim="800000"/>
                          <a:headEnd/>
                          <a:tailEnd/>
                        </a:ln>
                      </wps:spPr>
                      <wps:txbx>
                        <w:txbxContent>
                          <w:p w:rsidR="00F9436B" w:rsidRDefault="00F9436B" w:rsidP="00286866">
                            <w:pPr>
                              <w:jc w:val="center"/>
                              <w:rPr>
                                <w:rFonts w:ascii="Verdana" w:hAnsi="Verdana"/>
                                <w:b/>
                                <w:sz w:val="22"/>
                                <w:szCs w:val="22"/>
                              </w:rPr>
                            </w:pPr>
                          </w:p>
                          <w:p w:rsidR="00F9436B" w:rsidRDefault="00F9436B" w:rsidP="00286866">
                            <w:pPr>
                              <w:jc w:val="center"/>
                              <w:rPr>
                                <w:rFonts w:ascii="Verdana" w:hAnsi="Verdana"/>
                                <w:b/>
                                <w:sz w:val="22"/>
                                <w:szCs w:val="22"/>
                              </w:rPr>
                            </w:pPr>
                            <w:r>
                              <w:rPr>
                                <w:rFonts w:ascii="Verdana" w:hAnsi="Verdana"/>
                                <w:b/>
                                <w:sz w:val="22"/>
                                <w:szCs w:val="22"/>
                              </w:rPr>
                              <w:t>Potencjał kadrowy-</w:t>
                            </w:r>
                          </w:p>
                          <w:p w:rsidR="00F9436B" w:rsidRDefault="00F9436B" w:rsidP="00286866">
                            <w:pPr>
                              <w:jc w:val="center"/>
                              <w:rPr>
                                <w:rFonts w:ascii="Verdana" w:hAnsi="Verdana"/>
                                <w:b/>
                                <w:sz w:val="22"/>
                                <w:szCs w:val="22"/>
                              </w:rPr>
                            </w:pPr>
                            <w:r>
                              <w:rPr>
                                <w:rFonts w:ascii="Verdana" w:hAnsi="Verdana"/>
                                <w:b/>
                                <w:sz w:val="22"/>
                                <w:szCs w:val="22"/>
                              </w:rPr>
                              <w:t>osoby zdolne do wykonania zamówienia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margin-left:180pt;margin-top:5.85pt;width:326.5pt;height:62.1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" fillcolor="silver">
                <v:textbox>
                  <w:txbxContent>
                    <w:p w:rsidR="00F9436B" w:rsidRDefault="00F9436B" w:rsidP="00286866">
                      <w:pPr>
                        <w:jc w:val="center"/>
                        <w:rPr>
                          <w:rFonts w:ascii="Verdana" w:hAnsi="Verdana"/>
                          <w:b/>
                          <w:sz w:val="22"/>
                          <w:szCs w:val="22"/>
                        </w:rPr>
                      </w:pPr>
                    </w:p>
                    <w:p w:rsidR="00F9436B" w:rsidRDefault="00F9436B" w:rsidP="00286866">
                      <w:pPr>
                        <w:jc w:val="center"/>
                        <w:rPr>
                          <w:rFonts w:ascii="Verdana" w:hAnsi="Verdana"/>
                          <w:b/>
                          <w:sz w:val="22"/>
                          <w:szCs w:val="22"/>
                        </w:rPr>
                      </w:pPr>
                      <w:r>
                        <w:rPr>
                          <w:rFonts w:ascii="Verdana" w:hAnsi="Verdana"/>
                          <w:b/>
                          <w:sz w:val="22"/>
                          <w:szCs w:val="22"/>
                        </w:rPr>
                        <w:t>Potencjał kadrowy-</w:t>
                      </w:r>
                    </w:p>
                    <w:p w:rsidR="00F9436B" w:rsidRDefault="00F9436B" w:rsidP="00286866">
                      <w:pPr>
                        <w:jc w:val="center"/>
                        <w:rPr>
                          <w:rFonts w:ascii="Verdana" w:hAnsi="Verdana"/>
                          <w:b/>
                          <w:sz w:val="22"/>
                          <w:szCs w:val="22"/>
                        </w:rPr>
                      </w:pPr>
                      <w:r>
                        <w:rPr>
                          <w:rFonts w:ascii="Verdana" w:hAnsi="Verdana"/>
                          <w:b/>
                          <w:sz w:val="22"/>
                          <w:szCs w:val="22"/>
                        </w:rPr>
                        <w:t>osoby zdolne do wykonania zamówienia</w:t>
                      </w:r>
                    </w:p>
                  </w:txbxContent>
                </v:textbox>
                <w10:wrap type="tight"/>
              </v:shape>
            </w:pict>
          </mc:Fallback>
        </mc:AlternateContent>
      </w:r>
    </w:p>
    <w:p w:rsidR="00286866" w:rsidRPr="00FB6E44" w:rsidRDefault="00286866" w:rsidP="00286866">
      <w:pPr>
        <w:spacing w:before="120"/>
        <w:rPr>
          <w:rFonts w:ascii="Verdana" w:eastAsia="Calibri" w:hAnsi="Verdana" w:cs="Arial"/>
          <w:sz w:val="20"/>
          <w:szCs w:val="20"/>
        </w:rPr>
      </w:pPr>
    </w:p>
    <w:p w:rsidR="00286866" w:rsidRPr="00FB6E44" w:rsidRDefault="00286866" w:rsidP="00286866">
      <w:pPr>
        <w:spacing w:before="120"/>
        <w:rPr>
          <w:rFonts w:ascii="Verdana" w:eastAsia="Calibri" w:hAnsi="Verdana" w:cs="Arial"/>
          <w:sz w:val="20"/>
          <w:szCs w:val="20"/>
        </w:rPr>
      </w:pPr>
    </w:p>
    <w:p w:rsidR="00286866" w:rsidRPr="00FB6E44" w:rsidRDefault="00286866" w:rsidP="00286866">
      <w:pPr>
        <w:spacing w:before="120"/>
        <w:rPr>
          <w:rFonts w:ascii="Verdana" w:eastAsia="Calibri" w:hAnsi="Verdana" w:cs="Arial"/>
          <w:sz w:val="20"/>
          <w:szCs w:val="20"/>
        </w:rPr>
      </w:pPr>
    </w:p>
    <w:p w:rsidR="00286866" w:rsidRPr="00FB6E44" w:rsidRDefault="00286866" w:rsidP="00286866">
      <w:pPr>
        <w:spacing w:before="120"/>
        <w:rPr>
          <w:rFonts w:ascii="Verdana" w:eastAsia="Calibri" w:hAnsi="Verdana" w:cs="Arial"/>
          <w:sz w:val="20"/>
          <w:szCs w:val="20"/>
        </w:rPr>
      </w:pPr>
      <w:r w:rsidRPr="00FB6E44">
        <w:rPr>
          <w:rFonts w:ascii="Verdana" w:eastAsia="Calibri" w:hAnsi="Verdana" w:cs="Arial"/>
          <w:sz w:val="20"/>
          <w:szCs w:val="20"/>
        </w:rPr>
        <w:t>Składając ofertę w postępowaniu prowadzonym w trybie przetargu nieograniczonego na:</w:t>
      </w:r>
    </w:p>
    <w:p w:rsidR="00534A62" w:rsidRPr="00534A62" w:rsidRDefault="00534A62" w:rsidP="00534A62">
      <w:pPr>
        <w:pStyle w:val="Zwykytekst1"/>
        <w:tabs>
          <w:tab w:val="left" w:leader="dot" w:pos="9360"/>
        </w:tabs>
        <w:spacing w:before="120" w:after="120"/>
        <w:rPr>
          <w:rFonts w:ascii="Verdana" w:hAnsi="Verdana" w:cs="Arial"/>
          <w:b/>
        </w:rPr>
      </w:pPr>
      <w:r w:rsidRPr="00534A62">
        <w:rPr>
          <w:rFonts w:ascii="Verdana" w:hAnsi="Verdana" w:cs="Arial"/>
          <w:b/>
        </w:rPr>
        <w:t>Opracowanie standardów obsługi interesanta w sądownictwie powszechnym</w:t>
      </w:r>
    </w:p>
    <w:p w:rsidR="00286866" w:rsidRPr="00FB6E44" w:rsidRDefault="00534A62" w:rsidP="00286866">
      <w:pPr>
        <w:pStyle w:val="Zwykytekst1"/>
        <w:tabs>
          <w:tab w:val="left" w:leader="dot" w:pos="9360"/>
        </w:tabs>
        <w:spacing w:before="120" w:after="120"/>
        <w:jc w:val="both"/>
        <w:rPr>
          <w:rFonts w:ascii="Verdana" w:hAnsi="Verdana"/>
          <w:b/>
        </w:rPr>
      </w:pPr>
      <w:r>
        <w:rPr>
          <w:rFonts w:ascii="Verdana" w:hAnsi="Verdana"/>
          <w:spacing w:val="-2"/>
        </w:rPr>
        <w:t>oznaczonego nr BA-F-II-3710-2/17</w:t>
      </w:r>
    </w:p>
    <w:p w:rsidR="00286866" w:rsidRPr="00FB6E44" w:rsidRDefault="00286866" w:rsidP="00286866">
      <w:pPr>
        <w:spacing w:before="120"/>
        <w:rPr>
          <w:rFonts w:ascii="Verdana" w:eastAsia="Calibri" w:hAnsi="Verdana" w:cs="Arial"/>
          <w:sz w:val="20"/>
          <w:szCs w:val="20"/>
        </w:rPr>
      </w:pPr>
      <w:r w:rsidRPr="00FB6E44">
        <w:rPr>
          <w:rFonts w:ascii="Verdana" w:eastAsia="Calibri" w:hAnsi="Verdana" w:cs="Arial"/>
          <w:sz w:val="20"/>
          <w:szCs w:val="20"/>
        </w:rPr>
        <w:t xml:space="preserve">przedkładamy wykaz osób, które będą uczestniczyć w wykonywaniu zamówienia, w celu oceny spełnienia przez Wykonawcę warunków, o których mowa w art. 22 ust. 1 ustawy </w:t>
      </w:r>
      <w:proofErr w:type="spellStart"/>
      <w:r w:rsidRPr="00FB6E44">
        <w:rPr>
          <w:rFonts w:ascii="Verdana" w:eastAsia="Calibri" w:hAnsi="Verdana" w:cs="Arial"/>
          <w:sz w:val="20"/>
          <w:szCs w:val="20"/>
        </w:rPr>
        <w:t>Pzp</w:t>
      </w:r>
      <w:proofErr w:type="spellEnd"/>
      <w:r w:rsidRPr="00FB6E44">
        <w:rPr>
          <w:rFonts w:ascii="Verdana" w:eastAsia="Calibri" w:hAnsi="Verdana" w:cs="Arial"/>
          <w:sz w:val="20"/>
          <w:szCs w:val="20"/>
        </w:rPr>
        <w:t xml:space="preserve"> i których opis sposobu oceny spełniania został zamieszczony w pkt. 7.</w:t>
      </w:r>
      <w:r w:rsidR="006153E6">
        <w:rPr>
          <w:rFonts w:ascii="Verdana" w:eastAsia="Calibri" w:hAnsi="Verdana" w:cs="Arial"/>
          <w:sz w:val="20"/>
          <w:szCs w:val="20"/>
        </w:rPr>
        <w:t>1</w:t>
      </w:r>
      <w:r w:rsidRPr="00FB6E44">
        <w:rPr>
          <w:rFonts w:ascii="Verdana" w:eastAsia="Calibri" w:hAnsi="Verdana" w:cs="Arial"/>
          <w:sz w:val="20"/>
          <w:szCs w:val="20"/>
        </w:rPr>
        <w:t>.</w:t>
      </w:r>
      <w:r w:rsidR="006153E6">
        <w:rPr>
          <w:rFonts w:ascii="Verdana" w:eastAsia="Calibri" w:hAnsi="Verdana" w:cs="Arial"/>
          <w:sz w:val="20"/>
          <w:szCs w:val="20"/>
        </w:rPr>
        <w:t>1pkt 2</w:t>
      </w:r>
      <w:r w:rsidR="00EA35A9">
        <w:rPr>
          <w:rFonts w:ascii="Verdana" w:eastAsia="Calibri" w:hAnsi="Verdana" w:cs="Arial"/>
          <w:sz w:val="20"/>
          <w:szCs w:val="20"/>
        </w:rPr>
        <w:t xml:space="preserve"> o</w:t>
      </w:r>
      <w:r w:rsidR="0075050A">
        <w:rPr>
          <w:rFonts w:ascii="Verdana" w:eastAsia="Calibri" w:hAnsi="Verdana" w:cs="Arial"/>
          <w:sz w:val="20"/>
          <w:szCs w:val="20"/>
        </w:rPr>
        <w:t>raz kryterium</w:t>
      </w:r>
      <w:r w:rsidR="00EA35A9">
        <w:rPr>
          <w:rFonts w:ascii="Verdana" w:eastAsia="Calibri" w:hAnsi="Verdana" w:cs="Arial"/>
          <w:sz w:val="20"/>
          <w:szCs w:val="20"/>
        </w:rPr>
        <w:t xml:space="preserve"> oceny ofert</w:t>
      </w:r>
      <w:r w:rsidR="0075050A">
        <w:rPr>
          <w:rFonts w:ascii="Verdana" w:eastAsia="Calibri" w:hAnsi="Verdana" w:cs="Arial"/>
          <w:sz w:val="20"/>
          <w:szCs w:val="20"/>
        </w:rPr>
        <w:t xml:space="preserve"> – Doświadczenie Potencjału kadrowego</w:t>
      </w:r>
      <w:r w:rsidRPr="00FB6E44">
        <w:rPr>
          <w:rFonts w:ascii="Verdana" w:eastAsia="Calibri" w:hAnsi="Verdana" w:cs="Arial"/>
          <w:sz w:val="20"/>
          <w:szCs w:val="20"/>
        </w:rPr>
        <w:t>:</w:t>
      </w:r>
    </w:p>
    <w:tbl>
      <w:tblPr>
        <w:tblW w:w="14360" w:type="dxa"/>
        <w:tblInd w:w="354"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728"/>
        <w:gridCol w:w="3368"/>
        <w:gridCol w:w="1971"/>
        <w:gridCol w:w="1879"/>
        <w:gridCol w:w="4347"/>
        <w:gridCol w:w="2067"/>
      </w:tblGrid>
      <w:tr w:rsidR="004747C9" w:rsidRPr="00FB6E44" w:rsidTr="00AB26AC">
        <w:trPr>
          <w:trHeight w:val="788"/>
        </w:trPr>
        <w:tc>
          <w:tcPr>
            <w:tcW w:w="728" w:type="dxa"/>
            <w:tcBorders>
              <w:top w:val="double" w:sz="4" w:space="0" w:color="auto"/>
              <w:bottom w:val="double" w:sz="4" w:space="0" w:color="auto"/>
            </w:tcBorders>
            <w:vAlign w:val="center"/>
          </w:tcPr>
          <w:p w:rsidR="00286866" w:rsidRPr="00FB6E44" w:rsidRDefault="00286866" w:rsidP="00173B36">
            <w:pPr>
              <w:spacing w:before="120"/>
              <w:rPr>
                <w:rFonts w:ascii="Verdana" w:eastAsia="Calibri" w:hAnsi="Verdana" w:cs="Arial"/>
                <w:b/>
                <w:sz w:val="20"/>
                <w:szCs w:val="20"/>
              </w:rPr>
            </w:pPr>
          </w:p>
          <w:p w:rsidR="00286866" w:rsidRPr="00FB6E44" w:rsidRDefault="00286866" w:rsidP="00173B36">
            <w:pPr>
              <w:spacing w:before="120"/>
              <w:rPr>
                <w:rFonts w:ascii="Verdana" w:eastAsia="Calibri" w:hAnsi="Verdana" w:cs="Arial"/>
                <w:b/>
                <w:sz w:val="20"/>
                <w:szCs w:val="20"/>
              </w:rPr>
            </w:pPr>
            <w:r w:rsidRPr="00FB6E44">
              <w:rPr>
                <w:rFonts w:ascii="Verdana" w:eastAsia="Calibri" w:hAnsi="Verdana" w:cs="Arial"/>
                <w:b/>
                <w:sz w:val="20"/>
                <w:szCs w:val="20"/>
              </w:rPr>
              <w:t>Poz.</w:t>
            </w:r>
          </w:p>
        </w:tc>
        <w:tc>
          <w:tcPr>
            <w:tcW w:w="3368" w:type="dxa"/>
            <w:tcBorders>
              <w:top w:val="double" w:sz="4" w:space="0" w:color="auto"/>
              <w:bottom w:val="double" w:sz="4" w:space="0" w:color="auto"/>
            </w:tcBorders>
            <w:vAlign w:val="center"/>
          </w:tcPr>
          <w:p w:rsidR="00286866" w:rsidRPr="00BF63C5" w:rsidRDefault="00286866" w:rsidP="00173B36">
            <w:pPr>
              <w:spacing w:before="120"/>
              <w:rPr>
                <w:rFonts w:ascii="Verdana" w:eastAsia="Calibri" w:hAnsi="Verdana" w:cs="Arial"/>
                <w:b/>
                <w:sz w:val="18"/>
                <w:szCs w:val="20"/>
              </w:rPr>
            </w:pPr>
            <w:r w:rsidRPr="00BF63C5">
              <w:rPr>
                <w:rFonts w:ascii="Verdana" w:eastAsia="Calibri" w:hAnsi="Verdana" w:cs="Arial"/>
                <w:b/>
                <w:iCs/>
                <w:color w:val="000000"/>
                <w:sz w:val="20"/>
                <w:szCs w:val="20"/>
              </w:rPr>
              <w:t>WYMAGANIA OKREŚLONE PRZEZ ZAMAWIAJĄCEGO</w:t>
            </w:r>
            <w:r w:rsidRPr="00BF63C5">
              <w:rPr>
                <w:rFonts w:ascii="Verdana" w:eastAsia="Calibri" w:hAnsi="Verdana" w:cs="Arial"/>
                <w:b/>
                <w:sz w:val="20"/>
                <w:szCs w:val="20"/>
              </w:rPr>
              <w:t xml:space="preserve"> </w:t>
            </w:r>
          </w:p>
        </w:tc>
        <w:tc>
          <w:tcPr>
            <w:tcW w:w="1971" w:type="dxa"/>
            <w:tcBorders>
              <w:top w:val="double" w:sz="4" w:space="0" w:color="auto"/>
              <w:bottom w:val="double" w:sz="4" w:space="0" w:color="auto"/>
            </w:tcBorders>
          </w:tcPr>
          <w:p w:rsidR="00286866" w:rsidRPr="001E5913" w:rsidRDefault="00286866" w:rsidP="00173B36">
            <w:pPr>
              <w:spacing w:before="120"/>
              <w:rPr>
                <w:rFonts w:ascii="Verdana" w:eastAsia="Calibri" w:hAnsi="Verdana" w:cs="Arial"/>
                <w:b/>
                <w:sz w:val="18"/>
                <w:szCs w:val="20"/>
              </w:rPr>
            </w:pPr>
          </w:p>
          <w:p w:rsidR="00286866" w:rsidRPr="001E5913" w:rsidRDefault="00286866" w:rsidP="00173B36">
            <w:pPr>
              <w:spacing w:before="120"/>
              <w:rPr>
                <w:rFonts w:ascii="Verdana" w:eastAsia="Calibri" w:hAnsi="Verdana" w:cs="Arial"/>
                <w:b/>
                <w:sz w:val="18"/>
                <w:szCs w:val="20"/>
              </w:rPr>
            </w:pPr>
            <w:r w:rsidRPr="001E5913">
              <w:rPr>
                <w:rFonts w:ascii="Verdana" w:eastAsia="Calibri" w:hAnsi="Verdana" w:cs="Arial"/>
                <w:b/>
                <w:sz w:val="20"/>
                <w:szCs w:val="20"/>
              </w:rPr>
              <w:t xml:space="preserve">STANOWISKO </w:t>
            </w:r>
          </w:p>
        </w:tc>
        <w:tc>
          <w:tcPr>
            <w:tcW w:w="1879" w:type="dxa"/>
            <w:tcBorders>
              <w:top w:val="double" w:sz="4" w:space="0" w:color="auto"/>
              <w:bottom w:val="double" w:sz="4" w:space="0" w:color="auto"/>
            </w:tcBorders>
            <w:vAlign w:val="center"/>
          </w:tcPr>
          <w:p w:rsidR="00286866" w:rsidRPr="00FB6E44" w:rsidRDefault="00286866" w:rsidP="00173B36">
            <w:pPr>
              <w:spacing w:before="120"/>
              <w:rPr>
                <w:rFonts w:ascii="Verdana" w:eastAsia="Calibri" w:hAnsi="Verdana" w:cs="Arial"/>
                <w:b/>
                <w:sz w:val="20"/>
                <w:szCs w:val="20"/>
              </w:rPr>
            </w:pPr>
            <w:r w:rsidRPr="00FB6E44">
              <w:rPr>
                <w:rFonts w:ascii="Verdana" w:eastAsia="Calibri" w:hAnsi="Verdana" w:cs="Arial"/>
                <w:b/>
                <w:sz w:val="20"/>
                <w:szCs w:val="20"/>
              </w:rPr>
              <w:t>IMIĘ I NAZWISKO</w:t>
            </w:r>
          </w:p>
        </w:tc>
        <w:tc>
          <w:tcPr>
            <w:tcW w:w="4347" w:type="dxa"/>
            <w:tcBorders>
              <w:top w:val="double" w:sz="4" w:space="0" w:color="auto"/>
              <w:bottom w:val="double" w:sz="4" w:space="0" w:color="auto"/>
            </w:tcBorders>
            <w:vAlign w:val="center"/>
          </w:tcPr>
          <w:p w:rsidR="00286866" w:rsidRPr="00FB6E44" w:rsidRDefault="00286866" w:rsidP="00173B36">
            <w:pPr>
              <w:spacing w:before="120"/>
              <w:rPr>
                <w:rFonts w:ascii="Verdana" w:eastAsia="Calibri" w:hAnsi="Verdana" w:cs="Arial"/>
                <w:b/>
                <w:sz w:val="20"/>
                <w:szCs w:val="20"/>
              </w:rPr>
            </w:pPr>
            <w:r w:rsidRPr="00FB6E44">
              <w:rPr>
                <w:rFonts w:ascii="Verdana" w:eastAsia="Calibri" w:hAnsi="Verdana" w:cs="Arial"/>
                <w:b/>
                <w:sz w:val="20"/>
                <w:szCs w:val="20"/>
              </w:rPr>
              <w:t>DOŚWIADCZENIE I KWALIFIKACJE POTWIERDZAJĄCE SPEŁNIENIE WYMAGAŃ</w:t>
            </w:r>
          </w:p>
        </w:tc>
        <w:tc>
          <w:tcPr>
            <w:tcW w:w="2067" w:type="dxa"/>
            <w:tcBorders>
              <w:top w:val="double" w:sz="4" w:space="0" w:color="auto"/>
              <w:bottom w:val="double" w:sz="4" w:space="0" w:color="auto"/>
            </w:tcBorders>
            <w:vAlign w:val="center"/>
          </w:tcPr>
          <w:p w:rsidR="00286866" w:rsidRPr="001E5913" w:rsidRDefault="00286866" w:rsidP="00173B36">
            <w:pPr>
              <w:spacing w:before="120"/>
              <w:rPr>
                <w:rFonts w:ascii="Verdana" w:eastAsia="Calibri" w:hAnsi="Verdana" w:cs="Arial"/>
                <w:b/>
                <w:sz w:val="18"/>
                <w:szCs w:val="20"/>
              </w:rPr>
            </w:pPr>
            <w:r w:rsidRPr="001E5913">
              <w:rPr>
                <w:rFonts w:ascii="Verdana" w:eastAsia="Calibri" w:hAnsi="Verdana" w:cs="Arial"/>
                <w:b/>
                <w:sz w:val="20"/>
                <w:szCs w:val="20"/>
              </w:rPr>
              <w:t>PODSTAWA DYSPONOWANIA</w:t>
            </w:r>
          </w:p>
        </w:tc>
      </w:tr>
      <w:tr w:rsidR="004747C9" w:rsidRPr="00FB6E44" w:rsidTr="00AB26AC">
        <w:trPr>
          <w:trHeight w:val="260"/>
        </w:trPr>
        <w:tc>
          <w:tcPr>
            <w:tcW w:w="728" w:type="dxa"/>
            <w:tcBorders>
              <w:top w:val="double" w:sz="4" w:space="0" w:color="auto"/>
              <w:bottom w:val="double" w:sz="4" w:space="0" w:color="auto"/>
              <w:right w:val="double" w:sz="4" w:space="0" w:color="auto"/>
            </w:tcBorders>
            <w:vAlign w:val="center"/>
          </w:tcPr>
          <w:p w:rsidR="00286866" w:rsidRPr="00FB6E44" w:rsidRDefault="00286866" w:rsidP="00173B36">
            <w:pPr>
              <w:spacing w:before="120"/>
              <w:jc w:val="center"/>
              <w:rPr>
                <w:rFonts w:ascii="Verdana" w:eastAsia="Calibri" w:hAnsi="Verdana" w:cs="Arial"/>
                <w:b/>
                <w:sz w:val="20"/>
                <w:szCs w:val="20"/>
              </w:rPr>
            </w:pPr>
          </w:p>
          <w:p w:rsidR="00286866" w:rsidRPr="00FB6E44" w:rsidRDefault="00286866" w:rsidP="00173B36">
            <w:pPr>
              <w:spacing w:before="120"/>
              <w:jc w:val="center"/>
              <w:rPr>
                <w:rFonts w:ascii="Verdana" w:eastAsia="Calibri" w:hAnsi="Verdana" w:cs="Arial"/>
                <w:b/>
                <w:sz w:val="20"/>
                <w:szCs w:val="20"/>
              </w:rPr>
            </w:pPr>
            <w:r w:rsidRPr="00FB6E44">
              <w:rPr>
                <w:rFonts w:ascii="Verdana" w:eastAsia="Calibri" w:hAnsi="Verdana" w:cs="Arial"/>
                <w:b/>
                <w:sz w:val="20"/>
                <w:szCs w:val="20"/>
              </w:rPr>
              <w:t>1</w:t>
            </w:r>
          </w:p>
        </w:tc>
        <w:tc>
          <w:tcPr>
            <w:tcW w:w="3368" w:type="dxa"/>
            <w:tcBorders>
              <w:top w:val="double" w:sz="4" w:space="0" w:color="auto"/>
              <w:left w:val="double" w:sz="4" w:space="0" w:color="auto"/>
              <w:bottom w:val="double" w:sz="4" w:space="0" w:color="auto"/>
              <w:right w:val="double" w:sz="4" w:space="0" w:color="auto"/>
            </w:tcBorders>
            <w:vAlign w:val="center"/>
          </w:tcPr>
          <w:p w:rsidR="00286866" w:rsidRPr="00BF63C5" w:rsidRDefault="00286866" w:rsidP="00173B36">
            <w:pPr>
              <w:spacing w:before="120"/>
              <w:jc w:val="center"/>
              <w:rPr>
                <w:rFonts w:ascii="Verdana" w:eastAsia="Calibri" w:hAnsi="Verdana" w:cs="Arial"/>
                <w:b/>
                <w:iCs/>
                <w:color w:val="000000"/>
                <w:sz w:val="18"/>
                <w:szCs w:val="20"/>
              </w:rPr>
            </w:pPr>
          </w:p>
          <w:p w:rsidR="00286866" w:rsidRPr="00BF63C5" w:rsidRDefault="00286866" w:rsidP="00173B36">
            <w:pPr>
              <w:spacing w:before="120"/>
              <w:jc w:val="center"/>
              <w:rPr>
                <w:rFonts w:ascii="Verdana" w:eastAsia="Calibri" w:hAnsi="Verdana" w:cs="Arial"/>
                <w:b/>
                <w:iCs/>
                <w:color w:val="000000"/>
                <w:sz w:val="18"/>
                <w:szCs w:val="20"/>
              </w:rPr>
            </w:pPr>
            <w:r w:rsidRPr="00BF63C5">
              <w:rPr>
                <w:rFonts w:ascii="Verdana" w:eastAsia="Calibri" w:hAnsi="Verdana" w:cs="Arial"/>
                <w:b/>
                <w:iCs/>
                <w:color w:val="000000"/>
                <w:sz w:val="18"/>
                <w:szCs w:val="20"/>
              </w:rPr>
              <w:t>2</w:t>
            </w:r>
          </w:p>
        </w:tc>
        <w:tc>
          <w:tcPr>
            <w:tcW w:w="1971" w:type="dxa"/>
            <w:tcBorders>
              <w:top w:val="double" w:sz="4" w:space="0" w:color="auto"/>
              <w:left w:val="double" w:sz="4" w:space="0" w:color="auto"/>
              <w:bottom w:val="double" w:sz="4" w:space="0" w:color="auto"/>
              <w:right w:val="double" w:sz="4" w:space="0" w:color="auto"/>
            </w:tcBorders>
          </w:tcPr>
          <w:p w:rsidR="00286866" w:rsidRPr="001E5913" w:rsidRDefault="00286866" w:rsidP="00173B36">
            <w:pPr>
              <w:spacing w:before="120"/>
              <w:jc w:val="center"/>
              <w:rPr>
                <w:rFonts w:ascii="Verdana" w:eastAsia="Calibri" w:hAnsi="Verdana" w:cs="Arial"/>
                <w:b/>
                <w:sz w:val="18"/>
                <w:szCs w:val="20"/>
              </w:rPr>
            </w:pPr>
          </w:p>
          <w:p w:rsidR="00286866" w:rsidRPr="001E5913" w:rsidRDefault="00286866" w:rsidP="00173B36">
            <w:pPr>
              <w:spacing w:before="120"/>
              <w:jc w:val="center"/>
              <w:rPr>
                <w:rFonts w:ascii="Verdana" w:eastAsia="Calibri" w:hAnsi="Verdana" w:cs="Arial"/>
                <w:b/>
                <w:sz w:val="18"/>
                <w:szCs w:val="20"/>
              </w:rPr>
            </w:pPr>
            <w:r w:rsidRPr="001E5913">
              <w:rPr>
                <w:rFonts w:ascii="Verdana" w:eastAsia="Calibri" w:hAnsi="Verdana" w:cs="Arial"/>
                <w:b/>
                <w:sz w:val="18"/>
                <w:szCs w:val="20"/>
              </w:rPr>
              <w:t>3</w:t>
            </w:r>
          </w:p>
        </w:tc>
        <w:tc>
          <w:tcPr>
            <w:tcW w:w="1879" w:type="dxa"/>
            <w:tcBorders>
              <w:top w:val="double" w:sz="4" w:space="0" w:color="auto"/>
              <w:left w:val="double" w:sz="4" w:space="0" w:color="auto"/>
              <w:bottom w:val="double" w:sz="4" w:space="0" w:color="auto"/>
              <w:right w:val="double" w:sz="4" w:space="0" w:color="auto"/>
            </w:tcBorders>
            <w:vAlign w:val="center"/>
          </w:tcPr>
          <w:p w:rsidR="00286866" w:rsidRPr="00FB6E44" w:rsidRDefault="00286866" w:rsidP="00173B36">
            <w:pPr>
              <w:spacing w:before="120"/>
              <w:jc w:val="center"/>
              <w:rPr>
                <w:rFonts w:ascii="Verdana" w:eastAsia="Calibri" w:hAnsi="Verdana" w:cs="Arial"/>
                <w:b/>
                <w:sz w:val="20"/>
                <w:szCs w:val="20"/>
              </w:rPr>
            </w:pPr>
          </w:p>
          <w:p w:rsidR="00286866" w:rsidRPr="00FB6E44" w:rsidRDefault="00286866" w:rsidP="00173B36">
            <w:pPr>
              <w:spacing w:before="120"/>
              <w:jc w:val="center"/>
              <w:rPr>
                <w:rFonts w:ascii="Verdana" w:eastAsia="Calibri" w:hAnsi="Verdana" w:cs="Arial"/>
                <w:b/>
                <w:sz w:val="20"/>
                <w:szCs w:val="20"/>
              </w:rPr>
            </w:pPr>
            <w:r w:rsidRPr="00FB6E44">
              <w:rPr>
                <w:rFonts w:ascii="Verdana" w:eastAsia="Calibri" w:hAnsi="Verdana" w:cs="Arial"/>
                <w:b/>
                <w:sz w:val="20"/>
                <w:szCs w:val="20"/>
              </w:rPr>
              <w:t>4</w:t>
            </w:r>
          </w:p>
        </w:tc>
        <w:tc>
          <w:tcPr>
            <w:tcW w:w="4347" w:type="dxa"/>
            <w:tcBorders>
              <w:top w:val="double" w:sz="4" w:space="0" w:color="auto"/>
              <w:left w:val="double" w:sz="4" w:space="0" w:color="auto"/>
              <w:bottom w:val="double" w:sz="4" w:space="0" w:color="auto"/>
              <w:right w:val="double" w:sz="4" w:space="0" w:color="auto"/>
            </w:tcBorders>
            <w:vAlign w:val="center"/>
          </w:tcPr>
          <w:p w:rsidR="00286866" w:rsidRPr="00FB6E44" w:rsidRDefault="00286866" w:rsidP="00173B36">
            <w:pPr>
              <w:spacing w:before="120"/>
              <w:jc w:val="center"/>
              <w:rPr>
                <w:rFonts w:ascii="Verdana" w:eastAsia="Calibri" w:hAnsi="Verdana" w:cs="Arial"/>
                <w:b/>
                <w:sz w:val="20"/>
                <w:szCs w:val="20"/>
              </w:rPr>
            </w:pPr>
          </w:p>
          <w:p w:rsidR="00286866" w:rsidRPr="00FB6E44" w:rsidRDefault="00286866" w:rsidP="00173B36">
            <w:pPr>
              <w:spacing w:before="120"/>
              <w:jc w:val="center"/>
              <w:rPr>
                <w:rFonts w:ascii="Verdana" w:eastAsia="Calibri" w:hAnsi="Verdana" w:cs="Arial"/>
                <w:b/>
                <w:sz w:val="20"/>
                <w:szCs w:val="20"/>
              </w:rPr>
            </w:pPr>
            <w:r w:rsidRPr="00FB6E44">
              <w:rPr>
                <w:rFonts w:ascii="Verdana" w:eastAsia="Calibri" w:hAnsi="Verdana" w:cs="Arial"/>
                <w:b/>
                <w:sz w:val="20"/>
                <w:szCs w:val="20"/>
              </w:rPr>
              <w:t>5</w:t>
            </w:r>
          </w:p>
        </w:tc>
        <w:tc>
          <w:tcPr>
            <w:tcW w:w="2067" w:type="dxa"/>
            <w:tcBorders>
              <w:top w:val="double" w:sz="4" w:space="0" w:color="auto"/>
              <w:left w:val="double" w:sz="4" w:space="0" w:color="auto"/>
              <w:bottom w:val="double" w:sz="4" w:space="0" w:color="auto"/>
            </w:tcBorders>
            <w:vAlign w:val="center"/>
          </w:tcPr>
          <w:p w:rsidR="00286866" w:rsidRPr="001E5913" w:rsidRDefault="00286866" w:rsidP="00173B36">
            <w:pPr>
              <w:spacing w:before="120"/>
              <w:jc w:val="center"/>
              <w:rPr>
                <w:rFonts w:ascii="Verdana" w:eastAsia="Calibri" w:hAnsi="Verdana" w:cs="Arial"/>
                <w:b/>
                <w:sz w:val="18"/>
                <w:szCs w:val="20"/>
              </w:rPr>
            </w:pPr>
          </w:p>
          <w:p w:rsidR="00286866" w:rsidRPr="001E5913" w:rsidRDefault="00286866" w:rsidP="00173B36">
            <w:pPr>
              <w:spacing w:before="120"/>
              <w:jc w:val="center"/>
              <w:rPr>
                <w:rFonts w:ascii="Verdana" w:eastAsia="Calibri" w:hAnsi="Verdana" w:cs="Arial"/>
                <w:b/>
                <w:sz w:val="18"/>
                <w:szCs w:val="20"/>
              </w:rPr>
            </w:pPr>
            <w:r w:rsidRPr="001E5913">
              <w:rPr>
                <w:rFonts w:ascii="Verdana" w:eastAsia="Calibri" w:hAnsi="Verdana" w:cs="Arial"/>
                <w:b/>
                <w:sz w:val="18"/>
                <w:szCs w:val="20"/>
              </w:rPr>
              <w:t>6</w:t>
            </w:r>
          </w:p>
        </w:tc>
      </w:tr>
      <w:tr w:rsidR="004747C9" w:rsidRPr="00FB6E44" w:rsidTr="00AB26AC">
        <w:trPr>
          <w:trHeight w:val="939"/>
        </w:trPr>
        <w:tc>
          <w:tcPr>
            <w:tcW w:w="728" w:type="dxa"/>
            <w:tcBorders>
              <w:top w:val="double" w:sz="4" w:space="0" w:color="auto"/>
              <w:bottom w:val="double" w:sz="4" w:space="0" w:color="auto"/>
              <w:right w:val="double" w:sz="4" w:space="0" w:color="auto"/>
            </w:tcBorders>
            <w:vAlign w:val="center"/>
          </w:tcPr>
          <w:p w:rsidR="00286866" w:rsidRPr="00FB6E44" w:rsidRDefault="00286866" w:rsidP="00173B36">
            <w:pPr>
              <w:spacing w:before="120"/>
              <w:jc w:val="center"/>
              <w:rPr>
                <w:rFonts w:ascii="Verdana" w:eastAsia="Calibri" w:hAnsi="Verdana" w:cs="Arial"/>
                <w:sz w:val="20"/>
                <w:szCs w:val="20"/>
              </w:rPr>
            </w:pPr>
          </w:p>
          <w:p w:rsidR="00286866" w:rsidRPr="00FB6E44" w:rsidRDefault="00286866" w:rsidP="00173B36">
            <w:pPr>
              <w:spacing w:before="120"/>
              <w:jc w:val="center"/>
              <w:rPr>
                <w:rFonts w:ascii="Verdana" w:eastAsia="Calibri" w:hAnsi="Verdana" w:cs="Arial"/>
                <w:sz w:val="20"/>
                <w:szCs w:val="20"/>
              </w:rPr>
            </w:pPr>
            <w:r w:rsidRPr="00FB6E44">
              <w:rPr>
                <w:rFonts w:ascii="Verdana" w:eastAsia="Calibri" w:hAnsi="Verdana" w:cs="Arial"/>
                <w:sz w:val="20"/>
                <w:szCs w:val="20"/>
              </w:rPr>
              <w:t>1</w:t>
            </w:r>
          </w:p>
        </w:tc>
        <w:tc>
          <w:tcPr>
            <w:tcW w:w="3368" w:type="dxa"/>
            <w:tcBorders>
              <w:top w:val="double" w:sz="4" w:space="0" w:color="auto"/>
              <w:left w:val="double" w:sz="4" w:space="0" w:color="auto"/>
            </w:tcBorders>
          </w:tcPr>
          <w:p w:rsidR="006B0EB2" w:rsidRPr="00AB26AC" w:rsidRDefault="006B0EB2" w:rsidP="00AB26AC">
            <w:pPr>
              <w:rPr>
                <w:rFonts w:ascii="Verdana" w:eastAsia="Calibri" w:hAnsi="Verdana"/>
                <w:sz w:val="18"/>
                <w:szCs w:val="18"/>
              </w:rPr>
            </w:pPr>
            <w:r w:rsidRPr="00AB26AC">
              <w:rPr>
                <w:rFonts w:ascii="Verdana" w:eastAsia="Calibri" w:hAnsi="Verdana"/>
                <w:b/>
                <w:sz w:val="18"/>
                <w:szCs w:val="18"/>
              </w:rPr>
              <w:t>Wymagane kwalifikacje zawodowe</w:t>
            </w:r>
            <w:r w:rsidR="004F32C1">
              <w:rPr>
                <w:rFonts w:ascii="Verdana" w:eastAsia="Calibri" w:hAnsi="Verdana"/>
                <w:sz w:val="18"/>
                <w:szCs w:val="18"/>
              </w:rPr>
              <w:t>: b</w:t>
            </w:r>
            <w:r>
              <w:rPr>
                <w:rFonts w:ascii="Verdana" w:eastAsia="Calibri" w:hAnsi="Verdana"/>
                <w:sz w:val="18"/>
                <w:szCs w:val="18"/>
              </w:rPr>
              <w:t>rak  wymagań</w:t>
            </w:r>
          </w:p>
          <w:p w:rsidR="006E3D95" w:rsidRDefault="006E3D95" w:rsidP="00AB26AC">
            <w:pPr>
              <w:rPr>
                <w:rFonts w:ascii="Verdana" w:eastAsia="Calibri" w:hAnsi="Verdana"/>
                <w:sz w:val="18"/>
                <w:szCs w:val="18"/>
              </w:rPr>
            </w:pPr>
          </w:p>
          <w:p w:rsidR="00095E03" w:rsidRDefault="006E3D95" w:rsidP="00AB26AC">
            <w:pPr>
              <w:rPr>
                <w:rFonts w:ascii="Verdana" w:eastAsia="Calibri" w:hAnsi="Verdana"/>
                <w:sz w:val="18"/>
                <w:szCs w:val="18"/>
              </w:rPr>
            </w:pPr>
            <w:r w:rsidRPr="00AB26AC">
              <w:rPr>
                <w:rFonts w:ascii="Verdana" w:eastAsia="Calibri" w:hAnsi="Verdana"/>
                <w:b/>
                <w:sz w:val="18"/>
                <w:szCs w:val="18"/>
              </w:rPr>
              <w:t>Minimalne doświadczenie</w:t>
            </w:r>
            <w:r w:rsidRPr="00AB26AC">
              <w:rPr>
                <w:rFonts w:ascii="Verdana" w:eastAsia="Calibri" w:hAnsi="Verdana"/>
                <w:sz w:val="18"/>
                <w:szCs w:val="18"/>
              </w:rPr>
              <w:t xml:space="preserve">: </w:t>
            </w:r>
          </w:p>
          <w:p w:rsidR="00286866" w:rsidRPr="00AB26AC" w:rsidRDefault="00DE5FC1" w:rsidP="00AB26AC">
            <w:pPr>
              <w:rPr>
                <w:rFonts w:ascii="Verdana" w:eastAsia="Calibri" w:hAnsi="Verdana" w:cs="Arial"/>
                <w:sz w:val="18"/>
                <w:szCs w:val="18"/>
              </w:rPr>
            </w:pPr>
            <w:r>
              <w:rPr>
                <w:rFonts w:ascii="Verdana" w:eastAsia="Calibri" w:hAnsi="Verdana"/>
                <w:sz w:val="18"/>
                <w:szCs w:val="18"/>
              </w:rPr>
              <w:t>p</w:t>
            </w:r>
            <w:r w:rsidR="00761297" w:rsidRPr="00AB26AC">
              <w:rPr>
                <w:rFonts w:ascii="Verdana" w:eastAsia="Calibri" w:hAnsi="Verdana"/>
                <w:sz w:val="18"/>
                <w:szCs w:val="18"/>
              </w:rPr>
              <w:t xml:space="preserve">ełnił funkcję kierownika projektu/zamówienia w co najmniej </w:t>
            </w:r>
            <w:r w:rsidR="00761297" w:rsidRPr="00AB26AC">
              <w:rPr>
                <w:rFonts w:ascii="Verdana" w:eastAsia="Calibri" w:hAnsi="Verdana"/>
                <w:sz w:val="18"/>
                <w:szCs w:val="18"/>
                <w:u w:val="single"/>
              </w:rPr>
              <w:t>5 projektach</w:t>
            </w:r>
            <w:r w:rsidR="00761297" w:rsidRPr="00AB26AC">
              <w:rPr>
                <w:rFonts w:ascii="Verdana" w:eastAsia="Calibri" w:hAnsi="Verdana"/>
                <w:sz w:val="18"/>
                <w:szCs w:val="18"/>
              </w:rPr>
              <w:t xml:space="preserve"> doradczych lub wdrożeniowych z zakresu obsługi interesanta/</w:t>
            </w:r>
            <w:r>
              <w:rPr>
                <w:rFonts w:ascii="Verdana" w:eastAsia="Calibri" w:hAnsi="Verdana"/>
                <w:sz w:val="18"/>
                <w:szCs w:val="18"/>
              </w:rPr>
              <w:t xml:space="preserve"> </w:t>
            </w:r>
            <w:r w:rsidR="00761297" w:rsidRPr="00AB26AC">
              <w:rPr>
                <w:rFonts w:ascii="Verdana" w:eastAsia="Calibri" w:hAnsi="Verdana"/>
                <w:sz w:val="18"/>
                <w:szCs w:val="18"/>
              </w:rPr>
              <w:t xml:space="preserve">klienta oraz w </w:t>
            </w:r>
            <w:r w:rsidR="00761297" w:rsidRPr="00AB26AC">
              <w:rPr>
                <w:rFonts w:ascii="Verdana" w:eastAsia="Calibri" w:hAnsi="Verdana"/>
                <w:sz w:val="18"/>
                <w:szCs w:val="18"/>
              </w:rPr>
              <w:lastRenderedPageBreak/>
              <w:t>ramach każdego z nich kierował grupą co najmniej 8 osób (każdy projekt realizowany na rzecz innego podmiotu).</w:t>
            </w:r>
          </w:p>
        </w:tc>
        <w:tc>
          <w:tcPr>
            <w:tcW w:w="1971" w:type="dxa"/>
            <w:tcBorders>
              <w:top w:val="double" w:sz="4" w:space="0" w:color="auto"/>
            </w:tcBorders>
          </w:tcPr>
          <w:p w:rsidR="00286866" w:rsidRPr="00CB019D" w:rsidRDefault="00761297" w:rsidP="00AB26AC">
            <w:pPr>
              <w:spacing w:after="240"/>
              <w:ind w:right="33"/>
              <w:rPr>
                <w:rFonts w:ascii="Verdana" w:eastAsia="Calibri" w:hAnsi="Verdana" w:cs="Arial"/>
                <w:b/>
                <w:bCs/>
                <w:sz w:val="18"/>
                <w:szCs w:val="18"/>
                <w:lang w:val="en-GB"/>
              </w:rPr>
            </w:pPr>
            <w:r w:rsidRPr="00AB26AC">
              <w:rPr>
                <w:rFonts w:ascii="Verdana" w:hAnsi="Verdana" w:cs="Arial"/>
                <w:b/>
                <w:sz w:val="18"/>
                <w:szCs w:val="18"/>
              </w:rPr>
              <w:lastRenderedPageBreak/>
              <w:t>Kierownik zamówienia</w:t>
            </w:r>
          </w:p>
        </w:tc>
        <w:tc>
          <w:tcPr>
            <w:tcW w:w="1879" w:type="dxa"/>
            <w:tcBorders>
              <w:top w:val="double" w:sz="4" w:space="0" w:color="auto"/>
              <w:right w:val="single" w:sz="4" w:space="0" w:color="auto"/>
            </w:tcBorders>
          </w:tcPr>
          <w:p w:rsidR="00286866" w:rsidRPr="00BF63C5" w:rsidRDefault="00286866" w:rsidP="00173B36">
            <w:pPr>
              <w:rPr>
                <w:rFonts w:ascii="Verdana" w:hAnsi="Verdana" w:cs="Arial"/>
                <w:color w:val="000000"/>
                <w:sz w:val="20"/>
                <w:szCs w:val="20"/>
              </w:rPr>
            </w:pPr>
          </w:p>
        </w:tc>
        <w:tc>
          <w:tcPr>
            <w:tcW w:w="4347" w:type="dxa"/>
            <w:tcBorders>
              <w:top w:val="double" w:sz="4" w:space="0" w:color="auto"/>
            </w:tcBorders>
          </w:tcPr>
          <w:p w:rsidR="00286866" w:rsidRDefault="004F32C1" w:rsidP="004F32C1">
            <w:pPr>
              <w:contextualSpacing/>
              <w:rPr>
                <w:rFonts w:ascii="Verdana" w:eastAsia="Calibri" w:hAnsi="Verdana"/>
                <w:bCs/>
                <w:sz w:val="16"/>
                <w:szCs w:val="16"/>
              </w:rPr>
            </w:pPr>
            <w:r w:rsidRPr="00AB26AC">
              <w:rPr>
                <w:rFonts w:ascii="Verdana" w:eastAsia="Calibri" w:hAnsi="Verdana"/>
                <w:b/>
                <w:bCs/>
                <w:sz w:val="16"/>
                <w:szCs w:val="16"/>
              </w:rPr>
              <w:t>Kwalifikacje zawodowe</w:t>
            </w:r>
            <w:r w:rsidRPr="00AB26AC">
              <w:rPr>
                <w:rFonts w:ascii="Verdana" w:eastAsia="Calibri" w:hAnsi="Verdana"/>
                <w:bCs/>
                <w:sz w:val="16"/>
                <w:szCs w:val="16"/>
              </w:rPr>
              <w:t>: brak wymagań</w:t>
            </w:r>
            <w:r w:rsidR="001D0C6A">
              <w:rPr>
                <w:rFonts w:ascii="Verdana" w:eastAsia="Calibri" w:hAnsi="Verdana"/>
                <w:bCs/>
                <w:sz w:val="16"/>
                <w:szCs w:val="16"/>
              </w:rPr>
              <w:t>;</w:t>
            </w:r>
          </w:p>
          <w:p w:rsidR="001D0C6A" w:rsidRDefault="001D0C6A" w:rsidP="004F32C1">
            <w:pPr>
              <w:contextualSpacing/>
              <w:rPr>
                <w:rFonts w:ascii="Verdana" w:eastAsia="Calibri" w:hAnsi="Verdana"/>
                <w:bCs/>
                <w:sz w:val="16"/>
                <w:szCs w:val="16"/>
              </w:rPr>
            </w:pPr>
          </w:p>
          <w:p w:rsidR="00E720FF" w:rsidRDefault="00E720FF" w:rsidP="004F32C1">
            <w:pPr>
              <w:contextualSpacing/>
              <w:rPr>
                <w:rFonts w:ascii="Verdana" w:eastAsia="Calibri" w:hAnsi="Verdana"/>
                <w:bCs/>
                <w:sz w:val="16"/>
                <w:szCs w:val="16"/>
              </w:rPr>
            </w:pPr>
          </w:p>
          <w:p w:rsidR="004F32C1" w:rsidRDefault="004F32C1" w:rsidP="004F32C1">
            <w:pPr>
              <w:contextualSpacing/>
              <w:rPr>
                <w:rFonts w:ascii="Verdana" w:eastAsia="Calibri" w:hAnsi="Verdana"/>
                <w:b/>
                <w:bCs/>
                <w:sz w:val="16"/>
                <w:szCs w:val="16"/>
              </w:rPr>
            </w:pPr>
            <w:r>
              <w:rPr>
                <w:rFonts w:ascii="Verdana" w:eastAsia="Calibri" w:hAnsi="Verdana"/>
                <w:b/>
                <w:bCs/>
                <w:sz w:val="16"/>
                <w:szCs w:val="16"/>
              </w:rPr>
              <w:t>Doświadczenie:</w:t>
            </w:r>
          </w:p>
          <w:p w:rsidR="00190C56" w:rsidRPr="00AB26AC" w:rsidRDefault="00FD0A82">
            <w:pPr>
              <w:contextualSpacing/>
              <w:rPr>
                <w:rFonts w:ascii="Verdana" w:eastAsia="Calibri" w:hAnsi="Verdana"/>
                <w:sz w:val="18"/>
                <w:szCs w:val="18"/>
              </w:rPr>
            </w:pPr>
            <w:r>
              <w:rPr>
                <w:rFonts w:ascii="Verdana" w:eastAsia="Calibri" w:hAnsi="Verdana"/>
                <w:bCs/>
                <w:sz w:val="16"/>
                <w:szCs w:val="16"/>
              </w:rPr>
              <w:t xml:space="preserve">1. </w:t>
            </w:r>
            <w:r w:rsidR="002D4508">
              <w:rPr>
                <w:rFonts w:ascii="Verdana" w:eastAsia="Calibri" w:hAnsi="Verdana"/>
                <w:sz w:val="18"/>
                <w:szCs w:val="18"/>
              </w:rPr>
              <w:t>p</w:t>
            </w:r>
            <w:r w:rsidR="00190C56" w:rsidRPr="006B2AE8">
              <w:rPr>
                <w:rFonts w:ascii="Verdana" w:eastAsia="Calibri" w:hAnsi="Verdana"/>
                <w:sz w:val="18"/>
                <w:szCs w:val="18"/>
              </w:rPr>
              <w:t xml:space="preserve">ełnił funkcję </w:t>
            </w:r>
            <w:r w:rsidR="002D4508">
              <w:rPr>
                <w:rFonts w:ascii="Verdana" w:eastAsia="Calibri" w:hAnsi="Verdana"/>
                <w:sz w:val="18"/>
                <w:szCs w:val="18"/>
              </w:rPr>
              <w:t>………………………</w:t>
            </w:r>
            <w:r w:rsidR="00FA4342">
              <w:rPr>
                <w:rFonts w:ascii="Verdana" w:eastAsia="Calibri" w:hAnsi="Verdana"/>
                <w:sz w:val="18"/>
                <w:szCs w:val="18"/>
              </w:rPr>
              <w:t xml:space="preserve"> </w:t>
            </w:r>
            <w:r w:rsidR="002D4508">
              <w:rPr>
                <w:rFonts w:ascii="Verdana" w:eastAsia="Calibri" w:hAnsi="Verdana"/>
                <w:sz w:val="18"/>
                <w:szCs w:val="18"/>
              </w:rPr>
              <w:t>(</w:t>
            </w:r>
            <w:r w:rsidR="00190C56" w:rsidRPr="006B2AE8">
              <w:rPr>
                <w:rFonts w:ascii="Verdana" w:eastAsia="Calibri" w:hAnsi="Verdana"/>
                <w:sz w:val="18"/>
                <w:szCs w:val="18"/>
              </w:rPr>
              <w:t>kierownika projektu/zamówienia</w:t>
            </w:r>
            <w:r w:rsidR="002D4508">
              <w:rPr>
                <w:rFonts w:ascii="Verdana" w:eastAsia="Calibri" w:hAnsi="Verdana"/>
                <w:sz w:val="18"/>
                <w:szCs w:val="18"/>
              </w:rPr>
              <w:t>)</w:t>
            </w:r>
            <w:r w:rsidR="00190C56" w:rsidRPr="006B2AE8">
              <w:rPr>
                <w:rFonts w:ascii="Verdana" w:eastAsia="Calibri" w:hAnsi="Verdana"/>
                <w:sz w:val="18"/>
                <w:szCs w:val="18"/>
              </w:rPr>
              <w:t xml:space="preserve"> w </w:t>
            </w:r>
            <w:r w:rsidR="00893CA4">
              <w:rPr>
                <w:rFonts w:ascii="Verdana" w:eastAsia="Calibri" w:hAnsi="Verdana"/>
                <w:sz w:val="18"/>
                <w:szCs w:val="18"/>
              </w:rPr>
              <w:t>…….. (</w:t>
            </w:r>
            <w:r w:rsidR="00190C56" w:rsidRPr="006B2AE8">
              <w:rPr>
                <w:rFonts w:ascii="Verdana" w:eastAsia="Calibri" w:hAnsi="Verdana"/>
                <w:sz w:val="18"/>
                <w:szCs w:val="18"/>
              </w:rPr>
              <w:t>co najmniej</w:t>
            </w:r>
            <w:r w:rsidR="00893CA4">
              <w:rPr>
                <w:rFonts w:ascii="Verdana" w:eastAsia="Calibri" w:hAnsi="Verdana"/>
                <w:sz w:val="18"/>
                <w:szCs w:val="18"/>
              </w:rPr>
              <w:t xml:space="preserve"> </w:t>
            </w:r>
            <w:r w:rsidR="00190C56" w:rsidRPr="006B2AE8">
              <w:rPr>
                <w:rFonts w:ascii="Verdana" w:eastAsia="Calibri" w:hAnsi="Verdana"/>
                <w:sz w:val="18"/>
                <w:szCs w:val="18"/>
                <w:u w:val="single"/>
              </w:rPr>
              <w:t>5</w:t>
            </w:r>
            <w:r w:rsidR="00FA4342">
              <w:rPr>
                <w:rFonts w:ascii="Verdana" w:eastAsia="Calibri" w:hAnsi="Verdana"/>
                <w:sz w:val="18"/>
                <w:szCs w:val="18"/>
                <w:u w:val="single"/>
              </w:rPr>
              <w:t>)</w:t>
            </w:r>
            <w:r w:rsidR="00190C56" w:rsidRPr="006B2AE8">
              <w:rPr>
                <w:rFonts w:ascii="Verdana" w:eastAsia="Calibri" w:hAnsi="Verdana"/>
                <w:sz w:val="18"/>
                <w:szCs w:val="18"/>
                <w:u w:val="single"/>
              </w:rPr>
              <w:t xml:space="preserve"> projektach</w:t>
            </w:r>
            <w:r w:rsidR="00522DC3">
              <w:rPr>
                <w:rFonts w:ascii="Verdana" w:eastAsia="Calibri" w:hAnsi="Verdana"/>
                <w:sz w:val="18"/>
                <w:szCs w:val="18"/>
              </w:rPr>
              <w:t xml:space="preserve"> </w:t>
            </w:r>
            <w:r w:rsidR="00190C56" w:rsidRPr="006B2AE8">
              <w:rPr>
                <w:rFonts w:ascii="Verdana" w:eastAsia="Calibri" w:hAnsi="Verdana"/>
                <w:sz w:val="18"/>
                <w:szCs w:val="18"/>
              </w:rPr>
              <w:t>doradczych lub wdrożeniowych</w:t>
            </w:r>
            <w:r w:rsidR="002D4508">
              <w:rPr>
                <w:rFonts w:ascii="Verdana" w:eastAsia="Calibri" w:hAnsi="Verdana"/>
                <w:sz w:val="18"/>
                <w:szCs w:val="18"/>
              </w:rPr>
              <w:t xml:space="preserve"> </w:t>
            </w:r>
            <w:r w:rsidR="00190C56" w:rsidRPr="006B2AE8">
              <w:rPr>
                <w:rFonts w:ascii="Verdana" w:eastAsia="Calibri" w:hAnsi="Verdana"/>
                <w:sz w:val="18"/>
                <w:szCs w:val="18"/>
              </w:rPr>
              <w:t xml:space="preserve"> z zakresu</w:t>
            </w:r>
            <w:r w:rsidR="00522DC3">
              <w:rPr>
                <w:rFonts w:ascii="Verdana" w:eastAsia="Calibri" w:hAnsi="Verdana"/>
                <w:sz w:val="18"/>
                <w:szCs w:val="18"/>
              </w:rPr>
              <w:t xml:space="preserve"> </w:t>
            </w:r>
            <w:r w:rsidR="00190C56" w:rsidRPr="006B2AE8">
              <w:rPr>
                <w:rFonts w:ascii="Verdana" w:eastAsia="Calibri" w:hAnsi="Verdana"/>
                <w:sz w:val="18"/>
                <w:szCs w:val="18"/>
              </w:rPr>
              <w:t>obsługi interesanta/klienta oraz w ramach każdego z nich</w:t>
            </w:r>
            <w:r w:rsidR="00522DC3">
              <w:rPr>
                <w:rFonts w:ascii="Verdana" w:eastAsia="Calibri" w:hAnsi="Verdana"/>
                <w:sz w:val="18"/>
                <w:szCs w:val="18"/>
              </w:rPr>
              <w:t xml:space="preserve"> </w:t>
            </w:r>
            <w:r w:rsidR="00190C56" w:rsidRPr="006B2AE8">
              <w:rPr>
                <w:rFonts w:ascii="Verdana" w:eastAsia="Calibri" w:hAnsi="Verdana"/>
                <w:sz w:val="18"/>
                <w:szCs w:val="18"/>
              </w:rPr>
              <w:t xml:space="preserve">kierował grupą </w:t>
            </w:r>
            <w:r w:rsidR="00A3229D">
              <w:rPr>
                <w:rFonts w:ascii="Verdana" w:eastAsia="Calibri" w:hAnsi="Verdana"/>
                <w:sz w:val="18"/>
                <w:szCs w:val="18"/>
              </w:rPr>
              <w:t>…………………(</w:t>
            </w:r>
            <w:r w:rsidR="00FA4342" w:rsidRPr="006B2AE8">
              <w:rPr>
                <w:rFonts w:ascii="Verdana" w:eastAsia="Calibri" w:hAnsi="Verdana"/>
                <w:sz w:val="18"/>
                <w:szCs w:val="18"/>
              </w:rPr>
              <w:t xml:space="preserve"> co najmniej </w:t>
            </w:r>
            <w:r w:rsidR="00190C56" w:rsidRPr="006B2AE8">
              <w:rPr>
                <w:rFonts w:ascii="Verdana" w:eastAsia="Calibri" w:hAnsi="Verdana"/>
                <w:sz w:val="18"/>
                <w:szCs w:val="18"/>
              </w:rPr>
              <w:t>8</w:t>
            </w:r>
            <w:r w:rsidR="00A04FBD">
              <w:rPr>
                <w:rFonts w:ascii="Verdana" w:eastAsia="Calibri" w:hAnsi="Verdana"/>
                <w:sz w:val="18"/>
                <w:szCs w:val="18"/>
              </w:rPr>
              <w:t>)</w:t>
            </w:r>
            <w:r w:rsidR="00190C56" w:rsidRPr="006B2AE8">
              <w:rPr>
                <w:rFonts w:ascii="Verdana" w:eastAsia="Calibri" w:hAnsi="Verdana"/>
                <w:sz w:val="18"/>
                <w:szCs w:val="18"/>
              </w:rPr>
              <w:t xml:space="preserve"> osób </w:t>
            </w:r>
            <w:r w:rsidR="00A3229D">
              <w:rPr>
                <w:rFonts w:ascii="Verdana" w:eastAsia="Calibri" w:hAnsi="Verdana"/>
                <w:sz w:val="18"/>
                <w:szCs w:val="18"/>
              </w:rPr>
              <w:t xml:space="preserve">w projekcie </w:t>
            </w:r>
            <w:r w:rsidR="00A3229D">
              <w:rPr>
                <w:rFonts w:ascii="Verdana" w:eastAsia="Calibri" w:hAnsi="Verdana"/>
                <w:sz w:val="18"/>
                <w:szCs w:val="18"/>
              </w:rPr>
              <w:lastRenderedPageBreak/>
              <w:t>na rzecz …………………</w:t>
            </w:r>
            <w:r w:rsidR="00190C56" w:rsidRPr="006B2AE8">
              <w:rPr>
                <w:rFonts w:ascii="Verdana" w:eastAsia="Calibri" w:hAnsi="Verdana"/>
                <w:sz w:val="18"/>
                <w:szCs w:val="18"/>
              </w:rPr>
              <w:t>(każdy projekt realizowany na rzecz innego podmiotu).</w:t>
            </w:r>
          </w:p>
        </w:tc>
        <w:tc>
          <w:tcPr>
            <w:tcW w:w="2067" w:type="dxa"/>
            <w:tcBorders>
              <w:top w:val="double" w:sz="4" w:space="0" w:color="auto"/>
            </w:tcBorders>
            <w:vAlign w:val="center"/>
          </w:tcPr>
          <w:p w:rsidR="00286866" w:rsidRPr="001E5913" w:rsidRDefault="00286866" w:rsidP="00173B36">
            <w:pPr>
              <w:spacing w:before="120"/>
              <w:rPr>
                <w:rFonts w:ascii="Verdana" w:eastAsia="Calibri" w:hAnsi="Verdana" w:cs="Arial"/>
                <w:i/>
                <w:sz w:val="18"/>
                <w:szCs w:val="20"/>
              </w:rPr>
            </w:pPr>
            <w:r w:rsidRPr="001E5913">
              <w:rPr>
                <w:rFonts w:ascii="Verdana" w:eastAsia="Calibri" w:hAnsi="Verdana" w:cs="Arial"/>
                <w:i/>
                <w:sz w:val="18"/>
                <w:szCs w:val="20"/>
              </w:rPr>
              <w:lastRenderedPageBreak/>
              <w:t>…………….. (Podać podstawę dysponowania daną osobą przez Wykonawcę)</w:t>
            </w:r>
          </w:p>
        </w:tc>
      </w:tr>
      <w:tr w:rsidR="004747C9" w:rsidRPr="00FB6E44" w:rsidTr="00AB26AC">
        <w:trPr>
          <w:trHeight w:val="3208"/>
        </w:trPr>
        <w:tc>
          <w:tcPr>
            <w:tcW w:w="728" w:type="dxa"/>
            <w:tcBorders>
              <w:top w:val="double" w:sz="4" w:space="0" w:color="auto"/>
              <w:bottom w:val="double" w:sz="4" w:space="0" w:color="auto"/>
              <w:right w:val="double" w:sz="4" w:space="0" w:color="auto"/>
            </w:tcBorders>
            <w:vAlign w:val="center"/>
          </w:tcPr>
          <w:p w:rsidR="00286866" w:rsidRPr="00FB6E44" w:rsidRDefault="00286866" w:rsidP="00173B36">
            <w:pPr>
              <w:spacing w:before="120"/>
              <w:jc w:val="center"/>
              <w:rPr>
                <w:rFonts w:ascii="Verdana" w:eastAsia="Calibri" w:hAnsi="Verdana" w:cs="Arial"/>
                <w:sz w:val="20"/>
                <w:szCs w:val="20"/>
              </w:rPr>
            </w:pPr>
            <w:r w:rsidRPr="00FB6E44">
              <w:rPr>
                <w:rFonts w:ascii="Verdana" w:eastAsia="Calibri" w:hAnsi="Verdana" w:cs="Arial"/>
                <w:sz w:val="20"/>
                <w:szCs w:val="20"/>
              </w:rPr>
              <w:lastRenderedPageBreak/>
              <w:t>2</w:t>
            </w:r>
          </w:p>
        </w:tc>
        <w:tc>
          <w:tcPr>
            <w:tcW w:w="3368" w:type="dxa"/>
            <w:tcBorders>
              <w:left w:val="double" w:sz="4" w:space="0" w:color="auto"/>
            </w:tcBorders>
          </w:tcPr>
          <w:p w:rsidR="00C7712D" w:rsidRDefault="00C7712D" w:rsidP="00C7712D">
            <w:pPr>
              <w:rPr>
                <w:rFonts w:ascii="Verdana" w:eastAsia="Calibri" w:hAnsi="Verdana"/>
                <w:sz w:val="18"/>
                <w:szCs w:val="18"/>
              </w:rPr>
            </w:pPr>
            <w:r w:rsidRPr="006B2AE8">
              <w:rPr>
                <w:rFonts w:ascii="Verdana" w:eastAsia="Calibri" w:hAnsi="Verdana"/>
                <w:b/>
                <w:sz w:val="18"/>
                <w:szCs w:val="18"/>
              </w:rPr>
              <w:t>Wymagane kwalifikacje zawodowe</w:t>
            </w:r>
            <w:r>
              <w:rPr>
                <w:rFonts w:ascii="Verdana" w:eastAsia="Calibri" w:hAnsi="Verdana"/>
                <w:sz w:val="18"/>
                <w:szCs w:val="18"/>
              </w:rPr>
              <w:t xml:space="preserve">: </w:t>
            </w:r>
            <w:r>
              <w:rPr>
                <w:rFonts w:ascii="Verdana" w:hAnsi="Verdana"/>
                <w:sz w:val="18"/>
                <w:szCs w:val="18"/>
              </w:rPr>
              <w:t>w</w:t>
            </w:r>
            <w:r w:rsidRPr="006B2AE8">
              <w:rPr>
                <w:rFonts w:ascii="Verdana" w:hAnsi="Verdana"/>
                <w:sz w:val="18"/>
                <w:szCs w:val="18"/>
              </w:rPr>
              <w:t>ykształcenie wyższe socjologiczne, psychologiczne lub z zakresu nauk społecznych</w:t>
            </w:r>
          </w:p>
          <w:p w:rsidR="00C7712D" w:rsidRDefault="00C7712D" w:rsidP="00C7712D">
            <w:pPr>
              <w:rPr>
                <w:rFonts w:ascii="Verdana" w:eastAsia="Calibri" w:hAnsi="Verdana"/>
                <w:sz w:val="18"/>
                <w:szCs w:val="18"/>
              </w:rPr>
            </w:pPr>
          </w:p>
          <w:p w:rsidR="00E720FF" w:rsidRDefault="00E720FF" w:rsidP="00C7712D">
            <w:pPr>
              <w:rPr>
                <w:rFonts w:ascii="Verdana" w:eastAsia="Calibri" w:hAnsi="Verdana"/>
                <w:sz w:val="18"/>
                <w:szCs w:val="18"/>
              </w:rPr>
            </w:pPr>
          </w:p>
          <w:p w:rsidR="00C7712D" w:rsidRDefault="00C7712D" w:rsidP="00C7712D">
            <w:pPr>
              <w:rPr>
                <w:rFonts w:ascii="Verdana" w:eastAsia="Calibri" w:hAnsi="Verdana"/>
                <w:sz w:val="18"/>
                <w:szCs w:val="18"/>
              </w:rPr>
            </w:pPr>
            <w:r w:rsidRPr="006B2AE8">
              <w:rPr>
                <w:rFonts w:ascii="Verdana" w:eastAsia="Calibri" w:hAnsi="Verdana"/>
                <w:b/>
                <w:sz w:val="18"/>
                <w:szCs w:val="18"/>
              </w:rPr>
              <w:t>Minimalne doświadczenie</w:t>
            </w:r>
            <w:r w:rsidRPr="006B2AE8">
              <w:rPr>
                <w:rFonts w:ascii="Verdana" w:eastAsia="Calibri" w:hAnsi="Verdana"/>
                <w:sz w:val="18"/>
                <w:szCs w:val="18"/>
              </w:rPr>
              <w:t xml:space="preserve">: </w:t>
            </w:r>
          </w:p>
          <w:p w:rsidR="001A37EC" w:rsidRPr="00AB26AC" w:rsidRDefault="003F103C" w:rsidP="00AB26AC">
            <w:pPr>
              <w:rPr>
                <w:rFonts w:ascii="Verdana" w:eastAsia="Calibri" w:hAnsi="Verdana"/>
                <w:sz w:val="18"/>
                <w:szCs w:val="18"/>
              </w:rPr>
            </w:pPr>
            <w:r>
              <w:rPr>
                <w:rFonts w:ascii="Verdana" w:eastAsia="Calibri" w:hAnsi="Verdana"/>
                <w:sz w:val="18"/>
                <w:szCs w:val="18"/>
              </w:rPr>
              <w:t>w</w:t>
            </w:r>
            <w:r w:rsidR="00CC26E6" w:rsidRPr="00AB26AC">
              <w:rPr>
                <w:rFonts w:ascii="Verdana" w:eastAsia="Calibri" w:hAnsi="Verdana"/>
                <w:sz w:val="18"/>
                <w:szCs w:val="18"/>
              </w:rPr>
              <w:t xml:space="preserve"> okresie ostatnich 5 lat przed upływem terminu składania ofert opracował (tj. przygotował metodykę badań, oraz przeprowadził analizę i interpretację danych) w ramach co najmniej 2 projektów (każdy projekt realizowany na rzecz innego podmiotu) badania ilościowe i jakościowe na grupie co najmniej 100 osób.</w:t>
            </w:r>
          </w:p>
        </w:tc>
        <w:tc>
          <w:tcPr>
            <w:tcW w:w="1971" w:type="dxa"/>
          </w:tcPr>
          <w:p w:rsidR="00761297" w:rsidRPr="004A538C" w:rsidRDefault="00761297" w:rsidP="00AB26AC">
            <w:pPr>
              <w:ind w:right="33"/>
              <w:rPr>
                <w:rFonts w:ascii="Verdana" w:eastAsia="Calibri" w:hAnsi="Verdana" w:cs="Arial"/>
                <w:sz w:val="18"/>
                <w:szCs w:val="18"/>
              </w:rPr>
            </w:pPr>
          </w:p>
          <w:p w:rsidR="00184F7C" w:rsidRPr="00AB26AC" w:rsidRDefault="00761297" w:rsidP="00AB26AC">
            <w:pPr>
              <w:rPr>
                <w:rFonts w:ascii="Verdana" w:hAnsi="Verdana" w:cs="Arial"/>
                <w:b/>
                <w:sz w:val="18"/>
                <w:szCs w:val="18"/>
              </w:rPr>
            </w:pPr>
            <w:r w:rsidRPr="00AB26AC">
              <w:rPr>
                <w:rFonts w:ascii="Verdana" w:hAnsi="Verdana" w:cs="Arial"/>
                <w:b/>
                <w:sz w:val="18"/>
                <w:szCs w:val="18"/>
              </w:rPr>
              <w:t xml:space="preserve">Ekspert ds. </w:t>
            </w:r>
          </w:p>
          <w:p w:rsidR="00286866" w:rsidRPr="004A538C" w:rsidRDefault="00761297" w:rsidP="00AB26AC">
            <w:pPr>
              <w:rPr>
                <w:rFonts w:ascii="Verdana" w:eastAsia="Calibri" w:hAnsi="Verdana" w:cs="Arial"/>
                <w:sz w:val="18"/>
                <w:szCs w:val="18"/>
              </w:rPr>
            </w:pPr>
            <w:r w:rsidRPr="00AB26AC">
              <w:rPr>
                <w:rFonts w:ascii="Verdana" w:hAnsi="Verdana" w:cs="Arial"/>
                <w:b/>
                <w:sz w:val="18"/>
                <w:szCs w:val="18"/>
              </w:rPr>
              <w:t>badań ilościowych i jakościowych</w:t>
            </w:r>
          </w:p>
        </w:tc>
        <w:tc>
          <w:tcPr>
            <w:tcW w:w="1879" w:type="dxa"/>
            <w:tcBorders>
              <w:right w:val="single" w:sz="4" w:space="0" w:color="auto"/>
            </w:tcBorders>
          </w:tcPr>
          <w:p w:rsidR="00286866" w:rsidRPr="00AB26AC" w:rsidRDefault="00286866" w:rsidP="00173B36">
            <w:pPr>
              <w:rPr>
                <w:rFonts w:ascii="Verdana" w:hAnsi="Verdana" w:cs="Arial"/>
                <w:color w:val="000000"/>
                <w:sz w:val="20"/>
                <w:szCs w:val="20"/>
              </w:rPr>
            </w:pPr>
          </w:p>
        </w:tc>
        <w:tc>
          <w:tcPr>
            <w:tcW w:w="4347" w:type="dxa"/>
          </w:tcPr>
          <w:p w:rsidR="00CB019D" w:rsidRDefault="00CB019D" w:rsidP="00CB019D">
            <w:pPr>
              <w:rPr>
                <w:rFonts w:ascii="Verdana" w:hAnsi="Verdana"/>
                <w:sz w:val="18"/>
                <w:szCs w:val="18"/>
              </w:rPr>
            </w:pPr>
            <w:r w:rsidRPr="006B2AE8">
              <w:rPr>
                <w:rFonts w:ascii="Verdana" w:eastAsia="Calibri" w:hAnsi="Verdana"/>
                <w:b/>
                <w:sz w:val="18"/>
                <w:szCs w:val="18"/>
              </w:rPr>
              <w:t>Wymagane kwalifikacje zawodowe</w:t>
            </w:r>
            <w:r w:rsidR="00085BFC">
              <w:rPr>
                <w:rFonts w:ascii="Verdana" w:eastAsia="Calibri" w:hAnsi="Verdana"/>
                <w:sz w:val="18"/>
                <w:szCs w:val="18"/>
              </w:rPr>
              <w:t xml:space="preserve">: </w:t>
            </w:r>
            <w:r>
              <w:rPr>
                <w:rFonts w:ascii="Verdana" w:eastAsia="Calibri" w:hAnsi="Verdana"/>
                <w:sz w:val="18"/>
                <w:szCs w:val="18"/>
              </w:rPr>
              <w:t xml:space="preserve"> </w:t>
            </w:r>
            <w:r w:rsidR="003F103C">
              <w:rPr>
                <w:rFonts w:ascii="Verdana" w:eastAsia="Calibri" w:hAnsi="Verdana"/>
                <w:sz w:val="18"/>
                <w:szCs w:val="18"/>
              </w:rPr>
              <w:t>p</w:t>
            </w:r>
            <w:r>
              <w:rPr>
                <w:rFonts w:ascii="Verdana" w:eastAsia="Calibri" w:hAnsi="Verdana"/>
                <w:sz w:val="18"/>
                <w:szCs w:val="18"/>
              </w:rPr>
              <w:t xml:space="preserve">osiada wykształcenie wyższe …………………………. </w:t>
            </w:r>
            <w:r w:rsidR="00085BFC">
              <w:rPr>
                <w:rFonts w:ascii="Verdana" w:eastAsia="Calibri" w:hAnsi="Verdana"/>
                <w:sz w:val="18"/>
                <w:szCs w:val="18"/>
              </w:rPr>
              <w:t>(</w:t>
            </w:r>
            <w:r>
              <w:rPr>
                <w:rFonts w:ascii="Verdana" w:hAnsi="Verdana"/>
                <w:sz w:val="18"/>
                <w:szCs w:val="18"/>
              </w:rPr>
              <w:t>w</w:t>
            </w:r>
            <w:r w:rsidRPr="006B2AE8">
              <w:rPr>
                <w:rFonts w:ascii="Verdana" w:hAnsi="Verdana"/>
                <w:sz w:val="18"/>
                <w:szCs w:val="18"/>
              </w:rPr>
              <w:t>ykształcenie wyższe socjologiczne, psychologiczne lub z zakresu nauk społecznych</w:t>
            </w:r>
            <w:r w:rsidR="00085BFC">
              <w:rPr>
                <w:rFonts w:ascii="Verdana" w:hAnsi="Verdana"/>
                <w:sz w:val="18"/>
                <w:szCs w:val="18"/>
              </w:rPr>
              <w:t>)</w:t>
            </w:r>
          </w:p>
          <w:p w:rsidR="00085BFC" w:rsidRDefault="00085BFC" w:rsidP="00CB019D">
            <w:pPr>
              <w:rPr>
                <w:rFonts w:ascii="Verdana" w:eastAsia="Calibri" w:hAnsi="Verdana"/>
                <w:sz w:val="18"/>
                <w:szCs w:val="18"/>
              </w:rPr>
            </w:pPr>
          </w:p>
          <w:p w:rsidR="00085BFC" w:rsidRDefault="00085BFC" w:rsidP="00085BFC">
            <w:pPr>
              <w:contextualSpacing/>
              <w:rPr>
                <w:rFonts w:ascii="Verdana" w:eastAsia="Calibri" w:hAnsi="Verdana"/>
                <w:b/>
                <w:bCs/>
                <w:sz w:val="16"/>
                <w:szCs w:val="16"/>
              </w:rPr>
            </w:pPr>
            <w:r>
              <w:rPr>
                <w:rFonts w:ascii="Verdana" w:eastAsia="Calibri" w:hAnsi="Verdana"/>
                <w:b/>
                <w:bCs/>
                <w:sz w:val="16"/>
                <w:szCs w:val="16"/>
              </w:rPr>
              <w:t>Doświadczenie:</w:t>
            </w:r>
          </w:p>
          <w:p w:rsidR="00946F7C" w:rsidRDefault="00EE4302" w:rsidP="00946F7C">
            <w:pPr>
              <w:contextualSpacing/>
              <w:rPr>
                <w:rFonts w:ascii="Verdana" w:eastAsia="Calibri" w:hAnsi="Verdana"/>
                <w:b/>
                <w:bCs/>
                <w:sz w:val="16"/>
                <w:szCs w:val="16"/>
              </w:rPr>
            </w:pPr>
            <w:r>
              <w:rPr>
                <w:rFonts w:ascii="Verdana" w:eastAsia="Calibri" w:hAnsi="Verdana"/>
                <w:sz w:val="18"/>
                <w:szCs w:val="18"/>
              </w:rPr>
              <w:t>1.</w:t>
            </w:r>
            <w:r w:rsidR="00C44C0B" w:rsidRPr="00C44C0B">
              <w:rPr>
                <w:rFonts w:ascii="Verdana" w:eastAsia="Calibri" w:hAnsi="Verdana"/>
                <w:sz w:val="18"/>
                <w:szCs w:val="18"/>
              </w:rPr>
              <w:t xml:space="preserve"> w okresie ……………………… (ostatnich 5 lat przed upływem terminu składania ofert tj. od 09.03.2012r. do 09.03.2017r., podać daty graniczne) opracował (tj. przygotował metodykę badań oraz przeprowadził analizę i interpretację danych) w ramach  projektu  realizowanego na rzecz ……………... (podmiotu), badania ilościowe i jakościowe  na grupie …………………………..(co najmniej 100) osób.</w:t>
            </w:r>
          </w:p>
          <w:p w:rsidR="000D12FA" w:rsidRDefault="000D12FA" w:rsidP="00B13CEC">
            <w:pPr>
              <w:rPr>
                <w:rFonts w:ascii="Verdana" w:eastAsia="Calibri" w:hAnsi="Verdana"/>
                <w:sz w:val="18"/>
                <w:szCs w:val="18"/>
              </w:rPr>
            </w:pPr>
            <w:r>
              <w:rPr>
                <w:rFonts w:ascii="Verdana" w:eastAsia="Calibri" w:hAnsi="Verdana"/>
                <w:sz w:val="18"/>
                <w:szCs w:val="18"/>
              </w:rPr>
              <w:t>2</w:t>
            </w:r>
            <w:r w:rsidRPr="000D12FA">
              <w:rPr>
                <w:rFonts w:ascii="Verdana" w:eastAsia="Calibri" w:hAnsi="Verdana"/>
                <w:sz w:val="18"/>
                <w:szCs w:val="18"/>
              </w:rPr>
              <w:t>.</w:t>
            </w:r>
            <w:r w:rsidR="00C44C0B" w:rsidRPr="00C44C0B">
              <w:rPr>
                <w:rFonts w:ascii="Verdana" w:eastAsia="Calibri" w:hAnsi="Verdana"/>
                <w:sz w:val="18"/>
                <w:szCs w:val="18"/>
              </w:rPr>
              <w:t xml:space="preserve"> w okresie ……………………… (ostatnich 5 lat przed upływem terminu składania ofert tj. od 09.03.2012r. do 09.03.2017r., podać daty graniczne) opracował (tj. przygotował metodykę badań oraz przeprowadził analizę i interpretację danych) w ramach  projektu  realizowanego na rzecz ……………... (podmiotu), badania ilościowe i jakościowe  na grupie …………………………..(co najmniej 100) osób.</w:t>
            </w:r>
          </w:p>
          <w:p w:rsidR="00EE4302" w:rsidRDefault="00B13CEC" w:rsidP="00EE4302">
            <w:pPr>
              <w:rPr>
                <w:rFonts w:ascii="Verdana" w:eastAsia="Calibri" w:hAnsi="Verdana"/>
                <w:sz w:val="18"/>
                <w:szCs w:val="18"/>
              </w:rPr>
            </w:pPr>
            <w:r>
              <w:rPr>
                <w:rFonts w:ascii="Verdana" w:eastAsia="Calibri" w:hAnsi="Verdana"/>
                <w:sz w:val="18"/>
                <w:szCs w:val="18"/>
              </w:rPr>
              <w:t>3.</w:t>
            </w:r>
            <w:r w:rsidRPr="00E55BBC">
              <w:rPr>
                <w:rFonts w:ascii="Verdana" w:eastAsia="Calibri" w:hAnsi="Verdana"/>
                <w:sz w:val="18"/>
                <w:szCs w:val="18"/>
              </w:rPr>
              <w:t xml:space="preserve"> </w:t>
            </w:r>
            <w:r w:rsidR="00C44C0B" w:rsidRPr="00C44C0B">
              <w:rPr>
                <w:rFonts w:ascii="Verdana" w:eastAsia="Calibri" w:hAnsi="Verdana"/>
                <w:sz w:val="18"/>
                <w:szCs w:val="18"/>
              </w:rPr>
              <w:t xml:space="preserve">w okresie ……………………… (ostatnich 5 lat przed upływem terminu składania ofert tj. od 09.03.2012r. do 09.03.2017r., podać daty graniczne) opracował (tj. przygotował metodykę badań oraz przeprowadził analizę i interpretację danych) w ramach  projektu  </w:t>
            </w:r>
            <w:r w:rsidR="00C44C0B" w:rsidRPr="00C44C0B">
              <w:rPr>
                <w:rFonts w:ascii="Verdana" w:eastAsia="Calibri" w:hAnsi="Verdana"/>
                <w:sz w:val="18"/>
                <w:szCs w:val="18"/>
              </w:rPr>
              <w:lastRenderedPageBreak/>
              <w:t>realizowanego na rzecz ……………... (podmiotu), badania ilościowe i jakościowe  na grupie …………………………..(co najmniej 100) osób.</w:t>
            </w:r>
          </w:p>
          <w:p w:rsidR="00D90D9A" w:rsidRPr="00AB26AC" w:rsidRDefault="00D90D9A" w:rsidP="00EE4302">
            <w:pPr>
              <w:rPr>
                <w:rFonts w:ascii="Verdana" w:eastAsia="Calibri" w:hAnsi="Verdana"/>
                <w:sz w:val="18"/>
                <w:szCs w:val="18"/>
              </w:rPr>
            </w:pPr>
            <w:r>
              <w:rPr>
                <w:rFonts w:ascii="Verdana" w:eastAsia="Calibri" w:hAnsi="Verdana"/>
                <w:sz w:val="18"/>
                <w:szCs w:val="18"/>
              </w:rPr>
              <w:t>4.</w:t>
            </w:r>
            <w:r w:rsidRPr="00E55BBC">
              <w:rPr>
                <w:rFonts w:ascii="Verdana" w:eastAsia="Calibri" w:hAnsi="Verdana"/>
                <w:sz w:val="18"/>
                <w:szCs w:val="18"/>
              </w:rPr>
              <w:t xml:space="preserve"> </w:t>
            </w:r>
            <w:r w:rsidR="000D12FA" w:rsidRPr="000D12FA">
              <w:rPr>
                <w:rFonts w:ascii="Verdana" w:eastAsia="Calibri" w:hAnsi="Verdana"/>
                <w:sz w:val="18"/>
                <w:szCs w:val="18"/>
              </w:rPr>
              <w:t xml:space="preserve">w okresie ……………………… (ostatnich 5 lat przed upływem terminu składania ofert tj. od 09.03.2012r. do 09.03.2017r., podać daty graniczne) opracował (tj. przygotował metodykę badań oraz przeprowadził analizę i interpretację danych) w ramach  projektu  </w:t>
            </w:r>
            <w:r w:rsidR="007E5944">
              <w:rPr>
                <w:rFonts w:ascii="Verdana" w:eastAsia="Calibri" w:hAnsi="Verdana"/>
                <w:sz w:val="18"/>
                <w:szCs w:val="18"/>
              </w:rPr>
              <w:t>realizowanego</w:t>
            </w:r>
            <w:r w:rsidR="000D12FA" w:rsidRPr="000D12FA">
              <w:rPr>
                <w:rFonts w:ascii="Verdana" w:eastAsia="Calibri" w:hAnsi="Verdana"/>
                <w:sz w:val="18"/>
                <w:szCs w:val="18"/>
              </w:rPr>
              <w:t xml:space="preserve"> na rzecz …………</w:t>
            </w:r>
            <w:r w:rsidR="007E5944">
              <w:rPr>
                <w:rFonts w:ascii="Verdana" w:eastAsia="Calibri" w:hAnsi="Verdana"/>
                <w:sz w:val="18"/>
                <w:szCs w:val="18"/>
              </w:rPr>
              <w:t>….</w:t>
            </w:r>
            <w:r w:rsidR="000D12FA" w:rsidRPr="000D12FA">
              <w:rPr>
                <w:rFonts w:ascii="Verdana" w:eastAsia="Calibri" w:hAnsi="Verdana"/>
                <w:sz w:val="18"/>
                <w:szCs w:val="18"/>
              </w:rPr>
              <w:t>.. (podmiotu)</w:t>
            </w:r>
            <w:r w:rsidR="007E5944">
              <w:rPr>
                <w:rFonts w:ascii="Verdana" w:eastAsia="Calibri" w:hAnsi="Verdana"/>
                <w:sz w:val="18"/>
                <w:szCs w:val="18"/>
              </w:rPr>
              <w:t>,</w:t>
            </w:r>
            <w:r w:rsidR="000D12FA" w:rsidRPr="000D12FA">
              <w:rPr>
                <w:rFonts w:ascii="Verdana" w:eastAsia="Calibri" w:hAnsi="Verdana"/>
                <w:sz w:val="18"/>
                <w:szCs w:val="18"/>
              </w:rPr>
              <w:t xml:space="preserve"> badania ilościowe i jakościowe  na grupie …………………………..(co najmniej 100</w:t>
            </w:r>
            <w:r w:rsidR="007E5944">
              <w:rPr>
                <w:rFonts w:ascii="Verdana" w:eastAsia="Calibri" w:hAnsi="Verdana"/>
                <w:sz w:val="18"/>
                <w:szCs w:val="18"/>
              </w:rPr>
              <w:t>)</w:t>
            </w:r>
            <w:r w:rsidR="000D12FA" w:rsidRPr="000D12FA">
              <w:rPr>
                <w:rFonts w:ascii="Verdana" w:eastAsia="Calibri" w:hAnsi="Verdana"/>
                <w:sz w:val="18"/>
                <w:szCs w:val="18"/>
              </w:rPr>
              <w:t xml:space="preserve"> osób.</w:t>
            </w:r>
          </w:p>
        </w:tc>
        <w:tc>
          <w:tcPr>
            <w:tcW w:w="2067" w:type="dxa"/>
            <w:vAlign w:val="center"/>
          </w:tcPr>
          <w:p w:rsidR="00286866" w:rsidRPr="001E5913" w:rsidRDefault="00286866" w:rsidP="00173B36">
            <w:pPr>
              <w:spacing w:before="120"/>
              <w:rPr>
                <w:rFonts w:ascii="Verdana" w:eastAsia="Calibri" w:hAnsi="Verdana" w:cs="Arial"/>
                <w:i/>
                <w:sz w:val="18"/>
                <w:szCs w:val="20"/>
              </w:rPr>
            </w:pPr>
            <w:r w:rsidRPr="001E5913">
              <w:rPr>
                <w:rFonts w:ascii="Verdana" w:eastAsia="Calibri" w:hAnsi="Verdana" w:cs="Arial"/>
                <w:i/>
                <w:sz w:val="18"/>
                <w:szCs w:val="20"/>
              </w:rPr>
              <w:lastRenderedPageBreak/>
              <w:t>…………….. (Podać podstawę dysponowania daną osobą przez Wykonawcę)</w:t>
            </w:r>
          </w:p>
        </w:tc>
      </w:tr>
      <w:tr w:rsidR="004747C9" w:rsidRPr="00FB6E44" w:rsidTr="00AB26AC">
        <w:trPr>
          <w:trHeight w:val="978"/>
        </w:trPr>
        <w:tc>
          <w:tcPr>
            <w:tcW w:w="728" w:type="dxa"/>
            <w:tcBorders>
              <w:top w:val="double" w:sz="4" w:space="0" w:color="auto"/>
              <w:bottom w:val="double" w:sz="4" w:space="0" w:color="auto"/>
              <w:right w:val="double" w:sz="4" w:space="0" w:color="auto"/>
            </w:tcBorders>
            <w:vAlign w:val="center"/>
          </w:tcPr>
          <w:p w:rsidR="004747C9" w:rsidRPr="00FB6E44" w:rsidRDefault="004747C9" w:rsidP="00173B36">
            <w:pPr>
              <w:spacing w:before="120"/>
              <w:jc w:val="center"/>
              <w:rPr>
                <w:rFonts w:ascii="Verdana" w:eastAsia="Calibri" w:hAnsi="Verdana" w:cs="Arial"/>
                <w:sz w:val="20"/>
                <w:szCs w:val="20"/>
              </w:rPr>
            </w:pPr>
            <w:r w:rsidRPr="00FB6E44">
              <w:rPr>
                <w:rFonts w:ascii="Verdana" w:eastAsia="Calibri" w:hAnsi="Verdana" w:cs="Arial"/>
                <w:sz w:val="20"/>
                <w:szCs w:val="20"/>
              </w:rPr>
              <w:lastRenderedPageBreak/>
              <w:t>3</w:t>
            </w:r>
          </w:p>
        </w:tc>
        <w:tc>
          <w:tcPr>
            <w:tcW w:w="3368" w:type="dxa"/>
            <w:tcBorders>
              <w:left w:val="double" w:sz="4" w:space="0" w:color="auto"/>
            </w:tcBorders>
          </w:tcPr>
          <w:p w:rsidR="00CC26E6" w:rsidRDefault="000F1FDA" w:rsidP="004A538C">
            <w:pPr>
              <w:rPr>
                <w:rFonts w:ascii="Verdana" w:hAnsi="Verdana"/>
                <w:sz w:val="18"/>
                <w:szCs w:val="18"/>
              </w:rPr>
            </w:pPr>
            <w:r w:rsidRPr="006B2AE8">
              <w:rPr>
                <w:rFonts w:ascii="Verdana" w:eastAsia="Calibri" w:hAnsi="Verdana"/>
                <w:b/>
                <w:sz w:val="18"/>
                <w:szCs w:val="18"/>
              </w:rPr>
              <w:t>Wymagane kwalifikacje zawodowe</w:t>
            </w:r>
            <w:r>
              <w:rPr>
                <w:rFonts w:ascii="Verdana" w:eastAsia="Calibri" w:hAnsi="Verdana"/>
                <w:sz w:val="18"/>
                <w:szCs w:val="18"/>
              </w:rPr>
              <w:t xml:space="preserve">: </w:t>
            </w:r>
            <w:r>
              <w:rPr>
                <w:rFonts w:ascii="Verdana" w:hAnsi="Verdana"/>
                <w:sz w:val="18"/>
                <w:szCs w:val="18"/>
              </w:rPr>
              <w:t>w</w:t>
            </w:r>
            <w:r w:rsidR="00CC26E6" w:rsidRPr="00AB26AC">
              <w:rPr>
                <w:rFonts w:ascii="Verdana" w:hAnsi="Verdana"/>
                <w:sz w:val="18"/>
                <w:szCs w:val="18"/>
              </w:rPr>
              <w:t>ykształcenie wyższe socjologiczne, psychologiczne lub z zakresu nauk społecznych</w:t>
            </w:r>
          </w:p>
          <w:p w:rsidR="000F1FDA" w:rsidRDefault="000F1FDA" w:rsidP="004A538C">
            <w:pPr>
              <w:rPr>
                <w:rFonts w:ascii="Verdana" w:hAnsi="Verdana"/>
                <w:sz w:val="18"/>
                <w:szCs w:val="18"/>
              </w:rPr>
            </w:pPr>
          </w:p>
          <w:p w:rsidR="00E720FF" w:rsidRPr="00AB26AC" w:rsidRDefault="00E720FF" w:rsidP="004A538C">
            <w:pPr>
              <w:rPr>
                <w:rFonts w:ascii="Verdana" w:hAnsi="Verdana"/>
                <w:sz w:val="18"/>
                <w:szCs w:val="18"/>
              </w:rPr>
            </w:pPr>
          </w:p>
          <w:p w:rsidR="000F1FDA" w:rsidRDefault="000F1FDA" w:rsidP="000F1FDA">
            <w:pPr>
              <w:rPr>
                <w:rFonts w:ascii="Verdana" w:eastAsia="Calibri" w:hAnsi="Verdana"/>
                <w:sz w:val="18"/>
                <w:szCs w:val="18"/>
              </w:rPr>
            </w:pPr>
            <w:r w:rsidRPr="006B2AE8">
              <w:rPr>
                <w:rFonts w:ascii="Verdana" w:eastAsia="Calibri" w:hAnsi="Verdana"/>
                <w:b/>
                <w:sz w:val="18"/>
                <w:szCs w:val="18"/>
              </w:rPr>
              <w:t>Minimalne doświadczenie</w:t>
            </w:r>
            <w:r w:rsidRPr="006B2AE8">
              <w:rPr>
                <w:rFonts w:ascii="Verdana" w:eastAsia="Calibri" w:hAnsi="Verdana"/>
                <w:sz w:val="18"/>
                <w:szCs w:val="18"/>
              </w:rPr>
              <w:t xml:space="preserve">: </w:t>
            </w:r>
          </w:p>
          <w:p w:rsidR="004747C9" w:rsidRPr="00AB26AC" w:rsidRDefault="000F1FDA" w:rsidP="00AB26AC">
            <w:pPr>
              <w:rPr>
                <w:rFonts w:ascii="Verdana" w:eastAsia="Calibri" w:hAnsi="Verdana" w:cs="Arial"/>
                <w:sz w:val="18"/>
                <w:szCs w:val="18"/>
              </w:rPr>
            </w:pPr>
            <w:r>
              <w:rPr>
                <w:rFonts w:ascii="Verdana" w:eastAsia="Calibri" w:hAnsi="Verdana"/>
                <w:sz w:val="18"/>
                <w:szCs w:val="18"/>
              </w:rPr>
              <w:t>w</w:t>
            </w:r>
            <w:r w:rsidR="00CC26E6" w:rsidRPr="00AB26AC">
              <w:rPr>
                <w:rFonts w:ascii="Verdana" w:eastAsia="Calibri" w:hAnsi="Verdana"/>
                <w:sz w:val="18"/>
                <w:szCs w:val="18"/>
              </w:rPr>
              <w:t xml:space="preserve"> okresie ostatnich 5 lat przed upływem terminu składania ofert opracował (tj. przygotował metodykę badań, oraz przeprowadził analizę i interpretację danych) w ramach co najmniej 2 projektów (każdy projekt realizowany na rzecz innego podmiotu) badania ilościowe i jakościowe na grupie co najmniej 100 osób.</w:t>
            </w:r>
          </w:p>
        </w:tc>
        <w:tc>
          <w:tcPr>
            <w:tcW w:w="1971" w:type="dxa"/>
          </w:tcPr>
          <w:p w:rsidR="004747C9" w:rsidRPr="00AB26AC" w:rsidRDefault="00CC26E6" w:rsidP="00AB26AC">
            <w:pPr>
              <w:ind w:right="33"/>
              <w:rPr>
                <w:rFonts w:ascii="Verdana" w:eastAsia="Calibri" w:hAnsi="Verdana" w:cs="Arial"/>
                <w:b/>
                <w:sz w:val="18"/>
                <w:szCs w:val="18"/>
              </w:rPr>
            </w:pPr>
            <w:r w:rsidRPr="00AB26AC">
              <w:rPr>
                <w:rFonts w:ascii="Verdana" w:hAnsi="Verdana" w:cs="Arial"/>
                <w:b/>
                <w:sz w:val="18"/>
                <w:szCs w:val="18"/>
              </w:rPr>
              <w:t>Ekspert ds. badań ilościowych i jakościowych</w:t>
            </w:r>
          </w:p>
        </w:tc>
        <w:tc>
          <w:tcPr>
            <w:tcW w:w="1879" w:type="dxa"/>
            <w:tcBorders>
              <w:right w:val="single" w:sz="4" w:space="0" w:color="auto"/>
            </w:tcBorders>
            <w:vAlign w:val="center"/>
          </w:tcPr>
          <w:p w:rsidR="004747C9" w:rsidRPr="00AB26AC" w:rsidRDefault="004747C9" w:rsidP="00173B36">
            <w:pPr>
              <w:ind w:right="92"/>
              <w:jc w:val="center"/>
              <w:rPr>
                <w:rFonts w:ascii="Verdana" w:hAnsi="Verdana" w:cs="Arial"/>
                <w:b/>
                <w:sz w:val="20"/>
                <w:szCs w:val="20"/>
              </w:rPr>
            </w:pPr>
          </w:p>
        </w:tc>
        <w:tc>
          <w:tcPr>
            <w:tcW w:w="4347" w:type="dxa"/>
          </w:tcPr>
          <w:p w:rsidR="0049243B" w:rsidRDefault="0049243B" w:rsidP="0049243B">
            <w:pPr>
              <w:rPr>
                <w:rFonts w:ascii="Verdana" w:hAnsi="Verdana"/>
                <w:sz w:val="18"/>
                <w:szCs w:val="18"/>
              </w:rPr>
            </w:pPr>
            <w:r w:rsidRPr="006B2AE8">
              <w:rPr>
                <w:rFonts w:ascii="Verdana" w:eastAsia="Calibri" w:hAnsi="Verdana"/>
                <w:b/>
                <w:sz w:val="18"/>
                <w:szCs w:val="18"/>
              </w:rPr>
              <w:t>Wymagane kwalifikacje zawodowe</w:t>
            </w:r>
            <w:r>
              <w:rPr>
                <w:rFonts w:ascii="Verdana" w:eastAsia="Calibri" w:hAnsi="Verdana"/>
                <w:sz w:val="18"/>
                <w:szCs w:val="18"/>
              </w:rPr>
              <w:t>:  posiada wykształcenie wyższe …………………………. (</w:t>
            </w:r>
            <w:r>
              <w:rPr>
                <w:rFonts w:ascii="Verdana" w:hAnsi="Verdana"/>
                <w:sz w:val="18"/>
                <w:szCs w:val="18"/>
              </w:rPr>
              <w:t>w</w:t>
            </w:r>
            <w:r w:rsidRPr="006B2AE8">
              <w:rPr>
                <w:rFonts w:ascii="Verdana" w:hAnsi="Verdana"/>
                <w:sz w:val="18"/>
                <w:szCs w:val="18"/>
              </w:rPr>
              <w:t>ykształcenie wyższe socjologiczne, psychologiczne lub z zakresu nauk społecznych</w:t>
            </w:r>
            <w:r>
              <w:rPr>
                <w:rFonts w:ascii="Verdana" w:hAnsi="Verdana"/>
                <w:sz w:val="18"/>
                <w:szCs w:val="18"/>
              </w:rPr>
              <w:t>)</w:t>
            </w:r>
          </w:p>
          <w:p w:rsidR="0049243B" w:rsidRDefault="0049243B" w:rsidP="0049243B">
            <w:pPr>
              <w:rPr>
                <w:rFonts w:ascii="Verdana" w:eastAsia="Calibri" w:hAnsi="Verdana"/>
                <w:sz w:val="18"/>
                <w:szCs w:val="18"/>
              </w:rPr>
            </w:pPr>
          </w:p>
          <w:p w:rsidR="0049243B" w:rsidRDefault="0049243B" w:rsidP="0049243B">
            <w:pPr>
              <w:contextualSpacing/>
              <w:rPr>
                <w:rFonts w:ascii="Verdana" w:eastAsia="Calibri" w:hAnsi="Verdana"/>
                <w:b/>
                <w:bCs/>
                <w:sz w:val="16"/>
                <w:szCs w:val="16"/>
              </w:rPr>
            </w:pPr>
            <w:r>
              <w:rPr>
                <w:rFonts w:ascii="Verdana" w:eastAsia="Calibri" w:hAnsi="Verdana"/>
                <w:b/>
                <w:bCs/>
                <w:sz w:val="16"/>
                <w:szCs w:val="16"/>
              </w:rPr>
              <w:t>Doświadczenie:</w:t>
            </w:r>
          </w:p>
          <w:p w:rsidR="0049243B" w:rsidRDefault="0049243B" w:rsidP="0049243B">
            <w:pPr>
              <w:contextualSpacing/>
              <w:rPr>
                <w:rFonts w:ascii="Verdana" w:eastAsia="Calibri" w:hAnsi="Verdana"/>
                <w:b/>
                <w:bCs/>
                <w:sz w:val="16"/>
                <w:szCs w:val="16"/>
              </w:rPr>
            </w:pPr>
            <w:r>
              <w:rPr>
                <w:rFonts w:ascii="Verdana" w:eastAsia="Calibri" w:hAnsi="Verdana"/>
                <w:sz w:val="18"/>
                <w:szCs w:val="18"/>
              </w:rPr>
              <w:t>1.</w:t>
            </w:r>
            <w:r w:rsidRPr="00C44C0B">
              <w:rPr>
                <w:rFonts w:ascii="Verdana" w:eastAsia="Calibri" w:hAnsi="Verdana"/>
                <w:sz w:val="18"/>
                <w:szCs w:val="18"/>
              </w:rPr>
              <w:t xml:space="preserve"> </w:t>
            </w:r>
            <w:r w:rsidR="00E11E42" w:rsidRPr="00E11E42">
              <w:rPr>
                <w:rFonts w:ascii="Verdana" w:eastAsia="Calibri" w:hAnsi="Verdana"/>
                <w:sz w:val="18"/>
                <w:szCs w:val="18"/>
              </w:rPr>
              <w:t xml:space="preserve">w okresie ……………………… (ostatnich 5 lat przed upływem terminu składania ofert tj. od 09.03.2012r. do 09.03.2017r., podać daty graniczne) opracował </w:t>
            </w:r>
            <w:r w:rsidRPr="00C44C0B">
              <w:rPr>
                <w:rFonts w:ascii="Verdana" w:eastAsia="Calibri" w:hAnsi="Verdana"/>
                <w:sz w:val="18"/>
                <w:szCs w:val="18"/>
              </w:rPr>
              <w:t>(tj. przygotował metodykę badań oraz przeprowadził analizę i interpretację danych) w ramach  projektu  realizowanego na rzecz ……………... (podmiotu), badania ilościowe i jakościowe  na grupie …………………………..(co najmniej 100) osób.</w:t>
            </w:r>
          </w:p>
          <w:p w:rsidR="0049243B" w:rsidRDefault="0049243B" w:rsidP="0049243B">
            <w:pPr>
              <w:rPr>
                <w:rFonts w:ascii="Verdana" w:eastAsia="Calibri" w:hAnsi="Verdana"/>
                <w:sz w:val="18"/>
                <w:szCs w:val="18"/>
              </w:rPr>
            </w:pPr>
            <w:r>
              <w:rPr>
                <w:rFonts w:ascii="Verdana" w:eastAsia="Calibri" w:hAnsi="Verdana"/>
                <w:sz w:val="18"/>
                <w:szCs w:val="18"/>
              </w:rPr>
              <w:t>2</w:t>
            </w:r>
            <w:r w:rsidRPr="000D12FA">
              <w:rPr>
                <w:rFonts w:ascii="Verdana" w:eastAsia="Calibri" w:hAnsi="Verdana"/>
                <w:sz w:val="18"/>
                <w:szCs w:val="18"/>
              </w:rPr>
              <w:t>.</w:t>
            </w:r>
            <w:r w:rsidRPr="00C44C0B">
              <w:rPr>
                <w:rFonts w:ascii="Verdana" w:eastAsia="Calibri" w:hAnsi="Verdana"/>
                <w:sz w:val="18"/>
                <w:szCs w:val="18"/>
              </w:rPr>
              <w:t xml:space="preserve"> w okresie ……………………… (ostatnich 5 lat przed upływem terminu składania ofert tj. od 09.03.2012r. do 09.03.2017r., podać daty graniczne) opracował (tj. przygotował metodykę badań oraz przeprowadził analizę i interpretację danych) w ramach  projektu  </w:t>
            </w:r>
            <w:r w:rsidRPr="00C44C0B">
              <w:rPr>
                <w:rFonts w:ascii="Verdana" w:eastAsia="Calibri" w:hAnsi="Verdana"/>
                <w:sz w:val="18"/>
                <w:szCs w:val="18"/>
              </w:rPr>
              <w:lastRenderedPageBreak/>
              <w:t>realizowanego na rzecz ……………... (podmiotu), badania ilościowe i jakościowe  na grupie …………………………..(co najmniej 100) osób.</w:t>
            </w:r>
          </w:p>
          <w:p w:rsidR="0049243B" w:rsidRDefault="0049243B" w:rsidP="0049243B">
            <w:pPr>
              <w:rPr>
                <w:rFonts w:ascii="Verdana" w:eastAsia="Calibri" w:hAnsi="Verdana"/>
                <w:sz w:val="18"/>
                <w:szCs w:val="18"/>
              </w:rPr>
            </w:pPr>
            <w:r>
              <w:rPr>
                <w:rFonts w:ascii="Verdana" w:eastAsia="Calibri" w:hAnsi="Verdana"/>
                <w:sz w:val="18"/>
                <w:szCs w:val="18"/>
              </w:rPr>
              <w:t>3.</w:t>
            </w:r>
            <w:r w:rsidRPr="00E55BBC">
              <w:rPr>
                <w:rFonts w:ascii="Verdana" w:eastAsia="Calibri" w:hAnsi="Verdana"/>
                <w:sz w:val="18"/>
                <w:szCs w:val="18"/>
              </w:rPr>
              <w:t xml:space="preserve"> </w:t>
            </w:r>
            <w:r w:rsidRPr="00C44C0B">
              <w:rPr>
                <w:rFonts w:ascii="Verdana" w:eastAsia="Calibri" w:hAnsi="Verdana"/>
                <w:sz w:val="18"/>
                <w:szCs w:val="18"/>
              </w:rPr>
              <w:t>w okresie ……………………… (ostatnich 5 lat przed upływem terminu składania ofert tj. od 09.03.2012r. do 09.03.2017r., podać daty graniczne) opracował (tj. przygotował metodykę badań oraz przeprowadził analizę i interpretację danych) w ramach  projektu  realizowanego na rzecz ……………... (podmiotu), badania ilościowe i jakościowe  na grupie …………………………..(co najmniej 100) osób.</w:t>
            </w:r>
          </w:p>
          <w:p w:rsidR="0049243B" w:rsidRPr="000D12FA" w:rsidRDefault="0049243B" w:rsidP="0049243B">
            <w:pPr>
              <w:rPr>
                <w:rFonts w:ascii="Verdana" w:eastAsia="Calibri" w:hAnsi="Verdana"/>
                <w:sz w:val="18"/>
                <w:szCs w:val="18"/>
              </w:rPr>
            </w:pPr>
            <w:r>
              <w:rPr>
                <w:rFonts w:ascii="Verdana" w:eastAsia="Calibri" w:hAnsi="Verdana"/>
                <w:sz w:val="18"/>
                <w:szCs w:val="18"/>
              </w:rPr>
              <w:t>4.</w:t>
            </w:r>
            <w:r w:rsidRPr="00E55BBC">
              <w:rPr>
                <w:rFonts w:ascii="Verdana" w:eastAsia="Calibri" w:hAnsi="Verdana"/>
                <w:sz w:val="18"/>
                <w:szCs w:val="18"/>
              </w:rPr>
              <w:t xml:space="preserve"> </w:t>
            </w:r>
            <w:r w:rsidRPr="000D12FA">
              <w:rPr>
                <w:rFonts w:ascii="Verdana" w:eastAsia="Calibri" w:hAnsi="Verdana"/>
                <w:sz w:val="18"/>
                <w:szCs w:val="18"/>
              </w:rPr>
              <w:t xml:space="preserve">w okresie ……………………… (ostatnich 5 lat przed upływem terminu składania ofert tj. od 09.03.2012r. do 09.03.2017r., podać daty graniczne) opracował (tj. przygotował metodykę badań oraz przeprowadził analizę i interpretację danych) w ramach  projektu  </w:t>
            </w:r>
            <w:r>
              <w:rPr>
                <w:rFonts w:ascii="Verdana" w:eastAsia="Calibri" w:hAnsi="Verdana"/>
                <w:sz w:val="18"/>
                <w:szCs w:val="18"/>
              </w:rPr>
              <w:t>realizowanego</w:t>
            </w:r>
            <w:r w:rsidRPr="000D12FA">
              <w:rPr>
                <w:rFonts w:ascii="Verdana" w:eastAsia="Calibri" w:hAnsi="Verdana"/>
                <w:sz w:val="18"/>
                <w:szCs w:val="18"/>
              </w:rPr>
              <w:t xml:space="preserve"> na rzecz …………</w:t>
            </w:r>
            <w:r>
              <w:rPr>
                <w:rFonts w:ascii="Verdana" w:eastAsia="Calibri" w:hAnsi="Verdana"/>
                <w:sz w:val="18"/>
                <w:szCs w:val="18"/>
              </w:rPr>
              <w:t>….</w:t>
            </w:r>
            <w:r w:rsidRPr="000D12FA">
              <w:rPr>
                <w:rFonts w:ascii="Verdana" w:eastAsia="Calibri" w:hAnsi="Verdana"/>
                <w:sz w:val="18"/>
                <w:szCs w:val="18"/>
              </w:rPr>
              <w:t>.. (podmiotu)</w:t>
            </w:r>
            <w:r>
              <w:rPr>
                <w:rFonts w:ascii="Verdana" w:eastAsia="Calibri" w:hAnsi="Verdana"/>
                <w:sz w:val="18"/>
                <w:szCs w:val="18"/>
              </w:rPr>
              <w:t>,</w:t>
            </w:r>
            <w:r w:rsidRPr="000D12FA">
              <w:rPr>
                <w:rFonts w:ascii="Verdana" w:eastAsia="Calibri" w:hAnsi="Verdana"/>
                <w:sz w:val="18"/>
                <w:szCs w:val="18"/>
              </w:rPr>
              <w:t xml:space="preserve"> badania ilościowe i jakościowe  na grupie …………………………..(co najmniej 100</w:t>
            </w:r>
            <w:r>
              <w:rPr>
                <w:rFonts w:ascii="Verdana" w:eastAsia="Calibri" w:hAnsi="Verdana"/>
                <w:sz w:val="18"/>
                <w:szCs w:val="18"/>
              </w:rPr>
              <w:t>)</w:t>
            </w:r>
            <w:r w:rsidRPr="000D12FA">
              <w:rPr>
                <w:rFonts w:ascii="Verdana" w:eastAsia="Calibri" w:hAnsi="Verdana"/>
                <w:sz w:val="18"/>
                <w:szCs w:val="18"/>
              </w:rPr>
              <w:t xml:space="preserve"> osób.</w:t>
            </w:r>
          </w:p>
          <w:p w:rsidR="004747C9" w:rsidRPr="001E5913" w:rsidRDefault="004747C9" w:rsidP="00EE4302">
            <w:pPr>
              <w:rPr>
                <w:rFonts w:ascii="Verdana" w:eastAsia="Calibri" w:hAnsi="Verdana" w:cs="Arial"/>
                <w:bCs/>
                <w:sz w:val="16"/>
                <w:szCs w:val="16"/>
              </w:rPr>
            </w:pPr>
          </w:p>
        </w:tc>
        <w:tc>
          <w:tcPr>
            <w:tcW w:w="2067" w:type="dxa"/>
            <w:vAlign w:val="center"/>
          </w:tcPr>
          <w:p w:rsidR="004747C9" w:rsidRPr="001E5913" w:rsidRDefault="004747C9" w:rsidP="00173B36">
            <w:pPr>
              <w:spacing w:before="120"/>
              <w:rPr>
                <w:rFonts w:ascii="Verdana" w:eastAsia="Calibri" w:hAnsi="Verdana" w:cs="Arial"/>
                <w:i/>
                <w:sz w:val="18"/>
                <w:szCs w:val="20"/>
              </w:rPr>
            </w:pPr>
            <w:r w:rsidRPr="001E5913">
              <w:rPr>
                <w:rFonts w:ascii="Verdana" w:eastAsia="Calibri" w:hAnsi="Verdana" w:cs="Arial"/>
                <w:i/>
                <w:sz w:val="18"/>
                <w:szCs w:val="20"/>
              </w:rPr>
              <w:lastRenderedPageBreak/>
              <w:t>…………….. (Podać podstawę dysponowania daną osobą przez Wykonawcę)</w:t>
            </w:r>
          </w:p>
        </w:tc>
      </w:tr>
      <w:tr w:rsidR="001A37EC" w:rsidRPr="00FB6E44" w:rsidTr="00AB26AC">
        <w:trPr>
          <w:trHeight w:val="978"/>
        </w:trPr>
        <w:tc>
          <w:tcPr>
            <w:tcW w:w="728" w:type="dxa"/>
            <w:tcBorders>
              <w:top w:val="double" w:sz="4" w:space="0" w:color="auto"/>
              <w:bottom w:val="double" w:sz="4" w:space="0" w:color="auto"/>
              <w:right w:val="double" w:sz="4" w:space="0" w:color="auto"/>
            </w:tcBorders>
            <w:vAlign w:val="center"/>
          </w:tcPr>
          <w:p w:rsidR="001A37EC" w:rsidRPr="00FB6E44" w:rsidRDefault="00A46F11" w:rsidP="00173B36">
            <w:pPr>
              <w:spacing w:before="120"/>
              <w:jc w:val="center"/>
              <w:rPr>
                <w:rFonts w:ascii="Verdana" w:eastAsia="Calibri" w:hAnsi="Verdana" w:cs="Arial"/>
                <w:sz w:val="20"/>
                <w:szCs w:val="20"/>
              </w:rPr>
            </w:pPr>
            <w:r>
              <w:rPr>
                <w:rFonts w:ascii="Verdana" w:eastAsia="Calibri" w:hAnsi="Verdana" w:cs="Arial"/>
                <w:sz w:val="20"/>
                <w:szCs w:val="20"/>
              </w:rPr>
              <w:lastRenderedPageBreak/>
              <w:t>4</w:t>
            </w:r>
          </w:p>
        </w:tc>
        <w:tc>
          <w:tcPr>
            <w:tcW w:w="3368" w:type="dxa"/>
            <w:tcBorders>
              <w:left w:val="double" w:sz="4" w:space="0" w:color="auto"/>
            </w:tcBorders>
          </w:tcPr>
          <w:p w:rsidR="001A37EC" w:rsidRPr="00AB26AC" w:rsidRDefault="000F1FDA" w:rsidP="00AB26AC">
            <w:pPr>
              <w:rPr>
                <w:rFonts w:ascii="Verdana" w:hAnsi="Verdana"/>
                <w:sz w:val="18"/>
                <w:szCs w:val="18"/>
              </w:rPr>
            </w:pPr>
            <w:r>
              <w:rPr>
                <w:rFonts w:ascii="Verdana" w:eastAsia="Calibri" w:hAnsi="Verdana"/>
                <w:b/>
                <w:sz w:val="18"/>
                <w:szCs w:val="18"/>
              </w:rPr>
              <w:t xml:space="preserve">Wymagane kwalifikacje </w:t>
            </w:r>
            <w:r w:rsidRPr="006B2AE8">
              <w:rPr>
                <w:rFonts w:ascii="Verdana" w:eastAsia="Calibri" w:hAnsi="Verdana"/>
                <w:b/>
                <w:sz w:val="18"/>
                <w:szCs w:val="18"/>
              </w:rPr>
              <w:t>zawodowe</w:t>
            </w:r>
            <w:r>
              <w:rPr>
                <w:rFonts w:ascii="Verdana" w:eastAsia="Calibri" w:hAnsi="Verdana"/>
                <w:sz w:val="18"/>
                <w:szCs w:val="18"/>
              </w:rPr>
              <w:t xml:space="preserve">: </w:t>
            </w:r>
            <w:r>
              <w:rPr>
                <w:rFonts w:ascii="Verdana" w:hAnsi="Verdana"/>
                <w:sz w:val="18"/>
                <w:szCs w:val="18"/>
              </w:rPr>
              <w:t>w</w:t>
            </w:r>
            <w:r w:rsidR="00184F7C" w:rsidRPr="00AB26AC">
              <w:rPr>
                <w:rFonts w:ascii="Verdana" w:hAnsi="Verdana"/>
                <w:sz w:val="18"/>
                <w:szCs w:val="18"/>
              </w:rPr>
              <w:t>ykształcenie wyższe socjologiczne, psychologiczne lub z zakresu nauk społecznych</w:t>
            </w:r>
            <w:r>
              <w:rPr>
                <w:rFonts w:ascii="Verdana" w:hAnsi="Verdana"/>
                <w:sz w:val="18"/>
                <w:szCs w:val="18"/>
              </w:rPr>
              <w:t>;</w:t>
            </w:r>
          </w:p>
          <w:p w:rsidR="000F1FDA" w:rsidRDefault="000F1FDA" w:rsidP="00AB26AC">
            <w:pPr>
              <w:rPr>
                <w:rFonts w:ascii="Verdana" w:hAnsi="Verdana"/>
                <w:sz w:val="18"/>
                <w:szCs w:val="18"/>
              </w:rPr>
            </w:pPr>
          </w:p>
          <w:p w:rsidR="00E720FF" w:rsidRPr="00AB26AC" w:rsidRDefault="00E720FF" w:rsidP="00AB26AC">
            <w:pPr>
              <w:rPr>
                <w:rFonts w:ascii="Verdana" w:hAnsi="Verdana"/>
                <w:sz w:val="18"/>
                <w:szCs w:val="18"/>
              </w:rPr>
            </w:pPr>
          </w:p>
          <w:p w:rsidR="000F1FDA" w:rsidRDefault="000F1FDA" w:rsidP="000F1FDA">
            <w:pPr>
              <w:rPr>
                <w:rFonts w:ascii="Verdana" w:eastAsia="Calibri" w:hAnsi="Verdana"/>
                <w:sz w:val="18"/>
                <w:szCs w:val="18"/>
              </w:rPr>
            </w:pPr>
            <w:r w:rsidRPr="006B2AE8">
              <w:rPr>
                <w:rFonts w:ascii="Verdana" w:eastAsia="Calibri" w:hAnsi="Verdana"/>
                <w:b/>
                <w:sz w:val="18"/>
                <w:szCs w:val="18"/>
              </w:rPr>
              <w:t>Minimalne doświadczenie</w:t>
            </w:r>
            <w:r w:rsidRPr="006B2AE8">
              <w:rPr>
                <w:rFonts w:ascii="Verdana" w:eastAsia="Calibri" w:hAnsi="Verdana"/>
                <w:sz w:val="18"/>
                <w:szCs w:val="18"/>
              </w:rPr>
              <w:t xml:space="preserve">: </w:t>
            </w:r>
          </w:p>
          <w:p w:rsidR="00EB18EA" w:rsidRPr="00AB26AC" w:rsidRDefault="000F1FDA" w:rsidP="00AB26AC">
            <w:pPr>
              <w:rPr>
                <w:rFonts w:ascii="Verdana" w:eastAsia="Calibri" w:hAnsi="Verdana" w:cs="Arial"/>
                <w:sz w:val="18"/>
                <w:szCs w:val="18"/>
              </w:rPr>
            </w:pPr>
            <w:r>
              <w:rPr>
                <w:rFonts w:ascii="Verdana" w:eastAsia="Calibri" w:hAnsi="Verdana"/>
                <w:sz w:val="18"/>
                <w:szCs w:val="18"/>
              </w:rPr>
              <w:t>w</w:t>
            </w:r>
            <w:r w:rsidR="00EB18EA" w:rsidRPr="00AB26AC">
              <w:rPr>
                <w:rFonts w:ascii="Verdana" w:eastAsia="Calibri" w:hAnsi="Verdana"/>
                <w:sz w:val="18"/>
                <w:szCs w:val="18"/>
              </w:rPr>
              <w:t xml:space="preserve"> okresie ostatnich 5 lat przez upływem terminu składania ofert zrealizował co najmniej 2 usługi (każda usługa zrealizowana na rzecz innego podmiotu) polegające </w:t>
            </w:r>
            <w:r w:rsidR="00EB18EA" w:rsidRPr="00AB26AC">
              <w:rPr>
                <w:rFonts w:ascii="Verdana" w:eastAsia="Calibri" w:hAnsi="Verdana"/>
                <w:sz w:val="18"/>
                <w:szCs w:val="18"/>
              </w:rPr>
              <w:lastRenderedPageBreak/>
              <w:t>na opracowaniu standardów i procedur w zakresie obsługi interesanta/ klienta</w:t>
            </w:r>
          </w:p>
        </w:tc>
        <w:tc>
          <w:tcPr>
            <w:tcW w:w="1971" w:type="dxa"/>
          </w:tcPr>
          <w:p w:rsidR="001A37EC" w:rsidRPr="00AB26AC" w:rsidRDefault="00184F7C" w:rsidP="00AB26AC">
            <w:pPr>
              <w:ind w:right="33"/>
              <w:rPr>
                <w:rFonts w:ascii="Verdana" w:eastAsia="Calibri" w:hAnsi="Verdana" w:cs="Arial"/>
                <w:b/>
                <w:sz w:val="18"/>
                <w:szCs w:val="18"/>
              </w:rPr>
            </w:pPr>
            <w:r w:rsidRPr="00AB26AC">
              <w:rPr>
                <w:rFonts w:ascii="Verdana" w:hAnsi="Verdana" w:cs="Arial"/>
                <w:b/>
                <w:sz w:val="18"/>
                <w:szCs w:val="18"/>
              </w:rPr>
              <w:lastRenderedPageBreak/>
              <w:t>Ekspert ds. standardów obsługi interesanta</w:t>
            </w:r>
          </w:p>
        </w:tc>
        <w:tc>
          <w:tcPr>
            <w:tcW w:w="1879" w:type="dxa"/>
            <w:tcBorders>
              <w:right w:val="single" w:sz="4" w:space="0" w:color="auto"/>
            </w:tcBorders>
            <w:vAlign w:val="center"/>
          </w:tcPr>
          <w:p w:rsidR="001A37EC" w:rsidRPr="00AB26AC" w:rsidRDefault="001A37EC" w:rsidP="00173B36">
            <w:pPr>
              <w:ind w:right="92"/>
              <w:jc w:val="center"/>
              <w:rPr>
                <w:rFonts w:ascii="Verdana" w:hAnsi="Verdana" w:cs="Arial"/>
                <w:b/>
                <w:sz w:val="20"/>
                <w:szCs w:val="20"/>
              </w:rPr>
            </w:pPr>
          </w:p>
        </w:tc>
        <w:tc>
          <w:tcPr>
            <w:tcW w:w="4347" w:type="dxa"/>
          </w:tcPr>
          <w:p w:rsidR="00EE4302" w:rsidRDefault="00EE4302" w:rsidP="00EE4302">
            <w:pPr>
              <w:rPr>
                <w:rFonts w:ascii="Verdana" w:hAnsi="Verdana"/>
                <w:sz w:val="18"/>
                <w:szCs w:val="18"/>
              </w:rPr>
            </w:pPr>
            <w:r w:rsidRPr="006B2AE8">
              <w:rPr>
                <w:rFonts w:ascii="Verdana" w:eastAsia="Calibri" w:hAnsi="Verdana"/>
                <w:b/>
                <w:sz w:val="18"/>
                <w:szCs w:val="18"/>
              </w:rPr>
              <w:t>Wymagane kwalifikacje zawodowe</w:t>
            </w:r>
            <w:r w:rsidR="00A20B9E">
              <w:rPr>
                <w:rFonts w:ascii="Verdana" w:eastAsia="Calibri" w:hAnsi="Verdana"/>
                <w:sz w:val="18"/>
                <w:szCs w:val="18"/>
              </w:rPr>
              <w:t>:  p</w:t>
            </w:r>
            <w:r>
              <w:rPr>
                <w:rFonts w:ascii="Verdana" w:eastAsia="Calibri" w:hAnsi="Verdana"/>
                <w:sz w:val="18"/>
                <w:szCs w:val="18"/>
              </w:rPr>
              <w:t>osiada wykształcenie wyższe …………………………. (</w:t>
            </w:r>
            <w:r>
              <w:rPr>
                <w:rFonts w:ascii="Verdana" w:hAnsi="Verdana"/>
                <w:sz w:val="18"/>
                <w:szCs w:val="18"/>
              </w:rPr>
              <w:t>w</w:t>
            </w:r>
            <w:r w:rsidRPr="006B2AE8">
              <w:rPr>
                <w:rFonts w:ascii="Verdana" w:hAnsi="Verdana"/>
                <w:sz w:val="18"/>
                <w:szCs w:val="18"/>
              </w:rPr>
              <w:t>ykształcenie wyższe socjologiczne, psychologiczne lub z zakresu nauk społecznych</w:t>
            </w:r>
            <w:r>
              <w:rPr>
                <w:rFonts w:ascii="Verdana" w:hAnsi="Verdana"/>
                <w:sz w:val="18"/>
                <w:szCs w:val="18"/>
              </w:rPr>
              <w:t>)</w:t>
            </w:r>
          </w:p>
          <w:p w:rsidR="00EE4302" w:rsidRDefault="00EE4302" w:rsidP="00EE4302">
            <w:pPr>
              <w:rPr>
                <w:rFonts w:ascii="Verdana" w:hAnsi="Verdana"/>
                <w:sz w:val="18"/>
                <w:szCs w:val="18"/>
              </w:rPr>
            </w:pPr>
          </w:p>
          <w:p w:rsidR="00EE4302" w:rsidRPr="00AB26AC" w:rsidRDefault="00EE4302" w:rsidP="00EE4302">
            <w:pPr>
              <w:spacing w:before="240"/>
              <w:ind w:left="720"/>
              <w:jc w:val="both"/>
              <w:rPr>
                <w:rFonts w:ascii="Verdana" w:hAnsi="Verdana"/>
                <w:b/>
                <w:sz w:val="18"/>
                <w:szCs w:val="18"/>
              </w:rPr>
            </w:pPr>
            <w:r w:rsidRPr="00AB26AC">
              <w:rPr>
                <w:rFonts w:ascii="Verdana" w:hAnsi="Verdana"/>
                <w:b/>
                <w:sz w:val="18"/>
                <w:szCs w:val="18"/>
              </w:rPr>
              <w:t>Doświadczenie:</w:t>
            </w:r>
          </w:p>
          <w:p w:rsidR="001A37EC" w:rsidRDefault="00EE4302" w:rsidP="001E5913">
            <w:pPr>
              <w:rPr>
                <w:rFonts w:ascii="Verdana" w:eastAsia="Calibri" w:hAnsi="Verdana"/>
                <w:sz w:val="18"/>
                <w:szCs w:val="18"/>
              </w:rPr>
            </w:pPr>
            <w:r>
              <w:rPr>
                <w:rFonts w:ascii="Verdana" w:eastAsia="Calibri" w:hAnsi="Verdana"/>
                <w:sz w:val="18"/>
                <w:szCs w:val="18"/>
              </w:rPr>
              <w:t>1.</w:t>
            </w:r>
            <w:r w:rsidR="00235245" w:rsidRPr="00E55BBC">
              <w:rPr>
                <w:rFonts w:ascii="Verdana" w:eastAsia="Calibri" w:hAnsi="Verdana"/>
                <w:sz w:val="18"/>
                <w:szCs w:val="18"/>
              </w:rPr>
              <w:t xml:space="preserve"> </w:t>
            </w:r>
            <w:r w:rsidR="00E11E42" w:rsidRPr="00E11E42">
              <w:rPr>
                <w:rFonts w:ascii="Verdana" w:eastAsia="Calibri" w:hAnsi="Verdana"/>
                <w:sz w:val="18"/>
                <w:szCs w:val="18"/>
              </w:rPr>
              <w:t>w okresie ……………………… (ostatnich 5 lat przed upływem terminu składania ofert tj. od 09.03.2012r. do 09.03.2017r., podać daty graniczne</w:t>
            </w:r>
            <w:r w:rsidR="00E11E42">
              <w:rPr>
                <w:rFonts w:ascii="Verdana" w:eastAsia="Calibri" w:hAnsi="Verdana"/>
                <w:sz w:val="18"/>
                <w:szCs w:val="18"/>
              </w:rPr>
              <w:t>)</w:t>
            </w:r>
            <w:r w:rsidR="00E11E42" w:rsidRPr="00E11E42">
              <w:rPr>
                <w:rFonts w:ascii="Verdana" w:eastAsia="Calibri" w:hAnsi="Verdana"/>
                <w:sz w:val="18"/>
                <w:szCs w:val="18"/>
              </w:rPr>
              <w:t xml:space="preserve"> </w:t>
            </w:r>
            <w:r w:rsidRPr="006B2AE8">
              <w:rPr>
                <w:rFonts w:ascii="Verdana" w:eastAsia="Calibri" w:hAnsi="Verdana"/>
                <w:sz w:val="18"/>
                <w:szCs w:val="18"/>
              </w:rPr>
              <w:t>zrealizował usług</w:t>
            </w:r>
            <w:r w:rsidR="00CF79A0">
              <w:rPr>
                <w:rFonts w:ascii="Verdana" w:eastAsia="Calibri" w:hAnsi="Verdana"/>
                <w:sz w:val="18"/>
                <w:szCs w:val="18"/>
              </w:rPr>
              <w:t>ę</w:t>
            </w:r>
            <w:r w:rsidR="00F02DC3">
              <w:rPr>
                <w:rFonts w:ascii="Verdana" w:eastAsia="Calibri" w:hAnsi="Verdana"/>
                <w:sz w:val="18"/>
                <w:szCs w:val="18"/>
              </w:rPr>
              <w:t xml:space="preserve"> </w:t>
            </w:r>
            <w:r w:rsidR="00CF79A0" w:rsidRPr="006B2AE8">
              <w:rPr>
                <w:rFonts w:ascii="Verdana" w:eastAsia="Calibri" w:hAnsi="Verdana"/>
                <w:sz w:val="18"/>
                <w:szCs w:val="18"/>
              </w:rPr>
              <w:t xml:space="preserve">na rzecz </w:t>
            </w:r>
            <w:r w:rsidR="00F02DC3">
              <w:rPr>
                <w:rFonts w:ascii="Verdana" w:eastAsia="Calibri" w:hAnsi="Verdana"/>
                <w:sz w:val="18"/>
                <w:szCs w:val="18"/>
              </w:rPr>
              <w:lastRenderedPageBreak/>
              <w:t>…………………………</w:t>
            </w:r>
            <w:r w:rsidRPr="006B2AE8">
              <w:rPr>
                <w:rFonts w:ascii="Verdana" w:eastAsia="Calibri" w:hAnsi="Verdana"/>
                <w:sz w:val="18"/>
                <w:szCs w:val="18"/>
              </w:rPr>
              <w:t xml:space="preserve"> (podmiotu) polegając</w:t>
            </w:r>
            <w:r w:rsidR="00CF79A0">
              <w:rPr>
                <w:rFonts w:ascii="Verdana" w:eastAsia="Calibri" w:hAnsi="Verdana"/>
                <w:sz w:val="18"/>
                <w:szCs w:val="18"/>
              </w:rPr>
              <w:t>ą</w:t>
            </w:r>
            <w:r w:rsidRPr="006B2AE8">
              <w:rPr>
                <w:rFonts w:ascii="Verdana" w:eastAsia="Calibri" w:hAnsi="Verdana"/>
                <w:sz w:val="18"/>
                <w:szCs w:val="18"/>
              </w:rPr>
              <w:t xml:space="preserve"> na opracowaniu standardów i procedur</w:t>
            </w:r>
            <w:r w:rsidR="00DE0B7A">
              <w:rPr>
                <w:rFonts w:ascii="Verdana" w:eastAsia="Calibri" w:hAnsi="Verdana"/>
                <w:sz w:val="18"/>
                <w:szCs w:val="18"/>
              </w:rPr>
              <w:t xml:space="preserve"> </w:t>
            </w:r>
            <w:r w:rsidRPr="006B2AE8">
              <w:rPr>
                <w:rFonts w:ascii="Verdana" w:eastAsia="Calibri" w:hAnsi="Verdana"/>
                <w:sz w:val="18"/>
                <w:szCs w:val="18"/>
              </w:rPr>
              <w:t>w zakresie obsługi interesanta/ klienta</w:t>
            </w:r>
            <w:r w:rsidR="004A1122">
              <w:rPr>
                <w:rFonts w:ascii="Verdana" w:eastAsia="Calibri" w:hAnsi="Verdana"/>
                <w:sz w:val="18"/>
                <w:szCs w:val="18"/>
              </w:rPr>
              <w:t>;</w:t>
            </w:r>
          </w:p>
          <w:p w:rsidR="00716191" w:rsidRDefault="00716191" w:rsidP="001E5913">
            <w:pPr>
              <w:rPr>
                <w:rFonts w:ascii="Verdana" w:eastAsia="Calibri" w:hAnsi="Verdana"/>
                <w:sz w:val="18"/>
                <w:szCs w:val="18"/>
              </w:rPr>
            </w:pPr>
          </w:p>
          <w:p w:rsidR="004A1122" w:rsidRDefault="00D46B00" w:rsidP="00D46B00">
            <w:pPr>
              <w:rPr>
                <w:rFonts w:ascii="Verdana" w:eastAsia="Calibri" w:hAnsi="Verdana"/>
                <w:sz w:val="18"/>
                <w:szCs w:val="18"/>
              </w:rPr>
            </w:pPr>
            <w:r>
              <w:rPr>
                <w:rFonts w:ascii="Verdana" w:eastAsia="Calibri" w:hAnsi="Verdana"/>
                <w:sz w:val="18"/>
                <w:szCs w:val="18"/>
              </w:rPr>
              <w:t>2.</w:t>
            </w:r>
            <w:r w:rsidR="00B8472B" w:rsidRPr="00E11E42">
              <w:rPr>
                <w:rFonts w:ascii="Verdana" w:eastAsia="Calibri" w:hAnsi="Verdana"/>
                <w:sz w:val="18"/>
                <w:szCs w:val="18"/>
              </w:rPr>
              <w:t xml:space="preserve"> w okresie ……………………… (ostatnich 5 lat przed upływem terminu składania ofert tj. od 09.03.2012r. do 09.03.2017r., podać daty graniczne</w:t>
            </w:r>
            <w:r w:rsidR="00B8472B">
              <w:rPr>
                <w:rFonts w:ascii="Verdana" w:eastAsia="Calibri" w:hAnsi="Verdana"/>
                <w:sz w:val="18"/>
                <w:szCs w:val="18"/>
              </w:rPr>
              <w:t>)</w:t>
            </w:r>
            <w:r w:rsidR="00B8472B" w:rsidRPr="00E11E42">
              <w:rPr>
                <w:rFonts w:ascii="Verdana" w:eastAsia="Calibri" w:hAnsi="Verdana"/>
                <w:sz w:val="18"/>
                <w:szCs w:val="18"/>
              </w:rPr>
              <w:t xml:space="preserve"> </w:t>
            </w:r>
            <w:r w:rsidR="00B8472B" w:rsidRPr="006B2AE8">
              <w:rPr>
                <w:rFonts w:ascii="Verdana" w:eastAsia="Calibri" w:hAnsi="Verdana"/>
                <w:sz w:val="18"/>
                <w:szCs w:val="18"/>
              </w:rPr>
              <w:t>zrealizował usług</w:t>
            </w:r>
            <w:r w:rsidR="00B8472B">
              <w:rPr>
                <w:rFonts w:ascii="Verdana" w:eastAsia="Calibri" w:hAnsi="Verdana"/>
                <w:sz w:val="18"/>
                <w:szCs w:val="18"/>
              </w:rPr>
              <w:t xml:space="preserve">ę </w:t>
            </w:r>
            <w:r w:rsidR="00B8472B" w:rsidRPr="006B2AE8">
              <w:rPr>
                <w:rFonts w:ascii="Verdana" w:eastAsia="Calibri" w:hAnsi="Verdana"/>
                <w:sz w:val="18"/>
                <w:szCs w:val="18"/>
              </w:rPr>
              <w:t xml:space="preserve">na rzecz </w:t>
            </w:r>
            <w:r w:rsidR="00B8472B">
              <w:rPr>
                <w:rFonts w:ascii="Verdana" w:eastAsia="Calibri" w:hAnsi="Verdana"/>
                <w:sz w:val="18"/>
                <w:szCs w:val="18"/>
              </w:rPr>
              <w:t>…………………………</w:t>
            </w:r>
            <w:r w:rsidR="00B8472B" w:rsidRPr="006B2AE8">
              <w:rPr>
                <w:rFonts w:ascii="Verdana" w:eastAsia="Calibri" w:hAnsi="Verdana"/>
                <w:sz w:val="18"/>
                <w:szCs w:val="18"/>
              </w:rPr>
              <w:t xml:space="preserve"> (podmiotu) polegając</w:t>
            </w:r>
            <w:r w:rsidR="00B8472B">
              <w:rPr>
                <w:rFonts w:ascii="Verdana" w:eastAsia="Calibri" w:hAnsi="Verdana"/>
                <w:sz w:val="18"/>
                <w:szCs w:val="18"/>
              </w:rPr>
              <w:t>ą</w:t>
            </w:r>
            <w:r w:rsidR="00B8472B" w:rsidRPr="006B2AE8">
              <w:rPr>
                <w:rFonts w:ascii="Verdana" w:eastAsia="Calibri" w:hAnsi="Verdana"/>
                <w:sz w:val="18"/>
                <w:szCs w:val="18"/>
              </w:rPr>
              <w:t xml:space="preserve"> na opracowaniu standardów i procedur</w:t>
            </w:r>
            <w:r w:rsidR="00B8472B">
              <w:rPr>
                <w:rFonts w:ascii="Verdana" w:eastAsia="Calibri" w:hAnsi="Verdana"/>
                <w:sz w:val="18"/>
                <w:szCs w:val="18"/>
              </w:rPr>
              <w:t xml:space="preserve"> </w:t>
            </w:r>
            <w:r w:rsidR="00B8472B" w:rsidRPr="006B2AE8">
              <w:rPr>
                <w:rFonts w:ascii="Verdana" w:eastAsia="Calibri" w:hAnsi="Verdana"/>
                <w:sz w:val="18"/>
                <w:szCs w:val="18"/>
              </w:rPr>
              <w:t>w zakresie obsługi interesanta/ klienta</w:t>
            </w:r>
            <w:r w:rsidR="00B8472B">
              <w:rPr>
                <w:rFonts w:ascii="Verdana" w:eastAsia="Calibri" w:hAnsi="Verdana"/>
                <w:sz w:val="18"/>
                <w:szCs w:val="18"/>
              </w:rPr>
              <w:t>;</w:t>
            </w:r>
          </w:p>
          <w:p w:rsidR="00D46B00" w:rsidRPr="00AB26AC" w:rsidRDefault="00D46B00" w:rsidP="00D46B00">
            <w:pPr>
              <w:rPr>
                <w:rFonts w:ascii="Verdana" w:eastAsia="Calibri" w:hAnsi="Verdana"/>
                <w:sz w:val="18"/>
                <w:szCs w:val="18"/>
              </w:rPr>
            </w:pPr>
          </w:p>
          <w:p w:rsidR="00D46B00" w:rsidRDefault="00D46B00" w:rsidP="00D46B00">
            <w:pPr>
              <w:rPr>
                <w:rFonts w:ascii="Verdana" w:eastAsia="Calibri" w:hAnsi="Verdana"/>
                <w:sz w:val="18"/>
                <w:szCs w:val="18"/>
              </w:rPr>
            </w:pPr>
            <w:r>
              <w:rPr>
                <w:rFonts w:ascii="Verdana" w:eastAsia="Calibri" w:hAnsi="Verdana"/>
                <w:sz w:val="18"/>
                <w:szCs w:val="18"/>
              </w:rPr>
              <w:t>3.</w:t>
            </w:r>
            <w:r w:rsidR="00B8472B" w:rsidRPr="00E11E42">
              <w:rPr>
                <w:rFonts w:ascii="Verdana" w:eastAsia="Calibri" w:hAnsi="Verdana"/>
                <w:sz w:val="18"/>
                <w:szCs w:val="18"/>
              </w:rPr>
              <w:t xml:space="preserve"> w okresie ……………………… (ostatnich 5 lat przed upływem terminu składania ofert tj. od 09.03.2012r. do 09.03.2017r., podać daty graniczne</w:t>
            </w:r>
            <w:r w:rsidR="00B8472B">
              <w:rPr>
                <w:rFonts w:ascii="Verdana" w:eastAsia="Calibri" w:hAnsi="Verdana"/>
                <w:sz w:val="18"/>
                <w:szCs w:val="18"/>
              </w:rPr>
              <w:t>)</w:t>
            </w:r>
            <w:r w:rsidR="00B8472B" w:rsidRPr="00E11E42">
              <w:rPr>
                <w:rFonts w:ascii="Verdana" w:eastAsia="Calibri" w:hAnsi="Verdana"/>
                <w:sz w:val="18"/>
                <w:szCs w:val="18"/>
              </w:rPr>
              <w:t xml:space="preserve"> </w:t>
            </w:r>
            <w:r w:rsidR="00B8472B" w:rsidRPr="006B2AE8">
              <w:rPr>
                <w:rFonts w:ascii="Verdana" w:eastAsia="Calibri" w:hAnsi="Verdana"/>
                <w:sz w:val="18"/>
                <w:szCs w:val="18"/>
              </w:rPr>
              <w:t>zrealizował usług</w:t>
            </w:r>
            <w:r w:rsidR="00B8472B">
              <w:rPr>
                <w:rFonts w:ascii="Verdana" w:eastAsia="Calibri" w:hAnsi="Verdana"/>
                <w:sz w:val="18"/>
                <w:szCs w:val="18"/>
              </w:rPr>
              <w:t xml:space="preserve">ę </w:t>
            </w:r>
            <w:r w:rsidR="00B8472B" w:rsidRPr="006B2AE8">
              <w:rPr>
                <w:rFonts w:ascii="Verdana" w:eastAsia="Calibri" w:hAnsi="Verdana"/>
                <w:sz w:val="18"/>
                <w:szCs w:val="18"/>
              </w:rPr>
              <w:t xml:space="preserve">na rzecz </w:t>
            </w:r>
            <w:r w:rsidR="00B8472B">
              <w:rPr>
                <w:rFonts w:ascii="Verdana" w:eastAsia="Calibri" w:hAnsi="Verdana"/>
                <w:sz w:val="18"/>
                <w:szCs w:val="18"/>
              </w:rPr>
              <w:t>…………………………</w:t>
            </w:r>
            <w:r w:rsidR="00B8472B" w:rsidRPr="006B2AE8">
              <w:rPr>
                <w:rFonts w:ascii="Verdana" w:eastAsia="Calibri" w:hAnsi="Verdana"/>
                <w:sz w:val="18"/>
                <w:szCs w:val="18"/>
              </w:rPr>
              <w:t xml:space="preserve"> (podmiotu) polegając</w:t>
            </w:r>
            <w:r w:rsidR="00B8472B">
              <w:rPr>
                <w:rFonts w:ascii="Verdana" w:eastAsia="Calibri" w:hAnsi="Verdana"/>
                <w:sz w:val="18"/>
                <w:szCs w:val="18"/>
              </w:rPr>
              <w:t>ą</w:t>
            </w:r>
            <w:r w:rsidR="00B8472B" w:rsidRPr="006B2AE8">
              <w:rPr>
                <w:rFonts w:ascii="Verdana" w:eastAsia="Calibri" w:hAnsi="Verdana"/>
                <w:sz w:val="18"/>
                <w:szCs w:val="18"/>
              </w:rPr>
              <w:t xml:space="preserve"> na opracowaniu standardów i procedur</w:t>
            </w:r>
            <w:r w:rsidR="00B8472B">
              <w:rPr>
                <w:rFonts w:ascii="Verdana" w:eastAsia="Calibri" w:hAnsi="Verdana"/>
                <w:sz w:val="18"/>
                <w:szCs w:val="18"/>
              </w:rPr>
              <w:t xml:space="preserve"> </w:t>
            </w:r>
            <w:r w:rsidR="00B8472B" w:rsidRPr="006B2AE8">
              <w:rPr>
                <w:rFonts w:ascii="Verdana" w:eastAsia="Calibri" w:hAnsi="Verdana"/>
                <w:sz w:val="18"/>
                <w:szCs w:val="18"/>
              </w:rPr>
              <w:t>w zakresie obsługi interesanta/ klienta</w:t>
            </w:r>
            <w:r w:rsidR="00B8472B">
              <w:rPr>
                <w:rFonts w:ascii="Verdana" w:eastAsia="Calibri" w:hAnsi="Verdana"/>
                <w:sz w:val="18"/>
                <w:szCs w:val="18"/>
              </w:rPr>
              <w:t>;</w:t>
            </w:r>
          </w:p>
          <w:p w:rsidR="00B8472B" w:rsidRDefault="00B8472B" w:rsidP="00D46B00">
            <w:pPr>
              <w:rPr>
                <w:rFonts w:ascii="Verdana" w:eastAsia="Calibri" w:hAnsi="Verdana"/>
                <w:sz w:val="18"/>
                <w:szCs w:val="18"/>
              </w:rPr>
            </w:pPr>
          </w:p>
          <w:p w:rsidR="00D46B00" w:rsidRPr="00AB26AC" w:rsidRDefault="00D46B00" w:rsidP="00D46B00">
            <w:pPr>
              <w:rPr>
                <w:rFonts w:ascii="Verdana" w:eastAsia="Calibri" w:hAnsi="Verdana"/>
                <w:bCs/>
                <w:sz w:val="16"/>
                <w:szCs w:val="16"/>
              </w:rPr>
            </w:pPr>
            <w:r>
              <w:rPr>
                <w:rFonts w:ascii="Verdana" w:eastAsia="Calibri" w:hAnsi="Verdana"/>
                <w:sz w:val="18"/>
                <w:szCs w:val="18"/>
              </w:rPr>
              <w:t>4.</w:t>
            </w:r>
            <w:r w:rsidR="00B8472B" w:rsidRPr="00E11E42">
              <w:rPr>
                <w:rFonts w:ascii="Verdana" w:eastAsia="Calibri" w:hAnsi="Verdana"/>
                <w:sz w:val="18"/>
                <w:szCs w:val="18"/>
              </w:rPr>
              <w:t xml:space="preserve"> w okresie ……………………… (ostatnich 5 lat przed upływem terminu składania ofert tj. od 09.03.2012r. do 09.03.2017r., podać daty graniczne</w:t>
            </w:r>
            <w:r w:rsidR="00B8472B">
              <w:rPr>
                <w:rFonts w:ascii="Verdana" w:eastAsia="Calibri" w:hAnsi="Verdana"/>
                <w:sz w:val="18"/>
                <w:szCs w:val="18"/>
              </w:rPr>
              <w:t>)</w:t>
            </w:r>
            <w:r w:rsidR="00B8472B" w:rsidRPr="00E11E42">
              <w:rPr>
                <w:rFonts w:ascii="Verdana" w:eastAsia="Calibri" w:hAnsi="Verdana"/>
                <w:sz w:val="18"/>
                <w:szCs w:val="18"/>
              </w:rPr>
              <w:t xml:space="preserve"> </w:t>
            </w:r>
            <w:r w:rsidR="00B8472B" w:rsidRPr="006B2AE8">
              <w:rPr>
                <w:rFonts w:ascii="Verdana" w:eastAsia="Calibri" w:hAnsi="Verdana"/>
                <w:sz w:val="18"/>
                <w:szCs w:val="18"/>
              </w:rPr>
              <w:t>zrealizował usług</w:t>
            </w:r>
            <w:r w:rsidR="00B8472B">
              <w:rPr>
                <w:rFonts w:ascii="Verdana" w:eastAsia="Calibri" w:hAnsi="Verdana"/>
                <w:sz w:val="18"/>
                <w:szCs w:val="18"/>
              </w:rPr>
              <w:t xml:space="preserve">ę </w:t>
            </w:r>
            <w:r w:rsidR="00B8472B" w:rsidRPr="006B2AE8">
              <w:rPr>
                <w:rFonts w:ascii="Verdana" w:eastAsia="Calibri" w:hAnsi="Verdana"/>
                <w:sz w:val="18"/>
                <w:szCs w:val="18"/>
              </w:rPr>
              <w:t xml:space="preserve">na rzecz </w:t>
            </w:r>
            <w:r w:rsidR="00B8472B">
              <w:rPr>
                <w:rFonts w:ascii="Verdana" w:eastAsia="Calibri" w:hAnsi="Verdana"/>
                <w:sz w:val="18"/>
                <w:szCs w:val="18"/>
              </w:rPr>
              <w:t>…………………………</w:t>
            </w:r>
            <w:r w:rsidR="00B8472B" w:rsidRPr="006B2AE8">
              <w:rPr>
                <w:rFonts w:ascii="Verdana" w:eastAsia="Calibri" w:hAnsi="Verdana"/>
                <w:sz w:val="18"/>
                <w:szCs w:val="18"/>
              </w:rPr>
              <w:t xml:space="preserve"> (podmiotu) polegając</w:t>
            </w:r>
            <w:r w:rsidR="00B8472B">
              <w:rPr>
                <w:rFonts w:ascii="Verdana" w:eastAsia="Calibri" w:hAnsi="Verdana"/>
                <w:sz w:val="18"/>
                <w:szCs w:val="18"/>
              </w:rPr>
              <w:t>ą</w:t>
            </w:r>
            <w:r w:rsidR="00B8472B" w:rsidRPr="006B2AE8">
              <w:rPr>
                <w:rFonts w:ascii="Verdana" w:eastAsia="Calibri" w:hAnsi="Verdana"/>
                <w:sz w:val="18"/>
                <w:szCs w:val="18"/>
              </w:rPr>
              <w:t xml:space="preserve"> na opracowaniu standardów i procedur</w:t>
            </w:r>
            <w:r w:rsidR="00B8472B">
              <w:rPr>
                <w:rFonts w:ascii="Verdana" w:eastAsia="Calibri" w:hAnsi="Verdana"/>
                <w:sz w:val="18"/>
                <w:szCs w:val="18"/>
              </w:rPr>
              <w:t xml:space="preserve"> </w:t>
            </w:r>
            <w:r w:rsidR="00B8472B" w:rsidRPr="006B2AE8">
              <w:rPr>
                <w:rFonts w:ascii="Verdana" w:eastAsia="Calibri" w:hAnsi="Verdana"/>
                <w:sz w:val="18"/>
                <w:szCs w:val="18"/>
              </w:rPr>
              <w:t>w zakresie obsługi interesanta/ klienta</w:t>
            </w:r>
            <w:r w:rsidR="00B8472B">
              <w:rPr>
                <w:rFonts w:ascii="Verdana" w:eastAsia="Calibri" w:hAnsi="Verdana"/>
                <w:sz w:val="18"/>
                <w:szCs w:val="18"/>
              </w:rPr>
              <w:t>;</w:t>
            </w:r>
          </w:p>
        </w:tc>
        <w:tc>
          <w:tcPr>
            <w:tcW w:w="2067" w:type="dxa"/>
            <w:vAlign w:val="center"/>
          </w:tcPr>
          <w:p w:rsidR="001A37EC" w:rsidRPr="001E5913" w:rsidRDefault="00F11731" w:rsidP="00173B36">
            <w:pPr>
              <w:spacing w:before="120"/>
              <w:rPr>
                <w:rFonts w:ascii="Verdana" w:eastAsia="Calibri" w:hAnsi="Verdana" w:cs="Arial"/>
                <w:i/>
                <w:sz w:val="18"/>
                <w:szCs w:val="20"/>
              </w:rPr>
            </w:pPr>
            <w:r w:rsidRPr="001E5913">
              <w:rPr>
                <w:rFonts w:ascii="Verdana" w:eastAsia="Calibri" w:hAnsi="Verdana" w:cs="Arial"/>
                <w:i/>
                <w:sz w:val="18"/>
                <w:szCs w:val="20"/>
              </w:rPr>
              <w:lastRenderedPageBreak/>
              <w:t>…………….. (Podać podstawę dysponowania daną osobą przez Wykonawcę)</w:t>
            </w:r>
          </w:p>
        </w:tc>
      </w:tr>
      <w:tr w:rsidR="00423AD6" w:rsidRPr="00FB6E44" w:rsidTr="00AB26AC">
        <w:trPr>
          <w:trHeight w:val="978"/>
        </w:trPr>
        <w:tc>
          <w:tcPr>
            <w:tcW w:w="728" w:type="dxa"/>
            <w:tcBorders>
              <w:top w:val="double" w:sz="4" w:space="0" w:color="auto"/>
              <w:bottom w:val="double" w:sz="4" w:space="0" w:color="auto"/>
              <w:right w:val="double" w:sz="4" w:space="0" w:color="auto"/>
            </w:tcBorders>
            <w:vAlign w:val="center"/>
          </w:tcPr>
          <w:p w:rsidR="00423AD6" w:rsidRPr="00FB6E44" w:rsidRDefault="00423AD6" w:rsidP="00173B36">
            <w:pPr>
              <w:spacing w:before="120"/>
              <w:jc w:val="center"/>
              <w:rPr>
                <w:rFonts w:ascii="Verdana" w:eastAsia="Calibri" w:hAnsi="Verdana" w:cs="Arial"/>
                <w:sz w:val="20"/>
                <w:szCs w:val="20"/>
              </w:rPr>
            </w:pPr>
            <w:r>
              <w:rPr>
                <w:rFonts w:ascii="Verdana" w:eastAsia="Calibri" w:hAnsi="Verdana" w:cs="Arial"/>
                <w:sz w:val="20"/>
                <w:szCs w:val="20"/>
              </w:rPr>
              <w:lastRenderedPageBreak/>
              <w:t>5</w:t>
            </w:r>
          </w:p>
        </w:tc>
        <w:tc>
          <w:tcPr>
            <w:tcW w:w="3368" w:type="dxa"/>
            <w:tcBorders>
              <w:left w:val="double" w:sz="4" w:space="0" w:color="auto"/>
            </w:tcBorders>
          </w:tcPr>
          <w:p w:rsidR="00423AD6" w:rsidRDefault="00423AD6" w:rsidP="004A538C">
            <w:pPr>
              <w:rPr>
                <w:rFonts w:ascii="Verdana" w:hAnsi="Verdana"/>
                <w:sz w:val="18"/>
                <w:szCs w:val="18"/>
              </w:rPr>
            </w:pPr>
            <w:r>
              <w:rPr>
                <w:rFonts w:ascii="Verdana" w:eastAsia="Calibri" w:hAnsi="Verdana"/>
                <w:b/>
                <w:sz w:val="18"/>
                <w:szCs w:val="18"/>
              </w:rPr>
              <w:t xml:space="preserve">Wymagane kwalifikacje </w:t>
            </w:r>
            <w:r w:rsidRPr="006B2AE8">
              <w:rPr>
                <w:rFonts w:ascii="Verdana" w:eastAsia="Calibri" w:hAnsi="Verdana"/>
                <w:b/>
                <w:sz w:val="18"/>
                <w:szCs w:val="18"/>
              </w:rPr>
              <w:t>zawodowe</w:t>
            </w:r>
            <w:r>
              <w:rPr>
                <w:rFonts w:ascii="Verdana" w:eastAsia="Calibri" w:hAnsi="Verdana"/>
                <w:sz w:val="18"/>
                <w:szCs w:val="18"/>
              </w:rPr>
              <w:t xml:space="preserve">: </w:t>
            </w:r>
            <w:r>
              <w:rPr>
                <w:rFonts w:ascii="Verdana" w:hAnsi="Verdana"/>
                <w:sz w:val="18"/>
                <w:szCs w:val="18"/>
              </w:rPr>
              <w:t>w</w:t>
            </w:r>
            <w:r w:rsidRPr="00AB26AC">
              <w:rPr>
                <w:rFonts w:ascii="Verdana" w:hAnsi="Verdana"/>
                <w:sz w:val="18"/>
                <w:szCs w:val="18"/>
              </w:rPr>
              <w:t>ykształcenie wyższe socjologiczne, psychologiczne lub z zakresu nauk społecznych</w:t>
            </w:r>
            <w:r>
              <w:rPr>
                <w:rFonts w:ascii="Verdana" w:hAnsi="Verdana"/>
                <w:sz w:val="18"/>
                <w:szCs w:val="18"/>
              </w:rPr>
              <w:t>;</w:t>
            </w:r>
          </w:p>
          <w:p w:rsidR="00423AD6" w:rsidRDefault="00423AD6" w:rsidP="00AB26AC">
            <w:pPr>
              <w:rPr>
                <w:rFonts w:ascii="Verdana" w:hAnsi="Verdana"/>
                <w:sz w:val="18"/>
                <w:szCs w:val="18"/>
              </w:rPr>
            </w:pPr>
          </w:p>
          <w:p w:rsidR="00423AD6" w:rsidRDefault="00423AD6" w:rsidP="00AB26AC">
            <w:pPr>
              <w:rPr>
                <w:rFonts w:ascii="Verdana" w:hAnsi="Verdana"/>
                <w:sz w:val="18"/>
                <w:szCs w:val="18"/>
              </w:rPr>
            </w:pPr>
          </w:p>
          <w:p w:rsidR="00423AD6" w:rsidRPr="00AB26AC" w:rsidRDefault="00423AD6" w:rsidP="00AB26AC">
            <w:pPr>
              <w:rPr>
                <w:rFonts w:ascii="Verdana" w:eastAsia="Calibri" w:hAnsi="Verdana"/>
                <w:sz w:val="18"/>
                <w:szCs w:val="18"/>
              </w:rPr>
            </w:pPr>
            <w:r w:rsidRPr="006B2AE8">
              <w:rPr>
                <w:rFonts w:ascii="Verdana" w:eastAsia="Calibri" w:hAnsi="Verdana"/>
                <w:b/>
                <w:sz w:val="18"/>
                <w:szCs w:val="18"/>
              </w:rPr>
              <w:t>Minimalne doświadczenie</w:t>
            </w:r>
            <w:r w:rsidRPr="006B2AE8">
              <w:rPr>
                <w:rFonts w:ascii="Verdana" w:eastAsia="Calibri" w:hAnsi="Verdana"/>
                <w:sz w:val="18"/>
                <w:szCs w:val="18"/>
              </w:rPr>
              <w:t xml:space="preserve">: </w:t>
            </w:r>
            <w:r>
              <w:rPr>
                <w:rFonts w:ascii="Verdana" w:eastAsia="Calibri" w:hAnsi="Verdana"/>
                <w:sz w:val="18"/>
                <w:szCs w:val="18"/>
              </w:rPr>
              <w:t xml:space="preserve">              w </w:t>
            </w:r>
            <w:r w:rsidRPr="00AB26AC">
              <w:rPr>
                <w:rFonts w:ascii="Verdana" w:eastAsia="Calibri" w:hAnsi="Verdana"/>
                <w:sz w:val="18"/>
                <w:szCs w:val="18"/>
              </w:rPr>
              <w:t xml:space="preserve">okresie ostatnich 5 lat przez upływem terminu składania ofert zrealizował co najmniej 2 usługi </w:t>
            </w:r>
            <w:r w:rsidRPr="00AB26AC">
              <w:rPr>
                <w:rFonts w:ascii="Verdana" w:eastAsia="Calibri" w:hAnsi="Verdana"/>
                <w:sz w:val="18"/>
                <w:szCs w:val="18"/>
              </w:rPr>
              <w:lastRenderedPageBreak/>
              <w:t>(każda usługa zrealizowana na rzecz innego podmiotu) polegające na opracowaniu standardów i procedur w zakresie obsługi interesanta/ klienta</w:t>
            </w:r>
          </w:p>
        </w:tc>
        <w:tc>
          <w:tcPr>
            <w:tcW w:w="1971" w:type="dxa"/>
          </w:tcPr>
          <w:p w:rsidR="00423AD6" w:rsidRPr="00AB26AC" w:rsidRDefault="00423AD6" w:rsidP="00AB26AC">
            <w:pPr>
              <w:ind w:right="33"/>
              <w:rPr>
                <w:rFonts w:ascii="Verdana" w:eastAsia="Calibri" w:hAnsi="Verdana" w:cs="Arial"/>
                <w:b/>
                <w:sz w:val="18"/>
                <w:szCs w:val="18"/>
              </w:rPr>
            </w:pPr>
            <w:r w:rsidRPr="00AB26AC">
              <w:rPr>
                <w:rFonts w:ascii="Verdana" w:hAnsi="Verdana" w:cs="Arial"/>
                <w:b/>
                <w:sz w:val="18"/>
                <w:szCs w:val="18"/>
              </w:rPr>
              <w:lastRenderedPageBreak/>
              <w:t>Ekspert ds. standardów obsługi interesanta</w:t>
            </w:r>
          </w:p>
        </w:tc>
        <w:tc>
          <w:tcPr>
            <w:tcW w:w="1879" w:type="dxa"/>
            <w:tcBorders>
              <w:right w:val="single" w:sz="4" w:space="0" w:color="auto"/>
            </w:tcBorders>
            <w:vAlign w:val="center"/>
          </w:tcPr>
          <w:p w:rsidR="00423AD6" w:rsidRPr="00AB26AC" w:rsidRDefault="00423AD6" w:rsidP="00173B36">
            <w:pPr>
              <w:ind w:right="92"/>
              <w:jc w:val="center"/>
              <w:rPr>
                <w:rFonts w:ascii="Verdana" w:hAnsi="Verdana" w:cs="Arial"/>
                <w:b/>
                <w:sz w:val="20"/>
                <w:szCs w:val="20"/>
              </w:rPr>
            </w:pPr>
          </w:p>
        </w:tc>
        <w:tc>
          <w:tcPr>
            <w:tcW w:w="4347" w:type="dxa"/>
          </w:tcPr>
          <w:p w:rsidR="00423AD6" w:rsidRDefault="00423AD6" w:rsidP="00423AD6">
            <w:pPr>
              <w:rPr>
                <w:rFonts w:ascii="Verdana" w:hAnsi="Verdana"/>
                <w:sz w:val="18"/>
                <w:szCs w:val="18"/>
              </w:rPr>
            </w:pPr>
            <w:r w:rsidRPr="006B2AE8">
              <w:rPr>
                <w:rFonts w:ascii="Verdana" w:eastAsia="Calibri" w:hAnsi="Verdana"/>
                <w:b/>
                <w:sz w:val="18"/>
                <w:szCs w:val="18"/>
              </w:rPr>
              <w:t>Wymagane kwalifikacje zawodowe</w:t>
            </w:r>
            <w:r>
              <w:rPr>
                <w:rFonts w:ascii="Verdana" w:eastAsia="Calibri" w:hAnsi="Verdana"/>
                <w:sz w:val="18"/>
                <w:szCs w:val="18"/>
              </w:rPr>
              <w:t>:  posiada wykształcenie wyższe …………………………. (</w:t>
            </w:r>
            <w:r>
              <w:rPr>
                <w:rFonts w:ascii="Verdana" w:hAnsi="Verdana"/>
                <w:sz w:val="18"/>
                <w:szCs w:val="18"/>
              </w:rPr>
              <w:t>w</w:t>
            </w:r>
            <w:r w:rsidRPr="006B2AE8">
              <w:rPr>
                <w:rFonts w:ascii="Verdana" w:hAnsi="Verdana"/>
                <w:sz w:val="18"/>
                <w:szCs w:val="18"/>
              </w:rPr>
              <w:t>ykształcenie wyższe socjologiczne, psychologiczne lub z zakresu nauk społecznych</w:t>
            </w:r>
            <w:r>
              <w:rPr>
                <w:rFonts w:ascii="Verdana" w:hAnsi="Verdana"/>
                <w:sz w:val="18"/>
                <w:szCs w:val="18"/>
              </w:rPr>
              <w:t>)</w:t>
            </w:r>
          </w:p>
          <w:p w:rsidR="00423AD6" w:rsidRDefault="00423AD6" w:rsidP="00423AD6">
            <w:pPr>
              <w:rPr>
                <w:rFonts w:ascii="Verdana" w:hAnsi="Verdana"/>
                <w:sz w:val="18"/>
                <w:szCs w:val="18"/>
              </w:rPr>
            </w:pPr>
          </w:p>
          <w:p w:rsidR="00423AD6" w:rsidRPr="005C2333" w:rsidRDefault="00423AD6" w:rsidP="00423AD6">
            <w:pPr>
              <w:spacing w:before="240"/>
              <w:ind w:left="720"/>
              <w:jc w:val="both"/>
              <w:rPr>
                <w:rFonts w:ascii="Verdana" w:hAnsi="Verdana"/>
                <w:b/>
                <w:sz w:val="18"/>
                <w:szCs w:val="18"/>
              </w:rPr>
            </w:pPr>
            <w:r w:rsidRPr="005C2333">
              <w:rPr>
                <w:rFonts w:ascii="Verdana" w:hAnsi="Verdana"/>
                <w:b/>
                <w:sz w:val="18"/>
                <w:szCs w:val="18"/>
              </w:rPr>
              <w:t>Doświadczenie:</w:t>
            </w:r>
          </w:p>
          <w:p w:rsidR="00423AD6" w:rsidRDefault="00423AD6" w:rsidP="00423AD6">
            <w:pPr>
              <w:rPr>
                <w:rFonts w:ascii="Verdana" w:eastAsia="Calibri" w:hAnsi="Verdana"/>
                <w:sz w:val="18"/>
                <w:szCs w:val="18"/>
              </w:rPr>
            </w:pPr>
            <w:r>
              <w:rPr>
                <w:rFonts w:ascii="Verdana" w:eastAsia="Calibri" w:hAnsi="Verdana"/>
                <w:sz w:val="18"/>
                <w:szCs w:val="18"/>
              </w:rPr>
              <w:t>1.</w:t>
            </w:r>
            <w:r w:rsidRPr="00E55BBC">
              <w:rPr>
                <w:rFonts w:ascii="Verdana" w:eastAsia="Calibri" w:hAnsi="Verdana"/>
                <w:sz w:val="18"/>
                <w:szCs w:val="18"/>
              </w:rPr>
              <w:t xml:space="preserve"> </w:t>
            </w:r>
            <w:r w:rsidRPr="00E11E42">
              <w:rPr>
                <w:rFonts w:ascii="Verdana" w:eastAsia="Calibri" w:hAnsi="Verdana"/>
                <w:sz w:val="18"/>
                <w:szCs w:val="18"/>
              </w:rPr>
              <w:t xml:space="preserve">w okresie ……………………… (ostatnich 5 lat przed upływem terminu składania ofert tj. od </w:t>
            </w:r>
            <w:r w:rsidRPr="00E11E42">
              <w:rPr>
                <w:rFonts w:ascii="Verdana" w:eastAsia="Calibri" w:hAnsi="Verdana"/>
                <w:sz w:val="18"/>
                <w:szCs w:val="18"/>
              </w:rPr>
              <w:lastRenderedPageBreak/>
              <w:t>09.03.2012r. do 09.03.2017r., podać daty graniczne</w:t>
            </w:r>
            <w:r>
              <w:rPr>
                <w:rFonts w:ascii="Verdana" w:eastAsia="Calibri" w:hAnsi="Verdana"/>
                <w:sz w:val="18"/>
                <w:szCs w:val="18"/>
              </w:rPr>
              <w:t>)</w:t>
            </w:r>
            <w:r w:rsidRPr="00E11E42">
              <w:rPr>
                <w:rFonts w:ascii="Verdana" w:eastAsia="Calibri" w:hAnsi="Verdana"/>
                <w:sz w:val="18"/>
                <w:szCs w:val="18"/>
              </w:rPr>
              <w:t xml:space="preserve"> </w:t>
            </w:r>
            <w:r w:rsidRPr="006B2AE8">
              <w:rPr>
                <w:rFonts w:ascii="Verdana" w:eastAsia="Calibri" w:hAnsi="Verdana"/>
                <w:sz w:val="18"/>
                <w:szCs w:val="18"/>
              </w:rPr>
              <w:t>zrealizował usług</w:t>
            </w:r>
            <w:r>
              <w:rPr>
                <w:rFonts w:ascii="Verdana" w:eastAsia="Calibri" w:hAnsi="Verdana"/>
                <w:sz w:val="18"/>
                <w:szCs w:val="18"/>
              </w:rPr>
              <w:t xml:space="preserve">ę </w:t>
            </w:r>
            <w:r w:rsidRPr="006B2AE8">
              <w:rPr>
                <w:rFonts w:ascii="Verdana" w:eastAsia="Calibri" w:hAnsi="Verdana"/>
                <w:sz w:val="18"/>
                <w:szCs w:val="18"/>
              </w:rPr>
              <w:t xml:space="preserve">na rzecz </w:t>
            </w:r>
            <w:r>
              <w:rPr>
                <w:rFonts w:ascii="Verdana" w:eastAsia="Calibri" w:hAnsi="Verdana"/>
                <w:sz w:val="18"/>
                <w:szCs w:val="18"/>
              </w:rPr>
              <w:t>…………………………</w:t>
            </w:r>
            <w:r w:rsidRPr="006B2AE8">
              <w:rPr>
                <w:rFonts w:ascii="Verdana" w:eastAsia="Calibri" w:hAnsi="Verdana"/>
                <w:sz w:val="18"/>
                <w:szCs w:val="18"/>
              </w:rPr>
              <w:t xml:space="preserve"> (podmiotu) polegając</w:t>
            </w:r>
            <w:r>
              <w:rPr>
                <w:rFonts w:ascii="Verdana" w:eastAsia="Calibri" w:hAnsi="Verdana"/>
                <w:sz w:val="18"/>
                <w:szCs w:val="18"/>
              </w:rPr>
              <w:t>ą</w:t>
            </w:r>
            <w:r w:rsidRPr="006B2AE8">
              <w:rPr>
                <w:rFonts w:ascii="Verdana" w:eastAsia="Calibri" w:hAnsi="Verdana"/>
                <w:sz w:val="18"/>
                <w:szCs w:val="18"/>
              </w:rPr>
              <w:t xml:space="preserve"> na opracowaniu standardów i procedur</w:t>
            </w:r>
            <w:r>
              <w:rPr>
                <w:rFonts w:ascii="Verdana" w:eastAsia="Calibri" w:hAnsi="Verdana"/>
                <w:sz w:val="18"/>
                <w:szCs w:val="18"/>
              </w:rPr>
              <w:t xml:space="preserve"> </w:t>
            </w:r>
            <w:r w:rsidRPr="006B2AE8">
              <w:rPr>
                <w:rFonts w:ascii="Verdana" w:eastAsia="Calibri" w:hAnsi="Verdana"/>
                <w:sz w:val="18"/>
                <w:szCs w:val="18"/>
              </w:rPr>
              <w:t>w zakresie obsługi interesanta/ klienta</w:t>
            </w:r>
            <w:r>
              <w:rPr>
                <w:rFonts w:ascii="Verdana" w:eastAsia="Calibri" w:hAnsi="Verdana"/>
                <w:sz w:val="18"/>
                <w:szCs w:val="18"/>
              </w:rPr>
              <w:t>;</w:t>
            </w:r>
          </w:p>
          <w:p w:rsidR="00423AD6" w:rsidRDefault="00423AD6" w:rsidP="00423AD6">
            <w:pPr>
              <w:rPr>
                <w:rFonts w:ascii="Verdana" w:eastAsia="Calibri" w:hAnsi="Verdana"/>
                <w:sz w:val="18"/>
                <w:szCs w:val="18"/>
              </w:rPr>
            </w:pPr>
          </w:p>
          <w:p w:rsidR="00423AD6" w:rsidRDefault="00423AD6" w:rsidP="00423AD6">
            <w:pPr>
              <w:rPr>
                <w:rFonts w:ascii="Verdana" w:eastAsia="Calibri" w:hAnsi="Verdana"/>
                <w:sz w:val="18"/>
                <w:szCs w:val="18"/>
              </w:rPr>
            </w:pPr>
            <w:r>
              <w:rPr>
                <w:rFonts w:ascii="Verdana" w:eastAsia="Calibri" w:hAnsi="Verdana"/>
                <w:sz w:val="18"/>
                <w:szCs w:val="18"/>
              </w:rPr>
              <w:t>2.</w:t>
            </w:r>
            <w:r w:rsidRPr="00E11E42">
              <w:rPr>
                <w:rFonts w:ascii="Verdana" w:eastAsia="Calibri" w:hAnsi="Verdana"/>
                <w:sz w:val="18"/>
                <w:szCs w:val="18"/>
              </w:rPr>
              <w:t xml:space="preserve"> w okresie ……………………… (ostatnich 5 lat przed upływem terminu składania ofert tj. od 09.03.2012r. do 09.03.2017r., podać daty graniczne</w:t>
            </w:r>
            <w:r>
              <w:rPr>
                <w:rFonts w:ascii="Verdana" w:eastAsia="Calibri" w:hAnsi="Verdana"/>
                <w:sz w:val="18"/>
                <w:szCs w:val="18"/>
              </w:rPr>
              <w:t>)</w:t>
            </w:r>
            <w:r w:rsidRPr="00E11E42">
              <w:rPr>
                <w:rFonts w:ascii="Verdana" w:eastAsia="Calibri" w:hAnsi="Verdana"/>
                <w:sz w:val="18"/>
                <w:szCs w:val="18"/>
              </w:rPr>
              <w:t xml:space="preserve"> </w:t>
            </w:r>
            <w:r w:rsidRPr="006B2AE8">
              <w:rPr>
                <w:rFonts w:ascii="Verdana" w:eastAsia="Calibri" w:hAnsi="Verdana"/>
                <w:sz w:val="18"/>
                <w:szCs w:val="18"/>
              </w:rPr>
              <w:t>zrealizował usług</w:t>
            </w:r>
            <w:r>
              <w:rPr>
                <w:rFonts w:ascii="Verdana" w:eastAsia="Calibri" w:hAnsi="Verdana"/>
                <w:sz w:val="18"/>
                <w:szCs w:val="18"/>
              </w:rPr>
              <w:t xml:space="preserve">ę </w:t>
            </w:r>
            <w:r w:rsidRPr="006B2AE8">
              <w:rPr>
                <w:rFonts w:ascii="Verdana" w:eastAsia="Calibri" w:hAnsi="Verdana"/>
                <w:sz w:val="18"/>
                <w:szCs w:val="18"/>
              </w:rPr>
              <w:t xml:space="preserve">na rzecz </w:t>
            </w:r>
            <w:r>
              <w:rPr>
                <w:rFonts w:ascii="Verdana" w:eastAsia="Calibri" w:hAnsi="Verdana"/>
                <w:sz w:val="18"/>
                <w:szCs w:val="18"/>
              </w:rPr>
              <w:t>…………………………</w:t>
            </w:r>
            <w:r w:rsidRPr="006B2AE8">
              <w:rPr>
                <w:rFonts w:ascii="Verdana" w:eastAsia="Calibri" w:hAnsi="Verdana"/>
                <w:sz w:val="18"/>
                <w:szCs w:val="18"/>
              </w:rPr>
              <w:t xml:space="preserve"> (podmiotu) polegając</w:t>
            </w:r>
            <w:r>
              <w:rPr>
                <w:rFonts w:ascii="Verdana" w:eastAsia="Calibri" w:hAnsi="Verdana"/>
                <w:sz w:val="18"/>
                <w:szCs w:val="18"/>
              </w:rPr>
              <w:t>ą</w:t>
            </w:r>
            <w:r w:rsidRPr="006B2AE8">
              <w:rPr>
                <w:rFonts w:ascii="Verdana" w:eastAsia="Calibri" w:hAnsi="Verdana"/>
                <w:sz w:val="18"/>
                <w:szCs w:val="18"/>
              </w:rPr>
              <w:t xml:space="preserve"> na opracowaniu standardów i procedur</w:t>
            </w:r>
            <w:r>
              <w:rPr>
                <w:rFonts w:ascii="Verdana" w:eastAsia="Calibri" w:hAnsi="Verdana"/>
                <w:sz w:val="18"/>
                <w:szCs w:val="18"/>
              </w:rPr>
              <w:t xml:space="preserve"> </w:t>
            </w:r>
            <w:r w:rsidRPr="006B2AE8">
              <w:rPr>
                <w:rFonts w:ascii="Verdana" w:eastAsia="Calibri" w:hAnsi="Verdana"/>
                <w:sz w:val="18"/>
                <w:szCs w:val="18"/>
              </w:rPr>
              <w:t>w zakresie obsługi interesanta/ klienta</w:t>
            </w:r>
            <w:r>
              <w:rPr>
                <w:rFonts w:ascii="Verdana" w:eastAsia="Calibri" w:hAnsi="Verdana"/>
                <w:sz w:val="18"/>
                <w:szCs w:val="18"/>
              </w:rPr>
              <w:t>;</w:t>
            </w:r>
          </w:p>
          <w:p w:rsidR="00423AD6" w:rsidRPr="005C2333" w:rsidRDefault="00423AD6" w:rsidP="00423AD6">
            <w:pPr>
              <w:rPr>
                <w:rFonts w:ascii="Verdana" w:eastAsia="Calibri" w:hAnsi="Verdana"/>
                <w:sz w:val="18"/>
                <w:szCs w:val="18"/>
              </w:rPr>
            </w:pPr>
          </w:p>
          <w:p w:rsidR="00423AD6" w:rsidRDefault="00423AD6" w:rsidP="00423AD6">
            <w:pPr>
              <w:rPr>
                <w:rFonts w:ascii="Verdana" w:eastAsia="Calibri" w:hAnsi="Verdana"/>
                <w:sz w:val="18"/>
                <w:szCs w:val="18"/>
              </w:rPr>
            </w:pPr>
            <w:r>
              <w:rPr>
                <w:rFonts w:ascii="Verdana" w:eastAsia="Calibri" w:hAnsi="Verdana"/>
                <w:sz w:val="18"/>
                <w:szCs w:val="18"/>
              </w:rPr>
              <w:t>3.</w:t>
            </w:r>
            <w:r w:rsidRPr="00E11E42">
              <w:rPr>
                <w:rFonts w:ascii="Verdana" w:eastAsia="Calibri" w:hAnsi="Verdana"/>
                <w:sz w:val="18"/>
                <w:szCs w:val="18"/>
              </w:rPr>
              <w:t xml:space="preserve"> w okresie ……………………… (ostatnich 5 lat przed upływem terminu składania ofert tj. od 09.03.2012r. do 09.03.2017r., podać daty graniczne</w:t>
            </w:r>
            <w:r>
              <w:rPr>
                <w:rFonts w:ascii="Verdana" w:eastAsia="Calibri" w:hAnsi="Verdana"/>
                <w:sz w:val="18"/>
                <w:szCs w:val="18"/>
              </w:rPr>
              <w:t>)</w:t>
            </w:r>
            <w:r w:rsidRPr="00E11E42">
              <w:rPr>
                <w:rFonts w:ascii="Verdana" w:eastAsia="Calibri" w:hAnsi="Verdana"/>
                <w:sz w:val="18"/>
                <w:szCs w:val="18"/>
              </w:rPr>
              <w:t xml:space="preserve"> </w:t>
            </w:r>
            <w:r w:rsidRPr="006B2AE8">
              <w:rPr>
                <w:rFonts w:ascii="Verdana" w:eastAsia="Calibri" w:hAnsi="Verdana"/>
                <w:sz w:val="18"/>
                <w:szCs w:val="18"/>
              </w:rPr>
              <w:t>zrealizował usług</w:t>
            </w:r>
            <w:r>
              <w:rPr>
                <w:rFonts w:ascii="Verdana" w:eastAsia="Calibri" w:hAnsi="Verdana"/>
                <w:sz w:val="18"/>
                <w:szCs w:val="18"/>
              </w:rPr>
              <w:t xml:space="preserve">ę </w:t>
            </w:r>
            <w:r w:rsidRPr="006B2AE8">
              <w:rPr>
                <w:rFonts w:ascii="Verdana" w:eastAsia="Calibri" w:hAnsi="Verdana"/>
                <w:sz w:val="18"/>
                <w:szCs w:val="18"/>
              </w:rPr>
              <w:t xml:space="preserve">na rzecz </w:t>
            </w:r>
            <w:r>
              <w:rPr>
                <w:rFonts w:ascii="Verdana" w:eastAsia="Calibri" w:hAnsi="Verdana"/>
                <w:sz w:val="18"/>
                <w:szCs w:val="18"/>
              </w:rPr>
              <w:t>…………………………</w:t>
            </w:r>
            <w:r w:rsidRPr="006B2AE8">
              <w:rPr>
                <w:rFonts w:ascii="Verdana" w:eastAsia="Calibri" w:hAnsi="Verdana"/>
                <w:sz w:val="18"/>
                <w:szCs w:val="18"/>
              </w:rPr>
              <w:t xml:space="preserve"> (podmiotu) polegając</w:t>
            </w:r>
            <w:r>
              <w:rPr>
                <w:rFonts w:ascii="Verdana" w:eastAsia="Calibri" w:hAnsi="Verdana"/>
                <w:sz w:val="18"/>
                <w:szCs w:val="18"/>
              </w:rPr>
              <w:t>ą</w:t>
            </w:r>
            <w:r w:rsidRPr="006B2AE8">
              <w:rPr>
                <w:rFonts w:ascii="Verdana" w:eastAsia="Calibri" w:hAnsi="Verdana"/>
                <w:sz w:val="18"/>
                <w:szCs w:val="18"/>
              </w:rPr>
              <w:t xml:space="preserve"> na opracowaniu standardów i procedur</w:t>
            </w:r>
            <w:r>
              <w:rPr>
                <w:rFonts w:ascii="Verdana" w:eastAsia="Calibri" w:hAnsi="Verdana"/>
                <w:sz w:val="18"/>
                <w:szCs w:val="18"/>
              </w:rPr>
              <w:t xml:space="preserve"> </w:t>
            </w:r>
            <w:r w:rsidRPr="006B2AE8">
              <w:rPr>
                <w:rFonts w:ascii="Verdana" w:eastAsia="Calibri" w:hAnsi="Verdana"/>
                <w:sz w:val="18"/>
                <w:szCs w:val="18"/>
              </w:rPr>
              <w:t>w zakresie obsługi interesanta/ klienta</w:t>
            </w:r>
            <w:r>
              <w:rPr>
                <w:rFonts w:ascii="Verdana" w:eastAsia="Calibri" w:hAnsi="Verdana"/>
                <w:sz w:val="18"/>
                <w:szCs w:val="18"/>
              </w:rPr>
              <w:t>;</w:t>
            </w:r>
          </w:p>
          <w:p w:rsidR="00423AD6" w:rsidRDefault="00423AD6" w:rsidP="00423AD6">
            <w:pPr>
              <w:rPr>
                <w:rFonts w:ascii="Verdana" w:eastAsia="Calibri" w:hAnsi="Verdana"/>
                <w:sz w:val="18"/>
                <w:szCs w:val="18"/>
              </w:rPr>
            </w:pPr>
          </w:p>
          <w:p w:rsidR="00423AD6" w:rsidRPr="00AB26AC" w:rsidRDefault="00423AD6" w:rsidP="00AB26AC">
            <w:pPr>
              <w:contextualSpacing/>
              <w:rPr>
                <w:rFonts w:ascii="Verdana" w:eastAsia="Calibri" w:hAnsi="Verdana"/>
                <w:bCs/>
                <w:sz w:val="16"/>
                <w:szCs w:val="16"/>
              </w:rPr>
            </w:pPr>
            <w:r>
              <w:rPr>
                <w:rFonts w:ascii="Verdana" w:eastAsia="Calibri" w:hAnsi="Verdana"/>
                <w:sz w:val="18"/>
                <w:szCs w:val="18"/>
              </w:rPr>
              <w:t>4.</w:t>
            </w:r>
            <w:r w:rsidRPr="00E11E42">
              <w:rPr>
                <w:rFonts w:ascii="Verdana" w:eastAsia="Calibri" w:hAnsi="Verdana"/>
                <w:sz w:val="18"/>
                <w:szCs w:val="18"/>
              </w:rPr>
              <w:t xml:space="preserve"> w okresie ……………………… (ostatnich 5 lat przed upływem terminu składania ofert tj. od 09.03.2012r. do 09.03.2017r., podać daty graniczne</w:t>
            </w:r>
            <w:r>
              <w:rPr>
                <w:rFonts w:ascii="Verdana" w:eastAsia="Calibri" w:hAnsi="Verdana"/>
                <w:sz w:val="18"/>
                <w:szCs w:val="18"/>
              </w:rPr>
              <w:t>)</w:t>
            </w:r>
            <w:r w:rsidRPr="00E11E42">
              <w:rPr>
                <w:rFonts w:ascii="Verdana" w:eastAsia="Calibri" w:hAnsi="Verdana"/>
                <w:sz w:val="18"/>
                <w:szCs w:val="18"/>
              </w:rPr>
              <w:t xml:space="preserve"> </w:t>
            </w:r>
            <w:r w:rsidRPr="006B2AE8">
              <w:rPr>
                <w:rFonts w:ascii="Verdana" w:eastAsia="Calibri" w:hAnsi="Verdana"/>
                <w:sz w:val="18"/>
                <w:szCs w:val="18"/>
              </w:rPr>
              <w:t>zrealizował usług</w:t>
            </w:r>
            <w:r>
              <w:rPr>
                <w:rFonts w:ascii="Verdana" w:eastAsia="Calibri" w:hAnsi="Verdana"/>
                <w:sz w:val="18"/>
                <w:szCs w:val="18"/>
              </w:rPr>
              <w:t xml:space="preserve">ę </w:t>
            </w:r>
            <w:r w:rsidRPr="006B2AE8">
              <w:rPr>
                <w:rFonts w:ascii="Verdana" w:eastAsia="Calibri" w:hAnsi="Verdana"/>
                <w:sz w:val="18"/>
                <w:szCs w:val="18"/>
              </w:rPr>
              <w:t xml:space="preserve">na rzecz </w:t>
            </w:r>
            <w:r>
              <w:rPr>
                <w:rFonts w:ascii="Verdana" w:eastAsia="Calibri" w:hAnsi="Verdana"/>
                <w:sz w:val="18"/>
                <w:szCs w:val="18"/>
              </w:rPr>
              <w:t>…………………………</w:t>
            </w:r>
            <w:r w:rsidRPr="006B2AE8">
              <w:rPr>
                <w:rFonts w:ascii="Verdana" w:eastAsia="Calibri" w:hAnsi="Verdana"/>
                <w:sz w:val="18"/>
                <w:szCs w:val="18"/>
              </w:rPr>
              <w:t xml:space="preserve"> (podmiotu) polegając</w:t>
            </w:r>
            <w:r>
              <w:rPr>
                <w:rFonts w:ascii="Verdana" w:eastAsia="Calibri" w:hAnsi="Verdana"/>
                <w:sz w:val="18"/>
                <w:szCs w:val="18"/>
              </w:rPr>
              <w:t>ą</w:t>
            </w:r>
            <w:r w:rsidRPr="006B2AE8">
              <w:rPr>
                <w:rFonts w:ascii="Verdana" w:eastAsia="Calibri" w:hAnsi="Verdana"/>
                <w:sz w:val="18"/>
                <w:szCs w:val="18"/>
              </w:rPr>
              <w:t xml:space="preserve"> na opracowaniu standardów i procedur</w:t>
            </w:r>
            <w:r>
              <w:rPr>
                <w:rFonts w:ascii="Verdana" w:eastAsia="Calibri" w:hAnsi="Verdana"/>
                <w:sz w:val="18"/>
                <w:szCs w:val="18"/>
              </w:rPr>
              <w:t xml:space="preserve"> </w:t>
            </w:r>
            <w:r w:rsidRPr="006B2AE8">
              <w:rPr>
                <w:rFonts w:ascii="Verdana" w:eastAsia="Calibri" w:hAnsi="Verdana"/>
                <w:sz w:val="18"/>
                <w:szCs w:val="18"/>
              </w:rPr>
              <w:t>w zakresie obsługi interesanta/ klienta</w:t>
            </w:r>
            <w:r>
              <w:rPr>
                <w:rFonts w:ascii="Verdana" w:eastAsia="Calibri" w:hAnsi="Verdana"/>
                <w:sz w:val="18"/>
                <w:szCs w:val="18"/>
              </w:rPr>
              <w:t>;</w:t>
            </w:r>
          </w:p>
        </w:tc>
        <w:tc>
          <w:tcPr>
            <w:tcW w:w="2067" w:type="dxa"/>
            <w:vAlign w:val="center"/>
          </w:tcPr>
          <w:p w:rsidR="00423AD6" w:rsidRPr="001E5913" w:rsidRDefault="00423AD6" w:rsidP="00173B36">
            <w:pPr>
              <w:spacing w:before="120"/>
              <w:rPr>
                <w:rFonts w:ascii="Verdana" w:eastAsia="Calibri" w:hAnsi="Verdana" w:cs="Arial"/>
                <w:i/>
                <w:sz w:val="18"/>
                <w:szCs w:val="20"/>
              </w:rPr>
            </w:pPr>
            <w:r w:rsidRPr="001E5913">
              <w:rPr>
                <w:rFonts w:ascii="Verdana" w:eastAsia="Calibri" w:hAnsi="Verdana" w:cs="Arial"/>
                <w:i/>
                <w:sz w:val="18"/>
                <w:szCs w:val="20"/>
              </w:rPr>
              <w:lastRenderedPageBreak/>
              <w:t>…………….. (Podać podstawę dysponowania daną osobą przez Wykonawcę)</w:t>
            </w:r>
          </w:p>
        </w:tc>
      </w:tr>
      <w:tr w:rsidR="00423AD6" w:rsidRPr="00FB6E44" w:rsidTr="00AB26AC">
        <w:trPr>
          <w:trHeight w:val="978"/>
        </w:trPr>
        <w:tc>
          <w:tcPr>
            <w:tcW w:w="728" w:type="dxa"/>
            <w:tcBorders>
              <w:top w:val="double" w:sz="4" w:space="0" w:color="auto"/>
              <w:bottom w:val="double" w:sz="4" w:space="0" w:color="auto"/>
              <w:right w:val="double" w:sz="4" w:space="0" w:color="auto"/>
            </w:tcBorders>
            <w:vAlign w:val="center"/>
          </w:tcPr>
          <w:p w:rsidR="00423AD6" w:rsidRPr="00FB6E44" w:rsidRDefault="00423AD6" w:rsidP="00173B36">
            <w:pPr>
              <w:spacing w:before="120"/>
              <w:jc w:val="center"/>
              <w:rPr>
                <w:rFonts w:ascii="Verdana" w:eastAsia="Calibri" w:hAnsi="Verdana" w:cs="Arial"/>
                <w:sz w:val="20"/>
                <w:szCs w:val="20"/>
              </w:rPr>
            </w:pPr>
            <w:r>
              <w:rPr>
                <w:rFonts w:ascii="Verdana" w:eastAsia="Calibri" w:hAnsi="Verdana" w:cs="Arial"/>
                <w:sz w:val="20"/>
                <w:szCs w:val="20"/>
              </w:rPr>
              <w:lastRenderedPageBreak/>
              <w:t>6</w:t>
            </w:r>
          </w:p>
        </w:tc>
        <w:tc>
          <w:tcPr>
            <w:tcW w:w="3368" w:type="dxa"/>
            <w:tcBorders>
              <w:left w:val="double" w:sz="4" w:space="0" w:color="auto"/>
              <w:bottom w:val="single" w:sz="8" w:space="0" w:color="auto"/>
            </w:tcBorders>
          </w:tcPr>
          <w:p w:rsidR="00423AD6" w:rsidRDefault="00423AD6" w:rsidP="00E720FF">
            <w:pPr>
              <w:rPr>
                <w:rFonts w:ascii="Verdana" w:eastAsia="Calibri" w:hAnsi="Verdana"/>
                <w:sz w:val="18"/>
                <w:szCs w:val="18"/>
              </w:rPr>
            </w:pPr>
            <w:r w:rsidRPr="006B2AE8">
              <w:rPr>
                <w:rFonts w:ascii="Verdana" w:eastAsia="Calibri" w:hAnsi="Verdana"/>
                <w:b/>
                <w:sz w:val="18"/>
                <w:szCs w:val="18"/>
              </w:rPr>
              <w:t>Wymagane kwalifikacje zawodowe</w:t>
            </w:r>
            <w:r>
              <w:rPr>
                <w:rFonts w:ascii="Verdana" w:eastAsia="Calibri" w:hAnsi="Verdana"/>
                <w:sz w:val="18"/>
                <w:szCs w:val="18"/>
              </w:rPr>
              <w:t>: brak  wymagań</w:t>
            </w:r>
          </w:p>
          <w:p w:rsidR="00423AD6" w:rsidRDefault="00423AD6" w:rsidP="00AB26AC">
            <w:pPr>
              <w:rPr>
                <w:rFonts w:ascii="Verdana" w:eastAsia="Calibri" w:hAnsi="Verdana"/>
                <w:sz w:val="18"/>
                <w:szCs w:val="18"/>
              </w:rPr>
            </w:pPr>
          </w:p>
          <w:p w:rsidR="00423AD6" w:rsidRPr="00AB26AC" w:rsidRDefault="00423AD6" w:rsidP="00AB26AC">
            <w:pPr>
              <w:rPr>
                <w:rFonts w:ascii="Verdana" w:eastAsia="Calibri" w:hAnsi="Verdana"/>
                <w:sz w:val="18"/>
                <w:szCs w:val="18"/>
              </w:rPr>
            </w:pPr>
            <w:r w:rsidRPr="006B2AE8">
              <w:rPr>
                <w:rFonts w:ascii="Verdana" w:eastAsia="Calibri" w:hAnsi="Verdana"/>
                <w:b/>
                <w:sz w:val="18"/>
                <w:szCs w:val="18"/>
              </w:rPr>
              <w:t>Minimalne doświadczenie</w:t>
            </w:r>
            <w:r w:rsidRPr="006B2AE8">
              <w:rPr>
                <w:rFonts w:ascii="Verdana" w:eastAsia="Calibri" w:hAnsi="Verdana"/>
                <w:sz w:val="18"/>
                <w:szCs w:val="18"/>
              </w:rPr>
              <w:t xml:space="preserve">: </w:t>
            </w:r>
            <w:r>
              <w:rPr>
                <w:rFonts w:ascii="Verdana" w:eastAsia="Calibri" w:hAnsi="Verdana"/>
                <w:sz w:val="18"/>
                <w:szCs w:val="18"/>
              </w:rPr>
              <w:t xml:space="preserve">              w</w:t>
            </w:r>
            <w:r w:rsidRPr="00AB26AC">
              <w:rPr>
                <w:rFonts w:ascii="Verdana" w:eastAsia="Calibri" w:hAnsi="Verdana"/>
                <w:sz w:val="18"/>
                <w:szCs w:val="18"/>
              </w:rPr>
              <w:t xml:space="preserve"> okresie 5 lat przed upływem terminu składania ofert brał udział w zaprojektowaniu i wdrożeniu co najmniej 2 projektów (każdy o </w:t>
            </w:r>
            <w:r w:rsidRPr="00AB26AC">
              <w:rPr>
                <w:rFonts w:ascii="Verdana" w:eastAsia="Calibri" w:hAnsi="Verdana"/>
                <w:sz w:val="18"/>
                <w:szCs w:val="18"/>
              </w:rPr>
              <w:lastRenderedPageBreak/>
              <w:t>wartości nie mniejszej niż 100 000 PLN brutto zrealizowany na rzecz innego podmiotu), polegających na wdrożeniu systemów informatycznych lub teleinformatycznych w obszarze obsługi interesanta/ klienta.</w:t>
            </w:r>
          </w:p>
        </w:tc>
        <w:tc>
          <w:tcPr>
            <w:tcW w:w="1971" w:type="dxa"/>
            <w:tcBorders>
              <w:bottom w:val="single" w:sz="8" w:space="0" w:color="auto"/>
            </w:tcBorders>
          </w:tcPr>
          <w:p w:rsidR="00423AD6" w:rsidRPr="00AB26AC" w:rsidRDefault="00423AD6" w:rsidP="00AB26AC">
            <w:pPr>
              <w:ind w:right="33"/>
              <w:rPr>
                <w:rFonts w:ascii="Verdana" w:hAnsi="Verdana" w:cs="Arial"/>
                <w:b/>
                <w:sz w:val="18"/>
                <w:szCs w:val="18"/>
              </w:rPr>
            </w:pPr>
          </w:p>
          <w:p w:rsidR="00423AD6" w:rsidRPr="00AB26AC" w:rsidRDefault="00423AD6" w:rsidP="00AB26AC">
            <w:pPr>
              <w:ind w:right="33"/>
              <w:rPr>
                <w:rFonts w:ascii="Verdana" w:eastAsia="Calibri" w:hAnsi="Verdana" w:cs="Arial"/>
                <w:b/>
                <w:sz w:val="18"/>
                <w:szCs w:val="18"/>
                <w:lang w:val="en-GB"/>
              </w:rPr>
            </w:pPr>
            <w:r w:rsidRPr="00AB26AC">
              <w:rPr>
                <w:rFonts w:ascii="Verdana" w:hAnsi="Verdana" w:cs="Arial"/>
                <w:b/>
                <w:sz w:val="18"/>
                <w:szCs w:val="18"/>
              </w:rPr>
              <w:t>Ekspert ds. infrastruktury IT</w:t>
            </w:r>
          </w:p>
        </w:tc>
        <w:tc>
          <w:tcPr>
            <w:tcW w:w="1879" w:type="dxa"/>
            <w:tcBorders>
              <w:bottom w:val="single" w:sz="8" w:space="0" w:color="auto"/>
              <w:right w:val="single" w:sz="4" w:space="0" w:color="auto"/>
            </w:tcBorders>
            <w:vAlign w:val="center"/>
          </w:tcPr>
          <w:p w:rsidR="00423AD6" w:rsidRPr="00BF63C5" w:rsidRDefault="00423AD6" w:rsidP="00173B36">
            <w:pPr>
              <w:ind w:right="92"/>
              <w:jc w:val="center"/>
              <w:rPr>
                <w:rFonts w:ascii="Verdana" w:hAnsi="Verdana" w:cs="Arial"/>
                <w:b/>
                <w:sz w:val="20"/>
                <w:szCs w:val="20"/>
                <w:lang w:val="en-US"/>
              </w:rPr>
            </w:pPr>
          </w:p>
        </w:tc>
        <w:tc>
          <w:tcPr>
            <w:tcW w:w="4347" w:type="dxa"/>
            <w:tcBorders>
              <w:bottom w:val="single" w:sz="8" w:space="0" w:color="auto"/>
            </w:tcBorders>
          </w:tcPr>
          <w:p w:rsidR="00423AD6" w:rsidRDefault="00423AD6" w:rsidP="00E720FF">
            <w:pPr>
              <w:contextualSpacing/>
              <w:rPr>
                <w:rFonts w:ascii="Verdana" w:eastAsia="Calibri" w:hAnsi="Verdana"/>
                <w:bCs/>
                <w:sz w:val="16"/>
                <w:szCs w:val="16"/>
              </w:rPr>
            </w:pPr>
            <w:r w:rsidRPr="006B2AE8">
              <w:rPr>
                <w:rFonts w:ascii="Verdana" w:eastAsia="Calibri" w:hAnsi="Verdana"/>
                <w:b/>
                <w:bCs/>
                <w:sz w:val="16"/>
                <w:szCs w:val="16"/>
              </w:rPr>
              <w:t>Kwalifikacje zawodowe</w:t>
            </w:r>
            <w:r w:rsidRPr="006B2AE8">
              <w:rPr>
                <w:rFonts w:ascii="Verdana" w:eastAsia="Calibri" w:hAnsi="Verdana"/>
                <w:bCs/>
                <w:sz w:val="16"/>
                <w:szCs w:val="16"/>
              </w:rPr>
              <w:t>: brak wymagań</w:t>
            </w:r>
            <w:r>
              <w:rPr>
                <w:rFonts w:ascii="Verdana" w:eastAsia="Calibri" w:hAnsi="Verdana"/>
                <w:bCs/>
                <w:sz w:val="16"/>
                <w:szCs w:val="16"/>
              </w:rPr>
              <w:t>;</w:t>
            </w:r>
          </w:p>
          <w:p w:rsidR="00423AD6" w:rsidRDefault="00423AD6" w:rsidP="00E720FF">
            <w:pPr>
              <w:contextualSpacing/>
              <w:rPr>
                <w:rFonts w:ascii="Verdana" w:eastAsia="Calibri" w:hAnsi="Verdana"/>
                <w:bCs/>
                <w:sz w:val="16"/>
                <w:szCs w:val="16"/>
              </w:rPr>
            </w:pPr>
          </w:p>
          <w:p w:rsidR="00423AD6" w:rsidRDefault="00423AD6" w:rsidP="00E720FF">
            <w:pPr>
              <w:contextualSpacing/>
              <w:rPr>
                <w:rFonts w:ascii="Verdana" w:eastAsia="Calibri" w:hAnsi="Verdana"/>
                <w:bCs/>
                <w:sz w:val="16"/>
                <w:szCs w:val="16"/>
              </w:rPr>
            </w:pPr>
          </w:p>
          <w:p w:rsidR="00423AD6" w:rsidRDefault="00423AD6" w:rsidP="00E720FF">
            <w:pPr>
              <w:contextualSpacing/>
              <w:rPr>
                <w:rFonts w:ascii="Verdana" w:eastAsia="Calibri" w:hAnsi="Verdana"/>
                <w:b/>
                <w:bCs/>
                <w:sz w:val="16"/>
                <w:szCs w:val="16"/>
              </w:rPr>
            </w:pPr>
            <w:r>
              <w:rPr>
                <w:rFonts w:ascii="Verdana" w:eastAsia="Calibri" w:hAnsi="Verdana"/>
                <w:b/>
                <w:bCs/>
                <w:sz w:val="16"/>
                <w:szCs w:val="16"/>
              </w:rPr>
              <w:t>Doświadczenie:</w:t>
            </w:r>
          </w:p>
          <w:p w:rsidR="007D2E79" w:rsidRPr="00AB26AC" w:rsidRDefault="00423AD6" w:rsidP="00AB26AC">
            <w:pPr>
              <w:tabs>
                <w:tab w:val="left" w:pos="2619"/>
              </w:tabs>
              <w:spacing w:after="120"/>
              <w:rPr>
                <w:rFonts w:ascii="Verdana" w:eastAsia="Calibri" w:hAnsi="Verdana"/>
                <w:sz w:val="18"/>
                <w:szCs w:val="18"/>
              </w:rPr>
            </w:pPr>
            <w:r>
              <w:rPr>
                <w:rFonts w:ascii="Verdana" w:eastAsia="Calibri" w:hAnsi="Verdana"/>
                <w:sz w:val="18"/>
                <w:szCs w:val="18"/>
              </w:rPr>
              <w:t>1.</w:t>
            </w:r>
            <w:r w:rsidRPr="00E55BBC">
              <w:rPr>
                <w:rFonts w:ascii="Verdana" w:eastAsia="Calibri" w:hAnsi="Verdana"/>
                <w:sz w:val="18"/>
                <w:szCs w:val="18"/>
              </w:rPr>
              <w:t xml:space="preserve"> w okresie ……………………… </w:t>
            </w:r>
            <w:r w:rsidR="00867A89" w:rsidRPr="00E11E42">
              <w:rPr>
                <w:rFonts w:ascii="Verdana" w:eastAsia="Calibri" w:hAnsi="Verdana"/>
                <w:sz w:val="18"/>
                <w:szCs w:val="18"/>
              </w:rPr>
              <w:t>(ostatnich 5 lat przed upływem terminu składania ofert tj. od 09.03.2012r. do 09.03.2017r., podać daty graniczne</w:t>
            </w:r>
            <w:r w:rsidR="00867A89">
              <w:rPr>
                <w:rFonts w:ascii="Verdana" w:eastAsia="Calibri" w:hAnsi="Verdana"/>
                <w:sz w:val="18"/>
                <w:szCs w:val="18"/>
              </w:rPr>
              <w:t xml:space="preserve">) </w:t>
            </w:r>
            <w:r w:rsidRPr="00AB26AC">
              <w:rPr>
                <w:rFonts w:ascii="Verdana" w:eastAsia="Calibri" w:hAnsi="Verdana"/>
                <w:sz w:val="18"/>
                <w:szCs w:val="18"/>
              </w:rPr>
              <w:t xml:space="preserve">brał udział w zaprojektowaniu i wdrożeniu </w:t>
            </w:r>
            <w:r w:rsidR="00D435F4">
              <w:rPr>
                <w:rFonts w:ascii="Verdana" w:eastAsia="Calibri" w:hAnsi="Verdana"/>
                <w:sz w:val="18"/>
                <w:szCs w:val="18"/>
              </w:rPr>
              <w:t>projektu na rzecz ………………………</w:t>
            </w:r>
            <w:r>
              <w:rPr>
                <w:rFonts w:ascii="Verdana" w:eastAsia="Calibri" w:hAnsi="Verdana"/>
                <w:sz w:val="18"/>
                <w:szCs w:val="18"/>
              </w:rPr>
              <w:t xml:space="preserve"> </w:t>
            </w:r>
            <w:r w:rsidR="00D435F4">
              <w:rPr>
                <w:rFonts w:ascii="Verdana" w:eastAsia="Calibri" w:hAnsi="Verdana"/>
                <w:sz w:val="18"/>
                <w:szCs w:val="18"/>
              </w:rPr>
              <w:lastRenderedPageBreak/>
              <w:t xml:space="preserve">(podmiotu) </w:t>
            </w:r>
            <w:r w:rsidRPr="00AB26AC">
              <w:rPr>
                <w:rFonts w:ascii="Verdana" w:eastAsia="Calibri" w:hAnsi="Verdana"/>
                <w:sz w:val="18"/>
                <w:szCs w:val="18"/>
              </w:rPr>
              <w:t xml:space="preserve">o wartości </w:t>
            </w:r>
            <w:r>
              <w:rPr>
                <w:rFonts w:ascii="Verdana" w:eastAsia="Calibri" w:hAnsi="Verdana"/>
                <w:sz w:val="18"/>
                <w:szCs w:val="18"/>
              </w:rPr>
              <w:t>……………….</w:t>
            </w:r>
            <w:r w:rsidRPr="00AB26AC">
              <w:rPr>
                <w:rFonts w:ascii="Verdana" w:eastAsia="Calibri" w:hAnsi="Verdana"/>
                <w:sz w:val="18"/>
                <w:szCs w:val="18"/>
              </w:rPr>
              <w:t xml:space="preserve"> </w:t>
            </w:r>
            <w:r>
              <w:rPr>
                <w:rFonts w:ascii="Verdana" w:eastAsia="Calibri" w:hAnsi="Verdana"/>
                <w:sz w:val="18"/>
                <w:szCs w:val="18"/>
              </w:rPr>
              <w:t>(</w:t>
            </w:r>
            <w:r w:rsidRPr="00E55BBC">
              <w:rPr>
                <w:rFonts w:ascii="Verdana" w:eastAsia="Calibri" w:hAnsi="Verdana"/>
                <w:sz w:val="18"/>
                <w:szCs w:val="18"/>
              </w:rPr>
              <w:t>nie mniejszej niż</w:t>
            </w:r>
            <w:r w:rsidRPr="008C0683">
              <w:rPr>
                <w:rFonts w:ascii="Verdana" w:eastAsia="Calibri" w:hAnsi="Verdana"/>
                <w:sz w:val="18"/>
                <w:szCs w:val="18"/>
              </w:rPr>
              <w:t xml:space="preserve"> </w:t>
            </w:r>
            <w:r w:rsidRPr="00AB26AC">
              <w:rPr>
                <w:rFonts w:ascii="Verdana" w:eastAsia="Calibri" w:hAnsi="Verdana"/>
                <w:sz w:val="18"/>
                <w:szCs w:val="18"/>
              </w:rPr>
              <w:t>100 000 PLN brutto), polegając</w:t>
            </w:r>
            <w:r w:rsidR="00882AF5">
              <w:rPr>
                <w:rFonts w:ascii="Verdana" w:eastAsia="Calibri" w:hAnsi="Verdana"/>
                <w:sz w:val="18"/>
                <w:szCs w:val="18"/>
              </w:rPr>
              <w:t>ego</w:t>
            </w:r>
            <w:r w:rsidRPr="00AB26AC">
              <w:rPr>
                <w:rFonts w:ascii="Verdana" w:eastAsia="Calibri" w:hAnsi="Verdana"/>
                <w:sz w:val="18"/>
                <w:szCs w:val="18"/>
              </w:rPr>
              <w:t xml:space="preserve"> na wdrożeniu system</w:t>
            </w:r>
            <w:r w:rsidR="007D2E79">
              <w:rPr>
                <w:rFonts w:ascii="Verdana" w:eastAsia="Calibri" w:hAnsi="Verdana"/>
                <w:sz w:val="18"/>
                <w:szCs w:val="18"/>
              </w:rPr>
              <w:t>u ……………….. (</w:t>
            </w:r>
            <w:r w:rsidRPr="00AB26AC">
              <w:rPr>
                <w:rFonts w:ascii="Verdana" w:eastAsia="Calibri" w:hAnsi="Verdana"/>
                <w:sz w:val="18"/>
                <w:szCs w:val="18"/>
              </w:rPr>
              <w:t>informatyczn</w:t>
            </w:r>
            <w:r w:rsidR="007D2E79">
              <w:rPr>
                <w:rFonts w:ascii="Verdana" w:eastAsia="Calibri" w:hAnsi="Verdana"/>
                <w:sz w:val="18"/>
                <w:szCs w:val="18"/>
              </w:rPr>
              <w:t>ego</w:t>
            </w:r>
            <w:r w:rsidRPr="00AB26AC">
              <w:rPr>
                <w:rFonts w:ascii="Verdana" w:eastAsia="Calibri" w:hAnsi="Verdana"/>
                <w:sz w:val="18"/>
                <w:szCs w:val="18"/>
              </w:rPr>
              <w:t xml:space="preserve"> lub teleinformatyczn</w:t>
            </w:r>
            <w:r w:rsidR="007D2E79">
              <w:rPr>
                <w:rFonts w:ascii="Verdana" w:eastAsia="Calibri" w:hAnsi="Verdana"/>
                <w:sz w:val="18"/>
                <w:szCs w:val="18"/>
              </w:rPr>
              <w:t>ego</w:t>
            </w:r>
            <w:r>
              <w:rPr>
                <w:rFonts w:ascii="Verdana" w:eastAsia="Calibri" w:hAnsi="Verdana"/>
                <w:sz w:val="18"/>
                <w:szCs w:val="18"/>
              </w:rPr>
              <w:t>)</w:t>
            </w:r>
            <w:r w:rsidRPr="00AB26AC">
              <w:rPr>
                <w:rFonts w:ascii="Verdana" w:eastAsia="Calibri" w:hAnsi="Verdana"/>
                <w:sz w:val="18"/>
                <w:szCs w:val="18"/>
              </w:rPr>
              <w:t xml:space="preserve"> w obszarze </w:t>
            </w:r>
            <w:r>
              <w:rPr>
                <w:rFonts w:ascii="Verdana" w:eastAsia="Calibri" w:hAnsi="Verdana"/>
                <w:sz w:val="18"/>
                <w:szCs w:val="18"/>
              </w:rPr>
              <w:t xml:space="preserve"> </w:t>
            </w:r>
            <w:r w:rsidRPr="00AB26AC">
              <w:rPr>
                <w:rFonts w:ascii="Verdana" w:eastAsia="Calibri" w:hAnsi="Verdana"/>
                <w:sz w:val="18"/>
                <w:szCs w:val="18"/>
              </w:rPr>
              <w:t>obsługi interesanta/ klienta</w:t>
            </w:r>
            <w:r>
              <w:rPr>
                <w:rFonts w:ascii="Verdana" w:eastAsia="Calibri" w:hAnsi="Verdana"/>
                <w:sz w:val="18"/>
                <w:szCs w:val="18"/>
              </w:rPr>
              <w:t>);</w:t>
            </w:r>
          </w:p>
          <w:p w:rsidR="00423AD6" w:rsidRPr="00E55BBC" w:rsidRDefault="00423AD6" w:rsidP="00AB26AC">
            <w:pPr>
              <w:tabs>
                <w:tab w:val="left" w:pos="2619"/>
              </w:tabs>
              <w:spacing w:after="120"/>
              <w:rPr>
                <w:rFonts w:ascii="Verdana" w:eastAsia="Calibri" w:hAnsi="Verdana"/>
                <w:sz w:val="18"/>
                <w:szCs w:val="18"/>
              </w:rPr>
            </w:pPr>
            <w:r>
              <w:rPr>
                <w:rFonts w:ascii="Verdana" w:eastAsia="Calibri" w:hAnsi="Verdana"/>
                <w:sz w:val="18"/>
                <w:szCs w:val="18"/>
              </w:rPr>
              <w:t>2</w:t>
            </w:r>
            <w:r w:rsidR="007D2E79">
              <w:rPr>
                <w:rFonts w:ascii="Verdana" w:eastAsia="Calibri" w:hAnsi="Verdana"/>
                <w:sz w:val="18"/>
                <w:szCs w:val="18"/>
              </w:rPr>
              <w:t>.</w:t>
            </w:r>
            <w:r w:rsidR="007D2E79" w:rsidRPr="00E55BBC">
              <w:rPr>
                <w:rFonts w:ascii="Verdana" w:eastAsia="Calibri" w:hAnsi="Verdana"/>
                <w:sz w:val="18"/>
                <w:szCs w:val="18"/>
              </w:rPr>
              <w:t xml:space="preserve"> w okresie ……………………… </w:t>
            </w:r>
            <w:r w:rsidR="007D2E79" w:rsidRPr="00E11E42">
              <w:rPr>
                <w:rFonts w:ascii="Verdana" w:eastAsia="Calibri" w:hAnsi="Verdana"/>
                <w:sz w:val="18"/>
                <w:szCs w:val="18"/>
              </w:rPr>
              <w:t>(ostatnich 5 lat przed upływem terminu składania ofert tj. od 09.03.2012r. do 09.03.2017r., podać daty graniczne</w:t>
            </w:r>
            <w:r w:rsidR="007D2E79">
              <w:rPr>
                <w:rFonts w:ascii="Verdana" w:eastAsia="Calibri" w:hAnsi="Verdana"/>
                <w:sz w:val="18"/>
                <w:szCs w:val="18"/>
              </w:rPr>
              <w:t xml:space="preserve">) </w:t>
            </w:r>
            <w:r w:rsidR="007D2E79" w:rsidRPr="005C2333">
              <w:rPr>
                <w:rFonts w:ascii="Verdana" w:eastAsia="Calibri" w:hAnsi="Verdana"/>
                <w:sz w:val="18"/>
                <w:szCs w:val="18"/>
              </w:rPr>
              <w:t xml:space="preserve">brał udział w zaprojektowaniu i wdrożeniu </w:t>
            </w:r>
            <w:r w:rsidR="007D2E79">
              <w:rPr>
                <w:rFonts w:ascii="Verdana" w:eastAsia="Calibri" w:hAnsi="Verdana"/>
                <w:sz w:val="18"/>
                <w:szCs w:val="18"/>
              </w:rPr>
              <w:t xml:space="preserve">projektu na rzecz ……………………… (podmiotu) </w:t>
            </w:r>
            <w:r w:rsidR="007D2E79" w:rsidRPr="005C2333">
              <w:rPr>
                <w:rFonts w:ascii="Verdana" w:eastAsia="Calibri" w:hAnsi="Verdana"/>
                <w:sz w:val="18"/>
                <w:szCs w:val="18"/>
              </w:rPr>
              <w:t xml:space="preserve">o wartości </w:t>
            </w:r>
            <w:r w:rsidR="007D2E79">
              <w:rPr>
                <w:rFonts w:ascii="Verdana" w:eastAsia="Calibri" w:hAnsi="Verdana"/>
                <w:sz w:val="18"/>
                <w:szCs w:val="18"/>
              </w:rPr>
              <w:t>……………….</w:t>
            </w:r>
            <w:r w:rsidR="007D2E79" w:rsidRPr="005C2333">
              <w:rPr>
                <w:rFonts w:ascii="Verdana" w:eastAsia="Calibri" w:hAnsi="Verdana"/>
                <w:sz w:val="18"/>
                <w:szCs w:val="18"/>
              </w:rPr>
              <w:t xml:space="preserve"> </w:t>
            </w:r>
            <w:r w:rsidR="007D2E79">
              <w:rPr>
                <w:rFonts w:ascii="Verdana" w:eastAsia="Calibri" w:hAnsi="Verdana"/>
                <w:sz w:val="18"/>
                <w:szCs w:val="18"/>
              </w:rPr>
              <w:t>(</w:t>
            </w:r>
            <w:r w:rsidR="007D2E79" w:rsidRPr="00E55BBC">
              <w:rPr>
                <w:rFonts w:ascii="Verdana" w:eastAsia="Calibri" w:hAnsi="Verdana"/>
                <w:sz w:val="18"/>
                <w:szCs w:val="18"/>
              </w:rPr>
              <w:t>nie mniejszej niż</w:t>
            </w:r>
            <w:r w:rsidR="007D2E79" w:rsidRPr="008C0683">
              <w:rPr>
                <w:rFonts w:ascii="Verdana" w:eastAsia="Calibri" w:hAnsi="Verdana"/>
                <w:sz w:val="18"/>
                <w:szCs w:val="18"/>
              </w:rPr>
              <w:t xml:space="preserve"> </w:t>
            </w:r>
            <w:r w:rsidR="007D2E79" w:rsidRPr="005C2333">
              <w:rPr>
                <w:rFonts w:ascii="Verdana" w:eastAsia="Calibri" w:hAnsi="Verdana"/>
                <w:sz w:val="18"/>
                <w:szCs w:val="18"/>
              </w:rPr>
              <w:t>100 000 PLN brutto), polegając</w:t>
            </w:r>
            <w:r w:rsidR="007D2E79">
              <w:rPr>
                <w:rFonts w:ascii="Verdana" w:eastAsia="Calibri" w:hAnsi="Verdana"/>
                <w:sz w:val="18"/>
                <w:szCs w:val="18"/>
              </w:rPr>
              <w:t>ego</w:t>
            </w:r>
            <w:r w:rsidR="007D2E79" w:rsidRPr="005C2333">
              <w:rPr>
                <w:rFonts w:ascii="Verdana" w:eastAsia="Calibri" w:hAnsi="Verdana"/>
                <w:sz w:val="18"/>
                <w:szCs w:val="18"/>
              </w:rPr>
              <w:t xml:space="preserve"> na wdrożeniu system</w:t>
            </w:r>
            <w:r w:rsidR="007D2E79">
              <w:rPr>
                <w:rFonts w:ascii="Verdana" w:eastAsia="Calibri" w:hAnsi="Verdana"/>
                <w:sz w:val="18"/>
                <w:szCs w:val="18"/>
              </w:rPr>
              <w:t>u ……………….. (</w:t>
            </w:r>
            <w:r w:rsidR="007D2E79" w:rsidRPr="005C2333">
              <w:rPr>
                <w:rFonts w:ascii="Verdana" w:eastAsia="Calibri" w:hAnsi="Verdana"/>
                <w:sz w:val="18"/>
                <w:szCs w:val="18"/>
              </w:rPr>
              <w:t>informatyczn</w:t>
            </w:r>
            <w:r w:rsidR="007D2E79">
              <w:rPr>
                <w:rFonts w:ascii="Verdana" w:eastAsia="Calibri" w:hAnsi="Verdana"/>
                <w:sz w:val="18"/>
                <w:szCs w:val="18"/>
              </w:rPr>
              <w:t>ego</w:t>
            </w:r>
            <w:r w:rsidR="007D2E79" w:rsidRPr="005C2333">
              <w:rPr>
                <w:rFonts w:ascii="Verdana" w:eastAsia="Calibri" w:hAnsi="Verdana"/>
                <w:sz w:val="18"/>
                <w:szCs w:val="18"/>
              </w:rPr>
              <w:t xml:space="preserve"> lub teleinformatyczn</w:t>
            </w:r>
            <w:r w:rsidR="007D2E79">
              <w:rPr>
                <w:rFonts w:ascii="Verdana" w:eastAsia="Calibri" w:hAnsi="Verdana"/>
                <w:sz w:val="18"/>
                <w:szCs w:val="18"/>
              </w:rPr>
              <w:t>ego)</w:t>
            </w:r>
            <w:r w:rsidR="007D2E79" w:rsidRPr="005C2333">
              <w:rPr>
                <w:rFonts w:ascii="Verdana" w:eastAsia="Calibri" w:hAnsi="Verdana"/>
                <w:sz w:val="18"/>
                <w:szCs w:val="18"/>
              </w:rPr>
              <w:t xml:space="preserve"> w obszarze </w:t>
            </w:r>
            <w:r w:rsidR="007D2E79">
              <w:rPr>
                <w:rFonts w:ascii="Verdana" w:eastAsia="Calibri" w:hAnsi="Verdana"/>
                <w:sz w:val="18"/>
                <w:szCs w:val="18"/>
              </w:rPr>
              <w:t xml:space="preserve"> </w:t>
            </w:r>
            <w:r w:rsidR="007D2E79" w:rsidRPr="005C2333">
              <w:rPr>
                <w:rFonts w:ascii="Verdana" w:eastAsia="Calibri" w:hAnsi="Verdana"/>
                <w:sz w:val="18"/>
                <w:szCs w:val="18"/>
              </w:rPr>
              <w:t>obsługi interesanta/ klienta</w:t>
            </w:r>
            <w:r w:rsidR="007D2E79">
              <w:rPr>
                <w:rFonts w:ascii="Verdana" w:eastAsia="Calibri" w:hAnsi="Verdana"/>
                <w:sz w:val="18"/>
                <w:szCs w:val="18"/>
              </w:rPr>
              <w:t>);</w:t>
            </w:r>
          </w:p>
          <w:p w:rsidR="00423AD6" w:rsidRPr="00AB26AC" w:rsidRDefault="00423AD6" w:rsidP="00AB26AC">
            <w:pPr>
              <w:tabs>
                <w:tab w:val="left" w:pos="2619"/>
              </w:tabs>
              <w:rPr>
                <w:rFonts w:ascii="Verdana" w:hAnsi="Verdana"/>
                <w:sz w:val="16"/>
                <w:szCs w:val="16"/>
              </w:rPr>
            </w:pPr>
          </w:p>
        </w:tc>
        <w:tc>
          <w:tcPr>
            <w:tcW w:w="2067" w:type="dxa"/>
            <w:vAlign w:val="center"/>
          </w:tcPr>
          <w:p w:rsidR="00423AD6" w:rsidRPr="001E5913" w:rsidRDefault="00423AD6" w:rsidP="00173B36">
            <w:pPr>
              <w:spacing w:before="120"/>
              <w:rPr>
                <w:rFonts w:ascii="Verdana" w:eastAsia="Calibri" w:hAnsi="Verdana" w:cs="Arial"/>
                <w:i/>
                <w:sz w:val="18"/>
                <w:szCs w:val="20"/>
              </w:rPr>
            </w:pPr>
            <w:r w:rsidRPr="001E5913">
              <w:rPr>
                <w:rFonts w:ascii="Verdana" w:eastAsia="Calibri" w:hAnsi="Verdana" w:cs="Arial"/>
                <w:i/>
                <w:sz w:val="18"/>
                <w:szCs w:val="20"/>
              </w:rPr>
              <w:lastRenderedPageBreak/>
              <w:t>…………….. (Podać podstawę dysponowania daną osobą przez Wykonawcę)</w:t>
            </w:r>
          </w:p>
        </w:tc>
      </w:tr>
      <w:tr w:rsidR="00423AD6" w:rsidRPr="00FB6E44" w:rsidTr="00AB26AC">
        <w:trPr>
          <w:trHeight w:val="978"/>
        </w:trPr>
        <w:tc>
          <w:tcPr>
            <w:tcW w:w="728" w:type="dxa"/>
            <w:tcBorders>
              <w:top w:val="double" w:sz="4" w:space="0" w:color="auto"/>
              <w:left w:val="double" w:sz="4" w:space="0" w:color="auto"/>
              <w:bottom w:val="double" w:sz="4" w:space="0" w:color="auto"/>
              <w:right w:val="double" w:sz="4" w:space="0" w:color="auto"/>
            </w:tcBorders>
            <w:vAlign w:val="center"/>
          </w:tcPr>
          <w:p w:rsidR="00423AD6" w:rsidRPr="00FB6E44" w:rsidRDefault="00423AD6" w:rsidP="00173B36">
            <w:pPr>
              <w:spacing w:before="120"/>
              <w:jc w:val="center"/>
              <w:rPr>
                <w:rFonts w:ascii="Verdana" w:eastAsia="Calibri" w:hAnsi="Verdana" w:cs="Arial"/>
                <w:sz w:val="20"/>
                <w:szCs w:val="20"/>
              </w:rPr>
            </w:pPr>
            <w:r>
              <w:rPr>
                <w:rFonts w:ascii="Verdana" w:eastAsia="Calibri" w:hAnsi="Verdana" w:cs="Arial"/>
                <w:sz w:val="20"/>
                <w:szCs w:val="20"/>
              </w:rPr>
              <w:lastRenderedPageBreak/>
              <w:t>7</w:t>
            </w:r>
          </w:p>
        </w:tc>
        <w:tc>
          <w:tcPr>
            <w:tcW w:w="3368" w:type="dxa"/>
            <w:tcBorders>
              <w:top w:val="single" w:sz="8" w:space="0" w:color="auto"/>
              <w:left w:val="double" w:sz="4" w:space="0" w:color="auto"/>
              <w:bottom w:val="single" w:sz="8" w:space="0" w:color="auto"/>
              <w:right w:val="single" w:sz="8" w:space="0" w:color="auto"/>
            </w:tcBorders>
          </w:tcPr>
          <w:p w:rsidR="00423AD6" w:rsidRPr="00AB26AC" w:rsidRDefault="00423AD6" w:rsidP="00AB26AC">
            <w:pPr>
              <w:rPr>
                <w:rFonts w:ascii="Verdana" w:eastAsia="Calibri" w:hAnsi="Verdana"/>
                <w:sz w:val="18"/>
                <w:szCs w:val="18"/>
              </w:rPr>
            </w:pPr>
            <w:r w:rsidRPr="006B2AE8">
              <w:rPr>
                <w:rFonts w:ascii="Verdana" w:eastAsia="Calibri" w:hAnsi="Verdana"/>
                <w:b/>
                <w:sz w:val="18"/>
                <w:szCs w:val="18"/>
              </w:rPr>
              <w:t>Wymagane kwalifikacje zawodowe</w:t>
            </w:r>
            <w:r>
              <w:rPr>
                <w:rFonts w:ascii="Verdana" w:eastAsia="Calibri" w:hAnsi="Verdana"/>
                <w:sz w:val="18"/>
                <w:szCs w:val="18"/>
              </w:rPr>
              <w:t>: w</w:t>
            </w:r>
            <w:r w:rsidRPr="00AB26AC">
              <w:rPr>
                <w:rFonts w:ascii="Verdana" w:eastAsia="Calibri" w:hAnsi="Verdana"/>
                <w:sz w:val="18"/>
                <w:szCs w:val="18"/>
              </w:rPr>
              <w:t xml:space="preserve">ykształcenie wyższe prawnicze, </w:t>
            </w:r>
          </w:p>
          <w:p w:rsidR="00423AD6" w:rsidRPr="00AB26AC" w:rsidRDefault="00423AD6" w:rsidP="004A538C">
            <w:pPr>
              <w:rPr>
                <w:rFonts w:ascii="Verdana" w:eastAsia="Calibri" w:hAnsi="Verdana"/>
                <w:sz w:val="18"/>
                <w:szCs w:val="18"/>
              </w:rPr>
            </w:pPr>
            <w:r w:rsidRPr="00AB26AC">
              <w:rPr>
                <w:rFonts w:ascii="Verdana" w:eastAsia="Calibri" w:hAnsi="Verdana"/>
                <w:sz w:val="18"/>
                <w:szCs w:val="18"/>
              </w:rPr>
              <w:t>wpis na listę radców prawnych</w:t>
            </w:r>
            <w:r w:rsidR="00267B45">
              <w:rPr>
                <w:rFonts w:ascii="Verdana" w:eastAsia="Calibri" w:hAnsi="Verdana"/>
                <w:sz w:val="18"/>
                <w:szCs w:val="18"/>
              </w:rPr>
              <w:t xml:space="preserve">/ </w:t>
            </w:r>
            <w:r w:rsidRPr="00AB26AC">
              <w:rPr>
                <w:rFonts w:ascii="Verdana" w:eastAsia="Calibri" w:hAnsi="Verdana"/>
                <w:sz w:val="18"/>
                <w:szCs w:val="18"/>
              </w:rPr>
              <w:t>adwokatów</w:t>
            </w:r>
          </w:p>
          <w:p w:rsidR="00423AD6" w:rsidRPr="004A538C" w:rsidRDefault="00423AD6" w:rsidP="006B0EB2">
            <w:pPr>
              <w:rPr>
                <w:rFonts w:ascii="Verdana" w:eastAsia="Calibri" w:hAnsi="Verdana" w:cs="Arial"/>
                <w:sz w:val="18"/>
                <w:szCs w:val="18"/>
              </w:rPr>
            </w:pPr>
            <w:r w:rsidRPr="00AB26AC">
              <w:rPr>
                <w:rFonts w:ascii="Verdana" w:eastAsia="Calibri" w:hAnsi="Verdana"/>
                <w:sz w:val="18"/>
                <w:szCs w:val="18"/>
              </w:rPr>
              <w:t>2.</w:t>
            </w:r>
            <w:r w:rsidRPr="00CC4653">
              <w:rPr>
                <w:rFonts w:ascii="Verdana" w:eastAsia="Calibri" w:hAnsi="Verdana"/>
                <w:sz w:val="18"/>
                <w:szCs w:val="18"/>
              </w:rPr>
              <w:t xml:space="preserve"> </w:t>
            </w:r>
            <w:r>
              <w:rPr>
                <w:rFonts w:ascii="Verdana" w:eastAsia="Calibri" w:hAnsi="Verdana"/>
                <w:sz w:val="18"/>
                <w:szCs w:val="18"/>
              </w:rPr>
              <w:t>p</w:t>
            </w:r>
            <w:r w:rsidRPr="00AB26AC">
              <w:rPr>
                <w:rFonts w:ascii="Verdana" w:eastAsia="Calibri" w:hAnsi="Verdana"/>
                <w:sz w:val="18"/>
                <w:szCs w:val="18"/>
              </w:rPr>
              <w:t>osiada doświadczenie w tworzeniu aktów prawnych oraz posiada 5-letnie doświadczenie zawodowe w zakresie udzielania porad prawnych.</w:t>
            </w:r>
          </w:p>
        </w:tc>
        <w:tc>
          <w:tcPr>
            <w:tcW w:w="1971" w:type="dxa"/>
            <w:tcBorders>
              <w:top w:val="single" w:sz="8" w:space="0" w:color="auto"/>
              <w:left w:val="single" w:sz="8" w:space="0" w:color="auto"/>
              <w:bottom w:val="single" w:sz="8" w:space="0" w:color="auto"/>
              <w:right w:val="single" w:sz="8" w:space="0" w:color="auto"/>
            </w:tcBorders>
          </w:tcPr>
          <w:p w:rsidR="00423AD6" w:rsidRPr="00AB26AC" w:rsidRDefault="00423AD6" w:rsidP="00AB26AC">
            <w:pPr>
              <w:ind w:right="33"/>
              <w:rPr>
                <w:rFonts w:ascii="Verdana" w:hAnsi="Verdana" w:cs="Arial"/>
                <w:b/>
                <w:sz w:val="18"/>
                <w:szCs w:val="18"/>
              </w:rPr>
            </w:pPr>
            <w:r w:rsidRPr="00AB26AC">
              <w:rPr>
                <w:rFonts w:ascii="Verdana" w:hAnsi="Verdana" w:cs="Arial"/>
                <w:b/>
                <w:sz w:val="18"/>
                <w:szCs w:val="18"/>
              </w:rPr>
              <w:t>Ekspert ds. prawnych</w:t>
            </w:r>
          </w:p>
        </w:tc>
        <w:tc>
          <w:tcPr>
            <w:tcW w:w="1879" w:type="dxa"/>
            <w:tcBorders>
              <w:top w:val="single" w:sz="8" w:space="0" w:color="auto"/>
              <w:left w:val="single" w:sz="8" w:space="0" w:color="auto"/>
              <w:bottom w:val="single" w:sz="8" w:space="0" w:color="auto"/>
              <w:right w:val="single" w:sz="4" w:space="0" w:color="auto"/>
            </w:tcBorders>
            <w:vAlign w:val="center"/>
          </w:tcPr>
          <w:p w:rsidR="00423AD6" w:rsidRPr="00BF63C5" w:rsidRDefault="00423AD6" w:rsidP="00173B36">
            <w:pPr>
              <w:ind w:right="92"/>
              <w:jc w:val="center"/>
              <w:rPr>
                <w:rFonts w:ascii="Verdana" w:hAnsi="Verdana" w:cs="Arial"/>
                <w:b/>
                <w:sz w:val="20"/>
                <w:szCs w:val="20"/>
              </w:rPr>
            </w:pPr>
          </w:p>
        </w:tc>
        <w:tc>
          <w:tcPr>
            <w:tcW w:w="4347" w:type="dxa"/>
            <w:tcBorders>
              <w:top w:val="single" w:sz="8" w:space="0" w:color="auto"/>
              <w:left w:val="single" w:sz="8" w:space="0" w:color="auto"/>
              <w:bottom w:val="single" w:sz="8" w:space="0" w:color="auto"/>
              <w:right w:val="single" w:sz="8" w:space="0" w:color="auto"/>
            </w:tcBorders>
          </w:tcPr>
          <w:p w:rsidR="00423AD6" w:rsidRDefault="00423AD6" w:rsidP="00796C5D">
            <w:pPr>
              <w:rPr>
                <w:rFonts w:ascii="Verdana" w:hAnsi="Verdana"/>
                <w:sz w:val="18"/>
                <w:szCs w:val="18"/>
              </w:rPr>
            </w:pPr>
            <w:r w:rsidRPr="006B2AE8">
              <w:rPr>
                <w:rFonts w:ascii="Verdana" w:eastAsia="Calibri" w:hAnsi="Verdana"/>
                <w:b/>
                <w:sz w:val="18"/>
                <w:szCs w:val="18"/>
              </w:rPr>
              <w:t>Wymagane kwalifikacje zawodowe</w:t>
            </w:r>
            <w:r>
              <w:rPr>
                <w:rFonts w:ascii="Verdana" w:eastAsia="Calibri" w:hAnsi="Verdana"/>
                <w:sz w:val="18"/>
                <w:szCs w:val="18"/>
              </w:rPr>
              <w:t xml:space="preserve">:               1. posiada wykształcenie wyższe </w:t>
            </w:r>
            <w:r w:rsidRPr="006B2AE8">
              <w:rPr>
                <w:rFonts w:ascii="Verdana" w:eastAsia="Calibri" w:hAnsi="Verdana"/>
                <w:sz w:val="18"/>
                <w:szCs w:val="18"/>
              </w:rPr>
              <w:t>prawnicze</w:t>
            </w:r>
            <w:r>
              <w:rPr>
                <w:rFonts w:ascii="Verdana" w:hAnsi="Verdana"/>
                <w:sz w:val="18"/>
                <w:szCs w:val="18"/>
              </w:rPr>
              <w:t>);</w:t>
            </w:r>
          </w:p>
          <w:p w:rsidR="00423AD6" w:rsidRDefault="00423AD6" w:rsidP="001601D0">
            <w:pPr>
              <w:rPr>
                <w:rFonts w:ascii="Verdana" w:eastAsia="Calibri" w:hAnsi="Verdana"/>
                <w:sz w:val="18"/>
                <w:szCs w:val="18"/>
              </w:rPr>
            </w:pPr>
            <w:r>
              <w:rPr>
                <w:rFonts w:ascii="Verdana" w:hAnsi="Verdana"/>
                <w:sz w:val="18"/>
                <w:szCs w:val="18"/>
              </w:rPr>
              <w:t>2.</w:t>
            </w:r>
            <w:r w:rsidRPr="00AB26AC">
              <w:rPr>
                <w:rFonts w:ascii="Verdana" w:hAnsi="Verdana"/>
                <w:sz w:val="18"/>
                <w:szCs w:val="18"/>
              </w:rPr>
              <w:t>wpis na listę ………………………..</w:t>
            </w:r>
            <w:r w:rsidR="00161A3E">
              <w:rPr>
                <w:rFonts w:ascii="Verdana" w:hAnsi="Verdana"/>
                <w:sz w:val="18"/>
                <w:szCs w:val="18"/>
              </w:rPr>
              <w:t xml:space="preserve"> </w:t>
            </w:r>
            <w:r w:rsidRPr="00AB26AC">
              <w:rPr>
                <w:rFonts w:ascii="Verdana" w:hAnsi="Verdana"/>
                <w:sz w:val="18"/>
                <w:szCs w:val="18"/>
              </w:rPr>
              <w:t>(</w:t>
            </w:r>
            <w:r w:rsidRPr="00AB26AC">
              <w:rPr>
                <w:rFonts w:ascii="Verdana" w:eastAsia="Calibri" w:hAnsi="Verdana"/>
                <w:sz w:val="18"/>
                <w:szCs w:val="18"/>
              </w:rPr>
              <w:t>radców prawnych</w:t>
            </w:r>
            <w:r w:rsidR="00161A3E">
              <w:rPr>
                <w:rFonts w:ascii="Verdana" w:eastAsia="Calibri" w:hAnsi="Verdana"/>
                <w:sz w:val="18"/>
                <w:szCs w:val="18"/>
              </w:rPr>
              <w:t xml:space="preserve"> lub </w:t>
            </w:r>
            <w:r w:rsidRPr="00AB26AC">
              <w:rPr>
                <w:rFonts w:ascii="Verdana" w:eastAsia="Calibri" w:hAnsi="Verdana"/>
                <w:sz w:val="18"/>
                <w:szCs w:val="18"/>
              </w:rPr>
              <w:t>adwokatów)</w:t>
            </w:r>
            <w:r>
              <w:rPr>
                <w:rFonts w:ascii="Verdana" w:eastAsia="Calibri" w:hAnsi="Verdana"/>
                <w:sz w:val="18"/>
                <w:szCs w:val="18"/>
              </w:rPr>
              <w:t>;</w:t>
            </w:r>
          </w:p>
          <w:p w:rsidR="00423AD6" w:rsidRPr="00AB26AC" w:rsidRDefault="00423AD6" w:rsidP="001601D0">
            <w:pPr>
              <w:rPr>
                <w:rFonts w:ascii="Verdana" w:eastAsia="Calibri" w:hAnsi="Verdana"/>
                <w:sz w:val="18"/>
                <w:szCs w:val="18"/>
              </w:rPr>
            </w:pPr>
          </w:p>
          <w:p w:rsidR="00423AD6" w:rsidRDefault="00423AD6" w:rsidP="001601D0">
            <w:pPr>
              <w:contextualSpacing/>
              <w:rPr>
                <w:rFonts w:ascii="Verdana" w:eastAsia="Calibri" w:hAnsi="Verdana"/>
                <w:b/>
                <w:bCs/>
                <w:sz w:val="16"/>
                <w:szCs w:val="16"/>
              </w:rPr>
            </w:pPr>
            <w:r>
              <w:rPr>
                <w:rFonts w:ascii="Verdana" w:eastAsia="Calibri" w:hAnsi="Verdana"/>
                <w:b/>
                <w:bCs/>
                <w:sz w:val="16"/>
                <w:szCs w:val="16"/>
              </w:rPr>
              <w:t>Doświadczenie:</w:t>
            </w:r>
          </w:p>
          <w:p w:rsidR="00423AD6" w:rsidRPr="00AB26AC" w:rsidRDefault="00423AD6" w:rsidP="00796C5D">
            <w:pPr>
              <w:rPr>
                <w:rFonts w:ascii="Verdana" w:hAnsi="Verdana"/>
                <w:sz w:val="18"/>
                <w:szCs w:val="18"/>
              </w:rPr>
            </w:pPr>
            <w:r>
              <w:rPr>
                <w:rFonts w:ascii="Verdana" w:eastAsia="Calibri" w:hAnsi="Verdana"/>
                <w:sz w:val="18"/>
                <w:szCs w:val="18"/>
              </w:rPr>
              <w:t>p</w:t>
            </w:r>
            <w:r w:rsidRPr="006B2AE8">
              <w:rPr>
                <w:rFonts w:ascii="Verdana" w:eastAsia="Calibri" w:hAnsi="Verdana"/>
                <w:sz w:val="18"/>
                <w:szCs w:val="18"/>
              </w:rPr>
              <w:t xml:space="preserve">osiada doświadczenie w tworzeniu aktów prawnych oraz posiada </w:t>
            </w:r>
            <w:r>
              <w:rPr>
                <w:rFonts w:ascii="Verdana" w:eastAsia="Calibri" w:hAnsi="Verdana"/>
                <w:sz w:val="18"/>
                <w:szCs w:val="18"/>
              </w:rPr>
              <w:t>………………………..</w:t>
            </w:r>
            <w:r w:rsidR="001E3063">
              <w:rPr>
                <w:rFonts w:ascii="Verdana" w:eastAsia="Calibri" w:hAnsi="Verdana"/>
                <w:sz w:val="18"/>
                <w:szCs w:val="18"/>
              </w:rPr>
              <w:t xml:space="preserve"> </w:t>
            </w:r>
            <w:r w:rsidR="00267B45">
              <w:rPr>
                <w:rFonts w:ascii="Verdana" w:eastAsia="Calibri" w:hAnsi="Verdana"/>
                <w:sz w:val="18"/>
                <w:szCs w:val="18"/>
              </w:rPr>
              <w:t xml:space="preserve">letnie </w:t>
            </w:r>
            <w:r>
              <w:rPr>
                <w:rFonts w:ascii="Verdana" w:eastAsia="Calibri" w:hAnsi="Verdana"/>
                <w:sz w:val="18"/>
                <w:szCs w:val="18"/>
              </w:rPr>
              <w:t>(</w:t>
            </w:r>
            <w:r w:rsidR="001E3063">
              <w:rPr>
                <w:rFonts w:ascii="Verdana" w:eastAsia="Calibri" w:hAnsi="Verdana"/>
                <w:sz w:val="18"/>
                <w:szCs w:val="18"/>
              </w:rPr>
              <w:t xml:space="preserve">co najmniej </w:t>
            </w:r>
            <w:r w:rsidRPr="006B2AE8">
              <w:rPr>
                <w:rFonts w:ascii="Verdana" w:eastAsia="Calibri" w:hAnsi="Verdana"/>
                <w:sz w:val="18"/>
                <w:szCs w:val="18"/>
              </w:rPr>
              <w:t>5-letnie</w:t>
            </w:r>
            <w:r w:rsidR="001E3063">
              <w:rPr>
                <w:rFonts w:ascii="Verdana" w:eastAsia="Calibri" w:hAnsi="Verdana"/>
                <w:sz w:val="18"/>
                <w:szCs w:val="18"/>
              </w:rPr>
              <w:t xml:space="preserve">) </w:t>
            </w:r>
            <w:r w:rsidRPr="006B2AE8">
              <w:rPr>
                <w:rFonts w:ascii="Verdana" w:eastAsia="Calibri" w:hAnsi="Verdana"/>
                <w:sz w:val="18"/>
                <w:szCs w:val="18"/>
              </w:rPr>
              <w:t>doświadczenie zawodowe</w:t>
            </w:r>
            <w:r>
              <w:rPr>
                <w:rFonts w:ascii="Verdana" w:eastAsia="Calibri" w:hAnsi="Verdana"/>
                <w:sz w:val="18"/>
                <w:szCs w:val="18"/>
              </w:rPr>
              <w:t xml:space="preserve"> </w:t>
            </w:r>
            <w:r w:rsidRPr="006B2AE8">
              <w:rPr>
                <w:rFonts w:ascii="Verdana" w:eastAsia="Calibri" w:hAnsi="Verdana"/>
                <w:sz w:val="18"/>
                <w:szCs w:val="18"/>
              </w:rPr>
              <w:t xml:space="preserve"> w zakresie udzielania porad prawnych.</w:t>
            </w:r>
          </w:p>
          <w:p w:rsidR="00423AD6" w:rsidRPr="001E5913" w:rsidRDefault="00423AD6" w:rsidP="00043193">
            <w:pPr>
              <w:pStyle w:val="Akapitzlist"/>
              <w:ind w:left="249"/>
              <w:contextualSpacing/>
              <w:rPr>
                <w:rFonts w:ascii="Verdana" w:hAnsi="Verdana"/>
                <w:b/>
                <w:sz w:val="16"/>
                <w:szCs w:val="16"/>
              </w:rPr>
            </w:pPr>
          </w:p>
        </w:tc>
        <w:tc>
          <w:tcPr>
            <w:tcW w:w="2067" w:type="dxa"/>
            <w:vAlign w:val="center"/>
          </w:tcPr>
          <w:p w:rsidR="00423AD6" w:rsidRPr="001E5913" w:rsidRDefault="00423AD6" w:rsidP="00173B36">
            <w:pPr>
              <w:spacing w:before="120"/>
              <w:rPr>
                <w:rFonts w:ascii="Verdana" w:eastAsia="Calibri" w:hAnsi="Verdana" w:cs="Arial"/>
                <w:i/>
                <w:sz w:val="18"/>
                <w:szCs w:val="20"/>
              </w:rPr>
            </w:pPr>
            <w:r w:rsidRPr="001E5913">
              <w:rPr>
                <w:rFonts w:ascii="Verdana" w:eastAsia="Calibri" w:hAnsi="Verdana" w:cs="Arial"/>
                <w:i/>
                <w:sz w:val="18"/>
                <w:szCs w:val="20"/>
              </w:rPr>
              <w:t>…………….. (Podać podstawę dysponowania daną osobą przez Wykonawcę)</w:t>
            </w:r>
          </w:p>
        </w:tc>
      </w:tr>
      <w:tr w:rsidR="00423AD6" w:rsidRPr="00FB6E44" w:rsidTr="00AB26AC">
        <w:trPr>
          <w:trHeight w:val="358"/>
        </w:trPr>
        <w:tc>
          <w:tcPr>
            <w:tcW w:w="728" w:type="dxa"/>
            <w:tcBorders>
              <w:top w:val="double" w:sz="4" w:space="0" w:color="auto"/>
              <w:left w:val="double" w:sz="4" w:space="0" w:color="auto"/>
              <w:bottom w:val="double" w:sz="4" w:space="0" w:color="auto"/>
              <w:right w:val="double" w:sz="4" w:space="0" w:color="auto"/>
            </w:tcBorders>
            <w:vAlign w:val="center"/>
          </w:tcPr>
          <w:p w:rsidR="00423AD6" w:rsidRPr="00FB6E44" w:rsidRDefault="00423AD6" w:rsidP="00173B36">
            <w:pPr>
              <w:spacing w:before="120"/>
              <w:jc w:val="center"/>
              <w:rPr>
                <w:rFonts w:ascii="Verdana" w:eastAsia="Calibri" w:hAnsi="Verdana" w:cs="Arial"/>
                <w:sz w:val="20"/>
                <w:szCs w:val="20"/>
              </w:rPr>
            </w:pPr>
            <w:r>
              <w:rPr>
                <w:rFonts w:ascii="Verdana" w:eastAsia="Calibri" w:hAnsi="Verdana" w:cs="Arial"/>
                <w:sz w:val="20"/>
                <w:szCs w:val="20"/>
              </w:rPr>
              <w:t>8</w:t>
            </w:r>
          </w:p>
        </w:tc>
        <w:tc>
          <w:tcPr>
            <w:tcW w:w="3368" w:type="dxa"/>
            <w:tcBorders>
              <w:top w:val="single" w:sz="8" w:space="0" w:color="auto"/>
              <w:left w:val="double" w:sz="4" w:space="0" w:color="auto"/>
              <w:bottom w:val="double" w:sz="4" w:space="0" w:color="auto"/>
              <w:right w:val="single" w:sz="8" w:space="0" w:color="auto"/>
            </w:tcBorders>
          </w:tcPr>
          <w:p w:rsidR="00423AD6" w:rsidRDefault="00423AD6" w:rsidP="00A01115">
            <w:pPr>
              <w:rPr>
                <w:rFonts w:ascii="Verdana" w:eastAsia="Calibri" w:hAnsi="Verdana"/>
                <w:sz w:val="18"/>
                <w:szCs w:val="18"/>
              </w:rPr>
            </w:pPr>
            <w:r w:rsidRPr="006B2AE8">
              <w:rPr>
                <w:rFonts w:ascii="Verdana" w:eastAsia="Calibri" w:hAnsi="Verdana"/>
                <w:b/>
                <w:sz w:val="18"/>
                <w:szCs w:val="18"/>
              </w:rPr>
              <w:t>Wymagane kwalifikacje zawodowe</w:t>
            </w:r>
            <w:r>
              <w:rPr>
                <w:rFonts w:ascii="Verdana" w:eastAsia="Calibri" w:hAnsi="Verdana"/>
                <w:sz w:val="18"/>
                <w:szCs w:val="18"/>
              </w:rPr>
              <w:t>: brak  wymagań</w:t>
            </w:r>
          </w:p>
          <w:p w:rsidR="00423AD6" w:rsidRDefault="00423AD6" w:rsidP="004A538C">
            <w:pPr>
              <w:rPr>
                <w:rFonts w:ascii="Verdana" w:eastAsia="Calibri" w:hAnsi="Verdana"/>
                <w:sz w:val="18"/>
                <w:szCs w:val="18"/>
              </w:rPr>
            </w:pPr>
          </w:p>
          <w:p w:rsidR="00423AD6" w:rsidRPr="00AB26AC" w:rsidRDefault="00423AD6" w:rsidP="00AB26AC">
            <w:pPr>
              <w:spacing w:before="240"/>
              <w:jc w:val="both"/>
              <w:rPr>
                <w:rFonts w:ascii="Verdana" w:eastAsia="Calibri" w:hAnsi="Verdana"/>
                <w:sz w:val="18"/>
                <w:szCs w:val="18"/>
              </w:rPr>
            </w:pPr>
            <w:r w:rsidRPr="006B2AE8">
              <w:rPr>
                <w:rFonts w:ascii="Verdana" w:eastAsia="Calibri" w:hAnsi="Verdana"/>
                <w:b/>
                <w:sz w:val="18"/>
                <w:szCs w:val="18"/>
              </w:rPr>
              <w:t>Minimalne doświadczenie</w:t>
            </w:r>
            <w:r w:rsidRPr="006B2AE8">
              <w:rPr>
                <w:rFonts w:ascii="Verdana" w:eastAsia="Calibri" w:hAnsi="Verdana"/>
                <w:sz w:val="18"/>
                <w:szCs w:val="18"/>
              </w:rPr>
              <w:t xml:space="preserve">: </w:t>
            </w:r>
            <w:r>
              <w:rPr>
                <w:rFonts w:ascii="Verdana" w:eastAsia="Calibri" w:hAnsi="Verdana"/>
                <w:sz w:val="18"/>
                <w:szCs w:val="18"/>
              </w:rPr>
              <w:t xml:space="preserve">              w</w:t>
            </w:r>
            <w:r w:rsidRPr="00AB26AC">
              <w:rPr>
                <w:rFonts w:ascii="Verdana" w:eastAsia="Calibri" w:hAnsi="Verdana"/>
                <w:sz w:val="18"/>
                <w:szCs w:val="18"/>
              </w:rPr>
              <w:t xml:space="preserve"> okresie ostatnich 5 lat przed </w:t>
            </w:r>
            <w:r w:rsidRPr="00AB26AC">
              <w:rPr>
                <w:rFonts w:ascii="Verdana" w:eastAsia="Calibri" w:hAnsi="Verdana"/>
                <w:sz w:val="18"/>
                <w:szCs w:val="18"/>
              </w:rPr>
              <w:lastRenderedPageBreak/>
              <w:t>upływem terminu składania ofert opracował co najmniej 2 analizy biznesowe na potrzeby modelu biznesowego/ koncepcji biznesowej dla projektów o wartości nie mniejszej niż 500 000 PLN brutto (każdy).</w:t>
            </w:r>
          </w:p>
        </w:tc>
        <w:tc>
          <w:tcPr>
            <w:tcW w:w="1971" w:type="dxa"/>
            <w:tcBorders>
              <w:top w:val="single" w:sz="8" w:space="0" w:color="auto"/>
              <w:left w:val="single" w:sz="8" w:space="0" w:color="auto"/>
              <w:bottom w:val="double" w:sz="4" w:space="0" w:color="auto"/>
              <w:right w:val="single" w:sz="8" w:space="0" w:color="auto"/>
            </w:tcBorders>
          </w:tcPr>
          <w:p w:rsidR="00423AD6" w:rsidRPr="00AB26AC" w:rsidRDefault="00423AD6" w:rsidP="00AB26AC">
            <w:pPr>
              <w:ind w:right="33"/>
              <w:rPr>
                <w:rFonts w:ascii="Verdana" w:hAnsi="Verdana" w:cs="Arial"/>
                <w:b/>
                <w:sz w:val="18"/>
                <w:szCs w:val="18"/>
              </w:rPr>
            </w:pPr>
            <w:r w:rsidRPr="00AB26AC">
              <w:rPr>
                <w:rFonts w:ascii="Verdana" w:hAnsi="Verdana" w:cs="Arial"/>
                <w:b/>
                <w:sz w:val="18"/>
                <w:szCs w:val="18"/>
              </w:rPr>
              <w:lastRenderedPageBreak/>
              <w:t>Ekspert ds.</w:t>
            </w:r>
            <w:r w:rsidRPr="00AB26AC">
              <w:rPr>
                <w:rFonts w:ascii="Verdana" w:hAnsi="Verdana" w:cs="Arial"/>
                <w:b/>
                <w:bCs/>
                <w:sz w:val="18"/>
                <w:szCs w:val="18"/>
              </w:rPr>
              <w:t xml:space="preserve"> analiz biznesowych</w:t>
            </w:r>
          </w:p>
        </w:tc>
        <w:tc>
          <w:tcPr>
            <w:tcW w:w="1879" w:type="dxa"/>
            <w:tcBorders>
              <w:top w:val="single" w:sz="8" w:space="0" w:color="auto"/>
              <w:left w:val="single" w:sz="8" w:space="0" w:color="auto"/>
              <w:bottom w:val="double" w:sz="4" w:space="0" w:color="auto"/>
              <w:right w:val="single" w:sz="4" w:space="0" w:color="auto"/>
            </w:tcBorders>
            <w:vAlign w:val="center"/>
          </w:tcPr>
          <w:p w:rsidR="00423AD6" w:rsidRPr="00BF63C5" w:rsidRDefault="00423AD6" w:rsidP="00173B36">
            <w:pPr>
              <w:ind w:right="92"/>
              <w:jc w:val="center"/>
              <w:rPr>
                <w:rFonts w:ascii="Verdana" w:hAnsi="Verdana" w:cs="Arial"/>
                <w:b/>
                <w:sz w:val="20"/>
                <w:szCs w:val="20"/>
              </w:rPr>
            </w:pPr>
          </w:p>
        </w:tc>
        <w:tc>
          <w:tcPr>
            <w:tcW w:w="4347" w:type="dxa"/>
            <w:tcBorders>
              <w:top w:val="single" w:sz="8" w:space="0" w:color="auto"/>
              <w:left w:val="single" w:sz="8" w:space="0" w:color="auto"/>
              <w:bottom w:val="double" w:sz="4" w:space="0" w:color="auto"/>
              <w:right w:val="single" w:sz="8" w:space="0" w:color="auto"/>
            </w:tcBorders>
          </w:tcPr>
          <w:p w:rsidR="00423AD6" w:rsidRDefault="00423AD6" w:rsidP="00A01115">
            <w:pPr>
              <w:contextualSpacing/>
              <w:rPr>
                <w:rFonts w:ascii="Verdana" w:eastAsia="Calibri" w:hAnsi="Verdana"/>
                <w:bCs/>
                <w:sz w:val="16"/>
                <w:szCs w:val="16"/>
              </w:rPr>
            </w:pPr>
            <w:r w:rsidRPr="006B2AE8">
              <w:rPr>
                <w:rFonts w:ascii="Verdana" w:eastAsia="Calibri" w:hAnsi="Verdana"/>
                <w:b/>
                <w:bCs/>
                <w:sz w:val="16"/>
                <w:szCs w:val="16"/>
              </w:rPr>
              <w:t>Kwalifikacje zawodowe</w:t>
            </w:r>
            <w:r w:rsidRPr="006B2AE8">
              <w:rPr>
                <w:rFonts w:ascii="Verdana" w:eastAsia="Calibri" w:hAnsi="Verdana"/>
                <w:bCs/>
                <w:sz w:val="16"/>
                <w:szCs w:val="16"/>
              </w:rPr>
              <w:t>: brak wymagań</w:t>
            </w:r>
            <w:r>
              <w:rPr>
                <w:rFonts w:ascii="Verdana" w:eastAsia="Calibri" w:hAnsi="Verdana"/>
                <w:bCs/>
                <w:sz w:val="16"/>
                <w:szCs w:val="16"/>
              </w:rPr>
              <w:t>;</w:t>
            </w:r>
          </w:p>
          <w:p w:rsidR="00423AD6" w:rsidRDefault="00423AD6" w:rsidP="00A01115">
            <w:pPr>
              <w:contextualSpacing/>
              <w:rPr>
                <w:rFonts w:ascii="Verdana" w:eastAsia="Calibri" w:hAnsi="Verdana"/>
                <w:bCs/>
                <w:sz w:val="16"/>
                <w:szCs w:val="16"/>
              </w:rPr>
            </w:pPr>
          </w:p>
          <w:p w:rsidR="00423AD6" w:rsidRDefault="00423AD6" w:rsidP="00A01115">
            <w:pPr>
              <w:contextualSpacing/>
              <w:rPr>
                <w:rFonts w:ascii="Verdana" w:eastAsia="Calibri" w:hAnsi="Verdana"/>
                <w:bCs/>
                <w:sz w:val="16"/>
                <w:szCs w:val="16"/>
              </w:rPr>
            </w:pPr>
          </w:p>
          <w:p w:rsidR="00423AD6" w:rsidRDefault="00423AD6" w:rsidP="00A01115">
            <w:pPr>
              <w:contextualSpacing/>
              <w:rPr>
                <w:rFonts w:ascii="Verdana" w:eastAsia="Calibri" w:hAnsi="Verdana"/>
                <w:b/>
                <w:bCs/>
                <w:sz w:val="16"/>
                <w:szCs w:val="16"/>
              </w:rPr>
            </w:pPr>
            <w:r>
              <w:rPr>
                <w:rFonts w:ascii="Verdana" w:eastAsia="Calibri" w:hAnsi="Verdana"/>
                <w:b/>
                <w:bCs/>
                <w:sz w:val="16"/>
                <w:szCs w:val="16"/>
              </w:rPr>
              <w:t>Doświadczenie:</w:t>
            </w:r>
          </w:p>
          <w:p w:rsidR="00423AD6" w:rsidRDefault="00423AD6" w:rsidP="00AB26AC">
            <w:pPr>
              <w:tabs>
                <w:tab w:val="left" w:pos="2619"/>
              </w:tabs>
              <w:spacing w:after="120"/>
              <w:rPr>
                <w:rFonts w:ascii="Verdana" w:eastAsia="Calibri" w:hAnsi="Verdana"/>
                <w:sz w:val="18"/>
                <w:szCs w:val="18"/>
              </w:rPr>
            </w:pPr>
            <w:r>
              <w:rPr>
                <w:rFonts w:ascii="Verdana" w:eastAsia="Calibri" w:hAnsi="Verdana"/>
                <w:sz w:val="18"/>
                <w:szCs w:val="18"/>
              </w:rPr>
              <w:t>1.</w:t>
            </w:r>
            <w:r w:rsidRPr="00E55BBC">
              <w:rPr>
                <w:rFonts w:ascii="Verdana" w:eastAsia="Calibri" w:hAnsi="Verdana"/>
                <w:sz w:val="18"/>
                <w:szCs w:val="18"/>
              </w:rPr>
              <w:t xml:space="preserve"> </w:t>
            </w:r>
            <w:r w:rsidR="00B25D34" w:rsidRPr="00E55BBC">
              <w:rPr>
                <w:rFonts w:ascii="Verdana" w:eastAsia="Calibri" w:hAnsi="Verdana"/>
                <w:sz w:val="18"/>
                <w:szCs w:val="18"/>
              </w:rPr>
              <w:t xml:space="preserve">w okresie ……………………… </w:t>
            </w:r>
            <w:r w:rsidR="00B25D34" w:rsidRPr="00E11E42">
              <w:rPr>
                <w:rFonts w:ascii="Verdana" w:eastAsia="Calibri" w:hAnsi="Verdana"/>
                <w:sz w:val="18"/>
                <w:szCs w:val="18"/>
              </w:rPr>
              <w:t xml:space="preserve">(ostatnich 5 lat przed upływem terminu składania ofert tj. od 09.03.2012r. do 09.03.2017r., podać daty </w:t>
            </w:r>
            <w:r w:rsidR="00B25D34" w:rsidRPr="00E11E42">
              <w:rPr>
                <w:rFonts w:ascii="Verdana" w:eastAsia="Calibri" w:hAnsi="Verdana"/>
                <w:sz w:val="18"/>
                <w:szCs w:val="18"/>
              </w:rPr>
              <w:lastRenderedPageBreak/>
              <w:t>graniczne</w:t>
            </w:r>
            <w:r w:rsidR="00B25D34">
              <w:rPr>
                <w:rFonts w:ascii="Verdana" w:eastAsia="Calibri" w:hAnsi="Verdana"/>
                <w:sz w:val="18"/>
                <w:szCs w:val="18"/>
              </w:rPr>
              <w:t xml:space="preserve">) </w:t>
            </w:r>
            <w:r w:rsidRPr="006B2AE8">
              <w:rPr>
                <w:rFonts w:ascii="Verdana" w:eastAsia="Calibri" w:hAnsi="Verdana"/>
                <w:sz w:val="18"/>
                <w:szCs w:val="18"/>
              </w:rPr>
              <w:t>opracował</w:t>
            </w:r>
            <w:r>
              <w:rPr>
                <w:rFonts w:ascii="Verdana" w:eastAsia="Calibri" w:hAnsi="Verdana"/>
                <w:sz w:val="18"/>
                <w:szCs w:val="18"/>
              </w:rPr>
              <w:t xml:space="preserve"> </w:t>
            </w:r>
            <w:r w:rsidRPr="006B2AE8">
              <w:rPr>
                <w:rFonts w:ascii="Verdana" w:eastAsia="Calibri" w:hAnsi="Verdana"/>
                <w:sz w:val="18"/>
                <w:szCs w:val="18"/>
              </w:rPr>
              <w:t xml:space="preserve"> analiz</w:t>
            </w:r>
            <w:r w:rsidR="00B25D34">
              <w:rPr>
                <w:rFonts w:ascii="Verdana" w:eastAsia="Calibri" w:hAnsi="Verdana"/>
                <w:sz w:val="18"/>
                <w:szCs w:val="18"/>
              </w:rPr>
              <w:t>ę</w:t>
            </w:r>
            <w:r w:rsidRPr="006B2AE8">
              <w:rPr>
                <w:rFonts w:ascii="Verdana" w:eastAsia="Calibri" w:hAnsi="Verdana"/>
                <w:sz w:val="18"/>
                <w:szCs w:val="18"/>
              </w:rPr>
              <w:t xml:space="preserve"> biznesow</w:t>
            </w:r>
            <w:r w:rsidR="00B25D34">
              <w:rPr>
                <w:rFonts w:ascii="Verdana" w:eastAsia="Calibri" w:hAnsi="Verdana"/>
                <w:sz w:val="18"/>
                <w:szCs w:val="18"/>
              </w:rPr>
              <w:t>ą</w:t>
            </w:r>
            <w:r w:rsidRPr="006B2AE8">
              <w:rPr>
                <w:rFonts w:ascii="Verdana" w:eastAsia="Calibri" w:hAnsi="Verdana"/>
                <w:sz w:val="18"/>
                <w:szCs w:val="18"/>
              </w:rPr>
              <w:t xml:space="preserve"> na potrzeby </w:t>
            </w:r>
            <w:r>
              <w:rPr>
                <w:rFonts w:ascii="Verdana" w:eastAsia="Calibri" w:hAnsi="Verdana"/>
                <w:sz w:val="18"/>
                <w:szCs w:val="18"/>
              </w:rPr>
              <w:t>…………………………………..(</w:t>
            </w:r>
            <w:r w:rsidRPr="006B2AE8">
              <w:rPr>
                <w:rFonts w:ascii="Verdana" w:eastAsia="Calibri" w:hAnsi="Verdana"/>
                <w:sz w:val="18"/>
                <w:szCs w:val="18"/>
              </w:rPr>
              <w:t>modelu biznesowego</w:t>
            </w:r>
            <w:r w:rsidR="00E35D01">
              <w:rPr>
                <w:rFonts w:ascii="Verdana" w:eastAsia="Calibri" w:hAnsi="Verdana"/>
                <w:sz w:val="18"/>
                <w:szCs w:val="18"/>
              </w:rPr>
              <w:t xml:space="preserve"> lub</w:t>
            </w:r>
            <w:r w:rsidRPr="006B2AE8">
              <w:rPr>
                <w:rFonts w:ascii="Verdana" w:eastAsia="Calibri" w:hAnsi="Verdana"/>
                <w:sz w:val="18"/>
                <w:szCs w:val="18"/>
              </w:rPr>
              <w:t xml:space="preserve"> koncepcji biznesowej</w:t>
            </w:r>
            <w:r>
              <w:rPr>
                <w:rFonts w:ascii="Verdana" w:eastAsia="Calibri" w:hAnsi="Verdana"/>
                <w:sz w:val="18"/>
                <w:szCs w:val="18"/>
              </w:rPr>
              <w:t xml:space="preserve">) </w:t>
            </w:r>
            <w:r w:rsidRPr="006B2AE8">
              <w:rPr>
                <w:rFonts w:ascii="Verdana" w:eastAsia="Calibri" w:hAnsi="Verdana"/>
                <w:sz w:val="18"/>
                <w:szCs w:val="18"/>
              </w:rPr>
              <w:t xml:space="preserve"> dla projekt</w:t>
            </w:r>
            <w:r w:rsidR="007A2D95">
              <w:rPr>
                <w:rFonts w:ascii="Verdana" w:eastAsia="Calibri" w:hAnsi="Verdana"/>
                <w:sz w:val="18"/>
                <w:szCs w:val="18"/>
              </w:rPr>
              <w:t>u</w:t>
            </w:r>
            <w:r w:rsidRPr="006B2AE8">
              <w:rPr>
                <w:rFonts w:ascii="Verdana" w:eastAsia="Calibri" w:hAnsi="Verdana"/>
                <w:sz w:val="18"/>
                <w:szCs w:val="18"/>
              </w:rPr>
              <w:t xml:space="preserve"> o wartości </w:t>
            </w:r>
            <w:r>
              <w:rPr>
                <w:rFonts w:ascii="Verdana" w:eastAsia="Calibri" w:hAnsi="Verdana"/>
                <w:sz w:val="18"/>
                <w:szCs w:val="18"/>
              </w:rPr>
              <w:t>……………………………..(</w:t>
            </w:r>
            <w:r w:rsidRPr="006B2AE8">
              <w:rPr>
                <w:rFonts w:ascii="Verdana" w:eastAsia="Calibri" w:hAnsi="Verdana"/>
                <w:sz w:val="18"/>
                <w:szCs w:val="18"/>
              </w:rPr>
              <w:t>nie mniejszej niż 500 000 PLN brutto</w:t>
            </w:r>
            <w:r w:rsidR="00E35D01">
              <w:rPr>
                <w:rFonts w:ascii="Verdana" w:eastAsia="Calibri" w:hAnsi="Verdana"/>
                <w:sz w:val="18"/>
                <w:szCs w:val="18"/>
              </w:rPr>
              <w:t>)</w:t>
            </w:r>
            <w:r w:rsidRPr="006B2AE8">
              <w:rPr>
                <w:rFonts w:ascii="Verdana" w:eastAsia="Calibri" w:hAnsi="Verdana"/>
                <w:sz w:val="18"/>
                <w:szCs w:val="18"/>
              </w:rPr>
              <w:t xml:space="preserve"> </w:t>
            </w:r>
            <w:r>
              <w:rPr>
                <w:rFonts w:ascii="Verdana" w:eastAsia="Calibri" w:hAnsi="Verdana"/>
                <w:sz w:val="18"/>
                <w:szCs w:val="18"/>
              </w:rPr>
              <w:t>;</w:t>
            </w:r>
          </w:p>
          <w:p w:rsidR="00423AD6" w:rsidRPr="00AB26AC" w:rsidRDefault="00423AD6" w:rsidP="00AB26AC">
            <w:pPr>
              <w:tabs>
                <w:tab w:val="left" w:pos="2619"/>
              </w:tabs>
              <w:spacing w:after="120"/>
              <w:jc w:val="both"/>
              <w:rPr>
                <w:rFonts w:ascii="Verdana" w:eastAsia="Calibri" w:hAnsi="Verdana"/>
                <w:sz w:val="18"/>
                <w:szCs w:val="18"/>
              </w:rPr>
            </w:pPr>
            <w:r>
              <w:rPr>
                <w:rFonts w:ascii="Verdana" w:eastAsia="Calibri" w:hAnsi="Verdana"/>
                <w:sz w:val="18"/>
                <w:szCs w:val="18"/>
              </w:rPr>
              <w:t>2.</w:t>
            </w:r>
            <w:r w:rsidR="002E4308" w:rsidRPr="00E55BBC">
              <w:rPr>
                <w:rFonts w:ascii="Verdana" w:eastAsia="Calibri" w:hAnsi="Verdana"/>
                <w:sz w:val="18"/>
                <w:szCs w:val="18"/>
              </w:rPr>
              <w:t xml:space="preserve"> w okresie ……………………… </w:t>
            </w:r>
            <w:r w:rsidR="002E4308" w:rsidRPr="00E11E42">
              <w:rPr>
                <w:rFonts w:ascii="Verdana" w:eastAsia="Calibri" w:hAnsi="Verdana"/>
                <w:sz w:val="18"/>
                <w:szCs w:val="18"/>
              </w:rPr>
              <w:t>(ostatnich 5 lat przed upływem terminu składania ofert tj. od 09.03.2012r. do 09.03.2017r., podać daty graniczne</w:t>
            </w:r>
            <w:r w:rsidR="002E4308">
              <w:rPr>
                <w:rFonts w:ascii="Verdana" w:eastAsia="Calibri" w:hAnsi="Verdana"/>
                <w:sz w:val="18"/>
                <w:szCs w:val="18"/>
              </w:rPr>
              <w:t xml:space="preserve">) </w:t>
            </w:r>
            <w:r w:rsidR="002E4308" w:rsidRPr="006B2AE8">
              <w:rPr>
                <w:rFonts w:ascii="Verdana" w:eastAsia="Calibri" w:hAnsi="Verdana"/>
                <w:sz w:val="18"/>
                <w:szCs w:val="18"/>
              </w:rPr>
              <w:t>opracował</w:t>
            </w:r>
            <w:r w:rsidR="002E4308">
              <w:rPr>
                <w:rFonts w:ascii="Verdana" w:eastAsia="Calibri" w:hAnsi="Verdana"/>
                <w:sz w:val="18"/>
                <w:szCs w:val="18"/>
              </w:rPr>
              <w:t xml:space="preserve"> </w:t>
            </w:r>
            <w:r w:rsidR="002E4308" w:rsidRPr="006B2AE8">
              <w:rPr>
                <w:rFonts w:ascii="Verdana" w:eastAsia="Calibri" w:hAnsi="Verdana"/>
                <w:sz w:val="18"/>
                <w:szCs w:val="18"/>
              </w:rPr>
              <w:t xml:space="preserve"> analiz</w:t>
            </w:r>
            <w:r w:rsidR="002E4308">
              <w:rPr>
                <w:rFonts w:ascii="Verdana" w:eastAsia="Calibri" w:hAnsi="Verdana"/>
                <w:sz w:val="18"/>
                <w:szCs w:val="18"/>
              </w:rPr>
              <w:t>ę</w:t>
            </w:r>
            <w:r w:rsidR="002E4308" w:rsidRPr="006B2AE8">
              <w:rPr>
                <w:rFonts w:ascii="Verdana" w:eastAsia="Calibri" w:hAnsi="Verdana"/>
                <w:sz w:val="18"/>
                <w:szCs w:val="18"/>
              </w:rPr>
              <w:t xml:space="preserve"> biznesow</w:t>
            </w:r>
            <w:r w:rsidR="002E4308">
              <w:rPr>
                <w:rFonts w:ascii="Verdana" w:eastAsia="Calibri" w:hAnsi="Verdana"/>
                <w:sz w:val="18"/>
                <w:szCs w:val="18"/>
              </w:rPr>
              <w:t>ą</w:t>
            </w:r>
            <w:r w:rsidR="002E4308" w:rsidRPr="006B2AE8">
              <w:rPr>
                <w:rFonts w:ascii="Verdana" w:eastAsia="Calibri" w:hAnsi="Verdana"/>
                <w:sz w:val="18"/>
                <w:szCs w:val="18"/>
              </w:rPr>
              <w:t xml:space="preserve"> na potrzeby </w:t>
            </w:r>
            <w:r w:rsidR="002E4308">
              <w:rPr>
                <w:rFonts w:ascii="Verdana" w:eastAsia="Calibri" w:hAnsi="Verdana"/>
                <w:sz w:val="18"/>
                <w:szCs w:val="18"/>
              </w:rPr>
              <w:t>…………………………………..(</w:t>
            </w:r>
            <w:r w:rsidR="002E4308" w:rsidRPr="006B2AE8">
              <w:rPr>
                <w:rFonts w:ascii="Verdana" w:eastAsia="Calibri" w:hAnsi="Verdana"/>
                <w:sz w:val="18"/>
                <w:szCs w:val="18"/>
              </w:rPr>
              <w:t>modelu biznesowego</w:t>
            </w:r>
            <w:r w:rsidR="00E35D01">
              <w:rPr>
                <w:rFonts w:ascii="Verdana" w:eastAsia="Calibri" w:hAnsi="Verdana"/>
                <w:sz w:val="18"/>
                <w:szCs w:val="18"/>
              </w:rPr>
              <w:t xml:space="preserve"> lub</w:t>
            </w:r>
            <w:r w:rsidR="002E4308" w:rsidRPr="006B2AE8">
              <w:rPr>
                <w:rFonts w:ascii="Verdana" w:eastAsia="Calibri" w:hAnsi="Verdana"/>
                <w:sz w:val="18"/>
                <w:szCs w:val="18"/>
              </w:rPr>
              <w:t xml:space="preserve"> koncepcji biznesowej</w:t>
            </w:r>
            <w:r w:rsidR="002E4308">
              <w:rPr>
                <w:rFonts w:ascii="Verdana" w:eastAsia="Calibri" w:hAnsi="Verdana"/>
                <w:sz w:val="18"/>
                <w:szCs w:val="18"/>
              </w:rPr>
              <w:t xml:space="preserve">) </w:t>
            </w:r>
            <w:r w:rsidR="002E4308" w:rsidRPr="006B2AE8">
              <w:rPr>
                <w:rFonts w:ascii="Verdana" w:eastAsia="Calibri" w:hAnsi="Verdana"/>
                <w:sz w:val="18"/>
                <w:szCs w:val="18"/>
              </w:rPr>
              <w:t xml:space="preserve"> dla projekt</w:t>
            </w:r>
            <w:r w:rsidR="002E4308">
              <w:rPr>
                <w:rFonts w:ascii="Verdana" w:eastAsia="Calibri" w:hAnsi="Verdana"/>
                <w:sz w:val="18"/>
                <w:szCs w:val="18"/>
              </w:rPr>
              <w:t>u</w:t>
            </w:r>
            <w:r w:rsidR="002E4308" w:rsidRPr="006B2AE8">
              <w:rPr>
                <w:rFonts w:ascii="Verdana" w:eastAsia="Calibri" w:hAnsi="Verdana"/>
                <w:sz w:val="18"/>
                <w:szCs w:val="18"/>
              </w:rPr>
              <w:t xml:space="preserve"> o wartości </w:t>
            </w:r>
            <w:r w:rsidR="002E4308">
              <w:rPr>
                <w:rFonts w:ascii="Verdana" w:eastAsia="Calibri" w:hAnsi="Verdana"/>
                <w:sz w:val="18"/>
                <w:szCs w:val="18"/>
              </w:rPr>
              <w:t>……………………………..(</w:t>
            </w:r>
            <w:r w:rsidR="002E4308" w:rsidRPr="006B2AE8">
              <w:rPr>
                <w:rFonts w:ascii="Verdana" w:eastAsia="Calibri" w:hAnsi="Verdana"/>
                <w:sz w:val="18"/>
                <w:szCs w:val="18"/>
              </w:rPr>
              <w:t xml:space="preserve">nie mniejszej niż 500 000 PLN </w:t>
            </w:r>
            <w:r w:rsidR="00E35D01" w:rsidRPr="006B2AE8">
              <w:rPr>
                <w:rFonts w:ascii="Verdana" w:eastAsia="Calibri" w:hAnsi="Verdana"/>
                <w:sz w:val="18"/>
                <w:szCs w:val="18"/>
              </w:rPr>
              <w:t>brutto</w:t>
            </w:r>
            <w:r w:rsidR="00E35D01">
              <w:rPr>
                <w:rFonts w:ascii="Verdana" w:eastAsia="Calibri" w:hAnsi="Verdana"/>
                <w:sz w:val="18"/>
                <w:szCs w:val="18"/>
              </w:rPr>
              <w:t>)</w:t>
            </w:r>
            <w:r w:rsidR="00E35D01" w:rsidRPr="006B2AE8">
              <w:rPr>
                <w:rFonts w:ascii="Verdana" w:eastAsia="Calibri" w:hAnsi="Verdana"/>
                <w:sz w:val="18"/>
                <w:szCs w:val="18"/>
              </w:rPr>
              <w:t xml:space="preserve"> </w:t>
            </w:r>
            <w:r w:rsidR="00E35D01">
              <w:rPr>
                <w:rFonts w:ascii="Verdana" w:eastAsia="Calibri" w:hAnsi="Verdana"/>
                <w:sz w:val="18"/>
                <w:szCs w:val="18"/>
              </w:rPr>
              <w:t>;</w:t>
            </w:r>
          </w:p>
          <w:p w:rsidR="00423AD6" w:rsidRPr="00AB26AC" w:rsidRDefault="00423AD6" w:rsidP="00AB26AC">
            <w:pPr>
              <w:tabs>
                <w:tab w:val="left" w:pos="2619"/>
              </w:tabs>
              <w:spacing w:after="120"/>
              <w:rPr>
                <w:rFonts w:ascii="Verdana" w:eastAsia="Calibri" w:hAnsi="Verdana"/>
                <w:sz w:val="18"/>
                <w:szCs w:val="18"/>
              </w:rPr>
            </w:pPr>
            <w:r>
              <w:rPr>
                <w:rFonts w:ascii="Verdana" w:eastAsia="Calibri" w:hAnsi="Verdana"/>
                <w:sz w:val="18"/>
                <w:szCs w:val="18"/>
              </w:rPr>
              <w:t>3.</w:t>
            </w:r>
            <w:r w:rsidR="002E4308" w:rsidRPr="00E55BBC">
              <w:rPr>
                <w:rFonts w:ascii="Verdana" w:eastAsia="Calibri" w:hAnsi="Verdana"/>
                <w:sz w:val="18"/>
                <w:szCs w:val="18"/>
              </w:rPr>
              <w:t xml:space="preserve"> w okresie ……………………… </w:t>
            </w:r>
            <w:r w:rsidR="002E4308" w:rsidRPr="00E11E42">
              <w:rPr>
                <w:rFonts w:ascii="Verdana" w:eastAsia="Calibri" w:hAnsi="Verdana"/>
                <w:sz w:val="18"/>
                <w:szCs w:val="18"/>
              </w:rPr>
              <w:t>(ostatnich 5 lat przed upływem terminu składania ofert tj. od 09.03.2012r. do 09.03.2017r., podać daty graniczne</w:t>
            </w:r>
            <w:r w:rsidR="002E4308">
              <w:rPr>
                <w:rFonts w:ascii="Verdana" w:eastAsia="Calibri" w:hAnsi="Verdana"/>
                <w:sz w:val="18"/>
                <w:szCs w:val="18"/>
              </w:rPr>
              <w:t xml:space="preserve">) </w:t>
            </w:r>
            <w:r w:rsidR="002E4308" w:rsidRPr="006B2AE8">
              <w:rPr>
                <w:rFonts w:ascii="Verdana" w:eastAsia="Calibri" w:hAnsi="Verdana"/>
                <w:sz w:val="18"/>
                <w:szCs w:val="18"/>
              </w:rPr>
              <w:t>opracował</w:t>
            </w:r>
            <w:r w:rsidR="002E4308">
              <w:rPr>
                <w:rFonts w:ascii="Verdana" w:eastAsia="Calibri" w:hAnsi="Verdana"/>
                <w:sz w:val="18"/>
                <w:szCs w:val="18"/>
              </w:rPr>
              <w:t xml:space="preserve"> </w:t>
            </w:r>
            <w:r w:rsidR="002E4308" w:rsidRPr="006B2AE8">
              <w:rPr>
                <w:rFonts w:ascii="Verdana" w:eastAsia="Calibri" w:hAnsi="Verdana"/>
                <w:sz w:val="18"/>
                <w:szCs w:val="18"/>
              </w:rPr>
              <w:t xml:space="preserve"> analiz</w:t>
            </w:r>
            <w:r w:rsidR="002E4308">
              <w:rPr>
                <w:rFonts w:ascii="Verdana" w:eastAsia="Calibri" w:hAnsi="Verdana"/>
                <w:sz w:val="18"/>
                <w:szCs w:val="18"/>
              </w:rPr>
              <w:t>ę</w:t>
            </w:r>
            <w:r w:rsidR="002E4308" w:rsidRPr="006B2AE8">
              <w:rPr>
                <w:rFonts w:ascii="Verdana" w:eastAsia="Calibri" w:hAnsi="Verdana"/>
                <w:sz w:val="18"/>
                <w:szCs w:val="18"/>
              </w:rPr>
              <w:t xml:space="preserve"> biznesow</w:t>
            </w:r>
            <w:r w:rsidR="002E4308">
              <w:rPr>
                <w:rFonts w:ascii="Verdana" w:eastAsia="Calibri" w:hAnsi="Verdana"/>
                <w:sz w:val="18"/>
                <w:szCs w:val="18"/>
              </w:rPr>
              <w:t>ą</w:t>
            </w:r>
            <w:r w:rsidR="002E4308" w:rsidRPr="006B2AE8">
              <w:rPr>
                <w:rFonts w:ascii="Verdana" w:eastAsia="Calibri" w:hAnsi="Verdana"/>
                <w:sz w:val="18"/>
                <w:szCs w:val="18"/>
              </w:rPr>
              <w:t xml:space="preserve"> na potrzeby </w:t>
            </w:r>
            <w:r w:rsidR="002E4308">
              <w:rPr>
                <w:rFonts w:ascii="Verdana" w:eastAsia="Calibri" w:hAnsi="Verdana"/>
                <w:sz w:val="18"/>
                <w:szCs w:val="18"/>
              </w:rPr>
              <w:t>…………………………………..(</w:t>
            </w:r>
            <w:r w:rsidR="002E4308" w:rsidRPr="006B2AE8">
              <w:rPr>
                <w:rFonts w:ascii="Verdana" w:eastAsia="Calibri" w:hAnsi="Verdana"/>
                <w:sz w:val="18"/>
                <w:szCs w:val="18"/>
              </w:rPr>
              <w:t>modelu biznesowego</w:t>
            </w:r>
            <w:r w:rsidR="00E35D01">
              <w:rPr>
                <w:rFonts w:ascii="Verdana" w:eastAsia="Calibri" w:hAnsi="Verdana"/>
                <w:sz w:val="18"/>
                <w:szCs w:val="18"/>
              </w:rPr>
              <w:t xml:space="preserve"> lub</w:t>
            </w:r>
            <w:r w:rsidR="002E4308" w:rsidRPr="006B2AE8">
              <w:rPr>
                <w:rFonts w:ascii="Verdana" w:eastAsia="Calibri" w:hAnsi="Verdana"/>
                <w:sz w:val="18"/>
                <w:szCs w:val="18"/>
              </w:rPr>
              <w:t xml:space="preserve"> koncepcji biznesowej</w:t>
            </w:r>
            <w:r w:rsidR="002E4308">
              <w:rPr>
                <w:rFonts w:ascii="Verdana" w:eastAsia="Calibri" w:hAnsi="Verdana"/>
                <w:sz w:val="18"/>
                <w:szCs w:val="18"/>
              </w:rPr>
              <w:t xml:space="preserve">) </w:t>
            </w:r>
            <w:r w:rsidR="002E4308" w:rsidRPr="006B2AE8">
              <w:rPr>
                <w:rFonts w:ascii="Verdana" w:eastAsia="Calibri" w:hAnsi="Verdana"/>
                <w:sz w:val="18"/>
                <w:szCs w:val="18"/>
              </w:rPr>
              <w:t xml:space="preserve"> dla projekt</w:t>
            </w:r>
            <w:r w:rsidR="002E4308">
              <w:rPr>
                <w:rFonts w:ascii="Verdana" w:eastAsia="Calibri" w:hAnsi="Verdana"/>
                <w:sz w:val="18"/>
                <w:szCs w:val="18"/>
              </w:rPr>
              <w:t>u</w:t>
            </w:r>
            <w:r w:rsidR="002E4308" w:rsidRPr="006B2AE8">
              <w:rPr>
                <w:rFonts w:ascii="Verdana" w:eastAsia="Calibri" w:hAnsi="Verdana"/>
                <w:sz w:val="18"/>
                <w:szCs w:val="18"/>
              </w:rPr>
              <w:t xml:space="preserve"> o wartości </w:t>
            </w:r>
            <w:r w:rsidR="002E4308">
              <w:rPr>
                <w:rFonts w:ascii="Verdana" w:eastAsia="Calibri" w:hAnsi="Verdana"/>
                <w:sz w:val="18"/>
                <w:szCs w:val="18"/>
              </w:rPr>
              <w:t>……………………………..(</w:t>
            </w:r>
            <w:r w:rsidR="002E4308" w:rsidRPr="006B2AE8">
              <w:rPr>
                <w:rFonts w:ascii="Verdana" w:eastAsia="Calibri" w:hAnsi="Verdana"/>
                <w:sz w:val="18"/>
                <w:szCs w:val="18"/>
              </w:rPr>
              <w:t xml:space="preserve">nie mniejszej niż 500 000 PLN </w:t>
            </w:r>
            <w:r w:rsidR="00E35D01" w:rsidRPr="006B2AE8">
              <w:rPr>
                <w:rFonts w:ascii="Verdana" w:eastAsia="Calibri" w:hAnsi="Verdana"/>
                <w:sz w:val="18"/>
                <w:szCs w:val="18"/>
              </w:rPr>
              <w:t>brutto</w:t>
            </w:r>
            <w:r w:rsidR="00E35D01">
              <w:rPr>
                <w:rFonts w:ascii="Verdana" w:eastAsia="Calibri" w:hAnsi="Verdana"/>
                <w:sz w:val="18"/>
                <w:szCs w:val="18"/>
              </w:rPr>
              <w:t>)</w:t>
            </w:r>
            <w:r w:rsidR="00E35D01" w:rsidRPr="006B2AE8">
              <w:rPr>
                <w:rFonts w:ascii="Verdana" w:eastAsia="Calibri" w:hAnsi="Verdana"/>
                <w:sz w:val="18"/>
                <w:szCs w:val="18"/>
              </w:rPr>
              <w:t xml:space="preserve"> </w:t>
            </w:r>
            <w:r w:rsidR="00E35D01">
              <w:rPr>
                <w:rFonts w:ascii="Verdana" w:eastAsia="Calibri" w:hAnsi="Verdana"/>
                <w:sz w:val="18"/>
                <w:szCs w:val="18"/>
              </w:rPr>
              <w:t>;</w:t>
            </w:r>
          </w:p>
          <w:p w:rsidR="00423AD6" w:rsidRDefault="00423AD6" w:rsidP="00AB26AC">
            <w:pPr>
              <w:tabs>
                <w:tab w:val="left" w:pos="2619"/>
              </w:tabs>
              <w:spacing w:after="120"/>
              <w:rPr>
                <w:rFonts w:ascii="Verdana" w:eastAsia="Calibri" w:hAnsi="Verdana"/>
                <w:sz w:val="18"/>
                <w:szCs w:val="18"/>
              </w:rPr>
            </w:pPr>
            <w:r>
              <w:rPr>
                <w:rFonts w:ascii="Verdana" w:eastAsia="Calibri" w:hAnsi="Verdana"/>
                <w:sz w:val="18"/>
                <w:szCs w:val="18"/>
              </w:rPr>
              <w:t>4.</w:t>
            </w:r>
            <w:r w:rsidRPr="00E55BBC">
              <w:rPr>
                <w:rFonts w:ascii="Verdana" w:eastAsia="Calibri" w:hAnsi="Verdana"/>
                <w:sz w:val="18"/>
                <w:szCs w:val="18"/>
              </w:rPr>
              <w:t xml:space="preserve"> </w:t>
            </w:r>
            <w:r w:rsidR="002E4308" w:rsidRPr="00E55BBC">
              <w:rPr>
                <w:rFonts w:ascii="Verdana" w:eastAsia="Calibri" w:hAnsi="Verdana"/>
                <w:sz w:val="18"/>
                <w:szCs w:val="18"/>
              </w:rPr>
              <w:t xml:space="preserve">w okresie ……………………… </w:t>
            </w:r>
            <w:r w:rsidR="002E4308" w:rsidRPr="00E11E42">
              <w:rPr>
                <w:rFonts w:ascii="Verdana" w:eastAsia="Calibri" w:hAnsi="Verdana"/>
                <w:sz w:val="18"/>
                <w:szCs w:val="18"/>
              </w:rPr>
              <w:t>(ostatnich 5 lat przed upływem terminu składania ofert tj. od 09.03.2012r. do 09.03.2017r., podać daty graniczne</w:t>
            </w:r>
            <w:r w:rsidR="002E4308">
              <w:rPr>
                <w:rFonts w:ascii="Verdana" w:eastAsia="Calibri" w:hAnsi="Verdana"/>
                <w:sz w:val="18"/>
                <w:szCs w:val="18"/>
              </w:rPr>
              <w:t xml:space="preserve">) </w:t>
            </w:r>
            <w:r w:rsidR="002E4308" w:rsidRPr="006B2AE8">
              <w:rPr>
                <w:rFonts w:ascii="Verdana" w:eastAsia="Calibri" w:hAnsi="Verdana"/>
                <w:sz w:val="18"/>
                <w:szCs w:val="18"/>
              </w:rPr>
              <w:t>opracował</w:t>
            </w:r>
            <w:r w:rsidR="002E4308">
              <w:rPr>
                <w:rFonts w:ascii="Verdana" w:eastAsia="Calibri" w:hAnsi="Verdana"/>
                <w:sz w:val="18"/>
                <w:szCs w:val="18"/>
              </w:rPr>
              <w:t xml:space="preserve"> </w:t>
            </w:r>
            <w:r w:rsidR="002E4308" w:rsidRPr="006B2AE8">
              <w:rPr>
                <w:rFonts w:ascii="Verdana" w:eastAsia="Calibri" w:hAnsi="Verdana"/>
                <w:sz w:val="18"/>
                <w:szCs w:val="18"/>
              </w:rPr>
              <w:t xml:space="preserve"> analiz</w:t>
            </w:r>
            <w:r w:rsidR="002E4308">
              <w:rPr>
                <w:rFonts w:ascii="Verdana" w:eastAsia="Calibri" w:hAnsi="Verdana"/>
                <w:sz w:val="18"/>
                <w:szCs w:val="18"/>
              </w:rPr>
              <w:t>ę</w:t>
            </w:r>
            <w:r w:rsidR="002E4308" w:rsidRPr="006B2AE8">
              <w:rPr>
                <w:rFonts w:ascii="Verdana" w:eastAsia="Calibri" w:hAnsi="Verdana"/>
                <w:sz w:val="18"/>
                <w:szCs w:val="18"/>
              </w:rPr>
              <w:t xml:space="preserve"> biznesow</w:t>
            </w:r>
            <w:r w:rsidR="002E4308">
              <w:rPr>
                <w:rFonts w:ascii="Verdana" w:eastAsia="Calibri" w:hAnsi="Verdana"/>
                <w:sz w:val="18"/>
                <w:szCs w:val="18"/>
              </w:rPr>
              <w:t>ą</w:t>
            </w:r>
            <w:r w:rsidR="002E4308" w:rsidRPr="006B2AE8">
              <w:rPr>
                <w:rFonts w:ascii="Verdana" w:eastAsia="Calibri" w:hAnsi="Verdana"/>
                <w:sz w:val="18"/>
                <w:szCs w:val="18"/>
              </w:rPr>
              <w:t xml:space="preserve"> na potrzeby </w:t>
            </w:r>
            <w:r w:rsidR="002E4308">
              <w:rPr>
                <w:rFonts w:ascii="Verdana" w:eastAsia="Calibri" w:hAnsi="Verdana"/>
                <w:sz w:val="18"/>
                <w:szCs w:val="18"/>
              </w:rPr>
              <w:t>…………………………………..(</w:t>
            </w:r>
            <w:r w:rsidR="002E4308" w:rsidRPr="006B2AE8">
              <w:rPr>
                <w:rFonts w:ascii="Verdana" w:eastAsia="Calibri" w:hAnsi="Verdana"/>
                <w:sz w:val="18"/>
                <w:szCs w:val="18"/>
              </w:rPr>
              <w:t>modelu biznesowego</w:t>
            </w:r>
            <w:r w:rsidR="00E35D01">
              <w:rPr>
                <w:rFonts w:ascii="Verdana" w:eastAsia="Calibri" w:hAnsi="Verdana"/>
                <w:sz w:val="18"/>
                <w:szCs w:val="18"/>
              </w:rPr>
              <w:t xml:space="preserve"> lub</w:t>
            </w:r>
            <w:r w:rsidR="002E4308" w:rsidRPr="006B2AE8">
              <w:rPr>
                <w:rFonts w:ascii="Verdana" w:eastAsia="Calibri" w:hAnsi="Verdana"/>
                <w:sz w:val="18"/>
                <w:szCs w:val="18"/>
              </w:rPr>
              <w:t xml:space="preserve"> koncepcji biznesowej</w:t>
            </w:r>
            <w:r w:rsidR="002E4308">
              <w:rPr>
                <w:rFonts w:ascii="Verdana" w:eastAsia="Calibri" w:hAnsi="Verdana"/>
                <w:sz w:val="18"/>
                <w:szCs w:val="18"/>
              </w:rPr>
              <w:t xml:space="preserve">) </w:t>
            </w:r>
            <w:r w:rsidR="002E4308" w:rsidRPr="006B2AE8">
              <w:rPr>
                <w:rFonts w:ascii="Verdana" w:eastAsia="Calibri" w:hAnsi="Verdana"/>
                <w:sz w:val="18"/>
                <w:szCs w:val="18"/>
              </w:rPr>
              <w:t xml:space="preserve"> dla projekt</w:t>
            </w:r>
            <w:r w:rsidR="002E4308">
              <w:rPr>
                <w:rFonts w:ascii="Verdana" w:eastAsia="Calibri" w:hAnsi="Verdana"/>
                <w:sz w:val="18"/>
                <w:szCs w:val="18"/>
              </w:rPr>
              <w:t>u</w:t>
            </w:r>
            <w:r w:rsidR="002E4308" w:rsidRPr="006B2AE8">
              <w:rPr>
                <w:rFonts w:ascii="Verdana" w:eastAsia="Calibri" w:hAnsi="Verdana"/>
                <w:sz w:val="18"/>
                <w:szCs w:val="18"/>
              </w:rPr>
              <w:t xml:space="preserve"> o wartości </w:t>
            </w:r>
            <w:r w:rsidR="002E4308">
              <w:rPr>
                <w:rFonts w:ascii="Verdana" w:eastAsia="Calibri" w:hAnsi="Verdana"/>
                <w:sz w:val="18"/>
                <w:szCs w:val="18"/>
              </w:rPr>
              <w:t>……………………………..(</w:t>
            </w:r>
            <w:r w:rsidR="002E4308" w:rsidRPr="006B2AE8">
              <w:rPr>
                <w:rFonts w:ascii="Verdana" w:eastAsia="Calibri" w:hAnsi="Verdana"/>
                <w:sz w:val="18"/>
                <w:szCs w:val="18"/>
              </w:rPr>
              <w:t xml:space="preserve">nie mniejszej niż 500 000 PLN </w:t>
            </w:r>
            <w:r w:rsidR="00E35D01" w:rsidRPr="006B2AE8">
              <w:rPr>
                <w:rFonts w:ascii="Verdana" w:eastAsia="Calibri" w:hAnsi="Verdana"/>
                <w:sz w:val="18"/>
                <w:szCs w:val="18"/>
              </w:rPr>
              <w:t>brutto</w:t>
            </w:r>
            <w:r w:rsidR="00E35D01">
              <w:rPr>
                <w:rFonts w:ascii="Verdana" w:eastAsia="Calibri" w:hAnsi="Verdana"/>
                <w:sz w:val="18"/>
                <w:szCs w:val="18"/>
              </w:rPr>
              <w:t>)</w:t>
            </w:r>
            <w:r w:rsidR="00E35D01" w:rsidRPr="006B2AE8">
              <w:rPr>
                <w:rFonts w:ascii="Verdana" w:eastAsia="Calibri" w:hAnsi="Verdana"/>
                <w:sz w:val="18"/>
                <w:szCs w:val="18"/>
              </w:rPr>
              <w:t xml:space="preserve"> </w:t>
            </w:r>
            <w:r w:rsidR="00E35D01">
              <w:rPr>
                <w:rFonts w:ascii="Verdana" w:eastAsia="Calibri" w:hAnsi="Verdana"/>
                <w:sz w:val="18"/>
                <w:szCs w:val="18"/>
              </w:rPr>
              <w:t>;</w:t>
            </w:r>
          </w:p>
          <w:p w:rsidR="00423AD6" w:rsidRPr="001E5913" w:rsidRDefault="00423AD6" w:rsidP="001E5913">
            <w:pPr>
              <w:tabs>
                <w:tab w:val="left" w:pos="2619"/>
              </w:tabs>
              <w:rPr>
                <w:rFonts w:ascii="Verdana" w:hAnsi="Verdana" w:cs="Arial"/>
                <w:b/>
                <w:sz w:val="16"/>
                <w:szCs w:val="16"/>
              </w:rPr>
            </w:pPr>
          </w:p>
        </w:tc>
        <w:tc>
          <w:tcPr>
            <w:tcW w:w="2067" w:type="dxa"/>
            <w:tcBorders>
              <w:bottom w:val="double" w:sz="4" w:space="0" w:color="auto"/>
            </w:tcBorders>
            <w:vAlign w:val="center"/>
          </w:tcPr>
          <w:p w:rsidR="00423AD6" w:rsidRPr="001E5913" w:rsidRDefault="00423AD6" w:rsidP="00173B36">
            <w:pPr>
              <w:spacing w:before="120"/>
              <w:rPr>
                <w:rFonts w:ascii="Verdana" w:eastAsia="Calibri" w:hAnsi="Verdana" w:cs="Arial"/>
                <w:i/>
                <w:sz w:val="18"/>
                <w:szCs w:val="20"/>
              </w:rPr>
            </w:pPr>
          </w:p>
        </w:tc>
      </w:tr>
      <w:tr w:rsidR="00423AD6" w:rsidRPr="00FB6E44" w:rsidTr="00AB26AC">
        <w:trPr>
          <w:trHeight w:val="978"/>
        </w:trPr>
        <w:tc>
          <w:tcPr>
            <w:tcW w:w="728" w:type="dxa"/>
            <w:tcBorders>
              <w:top w:val="double" w:sz="4" w:space="0" w:color="auto"/>
              <w:left w:val="double" w:sz="4" w:space="0" w:color="auto"/>
              <w:bottom w:val="double" w:sz="4" w:space="0" w:color="auto"/>
              <w:right w:val="double" w:sz="4" w:space="0" w:color="auto"/>
            </w:tcBorders>
            <w:vAlign w:val="center"/>
          </w:tcPr>
          <w:p w:rsidR="00423AD6" w:rsidRPr="00FB6E44" w:rsidRDefault="00423AD6" w:rsidP="00173B36">
            <w:pPr>
              <w:spacing w:before="120"/>
              <w:jc w:val="center"/>
              <w:rPr>
                <w:rFonts w:ascii="Verdana" w:eastAsia="Calibri" w:hAnsi="Verdana" w:cs="Arial"/>
                <w:sz w:val="20"/>
                <w:szCs w:val="20"/>
              </w:rPr>
            </w:pPr>
            <w:r>
              <w:rPr>
                <w:rFonts w:ascii="Verdana" w:eastAsia="Calibri" w:hAnsi="Verdana" w:cs="Arial"/>
                <w:sz w:val="20"/>
                <w:szCs w:val="20"/>
              </w:rPr>
              <w:lastRenderedPageBreak/>
              <w:t>9</w:t>
            </w:r>
          </w:p>
        </w:tc>
        <w:tc>
          <w:tcPr>
            <w:tcW w:w="3368" w:type="dxa"/>
            <w:tcBorders>
              <w:top w:val="single" w:sz="8" w:space="0" w:color="auto"/>
              <w:left w:val="double" w:sz="4" w:space="0" w:color="auto"/>
              <w:bottom w:val="double" w:sz="4" w:space="0" w:color="auto"/>
              <w:right w:val="single" w:sz="8" w:space="0" w:color="auto"/>
            </w:tcBorders>
          </w:tcPr>
          <w:p w:rsidR="00423AD6" w:rsidRDefault="00423AD6" w:rsidP="004A538C">
            <w:pPr>
              <w:rPr>
                <w:rFonts w:ascii="Verdana" w:eastAsia="Calibri" w:hAnsi="Verdana"/>
                <w:sz w:val="18"/>
                <w:szCs w:val="18"/>
              </w:rPr>
            </w:pPr>
            <w:r w:rsidRPr="006B2AE8">
              <w:rPr>
                <w:rFonts w:ascii="Verdana" w:eastAsia="Calibri" w:hAnsi="Verdana"/>
                <w:b/>
                <w:sz w:val="18"/>
                <w:szCs w:val="18"/>
              </w:rPr>
              <w:t>Wymagane kwalifikacje zawodowe</w:t>
            </w:r>
            <w:r>
              <w:rPr>
                <w:rFonts w:ascii="Verdana" w:eastAsia="Calibri" w:hAnsi="Verdana"/>
                <w:sz w:val="18"/>
                <w:szCs w:val="18"/>
              </w:rPr>
              <w:t>: w</w:t>
            </w:r>
            <w:r w:rsidRPr="00AB26AC">
              <w:rPr>
                <w:rFonts w:ascii="Verdana" w:eastAsia="Calibri" w:hAnsi="Verdana"/>
                <w:sz w:val="18"/>
                <w:szCs w:val="18"/>
              </w:rPr>
              <w:t>ykształcenie wyższe ekonomiczne</w:t>
            </w:r>
          </w:p>
          <w:p w:rsidR="00423AD6" w:rsidRDefault="00423AD6" w:rsidP="004A538C">
            <w:pPr>
              <w:rPr>
                <w:rFonts w:ascii="Verdana" w:eastAsia="Calibri" w:hAnsi="Verdana"/>
                <w:sz w:val="18"/>
                <w:szCs w:val="18"/>
              </w:rPr>
            </w:pPr>
          </w:p>
          <w:p w:rsidR="00423AD6" w:rsidRPr="00AB26AC" w:rsidRDefault="00423AD6" w:rsidP="004A538C">
            <w:pPr>
              <w:rPr>
                <w:rFonts w:ascii="Verdana" w:eastAsia="Calibri" w:hAnsi="Verdana"/>
                <w:sz w:val="18"/>
                <w:szCs w:val="18"/>
              </w:rPr>
            </w:pPr>
            <w:r w:rsidRPr="006B2AE8">
              <w:rPr>
                <w:rFonts w:ascii="Verdana" w:eastAsia="Calibri" w:hAnsi="Verdana"/>
                <w:b/>
                <w:sz w:val="18"/>
                <w:szCs w:val="18"/>
              </w:rPr>
              <w:t>Minimalne doświadczenie</w:t>
            </w:r>
            <w:r w:rsidRPr="006B2AE8">
              <w:rPr>
                <w:rFonts w:ascii="Verdana" w:eastAsia="Calibri" w:hAnsi="Verdana"/>
                <w:sz w:val="18"/>
                <w:szCs w:val="18"/>
              </w:rPr>
              <w:t xml:space="preserve">: </w:t>
            </w:r>
            <w:r>
              <w:rPr>
                <w:rFonts w:ascii="Verdana" w:eastAsia="Calibri" w:hAnsi="Verdana"/>
                <w:sz w:val="18"/>
                <w:szCs w:val="18"/>
              </w:rPr>
              <w:t xml:space="preserve">              </w:t>
            </w:r>
          </w:p>
          <w:p w:rsidR="00423AD6" w:rsidRPr="00AB26AC" w:rsidRDefault="00423AD6" w:rsidP="006B0EB2">
            <w:pPr>
              <w:rPr>
                <w:rFonts w:ascii="Verdana" w:eastAsia="Calibri" w:hAnsi="Verdana"/>
                <w:sz w:val="18"/>
                <w:szCs w:val="18"/>
              </w:rPr>
            </w:pPr>
            <w:r>
              <w:rPr>
                <w:rFonts w:ascii="Verdana" w:eastAsia="Calibri" w:hAnsi="Verdana"/>
                <w:sz w:val="18"/>
                <w:szCs w:val="18"/>
              </w:rPr>
              <w:lastRenderedPageBreak/>
              <w:t>w</w:t>
            </w:r>
            <w:r w:rsidRPr="00AB26AC">
              <w:rPr>
                <w:rFonts w:ascii="Verdana" w:eastAsia="Calibri" w:hAnsi="Verdana"/>
                <w:sz w:val="18"/>
                <w:szCs w:val="18"/>
              </w:rPr>
              <w:t xml:space="preserve"> okresie ostatnich 5 lat przed upływem terminu składania ofert opracował 2 analizy ekonomiczno-finansowe na potrzeby studium wykonalności (każda analiza zrealizowana na rzecz innego studium wykonalności), przy czym wartość co najmniej jednego z projektów zrealizowanych lub będących w trakcie realizacji na podstawie opracowanego studium wykonalności wynosiła co najmniej </w:t>
            </w:r>
            <w:r w:rsidRPr="00AB26AC">
              <w:rPr>
                <w:rFonts w:ascii="Verdana" w:eastAsia="Calibri" w:hAnsi="Verdana"/>
                <w:bCs/>
                <w:sz w:val="18"/>
                <w:szCs w:val="18"/>
              </w:rPr>
              <w:t>5 000 000,00</w:t>
            </w:r>
            <w:r w:rsidRPr="00AB26AC">
              <w:rPr>
                <w:rFonts w:ascii="Verdana" w:eastAsia="Calibri" w:hAnsi="Verdana"/>
                <w:sz w:val="18"/>
                <w:szCs w:val="18"/>
              </w:rPr>
              <w:t xml:space="preserve"> PLN brutto.</w:t>
            </w:r>
          </w:p>
        </w:tc>
        <w:tc>
          <w:tcPr>
            <w:tcW w:w="1971" w:type="dxa"/>
            <w:tcBorders>
              <w:top w:val="single" w:sz="8" w:space="0" w:color="auto"/>
              <w:left w:val="single" w:sz="8" w:space="0" w:color="auto"/>
              <w:bottom w:val="double" w:sz="4" w:space="0" w:color="auto"/>
              <w:right w:val="single" w:sz="8" w:space="0" w:color="auto"/>
            </w:tcBorders>
          </w:tcPr>
          <w:p w:rsidR="00423AD6" w:rsidRPr="00AB26AC" w:rsidRDefault="00423AD6" w:rsidP="00AB26AC">
            <w:pPr>
              <w:ind w:right="33"/>
              <w:rPr>
                <w:rFonts w:ascii="Verdana" w:hAnsi="Verdana" w:cs="Arial"/>
                <w:b/>
                <w:sz w:val="18"/>
                <w:szCs w:val="18"/>
              </w:rPr>
            </w:pPr>
            <w:r w:rsidRPr="00AB26AC">
              <w:rPr>
                <w:rFonts w:ascii="Verdana" w:hAnsi="Verdana" w:cs="Arial"/>
                <w:b/>
                <w:sz w:val="18"/>
                <w:szCs w:val="18"/>
              </w:rPr>
              <w:lastRenderedPageBreak/>
              <w:t xml:space="preserve">Ekspert ds. analiz </w:t>
            </w:r>
            <w:proofErr w:type="spellStart"/>
            <w:r w:rsidRPr="00AB26AC">
              <w:rPr>
                <w:rFonts w:ascii="Verdana" w:hAnsi="Verdana" w:cs="Arial"/>
                <w:b/>
                <w:sz w:val="18"/>
                <w:szCs w:val="18"/>
              </w:rPr>
              <w:t>ekonomiczno</w:t>
            </w:r>
            <w:proofErr w:type="spellEnd"/>
            <w:r w:rsidRPr="00AB26AC">
              <w:rPr>
                <w:rFonts w:ascii="Verdana" w:hAnsi="Verdana" w:cs="Arial"/>
                <w:b/>
                <w:sz w:val="18"/>
                <w:szCs w:val="18"/>
              </w:rPr>
              <w:t xml:space="preserve"> – finansowych</w:t>
            </w:r>
          </w:p>
        </w:tc>
        <w:tc>
          <w:tcPr>
            <w:tcW w:w="1879" w:type="dxa"/>
            <w:tcBorders>
              <w:top w:val="single" w:sz="8" w:space="0" w:color="auto"/>
              <w:left w:val="single" w:sz="8" w:space="0" w:color="auto"/>
              <w:bottom w:val="double" w:sz="4" w:space="0" w:color="auto"/>
              <w:right w:val="single" w:sz="4" w:space="0" w:color="auto"/>
            </w:tcBorders>
            <w:vAlign w:val="center"/>
          </w:tcPr>
          <w:p w:rsidR="00423AD6" w:rsidRPr="00BF63C5" w:rsidRDefault="00423AD6" w:rsidP="00173B36">
            <w:pPr>
              <w:ind w:right="92"/>
              <w:jc w:val="center"/>
              <w:rPr>
                <w:rFonts w:ascii="Verdana" w:hAnsi="Verdana" w:cs="Arial"/>
                <w:b/>
                <w:sz w:val="20"/>
                <w:szCs w:val="20"/>
              </w:rPr>
            </w:pPr>
          </w:p>
        </w:tc>
        <w:tc>
          <w:tcPr>
            <w:tcW w:w="4347" w:type="dxa"/>
            <w:tcBorders>
              <w:top w:val="single" w:sz="8" w:space="0" w:color="auto"/>
              <w:left w:val="single" w:sz="8" w:space="0" w:color="auto"/>
              <w:bottom w:val="double" w:sz="4" w:space="0" w:color="auto"/>
              <w:right w:val="single" w:sz="8" w:space="0" w:color="auto"/>
            </w:tcBorders>
          </w:tcPr>
          <w:p w:rsidR="00423AD6" w:rsidRDefault="00423AD6" w:rsidP="00746F8D">
            <w:pPr>
              <w:rPr>
                <w:rFonts w:ascii="Verdana" w:eastAsia="Calibri" w:hAnsi="Verdana"/>
                <w:sz w:val="18"/>
                <w:szCs w:val="18"/>
              </w:rPr>
            </w:pPr>
            <w:r w:rsidRPr="006B2AE8">
              <w:rPr>
                <w:rFonts w:ascii="Verdana" w:eastAsia="Calibri" w:hAnsi="Verdana"/>
                <w:b/>
                <w:bCs/>
                <w:sz w:val="16"/>
                <w:szCs w:val="16"/>
              </w:rPr>
              <w:t>Kwalifikacje zawodowe</w:t>
            </w:r>
            <w:r w:rsidRPr="006B2AE8">
              <w:rPr>
                <w:rFonts w:ascii="Verdana" w:eastAsia="Calibri" w:hAnsi="Verdana"/>
                <w:bCs/>
                <w:sz w:val="16"/>
                <w:szCs w:val="16"/>
              </w:rPr>
              <w:t>:</w:t>
            </w:r>
          </w:p>
          <w:p w:rsidR="00423AD6" w:rsidRDefault="00423AD6" w:rsidP="00746F8D">
            <w:pPr>
              <w:rPr>
                <w:rFonts w:ascii="Verdana" w:hAnsi="Verdana"/>
                <w:sz w:val="18"/>
                <w:szCs w:val="18"/>
              </w:rPr>
            </w:pPr>
            <w:r>
              <w:rPr>
                <w:rFonts w:ascii="Verdana" w:eastAsia="Calibri" w:hAnsi="Verdana"/>
                <w:sz w:val="18"/>
                <w:szCs w:val="18"/>
              </w:rPr>
              <w:t xml:space="preserve">posiada wykształcenie wyższe </w:t>
            </w:r>
            <w:r w:rsidR="00234D15">
              <w:rPr>
                <w:rFonts w:ascii="Verdana" w:eastAsia="Calibri" w:hAnsi="Verdana"/>
                <w:sz w:val="18"/>
                <w:szCs w:val="18"/>
              </w:rPr>
              <w:t xml:space="preserve">z zakresu </w:t>
            </w:r>
            <w:r>
              <w:rPr>
                <w:rFonts w:ascii="Verdana" w:eastAsia="Calibri" w:hAnsi="Verdana"/>
                <w:sz w:val="18"/>
                <w:szCs w:val="18"/>
              </w:rPr>
              <w:t>…………………………. (</w:t>
            </w:r>
            <w:r>
              <w:rPr>
                <w:rFonts w:ascii="Verdana" w:hAnsi="Verdana"/>
                <w:sz w:val="18"/>
                <w:szCs w:val="18"/>
              </w:rPr>
              <w:t>w</w:t>
            </w:r>
            <w:r w:rsidRPr="006B2AE8">
              <w:rPr>
                <w:rFonts w:ascii="Verdana" w:hAnsi="Verdana"/>
                <w:sz w:val="18"/>
                <w:szCs w:val="18"/>
              </w:rPr>
              <w:t xml:space="preserve">ykształcenie </w:t>
            </w:r>
            <w:r>
              <w:rPr>
                <w:rFonts w:ascii="Verdana" w:hAnsi="Verdana"/>
                <w:sz w:val="18"/>
                <w:szCs w:val="18"/>
              </w:rPr>
              <w:t>ekonomiczne);</w:t>
            </w:r>
          </w:p>
          <w:p w:rsidR="00423AD6" w:rsidRDefault="00423AD6" w:rsidP="00746F8D">
            <w:pPr>
              <w:rPr>
                <w:rFonts w:ascii="Verdana" w:hAnsi="Verdana"/>
                <w:sz w:val="18"/>
                <w:szCs w:val="18"/>
              </w:rPr>
            </w:pPr>
          </w:p>
          <w:p w:rsidR="00423AD6" w:rsidRDefault="00423AD6" w:rsidP="00746F8D">
            <w:pPr>
              <w:contextualSpacing/>
              <w:rPr>
                <w:rFonts w:ascii="Verdana" w:eastAsia="Calibri" w:hAnsi="Verdana"/>
                <w:b/>
                <w:bCs/>
                <w:sz w:val="16"/>
                <w:szCs w:val="16"/>
              </w:rPr>
            </w:pPr>
            <w:r>
              <w:rPr>
                <w:rFonts w:ascii="Verdana" w:eastAsia="Calibri" w:hAnsi="Verdana"/>
                <w:b/>
                <w:bCs/>
                <w:sz w:val="16"/>
                <w:szCs w:val="16"/>
              </w:rPr>
              <w:lastRenderedPageBreak/>
              <w:t>Doświadczenie:</w:t>
            </w:r>
          </w:p>
          <w:p w:rsidR="00650F14" w:rsidRDefault="00423AD6" w:rsidP="00746F8D">
            <w:pPr>
              <w:tabs>
                <w:tab w:val="left" w:pos="2619"/>
              </w:tabs>
              <w:rPr>
                <w:rFonts w:ascii="Verdana" w:eastAsia="Calibri" w:hAnsi="Verdana"/>
                <w:sz w:val="18"/>
                <w:szCs w:val="18"/>
              </w:rPr>
            </w:pPr>
            <w:r>
              <w:rPr>
                <w:rFonts w:ascii="Verdana" w:eastAsia="Calibri" w:hAnsi="Verdana"/>
                <w:sz w:val="18"/>
                <w:szCs w:val="18"/>
              </w:rPr>
              <w:t>1.</w:t>
            </w:r>
            <w:r w:rsidRPr="00E55BBC">
              <w:rPr>
                <w:rFonts w:ascii="Verdana" w:eastAsia="Calibri" w:hAnsi="Verdana"/>
                <w:sz w:val="18"/>
                <w:szCs w:val="18"/>
              </w:rPr>
              <w:t xml:space="preserve"> </w:t>
            </w:r>
            <w:r w:rsidR="00234D15" w:rsidRPr="00E55BBC">
              <w:rPr>
                <w:rFonts w:ascii="Verdana" w:eastAsia="Calibri" w:hAnsi="Verdana"/>
                <w:sz w:val="18"/>
                <w:szCs w:val="18"/>
              </w:rPr>
              <w:t xml:space="preserve">w okresie ……………………… </w:t>
            </w:r>
            <w:r w:rsidR="00234D15" w:rsidRPr="00E11E42">
              <w:rPr>
                <w:rFonts w:ascii="Verdana" w:eastAsia="Calibri" w:hAnsi="Verdana"/>
                <w:sz w:val="18"/>
                <w:szCs w:val="18"/>
              </w:rPr>
              <w:t>(ostatnich 5 lat przed upływem terminu składania ofert tj. od 09.03.2012r. do 09.03.2017r., podać daty graniczne</w:t>
            </w:r>
            <w:r w:rsidR="00234D15">
              <w:rPr>
                <w:rFonts w:ascii="Verdana" w:eastAsia="Calibri" w:hAnsi="Verdana"/>
                <w:sz w:val="18"/>
                <w:szCs w:val="18"/>
              </w:rPr>
              <w:t xml:space="preserve">) </w:t>
            </w:r>
            <w:r w:rsidRPr="006B2AE8">
              <w:rPr>
                <w:rFonts w:ascii="Verdana" w:eastAsia="Calibri" w:hAnsi="Verdana"/>
                <w:sz w:val="18"/>
                <w:szCs w:val="18"/>
              </w:rPr>
              <w:t>opracował</w:t>
            </w:r>
            <w:r>
              <w:rPr>
                <w:rFonts w:ascii="Verdana" w:eastAsia="Calibri" w:hAnsi="Verdana"/>
                <w:sz w:val="18"/>
                <w:szCs w:val="18"/>
              </w:rPr>
              <w:t xml:space="preserve"> </w:t>
            </w:r>
            <w:r w:rsidR="00234D15">
              <w:rPr>
                <w:rFonts w:ascii="Verdana" w:eastAsia="Calibri" w:hAnsi="Verdana"/>
                <w:sz w:val="18"/>
                <w:szCs w:val="18"/>
              </w:rPr>
              <w:t xml:space="preserve">analizę </w:t>
            </w:r>
            <w:r w:rsidRPr="006B2AE8">
              <w:rPr>
                <w:rFonts w:ascii="Verdana" w:eastAsia="Calibri" w:hAnsi="Verdana"/>
                <w:sz w:val="18"/>
                <w:szCs w:val="18"/>
              </w:rPr>
              <w:t>ekonomiczno-finansow</w:t>
            </w:r>
            <w:r w:rsidR="001854DB">
              <w:rPr>
                <w:rFonts w:ascii="Verdana" w:eastAsia="Calibri" w:hAnsi="Verdana"/>
                <w:sz w:val="18"/>
                <w:szCs w:val="18"/>
              </w:rPr>
              <w:t>ą</w:t>
            </w:r>
            <w:r w:rsidRPr="006B2AE8">
              <w:rPr>
                <w:rFonts w:ascii="Verdana" w:eastAsia="Calibri" w:hAnsi="Verdana"/>
                <w:sz w:val="18"/>
                <w:szCs w:val="18"/>
              </w:rPr>
              <w:t xml:space="preserve"> na potrzeby studium wykonalności</w:t>
            </w:r>
            <w:r>
              <w:rPr>
                <w:rFonts w:ascii="Verdana" w:eastAsia="Calibri" w:hAnsi="Verdana"/>
                <w:sz w:val="18"/>
                <w:szCs w:val="18"/>
              </w:rPr>
              <w:t xml:space="preserve"> </w:t>
            </w:r>
            <w:r w:rsidR="001854DB">
              <w:rPr>
                <w:rFonts w:ascii="Verdana" w:eastAsia="Calibri" w:hAnsi="Verdana"/>
                <w:sz w:val="18"/>
                <w:szCs w:val="18"/>
              </w:rPr>
              <w:t>…………………………………….. (nazwa studium wykonalności)</w:t>
            </w:r>
            <w:r w:rsidR="00650F14">
              <w:rPr>
                <w:rFonts w:ascii="Verdana" w:eastAsia="Calibri" w:hAnsi="Verdana"/>
                <w:sz w:val="18"/>
                <w:szCs w:val="18"/>
              </w:rPr>
              <w:t>;</w:t>
            </w:r>
          </w:p>
          <w:p w:rsidR="00423AD6" w:rsidRDefault="00650F14" w:rsidP="00746F8D">
            <w:pPr>
              <w:tabs>
                <w:tab w:val="left" w:pos="2619"/>
              </w:tabs>
              <w:rPr>
                <w:rFonts w:ascii="Verdana" w:eastAsia="Calibri" w:hAnsi="Verdana"/>
                <w:sz w:val="18"/>
                <w:szCs w:val="18"/>
              </w:rPr>
            </w:pPr>
            <w:r>
              <w:rPr>
                <w:rFonts w:ascii="Verdana" w:eastAsia="Calibri" w:hAnsi="Verdana"/>
                <w:sz w:val="18"/>
                <w:szCs w:val="18"/>
              </w:rPr>
              <w:t>2.</w:t>
            </w:r>
            <w:r w:rsidRPr="00E55BBC">
              <w:rPr>
                <w:rFonts w:ascii="Verdana" w:eastAsia="Calibri" w:hAnsi="Verdana"/>
                <w:sz w:val="18"/>
                <w:szCs w:val="18"/>
              </w:rPr>
              <w:t xml:space="preserve"> w okresie ……………………… </w:t>
            </w:r>
            <w:r w:rsidRPr="00E11E42">
              <w:rPr>
                <w:rFonts w:ascii="Verdana" w:eastAsia="Calibri" w:hAnsi="Verdana"/>
                <w:sz w:val="18"/>
                <w:szCs w:val="18"/>
              </w:rPr>
              <w:t>(ostatnich 5 lat przed upływem terminu składania ofert tj. od 09.03.2012r. do 09.03.2017r., podać daty graniczne</w:t>
            </w:r>
            <w:r>
              <w:rPr>
                <w:rFonts w:ascii="Verdana" w:eastAsia="Calibri" w:hAnsi="Verdana"/>
                <w:sz w:val="18"/>
                <w:szCs w:val="18"/>
              </w:rPr>
              <w:t xml:space="preserve">) </w:t>
            </w:r>
            <w:r w:rsidRPr="006B2AE8">
              <w:rPr>
                <w:rFonts w:ascii="Verdana" w:eastAsia="Calibri" w:hAnsi="Verdana"/>
                <w:sz w:val="18"/>
                <w:szCs w:val="18"/>
              </w:rPr>
              <w:t>opracował</w:t>
            </w:r>
            <w:r>
              <w:rPr>
                <w:rFonts w:ascii="Verdana" w:eastAsia="Calibri" w:hAnsi="Verdana"/>
                <w:sz w:val="18"/>
                <w:szCs w:val="18"/>
              </w:rPr>
              <w:t xml:space="preserve"> analizę </w:t>
            </w:r>
            <w:r w:rsidRPr="006B2AE8">
              <w:rPr>
                <w:rFonts w:ascii="Verdana" w:eastAsia="Calibri" w:hAnsi="Verdana"/>
                <w:sz w:val="18"/>
                <w:szCs w:val="18"/>
              </w:rPr>
              <w:t>ekonomiczno-finansow</w:t>
            </w:r>
            <w:r>
              <w:rPr>
                <w:rFonts w:ascii="Verdana" w:eastAsia="Calibri" w:hAnsi="Verdana"/>
                <w:sz w:val="18"/>
                <w:szCs w:val="18"/>
              </w:rPr>
              <w:t>ą</w:t>
            </w:r>
            <w:r w:rsidRPr="006B2AE8">
              <w:rPr>
                <w:rFonts w:ascii="Verdana" w:eastAsia="Calibri" w:hAnsi="Verdana"/>
                <w:sz w:val="18"/>
                <w:szCs w:val="18"/>
              </w:rPr>
              <w:t xml:space="preserve"> na potrzeby studium wykonalności</w:t>
            </w:r>
            <w:r>
              <w:rPr>
                <w:rFonts w:ascii="Verdana" w:eastAsia="Calibri" w:hAnsi="Verdana"/>
                <w:sz w:val="18"/>
                <w:szCs w:val="18"/>
              </w:rPr>
              <w:t xml:space="preserve"> …………………………………….. (nazwa studium wykonalności)</w:t>
            </w:r>
            <w:r w:rsidR="00EE56FB">
              <w:rPr>
                <w:rFonts w:ascii="Verdana" w:eastAsia="Calibri" w:hAnsi="Verdana"/>
                <w:sz w:val="18"/>
                <w:szCs w:val="18"/>
              </w:rPr>
              <w:t>,</w:t>
            </w:r>
            <w:r>
              <w:rPr>
                <w:rFonts w:ascii="Verdana" w:eastAsia="Calibri" w:hAnsi="Verdana"/>
                <w:sz w:val="18"/>
                <w:szCs w:val="18"/>
              </w:rPr>
              <w:t xml:space="preserve"> </w:t>
            </w:r>
            <w:r w:rsidR="00423AD6" w:rsidRPr="006B2AE8">
              <w:rPr>
                <w:rFonts w:ascii="Verdana" w:eastAsia="Calibri" w:hAnsi="Verdana"/>
                <w:sz w:val="18"/>
                <w:szCs w:val="18"/>
              </w:rPr>
              <w:t xml:space="preserve">przy czym wartość </w:t>
            </w:r>
            <w:r w:rsidR="00C73D15">
              <w:rPr>
                <w:rFonts w:ascii="Verdana" w:eastAsia="Calibri" w:hAnsi="Verdana"/>
                <w:sz w:val="18"/>
                <w:szCs w:val="18"/>
              </w:rPr>
              <w:t xml:space="preserve">projektu </w:t>
            </w:r>
            <w:r w:rsidR="00923A2E">
              <w:rPr>
                <w:rFonts w:ascii="Verdana" w:eastAsia="Calibri" w:hAnsi="Verdana"/>
                <w:sz w:val="18"/>
                <w:szCs w:val="18"/>
              </w:rPr>
              <w:t>……………………… (</w:t>
            </w:r>
            <w:r w:rsidR="00423AD6" w:rsidRPr="006B2AE8">
              <w:rPr>
                <w:rFonts w:ascii="Verdana" w:eastAsia="Calibri" w:hAnsi="Verdana"/>
                <w:sz w:val="18"/>
                <w:szCs w:val="18"/>
              </w:rPr>
              <w:t>zrealizowan</w:t>
            </w:r>
            <w:r w:rsidR="00923A2E">
              <w:rPr>
                <w:rFonts w:ascii="Verdana" w:eastAsia="Calibri" w:hAnsi="Verdana"/>
                <w:sz w:val="18"/>
                <w:szCs w:val="18"/>
              </w:rPr>
              <w:t>ego</w:t>
            </w:r>
            <w:r w:rsidR="00423AD6" w:rsidRPr="006B2AE8">
              <w:rPr>
                <w:rFonts w:ascii="Verdana" w:eastAsia="Calibri" w:hAnsi="Verdana"/>
                <w:sz w:val="18"/>
                <w:szCs w:val="18"/>
              </w:rPr>
              <w:t xml:space="preserve"> lub będąc</w:t>
            </w:r>
            <w:r w:rsidR="00923A2E">
              <w:rPr>
                <w:rFonts w:ascii="Verdana" w:eastAsia="Calibri" w:hAnsi="Verdana"/>
                <w:sz w:val="18"/>
                <w:szCs w:val="18"/>
              </w:rPr>
              <w:t>ego</w:t>
            </w:r>
            <w:r w:rsidR="00423AD6" w:rsidRPr="006B2AE8">
              <w:rPr>
                <w:rFonts w:ascii="Verdana" w:eastAsia="Calibri" w:hAnsi="Verdana"/>
                <w:sz w:val="18"/>
                <w:szCs w:val="18"/>
              </w:rPr>
              <w:t xml:space="preserve"> w trakcie realizacji</w:t>
            </w:r>
            <w:r w:rsidR="00423AD6">
              <w:rPr>
                <w:rFonts w:ascii="Verdana" w:eastAsia="Calibri" w:hAnsi="Verdana"/>
                <w:sz w:val="18"/>
                <w:szCs w:val="18"/>
              </w:rPr>
              <w:t>)</w:t>
            </w:r>
            <w:r w:rsidR="00423AD6" w:rsidRPr="006B2AE8">
              <w:rPr>
                <w:rFonts w:ascii="Verdana" w:eastAsia="Calibri" w:hAnsi="Verdana"/>
                <w:sz w:val="18"/>
                <w:szCs w:val="18"/>
              </w:rPr>
              <w:t xml:space="preserve"> na podstawie opracowanego studium wykonalności wynosi</w:t>
            </w:r>
            <w:r w:rsidR="00EE56FB">
              <w:rPr>
                <w:rFonts w:ascii="Verdana" w:eastAsia="Calibri" w:hAnsi="Verdana"/>
                <w:sz w:val="18"/>
                <w:szCs w:val="18"/>
              </w:rPr>
              <w:t>ła</w:t>
            </w:r>
            <w:r w:rsidR="00423AD6" w:rsidRPr="006B2AE8">
              <w:rPr>
                <w:rFonts w:ascii="Verdana" w:eastAsia="Calibri" w:hAnsi="Verdana"/>
                <w:sz w:val="18"/>
                <w:szCs w:val="18"/>
              </w:rPr>
              <w:t xml:space="preserve"> </w:t>
            </w:r>
            <w:r w:rsidR="00423AD6">
              <w:rPr>
                <w:rFonts w:ascii="Verdana" w:eastAsia="Calibri" w:hAnsi="Verdana"/>
                <w:sz w:val="18"/>
                <w:szCs w:val="18"/>
              </w:rPr>
              <w:t>…………………………….(</w:t>
            </w:r>
            <w:r w:rsidR="00423AD6" w:rsidRPr="006B2AE8">
              <w:rPr>
                <w:rFonts w:ascii="Verdana" w:eastAsia="Calibri" w:hAnsi="Verdana"/>
                <w:sz w:val="18"/>
                <w:szCs w:val="18"/>
              </w:rPr>
              <w:t xml:space="preserve">co najmniej </w:t>
            </w:r>
            <w:r w:rsidR="00423AD6" w:rsidRPr="006B2AE8">
              <w:rPr>
                <w:rFonts w:ascii="Verdana" w:eastAsia="Calibri" w:hAnsi="Verdana"/>
                <w:bCs/>
                <w:sz w:val="18"/>
                <w:szCs w:val="18"/>
              </w:rPr>
              <w:t>5 000 000,00</w:t>
            </w:r>
            <w:r w:rsidR="00923A2E">
              <w:rPr>
                <w:rFonts w:ascii="Verdana" w:eastAsia="Calibri" w:hAnsi="Verdana"/>
                <w:sz w:val="18"/>
                <w:szCs w:val="18"/>
              </w:rPr>
              <w:t xml:space="preserve">) </w:t>
            </w:r>
            <w:r w:rsidR="00423AD6" w:rsidRPr="006B2AE8">
              <w:rPr>
                <w:rFonts w:ascii="Verdana" w:eastAsia="Calibri" w:hAnsi="Verdana"/>
                <w:sz w:val="18"/>
                <w:szCs w:val="18"/>
              </w:rPr>
              <w:t>PLN brutto</w:t>
            </w:r>
            <w:r w:rsidR="00F11731">
              <w:rPr>
                <w:rFonts w:ascii="Verdana" w:eastAsia="Calibri" w:hAnsi="Verdana"/>
                <w:sz w:val="18"/>
                <w:szCs w:val="18"/>
              </w:rPr>
              <w:t>;</w:t>
            </w:r>
          </w:p>
          <w:p w:rsidR="00EE56FB" w:rsidRDefault="00EE56FB" w:rsidP="00746F8D">
            <w:pPr>
              <w:tabs>
                <w:tab w:val="left" w:pos="2619"/>
              </w:tabs>
              <w:rPr>
                <w:rFonts w:ascii="Verdana" w:eastAsia="Calibri" w:hAnsi="Verdana"/>
                <w:sz w:val="18"/>
                <w:szCs w:val="18"/>
              </w:rPr>
            </w:pPr>
            <w:r>
              <w:rPr>
                <w:rFonts w:ascii="Verdana" w:eastAsia="Calibri" w:hAnsi="Verdana"/>
                <w:sz w:val="18"/>
                <w:szCs w:val="18"/>
              </w:rPr>
              <w:t>3</w:t>
            </w:r>
            <w:r w:rsidR="00423AD6">
              <w:rPr>
                <w:rFonts w:ascii="Verdana" w:eastAsia="Calibri" w:hAnsi="Verdana"/>
                <w:sz w:val="18"/>
                <w:szCs w:val="18"/>
              </w:rPr>
              <w:t>.</w:t>
            </w:r>
            <w:r w:rsidR="00423AD6" w:rsidRPr="00E55BBC">
              <w:rPr>
                <w:rFonts w:ascii="Verdana" w:eastAsia="Calibri" w:hAnsi="Verdana"/>
                <w:sz w:val="18"/>
                <w:szCs w:val="18"/>
              </w:rPr>
              <w:t xml:space="preserve"> </w:t>
            </w:r>
            <w:r w:rsidRPr="00E55BBC">
              <w:rPr>
                <w:rFonts w:ascii="Verdana" w:eastAsia="Calibri" w:hAnsi="Verdana"/>
                <w:sz w:val="18"/>
                <w:szCs w:val="18"/>
              </w:rPr>
              <w:t xml:space="preserve">w okresie ……………………… </w:t>
            </w:r>
            <w:r w:rsidRPr="00E11E42">
              <w:rPr>
                <w:rFonts w:ascii="Verdana" w:eastAsia="Calibri" w:hAnsi="Verdana"/>
                <w:sz w:val="18"/>
                <w:szCs w:val="18"/>
              </w:rPr>
              <w:t>(ostatnich 5 lat przed upływem terminu składania ofert tj. od 09.03.2012r. do 09.03.2017r., podać daty graniczne</w:t>
            </w:r>
            <w:r>
              <w:rPr>
                <w:rFonts w:ascii="Verdana" w:eastAsia="Calibri" w:hAnsi="Verdana"/>
                <w:sz w:val="18"/>
                <w:szCs w:val="18"/>
              </w:rPr>
              <w:t xml:space="preserve">) </w:t>
            </w:r>
            <w:r w:rsidRPr="006B2AE8">
              <w:rPr>
                <w:rFonts w:ascii="Verdana" w:eastAsia="Calibri" w:hAnsi="Verdana"/>
                <w:sz w:val="18"/>
                <w:szCs w:val="18"/>
              </w:rPr>
              <w:t>opracował</w:t>
            </w:r>
            <w:r>
              <w:rPr>
                <w:rFonts w:ascii="Verdana" w:eastAsia="Calibri" w:hAnsi="Verdana"/>
                <w:sz w:val="18"/>
                <w:szCs w:val="18"/>
              </w:rPr>
              <w:t xml:space="preserve"> analizę </w:t>
            </w:r>
            <w:r w:rsidRPr="006B2AE8">
              <w:rPr>
                <w:rFonts w:ascii="Verdana" w:eastAsia="Calibri" w:hAnsi="Verdana"/>
                <w:sz w:val="18"/>
                <w:szCs w:val="18"/>
              </w:rPr>
              <w:t>ekonomiczno-finansow</w:t>
            </w:r>
            <w:r>
              <w:rPr>
                <w:rFonts w:ascii="Verdana" w:eastAsia="Calibri" w:hAnsi="Verdana"/>
                <w:sz w:val="18"/>
                <w:szCs w:val="18"/>
              </w:rPr>
              <w:t>ą</w:t>
            </w:r>
            <w:r w:rsidRPr="006B2AE8">
              <w:rPr>
                <w:rFonts w:ascii="Verdana" w:eastAsia="Calibri" w:hAnsi="Verdana"/>
                <w:sz w:val="18"/>
                <w:szCs w:val="18"/>
              </w:rPr>
              <w:t xml:space="preserve"> na potrzeby studium wykonalności</w:t>
            </w:r>
            <w:r>
              <w:rPr>
                <w:rFonts w:ascii="Verdana" w:eastAsia="Calibri" w:hAnsi="Verdana"/>
                <w:sz w:val="18"/>
                <w:szCs w:val="18"/>
              </w:rPr>
              <w:t xml:space="preserve"> …………………………………….. (nazwa studium wykonalności), </w:t>
            </w:r>
            <w:r w:rsidRPr="006B2AE8">
              <w:rPr>
                <w:rFonts w:ascii="Verdana" w:eastAsia="Calibri" w:hAnsi="Verdana"/>
                <w:sz w:val="18"/>
                <w:szCs w:val="18"/>
              </w:rPr>
              <w:t xml:space="preserve">przy czym wartość </w:t>
            </w:r>
            <w:r>
              <w:rPr>
                <w:rFonts w:ascii="Verdana" w:eastAsia="Calibri" w:hAnsi="Verdana"/>
                <w:sz w:val="18"/>
                <w:szCs w:val="18"/>
              </w:rPr>
              <w:t>projektu ……………………… (</w:t>
            </w:r>
            <w:r w:rsidRPr="006B2AE8">
              <w:rPr>
                <w:rFonts w:ascii="Verdana" w:eastAsia="Calibri" w:hAnsi="Verdana"/>
                <w:sz w:val="18"/>
                <w:szCs w:val="18"/>
              </w:rPr>
              <w:t>zrealizowan</w:t>
            </w:r>
            <w:r>
              <w:rPr>
                <w:rFonts w:ascii="Verdana" w:eastAsia="Calibri" w:hAnsi="Verdana"/>
                <w:sz w:val="18"/>
                <w:szCs w:val="18"/>
              </w:rPr>
              <w:t>ego</w:t>
            </w:r>
            <w:r w:rsidRPr="006B2AE8">
              <w:rPr>
                <w:rFonts w:ascii="Verdana" w:eastAsia="Calibri" w:hAnsi="Verdana"/>
                <w:sz w:val="18"/>
                <w:szCs w:val="18"/>
              </w:rPr>
              <w:t xml:space="preserve"> lub będąc</w:t>
            </w:r>
            <w:r>
              <w:rPr>
                <w:rFonts w:ascii="Verdana" w:eastAsia="Calibri" w:hAnsi="Verdana"/>
                <w:sz w:val="18"/>
                <w:szCs w:val="18"/>
              </w:rPr>
              <w:t>ego</w:t>
            </w:r>
            <w:r w:rsidRPr="006B2AE8">
              <w:rPr>
                <w:rFonts w:ascii="Verdana" w:eastAsia="Calibri" w:hAnsi="Verdana"/>
                <w:sz w:val="18"/>
                <w:szCs w:val="18"/>
              </w:rPr>
              <w:t xml:space="preserve"> w trakcie realizacji</w:t>
            </w:r>
            <w:r>
              <w:rPr>
                <w:rFonts w:ascii="Verdana" w:eastAsia="Calibri" w:hAnsi="Verdana"/>
                <w:sz w:val="18"/>
                <w:szCs w:val="18"/>
              </w:rPr>
              <w:t>)</w:t>
            </w:r>
            <w:r w:rsidRPr="006B2AE8">
              <w:rPr>
                <w:rFonts w:ascii="Verdana" w:eastAsia="Calibri" w:hAnsi="Verdana"/>
                <w:sz w:val="18"/>
                <w:szCs w:val="18"/>
              </w:rPr>
              <w:t xml:space="preserve"> na podstawie opracowanego studium wykonalności wynosi</w:t>
            </w:r>
            <w:r>
              <w:rPr>
                <w:rFonts w:ascii="Verdana" w:eastAsia="Calibri" w:hAnsi="Verdana"/>
                <w:sz w:val="18"/>
                <w:szCs w:val="18"/>
              </w:rPr>
              <w:t>ła</w:t>
            </w:r>
            <w:r w:rsidRPr="006B2AE8">
              <w:rPr>
                <w:rFonts w:ascii="Verdana" w:eastAsia="Calibri" w:hAnsi="Verdana"/>
                <w:sz w:val="18"/>
                <w:szCs w:val="18"/>
              </w:rPr>
              <w:t xml:space="preserve"> </w:t>
            </w:r>
            <w:r>
              <w:rPr>
                <w:rFonts w:ascii="Verdana" w:eastAsia="Calibri" w:hAnsi="Verdana"/>
                <w:sz w:val="18"/>
                <w:szCs w:val="18"/>
              </w:rPr>
              <w:t>…………………………….(</w:t>
            </w:r>
            <w:r w:rsidRPr="006B2AE8">
              <w:rPr>
                <w:rFonts w:ascii="Verdana" w:eastAsia="Calibri" w:hAnsi="Verdana"/>
                <w:sz w:val="18"/>
                <w:szCs w:val="18"/>
              </w:rPr>
              <w:t xml:space="preserve">co najmniej </w:t>
            </w:r>
            <w:r w:rsidRPr="006B2AE8">
              <w:rPr>
                <w:rFonts w:ascii="Verdana" w:eastAsia="Calibri" w:hAnsi="Verdana"/>
                <w:bCs/>
                <w:sz w:val="18"/>
                <w:szCs w:val="18"/>
              </w:rPr>
              <w:t>5 000 000,00</w:t>
            </w:r>
            <w:r>
              <w:rPr>
                <w:rFonts w:ascii="Verdana" w:eastAsia="Calibri" w:hAnsi="Verdana"/>
                <w:sz w:val="18"/>
                <w:szCs w:val="18"/>
              </w:rPr>
              <w:t xml:space="preserve">) </w:t>
            </w:r>
            <w:r w:rsidRPr="006B2AE8">
              <w:rPr>
                <w:rFonts w:ascii="Verdana" w:eastAsia="Calibri" w:hAnsi="Verdana"/>
                <w:sz w:val="18"/>
                <w:szCs w:val="18"/>
              </w:rPr>
              <w:t>PLN brutto</w:t>
            </w:r>
            <w:r w:rsidR="00F11731">
              <w:rPr>
                <w:rFonts w:ascii="Verdana" w:eastAsia="Calibri" w:hAnsi="Verdana"/>
                <w:sz w:val="18"/>
                <w:szCs w:val="18"/>
              </w:rPr>
              <w:t>;</w:t>
            </w:r>
          </w:p>
          <w:p w:rsidR="00EE56FB" w:rsidRDefault="00EE56FB" w:rsidP="00746F8D">
            <w:pPr>
              <w:tabs>
                <w:tab w:val="left" w:pos="2619"/>
              </w:tabs>
              <w:rPr>
                <w:rFonts w:ascii="Verdana" w:eastAsia="Calibri" w:hAnsi="Verdana"/>
                <w:sz w:val="18"/>
                <w:szCs w:val="18"/>
              </w:rPr>
            </w:pPr>
            <w:r>
              <w:rPr>
                <w:rFonts w:ascii="Verdana" w:eastAsia="Calibri" w:hAnsi="Verdana"/>
                <w:sz w:val="18"/>
                <w:szCs w:val="18"/>
              </w:rPr>
              <w:t xml:space="preserve">4. </w:t>
            </w:r>
            <w:r w:rsidRPr="00E55BBC">
              <w:rPr>
                <w:rFonts w:ascii="Verdana" w:eastAsia="Calibri" w:hAnsi="Verdana"/>
                <w:sz w:val="18"/>
                <w:szCs w:val="18"/>
              </w:rPr>
              <w:t xml:space="preserve">w okresie ……………………… </w:t>
            </w:r>
            <w:r w:rsidRPr="00E11E42">
              <w:rPr>
                <w:rFonts w:ascii="Verdana" w:eastAsia="Calibri" w:hAnsi="Verdana"/>
                <w:sz w:val="18"/>
                <w:szCs w:val="18"/>
              </w:rPr>
              <w:t>(ostatnich 5 lat przed upływem terminu składania ofert tj. od 09.03.2012r. do 09.03.2017r., podać daty graniczne</w:t>
            </w:r>
            <w:r>
              <w:rPr>
                <w:rFonts w:ascii="Verdana" w:eastAsia="Calibri" w:hAnsi="Verdana"/>
                <w:sz w:val="18"/>
                <w:szCs w:val="18"/>
              </w:rPr>
              <w:t xml:space="preserve">) </w:t>
            </w:r>
            <w:r w:rsidRPr="006B2AE8">
              <w:rPr>
                <w:rFonts w:ascii="Verdana" w:eastAsia="Calibri" w:hAnsi="Verdana"/>
                <w:sz w:val="18"/>
                <w:szCs w:val="18"/>
              </w:rPr>
              <w:t>opracował</w:t>
            </w:r>
            <w:r>
              <w:rPr>
                <w:rFonts w:ascii="Verdana" w:eastAsia="Calibri" w:hAnsi="Verdana"/>
                <w:sz w:val="18"/>
                <w:szCs w:val="18"/>
              </w:rPr>
              <w:t xml:space="preserve"> analizę </w:t>
            </w:r>
            <w:r w:rsidRPr="006B2AE8">
              <w:rPr>
                <w:rFonts w:ascii="Verdana" w:eastAsia="Calibri" w:hAnsi="Verdana"/>
                <w:sz w:val="18"/>
                <w:szCs w:val="18"/>
              </w:rPr>
              <w:t>ekonomiczno-finansow</w:t>
            </w:r>
            <w:r>
              <w:rPr>
                <w:rFonts w:ascii="Verdana" w:eastAsia="Calibri" w:hAnsi="Verdana"/>
                <w:sz w:val="18"/>
                <w:szCs w:val="18"/>
              </w:rPr>
              <w:t>ą</w:t>
            </w:r>
            <w:r w:rsidRPr="006B2AE8">
              <w:rPr>
                <w:rFonts w:ascii="Verdana" w:eastAsia="Calibri" w:hAnsi="Verdana"/>
                <w:sz w:val="18"/>
                <w:szCs w:val="18"/>
              </w:rPr>
              <w:t xml:space="preserve"> na potrzeby studium wykonalności</w:t>
            </w:r>
            <w:r>
              <w:rPr>
                <w:rFonts w:ascii="Verdana" w:eastAsia="Calibri" w:hAnsi="Verdana"/>
                <w:sz w:val="18"/>
                <w:szCs w:val="18"/>
              </w:rPr>
              <w:t xml:space="preserve"> </w:t>
            </w:r>
            <w:r>
              <w:rPr>
                <w:rFonts w:ascii="Verdana" w:eastAsia="Calibri" w:hAnsi="Verdana"/>
                <w:sz w:val="18"/>
                <w:szCs w:val="18"/>
              </w:rPr>
              <w:lastRenderedPageBreak/>
              <w:t xml:space="preserve">…………………………………….. (nazwa studium wykonalności), </w:t>
            </w:r>
            <w:r w:rsidRPr="006B2AE8">
              <w:rPr>
                <w:rFonts w:ascii="Verdana" w:eastAsia="Calibri" w:hAnsi="Verdana"/>
                <w:sz w:val="18"/>
                <w:szCs w:val="18"/>
              </w:rPr>
              <w:t xml:space="preserve">przy czym wartość </w:t>
            </w:r>
            <w:r>
              <w:rPr>
                <w:rFonts w:ascii="Verdana" w:eastAsia="Calibri" w:hAnsi="Verdana"/>
                <w:sz w:val="18"/>
                <w:szCs w:val="18"/>
              </w:rPr>
              <w:t>projektu ……………………… (</w:t>
            </w:r>
            <w:r w:rsidRPr="006B2AE8">
              <w:rPr>
                <w:rFonts w:ascii="Verdana" w:eastAsia="Calibri" w:hAnsi="Verdana"/>
                <w:sz w:val="18"/>
                <w:szCs w:val="18"/>
              </w:rPr>
              <w:t>zrealizowan</w:t>
            </w:r>
            <w:r>
              <w:rPr>
                <w:rFonts w:ascii="Verdana" w:eastAsia="Calibri" w:hAnsi="Verdana"/>
                <w:sz w:val="18"/>
                <w:szCs w:val="18"/>
              </w:rPr>
              <w:t>ego</w:t>
            </w:r>
            <w:r w:rsidRPr="006B2AE8">
              <w:rPr>
                <w:rFonts w:ascii="Verdana" w:eastAsia="Calibri" w:hAnsi="Verdana"/>
                <w:sz w:val="18"/>
                <w:szCs w:val="18"/>
              </w:rPr>
              <w:t xml:space="preserve"> lub będąc</w:t>
            </w:r>
            <w:r>
              <w:rPr>
                <w:rFonts w:ascii="Verdana" w:eastAsia="Calibri" w:hAnsi="Verdana"/>
                <w:sz w:val="18"/>
                <w:szCs w:val="18"/>
              </w:rPr>
              <w:t>ego</w:t>
            </w:r>
            <w:r w:rsidRPr="006B2AE8">
              <w:rPr>
                <w:rFonts w:ascii="Verdana" w:eastAsia="Calibri" w:hAnsi="Verdana"/>
                <w:sz w:val="18"/>
                <w:szCs w:val="18"/>
              </w:rPr>
              <w:t xml:space="preserve"> w trakcie realizacji</w:t>
            </w:r>
            <w:r>
              <w:rPr>
                <w:rFonts w:ascii="Verdana" w:eastAsia="Calibri" w:hAnsi="Verdana"/>
                <w:sz w:val="18"/>
                <w:szCs w:val="18"/>
              </w:rPr>
              <w:t>)</w:t>
            </w:r>
            <w:r w:rsidRPr="006B2AE8">
              <w:rPr>
                <w:rFonts w:ascii="Verdana" w:eastAsia="Calibri" w:hAnsi="Verdana"/>
                <w:sz w:val="18"/>
                <w:szCs w:val="18"/>
              </w:rPr>
              <w:t xml:space="preserve"> na podstawie opracowanego studium wykonalności wynosi</w:t>
            </w:r>
            <w:r>
              <w:rPr>
                <w:rFonts w:ascii="Verdana" w:eastAsia="Calibri" w:hAnsi="Verdana"/>
                <w:sz w:val="18"/>
                <w:szCs w:val="18"/>
              </w:rPr>
              <w:t>ła</w:t>
            </w:r>
            <w:r w:rsidRPr="006B2AE8">
              <w:rPr>
                <w:rFonts w:ascii="Verdana" w:eastAsia="Calibri" w:hAnsi="Verdana"/>
                <w:sz w:val="18"/>
                <w:szCs w:val="18"/>
              </w:rPr>
              <w:t xml:space="preserve"> </w:t>
            </w:r>
            <w:r>
              <w:rPr>
                <w:rFonts w:ascii="Verdana" w:eastAsia="Calibri" w:hAnsi="Verdana"/>
                <w:sz w:val="18"/>
                <w:szCs w:val="18"/>
              </w:rPr>
              <w:t>…………………………….(</w:t>
            </w:r>
            <w:r w:rsidRPr="006B2AE8">
              <w:rPr>
                <w:rFonts w:ascii="Verdana" w:eastAsia="Calibri" w:hAnsi="Verdana"/>
                <w:sz w:val="18"/>
                <w:szCs w:val="18"/>
              </w:rPr>
              <w:t xml:space="preserve">co najmniej </w:t>
            </w:r>
            <w:r w:rsidRPr="006B2AE8">
              <w:rPr>
                <w:rFonts w:ascii="Verdana" w:eastAsia="Calibri" w:hAnsi="Verdana"/>
                <w:bCs/>
                <w:sz w:val="18"/>
                <w:szCs w:val="18"/>
              </w:rPr>
              <w:t>5 000 000,00</w:t>
            </w:r>
            <w:r>
              <w:rPr>
                <w:rFonts w:ascii="Verdana" w:eastAsia="Calibri" w:hAnsi="Verdana"/>
                <w:sz w:val="18"/>
                <w:szCs w:val="18"/>
              </w:rPr>
              <w:t xml:space="preserve">) </w:t>
            </w:r>
            <w:r w:rsidRPr="006B2AE8">
              <w:rPr>
                <w:rFonts w:ascii="Verdana" w:eastAsia="Calibri" w:hAnsi="Verdana"/>
                <w:sz w:val="18"/>
                <w:szCs w:val="18"/>
              </w:rPr>
              <w:t>PLN brutto.</w:t>
            </w:r>
          </w:p>
          <w:p w:rsidR="00423AD6" w:rsidRPr="001E5913" w:rsidRDefault="00423AD6" w:rsidP="00945FA6">
            <w:pPr>
              <w:tabs>
                <w:tab w:val="left" w:pos="2619"/>
              </w:tabs>
              <w:rPr>
                <w:rFonts w:ascii="Verdana" w:hAnsi="Verdana" w:cs="Arial"/>
                <w:b/>
                <w:sz w:val="16"/>
                <w:szCs w:val="16"/>
              </w:rPr>
            </w:pPr>
          </w:p>
        </w:tc>
        <w:tc>
          <w:tcPr>
            <w:tcW w:w="2067" w:type="dxa"/>
            <w:tcBorders>
              <w:bottom w:val="double" w:sz="4" w:space="0" w:color="auto"/>
            </w:tcBorders>
            <w:vAlign w:val="center"/>
          </w:tcPr>
          <w:p w:rsidR="00423AD6" w:rsidRPr="001E5913" w:rsidRDefault="00423AD6" w:rsidP="00173B36">
            <w:pPr>
              <w:spacing w:before="120"/>
              <w:rPr>
                <w:rFonts w:ascii="Verdana" w:eastAsia="Calibri" w:hAnsi="Verdana" w:cs="Arial"/>
                <w:i/>
                <w:sz w:val="18"/>
                <w:szCs w:val="20"/>
              </w:rPr>
            </w:pPr>
          </w:p>
        </w:tc>
      </w:tr>
    </w:tbl>
    <w:p w:rsidR="00534A62" w:rsidRDefault="005277E1" w:rsidP="005277E1">
      <w:pPr>
        <w:spacing w:before="120"/>
        <w:rPr>
          <w:rFonts w:ascii="Verdana" w:eastAsia="Calibri" w:hAnsi="Verdana"/>
          <w:sz w:val="20"/>
          <w:szCs w:val="20"/>
        </w:rPr>
      </w:pPr>
      <w:r>
        <w:rPr>
          <w:rFonts w:ascii="Verdana" w:eastAsia="Calibri" w:hAnsi="Verdana"/>
          <w:sz w:val="20"/>
          <w:szCs w:val="20"/>
        </w:rPr>
        <w:lastRenderedPageBreak/>
        <w:t xml:space="preserve">* </w:t>
      </w:r>
      <w:r w:rsidR="008F6DBF" w:rsidRPr="00AB26AC">
        <w:rPr>
          <w:rFonts w:ascii="Verdana" w:eastAsia="Calibri" w:hAnsi="Verdana"/>
          <w:sz w:val="20"/>
          <w:szCs w:val="20"/>
        </w:rPr>
        <w:t xml:space="preserve">W przypadku gdy osoby wskazane przez Wykonawcę nie będą posiadały </w:t>
      </w:r>
      <w:r w:rsidR="00A93014" w:rsidRPr="00AB26AC">
        <w:rPr>
          <w:rFonts w:ascii="Verdana" w:eastAsia="Calibri" w:hAnsi="Verdana"/>
          <w:sz w:val="20"/>
          <w:szCs w:val="20"/>
        </w:rPr>
        <w:t xml:space="preserve">dodatkowego doświadczenia wymagane na potrzeby oceny w </w:t>
      </w:r>
      <w:r w:rsidRPr="005277E1">
        <w:rPr>
          <w:rFonts w:ascii="Verdana" w:eastAsia="Calibri" w:hAnsi="Verdana"/>
          <w:sz w:val="20"/>
          <w:szCs w:val="20"/>
        </w:rPr>
        <w:t>kryterium</w:t>
      </w:r>
      <w:r w:rsidR="00A93014" w:rsidRPr="00AB26AC">
        <w:rPr>
          <w:rFonts w:ascii="Verdana" w:eastAsia="Calibri" w:hAnsi="Verdana"/>
          <w:sz w:val="20"/>
          <w:szCs w:val="20"/>
        </w:rPr>
        <w:t xml:space="preserve"> oceny ofert, Wykonawca </w:t>
      </w:r>
      <w:r w:rsidRPr="00AB26AC">
        <w:rPr>
          <w:rFonts w:ascii="Verdana" w:eastAsia="Calibri" w:hAnsi="Verdana"/>
          <w:sz w:val="20"/>
          <w:szCs w:val="20"/>
        </w:rPr>
        <w:t>nie jest zobowiązany do wypełnienia tego zakresu.</w:t>
      </w:r>
      <w:r w:rsidR="00A93014" w:rsidRPr="00AB26AC">
        <w:rPr>
          <w:rFonts w:ascii="Verdana" w:eastAsia="Calibri" w:hAnsi="Verdana"/>
          <w:sz w:val="20"/>
          <w:szCs w:val="20"/>
        </w:rPr>
        <w:t xml:space="preserve"> </w:t>
      </w:r>
    </w:p>
    <w:p w:rsidR="00E64BC0" w:rsidRDefault="00633542" w:rsidP="00ED115D">
      <w:pPr>
        <w:spacing w:before="120"/>
        <w:rPr>
          <w:rFonts w:ascii="Verdana" w:eastAsia="Calibri" w:hAnsi="Verdana"/>
          <w:sz w:val="20"/>
          <w:szCs w:val="20"/>
        </w:rPr>
      </w:pPr>
      <w:r>
        <w:rPr>
          <w:rFonts w:ascii="Verdana" w:eastAsia="Calibri" w:hAnsi="Verdana"/>
          <w:sz w:val="20"/>
          <w:szCs w:val="20"/>
        </w:rPr>
        <w:t xml:space="preserve">** </w:t>
      </w:r>
      <w:r w:rsidR="00ED115D">
        <w:rPr>
          <w:rFonts w:ascii="Verdana" w:eastAsia="Calibri" w:hAnsi="Verdana"/>
          <w:sz w:val="20"/>
          <w:szCs w:val="20"/>
        </w:rPr>
        <w:t>Ww.</w:t>
      </w:r>
      <w:r w:rsidR="008A5E29">
        <w:rPr>
          <w:rFonts w:ascii="Verdana" w:eastAsia="Calibri" w:hAnsi="Verdana"/>
          <w:sz w:val="20"/>
          <w:szCs w:val="20"/>
        </w:rPr>
        <w:t xml:space="preserve"> tabela w</w:t>
      </w:r>
      <w:r w:rsidR="00EA35A9">
        <w:rPr>
          <w:rFonts w:ascii="Verdana" w:eastAsia="Calibri" w:hAnsi="Verdana"/>
          <w:sz w:val="20"/>
          <w:szCs w:val="20"/>
        </w:rPr>
        <w:t>ykazu osób przewiduje wykazanie szerszego doświadczenia niż</w:t>
      </w:r>
      <w:r w:rsidR="008A5E29">
        <w:rPr>
          <w:rFonts w:ascii="Verdana" w:eastAsia="Calibri" w:hAnsi="Verdana"/>
          <w:sz w:val="20"/>
          <w:szCs w:val="20"/>
        </w:rPr>
        <w:t xml:space="preserve"> wymagane w kryteriach oceny ofert</w:t>
      </w:r>
      <w:r w:rsidR="00EA35A9">
        <w:rPr>
          <w:rFonts w:ascii="Verdana" w:eastAsia="Calibri" w:hAnsi="Verdana"/>
          <w:sz w:val="20"/>
          <w:szCs w:val="20"/>
        </w:rPr>
        <w:t xml:space="preserve">. </w:t>
      </w:r>
      <w:r w:rsidR="008A5E29">
        <w:rPr>
          <w:rFonts w:ascii="Verdana" w:eastAsia="Calibri" w:hAnsi="Verdana"/>
          <w:sz w:val="20"/>
          <w:szCs w:val="20"/>
        </w:rPr>
        <w:t xml:space="preserve"> </w:t>
      </w:r>
    </w:p>
    <w:p w:rsidR="00E64BC0" w:rsidRPr="00AB26AC" w:rsidRDefault="00C45E03" w:rsidP="00AB26AC">
      <w:pPr>
        <w:pStyle w:val="Akapitzlist"/>
        <w:numPr>
          <w:ilvl w:val="0"/>
          <w:numId w:val="117"/>
        </w:numPr>
        <w:spacing w:before="120"/>
        <w:rPr>
          <w:rFonts w:ascii="Verdana" w:eastAsia="Calibri" w:hAnsi="Verdana"/>
          <w:sz w:val="20"/>
          <w:szCs w:val="20"/>
        </w:rPr>
      </w:pPr>
      <w:r w:rsidRPr="00AB26AC">
        <w:rPr>
          <w:rFonts w:ascii="Verdana" w:eastAsia="Calibri" w:hAnsi="Verdana"/>
          <w:sz w:val="20"/>
          <w:szCs w:val="20"/>
        </w:rPr>
        <w:t xml:space="preserve">W zakresie dwóch ekspertów ds. badań ilościowych i jakościowych </w:t>
      </w:r>
      <w:r w:rsidR="00E64BC0" w:rsidRPr="00AB26AC">
        <w:rPr>
          <w:rFonts w:ascii="Verdana" w:eastAsia="Calibri" w:hAnsi="Verdana"/>
          <w:sz w:val="20"/>
          <w:szCs w:val="20"/>
        </w:rPr>
        <w:t xml:space="preserve">Zamawiający </w:t>
      </w:r>
      <w:r w:rsidR="00641652" w:rsidRPr="00AB26AC">
        <w:rPr>
          <w:rFonts w:ascii="Verdana" w:eastAsia="Calibri" w:hAnsi="Verdana"/>
          <w:sz w:val="20"/>
          <w:szCs w:val="20"/>
        </w:rPr>
        <w:t xml:space="preserve">przyzna </w:t>
      </w:r>
      <w:r w:rsidR="00086C37" w:rsidRPr="00AB26AC">
        <w:rPr>
          <w:rFonts w:ascii="Verdana" w:eastAsia="Calibri" w:hAnsi="Verdana"/>
          <w:sz w:val="20"/>
          <w:szCs w:val="20"/>
        </w:rPr>
        <w:t xml:space="preserve">maksymalnie 10 pkt. </w:t>
      </w:r>
      <w:r w:rsidR="00D42C95" w:rsidRPr="00AB26AC">
        <w:rPr>
          <w:rFonts w:ascii="Verdana" w:eastAsia="Calibri" w:hAnsi="Verdana"/>
          <w:sz w:val="20"/>
          <w:szCs w:val="20"/>
        </w:rPr>
        <w:t xml:space="preserve"> </w:t>
      </w:r>
    </w:p>
    <w:p w:rsidR="00E64BC0" w:rsidRPr="00AB26AC" w:rsidRDefault="00ED115D" w:rsidP="00AB26AC">
      <w:pPr>
        <w:pStyle w:val="Akapitzlist"/>
        <w:numPr>
          <w:ilvl w:val="0"/>
          <w:numId w:val="117"/>
        </w:numPr>
        <w:spacing w:before="120"/>
        <w:rPr>
          <w:rFonts w:ascii="Verdana" w:eastAsia="Calibri" w:hAnsi="Verdana"/>
          <w:sz w:val="20"/>
          <w:szCs w:val="20"/>
        </w:rPr>
      </w:pPr>
      <w:r w:rsidRPr="00AB26AC">
        <w:rPr>
          <w:rFonts w:ascii="Verdana" w:eastAsia="Calibri" w:hAnsi="Verdana"/>
          <w:sz w:val="20"/>
          <w:szCs w:val="20"/>
        </w:rPr>
        <w:t xml:space="preserve">W zakresie dwóch ekspertów ds. standardów obsługi interesanta </w:t>
      </w:r>
      <w:r w:rsidR="00E64BC0" w:rsidRPr="00AB26AC">
        <w:rPr>
          <w:rFonts w:ascii="Verdana" w:eastAsia="Calibri" w:hAnsi="Verdana"/>
          <w:sz w:val="20"/>
          <w:szCs w:val="20"/>
        </w:rPr>
        <w:t xml:space="preserve">Zamawiający </w:t>
      </w:r>
      <w:r w:rsidRPr="00AB26AC">
        <w:rPr>
          <w:rFonts w:ascii="Verdana" w:eastAsia="Calibri" w:hAnsi="Verdana"/>
          <w:sz w:val="20"/>
          <w:szCs w:val="20"/>
        </w:rPr>
        <w:t xml:space="preserve">przyzna maksymalnie 10 pkt. </w:t>
      </w:r>
    </w:p>
    <w:p w:rsidR="00ED115D" w:rsidRPr="00AB26AC" w:rsidRDefault="00ED115D" w:rsidP="00AB26AC">
      <w:pPr>
        <w:pStyle w:val="Akapitzlist"/>
        <w:numPr>
          <w:ilvl w:val="0"/>
          <w:numId w:val="117"/>
        </w:numPr>
        <w:spacing w:before="120"/>
        <w:rPr>
          <w:rFonts w:ascii="Verdana" w:eastAsia="Calibri" w:hAnsi="Verdana"/>
          <w:sz w:val="20"/>
          <w:szCs w:val="20"/>
        </w:rPr>
      </w:pPr>
      <w:r w:rsidRPr="00AB26AC">
        <w:rPr>
          <w:rFonts w:ascii="Verdana" w:eastAsia="Calibri" w:hAnsi="Verdana"/>
          <w:sz w:val="20"/>
          <w:szCs w:val="20"/>
        </w:rPr>
        <w:t xml:space="preserve">W zakresie </w:t>
      </w:r>
      <w:r w:rsidR="00E64BC0" w:rsidRPr="00AB26AC">
        <w:rPr>
          <w:rFonts w:ascii="Verdana" w:eastAsia="Calibri" w:hAnsi="Verdana"/>
          <w:sz w:val="20"/>
          <w:szCs w:val="20"/>
        </w:rPr>
        <w:t>eksperta</w:t>
      </w:r>
      <w:r w:rsidRPr="00AB26AC">
        <w:rPr>
          <w:rFonts w:ascii="Verdana" w:eastAsia="Calibri" w:hAnsi="Verdana"/>
          <w:sz w:val="20"/>
          <w:szCs w:val="20"/>
        </w:rPr>
        <w:t xml:space="preserve"> ds. </w:t>
      </w:r>
      <w:r w:rsidR="00E64BC0" w:rsidRPr="00AB26AC">
        <w:rPr>
          <w:rFonts w:ascii="Verdana" w:eastAsia="Calibri" w:hAnsi="Verdana"/>
          <w:sz w:val="20"/>
          <w:szCs w:val="20"/>
        </w:rPr>
        <w:t>analiz biznesowych Zamawiający</w:t>
      </w:r>
      <w:r w:rsidRPr="00AB26AC">
        <w:rPr>
          <w:rFonts w:ascii="Verdana" w:eastAsia="Calibri" w:hAnsi="Verdana"/>
          <w:sz w:val="20"/>
          <w:szCs w:val="20"/>
        </w:rPr>
        <w:t xml:space="preserve"> przyzna maksymalnie 10 pkt.</w:t>
      </w:r>
    </w:p>
    <w:p w:rsidR="00E64BC0" w:rsidRPr="00AB26AC" w:rsidRDefault="00E64BC0" w:rsidP="00AB26AC">
      <w:pPr>
        <w:pStyle w:val="Akapitzlist"/>
        <w:numPr>
          <w:ilvl w:val="0"/>
          <w:numId w:val="117"/>
        </w:numPr>
        <w:spacing w:before="120"/>
        <w:rPr>
          <w:rFonts w:ascii="Verdana" w:eastAsia="Calibri" w:hAnsi="Verdana"/>
          <w:sz w:val="20"/>
          <w:szCs w:val="20"/>
        </w:rPr>
      </w:pPr>
      <w:r w:rsidRPr="00AB26AC">
        <w:rPr>
          <w:rFonts w:ascii="Verdana" w:eastAsia="Calibri" w:hAnsi="Verdana"/>
          <w:sz w:val="20"/>
          <w:szCs w:val="20"/>
        </w:rPr>
        <w:t>W zakresie eksperta ds. analiz ekonomiczno-finansowych Zamawiający przyzna maksymalnie 10 pkt.</w:t>
      </w:r>
    </w:p>
    <w:p w:rsidR="002A73C0" w:rsidRPr="00AB26AC" w:rsidRDefault="002A73C0" w:rsidP="005277E1">
      <w:pPr>
        <w:spacing w:before="120"/>
        <w:rPr>
          <w:rFonts w:ascii="Verdana" w:eastAsia="Calibri" w:hAnsi="Verdana" w:cs="Arial"/>
          <w:sz w:val="20"/>
          <w:szCs w:val="20"/>
        </w:rPr>
      </w:pPr>
    </w:p>
    <w:p w:rsidR="00534A62" w:rsidRPr="00817FA9" w:rsidRDefault="00534A62" w:rsidP="00817FA9">
      <w:pPr>
        <w:spacing w:before="120"/>
        <w:rPr>
          <w:rFonts w:ascii="Verdana" w:eastAsia="Calibri" w:hAnsi="Verdana" w:cs="Arial"/>
          <w:sz w:val="20"/>
          <w:szCs w:val="20"/>
        </w:rPr>
      </w:pPr>
      <w:r w:rsidRPr="00FB6E44">
        <w:rPr>
          <w:rFonts w:ascii="Verdana" w:eastAsia="Calibri" w:hAnsi="Verdana" w:cs="Arial"/>
          <w:sz w:val="20"/>
          <w:szCs w:val="20"/>
        </w:rPr>
        <w:t>___</w:t>
      </w:r>
      <w:r w:rsidR="00817FA9">
        <w:rPr>
          <w:rFonts w:ascii="Verdana" w:eastAsia="Calibri" w:hAnsi="Verdana" w:cs="Arial"/>
          <w:sz w:val="20"/>
          <w:szCs w:val="20"/>
        </w:rPr>
        <w:t xml:space="preserve">_______________ dnia __ __ roku                                              </w:t>
      </w:r>
      <w:r w:rsidRPr="00FB6E44">
        <w:rPr>
          <w:rFonts w:ascii="Verdana" w:eastAsia="Calibri" w:hAnsi="Verdana" w:cs="Arial"/>
          <w:i/>
          <w:sz w:val="20"/>
          <w:szCs w:val="20"/>
        </w:rPr>
        <w:t>______________________________</w:t>
      </w:r>
    </w:p>
    <w:p w:rsidR="00534A62" w:rsidRPr="00FB6E44" w:rsidRDefault="00534A62" w:rsidP="00534A62">
      <w:pPr>
        <w:spacing w:before="120"/>
        <w:ind w:firstLine="3960"/>
        <w:jc w:val="center"/>
        <w:rPr>
          <w:rFonts w:ascii="Verdana" w:eastAsia="Calibri" w:hAnsi="Verdana" w:cs="Arial"/>
          <w:i/>
          <w:sz w:val="20"/>
          <w:szCs w:val="20"/>
        </w:rPr>
      </w:pPr>
      <w:r w:rsidRPr="00FB6E44">
        <w:rPr>
          <w:rFonts w:ascii="Verdana" w:eastAsia="Calibri" w:hAnsi="Verdana" w:cs="Arial"/>
          <w:i/>
          <w:sz w:val="20"/>
          <w:szCs w:val="20"/>
        </w:rPr>
        <w:t>podpis Wykonawcy/Pełnomocnika)</w:t>
      </w:r>
    </w:p>
    <w:p w:rsidR="00917FF8" w:rsidRPr="00534A62" w:rsidRDefault="00917FF8" w:rsidP="00534A62">
      <w:pPr>
        <w:rPr>
          <w:rFonts w:ascii="Verdana" w:hAnsi="Verdana"/>
          <w:sz w:val="20"/>
          <w:szCs w:val="20"/>
        </w:rPr>
        <w:sectPr w:rsidR="00917FF8" w:rsidRPr="00534A62" w:rsidSect="00B7750C">
          <w:type w:val="continuous"/>
          <w:pgSz w:w="16838" w:h="11906" w:orient="landscape"/>
          <w:pgMar w:top="1417" w:right="1417" w:bottom="1417" w:left="1417" w:header="708" w:footer="708" w:gutter="0"/>
          <w:cols w:space="708"/>
          <w:docGrid w:linePitch="360"/>
        </w:sectPr>
      </w:pPr>
    </w:p>
    <w:p w:rsidR="00817FA9" w:rsidRDefault="00817FA9" w:rsidP="00817FA9">
      <w:pPr>
        <w:spacing w:after="160" w:line="259" w:lineRule="auto"/>
        <w:jc w:val="center"/>
        <w:rPr>
          <w:rFonts w:ascii="Verdana" w:hAnsi="Verdana"/>
          <w:b/>
          <w:bCs/>
          <w:sz w:val="20"/>
          <w:szCs w:val="18"/>
        </w:rPr>
      </w:pPr>
    </w:p>
    <w:p w:rsidR="00817FA9" w:rsidRDefault="00817FA9" w:rsidP="00817FA9">
      <w:pPr>
        <w:spacing w:after="160" w:line="259" w:lineRule="auto"/>
        <w:jc w:val="center"/>
        <w:rPr>
          <w:rFonts w:ascii="Verdana" w:hAnsi="Verdana"/>
          <w:b/>
          <w:bCs/>
          <w:sz w:val="20"/>
          <w:szCs w:val="18"/>
        </w:rPr>
      </w:pPr>
    </w:p>
    <w:p w:rsidR="00817FA9" w:rsidRDefault="00817FA9" w:rsidP="00817FA9">
      <w:pPr>
        <w:spacing w:after="160" w:line="259" w:lineRule="auto"/>
        <w:jc w:val="center"/>
        <w:rPr>
          <w:rFonts w:ascii="Verdana" w:hAnsi="Verdana"/>
          <w:b/>
          <w:bCs/>
          <w:sz w:val="20"/>
          <w:szCs w:val="18"/>
        </w:rPr>
      </w:pPr>
    </w:p>
    <w:p w:rsidR="00817FA9" w:rsidRDefault="00817FA9" w:rsidP="00817FA9">
      <w:pPr>
        <w:spacing w:after="160" w:line="259" w:lineRule="auto"/>
        <w:jc w:val="center"/>
        <w:rPr>
          <w:rFonts w:ascii="Verdana" w:hAnsi="Verdana"/>
          <w:b/>
          <w:bCs/>
          <w:sz w:val="20"/>
          <w:szCs w:val="18"/>
        </w:rPr>
      </w:pPr>
    </w:p>
    <w:p w:rsidR="00817FA9" w:rsidRDefault="00817FA9" w:rsidP="00817FA9">
      <w:pPr>
        <w:spacing w:after="160" w:line="259" w:lineRule="auto"/>
        <w:jc w:val="center"/>
        <w:rPr>
          <w:rFonts w:ascii="Verdana" w:hAnsi="Verdana"/>
          <w:b/>
          <w:bCs/>
          <w:sz w:val="20"/>
          <w:szCs w:val="18"/>
        </w:rPr>
      </w:pPr>
    </w:p>
    <w:p w:rsidR="00817FA9" w:rsidRDefault="00817FA9" w:rsidP="00817FA9">
      <w:pPr>
        <w:spacing w:after="160" w:line="259" w:lineRule="auto"/>
        <w:jc w:val="center"/>
        <w:rPr>
          <w:rFonts w:ascii="Verdana" w:hAnsi="Verdana"/>
          <w:b/>
          <w:bCs/>
          <w:sz w:val="20"/>
          <w:szCs w:val="18"/>
        </w:rPr>
      </w:pPr>
    </w:p>
    <w:p w:rsidR="00817FA9" w:rsidRPr="00817FA9" w:rsidRDefault="00817FA9" w:rsidP="00817FA9">
      <w:pPr>
        <w:spacing w:after="160" w:line="259" w:lineRule="auto"/>
        <w:jc w:val="center"/>
        <w:rPr>
          <w:rFonts w:ascii="Verdana" w:hAnsi="Verdana"/>
          <w:b/>
          <w:bCs/>
          <w:sz w:val="20"/>
          <w:szCs w:val="18"/>
        </w:rPr>
      </w:pPr>
      <w:r w:rsidRPr="00817FA9">
        <w:rPr>
          <w:rFonts w:ascii="Verdana" w:hAnsi="Verdana"/>
          <w:b/>
          <w:bCs/>
          <w:sz w:val="20"/>
          <w:szCs w:val="18"/>
        </w:rPr>
        <w:t>Tom II:</w:t>
      </w:r>
    </w:p>
    <w:p w:rsidR="00817FA9" w:rsidRPr="00817FA9" w:rsidRDefault="00817FA9" w:rsidP="00817FA9">
      <w:pPr>
        <w:spacing w:after="160" w:line="259" w:lineRule="auto"/>
        <w:jc w:val="center"/>
        <w:rPr>
          <w:rFonts w:ascii="Verdana" w:hAnsi="Verdana"/>
          <w:b/>
          <w:bCs/>
          <w:sz w:val="20"/>
          <w:szCs w:val="18"/>
        </w:rPr>
      </w:pPr>
      <w:r w:rsidRPr="00817FA9">
        <w:rPr>
          <w:rFonts w:ascii="Verdana" w:hAnsi="Verdana"/>
          <w:b/>
          <w:bCs/>
          <w:sz w:val="20"/>
          <w:szCs w:val="18"/>
        </w:rPr>
        <w:t>ISTOTNE DLA STRON POSTANOWIENIA UMOWY</w:t>
      </w:r>
    </w:p>
    <w:p w:rsidR="00817FA9" w:rsidRPr="00817FA9" w:rsidRDefault="00817FA9" w:rsidP="00817FA9">
      <w:pPr>
        <w:spacing w:after="160" w:line="259" w:lineRule="auto"/>
        <w:rPr>
          <w:rFonts w:ascii="Verdana" w:hAnsi="Verdana"/>
          <w:b/>
          <w:bCs/>
          <w:sz w:val="20"/>
          <w:szCs w:val="18"/>
        </w:rPr>
      </w:pPr>
    </w:p>
    <w:p w:rsidR="00817FA9" w:rsidRPr="00817FA9" w:rsidRDefault="00817FA9" w:rsidP="00817FA9">
      <w:pPr>
        <w:spacing w:after="160" w:line="259" w:lineRule="auto"/>
        <w:rPr>
          <w:rFonts w:ascii="Verdana" w:hAnsi="Verdana"/>
          <w:b/>
          <w:bCs/>
          <w:sz w:val="20"/>
          <w:szCs w:val="18"/>
        </w:rPr>
      </w:pPr>
    </w:p>
    <w:p w:rsidR="00817FA9" w:rsidRPr="00817FA9" w:rsidRDefault="00817FA9" w:rsidP="00817FA9">
      <w:pPr>
        <w:spacing w:after="160" w:line="259" w:lineRule="auto"/>
        <w:rPr>
          <w:rFonts w:ascii="Verdana" w:hAnsi="Verdana"/>
          <w:b/>
          <w:bCs/>
          <w:sz w:val="20"/>
          <w:szCs w:val="18"/>
        </w:rPr>
      </w:pPr>
    </w:p>
    <w:p w:rsidR="00C109CC" w:rsidRDefault="00C109CC">
      <w:pPr>
        <w:spacing w:after="160" w:line="259" w:lineRule="auto"/>
        <w:rPr>
          <w:rStyle w:val="tekstdokbold"/>
          <w:rFonts w:ascii="Verdana" w:hAnsi="Verdana"/>
          <w:sz w:val="20"/>
          <w:szCs w:val="18"/>
        </w:rPr>
      </w:pPr>
    </w:p>
    <w:p w:rsidR="00817FA9" w:rsidRDefault="00817FA9">
      <w:pPr>
        <w:spacing w:after="160" w:line="259" w:lineRule="auto"/>
        <w:rPr>
          <w:rStyle w:val="tekstdokbold"/>
          <w:rFonts w:ascii="Verdana" w:hAnsi="Verdana"/>
          <w:sz w:val="20"/>
          <w:szCs w:val="18"/>
        </w:rPr>
      </w:pPr>
    </w:p>
    <w:p w:rsidR="00817FA9" w:rsidRDefault="00817FA9">
      <w:pPr>
        <w:spacing w:after="160" w:line="259" w:lineRule="auto"/>
        <w:rPr>
          <w:rStyle w:val="tekstdokbold"/>
          <w:rFonts w:ascii="Verdana" w:hAnsi="Verdana"/>
          <w:sz w:val="20"/>
          <w:szCs w:val="18"/>
        </w:rPr>
      </w:pPr>
    </w:p>
    <w:p w:rsidR="00817FA9" w:rsidRDefault="00817FA9">
      <w:pPr>
        <w:spacing w:after="160" w:line="259" w:lineRule="auto"/>
        <w:rPr>
          <w:rStyle w:val="tekstdokbold"/>
          <w:rFonts w:ascii="Verdana" w:hAnsi="Verdana"/>
          <w:sz w:val="20"/>
          <w:szCs w:val="18"/>
        </w:rPr>
      </w:pPr>
    </w:p>
    <w:p w:rsidR="00817FA9" w:rsidRDefault="00817FA9">
      <w:pPr>
        <w:spacing w:after="160" w:line="259" w:lineRule="auto"/>
        <w:rPr>
          <w:rStyle w:val="tekstdokbold"/>
          <w:rFonts w:ascii="Verdana" w:hAnsi="Verdana"/>
          <w:sz w:val="20"/>
          <w:szCs w:val="18"/>
        </w:rPr>
      </w:pPr>
    </w:p>
    <w:p w:rsidR="00817FA9" w:rsidRDefault="00817FA9">
      <w:pPr>
        <w:spacing w:after="160" w:line="259" w:lineRule="auto"/>
        <w:rPr>
          <w:rStyle w:val="tekstdokbold"/>
          <w:rFonts w:ascii="Verdana" w:hAnsi="Verdana"/>
          <w:sz w:val="20"/>
          <w:szCs w:val="18"/>
        </w:rPr>
      </w:pPr>
    </w:p>
    <w:p w:rsidR="00817FA9" w:rsidRDefault="00817FA9">
      <w:pPr>
        <w:spacing w:after="160" w:line="259" w:lineRule="auto"/>
        <w:rPr>
          <w:rStyle w:val="tekstdokbold"/>
          <w:rFonts w:ascii="Verdana" w:hAnsi="Verdana"/>
          <w:sz w:val="20"/>
          <w:szCs w:val="18"/>
        </w:rPr>
      </w:pPr>
    </w:p>
    <w:p w:rsidR="00817FA9" w:rsidRDefault="00817FA9">
      <w:pPr>
        <w:spacing w:after="160" w:line="259" w:lineRule="auto"/>
        <w:rPr>
          <w:rStyle w:val="tekstdokbold"/>
          <w:rFonts w:ascii="Verdana" w:hAnsi="Verdana"/>
          <w:sz w:val="20"/>
          <w:szCs w:val="18"/>
        </w:rPr>
      </w:pPr>
    </w:p>
    <w:p w:rsidR="00817FA9" w:rsidRDefault="00817FA9">
      <w:pPr>
        <w:spacing w:after="160" w:line="259" w:lineRule="auto"/>
        <w:rPr>
          <w:rStyle w:val="tekstdokbold"/>
          <w:rFonts w:ascii="Verdana" w:hAnsi="Verdana"/>
          <w:sz w:val="20"/>
          <w:szCs w:val="18"/>
        </w:rPr>
      </w:pPr>
    </w:p>
    <w:p w:rsidR="00817FA9" w:rsidRDefault="00817FA9">
      <w:pPr>
        <w:spacing w:after="160" w:line="259" w:lineRule="auto"/>
        <w:rPr>
          <w:rStyle w:val="tekstdokbold"/>
          <w:rFonts w:ascii="Verdana" w:hAnsi="Verdana"/>
          <w:sz w:val="20"/>
          <w:szCs w:val="18"/>
        </w:rPr>
      </w:pPr>
    </w:p>
    <w:p w:rsidR="00817FA9" w:rsidRDefault="00817FA9">
      <w:pPr>
        <w:spacing w:after="160" w:line="259" w:lineRule="auto"/>
        <w:rPr>
          <w:rStyle w:val="tekstdokbold"/>
          <w:rFonts w:ascii="Verdana" w:hAnsi="Verdana"/>
          <w:sz w:val="20"/>
          <w:szCs w:val="18"/>
        </w:rPr>
      </w:pPr>
    </w:p>
    <w:p w:rsidR="00817FA9" w:rsidRDefault="00817FA9">
      <w:pPr>
        <w:spacing w:after="160" w:line="259" w:lineRule="auto"/>
        <w:rPr>
          <w:rStyle w:val="tekstdokbold"/>
          <w:rFonts w:ascii="Verdana" w:hAnsi="Verdana"/>
          <w:sz w:val="20"/>
          <w:szCs w:val="18"/>
        </w:rPr>
      </w:pPr>
    </w:p>
    <w:p w:rsidR="00817FA9" w:rsidRDefault="00817FA9">
      <w:pPr>
        <w:spacing w:after="160" w:line="259" w:lineRule="auto"/>
        <w:rPr>
          <w:rStyle w:val="tekstdokbold"/>
          <w:rFonts w:ascii="Verdana" w:hAnsi="Verdana"/>
          <w:sz w:val="20"/>
          <w:szCs w:val="18"/>
        </w:rPr>
      </w:pPr>
    </w:p>
    <w:p w:rsidR="00817FA9" w:rsidRDefault="00817FA9">
      <w:pPr>
        <w:spacing w:after="160" w:line="259" w:lineRule="auto"/>
        <w:rPr>
          <w:rStyle w:val="tekstdokbold"/>
          <w:rFonts w:ascii="Verdana" w:hAnsi="Verdana"/>
          <w:sz w:val="20"/>
          <w:szCs w:val="18"/>
        </w:rPr>
      </w:pPr>
    </w:p>
    <w:p w:rsidR="00817FA9" w:rsidRDefault="00817FA9">
      <w:pPr>
        <w:spacing w:after="160" w:line="259" w:lineRule="auto"/>
        <w:rPr>
          <w:rStyle w:val="tekstdokbold"/>
          <w:rFonts w:ascii="Verdana" w:hAnsi="Verdana"/>
          <w:sz w:val="20"/>
          <w:szCs w:val="18"/>
        </w:rPr>
      </w:pPr>
    </w:p>
    <w:p w:rsidR="00817FA9" w:rsidRDefault="00817FA9">
      <w:pPr>
        <w:spacing w:after="160" w:line="259" w:lineRule="auto"/>
        <w:rPr>
          <w:rStyle w:val="tekstdokbold"/>
          <w:rFonts w:ascii="Verdana" w:hAnsi="Verdana"/>
          <w:sz w:val="20"/>
          <w:szCs w:val="18"/>
        </w:rPr>
      </w:pPr>
    </w:p>
    <w:p w:rsidR="00817FA9" w:rsidRDefault="00817FA9">
      <w:pPr>
        <w:spacing w:after="160" w:line="259" w:lineRule="auto"/>
        <w:rPr>
          <w:rStyle w:val="tekstdokbold"/>
          <w:rFonts w:ascii="Verdana" w:hAnsi="Verdana"/>
          <w:sz w:val="20"/>
          <w:szCs w:val="18"/>
        </w:rPr>
      </w:pPr>
    </w:p>
    <w:p w:rsidR="00817FA9" w:rsidRDefault="00817FA9">
      <w:pPr>
        <w:spacing w:after="160" w:line="259" w:lineRule="auto"/>
        <w:rPr>
          <w:rStyle w:val="tekstdokbold"/>
          <w:rFonts w:ascii="Verdana" w:hAnsi="Verdana"/>
          <w:sz w:val="20"/>
          <w:szCs w:val="18"/>
        </w:rPr>
      </w:pPr>
    </w:p>
    <w:p w:rsidR="00817FA9" w:rsidRDefault="00817FA9">
      <w:pPr>
        <w:spacing w:after="160" w:line="259" w:lineRule="auto"/>
        <w:rPr>
          <w:rStyle w:val="tekstdokbold"/>
          <w:rFonts w:ascii="Verdana" w:hAnsi="Verdana"/>
          <w:sz w:val="20"/>
          <w:szCs w:val="18"/>
        </w:rPr>
      </w:pPr>
    </w:p>
    <w:p w:rsidR="00817FA9" w:rsidRDefault="00817FA9">
      <w:pPr>
        <w:spacing w:after="160" w:line="259" w:lineRule="auto"/>
        <w:rPr>
          <w:rStyle w:val="tekstdokbold"/>
          <w:rFonts w:ascii="Verdana" w:hAnsi="Verdana"/>
          <w:sz w:val="20"/>
          <w:szCs w:val="18"/>
        </w:rPr>
      </w:pPr>
    </w:p>
    <w:p w:rsidR="00817FA9" w:rsidRPr="00817FA9" w:rsidRDefault="00817FA9" w:rsidP="00817FA9">
      <w:pPr>
        <w:spacing w:after="120" w:line="288" w:lineRule="auto"/>
        <w:jc w:val="center"/>
        <w:rPr>
          <w:rFonts w:ascii="Calibri" w:hAnsi="Calibri" w:cs="Calibri"/>
          <w:sz w:val="22"/>
          <w:szCs w:val="22"/>
        </w:rPr>
      </w:pPr>
      <w:r w:rsidRPr="00817FA9">
        <w:rPr>
          <w:rFonts w:ascii="Calibri" w:hAnsi="Calibri" w:cs="Calibri"/>
          <w:b/>
          <w:sz w:val="22"/>
          <w:szCs w:val="22"/>
        </w:rPr>
        <w:lastRenderedPageBreak/>
        <w:t>UMOWA Nr 1/2017/DSO/POWER</w:t>
      </w:r>
    </w:p>
    <w:p w:rsidR="00817FA9" w:rsidRPr="00817FA9" w:rsidRDefault="00817FA9" w:rsidP="00817FA9">
      <w:pPr>
        <w:spacing w:line="288" w:lineRule="auto"/>
        <w:jc w:val="center"/>
        <w:rPr>
          <w:rFonts w:ascii="Calibri" w:hAnsi="Calibri" w:cs="Calibri"/>
          <w:b/>
          <w:sz w:val="22"/>
          <w:szCs w:val="22"/>
        </w:rPr>
      </w:pPr>
    </w:p>
    <w:p w:rsidR="00817FA9" w:rsidRPr="00817FA9" w:rsidRDefault="00817FA9" w:rsidP="00817FA9">
      <w:pPr>
        <w:spacing w:after="120" w:line="288" w:lineRule="auto"/>
        <w:jc w:val="center"/>
        <w:rPr>
          <w:rFonts w:ascii="Calibri" w:hAnsi="Calibri" w:cs="Calibri"/>
          <w:sz w:val="22"/>
          <w:szCs w:val="22"/>
        </w:rPr>
      </w:pPr>
      <w:r w:rsidRPr="00817FA9">
        <w:rPr>
          <w:rFonts w:ascii="Calibri" w:hAnsi="Calibri" w:cs="Calibri"/>
          <w:i/>
          <w:sz w:val="22"/>
          <w:szCs w:val="22"/>
        </w:rPr>
        <w:t xml:space="preserve">Projekt „Opracowanie standardów obsługi interesanta w sądownictwie powszechnym”  </w:t>
      </w:r>
    </w:p>
    <w:p w:rsidR="00817FA9" w:rsidRPr="00817FA9" w:rsidRDefault="00817FA9" w:rsidP="00817FA9">
      <w:pPr>
        <w:spacing w:after="120" w:line="288" w:lineRule="auto"/>
        <w:jc w:val="center"/>
        <w:rPr>
          <w:rFonts w:ascii="Calibri" w:hAnsi="Calibri" w:cs="Calibri"/>
          <w:sz w:val="22"/>
          <w:szCs w:val="22"/>
        </w:rPr>
      </w:pPr>
    </w:p>
    <w:p w:rsidR="00817FA9" w:rsidRPr="00817FA9" w:rsidRDefault="00817FA9" w:rsidP="00817FA9">
      <w:pPr>
        <w:spacing w:after="120" w:line="288" w:lineRule="auto"/>
        <w:jc w:val="both"/>
        <w:rPr>
          <w:rFonts w:ascii="Calibri" w:hAnsi="Calibri" w:cs="Calibri"/>
          <w:sz w:val="22"/>
          <w:szCs w:val="22"/>
        </w:rPr>
      </w:pPr>
      <w:r w:rsidRPr="00817FA9">
        <w:rPr>
          <w:rFonts w:ascii="Calibri" w:hAnsi="Calibri" w:cs="Calibri"/>
          <w:sz w:val="22"/>
          <w:szCs w:val="22"/>
        </w:rPr>
        <w:t>zawarta w dniu ………………………………..… 2017 r. w Warszawie pomiędzy:</w:t>
      </w:r>
    </w:p>
    <w:p w:rsidR="00817FA9" w:rsidRPr="00817FA9" w:rsidRDefault="00817FA9" w:rsidP="00817FA9">
      <w:pPr>
        <w:widowControl w:val="0"/>
        <w:suppressAutoHyphens/>
        <w:spacing w:after="120" w:line="288" w:lineRule="auto"/>
        <w:jc w:val="both"/>
        <w:rPr>
          <w:rFonts w:ascii="Calibri" w:hAnsi="Calibri" w:cs="Calibri"/>
          <w:snapToGrid w:val="0"/>
          <w:sz w:val="22"/>
          <w:szCs w:val="22"/>
        </w:rPr>
      </w:pPr>
      <w:r w:rsidRPr="00817FA9">
        <w:rPr>
          <w:rFonts w:ascii="Calibri" w:hAnsi="Calibri" w:cs="Calibri"/>
          <w:b/>
          <w:sz w:val="22"/>
          <w:szCs w:val="22"/>
        </w:rPr>
        <w:t>Skarbem Państwa – Ministrem Sprawiedliwości</w:t>
      </w:r>
      <w:r w:rsidRPr="00817FA9">
        <w:rPr>
          <w:rFonts w:ascii="Calibri" w:hAnsi="Calibri" w:cs="Calibri"/>
          <w:sz w:val="22"/>
          <w:szCs w:val="22"/>
        </w:rPr>
        <w:t xml:space="preserve"> z siedzibą w Warszawie, </w:t>
      </w:r>
      <w:r w:rsidRPr="00817FA9">
        <w:rPr>
          <w:rFonts w:ascii="Calibri" w:hAnsi="Calibri" w:cs="Calibri"/>
          <w:sz w:val="22"/>
          <w:szCs w:val="22"/>
        </w:rPr>
        <w:br/>
        <w:t xml:space="preserve">Al. </w:t>
      </w:r>
      <w:r w:rsidRPr="00817FA9">
        <w:rPr>
          <w:rFonts w:ascii="Calibri" w:hAnsi="Calibri" w:cs="Calibri"/>
          <w:snapToGrid w:val="0"/>
          <w:sz w:val="22"/>
          <w:szCs w:val="22"/>
        </w:rPr>
        <w:t>Ujazdowskie 11, 00-950 Warszawa, zwanym dalej „</w:t>
      </w:r>
      <w:r w:rsidRPr="00817FA9">
        <w:rPr>
          <w:rFonts w:ascii="Calibri" w:hAnsi="Calibri" w:cs="Calibri"/>
          <w:b/>
          <w:snapToGrid w:val="0"/>
          <w:sz w:val="22"/>
          <w:szCs w:val="22"/>
        </w:rPr>
        <w:t>Zamawiającym</w:t>
      </w:r>
      <w:r w:rsidRPr="00817FA9">
        <w:rPr>
          <w:rFonts w:ascii="Calibri" w:hAnsi="Calibri" w:cs="Calibri"/>
          <w:snapToGrid w:val="0"/>
          <w:sz w:val="22"/>
          <w:szCs w:val="22"/>
        </w:rPr>
        <w:t>”, reprezentowanym przez:</w:t>
      </w:r>
      <w:r w:rsidRPr="00817FA9">
        <w:rPr>
          <w:rFonts w:ascii="Calibri" w:hAnsi="Calibri" w:cs="Calibri"/>
          <w:snapToGrid w:val="0"/>
          <w:sz w:val="22"/>
          <w:szCs w:val="22"/>
        </w:rPr>
        <w:br/>
        <w:t>……………………………………………………………………………………………………………  Ministerstwa Sprawiedliwości na podstawie upoważnienia ………………………………………………….</w:t>
      </w:r>
    </w:p>
    <w:p w:rsidR="00817FA9" w:rsidRPr="00817FA9" w:rsidRDefault="00817FA9" w:rsidP="00817FA9">
      <w:pPr>
        <w:widowControl w:val="0"/>
        <w:suppressAutoHyphens/>
        <w:spacing w:after="120" w:line="288" w:lineRule="auto"/>
        <w:jc w:val="both"/>
        <w:rPr>
          <w:rFonts w:ascii="Calibri" w:hAnsi="Calibri" w:cs="Calibri"/>
          <w:snapToGrid w:val="0"/>
          <w:sz w:val="22"/>
          <w:szCs w:val="22"/>
        </w:rPr>
      </w:pPr>
      <w:r w:rsidRPr="00817FA9">
        <w:rPr>
          <w:rFonts w:ascii="Calibri" w:hAnsi="Calibri" w:cs="Calibri"/>
          <w:snapToGrid w:val="0"/>
          <w:sz w:val="22"/>
          <w:szCs w:val="22"/>
        </w:rPr>
        <w:t>a</w:t>
      </w:r>
    </w:p>
    <w:p w:rsidR="00817FA9" w:rsidRPr="00817FA9" w:rsidRDefault="00817FA9" w:rsidP="00817FA9">
      <w:pPr>
        <w:widowControl w:val="0"/>
        <w:suppressAutoHyphens/>
        <w:spacing w:after="120" w:line="288" w:lineRule="auto"/>
        <w:jc w:val="both"/>
        <w:rPr>
          <w:rFonts w:ascii="Calibri" w:hAnsi="Calibri" w:cs="Calibri"/>
          <w:snapToGrid w:val="0"/>
          <w:sz w:val="22"/>
          <w:szCs w:val="22"/>
        </w:rPr>
      </w:pPr>
      <w:r w:rsidRPr="00817FA9">
        <w:rPr>
          <w:rFonts w:ascii="Calibri" w:hAnsi="Calibri" w:cs="Calibri"/>
          <w:snapToGrid w:val="0"/>
          <w:sz w:val="22"/>
          <w:szCs w:val="22"/>
        </w:rPr>
        <w:t>…………………..... z siedzibą w ........................., wpisanym do Rejestru Przedsiębiorców Krajowego Rejestru Sądowego prowadzonego przez ………………………, pod numerem KRS ……………., NIP: …………., REGON: …………. zwanym dalej „</w:t>
      </w:r>
      <w:r w:rsidRPr="00817FA9">
        <w:rPr>
          <w:rFonts w:ascii="Calibri" w:hAnsi="Calibri" w:cs="Calibri"/>
          <w:b/>
          <w:snapToGrid w:val="0"/>
          <w:sz w:val="22"/>
          <w:szCs w:val="22"/>
        </w:rPr>
        <w:t>Wykonawcą</w:t>
      </w:r>
      <w:r w:rsidRPr="00817FA9">
        <w:rPr>
          <w:rFonts w:ascii="Calibri" w:hAnsi="Calibri" w:cs="Calibri"/>
          <w:snapToGrid w:val="0"/>
          <w:sz w:val="22"/>
          <w:szCs w:val="22"/>
        </w:rPr>
        <w:t xml:space="preserve">”, reprezentowanym przez ………………………, </w:t>
      </w:r>
    </w:p>
    <w:p w:rsidR="00817FA9" w:rsidRPr="00817FA9" w:rsidRDefault="00817FA9" w:rsidP="00817FA9">
      <w:pPr>
        <w:spacing w:after="120" w:line="288" w:lineRule="auto"/>
        <w:jc w:val="both"/>
        <w:rPr>
          <w:rFonts w:ascii="Calibri" w:hAnsi="Calibri" w:cs="Calibri"/>
          <w:sz w:val="22"/>
          <w:szCs w:val="22"/>
        </w:rPr>
      </w:pPr>
      <w:r w:rsidRPr="00817FA9">
        <w:rPr>
          <w:rFonts w:ascii="Calibri" w:hAnsi="Calibri" w:cs="Calibri"/>
          <w:sz w:val="22"/>
          <w:szCs w:val="22"/>
        </w:rPr>
        <w:t>którego oferta została wybrana jako najkorzystniejsza w postępowaniu o udzielenie zamówienia publicznego prowadzonego w trybie przetargu nieograniczonego (nr postępowania …………….) zgodnie z przepisami ustawy z dnia 29 stycznia 2004 r. Prawo zamówień publicznych (</w:t>
      </w:r>
      <w:proofErr w:type="spellStart"/>
      <w:r w:rsidRPr="00817FA9">
        <w:rPr>
          <w:rFonts w:ascii="Calibri" w:hAnsi="Calibri" w:cs="Calibri"/>
          <w:sz w:val="22"/>
          <w:szCs w:val="22"/>
        </w:rPr>
        <w:t>Dz.U</w:t>
      </w:r>
      <w:proofErr w:type="spellEnd"/>
      <w:r w:rsidRPr="00817FA9">
        <w:rPr>
          <w:rFonts w:ascii="Calibri" w:hAnsi="Calibri" w:cs="Calibri"/>
          <w:sz w:val="22"/>
          <w:szCs w:val="22"/>
        </w:rPr>
        <w:t xml:space="preserve">. z 2015 poz. 2164 </w:t>
      </w:r>
      <w:proofErr w:type="spellStart"/>
      <w:r w:rsidRPr="00817FA9">
        <w:rPr>
          <w:rFonts w:ascii="Calibri" w:hAnsi="Calibri" w:cs="Calibri"/>
          <w:sz w:val="22"/>
          <w:szCs w:val="22"/>
        </w:rPr>
        <w:t>t.j</w:t>
      </w:r>
      <w:proofErr w:type="spellEnd"/>
      <w:r w:rsidRPr="00817FA9">
        <w:rPr>
          <w:rFonts w:ascii="Calibri" w:hAnsi="Calibri" w:cs="Calibri"/>
          <w:sz w:val="22"/>
          <w:szCs w:val="22"/>
        </w:rPr>
        <w:t xml:space="preserve">. ze zm.), dalej „ustawa </w:t>
      </w:r>
      <w:proofErr w:type="spellStart"/>
      <w:r w:rsidRPr="00817FA9">
        <w:rPr>
          <w:rFonts w:ascii="Calibri" w:hAnsi="Calibri" w:cs="Calibri"/>
          <w:sz w:val="22"/>
          <w:szCs w:val="22"/>
        </w:rPr>
        <w:t>pzp</w:t>
      </w:r>
      <w:proofErr w:type="spellEnd"/>
      <w:r w:rsidRPr="00817FA9">
        <w:rPr>
          <w:rFonts w:ascii="Calibri" w:hAnsi="Calibri" w:cs="Calibri"/>
          <w:sz w:val="22"/>
          <w:szCs w:val="22"/>
        </w:rPr>
        <w:t>”,</w:t>
      </w:r>
    </w:p>
    <w:p w:rsidR="00817FA9" w:rsidRPr="00817FA9" w:rsidRDefault="00817FA9" w:rsidP="00817FA9">
      <w:pPr>
        <w:spacing w:after="120" w:line="288" w:lineRule="auto"/>
        <w:jc w:val="both"/>
        <w:rPr>
          <w:rFonts w:ascii="Calibri" w:hAnsi="Calibri" w:cs="Calibri"/>
          <w:sz w:val="22"/>
          <w:szCs w:val="22"/>
        </w:rPr>
      </w:pPr>
      <w:r w:rsidRPr="00817FA9">
        <w:rPr>
          <w:rFonts w:ascii="Calibri" w:hAnsi="Calibri" w:cs="Calibri"/>
          <w:sz w:val="22"/>
          <w:szCs w:val="22"/>
        </w:rPr>
        <w:t>łącznie nazywanych „</w:t>
      </w:r>
      <w:r w:rsidRPr="00817FA9">
        <w:rPr>
          <w:rFonts w:ascii="Calibri" w:hAnsi="Calibri" w:cs="Calibri"/>
          <w:b/>
          <w:sz w:val="22"/>
          <w:szCs w:val="22"/>
        </w:rPr>
        <w:t>Stronami</w:t>
      </w:r>
      <w:r w:rsidRPr="00817FA9">
        <w:rPr>
          <w:rFonts w:ascii="Calibri" w:hAnsi="Calibri" w:cs="Calibri"/>
          <w:sz w:val="22"/>
          <w:szCs w:val="22"/>
        </w:rPr>
        <w:t>” w dalszej części Umowy,</w:t>
      </w:r>
    </w:p>
    <w:p w:rsidR="00817FA9" w:rsidRPr="00817FA9" w:rsidRDefault="00817FA9" w:rsidP="00817FA9">
      <w:pPr>
        <w:spacing w:after="120" w:line="288" w:lineRule="auto"/>
        <w:jc w:val="both"/>
        <w:rPr>
          <w:rFonts w:ascii="Calibri" w:hAnsi="Calibri" w:cs="Calibri"/>
          <w:sz w:val="22"/>
          <w:szCs w:val="22"/>
        </w:rPr>
      </w:pPr>
      <w:r w:rsidRPr="00817FA9">
        <w:rPr>
          <w:rFonts w:ascii="Calibri" w:hAnsi="Calibri" w:cs="Calibri"/>
          <w:sz w:val="22"/>
          <w:szCs w:val="22"/>
        </w:rPr>
        <w:t>o następującej treści:</w:t>
      </w:r>
    </w:p>
    <w:p w:rsidR="00817FA9" w:rsidRPr="00817FA9" w:rsidRDefault="00817FA9" w:rsidP="00817FA9">
      <w:pPr>
        <w:spacing w:after="120" w:line="288" w:lineRule="auto"/>
        <w:jc w:val="center"/>
        <w:rPr>
          <w:rFonts w:ascii="Calibri" w:hAnsi="Calibri" w:cs="Calibri"/>
          <w:b/>
          <w:sz w:val="22"/>
          <w:szCs w:val="22"/>
        </w:rPr>
      </w:pPr>
      <w:r w:rsidRPr="00817FA9">
        <w:rPr>
          <w:rFonts w:ascii="Calibri" w:hAnsi="Calibri" w:cs="Calibri"/>
          <w:b/>
          <w:sz w:val="22"/>
          <w:szCs w:val="22"/>
        </w:rPr>
        <w:t>§ 1</w:t>
      </w:r>
    </w:p>
    <w:p w:rsidR="00817FA9" w:rsidRPr="00817FA9" w:rsidRDefault="00817FA9" w:rsidP="00817FA9">
      <w:pPr>
        <w:spacing w:after="120" w:line="288" w:lineRule="auto"/>
        <w:jc w:val="center"/>
        <w:rPr>
          <w:rFonts w:ascii="Calibri" w:hAnsi="Calibri" w:cs="Calibri"/>
          <w:b/>
          <w:sz w:val="22"/>
          <w:szCs w:val="22"/>
        </w:rPr>
      </w:pPr>
      <w:r w:rsidRPr="00817FA9">
        <w:rPr>
          <w:rFonts w:ascii="Calibri" w:hAnsi="Calibri" w:cs="Calibri"/>
          <w:b/>
          <w:sz w:val="22"/>
          <w:szCs w:val="22"/>
        </w:rPr>
        <w:t>PRZEDMIOT UMOWY</w:t>
      </w:r>
    </w:p>
    <w:p w:rsidR="00817FA9" w:rsidRPr="00817FA9" w:rsidRDefault="00817FA9" w:rsidP="009E18AA">
      <w:pPr>
        <w:numPr>
          <w:ilvl w:val="0"/>
          <w:numId w:val="55"/>
        </w:numPr>
        <w:tabs>
          <w:tab w:val="num" w:pos="426"/>
        </w:tabs>
        <w:spacing w:after="120" w:line="288" w:lineRule="auto"/>
        <w:ind w:left="426"/>
        <w:jc w:val="both"/>
        <w:rPr>
          <w:rFonts w:ascii="Calibri" w:hAnsi="Calibri" w:cs="Calibri"/>
          <w:sz w:val="22"/>
          <w:szCs w:val="22"/>
        </w:rPr>
      </w:pPr>
      <w:r w:rsidRPr="00817FA9">
        <w:rPr>
          <w:rFonts w:ascii="Calibri" w:hAnsi="Calibri" w:cs="Calibri"/>
          <w:sz w:val="22"/>
          <w:szCs w:val="22"/>
        </w:rPr>
        <w:t>Umowa określa zasady, warunki oraz uprawnienia i obowiązki Stron związane z wykonaniem Przedmiotu Umowy obejmującego:</w:t>
      </w:r>
    </w:p>
    <w:p w:rsidR="00817FA9" w:rsidRPr="00817FA9" w:rsidRDefault="00817FA9" w:rsidP="009E18AA">
      <w:pPr>
        <w:numPr>
          <w:ilvl w:val="0"/>
          <w:numId w:val="79"/>
        </w:numPr>
        <w:spacing w:line="288" w:lineRule="auto"/>
        <w:ind w:left="1145" w:hanging="357"/>
        <w:jc w:val="both"/>
        <w:rPr>
          <w:rFonts w:ascii="Calibri" w:hAnsi="Calibri" w:cs="Calibri"/>
          <w:sz w:val="22"/>
          <w:szCs w:val="22"/>
        </w:rPr>
      </w:pPr>
      <w:r w:rsidRPr="00817FA9">
        <w:rPr>
          <w:rFonts w:ascii="Calibri" w:hAnsi="Calibri" w:cs="Calibri"/>
          <w:sz w:val="22"/>
          <w:szCs w:val="22"/>
        </w:rPr>
        <w:t>przeprowadzenie działań analityczno-porównawczych w tym badań ilościowych ,  jakościowych i wizyt studyjnych,</w:t>
      </w:r>
    </w:p>
    <w:p w:rsidR="00817FA9" w:rsidRPr="00817FA9" w:rsidRDefault="00817FA9" w:rsidP="009E18AA">
      <w:pPr>
        <w:numPr>
          <w:ilvl w:val="0"/>
          <w:numId w:val="79"/>
        </w:numPr>
        <w:spacing w:line="288" w:lineRule="auto"/>
        <w:ind w:left="1145" w:hanging="357"/>
        <w:jc w:val="both"/>
        <w:rPr>
          <w:rFonts w:ascii="Calibri" w:hAnsi="Calibri" w:cs="Calibri"/>
          <w:sz w:val="22"/>
          <w:szCs w:val="22"/>
        </w:rPr>
      </w:pPr>
      <w:r w:rsidRPr="00817FA9">
        <w:rPr>
          <w:rFonts w:ascii="Calibri" w:hAnsi="Calibri" w:cs="Calibri"/>
          <w:sz w:val="22"/>
          <w:szCs w:val="22"/>
        </w:rPr>
        <w:t xml:space="preserve">opracowanie Standardów obsługi interesanta w sądownictwie powszechnym, </w:t>
      </w:r>
    </w:p>
    <w:p w:rsidR="00817FA9" w:rsidRPr="00817FA9" w:rsidRDefault="00817FA9" w:rsidP="009E18AA">
      <w:pPr>
        <w:numPr>
          <w:ilvl w:val="0"/>
          <w:numId w:val="79"/>
        </w:numPr>
        <w:spacing w:line="288" w:lineRule="auto"/>
        <w:ind w:left="1145" w:hanging="357"/>
        <w:jc w:val="both"/>
        <w:rPr>
          <w:rFonts w:ascii="Calibri" w:hAnsi="Calibri" w:cs="Calibri"/>
          <w:sz w:val="22"/>
          <w:szCs w:val="22"/>
        </w:rPr>
      </w:pPr>
      <w:r w:rsidRPr="00817FA9">
        <w:rPr>
          <w:rFonts w:ascii="Calibri" w:hAnsi="Calibri" w:cs="Calibri"/>
          <w:sz w:val="22"/>
          <w:szCs w:val="22"/>
        </w:rPr>
        <w:t xml:space="preserve">opracowanie Katalogu usług wraz z Kartami usług dla interesantów, </w:t>
      </w:r>
    </w:p>
    <w:p w:rsidR="00817FA9" w:rsidRPr="00817FA9" w:rsidRDefault="00817FA9" w:rsidP="009E18AA">
      <w:pPr>
        <w:numPr>
          <w:ilvl w:val="0"/>
          <w:numId w:val="79"/>
        </w:numPr>
        <w:spacing w:line="288" w:lineRule="auto"/>
        <w:ind w:left="1145" w:hanging="357"/>
        <w:jc w:val="both"/>
        <w:rPr>
          <w:rFonts w:ascii="Calibri" w:hAnsi="Calibri" w:cs="Calibri"/>
          <w:sz w:val="22"/>
          <w:szCs w:val="22"/>
        </w:rPr>
      </w:pPr>
      <w:r w:rsidRPr="00817FA9">
        <w:rPr>
          <w:rFonts w:ascii="Calibri" w:hAnsi="Calibri" w:cs="Calibri"/>
          <w:sz w:val="22"/>
          <w:szCs w:val="22"/>
        </w:rPr>
        <w:t xml:space="preserve">opracowanie ustandaryzowanych Procedur dla Biur Obsługi Interesanta, </w:t>
      </w:r>
    </w:p>
    <w:p w:rsidR="00817FA9" w:rsidRPr="00817FA9" w:rsidRDefault="00817FA9" w:rsidP="009E18AA">
      <w:pPr>
        <w:numPr>
          <w:ilvl w:val="0"/>
          <w:numId w:val="79"/>
        </w:numPr>
        <w:spacing w:line="288" w:lineRule="auto"/>
        <w:ind w:left="1145" w:hanging="357"/>
        <w:jc w:val="both"/>
        <w:rPr>
          <w:rFonts w:ascii="Calibri" w:hAnsi="Calibri" w:cs="Calibri"/>
          <w:sz w:val="22"/>
          <w:szCs w:val="22"/>
        </w:rPr>
      </w:pPr>
      <w:r w:rsidRPr="00817FA9">
        <w:rPr>
          <w:rFonts w:ascii="Calibri" w:hAnsi="Calibri" w:cs="Calibri"/>
          <w:sz w:val="22"/>
          <w:szCs w:val="22"/>
        </w:rPr>
        <w:t>opracowanie Koncepcji biznesowej modelu funkcjonowania Centralnych Biur Obsługi Interesanta,</w:t>
      </w:r>
    </w:p>
    <w:p w:rsidR="00817FA9" w:rsidRPr="00817FA9" w:rsidRDefault="00817FA9" w:rsidP="009E18AA">
      <w:pPr>
        <w:numPr>
          <w:ilvl w:val="0"/>
          <w:numId w:val="79"/>
        </w:numPr>
        <w:spacing w:line="288" w:lineRule="auto"/>
        <w:ind w:left="1145" w:hanging="357"/>
        <w:jc w:val="both"/>
        <w:rPr>
          <w:rFonts w:ascii="Calibri" w:hAnsi="Calibri" w:cs="Calibri"/>
          <w:sz w:val="22"/>
          <w:szCs w:val="22"/>
        </w:rPr>
      </w:pPr>
      <w:r w:rsidRPr="00817FA9">
        <w:rPr>
          <w:rFonts w:ascii="Calibri" w:hAnsi="Calibri" w:cs="Calibri"/>
          <w:sz w:val="22"/>
          <w:szCs w:val="22"/>
        </w:rPr>
        <w:t>opracowanie Studium wykonalności dla wdrożenia standardów obsługi interesanta,</w:t>
      </w:r>
    </w:p>
    <w:p w:rsidR="00817FA9" w:rsidRPr="00817FA9" w:rsidRDefault="00817FA9" w:rsidP="009E18AA">
      <w:pPr>
        <w:numPr>
          <w:ilvl w:val="0"/>
          <w:numId w:val="79"/>
        </w:numPr>
        <w:spacing w:line="288" w:lineRule="auto"/>
        <w:ind w:left="1145" w:hanging="357"/>
        <w:jc w:val="both"/>
        <w:rPr>
          <w:rFonts w:ascii="Calibri" w:hAnsi="Calibri" w:cs="Calibri"/>
          <w:sz w:val="22"/>
          <w:szCs w:val="22"/>
        </w:rPr>
      </w:pPr>
      <w:r w:rsidRPr="00817FA9">
        <w:rPr>
          <w:rFonts w:ascii="Calibri" w:hAnsi="Calibri" w:cs="Calibri"/>
          <w:sz w:val="22"/>
          <w:szCs w:val="22"/>
        </w:rPr>
        <w:t>opracowanie  Projektów aktów prawnych.</w:t>
      </w:r>
    </w:p>
    <w:p w:rsidR="00817FA9" w:rsidRPr="00817FA9" w:rsidRDefault="00817FA9" w:rsidP="009E18AA">
      <w:pPr>
        <w:numPr>
          <w:ilvl w:val="0"/>
          <w:numId w:val="55"/>
        </w:numPr>
        <w:tabs>
          <w:tab w:val="num" w:pos="426"/>
        </w:tabs>
        <w:spacing w:before="120" w:after="120" w:line="288" w:lineRule="auto"/>
        <w:ind w:left="425" w:hanging="357"/>
        <w:jc w:val="both"/>
        <w:rPr>
          <w:rFonts w:ascii="Calibri" w:hAnsi="Calibri" w:cs="Calibri"/>
          <w:sz w:val="22"/>
          <w:szCs w:val="22"/>
        </w:rPr>
      </w:pPr>
      <w:r w:rsidRPr="00817FA9">
        <w:rPr>
          <w:rFonts w:ascii="Calibri" w:hAnsi="Calibri" w:cs="Calibri"/>
          <w:sz w:val="22"/>
          <w:szCs w:val="22"/>
        </w:rPr>
        <w:t>Szczegółowy zakres Przedmiotu Umowy określono w Opisie Przedmiotu Zamówienia (dalej OPZ) stanowiącym Załącznik nr 1 do Umowy.</w:t>
      </w:r>
    </w:p>
    <w:p w:rsidR="00817FA9" w:rsidRPr="00817FA9" w:rsidRDefault="00817FA9" w:rsidP="009E18AA">
      <w:pPr>
        <w:numPr>
          <w:ilvl w:val="0"/>
          <w:numId w:val="55"/>
        </w:numPr>
        <w:tabs>
          <w:tab w:val="num" w:pos="426"/>
        </w:tabs>
        <w:spacing w:before="120" w:after="120" w:line="288" w:lineRule="auto"/>
        <w:ind w:left="425" w:hanging="357"/>
        <w:jc w:val="both"/>
        <w:rPr>
          <w:rFonts w:ascii="Calibri" w:hAnsi="Calibri" w:cs="Calibri"/>
          <w:sz w:val="22"/>
          <w:szCs w:val="22"/>
        </w:rPr>
      </w:pPr>
      <w:r w:rsidRPr="00817FA9">
        <w:rPr>
          <w:rFonts w:ascii="Calibri" w:hAnsi="Calibri" w:cs="Calibri"/>
          <w:sz w:val="22"/>
          <w:szCs w:val="22"/>
        </w:rPr>
        <w:lastRenderedPageBreak/>
        <w:t>Zamówienie jest realizowane na podstawie Decyzji Ministra Sprawiedliwości nr UDA-POWR.02.17.00-00-0001/15-00 z dnia 12 sierpnia 2016 r., o dofinansowaniu projektu „Opracowanie standardów obsługi interesanta w sądownictwie powszechnym” realizowanego  w ramach Programu Operacyjnego Wiedza Edukacja Rozwój 2014-2020.</w:t>
      </w:r>
    </w:p>
    <w:p w:rsidR="00817FA9" w:rsidRPr="00817FA9" w:rsidRDefault="00817FA9" w:rsidP="009E18AA">
      <w:pPr>
        <w:numPr>
          <w:ilvl w:val="0"/>
          <w:numId w:val="55"/>
        </w:numPr>
        <w:tabs>
          <w:tab w:val="num" w:pos="426"/>
        </w:tabs>
        <w:spacing w:after="120" w:line="288" w:lineRule="auto"/>
        <w:ind w:left="426"/>
        <w:jc w:val="both"/>
        <w:rPr>
          <w:rFonts w:ascii="Calibri" w:hAnsi="Calibri" w:cs="Calibri"/>
          <w:sz w:val="22"/>
          <w:szCs w:val="22"/>
        </w:rPr>
      </w:pPr>
      <w:r w:rsidRPr="00817FA9">
        <w:rPr>
          <w:rFonts w:ascii="Calibri" w:hAnsi="Calibri" w:cs="Calibri"/>
          <w:sz w:val="22"/>
          <w:szCs w:val="22"/>
        </w:rPr>
        <w:t>Realizacja Przedmiotu Umowy musi być zgodna z Umową oraz zaakceptowanym przez Zamawiającego harmonogramem.</w:t>
      </w:r>
    </w:p>
    <w:p w:rsidR="00817FA9" w:rsidRPr="00817FA9" w:rsidRDefault="00817FA9" w:rsidP="00817FA9">
      <w:pPr>
        <w:spacing w:after="120" w:line="288" w:lineRule="auto"/>
        <w:jc w:val="center"/>
        <w:rPr>
          <w:rFonts w:ascii="Calibri" w:hAnsi="Calibri" w:cs="Calibri"/>
          <w:b/>
          <w:sz w:val="22"/>
          <w:szCs w:val="22"/>
        </w:rPr>
      </w:pPr>
    </w:p>
    <w:p w:rsidR="00817FA9" w:rsidRPr="00817FA9" w:rsidRDefault="00817FA9" w:rsidP="00817FA9">
      <w:pPr>
        <w:spacing w:after="120" w:line="288" w:lineRule="auto"/>
        <w:jc w:val="center"/>
        <w:rPr>
          <w:rFonts w:ascii="Calibri" w:hAnsi="Calibri" w:cs="Calibri"/>
          <w:b/>
          <w:sz w:val="22"/>
          <w:szCs w:val="22"/>
        </w:rPr>
      </w:pPr>
      <w:r w:rsidRPr="00817FA9">
        <w:rPr>
          <w:rFonts w:ascii="Calibri" w:hAnsi="Calibri" w:cs="Calibri"/>
          <w:b/>
          <w:sz w:val="22"/>
          <w:szCs w:val="22"/>
        </w:rPr>
        <w:t>§ 2</w:t>
      </w:r>
    </w:p>
    <w:p w:rsidR="00817FA9" w:rsidRPr="00817FA9" w:rsidRDefault="00817FA9" w:rsidP="00817FA9">
      <w:pPr>
        <w:spacing w:after="120" w:line="288" w:lineRule="auto"/>
        <w:jc w:val="center"/>
        <w:rPr>
          <w:rFonts w:ascii="Calibri" w:hAnsi="Calibri" w:cs="Calibri"/>
          <w:b/>
          <w:sz w:val="22"/>
          <w:szCs w:val="22"/>
        </w:rPr>
      </w:pPr>
      <w:r w:rsidRPr="00817FA9">
        <w:rPr>
          <w:rFonts w:ascii="Calibri" w:hAnsi="Calibri" w:cs="Calibri"/>
          <w:b/>
          <w:sz w:val="22"/>
          <w:szCs w:val="22"/>
        </w:rPr>
        <w:t>SPOSÓB REALIZACJI UMOWY</w:t>
      </w:r>
    </w:p>
    <w:p w:rsidR="00817FA9" w:rsidRPr="00817FA9" w:rsidRDefault="00817FA9" w:rsidP="009E18AA">
      <w:pPr>
        <w:numPr>
          <w:ilvl w:val="0"/>
          <w:numId w:val="57"/>
        </w:numPr>
        <w:spacing w:after="120" w:line="288" w:lineRule="auto"/>
        <w:ind w:left="425"/>
        <w:jc w:val="both"/>
        <w:rPr>
          <w:rFonts w:ascii="Calibri" w:hAnsi="Calibri" w:cs="Calibri"/>
          <w:sz w:val="22"/>
          <w:szCs w:val="22"/>
        </w:rPr>
      </w:pPr>
      <w:r w:rsidRPr="00817FA9">
        <w:rPr>
          <w:rFonts w:ascii="Calibri" w:hAnsi="Calibri" w:cs="Calibri"/>
          <w:sz w:val="22"/>
          <w:szCs w:val="22"/>
        </w:rPr>
        <w:t xml:space="preserve">Wykonawca oświadcza, że posiada kwalifikacje i doświadczenie niezbędne do wykonania Przedmiotu Umowy oraz zobowiązuje się do realizacji Umowy z zachowaniem należytej staranności wymaganej przy profesjonalnym wykonywaniu czynności tego rodzaju, zgodnie </w:t>
      </w:r>
      <w:r w:rsidRPr="00817FA9">
        <w:rPr>
          <w:rFonts w:ascii="Calibri" w:hAnsi="Calibri" w:cs="Calibri"/>
          <w:sz w:val="22"/>
          <w:szCs w:val="22"/>
        </w:rPr>
        <w:br/>
        <w:t xml:space="preserve">z aktualnymi standardami zawodowymi oraz bieżącymi ustaleniami prowadzonymi </w:t>
      </w:r>
      <w:r w:rsidRPr="00817FA9">
        <w:rPr>
          <w:rFonts w:ascii="Calibri" w:hAnsi="Calibri" w:cs="Calibri"/>
          <w:sz w:val="22"/>
          <w:szCs w:val="22"/>
        </w:rPr>
        <w:br/>
        <w:t>z Zamawiającym.</w:t>
      </w:r>
    </w:p>
    <w:p w:rsidR="00817FA9" w:rsidRPr="00817FA9" w:rsidRDefault="00817FA9" w:rsidP="009E18AA">
      <w:pPr>
        <w:numPr>
          <w:ilvl w:val="0"/>
          <w:numId w:val="57"/>
        </w:numPr>
        <w:spacing w:after="120" w:line="288" w:lineRule="auto"/>
        <w:ind w:left="425"/>
        <w:jc w:val="both"/>
        <w:rPr>
          <w:rFonts w:ascii="Calibri" w:hAnsi="Calibri" w:cs="Calibri"/>
          <w:sz w:val="22"/>
          <w:szCs w:val="22"/>
        </w:rPr>
      </w:pPr>
      <w:r w:rsidRPr="00817FA9">
        <w:rPr>
          <w:rFonts w:ascii="Calibri" w:hAnsi="Calibri" w:cs="Calibri"/>
          <w:sz w:val="22"/>
          <w:szCs w:val="22"/>
        </w:rPr>
        <w:t>Wykonawca zaangażuje specjalistów o kwalifikacjach i doświadczeniu gwarantującym należyte wykonanie Przedmiotu Umowy, w szczególności wymienionych w wykazie osób, które będą wykonywać osobiście zamówienie, załączonym do oferty Wykonawcy i stanowiącym Załącznik  nr 2 do Umowy.</w:t>
      </w:r>
    </w:p>
    <w:p w:rsidR="00817FA9" w:rsidRPr="00817FA9" w:rsidRDefault="00817FA9" w:rsidP="009E18AA">
      <w:pPr>
        <w:numPr>
          <w:ilvl w:val="0"/>
          <w:numId w:val="57"/>
        </w:numPr>
        <w:spacing w:after="120" w:line="288" w:lineRule="auto"/>
        <w:ind w:left="425"/>
        <w:jc w:val="both"/>
        <w:rPr>
          <w:rFonts w:ascii="Calibri" w:hAnsi="Calibri" w:cs="Calibri"/>
          <w:sz w:val="22"/>
          <w:szCs w:val="22"/>
        </w:rPr>
      </w:pPr>
      <w:r w:rsidRPr="00817FA9">
        <w:rPr>
          <w:rFonts w:ascii="Calibri" w:hAnsi="Calibri" w:cs="Calibri"/>
          <w:sz w:val="22"/>
          <w:szCs w:val="22"/>
        </w:rPr>
        <w:t>Osoby wymienione w wykazie osób określonym w ust. 2 mogą zostać zastąpione przy wykonywaniu Przedmiotu Umowy wyłącznie przez osoby o wykształceniu, wiedzy i doświadczeniu, nie mniejszym niż wskazane dla tej osoby w ofercie Wykonawcy. Osoby zastępujące Wykonawca zgłosi Zamawiającemu na piśmie najpóźniej na 5 dni przed dniem, w którym lub od którego ma być wykonywane zastępstwo, wraz z oświadczeniem Wykonawcy o posiadaniu przez wskazane osoby odpowiedniego doświadczenia. Wykonanie zastępstwa wymaga każdorazowo uzyskania uprzedniej zgody Zamawiającego.</w:t>
      </w:r>
    </w:p>
    <w:p w:rsidR="00817FA9" w:rsidRPr="00817FA9" w:rsidRDefault="00817FA9" w:rsidP="009E18AA">
      <w:pPr>
        <w:numPr>
          <w:ilvl w:val="0"/>
          <w:numId w:val="57"/>
        </w:numPr>
        <w:spacing w:after="120" w:line="288" w:lineRule="auto"/>
        <w:ind w:left="426"/>
        <w:jc w:val="both"/>
        <w:rPr>
          <w:rFonts w:ascii="Calibri" w:hAnsi="Calibri" w:cs="Calibri"/>
          <w:sz w:val="22"/>
          <w:szCs w:val="22"/>
        </w:rPr>
      </w:pPr>
      <w:r w:rsidRPr="00817FA9">
        <w:rPr>
          <w:rFonts w:ascii="Calibri" w:hAnsi="Calibri" w:cs="Calibri"/>
          <w:sz w:val="22"/>
          <w:szCs w:val="22"/>
        </w:rPr>
        <w:t>Wykonawca ponosi pełną odpowiedzialność za merytoryczną i techniczną kontrolę nad wykonaniem zamówienia, nadzór nad zaangażowanym do realizacji Umowy personelem oraz zobowiązany jest do wypełnienia wszystkich prawnych zobowiązań związanych z zatrudnieniem personelu. Postanowienia powyższe odnoszą się również do osób trzecich zaangażowanych przez Wykonawcę (podwykonawców), za których działania bądź zaniechania Wykonawca ponosi odpowiedzialność jak za swoje własne.</w:t>
      </w:r>
    </w:p>
    <w:p w:rsidR="00817FA9" w:rsidRPr="00817FA9" w:rsidRDefault="00817FA9" w:rsidP="009E18AA">
      <w:pPr>
        <w:numPr>
          <w:ilvl w:val="0"/>
          <w:numId w:val="57"/>
        </w:numPr>
        <w:spacing w:after="120" w:line="288" w:lineRule="auto"/>
        <w:ind w:left="425"/>
        <w:jc w:val="both"/>
        <w:rPr>
          <w:rFonts w:ascii="Calibri" w:hAnsi="Calibri" w:cs="Calibri"/>
          <w:sz w:val="22"/>
          <w:szCs w:val="22"/>
        </w:rPr>
      </w:pPr>
      <w:r w:rsidRPr="00817FA9">
        <w:rPr>
          <w:rFonts w:ascii="Calibri" w:hAnsi="Calibri" w:cs="Calibri"/>
          <w:sz w:val="22"/>
          <w:szCs w:val="22"/>
        </w:rPr>
        <w:t xml:space="preserve">Wykonawca zobowiązuje się do bieżącego monitorowania przebiegu realizacji Umowy. W przypadku stwierdzenia okoliczności mogących wpłynąć na prawidłowość lub terminowość realizacji Umowy, Wykonawca niezwłocznie poinformuje o tym Zamawiającego na piśmie, przedstawiając propozycję działań zapobiegawczych. </w:t>
      </w:r>
    </w:p>
    <w:p w:rsidR="00817FA9" w:rsidRPr="00817FA9" w:rsidRDefault="00817FA9" w:rsidP="009E18AA">
      <w:pPr>
        <w:numPr>
          <w:ilvl w:val="0"/>
          <w:numId w:val="57"/>
        </w:numPr>
        <w:spacing w:after="120" w:line="288" w:lineRule="auto"/>
        <w:ind w:left="425" w:hanging="357"/>
        <w:jc w:val="both"/>
        <w:rPr>
          <w:rFonts w:ascii="Calibri" w:hAnsi="Calibri" w:cs="Calibri"/>
          <w:sz w:val="22"/>
          <w:szCs w:val="22"/>
        </w:rPr>
      </w:pPr>
      <w:r w:rsidRPr="00817FA9">
        <w:rPr>
          <w:rFonts w:ascii="Calibri" w:hAnsi="Calibri" w:cs="Calibri"/>
          <w:sz w:val="22"/>
          <w:szCs w:val="22"/>
        </w:rPr>
        <w:t xml:space="preserve">Wykonawca w terminie do 10 dni roboczych od dnia podpisania umowy przedstawi Zamawiającemu do akceptacji harmonogram realizacji Umowy. Zamawiający w terminie do 3 dni </w:t>
      </w:r>
      <w:r w:rsidRPr="00817FA9">
        <w:rPr>
          <w:rFonts w:ascii="Calibri" w:hAnsi="Calibri" w:cs="Calibri"/>
          <w:sz w:val="22"/>
          <w:szCs w:val="22"/>
        </w:rPr>
        <w:lastRenderedPageBreak/>
        <w:t xml:space="preserve">roboczych od dnia przedstawienia harmonogramu dokona jego akceptacji lub wniesie do niego uwagi. Wykonawca ma obowiązek uwzględnić uwagi Zamawiającego i w terminie do 3 dni roboczych od dnia zgłoszenia uwag, przekazać Zamawiającemu skorygowany harmonogram. </w:t>
      </w:r>
    </w:p>
    <w:p w:rsidR="00817FA9" w:rsidRPr="00817FA9" w:rsidRDefault="00817FA9" w:rsidP="009E18AA">
      <w:pPr>
        <w:numPr>
          <w:ilvl w:val="0"/>
          <w:numId w:val="57"/>
        </w:numPr>
        <w:spacing w:after="120" w:line="288" w:lineRule="auto"/>
        <w:ind w:left="425" w:hanging="357"/>
        <w:jc w:val="both"/>
        <w:rPr>
          <w:rFonts w:ascii="Calibri" w:hAnsi="Calibri" w:cs="Calibri"/>
          <w:sz w:val="22"/>
          <w:szCs w:val="22"/>
        </w:rPr>
      </w:pPr>
      <w:r w:rsidRPr="00817FA9">
        <w:rPr>
          <w:rFonts w:ascii="Calibri" w:hAnsi="Calibri" w:cs="Calibri"/>
          <w:sz w:val="22"/>
          <w:szCs w:val="22"/>
        </w:rPr>
        <w:t>Zmiana harmonogramu realizacji Umowy nie wymaga jej aneksu, wymaga natomiast uzasadnienia ze strony Wykonawcy oraz zatwierdzenia przez Zamawiającego. Wykonawca zobowiązuje się na bieżąco kontrolować i aktualizować harmonogram realizacji Umowy oraz niezwłocznie przedstawiać zmieniony harmonogram do akceptacji Zamawiającego.</w:t>
      </w:r>
    </w:p>
    <w:p w:rsidR="00817FA9" w:rsidRPr="00817FA9" w:rsidRDefault="00817FA9" w:rsidP="009E18AA">
      <w:pPr>
        <w:numPr>
          <w:ilvl w:val="0"/>
          <w:numId w:val="57"/>
        </w:numPr>
        <w:spacing w:after="120" w:line="288" w:lineRule="auto"/>
        <w:ind w:left="426"/>
        <w:jc w:val="both"/>
        <w:rPr>
          <w:rFonts w:ascii="Calibri" w:hAnsi="Calibri" w:cs="Calibri"/>
          <w:sz w:val="22"/>
          <w:szCs w:val="22"/>
        </w:rPr>
      </w:pPr>
      <w:r w:rsidRPr="00817FA9">
        <w:rPr>
          <w:rFonts w:ascii="Calibri" w:hAnsi="Calibri" w:cs="Calibri"/>
          <w:sz w:val="22"/>
          <w:szCs w:val="22"/>
        </w:rPr>
        <w:t xml:space="preserve">Wykonawca w terminie do 15 dni roboczych od dnia podpisania Umowy przekaże Zamawiającemu do akceptacji metodologię prowadzenia badań analityczno-porównawczych wraz z m.in. ankietami i kwestionariuszami, które zostaną wykorzystane w trakcie realizacji poszczególnych badań. Do przedstawionych materiałów Zamawiający ma prawo wnieść uwagi w terminie do 4 dni roboczych od dnia ich przedstawienia przez Wykonawcę. Wykonawca ma obowiązek uwzględnić uwagi Zamawiającego w terminie do 4 dni roboczych od dnia zgłoszenia uwag i przekazać Zamawiającemu skorygowane materiały. Zamawiający ma prawo wielokrotnego zgłaszania uwag do ww. materiałów. W przypadku braku uwag, Zamawiający niezwłocznie dokona akceptacji ww. materiałów. </w:t>
      </w:r>
    </w:p>
    <w:p w:rsidR="00817FA9" w:rsidRPr="00817FA9" w:rsidRDefault="00817FA9" w:rsidP="009E18AA">
      <w:pPr>
        <w:numPr>
          <w:ilvl w:val="0"/>
          <w:numId w:val="57"/>
        </w:numPr>
        <w:spacing w:after="120" w:line="288" w:lineRule="auto"/>
        <w:ind w:left="426"/>
        <w:jc w:val="both"/>
        <w:rPr>
          <w:rFonts w:ascii="Calibri" w:hAnsi="Calibri" w:cs="Calibri"/>
          <w:sz w:val="22"/>
          <w:szCs w:val="22"/>
        </w:rPr>
      </w:pPr>
      <w:r w:rsidRPr="00817FA9">
        <w:rPr>
          <w:rFonts w:ascii="Calibri" w:hAnsi="Calibri" w:cs="Calibri"/>
          <w:sz w:val="22"/>
          <w:szCs w:val="22"/>
        </w:rPr>
        <w:t>Zasady współpracy pomiędzy Stronami zostały szczegółowo opisane w Rozdziale IV OPZ.</w:t>
      </w:r>
    </w:p>
    <w:p w:rsidR="00817FA9" w:rsidRPr="00817FA9" w:rsidRDefault="00817FA9" w:rsidP="00817FA9">
      <w:pPr>
        <w:spacing w:after="120" w:line="288" w:lineRule="auto"/>
        <w:jc w:val="center"/>
        <w:rPr>
          <w:rFonts w:ascii="Calibri" w:hAnsi="Calibri" w:cs="Calibri"/>
          <w:b/>
          <w:sz w:val="22"/>
          <w:szCs w:val="22"/>
        </w:rPr>
      </w:pPr>
    </w:p>
    <w:p w:rsidR="00817FA9" w:rsidRPr="00817FA9" w:rsidRDefault="00817FA9" w:rsidP="00817FA9">
      <w:pPr>
        <w:spacing w:after="120" w:line="288" w:lineRule="auto"/>
        <w:jc w:val="center"/>
        <w:rPr>
          <w:rFonts w:ascii="Calibri" w:hAnsi="Calibri" w:cs="Calibri"/>
          <w:b/>
          <w:sz w:val="22"/>
          <w:szCs w:val="22"/>
        </w:rPr>
      </w:pPr>
      <w:r w:rsidRPr="00817FA9">
        <w:rPr>
          <w:rFonts w:ascii="Calibri" w:hAnsi="Calibri" w:cs="Calibri"/>
          <w:b/>
          <w:sz w:val="22"/>
          <w:szCs w:val="22"/>
        </w:rPr>
        <w:t>§ 3</w:t>
      </w:r>
    </w:p>
    <w:p w:rsidR="00817FA9" w:rsidRPr="00817FA9" w:rsidRDefault="00817FA9" w:rsidP="00817FA9">
      <w:pPr>
        <w:spacing w:after="120" w:line="288" w:lineRule="auto"/>
        <w:jc w:val="center"/>
        <w:rPr>
          <w:rFonts w:ascii="Calibri" w:hAnsi="Calibri" w:cs="Calibri"/>
          <w:b/>
          <w:sz w:val="22"/>
          <w:szCs w:val="22"/>
        </w:rPr>
      </w:pPr>
      <w:r w:rsidRPr="00817FA9">
        <w:rPr>
          <w:rFonts w:ascii="Calibri" w:hAnsi="Calibri" w:cs="Calibri"/>
          <w:b/>
          <w:sz w:val="22"/>
          <w:szCs w:val="22"/>
        </w:rPr>
        <w:t>TERMIN REALIZACJI UMOWY</w:t>
      </w:r>
    </w:p>
    <w:p w:rsidR="00817FA9" w:rsidRPr="00817FA9" w:rsidRDefault="00817FA9" w:rsidP="00817FA9">
      <w:pPr>
        <w:spacing w:after="120" w:line="288" w:lineRule="auto"/>
        <w:rPr>
          <w:rFonts w:ascii="Calibri" w:hAnsi="Calibri" w:cs="Calibri"/>
          <w:sz w:val="22"/>
          <w:szCs w:val="22"/>
        </w:rPr>
      </w:pPr>
      <w:r w:rsidRPr="00817FA9">
        <w:rPr>
          <w:rFonts w:ascii="Calibri" w:hAnsi="Calibri" w:cs="Calibri"/>
          <w:sz w:val="22"/>
          <w:szCs w:val="22"/>
        </w:rPr>
        <w:t>Przedmiot Umowy zostanie zrealizowany do dnia 30 września 2017 r.</w:t>
      </w:r>
    </w:p>
    <w:p w:rsidR="00817FA9" w:rsidRPr="00817FA9" w:rsidRDefault="00817FA9" w:rsidP="00817FA9">
      <w:pPr>
        <w:spacing w:after="120" w:line="288" w:lineRule="auto"/>
        <w:jc w:val="center"/>
        <w:rPr>
          <w:rFonts w:ascii="Calibri" w:hAnsi="Calibri" w:cs="Calibri"/>
          <w:b/>
          <w:sz w:val="22"/>
          <w:szCs w:val="22"/>
        </w:rPr>
      </w:pPr>
    </w:p>
    <w:p w:rsidR="00817FA9" w:rsidRPr="00817FA9" w:rsidRDefault="00817FA9" w:rsidP="00817FA9">
      <w:pPr>
        <w:spacing w:after="120" w:line="288" w:lineRule="auto"/>
        <w:jc w:val="center"/>
        <w:rPr>
          <w:rFonts w:ascii="Calibri" w:hAnsi="Calibri" w:cs="Calibri"/>
          <w:b/>
          <w:sz w:val="22"/>
          <w:szCs w:val="22"/>
        </w:rPr>
      </w:pPr>
      <w:r w:rsidRPr="00817FA9">
        <w:rPr>
          <w:rFonts w:ascii="Calibri" w:hAnsi="Calibri" w:cs="Calibri"/>
          <w:b/>
          <w:sz w:val="22"/>
          <w:szCs w:val="22"/>
        </w:rPr>
        <w:t>§ 4</w:t>
      </w:r>
    </w:p>
    <w:p w:rsidR="00817FA9" w:rsidRPr="00817FA9" w:rsidRDefault="00817FA9" w:rsidP="00817FA9">
      <w:pPr>
        <w:spacing w:after="120" w:line="288" w:lineRule="auto"/>
        <w:jc w:val="center"/>
        <w:rPr>
          <w:rFonts w:ascii="Calibri" w:hAnsi="Calibri" w:cs="Calibri"/>
          <w:b/>
          <w:sz w:val="22"/>
          <w:szCs w:val="22"/>
        </w:rPr>
      </w:pPr>
      <w:r w:rsidRPr="00817FA9">
        <w:rPr>
          <w:rFonts w:ascii="Calibri" w:hAnsi="Calibri" w:cs="Calibri"/>
          <w:b/>
          <w:sz w:val="22"/>
          <w:szCs w:val="22"/>
        </w:rPr>
        <w:t>SPOSÓB ODBIORU PRZEDMIOTU UMOWY</w:t>
      </w:r>
    </w:p>
    <w:p w:rsidR="00817FA9" w:rsidRPr="00817FA9" w:rsidRDefault="00817FA9" w:rsidP="009E18AA">
      <w:pPr>
        <w:numPr>
          <w:ilvl w:val="0"/>
          <w:numId w:val="59"/>
        </w:numPr>
        <w:tabs>
          <w:tab w:val="clear" w:pos="720"/>
          <w:tab w:val="num" w:pos="426"/>
        </w:tabs>
        <w:spacing w:after="120" w:line="288" w:lineRule="auto"/>
        <w:ind w:left="426"/>
        <w:jc w:val="both"/>
        <w:rPr>
          <w:rFonts w:ascii="Calibri" w:hAnsi="Calibri" w:cs="Calibri"/>
          <w:sz w:val="22"/>
          <w:szCs w:val="22"/>
        </w:rPr>
      </w:pPr>
      <w:r w:rsidRPr="00817FA9">
        <w:rPr>
          <w:rFonts w:ascii="Calibri" w:hAnsi="Calibri" w:cs="Calibri"/>
          <w:sz w:val="22"/>
          <w:szCs w:val="22"/>
        </w:rPr>
        <w:t>Wykonawca sporządzi określone w Rozdziale V OPZ dokumenty (produkty) i przekaże je Zamawiającemu w formie pisemnej i elektronicznej. Wykonawca dostarczy określone w OPZ dokumenty do siedziby Zamawiającego w terminach wynikających z harmonogramu realizacji Umowy.</w:t>
      </w:r>
    </w:p>
    <w:p w:rsidR="00817FA9" w:rsidRPr="00817FA9" w:rsidRDefault="00817FA9" w:rsidP="009E18AA">
      <w:pPr>
        <w:numPr>
          <w:ilvl w:val="0"/>
          <w:numId w:val="59"/>
        </w:numPr>
        <w:tabs>
          <w:tab w:val="clear" w:pos="720"/>
          <w:tab w:val="num" w:pos="426"/>
        </w:tabs>
        <w:spacing w:after="120" w:line="288" w:lineRule="auto"/>
        <w:ind w:left="426"/>
        <w:jc w:val="both"/>
        <w:rPr>
          <w:rFonts w:ascii="Calibri" w:hAnsi="Calibri" w:cs="Calibri"/>
          <w:sz w:val="22"/>
          <w:szCs w:val="22"/>
        </w:rPr>
      </w:pPr>
      <w:r w:rsidRPr="00817FA9">
        <w:rPr>
          <w:rFonts w:ascii="Calibri" w:hAnsi="Calibri" w:cs="Calibri"/>
          <w:sz w:val="22"/>
          <w:szCs w:val="22"/>
        </w:rPr>
        <w:t>Zamawiający w terminie do 7 dni roboczych od otrzymania danego dokumentu może zgłosić do niego uwagi i przekazać je Wykonawcy.</w:t>
      </w:r>
    </w:p>
    <w:p w:rsidR="00817FA9" w:rsidRPr="00817FA9" w:rsidRDefault="00817FA9" w:rsidP="009E18AA">
      <w:pPr>
        <w:numPr>
          <w:ilvl w:val="0"/>
          <w:numId w:val="59"/>
        </w:numPr>
        <w:tabs>
          <w:tab w:val="clear" w:pos="720"/>
          <w:tab w:val="num" w:pos="426"/>
        </w:tabs>
        <w:spacing w:after="120" w:line="288" w:lineRule="auto"/>
        <w:ind w:left="426"/>
        <w:jc w:val="both"/>
        <w:rPr>
          <w:rFonts w:ascii="Calibri" w:hAnsi="Calibri" w:cs="Calibri"/>
          <w:sz w:val="22"/>
          <w:szCs w:val="22"/>
        </w:rPr>
      </w:pPr>
      <w:r w:rsidRPr="00817FA9">
        <w:rPr>
          <w:rFonts w:ascii="Calibri" w:hAnsi="Calibri" w:cs="Calibri"/>
          <w:sz w:val="22"/>
          <w:szCs w:val="22"/>
        </w:rPr>
        <w:t>Wykonawca zobowiązany jest uwzględnić zgłoszone przez Zamawiającego uwagi i dostarczyć poprawiony dokument do siedziby Zamawiającego w terminie do 4 dni roboczych od dnia otrzymania uwag.</w:t>
      </w:r>
    </w:p>
    <w:p w:rsidR="00817FA9" w:rsidRPr="00817FA9" w:rsidRDefault="00817FA9" w:rsidP="009E18AA">
      <w:pPr>
        <w:numPr>
          <w:ilvl w:val="0"/>
          <w:numId w:val="59"/>
        </w:numPr>
        <w:tabs>
          <w:tab w:val="clear" w:pos="720"/>
          <w:tab w:val="num" w:pos="426"/>
        </w:tabs>
        <w:spacing w:after="120" w:line="288" w:lineRule="auto"/>
        <w:ind w:left="426"/>
        <w:jc w:val="both"/>
        <w:rPr>
          <w:rFonts w:ascii="Calibri" w:hAnsi="Calibri" w:cs="Calibri"/>
          <w:sz w:val="22"/>
          <w:szCs w:val="22"/>
        </w:rPr>
      </w:pPr>
      <w:r w:rsidRPr="00817FA9">
        <w:rPr>
          <w:rFonts w:ascii="Calibri" w:hAnsi="Calibri" w:cs="Calibri"/>
          <w:sz w:val="22"/>
          <w:szCs w:val="22"/>
        </w:rPr>
        <w:t xml:space="preserve">Zamawiający ma prawo do wielokrotnego zgłaszania uwag do każdego dokumentu (produktu). W przypadku drugiego i kolejnego zgłoszenia uwag do dokumentu, Wykonawca zobowiązany </w:t>
      </w:r>
      <w:r w:rsidRPr="00817FA9">
        <w:rPr>
          <w:rFonts w:ascii="Calibri" w:hAnsi="Calibri" w:cs="Calibri"/>
          <w:sz w:val="22"/>
          <w:szCs w:val="22"/>
        </w:rPr>
        <w:lastRenderedPageBreak/>
        <w:t>jest uwzględnić je i dostarczyć poprawiony dokument do siedziby Zamawiającego w terminie do 3 dni roboczych od dnia otrzymania uwag.</w:t>
      </w:r>
    </w:p>
    <w:p w:rsidR="00817FA9" w:rsidRPr="00817FA9" w:rsidRDefault="00817FA9" w:rsidP="009E18AA">
      <w:pPr>
        <w:numPr>
          <w:ilvl w:val="0"/>
          <w:numId w:val="59"/>
        </w:numPr>
        <w:tabs>
          <w:tab w:val="clear" w:pos="720"/>
          <w:tab w:val="num" w:pos="426"/>
        </w:tabs>
        <w:spacing w:after="120" w:line="288" w:lineRule="auto"/>
        <w:ind w:left="426"/>
        <w:jc w:val="both"/>
        <w:rPr>
          <w:rFonts w:ascii="Calibri" w:hAnsi="Calibri" w:cs="Calibri"/>
          <w:sz w:val="22"/>
          <w:szCs w:val="22"/>
        </w:rPr>
      </w:pPr>
      <w:r w:rsidRPr="00817FA9">
        <w:rPr>
          <w:rFonts w:ascii="Calibri" w:hAnsi="Calibri" w:cs="Calibri"/>
          <w:sz w:val="22"/>
          <w:szCs w:val="22"/>
        </w:rPr>
        <w:t>Potwierdzeniem przekazania Zamawiającemu i zaakceptowania przez niego dokumentu będzie protokół odbioru każdego z dokumentów (tzw. Etapowy protokół odbioru) podpisany przez Strony w trzech jednobrzmiących egzemplarzach, dwa dla Zamawiającego i jeden dla Wykonawcy. Formularz Etapowego protokołu odbioru określa Załącznik nr 3 do Umowy.</w:t>
      </w:r>
    </w:p>
    <w:p w:rsidR="00817FA9" w:rsidRPr="00817FA9" w:rsidRDefault="00817FA9" w:rsidP="009E18AA">
      <w:pPr>
        <w:numPr>
          <w:ilvl w:val="0"/>
          <w:numId w:val="59"/>
        </w:numPr>
        <w:tabs>
          <w:tab w:val="clear" w:pos="720"/>
          <w:tab w:val="num" w:pos="426"/>
        </w:tabs>
        <w:spacing w:after="120" w:line="288" w:lineRule="auto"/>
        <w:ind w:left="426"/>
        <w:jc w:val="both"/>
        <w:rPr>
          <w:rFonts w:ascii="Calibri" w:hAnsi="Calibri" w:cs="Calibri"/>
          <w:sz w:val="22"/>
          <w:szCs w:val="22"/>
        </w:rPr>
      </w:pPr>
      <w:r w:rsidRPr="00817FA9">
        <w:rPr>
          <w:rFonts w:ascii="Calibri" w:hAnsi="Calibri" w:cs="Calibri"/>
          <w:sz w:val="22"/>
          <w:szCs w:val="22"/>
        </w:rPr>
        <w:t>Potwierdzeniem wykonania Przedmiotu Umowy będzie Końcowy protokół odbioru Przedmiotu Umowy, którego formularz określa Załącznik nr 4 do Umowy</w:t>
      </w:r>
      <w:r w:rsidRPr="00817FA9">
        <w:t xml:space="preserve"> </w:t>
      </w:r>
      <w:r w:rsidRPr="00817FA9">
        <w:rPr>
          <w:rFonts w:ascii="Calibri" w:hAnsi="Calibri" w:cs="Calibri"/>
          <w:sz w:val="22"/>
          <w:szCs w:val="22"/>
        </w:rPr>
        <w:t>podpisany przez Strony w trzech jednobrzmiących egzemplarzach, dwa dla Zamawiającego i jeden dla Wykonawcy. Podpisanie Końcowego protokołu odbioru możliwe będzie po protokolarnym odbiorze wszystkich dokumentów określonych w Rozdziale V OPZ.</w:t>
      </w:r>
    </w:p>
    <w:p w:rsidR="00817FA9" w:rsidRPr="00817FA9" w:rsidRDefault="00817FA9" w:rsidP="009E18AA">
      <w:pPr>
        <w:numPr>
          <w:ilvl w:val="0"/>
          <w:numId w:val="59"/>
        </w:numPr>
        <w:tabs>
          <w:tab w:val="clear" w:pos="720"/>
          <w:tab w:val="num" w:pos="426"/>
        </w:tabs>
        <w:spacing w:after="120" w:line="288" w:lineRule="auto"/>
        <w:ind w:left="426"/>
        <w:jc w:val="both"/>
        <w:rPr>
          <w:rFonts w:ascii="Calibri" w:hAnsi="Calibri" w:cs="Calibri"/>
          <w:sz w:val="22"/>
          <w:szCs w:val="22"/>
        </w:rPr>
      </w:pPr>
      <w:r w:rsidRPr="00817FA9">
        <w:rPr>
          <w:rFonts w:ascii="Calibri" w:hAnsi="Calibri" w:cs="Calibri"/>
          <w:sz w:val="22"/>
          <w:szCs w:val="22"/>
        </w:rPr>
        <w:t xml:space="preserve">Odbiór poszczególnych dokumentów oraz Przedmiotu Umowy odbywa się w siedzibie Zamawiającego. </w:t>
      </w:r>
    </w:p>
    <w:p w:rsidR="00817FA9" w:rsidRPr="00817FA9" w:rsidRDefault="00817FA9" w:rsidP="00817FA9">
      <w:pPr>
        <w:spacing w:after="120" w:line="288" w:lineRule="auto"/>
        <w:jc w:val="center"/>
      </w:pPr>
      <w:r w:rsidRPr="00817FA9">
        <w:rPr>
          <w:rFonts w:ascii="Calibri" w:hAnsi="Calibri" w:cs="Calibri"/>
          <w:b/>
          <w:sz w:val="22"/>
          <w:szCs w:val="22"/>
        </w:rPr>
        <w:t>§5</w:t>
      </w:r>
    </w:p>
    <w:p w:rsidR="00817FA9" w:rsidRPr="00817FA9" w:rsidRDefault="00817FA9" w:rsidP="00817FA9">
      <w:pPr>
        <w:spacing w:after="120" w:line="288" w:lineRule="auto"/>
        <w:jc w:val="center"/>
        <w:rPr>
          <w:rFonts w:ascii="Calibri" w:hAnsi="Calibri" w:cs="Calibri"/>
          <w:b/>
          <w:sz w:val="22"/>
          <w:szCs w:val="22"/>
        </w:rPr>
      </w:pPr>
      <w:r w:rsidRPr="00817FA9">
        <w:rPr>
          <w:rFonts w:ascii="Calibri" w:hAnsi="Calibri" w:cs="Calibri"/>
          <w:b/>
          <w:sz w:val="22"/>
          <w:szCs w:val="22"/>
        </w:rPr>
        <w:t>WYNAGRODZENIE</w:t>
      </w:r>
      <w:r w:rsidRPr="00817FA9">
        <w:t xml:space="preserve"> </w:t>
      </w:r>
      <w:r w:rsidRPr="00817FA9">
        <w:rPr>
          <w:rFonts w:ascii="Calibri" w:hAnsi="Calibri" w:cs="Calibri"/>
          <w:b/>
          <w:sz w:val="22"/>
          <w:szCs w:val="22"/>
        </w:rPr>
        <w:t>I SPOSÓB ROZLICZENIA UMOWY</w:t>
      </w:r>
    </w:p>
    <w:p w:rsidR="00817FA9" w:rsidRPr="00817FA9" w:rsidRDefault="00817FA9" w:rsidP="009E18AA">
      <w:pPr>
        <w:numPr>
          <w:ilvl w:val="0"/>
          <w:numId w:val="80"/>
        </w:numPr>
        <w:tabs>
          <w:tab w:val="num" w:pos="426"/>
        </w:tabs>
        <w:spacing w:after="120" w:line="288" w:lineRule="auto"/>
        <w:ind w:hanging="720"/>
        <w:jc w:val="both"/>
        <w:rPr>
          <w:rFonts w:ascii="Calibri" w:hAnsi="Calibri" w:cs="Calibri"/>
          <w:sz w:val="22"/>
          <w:szCs w:val="22"/>
        </w:rPr>
      </w:pPr>
      <w:r w:rsidRPr="00817FA9">
        <w:rPr>
          <w:rFonts w:ascii="Calibri" w:hAnsi="Calibri" w:cs="Calibri"/>
          <w:sz w:val="22"/>
          <w:szCs w:val="22"/>
        </w:rPr>
        <w:t>Wynagrodzenie łączne z tytułu wykonania Przedmiotu Umowy określonego w § 1 nie przekroczy ………………. złotych (słownie złotych: …………………………) brutto, w tym:</w:t>
      </w:r>
    </w:p>
    <w:p w:rsidR="00817FA9" w:rsidRPr="00817FA9" w:rsidRDefault="00817FA9" w:rsidP="009E18AA">
      <w:pPr>
        <w:numPr>
          <w:ilvl w:val="0"/>
          <w:numId w:val="82"/>
        </w:numPr>
        <w:spacing w:after="120" w:line="288" w:lineRule="auto"/>
        <w:jc w:val="both"/>
        <w:rPr>
          <w:rFonts w:ascii="Calibri" w:hAnsi="Calibri" w:cs="Calibri"/>
          <w:sz w:val="22"/>
          <w:szCs w:val="22"/>
        </w:rPr>
      </w:pPr>
      <w:r w:rsidRPr="00817FA9">
        <w:rPr>
          <w:rFonts w:ascii="Calibri" w:hAnsi="Calibri" w:cs="Calibri"/>
          <w:sz w:val="22"/>
          <w:szCs w:val="22"/>
        </w:rPr>
        <w:t>wynagrodzenie ryczałtowe w wysokości …………………….. złotych (słownie złotych: …………………………) brutto z tytułu realizacji zadania 1</w:t>
      </w:r>
      <w:r w:rsidRPr="00817FA9">
        <w:t xml:space="preserve"> </w:t>
      </w:r>
      <w:r w:rsidRPr="00817FA9">
        <w:rPr>
          <w:rFonts w:ascii="Calibri" w:hAnsi="Calibri" w:cs="Calibri"/>
          <w:sz w:val="22"/>
          <w:szCs w:val="22"/>
        </w:rPr>
        <w:t>określonego w Rozdziale V OPZ,</w:t>
      </w:r>
    </w:p>
    <w:p w:rsidR="00817FA9" w:rsidRPr="00817FA9" w:rsidRDefault="00817FA9" w:rsidP="009E18AA">
      <w:pPr>
        <w:numPr>
          <w:ilvl w:val="0"/>
          <w:numId w:val="82"/>
        </w:numPr>
        <w:spacing w:after="120" w:line="288" w:lineRule="auto"/>
        <w:jc w:val="both"/>
        <w:rPr>
          <w:rFonts w:ascii="Calibri" w:hAnsi="Calibri" w:cs="Calibri"/>
          <w:sz w:val="22"/>
          <w:szCs w:val="22"/>
        </w:rPr>
      </w:pPr>
      <w:r w:rsidRPr="00817FA9">
        <w:rPr>
          <w:rFonts w:ascii="Calibri" w:hAnsi="Calibri" w:cs="Calibri"/>
          <w:sz w:val="22"/>
          <w:szCs w:val="22"/>
        </w:rPr>
        <w:t xml:space="preserve"> wynagrodzenie ryczałtowe w wysokości …………………….. złotych (słownie złotych: …………………………) brutto z tytułu realizacji zadania 2 określonego w Rozdziale V OPZ.</w:t>
      </w:r>
    </w:p>
    <w:p w:rsidR="00817FA9" w:rsidRPr="00817FA9" w:rsidRDefault="00817FA9" w:rsidP="009E18AA">
      <w:pPr>
        <w:numPr>
          <w:ilvl w:val="0"/>
          <w:numId w:val="80"/>
        </w:numPr>
        <w:tabs>
          <w:tab w:val="num" w:pos="426"/>
        </w:tabs>
        <w:spacing w:after="120" w:line="288" w:lineRule="auto"/>
        <w:ind w:left="426"/>
        <w:jc w:val="both"/>
        <w:rPr>
          <w:rFonts w:ascii="Calibri" w:hAnsi="Calibri" w:cs="Calibri"/>
          <w:sz w:val="22"/>
          <w:szCs w:val="22"/>
        </w:rPr>
      </w:pPr>
      <w:r w:rsidRPr="00817FA9">
        <w:rPr>
          <w:rFonts w:ascii="Calibri" w:hAnsi="Calibri" w:cs="Calibri"/>
          <w:sz w:val="22"/>
          <w:szCs w:val="22"/>
        </w:rPr>
        <w:t>Zapłata wynagrodzenia, o którym mowa w ust. 1 lit a) i b) nastąpi po dokonaniu odbioru wszystkich opracowań wymaganych w ramach danego zadania, zgodnie z treścią Rozdziału V OPZ. Wynagrodzenie określone w ust. 1  jest wynagrodzeniem ryczałtowym i obejmuje wszelkie koszty Wykonawcy zwi</w:t>
      </w:r>
      <w:r w:rsidRPr="00817FA9">
        <w:rPr>
          <w:rFonts w:ascii="Calibri" w:hAnsi="Calibri" w:cs="Calibri" w:hint="eastAsia"/>
          <w:sz w:val="22"/>
          <w:szCs w:val="22"/>
        </w:rPr>
        <w:t>ą</w:t>
      </w:r>
      <w:r w:rsidRPr="00817FA9">
        <w:rPr>
          <w:rFonts w:ascii="Calibri" w:hAnsi="Calibri" w:cs="Calibri"/>
          <w:sz w:val="22"/>
          <w:szCs w:val="22"/>
        </w:rPr>
        <w:t>zane z realizacj</w:t>
      </w:r>
      <w:r w:rsidRPr="00817FA9">
        <w:rPr>
          <w:rFonts w:ascii="Calibri" w:hAnsi="Calibri" w:cs="Calibri" w:hint="eastAsia"/>
          <w:sz w:val="22"/>
          <w:szCs w:val="22"/>
        </w:rPr>
        <w:t>ą</w:t>
      </w:r>
      <w:r w:rsidRPr="00817FA9">
        <w:rPr>
          <w:rFonts w:ascii="Calibri" w:hAnsi="Calibri" w:cs="Calibri"/>
          <w:sz w:val="22"/>
          <w:szCs w:val="22"/>
        </w:rPr>
        <w:t xml:space="preserve"> Przedmiotu Umowy, w szczególności wartość autorskich praw majątkowych przeniesionych na Zamawiającego zgodnie z Umową jak również podatek od towarów i usług VAT.</w:t>
      </w:r>
      <w:r w:rsidRPr="00817FA9">
        <w:t xml:space="preserve"> </w:t>
      </w:r>
    </w:p>
    <w:p w:rsidR="00817FA9" w:rsidRPr="00817FA9" w:rsidRDefault="00817FA9" w:rsidP="009E18AA">
      <w:pPr>
        <w:numPr>
          <w:ilvl w:val="0"/>
          <w:numId w:val="80"/>
        </w:numPr>
        <w:tabs>
          <w:tab w:val="num" w:pos="426"/>
        </w:tabs>
        <w:spacing w:after="120" w:line="288" w:lineRule="auto"/>
        <w:ind w:left="425" w:hanging="357"/>
        <w:jc w:val="both"/>
        <w:rPr>
          <w:rFonts w:ascii="Calibri" w:hAnsi="Calibri" w:cs="Calibri"/>
          <w:sz w:val="22"/>
          <w:szCs w:val="22"/>
        </w:rPr>
      </w:pPr>
      <w:r w:rsidRPr="00817FA9">
        <w:rPr>
          <w:rFonts w:ascii="Calibri" w:hAnsi="Calibri" w:cs="Calibri"/>
          <w:sz w:val="22"/>
          <w:szCs w:val="22"/>
        </w:rPr>
        <w:t xml:space="preserve">Podstawą wystawienia faktury VAT w przypadku o którym mowa w ust. 1 lit. a) będzie podpisanie przez Zamawiającego bez zastrzeżeń Etapowego protokołu odbioru Przedmiotu Umowy wraz ze wszystkimi załącznikami, zgodnie ze wzorem określonym w Załączniku nr 3 do Umowy. Podstawą wystawienia faktury VAT w przypadku o którym mowa w ust. 1 lit. b) będzie podpisanie przez Zamawiającego bez zastrzeżeń Końcowego protokołu odbioru Przedmiotu Umowy wraz ze wszystkimi załącznikami, zgodnie ze wzorem określonym w Załączniku nr 4 do Umowy. Wykonawca zobowiązany jest dołączyć do faktury specyfikację przedstawiającą koszty poniesione na realizację poszczególnych etapów i zadań. </w:t>
      </w:r>
    </w:p>
    <w:p w:rsidR="00817FA9" w:rsidRPr="00817FA9" w:rsidRDefault="00817FA9" w:rsidP="009E18AA">
      <w:pPr>
        <w:numPr>
          <w:ilvl w:val="0"/>
          <w:numId w:val="80"/>
        </w:numPr>
        <w:tabs>
          <w:tab w:val="num" w:pos="426"/>
        </w:tabs>
        <w:spacing w:after="120" w:line="288" w:lineRule="auto"/>
        <w:ind w:left="425" w:hanging="357"/>
        <w:jc w:val="both"/>
        <w:rPr>
          <w:rFonts w:ascii="Calibri" w:hAnsi="Calibri" w:cs="Calibri"/>
          <w:sz w:val="22"/>
          <w:szCs w:val="22"/>
        </w:rPr>
      </w:pPr>
      <w:r w:rsidRPr="00817FA9">
        <w:rPr>
          <w:rFonts w:ascii="Calibri" w:hAnsi="Calibri" w:cs="Calibri"/>
          <w:sz w:val="22"/>
          <w:szCs w:val="22"/>
        </w:rPr>
        <w:lastRenderedPageBreak/>
        <w:t>Zapłata wynagrodzenia zostanie dokonana w terminie do 30 dni od daty otrzymania przez Zamawiającego prawidłowo wystawionej faktury VAT, przelewem na rachunek Wykonawcy wskazany na fakturze.</w:t>
      </w:r>
    </w:p>
    <w:p w:rsidR="00817FA9" w:rsidRPr="00817FA9" w:rsidRDefault="00817FA9" w:rsidP="009E18AA">
      <w:pPr>
        <w:numPr>
          <w:ilvl w:val="0"/>
          <w:numId w:val="80"/>
        </w:numPr>
        <w:tabs>
          <w:tab w:val="num" w:pos="426"/>
        </w:tabs>
        <w:spacing w:after="120" w:line="288" w:lineRule="auto"/>
        <w:ind w:left="425" w:hanging="357"/>
        <w:jc w:val="both"/>
        <w:rPr>
          <w:rFonts w:ascii="Calibri" w:hAnsi="Calibri" w:cs="Calibri"/>
          <w:sz w:val="22"/>
          <w:szCs w:val="22"/>
        </w:rPr>
      </w:pPr>
      <w:r w:rsidRPr="00817FA9">
        <w:rPr>
          <w:rFonts w:ascii="Calibri" w:hAnsi="Calibri" w:cs="Calibri"/>
          <w:sz w:val="22"/>
          <w:szCs w:val="22"/>
        </w:rPr>
        <w:t xml:space="preserve">Za dzień zapłaty wynagrodzenia uważa się dzień obciążenia rachunku bankowego Zamawiającego. </w:t>
      </w:r>
    </w:p>
    <w:p w:rsidR="00817FA9" w:rsidRPr="00817FA9" w:rsidRDefault="00817FA9" w:rsidP="009E18AA">
      <w:pPr>
        <w:numPr>
          <w:ilvl w:val="0"/>
          <w:numId w:val="80"/>
        </w:numPr>
        <w:tabs>
          <w:tab w:val="num" w:pos="426"/>
        </w:tabs>
        <w:spacing w:after="120" w:line="288" w:lineRule="auto"/>
        <w:ind w:left="425" w:hanging="357"/>
        <w:jc w:val="both"/>
        <w:rPr>
          <w:rFonts w:ascii="Calibri" w:hAnsi="Calibri" w:cs="Calibri"/>
          <w:sz w:val="22"/>
          <w:szCs w:val="22"/>
        </w:rPr>
      </w:pPr>
      <w:r w:rsidRPr="00817FA9">
        <w:rPr>
          <w:rFonts w:ascii="Calibri" w:hAnsi="Calibri" w:cs="Calibri"/>
          <w:sz w:val="22"/>
          <w:szCs w:val="22"/>
        </w:rPr>
        <w:t xml:space="preserve">W przypadku konieczności podjęcia dodatkowych działań, nie wskazanych bezpośrednio w Umowie, niezbędnych dla prawidłowej realizacji Przedmiotu Umowy, Wykonawca nie będzie z tego tytułu żądał dodatkowego wynagrodzenia. </w:t>
      </w:r>
    </w:p>
    <w:p w:rsidR="00817FA9" w:rsidRPr="00817FA9" w:rsidRDefault="00817FA9" w:rsidP="009E18AA">
      <w:pPr>
        <w:numPr>
          <w:ilvl w:val="0"/>
          <w:numId w:val="80"/>
        </w:numPr>
        <w:tabs>
          <w:tab w:val="num" w:pos="426"/>
        </w:tabs>
        <w:spacing w:after="120" w:line="288" w:lineRule="auto"/>
        <w:ind w:left="425" w:hanging="357"/>
        <w:jc w:val="both"/>
        <w:rPr>
          <w:rFonts w:ascii="Calibri" w:hAnsi="Calibri" w:cs="Calibri"/>
          <w:sz w:val="22"/>
          <w:szCs w:val="22"/>
        </w:rPr>
      </w:pPr>
      <w:r w:rsidRPr="00817FA9">
        <w:rPr>
          <w:rFonts w:ascii="Calibri" w:hAnsi="Calibri" w:cs="Calibri"/>
          <w:sz w:val="22"/>
          <w:szCs w:val="22"/>
        </w:rPr>
        <w:t>Zmiany stawki podatku VAT nie stanowią podstawy do zmiany wynagrodzenia.</w:t>
      </w:r>
    </w:p>
    <w:p w:rsidR="00817FA9" w:rsidRPr="00817FA9" w:rsidRDefault="00817FA9" w:rsidP="009E18AA">
      <w:pPr>
        <w:numPr>
          <w:ilvl w:val="0"/>
          <w:numId w:val="80"/>
        </w:numPr>
        <w:tabs>
          <w:tab w:val="num" w:pos="426"/>
        </w:tabs>
        <w:spacing w:after="120" w:line="288" w:lineRule="auto"/>
        <w:ind w:left="426" w:hanging="426"/>
        <w:jc w:val="both"/>
        <w:rPr>
          <w:rFonts w:ascii="Calibri" w:hAnsi="Calibri" w:cs="Calibri"/>
          <w:sz w:val="22"/>
          <w:szCs w:val="22"/>
        </w:rPr>
      </w:pPr>
      <w:r w:rsidRPr="00817FA9">
        <w:rPr>
          <w:rFonts w:ascii="Calibri" w:hAnsi="Calibri" w:cs="Calibri"/>
          <w:sz w:val="22"/>
          <w:szCs w:val="22"/>
        </w:rPr>
        <w:t xml:space="preserve">Wynagrodzenie jest należne Wykonawcy jedynie w przypadku wykonania całości przedmiotu Umowy, składającego się z zadania 1 i 2. Jeżeli po wykonaniu zadania 1 wystąpi okoliczność odstąpienia od Umowy przez Wykonawcę w następujących przypadkach: nie przystąpienia do jej wykonania lub zaprzestania jej wykonywania albo jeżeli po wykonaniu zadania 1 wystąpi okoliczność odstąpienia od Umowy przez Zamawiającego z przyczyn leżących po stronie Wykonawcy z powodów, za które Zamawiający nie ponosi odpowiedzialności, Wykonawca jest zobowiązany do zwrotu wypłaconego wynagrodzenia za zadanie 1 na żądanie Zamawiającego w terminie 30 dni od odbioru wezwania. Zamawiający może w takim przypadku skorzystać z zabezpieczenia należytego wykonania umowy, o którym mowa w § 9 Umowy. </w:t>
      </w:r>
    </w:p>
    <w:p w:rsidR="00817FA9" w:rsidRPr="00817FA9" w:rsidRDefault="00817FA9" w:rsidP="009E18AA">
      <w:pPr>
        <w:numPr>
          <w:ilvl w:val="0"/>
          <w:numId w:val="80"/>
        </w:numPr>
        <w:tabs>
          <w:tab w:val="num" w:pos="426"/>
        </w:tabs>
        <w:spacing w:after="120" w:line="288" w:lineRule="auto"/>
        <w:ind w:left="426"/>
        <w:jc w:val="both"/>
        <w:rPr>
          <w:rFonts w:ascii="Calibri" w:hAnsi="Calibri" w:cs="Calibri"/>
          <w:sz w:val="22"/>
          <w:szCs w:val="22"/>
        </w:rPr>
      </w:pPr>
      <w:r w:rsidRPr="00817FA9">
        <w:rPr>
          <w:rFonts w:ascii="Calibri" w:hAnsi="Calibri" w:cs="Calibri"/>
          <w:sz w:val="22"/>
          <w:szCs w:val="22"/>
        </w:rPr>
        <w:t xml:space="preserve">Wynagrodzenie, o którym mowa w ust. 1 będzie współfinansowane ze środków Europejskiego Funduszu Społecznego w ramach Programu Operacyjnego Wiedza Edukacja Rozwój, zgodnie z umową o dofinansowanie projektu. </w:t>
      </w:r>
    </w:p>
    <w:p w:rsidR="00817FA9" w:rsidRPr="00817FA9" w:rsidRDefault="00817FA9" w:rsidP="00817FA9">
      <w:pPr>
        <w:spacing w:after="120" w:line="288" w:lineRule="auto"/>
        <w:jc w:val="center"/>
        <w:rPr>
          <w:rFonts w:ascii="Calibri" w:hAnsi="Calibri" w:cs="Calibri"/>
          <w:b/>
          <w:sz w:val="22"/>
          <w:szCs w:val="22"/>
        </w:rPr>
      </w:pPr>
      <w:r w:rsidRPr="00817FA9">
        <w:rPr>
          <w:rFonts w:ascii="Calibri" w:hAnsi="Calibri" w:cs="Calibri"/>
          <w:b/>
          <w:sz w:val="22"/>
          <w:szCs w:val="22"/>
        </w:rPr>
        <w:t>§ 6</w:t>
      </w:r>
    </w:p>
    <w:p w:rsidR="00817FA9" w:rsidRPr="00817FA9" w:rsidRDefault="00817FA9" w:rsidP="00817FA9">
      <w:pPr>
        <w:spacing w:after="120" w:line="288" w:lineRule="auto"/>
        <w:jc w:val="center"/>
        <w:rPr>
          <w:rFonts w:ascii="Calibri" w:hAnsi="Calibri" w:cs="Calibri"/>
          <w:b/>
          <w:sz w:val="22"/>
          <w:szCs w:val="22"/>
        </w:rPr>
      </w:pPr>
      <w:r w:rsidRPr="00817FA9">
        <w:rPr>
          <w:rFonts w:ascii="Calibri" w:hAnsi="Calibri" w:cs="Calibri"/>
          <w:b/>
          <w:sz w:val="22"/>
          <w:szCs w:val="22"/>
        </w:rPr>
        <w:t>PRAWA I OBOWIĄZKI STRON</w:t>
      </w:r>
    </w:p>
    <w:p w:rsidR="00817FA9" w:rsidRPr="00817FA9" w:rsidRDefault="00817FA9" w:rsidP="009E18AA">
      <w:pPr>
        <w:numPr>
          <w:ilvl w:val="0"/>
          <w:numId w:val="56"/>
        </w:numPr>
        <w:tabs>
          <w:tab w:val="num" w:pos="426"/>
        </w:tabs>
        <w:spacing w:after="120" w:line="288" w:lineRule="auto"/>
        <w:ind w:left="426"/>
        <w:jc w:val="both"/>
        <w:rPr>
          <w:rFonts w:ascii="Calibri" w:hAnsi="Calibri" w:cs="Calibri"/>
          <w:sz w:val="22"/>
          <w:szCs w:val="22"/>
        </w:rPr>
      </w:pPr>
      <w:r w:rsidRPr="00817FA9">
        <w:rPr>
          <w:rFonts w:ascii="Calibri" w:hAnsi="Calibri" w:cs="Calibri"/>
          <w:sz w:val="22"/>
          <w:szCs w:val="22"/>
        </w:rPr>
        <w:t xml:space="preserve">Zamawiający ma prawo zażądać wszelkich informacji odnośnie realizacji Przedmiotu Umowy, a Wykonawca w każdym momencie realizacji Przedmiotu Umowy jest zobowiązany niezwłocznie udostępnić Zamawiającemu posiadaną dokumentację oraz wszystkie materiały i informacje związane z realizacją Umowy. </w:t>
      </w:r>
    </w:p>
    <w:p w:rsidR="00817FA9" w:rsidRPr="00817FA9" w:rsidRDefault="00817FA9" w:rsidP="009E18AA">
      <w:pPr>
        <w:numPr>
          <w:ilvl w:val="0"/>
          <w:numId w:val="56"/>
        </w:numPr>
        <w:tabs>
          <w:tab w:val="num" w:pos="426"/>
        </w:tabs>
        <w:spacing w:after="120" w:line="288" w:lineRule="auto"/>
        <w:ind w:left="426"/>
        <w:jc w:val="both"/>
        <w:rPr>
          <w:rFonts w:ascii="Calibri" w:hAnsi="Calibri" w:cs="Calibri"/>
          <w:sz w:val="22"/>
          <w:szCs w:val="22"/>
        </w:rPr>
      </w:pPr>
      <w:r w:rsidRPr="00817FA9">
        <w:rPr>
          <w:rFonts w:ascii="Calibri" w:hAnsi="Calibri" w:cs="Calibri"/>
          <w:sz w:val="22"/>
          <w:szCs w:val="22"/>
        </w:rPr>
        <w:t>Niezależnie od uprawnienia określonego w ust. 1, Wykonawca zobowiązany jest do przedstawiania Zamawiającemu zbiorczego raportu z postępu prac zrealizowanych w danym miesiącu kalendarzowym w ramach każdego z dokumentów (produktów) określonych w Rozdziale V OPZ. Raporty składane będą Zamawiającemu w terminie do 3 dni roboczych po upływie terminu sprawozdawczego (miesiąc kalendarzowy).</w:t>
      </w:r>
    </w:p>
    <w:p w:rsidR="00817FA9" w:rsidRPr="00817FA9" w:rsidRDefault="00817FA9" w:rsidP="009E18AA">
      <w:pPr>
        <w:numPr>
          <w:ilvl w:val="0"/>
          <w:numId w:val="56"/>
        </w:numPr>
        <w:tabs>
          <w:tab w:val="num" w:pos="426"/>
        </w:tabs>
        <w:spacing w:after="120" w:line="288" w:lineRule="auto"/>
        <w:ind w:left="426"/>
        <w:jc w:val="both"/>
        <w:rPr>
          <w:rFonts w:ascii="Calibri" w:hAnsi="Calibri" w:cs="Calibri"/>
          <w:sz w:val="22"/>
          <w:szCs w:val="22"/>
        </w:rPr>
      </w:pPr>
      <w:r w:rsidRPr="00817FA9">
        <w:rPr>
          <w:rFonts w:ascii="Calibri" w:hAnsi="Calibri" w:cs="Calibri"/>
          <w:sz w:val="22"/>
          <w:szCs w:val="22"/>
        </w:rPr>
        <w:t xml:space="preserve">W toku realizacji prac objętych Przedmiotem Umowy Wykonawca obowiązany jest także na bieżąco informować Zamawiającego o wszelkich zagrożeniach, związanych z wykonywaniem Umowy, w tym także o okolicznościach leżących po stronie Zamawiającego, jeżeli są Wykonawcy znane, a które mogą mieć wpływ na jakość, termin bądź zakres prac, wraz z propozycjami działań zaradczych. </w:t>
      </w:r>
    </w:p>
    <w:p w:rsidR="00817FA9" w:rsidRPr="00817FA9" w:rsidRDefault="00817FA9" w:rsidP="009E18AA">
      <w:pPr>
        <w:numPr>
          <w:ilvl w:val="0"/>
          <w:numId w:val="56"/>
        </w:numPr>
        <w:tabs>
          <w:tab w:val="num" w:pos="426"/>
        </w:tabs>
        <w:spacing w:after="120" w:line="288" w:lineRule="auto"/>
        <w:ind w:left="426"/>
        <w:jc w:val="both"/>
        <w:rPr>
          <w:rFonts w:ascii="Calibri" w:hAnsi="Calibri" w:cs="Calibri"/>
          <w:sz w:val="22"/>
          <w:szCs w:val="22"/>
        </w:rPr>
      </w:pPr>
      <w:r w:rsidRPr="00817FA9">
        <w:rPr>
          <w:rFonts w:ascii="Calibri" w:hAnsi="Calibri" w:cs="Calibri"/>
          <w:sz w:val="22"/>
          <w:szCs w:val="22"/>
        </w:rPr>
        <w:lastRenderedPageBreak/>
        <w:t xml:space="preserve">Wykonawca ma obowiązek bieżącej konsultacji w zakresie ewentualnych wątpliwości, uwag i zastrzeżeń, co do sposobu wykonania Przedmiotu Umowy z Zamawiającym. </w:t>
      </w:r>
    </w:p>
    <w:p w:rsidR="00817FA9" w:rsidRPr="00817FA9" w:rsidRDefault="00817FA9" w:rsidP="009E18AA">
      <w:pPr>
        <w:numPr>
          <w:ilvl w:val="0"/>
          <w:numId w:val="56"/>
        </w:numPr>
        <w:tabs>
          <w:tab w:val="num" w:pos="426"/>
        </w:tabs>
        <w:autoSpaceDE w:val="0"/>
        <w:spacing w:after="120" w:line="288" w:lineRule="auto"/>
        <w:ind w:left="425" w:hanging="357"/>
        <w:jc w:val="both"/>
        <w:rPr>
          <w:rFonts w:ascii="Calibri" w:hAnsi="Calibri"/>
          <w:sz w:val="22"/>
          <w:szCs w:val="22"/>
        </w:rPr>
      </w:pPr>
      <w:r w:rsidRPr="00817FA9">
        <w:rPr>
          <w:rFonts w:ascii="Calibri" w:hAnsi="Calibri"/>
          <w:sz w:val="22"/>
          <w:szCs w:val="22"/>
        </w:rPr>
        <w:t>Wykonawca zobowiązany jest do poddania się każdorazowo kontroli, w tym niezapowiedzianej w siedzibach Wykonawcy oraz w miejscach gdzie zamówienie jest przez niego realizowane a także udostępnienia prowadzonej dokumentacji (w tym dokumentów finansowych oraz dokumentów elektronicznych) związanej bezpośrednio lub pośrednio z realizacją zamówienia, przedstawicielom Zamawiającego oraz instytucjom uprawnionym do kontroli w tym kontroli w ramach Programu Operacyjnego Wiedza Edukacja Rozwój, zarówno w trakcie realizacji Umowy jak i po jej zakończeniu.</w:t>
      </w:r>
    </w:p>
    <w:p w:rsidR="00817FA9" w:rsidRPr="00817FA9" w:rsidRDefault="00817FA9" w:rsidP="009E18AA">
      <w:pPr>
        <w:numPr>
          <w:ilvl w:val="0"/>
          <w:numId w:val="56"/>
        </w:numPr>
        <w:tabs>
          <w:tab w:val="num" w:pos="426"/>
        </w:tabs>
        <w:autoSpaceDE w:val="0"/>
        <w:spacing w:after="120" w:line="288" w:lineRule="auto"/>
        <w:ind w:left="426"/>
        <w:jc w:val="both"/>
        <w:rPr>
          <w:rFonts w:ascii="Calibri" w:hAnsi="Calibri"/>
          <w:sz w:val="22"/>
          <w:szCs w:val="22"/>
        </w:rPr>
      </w:pPr>
      <w:r w:rsidRPr="00817FA9">
        <w:rPr>
          <w:rFonts w:ascii="Calibri" w:hAnsi="Calibri"/>
          <w:sz w:val="22"/>
          <w:szCs w:val="22"/>
        </w:rPr>
        <w:t xml:space="preserve">Wykonawca jest zobowiązany do archiwizacji wszelkiej dokumentacji związanej </w:t>
      </w:r>
      <w:r w:rsidRPr="00817FA9">
        <w:rPr>
          <w:rFonts w:ascii="Calibri" w:hAnsi="Calibri"/>
          <w:sz w:val="22"/>
          <w:szCs w:val="22"/>
        </w:rPr>
        <w:br/>
        <w:t xml:space="preserve">z Przedmiotem Umowy, zgodnie z dokumentami programowymi Programu Operacyjnego Wiedza, Edukacja Rozwój, w sposób zapewniający nienaruszalność i dostępność dokumentacji </w:t>
      </w:r>
      <w:r w:rsidRPr="00817FA9">
        <w:rPr>
          <w:rFonts w:ascii="Calibri" w:hAnsi="Calibri"/>
          <w:sz w:val="22"/>
          <w:szCs w:val="22"/>
        </w:rPr>
        <w:br/>
        <w:t xml:space="preserve">a także poufność i bezpieczeństwo jej przechowywania. </w:t>
      </w:r>
    </w:p>
    <w:p w:rsidR="00817FA9" w:rsidRPr="00817FA9" w:rsidRDefault="00817FA9" w:rsidP="009E18AA">
      <w:pPr>
        <w:numPr>
          <w:ilvl w:val="0"/>
          <w:numId w:val="56"/>
        </w:numPr>
        <w:tabs>
          <w:tab w:val="num" w:pos="426"/>
        </w:tabs>
        <w:autoSpaceDE w:val="0"/>
        <w:spacing w:after="120" w:line="288" w:lineRule="auto"/>
        <w:ind w:left="426"/>
        <w:jc w:val="both"/>
        <w:rPr>
          <w:rFonts w:ascii="Calibri" w:hAnsi="Calibri"/>
          <w:sz w:val="22"/>
          <w:szCs w:val="22"/>
        </w:rPr>
      </w:pPr>
      <w:r w:rsidRPr="00817FA9">
        <w:rPr>
          <w:rFonts w:ascii="Calibri" w:hAnsi="Calibri"/>
          <w:sz w:val="22"/>
          <w:szCs w:val="22"/>
        </w:rPr>
        <w:t xml:space="preserve">W przypadku zmiany lokalizacji archiwizowanych dokumentów oraz w przypadku zawieszenia lub zaprzestania przez Wykonawcę działalności, Wykonawca zobowiązuje się poinformować Zamawiającego o miejscu archiwizacji dokumentów zawiązanych z realizowanym Przedmiotem Umowy. </w:t>
      </w:r>
    </w:p>
    <w:p w:rsidR="00817FA9" w:rsidRPr="00817FA9" w:rsidRDefault="00817FA9" w:rsidP="009E18AA">
      <w:pPr>
        <w:numPr>
          <w:ilvl w:val="0"/>
          <w:numId w:val="56"/>
        </w:numPr>
        <w:tabs>
          <w:tab w:val="num" w:pos="426"/>
        </w:tabs>
        <w:spacing w:after="120" w:line="288" w:lineRule="auto"/>
        <w:ind w:left="426"/>
        <w:jc w:val="both"/>
        <w:rPr>
          <w:rFonts w:ascii="Calibri" w:hAnsi="Calibri" w:cs="Calibri"/>
          <w:sz w:val="22"/>
          <w:szCs w:val="22"/>
        </w:rPr>
      </w:pPr>
      <w:r w:rsidRPr="00817FA9">
        <w:rPr>
          <w:rFonts w:ascii="Calibri" w:hAnsi="Calibri" w:cs="Calibri"/>
          <w:sz w:val="22"/>
          <w:szCs w:val="22"/>
        </w:rPr>
        <w:t xml:space="preserve">Wykonawca zobowiązuje się do oznakowania wszelkiej dokumentacji i korespondencji logotypami graficznymi zgodnie z aktualnymi dokumentami w zakresie wizualizacji/informacji </w:t>
      </w:r>
      <w:r w:rsidRPr="00817FA9">
        <w:rPr>
          <w:rFonts w:ascii="Calibri" w:hAnsi="Calibri" w:cs="Calibri"/>
          <w:sz w:val="22"/>
          <w:szCs w:val="22"/>
        </w:rPr>
        <w:br/>
        <w:t xml:space="preserve">i promocji dla </w:t>
      </w:r>
      <w:r w:rsidRPr="00817FA9">
        <w:rPr>
          <w:rFonts w:ascii="Calibri" w:hAnsi="Calibri"/>
          <w:sz w:val="22"/>
          <w:szCs w:val="22"/>
        </w:rPr>
        <w:t>Programu Operacyjnego Wiedza Edukacja Rozwój</w:t>
      </w:r>
      <w:r w:rsidRPr="00817FA9">
        <w:rPr>
          <w:rFonts w:ascii="Calibri" w:hAnsi="Calibri" w:cs="Calibri"/>
          <w:sz w:val="22"/>
          <w:szCs w:val="22"/>
        </w:rPr>
        <w:t xml:space="preserve"> i w porozumieniu z osobą wyznaczoną przez Zamawiającego.</w:t>
      </w:r>
    </w:p>
    <w:p w:rsidR="00817FA9" w:rsidRPr="00817FA9" w:rsidRDefault="00817FA9" w:rsidP="009E18AA">
      <w:pPr>
        <w:numPr>
          <w:ilvl w:val="0"/>
          <w:numId w:val="56"/>
        </w:numPr>
        <w:tabs>
          <w:tab w:val="num" w:pos="426"/>
        </w:tabs>
        <w:spacing w:after="120" w:line="288" w:lineRule="auto"/>
        <w:ind w:left="426"/>
        <w:jc w:val="both"/>
        <w:rPr>
          <w:rFonts w:ascii="Calibri" w:hAnsi="Calibri" w:cs="Calibri"/>
          <w:sz w:val="22"/>
          <w:szCs w:val="22"/>
        </w:rPr>
      </w:pPr>
      <w:r w:rsidRPr="00817FA9">
        <w:rPr>
          <w:rFonts w:ascii="Calibri" w:hAnsi="Calibri" w:cs="Calibri"/>
          <w:sz w:val="22"/>
          <w:szCs w:val="22"/>
        </w:rPr>
        <w:t xml:space="preserve">Wykonawca jest zobowiązany do informowania wszystkich uczestników badań jakościowych, ilościowych wizyt studyjnych, że zamówienie jest realizowane przy współudziale środków </w:t>
      </w:r>
      <w:r w:rsidRPr="00817FA9">
        <w:rPr>
          <w:rFonts w:ascii="Calibri" w:hAnsi="Calibri"/>
          <w:sz w:val="22"/>
          <w:szCs w:val="22"/>
        </w:rPr>
        <w:t>europejskich</w:t>
      </w:r>
      <w:r w:rsidRPr="00817FA9">
        <w:rPr>
          <w:rFonts w:ascii="Calibri" w:hAnsi="Calibri" w:cs="Calibri"/>
          <w:sz w:val="22"/>
          <w:szCs w:val="22"/>
        </w:rPr>
        <w:t xml:space="preserve"> oraz środków krajowych. </w:t>
      </w:r>
    </w:p>
    <w:p w:rsidR="00817FA9" w:rsidRPr="00817FA9" w:rsidRDefault="00817FA9" w:rsidP="009E18AA">
      <w:pPr>
        <w:numPr>
          <w:ilvl w:val="0"/>
          <w:numId w:val="56"/>
        </w:numPr>
        <w:tabs>
          <w:tab w:val="num" w:pos="426"/>
        </w:tabs>
        <w:spacing w:after="120" w:line="288" w:lineRule="auto"/>
        <w:ind w:left="426"/>
        <w:jc w:val="both"/>
        <w:rPr>
          <w:rFonts w:ascii="Calibri" w:hAnsi="Calibri" w:cs="Calibri"/>
          <w:sz w:val="22"/>
          <w:szCs w:val="22"/>
        </w:rPr>
      </w:pPr>
      <w:r w:rsidRPr="00817FA9">
        <w:rPr>
          <w:rFonts w:ascii="Calibri" w:hAnsi="Calibri" w:cs="Calibri"/>
          <w:sz w:val="22"/>
          <w:szCs w:val="22"/>
        </w:rPr>
        <w:t>Strony zobowiązują się do współdziałania mającego na celu należyte wykonanie Przedmiotu Umowy.</w:t>
      </w:r>
    </w:p>
    <w:p w:rsidR="00817FA9" w:rsidRPr="00817FA9" w:rsidRDefault="00817FA9" w:rsidP="009E18AA">
      <w:pPr>
        <w:numPr>
          <w:ilvl w:val="0"/>
          <w:numId w:val="56"/>
        </w:numPr>
        <w:tabs>
          <w:tab w:val="num" w:pos="426"/>
        </w:tabs>
        <w:spacing w:after="120" w:line="288" w:lineRule="auto"/>
        <w:ind w:left="426"/>
        <w:jc w:val="both"/>
        <w:rPr>
          <w:rFonts w:ascii="Calibri" w:hAnsi="Calibri" w:cs="Calibri"/>
          <w:sz w:val="22"/>
          <w:szCs w:val="22"/>
        </w:rPr>
      </w:pPr>
      <w:r w:rsidRPr="00817FA9">
        <w:rPr>
          <w:rFonts w:ascii="Calibri" w:hAnsi="Calibri" w:cs="Calibri"/>
          <w:sz w:val="22"/>
          <w:szCs w:val="22"/>
        </w:rPr>
        <w:t xml:space="preserve">Wykonawca ma prawo korzystać w toku realizacji Umowy z podwykonawców w zakresie, który wskazał w ofercie. </w:t>
      </w:r>
    </w:p>
    <w:p w:rsidR="00817FA9" w:rsidRPr="00817FA9" w:rsidRDefault="00817FA9" w:rsidP="009E18AA">
      <w:pPr>
        <w:numPr>
          <w:ilvl w:val="0"/>
          <w:numId w:val="56"/>
        </w:numPr>
        <w:tabs>
          <w:tab w:val="num" w:pos="426"/>
        </w:tabs>
        <w:spacing w:after="120" w:line="288" w:lineRule="auto"/>
        <w:ind w:left="426"/>
        <w:jc w:val="both"/>
        <w:rPr>
          <w:rFonts w:ascii="Calibri" w:hAnsi="Calibri"/>
          <w:sz w:val="22"/>
          <w:szCs w:val="22"/>
        </w:rPr>
      </w:pPr>
      <w:r w:rsidRPr="00817FA9">
        <w:rPr>
          <w:rFonts w:ascii="Calibri" w:hAnsi="Calibri"/>
          <w:sz w:val="22"/>
          <w:szCs w:val="22"/>
        </w:rPr>
        <w:t>Wykonawca w przypadku powierzenia części/całości zamówienia osobom trzecim zobowiąże te podmioty do poddania się rygorom wynikającym z niniejszej Umowy.</w:t>
      </w:r>
      <w:r w:rsidRPr="00817FA9">
        <w:t xml:space="preserve"> </w:t>
      </w:r>
      <w:r w:rsidRPr="00817FA9">
        <w:rPr>
          <w:rFonts w:ascii="Calibri" w:hAnsi="Calibri"/>
          <w:sz w:val="22"/>
          <w:szCs w:val="22"/>
        </w:rPr>
        <w:t>W razie powierzenia wykonania usługi osobom trzecim, Wykonawca za działania lub zaniechania osób trzecich ponosi odpowiedzialność jak za własne działania lub zaniechania.</w:t>
      </w:r>
    </w:p>
    <w:p w:rsidR="00817FA9" w:rsidRPr="00817FA9" w:rsidRDefault="00817FA9" w:rsidP="009E18AA">
      <w:pPr>
        <w:numPr>
          <w:ilvl w:val="0"/>
          <w:numId w:val="56"/>
        </w:numPr>
        <w:tabs>
          <w:tab w:val="num" w:pos="426"/>
        </w:tabs>
        <w:spacing w:after="120" w:line="288" w:lineRule="auto"/>
        <w:ind w:left="426"/>
        <w:jc w:val="both"/>
        <w:rPr>
          <w:rFonts w:ascii="Calibri" w:hAnsi="Calibri"/>
          <w:sz w:val="22"/>
          <w:szCs w:val="22"/>
        </w:rPr>
      </w:pPr>
      <w:r w:rsidRPr="00817FA9">
        <w:rPr>
          <w:rFonts w:ascii="Calibri" w:hAnsi="Calibri"/>
          <w:sz w:val="22"/>
          <w:szCs w:val="22"/>
        </w:rPr>
        <w:t>W przypadku, o którym mowa w ust. 12 Wykonawca zobowiązany jest do przedstawienia do akceptacji Zamawiającego projektu Umowy z Podwykonawcą, w terminie nie krótszym niż 7 dni od planowanej daty zawarcia Umowy. Zamawiający ma prawo do wnoszenia zmian do projektów umów z Podwykonawcami w razie sprzeczności postanowień z niniejszą Umową  z Wykonawcą lub w razie sprzeczności postanowień  z przepisami prawa.</w:t>
      </w:r>
    </w:p>
    <w:p w:rsidR="00817FA9" w:rsidRPr="00817FA9" w:rsidRDefault="00817FA9" w:rsidP="00817FA9">
      <w:pPr>
        <w:spacing w:after="120" w:line="288" w:lineRule="auto"/>
        <w:jc w:val="center"/>
        <w:rPr>
          <w:rFonts w:ascii="Calibri" w:hAnsi="Calibri" w:cs="Calibri"/>
          <w:b/>
          <w:sz w:val="22"/>
          <w:szCs w:val="22"/>
        </w:rPr>
      </w:pPr>
      <w:r w:rsidRPr="00817FA9">
        <w:rPr>
          <w:rFonts w:ascii="Calibri" w:hAnsi="Calibri" w:cs="Calibri"/>
          <w:b/>
          <w:sz w:val="22"/>
          <w:szCs w:val="22"/>
        </w:rPr>
        <w:lastRenderedPageBreak/>
        <w:t>§ 7</w:t>
      </w:r>
    </w:p>
    <w:p w:rsidR="00817FA9" w:rsidRPr="00817FA9" w:rsidRDefault="00817FA9" w:rsidP="00817FA9">
      <w:pPr>
        <w:spacing w:after="120" w:line="288" w:lineRule="auto"/>
        <w:jc w:val="center"/>
        <w:rPr>
          <w:rFonts w:ascii="Calibri" w:hAnsi="Calibri" w:cs="Calibri"/>
          <w:b/>
          <w:sz w:val="22"/>
          <w:szCs w:val="22"/>
        </w:rPr>
      </w:pPr>
      <w:r w:rsidRPr="00817FA9">
        <w:rPr>
          <w:rFonts w:ascii="Calibri" w:hAnsi="Calibri" w:cs="Calibri"/>
          <w:b/>
          <w:sz w:val="22"/>
          <w:szCs w:val="22"/>
        </w:rPr>
        <w:t>OCHRONA DANYCH OSOBOWYCH</w:t>
      </w:r>
    </w:p>
    <w:p w:rsidR="00817FA9" w:rsidRPr="00817FA9" w:rsidRDefault="00817FA9" w:rsidP="009E18AA">
      <w:pPr>
        <w:numPr>
          <w:ilvl w:val="0"/>
          <w:numId w:val="60"/>
        </w:numPr>
        <w:tabs>
          <w:tab w:val="left" w:pos="426"/>
        </w:tabs>
        <w:autoSpaceDE w:val="0"/>
        <w:autoSpaceDN w:val="0"/>
        <w:adjustRightInd w:val="0"/>
        <w:spacing w:after="120" w:line="288" w:lineRule="auto"/>
        <w:ind w:left="425" w:hanging="425"/>
        <w:jc w:val="both"/>
        <w:rPr>
          <w:rFonts w:ascii="Calibri" w:hAnsi="Calibri"/>
          <w:sz w:val="22"/>
          <w:szCs w:val="22"/>
        </w:rPr>
      </w:pPr>
      <w:r w:rsidRPr="00817FA9">
        <w:rPr>
          <w:rFonts w:ascii="Calibri" w:hAnsi="Calibri"/>
          <w:sz w:val="22"/>
          <w:szCs w:val="22"/>
        </w:rPr>
        <w:t>Zakres danych osobowych powierzonych do przetwarzania Wykonawcy obejmuje następujące dane pracowników sądów powszechnych: imię, nazwisko, miejsce zatrudnienia, stanowisko służbowe, numer telefonu służbowego, adres poczty elektronicznej, co jest konieczne do wykonania przedmiotu umowy przez Wykonawcę, w szczególności do przeprowadzenia wywiadów pogłębionych oraz realizacji obowiązków sprawozdawczych.</w:t>
      </w:r>
    </w:p>
    <w:p w:rsidR="00817FA9" w:rsidRPr="00817FA9" w:rsidRDefault="00817FA9" w:rsidP="009E18AA">
      <w:pPr>
        <w:numPr>
          <w:ilvl w:val="0"/>
          <w:numId w:val="60"/>
        </w:numPr>
        <w:spacing w:after="120" w:line="288" w:lineRule="auto"/>
        <w:ind w:left="426" w:hanging="426"/>
        <w:jc w:val="both"/>
        <w:rPr>
          <w:rFonts w:ascii="Calibri" w:hAnsi="Calibri" w:cs="Calibri"/>
          <w:sz w:val="22"/>
          <w:szCs w:val="22"/>
        </w:rPr>
      </w:pPr>
      <w:r w:rsidRPr="00817FA9">
        <w:rPr>
          <w:rFonts w:ascii="Calibri" w:hAnsi="Calibri" w:cs="Calibri"/>
          <w:sz w:val="22"/>
          <w:szCs w:val="22"/>
        </w:rPr>
        <w:t>Przy przetwarzaniu powierzonych danych osobowych Wykonawca przestrzega zasad wskazanych w niniejszej Umowie, w ustawie z dnia 29 sierpnia 1997 r.  o ochronie danych osobowych (</w:t>
      </w:r>
      <w:proofErr w:type="spellStart"/>
      <w:r w:rsidRPr="00817FA9">
        <w:rPr>
          <w:rFonts w:ascii="Calibri" w:hAnsi="Calibri" w:cs="Calibri"/>
          <w:sz w:val="22"/>
          <w:szCs w:val="22"/>
        </w:rPr>
        <w:t>Dz.U</w:t>
      </w:r>
      <w:proofErr w:type="spellEnd"/>
      <w:r w:rsidRPr="00817FA9">
        <w:rPr>
          <w:rFonts w:ascii="Calibri" w:hAnsi="Calibri" w:cs="Calibri"/>
          <w:sz w:val="22"/>
          <w:szCs w:val="22"/>
        </w:rPr>
        <w:t xml:space="preserve">. z 2016 poz. 922 </w:t>
      </w:r>
      <w:proofErr w:type="spellStart"/>
      <w:r w:rsidRPr="00817FA9">
        <w:rPr>
          <w:rFonts w:ascii="Calibri" w:hAnsi="Calibri" w:cs="Calibri"/>
          <w:sz w:val="22"/>
          <w:szCs w:val="22"/>
        </w:rPr>
        <w:t>t.j</w:t>
      </w:r>
      <w:proofErr w:type="spellEnd"/>
      <w:r w:rsidRPr="00817FA9">
        <w:rPr>
          <w:rFonts w:ascii="Calibri" w:hAnsi="Calibri" w:cs="Calibri"/>
          <w:sz w:val="22"/>
          <w:szCs w:val="22"/>
        </w:rPr>
        <w:t>.) oraz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w:t>
      </w:r>
      <w:proofErr w:type="spellStart"/>
      <w:r w:rsidRPr="00817FA9">
        <w:rPr>
          <w:rFonts w:ascii="Calibri" w:hAnsi="Calibri" w:cs="Calibri"/>
          <w:sz w:val="22"/>
          <w:szCs w:val="22"/>
        </w:rPr>
        <w:t>Dz.U</w:t>
      </w:r>
      <w:proofErr w:type="spellEnd"/>
      <w:r w:rsidRPr="00817FA9">
        <w:rPr>
          <w:rFonts w:ascii="Calibri" w:hAnsi="Calibri" w:cs="Calibri"/>
          <w:sz w:val="22"/>
          <w:szCs w:val="22"/>
        </w:rPr>
        <w:t>. z 2004 Nr 100, poz.1024).</w:t>
      </w:r>
    </w:p>
    <w:p w:rsidR="00817FA9" w:rsidRPr="00817FA9" w:rsidRDefault="00817FA9" w:rsidP="009E18AA">
      <w:pPr>
        <w:numPr>
          <w:ilvl w:val="0"/>
          <w:numId w:val="60"/>
        </w:numPr>
        <w:tabs>
          <w:tab w:val="left" w:pos="426"/>
        </w:tabs>
        <w:autoSpaceDE w:val="0"/>
        <w:autoSpaceDN w:val="0"/>
        <w:adjustRightInd w:val="0"/>
        <w:spacing w:after="120" w:line="288" w:lineRule="auto"/>
        <w:ind w:left="426" w:hanging="426"/>
        <w:jc w:val="both"/>
        <w:rPr>
          <w:rFonts w:ascii="Calibri" w:hAnsi="Calibri"/>
          <w:sz w:val="22"/>
          <w:szCs w:val="22"/>
        </w:rPr>
      </w:pPr>
      <w:r w:rsidRPr="00817FA9">
        <w:rPr>
          <w:rFonts w:ascii="Calibri" w:hAnsi="Calibri"/>
          <w:sz w:val="22"/>
          <w:szCs w:val="22"/>
        </w:rPr>
        <w:t xml:space="preserve">Wykonawca przed rozpoczęciem przetwarzania danych osobowych zobowiązuje się podjąć środki zabezpieczające zbiór danych, o których mowa w art. 36-39 ustawy </w:t>
      </w:r>
      <w:r w:rsidRPr="00817FA9">
        <w:rPr>
          <w:rFonts w:ascii="Calibri" w:hAnsi="Calibri"/>
          <w:sz w:val="22"/>
          <w:szCs w:val="22"/>
        </w:rPr>
        <w:br/>
        <w:t xml:space="preserve">o ochronie danych osobowych oraz w rozporządzeniu, </w:t>
      </w:r>
      <w:r w:rsidRPr="00817FA9">
        <w:rPr>
          <w:rFonts w:ascii="Calibri" w:hAnsi="Calibri"/>
          <w:sz w:val="22"/>
          <w:szCs w:val="22"/>
        </w:rPr>
        <w:br/>
        <w:t>o którym mowa w ust. 2. Przedmiotowy zbiór danych podlega akceptacji Zamawiającego i powinien zostać przedstawiony nie później niż w terminie 10 dni od dnia podpisana Umowy.</w:t>
      </w:r>
    </w:p>
    <w:p w:rsidR="00817FA9" w:rsidRPr="00817FA9" w:rsidRDefault="00817FA9" w:rsidP="009E18AA">
      <w:pPr>
        <w:numPr>
          <w:ilvl w:val="0"/>
          <w:numId w:val="60"/>
        </w:numPr>
        <w:spacing w:after="120" w:line="288" w:lineRule="auto"/>
        <w:ind w:left="425" w:hanging="425"/>
        <w:jc w:val="both"/>
        <w:rPr>
          <w:rFonts w:ascii="Calibri" w:hAnsi="Calibri" w:cs="Calibri"/>
          <w:sz w:val="22"/>
          <w:szCs w:val="22"/>
        </w:rPr>
      </w:pPr>
      <w:r w:rsidRPr="00817FA9">
        <w:rPr>
          <w:rFonts w:ascii="Calibri" w:hAnsi="Calibri" w:cs="Calibri"/>
          <w:sz w:val="22"/>
          <w:szCs w:val="22"/>
        </w:rPr>
        <w:t>Zamawiający ma prawo w każdym czasie kontrolować przetwarzanie przez Wykonawcę powierzonych mu danych osobowych z punktu widzenia zgodności z przepisami prawa oraz z postanowieniami Umowy.</w:t>
      </w:r>
    </w:p>
    <w:p w:rsidR="00817FA9" w:rsidRPr="00817FA9" w:rsidRDefault="00817FA9" w:rsidP="009E18AA">
      <w:pPr>
        <w:numPr>
          <w:ilvl w:val="0"/>
          <w:numId w:val="60"/>
        </w:numPr>
        <w:spacing w:after="120" w:line="288" w:lineRule="auto"/>
        <w:ind w:left="425" w:hanging="425"/>
        <w:jc w:val="both"/>
        <w:rPr>
          <w:rFonts w:ascii="Calibri" w:hAnsi="Calibri" w:cs="Calibri"/>
          <w:sz w:val="22"/>
          <w:szCs w:val="22"/>
        </w:rPr>
      </w:pPr>
      <w:r w:rsidRPr="00817FA9">
        <w:rPr>
          <w:rFonts w:ascii="Calibri" w:hAnsi="Calibri" w:cs="Calibri"/>
          <w:sz w:val="22"/>
          <w:szCs w:val="22"/>
        </w:rPr>
        <w:t xml:space="preserve">Powierzone dane osobowe </w:t>
      </w:r>
      <w:r w:rsidRPr="00817FA9">
        <w:rPr>
          <w:rFonts w:ascii="Calibri" w:hAnsi="Calibri"/>
          <w:sz w:val="22"/>
          <w:szCs w:val="22"/>
        </w:rPr>
        <w:t>pracowników sądów powszechnych</w:t>
      </w:r>
      <w:r w:rsidRPr="00817FA9">
        <w:rPr>
          <w:rFonts w:ascii="Calibri" w:hAnsi="Calibri" w:cs="Calibri"/>
          <w:sz w:val="22"/>
          <w:szCs w:val="22"/>
        </w:rPr>
        <w:t xml:space="preserve"> w ramach projektu „Opracowanie standardów obsługi interesanta w sądownictwie powszechnym” mogą być przetwarzane przez Wykonawcę wyłącznie w celu świadczenia przez Wykonawcę</w:t>
      </w:r>
      <w:r w:rsidRPr="00817FA9">
        <w:t xml:space="preserve"> </w:t>
      </w:r>
      <w:r w:rsidRPr="00817FA9">
        <w:rPr>
          <w:rFonts w:ascii="Calibri" w:hAnsi="Calibri" w:cs="Calibri"/>
          <w:sz w:val="22"/>
          <w:szCs w:val="22"/>
        </w:rPr>
        <w:t>usług objętych Przedmiotem Umowy.</w:t>
      </w:r>
    </w:p>
    <w:p w:rsidR="00817FA9" w:rsidRPr="00817FA9" w:rsidRDefault="00817FA9" w:rsidP="009E18AA">
      <w:pPr>
        <w:numPr>
          <w:ilvl w:val="0"/>
          <w:numId w:val="60"/>
        </w:numPr>
        <w:spacing w:after="120" w:line="288" w:lineRule="auto"/>
        <w:ind w:left="425" w:hanging="425"/>
        <w:jc w:val="both"/>
        <w:rPr>
          <w:rFonts w:ascii="Calibri" w:hAnsi="Calibri" w:cs="Calibri"/>
          <w:sz w:val="22"/>
          <w:szCs w:val="22"/>
        </w:rPr>
      </w:pPr>
      <w:r w:rsidRPr="00817FA9">
        <w:rPr>
          <w:rFonts w:ascii="Calibri" w:hAnsi="Calibri" w:cs="Calibri"/>
          <w:sz w:val="22"/>
          <w:szCs w:val="22"/>
        </w:rPr>
        <w:t>Do przetwarzania danych osobowych mogą być dopuszczone jedynie osoby świadczące pracę na rzecz Wykonawcy na podstawie stosunku pracy lub stosunku cywilnoprawnego, posiadające imienne upoważnienie do przetwarzania powierzonych danych osobowych. Wzór upoważnienia do przetwarzania danych osobowych stanowi Załącznik nr 5 do Umowy.</w:t>
      </w:r>
    </w:p>
    <w:p w:rsidR="00817FA9" w:rsidRPr="00817FA9" w:rsidRDefault="00817FA9" w:rsidP="009E18AA">
      <w:pPr>
        <w:numPr>
          <w:ilvl w:val="0"/>
          <w:numId w:val="60"/>
        </w:numPr>
        <w:spacing w:after="120" w:line="288" w:lineRule="auto"/>
        <w:ind w:left="425" w:hanging="425"/>
        <w:jc w:val="both"/>
        <w:rPr>
          <w:rFonts w:ascii="Calibri" w:hAnsi="Calibri" w:cs="Calibri"/>
          <w:sz w:val="22"/>
          <w:szCs w:val="22"/>
        </w:rPr>
      </w:pPr>
      <w:r w:rsidRPr="00817FA9">
        <w:rPr>
          <w:rFonts w:ascii="Calibri" w:hAnsi="Calibri" w:cs="Calibri"/>
          <w:sz w:val="22"/>
          <w:szCs w:val="22"/>
        </w:rPr>
        <w:t>Wykonawca prowadzi ewidencję osób  upoważnionych do przetwarzania danych osobowych w związku z wykonywaniem Umowy.</w:t>
      </w:r>
    </w:p>
    <w:p w:rsidR="00817FA9" w:rsidRPr="00817FA9" w:rsidRDefault="00817FA9" w:rsidP="009E18AA">
      <w:pPr>
        <w:numPr>
          <w:ilvl w:val="0"/>
          <w:numId w:val="60"/>
        </w:numPr>
        <w:spacing w:after="120" w:line="288" w:lineRule="auto"/>
        <w:ind w:left="425" w:hanging="425"/>
        <w:jc w:val="both"/>
        <w:rPr>
          <w:rFonts w:ascii="Calibri" w:hAnsi="Calibri" w:cs="Calibri"/>
          <w:sz w:val="22"/>
          <w:szCs w:val="22"/>
        </w:rPr>
      </w:pPr>
      <w:r w:rsidRPr="00817FA9">
        <w:rPr>
          <w:rFonts w:ascii="Calibri" w:hAnsi="Calibri" w:cs="Calibri"/>
          <w:sz w:val="22"/>
          <w:szCs w:val="22"/>
        </w:rPr>
        <w:t>Wykonawca jest zobowiązany do zachowania w poufności wszystkich danych powierzonych mu w trakcie obowiązywania umowy oraz do podjęcia wszelkich kroków służących zachowaniu w tajemnicy danych przez osoby świadczące pracę na rzecz Wykonawcy na podstawie stosunku pracy lub stosunku cywilnoprawnego mające do nich dostęp, zarówno w trakcie trwania stosunku pracy lub stosunku cywilnoprawnego, jak i po jego ustaniu.</w:t>
      </w:r>
    </w:p>
    <w:p w:rsidR="00817FA9" w:rsidRPr="00817FA9" w:rsidRDefault="00817FA9" w:rsidP="009E18AA">
      <w:pPr>
        <w:numPr>
          <w:ilvl w:val="0"/>
          <w:numId w:val="60"/>
        </w:numPr>
        <w:tabs>
          <w:tab w:val="left" w:pos="426"/>
        </w:tabs>
        <w:autoSpaceDE w:val="0"/>
        <w:autoSpaceDN w:val="0"/>
        <w:adjustRightInd w:val="0"/>
        <w:spacing w:after="120" w:line="288" w:lineRule="auto"/>
        <w:ind w:left="425" w:hanging="425"/>
        <w:jc w:val="both"/>
        <w:rPr>
          <w:rFonts w:ascii="Calibri" w:hAnsi="Calibri"/>
          <w:sz w:val="22"/>
          <w:szCs w:val="22"/>
        </w:rPr>
      </w:pPr>
      <w:r w:rsidRPr="00817FA9">
        <w:rPr>
          <w:rFonts w:ascii="Calibri" w:hAnsi="Calibri"/>
          <w:sz w:val="22"/>
          <w:szCs w:val="22"/>
        </w:rPr>
        <w:lastRenderedPageBreak/>
        <w:t>Wykonawca zobowiązuje się do udzielenia Zamawiającemu, na każde jego żądanie, informacji na temat przetwarzania wszystkich danych osobowych, a w szczególności niezwłocznego przekazywania informacji o każdym przypadku naruszenia przez niego i jego pracowników obowiązków dotyczących ochrony danych osobowych.</w:t>
      </w:r>
    </w:p>
    <w:p w:rsidR="00817FA9" w:rsidRPr="00817FA9" w:rsidRDefault="00817FA9" w:rsidP="009E18AA">
      <w:pPr>
        <w:numPr>
          <w:ilvl w:val="0"/>
          <w:numId w:val="60"/>
        </w:numPr>
        <w:tabs>
          <w:tab w:val="left" w:pos="426"/>
        </w:tabs>
        <w:autoSpaceDE w:val="0"/>
        <w:autoSpaceDN w:val="0"/>
        <w:adjustRightInd w:val="0"/>
        <w:spacing w:after="120" w:line="288" w:lineRule="auto"/>
        <w:ind w:left="425" w:hanging="425"/>
        <w:jc w:val="both"/>
        <w:rPr>
          <w:rFonts w:ascii="Calibri" w:hAnsi="Calibri"/>
          <w:sz w:val="22"/>
          <w:szCs w:val="22"/>
        </w:rPr>
      </w:pPr>
      <w:r w:rsidRPr="00817FA9">
        <w:rPr>
          <w:rFonts w:ascii="Calibri" w:hAnsi="Calibri"/>
          <w:sz w:val="22"/>
          <w:szCs w:val="22"/>
        </w:rPr>
        <w:t>Wykonawca umożliwi Zamawiającemu oraz innym uprawnionym instytucjom w miejscach, w których są przetwarzane powierzone dane osobowe, dokonanie kontroli, w terminie wspólnie ustalonym, nie późniejszym jednak niż 14 dni od dnia powiadomienia Wykonawcy przez Zamawiającego  oraz inne uprawnione instytucje o zamiarze przeprowadzenia kontroli, w celu sprawdzenia prawidłowości przetwarzania oraz zabezpieczenia danych osobowych.</w:t>
      </w:r>
    </w:p>
    <w:p w:rsidR="00817FA9" w:rsidRPr="00817FA9" w:rsidRDefault="00817FA9" w:rsidP="009E18AA">
      <w:pPr>
        <w:numPr>
          <w:ilvl w:val="0"/>
          <w:numId w:val="60"/>
        </w:numPr>
        <w:tabs>
          <w:tab w:val="left" w:pos="426"/>
        </w:tabs>
        <w:autoSpaceDE w:val="0"/>
        <w:autoSpaceDN w:val="0"/>
        <w:adjustRightInd w:val="0"/>
        <w:spacing w:after="120" w:line="288" w:lineRule="auto"/>
        <w:ind w:left="425" w:hanging="425"/>
        <w:jc w:val="both"/>
        <w:rPr>
          <w:rFonts w:ascii="Calibri" w:hAnsi="Calibri"/>
          <w:sz w:val="22"/>
          <w:szCs w:val="22"/>
        </w:rPr>
      </w:pPr>
      <w:r w:rsidRPr="00817FA9">
        <w:rPr>
          <w:rFonts w:ascii="Calibri" w:hAnsi="Calibri"/>
          <w:sz w:val="22"/>
          <w:szCs w:val="22"/>
        </w:rPr>
        <w:t>Wykonawca jest zobowiązany do zastosowania się do zaleceń dotyczących poprawy jakości zabezpieczenia danych osobowych oraz sposobu ich przetwarzania sporządzonych w wyniku kontroli przeprowadzonej przez Zamawiającego oraz inne uprawnione instytucje.</w:t>
      </w:r>
    </w:p>
    <w:p w:rsidR="00817FA9" w:rsidRPr="00817FA9" w:rsidRDefault="00817FA9" w:rsidP="009E18AA">
      <w:pPr>
        <w:numPr>
          <w:ilvl w:val="0"/>
          <w:numId w:val="60"/>
        </w:numPr>
        <w:spacing w:after="120" w:line="288" w:lineRule="auto"/>
        <w:ind w:left="426" w:hanging="426"/>
        <w:jc w:val="both"/>
        <w:rPr>
          <w:rFonts w:ascii="Calibri" w:hAnsi="Calibri" w:cs="Calibri"/>
          <w:sz w:val="22"/>
          <w:szCs w:val="22"/>
        </w:rPr>
      </w:pPr>
      <w:r w:rsidRPr="00817FA9">
        <w:rPr>
          <w:rFonts w:ascii="Calibri" w:hAnsi="Calibri" w:cs="Calibri"/>
          <w:sz w:val="22"/>
          <w:szCs w:val="22"/>
        </w:rPr>
        <w:t>Wykonawca niezwłocznie informuje Zamawiającego o:</w:t>
      </w:r>
    </w:p>
    <w:p w:rsidR="00817FA9" w:rsidRPr="00817FA9" w:rsidRDefault="00817FA9" w:rsidP="009E18AA">
      <w:pPr>
        <w:numPr>
          <w:ilvl w:val="0"/>
          <w:numId w:val="61"/>
        </w:numPr>
        <w:spacing w:after="120" w:line="288" w:lineRule="auto"/>
        <w:ind w:left="709" w:hanging="283"/>
        <w:jc w:val="both"/>
        <w:rPr>
          <w:rFonts w:ascii="Calibri" w:hAnsi="Calibri" w:cs="Calibri"/>
          <w:sz w:val="22"/>
          <w:szCs w:val="22"/>
        </w:rPr>
      </w:pPr>
      <w:r w:rsidRPr="00817FA9">
        <w:rPr>
          <w:rFonts w:ascii="Calibri" w:hAnsi="Calibri" w:cs="Calibri"/>
          <w:sz w:val="22"/>
          <w:szCs w:val="22"/>
        </w:rPr>
        <w:t>wszelkich przypadkach naruszenia bezpieczeństwa powierzonych do przetwarzania danych osobowych lub o ich niewłaściwym użyciu;</w:t>
      </w:r>
    </w:p>
    <w:p w:rsidR="00817FA9" w:rsidRPr="00817FA9" w:rsidRDefault="00817FA9" w:rsidP="009E18AA">
      <w:pPr>
        <w:numPr>
          <w:ilvl w:val="0"/>
          <w:numId w:val="61"/>
        </w:numPr>
        <w:spacing w:after="120" w:line="288" w:lineRule="auto"/>
        <w:ind w:left="709" w:hanging="283"/>
        <w:jc w:val="both"/>
        <w:rPr>
          <w:rFonts w:ascii="Calibri" w:hAnsi="Calibri" w:cs="Calibri"/>
          <w:sz w:val="22"/>
          <w:szCs w:val="22"/>
        </w:rPr>
      </w:pPr>
      <w:r w:rsidRPr="00817FA9">
        <w:rPr>
          <w:rFonts w:ascii="Calibri" w:hAnsi="Calibri" w:cs="Calibri"/>
          <w:sz w:val="22"/>
          <w:szCs w:val="22"/>
        </w:rPr>
        <w:t>wszelkich czynnościach z własnym udziałem w sprawach dotyczących ochrony powierzonych do przetwarzania danych osobowych prowadzonych w szczególności przed Generalnym Inspektorem Ochrony Danych Osobowych, urzędami państwowymi, policją lub przed sądem.</w:t>
      </w:r>
    </w:p>
    <w:p w:rsidR="00817FA9" w:rsidRPr="00817FA9" w:rsidRDefault="00817FA9" w:rsidP="009E18AA">
      <w:pPr>
        <w:numPr>
          <w:ilvl w:val="0"/>
          <w:numId w:val="60"/>
        </w:numPr>
        <w:spacing w:after="120" w:line="288" w:lineRule="auto"/>
        <w:ind w:left="426" w:hanging="426"/>
        <w:jc w:val="both"/>
        <w:rPr>
          <w:rFonts w:ascii="Calibri" w:hAnsi="Calibri" w:cs="Calibri"/>
          <w:sz w:val="22"/>
          <w:szCs w:val="22"/>
        </w:rPr>
      </w:pPr>
      <w:r w:rsidRPr="00817FA9">
        <w:rPr>
          <w:rFonts w:ascii="Calibri" w:hAnsi="Calibri" w:cs="Calibri"/>
          <w:sz w:val="22"/>
          <w:szCs w:val="22"/>
        </w:rPr>
        <w:t>Wykonawca odpowiada za wszelkie szkody wyrządzone Zamawiającemu lub osobom trzecim, jakie powstały w wyniku niezgodnego z Umową, przepisami prawa powszechnie obowiązującego, w tym w szczególności z ustawą o ochronie danych osobowych lub rozporządzeniem, o którym mowa w ust. 2.</w:t>
      </w:r>
    </w:p>
    <w:p w:rsidR="00817FA9" w:rsidRPr="00817FA9" w:rsidRDefault="00817FA9" w:rsidP="009E18AA">
      <w:pPr>
        <w:numPr>
          <w:ilvl w:val="0"/>
          <w:numId w:val="60"/>
        </w:numPr>
        <w:spacing w:after="120" w:line="288" w:lineRule="auto"/>
        <w:ind w:left="426" w:hanging="426"/>
        <w:jc w:val="both"/>
        <w:rPr>
          <w:rFonts w:ascii="Calibri" w:hAnsi="Calibri"/>
          <w:sz w:val="22"/>
          <w:szCs w:val="22"/>
        </w:rPr>
      </w:pPr>
      <w:r w:rsidRPr="00817FA9">
        <w:rPr>
          <w:rFonts w:ascii="Calibri" w:hAnsi="Calibri"/>
          <w:sz w:val="22"/>
          <w:szCs w:val="22"/>
        </w:rPr>
        <w:t xml:space="preserve">W zakresie, o którym mowa w ustawie o ochronie danych osobowych, Wykonawca zobowiązuje się do współpracy z </w:t>
      </w:r>
      <w:proofErr w:type="spellStart"/>
      <w:r w:rsidRPr="00817FA9">
        <w:rPr>
          <w:rFonts w:ascii="Calibri" w:hAnsi="Calibri"/>
          <w:sz w:val="22"/>
          <w:szCs w:val="22"/>
        </w:rPr>
        <w:t>ewaluatorami</w:t>
      </w:r>
      <w:proofErr w:type="spellEnd"/>
      <w:r w:rsidRPr="00817FA9">
        <w:rPr>
          <w:rFonts w:ascii="Calibri" w:hAnsi="Calibri"/>
          <w:sz w:val="22"/>
          <w:szCs w:val="22"/>
        </w:rPr>
        <w:t xml:space="preserve"> zewnętrznymi, prowadzącymi badania na zlecenie uprawnionych instytucji.</w:t>
      </w:r>
    </w:p>
    <w:p w:rsidR="00817FA9" w:rsidRPr="00817FA9" w:rsidRDefault="00817FA9" w:rsidP="00817FA9">
      <w:pPr>
        <w:spacing w:after="120" w:line="288" w:lineRule="auto"/>
        <w:jc w:val="center"/>
        <w:rPr>
          <w:rFonts w:ascii="Calibri" w:hAnsi="Calibri" w:cs="Calibri"/>
          <w:b/>
          <w:sz w:val="22"/>
          <w:szCs w:val="22"/>
        </w:rPr>
      </w:pPr>
      <w:r w:rsidRPr="00817FA9">
        <w:rPr>
          <w:rFonts w:ascii="Calibri" w:hAnsi="Calibri" w:cs="Calibri"/>
          <w:b/>
          <w:sz w:val="22"/>
          <w:szCs w:val="22"/>
        </w:rPr>
        <w:t>§ 8</w:t>
      </w:r>
    </w:p>
    <w:p w:rsidR="00817FA9" w:rsidRPr="00817FA9" w:rsidRDefault="00817FA9" w:rsidP="00817FA9">
      <w:pPr>
        <w:spacing w:after="120" w:line="288" w:lineRule="auto"/>
        <w:jc w:val="center"/>
        <w:rPr>
          <w:rFonts w:ascii="Calibri" w:hAnsi="Calibri" w:cs="Calibri"/>
          <w:b/>
          <w:sz w:val="22"/>
          <w:szCs w:val="22"/>
        </w:rPr>
      </w:pPr>
      <w:r w:rsidRPr="00817FA9">
        <w:rPr>
          <w:rFonts w:ascii="Calibri" w:hAnsi="Calibri" w:cs="Calibri"/>
          <w:b/>
          <w:sz w:val="22"/>
          <w:szCs w:val="22"/>
        </w:rPr>
        <w:t>PRAWA AUTORSKIE I PRAWA ZALEŻNE</w:t>
      </w:r>
    </w:p>
    <w:p w:rsidR="00817FA9" w:rsidRPr="00817FA9" w:rsidRDefault="00817FA9" w:rsidP="009E18AA">
      <w:pPr>
        <w:numPr>
          <w:ilvl w:val="0"/>
          <w:numId w:val="63"/>
        </w:numPr>
        <w:spacing w:after="120" w:line="288" w:lineRule="auto"/>
        <w:jc w:val="both"/>
        <w:rPr>
          <w:rFonts w:ascii="Calibri" w:hAnsi="Calibri" w:cs="Calibri"/>
          <w:sz w:val="22"/>
          <w:szCs w:val="22"/>
        </w:rPr>
      </w:pPr>
      <w:r w:rsidRPr="00817FA9">
        <w:rPr>
          <w:rFonts w:ascii="Calibri" w:hAnsi="Calibri"/>
          <w:bCs/>
          <w:sz w:val="22"/>
          <w:szCs w:val="22"/>
        </w:rPr>
        <w:t xml:space="preserve">W ramach wynagrodzenia o którym mowa w § 5 ust. 1 Umowy, Wykonawca przenosi na Zamawiającego autorskie prawa majątkowe do wszelkich utworów w rozumieniu art. 1 ust. 1  ustawy z dnia 4 lutego 1994 r. o prawie autorskim i prawach pokrewnych (j.t. </w:t>
      </w:r>
      <w:proofErr w:type="spellStart"/>
      <w:r w:rsidRPr="00817FA9">
        <w:rPr>
          <w:rFonts w:ascii="Calibri" w:hAnsi="Calibri"/>
          <w:bCs/>
          <w:sz w:val="22"/>
          <w:szCs w:val="22"/>
        </w:rPr>
        <w:t>Dz.U</w:t>
      </w:r>
      <w:proofErr w:type="spellEnd"/>
      <w:r w:rsidRPr="00817FA9">
        <w:rPr>
          <w:rFonts w:ascii="Calibri" w:hAnsi="Calibri"/>
          <w:bCs/>
          <w:sz w:val="22"/>
          <w:szCs w:val="22"/>
        </w:rPr>
        <w:t xml:space="preserve">. z 2016, poz. 666 ze zm.) tj. : ankiet, kwestionariuszy, </w:t>
      </w:r>
      <w:r w:rsidRPr="00817FA9">
        <w:rPr>
          <w:rFonts w:ascii="Calibri" w:hAnsi="Calibri" w:cs="Calibri"/>
          <w:sz w:val="22"/>
          <w:szCs w:val="22"/>
        </w:rPr>
        <w:t xml:space="preserve">prezentacji, skryptów itp., </w:t>
      </w:r>
      <w:r w:rsidRPr="00817FA9">
        <w:rPr>
          <w:rFonts w:ascii="Calibri" w:hAnsi="Calibri"/>
          <w:bCs/>
          <w:sz w:val="22"/>
          <w:szCs w:val="22"/>
        </w:rPr>
        <w:t xml:space="preserve">produktów, opracowań (także w formie fotografii, nagrań dźwiękowych itp.) wykonanych w ramach realizacji Przedmiotu Umowy, </w:t>
      </w:r>
      <w:r w:rsidRPr="00817FA9">
        <w:rPr>
          <w:rFonts w:ascii="Calibri" w:hAnsi="Calibri" w:cs="Calibri"/>
          <w:sz w:val="22"/>
          <w:szCs w:val="22"/>
        </w:rPr>
        <w:t>z prawem do dalszego przenoszenia tych praw na inne osoby na wszystkich polach eksploatacji wymienionych w ust. 2  wraz z prawem własności nośników, na których zostaną wyrażone autorskie prawa majątkowe</w:t>
      </w:r>
      <w:r w:rsidRPr="00817FA9">
        <w:rPr>
          <w:rFonts w:ascii="Calibri" w:hAnsi="Calibri"/>
          <w:bCs/>
          <w:sz w:val="22"/>
          <w:szCs w:val="22"/>
        </w:rPr>
        <w:t xml:space="preserve"> na następujących polach eksploatacji.</w:t>
      </w:r>
    </w:p>
    <w:p w:rsidR="00817FA9" w:rsidRPr="00817FA9" w:rsidRDefault="00817FA9" w:rsidP="009E18AA">
      <w:pPr>
        <w:numPr>
          <w:ilvl w:val="0"/>
          <w:numId w:val="63"/>
        </w:numPr>
        <w:spacing w:after="120" w:line="288" w:lineRule="auto"/>
        <w:ind w:left="426"/>
        <w:jc w:val="both"/>
        <w:rPr>
          <w:rFonts w:ascii="Calibri" w:hAnsi="Calibri" w:cs="Calibri"/>
          <w:sz w:val="22"/>
          <w:szCs w:val="22"/>
        </w:rPr>
      </w:pPr>
      <w:r w:rsidRPr="00817FA9">
        <w:rPr>
          <w:rFonts w:ascii="Calibri" w:hAnsi="Calibri" w:cs="Calibri"/>
          <w:sz w:val="22"/>
          <w:szCs w:val="22"/>
        </w:rPr>
        <w:lastRenderedPageBreak/>
        <w:t>Wykonawca przenosi na Zmawiającego majątkowe prawa autorskie wraz z prawami zależnymi do wszystkich utworów i produktów powstałych w ramach realizacji Przedmiotu Umowy, w szczególności na następujących polach eksploatacji:</w:t>
      </w:r>
    </w:p>
    <w:p w:rsidR="00817FA9" w:rsidRPr="00817FA9" w:rsidRDefault="00817FA9" w:rsidP="009E18AA">
      <w:pPr>
        <w:numPr>
          <w:ilvl w:val="1"/>
          <w:numId w:val="62"/>
        </w:numPr>
        <w:spacing w:after="120" w:line="288" w:lineRule="auto"/>
        <w:ind w:left="709" w:hanging="283"/>
        <w:jc w:val="both"/>
        <w:rPr>
          <w:rFonts w:ascii="Calibri" w:hAnsi="Calibri" w:cs="Calibri"/>
          <w:sz w:val="22"/>
          <w:szCs w:val="22"/>
        </w:rPr>
      </w:pPr>
      <w:r w:rsidRPr="00817FA9">
        <w:rPr>
          <w:rFonts w:ascii="Calibri" w:hAnsi="Calibri" w:cs="Calibri"/>
          <w:sz w:val="22"/>
          <w:szCs w:val="22"/>
        </w:rPr>
        <w:t>odtwarzanie utworu,</w:t>
      </w:r>
    </w:p>
    <w:p w:rsidR="00817FA9" w:rsidRPr="00817FA9" w:rsidRDefault="00817FA9" w:rsidP="009E18AA">
      <w:pPr>
        <w:numPr>
          <w:ilvl w:val="1"/>
          <w:numId w:val="62"/>
        </w:numPr>
        <w:spacing w:after="120" w:line="288" w:lineRule="auto"/>
        <w:ind w:left="709" w:hanging="283"/>
        <w:jc w:val="both"/>
        <w:rPr>
          <w:rFonts w:ascii="Calibri" w:hAnsi="Calibri" w:cs="Calibri"/>
          <w:sz w:val="22"/>
          <w:szCs w:val="22"/>
        </w:rPr>
      </w:pPr>
      <w:r w:rsidRPr="00817FA9">
        <w:rPr>
          <w:rFonts w:ascii="Calibri" w:hAnsi="Calibri" w:cs="Calibri"/>
          <w:sz w:val="22"/>
          <w:szCs w:val="22"/>
        </w:rPr>
        <w:t xml:space="preserve">utrwalanie i zwielokrotnianie utworu – jakąkolwiek techniką w nieograniczonej ilości egzemplarzy utworu, w tym techniką drukarską, reprograficzną, techniką cyfrową, zapisu magnetycznego, </w:t>
      </w:r>
    </w:p>
    <w:p w:rsidR="00817FA9" w:rsidRPr="00817FA9" w:rsidRDefault="00817FA9" w:rsidP="009E18AA">
      <w:pPr>
        <w:numPr>
          <w:ilvl w:val="1"/>
          <w:numId w:val="62"/>
        </w:numPr>
        <w:spacing w:after="120" w:line="288" w:lineRule="auto"/>
        <w:ind w:left="709" w:hanging="283"/>
        <w:jc w:val="both"/>
        <w:rPr>
          <w:rFonts w:ascii="Calibri" w:hAnsi="Calibri" w:cs="Calibri"/>
          <w:sz w:val="22"/>
          <w:szCs w:val="22"/>
        </w:rPr>
      </w:pPr>
      <w:r w:rsidRPr="00817FA9">
        <w:rPr>
          <w:rFonts w:ascii="Calibri" w:hAnsi="Calibri" w:cs="Calibri"/>
          <w:sz w:val="22"/>
          <w:szCs w:val="22"/>
        </w:rPr>
        <w:t>wprowadzanie zmian (w tym modyfikacja, modernizacja),</w:t>
      </w:r>
    </w:p>
    <w:p w:rsidR="00817FA9" w:rsidRPr="00817FA9" w:rsidRDefault="00817FA9" w:rsidP="009E18AA">
      <w:pPr>
        <w:numPr>
          <w:ilvl w:val="1"/>
          <w:numId w:val="62"/>
        </w:numPr>
        <w:spacing w:after="120" w:line="288" w:lineRule="auto"/>
        <w:ind w:left="709" w:hanging="283"/>
        <w:jc w:val="both"/>
        <w:rPr>
          <w:rFonts w:ascii="Calibri" w:hAnsi="Calibri" w:cs="Calibri"/>
          <w:sz w:val="22"/>
          <w:szCs w:val="22"/>
        </w:rPr>
      </w:pPr>
      <w:r w:rsidRPr="00817FA9">
        <w:rPr>
          <w:rFonts w:ascii="Calibri" w:hAnsi="Calibri" w:cs="Calibri"/>
          <w:sz w:val="22"/>
          <w:szCs w:val="22"/>
        </w:rPr>
        <w:t>trwałe lub czasowe zwielokrotnianie utworu w całości lub części, jakimikolwiek środkami i w jakiejkolwiek formie,</w:t>
      </w:r>
    </w:p>
    <w:p w:rsidR="00817FA9" w:rsidRPr="00817FA9" w:rsidRDefault="00817FA9" w:rsidP="009E18AA">
      <w:pPr>
        <w:numPr>
          <w:ilvl w:val="1"/>
          <w:numId w:val="62"/>
        </w:numPr>
        <w:spacing w:after="120" w:line="288" w:lineRule="auto"/>
        <w:ind w:left="709" w:hanging="283"/>
        <w:jc w:val="both"/>
        <w:rPr>
          <w:rFonts w:ascii="Calibri" w:hAnsi="Calibri" w:cs="Calibri"/>
          <w:sz w:val="22"/>
          <w:szCs w:val="22"/>
        </w:rPr>
      </w:pPr>
      <w:r w:rsidRPr="00817FA9">
        <w:rPr>
          <w:rFonts w:ascii="Calibri" w:hAnsi="Calibri" w:cs="Calibri"/>
          <w:sz w:val="22"/>
          <w:szCs w:val="22"/>
        </w:rPr>
        <w:t>przekazywanie,</w:t>
      </w:r>
    </w:p>
    <w:p w:rsidR="00817FA9" w:rsidRPr="00817FA9" w:rsidRDefault="00817FA9" w:rsidP="009E18AA">
      <w:pPr>
        <w:numPr>
          <w:ilvl w:val="1"/>
          <w:numId w:val="62"/>
        </w:numPr>
        <w:spacing w:after="120" w:line="288" w:lineRule="auto"/>
        <w:ind w:left="709" w:hanging="283"/>
        <w:jc w:val="both"/>
        <w:rPr>
          <w:rFonts w:ascii="Calibri" w:hAnsi="Calibri" w:cs="Calibri"/>
          <w:sz w:val="22"/>
          <w:szCs w:val="22"/>
        </w:rPr>
      </w:pPr>
      <w:r w:rsidRPr="00817FA9">
        <w:rPr>
          <w:rFonts w:ascii="Calibri" w:hAnsi="Calibri" w:cs="Calibri"/>
          <w:sz w:val="22"/>
          <w:szCs w:val="22"/>
        </w:rPr>
        <w:t>przechowywanie,</w:t>
      </w:r>
    </w:p>
    <w:p w:rsidR="00817FA9" w:rsidRPr="00817FA9" w:rsidRDefault="00817FA9" w:rsidP="009E18AA">
      <w:pPr>
        <w:numPr>
          <w:ilvl w:val="1"/>
          <w:numId w:val="62"/>
        </w:numPr>
        <w:spacing w:after="120" w:line="288" w:lineRule="auto"/>
        <w:ind w:left="709" w:hanging="283"/>
        <w:jc w:val="both"/>
        <w:rPr>
          <w:rFonts w:ascii="Calibri" w:hAnsi="Calibri" w:cs="Calibri"/>
          <w:sz w:val="22"/>
          <w:szCs w:val="22"/>
        </w:rPr>
      </w:pPr>
      <w:r w:rsidRPr="00817FA9">
        <w:rPr>
          <w:rFonts w:ascii="Calibri" w:hAnsi="Calibri" w:cs="Calibri"/>
          <w:sz w:val="22"/>
          <w:szCs w:val="22"/>
        </w:rPr>
        <w:t>wyświetlanie,</w:t>
      </w:r>
    </w:p>
    <w:p w:rsidR="00817FA9" w:rsidRPr="00817FA9" w:rsidRDefault="00817FA9" w:rsidP="009E18AA">
      <w:pPr>
        <w:numPr>
          <w:ilvl w:val="1"/>
          <w:numId w:val="62"/>
        </w:numPr>
        <w:spacing w:after="120" w:line="288" w:lineRule="auto"/>
        <w:ind w:left="709" w:hanging="283"/>
        <w:jc w:val="both"/>
        <w:rPr>
          <w:rFonts w:ascii="Calibri" w:hAnsi="Calibri" w:cs="Calibri"/>
          <w:sz w:val="22"/>
          <w:szCs w:val="22"/>
        </w:rPr>
      </w:pPr>
      <w:r w:rsidRPr="00817FA9">
        <w:rPr>
          <w:rFonts w:ascii="Calibri" w:hAnsi="Calibri" w:cs="Calibri"/>
          <w:sz w:val="22"/>
          <w:szCs w:val="22"/>
        </w:rPr>
        <w:t>stosowanie,</w:t>
      </w:r>
    </w:p>
    <w:p w:rsidR="00817FA9" w:rsidRPr="00817FA9" w:rsidRDefault="00817FA9" w:rsidP="009E18AA">
      <w:pPr>
        <w:numPr>
          <w:ilvl w:val="1"/>
          <w:numId w:val="62"/>
        </w:numPr>
        <w:spacing w:after="120" w:line="288" w:lineRule="auto"/>
        <w:ind w:left="709" w:hanging="283"/>
        <w:jc w:val="both"/>
        <w:rPr>
          <w:rFonts w:ascii="Calibri" w:hAnsi="Calibri" w:cs="Calibri"/>
          <w:sz w:val="22"/>
          <w:szCs w:val="22"/>
        </w:rPr>
      </w:pPr>
      <w:r w:rsidRPr="00817FA9">
        <w:rPr>
          <w:rFonts w:ascii="Calibri" w:hAnsi="Calibri" w:cs="Calibri"/>
          <w:sz w:val="22"/>
          <w:szCs w:val="22"/>
        </w:rPr>
        <w:t>wprowadzanie do obrotu:</w:t>
      </w:r>
    </w:p>
    <w:p w:rsidR="00817FA9" w:rsidRPr="00817FA9" w:rsidRDefault="00817FA9" w:rsidP="009E18AA">
      <w:pPr>
        <w:numPr>
          <w:ilvl w:val="2"/>
          <w:numId w:val="64"/>
        </w:numPr>
        <w:spacing w:after="120" w:line="288" w:lineRule="auto"/>
        <w:ind w:left="1134" w:hanging="283"/>
        <w:jc w:val="both"/>
        <w:rPr>
          <w:rFonts w:ascii="Calibri" w:hAnsi="Calibri" w:cs="Calibri"/>
          <w:sz w:val="22"/>
          <w:szCs w:val="22"/>
        </w:rPr>
      </w:pPr>
      <w:r w:rsidRPr="00817FA9">
        <w:rPr>
          <w:rFonts w:ascii="Calibri" w:hAnsi="Calibri" w:cs="Calibri"/>
          <w:sz w:val="22"/>
          <w:szCs w:val="22"/>
        </w:rPr>
        <w:t>najem,</w:t>
      </w:r>
    </w:p>
    <w:p w:rsidR="00817FA9" w:rsidRPr="00817FA9" w:rsidRDefault="00817FA9" w:rsidP="009E18AA">
      <w:pPr>
        <w:numPr>
          <w:ilvl w:val="2"/>
          <w:numId w:val="64"/>
        </w:numPr>
        <w:spacing w:after="120" w:line="288" w:lineRule="auto"/>
        <w:ind w:left="1134" w:hanging="283"/>
        <w:jc w:val="both"/>
        <w:rPr>
          <w:rFonts w:ascii="Calibri" w:hAnsi="Calibri" w:cs="Calibri"/>
          <w:sz w:val="22"/>
          <w:szCs w:val="22"/>
        </w:rPr>
      </w:pPr>
      <w:r w:rsidRPr="00817FA9">
        <w:rPr>
          <w:rFonts w:ascii="Calibri" w:hAnsi="Calibri" w:cs="Calibri"/>
          <w:sz w:val="22"/>
          <w:szCs w:val="22"/>
        </w:rPr>
        <w:t>podnajem,</w:t>
      </w:r>
    </w:p>
    <w:p w:rsidR="00817FA9" w:rsidRPr="00817FA9" w:rsidRDefault="00817FA9" w:rsidP="009E18AA">
      <w:pPr>
        <w:numPr>
          <w:ilvl w:val="2"/>
          <w:numId w:val="64"/>
        </w:numPr>
        <w:spacing w:after="120" w:line="288" w:lineRule="auto"/>
        <w:ind w:left="1134" w:hanging="283"/>
        <w:jc w:val="both"/>
        <w:rPr>
          <w:rFonts w:ascii="Calibri" w:hAnsi="Calibri" w:cs="Calibri"/>
          <w:sz w:val="22"/>
          <w:szCs w:val="22"/>
        </w:rPr>
      </w:pPr>
      <w:r w:rsidRPr="00817FA9">
        <w:rPr>
          <w:rFonts w:ascii="Calibri" w:hAnsi="Calibri" w:cs="Calibri"/>
          <w:sz w:val="22"/>
          <w:szCs w:val="22"/>
        </w:rPr>
        <w:t>dzierżawa,</w:t>
      </w:r>
    </w:p>
    <w:p w:rsidR="00817FA9" w:rsidRPr="00817FA9" w:rsidRDefault="00817FA9" w:rsidP="009E18AA">
      <w:pPr>
        <w:numPr>
          <w:ilvl w:val="2"/>
          <w:numId w:val="64"/>
        </w:numPr>
        <w:spacing w:after="120" w:line="288" w:lineRule="auto"/>
        <w:ind w:left="1134" w:hanging="283"/>
        <w:jc w:val="both"/>
        <w:rPr>
          <w:rFonts w:ascii="Calibri" w:hAnsi="Calibri" w:cs="Calibri"/>
          <w:sz w:val="22"/>
          <w:szCs w:val="22"/>
        </w:rPr>
      </w:pPr>
      <w:r w:rsidRPr="00817FA9">
        <w:rPr>
          <w:rFonts w:ascii="Calibri" w:hAnsi="Calibri" w:cs="Calibri"/>
          <w:sz w:val="22"/>
          <w:szCs w:val="22"/>
        </w:rPr>
        <w:t>sprzedaż,</w:t>
      </w:r>
    </w:p>
    <w:p w:rsidR="00817FA9" w:rsidRPr="00817FA9" w:rsidRDefault="00817FA9" w:rsidP="009E18AA">
      <w:pPr>
        <w:numPr>
          <w:ilvl w:val="1"/>
          <w:numId w:val="62"/>
        </w:numPr>
        <w:spacing w:after="120" w:line="288" w:lineRule="auto"/>
        <w:ind w:left="709"/>
        <w:jc w:val="both"/>
        <w:rPr>
          <w:rFonts w:ascii="Calibri" w:hAnsi="Calibri" w:cs="Calibri"/>
          <w:sz w:val="22"/>
          <w:szCs w:val="22"/>
        </w:rPr>
      </w:pPr>
      <w:r w:rsidRPr="00817FA9">
        <w:rPr>
          <w:rFonts w:ascii="Calibri" w:hAnsi="Calibri" w:cs="Calibri"/>
          <w:sz w:val="22"/>
          <w:szCs w:val="22"/>
        </w:rPr>
        <w:t>wprowadzanie utworu do pamięci komputera na nieograniczonej liczbie stanowisk oraz do systemów, którymi dysponuje Zamawiający,</w:t>
      </w:r>
    </w:p>
    <w:p w:rsidR="00817FA9" w:rsidRPr="00817FA9" w:rsidRDefault="00817FA9" w:rsidP="009E18AA">
      <w:pPr>
        <w:numPr>
          <w:ilvl w:val="1"/>
          <w:numId w:val="62"/>
        </w:numPr>
        <w:spacing w:after="120" w:line="288" w:lineRule="auto"/>
        <w:ind w:left="709"/>
        <w:jc w:val="both"/>
        <w:rPr>
          <w:rFonts w:ascii="Calibri" w:hAnsi="Calibri" w:cs="Calibri"/>
          <w:sz w:val="22"/>
          <w:szCs w:val="22"/>
        </w:rPr>
      </w:pPr>
      <w:r w:rsidRPr="00817FA9">
        <w:rPr>
          <w:rFonts w:ascii="Calibri" w:hAnsi="Calibri" w:cs="Calibri"/>
          <w:sz w:val="22"/>
          <w:szCs w:val="22"/>
        </w:rPr>
        <w:t>dokonywanie rozwoju lub tworzenia nowych funkcjonalności,</w:t>
      </w:r>
    </w:p>
    <w:p w:rsidR="00817FA9" w:rsidRPr="00817FA9" w:rsidRDefault="00817FA9" w:rsidP="009E18AA">
      <w:pPr>
        <w:numPr>
          <w:ilvl w:val="1"/>
          <w:numId w:val="62"/>
        </w:numPr>
        <w:spacing w:after="120" w:line="288" w:lineRule="auto"/>
        <w:ind w:left="709"/>
        <w:jc w:val="both"/>
        <w:rPr>
          <w:rFonts w:ascii="Calibri" w:hAnsi="Calibri" w:cs="Calibri"/>
          <w:sz w:val="22"/>
          <w:szCs w:val="22"/>
        </w:rPr>
      </w:pPr>
      <w:r w:rsidRPr="00817FA9">
        <w:rPr>
          <w:rFonts w:ascii="Calibri" w:hAnsi="Calibri" w:cs="Calibri"/>
          <w:sz w:val="22"/>
          <w:szCs w:val="22"/>
        </w:rPr>
        <w:t>tłumaczenia utworu,</w:t>
      </w:r>
    </w:p>
    <w:p w:rsidR="00817FA9" w:rsidRPr="00817FA9" w:rsidRDefault="00817FA9" w:rsidP="009E18AA">
      <w:pPr>
        <w:numPr>
          <w:ilvl w:val="1"/>
          <w:numId w:val="62"/>
        </w:numPr>
        <w:spacing w:after="120" w:line="288" w:lineRule="auto"/>
        <w:ind w:left="709"/>
        <w:jc w:val="both"/>
        <w:rPr>
          <w:rFonts w:ascii="Calibri" w:hAnsi="Calibri" w:cs="Calibri"/>
          <w:sz w:val="22"/>
          <w:szCs w:val="22"/>
        </w:rPr>
      </w:pPr>
      <w:r w:rsidRPr="00817FA9">
        <w:rPr>
          <w:rFonts w:ascii="Calibri" w:hAnsi="Calibri" w:cs="Calibri"/>
          <w:sz w:val="22"/>
          <w:szCs w:val="22"/>
        </w:rPr>
        <w:t>przystosowywania  utworu,</w:t>
      </w:r>
    </w:p>
    <w:p w:rsidR="00817FA9" w:rsidRPr="00817FA9" w:rsidRDefault="00817FA9" w:rsidP="009E18AA">
      <w:pPr>
        <w:numPr>
          <w:ilvl w:val="1"/>
          <w:numId w:val="62"/>
        </w:numPr>
        <w:spacing w:after="120" w:line="288" w:lineRule="auto"/>
        <w:ind w:left="709"/>
        <w:jc w:val="both"/>
        <w:rPr>
          <w:rFonts w:ascii="Calibri" w:hAnsi="Calibri" w:cs="Calibri"/>
          <w:sz w:val="22"/>
          <w:szCs w:val="22"/>
        </w:rPr>
      </w:pPr>
      <w:r w:rsidRPr="00817FA9">
        <w:rPr>
          <w:rFonts w:ascii="Calibri" w:hAnsi="Calibri" w:cs="Calibri"/>
          <w:sz w:val="22"/>
          <w:szCs w:val="22"/>
        </w:rPr>
        <w:t>zmiany, modyfikacje układu, treści lub jakichkolwiek przeróbek, z zachowaniem wszystkich pól eksploatacji, określonych w niniejszym paragrafie, na części zmienione/zmodyfikowane,</w:t>
      </w:r>
    </w:p>
    <w:p w:rsidR="00817FA9" w:rsidRPr="00817FA9" w:rsidRDefault="00817FA9" w:rsidP="009E18AA">
      <w:pPr>
        <w:numPr>
          <w:ilvl w:val="1"/>
          <w:numId w:val="62"/>
        </w:numPr>
        <w:spacing w:after="120" w:line="288" w:lineRule="auto"/>
        <w:ind w:left="709"/>
        <w:jc w:val="both"/>
        <w:rPr>
          <w:rFonts w:ascii="Calibri" w:hAnsi="Calibri" w:cs="Calibri"/>
          <w:sz w:val="22"/>
          <w:szCs w:val="22"/>
        </w:rPr>
      </w:pPr>
      <w:r w:rsidRPr="00817FA9">
        <w:rPr>
          <w:rFonts w:ascii="Calibri" w:hAnsi="Calibri" w:cs="Calibri"/>
          <w:sz w:val="22"/>
          <w:szCs w:val="22"/>
        </w:rPr>
        <w:t>udostępnianie z prawem do korzystania, przekazywania w całości lub części innym osobom fizycznym i prawnym na wszystkich, lub wybranych polach eksploatacji określonych w niniejszym paragrafie,</w:t>
      </w:r>
    </w:p>
    <w:p w:rsidR="00817FA9" w:rsidRPr="00817FA9" w:rsidRDefault="00817FA9" w:rsidP="009E18AA">
      <w:pPr>
        <w:numPr>
          <w:ilvl w:val="1"/>
          <w:numId w:val="62"/>
        </w:numPr>
        <w:spacing w:after="120" w:line="288" w:lineRule="auto"/>
        <w:ind w:left="709"/>
        <w:jc w:val="both"/>
        <w:rPr>
          <w:rFonts w:ascii="Calibri" w:hAnsi="Calibri" w:cs="Calibri"/>
          <w:sz w:val="22"/>
          <w:szCs w:val="22"/>
        </w:rPr>
      </w:pPr>
      <w:r w:rsidRPr="00817FA9">
        <w:rPr>
          <w:rFonts w:ascii="Calibri" w:hAnsi="Calibri" w:cs="Calibri"/>
          <w:sz w:val="22"/>
          <w:szCs w:val="22"/>
        </w:rPr>
        <w:t xml:space="preserve">pola eksploatacji określone w art. 50 ustawy: </w:t>
      </w:r>
    </w:p>
    <w:p w:rsidR="00817FA9" w:rsidRPr="00817FA9" w:rsidRDefault="00817FA9" w:rsidP="009E18AA">
      <w:pPr>
        <w:numPr>
          <w:ilvl w:val="2"/>
          <w:numId w:val="65"/>
        </w:numPr>
        <w:spacing w:after="120" w:line="288" w:lineRule="auto"/>
        <w:ind w:left="1134" w:hanging="283"/>
        <w:jc w:val="both"/>
        <w:rPr>
          <w:rFonts w:ascii="Calibri" w:hAnsi="Calibri" w:cs="Calibri"/>
          <w:sz w:val="22"/>
          <w:szCs w:val="22"/>
        </w:rPr>
      </w:pPr>
      <w:r w:rsidRPr="00817FA9">
        <w:rPr>
          <w:rFonts w:ascii="Calibri" w:hAnsi="Calibri" w:cs="Calibri"/>
          <w:sz w:val="22"/>
          <w:szCs w:val="22"/>
        </w:rPr>
        <w:t>w zakresie utrwalania i zwielokrotniania utworu – wytwarzanie określoną techniką egzemplarzy utworu, w tym techniką drukarską, reprograficzną, zapisu magnetycznego oraz techniką cyfrową,</w:t>
      </w:r>
    </w:p>
    <w:p w:rsidR="00817FA9" w:rsidRPr="00817FA9" w:rsidRDefault="00817FA9" w:rsidP="009E18AA">
      <w:pPr>
        <w:numPr>
          <w:ilvl w:val="2"/>
          <w:numId w:val="65"/>
        </w:numPr>
        <w:spacing w:after="120" w:line="288" w:lineRule="auto"/>
        <w:ind w:left="1134" w:hanging="283"/>
        <w:jc w:val="both"/>
        <w:rPr>
          <w:rFonts w:ascii="Calibri" w:hAnsi="Calibri" w:cs="Calibri"/>
          <w:sz w:val="22"/>
          <w:szCs w:val="22"/>
        </w:rPr>
      </w:pPr>
      <w:r w:rsidRPr="00817FA9">
        <w:rPr>
          <w:rFonts w:ascii="Calibri" w:hAnsi="Calibri" w:cs="Calibri"/>
          <w:sz w:val="22"/>
          <w:szCs w:val="22"/>
        </w:rPr>
        <w:lastRenderedPageBreak/>
        <w:t>w zakresie obrotu oryginałem, albo egzemplarzami na których utwór utrwalono – wprowadzenie do obrotu, użyczenie lub najem oryginału albo egzemplarzy,</w:t>
      </w:r>
    </w:p>
    <w:p w:rsidR="00817FA9" w:rsidRPr="00817FA9" w:rsidRDefault="00817FA9" w:rsidP="009E18AA">
      <w:pPr>
        <w:numPr>
          <w:ilvl w:val="2"/>
          <w:numId w:val="65"/>
        </w:numPr>
        <w:spacing w:after="120" w:line="288" w:lineRule="auto"/>
        <w:ind w:left="1134" w:hanging="283"/>
        <w:jc w:val="both"/>
        <w:rPr>
          <w:rFonts w:ascii="Calibri" w:hAnsi="Calibri" w:cs="Calibri"/>
          <w:sz w:val="22"/>
          <w:szCs w:val="22"/>
        </w:rPr>
      </w:pPr>
      <w:r w:rsidRPr="00817FA9">
        <w:rPr>
          <w:rFonts w:ascii="Calibri" w:hAnsi="Calibri" w:cs="Calibri"/>
          <w:sz w:val="22"/>
          <w:szCs w:val="22"/>
        </w:rPr>
        <w:t>w zakresie rozpowszechniania utworu w sposób inny niż określony w lit. b) powyżej – publiczne wykonanie, wystawienie, wyświetlenie, odtworzenie oraz nadawanie i re</w:t>
      </w:r>
      <w:r w:rsidR="004E5646">
        <w:rPr>
          <w:rFonts w:ascii="Calibri" w:hAnsi="Calibri" w:cs="Calibri"/>
          <w:sz w:val="22"/>
          <w:szCs w:val="22"/>
        </w:rPr>
        <w:t>e</w:t>
      </w:r>
      <w:r w:rsidRPr="00817FA9">
        <w:rPr>
          <w:rFonts w:ascii="Calibri" w:hAnsi="Calibri" w:cs="Calibri"/>
          <w:sz w:val="22"/>
          <w:szCs w:val="22"/>
        </w:rPr>
        <w:t>mitowanie, a także publiczne udostępnianie utworu w taki sposób, aby każdy mógł mieć do niego dostęp w miejscu</w:t>
      </w:r>
      <w:r w:rsidR="004E5646">
        <w:rPr>
          <w:rFonts w:ascii="Calibri" w:hAnsi="Calibri" w:cs="Calibri"/>
          <w:sz w:val="22"/>
          <w:szCs w:val="22"/>
        </w:rPr>
        <w:t xml:space="preserve"> i w czasie przez siebie wybranym.</w:t>
      </w:r>
    </w:p>
    <w:p w:rsidR="00817FA9" w:rsidRPr="00817FA9" w:rsidRDefault="00817FA9" w:rsidP="009E18AA">
      <w:pPr>
        <w:numPr>
          <w:ilvl w:val="0"/>
          <w:numId w:val="63"/>
        </w:numPr>
        <w:spacing w:after="120" w:line="288" w:lineRule="auto"/>
        <w:ind w:left="425" w:hanging="357"/>
        <w:jc w:val="both"/>
        <w:rPr>
          <w:rFonts w:ascii="Calibri" w:hAnsi="Calibri" w:cs="Calibri"/>
          <w:sz w:val="22"/>
          <w:szCs w:val="22"/>
        </w:rPr>
      </w:pPr>
      <w:r w:rsidRPr="00817FA9">
        <w:rPr>
          <w:rFonts w:ascii="Calibri" w:hAnsi="Calibri" w:cs="Calibri"/>
          <w:sz w:val="22"/>
          <w:szCs w:val="22"/>
        </w:rPr>
        <w:t xml:space="preserve">Przeniesienie praw, o których mowa w ust. 1, nastąpi z chwilą dokonania przez Zamawiającego odbioru bez zastrzeżeń Etapowego protokołu odbioru Przedmiotu Umowy. </w:t>
      </w:r>
    </w:p>
    <w:p w:rsidR="00817FA9" w:rsidRPr="00817FA9" w:rsidRDefault="00817FA9" w:rsidP="009E18AA">
      <w:pPr>
        <w:numPr>
          <w:ilvl w:val="0"/>
          <w:numId w:val="63"/>
        </w:numPr>
        <w:spacing w:after="120" w:line="288" w:lineRule="auto"/>
        <w:ind w:left="426"/>
        <w:jc w:val="both"/>
        <w:rPr>
          <w:rFonts w:ascii="Calibri" w:hAnsi="Calibri" w:cs="Calibri"/>
          <w:sz w:val="22"/>
          <w:szCs w:val="22"/>
        </w:rPr>
      </w:pPr>
      <w:r w:rsidRPr="00817FA9">
        <w:rPr>
          <w:rFonts w:ascii="Calibri" w:hAnsi="Calibri" w:cs="Calibri"/>
          <w:sz w:val="22"/>
          <w:szCs w:val="22"/>
        </w:rPr>
        <w:t xml:space="preserve">W ramach wynagrodzenia wynikającego z Umowy, Wykonawca przeniesie również na Zamawiającego prawo do nieograniczonego terytorialnie i czasowo wykonywania zależnych praw autorskich do wszystkich utworów i produktów powstałych lub nabytych w trakcie realizacji Umowy. </w:t>
      </w:r>
    </w:p>
    <w:p w:rsidR="00817FA9" w:rsidRPr="00817FA9" w:rsidRDefault="00817FA9" w:rsidP="009E18AA">
      <w:pPr>
        <w:numPr>
          <w:ilvl w:val="0"/>
          <w:numId w:val="63"/>
        </w:numPr>
        <w:spacing w:after="120" w:line="288" w:lineRule="auto"/>
        <w:ind w:left="426"/>
        <w:jc w:val="both"/>
        <w:rPr>
          <w:rFonts w:ascii="Calibri" w:hAnsi="Calibri" w:cs="Calibri"/>
          <w:sz w:val="22"/>
          <w:szCs w:val="22"/>
        </w:rPr>
      </w:pPr>
      <w:r w:rsidRPr="00817FA9">
        <w:rPr>
          <w:rFonts w:ascii="Calibri" w:hAnsi="Calibri" w:cs="Calibri"/>
          <w:sz w:val="22"/>
          <w:szCs w:val="22"/>
        </w:rPr>
        <w:t>Wykonawca oświadcza, że prawa autorskie, o których mowa w niniejszym paragrafie są wolne od ograniczeń lub obciążeń na rzecz osób trzecich.</w:t>
      </w:r>
    </w:p>
    <w:p w:rsidR="00817FA9" w:rsidRPr="00817FA9" w:rsidRDefault="00817FA9" w:rsidP="009E18AA">
      <w:pPr>
        <w:numPr>
          <w:ilvl w:val="0"/>
          <w:numId w:val="63"/>
        </w:numPr>
        <w:spacing w:after="120" w:line="288" w:lineRule="auto"/>
        <w:ind w:left="426"/>
        <w:jc w:val="both"/>
        <w:rPr>
          <w:rFonts w:ascii="Calibri" w:hAnsi="Calibri" w:cs="Calibri"/>
          <w:sz w:val="22"/>
          <w:szCs w:val="22"/>
        </w:rPr>
      </w:pPr>
      <w:r w:rsidRPr="00817FA9">
        <w:rPr>
          <w:rFonts w:ascii="Calibri" w:hAnsi="Calibri" w:cs="Calibri"/>
          <w:sz w:val="22"/>
          <w:szCs w:val="22"/>
        </w:rPr>
        <w:t xml:space="preserve">Inne oświadczenia i zobowiązania Wykonawcy związane z prawami autorskimi: </w:t>
      </w:r>
    </w:p>
    <w:p w:rsidR="00817FA9" w:rsidRPr="00817FA9" w:rsidRDefault="00817FA9" w:rsidP="009E18AA">
      <w:pPr>
        <w:numPr>
          <w:ilvl w:val="0"/>
          <w:numId w:val="72"/>
        </w:numPr>
        <w:spacing w:after="120" w:line="288" w:lineRule="auto"/>
        <w:jc w:val="both"/>
        <w:rPr>
          <w:rFonts w:ascii="Calibri" w:hAnsi="Calibri" w:cs="Calibri"/>
          <w:sz w:val="22"/>
          <w:szCs w:val="22"/>
        </w:rPr>
      </w:pPr>
      <w:r w:rsidRPr="00817FA9">
        <w:rPr>
          <w:rFonts w:ascii="Calibri" w:hAnsi="Calibri" w:cs="Calibri"/>
          <w:sz w:val="22"/>
          <w:szCs w:val="22"/>
        </w:rPr>
        <w:t>Wykonawca oświadcza, że jest jedynym właścicielem majątkowych praw autorskich do utworów, o których mowa w ust. 1 niniejszego paragrafu, oraz że utwory te nie są obciążone prawami osób trzecich, jak również nie zostały zgłoszone żadne roszczenia osób trzecich z tytułu naruszenia przysługujących im praw autorskich.</w:t>
      </w:r>
    </w:p>
    <w:p w:rsidR="00817FA9" w:rsidRPr="00817FA9" w:rsidRDefault="00817FA9" w:rsidP="009E18AA">
      <w:pPr>
        <w:numPr>
          <w:ilvl w:val="0"/>
          <w:numId w:val="72"/>
        </w:numPr>
        <w:spacing w:after="120" w:line="288" w:lineRule="auto"/>
        <w:jc w:val="both"/>
        <w:rPr>
          <w:rFonts w:ascii="Calibri" w:hAnsi="Calibri" w:cs="Calibri"/>
          <w:sz w:val="22"/>
          <w:szCs w:val="22"/>
        </w:rPr>
      </w:pPr>
      <w:r w:rsidRPr="00817FA9">
        <w:rPr>
          <w:rFonts w:ascii="Calibri" w:hAnsi="Calibri" w:cs="Calibri"/>
          <w:sz w:val="22"/>
          <w:szCs w:val="22"/>
        </w:rPr>
        <w:t xml:space="preserve">W przypadku wystąpienia osoby trzeciej przeciwko Zamawiającemu z roszczeniami z tytułu naruszenia praw autorskich w związku z realizacją niniejszej Umowy, Wykonawca zobowiązuje się do zaspokojenia roszczeń osób trzecich i zwolnienia Zamawiającego z obowiązku świadczenia z tego tytułu. </w:t>
      </w:r>
    </w:p>
    <w:p w:rsidR="00817FA9" w:rsidRPr="00817FA9" w:rsidRDefault="00817FA9" w:rsidP="009E18AA">
      <w:pPr>
        <w:numPr>
          <w:ilvl w:val="0"/>
          <w:numId w:val="72"/>
        </w:numPr>
        <w:spacing w:after="120" w:line="288" w:lineRule="auto"/>
        <w:jc w:val="both"/>
        <w:rPr>
          <w:rFonts w:ascii="Calibri" w:hAnsi="Calibri" w:cs="Calibri"/>
          <w:sz w:val="22"/>
          <w:szCs w:val="22"/>
        </w:rPr>
      </w:pPr>
      <w:r w:rsidRPr="00817FA9">
        <w:rPr>
          <w:rFonts w:ascii="Calibri" w:hAnsi="Calibri" w:cs="Calibri"/>
          <w:sz w:val="22"/>
          <w:szCs w:val="22"/>
        </w:rPr>
        <w:t>W przypadku dochodzenia przez osobę trzecią roszczeń, z tytułu o którym mowa w pkt. 2 przeciwko Zamawiającemu, Wykonawca zobowiązuje się do przystąpienia do procesu po stronie Zamawiającego i podjęcia wszelkich czynności w celu zwolnienia Zamawiającego z udziału w sprawie oraz do zaspokojenia roszczeń osób trzecich zgodnie z orzeczeniem sądu.</w:t>
      </w:r>
    </w:p>
    <w:p w:rsidR="00817FA9" w:rsidRPr="00817FA9" w:rsidRDefault="00817FA9" w:rsidP="00817FA9">
      <w:pPr>
        <w:spacing w:after="120" w:line="288" w:lineRule="auto"/>
        <w:jc w:val="center"/>
        <w:rPr>
          <w:rFonts w:ascii="Calibri" w:hAnsi="Calibri" w:cs="Calibri"/>
          <w:b/>
          <w:sz w:val="22"/>
          <w:szCs w:val="22"/>
        </w:rPr>
      </w:pPr>
    </w:p>
    <w:p w:rsidR="00817FA9" w:rsidRPr="00817FA9" w:rsidRDefault="00817FA9" w:rsidP="00817FA9">
      <w:pPr>
        <w:spacing w:after="120" w:line="288" w:lineRule="auto"/>
        <w:jc w:val="center"/>
        <w:rPr>
          <w:rFonts w:ascii="Calibri" w:hAnsi="Calibri" w:cs="Calibri"/>
          <w:b/>
          <w:sz w:val="22"/>
          <w:szCs w:val="22"/>
        </w:rPr>
      </w:pPr>
      <w:r w:rsidRPr="00817FA9">
        <w:rPr>
          <w:rFonts w:ascii="Calibri" w:hAnsi="Calibri" w:cs="Calibri"/>
          <w:b/>
          <w:sz w:val="22"/>
          <w:szCs w:val="22"/>
        </w:rPr>
        <w:t>§ 9</w:t>
      </w:r>
    </w:p>
    <w:p w:rsidR="00817FA9" w:rsidRPr="00817FA9" w:rsidRDefault="00817FA9" w:rsidP="00817FA9">
      <w:pPr>
        <w:spacing w:after="120" w:line="288" w:lineRule="auto"/>
        <w:jc w:val="center"/>
        <w:rPr>
          <w:rFonts w:ascii="Calibri" w:hAnsi="Calibri" w:cs="Calibri"/>
          <w:b/>
          <w:sz w:val="22"/>
          <w:szCs w:val="22"/>
        </w:rPr>
      </w:pPr>
      <w:r w:rsidRPr="00817FA9">
        <w:rPr>
          <w:rFonts w:ascii="Calibri" w:hAnsi="Calibri" w:cs="Calibri"/>
          <w:b/>
          <w:sz w:val="22"/>
          <w:szCs w:val="22"/>
        </w:rPr>
        <w:t xml:space="preserve">ZABEZPIECZENIE NALEŻYTEGO WYKONANIA UMOWY </w:t>
      </w:r>
    </w:p>
    <w:p w:rsidR="00817FA9" w:rsidRPr="00817FA9" w:rsidRDefault="00817FA9" w:rsidP="009E18AA">
      <w:pPr>
        <w:numPr>
          <w:ilvl w:val="0"/>
          <w:numId w:val="75"/>
        </w:numPr>
        <w:spacing w:after="120" w:line="288" w:lineRule="auto"/>
        <w:ind w:left="426"/>
        <w:jc w:val="both"/>
        <w:rPr>
          <w:rFonts w:ascii="Calibri" w:hAnsi="Calibri" w:cs="Calibri"/>
          <w:sz w:val="22"/>
          <w:szCs w:val="22"/>
        </w:rPr>
      </w:pPr>
      <w:r w:rsidRPr="00817FA9">
        <w:rPr>
          <w:rFonts w:ascii="Calibri" w:hAnsi="Calibri" w:cs="Calibri"/>
          <w:sz w:val="22"/>
          <w:szCs w:val="22"/>
        </w:rPr>
        <w:t>Wykonawca przed zawarciem Umowy wniósł zabezpieczenie należytego wykonania Umowy w wysokości 10% wynagrodzenia łącznego brutto za Przedmiot Umowy wskazanego w § 5 ust. 1, tj. ……………. zł (słownie złotych: ………………………) w formie ………………………………………………………… .</w:t>
      </w:r>
    </w:p>
    <w:p w:rsidR="00817FA9" w:rsidRPr="00817FA9" w:rsidRDefault="00817FA9" w:rsidP="009E18AA">
      <w:pPr>
        <w:numPr>
          <w:ilvl w:val="0"/>
          <w:numId w:val="75"/>
        </w:numPr>
        <w:spacing w:after="120" w:line="288" w:lineRule="auto"/>
        <w:ind w:left="426"/>
        <w:jc w:val="both"/>
        <w:rPr>
          <w:rFonts w:ascii="Calibri" w:hAnsi="Calibri" w:cs="Calibri"/>
          <w:sz w:val="22"/>
          <w:szCs w:val="22"/>
        </w:rPr>
      </w:pPr>
      <w:r w:rsidRPr="00817FA9">
        <w:rPr>
          <w:rFonts w:ascii="Calibri" w:hAnsi="Calibri" w:cs="Calibri"/>
          <w:sz w:val="22"/>
          <w:szCs w:val="22"/>
        </w:rPr>
        <w:t>Kwota zabezpieczenia należytego wykonania przedmiotu Umowy określona w ust. 1 zostanie zwolniona nie później niż w terminie 30 dni od dnia wykonania Przedmiotu Umowy i uznania go przez Zamawiającego za należycie wykonany.</w:t>
      </w:r>
    </w:p>
    <w:p w:rsidR="00817FA9" w:rsidRPr="00817FA9" w:rsidRDefault="00817FA9" w:rsidP="009E18AA">
      <w:pPr>
        <w:numPr>
          <w:ilvl w:val="0"/>
          <w:numId w:val="75"/>
        </w:numPr>
        <w:spacing w:after="120" w:line="288" w:lineRule="auto"/>
        <w:ind w:left="426" w:hanging="426"/>
        <w:jc w:val="both"/>
        <w:rPr>
          <w:rFonts w:ascii="Calibri" w:hAnsi="Calibri" w:cs="Calibri"/>
          <w:sz w:val="22"/>
          <w:szCs w:val="22"/>
        </w:rPr>
      </w:pPr>
      <w:r w:rsidRPr="00817FA9">
        <w:rPr>
          <w:rFonts w:ascii="Calibri" w:hAnsi="Calibri" w:cs="Calibri"/>
          <w:sz w:val="22"/>
          <w:szCs w:val="22"/>
        </w:rPr>
        <w:lastRenderedPageBreak/>
        <w:t>Kwota zabezpieczenia należytego wykonania przedmiotu Umowy określona w ust. 1 zostanie zwrócona w terminie 30 dni od dnia wykonania zamówienia i uznania przez Zamawiającego za należycie wykonane.</w:t>
      </w:r>
    </w:p>
    <w:p w:rsidR="00817FA9" w:rsidRPr="00817FA9" w:rsidRDefault="00817FA9" w:rsidP="00817FA9">
      <w:pPr>
        <w:spacing w:after="120" w:line="288" w:lineRule="auto"/>
        <w:jc w:val="center"/>
        <w:rPr>
          <w:rFonts w:ascii="Calibri" w:hAnsi="Calibri" w:cs="Calibri"/>
          <w:b/>
          <w:sz w:val="22"/>
          <w:szCs w:val="22"/>
        </w:rPr>
      </w:pPr>
    </w:p>
    <w:p w:rsidR="00817FA9" w:rsidRPr="00817FA9" w:rsidRDefault="00817FA9" w:rsidP="00817FA9">
      <w:pPr>
        <w:spacing w:after="120" w:line="288" w:lineRule="auto"/>
        <w:jc w:val="center"/>
        <w:rPr>
          <w:rFonts w:ascii="Calibri" w:hAnsi="Calibri" w:cs="Calibri"/>
          <w:b/>
          <w:sz w:val="22"/>
          <w:szCs w:val="22"/>
        </w:rPr>
      </w:pPr>
      <w:r w:rsidRPr="00817FA9">
        <w:rPr>
          <w:rFonts w:ascii="Calibri" w:hAnsi="Calibri" w:cs="Calibri"/>
          <w:b/>
          <w:sz w:val="22"/>
          <w:szCs w:val="22"/>
        </w:rPr>
        <w:t>§ 10</w:t>
      </w:r>
    </w:p>
    <w:p w:rsidR="00817FA9" w:rsidRPr="00817FA9" w:rsidRDefault="00817FA9" w:rsidP="00817FA9">
      <w:pPr>
        <w:spacing w:after="120" w:line="288" w:lineRule="auto"/>
        <w:jc w:val="center"/>
        <w:rPr>
          <w:rFonts w:ascii="Calibri" w:hAnsi="Calibri" w:cs="Calibri"/>
          <w:b/>
          <w:sz w:val="22"/>
          <w:szCs w:val="22"/>
        </w:rPr>
      </w:pPr>
      <w:r w:rsidRPr="00817FA9">
        <w:rPr>
          <w:rFonts w:ascii="Calibri" w:hAnsi="Calibri" w:cs="Calibri"/>
          <w:b/>
          <w:sz w:val="22"/>
          <w:szCs w:val="22"/>
        </w:rPr>
        <w:t>ODPOWIEDZIALNOŚĆ KONTRAKTOWA, KARY UMOWNE I ODSTĄPIENIE OD UMOWY</w:t>
      </w:r>
    </w:p>
    <w:p w:rsidR="00817FA9" w:rsidRPr="00817FA9" w:rsidRDefault="00817FA9" w:rsidP="00817FA9">
      <w:pPr>
        <w:numPr>
          <w:ilvl w:val="0"/>
          <w:numId w:val="11"/>
        </w:numPr>
        <w:spacing w:after="120" w:line="288" w:lineRule="auto"/>
        <w:ind w:left="426"/>
        <w:jc w:val="both"/>
        <w:rPr>
          <w:rFonts w:ascii="Calibri" w:hAnsi="Calibri" w:cs="Calibri"/>
          <w:sz w:val="22"/>
          <w:szCs w:val="22"/>
        </w:rPr>
      </w:pPr>
      <w:r w:rsidRPr="00817FA9">
        <w:rPr>
          <w:rFonts w:ascii="Calibri" w:hAnsi="Calibri" w:cs="Calibri"/>
          <w:sz w:val="22"/>
          <w:szCs w:val="22"/>
        </w:rPr>
        <w:t>Wykonawca ponosi odpowiedzialność za niewykonanie lub nienależyte wykonanie Przedmiotu Umowy.</w:t>
      </w:r>
    </w:p>
    <w:p w:rsidR="00817FA9" w:rsidRPr="00817FA9" w:rsidRDefault="00817FA9" w:rsidP="00817FA9">
      <w:pPr>
        <w:numPr>
          <w:ilvl w:val="0"/>
          <w:numId w:val="11"/>
        </w:numPr>
        <w:spacing w:after="120" w:line="288" w:lineRule="auto"/>
        <w:ind w:left="426"/>
        <w:jc w:val="both"/>
        <w:rPr>
          <w:rFonts w:ascii="Calibri" w:hAnsi="Calibri" w:cs="Calibri"/>
          <w:sz w:val="22"/>
          <w:szCs w:val="22"/>
        </w:rPr>
      </w:pPr>
      <w:r w:rsidRPr="00817FA9">
        <w:rPr>
          <w:rFonts w:ascii="Calibri" w:hAnsi="Calibri" w:cs="Calibri"/>
          <w:sz w:val="22"/>
          <w:szCs w:val="22"/>
        </w:rPr>
        <w:t>Zamawiający ma prawo naliczania Wykonawcy kar umownych w wysokości:</w:t>
      </w:r>
    </w:p>
    <w:p w:rsidR="00817FA9" w:rsidRPr="00817FA9" w:rsidRDefault="00817FA9" w:rsidP="009E18AA">
      <w:pPr>
        <w:numPr>
          <w:ilvl w:val="1"/>
          <w:numId w:val="66"/>
        </w:numPr>
        <w:spacing w:after="120" w:line="288" w:lineRule="auto"/>
        <w:ind w:left="709"/>
        <w:jc w:val="both"/>
        <w:rPr>
          <w:rFonts w:ascii="Calibri" w:hAnsi="Calibri" w:cs="Calibri"/>
          <w:sz w:val="22"/>
          <w:szCs w:val="22"/>
        </w:rPr>
      </w:pPr>
      <w:r w:rsidRPr="00817FA9">
        <w:rPr>
          <w:rFonts w:ascii="Calibri" w:hAnsi="Calibri" w:cs="Calibri"/>
          <w:sz w:val="22"/>
          <w:szCs w:val="22"/>
        </w:rPr>
        <w:t>0,05 %</w:t>
      </w:r>
      <w:r w:rsidRPr="00817FA9">
        <w:t xml:space="preserve"> </w:t>
      </w:r>
      <w:r w:rsidRPr="00817FA9">
        <w:rPr>
          <w:rFonts w:ascii="Calibri" w:hAnsi="Calibri" w:cs="Calibri"/>
          <w:sz w:val="22"/>
          <w:szCs w:val="22"/>
        </w:rPr>
        <w:t xml:space="preserve">wynagrodzenia, o którym mowa w § 5 ust. 1 lit. a)  Umowy za każdy rozpoczęty dzień opóźnienia w przekazaniu Zamawiającemu: </w:t>
      </w:r>
    </w:p>
    <w:p w:rsidR="00817FA9" w:rsidRPr="00817FA9" w:rsidRDefault="00817FA9" w:rsidP="009E18AA">
      <w:pPr>
        <w:numPr>
          <w:ilvl w:val="0"/>
          <w:numId w:val="77"/>
        </w:numPr>
        <w:spacing w:line="288" w:lineRule="auto"/>
        <w:ind w:left="1134" w:hanging="357"/>
        <w:jc w:val="both"/>
        <w:rPr>
          <w:rFonts w:ascii="Calibri" w:hAnsi="Calibri" w:cs="Calibri"/>
          <w:sz w:val="22"/>
          <w:szCs w:val="22"/>
        </w:rPr>
      </w:pPr>
      <w:r w:rsidRPr="00817FA9">
        <w:rPr>
          <w:rFonts w:ascii="Calibri" w:hAnsi="Calibri" w:cs="Calibri"/>
          <w:sz w:val="22"/>
          <w:szCs w:val="22"/>
        </w:rPr>
        <w:t xml:space="preserve">do akceptacji metodologii prowadzenia badań analityczno-porównawczych wraz z m.in. ankietami i kwestionariuszami, zgodnie z § 2 ust. 8 Umowy (zdanie pierwsze), </w:t>
      </w:r>
    </w:p>
    <w:p w:rsidR="00817FA9" w:rsidRPr="00817FA9" w:rsidRDefault="00817FA9" w:rsidP="009E18AA">
      <w:pPr>
        <w:numPr>
          <w:ilvl w:val="1"/>
          <w:numId w:val="66"/>
        </w:numPr>
        <w:spacing w:after="120" w:line="288" w:lineRule="auto"/>
        <w:ind w:left="709" w:hanging="425"/>
        <w:jc w:val="both"/>
        <w:rPr>
          <w:rFonts w:ascii="Calibri" w:hAnsi="Calibri" w:cs="Calibri"/>
          <w:sz w:val="22"/>
          <w:szCs w:val="22"/>
        </w:rPr>
      </w:pPr>
      <w:r w:rsidRPr="00817FA9">
        <w:rPr>
          <w:rFonts w:ascii="Calibri" w:hAnsi="Calibri" w:cs="Calibri"/>
          <w:sz w:val="22"/>
          <w:szCs w:val="22"/>
        </w:rPr>
        <w:t>0,05 %</w:t>
      </w:r>
      <w:r w:rsidRPr="00817FA9">
        <w:t xml:space="preserve"> </w:t>
      </w:r>
      <w:r w:rsidRPr="00817FA9">
        <w:rPr>
          <w:rFonts w:ascii="Calibri" w:hAnsi="Calibri" w:cs="Calibri"/>
          <w:sz w:val="22"/>
          <w:szCs w:val="22"/>
        </w:rPr>
        <w:t xml:space="preserve">wynagrodzenia łącznego, o którym mowa w § 5 ust. 1 Umowy za każdy rozpoczęty dzień opóźnienia w przekazaniu Zamawiającemu: </w:t>
      </w:r>
    </w:p>
    <w:p w:rsidR="00817FA9" w:rsidRPr="00817FA9" w:rsidRDefault="00817FA9" w:rsidP="009E18AA">
      <w:pPr>
        <w:numPr>
          <w:ilvl w:val="0"/>
          <w:numId w:val="77"/>
        </w:numPr>
        <w:spacing w:line="288" w:lineRule="auto"/>
        <w:ind w:left="1134" w:hanging="357"/>
        <w:jc w:val="both"/>
        <w:rPr>
          <w:rFonts w:ascii="Calibri" w:hAnsi="Calibri" w:cs="Calibri"/>
          <w:sz w:val="22"/>
          <w:szCs w:val="22"/>
        </w:rPr>
      </w:pPr>
      <w:r w:rsidRPr="00817FA9">
        <w:rPr>
          <w:rFonts w:ascii="Calibri" w:hAnsi="Calibri" w:cs="Calibri"/>
          <w:sz w:val="22"/>
          <w:szCs w:val="22"/>
        </w:rPr>
        <w:t>harmonogramu realizacji Umowy, zgodnie z § 2 ust. 6 Umowy,</w:t>
      </w:r>
    </w:p>
    <w:p w:rsidR="00817FA9" w:rsidRPr="00817FA9" w:rsidRDefault="00817FA9" w:rsidP="009E18AA">
      <w:pPr>
        <w:numPr>
          <w:ilvl w:val="0"/>
          <w:numId w:val="77"/>
        </w:numPr>
        <w:spacing w:line="288" w:lineRule="auto"/>
        <w:ind w:left="1134" w:hanging="357"/>
        <w:jc w:val="both"/>
        <w:rPr>
          <w:rFonts w:ascii="Calibri" w:hAnsi="Calibri" w:cs="Calibri"/>
          <w:sz w:val="22"/>
          <w:szCs w:val="22"/>
        </w:rPr>
      </w:pPr>
      <w:r w:rsidRPr="00817FA9">
        <w:rPr>
          <w:rFonts w:ascii="Calibri" w:hAnsi="Calibri" w:cs="Calibri"/>
          <w:sz w:val="22"/>
          <w:szCs w:val="22"/>
        </w:rPr>
        <w:t>zbiorczego raportu z postępu prac zrealizowanych w danym miesiącu kalendarzowym, zgodnie z § 6 ust. 2 Umowy;</w:t>
      </w:r>
    </w:p>
    <w:p w:rsidR="00817FA9" w:rsidRPr="00817FA9" w:rsidRDefault="00817FA9" w:rsidP="009E18AA">
      <w:pPr>
        <w:numPr>
          <w:ilvl w:val="0"/>
          <w:numId w:val="77"/>
        </w:numPr>
        <w:spacing w:line="288" w:lineRule="auto"/>
        <w:ind w:left="1134" w:hanging="357"/>
        <w:jc w:val="both"/>
        <w:rPr>
          <w:rFonts w:ascii="Calibri" w:hAnsi="Calibri" w:cs="Calibri"/>
          <w:sz w:val="22"/>
          <w:szCs w:val="22"/>
        </w:rPr>
      </w:pPr>
      <w:r w:rsidRPr="00817FA9">
        <w:rPr>
          <w:rFonts w:ascii="Calibri" w:hAnsi="Calibri" w:cs="Calibri"/>
          <w:sz w:val="22"/>
          <w:szCs w:val="22"/>
        </w:rPr>
        <w:t>zbioru danych osobowych, zgodnie z § 7 ust. 3 Umowy;</w:t>
      </w:r>
    </w:p>
    <w:p w:rsidR="00817FA9" w:rsidRPr="00817FA9" w:rsidRDefault="00817FA9" w:rsidP="009E18AA">
      <w:pPr>
        <w:numPr>
          <w:ilvl w:val="1"/>
          <w:numId w:val="66"/>
        </w:numPr>
        <w:spacing w:before="120" w:after="120" w:line="288" w:lineRule="auto"/>
        <w:ind w:left="709" w:hanging="357"/>
        <w:jc w:val="both"/>
        <w:rPr>
          <w:rFonts w:ascii="Calibri" w:hAnsi="Calibri" w:cs="Calibri"/>
          <w:sz w:val="22"/>
          <w:szCs w:val="22"/>
        </w:rPr>
      </w:pPr>
      <w:r w:rsidRPr="00817FA9">
        <w:rPr>
          <w:rFonts w:ascii="Calibri" w:hAnsi="Calibri" w:cs="Calibri"/>
          <w:sz w:val="22"/>
          <w:szCs w:val="22"/>
        </w:rPr>
        <w:t>0,05 % wynagrodzenia łącznego o którym mowa w § 5 ust. 1 Umowy, za każde stwierdzone naruszenie obowiązku polegającego na:</w:t>
      </w:r>
    </w:p>
    <w:p w:rsidR="00817FA9" w:rsidRPr="00817FA9" w:rsidRDefault="00817FA9" w:rsidP="009E18AA">
      <w:pPr>
        <w:numPr>
          <w:ilvl w:val="2"/>
          <w:numId w:val="78"/>
        </w:numPr>
        <w:spacing w:line="288" w:lineRule="auto"/>
        <w:ind w:left="1134" w:hanging="357"/>
        <w:jc w:val="both"/>
        <w:rPr>
          <w:rFonts w:ascii="Calibri" w:hAnsi="Calibri" w:cs="Calibri"/>
          <w:sz w:val="22"/>
          <w:szCs w:val="22"/>
        </w:rPr>
      </w:pPr>
      <w:r w:rsidRPr="00817FA9">
        <w:rPr>
          <w:rFonts w:ascii="Calibri" w:hAnsi="Calibri" w:cs="Calibri"/>
          <w:sz w:val="22"/>
          <w:szCs w:val="22"/>
        </w:rPr>
        <w:t>nieudostępnieniu Zamawiającemu pomimo dwukrotnego wezwania dokumentacji oraz materiałów i informacji związanych z realizacją Umowy, zgodnie z § 6 ust. 1,</w:t>
      </w:r>
    </w:p>
    <w:p w:rsidR="00817FA9" w:rsidRPr="00817FA9" w:rsidRDefault="00817FA9" w:rsidP="009E18AA">
      <w:pPr>
        <w:numPr>
          <w:ilvl w:val="2"/>
          <w:numId w:val="78"/>
        </w:numPr>
        <w:spacing w:line="288" w:lineRule="auto"/>
        <w:ind w:left="1134" w:hanging="357"/>
        <w:jc w:val="both"/>
        <w:rPr>
          <w:rFonts w:ascii="Calibri" w:hAnsi="Calibri" w:cs="Calibri"/>
          <w:sz w:val="22"/>
          <w:szCs w:val="22"/>
        </w:rPr>
      </w:pPr>
      <w:r w:rsidRPr="00817FA9">
        <w:rPr>
          <w:rFonts w:ascii="Calibri" w:hAnsi="Calibri" w:cs="Calibri"/>
          <w:sz w:val="22"/>
          <w:szCs w:val="22"/>
        </w:rPr>
        <w:t>niepoddaniu się kontroli w siedzibie Wykonawcy oraz w miejscach gdzie zamówienie jest realizowane, zgodnie z § 6 ust. 5,</w:t>
      </w:r>
    </w:p>
    <w:p w:rsidR="00817FA9" w:rsidRPr="00817FA9" w:rsidRDefault="00817FA9" w:rsidP="009E18AA">
      <w:pPr>
        <w:numPr>
          <w:ilvl w:val="2"/>
          <w:numId w:val="78"/>
        </w:numPr>
        <w:spacing w:line="288" w:lineRule="auto"/>
        <w:ind w:left="1134" w:hanging="357"/>
        <w:jc w:val="both"/>
        <w:rPr>
          <w:rFonts w:ascii="Calibri" w:hAnsi="Calibri" w:cs="Calibri"/>
          <w:sz w:val="22"/>
          <w:szCs w:val="22"/>
        </w:rPr>
      </w:pPr>
      <w:r w:rsidRPr="00817FA9">
        <w:rPr>
          <w:rFonts w:ascii="Calibri" w:hAnsi="Calibri" w:cs="Calibri"/>
          <w:sz w:val="22"/>
          <w:szCs w:val="22"/>
        </w:rPr>
        <w:t>niepoinformowaniu Zamawiającego o miejscu archiwizacji dokumentów związanych z realizowanym Przedmiotem Umowy, zgodnie z § 6 ust. 7,</w:t>
      </w:r>
    </w:p>
    <w:p w:rsidR="00817FA9" w:rsidRPr="00817FA9" w:rsidRDefault="00817FA9" w:rsidP="009E18AA">
      <w:pPr>
        <w:numPr>
          <w:ilvl w:val="2"/>
          <w:numId w:val="78"/>
        </w:numPr>
        <w:spacing w:line="288" w:lineRule="auto"/>
        <w:ind w:left="1134" w:hanging="357"/>
        <w:jc w:val="both"/>
        <w:rPr>
          <w:rFonts w:ascii="Calibri" w:hAnsi="Calibri" w:cs="Calibri"/>
          <w:sz w:val="22"/>
          <w:szCs w:val="22"/>
        </w:rPr>
      </w:pPr>
      <w:r w:rsidRPr="00817FA9">
        <w:rPr>
          <w:rFonts w:ascii="Calibri" w:hAnsi="Calibri" w:cs="Calibri"/>
          <w:sz w:val="22"/>
          <w:szCs w:val="22"/>
        </w:rPr>
        <w:t>nieoznakowaniu dokumentacji i korespondencji logotypami graficznymi, zgodnie z § 6 ust. 8;</w:t>
      </w:r>
    </w:p>
    <w:p w:rsidR="00817FA9" w:rsidRPr="00817FA9" w:rsidRDefault="00817FA9" w:rsidP="009E18AA">
      <w:pPr>
        <w:numPr>
          <w:ilvl w:val="1"/>
          <w:numId w:val="66"/>
        </w:numPr>
        <w:spacing w:before="120" w:after="120" w:line="288" w:lineRule="auto"/>
        <w:ind w:left="709" w:hanging="357"/>
        <w:jc w:val="both"/>
        <w:rPr>
          <w:rFonts w:ascii="Calibri" w:hAnsi="Calibri" w:cs="Calibri"/>
          <w:sz w:val="22"/>
          <w:szCs w:val="22"/>
        </w:rPr>
      </w:pPr>
      <w:r w:rsidRPr="00817FA9">
        <w:rPr>
          <w:rFonts w:ascii="Calibri" w:hAnsi="Calibri" w:cs="Calibri"/>
          <w:sz w:val="22"/>
          <w:szCs w:val="22"/>
        </w:rPr>
        <w:t>0,1 % wynagrodzenia, o którym mowa w § 5 ust. 1 lit a) Umowy, za każde nieprzeprowadzone badanie telefoniczne, badanie ankietowe lub badanie e-mailowe, zgodnie z treścią Rozdziału III OPZ;</w:t>
      </w:r>
    </w:p>
    <w:p w:rsidR="00817FA9" w:rsidRPr="00817FA9" w:rsidRDefault="00817FA9" w:rsidP="009E18AA">
      <w:pPr>
        <w:numPr>
          <w:ilvl w:val="1"/>
          <w:numId w:val="66"/>
        </w:numPr>
        <w:spacing w:before="120" w:after="120" w:line="288" w:lineRule="auto"/>
        <w:ind w:left="709" w:hanging="357"/>
        <w:jc w:val="both"/>
        <w:rPr>
          <w:rFonts w:ascii="Calibri" w:hAnsi="Calibri" w:cs="Calibri"/>
          <w:sz w:val="22"/>
          <w:szCs w:val="22"/>
        </w:rPr>
      </w:pPr>
      <w:r w:rsidRPr="00817FA9">
        <w:rPr>
          <w:rFonts w:ascii="Calibri" w:hAnsi="Calibri" w:cs="Calibri"/>
          <w:sz w:val="22"/>
          <w:szCs w:val="22"/>
        </w:rPr>
        <w:t>0,2 % wynagrodzenia, o którym mowa w § 5 ust. 1 lit. b) Umowy za każdy przypadek przedstawienia po raz trzeci i kolejny dokumentu (produktu), opracowanego w ramach Zadania 2, nie spełniającego wymagań merytorycznych określonych w OPZ</w:t>
      </w:r>
      <w:r w:rsidR="000F1A0B">
        <w:rPr>
          <w:rFonts w:ascii="Calibri" w:hAnsi="Calibri" w:cs="Calibri"/>
          <w:sz w:val="22"/>
          <w:szCs w:val="22"/>
        </w:rPr>
        <w:t>;</w:t>
      </w:r>
    </w:p>
    <w:p w:rsidR="00817FA9" w:rsidRPr="00817FA9" w:rsidRDefault="00817FA9" w:rsidP="009E18AA">
      <w:pPr>
        <w:numPr>
          <w:ilvl w:val="1"/>
          <w:numId w:val="66"/>
        </w:numPr>
        <w:spacing w:before="120" w:after="120" w:line="288" w:lineRule="auto"/>
        <w:ind w:left="709" w:hanging="357"/>
        <w:jc w:val="both"/>
        <w:rPr>
          <w:rFonts w:ascii="Calibri" w:hAnsi="Calibri" w:cs="Calibri"/>
          <w:sz w:val="22"/>
          <w:szCs w:val="22"/>
        </w:rPr>
      </w:pPr>
      <w:r w:rsidRPr="00817FA9">
        <w:rPr>
          <w:rFonts w:ascii="Calibri" w:hAnsi="Calibri" w:cs="Calibri"/>
          <w:sz w:val="22"/>
          <w:szCs w:val="22"/>
        </w:rPr>
        <w:lastRenderedPageBreak/>
        <w:t>0,2 % wynagrodzenia, o którym mowa w § 5 ust. 1 lit. a) Umowy za każdy rozpoczęty dzień kalendarzowy opóźnienia w przekazaniu Zamawiającemu</w:t>
      </w:r>
      <w:r w:rsidRPr="00817FA9">
        <w:t xml:space="preserve"> </w:t>
      </w:r>
      <w:r w:rsidRPr="00817FA9">
        <w:rPr>
          <w:rFonts w:ascii="Calibri" w:hAnsi="Calibri" w:cs="Calibri"/>
          <w:sz w:val="22"/>
          <w:szCs w:val="22"/>
        </w:rPr>
        <w:t>skorygowanych materiałów uwzględniających uwagi Zamawiającego, w terminie określonym w  § 2 ust. 8 Umowy (zdanie drugie);</w:t>
      </w:r>
    </w:p>
    <w:p w:rsidR="00817FA9" w:rsidRPr="00817FA9" w:rsidRDefault="00817FA9" w:rsidP="009E18AA">
      <w:pPr>
        <w:numPr>
          <w:ilvl w:val="1"/>
          <w:numId w:val="66"/>
        </w:numPr>
        <w:spacing w:before="120" w:after="120" w:line="288" w:lineRule="auto"/>
        <w:ind w:left="709" w:hanging="357"/>
        <w:jc w:val="both"/>
        <w:rPr>
          <w:rFonts w:ascii="Calibri" w:hAnsi="Calibri" w:cs="Calibri"/>
          <w:sz w:val="22"/>
          <w:szCs w:val="22"/>
        </w:rPr>
      </w:pPr>
      <w:r w:rsidRPr="00817FA9">
        <w:rPr>
          <w:rFonts w:ascii="Calibri" w:hAnsi="Calibri" w:cs="Calibri"/>
          <w:sz w:val="22"/>
          <w:szCs w:val="22"/>
        </w:rPr>
        <w:t xml:space="preserve">0,3 % wynagrodzenia, o którym mowa w § 5 ust. 1 lit. a) Umowy, za każdy nieprzeprowadzony wywiad pogłębiony, zgodnie z treścią Rozdziału III OPZ oraz </w:t>
      </w:r>
      <w:r w:rsidRPr="00817FA9">
        <w:rPr>
          <w:rFonts w:ascii="Calibri" w:hAnsi="Calibri"/>
          <w:sz w:val="22"/>
          <w:szCs w:val="22"/>
        </w:rPr>
        <w:t xml:space="preserve">za każdy rozpoczęty dzień kalendarzowy opóźnienia w rozpoczęciu realizacji badań jakościowych, ilościowych lub wizyt studyjnych  zgodnie z przyjętym przez Strony </w:t>
      </w:r>
      <w:r w:rsidRPr="00817FA9">
        <w:rPr>
          <w:rFonts w:ascii="Calibri" w:hAnsi="Calibri" w:cs="Calibri"/>
          <w:sz w:val="22"/>
          <w:szCs w:val="22"/>
        </w:rPr>
        <w:t>harmonogramu realizacji Umowy;</w:t>
      </w:r>
    </w:p>
    <w:p w:rsidR="00817FA9" w:rsidRPr="00817FA9" w:rsidRDefault="00817FA9" w:rsidP="009E18AA">
      <w:pPr>
        <w:numPr>
          <w:ilvl w:val="1"/>
          <w:numId w:val="66"/>
        </w:numPr>
        <w:spacing w:before="120" w:after="120" w:line="288" w:lineRule="auto"/>
        <w:ind w:left="709" w:hanging="357"/>
        <w:jc w:val="both"/>
        <w:rPr>
          <w:rFonts w:ascii="Calibri" w:hAnsi="Calibri" w:cs="Calibri"/>
          <w:sz w:val="22"/>
          <w:szCs w:val="22"/>
        </w:rPr>
      </w:pPr>
      <w:r w:rsidRPr="00817FA9">
        <w:rPr>
          <w:rFonts w:ascii="Calibri" w:hAnsi="Calibri" w:cs="Calibri"/>
          <w:sz w:val="22"/>
          <w:szCs w:val="22"/>
        </w:rPr>
        <w:t>1 % wynagrodzenia, o którym mowa w § 5 ust. 1 lit. a)  Umowy, za każdą nieprzeprowadzoną wizytę studyjną, zgodnie z treścią Rozdziału III OPZ;</w:t>
      </w:r>
    </w:p>
    <w:p w:rsidR="00817FA9" w:rsidRPr="00817FA9" w:rsidRDefault="00817FA9" w:rsidP="009E18AA">
      <w:pPr>
        <w:numPr>
          <w:ilvl w:val="1"/>
          <w:numId w:val="66"/>
        </w:numPr>
        <w:spacing w:after="120" w:line="288" w:lineRule="auto"/>
        <w:ind w:left="709" w:hanging="357"/>
        <w:jc w:val="both"/>
        <w:rPr>
          <w:rFonts w:ascii="Calibri" w:hAnsi="Calibri" w:cs="Calibri"/>
          <w:sz w:val="22"/>
          <w:szCs w:val="22"/>
        </w:rPr>
      </w:pPr>
      <w:r w:rsidRPr="00817FA9">
        <w:rPr>
          <w:rFonts w:ascii="Calibri" w:hAnsi="Calibri" w:cs="Calibri"/>
          <w:sz w:val="22"/>
          <w:szCs w:val="22"/>
        </w:rPr>
        <w:t>35% wynagrodzenia łącznego, o którym mowa § 5 ust. 1 Umowy, za odstąpienie przez Wykonawcę od Umowy, nie przystąpienie do jej wykonania lub zaprzestanie jej wykonywania, z powodów, za które Zamawiający nie ponosi odpowiedzialności,</w:t>
      </w:r>
    </w:p>
    <w:p w:rsidR="00817FA9" w:rsidRPr="00817FA9" w:rsidRDefault="00817FA9" w:rsidP="009E18AA">
      <w:pPr>
        <w:numPr>
          <w:ilvl w:val="1"/>
          <w:numId w:val="66"/>
        </w:numPr>
        <w:spacing w:after="120" w:line="288" w:lineRule="auto"/>
        <w:ind w:left="709"/>
        <w:jc w:val="both"/>
        <w:rPr>
          <w:rFonts w:ascii="Calibri" w:hAnsi="Calibri" w:cs="Calibri"/>
          <w:sz w:val="22"/>
          <w:szCs w:val="22"/>
        </w:rPr>
      </w:pPr>
      <w:r w:rsidRPr="00817FA9">
        <w:rPr>
          <w:rFonts w:ascii="Calibri" w:hAnsi="Calibri" w:cs="Calibri"/>
          <w:sz w:val="22"/>
          <w:szCs w:val="22"/>
        </w:rPr>
        <w:t>20 % wynagrodzenia łącznego, o którym mowa § 5 ust. 1 Umowy, w przypadku odstąpienia od Umowy przez Zamawiającego z przyczyn leżących po stronie Wykonawcy,</w:t>
      </w:r>
    </w:p>
    <w:p w:rsidR="00817FA9" w:rsidRPr="00817FA9" w:rsidRDefault="00817FA9" w:rsidP="00817FA9">
      <w:pPr>
        <w:numPr>
          <w:ilvl w:val="0"/>
          <w:numId w:val="11"/>
        </w:numPr>
        <w:spacing w:after="120" w:line="288" w:lineRule="auto"/>
        <w:ind w:left="426"/>
        <w:jc w:val="both"/>
        <w:rPr>
          <w:rFonts w:ascii="Calibri" w:hAnsi="Calibri" w:cs="Calibri"/>
          <w:sz w:val="22"/>
          <w:szCs w:val="22"/>
        </w:rPr>
      </w:pPr>
      <w:r w:rsidRPr="00817FA9">
        <w:rPr>
          <w:rFonts w:ascii="Calibri" w:hAnsi="Calibri" w:cs="Calibri"/>
          <w:sz w:val="22"/>
          <w:szCs w:val="22"/>
        </w:rPr>
        <w:t xml:space="preserve">W przypadku stwierdzenia naruszenia obowiązku, o którym mowa w § 6 ust. 6 Umowy, Zamawiający zastrzega sobie prawo zlecenia realizacji takiego obowiązku innemu podmiotowi </w:t>
      </w:r>
      <w:r w:rsidRPr="00817FA9">
        <w:rPr>
          <w:rFonts w:ascii="Calibri" w:hAnsi="Calibri" w:cs="Calibri"/>
          <w:sz w:val="22"/>
          <w:szCs w:val="22"/>
        </w:rPr>
        <w:br/>
        <w:t xml:space="preserve">i obciążenia Wykonawcy kosztami z tego tytułu w całości po bezskutecznym, dwukrotnym wezwaniu Wykonawcy do spełnienia obowiązku. </w:t>
      </w:r>
    </w:p>
    <w:p w:rsidR="00817FA9" w:rsidRPr="00817FA9" w:rsidRDefault="00817FA9" w:rsidP="00817FA9">
      <w:pPr>
        <w:numPr>
          <w:ilvl w:val="0"/>
          <w:numId w:val="11"/>
        </w:numPr>
        <w:spacing w:after="120" w:line="288" w:lineRule="auto"/>
        <w:ind w:left="426"/>
        <w:jc w:val="both"/>
        <w:rPr>
          <w:rFonts w:ascii="Calibri" w:hAnsi="Calibri" w:cs="Calibri"/>
          <w:sz w:val="22"/>
          <w:szCs w:val="22"/>
        </w:rPr>
      </w:pPr>
      <w:r w:rsidRPr="00817FA9">
        <w:rPr>
          <w:rFonts w:ascii="Calibri" w:hAnsi="Calibri" w:cs="Calibri"/>
          <w:sz w:val="22"/>
          <w:szCs w:val="22"/>
        </w:rPr>
        <w:t>Zamawiający może odstąpić od Umowy w przypadkach przewidzianych w przepisach prawa lub jeżeli Wykonawca dopuści się opóźnienia w realizacji Przedmiotu Umowy w stosunku do terminu przewidzianego w § 3 Umowy przekraczającego 14 dni.</w:t>
      </w:r>
    </w:p>
    <w:p w:rsidR="00817FA9" w:rsidRPr="00817FA9" w:rsidRDefault="00817FA9" w:rsidP="00817FA9">
      <w:pPr>
        <w:numPr>
          <w:ilvl w:val="0"/>
          <w:numId w:val="11"/>
        </w:numPr>
        <w:spacing w:after="120" w:line="288" w:lineRule="auto"/>
        <w:ind w:left="426"/>
        <w:jc w:val="both"/>
        <w:rPr>
          <w:rFonts w:ascii="Calibri" w:hAnsi="Calibri" w:cs="Calibri"/>
          <w:sz w:val="22"/>
          <w:szCs w:val="22"/>
        </w:rPr>
      </w:pPr>
      <w:r w:rsidRPr="00817FA9">
        <w:rPr>
          <w:rFonts w:ascii="Calibri" w:hAnsi="Calibri"/>
          <w:sz w:val="22"/>
          <w:szCs w:val="22"/>
        </w:rPr>
        <w:t xml:space="preserve">Zamawiający </w:t>
      </w:r>
      <w:r w:rsidRPr="00817FA9">
        <w:rPr>
          <w:rFonts w:ascii="Calibri" w:hAnsi="Calibri"/>
          <w:bCs/>
          <w:sz w:val="22"/>
          <w:szCs w:val="22"/>
        </w:rPr>
        <w:t xml:space="preserve">może odstąpić od Umowy </w:t>
      </w:r>
      <w:r w:rsidRPr="00817FA9">
        <w:rPr>
          <w:rFonts w:ascii="Calibri" w:hAnsi="Calibri"/>
          <w:sz w:val="22"/>
          <w:szCs w:val="22"/>
        </w:rPr>
        <w:t>ze skutkiem natychmiastowym, bez wyznaczania dodatkowego terminu na wykonanie usługi,</w:t>
      </w:r>
      <w:r w:rsidRPr="00817FA9">
        <w:rPr>
          <w:rFonts w:ascii="Calibri" w:hAnsi="Calibri"/>
          <w:bCs/>
          <w:sz w:val="22"/>
          <w:szCs w:val="22"/>
        </w:rPr>
        <w:t xml:space="preserve"> w szczególności w następujących przypadkach:</w:t>
      </w:r>
    </w:p>
    <w:p w:rsidR="00817FA9" w:rsidRPr="00817FA9" w:rsidRDefault="00817FA9" w:rsidP="009E18AA">
      <w:pPr>
        <w:numPr>
          <w:ilvl w:val="0"/>
          <w:numId w:val="71"/>
        </w:numPr>
        <w:tabs>
          <w:tab w:val="num" w:pos="851"/>
        </w:tabs>
        <w:spacing w:after="120" w:line="288" w:lineRule="auto"/>
        <w:ind w:left="851" w:hanging="425"/>
        <w:jc w:val="both"/>
        <w:rPr>
          <w:rFonts w:ascii="Calibri" w:hAnsi="Calibri"/>
          <w:bCs/>
          <w:sz w:val="22"/>
          <w:szCs w:val="22"/>
        </w:rPr>
      </w:pPr>
      <w:r w:rsidRPr="00817FA9">
        <w:rPr>
          <w:rFonts w:ascii="Calibri" w:hAnsi="Calibri"/>
          <w:sz w:val="22"/>
          <w:szCs w:val="22"/>
        </w:rPr>
        <w:t>nieprzystąpienia przez Wykonawcę</w:t>
      </w:r>
      <w:r w:rsidRPr="00817FA9" w:rsidDel="008678E6">
        <w:rPr>
          <w:rFonts w:ascii="Calibri" w:hAnsi="Calibri"/>
          <w:sz w:val="22"/>
          <w:szCs w:val="22"/>
        </w:rPr>
        <w:t xml:space="preserve"> </w:t>
      </w:r>
      <w:r w:rsidRPr="00817FA9">
        <w:rPr>
          <w:rFonts w:ascii="Calibri" w:hAnsi="Calibri"/>
          <w:sz w:val="22"/>
          <w:szCs w:val="22"/>
        </w:rPr>
        <w:t>do wykonania Przedmiotu Umowy w terminie 14 dni od upływu uzgodnionego przez Strony terminu rozpoczęcia realizacji Umowy</w:t>
      </w:r>
      <w:r w:rsidRPr="00817FA9">
        <w:rPr>
          <w:rFonts w:ascii="Calibri" w:hAnsi="Calibri"/>
          <w:bCs/>
          <w:sz w:val="22"/>
          <w:szCs w:val="22"/>
        </w:rPr>
        <w:t>,</w:t>
      </w:r>
    </w:p>
    <w:p w:rsidR="00817FA9" w:rsidRPr="00817FA9" w:rsidRDefault="00817FA9" w:rsidP="009E18AA">
      <w:pPr>
        <w:numPr>
          <w:ilvl w:val="0"/>
          <w:numId w:val="71"/>
        </w:numPr>
        <w:tabs>
          <w:tab w:val="num" w:pos="851"/>
        </w:tabs>
        <w:spacing w:after="120" w:line="288" w:lineRule="auto"/>
        <w:ind w:left="851" w:hanging="425"/>
        <w:jc w:val="both"/>
        <w:rPr>
          <w:rFonts w:ascii="Calibri" w:hAnsi="Calibri"/>
          <w:bCs/>
          <w:sz w:val="22"/>
          <w:szCs w:val="22"/>
        </w:rPr>
      </w:pPr>
      <w:r w:rsidRPr="00817FA9">
        <w:rPr>
          <w:rFonts w:ascii="Calibri" w:hAnsi="Calibri"/>
          <w:bCs/>
          <w:sz w:val="22"/>
          <w:szCs w:val="22"/>
        </w:rPr>
        <w:t>w razie zaistnienia istotnej zmiany okoliczności powodującej, że wykonanie umowy nie leży w interesie publicznym, czego nie można było przewidzieć w chwili zawarcia Umowy .</w:t>
      </w:r>
    </w:p>
    <w:p w:rsidR="00817FA9" w:rsidRPr="00817FA9" w:rsidRDefault="00817FA9" w:rsidP="00817FA9">
      <w:pPr>
        <w:numPr>
          <w:ilvl w:val="0"/>
          <w:numId w:val="11"/>
        </w:numPr>
        <w:spacing w:after="120" w:line="288" w:lineRule="auto"/>
        <w:ind w:left="425" w:hanging="357"/>
        <w:jc w:val="both"/>
        <w:rPr>
          <w:rFonts w:ascii="Calibri" w:hAnsi="Calibri"/>
          <w:bCs/>
          <w:sz w:val="22"/>
          <w:szCs w:val="22"/>
        </w:rPr>
      </w:pPr>
      <w:r w:rsidRPr="00817FA9">
        <w:rPr>
          <w:rFonts w:ascii="Calibri" w:hAnsi="Calibri"/>
          <w:sz w:val="22"/>
          <w:szCs w:val="22"/>
        </w:rPr>
        <w:t xml:space="preserve">Odstąpienie od Umowy przez Zamawiającego może nastąpić </w:t>
      </w:r>
      <w:r w:rsidRPr="00817FA9">
        <w:rPr>
          <w:rFonts w:ascii="Calibri" w:hAnsi="Calibri"/>
          <w:bCs/>
          <w:sz w:val="22"/>
          <w:szCs w:val="22"/>
        </w:rPr>
        <w:t>w terminie do 30 dni  od chwili powzięcia przez Zamawiającego wiadomości o okolicznościach</w:t>
      </w:r>
      <w:r w:rsidRPr="00817FA9">
        <w:rPr>
          <w:rFonts w:ascii="Calibri" w:hAnsi="Calibri"/>
          <w:sz w:val="22"/>
          <w:szCs w:val="22"/>
        </w:rPr>
        <w:t xml:space="preserve"> stanowiących podstawę do odstąpienia, w formie pisemnej pod rygorem nieważności ze wskazaniem okoliczności uzasadniających odstąpienie.</w:t>
      </w:r>
    </w:p>
    <w:p w:rsidR="00817FA9" w:rsidRPr="00817FA9" w:rsidRDefault="00817FA9" w:rsidP="00817FA9">
      <w:pPr>
        <w:numPr>
          <w:ilvl w:val="0"/>
          <w:numId w:val="11"/>
        </w:numPr>
        <w:spacing w:after="120" w:line="288" w:lineRule="auto"/>
        <w:ind w:left="425" w:hanging="357"/>
        <w:jc w:val="both"/>
        <w:rPr>
          <w:rFonts w:ascii="Calibri" w:hAnsi="Calibri" w:cs="Calibri"/>
          <w:sz w:val="22"/>
          <w:szCs w:val="22"/>
        </w:rPr>
      </w:pPr>
      <w:r w:rsidRPr="00817FA9">
        <w:rPr>
          <w:rFonts w:ascii="Calibri" w:hAnsi="Calibri" w:cs="Calibri"/>
          <w:sz w:val="22"/>
          <w:szCs w:val="22"/>
        </w:rPr>
        <w:t xml:space="preserve">W razie odstąpienia od Umowy Wykonawca, w ciągu 10 dni od dnia odstąpienia od Umowy przez którąkolwiek ze Stron, sporządzi sprawozdanie dokumentujące stan wykonania Umowy. </w:t>
      </w:r>
    </w:p>
    <w:p w:rsidR="00817FA9" w:rsidRPr="00817FA9" w:rsidRDefault="00817FA9" w:rsidP="00817FA9">
      <w:pPr>
        <w:numPr>
          <w:ilvl w:val="0"/>
          <w:numId w:val="11"/>
        </w:numPr>
        <w:spacing w:after="120" w:line="288" w:lineRule="auto"/>
        <w:ind w:left="425" w:hanging="357"/>
        <w:jc w:val="both"/>
        <w:rPr>
          <w:rFonts w:ascii="Calibri" w:hAnsi="Calibri"/>
          <w:sz w:val="22"/>
          <w:szCs w:val="22"/>
        </w:rPr>
      </w:pPr>
      <w:r w:rsidRPr="00817FA9">
        <w:rPr>
          <w:rFonts w:ascii="Calibri" w:hAnsi="Calibri"/>
          <w:sz w:val="22"/>
          <w:szCs w:val="22"/>
        </w:rPr>
        <w:lastRenderedPageBreak/>
        <w:t xml:space="preserve">Zapłata kary, o której mowa w ust. 2 pkt. 1-8 nie zwalnia Wykonawcy z obowiązku wykonania Przedmiotu Umowy. </w:t>
      </w:r>
    </w:p>
    <w:p w:rsidR="00817FA9" w:rsidRPr="00817FA9" w:rsidRDefault="00817FA9" w:rsidP="00817FA9">
      <w:pPr>
        <w:numPr>
          <w:ilvl w:val="0"/>
          <w:numId w:val="11"/>
        </w:numPr>
        <w:spacing w:after="120" w:line="288" w:lineRule="auto"/>
        <w:ind w:left="426"/>
        <w:jc w:val="both"/>
        <w:rPr>
          <w:rFonts w:ascii="Calibri" w:hAnsi="Calibri" w:cs="Calibri"/>
          <w:sz w:val="22"/>
          <w:szCs w:val="22"/>
        </w:rPr>
      </w:pPr>
      <w:r w:rsidRPr="00817FA9">
        <w:rPr>
          <w:rFonts w:ascii="Calibri" w:hAnsi="Calibri" w:cs="Calibri"/>
          <w:sz w:val="22"/>
          <w:szCs w:val="22"/>
        </w:rPr>
        <w:t xml:space="preserve">W przypadku naliczenia przez Zamawiającego kar umownych Zamawiający zastrzega sobie prawo do potrącenia kwoty naliczonych kar umownych bezpośrednio z kwoty wynagrodzenia należnego Wykonawcy z tytułu wykonania Przedmiotu Umowy lub z kwoty zabezpieczenia należytego wykonania umowy, na podstawie stosownej noty wystawionej przez Zamawiającego, na co Wykonawca wyraża bezwarunkową zgodę. </w:t>
      </w:r>
    </w:p>
    <w:p w:rsidR="00817FA9" w:rsidRPr="00817FA9" w:rsidRDefault="00817FA9" w:rsidP="00817FA9">
      <w:pPr>
        <w:numPr>
          <w:ilvl w:val="0"/>
          <w:numId w:val="11"/>
        </w:numPr>
        <w:spacing w:after="120" w:line="288" w:lineRule="auto"/>
        <w:ind w:left="426"/>
        <w:jc w:val="both"/>
        <w:rPr>
          <w:rFonts w:ascii="Calibri" w:hAnsi="Calibri" w:cs="Calibri"/>
          <w:sz w:val="22"/>
          <w:szCs w:val="22"/>
        </w:rPr>
      </w:pPr>
      <w:r w:rsidRPr="00817FA9">
        <w:rPr>
          <w:rFonts w:ascii="Calibri" w:hAnsi="Calibri" w:cs="Calibri"/>
          <w:sz w:val="22"/>
          <w:szCs w:val="22"/>
        </w:rPr>
        <w:t xml:space="preserve">Niezależnie od naliczenia kar umownych, o których mowa w niniejszym paragrafie, Zamawiającemu przysługuje prawo dochodzenia na zasadach ogólnych odszkodowania przewyższającego wysokość kar umownych do wartości poniesionej przez Zamawiającego szkody. </w:t>
      </w:r>
    </w:p>
    <w:p w:rsidR="00817FA9" w:rsidRPr="00817FA9" w:rsidRDefault="00817FA9" w:rsidP="00817FA9">
      <w:pPr>
        <w:numPr>
          <w:ilvl w:val="0"/>
          <w:numId w:val="11"/>
        </w:numPr>
        <w:spacing w:after="120" w:line="288" w:lineRule="auto"/>
        <w:ind w:left="426"/>
        <w:jc w:val="both"/>
        <w:rPr>
          <w:rFonts w:ascii="Calibri" w:hAnsi="Calibri" w:cs="Calibri"/>
          <w:sz w:val="22"/>
          <w:szCs w:val="22"/>
        </w:rPr>
      </w:pPr>
      <w:r w:rsidRPr="00817FA9">
        <w:rPr>
          <w:rFonts w:ascii="Calibri" w:hAnsi="Calibri" w:cs="Calibri"/>
          <w:sz w:val="22"/>
          <w:szCs w:val="22"/>
        </w:rPr>
        <w:t>Wykonawca jest odpowiedzialny względem Zamawiającego za wszelkie wady prawne Przedmiotu Umowy lub jakiejkolwiek jego części, a w szczególności za ewentualne roszczenia osób trzecich wynikające z naruszenia praw własności intelektualnej, w tym w szczególności za nieprzestrzeganie przepisów ustawy o prawie autorskim i prawach pokrewnych, w związku z realizacją Przedmiotu Umowy.</w:t>
      </w:r>
    </w:p>
    <w:p w:rsidR="00817FA9" w:rsidRPr="00817FA9" w:rsidRDefault="00817FA9" w:rsidP="00817FA9">
      <w:pPr>
        <w:numPr>
          <w:ilvl w:val="0"/>
          <w:numId w:val="11"/>
        </w:numPr>
        <w:spacing w:after="120" w:line="288" w:lineRule="auto"/>
        <w:ind w:left="426"/>
        <w:jc w:val="both"/>
        <w:rPr>
          <w:rFonts w:ascii="Calibri" w:hAnsi="Calibri" w:cs="Calibri"/>
          <w:sz w:val="22"/>
          <w:szCs w:val="22"/>
        </w:rPr>
      </w:pPr>
      <w:r w:rsidRPr="00817FA9">
        <w:rPr>
          <w:rFonts w:ascii="Calibri" w:hAnsi="Calibri" w:cs="Calibri"/>
          <w:sz w:val="22"/>
          <w:szCs w:val="22"/>
        </w:rPr>
        <w:t>W przypadku wystąpienia osoby trzeciej przeciwko Zamawiającemu z roszczeniami z tytułu naruszenia praw własności intelektualnej w tym praw autorskich lub praw pokrewnych, Wykonawca zobowiązany będzie do zaspokojenia roszczeń osób trzecich i zwolnienia Zamawiającego z obowiązku świadczenia z tego tytułu.</w:t>
      </w:r>
    </w:p>
    <w:p w:rsidR="00817FA9" w:rsidRPr="00817FA9" w:rsidRDefault="00817FA9" w:rsidP="00817FA9">
      <w:pPr>
        <w:numPr>
          <w:ilvl w:val="0"/>
          <w:numId w:val="11"/>
        </w:numPr>
        <w:spacing w:after="120" w:line="288" w:lineRule="auto"/>
        <w:ind w:left="426"/>
        <w:jc w:val="both"/>
        <w:rPr>
          <w:rFonts w:ascii="Calibri" w:hAnsi="Calibri" w:cs="Calibri"/>
          <w:sz w:val="22"/>
          <w:szCs w:val="22"/>
        </w:rPr>
      </w:pPr>
      <w:r w:rsidRPr="00817FA9">
        <w:rPr>
          <w:rFonts w:ascii="Calibri" w:hAnsi="Calibri" w:cs="Calibri"/>
          <w:sz w:val="22"/>
          <w:szCs w:val="22"/>
        </w:rPr>
        <w:t>Zamawiający ma prawo potrącić kary umowne z wynagrodzenia należnego Wykonawcy  lub z zabezpieczenia należytego wykonania Umowy.</w:t>
      </w:r>
    </w:p>
    <w:p w:rsidR="00817FA9" w:rsidRPr="00817FA9" w:rsidRDefault="00817FA9" w:rsidP="00817FA9">
      <w:pPr>
        <w:numPr>
          <w:ilvl w:val="0"/>
          <w:numId w:val="11"/>
        </w:numPr>
        <w:spacing w:after="120" w:line="288" w:lineRule="auto"/>
        <w:ind w:left="426"/>
        <w:jc w:val="both"/>
        <w:rPr>
          <w:rFonts w:ascii="Calibri" w:hAnsi="Calibri" w:cs="Calibri"/>
          <w:sz w:val="22"/>
          <w:szCs w:val="22"/>
        </w:rPr>
      </w:pPr>
      <w:r w:rsidRPr="00817FA9">
        <w:rPr>
          <w:rFonts w:ascii="Calibri" w:hAnsi="Calibri" w:cs="Calibri"/>
          <w:sz w:val="22"/>
          <w:szCs w:val="22"/>
        </w:rPr>
        <w:t>Kary umowne są niezależne od siebie i należą się Zamawiającemu w pełnej wysokości nawet w przypadku, gdy z powodu jednego zdarzenia naliczona jest więcej niż jedna kara. Kary mogą być naliczane za każdy przypadek naruszenia Umowy odrębnie.</w:t>
      </w:r>
    </w:p>
    <w:p w:rsidR="00817FA9" w:rsidRPr="00817FA9" w:rsidRDefault="00817FA9" w:rsidP="00817FA9">
      <w:pPr>
        <w:numPr>
          <w:ilvl w:val="0"/>
          <w:numId w:val="11"/>
        </w:numPr>
        <w:spacing w:after="120" w:line="288" w:lineRule="auto"/>
        <w:ind w:left="426"/>
        <w:jc w:val="both"/>
        <w:rPr>
          <w:rFonts w:ascii="Calibri" w:hAnsi="Calibri" w:cs="Calibri"/>
          <w:sz w:val="22"/>
          <w:szCs w:val="22"/>
        </w:rPr>
      </w:pPr>
      <w:r w:rsidRPr="00817FA9">
        <w:rPr>
          <w:rFonts w:ascii="Calibri" w:hAnsi="Calibri" w:cs="Calibri"/>
          <w:sz w:val="22"/>
          <w:szCs w:val="22"/>
        </w:rPr>
        <w:t>Zapłata kary umownej nie wyklucza dochodzenia od Wykonawcy odszkodowania na zasadach ogólnych.</w:t>
      </w:r>
    </w:p>
    <w:p w:rsidR="00817FA9" w:rsidRPr="00817FA9" w:rsidRDefault="00817FA9" w:rsidP="00817FA9">
      <w:pPr>
        <w:spacing w:after="120" w:line="288" w:lineRule="auto"/>
        <w:ind w:left="426"/>
        <w:jc w:val="both"/>
        <w:rPr>
          <w:rFonts w:ascii="Calibri" w:hAnsi="Calibri" w:cs="Calibri"/>
          <w:sz w:val="22"/>
          <w:szCs w:val="22"/>
        </w:rPr>
      </w:pPr>
    </w:p>
    <w:p w:rsidR="00817FA9" w:rsidRPr="00817FA9" w:rsidRDefault="00817FA9" w:rsidP="00817FA9">
      <w:pPr>
        <w:spacing w:after="120" w:line="288" w:lineRule="auto"/>
        <w:jc w:val="center"/>
        <w:rPr>
          <w:rFonts w:ascii="Calibri" w:hAnsi="Calibri" w:cs="Calibri"/>
          <w:b/>
          <w:sz w:val="22"/>
          <w:szCs w:val="22"/>
        </w:rPr>
      </w:pPr>
      <w:r w:rsidRPr="00817FA9">
        <w:rPr>
          <w:rFonts w:ascii="Calibri" w:hAnsi="Calibri" w:cs="Calibri"/>
          <w:b/>
          <w:sz w:val="22"/>
          <w:szCs w:val="22"/>
        </w:rPr>
        <w:t>§ 11</w:t>
      </w:r>
    </w:p>
    <w:p w:rsidR="00817FA9" w:rsidRPr="00817FA9" w:rsidRDefault="00817FA9" w:rsidP="00817FA9">
      <w:pPr>
        <w:spacing w:after="120" w:line="288" w:lineRule="auto"/>
        <w:jc w:val="center"/>
        <w:rPr>
          <w:rFonts w:ascii="Calibri" w:hAnsi="Calibri" w:cs="Calibri"/>
          <w:b/>
          <w:sz w:val="22"/>
          <w:szCs w:val="22"/>
        </w:rPr>
      </w:pPr>
      <w:r w:rsidRPr="00817FA9">
        <w:rPr>
          <w:rFonts w:ascii="Calibri" w:hAnsi="Calibri" w:cs="Calibri"/>
          <w:b/>
          <w:sz w:val="22"/>
          <w:szCs w:val="22"/>
        </w:rPr>
        <w:t>DORĘCZENIA, DANE KONTAKTOWE</w:t>
      </w:r>
    </w:p>
    <w:p w:rsidR="00817FA9" w:rsidRPr="00817FA9" w:rsidRDefault="00817FA9" w:rsidP="009E18AA">
      <w:pPr>
        <w:numPr>
          <w:ilvl w:val="0"/>
          <w:numId w:val="67"/>
        </w:numPr>
        <w:spacing w:after="120" w:line="288" w:lineRule="auto"/>
        <w:ind w:left="426" w:hanging="426"/>
        <w:jc w:val="both"/>
        <w:rPr>
          <w:rFonts w:ascii="Calibri" w:hAnsi="Calibri" w:cs="Calibri"/>
          <w:sz w:val="22"/>
          <w:szCs w:val="22"/>
        </w:rPr>
      </w:pPr>
      <w:r w:rsidRPr="00817FA9">
        <w:rPr>
          <w:rFonts w:ascii="Calibri" w:hAnsi="Calibri" w:cs="Calibri"/>
          <w:sz w:val="22"/>
          <w:szCs w:val="22"/>
        </w:rPr>
        <w:t xml:space="preserve">Ogólny nadzór nad realizacją zobowiązań wynikających z niniejszej Umowy  będzie sprawował: </w:t>
      </w:r>
    </w:p>
    <w:p w:rsidR="00817FA9" w:rsidRPr="00817FA9" w:rsidRDefault="00817FA9" w:rsidP="00817FA9">
      <w:pPr>
        <w:spacing w:after="120" w:line="288" w:lineRule="auto"/>
        <w:ind w:left="1146"/>
        <w:jc w:val="both"/>
        <w:rPr>
          <w:rFonts w:ascii="Calibri" w:hAnsi="Calibri" w:cs="Calibri"/>
          <w:sz w:val="22"/>
          <w:szCs w:val="22"/>
        </w:rPr>
      </w:pPr>
      <w:r w:rsidRPr="00817FA9">
        <w:rPr>
          <w:rFonts w:ascii="Calibri" w:hAnsi="Calibri" w:cs="Calibri"/>
          <w:sz w:val="22"/>
          <w:szCs w:val="22"/>
        </w:rPr>
        <w:t xml:space="preserve">po stronie Zamawiającego: </w:t>
      </w:r>
    </w:p>
    <w:p w:rsidR="00817FA9" w:rsidRPr="00817FA9" w:rsidRDefault="00817FA9" w:rsidP="00817FA9">
      <w:pPr>
        <w:spacing w:after="120" w:line="288" w:lineRule="auto"/>
        <w:ind w:left="1146"/>
        <w:jc w:val="both"/>
        <w:rPr>
          <w:rFonts w:ascii="Calibri" w:hAnsi="Calibri" w:cs="Calibri"/>
          <w:sz w:val="22"/>
          <w:szCs w:val="22"/>
        </w:rPr>
      </w:pPr>
      <w:r w:rsidRPr="00817FA9">
        <w:rPr>
          <w:rFonts w:ascii="Calibri" w:hAnsi="Calibri" w:cs="Calibri"/>
          <w:sz w:val="22"/>
          <w:szCs w:val="22"/>
        </w:rPr>
        <w:t xml:space="preserve">……………………..….., tel. ………………., e-mail: </w:t>
      </w:r>
      <w:hyperlink r:id="rId11" w:history="1">
        <w:r w:rsidRPr="00817FA9">
          <w:rPr>
            <w:rFonts w:ascii="Calibri" w:hAnsi="Calibri" w:cs="Calibri"/>
            <w:sz w:val="22"/>
            <w:szCs w:val="22"/>
          </w:rPr>
          <w:t>………………………</w:t>
        </w:r>
      </w:hyperlink>
      <w:r w:rsidRPr="00817FA9">
        <w:rPr>
          <w:rFonts w:ascii="Calibri" w:hAnsi="Calibri" w:cs="Calibri"/>
          <w:sz w:val="22"/>
          <w:szCs w:val="22"/>
        </w:rPr>
        <w:t xml:space="preserve"> </w:t>
      </w:r>
    </w:p>
    <w:p w:rsidR="00817FA9" w:rsidRPr="00817FA9" w:rsidRDefault="00817FA9" w:rsidP="00817FA9">
      <w:pPr>
        <w:spacing w:after="120" w:line="288" w:lineRule="auto"/>
        <w:ind w:left="1146"/>
        <w:jc w:val="both"/>
        <w:rPr>
          <w:rFonts w:ascii="Calibri" w:hAnsi="Calibri" w:cs="Calibri"/>
          <w:sz w:val="22"/>
          <w:szCs w:val="22"/>
        </w:rPr>
      </w:pPr>
      <w:r w:rsidRPr="00817FA9">
        <w:rPr>
          <w:rFonts w:ascii="Calibri" w:hAnsi="Calibri" w:cs="Calibri"/>
          <w:sz w:val="22"/>
          <w:szCs w:val="22"/>
        </w:rPr>
        <w:t xml:space="preserve">po stronie Wykonawcy: </w:t>
      </w:r>
    </w:p>
    <w:p w:rsidR="00817FA9" w:rsidRPr="00817FA9" w:rsidRDefault="00817FA9" w:rsidP="00817FA9">
      <w:pPr>
        <w:spacing w:after="120" w:line="288" w:lineRule="auto"/>
        <w:ind w:left="1134"/>
        <w:jc w:val="both"/>
        <w:rPr>
          <w:rFonts w:ascii="Calibri" w:hAnsi="Calibri" w:cs="Calibri"/>
          <w:sz w:val="22"/>
          <w:szCs w:val="22"/>
        </w:rPr>
      </w:pPr>
      <w:r w:rsidRPr="00817FA9">
        <w:rPr>
          <w:rFonts w:ascii="Calibri" w:hAnsi="Calibri" w:cs="Calibri"/>
          <w:sz w:val="22"/>
          <w:szCs w:val="22"/>
        </w:rPr>
        <w:t xml:space="preserve"> ……………………..….., tel. ………………., e-mail: </w:t>
      </w:r>
      <w:hyperlink r:id="rId12" w:history="1">
        <w:r w:rsidRPr="00817FA9">
          <w:rPr>
            <w:rFonts w:ascii="Calibri" w:hAnsi="Calibri" w:cs="Calibri"/>
            <w:sz w:val="22"/>
            <w:szCs w:val="22"/>
          </w:rPr>
          <w:t>………………………</w:t>
        </w:r>
      </w:hyperlink>
      <w:r w:rsidRPr="00817FA9">
        <w:rPr>
          <w:rFonts w:ascii="Calibri" w:hAnsi="Calibri" w:cs="Calibri"/>
          <w:sz w:val="22"/>
          <w:szCs w:val="22"/>
        </w:rPr>
        <w:t xml:space="preserve"> </w:t>
      </w:r>
    </w:p>
    <w:p w:rsidR="00817FA9" w:rsidRPr="00817FA9" w:rsidRDefault="00817FA9" w:rsidP="009E18AA">
      <w:pPr>
        <w:numPr>
          <w:ilvl w:val="0"/>
          <w:numId w:val="67"/>
        </w:numPr>
        <w:spacing w:after="120" w:line="288" w:lineRule="auto"/>
        <w:ind w:left="426" w:hanging="426"/>
        <w:jc w:val="both"/>
        <w:rPr>
          <w:rFonts w:ascii="Calibri" w:hAnsi="Calibri" w:cs="Calibri"/>
          <w:sz w:val="22"/>
          <w:szCs w:val="22"/>
        </w:rPr>
      </w:pPr>
      <w:r w:rsidRPr="00817FA9">
        <w:rPr>
          <w:rFonts w:ascii="Calibri" w:hAnsi="Calibri" w:cs="Calibri"/>
          <w:sz w:val="22"/>
          <w:szCs w:val="22"/>
        </w:rPr>
        <w:lastRenderedPageBreak/>
        <w:t>Do bieżącej współpracy w sprawach związanych z wykonywaniem zadań wynikających z Umowy, upoważnieni są:</w:t>
      </w:r>
    </w:p>
    <w:p w:rsidR="00817FA9" w:rsidRPr="00817FA9" w:rsidRDefault="00817FA9" w:rsidP="00817FA9">
      <w:pPr>
        <w:spacing w:after="120" w:line="288" w:lineRule="auto"/>
        <w:ind w:left="1134"/>
        <w:rPr>
          <w:rFonts w:ascii="Calibri" w:hAnsi="Calibri" w:cs="Calibri"/>
          <w:sz w:val="22"/>
          <w:szCs w:val="22"/>
        </w:rPr>
      </w:pPr>
      <w:r w:rsidRPr="00817FA9">
        <w:rPr>
          <w:rFonts w:ascii="Calibri" w:hAnsi="Calibri" w:cs="Calibri"/>
          <w:sz w:val="22"/>
          <w:szCs w:val="22"/>
        </w:rPr>
        <w:t xml:space="preserve">po stronie Zamawiającego: </w:t>
      </w:r>
    </w:p>
    <w:p w:rsidR="00817FA9" w:rsidRPr="00817FA9" w:rsidRDefault="00817FA9" w:rsidP="00817FA9">
      <w:pPr>
        <w:spacing w:after="120" w:line="288" w:lineRule="auto"/>
        <w:ind w:left="1134"/>
        <w:jc w:val="both"/>
        <w:rPr>
          <w:rFonts w:ascii="Calibri" w:hAnsi="Calibri" w:cs="Calibri"/>
          <w:sz w:val="22"/>
          <w:szCs w:val="22"/>
        </w:rPr>
      </w:pPr>
      <w:r w:rsidRPr="00817FA9">
        <w:rPr>
          <w:rFonts w:ascii="Calibri" w:hAnsi="Calibri" w:cs="Calibri"/>
          <w:sz w:val="22"/>
          <w:szCs w:val="22"/>
        </w:rPr>
        <w:t xml:space="preserve">……………………..….., tel. ………………., e-mail: </w:t>
      </w:r>
      <w:hyperlink r:id="rId13" w:history="1">
        <w:r w:rsidRPr="00817FA9">
          <w:rPr>
            <w:rFonts w:ascii="Calibri" w:hAnsi="Calibri" w:cs="Calibri"/>
            <w:sz w:val="22"/>
            <w:szCs w:val="22"/>
          </w:rPr>
          <w:t>………………………</w:t>
        </w:r>
      </w:hyperlink>
      <w:r w:rsidRPr="00817FA9">
        <w:rPr>
          <w:rFonts w:ascii="Calibri" w:hAnsi="Calibri" w:cs="Calibri"/>
          <w:sz w:val="22"/>
          <w:szCs w:val="22"/>
        </w:rPr>
        <w:t xml:space="preserve"> </w:t>
      </w:r>
    </w:p>
    <w:p w:rsidR="00817FA9" w:rsidRPr="00817FA9" w:rsidRDefault="00817FA9" w:rsidP="00817FA9">
      <w:pPr>
        <w:spacing w:after="120" w:line="288" w:lineRule="auto"/>
        <w:ind w:left="1134"/>
        <w:jc w:val="both"/>
        <w:rPr>
          <w:rFonts w:ascii="Calibri" w:hAnsi="Calibri" w:cs="Calibri"/>
          <w:sz w:val="22"/>
          <w:szCs w:val="22"/>
        </w:rPr>
      </w:pPr>
      <w:r w:rsidRPr="00817FA9">
        <w:rPr>
          <w:rFonts w:ascii="Calibri" w:hAnsi="Calibri" w:cs="Calibri"/>
          <w:sz w:val="22"/>
          <w:szCs w:val="22"/>
        </w:rPr>
        <w:t xml:space="preserve">……………………..….., tel. ………………., e-mail: </w:t>
      </w:r>
      <w:hyperlink r:id="rId14" w:history="1">
        <w:r w:rsidRPr="00817FA9">
          <w:rPr>
            <w:rFonts w:ascii="Calibri" w:hAnsi="Calibri" w:cs="Calibri"/>
            <w:sz w:val="22"/>
            <w:szCs w:val="22"/>
          </w:rPr>
          <w:t>………………………</w:t>
        </w:r>
      </w:hyperlink>
      <w:r w:rsidRPr="00817FA9">
        <w:rPr>
          <w:rFonts w:ascii="Calibri" w:hAnsi="Calibri" w:cs="Calibri"/>
          <w:sz w:val="22"/>
          <w:szCs w:val="22"/>
        </w:rPr>
        <w:t xml:space="preserve"> </w:t>
      </w:r>
    </w:p>
    <w:p w:rsidR="00817FA9" w:rsidRPr="00817FA9" w:rsidRDefault="00817FA9" w:rsidP="00817FA9">
      <w:pPr>
        <w:spacing w:after="120" w:line="288" w:lineRule="auto"/>
        <w:ind w:left="1134"/>
        <w:jc w:val="both"/>
        <w:rPr>
          <w:rFonts w:ascii="Calibri" w:hAnsi="Calibri" w:cs="Calibri"/>
          <w:sz w:val="22"/>
          <w:szCs w:val="22"/>
        </w:rPr>
      </w:pPr>
      <w:r w:rsidRPr="00817FA9">
        <w:rPr>
          <w:rFonts w:ascii="Calibri" w:hAnsi="Calibri" w:cs="Calibri"/>
          <w:sz w:val="22"/>
          <w:szCs w:val="22"/>
        </w:rPr>
        <w:t>po stronie Wykonawcy:</w:t>
      </w:r>
    </w:p>
    <w:p w:rsidR="00817FA9" w:rsidRPr="00817FA9" w:rsidRDefault="00817FA9" w:rsidP="00817FA9">
      <w:pPr>
        <w:spacing w:after="120" w:line="288" w:lineRule="auto"/>
        <w:ind w:left="1134"/>
        <w:jc w:val="both"/>
        <w:rPr>
          <w:rFonts w:ascii="Calibri" w:hAnsi="Calibri" w:cs="Calibri"/>
          <w:sz w:val="22"/>
          <w:szCs w:val="22"/>
          <w:lang w:val="en-US"/>
        </w:rPr>
      </w:pPr>
      <w:r w:rsidRPr="00817FA9">
        <w:rPr>
          <w:rFonts w:ascii="Calibri" w:hAnsi="Calibri" w:cs="Calibri"/>
          <w:sz w:val="22"/>
          <w:szCs w:val="22"/>
          <w:lang w:val="en-US"/>
        </w:rPr>
        <w:t xml:space="preserve">……………………..….., tel. ………………., e-mail: </w:t>
      </w:r>
      <w:hyperlink r:id="rId15" w:history="1">
        <w:r w:rsidRPr="00817FA9">
          <w:rPr>
            <w:rFonts w:ascii="Calibri" w:hAnsi="Calibri" w:cs="Calibri"/>
            <w:sz w:val="22"/>
            <w:szCs w:val="22"/>
            <w:lang w:val="en-US"/>
          </w:rPr>
          <w:t>………………………</w:t>
        </w:r>
      </w:hyperlink>
      <w:r w:rsidRPr="00817FA9">
        <w:rPr>
          <w:rFonts w:ascii="Calibri" w:hAnsi="Calibri" w:cs="Calibri"/>
          <w:sz w:val="22"/>
          <w:szCs w:val="22"/>
          <w:lang w:val="en-US"/>
        </w:rPr>
        <w:t xml:space="preserve"> </w:t>
      </w:r>
    </w:p>
    <w:p w:rsidR="00817FA9" w:rsidRPr="00817FA9" w:rsidRDefault="00817FA9" w:rsidP="00817FA9">
      <w:pPr>
        <w:spacing w:after="120" w:line="288" w:lineRule="auto"/>
        <w:ind w:left="1134"/>
        <w:jc w:val="both"/>
        <w:rPr>
          <w:rFonts w:ascii="Calibri" w:hAnsi="Calibri" w:cs="Calibri"/>
          <w:sz w:val="22"/>
          <w:szCs w:val="22"/>
          <w:lang w:val="en-US"/>
        </w:rPr>
      </w:pPr>
      <w:r w:rsidRPr="00817FA9">
        <w:rPr>
          <w:rFonts w:ascii="Calibri" w:hAnsi="Calibri" w:cs="Calibri"/>
          <w:sz w:val="22"/>
          <w:szCs w:val="22"/>
          <w:lang w:val="en-US"/>
        </w:rPr>
        <w:t xml:space="preserve">……………………..….., tel. ………………., e-mail: </w:t>
      </w:r>
      <w:hyperlink r:id="rId16" w:history="1">
        <w:r w:rsidRPr="00817FA9">
          <w:rPr>
            <w:rFonts w:ascii="Calibri" w:hAnsi="Calibri" w:cs="Calibri"/>
            <w:sz w:val="22"/>
            <w:szCs w:val="22"/>
            <w:lang w:val="en-US"/>
          </w:rPr>
          <w:t>………………………</w:t>
        </w:r>
      </w:hyperlink>
      <w:r w:rsidRPr="00817FA9">
        <w:rPr>
          <w:rFonts w:ascii="Calibri" w:hAnsi="Calibri" w:cs="Calibri"/>
          <w:sz w:val="22"/>
          <w:szCs w:val="22"/>
          <w:lang w:val="en-US"/>
        </w:rPr>
        <w:t xml:space="preserve"> </w:t>
      </w:r>
    </w:p>
    <w:p w:rsidR="00817FA9" w:rsidRPr="00817FA9" w:rsidRDefault="00817FA9" w:rsidP="009E18AA">
      <w:pPr>
        <w:numPr>
          <w:ilvl w:val="0"/>
          <w:numId w:val="67"/>
        </w:numPr>
        <w:spacing w:after="120" w:line="288" w:lineRule="auto"/>
        <w:ind w:left="426" w:hanging="426"/>
        <w:jc w:val="both"/>
        <w:rPr>
          <w:rFonts w:ascii="Calibri" w:hAnsi="Calibri" w:cs="Calibri"/>
          <w:sz w:val="22"/>
          <w:szCs w:val="22"/>
        </w:rPr>
      </w:pPr>
      <w:r w:rsidRPr="00817FA9">
        <w:rPr>
          <w:rFonts w:ascii="Calibri" w:hAnsi="Calibri" w:cs="Calibri"/>
          <w:sz w:val="22"/>
          <w:szCs w:val="22"/>
        </w:rPr>
        <w:t>Zmiana osób, o których mowa w ust. 1 i 2, następuje poprzez pisemne powiadomienie drugiej Strony i nie stanowi zmiany Umowy.</w:t>
      </w:r>
    </w:p>
    <w:p w:rsidR="00817FA9" w:rsidRPr="00817FA9" w:rsidRDefault="00817FA9" w:rsidP="009E18AA">
      <w:pPr>
        <w:numPr>
          <w:ilvl w:val="0"/>
          <w:numId w:val="67"/>
        </w:numPr>
        <w:spacing w:after="120" w:line="288" w:lineRule="auto"/>
        <w:ind w:left="426" w:hanging="426"/>
        <w:jc w:val="both"/>
        <w:rPr>
          <w:rFonts w:ascii="Calibri" w:hAnsi="Calibri" w:cs="Calibri"/>
          <w:sz w:val="22"/>
          <w:szCs w:val="22"/>
        </w:rPr>
      </w:pPr>
      <w:r w:rsidRPr="00817FA9">
        <w:rPr>
          <w:rFonts w:ascii="Calibri" w:hAnsi="Calibri" w:cs="Calibri"/>
          <w:sz w:val="22"/>
          <w:szCs w:val="22"/>
        </w:rPr>
        <w:t>Doręczenia związane z realizacją Umowy będą następować na adres:</w:t>
      </w:r>
    </w:p>
    <w:p w:rsidR="00817FA9" w:rsidRPr="00817FA9" w:rsidRDefault="00817FA9" w:rsidP="009E18AA">
      <w:pPr>
        <w:numPr>
          <w:ilvl w:val="0"/>
          <w:numId w:val="68"/>
        </w:numPr>
        <w:spacing w:after="120" w:line="288" w:lineRule="auto"/>
        <w:ind w:left="851" w:hanging="425"/>
        <w:jc w:val="both"/>
        <w:rPr>
          <w:rFonts w:ascii="Calibri" w:hAnsi="Calibri" w:cs="Calibri"/>
          <w:sz w:val="22"/>
          <w:szCs w:val="22"/>
        </w:rPr>
      </w:pPr>
      <w:r w:rsidRPr="00817FA9">
        <w:rPr>
          <w:rFonts w:ascii="Calibri" w:hAnsi="Calibri" w:cs="Calibri"/>
          <w:sz w:val="22"/>
          <w:szCs w:val="22"/>
        </w:rPr>
        <w:t>dla Zamawiającego: Al. Ujazdowskie 11, 00-950 Warszawa</w:t>
      </w:r>
    </w:p>
    <w:p w:rsidR="00817FA9" w:rsidRPr="00817FA9" w:rsidRDefault="00817FA9" w:rsidP="009E18AA">
      <w:pPr>
        <w:numPr>
          <w:ilvl w:val="0"/>
          <w:numId w:val="68"/>
        </w:numPr>
        <w:spacing w:after="120" w:line="288" w:lineRule="auto"/>
        <w:ind w:left="851" w:hanging="425"/>
        <w:jc w:val="both"/>
        <w:rPr>
          <w:rFonts w:ascii="Calibri" w:hAnsi="Calibri" w:cs="Calibri"/>
          <w:sz w:val="22"/>
          <w:szCs w:val="22"/>
        </w:rPr>
      </w:pPr>
      <w:r w:rsidRPr="00817FA9">
        <w:rPr>
          <w:rFonts w:ascii="Calibri" w:hAnsi="Calibri" w:cs="Calibri"/>
          <w:sz w:val="22"/>
          <w:szCs w:val="22"/>
        </w:rPr>
        <w:t>dla Wykonawcy: ………………………</w:t>
      </w:r>
    </w:p>
    <w:p w:rsidR="00817FA9" w:rsidRPr="00817FA9" w:rsidRDefault="00817FA9" w:rsidP="009E18AA">
      <w:pPr>
        <w:numPr>
          <w:ilvl w:val="0"/>
          <w:numId w:val="76"/>
        </w:numPr>
        <w:spacing w:after="120" w:line="288" w:lineRule="auto"/>
        <w:ind w:left="426"/>
        <w:jc w:val="both"/>
        <w:rPr>
          <w:rFonts w:ascii="Calibri" w:hAnsi="Calibri" w:cs="Calibri"/>
          <w:sz w:val="22"/>
          <w:szCs w:val="22"/>
        </w:rPr>
      </w:pPr>
      <w:r w:rsidRPr="00817FA9">
        <w:rPr>
          <w:rFonts w:ascii="Calibri" w:hAnsi="Calibri" w:cs="Calibri"/>
          <w:sz w:val="22"/>
          <w:szCs w:val="22"/>
        </w:rPr>
        <w:t xml:space="preserve">W przypadku zmiany podanych adresowych określonych w ust. 4, Strony są zobowiązane do niezwłocznego pisemnego poinformowania drugiej Strony o zmianie, w przeciwnym razie doręczenia wysłane na poprzedni adres będą uznane za skuteczne. </w:t>
      </w:r>
    </w:p>
    <w:p w:rsidR="00817FA9" w:rsidRPr="00817FA9" w:rsidRDefault="00817FA9" w:rsidP="009E18AA">
      <w:pPr>
        <w:numPr>
          <w:ilvl w:val="0"/>
          <w:numId w:val="76"/>
        </w:numPr>
        <w:spacing w:after="120" w:line="288" w:lineRule="auto"/>
        <w:ind w:left="426"/>
        <w:jc w:val="both"/>
        <w:rPr>
          <w:rFonts w:ascii="Calibri" w:hAnsi="Calibri" w:cs="Calibri"/>
          <w:b/>
          <w:sz w:val="22"/>
          <w:szCs w:val="22"/>
        </w:rPr>
      </w:pPr>
      <w:r w:rsidRPr="00817FA9">
        <w:rPr>
          <w:rFonts w:ascii="Calibri" w:hAnsi="Calibri" w:cs="Calibri"/>
          <w:sz w:val="22"/>
          <w:szCs w:val="22"/>
        </w:rPr>
        <w:t>Zawiadomienia związane z realizacją Umowy, określone w niniejszym paragrafie, mogą być przekazywane pomiędzy Stronami e-mailem.</w:t>
      </w:r>
    </w:p>
    <w:p w:rsidR="00817FA9" w:rsidRPr="00817FA9" w:rsidRDefault="00817FA9" w:rsidP="00817FA9">
      <w:pPr>
        <w:spacing w:after="120" w:line="288" w:lineRule="auto"/>
        <w:jc w:val="center"/>
        <w:rPr>
          <w:rFonts w:ascii="Calibri" w:hAnsi="Calibri" w:cs="Calibri"/>
          <w:b/>
          <w:sz w:val="22"/>
          <w:szCs w:val="22"/>
        </w:rPr>
      </w:pPr>
      <w:r w:rsidRPr="00817FA9">
        <w:rPr>
          <w:rFonts w:ascii="Calibri" w:hAnsi="Calibri" w:cs="Calibri"/>
          <w:b/>
          <w:sz w:val="22"/>
          <w:szCs w:val="22"/>
        </w:rPr>
        <w:t>§ 12</w:t>
      </w:r>
    </w:p>
    <w:p w:rsidR="00817FA9" w:rsidRPr="00817FA9" w:rsidRDefault="00817FA9" w:rsidP="00817FA9">
      <w:pPr>
        <w:spacing w:line="288" w:lineRule="auto"/>
        <w:jc w:val="center"/>
        <w:rPr>
          <w:rFonts w:ascii="Calibri" w:hAnsi="Calibri" w:cs="Calibri"/>
          <w:b/>
          <w:sz w:val="22"/>
          <w:szCs w:val="22"/>
        </w:rPr>
      </w:pPr>
      <w:r w:rsidRPr="00817FA9">
        <w:rPr>
          <w:rFonts w:ascii="Calibri" w:hAnsi="Calibri" w:cs="Calibri"/>
          <w:b/>
          <w:sz w:val="22"/>
          <w:szCs w:val="22"/>
        </w:rPr>
        <w:t>ZMIANA UMOWY</w:t>
      </w:r>
    </w:p>
    <w:p w:rsidR="00817FA9" w:rsidRPr="00817FA9" w:rsidRDefault="00817FA9" w:rsidP="009E18AA">
      <w:pPr>
        <w:numPr>
          <w:ilvl w:val="0"/>
          <w:numId w:val="70"/>
        </w:numPr>
        <w:spacing w:after="120" w:line="288" w:lineRule="auto"/>
        <w:ind w:left="426"/>
        <w:jc w:val="both"/>
        <w:rPr>
          <w:rFonts w:ascii="Calibri" w:hAnsi="Calibri" w:cs="Calibri"/>
          <w:sz w:val="22"/>
          <w:szCs w:val="22"/>
        </w:rPr>
      </w:pPr>
      <w:r w:rsidRPr="00817FA9">
        <w:rPr>
          <w:rFonts w:ascii="Calibri" w:hAnsi="Calibri" w:cs="Calibri"/>
          <w:sz w:val="22"/>
          <w:szCs w:val="22"/>
        </w:rPr>
        <w:t xml:space="preserve">Strony są uprawnione do wprowadzenia do Umowy zmian nieistotnych, to jest innych, niż zmiany zdefiniowane w art. 144 ust. 1e ustawy </w:t>
      </w:r>
      <w:proofErr w:type="spellStart"/>
      <w:r w:rsidRPr="00817FA9">
        <w:rPr>
          <w:rFonts w:ascii="Calibri" w:hAnsi="Calibri" w:cs="Calibri"/>
          <w:sz w:val="22"/>
          <w:szCs w:val="22"/>
        </w:rPr>
        <w:t>pzp</w:t>
      </w:r>
      <w:proofErr w:type="spellEnd"/>
      <w:r w:rsidRPr="00817FA9">
        <w:rPr>
          <w:rFonts w:ascii="Calibri" w:hAnsi="Calibri" w:cs="Calibri"/>
          <w:sz w:val="22"/>
          <w:szCs w:val="22"/>
        </w:rPr>
        <w:t>. Zmiany Umowy wymagają formy pisemnej pod rygorem nieważności. Nie stanowi zmiany Umowy zmiana składu osobowego zespołu wskazanego w Załączniku nr 2 do Umowy,  zmiana danych rejestrowych lub adresowych, zmiana osób wskazanych w  § 11 Umowy oraz ich danych kontaktowych.</w:t>
      </w:r>
    </w:p>
    <w:p w:rsidR="00817FA9" w:rsidRPr="00817FA9" w:rsidRDefault="00817FA9" w:rsidP="009E18AA">
      <w:pPr>
        <w:numPr>
          <w:ilvl w:val="0"/>
          <w:numId w:val="70"/>
        </w:numPr>
        <w:spacing w:after="120" w:line="288" w:lineRule="auto"/>
        <w:ind w:left="426"/>
        <w:jc w:val="both"/>
        <w:rPr>
          <w:rFonts w:ascii="Calibri" w:hAnsi="Calibri" w:cs="Calibri"/>
          <w:sz w:val="22"/>
          <w:szCs w:val="22"/>
        </w:rPr>
      </w:pPr>
      <w:r w:rsidRPr="00817FA9">
        <w:rPr>
          <w:rFonts w:ascii="Calibri" w:hAnsi="Calibri" w:cs="Calibri"/>
          <w:sz w:val="22"/>
          <w:szCs w:val="22"/>
        </w:rPr>
        <w:t xml:space="preserve">Zamawiający, zgodnie z art. 144 ust.1 pkt 1 ustawy </w:t>
      </w:r>
      <w:proofErr w:type="spellStart"/>
      <w:r w:rsidRPr="00817FA9">
        <w:rPr>
          <w:rFonts w:ascii="Calibri" w:hAnsi="Calibri" w:cs="Calibri"/>
          <w:sz w:val="22"/>
          <w:szCs w:val="22"/>
        </w:rPr>
        <w:t>pzp</w:t>
      </w:r>
      <w:proofErr w:type="spellEnd"/>
      <w:r w:rsidRPr="00817FA9">
        <w:rPr>
          <w:rFonts w:ascii="Calibri" w:hAnsi="Calibri" w:cs="Calibri"/>
          <w:sz w:val="22"/>
          <w:szCs w:val="22"/>
        </w:rPr>
        <w:t>, przewiduje możliwość zmiany istotnych postanowień Umowy w sytuacjach, gdy wystąpi co najmniej jedna z okoliczności:</w:t>
      </w:r>
    </w:p>
    <w:p w:rsidR="00817FA9" w:rsidRPr="00817FA9" w:rsidRDefault="00817FA9" w:rsidP="009E18AA">
      <w:pPr>
        <w:numPr>
          <w:ilvl w:val="0"/>
          <w:numId w:val="69"/>
        </w:numPr>
        <w:tabs>
          <w:tab w:val="left" w:pos="851"/>
        </w:tabs>
        <w:spacing w:after="120" w:line="288" w:lineRule="auto"/>
        <w:ind w:left="851" w:hanging="357"/>
        <w:jc w:val="both"/>
        <w:rPr>
          <w:rFonts w:ascii="Calibri" w:hAnsi="Calibri" w:cs="Calibri"/>
          <w:sz w:val="22"/>
          <w:szCs w:val="22"/>
        </w:rPr>
      </w:pPr>
      <w:r w:rsidRPr="00817FA9">
        <w:rPr>
          <w:rFonts w:ascii="Calibri" w:hAnsi="Calibri" w:cs="Tahoma"/>
          <w:kern w:val="3"/>
          <w:sz w:val="22"/>
          <w:szCs w:val="22"/>
          <w:lang w:eastAsia="zh-CN" w:bidi="en-US"/>
        </w:rPr>
        <w:t>zmiana postanowień Umowy będących następstwem zmian powszechnie obowiązujących przepisów prawa, których uchwalenie lub zmiana nastąpiły po wszczęciu postępowania o udzielenie zamówienia publicznego, a które mają wpływ na realizację Umowy i z których treści wynika konieczność lub zasadność wprowadzenia zmian postanowień Umowy,</w:t>
      </w:r>
    </w:p>
    <w:p w:rsidR="00817FA9" w:rsidRPr="00817FA9" w:rsidRDefault="00817FA9" w:rsidP="009E18AA">
      <w:pPr>
        <w:numPr>
          <w:ilvl w:val="0"/>
          <w:numId w:val="69"/>
        </w:numPr>
        <w:tabs>
          <w:tab w:val="left" w:pos="851"/>
        </w:tabs>
        <w:spacing w:after="120" w:line="288" w:lineRule="auto"/>
        <w:ind w:left="851"/>
        <w:jc w:val="both"/>
        <w:rPr>
          <w:rFonts w:ascii="Calibri" w:hAnsi="Calibri" w:cs="Tahoma"/>
          <w:kern w:val="3"/>
          <w:sz w:val="22"/>
          <w:szCs w:val="22"/>
          <w:lang w:eastAsia="zh-CN" w:bidi="en-US"/>
        </w:rPr>
      </w:pPr>
      <w:r w:rsidRPr="00817FA9">
        <w:rPr>
          <w:rFonts w:ascii="Calibri" w:hAnsi="Calibri" w:cs="Tahoma"/>
          <w:kern w:val="3"/>
          <w:sz w:val="22"/>
          <w:szCs w:val="22"/>
          <w:lang w:eastAsia="zh-CN" w:bidi="en-US"/>
        </w:rPr>
        <w:t xml:space="preserve">zmiana liczby sądów objętych badaniami jakościowymi, ilościowymi oraz wizytami studyjnymi, w przypadku braku możliwości przeprowadzenia badań w zakresie odpowiedniej liczby sądów w związku ze zmianami organizacyjno-prawnymi leżącymi po stronie Zamawiającego, </w:t>
      </w:r>
    </w:p>
    <w:p w:rsidR="00817FA9" w:rsidRPr="00817FA9" w:rsidRDefault="00817FA9" w:rsidP="009E18AA">
      <w:pPr>
        <w:numPr>
          <w:ilvl w:val="0"/>
          <w:numId w:val="69"/>
        </w:numPr>
        <w:tabs>
          <w:tab w:val="left" w:pos="851"/>
        </w:tabs>
        <w:spacing w:after="120" w:line="288" w:lineRule="auto"/>
        <w:ind w:left="851" w:hanging="357"/>
        <w:jc w:val="both"/>
        <w:rPr>
          <w:rFonts w:ascii="Calibri" w:hAnsi="Calibri" w:cs="Calibri"/>
          <w:sz w:val="22"/>
          <w:szCs w:val="22"/>
        </w:rPr>
      </w:pPr>
      <w:r w:rsidRPr="00817FA9">
        <w:rPr>
          <w:rFonts w:ascii="Calibri" w:hAnsi="Calibri" w:cs="Tahoma"/>
          <w:kern w:val="3"/>
          <w:sz w:val="22"/>
          <w:szCs w:val="22"/>
          <w:lang w:eastAsia="zh-CN" w:bidi="en-US"/>
        </w:rPr>
        <w:lastRenderedPageBreak/>
        <w:t xml:space="preserve">wydłużenie terminu realizacji Umowy w przypadku </w:t>
      </w:r>
      <w:r w:rsidRPr="00817FA9">
        <w:rPr>
          <w:rFonts w:ascii="Calibri" w:hAnsi="Calibri" w:cs="Calibri"/>
          <w:sz w:val="22"/>
          <w:szCs w:val="22"/>
        </w:rPr>
        <w:t xml:space="preserve">wydłużenia przez Zamawiającego terminu realizacji projektu w Decyzji o dofinansowaniu projektu, </w:t>
      </w:r>
    </w:p>
    <w:p w:rsidR="00817FA9" w:rsidRPr="00817FA9" w:rsidRDefault="00817FA9" w:rsidP="009E18AA">
      <w:pPr>
        <w:numPr>
          <w:ilvl w:val="0"/>
          <w:numId w:val="69"/>
        </w:numPr>
        <w:tabs>
          <w:tab w:val="left" w:pos="851"/>
        </w:tabs>
        <w:spacing w:after="120" w:line="288" w:lineRule="auto"/>
        <w:ind w:left="851" w:hanging="357"/>
        <w:jc w:val="both"/>
        <w:rPr>
          <w:rFonts w:ascii="Calibri" w:hAnsi="Calibri" w:cs="Calibri"/>
          <w:sz w:val="22"/>
          <w:szCs w:val="22"/>
        </w:rPr>
      </w:pPr>
      <w:r w:rsidRPr="00817FA9">
        <w:rPr>
          <w:rFonts w:ascii="Calibri" w:hAnsi="Calibri" w:cs="Calibri"/>
          <w:sz w:val="22"/>
          <w:szCs w:val="22"/>
        </w:rPr>
        <w:t>zmiana wytycznych i dokumentów programowych regulujących zasady realizacji Programu Operacyjnego Wiedza Edukacja Rozwój, które wpływają na prawa lub obowiązki Stron Umowy lub oddziałują na Przedmiot Umowy,</w:t>
      </w:r>
    </w:p>
    <w:p w:rsidR="00817FA9" w:rsidRPr="00817FA9" w:rsidRDefault="00817FA9" w:rsidP="009E18AA">
      <w:pPr>
        <w:numPr>
          <w:ilvl w:val="0"/>
          <w:numId w:val="70"/>
        </w:numPr>
        <w:spacing w:after="120" w:line="288" w:lineRule="auto"/>
        <w:ind w:left="426"/>
        <w:jc w:val="both"/>
        <w:rPr>
          <w:rFonts w:ascii="Calibri" w:hAnsi="Calibri" w:cs="Calibri"/>
          <w:sz w:val="22"/>
          <w:szCs w:val="22"/>
        </w:rPr>
      </w:pPr>
      <w:r w:rsidRPr="00817FA9">
        <w:rPr>
          <w:rFonts w:ascii="Calibri" w:hAnsi="Calibri" w:cs="Calibri"/>
          <w:sz w:val="22"/>
          <w:szCs w:val="22"/>
        </w:rPr>
        <w:t xml:space="preserve">Zmiany Umowy nie będą prowadziły do wzrostu  wynagrodzenia, o którym mowa w § 5 ust. 1  Umowy.  </w:t>
      </w:r>
    </w:p>
    <w:p w:rsidR="00817FA9" w:rsidRPr="00817FA9" w:rsidRDefault="00817FA9" w:rsidP="009E18AA">
      <w:pPr>
        <w:numPr>
          <w:ilvl w:val="0"/>
          <w:numId w:val="70"/>
        </w:numPr>
        <w:suppressAutoHyphens/>
        <w:autoSpaceDN w:val="0"/>
        <w:spacing w:after="120" w:line="288" w:lineRule="auto"/>
        <w:ind w:left="426"/>
        <w:jc w:val="both"/>
        <w:textAlignment w:val="baseline"/>
        <w:rPr>
          <w:rFonts w:ascii="Calibri" w:hAnsi="Calibri" w:cs="Calibri"/>
          <w:kern w:val="3"/>
          <w:sz w:val="22"/>
          <w:szCs w:val="22"/>
          <w:lang w:eastAsia="zh-CN" w:bidi="en-US"/>
        </w:rPr>
      </w:pPr>
      <w:r w:rsidRPr="00817FA9">
        <w:rPr>
          <w:rFonts w:ascii="Calibri" w:hAnsi="Calibri" w:cs="Tahoma"/>
          <w:kern w:val="3"/>
          <w:sz w:val="22"/>
          <w:szCs w:val="22"/>
          <w:lang w:eastAsia="zh-CN" w:bidi="en-US"/>
        </w:rPr>
        <w:t xml:space="preserve">Wszelkie zmiany Umowy mogą być dokonane tylko w formie pisemnej pod rygorem nieważności, na wniosek Zamawiającego lub Wykonawcy, zawierający propozycję zmian oraz uzasadnienie konieczności jej wprowadzenia. </w:t>
      </w:r>
    </w:p>
    <w:p w:rsidR="00817FA9" w:rsidRPr="00817FA9" w:rsidRDefault="00817FA9" w:rsidP="00817FA9">
      <w:pPr>
        <w:spacing w:after="120" w:line="288" w:lineRule="auto"/>
        <w:jc w:val="center"/>
        <w:rPr>
          <w:rFonts w:ascii="Calibri" w:hAnsi="Calibri" w:cs="Calibri"/>
          <w:b/>
          <w:sz w:val="22"/>
          <w:szCs w:val="22"/>
        </w:rPr>
      </w:pPr>
      <w:r w:rsidRPr="00817FA9">
        <w:rPr>
          <w:rFonts w:ascii="Calibri" w:hAnsi="Calibri" w:cs="Calibri"/>
          <w:b/>
          <w:sz w:val="22"/>
          <w:szCs w:val="22"/>
        </w:rPr>
        <w:t xml:space="preserve">§ 13 </w:t>
      </w:r>
    </w:p>
    <w:p w:rsidR="00817FA9" w:rsidRPr="00817FA9" w:rsidRDefault="00817FA9" w:rsidP="00817FA9">
      <w:pPr>
        <w:spacing w:after="120" w:line="288" w:lineRule="auto"/>
        <w:jc w:val="center"/>
        <w:rPr>
          <w:rFonts w:ascii="Calibri" w:hAnsi="Calibri" w:cs="Calibri"/>
          <w:b/>
          <w:sz w:val="22"/>
          <w:szCs w:val="22"/>
        </w:rPr>
      </w:pPr>
      <w:r w:rsidRPr="00817FA9">
        <w:rPr>
          <w:rFonts w:ascii="Calibri" w:hAnsi="Calibri" w:cs="Calibri"/>
          <w:b/>
          <w:sz w:val="22"/>
          <w:szCs w:val="22"/>
        </w:rPr>
        <w:t>POSTANOWIENIA KOŃCOWE</w:t>
      </w:r>
    </w:p>
    <w:p w:rsidR="00817FA9" w:rsidRPr="00817FA9" w:rsidRDefault="00817FA9" w:rsidP="009E18AA">
      <w:pPr>
        <w:numPr>
          <w:ilvl w:val="0"/>
          <w:numId w:val="73"/>
        </w:numPr>
        <w:spacing w:after="120" w:line="288" w:lineRule="auto"/>
        <w:ind w:left="425" w:hanging="357"/>
        <w:jc w:val="both"/>
        <w:rPr>
          <w:rFonts w:ascii="Calibri" w:hAnsi="Calibri" w:cs="Calibri"/>
          <w:sz w:val="22"/>
          <w:szCs w:val="22"/>
        </w:rPr>
      </w:pPr>
      <w:r w:rsidRPr="00817FA9">
        <w:rPr>
          <w:rFonts w:ascii="Calibri" w:hAnsi="Calibri" w:cs="Calibri"/>
          <w:sz w:val="22"/>
          <w:szCs w:val="22"/>
        </w:rPr>
        <w:t>Bez uprzedniej, pisemnej zgody Zamawiającego, Wykonawca nie może przenieść na osobę trzecią wierzytelności wynikających z niniejszej Umowy ani regulować ich w drodze kompensaty.</w:t>
      </w:r>
    </w:p>
    <w:p w:rsidR="00817FA9" w:rsidRPr="00817FA9" w:rsidRDefault="00817FA9" w:rsidP="009E18AA">
      <w:pPr>
        <w:numPr>
          <w:ilvl w:val="0"/>
          <w:numId w:val="73"/>
        </w:numPr>
        <w:spacing w:after="120" w:line="288" w:lineRule="auto"/>
        <w:ind w:left="425" w:hanging="357"/>
        <w:jc w:val="both"/>
        <w:rPr>
          <w:rFonts w:ascii="Calibri" w:hAnsi="Calibri" w:cs="Calibri"/>
          <w:sz w:val="22"/>
          <w:szCs w:val="22"/>
        </w:rPr>
      </w:pPr>
      <w:r w:rsidRPr="00817FA9">
        <w:rPr>
          <w:rFonts w:ascii="Calibri" w:hAnsi="Calibri" w:cs="Calibri"/>
          <w:sz w:val="22"/>
          <w:szCs w:val="22"/>
        </w:rPr>
        <w:t xml:space="preserve">Wszystkie wymienione w Umowie załączniki stanowią jej integralną część. </w:t>
      </w:r>
    </w:p>
    <w:p w:rsidR="00817FA9" w:rsidRPr="00817FA9" w:rsidRDefault="00817FA9" w:rsidP="009E18AA">
      <w:pPr>
        <w:numPr>
          <w:ilvl w:val="0"/>
          <w:numId w:val="73"/>
        </w:numPr>
        <w:spacing w:after="120" w:line="288" w:lineRule="auto"/>
        <w:ind w:left="425" w:hanging="357"/>
        <w:jc w:val="both"/>
        <w:rPr>
          <w:rFonts w:ascii="Calibri" w:hAnsi="Calibri" w:cs="Calibri"/>
          <w:sz w:val="22"/>
          <w:szCs w:val="22"/>
        </w:rPr>
      </w:pPr>
      <w:r w:rsidRPr="00817FA9">
        <w:rPr>
          <w:rFonts w:ascii="Calibri" w:hAnsi="Calibri" w:cs="Calibri"/>
          <w:sz w:val="22"/>
          <w:szCs w:val="22"/>
        </w:rPr>
        <w:t>Spory mogące wyniknąć w związku z wykonywaniem Umowy rozstrzygane będą przez sąd powszechny właściwy dla siedziby Zamawiającego.</w:t>
      </w:r>
    </w:p>
    <w:p w:rsidR="00817FA9" w:rsidRPr="00817FA9" w:rsidRDefault="00817FA9" w:rsidP="009E18AA">
      <w:pPr>
        <w:numPr>
          <w:ilvl w:val="0"/>
          <w:numId w:val="73"/>
        </w:numPr>
        <w:spacing w:after="120" w:line="288" w:lineRule="auto"/>
        <w:ind w:left="425" w:hanging="357"/>
        <w:jc w:val="both"/>
        <w:rPr>
          <w:rFonts w:ascii="Calibri" w:hAnsi="Calibri" w:cs="Calibri"/>
          <w:sz w:val="22"/>
          <w:szCs w:val="22"/>
        </w:rPr>
      </w:pPr>
      <w:r w:rsidRPr="00817FA9">
        <w:rPr>
          <w:rFonts w:ascii="Calibri" w:hAnsi="Calibri" w:cs="Calibri"/>
          <w:sz w:val="22"/>
          <w:szCs w:val="22"/>
        </w:rPr>
        <w:t>W sprawach nieuregulowanych w Umowie mają zastosowanie m.in. przepisy kodeksu cywilnego,  ustawy o prawie autorskim i prawach pokrewnych oraz ustawy prawo zamówień publicznych.</w:t>
      </w:r>
    </w:p>
    <w:p w:rsidR="00817FA9" w:rsidRPr="00817FA9" w:rsidRDefault="00817FA9" w:rsidP="009E18AA">
      <w:pPr>
        <w:numPr>
          <w:ilvl w:val="0"/>
          <w:numId w:val="73"/>
        </w:numPr>
        <w:spacing w:after="120" w:line="288" w:lineRule="auto"/>
        <w:ind w:left="425" w:hanging="357"/>
        <w:jc w:val="both"/>
        <w:rPr>
          <w:rFonts w:ascii="Calibri" w:hAnsi="Calibri" w:cs="Calibri"/>
          <w:sz w:val="22"/>
          <w:szCs w:val="22"/>
        </w:rPr>
      </w:pPr>
      <w:r w:rsidRPr="00817FA9">
        <w:rPr>
          <w:rFonts w:ascii="Calibri" w:hAnsi="Calibri" w:cs="Calibri"/>
          <w:sz w:val="22"/>
          <w:szCs w:val="22"/>
        </w:rPr>
        <w:t>Umowa sporządzona została w trzech jednobrzmiących egzemplarzach, dwa dla Zamawiającego i jeden dla Wykonawcy.</w:t>
      </w:r>
    </w:p>
    <w:p w:rsidR="00817FA9" w:rsidRPr="00817FA9" w:rsidRDefault="00817FA9" w:rsidP="00817FA9">
      <w:pPr>
        <w:spacing w:after="120" w:line="288" w:lineRule="auto"/>
        <w:ind w:left="425"/>
        <w:jc w:val="both"/>
        <w:rPr>
          <w:rFonts w:ascii="Calibri" w:hAnsi="Calibri" w:cs="Calibri"/>
          <w:sz w:val="22"/>
          <w:szCs w:val="22"/>
        </w:rPr>
      </w:pPr>
    </w:p>
    <w:p w:rsidR="00817FA9" w:rsidRPr="00817FA9" w:rsidRDefault="00817FA9" w:rsidP="00817FA9">
      <w:pPr>
        <w:spacing w:after="120" w:line="288" w:lineRule="auto"/>
        <w:ind w:left="425"/>
        <w:jc w:val="both"/>
        <w:rPr>
          <w:rFonts w:ascii="Calibri" w:hAnsi="Calibri" w:cs="Calibri"/>
          <w:b/>
          <w:sz w:val="22"/>
          <w:szCs w:val="22"/>
        </w:rPr>
      </w:pPr>
      <w:r w:rsidRPr="00817FA9">
        <w:rPr>
          <w:rFonts w:ascii="Calibri" w:hAnsi="Calibri" w:cs="Calibri"/>
          <w:sz w:val="22"/>
          <w:szCs w:val="22"/>
        </w:rPr>
        <w:t xml:space="preserve">       </w:t>
      </w:r>
      <w:r w:rsidRPr="00817FA9">
        <w:rPr>
          <w:rFonts w:ascii="Calibri" w:hAnsi="Calibri" w:cs="Calibri"/>
          <w:b/>
          <w:sz w:val="22"/>
          <w:szCs w:val="22"/>
        </w:rPr>
        <w:t>ZAMAWIAJĄCY</w:t>
      </w:r>
      <w:r w:rsidRPr="00817FA9">
        <w:rPr>
          <w:rFonts w:ascii="Calibri" w:hAnsi="Calibri" w:cs="Calibri"/>
          <w:b/>
          <w:sz w:val="22"/>
          <w:szCs w:val="22"/>
        </w:rPr>
        <w:tab/>
      </w:r>
      <w:r w:rsidRPr="00817FA9">
        <w:rPr>
          <w:rFonts w:ascii="Calibri" w:hAnsi="Calibri" w:cs="Calibri"/>
          <w:b/>
          <w:sz w:val="22"/>
          <w:szCs w:val="22"/>
        </w:rPr>
        <w:tab/>
      </w:r>
      <w:r w:rsidRPr="00817FA9">
        <w:rPr>
          <w:rFonts w:ascii="Calibri" w:hAnsi="Calibri" w:cs="Calibri"/>
          <w:b/>
          <w:sz w:val="22"/>
          <w:szCs w:val="22"/>
        </w:rPr>
        <w:tab/>
      </w:r>
      <w:r w:rsidRPr="00817FA9">
        <w:rPr>
          <w:rFonts w:ascii="Calibri" w:hAnsi="Calibri" w:cs="Calibri"/>
          <w:b/>
          <w:sz w:val="22"/>
          <w:szCs w:val="22"/>
        </w:rPr>
        <w:tab/>
      </w:r>
      <w:r w:rsidRPr="00817FA9">
        <w:rPr>
          <w:rFonts w:ascii="Calibri" w:hAnsi="Calibri" w:cs="Calibri"/>
          <w:b/>
          <w:sz w:val="22"/>
          <w:szCs w:val="22"/>
        </w:rPr>
        <w:tab/>
      </w:r>
      <w:r w:rsidRPr="00817FA9">
        <w:rPr>
          <w:rFonts w:ascii="Calibri" w:hAnsi="Calibri" w:cs="Calibri"/>
          <w:b/>
          <w:sz w:val="22"/>
          <w:szCs w:val="22"/>
        </w:rPr>
        <w:tab/>
        <w:t>WYKONAWCA</w:t>
      </w:r>
      <w:r w:rsidRPr="00817FA9">
        <w:rPr>
          <w:rFonts w:ascii="Calibri" w:hAnsi="Calibri" w:cs="Calibri"/>
          <w:b/>
          <w:sz w:val="22"/>
          <w:szCs w:val="22"/>
        </w:rPr>
        <w:tab/>
      </w:r>
      <w:r w:rsidRPr="00817FA9">
        <w:rPr>
          <w:rFonts w:ascii="Calibri" w:hAnsi="Calibri" w:cs="Calibri"/>
          <w:b/>
          <w:sz w:val="22"/>
          <w:szCs w:val="22"/>
        </w:rPr>
        <w:tab/>
      </w:r>
      <w:r w:rsidRPr="00817FA9">
        <w:rPr>
          <w:rFonts w:ascii="Calibri" w:hAnsi="Calibri" w:cs="Calibri"/>
          <w:b/>
          <w:sz w:val="22"/>
          <w:szCs w:val="22"/>
        </w:rPr>
        <w:tab/>
      </w:r>
    </w:p>
    <w:p w:rsidR="00817FA9" w:rsidRPr="00817FA9" w:rsidRDefault="00817FA9" w:rsidP="00817FA9">
      <w:pPr>
        <w:spacing w:line="288" w:lineRule="auto"/>
        <w:ind w:left="425"/>
        <w:jc w:val="both"/>
        <w:rPr>
          <w:rFonts w:ascii="Calibri" w:hAnsi="Calibri" w:cs="Calibri"/>
          <w:sz w:val="22"/>
          <w:szCs w:val="22"/>
        </w:rPr>
      </w:pPr>
    </w:p>
    <w:p w:rsidR="00817FA9" w:rsidRPr="00817FA9" w:rsidRDefault="00817FA9" w:rsidP="00817FA9">
      <w:pPr>
        <w:spacing w:line="288" w:lineRule="auto"/>
        <w:jc w:val="both"/>
        <w:rPr>
          <w:rFonts w:ascii="Calibri" w:hAnsi="Calibri" w:cs="Calibri"/>
          <w:sz w:val="22"/>
          <w:szCs w:val="22"/>
        </w:rPr>
      </w:pPr>
      <w:r w:rsidRPr="00817FA9">
        <w:rPr>
          <w:rFonts w:ascii="Calibri" w:hAnsi="Calibri" w:cs="Calibri"/>
          <w:sz w:val="22"/>
          <w:szCs w:val="22"/>
        </w:rPr>
        <w:t xml:space="preserve">     ……..……………………….……..</w:t>
      </w:r>
      <w:r w:rsidRPr="00817FA9">
        <w:rPr>
          <w:rFonts w:ascii="Calibri" w:hAnsi="Calibri" w:cs="Calibri"/>
          <w:sz w:val="22"/>
          <w:szCs w:val="22"/>
        </w:rPr>
        <w:tab/>
      </w:r>
      <w:r w:rsidRPr="00817FA9">
        <w:rPr>
          <w:rFonts w:ascii="Calibri" w:hAnsi="Calibri" w:cs="Calibri"/>
          <w:sz w:val="22"/>
          <w:szCs w:val="22"/>
        </w:rPr>
        <w:tab/>
      </w:r>
      <w:r w:rsidRPr="00817FA9">
        <w:rPr>
          <w:rFonts w:ascii="Calibri" w:hAnsi="Calibri" w:cs="Calibri"/>
          <w:sz w:val="22"/>
          <w:szCs w:val="22"/>
        </w:rPr>
        <w:tab/>
      </w:r>
      <w:r w:rsidRPr="00817FA9">
        <w:rPr>
          <w:rFonts w:ascii="Calibri" w:hAnsi="Calibri" w:cs="Calibri"/>
          <w:sz w:val="22"/>
          <w:szCs w:val="22"/>
        </w:rPr>
        <w:tab/>
      </w:r>
      <w:r w:rsidRPr="00817FA9">
        <w:rPr>
          <w:rFonts w:ascii="Calibri" w:hAnsi="Calibri" w:cs="Calibri"/>
          <w:sz w:val="22"/>
          <w:szCs w:val="22"/>
        </w:rPr>
        <w:tab/>
        <w:t>……………………………………………..</w:t>
      </w:r>
    </w:p>
    <w:p w:rsidR="00817FA9" w:rsidRPr="00817FA9" w:rsidRDefault="00817FA9" w:rsidP="00817FA9">
      <w:pPr>
        <w:spacing w:line="288" w:lineRule="auto"/>
        <w:ind w:left="425"/>
        <w:jc w:val="both"/>
        <w:rPr>
          <w:rFonts w:ascii="Calibri" w:hAnsi="Calibri" w:cs="Calibri"/>
          <w:sz w:val="22"/>
          <w:szCs w:val="22"/>
        </w:rPr>
      </w:pPr>
      <w:r w:rsidRPr="00817FA9">
        <w:rPr>
          <w:rFonts w:ascii="Calibri" w:hAnsi="Calibri" w:cs="Calibri"/>
          <w:sz w:val="22"/>
          <w:szCs w:val="22"/>
        </w:rPr>
        <w:t xml:space="preserve">   </w:t>
      </w:r>
      <w:r w:rsidRPr="00817FA9">
        <w:rPr>
          <w:rFonts w:ascii="Calibri" w:hAnsi="Calibri" w:cs="Calibri"/>
          <w:sz w:val="22"/>
          <w:szCs w:val="22"/>
        </w:rPr>
        <w:tab/>
      </w:r>
      <w:r w:rsidRPr="00817FA9">
        <w:rPr>
          <w:rFonts w:ascii="Calibri" w:hAnsi="Calibri" w:cs="Calibri"/>
          <w:sz w:val="20"/>
          <w:szCs w:val="22"/>
        </w:rPr>
        <w:t xml:space="preserve">podpis i pieczęć                                                                                        </w:t>
      </w:r>
      <w:r w:rsidRPr="00817FA9">
        <w:rPr>
          <w:rFonts w:ascii="Calibri" w:hAnsi="Calibri" w:cs="Calibri"/>
          <w:sz w:val="20"/>
          <w:szCs w:val="22"/>
        </w:rPr>
        <w:tab/>
        <w:t>podpis i pieczęć</w:t>
      </w:r>
    </w:p>
    <w:p w:rsidR="00817FA9" w:rsidRPr="00817FA9" w:rsidRDefault="00817FA9" w:rsidP="00817FA9">
      <w:pPr>
        <w:spacing w:after="120" w:line="288" w:lineRule="auto"/>
        <w:jc w:val="both"/>
        <w:rPr>
          <w:rFonts w:ascii="Calibri" w:hAnsi="Calibri" w:cs="Calibri"/>
          <w:sz w:val="22"/>
          <w:szCs w:val="22"/>
        </w:rPr>
      </w:pPr>
      <w:r w:rsidRPr="00817FA9">
        <w:rPr>
          <w:rFonts w:ascii="Calibri" w:hAnsi="Calibri" w:cs="Calibri"/>
          <w:sz w:val="22"/>
          <w:szCs w:val="22"/>
        </w:rPr>
        <w:t>Data: ……………………………………………</w:t>
      </w:r>
      <w:r w:rsidRPr="00817FA9">
        <w:rPr>
          <w:rFonts w:ascii="Calibri" w:hAnsi="Calibri" w:cs="Calibri"/>
          <w:sz w:val="22"/>
          <w:szCs w:val="22"/>
        </w:rPr>
        <w:tab/>
      </w:r>
      <w:r w:rsidRPr="00817FA9">
        <w:rPr>
          <w:rFonts w:ascii="Calibri" w:hAnsi="Calibri" w:cs="Calibri"/>
          <w:sz w:val="22"/>
          <w:szCs w:val="22"/>
        </w:rPr>
        <w:tab/>
        <w:t xml:space="preserve">  </w:t>
      </w:r>
      <w:r w:rsidRPr="00817FA9">
        <w:rPr>
          <w:rFonts w:ascii="Calibri" w:hAnsi="Calibri" w:cs="Calibri"/>
          <w:sz w:val="22"/>
          <w:szCs w:val="22"/>
        </w:rPr>
        <w:tab/>
        <w:t xml:space="preserve">   Data: ………………………………………………</w:t>
      </w:r>
    </w:p>
    <w:p w:rsidR="00817FA9" w:rsidRPr="00817FA9" w:rsidRDefault="00817FA9" w:rsidP="00817FA9">
      <w:pPr>
        <w:spacing w:line="288" w:lineRule="auto"/>
        <w:jc w:val="both"/>
        <w:rPr>
          <w:rFonts w:ascii="Calibri" w:hAnsi="Calibri" w:cs="Calibri"/>
          <w:sz w:val="22"/>
          <w:szCs w:val="22"/>
        </w:rPr>
      </w:pPr>
    </w:p>
    <w:p w:rsidR="00817FA9" w:rsidRPr="00817FA9" w:rsidRDefault="00817FA9" w:rsidP="00817FA9">
      <w:pPr>
        <w:spacing w:line="288" w:lineRule="auto"/>
        <w:jc w:val="both"/>
        <w:rPr>
          <w:rFonts w:ascii="Calibri" w:hAnsi="Calibri" w:cs="Calibri"/>
          <w:sz w:val="22"/>
          <w:szCs w:val="22"/>
        </w:rPr>
      </w:pPr>
    </w:p>
    <w:p w:rsidR="00817FA9" w:rsidRPr="00817FA9" w:rsidRDefault="00817FA9" w:rsidP="00817FA9">
      <w:pPr>
        <w:spacing w:line="288" w:lineRule="auto"/>
        <w:jc w:val="both"/>
        <w:rPr>
          <w:rFonts w:ascii="Calibri" w:hAnsi="Calibri" w:cs="Calibri"/>
          <w:sz w:val="22"/>
          <w:szCs w:val="22"/>
        </w:rPr>
      </w:pPr>
    </w:p>
    <w:p w:rsidR="00817FA9" w:rsidRPr="00817FA9" w:rsidRDefault="00817FA9" w:rsidP="00817FA9">
      <w:pPr>
        <w:spacing w:line="288" w:lineRule="auto"/>
        <w:jc w:val="both"/>
        <w:rPr>
          <w:rFonts w:ascii="Calibri" w:hAnsi="Calibri" w:cs="Calibri"/>
          <w:sz w:val="22"/>
          <w:szCs w:val="22"/>
        </w:rPr>
      </w:pPr>
    </w:p>
    <w:p w:rsidR="00817FA9" w:rsidRPr="00817FA9" w:rsidRDefault="00817FA9" w:rsidP="00817FA9">
      <w:pPr>
        <w:spacing w:line="288" w:lineRule="auto"/>
        <w:jc w:val="both"/>
        <w:rPr>
          <w:rFonts w:ascii="Calibri" w:hAnsi="Calibri" w:cs="Calibri"/>
          <w:sz w:val="22"/>
          <w:szCs w:val="22"/>
        </w:rPr>
      </w:pPr>
    </w:p>
    <w:p w:rsidR="00817FA9" w:rsidRPr="00817FA9" w:rsidRDefault="00817FA9" w:rsidP="00817FA9">
      <w:pPr>
        <w:spacing w:line="288" w:lineRule="auto"/>
        <w:jc w:val="both"/>
        <w:rPr>
          <w:rFonts w:ascii="Calibri" w:hAnsi="Calibri" w:cs="Calibri"/>
          <w:sz w:val="22"/>
          <w:szCs w:val="22"/>
        </w:rPr>
      </w:pPr>
    </w:p>
    <w:p w:rsidR="00817FA9" w:rsidRPr="00817FA9" w:rsidRDefault="00817FA9" w:rsidP="00817FA9">
      <w:pPr>
        <w:spacing w:line="288" w:lineRule="auto"/>
        <w:jc w:val="both"/>
        <w:rPr>
          <w:rFonts w:ascii="Calibri" w:hAnsi="Calibri" w:cs="Calibri"/>
          <w:sz w:val="22"/>
          <w:szCs w:val="22"/>
        </w:rPr>
      </w:pPr>
    </w:p>
    <w:p w:rsidR="00817FA9" w:rsidRPr="00817FA9" w:rsidRDefault="00817FA9" w:rsidP="00817FA9">
      <w:pPr>
        <w:spacing w:line="288" w:lineRule="auto"/>
        <w:jc w:val="both"/>
        <w:rPr>
          <w:rFonts w:ascii="Calibri" w:hAnsi="Calibri" w:cs="Calibri"/>
          <w:sz w:val="22"/>
          <w:szCs w:val="22"/>
        </w:rPr>
      </w:pPr>
    </w:p>
    <w:p w:rsidR="00817FA9" w:rsidRPr="00817FA9" w:rsidRDefault="00817FA9" w:rsidP="00817FA9">
      <w:pPr>
        <w:spacing w:line="288" w:lineRule="auto"/>
        <w:jc w:val="both"/>
        <w:rPr>
          <w:rFonts w:ascii="Calibri" w:hAnsi="Calibri" w:cs="Calibri"/>
          <w:b/>
          <w:sz w:val="22"/>
          <w:szCs w:val="22"/>
        </w:rPr>
      </w:pPr>
      <w:r w:rsidRPr="00817FA9">
        <w:rPr>
          <w:rFonts w:ascii="Calibri" w:hAnsi="Calibri" w:cs="Calibri"/>
          <w:sz w:val="22"/>
          <w:szCs w:val="22"/>
        </w:rPr>
        <w:lastRenderedPageBreak/>
        <w:t>Załączniki do Umowy:</w:t>
      </w:r>
    </w:p>
    <w:p w:rsidR="00817FA9" w:rsidRPr="00817FA9" w:rsidRDefault="00817FA9" w:rsidP="009E18AA">
      <w:pPr>
        <w:numPr>
          <w:ilvl w:val="0"/>
          <w:numId w:val="58"/>
        </w:numPr>
        <w:spacing w:line="288" w:lineRule="auto"/>
        <w:jc w:val="both"/>
        <w:rPr>
          <w:rFonts w:ascii="Calibri" w:hAnsi="Calibri" w:cs="Calibri"/>
          <w:sz w:val="22"/>
          <w:szCs w:val="22"/>
        </w:rPr>
      </w:pPr>
      <w:r w:rsidRPr="00817FA9">
        <w:rPr>
          <w:rFonts w:ascii="Calibri" w:hAnsi="Calibri" w:cs="Calibri"/>
          <w:sz w:val="22"/>
          <w:szCs w:val="22"/>
        </w:rPr>
        <w:t>Opis Przedmiotu Zamówienia,</w:t>
      </w:r>
    </w:p>
    <w:p w:rsidR="00817FA9" w:rsidRPr="00817FA9" w:rsidRDefault="00817FA9" w:rsidP="009E18AA">
      <w:pPr>
        <w:numPr>
          <w:ilvl w:val="0"/>
          <w:numId w:val="58"/>
        </w:numPr>
        <w:spacing w:line="288" w:lineRule="auto"/>
        <w:jc w:val="both"/>
        <w:rPr>
          <w:rFonts w:ascii="Calibri" w:hAnsi="Calibri" w:cs="Calibri"/>
          <w:sz w:val="22"/>
          <w:szCs w:val="22"/>
        </w:rPr>
      </w:pPr>
      <w:r w:rsidRPr="00817FA9">
        <w:rPr>
          <w:rFonts w:ascii="Calibri" w:hAnsi="Calibri" w:cs="Calibri"/>
          <w:sz w:val="22"/>
          <w:szCs w:val="22"/>
        </w:rPr>
        <w:t>Wykaz osób, które będą uczestniczyć w wykonaniu zamówienia,</w:t>
      </w:r>
    </w:p>
    <w:p w:rsidR="00817FA9" w:rsidRPr="00817FA9" w:rsidRDefault="00817FA9" w:rsidP="009E18AA">
      <w:pPr>
        <w:numPr>
          <w:ilvl w:val="0"/>
          <w:numId w:val="58"/>
        </w:numPr>
        <w:spacing w:line="288" w:lineRule="auto"/>
        <w:jc w:val="both"/>
        <w:rPr>
          <w:rFonts w:ascii="Calibri" w:hAnsi="Calibri" w:cs="Calibri"/>
          <w:sz w:val="22"/>
          <w:szCs w:val="22"/>
        </w:rPr>
      </w:pPr>
      <w:r w:rsidRPr="00817FA9">
        <w:rPr>
          <w:rFonts w:ascii="Calibri" w:hAnsi="Calibri" w:cs="Calibri"/>
          <w:sz w:val="22"/>
          <w:szCs w:val="22"/>
        </w:rPr>
        <w:t>Wzór Etapowego protokołu odbioru,</w:t>
      </w:r>
    </w:p>
    <w:p w:rsidR="00817FA9" w:rsidRPr="00817FA9" w:rsidRDefault="00817FA9" w:rsidP="009E18AA">
      <w:pPr>
        <w:numPr>
          <w:ilvl w:val="0"/>
          <w:numId w:val="58"/>
        </w:numPr>
        <w:spacing w:line="288" w:lineRule="auto"/>
        <w:jc w:val="both"/>
        <w:rPr>
          <w:rFonts w:ascii="Calibri" w:hAnsi="Calibri" w:cs="Calibri"/>
          <w:sz w:val="22"/>
          <w:szCs w:val="22"/>
        </w:rPr>
      </w:pPr>
      <w:r w:rsidRPr="00817FA9">
        <w:rPr>
          <w:rFonts w:ascii="Calibri" w:hAnsi="Calibri" w:cs="Calibri"/>
          <w:sz w:val="22"/>
          <w:szCs w:val="22"/>
        </w:rPr>
        <w:t>Wzór Końcowego protokołu odbioru,</w:t>
      </w:r>
    </w:p>
    <w:p w:rsidR="00817FA9" w:rsidRPr="00817FA9" w:rsidRDefault="00817FA9" w:rsidP="009E18AA">
      <w:pPr>
        <w:numPr>
          <w:ilvl w:val="0"/>
          <w:numId w:val="58"/>
        </w:numPr>
        <w:spacing w:line="288" w:lineRule="auto"/>
        <w:jc w:val="both"/>
        <w:rPr>
          <w:rFonts w:ascii="Calibri" w:hAnsi="Calibri" w:cs="Calibri"/>
          <w:sz w:val="22"/>
          <w:szCs w:val="22"/>
        </w:rPr>
      </w:pPr>
      <w:r w:rsidRPr="00817FA9">
        <w:rPr>
          <w:rFonts w:ascii="Calibri" w:hAnsi="Calibri" w:cs="Calibri"/>
          <w:sz w:val="22"/>
          <w:szCs w:val="22"/>
        </w:rPr>
        <w:t>Wzór upoważnienia do przetwarzania danych osobowych,</w:t>
      </w:r>
    </w:p>
    <w:p w:rsidR="00817FA9" w:rsidRPr="00817FA9" w:rsidRDefault="00817FA9" w:rsidP="009E18AA">
      <w:pPr>
        <w:numPr>
          <w:ilvl w:val="0"/>
          <w:numId w:val="58"/>
        </w:numPr>
        <w:spacing w:line="288" w:lineRule="auto"/>
        <w:jc w:val="both"/>
        <w:rPr>
          <w:rFonts w:ascii="Calibri" w:hAnsi="Calibri" w:cs="Calibri"/>
          <w:sz w:val="22"/>
          <w:szCs w:val="22"/>
        </w:rPr>
      </w:pPr>
      <w:r w:rsidRPr="00817FA9">
        <w:rPr>
          <w:rFonts w:ascii="Calibri" w:hAnsi="Calibri" w:cs="Calibri"/>
          <w:sz w:val="22"/>
          <w:szCs w:val="22"/>
        </w:rPr>
        <w:t>Oferta Wykonawcy.</w:t>
      </w:r>
    </w:p>
    <w:p w:rsidR="00817FA9" w:rsidRPr="00817FA9" w:rsidRDefault="00817FA9" w:rsidP="00817FA9">
      <w:pPr>
        <w:spacing w:line="288" w:lineRule="auto"/>
        <w:jc w:val="both"/>
        <w:rPr>
          <w:rFonts w:ascii="Calibri" w:hAnsi="Calibri" w:cs="Calibri"/>
          <w:sz w:val="22"/>
          <w:szCs w:val="22"/>
        </w:rPr>
      </w:pPr>
    </w:p>
    <w:p w:rsidR="00817FA9" w:rsidRPr="00817FA9" w:rsidRDefault="00817FA9" w:rsidP="00817FA9">
      <w:pPr>
        <w:spacing w:line="288" w:lineRule="auto"/>
        <w:jc w:val="both"/>
        <w:rPr>
          <w:rFonts w:ascii="Calibri" w:hAnsi="Calibri" w:cs="Calibri"/>
          <w:sz w:val="22"/>
          <w:szCs w:val="22"/>
        </w:rPr>
      </w:pPr>
    </w:p>
    <w:p w:rsidR="00817FA9" w:rsidRPr="00817FA9" w:rsidRDefault="00817FA9" w:rsidP="00817FA9">
      <w:pPr>
        <w:spacing w:line="288" w:lineRule="auto"/>
        <w:jc w:val="both"/>
        <w:rPr>
          <w:rFonts w:ascii="Calibri" w:hAnsi="Calibri" w:cs="Calibri"/>
          <w:sz w:val="22"/>
          <w:szCs w:val="22"/>
        </w:rPr>
      </w:pPr>
    </w:p>
    <w:p w:rsidR="00817FA9" w:rsidRPr="00817FA9" w:rsidRDefault="00817FA9" w:rsidP="00817FA9">
      <w:pPr>
        <w:spacing w:line="288" w:lineRule="auto"/>
        <w:jc w:val="both"/>
        <w:rPr>
          <w:rFonts w:ascii="Calibri" w:hAnsi="Calibri" w:cs="Calibri"/>
          <w:sz w:val="22"/>
          <w:szCs w:val="22"/>
        </w:rPr>
      </w:pPr>
    </w:p>
    <w:p w:rsidR="00817FA9" w:rsidRPr="00817FA9" w:rsidRDefault="00817FA9" w:rsidP="00817FA9">
      <w:pPr>
        <w:spacing w:line="288" w:lineRule="auto"/>
        <w:jc w:val="both"/>
        <w:rPr>
          <w:rFonts w:ascii="Calibri" w:hAnsi="Calibri" w:cs="Calibri"/>
          <w:sz w:val="22"/>
          <w:szCs w:val="22"/>
        </w:rPr>
      </w:pPr>
    </w:p>
    <w:p w:rsidR="00817FA9" w:rsidRPr="00817FA9" w:rsidRDefault="00817FA9" w:rsidP="00817FA9">
      <w:pPr>
        <w:spacing w:line="288" w:lineRule="auto"/>
        <w:jc w:val="both"/>
        <w:rPr>
          <w:rFonts w:ascii="Calibri" w:hAnsi="Calibri" w:cs="Calibri"/>
          <w:sz w:val="22"/>
          <w:szCs w:val="22"/>
        </w:rPr>
      </w:pPr>
    </w:p>
    <w:p w:rsidR="00817FA9" w:rsidRPr="00817FA9" w:rsidRDefault="00817FA9" w:rsidP="00817FA9">
      <w:pPr>
        <w:spacing w:line="288" w:lineRule="auto"/>
        <w:jc w:val="both"/>
        <w:rPr>
          <w:rFonts w:ascii="Calibri" w:hAnsi="Calibri" w:cs="Calibri"/>
          <w:sz w:val="22"/>
          <w:szCs w:val="22"/>
        </w:rPr>
      </w:pPr>
    </w:p>
    <w:p w:rsidR="00817FA9" w:rsidRPr="00817FA9" w:rsidRDefault="00817FA9" w:rsidP="00817FA9">
      <w:pPr>
        <w:spacing w:line="288" w:lineRule="auto"/>
        <w:jc w:val="both"/>
        <w:rPr>
          <w:rFonts w:ascii="Calibri" w:hAnsi="Calibri" w:cs="Calibri"/>
          <w:sz w:val="22"/>
          <w:szCs w:val="22"/>
        </w:rPr>
      </w:pPr>
    </w:p>
    <w:p w:rsidR="00817FA9" w:rsidRPr="00817FA9" w:rsidRDefault="00817FA9" w:rsidP="00817FA9">
      <w:pPr>
        <w:spacing w:line="288" w:lineRule="auto"/>
        <w:jc w:val="both"/>
        <w:rPr>
          <w:rFonts w:ascii="Calibri" w:hAnsi="Calibri" w:cs="Calibri"/>
          <w:sz w:val="22"/>
          <w:szCs w:val="22"/>
        </w:rPr>
      </w:pPr>
    </w:p>
    <w:p w:rsidR="00817FA9" w:rsidRPr="00817FA9" w:rsidRDefault="00817FA9" w:rsidP="00817FA9">
      <w:pPr>
        <w:spacing w:line="288" w:lineRule="auto"/>
        <w:jc w:val="both"/>
        <w:rPr>
          <w:rFonts w:ascii="Calibri" w:hAnsi="Calibri" w:cs="Calibri"/>
          <w:sz w:val="22"/>
          <w:szCs w:val="22"/>
        </w:rPr>
      </w:pPr>
    </w:p>
    <w:p w:rsidR="00817FA9" w:rsidRPr="00817FA9" w:rsidRDefault="00817FA9" w:rsidP="00817FA9">
      <w:pPr>
        <w:spacing w:line="288" w:lineRule="auto"/>
        <w:jc w:val="both"/>
        <w:rPr>
          <w:rFonts w:ascii="Calibri" w:hAnsi="Calibri" w:cs="Calibri"/>
          <w:sz w:val="22"/>
          <w:szCs w:val="22"/>
        </w:rPr>
      </w:pPr>
    </w:p>
    <w:p w:rsidR="00817FA9" w:rsidRPr="00817FA9" w:rsidRDefault="00817FA9" w:rsidP="00817FA9">
      <w:pPr>
        <w:spacing w:line="288" w:lineRule="auto"/>
        <w:jc w:val="both"/>
        <w:rPr>
          <w:rFonts w:ascii="Calibri" w:hAnsi="Calibri" w:cs="Calibri"/>
          <w:sz w:val="22"/>
          <w:szCs w:val="22"/>
        </w:rPr>
      </w:pPr>
    </w:p>
    <w:p w:rsidR="00817FA9" w:rsidRPr="00817FA9" w:rsidRDefault="00817FA9" w:rsidP="00817FA9">
      <w:pPr>
        <w:spacing w:line="288" w:lineRule="auto"/>
        <w:jc w:val="both"/>
        <w:rPr>
          <w:rFonts w:ascii="Calibri" w:hAnsi="Calibri" w:cs="Calibri"/>
          <w:sz w:val="22"/>
          <w:szCs w:val="22"/>
        </w:rPr>
      </w:pPr>
    </w:p>
    <w:p w:rsidR="00817FA9" w:rsidRPr="00817FA9" w:rsidRDefault="00817FA9" w:rsidP="00817FA9">
      <w:pPr>
        <w:spacing w:line="288" w:lineRule="auto"/>
        <w:jc w:val="both"/>
        <w:rPr>
          <w:rFonts w:ascii="Calibri" w:hAnsi="Calibri" w:cs="Calibri"/>
          <w:sz w:val="22"/>
          <w:szCs w:val="22"/>
        </w:rPr>
      </w:pPr>
    </w:p>
    <w:p w:rsidR="00817FA9" w:rsidRPr="00817FA9" w:rsidRDefault="00817FA9" w:rsidP="00817FA9">
      <w:pPr>
        <w:spacing w:line="288" w:lineRule="auto"/>
        <w:jc w:val="both"/>
        <w:rPr>
          <w:rFonts w:ascii="Calibri" w:hAnsi="Calibri" w:cs="Calibri"/>
          <w:sz w:val="22"/>
          <w:szCs w:val="22"/>
        </w:rPr>
      </w:pPr>
    </w:p>
    <w:p w:rsidR="00817FA9" w:rsidRPr="00817FA9" w:rsidRDefault="00817FA9" w:rsidP="00817FA9">
      <w:pPr>
        <w:spacing w:line="288" w:lineRule="auto"/>
        <w:jc w:val="both"/>
        <w:rPr>
          <w:rFonts w:ascii="Calibri" w:hAnsi="Calibri" w:cs="Calibri"/>
          <w:sz w:val="22"/>
          <w:szCs w:val="22"/>
        </w:rPr>
      </w:pPr>
    </w:p>
    <w:p w:rsidR="00817FA9" w:rsidRPr="00817FA9" w:rsidRDefault="00817FA9" w:rsidP="00817FA9">
      <w:pPr>
        <w:spacing w:line="288" w:lineRule="auto"/>
        <w:jc w:val="both"/>
        <w:rPr>
          <w:rFonts w:ascii="Calibri" w:hAnsi="Calibri" w:cs="Calibri"/>
          <w:sz w:val="22"/>
          <w:szCs w:val="22"/>
        </w:rPr>
      </w:pPr>
    </w:p>
    <w:p w:rsidR="00817FA9" w:rsidRPr="00817FA9" w:rsidRDefault="00817FA9" w:rsidP="00817FA9">
      <w:pPr>
        <w:spacing w:line="288" w:lineRule="auto"/>
        <w:jc w:val="both"/>
        <w:rPr>
          <w:rFonts w:ascii="Calibri" w:hAnsi="Calibri" w:cs="Calibri"/>
          <w:sz w:val="22"/>
          <w:szCs w:val="22"/>
        </w:rPr>
      </w:pPr>
    </w:p>
    <w:p w:rsidR="00817FA9" w:rsidRPr="00817FA9" w:rsidRDefault="00817FA9" w:rsidP="00817FA9">
      <w:pPr>
        <w:spacing w:line="288" w:lineRule="auto"/>
        <w:jc w:val="both"/>
        <w:rPr>
          <w:rFonts w:ascii="Calibri" w:hAnsi="Calibri" w:cs="Calibri"/>
          <w:sz w:val="22"/>
          <w:szCs w:val="22"/>
        </w:rPr>
      </w:pPr>
    </w:p>
    <w:p w:rsidR="00817FA9" w:rsidRPr="00817FA9" w:rsidRDefault="00817FA9" w:rsidP="00817FA9">
      <w:pPr>
        <w:spacing w:line="288" w:lineRule="auto"/>
        <w:jc w:val="both"/>
        <w:rPr>
          <w:rFonts w:ascii="Calibri" w:hAnsi="Calibri" w:cs="Calibri"/>
          <w:sz w:val="22"/>
          <w:szCs w:val="22"/>
        </w:rPr>
      </w:pPr>
    </w:p>
    <w:p w:rsidR="00817FA9" w:rsidRPr="00817FA9" w:rsidRDefault="00817FA9" w:rsidP="00817FA9">
      <w:pPr>
        <w:spacing w:line="288" w:lineRule="auto"/>
        <w:jc w:val="both"/>
        <w:rPr>
          <w:rFonts w:ascii="Calibri" w:hAnsi="Calibri" w:cs="Calibri"/>
          <w:sz w:val="22"/>
          <w:szCs w:val="22"/>
        </w:rPr>
      </w:pPr>
    </w:p>
    <w:p w:rsidR="00817FA9" w:rsidRPr="00817FA9" w:rsidRDefault="00817FA9" w:rsidP="00817FA9">
      <w:pPr>
        <w:spacing w:line="288" w:lineRule="auto"/>
        <w:jc w:val="both"/>
        <w:rPr>
          <w:rFonts w:ascii="Calibri" w:hAnsi="Calibri" w:cs="Calibri"/>
          <w:sz w:val="22"/>
          <w:szCs w:val="22"/>
        </w:rPr>
      </w:pPr>
    </w:p>
    <w:p w:rsidR="00817FA9" w:rsidRPr="00817FA9" w:rsidRDefault="00817FA9" w:rsidP="00817FA9">
      <w:pPr>
        <w:spacing w:line="288" w:lineRule="auto"/>
        <w:jc w:val="both"/>
        <w:rPr>
          <w:rFonts w:ascii="Calibri" w:hAnsi="Calibri" w:cs="Calibri"/>
          <w:sz w:val="22"/>
          <w:szCs w:val="22"/>
        </w:rPr>
      </w:pPr>
    </w:p>
    <w:p w:rsidR="00817FA9" w:rsidRPr="00817FA9" w:rsidRDefault="00817FA9" w:rsidP="00817FA9">
      <w:pPr>
        <w:spacing w:line="288" w:lineRule="auto"/>
        <w:jc w:val="both"/>
        <w:rPr>
          <w:rFonts w:ascii="Calibri" w:hAnsi="Calibri" w:cs="Calibri"/>
          <w:sz w:val="22"/>
          <w:szCs w:val="22"/>
        </w:rPr>
      </w:pPr>
    </w:p>
    <w:p w:rsidR="00817FA9" w:rsidRPr="00817FA9" w:rsidRDefault="00817FA9" w:rsidP="00817FA9">
      <w:pPr>
        <w:spacing w:line="288" w:lineRule="auto"/>
        <w:jc w:val="both"/>
        <w:rPr>
          <w:rFonts w:ascii="Calibri" w:hAnsi="Calibri" w:cs="Calibri"/>
          <w:sz w:val="22"/>
          <w:szCs w:val="22"/>
        </w:rPr>
      </w:pPr>
    </w:p>
    <w:p w:rsidR="00817FA9" w:rsidRPr="00817FA9" w:rsidRDefault="00817FA9" w:rsidP="00817FA9">
      <w:pPr>
        <w:spacing w:line="288" w:lineRule="auto"/>
        <w:jc w:val="both"/>
        <w:rPr>
          <w:rFonts w:ascii="Calibri" w:hAnsi="Calibri" w:cs="Calibri"/>
          <w:sz w:val="22"/>
          <w:szCs w:val="22"/>
        </w:rPr>
      </w:pPr>
    </w:p>
    <w:p w:rsidR="00817FA9" w:rsidRPr="00817FA9" w:rsidRDefault="00817FA9" w:rsidP="00817FA9">
      <w:pPr>
        <w:spacing w:line="288" w:lineRule="auto"/>
        <w:jc w:val="both"/>
        <w:rPr>
          <w:rFonts w:ascii="Calibri" w:hAnsi="Calibri" w:cs="Calibri"/>
          <w:sz w:val="22"/>
          <w:szCs w:val="22"/>
        </w:rPr>
      </w:pPr>
    </w:p>
    <w:p w:rsidR="00817FA9" w:rsidRPr="00817FA9" w:rsidRDefault="00817FA9" w:rsidP="00817FA9">
      <w:pPr>
        <w:spacing w:line="288" w:lineRule="auto"/>
        <w:jc w:val="both"/>
        <w:rPr>
          <w:rFonts w:ascii="Calibri" w:hAnsi="Calibri" w:cs="Calibri"/>
          <w:sz w:val="22"/>
          <w:szCs w:val="22"/>
        </w:rPr>
      </w:pPr>
    </w:p>
    <w:p w:rsidR="00817FA9" w:rsidRPr="00817FA9" w:rsidRDefault="00817FA9" w:rsidP="00817FA9">
      <w:pPr>
        <w:spacing w:line="288" w:lineRule="auto"/>
        <w:jc w:val="both"/>
        <w:rPr>
          <w:rFonts w:ascii="Calibri" w:hAnsi="Calibri" w:cs="Calibri"/>
          <w:sz w:val="22"/>
          <w:szCs w:val="22"/>
        </w:rPr>
      </w:pPr>
    </w:p>
    <w:p w:rsidR="00817FA9" w:rsidRPr="00817FA9" w:rsidRDefault="00817FA9" w:rsidP="00817FA9">
      <w:pPr>
        <w:spacing w:line="288" w:lineRule="auto"/>
        <w:jc w:val="both"/>
        <w:rPr>
          <w:rFonts w:ascii="Calibri" w:hAnsi="Calibri" w:cs="Calibri"/>
          <w:sz w:val="22"/>
          <w:szCs w:val="22"/>
        </w:rPr>
      </w:pPr>
    </w:p>
    <w:p w:rsidR="00817FA9" w:rsidRPr="00817FA9" w:rsidRDefault="00817FA9" w:rsidP="00817FA9">
      <w:pPr>
        <w:spacing w:line="288" w:lineRule="auto"/>
        <w:jc w:val="both"/>
        <w:rPr>
          <w:rFonts w:ascii="Calibri" w:hAnsi="Calibri" w:cs="Calibri"/>
          <w:sz w:val="22"/>
          <w:szCs w:val="22"/>
        </w:rPr>
      </w:pPr>
    </w:p>
    <w:p w:rsidR="00817FA9" w:rsidRDefault="00817FA9" w:rsidP="00817FA9">
      <w:pPr>
        <w:spacing w:line="288" w:lineRule="auto"/>
        <w:rPr>
          <w:rFonts w:ascii="Calibri" w:hAnsi="Calibri" w:cs="Calibri"/>
          <w:b/>
          <w:bCs/>
          <w:i/>
        </w:rPr>
      </w:pPr>
    </w:p>
    <w:p w:rsidR="00817FA9" w:rsidRPr="00817FA9" w:rsidRDefault="00817FA9" w:rsidP="00817FA9">
      <w:pPr>
        <w:spacing w:line="288" w:lineRule="auto"/>
        <w:rPr>
          <w:rFonts w:ascii="Calibri" w:hAnsi="Calibri" w:cs="Calibri"/>
          <w:b/>
          <w:bCs/>
          <w:i/>
        </w:rPr>
      </w:pPr>
    </w:p>
    <w:p w:rsidR="00817FA9" w:rsidRPr="00817FA9" w:rsidRDefault="00817FA9" w:rsidP="00817FA9">
      <w:pPr>
        <w:ind w:left="4254" w:firstLine="709"/>
        <w:jc w:val="center"/>
        <w:rPr>
          <w:rFonts w:ascii="Calibri" w:hAnsi="Calibri" w:cs="Calibri"/>
          <w:b/>
          <w:bCs/>
          <w:i/>
        </w:rPr>
      </w:pPr>
    </w:p>
    <w:p w:rsidR="00817FA9" w:rsidRPr="00817FA9" w:rsidRDefault="00817FA9" w:rsidP="00817FA9">
      <w:pPr>
        <w:ind w:left="4254" w:firstLine="709"/>
        <w:jc w:val="center"/>
        <w:rPr>
          <w:rFonts w:ascii="Calibri" w:hAnsi="Calibri" w:cs="Calibri"/>
          <w:b/>
          <w:bCs/>
          <w:i/>
        </w:rPr>
      </w:pPr>
      <w:r w:rsidRPr="00817FA9">
        <w:rPr>
          <w:rFonts w:ascii="Calibri" w:hAnsi="Calibri" w:cs="Calibri"/>
          <w:b/>
          <w:bCs/>
          <w:i/>
        </w:rPr>
        <w:lastRenderedPageBreak/>
        <w:t>Załącznik nr 1  do Umowy</w:t>
      </w:r>
    </w:p>
    <w:p w:rsidR="00817FA9" w:rsidRPr="00817FA9" w:rsidRDefault="00817FA9" w:rsidP="00817FA9">
      <w:pPr>
        <w:spacing w:line="288" w:lineRule="auto"/>
        <w:rPr>
          <w:rFonts w:ascii="Calibri" w:hAnsi="Calibri" w:cs="Calibri"/>
          <w:b/>
          <w:bCs/>
          <w:i/>
        </w:rPr>
      </w:pPr>
    </w:p>
    <w:p w:rsidR="00817FA9" w:rsidRDefault="00817FA9" w:rsidP="00817FA9">
      <w:pPr>
        <w:spacing w:line="288" w:lineRule="auto"/>
        <w:jc w:val="center"/>
        <w:rPr>
          <w:rFonts w:ascii="Calibri" w:hAnsi="Calibri" w:cs="Calibri"/>
          <w:b/>
          <w:bCs/>
          <w:i/>
        </w:rPr>
      </w:pPr>
      <w:r w:rsidRPr="00817FA9">
        <w:rPr>
          <w:rFonts w:ascii="Calibri" w:hAnsi="Calibri" w:cs="Calibri"/>
          <w:b/>
          <w:bCs/>
          <w:i/>
        </w:rPr>
        <w:t>OPIS PRZEDMIOTU ZAMÓWIENIA</w:t>
      </w:r>
    </w:p>
    <w:p w:rsidR="004A1007" w:rsidRDefault="004A1007" w:rsidP="00817FA9">
      <w:pPr>
        <w:spacing w:line="288" w:lineRule="auto"/>
        <w:jc w:val="center"/>
        <w:rPr>
          <w:rFonts w:ascii="Calibri" w:hAnsi="Calibri" w:cs="Calibri"/>
          <w:b/>
          <w:bCs/>
          <w:i/>
        </w:rPr>
      </w:pPr>
    </w:p>
    <w:p w:rsidR="004A1007" w:rsidRPr="00817FA9" w:rsidRDefault="004A1007" w:rsidP="00817FA9">
      <w:pPr>
        <w:spacing w:line="288" w:lineRule="auto"/>
        <w:jc w:val="center"/>
        <w:rPr>
          <w:rFonts w:ascii="Calibri" w:hAnsi="Calibri" w:cs="Calibri"/>
          <w:b/>
          <w:bCs/>
          <w:i/>
        </w:rPr>
      </w:pPr>
      <w:r>
        <w:rPr>
          <w:rFonts w:ascii="Calibri" w:hAnsi="Calibri" w:cs="Calibri"/>
          <w:b/>
          <w:bCs/>
          <w:i/>
        </w:rPr>
        <w:t xml:space="preserve">Opis przedmiotu zamówienia zawarty w Tomie III SIWZ stanie się </w:t>
      </w:r>
      <w:r w:rsidR="00AB26AC">
        <w:rPr>
          <w:rFonts w:ascii="Calibri" w:hAnsi="Calibri" w:cs="Calibri"/>
          <w:b/>
          <w:bCs/>
          <w:i/>
        </w:rPr>
        <w:t>załącznikiem nr 1 do umowy</w:t>
      </w:r>
    </w:p>
    <w:p w:rsidR="00817FA9" w:rsidRPr="00817FA9" w:rsidRDefault="00817FA9" w:rsidP="00817FA9">
      <w:pPr>
        <w:spacing w:line="288" w:lineRule="auto"/>
        <w:jc w:val="center"/>
        <w:rPr>
          <w:rFonts w:ascii="Calibri" w:hAnsi="Calibri" w:cs="Calibri"/>
          <w:b/>
          <w:bCs/>
          <w:i/>
        </w:rPr>
      </w:pPr>
    </w:p>
    <w:p w:rsidR="00817FA9" w:rsidRPr="00817FA9" w:rsidRDefault="00817FA9" w:rsidP="00817FA9">
      <w:pPr>
        <w:spacing w:line="288" w:lineRule="auto"/>
        <w:rPr>
          <w:rFonts w:ascii="Calibri" w:hAnsi="Calibri" w:cs="Calibri"/>
          <w:b/>
          <w:bCs/>
          <w:i/>
        </w:rPr>
      </w:pPr>
    </w:p>
    <w:p w:rsidR="00817FA9" w:rsidRPr="00817FA9" w:rsidRDefault="00817FA9" w:rsidP="00817FA9">
      <w:pPr>
        <w:ind w:left="4254" w:firstLine="709"/>
        <w:jc w:val="center"/>
        <w:rPr>
          <w:rFonts w:ascii="Calibri" w:hAnsi="Calibri" w:cs="Calibri"/>
          <w:b/>
          <w:bCs/>
          <w:i/>
        </w:rPr>
      </w:pPr>
    </w:p>
    <w:p w:rsidR="00817FA9" w:rsidRPr="00817FA9" w:rsidRDefault="00817FA9" w:rsidP="00817FA9">
      <w:pPr>
        <w:ind w:left="4254" w:firstLine="709"/>
        <w:jc w:val="center"/>
        <w:rPr>
          <w:rFonts w:ascii="Calibri" w:hAnsi="Calibri" w:cs="Calibri"/>
          <w:b/>
          <w:bCs/>
          <w:i/>
        </w:rPr>
      </w:pPr>
    </w:p>
    <w:p w:rsidR="00817FA9" w:rsidRPr="00817FA9" w:rsidRDefault="00817FA9" w:rsidP="00817FA9">
      <w:pPr>
        <w:ind w:left="4254" w:firstLine="709"/>
        <w:jc w:val="center"/>
        <w:rPr>
          <w:rFonts w:ascii="Calibri" w:hAnsi="Calibri" w:cs="Calibri"/>
          <w:b/>
          <w:bCs/>
          <w:i/>
        </w:rPr>
      </w:pPr>
    </w:p>
    <w:p w:rsidR="00817FA9" w:rsidRPr="00817FA9" w:rsidRDefault="00817FA9" w:rsidP="00817FA9">
      <w:pPr>
        <w:ind w:left="4254" w:firstLine="709"/>
        <w:jc w:val="center"/>
        <w:rPr>
          <w:rFonts w:ascii="Calibri" w:hAnsi="Calibri" w:cs="Calibri"/>
          <w:b/>
          <w:bCs/>
          <w:i/>
        </w:rPr>
      </w:pPr>
    </w:p>
    <w:p w:rsidR="00817FA9" w:rsidRPr="00817FA9" w:rsidRDefault="00817FA9" w:rsidP="00817FA9">
      <w:pPr>
        <w:ind w:left="4254" w:firstLine="709"/>
        <w:jc w:val="center"/>
        <w:rPr>
          <w:rFonts w:ascii="Calibri" w:hAnsi="Calibri" w:cs="Calibri"/>
          <w:b/>
          <w:bCs/>
          <w:i/>
        </w:rPr>
      </w:pPr>
    </w:p>
    <w:p w:rsidR="00817FA9" w:rsidRPr="00817FA9" w:rsidRDefault="00817FA9" w:rsidP="00817FA9">
      <w:pPr>
        <w:ind w:left="4254" w:firstLine="709"/>
        <w:jc w:val="center"/>
        <w:rPr>
          <w:rFonts w:ascii="Calibri" w:hAnsi="Calibri" w:cs="Calibri"/>
          <w:b/>
          <w:bCs/>
          <w:i/>
        </w:rPr>
      </w:pPr>
    </w:p>
    <w:p w:rsidR="00817FA9" w:rsidRPr="00817FA9" w:rsidRDefault="00817FA9" w:rsidP="00817FA9">
      <w:pPr>
        <w:ind w:left="4254" w:firstLine="709"/>
        <w:jc w:val="center"/>
        <w:rPr>
          <w:rFonts w:ascii="Calibri" w:hAnsi="Calibri" w:cs="Calibri"/>
          <w:b/>
          <w:bCs/>
          <w:i/>
        </w:rPr>
      </w:pPr>
    </w:p>
    <w:p w:rsidR="00817FA9" w:rsidRPr="00817FA9" w:rsidRDefault="00817FA9" w:rsidP="00817FA9">
      <w:pPr>
        <w:ind w:left="4254" w:firstLine="709"/>
        <w:jc w:val="center"/>
        <w:rPr>
          <w:rFonts w:ascii="Calibri" w:hAnsi="Calibri" w:cs="Calibri"/>
          <w:b/>
          <w:bCs/>
          <w:i/>
        </w:rPr>
      </w:pPr>
    </w:p>
    <w:p w:rsidR="00817FA9" w:rsidRPr="00817FA9" w:rsidRDefault="00817FA9" w:rsidP="00817FA9">
      <w:pPr>
        <w:ind w:left="4254" w:firstLine="709"/>
        <w:jc w:val="center"/>
        <w:rPr>
          <w:rFonts w:ascii="Calibri" w:hAnsi="Calibri" w:cs="Calibri"/>
          <w:b/>
          <w:bCs/>
          <w:i/>
        </w:rPr>
      </w:pPr>
    </w:p>
    <w:p w:rsidR="00817FA9" w:rsidRPr="00817FA9" w:rsidRDefault="00817FA9" w:rsidP="00817FA9">
      <w:pPr>
        <w:ind w:left="4254" w:firstLine="709"/>
        <w:jc w:val="center"/>
        <w:rPr>
          <w:rFonts w:ascii="Calibri" w:hAnsi="Calibri" w:cs="Calibri"/>
          <w:b/>
          <w:bCs/>
          <w:i/>
        </w:rPr>
      </w:pPr>
    </w:p>
    <w:p w:rsidR="00817FA9" w:rsidRPr="00817FA9" w:rsidRDefault="00817FA9" w:rsidP="00817FA9">
      <w:pPr>
        <w:ind w:left="4254" w:firstLine="709"/>
        <w:jc w:val="center"/>
        <w:rPr>
          <w:rFonts w:ascii="Calibri" w:hAnsi="Calibri" w:cs="Calibri"/>
          <w:b/>
          <w:bCs/>
          <w:i/>
        </w:rPr>
      </w:pPr>
    </w:p>
    <w:p w:rsidR="00817FA9" w:rsidRPr="00817FA9" w:rsidRDefault="00817FA9" w:rsidP="00817FA9">
      <w:pPr>
        <w:ind w:left="4254" w:firstLine="709"/>
        <w:jc w:val="center"/>
        <w:rPr>
          <w:rFonts w:ascii="Calibri" w:hAnsi="Calibri" w:cs="Calibri"/>
          <w:b/>
          <w:bCs/>
          <w:i/>
        </w:rPr>
      </w:pPr>
    </w:p>
    <w:p w:rsidR="00817FA9" w:rsidRPr="00817FA9" w:rsidRDefault="00817FA9" w:rsidP="00817FA9">
      <w:pPr>
        <w:ind w:left="4254" w:firstLine="709"/>
        <w:jc w:val="center"/>
        <w:rPr>
          <w:rFonts w:ascii="Calibri" w:hAnsi="Calibri" w:cs="Calibri"/>
          <w:b/>
          <w:bCs/>
          <w:i/>
        </w:rPr>
      </w:pPr>
    </w:p>
    <w:p w:rsidR="00817FA9" w:rsidRPr="00817FA9" w:rsidRDefault="00817FA9" w:rsidP="00817FA9">
      <w:pPr>
        <w:ind w:left="4254" w:firstLine="709"/>
        <w:jc w:val="center"/>
        <w:rPr>
          <w:rFonts w:ascii="Calibri" w:hAnsi="Calibri" w:cs="Calibri"/>
          <w:b/>
          <w:bCs/>
          <w:i/>
        </w:rPr>
      </w:pPr>
    </w:p>
    <w:p w:rsidR="00817FA9" w:rsidRPr="00817FA9" w:rsidRDefault="00817FA9" w:rsidP="00817FA9">
      <w:pPr>
        <w:ind w:left="4254" w:firstLine="709"/>
        <w:jc w:val="center"/>
        <w:rPr>
          <w:rFonts w:ascii="Calibri" w:hAnsi="Calibri" w:cs="Calibri"/>
          <w:b/>
          <w:bCs/>
          <w:i/>
        </w:rPr>
      </w:pPr>
    </w:p>
    <w:p w:rsidR="00817FA9" w:rsidRPr="00817FA9" w:rsidRDefault="00817FA9" w:rsidP="00817FA9">
      <w:pPr>
        <w:ind w:left="4254" w:firstLine="709"/>
        <w:jc w:val="center"/>
        <w:rPr>
          <w:rFonts w:ascii="Calibri" w:hAnsi="Calibri" w:cs="Calibri"/>
          <w:b/>
          <w:bCs/>
          <w:i/>
        </w:rPr>
      </w:pPr>
    </w:p>
    <w:p w:rsidR="00817FA9" w:rsidRPr="00817FA9" w:rsidRDefault="00817FA9" w:rsidP="00817FA9">
      <w:pPr>
        <w:ind w:left="4254" w:firstLine="709"/>
        <w:jc w:val="center"/>
        <w:rPr>
          <w:rFonts w:ascii="Calibri" w:hAnsi="Calibri" w:cs="Calibri"/>
          <w:b/>
          <w:bCs/>
          <w:i/>
        </w:rPr>
      </w:pPr>
    </w:p>
    <w:p w:rsidR="00817FA9" w:rsidRPr="00817FA9" w:rsidRDefault="00817FA9" w:rsidP="00817FA9">
      <w:pPr>
        <w:ind w:left="4254" w:firstLine="709"/>
        <w:jc w:val="center"/>
        <w:rPr>
          <w:rFonts w:ascii="Calibri" w:hAnsi="Calibri" w:cs="Calibri"/>
          <w:b/>
          <w:bCs/>
          <w:i/>
        </w:rPr>
      </w:pPr>
    </w:p>
    <w:p w:rsidR="00817FA9" w:rsidRPr="00817FA9" w:rsidRDefault="00817FA9" w:rsidP="00817FA9">
      <w:pPr>
        <w:ind w:left="4254" w:firstLine="709"/>
        <w:jc w:val="center"/>
        <w:rPr>
          <w:rFonts w:ascii="Calibri" w:hAnsi="Calibri" w:cs="Calibri"/>
          <w:b/>
          <w:bCs/>
          <w:i/>
        </w:rPr>
      </w:pPr>
    </w:p>
    <w:p w:rsidR="00817FA9" w:rsidRPr="00817FA9" w:rsidRDefault="00817FA9" w:rsidP="00817FA9">
      <w:pPr>
        <w:ind w:left="4254" w:firstLine="709"/>
        <w:jc w:val="center"/>
        <w:rPr>
          <w:rFonts w:ascii="Calibri" w:hAnsi="Calibri" w:cs="Calibri"/>
          <w:b/>
          <w:bCs/>
          <w:i/>
        </w:rPr>
      </w:pPr>
    </w:p>
    <w:p w:rsidR="00817FA9" w:rsidRPr="00817FA9" w:rsidRDefault="00817FA9" w:rsidP="00817FA9">
      <w:pPr>
        <w:ind w:left="4254" w:firstLine="709"/>
        <w:jc w:val="center"/>
        <w:rPr>
          <w:rFonts w:ascii="Calibri" w:hAnsi="Calibri" w:cs="Calibri"/>
          <w:b/>
          <w:bCs/>
          <w:i/>
        </w:rPr>
      </w:pPr>
    </w:p>
    <w:p w:rsidR="00817FA9" w:rsidRPr="00817FA9" w:rsidRDefault="00817FA9" w:rsidP="00817FA9">
      <w:pPr>
        <w:ind w:left="4254" w:firstLine="709"/>
        <w:jc w:val="center"/>
        <w:rPr>
          <w:rFonts w:ascii="Calibri" w:hAnsi="Calibri" w:cs="Calibri"/>
          <w:b/>
          <w:bCs/>
          <w:i/>
        </w:rPr>
      </w:pPr>
    </w:p>
    <w:p w:rsidR="00817FA9" w:rsidRPr="00817FA9" w:rsidRDefault="00817FA9" w:rsidP="00817FA9">
      <w:pPr>
        <w:ind w:left="4254" w:firstLine="709"/>
        <w:jc w:val="center"/>
        <w:rPr>
          <w:rFonts w:ascii="Calibri" w:hAnsi="Calibri" w:cs="Calibri"/>
          <w:b/>
          <w:bCs/>
          <w:i/>
        </w:rPr>
      </w:pPr>
    </w:p>
    <w:p w:rsidR="00817FA9" w:rsidRPr="00817FA9" w:rsidRDefault="00817FA9" w:rsidP="00817FA9">
      <w:pPr>
        <w:ind w:left="4254" w:firstLine="709"/>
        <w:jc w:val="center"/>
        <w:rPr>
          <w:rFonts w:ascii="Calibri" w:hAnsi="Calibri" w:cs="Calibri"/>
          <w:b/>
          <w:bCs/>
          <w:i/>
        </w:rPr>
      </w:pPr>
    </w:p>
    <w:p w:rsidR="00817FA9" w:rsidRPr="00817FA9" w:rsidRDefault="00817FA9" w:rsidP="00817FA9">
      <w:pPr>
        <w:ind w:left="4254" w:firstLine="709"/>
        <w:jc w:val="center"/>
        <w:rPr>
          <w:rFonts w:ascii="Calibri" w:hAnsi="Calibri" w:cs="Calibri"/>
          <w:b/>
          <w:bCs/>
          <w:i/>
        </w:rPr>
      </w:pPr>
    </w:p>
    <w:p w:rsidR="00817FA9" w:rsidRPr="00817FA9" w:rsidRDefault="00817FA9" w:rsidP="00817FA9">
      <w:pPr>
        <w:ind w:left="4254" w:firstLine="709"/>
        <w:jc w:val="center"/>
        <w:rPr>
          <w:rFonts w:ascii="Calibri" w:hAnsi="Calibri" w:cs="Calibri"/>
          <w:b/>
          <w:bCs/>
          <w:i/>
        </w:rPr>
      </w:pPr>
    </w:p>
    <w:p w:rsidR="00817FA9" w:rsidRPr="00817FA9" w:rsidRDefault="00817FA9" w:rsidP="00817FA9">
      <w:pPr>
        <w:ind w:left="4254" w:firstLine="709"/>
        <w:jc w:val="center"/>
        <w:rPr>
          <w:rFonts w:ascii="Calibri" w:hAnsi="Calibri" w:cs="Calibri"/>
          <w:b/>
          <w:bCs/>
          <w:i/>
        </w:rPr>
      </w:pPr>
    </w:p>
    <w:p w:rsidR="00817FA9" w:rsidRPr="00817FA9" w:rsidRDefault="00817FA9" w:rsidP="00817FA9">
      <w:pPr>
        <w:ind w:left="4254" w:firstLine="709"/>
        <w:jc w:val="center"/>
        <w:rPr>
          <w:rFonts w:ascii="Calibri" w:hAnsi="Calibri" w:cs="Calibri"/>
          <w:b/>
          <w:bCs/>
          <w:i/>
        </w:rPr>
      </w:pPr>
    </w:p>
    <w:p w:rsidR="00817FA9" w:rsidRPr="00817FA9" w:rsidRDefault="00817FA9" w:rsidP="00817FA9">
      <w:pPr>
        <w:ind w:left="4254" w:firstLine="709"/>
        <w:jc w:val="center"/>
        <w:rPr>
          <w:rFonts w:ascii="Calibri" w:hAnsi="Calibri" w:cs="Calibri"/>
          <w:b/>
          <w:bCs/>
          <w:i/>
        </w:rPr>
      </w:pPr>
    </w:p>
    <w:p w:rsidR="00817FA9" w:rsidRPr="00817FA9" w:rsidRDefault="00817FA9" w:rsidP="00817FA9">
      <w:pPr>
        <w:ind w:left="4254" w:firstLine="709"/>
        <w:jc w:val="center"/>
        <w:rPr>
          <w:rFonts w:ascii="Calibri" w:hAnsi="Calibri" w:cs="Calibri"/>
          <w:b/>
          <w:bCs/>
          <w:i/>
        </w:rPr>
      </w:pPr>
    </w:p>
    <w:p w:rsidR="00817FA9" w:rsidRPr="00817FA9" w:rsidRDefault="00817FA9" w:rsidP="00817FA9">
      <w:pPr>
        <w:ind w:left="4254" w:firstLine="709"/>
        <w:jc w:val="center"/>
        <w:rPr>
          <w:rFonts w:ascii="Calibri" w:hAnsi="Calibri" w:cs="Calibri"/>
          <w:b/>
          <w:bCs/>
          <w:i/>
        </w:rPr>
      </w:pPr>
    </w:p>
    <w:p w:rsidR="00817FA9" w:rsidRPr="00817FA9" w:rsidRDefault="00817FA9" w:rsidP="00817FA9">
      <w:pPr>
        <w:ind w:left="4254" w:firstLine="709"/>
        <w:jc w:val="center"/>
        <w:rPr>
          <w:rFonts w:ascii="Calibri" w:hAnsi="Calibri" w:cs="Calibri"/>
          <w:b/>
          <w:bCs/>
          <w:i/>
        </w:rPr>
      </w:pPr>
    </w:p>
    <w:p w:rsidR="00817FA9" w:rsidRPr="00817FA9" w:rsidRDefault="00817FA9" w:rsidP="00817FA9">
      <w:pPr>
        <w:ind w:left="4254" w:firstLine="709"/>
        <w:jc w:val="center"/>
        <w:rPr>
          <w:rFonts w:ascii="Calibri" w:hAnsi="Calibri" w:cs="Calibri"/>
          <w:b/>
          <w:bCs/>
          <w:i/>
        </w:rPr>
      </w:pPr>
    </w:p>
    <w:p w:rsidR="00817FA9" w:rsidRPr="00817FA9" w:rsidRDefault="00817FA9" w:rsidP="00817FA9">
      <w:pPr>
        <w:ind w:left="4254" w:firstLine="709"/>
        <w:jc w:val="center"/>
        <w:rPr>
          <w:rFonts w:ascii="Calibri" w:hAnsi="Calibri" w:cs="Calibri"/>
          <w:b/>
          <w:bCs/>
          <w:i/>
        </w:rPr>
      </w:pPr>
    </w:p>
    <w:p w:rsidR="00817FA9" w:rsidRPr="00817FA9" w:rsidRDefault="00817FA9" w:rsidP="00DD05DC">
      <w:pPr>
        <w:rPr>
          <w:rFonts w:ascii="Calibri" w:hAnsi="Calibri" w:cs="Calibri"/>
          <w:b/>
          <w:bCs/>
          <w:i/>
        </w:rPr>
      </w:pPr>
    </w:p>
    <w:p w:rsidR="00817FA9" w:rsidRPr="00817FA9" w:rsidRDefault="00817FA9" w:rsidP="00817FA9">
      <w:pPr>
        <w:ind w:left="4254" w:firstLine="709"/>
        <w:jc w:val="center"/>
        <w:rPr>
          <w:rFonts w:ascii="Calibri" w:hAnsi="Calibri" w:cs="Calibri"/>
          <w:b/>
          <w:bCs/>
          <w:i/>
        </w:rPr>
      </w:pPr>
      <w:r w:rsidRPr="00817FA9">
        <w:rPr>
          <w:rFonts w:ascii="Calibri" w:hAnsi="Calibri" w:cs="Calibri"/>
          <w:b/>
          <w:bCs/>
          <w:i/>
        </w:rPr>
        <w:lastRenderedPageBreak/>
        <w:t>Załącznik nr 2  do Umowy</w:t>
      </w:r>
    </w:p>
    <w:p w:rsidR="00817FA9" w:rsidRPr="00817FA9" w:rsidRDefault="00817FA9" w:rsidP="00817FA9">
      <w:pPr>
        <w:spacing w:after="120"/>
        <w:ind w:left="720"/>
        <w:jc w:val="both"/>
        <w:rPr>
          <w:rFonts w:ascii="Calibri" w:hAnsi="Calibri" w:cs="Calibr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91"/>
        <w:gridCol w:w="1152"/>
        <w:gridCol w:w="4645"/>
      </w:tblGrid>
      <w:tr w:rsidR="00817FA9" w:rsidRPr="00817FA9" w:rsidTr="006F3D9A">
        <w:tc>
          <w:tcPr>
            <w:tcW w:w="3510" w:type="dxa"/>
            <w:tcBorders>
              <w:right w:val="single" w:sz="4" w:space="0" w:color="auto"/>
            </w:tcBorders>
          </w:tcPr>
          <w:p w:rsidR="00817FA9" w:rsidRPr="00817FA9" w:rsidRDefault="00817FA9" w:rsidP="00817FA9">
            <w:pPr>
              <w:rPr>
                <w:rFonts w:ascii="Calibri" w:hAnsi="Calibri" w:cs="Calibri"/>
              </w:rPr>
            </w:pPr>
          </w:p>
          <w:p w:rsidR="00817FA9" w:rsidRPr="00817FA9" w:rsidRDefault="00817FA9" w:rsidP="00817FA9">
            <w:pPr>
              <w:rPr>
                <w:rFonts w:ascii="Calibri" w:hAnsi="Calibri" w:cs="Calibri"/>
              </w:rPr>
            </w:pPr>
          </w:p>
          <w:p w:rsidR="00817FA9" w:rsidRPr="00817FA9" w:rsidRDefault="00817FA9" w:rsidP="00817FA9">
            <w:pPr>
              <w:rPr>
                <w:rFonts w:ascii="Calibri" w:hAnsi="Calibri" w:cs="Calibri"/>
              </w:rPr>
            </w:pPr>
          </w:p>
          <w:p w:rsidR="00817FA9" w:rsidRPr="00817FA9" w:rsidRDefault="00817FA9" w:rsidP="00817FA9">
            <w:pPr>
              <w:jc w:val="center"/>
              <w:rPr>
                <w:rFonts w:ascii="Calibri" w:hAnsi="Calibri" w:cs="Calibri"/>
              </w:rPr>
            </w:pPr>
            <w:r w:rsidRPr="00817FA9">
              <w:rPr>
                <w:rFonts w:ascii="Calibri" w:hAnsi="Calibri" w:cs="Calibri"/>
                <w:b/>
                <w:bCs/>
              </w:rPr>
              <w:t>Pieczęć Wykonawcy</w:t>
            </w:r>
          </w:p>
        </w:tc>
        <w:tc>
          <w:tcPr>
            <w:tcW w:w="1161" w:type="dxa"/>
            <w:tcBorders>
              <w:top w:val="nil"/>
              <w:left w:val="single" w:sz="4" w:space="0" w:color="auto"/>
              <w:bottom w:val="nil"/>
              <w:right w:val="nil"/>
            </w:tcBorders>
          </w:tcPr>
          <w:p w:rsidR="00817FA9" w:rsidRPr="00817FA9" w:rsidRDefault="00817FA9" w:rsidP="00817FA9">
            <w:pPr>
              <w:jc w:val="center"/>
              <w:rPr>
                <w:rFonts w:ascii="Calibri" w:hAnsi="Calibri" w:cs="Calibri"/>
              </w:rPr>
            </w:pPr>
          </w:p>
        </w:tc>
        <w:tc>
          <w:tcPr>
            <w:tcW w:w="4672" w:type="dxa"/>
            <w:tcBorders>
              <w:top w:val="nil"/>
              <w:left w:val="nil"/>
              <w:bottom w:val="nil"/>
              <w:right w:val="nil"/>
            </w:tcBorders>
          </w:tcPr>
          <w:p w:rsidR="00817FA9" w:rsidRPr="00817FA9" w:rsidRDefault="00817FA9" w:rsidP="00817FA9">
            <w:pPr>
              <w:rPr>
                <w:rFonts w:ascii="Calibri" w:hAnsi="Calibri" w:cs="Calibri"/>
                <w:b/>
                <w:bCs/>
                <w:sz w:val="32"/>
              </w:rPr>
            </w:pPr>
          </w:p>
          <w:p w:rsidR="00817FA9" w:rsidRPr="00817FA9" w:rsidRDefault="00817FA9" w:rsidP="00817FA9">
            <w:pPr>
              <w:rPr>
                <w:rFonts w:ascii="Calibri" w:hAnsi="Calibri" w:cs="Calibri"/>
                <w:b/>
                <w:bCs/>
              </w:rPr>
            </w:pPr>
            <w:r w:rsidRPr="00817FA9">
              <w:rPr>
                <w:rFonts w:ascii="Calibri" w:hAnsi="Calibri" w:cs="Calibri"/>
                <w:b/>
                <w:bCs/>
              </w:rPr>
              <w:t>Ministerstwo Sprawiedliwości</w:t>
            </w:r>
          </w:p>
          <w:p w:rsidR="00817FA9" w:rsidRPr="00817FA9" w:rsidRDefault="00817FA9" w:rsidP="00817FA9">
            <w:pPr>
              <w:rPr>
                <w:rFonts w:ascii="Calibri" w:hAnsi="Calibri" w:cs="Calibri"/>
                <w:b/>
                <w:bCs/>
              </w:rPr>
            </w:pPr>
            <w:r w:rsidRPr="00817FA9">
              <w:rPr>
                <w:rFonts w:ascii="Calibri" w:hAnsi="Calibri" w:cs="Calibri"/>
                <w:b/>
                <w:bCs/>
              </w:rPr>
              <w:t>Aleje Ujazdowskie 11</w:t>
            </w:r>
          </w:p>
          <w:p w:rsidR="00817FA9" w:rsidRPr="00817FA9" w:rsidRDefault="00817FA9" w:rsidP="00817FA9">
            <w:pPr>
              <w:rPr>
                <w:rFonts w:ascii="Calibri" w:hAnsi="Calibri" w:cs="Calibri"/>
              </w:rPr>
            </w:pPr>
            <w:r w:rsidRPr="00817FA9">
              <w:rPr>
                <w:rFonts w:ascii="Calibri" w:hAnsi="Calibri" w:cs="Calibri"/>
                <w:b/>
                <w:bCs/>
              </w:rPr>
              <w:t>00-950 Warszawa</w:t>
            </w:r>
          </w:p>
        </w:tc>
      </w:tr>
    </w:tbl>
    <w:p w:rsidR="00817FA9" w:rsidRPr="00817FA9" w:rsidRDefault="00817FA9" w:rsidP="00817FA9">
      <w:pPr>
        <w:keepNext/>
        <w:spacing w:before="240" w:after="60"/>
        <w:outlineLvl w:val="1"/>
        <w:rPr>
          <w:rFonts w:ascii="Calibri" w:hAnsi="Calibri" w:cs="Calibri"/>
          <w:b/>
          <w:bCs/>
          <w:iCs/>
          <w:caps/>
        </w:rPr>
      </w:pPr>
      <w:bookmarkStart w:id="1" w:name="_Toc246319741"/>
    </w:p>
    <w:p w:rsidR="00817FA9" w:rsidRPr="00817FA9" w:rsidRDefault="00817FA9" w:rsidP="00817FA9">
      <w:pPr>
        <w:keepNext/>
        <w:spacing w:before="240" w:after="60"/>
        <w:jc w:val="center"/>
        <w:outlineLvl w:val="1"/>
        <w:rPr>
          <w:rFonts w:ascii="Calibri" w:hAnsi="Calibri" w:cs="Calibri"/>
          <w:b/>
          <w:bCs/>
          <w:iCs/>
          <w:caps/>
        </w:rPr>
      </w:pPr>
      <w:r w:rsidRPr="00817FA9">
        <w:rPr>
          <w:rFonts w:ascii="Calibri" w:hAnsi="Calibri" w:cs="Calibri"/>
          <w:b/>
          <w:bCs/>
          <w:i/>
          <w:iCs/>
          <w:caps/>
        </w:rPr>
        <w:t>WYKAZ OSÓB, KTÓRE BĘDĄ uczestniczyć w WYKONYWaniu ZAMÓWIENI</w:t>
      </w:r>
      <w:bookmarkEnd w:id="1"/>
      <w:r w:rsidRPr="00817FA9">
        <w:rPr>
          <w:rFonts w:ascii="Calibri" w:hAnsi="Calibri" w:cs="Calibri"/>
          <w:b/>
          <w:bCs/>
          <w:i/>
          <w:iCs/>
          <w:caps/>
        </w:rPr>
        <w:t xml:space="preserve">a </w:t>
      </w:r>
    </w:p>
    <w:p w:rsidR="00817FA9" w:rsidRPr="00817FA9" w:rsidRDefault="00817FA9" w:rsidP="00817FA9">
      <w:pPr>
        <w:rPr>
          <w:rFonts w:ascii="Calibri" w:hAnsi="Calibri" w:cs="Calibri"/>
        </w:rPr>
      </w:pPr>
    </w:p>
    <w:p w:rsidR="00817FA9" w:rsidRPr="00817FA9" w:rsidRDefault="00817FA9" w:rsidP="00817FA9">
      <w:pPr>
        <w:rPr>
          <w:rFonts w:ascii="Calibri" w:hAnsi="Calibri" w:cs="Calibri"/>
        </w:rPr>
      </w:pPr>
    </w:p>
    <w:p w:rsidR="00817FA9" w:rsidRPr="00817FA9" w:rsidRDefault="00817FA9" w:rsidP="00817FA9">
      <w:pPr>
        <w:rPr>
          <w:rFonts w:ascii="Calibri" w:hAnsi="Calibri" w:cs="Calibri"/>
        </w:rPr>
      </w:pPr>
    </w:p>
    <w:p w:rsidR="00817FA9" w:rsidRPr="00817FA9" w:rsidRDefault="00817FA9" w:rsidP="00817FA9">
      <w:pPr>
        <w:rPr>
          <w:rFonts w:ascii="Calibri" w:hAnsi="Calibri" w:cs="Calibri"/>
        </w:rPr>
      </w:pPr>
    </w:p>
    <w:p w:rsidR="00817FA9" w:rsidRPr="00817FA9" w:rsidRDefault="00817FA9" w:rsidP="00817FA9">
      <w:pPr>
        <w:spacing w:after="120"/>
        <w:rPr>
          <w:rFonts w:ascii="Calibri" w:hAnsi="Calibri" w:cs="Calibri"/>
          <w:b/>
          <w:bCs/>
          <w:sz w:val="22"/>
          <w:szCs w:val="22"/>
        </w:rPr>
      </w:pPr>
      <w:r w:rsidRPr="00817FA9">
        <w:rPr>
          <w:rFonts w:ascii="Calibri" w:hAnsi="Calibri" w:cs="Calibri"/>
          <w:sz w:val="22"/>
          <w:szCs w:val="22"/>
        </w:rPr>
        <w:t xml:space="preserve">............................, dnia, .............................  </w:t>
      </w:r>
      <w:r w:rsidRPr="00817FA9">
        <w:rPr>
          <w:rFonts w:ascii="Calibri" w:hAnsi="Calibri" w:cs="Calibri"/>
          <w:sz w:val="22"/>
          <w:szCs w:val="22"/>
        </w:rPr>
        <w:tab/>
        <w:t>...................................................................................</w:t>
      </w:r>
    </w:p>
    <w:p w:rsidR="00817FA9" w:rsidRPr="00817FA9" w:rsidRDefault="00817FA9" w:rsidP="00817FA9">
      <w:pPr>
        <w:spacing w:after="120"/>
        <w:rPr>
          <w:rFonts w:ascii="Calibri" w:hAnsi="Calibri" w:cs="Calibri"/>
          <w:sz w:val="20"/>
          <w:szCs w:val="20"/>
        </w:rPr>
      </w:pPr>
      <w:r w:rsidRPr="00817FA9">
        <w:rPr>
          <w:rFonts w:ascii="Calibri" w:hAnsi="Calibri" w:cs="Calibri"/>
          <w:sz w:val="20"/>
          <w:szCs w:val="20"/>
        </w:rPr>
        <w:t xml:space="preserve">       Miejscowość</w:t>
      </w:r>
      <w:r w:rsidRPr="00817FA9">
        <w:rPr>
          <w:rFonts w:ascii="Calibri" w:hAnsi="Calibri" w:cs="Calibri"/>
          <w:sz w:val="20"/>
          <w:szCs w:val="20"/>
        </w:rPr>
        <w:tab/>
      </w:r>
      <w:r w:rsidRPr="00817FA9">
        <w:rPr>
          <w:rFonts w:ascii="Calibri" w:hAnsi="Calibri" w:cs="Calibri"/>
          <w:sz w:val="20"/>
          <w:szCs w:val="20"/>
        </w:rPr>
        <w:tab/>
        <w:t xml:space="preserve">             Data</w:t>
      </w:r>
      <w:r w:rsidRPr="00817FA9">
        <w:rPr>
          <w:rFonts w:ascii="Calibri" w:hAnsi="Calibri" w:cs="Calibri"/>
          <w:sz w:val="20"/>
          <w:szCs w:val="20"/>
        </w:rPr>
        <w:tab/>
      </w:r>
      <w:r w:rsidRPr="00817FA9">
        <w:rPr>
          <w:rFonts w:ascii="Calibri" w:hAnsi="Calibri" w:cs="Calibri"/>
          <w:sz w:val="20"/>
          <w:szCs w:val="20"/>
        </w:rPr>
        <w:tab/>
      </w:r>
      <w:r w:rsidRPr="00817FA9">
        <w:rPr>
          <w:rFonts w:ascii="Calibri" w:hAnsi="Calibri" w:cs="Calibri"/>
          <w:sz w:val="20"/>
          <w:szCs w:val="20"/>
        </w:rPr>
        <w:tab/>
        <w:t>Podpis(-y) osoby(osób) wskazanej(-</w:t>
      </w:r>
      <w:proofErr w:type="spellStart"/>
      <w:r w:rsidRPr="00817FA9">
        <w:rPr>
          <w:rFonts w:ascii="Calibri" w:hAnsi="Calibri" w:cs="Calibri"/>
          <w:sz w:val="20"/>
          <w:szCs w:val="20"/>
        </w:rPr>
        <w:t>ych</w:t>
      </w:r>
      <w:proofErr w:type="spellEnd"/>
      <w:r w:rsidRPr="00817FA9">
        <w:rPr>
          <w:rFonts w:ascii="Calibri" w:hAnsi="Calibri" w:cs="Calibri"/>
          <w:sz w:val="20"/>
          <w:szCs w:val="20"/>
        </w:rPr>
        <w:t xml:space="preserve">) </w:t>
      </w:r>
    </w:p>
    <w:p w:rsidR="00817FA9" w:rsidRPr="00817FA9" w:rsidRDefault="00817FA9" w:rsidP="00817FA9">
      <w:pPr>
        <w:tabs>
          <w:tab w:val="center" w:pos="4536"/>
          <w:tab w:val="right" w:pos="9072"/>
        </w:tabs>
        <w:jc w:val="right"/>
        <w:rPr>
          <w:rFonts w:ascii="Calibri" w:hAnsi="Calibri" w:cs="Calibri"/>
          <w:b/>
        </w:rPr>
      </w:pPr>
    </w:p>
    <w:p w:rsidR="00817FA9" w:rsidRPr="00817FA9" w:rsidRDefault="00817FA9" w:rsidP="00817FA9">
      <w:pPr>
        <w:tabs>
          <w:tab w:val="center" w:pos="4536"/>
          <w:tab w:val="right" w:pos="9072"/>
        </w:tabs>
        <w:jc w:val="right"/>
        <w:rPr>
          <w:rFonts w:ascii="Calibri" w:hAnsi="Calibri" w:cs="Calibri"/>
          <w:b/>
        </w:rPr>
      </w:pPr>
    </w:p>
    <w:p w:rsidR="00817FA9" w:rsidRPr="00817FA9" w:rsidRDefault="00817FA9" w:rsidP="00817FA9">
      <w:pPr>
        <w:tabs>
          <w:tab w:val="center" w:pos="4536"/>
          <w:tab w:val="right" w:pos="9072"/>
        </w:tabs>
        <w:jc w:val="right"/>
        <w:rPr>
          <w:rFonts w:ascii="Calibri" w:hAnsi="Calibri" w:cs="Calibri"/>
          <w:b/>
        </w:rPr>
      </w:pPr>
    </w:p>
    <w:p w:rsidR="00817FA9" w:rsidRPr="00817FA9" w:rsidRDefault="00817FA9" w:rsidP="00817FA9">
      <w:pPr>
        <w:tabs>
          <w:tab w:val="center" w:pos="4536"/>
          <w:tab w:val="right" w:pos="9072"/>
        </w:tabs>
        <w:jc w:val="right"/>
        <w:rPr>
          <w:rFonts w:ascii="Calibri" w:hAnsi="Calibri" w:cs="Calibri"/>
          <w:b/>
        </w:rPr>
      </w:pPr>
    </w:p>
    <w:p w:rsidR="00817FA9" w:rsidRPr="00817FA9" w:rsidRDefault="00817FA9" w:rsidP="00817FA9">
      <w:pPr>
        <w:tabs>
          <w:tab w:val="center" w:pos="4536"/>
          <w:tab w:val="right" w:pos="9072"/>
        </w:tabs>
        <w:jc w:val="right"/>
        <w:rPr>
          <w:rFonts w:ascii="Calibri" w:hAnsi="Calibri" w:cs="Calibri"/>
          <w:b/>
        </w:rPr>
      </w:pPr>
    </w:p>
    <w:p w:rsidR="00817FA9" w:rsidRPr="00817FA9" w:rsidRDefault="00817FA9" w:rsidP="00817FA9">
      <w:pPr>
        <w:tabs>
          <w:tab w:val="center" w:pos="4536"/>
          <w:tab w:val="right" w:pos="9072"/>
        </w:tabs>
        <w:jc w:val="right"/>
        <w:rPr>
          <w:rFonts w:ascii="Calibri" w:hAnsi="Calibri" w:cs="Calibri"/>
          <w:b/>
        </w:rPr>
      </w:pPr>
    </w:p>
    <w:p w:rsidR="00817FA9" w:rsidRPr="00817FA9" w:rsidRDefault="00817FA9" w:rsidP="00817FA9">
      <w:pPr>
        <w:tabs>
          <w:tab w:val="center" w:pos="4536"/>
          <w:tab w:val="right" w:pos="9072"/>
        </w:tabs>
        <w:jc w:val="right"/>
        <w:rPr>
          <w:rFonts w:ascii="Calibri" w:hAnsi="Calibri" w:cs="Calibri"/>
          <w:b/>
        </w:rPr>
      </w:pPr>
    </w:p>
    <w:p w:rsidR="00817FA9" w:rsidRPr="00817FA9" w:rsidRDefault="00817FA9" w:rsidP="00817FA9">
      <w:pPr>
        <w:tabs>
          <w:tab w:val="center" w:pos="4536"/>
          <w:tab w:val="right" w:pos="9072"/>
        </w:tabs>
        <w:jc w:val="right"/>
        <w:rPr>
          <w:rFonts w:ascii="Calibri" w:hAnsi="Calibri" w:cs="Calibri"/>
          <w:b/>
        </w:rPr>
      </w:pPr>
    </w:p>
    <w:p w:rsidR="00817FA9" w:rsidRPr="00817FA9" w:rsidRDefault="00817FA9" w:rsidP="00817FA9">
      <w:pPr>
        <w:tabs>
          <w:tab w:val="center" w:pos="4536"/>
          <w:tab w:val="right" w:pos="9072"/>
        </w:tabs>
        <w:jc w:val="right"/>
        <w:rPr>
          <w:rFonts w:ascii="Calibri" w:hAnsi="Calibri" w:cs="Calibri"/>
          <w:b/>
        </w:rPr>
      </w:pPr>
    </w:p>
    <w:p w:rsidR="00817FA9" w:rsidRPr="00817FA9" w:rsidRDefault="00817FA9" w:rsidP="00817FA9">
      <w:pPr>
        <w:tabs>
          <w:tab w:val="center" w:pos="4536"/>
          <w:tab w:val="right" w:pos="9072"/>
        </w:tabs>
        <w:jc w:val="right"/>
        <w:rPr>
          <w:rFonts w:ascii="Calibri" w:hAnsi="Calibri" w:cs="Calibri"/>
          <w:b/>
        </w:rPr>
      </w:pPr>
    </w:p>
    <w:p w:rsidR="00817FA9" w:rsidRPr="00817FA9" w:rsidRDefault="00817FA9" w:rsidP="00817FA9">
      <w:pPr>
        <w:tabs>
          <w:tab w:val="center" w:pos="4536"/>
          <w:tab w:val="right" w:pos="9072"/>
        </w:tabs>
        <w:jc w:val="right"/>
        <w:rPr>
          <w:rFonts w:ascii="Calibri" w:hAnsi="Calibri" w:cs="Calibri"/>
          <w:b/>
        </w:rPr>
      </w:pPr>
    </w:p>
    <w:p w:rsidR="00817FA9" w:rsidRPr="00817FA9" w:rsidRDefault="00817FA9" w:rsidP="00817FA9">
      <w:pPr>
        <w:tabs>
          <w:tab w:val="center" w:pos="4536"/>
          <w:tab w:val="right" w:pos="9072"/>
        </w:tabs>
        <w:jc w:val="right"/>
        <w:rPr>
          <w:rFonts w:ascii="Calibri" w:hAnsi="Calibri" w:cs="Calibri"/>
          <w:b/>
        </w:rPr>
      </w:pPr>
    </w:p>
    <w:p w:rsidR="00817FA9" w:rsidRPr="00817FA9" w:rsidRDefault="00817FA9" w:rsidP="00817FA9">
      <w:pPr>
        <w:tabs>
          <w:tab w:val="center" w:pos="4536"/>
          <w:tab w:val="right" w:pos="9072"/>
        </w:tabs>
        <w:jc w:val="right"/>
        <w:rPr>
          <w:rFonts w:ascii="Calibri" w:hAnsi="Calibri" w:cs="Calibri"/>
          <w:b/>
        </w:rPr>
      </w:pPr>
    </w:p>
    <w:p w:rsidR="00817FA9" w:rsidRPr="00817FA9" w:rsidRDefault="00817FA9" w:rsidP="00817FA9">
      <w:pPr>
        <w:tabs>
          <w:tab w:val="center" w:pos="4536"/>
          <w:tab w:val="right" w:pos="9072"/>
        </w:tabs>
        <w:jc w:val="right"/>
        <w:rPr>
          <w:rFonts w:ascii="Calibri" w:hAnsi="Calibri" w:cs="Calibri"/>
          <w:b/>
        </w:rPr>
      </w:pPr>
    </w:p>
    <w:p w:rsidR="00817FA9" w:rsidRPr="00817FA9" w:rsidRDefault="00817FA9" w:rsidP="00817FA9">
      <w:pPr>
        <w:tabs>
          <w:tab w:val="center" w:pos="4536"/>
          <w:tab w:val="right" w:pos="9072"/>
        </w:tabs>
        <w:jc w:val="right"/>
        <w:rPr>
          <w:rFonts w:ascii="Calibri" w:hAnsi="Calibri" w:cs="Calibri"/>
          <w:b/>
        </w:rPr>
      </w:pPr>
    </w:p>
    <w:p w:rsidR="00817FA9" w:rsidRPr="00817FA9" w:rsidRDefault="00817FA9" w:rsidP="00817FA9">
      <w:pPr>
        <w:tabs>
          <w:tab w:val="center" w:pos="4536"/>
          <w:tab w:val="right" w:pos="9072"/>
        </w:tabs>
        <w:jc w:val="right"/>
        <w:rPr>
          <w:rFonts w:ascii="Calibri" w:hAnsi="Calibri" w:cs="Calibri"/>
          <w:b/>
        </w:rPr>
      </w:pPr>
    </w:p>
    <w:p w:rsidR="00817FA9" w:rsidRPr="00817FA9" w:rsidRDefault="00817FA9" w:rsidP="00817FA9">
      <w:pPr>
        <w:tabs>
          <w:tab w:val="center" w:pos="4536"/>
          <w:tab w:val="right" w:pos="9072"/>
        </w:tabs>
        <w:jc w:val="right"/>
        <w:rPr>
          <w:rFonts w:ascii="Calibri" w:hAnsi="Calibri" w:cs="Calibri"/>
          <w:b/>
        </w:rPr>
      </w:pPr>
    </w:p>
    <w:p w:rsidR="00817FA9" w:rsidRPr="00817FA9" w:rsidRDefault="00817FA9" w:rsidP="00817FA9">
      <w:pPr>
        <w:tabs>
          <w:tab w:val="center" w:pos="4536"/>
          <w:tab w:val="right" w:pos="9072"/>
        </w:tabs>
        <w:jc w:val="right"/>
        <w:rPr>
          <w:rFonts w:ascii="Calibri" w:hAnsi="Calibri" w:cs="Calibri"/>
          <w:b/>
        </w:rPr>
      </w:pPr>
    </w:p>
    <w:p w:rsidR="00817FA9" w:rsidRPr="00817FA9" w:rsidRDefault="00817FA9" w:rsidP="00817FA9">
      <w:pPr>
        <w:tabs>
          <w:tab w:val="center" w:pos="4536"/>
          <w:tab w:val="right" w:pos="9072"/>
        </w:tabs>
        <w:jc w:val="right"/>
        <w:rPr>
          <w:rFonts w:ascii="Calibri" w:hAnsi="Calibri" w:cs="Calibri"/>
          <w:b/>
        </w:rPr>
      </w:pPr>
    </w:p>
    <w:p w:rsidR="00817FA9" w:rsidRPr="00817FA9" w:rsidRDefault="00817FA9" w:rsidP="00817FA9">
      <w:pPr>
        <w:tabs>
          <w:tab w:val="center" w:pos="4536"/>
          <w:tab w:val="right" w:pos="9072"/>
        </w:tabs>
        <w:jc w:val="right"/>
        <w:rPr>
          <w:rFonts w:ascii="Calibri" w:hAnsi="Calibri" w:cs="Calibri"/>
          <w:b/>
        </w:rPr>
      </w:pPr>
    </w:p>
    <w:p w:rsidR="00817FA9" w:rsidRPr="00817FA9" w:rsidRDefault="00817FA9" w:rsidP="00817FA9">
      <w:pPr>
        <w:tabs>
          <w:tab w:val="center" w:pos="4536"/>
          <w:tab w:val="right" w:pos="9072"/>
        </w:tabs>
        <w:jc w:val="right"/>
        <w:rPr>
          <w:rFonts w:ascii="Calibri" w:hAnsi="Calibri" w:cs="Calibri"/>
          <w:b/>
        </w:rPr>
      </w:pPr>
    </w:p>
    <w:p w:rsidR="00817FA9" w:rsidRPr="00817FA9" w:rsidRDefault="00817FA9" w:rsidP="00817FA9">
      <w:pPr>
        <w:tabs>
          <w:tab w:val="center" w:pos="4536"/>
          <w:tab w:val="right" w:pos="9072"/>
        </w:tabs>
        <w:jc w:val="right"/>
        <w:rPr>
          <w:rFonts w:ascii="Calibri" w:hAnsi="Calibri" w:cs="Calibri"/>
          <w:b/>
        </w:rPr>
      </w:pPr>
    </w:p>
    <w:p w:rsidR="00817FA9" w:rsidRDefault="00817FA9" w:rsidP="00DD05DC">
      <w:pPr>
        <w:tabs>
          <w:tab w:val="center" w:pos="4536"/>
          <w:tab w:val="right" w:pos="9072"/>
        </w:tabs>
        <w:rPr>
          <w:rFonts w:ascii="Calibri" w:hAnsi="Calibri" w:cs="Calibri"/>
          <w:b/>
        </w:rPr>
      </w:pPr>
    </w:p>
    <w:p w:rsidR="00DD05DC" w:rsidRDefault="00DD05DC" w:rsidP="00DD05DC">
      <w:pPr>
        <w:tabs>
          <w:tab w:val="center" w:pos="4536"/>
          <w:tab w:val="right" w:pos="9072"/>
        </w:tabs>
        <w:rPr>
          <w:rFonts w:ascii="Calibri" w:hAnsi="Calibri" w:cs="Calibri"/>
          <w:b/>
        </w:rPr>
      </w:pPr>
    </w:p>
    <w:p w:rsidR="00DD05DC" w:rsidRDefault="00DD05DC" w:rsidP="00DD05DC">
      <w:pPr>
        <w:tabs>
          <w:tab w:val="center" w:pos="4536"/>
          <w:tab w:val="right" w:pos="9072"/>
        </w:tabs>
        <w:rPr>
          <w:rFonts w:ascii="Calibri" w:hAnsi="Calibri" w:cs="Calibri"/>
          <w:b/>
        </w:rPr>
      </w:pPr>
    </w:p>
    <w:p w:rsidR="00DD05DC" w:rsidRDefault="00DD05DC" w:rsidP="00DD05DC">
      <w:pPr>
        <w:tabs>
          <w:tab w:val="center" w:pos="4536"/>
          <w:tab w:val="right" w:pos="9072"/>
        </w:tabs>
        <w:rPr>
          <w:rFonts w:ascii="Calibri" w:hAnsi="Calibri" w:cs="Calibri"/>
          <w:b/>
        </w:rPr>
      </w:pPr>
    </w:p>
    <w:p w:rsidR="00DD05DC" w:rsidRDefault="00DD05DC" w:rsidP="00DD05DC">
      <w:pPr>
        <w:tabs>
          <w:tab w:val="center" w:pos="4536"/>
          <w:tab w:val="right" w:pos="9072"/>
        </w:tabs>
        <w:rPr>
          <w:rFonts w:ascii="Calibri" w:hAnsi="Calibri" w:cs="Calibri"/>
          <w:b/>
        </w:rPr>
      </w:pPr>
    </w:p>
    <w:p w:rsidR="00817FA9" w:rsidRPr="00817FA9" w:rsidRDefault="00817FA9" w:rsidP="00817FA9">
      <w:pPr>
        <w:tabs>
          <w:tab w:val="center" w:pos="4536"/>
          <w:tab w:val="right" w:pos="9072"/>
        </w:tabs>
        <w:jc w:val="right"/>
        <w:rPr>
          <w:rFonts w:ascii="Calibri" w:hAnsi="Calibri" w:cs="Calibri"/>
          <w:b/>
        </w:rPr>
      </w:pPr>
    </w:p>
    <w:p w:rsidR="00817FA9" w:rsidRPr="00817FA9" w:rsidRDefault="00817FA9" w:rsidP="00817FA9">
      <w:pPr>
        <w:tabs>
          <w:tab w:val="center" w:pos="4536"/>
          <w:tab w:val="right" w:pos="9072"/>
        </w:tabs>
        <w:jc w:val="right"/>
        <w:rPr>
          <w:rFonts w:ascii="Calibri" w:hAnsi="Calibri" w:cs="Calibri"/>
          <w:b/>
        </w:rPr>
      </w:pPr>
      <w:r w:rsidRPr="00817FA9">
        <w:rPr>
          <w:rFonts w:ascii="Calibri" w:hAnsi="Calibri" w:cs="Calibri"/>
          <w:b/>
        </w:rPr>
        <w:lastRenderedPageBreak/>
        <w:t>Załącznik nr 3  do Umowy</w:t>
      </w:r>
    </w:p>
    <w:p w:rsidR="00817FA9" w:rsidRPr="00817FA9" w:rsidRDefault="00817FA9" w:rsidP="00817FA9">
      <w:pPr>
        <w:keepNext/>
        <w:spacing w:before="240" w:after="60"/>
        <w:jc w:val="center"/>
        <w:outlineLvl w:val="1"/>
        <w:rPr>
          <w:rFonts w:ascii="Calibri" w:hAnsi="Calibri" w:cs="Calibri"/>
          <w:b/>
          <w:bCs/>
          <w:i/>
          <w:iCs/>
          <w:caps/>
        </w:rPr>
      </w:pPr>
      <w:r w:rsidRPr="00817FA9">
        <w:rPr>
          <w:rFonts w:ascii="Calibri" w:hAnsi="Calibri" w:cs="Calibri"/>
          <w:b/>
          <w:bCs/>
          <w:i/>
          <w:iCs/>
          <w:caps/>
        </w:rPr>
        <w:t>ETAPOWY PROTOKÓŁ ODBIORU</w:t>
      </w:r>
    </w:p>
    <w:p w:rsidR="00817FA9" w:rsidRPr="00817FA9" w:rsidRDefault="00817FA9" w:rsidP="00817FA9">
      <w:pPr>
        <w:spacing w:after="120"/>
        <w:jc w:val="center"/>
        <w:rPr>
          <w:rFonts w:ascii="Calibri" w:hAnsi="Calibri" w:cs="Calibri"/>
          <w:sz w:val="22"/>
          <w:szCs w:val="22"/>
        </w:rPr>
      </w:pPr>
      <w:r w:rsidRPr="00817FA9">
        <w:rPr>
          <w:rFonts w:ascii="Calibri" w:hAnsi="Calibri" w:cs="Calibri"/>
          <w:sz w:val="22"/>
          <w:szCs w:val="22"/>
        </w:rPr>
        <w:t>Umowa Nr 1/2017/DSO/POWER z dnia ……………………………… 2017 r.</w:t>
      </w:r>
    </w:p>
    <w:p w:rsidR="00817FA9" w:rsidRPr="00817FA9" w:rsidRDefault="00817FA9" w:rsidP="00817FA9">
      <w:pPr>
        <w:overflowPunct w:val="0"/>
        <w:autoSpaceDE w:val="0"/>
        <w:autoSpaceDN w:val="0"/>
        <w:adjustRightInd w:val="0"/>
        <w:jc w:val="center"/>
        <w:rPr>
          <w:rFonts w:ascii="Calibri" w:hAnsi="Calibri" w:cs="Calibri"/>
          <w:sz w:val="20"/>
          <w:szCs w:val="20"/>
        </w:rPr>
      </w:pPr>
      <w:r w:rsidRPr="00817FA9">
        <w:rPr>
          <w:rFonts w:ascii="Calibri" w:hAnsi="Calibri" w:cs="Calibri"/>
          <w:sz w:val="20"/>
          <w:szCs w:val="20"/>
        </w:rPr>
        <w:t>na „Opracowanie standardów obsługi interesanta w sądownictwie powszechnym”.</w:t>
      </w:r>
    </w:p>
    <w:p w:rsidR="00817FA9" w:rsidRPr="00817FA9" w:rsidRDefault="00817FA9" w:rsidP="00817FA9">
      <w:pPr>
        <w:overflowPunct w:val="0"/>
        <w:autoSpaceDE w:val="0"/>
        <w:autoSpaceDN w:val="0"/>
        <w:adjustRightInd w:val="0"/>
        <w:jc w:val="center"/>
        <w:rPr>
          <w:rFonts w:ascii="Calibri" w:hAnsi="Calibri" w:cs="Calibri"/>
          <w:b/>
          <w:sz w:val="20"/>
          <w:szCs w:val="20"/>
        </w:rPr>
      </w:pPr>
    </w:p>
    <w:p w:rsidR="00817FA9" w:rsidRPr="00817FA9" w:rsidRDefault="00817FA9" w:rsidP="00817FA9">
      <w:pPr>
        <w:overflowPunct w:val="0"/>
        <w:autoSpaceDE w:val="0"/>
        <w:autoSpaceDN w:val="0"/>
        <w:adjustRightInd w:val="0"/>
        <w:jc w:val="center"/>
        <w:rPr>
          <w:rFonts w:ascii="Calibri" w:hAnsi="Calibri" w:cs="Calibri"/>
          <w:b/>
          <w:sz w:val="20"/>
          <w:szCs w:val="20"/>
        </w:rPr>
      </w:pPr>
    </w:p>
    <w:p w:rsidR="00817FA9" w:rsidRPr="00817FA9" w:rsidRDefault="00817FA9" w:rsidP="00817FA9">
      <w:pPr>
        <w:overflowPunct w:val="0"/>
        <w:autoSpaceDE w:val="0"/>
        <w:autoSpaceDN w:val="0"/>
        <w:adjustRightInd w:val="0"/>
        <w:jc w:val="center"/>
        <w:rPr>
          <w:rFonts w:ascii="Calibri" w:hAnsi="Calibri" w:cs="Calibri"/>
          <w:b/>
          <w:sz w:val="20"/>
          <w:szCs w:val="20"/>
        </w:rPr>
      </w:pPr>
    </w:p>
    <w:p w:rsidR="00817FA9" w:rsidRPr="00817FA9" w:rsidRDefault="00817FA9" w:rsidP="009E18AA">
      <w:pPr>
        <w:numPr>
          <w:ilvl w:val="0"/>
          <w:numId w:val="74"/>
        </w:numPr>
        <w:jc w:val="both"/>
        <w:rPr>
          <w:rFonts w:ascii="Calibri" w:hAnsi="Calibri" w:cs="Calibri"/>
          <w:sz w:val="20"/>
          <w:szCs w:val="20"/>
        </w:rPr>
      </w:pPr>
      <w:r w:rsidRPr="00817FA9">
        <w:rPr>
          <w:rFonts w:ascii="Calibri" w:hAnsi="Calibri" w:cs="Calibri"/>
          <w:sz w:val="20"/>
          <w:szCs w:val="20"/>
        </w:rPr>
        <w:t>Protokół potwierdza przekazanie następujących opracowań:</w:t>
      </w:r>
    </w:p>
    <w:p w:rsidR="00817FA9" w:rsidRPr="00817FA9" w:rsidRDefault="00817FA9" w:rsidP="00817FA9">
      <w:pPr>
        <w:overflowPunct w:val="0"/>
        <w:autoSpaceDE w:val="0"/>
        <w:autoSpaceDN w:val="0"/>
        <w:adjustRightInd w:val="0"/>
        <w:jc w:val="both"/>
        <w:rPr>
          <w:rFonts w:ascii="Calibri" w:hAnsi="Calibri" w:cs="Calibr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5651"/>
        <w:gridCol w:w="2402"/>
      </w:tblGrid>
      <w:tr w:rsidR="00817FA9" w:rsidRPr="00817FA9" w:rsidTr="006F3D9A">
        <w:trPr>
          <w:trHeight w:val="497"/>
        </w:trPr>
        <w:tc>
          <w:tcPr>
            <w:tcW w:w="656" w:type="dxa"/>
            <w:shd w:val="clear" w:color="auto" w:fill="D9D9D9"/>
            <w:vAlign w:val="center"/>
          </w:tcPr>
          <w:p w:rsidR="00817FA9" w:rsidRPr="00817FA9" w:rsidRDefault="00817FA9" w:rsidP="00817FA9">
            <w:pPr>
              <w:overflowPunct w:val="0"/>
              <w:autoSpaceDE w:val="0"/>
              <w:autoSpaceDN w:val="0"/>
              <w:adjustRightInd w:val="0"/>
              <w:jc w:val="center"/>
              <w:rPr>
                <w:rFonts w:ascii="Calibri" w:hAnsi="Calibri" w:cs="Calibri"/>
                <w:b/>
                <w:i/>
                <w:sz w:val="20"/>
                <w:szCs w:val="20"/>
              </w:rPr>
            </w:pPr>
            <w:r w:rsidRPr="00817FA9">
              <w:rPr>
                <w:rFonts w:ascii="Calibri" w:hAnsi="Calibri" w:cs="Calibri"/>
                <w:b/>
                <w:i/>
                <w:sz w:val="20"/>
                <w:szCs w:val="20"/>
              </w:rPr>
              <w:t>Lp.</w:t>
            </w:r>
          </w:p>
        </w:tc>
        <w:tc>
          <w:tcPr>
            <w:tcW w:w="5651" w:type="dxa"/>
            <w:shd w:val="clear" w:color="auto" w:fill="D9D9D9"/>
            <w:vAlign w:val="center"/>
          </w:tcPr>
          <w:p w:rsidR="00817FA9" w:rsidRPr="00817FA9" w:rsidRDefault="00817FA9" w:rsidP="00817FA9">
            <w:pPr>
              <w:overflowPunct w:val="0"/>
              <w:autoSpaceDE w:val="0"/>
              <w:autoSpaceDN w:val="0"/>
              <w:adjustRightInd w:val="0"/>
              <w:jc w:val="center"/>
              <w:rPr>
                <w:rFonts w:ascii="Calibri" w:hAnsi="Calibri" w:cs="Calibri"/>
                <w:b/>
                <w:i/>
                <w:sz w:val="20"/>
                <w:szCs w:val="20"/>
              </w:rPr>
            </w:pPr>
            <w:r w:rsidRPr="00817FA9">
              <w:rPr>
                <w:rFonts w:ascii="Calibri" w:hAnsi="Calibri" w:cs="Calibri"/>
                <w:b/>
                <w:i/>
                <w:sz w:val="20"/>
                <w:szCs w:val="20"/>
              </w:rPr>
              <w:t xml:space="preserve">Nazwa dokumentu </w:t>
            </w:r>
          </w:p>
        </w:tc>
        <w:tc>
          <w:tcPr>
            <w:tcW w:w="2402" w:type="dxa"/>
            <w:shd w:val="clear" w:color="auto" w:fill="D9D9D9"/>
            <w:vAlign w:val="center"/>
          </w:tcPr>
          <w:p w:rsidR="00817FA9" w:rsidRPr="00817FA9" w:rsidRDefault="00817FA9" w:rsidP="00817FA9">
            <w:pPr>
              <w:overflowPunct w:val="0"/>
              <w:autoSpaceDE w:val="0"/>
              <w:autoSpaceDN w:val="0"/>
              <w:adjustRightInd w:val="0"/>
              <w:jc w:val="center"/>
              <w:rPr>
                <w:rFonts w:ascii="Calibri" w:hAnsi="Calibri" w:cs="Calibri"/>
                <w:b/>
                <w:i/>
                <w:sz w:val="20"/>
                <w:szCs w:val="20"/>
              </w:rPr>
            </w:pPr>
            <w:r w:rsidRPr="00817FA9">
              <w:rPr>
                <w:rFonts w:ascii="Calibri" w:hAnsi="Calibri" w:cs="Calibri"/>
                <w:b/>
                <w:i/>
                <w:sz w:val="20"/>
                <w:szCs w:val="20"/>
              </w:rPr>
              <w:t>Nazwa Zadania i Etapu</w:t>
            </w:r>
          </w:p>
        </w:tc>
      </w:tr>
      <w:tr w:rsidR="00817FA9" w:rsidRPr="00817FA9" w:rsidTr="006F3D9A">
        <w:trPr>
          <w:trHeight w:val="497"/>
        </w:trPr>
        <w:tc>
          <w:tcPr>
            <w:tcW w:w="656" w:type="dxa"/>
            <w:shd w:val="clear" w:color="auto" w:fill="auto"/>
            <w:vAlign w:val="center"/>
          </w:tcPr>
          <w:p w:rsidR="00817FA9" w:rsidRPr="00817FA9" w:rsidRDefault="00817FA9" w:rsidP="00817FA9">
            <w:pPr>
              <w:overflowPunct w:val="0"/>
              <w:autoSpaceDE w:val="0"/>
              <w:autoSpaceDN w:val="0"/>
              <w:adjustRightInd w:val="0"/>
              <w:rPr>
                <w:rFonts w:ascii="Calibri" w:hAnsi="Calibri" w:cs="Calibri"/>
                <w:sz w:val="20"/>
                <w:szCs w:val="20"/>
              </w:rPr>
            </w:pPr>
            <w:r w:rsidRPr="00817FA9">
              <w:rPr>
                <w:rFonts w:ascii="Calibri" w:hAnsi="Calibri" w:cs="Calibri"/>
                <w:sz w:val="20"/>
                <w:szCs w:val="20"/>
              </w:rPr>
              <w:t>1.</w:t>
            </w:r>
          </w:p>
        </w:tc>
        <w:tc>
          <w:tcPr>
            <w:tcW w:w="5651" w:type="dxa"/>
            <w:shd w:val="clear" w:color="auto" w:fill="auto"/>
            <w:vAlign w:val="center"/>
          </w:tcPr>
          <w:p w:rsidR="00817FA9" w:rsidRPr="00817FA9" w:rsidRDefault="00817FA9" w:rsidP="00817FA9">
            <w:pPr>
              <w:overflowPunct w:val="0"/>
              <w:autoSpaceDE w:val="0"/>
              <w:autoSpaceDN w:val="0"/>
              <w:adjustRightInd w:val="0"/>
              <w:rPr>
                <w:rFonts w:ascii="Calibri" w:hAnsi="Calibri" w:cs="Calibri"/>
                <w:sz w:val="20"/>
                <w:szCs w:val="20"/>
              </w:rPr>
            </w:pPr>
          </w:p>
        </w:tc>
        <w:tc>
          <w:tcPr>
            <w:tcW w:w="2402" w:type="dxa"/>
            <w:shd w:val="clear" w:color="auto" w:fill="auto"/>
            <w:vAlign w:val="center"/>
          </w:tcPr>
          <w:p w:rsidR="00817FA9" w:rsidRPr="00817FA9" w:rsidRDefault="00817FA9" w:rsidP="00817FA9">
            <w:pPr>
              <w:overflowPunct w:val="0"/>
              <w:autoSpaceDE w:val="0"/>
              <w:autoSpaceDN w:val="0"/>
              <w:adjustRightInd w:val="0"/>
              <w:rPr>
                <w:rFonts w:ascii="Calibri" w:hAnsi="Calibri" w:cs="Calibri"/>
                <w:sz w:val="20"/>
                <w:szCs w:val="20"/>
              </w:rPr>
            </w:pPr>
          </w:p>
        </w:tc>
      </w:tr>
      <w:tr w:rsidR="00817FA9" w:rsidRPr="00817FA9" w:rsidTr="006F3D9A">
        <w:trPr>
          <w:trHeight w:val="497"/>
        </w:trPr>
        <w:tc>
          <w:tcPr>
            <w:tcW w:w="656" w:type="dxa"/>
            <w:shd w:val="clear" w:color="auto" w:fill="auto"/>
            <w:vAlign w:val="center"/>
          </w:tcPr>
          <w:p w:rsidR="00817FA9" w:rsidRPr="00817FA9" w:rsidRDefault="00817FA9" w:rsidP="00817FA9">
            <w:pPr>
              <w:overflowPunct w:val="0"/>
              <w:autoSpaceDE w:val="0"/>
              <w:autoSpaceDN w:val="0"/>
              <w:adjustRightInd w:val="0"/>
              <w:rPr>
                <w:rFonts w:ascii="Calibri" w:hAnsi="Calibri" w:cs="Calibri"/>
                <w:sz w:val="20"/>
                <w:szCs w:val="20"/>
              </w:rPr>
            </w:pPr>
            <w:r w:rsidRPr="00817FA9">
              <w:rPr>
                <w:rFonts w:ascii="Calibri" w:hAnsi="Calibri" w:cs="Calibri"/>
                <w:sz w:val="20"/>
                <w:szCs w:val="20"/>
              </w:rPr>
              <w:t>2.</w:t>
            </w:r>
          </w:p>
        </w:tc>
        <w:tc>
          <w:tcPr>
            <w:tcW w:w="5651" w:type="dxa"/>
            <w:shd w:val="clear" w:color="auto" w:fill="auto"/>
            <w:vAlign w:val="center"/>
          </w:tcPr>
          <w:p w:rsidR="00817FA9" w:rsidRPr="00817FA9" w:rsidRDefault="00817FA9" w:rsidP="00817FA9">
            <w:pPr>
              <w:overflowPunct w:val="0"/>
              <w:autoSpaceDE w:val="0"/>
              <w:autoSpaceDN w:val="0"/>
              <w:adjustRightInd w:val="0"/>
              <w:rPr>
                <w:rFonts w:ascii="Calibri" w:hAnsi="Calibri" w:cs="Calibri"/>
                <w:sz w:val="20"/>
                <w:szCs w:val="20"/>
              </w:rPr>
            </w:pPr>
          </w:p>
        </w:tc>
        <w:tc>
          <w:tcPr>
            <w:tcW w:w="2402" w:type="dxa"/>
            <w:shd w:val="clear" w:color="auto" w:fill="auto"/>
            <w:vAlign w:val="center"/>
          </w:tcPr>
          <w:p w:rsidR="00817FA9" w:rsidRPr="00817FA9" w:rsidRDefault="00817FA9" w:rsidP="00817FA9">
            <w:pPr>
              <w:overflowPunct w:val="0"/>
              <w:autoSpaceDE w:val="0"/>
              <w:autoSpaceDN w:val="0"/>
              <w:adjustRightInd w:val="0"/>
              <w:rPr>
                <w:rFonts w:ascii="Calibri" w:hAnsi="Calibri" w:cs="Calibri"/>
                <w:sz w:val="20"/>
                <w:szCs w:val="20"/>
              </w:rPr>
            </w:pPr>
          </w:p>
        </w:tc>
      </w:tr>
      <w:tr w:rsidR="00817FA9" w:rsidRPr="00817FA9" w:rsidTr="006F3D9A">
        <w:trPr>
          <w:trHeight w:val="497"/>
        </w:trPr>
        <w:tc>
          <w:tcPr>
            <w:tcW w:w="656" w:type="dxa"/>
            <w:shd w:val="clear" w:color="auto" w:fill="auto"/>
            <w:vAlign w:val="center"/>
          </w:tcPr>
          <w:p w:rsidR="00817FA9" w:rsidRPr="00817FA9" w:rsidRDefault="00817FA9" w:rsidP="00817FA9">
            <w:pPr>
              <w:overflowPunct w:val="0"/>
              <w:autoSpaceDE w:val="0"/>
              <w:autoSpaceDN w:val="0"/>
              <w:adjustRightInd w:val="0"/>
              <w:rPr>
                <w:rFonts w:ascii="Calibri" w:hAnsi="Calibri" w:cs="Calibri"/>
                <w:sz w:val="20"/>
                <w:szCs w:val="20"/>
              </w:rPr>
            </w:pPr>
            <w:r w:rsidRPr="00817FA9">
              <w:rPr>
                <w:rFonts w:ascii="Calibri" w:hAnsi="Calibri" w:cs="Calibri"/>
                <w:sz w:val="20"/>
                <w:szCs w:val="20"/>
              </w:rPr>
              <w:t>3.</w:t>
            </w:r>
          </w:p>
        </w:tc>
        <w:tc>
          <w:tcPr>
            <w:tcW w:w="5651" w:type="dxa"/>
            <w:shd w:val="clear" w:color="auto" w:fill="auto"/>
            <w:vAlign w:val="center"/>
          </w:tcPr>
          <w:p w:rsidR="00817FA9" w:rsidRPr="00817FA9" w:rsidRDefault="00817FA9" w:rsidP="00817FA9">
            <w:pPr>
              <w:overflowPunct w:val="0"/>
              <w:autoSpaceDE w:val="0"/>
              <w:autoSpaceDN w:val="0"/>
              <w:adjustRightInd w:val="0"/>
              <w:rPr>
                <w:rFonts w:ascii="Calibri" w:hAnsi="Calibri" w:cs="Calibri"/>
                <w:sz w:val="20"/>
                <w:szCs w:val="20"/>
              </w:rPr>
            </w:pPr>
          </w:p>
        </w:tc>
        <w:tc>
          <w:tcPr>
            <w:tcW w:w="2402" w:type="dxa"/>
            <w:shd w:val="clear" w:color="auto" w:fill="auto"/>
            <w:vAlign w:val="center"/>
          </w:tcPr>
          <w:p w:rsidR="00817FA9" w:rsidRPr="00817FA9" w:rsidRDefault="00817FA9" w:rsidP="00817FA9">
            <w:pPr>
              <w:overflowPunct w:val="0"/>
              <w:autoSpaceDE w:val="0"/>
              <w:autoSpaceDN w:val="0"/>
              <w:adjustRightInd w:val="0"/>
              <w:rPr>
                <w:rFonts w:ascii="Calibri" w:hAnsi="Calibri" w:cs="Calibri"/>
                <w:sz w:val="20"/>
                <w:szCs w:val="20"/>
              </w:rPr>
            </w:pPr>
          </w:p>
        </w:tc>
      </w:tr>
      <w:tr w:rsidR="00817FA9" w:rsidRPr="00817FA9" w:rsidTr="006F3D9A">
        <w:trPr>
          <w:trHeight w:val="497"/>
        </w:trPr>
        <w:tc>
          <w:tcPr>
            <w:tcW w:w="656" w:type="dxa"/>
            <w:shd w:val="clear" w:color="auto" w:fill="auto"/>
            <w:vAlign w:val="center"/>
          </w:tcPr>
          <w:p w:rsidR="00817FA9" w:rsidRPr="00817FA9" w:rsidRDefault="00817FA9" w:rsidP="00817FA9">
            <w:pPr>
              <w:overflowPunct w:val="0"/>
              <w:autoSpaceDE w:val="0"/>
              <w:autoSpaceDN w:val="0"/>
              <w:adjustRightInd w:val="0"/>
              <w:rPr>
                <w:rFonts w:ascii="Calibri" w:hAnsi="Calibri" w:cs="Calibri"/>
                <w:sz w:val="20"/>
                <w:szCs w:val="20"/>
              </w:rPr>
            </w:pPr>
            <w:r w:rsidRPr="00817FA9">
              <w:rPr>
                <w:rFonts w:ascii="Calibri" w:hAnsi="Calibri" w:cs="Calibri"/>
                <w:sz w:val="20"/>
                <w:szCs w:val="20"/>
              </w:rPr>
              <w:t>…</w:t>
            </w:r>
          </w:p>
        </w:tc>
        <w:tc>
          <w:tcPr>
            <w:tcW w:w="5651" w:type="dxa"/>
            <w:shd w:val="clear" w:color="auto" w:fill="auto"/>
            <w:vAlign w:val="center"/>
          </w:tcPr>
          <w:p w:rsidR="00817FA9" w:rsidRPr="00817FA9" w:rsidRDefault="00817FA9" w:rsidP="00817FA9">
            <w:pPr>
              <w:overflowPunct w:val="0"/>
              <w:autoSpaceDE w:val="0"/>
              <w:autoSpaceDN w:val="0"/>
              <w:adjustRightInd w:val="0"/>
              <w:rPr>
                <w:rFonts w:ascii="Calibri" w:hAnsi="Calibri" w:cs="Calibri"/>
                <w:sz w:val="20"/>
                <w:szCs w:val="20"/>
              </w:rPr>
            </w:pPr>
          </w:p>
        </w:tc>
        <w:tc>
          <w:tcPr>
            <w:tcW w:w="2402" w:type="dxa"/>
            <w:shd w:val="clear" w:color="auto" w:fill="auto"/>
            <w:vAlign w:val="center"/>
          </w:tcPr>
          <w:p w:rsidR="00817FA9" w:rsidRPr="00817FA9" w:rsidRDefault="00817FA9" w:rsidP="00817FA9">
            <w:pPr>
              <w:overflowPunct w:val="0"/>
              <w:autoSpaceDE w:val="0"/>
              <w:autoSpaceDN w:val="0"/>
              <w:adjustRightInd w:val="0"/>
              <w:rPr>
                <w:rFonts w:ascii="Calibri" w:hAnsi="Calibri" w:cs="Calibri"/>
                <w:sz w:val="20"/>
                <w:szCs w:val="20"/>
              </w:rPr>
            </w:pPr>
          </w:p>
        </w:tc>
      </w:tr>
    </w:tbl>
    <w:p w:rsidR="00817FA9" w:rsidRPr="00817FA9" w:rsidRDefault="00817FA9" w:rsidP="00817FA9">
      <w:pPr>
        <w:overflowPunct w:val="0"/>
        <w:autoSpaceDE w:val="0"/>
        <w:autoSpaceDN w:val="0"/>
        <w:adjustRightInd w:val="0"/>
        <w:jc w:val="both"/>
        <w:rPr>
          <w:rFonts w:ascii="Calibri" w:hAnsi="Calibri" w:cs="Calibri"/>
          <w:sz w:val="20"/>
          <w:szCs w:val="20"/>
        </w:rPr>
      </w:pPr>
    </w:p>
    <w:p w:rsidR="00817FA9" w:rsidRPr="00817FA9" w:rsidRDefault="00817FA9" w:rsidP="009E18AA">
      <w:pPr>
        <w:numPr>
          <w:ilvl w:val="0"/>
          <w:numId w:val="74"/>
        </w:numPr>
        <w:spacing w:after="120"/>
        <w:jc w:val="both"/>
        <w:rPr>
          <w:rFonts w:ascii="Calibri" w:hAnsi="Calibri" w:cs="Calibri"/>
          <w:sz w:val="20"/>
          <w:szCs w:val="20"/>
        </w:rPr>
      </w:pPr>
      <w:r w:rsidRPr="00817FA9">
        <w:rPr>
          <w:rFonts w:ascii="Calibri" w:hAnsi="Calibri" w:cs="Calibri"/>
          <w:sz w:val="20"/>
          <w:szCs w:val="20"/>
        </w:rPr>
        <w:t>Wykonawca przekazuje Zamawiającemu ww. opracowania w formie wydruku oraz w formie elektronicznej na płycie CD/innym nośniku (w formacie: .PDF, .</w:t>
      </w:r>
      <w:proofErr w:type="spellStart"/>
      <w:r w:rsidRPr="00817FA9">
        <w:rPr>
          <w:rFonts w:ascii="Calibri" w:hAnsi="Calibri" w:cs="Calibri"/>
          <w:sz w:val="20"/>
          <w:szCs w:val="20"/>
        </w:rPr>
        <w:t>docx</w:t>
      </w:r>
      <w:proofErr w:type="spellEnd"/>
      <w:r w:rsidRPr="00817FA9">
        <w:rPr>
          <w:rFonts w:ascii="Calibri" w:hAnsi="Calibri" w:cs="Calibri"/>
          <w:sz w:val="20"/>
          <w:szCs w:val="20"/>
        </w:rPr>
        <w:t>,/.</w:t>
      </w:r>
      <w:proofErr w:type="spellStart"/>
      <w:r w:rsidRPr="00817FA9">
        <w:rPr>
          <w:rFonts w:ascii="Calibri" w:hAnsi="Calibri" w:cs="Calibri"/>
          <w:sz w:val="20"/>
          <w:szCs w:val="20"/>
        </w:rPr>
        <w:t>xlsx</w:t>
      </w:r>
      <w:proofErr w:type="spellEnd"/>
      <w:r w:rsidRPr="00817FA9">
        <w:rPr>
          <w:rFonts w:ascii="Calibri" w:hAnsi="Calibri" w:cs="Calibri"/>
          <w:sz w:val="20"/>
          <w:szCs w:val="20"/>
        </w:rPr>
        <w:t>*)</w:t>
      </w:r>
    </w:p>
    <w:p w:rsidR="00817FA9" w:rsidRPr="00817FA9" w:rsidRDefault="00817FA9" w:rsidP="00817FA9">
      <w:pPr>
        <w:spacing w:after="120"/>
        <w:ind w:left="720"/>
        <w:jc w:val="both"/>
        <w:rPr>
          <w:rFonts w:ascii="Calibri" w:hAnsi="Calibri" w:cs="Calibri"/>
          <w:sz w:val="20"/>
          <w:szCs w:val="20"/>
        </w:rPr>
      </w:pPr>
    </w:p>
    <w:p w:rsidR="00817FA9" w:rsidRPr="00817FA9" w:rsidRDefault="00817FA9" w:rsidP="009E18AA">
      <w:pPr>
        <w:numPr>
          <w:ilvl w:val="0"/>
          <w:numId w:val="74"/>
        </w:numPr>
        <w:spacing w:after="120"/>
        <w:jc w:val="both"/>
        <w:rPr>
          <w:rFonts w:ascii="Calibri" w:hAnsi="Calibri" w:cs="Calibri"/>
          <w:sz w:val="20"/>
          <w:szCs w:val="20"/>
        </w:rPr>
      </w:pPr>
      <w:r w:rsidRPr="00817FA9">
        <w:rPr>
          <w:rFonts w:ascii="Calibri" w:hAnsi="Calibri" w:cs="Calibri"/>
          <w:sz w:val="20"/>
          <w:szCs w:val="20"/>
        </w:rPr>
        <w:t>Wykonawca oświadcza, że zawartość wydruku jest kompletna i zgodna z Przedmiotem Umowy, zapis elektroniczny jest kompletny i zgodny z Przedmiotem Umowy oraz jest nieuszkodzony, a obie formy zawierają materiał tej samej treści.</w:t>
      </w:r>
    </w:p>
    <w:p w:rsidR="00817FA9" w:rsidRPr="00817FA9" w:rsidRDefault="00817FA9" w:rsidP="00817FA9">
      <w:pPr>
        <w:overflowPunct w:val="0"/>
        <w:autoSpaceDE w:val="0"/>
        <w:autoSpaceDN w:val="0"/>
        <w:adjustRightInd w:val="0"/>
        <w:ind w:left="720"/>
        <w:jc w:val="both"/>
        <w:rPr>
          <w:rFonts w:ascii="Calibri" w:hAnsi="Calibri" w:cs="Calibri"/>
          <w:sz w:val="20"/>
          <w:szCs w:val="20"/>
        </w:rPr>
      </w:pPr>
    </w:p>
    <w:p w:rsidR="00817FA9" w:rsidRPr="00817FA9" w:rsidRDefault="00817FA9" w:rsidP="009E18AA">
      <w:pPr>
        <w:numPr>
          <w:ilvl w:val="0"/>
          <w:numId w:val="74"/>
        </w:numPr>
        <w:spacing w:after="120"/>
        <w:jc w:val="both"/>
        <w:rPr>
          <w:rFonts w:ascii="Calibri" w:hAnsi="Calibri" w:cs="Calibri"/>
          <w:sz w:val="20"/>
          <w:szCs w:val="20"/>
        </w:rPr>
      </w:pPr>
      <w:r w:rsidRPr="00817FA9">
        <w:rPr>
          <w:rFonts w:ascii="Calibri" w:hAnsi="Calibri" w:cs="Calibri"/>
          <w:sz w:val="20"/>
          <w:szCs w:val="20"/>
        </w:rPr>
        <w:t>Zamawiający dokonuje obioru dokumentów objętych protokołem i stwierdza, że zostały opracowane prawidłowo*</w:t>
      </w:r>
    </w:p>
    <w:p w:rsidR="00817FA9" w:rsidRPr="00817FA9" w:rsidRDefault="00817FA9" w:rsidP="00817FA9">
      <w:pPr>
        <w:overflowPunct w:val="0"/>
        <w:autoSpaceDE w:val="0"/>
        <w:autoSpaceDN w:val="0"/>
        <w:adjustRightInd w:val="0"/>
        <w:spacing w:after="120"/>
        <w:ind w:left="720"/>
        <w:jc w:val="both"/>
        <w:rPr>
          <w:rFonts w:ascii="Calibri" w:hAnsi="Calibri" w:cs="Calibri"/>
          <w:sz w:val="20"/>
          <w:szCs w:val="20"/>
        </w:rPr>
      </w:pPr>
      <w:r w:rsidRPr="00817FA9">
        <w:rPr>
          <w:rFonts w:ascii="Calibri" w:hAnsi="Calibri" w:cs="Calibri"/>
          <w:sz w:val="20"/>
          <w:szCs w:val="20"/>
        </w:rPr>
        <w:t>lub</w:t>
      </w:r>
    </w:p>
    <w:p w:rsidR="00817FA9" w:rsidRPr="00817FA9" w:rsidRDefault="00817FA9" w:rsidP="00817FA9">
      <w:pPr>
        <w:overflowPunct w:val="0"/>
        <w:autoSpaceDE w:val="0"/>
        <w:autoSpaceDN w:val="0"/>
        <w:adjustRightInd w:val="0"/>
        <w:spacing w:after="120"/>
        <w:ind w:left="720"/>
        <w:jc w:val="both"/>
        <w:rPr>
          <w:rFonts w:ascii="Calibri" w:hAnsi="Calibri" w:cs="Calibri"/>
          <w:sz w:val="20"/>
          <w:szCs w:val="20"/>
        </w:rPr>
      </w:pPr>
      <w:r w:rsidRPr="00817FA9">
        <w:rPr>
          <w:rFonts w:ascii="Calibri" w:hAnsi="Calibri" w:cs="Calibri"/>
          <w:sz w:val="20"/>
          <w:szCs w:val="20"/>
        </w:rPr>
        <w:t>Zamawiający odmawia odbioru dokumentów objętych protokołem w związku z następującymi uwagami:</w:t>
      </w:r>
    </w:p>
    <w:p w:rsidR="00817FA9" w:rsidRPr="00817FA9" w:rsidRDefault="00817FA9" w:rsidP="00817FA9">
      <w:pPr>
        <w:overflowPunct w:val="0"/>
        <w:autoSpaceDE w:val="0"/>
        <w:autoSpaceDN w:val="0"/>
        <w:adjustRightInd w:val="0"/>
        <w:spacing w:after="120"/>
        <w:ind w:left="720"/>
        <w:jc w:val="both"/>
        <w:rPr>
          <w:rFonts w:ascii="Calibri" w:hAnsi="Calibri" w:cs="Calibri"/>
          <w:sz w:val="20"/>
          <w:szCs w:val="20"/>
        </w:rPr>
      </w:pPr>
      <w:r w:rsidRPr="00817FA9">
        <w:rPr>
          <w:rFonts w:ascii="Calibri" w:hAnsi="Calibri" w:cs="Calibri"/>
          <w:sz w:val="20"/>
          <w:szCs w:val="20"/>
        </w:rPr>
        <w:t>…………………………………………………………………………………………………………………………………………………………</w:t>
      </w:r>
    </w:p>
    <w:p w:rsidR="00817FA9" w:rsidRPr="00817FA9" w:rsidRDefault="00817FA9" w:rsidP="00817FA9">
      <w:pPr>
        <w:rPr>
          <w:rFonts w:ascii="Calibri" w:hAnsi="Calibri" w:cs="Calibri"/>
          <w:sz w:val="20"/>
        </w:rPr>
      </w:pPr>
    </w:p>
    <w:p w:rsidR="00817FA9" w:rsidRPr="00817FA9" w:rsidRDefault="00817FA9" w:rsidP="00817FA9">
      <w:pPr>
        <w:rPr>
          <w:rFonts w:ascii="Calibri" w:hAnsi="Calibri" w:cs="Calibri"/>
          <w:sz w:val="20"/>
        </w:rPr>
      </w:pPr>
      <w:r w:rsidRPr="00817FA9">
        <w:rPr>
          <w:rFonts w:ascii="Calibri" w:hAnsi="Calibri" w:cs="Calibri"/>
          <w:sz w:val="20"/>
        </w:rPr>
        <w:t>*odpowiednie skreślić</w:t>
      </w:r>
    </w:p>
    <w:tbl>
      <w:tblPr>
        <w:tblpPr w:leftFromText="141" w:rightFromText="141" w:vertAnchor="text" w:horzAnchor="margin" w:tblpY="681"/>
        <w:tblW w:w="0" w:type="auto"/>
        <w:tblLook w:val="04A0" w:firstRow="1" w:lastRow="0" w:firstColumn="1" w:lastColumn="0" w:noHBand="0" w:noVBand="1"/>
      </w:tblPr>
      <w:tblGrid>
        <w:gridCol w:w="4560"/>
        <w:gridCol w:w="4562"/>
      </w:tblGrid>
      <w:tr w:rsidR="00817FA9" w:rsidRPr="00817FA9" w:rsidTr="006F3D9A">
        <w:trPr>
          <w:trHeight w:val="712"/>
        </w:trPr>
        <w:tc>
          <w:tcPr>
            <w:tcW w:w="4560" w:type="dxa"/>
            <w:shd w:val="clear" w:color="auto" w:fill="auto"/>
          </w:tcPr>
          <w:p w:rsidR="00817FA9" w:rsidRPr="00817FA9" w:rsidRDefault="00817FA9" w:rsidP="00817FA9">
            <w:pPr>
              <w:suppressAutoHyphens/>
              <w:jc w:val="center"/>
              <w:rPr>
                <w:rFonts w:ascii="Calibri" w:hAnsi="Calibri" w:cs="Calibri"/>
                <w:sz w:val="20"/>
              </w:rPr>
            </w:pPr>
            <w:r w:rsidRPr="00817FA9">
              <w:rPr>
                <w:rFonts w:ascii="Calibri" w:hAnsi="Calibri" w:cs="Calibri"/>
                <w:b/>
                <w:sz w:val="20"/>
              </w:rPr>
              <w:t>WYKONAWCA</w:t>
            </w:r>
          </w:p>
        </w:tc>
        <w:tc>
          <w:tcPr>
            <w:tcW w:w="4562" w:type="dxa"/>
            <w:shd w:val="clear" w:color="auto" w:fill="auto"/>
          </w:tcPr>
          <w:p w:rsidR="00817FA9" w:rsidRPr="00817FA9" w:rsidRDefault="00817FA9" w:rsidP="00817FA9">
            <w:pPr>
              <w:suppressAutoHyphens/>
              <w:jc w:val="center"/>
              <w:rPr>
                <w:rFonts w:ascii="Calibri" w:hAnsi="Calibri" w:cs="Calibri"/>
                <w:sz w:val="20"/>
              </w:rPr>
            </w:pPr>
            <w:r w:rsidRPr="00817FA9">
              <w:rPr>
                <w:rFonts w:ascii="Calibri" w:hAnsi="Calibri" w:cs="Calibri"/>
                <w:b/>
                <w:sz w:val="20"/>
              </w:rPr>
              <w:t>ZAMAWIAJĄCY</w:t>
            </w:r>
          </w:p>
        </w:tc>
      </w:tr>
      <w:tr w:rsidR="00817FA9" w:rsidRPr="00817FA9" w:rsidTr="006F3D9A">
        <w:trPr>
          <w:trHeight w:val="880"/>
        </w:trPr>
        <w:tc>
          <w:tcPr>
            <w:tcW w:w="4560" w:type="dxa"/>
            <w:shd w:val="clear" w:color="auto" w:fill="auto"/>
          </w:tcPr>
          <w:p w:rsidR="00817FA9" w:rsidRPr="00817FA9" w:rsidRDefault="00817FA9" w:rsidP="00817FA9">
            <w:pPr>
              <w:suppressAutoHyphens/>
              <w:jc w:val="center"/>
              <w:rPr>
                <w:rFonts w:ascii="Calibri" w:hAnsi="Calibri" w:cs="Calibri"/>
                <w:sz w:val="20"/>
              </w:rPr>
            </w:pPr>
          </w:p>
          <w:p w:rsidR="00817FA9" w:rsidRPr="00817FA9" w:rsidRDefault="00817FA9" w:rsidP="00817FA9">
            <w:pPr>
              <w:suppressAutoHyphens/>
              <w:jc w:val="center"/>
              <w:rPr>
                <w:rFonts w:ascii="Calibri" w:hAnsi="Calibri" w:cs="Calibri"/>
                <w:sz w:val="16"/>
                <w:szCs w:val="16"/>
              </w:rPr>
            </w:pPr>
            <w:r w:rsidRPr="00817FA9">
              <w:rPr>
                <w:rFonts w:ascii="Calibri" w:hAnsi="Calibri" w:cs="Calibri"/>
                <w:sz w:val="16"/>
                <w:szCs w:val="16"/>
              </w:rPr>
              <w:t>…………………………………………………………………</w:t>
            </w:r>
          </w:p>
          <w:p w:rsidR="00817FA9" w:rsidRPr="00817FA9" w:rsidRDefault="00817FA9" w:rsidP="00817FA9">
            <w:pPr>
              <w:suppressAutoHyphens/>
              <w:jc w:val="center"/>
              <w:rPr>
                <w:rFonts w:ascii="Calibri" w:hAnsi="Calibri" w:cs="Calibri"/>
                <w:sz w:val="20"/>
              </w:rPr>
            </w:pPr>
            <w:r w:rsidRPr="00817FA9">
              <w:rPr>
                <w:rFonts w:ascii="Calibri" w:hAnsi="Calibri" w:cs="Calibri"/>
                <w:sz w:val="20"/>
              </w:rPr>
              <w:t>podpis i pieczęć</w:t>
            </w:r>
          </w:p>
        </w:tc>
        <w:tc>
          <w:tcPr>
            <w:tcW w:w="4562" w:type="dxa"/>
            <w:shd w:val="clear" w:color="auto" w:fill="auto"/>
          </w:tcPr>
          <w:p w:rsidR="00817FA9" w:rsidRPr="00817FA9" w:rsidRDefault="00817FA9" w:rsidP="00817FA9">
            <w:pPr>
              <w:suppressAutoHyphens/>
              <w:jc w:val="center"/>
              <w:rPr>
                <w:rFonts w:ascii="Calibri" w:hAnsi="Calibri" w:cs="Calibri"/>
                <w:sz w:val="20"/>
              </w:rPr>
            </w:pPr>
          </w:p>
          <w:p w:rsidR="00817FA9" w:rsidRPr="00817FA9" w:rsidRDefault="00817FA9" w:rsidP="00817FA9">
            <w:pPr>
              <w:suppressAutoHyphens/>
              <w:jc w:val="center"/>
              <w:rPr>
                <w:rFonts w:ascii="Calibri" w:hAnsi="Calibri" w:cs="Calibri"/>
                <w:sz w:val="16"/>
                <w:szCs w:val="16"/>
              </w:rPr>
            </w:pPr>
            <w:r w:rsidRPr="00817FA9">
              <w:rPr>
                <w:rFonts w:ascii="Calibri" w:hAnsi="Calibri" w:cs="Calibri"/>
                <w:sz w:val="16"/>
                <w:szCs w:val="16"/>
              </w:rPr>
              <w:t>…………………………………………………………………</w:t>
            </w:r>
          </w:p>
          <w:p w:rsidR="00817FA9" w:rsidRPr="00817FA9" w:rsidRDefault="00817FA9" w:rsidP="00817FA9">
            <w:pPr>
              <w:suppressAutoHyphens/>
              <w:jc w:val="center"/>
              <w:rPr>
                <w:rFonts w:ascii="Calibri" w:hAnsi="Calibri" w:cs="Calibri"/>
                <w:sz w:val="20"/>
              </w:rPr>
            </w:pPr>
            <w:r w:rsidRPr="00817FA9">
              <w:rPr>
                <w:rFonts w:ascii="Calibri" w:hAnsi="Calibri" w:cs="Calibri"/>
                <w:sz w:val="20"/>
              </w:rPr>
              <w:t>podpis i pieczęć</w:t>
            </w:r>
          </w:p>
        </w:tc>
      </w:tr>
    </w:tbl>
    <w:p w:rsidR="00817FA9" w:rsidRPr="00817FA9" w:rsidRDefault="00817FA9" w:rsidP="00817FA9">
      <w:pPr>
        <w:tabs>
          <w:tab w:val="center" w:pos="4536"/>
          <w:tab w:val="right" w:pos="9072"/>
        </w:tabs>
        <w:rPr>
          <w:rFonts w:ascii="Calibri" w:hAnsi="Calibri" w:cs="Calibri"/>
          <w:b/>
        </w:rPr>
      </w:pPr>
    </w:p>
    <w:p w:rsidR="00817FA9" w:rsidRPr="00817FA9" w:rsidRDefault="00817FA9" w:rsidP="00817FA9">
      <w:pPr>
        <w:keepNext/>
        <w:spacing w:before="240" w:after="60"/>
        <w:jc w:val="center"/>
        <w:outlineLvl w:val="1"/>
        <w:rPr>
          <w:rFonts w:ascii="Calibri" w:hAnsi="Calibri" w:cs="Calibri"/>
          <w:bCs/>
          <w:i/>
          <w:iCs/>
          <w:sz w:val="28"/>
          <w:szCs w:val="28"/>
        </w:rPr>
      </w:pPr>
    </w:p>
    <w:p w:rsidR="00817FA9" w:rsidRPr="00817FA9" w:rsidRDefault="00817FA9" w:rsidP="00817FA9"/>
    <w:p w:rsidR="00817FA9" w:rsidRPr="00817FA9" w:rsidRDefault="00817FA9" w:rsidP="00817FA9"/>
    <w:p w:rsidR="00817FA9" w:rsidRPr="00817FA9" w:rsidRDefault="00817FA9" w:rsidP="00817FA9">
      <w:pPr>
        <w:ind w:left="4254" w:firstLine="709"/>
        <w:jc w:val="right"/>
        <w:rPr>
          <w:rFonts w:ascii="Calibri" w:hAnsi="Calibri" w:cs="Calibri"/>
          <w:b/>
          <w:bCs/>
          <w:i/>
        </w:rPr>
      </w:pPr>
      <w:r w:rsidRPr="00817FA9">
        <w:rPr>
          <w:rFonts w:ascii="Calibri" w:hAnsi="Calibri" w:cs="Calibri"/>
          <w:b/>
          <w:bCs/>
          <w:i/>
        </w:rPr>
        <w:t>Załącznik nr 4  do Umowy</w:t>
      </w:r>
    </w:p>
    <w:p w:rsidR="00817FA9" w:rsidRPr="00817FA9" w:rsidRDefault="00817FA9" w:rsidP="00817FA9">
      <w:pPr>
        <w:keepNext/>
        <w:spacing w:before="240" w:after="60"/>
        <w:jc w:val="center"/>
        <w:outlineLvl w:val="1"/>
        <w:rPr>
          <w:rFonts w:ascii="Calibri" w:hAnsi="Calibri" w:cs="Calibri"/>
          <w:b/>
          <w:bCs/>
          <w:i/>
          <w:iCs/>
          <w:caps/>
        </w:rPr>
      </w:pPr>
      <w:r w:rsidRPr="00817FA9">
        <w:rPr>
          <w:rFonts w:ascii="Calibri" w:hAnsi="Calibri" w:cs="Calibri"/>
          <w:b/>
          <w:bCs/>
          <w:i/>
          <w:iCs/>
          <w:caps/>
        </w:rPr>
        <w:t>KOŃCOWY PROTOKÓŁ ODBIORU</w:t>
      </w:r>
    </w:p>
    <w:p w:rsidR="00817FA9" w:rsidRPr="00817FA9" w:rsidRDefault="00817FA9" w:rsidP="00817FA9">
      <w:pPr>
        <w:spacing w:after="120"/>
        <w:jc w:val="center"/>
        <w:rPr>
          <w:rFonts w:ascii="Calibri" w:hAnsi="Calibri" w:cs="Calibri"/>
          <w:sz w:val="22"/>
          <w:szCs w:val="22"/>
        </w:rPr>
      </w:pPr>
      <w:r w:rsidRPr="00817FA9">
        <w:rPr>
          <w:rFonts w:ascii="Calibri" w:hAnsi="Calibri" w:cs="Calibri"/>
          <w:sz w:val="22"/>
          <w:szCs w:val="22"/>
        </w:rPr>
        <w:t>Umowa Nr 1/2017/DSO/POWER z dnia ……………………………… 2017 r.</w:t>
      </w:r>
    </w:p>
    <w:p w:rsidR="00817FA9" w:rsidRPr="00817FA9" w:rsidRDefault="00817FA9" w:rsidP="00817FA9">
      <w:pPr>
        <w:overflowPunct w:val="0"/>
        <w:autoSpaceDE w:val="0"/>
        <w:autoSpaceDN w:val="0"/>
        <w:adjustRightInd w:val="0"/>
        <w:jc w:val="center"/>
        <w:rPr>
          <w:rFonts w:ascii="Calibri" w:hAnsi="Calibri" w:cs="Calibri"/>
          <w:sz w:val="20"/>
          <w:szCs w:val="20"/>
        </w:rPr>
      </w:pPr>
      <w:r w:rsidRPr="00817FA9">
        <w:rPr>
          <w:rFonts w:ascii="Calibri" w:hAnsi="Calibri" w:cs="Calibri"/>
          <w:sz w:val="20"/>
          <w:szCs w:val="20"/>
        </w:rPr>
        <w:t>na „Opracowanie standardów obsługi interesanta w sądownictwie powszechnym”.</w:t>
      </w:r>
    </w:p>
    <w:p w:rsidR="00817FA9" w:rsidRPr="00817FA9" w:rsidRDefault="00817FA9" w:rsidP="00817FA9">
      <w:pPr>
        <w:overflowPunct w:val="0"/>
        <w:autoSpaceDE w:val="0"/>
        <w:autoSpaceDN w:val="0"/>
        <w:adjustRightInd w:val="0"/>
        <w:jc w:val="center"/>
        <w:rPr>
          <w:rFonts w:ascii="Calibri" w:hAnsi="Calibri" w:cs="Calibri"/>
          <w:b/>
          <w:sz w:val="20"/>
          <w:szCs w:val="20"/>
        </w:rPr>
      </w:pPr>
    </w:p>
    <w:p w:rsidR="00817FA9" w:rsidRPr="00817FA9" w:rsidRDefault="00817FA9" w:rsidP="00817FA9">
      <w:pPr>
        <w:overflowPunct w:val="0"/>
        <w:autoSpaceDE w:val="0"/>
        <w:autoSpaceDN w:val="0"/>
        <w:adjustRightInd w:val="0"/>
        <w:jc w:val="center"/>
        <w:rPr>
          <w:rFonts w:ascii="Calibri" w:hAnsi="Calibri" w:cs="Calibri"/>
          <w:b/>
          <w:sz w:val="20"/>
          <w:szCs w:val="20"/>
        </w:rPr>
      </w:pPr>
    </w:p>
    <w:p w:rsidR="00817FA9" w:rsidRPr="00817FA9" w:rsidRDefault="00817FA9" w:rsidP="00817FA9">
      <w:pPr>
        <w:overflowPunct w:val="0"/>
        <w:autoSpaceDE w:val="0"/>
        <w:autoSpaceDN w:val="0"/>
        <w:adjustRightInd w:val="0"/>
        <w:jc w:val="both"/>
        <w:rPr>
          <w:rFonts w:ascii="Calibri" w:hAnsi="Calibri" w:cs="Calibri"/>
          <w:b/>
          <w:sz w:val="20"/>
          <w:szCs w:val="20"/>
        </w:rPr>
      </w:pPr>
    </w:p>
    <w:p w:rsidR="00817FA9" w:rsidRPr="00817FA9" w:rsidRDefault="00817FA9" w:rsidP="009E18AA">
      <w:pPr>
        <w:numPr>
          <w:ilvl w:val="0"/>
          <w:numId w:val="81"/>
        </w:numPr>
        <w:jc w:val="both"/>
        <w:rPr>
          <w:rFonts w:ascii="Calibri" w:hAnsi="Calibri" w:cs="Calibri"/>
          <w:sz w:val="20"/>
          <w:szCs w:val="20"/>
        </w:rPr>
      </w:pPr>
      <w:r w:rsidRPr="00817FA9">
        <w:rPr>
          <w:rFonts w:ascii="Calibri" w:hAnsi="Calibri" w:cs="Calibri"/>
          <w:sz w:val="20"/>
          <w:szCs w:val="20"/>
        </w:rPr>
        <w:t xml:space="preserve">Protokół potwierdza przekazanie opracowania pt. </w:t>
      </w:r>
      <w:r w:rsidRPr="00817FA9">
        <w:rPr>
          <w:rFonts w:ascii="Calibri" w:hAnsi="Calibri" w:cs="Calibri"/>
          <w:i/>
          <w:sz w:val="20"/>
          <w:szCs w:val="20"/>
        </w:rPr>
        <w:t xml:space="preserve">Raport końcowy z realizacji zadania „Opracowanie standardów obsługi interesanta w sądownictwie powszechnym </w:t>
      </w:r>
      <w:r w:rsidRPr="00817FA9">
        <w:rPr>
          <w:rFonts w:ascii="Calibri" w:hAnsi="Calibri" w:cs="Calibri"/>
          <w:sz w:val="20"/>
          <w:szCs w:val="20"/>
        </w:rPr>
        <w:t>(dalej Raport końcowy)</w:t>
      </w:r>
      <w:r w:rsidRPr="00817FA9">
        <w:rPr>
          <w:rFonts w:ascii="Calibri" w:hAnsi="Calibri" w:cs="Calibri"/>
          <w:i/>
          <w:sz w:val="20"/>
          <w:szCs w:val="20"/>
        </w:rPr>
        <w:t>.</w:t>
      </w:r>
    </w:p>
    <w:p w:rsidR="00817FA9" w:rsidRPr="00817FA9" w:rsidRDefault="00817FA9" w:rsidP="00817FA9">
      <w:pPr>
        <w:spacing w:after="120"/>
        <w:ind w:left="720"/>
        <w:jc w:val="both"/>
        <w:rPr>
          <w:rFonts w:ascii="Calibri" w:hAnsi="Calibri" w:cs="Calibri"/>
          <w:b/>
          <w:bCs/>
          <w:i/>
          <w:szCs w:val="20"/>
        </w:rPr>
      </w:pPr>
    </w:p>
    <w:p w:rsidR="00817FA9" w:rsidRPr="00817FA9" w:rsidRDefault="00817FA9" w:rsidP="009E18AA">
      <w:pPr>
        <w:numPr>
          <w:ilvl w:val="0"/>
          <w:numId w:val="81"/>
        </w:numPr>
        <w:spacing w:after="120"/>
        <w:jc w:val="both"/>
        <w:rPr>
          <w:rFonts w:ascii="Calibri" w:hAnsi="Calibri" w:cs="Calibri"/>
          <w:sz w:val="20"/>
          <w:szCs w:val="20"/>
        </w:rPr>
      </w:pPr>
      <w:r w:rsidRPr="00817FA9">
        <w:rPr>
          <w:rFonts w:ascii="Calibri" w:hAnsi="Calibri" w:cs="Calibri"/>
          <w:sz w:val="20"/>
          <w:szCs w:val="20"/>
        </w:rPr>
        <w:t>Wykonawca przekazuje Zamawiającemu Raport końcowy w formie wydruku oraz w formie elektronicznej na płycie CD/innym nośniku (w formacie: .PDF, .</w:t>
      </w:r>
      <w:proofErr w:type="spellStart"/>
      <w:r w:rsidRPr="00817FA9">
        <w:rPr>
          <w:rFonts w:ascii="Calibri" w:hAnsi="Calibri" w:cs="Calibri"/>
          <w:sz w:val="20"/>
          <w:szCs w:val="20"/>
        </w:rPr>
        <w:t>docx</w:t>
      </w:r>
      <w:proofErr w:type="spellEnd"/>
      <w:r w:rsidRPr="00817FA9">
        <w:rPr>
          <w:rFonts w:ascii="Calibri" w:hAnsi="Calibri" w:cs="Calibri"/>
          <w:sz w:val="20"/>
          <w:szCs w:val="20"/>
        </w:rPr>
        <w:t>,/.</w:t>
      </w:r>
      <w:proofErr w:type="spellStart"/>
      <w:r w:rsidRPr="00817FA9">
        <w:rPr>
          <w:rFonts w:ascii="Calibri" w:hAnsi="Calibri" w:cs="Calibri"/>
          <w:sz w:val="20"/>
          <w:szCs w:val="20"/>
        </w:rPr>
        <w:t>xlsx</w:t>
      </w:r>
      <w:proofErr w:type="spellEnd"/>
      <w:r w:rsidRPr="00817FA9">
        <w:rPr>
          <w:rFonts w:ascii="Calibri" w:hAnsi="Calibri" w:cs="Calibri"/>
          <w:sz w:val="20"/>
          <w:szCs w:val="20"/>
        </w:rPr>
        <w:t>*)</w:t>
      </w:r>
    </w:p>
    <w:p w:rsidR="00817FA9" w:rsidRPr="00817FA9" w:rsidRDefault="00817FA9" w:rsidP="00817FA9">
      <w:pPr>
        <w:spacing w:after="120"/>
        <w:ind w:left="720"/>
        <w:jc w:val="both"/>
        <w:rPr>
          <w:rFonts w:ascii="Calibri" w:hAnsi="Calibri" w:cs="Calibri"/>
          <w:sz w:val="20"/>
          <w:szCs w:val="20"/>
        </w:rPr>
      </w:pPr>
    </w:p>
    <w:p w:rsidR="00817FA9" w:rsidRPr="00817FA9" w:rsidRDefault="00817FA9" w:rsidP="009E18AA">
      <w:pPr>
        <w:numPr>
          <w:ilvl w:val="0"/>
          <w:numId w:val="81"/>
        </w:numPr>
        <w:spacing w:after="120"/>
        <w:jc w:val="both"/>
        <w:rPr>
          <w:rFonts w:ascii="Calibri" w:hAnsi="Calibri" w:cs="Calibri"/>
          <w:sz w:val="20"/>
          <w:szCs w:val="20"/>
        </w:rPr>
      </w:pPr>
      <w:r w:rsidRPr="00817FA9">
        <w:rPr>
          <w:rFonts w:ascii="Calibri" w:hAnsi="Calibri" w:cs="Calibri"/>
          <w:sz w:val="20"/>
          <w:szCs w:val="20"/>
        </w:rPr>
        <w:t>Wykonawca oświadcza, że zawartość wydruku jest kompletna i zgodna z Przedmiotem Umowy, zapis elektroniczny jest kompletny i zgodny z Przedmiotem Umowy oraz jest nieuszkodzony, a obie formy zawierają materiał tej samej treści.</w:t>
      </w:r>
    </w:p>
    <w:p w:rsidR="00817FA9" w:rsidRPr="00817FA9" w:rsidRDefault="00817FA9" w:rsidP="00817FA9">
      <w:pPr>
        <w:overflowPunct w:val="0"/>
        <w:autoSpaceDE w:val="0"/>
        <w:autoSpaceDN w:val="0"/>
        <w:adjustRightInd w:val="0"/>
        <w:ind w:left="720"/>
        <w:jc w:val="both"/>
        <w:rPr>
          <w:rFonts w:ascii="Calibri" w:hAnsi="Calibri" w:cs="Calibri"/>
          <w:sz w:val="20"/>
          <w:szCs w:val="20"/>
        </w:rPr>
      </w:pPr>
    </w:p>
    <w:p w:rsidR="00817FA9" w:rsidRPr="00817FA9" w:rsidRDefault="00817FA9" w:rsidP="009E18AA">
      <w:pPr>
        <w:numPr>
          <w:ilvl w:val="0"/>
          <w:numId w:val="81"/>
        </w:numPr>
        <w:spacing w:after="120"/>
        <w:jc w:val="both"/>
        <w:rPr>
          <w:rFonts w:ascii="Calibri" w:hAnsi="Calibri" w:cs="Calibri"/>
          <w:sz w:val="20"/>
          <w:szCs w:val="20"/>
        </w:rPr>
      </w:pPr>
      <w:r w:rsidRPr="00817FA9">
        <w:rPr>
          <w:rFonts w:ascii="Calibri" w:hAnsi="Calibri" w:cs="Calibri"/>
          <w:sz w:val="20"/>
          <w:szCs w:val="20"/>
        </w:rPr>
        <w:t>Zamawiający dokonuje obioru Raportu końcowego oraz stwierdza, że został on opracowany prawidłowo*</w:t>
      </w:r>
    </w:p>
    <w:p w:rsidR="00817FA9" w:rsidRPr="00817FA9" w:rsidRDefault="00817FA9" w:rsidP="00817FA9">
      <w:pPr>
        <w:overflowPunct w:val="0"/>
        <w:autoSpaceDE w:val="0"/>
        <w:autoSpaceDN w:val="0"/>
        <w:adjustRightInd w:val="0"/>
        <w:spacing w:after="120"/>
        <w:ind w:left="720"/>
        <w:jc w:val="both"/>
        <w:rPr>
          <w:rFonts w:ascii="Calibri" w:hAnsi="Calibri" w:cs="Calibri"/>
          <w:sz w:val="20"/>
          <w:szCs w:val="20"/>
        </w:rPr>
      </w:pPr>
      <w:r w:rsidRPr="00817FA9">
        <w:rPr>
          <w:rFonts w:ascii="Calibri" w:hAnsi="Calibri" w:cs="Calibri"/>
          <w:sz w:val="20"/>
          <w:szCs w:val="20"/>
        </w:rPr>
        <w:t>lub</w:t>
      </w:r>
    </w:p>
    <w:p w:rsidR="00817FA9" w:rsidRPr="00817FA9" w:rsidRDefault="00817FA9" w:rsidP="00817FA9">
      <w:pPr>
        <w:overflowPunct w:val="0"/>
        <w:autoSpaceDE w:val="0"/>
        <w:autoSpaceDN w:val="0"/>
        <w:adjustRightInd w:val="0"/>
        <w:spacing w:after="120"/>
        <w:ind w:left="720"/>
        <w:jc w:val="both"/>
        <w:rPr>
          <w:rFonts w:ascii="Calibri" w:hAnsi="Calibri" w:cs="Calibri"/>
          <w:sz w:val="20"/>
          <w:szCs w:val="20"/>
        </w:rPr>
      </w:pPr>
      <w:r w:rsidRPr="00817FA9">
        <w:rPr>
          <w:rFonts w:ascii="Calibri" w:hAnsi="Calibri" w:cs="Calibri"/>
          <w:sz w:val="20"/>
          <w:szCs w:val="20"/>
        </w:rPr>
        <w:t>Zamawiający odmawia odbioru Raportu końcowego w związku z następującymi uwagami:</w:t>
      </w:r>
    </w:p>
    <w:p w:rsidR="00817FA9" w:rsidRPr="00817FA9" w:rsidRDefault="00817FA9" w:rsidP="00817FA9">
      <w:pPr>
        <w:overflowPunct w:val="0"/>
        <w:autoSpaceDE w:val="0"/>
        <w:autoSpaceDN w:val="0"/>
        <w:adjustRightInd w:val="0"/>
        <w:spacing w:after="120"/>
        <w:ind w:left="720"/>
        <w:jc w:val="both"/>
        <w:rPr>
          <w:rFonts w:ascii="Calibri" w:hAnsi="Calibri" w:cs="Calibri"/>
          <w:sz w:val="20"/>
          <w:szCs w:val="20"/>
        </w:rPr>
      </w:pPr>
      <w:r w:rsidRPr="00817FA9">
        <w:rPr>
          <w:rFonts w:ascii="Calibri" w:hAnsi="Calibri" w:cs="Calibri"/>
          <w:sz w:val="20"/>
          <w:szCs w:val="20"/>
        </w:rPr>
        <w:t>…………………………………………………………………………………………………………………………………………………………</w:t>
      </w:r>
    </w:p>
    <w:p w:rsidR="00817FA9" w:rsidRPr="00817FA9" w:rsidRDefault="00817FA9" w:rsidP="00817FA9">
      <w:pPr>
        <w:rPr>
          <w:rFonts w:ascii="Calibri" w:hAnsi="Calibri" w:cs="Calibri"/>
          <w:sz w:val="20"/>
        </w:rPr>
      </w:pPr>
    </w:p>
    <w:p w:rsidR="00817FA9" w:rsidRPr="00817FA9" w:rsidRDefault="00817FA9" w:rsidP="00817FA9">
      <w:pPr>
        <w:rPr>
          <w:rFonts w:ascii="Calibri" w:hAnsi="Calibri" w:cs="Calibri"/>
          <w:sz w:val="20"/>
        </w:rPr>
      </w:pPr>
      <w:r w:rsidRPr="00817FA9">
        <w:rPr>
          <w:rFonts w:ascii="Calibri" w:hAnsi="Calibri" w:cs="Calibri"/>
          <w:sz w:val="20"/>
        </w:rPr>
        <w:t>*odpowiednie skreślić</w:t>
      </w:r>
    </w:p>
    <w:tbl>
      <w:tblPr>
        <w:tblpPr w:leftFromText="141" w:rightFromText="141" w:vertAnchor="text" w:horzAnchor="margin" w:tblpY="681"/>
        <w:tblW w:w="0" w:type="auto"/>
        <w:tblLook w:val="04A0" w:firstRow="1" w:lastRow="0" w:firstColumn="1" w:lastColumn="0" w:noHBand="0" w:noVBand="1"/>
      </w:tblPr>
      <w:tblGrid>
        <w:gridCol w:w="4560"/>
        <w:gridCol w:w="4562"/>
      </w:tblGrid>
      <w:tr w:rsidR="00817FA9" w:rsidRPr="00817FA9" w:rsidTr="006F3D9A">
        <w:trPr>
          <w:trHeight w:val="712"/>
        </w:trPr>
        <w:tc>
          <w:tcPr>
            <w:tcW w:w="4560" w:type="dxa"/>
            <w:shd w:val="clear" w:color="auto" w:fill="auto"/>
          </w:tcPr>
          <w:p w:rsidR="00817FA9" w:rsidRPr="00817FA9" w:rsidRDefault="00817FA9" w:rsidP="00817FA9">
            <w:pPr>
              <w:suppressAutoHyphens/>
              <w:jc w:val="center"/>
              <w:rPr>
                <w:rFonts w:ascii="Calibri" w:hAnsi="Calibri" w:cs="Calibri"/>
                <w:sz w:val="20"/>
              </w:rPr>
            </w:pPr>
            <w:r w:rsidRPr="00817FA9">
              <w:rPr>
                <w:rFonts w:ascii="Calibri" w:hAnsi="Calibri" w:cs="Calibri"/>
                <w:b/>
                <w:sz w:val="20"/>
              </w:rPr>
              <w:t>WYKONAWCA</w:t>
            </w:r>
          </w:p>
        </w:tc>
        <w:tc>
          <w:tcPr>
            <w:tcW w:w="4562" w:type="dxa"/>
            <w:shd w:val="clear" w:color="auto" w:fill="auto"/>
          </w:tcPr>
          <w:p w:rsidR="00817FA9" w:rsidRPr="00817FA9" w:rsidRDefault="00817FA9" w:rsidP="00817FA9">
            <w:pPr>
              <w:suppressAutoHyphens/>
              <w:jc w:val="center"/>
              <w:rPr>
                <w:rFonts w:ascii="Calibri" w:hAnsi="Calibri" w:cs="Calibri"/>
                <w:sz w:val="20"/>
              </w:rPr>
            </w:pPr>
            <w:r w:rsidRPr="00817FA9">
              <w:rPr>
                <w:rFonts w:ascii="Calibri" w:hAnsi="Calibri" w:cs="Calibri"/>
                <w:b/>
                <w:sz w:val="20"/>
              </w:rPr>
              <w:t>ZAMAWIAJĄCY</w:t>
            </w:r>
          </w:p>
        </w:tc>
      </w:tr>
      <w:tr w:rsidR="00817FA9" w:rsidRPr="00817FA9" w:rsidTr="006F3D9A">
        <w:trPr>
          <w:trHeight w:val="880"/>
        </w:trPr>
        <w:tc>
          <w:tcPr>
            <w:tcW w:w="4560" w:type="dxa"/>
            <w:shd w:val="clear" w:color="auto" w:fill="auto"/>
          </w:tcPr>
          <w:p w:rsidR="00817FA9" w:rsidRPr="00817FA9" w:rsidRDefault="00817FA9" w:rsidP="00817FA9">
            <w:pPr>
              <w:suppressAutoHyphens/>
              <w:jc w:val="center"/>
              <w:rPr>
                <w:rFonts w:ascii="Calibri" w:hAnsi="Calibri" w:cs="Calibri"/>
                <w:sz w:val="20"/>
              </w:rPr>
            </w:pPr>
          </w:p>
          <w:p w:rsidR="00817FA9" w:rsidRPr="00817FA9" w:rsidRDefault="00817FA9" w:rsidP="00817FA9">
            <w:pPr>
              <w:suppressAutoHyphens/>
              <w:jc w:val="center"/>
              <w:rPr>
                <w:rFonts w:ascii="Calibri" w:hAnsi="Calibri" w:cs="Calibri"/>
                <w:sz w:val="16"/>
                <w:szCs w:val="16"/>
              </w:rPr>
            </w:pPr>
            <w:r w:rsidRPr="00817FA9">
              <w:rPr>
                <w:rFonts w:ascii="Calibri" w:hAnsi="Calibri" w:cs="Calibri"/>
                <w:sz w:val="16"/>
                <w:szCs w:val="16"/>
              </w:rPr>
              <w:t>…………………………………………………………………</w:t>
            </w:r>
          </w:p>
          <w:p w:rsidR="00817FA9" w:rsidRPr="00817FA9" w:rsidRDefault="00817FA9" w:rsidP="00817FA9">
            <w:pPr>
              <w:suppressAutoHyphens/>
              <w:jc w:val="center"/>
              <w:rPr>
                <w:rFonts w:ascii="Calibri" w:hAnsi="Calibri" w:cs="Calibri"/>
                <w:sz w:val="20"/>
              </w:rPr>
            </w:pPr>
            <w:r w:rsidRPr="00817FA9">
              <w:rPr>
                <w:rFonts w:ascii="Calibri" w:hAnsi="Calibri" w:cs="Calibri"/>
                <w:sz w:val="20"/>
              </w:rPr>
              <w:t>podpis i pieczęć</w:t>
            </w:r>
          </w:p>
        </w:tc>
        <w:tc>
          <w:tcPr>
            <w:tcW w:w="4562" w:type="dxa"/>
            <w:shd w:val="clear" w:color="auto" w:fill="auto"/>
          </w:tcPr>
          <w:p w:rsidR="00817FA9" w:rsidRPr="00817FA9" w:rsidRDefault="00817FA9" w:rsidP="00817FA9">
            <w:pPr>
              <w:suppressAutoHyphens/>
              <w:jc w:val="center"/>
              <w:rPr>
                <w:rFonts w:ascii="Calibri" w:hAnsi="Calibri" w:cs="Calibri"/>
                <w:sz w:val="20"/>
              </w:rPr>
            </w:pPr>
          </w:p>
          <w:p w:rsidR="00817FA9" w:rsidRPr="00817FA9" w:rsidRDefault="00817FA9" w:rsidP="00817FA9">
            <w:pPr>
              <w:suppressAutoHyphens/>
              <w:jc w:val="center"/>
              <w:rPr>
                <w:rFonts w:ascii="Calibri" w:hAnsi="Calibri" w:cs="Calibri"/>
                <w:sz w:val="16"/>
                <w:szCs w:val="16"/>
              </w:rPr>
            </w:pPr>
            <w:r w:rsidRPr="00817FA9">
              <w:rPr>
                <w:rFonts w:ascii="Calibri" w:hAnsi="Calibri" w:cs="Calibri"/>
                <w:sz w:val="16"/>
                <w:szCs w:val="16"/>
              </w:rPr>
              <w:t>…………………………………………………………………</w:t>
            </w:r>
          </w:p>
          <w:p w:rsidR="00817FA9" w:rsidRPr="00817FA9" w:rsidRDefault="00817FA9" w:rsidP="00817FA9">
            <w:pPr>
              <w:suppressAutoHyphens/>
              <w:jc w:val="center"/>
              <w:rPr>
                <w:rFonts w:ascii="Calibri" w:hAnsi="Calibri" w:cs="Calibri"/>
                <w:sz w:val="20"/>
              </w:rPr>
            </w:pPr>
            <w:r w:rsidRPr="00817FA9">
              <w:rPr>
                <w:rFonts w:ascii="Calibri" w:hAnsi="Calibri" w:cs="Calibri"/>
                <w:sz w:val="20"/>
              </w:rPr>
              <w:t>podpis i pieczęć</w:t>
            </w:r>
          </w:p>
        </w:tc>
      </w:tr>
    </w:tbl>
    <w:p w:rsidR="00817FA9" w:rsidRPr="00817FA9" w:rsidRDefault="00817FA9" w:rsidP="00817FA9">
      <w:pPr>
        <w:tabs>
          <w:tab w:val="center" w:pos="4536"/>
          <w:tab w:val="right" w:pos="9072"/>
        </w:tabs>
        <w:rPr>
          <w:rFonts w:ascii="Calibri" w:hAnsi="Calibri" w:cs="Calibri"/>
          <w:b/>
        </w:rPr>
      </w:pPr>
    </w:p>
    <w:p w:rsidR="00817FA9" w:rsidRPr="00817FA9" w:rsidRDefault="00817FA9" w:rsidP="00817FA9">
      <w:pPr>
        <w:ind w:left="4254" w:firstLine="709"/>
        <w:jc w:val="right"/>
        <w:rPr>
          <w:rFonts w:ascii="Calibri" w:hAnsi="Calibri" w:cs="Calibri"/>
          <w:b/>
          <w:bCs/>
          <w:i/>
        </w:rPr>
      </w:pPr>
    </w:p>
    <w:p w:rsidR="00817FA9" w:rsidRPr="00817FA9" w:rsidRDefault="00817FA9" w:rsidP="00817FA9">
      <w:pPr>
        <w:ind w:left="4254" w:firstLine="709"/>
        <w:jc w:val="right"/>
        <w:rPr>
          <w:rFonts w:ascii="Calibri" w:hAnsi="Calibri" w:cs="Calibri"/>
          <w:b/>
          <w:bCs/>
          <w:i/>
        </w:rPr>
      </w:pPr>
    </w:p>
    <w:p w:rsidR="00817FA9" w:rsidRPr="00817FA9" w:rsidRDefault="00817FA9" w:rsidP="00817FA9">
      <w:pPr>
        <w:ind w:left="4254" w:firstLine="709"/>
        <w:jc w:val="right"/>
        <w:rPr>
          <w:rFonts w:ascii="Calibri" w:hAnsi="Calibri" w:cs="Calibri"/>
          <w:b/>
          <w:bCs/>
          <w:i/>
        </w:rPr>
      </w:pPr>
    </w:p>
    <w:p w:rsidR="00817FA9" w:rsidRPr="00817FA9" w:rsidRDefault="00817FA9" w:rsidP="00817FA9">
      <w:pPr>
        <w:ind w:left="4254" w:firstLine="709"/>
        <w:jc w:val="right"/>
        <w:rPr>
          <w:rFonts w:ascii="Calibri" w:hAnsi="Calibri" w:cs="Calibri"/>
          <w:b/>
          <w:bCs/>
          <w:i/>
        </w:rPr>
      </w:pPr>
    </w:p>
    <w:p w:rsidR="00817FA9" w:rsidRPr="00817FA9" w:rsidRDefault="00817FA9" w:rsidP="00817FA9">
      <w:pPr>
        <w:ind w:left="4254" w:firstLine="709"/>
        <w:jc w:val="right"/>
        <w:rPr>
          <w:rFonts w:ascii="Calibri" w:hAnsi="Calibri" w:cs="Calibri"/>
          <w:b/>
          <w:bCs/>
          <w:i/>
        </w:rPr>
      </w:pPr>
    </w:p>
    <w:p w:rsidR="00817FA9" w:rsidRPr="00817FA9" w:rsidRDefault="00817FA9" w:rsidP="00817FA9">
      <w:pPr>
        <w:ind w:left="4254" w:firstLine="709"/>
        <w:jc w:val="right"/>
        <w:rPr>
          <w:rFonts w:ascii="Calibri" w:hAnsi="Calibri" w:cs="Calibri"/>
          <w:b/>
          <w:bCs/>
          <w:i/>
        </w:rPr>
      </w:pPr>
    </w:p>
    <w:p w:rsidR="00817FA9" w:rsidRPr="00817FA9" w:rsidRDefault="00817FA9" w:rsidP="00817FA9">
      <w:pPr>
        <w:ind w:left="4254" w:firstLine="709"/>
        <w:jc w:val="right"/>
        <w:rPr>
          <w:rFonts w:ascii="Calibri" w:hAnsi="Calibri" w:cs="Calibri"/>
          <w:b/>
          <w:bCs/>
          <w:i/>
        </w:rPr>
      </w:pPr>
    </w:p>
    <w:p w:rsidR="00817FA9" w:rsidRPr="00817FA9" w:rsidRDefault="00817FA9" w:rsidP="00817FA9">
      <w:pPr>
        <w:ind w:left="4254" w:firstLine="709"/>
        <w:jc w:val="right"/>
        <w:rPr>
          <w:rFonts w:ascii="Calibri" w:hAnsi="Calibri" w:cs="Calibri"/>
          <w:b/>
          <w:bCs/>
          <w:i/>
        </w:rPr>
      </w:pPr>
    </w:p>
    <w:p w:rsidR="00817FA9" w:rsidRDefault="00817FA9" w:rsidP="00817FA9">
      <w:pPr>
        <w:ind w:left="4254" w:firstLine="709"/>
        <w:jc w:val="right"/>
        <w:rPr>
          <w:rFonts w:ascii="Calibri" w:hAnsi="Calibri" w:cs="Calibri"/>
          <w:b/>
          <w:bCs/>
          <w:i/>
        </w:rPr>
      </w:pPr>
    </w:p>
    <w:p w:rsidR="00817FA9" w:rsidRDefault="00817FA9" w:rsidP="00817FA9">
      <w:pPr>
        <w:ind w:left="4254" w:firstLine="709"/>
        <w:jc w:val="right"/>
        <w:rPr>
          <w:rFonts w:ascii="Calibri" w:hAnsi="Calibri" w:cs="Calibri"/>
          <w:b/>
          <w:bCs/>
          <w:i/>
        </w:rPr>
      </w:pPr>
    </w:p>
    <w:p w:rsidR="00817FA9" w:rsidRDefault="00817FA9" w:rsidP="00817FA9">
      <w:pPr>
        <w:ind w:left="4254" w:firstLine="709"/>
        <w:jc w:val="right"/>
        <w:rPr>
          <w:rFonts w:ascii="Calibri" w:hAnsi="Calibri" w:cs="Calibri"/>
          <w:b/>
          <w:bCs/>
          <w:i/>
        </w:rPr>
      </w:pPr>
    </w:p>
    <w:p w:rsidR="00817FA9" w:rsidRPr="00817FA9" w:rsidRDefault="00817FA9" w:rsidP="00817FA9">
      <w:pPr>
        <w:ind w:left="4254" w:firstLine="709"/>
        <w:jc w:val="right"/>
        <w:rPr>
          <w:rFonts w:ascii="Calibri" w:hAnsi="Calibri" w:cs="Calibri"/>
          <w:b/>
          <w:bCs/>
          <w:i/>
        </w:rPr>
      </w:pPr>
    </w:p>
    <w:p w:rsidR="00817FA9" w:rsidRPr="00817FA9" w:rsidRDefault="00817FA9" w:rsidP="00817FA9">
      <w:pPr>
        <w:ind w:left="4254" w:firstLine="709"/>
        <w:jc w:val="right"/>
        <w:rPr>
          <w:rFonts w:ascii="Calibri" w:hAnsi="Calibri" w:cs="Calibri"/>
          <w:b/>
          <w:bCs/>
          <w:i/>
        </w:rPr>
      </w:pPr>
      <w:r w:rsidRPr="00817FA9">
        <w:rPr>
          <w:rFonts w:ascii="Calibri" w:hAnsi="Calibri" w:cs="Calibri"/>
          <w:b/>
          <w:bCs/>
          <w:i/>
        </w:rPr>
        <w:lastRenderedPageBreak/>
        <w:t>Załącznik nr 5  do Umowy</w:t>
      </w:r>
    </w:p>
    <w:tbl>
      <w:tblPr>
        <w:tblpPr w:leftFromText="141" w:rightFromText="141" w:vertAnchor="text" w:horzAnchor="margin" w:tblpY="1323"/>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620"/>
        <w:gridCol w:w="1720"/>
        <w:gridCol w:w="1340"/>
        <w:gridCol w:w="1000"/>
        <w:gridCol w:w="956"/>
        <w:gridCol w:w="2284"/>
      </w:tblGrid>
      <w:tr w:rsidR="00817FA9" w:rsidRPr="00817FA9" w:rsidTr="006F3D9A">
        <w:tc>
          <w:tcPr>
            <w:tcW w:w="1880" w:type="dxa"/>
            <w:gridSpan w:val="2"/>
            <w:tcBorders>
              <w:top w:val="nil"/>
              <w:left w:val="nil"/>
              <w:bottom w:val="nil"/>
              <w:right w:val="nil"/>
            </w:tcBorders>
            <w:shd w:val="clear" w:color="auto" w:fill="auto"/>
            <w:tcMar>
              <w:left w:w="28" w:type="dxa"/>
            </w:tcMar>
          </w:tcPr>
          <w:p w:rsidR="00817FA9" w:rsidRPr="00817FA9" w:rsidRDefault="00817FA9" w:rsidP="00817FA9">
            <w:pPr>
              <w:spacing w:after="120" w:line="276" w:lineRule="auto"/>
              <w:ind w:left="283"/>
              <w:rPr>
                <w:rFonts w:ascii="Verdana" w:hAnsi="Verdana" w:cs="Arial"/>
                <w:sz w:val="18"/>
                <w:szCs w:val="18"/>
              </w:rPr>
            </w:pPr>
            <w:r w:rsidRPr="00817FA9">
              <w:rPr>
                <w:rFonts w:ascii="Verdana" w:hAnsi="Verdana" w:cs="Arial"/>
                <w:sz w:val="18"/>
                <w:szCs w:val="18"/>
              </w:rPr>
              <w:t>Upoważnienie nr:</w:t>
            </w:r>
          </w:p>
        </w:tc>
        <w:tc>
          <w:tcPr>
            <w:tcW w:w="3060" w:type="dxa"/>
            <w:gridSpan w:val="2"/>
            <w:tcBorders>
              <w:top w:val="nil"/>
              <w:left w:val="nil"/>
              <w:bottom w:val="dotted" w:sz="4" w:space="0" w:color="auto"/>
              <w:right w:val="nil"/>
            </w:tcBorders>
            <w:shd w:val="clear" w:color="auto" w:fill="auto"/>
          </w:tcPr>
          <w:p w:rsidR="00817FA9" w:rsidRPr="00817FA9" w:rsidRDefault="00817FA9" w:rsidP="00817FA9">
            <w:pPr>
              <w:spacing w:after="120" w:line="276" w:lineRule="auto"/>
              <w:ind w:left="283"/>
              <w:rPr>
                <w:rFonts w:ascii="Verdana" w:hAnsi="Verdana" w:cs="Arial"/>
                <w:sz w:val="18"/>
                <w:szCs w:val="18"/>
              </w:rPr>
            </w:pPr>
          </w:p>
        </w:tc>
        <w:tc>
          <w:tcPr>
            <w:tcW w:w="4240" w:type="dxa"/>
            <w:gridSpan w:val="3"/>
            <w:tcBorders>
              <w:top w:val="nil"/>
              <w:left w:val="nil"/>
              <w:bottom w:val="nil"/>
              <w:right w:val="nil"/>
            </w:tcBorders>
            <w:shd w:val="clear" w:color="auto" w:fill="auto"/>
          </w:tcPr>
          <w:p w:rsidR="00817FA9" w:rsidRPr="00817FA9" w:rsidRDefault="00817FA9" w:rsidP="00817FA9">
            <w:pPr>
              <w:spacing w:after="120" w:line="276" w:lineRule="auto"/>
              <w:ind w:left="283"/>
              <w:rPr>
                <w:rFonts w:ascii="Verdana" w:hAnsi="Verdana" w:cs="Arial"/>
                <w:sz w:val="18"/>
                <w:szCs w:val="18"/>
              </w:rPr>
            </w:pPr>
          </w:p>
        </w:tc>
      </w:tr>
      <w:tr w:rsidR="00817FA9" w:rsidRPr="00817FA9" w:rsidTr="006F3D9A">
        <w:tc>
          <w:tcPr>
            <w:tcW w:w="9180" w:type="dxa"/>
            <w:gridSpan w:val="7"/>
            <w:tcBorders>
              <w:top w:val="nil"/>
              <w:left w:val="nil"/>
              <w:bottom w:val="nil"/>
              <w:right w:val="nil"/>
            </w:tcBorders>
            <w:shd w:val="clear" w:color="auto" w:fill="auto"/>
          </w:tcPr>
          <w:p w:rsidR="00817FA9" w:rsidRPr="00817FA9" w:rsidRDefault="00817FA9" w:rsidP="00817FA9">
            <w:pPr>
              <w:spacing w:after="120" w:line="276" w:lineRule="auto"/>
              <w:ind w:left="283"/>
              <w:rPr>
                <w:rFonts w:ascii="Arial" w:hAnsi="Arial" w:cs="Arial"/>
                <w:sz w:val="8"/>
              </w:rPr>
            </w:pPr>
          </w:p>
        </w:tc>
      </w:tr>
      <w:tr w:rsidR="00817FA9" w:rsidRPr="00817FA9" w:rsidTr="006F3D9A">
        <w:trPr>
          <w:trHeight w:val="580"/>
        </w:trPr>
        <w:tc>
          <w:tcPr>
            <w:tcW w:w="9180" w:type="dxa"/>
            <w:gridSpan w:val="7"/>
            <w:tcBorders>
              <w:top w:val="nil"/>
              <w:left w:val="nil"/>
              <w:bottom w:val="nil"/>
              <w:right w:val="nil"/>
            </w:tcBorders>
            <w:shd w:val="clear" w:color="auto" w:fill="auto"/>
          </w:tcPr>
          <w:p w:rsidR="00817FA9" w:rsidRPr="00817FA9" w:rsidRDefault="00817FA9" w:rsidP="00817FA9">
            <w:pPr>
              <w:spacing w:after="120" w:line="288" w:lineRule="auto"/>
              <w:ind w:left="283"/>
              <w:jc w:val="center"/>
              <w:rPr>
                <w:rFonts w:ascii="Verdana" w:hAnsi="Verdana" w:cs="Arial"/>
                <w:sz w:val="20"/>
                <w:szCs w:val="20"/>
              </w:rPr>
            </w:pPr>
            <w:r w:rsidRPr="00817FA9">
              <w:rPr>
                <w:rFonts w:ascii="Verdana" w:hAnsi="Verdana" w:cs="Arial"/>
                <w:sz w:val="20"/>
                <w:szCs w:val="20"/>
              </w:rPr>
              <w:t>Na podstawie art. 37 ustawy z dnia 29 sierpnia 1997 r.</w:t>
            </w:r>
          </w:p>
          <w:p w:rsidR="00817FA9" w:rsidRPr="00817FA9" w:rsidRDefault="00817FA9" w:rsidP="00817FA9">
            <w:pPr>
              <w:spacing w:after="120" w:line="288" w:lineRule="auto"/>
              <w:ind w:left="283"/>
              <w:jc w:val="center"/>
              <w:rPr>
                <w:rFonts w:ascii="Verdana" w:hAnsi="Verdana" w:cs="Arial"/>
                <w:sz w:val="20"/>
                <w:szCs w:val="20"/>
              </w:rPr>
            </w:pPr>
            <w:r w:rsidRPr="00817FA9">
              <w:rPr>
                <w:rFonts w:ascii="Verdana" w:hAnsi="Verdana" w:cs="Arial"/>
                <w:sz w:val="20"/>
                <w:szCs w:val="20"/>
              </w:rPr>
              <w:t xml:space="preserve">o ochronie danych osobowych (Dz. U. z 2016 r. poz. 922 </w:t>
            </w:r>
            <w:proofErr w:type="spellStart"/>
            <w:r w:rsidRPr="00817FA9">
              <w:rPr>
                <w:rFonts w:ascii="Verdana" w:hAnsi="Verdana" w:cs="Arial"/>
                <w:sz w:val="20"/>
                <w:szCs w:val="20"/>
              </w:rPr>
              <w:t>t.j</w:t>
            </w:r>
            <w:proofErr w:type="spellEnd"/>
            <w:r w:rsidRPr="00817FA9">
              <w:rPr>
                <w:rFonts w:ascii="Verdana" w:hAnsi="Verdana" w:cs="Arial"/>
                <w:sz w:val="20"/>
                <w:szCs w:val="20"/>
              </w:rPr>
              <w:t>.)</w:t>
            </w:r>
          </w:p>
        </w:tc>
      </w:tr>
      <w:tr w:rsidR="00817FA9" w:rsidRPr="00817FA9" w:rsidTr="006F3D9A">
        <w:tc>
          <w:tcPr>
            <w:tcW w:w="9180" w:type="dxa"/>
            <w:gridSpan w:val="7"/>
            <w:tcBorders>
              <w:top w:val="nil"/>
              <w:left w:val="nil"/>
              <w:bottom w:val="dotted" w:sz="4" w:space="0" w:color="auto"/>
              <w:right w:val="nil"/>
            </w:tcBorders>
            <w:shd w:val="clear" w:color="auto" w:fill="auto"/>
          </w:tcPr>
          <w:p w:rsidR="00817FA9" w:rsidRPr="00817FA9" w:rsidRDefault="00817FA9" w:rsidP="00817FA9">
            <w:pPr>
              <w:spacing w:after="120"/>
              <w:ind w:left="283"/>
              <w:rPr>
                <w:rFonts w:ascii="Verdana" w:hAnsi="Verdana" w:cs="Arial"/>
                <w:sz w:val="2"/>
                <w:szCs w:val="28"/>
              </w:rPr>
            </w:pPr>
          </w:p>
        </w:tc>
      </w:tr>
      <w:tr w:rsidR="00817FA9" w:rsidRPr="00817FA9" w:rsidTr="006F3D9A">
        <w:tc>
          <w:tcPr>
            <w:tcW w:w="9180" w:type="dxa"/>
            <w:gridSpan w:val="7"/>
            <w:tcBorders>
              <w:top w:val="dotted" w:sz="4" w:space="0" w:color="auto"/>
              <w:left w:val="nil"/>
              <w:bottom w:val="nil"/>
              <w:right w:val="nil"/>
            </w:tcBorders>
            <w:shd w:val="clear" w:color="auto" w:fill="auto"/>
          </w:tcPr>
          <w:p w:rsidR="00817FA9" w:rsidRPr="00817FA9" w:rsidRDefault="00817FA9" w:rsidP="00817FA9">
            <w:pPr>
              <w:spacing w:after="120" w:line="276" w:lineRule="auto"/>
              <w:ind w:left="283"/>
              <w:jc w:val="center"/>
              <w:rPr>
                <w:rFonts w:ascii="Verdana" w:hAnsi="Verdana" w:cs="Arial"/>
                <w:sz w:val="14"/>
                <w:szCs w:val="14"/>
              </w:rPr>
            </w:pPr>
            <w:r w:rsidRPr="00817FA9">
              <w:rPr>
                <w:rFonts w:ascii="Verdana" w:hAnsi="Verdana" w:cs="Arial"/>
                <w:sz w:val="16"/>
                <w:szCs w:val="16"/>
              </w:rPr>
              <w:t xml:space="preserve"> </w:t>
            </w:r>
            <w:r w:rsidRPr="00817FA9">
              <w:rPr>
                <w:rFonts w:ascii="Verdana" w:hAnsi="Verdana" w:cs="Arial"/>
                <w:sz w:val="14"/>
                <w:szCs w:val="14"/>
              </w:rPr>
              <w:t>(nazwa Administratora Danych)</w:t>
            </w:r>
          </w:p>
        </w:tc>
      </w:tr>
      <w:tr w:rsidR="00817FA9" w:rsidRPr="00817FA9" w:rsidTr="006F3D9A">
        <w:tc>
          <w:tcPr>
            <w:tcW w:w="9180" w:type="dxa"/>
            <w:gridSpan w:val="7"/>
            <w:tcBorders>
              <w:top w:val="nil"/>
              <w:left w:val="nil"/>
              <w:bottom w:val="nil"/>
              <w:right w:val="nil"/>
            </w:tcBorders>
            <w:shd w:val="clear" w:color="auto" w:fill="auto"/>
          </w:tcPr>
          <w:p w:rsidR="00817FA9" w:rsidRPr="00817FA9" w:rsidRDefault="00817FA9" w:rsidP="00817FA9">
            <w:pPr>
              <w:spacing w:after="120"/>
              <w:ind w:left="283"/>
              <w:jc w:val="center"/>
              <w:rPr>
                <w:rFonts w:ascii="Verdana" w:hAnsi="Verdana" w:cs="Arial"/>
                <w:spacing w:val="136"/>
                <w:sz w:val="36"/>
                <w:szCs w:val="36"/>
              </w:rPr>
            </w:pPr>
            <w:r w:rsidRPr="00817FA9">
              <w:rPr>
                <w:rFonts w:ascii="Verdana" w:hAnsi="Verdana" w:cs="Arial"/>
                <w:spacing w:val="136"/>
                <w:sz w:val="36"/>
                <w:szCs w:val="36"/>
              </w:rPr>
              <w:t>UPOWAŻNIA</w:t>
            </w:r>
          </w:p>
        </w:tc>
      </w:tr>
      <w:tr w:rsidR="00817FA9" w:rsidRPr="00817FA9" w:rsidTr="006F3D9A">
        <w:tc>
          <w:tcPr>
            <w:tcW w:w="9180" w:type="dxa"/>
            <w:gridSpan w:val="7"/>
            <w:tcBorders>
              <w:top w:val="nil"/>
              <w:left w:val="nil"/>
              <w:bottom w:val="dotted" w:sz="4" w:space="0" w:color="auto"/>
              <w:right w:val="nil"/>
            </w:tcBorders>
            <w:shd w:val="clear" w:color="auto" w:fill="auto"/>
          </w:tcPr>
          <w:p w:rsidR="00817FA9" w:rsidRPr="00817FA9" w:rsidRDefault="00817FA9" w:rsidP="00817FA9">
            <w:pPr>
              <w:spacing w:after="120"/>
              <w:ind w:left="283"/>
              <w:jc w:val="center"/>
              <w:rPr>
                <w:rFonts w:ascii="Verdana" w:hAnsi="Verdana" w:cs="Arial"/>
                <w:b/>
                <w:sz w:val="14"/>
              </w:rPr>
            </w:pPr>
          </w:p>
        </w:tc>
      </w:tr>
      <w:tr w:rsidR="00817FA9" w:rsidRPr="00817FA9" w:rsidTr="006F3D9A">
        <w:tc>
          <w:tcPr>
            <w:tcW w:w="9180" w:type="dxa"/>
            <w:gridSpan w:val="7"/>
            <w:tcBorders>
              <w:top w:val="dotted" w:sz="4" w:space="0" w:color="auto"/>
              <w:left w:val="nil"/>
              <w:bottom w:val="nil"/>
              <w:right w:val="nil"/>
            </w:tcBorders>
            <w:shd w:val="clear" w:color="auto" w:fill="auto"/>
          </w:tcPr>
          <w:p w:rsidR="00817FA9" w:rsidRPr="00817FA9" w:rsidRDefault="00817FA9" w:rsidP="00817FA9">
            <w:pPr>
              <w:spacing w:after="120"/>
              <w:ind w:left="283"/>
              <w:jc w:val="center"/>
              <w:rPr>
                <w:rFonts w:ascii="Verdana" w:hAnsi="Verdana" w:cs="Arial"/>
                <w:b/>
                <w:sz w:val="14"/>
                <w:szCs w:val="14"/>
              </w:rPr>
            </w:pPr>
            <w:r w:rsidRPr="00817FA9">
              <w:rPr>
                <w:rFonts w:ascii="Verdana" w:hAnsi="Verdana" w:cs="Arial"/>
                <w:sz w:val="14"/>
                <w:szCs w:val="14"/>
              </w:rPr>
              <w:t xml:space="preserve"> (imię i nazwisko) </w:t>
            </w:r>
          </w:p>
        </w:tc>
      </w:tr>
      <w:tr w:rsidR="00817FA9" w:rsidRPr="00817FA9" w:rsidTr="006F3D9A">
        <w:tc>
          <w:tcPr>
            <w:tcW w:w="9180" w:type="dxa"/>
            <w:gridSpan w:val="7"/>
            <w:tcBorders>
              <w:top w:val="nil"/>
              <w:left w:val="nil"/>
              <w:bottom w:val="dotted" w:sz="4" w:space="0" w:color="auto"/>
              <w:right w:val="nil"/>
            </w:tcBorders>
            <w:shd w:val="clear" w:color="auto" w:fill="auto"/>
          </w:tcPr>
          <w:p w:rsidR="00817FA9" w:rsidRPr="00817FA9" w:rsidRDefault="00817FA9" w:rsidP="00817FA9">
            <w:pPr>
              <w:spacing w:after="120"/>
              <w:ind w:left="283"/>
              <w:jc w:val="center"/>
              <w:rPr>
                <w:rFonts w:ascii="Verdana" w:hAnsi="Verdana" w:cs="Arial"/>
                <w:b/>
                <w:sz w:val="14"/>
              </w:rPr>
            </w:pPr>
          </w:p>
        </w:tc>
      </w:tr>
      <w:tr w:rsidR="00817FA9" w:rsidRPr="00817FA9" w:rsidTr="006F3D9A">
        <w:tc>
          <w:tcPr>
            <w:tcW w:w="9180" w:type="dxa"/>
            <w:gridSpan w:val="7"/>
            <w:tcBorders>
              <w:top w:val="dotted" w:sz="4" w:space="0" w:color="auto"/>
              <w:left w:val="nil"/>
              <w:bottom w:val="nil"/>
              <w:right w:val="nil"/>
            </w:tcBorders>
            <w:shd w:val="clear" w:color="auto" w:fill="auto"/>
          </w:tcPr>
          <w:p w:rsidR="00817FA9" w:rsidRPr="00817FA9" w:rsidRDefault="00817FA9" w:rsidP="00817FA9">
            <w:pPr>
              <w:spacing w:after="120"/>
              <w:ind w:left="283"/>
              <w:jc w:val="center"/>
              <w:rPr>
                <w:rFonts w:ascii="Verdana" w:hAnsi="Verdana" w:cs="Arial"/>
                <w:sz w:val="14"/>
                <w:szCs w:val="14"/>
              </w:rPr>
            </w:pPr>
            <w:r w:rsidRPr="00817FA9">
              <w:rPr>
                <w:rFonts w:ascii="Verdana" w:hAnsi="Verdana" w:cs="Arial"/>
                <w:sz w:val="14"/>
                <w:szCs w:val="14"/>
              </w:rPr>
              <w:t>(PESEL)</w:t>
            </w:r>
          </w:p>
        </w:tc>
      </w:tr>
      <w:tr w:rsidR="00817FA9" w:rsidRPr="00817FA9" w:rsidTr="006F3D9A">
        <w:trPr>
          <w:trHeight w:val="122"/>
        </w:trPr>
        <w:tc>
          <w:tcPr>
            <w:tcW w:w="1260" w:type="dxa"/>
            <w:tcBorders>
              <w:top w:val="nil"/>
              <w:left w:val="nil"/>
              <w:bottom w:val="nil"/>
              <w:right w:val="nil"/>
            </w:tcBorders>
            <w:shd w:val="clear" w:color="auto" w:fill="auto"/>
            <w:tcMar>
              <w:left w:w="0" w:type="dxa"/>
              <w:right w:w="0" w:type="dxa"/>
            </w:tcMar>
            <w:vAlign w:val="bottom"/>
          </w:tcPr>
          <w:p w:rsidR="00817FA9" w:rsidRPr="00817FA9" w:rsidRDefault="00817FA9" w:rsidP="00817FA9">
            <w:pPr>
              <w:spacing w:after="120"/>
              <w:rPr>
                <w:rFonts w:ascii="Verdana" w:hAnsi="Verdana" w:cs="Arial"/>
                <w:b/>
              </w:rPr>
            </w:pPr>
            <w:r w:rsidRPr="00817FA9">
              <w:rPr>
                <w:rFonts w:ascii="Verdana" w:hAnsi="Verdana" w:cs="Arial"/>
                <w:sz w:val="20"/>
                <w:szCs w:val="20"/>
              </w:rPr>
              <w:t>pracownika</w:t>
            </w:r>
          </w:p>
        </w:tc>
        <w:tc>
          <w:tcPr>
            <w:tcW w:w="7920" w:type="dxa"/>
            <w:gridSpan w:val="6"/>
            <w:tcBorders>
              <w:top w:val="nil"/>
              <w:left w:val="nil"/>
              <w:bottom w:val="dotted" w:sz="4" w:space="0" w:color="auto"/>
              <w:right w:val="nil"/>
            </w:tcBorders>
            <w:shd w:val="clear" w:color="auto" w:fill="auto"/>
          </w:tcPr>
          <w:p w:rsidR="00817FA9" w:rsidRPr="00817FA9" w:rsidRDefault="00817FA9" w:rsidP="00817FA9">
            <w:pPr>
              <w:spacing w:after="120"/>
              <w:ind w:left="283"/>
              <w:rPr>
                <w:rFonts w:ascii="Verdana" w:hAnsi="Verdana" w:cs="Arial"/>
                <w:b/>
                <w:sz w:val="12"/>
              </w:rPr>
            </w:pPr>
          </w:p>
        </w:tc>
      </w:tr>
      <w:tr w:rsidR="00817FA9" w:rsidRPr="00817FA9" w:rsidTr="006F3D9A">
        <w:tc>
          <w:tcPr>
            <w:tcW w:w="1260" w:type="dxa"/>
            <w:tcBorders>
              <w:top w:val="nil"/>
              <w:left w:val="nil"/>
              <w:bottom w:val="nil"/>
              <w:right w:val="nil"/>
            </w:tcBorders>
            <w:shd w:val="clear" w:color="auto" w:fill="auto"/>
          </w:tcPr>
          <w:p w:rsidR="00817FA9" w:rsidRPr="00817FA9" w:rsidRDefault="00817FA9" w:rsidP="00817FA9">
            <w:pPr>
              <w:spacing w:after="120"/>
              <w:ind w:left="283"/>
              <w:jc w:val="center"/>
              <w:rPr>
                <w:rFonts w:ascii="Verdana" w:hAnsi="Verdana" w:cs="Arial"/>
                <w:sz w:val="14"/>
                <w:szCs w:val="14"/>
              </w:rPr>
            </w:pPr>
          </w:p>
        </w:tc>
        <w:tc>
          <w:tcPr>
            <w:tcW w:w="7920" w:type="dxa"/>
            <w:gridSpan w:val="6"/>
            <w:tcBorders>
              <w:top w:val="dotted" w:sz="4" w:space="0" w:color="auto"/>
              <w:left w:val="nil"/>
              <w:bottom w:val="nil"/>
              <w:right w:val="nil"/>
            </w:tcBorders>
            <w:shd w:val="clear" w:color="auto" w:fill="auto"/>
          </w:tcPr>
          <w:p w:rsidR="00817FA9" w:rsidRPr="00817FA9" w:rsidRDefault="00817FA9" w:rsidP="00817FA9">
            <w:pPr>
              <w:spacing w:after="120"/>
              <w:ind w:left="283"/>
              <w:jc w:val="center"/>
              <w:rPr>
                <w:rFonts w:ascii="Verdana" w:hAnsi="Verdana" w:cs="Arial"/>
                <w:sz w:val="14"/>
                <w:szCs w:val="14"/>
              </w:rPr>
            </w:pPr>
            <w:r w:rsidRPr="00817FA9">
              <w:rPr>
                <w:rFonts w:ascii="Verdana" w:hAnsi="Verdana" w:cs="Arial"/>
                <w:sz w:val="14"/>
                <w:szCs w:val="14"/>
              </w:rPr>
              <w:t>(nazwa komórki organizacyjnej MS/nazwa podmiotu zewnętrznego)</w:t>
            </w:r>
          </w:p>
        </w:tc>
      </w:tr>
      <w:tr w:rsidR="00817FA9" w:rsidRPr="00817FA9" w:rsidTr="006F3D9A">
        <w:trPr>
          <w:trHeight w:val="1006"/>
        </w:trPr>
        <w:tc>
          <w:tcPr>
            <w:tcW w:w="9180" w:type="dxa"/>
            <w:gridSpan w:val="7"/>
            <w:tcBorders>
              <w:top w:val="nil"/>
              <w:left w:val="nil"/>
              <w:bottom w:val="dotted" w:sz="4" w:space="0" w:color="auto"/>
              <w:right w:val="nil"/>
            </w:tcBorders>
            <w:shd w:val="clear" w:color="auto" w:fill="auto"/>
          </w:tcPr>
          <w:p w:rsidR="00817FA9" w:rsidRPr="00817FA9" w:rsidRDefault="00817FA9" w:rsidP="00817FA9">
            <w:pPr>
              <w:spacing w:before="240" w:after="120" w:line="276" w:lineRule="auto"/>
              <w:ind w:left="283" w:right="-108"/>
              <w:jc w:val="center"/>
              <w:rPr>
                <w:rFonts w:ascii="Verdana" w:hAnsi="Verdana" w:cs="Arial"/>
                <w:sz w:val="20"/>
                <w:szCs w:val="20"/>
              </w:rPr>
            </w:pPr>
            <w:r w:rsidRPr="00817FA9">
              <w:rPr>
                <w:rFonts w:ascii="Verdana" w:hAnsi="Verdana" w:cs="Arial"/>
                <w:sz w:val="20"/>
                <w:szCs w:val="20"/>
              </w:rPr>
              <w:t>do przetwarzania danych osobowych gromadzonych w zbiorze/podzbiorze:</w:t>
            </w:r>
          </w:p>
        </w:tc>
      </w:tr>
      <w:tr w:rsidR="00817FA9" w:rsidRPr="00817FA9" w:rsidTr="006F3D9A">
        <w:trPr>
          <w:trHeight w:val="142"/>
        </w:trPr>
        <w:tc>
          <w:tcPr>
            <w:tcW w:w="9180" w:type="dxa"/>
            <w:gridSpan w:val="7"/>
            <w:tcBorders>
              <w:top w:val="dotted" w:sz="4" w:space="0" w:color="auto"/>
              <w:left w:val="nil"/>
              <w:bottom w:val="nil"/>
              <w:right w:val="nil"/>
            </w:tcBorders>
            <w:shd w:val="clear" w:color="auto" w:fill="auto"/>
          </w:tcPr>
          <w:p w:rsidR="00817FA9" w:rsidRPr="00817FA9" w:rsidRDefault="00817FA9" w:rsidP="00817FA9">
            <w:pPr>
              <w:spacing w:after="120" w:line="276" w:lineRule="auto"/>
              <w:ind w:left="283" w:right="-108"/>
              <w:jc w:val="center"/>
              <w:rPr>
                <w:rFonts w:ascii="Verdana" w:hAnsi="Verdana" w:cs="Arial"/>
                <w:sz w:val="20"/>
                <w:szCs w:val="20"/>
              </w:rPr>
            </w:pPr>
            <w:r w:rsidRPr="00817FA9">
              <w:rPr>
                <w:rFonts w:ascii="Verdana" w:hAnsi="Verdana" w:cs="Arial"/>
                <w:sz w:val="14"/>
                <w:szCs w:val="14"/>
              </w:rPr>
              <w:t>(nazwa zbioru/podzbioru)</w:t>
            </w:r>
          </w:p>
        </w:tc>
      </w:tr>
      <w:tr w:rsidR="00817FA9" w:rsidRPr="00817FA9" w:rsidTr="006F3D9A">
        <w:trPr>
          <w:trHeight w:val="705"/>
        </w:trPr>
        <w:tc>
          <w:tcPr>
            <w:tcW w:w="9180" w:type="dxa"/>
            <w:gridSpan w:val="7"/>
            <w:tcBorders>
              <w:top w:val="nil"/>
              <w:left w:val="nil"/>
              <w:bottom w:val="dotted" w:sz="4" w:space="0" w:color="auto"/>
              <w:right w:val="nil"/>
            </w:tcBorders>
            <w:shd w:val="clear" w:color="auto" w:fill="auto"/>
          </w:tcPr>
          <w:p w:rsidR="00817FA9" w:rsidRPr="00817FA9" w:rsidRDefault="00817FA9" w:rsidP="00817FA9">
            <w:pPr>
              <w:spacing w:before="240" w:after="120" w:line="276" w:lineRule="auto"/>
              <w:ind w:left="283" w:right="-108"/>
              <w:jc w:val="center"/>
              <w:rPr>
                <w:rFonts w:ascii="Verdana" w:hAnsi="Verdana" w:cs="Arial"/>
                <w:sz w:val="20"/>
                <w:szCs w:val="20"/>
              </w:rPr>
            </w:pPr>
            <w:r w:rsidRPr="00817FA9">
              <w:rPr>
                <w:rFonts w:ascii="Verdana" w:hAnsi="Verdana" w:cs="Arial"/>
                <w:sz w:val="20"/>
                <w:szCs w:val="20"/>
              </w:rPr>
              <w:t>w zakresie:</w:t>
            </w:r>
          </w:p>
          <w:p w:rsidR="00817FA9" w:rsidRPr="00817FA9" w:rsidRDefault="00817FA9" w:rsidP="00817FA9">
            <w:pPr>
              <w:spacing w:before="240" w:after="120" w:line="276" w:lineRule="auto"/>
              <w:ind w:left="283" w:right="-108"/>
              <w:rPr>
                <w:rFonts w:ascii="Verdana" w:hAnsi="Verdana" w:cs="Arial"/>
                <w:sz w:val="2"/>
                <w:szCs w:val="20"/>
              </w:rPr>
            </w:pPr>
          </w:p>
        </w:tc>
      </w:tr>
      <w:tr w:rsidR="00817FA9" w:rsidRPr="00817FA9" w:rsidTr="006F3D9A">
        <w:trPr>
          <w:trHeight w:val="183"/>
        </w:trPr>
        <w:tc>
          <w:tcPr>
            <w:tcW w:w="9180" w:type="dxa"/>
            <w:gridSpan w:val="7"/>
            <w:tcBorders>
              <w:top w:val="dotted" w:sz="4" w:space="0" w:color="auto"/>
              <w:left w:val="nil"/>
              <w:bottom w:val="nil"/>
              <w:right w:val="nil"/>
            </w:tcBorders>
            <w:shd w:val="clear" w:color="auto" w:fill="auto"/>
          </w:tcPr>
          <w:p w:rsidR="00817FA9" w:rsidRPr="00817FA9" w:rsidRDefault="00817FA9" w:rsidP="00817FA9">
            <w:pPr>
              <w:spacing w:after="120" w:line="276" w:lineRule="auto"/>
              <w:ind w:left="283" w:right="-108"/>
              <w:jc w:val="center"/>
              <w:rPr>
                <w:rFonts w:ascii="Verdana" w:hAnsi="Verdana" w:cs="Arial"/>
                <w:sz w:val="14"/>
                <w:szCs w:val="14"/>
              </w:rPr>
            </w:pPr>
            <w:r w:rsidRPr="00817FA9">
              <w:rPr>
                <w:rFonts w:ascii="Verdana" w:hAnsi="Verdana" w:cs="Arial"/>
                <w:sz w:val="14"/>
                <w:szCs w:val="14"/>
              </w:rPr>
              <w:t>(opis zakresu upoważnienia)</w:t>
            </w:r>
          </w:p>
        </w:tc>
      </w:tr>
      <w:tr w:rsidR="00817FA9" w:rsidRPr="00817FA9" w:rsidTr="006F3D9A">
        <w:trPr>
          <w:trHeight w:val="425"/>
        </w:trPr>
        <w:tc>
          <w:tcPr>
            <w:tcW w:w="3600" w:type="dxa"/>
            <w:gridSpan w:val="3"/>
            <w:tcBorders>
              <w:top w:val="nil"/>
              <w:left w:val="nil"/>
              <w:bottom w:val="nil"/>
              <w:right w:val="nil"/>
            </w:tcBorders>
            <w:shd w:val="clear" w:color="auto" w:fill="auto"/>
            <w:tcMar>
              <w:left w:w="0" w:type="dxa"/>
              <w:right w:w="0" w:type="dxa"/>
            </w:tcMar>
            <w:vAlign w:val="center"/>
          </w:tcPr>
          <w:p w:rsidR="00817FA9" w:rsidRPr="00817FA9" w:rsidRDefault="00817FA9" w:rsidP="00817FA9">
            <w:pPr>
              <w:spacing w:before="240" w:after="120" w:line="288" w:lineRule="auto"/>
              <w:ind w:left="283" w:right="74"/>
              <w:rPr>
                <w:rFonts w:ascii="Verdana" w:hAnsi="Verdana" w:cs="Arial"/>
                <w:sz w:val="20"/>
                <w:szCs w:val="20"/>
              </w:rPr>
            </w:pPr>
            <w:r w:rsidRPr="00817FA9">
              <w:rPr>
                <w:rFonts w:ascii="Verdana" w:hAnsi="Verdana" w:cs="Arial"/>
                <w:sz w:val="20"/>
                <w:szCs w:val="20"/>
              </w:rPr>
              <w:t>Upoważnienie obowiązuje od dnia</w:t>
            </w:r>
          </w:p>
        </w:tc>
        <w:tc>
          <w:tcPr>
            <w:tcW w:w="2340" w:type="dxa"/>
            <w:gridSpan w:val="2"/>
            <w:tcBorders>
              <w:top w:val="nil"/>
              <w:left w:val="nil"/>
              <w:bottom w:val="dotted" w:sz="4" w:space="0" w:color="auto"/>
              <w:right w:val="nil"/>
            </w:tcBorders>
            <w:shd w:val="clear" w:color="auto" w:fill="auto"/>
            <w:vAlign w:val="center"/>
          </w:tcPr>
          <w:p w:rsidR="00817FA9" w:rsidRPr="00817FA9" w:rsidRDefault="00817FA9" w:rsidP="00817FA9">
            <w:pPr>
              <w:spacing w:before="240" w:after="120" w:line="288" w:lineRule="auto"/>
              <w:ind w:left="283" w:right="74"/>
              <w:jc w:val="center"/>
              <w:rPr>
                <w:rFonts w:ascii="Verdana" w:hAnsi="Verdana" w:cs="Arial"/>
                <w:sz w:val="20"/>
                <w:szCs w:val="20"/>
              </w:rPr>
            </w:pPr>
          </w:p>
        </w:tc>
        <w:tc>
          <w:tcPr>
            <w:tcW w:w="956" w:type="dxa"/>
            <w:tcBorders>
              <w:top w:val="nil"/>
              <w:left w:val="nil"/>
              <w:bottom w:val="nil"/>
              <w:right w:val="nil"/>
            </w:tcBorders>
            <w:shd w:val="clear" w:color="auto" w:fill="auto"/>
            <w:tcMar>
              <w:left w:w="0" w:type="dxa"/>
              <w:right w:w="0" w:type="dxa"/>
            </w:tcMar>
            <w:vAlign w:val="center"/>
          </w:tcPr>
          <w:p w:rsidR="00817FA9" w:rsidRPr="00817FA9" w:rsidRDefault="00817FA9" w:rsidP="00817FA9">
            <w:pPr>
              <w:spacing w:before="240" w:after="120" w:line="288" w:lineRule="auto"/>
              <w:ind w:left="283"/>
              <w:jc w:val="center"/>
              <w:rPr>
                <w:rFonts w:ascii="Verdana" w:hAnsi="Verdana" w:cs="Arial"/>
                <w:sz w:val="20"/>
                <w:szCs w:val="20"/>
              </w:rPr>
            </w:pPr>
            <w:r w:rsidRPr="00817FA9">
              <w:rPr>
                <w:rFonts w:ascii="Verdana" w:hAnsi="Verdana" w:cs="Arial"/>
                <w:sz w:val="20"/>
                <w:szCs w:val="20"/>
              </w:rPr>
              <w:t>do dnia</w:t>
            </w:r>
          </w:p>
        </w:tc>
        <w:tc>
          <w:tcPr>
            <w:tcW w:w="2284" w:type="dxa"/>
            <w:tcBorders>
              <w:top w:val="nil"/>
              <w:left w:val="nil"/>
              <w:bottom w:val="dotted" w:sz="4" w:space="0" w:color="auto"/>
              <w:right w:val="nil"/>
            </w:tcBorders>
            <w:shd w:val="clear" w:color="auto" w:fill="auto"/>
            <w:vAlign w:val="center"/>
          </w:tcPr>
          <w:p w:rsidR="00817FA9" w:rsidRPr="00817FA9" w:rsidRDefault="00817FA9" w:rsidP="00817FA9">
            <w:pPr>
              <w:spacing w:before="240" w:after="120" w:line="288" w:lineRule="auto"/>
              <w:ind w:left="283" w:right="74"/>
              <w:jc w:val="center"/>
              <w:rPr>
                <w:rFonts w:ascii="Verdana" w:hAnsi="Verdana" w:cs="Arial"/>
                <w:sz w:val="20"/>
                <w:szCs w:val="20"/>
              </w:rPr>
            </w:pPr>
          </w:p>
        </w:tc>
      </w:tr>
      <w:tr w:rsidR="00817FA9" w:rsidRPr="00817FA9" w:rsidTr="006F3D9A">
        <w:trPr>
          <w:trHeight w:val="369"/>
        </w:trPr>
        <w:tc>
          <w:tcPr>
            <w:tcW w:w="9180" w:type="dxa"/>
            <w:gridSpan w:val="7"/>
            <w:tcBorders>
              <w:top w:val="nil"/>
              <w:left w:val="nil"/>
              <w:bottom w:val="nil"/>
              <w:right w:val="nil"/>
            </w:tcBorders>
            <w:shd w:val="clear" w:color="auto" w:fill="auto"/>
            <w:tcMar>
              <w:left w:w="0" w:type="dxa"/>
            </w:tcMar>
            <w:vAlign w:val="center"/>
          </w:tcPr>
          <w:p w:rsidR="00817FA9" w:rsidRPr="00817FA9" w:rsidRDefault="00817FA9" w:rsidP="00817FA9">
            <w:pPr>
              <w:spacing w:after="120" w:line="288" w:lineRule="auto"/>
              <w:ind w:left="283" w:right="74"/>
              <w:rPr>
                <w:rFonts w:ascii="Verdana" w:hAnsi="Verdana" w:cs="Arial"/>
                <w:sz w:val="20"/>
                <w:szCs w:val="20"/>
              </w:rPr>
            </w:pPr>
          </w:p>
        </w:tc>
      </w:tr>
    </w:tbl>
    <w:p w:rsidR="00817FA9" w:rsidRPr="00817FA9" w:rsidRDefault="00817FA9" w:rsidP="00817FA9">
      <w:pPr>
        <w:rPr>
          <w:vanish/>
        </w:rPr>
      </w:pPr>
    </w:p>
    <w:tbl>
      <w:tblPr>
        <w:tblW w:w="9289" w:type="dxa"/>
        <w:tblLayout w:type="fixed"/>
        <w:tblLook w:val="01E0" w:firstRow="1" w:lastRow="1" w:firstColumn="1" w:lastColumn="1" w:noHBand="0" w:noVBand="0"/>
      </w:tblPr>
      <w:tblGrid>
        <w:gridCol w:w="4149"/>
        <w:gridCol w:w="734"/>
        <w:gridCol w:w="4406"/>
      </w:tblGrid>
      <w:tr w:rsidR="00817FA9" w:rsidRPr="00817FA9" w:rsidTr="006F3D9A">
        <w:trPr>
          <w:trHeight w:val="142"/>
        </w:trPr>
        <w:tc>
          <w:tcPr>
            <w:tcW w:w="4149" w:type="dxa"/>
            <w:vMerge w:val="restart"/>
            <w:shd w:val="clear" w:color="auto" w:fill="auto"/>
            <w:vAlign w:val="center"/>
          </w:tcPr>
          <w:p w:rsidR="00817FA9" w:rsidRPr="00817FA9" w:rsidRDefault="00817FA9" w:rsidP="00817FA9">
            <w:pPr>
              <w:tabs>
                <w:tab w:val="center" w:pos="4536"/>
                <w:tab w:val="left" w:pos="8505"/>
                <w:tab w:val="right" w:pos="9072"/>
                <w:tab w:val="left" w:pos="13608"/>
              </w:tabs>
              <w:spacing w:line="192" w:lineRule="auto"/>
              <w:jc w:val="center"/>
              <w:rPr>
                <w:rFonts w:ascii="Verdana" w:hAnsi="Verdana" w:cs="Arial"/>
                <w:b/>
                <w:spacing w:val="20"/>
                <w:kern w:val="16"/>
                <w:sz w:val="20"/>
                <w:szCs w:val="20"/>
              </w:rPr>
            </w:pPr>
            <w:r w:rsidRPr="00817FA9">
              <w:rPr>
                <w:rFonts w:ascii="Verdana" w:hAnsi="Verdana" w:cs="Arial"/>
                <w:b/>
                <w:kern w:val="16"/>
                <w:sz w:val="20"/>
                <w:szCs w:val="20"/>
              </w:rPr>
              <w:t>(nazwa Administratora Danych)</w:t>
            </w:r>
          </w:p>
        </w:tc>
        <w:tc>
          <w:tcPr>
            <w:tcW w:w="734" w:type="dxa"/>
            <w:vMerge w:val="restart"/>
            <w:shd w:val="clear" w:color="auto" w:fill="auto"/>
            <w:vAlign w:val="bottom"/>
          </w:tcPr>
          <w:p w:rsidR="00817FA9" w:rsidRPr="00817FA9" w:rsidRDefault="00817FA9" w:rsidP="00817FA9">
            <w:pPr>
              <w:rPr>
                <w:rFonts w:ascii="Verdana" w:hAnsi="Verdana" w:cs="Arial"/>
                <w:sz w:val="16"/>
                <w:szCs w:val="22"/>
              </w:rPr>
            </w:pPr>
          </w:p>
        </w:tc>
        <w:tc>
          <w:tcPr>
            <w:tcW w:w="4406" w:type="dxa"/>
            <w:tcBorders>
              <w:left w:val="nil"/>
              <w:bottom w:val="dotted" w:sz="4" w:space="0" w:color="auto"/>
            </w:tcBorders>
            <w:shd w:val="clear" w:color="auto" w:fill="auto"/>
            <w:vAlign w:val="bottom"/>
          </w:tcPr>
          <w:p w:rsidR="00817FA9" w:rsidRPr="00817FA9" w:rsidRDefault="00817FA9" w:rsidP="00817FA9">
            <w:pPr>
              <w:jc w:val="center"/>
              <w:rPr>
                <w:rFonts w:ascii="Verdana" w:hAnsi="Verdana" w:cs="Arial"/>
                <w:sz w:val="22"/>
                <w:szCs w:val="22"/>
              </w:rPr>
            </w:pPr>
          </w:p>
        </w:tc>
      </w:tr>
      <w:tr w:rsidR="00817FA9" w:rsidRPr="00817FA9" w:rsidTr="006F3D9A">
        <w:trPr>
          <w:trHeight w:val="213"/>
        </w:trPr>
        <w:tc>
          <w:tcPr>
            <w:tcW w:w="4149" w:type="dxa"/>
            <w:vMerge/>
            <w:shd w:val="clear" w:color="auto" w:fill="auto"/>
            <w:vAlign w:val="center"/>
          </w:tcPr>
          <w:p w:rsidR="00817FA9" w:rsidRPr="00817FA9" w:rsidRDefault="00817FA9" w:rsidP="00817FA9">
            <w:pPr>
              <w:tabs>
                <w:tab w:val="center" w:pos="4536"/>
                <w:tab w:val="left" w:pos="8505"/>
                <w:tab w:val="right" w:pos="9072"/>
                <w:tab w:val="left" w:pos="13608"/>
              </w:tabs>
              <w:spacing w:line="192" w:lineRule="auto"/>
              <w:ind w:firstLine="709"/>
              <w:jc w:val="center"/>
              <w:rPr>
                <w:rFonts w:ascii="Verdana" w:hAnsi="Verdana" w:cs="Arial"/>
                <w:b/>
                <w:kern w:val="16"/>
                <w:sz w:val="22"/>
                <w:szCs w:val="22"/>
              </w:rPr>
            </w:pPr>
          </w:p>
        </w:tc>
        <w:tc>
          <w:tcPr>
            <w:tcW w:w="734" w:type="dxa"/>
            <w:vMerge/>
            <w:shd w:val="clear" w:color="auto" w:fill="auto"/>
          </w:tcPr>
          <w:p w:rsidR="00817FA9" w:rsidRPr="00817FA9" w:rsidRDefault="00817FA9" w:rsidP="00817FA9">
            <w:pPr>
              <w:jc w:val="center"/>
              <w:rPr>
                <w:rFonts w:ascii="Arial" w:hAnsi="Arial" w:cs="Arial"/>
                <w:sz w:val="22"/>
                <w:szCs w:val="22"/>
              </w:rPr>
            </w:pPr>
          </w:p>
        </w:tc>
        <w:tc>
          <w:tcPr>
            <w:tcW w:w="4406" w:type="dxa"/>
            <w:tcBorders>
              <w:top w:val="dotted" w:sz="4" w:space="0" w:color="auto"/>
              <w:left w:val="nil"/>
            </w:tcBorders>
            <w:shd w:val="clear" w:color="auto" w:fill="auto"/>
          </w:tcPr>
          <w:p w:rsidR="00817FA9" w:rsidRPr="00817FA9" w:rsidRDefault="00817FA9" w:rsidP="00817FA9">
            <w:pPr>
              <w:jc w:val="center"/>
              <w:rPr>
                <w:rFonts w:ascii="Arial" w:hAnsi="Arial" w:cs="Arial"/>
                <w:sz w:val="16"/>
                <w:szCs w:val="16"/>
              </w:rPr>
            </w:pPr>
            <w:r w:rsidRPr="00817FA9">
              <w:rPr>
                <w:rFonts w:ascii="Verdana" w:hAnsi="Verdana" w:cs="Arial"/>
                <w:sz w:val="16"/>
                <w:szCs w:val="16"/>
              </w:rPr>
              <w:t>(miejscowość i data)</w:t>
            </w:r>
          </w:p>
        </w:tc>
      </w:tr>
      <w:tr w:rsidR="00817FA9" w:rsidRPr="00817FA9" w:rsidTr="006F3D9A">
        <w:trPr>
          <w:trHeight w:val="360"/>
        </w:trPr>
        <w:tc>
          <w:tcPr>
            <w:tcW w:w="4149" w:type="dxa"/>
            <w:vMerge/>
            <w:shd w:val="clear" w:color="auto" w:fill="auto"/>
            <w:vAlign w:val="center"/>
          </w:tcPr>
          <w:p w:rsidR="00817FA9" w:rsidRPr="00817FA9" w:rsidRDefault="00817FA9" w:rsidP="00817FA9">
            <w:pPr>
              <w:tabs>
                <w:tab w:val="center" w:pos="4536"/>
                <w:tab w:val="left" w:pos="8505"/>
                <w:tab w:val="right" w:pos="9072"/>
                <w:tab w:val="left" w:pos="13608"/>
              </w:tabs>
              <w:spacing w:line="192" w:lineRule="auto"/>
              <w:ind w:firstLine="709"/>
              <w:jc w:val="center"/>
              <w:rPr>
                <w:rFonts w:ascii="Verdana" w:hAnsi="Verdana" w:cs="Arial"/>
                <w:b/>
                <w:kern w:val="16"/>
                <w:sz w:val="22"/>
                <w:szCs w:val="22"/>
              </w:rPr>
            </w:pPr>
          </w:p>
        </w:tc>
        <w:tc>
          <w:tcPr>
            <w:tcW w:w="734" w:type="dxa"/>
            <w:vMerge/>
            <w:shd w:val="clear" w:color="auto" w:fill="auto"/>
          </w:tcPr>
          <w:p w:rsidR="00817FA9" w:rsidRPr="00817FA9" w:rsidRDefault="00817FA9" w:rsidP="00817FA9">
            <w:pPr>
              <w:rPr>
                <w:rFonts w:ascii="Arial" w:hAnsi="Arial" w:cs="Arial"/>
                <w:sz w:val="22"/>
                <w:szCs w:val="22"/>
              </w:rPr>
            </w:pPr>
          </w:p>
        </w:tc>
        <w:tc>
          <w:tcPr>
            <w:tcW w:w="4406" w:type="dxa"/>
            <w:tcBorders>
              <w:left w:val="nil"/>
            </w:tcBorders>
            <w:shd w:val="clear" w:color="auto" w:fill="auto"/>
          </w:tcPr>
          <w:p w:rsidR="00817FA9" w:rsidRPr="00817FA9" w:rsidRDefault="00817FA9" w:rsidP="00817FA9">
            <w:pPr>
              <w:rPr>
                <w:rFonts w:ascii="Arial" w:hAnsi="Arial" w:cs="Arial"/>
                <w:sz w:val="22"/>
                <w:szCs w:val="22"/>
              </w:rPr>
            </w:pPr>
          </w:p>
        </w:tc>
      </w:tr>
    </w:tbl>
    <w:p w:rsidR="00817FA9" w:rsidRPr="00817FA9" w:rsidRDefault="00817FA9" w:rsidP="00817FA9">
      <w:pPr>
        <w:spacing w:line="276" w:lineRule="auto"/>
        <w:rPr>
          <w:rFonts w:ascii="Arial" w:eastAsia="Calibri" w:hAnsi="Arial" w:cs="Arial"/>
          <w:b/>
          <w:lang w:eastAsia="en-US"/>
        </w:rPr>
      </w:pPr>
      <w:r>
        <w:rPr>
          <w:rFonts w:ascii="Calibri" w:eastAsia="Calibri" w:hAnsi="Calibri"/>
          <w:noProof/>
          <w:sz w:val="22"/>
          <w:szCs w:val="22"/>
        </w:rPr>
        <mc:AlternateContent>
          <mc:Choice Requires="wps">
            <w:drawing>
              <wp:anchor distT="0" distB="0" distL="114300" distR="114300" simplePos="0" relativeHeight="251684352" behindDoc="1" locked="0" layoutInCell="1" allowOverlap="1" wp14:anchorId="7E913F8C" wp14:editId="253FD645">
                <wp:simplePos x="0" y="0"/>
                <wp:positionH relativeFrom="column">
                  <wp:posOffset>2971800</wp:posOffset>
                </wp:positionH>
                <wp:positionV relativeFrom="paragraph">
                  <wp:posOffset>175895</wp:posOffset>
                </wp:positionV>
                <wp:extent cx="3200400" cy="685800"/>
                <wp:effectExtent l="0" t="0" r="0" b="0"/>
                <wp:wrapNone/>
                <wp:docPr id="21" name="Pole tekstowe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436B" w:rsidRPr="00EB2FF5" w:rsidRDefault="00F9436B" w:rsidP="00817FA9">
                            <w:pPr>
                              <w:jc w:val="center"/>
                              <w:rPr>
                                <w:sz w:val="20"/>
                                <w:szCs w:val="20"/>
                              </w:rPr>
                            </w:pPr>
                          </w:p>
                          <w:p w:rsidR="00F9436B" w:rsidRDefault="00F9436B" w:rsidP="00817FA9">
                            <w:pPr>
                              <w:jc w:val="center"/>
                              <w:rPr>
                                <w:rFonts w:ascii="Verdana" w:hAnsi="Verdana" w:cs="Arial"/>
                                <w:sz w:val="16"/>
                                <w:szCs w:val="16"/>
                              </w:rPr>
                            </w:pPr>
                            <w:r>
                              <w:rPr>
                                <w:rFonts w:ascii="Verdana" w:hAnsi="Verdana" w:cs="Arial"/>
                                <w:sz w:val="16"/>
                                <w:szCs w:val="16"/>
                              </w:rPr>
                              <w:t>......................................................</w:t>
                            </w:r>
                          </w:p>
                          <w:p w:rsidR="00F9436B" w:rsidRPr="00144250" w:rsidRDefault="00F9436B" w:rsidP="00817FA9">
                            <w:pPr>
                              <w:jc w:val="center"/>
                              <w:rPr>
                                <w:rFonts w:ascii="Verdana" w:hAnsi="Verdana" w:cs="Arial"/>
                                <w:sz w:val="16"/>
                                <w:szCs w:val="16"/>
                              </w:rPr>
                            </w:pPr>
                            <w:r w:rsidRPr="00144250">
                              <w:rPr>
                                <w:rFonts w:ascii="Verdana" w:hAnsi="Verdana" w:cs="Arial"/>
                                <w:sz w:val="16"/>
                                <w:szCs w:val="16"/>
                              </w:rPr>
                              <w:t>pieczęć i podpis administratora danych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1" o:spid="_x0000_s1034" type="#_x0000_t202" style="position:absolute;margin-left:234pt;margin-top:13.85pt;width:252pt;height:54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" filled="f" stroked="f">
                <v:textbox>
                  <w:txbxContent>
                    <w:p w:rsidR="00F9436B" w:rsidRPr="00EB2FF5" w:rsidRDefault="00F9436B" w:rsidP="00817FA9">
                      <w:pPr>
                        <w:jc w:val="center"/>
                        <w:rPr>
                          <w:sz w:val="20"/>
                          <w:szCs w:val="20"/>
                        </w:rPr>
                      </w:pPr>
                    </w:p>
                    <w:p w:rsidR="00F9436B" w:rsidRDefault="00F9436B" w:rsidP="00817FA9">
                      <w:pPr>
                        <w:jc w:val="center"/>
                        <w:rPr>
                          <w:rFonts w:ascii="Verdana" w:hAnsi="Verdana" w:cs="Arial"/>
                          <w:sz w:val="16"/>
                          <w:szCs w:val="16"/>
                        </w:rPr>
                      </w:pPr>
                      <w:r>
                        <w:rPr>
                          <w:rFonts w:ascii="Verdana" w:hAnsi="Verdana" w:cs="Arial"/>
                          <w:sz w:val="16"/>
                          <w:szCs w:val="16"/>
                        </w:rPr>
                        <w:t>......................................................</w:t>
                      </w:r>
                    </w:p>
                    <w:p w:rsidR="00F9436B" w:rsidRPr="00144250" w:rsidRDefault="00F9436B" w:rsidP="00817FA9">
                      <w:pPr>
                        <w:jc w:val="center"/>
                        <w:rPr>
                          <w:rFonts w:ascii="Verdana" w:hAnsi="Verdana" w:cs="Arial"/>
                          <w:sz w:val="16"/>
                          <w:szCs w:val="16"/>
                        </w:rPr>
                      </w:pPr>
                      <w:r w:rsidRPr="00144250">
                        <w:rPr>
                          <w:rFonts w:ascii="Verdana" w:hAnsi="Verdana" w:cs="Arial"/>
                          <w:sz w:val="16"/>
                          <w:szCs w:val="16"/>
                        </w:rPr>
                        <w:t>pieczęć i podpis administratora danych</w:t>
                      </w:r>
                    </w:p>
                  </w:txbxContent>
                </v:textbox>
              </v:shape>
            </w:pict>
          </mc:Fallback>
        </mc:AlternateContent>
      </w:r>
    </w:p>
    <w:p w:rsidR="00817FA9" w:rsidRPr="00817FA9" w:rsidRDefault="00817FA9" w:rsidP="00817FA9">
      <w:pPr>
        <w:spacing w:line="276" w:lineRule="auto"/>
        <w:ind w:firstLine="540"/>
        <w:jc w:val="center"/>
        <w:rPr>
          <w:rFonts w:ascii="Arial" w:eastAsia="Calibri" w:hAnsi="Arial" w:cs="Arial"/>
          <w:b/>
          <w:lang w:eastAsia="en-US"/>
        </w:rPr>
      </w:pPr>
    </w:p>
    <w:p w:rsidR="00817FA9" w:rsidRDefault="00817FA9" w:rsidP="00817FA9">
      <w:pPr>
        <w:spacing w:line="276" w:lineRule="auto"/>
        <w:ind w:firstLine="540"/>
        <w:jc w:val="center"/>
        <w:outlineLvl w:val="0"/>
        <w:rPr>
          <w:rFonts w:ascii="Verdana" w:eastAsia="Calibri" w:hAnsi="Verdana" w:cs="Arial"/>
          <w:b/>
          <w:lang w:eastAsia="en-US"/>
        </w:rPr>
      </w:pPr>
    </w:p>
    <w:p w:rsidR="00817FA9" w:rsidRDefault="00817FA9" w:rsidP="00817FA9">
      <w:pPr>
        <w:spacing w:line="276" w:lineRule="auto"/>
        <w:ind w:firstLine="540"/>
        <w:jc w:val="center"/>
        <w:outlineLvl w:val="0"/>
        <w:rPr>
          <w:rFonts w:ascii="Verdana" w:eastAsia="Calibri" w:hAnsi="Verdana" w:cs="Arial"/>
          <w:b/>
          <w:lang w:eastAsia="en-US"/>
        </w:rPr>
      </w:pPr>
    </w:p>
    <w:p w:rsidR="00817FA9" w:rsidRPr="00817FA9" w:rsidRDefault="00817FA9" w:rsidP="00817FA9">
      <w:pPr>
        <w:spacing w:line="276" w:lineRule="auto"/>
        <w:ind w:firstLine="540"/>
        <w:jc w:val="center"/>
        <w:outlineLvl w:val="0"/>
        <w:rPr>
          <w:rFonts w:ascii="Verdana" w:eastAsia="Calibri" w:hAnsi="Verdana" w:cs="Arial"/>
          <w:b/>
          <w:lang w:eastAsia="en-US"/>
        </w:rPr>
      </w:pPr>
      <w:r w:rsidRPr="00817FA9">
        <w:rPr>
          <w:rFonts w:ascii="Verdana" w:eastAsia="Calibri" w:hAnsi="Verdana" w:cs="Arial"/>
          <w:b/>
          <w:lang w:eastAsia="en-US"/>
        </w:rPr>
        <w:t>Oświadczenie</w:t>
      </w:r>
    </w:p>
    <w:p w:rsidR="00817FA9" w:rsidRPr="00817FA9" w:rsidRDefault="00817FA9" w:rsidP="00817FA9">
      <w:pPr>
        <w:spacing w:line="276" w:lineRule="auto"/>
        <w:ind w:firstLine="540"/>
        <w:jc w:val="both"/>
        <w:rPr>
          <w:rFonts w:ascii="Verdana" w:eastAsia="Calibri" w:hAnsi="Verdana" w:cs="Arial"/>
          <w:sz w:val="16"/>
          <w:szCs w:val="16"/>
          <w:lang w:eastAsia="en-US"/>
        </w:rPr>
      </w:pPr>
      <w:r w:rsidRPr="00817FA9">
        <w:rPr>
          <w:rFonts w:ascii="Verdana" w:eastAsia="Calibri" w:hAnsi="Verdana" w:cs="Arial"/>
          <w:sz w:val="16"/>
          <w:szCs w:val="16"/>
          <w:lang w:eastAsia="en-US"/>
        </w:rPr>
        <w:t xml:space="preserve">Ja niżej podpisany/a oświadczam, że znana jest mi treść </w:t>
      </w:r>
      <w:r w:rsidRPr="00817FA9">
        <w:rPr>
          <w:rFonts w:ascii="Verdana" w:eastAsia="Calibri" w:hAnsi="Verdana" w:cs="Arial"/>
          <w:i/>
          <w:sz w:val="16"/>
          <w:szCs w:val="16"/>
          <w:lang w:eastAsia="en-US"/>
        </w:rPr>
        <w:t xml:space="preserve">ustawy z dnia 29 sierpnia 1997 r. o ochronie danych osobowych (Dz. U. z 2016 r. poz. 922 </w:t>
      </w:r>
      <w:proofErr w:type="spellStart"/>
      <w:r w:rsidRPr="00817FA9">
        <w:rPr>
          <w:rFonts w:ascii="Verdana" w:eastAsia="Calibri" w:hAnsi="Verdana" w:cs="Arial"/>
          <w:i/>
          <w:sz w:val="16"/>
          <w:szCs w:val="16"/>
          <w:lang w:eastAsia="en-US"/>
        </w:rPr>
        <w:t>t.j</w:t>
      </w:r>
      <w:proofErr w:type="spellEnd"/>
      <w:r w:rsidRPr="00817FA9">
        <w:rPr>
          <w:rFonts w:ascii="Verdana" w:eastAsia="Calibri" w:hAnsi="Verdana" w:cs="Arial"/>
          <w:i/>
          <w:sz w:val="16"/>
          <w:szCs w:val="16"/>
          <w:lang w:eastAsia="en-US"/>
        </w:rPr>
        <w:t xml:space="preserve">.) </w:t>
      </w:r>
      <w:r w:rsidRPr="00817FA9">
        <w:rPr>
          <w:rFonts w:ascii="Verdana" w:eastAsia="Calibri" w:hAnsi="Verdana" w:cs="Arial"/>
          <w:sz w:val="16"/>
          <w:szCs w:val="16"/>
          <w:lang w:eastAsia="en-US"/>
        </w:rPr>
        <w:t>i zobowiązuję się do zachowania w tajemnicy przetwarzanych danych oraz sposobów ich zabezpieczenia.</w:t>
      </w:r>
    </w:p>
    <w:p w:rsidR="00817FA9" w:rsidRPr="00817FA9" w:rsidRDefault="00817FA9" w:rsidP="00817FA9">
      <w:pPr>
        <w:spacing w:line="276" w:lineRule="auto"/>
        <w:ind w:firstLine="540"/>
        <w:jc w:val="both"/>
        <w:rPr>
          <w:rFonts w:ascii="Verdana" w:eastAsia="Calibri" w:hAnsi="Verdana" w:cs="Arial"/>
          <w:sz w:val="16"/>
          <w:szCs w:val="16"/>
          <w:lang w:eastAsia="en-US"/>
        </w:rPr>
      </w:pPr>
      <w:r w:rsidRPr="00817FA9">
        <w:rPr>
          <w:rFonts w:ascii="Verdana" w:eastAsia="Calibri" w:hAnsi="Verdana" w:cs="Arial"/>
          <w:sz w:val="16"/>
          <w:szCs w:val="16"/>
          <w:lang w:eastAsia="en-US"/>
        </w:rPr>
        <w:t xml:space="preserve"> Potwierdzam fakt odebrania upoważnienia, zapoznania się z jego treścią i stosowania.</w:t>
      </w:r>
    </w:p>
    <w:p w:rsidR="00817FA9" w:rsidRPr="00817FA9" w:rsidRDefault="00817FA9" w:rsidP="00817FA9">
      <w:pPr>
        <w:widowControl w:val="0"/>
        <w:suppressAutoHyphens/>
        <w:spacing w:line="276" w:lineRule="auto"/>
        <w:rPr>
          <w:rFonts w:ascii="Arial" w:eastAsia="Calibri" w:hAnsi="Arial" w:cs="Arial"/>
          <w:i/>
          <w:sz w:val="16"/>
          <w:szCs w:val="16"/>
        </w:rPr>
      </w:pPr>
    </w:p>
    <w:p w:rsidR="00817FA9" w:rsidRPr="00817FA9" w:rsidRDefault="00817FA9" w:rsidP="00817FA9">
      <w:pPr>
        <w:widowControl w:val="0"/>
        <w:suppressAutoHyphens/>
        <w:spacing w:line="276" w:lineRule="auto"/>
        <w:rPr>
          <w:rFonts w:ascii="Arial" w:eastAsia="Calibri" w:hAnsi="Arial" w:cs="Arial"/>
          <w:i/>
          <w:sz w:val="16"/>
          <w:szCs w:val="16"/>
        </w:rPr>
      </w:pPr>
    </w:p>
    <w:p w:rsidR="00817FA9" w:rsidRPr="00817FA9" w:rsidRDefault="00817FA9" w:rsidP="00817FA9">
      <w:pPr>
        <w:widowControl w:val="0"/>
        <w:suppressAutoHyphens/>
        <w:spacing w:line="276" w:lineRule="auto"/>
        <w:rPr>
          <w:rFonts w:ascii="Arial" w:eastAsia="Calibri" w:hAnsi="Arial" w:cs="Arial"/>
          <w:i/>
          <w:sz w:val="16"/>
          <w:szCs w:val="16"/>
        </w:rPr>
      </w:pPr>
      <w:r>
        <w:rPr>
          <w:rFonts w:eastAsia="Calibri"/>
          <w:noProof/>
          <w:szCs w:val="20"/>
        </w:rPr>
        <mc:AlternateContent>
          <mc:Choice Requires="wps">
            <w:drawing>
              <wp:anchor distT="0" distB="0" distL="114300" distR="114300" simplePos="0" relativeHeight="251682304" behindDoc="0" locked="0" layoutInCell="1" allowOverlap="1" wp14:anchorId="1D0BEB03" wp14:editId="6D4392AD">
                <wp:simplePos x="0" y="0"/>
                <wp:positionH relativeFrom="column">
                  <wp:posOffset>3314700</wp:posOffset>
                </wp:positionH>
                <wp:positionV relativeFrom="paragraph">
                  <wp:posOffset>73660</wp:posOffset>
                </wp:positionV>
                <wp:extent cx="2743200" cy="685800"/>
                <wp:effectExtent l="0" t="0" r="0" b="0"/>
                <wp:wrapNone/>
                <wp:docPr id="17" name="Pole tekstowe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436B" w:rsidRPr="00144250" w:rsidRDefault="00F9436B" w:rsidP="00817FA9">
                            <w:pPr>
                              <w:rPr>
                                <w:rFonts w:ascii="Verdana" w:hAnsi="Verdana"/>
                                <w:sz w:val="16"/>
                                <w:szCs w:val="16"/>
                              </w:rPr>
                            </w:pPr>
                          </w:p>
                          <w:p w:rsidR="00F9436B" w:rsidRDefault="00F9436B" w:rsidP="00817FA9">
                            <w:pPr>
                              <w:jc w:val="center"/>
                              <w:rPr>
                                <w:rFonts w:ascii="Verdana" w:hAnsi="Verdana" w:cs="Arial"/>
                                <w:sz w:val="16"/>
                                <w:szCs w:val="16"/>
                              </w:rPr>
                            </w:pPr>
                            <w:r>
                              <w:rPr>
                                <w:rFonts w:ascii="Verdana" w:hAnsi="Verdana" w:cs="Arial"/>
                                <w:sz w:val="16"/>
                                <w:szCs w:val="16"/>
                              </w:rPr>
                              <w:t xml:space="preserve">................................................................ </w:t>
                            </w:r>
                            <w:r w:rsidRPr="00144250">
                              <w:rPr>
                                <w:rFonts w:ascii="Verdana" w:hAnsi="Verdana" w:cs="Arial"/>
                                <w:sz w:val="16"/>
                                <w:szCs w:val="16"/>
                              </w:rPr>
                              <w:t xml:space="preserve">data i podpis osoby upoważnionej </w:t>
                            </w:r>
                          </w:p>
                          <w:p w:rsidR="00F9436B" w:rsidRPr="00144250" w:rsidRDefault="00F9436B" w:rsidP="00817FA9">
                            <w:pPr>
                              <w:jc w:val="center"/>
                              <w:rPr>
                                <w:rFonts w:ascii="Verdana" w:hAnsi="Verdana" w:cs="Arial"/>
                                <w:sz w:val="16"/>
                                <w:szCs w:val="16"/>
                              </w:rPr>
                            </w:pPr>
                            <w:r w:rsidRPr="00144250">
                              <w:rPr>
                                <w:rFonts w:ascii="Verdana" w:hAnsi="Verdana" w:cs="Arial"/>
                                <w:sz w:val="16"/>
                                <w:szCs w:val="16"/>
                              </w:rPr>
                              <w:t>(składającej oświadczenie)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7" o:spid="_x0000_s1035" type="#_x0000_t202" style="position:absolute;margin-left:261pt;margin-top:5.8pt;width:3in;height:54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" filled="f" stroked="f">
                <v:textbox>
                  <w:txbxContent>
                    <w:p w:rsidR="00F9436B" w:rsidRPr="00144250" w:rsidRDefault="00F9436B" w:rsidP="00817FA9">
                      <w:pPr>
                        <w:rPr>
                          <w:rFonts w:ascii="Verdana" w:hAnsi="Verdana"/>
                          <w:sz w:val="16"/>
                          <w:szCs w:val="16"/>
                        </w:rPr>
                      </w:pPr>
                    </w:p>
                    <w:p w:rsidR="00F9436B" w:rsidRDefault="00F9436B" w:rsidP="00817FA9">
                      <w:pPr>
                        <w:jc w:val="center"/>
                        <w:rPr>
                          <w:rFonts w:ascii="Verdana" w:hAnsi="Verdana" w:cs="Arial"/>
                          <w:sz w:val="16"/>
                          <w:szCs w:val="16"/>
                        </w:rPr>
                      </w:pPr>
                      <w:r>
                        <w:rPr>
                          <w:rFonts w:ascii="Verdana" w:hAnsi="Verdana" w:cs="Arial"/>
                          <w:sz w:val="16"/>
                          <w:szCs w:val="16"/>
                        </w:rPr>
                        <w:t xml:space="preserve">................................................................ </w:t>
                      </w:r>
                      <w:r w:rsidRPr="00144250">
                        <w:rPr>
                          <w:rFonts w:ascii="Verdana" w:hAnsi="Verdana" w:cs="Arial"/>
                          <w:sz w:val="16"/>
                          <w:szCs w:val="16"/>
                        </w:rPr>
                        <w:t xml:space="preserve">data i podpis osoby upoważnionej </w:t>
                      </w:r>
                    </w:p>
                    <w:p w:rsidR="00F9436B" w:rsidRPr="00144250" w:rsidRDefault="00F9436B" w:rsidP="00817FA9">
                      <w:pPr>
                        <w:jc w:val="center"/>
                        <w:rPr>
                          <w:rFonts w:ascii="Verdana" w:hAnsi="Verdana" w:cs="Arial"/>
                          <w:sz w:val="16"/>
                          <w:szCs w:val="16"/>
                        </w:rPr>
                      </w:pPr>
                      <w:r w:rsidRPr="00144250">
                        <w:rPr>
                          <w:rFonts w:ascii="Verdana" w:hAnsi="Verdana" w:cs="Arial"/>
                          <w:sz w:val="16"/>
                          <w:szCs w:val="16"/>
                        </w:rPr>
                        <w:t>(składającej oświadczenie)</w:t>
                      </w:r>
                    </w:p>
                  </w:txbxContent>
                </v:textbox>
              </v:shape>
            </w:pict>
          </mc:Fallback>
        </mc:AlternateContent>
      </w:r>
    </w:p>
    <w:p w:rsidR="00817FA9" w:rsidRPr="00817FA9" w:rsidRDefault="00817FA9" w:rsidP="00817FA9">
      <w:pPr>
        <w:widowControl w:val="0"/>
        <w:suppressAutoHyphens/>
        <w:spacing w:line="276" w:lineRule="auto"/>
        <w:rPr>
          <w:rFonts w:ascii="Arial" w:eastAsia="Calibri" w:hAnsi="Arial" w:cs="Arial"/>
          <w:i/>
          <w:sz w:val="16"/>
          <w:szCs w:val="16"/>
          <w:u w:val="single"/>
        </w:rPr>
      </w:pPr>
      <w:r>
        <w:rPr>
          <w:rFonts w:eastAsia="Calibri"/>
          <w:noProof/>
          <w:szCs w:val="20"/>
        </w:rPr>
        <mc:AlternateContent>
          <mc:Choice Requires="wps">
            <w:drawing>
              <wp:anchor distT="0" distB="0" distL="114300" distR="114300" simplePos="0" relativeHeight="251683328" behindDoc="0" locked="0" layoutInCell="1" allowOverlap="1" wp14:anchorId="545EE6B7" wp14:editId="57C5DBA9">
                <wp:simplePos x="0" y="0"/>
                <wp:positionH relativeFrom="column">
                  <wp:posOffset>-114300</wp:posOffset>
                </wp:positionH>
                <wp:positionV relativeFrom="paragraph">
                  <wp:posOffset>46355</wp:posOffset>
                </wp:positionV>
                <wp:extent cx="2628900" cy="728980"/>
                <wp:effectExtent l="0" t="0" r="0" b="0"/>
                <wp:wrapNone/>
                <wp:docPr id="16" name="Pole tekstowe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728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9436B" w:rsidRPr="00C14AC1" w:rsidRDefault="00F9436B" w:rsidP="00817FA9">
                            <w:pPr>
                              <w:rPr>
                                <w:sz w:val="2"/>
                              </w:rPr>
                            </w:pPr>
                          </w:p>
                          <w:p w:rsidR="00F9436B" w:rsidRPr="00144250" w:rsidRDefault="00F9436B" w:rsidP="00817FA9">
                            <w:pPr>
                              <w:jc w:val="center"/>
                              <w:rPr>
                                <w:rFonts w:ascii="Verdana" w:hAnsi="Verdana" w:cs="Arial"/>
                                <w:sz w:val="16"/>
                                <w:szCs w:val="16"/>
                              </w:rPr>
                            </w:pPr>
                            <w:r>
                              <w:rPr>
                                <w:rFonts w:ascii="Verdana" w:hAnsi="Verdana" w:cs="Arial"/>
                                <w:sz w:val="16"/>
                                <w:szCs w:val="16"/>
                              </w:rPr>
                              <w:t>.................................................................</w:t>
                            </w:r>
                            <w:r w:rsidRPr="00144250">
                              <w:rPr>
                                <w:rFonts w:ascii="Verdana" w:hAnsi="Verdana" w:cs="Arial"/>
                                <w:sz w:val="16"/>
                                <w:szCs w:val="16"/>
                              </w:rPr>
                              <w:t>data i podpis osoby przyjmującej oświadczenie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6" o:spid="_x0000_s1036" type="#_x0000_t202" style="position:absolute;margin-left:-9pt;margin-top:3.65pt;width:207pt;height:57.4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" filled="f" stroked="f">
                <v:textbox>
                  <w:txbxContent>
                    <w:p w:rsidR="00F9436B" w:rsidRPr="00C14AC1" w:rsidRDefault="00F9436B" w:rsidP="00817FA9">
                      <w:pPr>
                        <w:rPr>
                          <w:sz w:val="2"/>
                        </w:rPr>
                      </w:pPr>
                    </w:p>
                    <w:p w:rsidR="00F9436B" w:rsidRPr="00144250" w:rsidRDefault="00F9436B" w:rsidP="00817FA9">
                      <w:pPr>
                        <w:jc w:val="center"/>
                        <w:rPr>
                          <w:rFonts w:ascii="Verdana" w:hAnsi="Verdana" w:cs="Arial"/>
                          <w:sz w:val="16"/>
                          <w:szCs w:val="16"/>
                        </w:rPr>
                      </w:pPr>
                      <w:r>
                        <w:rPr>
                          <w:rFonts w:ascii="Verdana" w:hAnsi="Verdana" w:cs="Arial"/>
                          <w:sz w:val="16"/>
                          <w:szCs w:val="16"/>
                        </w:rPr>
                        <w:t>.................................................................</w:t>
                      </w:r>
                      <w:r w:rsidRPr="00144250">
                        <w:rPr>
                          <w:rFonts w:ascii="Verdana" w:hAnsi="Verdana" w:cs="Arial"/>
                          <w:sz w:val="16"/>
                          <w:szCs w:val="16"/>
                        </w:rPr>
                        <w:t>data i podpis osoby przyjmującej oświadczenie</w:t>
                      </w:r>
                    </w:p>
                  </w:txbxContent>
                </v:textbox>
              </v:shape>
            </w:pict>
          </mc:Fallback>
        </mc:AlternateContent>
      </w:r>
    </w:p>
    <w:p w:rsidR="00817FA9" w:rsidRDefault="00817FA9">
      <w:pPr>
        <w:spacing w:after="160" w:line="259" w:lineRule="auto"/>
        <w:rPr>
          <w:rStyle w:val="tekstdokbold"/>
          <w:rFonts w:ascii="Verdana" w:hAnsi="Verdana"/>
          <w:sz w:val="20"/>
          <w:szCs w:val="18"/>
        </w:rPr>
      </w:pPr>
    </w:p>
    <w:p w:rsidR="00817FA9" w:rsidRDefault="00817FA9">
      <w:pPr>
        <w:spacing w:after="160" w:line="259" w:lineRule="auto"/>
        <w:rPr>
          <w:rStyle w:val="tekstdokbold"/>
          <w:rFonts w:ascii="Verdana" w:hAnsi="Verdana"/>
          <w:sz w:val="20"/>
          <w:szCs w:val="18"/>
        </w:rPr>
      </w:pPr>
    </w:p>
    <w:p w:rsidR="00DD05DC" w:rsidRDefault="00DD05DC" w:rsidP="006F3D9A">
      <w:pPr>
        <w:spacing w:after="160" w:line="259" w:lineRule="auto"/>
        <w:jc w:val="center"/>
        <w:rPr>
          <w:rStyle w:val="tekstdokbold"/>
          <w:rFonts w:ascii="Verdana" w:hAnsi="Verdana"/>
          <w:sz w:val="20"/>
          <w:szCs w:val="18"/>
        </w:rPr>
      </w:pPr>
    </w:p>
    <w:p w:rsidR="00DD05DC" w:rsidRDefault="00DD05DC" w:rsidP="006F3D9A">
      <w:pPr>
        <w:spacing w:after="160" w:line="259" w:lineRule="auto"/>
        <w:jc w:val="center"/>
        <w:rPr>
          <w:rStyle w:val="tekstdokbold"/>
          <w:rFonts w:ascii="Verdana" w:hAnsi="Verdana"/>
          <w:sz w:val="20"/>
          <w:szCs w:val="18"/>
        </w:rPr>
      </w:pPr>
    </w:p>
    <w:p w:rsidR="00DD05DC" w:rsidRDefault="00DD05DC" w:rsidP="006F3D9A">
      <w:pPr>
        <w:spacing w:after="160" w:line="259" w:lineRule="auto"/>
        <w:jc w:val="center"/>
        <w:rPr>
          <w:rStyle w:val="tekstdokbold"/>
          <w:rFonts w:ascii="Verdana" w:hAnsi="Verdana"/>
          <w:sz w:val="20"/>
          <w:szCs w:val="18"/>
        </w:rPr>
      </w:pPr>
    </w:p>
    <w:p w:rsidR="006F3D9A" w:rsidRDefault="006F3D9A" w:rsidP="00DD05DC">
      <w:pPr>
        <w:spacing w:after="160" w:line="259" w:lineRule="auto"/>
        <w:jc w:val="center"/>
        <w:rPr>
          <w:rStyle w:val="tekstdokbold"/>
          <w:rFonts w:ascii="Verdana" w:hAnsi="Verdana"/>
          <w:sz w:val="20"/>
          <w:szCs w:val="18"/>
        </w:rPr>
      </w:pPr>
      <w:r>
        <w:rPr>
          <w:rStyle w:val="tekstdokbold"/>
          <w:rFonts w:ascii="Verdana" w:hAnsi="Verdana"/>
          <w:sz w:val="20"/>
          <w:szCs w:val="18"/>
        </w:rPr>
        <w:t>TOM III</w:t>
      </w:r>
    </w:p>
    <w:p w:rsidR="006F3D9A" w:rsidRDefault="006F3D9A" w:rsidP="006F3D9A">
      <w:pPr>
        <w:spacing w:after="160" w:line="259" w:lineRule="auto"/>
        <w:jc w:val="center"/>
        <w:rPr>
          <w:rStyle w:val="tekstdokbold"/>
          <w:rFonts w:ascii="Verdana" w:hAnsi="Verdana"/>
          <w:sz w:val="20"/>
          <w:szCs w:val="18"/>
        </w:rPr>
      </w:pPr>
      <w:r>
        <w:rPr>
          <w:rStyle w:val="tekstdokbold"/>
          <w:rFonts w:ascii="Verdana" w:hAnsi="Verdana"/>
          <w:sz w:val="20"/>
          <w:szCs w:val="18"/>
        </w:rPr>
        <w:t>Opis Przedmiotu Zamówienia</w:t>
      </w:r>
    </w:p>
    <w:p w:rsidR="00817FA9" w:rsidRDefault="00817FA9">
      <w:pPr>
        <w:spacing w:after="160" w:line="259" w:lineRule="auto"/>
        <w:rPr>
          <w:rStyle w:val="tekstdokbold"/>
          <w:rFonts w:ascii="Verdana" w:hAnsi="Verdana"/>
          <w:sz w:val="20"/>
          <w:szCs w:val="18"/>
        </w:rPr>
      </w:pPr>
    </w:p>
    <w:p w:rsidR="00817FA9" w:rsidRDefault="00817FA9">
      <w:pPr>
        <w:spacing w:after="160" w:line="259" w:lineRule="auto"/>
        <w:rPr>
          <w:rStyle w:val="tekstdokbold"/>
          <w:rFonts w:ascii="Verdana" w:hAnsi="Verdana"/>
          <w:sz w:val="20"/>
          <w:szCs w:val="18"/>
        </w:rPr>
      </w:pPr>
    </w:p>
    <w:p w:rsidR="00817FA9" w:rsidRDefault="00817FA9">
      <w:pPr>
        <w:spacing w:after="160" w:line="259" w:lineRule="auto"/>
        <w:rPr>
          <w:rStyle w:val="tekstdokbold"/>
          <w:rFonts w:ascii="Verdana" w:hAnsi="Verdana"/>
          <w:sz w:val="20"/>
          <w:szCs w:val="18"/>
        </w:rPr>
      </w:pPr>
    </w:p>
    <w:p w:rsidR="00817FA9" w:rsidRDefault="00817FA9">
      <w:pPr>
        <w:spacing w:after="160" w:line="259" w:lineRule="auto"/>
        <w:rPr>
          <w:rStyle w:val="tekstdokbold"/>
          <w:rFonts w:ascii="Verdana" w:hAnsi="Verdana"/>
          <w:sz w:val="20"/>
          <w:szCs w:val="18"/>
        </w:rPr>
      </w:pPr>
    </w:p>
    <w:p w:rsidR="00817FA9" w:rsidRDefault="00817FA9">
      <w:pPr>
        <w:spacing w:after="160" w:line="259" w:lineRule="auto"/>
        <w:rPr>
          <w:rStyle w:val="tekstdokbold"/>
          <w:rFonts w:ascii="Verdana" w:hAnsi="Verdana"/>
          <w:sz w:val="20"/>
          <w:szCs w:val="18"/>
        </w:rPr>
      </w:pPr>
    </w:p>
    <w:p w:rsidR="00817FA9" w:rsidRDefault="00817FA9">
      <w:pPr>
        <w:spacing w:after="160" w:line="259" w:lineRule="auto"/>
        <w:rPr>
          <w:rStyle w:val="tekstdokbold"/>
          <w:rFonts w:ascii="Verdana" w:hAnsi="Verdana"/>
          <w:sz w:val="20"/>
          <w:szCs w:val="18"/>
        </w:rPr>
      </w:pPr>
    </w:p>
    <w:p w:rsidR="00817FA9" w:rsidRDefault="00817FA9">
      <w:pPr>
        <w:spacing w:after="160" w:line="259" w:lineRule="auto"/>
        <w:rPr>
          <w:rStyle w:val="tekstdokbold"/>
          <w:rFonts w:ascii="Verdana" w:hAnsi="Verdana"/>
          <w:sz w:val="20"/>
          <w:szCs w:val="18"/>
        </w:rPr>
      </w:pPr>
    </w:p>
    <w:p w:rsidR="006F3D9A" w:rsidRDefault="006F3D9A">
      <w:pPr>
        <w:spacing w:after="160" w:line="259" w:lineRule="auto"/>
        <w:rPr>
          <w:rStyle w:val="tekstdokbold"/>
          <w:rFonts w:ascii="Verdana" w:hAnsi="Verdana"/>
          <w:sz w:val="20"/>
          <w:szCs w:val="18"/>
        </w:rPr>
      </w:pPr>
    </w:p>
    <w:p w:rsidR="006F3D9A" w:rsidRDefault="006F3D9A">
      <w:pPr>
        <w:spacing w:after="160" w:line="259" w:lineRule="auto"/>
        <w:rPr>
          <w:rStyle w:val="tekstdokbold"/>
          <w:rFonts w:ascii="Verdana" w:hAnsi="Verdana"/>
          <w:sz w:val="20"/>
          <w:szCs w:val="18"/>
        </w:rPr>
      </w:pPr>
    </w:p>
    <w:p w:rsidR="006F3D9A" w:rsidRDefault="006F3D9A">
      <w:pPr>
        <w:spacing w:after="160" w:line="259" w:lineRule="auto"/>
        <w:rPr>
          <w:rStyle w:val="tekstdokbold"/>
          <w:rFonts w:ascii="Verdana" w:hAnsi="Verdana"/>
          <w:sz w:val="20"/>
          <w:szCs w:val="18"/>
        </w:rPr>
      </w:pPr>
    </w:p>
    <w:p w:rsidR="006F3D9A" w:rsidRDefault="006F3D9A">
      <w:pPr>
        <w:spacing w:after="160" w:line="259" w:lineRule="auto"/>
        <w:rPr>
          <w:rStyle w:val="tekstdokbold"/>
          <w:rFonts w:ascii="Verdana" w:hAnsi="Verdana"/>
          <w:sz w:val="20"/>
          <w:szCs w:val="18"/>
        </w:rPr>
      </w:pPr>
    </w:p>
    <w:p w:rsidR="006F3D9A" w:rsidRDefault="006F3D9A">
      <w:pPr>
        <w:spacing w:after="160" w:line="259" w:lineRule="auto"/>
        <w:rPr>
          <w:rStyle w:val="tekstdokbold"/>
          <w:rFonts w:ascii="Verdana" w:hAnsi="Verdana"/>
          <w:sz w:val="20"/>
          <w:szCs w:val="18"/>
        </w:rPr>
      </w:pPr>
    </w:p>
    <w:p w:rsidR="006F3D9A" w:rsidRDefault="006F3D9A">
      <w:pPr>
        <w:spacing w:after="160" w:line="259" w:lineRule="auto"/>
        <w:rPr>
          <w:rStyle w:val="tekstdokbold"/>
          <w:rFonts w:ascii="Verdana" w:hAnsi="Verdana"/>
          <w:sz w:val="20"/>
          <w:szCs w:val="18"/>
        </w:rPr>
      </w:pPr>
    </w:p>
    <w:p w:rsidR="006F3D9A" w:rsidRDefault="006F3D9A">
      <w:pPr>
        <w:spacing w:after="160" w:line="259" w:lineRule="auto"/>
        <w:rPr>
          <w:rStyle w:val="tekstdokbold"/>
          <w:rFonts w:ascii="Verdana" w:hAnsi="Verdana"/>
          <w:sz w:val="20"/>
          <w:szCs w:val="18"/>
        </w:rPr>
      </w:pPr>
    </w:p>
    <w:p w:rsidR="006F3D9A" w:rsidRDefault="006F3D9A">
      <w:pPr>
        <w:spacing w:after="160" w:line="259" w:lineRule="auto"/>
        <w:rPr>
          <w:rStyle w:val="tekstdokbold"/>
          <w:rFonts w:ascii="Verdana" w:hAnsi="Verdana"/>
          <w:sz w:val="20"/>
          <w:szCs w:val="18"/>
        </w:rPr>
      </w:pPr>
    </w:p>
    <w:p w:rsidR="006F3D9A" w:rsidRDefault="006F3D9A">
      <w:pPr>
        <w:spacing w:after="160" w:line="259" w:lineRule="auto"/>
        <w:rPr>
          <w:rStyle w:val="tekstdokbold"/>
          <w:rFonts w:ascii="Verdana" w:hAnsi="Verdana"/>
          <w:sz w:val="20"/>
          <w:szCs w:val="18"/>
        </w:rPr>
      </w:pPr>
    </w:p>
    <w:p w:rsidR="006F3D9A" w:rsidRDefault="006F3D9A">
      <w:pPr>
        <w:spacing w:after="160" w:line="259" w:lineRule="auto"/>
        <w:rPr>
          <w:rStyle w:val="tekstdokbold"/>
          <w:rFonts w:ascii="Verdana" w:hAnsi="Verdana"/>
          <w:sz w:val="20"/>
          <w:szCs w:val="18"/>
        </w:rPr>
      </w:pPr>
    </w:p>
    <w:p w:rsidR="006F3D9A" w:rsidRDefault="006F3D9A">
      <w:pPr>
        <w:spacing w:after="160" w:line="259" w:lineRule="auto"/>
        <w:rPr>
          <w:rStyle w:val="tekstdokbold"/>
          <w:rFonts w:ascii="Verdana" w:hAnsi="Verdana"/>
          <w:sz w:val="20"/>
          <w:szCs w:val="18"/>
        </w:rPr>
      </w:pPr>
    </w:p>
    <w:p w:rsidR="006F3D9A" w:rsidRDefault="006F3D9A">
      <w:pPr>
        <w:spacing w:after="160" w:line="259" w:lineRule="auto"/>
        <w:rPr>
          <w:rStyle w:val="tekstdokbold"/>
          <w:rFonts w:ascii="Verdana" w:hAnsi="Verdana"/>
          <w:sz w:val="20"/>
          <w:szCs w:val="18"/>
        </w:rPr>
      </w:pPr>
    </w:p>
    <w:p w:rsidR="006F3D9A" w:rsidRDefault="006F3D9A">
      <w:pPr>
        <w:spacing w:after="160" w:line="259" w:lineRule="auto"/>
        <w:rPr>
          <w:rStyle w:val="tekstdokbold"/>
          <w:rFonts w:ascii="Verdana" w:hAnsi="Verdana"/>
          <w:sz w:val="20"/>
          <w:szCs w:val="18"/>
        </w:rPr>
      </w:pPr>
    </w:p>
    <w:p w:rsidR="006F3D9A" w:rsidRDefault="006F3D9A">
      <w:pPr>
        <w:spacing w:after="160" w:line="259" w:lineRule="auto"/>
        <w:rPr>
          <w:rStyle w:val="tekstdokbold"/>
          <w:rFonts w:ascii="Verdana" w:hAnsi="Verdana"/>
          <w:sz w:val="20"/>
          <w:szCs w:val="18"/>
        </w:rPr>
      </w:pPr>
    </w:p>
    <w:p w:rsidR="006F3D9A" w:rsidRDefault="006F3D9A">
      <w:pPr>
        <w:spacing w:after="160" w:line="259" w:lineRule="auto"/>
        <w:rPr>
          <w:rStyle w:val="tekstdokbold"/>
          <w:rFonts w:ascii="Verdana" w:hAnsi="Verdana"/>
          <w:sz w:val="20"/>
          <w:szCs w:val="18"/>
        </w:rPr>
      </w:pPr>
    </w:p>
    <w:p w:rsidR="006F3D9A" w:rsidRDefault="006F3D9A">
      <w:pPr>
        <w:spacing w:after="160" w:line="259" w:lineRule="auto"/>
        <w:rPr>
          <w:rStyle w:val="tekstdokbold"/>
          <w:rFonts w:ascii="Verdana" w:hAnsi="Verdana"/>
          <w:sz w:val="20"/>
          <w:szCs w:val="18"/>
        </w:rPr>
      </w:pPr>
    </w:p>
    <w:p w:rsidR="006F3D9A" w:rsidRDefault="006F3D9A">
      <w:pPr>
        <w:spacing w:after="160" w:line="259" w:lineRule="auto"/>
        <w:rPr>
          <w:rStyle w:val="tekstdokbold"/>
          <w:rFonts w:ascii="Verdana" w:hAnsi="Verdana"/>
          <w:sz w:val="20"/>
          <w:szCs w:val="18"/>
        </w:rPr>
      </w:pPr>
    </w:p>
    <w:p w:rsidR="006F3D9A" w:rsidRDefault="006F3D9A">
      <w:pPr>
        <w:spacing w:after="160" w:line="259" w:lineRule="auto"/>
        <w:rPr>
          <w:rStyle w:val="tekstdokbold"/>
          <w:rFonts w:ascii="Verdana" w:hAnsi="Verdana"/>
          <w:sz w:val="20"/>
          <w:szCs w:val="18"/>
        </w:rPr>
      </w:pPr>
    </w:p>
    <w:p w:rsidR="006F3D9A" w:rsidRPr="006F3D9A" w:rsidRDefault="006F3D9A" w:rsidP="00DB3B6C">
      <w:pPr>
        <w:tabs>
          <w:tab w:val="left" w:pos="1162"/>
        </w:tabs>
        <w:autoSpaceDE w:val="0"/>
        <w:autoSpaceDN w:val="0"/>
        <w:adjustRightInd w:val="0"/>
        <w:spacing w:before="120" w:after="120" w:line="360" w:lineRule="auto"/>
        <w:contextualSpacing/>
        <w:rPr>
          <w:rFonts w:ascii="Arial" w:hAnsi="Arial" w:cs="Arial"/>
          <w:b/>
          <w:kern w:val="32"/>
          <w:sz w:val="20"/>
          <w:szCs w:val="20"/>
        </w:rPr>
      </w:pPr>
    </w:p>
    <w:p w:rsidR="006F3D9A" w:rsidRPr="006F3D9A" w:rsidRDefault="006F3D9A" w:rsidP="006F3D9A">
      <w:pPr>
        <w:tabs>
          <w:tab w:val="left" w:pos="1162"/>
        </w:tabs>
        <w:autoSpaceDE w:val="0"/>
        <w:autoSpaceDN w:val="0"/>
        <w:adjustRightInd w:val="0"/>
        <w:spacing w:before="120" w:after="120" w:line="360" w:lineRule="auto"/>
        <w:contextualSpacing/>
        <w:jc w:val="center"/>
        <w:rPr>
          <w:rFonts w:ascii="Arial" w:hAnsi="Arial" w:cs="Arial"/>
          <w:sz w:val="20"/>
          <w:szCs w:val="20"/>
        </w:rPr>
      </w:pPr>
      <w:r w:rsidRPr="006F3D9A">
        <w:rPr>
          <w:rFonts w:ascii="Arial" w:hAnsi="Arial" w:cs="Arial"/>
          <w:sz w:val="20"/>
          <w:szCs w:val="20"/>
        </w:rPr>
        <w:t xml:space="preserve"> </w:t>
      </w:r>
    </w:p>
    <w:p w:rsidR="006F3D9A" w:rsidRPr="006F3D9A" w:rsidRDefault="006F3D9A" w:rsidP="006F3D9A">
      <w:pPr>
        <w:jc w:val="center"/>
        <w:rPr>
          <w:rFonts w:ascii="Arial" w:hAnsi="Arial" w:cs="Arial"/>
          <w:b/>
          <w:kern w:val="32"/>
        </w:rPr>
      </w:pPr>
    </w:p>
    <w:p w:rsidR="00DB3B6C" w:rsidRDefault="00DB3B6C" w:rsidP="006F3D9A">
      <w:pPr>
        <w:jc w:val="center"/>
        <w:rPr>
          <w:rFonts w:ascii="Verdana" w:hAnsi="Verdana" w:cs="Tahoma"/>
          <w:b/>
          <w:bCs/>
          <w:color w:val="000000"/>
          <w:sz w:val="20"/>
          <w:szCs w:val="20"/>
          <w:lang w:eastAsia="ar-SA"/>
        </w:rPr>
      </w:pPr>
    </w:p>
    <w:p w:rsidR="00DB3B6C" w:rsidRDefault="00DB3B6C" w:rsidP="00DD05DC">
      <w:pPr>
        <w:rPr>
          <w:rFonts w:ascii="Verdana" w:hAnsi="Verdana" w:cs="Tahoma"/>
          <w:b/>
          <w:bCs/>
          <w:color w:val="000000"/>
          <w:sz w:val="20"/>
          <w:szCs w:val="20"/>
          <w:lang w:eastAsia="ar-SA"/>
        </w:rPr>
      </w:pPr>
    </w:p>
    <w:p w:rsidR="00DB3B6C" w:rsidRDefault="00DB3B6C" w:rsidP="006F3D9A">
      <w:pPr>
        <w:jc w:val="center"/>
        <w:rPr>
          <w:rFonts w:ascii="Verdana" w:hAnsi="Verdana" w:cs="Tahoma"/>
          <w:b/>
          <w:bCs/>
          <w:color w:val="000000"/>
          <w:sz w:val="20"/>
          <w:szCs w:val="20"/>
          <w:lang w:eastAsia="ar-SA"/>
        </w:rPr>
      </w:pPr>
    </w:p>
    <w:p w:rsidR="00DB3B6C" w:rsidRDefault="00DB3B6C" w:rsidP="006F3D9A">
      <w:pPr>
        <w:jc w:val="center"/>
        <w:rPr>
          <w:rFonts w:ascii="Verdana" w:hAnsi="Verdana" w:cs="Tahoma"/>
          <w:b/>
          <w:bCs/>
          <w:color w:val="000000"/>
          <w:sz w:val="20"/>
          <w:szCs w:val="20"/>
          <w:lang w:eastAsia="ar-SA"/>
        </w:rPr>
      </w:pPr>
    </w:p>
    <w:p w:rsidR="006F3D9A" w:rsidRPr="006F3D9A" w:rsidRDefault="006F3D9A" w:rsidP="006F3D9A">
      <w:pPr>
        <w:jc w:val="center"/>
        <w:rPr>
          <w:rFonts w:ascii="Arial" w:hAnsi="Arial" w:cs="Arial"/>
          <w:b/>
          <w:kern w:val="32"/>
        </w:rPr>
      </w:pPr>
      <w:r w:rsidRPr="006F3D9A">
        <w:rPr>
          <w:rFonts w:ascii="Verdana" w:hAnsi="Verdana" w:cs="Tahoma"/>
          <w:b/>
          <w:bCs/>
          <w:color w:val="000000"/>
          <w:sz w:val="20"/>
          <w:szCs w:val="20"/>
          <w:lang w:eastAsia="ar-SA"/>
        </w:rPr>
        <w:t>OPIS PRZEDMIOTU ZAMÓWIENIA</w:t>
      </w:r>
    </w:p>
    <w:p w:rsidR="006F3D9A" w:rsidRPr="006F3D9A" w:rsidRDefault="006F3D9A" w:rsidP="006F3D9A">
      <w:pPr>
        <w:spacing w:line="360" w:lineRule="auto"/>
        <w:rPr>
          <w:rFonts w:ascii="Verdana" w:hAnsi="Verdana" w:cs="Tahoma"/>
          <w:color w:val="000000"/>
          <w:sz w:val="20"/>
          <w:szCs w:val="20"/>
        </w:rPr>
      </w:pPr>
    </w:p>
    <w:p w:rsidR="006F3D9A" w:rsidRPr="006F3D9A" w:rsidRDefault="006F3D9A" w:rsidP="006F3D9A">
      <w:pPr>
        <w:spacing w:line="360" w:lineRule="auto"/>
        <w:rPr>
          <w:rFonts w:ascii="Verdana" w:hAnsi="Verdana" w:cs="Tahoma"/>
          <w:color w:val="000000"/>
          <w:sz w:val="20"/>
          <w:szCs w:val="20"/>
        </w:rPr>
      </w:pPr>
    </w:p>
    <w:p w:rsidR="006F3D9A" w:rsidRPr="006F3D9A" w:rsidRDefault="006F3D9A" w:rsidP="006F3D9A">
      <w:pPr>
        <w:spacing w:line="360" w:lineRule="auto"/>
        <w:rPr>
          <w:rFonts w:ascii="Verdana" w:hAnsi="Verdana" w:cs="Tahoma"/>
          <w:color w:val="000000"/>
          <w:sz w:val="20"/>
          <w:szCs w:val="20"/>
        </w:rPr>
      </w:pPr>
    </w:p>
    <w:p w:rsidR="006F3D9A" w:rsidRPr="006F3D9A" w:rsidRDefault="006F3D9A" w:rsidP="006F3D9A">
      <w:pPr>
        <w:spacing w:line="360" w:lineRule="auto"/>
        <w:rPr>
          <w:rFonts w:ascii="Verdana" w:hAnsi="Verdana" w:cs="Tahoma"/>
          <w:color w:val="000000"/>
          <w:sz w:val="20"/>
          <w:szCs w:val="20"/>
        </w:rPr>
      </w:pPr>
    </w:p>
    <w:p w:rsidR="006F3D9A" w:rsidRPr="006F3D9A" w:rsidRDefault="006F3D9A" w:rsidP="006F3D9A">
      <w:pPr>
        <w:keepNext/>
        <w:keepLines/>
        <w:shd w:val="clear" w:color="auto" w:fill="FFFFFF"/>
        <w:spacing w:line="360" w:lineRule="auto"/>
        <w:ind w:left="1410" w:hanging="1410"/>
        <w:jc w:val="center"/>
        <w:rPr>
          <w:rFonts w:ascii="Verdana" w:hAnsi="Verdana" w:cs="Tahoma"/>
          <w:color w:val="000000"/>
          <w:sz w:val="20"/>
          <w:szCs w:val="20"/>
        </w:rPr>
      </w:pPr>
      <w:r w:rsidRPr="006F3D9A">
        <w:rPr>
          <w:rFonts w:ascii="Verdana" w:hAnsi="Verdana" w:cs="Tahoma"/>
          <w:color w:val="000000"/>
          <w:sz w:val="20"/>
          <w:szCs w:val="20"/>
        </w:rPr>
        <w:t>Zamówienie jest realizowane w ramach projektu:</w:t>
      </w:r>
    </w:p>
    <w:p w:rsidR="006F3D9A" w:rsidRPr="006F3D9A" w:rsidRDefault="006F3D9A" w:rsidP="006F3D9A">
      <w:pPr>
        <w:keepNext/>
        <w:keepLines/>
        <w:shd w:val="clear" w:color="auto" w:fill="FFFFFF"/>
        <w:spacing w:line="360" w:lineRule="auto"/>
        <w:ind w:left="1410" w:hanging="1410"/>
        <w:jc w:val="both"/>
        <w:rPr>
          <w:rFonts w:ascii="Verdana" w:hAnsi="Verdana" w:cs="Tahoma"/>
          <w:b/>
          <w:color w:val="000000"/>
          <w:sz w:val="20"/>
          <w:szCs w:val="20"/>
        </w:rPr>
      </w:pPr>
      <w:r w:rsidRPr="006F3D9A">
        <w:rPr>
          <w:rFonts w:ascii="Verdana" w:hAnsi="Verdana" w:cs="Tahoma"/>
          <w:color w:val="000000"/>
          <w:sz w:val="20"/>
          <w:szCs w:val="20"/>
        </w:rPr>
        <w:t>„</w:t>
      </w:r>
      <w:r w:rsidRPr="006F3D9A">
        <w:rPr>
          <w:rFonts w:ascii="Verdana" w:hAnsi="Verdana" w:cs="Tahoma"/>
          <w:b/>
          <w:color w:val="000000"/>
          <w:sz w:val="20"/>
          <w:szCs w:val="20"/>
        </w:rPr>
        <w:t xml:space="preserve">Opracowanie standardów obsługi interesanta w sądownictwie powszechnym”. </w:t>
      </w:r>
    </w:p>
    <w:p w:rsidR="006F3D9A" w:rsidRPr="006F3D9A" w:rsidRDefault="006F3D9A" w:rsidP="006F3D9A">
      <w:pPr>
        <w:keepNext/>
        <w:keepLines/>
        <w:shd w:val="clear" w:color="auto" w:fill="FFFFFF"/>
        <w:spacing w:line="360" w:lineRule="auto"/>
        <w:ind w:left="1410" w:hanging="1410"/>
        <w:jc w:val="both"/>
        <w:rPr>
          <w:rFonts w:ascii="Verdana" w:hAnsi="Verdana" w:cs="Tahoma"/>
          <w:color w:val="000000"/>
          <w:sz w:val="20"/>
          <w:szCs w:val="20"/>
        </w:rPr>
      </w:pPr>
      <w:r w:rsidRPr="006F3D9A">
        <w:rPr>
          <w:rFonts w:ascii="Verdana" w:hAnsi="Verdana" w:cs="Tahoma"/>
          <w:color w:val="000000"/>
          <w:sz w:val="20"/>
          <w:szCs w:val="20"/>
        </w:rPr>
        <w:t xml:space="preserve">Zamówienie jest </w:t>
      </w:r>
      <w:r w:rsidRPr="006F3D9A">
        <w:rPr>
          <w:rFonts w:ascii="Verdana" w:hAnsi="Verdana" w:cs="Tahoma"/>
          <w:b/>
          <w:color w:val="000000"/>
          <w:sz w:val="20"/>
          <w:szCs w:val="20"/>
        </w:rPr>
        <w:t xml:space="preserve"> </w:t>
      </w:r>
      <w:r w:rsidRPr="006F3D9A">
        <w:rPr>
          <w:rFonts w:ascii="Verdana" w:hAnsi="Verdana" w:cs="Tahoma"/>
          <w:color w:val="000000"/>
          <w:sz w:val="20"/>
          <w:szCs w:val="20"/>
        </w:rPr>
        <w:t>współfinansowane ze środków europejskich oraz środków krajowych.</w:t>
      </w:r>
    </w:p>
    <w:p w:rsidR="006F3D9A" w:rsidRPr="006F3D9A" w:rsidRDefault="006F3D9A" w:rsidP="006F3D9A">
      <w:pPr>
        <w:spacing w:line="360" w:lineRule="auto"/>
        <w:rPr>
          <w:rFonts w:ascii="Verdana" w:hAnsi="Verdana" w:cs="Tahoma"/>
          <w:color w:val="000000"/>
          <w:sz w:val="20"/>
          <w:szCs w:val="20"/>
        </w:rPr>
      </w:pPr>
    </w:p>
    <w:p w:rsidR="006F3D9A" w:rsidRPr="006F3D9A" w:rsidRDefault="006F3D9A" w:rsidP="006F3D9A">
      <w:pPr>
        <w:spacing w:line="360" w:lineRule="auto"/>
        <w:rPr>
          <w:rFonts w:ascii="Verdana" w:hAnsi="Verdana" w:cs="Tahoma"/>
          <w:color w:val="000000"/>
          <w:sz w:val="20"/>
          <w:szCs w:val="20"/>
        </w:rPr>
      </w:pPr>
    </w:p>
    <w:p w:rsidR="006F3D9A" w:rsidRPr="006F3D9A" w:rsidRDefault="006F3D9A" w:rsidP="006F3D9A">
      <w:pPr>
        <w:spacing w:line="360" w:lineRule="auto"/>
        <w:rPr>
          <w:rFonts w:ascii="Verdana" w:hAnsi="Verdana" w:cs="Tahoma"/>
          <w:color w:val="000000"/>
          <w:sz w:val="20"/>
          <w:szCs w:val="20"/>
        </w:rPr>
      </w:pPr>
    </w:p>
    <w:p w:rsidR="006F3D9A" w:rsidRPr="006F3D9A" w:rsidRDefault="006F3D9A" w:rsidP="006F3D9A">
      <w:pPr>
        <w:spacing w:line="360" w:lineRule="auto"/>
        <w:jc w:val="both"/>
        <w:rPr>
          <w:rFonts w:ascii="Verdana" w:hAnsi="Verdana" w:cs="Tahoma"/>
          <w:sz w:val="20"/>
          <w:szCs w:val="20"/>
        </w:rPr>
      </w:pPr>
      <w:r w:rsidRPr="006F3D9A">
        <w:rPr>
          <w:rFonts w:ascii="Verdana" w:hAnsi="Verdana" w:cs="Tahoma"/>
          <w:sz w:val="20"/>
          <w:szCs w:val="20"/>
        </w:rPr>
        <w:t xml:space="preserve">PROGRAM OPERACYJNY WIEDZA EDUKACJA ROZWÓJ, Numer i nazwa Osi priorytetowej: II. Efektywne polityki publiczne dla rynku pracy, gospodarki i edukacji 1.2, Numer                      i nazwa Działania: 2.17 Skuteczny wymiar sprawiedliwości </w:t>
      </w:r>
    </w:p>
    <w:p w:rsidR="006F3D9A" w:rsidRPr="006F3D9A" w:rsidRDefault="006F3D9A" w:rsidP="006F3D9A">
      <w:pPr>
        <w:spacing w:line="360" w:lineRule="auto"/>
        <w:jc w:val="both"/>
        <w:rPr>
          <w:rFonts w:ascii="Verdana" w:hAnsi="Verdana" w:cs="Tahoma"/>
          <w:sz w:val="20"/>
          <w:szCs w:val="20"/>
        </w:rPr>
      </w:pPr>
    </w:p>
    <w:p w:rsidR="006F3D9A" w:rsidRPr="006F3D9A" w:rsidRDefault="006F3D9A" w:rsidP="006F3D9A">
      <w:pPr>
        <w:spacing w:line="360" w:lineRule="auto"/>
        <w:rPr>
          <w:rFonts w:ascii="Verdana" w:hAnsi="Verdana" w:cs="Tahoma"/>
          <w:color w:val="000000"/>
          <w:sz w:val="20"/>
          <w:szCs w:val="20"/>
        </w:rPr>
      </w:pPr>
    </w:p>
    <w:p w:rsidR="006F3D9A" w:rsidRPr="006F3D9A" w:rsidRDefault="006F3D9A" w:rsidP="006F3D9A">
      <w:pPr>
        <w:spacing w:line="360" w:lineRule="auto"/>
        <w:rPr>
          <w:rFonts w:ascii="Verdana" w:hAnsi="Verdana" w:cs="Tahoma"/>
          <w:color w:val="000000"/>
          <w:sz w:val="20"/>
          <w:szCs w:val="20"/>
        </w:rPr>
      </w:pPr>
    </w:p>
    <w:p w:rsidR="006F3D9A" w:rsidRPr="006F3D9A" w:rsidRDefault="006F3D9A" w:rsidP="006F3D9A">
      <w:pPr>
        <w:spacing w:line="360" w:lineRule="auto"/>
        <w:rPr>
          <w:rFonts w:ascii="Verdana" w:hAnsi="Verdana" w:cs="Tahoma"/>
          <w:color w:val="000000"/>
          <w:sz w:val="20"/>
          <w:szCs w:val="20"/>
        </w:rPr>
      </w:pPr>
    </w:p>
    <w:p w:rsidR="006F3D9A" w:rsidRPr="006F3D9A" w:rsidRDefault="006F3D9A" w:rsidP="006F3D9A">
      <w:pPr>
        <w:spacing w:line="360" w:lineRule="auto"/>
        <w:rPr>
          <w:rFonts w:ascii="Verdana" w:hAnsi="Verdana" w:cs="Tahoma"/>
          <w:color w:val="000000"/>
          <w:sz w:val="20"/>
          <w:szCs w:val="20"/>
        </w:rPr>
      </w:pPr>
    </w:p>
    <w:p w:rsidR="006F3D9A" w:rsidRPr="006F3D9A" w:rsidRDefault="006F3D9A" w:rsidP="006F3D9A">
      <w:pPr>
        <w:spacing w:line="360" w:lineRule="auto"/>
        <w:rPr>
          <w:rFonts w:ascii="Verdana" w:hAnsi="Verdana" w:cs="Tahoma"/>
          <w:color w:val="000000"/>
          <w:sz w:val="20"/>
          <w:szCs w:val="20"/>
        </w:rPr>
      </w:pPr>
    </w:p>
    <w:p w:rsidR="006F3D9A" w:rsidRPr="006F3D9A" w:rsidRDefault="006F3D9A" w:rsidP="006F3D9A">
      <w:pPr>
        <w:spacing w:line="360" w:lineRule="auto"/>
        <w:rPr>
          <w:rFonts w:ascii="Verdana" w:hAnsi="Verdana" w:cs="Tahoma"/>
          <w:color w:val="000000"/>
          <w:sz w:val="20"/>
          <w:szCs w:val="20"/>
        </w:rPr>
      </w:pPr>
    </w:p>
    <w:p w:rsidR="006F3D9A" w:rsidRPr="006F3D9A" w:rsidRDefault="006F3D9A" w:rsidP="006F3D9A">
      <w:pPr>
        <w:spacing w:line="360" w:lineRule="auto"/>
        <w:rPr>
          <w:rFonts w:ascii="Verdana" w:hAnsi="Verdana" w:cs="Tahoma"/>
          <w:color w:val="000000"/>
          <w:sz w:val="20"/>
          <w:szCs w:val="20"/>
        </w:rPr>
      </w:pPr>
    </w:p>
    <w:p w:rsidR="006F3D9A" w:rsidRPr="006F3D9A" w:rsidRDefault="006F3D9A" w:rsidP="006F3D9A">
      <w:pPr>
        <w:spacing w:line="360" w:lineRule="auto"/>
        <w:rPr>
          <w:rFonts w:ascii="Verdana" w:hAnsi="Verdana" w:cs="Tahoma"/>
          <w:color w:val="000000"/>
          <w:sz w:val="20"/>
          <w:szCs w:val="20"/>
        </w:rPr>
      </w:pPr>
    </w:p>
    <w:p w:rsidR="006F3D9A" w:rsidRPr="006F3D9A" w:rsidRDefault="006F3D9A" w:rsidP="006F3D9A">
      <w:pPr>
        <w:spacing w:line="360" w:lineRule="auto"/>
        <w:rPr>
          <w:rFonts w:ascii="Verdana" w:hAnsi="Verdana" w:cs="Tahoma"/>
          <w:color w:val="000000"/>
          <w:sz w:val="20"/>
          <w:szCs w:val="20"/>
        </w:rPr>
      </w:pPr>
    </w:p>
    <w:p w:rsidR="006F3D9A" w:rsidRPr="006F3D9A" w:rsidRDefault="006F3D9A" w:rsidP="006F3D9A">
      <w:pPr>
        <w:spacing w:line="360" w:lineRule="auto"/>
        <w:rPr>
          <w:rFonts w:ascii="Verdana" w:hAnsi="Verdana" w:cs="Tahoma"/>
          <w:color w:val="000000"/>
          <w:sz w:val="20"/>
          <w:szCs w:val="20"/>
        </w:rPr>
      </w:pPr>
    </w:p>
    <w:p w:rsidR="006F3D9A" w:rsidRPr="006F3D9A" w:rsidRDefault="006F3D9A" w:rsidP="006F3D9A">
      <w:pPr>
        <w:spacing w:line="360" w:lineRule="auto"/>
        <w:rPr>
          <w:rFonts w:ascii="Verdana" w:hAnsi="Verdana" w:cs="Tahoma"/>
          <w:color w:val="000000"/>
          <w:sz w:val="20"/>
          <w:szCs w:val="20"/>
        </w:rPr>
      </w:pPr>
    </w:p>
    <w:p w:rsidR="006F3D9A" w:rsidRPr="006F3D9A" w:rsidRDefault="006F3D9A" w:rsidP="006F3D9A">
      <w:pPr>
        <w:spacing w:line="360" w:lineRule="auto"/>
        <w:rPr>
          <w:rFonts w:ascii="Verdana" w:hAnsi="Verdana" w:cs="Tahoma"/>
          <w:color w:val="000000"/>
          <w:sz w:val="20"/>
          <w:szCs w:val="20"/>
        </w:rPr>
      </w:pPr>
    </w:p>
    <w:p w:rsidR="006F3D9A" w:rsidRPr="006F3D9A" w:rsidRDefault="006F3D9A" w:rsidP="006F3D9A">
      <w:pPr>
        <w:spacing w:line="360" w:lineRule="auto"/>
        <w:rPr>
          <w:rFonts w:ascii="Verdana" w:hAnsi="Verdana" w:cs="Tahoma"/>
          <w:color w:val="000000"/>
          <w:sz w:val="20"/>
          <w:szCs w:val="20"/>
        </w:rPr>
      </w:pPr>
    </w:p>
    <w:p w:rsidR="006F3D9A" w:rsidRPr="006F3D9A" w:rsidRDefault="006F3D9A" w:rsidP="006F3D9A">
      <w:pPr>
        <w:spacing w:line="360" w:lineRule="auto"/>
        <w:rPr>
          <w:rFonts w:ascii="Verdana" w:hAnsi="Verdana" w:cs="Tahoma"/>
          <w:color w:val="000000"/>
          <w:sz w:val="20"/>
          <w:szCs w:val="20"/>
        </w:rPr>
      </w:pPr>
    </w:p>
    <w:p w:rsidR="006F3D9A" w:rsidRPr="006F3D9A" w:rsidRDefault="006F3D9A" w:rsidP="006F3D9A">
      <w:pPr>
        <w:spacing w:line="360" w:lineRule="auto"/>
        <w:rPr>
          <w:rFonts w:ascii="Verdana" w:hAnsi="Verdana" w:cs="Tahoma"/>
          <w:color w:val="000000"/>
          <w:sz w:val="20"/>
          <w:szCs w:val="20"/>
        </w:rPr>
      </w:pPr>
    </w:p>
    <w:p w:rsidR="006F3D9A" w:rsidRPr="006F3D9A" w:rsidRDefault="006F3D9A" w:rsidP="006F3D9A">
      <w:pPr>
        <w:spacing w:line="360" w:lineRule="auto"/>
        <w:jc w:val="both"/>
        <w:rPr>
          <w:rFonts w:ascii="Verdana" w:eastAsia="Calibri" w:hAnsi="Verdana" w:cs="Arial"/>
          <w:color w:val="000000"/>
          <w:sz w:val="20"/>
          <w:szCs w:val="20"/>
          <w:lang w:eastAsia="en-US"/>
        </w:rPr>
      </w:pPr>
    </w:p>
    <w:p w:rsidR="006F3D9A" w:rsidRPr="006F3D9A" w:rsidRDefault="006F3D9A" w:rsidP="006F3D9A">
      <w:pPr>
        <w:spacing w:line="360" w:lineRule="auto"/>
        <w:jc w:val="both"/>
        <w:rPr>
          <w:rFonts w:ascii="Verdana" w:eastAsia="Calibri" w:hAnsi="Verdana" w:cs="Arial"/>
          <w:color w:val="000000"/>
          <w:sz w:val="20"/>
          <w:szCs w:val="20"/>
          <w:lang w:eastAsia="en-US"/>
        </w:rPr>
      </w:pPr>
    </w:p>
    <w:p w:rsidR="006F3D9A" w:rsidRPr="006F3D9A" w:rsidRDefault="006F3D9A" w:rsidP="006F3D9A">
      <w:pPr>
        <w:spacing w:line="360" w:lineRule="auto"/>
        <w:jc w:val="both"/>
        <w:rPr>
          <w:rFonts w:ascii="Verdana" w:eastAsia="Calibri" w:hAnsi="Verdana" w:cs="Arial"/>
          <w:sz w:val="20"/>
          <w:szCs w:val="20"/>
        </w:rPr>
      </w:pPr>
      <w:r w:rsidRPr="006F3D9A">
        <w:rPr>
          <w:rFonts w:ascii="Verdana" w:hAnsi="Verdana" w:cs="Arial"/>
          <w:color w:val="000000"/>
          <w:sz w:val="20"/>
          <w:szCs w:val="20"/>
          <w:lang w:eastAsia="en-US"/>
        </w:rPr>
        <w:t xml:space="preserve">Głównym celem projektu jest usprawnienie procesów zarządzania i komunikacji                       w obszarze obsługi interesanta w sądownictwie powszechnym poprzez opracowanie katalogu usług i standardowych procedur obsługi interesanta, </w:t>
      </w:r>
      <w:r w:rsidRPr="006F3D9A">
        <w:rPr>
          <w:rFonts w:ascii="Verdana" w:eastAsia="Calibri" w:hAnsi="Verdana" w:cs="Arial"/>
          <w:sz w:val="20"/>
          <w:szCs w:val="20"/>
        </w:rPr>
        <w:t>oraz opracowanie koncepcji wdrożenia nowego modelu komunikacji opartego o standaryzację procesów i procedur obsługi interesanta w sądownictwie powszechnym.</w:t>
      </w:r>
      <w:r w:rsidRPr="006F3D9A">
        <w:rPr>
          <w:rFonts w:ascii="Verdana" w:hAnsi="Verdana" w:cs="Arial"/>
          <w:color w:val="000000"/>
          <w:sz w:val="20"/>
          <w:szCs w:val="20"/>
          <w:lang w:eastAsia="en-US"/>
        </w:rPr>
        <w:t xml:space="preserve"> Tym samym, celem projektu jest </w:t>
      </w:r>
      <w:r w:rsidRPr="006F3D9A">
        <w:rPr>
          <w:rFonts w:ascii="Verdana" w:eastAsia="Calibri" w:hAnsi="Verdana" w:cs="Arial"/>
          <w:sz w:val="20"/>
          <w:szCs w:val="20"/>
        </w:rPr>
        <w:t xml:space="preserve">zapobieżenie istniejącej dysproporcji, zarówno w sposobie obsługi interesantów, jak również w zakresie informacji przekazywanej interesantom przez poszczególne sądy. </w:t>
      </w:r>
    </w:p>
    <w:p w:rsidR="006F3D9A" w:rsidRPr="006F3D9A" w:rsidRDefault="006F3D9A" w:rsidP="006F3D9A">
      <w:pPr>
        <w:spacing w:line="360" w:lineRule="auto"/>
        <w:jc w:val="both"/>
        <w:rPr>
          <w:rFonts w:ascii="Verdana" w:eastAsia="Calibri" w:hAnsi="Verdana" w:cs="Arial"/>
          <w:sz w:val="20"/>
          <w:szCs w:val="20"/>
        </w:rPr>
      </w:pPr>
      <w:r w:rsidRPr="006F3D9A">
        <w:rPr>
          <w:rFonts w:ascii="Verdana" w:hAnsi="Verdana" w:cs="Arial"/>
          <w:color w:val="000000"/>
          <w:sz w:val="20"/>
          <w:szCs w:val="20"/>
          <w:lang w:eastAsia="en-US"/>
        </w:rPr>
        <w:t xml:space="preserve">Opracowanie jednolitych standardów służy wypracowaniu rozwiązań, które umożliwią obsługę interesanta przy uwzględnieniu tych samych standardów, procedur i usług świadczonych możliwie w ten sam sposób w każdym sądzie. </w:t>
      </w:r>
      <w:r w:rsidRPr="006F3D9A">
        <w:rPr>
          <w:rFonts w:ascii="Verdana" w:eastAsia="Calibri" w:hAnsi="Verdana" w:cs="Arial"/>
          <w:sz w:val="20"/>
          <w:szCs w:val="20"/>
        </w:rPr>
        <w:t xml:space="preserve">Standaryzacja usług świadczonych na rzecz interesantów w sposób bezpośredni wpłynie na podniesienie poziomu jakości obsługi interesantów. Zakłada się, że zwiększenie sprawności i  spójności działania pracowników sądów w dalszej perspektywie poprawi zadowolenie i postrzeganie sądownictwa przez obywateli. </w:t>
      </w:r>
    </w:p>
    <w:p w:rsidR="006F3D9A" w:rsidRPr="006F3D9A" w:rsidRDefault="006F3D9A" w:rsidP="006F3D9A">
      <w:pPr>
        <w:spacing w:line="360" w:lineRule="auto"/>
        <w:jc w:val="both"/>
        <w:rPr>
          <w:rFonts w:ascii="Verdana" w:eastAsia="Calibri" w:hAnsi="Verdana" w:cs="Arial"/>
          <w:sz w:val="20"/>
          <w:szCs w:val="20"/>
        </w:rPr>
      </w:pPr>
      <w:r w:rsidRPr="006F3D9A">
        <w:rPr>
          <w:rFonts w:ascii="Verdana" w:eastAsia="Calibri" w:hAnsi="Verdana" w:cs="Arial"/>
          <w:sz w:val="20"/>
          <w:szCs w:val="20"/>
        </w:rPr>
        <w:t xml:space="preserve">Przeprowadzenie badań jakościowych i ilościowych oraz wizyt studyjnych nie jest celem samym w sobie a stanowi jedynie narzędzie umożliwiające opracowanie głównych produktów projektu tj. standardów obsługi interesanta wraz katalogiem usług, kartami usług i ustandaryzowanymi procedurami, koncepcji biznesowej modelu funkcjonowania centralnych biur obsługi interesanta (dalej CBOI), studium wykonalności dla wdrożenia SOI oraz projektów aktów prawnych. </w:t>
      </w:r>
    </w:p>
    <w:p w:rsidR="006F3D9A" w:rsidRPr="006F3D9A" w:rsidRDefault="006F3D9A" w:rsidP="006F3D9A">
      <w:pPr>
        <w:spacing w:line="360" w:lineRule="auto"/>
        <w:jc w:val="both"/>
        <w:rPr>
          <w:rFonts w:ascii="Verdana" w:eastAsia="Calibri" w:hAnsi="Verdana" w:cs="Arial"/>
          <w:sz w:val="20"/>
          <w:szCs w:val="20"/>
        </w:rPr>
      </w:pPr>
      <w:r w:rsidRPr="006F3D9A">
        <w:rPr>
          <w:rFonts w:ascii="Verdana" w:eastAsia="Calibri" w:hAnsi="Verdana" w:cs="Arial"/>
          <w:sz w:val="20"/>
          <w:szCs w:val="20"/>
        </w:rPr>
        <w:t xml:space="preserve">Opracowany w ramach niniejszego projektu jednolity katalog usług z uwzględnieniem procedur i procesów realizowanych przez Biura Obsługi Interesanta (dalej BOI) stanowić będzie punkt wyjścia do rozważenia przez Ministerstwo Sprawiedliwości przystąpienia do realizacji kolejnego projektu dot. wdrożenia nowego modelu komunikacji opartego o standaryzację procesów i procedur obsługi interesanta w sądownictwie powszechnym (projekt zaplanowany do wykonania w ramach Programu Operacyjnego Wiedza Edukacja Rozwój, w latach 2017-2020). </w:t>
      </w:r>
    </w:p>
    <w:p w:rsidR="006F3D9A" w:rsidRPr="006F3D9A" w:rsidRDefault="006F3D9A" w:rsidP="006F3D9A">
      <w:pPr>
        <w:spacing w:line="360" w:lineRule="auto"/>
        <w:jc w:val="both"/>
        <w:rPr>
          <w:rFonts w:ascii="Verdana" w:eastAsia="Calibri" w:hAnsi="Verdana" w:cs="Arial"/>
          <w:sz w:val="20"/>
          <w:szCs w:val="20"/>
        </w:rPr>
      </w:pPr>
    </w:p>
    <w:p w:rsidR="006F3D9A" w:rsidRPr="006F3D9A" w:rsidRDefault="006F3D9A" w:rsidP="006F3D9A">
      <w:pPr>
        <w:spacing w:line="360" w:lineRule="auto"/>
        <w:jc w:val="both"/>
        <w:rPr>
          <w:lang w:eastAsia="en-US"/>
        </w:rPr>
      </w:pPr>
      <w:r w:rsidRPr="006F3D9A">
        <w:rPr>
          <w:rFonts w:ascii="Verdana" w:hAnsi="Verdana" w:cs="Arial"/>
          <w:b/>
          <w:color w:val="000000"/>
          <w:sz w:val="20"/>
          <w:szCs w:val="20"/>
          <w:lang w:eastAsia="en-US"/>
        </w:rPr>
        <w:t>Kod i nazwa według Wspólnego Słownika Zamówień (CPV)</w:t>
      </w:r>
    </w:p>
    <w:p w:rsidR="006F3D9A" w:rsidRPr="006F3D9A" w:rsidRDefault="006F3D9A" w:rsidP="006F3D9A">
      <w:pPr>
        <w:spacing w:line="312" w:lineRule="auto"/>
        <w:jc w:val="both"/>
        <w:rPr>
          <w:rFonts w:ascii="Verdana" w:hAnsi="Verdana"/>
          <w:sz w:val="20"/>
          <w:szCs w:val="20"/>
          <w:lang w:eastAsia="en-US"/>
        </w:rPr>
      </w:pPr>
      <w:r w:rsidRPr="006F3D9A">
        <w:rPr>
          <w:rFonts w:ascii="Verdana" w:hAnsi="Verdana"/>
          <w:sz w:val="20"/>
          <w:szCs w:val="20"/>
          <w:lang w:eastAsia="en-US"/>
        </w:rPr>
        <w:t>71241000-9 Studia wykonalności, usługi doradcze, analizy</w:t>
      </w:r>
    </w:p>
    <w:p w:rsidR="006F3D9A" w:rsidRPr="006F3D9A" w:rsidRDefault="006F3D9A" w:rsidP="006F3D9A">
      <w:pPr>
        <w:spacing w:line="312" w:lineRule="auto"/>
        <w:jc w:val="both"/>
        <w:rPr>
          <w:rFonts w:ascii="Verdana" w:hAnsi="Verdana"/>
          <w:sz w:val="20"/>
          <w:szCs w:val="20"/>
          <w:lang w:eastAsia="en-US"/>
        </w:rPr>
      </w:pPr>
      <w:r w:rsidRPr="006F3D9A">
        <w:rPr>
          <w:rFonts w:ascii="Verdana" w:hAnsi="Verdana"/>
          <w:sz w:val="20"/>
          <w:szCs w:val="20"/>
          <w:lang w:eastAsia="en-US"/>
        </w:rPr>
        <w:t>72221000-0 Usługi doradcze w zakresie analizy biznesowej</w:t>
      </w:r>
    </w:p>
    <w:p w:rsidR="006F3D9A" w:rsidRPr="006F3D9A" w:rsidRDefault="006F3D9A" w:rsidP="006F3D9A">
      <w:pPr>
        <w:spacing w:line="312" w:lineRule="auto"/>
        <w:jc w:val="both"/>
        <w:rPr>
          <w:rFonts w:ascii="Verdana" w:hAnsi="Verdana"/>
          <w:sz w:val="20"/>
          <w:szCs w:val="20"/>
          <w:lang w:eastAsia="en-US"/>
        </w:rPr>
      </w:pPr>
      <w:r w:rsidRPr="006F3D9A">
        <w:rPr>
          <w:rFonts w:ascii="Verdana" w:hAnsi="Verdana"/>
          <w:sz w:val="20"/>
          <w:szCs w:val="20"/>
          <w:lang w:eastAsia="en-US"/>
        </w:rPr>
        <w:t>79311200-9 Usługi przeprowadzania badań ankietowych</w:t>
      </w:r>
    </w:p>
    <w:p w:rsidR="006F3D9A" w:rsidRPr="006F3D9A" w:rsidRDefault="006F3D9A" w:rsidP="006F3D9A">
      <w:pPr>
        <w:spacing w:line="312" w:lineRule="auto"/>
        <w:jc w:val="both"/>
        <w:rPr>
          <w:rFonts w:ascii="Verdana" w:hAnsi="Verdana"/>
          <w:sz w:val="20"/>
          <w:szCs w:val="20"/>
          <w:lang w:eastAsia="en-US"/>
        </w:rPr>
      </w:pPr>
      <w:r w:rsidRPr="006F3D9A">
        <w:rPr>
          <w:rFonts w:ascii="Verdana" w:hAnsi="Verdana"/>
          <w:sz w:val="20"/>
          <w:szCs w:val="20"/>
          <w:lang w:eastAsia="en-US"/>
        </w:rPr>
        <w:t>79311210-2 Usługi prowadzenia ankiet telefonicznych</w:t>
      </w:r>
    </w:p>
    <w:p w:rsidR="006F3D9A" w:rsidRPr="006F3D9A" w:rsidRDefault="006F3D9A" w:rsidP="006F3D9A">
      <w:pPr>
        <w:spacing w:line="312" w:lineRule="auto"/>
        <w:jc w:val="both"/>
        <w:rPr>
          <w:rFonts w:ascii="Verdana" w:hAnsi="Verdana"/>
          <w:sz w:val="20"/>
          <w:szCs w:val="20"/>
          <w:lang w:eastAsia="en-US"/>
        </w:rPr>
      </w:pPr>
      <w:r w:rsidRPr="006F3D9A">
        <w:rPr>
          <w:rFonts w:ascii="Verdana" w:hAnsi="Verdana"/>
          <w:sz w:val="20"/>
          <w:szCs w:val="20"/>
          <w:lang w:eastAsia="en-US"/>
        </w:rPr>
        <w:t>79311300-0 Usługi analizy ankiet</w:t>
      </w:r>
    </w:p>
    <w:p w:rsidR="006F3D9A" w:rsidRPr="006F3D9A" w:rsidRDefault="006F3D9A" w:rsidP="006F3D9A">
      <w:pPr>
        <w:spacing w:line="360" w:lineRule="auto"/>
        <w:jc w:val="both"/>
        <w:rPr>
          <w:rFonts w:ascii="Verdana" w:eastAsia="Calibri" w:hAnsi="Verdana" w:cs="Arial"/>
          <w:b/>
          <w:sz w:val="20"/>
          <w:szCs w:val="20"/>
          <w:lang w:eastAsia="en-US"/>
        </w:rPr>
      </w:pPr>
    </w:p>
    <w:p w:rsidR="006F3D9A" w:rsidRPr="006F3D9A" w:rsidRDefault="006F3D9A" w:rsidP="006F3D9A">
      <w:pPr>
        <w:spacing w:line="360" w:lineRule="auto"/>
        <w:jc w:val="both"/>
        <w:rPr>
          <w:rFonts w:ascii="Verdana" w:hAnsi="Verdana" w:cs="Arial"/>
          <w:b/>
          <w:color w:val="000000"/>
          <w:sz w:val="20"/>
          <w:szCs w:val="20"/>
          <w:lang w:eastAsia="en-US"/>
        </w:rPr>
      </w:pPr>
      <w:r w:rsidRPr="006F3D9A">
        <w:rPr>
          <w:rFonts w:ascii="Verdana" w:hAnsi="Verdana" w:cs="Arial"/>
          <w:b/>
          <w:color w:val="000000"/>
          <w:sz w:val="20"/>
          <w:szCs w:val="20"/>
          <w:lang w:eastAsia="en-US"/>
        </w:rPr>
        <w:lastRenderedPageBreak/>
        <w:t>OPIS PRZEDMIOTU ZAMÓWIENIA (dalej OPZ):</w:t>
      </w:r>
    </w:p>
    <w:p w:rsidR="006F3D9A" w:rsidRPr="006F3D9A" w:rsidRDefault="006F3D9A" w:rsidP="006F3D9A">
      <w:pPr>
        <w:spacing w:line="360" w:lineRule="auto"/>
        <w:ind w:left="1080"/>
        <w:jc w:val="both"/>
        <w:rPr>
          <w:rFonts w:ascii="Verdana" w:hAnsi="Verdana" w:cs="Arial"/>
          <w:color w:val="000000"/>
          <w:sz w:val="20"/>
          <w:szCs w:val="20"/>
          <w:u w:val="single"/>
          <w:lang w:eastAsia="en-US"/>
        </w:rPr>
      </w:pPr>
    </w:p>
    <w:p w:rsidR="006F3D9A" w:rsidRPr="006F3D9A" w:rsidRDefault="006F3D9A" w:rsidP="006F3D9A">
      <w:pPr>
        <w:spacing w:line="360" w:lineRule="auto"/>
        <w:jc w:val="both"/>
        <w:rPr>
          <w:rFonts w:ascii="Verdana" w:hAnsi="Verdana" w:cs="Arial"/>
          <w:color w:val="000000"/>
          <w:sz w:val="20"/>
          <w:szCs w:val="20"/>
          <w:lang w:eastAsia="en-US"/>
        </w:rPr>
      </w:pPr>
      <w:r w:rsidRPr="006F3D9A">
        <w:rPr>
          <w:rFonts w:ascii="Verdana" w:hAnsi="Verdana" w:cs="Arial"/>
          <w:color w:val="000000"/>
          <w:sz w:val="20"/>
          <w:szCs w:val="20"/>
          <w:lang w:eastAsia="en-US"/>
        </w:rPr>
        <w:t xml:space="preserve">Przedmiotem zamówienia jest </w:t>
      </w:r>
      <w:r w:rsidR="00C821F8">
        <w:rPr>
          <w:rFonts w:ascii="Verdana" w:hAnsi="Verdana" w:cs="Arial"/>
          <w:color w:val="000000"/>
          <w:sz w:val="20"/>
          <w:szCs w:val="20"/>
          <w:lang w:eastAsia="en-US"/>
        </w:rPr>
        <w:t>p</w:t>
      </w:r>
      <w:r w:rsidR="00C821F8" w:rsidRPr="00C821F8">
        <w:rPr>
          <w:rFonts w:ascii="Verdana" w:hAnsi="Verdana" w:cs="Arial"/>
          <w:color w:val="000000"/>
          <w:sz w:val="20"/>
          <w:szCs w:val="20"/>
          <w:lang w:eastAsia="en-US"/>
        </w:rPr>
        <w:t xml:space="preserve">rzeprowadzenie działań analityczno-porównawczych i opracowanie dokumentów w ramach projektu </w:t>
      </w:r>
      <w:r w:rsidR="00C821F8">
        <w:rPr>
          <w:rFonts w:ascii="Verdana" w:hAnsi="Verdana" w:cs="Arial"/>
          <w:color w:val="000000"/>
          <w:sz w:val="20"/>
          <w:szCs w:val="20"/>
          <w:lang w:eastAsia="en-US"/>
        </w:rPr>
        <w:t>„</w:t>
      </w:r>
      <w:r w:rsidR="00C821F8" w:rsidRPr="00C821F8">
        <w:rPr>
          <w:rFonts w:ascii="Verdana" w:hAnsi="Verdana" w:cs="Arial"/>
          <w:color w:val="000000"/>
          <w:sz w:val="20"/>
          <w:szCs w:val="20"/>
          <w:lang w:eastAsia="en-US"/>
        </w:rPr>
        <w:t>Opracowanie standardów obsługi interes</w:t>
      </w:r>
      <w:r w:rsidR="00C821F8">
        <w:rPr>
          <w:rFonts w:ascii="Verdana" w:hAnsi="Verdana" w:cs="Arial"/>
          <w:color w:val="000000"/>
          <w:sz w:val="20"/>
          <w:szCs w:val="20"/>
          <w:lang w:eastAsia="en-US"/>
        </w:rPr>
        <w:t>anta w sądownictwie powszechnym</w:t>
      </w:r>
      <w:r w:rsidR="00C821F8" w:rsidRPr="00C821F8">
        <w:rPr>
          <w:rFonts w:ascii="Verdana" w:hAnsi="Verdana" w:cs="Arial"/>
          <w:color w:val="000000"/>
          <w:sz w:val="20"/>
          <w:szCs w:val="20"/>
          <w:lang w:eastAsia="en-US"/>
        </w:rPr>
        <w:t>”</w:t>
      </w:r>
      <w:r w:rsidRPr="006F3D9A">
        <w:rPr>
          <w:rFonts w:ascii="Verdana" w:hAnsi="Verdana" w:cs="Arial"/>
          <w:color w:val="000000"/>
          <w:sz w:val="20"/>
          <w:szCs w:val="20"/>
          <w:lang w:eastAsia="en-US"/>
        </w:rPr>
        <w:t xml:space="preserve">, w celu usprawnienia procesów zarządzania i komunikacji w obszarze obsługi interesanta w sądownictwie powszechnym. </w:t>
      </w:r>
    </w:p>
    <w:p w:rsidR="006F3D9A" w:rsidRPr="006F3D9A" w:rsidRDefault="006F3D9A" w:rsidP="006F3D9A">
      <w:pPr>
        <w:spacing w:line="360" w:lineRule="auto"/>
        <w:jc w:val="both"/>
        <w:rPr>
          <w:rFonts w:ascii="Verdana" w:hAnsi="Verdana" w:cs="Arial"/>
          <w:color w:val="000000"/>
          <w:sz w:val="20"/>
          <w:szCs w:val="20"/>
          <w:lang w:eastAsia="en-US"/>
        </w:rPr>
      </w:pPr>
      <w:r w:rsidRPr="006F3D9A">
        <w:rPr>
          <w:rFonts w:ascii="Verdana" w:hAnsi="Verdana" w:cs="Arial"/>
          <w:color w:val="000000"/>
          <w:sz w:val="20"/>
          <w:szCs w:val="20"/>
          <w:lang w:eastAsia="en-US"/>
        </w:rPr>
        <w:t xml:space="preserve">Produkty projektu winny dostarczyć informacji na temat konieczności oraz zasadności przeprowadzenia określonych zmian obsługi interesanta w sądach powszechnych oraz wskazać kierunek i zakres koniecznych działań. </w:t>
      </w:r>
    </w:p>
    <w:p w:rsidR="006F3D9A" w:rsidRPr="006F3D9A" w:rsidRDefault="006F3D9A" w:rsidP="006F3D9A">
      <w:pPr>
        <w:spacing w:line="360" w:lineRule="auto"/>
        <w:jc w:val="both"/>
        <w:rPr>
          <w:rFonts w:ascii="Verdana" w:hAnsi="Verdana" w:cs="Arial"/>
          <w:color w:val="000000"/>
          <w:sz w:val="20"/>
          <w:szCs w:val="20"/>
          <w:lang w:eastAsia="en-US"/>
        </w:rPr>
      </w:pPr>
      <w:r w:rsidRPr="006F3D9A">
        <w:rPr>
          <w:rFonts w:ascii="Verdana" w:hAnsi="Verdana" w:cs="Arial"/>
          <w:color w:val="000000"/>
          <w:sz w:val="20"/>
          <w:szCs w:val="20"/>
          <w:lang w:eastAsia="en-US"/>
        </w:rPr>
        <w:t xml:space="preserve">Opracowanie jednolitych standardów służy wypracowaniu rozwiązań, które umożliwią obsługę interesanta przy uwzględnieniu tych samych standardów, procedur i usług świadczonych możliwie w ten sam sposób w każdym sądzie. </w:t>
      </w:r>
    </w:p>
    <w:p w:rsidR="006F3D9A" w:rsidRPr="006F3D9A" w:rsidRDefault="006F3D9A" w:rsidP="006F3D9A">
      <w:pPr>
        <w:spacing w:line="360" w:lineRule="auto"/>
        <w:ind w:left="720"/>
        <w:contextualSpacing/>
        <w:jc w:val="both"/>
        <w:rPr>
          <w:rFonts w:ascii="Verdana" w:hAnsi="Verdana" w:cs="Arial"/>
          <w:b/>
          <w:color w:val="000000"/>
          <w:sz w:val="20"/>
          <w:szCs w:val="20"/>
          <w:lang w:eastAsia="en-US"/>
        </w:rPr>
      </w:pPr>
    </w:p>
    <w:p w:rsidR="006F3D9A" w:rsidRPr="006F3D9A" w:rsidRDefault="00454996" w:rsidP="00AB26AC">
      <w:pPr>
        <w:spacing w:line="360" w:lineRule="auto"/>
        <w:contextualSpacing/>
        <w:jc w:val="both"/>
        <w:rPr>
          <w:rFonts w:ascii="Verdana" w:hAnsi="Verdana" w:cs="Arial"/>
          <w:b/>
          <w:color w:val="000000"/>
          <w:sz w:val="20"/>
          <w:szCs w:val="20"/>
          <w:lang w:eastAsia="en-US"/>
        </w:rPr>
      </w:pPr>
      <w:r>
        <w:rPr>
          <w:rFonts w:ascii="Verdana" w:hAnsi="Verdana" w:cs="Arial"/>
          <w:b/>
          <w:color w:val="000000"/>
          <w:sz w:val="20"/>
          <w:szCs w:val="20"/>
          <w:lang w:eastAsia="en-US"/>
        </w:rPr>
        <w:t xml:space="preserve">Rozdział I. </w:t>
      </w:r>
      <w:r w:rsidR="006F3D9A" w:rsidRPr="006F3D9A">
        <w:rPr>
          <w:rFonts w:ascii="Verdana" w:hAnsi="Verdana" w:cs="Arial"/>
          <w:b/>
          <w:color w:val="000000"/>
          <w:sz w:val="20"/>
          <w:szCs w:val="20"/>
          <w:lang w:eastAsia="en-US"/>
        </w:rPr>
        <w:t>OBSZARY STANDARYZACJI</w:t>
      </w:r>
    </w:p>
    <w:p w:rsidR="006F3D9A" w:rsidRPr="006F3D9A" w:rsidRDefault="006F3D9A" w:rsidP="006F3D9A">
      <w:pPr>
        <w:spacing w:line="360" w:lineRule="auto"/>
        <w:ind w:left="720"/>
        <w:contextualSpacing/>
        <w:jc w:val="both"/>
        <w:rPr>
          <w:rFonts w:ascii="Verdana" w:hAnsi="Verdana" w:cs="Arial"/>
          <w:b/>
          <w:color w:val="000000"/>
          <w:sz w:val="20"/>
          <w:szCs w:val="20"/>
          <w:lang w:eastAsia="en-US"/>
        </w:rPr>
      </w:pPr>
    </w:p>
    <w:p w:rsidR="006F3D9A" w:rsidRPr="006F3D9A" w:rsidRDefault="006F3D9A" w:rsidP="006F3D9A">
      <w:pPr>
        <w:spacing w:line="360" w:lineRule="auto"/>
        <w:jc w:val="both"/>
        <w:rPr>
          <w:rFonts w:ascii="Verdana" w:hAnsi="Verdana" w:cs="Arial"/>
          <w:color w:val="000000"/>
          <w:sz w:val="20"/>
          <w:szCs w:val="20"/>
          <w:u w:val="single"/>
          <w:lang w:eastAsia="en-US"/>
        </w:rPr>
      </w:pPr>
      <w:r w:rsidRPr="006F3D9A">
        <w:rPr>
          <w:rFonts w:ascii="Verdana" w:hAnsi="Verdana" w:cs="Arial"/>
          <w:color w:val="000000"/>
          <w:sz w:val="20"/>
          <w:szCs w:val="20"/>
          <w:lang w:eastAsia="en-US"/>
        </w:rPr>
        <w:t xml:space="preserve">Wypracowane rozwiązania powinny umożliwić obsługę interesanta w godzinach urzędowania sądu, z uwzględnieniem dyżurów i zawierać standaryzację </w:t>
      </w:r>
      <w:r w:rsidRPr="006F3D9A">
        <w:rPr>
          <w:rFonts w:ascii="Verdana" w:hAnsi="Verdana" w:cs="Arial"/>
          <w:color w:val="000000"/>
          <w:sz w:val="20"/>
          <w:szCs w:val="20"/>
          <w:u w:val="single"/>
          <w:lang w:eastAsia="en-US"/>
        </w:rPr>
        <w:t>co najmniej w następujących obszarach:</w:t>
      </w:r>
    </w:p>
    <w:p w:rsidR="006F3D9A" w:rsidRPr="006F3D9A" w:rsidRDefault="006F3D9A" w:rsidP="006F3D9A">
      <w:pPr>
        <w:spacing w:line="360" w:lineRule="auto"/>
        <w:jc w:val="both"/>
        <w:rPr>
          <w:rFonts w:ascii="Verdana" w:hAnsi="Verdana" w:cs="Arial"/>
          <w:color w:val="000000"/>
          <w:sz w:val="20"/>
          <w:szCs w:val="20"/>
          <w:u w:val="single"/>
          <w:lang w:eastAsia="en-US"/>
        </w:rPr>
      </w:pPr>
    </w:p>
    <w:p w:rsidR="006F3D9A" w:rsidRPr="006F3D9A" w:rsidRDefault="006F3D9A" w:rsidP="006F3D9A">
      <w:pPr>
        <w:spacing w:line="360" w:lineRule="auto"/>
        <w:ind w:left="720"/>
        <w:contextualSpacing/>
        <w:jc w:val="both"/>
        <w:rPr>
          <w:rFonts w:ascii="Verdana" w:hAnsi="Verdana" w:cs="Arial"/>
          <w:b/>
          <w:color w:val="000000"/>
          <w:sz w:val="20"/>
          <w:szCs w:val="20"/>
          <w:lang w:eastAsia="en-US"/>
        </w:rPr>
      </w:pPr>
      <w:r w:rsidRPr="006F3D9A">
        <w:rPr>
          <w:rFonts w:ascii="Verdana" w:hAnsi="Verdana" w:cs="Arial"/>
          <w:b/>
          <w:color w:val="000000"/>
          <w:sz w:val="20"/>
          <w:szCs w:val="20"/>
          <w:lang w:eastAsia="en-US"/>
        </w:rPr>
        <w:t>A. kontaktów z interesantem:</w:t>
      </w:r>
    </w:p>
    <w:p w:rsidR="006F3D9A" w:rsidRPr="006F3D9A" w:rsidRDefault="006F3D9A" w:rsidP="009E18AA">
      <w:pPr>
        <w:numPr>
          <w:ilvl w:val="0"/>
          <w:numId w:val="87"/>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komunikacji z interesantem w formie ustnej, pisemnej, z wykorzystaniem połączeń telefonicznych oraz poczty elektronicznej, przy uwzględnieniu przede wszystkim czasu reakcji, standaryzacji pism, jasności i poprawności merytorycznej udzielonych odpowiedzi;</w:t>
      </w:r>
    </w:p>
    <w:p w:rsidR="006F3D9A" w:rsidRPr="006F3D9A" w:rsidRDefault="006F3D9A" w:rsidP="009E18AA">
      <w:pPr>
        <w:numPr>
          <w:ilvl w:val="0"/>
          <w:numId w:val="87"/>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 xml:space="preserve">wizerunku pracownika BOI (np. </w:t>
      </w:r>
      <w:proofErr w:type="spellStart"/>
      <w:r w:rsidRPr="006F3D9A">
        <w:rPr>
          <w:rFonts w:ascii="Verdana" w:hAnsi="Verdana" w:cs="Arial"/>
          <w:color w:val="000000"/>
          <w:sz w:val="20"/>
          <w:szCs w:val="20"/>
          <w:lang w:eastAsia="en-US"/>
        </w:rPr>
        <w:t>dress</w:t>
      </w:r>
      <w:proofErr w:type="spellEnd"/>
      <w:r w:rsidRPr="006F3D9A">
        <w:rPr>
          <w:rFonts w:ascii="Verdana" w:hAnsi="Verdana" w:cs="Arial"/>
          <w:color w:val="000000"/>
          <w:sz w:val="20"/>
          <w:szCs w:val="20"/>
          <w:lang w:eastAsia="en-US"/>
        </w:rPr>
        <w:t xml:space="preserve"> </w:t>
      </w:r>
      <w:proofErr w:type="spellStart"/>
      <w:r w:rsidRPr="006F3D9A">
        <w:rPr>
          <w:rFonts w:ascii="Verdana" w:hAnsi="Verdana" w:cs="Arial"/>
          <w:color w:val="000000"/>
          <w:sz w:val="20"/>
          <w:szCs w:val="20"/>
          <w:lang w:eastAsia="en-US"/>
        </w:rPr>
        <w:t>code</w:t>
      </w:r>
      <w:proofErr w:type="spellEnd"/>
      <w:r w:rsidRPr="006F3D9A">
        <w:rPr>
          <w:rFonts w:ascii="Verdana" w:hAnsi="Verdana" w:cs="Arial"/>
          <w:color w:val="000000"/>
          <w:sz w:val="20"/>
          <w:szCs w:val="20"/>
          <w:lang w:eastAsia="en-US"/>
        </w:rPr>
        <w:t>, identyfikatory);</w:t>
      </w:r>
    </w:p>
    <w:p w:rsidR="006F3D9A" w:rsidRPr="006F3D9A" w:rsidRDefault="006F3D9A" w:rsidP="009E18AA">
      <w:pPr>
        <w:numPr>
          <w:ilvl w:val="0"/>
          <w:numId w:val="87"/>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 xml:space="preserve">pożądanych </w:t>
      </w:r>
      <w:proofErr w:type="spellStart"/>
      <w:r w:rsidRPr="006F3D9A">
        <w:rPr>
          <w:rFonts w:ascii="Verdana" w:hAnsi="Verdana" w:cs="Arial"/>
          <w:color w:val="000000"/>
          <w:sz w:val="20"/>
          <w:szCs w:val="20"/>
          <w:lang w:eastAsia="en-US"/>
        </w:rPr>
        <w:t>zachowań</w:t>
      </w:r>
      <w:proofErr w:type="spellEnd"/>
      <w:r w:rsidRPr="006F3D9A">
        <w:rPr>
          <w:rFonts w:ascii="Verdana" w:hAnsi="Verdana" w:cs="Arial"/>
          <w:color w:val="000000"/>
          <w:sz w:val="20"/>
          <w:szCs w:val="20"/>
          <w:lang w:eastAsia="en-US"/>
        </w:rPr>
        <w:t xml:space="preserve"> werbalnych i pozawerbalnych.</w:t>
      </w:r>
    </w:p>
    <w:p w:rsidR="006F3D9A" w:rsidRPr="006F3D9A" w:rsidRDefault="006F3D9A" w:rsidP="006F3D9A">
      <w:pPr>
        <w:spacing w:line="360" w:lineRule="auto"/>
        <w:jc w:val="both"/>
        <w:rPr>
          <w:rFonts w:ascii="Verdana" w:hAnsi="Verdana" w:cs="Arial"/>
          <w:color w:val="000000"/>
          <w:sz w:val="20"/>
          <w:szCs w:val="20"/>
          <w:lang w:eastAsia="en-US"/>
        </w:rPr>
      </w:pPr>
    </w:p>
    <w:p w:rsidR="006F3D9A" w:rsidRPr="006F3D9A" w:rsidRDefault="006F3D9A" w:rsidP="009E18AA">
      <w:pPr>
        <w:numPr>
          <w:ilvl w:val="0"/>
          <w:numId w:val="107"/>
        </w:numPr>
        <w:spacing w:line="360" w:lineRule="auto"/>
        <w:contextualSpacing/>
        <w:jc w:val="both"/>
        <w:rPr>
          <w:rFonts w:ascii="Verdana" w:hAnsi="Verdana" w:cs="Arial"/>
          <w:color w:val="000000"/>
          <w:sz w:val="20"/>
          <w:szCs w:val="20"/>
          <w:lang w:eastAsia="en-US"/>
        </w:rPr>
      </w:pPr>
      <w:r w:rsidRPr="006F3D9A">
        <w:rPr>
          <w:rFonts w:ascii="Verdana" w:hAnsi="Verdana" w:cs="Arial"/>
          <w:b/>
          <w:color w:val="000000"/>
          <w:sz w:val="20"/>
          <w:szCs w:val="20"/>
          <w:lang w:eastAsia="en-US"/>
        </w:rPr>
        <w:t>pracowników BOI, ich kompetencji i realizowanych zadań:</w:t>
      </w:r>
    </w:p>
    <w:p w:rsidR="006F3D9A" w:rsidRPr="006F3D9A" w:rsidRDefault="006F3D9A" w:rsidP="009E18AA">
      <w:pPr>
        <w:numPr>
          <w:ilvl w:val="0"/>
          <w:numId w:val="88"/>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dot. wykształcenia i  kompetencji (wiedza, umiejętności, postawy, cechy osobowościowe) osoby/osób zatrudnionej/</w:t>
      </w:r>
      <w:proofErr w:type="spellStart"/>
      <w:r w:rsidRPr="006F3D9A">
        <w:rPr>
          <w:rFonts w:ascii="Verdana" w:hAnsi="Verdana" w:cs="Arial"/>
          <w:color w:val="000000"/>
          <w:sz w:val="20"/>
          <w:szCs w:val="20"/>
          <w:lang w:eastAsia="en-US"/>
        </w:rPr>
        <w:t>nych</w:t>
      </w:r>
      <w:proofErr w:type="spellEnd"/>
      <w:r w:rsidRPr="006F3D9A">
        <w:rPr>
          <w:rFonts w:ascii="Verdana" w:hAnsi="Verdana" w:cs="Arial"/>
          <w:color w:val="000000"/>
          <w:sz w:val="20"/>
          <w:szCs w:val="20"/>
          <w:lang w:eastAsia="en-US"/>
        </w:rPr>
        <w:t xml:space="preserve"> w BOI (m.in. uwzględnienie co najmniej rocznego doświadczenia pracy w sekretariacie wydziału);</w:t>
      </w:r>
    </w:p>
    <w:p w:rsidR="006F3D9A" w:rsidRPr="006F3D9A" w:rsidRDefault="006F3D9A" w:rsidP="009E18AA">
      <w:pPr>
        <w:numPr>
          <w:ilvl w:val="0"/>
          <w:numId w:val="88"/>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 xml:space="preserve">programu szkolenia pracownika BOI (wstępnego, oraz szkoleń cyklicznych); </w:t>
      </w:r>
    </w:p>
    <w:p w:rsidR="006F3D9A" w:rsidRPr="006F3D9A" w:rsidRDefault="006F3D9A" w:rsidP="009E18AA">
      <w:pPr>
        <w:numPr>
          <w:ilvl w:val="0"/>
          <w:numId w:val="88"/>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ścieżki wdrożenia nowego pracownika, przy przyjęciu rozwiązań opartych                           o doświadczenie pracowników sądów;</w:t>
      </w:r>
    </w:p>
    <w:p w:rsidR="006F3D9A" w:rsidRPr="006F3D9A" w:rsidRDefault="006F3D9A" w:rsidP="009E18AA">
      <w:pPr>
        <w:numPr>
          <w:ilvl w:val="0"/>
          <w:numId w:val="88"/>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 xml:space="preserve">wykorzystania przez pracowników BOI systemów informatycznych obecnie funkcjonujących w sądach  (w tym repertoriów, protokołów oraz wokand); </w:t>
      </w:r>
    </w:p>
    <w:p w:rsidR="006F3D9A" w:rsidRPr="006F3D9A" w:rsidRDefault="006F3D9A" w:rsidP="009E18AA">
      <w:pPr>
        <w:numPr>
          <w:ilvl w:val="0"/>
          <w:numId w:val="88"/>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lastRenderedPageBreak/>
        <w:t>wykorzystania innych usprawnień w obszarze kontaktów z interesantem (np. system IVR na linii telefonicznej BOI);</w:t>
      </w:r>
    </w:p>
    <w:p w:rsidR="006F3D9A" w:rsidRPr="006F3D9A" w:rsidRDefault="006F3D9A" w:rsidP="009E18AA">
      <w:pPr>
        <w:numPr>
          <w:ilvl w:val="0"/>
          <w:numId w:val="88"/>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opracowania zakresu realizowanych zadań przez BOI przy uwzględnieniu aktualnie realizowanych zadań, oraz zadań, które mogą zostać przekazane do realizacji BOI, a obecnie są realizowane przez inne komórki organizacyjne sądu; w tym opracowanie zasad i zakresu współpracy pracowników BOI z innymi komórkami organizacyjnymi sądu;</w:t>
      </w:r>
    </w:p>
    <w:p w:rsidR="006F3D9A" w:rsidRPr="006F3D9A" w:rsidRDefault="006F3D9A" w:rsidP="009E18AA">
      <w:pPr>
        <w:numPr>
          <w:ilvl w:val="0"/>
          <w:numId w:val="88"/>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wypracowania narzędzia (np. ankiety) monitorowania jakości obsługi interesanta, wraz z metodą pozwalającą na comiesięczną lub kwartalną sprawną analizę wyników;</w:t>
      </w:r>
    </w:p>
    <w:p w:rsidR="006F3D9A" w:rsidRPr="006F3D9A" w:rsidRDefault="006F3D9A" w:rsidP="009E18AA">
      <w:pPr>
        <w:numPr>
          <w:ilvl w:val="0"/>
          <w:numId w:val="88"/>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określenia minimalnej liczby osób zatrudnionych w BOI, przy uwzględnieniu racjonalności zarządzania kapitałem ludzkim oraz zachowaniu jakość obsługi interesanta (uzasadnienie winno być poparte analizą danych statystycznych dotyczących m.in. wpływu spraw, ilości interesantów, ilości osób zatrudnionych, uwzględnienie zastępstw w przypadku nieobecności któregoś z pracowników).</w:t>
      </w:r>
    </w:p>
    <w:p w:rsidR="006F3D9A" w:rsidRPr="006F3D9A" w:rsidRDefault="006F3D9A" w:rsidP="006F3D9A">
      <w:pPr>
        <w:spacing w:line="360" w:lineRule="auto"/>
        <w:jc w:val="both"/>
        <w:rPr>
          <w:rFonts w:ascii="Verdana" w:hAnsi="Verdana" w:cs="Arial"/>
          <w:color w:val="000000"/>
          <w:sz w:val="20"/>
          <w:szCs w:val="20"/>
          <w:lang w:eastAsia="en-US"/>
        </w:rPr>
      </w:pPr>
    </w:p>
    <w:p w:rsidR="006F3D9A" w:rsidRPr="006F3D9A" w:rsidRDefault="006F3D9A" w:rsidP="009E18AA">
      <w:pPr>
        <w:numPr>
          <w:ilvl w:val="0"/>
          <w:numId w:val="107"/>
        </w:numPr>
        <w:spacing w:line="360" w:lineRule="auto"/>
        <w:contextualSpacing/>
        <w:jc w:val="both"/>
        <w:rPr>
          <w:rFonts w:ascii="Verdana" w:hAnsi="Verdana" w:cs="Arial"/>
          <w:b/>
          <w:color w:val="000000"/>
          <w:sz w:val="20"/>
          <w:szCs w:val="20"/>
          <w:lang w:eastAsia="en-US"/>
        </w:rPr>
      </w:pPr>
      <w:r w:rsidRPr="006F3D9A">
        <w:rPr>
          <w:rFonts w:ascii="Verdana" w:hAnsi="Verdana" w:cs="Arial"/>
          <w:b/>
          <w:color w:val="000000"/>
          <w:sz w:val="20"/>
          <w:szCs w:val="20"/>
          <w:lang w:eastAsia="en-US"/>
        </w:rPr>
        <w:t>lokalizacji BOI i minimalnego wyposażenia pomieszczeń:</w:t>
      </w:r>
    </w:p>
    <w:p w:rsidR="006F3D9A" w:rsidRPr="006F3D9A" w:rsidRDefault="006F3D9A" w:rsidP="009E18AA">
      <w:pPr>
        <w:numPr>
          <w:ilvl w:val="0"/>
          <w:numId w:val="89"/>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wymagania dot. minimalnych warunków pomieszczenia BOI wraz z oznaczeniem miejsca BOI, w zależności od wielkości sądów, oraz warunków i możliwości lokalowych danego sądu, w tym z uwzględnieniem równości potrzeb osób pełnosprawnych i z niepełnosprawnościami oraz osób wykluczonych cyfrowo (m.in. usytuowanie i powierzchnia BOI, liczba miejsc siedzących dla interesantów, podjazdy, ogólnodostępne stanowisko komputerowe, „system kolejkowy”, kącik dla dzieci itp.);</w:t>
      </w:r>
    </w:p>
    <w:p w:rsidR="006F3D9A" w:rsidRPr="006F3D9A" w:rsidRDefault="006F3D9A" w:rsidP="009E18AA">
      <w:pPr>
        <w:numPr>
          <w:ilvl w:val="0"/>
          <w:numId w:val="89"/>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 xml:space="preserve">wymagania dot. umieszczenia przykładów wypełnionych i aktualnych wzorów formularzy w widocznym miejscu; </w:t>
      </w:r>
    </w:p>
    <w:p w:rsidR="006F3D9A" w:rsidRPr="006F3D9A" w:rsidRDefault="006F3D9A" w:rsidP="009E18AA">
      <w:pPr>
        <w:numPr>
          <w:ilvl w:val="0"/>
          <w:numId w:val="89"/>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wymagania dot. liczby i rodzaju  udostępnianych druków formularzy;</w:t>
      </w:r>
    </w:p>
    <w:p w:rsidR="006F3D9A" w:rsidRPr="006F3D9A" w:rsidRDefault="006F3D9A" w:rsidP="009E18AA">
      <w:pPr>
        <w:numPr>
          <w:ilvl w:val="0"/>
          <w:numId w:val="89"/>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wymagania dot. miejsca umieszczenia innych informacji udostępnianych przez BOI (m.in. informowanie o strukturze organizacyjnej sądu, jego właściwości, lokalizacji, godzinach urzędowania, numerach telefonów, adresie e-mailowym, oraz innych danych m.in. o instytucjach, których działalność wiąże się z ochroną praw człowieka);</w:t>
      </w:r>
    </w:p>
    <w:p w:rsidR="006F3D9A" w:rsidRPr="006F3D9A" w:rsidRDefault="006F3D9A" w:rsidP="009E18AA">
      <w:pPr>
        <w:numPr>
          <w:ilvl w:val="0"/>
          <w:numId w:val="89"/>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wymagania dot. minimalnego wyposażenia pomieszczeń, w szczególności meble biurowe, sprzęt komputerowy itp.;</w:t>
      </w:r>
    </w:p>
    <w:p w:rsidR="006F3D9A" w:rsidRPr="006F3D9A" w:rsidRDefault="006F3D9A" w:rsidP="009E18AA">
      <w:pPr>
        <w:numPr>
          <w:ilvl w:val="0"/>
          <w:numId w:val="89"/>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inne wymagania dotyczące lokalizacji BOI przy uwzględnieniu zabytkowego charakteru budynków, w których znajdują się poszczególne sądy.</w:t>
      </w:r>
    </w:p>
    <w:p w:rsidR="006F3D9A" w:rsidRPr="006F3D9A" w:rsidRDefault="006F3D9A" w:rsidP="006F3D9A">
      <w:pPr>
        <w:spacing w:line="360" w:lineRule="auto"/>
        <w:jc w:val="both"/>
        <w:rPr>
          <w:rFonts w:ascii="Verdana" w:hAnsi="Verdana" w:cs="Arial"/>
          <w:color w:val="000000"/>
          <w:sz w:val="20"/>
          <w:szCs w:val="20"/>
          <w:lang w:eastAsia="en-US"/>
        </w:rPr>
      </w:pPr>
    </w:p>
    <w:p w:rsidR="006F3D9A" w:rsidRPr="006F3D9A" w:rsidRDefault="00454996" w:rsidP="00AB26AC">
      <w:pPr>
        <w:spacing w:line="360" w:lineRule="auto"/>
        <w:contextualSpacing/>
        <w:jc w:val="both"/>
        <w:rPr>
          <w:rFonts w:ascii="Verdana" w:hAnsi="Verdana" w:cs="Arial"/>
          <w:b/>
          <w:color w:val="000000"/>
          <w:sz w:val="20"/>
          <w:szCs w:val="20"/>
          <w:lang w:eastAsia="en-US"/>
        </w:rPr>
      </w:pPr>
      <w:r>
        <w:rPr>
          <w:rFonts w:ascii="Verdana" w:hAnsi="Verdana" w:cs="Arial"/>
          <w:b/>
          <w:color w:val="000000"/>
          <w:sz w:val="20"/>
          <w:szCs w:val="20"/>
          <w:lang w:eastAsia="en-US"/>
        </w:rPr>
        <w:t xml:space="preserve">Rozdział II. </w:t>
      </w:r>
      <w:r w:rsidR="006F3D9A" w:rsidRPr="006F3D9A">
        <w:rPr>
          <w:rFonts w:ascii="Verdana" w:hAnsi="Verdana" w:cs="Arial"/>
          <w:b/>
          <w:color w:val="000000"/>
          <w:sz w:val="20"/>
          <w:szCs w:val="20"/>
          <w:lang w:eastAsia="en-US"/>
        </w:rPr>
        <w:t xml:space="preserve">WYMAGANIA DOTYCZĄCE ZAWARTOŚCI MERYTORYCZNEJ DOKUMENTÓW </w:t>
      </w:r>
    </w:p>
    <w:p w:rsidR="006F3D9A" w:rsidRPr="006F3D9A" w:rsidRDefault="006F3D9A" w:rsidP="006F3D9A">
      <w:pPr>
        <w:spacing w:line="360" w:lineRule="auto"/>
        <w:jc w:val="both"/>
        <w:rPr>
          <w:rFonts w:ascii="Verdana" w:hAnsi="Verdana" w:cs="Arial"/>
          <w:color w:val="000000"/>
          <w:sz w:val="20"/>
          <w:szCs w:val="20"/>
          <w:lang w:eastAsia="en-US"/>
        </w:rPr>
      </w:pPr>
    </w:p>
    <w:p w:rsidR="006F3D9A" w:rsidRPr="006F3D9A" w:rsidRDefault="006F3D9A" w:rsidP="006F3D9A">
      <w:pPr>
        <w:spacing w:line="360" w:lineRule="auto"/>
        <w:jc w:val="both"/>
        <w:rPr>
          <w:rFonts w:ascii="Verdana" w:hAnsi="Verdana" w:cs="Arial"/>
          <w:color w:val="000000"/>
          <w:sz w:val="20"/>
          <w:szCs w:val="20"/>
          <w:lang w:eastAsia="en-US"/>
        </w:rPr>
      </w:pPr>
      <w:r w:rsidRPr="006F3D9A">
        <w:rPr>
          <w:rFonts w:ascii="Verdana" w:hAnsi="Verdana" w:cs="Arial"/>
          <w:color w:val="000000"/>
          <w:sz w:val="20"/>
          <w:szCs w:val="20"/>
          <w:lang w:eastAsia="en-US"/>
        </w:rPr>
        <w:t>W ramach zamówienia wykonawca opracuje następujące dokumenty:</w:t>
      </w:r>
    </w:p>
    <w:p w:rsidR="006F3D9A" w:rsidRPr="006F3D9A" w:rsidRDefault="006F3D9A" w:rsidP="009E18AA">
      <w:pPr>
        <w:numPr>
          <w:ilvl w:val="0"/>
          <w:numId w:val="83"/>
        </w:numPr>
        <w:spacing w:line="360" w:lineRule="auto"/>
        <w:ind w:left="709"/>
        <w:contextualSpacing/>
        <w:jc w:val="both"/>
        <w:rPr>
          <w:rFonts w:ascii="Verdana" w:hAnsi="Verdana" w:cs="Arial"/>
          <w:color w:val="000000"/>
          <w:sz w:val="20"/>
          <w:szCs w:val="20"/>
          <w:lang w:eastAsia="en-US"/>
        </w:rPr>
      </w:pPr>
      <w:r w:rsidRPr="006F3D9A">
        <w:rPr>
          <w:rFonts w:ascii="Verdana" w:hAnsi="Verdana" w:cs="Arial"/>
          <w:b/>
          <w:color w:val="000000"/>
          <w:sz w:val="20"/>
          <w:szCs w:val="20"/>
          <w:lang w:eastAsia="en-US"/>
        </w:rPr>
        <w:t>Standardy obsługi interesanta</w:t>
      </w:r>
      <w:r w:rsidRPr="006F3D9A">
        <w:rPr>
          <w:rFonts w:ascii="Verdana" w:hAnsi="Verdana" w:cs="Arial"/>
          <w:color w:val="000000"/>
          <w:sz w:val="20"/>
          <w:szCs w:val="20"/>
          <w:lang w:eastAsia="en-US"/>
        </w:rPr>
        <w:t xml:space="preserve"> we wszystkich trzech obszarach wskazanych w Rozdziale I. OPZ.</w:t>
      </w:r>
    </w:p>
    <w:p w:rsidR="006F3D9A" w:rsidRPr="006F3D9A" w:rsidRDefault="006F3D9A" w:rsidP="006F3D9A">
      <w:pPr>
        <w:spacing w:line="360" w:lineRule="auto"/>
        <w:jc w:val="both"/>
        <w:rPr>
          <w:rFonts w:ascii="Verdana" w:hAnsi="Verdana" w:cs="Arial"/>
          <w:color w:val="000000"/>
          <w:sz w:val="20"/>
          <w:szCs w:val="20"/>
          <w:lang w:eastAsia="en-US"/>
        </w:rPr>
      </w:pPr>
    </w:p>
    <w:p w:rsidR="006F3D9A" w:rsidRPr="006F3D9A" w:rsidRDefault="006F3D9A" w:rsidP="006F3D9A">
      <w:pPr>
        <w:spacing w:line="360" w:lineRule="auto"/>
        <w:ind w:left="709"/>
        <w:jc w:val="both"/>
        <w:rPr>
          <w:rFonts w:ascii="Verdana" w:hAnsi="Verdana" w:cs="Arial"/>
          <w:color w:val="000000"/>
          <w:sz w:val="20"/>
          <w:szCs w:val="20"/>
          <w:lang w:eastAsia="en-US"/>
        </w:rPr>
      </w:pPr>
      <w:r w:rsidRPr="006F3D9A">
        <w:rPr>
          <w:rFonts w:ascii="Verdana" w:hAnsi="Verdana" w:cs="Arial"/>
          <w:color w:val="000000"/>
          <w:sz w:val="20"/>
          <w:szCs w:val="20"/>
          <w:lang w:eastAsia="en-US"/>
        </w:rPr>
        <w:t>Zamawiający wymaga, aby dokument uwzględniał podział na:</w:t>
      </w:r>
    </w:p>
    <w:p w:rsidR="006F3D9A" w:rsidRPr="006F3D9A" w:rsidRDefault="006F3D9A" w:rsidP="009E18AA">
      <w:pPr>
        <w:numPr>
          <w:ilvl w:val="0"/>
          <w:numId w:val="90"/>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standardy w obszarze obsługi interesanta (kontakt z interesantem);</w:t>
      </w:r>
    </w:p>
    <w:p w:rsidR="006F3D9A" w:rsidRPr="006F3D9A" w:rsidRDefault="006F3D9A" w:rsidP="009E18AA">
      <w:pPr>
        <w:numPr>
          <w:ilvl w:val="0"/>
          <w:numId w:val="90"/>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standardy dotyczące pracowników BOI i ich kompetencji;</w:t>
      </w:r>
    </w:p>
    <w:p w:rsidR="006F3D9A" w:rsidRPr="006F3D9A" w:rsidRDefault="006F3D9A" w:rsidP="009E18AA">
      <w:pPr>
        <w:numPr>
          <w:ilvl w:val="0"/>
          <w:numId w:val="90"/>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 xml:space="preserve">standardy w obszarze lokalizacji BOI i minimalnego wyposażenia pomieszczeń. </w:t>
      </w:r>
    </w:p>
    <w:p w:rsidR="006F3D9A" w:rsidRPr="006F3D9A" w:rsidRDefault="006F3D9A" w:rsidP="006F3D9A">
      <w:pPr>
        <w:spacing w:line="360" w:lineRule="auto"/>
        <w:jc w:val="both"/>
        <w:rPr>
          <w:rFonts w:ascii="Verdana" w:hAnsi="Verdana" w:cs="Arial"/>
          <w:color w:val="000000"/>
          <w:sz w:val="20"/>
          <w:szCs w:val="20"/>
          <w:lang w:eastAsia="en-US"/>
        </w:rPr>
      </w:pPr>
    </w:p>
    <w:p w:rsidR="006F3D9A" w:rsidRPr="006F3D9A" w:rsidRDefault="006F3D9A" w:rsidP="006F3D9A">
      <w:pPr>
        <w:spacing w:line="360" w:lineRule="auto"/>
        <w:ind w:left="709"/>
        <w:jc w:val="both"/>
        <w:rPr>
          <w:rFonts w:ascii="Verdana" w:hAnsi="Verdana" w:cs="Arial"/>
          <w:color w:val="000000"/>
          <w:sz w:val="20"/>
          <w:szCs w:val="20"/>
          <w:lang w:eastAsia="en-US"/>
        </w:rPr>
      </w:pPr>
      <w:r w:rsidRPr="006F3D9A">
        <w:rPr>
          <w:rFonts w:ascii="Verdana" w:hAnsi="Verdana" w:cs="Arial"/>
          <w:color w:val="000000"/>
          <w:sz w:val="20"/>
          <w:szCs w:val="20"/>
          <w:lang w:eastAsia="en-US"/>
        </w:rPr>
        <w:t>Zamawiający wymaga, aby opracowane standardy w obszarze wskazanym w pkt. 1 lit. A zostały opracowane w sposób umożliwiający ich wykorzystanie przez każdego pracownika BOI.</w:t>
      </w:r>
    </w:p>
    <w:p w:rsidR="006F3D9A" w:rsidRPr="006F3D9A" w:rsidRDefault="006F3D9A" w:rsidP="006F3D9A">
      <w:pPr>
        <w:spacing w:line="360" w:lineRule="auto"/>
        <w:ind w:left="709"/>
        <w:jc w:val="both"/>
        <w:rPr>
          <w:rFonts w:ascii="Verdana" w:hAnsi="Verdana" w:cs="Arial"/>
          <w:color w:val="000000"/>
          <w:sz w:val="20"/>
          <w:szCs w:val="20"/>
          <w:lang w:eastAsia="en-US"/>
        </w:rPr>
      </w:pPr>
      <w:r w:rsidRPr="006F3D9A">
        <w:rPr>
          <w:rFonts w:ascii="Verdana" w:hAnsi="Verdana" w:cs="Arial"/>
          <w:color w:val="000000"/>
          <w:sz w:val="20"/>
          <w:szCs w:val="20"/>
          <w:lang w:eastAsia="en-US"/>
        </w:rPr>
        <w:t>Zamawiający wymaga, aby opracowane standardy w obszarze wskazanym w pkt.  1 lit. B i C zostały opracowane w sposób możliwy do wykorzystania przez kadrę zarządzającą i uwzględniały nie dające się usunąć lub trudne do usunięcia ograniczenia (np. zabytkowych charakter budynków w których znajdują się niektóre sądy).</w:t>
      </w:r>
    </w:p>
    <w:p w:rsidR="006F3D9A" w:rsidRPr="006F3D9A" w:rsidRDefault="006F3D9A" w:rsidP="006F3D9A">
      <w:pPr>
        <w:spacing w:line="360" w:lineRule="auto"/>
        <w:ind w:left="709"/>
        <w:jc w:val="both"/>
        <w:rPr>
          <w:rFonts w:ascii="Verdana" w:hAnsi="Verdana" w:cs="Arial"/>
          <w:color w:val="000000"/>
          <w:sz w:val="20"/>
          <w:szCs w:val="20"/>
          <w:lang w:eastAsia="en-US"/>
        </w:rPr>
      </w:pPr>
      <w:r w:rsidRPr="006F3D9A">
        <w:rPr>
          <w:rFonts w:ascii="Verdana" w:hAnsi="Verdana" w:cs="Arial"/>
          <w:color w:val="000000"/>
          <w:sz w:val="20"/>
          <w:szCs w:val="20"/>
          <w:lang w:eastAsia="en-US"/>
        </w:rPr>
        <w:t>Zamawiający wymaga, aby standardy w obszarze wskazanym w pkt. 1 lit. B dotyczące określenia minimalnej liczby osób zatrudnionych w BOI, zostały opracowane przy uwzględnieniu wielkości sądu, ilości wpływu spraw oraz racjonalności zarządzania kapitałem ludzkim.</w:t>
      </w:r>
    </w:p>
    <w:p w:rsidR="006F3D9A" w:rsidRPr="006F3D9A" w:rsidRDefault="006F3D9A" w:rsidP="006F3D9A">
      <w:pPr>
        <w:spacing w:line="360" w:lineRule="auto"/>
        <w:ind w:left="709"/>
        <w:jc w:val="both"/>
        <w:rPr>
          <w:rFonts w:ascii="Verdana" w:hAnsi="Verdana" w:cs="Arial"/>
          <w:color w:val="000000"/>
          <w:sz w:val="20"/>
          <w:szCs w:val="20"/>
          <w:lang w:eastAsia="en-US"/>
        </w:rPr>
      </w:pPr>
      <w:r w:rsidRPr="006F3D9A">
        <w:rPr>
          <w:rFonts w:ascii="Verdana" w:hAnsi="Verdana" w:cs="Arial"/>
          <w:color w:val="000000"/>
          <w:sz w:val="20"/>
          <w:szCs w:val="20"/>
          <w:lang w:eastAsia="en-US"/>
        </w:rPr>
        <w:t>Zamawiający wymaga, aby standardy w obszarze wskazanym w pkt.1 lit. C zostały opracowane w wersji:</w:t>
      </w:r>
    </w:p>
    <w:p w:rsidR="006F3D9A" w:rsidRPr="006F3D9A" w:rsidRDefault="006F3D9A" w:rsidP="009E18AA">
      <w:pPr>
        <w:numPr>
          <w:ilvl w:val="0"/>
          <w:numId w:val="93"/>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minimalnej - zakładającej możliwość ich wdrożenia w każdym sądzie powszechnym niezależnie od poziomu, wielkości sądu i wpływu spraw</w:t>
      </w:r>
      <w:r w:rsidR="0014715E">
        <w:rPr>
          <w:rFonts w:ascii="Verdana" w:hAnsi="Verdana" w:cs="Arial"/>
          <w:color w:val="000000"/>
          <w:sz w:val="20"/>
          <w:szCs w:val="20"/>
          <w:lang w:eastAsia="en-US"/>
        </w:rPr>
        <w:t>;</w:t>
      </w:r>
      <w:r w:rsidR="0014715E" w:rsidRPr="006F3D9A">
        <w:rPr>
          <w:rFonts w:ascii="Verdana" w:hAnsi="Verdana" w:cs="Arial"/>
          <w:color w:val="000000"/>
          <w:sz w:val="20"/>
          <w:szCs w:val="20"/>
          <w:lang w:eastAsia="en-US"/>
        </w:rPr>
        <w:t xml:space="preserve"> </w:t>
      </w:r>
    </w:p>
    <w:p w:rsidR="006F3D9A" w:rsidRPr="006F3D9A" w:rsidRDefault="006F3D9A" w:rsidP="009E18AA">
      <w:pPr>
        <w:numPr>
          <w:ilvl w:val="0"/>
          <w:numId w:val="93"/>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 xml:space="preserve">optymalnej - zakładającej możliwość wdrożenia katalogu zaproponowanych rozwiązań w sądach powszechnych w zależności od poziomu, wielkości sądu i wpływu spraw. </w:t>
      </w:r>
    </w:p>
    <w:p w:rsidR="006F3D9A" w:rsidRPr="006F3D9A" w:rsidRDefault="006F3D9A" w:rsidP="006F3D9A">
      <w:pPr>
        <w:spacing w:line="360" w:lineRule="auto"/>
        <w:jc w:val="both"/>
        <w:rPr>
          <w:rFonts w:ascii="Verdana" w:hAnsi="Verdana" w:cs="Arial"/>
          <w:color w:val="000000"/>
          <w:sz w:val="20"/>
          <w:szCs w:val="20"/>
          <w:lang w:eastAsia="en-US"/>
        </w:rPr>
      </w:pPr>
    </w:p>
    <w:p w:rsidR="006F3D9A" w:rsidRPr="006F3D9A" w:rsidRDefault="006F3D9A" w:rsidP="009E18AA">
      <w:pPr>
        <w:numPr>
          <w:ilvl w:val="0"/>
          <w:numId w:val="83"/>
        </w:numPr>
        <w:spacing w:line="360" w:lineRule="auto"/>
        <w:ind w:left="709"/>
        <w:contextualSpacing/>
        <w:jc w:val="both"/>
        <w:rPr>
          <w:rFonts w:ascii="Verdana" w:hAnsi="Verdana" w:cs="Arial"/>
          <w:color w:val="000000"/>
          <w:sz w:val="20"/>
          <w:szCs w:val="20"/>
          <w:lang w:eastAsia="en-US"/>
        </w:rPr>
      </w:pPr>
      <w:r w:rsidRPr="006F3D9A">
        <w:rPr>
          <w:rFonts w:ascii="Verdana" w:hAnsi="Verdana" w:cs="Arial"/>
          <w:b/>
          <w:color w:val="000000"/>
          <w:sz w:val="20"/>
          <w:szCs w:val="20"/>
          <w:lang w:eastAsia="en-US"/>
        </w:rPr>
        <w:lastRenderedPageBreak/>
        <w:t>Katalog usług</w:t>
      </w:r>
      <w:r w:rsidRPr="006F3D9A">
        <w:rPr>
          <w:rFonts w:ascii="Verdana" w:hAnsi="Verdana" w:cs="Arial"/>
          <w:color w:val="000000"/>
          <w:sz w:val="20"/>
          <w:szCs w:val="20"/>
          <w:lang w:eastAsia="en-US"/>
        </w:rPr>
        <w:t xml:space="preserve"> </w:t>
      </w:r>
      <w:r w:rsidRPr="006F3D9A">
        <w:rPr>
          <w:rFonts w:ascii="Verdana" w:hAnsi="Verdana" w:cs="Arial"/>
          <w:b/>
          <w:color w:val="000000"/>
          <w:sz w:val="20"/>
          <w:szCs w:val="20"/>
          <w:lang w:eastAsia="en-US"/>
        </w:rPr>
        <w:t>dla interesantów</w:t>
      </w:r>
      <w:r w:rsidRPr="006F3D9A">
        <w:rPr>
          <w:rFonts w:ascii="Verdana" w:hAnsi="Verdana" w:cs="Arial"/>
          <w:color w:val="000000"/>
          <w:sz w:val="20"/>
          <w:szCs w:val="20"/>
          <w:lang w:eastAsia="en-US"/>
        </w:rPr>
        <w:t xml:space="preserve"> związany z ujednoliconymi standardami obsługi interesanta w sądownictwie powszechnym, zgodnie ze strukturą organizacyjną sądów. </w:t>
      </w:r>
    </w:p>
    <w:p w:rsidR="006F3D9A" w:rsidRPr="006F3D9A" w:rsidRDefault="006F3D9A" w:rsidP="006F3D9A">
      <w:pPr>
        <w:spacing w:line="360" w:lineRule="auto"/>
        <w:ind w:left="709"/>
        <w:contextualSpacing/>
        <w:jc w:val="both"/>
        <w:rPr>
          <w:rFonts w:ascii="Verdana" w:hAnsi="Verdana" w:cs="Arial"/>
          <w:color w:val="000000"/>
          <w:sz w:val="20"/>
          <w:szCs w:val="20"/>
          <w:lang w:eastAsia="en-US"/>
        </w:rPr>
      </w:pPr>
    </w:p>
    <w:p w:rsidR="006F3D9A" w:rsidRPr="006F3D9A" w:rsidRDefault="006F3D9A" w:rsidP="006F3D9A">
      <w:pPr>
        <w:spacing w:line="360" w:lineRule="auto"/>
        <w:ind w:left="709"/>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Zamawiający wymaga, aby na katalog usług dla interesantów składał się:</w:t>
      </w:r>
    </w:p>
    <w:p w:rsidR="006F3D9A" w:rsidRPr="006F3D9A" w:rsidRDefault="006F3D9A" w:rsidP="009E18AA">
      <w:pPr>
        <w:numPr>
          <w:ilvl w:val="0"/>
          <w:numId w:val="92"/>
        </w:numPr>
        <w:spacing w:line="360" w:lineRule="auto"/>
        <w:contextualSpacing/>
        <w:jc w:val="both"/>
        <w:rPr>
          <w:rFonts w:ascii="Verdana" w:hAnsi="Verdana" w:cs="Arial"/>
          <w:color w:val="000000"/>
          <w:sz w:val="20"/>
          <w:szCs w:val="20"/>
          <w:lang w:eastAsia="en-US"/>
        </w:rPr>
      </w:pPr>
      <w:r w:rsidRPr="006F3D9A">
        <w:rPr>
          <w:rFonts w:ascii="Verdana" w:hAnsi="Verdana" w:cs="Arial"/>
          <w:b/>
          <w:color w:val="000000"/>
          <w:sz w:val="20"/>
          <w:szCs w:val="20"/>
          <w:lang w:eastAsia="en-US"/>
        </w:rPr>
        <w:t xml:space="preserve">katalog podstawowy </w:t>
      </w:r>
      <w:r w:rsidRPr="006F3D9A">
        <w:rPr>
          <w:rFonts w:ascii="Verdana" w:hAnsi="Verdana" w:cs="Arial"/>
          <w:color w:val="000000"/>
          <w:sz w:val="20"/>
          <w:szCs w:val="20"/>
          <w:lang w:eastAsia="en-US"/>
        </w:rPr>
        <w:t xml:space="preserve">- katalog usług świadczonych przez BOI obejmujący wszystkie usługi możliwe do realizacji przez każdy sąd powszechny, niezależnie od jego poziomu i zakresu obecnie realizowanych zadań. Katalog podstawowy powinien </w:t>
      </w:r>
      <w:r w:rsidR="0014715E">
        <w:rPr>
          <w:rFonts w:ascii="Verdana" w:hAnsi="Verdana" w:cs="Arial"/>
          <w:color w:val="000000"/>
          <w:sz w:val="20"/>
          <w:szCs w:val="20"/>
          <w:lang w:eastAsia="en-US"/>
        </w:rPr>
        <w:t>wskazywać</w:t>
      </w:r>
      <w:r w:rsidR="0014715E" w:rsidRPr="006F3D9A">
        <w:rPr>
          <w:rFonts w:ascii="Verdana" w:hAnsi="Verdana" w:cs="Arial"/>
          <w:color w:val="000000"/>
          <w:sz w:val="20"/>
          <w:szCs w:val="20"/>
          <w:lang w:eastAsia="en-US"/>
        </w:rPr>
        <w:t xml:space="preserve"> </w:t>
      </w:r>
      <w:r w:rsidRPr="006F3D9A">
        <w:rPr>
          <w:rFonts w:ascii="Verdana" w:hAnsi="Verdana" w:cs="Arial"/>
          <w:color w:val="000000"/>
          <w:sz w:val="20"/>
          <w:szCs w:val="20"/>
          <w:lang w:eastAsia="en-US"/>
        </w:rPr>
        <w:t xml:space="preserve">także </w:t>
      </w:r>
      <w:r w:rsidR="0014715E">
        <w:rPr>
          <w:rFonts w:ascii="Verdana" w:hAnsi="Verdana" w:cs="Arial"/>
          <w:color w:val="000000"/>
          <w:sz w:val="20"/>
          <w:szCs w:val="20"/>
          <w:lang w:eastAsia="en-US"/>
        </w:rPr>
        <w:t xml:space="preserve">propozycje </w:t>
      </w:r>
      <w:r w:rsidRPr="006F3D9A">
        <w:rPr>
          <w:rFonts w:ascii="Verdana" w:hAnsi="Verdana" w:cs="Arial"/>
          <w:color w:val="000000"/>
          <w:sz w:val="20"/>
          <w:szCs w:val="20"/>
          <w:lang w:eastAsia="en-US"/>
        </w:rPr>
        <w:t>usług obecnie realizowan</w:t>
      </w:r>
      <w:r w:rsidR="0014715E">
        <w:rPr>
          <w:rFonts w:ascii="Verdana" w:hAnsi="Verdana" w:cs="Arial"/>
          <w:color w:val="000000"/>
          <w:sz w:val="20"/>
          <w:szCs w:val="20"/>
          <w:lang w:eastAsia="en-US"/>
        </w:rPr>
        <w:t>ych</w:t>
      </w:r>
      <w:r w:rsidRPr="006F3D9A">
        <w:rPr>
          <w:rFonts w:ascii="Verdana" w:hAnsi="Verdana" w:cs="Arial"/>
          <w:color w:val="000000"/>
          <w:sz w:val="20"/>
          <w:szCs w:val="20"/>
          <w:lang w:eastAsia="en-US"/>
        </w:rPr>
        <w:t xml:space="preserve"> przez inne komórki organizacyjne sądu, które mogą zostać przekazane do BOI i są możliwe do realizacji przez każdy sąd powszechny;</w:t>
      </w:r>
    </w:p>
    <w:p w:rsidR="006F3D9A" w:rsidRPr="006F3D9A" w:rsidRDefault="006F3D9A" w:rsidP="000F1A0B">
      <w:pPr>
        <w:numPr>
          <w:ilvl w:val="0"/>
          <w:numId w:val="92"/>
        </w:numPr>
        <w:spacing w:line="360" w:lineRule="auto"/>
        <w:contextualSpacing/>
        <w:jc w:val="both"/>
        <w:rPr>
          <w:rFonts w:ascii="Verdana" w:hAnsi="Verdana" w:cs="Arial"/>
          <w:color w:val="000000"/>
          <w:sz w:val="20"/>
          <w:szCs w:val="20"/>
          <w:lang w:eastAsia="en-US"/>
        </w:rPr>
      </w:pPr>
      <w:r w:rsidRPr="006F3D9A">
        <w:rPr>
          <w:rFonts w:ascii="Verdana" w:hAnsi="Verdana" w:cs="Arial"/>
          <w:b/>
          <w:color w:val="000000"/>
          <w:sz w:val="20"/>
          <w:szCs w:val="20"/>
          <w:lang w:eastAsia="en-US"/>
        </w:rPr>
        <w:t>katalog uzupełniający</w:t>
      </w:r>
      <w:r w:rsidRPr="006F3D9A">
        <w:rPr>
          <w:rFonts w:ascii="Verdana" w:hAnsi="Verdana" w:cs="Arial"/>
          <w:color w:val="000000"/>
          <w:sz w:val="20"/>
          <w:szCs w:val="20"/>
          <w:lang w:eastAsia="en-US"/>
        </w:rPr>
        <w:t xml:space="preserve"> - katalog usług, które nie są możliwe do realizacji przez każdy sąd powszechny z uwagi na poziom i zakres obecnie realizowanych zadań. Zamawiający wymaga, aby każda usługa wskazana w katalogu uzupełniającym została oznaczona odpowiednio poziomem </w:t>
      </w:r>
      <w:r w:rsidR="008D0967">
        <w:rPr>
          <w:rFonts w:ascii="Verdana" w:hAnsi="Verdana" w:cs="Arial"/>
          <w:color w:val="000000"/>
          <w:sz w:val="20"/>
          <w:szCs w:val="20"/>
          <w:lang w:eastAsia="en-US"/>
        </w:rPr>
        <w:t xml:space="preserve">(rejonowe, okręgowe, apelacyjne) </w:t>
      </w:r>
      <w:r w:rsidRPr="006F3D9A">
        <w:rPr>
          <w:rFonts w:ascii="Verdana" w:hAnsi="Verdana" w:cs="Arial"/>
          <w:color w:val="000000"/>
          <w:sz w:val="20"/>
          <w:szCs w:val="20"/>
          <w:lang w:eastAsia="en-US"/>
        </w:rPr>
        <w:t>i/lub nazwą danego sądu</w:t>
      </w:r>
      <w:r w:rsidR="0014715E">
        <w:rPr>
          <w:rFonts w:ascii="Verdana" w:hAnsi="Verdana" w:cs="Arial"/>
          <w:color w:val="000000"/>
          <w:sz w:val="20"/>
          <w:szCs w:val="20"/>
          <w:lang w:eastAsia="en-US"/>
        </w:rPr>
        <w:t xml:space="preserve"> </w:t>
      </w:r>
      <w:r w:rsidR="008D0967">
        <w:rPr>
          <w:rFonts w:ascii="Verdana" w:hAnsi="Verdana" w:cs="Arial"/>
          <w:color w:val="000000"/>
          <w:sz w:val="20"/>
          <w:szCs w:val="20"/>
          <w:lang w:eastAsia="en-US"/>
        </w:rPr>
        <w:t>(sąd</w:t>
      </w:r>
      <w:r w:rsidR="0014715E">
        <w:rPr>
          <w:rFonts w:ascii="Verdana" w:hAnsi="Verdana" w:cs="Arial"/>
          <w:color w:val="000000"/>
          <w:sz w:val="20"/>
          <w:szCs w:val="20"/>
          <w:lang w:eastAsia="en-US"/>
        </w:rPr>
        <w:t xml:space="preserve"> powszechn</w:t>
      </w:r>
      <w:r w:rsidR="008D0967">
        <w:rPr>
          <w:rFonts w:ascii="Verdana" w:hAnsi="Verdana" w:cs="Arial"/>
          <w:color w:val="000000"/>
          <w:sz w:val="20"/>
          <w:szCs w:val="20"/>
          <w:lang w:eastAsia="en-US"/>
        </w:rPr>
        <w:t>y</w:t>
      </w:r>
      <w:r w:rsidR="0014715E">
        <w:rPr>
          <w:rFonts w:ascii="Verdana" w:hAnsi="Verdana" w:cs="Arial"/>
          <w:color w:val="000000"/>
          <w:sz w:val="20"/>
          <w:szCs w:val="20"/>
          <w:lang w:eastAsia="en-US"/>
        </w:rPr>
        <w:t xml:space="preserve"> wskazan</w:t>
      </w:r>
      <w:r w:rsidR="008D0967">
        <w:rPr>
          <w:rFonts w:ascii="Verdana" w:hAnsi="Verdana" w:cs="Arial"/>
          <w:color w:val="000000"/>
          <w:sz w:val="20"/>
          <w:szCs w:val="20"/>
          <w:lang w:eastAsia="en-US"/>
        </w:rPr>
        <w:t>y</w:t>
      </w:r>
      <w:r w:rsidR="0014715E">
        <w:rPr>
          <w:rFonts w:ascii="Verdana" w:hAnsi="Verdana" w:cs="Arial"/>
          <w:color w:val="000000"/>
          <w:sz w:val="20"/>
          <w:szCs w:val="20"/>
          <w:lang w:eastAsia="en-US"/>
        </w:rPr>
        <w:t xml:space="preserve"> do rozpoznawania określonej kategorii </w:t>
      </w:r>
      <w:r w:rsidR="0014715E" w:rsidRPr="000F1A0B">
        <w:rPr>
          <w:rFonts w:ascii="Verdana" w:hAnsi="Verdana" w:cs="Arial"/>
          <w:color w:val="000000"/>
          <w:sz w:val="20"/>
          <w:szCs w:val="20"/>
          <w:lang w:eastAsia="en-US"/>
        </w:rPr>
        <w:t xml:space="preserve">spraw z obszaru całego kraju </w:t>
      </w:r>
      <w:r w:rsidR="0014715E">
        <w:rPr>
          <w:rFonts w:ascii="Verdana" w:hAnsi="Verdana" w:cs="Arial"/>
          <w:color w:val="000000"/>
          <w:sz w:val="20"/>
          <w:szCs w:val="20"/>
          <w:lang w:eastAsia="en-US"/>
        </w:rPr>
        <w:t>np. Sąd</w:t>
      </w:r>
      <w:r w:rsidR="0014715E" w:rsidRPr="000F1A0B">
        <w:rPr>
          <w:rFonts w:ascii="Verdana" w:hAnsi="Verdana" w:cs="Arial"/>
          <w:color w:val="000000"/>
          <w:sz w:val="20"/>
          <w:szCs w:val="20"/>
          <w:lang w:eastAsia="en-US"/>
        </w:rPr>
        <w:t xml:space="preserve"> Rejonow</w:t>
      </w:r>
      <w:r w:rsidR="0014715E">
        <w:rPr>
          <w:rFonts w:ascii="Verdana" w:hAnsi="Verdana" w:cs="Arial"/>
          <w:color w:val="000000"/>
          <w:sz w:val="20"/>
          <w:szCs w:val="20"/>
          <w:lang w:eastAsia="en-US"/>
        </w:rPr>
        <w:t>y</w:t>
      </w:r>
      <w:r w:rsidR="0014715E" w:rsidRPr="000F1A0B">
        <w:rPr>
          <w:rFonts w:ascii="Verdana" w:hAnsi="Verdana" w:cs="Arial"/>
          <w:color w:val="000000"/>
          <w:sz w:val="20"/>
          <w:szCs w:val="20"/>
          <w:lang w:eastAsia="en-US"/>
        </w:rPr>
        <w:t xml:space="preserve"> Lublin-Zachód w Lublinie </w:t>
      </w:r>
      <w:r w:rsidR="0014715E">
        <w:rPr>
          <w:rFonts w:ascii="Verdana" w:hAnsi="Verdana" w:cs="Arial"/>
          <w:color w:val="000000"/>
          <w:sz w:val="20"/>
          <w:szCs w:val="20"/>
          <w:lang w:eastAsia="en-US"/>
        </w:rPr>
        <w:t>-</w:t>
      </w:r>
      <w:r w:rsidR="0014715E" w:rsidRPr="000F1A0B">
        <w:rPr>
          <w:rFonts w:ascii="Verdana" w:hAnsi="Verdana" w:cs="Arial"/>
          <w:color w:val="000000"/>
          <w:sz w:val="20"/>
          <w:szCs w:val="20"/>
          <w:lang w:eastAsia="en-US"/>
        </w:rPr>
        <w:t xml:space="preserve"> spraw</w:t>
      </w:r>
      <w:r w:rsidR="0014715E">
        <w:rPr>
          <w:rFonts w:ascii="Verdana" w:hAnsi="Verdana" w:cs="Arial"/>
          <w:color w:val="000000"/>
          <w:sz w:val="20"/>
          <w:szCs w:val="20"/>
          <w:lang w:eastAsia="en-US"/>
        </w:rPr>
        <w:t>y</w:t>
      </w:r>
      <w:r w:rsidR="0014715E" w:rsidRPr="000F1A0B">
        <w:rPr>
          <w:rFonts w:ascii="Verdana" w:hAnsi="Verdana" w:cs="Arial"/>
          <w:color w:val="000000"/>
          <w:sz w:val="20"/>
          <w:szCs w:val="20"/>
          <w:lang w:eastAsia="en-US"/>
        </w:rPr>
        <w:t xml:space="preserve"> w elektronicznym postępowaniu upominawczym z właściwości innych sądów rejonowych</w:t>
      </w:r>
      <w:r w:rsidR="0014715E">
        <w:rPr>
          <w:rFonts w:ascii="Verdana" w:hAnsi="Verdana" w:cs="Arial"/>
          <w:color w:val="000000"/>
          <w:sz w:val="20"/>
          <w:szCs w:val="20"/>
          <w:lang w:eastAsia="en-US"/>
        </w:rPr>
        <w:t>)</w:t>
      </w:r>
      <w:r w:rsidRPr="006F3D9A">
        <w:rPr>
          <w:rFonts w:ascii="Verdana" w:hAnsi="Verdana" w:cs="Arial"/>
          <w:color w:val="000000"/>
          <w:sz w:val="20"/>
          <w:szCs w:val="20"/>
          <w:lang w:eastAsia="en-US"/>
        </w:rPr>
        <w:t>.</w:t>
      </w:r>
      <w:r w:rsidRPr="006F3D9A">
        <w:rPr>
          <w:rFonts w:ascii="Verdana" w:hAnsi="Verdana" w:cs="Arial"/>
          <w:color w:val="000000"/>
          <w:szCs w:val="20"/>
          <w:lang w:eastAsia="en-US"/>
        </w:rPr>
        <w:t xml:space="preserve"> </w:t>
      </w:r>
      <w:r w:rsidRPr="006F3D9A">
        <w:rPr>
          <w:rFonts w:ascii="Verdana" w:hAnsi="Verdana" w:cs="Arial"/>
          <w:color w:val="000000"/>
          <w:sz w:val="20"/>
          <w:szCs w:val="20"/>
          <w:lang w:eastAsia="en-US"/>
        </w:rPr>
        <w:t xml:space="preserve">Katalog uzupełniający powinien </w:t>
      </w:r>
      <w:r w:rsidR="0014715E">
        <w:rPr>
          <w:rFonts w:ascii="Verdana" w:hAnsi="Verdana" w:cs="Arial"/>
          <w:color w:val="000000"/>
          <w:sz w:val="20"/>
          <w:szCs w:val="20"/>
          <w:lang w:eastAsia="en-US"/>
        </w:rPr>
        <w:t xml:space="preserve">wskazywać </w:t>
      </w:r>
      <w:r w:rsidRPr="006F3D9A">
        <w:rPr>
          <w:rFonts w:ascii="Verdana" w:hAnsi="Verdana" w:cs="Arial"/>
          <w:color w:val="000000"/>
          <w:sz w:val="20"/>
          <w:szCs w:val="20"/>
          <w:lang w:eastAsia="en-US"/>
        </w:rPr>
        <w:t xml:space="preserve">także </w:t>
      </w:r>
      <w:r w:rsidR="0014715E">
        <w:rPr>
          <w:rFonts w:ascii="Verdana" w:hAnsi="Verdana" w:cs="Arial"/>
          <w:color w:val="000000"/>
          <w:sz w:val="20"/>
          <w:szCs w:val="20"/>
          <w:lang w:eastAsia="en-US"/>
        </w:rPr>
        <w:t xml:space="preserve">propozycje </w:t>
      </w:r>
      <w:r w:rsidRPr="006F3D9A">
        <w:rPr>
          <w:rFonts w:ascii="Verdana" w:hAnsi="Verdana" w:cs="Arial"/>
          <w:color w:val="000000"/>
          <w:sz w:val="20"/>
          <w:szCs w:val="20"/>
          <w:lang w:eastAsia="en-US"/>
        </w:rPr>
        <w:t>usług obecnie realizowan</w:t>
      </w:r>
      <w:r w:rsidR="0014715E">
        <w:rPr>
          <w:rFonts w:ascii="Verdana" w:hAnsi="Verdana" w:cs="Arial"/>
          <w:color w:val="000000"/>
          <w:sz w:val="20"/>
          <w:szCs w:val="20"/>
          <w:lang w:eastAsia="en-US"/>
        </w:rPr>
        <w:t>ych</w:t>
      </w:r>
      <w:r w:rsidRPr="006F3D9A">
        <w:rPr>
          <w:rFonts w:ascii="Verdana" w:hAnsi="Verdana" w:cs="Arial"/>
          <w:color w:val="000000"/>
          <w:sz w:val="20"/>
          <w:szCs w:val="20"/>
          <w:lang w:eastAsia="en-US"/>
        </w:rPr>
        <w:t xml:space="preserve"> przez inne komórki organizacyjne sądu, które mogą zostać przekazane do BOI i są możliwe do realizacji przez sądy powszechne danego poziomu</w:t>
      </w:r>
      <w:r w:rsidR="008D0967">
        <w:rPr>
          <w:rFonts w:ascii="Verdana" w:hAnsi="Verdana" w:cs="Arial"/>
          <w:color w:val="000000"/>
          <w:sz w:val="20"/>
          <w:szCs w:val="20"/>
          <w:lang w:eastAsia="en-US"/>
        </w:rPr>
        <w:t>.</w:t>
      </w:r>
      <w:r w:rsidRPr="006F3D9A">
        <w:rPr>
          <w:rFonts w:ascii="Verdana" w:hAnsi="Verdana" w:cs="Arial"/>
          <w:color w:val="000000"/>
          <w:sz w:val="20"/>
          <w:szCs w:val="20"/>
          <w:lang w:eastAsia="en-US"/>
        </w:rPr>
        <w:t xml:space="preserve"> </w:t>
      </w:r>
    </w:p>
    <w:p w:rsidR="006F3D9A" w:rsidRPr="006F3D9A" w:rsidRDefault="006F3D9A" w:rsidP="00AB26AC">
      <w:pPr>
        <w:spacing w:line="360" w:lineRule="auto"/>
        <w:ind w:left="1429"/>
        <w:contextualSpacing/>
        <w:jc w:val="both"/>
        <w:rPr>
          <w:rFonts w:ascii="Verdana" w:hAnsi="Verdana" w:cs="Arial"/>
          <w:color w:val="000000"/>
          <w:sz w:val="20"/>
          <w:szCs w:val="20"/>
          <w:lang w:eastAsia="en-US"/>
        </w:rPr>
      </w:pPr>
    </w:p>
    <w:p w:rsidR="006F3D9A" w:rsidRPr="006F3D9A" w:rsidRDefault="006F3D9A" w:rsidP="006F3D9A">
      <w:pPr>
        <w:spacing w:line="360" w:lineRule="auto"/>
        <w:ind w:left="709"/>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Zamawiający wymaga, aby w ramach katalogu usług podstawowych i uzupełniających uwzględnione zostały wszystkie usługi świadczone oraz możliwe do realizacji przez BOI, które zostaną ustalone na podstawie analizy obowiązujących przepisów prawnych, przeprowadzonych w sądach badań ilościowych i jakościowych oraz</w:t>
      </w:r>
      <w:r w:rsidRPr="006F3D9A">
        <w:rPr>
          <w:rFonts w:ascii="Verdana" w:hAnsi="Verdana" w:cs="Arial"/>
          <w:sz w:val="20"/>
          <w:szCs w:val="20"/>
        </w:rPr>
        <w:t xml:space="preserve"> spotkań/ konsultacji </w:t>
      </w:r>
      <w:r w:rsidRPr="006F3D9A">
        <w:rPr>
          <w:rFonts w:ascii="Verdana" w:hAnsi="Verdana" w:cs="Arial"/>
          <w:color w:val="000000"/>
          <w:sz w:val="20"/>
          <w:szCs w:val="20"/>
          <w:lang w:eastAsia="en-US"/>
        </w:rPr>
        <w:t xml:space="preserve">z przedstawicielami Zamawiającego. Zamawiający zakłada, że w ramach katalogu usług podstawowych i uzupełniających zostanie opracowanych łącznie nie mniej niż 30 usług. </w:t>
      </w:r>
    </w:p>
    <w:p w:rsidR="006F3D9A" w:rsidRPr="006F3D9A" w:rsidRDefault="006F3D9A" w:rsidP="006F3D9A">
      <w:pPr>
        <w:spacing w:line="360" w:lineRule="auto"/>
        <w:jc w:val="both"/>
        <w:rPr>
          <w:rFonts w:ascii="Verdana" w:hAnsi="Verdana" w:cs="Arial"/>
          <w:color w:val="000000"/>
          <w:sz w:val="20"/>
          <w:szCs w:val="20"/>
          <w:lang w:eastAsia="en-US"/>
        </w:rPr>
      </w:pPr>
    </w:p>
    <w:p w:rsidR="006F3D9A" w:rsidRPr="006F3D9A" w:rsidRDefault="006F3D9A" w:rsidP="006F3D9A">
      <w:pPr>
        <w:spacing w:line="360" w:lineRule="auto"/>
        <w:ind w:left="709"/>
        <w:jc w:val="both"/>
        <w:rPr>
          <w:rFonts w:ascii="Verdana" w:hAnsi="Verdana" w:cs="Arial"/>
          <w:color w:val="000000"/>
          <w:sz w:val="20"/>
          <w:szCs w:val="20"/>
          <w:lang w:eastAsia="en-US"/>
        </w:rPr>
      </w:pPr>
      <w:r w:rsidRPr="006F3D9A">
        <w:rPr>
          <w:rFonts w:ascii="Verdana" w:hAnsi="Verdana" w:cs="Arial"/>
          <w:color w:val="000000"/>
          <w:sz w:val="20"/>
          <w:szCs w:val="20"/>
          <w:lang w:eastAsia="en-US"/>
        </w:rPr>
        <w:t>Katalog usług (podstawowy i uzupełniający) powinien zawierać co najmniej:</w:t>
      </w:r>
    </w:p>
    <w:p w:rsidR="006F3D9A" w:rsidRPr="006F3D9A" w:rsidRDefault="006F3D9A" w:rsidP="009E18AA">
      <w:pPr>
        <w:numPr>
          <w:ilvl w:val="0"/>
          <w:numId w:val="91"/>
        </w:numPr>
        <w:spacing w:line="360" w:lineRule="auto"/>
        <w:ind w:left="1418"/>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Nazwy usług;</w:t>
      </w:r>
    </w:p>
    <w:p w:rsidR="006F3D9A" w:rsidRPr="006F3D9A" w:rsidRDefault="006F3D9A" w:rsidP="009E18AA">
      <w:pPr>
        <w:numPr>
          <w:ilvl w:val="0"/>
          <w:numId w:val="91"/>
        </w:numPr>
        <w:spacing w:line="360" w:lineRule="auto"/>
        <w:ind w:left="1418"/>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Kategorie usług – kategoria tematyczna ułatwiająca grupowanie usług;</w:t>
      </w:r>
    </w:p>
    <w:p w:rsidR="006F3D9A" w:rsidRPr="006F3D9A" w:rsidRDefault="006F3D9A" w:rsidP="009E18AA">
      <w:pPr>
        <w:numPr>
          <w:ilvl w:val="0"/>
          <w:numId w:val="91"/>
        </w:numPr>
        <w:spacing w:line="360" w:lineRule="auto"/>
        <w:ind w:left="1418"/>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lastRenderedPageBreak/>
        <w:t>Słowa kluczowe – słowa umożliwiające elektroniczne wyszukiwanie usług;</w:t>
      </w:r>
    </w:p>
    <w:p w:rsidR="006F3D9A" w:rsidRPr="006F3D9A" w:rsidRDefault="006F3D9A" w:rsidP="009E18AA">
      <w:pPr>
        <w:numPr>
          <w:ilvl w:val="0"/>
          <w:numId w:val="91"/>
        </w:numPr>
        <w:spacing w:line="360" w:lineRule="auto"/>
        <w:ind w:left="1418"/>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Oznaczenie sądu (dot. katalogu uzupełniającego) – określenie poziomu/ nazwy sądu realizującego usługę.</w:t>
      </w:r>
    </w:p>
    <w:p w:rsidR="006F3D9A" w:rsidRPr="006F3D9A" w:rsidRDefault="006F3D9A" w:rsidP="006F3D9A">
      <w:pPr>
        <w:spacing w:line="360" w:lineRule="auto"/>
        <w:ind w:left="709"/>
        <w:jc w:val="both"/>
        <w:rPr>
          <w:rFonts w:ascii="Verdana" w:hAnsi="Verdana" w:cs="Arial"/>
          <w:color w:val="000000"/>
          <w:sz w:val="20"/>
          <w:szCs w:val="20"/>
          <w:lang w:eastAsia="en-US"/>
        </w:rPr>
      </w:pPr>
    </w:p>
    <w:p w:rsidR="006F3D9A" w:rsidRPr="006F3D9A" w:rsidRDefault="006F3D9A" w:rsidP="006F3D9A">
      <w:pPr>
        <w:spacing w:line="360" w:lineRule="auto"/>
        <w:ind w:left="709"/>
        <w:jc w:val="both"/>
        <w:rPr>
          <w:rFonts w:ascii="Verdana" w:hAnsi="Verdana" w:cs="Arial"/>
          <w:color w:val="000000"/>
          <w:sz w:val="20"/>
          <w:szCs w:val="20"/>
          <w:lang w:eastAsia="en-US"/>
        </w:rPr>
      </w:pPr>
      <w:r w:rsidRPr="006F3D9A">
        <w:rPr>
          <w:rFonts w:ascii="Verdana" w:hAnsi="Verdana" w:cs="Arial"/>
          <w:color w:val="000000"/>
          <w:sz w:val="20"/>
          <w:szCs w:val="20"/>
          <w:lang w:eastAsia="en-US"/>
        </w:rPr>
        <w:t xml:space="preserve">Zamawiający wymaga, aby do każdej usługi wskazanej w katalogu podstawowym i uzupełniającym opracowana została odpowiednia karta usługi, informująca interesanta m.in. o sposobie i zakresie świadczenia danej usługi przez BOI. Karta usługi zostanie powiązana z procedurą postępowania dla pracownika BOI. W przypadku usług obecnie realizowanych przez inne komórki organizacyjne sądu,  Zamawiający wymaga zaproponowania odpowiedniej karty usługi, określającej w jaki sposób dana usługa powinna być świadczona przez  BOI. </w:t>
      </w:r>
    </w:p>
    <w:p w:rsidR="006F3D9A" w:rsidRPr="006F3D9A" w:rsidRDefault="006F3D9A" w:rsidP="006F3D9A">
      <w:pPr>
        <w:spacing w:line="360" w:lineRule="auto"/>
        <w:ind w:left="709"/>
        <w:contextualSpacing/>
        <w:jc w:val="both"/>
        <w:rPr>
          <w:rFonts w:ascii="Verdana" w:hAnsi="Verdana" w:cs="Arial"/>
          <w:color w:val="000000"/>
          <w:sz w:val="20"/>
          <w:szCs w:val="20"/>
          <w:lang w:eastAsia="en-US"/>
        </w:rPr>
      </w:pPr>
    </w:p>
    <w:p w:rsidR="006F3D9A" w:rsidRPr="006F3D9A" w:rsidRDefault="006F3D9A" w:rsidP="006F3D9A">
      <w:pPr>
        <w:spacing w:line="360" w:lineRule="auto"/>
        <w:ind w:left="709"/>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Każda z kart usług (podstawowych i uzupełniających) powinna zawierać co najmniej:</w:t>
      </w:r>
    </w:p>
    <w:p w:rsidR="006F3D9A" w:rsidRPr="006F3D9A" w:rsidRDefault="006F3D9A" w:rsidP="009E18AA">
      <w:pPr>
        <w:numPr>
          <w:ilvl w:val="0"/>
          <w:numId w:val="85"/>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 xml:space="preserve">Nazwę usługi </w:t>
      </w:r>
    </w:p>
    <w:p w:rsidR="006F3D9A" w:rsidRPr="006F3D9A" w:rsidRDefault="006F3D9A" w:rsidP="009E18AA">
      <w:pPr>
        <w:numPr>
          <w:ilvl w:val="0"/>
          <w:numId w:val="85"/>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 xml:space="preserve">Symbol usługi/ symbol procedury </w:t>
      </w:r>
    </w:p>
    <w:p w:rsidR="006F3D9A" w:rsidRPr="006F3D9A" w:rsidRDefault="006F3D9A" w:rsidP="009E18AA">
      <w:pPr>
        <w:numPr>
          <w:ilvl w:val="0"/>
          <w:numId w:val="85"/>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Miejsce realizacji – lokalizacja sądu w którym usługa zostanie zrealizowana</w:t>
      </w:r>
    </w:p>
    <w:p w:rsidR="006F3D9A" w:rsidRPr="006F3D9A" w:rsidRDefault="006F3D9A" w:rsidP="009E18AA">
      <w:pPr>
        <w:numPr>
          <w:ilvl w:val="0"/>
          <w:numId w:val="85"/>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 xml:space="preserve">Sposób realizacji – w jaki sposób usługa zostanie zrealizowana </w:t>
      </w:r>
    </w:p>
    <w:p w:rsidR="006F3D9A" w:rsidRPr="006F3D9A" w:rsidRDefault="006F3D9A" w:rsidP="009E18AA">
      <w:pPr>
        <w:numPr>
          <w:ilvl w:val="0"/>
          <w:numId w:val="85"/>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Termin realizacji – termin realizacji usługi</w:t>
      </w:r>
    </w:p>
    <w:p w:rsidR="006F3D9A" w:rsidRPr="006F3D9A" w:rsidRDefault="006F3D9A" w:rsidP="009E18AA">
      <w:pPr>
        <w:numPr>
          <w:ilvl w:val="0"/>
          <w:numId w:val="85"/>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Wymagane dokumenty – dokumenty niezbędne do realizacji usługi</w:t>
      </w:r>
    </w:p>
    <w:p w:rsidR="006F3D9A" w:rsidRPr="006F3D9A" w:rsidRDefault="006F3D9A" w:rsidP="009E18AA">
      <w:pPr>
        <w:numPr>
          <w:ilvl w:val="0"/>
          <w:numId w:val="85"/>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 xml:space="preserve">Sposób odbioru usługi – forma odbioru </w:t>
      </w:r>
    </w:p>
    <w:p w:rsidR="006F3D9A" w:rsidRPr="006F3D9A" w:rsidRDefault="006F3D9A" w:rsidP="009E18AA">
      <w:pPr>
        <w:numPr>
          <w:ilvl w:val="0"/>
          <w:numId w:val="85"/>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Opłaty – m.in. wysokość i forma opłat</w:t>
      </w:r>
    </w:p>
    <w:p w:rsidR="006F3D9A" w:rsidRPr="006F3D9A" w:rsidRDefault="006F3D9A" w:rsidP="009E18AA">
      <w:pPr>
        <w:numPr>
          <w:ilvl w:val="0"/>
          <w:numId w:val="85"/>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 xml:space="preserve">Przepisy prawne </w:t>
      </w:r>
    </w:p>
    <w:p w:rsidR="006F3D9A" w:rsidRPr="006F3D9A" w:rsidRDefault="006F3D9A" w:rsidP="009E18AA">
      <w:pPr>
        <w:numPr>
          <w:ilvl w:val="0"/>
          <w:numId w:val="85"/>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Załączniki (wzory wniosków/ formularze)</w:t>
      </w:r>
    </w:p>
    <w:p w:rsidR="006F3D9A" w:rsidRPr="006F3D9A" w:rsidRDefault="006F3D9A" w:rsidP="009E18AA">
      <w:pPr>
        <w:numPr>
          <w:ilvl w:val="0"/>
          <w:numId w:val="85"/>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 xml:space="preserve">Dodatkowe uwagi </w:t>
      </w:r>
    </w:p>
    <w:p w:rsidR="006F3D9A" w:rsidRPr="006F3D9A" w:rsidRDefault="006F3D9A" w:rsidP="006F3D9A">
      <w:pPr>
        <w:tabs>
          <w:tab w:val="left" w:pos="709"/>
        </w:tabs>
        <w:spacing w:line="360" w:lineRule="auto"/>
        <w:ind w:left="709"/>
        <w:jc w:val="both"/>
        <w:rPr>
          <w:rFonts w:ascii="Verdana" w:hAnsi="Verdana" w:cs="Arial"/>
          <w:color w:val="000000"/>
          <w:sz w:val="20"/>
          <w:szCs w:val="20"/>
          <w:lang w:eastAsia="en-US"/>
        </w:rPr>
      </w:pPr>
    </w:p>
    <w:p w:rsidR="006F3D9A" w:rsidRPr="006F3D9A" w:rsidRDefault="006F3D9A" w:rsidP="006F3D9A">
      <w:pPr>
        <w:tabs>
          <w:tab w:val="left" w:pos="709"/>
        </w:tabs>
        <w:spacing w:line="360" w:lineRule="auto"/>
        <w:ind w:left="709"/>
        <w:jc w:val="both"/>
        <w:rPr>
          <w:rFonts w:ascii="Verdana" w:hAnsi="Verdana" w:cs="Arial"/>
          <w:color w:val="000000"/>
          <w:sz w:val="20"/>
          <w:szCs w:val="20"/>
          <w:lang w:eastAsia="en-US"/>
        </w:rPr>
      </w:pPr>
      <w:r w:rsidRPr="006F3D9A">
        <w:rPr>
          <w:rFonts w:ascii="Verdana" w:hAnsi="Verdana" w:cs="Arial"/>
          <w:color w:val="000000"/>
          <w:sz w:val="20"/>
          <w:szCs w:val="20"/>
          <w:lang w:eastAsia="en-US"/>
        </w:rPr>
        <w:t xml:space="preserve">Katalog usług oraz karty usług powinny zostać opracowane w sposób zrozumiały i możliwie prosty. </w:t>
      </w:r>
    </w:p>
    <w:p w:rsidR="006F3D9A" w:rsidRPr="006F3D9A" w:rsidRDefault="006F3D9A" w:rsidP="006F3D9A">
      <w:pPr>
        <w:tabs>
          <w:tab w:val="left" w:pos="709"/>
        </w:tabs>
        <w:spacing w:line="360" w:lineRule="auto"/>
        <w:ind w:left="709"/>
        <w:jc w:val="both"/>
        <w:rPr>
          <w:rFonts w:ascii="Verdana" w:hAnsi="Verdana" w:cs="Arial"/>
          <w:color w:val="000000"/>
          <w:sz w:val="20"/>
          <w:szCs w:val="20"/>
          <w:lang w:eastAsia="en-US"/>
        </w:rPr>
      </w:pPr>
      <w:r w:rsidRPr="006F3D9A">
        <w:rPr>
          <w:rFonts w:ascii="Verdana" w:hAnsi="Verdana" w:cs="Arial"/>
          <w:color w:val="000000"/>
          <w:sz w:val="20"/>
          <w:szCs w:val="20"/>
          <w:lang w:eastAsia="en-US"/>
        </w:rPr>
        <w:t>Zamawiający wymaga, aby katalog usług wraz z kartami usług został powiązany i oznaczony znakiem (numerem) z odpowiednimi procedurami postępowania dla pracowników BOI.</w:t>
      </w:r>
    </w:p>
    <w:p w:rsidR="006F3D9A" w:rsidRPr="006F3D9A" w:rsidRDefault="006F3D9A" w:rsidP="006F3D9A">
      <w:pPr>
        <w:spacing w:line="360" w:lineRule="auto"/>
        <w:jc w:val="both"/>
        <w:rPr>
          <w:rFonts w:ascii="Verdana" w:hAnsi="Verdana" w:cs="Arial"/>
          <w:color w:val="000000"/>
          <w:sz w:val="20"/>
          <w:szCs w:val="20"/>
          <w:lang w:eastAsia="en-US"/>
        </w:rPr>
      </w:pPr>
    </w:p>
    <w:p w:rsidR="006F3D9A" w:rsidRPr="006F3D9A" w:rsidRDefault="006F3D9A" w:rsidP="009E18AA">
      <w:pPr>
        <w:numPr>
          <w:ilvl w:val="0"/>
          <w:numId w:val="83"/>
        </w:numPr>
        <w:spacing w:line="360" w:lineRule="auto"/>
        <w:ind w:left="709"/>
        <w:contextualSpacing/>
        <w:jc w:val="both"/>
        <w:rPr>
          <w:rFonts w:ascii="Verdana" w:hAnsi="Verdana" w:cs="Arial"/>
          <w:color w:val="000000"/>
          <w:sz w:val="20"/>
          <w:szCs w:val="20"/>
          <w:lang w:eastAsia="en-US"/>
        </w:rPr>
      </w:pPr>
      <w:r w:rsidRPr="006F3D9A">
        <w:rPr>
          <w:rFonts w:ascii="Verdana" w:hAnsi="Verdana" w:cs="Arial"/>
          <w:b/>
          <w:color w:val="000000"/>
          <w:sz w:val="20"/>
          <w:szCs w:val="20"/>
          <w:lang w:eastAsia="en-US"/>
        </w:rPr>
        <w:t xml:space="preserve">Ustandaryzowane procedury </w:t>
      </w:r>
      <w:r w:rsidRPr="006F3D9A">
        <w:rPr>
          <w:rFonts w:ascii="Verdana" w:hAnsi="Verdana" w:cs="Arial"/>
          <w:color w:val="000000"/>
          <w:sz w:val="20"/>
          <w:szCs w:val="20"/>
          <w:lang w:eastAsia="en-US"/>
        </w:rPr>
        <w:t>obsługi dla BOI.</w:t>
      </w:r>
    </w:p>
    <w:p w:rsidR="006F3D9A" w:rsidRPr="006F3D9A" w:rsidRDefault="006F3D9A" w:rsidP="006F3D9A">
      <w:pPr>
        <w:spacing w:line="360" w:lineRule="auto"/>
        <w:ind w:left="1068"/>
        <w:contextualSpacing/>
        <w:jc w:val="both"/>
        <w:rPr>
          <w:rFonts w:ascii="Verdana" w:hAnsi="Verdana" w:cs="Arial"/>
          <w:color w:val="000000"/>
          <w:sz w:val="20"/>
          <w:szCs w:val="20"/>
          <w:lang w:eastAsia="en-US"/>
        </w:rPr>
      </w:pPr>
    </w:p>
    <w:p w:rsidR="006F3D9A" w:rsidRPr="006F3D9A" w:rsidRDefault="006F3D9A" w:rsidP="006F3D9A">
      <w:pPr>
        <w:spacing w:line="360" w:lineRule="auto"/>
        <w:ind w:left="709"/>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 xml:space="preserve">Zamawiający wymaga, aby dokument zawierał szczegółową/szczegółowe procedurę/procedury postępowania dla każdej z usług podstawowych i </w:t>
      </w:r>
      <w:r w:rsidRPr="006F3D9A">
        <w:rPr>
          <w:rFonts w:ascii="Verdana" w:hAnsi="Verdana" w:cs="Arial"/>
          <w:color w:val="000000"/>
          <w:sz w:val="20"/>
          <w:szCs w:val="20"/>
          <w:lang w:eastAsia="en-US"/>
        </w:rPr>
        <w:lastRenderedPageBreak/>
        <w:t>uzupełniających realizowanych przez pracowników BOI, przy uwzględnieniu odpowiedniej formy komunikacji z interesantem (ustnie, pisemnie, drogą telefoniczną, za pośrednictwem poczty elektronicznej).</w:t>
      </w:r>
    </w:p>
    <w:p w:rsidR="006F3D9A" w:rsidRPr="006F3D9A" w:rsidRDefault="006F3D9A" w:rsidP="006F3D9A">
      <w:pPr>
        <w:spacing w:line="360" w:lineRule="auto"/>
        <w:ind w:left="709"/>
        <w:contextualSpacing/>
        <w:jc w:val="both"/>
        <w:rPr>
          <w:rFonts w:ascii="Verdana" w:hAnsi="Verdana" w:cs="Arial"/>
          <w:color w:val="000000"/>
          <w:sz w:val="20"/>
          <w:szCs w:val="20"/>
          <w:lang w:eastAsia="en-US"/>
        </w:rPr>
      </w:pPr>
    </w:p>
    <w:p w:rsidR="006F3D9A" w:rsidRPr="006F3D9A" w:rsidRDefault="006F3D9A" w:rsidP="006F3D9A">
      <w:pPr>
        <w:spacing w:line="360" w:lineRule="auto"/>
        <w:ind w:left="709"/>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Każda z procedur postępowania powinna zawierać co najmniej:</w:t>
      </w:r>
    </w:p>
    <w:p w:rsidR="006F3D9A" w:rsidRPr="006F3D9A" w:rsidRDefault="006F3D9A" w:rsidP="009E18AA">
      <w:pPr>
        <w:numPr>
          <w:ilvl w:val="0"/>
          <w:numId w:val="86"/>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Nazwę procedury</w:t>
      </w:r>
    </w:p>
    <w:p w:rsidR="006F3D9A" w:rsidRPr="006F3D9A" w:rsidRDefault="006F3D9A" w:rsidP="009E18AA">
      <w:pPr>
        <w:numPr>
          <w:ilvl w:val="0"/>
          <w:numId w:val="86"/>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Symbol procedury/ symbol usługi</w:t>
      </w:r>
    </w:p>
    <w:p w:rsidR="006F3D9A" w:rsidRPr="006F3D9A" w:rsidRDefault="006F3D9A" w:rsidP="009E18AA">
      <w:pPr>
        <w:numPr>
          <w:ilvl w:val="0"/>
          <w:numId w:val="86"/>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Cel procedury</w:t>
      </w:r>
    </w:p>
    <w:p w:rsidR="006F3D9A" w:rsidRPr="006F3D9A" w:rsidRDefault="006F3D9A" w:rsidP="009E18AA">
      <w:pPr>
        <w:numPr>
          <w:ilvl w:val="0"/>
          <w:numId w:val="86"/>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Szczegółowy opis postępowania</w:t>
      </w:r>
    </w:p>
    <w:p w:rsidR="006F3D9A" w:rsidRPr="006F3D9A" w:rsidRDefault="006F3D9A" w:rsidP="009E18AA">
      <w:pPr>
        <w:numPr>
          <w:ilvl w:val="0"/>
          <w:numId w:val="86"/>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Opłaty</w:t>
      </w:r>
    </w:p>
    <w:p w:rsidR="006F3D9A" w:rsidRPr="006F3D9A" w:rsidRDefault="006F3D9A" w:rsidP="009E18AA">
      <w:pPr>
        <w:numPr>
          <w:ilvl w:val="0"/>
          <w:numId w:val="86"/>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Przepisy prawne</w:t>
      </w:r>
    </w:p>
    <w:p w:rsidR="006F3D9A" w:rsidRPr="006F3D9A" w:rsidRDefault="006F3D9A" w:rsidP="009E18AA">
      <w:pPr>
        <w:numPr>
          <w:ilvl w:val="0"/>
          <w:numId w:val="86"/>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Aktualizacja / Odpowiedzialność</w:t>
      </w:r>
    </w:p>
    <w:p w:rsidR="006F3D9A" w:rsidRPr="006F3D9A" w:rsidRDefault="006F3D9A" w:rsidP="009E18AA">
      <w:pPr>
        <w:numPr>
          <w:ilvl w:val="0"/>
          <w:numId w:val="86"/>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Załączniki (wzory wniosków/ formularze)</w:t>
      </w:r>
    </w:p>
    <w:p w:rsidR="006F3D9A" w:rsidRPr="006F3D9A" w:rsidRDefault="006F3D9A" w:rsidP="009E18AA">
      <w:pPr>
        <w:numPr>
          <w:ilvl w:val="0"/>
          <w:numId w:val="86"/>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Dodatkowe uwagi</w:t>
      </w:r>
    </w:p>
    <w:p w:rsidR="006F3D9A" w:rsidRPr="006F3D9A" w:rsidRDefault="006F3D9A" w:rsidP="006F3D9A">
      <w:pPr>
        <w:spacing w:line="360" w:lineRule="auto"/>
        <w:ind w:left="1068"/>
        <w:contextualSpacing/>
        <w:jc w:val="both"/>
        <w:rPr>
          <w:rFonts w:ascii="Verdana" w:hAnsi="Verdana" w:cs="Arial"/>
          <w:color w:val="000000"/>
          <w:sz w:val="20"/>
          <w:szCs w:val="20"/>
          <w:lang w:eastAsia="en-US"/>
        </w:rPr>
      </w:pPr>
    </w:p>
    <w:p w:rsidR="006F3D9A" w:rsidRPr="006F3D9A" w:rsidRDefault="006F3D9A" w:rsidP="006F3D9A">
      <w:pPr>
        <w:spacing w:line="360" w:lineRule="auto"/>
        <w:ind w:left="709"/>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 xml:space="preserve">Zamawiający wymaga, aby ustandaryzowane procedury dla każdej z usług podstawowych i uzupełniających zostały opracowane w sposób jasny, przejrzysty oraz możliwy do wykorzystania przez pracowników BOI i/lub kadrę zarządzającą.  </w:t>
      </w:r>
    </w:p>
    <w:p w:rsidR="006F3D9A" w:rsidRPr="006F3D9A" w:rsidRDefault="006F3D9A" w:rsidP="006F3D9A">
      <w:pPr>
        <w:spacing w:line="360" w:lineRule="auto"/>
        <w:ind w:left="709"/>
        <w:contextualSpacing/>
        <w:jc w:val="both"/>
        <w:rPr>
          <w:lang w:eastAsia="en-US"/>
        </w:rPr>
      </w:pPr>
      <w:r w:rsidRPr="006F3D9A">
        <w:rPr>
          <w:rFonts w:ascii="Verdana" w:hAnsi="Verdana" w:cs="Arial"/>
          <w:color w:val="000000"/>
          <w:sz w:val="20"/>
          <w:szCs w:val="20"/>
          <w:lang w:eastAsia="en-US"/>
        </w:rPr>
        <w:t>Ustandaryzowane procedury powinny zostać oparte na założeniu możliwych uproszczeń proceduralnych oraz poprawy terminowości, przy zachowaniu efektywności realizacji przez pracowników poszczególnych zadań.</w:t>
      </w:r>
    </w:p>
    <w:p w:rsidR="006F3D9A" w:rsidRPr="006F3D9A" w:rsidRDefault="006F3D9A" w:rsidP="006F3D9A">
      <w:pPr>
        <w:spacing w:line="360" w:lineRule="auto"/>
        <w:ind w:left="709"/>
        <w:contextualSpacing/>
        <w:jc w:val="both"/>
        <w:rPr>
          <w:rFonts w:ascii="Verdana" w:hAnsi="Verdana" w:cs="Arial"/>
          <w:color w:val="000000"/>
          <w:sz w:val="20"/>
          <w:szCs w:val="20"/>
          <w:lang w:eastAsia="en-US"/>
        </w:rPr>
      </w:pPr>
    </w:p>
    <w:p w:rsidR="006F3D9A" w:rsidRPr="006F3D9A" w:rsidRDefault="006F3D9A" w:rsidP="009E18AA">
      <w:pPr>
        <w:numPr>
          <w:ilvl w:val="0"/>
          <w:numId w:val="83"/>
        </w:numPr>
        <w:spacing w:line="360" w:lineRule="auto"/>
        <w:ind w:left="709"/>
        <w:contextualSpacing/>
        <w:jc w:val="both"/>
        <w:rPr>
          <w:rFonts w:ascii="Verdana" w:hAnsi="Verdana" w:cs="Arial"/>
          <w:color w:val="000000"/>
          <w:sz w:val="20"/>
          <w:szCs w:val="20"/>
          <w:lang w:eastAsia="en-US"/>
        </w:rPr>
      </w:pPr>
      <w:r w:rsidRPr="006F3D9A">
        <w:rPr>
          <w:rFonts w:ascii="Verdana" w:hAnsi="Verdana" w:cs="Arial"/>
          <w:b/>
          <w:color w:val="000000"/>
          <w:sz w:val="20"/>
          <w:szCs w:val="20"/>
          <w:lang w:eastAsia="en-US"/>
        </w:rPr>
        <w:t>Koncepcja biznesowa modelu funkcjonowania Centralnych BOI</w:t>
      </w:r>
      <w:r w:rsidRPr="006F3D9A">
        <w:rPr>
          <w:rFonts w:ascii="Verdana" w:hAnsi="Verdana" w:cs="Arial"/>
          <w:color w:val="000000"/>
          <w:sz w:val="20"/>
          <w:szCs w:val="20"/>
          <w:lang w:eastAsia="en-US"/>
        </w:rPr>
        <w:t xml:space="preserve"> (Koncepcja Biznesowa CBOI), zawierająca analizy biznesowe dotyczące m.in. opracowania zasad funkcjonowania scentralizowanej obsługi interesanta poprzez </w:t>
      </w:r>
      <w:proofErr w:type="spellStart"/>
      <w:r w:rsidRPr="006F3D9A">
        <w:rPr>
          <w:rFonts w:ascii="Verdana" w:hAnsi="Verdana" w:cs="Arial"/>
          <w:color w:val="000000"/>
          <w:sz w:val="20"/>
          <w:szCs w:val="20"/>
          <w:lang w:eastAsia="en-US"/>
        </w:rPr>
        <w:t>call</w:t>
      </w:r>
      <w:proofErr w:type="spellEnd"/>
      <w:r w:rsidRPr="006F3D9A">
        <w:rPr>
          <w:rFonts w:ascii="Verdana" w:hAnsi="Verdana" w:cs="Arial"/>
          <w:color w:val="000000"/>
          <w:sz w:val="20"/>
          <w:szCs w:val="20"/>
          <w:lang w:eastAsia="en-US"/>
        </w:rPr>
        <w:t xml:space="preserve"> </w:t>
      </w:r>
      <w:proofErr w:type="spellStart"/>
      <w:r w:rsidRPr="006F3D9A">
        <w:rPr>
          <w:rFonts w:ascii="Verdana" w:hAnsi="Verdana" w:cs="Arial"/>
          <w:color w:val="000000"/>
          <w:sz w:val="20"/>
          <w:szCs w:val="20"/>
          <w:lang w:eastAsia="en-US"/>
        </w:rPr>
        <w:t>center</w:t>
      </w:r>
      <w:proofErr w:type="spellEnd"/>
      <w:r w:rsidRPr="006F3D9A">
        <w:rPr>
          <w:rFonts w:ascii="Verdana" w:hAnsi="Verdana" w:cs="Arial"/>
          <w:color w:val="000000"/>
          <w:sz w:val="20"/>
          <w:szCs w:val="20"/>
          <w:lang w:eastAsia="en-US"/>
        </w:rPr>
        <w:t>, zbioru procesów i zakresu zadań realizowanych przez CBOI, obszaru/ zakresu udzielanych informacji dotyczących kwestii związanych z funkcjonowaniem sądu, obsługi sprawy sądowej, sposobu świadczenia usług, kluczowych zasobów, kluczowych działań, struktury kosztów, wnioski i rekomendacje.</w:t>
      </w:r>
    </w:p>
    <w:p w:rsidR="006F3D9A" w:rsidRPr="006F3D9A" w:rsidRDefault="006F3D9A" w:rsidP="006F3D9A">
      <w:pPr>
        <w:spacing w:line="360" w:lineRule="auto"/>
        <w:ind w:left="709"/>
        <w:contextualSpacing/>
        <w:jc w:val="both"/>
        <w:rPr>
          <w:rFonts w:ascii="Verdana" w:hAnsi="Verdana" w:cs="Arial"/>
          <w:color w:val="000000"/>
          <w:sz w:val="20"/>
          <w:szCs w:val="20"/>
          <w:lang w:eastAsia="en-US"/>
        </w:rPr>
      </w:pPr>
    </w:p>
    <w:p w:rsidR="006F3D9A" w:rsidRPr="006F3D9A" w:rsidRDefault="006F3D9A" w:rsidP="006F3D9A">
      <w:pPr>
        <w:spacing w:line="360" w:lineRule="auto"/>
        <w:ind w:left="709"/>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Koncepcja biznesowa CBOI powinna uwzględniać założenie takich rozwiązań, które umożliwią obsługę interesanta przy uwzględnieniu standaryzacji usług świadczonych w ten sam sposób w każdym CBOI. Koncepcja biznesowa powinna określać racjonalność wdrożenia CBOI, przy założeniu uprzedniego wdrożenia w każdym sądzie BOI opartego o jednolite standardy obsługi interesanta.</w:t>
      </w:r>
    </w:p>
    <w:p w:rsidR="006F3D9A" w:rsidRPr="006F3D9A" w:rsidRDefault="006F3D9A" w:rsidP="006F3D9A">
      <w:pPr>
        <w:spacing w:line="360" w:lineRule="auto"/>
        <w:ind w:left="709"/>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lastRenderedPageBreak/>
        <w:t xml:space="preserve">Zamawiający zakłada przedstawienie przez Wykonawcę Koncepcji Biznesowej CBOI przy założeniu usprawnienia i poprawy jakości, terminowości obsługi interesanta w sądownictwie powszechnym. </w:t>
      </w:r>
    </w:p>
    <w:p w:rsidR="006F3D9A" w:rsidRPr="006F3D9A" w:rsidRDefault="006F3D9A" w:rsidP="006F3D9A">
      <w:pPr>
        <w:spacing w:line="360" w:lineRule="auto"/>
        <w:ind w:left="709"/>
        <w:contextualSpacing/>
        <w:jc w:val="both"/>
        <w:rPr>
          <w:rFonts w:ascii="Verdana" w:hAnsi="Verdana" w:cs="Arial"/>
          <w:color w:val="000000"/>
          <w:sz w:val="20"/>
          <w:szCs w:val="20"/>
          <w:lang w:eastAsia="en-US"/>
        </w:rPr>
      </w:pPr>
    </w:p>
    <w:p w:rsidR="006F3D9A" w:rsidRPr="006F3D9A" w:rsidRDefault="006F3D9A" w:rsidP="006F3D9A">
      <w:pPr>
        <w:spacing w:line="360" w:lineRule="auto"/>
        <w:ind w:left="709"/>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Zamawiający dopuszcza możliwość opracowania Koncepcji biznesowej modelu funkcjonowania CBOI w oparciu o poziom inny niż poziom danej apelacji (np. jedno krajowe CBOI lub CBOI na poziomie danego okręgu) przy jednoczesnym pełnym uzasadnieniu jego celowości i racjonalności (np. dane statystyczne w zakresie wpływu spraw, liczby mieszkańców, liczby osób zatrudnionych itp.).</w:t>
      </w:r>
    </w:p>
    <w:p w:rsidR="006F3D9A" w:rsidRPr="006F3D9A" w:rsidRDefault="006F3D9A" w:rsidP="006F3D9A">
      <w:pPr>
        <w:spacing w:line="360" w:lineRule="auto"/>
        <w:jc w:val="both"/>
        <w:rPr>
          <w:rFonts w:ascii="Verdana" w:hAnsi="Verdana" w:cs="Arial"/>
          <w:color w:val="000000"/>
          <w:sz w:val="20"/>
          <w:szCs w:val="20"/>
          <w:lang w:eastAsia="en-US"/>
        </w:rPr>
      </w:pPr>
    </w:p>
    <w:p w:rsidR="006F3D9A" w:rsidRPr="006F3D9A" w:rsidRDefault="006F3D9A" w:rsidP="009E18AA">
      <w:pPr>
        <w:numPr>
          <w:ilvl w:val="0"/>
          <w:numId w:val="83"/>
        </w:numPr>
        <w:spacing w:line="360" w:lineRule="auto"/>
        <w:ind w:left="709"/>
        <w:contextualSpacing/>
        <w:jc w:val="both"/>
        <w:rPr>
          <w:rFonts w:ascii="Verdana" w:hAnsi="Verdana" w:cs="Arial"/>
          <w:color w:val="000000"/>
          <w:sz w:val="20"/>
          <w:szCs w:val="20"/>
          <w:lang w:eastAsia="en-US"/>
        </w:rPr>
      </w:pPr>
      <w:r w:rsidRPr="006F3D9A">
        <w:rPr>
          <w:rFonts w:ascii="Verdana" w:hAnsi="Verdana" w:cs="Arial"/>
          <w:b/>
          <w:color w:val="000000"/>
          <w:sz w:val="20"/>
          <w:szCs w:val="20"/>
          <w:lang w:eastAsia="en-US"/>
        </w:rPr>
        <w:t>Projekty aktów prawnych</w:t>
      </w:r>
      <w:r w:rsidRPr="006F3D9A">
        <w:rPr>
          <w:rFonts w:ascii="Verdana" w:hAnsi="Verdana" w:cs="Arial"/>
          <w:color w:val="000000"/>
          <w:sz w:val="20"/>
          <w:szCs w:val="20"/>
          <w:lang w:eastAsia="en-US"/>
        </w:rPr>
        <w:t>, które będą niezbędne na etapie wdrożenia rozwiązań wypracowanych w ramach niniejszego projektu, zarówno w zakresie standardów obsługi interesanta BOI, jak i w kontekście zaproponowanych wniosków i rekomendacji obejmujących model funkcjonowania CBOI.</w:t>
      </w:r>
    </w:p>
    <w:p w:rsidR="006F3D9A" w:rsidRPr="006F3D9A" w:rsidRDefault="006F3D9A" w:rsidP="006F3D9A">
      <w:pPr>
        <w:spacing w:line="360" w:lineRule="auto"/>
        <w:ind w:left="709"/>
        <w:contextualSpacing/>
        <w:jc w:val="both"/>
        <w:rPr>
          <w:rFonts w:ascii="Verdana" w:hAnsi="Verdana" w:cs="Arial"/>
          <w:color w:val="000000"/>
          <w:sz w:val="20"/>
          <w:szCs w:val="20"/>
          <w:lang w:eastAsia="en-US"/>
        </w:rPr>
      </w:pPr>
    </w:p>
    <w:p w:rsidR="006F3D9A" w:rsidRPr="006F3D9A" w:rsidRDefault="006F3D9A" w:rsidP="006F3D9A">
      <w:pPr>
        <w:spacing w:line="360" w:lineRule="auto"/>
        <w:ind w:left="709"/>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Zamawiający wymaga, aby dokumenty uwzględniały podział na części:</w:t>
      </w:r>
    </w:p>
    <w:p w:rsidR="006F3D9A" w:rsidRPr="006F3D9A" w:rsidRDefault="006F3D9A" w:rsidP="009E18AA">
      <w:pPr>
        <w:numPr>
          <w:ilvl w:val="0"/>
          <w:numId w:val="94"/>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 xml:space="preserve">Projekty aktów prawnych niezbędne do wdrożenia Standardów Obsługi Interesanta określonych w pkt. 1, lit. A-C przy założeniu wymogu utworzenia BOI w każdym sądzie oraz mając na uwadze </w:t>
      </w:r>
      <w:r w:rsidR="00BA7175">
        <w:rPr>
          <w:rFonts w:ascii="Verdana" w:hAnsi="Verdana" w:cs="Arial"/>
          <w:color w:val="000000"/>
          <w:sz w:val="20"/>
          <w:szCs w:val="20"/>
          <w:lang w:eastAsia="en-US"/>
        </w:rPr>
        <w:t xml:space="preserve">zachowanie </w:t>
      </w:r>
      <w:r w:rsidRPr="006F3D9A">
        <w:rPr>
          <w:rFonts w:ascii="Verdana" w:hAnsi="Verdana" w:cs="Arial"/>
          <w:color w:val="000000"/>
          <w:sz w:val="20"/>
          <w:szCs w:val="20"/>
          <w:lang w:eastAsia="en-US"/>
        </w:rPr>
        <w:t xml:space="preserve">jakości </w:t>
      </w:r>
      <w:r w:rsidR="00BA7175">
        <w:rPr>
          <w:rFonts w:ascii="Verdana" w:hAnsi="Verdana" w:cs="Arial"/>
          <w:color w:val="000000"/>
          <w:sz w:val="20"/>
          <w:szCs w:val="20"/>
          <w:lang w:eastAsia="en-US"/>
        </w:rPr>
        <w:t xml:space="preserve">obsługi </w:t>
      </w:r>
      <w:r w:rsidRPr="006F3D9A">
        <w:rPr>
          <w:rFonts w:ascii="Verdana" w:hAnsi="Verdana" w:cs="Arial"/>
          <w:color w:val="000000"/>
          <w:sz w:val="20"/>
          <w:szCs w:val="20"/>
          <w:lang w:eastAsia="en-US"/>
        </w:rPr>
        <w:t>interesanta;</w:t>
      </w:r>
    </w:p>
    <w:p w:rsidR="006F3D9A" w:rsidRPr="006F3D9A" w:rsidRDefault="006F3D9A" w:rsidP="009E18AA">
      <w:pPr>
        <w:numPr>
          <w:ilvl w:val="0"/>
          <w:numId w:val="94"/>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 xml:space="preserve">Projekty aktów prawnych w kontekście wypracowanych wniosków i rekomendacji obejmujących model funkcjonowania CBOI, przy założeniu wdrożenia Standardów Obsługi Interesanta. </w:t>
      </w:r>
    </w:p>
    <w:p w:rsidR="006F3D9A" w:rsidRPr="006F3D9A" w:rsidRDefault="006F3D9A" w:rsidP="006F3D9A">
      <w:pPr>
        <w:spacing w:line="360" w:lineRule="auto"/>
        <w:ind w:left="720"/>
        <w:contextualSpacing/>
        <w:jc w:val="both"/>
        <w:rPr>
          <w:rFonts w:ascii="Verdana" w:hAnsi="Verdana" w:cs="Arial"/>
          <w:color w:val="000000"/>
          <w:sz w:val="20"/>
          <w:szCs w:val="20"/>
          <w:lang w:eastAsia="en-US"/>
        </w:rPr>
      </w:pPr>
    </w:p>
    <w:p w:rsidR="006F3D9A" w:rsidRPr="006F3D9A" w:rsidRDefault="006F3D9A" w:rsidP="009E18AA">
      <w:pPr>
        <w:numPr>
          <w:ilvl w:val="0"/>
          <w:numId w:val="83"/>
        </w:numPr>
        <w:spacing w:line="360" w:lineRule="auto"/>
        <w:ind w:left="709"/>
        <w:contextualSpacing/>
        <w:jc w:val="both"/>
        <w:rPr>
          <w:rFonts w:ascii="Verdana" w:hAnsi="Verdana" w:cs="Arial"/>
          <w:color w:val="000000"/>
          <w:sz w:val="20"/>
          <w:szCs w:val="20"/>
          <w:lang w:eastAsia="en-US"/>
        </w:rPr>
      </w:pPr>
      <w:r w:rsidRPr="006F3D9A">
        <w:rPr>
          <w:rFonts w:ascii="Verdana" w:hAnsi="Verdana" w:cs="Arial"/>
          <w:b/>
          <w:color w:val="000000"/>
          <w:sz w:val="20"/>
          <w:szCs w:val="20"/>
          <w:lang w:eastAsia="en-US"/>
        </w:rPr>
        <w:t>Studium Wykonalności dla wdrożenia Standardów Obsługi Interesanta (SOI),</w:t>
      </w:r>
      <w:r w:rsidRPr="006F3D9A">
        <w:rPr>
          <w:rFonts w:ascii="Verdana" w:hAnsi="Verdana" w:cs="Arial"/>
          <w:color w:val="000000"/>
          <w:sz w:val="20"/>
          <w:szCs w:val="20"/>
          <w:lang w:eastAsia="en-US"/>
        </w:rPr>
        <w:t xml:space="preserve"> uwzględniające również rekomendacje w zakresie wdrożenia CBOI. </w:t>
      </w:r>
    </w:p>
    <w:p w:rsidR="006F3D9A" w:rsidRPr="006F3D9A" w:rsidRDefault="006F3D9A" w:rsidP="006F3D9A">
      <w:pPr>
        <w:spacing w:line="360" w:lineRule="auto"/>
        <w:ind w:left="709"/>
        <w:contextualSpacing/>
        <w:jc w:val="both"/>
        <w:rPr>
          <w:rFonts w:ascii="Verdana" w:hAnsi="Verdana" w:cs="Arial"/>
          <w:color w:val="000000"/>
          <w:sz w:val="20"/>
          <w:szCs w:val="20"/>
          <w:lang w:eastAsia="en-US"/>
        </w:rPr>
      </w:pPr>
    </w:p>
    <w:p w:rsidR="006F3D9A" w:rsidRPr="006F3D9A" w:rsidRDefault="006F3D9A" w:rsidP="006F3D9A">
      <w:pPr>
        <w:spacing w:line="360" w:lineRule="auto"/>
        <w:ind w:left="709"/>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Zamawiający zakłada, że celem opracowania studium wykonalności będzie szczegółowa analiza wdrożenia Standardów Obsługi Interesanta (SOI) pod kątem jego wykonalności w aspekcie prawnym, instytucjonalnym, technicznym, ekonomiczno-finansowym, w odniesieniu do potencjalnego wpływu społecznego (zarówno pozytywnego, jak i negatywnego), której efektem będzie opracowanie kompletu dokumentów służących do przygotowania i realizacji kolejnego projektu o charakterze wdrożeniowym.</w:t>
      </w:r>
    </w:p>
    <w:p w:rsidR="006F3D9A" w:rsidRPr="006F3D9A" w:rsidRDefault="006F3D9A" w:rsidP="006F3D9A">
      <w:pPr>
        <w:spacing w:line="360" w:lineRule="auto"/>
        <w:ind w:left="709"/>
        <w:contextualSpacing/>
        <w:jc w:val="both"/>
        <w:rPr>
          <w:rFonts w:ascii="Verdana" w:hAnsi="Verdana" w:cs="Arial"/>
          <w:color w:val="000000"/>
          <w:sz w:val="20"/>
          <w:szCs w:val="20"/>
          <w:lang w:eastAsia="en-US"/>
        </w:rPr>
      </w:pPr>
    </w:p>
    <w:p w:rsidR="006F3D9A" w:rsidRPr="006F3D9A" w:rsidRDefault="006F3D9A" w:rsidP="006F3D9A">
      <w:pPr>
        <w:spacing w:line="360" w:lineRule="auto"/>
        <w:ind w:left="709"/>
        <w:jc w:val="both"/>
        <w:rPr>
          <w:rFonts w:ascii="Verdana" w:hAnsi="Verdana" w:cs="Arial"/>
          <w:color w:val="000000"/>
          <w:sz w:val="20"/>
          <w:szCs w:val="20"/>
          <w:lang w:eastAsia="en-US"/>
        </w:rPr>
      </w:pPr>
      <w:r w:rsidRPr="006F3D9A">
        <w:rPr>
          <w:rFonts w:ascii="Verdana" w:hAnsi="Verdana" w:cs="Arial"/>
          <w:color w:val="000000"/>
          <w:sz w:val="20"/>
          <w:szCs w:val="20"/>
          <w:lang w:eastAsia="en-US"/>
        </w:rPr>
        <w:lastRenderedPageBreak/>
        <w:t>Studium wykonalności dla wdrożenia Standardów Obsługi Interesanta (SOI) oraz wnioski i rekomendacje w zakresie wdrożenia CBOI powinny umożliwiać realizację założonych celów i rezultatów, przy jednoczesnej racjonalizacji kosztów, oraz minimalizacji czasu jego realizacji i ryzyka niepowodzenia.</w:t>
      </w:r>
    </w:p>
    <w:p w:rsidR="006F3D9A" w:rsidRPr="006F3D9A" w:rsidRDefault="006F3D9A" w:rsidP="006F3D9A">
      <w:pPr>
        <w:spacing w:line="360" w:lineRule="auto"/>
        <w:ind w:left="709"/>
        <w:jc w:val="both"/>
        <w:rPr>
          <w:rFonts w:ascii="Verdana" w:hAnsi="Verdana" w:cs="Arial"/>
          <w:color w:val="000000"/>
          <w:sz w:val="20"/>
          <w:szCs w:val="20"/>
          <w:lang w:eastAsia="en-US"/>
        </w:rPr>
      </w:pPr>
    </w:p>
    <w:p w:rsidR="006F3D9A" w:rsidRPr="006F3D9A" w:rsidRDefault="006F3D9A" w:rsidP="006F3D9A">
      <w:pPr>
        <w:spacing w:line="360" w:lineRule="auto"/>
        <w:ind w:left="709"/>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Zamawiający wymaga, aby dokument uwzględniał podział na części:</w:t>
      </w:r>
    </w:p>
    <w:p w:rsidR="006F3D9A" w:rsidRPr="006F3D9A" w:rsidRDefault="006F3D9A" w:rsidP="009E18AA">
      <w:pPr>
        <w:numPr>
          <w:ilvl w:val="0"/>
          <w:numId w:val="95"/>
        </w:numPr>
        <w:spacing w:line="360" w:lineRule="auto"/>
        <w:contextualSpacing/>
        <w:jc w:val="both"/>
        <w:rPr>
          <w:rFonts w:ascii="Verdana" w:hAnsi="Verdana" w:cs="Arial"/>
          <w:color w:val="000000"/>
          <w:sz w:val="20"/>
          <w:szCs w:val="20"/>
          <w:lang w:eastAsia="en-US"/>
        </w:rPr>
      </w:pPr>
      <w:r w:rsidRPr="006F3D9A">
        <w:rPr>
          <w:rFonts w:ascii="Verdana" w:hAnsi="Verdana" w:cs="Arial"/>
          <w:b/>
          <w:color w:val="000000"/>
          <w:sz w:val="20"/>
          <w:szCs w:val="20"/>
          <w:lang w:eastAsia="en-US"/>
        </w:rPr>
        <w:t>Studium Wykonalności dla wdrożenia Standardów Obsługi Interesanta</w:t>
      </w:r>
      <w:r w:rsidRPr="006F3D9A">
        <w:rPr>
          <w:rFonts w:ascii="Verdana" w:hAnsi="Verdana" w:cs="Arial"/>
          <w:color w:val="000000"/>
          <w:sz w:val="20"/>
          <w:szCs w:val="20"/>
          <w:lang w:eastAsia="en-US"/>
        </w:rPr>
        <w:t>,</w:t>
      </w:r>
    </w:p>
    <w:p w:rsidR="006F3D9A" w:rsidRPr="006F3D9A" w:rsidRDefault="006F3D9A" w:rsidP="009E18AA">
      <w:pPr>
        <w:numPr>
          <w:ilvl w:val="0"/>
          <w:numId w:val="95"/>
        </w:numPr>
        <w:spacing w:line="360" w:lineRule="auto"/>
        <w:contextualSpacing/>
        <w:jc w:val="both"/>
        <w:rPr>
          <w:rFonts w:ascii="Verdana" w:hAnsi="Verdana" w:cs="Arial"/>
          <w:color w:val="000000"/>
          <w:sz w:val="20"/>
          <w:szCs w:val="20"/>
          <w:lang w:eastAsia="en-US"/>
        </w:rPr>
      </w:pPr>
      <w:r w:rsidRPr="006F3D9A">
        <w:rPr>
          <w:rFonts w:ascii="Verdana" w:hAnsi="Verdana" w:cs="Arial"/>
          <w:b/>
          <w:color w:val="000000"/>
          <w:sz w:val="20"/>
          <w:szCs w:val="20"/>
          <w:lang w:eastAsia="en-US"/>
        </w:rPr>
        <w:t>Rekomendacje w zakresie możliwości i zasadności wdrożenia Centralnych Biur Obsługi Interesanta</w:t>
      </w:r>
      <w:r w:rsidRPr="006F3D9A">
        <w:rPr>
          <w:rFonts w:ascii="Verdana" w:hAnsi="Verdana" w:cs="Arial"/>
          <w:color w:val="000000"/>
          <w:sz w:val="20"/>
          <w:szCs w:val="20"/>
          <w:lang w:eastAsia="en-US"/>
        </w:rPr>
        <w:t xml:space="preserve">, przy założeniu wdrożenia Standardów Obsługi Interesanta (SOI). </w:t>
      </w:r>
    </w:p>
    <w:p w:rsidR="006F3D9A" w:rsidRPr="006F3D9A" w:rsidRDefault="006F3D9A" w:rsidP="006F3D9A">
      <w:pPr>
        <w:ind w:left="720"/>
        <w:contextualSpacing/>
        <w:rPr>
          <w:rFonts w:ascii="Verdana" w:hAnsi="Verdana" w:cs="Arial"/>
          <w:color w:val="000000"/>
          <w:sz w:val="20"/>
          <w:szCs w:val="20"/>
          <w:lang w:eastAsia="en-US"/>
        </w:rPr>
      </w:pPr>
    </w:p>
    <w:p w:rsidR="006F3D9A" w:rsidRPr="006F3D9A" w:rsidRDefault="006F3D9A" w:rsidP="006F3D9A">
      <w:pPr>
        <w:spacing w:line="360" w:lineRule="auto"/>
        <w:ind w:left="709"/>
        <w:contextualSpacing/>
        <w:jc w:val="both"/>
        <w:rPr>
          <w:rFonts w:ascii="Verdana" w:hAnsi="Verdana"/>
          <w:color w:val="000000"/>
          <w:sz w:val="20"/>
          <w:szCs w:val="20"/>
          <w:highlight w:val="yellow"/>
          <w:lang w:eastAsia="en-US"/>
        </w:rPr>
      </w:pPr>
      <w:r w:rsidRPr="006F3D9A">
        <w:rPr>
          <w:rFonts w:ascii="Verdana" w:hAnsi="Verdana"/>
          <w:b/>
          <w:bCs/>
          <w:color w:val="000000"/>
          <w:sz w:val="20"/>
          <w:szCs w:val="20"/>
          <w:lang w:eastAsia="en-US"/>
        </w:rPr>
        <w:t>A. Studium Wykonalności dla wdrożenia Standardów Obsługi Interesanta</w:t>
      </w:r>
      <w:r w:rsidRPr="006F3D9A">
        <w:rPr>
          <w:rFonts w:ascii="Verdana" w:hAnsi="Verdana"/>
          <w:color w:val="000000"/>
          <w:sz w:val="20"/>
          <w:szCs w:val="20"/>
          <w:lang w:eastAsia="en-US"/>
        </w:rPr>
        <w:t xml:space="preserve"> </w:t>
      </w:r>
      <w:r w:rsidRPr="006F3D9A">
        <w:rPr>
          <w:rFonts w:ascii="Verdana" w:hAnsi="Verdana" w:cs="Arial"/>
          <w:color w:val="000000"/>
          <w:sz w:val="20"/>
          <w:szCs w:val="20"/>
          <w:lang w:eastAsia="en-US"/>
        </w:rPr>
        <w:t>powinno uwzględniać co najmniej:</w:t>
      </w:r>
    </w:p>
    <w:p w:rsidR="006F3D9A" w:rsidRPr="006F3D9A" w:rsidRDefault="008F3938" w:rsidP="009E18AA">
      <w:pPr>
        <w:numPr>
          <w:ilvl w:val="0"/>
          <w:numId w:val="101"/>
        </w:numPr>
        <w:spacing w:line="360" w:lineRule="auto"/>
        <w:contextualSpacing/>
        <w:jc w:val="both"/>
        <w:rPr>
          <w:rFonts w:ascii="Verdana" w:hAnsi="Verdana"/>
          <w:color w:val="000000"/>
          <w:sz w:val="20"/>
          <w:szCs w:val="20"/>
          <w:lang w:eastAsia="en-US"/>
        </w:rPr>
      </w:pPr>
      <w:r w:rsidRPr="006F3D9A">
        <w:rPr>
          <w:rFonts w:ascii="Verdana" w:hAnsi="Verdana"/>
          <w:color w:val="000000"/>
          <w:sz w:val="20"/>
          <w:szCs w:val="20"/>
          <w:lang w:eastAsia="en-US"/>
        </w:rPr>
        <w:t>Wnios</w:t>
      </w:r>
      <w:r>
        <w:rPr>
          <w:rFonts w:ascii="Verdana" w:hAnsi="Verdana"/>
          <w:color w:val="000000"/>
          <w:sz w:val="20"/>
          <w:szCs w:val="20"/>
          <w:lang w:eastAsia="en-US"/>
        </w:rPr>
        <w:t>ki</w:t>
      </w:r>
      <w:r w:rsidRPr="006F3D9A">
        <w:rPr>
          <w:rFonts w:ascii="Verdana" w:hAnsi="Verdana"/>
          <w:color w:val="000000"/>
          <w:sz w:val="20"/>
          <w:szCs w:val="20"/>
          <w:lang w:eastAsia="en-US"/>
        </w:rPr>
        <w:t xml:space="preserve"> </w:t>
      </w:r>
      <w:r w:rsidR="006F3D9A" w:rsidRPr="006F3D9A">
        <w:rPr>
          <w:rFonts w:ascii="Verdana" w:hAnsi="Verdana"/>
          <w:color w:val="000000"/>
          <w:sz w:val="20"/>
          <w:szCs w:val="20"/>
          <w:lang w:eastAsia="en-US"/>
        </w:rPr>
        <w:t>z przeprowadzonej analizy -  podsumowanie</w:t>
      </w:r>
    </w:p>
    <w:p w:rsidR="006F3D9A" w:rsidRPr="006F3D9A" w:rsidRDefault="006F3D9A" w:rsidP="006F3D9A">
      <w:pPr>
        <w:spacing w:line="360" w:lineRule="auto"/>
        <w:ind w:left="1428"/>
        <w:contextualSpacing/>
        <w:jc w:val="both"/>
        <w:rPr>
          <w:rFonts w:ascii="Verdana" w:hAnsi="Verdana"/>
          <w:sz w:val="20"/>
          <w:szCs w:val="20"/>
          <w:lang w:eastAsia="en-US"/>
        </w:rPr>
      </w:pPr>
      <w:r w:rsidRPr="006F3D9A">
        <w:rPr>
          <w:rFonts w:ascii="Verdana" w:hAnsi="Verdana"/>
          <w:sz w:val="20"/>
          <w:szCs w:val="20"/>
          <w:lang w:eastAsia="en-US"/>
        </w:rPr>
        <w:t>Zamawiający wymaga, aby wnios</w:t>
      </w:r>
      <w:r w:rsidR="008F3938">
        <w:rPr>
          <w:rFonts w:ascii="Verdana" w:hAnsi="Verdana"/>
          <w:sz w:val="20"/>
          <w:szCs w:val="20"/>
          <w:lang w:eastAsia="en-US"/>
        </w:rPr>
        <w:t>ki</w:t>
      </w:r>
      <w:r w:rsidRPr="006F3D9A">
        <w:rPr>
          <w:rFonts w:ascii="Verdana" w:hAnsi="Verdana"/>
          <w:sz w:val="20"/>
          <w:szCs w:val="20"/>
          <w:lang w:eastAsia="en-US"/>
        </w:rPr>
        <w:t xml:space="preserve"> z przeprowadzonej analizy –zawierał</w:t>
      </w:r>
      <w:r w:rsidR="008F3938">
        <w:rPr>
          <w:rFonts w:ascii="Verdana" w:hAnsi="Verdana"/>
          <w:sz w:val="20"/>
          <w:szCs w:val="20"/>
          <w:lang w:eastAsia="en-US"/>
        </w:rPr>
        <w:t>y</w:t>
      </w:r>
      <w:r w:rsidRPr="006F3D9A">
        <w:rPr>
          <w:rFonts w:ascii="Verdana" w:hAnsi="Verdana"/>
          <w:sz w:val="20"/>
          <w:szCs w:val="20"/>
          <w:lang w:eastAsia="en-US"/>
        </w:rPr>
        <w:t xml:space="preserve"> podsumowanie, co najmniej w obszarach:</w:t>
      </w:r>
    </w:p>
    <w:p w:rsidR="006F3D9A" w:rsidRPr="006F3D9A" w:rsidRDefault="006F3D9A" w:rsidP="006F3D9A">
      <w:pPr>
        <w:spacing w:line="360" w:lineRule="auto"/>
        <w:ind w:left="1428"/>
        <w:contextualSpacing/>
        <w:jc w:val="both"/>
        <w:rPr>
          <w:rFonts w:ascii="Verdana" w:hAnsi="Verdana"/>
          <w:sz w:val="20"/>
          <w:szCs w:val="20"/>
          <w:lang w:eastAsia="en-US"/>
        </w:rPr>
      </w:pPr>
      <w:r w:rsidRPr="006F3D9A">
        <w:rPr>
          <w:rFonts w:ascii="Verdana" w:hAnsi="Verdana"/>
          <w:sz w:val="20"/>
          <w:szCs w:val="20"/>
          <w:lang w:eastAsia="en-US"/>
        </w:rPr>
        <w:t xml:space="preserve">-     tytułu projektu, </w:t>
      </w:r>
    </w:p>
    <w:p w:rsidR="006F3D9A" w:rsidRPr="006F3D9A" w:rsidRDefault="006F3D9A" w:rsidP="009E18AA">
      <w:pPr>
        <w:numPr>
          <w:ilvl w:val="0"/>
          <w:numId w:val="102"/>
        </w:numPr>
        <w:spacing w:line="360" w:lineRule="auto"/>
        <w:ind w:left="1843"/>
        <w:contextualSpacing/>
        <w:jc w:val="both"/>
        <w:rPr>
          <w:rFonts w:ascii="Verdana" w:hAnsi="Verdana"/>
          <w:color w:val="000000"/>
          <w:sz w:val="20"/>
          <w:szCs w:val="20"/>
          <w:lang w:eastAsia="en-US"/>
        </w:rPr>
      </w:pPr>
      <w:r w:rsidRPr="006F3D9A">
        <w:rPr>
          <w:rFonts w:ascii="Verdana" w:hAnsi="Verdana"/>
          <w:sz w:val="20"/>
          <w:szCs w:val="20"/>
          <w:lang w:eastAsia="en-US"/>
        </w:rPr>
        <w:t>celów projektu</w:t>
      </w:r>
      <w:r w:rsidRPr="006F3D9A">
        <w:rPr>
          <w:rFonts w:ascii="Verdana" w:hAnsi="Verdana"/>
          <w:color w:val="000000"/>
          <w:sz w:val="20"/>
          <w:szCs w:val="20"/>
          <w:lang w:eastAsia="en-US"/>
        </w:rPr>
        <w:t xml:space="preserve"> (oddziaływania projektu),</w:t>
      </w:r>
    </w:p>
    <w:p w:rsidR="006F3D9A" w:rsidRPr="006F3D9A" w:rsidRDefault="006F3D9A" w:rsidP="009E18AA">
      <w:pPr>
        <w:numPr>
          <w:ilvl w:val="0"/>
          <w:numId w:val="102"/>
        </w:numPr>
        <w:spacing w:line="360" w:lineRule="auto"/>
        <w:ind w:left="1843"/>
        <w:contextualSpacing/>
        <w:jc w:val="both"/>
        <w:rPr>
          <w:rFonts w:ascii="Verdana" w:hAnsi="Verdana"/>
          <w:color w:val="000000"/>
          <w:sz w:val="20"/>
          <w:szCs w:val="20"/>
          <w:lang w:eastAsia="en-US"/>
        </w:rPr>
      </w:pPr>
      <w:r w:rsidRPr="006F3D9A">
        <w:rPr>
          <w:rFonts w:ascii="Verdana" w:hAnsi="Verdana"/>
          <w:color w:val="000000"/>
          <w:sz w:val="20"/>
          <w:szCs w:val="20"/>
          <w:lang w:eastAsia="en-US"/>
        </w:rPr>
        <w:t>rezultatów projektu,</w:t>
      </w:r>
    </w:p>
    <w:p w:rsidR="006F3D9A" w:rsidRPr="006F3D9A" w:rsidRDefault="006F3D9A" w:rsidP="009E18AA">
      <w:pPr>
        <w:numPr>
          <w:ilvl w:val="0"/>
          <w:numId w:val="102"/>
        </w:numPr>
        <w:spacing w:line="360" w:lineRule="auto"/>
        <w:ind w:left="1843"/>
        <w:contextualSpacing/>
        <w:jc w:val="both"/>
        <w:rPr>
          <w:rFonts w:ascii="Verdana" w:hAnsi="Verdana"/>
          <w:color w:val="000000"/>
          <w:sz w:val="20"/>
          <w:szCs w:val="20"/>
          <w:lang w:eastAsia="en-US"/>
        </w:rPr>
      </w:pPr>
      <w:r w:rsidRPr="006F3D9A">
        <w:rPr>
          <w:rFonts w:ascii="Verdana" w:hAnsi="Verdana"/>
          <w:color w:val="000000"/>
          <w:sz w:val="20"/>
          <w:szCs w:val="20"/>
          <w:lang w:eastAsia="en-US"/>
        </w:rPr>
        <w:t>produktów projektu,</w:t>
      </w:r>
    </w:p>
    <w:p w:rsidR="006F3D9A" w:rsidRDefault="006F3D9A" w:rsidP="009E18AA">
      <w:pPr>
        <w:numPr>
          <w:ilvl w:val="0"/>
          <w:numId w:val="102"/>
        </w:numPr>
        <w:spacing w:line="360" w:lineRule="auto"/>
        <w:ind w:left="1843"/>
        <w:contextualSpacing/>
        <w:jc w:val="both"/>
        <w:rPr>
          <w:rFonts w:ascii="Verdana" w:hAnsi="Verdana"/>
          <w:color w:val="000000"/>
          <w:sz w:val="20"/>
          <w:szCs w:val="20"/>
          <w:lang w:eastAsia="en-US"/>
        </w:rPr>
      </w:pPr>
      <w:r w:rsidRPr="006F3D9A">
        <w:rPr>
          <w:rFonts w:ascii="Verdana" w:hAnsi="Verdana"/>
          <w:color w:val="000000"/>
          <w:sz w:val="20"/>
          <w:szCs w:val="20"/>
          <w:lang w:eastAsia="en-US"/>
        </w:rPr>
        <w:t>lokalizacji projektu,</w:t>
      </w:r>
    </w:p>
    <w:p w:rsidR="008F3938" w:rsidRPr="006F3D9A" w:rsidRDefault="008F3938" w:rsidP="009E18AA">
      <w:pPr>
        <w:numPr>
          <w:ilvl w:val="0"/>
          <w:numId w:val="102"/>
        </w:numPr>
        <w:spacing w:line="360" w:lineRule="auto"/>
        <w:ind w:left="1843"/>
        <w:contextualSpacing/>
        <w:jc w:val="both"/>
        <w:rPr>
          <w:rFonts w:ascii="Verdana" w:hAnsi="Verdana"/>
          <w:color w:val="000000"/>
          <w:sz w:val="20"/>
          <w:szCs w:val="20"/>
          <w:lang w:eastAsia="en-US"/>
        </w:rPr>
      </w:pPr>
      <w:r>
        <w:rPr>
          <w:rFonts w:ascii="Verdana" w:hAnsi="Verdana"/>
          <w:color w:val="000000"/>
          <w:sz w:val="20"/>
          <w:szCs w:val="20"/>
          <w:lang w:eastAsia="en-US"/>
        </w:rPr>
        <w:t>budżetu projektu,</w:t>
      </w:r>
    </w:p>
    <w:p w:rsidR="006F3D9A" w:rsidRPr="006F3D9A" w:rsidRDefault="006F3D9A" w:rsidP="009E18AA">
      <w:pPr>
        <w:numPr>
          <w:ilvl w:val="0"/>
          <w:numId w:val="102"/>
        </w:numPr>
        <w:spacing w:line="360" w:lineRule="auto"/>
        <w:ind w:left="1843"/>
        <w:contextualSpacing/>
        <w:jc w:val="both"/>
        <w:rPr>
          <w:rFonts w:ascii="Verdana" w:hAnsi="Verdana"/>
          <w:color w:val="000000"/>
          <w:sz w:val="20"/>
          <w:szCs w:val="20"/>
          <w:lang w:eastAsia="en-US"/>
        </w:rPr>
      </w:pPr>
      <w:r w:rsidRPr="006F3D9A">
        <w:rPr>
          <w:rFonts w:ascii="Verdana" w:hAnsi="Verdana"/>
          <w:color w:val="000000"/>
          <w:sz w:val="20"/>
          <w:szCs w:val="20"/>
          <w:lang w:eastAsia="en-US"/>
        </w:rPr>
        <w:t xml:space="preserve">przewidywanych nakładów inwestycyjnych, </w:t>
      </w:r>
    </w:p>
    <w:p w:rsidR="006F3D9A" w:rsidRPr="006F3D9A" w:rsidRDefault="006F3D9A" w:rsidP="009E18AA">
      <w:pPr>
        <w:numPr>
          <w:ilvl w:val="0"/>
          <w:numId w:val="102"/>
        </w:numPr>
        <w:spacing w:line="360" w:lineRule="auto"/>
        <w:ind w:left="1843"/>
        <w:contextualSpacing/>
        <w:jc w:val="both"/>
        <w:rPr>
          <w:rFonts w:ascii="Verdana" w:hAnsi="Verdana"/>
          <w:color w:val="000000"/>
          <w:sz w:val="20"/>
          <w:szCs w:val="20"/>
          <w:lang w:eastAsia="en-US"/>
        </w:rPr>
      </w:pPr>
      <w:r w:rsidRPr="006F3D9A">
        <w:rPr>
          <w:rFonts w:ascii="Verdana" w:hAnsi="Verdana"/>
          <w:color w:val="000000"/>
          <w:sz w:val="20"/>
          <w:szCs w:val="20"/>
          <w:lang w:eastAsia="en-US"/>
        </w:rPr>
        <w:t>harmonogramu realizacji projektu i jego trwałości</w:t>
      </w:r>
      <w:r w:rsidR="008F3938">
        <w:rPr>
          <w:rFonts w:ascii="Verdana" w:hAnsi="Verdana"/>
          <w:color w:val="000000"/>
          <w:sz w:val="20"/>
          <w:szCs w:val="20"/>
          <w:lang w:eastAsia="en-US"/>
        </w:rPr>
        <w:t xml:space="preserve"> (w tym kamienie milowe)</w:t>
      </w:r>
      <w:r w:rsidRPr="006F3D9A">
        <w:rPr>
          <w:rFonts w:ascii="Verdana" w:hAnsi="Verdana"/>
          <w:color w:val="000000"/>
          <w:sz w:val="20"/>
          <w:szCs w:val="20"/>
          <w:lang w:eastAsia="en-US"/>
        </w:rPr>
        <w:t>,</w:t>
      </w:r>
    </w:p>
    <w:p w:rsidR="006F3D9A" w:rsidRPr="006F3D9A" w:rsidRDefault="006F3D9A" w:rsidP="009E18AA">
      <w:pPr>
        <w:numPr>
          <w:ilvl w:val="0"/>
          <w:numId w:val="102"/>
        </w:numPr>
        <w:spacing w:line="360" w:lineRule="auto"/>
        <w:ind w:left="1843"/>
        <w:contextualSpacing/>
        <w:jc w:val="both"/>
        <w:rPr>
          <w:rFonts w:ascii="Verdana" w:hAnsi="Verdana"/>
          <w:color w:val="000000"/>
          <w:sz w:val="20"/>
          <w:szCs w:val="20"/>
          <w:lang w:eastAsia="en-US"/>
        </w:rPr>
      </w:pPr>
      <w:r w:rsidRPr="006F3D9A">
        <w:rPr>
          <w:rFonts w:ascii="Verdana" w:hAnsi="Verdana"/>
          <w:color w:val="000000"/>
          <w:sz w:val="20"/>
          <w:szCs w:val="20"/>
          <w:lang w:eastAsia="en-US"/>
        </w:rPr>
        <w:t>wykonalności technicznej i instytucjonalnej projektu,</w:t>
      </w:r>
    </w:p>
    <w:p w:rsidR="006F3D9A" w:rsidRPr="006F3D9A" w:rsidRDefault="006F3D9A" w:rsidP="009E18AA">
      <w:pPr>
        <w:numPr>
          <w:ilvl w:val="0"/>
          <w:numId w:val="102"/>
        </w:numPr>
        <w:spacing w:line="360" w:lineRule="auto"/>
        <w:ind w:left="1843"/>
        <w:contextualSpacing/>
        <w:jc w:val="both"/>
        <w:rPr>
          <w:rFonts w:ascii="Verdana" w:hAnsi="Verdana"/>
          <w:color w:val="000000"/>
          <w:sz w:val="20"/>
          <w:szCs w:val="20"/>
          <w:lang w:eastAsia="en-US"/>
        </w:rPr>
      </w:pPr>
      <w:r w:rsidRPr="006F3D9A">
        <w:rPr>
          <w:rFonts w:ascii="Verdana" w:hAnsi="Verdana"/>
          <w:color w:val="000000"/>
          <w:sz w:val="20"/>
          <w:szCs w:val="20"/>
          <w:lang w:eastAsia="en-US"/>
        </w:rPr>
        <w:t>beneficjentów końcowych,</w:t>
      </w:r>
    </w:p>
    <w:p w:rsidR="006F3D9A" w:rsidRPr="006F3D9A" w:rsidRDefault="006F3D9A" w:rsidP="009E18AA">
      <w:pPr>
        <w:numPr>
          <w:ilvl w:val="0"/>
          <w:numId w:val="102"/>
        </w:numPr>
        <w:spacing w:line="360" w:lineRule="auto"/>
        <w:ind w:left="1843"/>
        <w:contextualSpacing/>
        <w:jc w:val="both"/>
        <w:rPr>
          <w:rFonts w:ascii="Verdana" w:hAnsi="Verdana"/>
          <w:color w:val="000000"/>
          <w:sz w:val="20"/>
          <w:szCs w:val="20"/>
          <w:lang w:eastAsia="en-US"/>
        </w:rPr>
      </w:pPr>
      <w:r w:rsidRPr="006F3D9A">
        <w:rPr>
          <w:rFonts w:ascii="Verdana" w:hAnsi="Verdana"/>
          <w:color w:val="000000"/>
          <w:sz w:val="20"/>
          <w:szCs w:val="20"/>
          <w:lang w:eastAsia="en-US"/>
        </w:rPr>
        <w:t>wniosków z analizy prawnej i instytucjonalnej,</w:t>
      </w:r>
    </w:p>
    <w:p w:rsidR="006F3D9A" w:rsidRPr="006F3D9A" w:rsidRDefault="006F3D9A" w:rsidP="009E18AA">
      <w:pPr>
        <w:numPr>
          <w:ilvl w:val="0"/>
          <w:numId w:val="102"/>
        </w:numPr>
        <w:spacing w:line="360" w:lineRule="auto"/>
        <w:ind w:left="1843"/>
        <w:contextualSpacing/>
        <w:jc w:val="both"/>
        <w:rPr>
          <w:rFonts w:ascii="Verdana" w:hAnsi="Verdana"/>
          <w:color w:val="000000"/>
          <w:sz w:val="20"/>
          <w:szCs w:val="20"/>
          <w:lang w:eastAsia="en-US"/>
        </w:rPr>
      </w:pPr>
      <w:r w:rsidRPr="006F3D9A">
        <w:rPr>
          <w:rFonts w:ascii="Verdana" w:hAnsi="Verdana"/>
          <w:color w:val="000000"/>
          <w:sz w:val="20"/>
          <w:szCs w:val="20"/>
          <w:lang w:eastAsia="en-US"/>
        </w:rPr>
        <w:t>wniosków z analizy finansowej i ekonomicznej</w:t>
      </w:r>
    </w:p>
    <w:p w:rsidR="006F3D9A" w:rsidRPr="006F3D9A" w:rsidRDefault="006F3D9A" w:rsidP="009E18AA">
      <w:pPr>
        <w:numPr>
          <w:ilvl w:val="0"/>
          <w:numId w:val="102"/>
        </w:numPr>
        <w:spacing w:line="360" w:lineRule="auto"/>
        <w:ind w:left="1843"/>
        <w:contextualSpacing/>
        <w:jc w:val="both"/>
        <w:rPr>
          <w:rFonts w:ascii="Verdana" w:hAnsi="Verdana"/>
          <w:color w:val="000000"/>
          <w:sz w:val="20"/>
          <w:szCs w:val="20"/>
          <w:lang w:eastAsia="en-US"/>
        </w:rPr>
      </w:pPr>
      <w:r w:rsidRPr="006F3D9A">
        <w:rPr>
          <w:rFonts w:ascii="Verdana" w:hAnsi="Verdana"/>
          <w:color w:val="000000"/>
          <w:sz w:val="20"/>
          <w:szCs w:val="20"/>
          <w:lang w:eastAsia="en-US"/>
        </w:rPr>
        <w:t>wpływu na polityki horyzontalne.</w:t>
      </w:r>
    </w:p>
    <w:p w:rsidR="006F3D9A" w:rsidRPr="006F3D9A" w:rsidRDefault="006F3D9A" w:rsidP="009E18AA">
      <w:pPr>
        <w:numPr>
          <w:ilvl w:val="0"/>
          <w:numId w:val="101"/>
        </w:numPr>
        <w:spacing w:line="360" w:lineRule="auto"/>
        <w:contextualSpacing/>
        <w:jc w:val="both"/>
        <w:rPr>
          <w:rFonts w:ascii="Verdana" w:hAnsi="Verdana"/>
          <w:color w:val="000000"/>
          <w:sz w:val="20"/>
          <w:szCs w:val="20"/>
          <w:lang w:eastAsia="en-US"/>
        </w:rPr>
      </w:pPr>
      <w:r w:rsidRPr="006F3D9A">
        <w:rPr>
          <w:rFonts w:ascii="Verdana" w:hAnsi="Verdana"/>
          <w:color w:val="000000"/>
          <w:sz w:val="20"/>
          <w:szCs w:val="20"/>
          <w:lang w:eastAsia="en-US"/>
        </w:rPr>
        <w:t>Opis stanu obecnego – należy szczegółowo przedstawić dotychczasowy sposób realizacji usług.</w:t>
      </w:r>
    </w:p>
    <w:p w:rsidR="006F3D9A" w:rsidRPr="006F3D9A" w:rsidRDefault="006F3D9A" w:rsidP="009E18AA">
      <w:pPr>
        <w:numPr>
          <w:ilvl w:val="0"/>
          <w:numId w:val="101"/>
        </w:numPr>
        <w:spacing w:line="360" w:lineRule="auto"/>
        <w:contextualSpacing/>
        <w:jc w:val="both"/>
        <w:rPr>
          <w:rFonts w:ascii="Verdana" w:hAnsi="Verdana"/>
          <w:color w:val="000000"/>
          <w:sz w:val="20"/>
          <w:szCs w:val="20"/>
          <w:lang w:eastAsia="en-US"/>
        </w:rPr>
      </w:pPr>
      <w:r w:rsidRPr="006F3D9A">
        <w:rPr>
          <w:rFonts w:ascii="Verdana" w:hAnsi="Verdana"/>
          <w:color w:val="000000"/>
          <w:sz w:val="20"/>
          <w:szCs w:val="20"/>
          <w:lang w:eastAsia="en-US"/>
        </w:rPr>
        <w:t>Opis stanu pożądanego – należy przedstawić pożądany (rekomendowany przez Wykonawcę) sposób realizacji usług oraz szczegółowo opisać różnice pomiędzy stanem obecnym, a stanem pożądanym.</w:t>
      </w:r>
    </w:p>
    <w:p w:rsidR="006F3D9A" w:rsidRPr="006F3D9A" w:rsidRDefault="006F3D9A" w:rsidP="009E18AA">
      <w:pPr>
        <w:numPr>
          <w:ilvl w:val="0"/>
          <w:numId w:val="101"/>
        </w:numPr>
        <w:spacing w:line="360" w:lineRule="auto"/>
        <w:contextualSpacing/>
        <w:jc w:val="both"/>
        <w:rPr>
          <w:rFonts w:ascii="Verdana" w:hAnsi="Verdana"/>
          <w:b/>
          <w:bCs/>
          <w:sz w:val="20"/>
          <w:szCs w:val="20"/>
          <w:lang w:eastAsia="en-US"/>
        </w:rPr>
      </w:pPr>
      <w:r w:rsidRPr="006F3D9A">
        <w:rPr>
          <w:rFonts w:ascii="Verdana" w:hAnsi="Verdana"/>
          <w:sz w:val="20"/>
          <w:szCs w:val="20"/>
          <w:lang w:eastAsia="en-US"/>
        </w:rPr>
        <w:t>Analiza otoczenia projektu</w:t>
      </w:r>
    </w:p>
    <w:p w:rsidR="006F3D9A" w:rsidRPr="006F3D9A" w:rsidRDefault="006F3D9A" w:rsidP="006F3D9A">
      <w:pPr>
        <w:spacing w:line="360" w:lineRule="auto"/>
        <w:ind w:left="1428"/>
        <w:contextualSpacing/>
        <w:jc w:val="both"/>
        <w:rPr>
          <w:rFonts w:ascii="Verdana" w:hAnsi="Verdana" w:cs="Arial"/>
          <w:sz w:val="20"/>
          <w:szCs w:val="20"/>
          <w:lang w:eastAsia="en-US"/>
        </w:rPr>
      </w:pPr>
      <w:r w:rsidRPr="006F3D9A">
        <w:rPr>
          <w:rFonts w:ascii="Verdana" w:hAnsi="Verdana" w:cs="Arial"/>
          <w:sz w:val="20"/>
          <w:szCs w:val="20"/>
          <w:lang w:eastAsia="en-US"/>
        </w:rPr>
        <w:lastRenderedPageBreak/>
        <w:t>Zamawiający wymaga, aby Wykonawca w ramach analizy otoczenia opisał kluczowe cechy</w:t>
      </w:r>
      <w:r w:rsidRPr="006F3D9A">
        <w:rPr>
          <w:rFonts w:ascii="Verdana" w:hAnsi="Verdana" w:cs="Arial"/>
          <w:b/>
          <w:bCs/>
          <w:sz w:val="20"/>
          <w:szCs w:val="20"/>
          <w:lang w:eastAsia="en-US"/>
        </w:rPr>
        <w:t xml:space="preserve"> </w:t>
      </w:r>
      <w:r w:rsidRPr="006F3D9A">
        <w:rPr>
          <w:rFonts w:ascii="Verdana" w:hAnsi="Verdana" w:cs="Arial"/>
          <w:sz w:val="20"/>
          <w:szCs w:val="20"/>
          <w:lang w:eastAsia="en-US"/>
        </w:rPr>
        <w:t xml:space="preserve">obszaru objętego oddziaływaniem projektu, oraz wskazał problemy na które projekt oddziałuje i które realizacja projektu powinna rozwiązać. Zamawiający wymaga, aby Wykonawca uwzględnił także problemy, które mogą się pojawić. Wymaganym jest, aby Wykonawca w ramach analizy otoczenia projektu opracował analizę SWOT. </w:t>
      </w:r>
    </w:p>
    <w:p w:rsidR="006F3D9A" w:rsidRPr="006F3D9A" w:rsidRDefault="006F3D9A" w:rsidP="009E18AA">
      <w:pPr>
        <w:numPr>
          <w:ilvl w:val="0"/>
          <w:numId w:val="101"/>
        </w:numPr>
        <w:spacing w:line="360" w:lineRule="auto"/>
        <w:contextualSpacing/>
        <w:jc w:val="both"/>
        <w:rPr>
          <w:rFonts w:ascii="Verdana" w:hAnsi="Verdana" w:cs="Arial"/>
          <w:sz w:val="20"/>
          <w:szCs w:val="20"/>
          <w:lang w:eastAsia="en-US"/>
        </w:rPr>
      </w:pPr>
      <w:r w:rsidRPr="006F3D9A">
        <w:rPr>
          <w:rFonts w:ascii="Verdana" w:hAnsi="Verdana" w:cs="Arial"/>
          <w:sz w:val="20"/>
          <w:szCs w:val="20"/>
          <w:lang w:eastAsia="en-US"/>
        </w:rPr>
        <w:t>Logika interwencji</w:t>
      </w:r>
    </w:p>
    <w:p w:rsidR="006F3D9A" w:rsidRPr="006F3D9A" w:rsidRDefault="006F3D9A" w:rsidP="006F3D9A">
      <w:pPr>
        <w:spacing w:line="360" w:lineRule="auto"/>
        <w:ind w:left="1428"/>
        <w:contextualSpacing/>
        <w:jc w:val="both"/>
        <w:rPr>
          <w:rFonts w:ascii="Verdana" w:hAnsi="Verdana" w:cs="Arial"/>
          <w:sz w:val="20"/>
          <w:szCs w:val="20"/>
          <w:lang w:eastAsia="en-US"/>
        </w:rPr>
      </w:pPr>
      <w:r w:rsidRPr="006F3D9A">
        <w:rPr>
          <w:rFonts w:ascii="Verdana" w:hAnsi="Verdana" w:cs="Arial"/>
          <w:sz w:val="20"/>
          <w:szCs w:val="20"/>
          <w:lang w:eastAsia="en-US"/>
        </w:rPr>
        <w:t>Zamawiający wymaga, aby Wykonawca wskazał długofalowe konsekwencje i rezultaty realizacji projektu w szczególności określił korzyści i oddziaływanie projektu.</w:t>
      </w:r>
    </w:p>
    <w:p w:rsidR="006F3D9A" w:rsidRPr="006F3D9A" w:rsidRDefault="006F3D9A" w:rsidP="009E18AA">
      <w:pPr>
        <w:numPr>
          <w:ilvl w:val="0"/>
          <w:numId w:val="101"/>
        </w:numPr>
        <w:spacing w:line="360" w:lineRule="auto"/>
        <w:contextualSpacing/>
        <w:jc w:val="both"/>
        <w:rPr>
          <w:rFonts w:ascii="Verdana" w:hAnsi="Verdana" w:cs="Arial"/>
          <w:sz w:val="20"/>
          <w:szCs w:val="20"/>
          <w:lang w:eastAsia="en-US"/>
        </w:rPr>
      </w:pPr>
      <w:r w:rsidRPr="006F3D9A">
        <w:rPr>
          <w:rFonts w:ascii="Verdana" w:hAnsi="Verdana"/>
          <w:color w:val="000000"/>
          <w:sz w:val="20"/>
          <w:szCs w:val="20"/>
          <w:lang w:eastAsia="en-US"/>
        </w:rPr>
        <w:t xml:space="preserve">Analiza wykonalności i rozwiązań alternatywnych </w:t>
      </w:r>
    </w:p>
    <w:p w:rsidR="006F3D9A" w:rsidRPr="006F3D9A" w:rsidRDefault="006F3D9A" w:rsidP="006F3D9A">
      <w:pPr>
        <w:spacing w:line="360" w:lineRule="auto"/>
        <w:ind w:left="1418"/>
        <w:jc w:val="both"/>
        <w:rPr>
          <w:rFonts w:ascii="Verdana" w:hAnsi="Verdana" w:cs="Calibri"/>
          <w:color w:val="000000"/>
          <w:sz w:val="20"/>
          <w:szCs w:val="20"/>
          <w:lang w:eastAsia="en-US"/>
        </w:rPr>
      </w:pPr>
      <w:r w:rsidRPr="006F3D9A">
        <w:rPr>
          <w:rFonts w:ascii="Verdana" w:hAnsi="Verdana"/>
          <w:color w:val="000000"/>
          <w:sz w:val="20"/>
          <w:szCs w:val="20"/>
          <w:lang w:eastAsia="en-US"/>
        </w:rPr>
        <w:t>Zamawiający wymaga, aby Wykonawca przedstawił rozwiązania, które można uznać za wykonalne, pod względem technicznym, ekonomicznym i instytucjonalnym. W ramach analizy wykonalności Zamawiający wymaga, aby Wykonawca przedstawił opis wdrożenia realizacji projektu wraz z harmonogramem. Zamawiający wymaga przedstawienia również rozwiązań alternatywnych dotyczących realizacji projektu.</w:t>
      </w:r>
    </w:p>
    <w:p w:rsidR="006F3D9A" w:rsidRPr="006F3D9A" w:rsidRDefault="006F3D9A" w:rsidP="009E18AA">
      <w:pPr>
        <w:numPr>
          <w:ilvl w:val="0"/>
          <w:numId w:val="101"/>
        </w:numPr>
        <w:spacing w:line="360" w:lineRule="auto"/>
        <w:contextualSpacing/>
        <w:jc w:val="both"/>
        <w:rPr>
          <w:rFonts w:ascii="Verdana" w:hAnsi="Verdana"/>
          <w:color w:val="000000"/>
          <w:sz w:val="20"/>
          <w:szCs w:val="20"/>
          <w:lang w:eastAsia="en-US"/>
        </w:rPr>
      </w:pPr>
      <w:r w:rsidRPr="006F3D9A">
        <w:rPr>
          <w:rFonts w:ascii="Verdana" w:hAnsi="Verdana"/>
          <w:color w:val="000000"/>
          <w:sz w:val="20"/>
          <w:szCs w:val="20"/>
          <w:lang w:eastAsia="en-US"/>
        </w:rPr>
        <w:t>Analiza finansowa</w:t>
      </w:r>
    </w:p>
    <w:p w:rsidR="006F3D9A" w:rsidRPr="006F3D9A" w:rsidRDefault="006F3D9A" w:rsidP="006F3D9A">
      <w:pPr>
        <w:spacing w:line="360" w:lineRule="auto"/>
        <w:ind w:left="1418"/>
        <w:jc w:val="both"/>
        <w:rPr>
          <w:rFonts w:ascii="Verdana" w:hAnsi="Verdana"/>
          <w:sz w:val="20"/>
          <w:szCs w:val="20"/>
          <w:lang w:eastAsia="en-US"/>
        </w:rPr>
      </w:pPr>
      <w:r w:rsidRPr="006F3D9A">
        <w:rPr>
          <w:rFonts w:ascii="Verdana" w:hAnsi="Verdana"/>
          <w:sz w:val="20"/>
          <w:szCs w:val="20"/>
          <w:lang w:eastAsia="en-US"/>
        </w:rPr>
        <w:t>Zamawiający wymaga, aby Wykonawca w ramach analizy finansowej przedstawił co najmniej opis przyjętych do wyliczeń założeń, określił i uzasadnił nakłady inwestycyjne, zaplanował harmonogram rzeczowo-finansowy, oraz przedstawił podsumowanie uwzględniające najistotniejsze wyniki przeprowadzonej analizy.</w:t>
      </w:r>
    </w:p>
    <w:p w:rsidR="006F3D9A" w:rsidRPr="006F3D9A" w:rsidRDefault="006F3D9A" w:rsidP="009E18AA">
      <w:pPr>
        <w:numPr>
          <w:ilvl w:val="0"/>
          <w:numId w:val="101"/>
        </w:numPr>
        <w:spacing w:line="360" w:lineRule="auto"/>
        <w:contextualSpacing/>
        <w:jc w:val="both"/>
        <w:rPr>
          <w:rFonts w:ascii="Verdana" w:hAnsi="Verdana"/>
          <w:color w:val="000000"/>
          <w:sz w:val="20"/>
          <w:szCs w:val="20"/>
          <w:lang w:eastAsia="en-US"/>
        </w:rPr>
      </w:pPr>
      <w:r w:rsidRPr="006F3D9A">
        <w:rPr>
          <w:rFonts w:ascii="Verdana" w:hAnsi="Verdana"/>
          <w:color w:val="000000"/>
          <w:sz w:val="20"/>
          <w:szCs w:val="20"/>
          <w:lang w:eastAsia="en-US"/>
        </w:rPr>
        <w:t>Analiza kosztów i korzyści</w:t>
      </w:r>
    </w:p>
    <w:p w:rsidR="006F3D9A" w:rsidRPr="006F3D9A" w:rsidRDefault="006F3D9A" w:rsidP="006F3D9A">
      <w:pPr>
        <w:spacing w:line="360" w:lineRule="auto"/>
        <w:ind w:left="1418"/>
        <w:jc w:val="both"/>
        <w:rPr>
          <w:rFonts w:ascii="Verdana" w:hAnsi="Verdana"/>
          <w:color w:val="000000"/>
          <w:sz w:val="20"/>
          <w:szCs w:val="20"/>
          <w:lang w:eastAsia="en-US"/>
        </w:rPr>
      </w:pPr>
      <w:r w:rsidRPr="006F3D9A">
        <w:rPr>
          <w:rFonts w:ascii="Verdana" w:hAnsi="Verdana"/>
          <w:color w:val="000000"/>
          <w:sz w:val="20"/>
          <w:szCs w:val="20"/>
          <w:lang w:eastAsia="en-US"/>
        </w:rPr>
        <w:t xml:space="preserve">Zamawiający wymaga, aby Wykonawca określił i uzasadnił koszty i korzyści związane z realizacją projektu, w tym koszty i korzyści społeczne i ekonomiczne, które zostaną uzyskane dzięki realizacji projektu, oraz  przeprowadził ich ocenę. </w:t>
      </w:r>
    </w:p>
    <w:p w:rsidR="006F3D9A" w:rsidRPr="006F3D9A" w:rsidRDefault="006F3D9A" w:rsidP="009E18AA">
      <w:pPr>
        <w:numPr>
          <w:ilvl w:val="0"/>
          <w:numId w:val="101"/>
        </w:numPr>
        <w:spacing w:line="360" w:lineRule="auto"/>
        <w:contextualSpacing/>
        <w:jc w:val="both"/>
        <w:rPr>
          <w:rFonts w:ascii="Verdana" w:hAnsi="Verdana"/>
          <w:color w:val="000000"/>
          <w:sz w:val="20"/>
          <w:szCs w:val="20"/>
          <w:lang w:eastAsia="en-US"/>
        </w:rPr>
      </w:pPr>
      <w:r w:rsidRPr="006F3D9A">
        <w:rPr>
          <w:rFonts w:ascii="Verdana" w:hAnsi="Verdana"/>
          <w:color w:val="000000"/>
          <w:sz w:val="20"/>
          <w:szCs w:val="20"/>
          <w:lang w:eastAsia="en-US"/>
        </w:rPr>
        <w:t>Analiza ryzyka</w:t>
      </w:r>
    </w:p>
    <w:p w:rsidR="006F3D9A" w:rsidRPr="006F3D9A" w:rsidRDefault="006F3D9A" w:rsidP="006F3D9A">
      <w:pPr>
        <w:spacing w:line="360" w:lineRule="auto"/>
        <w:ind w:left="1418"/>
        <w:jc w:val="both"/>
        <w:rPr>
          <w:rFonts w:ascii="Verdana" w:hAnsi="Verdana"/>
          <w:color w:val="000000"/>
          <w:sz w:val="20"/>
          <w:szCs w:val="20"/>
          <w:lang w:eastAsia="en-US"/>
        </w:rPr>
      </w:pPr>
      <w:r w:rsidRPr="006F3D9A">
        <w:rPr>
          <w:rFonts w:ascii="Verdana" w:hAnsi="Verdana"/>
          <w:sz w:val="20"/>
          <w:szCs w:val="20"/>
          <w:lang w:eastAsia="en-US"/>
        </w:rPr>
        <w:t xml:space="preserve">Zamawiający wymaga, aby analiza ryzyka uwzględniała wszelkie zagrożenia mogące pojawić się w trakcie realizacji projektu oraz określała prawdopodobieństwo faktycznego wystąpienia danego ryzyka (niskie, średnie, wysokie), wraz z określeniem okoliczności sprawiających wystąpienie danej sytuacji. Zamawiający wymaga, aby Wykonawca uwzględnił w analizie ryzyka również sposób przeciwdziałania niekorzystnym zdarzeniom. </w:t>
      </w:r>
    </w:p>
    <w:p w:rsidR="006F3D9A" w:rsidRPr="006F3D9A" w:rsidRDefault="006F3D9A" w:rsidP="009E18AA">
      <w:pPr>
        <w:numPr>
          <w:ilvl w:val="0"/>
          <w:numId w:val="101"/>
        </w:numPr>
        <w:spacing w:line="360" w:lineRule="auto"/>
        <w:contextualSpacing/>
        <w:jc w:val="both"/>
        <w:rPr>
          <w:rFonts w:ascii="Verdana" w:hAnsi="Verdana"/>
          <w:color w:val="000000"/>
          <w:sz w:val="20"/>
          <w:szCs w:val="20"/>
          <w:lang w:eastAsia="en-US"/>
        </w:rPr>
      </w:pPr>
      <w:r w:rsidRPr="006F3D9A">
        <w:rPr>
          <w:rFonts w:ascii="Verdana" w:hAnsi="Verdana"/>
          <w:color w:val="000000"/>
          <w:sz w:val="20"/>
          <w:szCs w:val="20"/>
          <w:lang w:eastAsia="en-US"/>
        </w:rPr>
        <w:lastRenderedPageBreak/>
        <w:t>Analiza trwałości projektu</w:t>
      </w:r>
    </w:p>
    <w:p w:rsidR="006F3D9A" w:rsidRPr="006F3D9A" w:rsidRDefault="006F3D9A" w:rsidP="006F3D9A">
      <w:pPr>
        <w:spacing w:line="360" w:lineRule="auto"/>
        <w:ind w:left="1418"/>
        <w:jc w:val="both"/>
        <w:rPr>
          <w:rFonts w:ascii="Verdana" w:hAnsi="Verdana"/>
          <w:color w:val="000000"/>
          <w:sz w:val="20"/>
          <w:szCs w:val="20"/>
          <w:lang w:eastAsia="en-US"/>
        </w:rPr>
      </w:pPr>
      <w:r w:rsidRPr="006F3D9A">
        <w:rPr>
          <w:rFonts w:ascii="Verdana" w:hAnsi="Verdana"/>
          <w:sz w:val="20"/>
          <w:szCs w:val="20"/>
          <w:lang w:eastAsia="en-US"/>
        </w:rPr>
        <w:t xml:space="preserve">Zamawiający wymaga, aby Wykonawca uwzględnił konieczność długoterminowej realizacji projektu, określił koszty związane z utrzymaniem projektu. Zamawiający wymaga, aby trwałość projektu zawierała określenie zdolności organizacyjnej i finansowej niezbędnej do utrzymania projektu. </w:t>
      </w:r>
    </w:p>
    <w:p w:rsidR="006F3D9A" w:rsidRPr="006F3D9A" w:rsidRDefault="006F3D9A" w:rsidP="009E18AA">
      <w:pPr>
        <w:numPr>
          <w:ilvl w:val="0"/>
          <w:numId w:val="101"/>
        </w:numPr>
        <w:spacing w:line="360" w:lineRule="auto"/>
        <w:contextualSpacing/>
        <w:jc w:val="both"/>
        <w:rPr>
          <w:rFonts w:ascii="Verdana" w:hAnsi="Verdana"/>
          <w:color w:val="000000"/>
          <w:sz w:val="20"/>
          <w:szCs w:val="20"/>
          <w:lang w:eastAsia="en-US"/>
        </w:rPr>
      </w:pPr>
      <w:r w:rsidRPr="006F3D9A">
        <w:rPr>
          <w:rFonts w:ascii="Verdana" w:hAnsi="Verdana"/>
          <w:color w:val="000000"/>
          <w:sz w:val="20"/>
          <w:szCs w:val="20"/>
          <w:lang w:eastAsia="en-US"/>
        </w:rPr>
        <w:t>Wpływ na polityki horyzontalne UE</w:t>
      </w:r>
    </w:p>
    <w:p w:rsidR="006F3D9A" w:rsidRPr="006F3D9A" w:rsidRDefault="006F3D9A" w:rsidP="006F3D9A">
      <w:pPr>
        <w:spacing w:line="360" w:lineRule="auto"/>
        <w:ind w:left="1418"/>
        <w:jc w:val="both"/>
        <w:rPr>
          <w:rFonts w:ascii="Verdana" w:hAnsi="Verdana"/>
          <w:sz w:val="20"/>
          <w:szCs w:val="20"/>
          <w:lang w:eastAsia="en-US"/>
        </w:rPr>
      </w:pPr>
      <w:r w:rsidRPr="006F3D9A">
        <w:rPr>
          <w:rFonts w:ascii="Verdana" w:hAnsi="Verdana"/>
          <w:sz w:val="20"/>
          <w:szCs w:val="20"/>
          <w:lang w:eastAsia="en-US"/>
        </w:rPr>
        <w:t>Zamawiający wymaga, aby Wykonawca wykazał, że projekt będzie zgodny z politykami horyzontalnymi (wpływ projektu co najmniej w zakresie równości szans kobiet i mężczyzn, równości osób pełnosprawnych i osób z niepełnosprawnościami, zapobieganie dyskryminacji osób ze względu na wiek, równości obszarów miejskich i wiejskich itp.).</w:t>
      </w:r>
    </w:p>
    <w:p w:rsidR="006F3D9A" w:rsidRPr="006F3D9A" w:rsidRDefault="006F3D9A" w:rsidP="009E18AA">
      <w:pPr>
        <w:numPr>
          <w:ilvl w:val="0"/>
          <w:numId w:val="101"/>
        </w:numPr>
        <w:spacing w:line="360" w:lineRule="auto"/>
        <w:contextualSpacing/>
        <w:jc w:val="both"/>
        <w:rPr>
          <w:rFonts w:ascii="Verdana" w:hAnsi="Verdana"/>
          <w:sz w:val="20"/>
          <w:szCs w:val="20"/>
          <w:lang w:eastAsia="en-US"/>
        </w:rPr>
      </w:pPr>
      <w:r w:rsidRPr="006F3D9A">
        <w:rPr>
          <w:rFonts w:ascii="Verdana" w:hAnsi="Verdana"/>
          <w:sz w:val="20"/>
          <w:szCs w:val="20"/>
          <w:lang w:eastAsia="en-US"/>
        </w:rPr>
        <w:t>Studium wykonalności powinno zawierać dodatkowo załączniki w postaci:</w:t>
      </w:r>
    </w:p>
    <w:p w:rsidR="006F3D9A" w:rsidRPr="006F3D9A" w:rsidRDefault="006F3D9A" w:rsidP="009E18AA">
      <w:pPr>
        <w:numPr>
          <w:ilvl w:val="0"/>
          <w:numId w:val="106"/>
        </w:numPr>
        <w:spacing w:line="360" w:lineRule="auto"/>
        <w:contextualSpacing/>
        <w:jc w:val="both"/>
        <w:rPr>
          <w:rFonts w:ascii="Verdana" w:hAnsi="Verdana"/>
          <w:sz w:val="20"/>
          <w:szCs w:val="20"/>
          <w:lang w:eastAsia="en-US"/>
        </w:rPr>
      </w:pPr>
      <w:r w:rsidRPr="006F3D9A">
        <w:rPr>
          <w:rFonts w:ascii="Verdana" w:hAnsi="Verdana"/>
          <w:sz w:val="20"/>
          <w:szCs w:val="20"/>
          <w:lang w:eastAsia="en-US"/>
        </w:rPr>
        <w:t>Literatury,</w:t>
      </w:r>
    </w:p>
    <w:p w:rsidR="006F3D9A" w:rsidRPr="006F3D9A" w:rsidRDefault="006F3D9A" w:rsidP="009E18AA">
      <w:pPr>
        <w:numPr>
          <w:ilvl w:val="0"/>
          <w:numId w:val="106"/>
        </w:numPr>
        <w:spacing w:line="360" w:lineRule="auto"/>
        <w:contextualSpacing/>
        <w:jc w:val="both"/>
        <w:rPr>
          <w:rFonts w:ascii="Verdana" w:hAnsi="Verdana"/>
          <w:sz w:val="20"/>
          <w:szCs w:val="20"/>
          <w:lang w:eastAsia="en-US"/>
        </w:rPr>
      </w:pPr>
      <w:r w:rsidRPr="006F3D9A">
        <w:rPr>
          <w:rFonts w:ascii="Verdana" w:hAnsi="Verdana"/>
          <w:sz w:val="20"/>
          <w:szCs w:val="20"/>
          <w:lang w:eastAsia="en-US"/>
        </w:rPr>
        <w:t>Spisu tabel,</w:t>
      </w:r>
    </w:p>
    <w:p w:rsidR="006F3D9A" w:rsidRPr="006F3D9A" w:rsidRDefault="006F3D9A" w:rsidP="009E18AA">
      <w:pPr>
        <w:numPr>
          <w:ilvl w:val="0"/>
          <w:numId w:val="106"/>
        </w:numPr>
        <w:spacing w:line="360" w:lineRule="auto"/>
        <w:contextualSpacing/>
        <w:jc w:val="both"/>
        <w:rPr>
          <w:rFonts w:ascii="Verdana" w:hAnsi="Verdana"/>
          <w:sz w:val="20"/>
          <w:szCs w:val="20"/>
          <w:lang w:eastAsia="en-US"/>
        </w:rPr>
      </w:pPr>
      <w:r w:rsidRPr="006F3D9A">
        <w:rPr>
          <w:rFonts w:ascii="Verdana" w:hAnsi="Verdana"/>
          <w:sz w:val="20"/>
          <w:szCs w:val="20"/>
          <w:lang w:eastAsia="en-US"/>
        </w:rPr>
        <w:t>Spisu rysunków,</w:t>
      </w:r>
    </w:p>
    <w:p w:rsidR="006F3D9A" w:rsidRPr="006F3D9A" w:rsidRDefault="006F3D9A" w:rsidP="009E18AA">
      <w:pPr>
        <w:numPr>
          <w:ilvl w:val="0"/>
          <w:numId w:val="106"/>
        </w:numPr>
        <w:spacing w:line="360" w:lineRule="auto"/>
        <w:contextualSpacing/>
        <w:jc w:val="both"/>
        <w:rPr>
          <w:rFonts w:ascii="Verdana" w:hAnsi="Verdana"/>
          <w:sz w:val="20"/>
          <w:szCs w:val="20"/>
          <w:lang w:eastAsia="en-US"/>
        </w:rPr>
      </w:pPr>
      <w:r w:rsidRPr="006F3D9A">
        <w:rPr>
          <w:rFonts w:ascii="Verdana" w:hAnsi="Verdana"/>
          <w:sz w:val="20"/>
          <w:szCs w:val="20"/>
          <w:lang w:eastAsia="en-US"/>
        </w:rPr>
        <w:t>Wykazu użytych skrótów i symboli.</w:t>
      </w:r>
    </w:p>
    <w:p w:rsidR="006F3D9A" w:rsidRPr="006F3D9A" w:rsidRDefault="006F3D9A" w:rsidP="006F3D9A">
      <w:pPr>
        <w:spacing w:line="360" w:lineRule="auto"/>
        <w:ind w:left="1788"/>
        <w:contextualSpacing/>
        <w:jc w:val="both"/>
        <w:rPr>
          <w:rFonts w:ascii="Verdana" w:hAnsi="Verdana"/>
          <w:sz w:val="20"/>
          <w:szCs w:val="20"/>
          <w:lang w:eastAsia="en-US"/>
        </w:rPr>
      </w:pPr>
    </w:p>
    <w:p w:rsidR="006F3D9A" w:rsidRPr="006F3D9A" w:rsidRDefault="006F3D9A" w:rsidP="006F3D9A">
      <w:pPr>
        <w:spacing w:line="360" w:lineRule="auto"/>
        <w:ind w:left="708"/>
        <w:jc w:val="both"/>
        <w:rPr>
          <w:rFonts w:ascii="Verdana" w:hAnsi="Verdana"/>
          <w:sz w:val="20"/>
          <w:szCs w:val="20"/>
          <w:lang w:eastAsia="en-US"/>
        </w:rPr>
      </w:pPr>
      <w:r w:rsidRPr="006F3D9A">
        <w:rPr>
          <w:rFonts w:ascii="Verdana" w:hAnsi="Verdana"/>
          <w:sz w:val="20"/>
          <w:szCs w:val="20"/>
          <w:lang w:eastAsia="en-US"/>
        </w:rPr>
        <w:t xml:space="preserve">Zamawiający zakłada, że studium wykonalności może zawierać również dodatkowe obszary, poza wskazanymi w lit. a)-l) - istotne z punktu widzenia realizowanego projektu.  </w:t>
      </w:r>
    </w:p>
    <w:p w:rsidR="006F3D9A" w:rsidRPr="006F3D9A" w:rsidRDefault="006F3D9A" w:rsidP="006F3D9A">
      <w:pPr>
        <w:spacing w:line="360" w:lineRule="auto"/>
        <w:jc w:val="both"/>
        <w:rPr>
          <w:rFonts w:ascii="Verdana" w:hAnsi="Verdana"/>
          <w:color w:val="000000"/>
          <w:sz w:val="20"/>
          <w:szCs w:val="20"/>
          <w:lang w:eastAsia="en-US"/>
        </w:rPr>
      </w:pPr>
    </w:p>
    <w:p w:rsidR="006F3D9A" w:rsidRPr="006F3D9A" w:rsidRDefault="006F3D9A" w:rsidP="006F3D9A">
      <w:pPr>
        <w:spacing w:line="360" w:lineRule="auto"/>
        <w:ind w:left="709"/>
        <w:jc w:val="both"/>
        <w:rPr>
          <w:rFonts w:ascii="Verdana" w:hAnsi="Verdana"/>
          <w:sz w:val="20"/>
          <w:szCs w:val="20"/>
          <w:lang w:eastAsia="en-US"/>
        </w:rPr>
      </w:pPr>
      <w:r w:rsidRPr="006F3D9A">
        <w:rPr>
          <w:rFonts w:ascii="Verdana" w:hAnsi="Verdana"/>
          <w:sz w:val="20"/>
          <w:szCs w:val="20"/>
          <w:lang w:eastAsia="en-US"/>
        </w:rPr>
        <w:t>Zamawiający zakłada, że studium wykonalności zostanie przedstawione w sposób możliwie prosty, jasny, zrozumiały dla osób bez specjalistycznego przygotowania.</w:t>
      </w:r>
    </w:p>
    <w:p w:rsidR="006F3D9A" w:rsidRPr="006F3D9A" w:rsidRDefault="006F3D9A" w:rsidP="006F3D9A">
      <w:pPr>
        <w:spacing w:line="360" w:lineRule="auto"/>
        <w:ind w:left="709"/>
        <w:jc w:val="both"/>
        <w:rPr>
          <w:rFonts w:ascii="Verdana" w:hAnsi="Verdana"/>
          <w:sz w:val="20"/>
          <w:szCs w:val="20"/>
          <w:lang w:eastAsia="en-US"/>
        </w:rPr>
      </w:pPr>
      <w:r w:rsidRPr="006F3D9A">
        <w:rPr>
          <w:rFonts w:ascii="Verdana" w:hAnsi="Verdana"/>
          <w:sz w:val="20"/>
          <w:szCs w:val="20"/>
          <w:lang w:eastAsia="en-US"/>
        </w:rPr>
        <w:t>Zamawiający wymaga, aby studium wykonalności zawierało załącznik obliczeniowy (</w:t>
      </w:r>
      <w:r w:rsidR="008D0967">
        <w:rPr>
          <w:rFonts w:ascii="Verdana" w:hAnsi="Verdana"/>
          <w:sz w:val="20"/>
          <w:szCs w:val="20"/>
          <w:lang w:eastAsia="en-US"/>
        </w:rPr>
        <w:t xml:space="preserve">m.in. </w:t>
      </w:r>
      <w:r w:rsidRPr="006F3D9A">
        <w:rPr>
          <w:rFonts w:ascii="Verdana" w:hAnsi="Verdana"/>
          <w:sz w:val="20"/>
          <w:szCs w:val="20"/>
          <w:lang w:eastAsia="en-US"/>
        </w:rPr>
        <w:t xml:space="preserve">obliczenia w analizie finansowej, w analizie kosztów i korzyści) w formie arkusza kalkulacyjnego, który powinien umożliwiać weryfikację dokonanych obliczeń (odblokowane formuły), oraz zawierać wydzieloną część zawierającą budżet projektu i założenia będące podstawą wyliczeń. </w:t>
      </w:r>
    </w:p>
    <w:p w:rsidR="006F3D9A" w:rsidRPr="006F3D9A" w:rsidRDefault="006F3D9A" w:rsidP="006F3D9A">
      <w:pPr>
        <w:spacing w:line="360" w:lineRule="auto"/>
        <w:jc w:val="both"/>
        <w:rPr>
          <w:rFonts w:ascii="Verdana" w:hAnsi="Verdana"/>
          <w:color w:val="000000"/>
          <w:sz w:val="20"/>
          <w:szCs w:val="20"/>
          <w:lang w:eastAsia="en-US"/>
        </w:rPr>
      </w:pPr>
    </w:p>
    <w:p w:rsidR="006F3D9A" w:rsidRPr="006F3D9A" w:rsidRDefault="006F3D9A" w:rsidP="009E18AA">
      <w:pPr>
        <w:numPr>
          <w:ilvl w:val="0"/>
          <w:numId w:val="111"/>
        </w:numPr>
        <w:spacing w:line="360" w:lineRule="auto"/>
        <w:ind w:left="426"/>
        <w:contextualSpacing/>
        <w:jc w:val="both"/>
        <w:rPr>
          <w:rFonts w:ascii="Verdana" w:hAnsi="Verdana"/>
          <w:sz w:val="20"/>
          <w:szCs w:val="20"/>
          <w:lang w:eastAsia="en-US"/>
        </w:rPr>
      </w:pPr>
      <w:r w:rsidRPr="006F3D9A">
        <w:rPr>
          <w:rFonts w:ascii="Verdana" w:hAnsi="Verdana"/>
          <w:b/>
          <w:bCs/>
          <w:sz w:val="20"/>
          <w:szCs w:val="20"/>
          <w:lang w:eastAsia="en-US"/>
        </w:rPr>
        <w:t>Rekomendacje w zakresie możliwości i zasadności wdrożenia CBOI</w:t>
      </w:r>
      <w:r w:rsidRPr="006F3D9A">
        <w:rPr>
          <w:rFonts w:ascii="Verdana" w:hAnsi="Verdana"/>
          <w:sz w:val="20"/>
          <w:szCs w:val="20"/>
          <w:lang w:eastAsia="en-US"/>
        </w:rPr>
        <w:t xml:space="preserve"> powinny zawierać szczegółowe przedstawienie i uzasadnienie możliwości i celowości realizacji przedsięwzięcia przy założeniu funkcjonowania w każdym sądzie powszechnym BOI funkcjonującego w oparciu o wdrożone standardy obsługi interesanta w sądownictwie powszechnym. </w:t>
      </w:r>
    </w:p>
    <w:p w:rsidR="006F3D9A" w:rsidRPr="006F3D9A" w:rsidRDefault="006F3D9A" w:rsidP="006F3D9A">
      <w:pPr>
        <w:spacing w:line="360" w:lineRule="auto"/>
        <w:ind w:left="1429"/>
        <w:contextualSpacing/>
        <w:jc w:val="both"/>
        <w:rPr>
          <w:lang w:eastAsia="en-US"/>
        </w:rPr>
      </w:pPr>
    </w:p>
    <w:p w:rsidR="006F3D9A" w:rsidRPr="006F3D9A" w:rsidRDefault="006F3D9A" w:rsidP="006F3D9A">
      <w:pPr>
        <w:spacing w:line="360" w:lineRule="auto"/>
        <w:jc w:val="both"/>
        <w:rPr>
          <w:rFonts w:ascii="Verdana" w:hAnsi="Verdana" w:cs="Arial"/>
          <w:color w:val="000000"/>
          <w:sz w:val="20"/>
          <w:szCs w:val="20"/>
          <w:lang w:eastAsia="en-US"/>
        </w:rPr>
      </w:pPr>
      <w:r w:rsidRPr="006F3D9A">
        <w:rPr>
          <w:rFonts w:ascii="Verdana" w:hAnsi="Verdana" w:cs="Arial"/>
          <w:color w:val="000000"/>
          <w:sz w:val="20"/>
          <w:szCs w:val="20"/>
          <w:lang w:eastAsia="en-US"/>
        </w:rPr>
        <w:lastRenderedPageBreak/>
        <w:t>Uwagi ogólne:</w:t>
      </w:r>
    </w:p>
    <w:p w:rsidR="006F3D9A" w:rsidRPr="006F3D9A" w:rsidRDefault="006F3D9A" w:rsidP="006F3D9A">
      <w:pPr>
        <w:spacing w:line="360" w:lineRule="auto"/>
        <w:jc w:val="both"/>
        <w:rPr>
          <w:rFonts w:ascii="Verdana" w:hAnsi="Verdana" w:cs="Arial"/>
          <w:color w:val="000000"/>
          <w:sz w:val="20"/>
          <w:szCs w:val="20"/>
          <w:lang w:eastAsia="en-US"/>
        </w:rPr>
      </w:pPr>
      <w:r w:rsidRPr="006F3D9A">
        <w:rPr>
          <w:rFonts w:ascii="Verdana" w:hAnsi="Verdana" w:cs="Arial"/>
          <w:color w:val="000000"/>
          <w:sz w:val="20"/>
          <w:szCs w:val="20"/>
          <w:lang w:eastAsia="en-US"/>
        </w:rPr>
        <w:t xml:space="preserve">Zamawiający wymaga, aby </w:t>
      </w:r>
      <w:r w:rsidRPr="006F3D9A">
        <w:rPr>
          <w:rFonts w:ascii="Verdana" w:hAnsi="Verdana" w:cs="Arial"/>
          <w:sz w:val="20"/>
          <w:szCs w:val="20"/>
        </w:rPr>
        <w:t xml:space="preserve">wszystkie dokumenty określone w pkt. 1-6 niniejszego rozdziału zostały </w:t>
      </w:r>
      <w:r w:rsidRPr="006F3D9A">
        <w:rPr>
          <w:rFonts w:ascii="Verdana" w:hAnsi="Verdana" w:cs="Arial"/>
          <w:color w:val="000000"/>
          <w:sz w:val="20"/>
          <w:szCs w:val="20"/>
          <w:lang w:eastAsia="en-US"/>
        </w:rPr>
        <w:t>opracowane zarówno w formie papierowej jak i elektronicznej (w formacie .PDF, .</w:t>
      </w:r>
      <w:proofErr w:type="spellStart"/>
      <w:r w:rsidRPr="006F3D9A">
        <w:rPr>
          <w:rFonts w:ascii="Verdana" w:hAnsi="Verdana" w:cs="Arial"/>
          <w:color w:val="000000"/>
          <w:sz w:val="20"/>
          <w:szCs w:val="20"/>
          <w:lang w:eastAsia="en-US"/>
        </w:rPr>
        <w:t>docx</w:t>
      </w:r>
      <w:proofErr w:type="spellEnd"/>
      <w:r w:rsidRPr="006F3D9A">
        <w:rPr>
          <w:rFonts w:ascii="Verdana" w:hAnsi="Verdana" w:cs="Arial"/>
          <w:color w:val="000000"/>
          <w:sz w:val="20"/>
          <w:szCs w:val="20"/>
          <w:lang w:eastAsia="en-US"/>
        </w:rPr>
        <w:t>,</w:t>
      </w:r>
      <w:r w:rsidR="008D0967">
        <w:rPr>
          <w:rFonts w:ascii="Verdana" w:hAnsi="Verdana" w:cs="Arial"/>
          <w:color w:val="000000"/>
          <w:sz w:val="20"/>
          <w:szCs w:val="20"/>
          <w:lang w:eastAsia="en-US"/>
        </w:rPr>
        <w:t xml:space="preserve"> </w:t>
      </w:r>
      <w:r w:rsidRPr="006F3D9A">
        <w:rPr>
          <w:rFonts w:ascii="Verdana" w:hAnsi="Verdana" w:cs="Arial"/>
          <w:color w:val="000000"/>
          <w:sz w:val="20"/>
          <w:szCs w:val="20"/>
          <w:lang w:eastAsia="en-US"/>
        </w:rPr>
        <w:t>.</w:t>
      </w:r>
      <w:proofErr w:type="spellStart"/>
      <w:r w:rsidRPr="006F3D9A">
        <w:rPr>
          <w:rFonts w:ascii="Verdana" w:hAnsi="Verdana" w:cs="Arial"/>
          <w:color w:val="000000"/>
          <w:sz w:val="20"/>
          <w:szCs w:val="20"/>
          <w:lang w:eastAsia="en-US"/>
        </w:rPr>
        <w:t>xlsx</w:t>
      </w:r>
      <w:proofErr w:type="spellEnd"/>
      <w:r w:rsidRPr="006F3D9A">
        <w:rPr>
          <w:rFonts w:ascii="Verdana" w:hAnsi="Verdana" w:cs="Arial"/>
          <w:color w:val="000000"/>
          <w:sz w:val="20"/>
          <w:szCs w:val="20"/>
          <w:lang w:eastAsia="en-US"/>
        </w:rPr>
        <w:t>). Zamawiający wymaga, aby Wykonawca dołożył wszelkich starań, aby ww. dokumenty były czytelne, proste graficznie i możliwe do samodzielnej modyfikacji i powielania.</w:t>
      </w:r>
    </w:p>
    <w:p w:rsidR="006F3D9A" w:rsidRPr="006F3D9A" w:rsidRDefault="006F3D9A" w:rsidP="006F3D9A">
      <w:pPr>
        <w:spacing w:line="360" w:lineRule="auto"/>
        <w:jc w:val="both"/>
        <w:rPr>
          <w:rFonts w:ascii="Verdana" w:hAnsi="Verdana" w:cs="Arial"/>
          <w:color w:val="000000"/>
          <w:sz w:val="20"/>
          <w:szCs w:val="20"/>
          <w:lang w:eastAsia="en-US"/>
        </w:rPr>
      </w:pPr>
    </w:p>
    <w:p w:rsidR="006F3D9A" w:rsidRPr="006F3D9A" w:rsidRDefault="006F3D9A" w:rsidP="006F3D9A">
      <w:pPr>
        <w:spacing w:line="360" w:lineRule="auto"/>
        <w:jc w:val="both"/>
        <w:rPr>
          <w:rFonts w:ascii="Verdana" w:hAnsi="Verdana" w:cs="Arial"/>
          <w:color w:val="000000"/>
          <w:sz w:val="20"/>
          <w:szCs w:val="20"/>
          <w:lang w:eastAsia="en-US"/>
        </w:rPr>
      </w:pPr>
      <w:r w:rsidRPr="006F3D9A">
        <w:rPr>
          <w:rFonts w:ascii="Verdana" w:hAnsi="Verdana" w:cs="Arial"/>
          <w:color w:val="000000"/>
          <w:sz w:val="20"/>
          <w:szCs w:val="20"/>
          <w:lang w:eastAsia="en-US"/>
        </w:rPr>
        <w:t xml:space="preserve">Zamawiający wymaga, aby przy opracowaniu dokumentów określonych w pkt. 1-6 </w:t>
      </w:r>
      <w:r w:rsidRPr="006F3D9A">
        <w:rPr>
          <w:rFonts w:ascii="Verdana" w:hAnsi="Verdana" w:cs="Arial"/>
          <w:sz w:val="20"/>
          <w:szCs w:val="20"/>
        </w:rPr>
        <w:t>niniejszego rozdziału</w:t>
      </w:r>
      <w:r w:rsidRPr="006F3D9A">
        <w:rPr>
          <w:rFonts w:ascii="Verdana" w:hAnsi="Verdana" w:cs="Arial"/>
          <w:color w:val="000000"/>
          <w:sz w:val="20"/>
          <w:szCs w:val="20"/>
          <w:lang w:eastAsia="en-US"/>
        </w:rPr>
        <w:t xml:space="preserve"> Wykonawca korzystał </w:t>
      </w:r>
      <w:r w:rsidR="00CC6F81">
        <w:rPr>
          <w:rFonts w:ascii="Verdana" w:hAnsi="Verdana" w:cs="Arial"/>
          <w:color w:val="000000"/>
          <w:sz w:val="20"/>
          <w:szCs w:val="20"/>
          <w:lang w:eastAsia="en-US"/>
        </w:rPr>
        <w:t xml:space="preserve">m.in. </w:t>
      </w:r>
      <w:r w:rsidRPr="006F3D9A">
        <w:rPr>
          <w:rFonts w:ascii="Verdana" w:hAnsi="Verdana" w:cs="Arial"/>
          <w:color w:val="000000"/>
          <w:sz w:val="20"/>
          <w:szCs w:val="20"/>
          <w:lang w:eastAsia="en-US"/>
        </w:rPr>
        <w:t xml:space="preserve">z dokumentów przekazanych przez Zamawiającego, dokumentów funkcjonujących w poszczególnych sądach, w szczególności dobrych praktyk i rozwiązań już wypracowanych w w/w obszarach oraz dokumentów ogólnodostępnych. </w:t>
      </w:r>
    </w:p>
    <w:p w:rsidR="006F3D9A" w:rsidRPr="006F3D9A" w:rsidRDefault="006F3D9A" w:rsidP="006F3D9A">
      <w:pPr>
        <w:spacing w:line="360" w:lineRule="auto"/>
        <w:contextualSpacing/>
        <w:jc w:val="both"/>
        <w:rPr>
          <w:rFonts w:ascii="Verdana" w:hAnsi="Verdana" w:cs="Arial"/>
          <w:sz w:val="20"/>
          <w:szCs w:val="20"/>
          <w:highlight w:val="yellow"/>
        </w:rPr>
      </w:pPr>
    </w:p>
    <w:p w:rsidR="006F3D9A" w:rsidRPr="006F3D9A" w:rsidRDefault="006F3D9A" w:rsidP="006F3D9A">
      <w:pPr>
        <w:spacing w:line="360" w:lineRule="auto"/>
        <w:contextualSpacing/>
        <w:jc w:val="both"/>
        <w:rPr>
          <w:rFonts w:ascii="Verdana" w:hAnsi="Verdana" w:cs="Arial"/>
          <w:sz w:val="20"/>
          <w:szCs w:val="20"/>
        </w:rPr>
      </w:pPr>
      <w:r w:rsidRPr="006F3D9A">
        <w:rPr>
          <w:rFonts w:ascii="Verdana" w:hAnsi="Verdana" w:cs="Arial"/>
          <w:sz w:val="20"/>
          <w:szCs w:val="20"/>
        </w:rPr>
        <w:t>Zamawiający wymaga, aby wszystkie dokumenty określone w pkt. 1-4 i 6 niniejszego rozdziału zostały opracowane zgodnie z obowiązującym stanem prawnym i uwzględniały opublikowane, ale nie obowiązujące jeszcze regulacje prawne wpływające na zakres projektu.</w:t>
      </w:r>
    </w:p>
    <w:p w:rsidR="006F3D9A" w:rsidRPr="006F3D9A" w:rsidRDefault="006F3D9A" w:rsidP="006F3D9A">
      <w:pPr>
        <w:spacing w:line="360" w:lineRule="auto"/>
        <w:contextualSpacing/>
        <w:jc w:val="both"/>
        <w:rPr>
          <w:rFonts w:ascii="Verdana" w:hAnsi="Verdana" w:cs="Arial"/>
          <w:sz w:val="20"/>
          <w:szCs w:val="20"/>
        </w:rPr>
      </w:pPr>
    </w:p>
    <w:p w:rsidR="006F3D9A" w:rsidRPr="006F3D9A" w:rsidRDefault="006F3D9A" w:rsidP="006F3D9A">
      <w:pPr>
        <w:tabs>
          <w:tab w:val="left" w:pos="284"/>
        </w:tabs>
        <w:suppressAutoHyphens/>
        <w:autoSpaceDE w:val="0"/>
        <w:autoSpaceDN w:val="0"/>
        <w:spacing w:line="360" w:lineRule="auto"/>
        <w:jc w:val="both"/>
        <w:textAlignment w:val="baseline"/>
        <w:rPr>
          <w:rFonts w:ascii="Verdana" w:hAnsi="Verdana" w:cs="Calibri"/>
          <w:sz w:val="20"/>
          <w:szCs w:val="20"/>
        </w:rPr>
      </w:pPr>
      <w:r w:rsidRPr="006F3D9A">
        <w:rPr>
          <w:rFonts w:ascii="Verdana" w:hAnsi="Verdana" w:cs="Calibri"/>
          <w:sz w:val="20"/>
          <w:szCs w:val="20"/>
        </w:rPr>
        <w:t xml:space="preserve">Zamawiający zastrzega sobie możliwość wielokrotnego zgłaszania uwag do wersji roboczych/projektów wszystkich </w:t>
      </w:r>
      <w:r w:rsidRPr="006F3D9A">
        <w:rPr>
          <w:rFonts w:ascii="Verdana" w:hAnsi="Verdana" w:cs="Arial"/>
          <w:sz w:val="20"/>
          <w:szCs w:val="20"/>
        </w:rPr>
        <w:t>dokumentów określonych w pkt. 1-6 niniejszego rozdziału</w:t>
      </w:r>
      <w:r w:rsidRPr="006F3D9A">
        <w:rPr>
          <w:rFonts w:ascii="Verdana" w:hAnsi="Verdana" w:cs="Calibri"/>
          <w:sz w:val="20"/>
          <w:szCs w:val="20"/>
        </w:rPr>
        <w:t xml:space="preserve">, które powinny zostać uwzględnione w następnych wersjach. </w:t>
      </w:r>
      <w:r w:rsidR="00AB6C38" w:rsidRPr="006F3D9A">
        <w:rPr>
          <w:rFonts w:ascii="Calibri" w:hAnsi="Calibri"/>
        </w:rPr>
        <w:t>Zamawiający</w:t>
      </w:r>
      <w:r w:rsidRPr="006F3D9A">
        <w:rPr>
          <w:rFonts w:ascii="Calibri" w:hAnsi="Calibri"/>
        </w:rPr>
        <w:t xml:space="preserve"> zakłada, że dokumenty będą przekazane przez Wykonawcę z uwzględnieniem wysokiej jakości merytorycznej, co pozwoli na ograniczenie uwag </w:t>
      </w:r>
      <w:r w:rsidR="00AB6C38">
        <w:rPr>
          <w:rFonts w:ascii="Calibri" w:hAnsi="Calibri"/>
        </w:rPr>
        <w:t xml:space="preserve">Zamawiającego </w:t>
      </w:r>
      <w:r w:rsidRPr="006F3D9A">
        <w:rPr>
          <w:rFonts w:ascii="Calibri" w:hAnsi="Calibri"/>
        </w:rPr>
        <w:t>do minimum.</w:t>
      </w:r>
    </w:p>
    <w:p w:rsidR="006F3D9A" w:rsidRPr="006F3D9A" w:rsidRDefault="006F3D9A" w:rsidP="006F3D9A">
      <w:pPr>
        <w:spacing w:line="360" w:lineRule="auto"/>
        <w:ind w:left="360"/>
        <w:jc w:val="both"/>
        <w:rPr>
          <w:rFonts w:ascii="Verdana" w:hAnsi="Verdana" w:cs="Arial"/>
          <w:color w:val="000000"/>
          <w:sz w:val="20"/>
          <w:szCs w:val="20"/>
          <w:lang w:eastAsia="en-US"/>
        </w:rPr>
      </w:pPr>
    </w:p>
    <w:p w:rsidR="006F3D9A" w:rsidRPr="006F3D9A" w:rsidRDefault="00454996" w:rsidP="00AB26AC">
      <w:pPr>
        <w:spacing w:line="360" w:lineRule="auto"/>
        <w:contextualSpacing/>
        <w:jc w:val="both"/>
        <w:rPr>
          <w:rFonts w:ascii="Verdana" w:hAnsi="Verdana" w:cs="Arial"/>
          <w:b/>
          <w:color w:val="000000"/>
          <w:sz w:val="20"/>
          <w:szCs w:val="20"/>
          <w:lang w:eastAsia="en-US"/>
        </w:rPr>
      </w:pPr>
      <w:r>
        <w:rPr>
          <w:rFonts w:ascii="Verdana" w:hAnsi="Verdana" w:cs="Arial"/>
          <w:b/>
          <w:color w:val="000000"/>
          <w:sz w:val="20"/>
          <w:szCs w:val="20"/>
          <w:lang w:eastAsia="en-US"/>
        </w:rPr>
        <w:t xml:space="preserve">Rozdział III. </w:t>
      </w:r>
      <w:r w:rsidR="006F3D9A" w:rsidRPr="006F3D9A">
        <w:rPr>
          <w:rFonts w:ascii="Verdana" w:hAnsi="Verdana" w:cs="Arial"/>
          <w:b/>
          <w:color w:val="000000"/>
          <w:sz w:val="20"/>
          <w:szCs w:val="20"/>
          <w:lang w:eastAsia="en-US"/>
        </w:rPr>
        <w:t>HARMONOGRAM REALIZACJI ZAMÓWIENIA</w:t>
      </w:r>
    </w:p>
    <w:p w:rsidR="006F3D9A" w:rsidRPr="006F3D9A" w:rsidRDefault="006F3D9A" w:rsidP="006F3D9A">
      <w:pPr>
        <w:spacing w:line="360" w:lineRule="auto"/>
        <w:jc w:val="both"/>
        <w:rPr>
          <w:rFonts w:ascii="Verdana" w:eastAsia="Calibri" w:hAnsi="Verdana" w:cs="Tahoma"/>
          <w:b/>
          <w:color w:val="548DD4"/>
          <w:sz w:val="20"/>
          <w:szCs w:val="20"/>
        </w:rPr>
      </w:pPr>
    </w:p>
    <w:p w:rsidR="006F3D9A" w:rsidRPr="006F3D9A" w:rsidRDefault="006F3D9A" w:rsidP="006F3D9A">
      <w:pPr>
        <w:spacing w:line="360" w:lineRule="auto"/>
        <w:ind w:firstLine="708"/>
        <w:jc w:val="both"/>
        <w:rPr>
          <w:rFonts w:ascii="Verdana" w:hAnsi="Verdana" w:cs="Arial"/>
          <w:b/>
          <w:sz w:val="20"/>
          <w:szCs w:val="20"/>
        </w:rPr>
      </w:pPr>
      <w:r w:rsidRPr="006F3D9A">
        <w:rPr>
          <w:rFonts w:ascii="Verdana" w:hAnsi="Verdana" w:cs="Arial"/>
          <w:b/>
          <w:sz w:val="20"/>
          <w:szCs w:val="20"/>
        </w:rPr>
        <w:t xml:space="preserve">Zadanie 1 Działania analityczne i porównawcze </w:t>
      </w:r>
      <w:r w:rsidRPr="006F3D9A">
        <w:rPr>
          <w:rFonts w:ascii="Verdana" w:hAnsi="Verdana" w:cs="Arial"/>
          <w:b/>
          <w:sz w:val="20"/>
          <w:szCs w:val="20"/>
        </w:rPr>
        <w:tab/>
      </w:r>
    </w:p>
    <w:p w:rsidR="006F3D9A" w:rsidRPr="006F3D9A" w:rsidRDefault="006F3D9A" w:rsidP="006F3D9A">
      <w:pPr>
        <w:spacing w:line="360" w:lineRule="auto"/>
        <w:jc w:val="both"/>
        <w:rPr>
          <w:rFonts w:ascii="Verdana" w:hAnsi="Verdana" w:cs="Arial"/>
          <w:sz w:val="20"/>
          <w:szCs w:val="20"/>
        </w:rPr>
      </w:pPr>
      <w:r w:rsidRPr="006F3D9A">
        <w:rPr>
          <w:rFonts w:ascii="Verdana" w:hAnsi="Verdana" w:cs="Arial"/>
          <w:b/>
          <w:sz w:val="20"/>
          <w:szCs w:val="20"/>
        </w:rPr>
        <w:t>Etap I.</w:t>
      </w:r>
      <w:r w:rsidRPr="006F3D9A">
        <w:rPr>
          <w:rFonts w:ascii="Verdana" w:hAnsi="Verdana" w:cs="Arial"/>
          <w:sz w:val="20"/>
          <w:szCs w:val="20"/>
        </w:rPr>
        <w:t xml:space="preserve">     </w:t>
      </w:r>
      <w:r w:rsidRPr="006F3D9A">
        <w:rPr>
          <w:rFonts w:ascii="Verdana" w:hAnsi="Verdana" w:cs="Arial"/>
          <w:b/>
          <w:sz w:val="20"/>
          <w:szCs w:val="20"/>
        </w:rPr>
        <w:t>Analiza obowiązujących przepisów prawnych</w:t>
      </w:r>
    </w:p>
    <w:p w:rsidR="006F3D9A" w:rsidRPr="006F3D9A" w:rsidRDefault="006F3D9A" w:rsidP="006F3D9A">
      <w:pPr>
        <w:spacing w:line="360" w:lineRule="auto"/>
        <w:ind w:left="1134"/>
        <w:jc w:val="both"/>
        <w:rPr>
          <w:rFonts w:ascii="Verdana" w:hAnsi="Verdana" w:cs="Arial"/>
          <w:sz w:val="20"/>
          <w:szCs w:val="20"/>
        </w:rPr>
      </w:pPr>
      <w:r w:rsidRPr="006F3D9A">
        <w:rPr>
          <w:rFonts w:ascii="Verdana" w:hAnsi="Verdana" w:cs="Arial"/>
          <w:sz w:val="20"/>
          <w:szCs w:val="20"/>
        </w:rPr>
        <w:t>Przeprowadzenie pogłębionej, szczegółowej analizy obowiązujących przepisów prawnych</w:t>
      </w:r>
      <w:r w:rsidRPr="006F3D9A">
        <w:rPr>
          <w:rFonts w:ascii="Verdana" w:hAnsi="Verdana" w:cs="Arial"/>
          <w:sz w:val="20"/>
          <w:szCs w:val="20"/>
        </w:rPr>
        <w:tab/>
        <w:t>(ustawy, rozporządzenia, zarządzenia, regulaminy, inne dokumenty o charakterze strategicznym, zarządczym) regulujących funkcjonowanie sądów powszechnych i pracę BOI. Przeprowadzenie analizy dostępnej literatury, oraz materiałów, dokumentów, raportów i dobrych praktyk dotyczących funkcjonowania BOI.</w:t>
      </w:r>
    </w:p>
    <w:p w:rsidR="006F3D9A" w:rsidRPr="006F3D9A" w:rsidRDefault="006F3D9A" w:rsidP="006F3D9A">
      <w:pPr>
        <w:spacing w:line="360" w:lineRule="auto"/>
        <w:ind w:left="1134" w:hanging="1134"/>
        <w:jc w:val="both"/>
        <w:rPr>
          <w:rFonts w:ascii="Verdana" w:hAnsi="Verdana" w:cs="Arial"/>
          <w:sz w:val="20"/>
          <w:szCs w:val="20"/>
        </w:rPr>
      </w:pPr>
      <w:r w:rsidRPr="006F3D9A">
        <w:rPr>
          <w:rFonts w:ascii="Verdana" w:hAnsi="Verdana" w:cs="Arial"/>
          <w:b/>
          <w:sz w:val="20"/>
          <w:szCs w:val="20"/>
        </w:rPr>
        <w:t>Etap II.</w:t>
      </w:r>
      <w:r w:rsidRPr="006F3D9A">
        <w:rPr>
          <w:rFonts w:ascii="Verdana" w:hAnsi="Verdana" w:cs="Arial"/>
          <w:sz w:val="20"/>
          <w:szCs w:val="20"/>
        </w:rPr>
        <w:t xml:space="preserve"> </w:t>
      </w:r>
      <w:r w:rsidRPr="006F3D9A">
        <w:rPr>
          <w:rFonts w:ascii="Verdana" w:hAnsi="Verdana" w:cs="Arial"/>
          <w:sz w:val="20"/>
          <w:szCs w:val="20"/>
        </w:rPr>
        <w:tab/>
      </w:r>
      <w:r w:rsidRPr="006F3D9A">
        <w:rPr>
          <w:rFonts w:ascii="Verdana" w:hAnsi="Verdana" w:cs="Arial"/>
          <w:b/>
          <w:sz w:val="20"/>
          <w:szCs w:val="20"/>
        </w:rPr>
        <w:t>Badania ankietowe pracowników sądów</w:t>
      </w:r>
      <w:r w:rsidRPr="006F3D9A">
        <w:rPr>
          <w:rFonts w:ascii="Verdana" w:hAnsi="Verdana" w:cs="Arial"/>
          <w:sz w:val="20"/>
          <w:szCs w:val="20"/>
        </w:rPr>
        <w:t xml:space="preserve"> (grupy docelowe: pracownicy BOI, kierownicy BOI</w:t>
      </w:r>
      <w:r w:rsidR="00CC6F81">
        <w:rPr>
          <w:rFonts w:ascii="Verdana" w:hAnsi="Verdana" w:cs="Arial"/>
          <w:sz w:val="20"/>
          <w:szCs w:val="20"/>
        </w:rPr>
        <w:t>/zastępcy kierowników</w:t>
      </w:r>
      <w:r w:rsidR="00255332">
        <w:rPr>
          <w:rFonts w:ascii="Verdana" w:hAnsi="Verdana" w:cs="Arial"/>
          <w:sz w:val="20"/>
          <w:szCs w:val="20"/>
        </w:rPr>
        <w:t xml:space="preserve"> BOI</w:t>
      </w:r>
      <w:r w:rsidRPr="006F3D9A">
        <w:rPr>
          <w:rFonts w:ascii="Verdana" w:hAnsi="Verdana" w:cs="Arial"/>
          <w:sz w:val="20"/>
          <w:szCs w:val="20"/>
        </w:rPr>
        <w:t>,</w:t>
      </w:r>
      <w:r w:rsidR="00255332">
        <w:rPr>
          <w:rFonts w:ascii="Verdana" w:hAnsi="Verdana" w:cs="Arial"/>
          <w:sz w:val="20"/>
          <w:szCs w:val="20"/>
        </w:rPr>
        <w:t xml:space="preserve"> przewodniczący wydziałów/ </w:t>
      </w:r>
      <w:r w:rsidR="00255332">
        <w:rPr>
          <w:rFonts w:ascii="Verdana" w:hAnsi="Verdana" w:cs="Arial"/>
          <w:sz w:val="20"/>
          <w:szCs w:val="20"/>
        </w:rPr>
        <w:lastRenderedPageBreak/>
        <w:t>zastępcy przewodniczących wydziałów,</w:t>
      </w:r>
      <w:r w:rsidRPr="006F3D9A">
        <w:rPr>
          <w:rFonts w:ascii="Verdana" w:hAnsi="Verdana" w:cs="Arial"/>
          <w:sz w:val="20"/>
          <w:szCs w:val="20"/>
        </w:rPr>
        <w:t xml:space="preserve"> </w:t>
      </w:r>
      <w:r w:rsidR="00255332">
        <w:rPr>
          <w:rFonts w:ascii="Verdana" w:hAnsi="Verdana" w:cs="Arial"/>
          <w:sz w:val="20"/>
          <w:szCs w:val="20"/>
        </w:rPr>
        <w:t xml:space="preserve">kierownicy sekretariatów  wydziałów/ zastępcy kierowników sekretariatów wydziałów, </w:t>
      </w:r>
      <w:r w:rsidRPr="006F3D9A">
        <w:rPr>
          <w:rFonts w:ascii="Verdana" w:hAnsi="Verdana" w:cs="Arial"/>
          <w:sz w:val="20"/>
          <w:szCs w:val="20"/>
        </w:rPr>
        <w:t>prezesi</w:t>
      </w:r>
      <w:r w:rsidR="00255332">
        <w:rPr>
          <w:rFonts w:ascii="Verdana" w:hAnsi="Verdana" w:cs="Arial"/>
          <w:sz w:val="20"/>
          <w:szCs w:val="20"/>
        </w:rPr>
        <w:t xml:space="preserve">/wiceprezesi, </w:t>
      </w:r>
      <w:r w:rsidRPr="006F3D9A">
        <w:rPr>
          <w:rFonts w:ascii="Verdana" w:hAnsi="Verdana" w:cs="Arial"/>
          <w:sz w:val="20"/>
          <w:szCs w:val="20"/>
        </w:rPr>
        <w:t>dyrektorzy</w:t>
      </w:r>
      <w:r w:rsidR="00255332">
        <w:rPr>
          <w:rFonts w:ascii="Verdana" w:hAnsi="Verdana" w:cs="Arial"/>
          <w:sz w:val="20"/>
          <w:szCs w:val="20"/>
        </w:rPr>
        <w:t>/ zastępcy dyrektorów</w:t>
      </w:r>
      <w:r w:rsidR="00CC6F81">
        <w:rPr>
          <w:rFonts w:ascii="Verdana" w:hAnsi="Verdana" w:cs="Arial"/>
          <w:sz w:val="20"/>
          <w:szCs w:val="20"/>
        </w:rPr>
        <w:t xml:space="preserve"> lub inni pracownicy</w:t>
      </w:r>
      <w:r w:rsidRPr="006F3D9A">
        <w:rPr>
          <w:rFonts w:ascii="Verdana" w:hAnsi="Verdana" w:cs="Arial"/>
          <w:sz w:val="20"/>
          <w:szCs w:val="20"/>
        </w:rPr>
        <w:t>) – 10 ankiet w każdym ze wskazanych przez Zamawiającego 66 sądów (sądy powszechne rozproszone geograficznie na terenie każdej apelacji).</w:t>
      </w:r>
    </w:p>
    <w:p w:rsidR="006F3D9A" w:rsidRPr="006F3D9A" w:rsidRDefault="006F3D9A" w:rsidP="006F3D9A">
      <w:pPr>
        <w:spacing w:line="360" w:lineRule="auto"/>
        <w:ind w:left="1134"/>
        <w:jc w:val="both"/>
        <w:rPr>
          <w:rFonts w:ascii="Verdana" w:hAnsi="Verdana" w:cs="Arial"/>
          <w:sz w:val="20"/>
          <w:szCs w:val="20"/>
        </w:rPr>
      </w:pPr>
      <w:r w:rsidRPr="006F3D9A">
        <w:rPr>
          <w:rFonts w:ascii="Verdana" w:hAnsi="Verdana" w:cs="Arial"/>
          <w:sz w:val="20"/>
          <w:szCs w:val="20"/>
        </w:rPr>
        <w:t xml:space="preserve">W ramach Etapu II Zamawiający wymaga również przeprowadzenia badań telefonicznych i e-mailowych </w:t>
      </w:r>
      <w:r w:rsidR="00DF4197">
        <w:rPr>
          <w:rFonts w:ascii="Verdana" w:hAnsi="Verdana" w:cs="Arial"/>
          <w:sz w:val="20"/>
          <w:szCs w:val="20"/>
        </w:rPr>
        <w:t xml:space="preserve"> z pracownikami BOI lub pracownikami obsługującymi interesantów </w:t>
      </w:r>
      <w:r w:rsidRPr="006F3D9A">
        <w:rPr>
          <w:rFonts w:ascii="Verdana" w:hAnsi="Verdana" w:cs="Arial"/>
          <w:sz w:val="20"/>
          <w:szCs w:val="20"/>
        </w:rPr>
        <w:t>w oparciu o założony kwestionariusz, opracowany przez Wykonawcę przy udziale Zamawiającego</w:t>
      </w:r>
      <w:r w:rsidR="00DF4197">
        <w:rPr>
          <w:rFonts w:ascii="Verdana" w:hAnsi="Verdana" w:cs="Arial"/>
          <w:sz w:val="20"/>
          <w:szCs w:val="20"/>
        </w:rPr>
        <w:t>,</w:t>
      </w:r>
      <w:r w:rsidRPr="006F3D9A">
        <w:rPr>
          <w:rFonts w:ascii="Verdana" w:hAnsi="Verdana" w:cs="Arial"/>
          <w:sz w:val="20"/>
          <w:szCs w:val="20"/>
        </w:rPr>
        <w:t xml:space="preserve"> w </w:t>
      </w:r>
      <w:r w:rsidR="00DF4197">
        <w:rPr>
          <w:rFonts w:ascii="Verdana" w:hAnsi="Verdana" w:cs="Arial"/>
          <w:sz w:val="20"/>
          <w:szCs w:val="20"/>
        </w:rPr>
        <w:t xml:space="preserve">celu weryfikacji </w:t>
      </w:r>
      <w:r w:rsidRPr="006F3D9A">
        <w:rPr>
          <w:rFonts w:ascii="Verdana" w:hAnsi="Verdana" w:cs="Arial"/>
          <w:sz w:val="20"/>
          <w:szCs w:val="20"/>
        </w:rPr>
        <w:t>jasności i poprawności merytorycznej udzielanych telefonicznie i e-mailowo odpowiedzi, ze szczególnym uwzględnieniem czasu reakcji.</w:t>
      </w:r>
    </w:p>
    <w:p w:rsidR="006F3D9A" w:rsidRPr="006F3D9A" w:rsidRDefault="006F3D9A" w:rsidP="006F3D9A">
      <w:pPr>
        <w:spacing w:line="360" w:lineRule="auto"/>
        <w:ind w:left="1134" w:hanging="1134"/>
        <w:jc w:val="both"/>
        <w:rPr>
          <w:rFonts w:ascii="Verdana" w:hAnsi="Verdana" w:cs="Arial"/>
          <w:sz w:val="20"/>
          <w:szCs w:val="20"/>
        </w:rPr>
      </w:pPr>
      <w:r w:rsidRPr="006F3D9A">
        <w:rPr>
          <w:rFonts w:ascii="Verdana" w:hAnsi="Verdana" w:cs="Arial"/>
          <w:b/>
          <w:sz w:val="20"/>
          <w:szCs w:val="20"/>
        </w:rPr>
        <w:t>Etap III.</w:t>
      </w:r>
      <w:r w:rsidRPr="006F3D9A">
        <w:rPr>
          <w:rFonts w:ascii="Verdana" w:hAnsi="Verdana" w:cs="Arial"/>
          <w:sz w:val="20"/>
          <w:szCs w:val="20"/>
        </w:rPr>
        <w:tab/>
      </w:r>
      <w:r w:rsidRPr="006F3D9A">
        <w:rPr>
          <w:rFonts w:ascii="Verdana" w:hAnsi="Verdana" w:cs="Arial"/>
          <w:b/>
          <w:sz w:val="20"/>
          <w:szCs w:val="20"/>
        </w:rPr>
        <w:t>Badania ankietowe oczekiwań interesantów</w:t>
      </w:r>
      <w:r w:rsidRPr="006F3D9A">
        <w:rPr>
          <w:rFonts w:ascii="Verdana" w:hAnsi="Verdana" w:cs="Arial"/>
          <w:sz w:val="20"/>
          <w:szCs w:val="20"/>
        </w:rPr>
        <w:t xml:space="preserve"> (grupy docelowe: interesanci korzystający z BOI</w:t>
      </w:r>
      <w:r w:rsidR="00DF4197">
        <w:rPr>
          <w:rFonts w:ascii="Verdana" w:hAnsi="Verdana" w:cs="Arial"/>
          <w:sz w:val="20"/>
          <w:szCs w:val="20"/>
        </w:rPr>
        <w:t xml:space="preserve"> lub </w:t>
      </w:r>
      <w:r w:rsidRPr="006F3D9A">
        <w:rPr>
          <w:rFonts w:ascii="Verdana" w:hAnsi="Verdana" w:cs="Arial"/>
          <w:sz w:val="20"/>
          <w:szCs w:val="20"/>
        </w:rPr>
        <w:t>interesanci uzyskujący informacje bezpośrednio w komórkach merytorycznych sądu) - 20 ankiet w każdym ze wskazanych przez Zamawiającego 66 sądów (sądy powszechne rozproszone geograficznie na terenie każdej apelacji).</w:t>
      </w:r>
    </w:p>
    <w:p w:rsidR="006F3D9A" w:rsidRPr="006F3D9A" w:rsidRDefault="006F3D9A" w:rsidP="006F3D9A">
      <w:pPr>
        <w:spacing w:line="360" w:lineRule="auto"/>
        <w:ind w:left="1134" w:hanging="1134"/>
        <w:jc w:val="both"/>
        <w:rPr>
          <w:rFonts w:ascii="Verdana" w:hAnsi="Verdana" w:cs="Arial"/>
          <w:sz w:val="20"/>
          <w:szCs w:val="20"/>
        </w:rPr>
      </w:pPr>
      <w:r w:rsidRPr="006F3D9A">
        <w:rPr>
          <w:rFonts w:ascii="Verdana" w:hAnsi="Verdana" w:cs="Arial"/>
          <w:b/>
          <w:sz w:val="20"/>
          <w:szCs w:val="20"/>
        </w:rPr>
        <w:t>Etap IV.</w:t>
      </w:r>
      <w:r w:rsidRPr="006F3D9A">
        <w:rPr>
          <w:rFonts w:ascii="Verdana" w:hAnsi="Verdana" w:cs="Arial"/>
          <w:sz w:val="20"/>
          <w:szCs w:val="20"/>
        </w:rPr>
        <w:t xml:space="preserve"> </w:t>
      </w:r>
      <w:r w:rsidRPr="006F3D9A">
        <w:rPr>
          <w:rFonts w:ascii="Verdana" w:hAnsi="Verdana" w:cs="Arial"/>
          <w:sz w:val="20"/>
          <w:szCs w:val="20"/>
        </w:rPr>
        <w:tab/>
      </w:r>
      <w:r w:rsidRPr="006F3D9A">
        <w:rPr>
          <w:rFonts w:ascii="Verdana" w:hAnsi="Verdana" w:cs="Arial"/>
          <w:b/>
          <w:sz w:val="20"/>
          <w:szCs w:val="20"/>
        </w:rPr>
        <w:t>Wywiady pogłębione z pracownikami sądów</w:t>
      </w:r>
      <w:r w:rsidRPr="006F3D9A">
        <w:rPr>
          <w:rFonts w:ascii="Verdana" w:hAnsi="Verdana" w:cs="Arial"/>
          <w:sz w:val="20"/>
          <w:szCs w:val="20"/>
        </w:rPr>
        <w:t xml:space="preserve"> (grupy docelowe: </w:t>
      </w:r>
      <w:r w:rsidR="00634F53">
        <w:rPr>
          <w:rFonts w:ascii="Verdana" w:hAnsi="Verdana" w:cs="Arial"/>
          <w:sz w:val="20"/>
          <w:szCs w:val="20"/>
        </w:rPr>
        <w:t xml:space="preserve">kierownicy BOI/ zastępcy kierowników BOI, </w:t>
      </w:r>
      <w:r w:rsidRPr="006F3D9A">
        <w:rPr>
          <w:rFonts w:ascii="Verdana" w:hAnsi="Verdana" w:cs="Arial"/>
          <w:sz w:val="20"/>
          <w:szCs w:val="20"/>
        </w:rPr>
        <w:t>pracownicy BOI</w:t>
      </w:r>
      <w:r w:rsidR="00634F53">
        <w:rPr>
          <w:rFonts w:ascii="Verdana" w:hAnsi="Verdana" w:cs="Arial"/>
          <w:sz w:val="20"/>
          <w:szCs w:val="20"/>
        </w:rPr>
        <w:t xml:space="preserve">, </w:t>
      </w:r>
      <w:r w:rsidRPr="006F3D9A">
        <w:rPr>
          <w:rFonts w:ascii="Verdana" w:hAnsi="Verdana" w:cs="Arial"/>
          <w:sz w:val="20"/>
          <w:szCs w:val="20"/>
        </w:rPr>
        <w:t>kierownicy sekretariatów wydziałów</w:t>
      </w:r>
      <w:r w:rsidR="00634F53">
        <w:rPr>
          <w:rFonts w:ascii="Verdana" w:hAnsi="Verdana" w:cs="Arial"/>
          <w:sz w:val="20"/>
          <w:szCs w:val="20"/>
        </w:rPr>
        <w:t>/ zastępcy kierowników sekretariatów wydziałów, przewodniczący wydziałów/ zastępcy przewodniczących wydziałów</w:t>
      </w:r>
      <w:r w:rsidRPr="006F3D9A">
        <w:rPr>
          <w:rFonts w:ascii="Verdana" w:hAnsi="Verdana" w:cs="Arial"/>
          <w:sz w:val="20"/>
          <w:szCs w:val="20"/>
        </w:rPr>
        <w:t>) – 5 wywiadów w każdym ze wskazanych przez Zamawiającego 66 sądów (sądy powszechne rozproszone geograficznie na terenie każdej apelacji).</w:t>
      </w:r>
    </w:p>
    <w:p w:rsidR="006F3D9A" w:rsidRPr="006F3D9A" w:rsidRDefault="006F3D9A" w:rsidP="006F3D9A">
      <w:pPr>
        <w:spacing w:line="360" w:lineRule="auto"/>
        <w:ind w:left="1134" w:hanging="1134"/>
        <w:jc w:val="both"/>
        <w:rPr>
          <w:rFonts w:ascii="Verdana" w:hAnsi="Verdana" w:cs="Arial"/>
          <w:sz w:val="20"/>
          <w:szCs w:val="20"/>
        </w:rPr>
      </w:pPr>
      <w:r w:rsidRPr="006F3D9A">
        <w:rPr>
          <w:rFonts w:ascii="Verdana" w:hAnsi="Verdana" w:cs="Arial"/>
          <w:b/>
          <w:sz w:val="20"/>
          <w:szCs w:val="20"/>
        </w:rPr>
        <w:t>Etap V.</w:t>
      </w:r>
      <w:r w:rsidRPr="006F3D9A">
        <w:rPr>
          <w:rFonts w:ascii="Verdana" w:hAnsi="Verdana" w:cs="Arial"/>
          <w:sz w:val="20"/>
          <w:szCs w:val="20"/>
        </w:rPr>
        <w:t xml:space="preserve"> </w:t>
      </w:r>
      <w:r w:rsidRPr="006F3D9A">
        <w:rPr>
          <w:rFonts w:ascii="Verdana" w:hAnsi="Verdana" w:cs="Arial"/>
          <w:sz w:val="20"/>
          <w:szCs w:val="20"/>
        </w:rPr>
        <w:tab/>
      </w:r>
      <w:r w:rsidRPr="006F3D9A">
        <w:rPr>
          <w:rFonts w:ascii="Verdana" w:hAnsi="Verdana" w:cs="Arial"/>
          <w:b/>
          <w:sz w:val="20"/>
          <w:szCs w:val="20"/>
        </w:rPr>
        <w:t>Wizyty studyjne w sądach</w:t>
      </w:r>
      <w:r w:rsidRPr="006F3D9A">
        <w:rPr>
          <w:rFonts w:ascii="Verdana" w:hAnsi="Verdana" w:cs="Arial"/>
          <w:sz w:val="20"/>
          <w:szCs w:val="20"/>
        </w:rPr>
        <w:t xml:space="preserve"> (10 sądów wskazanych przez Zamawiającego). Celem wizyt studyjnych jest analiza </w:t>
      </w:r>
      <w:r w:rsidR="00FB7668">
        <w:rPr>
          <w:rFonts w:ascii="Verdana" w:hAnsi="Verdana" w:cs="Arial"/>
          <w:sz w:val="20"/>
          <w:szCs w:val="20"/>
        </w:rPr>
        <w:t xml:space="preserve">realizowanych zadań przez pracowników </w:t>
      </w:r>
      <w:r w:rsidR="0044748E">
        <w:rPr>
          <w:rFonts w:ascii="Verdana" w:hAnsi="Verdana" w:cs="Arial"/>
          <w:sz w:val="20"/>
          <w:szCs w:val="20"/>
        </w:rPr>
        <w:t xml:space="preserve">sądów </w:t>
      </w:r>
      <w:r w:rsidR="00FB7668">
        <w:rPr>
          <w:rFonts w:ascii="Verdana" w:hAnsi="Verdana" w:cs="Arial"/>
          <w:sz w:val="20"/>
          <w:szCs w:val="20"/>
        </w:rPr>
        <w:t xml:space="preserve">w zakresie obsługi interesanta </w:t>
      </w:r>
      <w:r w:rsidRPr="006F3D9A">
        <w:rPr>
          <w:rFonts w:ascii="Verdana" w:hAnsi="Verdana" w:cs="Arial"/>
          <w:sz w:val="20"/>
          <w:szCs w:val="20"/>
        </w:rPr>
        <w:t>i zaproponowanie optymalnych rozwiązań w zakresie obsługi interesanta jak również wizualizacji BOI przy uwzględnieniu m.in. potrzeb osób z niepełnosprawnościami.</w:t>
      </w:r>
    </w:p>
    <w:p w:rsidR="006F3D9A" w:rsidRPr="006F3D9A" w:rsidRDefault="006F3D9A" w:rsidP="00AB26AC">
      <w:pPr>
        <w:spacing w:line="360" w:lineRule="auto"/>
        <w:ind w:left="1134"/>
        <w:jc w:val="both"/>
        <w:rPr>
          <w:rFonts w:ascii="Verdana" w:hAnsi="Verdana" w:cs="Arial"/>
          <w:sz w:val="20"/>
          <w:szCs w:val="20"/>
        </w:rPr>
      </w:pPr>
      <w:r w:rsidRPr="006F3D9A">
        <w:rPr>
          <w:rFonts w:ascii="Verdana" w:hAnsi="Verdana" w:cs="Arial"/>
          <w:sz w:val="20"/>
          <w:szCs w:val="20"/>
        </w:rPr>
        <w:t>Zamawiający wymaga, aby w trakcie każdej z wizyt studyjnych zostały przeprowadzone po dwa wywiady pogłębione w tym jeden z prezesem</w:t>
      </w:r>
      <w:r w:rsidR="00634F53">
        <w:rPr>
          <w:rFonts w:ascii="Verdana" w:hAnsi="Verdana" w:cs="Arial"/>
          <w:sz w:val="20"/>
          <w:szCs w:val="20"/>
        </w:rPr>
        <w:t xml:space="preserve">/ </w:t>
      </w:r>
      <w:r w:rsidRPr="006F3D9A">
        <w:rPr>
          <w:rFonts w:ascii="Verdana" w:hAnsi="Verdana" w:cs="Arial"/>
          <w:sz w:val="20"/>
          <w:szCs w:val="20"/>
        </w:rPr>
        <w:t>wiceprezesem sądu oraz drugi z dyrektorem</w:t>
      </w:r>
      <w:r w:rsidR="00634F53">
        <w:rPr>
          <w:rFonts w:ascii="Verdana" w:hAnsi="Verdana" w:cs="Arial"/>
          <w:sz w:val="20"/>
          <w:szCs w:val="20"/>
        </w:rPr>
        <w:t xml:space="preserve">/ </w:t>
      </w:r>
      <w:r w:rsidRPr="006F3D9A">
        <w:rPr>
          <w:rFonts w:ascii="Verdana" w:hAnsi="Verdana" w:cs="Arial"/>
          <w:sz w:val="20"/>
          <w:szCs w:val="20"/>
        </w:rPr>
        <w:t>zastępc</w:t>
      </w:r>
      <w:r w:rsidR="00634F53">
        <w:rPr>
          <w:rFonts w:ascii="Verdana" w:hAnsi="Verdana" w:cs="Arial"/>
          <w:sz w:val="20"/>
          <w:szCs w:val="20"/>
        </w:rPr>
        <w:t>ą</w:t>
      </w:r>
      <w:r w:rsidRPr="006F3D9A">
        <w:rPr>
          <w:rFonts w:ascii="Verdana" w:hAnsi="Verdana" w:cs="Arial"/>
          <w:sz w:val="20"/>
          <w:szCs w:val="20"/>
        </w:rPr>
        <w:t xml:space="preserve"> dyrektora każdego z badanych sądów.</w:t>
      </w:r>
    </w:p>
    <w:p w:rsidR="006F3D9A" w:rsidRPr="006F3D9A" w:rsidRDefault="006F3D9A" w:rsidP="006F3D9A">
      <w:pPr>
        <w:spacing w:line="360" w:lineRule="auto"/>
        <w:jc w:val="both"/>
        <w:rPr>
          <w:rFonts w:ascii="Verdana" w:hAnsi="Verdana" w:cs="Arial"/>
          <w:sz w:val="20"/>
          <w:szCs w:val="20"/>
        </w:rPr>
      </w:pPr>
    </w:p>
    <w:p w:rsidR="006F3D9A" w:rsidRPr="006F3D9A" w:rsidRDefault="006F3D9A" w:rsidP="006F3D9A">
      <w:pPr>
        <w:spacing w:line="360" w:lineRule="auto"/>
        <w:jc w:val="both"/>
        <w:rPr>
          <w:rFonts w:ascii="Verdana" w:hAnsi="Verdana" w:cs="Arial"/>
          <w:sz w:val="20"/>
          <w:szCs w:val="20"/>
        </w:rPr>
      </w:pPr>
      <w:r w:rsidRPr="006F3D9A">
        <w:rPr>
          <w:rFonts w:ascii="Verdana" w:hAnsi="Verdana" w:cs="Arial"/>
          <w:sz w:val="20"/>
          <w:szCs w:val="20"/>
        </w:rPr>
        <w:t>Zamawiający w terminie do 2 dni roboczych od dnia zawarcia umowy przekaże Wykonawcy pełną listę 66 sądów powszechnych objętych badaniami ilościowymi, jakościowymi oraz wizytami studyjnymi.</w:t>
      </w:r>
    </w:p>
    <w:p w:rsidR="006F3D9A" w:rsidRPr="006F3D9A" w:rsidRDefault="006F3D9A" w:rsidP="006F3D9A">
      <w:pPr>
        <w:spacing w:line="360" w:lineRule="auto"/>
        <w:jc w:val="both"/>
        <w:rPr>
          <w:rFonts w:ascii="Verdana" w:hAnsi="Verdana" w:cs="Arial"/>
          <w:sz w:val="20"/>
          <w:szCs w:val="20"/>
        </w:rPr>
      </w:pPr>
    </w:p>
    <w:p w:rsidR="006F3D9A" w:rsidRPr="006F3D9A" w:rsidRDefault="006F3D9A" w:rsidP="006F3D9A">
      <w:pPr>
        <w:spacing w:line="360" w:lineRule="auto"/>
        <w:jc w:val="both"/>
        <w:rPr>
          <w:rFonts w:ascii="Verdana" w:hAnsi="Verdana" w:cs="Arial"/>
          <w:sz w:val="20"/>
          <w:szCs w:val="20"/>
        </w:rPr>
      </w:pPr>
      <w:r w:rsidRPr="006F3D9A">
        <w:rPr>
          <w:rFonts w:ascii="Verdana" w:hAnsi="Verdana" w:cs="Arial"/>
          <w:sz w:val="20"/>
          <w:szCs w:val="20"/>
        </w:rPr>
        <w:lastRenderedPageBreak/>
        <w:t xml:space="preserve">Zamawiający wymaga, aby przed realizacją Etapów od II - V  Zamawiający zapoznał się z regulaminami, zarządzeniami, standardami i ogólnodostępnymi praktykami stosowanymi w zakresie funkcjonowania BOI. </w:t>
      </w:r>
    </w:p>
    <w:p w:rsidR="006F3D9A" w:rsidRPr="006F3D9A" w:rsidRDefault="006F3D9A" w:rsidP="006F3D9A">
      <w:pPr>
        <w:spacing w:line="360" w:lineRule="auto"/>
        <w:jc w:val="both"/>
        <w:rPr>
          <w:rFonts w:ascii="Verdana" w:hAnsi="Verdana" w:cs="Arial"/>
          <w:sz w:val="20"/>
          <w:szCs w:val="20"/>
        </w:rPr>
      </w:pPr>
    </w:p>
    <w:tbl>
      <w:tblPr>
        <w:tblStyle w:val="Tabela-Siatka3"/>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526"/>
        <w:gridCol w:w="1843"/>
        <w:gridCol w:w="1559"/>
        <w:gridCol w:w="1417"/>
        <w:gridCol w:w="1418"/>
        <w:gridCol w:w="1524"/>
      </w:tblGrid>
      <w:tr w:rsidR="006F3D9A" w:rsidRPr="006F3D9A" w:rsidTr="006F3D9A">
        <w:trPr>
          <w:trHeight w:val="569"/>
          <w:jc w:val="center"/>
        </w:trPr>
        <w:tc>
          <w:tcPr>
            <w:tcW w:w="1526" w:type="dxa"/>
            <w:vAlign w:val="center"/>
          </w:tcPr>
          <w:p w:rsidR="006F3D9A" w:rsidRPr="006F3D9A" w:rsidRDefault="006F3D9A" w:rsidP="006F3D9A">
            <w:pPr>
              <w:spacing w:line="360" w:lineRule="auto"/>
              <w:jc w:val="center"/>
              <w:rPr>
                <w:rFonts w:ascii="Verdana" w:hAnsi="Verdana" w:cs="Arial"/>
                <w:b/>
                <w:sz w:val="20"/>
                <w:szCs w:val="20"/>
              </w:rPr>
            </w:pPr>
          </w:p>
        </w:tc>
        <w:tc>
          <w:tcPr>
            <w:tcW w:w="1843" w:type="dxa"/>
            <w:vAlign w:val="center"/>
          </w:tcPr>
          <w:p w:rsidR="006F3D9A" w:rsidRPr="006F3D9A" w:rsidRDefault="006F3D9A" w:rsidP="006F3D9A">
            <w:pPr>
              <w:spacing w:line="360" w:lineRule="auto"/>
              <w:jc w:val="center"/>
              <w:rPr>
                <w:rFonts w:ascii="Verdana" w:hAnsi="Verdana" w:cs="Arial"/>
                <w:b/>
                <w:sz w:val="20"/>
                <w:szCs w:val="20"/>
              </w:rPr>
            </w:pPr>
            <w:r w:rsidRPr="006F3D9A">
              <w:rPr>
                <w:rFonts w:ascii="Verdana" w:hAnsi="Verdana" w:cs="Arial"/>
                <w:b/>
                <w:sz w:val="20"/>
                <w:szCs w:val="20"/>
              </w:rPr>
              <w:t>Etap I</w:t>
            </w:r>
          </w:p>
        </w:tc>
        <w:tc>
          <w:tcPr>
            <w:tcW w:w="1559" w:type="dxa"/>
            <w:vAlign w:val="center"/>
          </w:tcPr>
          <w:p w:rsidR="006F3D9A" w:rsidRPr="006F3D9A" w:rsidRDefault="006F3D9A" w:rsidP="006F3D9A">
            <w:pPr>
              <w:spacing w:line="360" w:lineRule="auto"/>
              <w:jc w:val="center"/>
              <w:rPr>
                <w:rFonts w:ascii="Verdana" w:hAnsi="Verdana" w:cs="Arial"/>
                <w:b/>
                <w:sz w:val="20"/>
                <w:szCs w:val="20"/>
              </w:rPr>
            </w:pPr>
            <w:r w:rsidRPr="006F3D9A">
              <w:rPr>
                <w:rFonts w:ascii="Verdana" w:hAnsi="Verdana" w:cs="Arial"/>
                <w:b/>
                <w:sz w:val="20"/>
                <w:szCs w:val="20"/>
              </w:rPr>
              <w:t>Etap II</w:t>
            </w:r>
          </w:p>
        </w:tc>
        <w:tc>
          <w:tcPr>
            <w:tcW w:w="1417" w:type="dxa"/>
            <w:vAlign w:val="center"/>
          </w:tcPr>
          <w:p w:rsidR="006F3D9A" w:rsidRPr="006F3D9A" w:rsidRDefault="006F3D9A" w:rsidP="006F3D9A">
            <w:pPr>
              <w:spacing w:line="360" w:lineRule="auto"/>
              <w:jc w:val="center"/>
              <w:rPr>
                <w:rFonts w:ascii="Verdana" w:hAnsi="Verdana" w:cs="Arial"/>
                <w:b/>
                <w:sz w:val="20"/>
                <w:szCs w:val="20"/>
              </w:rPr>
            </w:pPr>
            <w:r w:rsidRPr="006F3D9A">
              <w:rPr>
                <w:rFonts w:ascii="Verdana" w:hAnsi="Verdana" w:cs="Arial"/>
                <w:b/>
                <w:sz w:val="20"/>
                <w:szCs w:val="20"/>
              </w:rPr>
              <w:t>Etap III</w:t>
            </w:r>
          </w:p>
        </w:tc>
        <w:tc>
          <w:tcPr>
            <w:tcW w:w="1418" w:type="dxa"/>
            <w:vAlign w:val="center"/>
          </w:tcPr>
          <w:p w:rsidR="006F3D9A" w:rsidRPr="006F3D9A" w:rsidRDefault="006F3D9A" w:rsidP="006F3D9A">
            <w:pPr>
              <w:spacing w:line="360" w:lineRule="auto"/>
              <w:jc w:val="center"/>
              <w:rPr>
                <w:rFonts w:ascii="Verdana" w:hAnsi="Verdana" w:cs="Arial"/>
                <w:b/>
                <w:sz w:val="20"/>
                <w:szCs w:val="20"/>
              </w:rPr>
            </w:pPr>
            <w:r w:rsidRPr="006F3D9A">
              <w:rPr>
                <w:rFonts w:ascii="Verdana" w:hAnsi="Verdana" w:cs="Arial"/>
                <w:b/>
                <w:sz w:val="20"/>
                <w:szCs w:val="20"/>
              </w:rPr>
              <w:t>Etap IV</w:t>
            </w:r>
          </w:p>
        </w:tc>
        <w:tc>
          <w:tcPr>
            <w:tcW w:w="1524" w:type="dxa"/>
            <w:vAlign w:val="center"/>
          </w:tcPr>
          <w:p w:rsidR="006F3D9A" w:rsidRPr="006F3D9A" w:rsidRDefault="006F3D9A" w:rsidP="006F3D9A">
            <w:pPr>
              <w:spacing w:line="360" w:lineRule="auto"/>
              <w:jc w:val="center"/>
              <w:rPr>
                <w:rFonts w:ascii="Verdana" w:hAnsi="Verdana" w:cs="Arial"/>
                <w:b/>
                <w:sz w:val="20"/>
                <w:szCs w:val="20"/>
              </w:rPr>
            </w:pPr>
            <w:r w:rsidRPr="006F3D9A">
              <w:rPr>
                <w:rFonts w:ascii="Verdana" w:hAnsi="Verdana" w:cs="Arial"/>
                <w:b/>
                <w:sz w:val="20"/>
                <w:szCs w:val="20"/>
              </w:rPr>
              <w:t>Etap V</w:t>
            </w:r>
          </w:p>
        </w:tc>
      </w:tr>
      <w:tr w:rsidR="006F3D9A" w:rsidRPr="006F3D9A" w:rsidTr="006F3D9A">
        <w:trPr>
          <w:trHeight w:val="549"/>
          <w:jc w:val="center"/>
        </w:trPr>
        <w:tc>
          <w:tcPr>
            <w:tcW w:w="1526" w:type="dxa"/>
            <w:vAlign w:val="center"/>
          </w:tcPr>
          <w:p w:rsidR="006F3D9A" w:rsidRPr="006F3D9A" w:rsidRDefault="006F3D9A" w:rsidP="006F3D9A">
            <w:pPr>
              <w:spacing w:line="360" w:lineRule="auto"/>
              <w:jc w:val="center"/>
              <w:rPr>
                <w:rFonts w:ascii="Verdana" w:hAnsi="Verdana" w:cs="Arial"/>
                <w:b/>
                <w:sz w:val="16"/>
                <w:szCs w:val="16"/>
              </w:rPr>
            </w:pPr>
            <w:r w:rsidRPr="006F3D9A">
              <w:rPr>
                <w:rFonts w:ascii="Verdana" w:hAnsi="Verdana" w:cs="Arial"/>
                <w:b/>
                <w:sz w:val="16"/>
                <w:szCs w:val="16"/>
              </w:rPr>
              <w:t>Ilość  sądów</w:t>
            </w:r>
          </w:p>
        </w:tc>
        <w:tc>
          <w:tcPr>
            <w:tcW w:w="1843" w:type="dxa"/>
            <w:vAlign w:val="center"/>
          </w:tcPr>
          <w:p w:rsidR="006F3D9A" w:rsidRPr="006F3D9A" w:rsidRDefault="006F3D9A" w:rsidP="006F3D9A">
            <w:pPr>
              <w:spacing w:line="360" w:lineRule="auto"/>
              <w:jc w:val="center"/>
              <w:rPr>
                <w:rFonts w:ascii="Verdana" w:hAnsi="Verdana" w:cs="Arial"/>
                <w:sz w:val="16"/>
                <w:szCs w:val="16"/>
              </w:rPr>
            </w:pPr>
            <w:r w:rsidRPr="006F3D9A">
              <w:rPr>
                <w:rFonts w:ascii="Verdana" w:hAnsi="Verdana" w:cs="Arial"/>
                <w:sz w:val="16"/>
                <w:szCs w:val="16"/>
              </w:rPr>
              <w:t>nie dotyczy</w:t>
            </w:r>
          </w:p>
        </w:tc>
        <w:tc>
          <w:tcPr>
            <w:tcW w:w="1559" w:type="dxa"/>
            <w:vAlign w:val="center"/>
          </w:tcPr>
          <w:p w:rsidR="006F3D9A" w:rsidRPr="006F3D9A" w:rsidRDefault="006F3D9A" w:rsidP="006F3D9A">
            <w:pPr>
              <w:spacing w:line="360" w:lineRule="auto"/>
              <w:jc w:val="center"/>
              <w:rPr>
                <w:rFonts w:ascii="Verdana" w:hAnsi="Verdana" w:cs="Arial"/>
                <w:sz w:val="16"/>
                <w:szCs w:val="16"/>
              </w:rPr>
            </w:pPr>
            <w:r w:rsidRPr="006F3D9A">
              <w:rPr>
                <w:rFonts w:ascii="Verdana" w:hAnsi="Verdana" w:cs="Arial"/>
                <w:sz w:val="16"/>
                <w:szCs w:val="16"/>
              </w:rPr>
              <w:t>66</w:t>
            </w:r>
          </w:p>
        </w:tc>
        <w:tc>
          <w:tcPr>
            <w:tcW w:w="1417" w:type="dxa"/>
            <w:vAlign w:val="center"/>
          </w:tcPr>
          <w:p w:rsidR="006F3D9A" w:rsidRPr="006F3D9A" w:rsidRDefault="006F3D9A" w:rsidP="006F3D9A">
            <w:pPr>
              <w:spacing w:line="360" w:lineRule="auto"/>
              <w:jc w:val="center"/>
              <w:rPr>
                <w:rFonts w:ascii="Verdana" w:hAnsi="Verdana" w:cs="Arial"/>
                <w:sz w:val="16"/>
                <w:szCs w:val="16"/>
              </w:rPr>
            </w:pPr>
            <w:r w:rsidRPr="006F3D9A">
              <w:rPr>
                <w:rFonts w:ascii="Verdana" w:hAnsi="Verdana" w:cs="Arial"/>
                <w:sz w:val="16"/>
                <w:szCs w:val="16"/>
              </w:rPr>
              <w:t>66</w:t>
            </w:r>
          </w:p>
        </w:tc>
        <w:tc>
          <w:tcPr>
            <w:tcW w:w="1418" w:type="dxa"/>
            <w:vAlign w:val="center"/>
          </w:tcPr>
          <w:p w:rsidR="006F3D9A" w:rsidRPr="006F3D9A" w:rsidRDefault="006F3D9A" w:rsidP="006F3D9A">
            <w:pPr>
              <w:spacing w:line="360" w:lineRule="auto"/>
              <w:jc w:val="center"/>
              <w:rPr>
                <w:rFonts w:ascii="Verdana" w:hAnsi="Verdana" w:cs="Arial"/>
                <w:sz w:val="16"/>
                <w:szCs w:val="16"/>
              </w:rPr>
            </w:pPr>
            <w:r w:rsidRPr="006F3D9A">
              <w:rPr>
                <w:rFonts w:ascii="Verdana" w:hAnsi="Verdana" w:cs="Arial"/>
                <w:sz w:val="16"/>
                <w:szCs w:val="16"/>
              </w:rPr>
              <w:t>66</w:t>
            </w:r>
          </w:p>
        </w:tc>
        <w:tc>
          <w:tcPr>
            <w:tcW w:w="1524" w:type="dxa"/>
            <w:vAlign w:val="center"/>
          </w:tcPr>
          <w:p w:rsidR="006F3D9A" w:rsidRPr="006F3D9A" w:rsidRDefault="006F3D9A" w:rsidP="006F3D9A">
            <w:pPr>
              <w:spacing w:line="360" w:lineRule="auto"/>
              <w:jc w:val="center"/>
              <w:rPr>
                <w:rFonts w:ascii="Verdana" w:hAnsi="Verdana" w:cs="Arial"/>
                <w:sz w:val="16"/>
                <w:szCs w:val="16"/>
              </w:rPr>
            </w:pPr>
            <w:r w:rsidRPr="006F3D9A">
              <w:rPr>
                <w:rFonts w:ascii="Verdana" w:hAnsi="Verdana" w:cs="Arial"/>
                <w:sz w:val="16"/>
                <w:szCs w:val="16"/>
              </w:rPr>
              <w:t>10</w:t>
            </w:r>
          </w:p>
        </w:tc>
      </w:tr>
      <w:tr w:rsidR="006F3D9A" w:rsidRPr="006F3D9A" w:rsidTr="006F3D9A">
        <w:trPr>
          <w:trHeight w:val="2514"/>
          <w:jc w:val="center"/>
        </w:trPr>
        <w:tc>
          <w:tcPr>
            <w:tcW w:w="1526" w:type="dxa"/>
            <w:vAlign w:val="center"/>
          </w:tcPr>
          <w:p w:rsidR="006F3D9A" w:rsidRPr="006F3D9A" w:rsidRDefault="006F3D9A" w:rsidP="006F3D9A">
            <w:pPr>
              <w:spacing w:line="360" w:lineRule="auto"/>
              <w:jc w:val="center"/>
              <w:rPr>
                <w:rFonts w:ascii="Verdana" w:hAnsi="Verdana" w:cs="Arial"/>
                <w:b/>
                <w:sz w:val="16"/>
                <w:szCs w:val="16"/>
              </w:rPr>
            </w:pPr>
            <w:r w:rsidRPr="006F3D9A">
              <w:rPr>
                <w:rFonts w:ascii="Verdana" w:hAnsi="Verdana" w:cs="Arial"/>
                <w:b/>
                <w:sz w:val="16"/>
                <w:szCs w:val="16"/>
              </w:rPr>
              <w:t>Podejmowane działania</w:t>
            </w:r>
          </w:p>
        </w:tc>
        <w:tc>
          <w:tcPr>
            <w:tcW w:w="1843" w:type="dxa"/>
            <w:vAlign w:val="center"/>
          </w:tcPr>
          <w:p w:rsidR="006F3D9A" w:rsidRPr="006F3D9A" w:rsidRDefault="006F3D9A" w:rsidP="006F3D9A">
            <w:pPr>
              <w:spacing w:line="360" w:lineRule="auto"/>
              <w:jc w:val="center"/>
              <w:rPr>
                <w:rFonts w:ascii="Verdana" w:hAnsi="Verdana" w:cs="Arial"/>
                <w:sz w:val="16"/>
                <w:szCs w:val="16"/>
              </w:rPr>
            </w:pPr>
            <w:r w:rsidRPr="006F3D9A">
              <w:rPr>
                <w:rFonts w:ascii="Verdana" w:hAnsi="Verdana" w:cs="Arial"/>
                <w:sz w:val="16"/>
                <w:szCs w:val="16"/>
              </w:rPr>
              <w:t>Analiza przepisów prawnych, literatury, oraz materiałów, dokumentów, raportów i dobrych praktyk</w:t>
            </w:r>
          </w:p>
        </w:tc>
        <w:tc>
          <w:tcPr>
            <w:tcW w:w="1559" w:type="dxa"/>
            <w:vAlign w:val="center"/>
          </w:tcPr>
          <w:p w:rsidR="006F3D9A" w:rsidRPr="006F3D9A" w:rsidRDefault="006F3D9A" w:rsidP="006F3D9A">
            <w:pPr>
              <w:spacing w:line="360" w:lineRule="auto"/>
              <w:jc w:val="center"/>
              <w:rPr>
                <w:rFonts w:ascii="Verdana" w:hAnsi="Verdana" w:cs="Arial"/>
                <w:sz w:val="16"/>
                <w:szCs w:val="16"/>
              </w:rPr>
            </w:pPr>
            <w:r w:rsidRPr="006F3D9A">
              <w:rPr>
                <w:rFonts w:ascii="Verdana" w:hAnsi="Verdana" w:cs="Arial"/>
                <w:sz w:val="16"/>
                <w:szCs w:val="16"/>
              </w:rPr>
              <w:t xml:space="preserve">660 ankiet </w:t>
            </w:r>
            <w:r w:rsidRPr="006F3D9A">
              <w:rPr>
                <w:rFonts w:ascii="Verdana" w:hAnsi="Verdana" w:cs="Arial"/>
                <w:sz w:val="16"/>
                <w:szCs w:val="16"/>
              </w:rPr>
              <w:br/>
              <w:t xml:space="preserve">+ </w:t>
            </w:r>
          </w:p>
          <w:p w:rsidR="006F3D9A" w:rsidRPr="006F3D9A" w:rsidRDefault="006F3D9A" w:rsidP="006F3D9A">
            <w:pPr>
              <w:spacing w:line="360" w:lineRule="auto"/>
              <w:jc w:val="center"/>
              <w:rPr>
                <w:rFonts w:ascii="Verdana" w:hAnsi="Verdana" w:cs="Arial"/>
                <w:sz w:val="16"/>
                <w:szCs w:val="16"/>
              </w:rPr>
            </w:pPr>
            <w:r w:rsidRPr="006F3D9A">
              <w:rPr>
                <w:rFonts w:ascii="Verdana" w:hAnsi="Verdana" w:cs="Arial"/>
                <w:sz w:val="16"/>
                <w:szCs w:val="16"/>
              </w:rPr>
              <w:t>66 badań telefonicznych</w:t>
            </w:r>
          </w:p>
          <w:p w:rsidR="006F3D9A" w:rsidRPr="006F3D9A" w:rsidRDefault="006F3D9A" w:rsidP="006F3D9A">
            <w:pPr>
              <w:spacing w:line="360" w:lineRule="auto"/>
              <w:jc w:val="center"/>
              <w:rPr>
                <w:rFonts w:ascii="Verdana" w:hAnsi="Verdana" w:cs="Arial"/>
                <w:sz w:val="16"/>
                <w:szCs w:val="16"/>
              </w:rPr>
            </w:pPr>
            <w:r w:rsidRPr="006F3D9A">
              <w:rPr>
                <w:rFonts w:ascii="Verdana" w:hAnsi="Verdana" w:cs="Arial"/>
                <w:sz w:val="16"/>
                <w:szCs w:val="16"/>
              </w:rPr>
              <w:t>+</w:t>
            </w:r>
          </w:p>
          <w:p w:rsidR="006F3D9A" w:rsidRPr="006F3D9A" w:rsidRDefault="006F3D9A" w:rsidP="006F3D9A">
            <w:pPr>
              <w:spacing w:line="360" w:lineRule="auto"/>
              <w:jc w:val="center"/>
              <w:rPr>
                <w:rFonts w:ascii="Verdana" w:hAnsi="Verdana" w:cs="Arial"/>
                <w:sz w:val="16"/>
                <w:szCs w:val="16"/>
              </w:rPr>
            </w:pPr>
            <w:r w:rsidRPr="006F3D9A">
              <w:rPr>
                <w:rFonts w:ascii="Verdana" w:hAnsi="Verdana" w:cs="Arial"/>
                <w:sz w:val="16"/>
                <w:szCs w:val="16"/>
              </w:rPr>
              <w:t xml:space="preserve">66 badań </w:t>
            </w:r>
            <w:r w:rsidRPr="006F3D9A">
              <w:rPr>
                <w:rFonts w:ascii="Verdana" w:hAnsi="Verdana" w:cs="Arial"/>
                <w:sz w:val="16"/>
                <w:szCs w:val="16"/>
              </w:rPr>
              <w:br/>
              <w:t>e-mailowych</w:t>
            </w:r>
          </w:p>
        </w:tc>
        <w:tc>
          <w:tcPr>
            <w:tcW w:w="1417" w:type="dxa"/>
            <w:vAlign w:val="center"/>
          </w:tcPr>
          <w:p w:rsidR="006F3D9A" w:rsidRPr="006F3D9A" w:rsidRDefault="006F3D9A" w:rsidP="006F3D9A">
            <w:pPr>
              <w:spacing w:line="360" w:lineRule="auto"/>
              <w:jc w:val="center"/>
              <w:rPr>
                <w:rFonts w:ascii="Verdana" w:hAnsi="Verdana" w:cs="Arial"/>
                <w:sz w:val="16"/>
                <w:szCs w:val="16"/>
              </w:rPr>
            </w:pPr>
            <w:r w:rsidRPr="006F3D9A">
              <w:rPr>
                <w:rFonts w:ascii="Verdana" w:hAnsi="Verdana" w:cs="Arial"/>
                <w:sz w:val="16"/>
                <w:szCs w:val="16"/>
              </w:rPr>
              <w:t>1320  ankiet</w:t>
            </w:r>
          </w:p>
        </w:tc>
        <w:tc>
          <w:tcPr>
            <w:tcW w:w="1418" w:type="dxa"/>
            <w:vAlign w:val="center"/>
          </w:tcPr>
          <w:p w:rsidR="006F3D9A" w:rsidRPr="006F3D9A" w:rsidRDefault="006F3D9A" w:rsidP="006F3D9A">
            <w:pPr>
              <w:spacing w:line="360" w:lineRule="auto"/>
              <w:jc w:val="center"/>
              <w:rPr>
                <w:rFonts w:ascii="Verdana" w:hAnsi="Verdana" w:cs="Arial"/>
                <w:sz w:val="16"/>
                <w:szCs w:val="16"/>
              </w:rPr>
            </w:pPr>
            <w:r w:rsidRPr="006F3D9A">
              <w:rPr>
                <w:rFonts w:ascii="Verdana" w:hAnsi="Verdana" w:cs="Arial"/>
                <w:sz w:val="16"/>
                <w:szCs w:val="16"/>
              </w:rPr>
              <w:t>330 wywiadów pogłębionych</w:t>
            </w:r>
          </w:p>
        </w:tc>
        <w:tc>
          <w:tcPr>
            <w:tcW w:w="1524" w:type="dxa"/>
            <w:vAlign w:val="center"/>
          </w:tcPr>
          <w:p w:rsidR="006F3D9A" w:rsidRPr="006F3D9A" w:rsidRDefault="006F3D9A" w:rsidP="006F3D9A">
            <w:pPr>
              <w:spacing w:line="360" w:lineRule="auto"/>
              <w:jc w:val="center"/>
              <w:rPr>
                <w:rFonts w:ascii="Verdana" w:hAnsi="Verdana" w:cs="Arial"/>
                <w:sz w:val="16"/>
                <w:szCs w:val="16"/>
              </w:rPr>
            </w:pPr>
            <w:r w:rsidRPr="006F3D9A">
              <w:rPr>
                <w:rFonts w:ascii="Verdana" w:hAnsi="Verdana" w:cs="Arial"/>
                <w:sz w:val="16"/>
                <w:szCs w:val="16"/>
              </w:rPr>
              <w:t>10 wizyt studyjnych</w:t>
            </w:r>
          </w:p>
          <w:p w:rsidR="006F3D9A" w:rsidRPr="006F3D9A" w:rsidRDefault="006F3D9A" w:rsidP="006F3D9A">
            <w:pPr>
              <w:spacing w:line="360" w:lineRule="auto"/>
              <w:jc w:val="center"/>
              <w:rPr>
                <w:rFonts w:ascii="Verdana" w:hAnsi="Verdana" w:cs="Arial"/>
                <w:sz w:val="16"/>
                <w:szCs w:val="16"/>
              </w:rPr>
            </w:pPr>
            <w:r w:rsidRPr="006F3D9A">
              <w:rPr>
                <w:rFonts w:ascii="Verdana" w:hAnsi="Verdana" w:cs="Arial"/>
                <w:sz w:val="16"/>
                <w:szCs w:val="16"/>
              </w:rPr>
              <w:t>+</w:t>
            </w:r>
          </w:p>
          <w:p w:rsidR="006F3D9A" w:rsidRPr="006F3D9A" w:rsidRDefault="006F3D9A" w:rsidP="006F3D9A">
            <w:pPr>
              <w:spacing w:line="360" w:lineRule="auto"/>
              <w:jc w:val="center"/>
              <w:rPr>
                <w:rFonts w:ascii="Verdana" w:hAnsi="Verdana" w:cs="Arial"/>
                <w:sz w:val="16"/>
                <w:szCs w:val="16"/>
              </w:rPr>
            </w:pPr>
            <w:r w:rsidRPr="006F3D9A">
              <w:rPr>
                <w:rFonts w:ascii="Verdana" w:hAnsi="Verdana" w:cs="Arial"/>
                <w:sz w:val="16"/>
                <w:szCs w:val="16"/>
              </w:rPr>
              <w:t>20 wywiadów pogłębionych</w:t>
            </w:r>
          </w:p>
          <w:p w:rsidR="006F3D9A" w:rsidRPr="006F3D9A" w:rsidRDefault="006F3D9A" w:rsidP="006F3D9A">
            <w:pPr>
              <w:spacing w:line="360" w:lineRule="auto"/>
              <w:jc w:val="center"/>
              <w:rPr>
                <w:rFonts w:ascii="Verdana" w:hAnsi="Verdana" w:cs="Arial"/>
                <w:sz w:val="16"/>
                <w:szCs w:val="16"/>
              </w:rPr>
            </w:pPr>
          </w:p>
        </w:tc>
      </w:tr>
    </w:tbl>
    <w:p w:rsidR="006F3D9A" w:rsidRPr="006F3D9A" w:rsidRDefault="006F3D9A" w:rsidP="006F3D9A">
      <w:pPr>
        <w:spacing w:line="360" w:lineRule="auto"/>
        <w:jc w:val="both"/>
        <w:rPr>
          <w:rFonts w:ascii="Verdana" w:hAnsi="Verdana" w:cs="Arial"/>
          <w:b/>
          <w:sz w:val="20"/>
          <w:szCs w:val="20"/>
        </w:rPr>
      </w:pPr>
    </w:p>
    <w:p w:rsidR="006F3D9A" w:rsidRPr="006F3D9A" w:rsidRDefault="006F3D9A" w:rsidP="006F3D9A">
      <w:pPr>
        <w:spacing w:line="360" w:lineRule="auto"/>
        <w:jc w:val="both"/>
        <w:rPr>
          <w:rFonts w:ascii="Verdana" w:hAnsi="Verdana" w:cs="Arial"/>
          <w:sz w:val="20"/>
          <w:szCs w:val="20"/>
        </w:rPr>
      </w:pPr>
      <w:r w:rsidRPr="006F3D9A">
        <w:rPr>
          <w:rFonts w:ascii="Verdana" w:hAnsi="Verdana" w:cs="Arial"/>
          <w:sz w:val="20"/>
          <w:szCs w:val="20"/>
        </w:rPr>
        <w:t xml:space="preserve">Zamawiający dopuszcza możliwość wykorzystania także innych, dodatkowych narzędzi ilościowych i jakościowych zaproponowanych przez Wykonawcę, obok narzędzi wskazanych w Etapach II-V, niezbędnych dla prawidłowej realizacji projektu. </w:t>
      </w:r>
    </w:p>
    <w:p w:rsidR="006F3D9A" w:rsidRPr="006F3D9A" w:rsidRDefault="006F3D9A" w:rsidP="006F3D9A">
      <w:pPr>
        <w:spacing w:line="360" w:lineRule="auto"/>
        <w:jc w:val="both"/>
        <w:rPr>
          <w:rFonts w:ascii="Verdana" w:hAnsi="Verdana" w:cs="Arial"/>
          <w:sz w:val="20"/>
          <w:szCs w:val="20"/>
        </w:rPr>
      </w:pPr>
      <w:r w:rsidRPr="006F3D9A">
        <w:rPr>
          <w:rFonts w:ascii="Verdana" w:hAnsi="Verdana" w:cs="Arial"/>
          <w:sz w:val="20"/>
          <w:szCs w:val="20"/>
        </w:rPr>
        <w:t xml:space="preserve">Zamawiający wymaga, aby przed realizacją  każdego z Etapów od II- V Wykonawca  przedstawił metodologię prowadzenia badań, oraz materiały (w tym: ankiety, kwestionariusze) które zostaną wykorzystywane w trakcie realizacji poszczególnych etapów. Zamawiający wymaga, aby przed realizacją każdego z Etapów materiały (w tym: ankiety, kwestionariusze) zostały przez Zamawiającego zaakceptowane. </w:t>
      </w:r>
    </w:p>
    <w:p w:rsidR="006F3D9A" w:rsidRPr="006F3D9A" w:rsidRDefault="006F3D9A" w:rsidP="006F3D9A">
      <w:pPr>
        <w:spacing w:line="360" w:lineRule="auto"/>
        <w:jc w:val="both"/>
        <w:rPr>
          <w:rFonts w:ascii="Verdana" w:hAnsi="Verdana" w:cs="Arial"/>
          <w:sz w:val="20"/>
          <w:szCs w:val="20"/>
        </w:rPr>
      </w:pPr>
      <w:r w:rsidRPr="006F3D9A">
        <w:rPr>
          <w:rFonts w:ascii="Verdana" w:hAnsi="Verdana" w:cs="Arial"/>
          <w:sz w:val="20"/>
          <w:szCs w:val="20"/>
        </w:rPr>
        <w:t xml:space="preserve">Zamawiający zakłada, że wszelkie uwagi Zamawiającego istotne z punktu widzenia poprawności realizacji projektu zostaną przez Wykonawcę uwzględnione. </w:t>
      </w:r>
    </w:p>
    <w:p w:rsidR="006F3D9A" w:rsidRPr="006F3D9A" w:rsidRDefault="006F3D9A" w:rsidP="006F3D9A">
      <w:pPr>
        <w:spacing w:line="360" w:lineRule="auto"/>
        <w:jc w:val="both"/>
        <w:rPr>
          <w:rFonts w:ascii="Verdana" w:hAnsi="Verdana" w:cs="Arial"/>
          <w:sz w:val="20"/>
          <w:szCs w:val="20"/>
        </w:rPr>
      </w:pPr>
      <w:r w:rsidRPr="006F3D9A">
        <w:rPr>
          <w:rFonts w:ascii="Verdana" w:hAnsi="Verdana" w:cs="Arial"/>
          <w:sz w:val="20"/>
          <w:szCs w:val="20"/>
        </w:rPr>
        <w:t xml:space="preserve">Zamawiający zakłada, że do udziału w realizacji zadań opisanych w Etapach II-V zostaną skierowane osoby kompetentne, posiadające doświadczenie w prowadzeniu badań ilościowych (w przypadku badań ilościowych) i jakościowych (w przypadku badań jakościowych). </w:t>
      </w:r>
    </w:p>
    <w:p w:rsidR="006F3D9A" w:rsidRPr="006F3D9A" w:rsidRDefault="006F3D9A" w:rsidP="006F3D9A">
      <w:pPr>
        <w:spacing w:line="360" w:lineRule="auto"/>
        <w:jc w:val="both"/>
        <w:rPr>
          <w:rFonts w:ascii="Verdana" w:hAnsi="Verdana" w:cs="Arial"/>
          <w:sz w:val="20"/>
          <w:szCs w:val="20"/>
        </w:rPr>
      </w:pPr>
    </w:p>
    <w:p w:rsidR="006F3D9A" w:rsidRPr="006F3D9A" w:rsidRDefault="006F3D9A" w:rsidP="006F3D9A">
      <w:pPr>
        <w:spacing w:line="360" w:lineRule="auto"/>
        <w:jc w:val="both"/>
        <w:rPr>
          <w:rFonts w:ascii="Verdana" w:hAnsi="Verdana" w:cs="Arial"/>
          <w:sz w:val="20"/>
          <w:szCs w:val="20"/>
        </w:rPr>
      </w:pPr>
      <w:r w:rsidRPr="006F3D9A">
        <w:rPr>
          <w:rFonts w:ascii="Verdana" w:hAnsi="Verdana" w:cs="Arial"/>
          <w:sz w:val="20"/>
          <w:szCs w:val="20"/>
        </w:rPr>
        <w:t>Zamawiający przewiduje, że zadanie zostanie zrealizowane w terminie do 2 miesięcy od podpisania umowy.</w:t>
      </w:r>
    </w:p>
    <w:p w:rsidR="006F3D9A" w:rsidRPr="006F3D9A" w:rsidRDefault="006F3D9A" w:rsidP="006F3D9A">
      <w:pPr>
        <w:spacing w:line="360" w:lineRule="auto"/>
        <w:jc w:val="both"/>
        <w:rPr>
          <w:rFonts w:ascii="Verdana" w:hAnsi="Verdana" w:cs="Arial"/>
          <w:b/>
          <w:sz w:val="20"/>
          <w:szCs w:val="20"/>
        </w:rPr>
      </w:pPr>
    </w:p>
    <w:p w:rsidR="006F3D9A" w:rsidRPr="006F3D9A" w:rsidRDefault="006F3D9A" w:rsidP="006F3D9A">
      <w:pPr>
        <w:spacing w:line="360" w:lineRule="auto"/>
        <w:jc w:val="both"/>
        <w:rPr>
          <w:rFonts w:ascii="Verdana" w:hAnsi="Verdana" w:cs="Arial"/>
          <w:b/>
          <w:sz w:val="20"/>
          <w:szCs w:val="20"/>
        </w:rPr>
      </w:pPr>
      <w:r w:rsidRPr="006F3D9A">
        <w:rPr>
          <w:rFonts w:ascii="Verdana" w:hAnsi="Verdana" w:cs="Arial"/>
          <w:b/>
          <w:sz w:val="20"/>
          <w:szCs w:val="20"/>
        </w:rPr>
        <w:t>Zadanie 2 Opracowanie dokumentów programowych</w:t>
      </w:r>
    </w:p>
    <w:p w:rsidR="006F3D9A" w:rsidRPr="006F3D9A" w:rsidRDefault="006F3D9A" w:rsidP="006F3D9A">
      <w:pPr>
        <w:spacing w:line="360" w:lineRule="auto"/>
        <w:ind w:left="1134" w:hanging="1134"/>
        <w:jc w:val="both"/>
        <w:rPr>
          <w:rFonts w:ascii="Verdana" w:hAnsi="Verdana" w:cs="Arial"/>
          <w:sz w:val="20"/>
          <w:szCs w:val="20"/>
        </w:rPr>
      </w:pPr>
      <w:r w:rsidRPr="006F3D9A">
        <w:rPr>
          <w:rFonts w:ascii="Verdana" w:hAnsi="Verdana" w:cs="Arial"/>
          <w:b/>
          <w:sz w:val="20"/>
          <w:szCs w:val="20"/>
        </w:rPr>
        <w:t>Etap I.</w:t>
      </w:r>
      <w:r w:rsidRPr="006F3D9A">
        <w:rPr>
          <w:rFonts w:ascii="Verdana" w:hAnsi="Verdana" w:cs="Arial"/>
          <w:sz w:val="20"/>
          <w:szCs w:val="20"/>
        </w:rPr>
        <w:t xml:space="preserve"> </w:t>
      </w:r>
      <w:r w:rsidRPr="006F3D9A">
        <w:rPr>
          <w:rFonts w:ascii="Verdana" w:hAnsi="Verdana" w:cs="Arial"/>
          <w:sz w:val="20"/>
          <w:szCs w:val="20"/>
        </w:rPr>
        <w:tab/>
        <w:t>Opracowanie standardów obsługi interesanta, katalogu usług i kart usług oraz ustandaryzowanych procedur.</w:t>
      </w:r>
    </w:p>
    <w:p w:rsidR="006F3D9A" w:rsidRPr="006F3D9A" w:rsidRDefault="006F3D9A" w:rsidP="006F3D9A">
      <w:pPr>
        <w:spacing w:line="360" w:lineRule="auto"/>
        <w:ind w:left="1134" w:hanging="1134"/>
        <w:jc w:val="both"/>
        <w:rPr>
          <w:rFonts w:ascii="Verdana" w:hAnsi="Verdana" w:cs="Arial"/>
          <w:sz w:val="20"/>
          <w:szCs w:val="20"/>
        </w:rPr>
      </w:pPr>
      <w:r w:rsidRPr="006F3D9A">
        <w:rPr>
          <w:rFonts w:ascii="Verdana" w:hAnsi="Verdana" w:cs="Arial"/>
          <w:b/>
          <w:sz w:val="20"/>
          <w:szCs w:val="20"/>
        </w:rPr>
        <w:lastRenderedPageBreak/>
        <w:t>Etap II.</w:t>
      </w:r>
      <w:r w:rsidRPr="006F3D9A">
        <w:rPr>
          <w:rFonts w:ascii="Verdana" w:hAnsi="Verdana" w:cs="Arial"/>
          <w:sz w:val="20"/>
          <w:szCs w:val="20"/>
        </w:rPr>
        <w:t xml:space="preserve">  </w:t>
      </w:r>
      <w:r w:rsidRPr="006F3D9A">
        <w:rPr>
          <w:rFonts w:ascii="Verdana" w:hAnsi="Verdana" w:cs="Arial"/>
          <w:sz w:val="20"/>
          <w:szCs w:val="20"/>
        </w:rPr>
        <w:tab/>
        <w:t>Opracowanie Koncepcji biznesowej modelu funkcjonowania Centralnych BOI.</w:t>
      </w:r>
    </w:p>
    <w:p w:rsidR="006F3D9A" w:rsidRPr="006F3D9A" w:rsidRDefault="006F3D9A" w:rsidP="006F3D9A">
      <w:pPr>
        <w:spacing w:line="360" w:lineRule="auto"/>
        <w:ind w:left="1134" w:hanging="1134"/>
        <w:jc w:val="both"/>
        <w:rPr>
          <w:rFonts w:ascii="Verdana" w:hAnsi="Verdana" w:cs="Arial"/>
          <w:sz w:val="20"/>
          <w:szCs w:val="20"/>
        </w:rPr>
      </w:pPr>
      <w:r w:rsidRPr="006F3D9A">
        <w:rPr>
          <w:rFonts w:ascii="Verdana" w:hAnsi="Verdana" w:cs="Arial"/>
          <w:b/>
          <w:sz w:val="20"/>
          <w:szCs w:val="20"/>
        </w:rPr>
        <w:t>Etap III.</w:t>
      </w:r>
      <w:r w:rsidRPr="006F3D9A">
        <w:rPr>
          <w:rFonts w:ascii="Verdana" w:hAnsi="Verdana" w:cs="Arial"/>
          <w:sz w:val="20"/>
          <w:szCs w:val="20"/>
        </w:rPr>
        <w:tab/>
        <w:t>Opracowanie Studium Wykonalności dla wdrożenia SOI oraz opracowanie projektów aktów prawnych.</w:t>
      </w:r>
    </w:p>
    <w:p w:rsidR="006F3D9A" w:rsidRPr="006F3D9A" w:rsidRDefault="006F3D9A" w:rsidP="006F3D9A">
      <w:pPr>
        <w:spacing w:line="360" w:lineRule="auto"/>
        <w:jc w:val="both"/>
        <w:rPr>
          <w:rFonts w:ascii="Verdana" w:hAnsi="Verdana" w:cs="Arial"/>
          <w:sz w:val="20"/>
          <w:szCs w:val="20"/>
        </w:rPr>
      </w:pPr>
    </w:p>
    <w:p w:rsidR="006F3D9A" w:rsidRPr="006F3D9A" w:rsidRDefault="006F3D9A" w:rsidP="006F3D9A">
      <w:pPr>
        <w:spacing w:line="360" w:lineRule="auto"/>
        <w:jc w:val="both"/>
        <w:rPr>
          <w:rFonts w:ascii="Verdana" w:hAnsi="Verdana" w:cs="Arial"/>
          <w:sz w:val="20"/>
          <w:szCs w:val="20"/>
        </w:rPr>
      </w:pPr>
      <w:r w:rsidRPr="006F3D9A">
        <w:rPr>
          <w:rFonts w:ascii="Verdana" w:hAnsi="Verdana" w:cs="Arial"/>
          <w:sz w:val="20"/>
          <w:szCs w:val="20"/>
        </w:rPr>
        <w:t>Zamawiający przewiduje, że zadanie zostanie zrealizowane w terminie do 2 miesięcy od zakończenia realizacji Zadania 1.</w:t>
      </w:r>
    </w:p>
    <w:p w:rsidR="006F3D9A" w:rsidRPr="006F3D9A" w:rsidRDefault="006F3D9A" w:rsidP="006F3D9A">
      <w:pPr>
        <w:spacing w:line="360" w:lineRule="auto"/>
        <w:jc w:val="both"/>
        <w:rPr>
          <w:rFonts w:ascii="Verdana" w:hAnsi="Verdana" w:cs="Arial"/>
          <w:b/>
          <w:sz w:val="20"/>
          <w:szCs w:val="20"/>
        </w:rPr>
      </w:pPr>
    </w:p>
    <w:p w:rsidR="006F3D9A" w:rsidRPr="006F3D9A" w:rsidRDefault="006F3D9A" w:rsidP="006F3D9A">
      <w:pPr>
        <w:spacing w:line="360" w:lineRule="auto"/>
        <w:jc w:val="both"/>
        <w:rPr>
          <w:rFonts w:ascii="Verdana" w:hAnsi="Verdana" w:cs="Arial"/>
          <w:sz w:val="20"/>
          <w:szCs w:val="20"/>
        </w:rPr>
      </w:pPr>
      <w:r w:rsidRPr="006F3D9A">
        <w:rPr>
          <w:rFonts w:ascii="Verdana" w:hAnsi="Verdana" w:cs="Arial"/>
          <w:b/>
          <w:sz w:val="20"/>
          <w:szCs w:val="20"/>
        </w:rPr>
        <w:t>Zadanie 3. Procedura odbiorcza</w:t>
      </w:r>
    </w:p>
    <w:p w:rsidR="006F3D9A" w:rsidRPr="006F3D9A" w:rsidRDefault="006F3D9A" w:rsidP="006F3D9A">
      <w:pPr>
        <w:spacing w:line="360" w:lineRule="auto"/>
        <w:jc w:val="both"/>
        <w:rPr>
          <w:rFonts w:ascii="Verdana" w:hAnsi="Verdana" w:cs="Arial"/>
          <w:sz w:val="20"/>
          <w:szCs w:val="20"/>
        </w:rPr>
      </w:pPr>
      <w:r w:rsidRPr="006F3D9A">
        <w:rPr>
          <w:rFonts w:ascii="Verdana" w:hAnsi="Verdana" w:cs="Arial"/>
          <w:sz w:val="20"/>
          <w:szCs w:val="20"/>
        </w:rPr>
        <w:t>Zamawiający przewiduje, że zadanie zostanie zrealizowane w terminie do miesiąca od zakończenia realizacji Zadania 2.</w:t>
      </w:r>
    </w:p>
    <w:p w:rsidR="006F3D9A" w:rsidRPr="006F3D9A" w:rsidRDefault="006F3D9A" w:rsidP="006F3D9A">
      <w:pPr>
        <w:spacing w:line="360" w:lineRule="auto"/>
        <w:jc w:val="both"/>
        <w:rPr>
          <w:rFonts w:ascii="Verdana" w:hAnsi="Verdana" w:cs="Arial"/>
          <w:sz w:val="20"/>
          <w:szCs w:val="20"/>
        </w:rPr>
      </w:pPr>
    </w:p>
    <w:p w:rsidR="006F3D9A" w:rsidRPr="006F3D9A" w:rsidRDefault="006F3D9A" w:rsidP="006F3D9A">
      <w:pPr>
        <w:spacing w:line="360" w:lineRule="auto"/>
        <w:jc w:val="both"/>
        <w:rPr>
          <w:rFonts w:ascii="Verdana" w:hAnsi="Verdana" w:cs="Arial"/>
          <w:sz w:val="20"/>
          <w:szCs w:val="20"/>
        </w:rPr>
      </w:pPr>
      <w:r w:rsidRPr="006F3D9A">
        <w:rPr>
          <w:rFonts w:ascii="Verdana" w:hAnsi="Verdana" w:cs="Arial"/>
          <w:sz w:val="20"/>
          <w:szCs w:val="20"/>
        </w:rPr>
        <w:t>Zamawiający wymaga by Wykonawca zrealizował Przedmiot Umowy do dnia 30 września</w:t>
      </w:r>
      <w:r w:rsidRPr="006F3D9A" w:rsidDel="00EE30DF">
        <w:rPr>
          <w:rFonts w:ascii="Verdana" w:hAnsi="Verdana" w:cs="Arial"/>
          <w:sz w:val="20"/>
          <w:szCs w:val="20"/>
        </w:rPr>
        <w:t xml:space="preserve"> </w:t>
      </w:r>
      <w:r w:rsidRPr="006F3D9A">
        <w:rPr>
          <w:rFonts w:ascii="Verdana" w:hAnsi="Verdana" w:cs="Arial"/>
          <w:sz w:val="20"/>
          <w:szCs w:val="20"/>
        </w:rPr>
        <w:t xml:space="preserve">2017 r. Zamawiający przewiduje że </w:t>
      </w:r>
      <w:r w:rsidR="00FB7668">
        <w:rPr>
          <w:rFonts w:ascii="Verdana" w:hAnsi="Verdana" w:cs="Arial"/>
          <w:sz w:val="20"/>
          <w:szCs w:val="20"/>
        </w:rPr>
        <w:t>Z</w:t>
      </w:r>
      <w:r w:rsidRPr="006F3D9A">
        <w:rPr>
          <w:rFonts w:ascii="Verdana" w:hAnsi="Verdana" w:cs="Arial"/>
          <w:sz w:val="20"/>
          <w:szCs w:val="20"/>
        </w:rPr>
        <w:t>adanie 3 zostanie przeprowadzone do dnia 31 października 2017 r.</w:t>
      </w:r>
    </w:p>
    <w:p w:rsidR="006F3D9A" w:rsidRPr="006F3D9A" w:rsidRDefault="006F3D9A" w:rsidP="006F3D9A">
      <w:pPr>
        <w:spacing w:line="360" w:lineRule="auto"/>
        <w:jc w:val="both"/>
        <w:rPr>
          <w:rFonts w:ascii="Verdana" w:hAnsi="Verdana" w:cs="Arial"/>
          <w:sz w:val="20"/>
          <w:szCs w:val="20"/>
        </w:rPr>
      </w:pPr>
    </w:p>
    <w:p w:rsidR="006F3D9A" w:rsidRPr="006F3D9A" w:rsidRDefault="00454996" w:rsidP="00AB26AC">
      <w:pPr>
        <w:spacing w:line="360" w:lineRule="auto"/>
        <w:contextualSpacing/>
        <w:jc w:val="both"/>
        <w:rPr>
          <w:rFonts w:ascii="Verdana" w:hAnsi="Verdana" w:cs="Arial"/>
          <w:b/>
          <w:sz w:val="20"/>
          <w:szCs w:val="20"/>
        </w:rPr>
      </w:pPr>
      <w:r>
        <w:rPr>
          <w:rFonts w:ascii="Verdana" w:hAnsi="Verdana" w:cs="Arial"/>
          <w:b/>
          <w:color w:val="000000"/>
          <w:sz w:val="20"/>
          <w:szCs w:val="20"/>
          <w:lang w:eastAsia="en-US"/>
        </w:rPr>
        <w:t xml:space="preserve">Rozdział IV. </w:t>
      </w:r>
      <w:r w:rsidR="006F3D9A" w:rsidRPr="006F3D9A">
        <w:rPr>
          <w:rFonts w:ascii="Verdana" w:hAnsi="Verdana" w:cs="Arial"/>
          <w:b/>
          <w:sz w:val="20"/>
          <w:szCs w:val="20"/>
        </w:rPr>
        <w:t>SPOSÓB REALIZACJI ZAMÓWIENIA I ZASADY WSPÓŁPRACY</w:t>
      </w:r>
    </w:p>
    <w:p w:rsidR="006F3D9A" w:rsidRPr="006F3D9A" w:rsidRDefault="006F3D9A" w:rsidP="006F3D9A">
      <w:pPr>
        <w:spacing w:line="360" w:lineRule="auto"/>
        <w:ind w:left="720"/>
        <w:contextualSpacing/>
        <w:jc w:val="both"/>
        <w:rPr>
          <w:rFonts w:ascii="Verdana" w:eastAsia="Calibri" w:hAnsi="Verdana" w:cs="Tahoma"/>
          <w:b/>
          <w:bCs/>
          <w:color w:val="548DD4"/>
          <w:sz w:val="20"/>
          <w:szCs w:val="20"/>
        </w:rPr>
      </w:pPr>
    </w:p>
    <w:p w:rsidR="006F3D9A" w:rsidRPr="006F3D9A" w:rsidRDefault="006F3D9A" w:rsidP="006F3D9A">
      <w:pPr>
        <w:suppressAutoHyphens/>
        <w:autoSpaceDE w:val="0"/>
        <w:autoSpaceDN w:val="0"/>
        <w:spacing w:line="360" w:lineRule="auto"/>
        <w:jc w:val="both"/>
        <w:textAlignment w:val="baseline"/>
        <w:rPr>
          <w:rFonts w:ascii="Verdana" w:hAnsi="Verdana" w:cs="Arial"/>
          <w:sz w:val="20"/>
          <w:szCs w:val="20"/>
        </w:rPr>
      </w:pPr>
      <w:r w:rsidRPr="006F3D9A">
        <w:rPr>
          <w:rFonts w:ascii="Verdana" w:hAnsi="Verdana" w:cs="Arial"/>
          <w:sz w:val="20"/>
          <w:szCs w:val="20"/>
        </w:rPr>
        <w:t xml:space="preserve">Zamawiający dopuszcza możliwość równoczesnej realizacji poszczególnych etapów w ramach danego zadania. Zamawiający zakłada że realizacja Zadania 2 nastąpi po zakończeniu działań analitycznych i porównawczych wskazanych w Zadaniu 1. </w:t>
      </w:r>
      <w:r w:rsidRPr="006F3D9A">
        <w:rPr>
          <w:rFonts w:ascii="Verdana" w:hAnsi="Verdana" w:cs="Arial"/>
          <w:sz w:val="20"/>
          <w:szCs w:val="20"/>
        </w:rPr>
        <w:br/>
        <w:t xml:space="preserve">Zamawiający dopuszcza możliwość równoczesnej realizacji poszczególnych etapów Zadania 1 i Zadania 2 po przedstawieniu przez Wykonawcę szczegółowego uzasadnienia celowości i zasadności równoczesnej realizacji działań. Zamawiający zakłada że realizacja Zadania 3 nastąpi po opracowaniu dokumentów programowych wskazanych w Zadaniu 2. </w:t>
      </w:r>
    </w:p>
    <w:p w:rsidR="006F3D9A" w:rsidRPr="006F3D9A" w:rsidRDefault="006F3D9A" w:rsidP="006F3D9A">
      <w:pPr>
        <w:spacing w:line="360" w:lineRule="auto"/>
        <w:jc w:val="both"/>
        <w:rPr>
          <w:rFonts w:ascii="Verdana" w:hAnsi="Verdana" w:cs="Arial"/>
          <w:sz w:val="20"/>
          <w:szCs w:val="20"/>
        </w:rPr>
      </w:pPr>
    </w:p>
    <w:p w:rsidR="006F3D9A" w:rsidRPr="006F3D9A" w:rsidRDefault="006F3D9A" w:rsidP="006F3D9A">
      <w:pPr>
        <w:suppressAutoHyphens/>
        <w:autoSpaceDE w:val="0"/>
        <w:autoSpaceDN w:val="0"/>
        <w:spacing w:line="360" w:lineRule="auto"/>
        <w:jc w:val="both"/>
        <w:textAlignment w:val="baseline"/>
        <w:rPr>
          <w:rFonts w:ascii="Verdana" w:hAnsi="Verdana" w:cs="Arial"/>
          <w:sz w:val="20"/>
          <w:szCs w:val="20"/>
        </w:rPr>
      </w:pPr>
      <w:r w:rsidRPr="006F3D9A">
        <w:rPr>
          <w:rFonts w:ascii="Verdana" w:hAnsi="Verdana" w:cs="Arial"/>
          <w:sz w:val="20"/>
          <w:szCs w:val="20"/>
        </w:rPr>
        <w:t xml:space="preserve">W terminie do 5 dni roboczych od podpisania umowy odbędzie się spotkanie organizacyjne Wykonawcy z przedstawicielami Zamawiającego, mające na celu m.in. omówienie głównych założeń dotyczących każdego z etapów realizacji zamówienia.  </w:t>
      </w:r>
    </w:p>
    <w:p w:rsidR="006F3D9A" w:rsidRPr="006F3D9A" w:rsidRDefault="006F3D9A" w:rsidP="006F3D9A">
      <w:pPr>
        <w:suppressAutoHyphens/>
        <w:autoSpaceDE w:val="0"/>
        <w:autoSpaceDN w:val="0"/>
        <w:spacing w:line="360" w:lineRule="auto"/>
        <w:jc w:val="both"/>
        <w:textAlignment w:val="baseline"/>
        <w:rPr>
          <w:rFonts w:ascii="Verdana" w:hAnsi="Verdana" w:cs="Arial"/>
          <w:sz w:val="20"/>
          <w:szCs w:val="20"/>
        </w:rPr>
      </w:pPr>
    </w:p>
    <w:p w:rsidR="006F3D9A" w:rsidRPr="006F3D9A" w:rsidRDefault="006F3D9A" w:rsidP="006F3D9A">
      <w:pPr>
        <w:suppressAutoHyphens/>
        <w:autoSpaceDE w:val="0"/>
        <w:autoSpaceDN w:val="0"/>
        <w:spacing w:line="360" w:lineRule="auto"/>
        <w:jc w:val="both"/>
        <w:textAlignment w:val="baseline"/>
        <w:rPr>
          <w:rFonts w:ascii="Verdana" w:hAnsi="Verdana" w:cs="Arial"/>
          <w:sz w:val="20"/>
          <w:szCs w:val="20"/>
        </w:rPr>
      </w:pPr>
      <w:r w:rsidRPr="006F3D9A">
        <w:rPr>
          <w:rFonts w:ascii="Verdana" w:hAnsi="Verdana" w:cs="Arial"/>
          <w:sz w:val="20"/>
          <w:szCs w:val="20"/>
        </w:rPr>
        <w:t xml:space="preserve">Zamawiający przewiduje pełną współpracę z Wykonawcą w tym możliwość wielokrotnych konsultacji treści opracowanych przez Wykonawcę dokumentów w formie telefonicznej oraz elektronicznej z wyznaczonymi przedstawicielami Zamawiającego. </w:t>
      </w:r>
    </w:p>
    <w:p w:rsidR="006F3D9A" w:rsidRPr="006F3D9A" w:rsidRDefault="006F3D9A" w:rsidP="006F3D9A">
      <w:pPr>
        <w:spacing w:line="360" w:lineRule="auto"/>
        <w:jc w:val="both"/>
        <w:rPr>
          <w:rFonts w:ascii="Verdana" w:hAnsi="Verdana" w:cs="Arial"/>
          <w:sz w:val="20"/>
          <w:szCs w:val="20"/>
          <w:lang w:eastAsia="en-US"/>
        </w:rPr>
      </w:pPr>
    </w:p>
    <w:p w:rsidR="006F3D9A" w:rsidRPr="006F3D9A" w:rsidRDefault="006F3D9A" w:rsidP="006F3D9A">
      <w:pPr>
        <w:spacing w:line="360" w:lineRule="auto"/>
        <w:jc w:val="both"/>
        <w:rPr>
          <w:rFonts w:ascii="Verdana" w:hAnsi="Verdana" w:cs="Arial"/>
          <w:color w:val="000000"/>
          <w:sz w:val="20"/>
          <w:szCs w:val="20"/>
          <w:lang w:eastAsia="en-US"/>
        </w:rPr>
      </w:pPr>
      <w:r w:rsidRPr="006F3D9A">
        <w:rPr>
          <w:rFonts w:ascii="Verdana" w:hAnsi="Verdana" w:cs="Arial"/>
          <w:color w:val="000000"/>
          <w:sz w:val="20"/>
          <w:szCs w:val="20"/>
          <w:lang w:eastAsia="en-US"/>
        </w:rPr>
        <w:t>Zamawiający zakłada, że w ramach realizacji Zadania 2 zostaną zorganizowane minimum trzy spotkania w siedzibie Zamawiającego:</w:t>
      </w:r>
    </w:p>
    <w:p w:rsidR="006F3D9A" w:rsidRPr="006F3D9A" w:rsidRDefault="006F3D9A" w:rsidP="009E18AA">
      <w:pPr>
        <w:numPr>
          <w:ilvl w:val="0"/>
          <w:numId w:val="97"/>
        </w:numPr>
        <w:spacing w:line="360" w:lineRule="auto"/>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lastRenderedPageBreak/>
        <w:t>Pierwsze spotkanie – Wykonawca w trakcie spotkania przedstawi materiał wstępny, tj. przykładowe standardy, katalog usług, karty usług, procedury, założenia do koncepcji biznesowej modelu funkcjonowania CBOI, założenia do Studium Wykonalności dla wdrożenia Standardów Obsługi Interesanta oraz założenia do projektów aktów prawnych.</w:t>
      </w:r>
    </w:p>
    <w:p w:rsidR="006F3D9A" w:rsidRPr="006F3D9A" w:rsidRDefault="006F3D9A" w:rsidP="006F3D9A">
      <w:pPr>
        <w:spacing w:line="360" w:lineRule="auto"/>
        <w:ind w:left="720"/>
        <w:contextualSpacing/>
        <w:jc w:val="both"/>
        <w:rPr>
          <w:rFonts w:ascii="Verdana" w:hAnsi="Verdana" w:cs="Arial"/>
          <w:color w:val="000000"/>
          <w:sz w:val="20"/>
          <w:szCs w:val="20"/>
          <w:lang w:eastAsia="en-US"/>
        </w:rPr>
      </w:pPr>
      <w:r w:rsidRPr="006F3D9A">
        <w:rPr>
          <w:rFonts w:ascii="Verdana" w:hAnsi="Verdana" w:cs="Arial"/>
          <w:color w:val="000000"/>
          <w:sz w:val="20"/>
          <w:szCs w:val="20"/>
          <w:lang w:eastAsia="en-US"/>
        </w:rPr>
        <w:t xml:space="preserve">Zamawiający zakłada, że materiał będzie wynikiem przeprowadzonych działań analitycznych i porównawczych opisanych w Zadaniu 1. </w:t>
      </w:r>
    </w:p>
    <w:p w:rsidR="006F3D9A" w:rsidRPr="006F3D9A" w:rsidRDefault="006F3D9A" w:rsidP="009E18AA">
      <w:pPr>
        <w:numPr>
          <w:ilvl w:val="0"/>
          <w:numId w:val="97"/>
        </w:numPr>
        <w:spacing w:line="360" w:lineRule="auto"/>
        <w:contextualSpacing/>
        <w:jc w:val="both"/>
        <w:rPr>
          <w:rFonts w:ascii="Verdana" w:hAnsi="Verdana"/>
          <w:sz w:val="20"/>
          <w:szCs w:val="20"/>
          <w:lang w:eastAsia="en-US"/>
        </w:rPr>
      </w:pPr>
      <w:r w:rsidRPr="006F3D9A">
        <w:rPr>
          <w:rFonts w:ascii="Verdana" w:hAnsi="Verdana"/>
          <w:sz w:val="20"/>
          <w:szCs w:val="20"/>
          <w:lang w:eastAsia="en-US"/>
        </w:rPr>
        <w:t xml:space="preserve">Drugie spotkanie – Wykonawca w trakcie spotkania przedstawi całość materiału tj. standardy, katalog usług, karty usług wraz z niezbędnymi wnioskami i formularzami, procedury, </w:t>
      </w:r>
      <w:r w:rsidRPr="006F3D9A">
        <w:rPr>
          <w:rFonts w:ascii="Verdana" w:hAnsi="Verdana" w:cs="Arial"/>
          <w:color w:val="000000"/>
          <w:sz w:val="20"/>
          <w:szCs w:val="20"/>
          <w:lang w:eastAsia="en-US"/>
        </w:rPr>
        <w:t xml:space="preserve">założenia do koncepcji biznesowej modelu funkcjonowania CBOI, założenia do Studium Wykonalności dla wdrożenia Standardów Obsługi Interesanta oraz założenia do projektów aktów prawnych </w:t>
      </w:r>
      <w:r w:rsidRPr="006F3D9A">
        <w:rPr>
          <w:rFonts w:ascii="Verdana" w:hAnsi="Verdana"/>
          <w:sz w:val="20"/>
          <w:szCs w:val="20"/>
          <w:lang w:eastAsia="en-US"/>
        </w:rPr>
        <w:t xml:space="preserve">przy uwzględnieniu uwag i sugestii wypracowanych </w:t>
      </w:r>
      <w:r w:rsidR="00C3721F">
        <w:rPr>
          <w:rFonts w:ascii="Verdana" w:hAnsi="Verdana"/>
          <w:sz w:val="20"/>
          <w:szCs w:val="20"/>
          <w:lang w:eastAsia="en-US"/>
        </w:rPr>
        <w:t xml:space="preserve">m.in. </w:t>
      </w:r>
      <w:r w:rsidRPr="006F3D9A">
        <w:rPr>
          <w:rFonts w:ascii="Verdana" w:hAnsi="Verdana"/>
          <w:sz w:val="20"/>
          <w:szCs w:val="20"/>
          <w:lang w:eastAsia="en-US"/>
        </w:rPr>
        <w:t xml:space="preserve">w trakcie pierwszego spotkania. </w:t>
      </w:r>
    </w:p>
    <w:p w:rsidR="006F3D9A" w:rsidRPr="006F3D9A" w:rsidRDefault="006F3D9A" w:rsidP="009E18AA">
      <w:pPr>
        <w:numPr>
          <w:ilvl w:val="0"/>
          <w:numId w:val="97"/>
        </w:numPr>
        <w:spacing w:after="120" w:line="360" w:lineRule="auto"/>
        <w:ind w:left="714" w:hanging="357"/>
        <w:contextualSpacing/>
        <w:jc w:val="both"/>
        <w:rPr>
          <w:rFonts w:ascii="Verdana" w:hAnsi="Verdana" w:cs="Arial"/>
          <w:sz w:val="20"/>
          <w:szCs w:val="20"/>
          <w:lang w:eastAsia="en-US"/>
        </w:rPr>
      </w:pPr>
      <w:r w:rsidRPr="006F3D9A">
        <w:rPr>
          <w:rFonts w:ascii="Verdana" w:hAnsi="Verdana" w:cs="Arial"/>
          <w:color w:val="000000"/>
          <w:sz w:val="20"/>
          <w:szCs w:val="20"/>
          <w:lang w:eastAsia="en-US"/>
        </w:rPr>
        <w:t>Trzecie spotkanie – Wykonawca w trakcie spotkania przedstawi całość opracowanego materiału, który będzie możliwy do zaakceptowania przez ekspertów Wykonawcy, tj. standardy, katalog usług wraz z kartami usług, wnioskami i formularzami, procedury, Koncepcję biznesową modelu funkcjonowania CBOI, Studium Wykonalności dla wdrożenia Standardów Obsługi Interesanta oraz Projekty aktów prawnych, przy uwzględnieniu uwag i sugestii wypracowanych w trakcie wcześniejszych spotkań. Zamawiający wymaga, aby w trakcie trzeciego spotkania materiał został przygotowany w sposób pełny, możliwy do ostatecznej akceptacji.</w:t>
      </w:r>
    </w:p>
    <w:p w:rsidR="006F3D9A" w:rsidRPr="006F3D9A" w:rsidRDefault="006F3D9A" w:rsidP="006F3D9A">
      <w:pPr>
        <w:spacing w:line="360" w:lineRule="auto"/>
        <w:jc w:val="both"/>
        <w:rPr>
          <w:rFonts w:ascii="Verdana" w:hAnsi="Verdana" w:cs="Arial"/>
          <w:sz w:val="20"/>
          <w:szCs w:val="20"/>
          <w:lang w:eastAsia="en-US"/>
        </w:rPr>
      </w:pPr>
      <w:r w:rsidRPr="006F3D9A">
        <w:rPr>
          <w:rFonts w:ascii="Verdana" w:hAnsi="Verdana" w:cs="Arial"/>
          <w:sz w:val="20"/>
          <w:szCs w:val="20"/>
          <w:lang w:eastAsia="en-US"/>
        </w:rPr>
        <w:t xml:space="preserve">Zamawiający zakłada, że Wykonawca w trakcie spotkań będzie sukcesywnie prezentował  opracowany materiał </w:t>
      </w:r>
      <w:r w:rsidRPr="006F3D9A">
        <w:rPr>
          <w:rFonts w:ascii="Verdana" w:hAnsi="Verdana" w:cs="Arial"/>
          <w:color w:val="000000"/>
          <w:sz w:val="20"/>
          <w:szCs w:val="20"/>
          <w:lang w:eastAsia="en-US"/>
        </w:rPr>
        <w:t>uwzględniający uwagi i sugestie wypracowane w trakcie wcześniejszych spotkań. Zamawiający wymaga, aby w trakcie ostatniego ze spotkań materiał został przygotowany w sposób pełny, możliwy do ostatecznej akceptacji.</w:t>
      </w:r>
      <w:r w:rsidRPr="006F3D9A">
        <w:rPr>
          <w:lang w:eastAsia="en-US"/>
        </w:rPr>
        <w:t xml:space="preserve"> </w:t>
      </w:r>
      <w:r w:rsidRPr="006F3D9A">
        <w:rPr>
          <w:rFonts w:ascii="Verdana" w:hAnsi="Verdana" w:cs="Arial"/>
          <w:color w:val="000000"/>
          <w:sz w:val="20"/>
          <w:szCs w:val="20"/>
          <w:lang w:eastAsia="en-US"/>
        </w:rPr>
        <w:t xml:space="preserve">Wykonawca przekaże Zamawiającemu materiały będące przedmiotem spotkań w formie elektronicznej, na minimum </w:t>
      </w:r>
      <w:r w:rsidR="00FB7668">
        <w:rPr>
          <w:rFonts w:ascii="Verdana" w:hAnsi="Verdana" w:cs="Arial"/>
          <w:color w:val="000000"/>
          <w:sz w:val="20"/>
          <w:szCs w:val="20"/>
          <w:lang w:eastAsia="en-US"/>
        </w:rPr>
        <w:t>4</w:t>
      </w:r>
      <w:r w:rsidR="00FB7668" w:rsidRPr="006F3D9A">
        <w:rPr>
          <w:rFonts w:ascii="Verdana" w:hAnsi="Verdana" w:cs="Arial"/>
          <w:color w:val="000000"/>
          <w:sz w:val="20"/>
          <w:szCs w:val="20"/>
          <w:lang w:eastAsia="en-US"/>
        </w:rPr>
        <w:t xml:space="preserve"> </w:t>
      </w:r>
      <w:r w:rsidRPr="006F3D9A">
        <w:rPr>
          <w:rFonts w:ascii="Verdana" w:hAnsi="Verdana" w:cs="Arial"/>
          <w:color w:val="000000"/>
          <w:sz w:val="20"/>
          <w:szCs w:val="20"/>
          <w:lang w:eastAsia="en-US"/>
        </w:rPr>
        <w:t>dni robocze przed terminem spotkania.</w:t>
      </w:r>
    </w:p>
    <w:p w:rsidR="006F3D9A" w:rsidRPr="006F3D9A" w:rsidRDefault="006F3D9A" w:rsidP="006F3D9A">
      <w:pPr>
        <w:suppressAutoHyphens/>
        <w:autoSpaceDE w:val="0"/>
        <w:autoSpaceDN w:val="0"/>
        <w:spacing w:line="360" w:lineRule="auto"/>
        <w:jc w:val="both"/>
        <w:textAlignment w:val="baseline"/>
        <w:rPr>
          <w:rFonts w:ascii="Verdana" w:hAnsi="Verdana" w:cs="Arial"/>
          <w:sz w:val="20"/>
          <w:szCs w:val="20"/>
        </w:rPr>
      </w:pPr>
    </w:p>
    <w:p w:rsidR="006F3D9A" w:rsidRPr="006F3D9A" w:rsidRDefault="006F3D9A" w:rsidP="006F3D9A">
      <w:pPr>
        <w:suppressAutoHyphens/>
        <w:autoSpaceDE w:val="0"/>
        <w:autoSpaceDN w:val="0"/>
        <w:spacing w:after="120" w:line="360" w:lineRule="auto"/>
        <w:jc w:val="both"/>
        <w:textAlignment w:val="baseline"/>
        <w:rPr>
          <w:rFonts w:ascii="Verdana" w:hAnsi="Verdana" w:cs="Arial"/>
          <w:sz w:val="20"/>
          <w:szCs w:val="20"/>
        </w:rPr>
      </w:pPr>
      <w:r w:rsidRPr="006F3D9A">
        <w:rPr>
          <w:rFonts w:ascii="Verdana" w:hAnsi="Verdana" w:cs="Arial"/>
          <w:sz w:val="20"/>
          <w:szCs w:val="20"/>
        </w:rPr>
        <w:t xml:space="preserve">Niezależnie od spotkań o których mowa w pkt. 1)-3), Zamawiający wymaga aby wszystkie dokumenty wskazane w Rozdziale II pkt 1-6 OPZ, były opracowywane przez Wykonawcę i sukcesywnie przesyłane do konsultacji z przedstawicielami Zamawiającego w celu przedstawienia postępów prac i ewentualnego omówienia na spotkaniach kontrolnych, </w:t>
      </w:r>
      <w:r w:rsidR="00F27412">
        <w:rPr>
          <w:rFonts w:ascii="Verdana" w:hAnsi="Verdana" w:cs="Arial"/>
          <w:sz w:val="20"/>
          <w:szCs w:val="20"/>
        </w:rPr>
        <w:t>(</w:t>
      </w:r>
      <w:r w:rsidRPr="006F3D9A">
        <w:rPr>
          <w:rFonts w:ascii="Verdana" w:hAnsi="Verdana" w:cs="Arial"/>
          <w:sz w:val="20"/>
          <w:szCs w:val="20"/>
        </w:rPr>
        <w:t>odbywających się w siedzibie Zamawiającego</w:t>
      </w:r>
      <w:r w:rsidR="00FB7668">
        <w:rPr>
          <w:rFonts w:ascii="Verdana" w:hAnsi="Verdana" w:cs="Arial"/>
          <w:sz w:val="20"/>
          <w:szCs w:val="20"/>
        </w:rPr>
        <w:t xml:space="preserve">/ </w:t>
      </w:r>
      <w:r w:rsidR="00F27412">
        <w:rPr>
          <w:rFonts w:ascii="Verdana" w:hAnsi="Verdana" w:cs="Arial"/>
          <w:sz w:val="20"/>
          <w:szCs w:val="20"/>
        </w:rPr>
        <w:t>siedzibie Wykonawcy</w:t>
      </w:r>
      <w:r w:rsidRPr="006F3D9A">
        <w:rPr>
          <w:rFonts w:ascii="Verdana" w:hAnsi="Verdana" w:cs="Arial"/>
          <w:sz w:val="20"/>
          <w:szCs w:val="20"/>
        </w:rPr>
        <w:t xml:space="preserve"> </w:t>
      </w:r>
      <w:r w:rsidR="00F27412">
        <w:rPr>
          <w:rFonts w:ascii="Verdana" w:hAnsi="Verdana" w:cs="Arial"/>
          <w:sz w:val="20"/>
          <w:szCs w:val="20"/>
        </w:rPr>
        <w:t>lub w formie wideokonferencji</w:t>
      </w:r>
      <w:r w:rsidR="003B2927">
        <w:rPr>
          <w:rFonts w:ascii="Verdana" w:hAnsi="Verdana" w:cs="Arial"/>
          <w:sz w:val="20"/>
          <w:szCs w:val="20"/>
        </w:rPr>
        <w:t>/telekonferencji</w:t>
      </w:r>
      <w:r w:rsidR="00F27412">
        <w:rPr>
          <w:rFonts w:ascii="Verdana" w:hAnsi="Verdana" w:cs="Arial"/>
          <w:sz w:val="20"/>
          <w:szCs w:val="20"/>
        </w:rPr>
        <w:t xml:space="preserve">) </w:t>
      </w:r>
      <w:r w:rsidRPr="006F3D9A">
        <w:rPr>
          <w:rFonts w:ascii="Verdana" w:hAnsi="Verdana" w:cs="Arial"/>
          <w:sz w:val="20"/>
          <w:szCs w:val="20"/>
        </w:rPr>
        <w:t xml:space="preserve">nie rzadziej niż co </w:t>
      </w:r>
      <w:r w:rsidR="00F27412">
        <w:rPr>
          <w:rFonts w:ascii="Verdana" w:hAnsi="Verdana" w:cs="Arial"/>
          <w:sz w:val="20"/>
          <w:szCs w:val="20"/>
        </w:rPr>
        <w:t>3</w:t>
      </w:r>
      <w:r w:rsidR="00F27412" w:rsidRPr="006F3D9A">
        <w:rPr>
          <w:rFonts w:ascii="Verdana" w:hAnsi="Verdana" w:cs="Arial"/>
          <w:sz w:val="20"/>
          <w:szCs w:val="20"/>
        </w:rPr>
        <w:t xml:space="preserve"> </w:t>
      </w:r>
      <w:r w:rsidRPr="006F3D9A">
        <w:rPr>
          <w:rFonts w:ascii="Verdana" w:hAnsi="Verdana" w:cs="Arial"/>
          <w:sz w:val="20"/>
          <w:szCs w:val="20"/>
        </w:rPr>
        <w:t xml:space="preserve">tygodnie. Wykonawca </w:t>
      </w:r>
      <w:r w:rsidRPr="006F3D9A">
        <w:rPr>
          <w:rFonts w:ascii="Verdana" w:hAnsi="Verdana" w:cs="Arial"/>
          <w:sz w:val="20"/>
          <w:szCs w:val="20"/>
        </w:rPr>
        <w:lastRenderedPageBreak/>
        <w:t xml:space="preserve">przekaże Zamawiającemu materiały będące przedmiotem spotkań w formie elektronicznej, na minimum 2 dni robocze przed terminem spotkania kontrolnego. </w:t>
      </w:r>
    </w:p>
    <w:p w:rsidR="006F3D9A" w:rsidRPr="006F3D9A" w:rsidRDefault="006F3D9A" w:rsidP="006F3D9A">
      <w:pPr>
        <w:spacing w:line="360" w:lineRule="auto"/>
        <w:jc w:val="both"/>
        <w:rPr>
          <w:rFonts w:ascii="Verdana" w:hAnsi="Verdana" w:cs="Arial"/>
          <w:sz w:val="20"/>
          <w:szCs w:val="20"/>
          <w:lang w:eastAsia="en-US"/>
        </w:rPr>
      </w:pPr>
      <w:r w:rsidRPr="006F3D9A">
        <w:rPr>
          <w:rFonts w:ascii="Verdana" w:hAnsi="Verdana" w:cs="Arial"/>
          <w:sz w:val="20"/>
          <w:szCs w:val="20"/>
          <w:lang w:eastAsia="en-US"/>
        </w:rPr>
        <w:t xml:space="preserve">Zamawiający zakłada, że Wykonawca w trakcie spotkań kontrolnych będzie sukcesywnie prezentował opracowany materiał </w:t>
      </w:r>
      <w:r w:rsidRPr="006F3D9A">
        <w:rPr>
          <w:rFonts w:ascii="Verdana" w:hAnsi="Verdana" w:cs="Arial"/>
          <w:color w:val="000000"/>
          <w:sz w:val="20"/>
          <w:szCs w:val="20"/>
          <w:lang w:eastAsia="en-US"/>
        </w:rPr>
        <w:t xml:space="preserve">uwzględniający uwagi i sugestie wypracowane w trakcie wcześniejszych spotkań. </w:t>
      </w:r>
    </w:p>
    <w:p w:rsidR="006F3D9A" w:rsidRPr="006F3D9A" w:rsidRDefault="006F3D9A" w:rsidP="006F3D9A">
      <w:pPr>
        <w:suppressAutoHyphens/>
        <w:autoSpaceDE w:val="0"/>
        <w:autoSpaceDN w:val="0"/>
        <w:spacing w:line="360" w:lineRule="auto"/>
        <w:jc w:val="both"/>
        <w:textAlignment w:val="baseline"/>
        <w:rPr>
          <w:rFonts w:ascii="Verdana" w:hAnsi="Verdana" w:cs="Arial"/>
          <w:sz w:val="20"/>
          <w:szCs w:val="20"/>
        </w:rPr>
      </w:pPr>
    </w:p>
    <w:p w:rsidR="006F3D9A" w:rsidRPr="006F3D9A" w:rsidRDefault="006F3D9A" w:rsidP="006F3D9A">
      <w:pPr>
        <w:suppressAutoHyphens/>
        <w:autoSpaceDE w:val="0"/>
        <w:autoSpaceDN w:val="0"/>
        <w:spacing w:line="360" w:lineRule="auto"/>
        <w:jc w:val="both"/>
        <w:textAlignment w:val="baseline"/>
        <w:rPr>
          <w:rFonts w:ascii="Verdana" w:hAnsi="Verdana"/>
          <w:sz w:val="20"/>
          <w:szCs w:val="20"/>
        </w:rPr>
      </w:pPr>
      <w:r w:rsidRPr="006F3D9A">
        <w:rPr>
          <w:rFonts w:ascii="Verdana" w:hAnsi="Verdana" w:cs="Arial"/>
          <w:sz w:val="20"/>
          <w:szCs w:val="20"/>
        </w:rPr>
        <w:t>W trakcie realizacji umowy od Wykonawcy wymaga się:</w:t>
      </w:r>
    </w:p>
    <w:p w:rsidR="006F3D9A" w:rsidRPr="006F3D9A" w:rsidRDefault="006F3D9A" w:rsidP="009E18AA">
      <w:pPr>
        <w:numPr>
          <w:ilvl w:val="0"/>
          <w:numId w:val="104"/>
        </w:numPr>
        <w:tabs>
          <w:tab w:val="left" w:pos="284"/>
        </w:tabs>
        <w:suppressAutoHyphens/>
        <w:autoSpaceDE w:val="0"/>
        <w:autoSpaceDN w:val="0"/>
        <w:spacing w:line="360" w:lineRule="auto"/>
        <w:jc w:val="both"/>
        <w:textAlignment w:val="baseline"/>
        <w:rPr>
          <w:rFonts w:ascii="Verdana" w:hAnsi="Verdana" w:cs="Calibri"/>
          <w:sz w:val="20"/>
          <w:szCs w:val="20"/>
        </w:rPr>
      </w:pPr>
      <w:r w:rsidRPr="006F3D9A">
        <w:rPr>
          <w:rFonts w:ascii="Verdana" w:hAnsi="Verdana" w:cs="Calibri"/>
          <w:sz w:val="20"/>
          <w:szCs w:val="20"/>
        </w:rPr>
        <w:t>zapewnienia respondentom badań ankietowych możliwej anonimowości, w celu uzyskania jak najbardziej wiarygodnych danych;</w:t>
      </w:r>
    </w:p>
    <w:p w:rsidR="006F3D9A" w:rsidRPr="006F3D9A" w:rsidRDefault="006F3D9A" w:rsidP="009E18AA">
      <w:pPr>
        <w:numPr>
          <w:ilvl w:val="0"/>
          <w:numId w:val="104"/>
        </w:numPr>
        <w:tabs>
          <w:tab w:val="left" w:pos="284"/>
        </w:tabs>
        <w:suppressAutoHyphens/>
        <w:autoSpaceDE w:val="0"/>
        <w:autoSpaceDN w:val="0"/>
        <w:spacing w:line="360" w:lineRule="auto"/>
        <w:jc w:val="both"/>
        <w:textAlignment w:val="baseline"/>
        <w:rPr>
          <w:rFonts w:ascii="Verdana" w:hAnsi="Verdana" w:cs="Calibri"/>
          <w:sz w:val="20"/>
          <w:szCs w:val="20"/>
        </w:rPr>
      </w:pPr>
      <w:r w:rsidRPr="006F3D9A">
        <w:rPr>
          <w:rFonts w:ascii="Verdana" w:hAnsi="Verdana" w:cs="Calibri"/>
          <w:sz w:val="20"/>
          <w:szCs w:val="20"/>
        </w:rPr>
        <w:t>sprawnej i terminowej realizacji poszczególnych zadań, w tym uwzględniania w trakcie ich realizacji sugestii zgłaszanych przez Zamawiającego, wprowadzania koniecznych korekt i poprawek;</w:t>
      </w:r>
    </w:p>
    <w:p w:rsidR="006F3D9A" w:rsidRPr="006F3D9A" w:rsidRDefault="006F3D9A" w:rsidP="009E18AA">
      <w:pPr>
        <w:numPr>
          <w:ilvl w:val="0"/>
          <w:numId w:val="104"/>
        </w:numPr>
        <w:tabs>
          <w:tab w:val="left" w:pos="284"/>
        </w:tabs>
        <w:suppressAutoHyphens/>
        <w:autoSpaceDE w:val="0"/>
        <w:autoSpaceDN w:val="0"/>
        <w:spacing w:line="360" w:lineRule="auto"/>
        <w:jc w:val="both"/>
        <w:textAlignment w:val="baseline"/>
        <w:rPr>
          <w:rFonts w:ascii="Verdana" w:hAnsi="Verdana" w:cs="Calibri"/>
          <w:sz w:val="20"/>
          <w:szCs w:val="20"/>
        </w:rPr>
      </w:pPr>
      <w:r w:rsidRPr="006F3D9A">
        <w:rPr>
          <w:rFonts w:ascii="Verdana" w:hAnsi="Verdana" w:cs="Calibri"/>
          <w:sz w:val="20"/>
          <w:szCs w:val="20"/>
        </w:rPr>
        <w:t>wyznaczenia osoby do kontaktów roboczych z Zamawiającym na każdym etapie realizacji projektu;</w:t>
      </w:r>
    </w:p>
    <w:p w:rsidR="006F3D9A" w:rsidRPr="006F3D9A" w:rsidRDefault="006F3D9A" w:rsidP="009E18AA">
      <w:pPr>
        <w:numPr>
          <w:ilvl w:val="0"/>
          <w:numId w:val="104"/>
        </w:numPr>
        <w:tabs>
          <w:tab w:val="left" w:pos="284"/>
        </w:tabs>
        <w:suppressAutoHyphens/>
        <w:autoSpaceDE w:val="0"/>
        <w:autoSpaceDN w:val="0"/>
        <w:spacing w:line="360" w:lineRule="auto"/>
        <w:jc w:val="both"/>
        <w:textAlignment w:val="baseline"/>
        <w:rPr>
          <w:rFonts w:ascii="Verdana" w:hAnsi="Verdana" w:cs="Calibri"/>
          <w:sz w:val="20"/>
          <w:szCs w:val="20"/>
        </w:rPr>
      </w:pPr>
      <w:r w:rsidRPr="006F3D9A">
        <w:rPr>
          <w:rFonts w:ascii="Verdana" w:hAnsi="Verdana" w:cs="Calibri"/>
          <w:sz w:val="20"/>
          <w:szCs w:val="20"/>
        </w:rPr>
        <w:t>bezzwłocznego przedstawiania na żądanie Zamawiającego raportu z postępu w realizacji zadań;</w:t>
      </w:r>
    </w:p>
    <w:p w:rsidR="006F3D9A" w:rsidRPr="006F3D9A" w:rsidRDefault="006F3D9A" w:rsidP="009E18AA">
      <w:pPr>
        <w:numPr>
          <w:ilvl w:val="0"/>
          <w:numId w:val="104"/>
        </w:numPr>
        <w:tabs>
          <w:tab w:val="left" w:pos="284"/>
        </w:tabs>
        <w:suppressAutoHyphens/>
        <w:autoSpaceDE w:val="0"/>
        <w:autoSpaceDN w:val="0"/>
        <w:spacing w:line="360" w:lineRule="auto"/>
        <w:jc w:val="both"/>
        <w:textAlignment w:val="baseline"/>
        <w:rPr>
          <w:rFonts w:ascii="Verdana" w:hAnsi="Verdana" w:cs="Calibri"/>
          <w:sz w:val="20"/>
          <w:szCs w:val="20"/>
        </w:rPr>
      </w:pPr>
      <w:r w:rsidRPr="006F3D9A">
        <w:rPr>
          <w:rFonts w:ascii="Verdana" w:hAnsi="Verdana" w:cs="Calibri"/>
          <w:sz w:val="20"/>
          <w:szCs w:val="20"/>
        </w:rPr>
        <w:t xml:space="preserve">bezzwłocznego informowania Zamawiającego o pojawiających się problemach, zagrożeniach lub opóźnieniach w realizacji w stosunku do harmonogramu, a także innych zagadnieniach istotnych dla realizacji zamówienia; </w:t>
      </w:r>
    </w:p>
    <w:p w:rsidR="006F3D9A" w:rsidRPr="006F3D9A" w:rsidRDefault="006F3D9A" w:rsidP="009E18AA">
      <w:pPr>
        <w:numPr>
          <w:ilvl w:val="0"/>
          <w:numId w:val="104"/>
        </w:numPr>
        <w:tabs>
          <w:tab w:val="left" w:pos="284"/>
        </w:tabs>
        <w:suppressAutoHyphens/>
        <w:autoSpaceDE w:val="0"/>
        <w:autoSpaceDN w:val="0"/>
        <w:spacing w:line="360" w:lineRule="auto"/>
        <w:jc w:val="both"/>
        <w:textAlignment w:val="baseline"/>
        <w:rPr>
          <w:rFonts w:ascii="Verdana" w:hAnsi="Verdana" w:cs="Calibri"/>
          <w:sz w:val="20"/>
          <w:szCs w:val="20"/>
        </w:rPr>
      </w:pPr>
      <w:r w:rsidRPr="006F3D9A">
        <w:rPr>
          <w:rFonts w:ascii="Verdana" w:hAnsi="Verdana" w:cs="Calibri"/>
          <w:sz w:val="20"/>
          <w:szCs w:val="20"/>
        </w:rPr>
        <w:t>przekazania Zamawiającemu pełnej dokumentacji opracowanej w trakcie realizacji zamówienia: ostatecznych wersji narzędzi badawczych, produktów zamówienia, wraz ze wszystkimi załącznikam</w:t>
      </w:r>
      <w:r w:rsidR="00EE5D5C">
        <w:rPr>
          <w:rFonts w:ascii="Verdana" w:hAnsi="Verdana" w:cs="Calibri"/>
          <w:sz w:val="20"/>
          <w:szCs w:val="20"/>
        </w:rPr>
        <w:t>i</w:t>
      </w:r>
      <w:r w:rsidR="00C3721F">
        <w:rPr>
          <w:rFonts w:ascii="Verdana" w:hAnsi="Verdana" w:cs="Calibri"/>
          <w:sz w:val="20"/>
          <w:szCs w:val="20"/>
        </w:rPr>
        <w:t xml:space="preserve"> m.in. oryginałami ankiet i </w:t>
      </w:r>
      <w:proofErr w:type="spellStart"/>
      <w:r w:rsidR="00C3721F">
        <w:rPr>
          <w:rFonts w:ascii="Verdana" w:hAnsi="Verdana" w:cs="Calibri"/>
          <w:sz w:val="20"/>
          <w:szCs w:val="20"/>
        </w:rPr>
        <w:t>kwestionariuszy</w:t>
      </w:r>
      <w:r w:rsidRPr="006F3D9A">
        <w:rPr>
          <w:rFonts w:ascii="Verdana" w:hAnsi="Verdana" w:cs="Calibri"/>
          <w:sz w:val="20"/>
          <w:szCs w:val="20"/>
        </w:rPr>
        <w:t>i</w:t>
      </w:r>
      <w:proofErr w:type="spellEnd"/>
      <w:r w:rsidRPr="006F3D9A">
        <w:rPr>
          <w:rFonts w:ascii="Verdana" w:hAnsi="Verdana" w:cs="Calibri"/>
          <w:sz w:val="20"/>
          <w:szCs w:val="20"/>
        </w:rPr>
        <w:t xml:space="preserve">; </w:t>
      </w:r>
    </w:p>
    <w:p w:rsidR="006F3D9A" w:rsidRPr="006F3D9A" w:rsidRDefault="006F3D9A" w:rsidP="00EE5D5C">
      <w:pPr>
        <w:widowControl w:val="0"/>
        <w:numPr>
          <w:ilvl w:val="0"/>
          <w:numId w:val="104"/>
        </w:numPr>
        <w:tabs>
          <w:tab w:val="left" w:pos="284"/>
        </w:tabs>
        <w:suppressAutoHyphens/>
        <w:autoSpaceDE w:val="0"/>
        <w:autoSpaceDN w:val="0"/>
        <w:spacing w:line="360" w:lineRule="auto"/>
        <w:jc w:val="both"/>
        <w:textAlignment w:val="baseline"/>
        <w:rPr>
          <w:rFonts w:ascii="Verdana" w:hAnsi="Verdana" w:cs="Calibri"/>
          <w:sz w:val="20"/>
          <w:szCs w:val="20"/>
        </w:rPr>
      </w:pPr>
      <w:r w:rsidRPr="006F3D9A">
        <w:rPr>
          <w:rFonts w:ascii="Verdana" w:hAnsi="Verdana" w:cs="Calibri"/>
          <w:sz w:val="20"/>
          <w:szCs w:val="20"/>
        </w:rPr>
        <w:t xml:space="preserve">oznaczenia wszystkich materiałów przygotowanych w trakcie realizacji zamówienia, zgodnie z zasadami wizualizacji PO WER oraz informacją o współfinansowaniu </w:t>
      </w:r>
      <w:r w:rsidR="00EE5D5C">
        <w:rPr>
          <w:rFonts w:ascii="Verdana" w:hAnsi="Verdana" w:cs="Calibri"/>
          <w:sz w:val="20"/>
          <w:szCs w:val="20"/>
        </w:rPr>
        <w:t xml:space="preserve">projektu </w:t>
      </w:r>
      <w:r w:rsidRPr="006F3D9A">
        <w:rPr>
          <w:rFonts w:ascii="Verdana" w:hAnsi="Verdana" w:cs="Calibri"/>
          <w:sz w:val="20"/>
          <w:szCs w:val="20"/>
        </w:rPr>
        <w:t xml:space="preserve">ze środków UE, w formie zapisu: </w:t>
      </w:r>
      <w:r w:rsidRPr="006F3D9A">
        <w:rPr>
          <w:rFonts w:ascii="Verdana" w:hAnsi="Verdana" w:cs="Calibri"/>
          <w:i/>
          <w:iCs/>
          <w:sz w:val="20"/>
          <w:szCs w:val="20"/>
        </w:rPr>
        <w:t>„</w:t>
      </w:r>
      <w:r w:rsidR="00EE5D5C">
        <w:rPr>
          <w:rFonts w:ascii="Verdana" w:hAnsi="Verdana" w:cs="Calibri"/>
          <w:i/>
          <w:iCs/>
          <w:sz w:val="20"/>
          <w:szCs w:val="20"/>
        </w:rPr>
        <w:t>Projekt jest  współfinansowany</w:t>
      </w:r>
      <w:r w:rsidR="00EE5D5C" w:rsidRPr="00EE5D5C">
        <w:rPr>
          <w:rFonts w:ascii="Verdana" w:hAnsi="Verdana" w:cs="Calibri"/>
          <w:i/>
          <w:iCs/>
          <w:sz w:val="20"/>
          <w:szCs w:val="20"/>
        </w:rPr>
        <w:t xml:space="preserve"> ze środków europejskich oraz środków krajowych</w:t>
      </w:r>
      <w:r w:rsidRPr="006F3D9A">
        <w:rPr>
          <w:rFonts w:ascii="Verdana" w:hAnsi="Verdana" w:cs="Calibri"/>
          <w:i/>
          <w:iCs/>
          <w:sz w:val="20"/>
          <w:szCs w:val="20"/>
        </w:rPr>
        <w:t>";</w:t>
      </w:r>
    </w:p>
    <w:p w:rsidR="006F3D9A" w:rsidRPr="006F3D9A" w:rsidRDefault="006F3D9A" w:rsidP="009E18AA">
      <w:pPr>
        <w:widowControl w:val="0"/>
        <w:numPr>
          <w:ilvl w:val="0"/>
          <w:numId w:val="104"/>
        </w:numPr>
        <w:tabs>
          <w:tab w:val="left" w:pos="284"/>
        </w:tabs>
        <w:suppressAutoHyphens/>
        <w:autoSpaceDE w:val="0"/>
        <w:autoSpaceDN w:val="0"/>
        <w:spacing w:line="360" w:lineRule="auto"/>
        <w:jc w:val="both"/>
        <w:textAlignment w:val="baseline"/>
        <w:rPr>
          <w:rFonts w:ascii="Verdana" w:hAnsi="Verdana" w:cs="Calibri"/>
          <w:sz w:val="20"/>
          <w:szCs w:val="20"/>
        </w:rPr>
      </w:pPr>
      <w:r w:rsidRPr="006F3D9A">
        <w:rPr>
          <w:rFonts w:ascii="Verdana" w:hAnsi="Verdana" w:cs="Calibri"/>
          <w:iCs/>
          <w:sz w:val="20"/>
          <w:szCs w:val="20"/>
        </w:rPr>
        <w:t xml:space="preserve">Wykonawca przekaże Zamawiającemu prawa autorskie do wszystkich produktów wytworzonych w ramach realizacji zamówienia; </w:t>
      </w:r>
    </w:p>
    <w:p w:rsidR="006F3D9A" w:rsidRPr="006F3D9A" w:rsidRDefault="006F3D9A" w:rsidP="009E18AA">
      <w:pPr>
        <w:widowControl w:val="0"/>
        <w:numPr>
          <w:ilvl w:val="0"/>
          <w:numId w:val="104"/>
        </w:numPr>
        <w:tabs>
          <w:tab w:val="left" w:pos="284"/>
        </w:tabs>
        <w:suppressAutoHyphens/>
        <w:autoSpaceDE w:val="0"/>
        <w:autoSpaceDN w:val="0"/>
        <w:spacing w:line="360" w:lineRule="auto"/>
        <w:jc w:val="both"/>
        <w:textAlignment w:val="baseline"/>
        <w:rPr>
          <w:rFonts w:ascii="Verdana" w:hAnsi="Verdana" w:cs="Calibri"/>
          <w:sz w:val="20"/>
          <w:szCs w:val="20"/>
        </w:rPr>
      </w:pPr>
      <w:r w:rsidRPr="006F3D9A">
        <w:rPr>
          <w:rFonts w:ascii="Verdana" w:hAnsi="Verdana" w:cs="Calibri"/>
          <w:sz w:val="20"/>
          <w:szCs w:val="20"/>
        </w:rPr>
        <w:t>każdy produkt zamówienia będzie również zawierał, przygotowaną przez Wykonawcę okładkę zawierającą zdjęcie lub grafikę ilustrującą obszar objęty badaniem, do której wykonawca przekaże Zamawiającemu prawa autorskie;</w:t>
      </w:r>
    </w:p>
    <w:p w:rsidR="006F3D9A" w:rsidRPr="006F3D9A" w:rsidRDefault="006F3D9A" w:rsidP="009E18AA">
      <w:pPr>
        <w:widowControl w:val="0"/>
        <w:numPr>
          <w:ilvl w:val="0"/>
          <w:numId w:val="104"/>
        </w:numPr>
        <w:tabs>
          <w:tab w:val="left" w:pos="284"/>
        </w:tabs>
        <w:suppressAutoHyphens/>
        <w:autoSpaceDE w:val="0"/>
        <w:autoSpaceDN w:val="0"/>
        <w:spacing w:line="360" w:lineRule="auto"/>
        <w:jc w:val="both"/>
        <w:textAlignment w:val="baseline"/>
        <w:rPr>
          <w:rFonts w:ascii="Verdana" w:hAnsi="Verdana" w:cs="Calibri"/>
          <w:sz w:val="20"/>
          <w:szCs w:val="20"/>
        </w:rPr>
      </w:pPr>
      <w:r w:rsidRPr="006F3D9A">
        <w:rPr>
          <w:rFonts w:ascii="Verdana" w:hAnsi="Verdana" w:cs="Calibri"/>
          <w:sz w:val="20"/>
          <w:szCs w:val="20"/>
        </w:rPr>
        <w:t xml:space="preserve">od Wykonawcy oczekuje się zagwarantowania dyspozycyjności i dostępności przy realizacji zamówienia wszystkich ekspertów, którzy wejdą w skład zespołu realizującego niniejsze zamówienie. </w:t>
      </w:r>
    </w:p>
    <w:p w:rsidR="006F3D9A" w:rsidRPr="006F3D9A" w:rsidRDefault="006F3D9A" w:rsidP="006F3D9A">
      <w:pPr>
        <w:spacing w:line="360" w:lineRule="auto"/>
        <w:jc w:val="both"/>
        <w:rPr>
          <w:rFonts w:ascii="Verdana" w:eastAsia="Calibri" w:hAnsi="Verdana" w:cs="Arial"/>
          <w:sz w:val="20"/>
          <w:szCs w:val="20"/>
          <w:lang w:eastAsia="en-US"/>
        </w:rPr>
      </w:pPr>
    </w:p>
    <w:p w:rsidR="006F3D9A" w:rsidRPr="006F3D9A" w:rsidRDefault="006F3D9A" w:rsidP="006F3D9A">
      <w:pPr>
        <w:spacing w:line="360" w:lineRule="auto"/>
        <w:jc w:val="both"/>
        <w:rPr>
          <w:rFonts w:ascii="Verdana" w:eastAsia="Calibri" w:hAnsi="Verdana" w:cs="Arial"/>
          <w:sz w:val="20"/>
          <w:szCs w:val="20"/>
          <w:lang w:eastAsia="en-US"/>
        </w:rPr>
      </w:pPr>
      <w:r w:rsidRPr="006F3D9A">
        <w:rPr>
          <w:rFonts w:ascii="Verdana" w:eastAsia="Calibri" w:hAnsi="Verdana" w:cs="Arial"/>
          <w:sz w:val="20"/>
          <w:szCs w:val="20"/>
          <w:lang w:eastAsia="en-US"/>
        </w:rPr>
        <w:lastRenderedPageBreak/>
        <w:t xml:space="preserve">Zamawiający zastrzega sobie prawo kontroli sposobu realizacji zadań wchodzących </w:t>
      </w:r>
      <w:r w:rsidRPr="006F3D9A">
        <w:rPr>
          <w:rFonts w:ascii="Verdana" w:eastAsia="Calibri" w:hAnsi="Verdana" w:cs="Arial"/>
          <w:sz w:val="20"/>
          <w:szCs w:val="20"/>
          <w:lang w:eastAsia="en-US"/>
        </w:rPr>
        <w:br/>
        <w:t xml:space="preserve">w skład przedmiotu umowy na każdym jego etapie. </w:t>
      </w:r>
    </w:p>
    <w:p w:rsidR="006F3D9A" w:rsidRPr="006F3D9A" w:rsidRDefault="006F3D9A" w:rsidP="006F3D9A">
      <w:pPr>
        <w:spacing w:line="360" w:lineRule="auto"/>
        <w:ind w:left="720"/>
        <w:contextualSpacing/>
        <w:jc w:val="both"/>
        <w:rPr>
          <w:rFonts w:ascii="Verdana" w:hAnsi="Verdana"/>
          <w:sz w:val="20"/>
          <w:szCs w:val="20"/>
          <w:lang w:eastAsia="en-US"/>
        </w:rPr>
      </w:pPr>
    </w:p>
    <w:p w:rsidR="006F3D9A" w:rsidRPr="006F3D9A" w:rsidRDefault="00454996" w:rsidP="00AB26AC">
      <w:pPr>
        <w:spacing w:line="360" w:lineRule="auto"/>
        <w:contextualSpacing/>
        <w:jc w:val="both"/>
        <w:rPr>
          <w:rFonts w:ascii="Verdana" w:hAnsi="Verdana" w:cs="Arial"/>
          <w:b/>
          <w:sz w:val="20"/>
          <w:szCs w:val="20"/>
        </w:rPr>
      </w:pPr>
      <w:r>
        <w:rPr>
          <w:rFonts w:ascii="Verdana" w:hAnsi="Verdana" w:cs="Arial"/>
          <w:b/>
          <w:color w:val="000000"/>
          <w:sz w:val="20"/>
          <w:szCs w:val="20"/>
          <w:lang w:eastAsia="en-US"/>
        </w:rPr>
        <w:t xml:space="preserve">Rozdział V. </w:t>
      </w:r>
      <w:r w:rsidR="006F3D9A" w:rsidRPr="006F3D9A">
        <w:rPr>
          <w:rFonts w:ascii="Verdana" w:hAnsi="Verdana" w:cs="Arial"/>
          <w:b/>
          <w:sz w:val="20"/>
          <w:szCs w:val="20"/>
        </w:rPr>
        <w:t>PRODUKTY I ODBIORY</w:t>
      </w:r>
    </w:p>
    <w:p w:rsidR="006F3D9A" w:rsidRPr="006F3D9A" w:rsidRDefault="006F3D9A" w:rsidP="006F3D9A">
      <w:pPr>
        <w:spacing w:line="360" w:lineRule="auto"/>
        <w:jc w:val="both"/>
        <w:rPr>
          <w:rFonts w:ascii="Verdana" w:hAnsi="Verdana" w:cs="Arial"/>
          <w:b/>
          <w:sz w:val="20"/>
          <w:szCs w:val="20"/>
        </w:rPr>
      </w:pPr>
    </w:p>
    <w:p w:rsidR="006F3D9A" w:rsidRPr="006F3D9A" w:rsidRDefault="006F3D9A" w:rsidP="006F3D9A">
      <w:pPr>
        <w:spacing w:line="360" w:lineRule="auto"/>
        <w:jc w:val="both"/>
        <w:rPr>
          <w:rFonts w:ascii="Verdana" w:hAnsi="Verdana" w:cs="Arial"/>
          <w:sz w:val="20"/>
          <w:szCs w:val="20"/>
        </w:rPr>
      </w:pPr>
      <w:r w:rsidRPr="006F3D9A">
        <w:rPr>
          <w:rFonts w:ascii="Verdana" w:hAnsi="Verdana" w:cs="Arial"/>
          <w:sz w:val="20"/>
          <w:szCs w:val="20"/>
        </w:rPr>
        <w:t xml:space="preserve">W ramach realizacji poszczególnych etapów Wykonawca odpowiedzialny jest za przygotowanie i dostarczenie Zamawiającemu następujących produktów: </w:t>
      </w:r>
    </w:p>
    <w:p w:rsidR="006F3D9A" w:rsidRPr="006F3D9A" w:rsidRDefault="006F3D9A" w:rsidP="006F3D9A">
      <w:pPr>
        <w:spacing w:line="360" w:lineRule="auto"/>
        <w:jc w:val="both"/>
        <w:rPr>
          <w:rFonts w:ascii="Verdana" w:hAnsi="Verdana" w:cs="Arial"/>
          <w:b/>
          <w:sz w:val="20"/>
          <w:szCs w:val="20"/>
        </w:rPr>
      </w:pPr>
    </w:p>
    <w:p w:rsidR="006F3D9A" w:rsidRPr="006F3D9A" w:rsidRDefault="006F3D9A" w:rsidP="006F3D9A">
      <w:pPr>
        <w:spacing w:line="360" w:lineRule="auto"/>
        <w:jc w:val="both"/>
        <w:rPr>
          <w:rFonts w:ascii="Verdana" w:hAnsi="Verdana" w:cs="Arial"/>
          <w:b/>
          <w:sz w:val="20"/>
          <w:szCs w:val="20"/>
        </w:rPr>
      </w:pPr>
      <w:r w:rsidRPr="006F3D9A">
        <w:rPr>
          <w:rFonts w:ascii="Verdana" w:hAnsi="Verdana" w:cs="Arial"/>
          <w:b/>
          <w:sz w:val="20"/>
          <w:szCs w:val="20"/>
        </w:rPr>
        <w:t xml:space="preserve">Zadanie 1 Działania analityczne i porównawcze: </w:t>
      </w:r>
      <w:r w:rsidRPr="006F3D9A">
        <w:rPr>
          <w:rFonts w:ascii="Verdana" w:hAnsi="Verdana" w:cs="Arial"/>
          <w:b/>
          <w:sz w:val="20"/>
          <w:szCs w:val="20"/>
        </w:rPr>
        <w:tab/>
      </w:r>
    </w:p>
    <w:p w:rsidR="006F3D9A" w:rsidRPr="006F3D9A" w:rsidRDefault="006F3D9A" w:rsidP="006F3D9A">
      <w:pPr>
        <w:spacing w:line="360" w:lineRule="auto"/>
        <w:jc w:val="both"/>
        <w:rPr>
          <w:rFonts w:ascii="Verdana" w:hAnsi="Verdana" w:cs="Arial"/>
          <w:sz w:val="20"/>
          <w:szCs w:val="20"/>
        </w:rPr>
      </w:pPr>
      <w:r w:rsidRPr="006F3D9A">
        <w:rPr>
          <w:rFonts w:ascii="Verdana" w:hAnsi="Verdana" w:cs="Arial"/>
          <w:b/>
          <w:sz w:val="20"/>
          <w:szCs w:val="20"/>
        </w:rPr>
        <w:t>Etap I:</w:t>
      </w:r>
      <w:r w:rsidRPr="006F3D9A">
        <w:rPr>
          <w:rFonts w:ascii="Verdana" w:hAnsi="Verdana" w:cs="Arial"/>
          <w:sz w:val="20"/>
          <w:szCs w:val="20"/>
        </w:rPr>
        <w:t xml:space="preserve">   Analiza obowiązujących przepisów prawnych</w:t>
      </w:r>
    </w:p>
    <w:p w:rsidR="006F3D9A" w:rsidRPr="006F3D9A" w:rsidRDefault="006F3D9A" w:rsidP="006F3D9A">
      <w:pPr>
        <w:spacing w:line="360" w:lineRule="auto"/>
        <w:jc w:val="both"/>
        <w:rPr>
          <w:rFonts w:ascii="Verdana" w:hAnsi="Verdana" w:cs="Arial"/>
          <w:sz w:val="20"/>
          <w:szCs w:val="20"/>
        </w:rPr>
      </w:pPr>
      <w:r w:rsidRPr="006F3D9A">
        <w:rPr>
          <w:rFonts w:ascii="Verdana" w:hAnsi="Verdana" w:cs="Arial"/>
          <w:sz w:val="20"/>
          <w:szCs w:val="20"/>
        </w:rPr>
        <w:t xml:space="preserve">Dokumenty: </w:t>
      </w:r>
    </w:p>
    <w:p w:rsidR="006F3D9A" w:rsidRPr="006F3D9A" w:rsidRDefault="006F3D9A" w:rsidP="009E18AA">
      <w:pPr>
        <w:numPr>
          <w:ilvl w:val="0"/>
          <w:numId w:val="98"/>
        </w:numPr>
        <w:spacing w:line="360" w:lineRule="auto"/>
        <w:contextualSpacing/>
        <w:jc w:val="both"/>
        <w:rPr>
          <w:rFonts w:ascii="Verdana" w:hAnsi="Verdana" w:cs="Arial"/>
          <w:sz w:val="20"/>
          <w:szCs w:val="20"/>
        </w:rPr>
      </w:pPr>
      <w:r w:rsidRPr="006F3D9A">
        <w:rPr>
          <w:rFonts w:ascii="Verdana" w:hAnsi="Verdana" w:cs="Arial"/>
          <w:sz w:val="20"/>
          <w:szCs w:val="20"/>
        </w:rPr>
        <w:t xml:space="preserve">Wyniki analizy stanu prawnego, literatury, oraz materiałów, dokumentów, raportów i dobrych praktyk dotyczących funkcjonowania BOI wraz z wnioskami istotnymi z punktu widzenia realizacji projektu; </w:t>
      </w:r>
    </w:p>
    <w:p w:rsidR="006F3D9A" w:rsidRPr="006F3D9A" w:rsidRDefault="006F3D9A" w:rsidP="006F3D9A">
      <w:pPr>
        <w:spacing w:line="360" w:lineRule="auto"/>
        <w:jc w:val="both"/>
        <w:rPr>
          <w:rFonts w:ascii="Verdana" w:hAnsi="Verdana" w:cs="Arial"/>
          <w:sz w:val="20"/>
          <w:szCs w:val="20"/>
        </w:rPr>
      </w:pPr>
      <w:r w:rsidRPr="006F3D9A">
        <w:rPr>
          <w:rFonts w:ascii="Verdana" w:hAnsi="Verdana" w:cs="Arial"/>
          <w:b/>
          <w:sz w:val="20"/>
          <w:szCs w:val="20"/>
        </w:rPr>
        <w:t>Etap II:</w:t>
      </w:r>
      <w:r w:rsidRPr="006F3D9A">
        <w:rPr>
          <w:rFonts w:ascii="Verdana" w:hAnsi="Verdana" w:cs="Arial"/>
          <w:sz w:val="20"/>
          <w:szCs w:val="20"/>
        </w:rPr>
        <w:t xml:space="preserve">  Badania ankietowe pracowników sądów</w:t>
      </w:r>
    </w:p>
    <w:p w:rsidR="006F3D9A" w:rsidRPr="006F3D9A" w:rsidRDefault="006F3D9A" w:rsidP="006F3D9A">
      <w:pPr>
        <w:spacing w:line="360" w:lineRule="auto"/>
        <w:jc w:val="both"/>
        <w:rPr>
          <w:rFonts w:ascii="Verdana" w:hAnsi="Verdana" w:cs="Arial"/>
          <w:sz w:val="20"/>
          <w:szCs w:val="20"/>
        </w:rPr>
      </w:pPr>
      <w:r w:rsidRPr="006F3D9A">
        <w:rPr>
          <w:rFonts w:ascii="Verdana" w:hAnsi="Verdana" w:cs="Arial"/>
          <w:sz w:val="20"/>
          <w:szCs w:val="20"/>
        </w:rPr>
        <w:t xml:space="preserve">Dokumenty: </w:t>
      </w:r>
    </w:p>
    <w:p w:rsidR="006F3D9A" w:rsidRPr="006F3D9A" w:rsidRDefault="006F3D9A" w:rsidP="009E18AA">
      <w:pPr>
        <w:numPr>
          <w:ilvl w:val="0"/>
          <w:numId w:val="98"/>
        </w:numPr>
        <w:spacing w:line="360" w:lineRule="auto"/>
        <w:contextualSpacing/>
        <w:jc w:val="both"/>
        <w:rPr>
          <w:rFonts w:ascii="Verdana" w:hAnsi="Verdana" w:cs="Arial"/>
          <w:sz w:val="20"/>
          <w:szCs w:val="20"/>
        </w:rPr>
      </w:pPr>
      <w:r w:rsidRPr="006F3D9A">
        <w:rPr>
          <w:rFonts w:ascii="Verdana" w:hAnsi="Verdana" w:cs="Arial"/>
          <w:sz w:val="20"/>
          <w:szCs w:val="20"/>
        </w:rPr>
        <w:t>Zagregowane wyniki ankiet dla pracowników (pracownicy sądu, w szczególności pracownicy BOI i kierownicy BOI) wraz z wnioskami istotnymi z punktu widzenia realizacji projektu</w:t>
      </w:r>
      <w:r w:rsidR="00FB7668">
        <w:rPr>
          <w:rFonts w:ascii="Verdana" w:hAnsi="Verdana" w:cs="Arial"/>
          <w:sz w:val="20"/>
          <w:szCs w:val="20"/>
        </w:rPr>
        <w:t xml:space="preserve"> </w:t>
      </w:r>
      <w:r w:rsidR="008E7303">
        <w:rPr>
          <w:rFonts w:ascii="Verdana" w:hAnsi="Verdana" w:cs="Arial"/>
          <w:sz w:val="20"/>
          <w:szCs w:val="20"/>
        </w:rPr>
        <w:t>(w tym</w:t>
      </w:r>
      <w:r w:rsidR="00FB7668">
        <w:rPr>
          <w:rFonts w:ascii="Verdana" w:hAnsi="Verdana" w:cs="Arial"/>
          <w:sz w:val="20"/>
          <w:szCs w:val="20"/>
        </w:rPr>
        <w:t xml:space="preserve"> </w:t>
      </w:r>
      <w:r w:rsidR="008E7303">
        <w:rPr>
          <w:rFonts w:ascii="Verdana" w:hAnsi="Verdana" w:cs="Arial"/>
          <w:sz w:val="20"/>
          <w:szCs w:val="20"/>
        </w:rPr>
        <w:t>oryginały</w:t>
      </w:r>
      <w:r w:rsidR="00FB7668">
        <w:rPr>
          <w:rFonts w:ascii="Verdana" w:hAnsi="Verdana" w:cs="Arial"/>
          <w:sz w:val="20"/>
          <w:szCs w:val="20"/>
        </w:rPr>
        <w:t xml:space="preserve"> ankiet</w:t>
      </w:r>
      <w:r w:rsidR="008E7303">
        <w:rPr>
          <w:rFonts w:ascii="Verdana" w:hAnsi="Verdana" w:cs="Arial"/>
          <w:sz w:val="20"/>
          <w:szCs w:val="20"/>
        </w:rPr>
        <w:t>)</w:t>
      </w:r>
      <w:r w:rsidR="00FB7668">
        <w:rPr>
          <w:rFonts w:ascii="Verdana" w:hAnsi="Verdana" w:cs="Arial"/>
          <w:sz w:val="20"/>
          <w:szCs w:val="20"/>
        </w:rPr>
        <w:t>;</w:t>
      </w:r>
    </w:p>
    <w:p w:rsidR="006F3D9A" w:rsidRPr="006F3D9A" w:rsidRDefault="006F3D9A" w:rsidP="009E18AA">
      <w:pPr>
        <w:numPr>
          <w:ilvl w:val="0"/>
          <w:numId w:val="98"/>
        </w:numPr>
        <w:spacing w:line="360" w:lineRule="auto"/>
        <w:contextualSpacing/>
        <w:jc w:val="both"/>
        <w:rPr>
          <w:rFonts w:ascii="Verdana" w:hAnsi="Verdana" w:cs="Arial"/>
          <w:sz w:val="20"/>
          <w:szCs w:val="20"/>
        </w:rPr>
      </w:pPr>
      <w:r w:rsidRPr="006F3D9A">
        <w:rPr>
          <w:rFonts w:ascii="Verdana" w:hAnsi="Verdana" w:cs="Arial"/>
          <w:sz w:val="20"/>
          <w:szCs w:val="20"/>
        </w:rPr>
        <w:t>Zagregowane wyniki ankiet dla kadry zarządzającej (prezesi i dyrektorzy) wraz z wnioskami istotnymi z punktu widzenia realizacji projektu</w:t>
      </w:r>
      <w:r w:rsidR="008E7303">
        <w:rPr>
          <w:rFonts w:ascii="Verdana" w:hAnsi="Verdana" w:cs="Arial"/>
          <w:sz w:val="20"/>
          <w:szCs w:val="20"/>
        </w:rPr>
        <w:t xml:space="preserve"> (w tym oryginały ankiet)</w:t>
      </w:r>
      <w:r w:rsidRPr="006F3D9A">
        <w:rPr>
          <w:rFonts w:ascii="Verdana" w:hAnsi="Verdana" w:cs="Arial"/>
          <w:sz w:val="20"/>
          <w:szCs w:val="20"/>
        </w:rPr>
        <w:t>;</w:t>
      </w:r>
    </w:p>
    <w:p w:rsidR="006F3D9A" w:rsidRPr="006F3D9A" w:rsidRDefault="006F3D9A" w:rsidP="009E18AA">
      <w:pPr>
        <w:numPr>
          <w:ilvl w:val="0"/>
          <w:numId w:val="98"/>
        </w:numPr>
        <w:spacing w:line="360" w:lineRule="auto"/>
        <w:contextualSpacing/>
        <w:jc w:val="both"/>
        <w:rPr>
          <w:rFonts w:ascii="Verdana" w:hAnsi="Verdana" w:cs="Arial"/>
          <w:sz w:val="20"/>
          <w:szCs w:val="20"/>
        </w:rPr>
      </w:pPr>
      <w:r w:rsidRPr="006F3D9A">
        <w:rPr>
          <w:rFonts w:ascii="Verdana" w:hAnsi="Verdana" w:cs="Arial"/>
          <w:sz w:val="20"/>
          <w:szCs w:val="20"/>
        </w:rPr>
        <w:t>Zagregowane wyniki badań telefonicznych i e-mailowych, wraz z wnioskami istotnymi z punktu widzenia realizacji projektu</w:t>
      </w:r>
      <w:r w:rsidR="008E7303">
        <w:rPr>
          <w:rFonts w:ascii="Verdana" w:hAnsi="Verdana" w:cs="Arial"/>
          <w:sz w:val="20"/>
          <w:szCs w:val="20"/>
        </w:rPr>
        <w:t xml:space="preserve"> (w tym treść e-maili oraz protokoły z badań telefonicznych)</w:t>
      </w:r>
      <w:r w:rsidRPr="006F3D9A">
        <w:rPr>
          <w:rFonts w:ascii="Verdana" w:hAnsi="Verdana" w:cs="Arial"/>
          <w:sz w:val="20"/>
          <w:szCs w:val="20"/>
        </w:rPr>
        <w:t>;</w:t>
      </w:r>
    </w:p>
    <w:p w:rsidR="006F3D9A" w:rsidRPr="006F3D9A" w:rsidRDefault="006F3D9A" w:rsidP="006F3D9A">
      <w:pPr>
        <w:spacing w:line="360" w:lineRule="auto"/>
        <w:jc w:val="both"/>
        <w:rPr>
          <w:rFonts w:ascii="Verdana" w:hAnsi="Verdana" w:cs="Arial"/>
          <w:sz w:val="20"/>
          <w:szCs w:val="20"/>
        </w:rPr>
      </w:pPr>
      <w:r w:rsidRPr="006F3D9A">
        <w:rPr>
          <w:rFonts w:ascii="Verdana" w:hAnsi="Verdana" w:cs="Arial"/>
          <w:b/>
          <w:sz w:val="20"/>
          <w:szCs w:val="20"/>
        </w:rPr>
        <w:t>Etap III:</w:t>
      </w:r>
      <w:r w:rsidRPr="006F3D9A">
        <w:rPr>
          <w:rFonts w:ascii="Verdana" w:hAnsi="Verdana" w:cs="Arial"/>
          <w:sz w:val="20"/>
          <w:szCs w:val="20"/>
        </w:rPr>
        <w:t xml:space="preserve"> Badania ankietowe oczekiwań interesantów</w:t>
      </w:r>
    </w:p>
    <w:p w:rsidR="006F3D9A" w:rsidRPr="006F3D9A" w:rsidRDefault="006F3D9A" w:rsidP="006F3D9A">
      <w:pPr>
        <w:spacing w:line="360" w:lineRule="auto"/>
        <w:jc w:val="both"/>
        <w:rPr>
          <w:rFonts w:ascii="Verdana" w:hAnsi="Verdana" w:cs="Arial"/>
          <w:sz w:val="20"/>
          <w:szCs w:val="20"/>
        </w:rPr>
      </w:pPr>
      <w:r w:rsidRPr="006F3D9A">
        <w:rPr>
          <w:rFonts w:ascii="Verdana" w:hAnsi="Verdana" w:cs="Arial"/>
          <w:sz w:val="20"/>
          <w:szCs w:val="20"/>
        </w:rPr>
        <w:t xml:space="preserve">Dokumenty: </w:t>
      </w:r>
    </w:p>
    <w:p w:rsidR="006F3D9A" w:rsidRPr="006F3D9A" w:rsidRDefault="006F3D9A" w:rsidP="009E18AA">
      <w:pPr>
        <w:numPr>
          <w:ilvl w:val="0"/>
          <w:numId w:val="99"/>
        </w:numPr>
        <w:spacing w:line="360" w:lineRule="auto"/>
        <w:contextualSpacing/>
        <w:jc w:val="both"/>
        <w:rPr>
          <w:rFonts w:ascii="Verdana" w:hAnsi="Verdana" w:cs="Arial"/>
          <w:sz w:val="20"/>
          <w:szCs w:val="20"/>
        </w:rPr>
      </w:pPr>
      <w:r w:rsidRPr="006F3D9A">
        <w:rPr>
          <w:rFonts w:ascii="Verdana" w:hAnsi="Verdana" w:cs="Arial"/>
          <w:sz w:val="20"/>
          <w:szCs w:val="20"/>
        </w:rPr>
        <w:t>Zagregowane wyniki ankiet w zakresie oczekiwań klientów wraz z wnioskami istotnymi z punktu widzenia realizacji projektu</w:t>
      </w:r>
      <w:r w:rsidR="008E7303">
        <w:rPr>
          <w:rFonts w:ascii="Verdana" w:hAnsi="Verdana" w:cs="Arial"/>
          <w:sz w:val="20"/>
          <w:szCs w:val="20"/>
        </w:rPr>
        <w:t xml:space="preserve"> (w tym oryginały ankiet)</w:t>
      </w:r>
      <w:r w:rsidRPr="006F3D9A">
        <w:rPr>
          <w:rFonts w:ascii="Verdana" w:hAnsi="Verdana" w:cs="Arial"/>
          <w:sz w:val="20"/>
          <w:szCs w:val="20"/>
        </w:rPr>
        <w:t>;</w:t>
      </w:r>
    </w:p>
    <w:p w:rsidR="006F3D9A" w:rsidRPr="006F3D9A" w:rsidRDefault="006F3D9A" w:rsidP="006F3D9A">
      <w:pPr>
        <w:spacing w:line="360" w:lineRule="auto"/>
        <w:jc w:val="both"/>
        <w:rPr>
          <w:rFonts w:ascii="Verdana" w:hAnsi="Verdana" w:cs="Arial"/>
          <w:sz w:val="20"/>
          <w:szCs w:val="20"/>
        </w:rPr>
      </w:pPr>
      <w:r w:rsidRPr="006F3D9A">
        <w:rPr>
          <w:rFonts w:ascii="Verdana" w:hAnsi="Verdana" w:cs="Arial"/>
          <w:b/>
          <w:sz w:val="20"/>
          <w:szCs w:val="20"/>
        </w:rPr>
        <w:t>Etap IV:</w:t>
      </w:r>
      <w:r w:rsidRPr="006F3D9A">
        <w:rPr>
          <w:rFonts w:ascii="Verdana" w:hAnsi="Verdana" w:cs="Arial"/>
          <w:sz w:val="20"/>
          <w:szCs w:val="20"/>
        </w:rPr>
        <w:t xml:space="preserve"> Wywiady pogłębione z pracownikami sądów</w:t>
      </w:r>
    </w:p>
    <w:p w:rsidR="006F3D9A" w:rsidRPr="006F3D9A" w:rsidRDefault="006F3D9A" w:rsidP="006F3D9A">
      <w:pPr>
        <w:spacing w:line="360" w:lineRule="auto"/>
        <w:jc w:val="both"/>
        <w:rPr>
          <w:rFonts w:ascii="Verdana" w:hAnsi="Verdana" w:cs="Arial"/>
          <w:sz w:val="20"/>
          <w:szCs w:val="20"/>
        </w:rPr>
      </w:pPr>
      <w:r w:rsidRPr="006F3D9A">
        <w:rPr>
          <w:rFonts w:ascii="Verdana" w:hAnsi="Verdana" w:cs="Arial"/>
          <w:sz w:val="20"/>
          <w:szCs w:val="20"/>
        </w:rPr>
        <w:t xml:space="preserve">Dokumenty: </w:t>
      </w:r>
    </w:p>
    <w:p w:rsidR="006F3D9A" w:rsidRPr="006F3D9A" w:rsidRDefault="006F3D9A" w:rsidP="009E18AA">
      <w:pPr>
        <w:numPr>
          <w:ilvl w:val="0"/>
          <w:numId w:val="99"/>
        </w:numPr>
        <w:spacing w:line="360" w:lineRule="auto"/>
        <w:contextualSpacing/>
        <w:jc w:val="both"/>
        <w:rPr>
          <w:rFonts w:ascii="Verdana" w:hAnsi="Verdana" w:cs="Arial"/>
          <w:sz w:val="20"/>
          <w:szCs w:val="20"/>
        </w:rPr>
      </w:pPr>
      <w:r w:rsidRPr="006F3D9A">
        <w:rPr>
          <w:rFonts w:ascii="Verdana" w:hAnsi="Verdana" w:cs="Arial"/>
          <w:sz w:val="20"/>
          <w:szCs w:val="20"/>
        </w:rPr>
        <w:t>Zagregowane wyniki wywiadów pogłębionych z pracownikami sądów (pracownicy BOI oraz innych komórek organizacyjnych) wraz z wnioskami istotnymi z punktu widzenia realizacji projektu</w:t>
      </w:r>
      <w:r w:rsidR="008E7303">
        <w:rPr>
          <w:rFonts w:ascii="Verdana" w:hAnsi="Verdana" w:cs="Arial"/>
          <w:sz w:val="20"/>
          <w:szCs w:val="20"/>
        </w:rPr>
        <w:t xml:space="preserve"> (w tym protokoły z wywiadów)</w:t>
      </w:r>
      <w:r w:rsidRPr="006F3D9A">
        <w:rPr>
          <w:rFonts w:ascii="Verdana" w:hAnsi="Verdana" w:cs="Arial"/>
          <w:sz w:val="20"/>
          <w:szCs w:val="20"/>
        </w:rPr>
        <w:t>;</w:t>
      </w:r>
    </w:p>
    <w:p w:rsidR="006F3D9A" w:rsidRPr="006F3D9A" w:rsidRDefault="006F3D9A" w:rsidP="006F3D9A">
      <w:pPr>
        <w:spacing w:line="360" w:lineRule="auto"/>
        <w:ind w:left="851" w:hanging="851"/>
        <w:jc w:val="both"/>
        <w:rPr>
          <w:rFonts w:ascii="Verdana" w:hAnsi="Verdana" w:cs="Arial"/>
          <w:sz w:val="20"/>
          <w:szCs w:val="20"/>
        </w:rPr>
      </w:pPr>
      <w:r w:rsidRPr="006F3D9A">
        <w:rPr>
          <w:rFonts w:ascii="Verdana" w:hAnsi="Verdana" w:cs="Arial"/>
          <w:b/>
          <w:sz w:val="20"/>
          <w:szCs w:val="20"/>
        </w:rPr>
        <w:t>Etap V:</w:t>
      </w:r>
      <w:r w:rsidRPr="006F3D9A">
        <w:rPr>
          <w:rFonts w:ascii="Verdana" w:hAnsi="Verdana" w:cs="Arial"/>
          <w:sz w:val="20"/>
          <w:szCs w:val="20"/>
        </w:rPr>
        <w:t xml:space="preserve"> Wizyty studyjne w sądach </w:t>
      </w:r>
    </w:p>
    <w:p w:rsidR="006F3D9A" w:rsidRPr="006F3D9A" w:rsidRDefault="006F3D9A" w:rsidP="006F3D9A">
      <w:pPr>
        <w:spacing w:line="360" w:lineRule="auto"/>
        <w:jc w:val="both"/>
        <w:rPr>
          <w:rFonts w:ascii="Verdana" w:hAnsi="Verdana" w:cs="Arial"/>
          <w:sz w:val="20"/>
          <w:szCs w:val="20"/>
        </w:rPr>
      </w:pPr>
      <w:r w:rsidRPr="006F3D9A">
        <w:rPr>
          <w:rFonts w:ascii="Verdana" w:hAnsi="Verdana" w:cs="Arial"/>
          <w:sz w:val="20"/>
          <w:szCs w:val="20"/>
        </w:rPr>
        <w:t xml:space="preserve">Dokumenty: </w:t>
      </w:r>
    </w:p>
    <w:p w:rsidR="006F3D9A" w:rsidRPr="006F3D9A" w:rsidRDefault="006F3D9A" w:rsidP="009E18AA">
      <w:pPr>
        <w:numPr>
          <w:ilvl w:val="0"/>
          <w:numId w:val="99"/>
        </w:numPr>
        <w:spacing w:line="360" w:lineRule="auto"/>
        <w:contextualSpacing/>
        <w:jc w:val="both"/>
        <w:rPr>
          <w:rFonts w:ascii="Verdana" w:hAnsi="Verdana" w:cs="Arial"/>
          <w:sz w:val="20"/>
          <w:szCs w:val="20"/>
        </w:rPr>
      </w:pPr>
      <w:r w:rsidRPr="006F3D9A">
        <w:rPr>
          <w:rFonts w:ascii="Verdana" w:hAnsi="Verdana" w:cs="Arial"/>
          <w:sz w:val="20"/>
          <w:szCs w:val="20"/>
        </w:rPr>
        <w:lastRenderedPageBreak/>
        <w:t xml:space="preserve">Rekomendacje w zakresie </w:t>
      </w:r>
      <w:r w:rsidR="008E7303">
        <w:rPr>
          <w:rFonts w:ascii="Verdana" w:hAnsi="Verdana" w:cs="Arial"/>
          <w:sz w:val="20"/>
          <w:szCs w:val="20"/>
        </w:rPr>
        <w:t xml:space="preserve">obsługi interesanta oraz </w:t>
      </w:r>
      <w:r w:rsidRPr="006F3D9A">
        <w:rPr>
          <w:rFonts w:ascii="Verdana" w:hAnsi="Verdana" w:cs="Arial"/>
          <w:sz w:val="20"/>
          <w:szCs w:val="20"/>
        </w:rPr>
        <w:t>wizualizacji BOI i optymalnych warunków technicznych w zakresie funkcjonowania BOI</w:t>
      </w:r>
      <w:r w:rsidR="008E7303">
        <w:rPr>
          <w:rFonts w:ascii="Verdana" w:hAnsi="Verdana" w:cs="Arial"/>
          <w:sz w:val="20"/>
          <w:szCs w:val="20"/>
        </w:rPr>
        <w:t xml:space="preserve"> (w tym protokoły z wizyt)</w:t>
      </w:r>
      <w:r w:rsidRPr="006F3D9A">
        <w:rPr>
          <w:rFonts w:ascii="Verdana" w:hAnsi="Verdana" w:cs="Arial"/>
          <w:sz w:val="20"/>
          <w:szCs w:val="20"/>
        </w:rPr>
        <w:t>;</w:t>
      </w:r>
    </w:p>
    <w:p w:rsidR="006F3D9A" w:rsidRPr="006F3D9A" w:rsidRDefault="006F3D9A" w:rsidP="009E18AA">
      <w:pPr>
        <w:numPr>
          <w:ilvl w:val="0"/>
          <w:numId w:val="99"/>
        </w:numPr>
        <w:spacing w:line="360" w:lineRule="auto"/>
        <w:contextualSpacing/>
        <w:jc w:val="both"/>
        <w:rPr>
          <w:rFonts w:ascii="Calibri" w:hAnsi="Calibri" w:cs="Calibri"/>
          <w:sz w:val="22"/>
          <w:szCs w:val="22"/>
          <w:lang w:eastAsia="en-US"/>
        </w:rPr>
      </w:pPr>
      <w:r w:rsidRPr="006F3D9A">
        <w:rPr>
          <w:rFonts w:ascii="Verdana" w:hAnsi="Verdana" w:cs="Arial"/>
          <w:sz w:val="20"/>
          <w:szCs w:val="20"/>
        </w:rPr>
        <w:t>Zagregowane wyniki wywiadów pogłębionych z prezesami i dyrektorami sądów wraz z wnioskami istotnymi z punktu widzenia realizacji projektu</w:t>
      </w:r>
      <w:r w:rsidR="008E7303">
        <w:rPr>
          <w:rFonts w:ascii="Verdana" w:hAnsi="Verdana" w:cs="Arial"/>
          <w:sz w:val="20"/>
          <w:szCs w:val="20"/>
        </w:rPr>
        <w:t xml:space="preserve"> (w tym protokoły z wywiadów)</w:t>
      </w:r>
      <w:r w:rsidRPr="006F3D9A">
        <w:rPr>
          <w:rFonts w:ascii="Verdana" w:hAnsi="Verdana" w:cs="Arial"/>
          <w:sz w:val="20"/>
          <w:szCs w:val="20"/>
        </w:rPr>
        <w:t>;</w:t>
      </w:r>
    </w:p>
    <w:p w:rsidR="006F3D9A" w:rsidRPr="006F3D9A" w:rsidRDefault="006F3D9A" w:rsidP="006F3D9A">
      <w:pPr>
        <w:spacing w:line="360" w:lineRule="auto"/>
        <w:ind w:left="851" w:hanging="851"/>
        <w:jc w:val="both"/>
        <w:rPr>
          <w:rFonts w:ascii="Calibri" w:hAnsi="Calibri" w:cs="Calibri"/>
          <w:sz w:val="22"/>
          <w:szCs w:val="22"/>
          <w:lang w:eastAsia="en-US"/>
        </w:rPr>
      </w:pPr>
    </w:p>
    <w:p w:rsidR="006F3D9A" w:rsidRPr="006F3D9A" w:rsidRDefault="006F3D9A" w:rsidP="006F3D9A">
      <w:pPr>
        <w:spacing w:line="360" w:lineRule="auto"/>
        <w:jc w:val="both"/>
        <w:rPr>
          <w:rFonts w:ascii="Verdana" w:hAnsi="Verdana" w:cs="Arial"/>
          <w:b/>
          <w:sz w:val="20"/>
          <w:szCs w:val="20"/>
        </w:rPr>
      </w:pPr>
      <w:r w:rsidRPr="006F3D9A">
        <w:rPr>
          <w:rFonts w:ascii="Verdana" w:hAnsi="Verdana" w:cs="Arial"/>
          <w:b/>
          <w:sz w:val="20"/>
          <w:szCs w:val="20"/>
        </w:rPr>
        <w:t>Zadanie 2 Opracowanie dokumentów programowych</w:t>
      </w:r>
    </w:p>
    <w:p w:rsidR="006F3D9A" w:rsidRPr="006F3D9A" w:rsidRDefault="006F3D9A" w:rsidP="006F3D9A">
      <w:pPr>
        <w:spacing w:line="360" w:lineRule="auto"/>
        <w:jc w:val="both"/>
        <w:rPr>
          <w:rFonts w:ascii="Verdana" w:hAnsi="Verdana" w:cs="Arial"/>
          <w:b/>
          <w:sz w:val="20"/>
          <w:szCs w:val="20"/>
        </w:rPr>
      </w:pPr>
    </w:p>
    <w:p w:rsidR="006F3D9A" w:rsidRPr="006F3D9A" w:rsidRDefault="006F3D9A" w:rsidP="006F3D9A">
      <w:pPr>
        <w:spacing w:line="360" w:lineRule="auto"/>
        <w:ind w:left="1134" w:hanging="1134"/>
        <w:jc w:val="both"/>
        <w:rPr>
          <w:rFonts w:ascii="Verdana" w:hAnsi="Verdana" w:cs="Arial"/>
          <w:sz w:val="20"/>
          <w:szCs w:val="20"/>
        </w:rPr>
      </w:pPr>
      <w:r w:rsidRPr="006F3D9A">
        <w:rPr>
          <w:rFonts w:ascii="Verdana" w:hAnsi="Verdana" w:cs="Arial"/>
          <w:b/>
          <w:sz w:val="20"/>
          <w:szCs w:val="20"/>
        </w:rPr>
        <w:t>Etap I.</w:t>
      </w:r>
      <w:r w:rsidRPr="006F3D9A">
        <w:rPr>
          <w:rFonts w:ascii="Verdana" w:hAnsi="Verdana" w:cs="Arial"/>
          <w:sz w:val="20"/>
          <w:szCs w:val="20"/>
        </w:rPr>
        <w:t xml:space="preserve"> </w:t>
      </w:r>
      <w:r w:rsidRPr="006F3D9A">
        <w:rPr>
          <w:rFonts w:ascii="Verdana" w:hAnsi="Verdana" w:cs="Arial"/>
          <w:sz w:val="20"/>
          <w:szCs w:val="20"/>
        </w:rPr>
        <w:tab/>
        <w:t>Opracowanie standardów obsługi interesanta, katalogu usług i kart usług oraz ustandaryzowanych procedur</w:t>
      </w:r>
    </w:p>
    <w:p w:rsidR="006F3D9A" w:rsidRPr="006F3D9A" w:rsidRDefault="006F3D9A" w:rsidP="006F3D9A">
      <w:pPr>
        <w:spacing w:line="360" w:lineRule="auto"/>
        <w:jc w:val="both"/>
        <w:rPr>
          <w:rFonts w:ascii="Verdana" w:hAnsi="Verdana" w:cs="Arial"/>
          <w:sz w:val="20"/>
          <w:szCs w:val="20"/>
        </w:rPr>
      </w:pPr>
      <w:r w:rsidRPr="006F3D9A">
        <w:rPr>
          <w:rFonts w:ascii="Verdana" w:hAnsi="Verdana" w:cs="Arial"/>
          <w:sz w:val="20"/>
          <w:szCs w:val="20"/>
        </w:rPr>
        <w:t xml:space="preserve">Dokumenty: </w:t>
      </w:r>
    </w:p>
    <w:p w:rsidR="006F3D9A" w:rsidRPr="006F3D9A" w:rsidRDefault="006F3D9A" w:rsidP="009E18AA">
      <w:pPr>
        <w:numPr>
          <w:ilvl w:val="0"/>
          <w:numId w:val="99"/>
        </w:numPr>
        <w:spacing w:line="360" w:lineRule="auto"/>
        <w:contextualSpacing/>
        <w:jc w:val="both"/>
        <w:rPr>
          <w:rFonts w:ascii="Verdana" w:hAnsi="Verdana" w:cs="Arial"/>
          <w:sz w:val="20"/>
          <w:szCs w:val="20"/>
        </w:rPr>
      </w:pPr>
      <w:r w:rsidRPr="006F3D9A">
        <w:rPr>
          <w:rFonts w:ascii="Verdana" w:hAnsi="Verdana" w:cs="Arial"/>
          <w:sz w:val="20"/>
          <w:szCs w:val="20"/>
        </w:rPr>
        <w:t>Standardy obsługi interesanta w sądownictwie powszechnym</w:t>
      </w:r>
    </w:p>
    <w:p w:rsidR="006F3D9A" w:rsidRPr="006F3D9A" w:rsidRDefault="006F3D9A" w:rsidP="009E18AA">
      <w:pPr>
        <w:numPr>
          <w:ilvl w:val="0"/>
          <w:numId w:val="99"/>
        </w:numPr>
        <w:spacing w:line="360" w:lineRule="auto"/>
        <w:contextualSpacing/>
        <w:jc w:val="both"/>
        <w:rPr>
          <w:rFonts w:ascii="Verdana" w:hAnsi="Verdana" w:cs="Arial"/>
          <w:sz w:val="20"/>
          <w:szCs w:val="20"/>
        </w:rPr>
      </w:pPr>
      <w:r w:rsidRPr="006F3D9A">
        <w:rPr>
          <w:rFonts w:ascii="Verdana" w:hAnsi="Verdana" w:cs="Arial"/>
          <w:sz w:val="20"/>
          <w:szCs w:val="20"/>
        </w:rPr>
        <w:t>Katalog usług wraz z kartami usług dla klientów wymiaru sprawiedliwości;</w:t>
      </w:r>
    </w:p>
    <w:p w:rsidR="006F3D9A" w:rsidRPr="006F3D9A" w:rsidRDefault="006F3D9A" w:rsidP="009E18AA">
      <w:pPr>
        <w:numPr>
          <w:ilvl w:val="0"/>
          <w:numId w:val="99"/>
        </w:numPr>
        <w:spacing w:line="360" w:lineRule="auto"/>
        <w:contextualSpacing/>
        <w:jc w:val="both"/>
        <w:rPr>
          <w:rFonts w:ascii="Verdana" w:hAnsi="Verdana" w:cs="Arial"/>
          <w:sz w:val="20"/>
          <w:szCs w:val="20"/>
        </w:rPr>
      </w:pPr>
      <w:r w:rsidRPr="006F3D9A">
        <w:rPr>
          <w:rFonts w:ascii="Verdana" w:hAnsi="Verdana" w:cs="Arial"/>
          <w:sz w:val="20"/>
          <w:szCs w:val="20"/>
        </w:rPr>
        <w:t>Ustandaryzowane procedury obsługi dla BOI;</w:t>
      </w:r>
    </w:p>
    <w:p w:rsidR="006F3D9A" w:rsidRPr="006F3D9A" w:rsidRDefault="006F3D9A" w:rsidP="006F3D9A">
      <w:pPr>
        <w:spacing w:line="360" w:lineRule="auto"/>
        <w:ind w:left="1134" w:hanging="1134"/>
        <w:jc w:val="both"/>
        <w:rPr>
          <w:rFonts w:ascii="Verdana" w:hAnsi="Verdana" w:cs="Arial"/>
          <w:sz w:val="20"/>
          <w:szCs w:val="20"/>
        </w:rPr>
      </w:pPr>
      <w:r w:rsidRPr="006F3D9A">
        <w:rPr>
          <w:rFonts w:ascii="Verdana" w:hAnsi="Verdana" w:cs="Arial"/>
          <w:b/>
          <w:sz w:val="20"/>
          <w:szCs w:val="20"/>
        </w:rPr>
        <w:t>Etap II.</w:t>
      </w:r>
      <w:r w:rsidRPr="006F3D9A">
        <w:rPr>
          <w:rFonts w:ascii="Verdana" w:hAnsi="Verdana" w:cs="Arial"/>
          <w:sz w:val="20"/>
          <w:szCs w:val="20"/>
        </w:rPr>
        <w:t xml:space="preserve">  </w:t>
      </w:r>
      <w:r w:rsidRPr="006F3D9A">
        <w:rPr>
          <w:rFonts w:ascii="Verdana" w:hAnsi="Verdana" w:cs="Arial"/>
          <w:sz w:val="20"/>
          <w:szCs w:val="20"/>
        </w:rPr>
        <w:tab/>
        <w:t>Opracowanie Koncepcji biznesowej modelu funkcjonowania CBOI;</w:t>
      </w:r>
    </w:p>
    <w:p w:rsidR="006F3D9A" w:rsidRPr="006F3D9A" w:rsidRDefault="006F3D9A" w:rsidP="006F3D9A">
      <w:pPr>
        <w:spacing w:line="360" w:lineRule="auto"/>
        <w:jc w:val="both"/>
        <w:rPr>
          <w:rFonts w:ascii="Verdana" w:hAnsi="Verdana" w:cs="Arial"/>
          <w:sz w:val="20"/>
          <w:szCs w:val="20"/>
        </w:rPr>
      </w:pPr>
      <w:r w:rsidRPr="006F3D9A">
        <w:rPr>
          <w:rFonts w:ascii="Verdana" w:hAnsi="Verdana" w:cs="Arial"/>
          <w:sz w:val="20"/>
          <w:szCs w:val="20"/>
        </w:rPr>
        <w:t xml:space="preserve">Dokumenty: </w:t>
      </w:r>
    </w:p>
    <w:p w:rsidR="006F3D9A" w:rsidRPr="006F3D9A" w:rsidRDefault="006F3D9A" w:rsidP="009E18AA">
      <w:pPr>
        <w:numPr>
          <w:ilvl w:val="0"/>
          <w:numId w:val="99"/>
        </w:numPr>
        <w:spacing w:line="360" w:lineRule="auto"/>
        <w:contextualSpacing/>
        <w:jc w:val="both"/>
        <w:rPr>
          <w:rFonts w:ascii="Verdana" w:hAnsi="Verdana" w:cs="Arial"/>
          <w:sz w:val="20"/>
          <w:szCs w:val="20"/>
        </w:rPr>
      </w:pPr>
      <w:r w:rsidRPr="006F3D9A">
        <w:rPr>
          <w:rFonts w:ascii="Verdana" w:hAnsi="Verdana" w:cs="Arial"/>
          <w:sz w:val="20"/>
          <w:szCs w:val="20"/>
        </w:rPr>
        <w:t>Koncepcja Biznesowa modelu funkcjonowania CBOI;</w:t>
      </w:r>
      <w:r w:rsidRPr="006F3D9A">
        <w:rPr>
          <w:rFonts w:ascii="Verdana" w:hAnsi="Verdana" w:cs="Arial"/>
          <w:sz w:val="20"/>
          <w:szCs w:val="20"/>
        </w:rPr>
        <w:tab/>
      </w:r>
    </w:p>
    <w:p w:rsidR="006F3D9A" w:rsidRPr="006F3D9A" w:rsidRDefault="006F3D9A" w:rsidP="006F3D9A">
      <w:pPr>
        <w:spacing w:line="360" w:lineRule="auto"/>
        <w:ind w:left="1134" w:hanging="1134"/>
        <w:jc w:val="both"/>
        <w:rPr>
          <w:rFonts w:ascii="Verdana" w:hAnsi="Verdana" w:cs="Arial"/>
          <w:sz w:val="20"/>
          <w:szCs w:val="20"/>
        </w:rPr>
      </w:pPr>
      <w:r w:rsidRPr="006F3D9A">
        <w:rPr>
          <w:rFonts w:ascii="Verdana" w:hAnsi="Verdana" w:cs="Arial"/>
          <w:b/>
          <w:sz w:val="20"/>
          <w:szCs w:val="20"/>
        </w:rPr>
        <w:t>Etap III.</w:t>
      </w:r>
      <w:r w:rsidRPr="006F3D9A">
        <w:rPr>
          <w:rFonts w:ascii="Verdana" w:hAnsi="Verdana" w:cs="Arial"/>
          <w:sz w:val="20"/>
          <w:szCs w:val="20"/>
        </w:rPr>
        <w:tab/>
        <w:t>Opracowanie Studium Wykonalności dla wdrożenia SOI oraz opracowanie projektów aktów prawnych.</w:t>
      </w:r>
    </w:p>
    <w:p w:rsidR="006F3D9A" w:rsidRPr="006F3D9A" w:rsidRDefault="006F3D9A" w:rsidP="009E18AA">
      <w:pPr>
        <w:numPr>
          <w:ilvl w:val="0"/>
          <w:numId w:val="99"/>
        </w:numPr>
        <w:spacing w:line="360" w:lineRule="auto"/>
        <w:contextualSpacing/>
        <w:jc w:val="both"/>
        <w:rPr>
          <w:rFonts w:ascii="Verdana" w:hAnsi="Verdana" w:cs="Arial"/>
          <w:sz w:val="20"/>
          <w:szCs w:val="20"/>
        </w:rPr>
      </w:pPr>
      <w:r w:rsidRPr="006F3D9A">
        <w:rPr>
          <w:rFonts w:ascii="Verdana" w:hAnsi="Verdana" w:cs="Arial"/>
          <w:sz w:val="20"/>
          <w:szCs w:val="20"/>
        </w:rPr>
        <w:t xml:space="preserve">Dokumenty: Studium Wykonalności dla wdrożenia SOI wraz z rekomendacjami w zakresie wdrożenia CBOI </w:t>
      </w:r>
    </w:p>
    <w:p w:rsidR="006F3D9A" w:rsidRPr="006F3D9A" w:rsidRDefault="006F3D9A" w:rsidP="009E18AA">
      <w:pPr>
        <w:numPr>
          <w:ilvl w:val="0"/>
          <w:numId w:val="99"/>
        </w:numPr>
        <w:spacing w:line="360" w:lineRule="auto"/>
        <w:contextualSpacing/>
        <w:jc w:val="both"/>
        <w:rPr>
          <w:rFonts w:ascii="Verdana" w:hAnsi="Verdana" w:cs="Arial"/>
          <w:sz w:val="20"/>
          <w:szCs w:val="20"/>
        </w:rPr>
      </w:pPr>
      <w:r w:rsidRPr="006F3D9A">
        <w:rPr>
          <w:rFonts w:ascii="Verdana" w:hAnsi="Verdana" w:cs="Arial"/>
          <w:sz w:val="20"/>
          <w:szCs w:val="20"/>
        </w:rPr>
        <w:t>Projekty aktów prawnych.</w:t>
      </w:r>
      <w:r w:rsidRPr="006F3D9A">
        <w:rPr>
          <w:rFonts w:ascii="Verdana" w:hAnsi="Verdana" w:cs="Arial"/>
          <w:sz w:val="20"/>
          <w:szCs w:val="20"/>
        </w:rPr>
        <w:tab/>
      </w:r>
    </w:p>
    <w:p w:rsidR="006F3D9A" w:rsidRPr="006F3D9A" w:rsidRDefault="006F3D9A" w:rsidP="006F3D9A">
      <w:pPr>
        <w:spacing w:line="360" w:lineRule="auto"/>
        <w:jc w:val="both"/>
        <w:rPr>
          <w:rFonts w:ascii="Verdana" w:hAnsi="Verdana" w:cs="Arial"/>
          <w:sz w:val="20"/>
          <w:szCs w:val="20"/>
        </w:rPr>
      </w:pPr>
      <w:r w:rsidRPr="006F3D9A">
        <w:rPr>
          <w:rFonts w:ascii="Verdana" w:hAnsi="Verdana" w:cs="Arial"/>
          <w:sz w:val="20"/>
          <w:szCs w:val="20"/>
        </w:rPr>
        <w:t xml:space="preserve">Po opracowaniu wszystkich produktów w ramach Zadania 1 i 2 Wykonawca przedstawi Zamawiającemu dokument pt. </w:t>
      </w:r>
      <w:r w:rsidRPr="006F3D9A">
        <w:rPr>
          <w:rFonts w:ascii="Verdana" w:hAnsi="Verdana" w:cs="Arial"/>
          <w:i/>
          <w:sz w:val="20"/>
          <w:szCs w:val="20"/>
        </w:rPr>
        <w:t>Raport końcowy z realizacji zadania „Opracowanie standardów obsługi interesanta w sądownictwie powszechnym</w:t>
      </w:r>
      <w:r w:rsidRPr="006F3D9A">
        <w:rPr>
          <w:rFonts w:ascii="Verdana" w:hAnsi="Verdana" w:cs="Arial"/>
          <w:sz w:val="20"/>
          <w:szCs w:val="20"/>
        </w:rPr>
        <w:t>”, obejmujący krótkie podsumowanie prac zrealizowanych w ramach poszczególnych etapów Zadania 1 i 2 oraz kluczowe wnioski dotyczące opracowanych produktów.</w:t>
      </w:r>
    </w:p>
    <w:p w:rsidR="006F3D9A" w:rsidRPr="006F3D9A" w:rsidRDefault="006F3D9A" w:rsidP="006F3D9A">
      <w:pPr>
        <w:suppressAutoHyphens/>
        <w:autoSpaceDE w:val="0"/>
        <w:autoSpaceDN w:val="0"/>
        <w:spacing w:line="360" w:lineRule="auto"/>
        <w:jc w:val="both"/>
        <w:textAlignment w:val="baseline"/>
        <w:rPr>
          <w:rFonts w:ascii="Verdana" w:eastAsia="Calibri" w:hAnsi="Verdana" w:cs="Tahoma"/>
          <w:b/>
          <w:bCs/>
          <w:color w:val="548DD4"/>
          <w:sz w:val="20"/>
          <w:szCs w:val="20"/>
          <w:lang w:eastAsia="en-US"/>
        </w:rPr>
      </w:pPr>
    </w:p>
    <w:p w:rsidR="006F3D9A" w:rsidRPr="006F3D9A" w:rsidRDefault="006F3D9A" w:rsidP="006F3D9A">
      <w:pPr>
        <w:spacing w:line="360" w:lineRule="auto"/>
        <w:jc w:val="both"/>
        <w:rPr>
          <w:rFonts w:ascii="Verdana" w:hAnsi="Verdana" w:cs="Arial"/>
          <w:sz w:val="20"/>
          <w:szCs w:val="20"/>
        </w:rPr>
      </w:pPr>
      <w:r w:rsidRPr="006F3D9A">
        <w:rPr>
          <w:rFonts w:ascii="Verdana" w:hAnsi="Verdana" w:cs="Arial"/>
          <w:b/>
          <w:sz w:val="20"/>
          <w:szCs w:val="20"/>
        </w:rPr>
        <w:t>Zadanie 3. Procedura odbiorcza</w:t>
      </w:r>
    </w:p>
    <w:p w:rsidR="006F3D9A" w:rsidRPr="006F3D9A" w:rsidRDefault="006F3D9A" w:rsidP="006F3D9A">
      <w:pPr>
        <w:suppressAutoHyphens/>
        <w:autoSpaceDE w:val="0"/>
        <w:autoSpaceDN w:val="0"/>
        <w:spacing w:line="360" w:lineRule="auto"/>
        <w:jc w:val="both"/>
        <w:textAlignment w:val="baseline"/>
        <w:rPr>
          <w:rFonts w:ascii="Verdana" w:hAnsi="Verdana" w:cs="Arial"/>
          <w:sz w:val="20"/>
          <w:szCs w:val="20"/>
        </w:rPr>
      </w:pPr>
      <w:r w:rsidRPr="006F3D9A">
        <w:rPr>
          <w:rFonts w:ascii="Verdana" w:hAnsi="Verdana" w:cs="Arial"/>
          <w:sz w:val="20"/>
          <w:szCs w:val="20"/>
        </w:rPr>
        <w:t xml:space="preserve">W ramach Zadania 3 nastąpi protokolarny odbiór wszystkich dokumentów opracowanych przez Wykonawcę w ramach Zadania 1 i 2. </w:t>
      </w:r>
    </w:p>
    <w:p w:rsidR="006F3D9A" w:rsidRPr="006F3D9A" w:rsidRDefault="006F3D9A" w:rsidP="006F3D9A">
      <w:pPr>
        <w:suppressAutoHyphens/>
        <w:autoSpaceDE w:val="0"/>
        <w:autoSpaceDN w:val="0"/>
        <w:spacing w:line="360" w:lineRule="auto"/>
        <w:jc w:val="both"/>
        <w:textAlignment w:val="baseline"/>
        <w:rPr>
          <w:rFonts w:ascii="Verdana" w:hAnsi="Verdana" w:cs="Arial"/>
          <w:sz w:val="20"/>
          <w:szCs w:val="20"/>
        </w:rPr>
      </w:pPr>
      <w:r w:rsidRPr="006F3D9A">
        <w:rPr>
          <w:rFonts w:ascii="Verdana" w:hAnsi="Verdana" w:cs="Arial"/>
          <w:sz w:val="20"/>
          <w:szCs w:val="20"/>
        </w:rPr>
        <w:t xml:space="preserve">Zamawiający zastrzega możliwość wydłużenia terminu odbioru etapów poszczególnych produktów, o których mowa w Rozdziale II. pkt 4 i 6, w przypadku powołania eksperta w celu weryfikacji m.in. </w:t>
      </w:r>
      <w:r w:rsidR="008A7FE1">
        <w:rPr>
          <w:rFonts w:ascii="Verdana" w:hAnsi="Verdana" w:cs="Arial"/>
          <w:sz w:val="20"/>
          <w:szCs w:val="20"/>
        </w:rPr>
        <w:t xml:space="preserve">opracowanej </w:t>
      </w:r>
      <w:r w:rsidRPr="006F3D9A">
        <w:rPr>
          <w:rFonts w:ascii="Verdana" w:hAnsi="Verdana" w:cs="Arial"/>
          <w:sz w:val="20"/>
          <w:szCs w:val="20"/>
        </w:rPr>
        <w:t>dokumentacji finansowej przedstawionych produktów.</w:t>
      </w:r>
    </w:p>
    <w:p w:rsidR="006F3D9A" w:rsidRPr="006F3D9A" w:rsidRDefault="006F3D9A" w:rsidP="006F3D9A">
      <w:pPr>
        <w:spacing w:line="360" w:lineRule="auto"/>
        <w:ind w:left="720"/>
        <w:contextualSpacing/>
        <w:jc w:val="both"/>
        <w:rPr>
          <w:rFonts w:ascii="Verdana" w:hAnsi="Verdana" w:cs="Arial"/>
          <w:b/>
          <w:sz w:val="20"/>
          <w:szCs w:val="20"/>
        </w:rPr>
      </w:pPr>
    </w:p>
    <w:p w:rsidR="006F3D9A" w:rsidRPr="006F3D9A" w:rsidRDefault="006F3D9A" w:rsidP="006F3D9A">
      <w:pPr>
        <w:spacing w:line="360" w:lineRule="auto"/>
        <w:ind w:left="720"/>
        <w:contextualSpacing/>
        <w:jc w:val="both"/>
        <w:rPr>
          <w:rFonts w:ascii="Verdana" w:hAnsi="Verdana" w:cs="Arial"/>
          <w:b/>
          <w:sz w:val="20"/>
          <w:szCs w:val="20"/>
        </w:rPr>
      </w:pPr>
    </w:p>
    <w:p w:rsidR="006F3D9A" w:rsidRPr="006F3D9A" w:rsidRDefault="00454996" w:rsidP="00AB26AC">
      <w:pPr>
        <w:spacing w:line="360" w:lineRule="auto"/>
        <w:contextualSpacing/>
        <w:jc w:val="both"/>
        <w:rPr>
          <w:rFonts w:ascii="Verdana" w:hAnsi="Verdana" w:cs="Arial"/>
          <w:b/>
          <w:sz w:val="20"/>
          <w:szCs w:val="20"/>
        </w:rPr>
      </w:pPr>
      <w:r>
        <w:rPr>
          <w:rFonts w:ascii="Verdana" w:hAnsi="Verdana" w:cs="Arial"/>
          <w:b/>
          <w:color w:val="000000"/>
          <w:sz w:val="20"/>
          <w:szCs w:val="20"/>
          <w:lang w:eastAsia="en-US"/>
        </w:rPr>
        <w:t xml:space="preserve">Rozdział VI. </w:t>
      </w:r>
      <w:r w:rsidR="006F3D9A" w:rsidRPr="006F3D9A">
        <w:rPr>
          <w:rFonts w:ascii="Verdana" w:hAnsi="Verdana" w:cs="Arial"/>
          <w:b/>
          <w:sz w:val="20"/>
          <w:szCs w:val="20"/>
        </w:rPr>
        <w:t>ZAŁOŻENIA METODOLOGICZNE</w:t>
      </w:r>
    </w:p>
    <w:p w:rsidR="006F3D9A" w:rsidRPr="006F3D9A" w:rsidRDefault="006F3D9A" w:rsidP="006F3D9A">
      <w:pPr>
        <w:spacing w:line="360" w:lineRule="auto"/>
        <w:ind w:left="720"/>
        <w:contextualSpacing/>
        <w:jc w:val="both"/>
        <w:rPr>
          <w:rFonts w:ascii="Verdana" w:hAnsi="Verdana" w:cs="Arial"/>
          <w:b/>
          <w:sz w:val="20"/>
          <w:szCs w:val="20"/>
        </w:rPr>
      </w:pPr>
    </w:p>
    <w:p w:rsidR="006F3D9A" w:rsidRPr="006F3D9A" w:rsidRDefault="006F3D9A" w:rsidP="009E18AA">
      <w:pPr>
        <w:numPr>
          <w:ilvl w:val="0"/>
          <w:numId w:val="103"/>
        </w:numPr>
        <w:suppressAutoHyphens/>
        <w:autoSpaceDE w:val="0"/>
        <w:autoSpaceDN w:val="0"/>
        <w:spacing w:line="360" w:lineRule="auto"/>
        <w:ind w:left="426"/>
        <w:jc w:val="both"/>
        <w:textAlignment w:val="baseline"/>
        <w:rPr>
          <w:rFonts w:ascii="Verdana" w:hAnsi="Verdana" w:cs="Arial"/>
          <w:sz w:val="20"/>
          <w:szCs w:val="20"/>
        </w:rPr>
      </w:pPr>
      <w:r w:rsidRPr="006F3D9A">
        <w:rPr>
          <w:rFonts w:ascii="Verdana" w:hAnsi="Verdana" w:cs="Arial"/>
          <w:sz w:val="20"/>
          <w:szCs w:val="20"/>
        </w:rPr>
        <w:t>W ramach badań ankietowych, o których mowa w Zadaniu 1, Etap II i III oraz w ramach wywiadów pogłębionych, o których mowa w Zadaniu 1, Etap IV i V, powinny zostać zastosowane co najmniej następujące kryteria:</w:t>
      </w:r>
    </w:p>
    <w:p w:rsidR="006F3D9A" w:rsidRPr="006F3D9A" w:rsidRDefault="006F3D9A" w:rsidP="009E18AA">
      <w:pPr>
        <w:numPr>
          <w:ilvl w:val="0"/>
          <w:numId w:val="100"/>
        </w:numPr>
        <w:spacing w:line="360" w:lineRule="auto"/>
        <w:contextualSpacing/>
        <w:jc w:val="both"/>
        <w:rPr>
          <w:rFonts w:ascii="Verdana" w:hAnsi="Verdana"/>
          <w:sz w:val="20"/>
          <w:szCs w:val="20"/>
          <w:lang w:eastAsia="en-US"/>
        </w:rPr>
      </w:pPr>
      <w:r w:rsidRPr="006F3D9A">
        <w:rPr>
          <w:rFonts w:ascii="Verdana" w:hAnsi="Verdana"/>
          <w:sz w:val="20"/>
          <w:szCs w:val="20"/>
          <w:lang w:eastAsia="en-US"/>
        </w:rPr>
        <w:t>Trafność - rozumiana jako udzielanie satysfakcjonujących interesanta odpowiedzi i przekazywanych w związku ze sprawą informacji,</w:t>
      </w:r>
    </w:p>
    <w:p w:rsidR="006F3D9A" w:rsidRPr="006F3D9A" w:rsidRDefault="006F3D9A" w:rsidP="009E18AA">
      <w:pPr>
        <w:numPr>
          <w:ilvl w:val="0"/>
          <w:numId w:val="100"/>
        </w:numPr>
        <w:spacing w:line="360" w:lineRule="auto"/>
        <w:contextualSpacing/>
        <w:jc w:val="both"/>
        <w:rPr>
          <w:rFonts w:ascii="Verdana" w:hAnsi="Verdana"/>
          <w:sz w:val="20"/>
          <w:szCs w:val="20"/>
          <w:lang w:eastAsia="en-US"/>
        </w:rPr>
      </w:pPr>
      <w:r w:rsidRPr="006F3D9A">
        <w:rPr>
          <w:rFonts w:ascii="Verdana" w:hAnsi="Verdana"/>
          <w:sz w:val="20"/>
          <w:szCs w:val="20"/>
          <w:lang w:eastAsia="en-US"/>
        </w:rPr>
        <w:t>Skuteczność - rozumiana jako ocena poziomu załatwienia sprawy interesanta,</w:t>
      </w:r>
    </w:p>
    <w:p w:rsidR="006F3D9A" w:rsidRPr="006F3D9A" w:rsidRDefault="006F3D9A" w:rsidP="009E18AA">
      <w:pPr>
        <w:numPr>
          <w:ilvl w:val="0"/>
          <w:numId w:val="100"/>
        </w:numPr>
        <w:spacing w:line="360" w:lineRule="auto"/>
        <w:contextualSpacing/>
        <w:jc w:val="both"/>
        <w:rPr>
          <w:rFonts w:ascii="Verdana" w:hAnsi="Verdana"/>
          <w:sz w:val="20"/>
          <w:szCs w:val="20"/>
          <w:lang w:eastAsia="en-US"/>
        </w:rPr>
      </w:pPr>
      <w:r w:rsidRPr="006F3D9A">
        <w:rPr>
          <w:rFonts w:ascii="Verdana" w:hAnsi="Verdana"/>
          <w:sz w:val="20"/>
          <w:szCs w:val="20"/>
          <w:lang w:eastAsia="en-US"/>
        </w:rPr>
        <w:t>Efektywność - rozumiana jako przekazywanie informacji kluczowych dla interesanta, umożliwiająca wyczerpanie zakresu niewiedzy interesanta,</w:t>
      </w:r>
    </w:p>
    <w:p w:rsidR="006F3D9A" w:rsidRPr="006F3D9A" w:rsidRDefault="006F3D9A" w:rsidP="009E18AA">
      <w:pPr>
        <w:numPr>
          <w:ilvl w:val="0"/>
          <w:numId w:val="100"/>
        </w:numPr>
        <w:spacing w:line="360" w:lineRule="auto"/>
        <w:contextualSpacing/>
        <w:jc w:val="both"/>
        <w:rPr>
          <w:rFonts w:ascii="Verdana" w:hAnsi="Verdana"/>
          <w:sz w:val="20"/>
          <w:szCs w:val="20"/>
          <w:lang w:eastAsia="en-US"/>
        </w:rPr>
      </w:pPr>
      <w:r w:rsidRPr="006F3D9A">
        <w:rPr>
          <w:rFonts w:ascii="Verdana" w:hAnsi="Verdana"/>
          <w:sz w:val="20"/>
          <w:szCs w:val="20"/>
          <w:lang w:eastAsia="en-US"/>
        </w:rPr>
        <w:t>Użyteczność - rozumiana jako ocena przydatności informacji przekazywanych interesantowi.</w:t>
      </w:r>
    </w:p>
    <w:p w:rsidR="006F3D9A" w:rsidRPr="006F3D9A" w:rsidRDefault="006F3D9A" w:rsidP="009E18AA">
      <w:pPr>
        <w:numPr>
          <w:ilvl w:val="0"/>
          <w:numId w:val="103"/>
        </w:numPr>
        <w:suppressAutoHyphens/>
        <w:autoSpaceDE w:val="0"/>
        <w:autoSpaceDN w:val="0"/>
        <w:spacing w:line="360" w:lineRule="auto"/>
        <w:ind w:left="426"/>
        <w:jc w:val="both"/>
        <w:textAlignment w:val="baseline"/>
        <w:rPr>
          <w:rFonts w:ascii="Verdana" w:hAnsi="Verdana" w:cs="Arial"/>
          <w:sz w:val="20"/>
          <w:szCs w:val="20"/>
        </w:rPr>
      </w:pPr>
      <w:r w:rsidRPr="006F3D9A">
        <w:rPr>
          <w:rFonts w:ascii="Verdana" w:hAnsi="Verdana" w:cs="Arial"/>
          <w:sz w:val="20"/>
          <w:szCs w:val="20"/>
        </w:rPr>
        <w:t>Zaproponowane techniki gromadzenia i analizy danych muszą umożliwić pozyskanie wiedzy w zakresie silnych i słabych stron funkcjonowania BOI w jednostkach organizacyjnych sądownictwa.</w:t>
      </w:r>
    </w:p>
    <w:p w:rsidR="006F3D9A" w:rsidRPr="006F3D9A" w:rsidRDefault="006F3D9A" w:rsidP="009E18AA">
      <w:pPr>
        <w:numPr>
          <w:ilvl w:val="0"/>
          <w:numId w:val="103"/>
        </w:numPr>
        <w:suppressAutoHyphens/>
        <w:autoSpaceDE w:val="0"/>
        <w:autoSpaceDN w:val="0"/>
        <w:spacing w:line="360" w:lineRule="auto"/>
        <w:ind w:left="426"/>
        <w:jc w:val="both"/>
        <w:textAlignment w:val="baseline"/>
        <w:rPr>
          <w:rFonts w:ascii="Verdana" w:hAnsi="Verdana" w:cs="Arial"/>
          <w:sz w:val="20"/>
          <w:szCs w:val="20"/>
        </w:rPr>
      </w:pPr>
      <w:r w:rsidRPr="006F3D9A">
        <w:rPr>
          <w:rFonts w:ascii="Verdana" w:hAnsi="Verdana" w:cs="Arial"/>
          <w:sz w:val="20"/>
          <w:szCs w:val="20"/>
        </w:rPr>
        <w:t xml:space="preserve">Wszystkie badania (analizy, wywiady, wizyty studyjne) przeprowadzone w ramach realizacji zamówienia muszą uwzględniać reprezentatywną próbę jednostek organizacyjnych sądownictwa w podziale na poszczególne szczeble struktury organizacyjnej (sądy apelacyjne, sądy okręgowe oraz sądy rejonowe) i w podziale na wszystkie 11 obszarów apelacji sądowych. </w:t>
      </w:r>
    </w:p>
    <w:p w:rsidR="006F3D9A" w:rsidRPr="006F3D9A" w:rsidRDefault="006F3D9A" w:rsidP="009E18AA">
      <w:pPr>
        <w:numPr>
          <w:ilvl w:val="0"/>
          <w:numId w:val="103"/>
        </w:numPr>
        <w:suppressAutoHyphens/>
        <w:autoSpaceDE w:val="0"/>
        <w:autoSpaceDN w:val="0"/>
        <w:spacing w:line="360" w:lineRule="auto"/>
        <w:ind w:left="426"/>
        <w:jc w:val="both"/>
        <w:textAlignment w:val="baseline"/>
        <w:rPr>
          <w:rFonts w:ascii="Verdana" w:hAnsi="Verdana" w:cs="Arial"/>
          <w:sz w:val="20"/>
          <w:szCs w:val="20"/>
        </w:rPr>
      </w:pPr>
      <w:r w:rsidRPr="006F3D9A">
        <w:rPr>
          <w:rFonts w:ascii="Verdana" w:hAnsi="Verdana" w:cs="Arial"/>
          <w:sz w:val="20"/>
          <w:szCs w:val="20"/>
        </w:rPr>
        <w:t>W badaniach (analizy, wywiady, wizyty studyjne) musi zostać wykorzystana analiza danych zastanych (</w:t>
      </w:r>
      <w:proofErr w:type="spellStart"/>
      <w:r w:rsidRPr="006F3D9A">
        <w:rPr>
          <w:rFonts w:ascii="Verdana" w:hAnsi="Verdana" w:cs="Arial"/>
          <w:sz w:val="20"/>
          <w:szCs w:val="20"/>
        </w:rPr>
        <w:t>desk</w:t>
      </w:r>
      <w:proofErr w:type="spellEnd"/>
      <w:r w:rsidRPr="006F3D9A">
        <w:rPr>
          <w:rFonts w:ascii="Verdana" w:hAnsi="Verdana" w:cs="Arial"/>
          <w:sz w:val="20"/>
          <w:szCs w:val="20"/>
        </w:rPr>
        <w:t xml:space="preserve"> </w:t>
      </w:r>
      <w:proofErr w:type="spellStart"/>
      <w:r w:rsidRPr="006F3D9A">
        <w:rPr>
          <w:rFonts w:ascii="Verdana" w:hAnsi="Verdana" w:cs="Arial"/>
          <w:sz w:val="20"/>
          <w:szCs w:val="20"/>
        </w:rPr>
        <w:t>research</w:t>
      </w:r>
      <w:proofErr w:type="spellEnd"/>
      <w:r w:rsidRPr="006F3D9A">
        <w:rPr>
          <w:rFonts w:ascii="Verdana" w:hAnsi="Verdana" w:cs="Arial"/>
          <w:sz w:val="20"/>
          <w:szCs w:val="20"/>
        </w:rPr>
        <w:t>), wraz z odniesieniem do jej wyników w treści dokumentów wytworzonych w ramach realizacji zamówienia.</w:t>
      </w:r>
    </w:p>
    <w:p w:rsidR="006F3D9A" w:rsidRPr="006F3D9A" w:rsidRDefault="006F3D9A" w:rsidP="009E18AA">
      <w:pPr>
        <w:numPr>
          <w:ilvl w:val="0"/>
          <w:numId w:val="103"/>
        </w:numPr>
        <w:suppressAutoHyphens/>
        <w:autoSpaceDE w:val="0"/>
        <w:autoSpaceDN w:val="0"/>
        <w:spacing w:line="360" w:lineRule="auto"/>
        <w:ind w:left="426"/>
        <w:jc w:val="both"/>
        <w:textAlignment w:val="baseline"/>
        <w:rPr>
          <w:rFonts w:ascii="Verdana" w:hAnsi="Verdana" w:cs="Arial"/>
          <w:sz w:val="20"/>
          <w:szCs w:val="20"/>
        </w:rPr>
      </w:pPr>
      <w:r w:rsidRPr="006F3D9A">
        <w:rPr>
          <w:rFonts w:ascii="Verdana" w:hAnsi="Verdana" w:cs="Arial"/>
          <w:sz w:val="20"/>
          <w:szCs w:val="20"/>
        </w:rPr>
        <w:t>W badaniach (analizy, wywiady, wizyty studyjne) muszą zostać zastosowane co najmniej jakościowe techniki gromadzenia danych, pozwalające na pozyskanie informacji od przedstawicieli jednostek organizacyjnych sądownictwa.</w:t>
      </w:r>
    </w:p>
    <w:p w:rsidR="006F3D9A" w:rsidRPr="006F3D9A" w:rsidRDefault="006F3D9A" w:rsidP="009E18AA">
      <w:pPr>
        <w:numPr>
          <w:ilvl w:val="0"/>
          <w:numId w:val="103"/>
        </w:numPr>
        <w:suppressAutoHyphens/>
        <w:autoSpaceDE w:val="0"/>
        <w:autoSpaceDN w:val="0"/>
        <w:spacing w:line="360" w:lineRule="auto"/>
        <w:ind w:left="426"/>
        <w:jc w:val="both"/>
        <w:textAlignment w:val="baseline"/>
        <w:rPr>
          <w:rFonts w:ascii="Verdana" w:hAnsi="Verdana" w:cs="Arial"/>
          <w:sz w:val="20"/>
          <w:szCs w:val="20"/>
        </w:rPr>
      </w:pPr>
      <w:r w:rsidRPr="006F3D9A">
        <w:rPr>
          <w:rFonts w:ascii="Verdana" w:hAnsi="Verdana" w:cs="Arial"/>
          <w:sz w:val="20"/>
          <w:szCs w:val="20"/>
        </w:rPr>
        <w:t>Wszystkie analizy o charakterze ilościowym (np. w formie tabel czy wykresów) przedstawione w produktach będących efektem realizacji niniejszego zamówienia,  muszą zawierać informację o zakresie ich istotności.</w:t>
      </w:r>
    </w:p>
    <w:p w:rsidR="006F3D9A" w:rsidRPr="006F3D9A" w:rsidRDefault="006F3D9A" w:rsidP="006F3D9A">
      <w:pPr>
        <w:spacing w:line="360" w:lineRule="auto"/>
        <w:ind w:left="720"/>
        <w:contextualSpacing/>
        <w:jc w:val="both"/>
        <w:rPr>
          <w:rFonts w:ascii="Verdana" w:hAnsi="Verdana" w:cs="Arial"/>
          <w:b/>
          <w:sz w:val="20"/>
          <w:szCs w:val="20"/>
        </w:rPr>
      </w:pPr>
    </w:p>
    <w:p w:rsidR="006F3D9A" w:rsidRPr="006F3D9A" w:rsidRDefault="00454996" w:rsidP="00AB26AC">
      <w:pPr>
        <w:spacing w:line="360" w:lineRule="auto"/>
        <w:contextualSpacing/>
        <w:jc w:val="both"/>
        <w:rPr>
          <w:rFonts w:ascii="Verdana" w:hAnsi="Verdana" w:cs="Arial"/>
          <w:b/>
          <w:sz w:val="20"/>
          <w:szCs w:val="20"/>
        </w:rPr>
      </w:pPr>
      <w:r>
        <w:rPr>
          <w:rFonts w:ascii="Verdana" w:hAnsi="Verdana" w:cs="Arial"/>
          <w:b/>
          <w:color w:val="000000"/>
          <w:sz w:val="20"/>
          <w:szCs w:val="20"/>
          <w:lang w:eastAsia="en-US"/>
        </w:rPr>
        <w:t xml:space="preserve">Rozdział VII. </w:t>
      </w:r>
      <w:r w:rsidR="006F3D9A" w:rsidRPr="006F3D9A">
        <w:rPr>
          <w:rFonts w:ascii="Verdana" w:hAnsi="Verdana" w:cs="Arial"/>
          <w:b/>
          <w:sz w:val="20"/>
          <w:szCs w:val="20"/>
        </w:rPr>
        <w:t>AKTY PRAWNE I INNE DOKUMENTY</w:t>
      </w:r>
    </w:p>
    <w:p w:rsidR="006F3D9A" w:rsidRPr="006F3D9A" w:rsidRDefault="006F3D9A" w:rsidP="006F3D9A">
      <w:pPr>
        <w:spacing w:line="360" w:lineRule="auto"/>
        <w:ind w:left="720"/>
        <w:contextualSpacing/>
        <w:jc w:val="both"/>
        <w:rPr>
          <w:rFonts w:ascii="Verdana" w:hAnsi="Verdana" w:cs="Arial"/>
          <w:b/>
          <w:sz w:val="20"/>
          <w:szCs w:val="20"/>
        </w:rPr>
      </w:pPr>
    </w:p>
    <w:p w:rsidR="006F3D9A" w:rsidRPr="006F3D9A" w:rsidRDefault="006F3D9A" w:rsidP="009E18AA">
      <w:pPr>
        <w:widowControl w:val="0"/>
        <w:numPr>
          <w:ilvl w:val="0"/>
          <w:numId w:val="84"/>
        </w:numPr>
        <w:tabs>
          <w:tab w:val="left" w:pos="682"/>
        </w:tabs>
        <w:suppressAutoHyphens/>
        <w:autoSpaceDE w:val="0"/>
        <w:autoSpaceDN w:val="0"/>
        <w:spacing w:line="360" w:lineRule="auto"/>
        <w:jc w:val="both"/>
        <w:textAlignment w:val="baseline"/>
        <w:rPr>
          <w:rFonts w:ascii="Verdana" w:hAnsi="Verdana" w:cs="Calibri"/>
          <w:sz w:val="20"/>
          <w:szCs w:val="20"/>
        </w:rPr>
      </w:pPr>
      <w:r w:rsidRPr="006F3D9A">
        <w:rPr>
          <w:rFonts w:ascii="Verdana" w:hAnsi="Verdana" w:cs="Arial"/>
          <w:sz w:val="20"/>
          <w:szCs w:val="20"/>
        </w:rPr>
        <w:t xml:space="preserve">Zamawiający wymaga, aby </w:t>
      </w:r>
      <w:r w:rsidRPr="006F3D9A">
        <w:rPr>
          <w:rFonts w:ascii="Verdana" w:hAnsi="Verdana" w:cs="Calibri"/>
          <w:sz w:val="20"/>
          <w:szCs w:val="20"/>
        </w:rPr>
        <w:t>Wykonawca przed realizacją umowy zapoznał się co najmniej z następującymi dokumentami:</w:t>
      </w:r>
    </w:p>
    <w:p w:rsidR="006F3D9A" w:rsidRPr="006F3D9A" w:rsidRDefault="006F3D9A" w:rsidP="009E18AA">
      <w:pPr>
        <w:widowControl w:val="0"/>
        <w:numPr>
          <w:ilvl w:val="0"/>
          <w:numId w:val="105"/>
        </w:numPr>
        <w:tabs>
          <w:tab w:val="left" w:pos="709"/>
        </w:tabs>
        <w:suppressAutoHyphens/>
        <w:autoSpaceDE w:val="0"/>
        <w:autoSpaceDN w:val="0"/>
        <w:spacing w:line="360" w:lineRule="auto"/>
        <w:jc w:val="both"/>
        <w:textAlignment w:val="baseline"/>
        <w:rPr>
          <w:rFonts w:ascii="Verdana" w:hAnsi="Verdana" w:cs="Calibri"/>
          <w:sz w:val="20"/>
          <w:szCs w:val="20"/>
        </w:rPr>
      </w:pPr>
      <w:r w:rsidRPr="006F3D9A">
        <w:rPr>
          <w:rFonts w:ascii="Verdana" w:hAnsi="Verdana" w:cs="Calibri"/>
          <w:sz w:val="20"/>
          <w:szCs w:val="20"/>
        </w:rPr>
        <w:t xml:space="preserve">Ustawa z dnia 27 lipca 2001 r.  Prawo o ustroju sądów powszechnych (Dz. U. </w:t>
      </w:r>
      <w:r w:rsidRPr="006F3D9A">
        <w:rPr>
          <w:rFonts w:ascii="Verdana" w:hAnsi="Verdana" w:cs="Calibri"/>
          <w:sz w:val="20"/>
          <w:szCs w:val="20"/>
        </w:rPr>
        <w:lastRenderedPageBreak/>
        <w:t xml:space="preserve">2016, poz. 2062, </w:t>
      </w:r>
      <w:proofErr w:type="spellStart"/>
      <w:r w:rsidRPr="006F3D9A">
        <w:rPr>
          <w:rFonts w:ascii="Verdana" w:hAnsi="Verdana" w:cs="Calibri"/>
          <w:sz w:val="20"/>
          <w:szCs w:val="20"/>
        </w:rPr>
        <w:t>t.j</w:t>
      </w:r>
      <w:proofErr w:type="spellEnd"/>
      <w:r w:rsidRPr="006F3D9A">
        <w:rPr>
          <w:rFonts w:ascii="Verdana" w:hAnsi="Verdana" w:cs="Calibri"/>
          <w:sz w:val="20"/>
          <w:szCs w:val="20"/>
        </w:rPr>
        <w:t>. ze zm.)</w:t>
      </w:r>
    </w:p>
    <w:p w:rsidR="006F3D9A" w:rsidRPr="006F3D9A" w:rsidRDefault="006F3D9A" w:rsidP="009E18AA">
      <w:pPr>
        <w:widowControl w:val="0"/>
        <w:numPr>
          <w:ilvl w:val="0"/>
          <w:numId w:val="105"/>
        </w:numPr>
        <w:tabs>
          <w:tab w:val="left" w:pos="709"/>
        </w:tabs>
        <w:suppressAutoHyphens/>
        <w:autoSpaceDE w:val="0"/>
        <w:autoSpaceDN w:val="0"/>
        <w:spacing w:line="360" w:lineRule="auto"/>
        <w:jc w:val="both"/>
        <w:textAlignment w:val="baseline"/>
        <w:rPr>
          <w:rFonts w:ascii="Verdana" w:hAnsi="Verdana" w:cs="Calibri"/>
          <w:sz w:val="20"/>
          <w:szCs w:val="20"/>
        </w:rPr>
      </w:pPr>
      <w:r w:rsidRPr="006F3D9A">
        <w:rPr>
          <w:rFonts w:ascii="Verdana" w:hAnsi="Verdana" w:cs="Calibri"/>
          <w:sz w:val="20"/>
          <w:szCs w:val="20"/>
        </w:rPr>
        <w:t>Rozporządzenie Ministra Sprawiedliwości z dnia 23 grudnia 2015 r. Regulamin urzędowania sądów powszechnych (Dz. U. 2015, poz. 2316 ze zm.)</w:t>
      </w:r>
    </w:p>
    <w:p w:rsidR="006F3D9A" w:rsidRPr="006F3D9A" w:rsidRDefault="006F3D9A" w:rsidP="009E18AA">
      <w:pPr>
        <w:widowControl w:val="0"/>
        <w:numPr>
          <w:ilvl w:val="0"/>
          <w:numId w:val="105"/>
        </w:numPr>
        <w:tabs>
          <w:tab w:val="left" w:pos="709"/>
        </w:tabs>
        <w:suppressAutoHyphens/>
        <w:autoSpaceDE w:val="0"/>
        <w:autoSpaceDN w:val="0"/>
        <w:spacing w:line="360" w:lineRule="auto"/>
        <w:jc w:val="both"/>
        <w:textAlignment w:val="baseline"/>
        <w:rPr>
          <w:rFonts w:ascii="Verdana" w:hAnsi="Verdana" w:cs="Calibri"/>
          <w:sz w:val="20"/>
          <w:szCs w:val="20"/>
        </w:rPr>
      </w:pPr>
      <w:r w:rsidRPr="006F3D9A">
        <w:rPr>
          <w:rFonts w:ascii="Verdana" w:hAnsi="Verdana" w:cs="Calibri"/>
          <w:bCs/>
          <w:sz w:val="20"/>
          <w:szCs w:val="20"/>
        </w:rPr>
        <w:t>Rozporządzenie Ministra Sprawiedliwości z dnia 09 maja 2012 r. w sprawie skarg i wniosków dotyczących działalności sądów powszechnych (Dz. U. 2012, poz. 524)</w:t>
      </w:r>
    </w:p>
    <w:p w:rsidR="006F3D9A" w:rsidRPr="006F3D9A" w:rsidRDefault="006F3D9A" w:rsidP="009E18AA">
      <w:pPr>
        <w:widowControl w:val="0"/>
        <w:numPr>
          <w:ilvl w:val="0"/>
          <w:numId w:val="105"/>
        </w:numPr>
        <w:tabs>
          <w:tab w:val="left" w:pos="709"/>
        </w:tabs>
        <w:suppressAutoHyphens/>
        <w:autoSpaceDE w:val="0"/>
        <w:autoSpaceDN w:val="0"/>
        <w:spacing w:line="360" w:lineRule="auto"/>
        <w:jc w:val="both"/>
        <w:textAlignment w:val="baseline"/>
        <w:rPr>
          <w:rFonts w:ascii="Verdana" w:hAnsi="Verdana" w:cs="Calibri"/>
          <w:sz w:val="20"/>
          <w:szCs w:val="20"/>
        </w:rPr>
      </w:pPr>
      <w:r w:rsidRPr="006F3D9A">
        <w:rPr>
          <w:rFonts w:ascii="Verdana" w:hAnsi="Verdana" w:cs="Calibri"/>
          <w:sz w:val="20"/>
          <w:szCs w:val="20"/>
        </w:rPr>
        <w:t>Zarządzenie Nr 81/03/DO Ministra Sprawiedliwości z dnia 12 grudnia 2003 r. w sprawie organizacji i zakresu działania sekretariatów sądowych oraz innych działów</w:t>
      </w:r>
      <w:r w:rsidRPr="006F3D9A">
        <w:rPr>
          <w:rFonts w:ascii="Verdana" w:hAnsi="Verdana" w:cs="Calibri"/>
          <w:color w:val="000000"/>
          <w:sz w:val="20"/>
          <w:szCs w:val="20"/>
        </w:rPr>
        <w:t xml:space="preserve"> administracji sądowej Dz. Urz. MS. 2003, poz. 5, nr 22 ze zm.)</w:t>
      </w:r>
      <w:r w:rsidRPr="006F3D9A">
        <w:rPr>
          <w:rFonts w:ascii="Verdana" w:hAnsi="Verdana" w:cs="Calibri"/>
          <w:sz w:val="20"/>
          <w:szCs w:val="20"/>
        </w:rPr>
        <w:t xml:space="preserve"> </w:t>
      </w:r>
    </w:p>
    <w:p w:rsidR="006F3D9A" w:rsidRPr="006F3D9A" w:rsidRDefault="006F3D9A" w:rsidP="009E18AA">
      <w:pPr>
        <w:widowControl w:val="0"/>
        <w:numPr>
          <w:ilvl w:val="0"/>
          <w:numId w:val="105"/>
        </w:numPr>
        <w:tabs>
          <w:tab w:val="left" w:pos="709"/>
        </w:tabs>
        <w:suppressAutoHyphens/>
        <w:autoSpaceDE w:val="0"/>
        <w:autoSpaceDN w:val="0"/>
        <w:spacing w:line="360" w:lineRule="auto"/>
        <w:jc w:val="both"/>
        <w:textAlignment w:val="baseline"/>
        <w:rPr>
          <w:rFonts w:ascii="Verdana" w:hAnsi="Verdana" w:cs="Calibri"/>
          <w:sz w:val="20"/>
          <w:szCs w:val="20"/>
        </w:rPr>
      </w:pPr>
      <w:r w:rsidRPr="006F3D9A">
        <w:rPr>
          <w:rFonts w:ascii="Verdana" w:hAnsi="Verdana" w:cs="Calibri"/>
          <w:sz w:val="20"/>
          <w:szCs w:val="20"/>
        </w:rPr>
        <w:t xml:space="preserve">Dokumenty Programowe Programu Operacyjnego Wiedza Edukacja Rozwój, </w:t>
      </w:r>
      <w:hyperlink r:id="rId17" w:history="1">
        <w:r w:rsidRPr="006F3D9A">
          <w:rPr>
            <w:rFonts w:ascii="Verdana" w:hAnsi="Verdana" w:cs="Calibri"/>
            <w:color w:val="0000FF"/>
            <w:sz w:val="20"/>
            <w:szCs w:val="20"/>
            <w:u w:val="single"/>
          </w:rPr>
          <w:t>https://www.power.gov.pl/</w:t>
        </w:r>
      </w:hyperlink>
      <w:r w:rsidRPr="006F3D9A">
        <w:rPr>
          <w:rFonts w:ascii="Verdana" w:hAnsi="Verdana" w:cs="Calibri"/>
          <w:sz w:val="20"/>
          <w:szCs w:val="20"/>
        </w:rPr>
        <w:t xml:space="preserve"> </w:t>
      </w:r>
    </w:p>
    <w:p w:rsidR="006F3D9A" w:rsidRPr="006F3D9A" w:rsidRDefault="006F3D9A" w:rsidP="006F3D9A">
      <w:pPr>
        <w:widowControl w:val="0"/>
        <w:tabs>
          <w:tab w:val="left" w:pos="709"/>
        </w:tabs>
        <w:suppressAutoHyphens/>
        <w:autoSpaceDE w:val="0"/>
        <w:autoSpaceDN w:val="0"/>
        <w:spacing w:line="360" w:lineRule="auto"/>
        <w:ind w:left="720"/>
        <w:jc w:val="both"/>
        <w:textAlignment w:val="baseline"/>
        <w:rPr>
          <w:rFonts w:ascii="Verdana" w:hAnsi="Verdana" w:cs="Calibri"/>
          <w:sz w:val="20"/>
          <w:szCs w:val="20"/>
        </w:rPr>
      </w:pPr>
    </w:p>
    <w:p w:rsidR="006F3D9A" w:rsidRPr="006F3D9A" w:rsidRDefault="006F3D9A" w:rsidP="009E18AA">
      <w:pPr>
        <w:widowControl w:val="0"/>
        <w:numPr>
          <w:ilvl w:val="0"/>
          <w:numId w:val="84"/>
        </w:numPr>
        <w:suppressAutoHyphens/>
        <w:autoSpaceDE w:val="0"/>
        <w:autoSpaceDN w:val="0"/>
        <w:spacing w:line="360" w:lineRule="auto"/>
        <w:jc w:val="both"/>
        <w:textAlignment w:val="baseline"/>
        <w:rPr>
          <w:rFonts w:ascii="Verdana" w:hAnsi="Verdana"/>
          <w:sz w:val="20"/>
          <w:szCs w:val="20"/>
        </w:rPr>
      </w:pPr>
      <w:r w:rsidRPr="006F3D9A">
        <w:rPr>
          <w:rFonts w:ascii="Verdana" w:hAnsi="Verdana"/>
          <w:sz w:val="20"/>
          <w:szCs w:val="20"/>
        </w:rPr>
        <w:t>W zakresie oznaczania dokumentacji Wykonawca ma obowiązek zapoznania się i stosowania wymagań zawartych w </w:t>
      </w:r>
      <w:hyperlink r:id="rId18" w:tgtFrame="_blank" w:tooltip="Projekt Podręcznika wnioskodawcy i beneficjenta programów polityki spójności 2014-2020 w zakresie informacji i promocji" w:history="1">
        <w:r w:rsidRPr="006F3D9A">
          <w:rPr>
            <w:rFonts w:ascii="Verdana" w:hAnsi="Verdana"/>
            <w:sz w:val="20"/>
            <w:szCs w:val="20"/>
          </w:rPr>
          <w:t>Podręczniku wnioskodawcy i beneficjenta programów polityki spójności</w:t>
        </w:r>
      </w:hyperlink>
      <w:r w:rsidRPr="006F3D9A">
        <w:rPr>
          <w:rFonts w:ascii="Verdana" w:hAnsi="Verdana"/>
          <w:sz w:val="20"/>
          <w:szCs w:val="20"/>
        </w:rPr>
        <w:t xml:space="preserve"> zamieszczonym na stronie internetowej:</w:t>
      </w:r>
    </w:p>
    <w:p w:rsidR="006F3D9A" w:rsidRPr="006F3D9A" w:rsidRDefault="00F9436B" w:rsidP="006F3D9A">
      <w:pPr>
        <w:widowControl w:val="0"/>
        <w:suppressAutoHyphens/>
        <w:autoSpaceDE w:val="0"/>
        <w:autoSpaceDN w:val="0"/>
        <w:spacing w:line="360" w:lineRule="auto"/>
        <w:ind w:left="354"/>
        <w:jc w:val="both"/>
        <w:textAlignment w:val="baseline"/>
        <w:rPr>
          <w:rFonts w:ascii="Verdana" w:hAnsi="Verdana"/>
          <w:sz w:val="20"/>
          <w:szCs w:val="20"/>
        </w:rPr>
      </w:pPr>
      <w:hyperlink r:id="rId19" w:history="1">
        <w:r w:rsidR="006F3D9A" w:rsidRPr="006F3D9A">
          <w:rPr>
            <w:rFonts w:ascii="Verdana" w:hAnsi="Verdana"/>
            <w:color w:val="0000FF"/>
            <w:sz w:val="20"/>
            <w:szCs w:val="20"/>
            <w:u w:val="single"/>
          </w:rPr>
          <w:t>http://www.funduszeeuropejskie.gov.pl/strony/o-funduszach/dokumenty/podrecznik-wnioskodawcy-i-beneficjenta-programow-polityki-spojnosci-2014-2020-w-zakresie-informacji-i-promocji/</w:t>
        </w:r>
      </w:hyperlink>
      <w:r w:rsidR="006F3D9A" w:rsidRPr="006F3D9A">
        <w:rPr>
          <w:rFonts w:ascii="Verdana" w:hAnsi="Verdana"/>
          <w:sz w:val="20"/>
          <w:szCs w:val="20"/>
        </w:rPr>
        <w:t xml:space="preserve"> </w:t>
      </w:r>
    </w:p>
    <w:p w:rsidR="006F3D9A" w:rsidRPr="006F3D9A" w:rsidRDefault="006F3D9A" w:rsidP="006F3D9A">
      <w:pPr>
        <w:spacing w:line="360" w:lineRule="auto"/>
        <w:ind w:left="720"/>
        <w:contextualSpacing/>
        <w:jc w:val="both"/>
        <w:rPr>
          <w:rFonts w:ascii="Verdana" w:hAnsi="Verdana" w:cs="Calibri"/>
          <w:sz w:val="20"/>
          <w:szCs w:val="20"/>
          <w:lang w:eastAsia="en-US"/>
        </w:rPr>
      </w:pPr>
    </w:p>
    <w:p w:rsidR="006F3D9A" w:rsidRPr="006F3D9A" w:rsidRDefault="006F3D9A" w:rsidP="006F3D9A">
      <w:pPr>
        <w:jc w:val="both"/>
        <w:rPr>
          <w:rFonts w:ascii="Verdana" w:hAnsi="Verdana"/>
          <w:sz w:val="20"/>
          <w:szCs w:val="20"/>
        </w:rPr>
      </w:pPr>
      <w:r w:rsidRPr="006F3D9A">
        <w:rPr>
          <w:rFonts w:ascii="Verdana" w:hAnsi="Verdana"/>
          <w:sz w:val="20"/>
          <w:szCs w:val="20"/>
        </w:rPr>
        <w:t xml:space="preserve">Elementy niezbędne materiałów wypracowanych w ramach zamówienia: </w:t>
      </w:r>
    </w:p>
    <w:p w:rsidR="006F3D9A" w:rsidRPr="006F3D9A" w:rsidRDefault="006F3D9A" w:rsidP="006F3D9A">
      <w:pPr>
        <w:jc w:val="both"/>
        <w:rPr>
          <w:rFonts w:ascii="Verdana" w:hAnsi="Verdana"/>
          <w:i/>
          <w:sz w:val="20"/>
          <w:szCs w:val="20"/>
          <w:u w:val="single"/>
        </w:rPr>
      </w:pPr>
    </w:p>
    <w:p w:rsidR="006F3D9A" w:rsidRPr="006F3D9A" w:rsidRDefault="006F3D9A" w:rsidP="006F3D9A">
      <w:pPr>
        <w:jc w:val="both"/>
        <w:rPr>
          <w:rFonts w:ascii="Verdana" w:hAnsi="Verdana"/>
          <w:i/>
          <w:sz w:val="20"/>
          <w:szCs w:val="20"/>
          <w:u w:val="single"/>
        </w:rPr>
      </w:pPr>
      <w:r w:rsidRPr="006F3D9A">
        <w:rPr>
          <w:rFonts w:ascii="Verdana" w:hAnsi="Verdana"/>
          <w:i/>
          <w:sz w:val="20"/>
          <w:szCs w:val="20"/>
          <w:u w:val="single"/>
        </w:rPr>
        <w:t xml:space="preserve">Logotyp funduszy europejskich  </w:t>
      </w:r>
    </w:p>
    <w:p w:rsidR="006F3D9A" w:rsidRPr="006F3D9A" w:rsidRDefault="006F3D9A" w:rsidP="006F3D9A">
      <w:pPr>
        <w:jc w:val="both"/>
        <w:rPr>
          <w:rFonts w:ascii="Verdana" w:hAnsi="Verdana"/>
          <w:i/>
          <w:sz w:val="20"/>
          <w:szCs w:val="20"/>
          <w:u w:val="single"/>
        </w:rPr>
      </w:pPr>
    </w:p>
    <w:p w:rsidR="006F3D9A" w:rsidRPr="006F3D9A" w:rsidRDefault="006F3D9A" w:rsidP="006F3D9A">
      <w:pPr>
        <w:jc w:val="both"/>
        <w:rPr>
          <w:rFonts w:ascii="Verdana" w:hAnsi="Verdana"/>
          <w:b/>
          <w:i/>
          <w:sz w:val="20"/>
          <w:szCs w:val="20"/>
          <w:u w:val="single"/>
        </w:rPr>
      </w:pPr>
      <w:r w:rsidRPr="006F3D9A">
        <w:rPr>
          <w:rFonts w:ascii="Verdana" w:hAnsi="Verdana"/>
          <w:noProof/>
          <w:sz w:val="20"/>
          <w:szCs w:val="20"/>
        </w:rPr>
        <w:drawing>
          <wp:anchor distT="0" distB="0" distL="114300" distR="114300" simplePos="0" relativeHeight="251687424" behindDoc="0" locked="0" layoutInCell="1" allowOverlap="1" wp14:anchorId="2EA51CA8" wp14:editId="0F492610">
            <wp:simplePos x="0" y="0"/>
            <wp:positionH relativeFrom="column">
              <wp:posOffset>1270</wp:posOffset>
            </wp:positionH>
            <wp:positionV relativeFrom="paragraph">
              <wp:posOffset>30480</wp:posOffset>
            </wp:positionV>
            <wp:extent cx="1571625" cy="812800"/>
            <wp:effectExtent l="0" t="0" r="9525" b="6350"/>
            <wp:wrapSquare wrapText="bothSides"/>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71625" cy="812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F3D9A" w:rsidRPr="006F3D9A" w:rsidRDefault="006F3D9A" w:rsidP="006F3D9A">
      <w:pPr>
        <w:jc w:val="both"/>
        <w:rPr>
          <w:rFonts w:ascii="Verdana" w:hAnsi="Verdana"/>
          <w:i/>
          <w:noProof/>
          <w:sz w:val="20"/>
          <w:szCs w:val="20"/>
        </w:rPr>
      </w:pPr>
    </w:p>
    <w:p w:rsidR="006F3D9A" w:rsidRPr="006F3D9A" w:rsidRDefault="006F3D9A" w:rsidP="006F3D9A">
      <w:pPr>
        <w:jc w:val="both"/>
        <w:rPr>
          <w:rFonts w:ascii="Verdana" w:hAnsi="Verdana"/>
          <w:i/>
          <w:noProof/>
          <w:sz w:val="20"/>
          <w:szCs w:val="20"/>
        </w:rPr>
      </w:pPr>
    </w:p>
    <w:p w:rsidR="006F3D9A" w:rsidRPr="006F3D9A" w:rsidRDefault="006F3D9A" w:rsidP="006F3D9A">
      <w:pPr>
        <w:spacing w:line="360" w:lineRule="auto"/>
        <w:jc w:val="both"/>
        <w:rPr>
          <w:rFonts w:ascii="Verdana" w:hAnsi="Verdana"/>
          <w:sz w:val="20"/>
          <w:szCs w:val="20"/>
        </w:rPr>
      </w:pPr>
    </w:p>
    <w:p w:rsidR="006F3D9A" w:rsidRPr="006F3D9A" w:rsidRDefault="006F3D9A" w:rsidP="006F3D9A">
      <w:pPr>
        <w:spacing w:line="360" w:lineRule="auto"/>
        <w:jc w:val="both"/>
        <w:rPr>
          <w:rFonts w:ascii="Verdana" w:hAnsi="Verdana"/>
          <w:sz w:val="20"/>
          <w:szCs w:val="20"/>
          <w:highlight w:val="yellow"/>
        </w:rPr>
      </w:pPr>
    </w:p>
    <w:p w:rsidR="006F3D9A" w:rsidRPr="006F3D9A" w:rsidRDefault="006F3D9A" w:rsidP="006F3D9A">
      <w:pPr>
        <w:spacing w:line="360" w:lineRule="auto"/>
        <w:jc w:val="both"/>
        <w:rPr>
          <w:rFonts w:ascii="Verdana" w:hAnsi="Verdana"/>
          <w:b/>
          <w:sz w:val="20"/>
          <w:szCs w:val="20"/>
        </w:rPr>
      </w:pPr>
      <w:r w:rsidRPr="006F3D9A">
        <w:rPr>
          <w:rFonts w:ascii="Verdana" w:hAnsi="Verdana"/>
          <w:sz w:val="20"/>
          <w:szCs w:val="20"/>
        </w:rPr>
        <w:t xml:space="preserve">Logotyp funduszy europejskich w wersji kolorowej musi być umieszczony na białym tle. Logotyp można umieszczać w kolorach: czerwony(PMS 187 C) i niebieski (PMS 647 C) </w:t>
      </w:r>
      <w:r w:rsidRPr="006F3D9A">
        <w:rPr>
          <w:rFonts w:ascii="Verdana" w:hAnsi="Verdana"/>
          <w:sz w:val="20"/>
          <w:szCs w:val="20"/>
        </w:rPr>
        <w:br/>
        <w:t>lub w wersji monochromatycznej - czarno-białej.</w:t>
      </w:r>
    </w:p>
    <w:p w:rsidR="006F3D9A" w:rsidRPr="006F3D9A" w:rsidRDefault="006F3D9A" w:rsidP="006F3D9A">
      <w:pPr>
        <w:spacing w:line="360" w:lineRule="auto"/>
        <w:jc w:val="both"/>
        <w:rPr>
          <w:rFonts w:ascii="Verdana" w:hAnsi="Verdana"/>
          <w:b/>
          <w:i/>
          <w:sz w:val="20"/>
          <w:szCs w:val="20"/>
        </w:rPr>
      </w:pPr>
    </w:p>
    <w:p w:rsidR="006F3D9A" w:rsidRPr="006F3D9A" w:rsidRDefault="006F3D9A" w:rsidP="006F3D9A">
      <w:pPr>
        <w:jc w:val="both"/>
        <w:rPr>
          <w:rFonts w:ascii="Verdana" w:hAnsi="Verdana"/>
          <w:i/>
          <w:sz w:val="20"/>
          <w:szCs w:val="20"/>
          <w:u w:val="single"/>
        </w:rPr>
      </w:pPr>
      <w:r w:rsidRPr="006F3D9A">
        <w:rPr>
          <w:rFonts w:ascii="Verdana" w:hAnsi="Verdana"/>
          <w:i/>
          <w:sz w:val="20"/>
          <w:szCs w:val="20"/>
          <w:u w:val="single"/>
        </w:rPr>
        <w:t>Logotyp Ministerstwa Sprawiedliwości</w:t>
      </w:r>
    </w:p>
    <w:p w:rsidR="006F3D9A" w:rsidRPr="006F3D9A" w:rsidRDefault="006F3D9A" w:rsidP="006F3D9A">
      <w:pPr>
        <w:jc w:val="both"/>
        <w:rPr>
          <w:rFonts w:ascii="Verdana" w:hAnsi="Verdana"/>
          <w:i/>
          <w:sz w:val="20"/>
          <w:szCs w:val="20"/>
        </w:rPr>
      </w:pPr>
    </w:p>
    <w:p w:rsidR="006F3D9A" w:rsidRPr="006F3D9A" w:rsidRDefault="006F3D9A" w:rsidP="006F3D9A">
      <w:pPr>
        <w:rPr>
          <w:rFonts w:ascii="Verdana" w:hAnsi="Verdana"/>
          <w:i/>
          <w:sz w:val="20"/>
          <w:szCs w:val="20"/>
        </w:rPr>
      </w:pPr>
      <w:r w:rsidRPr="006F3D9A">
        <w:rPr>
          <w:rFonts w:ascii="Verdana" w:hAnsi="Verdana"/>
          <w:i/>
          <w:noProof/>
          <w:sz w:val="20"/>
          <w:szCs w:val="20"/>
        </w:rPr>
        <w:drawing>
          <wp:inline distT="0" distB="0" distL="0" distR="0" wp14:anchorId="0445DCCD" wp14:editId="073465AA">
            <wp:extent cx="2847975" cy="711835"/>
            <wp:effectExtent l="0" t="0" r="9525" b="0"/>
            <wp:docPr id="23" name="Obraz 23" descr="Logotyp_MS_z_godlem_w_orientacji_poziom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descr="Logotyp_MS_z_godlem_w_orientacji_poziomej"/>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47975" cy="711835"/>
                    </a:xfrm>
                    <a:prstGeom prst="rect">
                      <a:avLst/>
                    </a:prstGeom>
                    <a:noFill/>
                    <a:ln>
                      <a:noFill/>
                    </a:ln>
                  </pic:spPr>
                </pic:pic>
              </a:graphicData>
            </a:graphic>
          </wp:inline>
        </w:drawing>
      </w:r>
    </w:p>
    <w:p w:rsidR="006F3D9A" w:rsidRPr="006F3D9A" w:rsidRDefault="006F3D9A" w:rsidP="006F3D9A">
      <w:pPr>
        <w:rPr>
          <w:rFonts w:ascii="Verdana" w:hAnsi="Verdana"/>
          <w:i/>
          <w:sz w:val="20"/>
          <w:szCs w:val="20"/>
        </w:rPr>
      </w:pPr>
    </w:p>
    <w:p w:rsidR="006F3D9A" w:rsidRPr="006F3D9A" w:rsidRDefault="006F3D9A" w:rsidP="006F3D9A">
      <w:pPr>
        <w:spacing w:line="360" w:lineRule="auto"/>
        <w:rPr>
          <w:rFonts w:ascii="Verdana" w:hAnsi="Verdana"/>
          <w:sz w:val="20"/>
          <w:szCs w:val="20"/>
        </w:rPr>
      </w:pPr>
      <w:r w:rsidRPr="006F3D9A">
        <w:rPr>
          <w:rFonts w:ascii="Verdana" w:hAnsi="Verdana"/>
          <w:sz w:val="20"/>
          <w:szCs w:val="20"/>
        </w:rPr>
        <w:lastRenderedPageBreak/>
        <w:t xml:space="preserve">Budowa znaku oraz proporcje i kolorystyka muszą być zgodne z wytycznymi zawartymi </w:t>
      </w:r>
      <w:r w:rsidRPr="006F3D9A">
        <w:rPr>
          <w:rFonts w:ascii="Verdana" w:hAnsi="Verdana"/>
          <w:sz w:val="20"/>
          <w:szCs w:val="20"/>
        </w:rPr>
        <w:br/>
        <w:t xml:space="preserve">w „Księdze znaku Ministerstwa Sprawiedliwości”, która zostanie przekazana Wykonawcy przy podpisywaniu umowy.  </w:t>
      </w:r>
    </w:p>
    <w:p w:rsidR="006F3D9A" w:rsidRPr="006F3D9A" w:rsidRDefault="006F3D9A" w:rsidP="006F3D9A">
      <w:pPr>
        <w:spacing w:line="360" w:lineRule="auto"/>
        <w:rPr>
          <w:rFonts w:ascii="Verdana" w:hAnsi="Verdana"/>
          <w:sz w:val="20"/>
          <w:szCs w:val="20"/>
        </w:rPr>
      </w:pPr>
    </w:p>
    <w:p w:rsidR="006F3D9A" w:rsidRPr="006F3D9A" w:rsidRDefault="006F3D9A" w:rsidP="006F3D9A">
      <w:pPr>
        <w:spacing w:line="360" w:lineRule="auto"/>
        <w:rPr>
          <w:rFonts w:ascii="Verdana" w:hAnsi="Verdana"/>
          <w:sz w:val="20"/>
          <w:szCs w:val="20"/>
        </w:rPr>
      </w:pPr>
    </w:p>
    <w:p w:rsidR="006F3D9A" w:rsidRPr="006F3D9A" w:rsidRDefault="006F3D9A" w:rsidP="006F3D9A">
      <w:pPr>
        <w:jc w:val="both"/>
        <w:rPr>
          <w:rFonts w:ascii="Verdana" w:hAnsi="Verdana"/>
          <w:i/>
          <w:sz w:val="20"/>
          <w:szCs w:val="20"/>
          <w:u w:val="single"/>
        </w:rPr>
      </w:pPr>
      <w:r w:rsidRPr="006F3D9A">
        <w:rPr>
          <w:rFonts w:ascii="Verdana" w:hAnsi="Verdana"/>
          <w:i/>
          <w:sz w:val="20"/>
          <w:szCs w:val="20"/>
          <w:u w:val="single"/>
        </w:rPr>
        <w:t xml:space="preserve">Logotyp Unii Europejskiej: </w:t>
      </w:r>
    </w:p>
    <w:p w:rsidR="006F3D9A" w:rsidRPr="006F3D9A" w:rsidRDefault="006F3D9A" w:rsidP="006F3D9A">
      <w:pPr>
        <w:spacing w:line="360" w:lineRule="auto"/>
        <w:rPr>
          <w:rFonts w:ascii="Verdana" w:hAnsi="Verdana"/>
          <w:sz w:val="20"/>
          <w:szCs w:val="20"/>
        </w:rPr>
      </w:pPr>
      <w:r w:rsidRPr="006F3D9A">
        <w:rPr>
          <w:rFonts w:ascii="Verdana" w:hAnsi="Verdana"/>
          <w:noProof/>
          <w:sz w:val="20"/>
          <w:szCs w:val="20"/>
        </w:rPr>
        <w:drawing>
          <wp:inline distT="0" distB="0" distL="0" distR="0" wp14:anchorId="002CDF49" wp14:editId="547EB3A8">
            <wp:extent cx="2066925" cy="749935"/>
            <wp:effectExtent l="0" t="0" r="9525" b="0"/>
            <wp:docPr id="2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66925" cy="749935"/>
                    </a:xfrm>
                    <a:prstGeom prst="rect">
                      <a:avLst/>
                    </a:prstGeom>
                    <a:noFill/>
                  </pic:spPr>
                </pic:pic>
              </a:graphicData>
            </a:graphic>
          </wp:inline>
        </w:drawing>
      </w:r>
    </w:p>
    <w:p w:rsidR="006F3D9A" w:rsidRPr="006F3D9A" w:rsidRDefault="006F3D9A" w:rsidP="006F3D9A">
      <w:pPr>
        <w:jc w:val="both"/>
        <w:rPr>
          <w:rFonts w:ascii="Verdana" w:hAnsi="Verdana"/>
          <w:i/>
          <w:sz w:val="20"/>
          <w:szCs w:val="20"/>
          <w:u w:val="single"/>
        </w:rPr>
      </w:pPr>
      <w:r w:rsidRPr="006F3D9A">
        <w:rPr>
          <w:rFonts w:ascii="Verdana" w:hAnsi="Verdana"/>
          <w:i/>
          <w:sz w:val="20"/>
          <w:szCs w:val="20"/>
          <w:u w:val="single"/>
        </w:rPr>
        <w:t>Logotypy w układzie:</w:t>
      </w:r>
    </w:p>
    <w:p w:rsidR="006F3D9A" w:rsidRPr="006F3D9A" w:rsidRDefault="006F3D9A" w:rsidP="006F3D9A">
      <w:pPr>
        <w:rPr>
          <w:rFonts w:ascii="Verdana" w:hAnsi="Verdana"/>
          <w:sz w:val="20"/>
          <w:szCs w:val="20"/>
        </w:rPr>
      </w:pPr>
    </w:p>
    <w:p w:rsidR="006F3D9A" w:rsidRPr="006F3D9A" w:rsidRDefault="006F3D9A" w:rsidP="006F3D9A">
      <w:pPr>
        <w:rPr>
          <w:rFonts w:ascii="Verdana" w:hAnsi="Verdana"/>
          <w:sz w:val="20"/>
          <w:szCs w:val="20"/>
        </w:rPr>
      </w:pPr>
      <w:r w:rsidRPr="006F3D9A">
        <w:rPr>
          <w:rFonts w:ascii="Verdana" w:hAnsi="Verdana"/>
          <w:noProof/>
          <w:sz w:val="20"/>
          <w:szCs w:val="20"/>
        </w:rPr>
        <w:drawing>
          <wp:anchor distT="0" distB="0" distL="114300" distR="114300" simplePos="0" relativeHeight="251686400" behindDoc="0" locked="0" layoutInCell="1" allowOverlap="1" wp14:anchorId="1BBF2075" wp14:editId="0E4CE400">
            <wp:simplePos x="0" y="0"/>
            <wp:positionH relativeFrom="column">
              <wp:posOffset>1718945</wp:posOffset>
            </wp:positionH>
            <wp:positionV relativeFrom="paragraph">
              <wp:posOffset>229235</wp:posOffset>
            </wp:positionV>
            <wp:extent cx="1942465" cy="485775"/>
            <wp:effectExtent l="0" t="0" r="635" b="9525"/>
            <wp:wrapSquare wrapText="bothSides"/>
            <wp:docPr id="25" name="Obraz 25" descr="Logotyp_MS_z_godlem_w_orientacji_poziom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descr="Logotyp_MS_z_godlem_w_orientacji_poziomej"/>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42465" cy="485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F3D9A">
        <w:rPr>
          <w:rFonts w:ascii="Verdana" w:hAnsi="Verdana"/>
          <w:noProof/>
          <w:sz w:val="20"/>
          <w:szCs w:val="20"/>
        </w:rPr>
        <w:drawing>
          <wp:inline distT="0" distB="0" distL="0" distR="0" wp14:anchorId="36D39005" wp14:editId="6D48D63F">
            <wp:extent cx="1562100" cy="781050"/>
            <wp:effectExtent l="0" t="0" r="0" b="0"/>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65148" cy="782574"/>
                    </a:xfrm>
                    <a:prstGeom prst="rect">
                      <a:avLst/>
                    </a:prstGeom>
                    <a:noFill/>
                  </pic:spPr>
                </pic:pic>
              </a:graphicData>
            </a:graphic>
          </wp:inline>
        </w:drawing>
      </w:r>
      <w:r w:rsidRPr="006F3D9A">
        <w:rPr>
          <w:rFonts w:ascii="Verdana" w:hAnsi="Verdana"/>
          <w:noProof/>
          <w:sz w:val="20"/>
          <w:szCs w:val="20"/>
        </w:rPr>
        <w:drawing>
          <wp:inline distT="0" distB="0" distL="0" distR="0" wp14:anchorId="1E502533" wp14:editId="03AFE82D">
            <wp:extent cx="1949450" cy="831850"/>
            <wp:effectExtent l="0" t="0" r="0" b="6350"/>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52449" cy="833130"/>
                    </a:xfrm>
                    <a:prstGeom prst="rect">
                      <a:avLst/>
                    </a:prstGeom>
                    <a:noFill/>
                  </pic:spPr>
                </pic:pic>
              </a:graphicData>
            </a:graphic>
          </wp:inline>
        </w:drawing>
      </w:r>
    </w:p>
    <w:p w:rsidR="006F3D9A" w:rsidRPr="006F3D9A" w:rsidRDefault="006F3D9A" w:rsidP="006F3D9A">
      <w:pPr>
        <w:spacing w:line="360" w:lineRule="auto"/>
        <w:ind w:left="720"/>
        <w:contextualSpacing/>
        <w:jc w:val="both"/>
        <w:rPr>
          <w:rFonts w:ascii="Verdana" w:hAnsi="Verdana" w:cs="Arial"/>
          <w:b/>
          <w:sz w:val="20"/>
          <w:szCs w:val="20"/>
        </w:rPr>
      </w:pPr>
    </w:p>
    <w:p w:rsidR="006F3D9A" w:rsidRPr="006F3D9A" w:rsidRDefault="00454996" w:rsidP="00AB26AC">
      <w:pPr>
        <w:spacing w:line="360" w:lineRule="auto"/>
        <w:contextualSpacing/>
        <w:jc w:val="both"/>
        <w:rPr>
          <w:rFonts w:ascii="Verdana" w:hAnsi="Verdana" w:cs="Arial"/>
          <w:b/>
          <w:sz w:val="20"/>
          <w:szCs w:val="20"/>
        </w:rPr>
      </w:pPr>
      <w:r>
        <w:rPr>
          <w:rFonts w:ascii="Verdana" w:hAnsi="Verdana" w:cs="Arial"/>
          <w:b/>
          <w:color w:val="000000"/>
          <w:sz w:val="20"/>
          <w:szCs w:val="20"/>
          <w:lang w:eastAsia="en-US"/>
        </w:rPr>
        <w:t xml:space="preserve">Rozdział VIII. </w:t>
      </w:r>
      <w:r w:rsidR="006F3D9A" w:rsidRPr="006F3D9A">
        <w:rPr>
          <w:rFonts w:ascii="Verdana" w:hAnsi="Verdana" w:cs="Arial"/>
          <w:b/>
          <w:sz w:val="20"/>
          <w:szCs w:val="20"/>
        </w:rPr>
        <w:t>INFORMACJA NA TEMAT FINANSOWANIA ZAMÓWIENIA</w:t>
      </w:r>
    </w:p>
    <w:p w:rsidR="006F3D9A" w:rsidRPr="006F3D9A" w:rsidRDefault="006F3D9A" w:rsidP="006F3D9A">
      <w:pPr>
        <w:spacing w:line="360" w:lineRule="auto"/>
        <w:ind w:left="720"/>
        <w:contextualSpacing/>
        <w:jc w:val="both"/>
        <w:rPr>
          <w:rFonts w:ascii="Verdana" w:hAnsi="Verdana" w:cs="Arial"/>
          <w:b/>
          <w:sz w:val="20"/>
          <w:szCs w:val="20"/>
        </w:rPr>
      </w:pPr>
    </w:p>
    <w:p w:rsidR="006F3D9A" w:rsidRPr="006F3D9A" w:rsidRDefault="006F3D9A" w:rsidP="006F3D9A">
      <w:pPr>
        <w:spacing w:line="360" w:lineRule="auto"/>
        <w:jc w:val="both"/>
        <w:rPr>
          <w:rFonts w:ascii="Verdana" w:hAnsi="Verdana" w:cs="Tahoma"/>
          <w:sz w:val="20"/>
          <w:szCs w:val="20"/>
        </w:rPr>
      </w:pPr>
      <w:r w:rsidRPr="006F3D9A">
        <w:rPr>
          <w:rFonts w:ascii="Verdana" w:hAnsi="Verdana" w:cs="Tahoma"/>
          <w:sz w:val="20"/>
          <w:szCs w:val="20"/>
        </w:rPr>
        <w:t xml:space="preserve">Zamówienie jest realizowane w ramach projektu </w:t>
      </w:r>
      <w:r w:rsidRPr="006F3D9A">
        <w:rPr>
          <w:rFonts w:ascii="Verdana" w:eastAsia="Calibri" w:hAnsi="Verdana" w:cs="Arial"/>
          <w:i/>
          <w:color w:val="000000"/>
          <w:sz w:val="20"/>
          <w:szCs w:val="20"/>
          <w:lang w:eastAsia="en-US"/>
        </w:rPr>
        <w:t xml:space="preserve">Opracowanie standardów obsługi interesanta w sądownictwie powszechnym, </w:t>
      </w:r>
      <w:r w:rsidRPr="006F3D9A">
        <w:rPr>
          <w:rFonts w:ascii="Verdana" w:hAnsi="Verdana" w:cs="Tahoma"/>
          <w:sz w:val="20"/>
          <w:szCs w:val="20"/>
        </w:rPr>
        <w:t>i finansowane ze środków funduszy europejskich oraz środków krajowych</w:t>
      </w:r>
      <w:r w:rsidRPr="006F3D9A">
        <w:rPr>
          <w:rFonts w:ascii="Verdana" w:hAnsi="Verdana" w:cs="Tahoma"/>
          <w:i/>
          <w:sz w:val="20"/>
          <w:szCs w:val="20"/>
        </w:rPr>
        <w:t xml:space="preserve"> w ramach </w:t>
      </w:r>
      <w:r w:rsidRPr="006F3D9A">
        <w:rPr>
          <w:rFonts w:ascii="Verdana" w:hAnsi="Verdana" w:cs="Tahoma"/>
          <w:sz w:val="20"/>
          <w:szCs w:val="20"/>
        </w:rPr>
        <w:t xml:space="preserve">Programu Operacyjnego Wiedza Edukacja Rozwój 2014-2020, Numer i nazwa Osi priorytetowej: II. Efektywne polityki publiczne dla rynku pracy, gospodarki i edukacji 1.2, Numer i nazwa Działania: 2.17 Skuteczny wymiar sprawiedliwości. </w:t>
      </w:r>
    </w:p>
    <w:p w:rsidR="006F3D9A" w:rsidRPr="006F3D9A" w:rsidRDefault="006F3D9A" w:rsidP="006F3D9A">
      <w:pPr>
        <w:spacing w:line="360" w:lineRule="auto"/>
        <w:jc w:val="both"/>
        <w:rPr>
          <w:rFonts w:ascii="Verdana" w:hAnsi="Verdana"/>
          <w:sz w:val="20"/>
          <w:szCs w:val="20"/>
        </w:rPr>
      </w:pPr>
      <w:r w:rsidRPr="006F3D9A">
        <w:rPr>
          <w:rFonts w:ascii="Verdana" w:hAnsi="Verdana"/>
          <w:sz w:val="20"/>
          <w:szCs w:val="20"/>
        </w:rPr>
        <w:t xml:space="preserve">Wszelka korespondencja, dokumentacja, materiały powstałe w związku z realizacja zamówienia winny być oznakowane przez Wykonawcę zgodnie z aktualnym </w:t>
      </w:r>
      <w:r w:rsidRPr="006F3D9A">
        <w:rPr>
          <w:rFonts w:ascii="Verdana" w:hAnsi="Verdana"/>
          <w:i/>
          <w:sz w:val="20"/>
          <w:szCs w:val="20"/>
        </w:rPr>
        <w:t xml:space="preserve">Podręcznikiem komunikacji i identyfikacji wizualnej oraz wymogi dotyczące informacji </w:t>
      </w:r>
      <w:r w:rsidRPr="006F3D9A">
        <w:rPr>
          <w:rFonts w:ascii="Verdana" w:hAnsi="Verdana"/>
          <w:i/>
          <w:sz w:val="20"/>
          <w:szCs w:val="20"/>
        </w:rPr>
        <w:br/>
        <w:t>i promocji</w:t>
      </w:r>
      <w:r w:rsidRPr="006F3D9A">
        <w:rPr>
          <w:rFonts w:ascii="Verdana" w:hAnsi="Verdana"/>
          <w:sz w:val="20"/>
          <w:szCs w:val="20"/>
        </w:rPr>
        <w:t>, w szczególności posiadać odpowiednie logotypy, a także zawierać informację o współfinansowaniu ze środków funduszy europejskich oraz środków krajowych.</w:t>
      </w:r>
    </w:p>
    <w:p w:rsidR="006F3D9A" w:rsidRPr="006F3D9A" w:rsidRDefault="006F3D9A" w:rsidP="006F3D9A">
      <w:pPr>
        <w:rPr>
          <w:rFonts w:ascii="Verdana" w:hAnsi="Verdana"/>
          <w:sz w:val="20"/>
          <w:szCs w:val="20"/>
          <w:lang w:eastAsia="en-US"/>
        </w:rPr>
      </w:pPr>
    </w:p>
    <w:p w:rsidR="006F3D9A" w:rsidRDefault="006F3D9A">
      <w:pPr>
        <w:spacing w:after="160" w:line="259" w:lineRule="auto"/>
        <w:rPr>
          <w:rStyle w:val="tekstdokbold"/>
          <w:rFonts w:ascii="Verdana" w:hAnsi="Verdana"/>
          <w:sz w:val="20"/>
          <w:szCs w:val="18"/>
        </w:rPr>
      </w:pPr>
    </w:p>
    <w:p w:rsidR="006F3D9A" w:rsidRDefault="006F3D9A">
      <w:pPr>
        <w:spacing w:after="160" w:line="259" w:lineRule="auto"/>
        <w:rPr>
          <w:rStyle w:val="tekstdokbold"/>
          <w:rFonts w:ascii="Verdana" w:hAnsi="Verdana"/>
          <w:sz w:val="20"/>
          <w:szCs w:val="18"/>
        </w:rPr>
      </w:pPr>
    </w:p>
    <w:sectPr w:rsidR="006F3D9A" w:rsidSect="00FA5A0C">
      <w:footerReference w:type="default" r:id="rId24"/>
      <w:pgSz w:w="11906" w:h="16838"/>
      <w:pgMar w:top="1417" w:right="1417" w:bottom="1417" w:left="1417" w:header="708"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26B8" w:rsidRDefault="008D26B8" w:rsidP="00BE245A">
      <w:r>
        <w:separator/>
      </w:r>
    </w:p>
  </w:endnote>
  <w:endnote w:type="continuationSeparator" w:id="0">
    <w:p w:rsidR="008D26B8" w:rsidRDefault="008D26B8"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IBMLogo">
    <w:panose1 w:val="00000000000000000000"/>
    <w:charset w:val="00"/>
    <w:family w:val="decorative"/>
    <w:notTrueType/>
    <w:pitch w:val="variable"/>
    <w:sig w:usb0="00000003" w:usb1="00000000" w:usb2="00000000" w:usb3="00000000" w:csb0="00000001" w:csb1="00000000"/>
  </w:font>
  <w:font w:name="DejaVu Sans">
    <w:altName w:val="Arial Unicode MS"/>
    <w:charset w:val="80"/>
    <w:family w:val="auto"/>
    <w:pitch w:val="variable"/>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charset w:val="EE"/>
    <w:family w:val="swiss"/>
    <w:pitch w:val="variable"/>
    <w:sig w:usb0="00000007" w:usb1="00000000" w:usb2="00000000" w:usb3="00000000" w:csb0="00000093"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 w:name="Segoe UI">
    <w:panose1 w:val="020B0502040204020203"/>
    <w:charset w:val="EE"/>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6397463"/>
      <w:docPartObj>
        <w:docPartGallery w:val="Page Numbers (Bottom of Page)"/>
        <w:docPartUnique/>
      </w:docPartObj>
    </w:sdtPr>
    <w:sdtContent>
      <w:p w:rsidR="00F9436B" w:rsidRDefault="00F9436B">
        <w:pPr>
          <w:pStyle w:val="Stopka"/>
          <w:jc w:val="right"/>
        </w:pPr>
        <w:r>
          <w:fldChar w:fldCharType="begin"/>
        </w:r>
        <w:r>
          <w:instrText>PAGE   \* MERGEFORMAT</w:instrText>
        </w:r>
        <w:r>
          <w:fldChar w:fldCharType="separate"/>
        </w:r>
        <w:r w:rsidR="00AF3A33">
          <w:rPr>
            <w:noProof/>
          </w:rPr>
          <w:t>18</w:t>
        </w:r>
        <w:r>
          <w:fldChar w:fldCharType="end"/>
        </w:r>
      </w:p>
    </w:sdtContent>
  </w:sdt>
  <w:p w:rsidR="00F9436B" w:rsidRDefault="00F9436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36B" w:rsidRDefault="00F9436B">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830214">
      <w:rPr>
        <w:rStyle w:val="Numerstrony"/>
        <w:rFonts w:ascii="Verdana" w:hAnsi="Verdana" w:cs="Verdana"/>
        <w:bCs/>
        <w:noProof/>
      </w:rPr>
      <w:t>92</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26B8" w:rsidRDefault="008D26B8" w:rsidP="00BE245A">
      <w:r>
        <w:separator/>
      </w:r>
    </w:p>
  </w:footnote>
  <w:footnote w:type="continuationSeparator" w:id="0">
    <w:p w:rsidR="008D26B8" w:rsidRDefault="008D26B8" w:rsidP="00BE24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36B" w:rsidRPr="00020345" w:rsidRDefault="00F9436B" w:rsidP="00020345">
    <w:pPr>
      <w:rPr>
        <w:rFonts w:ascii="Arial" w:hAnsi="Arial" w:cs="Arial"/>
        <w:b/>
        <w:color w:val="C0C0C0"/>
        <w:sz w:val="22"/>
        <w:szCs w:val="22"/>
      </w:rPr>
    </w:pPr>
    <w:r>
      <w:rPr>
        <w:noProof/>
      </w:rPr>
      <w:drawing>
        <wp:anchor distT="0" distB="0" distL="114300" distR="114300" simplePos="0" relativeHeight="251660288" behindDoc="1" locked="0" layoutInCell="1" allowOverlap="1" wp14:anchorId="2B8B889A" wp14:editId="230441B5">
          <wp:simplePos x="0" y="0"/>
          <wp:positionH relativeFrom="column">
            <wp:posOffset>4207510</wp:posOffset>
          </wp:positionH>
          <wp:positionV relativeFrom="paragraph">
            <wp:posOffset>-44450</wp:posOffset>
          </wp:positionV>
          <wp:extent cx="2118360" cy="800100"/>
          <wp:effectExtent l="0" t="0" r="0" b="0"/>
          <wp:wrapThrough wrapText="bothSides">
            <wp:wrapPolygon edited="0">
              <wp:start x="0" y="0"/>
              <wp:lineTo x="0" y="21086"/>
              <wp:lineTo x="21367" y="21086"/>
              <wp:lineTo x="21367" y="0"/>
              <wp:lineTo x="0" y="0"/>
            </wp:wrapPolygon>
          </wp:wrapThrough>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1836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75597459" wp14:editId="03D171FF">
          <wp:simplePos x="0" y="0"/>
          <wp:positionH relativeFrom="column">
            <wp:posOffset>2057400</wp:posOffset>
          </wp:positionH>
          <wp:positionV relativeFrom="paragraph">
            <wp:posOffset>147320</wp:posOffset>
          </wp:positionV>
          <wp:extent cx="1828800" cy="452755"/>
          <wp:effectExtent l="0" t="0" r="0" b="4445"/>
          <wp:wrapSquare wrapText="bothSides"/>
          <wp:docPr id="11" name="Obraz 11" descr="Opis: Logotyp_MS_z_godlem_w_orientacji_poziom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Opis: Logotyp_MS_z_godlem_w_orientacji_poziomej"/>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4527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Verdana" w:hAnsi="Verdana"/>
        <w:noProof/>
        <w:sz w:val="20"/>
        <w:szCs w:val="20"/>
      </w:rPr>
      <w:drawing>
        <wp:inline distT="0" distB="0" distL="0" distR="0" wp14:anchorId="150EFA43" wp14:editId="7AA39FC6">
          <wp:extent cx="1714500" cy="733425"/>
          <wp:effectExtent l="0" t="0" r="0" b="9525"/>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14500" cy="733425"/>
                  </a:xfrm>
                  <a:prstGeom prst="rect">
                    <a:avLst/>
                  </a:prstGeom>
                  <a:noFill/>
                  <a:ln>
                    <a:noFill/>
                  </a:ln>
                </pic:spPr>
              </pic:pic>
            </a:graphicData>
          </a:graphic>
        </wp:inline>
      </w:drawing>
    </w:r>
  </w:p>
  <w:p w:rsidR="00F9436B" w:rsidRDefault="00F9436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DFD0EA9E"/>
    <w:lvl w:ilvl="0">
      <w:start w:val="1"/>
      <w:numFmt w:val="bullet"/>
      <w:pStyle w:val="Listapunktowana4"/>
      <w:lvlText w:val=""/>
      <w:lvlJc w:val="left"/>
      <w:pPr>
        <w:tabs>
          <w:tab w:val="num" w:pos="1209"/>
        </w:tabs>
        <w:ind w:left="1209" w:hanging="360"/>
      </w:pPr>
      <w:rPr>
        <w:rFonts w:ascii="Symbol" w:hAnsi="Symbol" w:hint="default"/>
      </w:rPr>
    </w:lvl>
  </w:abstractNum>
  <w:abstractNum w:abstractNumId="1">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2">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3">
    <w:nsid w:val="00000002"/>
    <w:multiLevelType w:val="multilevel"/>
    <w:tmpl w:val="2662EB66"/>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
    <w:nsid w:val="00000007"/>
    <w:multiLevelType w:val="multilevel"/>
    <w:tmpl w:val="AA9820CE"/>
    <w:name w:val="WW8Num7"/>
    <w:lvl w:ilvl="0">
      <w:start w:val="1"/>
      <w:numFmt w:val="decimal"/>
      <w:lvlText w:val="%1."/>
      <w:lvlJc w:val="left"/>
      <w:pPr>
        <w:tabs>
          <w:tab w:val="num" w:pos="1495"/>
        </w:tabs>
        <w:ind w:left="1495"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5">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6">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7">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8">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9">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1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3">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14">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15">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6">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17">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8">
    <w:nsid w:val="00C11B50"/>
    <w:multiLevelType w:val="hybridMultilevel"/>
    <w:tmpl w:val="DD2A36EC"/>
    <w:lvl w:ilvl="0" w:tplc="539C048A">
      <w:start w:val="1"/>
      <w:numFmt w:val="decimal"/>
      <w:lvlText w:val="%1."/>
      <w:lvlJc w:val="left"/>
      <w:pPr>
        <w:ind w:left="1068" w:hanging="360"/>
      </w:pPr>
      <w:rPr>
        <w:rFonts w:hint="default"/>
        <w:b/>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9">
    <w:nsid w:val="02FB054F"/>
    <w:multiLevelType w:val="hybridMultilevel"/>
    <w:tmpl w:val="BAACEE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049208B8"/>
    <w:multiLevelType w:val="hybridMultilevel"/>
    <w:tmpl w:val="713A5602"/>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1">
    <w:nsid w:val="05205435"/>
    <w:multiLevelType w:val="hybridMultilevel"/>
    <w:tmpl w:val="69A67FE4"/>
    <w:lvl w:ilvl="0" w:tplc="0415000F">
      <w:start w:val="1"/>
      <w:numFmt w:val="decimal"/>
      <w:lvlText w:val="%1."/>
      <w:lvlJc w:val="left"/>
      <w:pPr>
        <w:tabs>
          <w:tab w:val="num" w:pos="720"/>
        </w:tabs>
        <w:ind w:left="720" w:hanging="360"/>
      </w:pPr>
      <w:rPr>
        <w:rFonts w:hint="default"/>
      </w:rPr>
    </w:lvl>
    <w:lvl w:ilvl="1" w:tplc="DDFE04B6">
      <w:start w:val="9"/>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06981FD1"/>
    <w:multiLevelType w:val="multilevel"/>
    <w:tmpl w:val="003C585A"/>
    <w:name w:val="WW8Num1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3">
    <w:nsid w:val="06D00D1E"/>
    <w:multiLevelType w:val="hybridMultilevel"/>
    <w:tmpl w:val="0C242626"/>
    <w:styleLink w:val="Biecalista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5">
    <w:nsid w:val="0A2435FB"/>
    <w:multiLevelType w:val="hybridMultilevel"/>
    <w:tmpl w:val="167ACA4A"/>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0D7149E8"/>
    <w:multiLevelType w:val="hybridMultilevel"/>
    <w:tmpl w:val="AFEEC554"/>
    <w:lvl w:ilvl="0" w:tplc="04150013">
      <w:start w:val="1"/>
      <w:numFmt w:val="upperRoman"/>
      <w:lvlText w:val="%1."/>
      <w:lvlJc w:val="righ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0DD01A83"/>
    <w:multiLevelType w:val="hybridMultilevel"/>
    <w:tmpl w:val="85BCF672"/>
    <w:name w:val="WW8Num432"/>
    <w:lvl w:ilvl="0" w:tplc="A4E47010">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28">
    <w:nsid w:val="0E3F4C66"/>
    <w:multiLevelType w:val="hybridMultilevel"/>
    <w:tmpl w:val="33F8044E"/>
    <w:lvl w:ilvl="0" w:tplc="05FE4BB6">
      <w:start w:val="5"/>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10A5445B"/>
    <w:multiLevelType w:val="hybridMultilevel"/>
    <w:tmpl w:val="130C1CB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10FB2AF2"/>
    <w:multiLevelType w:val="hybridMultilevel"/>
    <w:tmpl w:val="2202293C"/>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700E326E">
      <w:numFmt w:val="bullet"/>
      <w:lvlText w:val=""/>
      <w:lvlJc w:val="left"/>
      <w:pPr>
        <w:ind w:left="2340" w:hanging="360"/>
      </w:pPr>
      <w:rPr>
        <w:rFonts w:ascii="Symbol" w:eastAsia="Times New Roman" w:hAnsi="Symbol" w:cs="Calibri"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11370D3B"/>
    <w:multiLevelType w:val="multilevel"/>
    <w:tmpl w:val="003C585A"/>
    <w:name w:val="WW8Num12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32">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1292144E"/>
    <w:multiLevelType w:val="hybridMultilevel"/>
    <w:tmpl w:val="875E9A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12B609C7"/>
    <w:multiLevelType w:val="singleLevel"/>
    <w:tmpl w:val="0415000F"/>
    <w:lvl w:ilvl="0">
      <w:start w:val="1"/>
      <w:numFmt w:val="decimal"/>
      <w:pStyle w:val="edyta"/>
      <w:lvlText w:val="%1."/>
      <w:lvlJc w:val="left"/>
      <w:pPr>
        <w:tabs>
          <w:tab w:val="num" w:pos="360"/>
        </w:tabs>
        <w:ind w:left="360" w:hanging="360"/>
      </w:pPr>
      <w:rPr>
        <w:rFonts w:hint="default"/>
      </w:rPr>
    </w:lvl>
  </w:abstractNum>
  <w:abstractNum w:abstractNumId="35">
    <w:nsid w:val="12F160DF"/>
    <w:multiLevelType w:val="hybridMultilevel"/>
    <w:tmpl w:val="1B7235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9">
    <w:nsid w:val="17F37487"/>
    <w:multiLevelType w:val="multilevel"/>
    <w:tmpl w:val="0BC6F85C"/>
    <w:lvl w:ilvl="0">
      <w:start w:val="3"/>
      <w:numFmt w:val="decimal"/>
      <w:lvlText w:val="%1."/>
      <w:lvlJc w:val="left"/>
      <w:pPr>
        <w:tabs>
          <w:tab w:val="num" w:pos="0"/>
        </w:tabs>
        <w:ind w:left="283" w:hanging="283"/>
      </w:pPr>
      <w:rPr>
        <w:rFonts w:hint="default"/>
        <w:b w:val="0"/>
        <w:bCs w:val="0"/>
      </w:rPr>
    </w:lvl>
    <w:lvl w:ilvl="1">
      <w:start w:val="1"/>
      <w:numFmt w:val="decimal"/>
      <w:isLgl/>
      <w:lvlText w:val="%1.%2."/>
      <w:lvlJc w:val="left"/>
      <w:pPr>
        <w:ind w:left="720" w:hanging="7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0">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1">
    <w:nsid w:val="18692997"/>
    <w:multiLevelType w:val="multilevel"/>
    <w:tmpl w:val="F03CB5AA"/>
    <w:styleLink w:val="Styl2"/>
    <w:lvl w:ilvl="0">
      <w:start w:val="1"/>
      <w:numFmt w:val="ordinal"/>
      <w:lvlText w:val="%1"/>
      <w:lvlJc w:val="left"/>
      <w:pPr>
        <w:ind w:left="720" w:hanging="360"/>
      </w:pPr>
      <w:rPr>
        <w:rFonts w:hint="default"/>
        <w:b/>
      </w:rPr>
    </w:lvl>
    <w:lvl w:ilvl="1">
      <w:start w:val="1"/>
      <w:numFmt w:val="none"/>
      <w:lvlText w:val="1)"/>
      <w:lvlJc w:val="left"/>
      <w:pPr>
        <w:ind w:left="1080" w:hanging="360"/>
      </w:pPr>
      <w:rPr>
        <w:rFonts w:hint="default"/>
      </w:rPr>
    </w:lvl>
    <w:lvl w:ilvl="2">
      <w:start w:val="1"/>
      <w:numFmt w:val="lowerLetter"/>
      <w:lvlText w:val="%3."/>
      <w:lvlJc w:val="left"/>
      <w:pPr>
        <w:ind w:left="1288" w:hanging="360"/>
      </w:pPr>
      <w:rPr>
        <w:rFonts w:hint="default"/>
        <w:b w:val="0"/>
      </w:rPr>
    </w:lvl>
    <w:lvl w:ilvl="3">
      <w:start w:val="1"/>
      <w:numFmt w:val="lowerLetter"/>
      <w:lvlText w:val="%4.)"/>
      <w:lvlJc w:val="left"/>
      <w:pPr>
        <w:ind w:left="1855" w:hanging="360"/>
      </w:pPr>
      <w:rPr>
        <w:rFonts w:hint="default"/>
        <w:b w:val="0"/>
      </w:rPr>
    </w:lvl>
    <w:lvl w:ilvl="4">
      <w:start w:val="1"/>
      <w:numFmt w:val="decimal"/>
      <w:lvlText w:val="%5."/>
      <w:lvlJc w:val="left"/>
      <w:pPr>
        <w:ind w:left="2160" w:hanging="360"/>
      </w:pPr>
      <w:rPr>
        <w:rFonts w:hint="default"/>
      </w:rPr>
    </w:lvl>
    <w:lvl w:ilvl="5">
      <w:start w:val="1"/>
      <w:numFmt w:val="none"/>
      <w:lvlText w:val="(%6)"/>
      <w:lvlJc w:val="left"/>
      <w:pPr>
        <w:ind w:left="2520" w:hanging="360"/>
      </w:pPr>
      <w:rPr>
        <w:rFonts w:hint="default"/>
      </w:rPr>
    </w:lvl>
    <w:lvl w:ilvl="6">
      <w:start w:val="1"/>
      <w:numFmt w:val="none"/>
      <w:lvlText w:val="%7."/>
      <w:lvlJc w:val="left"/>
      <w:pPr>
        <w:ind w:left="2880" w:hanging="360"/>
      </w:pPr>
      <w:rPr>
        <w:rFonts w:hint="default"/>
      </w:rPr>
    </w:lvl>
    <w:lvl w:ilvl="7">
      <w:start w:val="1"/>
      <w:numFmt w:val="none"/>
      <w:lvlText w:val="%8."/>
      <w:lvlJc w:val="left"/>
      <w:pPr>
        <w:ind w:left="3240" w:hanging="360"/>
      </w:pPr>
      <w:rPr>
        <w:rFonts w:hint="default"/>
      </w:rPr>
    </w:lvl>
    <w:lvl w:ilvl="8">
      <w:start w:val="1"/>
      <w:numFmt w:val="none"/>
      <w:lvlText w:val="%9."/>
      <w:lvlJc w:val="left"/>
      <w:pPr>
        <w:ind w:left="3600" w:hanging="360"/>
      </w:pPr>
      <w:rPr>
        <w:rFonts w:hint="default"/>
      </w:rPr>
    </w:lvl>
  </w:abstractNum>
  <w:abstractNum w:abstractNumId="42">
    <w:nsid w:val="18EC473A"/>
    <w:multiLevelType w:val="hybridMultilevel"/>
    <w:tmpl w:val="88F6B3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4">
    <w:nsid w:val="195F763E"/>
    <w:multiLevelType w:val="hybridMultilevel"/>
    <w:tmpl w:val="7E0E58D4"/>
    <w:lvl w:ilvl="0" w:tplc="56C4F5C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nsid w:val="1A4A4572"/>
    <w:multiLevelType w:val="hybridMultilevel"/>
    <w:tmpl w:val="6B1819AE"/>
    <w:styleLink w:val="Biecalista111"/>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6">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7">
    <w:nsid w:val="1C24597B"/>
    <w:multiLevelType w:val="hybridMultilevel"/>
    <w:tmpl w:val="022CCC1A"/>
    <w:styleLink w:val="siwz1"/>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8">
    <w:nsid w:val="20A21EF9"/>
    <w:multiLevelType w:val="hybridMultilevel"/>
    <w:tmpl w:val="24226F5C"/>
    <w:lvl w:ilvl="0" w:tplc="D49E491C">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9">
    <w:nsid w:val="21D511C7"/>
    <w:multiLevelType w:val="hybridMultilevel"/>
    <w:tmpl w:val="9408A2CE"/>
    <w:lvl w:ilvl="0" w:tplc="58342424">
      <w:start w:val="1"/>
      <w:numFmt w:val="lowerLetter"/>
      <w:lvlText w:val="%1)"/>
      <w:lvlJc w:val="left"/>
      <w:pPr>
        <w:ind w:left="1429" w:hanging="360"/>
      </w:pPr>
      <w:rPr>
        <w:b/>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0">
    <w:nsid w:val="221B1E34"/>
    <w:multiLevelType w:val="hybridMultilevel"/>
    <w:tmpl w:val="AB24FD84"/>
    <w:lvl w:ilvl="0" w:tplc="0C0EF10A">
      <w:start w:val="1"/>
      <w:numFmt w:val="lowerLetter"/>
      <w:lvlText w:val="%1)"/>
      <w:lvlJc w:val="left"/>
      <w:pPr>
        <w:ind w:left="1065" w:hanging="705"/>
      </w:pPr>
      <w:rPr>
        <w:rFonts w:hint="default"/>
      </w:rPr>
    </w:lvl>
    <w:lvl w:ilvl="1" w:tplc="691CBDCE">
      <w:start w:val="1"/>
      <w:numFmt w:val="decimal"/>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22361939"/>
    <w:multiLevelType w:val="hybridMultilevel"/>
    <w:tmpl w:val="97EA77A6"/>
    <w:lvl w:ilvl="0" w:tplc="9604A7C2">
      <w:start w:val="8"/>
      <w:numFmt w:val="upperRoman"/>
      <w:lvlText w:val="%1."/>
      <w:lvlJc w:val="right"/>
      <w:pPr>
        <w:ind w:left="1429"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23E118AD"/>
    <w:multiLevelType w:val="multilevel"/>
    <w:tmpl w:val="003C585A"/>
    <w:name w:val="WW8Num1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53">
    <w:nsid w:val="247E3495"/>
    <w:multiLevelType w:val="hybridMultilevel"/>
    <w:tmpl w:val="5EA422B6"/>
    <w:lvl w:ilvl="0" w:tplc="7B84E0A2">
      <w:start w:val="1"/>
      <w:numFmt w:val="decimal"/>
      <w:lvlText w:val="%1)"/>
      <w:lvlJc w:val="left"/>
      <w:pPr>
        <w:tabs>
          <w:tab w:val="num" w:pos="1134"/>
        </w:tabs>
        <w:ind w:left="1134" w:hanging="567"/>
      </w:pPr>
      <w:rPr>
        <w:rFonts w:hint="default"/>
      </w:rPr>
    </w:lvl>
    <w:lvl w:ilvl="1" w:tplc="4D9CBD5E">
      <w:start w:val="1"/>
      <w:numFmt w:val="lowerLetter"/>
      <w:lvlText w:val="%2)"/>
      <w:lvlJc w:val="left"/>
      <w:pPr>
        <w:tabs>
          <w:tab w:val="num" w:pos="1440"/>
        </w:tabs>
        <w:ind w:left="1440" w:hanging="360"/>
      </w:pPr>
      <w:rPr>
        <w:rFonts w:ascii="Garamond" w:eastAsia="Times New Roman" w:hAnsi="Garamond" w:cs="Times New Roman" w:hint="default"/>
        <w:b/>
        <w:i w:val="0"/>
        <w:color w:val="000000"/>
      </w:rPr>
    </w:lvl>
    <w:lvl w:ilvl="2" w:tplc="A2842880">
      <w:start w:val="1"/>
      <w:numFmt w:val="decimal"/>
      <w:lvlText w:val="%3)"/>
      <w:lvlJc w:val="left"/>
      <w:pPr>
        <w:tabs>
          <w:tab w:val="num" w:pos="2340"/>
        </w:tabs>
        <w:ind w:left="2340" w:hanging="360"/>
      </w:pPr>
      <w:rPr>
        <w:rFonts w:ascii="Times New Roman" w:eastAsia="Times New Roman" w:hAnsi="Times New Roman" w:cs="Times New Roman"/>
        <w:color w:val="auto"/>
      </w:rPr>
    </w:lvl>
    <w:lvl w:ilvl="3" w:tplc="A80A1C3C">
      <w:start w:val="1"/>
      <w:numFmt w:val="decimal"/>
      <w:lvlText w:val="%4."/>
      <w:lvlJc w:val="left"/>
      <w:pPr>
        <w:tabs>
          <w:tab w:val="num" w:pos="2880"/>
        </w:tabs>
        <w:ind w:left="2880" w:hanging="360"/>
      </w:pPr>
      <w:rPr>
        <w:b/>
      </w:rPr>
    </w:lvl>
    <w:lvl w:ilvl="4" w:tplc="04150001">
      <w:start w:val="1"/>
      <w:numFmt w:val="lowerLetter"/>
      <w:lvlText w:val="%5."/>
      <w:lvlJc w:val="left"/>
      <w:pPr>
        <w:tabs>
          <w:tab w:val="num" w:pos="3600"/>
        </w:tabs>
        <w:ind w:left="3600" w:hanging="360"/>
      </w:pPr>
    </w:lvl>
    <w:lvl w:ilvl="5" w:tplc="0CAEB39A">
      <w:start w:val="1"/>
      <w:numFmt w:val="upperLetter"/>
      <w:lvlText w:val="%6-"/>
      <w:lvlJc w:val="left"/>
      <w:pPr>
        <w:ind w:left="4500" w:hanging="360"/>
      </w:pPr>
      <w:rPr>
        <w:rFonts w:hint="default"/>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nsid w:val="248D7C14"/>
    <w:multiLevelType w:val="hybridMultilevel"/>
    <w:tmpl w:val="81DC7BF8"/>
    <w:lvl w:ilvl="0" w:tplc="0415000F">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55">
    <w:nsid w:val="255D0902"/>
    <w:multiLevelType w:val="hybridMultilevel"/>
    <w:tmpl w:val="8508F990"/>
    <w:name w:val="ListaGlowna2"/>
    <w:lvl w:ilvl="0" w:tplc="680E5498">
      <w:start w:val="1"/>
      <w:numFmt w:val="bullet"/>
      <w:lvlText w:val="˗"/>
      <w:lvlJc w:val="left"/>
      <w:pPr>
        <w:ind w:left="1429" w:hanging="360"/>
      </w:pPr>
      <w:rPr>
        <w:rFonts w:ascii="Times New Roman" w:hAnsi="Times New Roman"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6">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57">
    <w:nsid w:val="26095FDF"/>
    <w:multiLevelType w:val="multilevel"/>
    <w:tmpl w:val="68446052"/>
    <w:lvl w:ilvl="0">
      <w:start w:val="3"/>
      <w:numFmt w:val="decimal"/>
      <w:lvlText w:val="%1."/>
      <w:lvlJc w:val="left"/>
      <w:pPr>
        <w:ind w:left="360" w:hanging="360"/>
      </w:pPr>
      <w:rPr>
        <w:rFonts w:eastAsia="Times New Roman" w:hint="default"/>
      </w:rPr>
    </w:lvl>
    <w:lvl w:ilvl="1">
      <w:start w:val="3"/>
      <w:numFmt w:val="decimal"/>
      <w:lvlText w:val="%1.%2."/>
      <w:lvlJc w:val="left"/>
      <w:pPr>
        <w:ind w:left="936" w:hanging="360"/>
      </w:pPr>
      <w:rPr>
        <w:rFonts w:eastAsia="Times New Roman" w:hint="default"/>
      </w:rPr>
    </w:lvl>
    <w:lvl w:ilvl="2">
      <w:start w:val="1"/>
      <w:numFmt w:val="decimal"/>
      <w:lvlText w:val="%1.%2.%3."/>
      <w:lvlJc w:val="left"/>
      <w:pPr>
        <w:ind w:left="1872" w:hanging="720"/>
      </w:pPr>
      <w:rPr>
        <w:rFonts w:eastAsia="Times New Roman" w:hint="default"/>
      </w:rPr>
    </w:lvl>
    <w:lvl w:ilvl="3">
      <w:start w:val="1"/>
      <w:numFmt w:val="decimal"/>
      <w:lvlText w:val="%1.%2.%3.%4."/>
      <w:lvlJc w:val="left"/>
      <w:pPr>
        <w:ind w:left="2448" w:hanging="720"/>
      </w:pPr>
      <w:rPr>
        <w:rFonts w:eastAsia="Times New Roman" w:hint="default"/>
      </w:rPr>
    </w:lvl>
    <w:lvl w:ilvl="4">
      <w:start w:val="1"/>
      <w:numFmt w:val="decimal"/>
      <w:lvlText w:val="%1.%2.%3.%4.%5."/>
      <w:lvlJc w:val="left"/>
      <w:pPr>
        <w:ind w:left="3384" w:hanging="1080"/>
      </w:pPr>
      <w:rPr>
        <w:rFonts w:eastAsia="Times New Roman" w:hint="default"/>
      </w:rPr>
    </w:lvl>
    <w:lvl w:ilvl="5">
      <w:start w:val="1"/>
      <w:numFmt w:val="decimal"/>
      <w:lvlText w:val="%1.%2.%3.%4.%5.%6."/>
      <w:lvlJc w:val="left"/>
      <w:pPr>
        <w:ind w:left="3960" w:hanging="1080"/>
      </w:pPr>
      <w:rPr>
        <w:rFonts w:eastAsia="Times New Roman" w:hint="default"/>
      </w:rPr>
    </w:lvl>
    <w:lvl w:ilvl="6">
      <w:start w:val="1"/>
      <w:numFmt w:val="decimal"/>
      <w:lvlText w:val="%1.%2.%3.%4.%5.%6.%7."/>
      <w:lvlJc w:val="left"/>
      <w:pPr>
        <w:ind w:left="4896" w:hanging="1440"/>
      </w:pPr>
      <w:rPr>
        <w:rFonts w:eastAsia="Times New Roman" w:hint="default"/>
      </w:rPr>
    </w:lvl>
    <w:lvl w:ilvl="7">
      <w:start w:val="1"/>
      <w:numFmt w:val="decimal"/>
      <w:lvlText w:val="%1.%2.%3.%4.%5.%6.%7.%8."/>
      <w:lvlJc w:val="left"/>
      <w:pPr>
        <w:ind w:left="5472" w:hanging="1440"/>
      </w:pPr>
      <w:rPr>
        <w:rFonts w:eastAsia="Times New Roman" w:hint="default"/>
      </w:rPr>
    </w:lvl>
    <w:lvl w:ilvl="8">
      <w:start w:val="1"/>
      <w:numFmt w:val="decimal"/>
      <w:lvlText w:val="%1.%2.%3.%4.%5.%6.%7.%8.%9."/>
      <w:lvlJc w:val="left"/>
      <w:pPr>
        <w:ind w:left="6408" w:hanging="1800"/>
      </w:pPr>
      <w:rPr>
        <w:rFonts w:eastAsia="Times New Roman" w:hint="default"/>
      </w:rPr>
    </w:lvl>
  </w:abstractNum>
  <w:abstractNum w:abstractNumId="58">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nsid w:val="2886626E"/>
    <w:multiLevelType w:val="hybridMultilevel"/>
    <w:tmpl w:val="457AC728"/>
    <w:lvl w:ilvl="0" w:tplc="56C4F5C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288D6F85"/>
    <w:multiLevelType w:val="hybridMultilevel"/>
    <w:tmpl w:val="60DE9454"/>
    <w:lvl w:ilvl="0" w:tplc="D24084BC">
      <w:start w:val="1"/>
      <w:numFmt w:val="lowerLetter"/>
      <w:lvlText w:val="%1)"/>
      <w:lvlJc w:val="left"/>
      <w:pPr>
        <w:ind w:left="1428" w:hanging="360"/>
      </w:pPr>
      <w:rPr>
        <w:rFonts w:hint="default"/>
        <w:b/>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1">
    <w:nsid w:val="2975220C"/>
    <w:multiLevelType w:val="hybridMultilevel"/>
    <w:tmpl w:val="80F486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2B906B15"/>
    <w:multiLevelType w:val="hybridMultilevel"/>
    <w:tmpl w:val="9D822B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2B935138"/>
    <w:multiLevelType w:val="hybridMultilevel"/>
    <w:tmpl w:val="2EB2D726"/>
    <w:lvl w:ilvl="0" w:tplc="04150011">
      <w:start w:val="1"/>
      <w:numFmt w:val="decimal"/>
      <w:lvlText w:val="%1)"/>
      <w:lvlJc w:val="left"/>
      <w:pPr>
        <w:tabs>
          <w:tab w:val="num" w:pos="1428"/>
        </w:tabs>
        <w:ind w:left="1428" w:hanging="360"/>
      </w:pPr>
      <w:rPr>
        <w:rFonts w:hint="default"/>
        <w:color w:val="auto"/>
      </w:rPr>
    </w:lvl>
    <w:lvl w:ilvl="1" w:tplc="9BE8BEB0">
      <w:start w:val="2"/>
      <w:numFmt w:val="decimal"/>
      <w:lvlText w:val="%2."/>
      <w:lvlJc w:val="left"/>
      <w:pPr>
        <w:tabs>
          <w:tab w:val="num" w:pos="2145"/>
        </w:tabs>
        <w:ind w:left="2128" w:firstLine="20"/>
      </w:pPr>
      <w:rPr>
        <w:rFonts w:hint="default"/>
      </w:rPr>
    </w:lvl>
    <w:lvl w:ilvl="2" w:tplc="0415001B" w:tentative="1">
      <w:start w:val="1"/>
      <w:numFmt w:val="lowerRoman"/>
      <w:lvlText w:val="%3."/>
      <w:lvlJc w:val="right"/>
      <w:pPr>
        <w:tabs>
          <w:tab w:val="num" w:pos="3228"/>
        </w:tabs>
        <w:ind w:left="3228" w:hanging="180"/>
      </w:pPr>
    </w:lvl>
    <w:lvl w:ilvl="3" w:tplc="0415000F" w:tentative="1">
      <w:start w:val="1"/>
      <w:numFmt w:val="decimal"/>
      <w:lvlText w:val="%4."/>
      <w:lvlJc w:val="left"/>
      <w:pPr>
        <w:tabs>
          <w:tab w:val="num" w:pos="3948"/>
        </w:tabs>
        <w:ind w:left="3948" w:hanging="360"/>
      </w:pPr>
    </w:lvl>
    <w:lvl w:ilvl="4" w:tplc="04150019" w:tentative="1">
      <w:start w:val="1"/>
      <w:numFmt w:val="lowerLetter"/>
      <w:lvlText w:val="%5."/>
      <w:lvlJc w:val="left"/>
      <w:pPr>
        <w:tabs>
          <w:tab w:val="num" w:pos="4668"/>
        </w:tabs>
        <w:ind w:left="4668" w:hanging="360"/>
      </w:pPr>
    </w:lvl>
    <w:lvl w:ilvl="5" w:tplc="0415001B" w:tentative="1">
      <w:start w:val="1"/>
      <w:numFmt w:val="lowerRoman"/>
      <w:lvlText w:val="%6."/>
      <w:lvlJc w:val="right"/>
      <w:pPr>
        <w:tabs>
          <w:tab w:val="num" w:pos="5388"/>
        </w:tabs>
        <w:ind w:left="5388" w:hanging="180"/>
      </w:pPr>
    </w:lvl>
    <w:lvl w:ilvl="6" w:tplc="0415000F" w:tentative="1">
      <w:start w:val="1"/>
      <w:numFmt w:val="decimal"/>
      <w:lvlText w:val="%7."/>
      <w:lvlJc w:val="left"/>
      <w:pPr>
        <w:tabs>
          <w:tab w:val="num" w:pos="6108"/>
        </w:tabs>
        <w:ind w:left="6108" w:hanging="360"/>
      </w:pPr>
    </w:lvl>
    <w:lvl w:ilvl="7" w:tplc="04150019" w:tentative="1">
      <w:start w:val="1"/>
      <w:numFmt w:val="lowerLetter"/>
      <w:lvlText w:val="%8."/>
      <w:lvlJc w:val="left"/>
      <w:pPr>
        <w:tabs>
          <w:tab w:val="num" w:pos="6828"/>
        </w:tabs>
        <w:ind w:left="6828" w:hanging="360"/>
      </w:pPr>
    </w:lvl>
    <w:lvl w:ilvl="8" w:tplc="0415001B" w:tentative="1">
      <w:start w:val="1"/>
      <w:numFmt w:val="lowerRoman"/>
      <w:lvlText w:val="%9."/>
      <w:lvlJc w:val="right"/>
      <w:pPr>
        <w:tabs>
          <w:tab w:val="num" w:pos="7548"/>
        </w:tabs>
        <w:ind w:left="7548" w:hanging="180"/>
      </w:pPr>
    </w:lvl>
  </w:abstractNum>
  <w:abstractNum w:abstractNumId="64">
    <w:nsid w:val="2FDF2A0B"/>
    <w:multiLevelType w:val="hybridMultilevel"/>
    <w:tmpl w:val="C64E5584"/>
    <w:lvl w:ilvl="0" w:tplc="7AD26C86">
      <w:start w:val="1"/>
      <w:numFmt w:val="decimal"/>
      <w:lvlText w:val="%1."/>
      <w:lvlJc w:val="left"/>
      <w:pPr>
        <w:ind w:left="354" w:hanging="360"/>
      </w:pPr>
      <w:rPr>
        <w:rFonts w:hint="default"/>
      </w:rPr>
    </w:lvl>
    <w:lvl w:ilvl="1" w:tplc="04150019" w:tentative="1">
      <w:start w:val="1"/>
      <w:numFmt w:val="lowerLetter"/>
      <w:lvlText w:val="%2."/>
      <w:lvlJc w:val="left"/>
      <w:pPr>
        <w:ind w:left="1074" w:hanging="360"/>
      </w:pPr>
    </w:lvl>
    <w:lvl w:ilvl="2" w:tplc="0415001B" w:tentative="1">
      <w:start w:val="1"/>
      <w:numFmt w:val="lowerRoman"/>
      <w:lvlText w:val="%3."/>
      <w:lvlJc w:val="right"/>
      <w:pPr>
        <w:ind w:left="1794" w:hanging="180"/>
      </w:pPr>
    </w:lvl>
    <w:lvl w:ilvl="3" w:tplc="0415000F" w:tentative="1">
      <w:start w:val="1"/>
      <w:numFmt w:val="decimal"/>
      <w:lvlText w:val="%4."/>
      <w:lvlJc w:val="left"/>
      <w:pPr>
        <w:ind w:left="2514" w:hanging="360"/>
      </w:pPr>
    </w:lvl>
    <w:lvl w:ilvl="4" w:tplc="04150019" w:tentative="1">
      <w:start w:val="1"/>
      <w:numFmt w:val="lowerLetter"/>
      <w:lvlText w:val="%5."/>
      <w:lvlJc w:val="left"/>
      <w:pPr>
        <w:ind w:left="3234" w:hanging="360"/>
      </w:pPr>
    </w:lvl>
    <w:lvl w:ilvl="5" w:tplc="0415001B" w:tentative="1">
      <w:start w:val="1"/>
      <w:numFmt w:val="lowerRoman"/>
      <w:lvlText w:val="%6."/>
      <w:lvlJc w:val="right"/>
      <w:pPr>
        <w:ind w:left="3954" w:hanging="180"/>
      </w:pPr>
    </w:lvl>
    <w:lvl w:ilvl="6" w:tplc="0415000F" w:tentative="1">
      <w:start w:val="1"/>
      <w:numFmt w:val="decimal"/>
      <w:lvlText w:val="%7."/>
      <w:lvlJc w:val="left"/>
      <w:pPr>
        <w:ind w:left="4674" w:hanging="360"/>
      </w:pPr>
    </w:lvl>
    <w:lvl w:ilvl="7" w:tplc="04150019" w:tentative="1">
      <w:start w:val="1"/>
      <w:numFmt w:val="lowerLetter"/>
      <w:lvlText w:val="%8."/>
      <w:lvlJc w:val="left"/>
      <w:pPr>
        <w:ind w:left="5394" w:hanging="360"/>
      </w:pPr>
    </w:lvl>
    <w:lvl w:ilvl="8" w:tplc="0415001B" w:tentative="1">
      <w:start w:val="1"/>
      <w:numFmt w:val="lowerRoman"/>
      <w:lvlText w:val="%9."/>
      <w:lvlJc w:val="right"/>
      <w:pPr>
        <w:ind w:left="6114" w:hanging="180"/>
      </w:pPr>
    </w:lvl>
  </w:abstractNum>
  <w:abstractNum w:abstractNumId="65">
    <w:nsid w:val="321B6AD1"/>
    <w:multiLevelType w:val="hybridMultilevel"/>
    <w:tmpl w:val="48AC55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328E37F1"/>
    <w:multiLevelType w:val="hybridMultilevel"/>
    <w:tmpl w:val="CADC0BAE"/>
    <w:lvl w:ilvl="0" w:tplc="56C4F5C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nsid w:val="33824102"/>
    <w:multiLevelType w:val="hybridMultilevel"/>
    <w:tmpl w:val="DB74734A"/>
    <w:lvl w:ilvl="0" w:tplc="411AD974">
      <w:start w:val="2"/>
      <w:numFmt w:val="upperLetter"/>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8">
    <w:nsid w:val="349B5702"/>
    <w:multiLevelType w:val="hybridMultilevel"/>
    <w:tmpl w:val="60028AFE"/>
    <w:lvl w:ilvl="0" w:tplc="0C0EF10A">
      <w:start w:val="1"/>
      <w:numFmt w:val="lowerLetter"/>
      <w:lvlText w:val="%1)"/>
      <w:lvlJc w:val="left"/>
      <w:pPr>
        <w:ind w:left="2138" w:hanging="360"/>
      </w:pPr>
      <w:rPr>
        <w:rFonts w:hint="default"/>
      </w:rPr>
    </w:lvl>
    <w:lvl w:ilvl="1" w:tplc="04150019" w:tentative="1">
      <w:start w:val="1"/>
      <w:numFmt w:val="lowerLetter"/>
      <w:lvlText w:val="%2."/>
      <w:lvlJc w:val="left"/>
      <w:pPr>
        <w:ind w:left="2858" w:hanging="360"/>
      </w:pPr>
    </w:lvl>
    <w:lvl w:ilvl="2" w:tplc="0C0EF10A">
      <w:start w:val="1"/>
      <w:numFmt w:val="lowerLetter"/>
      <w:lvlText w:val="%3)"/>
      <w:lvlJc w:val="left"/>
      <w:pPr>
        <w:ind w:left="3578" w:hanging="180"/>
      </w:pPr>
      <w:rPr>
        <w:rFonts w:hint="default"/>
      </w:r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69">
    <w:nsid w:val="36023800"/>
    <w:multiLevelType w:val="hybridMultilevel"/>
    <w:tmpl w:val="45EA770A"/>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0">
    <w:nsid w:val="38A0012C"/>
    <w:multiLevelType w:val="hybridMultilevel"/>
    <w:tmpl w:val="42E6066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1">
    <w:nsid w:val="38D04D0C"/>
    <w:multiLevelType w:val="hybridMultilevel"/>
    <w:tmpl w:val="D8F01AF6"/>
    <w:lvl w:ilvl="0" w:tplc="F6AA7CB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2">
    <w:nsid w:val="3A4B2018"/>
    <w:multiLevelType w:val="hybridMultilevel"/>
    <w:tmpl w:val="4F42E6A4"/>
    <w:lvl w:ilvl="0" w:tplc="D4B60C6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3">
    <w:nsid w:val="3C235760"/>
    <w:multiLevelType w:val="hybridMultilevel"/>
    <w:tmpl w:val="ECFE56F0"/>
    <w:lvl w:ilvl="0" w:tplc="04150017">
      <w:start w:val="1"/>
      <w:numFmt w:val="lowerLetter"/>
      <w:lvlText w:val="%1)"/>
      <w:lvlJc w:val="left"/>
      <w:pPr>
        <w:ind w:left="1146" w:hanging="360"/>
      </w:pPr>
      <w:rPr>
        <w:rFont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4">
    <w:nsid w:val="3C430EA6"/>
    <w:multiLevelType w:val="hybridMultilevel"/>
    <w:tmpl w:val="56DA57AE"/>
    <w:lvl w:ilvl="0" w:tplc="0C0EF10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C0EF10A">
      <w:start w:val="1"/>
      <w:numFmt w:val="lowerLetter"/>
      <w:lvlText w:val="%3)"/>
      <w:lvlJc w:val="left"/>
      <w:pPr>
        <w:ind w:left="2160" w:hanging="18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3EC54E3D"/>
    <w:multiLevelType w:val="hybridMultilevel"/>
    <w:tmpl w:val="5CD61088"/>
    <w:lvl w:ilvl="0" w:tplc="85128602">
      <w:start w:val="2"/>
      <w:numFmt w:val="upperLetter"/>
      <w:lvlText w:val="%1."/>
      <w:lvlJc w:val="left"/>
      <w:pPr>
        <w:ind w:left="1429"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3ED7049C"/>
    <w:multiLevelType w:val="multilevel"/>
    <w:tmpl w:val="FAEA761C"/>
    <w:lvl w:ilvl="0">
      <w:start w:val="7"/>
      <w:numFmt w:val="decimal"/>
      <w:lvlText w:val="%1."/>
      <w:lvlJc w:val="left"/>
      <w:pPr>
        <w:ind w:left="630" w:hanging="6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506" w:hanging="108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7">
    <w:nsid w:val="3F7F2989"/>
    <w:multiLevelType w:val="hybridMultilevel"/>
    <w:tmpl w:val="96E07648"/>
    <w:lvl w:ilvl="0" w:tplc="56C4F5CA">
      <w:start w:val="1"/>
      <w:numFmt w:val="bullet"/>
      <w:lvlText w:val=""/>
      <w:lvlJc w:val="left"/>
      <w:pPr>
        <w:ind w:left="1473" w:hanging="360"/>
      </w:pPr>
      <w:rPr>
        <w:rFonts w:ascii="Symbol" w:hAnsi="Symbol" w:hint="default"/>
      </w:rPr>
    </w:lvl>
    <w:lvl w:ilvl="1" w:tplc="04150003" w:tentative="1">
      <w:start w:val="1"/>
      <w:numFmt w:val="bullet"/>
      <w:lvlText w:val="o"/>
      <w:lvlJc w:val="left"/>
      <w:pPr>
        <w:ind w:left="2193" w:hanging="360"/>
      </w:pPr>
      <w:rPr>
        <w:rFonts w:ascii="Courier New" w:hAnsi="Courier New" w:cs="Courier New" w:hint="default"/>
      </w:rPr>
    </w:lvl>
    <w:lvl w:ilvl="2" w:tplc="56C4F5CA">
      <w:start w:val="1"/>
      <w:numFmt w:val="bullet"/>
      <w:lvlText w:val=""/>
      <w:lvlJc w:val="left"/>
      <w:pPr>
        <w:ind w:left="2913" w:hanging="360"/>
      </w:pPr>
      <w:rPr>
        <w:rFonts w:ascii="Symbol" w:hAnsi="Symbol" w:hint="default"/>
      </w:rPr>
    </w:lvl>
    <w:lvl w:ilvl="3" w:tplc="04150001" w:tentative="1">
      <w:start w:val="1"/>
      <w:numFmt w:val="bullet"/>
      <w:lvlText w:val=""/>
      <w:lvlJc w:val="left"/>
      <w:pPr>
        <w:ind w:left="3633" w:hanging="360"/>
      </w:pPr>
      <w:rPr>
        <w:rFonts w:ascii="Symbol" w:hAnsi="Symbol" w:hint="default"/>
      </w:rPr>
    </w:lvl>
    <w:lvl w:ilvl="4" w:tplc="04150003" w:tentative="1">
      <w:start w:val="1"/>
      <w:numFmt w:val="bullet"/>
      <w:lvlText w:val="o"/>
      <w:lvlJc w:val="left"/>
      <w:pPr>
        <w:ind w:left="4353" w:hanging="360"/>
      </w:pPr>
      <w:rPr>
        <w:rFonts w:ascii="Courier New" w:hAnsi="Courier New" w:cs="Courier New" w:hint="default"/>
      </w:rPr>
    </w:lvl>
    <w:lvl w:ilvl="5" w:tplc="04150005" w:tentative="1">
      <w:start w:val="1"/>
      <w:numFmt w:val="bullet"/>
      <w:lvlText w:val=""/>
      <w:lvlJc w:val="left"/>
      <w:pPr>
        <w:ind w:left="5073" w:hanging="360"/>
      </w:pPr>
      <w:rPr>
        <w:rFonts w:ascii="Wingdings" w:hAnsi="Wingdings" w:hint="default"/>
      </w:rPr>
    </w:lvl>
    <w:lvl w:ilvl="6" w:tplc="04150001" w:tentative="1">
      <w:start w:val="1"/>
      <w:numFmt w:val="bullet"/>
      <w:lvlText w:val=""/>
      <w:lvlJc w:val="left"/>
      <w:pPr>
        <w:ind w:left="5793" w:hanging="360"/>
      </w:pPr>
      <w:rPr>
        <w:rFonts w:ascii="Symbol" w:hAnsi="Symbol" w:hint="default"/>
      </w:rPr>
    </w:lvl>
    <w:lvl w:ilvl="7" w:tplc="04150003" w:tentative="1">
      <w:start w:val="1"/>
      <w:numFmt w:val="bullet"/>
      <w:lvlText w:val="o"/>
      <w:lvlJc w:val="left"/>
      <w:pPr>
        <w:ind w:left="6513" w:hanging="360"/>
      </w:pPr>
      <w:rPr>
        <w:rFonts w:ascii="Courier New" w:hAnsi="Courier New" w:cs="Courier New" w:hint="default"/>
      </w:rPr>
    </w:lvl>
    <w:lvl w:ilvl="8" w:tplc="04150005" w:tentative="1">
      <w:start w:val="1"/>
      <w:numFmt w:val="bullet"/>
      <w:lvlText w:val=""/>
      <w:lvlJc w:val="left"/>
      <w:pPr>
        <w:ind w:left="7233" w:hanging="360"/>
      </w:pPr>
      <w:rPr>
        <w:rFonts w:ascii="Wingdings" w:hAnsi="Wingdings" w:hint="default"/>
      </w:rPr>
    </w:lvl>
  </w:abstractNum>
  <w:abstractNum w:abstractNumId="78">
    <w:nsid w:val="42451AC2"/>
    <w:multiLevelType w:val="hybridMultilevel"/>
    <w:tmpl w:val="64E63AE2"/>
    <w:lvl w:ilvl="0" w:tplc="04150011">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79">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0">
    <w:nsid w:val="4371028A"/>
    <w:multiLevelType w:val="hybridMultilevel"/>
    <w:tmpl w:val="1FA44816"/>
    <w:lvl w:ilvl="0" w:tplc="56C4F5CA">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81">
    <w:nsid w:val="43EC7FA5"/>
    <w:multiLevelType w:val="hybridMultilevel"/>
    <w:tmpl w:val="6C042C64"/>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2">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3">
    <w:nsid w:val="47D45D66"/>
    <w:multiLevelType w:val="hybridMultilevel"/>
    <w:tmpl w:val="BBCE57C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4">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85">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86">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7">
    <w:nsid w:val="4A154568"/>
    <w:multiLevelType w:val="hybridMultilevel"/>
    <w:tmpl w:val="CD20D006"/>
    <w:lvl w:ilvl="0" w:tplc="4D9CBD5E">
      <w:start w:val="1"/>
      <w:numFmt w:val="lowerLetter"/>
      <w:lvlText w:val="%1)"/>
      <w:lvlJc w:val="left"/>
      <w:pPr>
        <w:tabs>
          <w:tab w:val="num" w:pos="360"/>
        </w:tabs>
        <w:ind w:left="360" w:hanging="360"/>
      </w:pPr>
      <w:rPr>
        <w:rFonts w:ascii="Garamond" w:eastAsia="Times New Roman" w:hAnsi="Garamond" w:cs="Times New Roman" w:hint="default"/>
        <w:b/>
        <w:i w:val="0"/>
        <w:color w:val="000000"/>
      </w:rPr>
    </w:lvl>
    <w:lvl w:ilvl="1" w:tplc="04150019" w:tentative="1">
      <w:start w:val="1"/>
      <w:numFmt w:val="lowerLetter"/>
      <w:lvlText w:val="%2."/>
      <w:lvlJc w:val="left"/>
      <w:pPr>
        <w:ind w:left="360" w:hanging="360"/>
      </w:pPr>
    </w:lvl>
    <w:lvl w:ilvl="2" w:tplc="0415001B" w:tentative="1">
      <w:start w:val="1"/>
      <w:numFmt w:val="lowerRoman"/>
      <w:lvlText w:val="%3."/>
      <w:lvlJc w:val="right"/>
      <w:pPr>
        <w:ind w:left="108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2520" w:hanging="360"/>
      </w:pPr>
    </w:lvl>
    <w:lvl w:ilvl="5" w:tplc="0415001B" w:tentative="1">
      <w:start w:val="1"/>
      <w:numFmt w:val="lowerRoman"/>
      <w:lvlText w:val="%6."/>
      <w:lvlJc w:val="right"/>
      <w:pPr>
        <w:ind w:left="3240" w:hanging="180"/>
      </w:pPr>
    </w:lvl>
    <w:lvl w:ilvl="6" w:tplc="0415000F" w:tentative="1">
      <w:start w:val="1"/>
      <w:numFmt w:val="decimal"/>
      <w:lvlText w:val="%7."/>
      <w:lvlJc w:val="left"/>
      <w:pPr>
        <w:ind w:left="3960" w:hanging="360"/>
      </w:pPr>
    </w:lvl>
    <w:lvl w:ilvl="7" w:tplc="04150019" w:tentative="1">
      <w:start w:val="1"/>
      <w:numFmt w:val="lowerLetter"/>
      <w:lvlText w:val="%8."/>
      <w:lvlJc w:val="left"/>
      <w:pPr>
        <w:ind w:left="4680" w:hanging="360"/>
      </w:pPr>
    </w:lvl>
    <w:lvl w:ilvl="8" w:tplc="0415001B" w:tentative="1">
      <w:start w:val="1"/>
      <w:numFmt w:val="lowerRoman"/>
      <w:lvlText w:val="%9."/>
      <w:lvlJc w:val="right"/>
      <w:pPr>
        <w:ind w:left="5400" w:hanging="180"/>
      </w:pPr>
    </w:lvl>
  </w:abstractNum>
  <w:abstractNum w:abstractNumId="88">
    <w:nsid w:val="4A1A7CFC"/>
    <w:multiLevelType w:val="hybridMultilevel"/>
    <w:tmpl w:val="D676F89C"/>
    <w:lvl w:ilvl="0" w:tplc="EFD8B9D6">
      <w:start w:val="1"/>
      <w:numFmt w:val="decimal"/>
      <w:lvlText w:val="%1."/>
      <w:lvlJc w:val="left"/>
      <w:pPr>
        <w:ind w:left="989"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90">
    <w:nsid w:val="4B302889"/>
    <w:multiLevelType w:val="multilevel"/>
    <w:tmpl w:val="D0F24CEE"/>
    <w:name w:val="WW8Num53"/>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91">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92">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93">
    <w:nsid w:val="51195FD0"/>
    <w:multiLevelType w:val="hybridMultilevel"/>
    <w:tmpl w:val="56789B74"/>
    <w:lvl w:ilvl="0" w:tplc="5F6E63D0">
      <w:start w:val="1"/>
      <w:numFmt w:val="upperLetter"/>
      <w:lvlText w:val="%1."/>
      <w:lvlJc w:val="left"/>
      <w:pPr>
        <w:ind w:left="1429" w:hanging="360"/>
      </w:pPr>
      <w:rPr>
        <w:b/>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94">
    <w:nsid w:val="511D09C1"/>
    <w:multiLevelType w:val="hybridMultilevel"/>
    <w:tmpl w:val="EB3E47C0"/>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rPr>
    </w:lvl>
    <w:lvl w:ilvl="2" w:tplc="58DA04EA">
      <w:start w:val="1"/>
      <w:numFmt w:val="lowerLetter"/>
      <w:lvlText w:val="%3)"/>
      <w:lvlJc w:val="left"/>
      <w:pPr>
        <w:ind w:left="2685" w:hanging="70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52AD066C"/>
    <w:multiLevelType w:val="hybridMultilevel"/>
    <w:tmpl w:val="0750D4E4"/>
    <w:lvl w:ilvl="0" w:tplc="04150015">
      <w:start w:val="1"/>
      <w:numFmt w:val="upperLetter"/>
      <w:lvlText w:val="%1."/>
      <w:lvlJc w:val="left"/>
      <w:pPr>
        <w:ind w:left="1429" w:hanging="360"/>
      </w:pPr>
      <w:rPr>
        <w:b/>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96">
    <w:nsid w:val="53FE7584"/>
    <w:multiLevelType w:val="hybridMultilevel"/>
    <w:tmpl w:val="180ABFDE"/>
    <w:lvl w:ilvl="0" w:tplc="0C0EF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7">
    <w:nsid w:val="55E86945"/>
    <w:multiLevelType w:val="multilevel"/>
    <w:tmpl w:val="EA7EAAE4"/>
    <w:lvl w:ilvl="0">
      <w:start w:val="1"/>
      <w:numFmt w:val="lowerLetter"/>
      <w:lvlText w:val="%1)"/>
      <w:lvlJc w:val="left"/>
      <w:pPr>
        <w:ind w:left="1428" w:hanging="360"/>
      </w:pPr>
      <w:rPr>
        <w:rFonts w:hint="default"/>
        <w:b/>
      </w:rPr>
    </w:lvl>
    <w:lvl w:ilvl="1">
      <w:start w:val="1"/>
      <w:numFmt w:val="bullet"/>
      <w:lvlText w:val=""/>
      <w:lvlJc w:val="left"/>
      <w:pPr>
        <w:ind w:left="2148" w:hanging="720"/>
      </w:pPr>
      <w:rPr>
        <w:rFonts w:ascii="Symbol" w:hAnsi="Symbol" w:hint="default"/>
        <w:b w:val="0"/>
      </w:rPr>
    </w:lvl>
    <w:lvl w:ilvl="2">
      <w:start w:val="1"/>
      <w:numFmt w:val="decimal"/>
      <w:isLgl/>
      <w:lvlText w:val="%1.%2.%3."/>
      <w:lvlJc w:val="left"/>
      <w:pPr>
        <w:ind w:left="2508" w:hanging="720"/>
      </w:pPr>
      <w:rPr>
        <w:rFonts w:hint="default"/>
      </w:rPr>
    </w:lvl>
    <w:lvl w:ilvl="3">
      <w:start w:val="1"/>
      <w:numFmt w:val="decimal"/>
      <w:isLgl/>
      <w:lvlText w:val="%1.%2.%3.%4."/>
      <w:lvlJc w:val="left"/>
      <w:pPr>
        <w:ind w:left="3228" w:hanging="1080"/>
      </w:pPr>
      <w:rPr>
        <w:rFonts w:hint="default"/>
      </w:rPr>
    </w:lvl>
    <w:lvl w:ilvl="4">
      <w:start w:val="1"/>
      <w:numFmt w:val="decimal"/>
      <w:isLgl/>
      <w:lvlText w:val="%1.%2.%3.%4.%5."/>
      <w:lvlJc w:val="left"/>
      <w:pPr>
        <w:ind w:left="3948" w:hanging="1440"/>
      </w:pPr>
      <w:rPr>
        <w:rFonts w:hint="default"/>
      </w:rPr>
    </w:lvl>
    <w:lvl w:ilvl="5">
      <w:start w:val="1"/>
      <w:numFmt w:val="decimal"/>
      <w:isLgl/>
      <w:lvlText w:val="%1.%2.%3.%4.%5.%6."/>
      <w:lvlJc w:val="left"/>
      <w:pPr>
        <w:ind w:left="4308" w:hanging="1440"/>
      </w:pPr>
      <w:rPr>
        <w:rFonts w:hint="default"/>
      </w:rPr>
    </w:lvl>
    <w:lvl w:ilvl="6">
      <w:start w:val="1"/>
      <w:numFmt w:val="decimal"/>
      <w:isLgl/>
      <w:lvlText w:val="%1.%2.%3.%4.%5.%6.%7."/>
      <w:lvlJc w:val="left"/>
      <w:pPr>
        <w:ind w:left="5028" w:hanging="1800"/>
      </w:pPr>
      <w:rPr>
        <w:rFonts w:hint="default"/>
      </w:rPr>
    </w:lvl>
    <w:lvl w:ilvl="7">
      <w:start w:val="1"/>
      <w:numFmt w:val="decimal"/>
      <w:isLgl/>
      <w:lvlText w:val="%1.%2.%3.%4.%5.%6.%7.%8."/>
      <w:lvlJc w:val="left"/>
      <w:pPr>
        <w:ind w:left="5748" w:hanging="2160"/>
      </w:pPr>
      <w:rPr>
        <w:rFonts w:hint="default"/>
      </w:rPr>
    </w:lvl>
    <w:lvl w:ilvl="8">
      <w:start w:val="1"/>
      <w:numFmt w:val="decimal"/>
      <w:isLgl/>
      <w:lvlText w:val="%1.%2.%3.%4.%5.%6.%7.%8.%9."/>
      <w:lvlJc w:val="left"/>
      <w:pPr>
        <w:ind w:left="6108" w:hanging="2160"/>
      </w:pPr>
      <w:rPr>
        <w:rFonts w:hint="default"/>
      </w:rPr>
    </w:lvl>
  </w:abstractNum>
  <w:abstractNum w:abstractNumId="98">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9">
    <w:nsid w:val="586864B8"/>
    <w:multiLevelType w:val="multilevel"/>
    <w:tmpl w:val="439AED4A"/>
    <w:styleLink w:val="siwz11"/>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00">
    <w:nsid w:val="5B4B268A"/>
    <w:multiLevelType w:val="multilevel"/>
    <w:tmpl w:val="003C585A"/>
    <w:name w:val="WW8Num1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01">
    <w:nsid w:val="5BE17F0D"/>
    <w:multiLevelType w:val="multilevel"/>
    <w:tmpl w:val="003C585A"/>
    <w:name w:val="WW8Num1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02">
    <w:nsid w:val="5EA81785"/>
    <w:multiLevelType w:val="hybridMultilevel"/>
    <w:tmpl w:val="A824DBD6"/>
    <w:lvl w:ilvl="0" w:tplc="238282CE">
      <w:start w:val="1"/>
      <w:numFmt w:val="lowerLetter"/>
      <w:lvlText w:val="%1)"/>
      <w:lvlJc w:val="left"/>
      <w:pPr>
        <w:ind w:left="1428" w:hanging="360"/>
      </w:pPr>
      <w:rPr>
        <w:rFonts w:hint="default"/>
        <w:b/>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03">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4">
    <w:nsid w:val="600F6BB3"/>
    <w:multiLevelType w:val="hybridMultilevel"/>
    <w:tmpl w:val="DC764DE6"/>
    <w:lvl w:ilvl="0" w:tplc="E5E05296">
      <w:start w:val="1"/>
      <w:numFmt w:val="upperLetter"/>
      <w:lvlText w:val="%1."/>
      <w:lvlJc w:val="left"/>
      <w:pPr>
        <w:ind w:left="1788" w:hanging="360"/>
      </w:pPr>
      <w:rPr>
        <w:rFonts w:hint="default"/>
        <w:b/>
      </w:r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105">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06">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107">
    <w:nsid w:val="618748DE"/>
    <w:multiLevelType w:val="hybridMultilevel"/>
    <w:tmpl w:val="8702F8EC"/>
    <w:lvl w:ilvl="0" w:tplc="56C4F5CA">
      <w:start w:val="1"/>
      <w:numFmt w:val="bullet"/>
      <w:lvlText w:val=""/>
      <w:lvlJc w:val="left"/>
      <w:pPr>
        <w:ind w:left="1428" w:hanging="360"/>
      </w:pPr>
      <w:rPr>
        <w:rFonts w:ascii="Symbol" w:hAnsi="Symbol"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08">
    <w:nsid w:val="62982122"/>
    <w:multiLevelType w:val="hybridMultilevel"/>
    <w:tmpl w:val="A4CA7F66"/>
    <w:lvl w:ilvl="0" w:tplc="4AB6A822">
      <w:start w:val="1"/>
      <w:numFmt w:val="upperRoman"/>
      <w:lvlText w:val="%1."/>
      <w:lvlJc w:val="righ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9">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110">
    <w:nsid w:val="65500C22"/>
    <w:multiLevelType w:val="hybridMultilevel"/>
    <w:tmpl w:val="46F6D29E"/>
    <w:lvl w:ilvl="0" w:tplc="C212DE7C">
      <w:start w:val="3"/>
      <w:numFmt w:val="upperRoman"/>
      <w:lvlText w:val="%1."/>
      <w:lvlJc w:val="right"/>
      <w:pPr>
        <w:ind w:left="1429"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nsid w:val="662436B7"/>
    <w:multiLevelType w:val="hybridMultilevel"/>
    <w:tmpl w:val="0D7CD140"/>
    <w:lvl w:ilvl="0" w:tplc="8B96769E">
      <w:start w:val="4"/>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nsid w:val="66A04B36"/>
    <w:multiLevelType w:val="hybridMultilevel"/>
    <w:tmpl w:val="5DAC17E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nsid w:val="6A1A2C73"/>
    <w:multiLevelType w:val="hybridMultilevel"/>
    <w:tmpl w:val="C144F1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nsid w:val="6A1E43C3"/>
    <w:multiLevelType w:val="hybridMultilevel"/>
    <w:tmpl w:val="CD1406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nsid w:val="6A2A20F2"/>
    <w:multiLevelType w:val="multilevel"/>
    <w:tmpl w:val="003C585A"/>
    <w:name w:val="WW8Num1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16">
    <w:nsid w:val="6AC43F7F"/>
    <w:multiLevelType w:val="multilevel"/>
    <w:tmpl w:val="83746ABA"/>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7">
    <w:nsid w:val="6C3508FA"/>
    <w:multiLevelType w:val="hybridMultilevel"/>
    <w:tmpl w:val="8004BBAC"/>
    <w:lvl w:ilvl="0" w:tplc="A0D46AC2">
      <w:start w:val="1"/>
      <w:numFmt w:val="decimal"/>
      <w:lvlText w:val="%1)"/>
      <w:lvlJc w:val="left"/>
      <w:pPr>
        <w:ind w:left="720" w:hanging="360"/>
      </w:pPr>
      <w:rPr>
        <w:rFonts w:hint="default"/>
        <w:sz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9">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nsid w:val="6DB90EF9"/>
    <w:multiLevelType w:val="hybridMultilevel"/>
    <w:tmpl w:val="6C10300C"/>
    <w:lvl w:ilvl="0" w:tplc="04150015">
      <w:start w:val="1"/>
      <w:numFmt w:val="upperLetter"/>
      <w:lvlText w:val="%1."/>
      <w:lvlJc w:val="left"/>
      <w:pPr>
        <w:ind w:left="1429" w:hanging="360"/>
      </w:pPr>
      <w:rPr>
        <w:b/>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21">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122">
    <w:nsid w:val="6F097F50"/>
    <w:multiLevelType w:val="hybridMultilevel"/>
    <w:tmpl w:val="E8E8D190"/>
    <w:lvl w:ilvl="0" w:tplc="56C4F5C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3">
    <w:nsid w:val="6F0E42B2"/>
    <w:multiLevelType w:val="hybridMultilevel"/>
    <w:tmpl w:val="C014684C"/>
    <w:lvl w:ilvl="0" w:tplc="56C4F5C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4">
    <w:nsid w:val="6F322F02"/>
    <w:multiLevelType w:val="hybridMultilevel"/>
    <w:tmpl w:val="50A41E54"/>
    <w:lvl w:ilvl="0" w:tplc="56C4F5C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5">
    <w:nsid w:val="70402558"/>
    <w:multiLevelType w:val="hybridMultilevel"/>
    <w:tmpl w:val="DBC49C2E"/>
    <w:lvl w:ilvl="0" w:tplc="330CCD08">
      <w:start w:val="1"/>
      <w:numFmt w:val="lowerLetter"/>
      <w:lvlText w:val="%1)"/>
      <w:lvlJc w:val="left"/>
      <w:pPr>
        <w:ind w:left="1788" w:hanging="360"/>
      </w:pPr>
      <w:rPr>
        <w:rFonts w:hint="default"/>
        <w:b/>
      </w:r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126">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7">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8">
    <w:nsid w:val="729F1A91"/>
    <w:multiLevelType w:val="hybridMultilevel"/>
    <w:tmpl w:val="C4AEBD30"/>
    <w:lvl w:ilvl="0" w:tplc="19A636AC">
      <w:start w:val="1"/>
      <w:numFmt w:val="decimal"/>
      <w:lvlText w:val="%1."/>
      <w:lvlJc w:val="left"/>
      <w:pPr>
        <w:ind w:left="1065" w:hanging="705"/>
      </w:pPr>
      <w:rPr>
        <w:rFonts w:hint="default"/>
      </w:rPr>
    </w:lvl>
    <w:lvl w:ilvl="1" w:tplc="691CBDCE">
      <w:start w:val="1"/>
      <w:numFmt w:val="decimal"/>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0">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1">
    <w:nsid w:val="73F253A8"/>
    <w:multiLevelType w:val="hybridMultilevel"/>
    <w:tmpl w:val="C48E2E40"/>
    <w:lvl w:ilvl="0" w:tplc="56C4F5CA">
      <w:start w:val="1"/>
      <w:numFmt w:val="bullet"/>
      <w:lvlText w:val=""/>
      <w:lvlJc w:val="left"/>
      <w:pPr>
        <w:ind w:left="1788" w:hanging="360"/>
      </w:pPr>
      <w:rPr>
        <w:rFonts w:ascii="Symbol" w:hAnsi="Symbol" w:hint="default"/>
      </w:rPr>
    </w:lvl>
    <w:lvl w:ilvl="1" w:tplc="04150019">
      <w:start w:val="1"/>
      <w:numFmt w:val="lowerLetter"/>
      <w:lvlText w:val="%2."/>
      <w:lvlJc w:val="left"/>
      <w:pPr>
        <w:ind w:left="2508" w:hanging="360"/>
      </w:pPr>
    </w:lvl>
    <w:lvl w:ilvl="2" w:tplc="0415001B">
      <w:start w:val="1"/>
      <w:numFmt w:val="lowerRoman"/>
      <w:lvlText w:val="%3."/>
      <w:lvlJc w:val="right"/>
      <w:pPr>
        <w:ind w:left="3228" w:hanging="180"/>
      </w:pPr>
    </w:lvl>
    <w:lvl w:ilvl="3" w:tplc="0415000F">
      <w:start w:val="1"/>
      <w:numFmt w:val="decimal"/>
      <w:lvlText w:val="%4."/>
      <w:lvlJc w:val="left"/>
      <w:pPr>
        <w:ind w:left="3948" w:hanging="360"/>
      </w:pPr>
    </w:lvl>
    <w:lvl w:ilvl="4" w:tplc="04150019">
      <w:start w:val="1"/>
      <w:numFmt w:val="lowerLetter"/>
      <w:lvlText w:val="%5."/>
      <w:lvlJc w:val="left"/>
      <w:pPr>
        <w:ind w:left="4668" w:hanging="360"/>
      </w:pPr>
    </w:lvl>
    <w:lvl w:ilvl="5" w:tplc="0415001B">
      <w:start w:val="1"/>
      <w:numFmt w:val="lowerRoman"/>
      <w:lvlText w:val="%6."/>
      <w:lvlJc w:val="right"/>
      <w:pPr>
        <w:ind w:left="5388" w:hanging="180"/>
      </w:pPr>
    </w:lvl>
    <w:lvl w:ilvl="6" w:tplc="0415000F">
      <w:start w:val="1"/>
      <w:numFmt w:val="decimal"/>
      <w:lvlText w:val="%7."/>
      <w:lvlJc w:val="left"/>
      <w:pPr>
        <w:ind w:left="6108" w:hanging="360"/>
      </w:pPr>
    </w:lvl>
    <w:lvl w:ilvl="7" w:tplc="04150019">
      <w:start w:val="1"/>
      <w:numFmt w:val="lowerLetter"/>
      <w:lvlText w:val="%8."/>
      <w:lvlJc w:val="left"/>
      <w:pPr>
        <w:ind w:left="6828" w:hanging="360"/>
      </w:pPr>
    </w:lvl>
    <w:lvl w:ilvl="8" w:tplc="0415001B">
      <w:start w:val="1"/>
      <w:numFmt w:val="lowerRoman"/>
      <w:lvlText w:val="%9."/>
      <w:lvlJc w:val="right"/>
      <w:pPr>
        <w:ind w:left="7548" w:hanging="180"/>
      </w:pPr>
    </w:lvl>
  </w:abstractNum>
  <w:abstractNum w:abstractNumId="132">
    <w:nsid w:val="75E8131E"/>
    <w:multiLevelType w:val="hybridMultilevel"/>
    <w:tmpl w:val="69A67FE4"/>
    <w:lvl w:ilvl="0" w:tplc="0415000F">
      <w:start w:val="1"/>
      <w:numFmt w:val="decimal"/>
      <w:lvlText w:val="%1."/>
      <w:lvlJc w:val="left"/>
      <w:pPr>
        <w:tabs>
          <w:tab w:val="num" w:pos="720"/>
        </w:tabs>
        <w:ind w:left="720" w:hanging="360"/>
      </w:pPr>
      <w:rPr>
        <w:rFonts w:hint="default"/>
      </w:rPr>
    </w:lvl>
    <w:lvl w:ilvl="1" w:tplc="DDFE04B6">
      <w:start w:val="9"/>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3">
    <w:nsid w:val="766F54D1"/>
    <w:multiLevelType w:val="hybridMultilevel"/>
    <w:tmpl w:val="13F05C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nsid w:val="78A94BC4"/>
    <w:multiLevelType w:val="hybridMultilevel"/>
    <w:tmpl w:val="6E94896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5">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6">
    <w:nsid w:val="7BDE4DD4"/>
    <w:multiLevelType w:val="multilevel"/>
    <w:tmpl w:val="31E8DABC"/>
    <w:styleLink w:val="Styl2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37">
    <w:nsid w:val="7D557E22"/>
    <w:multiLevelType w:val="hybridMultilevel"/>
    <w:tmpl w:val="53D23036"/>
    <w:lvl w:ilvl="0" w:tplc="04150011">
      <w:start w:val="1"/>
      <w:numFmt w:val="decimal"/>
      <w:lvlText w:val="%1)"/>
      <w:lvlJc w:val="left"/>
      <w:pPr>
        <w:ind w:left="720" w:hanging="360"/>
      </w:pPr>
      <w:rPr>
        <w:rFonts w:eastAsia="Times New Roman"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nsid w:val="7D9507A9"/>
    <w:multiLevelType w:val="hybridMultilevel"/>
    <w:tmpl w:val="B5D2BCA4"/>
    <w:lvl w:ilvl="0" w:tplc="C7DCB59E">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1">
      <w:start w:val="1"/>
      <w:numFmt w:val="bullet"/>
      <w:lvlText w:val=""/>
      <w:lvlJc w:val="left"/>
      <w:pPr>
        <w:ind w:left="2880" w:hanging="360"/>
      </w:pPr>
      <w:rPr>
        <w:rFonts w:ascii="Symbol" w:hAnsi="Symbol" w:hint="default"/>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43"/>
  </w:num>
  <w:num w:numId="2">
    <w:abstractNumId w:val="3"/>
  </w:num>
  <w:num w:numId="3">
    <w:abstractNumId w:val="113"/>
  </w:num>
  <w:num w:numId="4">
    <w:abstractNumId w:val="78"/>
  </w:num>
  <w:num w:numId="5">
    <w:abstractNumId w:val="105"/>
  </w:num>
  <w:num w:numId="6">
    <w:abstractNumId w:val="56"/>
  </w:num>
  <w:num w:numId="7">
    <w:abstractNumId w:val="20"/>
  </w:num>
  <w:num w:numId="8">
    <w:abstractNumId w:val="40"/>
  </w:num>
  <w:num w:numId="9">
    <w:abstractNumId w:val="92"/>
  </w:num>
  <w:num w:numId="1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num>
  <w:num w:numId="12">
    <w:abstractNumId w:val="116"/>
  </w:num>
  <w:num w:numId="13">
    <w:abstractNumId w:val="135"/>
  </w:num>
  <w:num w:numId="14">
    <w:abstractNumId w:val="36"/>
  </w:num>
  <w:num w:numId="15">
    <w:abstractNumId w:val="2"/>
  </w:num>
  <w:num w:numId="16">
    <w:abstractNumId w:val="1"/>
  </w:num>
  <w:num w:numId="17">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9"/>
  </w:num>
  <w:num w:numId="20">
    <w:abstractNumId w:val="38"/>
  </w:num>
  <w:num w:numId="21">
    <w:abstractNumId w:val="136"/>
  </w:num>
  <w:num w:numId="22">
    <w:abstractNumId w:val="8"/>
  </w:num>
  <w:num w:numId="23">
    <w:abstractNumId w:val="130"/>
  </w:num>
  <w:num w:numId="24">
    <w:abstractNumId w:val="91"/>
  </w:num>
  <w:num w:numId="25">
    <w:abstractNumId w:val="126"/>
  </w:num>
  <w:num w:numId="26">
    <w:abstractNumId w:val="127"/>
  </w:num>
  <w:num w:numId="27">
    <w:abstractNumId w:val="24"/>
  </w:num>
  <w:num w:numId="28">
    <w:abstractNumId w:val="84"/>
  </w:num>
  <w:num w:numId="29">
    <w:abstractNumId w:val="85"/>
  </w:num>
  <w:num w:numId="30">
    <w:abstractNumId w:val="121"/>
  </w:num>
  <w:num w:numId="31">
    <w:abstractNumId w:val="86"/>
  </w:num>
  <w:num w:numId="32">
    <w:abstractNumId w:val="118"/>
  </w:num>
  <w:num w:numId="33">
    <w:abstractNumId w:val="98"/>
  </w:num>
  <w:num w:numId="34">
    <w:abstractNumId w:val="58"/>
  </w:num>
  <w:num w:numId="35">
    <w:abstractNumId w:val="37"/>
  </w:num>
  <w:num w:numId="36">
    <w:abstractNumId w:val="103"/>
  </w:num>
  <w:num w:numId="37">
    <w:abstractNumId w:val="79"/>
  </w:num>
  <w:num w:numId="38">
    <w:abstractNumId w:val="129"/>
  </w:num>
  <w:num w:numId="39">
    <w:abstractNumId w:val="76"/>
  </w:num>
  <w:num w:numId="40">
    <w:abstractNumId w:val="137"/>
  </w:num>
  <w:num w:numId="41">
    <w:abstractNumId w:val="46"/>
  </w:num>
  <w:num w:numId="42">
    <w:abstractNumId w:val="39"/>
  </w:num>
  <w:num w:numId="43">
    <w:abstractNumId w:val="34"/>
  </w:num>
  <w:num w:numId="44">
    <w:abstractNumId w:val="41"/>
  </w:num>
  <w:num w:numId="45">
    <w:abstractNumId w:val="57"/>
  </w:num>
  <w:num w:numId="46">
    <w:abstractNumId w:val="71"/>
  </w:num>
  <w:num w:numId="47">
    <w:abstractNumId w:val="53"/>
  </w:num>
  <w:num w:numId="48">
    <w:abstractNumId w:val="69"/>
  </w:num>
  <w:num w:numId="49">
    <w:abstractNumId w:val="108"/>
  </w:num>
  <w:num w:numId="50">
    <w:abstractNumId w:val="138"/>
  </w:num>
  <w:num w:numId="5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0"/>
  </w:num>
  <w:num w:numId="53">
    <w:abstractNumId w:val="9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0"/>
  </w:num>
  <w:num w:numId="56">
    <w:abstractNumId w:val="134"/>
  </w:num>
  <w:num w:numId="57">
    <w:abstractNumId w:val="81"/>
  </w:num>
  <w:num w:numId="58">
    <w:abstractNumId w:val="133"/>
  </w:num>
  <w:num w:numId="59">
    <w:abstractNumId w:val="21"/>
  </w:num>
  <w:num w:numId="60">
    <w:abstractNumId w:val="128"/>
  </w:num>
  <w:num w:numId="61">
    <w:abstractNumId w:val="50"/>
  </w:num>
  <w:num w:numId="62">
    <w:abstractNumId w:val="94"/>
  </w:num>
  <w:num w:numId="63">
    <w:abstractNumId w:val="61"/>
  </w:num>
  <w:num w:numId="64">
    <w:abstractNumId w:val="68"/>
  </w:num>
  <w:num w:numId="65">
    <w:abstractNumId w:val="74"/>
  </w:num>
  <w:num w:numId="66">
    <w:abstractNumId w:val="30"/>
  </w:num>
  <w:num w:numId="67">
    <w:abstractNumId w:val="88"/>
  </w:num>
  <w:num w:numId="68">
    <w:abstractNumId w:val="96"/>
  </w:num>
  <w:num w:numId="69">
    <w:abstractNumId w:val="83"/>
  </w:num>
  <w:num w:numId="70">
    <w:abstractNumId w:val="114"/>
  </w:num>
  <w:num w:numId="71">
    <w:abstractNumId w:val="63"/>
  </w:num>
  <w:num w:numId="72">
    <w:abstractNumId w:val="29"/>
  </w:num>
  <w:num w:numId="73">
    <w:abstractNumId w:val="42"/>
  </w:num>
  <w:num w:numId="74">
    <w:abstractNumId w:val="35"/>
  </w:num>
  <w:num w:numId="75">
    <w:abstractNumId w:val="62"/>
  </w:num>
  <w:num w:numId="76">
    <w:abstractNumId w:val="28"/>
  </w:num>
  <w:num w:numId="77">
    <w:abstractNumId w:val="80"/>
  </w:num>
  <w:num w:numId="78">
    <w:abstractNumId w:val="77"/>
  </w:num>
  <w:num w:numId="79">
    <w:abstractNumId w:val="73"/>
  </w:num>
  <w:num w:numId="80">
    <w:abstractNumId w:val="132"/>
  </w:num>
  <w:num w:numId="81">
    <w:abstractNumId w:val="33"/>
  </w:num>
  <w:num w:numId="82">
    <w:abstractNumId w:val="48"/>
  </w:num>
  <w:num w:numId="83">
    <w:abstractNumId w:val="18"/>
  </w:num>
  <w:num w:numId="84">
    <w:abstractNumId w:val="64"/>
  </w:num>
  <w:num w:numId="85">
    <w:abstractNumId w:val="60"/>
  </w:num>
  <w:num w:numId="86">
    <w:abstractNumId w:val="102"/>
  </w:num>
  <w:num w:numId="87">
    <w:abstractNumId w:val="66"/>
  </w:num>
  <w:num w:numId="88">
    <w:abstractNumId w:val="124"/>
  </w:num>
  <w:num w:numId="89">
    <w:abstractNumId w:val="123"/>
  </w:num>
  <w:num w:numId="90">
    <w:abstractNumId w:val="104"/>
  </w:num>
  <w:num w:numId="91">
    <w:abstractNumId w:val="125"/>
  </w:num>
  <w:num w:numId="92">
    <w:abstractNumId w:val="95"/>
  </w:num>
  <w:num w:numId="93">
    <w:abstractNumId w:val="49"/>
  </w:num>
  <w:num w:numId="94">
    <w:abstractNumId w:val="93"/>
  </w:num>
  <w:num w:numId="95">
    <w:abstractNumId w:val="120"/>
  </w:num>
  <w:num w:numId="96">
    <w:abstractNumId w:val="111"/>
  </w:num>
  <w:num w:numId="97">
    <w:abstractNumId w:val="112"/>
  </w:num>
  <w:num w:numId="98">
    <w:abstractNumId w:val="59"/>
  </w:num>
  <w:num w:numId="99">
    <w:abstractNumId w:val="44"/>
  </w:num>
  <w:num w:numId="100">
    <w:abstractNumId w:val="65"/>
  </w:num>
  <w:num w:numId="101">
    <w:abstractNumId w:val="97"/>
  </w:num>
  <w:num w:numId="102">
    <w:abstractNumId w:val="107"/>
  </w:num>
  <w:num w:numId="103">
    <w:abstractNumId w:val="19"/>
  </w:num>
  <w:num w:numId="104">
    <w:abstractNumId w:val="25"/>
  </w:num>
  <w:num w:numId="105">
    <w:abstractNumId w:val="122"/>
  </w:num>
  <w:num w:numId="106">
    <w:abstractNumId w:val="131"/>
  </w:num>
  <w:num w:numId="107">
    <w:abstractNumId w:val="67"/>
  </w:num>
  <w:num w:numId="108">
    <w:abstractNumId w:val="26"/>
  </w:num>
  <w:num w:numId="109">
    <w:abstractNumId w:val="110"/>
  </w:num>
  <w:num w:numId="110">
    <w:abstractNumId w:val="51"/>
  </w:num>
  <w:num w:numId="111">
    <w:abstractNumId w:val="75"/>
  </w:num>
  <w:num w:numId="112">
    <w:abstractNumId w:val="45"/>
  </w:num>
  <w:num w:numId="113">
    <w:abstractNumId w:val="47"/>
  </w:num>
  <w:num w:numId="114">
    <w:abstractNumId w:val="99"/>
  </w:num>
  <w:num w:numId="115">
    <w:abstractNumId w:val="87"/>
  </w:num>
  <w:num w:numId="116">
    <w:abstractNumId w:val="117"/>
  </w:num>
  <w:num w:numId="117">
    <w:abstractNumId w:val="72"/>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09"/>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1F7F"/>
    <w:rsid w:val="00002D7A"/>
    <w:rsid w:val="000038B3"/>
    <w:rsid w:val="0000480B"/>
    <w:rsid w:val="0000562E"/>
    <w:rsid w:val="00006552"/>
    <w:rsid w:val="000106A8"/>
    <w:rsid w:val="00014553"/>
    <w:rsid w:val="00014E9D"/>
    <w:rsid w:val="00017DCA"/>
    <w:rsid w:val="00020345"/>
    <w:rsid w:val="00021E80"/>
    <w:rsid w:val="0002394A"/>
    <w:rsid w:val="000275A3"/>
    <w:rsid w:val="000279A7"/>
    <w:rsid w:val="000337CD"/>
    <w:rsid w:val="00041252"/>
    <w:rsid w:val="0004192B"/>
    <w:rsid w:val="00043193"/>
    <w:rsid w:val="000431F2"/>
    <w:rsid w:val="00044C28"/>
    <w:rsid w:val="000471A3"/>
    <w:rsid w:val="00055FCE"/>
    <w:rsid w:val="00057314"/>
    <w:rsid w:val="00057328"/>
    <w:rsid w:val="00060A61"/>
    <w:rsid w:val="000635F8"/>
    <w:rsid w:val="00063DB4"/>
    <w:rsid w:val="00064816"/>
    <w:rsid w:val="00064C39"/>
    <w:rsid w:val="00066677"/>
    <w:rsid w:val="00071C33"/>
    <w:rsid w:val="0007487D"/>
    <w:rsid w:val="000758EF"/>
    <w:rsid w:val="00075BEA"/>
    <w:rsid w:val="00076FDC"/>
    <w:rsid w:val="0007714E"/>
    <w:rsid w:val="000811A7"/>
    <w:rsid w:val="00085BFC"/>
    <w:rsid w:val="00086C37"/>
    <w:rsid w:val="0009236A"/>
    <w:rsid w:val="00092E80"/>
    <w:rsid w:val="0009444E"/>
    <w:rsid w:val="00094748"/>
    <w:rsid w:val="00095E03"/>
    <w:rsid w:val="000A103A"/>
    <w:rsid w:val="000A22DA"/>
    <w:rsid w:val="000A2EDF"/>
    <w:rsid w:val="000A485B"/>
    <w:rsid w:val="000A5ADE"/>
    <w:rsid w:val="000A5DBE"/>
    <w:rsid w:val="000B2874"/>
    <w:rsid w:val="000B51F7"/>
    <w:rsid w:val="000B6FBE"/>
    <w:rsid w:val="000C0480"/>
    <w:rsid w:val="000C1100"/>
    <w:rsid w:val="000C2B3B"/>
    <w:rsid w:val="000D00A3"/>
    <w:rsid w:val="000D0106"/>
    <w:rsid w:val="000D12FA"/>
    <w:rsid w:val="000D17C3"/>
    <w:rsid w:val="000D21DC"/>
    <w:rsid w:val="000E40A9"/>
    <w:rsid w:val="000E6E6F"/>
    <w:rsid w:val="000E7AFC"/>
    <w:rsid w:val="000F1A0B"/>
    <w:rsid w:val="000F1FDA"/>
    <w:rsid w:val="000F6A14"/>
    <w:rsid w:val="000F7D92"/>
    <w:rsid w:val="000F7E1E"/>
    <w:rsid w:val="000F7ECD"/>
    <w:rsid w:val="00103A21"/>
    <w:rsid w:val="00105AE6"/>
    <w:rsid w:val="00106695"/>
    <w:rsid w:val="001066DE"/>
    <w:rsid w:val="001104F7"/>
    <w:rsid w:val="0011053D"/>
    <w:rsid w:val="00110F3A"/>
    <w:rsid w:val="0011309A"/>
    <w:rsid w:val="00113CF3"/>
    <w:rsid w:val="001160D6"/>
    <w:rsid w:val="001174AC"/>
    <w:rsid w:val="00120393"/>
    <w:rsid w:val="001207CD"/>
    <w:rsid w:val="0012180D"/>
    <w:rsid w:val="00123DC0"/>
    <w:rsid w:val="00124641"/>
    <w:rsid w:val="00124A18"/>
    <w:rsid w:val="00124B22"/>
    <w:rsid w:val="00131B4B"/>
    <w:rsid w:val="00132E33"/>
    <w:rsid w:val="0013376F"/>
    <w:rsid w:val="00135EA6"/>
    <w:rsid w:val="00137C35"/>
    <w:rsid w:val="00141260"/>
    <w:rsid w:val="001422A8"/>
    <w:rsid w:val="001427FA"/>
    <w:rsid w:val="00143011"/>
    <w:rsid w:val="0014341C"/>
    <w:rsid w:val="001458BD"/>
    <w:rsid w:val="001461B1"/>
    <w:rsid w:val="00146449"/>
    <w:rsid w:val="00146889"/>
    <w:rsid w:val="0014715E"/>
    <w:rsid w:val="001473E3"/>
    <w:rsid w:val="00150918"/>
    <w:rsid w:val="001521BA"/>
    <w:rsid w:val="0015249F"/>
    <w:rsid w:val="001550FB"/>
    <w:rsid w:val="0015529C"/>
    <w:rsid w:val="001601D0"/>
    <w:rsid w:val="00161A3E"/>
    <w:rsid w:val="00161E61"/>
    <w:rsid w:val="00164604"/>
    <w:rsid w:val="00167940"/>
    <w:rsid w:val="001706C3"/>
    <w:rsid w:val="00172CEE"/>
    <w:rsid w:val="00173862"/>
    <w:rsid w:val="0017389F"/>
    <w:rsid w:val="00173B36"/>
    <w:rsid w:val="00173F44"/>
    <w:rsid w:val="00174E51"/>
    <w:rsid w:val="001755D1"/>
    <w:rsid w:val="00177F2E"/>
    <w:rsid w:val="00181F8E"/>
    <w:rsid w:val="00184F1E"/>
    <w:rsid w:val="00184F7C"/>
    <w:rsid w:val="001854DB"/>
    <w:rsid w:val="001857DE"/>
    <w:rsid w:val="00186846"/>
    <w:rsid w:val="00186CF7"/>
    <w:rsid w:val="001874E4"/>
    <w:rsid w:val="00190C56"/>
    <w:rsid w:val="00191757"/>
    <w:rsid w:val="00191904"/>
    <w:rsid w:val="0019214A"/>
    <w:rsid w:val="001929E8"/>
    <w:rsid w:val="00195358"/>
    <w:rsid w:val="0019577F"/>
    <w:rsid w:val="0019638A"/>
    <w:rsid w:val="00196CA2"/>
    <w:rsid w:val="00196FA9"/>
    <w:rsid w:val="001A0633"/>
    <w:rsid w:val="001A08D7"/>
    <w:rsid w:val="001A37EC"/>
    <w:rsid w:val="001A40F4"/>
    <w:rsid w:val="001A448F"/>
    <w:rsid w:val="001A44DE"/>
    <w:rsid w:val="001B04F9"/>
    <w:rsid w:val="001B0E07"/>
    <w:rsid w:val="001B109C"/>
    <w:rsid w:val="001B14C9"/>
    <w:rsid w:val="001B1F75"/>
    <w:rsid w:val="001B48DF"/>
    <w:rsid w:val="001B499A"/>
    <w:rsid w:val="001B4A4A"/>
    <w:rsid w:val="001B771A"/>
    <w:rsid w:val="001B7AF6"/>
    <w:rsid w:val="001C0024"/>
    <w:rsid w:val="001C0063"/>
    <w:rsid w:val="001C43BC"/>
    <w:rsid w:val="001C5DA5"/>
    <w:rsid w:val="001C7610"/>
    <w:rsid w:val="001D0C6A"/>
    <w:rsid w:val="001D3B06"/>
    <w:rsid w:val="001D3DEA"/>
    <w:rsid w:val="001D555D"/>
    <w:rsid w:val="001D59B6"/>
    <w:rsid w:val="001E004D"/>
    <w:rsid w:val="001E265D"/>
    <w:rsid w:val="001E3063"/>
    <w:rsid w:val="001E5913"/>
    <w:rsid w:val="001F11C7"/>
    <w:rsid w:val="001F702C"/>
    <w:rsid w:val="001F7490"/>
    <w:rsid w:val="002011F2"/>
    <w:rsid w:val="00201EF8"/>
    <w:rsid w:val="002031FD"/>
    <w:rsid w:val="00203C26"/>
    <w:rsid w:val="002106A4"/>
    <w:rsid w:val="0021198C"/>
    <w:rsid w:val="002127CA"/>
    <w:rsid w:val="00212CF6"/>
    <w:rsid w:val="00213FB2"/>
    <w:rsid w:val="002163A5"/>
    <w:rsid w:val="002178E7"/>
    <w:rsid w:val="002224FB"/>
    <w:rsid w:val="00222546"/>
    <w:rsid w:val="00224507"/>
    <w:rsid w:val="002252DA"/>
    <w:rsid w:val="002261A5"/>
    <w:rsid w:val="00227270"/>
    <w:rsid w:val="00231CB4"/>
    <w:rsid w:val="002325E6"/>
    <w:rsid w:val="002348B6"/>
    <w:rsid w:val="00234D15"/>
    <w:rsid w:val="00234EFC"/>
    <w:rsid w:val="00235245"/>
    <w:rsid w:val="00235929"/>
    <w:rsid w:val="00236B53"/>
    <w:rsid w:val="0023755E"/>
    <w:rsid w:val="002375E7"/>
    <w:rsid w:val="00237DEE"/>
    <w:rsid w:val="00240D43"/>
    <w:rsid w:val="00241992"/>
    <w:rsid w:val="002434DE"/>
    <w:rsid w:val="002445B9"/>
    <w:rsid w:val="0024602A"/>
    <w:rsid w:val="00246EAD"/>
    <w:rsid w:val="0025202A"/>
    <w:rsid w:val="00255332"/>
    <w:rsid w:val="00263679"/>
    <w:rsid w:val="002639A4"/>
    <w:rsid w:val="00263C76"/>
    <w:rsid w:val="002667A5"/>
    <w:rsid w:val="0026685D"/>
    <w:rsid w:val="0026717D"/>
    <w:rsid w:val="0026744F"/>
    <w:rsid w:val="00267B45"/>
    <w:rsid w:val="0027248A"/>
    <w:rsid w:val="00272CE8"/>
    <w:rsid w:val="00272F7B"/>
    <w:rsid w:val="002753B6"/>
    <w:rsid w:val="00275ACD"/>
    <w:rsid w:val="00275F3C"/>
    <w:rsid w:val="00277661"/>
    <w:rsid w:val="00280B91"/>
    <w:rsid w:val="00282AC6"/>
    <w:rsid w:val="00282CAB"/>
    <w:rsid w:val="0028593E"/>
    <w:rsid w:val="00286866"/>
    <w:rsid w:val="00286C7B"/>
    <w:rsid w:val="00286CCC"/>
    <w:rsid w:val="00290A2B"/>
    <w:rsid w:val="00290AD8"/>
    <w:rsid w:val="00297D8A"/>
    <w:rsid w:val="002A0137"/>
    <w:rsid w:val="002A4115"/>
    <w:rsid w:val="002A5148"/>
    <w:rsid w:val="002A72F8"/>
    <w:rsid w:val="002A73C0"/>
    <w:rsid w:val="002B0DEF"/>
    <w:rsid w:val="002B37AD"/>
    <w:rsid w:val="002B3929"/>
    <w:rsid w:val="002B3E1C"/>
    <w:rsid w:val="002B5708"/>
    <w:rsid w:val="002B6008"/>
    <w:rsid w:val="002B6325"/>
    <w:rsid w:val="002B6B1E"/>
    <w:rsid w:val="002C0C22"/>
    <w:rsid w:val="002C0FA8"/>
    <w:rsid w:val="002C143B"/>
    <w:rsid w:val="002C1FBE"/>
    <w:rsid w:val="002C27A4"/>
    <w:rsid w:val="002D1C81"/>
    <w:rsid w:val="002D22A4"/>
    <w:rsid w:val="002D27E2"/>
    <w:rsid w:val="002D2952"/>
    <w:rsid w:val="002D4508"/>
    <w:rsid w:val="002E142E"/>
    <w:rsid w:val="002E1C5D"/>
    <w:rsid w:val="002E4308"/>
    <w:rsid w:val="002E4448"/>
    <w:rsid w:val="002E697F"/>
    <w:rsid w:val="002E6EAC"/>
    <w:rsid w:val="002F38EB"/>
    <w:rsid w:val="002F476F"/>
    <w:rsid w:val="0030039D"/>
    <w:rsid w:val="00304407"/>
    <w:rsid w:val="003049A0"/>
    <w:rsid w:val="00304DA7"/>
    <w:rsid w:val="00305EDF"/>
    <w:rsid w:val="0030665F"/>
    <w:rsid w:val="00310A84"/>
    <w:rsid w:val="0031108B"/>
    <w:rsid w:val="00315692"/>
    <w:rsid w:val="00320044"/>
    <w:rsid w:val="00320C44"/>
    <w:rsid w:val="003243F2"/>
    <w:rsid w:val="00331383"/>
    <w:rsid w:val="00332935"/>
    <w:rsid w:val="003337C1"/>
    <w:rsid w:val="00334755"/>
    <w:rsid w:val="00334BB8"/>
    <w:rsid w:val="003373FA"/>
    <w:rsid w:val="0034209F"/>
    <w:rsid w:val="00342E23"/>
    <w:rsid w:val="00346345"/>
    <w:rsid w:val="00347200"/>
    <w:rsid w:val="003524B7"/>
    <w:rsid w:val="00352A0B"/>
    <w:rsid w:val="00353DDF"/>
    <w:rsid w:val="00356356"/>
    <w:rsid w:val="00356986"/>
    <w:rsid w:val="00356E31"/>
    <w:rsid w:val="00356F21"/>
    <w:rsid w:val="003572D5"/>
    <w:rsid w:val="00360BB3"/>
    <w:rsid w:val="00361A1A"/>
    <w:rsid w:val="00361F47"/>
    <w:rsid w:val="0036651E"/>
    <w:rsid w:val="00370B7B"/>
    <w:rsid w:val="003721D6"/>
    <w:rsid w:val="003736C7"/>
    <w:rsid w:val="00376170"/>
    <w:rsid w:val="003761A4"/>
    <w:rsid w:val="00377939"/>
    <w:rsid w:val="00377C24"/>
    <w:rsid w:val="00383181"/>
    <w:rsid w:val="00383318"/>
    <w:rsid w:val="00386EE1"/>
    <w:rsid w:val="00387B2D"/>
    <w:rsid w:val="00390786"/>
    <w:rsid w:val="00393CAA"/>
    <w:rsid w:val="00394785"/>
    <w:rsid w:val="00395A57"/>
    <w:rsid w:val="00395ACC"/>
    <w:rsid w:val="0039799A"/>
    <w:rsid w:val="00397D47"/>
    <w:rsid w:val="00397DDA"/>
    <w:rsid w:val="003A032D"/>
    <w:rsid w:val="003A1131"/>
    <w:rsid w:val="003A4038"/>
    <w:rsid w:val="003A45FB"/>
    <w:rsid w:val="003A6365"/>
    <w:rsid w:val="003A67CF"/>
    <w:rsid w:val="003A6FE6"/>
    <w:rsid w:val="003A745B"/>
    <w:rsid w:val="003A78AC"/>
    <w:rsid w:val="003B046D"/>
    <w:rsid w:val="003B1FC9"/>
    <w:rsid w:val="003B261C"/>
    <w:rsid w:val="003B2922"/>
    <w:rsid w:val="003B2927"/>
    <w:rsid w:val="003B2C91"/>
    <w:rsid w:val="003B2F2A"/>
    <w:rsid w:val="003B5166"/>
    <w:rsid w:val="003B696D"/>
    <w:rsid w:val="003B6FE5"/>
    <w:rsid w:val="003C408B"/>
    <w:rsid w:val="003C72ED"/>
    <w:rsid w:val="003D1F53"/>
    <w:rsid w:val="003D5D5B"/>
    <w:rsid w:val="003D671A"/>
    <w:rsid w:val="003E08F8"/>
    <w:rsid w:val="003E0A11"/>
    <w:rsid w:val="003E1944"/>
    <w:rsid w:val="003E2EEA"/>
    <w:rsid w:val="003E4213"/>
    <w:rsid w:val="003E4289"/>
    <w:rsid w:val="003E4ECB"/>
    <w:rsid w:val="003E7A5C"/>
    <w:rsid w:val="003E7E5F"/>
    <w:rsid w:val="003F103C"/>
    <w:rsid w:val="003F18F6"/>
    <w:rsid w:val="003F5082"/>
    <w:rsid w:val="003F5A97"/>
    <w:rsid w:val="003F7764"/>
    <w:rsid w:val="004010A6"/>
    <w:rsid w:val="004021B5"/>
    <w:rsid w:val="00404DE4"/>
    <w:rsid w:val="0040558A"/>
    <w:rsid w:val="0040631E"/>
    <w:rsid w:val="00406CB1"/>
    <w:rsid w:val="0041539A"/>
    <w:rsid w:val="0041635F"/>
    <w:rsid w:val="004171AC"/>
    <w:rsid w:val="00422C83"/>
    <w:rsid w:val="00423AD6"/>
    <w:rsid w:val="00424CC1"/>
    <w:rsid w:val="00426451"/>
    <w:rsid w:val="00427228"/>
    <w:rsid w:val="00431213"/>
    <w:rsid w:val="00432355"/>
    <w:rsid w:val="004348ED"/>
    <w:rsid w:val="00436E56"/>
    <w:rsid w:val="00440D65"/>
    <w:rsid w:val="0044131E"/>
    <w:rsid w:val="00441675"/>
    <w:rsid w:val="00441DCA"/>
    <w:rsid w:val="00443211"/>
    <w:rsid w:val="0044748E"/>
    <w:rsid w:val="004537B9"/>
    <w:rsid w:val="00453BA2"/>
    <w:rsid w:val="00454996"/>
    <w:rsid w:val="004562CA"/>
    <w:rsid w:val="00456896"/>
    <w:rsid w:val="0046230E"/>
    <w:rsid w:val="00462787"/>
    <w:rsid w:val="00462905"/>
    <w:rsid w:val="0046527D"/>
    <w:rsid w:val="004661FC"/>
    <w:rsid w:val="00467AE9"/>
    <w:rsid w:val="00467C08"/>
    <w:rsid w:val="004700CF"/>
    <w:rsid w:val="00470D1E"/>
    <w:rsid w:val="004747C9"/>
    <w:rsid w:val="004753A8"/>
    <w:rsid w:val="00475F5E"/>
    <w:rsid w:val="004775BD"/>
    <w:rsid w:val="00477B56"/>
    <w:rsid w:val="00480223"/>
    <w:rsid w:val="004814D8"/>
    <w:rsid w:val="00481C05"/>
    <w:rsid w:val="00487E00"/>
    <w:rsid w:val="0049243B"/>
    <w:rsid w:val="00493225"/>
    <w:rsid w:val="004940F7"/>
    <w:rsid w:val="004A0BC8"/>
    <w:rsid w:val="004A1007"/>
    <w:rsid w:val="004A1122"/>
    <w:rsid w:val="004A1571"/>
    <w:rsid w:val="004A2857"/>
    <w:rsid w:val="004A538C"/>
    <w:rsid w:val="004A7A62"/>
    <w:rsid w:val="004B01FE"/>
    <w:rsid w:val="004B1E85"/>
    <w:rsid w:val="004B30B5"/>
    <w:rsid w:val="004B32D2"/>
    <w:rsid w:val="004B56CE"/>
    <w:rsid w:val="004B5E4C"/>
    <w:rsid w:val="004B7DA5"/>
    <w:rsid w:val="004C162F"/>
    <w:rsid w:val="004C1947"/>
    <w:rsid w:val="004C251C"/>
    <w:rsid w:val="004C44F2"/>
    <w:rsid w:val="004C54EE"/>
    <w:rsid w:val="004C6333"/>
    <w:rsid w:val="004C6A12"/>
    <w:rsid w:val="004D00E9"/>
    <w:rsid w:val="004D0EE7"/>
    <w:rsid w:val="004D209B"/>
    <w:rsid w:val="004D279A"/>
    <w:rsid w:val="004D378F"/>
    <w:rsid w:val="004D6B75"/>
    <w:rsid w:val="004E0857"/>
    <w:rsid w:val="004E27AF"/>
    <w:rsid w:val="004E2AAA"/>
    <w:rsid w:val="004E428B"/>
    <w:rsid w:val="004E4B2E"/>
    <w:rsid w:val="004E5318"/>
    <w:rsid w:val="004E5646"/>
    <w:rsid w:val="004F1AAF"/>
    <w:rsid w:val="004F27F4"/>
    <w:rsid w:val="004F32C1"/>
    <w:rsid w:val="004F3926"/>
    <w:rsid w:val="004F5351"/>
    <w:rsid w:val="004F563A"/>
    <w:rsid w:val="00501FA8"/>
    <w:rsid w:val="0050215B"/>
    <w:rsid w:val="00502EB4"/>
    <w:rsid w:val="00503B3F"/>
    <w:rsid w:val="0050665E"/>
    <w:rsid w:val="00506F07"/>
    <w:rsid w:val="005102F7"/>
    <w:rsid w:val="005149A7"/>
    <w:rsid w:val="00517AD2"/>
    <w:rsid w:val="00522DC3"/>
    <w:rsid w:val="00522E80"/>
    <w:rsid w:val="00525ACE"/>
    <w:rsid w:val="005277E1"/>
    <w:rsid w:val="00532E18"/>
    <w:rsid w:val="00534565"/>
    <w:rsid w:val="00534A62"/>
    <w:rsid w:val="00536784"/>
    <w:rsid w:val="00536E1A"/>
    <w:rsid w:val="00541AFB"/>
    <w:rsid w:val="00542EEB"/>
    <w:rsid w:val="00543C07"/>
    <w:rsid w:val="0054484F"/>
    <w:rsid w:val="00545DA7"/>
    <w:rsid w:val="00547A96"/>
    <w:rsid w:val="00550E9A"/>
    <w:rsid w:val="00551B16"/>
    <w:rsid w:val="00551B86"/>
    <w:rsid w:val="00552120"/>
    <w:rsid w:val="005567B0"/>
    <w:rsid w:val="00557CC5"/>
    <w:rsid w:val="005626ED"/>
    <w:rsid w:val="00564D18"/>
    <w:rsid w:val="00564D1E"/>
    <w:rsid w:val="00565106"/>
    <w:rsid w:val="005651A7"/>
    <w:rsid w:val="00567FAB"/>
    <w:rsid w:val="005701CB"/>
    <w:rsid w:val="00571DC4"/>
    <w:rsid w:val="00573544"/>
    <w:rsid w:val="00580CE1"/>
    <w:rsid w:val="00580CF8"/>
    <w:rsid w:val="005815C2"/>
    <w:rsid w:val="00582835"/>
    <w:rsid w:val="00586E62"/>
    <w:rsid w:val="00587CAD"/>
    <w:rsid w:val="00590DAC"/>
    <w:rsid w:val="00591F7C"/>
    <w:rsid w:val="00592F7B"/>
    <w:rsid w:val="00595215"/>
    <w:rsid w:val="0059718F"/>
    <w:rsid w:val="005A4C01"/>
    <w:rsid w:val="005A53AA"/>
    <w:rsid w:val="005A54AB"/>
    <w:rsid w:val="005A6E5B"/>
    <w:rsid w:val="005B0760"/>
    <w:rsid w:val="005B14C5"/>
    <w:rsid w:val="005B158A"/>
    <w:rsid w:val="005B3E01"/>
    <w:rsid w:val="005B461A"/>
    <w:rsid w:val="005C1B09"/>
    <w:rsid w:val="005C23B1"/>
    <w:rsid w:val="005C33CC"/>
    <w:rsid w:val="005C366A"/>
    <w:rsid w:val="005C5C54"/>
    <w:rsid w:val="005C78A9"/>
    <w:rsid w:val="005D169F"/>
    <w:rsid w:val="005D363D"/>
    <w:rsid w:val="005D6F9B"/>
    <w:rsid w:val="005E2BD3"/>
    <w:rsid w:val="005E3916"/>
    <w:rsid w:val="005E46BB"/>
    <w:rsid w:val="005E5415"/>
    <w:rsid w:val="005F072F"/>
    <w:rsid w:val="005F09A6"/>
    <w:rsid w:val="005F15E0"/>
    <w:rsid w:val="005F5475"/>
    <w:rsid w:val="005F5AD4"/>
    <w:rsid w:val="005F5C6F"/>
    <w:rsid w:val="005F6167"/>
    <w:rsid w:val="006011A7"/>
    <w:rsid w:val="006039F8"/>
    <w:rsid w:val="0060413F"/>
    <w:rsid w:val="00607999"/>
    <w:rsid w:val="00612076"/>
    <w:rsid w:val="006153E6"/>
    <w:rsid w:val="00617505"/>
    <w:rsid w:val="00617B8D"/>
    <w:rsid w:val="0062081C"/>
    <w:rsid w:val="00621249"/>
    <w:rsid w:val="00625459"/>
    <w:rsid w:val="00626083"/>
    <w:rsid w:val="0062764B"/>
    <w:rsid w:val="0063028D"/>
    <w:rsid w:val="006329EA"/>
    <w:rsid w:val="00632A57"/>
    <w:rsid w:val="0063318D"/>
    <w:rsid w:val="00633542"/>
    <w:rsid w:val="00633DCF"/>
    <w:rsid w:val="00634F53"/>
    <w:rsid w:val="00636477"/>
    <w:rsid w:val="00641652"/>
    <w:rsid w:val="00641958"/>
    <w:rsid w:val="006428EC"/>
    <w:rsid w:val="00646511"/>
    <w:rsid w:val="006476A7"/>
    <w:rsid w:val="00650A35"/>
    <w:rsid w:val="00650F14"/>
    <w:rsid w:val="00654BE2"/>
    <w:rsid w:val="0065584E"/>
    <w:rsid w:val="00662000"/>
    <w:rsid w:val="00663514"/>
    <w:rsid w:val="00673AA3"/>
    <w:rsid w:val="00673E47"/>
    <w:rsid w:val="00673F0B"/>
    <w:rsid w:val="006744D4"/>
    <w:rsid w:val="0067634E"/>
    <w:rsid w:val="006779C2"/>
    <w:rsid w:val="006802F7"/>
    <w:rsid w:val="006804B4"/>
    <w:rsid w:val="00680703"/>
    <w:rsid w:val="00682147"/>
    <w:rsid w:val="00682387"/>
    <w:rsid w:val="00683640"/>
    <w:rsid w:val="00684EE0"/>
    <w:rsid w:val="0068505E"/>
    <w:rsid w:val="00685419"/>
    <w:rsid w:val="00690E63"/>
    <w:rsid w:val="006927BE"/>
    <w:rsid w:val="00692E08"/>
    <w:rsid w:val="006937C6"/>
    <w:rsid w:val="006A214C"/>
    <w:rsid w:val="006A42A5"/>
    <w:rsid w:val="006A46DB"/>
    <w:rsid w:val="006A50D5"/>
    <w:rsid w:val="006A74BF"/>
    <w:rsid w:val="006A7820"/>
    <w:rsid w:val="006A7EAE"/>
    <w:rsid w:val="006B07CF"/>
    <w:rsid w:val="006B0EB2"/>
    <w:rsid w:val="006B3303"/>
    <w:rsid w:val="006B60E1"/>
    <w:rsid w:val="006B6655"/>
    <w:rsid w:val="006B7392"/>
    <w:rsid w:val="006C69B1"/>
    <w:rsid w:val="006D3065"/>
    <w:rsid w:val="006D32A8"/>
    <w:rsid w:val="006D7415"/>
    <w:rsid w:val="006E1088"/>
    <w:rsid w:val="006E3D95"/>
    <w:rsid w:val="006E75DB"/>
    <w:rsid w:val="006E78ED"/>
    <w:rsid w:val="006E7AD2"/>
    <w:rsid w:val="006E7EBF"/>
    <w:rsid w:val="006F19C3"/>
    <w:rsid w:val="006F3D9A"/>
    <w:rsid w:val="006F421E"/>
    <w:rsid w:val="006F505D"/>
    <w:rsid w:val="006F66A2"/>
    <w:rsid w:val="006F7FEB"/>
    <w:rsid w:val="0070030E"/>
    <w:rsid w:val="00701C8E"/>
    <w:rsid w:val="00702A43"/>
    <w:rsid w:val="00702FC1"/>
    <w:rsid w:val="007034F5"/>
    <w:rsid w:val="00704A26"/>
    <w:rsid w:val="00707792"/>
    <w:rsid w:val="007133B9"/>
    <w:rsid w:val="00713B31"/>
    <w:rsid w:val="0071482A"/>
    <w:rsid w:val="0071525E"/>
    <w:rsid w:val="00716191"/>
    <w:rsid w:val="0071626A"/>
    <w:rsid w:val="00716CA5"/>
    <w:rsid w:val="0071789F"/>
    <w:rsid w:val="00720770"/>
    <w:rsid w:val="0072103D"/>
    <w:rsid w:val="007213E2"/>
    <w:rsid w:val="007235BB"/>
    <w:rsid w:val="0072378A"/>
    <w:rsid w:val="00725C89"/>
    <w:rsid w:val="00726CED"/>
    <w:rsid w:val="00726DEF"/>
    <w:rsid w:val="00730811"/>
    <w:rsid w:val="00730E99"/>
    <w:rsid w:val="00737156"/>
    <w:rsid w:val="007376C2"/>
    <w:rsid w:val="00737DA1"/>
    <w:rsid w:val="0074039A"/>
    <w:rsid w:val="007423F0"/>
    <w:rsid w:val="007443FC"/>
    <w:rsid w:val="00746F8D"/>
    <w:rsid w:val="00747290"/>
    <w:rsid w:val="0075050A"/>
    <w:rsid w:val="00751A42"/>
    <w:rsid w:val="0075282F"/>
    <w:rsid w:val="00756D58"/>
    <w:rsid w:val="00756FDE"/>
    <w:rsid w:val="00760620"/>
    <w:rsid w:val="00761297"/>
    <w:rsid w:val="00762E38"/>
    <w:rsid w:val="00764DD8"/>
    <w:rsid w:val="007665C9"/>
    <w:rsid w:val="00767140"/>
    <w:rsid w:val="00767DB5"/>
    <w:rsid w:val="00770A63"/>
    <w:rsid w:val="007719A7"/>
    <w:rsid w:val="007719B9"/>
    <w:rsid w:val="00771BD5"/>
    <w:rsid w:val="00772E2E"/>
    <w:rsid w:val="00774C39"/>
    <w:rsid w:val="00775B70"/>
    <w:rsid w:val="007765E0"/>
    <w:rsid w:val="00777CE9"/>
    <w:rsid w:val="00780C4F"/>
    <w:rsid w:val="00781248"/>
    <w:rsid w:val="00783458"/>
    <w:rsid w:val="007872F8"/>
    <w:rsid w:val="007879DC"/>
    <w:rsid w:val="00787DA0"/>
    <w:rsid w:val="00793CC8"/>
    <w:rsid w:val="00793D3B"/>
    <w:rsid w:val="00793E7A"/>
    <w:rsid w:val="00794E18"/>
    <w:rsid w:val="00796C5D"/>
    <w:rsid w:val="00796F4C"/>
    <w:rsid w:val="0079774D"/>
    <w:rsid w:val="007A1E0E"/>
    <w:rsid w:val="007A2D95"/>
    <w:rsid w:val="007A47CB"/>
    <w:rsid w:val="007A6D07"/>
    <w:rsid w:val="007B1A38"/>
    <w:rsid w:val="007B2386"/>
    <w:rsid w:val="007C02E8"/>
    <w:rsid w:val="007C10B6"/>
    <w:rsid w:val="007C131F"/>
    <w:rsid w:val="007C2F7D"/>
    <w:rsid w:val="007C6097"/>
    <w:rsid w:val="007D2E79"/>
    <w:rsid w:val="007D736A"/>
    <w:rsid w:val="007E0191"/>
    <w:rsid w:val="007E0A83"/>
    <w:rsid w:val="007E4720"/>
    <w:rsid w:val="007E5944"/>
    <w:rsid w:val="007E6445"/>
    <w:rsid w:val="007E6E9E"/>
    <w:rsid w:val="007E7CDC"/>
    <w:rsid w:val="007F0B46"/>
    <w:rsid w:val="007F192A"/>
    <w:rsid w:val="007F1998"/>
    <w:rsid w:val="007F1FAF"/>
    <w:rsid w:val="007F3610"/>
    <w:rsid w:val="007F3B7A"/>
    <w:rsid w:val="007F5E0C"/>
    <w:rsid w:val="007F6A03"/>
    <w:rsid w:val="00802B37"/>
    <w:rsid w:val="008034A6"/>
    <w:rsid w:val="00803D51"/>
    <w:rsid w:val="008043E3"/>
    <w:rsid w:val="008045E5"/>
    <w:rsid w:val="00804640"/>
    <w:rsid w:val="00804EAA"/>
    <w:rsid w:val="00807EF8"/>
    <w:rsid w:val="008110E6"/>
    <w:rsid w:val="008116BE"/>
    <w:rsid w:val="00811C64"/>
    <w:rsid w:val="00814D75"/>
    <w:rsid w:val="00816E4A"/>
    <w:rsid w:val="00817FA9"/>
    <w:rsid w:val="0082039B"/>
    <w:rsid w:val="0082084E"/>
    <w:rsid w:val="00820DFD"/>
    <w:rsid w:val="008225C7"/>
    <w:rsid w:val="008251A6"/>
    <w:rsid w:val="0082641D"/>
    <w:rsid w:val="00830214"/>
    <w:rsid w:val="008318F8"/>
    <w:rsid w:val="00833607"/>
    <w:rsid w:val="00835580"/>
    <w:rsid w:val="00843B1A"/>
    <w:rsid w:val="00843FF7"/>
    <w:rsid w:val="00844122"/>
    <w:rsid w:val="0084524D"/>
    <w:rsid w:val="0084537B"/>
    <w:rsid w:val="00845A84"/>
    <w:rsid w:val="00846018"/>
    <w:rsid w:val="008509F2"/>
    <w:rsid w:val="00852F97"/>
    <w:rsid w:val="00854B71"/>
    <w:rsid w:val="00857D3F"/>
    <w:rsid w:val="00857D82"/>
    <w:rsid w:val="00860FC6"/>
    <w:rsid w:val="008622AB"/>
    <w:rsid w:val="00862B14"/>
    <w:rsid w:val="008653F9"/>
    <w:rsid w:val="00867A89"/>
    <w:rsid w:val="00870230"/>
    <w:rsid w:val="00874510"/>
    <w:rsid w:val="008767A1"/>
    <w:rsid w:val="00876B22"/>
    <w:rsid w:val="00877E47"/>
    <w:rsid w:val="00880712"/>
    <w:rsid w:val="00881ECC"/>
    <w:rsid w:val="00882049"/>
    <w:rsid w:val="00882AF5"/>
    <w:rsid w:val="008837D9"/>
    <w:rsid w:val="008839B1"/>
    <w:rsid w:val="00885903"/>
    <w:rsid w:val="00887AA5"/>
    <w:rsid w:val="0089043B"/>
    <w:rsid w:val="008921D8"/>
    <w:rsid w:val="008922B5"/>
    <w:rsid w:val="00893CA4"/>
    <w:rsid w:val="00894750"/>
    <w:rsid w:val="00896BCB"/>
    <w:rsid w:val="008974EA"/>
    <w:rsid w:val="008A1772"/>
    <w:rsid w:val="008A5227"/>
    <w:rsid w:val="008A5A33"/>
    <w:rsid w:val="008A5E29"/>
    <w:rsid w:val="008A6B89"/>
    <w:rsid w:val="008A7FE1"/>
    <w:rsid w:val="008C0683"/>
    <w:rsid w:val="008C2F2A"/>
    <w:rsid w:val="008C3146"/>
    <w:rsid w:val="008C5158"/>
    <w:rsid w:val="008C5B31"/>
    <w:rsid w:val="008C7C1B"/>
    <w:rsid w:val="008C7D26"/>
    <w:rsid w:val="008D0010"/>
    <w:rsid w:val="008D0967"/>
    <w:rsid w:val="008D174E"/>
    <w:rsid w:val="008D26B8"/>
    <w:rsid w:val="008E09AB"/>
    <w:rsid w:val="008E23BD"/>
    <w:rsid w:val="008E2AAA"/>
    <w:rsid w:val="008E3684"/>
    <w:rsid w:val="008E4A86"/>
    <w:rsid w:val="008E5485"/>
    <w:rsid w:val="008E61F5"/>
    <w:rsid w:val="008E637D"/>
    <w:rsid w:val="008E7270"/>
    <w:rsid w:val="008E7303"/>
    <w:rsid w:val="008E7CC4"/>
    <w:rsid w:val="008F0C7F"/>
    <w:rsid w:val="008F3938"/>
    <w:rsid w:val="008F3D05"/>
    <w:rsid w:val="008F6DBF"/>
    <w:rsid w:val="008F7D32"/>
    <w:rsid w:val="009007D6"/>
    <w:rsid w:val="009011FA"/>
    <w:rsid w:val="009027FB"/>
    <w:rsid w:val="00902F27"/>
    <w:rsid w:val="00903A9D"/>
    <w:rsid w:val="0090792F"/>
    <w:rsid w:val="00910A83"/>
    <w:rsid w:val="00911A1E"/>
    <w:rsid w:val="00912F01"/>
    <w:rsid w:val="009139AD"/>
    <w:rsid w:val="00915D48"/>
    <w:rsid w:val="0091681A"/>
    <w:rsid w:val="009174A4"/>
    <w:rsid w:val="00917FF8"/>
    <w:rsid w:val="00921F4F"/>
    <w:rsid w:val="0092272C"/>
    <w:rsid w:val="00922E99"/>
    <w:rsid w:val="00923A2E"/>
    <w:rsid w:val="00935765"/>
    <w:rsid w:val="009431B5"/>
    <w:rsid w:val="00943BEC"/>
    <w:rsid w:val="00945FA6"/>
    <w:rsid w:val="00946852"/>
    <w:rsid w:val="00946F7C"/>
    <w:rsid w:val="00950D58"/>
    <w:rsid w:val="0095181B"/>
    <w:rsid w:val="00951D09"/>
    <w:rsid w:val="009531D0"/>
    <w:rsid w:val="00953A03"/>
    <w:rsid w:val="00955AAE"/>
    <w:rsid w:val="00956F75"/>
    <w:rsid w:val="009570C3"/>
    <w:rsid w:val="009576C7"/>
    <w:rsid w:val="009605A7"/>
    <w:rsid w:val="009611E7"/>
    <w:rsid w:val="00964E08"/>
    <w:rsid w:val="009658FB"/>
    <w:rsid w:val="00971205"/>
    <w:rsid w:val="00975399"/>
    <w:rsid w:val="00976D6A"/>
    <w:rsid w:val="00977978"/>
    <w:rsid w:val="00980BE7"/>
    <w:rsid w:val="00981619"/>
    <w:rsid w:val="009857DD"/>
    <w:rsid w:val="00985BA5"/>
    <w:rsid w:val="00985DB7"/>
    <w:rsid w:val="00985E1E"/>
    <w:rsid w:val="009947CC"/>
    <w:rsid w:val="00997C82"/>
    <w:rsid w:val="009A106B"/>
    <w:rsid w:val="009A41F6"/>
    <w:rsid w:val="009A52B8"/>
    <w:rsid w:val="009A65CB"/>
    <w:rsid w:val="009A6B08"/>
    <w:rsid w:val="009B246B"/>
    <w:rsid w:val="009B46B7"/>
    <w:rsid w:val="009C1403"/>
    <w:rsid w:val="009C1C4B"/>
    <w:rsid w:val="009C28D7"/>
    <w:rsid w:val="009C50DD"/>
    <w:rsid w:val="009C7069"/>
    <w:rsid w:val="009C7703"/>
    <w:rsid w:val="009C7A53"/>
    <w:rsid w:val="009D287B"/>
    <w:rsid w:val="009D2A3C"/>
    <w:rsid w:val="009D6047"/>
    <w:rsid w:val="009E14C3"/>
    <w:rsid w:val="009E1709"/>
    <w:rsid w:val="009E18AA"/>
    <w:rsid w:val="009E19F8"/>
    <w:rsid w:val="009E255E"/>
    <w:rsid w:val="009E461C"/>
    <w:rsid w:val="009E6166"/>
    <w:rsid w:val="009E7727"/>
    <w:rsid w:val="009F0BF5"/>
    <w:rsid w:val="009F22CB"/>
    <w:rsid w:val="009F5A73"/>
    <w:rsid w:val="00A00FAC"/>
    <w:rsid w:val="00A01115"/>
    <w:rsid w:val="00A0434F"/>
    <w:rsid w:val="00A04FBD"/>
    <w:rsid w:val="00A11815"/>
    <w:rsid w:val="00A13EB0"/>
    <w:rsid w:val="00A16968"/>
    <w:rsid w:val="00A16A55"/>
    <w:rsid w:val="00A176BC"/>
    <w:rsid w:val="00A17752"/>
    <w:rsid w:val="00A201A6"/>
    <w:rsid w:val="00A20B9E"/>
    <w:rsid w:val="00A21114"/>
    <w:rsid w:val="00A21460"/>
    <w:rsid w:val="00A223C7"/>
    <w:rsid w:val="00A261D3"/>
    <w:rsid w:val="00A2741C"/>
    <w:rsid w:val="00A27668"/>
    <w:rsid w:val="00A3229D"/>
    <w:rsid w:val="00A33C52"/>
    <w:rsid w:val="00A342AB"/>
    <w:rsid w:val="00A34CE8"/>
    <w:rsid w:val="00A35E89"/>
    <w:rsid w:val="00A366F5"/>
    <w:rsid w:val="00A46F11"/>
    <w:rsid w:val="00A500E6"/>
    <w:rsid w:val="00A51C52"/>
    <w:rsid w:val="00A535F9"/>
    <w:rsid w:val="00A55A07"/>
    <w:rsid w:val="00A617B5"/>
    <w:rsid w:val="00A61BA2"/>
    <w:rsid w:val="00A63AF4"/>
    <w:rsid w:val="00A65647"/>
    <w:rsid w:val="00A67C53"/>
    <w:rsid w:val="00A71C7C"/>
    <w:rsid w:val="00A84625"/>
    <w:rsid w:val="00A93014"/>
    <w:rsid w:val="00A936D6"/>
    <w:rsid w:val="00A93FD7"/>
    <w:rsid w:val="00A95DCD"/>
    <w:rsid w:val="00A961D6"/>
    <w:rsid w:val="00A97B94"/>
    <w:rsid w:val="00A97CC4"/>
    <w:rsid w:val="00AA064C"/>
    <w:rsid w:val="00AA405E"/>
    <w:rsid w:val="00AA4130"/>
    <w:rsid w:val="00AA41BF"/>
    <w:rsid w:val="00AA4C92"/>
    <w:rsid w:val="00AA4FFF"/>
    <w:rsid w:val="00AA521F"/>
    <w:rsid w:val="00AA6A6F"/>
    <w:rsid w:val="00AB0072"/>
    <w:rsid w:val="00AB26AC"/>
    <w:rsid w:val="00AB4AD5"/>
    <w:rsid w:val="00AB4B42"/>
    <w:rsid w:val="00AB6C0D"/>
    <w:rsid w:val="00AB6C1F"/>
    <w:rsid w:val="00AB6C38"/>
    <w:rsid w:val="00AB7D9F"/>
    <w:rsid w:val="00AC0653"/>
    <w:rsid w:val="00AC06C2"/>
    <w:rsid w:val="00AC2906"/>
    <w:rsid w:val="00AC4F86"/>
    <w:rsid w:val="00AC54DF"/>
    <w:rsid w:val="00AD2252"/>
    <w:rsid w:val="00AD27C8"/>
    <w:rsid w:val="00AD292E"/>
    <w:rsid w:val="00AD43AB"/>
    <w:rsid w:val="00AD4E46"/>
    <w:rsid w:val="00AD53B6"/>
    <w:rsid w:val="00AE097E"/>
    <w:rsid w:val="00AE0EE9"/>
    <w:rsid w:val="00AE39CA"/>
    <w:rsid w:val="00AE7E0A"/>
    <w:rsid w:val="00AF21D9"/>
    <w:rsid w:val="00AF3564"/>
    <w:rsid w:val="00AF3A33"/>
    <w:rsid w:val="00B075F6"/>
    <w:rsid w:val="00B11383"/>
    <w:rsid w:val="00B131F7"/>
    <w:rsid w:val="00B13B11"/>
    <w:rsid w:val="00B13CEC"/>
    <w:rsid w:val="00B153A6"/>
    <w:rsid w:val="00B1753A"/>
    <w:rsid w:val="00B2154E"/>
    <w:rsid w:val="00B23982"/>
    <w:rsid w:val="00B24308"/>
    <w:rsid w:val="00B2511A"/>
    <w:rsid w:val="00B25D34"/>
    <w:rsid w:val="00B25EE0"/>
    <w:rsid w:val="00B27935"/>
    <w:rsid w:val="00B31348"/>
    <w:rsid w:val="00B32998"/>
    <w:rsid w:val="00B32F5B"/>
    <w:rsid w:val="00B33DF0"/>
    <w:rsid w:val="00B37BCE"/>
    <w:rsid w:val="00B41187"/>
    <w:rsid w:val="00B42B24"/>
    <w:rsid w:val="00B44927"/>
    <w:rsid w:val="00B46528"/>
    <w:rsid w:val="00B47491"/>
    <w:rsid w:val="00B54799"/>
    <w:rsid w:val="00B55295"/>
    <w:rsid w:val="00B5573E"/>
    <w:rsid w:val="00B57DE0"/>
    <w:rsid w:val="00B60ADD"/>
    <w:rsid w:val="00B61FBA"/>
    <w:rsid w:val="00B67C37"/>
    <w:rsid w:val="00B71652"/>
    <w:rsid w:val="00B71A7D"/>
    <w:rsid w:val="00B727A0"/>
    <w:rsid w:val="00B74076"/>
    <w:rsid w:val="00B75383"/>
    <w:rsid w:val="00B7750C"/>
    <w:rsid w:val="00B80EAE"/>
    <w:rsid w:val="00B81C93"/>
    <w:rsid w:val="00B840B6"/>
    <w:rsid w:val="00B8439F"/>
    <w:rsid w:val="00B8472B"/>
    <w:rsid w:val="00B853C8"/>
    <w:rsid w:val="00B85E8F"/>
    <w:rsid w:val="00B85F10"/>
    <w:rsid w:val="00B870F5"/>
    <w:rsid w:val="00B874BB"/>
    <w:rsid w:val="00B875DD"/>
    <w:rsid w:val="00B9152B"/>
    <w:rsid w:val="00B9414F"/>
    <w:rsid w:val="00B9689F"/>
    <w:rsid w:val="00BA4D90"/>
    <w:rsid w:val="00BA7175"/>
    <w:rsid w:val="00BB3629"/>
    <w:rsid w:val="00BB3F8D"/>
    <w:rsid w:val="00BB6EF4"/>
    <w:rsid w:val="00BB6F6D"/>
    <w:rsid w:val="00BB7ACF"/>
    <w:rsid w:val="00BC08C0"/>
    <w:rsid w:val="00BC1113"/>
    <w:rsid w:val="00BC20D7"/>
    <w:rsid w:val="00BC239D"/>
    <w:rsid w:val="00BC3AAD"/>
    <w:rsid w:val="00BD0741"/>
    <w:rsid w:val="00BD2FD1"/>
    <w:rsid w:val="00BD3E8D"/>
    <w:rsid w:val="00BD48F3"/>
    <w:rsid w:val="00BE0BA0"/>
    <w:rsid w:val="00BE1633"/>
    <w:rsid w:val="00BE2167"/>
    <w:rsid w:val="00BE245A"/>
    <w:rsid w:val="00BE2744"/>
    <w:rsid w:val="00BE3913"/>
    <w:rsid w:val="00BE452E"/>
    <w:rsid w:val="00BE4C26"/>
    <w:rsid w:val="00BE55C4"/>
    <w:rsid w:val="00BE7A8B"/>
    <w:rsid w:val="00BF18E2"/>
    <w:rsid w:val="00BF2E79"/>
    <w:rsid w:val="00BF3846"/>
    <w:rsid w:val="00BF5041"/>
    <w:rsid w:val="00BF517F"/>
    <w:rsid w:val="00BF5EFA"/>
    <w:rsid w:val="00BF63C5"/>
    <w:rsid w:val="00C00ECD"/>
    <w:rsid w:val="00C01394"/>
    <w:rsid w:val="00C0179B"/>
    <w:rsid w:val="00C0323A"/>
    <w:rsid w:val="00C109CC"/>
    <w:rsid w:val="00C119F9"/>
    <w:rsid w:val="00C12FA0"/>
    <w:rsid w:val="00C160FB"/>
    <w:rsid w:val="00C16B74"/>
    <w:rsid w:val="00C1703A"/>
    <w:rsid w:val="00C17B42"/>
    <w:rsid w:val="00C20D4E"/>
    <w:rsid w:val="00C222D1"/>
    <w:rsid w:val="00C22583"/>
    <w:rsid w:val="00C22793"/>
    <w:rsid w:val="00C266E7"/>
    <w:rsid w:val="00C26DFE"/>
    <w:rsid w:val="00C27B15"/>
    <w:rsid w:val="00C31876"/>
    <w:rsid w:val="00C36338"/>
    <w:rsid w:val="00C3721F"/>
    <w:rsid w:val="00C3771B"/>
    <w:rsid w:val="00C44C0B"/>
    <w:rsid w:val="00C45E03"/>
    <w:rsid w:val="00C4734A"/>
    <w:rsid w:val="00C47C11"/>
    <w:rsid w:val="00C5318C"/>
    <w:rsid w:val="00C53850"/>
    <w:rsid w:val="00C540A8"/>
    <w:rsid w:val="00C548DF"/>
    <w:rsid w:val="00C55F82"/>
    <w:rsid w:val="00C57E1C"/>
    <w:rsid w:val="00C6043A"/>
    <w:rsid w:val="00C64041"/>
    <w:rsid w:val="00C64E14"/>
    <w:rsid w:val="00C64F36"/>
    <w:rsid w:val="00C64F58"/>
    <w:rsid w:val="00C6686F"/>
    <w:rsid w:val="00C67F1A"/>
    <w:rsid w:val="00C700C2"/>
    <w:rsid w:val="00C7205F"/>
    <w:rsid w:val="00C73D15"/>
    <w:rsid w:val="00C75EF1"/>
    <w:rsid w:val="00C7712D"/>
    <w:rsid w:val="00C821F8"/>
    <w:rsid w:val="00C8250F"/>
    <w:rsid w:val="00C829EA"/>
    <w:rsid w:val="00C8386B"/>
    <w:rsid w:val="00C84283"/>
    <w:rsid w:val="00C85FDC"/>
    <w:rsid w:val="00C860E4"/>
    <w:rsid w:val="00C874C0"/>
    <w:rsid w:val="00C87507"/>
    <w:rsid w:val="00C923BE"/>
    <w:rsid w:val="00C92802"/>
    <w:rsid w:val="00C94CAB"/>
    <w:rsid w:val="00C9519B"/>
    <w:rsid w:val="00C95846"/>
    <w:rsid w:val="00C968C2"/>
    <w:rsid w:val="00CA1433"/>
    <w:rsid w:val="00CA4C0C"/>
    <w:rsid w:val="00CA4E41"/>
    <w:rsid w:val="00CB019D"/>
    <w:rsid w:val="00CB0849"/>
    <w:rsid w:val="00CB1F7C"/>
    <w:rsid w:val="00CB54A8"/>
    <w:rsid w:val="00CC0FC6"/>
    <w:rsid w:val="00CC174D"/>
    <w:rsid w:val="00CC26E6"/>
    <w:rsid w:val="00CC3427"/>
    <w:rsid w:val="00CC45B1"/>
    <w:rsid w:val="00CC4628"/>
    <w:rsid w:val="00CC4653"/>
    <w:rsid w:val="00CC6F81"/>
    <w:rsid w:val="00CC7956"/>
    <w:rsid w:val="00CD1C2F"/>
    <w:rsid w:val="00CD214F"/>
    <w:rsid w:val="00CD6487"/>
    <w:rsid w:val="00CD6D06"/>
    <w:rsid w:val="00CD6D3F"/>
    <w:rsid w:val="00CD7E29"/>
    <w:rsid w:val="00CE1B10"/>
    <w:rsid w:val="00CE1D10"/>
    <w:rsid w:val="00CE2548"/>
    <w:rsid w:val="00CE59EF"/>
    <w:rsid w:val="00CE6A0D"/>
    <w:rsid w:val="00CF16A5"/>
    <w:rsid w:val="00CF1E6F"/>
    <w:rsid w:val="00CF3868"/>
    <w:rsid w:val="00CF4C70"/>
    <w:rsid w:val="00CF54BC"/>
    <w:rsid w:val="00CF6845"/>
    <w:rsid w:val="00CF7692"/>
    <w:rsid w:val="00CF79A0"/>
    <w:rsid w:val="00D00186"/>
    <w:rsid w:val="00D0084F"/>
    <w:rsid w:val="00D02795"/>
    <w:rsid w:val="00D0461E"/>
    <w:rsid w:val="00D06287"/>
    <w:rsid w:val="00D06AEB"/>
    <w:rsid w:val="00D07E8D"/>
    <w:rsid w:val="00D13E11"/>
    <w:rsid w:val="00D1529D"/>
    <w:rsid w:val="00D1556D"/>
    <w:rsid w:val="00D16264"/>
    <w:rsid w:val="00D17E55"/>
    <w:rsid w:val="00D2123A"/>
    <w:rsid w:val="00D24B44"/>
    <w:rsid w:val="00D25422"/>
    <w:rsid w:val="00D25584"/>
    <w:rsid w:val="00D26883"/>
    <w:rsid w:val="00D2707F"/>
    <w:rsid w:val="00D27A13"/>
    <w:rsid w:val="00D305D1"/>
    <w:rsid w:val="00D316D6"/>
    <w:rsid w:val="00D3394B"/>
    <w:rsid w:val="00D35688"/>
    <w:rsid w:val="00D35E08"/>
    <w:rsid w:val="00D371E3"/>
    <w:rsid w:val="00D41CE8"/>
    <w:rsid w:val="00D42C95"/>
    <w:rsid w:val="00D435F4"/>
    <w:rsid w:val="00D46B00"/>
    <w:rsid w:val="00D473EE"/>
    <w:rsid w:val="00D50A00"/>
    <w:rsid w:val="00D532B9"/>
    <w:rsid w:val="00D543DC"/>
    <w:rsid w:val="00D54682"/>
    <w:rsid w:val="00D56C33"/>
    <w:rsid w:val="00D56FAE"/>
    <w:rsid w:val="00D57847"/>
    <w:rsid w:val="00D60613"/>
    <w:rsid w:val="00D60D7C"/>
    <w:rsid w:val="00D61C83"/>
    <w:rsid w:val="00D61C9A"/>
    <w:rsid w:val="00D61F4D"/>
    <w:rsid w:val="00D621CC"/>
    <w:rsid w:val="00D62854"/>
    <w:rsid w:val="00D62F93"/>
    <w:rsid w:val="00D6330E"/>
    <w:rsid w:val="00D63E70"/>
    <w:rsid w:val="00D63FD8"/>
    <w:rsid w:val="00D64972"/>
    <w:rsid w:val="00D65833"/>
    <w:rsid w:val="00D667B4"/>
    <w:rsid w:val="00D728BF"/>
    <w:rsid w:val="00D81F42"/>
    <w:rsid w:val="00D82A99"/>
    <w:rsid w:val="00D8382E"/>
    <w:rsid w:val="00D846C9"/>
    <w:rsid w:val="00D85812"/>
    <w:rsid w:val="00D90D9A"/>
    <w:rsid w:val="00D91821"/>
    <w:rsid w:val="00D9232F"/>
    <w:rsid w:val="00D9304B"/>
    <w:rsid w:val="00D94D49"/>
    <w:rsid w:val="00D97D03"/>
    <w:rsid w:val="00DA560A"/>
    <w:rsid w:val="00DA6E21"/>
    <w:rsid w:val="00DA713F"/>
    <w:rsid w:val="00DB0CCD"/>
    <w:rsid w:val="00DB217C"/>
    <w:rsid w:val="00DB3B6C"/>
    <w:rsid w:val="00DC217C"/>
    <w:rsid w:val="00DC344E"/>
    <w:rsid w:val="00DC7E23"/>
    <w:rsid w:val="00DD05DC"/>
    <w:rsid w:val="00DD7305"/>
    <w:rsid w:val="00DD7A66"/>
    <w:rsid w:val="00DE0B7A"/>
    <w:rsid w:val="00DE5FC1"/>
    <w:rsid w:val="00DF01A5"/>
    <w:rsid w:val="00DF0AC9"/>
    <w:rsid w:val="00DF1155"/>
    <w:rsid w:val="00DF1E3D"/>
    <w:rsid w:val="00DF3988"/>
    <w:rsid w:val="00DF4085"/>
    <w:rsid w:val="00DF417F"/>
    <w:rsid w:val="00DF4197"/>
    <w:rsid w:val="00DF66DE"/>
    <w:rsid w:val="00E0158B"/>
    <w:rsid w:val="00E01F29"/>
    <w:rsid w:val="00E01FA9"/>
    <w:rsid w:val="00E045B0"/>
    <w:rsid w:val="00E047A5"/>
    <w:rsid w:val="00E07DE4"/>
    <w:rsid w:val="00E10A42"/>
    <w:rsid w:val="00E11E42"/>
    <w:rsid w:val="00E14783"/>
    <w:rsid w:val="00E152D2"/>
    <w:rsid w:val="00E15A10"/>
    <w:rsid w:val="00E24F16"/>
    <w:rsid w:val="00E25A56"/>
    <w:rsid w:val="00E32F16"/>
    <w:rsid w:val="00E34BC3"/>
    <w:rsid w:val="00E34FEA"/>
    <w:rsid w:val="00E35B29"/>
    <w:rsid w:val="00E35D01"/>
    <w:rsid w:val="00E40C4A"/>
    <w:rsid w:val="00E41219"/>
    <w:rsid w:val="00E41B65"/>
    <w:rsid w:val="00E467C3"/>
    <w:rsid w:val="00E512FD"/>
    <w:rsid w:val="00E553CE"/>
    <w:rsid w:val="00E568E2"/>
    <w:rsid w:val="00E60E63"/>
    <w:rsid w:val="00E61737"/>
    <w:rsid w:val="00E61F90"/>
    <w:rsid w:val="00E6243B"/>
    <w:rsid w:val="00E62C27"/>
    <w:rsid w:val="00E636AD"/>
    <w:rsid w:val="00E64BC0"/>
    <w:rsid w:val="00E652EF"/>
    <w:rsid w:val="00E654CD"/>
    <w:rsid w:val="00E65B44"/>
    <w:rsid w:val="00E700FE"/>
    <w:rsid w:val="00E708D4"/>
    <w:rsid w:val="00E715A0"/>
    <w:rsid w:val="00E720FF"/>
    <w:rsid w:val="00E7255B"/>
    <w:rsid w:val="00E7459C"/>
    <w:rsid w:val="00E7543C"/>
    <w:rsid w:val="00E75735"/>
    <w:rsid w:val="00E76232"/>
    <w:rsid w:val="00E763F9"/>
    <w:rsid w:val="00E7691F"/>
    <w:rsid w:val="00E822AA"/>
    <w:rsid w:val="00E82B84"/>
    <w:rsid w:val="00E832AE"/>
    <w:rsid w:val="00E83639"/>
    <w:rsid w:val="00E84654"/>
    <w:rsid w:val="00E84AE0"/>
    <w:rsid w:val="00E86EE1"/>
    <w:rsid w:val="00E87A1F"/>
    <w:rsid w:val="00E87EBF"/>
    <w:rsid w:val="00E9064C"/>
    <w:rsid w:val="00E90C1E"/>
    <w:rsid w:val="00E93F09"/>
    <w:rsid w:val="00E97036"/>
    <w:rsid w:val="00E97BE7"/>
    <w:rsid w:val="00EA1127"/>
    <w:rsid w:val="00EA178B"/>
    <w:rsid w:val="00EA28DE"/>
    <w:rsid w:val="00EA35A9"/>
    <w:rsid w:val="00EA57F4"/>
    <w:rsid w:val="00EA660A"/>
    <w:rsid w:val="00EB00DC"/>
    <w:rsid w:val="00EB0587"/>
    <w:rsid w:val="00EB18EA"/>
    <w:rsid w:val="00EB2E1B"/>
    <w:rsid w:val="00EB49E7"/>
    <w:rsid w:val="00EB57E0"/>
    <w:rsid w:val="00ED115D"/>
    <w:rsid w:val="00ED249C"/>
    <w:rsid w:val="00ED7E09"/>
    <w:rsid w:val="00EE2B25"/>
    <w:rsid w:val="00EE347A"/>
    <w:rsid w:val="00EE4302"/>
    <w:rsid w:val="00EE4CF7"/>
    <w:rsid w:val="00EE56FB"/>
    <w:rsid w:val="00EE5D5C"/>
    <w:rsid w:val="00EF1BC7"/>
    <w:rsid w:val="00EF22D9"/>
    <w:rsid w:val="00EF3F9B"/>
    <w:rsid w:val="00EF445A"/>
    <w:rsid w:val="00EF5AF9"/>
    <w:rsid w:val="00EF6835"/>
    <w:rsid w:val="00F01E5B"/>
    <w:rsid w:val="00F02DC3"/>
    <w:rsid w:val="00F047E4"/>
    <w:rsid w:val="00F050E4"/>
    <w:rsid w:val="00F11731"/>
    <w:rsid w:val="00F17C14"/>
    <w:rsid w:val="00F23241"/>
    <w:rsid w:val="00F23A20"/>
    <w:rsid w:val="00F23F4F"/>
    <w:rsid w:val="00F23F9A"/>
    <w:rsid w:val="00F23FAC"/>
    <w:rsid w:val="00F25A5B"/>
    <w:rsid w:val="00F26426"/>
    <w:rsid w:val="00F27412"/>
    <w:rsid w:val="00F373BE"/>
    <w:rsid w:val="00F41E1B"/>
    <w:rsid w:val="00F42754"/>
    <w:rsid w:val="00F44283"/>
    <w:rsid w:val="00F45247"/>
    <w:rsid w:val="00F502EC"/>
    <w:rsid w:val="00F507C5"/>
    <w:rsid w:val="00F50A5A"/>
    <w:rsid w:val="00F50AEC"/>
    <w:rsid w:val="00F52BD2"/>
    <w:rsid w:val="00F562A2"/>
    <w:rsid w:val="00F60DA6"/>
    <w:rsid w:val="00F6134A"/>
    <w:rsid w:val="00F632BB"/>
    <w:rsid w:val="00F67DCE"/>
    <w:rsid w:val="00F70B90"/>
    <w:rsid w:val="00F74017"/>
    <w:rsid w:val="00F7554E"/>
    <w:rsid w:val="00F75DE3"/>
    <w:rsid w:val="00F76E0F"/>
    <w:rsid w:val="00F77040"/>
    <w:rsid w:val="00F77A40"/>
    <w:rsid w:val="00F81420"/>
    <w:rsid w:val="00F817E2"/>
    <w:rsid w:val="00F81FD9"/>
    <w:rsid w:val="00F82D26"/>
    <w:rsid w:val="00F84128"/>
    <w:rsid w:val="00F84C77"/>
    <w:rsid w:val="00F87461"/>
    <w:rsid w:val="00F879B2"/>
    <w:rsid w:val="00F916AB"/>
    <w:rsid w:val="00F9436B"/>
    <w:rsid w:val="00F96739"/>
    <w:rsid w:val="00FA073F"/>
    <w:rsid w:val="00FA1224"/>
    <w:rsid w:val="00FA1405"/>
    <w:rsid w:val="00FA3427"/>
    <w:rsid w:val="00FA420B"/>
    <w:rsid w:val="00FA4342"/>
    <w:rsid w:val="00FA53B4"/>
    <w:rsid w:val="00FA56D8"/>
    <w:rsid w:val="00FA5A0C"/>
    <w:rsid w:val="00FA5E39"/>
    <w:rsid w:val="00FA6A07"/>
    <w:rsid w:val="00FA6E59"/>
    <w:rsid w:val="00FA7654"/>
    <w:rsid w:val="00FA7EA2"/>
    <w:rsid w:val="00FB0DFF"/>
    <w:rsid w:val="00FB1905"/>
    <w:rsid w:val="00FB1D73"/>
    <w:rsid w:val="00FB5543"/>
    <w:rsid w:val="00FB650E"/>
    <w:rsid w:val="00FB7668"/>
    <w:rsid w:val="00FC035E"/>
    <w:rsid w:val="00FC175F"/>
    <w:rsid w:val="00FC1B8B"/>
    <w:rsid w:val="00FC3B2C"/>
    <w:rsid w:val="00FC4BD5"/>
    <w:rsid w:val="00FC658B"/>
    <w:rsid w:val="00FD001F"/>
    <w:rsid w:val="00FD0A82"/>
    <w:rsid w:val="00FD357A"/>
    <w:rsid w:val="00FD5425"/>
    <w:rsid w:val="00FE1A26"/>
    <w:rsid w:val="00FE3391"/>
    <w:rsid w:val="00FE5802"/>
    <w:rsid w:val="00FE7A83"/>
    <w:rsid w:val="00FF069F"/>
    <w:rsid w:val="00FF0C43"/>
    <w:rsid w:val="00FF1F55"/>
    <w:rsid w:val="00FF28E2"/>
    <w:rsid w:val="00FF3EAD"/>
    <w:rsid w:val="00FF402F"/>
    <w:rsid w:val="00FF508F"/>
    <w:rsid w:val="00FF74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qFormat="1"/>
    <w:lsdException w:name="heading 7" w:qFormat="1"/>
    <w:lsdException w:name="heading 8" w:qFormat="1"/>
    <w:lsdException w:name="heading 9" w:qFormat="1"/>
    <w:lsdException w:name="index 1" w:uiPriority="0"/>
    <w:lsdException w:name="toc 2" w:uiPriority="0"/>
    <w:lsdException w:name="toc 3" w:uiPriority="0"/>
    <w:lsdException w:name="toc 5" w:uiPriority="39"/>
    <w:lsdException w:name="toc 6" w:uiPriority="39"/>
    <w:lsdException w:name="toc 7" w:uiPriority="39"/>
    <w:lsdException w:name="toc 8" w:uiPriority="39"/>
    <w:lsdException w:name="toc 9" w:uiPriority="39"/>
    <w:lsdException w:name="caption" w:qFormat="1"/>
    <w:lsdException w:name="page number" w:uiPriority="0"/>
    <w:lsdException w:name="List 3" w:uiPriority="0"/>
    <w:lsdException w:name="List Bullet 4" w:uiPriority="0"/>
    <w:lsdException w:name="Title" w:semiHidden="0" w:uiPriority="0" w:unhideWhenUsed="0" w:qFormat="1"/>
    <w:lsdException w:name="Default Paragraph Font" w:uiPriority="1"/>
    <w:lsdException w:name="Body Text" w:uiPriority="0"/>
    <w:lsdException w:name="Subtitle" w:semiHidden="0" w:unhideWhenUsed="0" w:qFormat="1"/>
    <w:lsdException w:name="Strong" w:semiHidden="0" w:uiPriority="22" w:unhideWhenUsed="0" w:qFormat="1"/>
    <w:lsdException w:name="Emphasis" w:semiHidden="0" w:uiPriority="0" w:unhideWhenUsed="0" w:qFormat="1"/>
    <w:lsdException w:name="Normal (Web)" w:uiPriority="0"/>
    <w:lsdException w:name="HTML Cite"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C47C11"/>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aliases w:val="H3-Heading 3,3,l3.3,h3,l3,list 3,Naglówek 3,Topic Sub Heading,H3,L3,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uiPriority w:val="99"/>
    <w:qFormat/>
    <w:rsid w:val="00BE245A"/>
    <w:pPr>
      <w:keepNext/>
      <w:spacing w:before="120"/>
      <w:jc w:val="both"/>
      <w:outlineLvl w:val="3"/>
    </w:pPr>
    <w:rPr>
      <w:i/>
      <w:iCs/>
    </w:rPr>
  </w:style>
  <w:style w:type="paragraph" w:styleId="Nagwek5">
    <w:name w:val="heading 5"/>
    <w:basedOn w:val="Normalny"/>
    <w:next w:val="Normalny"/>
    <w:link w:val="Nagwek5Znak"/>
    <w:uiPriority w:val="9"/>
    <w:qFormat/>
    <w:rsid w:val="00BE245A"/>
    <w:pPr>
      <w:keepNext/>
      <w:snapToGrid w:val="0"/>
      <w:jc w:val="center"/>
      <w:outlineLvl w:val="4"/>
    </w:pPr>
    <w:rPr>
      <w:i/>
      <w:iCs/>
      <w:sz w:val="20"/>
      <w:szCs w:val="20"/>
    </w:rPr>
  </w:style>
  <w:style w:type="paragraph" w:styleId="Nagwek6">
    <w:name w:val="heading 6"/>
    <w:basedOn w:val="Normalny"/>
    <w:next w:val="Normalny"/>
    <w:link w:val="Nagwek6Znak"/>
    <w:uiPriority w:val="99"/>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uiPriority w:val="99"/>
    <w:qFormat/>
    <w:rsid w:val="00BE245A"/>
    <w:pPr>
      <w:keepNext/>
      <w:jc w:val="both"/>
      <w:outlineLvl w:val="6"/>
    </w:pPr>
    <w:rPr>
      <w:b/>
      <w:bCs/>
    </w:rPr>
  </w:style>
  <w:style w:type="paragraph" w:styleId="Nagwek8">
    <w:name w:val="heading 8"/>
    <w:basedOn w:val="Normalny"/>
    <w:next w:val="Normalny"/>
    <w:link w:val="Nagwek8Znak"/>
    <w:uiPriority w:val="99"/>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uiPriority w:val="99"/>
    <w:qFormat/>
    <w:rsid w:val="00BE245A"/>
    <w:pPr>
      <w:keepNext/>
      <w:ind w:left="3780"/>
      <w:jc w:val="both"/>
      <w:outlineLvl w:val="8"/>
    </w:pPr>
    <w:rPr>
      <w:b/>
      <w:bC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aliases w:val="H3-Heading 3 Znak,3 Znak,l3.3 Znak,h3 Znak,l3 Znak,list 3 Znak,Naglówek 3 Znak,Topic Sub Heading Znak,H3 Znak,L3 Znak,Heading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uiPriority w:val="99"/>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uiPriority w:val="99"/>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uiPriority w:val="99"/>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uiPriority w:val="99"/>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uiPriority w:val="9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uiPriority w:val="99"/>
    <w:rsid w:val="00BE245A"/>
    <w:pPr>
      <w:ind w:left="1416"/>
    </w:pPr>
    <w:rPr>
      <w:sz w:val="32"/>
      <w:szCs w:val="32"/>
    </w:rPr>
  </w:style>
  <w:style w:type="character" w:customStyle="1" w:styleId="TekstpodstawowywcityZnak">
    <w:name w:val="Tekst podstawowy wcięty Znak"/>
    <w:basedOn w:val="Domylnaczcionkaakapitu"/>
    <w:link w:val="Tekstpodstawowywcity"/>
    <w:uiPriority w:val="99"/>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rsid w:val="00BE245A"/>
    <w:pPr>
      <w:spacing w:after="120"/>
      <w:ind w:left="566"/>
    </w:pPr>
    <w:rPr>
      <w:sz w:val="20"/>
      <w:szCs w:val="20"/>
    </w:rPr>
  </w:style>
  <w:style w:type="paragraph" w:styleId="Tekstpodstawowy2">
    <w:name w:val="Body Text 2"/>
    <w:basedOn w:val="Normalny"/>
    <w:link w:val="Tekstpodstawowy2Znak"/>
    <w:uiPriority w:val="99"/>
    <w:rsid w:val="00BE245A"/>
    <w:pPr>
      <w:spacing w:before="120"/>
      <w:jc w:val="both"/>
    </w:pPr>
    <w:rPr>
      <w:b/>
      <w:bCs/>
      <w:sz w:val="25"/>
      <w:szCs w:val="25"/>
    </w:rPr>
  </w:style>
  <w:style w:type="character" w:customStyle="1" w:styleId="Tekstpodstawowy2Znak">
    <w:name w:val="Tekst podstawowy 2 Znak"/>
    <w:basedOn w:val="Domylnaczcionkaakapitu"/>
    <w:link w:val="Tekstpodstawowy2"/>
    <w:uiPriority w:val="99"/>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uiPriority w:val="99"/>
    <w:rsid w:val="00BE245A"/>
    <w:pPr>
      <w:spacing w:before="120"/>
      <w:jc w:val="both"/>
    </w:pPr>
    <w:rPr>
      <w:i/>
      <w:iCs/>
    </w:rPr>
  </w:style>
  <w:style w:type="character" w:customStyle="1" w:styleId="Tekstpodstawowy3Znak">
    <w:name w:val="Tekst podstawowy 3 Znak"/>
    <w:basedOn w:val="Domylnaczcionkaakapitu"/>
    <w:link w:val="Tekstpodstawowy3"/>
    <w:uiPriority w:val="99"/>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uiPriority w:val="99"/>
    <w:rsid w:val="00BE245A"/>
    <w:pPr>
      <w:ind w:firstLine="420"/>
    </w:pPr>
    <w:rPr>
      <w:b/>
      <w:bCs/>
      <w:i/>
      <w:iCs/>
    </w:rPr>
  </w:style>
  <w:style w:type="character" w:customStyle="1" w:styleId="Tekstpodstawowywcity2Znak">
    <w:name w:val="Tekst podstawowy wcięty 2 Znak"/>
    <w:basedOn w:val="Domylnaczcionkaakapitu"/>
    <w:link w:val="Tekstpodstawowywcity2"/>
    <w:uiPriority w:val="99"/>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uiPriority w:val="99"/>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uiPriority w:val="99"/>
    <w:rsid w:val="00BE245A"/>
    <w:rPr>
      <w:rFonts w:ascii="Times New Roman" w:eastAsia="Times New Roman" w:hAnsi="Times New Roman" w:cs="Times New Roman"/>
      <w:lang w:eastAsia="pl-PL"/>
    </w:rPr>
  </w:style>
  <w:style w:type="character" w:customStyle="1" w:styleId="ZnakZnak5">
    <w:name w:val="Znak Znak5"/>
    <w:uiPriority w:val="99"/>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qFormat/>
    <w:rsid w:val="00BE245A"/>
    <w:rPr>
      <w:b/>
      <w:bCs/>
    </w:rPr>
  </w:style>
  <w:style w:type="character" w:styleId="Numerstrony">
    <w:name w:val="page number"/>
    <w:basedOn w:val="Domylnaczcionkaakapitu"/>
    <w:rsid w:val="00BE245A"/>
  </w:style>
  <w:style w:type="character" w:styleId="Pogrubienie">
    <w:name w:val="Strong"/>
    <w:uiPriority w:val="22"/>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rsid w:val="00BE245A"/>
    <w:rPr>
      <w:sz w:val="20"/>
      <w:szCs w:val="20"/>
    </w:rPr>
  </w:style>
  <w:style w:type="character" w:customStyle="1" w:styleId="TekstkomentarzaZnak">
    <w:name w:val="Tekst komentarza Znak"/>
    <w:basedOn w:val="Domylnaczcionkaakapitu"/>
    <w:link w:val="Tekstkomentarza"/>
    <w:uiPriority w:val="99"/>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uiPriority w:val="99"/>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rsid w:val="00BE245A"/>
    <w:rPr>
      <w:sz w:val="20"/>
      <w:szCs w:val="20"/>
    </w:rPr>
  </w:style>
  <w:style w:type="character" w:customStyle="1" w:styleId="TekstprzypisukocowegoZnak">
    <w:name w:val="Tekst przypisu końcowego Znak"/>
    <w:basedOn w:val="Domylnaczcionkaakapitu"/>
    <w:link w:val="Tekstprzypisukocowego"/>
    <w:uiPriority w:val="99"/>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uiPriority w:val="99"/>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uiPriority w:val="99"/>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99"/>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2"/>
      </w:numPr>
    </w:pPr>
  </w:style>
  <w:style w:type="numbering" w:customStyle="1" w:styleId="WW8Num3">
    <w:name w:val="WW8Num3"/>
    <w:basedOn w:val="Bezlisty"/>
    <w:rsid w:val="00AD27C8"/>
    <w:pPr>
      <w:numPr>
        <w:numId w:val="13"/>
      </w:numPr>
    </w:pPr>
  </w:style>
  <w:style w:type="numbering" w:customStyle="1" w:styleId="WW8Num25">
    <w:name w:val="WW8Num25"/>
    <w:basedOn w:val="Bezlisty"/>
    <w:rsid w:val="00AD27C8"/>
    <w:pPr>
      <w:numPr>
        <w:numId w:val="14"/>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rsid w:val="00BC1113"/>
    <w:pPr>
      <w:numPr>
        <w:ilvl w:val="1"/>
        <w:numId w:val="17"/>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99"/>
    <w:rsid w:val="00BC1113"/>
    <w:rPr>
      <w:lang w:eastAsia="en-US"/>
    </w:rPr>
  </w:style>
  <w:style w:type="paragraph" w:styleId="Spistreci4">
    <w:name w:val="toc 4"/>
    <w:basedOn w:val="Normalny"/>
    <w:next w:val="Normalny"/>
    <w:autoRedefine/>
    <w:uiPriority w:val="99"/>
    <w:rsid w:val="00BC1113"/>
    <w:pPr>
      <w:jc w:val="both"/>
    </w:pPr>
    <w:rPr>
      <w:rFonts w:ascii="Arial" w:hAnsi="Arial"/>
    </w:rPr>
  </w:style>
  <w:style w:type="paragraph" w:styleId="Wcicienormalne">
    <w:name w:val="Normal Indent"/>
    <w:basedOn w:val="Normalny"/>
    <w:next w:val="Normalny"/>
    <w:uiPriority w:val="99"/>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uiPriority w:val="99"/>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rsid w:val="00BC1113"/>
    <w:pPr>
      <w:ind w:left="1415" w:hanging="283"/>
    </w:pPr>
    <w:rPr>
      <w:szCs w:val="20"/>
    </w:rPr>
  </w:style>
  <w:style w:type="paragraph" w:styleId="Listapunktowana2">
    <w:name w:val="List Bullet 2"/>
    <w:basedOn w:val="Normalny"/>
    <w:uiPriority w:val="99"/>
    <w:rsid w:val="00BC1113"/>
    <w:pPr>
      <w:numPr>
        <w:numId w:val="15"/>
      </w:numPr>
      <w:tabs>
        <w:tab w:val="clear" w:pos="360"/>
        <w:tab w:val="num" w:pos="643"/>
      </w:tabs>
      <w:ind w:left="643"/>
    </w:pPr>
    <w:rPr>
      <w:sz w:val="20"/>
      <w:szCs w:val="20"/>
      <w:lang w:val="en-GB"/>
    </w:rPr>
  </w:style>
  <w:style w:type="paragraph" w:styleId="Listapunktowana3">
    <w:name w:val="List Bullet 3"/>
    <w:basedOn w:val="Normalny"/>
    <w:uiPriority w:val="99"/>
    <w:rsid w:val="00BC1113"/>
    <w:pPr>
      <w:numPr>
        <w:numId w:val="16"/>
      </w:numPr>
      <w:tabs>
        <w:tab w:val="num" w:pos="926"/>
      </w:tabs>
      <w:ind w:left="926"/>
    </w:pPr>
    <w:rPr>
      <w:sz w:val="20"/>
      <w:szCs w:val="20"/>
      <w:lang w:val="en-GB"/>
    </w:rPr>
  </w:style>
  <w:style w:type="paragraph" w:styleId="Listapunktowana5">
    <w:name w:val="List Bullet 5"/>
    <w:basedOn w:val="Normalny"/>
    <w:autoRedefine/>
    <w:uiPriority w:val="99"/>
    <w:rsid w:val="00BC1113"/>
    <w:pPr>
      <w:numPr>
        <w:ilvl w:val="1"/>
        <w:numId w:val="18"/>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19"/>
      </w:numPr>
    </w:pPr>
  </w:style>
  <w:style w:type="character" w:customStyle="1" w:styleId="BodyTextChar">
    <w:name w:val="Body Text Char"/>
    <w:aliases w:val="a2 Char,Tekst podstawowy Znak Znak Znak Char,Znak Char,Znak Znak Znak Znak Znak Char,Punktor1 Char"/>
    <w:uiPriority w:val="99"/>
    <w:locked/>
    <w:rsid w:val="00BC1113"/>
    <w:rPr>
      <w:rFonts w:ascii="Arial" w:hAnsi="Arial"/>
      <w:sz w:val="24"/>
    </w:rPr>
  </w:style>
  <w:style w:type="paragraph" w:styleId="Tekstpodstawowyzwciciem">
    <w:name w:val="Body Text First Indent"/>
    <w:basedOn w:val="Tekstpodstawowy"/>
    <w:link w:val="TekstpodstawowyzwciciemZnak"/>
    <w:uiPriority w:val="99"/>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rsid w:val="00BC1113"/>
    <w:pPr>
      <w:ind w:left="360" w:right="72"/>
    </w:pPr>
    <w:rPr>
      <w:rFonts w:ascii="Arial Narrow" w:hAnsi="Arial Narrow"/>
      <w:sz w:val="22"/>
      <w:szCs w:val="22"/>
      <w:lang w:eastAsia="en-US"/>
    </w:rPr>
  </w:style>
  <w:style w:type="paragraph" w:styleId="Mapadokumentu">
    <w:name w:val="Document Map"/>
    <w:basedOn w:val="Normalny"/>
    <w:link w:val="MapadokumentuZnak"/>
    <w:uiPriority w:val="99"/>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uiPriority w:val="99"/>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uiPriority w:val="99"/>
    <w:qFormat/>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link w:val="BodyText2Znak"/>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uiPriority w:val="99"/>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uiPriority w:val="99"/>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2"/>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2"/>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3"/>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3"/>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3"/>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3"/>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uiPriority w:val="99"/>
    <w:rsid w:val="00BC1113"/>
    <w:pPr>
      <w:numPr>
        <w:numId w:val="24"/>
      </w:numPr>
      <w:jc w:val="both"/>
      <w:outlineLvl w:val="0"/>
    </w:pPr>
    <w:rPr>
      <w:noProof/>
      <w:szCs w:val="20"/>
    </w:rPr>
  </w:style>
  <w:style w:type="paragraph" w:customStyle="1" w:styleId="Bezodstpw1">
    <w:name w:val="Bez odstępów1"/>
    <w:uiPriority w:val="99"/>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uiPriority w:val="99"/>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uiPriority w:val="99"/>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0"/>
      </w:numPr>
    </w:pPr>
  </w:style>
  <w:style w:type="numbering" w:customStyle="1" w:styleId="Biecalista1">
    <w:name w:val="Bieżąca lista1"/>
    <w:rsid w:val="00BC1113"/>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uiPriority w:val="99"/>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rsid w:val="00BC1113"/>
    <w:pPr>
      <w:numPr>
        <w:numId w:val="25"/>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uiPriority w:val="99"/>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6"/>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7"/>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28"/>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29"/>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0"/>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1"/>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1"/>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2"/>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2"/>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3"/>
      </w:numPr>
    </w:pPr>
  </w:style>
  <w:style w:type="numbering" w:customStyle="1" w:styleId="WW8Num20">
    <w:name w:val="WW8Num20"/>
    <w:basedOn w:val="Bezlisty"/>
    <w:rsid w:val="00BC1113"/>
    <w:pPr>
      <w:numPr>
        <w:numId w:val="34"/>
      </w:numPr>
    </w:pPr>
  </w:style>
  <w:style w:type="numbering" w:customStyle="1" w:styleId="WW8Num24">
    <w:name w:val="WW8Num24"/>
    <w:basedOn w:val="Bezlisty"/>
    <w:rsid w:val="00BC1113"/>
    <w:pPr>
      <w:numPr>
        <w:numId w:val="35"/>
      </w:numPr>
    </w:pPr>
  </w:style>
  <w:style w:type="numbering" w:customStyle="1" w:styleId="WW8Num40">
    <w:name w:val="WW8Num40"/>
    <w:basedOn w:val="Bezlisty"/>
    <w:rsid w:val="00BC1113"/>
    <w:pPr>
      <w:numPr>
        <w:numId w:val="36"/>
      </w:numPr>
    </w:pPr>
  </w:style>
  <w:style w:type="numbering" w:customStyle="1" w:styleId="WW8Num50">
    <w:name w:val="WW8Num50"/>
    <w:basedOn w:val="Bezlisty"/>
    <w:rsid w:val="00BC1113"/>
    <w:pPr>
      <w:numPr>
        <w:numId w:val="37"/>
      </w:numPr>
    </w:pPr>
  </w:style>
  <w:style w:type="numbering" w:customStyle="1" w:styleId="WW8Num59">
    <w:name w:val="WW8Num59"/>
    <w:basedOn w:val="Bezlisty"/>
    <w:rsid w:val="00BC1113"/>
    <w:pPr>
      <w:numPr>
        <w:numId w:val="38"/>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style>
  <w:style w:type="character" w:customStyle="1" w:styleId="TeksttreciPogrubienie">
    <w:name w:val="Tekst treści + Pogrubienie"/>
    <w:basedOn w:val="Teksttreci"/>
    <w:rsid w:val="0063028D"/>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63028D"/>
    <w:rPr>
      <w:rFonts w:ascii="Times New Roman" w:eastAsia="Times New Roman" w:hAnsi="Times New Roman"/>
    </w:rPr>
  </w:style>
  <w:style w:type="table" w:styleId="Kolorowalistaakcent1">
    <w:name w:val="Colorful List Accent 1"/>
    <w:basedOn w:val="Standardowy"/>
    <w:link w:val="Kolorowalistaakcent1Znak"/>
    <w:uiPriority w:val="34"/>
    <w:rsid w:val="0063028D"/>
    <w:pPr>
      <w:spacing w:after="0" w:line="240" w:lineRule="auto"/>
    </w:pPr>
    <w:rPr>
      <w:rFonts w:ascii="Times New Roman" w:eastAsia="Times New Roman" w:hAnsi="Times New Roman"/>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paragraph" w:customStyle="1" w:styleId="Style16">
    <w:name w:val="Style16"/>
    <w:basedOn w:val="Normalny"/>
    <w:uiPriority w:val="99"/>
    <w:rsid w:val="0063028D"/>
    <w:pPr>
      <w:widowControl w:val="0"/>
      <w:autoSpaceDE w:val="0"/>
      <w:autoSpaceDN w:val="0"/>
      <w:adjustRightInd w:val="0"/>
    </w:pPr>
    <w:rPr>
      <w:rFonts w:eastAsiaTheme="minorEastAsia"/>
    </w:rPr>
  </w:style>
  <w:style w:type="character" w:customStyle="1" w:styleId="FontStyle26">
    <w:name w:val="Font Style26"/>
    <w:basedOn w:val="Domylnaczcionkaakapitu"/>
    <w:uiPriority w:val="99"/>
    <w:rsid w:val="0063028D"/>
    <w:rPr>
      <w:rFonts w:ascii="Arial" w:hAnsi="Arial" w:cs="Arial"/>
      <w:b/>
      <w:bCs/>
      <w:sz w:val="24"/>
      <w:szCs w:val="24"/>
    </w:rPr>
  </w:style>
  <w:style w:type="character" w:styleId="Tytuksiki">
    <w:name w:val="Book Title"/>
    <w:uiPriority w:val="99"/>
    <w:qFormat/>
    <w:rsid w:val="0063028D"/>
    <w:rPr>
      <w:rFonts w:cs="Times New Roman"/>
      <w:b/>
      <w:bCs/>
      <w:smallCaps/>
      <w:spacing w:val="5"/>
    </w:rPr>
  </w:style>
  <w:style w:type="paragraph" w:customStyle="1" w:styleId="Akapitzlist6">
    <w:name w:val="Akapit z listą6"/>
    <w:basedOn w:val="Normalny"/>
    <w:rsid w:val="0063028D"/>
    <w:pPr>
      <w:ind w:left="708"/>
    </w:pPr>
    <w:rPr>
      <w:rFonts w:eastAsia="Calibri"/>
      <w:szCs w:val="20"/>
    </w:rPr>
  </w:style>
  <w:style w:type="paragraph" w:customStyle="1" w:styleId="edyta">
    <w:name w:val="edyta"/>
    <w:basedOn w:val="Normalny"/>
    <w:rsid w:val="0063028D"/>
    <w:pPr>
      <w:numPr>
        <w:numId w:val="43"/>
      </w:numPr>
      <w:autoSpaceDE w:val="0"/>
      <w:autoSpaceDN w:val="0"/>
      <w:jc w:val="both"/>
    </w:pPr>
    <w:rPr>
      <w:rFonts w:ascii="Arial" w:hAnsi="Arial"/>
      <w:b/>
      <w:bCs/>
    </w:rPr>
  </w:style>
  <w:style w:type="character" w:customStyle="1" w:styleId="Podtytutabeli">
    <w:name w:val="Podtytuł tabeli"/>
    <w:rsid w:val="0063028D"/>
    <w:rPr>
      <w:rFonts w:ascii="Trebuchet MS" w:hAnsi="Trebuchet MS"/>
      <w:b/>
      <w:bCs/>
      <w:color w:val="FFFFFF"/>
      <w:sz w:val="20"/>
    </w:rPr>
  </w:style>
  <w:style w:type="paragraph" w:customStyle="1" w:styleId="Nagwektabelizmian">
    <w:name w:val="Nagłówek tabeli zmian"/>
    <w:basedOn w:val="Normalny"/>
    <w:rsid w:val="0063028D"/>
    <w:pPr>
      <w:jc w:val="center"/>
    </w:pPr>
    <w:rPr>
      <w:rFonts w:ascii="Trebuchet MS" w:hAnsi="Trebuchet MS"/>
      <w:sz w:val="20"/>
      <w:szCs w:val="20"/>
    </w:rPr>
  </w:style>
  <w:style w:type="numbering" w:customStyle="1" w:styleId="Styl2">
    <w:name w:val="Styl2"/>
    <w:uiPriority w:val="99"/>
    <w:rsid w:val="0063028D"/>
    <w:pPr>
      <w:numPr>
        <w:numId w:val="44"/>
      </w:numPr>
    </w:pPr>
  </w:style>
  <w:style w:type="numbering" w:customStyle="1" w:styleId="Bezlisty11">
    <w:name w:val="Bez listy11"/>
    <w:next w:val="Bezlisty"/>
    <w:semiHidden/>
    <w:unhideWhenUsed/>
    <w:rsid w:val="003B1FC9"/>
  </w:style>
  <w:style w:type="paragraph" w:customStyle="1" w:styleId="Nagwekspisutreci2">
    <w:name w:val="Nagłówek spisu treści2"/>
    <w:basedOn w:val="Nagwek1"/>
    <w:next w:val="Normalny"/>
    <w:uiPriority w:val="99"/>
    <w:unhideWhenUsed/>
    <w:qFormat/>
    <w:rsid w:val="003B1FC9"/>
    <w:pPr>
      <w:keepLines/>
      <w:spacing w:before="480" w:after="0"/>
      <w:jc w:val="left"/>
      <w:outlineLvl w:val="9"/>
    </w:pPr>
    <w:rPr>
      <w:rFonts w:ascii="Calibri Light" w:hAnsi="Calibri Light"/>
      <w:color w:val="2E74B5"/>
      <w:sz w:val="28"/>
      <w:szCs w:val="28"/>
      <w:lang w:eastAsia="en-US"/>
    </w:rPr>
  </w:style>
  <w:style w:type="table" w:customStyle="1" w:styleId="Kolorowalistaakcent11">
    <w:name w:val="Kolorowa lista — akcent 11"/>
    <w:basedOn w:val="Standardowy"/>
    <w:next w:val="Kolorowalistaakcent1"/>
    <w:uiPriority w:val="34"/>
    <w:rsid w:val="003B1FC9"/>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CharChar1">
    <w:name w:val="Char Char1"/>
    <w:basedOn w:val="Normalny"/>
    <w:rsid w:val="00817FA9"/>
  </w:style>
  <w:style w:type="paragraph" w:customStyle="1" w:styleId="Nagwek2TopicHeadingshSectionheadingsh2sh3sh4sh5sh6sh7sh1sh8sh9sh10sh11sh12sh13sh14sh15sh16sh17sh18sh19Sectionheading1sh21sh31sh41Sectionheading2sh22sh32sh42Sectionheading3sh23sh33sh43sh51Sectionheading4sh240">
    <w:name w:val="Nagłówek 2.Topic Heading.sh.Section heading.sh2.sh3.sh4.sh5.sh6.sh7.sh1.sh8.sh9.sh10.sh11.sh12.sh13.sh14.sh15.sh16.sh17.sh18.sh19.Section heading1.sh21.sh31.sh41.Section heading2.sh22.sh32.sh42.Section heading3.sh23.sh33.sh43.sh51.Section heading4.sh24"/>
    <w:basedOn w:val="Normalny"/>
    <w:next w:val="Normalny"/>
    <w:rsid w:val="00817FA9"/>
    <w:pPr>
      <w:tabs>
        <w:tab w:val="left" w:pos="7371"/>
        <w:tab w:val="left" w:pos="8505"/>
        <w:tab w:val="left" w:pos="13608"/>
      </w:tabs>
      <w:spacing w:before="60" w:line="360" w:lineRule="auto"/>
      <w:ind w:left="425" w:hanging="141"/>
      <w:jc w:val="both"/>
      <w:outlineLvl w:val="1"/>
    </w:pPr>
    <w:rPr>
      <w:kern w:val="16"/>
      <w:szCs w:val="20"/>
    </w:rPr>
  </w:style>
  <w:style w:type="paragraph" w:customStyle="1" w:styleId="Nagwek3H3-Heading33l33h3l3list3Naglwek3TopicSubHeadingH3L3Heading3">
    <w:name w:val="Nag³ówek 3.H3-Heading 3.3.l3.3.h3.l3.list 3.Naglówek 3.Topic Sub Heading.H3.L3.Heading 3."/>
    <w:basedOn w:val="Normalny"/>
    <w:next w:val="Normalny"/>
    <w:rsid w:val="00817FA9"/>
    <w:pPr>
      <w:tabs>
        <w:tab w:val="left" w:pos="7371"/>
        <w:tab w:val="left" w:pos="8505"/>
        <w:tab w:val="left" w:pos="13608"/>
      </w:tabs>
      <w:spacing w:before="40" w:line="360" w:lineRule="auto"/>
      <w:ind w:left="425" w:hanging="283"/>
      <w:jc w:val="both"/>
    </w:pPr>
    <w:rPr>
      <w:kern w:val="16"/>
      <w:szCs w:val="20"/>
    </w:rPr>
  </w:style>
  <w:style w:type="paragraph" w:styleId="Lista3">
    <w:name w:val="List 3"/>
    <w:basedOn w:val="Normalny"/>
    <w:rsid w:val="00817FA9"/>
    <w:pPr>
      <w:ind w:left="849" w:hanging="283"/>
    </w:pPr>
  </w:style>
  <w:style w:type="paragraph" w:styleId="Listapunktowana4">
    <w:name w:val="List Bullet 4"/>
    <w:basedOn w:val="Normalny"/>
    <w:rsid w:val="00817FA9"/>
    <w:pPr>
      <w:numPr>
        <w:numId w:val="52"/>
      </w:numPr>
    </w:pPr>
  </w:style>
  <w:style w:type="table" w:customStyle="1" w:styleId="Tabela-Siatka2">
    <w:name w:val="Tabela - Siatka2"/>
    <w:basedOn w:val="Standardowy"/>
    <w:next w:val="Tabela-Siatka"/>
    <w:uiPriority w:val="59"/>
    <w:rsid w:val="00817FA9"/>
    <w:pPr>
      <w:autoSpaceDE w:val="0"/>
      <w:autoSpaceDN w:val="0"/>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adnik">
    <w:name w:val="Poradnik"/>
    <w:basedOn w:val="Normalny"/>
    <w:rsid w:val="00817FA9"/>
    <w:pPr>
      <w:spacing w:before="120" w:line="288" w:lineRule="auto"/>
    </w:pPr>
  </w:style>
  <w:style w:type="character" w:customStyle="1" w:styleId="BodyText2Znak">
    <w:name w:val="Body Text 2 Znak"/>
    <w:link w:val="Tekstpodstawowy21"/>
    <w:uiPriority w:val="99"/>
    <w:rsid w:val="00817FA9"/>
    <w:rPr>
      <w:rFonts w:ascii="Times New Roman" w:eastAsia="Times New Roman" w:hAnsi="Times New Roman" w:cs="Times New Roman"/>
      <w:sz w:val="24"/>
      <w:szCs w:val="20"/>
      <w:lang w:eastAsia="ar-SA"/>
    </w:rPr>
  </w:style>
  <w:style w:type="paragraph" w:customStyle="1" w:styleId="FR1">
    <w:name w:val="FR1"/>
    <w:rsid w:val="00817FA9"/>
    <w:pPr>
      <w:widowControl w:val="0"/>
      <w:spacing w:before="300" w:after="0" w:line="580" w:lineRule="auto"/>
      <w:ind w:right="5600"/>
    </w:pPr>
    <w:rPr>
      <w:rFonts w:ascii="Arial" w:eastAsia="Times New Roman" w:hAnsi="Arial" w:cs="Times New Roman"/>
      <w:b/>
      <w:snapToGrid w:val="0"/>
      <w:sz w:val="20"/>
      <w:szCs w:val="20"/>
      <w:lang w:eastAsia="pl-PL"/>
    </w:rPr>
  </w:style>
  <w:style w:type="character" w:customStyle="1" w:styleId="FontStyle304">
    <w:name w:val="Font Style304"/>
    <w:uiPriority w:val="99"/>
    <w:rsid w:val="00817FA9"/>
    <w:rPr>
      <w:rFonts w:ascii="Segoe UI" w:hAnsi="Segoe UI" w:cs="Segoe UI"/>
      <w:sz w:val="18"/>
      <w:szCs w:val="18"/>
    </w:rPr>
  </w:style>
  <w:style w:type="paragraph" w:customStyle="1" w:styleId="Style21">
    <w:name w:val="Style21"/>
    <w:basedOn w:val="Normalny"/>
    <w:uiPriority w:val="99"/>
    <w:rsid w:val="00817FA9"/>
    <w:pPr>
      <w:widowControl w:val="0"/>
      <w:autoSpaceDE w:val="0"/>
      <w:autoSpaceDN w:val="0"/>
      <w:adjustRightInd w:val="0"/>
      <w:spacing w:line="403" w:lineRule="exact"/>
      <w:ind w:firstLine="566"/>
      <w:jc w:val="both"/>
    </w:pPr>
    <w:rPr>
      <w:rFonts w:ascii="Segoe UI" w:hAnsi="Segoe UI" w:cs="Segoe UI"/>
    </w:rPr>
  </w:style>
  <w:style w:type="numbering" w:customStyle="1" w:styleId="siwz1">
    <w:name w:val="siwz1"/>
    <w:rsid w:val="00817FA9"/>
    <w:pPr>
      <w:numPr>
        <w:numId w:val="113"/>
      </w:numPr>
    </w:pPr>
  </w:style>
  <w:style w:type="numbering" w:customStyle="1" w:styleId="Biecalista11">
    <w:name w:val="Bieżąca lista11"/>
    <w:rsid w:val="00817FA9"/>
    <w:pPr>
      <w:numPr>
        <w:numId w:val="11"/>
      </w:numPr>
    </w:pPr>
  </w:style>
  <w:style w:type="table" w:customStyle="1" w:styleId="Tabela-Siatka11">
    <w:name w:val="Tabela - Siatka11"/>
    <w:basedOn w:val="Standardowy"/>
    <w:next w:val="Tabela-Siatka"/>
    <w:rsid w:val="00817FA9"/>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olorowalistaakcent111">
    <w:name w:val="Kolorowa lista — akcent 111"/>
    <w:basedOn w:val="Standardowy"/>
    <w:next w:val="Kolorowalistaakcent1"/>
    <w:uiPriority w:val="34"/>
    <w:rsid w:val="00817FA9"/>
    <w:pPr>
      <w:spacing w:after="0" w:line="240" w:lineRule="auto"/>
    </w:pPr>
    <w:rPr>
      <w:rFonts w:ascii="Times New Roman" w:eastAsia="Times New Roman" w:hAnsi="Times New Roman" w:cs="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Styl21">
    <w:name w:val="Styl21"/>
    <w:uiPriority w:val="99"/>
    <w:rsid w:val="00817FA9"/>
    <w:pPr>
      <w:numPr>
        <w:numId w:val="21"/>
      </w:numPr>
    </w:pPr>
  </w:style>
  <w:style w:type="table" w:customStyle="1" w:styleId="Kolorowalistaakcent12">
    <w:name w:val="Kolorowa lista — akcent 12"/>
    <w:basedOn w:val="Standardowy"/>
    <w:next w:val="Kolorowalistaakcent1"/>
    <w:uiPriority w:val="34"/>
    <w:rsid w:val="00817FA9"/>
    <w:pPr>
      <w:spacing w:after="0" w:line="240" w:lineRule="auto"/>
    </w:pPr>
    <w:rPr>
      <w:rFonts w:ascii="Times New Roman" w:eastAsia="Times New Roman" w:hAnsi="Times New Roman" w:cs="Times New Roman"/>
      <w:sz w:val="20"/>
      <w:szCs w:val="20"/>
      <w:lang w:eastAsia="pl-PL"/>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wz11">
    <w:name w:val="siwz11"/>
    <w:rsid w:val="00817FA9"/>
    <w:pPr>
      <w:numPr>
        <w:numId w:val="114"/>
      </w:numPr>
    </w:pPr>
  </w:style>
  <w:style w:type="numbering" w:customStyle="1" w:styleId="Biecalista111">
    <w:name w:val="Bieżąca lista111"/>
    <w:rsid w:val="00817FA9"/>
    <w:pPr>
      <w:numPr>
        <w:numId w:val="112"/>
      </w:numPr>
    </w:pPr>
  </w:style>
  <w:style w:type="character" w:customStyle="1" w:styleId="c2">
    <w:name w:val="c2"/>
    <w:rsid w:val="00817FA9"/>
  </w:style>
  <w:style w:type="numbering" w:customStyle="1" w:styleId="Bezlisty4">
    <w:name w:val="Bez listy4"/>
    <w:next w:val="Bezlisty"/>
    <w:uiPriority w:val="99"/>
    <w:semiHidden/>
    <w:unhideWhenUsed/>
    <w:rsid w:val="006F3D9A"/>
  </w:style>
  <w:style w:type="character" w:customStyle="1" w:styleId="FontStyle34">
    <w:name w:val="Font Style34"/>
    <w:basedOn w:val="Domylnaczcionkaakapitu"/>
    <w:rsid w:val="006F3D9A"/>
    <w:rPr>
      <w:rFonts w:ascii="Calibri" w:hAnsi="Calibri" w:cs="Calibri"/>
      <w:sz w:val="22"/>
      <w:szCs w:val="22"/>
    </w:rPr>
  </w:style>
  <w:style w:type="paragraph" w:customStyle="1" w:styleId="Style20">
    <w:name w:val="Style20"/>
    <w:basedOn w:val="Normalny"/>
    <w:rsid w:val="006F3D9A"/>
    <w:pPr>
      <w:widowControl w:val="0"/>
      <w:suppressAutoHyphens/>
      <w:autoSpaceDE w:val="0"/>
      <w:autoSpaceDN w:val="0"/>
      <w:spacing w:line="408" w:lineRule="exact"/>
      <w:ind w:hanging="360"/>
      <w:textAlignment w:val="baseline"/>
    </w:pPr>
    <w:rPr>
      <w:rFonts w:ascii="Calibri" w:hAnsi="Calibri"/>
    </w:rPr>
  </w:style>
  <w:style w:type="character" w:customStyle="1" w:styleId="FontStyle32">
    <w:name w:val="Font Style32"/>
    <w:basedOn w:val="Domylnaczcionkaakapitu"/>
    <w:rsid w:val="006F3D9A"/>
    <w:rPr>
      <w:rFonts w:ascii="Calibri" w:hAnsi="Calibri" w:cs="Calibri"/>
      <w:b/>
      <w:bCs/>
      <w:sz w:val="22"/>
      <w:szCs w:val="22"/>
    </w:rPr>
  </w:style>
  <w:style w:type="table" w:customStyle="1" w:styleId="Tabela-Siatka3">
    <w:name w:val="Tabela - Siatka3"/>
    <w:basedOn w:val="Standardowy"/>
    <w:next w:val="Tabela-Siatka"/>
    <w:uiPriority w:val="59"/>
    <w:unhideWhenUsed/>
    <w:rsid w:val="006F3D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qFormat="1"/>
    <w:lsdException w:name="heading 7" w:qFormat="1"/>
    <w:lsdException w:name="heading 8" w:qFormat="1"/>
    <w:lsdException w:name="heading 9" w:qFormat="1"/>
    <w:lsdException w:name="index 1" w:uiPriority="0"/>
    <w:lsdException w:name="toc 2" w:uiPriority="0"/>
    <w:lsdException w:name="toc 3" w:uiPriority="0"/>
    <w:lsdException w:name="toc 5" w:uiPriority="39"/>
    <w:lsdException w:name="toc 6" w:uiPriority="39"/>
    <w:lsdException w:name="toc 7" w:uiPriority="39"/>
    <w:lsdException w:name="toc 8" w:uiPriority="39"/>
    <w:lsdException w:name="toc 9" w:uiPriority="39"/>
    <w:lsdException w:name="caption" w:qFormat="1"/>
    <w:lsdException w:name="page number" w:uiPriority="0"/>
    <w:lsdException w:name="List 3" w:uiPriority="0"/>
    <w:lsdException w:name="List Bullet 4" w:uiPriority="0"/>
    <w:lsdException w:name="Title" w:semiHidden="0" w:uiPriority="0" w:unhideWhenUsed="0" w:qFormat="1"/>
    <w:lsdException w:name="Default Paragraph Font" w:uiPriority="1"/>
    <w:lsdException w:name="Body Text" w:uiPriority="0"/>
    <w:lsdException w:name="Subtitle" w:semiHidden="0" w:unhideWhenUsed="0" w:qFormat="1"/>
    <w:lsdException w:name="Strong" w:semiHidden="0" w:uiPriority="22" w:unhideWhenUsed="0" w:qFormat="1"/>
    <w:lsdException w:name="Emphasis" w:semiHidden="0" w:uiPriority="0" w:unhideWhenUsed="0" w:qFormat="1"/>
    <w:lsdException w:name="Normal (Web)" w:uiPriority="0"/>
    <w:lsdException w:name="HTML Cite"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C47C11"/>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aliases w:val="H3-Heading 3,3,l3.3,h3,l3,list 3,Naglówek 3,Topic Sub Heading,H3,L3,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uiPriority w:val="99"/>
    <w:qFormat/>
    <w:rsid w:val="00BE245A"/>
    <w:pPr>
      <w:keepNext/>
      <w:spacing w:before="120"/>
      <w:jc w:val="both"/>
      <w:outlineLvl w:val="3"/>
    </w:pPr>
    <w:rPr>
      <w:i/>
      <w:iCs/>
    </w:rPr>
  </w:style>
  <w:style w:type="paragraph" w:styleId="Nagwek5">
    <w:name w:val="heading 5"/>
    <w:basedOn w:val="Normalny"/>
    <w:next w:val="Normalny"/>
    <w:link w:val="Nagwek5Znak"/>
    <w:uiPriority w:val="9"/>
    <w:qFormat/>
    <w:rsid w:val="00BE245A"/>
    <w:pPr>
      <w:keepNext/>
      <w:snapToGrid w:val="0"/>
      <w:jc w:val="center"/>
      <w:outlineLvl w:val="4"/>
    </w:pPr>
    <w:rPr>
      <w:i/>
      <w:iCs/>
      <w:sz w:val="20"/>
      <w:szCs w:val="20"/>
    </w:rPr>
  </w:style>
  <w:style w:type="paragraph" w:styleId="Nagwek6">
    <w:name w:val="heading 6"/>
    <w:basedOn w:val="Normalny"/>
    <w:next w:val="Normalny"/>
    <w:link w:val="Nagwek6Znak"/>
    <w:uiPriority w:val="99"/>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uiPriority w:val="99"/>
    <w:qFormat/>
    <w:rsid w:val="00BE245A"/>
    <w:pPr>
      <w:keepNext/>
      <w:jc w:val="both"/>
      <w:outlineLvl w:val="6"/>
    </w:pPr>
    <w:rPr>
      <w:b/>
      <w:bCs/>
    </w:rPr>
  </w:style>
  <w:style w:type="paragraph" w:styleId="Nagwek8">
    <w:name w:val="heading 8"/>
    <w:basedOn w:val="Normalny"/>
    <w:next w:val="Normalny"/>
    <w:link w:val="Nagwek8Znak"/>
    <w:uiPriority w:val="99"/>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uiPriority w:val="99"/>
    <w:qFormat/>
    <w:rsid w:val="00BE245A"/>
    <w:pPr>
      <w:keepNext/>
      <w:ind w:left="3780"/>
      <w:jc w:val="both"/>
      <w:outlineLvl w:val="8"/>
    </w:pPr>
    <w:rPr>
      <w:b/>
      <w:bC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aliases w:val="H3-Heading 3 Znak,3 Znak,l3.3 Znak,h3 Znak,l3 Znak,list 3 Znak,Naglówek 3 Znak,Topic Sub Heading Znak,H3 Znak,L3 Znak,Heading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uiPriority w:val="99"/>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uiPriority w:val="99"/>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uiPriority w:val="99"/>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uiPriority w:val="99"/>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uiPriority w:val="9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uiPriority w:val="99"/>
    <w:rsid w:val="00BE245A"/>
    <w:pPr>
      <w:ind w:left="1416"/>
    </w:pPr>
    <w:rPr>
      <w:sz w:val="32"/>
      <w:szCs w:val="32"/>
    </w:rPr>
  </w:style>
  <w:style w:type="character" w:customStyle="1" w:styleId="TekstpodstawowywcityZnak">
    <w:name w:val="Tekst podstawowy wcięty Znak"/>
    <w:basedOn w:val="Domylnaczcionkaakapitu"/>
    <w:link w:val="Tekstpodstawowywcity"/>
    <w:uiPriority w:val="99"/>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rsid w:val="00BE245A"/>
    <w:pPr>
      <w:spacing w:after="120"/>
      <w:ind w:left="566"/>
    </w:pPr>
    <w:rPr>
      <w:sz w:val="20"/>
      <w:szCs w:val="20"/>
    </w:rPr>
  </w:style>
  <w:style w:type="paragraph" w:styleId="Tekstpodstawowy2">
    <w:name w:val="Body Text 2"/>
    <w:basedOn w:val="Normalny"/>
    <w:link w:val="Tekstpodstawowy2Znak"/>
    <w:uiPriority w:val="99"/>
    <w:rsid w:val="00BE245A"/>
    <w:pPr>
      <w:spacing w:before="120"/>
      <w:jc w:val="both"/>
    </w:pPr>
    <w:rPr>
      <w:b/>
      <w:bCs/>
      <w:sz w:val="25"/>
      <w:szCs w:val="25"/>
    </w:rPr>
  </w:style>
  <w:style w:type="character" w:customStyle="1" w:styleId="Tekstpodstawowy2Znak">
    <w:name w:val="Tekst podstawowy 2 Znak"/>
    <w:basedOn w:val="Domylnaczcionkaakapitu"/>
    <w:link w:val="Tekstpodstawowy2"/>
    <w:uiPriority w:val="99"/>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uiPriority w:val="99"/>
    <w:rsid w:val="00BE245A"/>
    <w:pPr>
      <w:spacing w:before="120"/>
      <w:jc w:val="both"/>
    </w:pPr>
    <w:rPr>
      <w:i/>
      <w:iCs/>
    </w:rPr>
  </w:style>
  <w:style w:type="character" w:customStyle="1" w:styleId="Tekstpodstawowy3Znak">
    <w:name w:val="Tekst podstawowy 3 Znak"/>
    <w:basedOn w:val="Domylnaczcionkaakapitu"/>
    <w:link w:val="Tekstpodstawowy3"/>
    <w:uiPriority w:val="99"/>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uiPriority w:val="99"/>
    <w:rsid w:val="00BE245A"/>
    <w:pPr>
      <w:ind w:firstLine="420"/>
    </w:pPr>
    <w:rPr>
      <w:b/>
      <w:bCs/>
      <w:i/>
      <w:iCs/>
    </w:rPr>
  </w:style>
  <w:style w:type="character" w:customStyle="1" w:styleId="Tekstpodstawowywcity2Znak">
    <w:name w:val="Tekst podstawowy wcięty 2 Znak"/>
    <w:basedOn w:val="Domylnaczcionkaakapitu"/>
    <w:link w:val="Tekstpodstawowywcity2"/>
    <w:uiPriority w:val="99"/>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uiPriority w:val="99"/>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uiPriority w:val="99"/>
    <w:rsid w:val="00BE245A"/>
    <w:rPr>
      <w:rFonts w:ascii="Times New Roman" w:eastAsia="Times New Roman" w:hAnsi="Times New Roman" w:cs="Times New Roman"/>
      <w:lang w:eastAsia="pl-PL"/>
    </w:rPr>
  </w:style>
  <w:style w:type="character" w:customStyle="1" w:styleId="ZnakZnak5">
    <w:name w:val="Znak Znak5"/>
    <w:uiPriority w:val="99"/>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qFormat/>
    <w:rsid w:val="00BE245A"/>
    <w:rPr>
      <w:b/>
      <w:bCs/>
    </w:rPr>
  </w:style>
  <w:style w:type="character" w:styleId="Numerstrony">
    <w:name w:val="page number"/>
    <w:basedOn w:val="Domylnaczcionkaakapitu"/>
    <w:rsid w:val="00BE245A"/>
  </w:style>
  <w:style w:type="character" w:styleId="Pogrubienie">
    <w:name w:val="Strong"/>
    <w:uiPriority w:val="22"/>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rsid w:val="00BE245A"/>
    <w:rPr>
      <w:sz w:val="20"/>
      <w:szCs w:val="20"/>
    </w:rPr>
  </w:style>
  <w:style w:type="character" w:customStyle="1" w:styleId="TekstkomentarzaZnak">
    <w:name w:val="Tekst komentarza Znak"/>
    <w:basedOn w:val="Domylnaczcionkaakapitu"/>
    <w:link w:val="Tekstkomentarza"/>
    <w:uiPriority w:val="99"/>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uiPriority w:val="99"/>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rsid w:val="00BE245A"/>
    <w:rPr>
      <w:sz w:val="20"/>
      <w:szCs w:val="20"/>
    </w:rPr>
  </w:style>
  <w:style w:type="character" w:customStyle="1" w:styleId="TekstprzypisukocowegoZnak">
    <w:name w:val="Tekst przypisu końcowego Znak"/>
    <w:basedOn w:val="Domylnaczcionkaakapitu"/>
    <w:link w:val="Tekstprzypisukocowego"/>
    <w:uiPriority w:val="99"/>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uiPriority w:val="99"/>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uiPriority w:val="99"/>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99"/>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2"/>
      </w:numPr>
    </w:pPr>
  </w:style>
  <w:style w:type="numbering" w:customStyle="1" w:styleId="WW8Num3">
    <w:name w:val="WW8Num3"/>
    <w:basedOn w:val="Bezlisty"/>
    <w:rsid w:val="00AD27C8"/>
    <w:pPr>
      <w:numPr>
        <w:numId w:val="13"/>
      </w:numPr>
    </w:pPr>
  </w:style>
  <w:style w:type="numbering" w:customStyle="1" w:styleId="WW8Num25">
    <w:name w:val="WW8Num25"/>
    <w:basedOn w:val="Bezlisty"/>
    <w:rsid w:val="00AD27C8"/>
    <w:pPr>
      <w:numPr>
        <w:numId w:val="14"/>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rsid w:val="00BC1113"/>
    <w:pPr>
      <w:numPr>
        <w:ilvl w:val="1"/>
        <w:numId w:val="17"/>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99"/>
    <w:rsid w:val="00BC1113"/>
    <w:rPr>
      <w:lang w:eastAsia="en-US"/>
    </w:rPr>
  </w:style>
  <w:style w:type="paragraph" w:styleId="Spistreci4">
    <w:name w:val="toc 4"/>
    <w:basedOn w:val="Normalny"/>
    <w:next w:val="Normalny"/>
    <w:autoRedefine/>
    <w:uiPriority w:val="99"/>
    <w:rsid w:val="00BC1113"/>
    <w:pPr>
      <w:jc w:val="both"/>
    </w:pPr>
    <w:rPr>
      <w:rFonts w:ascii="Arial" w:hAnsi="Arial"/>
    </w:rPr>
  </w:style>
  <w:style w:type="paragraph" w:styleId="Wcicienormalne">
    <w:name w:val="Normal Indent"/>
    <w:basedOn w:val="Normalny"/>
    <w:next w:val="Normalny"/>
    <w:uiPriority w:val="99"/>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uiPriority w:val="99"/>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rsid w:val="00BC1113"/>
    <w:pPr>
      <w:ind w:left="1415" w:hanging="283"/>
    </w:pPr>
    <w:rPr>
      <w:szCs w:val="20"/>
    </w:rPr>
  </w:style>
  <w:style w:type="paragraph" w:styleId="Listapunktowana2">
    <w:name w:val="List Bullet 2"/>
    <w:basedOn w:val="Normalny"/>
    <w:uiPriority w:val="99"/>
    <w:rsid w:val="00BC1113"/>
    <w:pPr>
      <w:numPr>
        <w:numId w:val="15"/>
      </w:numPr>
      <w:tabs>
        <w:tab w:val="clear" w:pos="360"/>
        <w:tab w:val="num" w:pos="643"/>
      </w:tabs>
      <w:ind w:left="643"/>
    </w:pPr>
    <w:rPr>
      <w:sz w:val="20"/>
      <w:szCs w:val="20"/>
      <w:lang w:val="en-GB"/>
    </w:rPr>
  </w:style>
  <w:style w:type="paragraph" w:styleId="Listapunktowana3">
    <w:name w:val="List Bullet 3"/>
    <w:basedOn w:val="Normalny"/>
    <w:uiPriority w:val="99"/>
    <w:rsid w:val="00BC1113"/>
    <w:pPr>
      <w:numPr>
        <w:numId w:val="16"/>
      </w:numPr>
      <w:tabs>
        <w:tab w:val="num" w:pos="926"/>
      </w:tabs>
      <w:ind w:left="926"/>
    </w:pPr>
    <w:rPr>
      <w:sz w:val="20"/>
      <w:szCs w:val="20"/>
      <w:lang w:val="en-GB"/>
    </w:rPr>
  </w:style>
  <w:style w:type="paragraph" w:styleId="Listapunktowana5">
    <w:name w:val="List Bullet 5"/>
    <w:basedOn w:val="Normalny"/>
    <w:autoRedefine/>
    <w:uiPriority w:val="99"/>
    <w:rsid w:val="00BC1113"/>
    <w:pPr>
      <w:numPr>
        <w:ilvl w:val="1"/>
        <w:numId w:val="18"/>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19"/>
      </w:numPr>
    </w:pPr>
  </w:style>
  <w:style w:type="character" w:customStyle="1" w:styleId="BodyTextChar">
    <w:name w:val="Body Text Char"/>
    <w:aliases w:val="a2 Char,Tekst podstawowy Znak Znak Znak Char,Znak Char,Znak Znak Znak Znak Znak Char,Punktor1 Char"/>
    <w:uiPriority w:val="99"/>
    <w:locked/>
    <w:rsid w:val="00BC1113"/>
    <w:rPr>
      <w:rFonts w:ascii="Arial" w:hAnsi="Arial"/>
      <w:sz w:val="24"/>
    </w:rPr>
  </w:style>
  <w:style w:type="paragraph" w:styleId="Tekstpodstawowyzwciciem">
    <w:name w:val="Body Text First Indent"/>
    <w:basedOn w:val="Tekstpodstawowy"/>
    <w:link w:val="TekstpodstawowyzwciciemZnak"/>
    <w:uiPriority w:val="99"/>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rsid w:val="00BC1113"/>
    <w:pPr>
      <w:ind w:left="360" w:right="72"/>
    </w:pPr>
    <w:rPr>
      <w:rFonts w:ascii="Arial Narrow" w:hAnsi="Arial Narrow"/>
      <w:sz w:val="22"/>
      <w:szCs w:val="22"/>
      <w:lang w:eastAsia="en-US"/>
    </w:rPr>
  </w:style>
  <w:style w:type="paragraph" w:styleId="Mapadokumentu">
    <w:name w:val="Document Map"/>
    <w:basedOn w:val="Normalny"/>
    <w:link w:val="MapadokumentuZnak"/>
    <w:uiPriority w:val="99"/>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uiPriority w:val="99"/>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uiPriority w:val="99"/>
    <w:qFormat/>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link w:val="BodyText2Znak"/>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uiPriority w:val="99"/>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uiPriority w:val="99"/>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2"/>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2"/>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3"/>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3"/>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3"/>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3"/>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uiPriority w:val="99"/>
    <w:rsid w:val="00BC1113"/>
    <w:pPr>
      <w:numPr>
        <w:numId w:val="24"/>
      </w:numPr>
      <w:jc w:val="both"/>
      <w:outlineLvl w:val="0"/>
    </w:pPr>
    <w:rPr>
      <w:noProof/>
      <w:szCs w:val="20"/>
    </w:rPr>
  </w:style>
  <w:style w:type="paragraph" w:customStyle="1" w:styleId="Bezodstpw1">
    <w:name w:val="Bez odstępów1"/>
    <w:uiPriority w:val="99"/>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uiPriority w:val="99"/>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uiPriority w:val="99"/>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0"/>
      </w:numPr>
    </w:pPr>
  </w:style>
  <w:style w:type="numbering" w:customStyle="1" w:styleId="Biecalista1">
    <w:name w:val="Bieżąca lista1"/>
    <w:rsid w:val="00BC1113"/>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uiPriority w:val="99"/>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rsid w:val="00BC1113"/>
    <w:pPr>
      <w:numPr>
        <w:numId w:val="25"/>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uiPriority w:val="99"/>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6"/>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7"/>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28"/>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29"/>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0"/>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1"/>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1"/>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2"/>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2"/>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3"/>
      </w:numPr>
    </w:pPr>
  </w:style>
  <w:style w:type="numbering" w:customStyle="1" w:styleId="WW8Num20">
    <w:name w:val="WW8Num20"/>
    <w:basedOn w:val="Bezlisty"/>
    <w:rsid w:val="00BC1113"/>
    <w:pPr>
      <w:numPr>
        <w:numId w:val="34"/>
      </w:numPr>
    </w:pPr>
  </w:style>
  <w:style w:type="numbering" w:customStyle="1" w:styleId="WW8Num24">
    <w:name w:val="WW8Num24"/>
    <w:basedOn w:val="Bezlisty"/>
    <w:rsid w:val="00BC1113"/>
    <w:pPr>
      <w:numPr>
        <w:numId w:val="35"/>
      </w:numPr>
    </w:pPr>
  </w:style>
  <w:style w:type="numbering" w:customStyle="1" w:styleId="WW8Num40">
    <w:name w:val="WW8Num40"/>
    <w:basedOn w:val="Bezlisty"/>
    <w:rsid w:val="00BC1113"/>
    <w:pPr>
      <w:numPr>
        <w:numId w:val="36"/>
      </w:numPr>
    </w:pPr>
  </w:style>
  <w:style w:type="numbering" w:customStyle="1" w:styleId="WW8Num50">
    <w:name w:val="WW8Num50"/>
    <w:basedOn w:val="Bezlisty"/>
    <w:rsid w:val="00BC1113"/>
    <w:pPr>
      <w:numPr>
        <w:numId w:val="37"/>
      </w:numPr>
    </w:pPr>
  </w:style>
  <w:style w:type="numbering" w:customStyle="1" w:styleId="WW8Num59">
    <w:name w:val="WW8Num59"/>
    <w:basedOn w:val="Bezlisty"/>
    <w:rsid w:val="00BC1113"/>
    <w:pPr>
      <w:numPr>
        <w:numId w:val="38"/>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style>
  <w:style w:type="character" w:customStyle="1" w:styleId="TeksttreciPogrubienie">
    <w:name w:val="Tekst treści + Pogrubienie"/>
    <w:basedOn w:val="Teksttreci"/>
    <w:rsid w:val="0063028D"/>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63028D"/>
    <w:rPr>
      <w:rFonts w:ascii="Times New Roman" w:eastAsia="Times New Roman" w:hAnsi="Times New Roman"/>
    </w:rPr>
  </w:style>
  <w:style w:type="table" w:styleId="Kolorowalistaakcent1">
    <w:name w:val="Colorful List Accent 1"/>
    <w:basedOn w:val="Standardowy"/>
    <w:link w:val="Kolorowalistaakcent1Znak"/>
    <w:uiPriority w:val="34"/>
    <w:rsid w:val="0063028D"/>
    <w:pPr>
      <w:spacing w:after="0" w:line="240" w:lineRule="auto"/>
    </w:pPr>
    <w:rPr>
      <w:rFonts w:ascii="Times New Roman" w:eastAsia="Times New Roman" w:hAnsi="Times New Roman"/>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paragraph" w:customStyle="1" w:styleId="Style16">
    <w:name w:val="Style16"/>
    <w:basedOn w:val="Normalny"/>
    <w:uiPriority w:val="99"/>
    <w:rsid w:val="0063028D"/>
    <w:pPr>
      <w:widowControl w:val="0"/>
      <w:autoSpaceDE w:val="0"/>
      <w:autoSpaceDN w:val="0"/>
      <w:adjustRightInd w:val="0"/>
    </w:pPr>
    <w:rPr>
      <w:rFonts w:eastAsiaTheme="minorEastAsia"/>
    </w:rPr>
  </w:style>
  <w:style w:type="character" w:customStyle="1" w:styleId="FontStyle26">
    <w:name w:val="Font Style26"/>
    <w:basedOn w:val="Domylnaczcionkaakapitu"/>
    <w:uiPriority w:val="99"/>
    <w:rsid w:val="0063028D"/>
    <w:rPr>
      <w:rFonts w:ascii="Arial" w:hAnsi="Arial" w:cs="Arial"/>
      <w:b/>
      <w:bCs/>
      <w:sz w:val="24"/>
      <w:szCs w:val="24"/>
    </w:rPr>
  </w:style>
  <w:style w:type="character" w:styleId="Tytuksiki">
    <w:name w:val="Book Title"/>
    <w:uiPriority w:val="99"/>
    <w:qFormat/>
    <w:rsid w:val="0063028D"/>
    <w:rPr>
      <w:rFonts w:cs="Times New Roman"/>
      <w:b/>
      <w:bCs/>
      <w:smallCaps/>
      <w:spacing w:val="5"/>
    </w:rPr>
  </w:style>
  <w:style w:type="paragraph" w:customStyle="1" w:styleId="Akapitzlist6">
    <w:name w:val="Akapit z listą6"/>
    <w:basedOn w:val="Normalny"/>
    <w:rsid w:val="0063028D"/>
    <w:pPr>
      <w:ind w:left="708"/>
    </w:pPr>
    <w:rPr>
      <w:rFonts w:eastAsia="Calibri"/>
      <w:szCs w:val="20"/>
    </w:rPr>
  </w:style>
  <w:style w:type="paragraph" w:customStyle="1" w:styleId="edyta">
    <w:name w:val="edyta"/>
    <w:basedOn w:val="Normalny"/>
    <w:rsid w:val="0063028D"/>
    <w:pPr>
      <w:numPr>
        <w:numId w:val="43"/>
      </w:numPr>
      <w:autoSpaceDE w:val="0"/>
      <w:autoSpaceDN w:val="0"/>
      <w:jc w:val="both"/>
    </w:pPr>
    <w:rPr>
      <w:rFonts w:ascii="Arial" w:hAnsi="Arial"/>
      <w:b/>
      <w:bCs/>
    </w:rPr>
  </w:style>
  <w:style w:type="character" w:customStyle="1" w:styleId="Podtytutabeli">
    <w:name w:val="Podtytuł tabeli"/>
    <w:rsid w:val="0063028D"/>
    <w:rPr>
      <w:rFonts w:ascii="Trebuchet MS" w:hAnsi="Trebuchet MS"/>
      <w:b/>
      <w:bCs/>
      <w:color w:val="FFFFFF"/>
      <w:sz w:val="20"/>
    </w:rPr>
  </w:style>
  <w:style w:type="paragraph" w:customStyle="1" w:styleId="Nagwektabelizmian">
    <w:name w:val="Nagłówek tabeli zmian"/>
    <w:basedOn w:val="Normalny"/>
    <w:rsid w:val="0063028D"/>
    <w:pPr>
      <w:jc w:val="center"/>
    </w:pPr>
    <w:rPr>
      <w:rFonts w:ascii="Trebuchet MS" w:hAnsi="Trebuchet MS"/>
      <w:sz w:val="20"/>
      <w:szCs w:val="20"/>
    </w:rPr>
  </w:style>
  <w:style w:type="numbering" w:customStyle="1" w:styleId="Styl2">
    <w:name w:val="Styl2"/>
    <w:uiPriority w:val="99"/>
    <w:rsid w:val="0063028D"/>
    <w:pPr>
      <w:numPr>
        <w:numId w:val="44"/>
      </w:numPr>
    </w:pPr>
  </w:style>
  <w:style w:type="numbering" w:customStyle="1" w:styleId="Bezlisty11">
    <w:name w:val="Bez listy11"/>
    <w:next w:val="Bezlisty"/>
    <w:semiHidden/>
    <w:unhideWhenUsed/>
    <w:rsid w:val="003B1FC9"/>
  </w:style>
  <w:style w:type="paragraph" w:customStyle="1" w:styleId="Nagwekspisutreci2">
    <w:name w:val="Nagłówek spisu treści2"/>
    <w:basedOn w:val="Nagwek1"/>
    <w:next w:val="Normalny"/>
    <w:uiPriority w:val="99"/>
    <w:unhideWhenUsed/>
    <w:qFormat/>
    <w:rsid w:val="003B1FC9"/>
    <w:pPr>
      <w:keepLines/>
      <w:spacing w:before="480" w:after="0"/>
      <w:jc w:val="left"/>
      <w:outlineLvl w:val="9"/>
    </w:pPr>
    <w:rPr>
      <w:rFonts w:ascii="Calibri Light" w:hAnsi="Calibri Light"/>
      <w:color w:val="2E74B5"/>
      <w:sz w:val="28"/>
      <w:szCs w:val="28"/>
      <w:lang w:eastAsia="en-US"/>
    </w:rPr>
  </w:style>
  <w:style w:type="table" w:customStyle="1" w:styleId="Kolorowalistaakcent11">
    <w:name w:val="Kolorowa lista — akcent 11"/>
    <w:basedOn w:val="Standardowy"/>
    <w:next w:val="Kolorowalistaakcent1"/>
    <w:uiPriority w:val="34"/>
    <w:rsid w:val="003B1FC9"/>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CharChar1">
    <w:name w:val="Char Char1"/>
    <w:basedOn w:val="Normalny"/>
    <w:rsid w:val="00817FA9"/>
  </w:style>
  <w:style w:type="paragraph" w:customStyle="1" w:styleId="Nagwek2TopicHeadingshSectionheadingsh2sh3sh4sh5sh6sh7sh1sh8sh9sh10sh11sh12sh13sh14sh15sh16sh17sh18sh19Sectionheading1sh21sh31sh41Sectionheading2sh22sh32sh42Sectionheading3sh23sh33sh43sh51Sectionheading4sh240">
    <w:name w:val="Nagłówek 2.Topic Heading.sh.Section heading.sh2.sh3.sh4.sh5.sh6.sh7.sh1.sh8.sh9.sh10.sh11.sh12.sh13.sh14.sh15.sh16.sh17.sh18.sh19.Section heading1.sh21.sh31.sh41.Section heading2.sh22.sh32.sh42.Section heading3.sh23.sh33.sh43.sh51.Section heading4.sh24"/>
    <w:basedOn w:val="Normalny"/>
    <w:next w:val="Normalny"/>
    <w:rsid w:val="00817FA9"/>
    <w:pPr>
      <w:tabs>
        <w:tab w:val="left" w:pos="7371"/>
        <w:tab w:val="left" w:pos="8505"/>
        <w:tab w:val="left" w:pos="13608"/>
      </w:tabs>
      <w:spacing w:before="60" w:line="360" w:lineRule="auto"/>
      <w:ind w:left="425" w:hanging="141"/>
      <w:jc w:val="both"/>
      <w:outlineLvl w:val="1"/>
    </w:pPr>
    <w:rPr>
      <w:kern w:val="16"/>
      <w:szCs w:val="20"/>
    </w:rPr>
  </w:style>
  <w:style w:type="paragraph" w:customStyle="1" w:styleId="Nagwek3H3-Heading33l33h3l3list3Naglwek3TopicSubHeadingH3L3Heading3">
    <w:name w:val="Nag³ówek 3.H3-Heading 3.3.l3.3.h3.l3.list 3.Naglówek 3.Topic Sub Heading.H3.L3.Heading 3."/>
    <w:basedOn w:val="Normalny"/>
    <w:next w:val="Normalny"/>
    <w:rsid w:val="00817FA9"/>
    <w:pPr>
      <w:tabs>
        <w:tab w:val="left" w:pos="7371"/>
        <w:tab w:val="left" w:pos="8505"/>
        <w:tab w:val="left" w:pos="13608"/>
      </w:tabs>
      <w:spacing w:before="40" w:line="360" w:lineRule="auto"/>
      <w:ind w:left="425" w:hanging="283"/>
      <w:jc w:val="both"/>
    </w:pPr>
    <w:rPr>
      <w:kern w:val="16"/>
      <w:szCs w:val="20"/>
    </w:rPr>
  </w:style>
  <w:style w:type="paragraph" w:styleId="Lista3">
    <w:name w:val="List 3"/>
    <w:basedOn w:val="Normalny"/>
    <w:rsid w:val="00817FA9"/>
    <w:pPr>
      <w:ind w:left="849" w:hanging="283"/>
    </w:pPr>
  </w:style>
  <w:style w:type="paragraph" w:styleId="Listapunktowana4">
    <w:name w:val="List Bullet 4"/>
    <w:basedOn w:val="Normalny"/>
    <w:rsid w:val="00817FA9"/>
    <w:pPr>
      <w:numPr>
        <w:numId w:val="52"/>
      </w:numPr>
    </w:pPr>
  </w:style>
  <w:style w:type="table" w:customStyle="1" w:styleId="Tabela-Siatka2">
    <w:name w:val="Tabela - Siatka2"/>
    <w:basedOn w:val="Standardowy"/>
    <w:next w:val="Tabela-Siatka"/>
    <w:uiPriority w:val="59"/>
    <w:rsid w:val="00817FA9"/>
    <w:pPr>
      <w:autoSpaceDE w:val="0"/>
      <w:autoSpaceDN w:val="0"/>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adnik">
    <w:name w:val="Poradnik"/>
    <w:basedOn w:val="Normalny"/>
    <w:rsid w:val="00817FA9"/>
    <w:pPr>
      <w:spacing w:before="120" w:line="288" w:lineRule="auto"/>
    </w:pPr>
  </w:style>
  <w:style w:type="character" w:customStyle="1" w:styleId="BodyText2Znak">
    <w:name w:val="Body Text 2 Znak"/>
    <w:link w:val="Tekstpodstawowy21"/>
    <w:uiPriority w:val="99"/>
    <w:rsid w:val="00817FA9"/>
    <w:rPr>
      <w:rFonts w:ascii="Times New Roman" w:eastAsia="Times New Roman" w:hAnsi="Times New Roman" w:cs="Times New Roman"/>
      <w:sz w:val="24"/>
      <w:szCs w:val="20"/>
      <w:lang w:eastAsia="ar-SA"/>
    </w:rPr>
  </w:style>
  <w:style w:type="paragraph" w:customStyle="1" w:styleId="FR1">
    <w:name w:val="FR1"/>
    <w:rsid w:val="00817FA9"/>
    <w:pPr>
      <w:widowControl w:val="0"/>
      <w:spacing w:before="300" w:after="0" w:line="580" w:lineRule="auto"/>
      <w:ind w:right="5600"/>
    </w:pPr>
    <w:rPr>
      <w:rFonts w:ascii="Arial" w:eastAsia="Times New Roman" w:hAnsi="Arial" w:cs="Times New Roman"/>
      <w:b/>
      <w:snapToGrid w:val="0"/>
      <w:sz w:val="20"/>
      <w:szCs w:val="20"/>
      <w:lang w:eastAsia="pl-PL"/>
    </w:rPr>
  </w:style>
  <w:style w:type="character" w:customStyle="1" w:styleId="FontStyle304">
    <w:name w:val="Font Style304"/>
    <w:uiPriority w:val="99"/>
    <w:rsid w:val="00817FA9"/>
    <w:rPr>
      <w:rFonts w:ascii="Segoe UI" w:hAnsi="Segoe UI" w:cs="Segoe UI"/>
      <w:sz w:val="18"/>
      <w:szCs w:val="18"/>
    </w:rPr>
  </w:style>
  <w:style w:type="paragraph" w:customStyle="1" w:styleId="Style21">
    <w:name w:val="Style21"/>
    <w:basedOn w:val="Normalny"/>
    <w:uiPriority w:val="99"/>
    <w:rsid w:val="00817FA9"/>
    <w:pPr>
      <w:widowControl w:val="0"/>
      <w:autoSpaceDE w:val="0"/>
      <w:autoSpaceDN w:val="0"/>
      <w:adjustRightInd w:val="0"/>
      <w:spacing w:line="403" w:lineRule="exact"/>
      <w:ind w:firstLine="566"/>
      <w:jc w:val="both"/>
    </w:pPr>
    <w:rPr>
      <w:rFonts w:ascii="Segoe UI" w:hAnsi="Segoe UI" w:cs="Segoe UI"/>
    </w:rPr>
  </w:style>
  <w:style w:type="numbering" w:customStyle="1" w:styleId="siwz1">
    <w:name w:val="siwz1"/>
    <w:rsid w:val="00817FA9"/>
    <w:pPr>
      <w:numPr>
        <w:numId w:val="113"/>
      </w:numPr>
    </w:pPr>
  </w:style>
  <w:style w:type="numbering" w:customStyle="1" w:styleId="Biecalista11">
    <w:name w:val="Bieżąca lista11"/>
    <w:rsid w:val="00817FA9"/>
    <w:pPr>
      <w:numPr>
        <w:numId w:val="11"/>
      </w:numPr>
    </w:pPr>
  </w:style>
  <w:style w:type="table" w:customStyle="1" w:styleId="Tabela-Siatka11">
    <w:name w:val="Tabela - Siatka11"/>
    <w:basedOn w:val="Standardowy"/>
    <w:next w:val="Tabela-Siatka"/>
    <w:rsid w:val="00817FA9"/>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olorowalistaakcent111">
    <w:name w:val="Kolorowa lista — akcent 111"/>
    <w:basedOn w:val="Standardowy"/>
    <w:next w:val="Kolorowalistaakcent1"/>
    <w:uiPriority w:val="34"/>
    <w:rsid w:val="00817FA9"/>
    <w:pPr>
      <w:spacing w:after="0" w:line="240" w:lineRule="auto"/>
    </w:pPr>
    <w:rPr>
      <w:rFonts w:ascii="Times New Roman" w:eastAsia="Times New Roman" w:hAnsi="Times New Roman" w:cs="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Styl21">
    <w:name w:val="Styl21"/>
    <w:uiPriority w:val="99"/>
    <w:rsid w:val="00817FA9"/>
    <w:pPr>
      <w:numPr>
        <w:numId w:val="21"/>
      </w:numPr>
    </w:pPr>
  </w:style>
  <w:style w:type="table" w:customStyle="1" w:styleId="Kolorowalistaakcent12">
    <w:name w:val="Kolorowa lista — akcent 12"/>
    <w:basedOn w:val="Standardowy"/>
    <w:next w:val="Kolorowalistaakcent1"/>
    <w:uiPriority w:val="34"/>
    <w:rsid w:val="00817FA9"/>
    <w:pPr>
      <w:spacing w:after="0" w:line="240" w:lineRule="auto"/>
    </w:pPr>
    <w:rPr>
      <w:rFonts w:ascii="Times New Roman" w:eastAsia="Times New Roman" w:hAnsi="Times New Roman" w:cs="Times New Roman"/>
      <w:sz w:val="20"/>
      <w:szCs w:val="20"/>
      <w:lang w:eastAsia="pl-PL"/>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wz11">
    <w:name w:val="siwz11"/>
    <w:rsid w:val="00817FA9"/>
    <w:pPr>
      <w:numPr>
        <w:numId w:val="114"/>
      </w:numPr>
    </w:pPr>
  </w:style>
  <w:style w:type="numbering" w:customStyle="1" w:styleId="Biecalista111">
    <w:name w:val="Bieżąca lista111"/>
    <w:rsid w:val="00817FA9"/>
    <w:pPr>
      <w:numPr>
        <w:numId w:val="112"/>
      </w:numPr>
    </w:pPr>
  </w:style>
  <w:style w:type="character" w:customStyle="1" w:styleId="c2">
    <w:name w:val="c2"/>
    <w:rsid w:val="00817FA9"/>
  </w:style>
  <w:style w:type="numbering" w:customStyle="1" w:styleId="Bezlisty4">
    <w:name w:val="Bez listy4"/>
    <w:next w:val="Bezlisty"/>
    <w:uiPriority w:val="99"/>
    <w:semiHidden/>
    <w:unhideWhenUsed/>
    <w:rsid w:val="006F3D9A"/>
  </w:style>
  <w:style w:type="character" w:customStyle="1" w:styleId="FontStyle34">
    <w:name w:val="Font Style34"/>
    <w:basedOn w:val="Domylnaczcionkaakapitu"/>
    <w:rsid w:val="006F3D9A"/>
    <w:rPr>
      <w:rFonts w:ascii="Calibri" w:hAnsi="Calibri" w:cs="Calibri"/>
      <w:sz w:val="22"/>
      <w:szCs w:val="22"/>
    </w:rPr>
  </w:style>
  <w:style w:type="paragraph" w:customStyle="1" w:styleId="Style20">
    <w:name w:val="Style20"/>
    <w:basedOn w:val="Normalny"/>
    <w:rsid w:val="006F3D9A"/>
    <w:pPr>
      <w:widowControl w:val="0"/>
      <w:suppressAutoHyphens/>
      <w:autoSpaceDE w:val="0"/>
      <w:autoSpaceDN w:val="0"/>
      <w:spacing w:line="408" w:lineRule="exact"/>
      <w:ind w:hanging="360"/>
      <w:textAlignment w:val="baseline"/>
    </w:pPr>
    <w:rPr>
      <w:rFonts w:ascii="Calibri" w:hAnsi="Calibri"/>
    </w:rPr>
  </w:style>
  <w:style w:type="character" w:customStyle="1" w:styleId="FontStyle32">
    <w:name w:val="Font Style32"/>
    <w:basedOn w:val="Domylnaczcionkaakapitu"/>
    <w:rsid w:val="006F3D9A"/>
    <w:rPr>
      <w:rFonts w:ascii="Calibri" w:hAnsi="Calibri" w:cs="Calibri"/>
      <w:b/>
      <w:bCs/>
      <w:sz w:val="22"/>
      <w:szCs w:val="22"/>
    </w:rPr>
  </w:style>
  <w:style w:type="table" w:customStyle="1" w:styleId="Tabela-Siatka3">
    <w:name w:val="Tabela - Siatka3"/>
    <w:basedOn w:val="Standardowy"/>
    <w:next w:val="Tabela-Siatka"/>
    <w:uiPriority w:val="59"/>
    <w:unhideWhenUsed/>
    <w:rsid w:val="006F3D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10728673">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4786386">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708379601">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4123919">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85443501">
      <w:bodyDiv w:val="1"/>
      <w:marLeft w:val="0"/>
      <w:marRight w:val="0"/>
      <w:marTop w:val="0"/>
      <w:marBottom w:val="0"/>
      <w:divBdr>
        <w:top w:val="none" w:sz="0" w:space="0" w:color="auto"/>
        <w:left w:val="none" w:sz="0" w:space="0" w:color="auto"/>
        <w:bottom w:val="none" w:sz="0" w:space="0" w:color="auto"/>
        <w:right w:val="none" w:sz="0" w:space="0" w:color="auto"/>
      </w:divBdr>
    </w:div>
    <w:div w:id="2088380226">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nna.malinowska@szkolenia-polska.pl" TargetMode="External"/><Relationship Id="rId18" Type="http://schemas.openxmlformats.org/officeDocument/2006/relationships/hyperlink" Target="http://www.funduszeeuropejskie.gov.pl/strony/o-funduszach/dokumenty/podrecznik-wnioskodawcy-i-beneficjenta-programow-polityki-spojnosci-2014-2020-w-zakresie-informacji-i-promocji/"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footnotes" Target="footnotes.xml"/><Relationship Id="rId12" Type="http://schemas.openxmlformats.org/officeDocument/2006/relationships/hyperlink" Target="mailto:anna.malinowska@szkolenia-polska.pl" TargetMode="External"/><Relationship Id="rId17" Type="http://schemas.openxmlformats.org/officeDocument/2006/relationships/hyperlink" Target="https://www.power.gov.p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nna.malinowska@szkolenia-polska.pl"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nna.malinowska@szkolenia-polska.pl" TargetMode="Externa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mailto:anna.malinowska@szkolenia-polska.pl" TargetMode="External"/><Relationship Id="rId23"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hyperlink" Target="http://www.funduszeeuropejskie.gov.pl/strony/o-funduszach/dokumenty/podrecznik-wnioskodawcy-i-beneficjenta-programow-polityki-spojnosci-2014-2020-w-zakresie-informacji-i-promocji/"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anna.malinowska@szkolenia-polska.pl" TargetMode="External"/><Relationship Id="rId22" Type="http://schemas.openxmlformats.org/officeDocument/2006/relationships/image" Target="media/image1.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06636-6F91-4BE2-88FF-6A949538D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92</Pages>
  <Words>24718</Words>
  <Characters>148311</Characters>
  <Application>Microsoft Office Word</Application>
  <DocSecurity>0</DocSecurity>
  <Lines>1235</Lines>
  <Paragraphs>345</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172684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Kwiatkowski Dariusz  (BOF)</cp:lastModifiedBy>
  <cp:revision>4</cp:revision>
  <cp:lastPrinted>2017-01-31T08:10:00Z</cp:lastPrinted>
  <dcterms:created xsi:type="dcterms:W3CDTF">2017-01-31T13:43:00Z</dcterms:created>
  <dcterms:modified xsi:type="dcterms:W3CDTF">2017-02-01T08:27:00Z</dcterms:modified>
</cp:coreProperties>
</file>