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w:t>
      </w:r>
      <w:r w:rsidR="006A7803">
        <w:rPr>
          <w:rFonts w:ascii="Verdana" w:hAnsi="Verdana" w:cs="Arial"/>
        </w:rPr>
        <w:t>zawarcie umowy ramowej prowadzonym</w:t>
      </w:r>
      <w:r w:rsidRPr="001874E4">
        <w:rPr>
          <w:rFonts w:ascii="Verdana" w:hAnsi="Verdana" w:cs="Arial"/>
        </w:rPr>
        <w:t xml:space="preserve">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EA57F4" w:rsidRPr="001874E4" w:rsidRDefault="00EA57F4" w:rsidP="00C67F1A">
      <w:pPr>
        <w:jc w:val="center"/>
        <w:outlineLvl w:val="0"/>
        <w:rPr>
          <w:rFonts w:ascii="Verdana" w:hAnsi="Verdana" w:cs="Arial"/>
          <w:b/>
          <w:u w:val="single"/>
        </w:rPr>
      </w:pPr>
      <w:r w:rsidRPr="0070030E">
        <w:rPr>
          <w:rFonts w:ascii="Verdana" w:hAnsi="Verdana" w:cs="Arial"/>
          <w:b/>
          <w:u w:val="single"/>
        </w:rPr>
        <w:t>„</w:t>
      </w:r>
      <w:r w:rsidR="006A7803">
        <w:rPr>
          <w:rFonts w:ascii="Verdana" w:hAnsi="Verdana" w:cs="Arial"/>
          <w:b/>
          <w:u w:val="single"/>
        </w:rPr>
        <w:t xml:space="preserve">Świadczenie usług wsparcia </w:t>
      </w:r>
      <w:r w:rsidR="00204566">
        <w:rPr>
          <w:rFonts w:ascii="Verdana" w:hAnsi="Verdana" w:cs="Arial"/>
          <w:b/>
          <w:u w:val="single"/>
        </w:rPr>
        <w:t xml:space="preserve">dla </w:t>
      </w:r>
      <w:r w:rsidR="006A7803">
        <w:rPr>
          <w:rFonts w:ascii="Verdana" w:hAnsi="Verdana" w:cs="Arial"/>
          <w:b/>
          <w:u w:val="single"/>
        </w:rPr>
        <w:t>Zamawiającego</w:t>
      </w:r>
      <w:r w:rsidRPr="0070030E">
        <w:rPr>
          <w:rFonts w:ascii="Verdana" w:hAnsi="Verdana" w:cs="Arial"/>
          <w:b/>
          <w:u w:val="single"/>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sidR="00965D8D">
        <w:rPr>
          <w:rFonts w:ascii="Verdana" w:hAnsi="Verdana" w:cs="Arial"/>
        </w:rPr>
        <w:t>4</w:t>
      </w:r>
      <w:r w:rsidR="00213EE2">
        <w:rPr>
          <w:rFonts w:ascii="Verdana" w:hAnsi="Verdana" w:cs="Arial"/>
        </w:rPr>
        <w:t>/17</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524F0E">
        <w:rPr>
          <w:rFonts w:ascii="Verdana" w:hAnsi="Verdana" w:cs="Arial"/>
          <w:b/>
          <w:sz w:val="20"/>
          <w:szCs w:val="20"/>
        </w:rPr>
        <w:t xml:space="preserve">      .01</w:t>
      </w:r>
      <w:r w:rsidR="003E3193">
        <w:rPr>
          <w:rFonts w:ascii="Verdana" w:hAnsi="Verdana" w:cs="Arial"/>
          <w:b/>
          <w:sz w:val="20"/>
          <w:szCs w:val="20"/>
        </w:rPr>
        <w:t>.</w:t>
      </w:r>
      <w:r w:rsidR="00524F0E">
        <w:rPr>
          <w:rFonts w:ascii="Verdana" w:hAnsi="Verdana" w:cs="Arial"/>
          <w:b/>
          <w:sz w:val="20"/>
          <w:szCs w:val="20"/>
        </w:rPr>
        <w:t>2017</w:t>
      </w:r>
      <w:r w:rsidRPr="001874E4">
        <w:rPr>
          <w:rFonts w:ascii="Verdana" w:hAnsi="Verdana" w:cs="Arial"/>
          <w:b/>
          <w:sz w:val="20"/>
          <w:szCs w:val="20"/>
        </w:rPr>
        <w:t xml:space="preserve">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C67F1A" w:rsidRDefault="00C67F1A" w:rsidP="00781248">
      <w:pPr>
        <w:rPr>
          <w:rFonts w:ascii="Verdana" w:hAnsi="Verdana" w:cs="Verdana"/>
          <w:b/>
          <w:bCs/>
          <w:sz w:val="20"/>
          <w:szCs w:val="20"/>
        </w:rPr>
      </w:pPr>
    </w:p>
    <w:p w:rsidR="00D3394B" w:rsidRDefault="00D3394B" w:rsidP="00781248">
      <w:pPr>
        <w:rPr>
          <w:rFonts w:ascii="Verdana" w:hAnsi="Verdana" w:cs="Verdana"/>
          <w:b/>
          <w:bCs/>
          <w:sz w:val="20"/>
          <w:szCs w:val="20"/>
        </w:rPr>
      </w:pPr>
    </w:p>
    <w:p w:rsidR="00D3394B" w:rsidRDefault="00D3394B"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4D00E9">
        <w:rPr>
          <w:rFonts w:ascii="Verdana" w:hAnsi="Verdana" w:cs="Verdana"/>
          <w:bCs/>
          <w:sz w:val="20"/>
          <w:szCs w:val="18"/>
        </w:rPr>
        <w:t xml:space="preserve">Formularz </w:t>
      </w:r>
      <w:r w:rsidR="00124B22" w:rsidRPr="004D00E9">
        <w:rPr>
          <w:rFonts w:ascii="Verdana" w:hAnsi="Verdana" w:cs="Verdana"/>
          <w:bCs/>
          <w:sz w:val="20"/>
          <w:szCs w:val="18"/>
        </w:rPr>
        <w:t>2.</w:t>
      </w:r>
      <w:r w:rsidR="003B5166" w:rsidRPr="004D00E9">
        <w:rPr>
          <w:rFonts w:ascii="Verdana" w:hAnsi="Verdana" w:cs="Verdana"/>
          <w:bCs/>
          <w:sz w:val="20"/>
          <w:szCs w:val="18"/>
        </w:rPr>
        <w:t>1</w:t>
      </w:r>
      <w:r w:rsidRPr="004D00E9">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232A45" w:rsidRDefault="00232A45" w:rsidP="00B153A6">
      <w:pPr>
        <w:ind w:left="1440" w:hanging="1440"/>
        <w:jc w:val="both"/>
        <w:rPr>
          <w:rFonts w:ascii="Verdana" w:hAnsi="Verdana" w:cs="Verdana"/>
          <w:b/>
          <w:bCs/>
          <w:sz w:val="20"/>
          <w:szCs w:val="18"/>
        </w:rPr>
      </w:pP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Pr="00A13EB0">
        <w:rPr>
          <w:rStyle w:val="tekstdokbold"/>
          <w:rFonts w:ascii="Verdana" w:hAnsi="Verdana"/>
          <w:bCs w:val="0"/>
          <w:sz w:val="20"/>
          <w:szCs w:val="18"/>
        </w:rPr>
        <w:t xml:space="preserve">ISTOTNE DLA STRON </w:t>
      </w:r>
      <w:r w:rsidRPr="00A13EB0">
        <w:rPr>
          <w:rFonts w:ascii="Verdana" w:hAnsi="Verdana" w:cs="Verdana"/>
          <w:b/>
          <w:sz w:val="20"/>
          <w:szCs w:val="18"/>
        </w:rPr>
        <w:t>POSTANOWIENIA</w:t>
      </w:r>
      <w:r w:rsidRPr="00A13EB0">
        <w:rPr>
          <w:rStyle w:val="tekstdokbold"/>
          <w:rFonts w:ascii="Verdana" w:hAnsi="Verdana"/>
          <w:bCs w:val="0"/>
          <w:sz w:val="20"/>
          <w:szCs w:val="18"/>
        </w:rPr>
        <w:t xml:space="preserve">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9A6B08">
        <w:rPr>
          <w:rFonts w:ascii="Verdana" w:hAnsi="Verdana" w:cs="Arial"/>
          <w:sz w:val="20"/>
          <w:szCs w:val="20"/>
        </w:rPr>
        <w:t>4</w:t>
      </w:r>
      <w:r w:rsidR="00232A45">
        <w:rPr>
          <w:rFonts w:ascii="Verdana" w:hAnsi="Verdana" w:cs="Arial"/>
          <w:sz w:val="20"/>
          <w:szCs w:val="20"/>
        </w:rPr>
        <w:t>/17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w:t>
      </w:r>
      <w:r w:rsidR="009A6B08">
        <w:rPr>
          <w:rFonts w:ascii="Verdana" w:hAnsi="Verdana" w:cs="Verdana"/>
          <w:sz w:val="20"/>
          <w:szCs w:val="20"/>
        </w:rPr>
        <w:br/>
      </w:r>
      <w:r w:rsidRPr="00A13EB0">
        <w:rPr>
          <w:rFonts w:ascii="Verdana" w:hAnsi="Verdana" w:cs="Verdana"/>
          <w:sz w:val="20"/>
          <w:szCs w:val="20"/>
        </w:rPr>
        <w:t>się 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r w:rsidR="00071732">
        <w:rPr>
          <w:rFonts w:ascii="Verdana" w:hAnsi="Verdana" w:cs="Verdana"/>
          <w:sz w:val="20"/>
          <w:szCs w:val="20"/>
        </w:rPr>
        <w:t xml:space="preserve"> Przedmiotowe zamówienie prowadzone jest w trybie art. 39 w związku z art. 99 ustawy </w:t>
      </w:r>
      <w:proofErr w:type="spellStart"/>
      <w:r w:rsidR="00071732">
        <w:rPr>
          <w:rFonts w:ascii="Verdana" w:hAnsi="Verdana" w:cs="Verdana"/>
          <w:sz w:val="20"/>
          <w:szCs w:val="20"/>
        </w:rPr>
        <w:t>pzp</w:t>
      </w:r>
      <w:proofErr w:type="spellEnd"/>
      <w:r w:rsidR="00071732">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9A6B08" w:rsidRPr="00FB6E44" w:rsidRDefault="009A6B08" w:rsidP="009A6B08">
      <w:pPr>
        <w:ind w:left="709"/>
        <w:jc w:val="both"/>
        <w:rPr>
          <w:rFonts w:ascii="Verdana" w:hAnsi="Verdana" w:cs="Verdana"/>
          <w:sz w:val="20"/>
          <w:szCs w:val="20"/>
        </w:rPr>
      </w:pPr>
      <w:r w:rsidRPr="00FB6E44">
        <w:rPr>
          <w:rFonts w:ascii="Verdana" w:hAnsi="Verdana"/>
          <w:sz w:val="20"/>
          <w:szCs w:val="20"/>
          <w:lang w:eastAsia="ar-SA"/>
        </w:rPr>
        <w:t>Zamówienie jest przewidziane do finansowania ze środków krajowych</w:t>
      </w:r>
      <w:r w:rsidRPr="00FB6E44">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9A6B08" w:rsidRPr="00FB6E44" w:rsidRDefault="009A6B08" w:rsidP="009A6B08">
      <w:pPr>
        <w:pStyle w:val="Tekstpodstawowy3"/>
        <w:ind w:left="709" w:hanging="709"/>
        <w:rPr>
          <w:rFonts w:ascii="Verdana" w:hAnsi="Verdana" w:cs="Verdana"/>
          <w:i w:val="0"/>
          <w:iCs w:val="0"/>
          <w:sz w:val="20"/>
          <w:szCs w:val="20"/>
        </w:rPr>
      </w:pPr>
      <w:r w:rsidRPr="003C72ED">
        <w:rPr>
          <w:rFonts w:ascii="Verdana" w:hAnsi="Verdana" w:cs="Verdana"/>
          <w:i w:val="0"/>
          <w:iCs w:val="0"/>
          <w:sz w:val="20"/>
          <w:szCs w:val="20"/>
        </w:rPr>
        <w:t>5.1.</w:t>
      </w:r>
      <w:r w:rsidRPr="00FB6E44">
        <w:rPr>
          <w:rFonts w:ascii="Verdana" w:hAnsi="Verdana" w:cs="Verdana"/>
          <w:i w:val="0"/>
          <w:iCs w:val="0"/>
          <w:sz w:val="20"/>
          <w:szCs w:val="20"/>
        </w:rPr>
        <w:tab/>
        <w:t>Przedmiotem zamówienia jest</w:t>
      </w:r>
      <w:r w:rsidR="000E09B8" w:rsidRPr="000E09B8">
        <w:rPr>
          <w:rFonts w:ascii="Verdana" w:hAnsi="Verdana" w:cs="Arial"/>
          <w:b/>
          <w:sz w:val="20"/>
          <w:szCs w:val="20"/>
        </w:rPr>
        <w:t xml:space="preserve"> </w:t>
      </w:r>
      <w:r w:rsidR="0031278F">
        <w:rPr>
          <w:rFonts w:ascii="Verdana" w:hAnsi="Verdana" w:cs="Arial"/>
          <w:b/>
          <w:i w:val="0"/>
          <w:sz w:val="20"/>
          <w:szCs w:val="20"/>
        </w:rPr>
        <w:t>wsparcie</w:t>
      </w:r>
      <w:r w:rsidR="000E09B8" w:rsidRPr="000E09B8">
        <w:rPr>
          <w:rFonts w:ascii="Verdana" w:hAnsi="Verdana" w:cs="Arial"/>
          <w:b/>
          <w:i w:val="0"/>
          <w:sz w:val="20"/>
          <w:szCs w:val="20"/>
        </w:rPr>
        <w:t xml:space="preserve"> Zamawiającego </w:t>
      </w:r>
      <w:r w:rsidR="001D7C2F">
        <w:rPr>
          <w:rFonts w:ascii="Verdana" w:hAnsi="Verdana" w:cs="Arial"/>
          <w:b/>
          <w:i w:val="0"/>
          <w:sz w:val="20"/>
          <w:szCs w:val="20"/>
        </w:rPr>
        <w:t>w podziale na 3 zadania:</w:t>
      </w:r>
    </w:p>
    <w:p w:rsidR="00243FAC" w:rsidRDefault="009A6B08" w:rsidP="00313C2C">
      <w:pPr>
        <w:ind w:left="709" w:hanging="709"/>
        <w:jc w:val="both"/>
        <w:rPr>
          <w:rFonts w:ascii="Verdana" w:hAnsi="Verdana" w:cs="Arial"/>
          <w:bCs/>
          <w:iCs/>
          <w:sz w:val="20"/>
          <w:szCs w:val="20"/>
        </w:rPr>
      </w:pPr>
      <w:r w:rsidRPr="00FB6E44">
        <w:rPr>
          <w:rFonts w:ascii="Verdana" w:hAnsi="Verdana" w:cs="Arial"/>
          <w:sz w:val="20"/>
          <w:szCs w:val="20"/>
        </w:rPr>
        <w:t>5.1.1.</w:t>
      </w:r>
      <w:r w:rsidR="00BC486F" w:rsidRPr="00BC486F">
        <w:rPr>
          <w:rFonts w:ascii="Verdana" w:hAnsi="Verdana"/>
          <w:b/>
          <w:bCs/>
          <w:iCs/>
          <w:sz w:val="20"/>
          <w:szCs w:val="20"/>
          <w:lang w:eastAsia="x-none"/>
        </w:rPr>
        <w:tab/>
      </w:r>
      <w:r w:rsidR="00243FAC" w:rsidRPr="00243FAC">
        <w:rPr>
          <w:rFonts w:ascii="Verdana" w:hAnsi="Verdana" w:cs="Arial"/>
          <w:b/>
          <w:bCs/>
          <w:iCs/>
          <w:sz w:val="20"/>
          <w:szCs w:val="20"/>
          <w:u w:val="single"/>
        </w:rPr>
        <w:t>Zadanie 1</w:t>
      </w:r>
      <w:r w:rsidR="00243FAC" w:rsidRPr="00243FAC">
        <w:rPr>
          <w:rFonts w:ascii="Verdana" w:hAnsi="Verdana" w:cs="Arial"/>
          <w:bCs/>
          <w:iCs/>
          <w:sz w:val="20"/>
          <w:szCs w:val="20"/>
        </w:rPr>
        <w:t xml:space="preserve"> </w:t>
      </w:r>
      <w:r w:rsidR="00313C2C" w:rsidRPr="00313C2C">
        <w:rPr>
          <w:rFonts w:ascii="Verdana" w:hAnsi="Verdana" w:cs="Arial"/>
          <w:bCs/>
          <w:iCs/>
          <w:sz w:val="20"/>
          <w:szCs w:val="20"/>
        </w:rPr>
        <w:t xml:space="preserve">Wsparcie Zamawiającego dotyczące bieżącej obsługi administracyjnej </w:t>
      </w:r>
      <w:r w:rsidR="00313C2C" w:rsidRPr="00313C2C">
        <w:rPr>
          <w:rFonts w:ascii="Verdana" w:hAnsi="Verdana" w:cs="Arial"/>
          <w:bCs/>
          <w:iCs/>
          <w:sz w:val="20"/>
          <w:szCs w:val="20"/>
        </w:rPr>
        <w:br/>
        <w:t>z obsł</w:t>
      </w:r>
      <w:r w:rsidR="00A45296">
        <w:rPr>
          <w:rFonts w:ascii="Verdana" w:hAnsi="Verdana" w:cs="Arial"/>
          <w:bCs/>
          <w:iCs/>
          <w:sz w:val="20"/>
          <w:szCs w:val="20"/>
        </w:rPr>
        <w:t>ugą obiegu dokumentów w Ministerstwie</w:t>
      </w:r>
      <w:r w:rsidR="00FD3105">
        <w:rPr>
          <w:rFonts w:ascii="Verdana" w:hAnsi="Verdana" w:cs="Arial"/>
          <w:bCs/>
          <w:iCs/>
          <w:sz w:val="20"/>
          <w:szCs w:val="20"/>
        </w:rPr>
        <w:t xml:space="preserve"> </w:t>
      </w:r>
      <w:r w:rsidR="00A45296">
        <w:rPr>
          <w:rFonts w:ascii="Verdana" w:hAnsi="Verdana" w:cs="Arial"/>
          <w:bCs/>
          <w:iCs/>
          <w:sz w:val="20"/>
          <w:szCs w:val="20"/>
        </w:rPr>
        <w:t>Sprawiedliwości</w:t>
      </w:r>
      <w:r w:rsidR="00313C2C" w:rsidRPr="00313C2C">
        <w:rPr>
          <w:rFonts w:ascii="Verdana" w:hAnsi="Verdana" w:cs="Arial"/>
          <w:bCs/>
          <w:iCs/>
          <w:sz w:val="20"/>
          <w:szCs w:val="20"/>
        </w:rPr>
        <w:t>;</w:t>
      </w:r>
    </w:p>
    <w:p w:rsidR="00BC486F" w:rsidRDefault="00BC486F" w:rsidP="00BC486F">
      <w:pPr>
        <w:ind w:left="709" w:hanging="709"/>
        <w:jc w:val="both"/>
        <w:rPr>
          <w:rFonts w:ascii="Verdana" w:hAnsi="Verdana" w:cs="Arial"/>
          <w:bCs/>
          <w:iCs/>
          <w:sz w:val="20"/>
          <w:szCs w:val="20"/>
        </w:rPr>
      </w:pPr>
      <w:r>
        <w:rPr>
          <w:rFonts w:ascii="Verdana" w:hAnsi="Verdana" w:cs="Arial"/>
          <w:bCs/>
          <w:iCs/>
          <w:sz w:val="20"/>
          <w:szCs w:val="20"/>
        </w:rPr>
        <w:t>5.1.2</w:t>
      </w:r>
      <w:r>
        <w:rPr>
          <w:rFonts w:ascii="Verdana" w:hAnsi="Verdana" w:cs="Arial"/>
          <w:bCs/>
          <w:iCs/>
          <w:sz w:val="20"/>
          <w:szCs w:val="20"/>
        </w:rPr>
        <w:tab/>
      </w:r>
      <w:r w:rsidR="00243FAC" w:rsidRPr="00243FAC">
        <w:rPr>
          <w:rFonts w:ascii="Verdana" w:hAnsi="Verdana" w:cs="Arial"/>
          <w:b/>
          <w:bCs/>
          <w:iCs/>
          <w:sz w:val="20"/>
          <w:szCs w:val="20"/>
          <w:u w:val="single"/>
        </w:rPr>
        <w:t>Zadanie nr 2</w:t>
      </w:r>
      <w:r w:rsidR="00243FAC" w:rsidRPr="00243FAC">
        <w:rPr>
          <w:rFonts w:ascii="Verdana" w:hAnsi="Verdana" w:cs="Arial"/>
          <w:bCs/>
          <w:iCs/>
          <w:sz w:val="20"/>
          <w:szCs w:val="20"/>
        </w:rPr>
        <w:t xml:space="preserve"> </w:t>
      </w:r>
      <w:r w:rsidR="00313C2C" w:rsidRPr="00313C2C">
        <w:rPr>
          <w:rFonts w:ascii="Verdana" w:hAnsi="Verdana" w:cs="Arial"/>
          <w:bCs/>
          <w:iCs/>
          <w:sz w:val="20"/>
          <w:szCs w:val="20"/>
        </w:rPr>
        <w:t>Wsparcie Zamawiającego dotyczące bieżącej obsługi transportowej</w:t>
      </w:r>
      <w:r>
        <w:rPr>
          <w:rFonts w:ascii="Verdana" w:hAnsi="Verdana" w:cs="Arial"/>
          <w:bCs/>
          <w:iCs/>
          <w:sz w:val="20"/>
          <w:szCs w:val="20"/>
        </w:rPr>
        <w:t>;</w:t>
      </w:r>
    </w:p>
    <w:p w:rsidR="00F0509D" w:rsidRDefault="00BC486F" w:rsidP="00F0509D">
      <w:pPr>
        <w:ind w:left="709" w:hanging="709"/>
        <w:jc w:val="both"/>
        <w:rPr>
          <w:rFonts w:ascii="Verdana" w:hAnsi="Verdana" w:cs="Arial"/>
          <w:bCs/>
          <w:iCs/>
          <w:sz w:val="20"/>
          <w:szCs w:val="20"/>
        </w:rPr>
      </w:pPr>
      <w:r>
        <w:rPr>
          <w:rFonts w:ascii="Verdana" w:hAnsi="Verdana" w:cs="Arial"/>
          <w:bCs/>
          <w:iCs/>
          <w:sz w:val="20"/>
          <w:szCs w:val="20"/>
        </w:rPr>
        <w:t>5.1.3</w:t>
      </w:r>
      <w:r>
        <w:rPr>
          <w:rFonts w:ascii="Verdana" w:hAnsi="Verdana" w:cs="Arial"/>
          <w:bCs/>
          <w:iCs/>
          <w:sz w:val="20"/>
          <w:szCs w:val="20"/>
        </w:rPr>
        <w:tab/>
      </w:r>
      <w:r w:rsidR="00243FAC" w:rsidRPr="00243FAC">
        <w:rPr>
          <w:rFonts w:ascii="Verdana" w:hAnsi="Verdana" w:cs="Arial"/>
          <w:b/>
          <w:bCs/>
          <w:iCs/>
          <w:sz w:val="20"/>
          <w:szCs w:val="20"/>
          <w:u w:val="single"/>
        </w:rPr>
        <w:t>Zadanie nr 3</w:t>
      </w:r>
      <w:r w:rsidR="00243FAC" w:rsidRPr="00243FAC">
        <w:rPr>
          <w:rFonts w:ascii="Verdana" w:hAnsi="Verdana" w:cs="Arial"/>
          <w:bCs/>
          <w:iCs/>
          <w:sz w:val="20"/>
          <w:szCs w:val="20"/>
        </w:rPr>
        <w:t xml:space="preserve"> </w:t>
      </w:r>
      <w:r w:rsidR="00F0509D" w:rsidRPr="00F0509D">
        <w:rPr>
          <w:rFonts w:ascii="Verdana" w:hAnsi="Verdana" w:cs="Arial"/>
          <w:bCs/>
          <w:iCs/>
          <w:sz w:val="20"/>
          <w:szCs w:val="20"/>
        </w:rPr>
        <w:t>Wsparcie Zamawiającego dotyczące pomocniczych prac gospodarczych</w:t>
      </w:r>
      <w:r w:rsidR="008F1C31">
        <w:rPr>
          <w:rFonts w:ascii="Verdana" w:hAnsi="Verdana" w:cs="Arial"/>
          <w:bCs/>
          <w:iCs/>
          <w:sz w:val="20"/>
          <w:szCs w:val="20"/>
        </w:rPr>
        <w:t>.</w:t>
      </w:r>
    </w:p>
    <w:p w:rsidR="00702FC1" w:rsidRDefault="00B25349" w:rsidP="0031278F">
      <w:pPr>
        <w:ind w:left="709"/>
        <w:jc w:val="both"/>
        <w:rPr>
          <w:rFonts w:ascii="Verdana" w:hAnsi="Verdana" w:cs="Arial"/>
          <w:sz w:val="20"/>
          <w:szCs w:val="20"/>
        </w:rPr>
      </w:pPr>
      <w:r>
        <w:rPr>
          <w:rFonts w:ascii="Verdana" w:hAnsi="Verdana" w:cs="Arial"/>
          <w:sz w:val="20"/>
          <w:szCs w:val="20"/>
        </w:rPr>
        <w:t>Szczegółowe określenie przedmiotu zamówienia zwarto w Tomie II i III SIWZ.</w:t>
      </w:r>
    </w:p>
    <w:p w:rsidR="00CE5A18" w:rsidRPr="0031278F" w:rsidRDefault="00CE5A18" w:rsidP="00CE5A18">
      <w:pPr>
        <w:ind w:left="709"/>
        <w:jc w:val="both"/>
        <w:rPr>
          <w:rFonts w:ascii="Verdana" w:hAnsi="Verdana" w:cs="Arial"/>
          <w:sz w:val="20"/>
          <w:szCs w:val="20"/>
        </w:rPr>
      </w:pPr>
      <w:r w:rsidRPr="00CE5A18">
        <w:rPr>
          <w:rFonts w:ascii="Verdana" w:hAnsi="Verdana" w:cs="Arial"/>
          <w:sz w:val="20"/>
          <w:szCs w:val="20"/>
        </w:rPr>
        <w:t>Zamawiający informuje, że osobodzień oznacza czas realizacji usługi równy 8 godzinom, zaś roboczogodzina odpowiada 60 minutom świadczenia usługi.</w:t>
      </w:r>
    </w:p>
    <w:p w:rsidR="00F379D5" w:rsidRPr="006A35B1" w:rsidRDefault="00F379D5" w:rsidP="00815353">
      <w:pPr>
        <w:pStyle w:val="Tekstpodstawowy"/>
        <w:ind w:left="709" w:hanging="709"/>
        <w:jc w:val="both"/>
        <w:rPr>
          <w:rFonts w:ascii="Verdana" w:hAnsi="Verdana" w:cs="Verdana"/>
          <w:bCs/>
          <w:sz w:val="20"/>
          <w:szCs w:val="20"/>
        </w:rPr>
      </w:pPr>
      <w:r w:rsidRPr="00F379D5">
        <w:rPr>
          <w:rFonts w:ascii="Verdana" w:hAnsi="Verdana" w:cs="Verdana"/>
          <w:b/>
          <w:bCs/>
          <w:sz w:val="20"/>
          <w:szCs w:val="20"/>
        </w:rPr>
        <w:t xml:space="preserve">5.2. </w:t>
      </w:r>
      <w:r w:rsidR="007C7D7A">
        <w:rPr>
          <w:rFonts w:ascii="Verdana" w:hAnsi="Verdana" w:cs="Verdana"/>
          <w:b/>
          <w:bCs/>
          <w:sz w:val="20"/>
          <w:szCs w:val="20"/>
        </w:rPr>
        <w:tab/>
      </w:r>
      <w:r w:rsidRPr="006A35B1">
        <w:rPr>
          <w:rFonts w:ascii="Verdana" w:hAnsi="Verdana" w:cs="Verdana"/>
          <w:bCs/>
          <w:sz w:val="20"/>
          <w:szCs w:val="20"/>
        </w:rPr>
        <w:t>W wyniku przeprowadzenia przedmiotowego postępowania</w:t>
      </w:r>
      <w:r w:rsidR="007C7D7A" w:rsidRPr="006A35B1">
        <w:rPr>
          <w:rFonts w:ascii="Verdana" w:hAnsi="Verdana" w:cs="Verdana"/>
          <w:bCs/>
          <w:sz w:val="20"/>
          <w:szCs w:val="20"/>
        </w:rPr>
        <w:t xml:space="preserve"> Zamawiający zawrze </w:t>
      </w:r>
      <w:r w:rsidR="00815353">
        <w:rPr>
          <w:rFonts w:ascii="Verdana" w:hAnsi="Verdana" w:cs="Verdana"/>
          <w:bCs/>
          <w:sz w:val="20"/>
          <w:szCs w:val="20"/>
        </w:rPr>
        <w:t>z Wykonawcami</w:t>
      </w:r>
      <w:r w:rsidR="00FF643A">
        <w:rPr>
          <w:rFonts w:ascii="Verdana" w:hAnsi="Verdana" w:cs="Verdana"/>
          <w:bCs/>
          <w:sz w:val="20"/>
          <w:szCs w:val="20"/>
        </w:rPr>
        <w:t xml:space="preserve"> umowę ramową </w:t>
      </w:r>
      <w:r w:rsidRPr="006A35B1">
        <w:rPr>
          <w:rFonts w:ascii="Verdana" w:hAnsi="Verdana" w:cs="Verdana"/>
          <w:bCs/>
          <w:sz w:val="20"/>
          <w:szCs w:val="20"/>
        </w:rPr>
        <w:t>d</w:t>
      </w:r>
      <w:r w:rsidR="00FF643A">
        <w:rPr>
          <w:rFonts w:ascii="Verdana" w:hAnsi="Verdana" w:cs="Verdana"/>
          <w:bCs/>
          <w:sz w:val="20"/>
          <w:szCs w:val="20"/>
        </w:rPr>
        <w:t>otyczącą</w:t>
      </w:r>
      <w:r w:rsidRPr="006A35B1">
        <w:rPr>
          <w:rFonts w:ascii="Verdana" w:hAnsi="Verdana" w:cs="Verdana"/>
          <w:bCs/>
          <w:sz w:val="20"/>
          <w:szCs w:val="20"/>
        </w:rPr>
        <w:t xml:space="preserve"> świadczenia usług </w:t>
      </w:r>
      <w:r w:rsidR="007C0904">
        <w:rPr>
          <w:rFonts w:ascii="Verdana" w:hAnsi="Verdana" w:cs="Verdana"/>
          <w:bCs/>
          <w:sz w:val="20"/>
          <w:szCs w:val="20"/>
        </w:rPr>
        <w:t xml:space="preserve">wsparcia </w:t>
      </w:r>
      <w:r w:rsidRPr="006A35B1">
        <w:rPr>
          <w:rFonts w:ascii="Verdana" w:hAnsi="Verdana" w:cs="Verdana"/>
          <w:bCs/>
          <w:sz w:val="20"/>
          <w:szCs w:val="20"/>
        </w:rPr>
        <w:t>na rzecz Ministerstwa Sprawiedliwości.</w:t>
      </w:r>
    </w:p>
    <w:p w:rsidR="00515FBA" w:rsidRPr="00A26F25" w:rsidRDefault="00F379D5" w:rsidP="000C49C3">
      <w:pPr>
        <w:pStyle w:val="Tekstpodstawowy"/>
        <w:ind w:left="709" w:hanging="709"/>
        <w:rPr>
          <w:rFonts w:ascii="Verdana" w:hAnsi="Verdana" w:cs="Verdana"/>
          <w:bCs/>
          <w:sz w:val="20"/>
          <w:szCs w:val="20"/>
        </w:rPr>
      </w:pPr>
      <w:r w:rsidRPr="00A26F25">
        <w:rPr>
          <w:rFonts w:ascii="Verdana" w:hAnsi="Verdana" w:cs="Verdana"/>
          <w:bCs/>
          <w:sz w:val="20"/>
          <w:szCs w:val="20"/>
        </w:rPr>
        <w:t>5.2.1. Udzielenie zamówień na konkretne usługi nastąpi</w:t>
      </w:r>
      <w:r w:rsidR="0014279E" w:rsidRPr="00A26F25">
        <w:rPr>
          <w:rFonts w:ascii="Verdana" w:hAnsi="Verdana" w:cs="Verdana"/>
          <w:bCs/>
          <w:sz w:val="20"/>
          <w:szCs w:val="20"/>
        </w:rPr>
        <w:t xml:space="preserve"> na podstawie art.</w:t>
      </w:r>
      <w:r w:rsidR="001456FD" w:rsidRPr="00A26F25">
        <w:rPr>
          <w:rFonts w:ascii="Verdana" w:hAnsi="Verdana" w:cs="Verdana"/>
          <w:bCs/>
          <w:sz w:val="20"/>
          <w:szCs w:val="20"/>
        </w:rPr>
        <w:t xml:space="preserve"> 101</w:t>
      </w:r>
      <w:r w:rsidR="0014279E" w:rsidRPr="00A26F25">
        <w:rPr>
          <w:rFonts w:ascii="Verdana" w:hAnsi="Verdana" w:cs="Verdana"/>
          <w:bCs/>
          <w:sz w:val="20"/>
          <w:szCs w:val="20"/>
        </w:rPr>
        <w:t xml:space="preserve">a ustawy </w:t>
      </w:r>
      <w:proofErr w:type="spellStart"/>
      <w:r w:rsidR="0014279E" w:rsidRPr="00A26F25">
        <w:rPr>
          <w:rFonts w:ascii="Verdana" w:hAnsi="Verdana" w:cs="Verdana"/>
          <w:bCs/>
          <w:sz w:val="20"/>
          <w:szCs w:val="20"/>
        </w:rPr>
        <w:t>Pzp</w:t>
      </w:r>
      <w:proofErr w:type="spellEnd"/>
      <w:r w:rsidR="001456FD" w:rsidRPr="00A26F25">
        <w:rPr>
          <w:rFonts w:ascii="Verdana" w:hAnsi="Verdana" w:cs="Verdana"/>
          <w:bCs/>
          <w:sz w:val="20"/>
          <w:szCs w:val="20"/>
        </w:rPr>
        <w:t>.</w:t>
      </w:r>
    </w:p>
    <w:p w:rsidR="002C5549" w:rsidRPr="00A26F25" w:rsidRDefault="006936DB" w:rsidP="002C5549">
      <w:pPr>
        <w:pStyle w:val="Tekstpodstawowy"/>
        <w:ind w:left="709" w:hanging="709"/>
        <w:jc w:val="both"/>
        <w:rPr>
          <w:rFonts w:ascii="Verdana" w:hAnsi="Verdana" w:cs="Verdana"/>
          <w:bCs/>
          <w:sz w:val="20"/>
          <w:szCs w:val="20"/>
        </w:rPr>
      </w:pPr>
      <w:r w:rsidRPr="00A26F25">
        <w:rPr>
          <w:rFonts w:ascii="Verdana" w:hAnsi="Verdana" w:cs="Verdana"/>
          <w:bCs/>
          <w:sz w:val="20"/>
          <w:szCs w:val="20"/>
        </w:rPr>
        <w:t>5.2.2</w:t>
      </w:r>
      <w:r w:rsidRPr="00A26F25">
        <w:rPr>
          <w:rFonts w:ascii="Verdana" w:hAnsi="Verdana" w:cs="Verdana"/>
          <w:bCs/>
          <w:sz w:val="20"/>
          <w:szCs w:val="20"/>
        </w:rPr>
        <w:tab/>
        <w:t>Zamawiający przewiduje</w:t>
      </w:r>
      <w:r w:rsidR="000648C3" w:rsidRPr="00A26F25">
        <w:rPr>
          <w:rFonts w:ascii="Verdana" w:hAnsi="Verdana" w:cs="Verdana"/>
          <w:bCs/>
          <w:sz w:val="20"/>
          <w:szCs w:val="20"/>
        </w:rPr>
        <w:t xml:space="preserve">, </w:t>
      </w:r>
      <w:r w:rsidRPr="00A26F25">
        <w:rPr>
          <w:rFonts w:ascii="Verdana" w:hAnsi="Verdana" w:cs="Verdana"/>
          <w:bCs/>
          <w:sz w:val="20"/>
          <w:szCs w:val="20"/>
        </w:rPr>
        <w:t xml:space="preserve"> </w:t>
      </w:r>
      <w:r w:rsidR="000648C3" w:rsidRPr="00A26F25">
        <w:rPr>
          <w:rFonts w:ascii="Verdana" w:hAnsi="Verdana" w:cs="Verdana"/>
          <w:bCs/>
          <w:sz w:val="20"/>
          <w:szCs w:val="20"/>
        </w:rPr>
        <w:t xml:space="preserve">że </w:t>
      </w:r>
      <w:r w:rsidR="00814954" w:rsidRPr="00A26F25">
        <w:rPr>
          <w:rFonts w:ascii="Verdana" w:hAnsi="Verdana" w:cs="Verdana"/>
          <w:bCs/>
          <w:sz w:val="20"/>
          <w:szCs w:val="20"/>
        </w:rPr>
        <w:t xml:space="preserve">w przypadku jednego Wykonawcy z którym zawrze umowę ramową udzieli zamówienia temu wykonawcy </w:t>
      </w:r>
      <w:r w:rsidR="00C9381E" w:rsidRPr="00A26F25">
        <w:rPr>
          <w:rFonts w:ascii="Verdana" w:hAnsi="Verdana" w:cs="Verdana"/>
          <w:bCs/>
          <w:sz w:val="20"/>
          <w:szCs w:val="20"/>
        </w:rPr>
        <w:t xml:space="preserve">na warunkach określonych w umowie ramowej lub wykonawcom z którymi zawarł umowę ramową </w:t>
      </w:r>
      <w:r w:rsidR="007B1A83" w:rsidRPr="00A26F25">
        <w:rPr>
          <w:rFonts w:ascii="Verdana" w:hAnsi="Verdana" w:cs="Verdana"/>
          <w:bCs/>
          <w:sz w:val="20"/>
          <w:szCs w:val="20"/>
        </w:rPr>
        <w:t xml:space="preserve">zwracając się o złożenie ofert. </w:t>
      </w:r>
    </w:p>
    <w:p w:rsidR="002C5549" w:rsidRPr="00A26F25" w:rsidRDefault="002A2A96" w:rsidP="00E91EF3">
      <w:pPr>
        <w:pStyle w:val="Tekstpodstawowy"/>
        <w:ind w:left="709" w:hanging="709"/>
        <w:jc w:val="both"/>
        <w:rPr>
          <w:rFonts w:ascii="Verdana" w:hAnsi="Verdana" w:cs="Verdana"/>
          <w:bCs/>
          <w:sz w:val="20"/>
          <w:szCs w:val="20"/>
        </w:rPr>
      </w:pPr>
      <w:r w:rsidRPr="00A26F25">
        <w:rPr>
          <w:rFonts w:ascii="Verdana" w:hAnsi="Verdana" w:cs="Verdana"/>
          <w:bCs/>
          <w:sz w:val="20"/>
          <w:szCs w:val="20"/>
        </w:rPr>
        <w:t>5.2.3</w:t>
      </w:r>
      <w:r w:rsidR="002C5549" w:rsidRPr="00A26F25">
        <w:rPr>
          <w:rFonts w:ascii="Verdana" w:hAnsi="Verdana" w:cs="Verdana"/>
          <w:bCs/>
          <w:sz w:val="20"/>
          <w:szCs w:val="20"/>
        </w:rPr>
        <w:t>. Zgodnie z art. 2 pkt</w:t>
      </w:r>
      <w:r w:rsidR="00E229D5" w:rsidRPr="00A26F25">
        <w:rPr>
          <w:rFonts w:ascii="Verdana" w:hAnsi="Verdana" w:cs="Verdana"/>
          <w:bCs/>
          <w:sz w:val="20"/>
          <w:szCs w:val="20"/>
        </w:rPr>
        <w:t xml:space="preserve"> 9</w:t>
      </w:r>
      <w:r w:rsidR="002C5549" w:rsidRPr="00A26F25">
        <w:rPr>
          <w:rFonts w:ascii="Verdana" w:hAnsi="Verdana" w:cs="Verdana"/>
          <w:bCs/>
          <w:sz w:val="20"/>
          <w:szCs w:val="20"/>
        </w:rPr>
        <w:t xml:space="preserve">a ustawy </w:t>
      </w:r>
      <w:proofErr w:type="spellStart"/>
      <w:r w:rsidR="002C5549" w:rsidRPr="00A26F25">
        <w:rPr>
          <w:rFonts w:ascii="Verdana" w:hAnsi="Verdana" w:cs="Verdana"/>
          <w:bCs/>
          <w:sz w:val="20"/>
          <w:szCs w:val="20"/>
        </w:rPr>
        <w:t>Pzp</w:t>
      </w:r>
      <w:proofErr w:type="spellEnd"/>
      <w:r w:rsidR="002C5549" w:rsidRPr="00A26F25">
        <w:rPr>
          <w:rFonts w:ascii="Verdana" w:hAnsi="Verdana" w:cs="Verdana"/>
          <w:bCs/>
          <w:sz w:val="20"/>
          <w:szCs w:val="20"/>
        </w:rPr>
        <w:t xml:space="preserve"> w umowie ramowej wskazane będą jedynie przewidywane maksymalne ilości poszczególnych usług. Zakres i sposób realizacji poszczególnych usług został</w:t>
      </w:r>
      <w:r w:rsidR="00E229D5" w:rsidRPr="00A26F25">
        <w:rPr>
          <w:rFonts w:ascii="Verdana" w:hAnsi="Verdana" w:cs="Verdana"/>
          <w:bCs/>
          <w:sz w:val="20"/>
          <w:szCs w:val="20"/>
        </w:rPr>
        <w:t xml:space="preserve"> określony w tomie II i III SIWZ</w:t>
      </w:r>
      <w:r w:rsidR="002C5549" w:rsidRPr="00A26F25">
        <w:rPr>
          <w:rFonts w:ascii="Verdana" w:hAnsi="Verdana" w:cs="Verdana"/>
          <w:bCs/>
          <w:sz w:val="20"/>
          <w:szCs w:val="20"/>
        </w:rPr>
        <w:t>.</w:t>
      </w:r>
    </w:p>
    <w:p w:rsidR="00183DBF" w:rsidRDefault="002A2A96" w:rsidP="00183DBF">
      <w:pPr>
        <w:pStyle w:val="Tekstpodstawowy"/>
        <w:ind w:left="709" w:hanging="709"/>
        <w:jc w:val="both"/>
        <w:rPr>
          <w:rFonts w:ascii="Verdana" w:hAnsi="Verdana" w:cs="Verdana"/>
          <w:bCs/>
          <w:sz w:val="20"/>
          <w:szCs w:val="20"/>
        </w:rPr>
      </w:pPr>
      <w:r>
        <w:rPr>
          <w:rFonts w:ascii="Verdana" w:hAnsi="Verdana" w:cs="Verdana"/>
          <w:bCs/>
          <w:sz w:val="20"/>
          <w:szCs w:val="20"/>
        </w:rPr>
        <w:t>5.2.4</w:t>
      </w:r>
      <w:r w:rsidR="00E229D5">
        <w:rPr>
          <w:rFonts w:ascii="Verdana" w:hAnsi="Verdana" w:cs="Verdana"/>
          <w:bCs/>
          <w:sz w:val="20"/>
          <w:szCs w:val="20"/>
        </w:rPr>
        <w:t>.</w:t>
      </w:r>
      <w:r w:rsidR="00E229D5">
        <w:rPr>
          <w:rFonts w:ascii="Verdana" w:hAnsi="Verdana" w:cs="Verdana"/>
          <w:bCs/>
          <w:sz w:val="20"/>
          <w:szCs w:val="20"/>
        </w:rPr>
        <w:tab/>
      </w:r>
      <w:r w:rsidR="00F379D5" w:rsidRPr="006A35B1">
        <w:rPr>
          <w:rFonts w:ascii="Verdana" w:hAnsi="Verdana" w:cs="Verdana"/>
          <w:bCs/>
          <w:sz w:val="20"/>
          <w:szCs w:val="20"/>
        </w:rPr>
        <w:t xml:space="preserve">Z uwagi na niemożność precyzyjnego określenia parametrów ilościowych, Zamawiający zastrzega sobie prawo do udzielania zamówień szczegółowych, o których mowa powyżej, w zależności od faktycznych potrzeb Zamawiającego. </w:t>
      </w:r>
    </w:p>
    <w:p w:rsidR="00F379D5" w:rsidRPr="006A35B1" w:rsidRDefault="00183DBF" w:rsidP="00CC2ADC">
      <w:pPr>
        <w:pStyle w:val="Tekstpodstawowy"/>
        <w:ind w:left="709" w:hanging="709"/>
        <w:jc w:val="both"/>
        <w:rPr>
          <w:rFonts w:ascii="Verdana" w:hAnsi="Verdana" w:cs="Verdana"/>
          <w:bCs/>
          <w:sz w:val="20"/>
          <w:szCs w:val="20"/>
        </w:rPr>
      </w:pPr>
      <w:r>
        <w:rPr>
          <w:rFonts w:ascii="Verdana" w:hAnsi="Verdana" w:cs="Verdana"/>
          <w:bCs/>
          <w:sz w:val="20"/>
          <w:szCs w:val="20"/>
        </w:rPr>
        <w:lastRenderedPageBreak/>
        <w:t>5.2.5</w:t>
      </w:r>
      <w:r w:rsidR="00F379D5" w:rsidRPr="006A35B1">
        <w:rPr>
          <w:rFonts w:ascii="Verdana" w:hAnsi="Verdana" w:cs="Verdana"/>
          <w:bCs/>
          <w:sz w:val="20"/>
          <w:szCs w:val="20"/>
        </w:rPr>
        <w:t xml:space="preserve">. Zamawiającym zawrze umowę ramową </w:t>
      </w:r>
      <w:r w:rsidR="00056A93">
        <w:rPr>
          <w:rFonts w:ascii="Verdana" w:hAnsi="Verdana" w:cs="Verdana"/>
          <w:bCs/>
          <w:sz w:val="20"/>
          <w:szCs w:val="20"/>
        </w:rPr>
        <w:t xml:space="preserve">z maksymalnie </w:t>
      </w:r>
      <w:r w:rsidR="009476E1">
        <w:rPr>
          <w:rFonts w:ascii="Verdana" w:hAnsi="Verdana" w:cs="Verdana"/>
          <w:bCs/>
          <w:sz w:val="20"/>
          <w:szCs w:val="20"/>
        </w:rPr>
        <w:t>5</w:t>
      </w:r>
      <w:r w:rsidR="00F379D5" w:rsidRPr="006A35B1">
        <w:rPr>
          <w:rFonts w:ascii="Verdana" w:hAnsi="Verdana" w:cs="Verdana"/>
          <w:bCs/>
          <w:sz w:val="20"/>
          <w:szCs w:val="20"/>
        </w:rPr>
        <w:t xml:space="preserve"> wykonawcami, którzy uzyskali największą lic</w:t>
      </w:r>
      <w:r w:rsidR="00056A93">
        <w:rPr>
          <w:rFonts w:ascii="Verdana" w:hAnsi="Verdana" w:cs="Verdana"/>
          <w:bCs/>
          <w:sz w:val="20"/>
          <w:szCs w:val="20"/>
        </w:rPr>
        <w:t>zbę punktów podczas oceny ofert,</w:t>
      </w:r>
      <w:r w:rsidR="00F379D5" w:rsidRPr="006A35B1">
        <w:rPr>
          <w:rFonts w:ascii="Verdana" w:hAnsi="Verdana" w:cs="Verdana"/>
          <w:bCs/>
          <w:sz w:val="20"/>
          <w:szCs w:val="20"/>
        </w:rPr>
        <w:t xml:space="preserve"> z zastrzeżeniem, że w przypadku otrzymania takiej samej liczby punktów w kryterium oceny ofert  przez </w:t>
      </w:r>
      <w:r w:rsidR="001D7C2F">
        <w:rPr>
          <w:rFonts w:ascii="Verdana" w:hAnsi="Verdana" w:cs="Verdana"/>
          <w:bCs/>
          <w:sz w:val="20"/>
          <w:szCs w:val="20"/>
        </w:rPr>
        <w:t>pią</w:t>
      </w:r>
      <w:r w:rsidR="009476E1">
        <w:rPr>
          <w:rFonts w:ascii="Verdana" w:hAnsi="Verdana" w:cs="Verdana"/>
          <w:bCs/>
          <w:sz w:val="20"/>
          <w:szCs w:val="20"/>
        </w:rPr>
        <w:t>tego</w:t>
      </w:r>
      <w:r w:rsidR="00F379D5" w:rsidRPr="006A35B1">
        <w:rPr>
          <w:rFonts w:ascii="Verdana" w:hAnsi="Verdana" w:cs="Verdana"/>
          <w:bCs/>
          <w:sz w:val="20"/>
          <w:szCs w:val="20"/>
        </w:rPr>
        <w:t xml:space="preserve">  i kolejnych Wykonawców, Zamawiający zakwalifikuje wszystkich Wykonawców, którzy otrzymali liczbę punktów wyższą i równą jak </w:t>
      </w:r>
      <w:r w:rsidR="009476E1">
        <w:rPr>
          <w:rFonts w:ascii="Verdana" w:hAnsi="Verdana" w:cs="Verdana"/>
          <w:bCs/>
          <w:sz w:val="20"/>
          <w:szCs w:val="20"/>
        </w:rPr>
        <w:t xml:space="preserve">piaty </w:t>
      </w:r>
      <w:r w:rsidR="00CC2ADC">
        <w:rPr>
          <w:rFonts w:ascii="Verdana" w:hAnsi="Verdana" w:cs="Verdana"/>
          <w:bCs/>
          <w:sz w:val="20"/>
          <w:szCs w:val="20"/>
        </w:rPr>
        <w:t>Wykonawca.</w:t>
      </w:r>
    </w:p>
    <w:p w:rsidR="00F379D5" w:rsidRPr="006A35B1" w:rsidRDefault="00CC2ADC" w:rsidP="00CC2ADC">
      <w:pPr>
        <w:pStyle w:val="Tekstpodstawowy"/>
        <w:ind w:left="709" w:hanging="709"/>
        <w:jc w:val="both"/>
        <w:rPr>
          <w:rFonts w:ascii="Verdana" w:hAnsi="Verdana" w:cs="Verdana"/>
          <w:bCs/>
          <w:sz w:val="20"/>
          <w:szCs w:val="20"/>
        </w:rPr>
      </w:pPr>
      <w:r>
        <w:rPr>
          <w:rFonts w:ascii="Verdana" w:hAnsi="Verdana" w:cs="Verdana"/>
          <w:bCs/>
          <w:sz w:val="20"/>
          <w:szCs w:val="20"/>
        </w:rPr>
        <w:t>5.2.5</w:t>
      </w:r>
      <w:r w:rsidR="00F379D5" w:rsidRPr="006A35B1">
        <w:rPr>
          <w:rFonts w:ascii="Verdana" w:hAnsi="Verdana" w:cs="Verdana"/>
          <w:bCs/>
          <w:sz w:val="20"/>
          <w:szCs w:val="20"/>
        </w:rPr>
        <w:t xml:space="preserve">. Zawarcie umowy ramowej nie rodzi po stronie Wykonawcy roszczenia o udzielenie </w:t>
      </w:r>
      <w:r w:rsidR="001D3F17">
        <w:rPr>
          <w:rFonts w:ascii="Verdana" w:hAnsi="Verdana" w:cs="Verdana"/>
          <w:bCs/>
          <w:sz w:val="20"/>
          <w:szCs w:val="20"/>
        </w:rPr>
        <w:t>zamówienia na świadczenie usług</w:t>
      </w:r>
      <w:r w:rsidR="00F379D5" w:rsidRPr="006A35B1">
        <w:rPr>
          <w:rFonts w:ascii="Verdana" w:hAnsi="Verdana" w:cs="Verdana"/>
          <w:bCs/>
          <w:sz w:val="20"/>
          <w:szCs w:val="20"/>
        </w:rPr>
        <w:t xml:space="preserve"> objętych umową ramową. </w:t>
      </w:r>
    </w:p>
    <w:p w:rsidR="00F379D5" w:rsidRDefault="00F379D5" w:rsidP="001D3F17">
      <w:pPr>
        <w:pStyle w:val="Tekstpodstawowy"/>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874868" w:rsidRDefault="00874868" w:rsidP="00207EB9">
      <w:pPr>
        <w:pStyle w:val="Tekstpodstawowy"/>
        <w:jc w:val="both"/>
        <w:rPr>
          <w:rFonts w:ascii="Verdana" w:hAnsi="Verdana" w:cs="Verdana"/>
          <w:b/>
          <w:bCs/>
          <w:sz w:val="20"/>
          <w:szCs w:val="20"/>
        </w:rPr>
      </w:pPr>
    </w:p>
    <w:p w:rsidR="003851AE" w:rsidRPr="008C6D97" w:rsidRDefault="003851AE" w:rsidP="009A6B08">
      <w:pPr>
        <w:pStyle w:val="Tekstpodstawowy"/>
        <w:ind w:left="709"/>
        <w:jc w:val="both"/>
        <w:rPr>
          <w:rFonts w:ascii="Verdana" w:hAnsi="Verdana" w:cs="Verdana"/>
          <w:bCs/>
          <w:sz w:val="20"/>
          <w:szCs w:val="20"/>
        </w:rPr>
      </w:pPr>
      <w:r>
        <w:rPr>
          <w:rFonts w:ascii="Verdana" w:hAnsi="Verdana" w:cs="Verdana"/>
          <w:b/>
          <w:bCs/>
          <w:sz w:val="20"/>
          <w:szCs w:val="20"/>
        </w:rPr>
        <w:t xml:space="preserve">98390000 – 3 - </w:t>
      </w:r>
      <w:r>
        <w:rPr>
          <w:rFonts w:ascii="Verdana" w:hAnsi="Verdana" w:cs="Verdana"/>
          <w:bCs/>
          <w:sz w:val="20"/>
          <w:szCs w:val="20"/>
        </w:rPr>
        <w:t>I</w:t>
      </w:r>
      <w:r w:rsidRPr="003851AE">
        <w:rPr>
          <w:rFonts w:ascii="Verdana" w:hAnsi="Verdana" w:cs="Verdana"/>
          <w:bCs/>
          <w:sz w:val="20"/>
          <w:szCs w:val="20"/>
        </w:rPr>
        <w:t>nne usługi</w:t>
      </w:r>
    </w:p>
    <w:p w:rsidR="009A6B08" w:rsidRDefault="001458C4" w:rsidP="00EE64B1">
      <w:pPr>
        <w:ind w:left="709"/>
        <w:jc w:val="both"/>
        <w:rPr>
          <w:rFonts w:ascii="Verdana" w:hAnsi="Verdana"/>
          <w:sz w:val="20"/>
          <w:szCs w:val="20"/>
        </w:rPr>
      </w:pPr>
      <w:r w:rsidRPr="001458C4">
        <w:rPr>
          <w:rFonts w:ascii="Verdana" w:hAnsi="Verdana"/>
          <w:b/>
          <w:sz w:val="20"/>
          <w:szCs w:val="20"/>
        </w:rPr>
        <w:t>752</w:t>
      </w:r>
      <w:r w:rsidR="000550F4" w:rsidRPr="001458C4">
        <w:rPr>
          <w:rFonts w:ascii="Verdana" w:hAnsi="Verdana"/>
          <w:b/>
          <w:sz w:val="20"/>
          <w:szCs w:val="20"/>
        </w:rPr>
        <w:t>00000</w:t>
      </w:r>
      <w:r w:rsidR="00CB0C68" w:rsidRPr="001458C4">
        <w:rPr>
          <w:rFonts w:ascii="Verdana" w:hAnsi="Verdana"/>
          <w:b/>
          <w:sz w:val="20"/>
          <w:szCs w:val="20"/>
        </w:rPr>
        <w:t>-8</w:t>
      </w:r>
      <w:r w:rsidR="00AE1914">
        <w:rPr>
          <w:rFonts w:ascii="Verdana" w:hAnsi="Verdana"/>
          <w:b/>
          <w:sz w:val="20"/>
          <w:szCs w:val="20"/>
        </w:rPr>
        <w:t xml:space="preserve"> -</w:t>
      </w:r>
      <w:r w:rsidR="009A6B08" w:rsidRPr="00FB6E44">
        <w:rPr>
          <w:rFonts w:ascii="Verdana" w:hAnsi="Verdana"/>
          <w:sz w:val="20"/>
          <w:szCs w:val="20"/>
        </w:rPr>
        <w:t xml:space="preserve"> </w:t>
      </w:r>
      <w:r w:rsidR="00FA0685">
        <w:rPr>
          <w:rFonts w:ascii="Verdana" w:hAnsi="Verdana"/>
          <w:sz w:val="20"/>
          <w:szCs w:val="20"/>
        </w:rPr>
        <w:t>Ogólne u</w:t>
      </w:r>
      <w:r w:rsidR="009A6B08" w:rsidRPr="00FB6E44">
        <w:rPr>
          <w:rFonts w:ascii="Verdana" w:hAnsi="Verdana"/>
          <w:sz w:val="20"/>
          <w:szCs w:val="20"/>
        </w:rPr>
        <w:t xml:space="preserve">sługi </w:t>
      </w:r>
      <w:r w:rsidR="00FA0685">
        <w:rPr>
          <w:rFonts w:ascii="Verdana" w:hAnsi="Verdana"/>
          <w:sz w:val="20"/>
          <w:szCs w:val="20"/>
        </w:rPr>
        <w:t>personelu dla władz publicznych</w:t>
      </w:r>
    </w:p>
    <w:p w:rsidR="00BE245A" w:rsidRPr="00A13EB0" w:rsidRDefault="00BE245A" w:rsidP="00376170">
      <w:pPr>
        <w:pStyle w:val="Tekstpodstawowy3"/>
        <w:ind w:left="709"/>
        <w:rPr>
          <w:rFonts w:ascii="Verdana" w:hAnsi="Verdana" w:cs="Verdana"/>
          <w:i w:val="0"/>
          <w:iCs w:val="0"/>
          <w:sz w:val="20"/>
          <w:szCs w:val="20"/>
        </w:rPr>
      </w:pPr>
      <w:r w:rsidRPr="00F51978">
        <w:rPr>
          <w:rFonts w:ascii="Verdana" w:hAnsi="Verdana" w:cs="Verdana"/>
          <w:i w:val="0"/>
          <w:iCs w:val="0"/>
          <w:sz w:val="20"/>
          <w:szCs w:val="20"/>
        </w:rPr>
        <w:t xml:space="preserve">Zamawiający </w:t>
      </w:r>
      <w:r w:rsidR="00713B31" w:rsidRPr="00F51978">
        <w:rPr>
          <w:rFonts w:ascii="Verdana" w:hAnsi="Verdana" w:cs="Verdana"/>
          <w:b/>
          <w:i w:val="0"/>
          <w:iCs w:val="0"/>
          <w:sz w:val="20"/>
          <w:szCs w:val="20"/>
        </w:rPr>
        <w:t>dopuszcza</w:t>
      </w:r>
      <w:r w:rsidRPr="00F51978">
        <w:rPr>
          <w:rFonts w:ascii="Verdana" w:hAnsi="Verdana" w:cs="Verdana"/>
          <w:i w:val="0"/>
          <w:iCs w:val="0"/>
          <w:sz w:val="20"/>
          <w:szCs w:val="20"/>
        </w:rPr>
        <w:t xml:space="preserve"> składani</w:t>
      </w:r>
      <w:r w:rsidR="00CC2ADC" w:rsidRPr="00F51978">
        <w:rPr>
          <w:rFonts w:ascii="Verdana" w:hAnsi="Verdana" w:cs="Verdana"/>
          <w:i w:val="0"/>
          <w:iCs w:val="0"/>
          <w:sz w:val="20"/>
          <w:szCs w:val="20"/>
        </w:rPr>
        <w:t>e</w:t>
      </w:r>
      <w:r w:rsidRPr="00F51978">
        <w:rPr>
          <w:rFonts w:ascii="Verdana" w:hAnsi="Verdana" w:cs="Verdana"/>
          <w:i w:val="0"/>
          <w:iCs w:val="0"/>
          <w:sz w:val="20"/>
          <w:szCs w:val="20"/>
        </w:rPr>
        <w:t xml:space="preserve"> ofert częściowych.</w:t>
      </w:r>
      <w:r w:rsidR="00D01AE0" w:rsidRPr="00F51978">
        <w:rPr>
          <w:rFonts w:ascii="Verdana" w:hAnsi="Verdana" w:cs="Verdana"/>
          <w:i w:val="0"/>
          <w:iCs w:val="0"/>
          <w:sz w:val="20"/>
          <w:szCs w:val="20"/>
        </w:rPr>
        <w:t xml:space="preserve"> Wykonawca </w:t>
      </w:r>
      <w:r w:rsidR="00462FF7" w:rsidRPr="00F51978">
        <w:rPr>
          <w:rFonts w:ascii="Verdana" w:hAnsi="Verdana" w:cs="Verdana"/>
          <w:i w:val="0"/>
          <w:iCs w:val="0"/>
          <w:sz w:val="20"/>
          <w:szCs w:val="20"/>
        </w:rPr>
        <w:t xml:space="preserve">może złożyć ofertę </w:t>
      </w:r>
      <w:r w:rsidR="006B47AB" w:rsidRPr="00F51978">
        <w:rPr>
          <w:rFonts w:ascii="Verdana" w:hAnsi="Verdana" w:cs="Verdana"/>
          <w:i w:val="0"/>
          <w:iCs w:val="0"/>
          <w:sz w:val="20"/>
          <w:szCs w:val="20"/>
        </w:rPr>
        <w:t xml:space="preserve">na </w:t>
      </w:r>
      <w:r w:rsidR="00CC2ADC" w:rsidRPr="00F51978">
        <w:rPr>
          <w:rFonts w:ascii="Verdana" w:hAnsi="Verdana" w:cs="Verdana"/>
          <w:i w:val="0"/>
          <w:iCs w:val="0"/>
          <w:sz w:val="20"/>
          <w:szCs w:val="20"/>
        </w:rPr>
        <w:t xml:space="preserve">1 i/lub 2 </w:t>
      </w:r>
      <w:r w:rsidR="00F51978" w:rsidRPr="00F51978">
        <w:rPr>
          <w:rFonts w:ascii="Verdana" w:hAnsi="Verdana" w:cs="Verdana"/>
          <w:i w:val="0"/>
          <w:iCs w:val="0"/>
          <w:sz w:val="20"/>
          <w:szCs w:val="20"/>
        </w:rPr>
        <w:t xml:space="preserve">zadania lub </w:t>
      </w:r>
      <w:r w:rsidR="006B47AB" w:rsidRPr="00F51978">
        <w:rPr>
          <w:rFonts w:ascii="Verdana" w:hAnsi="Verdana" w:cs="Verdana"/>
          <w:i w:val="0"/>
          <w:iCs w:val="0"/>
          <w:sz w:val="20"/>
          <w:szCs w:val="20"/>
        </w:rPr>
        <w:t xml:space="preserve">wszystkie 3 </w:t>
      </w:r>
      <w:r w:rsidR="00462FF7" w:rsidRPr="00F51978">
        <w:rPr>
          <w:rFonts w:ascii="Verdana" w:hAnsi="Verdana" w:cs="Verdana"/>
          <w:i w:val="0"/>
          <w:iCs w:val="0"/>
          <w:sz w:val="20"/>
          <w:szCs w:val="20"/>
        </w:rPr>
        <w:t>zadania</w:t>
      </w:r>
      <w:r w:rsidR="006B47AB" w:rsidRPr="00F51978">
        <w:rPr>
          <w:rFonts w:ascii="Verdana" w:hAnsi="Verdana" w:cs="Verdana"/>
          <w:i w:val="0"/>
          <w:iCs w:val="0"/>
          <w:sz w:val="20"/>
          <w:szCs w:val="20"/>
        </w:rPr>
        <w:t xml:space="preserve"> łącznie</w:t>
      </w:r>
      <w:r w:rsidR="00D01AE0" w:rsidRPr="00F51978">
        <w:rPr>
          <w:rFonts w:ascii="Verdana" w:hAnsi="Verdana" w:cs="Verdana"/>
          <w:i w:val="0"/>
          <w:iCs w:val="0"/>
          <w:sz w:val="20"/>
          <w:szCs w:val="20"/>
        </w:rPr>
        <w:t>.</w:t>
      </w:r>
      <w:r w:rsidR="00713B31">
        <w:rPr>
          <w:rFonts w:ascii="Verdana" w:hAnsi="Verdana" w:cs="Verdana"/>
          <w:i w:val="0"/>
          <w:iCs w:val="0"/>
          <w:sz w:val="20"/>
          <w:szCs w:val="20"/>
        </w:rPr>
        <w:t xml:space="preserve"> </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A13EB0" w:rsidRDefault="00D13E11" w:rsidP="00376170">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376170" w:rsidRPr="00A13EB0" w:rsidRDefault="00BE561B" w:rsidP="00376170">
      <w:pPr>
        <w:spacing w:before="120"/>
        <w:ind w:left="709" w:hanging="709"/>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376170" w:rsidRPr="00A13EB0">
        <w:rPr>
          <w:rFonts w:ascii="Verdana" w:hAnsi="Verdana" w:cs="Verdana"/>
          <w:sz w:val="20"/>
          <w:szCs w:val="20"/>
        </w:rPr>
        <w:t>Szczegółowo przedmiot zamówie</w:t>
      </w:r>
      <w:r w:rsidR="004B01FE">
        <w:rPr>
          <w:rFonts w:ascii="Verdana" w:hAnsi="Verdana" w:cs="Verdana"/>
          <w:sz w:val="20"/>
          <w:szCs w:val="20"/>
        </w:rPr>
        <w:t>nia określony został w Tomie II.</w:t>
      </w:r>
    </w:p>
    <w:p w:rsidR="00EF1BC7" w:rsidRDefault="00BE561B" w:rsidP="00D85812">
      <w:pPr>
        <w:spacing w:before="120"/>
        <w:ind w:left="709" w:hanging="709"/>
        <w:jc w:val="both"/>
        <w:rPr>
          <w:rFonts w:ascii="Verdana" w:hAnsi="Verdana" w:cs="Verdana"/>
          <w:sz w:val="20"/>
          <w:szCs w:val="20"/>
        </w:rPr>
      </w:pPr>
      <w:r>
        <w:rPr>
          <w:rFonts w:ascii="Verdana" w:hAnsi="Verdana" w:cs="Verdana"/>
          <w:sz w:val="20"/>
          <w:szCs w:val="20"/>
        </w:rPr>
        <w:t>5.3</w:t>
      </w:r>
      <w:r w:rsidR="00376170" w:rsidRPr="00A13EB0">
        <w:rPr>
          <w:rFonts w:ascii="Verdana" w:hAnsi="Verdana" w:cs="Verdana"/>
          <w:sz w:val="20"/>
          <w:szCs w:val="20"/>
        </w:rPr>
        <w:t>.</w:t>
      </w:r>
      <w:r w:rsidR="00376170"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874868" w:rsidRDefault="00874868" w:rsidP="00D85812">
      <w:pPr>
        <w:spacing w:before="120"/>
        <w:ind w:left="709" w:hanging="709"/>
        <w:jc w:val="both"/>
        <w:rPr>
          <w:rFonts w:ascii="Verdana" w:hAnsi="Verdana" w:cs="Verdana"/>
          <w:sz w:val="20"/>
          <w:szCs w:val="20"/>
        </w:rPr>
      </w:pP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BE561B">
        <w:rPr>
          <w:rFonts w:ascii="Verdana" w:hAnsi="Verdana" w:cs="Verdana"/>
          <w:sz w:val="20"/>
          <w:szCs w:val="20"/>
        </w:rPr>
        <w:t>4</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BE245A" w:rsidRDefault="00726CED" w:rsidP="00F51978">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w:t>
      </w:r>
      <w:r w:rsidR="00F51978">
        <w:rPr>
          <w:rFonts w:ascii="Verdana" w:hAnsi="Verdana" w:cs="Verdana"/>
          <w:sz w:val="20"/>
          <w:szCs w:val="20"/>
        </w:rPr>
        <w:t>ykonawcę firm podwykonawców.</w:t>
      </w:r>
    </w:p>
    <w:p w:rsidR="00874868" w:rsidRPr="00F51978" w:rsidRDefault="00874868" w:rsidP="00F51978">
      <w:pPr>
        <w:tabs>
          <w:tab w:val="left" w:pos="1134"/>
        </w:tabs>
        <w:spacing w:before="120"/>
        <w:ind w:left="1134" w:hanging="425"/>
        <w:jc w:val="both"/>
        <w:rPr>
          <w:rFonts w:ascii="Verdana" w:hAnsi="Verdana" w:cs="Verdana"/>
          <w:sz w:val="20"/>
          <w:szCs w:val="20"/>
        </w:rPr>
      </w:pPr>
    </w:p>
    <w:p w:rsidR="00F00962" w:rsidRPr="00A13EB0" w:rsidRDefault="00F00962" w:rsidP="006C7344">
      <w:pPr>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TERMIN REALIZACJI USŁUGI</w:t>
      </w:r>
    </w:p>
    <w:p w:rsidR="00FE4399" w:rsidRPr="001E67CA" w:rsidRDefault="00BE561B" w:rsidP="00874868">
      <w:pPr>
        <w:ind w:left="720"/>
        <w:jc w:val="both"/>
        <w:rPr>
          <w:rFonts w:ascii="Verdana" w:hAnsi="Verdana"/>
          <w:sz w:val="20"/>
          <w:szCs w:val="20"/>
        </w:rPr>
      </w:pPr>
      <w:r>
        <w:rPr>
          <w:rFonts w:ascii="Verdana" w:hAnsi="Verdana"/>
          <w:sz w:val="20"/>
          <w:szCs w:val="20"/>
        </w:rPr>
        <w:t xml:space="preserve">Wykonawca będzie </w:t>
      </w:r>
      <w:r w:rsidR="00E66904">
        <w:rPr>
          <w:rFonts w:ascii="Verdana" w:hAnsi="Verdana"/>
          <w:sz w:val="20"/>
          <w:szCs w:val="20"/>
        </w:rPr>
        <w:t>realizował</w:t>
      </w:r>
      <w:r>
        <w:rPr>
          <w:rFonts w:ascii="Verdana" w:hAnsi="Verdana"/>
          <w:sz w:val="20"/>
          <w:szCs w:val="20"/>
        </w:rPr>
        <w:t xml:space="preserve"> prze</w:t>
      </w:r>
      <w:r w:rsidR="00AE1914">
        <w:rPr>
          <w:rFonts w:ascii="Verdana" w:hAnsi="Verdana"/>
          <w:sz w:val="20"/>
          <w:szCs w:val="20"/>
        </w:rPr>
        <w:t xml:space="preserve">dmiot zamówienia w każdym </w:t>
      </w:r>
      <w:r w:rsidR="00F00962">
        <w:rPr>
          <w:rFonts w:ascii="Verdana" w:hAnsi="Verdana"/>
          <w:sz w:val="20"/>
          <w:szCs w:val="20"/>
        </w:rPr>
        <w:t>zdaniu</w:t>
      </w:r>
      <w:r>
        <w:rPr>
          <w:rFonts w:ascii="Verdana" w:hAnsi="Verdana"/>
          <w:sz w:val="20"/>
          <w:szCs w:val="20"/>
        </w:rPr>
        <w:t xml:space="preserve"> w terminie </w:t>
      </w:r>
      <w:r w:rsidR="00E66904">
        <w:rPr>
          <w:rFonts w:ascii="Verdana" w:hAnsi="Verdana"/>
          <w:sz w:val="20"/>
          <w:szCs w:val="20"/>
        </w:rPr>
        <w:t xml:space="preserve">48 miesięcy </w:t>
      </w:r>
      <w:r>
        <w:rPr>
          <w:rFonts w:ascii="Verdana" w:hAnsi="Verdana"/>
          <w:sz w:val="20"/>
          <w:szCs w:val="20"/>
        </w:rPr>
        <w:t>od dnia zawarcia umowy</w:t>
      </w:r>
      <w:r w:rsidR="00E66904">
        <w:rPr>
          <w:rFonts w:ascii="Verdana" w:hAnsi="Verdana"/>
          <w:sz w:val="20"/>
          <w:szCs w:val="20"/>
        </w:rPr>
        <w:t xml:space="preserve"> do </w:t>
      </w:r>
      <w:r w:rsidR="001E67CA" w:rsidRPr="001E67CA">
        <w:rPr>
          <w:rFonts w:ascii="Verdana" w:hAnsi="Verdana"/>
          <w:bCs/>
          <w:sz w:val="20"/>
          <w:szCs w:val="20"/>
        </w:rPr>
        <w:t>albo do</w:t>
      </w:r>
      <w:r w:rsidR="001E67CA" w:rsidRPr="001E67CA">
        <w:rPr>
          <w:rFonts w:ascii="Verdana" w:hAnsi="Verdana"/>
          <w:b/>
          <w:bCs/>
          <w:sz w:val="20"/>
          <w:szCs w:val="20"/>
        </w:rPr>
        <w:t xml:space="preserve"> </w:t>
      </w:r>
      <w:r w:rsidR="001E67CA" w:rsidRPr="001E67CA">
        <w:rPr>
          <w:rFonts w:ascii="Verdana" w:hAnsi="Verdana"/>
          <w:sz w:val="20"/>
          <w:szCs w:val="20"/>
        </w:rPr>
        <w:t xml:space="preserve">wyczerpania </w:t>
      </w:r>
      <w:r w:rsidR="00207EB9">
        <w:rPr>
          <w:rFonts w:ascii="Verdana" w:hAnsi="Verdana"/>
          <w:sz w:val="20"/>
          <w:szCs w:val="20"/>
        </w:rPr>
        <w:t>liczby</w:t>
      </w:r>
      <w:r w:rsidR="001E67CA" w:rsidRPr="001E67CA">
        <w:rPr>
          <w:rFonts w:ascii="Verdana" w:hAnsi="Verdana"/>
          <w:sz w:val="20"/>
          <w:szCs w:val="20"/>
        </w:rPr>
        <w:t xml:space="preserve"> </w:t>
      </w:r>
      <w:r w:rsidR="003D1A65" w:rsidRPr="001E67CA">
        <w:rPr>
          <w:rFonts w:ascii="Verdana" w:hAnsi="Verdana"/>
          <w:sz w:val="20"/>
          <w:szCs w:val="20"/>
        </w:rPr>
        <w:t>osobodni</w:t>
      </w:r>
      <w:r w:rsidR="001E67CA" w:rsidRPr="001E67CA">
        <w:rPr>
          <w:rFonts w:ascii="Verdana" w:hAnsi="Verdana"/>
          <w:sz w:val="20"/>
          <w:szCs w:val="20"/>
        </w:rPr>
        <w:t>, w zależności od tego, które ze zdarzeń nastąpi wcześniej.</w:t>
      </w:r>
    </w:p>
    <w:p w:rsidR="00427228" w:rsidRPr="00A13EB0" w:rsidRDefault="00427228" w:rsidP="009A6B08">
      <w:pPr>
        <w:tabs>
          <w:tab w:val="left" w:pos="3030"/>
        </w:tabs>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7C6BEE" w:rsidRPr="007C6BEE" w:rsidRDefault="00FA1224" w:rsidP="007C6BEE">
      <w:pPr>
        <w:pStyle w:val="Tekstpodstawowy2"/>
        <w:ind w:left="709" w:hanging="709"/>
        <w:rPr>
          <w:rFonts w:ascii="Verdana" w:hAnsi="Verdana" w:cs="Verdana"/>
          <w:b w:val="0"/>
          <w:sz w:val="20"/>
          <w:szCs w:val="20"/>
        </w:rPr>
      </w:pPr>
      <w:r w:rsidRPr="00FB6E44">
        <w:rPr>
          <w:rStyle w:val="tekstdokbold"/>
          <w:rFonts w:ascii="Verdana" w:hAnsi="Verdana" w:cs="Verdana"/>
          <w:sz w:val="20"/>
          <w:szCs w:val="20"/>
        </w:rPr>
        <w:t>7.1.</w:t>
      </w:r>
      <w:r w:rsidRPr="00FB6E44">
        <w:rPr>
          <w:rStyle w:val="tekstdokbold"/>
          <w:rFonts w:ascii="Verdana" w:hAnsi="Verdana" w:cs="Verdana"/>
          <w:b/>
          <w:sz w:val="20"/>
          <w:szCs w:val="20"/>
        </w:rPr>
        <w:tab/>
      </w:r>
      <w:r w:rsidR="007C6BEE" w:rsidRPr="007C6BEE">
        <w:rPr>
          <w:rFonts w:ascii="Verdana" w:hAnsi="Verdana" w:cs="Verdana"/>
          <w:b w:val="0"/>
          <w:bCs w:val="0"/>
          <w:sz w:val="20"/>
          <w:szCs w:val="20"/>
        </w:rPr>
        <w:t xml:space="preserve">O udzielenie zamówienia mogą ubiegać się Wykonawcy, którzy nie podlegają wykluczeniu. Zamawiający nie określa dodatkowych warunków </w:t>
      </w:r>
      <w:r w:rsidR="007C6BEE" w:rsidRPr="007C6BEE">
        <w:rPr>
          <w:rFonts w:ascii="Verdana" w:hAnsi="Verdana" w:cs="Verdana"/>
          <w:b w:val="0"/>
          <w:sz w:val="20"/>
          <w:szCs w:val="20"/>
        </w:rPr>
        <w:t xml:space="preserve">udziału </w:t>
      </w:r>
      <w:r w:rsidR="007C6BEE" w:rsidRPr="007C6BEE">
        <w:rPr>
          <w:rFonts w:ascii="Verdana" w:hAnsi="Verdana" w:cs="Verdana"/>
          <w:b w:val="0"/>
          <w:sz w:val="20"/>
          <w:szCs w:val="20"/>
        </w:rPr>
        <w:br/>
        <w:t>w postępowaniu.</w:t>
      </w:r>
    </w:p>
    <w:p w:rsidR="007C6BEE" w:rsidRPr="00A26F25" w:rsidRDefault="003910A7" w:rsidP="007C6BEE">
      <w:pPr>
        <w:pStyle w:val="Tekstpodstawowy2"/>
        <w:ind w:left="709" w:hanging="709"/>
        <w:rPr>
          <w:rFonts w:ascii="Verdana" w:hAnsi="Verdana" w:cs="Verdana"/>
          <w:b w:val="0"/>
          <w:sz w:val="20"/>
          <w:szCs w:val="20"/>
        </w:rPr>
      </w:pPr>
      <w:r>
        <w:rPr>
          <w:rFonts w:ascii="Verdana" w:hAnsi="Verdana" w:cs="Verdana"/>
          <w:b w:val="0"/>
          <w:bCs w:val="0"/>
          <w:sz w:val="20"/>
          <w:szCs w:val="20"/>
        </w:rPr>
        <w:t>7.2</w:t>
      </w:r>
      <w:r w:rsidR="007C6BEE" w:rsidRPr="00E5686D">
        <w:rPr>
          <w:rFonts w:ascii="Verdana" w:hAnsi="Verdana" w:cs="Verdana"/>
          <w:b w:val="0"/>
          <w:sz w:val="20"/>
          <w:szCs w:val="20"/>
        </w:rPr>
        <w:t>.</w:t>
      </w:r>
      <w:r w:rsidR="007C6BEE" w:rsidRPr="007C6BEE">
        <w:rPr>
          <w:rFonts w:ascii="Verdana" w:hAnsi="Verdana" w:cs="Verdana"/>
          <w:sz w:val="20"/>
          <w:szCs w:val="20"/>
        </w:rPr>
        <w:t xml:space="preserve">  </w:t>
      </w:r>
      <w:r w:rsidR="00E5686D">
        <w:rPr>
          <w:rFonts w:ascii="Verdana" w:hAnsi="Verdana" w:cs="Verdana"/>
          <w:sz w:val="20"/>
          <w:szCs w:val="20"/>
        </w:rPr>
        <w:tab/>
      </w:r>
      <w:r w:rsidR="007C6BEE" w:rsidRPr="00A26F25">
        <w:rPr>
          <w:rFonts w:ascii="Verdana" w:hAnsi="Verdana" w:cs="Verdana"/>
          <w:b w:val="0"/>
          <w:sz w:val="20"/>
          <w:szCs w:val="20"/>
        </w:rPr>
        <w:t xml:space="preserve">Dodatkowo, zgodnie z art. 22 ust. 2 ustawy </w:t>
      </w:r>
      <w:proofErr w:type="spellStart"/>
      <w:r w:rsidR="007C6BEE" w:rsidRPr="00A26F25">
        <w:rPr>
          <w:rFonts w:ascii="Verdana" w:hAnsi="Verdana" w:cs="Verdana"/>
          <w:b w:val="0"/>
          <w:sz w:val="20"/>
          <w:szCs w:val="20"/>
        </w:rPr>
        <w:t>Pzp</w:t>
      </w:r>
      <w:proofErr w:type="spellEnd"/>
      <w:r w:rsidR="007C6BEE" w:rsidRPr="00A26F25">
        <w:rPr>
          <w:rFonts w:ascii="Verdana" w:hAnsi="Verdana" w:cs="Verdana"/>
          <w:b w:val="0"/>
          <w:sz w:val="20"/>
          <w:szCs w:val="20"/>
        </w:rPr>
        <w:t xml:space="preserve"> Zamawiający zastrzega, </w:t>
      </w:r>
      <w:r w:rsidR="007C6BEE" w:rsidRPr="00A26F25">
        <w:rPr>
          <w:rFonts w:ascii="Verdana" w:hAnsi="Verdana" w:cs="Verdana"/>
          <w:b w:val="0"/>
          <w:sz w:val="20"/>
          <w:szCs w:val="20"/>
        </w:rPr>
        <w:br/>
        <w:t xml:space="preserve">że o udzielenie zamówienia mogą ubiegać się wyłącznie Wykonawcy, których działalność lub działalność ich wyodrębnionych organizacyjnie jednostek, które będą realizowały zamówienie, obejmuje społeczną i zawodową integrację osób pozbawionych wolności lub zwalnianych z zakładów karnych, o których mowa w ustawie z dnia 6 czerwca 1997 r. - Kodeks karny wykonawczy (Dz. U. poz. 557, ze zm.), mających trudności w integracji ze środowiskiem. </w:t>
      </w:r>
    </w:p>
    <w:p w:rsidR="00EC5457" w:rsidRPr="00A26F25" w:rsidRDefault="007C6BEE" w:rsidP="00A26F25">
      <w:pPr>
        <w:spacing w:before="120"/>
        <w:ind w:left="709" w:hanging="709"/>
        <w:jc w:val="both"/>
        <w:rPr>
          <w:rFonts w:ascii="Verdana" w:hAnsi="Verdana" w:cs="Verdana"/>
          <w:bCs/>
          <w:sz w:val="20"/>
          <w:szCs w:val="20"/>
        </w:rPr>
      </w:pPr>
      <w:r w:rsidRPr="00A26F25">
        <w:rPr>
          <w:rFonts w:ascii="Verdana" w:hAnsi="Verdana" w:cs="Verdana"/>
          <w:bCs/>
          <w:sz w:val="20"/>
          <w:szCs w:val="20"/>
        </w:rPr>
        <w:lastRenderedPageBreak/>
        <w:tab/>
        <w:t xml:space="preserve">Zgodnie z art. 22 ust. 2a ustawy </w:t>
      </w:r>
      <w:proofErr w:type="spellStart"/>
      <w:r w:rsidRPr="00A26F25">
        <w:rPr>
          <w:rFonts w:ascii="Verdana" w:hAnsi="Verdana" w:cs="Verdana"/>
          <w:bCs/>
          <w:sz w:val="20"/>
          <w:szCs w:val="20"/>
        </w:rPr>
        <w:t>Pzp</w:t>
      </w:r>
      <w:proofErr w:type="spellEnd"/>
      <w:r w:rsidRPr="00A26F25">
        <w:rPr>
          <w:rFonts w:ascii="Verdana" w:hAnsi="Verdana" w:cs="Verdana"/>
          <w:bCs/>
          <w:sz w:val="20"/>
          <w:szCs w:val="20"/>
        </w:rPr>
        <w:t xml:space="preserve"> Zamawiający określa minimalny procentowy wskaźnik zatrudnienia ww. osób na 30% osób zatrudnionych przez</w:t>
      </w:r>
      <w:r w:rsidR="00EC5457" w:rsidRPr="00A26F25">
        <w:rPr>
          <w:rFonts w:ascii="Verdana" w:hAnsi="Verdana" w:cs="Verdana"/>
          <w:bCs/>
          <w:sz w:val="20"/>
          <w:szCs w:val="20"/>
        </w:rPr>
        <w:t xml:space="preserve"> Wykonawców albo ich jednostki.</w:t>
      </w: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 xml:space="preserve">Z postępowania o udzielenie zamówienia wyklucza się wykonawcę, w stosunku </w:t>
      </w:r>
      <w:r w:rsidR="003C72ED">
        <w:rPr>
          <w:rFonts w:ascii="Verdana" w:hAnsi="Verdana" w:cs="Verdana"/>
          <w:b w:val="0"/>
          <w:sz w:val="20"/>
          <w:szCs w:val="20"/>
        </w:rPr>
        <w:br/>
      </w:r>
      <w:r w:rsidRPr="00A13EB0">
        <w:rPr>
          <w:rFonts w:ascii="Verdana" w:hAnsi="Verdana" w:cs="Verdana"/>
          <w:b w:val="0"/>
          <w:sz w:val="20"/>
          <w:szCs w:val="20"/>
        </w:rPr>
        <w:t>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B41187" w:rsidRDefault="00BE3913" w:rsidP="0017625B">
      <w:pPr>
        <w:pStyle w:val="Tekstpodstawowy2"/>
        <w:numPr>
          <w:ilvl w:val="0"/>
          <w:numId w:val="4"/>
        </w:numPr>
        <w:tabs>
          <w:tab w:val="left" w:pos="1134"/>
        </w:tabs>
        <w:rPr>
          <w:rFonts w:ascii="Verdana" w:hAnsi="Verdana" w:cs="Verdana"/>
          <w:b w:val="0"/>
          <w:sz w:val="20"/>
          <w:szCs w:val="20"/>
        </w:rPr>
      </w:pPr>
      <w:r w:rsidRPr="00B41187">
        <w:rPr>
          <w:rFonts w:ascii="Verdana" w:hAnsi="Verdana" w:cs="Verdana"/>
          <w:b w:val="0"/>
          <w:sz w:val="20"/>
          <w:szCs w:val="20"/>
        </w:rPr>
        <w:t>zamawiającym,</w:t>
      </w:r>
    </w:p>
    <w:p w:rsidR="0071525E" w:rsidRPr="00B41187" w:rsidRDefault="003C72ED" w:rsidP="0017625B">
      <w:pPr>
        <w:pStyle w:val="Tekstpodstawowy2"/>
        <w:numPr>
          <w:ilvl w:val="0"/>
          <w:numId w:val="4"/>
        </w:numPr>
        <w:tabs>
          <w:tab w:val="left" w:pos="1134"/>
        </w:tabs>
        <w:rPr>
          <w:rFonts w:ascii="Verdana" w:hAnsi="Verdana" w:cs="Verdana"/>
          <w:b w:val="0"/>
          <w:sz w:val="20"/>
          <w:szCs w:val="20"/>
        </w:rPr>
      </w:pPr>
      <w:r w:rsidRPr="00B41187">
        <w:rPr>
          <w:rFonts w:ascii="Verdana" w:hAnsi="Verdana" w:cs="Verdana"/>
          <w:b w:val="0"/>
          <w:sz w:val="20"/>
          <w:szCs w:val="20"/>
        </w:rPr>
        <w:t>osobami</w:t>
      </w:r>
      <w:r w:rsidRPr="00FB6E44">
        <w:rPr>
          <w:rFonts w:ascii="Verdana" w:hAnsi="Verdana" w:cs="Verdana"/>
          <w:b w:val="0"/>
          <w:sz w:val="20"/>
          <w:szCs w:val="20"/>
        </w:rPr>
        <w:t xml:space="preserve"> uprawnionymi do reprezentowania zamawiającego, </w:t>
      </w:r>
      <w:r w:rsidRPr="00FB6E44">
        <w:rPr>
          <w:rFonts w:ascii="Verdana" w:hAnsi="Verdana" w:cs="Verdana"/>
          <w:b w:val="0"/>
          <w:sz w:val="20"/>
          <w:szCs w:val="20"/>
        </w:rPr>
        <w:br/>
      </w:r>
      <w:r w:rsidRPr="00B41187">
        <w:rPr>
          <w:rFonts w:ascii="Verdana" w:hAnsi="Verdana" w:cs="Verdana"/>
          <w:b w:val="0"/>
          <w:sz w:val="20"/>
          <w:szCs w:val="20"/>
        </w:rPr>
        <w:t xml:space="preserve">tj.: p. Radosław Płucisz, p. Jarosław Wyżgowski, p. </w:t>
      </w:r>
      <w:r w:rsidR="00766C87">
        <w:rPr>
          <w:rFonts w:ascii="Verdana" w:hAnsi="Verdana" w:cs="Verdana"/>
          <w:b w:val="0"/>
          <w:sz w:val="20"/>
          <w:szCs w:val="20"/>
        </w:rPr>
        <w:t>Paulina Bijata, p. Anna Jaworska</w:t>
      </w:r>
    </w:p>
    <w:p w:rsidR="00D25422" w:rsidRPr="003C72ED" w:rsidRDefault="003C72ED" w:rsidP="0017625B">
      <w:pPr>
        <w:pStyle w:val="Tekstpodstawowy2"/>
        <w:numPr>
          <w:ilvl w:val="0"/>
          <w:numId w:val="4"/>
        </w:numPr>
        <w:tabs>
          <w:tab w:val="left" w:pos="1134"/>
        </w:tabs>
        <w:rPr>
          <w:rFonts w:ascii="Verdana" w:hAnsi="Verdana" w:cs="Verdana"/>
          <w:b w:val="0"/>
          <w:sz w:val="20"/>
          <w:szCs w:val="20"/>
        </w:rPr>
      </w:pPr>
      <w:r w:rsidRPr="00FB6E44">
        <w:rPr>
          <w:rFonts w:ascii="Verdana" w:hAnsi="Verdana" w:cs="Verdana"/>
          <w:b w:val="0"/>
          <w:sz w:val="20"/>
          <w:szCs w:val="20"/>
        </w:rPr>
        <w:t xml:space="preserve">członkami komisji przetargowej, tj.: </w:t>
      </w:r>
      <w:r w:rsidR="0062038A">
        <w:rPr>
          <w:rFonts w:ascii="Verdana" w:hAnsi="Verdana" w:cs="Verdana"/>
          <w:b w:val="0"/>
          <w:sz w:val="20"/>
          <w:szCs w:val="20"/>
        </w:rPr>
        <w:t xml:space="preserve">p. Paulina Gecyngier, </w:t>
      </w:r>
      <w:r w:rsidRPr="00FB6E44">
        <w:rPr>
          <w:rFonts w:ascii="Verdana" w:hAnsi="Verdana" w:cs="Verdana"/>
          <w:b w:val="0"/>
          <w:sz w:val="20"/>
          <w:szCs w:val="20"/>
        </w:rPr>
        <w:t xml:space="preserve">p. Dariusz Kwiatkowski, p. </w:t>
      </w:r>
      <w:r w:rsidR="00005146">
        <w:rPr>
          <w:rFonts w:ascii="Verdana" w:hAnsi="Verdana" w:cs="Verdana"/>
          <w:b w:val="0"/>
          <w:sz w:val="20"/>
          <w:szCs w:val="20"/>
        </w:rPr>
        <w:t>Marta Przeździecka</w:t>
      </w:r>
      <w:r w:rsidRPr="00FB6E44">
        <w:rPr>
          <w:rFonts w:ascii="Verdana" w:hAnsi="Verdana" w:cs="Verdana"/>
          <w:b w:val="0"/>
          <w:sz w:val="20"/>
          <w:szCs w:val="20"/>
        </w:rPr>
        <w:t xml:space="preserve">, p. </w:t>
      </w:r>
      <w:r w:rsidR="00005146">
        <w:rPr>
          <w:rFonts w:ascii="Verdana" w:hAnsi="Verdana" w:cs="Verdana"/>
          <w:b w:val="0"/>
          <w:sz w:val="20"/>
          <w:szCs w:val="20"/>
        </w:rPr>
        <w:t>Anna Kokoszka</w:t>
      </w:r>
      <w:r w:rsidRPr="00FB6E44">
        <w:rPr>
          <w:rFonts w:ascii="Verdana" w:hAnsi="Verdana" w:cs="Verdana"/>
          <w:b w:val="0"/>
          <w:sz w:val="20"/>
          <w:szCs w:val="20"/>
        </w:rPr>
        <w:t xml:space="preserve">, p. </w:t>
      </w:r>
      <w:r w:rsidR="00005146">
        <w:rPr>
          <w:rFonts w:ascii="Verdana" w:hAnsi="Verdana" w:cs="Verdana"/>
          <w:b w:val="0"/>
          <w:sz w:val="20"/>
          <w:szCs w:val="20"/>
        </w:rPr>
        <w:t>Piotr Tomaszewski</w:t>
      </w:r>
      <w:r w:rsidRPr="00FB6E44">
        <w:rPr>
          <w:rFonts w:ascii="Verdana" w:hAnsi="Verdana" w:cs="Verdana"/>
          <w:b w:val="0"/>
          <w:sz w:val="20"/>
          <w:szCs w:val="20"/>
        </w:rPr>
        <w:t xml:space="preserve">, p. </w:t>
      </w:r>
      <w:r w:rsidR="00005146">
        <w:rPr>
          <w:rFonts w:ascii="Verdana" w:hAnsi="Verdana" w:cs="Verdana"/>
          <w:b w:val="0"/>
          <w:sz w:val="20"/>
          <w:szCs w:val="20"/>
        </w:rPr>
        <w:t>Krzysztof Kaczkan</w:t>
      </w:r>
      <w:r w:rsidR="0062038A">
        <w:rPr>
          <w:rFonts w:ascii="Verdana" w:hAnsi="Verdana" w:cs="Verdana"/>
          <w:b w:val="0"/>
          <w:sz w:val="20"/>
          <w:szCs w:val="20"/>
        </w:rPr>
        <w:t>.</w:t>
      </w:r>
    </w:p>
    <w:p w:rsidR="0059718F" w:rsidRPr="00A13EB0" w:rsidRDefault="00BE3913" w:rsidP="0017625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17625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w:t>
      </w:r>
      <w:r w:rsidR="003C72ED">
        <w:rPr>
          <w:rFonts w:ascii="Verdana" w:hAnsi="Verdana" w:cs="Verdana"/>
          <w:b w:val="0"/>
          <w:sz w:val="20"/>
          <w:szCs w:val="20"/>
        </w:rPr>
        <w:t xml:space="preserve">nienie bezstronności po stronie </w:t>
      </w:r>
      <w:r w:rsidRPr="00A13EB0">
        <w:rPr>
          <w:rFonts w:ascii="Verdana" w:hAnsi="Verdana" w:cs="Verdana"/>
          <w:b w:val="0"/>
          <w:sz w:val="20"/>
          <w:szCs w:val="20"/>
        </w:rPr>
        <w:t xml:space="preserve">zamawiającego w inny sposób niż przez </w:t>
      </w:r>
      <w:r w:rsidR="003C72ED">
        <w:rPr>
          <w:rFonts w:ascii="Verdana" w:hAnsi="Verdana" w:cs="Verdana"/>
          <w:b w:val="0"/>
          <w:sz w:val="20"/>
          <w:szCs w:val="20"/>
        </w:rPr>
        <w:t xml:space="preserve">wykluczenie wykonawcy </w:t>
      </w:r>
      <w:r w:rsidR="003C72ED">
        <w:rPr>
          <w:rFonts w:ascii="Verdana" w:hAnsi="Verdana" w:cs="Verdana"/>
          <w:b w:val="0"/>
          <w:sz w:val="20"/>
          <w:szCs w:val="20"/>
        </w:rPr>
        <w:br/>
        <w:t xml:space="preserve">z udziału </w:t>
      </w:r>
      <w:r w:rsidRPr="00A13EB0">
        <w:rPr>
          <w:rFonts w:ascii="Verdana" w:hAnsi="Verdana" w:cs="Verdana"/>
          <w:b w:val="0"/>
          <w:sz w:val="20"/>
          <w:szCs w:val="20"/>
        </w:rPr>
        <w:t>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co doprowadziło do rozwiązania umowy </w:t>
      </w:r>
      <w:r w:rsidR="003C72ED">
        <w:rPr>
          <w:rFonts w:ascii="Verdana" w:hAnsi="Verdana" w:cs="Verdana"/>
          <w:b w:val="0"/>
          <w:sz w:val="20"/>
          <w:szCs w:val="20"/>
        </w:rPr>
        <w:br/>
      </w:r>
      <w:r w:rsidRPr="00A13EB0">
        <w:rPr>
          <w:rFonts w:ascii="Verdana" w:hAnsi="Verdana" w:cs="Verdana"/>
          <w:b w:val="0"/>
          <w:sz w:val="20"/>
          <w:szCs w:val="20"/>
        </w:rPr>
        <w:t>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3C72ED">
        <w:rPr>
          <w:rFonts w:ascii="Verdana" w:hAnsi="Verdana" w:cs="Verdana"/>
          <w:b w:val="0"/>
          <w:sz w:val="20"/>
          <w:szCs w:val="20"/>
        </w:rPr>
        <w:br/>
      </w:r>
      <w:r w:rsidRPr="00A13EB0">
        <w:rPr>
          <w:rFonts w:ascii="Verdana" w:hAnsi="Verdana" w:cs="Verdana"/>
          <w:b w:val="0"/>
          <w:sz w:val="20"/>
          <w:szCs w:val="20"/>
        </w:rPr>
        <w:lastRenderedPageBreak/>
        <w:t>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33DCF" w:rsidRPr="00A13EB0" w:rsidRDefault="006A7820" w:rsidP="005075BF">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w:t>
      </w:r>
      <w:r w:rsidR="005075BF">
        <w:rPr>
          <w:rFonts w:ascii="Verdana" w:hAnsi="Verdana" w:cs="Verdana"/>
          <w:b w:val="0"/>
          <w:sz w:val="20"/>
          <w:szCs w:val="20"/>
        </w:rPr>
        <w:t xml:space="preserve">ne potwierdzenie, że Wykonawca nie podlega wykluczeniu oraz </w:t>
      </w:r>
      <w:r w:rsidR="00633DCF"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Wraz ze złożeniem oświadczenia, wykonawca może przedstawić dowody, że powiązania z innym </w:t>
      </w:r>
      <w:r w:rsidRPr="00A13EB0">
        <w:rPr>
          <w:rFonts w:ascii="Verdana" w:hAnsi="Verdana" w:cs="Verdana"/>
          <w:b w:val="0"/>
          <w:sz w:val="20"/>
          <w:szCs w:val="20"/>
        </w:rPr>
        <w:lastRenderedPageBreak/>
        <w:t>wykonawcą nie prowadzą do zakłócenia konkurencji w postępowaniu o udzielenie zamówienia.</w:t>
      </w:r>
    </w:p>
    <w:p w:rsidR="00586A58" w:rsidRPr="00A26F25" w:rsidRDefault="00AD24E6" w:rsidP="00586A58">
      <w:pPr>
        <w:pStyle w:val="Tekstpodstawowy2"/>
        <w:ind w:left="709" w:hanging="709"/>
        <w:rPr>
          <w:rFonts w:ascii="Verdana" w:hAnsi="Verdana" w:cs="Verdana"/>
          <w:b w:val="0"/>
          <w:sz w:val="20"/>
          <w:szCs w:val="20"/>
        </w:rPr>
      </w:pPr>
      <w:r>
        <w:rPr>
          <w:rFonts w:ascii="Verdana" w:hAnsi="Verdana" w:cs="Verdana"/>
          <w:b w:val="0"/>
          <w:sz w:val="20"/>
          <w:szCs w:val="20"/>
        </w:rPr>
        <w:t>9.4.</w:t>
      </w:r>
      <w:r>
        <w:rPr>
          <w:rFonts w:ascii="Verdana" w:hAnsi="Verdana" w:cs="Verdana"/>
          <w:b w:val="0"/>
          <w:sz w:val="20"/>
          <w:szCs w:val="20"/>
        </w:rPr>
        <w:tab/>
      </w:r>
      <w:r w:rsidR="00586A58" w:rsidRPr="00A26F25">
        <w:rPr>
          <w:rFonts w:ascii="Verdana" w:hAnsi="Verdana" w:cs="Verdana"/>
          <w:b w:val="0"/>
          <w:sz w:val="20"/>
          <w:szCs w:val="20"/>
        </w:rPr>
        <w:t xml:space="preserve">Zamawiający przed zawarciem umowy ramowej, wezwie </w:t>
      </w:r>
      <w:r w:rsidR="00B07944" w:rsidRPr="00A26F25">
        <w:rPr>
          <w:rFonts w:ascii="Verdana" w:hAnsi="Verdana" w:cs="Verdana"/>
          <w:b w:val="0"/>
          <w:sz w:val="20"/>
          <w:szCs w:val="20"/>
        </w:rPr>
        <w:t xml:space="preserve">pięciu </w:t>
      </w:r>
      <w:r w:rsidR="00586A58" w:rsidRPr="00A26F25">
        <w:rPr>
          <w:rFonts w:ascii="Verdana" w:hAnsi="Verdana" w:cs="Verdana"/>
          <w:b w:val="0"/>
          <w:sz w:val="20"/>
          <w:szCs w:val="20"/>
        </w:rPr>
        <w:t>wykonawców</w:t>
      </w:r>
      <w:r w:rsidR="00B07944" w:rsidRPr="00A26F25">
        <w:rPr>
          <w:rFonts w:ascii="Verdana" w:hAnsi="Verdana" w:cs="Verdana"/>
          <w:b w:val="0"/>
          <w:sz w:val="20"/>
          <w:szCs w:val="20"/>
        </w:rPr>
        <w:t>, których</w:t>
      </w:r>
      <w:r w:rsidR="00586A58" w:rsidRPr="00A26F25">
        <w:rPr>
          <w:rFonts w:ascii="Verdana" w:hAnsi="Verdana" w:cs="Verdana"/>
          <w:b w:val="0"/>
          <w:sz w:val="20"/>
          <w:szCs w:val="20"/>
        </w:rPr>
        <w:t xml:space="preserve"> oferta została oceniona najwyżej, do złożenia w wyznaczonym, nie krótszym niż 10 dni</w:t>
      </w:r>
      <w:r w:rsidR="00586A58" w:rsidRPr="00A26F25">
        <w:rPr>
          <w:rFonts w:ascii="Verdana" w:hAnsi="Verdana" w:cs="Verdana"/>
          <w:b w:val="0"/>
          <w:i/>
          <w:sz w:val="20"/>
          <w:szCs w:val="20"/>
        </w:rPr>
        <w:t xml:space="preserve">, </w:t>
      </w:r>
      <w:r w:rsidR="00586A58" w:rsidRPr="00A26F25">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00586A58" w:rsidRPr="00A26F25">
        <w:rPr>
          <w:rFonts w:ascii="Verdana" w:hAnsi="Verdana" w:cs="Verdana"/>
          <w:b w:val="0"/>
          <w:sz w:val="20"/>
          <w:szCs w:val="20"/>
        </w:rPr>
        <w:t>Pzp</w:t>
      </w:r>
      <w:proofErr w:type="spellEnd"/>
      <w:r w:rsidR="00586A58" w:rsidRPr="00A26F25">
        <w:rPr>
          <w:rFonts w:ascii="Verdana" w:hAnsi="Verdana" w:cs="Verdana"/>
          <w:b w:val="0"/>
          <w:sz w:val="20"/>
          <w:szCs w:val="20"/>
        </w:rPr>
        <w:t>.</w:t>
      </w:r>
    </w:p>
    <w:p w:rsidR="00FA6A07" w:rsidRPr="00A13EB0" w:rsidRDefault="00B07944" w:rsidP="00FA6A07">
      <w:pPr>
        <w:pStyle w:val="Tekstpodstawowy2"/>
        <w:ind w:left="709" w:hanging="709"/>
        <w:rPr>
          <w:rFonts w:ascii="Verdana" w:hAnsi="Verdana" w:cs="Verdana"/>
          <w:b w:val="0"/>
          <w:sz w:val="20"/>
          <w:szCs w:val="20"/>
        </w:rPr>
      </w:pPr>
      <w:r>
        <w:rPr>
          <w:rFonts w:ascii="Verdana" w:hAnsi="Verdana" w:cs="Verdana"/>
          <w:b w:val="0"/>
          <w:sz w:val="20"/>
          <w:szCs w:val="20"/>
        </w:rPr>
        <w:t xml:space="preserve">9.5  </w:t>
      </w:r>
      <w:r>
        <w:rPr>
          <w:rFonts w:ascii="Verdana" w:hAnsi="Verdana" w:cs="Verdana"/>
          <w:b w:val="0"/>
          <w:sz w:val="20"/>
          <w:szCs w:val="20"/>
        </w:rPr>
        <w:tab/>
      </w:r>
      <w:r w:rsidR="00FA6A07" w:rsidRPr="00A13EB0">
        <w:rPr>
          <w:rFonts w:ascii="Verdana" w:hAnsi="Verdana" w:cs="Verdana"/>
          <w:b w:val="0"/>
          <w:sz w:val="20"/>
          <w:szCs w:val="20"/>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DA7D0E" w:rsidRDefault="00FA6A07" w:rsidP="00D77826">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r>
      <w:r w:rsidR="00DA7D0E" w:rsidRPr="00DA7D0E">
        <w:rPr>
          <w:rFonts w:ascii="Verdana" w:hAnsi="Verdana" w:cs="Verdana"/>
          <w:b w:val="0"/>
          <w:sz w:val="20"/>
          <w:szCs w:val="20"/>
        </w:rPr>
        <w:t xml:space="preserve">Zamawiający, zgodnie z art. 24 aa ustawy </w:t>
      </w:r>
      <w:proofErr w:type="spellStart"/>
      <w:r w:rsidR="00DA7D0E" w:rsidRPr="00DA7D0E">
        <w:rPr>
          <w:rFonts w:ascii="Verdana" w:hAnsi="Verdana" w:cs="Verdana"/>
          <w:b w:val="0"/>
          <w:sz w:val="20"/>
          <w:szCs w:val="20"/>
        </w:rPr>
        <w:t>Pzp</w:t>
      </w:r>
      <w:proofErr w:type="spellEnd"/>
      <w:r w:rsidR="00DA7D0E" w:rsidRPr="00DA7D0E">
        <w:rPr>
          <w:rFonts w:ascii="Verdana" w:hAnsi="Verdana" w:cs="Verdana"/>
          <w:b w:val="0"/>
          <w:sz w:val="20"/>
          <w:szCs w:val="20"/>
        </w:rPr>
        <w:t>, w pierwszej kolejności dokona oceny ofert,</w:t>
      </w:r>
      <w:r w:rsidR="00DA7D0E">
        <w:rPr>
          <w:rFonts w:ascii="Verdana" w:hAnsi="Verdana" w:cs="Verdana"/>
          <w:b w:val="0"/>
          <w:sz w:val="20"/>
          <w:szCs w:val="20"/>
        </w:rPr>
        <w:t xml:space="preserve"> a następnie zbada czy wykonawcy</w:t>
      </w:r>
      <w:r w:rsidR="00D77826">
        <w:rPr>
          <w:rFonts w:ascii="Verdana" w:hAnsi="Verdana" w:cs="Verdana"/>
          <w:b w:val="0"/>
          <w:sz w:val="20"/>
          <w:szCs w:val="20"/>
        </w:rPr>
        <w:t xml:space="preserve"> w liczbie pięciu</w:t>
      </w:r>
      <w:r w:rsidR="00DA7D0E">
        <w:rPr>
          <w:rFonts w:ascii="Verdana" w:hAnsi="Verdana" w:cs="Verdana"/>
          <w:b w:val="0"/>
          <w:sz w:val="20"/>
          <w:szCs w:val="20"/>
        </w:rPr>
        <w:t>, których</w:t>
      </w:r>
      <w:r w:rsidR="00DA7D0E" w:rsidRPr="00DA7D0E">
        <w:rPr>
          <w:rFonts w:ascii="Verdana" w:hAnsi="Verdana" w:cs="Verdana"/>
          <w:b w:val="0"/>
          <w:sz w:val="20"/>
          <w:szCs w:val="20"/>
        </w:rPr>
        <w:t xml:space="preserve"> oferta została oceniona jako najkorzystniejsza nie podlega</w:t>
      </w:r>
      <w:r w:rsidR="00D77826">
        <w:rPr>
          <w:rFonts w:ascii="Verdana" w:hAnsi="Verdana" w:cs="Verdana"/>
          <w:b w:val="0"/>
          <w:sz w:val="20"/>
          <w:szCs w:val="20"/>
        </w:rPr>
        <w:t>ją</w:t>
      </w:r>
      <w:r w:rsidR="00DA7D0E" w:rsidRPr="00DA7D0E">
        <w:rPr>
          <w:rFonts w:ascii="Verdana" w:hAnsi="Verdana" w:cs="Verdana"/>
          <w:b w:val="0"/>
          <w:sz w:val="20"/>
          <w:szCs w:val="20"/>
        </w:rPr>
        <w:t xml:space="preserve"> wykluczeniu oraz </w:t>
      </w:r>
      <w:r w:rsidR="00D77826" w:rsidRPr="00DA7D0E">
        <w:rPr>
          <w:rFonts w:ascii="Verdana" w:hAnsi="Verdana" w:cs="Verdana"/>
          <w:b w:val="0"/>
          <w:sz w:val="20"/>
          <w:szCs w:val="20"/>
        </w:rPr>
        <w:t>spełnia</w:t>
      </w:r>
      <w:r w:rsidR="00D77826">
        <w:rPr>
          <w:rFonts w:ascii="Verdana" w:hAnsi="Verdana" w:cs="Verdana"/>
          <w:b w:val="0"/>
          <w:sz w:val="20"/>
          <w:szCs w:val="20"/>
        </w:rPr>
        <w:t>ją</w:t>
      </w:r>
      <w:r w:rsidR="00DA7D0E" w:rsidRPr="00DA7D0E">
        <w:rPr>
          <w:rFonts w:ascii="Verdana" w:hAnsi="Verdana" w:cs="Verdana"/>
          <w:b w:val="0"/>
          <w:sz w:val="20"/>
          <w:szCs w:val="20"/>
        </w:rPr>
        <w:t xml:space="preserve"> warunki udziału w postępowaniu.</w:t>
      </w:r>
    </w:p>
    <w:p w:rsidR="00FA6A07" w:rsidRPr="00A13EB0" w:rsidRDefault="00DA7D0E" w:rsidP="00D91A1E">
      <w:pPr>
        <w:pStyle w:val="Tekstpodstawowy2"/>
        <w:ind w:left="709" w:hanging="709"/>
        <w:rPr>
          <w:rFonts w:ascii="Verdana" w:hAnsi="Verdana" w:cs="Verdana"/>
          <w:b w:val="0"/>
          <w:sz w:val="20"/>
          <w:szCs w:val="20"/>
        </w:rPr>
      </w:pPr>
      <w:r>
        <w:rPr>
          <w:rFonts w:ascii="Verdana" w:hAnsi="Verdana" w:cs="Verdana"/>
          <w:b w:val="0"/>
          <w:sz w:val="20"/>
          <w:szCs w:val="20"/>
        </w:rPr>
        <w:t>9.7</w:t>
      </w:r>
      <w:r>
        <w:rPr>
          <w:rFonts w:ascii="Verdana" w:hAnsi="Verdana" w:cs="Verdana"/>
          <w:b w:val="0"/>
          <w:sz w:val="20"/>
          <w:szCs w:val="20"/>
        </w:rPr>
        <w:tab/>
      </w:r>
      <w:r w:rsidR="00EF386C" w:rsidRPr="00EF386C">
        <w:rPr>
          <w:rFonts w:ascii="Verdana" w:hAnsi="Verdana" w:cs="Verdana"/>
          <w:b w:val="0"/>
          <w:sz w:val="20"/>
          <w:szCs w:val="20"/>
        </w:rPr>
        <w:t>Na wezwanie zamawiającego Wykonawca zobowiązany jest złożyć następuj</w:t>
      </w:r>
      <w:r w:rsidR="00D91A1E">
        <w:rPr>
          <w:rFonts w:ascii="Verdana" w:hAnsi="Verdana" w:cs="Verdana"/>
          <w:b w:val="0"/>
          <w:sz w:val="20"/>
          <w:szCs w:val="20"/>
        </w:rPr>
        <w:t xml:space="preserve">ące oświadczenia lub dokumenty </w:t>
      </w:r>
      <w:r w:rsidR="00E8504B">
        <w:rPr>
          <w:rFonts w:ascii="Verdana" w:hAnsi="Verdana" w:cs="Verdana"/>
          <w:b w:val="0"/>
          <w:sz w:val="20"/>
          <w:szCs w:val="20"/>
        </w:rPr>
        <w:t>w</w:t>
      </w:r>
      <w:r w:rsidR="00FA6A07" w:rsidRPr="00A13EB0">
        <w:rPr>
          <w:rFonts w:ascii="Verdana" w:hAnsi="Verdana" w:cs="Verdana"/>
          <w:b w:val="0"/>
          <w:sz w:val="20"/>
          <w:szCs w:val="20"/>
        </w:rPr>
        <w:t xml:space="preserve"> celu potwierdzenia braku podstaw do wykluczenia wykonawcy z udziału 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D91A1E" w:rsidRPr="00D91A1E" w:rsidRDefault="00D91A1E" w:rsidP="00D91A1E">
      <w:pPr>
        <w:pStyle w:val="Akapitzlist"/>
        <w:numPr>
          <w:ilvl w:val="0"/>
          <w:numId w:val="3"/>
        </w:numPr>
        <w:rPr>
          <w:rFonts w:ascii="Verdana" w:hAnsi="Verdana" w:cs="Verdana"/>
          <w:bCs/>
          <w:sz w:val="20"/>
          <w:szCs w:val="25"/>
          <w:lang w:eastAsia="pl-PL"/>
        </w:rPr>
      </w:pPr>
      <w:r w:rsidRPr="00D91A1E">
        <w:rPr>
          <w:rFonts w:ascii="Verdana" w:hAnsi="Verdana" w:cs="Verdana"/>
          <w:bCs/>
          <w:sz w:val="20"/>
          <w:szCs w:val="25"/>
          <w:lang w:eastAsia="pl-PL"/>
        </w:rPr>
        <w:t>oświadczenie wykonawcy o niezaleganiu z opłacaniem podatków i opłat lokalnych, o których mowa w ustawie z dnia 12 stycznia 1991 r. o podatkach i opłatach lokalnych (Dz. 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F552BC">
        <w:rPr>
          <w:rFonts w:ascii="Verdana" w:hAnsi="Verdana" w:cs="Verdana"/>
          <w:b w:val="0"/>
          <w:sz w:val="20"/>
          <w:szCs w:val="20"/>
        </w:rPr>
        <w:t>ntów, o których mowa w pkt 9.7</w:t>
      </w:r>
      <w:r w:rsidR="00E87EBF" w:rsidRPr="00A13EB0">
        <w:rPr>
          <w:rFonts w:ascii="Verdana" w:hAnsi="Verdana" w:cs="Verdana"/>
          <w:b w:val="0"/>
          <w:sz w:val="20"/>
          <w:szCs w:val="20"/>
        </w:rPr>
        <w:t xml:space="preserve">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Wykonawca mający siedzibę na terytorium Rzeczypospolitej Polskiej, w odniesieniu do osoby mającej miejsce zamieszkania poza terytorium </w:t>
      </w:r>
      <w:r w:rsidR="00E700FE" w:rsidRPr="00A13EB0">
        <w:rPr>
          <w:rFonts w:ascii="Verdana" w:hAnsi="Verdana" w:cs="Verdana"/>
          <w:b w:val="0"/>
          <w:sz w:val="20"/>
          <w:szCs w:val="20"/>
        </w:rPr>
        <w:lastRenderedPageBreak/>
        <w:t>Rzeczypospolitej Polskiej, której dotyczy dokument wskazany w pkt 9.7.</w:t>
      </w:r>
      <w:r w:rsidR="00E700FE" w:rsidRPr="00A13EB0">
        <w:rPr>
          <w:rFonts w:ascii="Verdana" w:hAnsi="Verdana" w:cs="Verdana"/>
          <w:b w:val="0"/>
          <w:bCs w:val="0"/>
          <w:sz w:val="20"/>
          <w:szCs w:val="20"/>
        </w:rPr>
        <w:t>2.1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7F192A" w:rsidRPr="00F441A1" w:rsidRDefault="00D65833" w:rsidP="00F441A1">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w:t>
      </w:r>
      <w:r w:rsidRPr="00A13EB0">
        <w:rPr>
          <w:rFonts w:ascii="Verdana" w:hAnsi="Verdana"/>
          <w:b/>
          <w:iCs/>
          <w:sz w:val="20"/>
          <w:szCs w:val="20"/>
        </w:rPr>
        <w:t>ZAMIERZAJĄCYCH POWIERZYĆ WYKONANIE CZĘŚCI ZAMÓWIENIA PODWYKONAWCOM</w:t>
      </w:r>
    </w:p>
    <w:p w:rsidR="00DC217C" w:rsidRPr="00A13EB0" w:rsidRDefault="007F192A" w:rsidP="007C02E8">
      <w:pPr>
        <w:pStyle w:val="Tekstpodstawowy2"/>
        <w:ind w:left="709" w:hanging="709"/>
        <w:rPr>
          <w:rFonts w:ascii="Verdana" w:hAnsi="Verdana"/>
          <w:b w:val="0"/>
          <w:iCs/>
          <w:sz w:val="20"/>
          <w:szCs w:val="20"/>
        </w:rPr>
      </w:pPr>
      <w:r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FE7D73"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FE7D73">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237440" w:rsidRPr="00A26F25" w:rsidRDefault="00A63AF4" w:rsidP="00A15806">
      <w:pPr>
        <w:pStyle w:val="Tekstpodstawowy2"/>
        <w:ind w:left="709" w:hanging="709"/>
        <w:rPr>
          <w:rFonts w:ascii="Verdana" w:hAnsi="Verdana"/>
          <w:b w:val="0"/>
          <w:strike/>
          <w:sz w:val="20"/>
          <w:szCs w:val="20"/>
        </w:rPr>
      </w:pPr>
      <w:r w:rsidRPr="00A13EB0">
        <w:rPr>
          <w:rFonts w:ascii="Verdana" w:hAnsi="Verdana" w:cs="Verdana"/>
          <w:b w:val="0"/>
          <w:sz w:val="20"/>
          <w:szCs w:val="20"/>
        </w:rPr>
        <w:t>11.2.</w:t>
      </w:r>
      <w:r w:rsidRPr="00FE7D73">
        <w:rPr>
          <w:rFonts w:ascii="Verdana" w:hAnsi="Verdana" w:cs="Verdana"/>
          <w:b w:val="0"/>
          <w:color w:val="FF0000"/>
          <w:sz w:val="20"/>
          <w:szCs w:val="20"/>
        </w:rPr>
        <w:tab/>
      </w:r>
      <w:r w:rsidRPr="00A26F25">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26F25">
        <w:rPr>
          <w:rFonts w:ascii="Verdana" w:hAnsi="Verdana"/>
          <w:b w:val="0"/>
          <w:sz w:val="20"/>
          <w:szCs w:val="20"/>
        </w:rPr>
        <w:t>Pzp</w:t>
      </w:r>
      <w:proofErr w:type="spellEnd"/>
      <w:r w:rsidRPr="00A26F25">
        <w:rPr>
          <w:rFonts w:ascii="Verdana" w:hAnsi="Verdana"/>
          <w:b w:val="0"/>
          <w:sz w:val="20"/>
          <w:szCs w:val="20"/>
        </w:rPr>
        <w:t>,</w:t>
      </w:r>
      <w:r w:rsidRPr="00A26F25" w:rsidDel="008D7E19">
        <w:rPr>
          <w:rFonts w:ascii="Verdana" w:hAnsi="Verdana"/>
          <w:b w:val="0"/>
          <w:sz w:val="20"/>
          <w:szCs w:val="20"/>
        </w:rPr>
        <w:t xml:space="preserve"> </w:t>
      </w:r>
      <w:r w:rsidRPr="00A26F25">
        <w:rPr>
          <w:rFonts w:ascii="Verdana" w:hAnsi="Verdana"/>
          <w:b w:val="0"/>
          <w:sz w:val="20"/>
          <w:szCs w:val="20"/>
        </w:rPr>
        <w:t xml:space="preserve">oraz o których mowa w pkt </w:t>
      </w:r>
      <w:r w:rsidR="00F562A2" w:rsidRPr="00A26F25">
        <w:rPr>
          <w:rFonts w:ascii="Verdana" w:hAnsi="Verdana"/>
          <w:b w:val="0"/>
          <w:sz w:val="20"/>
          <w:szCs w:val="20"/>
        </w:rPr>
        <w:t xml:space="preserve">8.2 </w:t>
      </w:r>
      <w:r w:rsidRPr="00A26F25">
        <w:rPr>
          <w:rFonts w:ascii="Verdana" w:hAnsi="Verdana"/>
          <w:b w:val="0"/>
          <w:sz w:val="20"/>
          <w:szCs w:val="20"/>
        </w:rPr>
        <w:t>IDW</w:t>
      </w:r>
      <w:r w:rsidR="00D874E1" w:rsidRPr="00A26F25">
        <w:rPr>
          <w:rFonts w:ascii="Verdana" w:hAnsi="Verdana"/>
          <w:b w:val="0"/>
          <w:sz w:val="20"/>
          <w:szCs w:val="20"/>
        </w:rPr>
        <w:t xml:space="preserve">, natomiast spełnianie warunku </w:t>
      </w:r>
      <w:r w:rsidR="00C33441" w:rsidRPr="00A26F25">
        <w:rPr>
          <w:rFonts w:ascii="Verdana" w:hAnsi="Verdana"/>
          <w:b w:val="0"/>
          <w:sz w:val="20"/>
          <w:szCs w:val="20"/>
        </w:rPr>
        <w:t>udziału, o którym mowa w pkt 7.2</w:t>
      </w:r>
      <w:r w:rsidR="00D874E1" w:rsidRPr="00A26F25">
        <w:rPr>
          <w:rFonts w:ascii="Verdana" w:hAnsi="Verdana"/>
          <w:b w:val="0"/>
          <w:sz w:val="20"/>
          <w:szCs w:val="20"/>
        </w:rPr>
        <w:t xml:space="preserve"> IDW</w:t>
      </w:r>
      <w:r w:rsidRPr="00A26F25">
        <w:rPr>
          <w:rFonts w:ascii="Verdana" w:hAnsi="Verdana"/>
          <w:b w:val="0"/>
          <w:sz w:val="20"/>
          <w:szCs w:val="20"/>
        </w:rPr>
        <w:t xml:space="preserve"> w postępowaniu </w:t>
      </w:r>
      <w:r w:rsidR="00DD1C1E" w:rsidRPr="00A26F25">
        <w:rPr>
          <w:rFonts w:ascii="Verdana" w:hAnsi="Verdana"/>
          <w:b w:val="0"/>
          <w:sz w:val="20"/>
          <w:szCs w:val="20"/>
        </w:rPr>
        <w:t>każdy z Wykonawców musi wykazać samodzielnie.</w:t>
      </w:r>
      <w:r w:rsidR="00DD1C1E" w:rsidRPr="00A26F25">
        <w:rPr>
          <w:rFonts w:ascii="Verdana" w:hAnsi="Verdana"/>
          <w:b w:val="0"/>
          <w:strike/>
          <w:sz w:val="20"/>
          <w:szCs w:val="20"/>
        </w:rPr>
        <w:t xml:space="preserve"> </w:t>
      </w:r>
    </w:p>
    <w:p w:rsidR="00D874E1" w:rsidRPr="00A26F25" w:rsidRDefault="00D874E1" w:rsidP="00237440">
      <w:pPr>
        <w:pStyle w:val="Tekstpodstawowy2"/>
        <w:ind w:left="709"/>
        <w:rPr>
          <w:rFonts w:ascii="Verdana" w:hAnsi="Verdana"/>
          <w:b w:val="0"/>
          <w:sz w:val="20"/>
          <w:szCs w:val="20"/>
        </w:rPr>
      </w:pPr>
      <w:r w:rsidRPr="00A26F25">
        <w:rPr>
          <w:rFonts w:ascii="Verdana" w:hAnsi="Verdana"/>
          <w:b w:val="0"/>
          <w:iCs/>
          <w:sz w:val="20"/>
          <w:szCs w:val="20"/>
        </w:rPr>
        <w:t>W konsekwencji, wykonawcy wspólnie ubiegający się o udzielenie zamówienia spełnią warunek, o</w:t>
      </w:r>
      <w:r w:rsidR="003910A7" w:rsidRPr="00A26F25">
        <w:rPr>
          <w:rFonts w:ascii="Verdana" w:hAnsi="Verdana"/>
          <w:b w:val="0"/>
          <w:iCs/>
          <w:sz w:val="20"/>
          <w:szCs w:val="20"/>
        </w:rPr>
        <w:t xml:space="preserve"> </w:t>
      </w:r>
      <w:r w:rsidRPr="00A26F25">
        <w:rPr>
          <w:rFonts w:ascii="Verdana" w:hAnsi="Verdana"/>
          <w:b w:val="0"/>
          <w:iCs/>
          <w:sz w:val="20"/>
          <w:szCs w:val="20"/>
        </w:rPr>
        <w:t xml:space="preserve">którym mowa w </w:t>
      </w:r>
      <w:r w:rsidR="00213EE2" w:rsidRPr="00A26F25">
        <w:rPr>
          <w:rFonts w:ascii="Verdana" w:hAnsi="Verdana"/>
          <w:b w:val="0"/>
          <w:iCs/>
          <w:sz w:val="20"/>
          <w:szCs w:val="20"/>
        </w:rPr>
        <w:t>pkt. 7.2 IDW</w:t>
      </w:r>
      <w:r w:rsidRPr="00A26F25">
        <w:rPr>
          <w:rFonts w:ascii="Verdana" w:hAnsi="Verdana"/>
          <w:b w:val="0"/>
          <w:iCs/>
          <w:sz w:val="20"/>
          <w:szCs w:val="20"/>
        </w:rPr>
        <w:t>, tylko w p</w:t>
      </w:r>
      <w:r w:rsidR="00A15806" w:rsidRPr="00A26F25">
        <w:rPr>
          <w:rFonts w:ascii="Verdana" w:hAnsi="Verdana"/>
          <w:b w:val="0"/>
          <w:iCs/>
          <w:sz w:val="20"/>
          <w:szCs w:val="20"/>
        </w:rPr>
        <w:t>rzypadku, gdy wykażą, że ponad 3</w:t>
      </w:r>
      <w:r w:rsidRPr="00A26F25">
        <w:rPr>
          <w:rFonts w:ascii="Verdana" w:hAnsi="Verdana"/>
          <w:b w:val="0"/>
          <w:iCs/>
          <w:sz w:val="20"/>
          <w:szCs w:val="20"/>
        </w:rPr>
        <w:t xml:space="preserve">0% </w:t>
      </w:r>
      <w:r w:rsidR="00787B35" w:rsidRPr="00A26F25">
        <w:rPr>
          <w:rFonts w:ascii="Verdana" w:hAnsi="Verdana"/>
          <w:b w:val="0"/>
          <w:iCs/>
          <w:sz w:val="20"/>
          <w:szCs w:val="20"/>
        </w:rPr>
        <w:t xml:space="preserve">pracowników </w:t>
      </w:r>
      <w:r w:rsidRPr="00A26F25">
        <w:rPr>
          <w:rFonts w:ascii="Verdana" w:hAnsi="Verdana"/>
          <w:b w:val="0"/>
          <w:iCs/>
          <w:sz w:val="20"/>
          <w:szCs w:val="20"/>
        </w:rPr>
        <w:t>zatrudnianych przez</w:t>
      </w:r>
      <w:r w:rsidR="00A15806" w:rsidRPr="00A26F25">
        <w:rPr>
          <w:rFonts w:ascii="Verdana" w:hAnsi="Verdana"/>
          <w:b w:val="0"/>
          <w:sz w:val="20"/>
          <w:szCs w:val="20"/>
        </w:rPr>
        <w:t xml:space="preserve"> </w:t>
      </w:r>
      <w:r w:rsidRPr="00A26F25">
        <w:rPr>
          <w:rFonts w:ascii="Verdana" w:hAnsi="Verdana"/>
          <w:b w:val="0"/>
          <w:iCs/>
          <w:sz w:val="20"/>
          <w:szCs w:val="20"/>
        </w:rPr>
        <w:t xml:space="preserve">każdego z nich </w:t>
      </w:r>
      <w:r w:rsidR="00787B35" w:rsidRPr="00A26F25">
        <w:rPr>
          <w:rFonts w:ascii="Verdana" w:hAnsi="Verdana"/>
          <w:b w:val="0"/>
          <w:iCs/>
          <w:sz w:val="20"/>
          <w:szCs w:val="20"/>
        </w:rPr>
        <w:t xml:space="preserve">albo ich jednostki </w:t>
      </w:r>
      <w:r w:rsidRPr="00A26F25">
        <w:rPr>
          <w:rFonts w:ascii="Verdana" w:hAnsi="Verdana"/>
          <w:b w:val="0"/>
          <w:iCs/>
          <w:sz w:val="20"/>
          <w:szCs w:val="20"/>
        </w:rPr>
        <w:t xml:space="preserve">stanowią </w:t>
      </w:r>
      <w:r w:rsidR="00237440" w:rsidRPr="00A26F25">
        <w:rPr>
          <w:rFonts w:ascii="Verdana" w:hAnsi="Verdana"/>
          <w:b w:val="0"/>
          <w:iCs/>
          <w:sz w:val="20"/>
          <w:szCs w:val="20"/>
        </w:rPr>
        <w:t>osoby</w:t>
      </w:r>
      <w:r w:rsidR="00787B35" w:rsidRPr="00A26F25">
        <w:rPr>
          <w:rFonts w:ascii="Verdana" w:hAnsi="Verdana"/>
          <w:b w:val="0"/>
          <w:iCs/>
          <w:sz w:val="20"/>
          <w:szCs w:val="20"/>
        </w:rPr>
        <w:t xml:space="preserve"> </w:t>
      </w:r>
      <w:r w:rsidR="00237440" w:rsidRPr="00A26F25">
        <w:rPr>
          <w:rFonts w:ascii="Verdana" w:hAnsi="Verdana"/>
          <w:b w:val="0"/>
          <w:iCs/>
          <w:sz w:val="20"/>
          <w:szCs w:val="20"/>
        </w:rPr>
        <w:t>objęte</w:t>
      </w:r>
      <w:r w:rsidR="00716311" w:rsidRPr="00A26F25">
        <w:rPr>
          <w:rFonts w:ascii="Verdana" w:hAnsi="Verdana"/>
          <w:b w:val="0"/>
          <w:iCs/>
          <w:sz w:val="20"/>
          <w:szCs w:val="20"/>
        </w:rPr>
        <w:t xml:space="preserve"> społeczną i zawodową integrację osób pozbawionych wolności lub zwalnianych z zakładów karnych, o których mowa w ustawie z dnia 6 czerwca 1997 r. - Kodeks karny wykonawczy (Dz. U. poz. 557, ze zm.), mających trudności w integracji ze środowiskiem</w:t>
      </w:r>
      <w:r w:rsidRPr="00A26F25">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FA5E39" w:rsidRDefault="00E25A56" w:rsidP="0000562E">
      <w:pPr>
        <w:pStyle w:val="Tekstpodstawowy2"/>
        <w:ind w:left="709"/>
        <w:rPr>
          <w:rFonts w:ascii="Verdana" w:hAnsi="Verdana"/>
          <w:b w:val="0"/>
          <w:iCs/>
          <w:sz w:val="20"/>
          <w:szCs w:val="20"/>
        </w:rPr>
      </w:pPr>
      <w:r w:rsidRPr="00FA5E39">
        <w:rPr>
          <w:rFonts w:ascii="Verdana" w:hAnsi="Verdana"/>
          <w:b w:val="0"/>
          <w:iCs/>
          <w:sz w:val="20"/>
          <w:szCs w:val="20"/>
        </w:rPr>
        <w:t>Zamawiający wyznacza do kontaktowania się z Wykonawcami:</w:t>
      </w:r>
      <w:r w:rsidR="00A27668" w:rsidRPr="00FA5E39">
        <w:rPr>
          <w:rFonts w:ascii="Verdana" w:hAnsi="Verdana"/>
          <w:b w:val="0"/>
          <w:iCs/>
          <w:sz w:val="20"/>
          <w:szCs w:val="20"/>
        </w:rPr>
        <w:t xml:space="preserve"> </w:t>
      </w:r>
      <w:r w:rsidR="003B2922" w:rsidRPr="00FA5E39">
        <w:rPr>
          <w:rFonts w:ascii="Verdana" w:hAnsi="Verdana"/>
          <w:b w:val="0"/>
          <w:iCs/>
          <w:sz w:val="20"/>
          <w:szCs w:val="20"/>
        </w:rPr>
        <w:t>Pan</w:t>
      </w:r>
      <w:r w:rsidR="00DF66DE" w:rsidRPr="00FA5E39">
        <w:rPr>
          <w:rFonts w:ascii="Verdana" w:hAnsi="Verdana"/>
          <w:b w:val="0"/>
          <w:iCs/>
          <w:sz w:val="20"/>
          <w:szCs w:val="20"/>
        </w:rPr>
        <w:t>a</w:t>
      </w:r>
      <w:r w:rsidR="003B2922" w:rsidRPr="00FA5E39">
        <w:rPr>
          <w:rFonts w:ascii="Verdana" w:hAnsi="Verdana"/>
          <w:b w:val="0"/>
          <w:iCs/>
          <w:sz w:val="20"/>
          <w:szCs w:val="20"/>
        </w:rPr>
        <w:t xml:space="preserve"> </w:t>
      </w:r>
      <w:r w:rsidR="00493E8C">
        <w:rPr>
          <w:rFonts w:ascii="Verdana" w:hAnsi="Verdana"/>
          <w:b w:val="0"/>
          <w:iCs/>
          <w:sz w:val="20"/>
          <w:szCs w:val="20"/>
        </w:rPr>
        <w:t>Dariusza K</w:t>
      </w:r>
      <w:r w:rsidR="00542FBC">
        <w:rPr>
          <w:rFonts w:ascii="Verdana" w:hAnsi="Verdana"/>
          <w:b w:val="0"/>
          <w:iCs/>
          <w:sz w:val="20"/>
          <w:szCs w:val="20"/>
        </w:rPr>
        <w:t>wiatkowskiego</w:t>
      </w:r>
      <w:r w:rsidR="004F1AAF" w:rsidRPr="00FA5E39">
        <w:rPr>
          <w:rFonts w:ascii="Verdana" w:hAnsi="Verdana"/>
          <w:b w:val="0"/>
          <w:iCs/>
          <w:sz w:val="20"/>
          <w:szCs w:val="20"/>
        </w:rPr>
        <w:t xml:space="preserve"> (tel. </w:t>
      </w:r>
      <w:r w:rsidR="003B2922" w:rsidRPr="00FA5E39">
        <w:rPr>
          <w:rFonts w:ascii="Verdana" w:hAnsi="Verdana"/>
          <w:b w:val="0"/>
          <w:iCs/>
          <w:sz w:val="20"/>
          <w:szCs w:val="20"/>
        </w:rPr>
        <w:t>22/52-12-</w:t>
      </w:r>
      <w:r w:rsidR="00493E8C">
        <w:rPr>
          <w:rFonts w:ascii="Verdana" w:hAnsi="Verdana"/>
          <w:b w:val="0"/>
          <w:iCs/>
          <w:sz w:val="20"/>
          <w:szCs w:val="20"/>
        </w:rPr>
        <w:t>214</w:t>
      </w:r>
      <w:r w:rsidR="00A27668" w:rsidRPr="00FA5E39">
        <w:rPr>
          <w:rFonts w:ascii="Verdana" w:hAnsi="Verdana"/>
          <w:b w:val="0"/>
          <w:iCs/>
          <w:sz w:val="20"/>
          <w:szCs w:val="20"/>
        </w:rPr>
        <w:t xml:space="preserve">, e-mail: </w:t>
      </w:r>
      <w:r w:rsidR="00542FBC">
        <w:rPr>
          <w:rFonts w:ascii="Verdana" w:hAnsi="Verdana"/>
          <w:b w:val="0"/>
          <w:iCs/>
          <w:sz w:val="20"/>
          <w:szCs w:val="20"/>
        </w:rPr>
        <w:t>Dariusz.Kwiatkowski</w:t>
      </w:r>
      <w:r w:rsidR="00A27668" w:rsidRPr="00FA5E39">
        <w:rPr>
          <w:rFonts w:ascii="Verdana" w:hAnsi="Verdana"/>
          <w:b w:val="0"/>
          <w:iCs/>
          <w:sz w:val="20"/>
          <w:szCs w:val="20"/>
        </w:rPr>
        <w:t>@ms.gov.pl</w:t>
      </w:r>
      <w:r w:rsidR="004F1AAF" w:rsidRPr="00FA5E39">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FA5E39">
        <w:rPr>
          <w:rFonts w:ascii="Verdana" w:hAnsi="Verdana"/>
          <w:b w:val="0"/>
          <w:iCs/>
          <w:sz w:val="20"/>
          <w:szCs w:val="20"/>
        </w:rPr>
        <w:t xml:space="preserve">Zamawiający prosi o </w:t>
      </w:r>
      <w:r w:rsidRPr="00FA5E39">
        <w:rPr>
          <w:rFonts w:ascii="Verdana" w:hAnsi="Verdana"/>
          <w:b w:val="0"/>
          <w:iCs/>
          <w:sz w:val="20"/>
          <w:szCs w:val="20"/>
          <w:u w:val="single"/>
        </w:rPr>
        <w:t>przekazywanie pytań również drogą elektroniczną</w:t>
      </w:r>
      <w:r w:rsidRPr="00FA5E39">
        <w:rPr>
          <w:rFonts w:ascii="Verdana" w:hAnsi="Verdana"/>
          <w:b w:val="0"/>
          <w:iCs/>
          <w:sz w:val="20"/>
          <w:szCs w:val="20"/>
        </w:rPr>
        <w:t xml:space="preserve"> (na adres </w:t>
      </w:r>
      <w:r w:rsidR="00542FBC">
        <w:rPr>
          <w:rFonts w:ascii="Verdana" w:hAnsi="Verdana"/>
          <w:b w:val="0"/>
          <w:iCs/>
          <w:sz w:val="20"/>
          <w:szCs w:val="20"/>
        </w:rPr>
        <w:t>Dariusz.Kwiatkowski</w:t>
      </w:r>
      <w:r w:rsidR="00D57847" w:rsidRPr="00FA5E39">
        <w:rPr>
          <w:rFonts w:ascii="Verdana" w:hAnsi="Verdana"/>
          <w:b w:val="0"/>
          <w:iCs/>
          <w:sz w:val="20"/>
          <w:szCs w:val="20"/>
        </w:rPr>
        <w:t>@ms.gov.pl</w:t>
      </w:r>
      <w:r w:rsidRPr="00FA5E39">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213EE2">
        <w:rPr>
          <w:rFonts w:ascii="Verdana" w:hAnsi="Verdana"/>
          <w:b w:val="0"/>
          <w:iCs/>
          <w:sz w:val="20"/>
          <w:szCs w:val="20"/>
        </w:rPr>
        <w:t>J</w:t>
      </w:r>
      <w:r w:rsidR="00E25A56" w:rsidRPr="00A13EB0">
        <w:rPr>
          <w:rFonts w:ascii="Verdana" w:hAnsi="Verdana"/>
          <w:b w:val="0"/>
          <w:iCs/>
          <w:sz w:val="20"/>
          <w:szCs w:val="20"/>
        </w:rPr>
        <w:t>ednolity dokument, składa się w formie pisemnej</w:t>
      </w:r>
      <w:r w:rsidR="00C700C2" w:rsidRPr="00A13EB0">
        <w:rPr>
          <w:rFonts w:ascii="Verdana" w:hAnsi="Verdana"/>
          <w:b w:val="0"/>
          <w:i/>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943BEC">
        <w:rPr>
          <w:rFonts w:ascii="Verdana" w:hAnsi="Verdana"/>
          <w:b w:val="0"/>
          <w:iCs/>
          <w:sz w:val="20"/>
          <w:szCs w:val="20"/>
        </w:rPr>
        <w:t>w pkt 12.</w:t>
      </w:r>
      <w:r w:rsidR="006B6655" w:rsidRPr="00943BEC">
        <w:rPr>
          <w:rFonts w:ascii="Verdana" w:hAnsi="Verdana"/>
          <w:b w:val="0"/>
          <w:iCs/>
          <w:sz w:val="20"/>
          <w:szCs w:val="20"/>
        </w:rPr>
        <w:t>6</w:t>
      </w:r>
      <w:r w:rsidR="00E25A56" w:rsidRPr="00943BEC">
        <w:rPr>
          <w:rFonts w:ascii="Verdana" w:hAnsi="Verdana"/>
          <w:b w:val="0"/>
          <w:iCs/>
          <w:sz w:val="20"/>
          <w:szCs w:val="20"/>
        </w:rPr>
        <w:t xml:space="preserve"> IDW,</w:t>
      </w:r>
      <w:r w:rsidR="00E25A56" w:rsidRPr="00A13EB0">
        <w:rPr>
          <w:rFonts w:ascii="Verdana" w:hAnsi="Verdana"/>
          <w:b w:val="0"/>
          <w:iCs/>
          <w:sz w:val="20"/>
          <w:szCs w:val="20"/>
        </w:rPr>
        <w:t xml:space="preserve">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2178E7"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 xml:space="preserve">Zamawiający dopuszcza </w:t>
      </w:r>
      <w:r w:rsidR="007D736A" w:rsidRPr="00A13EB0">
        <w:rPr>
          <w:rFonts w:ascii="Verdana" w:hAnsi="Verdana" w:cs="Verdana"/>
          <w:b w:val="0"/>
          <w:bCs w:val="0"/>
          <w:sz w:val="20"/>
          <w:szCs w:val="20"/>
        </w:rPr>
        <w:t>składani</w:t>
      </w:r>
      <w:r w:rsidR="007D736A">
        <w:rPr>
          <w:rFonts w:ascii="Verdana" w:hAnsi="Verdana" w:cs="Verdana"/>
          <w:b w:val="0"/>
          <w:bCs w:val="0"/>
          <w:sz w:val="20"/>
          <w:szCs w:val="20"/>
        </w:rPr>
        <w:t>e</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r w:rsidR="00493E8C">
        <w:rPr>
          <w:rFonts w:ascii="Verdana" w:hAnsi="Verdana" w:cs="Verdana"/>
          <w:b w:val="0"/>
          <w:bCs w:val="0"/>
          <w:sz w:val="20"/>
          <w:szCs w:val="20"/>
        </w:rPr>
        <w:t xml:space="preserve"> w zakresie jednej, </w:t>
      </w:r>
      <w:r w:rsidR="00595439">
        <w:rPr>
          <w:rFonts w:ascii="Verdana" w:hAnsi="Verdana" w:cs="Verdana"/>
          <w:b w:val="0"/>
          <w:bCs w:val="0"/>
          <w:sz w:val="20"/>
          <w:szCs w:val="20"/>
        </w:rPr>
        <w:t>większej liczby części</w:t>
      </w:r>
      <w:r w:rsidR="00493E8C">
        <w:rPr>
          <w:rFonts w:ascii="Verdana" w:hAnsi="Verdana" w:cs="Verdana"/>
          <w:b w:val="0"/>
          <w:bCs w:val="0"/>
          <w:sz w:val="20"/>
          <w:szCs w:val="20"/>
        </w:rPr>
        <w:t xml:space="preserve"> lub wszystkich części</w:t>
      </w:r>
      <w:r w:rsidR="00595439">
        <w:rPr>
          <w:rFonts w:ascii="Verdana" w:hAnsi="Verdana" w:cs="Verdana"/>
          <w:b w:val="0"/>
          <w:bCs w:val="0"/>
          <w:sz w:val="20"/>
          <w:szCs w:val="20"/>
        </w:rPr>
        <w:t>.</w:t>
      </w:r>
    </w:p>
    <w:p w:rsidR="00912F01"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2178E7" w:rsidRPr="00A13EB0" w:rsidRDefault="002178E7" w:rsidP="00CF3868">
      <w:pPr>
        <w:pStyle w:val="Tekstpodstawowy2"/>
        <w:spacing w:before="0"/>
        <w:ind w:left="709" w:hanging="709"/>
        <w:rPr>
          <w:rFonts w:ascii="Verdana" w:hAnsi="Verdana"/>
          <w:b w:val="0"/>
          <w:iCs/>
          <w:sz w:val="20"/>
          <w:szCs w:val="20"/>
        </w:rPr>
      </w:pPr>
      <w:r>
        <w:rPr>
          <w:rFonts w:ascii="Verdana" w:hAnsi="Verdana" w:cs="Verdana"/>
          <w:b w:val="0"/>
          <w:bCs w:val="0"/>
          <w:sz w:val="20"/>
          <w:szCs w:val="20"/>
        </w:rPr>
        <w:t xml:space="preserve">13.4. </w:t>
      </w:r>
      <w:r>
        <w:rPr>
          <w:rFonts w:ascii="Verdana" w:hAnsi="Verdana" w:cs="Verdana"/>
          <w:b w:val="0"/>
          <w:bCs w:val="0"/>
          <w:sz w:val="20"/>
          <w:szCs w:val="20"/>
        </w:rPr>
        <w:tab/>
      </w:r>
      <w:r w:rsidRPr="002178E7">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w:t>
      </w:r>
      <w:r w:rsidR="00646511">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w:t>
      </w:r>
      <w:r w:rsidR="00646511">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286866">
        <w:rPr>
          <w:rFonts w:ascii="Verdana" w:hAnsi="Verdana" w:cs="Verdana"/>
          <w:b w:val="0"/>
          <w:bCs w:val="0"/>
          <w:sz w:val="20"/>
          <w:szCs w:val="20"/>
        </w:rPr>
        <w:t>Oświadczeni</w:t>
      </w:r>
      <w:r w:rsidR="00383318" w:rsidRPr="00286866">
        <w:rPr>
          <w:rFonts w:ascii="Verdana" w:hAnsi="Verdana" w:cs="Verdana"/>
          <w:b w:val="0"/>
          <w:bCs w:val="0"/>
          <w:sz w:val="20"/>
          <w:szCs w:val="20"/>
        </w:rPr>
        <w:t>e</w:t>
      </w:r>
      <w:r w:rsidRPr="00286866">
        <w:rPr>
          <w:rFonts w:ascii="Verdana" w:hAnsi="Verdana" w:cs="Verdana"/>
          <w:b w:val="0"/>
          <w:bCs w:val="0"/>
          <w:sz w:val="20"/>
          <w:szCs w:val="20"/>
        </w:rPr>
        <w:t xml:space="preserve"> wymagane postanowieniami pkt 9.1 IDW</w:t>
      </w:r>
      <w:r w:rsidR="00383318" w:rsidRPr="00286866">
        <w:rPr>
          <w:rFonts w:ascii="Verdana" w:hAnsi="Verdana" w:cs="Verdana"/>
          <w:b w:val="0"/>
          <w:bCs w:val="0"/>
          <w:sz w:val="20"/>
          <w:szCs w:val="20"/>
        </w:rPr>
        <w:t xml:space="preserve"> (w formie jednolitego dokumentu)</w:t>
      </w:r>
      <w:r w:rsidRPr="00286866">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3761A4" w:rsidRPr="00A13EB0"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w:t>
      </w:r>
      <w:r w:rsidR="00646511">
        <w:rPr>
          <w:rFonts w:ascii="Verdana" w:hAnsi="Verdana" w:cs="Verdana"/>
          <w:b w:val="0"/>
          <w:bCs w:val="0"/>
          <w:sz w:val="20"/>
          <w:szCs w:val="20"/>
        </w:rPr>
        <w:t>7</w:t>
      </w:r>
      <w:r w:rsidRPr="003D5D5B">
        <w:rPr>
          <w:rFonts w:ascii="Verdana" w:hAnsi="Verdana" w:cs="Verdana"/>
          <w:b w:val="0"/>
          <w:bCs w:val="0"/>
          <w:sz w:val="20"/>
          <w:szCs w:val="20"/>
        </w:rPr>
        <w:t>.</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w:t>
      </w:r>
      <w:r w:rsidR="00646511">
        <w:rPr>
          <w:rFonts w:ascii="Verdana" w:hAnsi="Verdana" w:cs="Verdana"/>
          <w:b w:val="0"/>
          <w:bCs w:val="0"/>
          <w:sz w:val="20"/>
          <w:szCs w:val="20"/>
        </w:rPr>
        <w:t>8</w:t>
      </w:r>
      <w:r w:rsidRPr="003D5D5B">
        <w:rPr>
          <w:rFonts w:ascii="Verdana" w:hAnsi="Verdana" w:cs="Verdana"/>
          <w:b w:val="0"/>
          <w:bCs w:val="0"/>
          <w:sz w:val="20"/>
          <w:szCs w:val="20"/>
        </w:rPr>
        <w:t>.</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w:t>
      </w:r>
      <w:r w:rsidR="00646511">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w:t>
      </w:r>
      <w:r w:rsidR="00646511">
        <w:rPr>
          <w:rFonts w:ascii="Verdana" w:hAnsi="Verdana" w:cs="Verdana"/>
          <w:b w:val="0"/>
          <w:sz w:val="20"/>
          <w:szCs w:val="20"/>
        </w:rPr>
        <w:t>10</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Strony oferty powinny być trwale ze sobą połączone i kolejno ponumerowane, z zastrzeżeniem sytuacji opisanej </w:t>
      </w:r>
      <w:r w:rsidRPr="0000562E">
        <w:rPr>
          <w:rFonts w:ascii="Verdana" w:hAnsi="Verdana" w:cs="Verdana"/>
          <w:b w:val="0"/>
          <w:bCs w:val="0"/>
          <w:sz w:val="20"/>
          <w:szCs w:val="20"/>
        </w:rPr>
        <w:t>w pkt. 13.12.</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Wszelkie informacje stanowiące tajemnicę przedsiębiorstwa w rozumieniu ustawy </w:t>
      </w:r>
      <w:r w:rsidRPr="00A13EB0">
        <w:rPr>
          <w:rFonts w:ascii="Verdana" w:hAnsi="Verdana"/>
          <w:b w:val="0"/>
          <w:sz w:val="20"/>
          <w:szCs w:val="20"/>
        </w:rPr>
        <w:lastRenderedPageBreak/>
        <w:t>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9E7727" w:rsidRPr="00C14A51" w:rsidRDefault="003761A4" w:rsidP="00C14A51">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w:t>
      </w:r>
      <w:r w:rsidR="00646511">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965D8D">
        <w:rPr>
          <w:rFonts w:ascii="Verdana" w:hAnsi="Verdana" w:cs="Arial"/>
          <w:b/>
          <w:sz w:val="20"/>
          <w:szCs w:val="20"/>
        </w:rPr>
        <w:t>4/17</w:t>
      </w:r>
    </w:p>
    <w:p w:rsidR="00240D43" w:rsidRPr="0000562E" w:rsidRDefault="00240D43" w:rsidP="00456896">
      <w:pPr>
        <w:ind w:left="709"/>
        <w:jc w:val="center"/>
        <w:outlineLvl w:val="0"/>
        <w:rPr>
          <w:rFonts w:ascii="Verdana" w:hAnsi="Verdana" w:cs="Arial"/>
          <w:b/>
          <w:sz w:val="20"/>
          <w:szCs w:val="20"/>
          <w:highlight w:val="yellow"/>
        </w:rPr>
      </w:pPr>
      <w:r w:rsidRPr="0000562E">
        <w:rPr>
          <w:rStyle w:val="tekstdokbold"/>
          <w:rFonts w:ascii="Verdana" w:hAnsi="Verdana" w:cs="Arial"/>
          <w:bCs w:val="0"/>
          <w:sz w:val="20"/>
          <w:szCs w:val="20"/>
        </w:rPr>
        <w:t xml:space="preserve">„Oferta na </w:t>
      </w:r>
      <w:r w:rsidR="00B25EE0" w:rsidRPr="0000562E">
        <w:rPr>
          <w:rStyle w:val="tekstdokbold"/>
          <w:rFonts w:ascii="Verdana" w:hAnsi="Verdana" w:cs="Arial"/>
          <w:bCs w:val="0"/>
          <w:sz w:val="20"/>
          <w:szCs w:val="20"/>
        </w:rPr>
        <w:t>–</w:t>
      </w:r>
      <w:r w:rsidRPr="0000562E">
        <w:rPr>
          <w:rStyle w:val="tekstdokbold"/>
          <w:rFonts w:ascii="Verdana" w:hAnsi="Verdana" w:cs="Arial"/>
          <w:bCs w:val="0"/>
          <w:sz w:val="20"/>
          <w:szCs w:val="20"/>
        </w:rPr>
        <w:t xml:space="preserve"> </w:t>
      </w:r>
      <w:r w:rsidR="00204566" w:rsidRPr="00204566">
        <w:rPr>
          <w:rFonts w:ascii="Verdana" w:hAnsi="Verdana" w:cs="Arial"/>
          <w:b/>
          <w:sz w:val="20"/>
          <w:szCs w:val="20"/>
          <w:u w:val="single"/>
        </w:rPr>
        <w:t>Świadczenie usług wsparcia dla Zamawiającego</w:t>
      </w:r>
      <w:r w:rsidRPr="00FA5E39">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62038A">
        <w:rPr>
          <w:rStyle w:val="tekstdokbold"/>
          <w:rFonts w:ascii="Verdana" w:hAnsi="Verdana" w:cs="Arial"/>
          <w:bCs w:val="0"/>
          <w:sz w:val="20"/>
          <w:szCs w:val="20"/>
        </w:rPr>
        <w:t>Nie otwierać przed dniem</w:t>
      </w:r>
      <w:r w:rsidR="0062038A" w:rsidRPr="0062038A">
        <w:rPr>
          <w:rStyle w:val="tekstdokbold"/>
          <w:rFonts w:ascii="Verdana" w:hAnsi="Verdana" w:cs="Arial"/>
          <w:bCs w:val="0"/>
          <w:sz w:val="20"/>
          <w:szCs w:val="20"/>
        </w:rPr>
        <w:t xml:space="preserve">  02.03.</w:t>
      </w:r>
      <w:r w:rsidR="00595439" w:rsidRPr="0062038A">
        <w:rPr>
          <w:rStyle w:val="tekstdokbold"/>
          <w:rFonts w:ascii="Verdana" w:hAnsi="Verdana" w:cs="Arial"/>
          <w:bCs w:val="0"/>
          <w:sz w:val="20"/>
          <w:szCs w:val="20"/>
        </w:rPr>
        <w:t>2017</w:t>
      </w:r>
      <w:r w:rsidR="004C6A12" w:rsidRPr="0062038A">
        <w:rPr>
          <w:rStyle w:val="tekstdokbold"/>
          <w:rFonts w:ascii="Verdana" w:hAnsi="Verdana" w:cs="Arial"/>
          <w:bCs w:val="0"/>
          <w:sz w:val="20"/>
          <w:szCs w:val="20"/>
        </w:rPr>
        <w:t xml:space="preserve">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573544" w:rsidRPr="00A13EB0" w:rsidRDefault="003761A4" w:rsidP="009E6E11">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w:t>
      </w:r>
      <w:r w:rsidR="00646511">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05AE6" w:rsidRDefault="00977978" w:rsidP="00071C33">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Wykonawca w Formularzu Ofertowym określi łączną cenę oferty brutto za realizację przedmiotu zamówienia</w:t>
      </w:r>
      <w:r w:rsidR="00146889">
        <w:rPr>
          <w:rFonts w:ascii="Verdana" w:hAnsi="Verdana" w:cs="Verdana"/>
          <w:sz w:val="20"/>
          <w:szCs w:val="20"/>
        </w:rPr>
        <w:t xml:space="preserve"> </w:t>
      </w:r>
      <w:r w:rsidR="000C2849">
        <w:rPr>
          <w:rFonts w:ascii="Verdana" w:hAnsi="Verdana" w:cs="Verdana"/>
          <w:sz w:val="20"/>
          <w:szCs w:val="20"/>
        </w:rPr>
        <w:t xml:space="preserve">odpowiednio </w:t>
      </w:r>
      <w:r w:rsidR="001C1988">
        <w:rPr>
          <w:rFonts w:ascii="Verdana" w:hAnsi="Verdana" w:cs="Verdana"/>
          <w:sz w:val="20"/>
          <w:szCs w:val="20"/>
        </w:rPr>
        <w:t>w d</w:t>
      </w:r>
      <w:r w:rsidR="007C5543">
        <w:rPr>
          <w:rFonts w:ascii="Verdana" w:hAnsi="Verdana" w:cs="Verdana"/>
          <w:sz w:val="20"/>
          <w:szCs w:val="20"/>
        </w:rPr>
        <w:t>a</w:t>
      </w:r>
      <w:r w:rsidR="001C1988">
        <w:rPr>
          <w:rFonts w:ascii="Verdana" w:hAnsi="Verdana" w:cs="Verdana"/>
          <w:sz w:val="20"/>
          <w:szCs w:val="20"/>
        </w:rPr>
        <w:t xml:space="preserve">nym zadaniu </w:t>
      </w:r>
      <w:r w:rsidR="00146889">
        <w:rPr>
          <w:rFonts w:ascii="Verdana" w:hAnsi="Verdana" w:cs="Verdana"/>
          <w:sz w:val="20"/>
          <w:szCs w:val="20"/>
        </w:rPr>
        <w:t xml:space="preserve">liczony jako iloczyn ceny jednostkowej </w:t>
      </w:r>
      <w:r w:rsidR="007C5543">
        <w:rPr>
          <w:rFonts w:ascii="Verdana" w:hAnsi="Verdana" w:cs="Verdana"/>
          <w:sz w:val="20"/>
          <w:szCs w:val="20"/>
        </w:rPr>
        <w:t xml:space="preserve">za 1 osobodzień </w:t>
      </w:r>
      <w:r w:rsidR="000C2849">
        <w:rPr>
          <w:rFonts w:ascii="Verdana" w:hAnsi="Verdana" w:cs="Verdana"/>
          <w:sz w:val="20"/>
          <w:szCs w:val="20"/>
        </w:rPr>
        <w:t>realizacji przedmiotu zamówienia w danym zadaniu</w:t>
      </w:r>
      <w:r w:rsidR="007C5543">
        <w:rPr>
          <w:rFonts w:ascii="Verdana" w:hAnsi="Verdana" w:cs="Verdana"/>
          <w:sz w:val="20"/>
          <w:szCs w:val="20"/>
        </w:rPr>
        <w:t xml:space="preserve"> </w:t>
      </w:r>
      <w:r w:rsidR="00146889">
        <w:rPr>
          <w:rFonts w:ascii="Verdana" w:hAnsi="Verdana" w:cs="Verdana"/>
          <w:sz w:val="20"/>
          <w:szCs w:val="20"/>
        </w:rPr>
        <w:t xml:space="preserve">i liczby </w:t>
      </w:r>
      <w:r w:rsidR="007C5543">
        <w:rPr>
          <w:rFonts w:ascii="Verdana" w:hAnsi="Verdana" w:cs="Verdana"/>
          <w:sz w:val="20"/>
          <w:szCs w:val="20"/>
        </w:rPr>
        <w:t>osobodni lub roboczogodzin odpowiednio dla danego zadania</w:t>
      </w:r>
      <w:r w:rsidR="004C6333">
        <w:rPr>
          <w:rFonts w:ascii="Verdana" w:hAnsi="Verdana" w:cs="Verdana"/>
          <w:sz w:val="20"/>
          <w:szCs w:val="20"/>
        </w:rPr>
        <w:t xml:space="preserve">. </w:t>
      </w:r>
    </w:p>
    <w:p w:rsidR="0069184E" w:rsidRDefault="00816E80" w:rsidP="0069184E">
      <w:pPr>
        <w:spacing w:after="120"/>
        <w:ind w:left="709" w:hanging="709"/>
        <w:jc w:val="both"/>
        <w:rPr>
          <w:rFonts w:ascii="Verdana" w:hAnsi="Verdana" w:cs="Verdana"/>
          <w:sz w:val="20"/>
          <w:szCs w:val="20"/>
        </w:rPr>
      </w:pPr>
      <w:r>
        <w:rPr>
          <w:rFonts w:ascii="Verdana" w:hAnsi="Verdana" w:cs="Verdana"/>
          <w:sz w:val="20"/>
          <w:szCs w:val="20"/>
        </w:rPr>
        <w:tab/>
      </w:r>
      <w:r w:rsidR="00756374">
        <w:rPr>
          <w:rFonts w:ascii="Verdana" w:hAnsi="Verdana" w:cs="Verdana"/>
          <w:sz w:val="20"/>
          <w:szCs w:val="20"/>
        </w:rPr>
        <w:t>Zamawiający informuje, że osobodzień oznacza czas realizacji</w:t>
      </w:r>
      <w:r w:rsidR="0069184E">
        <w:rPr>
          <w:rFonts w:ascii="Verdana" w:hAnsi="Verdana" w:cs="Verdana"/>
          <w:sz w:val="20"/>
          <w:szCs w:val="20"/>
        </w:rPr>
        <w:t xml:space="preserve"> usługi równy 8 godzinom, zaś roboczogodzina odpowiada 60 minutom świadczenia usługi.</w:t>
      </w:r>
    </w:p>
    <w:p w:rsidR="001164E3" w:rsidRDefault="001164E3" w:rsidP="00756374">
      <w:pPr>
        <w:spacing w:after="120"/>
        <w:ind w:left="709"/>
        <w:jc w:val="both"/>
        <w:rPr>
          <w:rFonts w:ascii="Verdana" w:hAnsi="Verdana" w:cs="Verdana"/>
          <w:sz w:val="20"/>
          <w:szCs w:val="20"/>
        </w:rPr>
      </w:pPr>
      <w:r>
        <w:rPr>
          <w:rFonts w:ascii="Verdana" w:hAnsi="Verdana" w:cs="Verdana"/>
          <w:sz w:val="20"/>
          <w:szCs w:val="20"/>
        </w:rPr>
        <w:t>Liczba osobo</w:t>
      </w:r>
      <w:r w:rsidR="00816E80">
        <w:rPr>
          <w:rFonts w:ascii="Verdana" w:hAnsi="Verdana" w:cs="Verdana"/>
          <w:sz w:val="20"/>
          <w:szCs w:val="20"/>
        </w:rPr>
        <w:t>dni</w:t>
      </w:r>
      <w:r>
        <w:rPr>
          <w:rFonts w:ascii="Verdana" w:hAnsi="Verdana" w:cs="Verdana"/>
          <w:sz w:val="20"/>
          <w:szCs w:val="20"/>
        </w:rPr>
        <w:t xml:space="preserve"> przewidzianych w okresie 48 miesięcy realizacji umowy:</w:t>
      </w:r>
    </w:p>
    <w:p w:rsidR="00816E80" w:rsidRDefault="001164E3" w:rsidP="00071C33">
      <w:pPr>
        <w:spacing w:after="120"/>
        <w:ind w:left="709" w:hanging="709"/>
        <w:jc w:val="both"/>
        <w:rPr>
          <w:rFonts w:ascii="Verdana" w:hAnsi="Verdana" w:cs="Verdana"/>
          <w:sz w:val="20"/>
          <w:szCs w:val="20"/>
        </w:rPr>
      </w:pPr>
      <w:r>
        <w:rPr>
          <w:rFonts w:ascii="Verdana" w:hAnsi="Verdana" w:cs="Verdana"/>
          <w:sz w:val="20"/>
          <w:szCs w:val="20"/>
        </w:rPr>
        <w:t xml:space="preserve"> </w:t>
      </w:r>
      <w:r>
        <w:rPr>
          <w:rFonts w:ascii="Verdana" w:hAnsi="Verdana" w:cs="Verdana"/>
          <w:sz w:val="20"/>
          <w:szCs w:val="20"/>
        </w:rPr>
        <w:tab/>
        <w:t>a)</w:t>
      </w:r>
      <w:r w:rsidR="005F7012">
        <w:rPr>
          <w:rFonts w:ascii="Verdana" w:hAnsi="Verdana" w:cs="Verdana"/>
          <w:sz w:val="20"/>
          <w:szCs w:val="20"/>
        </w:rPr>
        <w:t xml:space="preserve"> dla zadania</w:t>
      </w:r>
      <w:r w:rsidR="00816E80">
        <w:rPr>
          <w:rFonts w:ascii="Verdana" w:hAnsi="Verdana" w:cs="Verdana"/>
          <w:sz w:val="20"/>
          <w:szCs w:val="20"/>
        </w:rPr>
        <w:t xml:space="preserve"> nr 1 </w:t>
      </w:r>
      <w:r w:rsidR="00816E80" w:rsidRPr="00816E80">
        <w:rPr>
          <w:rFonts w:ascii="Verdana" w:hAnsi="Verdana" w:cs="Verdana"/>
          <w:bCs/>
          <w:iCs/>
          <w:sz w:val="20"/>
          <w:szCs w:val="20"/>
        </w:rPr>
        <w:t>Wsparcie Zamawiającego dotyczące bie</w:t>
      </w:r>
      <w:r>
        <w:rPr>
          <w:rFonts w:ascii="Verdana" w:hAnsi="Verdana" w:cs="Verdana"/>
          <w:bCs/>
          <w:iCs/>
          <w:sz w:val="20"/>
          <w:szCs w:val="20"/>
        </w:rPr>
        <w:t xml:space="preserve">żącej obsługi administracyjnej </w:t>
      </w:r>
      <w:r w:rsidR="00816E80" w:rsidRPr="00816E80">
        <w:rPr>
          <w:rFonts w:ascii="Verdana" w:hAnsi="Verdana" w:cs="Verdana"/>
          <w:bCs/>
          <w:iCs/>
          <w:sz w:val="20"/>
          <w:szCs w:val="20"/>
        </w:rPr>
        <w:t>z obsługą obiegu dokumentów w Ministerstwie Sprawiedliwości</w:t>
      </w:r>
      <w:r w:rsidR="00816E80">
        <w:rPr>
          <w:rFonts w:ascii="Verdana" w:hAnsi="Verdana" w:cs="Verdana"/>
          <w:sz w:val="20"/>
          <w:szCs w:val="20"/>
        </w:rPr>
        <w:t xml:space="preserve"> </w:t>
      </w:r>
      <w:r>
        <w:rPr>
          <w:rFonts w:ascii="Verdana" w:hAnsi="Verdana" w:cs="Verdana"/>
          <w:sz w:val="20"/>
          <w:szCs w:val="20"/>
        </w:rPr>
        <w:t>–</w:t>
      </w:r>
      <w:r w:rsidR="00816E80">
        <w:rPr>
          <w:rFonts w:ascii="Verdana" w:hAnsi="Verdana" w:cs="Verdana"/>
          <w:sz w:val="20"/>
          <w:szCs w:val="20"/>
        </w:rPr>
        <w:t xml:space="preserve"> </w:t>
      </w:r>
      <w:r w:rsidRPr="005F7012">
        <w:rPr>
          <w:rFonts w:ascii="Verdana" w:hAnsi="Verdana" w:cs="Verdana"/>
          <w:b/>
          <w:sz w:val="20"/>
          <w:szCs w:val="20"/>
        </w:rPr>
        <w:t xml:space="preserve">6030 </w:t>
      </w:r>
      <w:r w:rsidR="005F7012">
        <w:rPr>
          <w:rFonts w:ascii="Verdana" w:hAnsi="Verdana" w:cs="Verdana"/>
          <w:b/>
          <w:sz w:val="20"/>
          <w:szCs w:val="20"/>
        </w:rPr>
        <w:t>o</w:t>
      </w:r>
      <w:r w:rsidRPr="005F7012">
        <w:rPr>
          <w:rFonts w:ascii="Verdana" w:hAnsi="Verdana" w:cs="Verdana"/>
          <w:b/>
          <w:sz w:val="20"/>
          <w:szCs w:val="20"/>
        </w:rPr>
        <w:t>sobodni</w:t>
      </w:r>
      <w:r w:rsidR="005F7012">
        <w:rPr>
          <w:rFonts w:ascii="Verdana" w:hAnsi="Verdana" w:cs="Verdana"/>
          <w:b/>
          <w:sz w:val="20"/>
          <w:szCs w:val="20"/>
        </w:rPr>
        <w:t>;</w:t>
      </w:r>
    </w:p>
    <w:p w:rsidR="005F7012" w:rsidRDefault="005F7012" w:rsidP="005F7012">
      <w:pPr>
        <w:spacing w:after="120"/>
        <w:ind w:left="709"/>
        <w:jc w:val="both"/>
        <w:rPr>
          <w:rFonts w:ascii="Verdana" w:hAnsi="Verdana" w:cs="Verdana"/>
          <w:bCs/>
          <w:iCs/>
          <w:sz w:val="20"/>
          <w:szCs w:val="20"/>
        </w:rPr>
      </w:pPr>
      <w:r w:rsidRPr="00A5380C">
        <w:rPr>
          <w:rFonts w:ascii="Verdana" w:hAnsi="Verdana" w:cs="Verdana"/>
          <w:bCs/>
          <w:iCs/>
          <w:sz w:val="20"/>
          <w:szCs w:val="20"/>
        </w:rPr>
        <w:t>b) dla</w:t>
      </w:r>
      <w:r w:rsidRPr="005F7012">
        <w:rPr>
          <w:rFonts w:ascii="Verdana" w:hAnsi="Verdana" w:cs="Verdana"/>
          <w:bCs/>
          <w:iCs/>
          <w:sz w:val="20"/>
          <w:szCs w:val="20"/>
        </w:rPr>
        <w:t xml:space="preserve"> zadania nr 2 – Wsparcie Zamawiającego dotyczące bieżącej obsługi transportowej </w:t>
      </w:r>
      <w:r w:rsidR="000E5670">
        <w:rPr>
          <w:rFonts w:ascii="Verdana" w:hAnsi="Verdana" w:cs="Verdana"/>
          <w:bCs/>
          <w:iCs/>
          <w:sz w:val="20"/>
          <w:szCs w:val="20"/>
        </w:rPr>
        <w:t>–</w:t>
      </w:r>
      <w:r w:rsidRPr="005F7012">
        <w:rPr>
          <w:rFonts w:ascii="Verdana" w:hAnsi="Verdana" w:cs="Verdana"/>
          <w:bCs/>
          <w:iCs/>
          <w:sz w:val="20"/>
          <w:szCs w:val="20"/>
        </w:rPr>
        <w:t xml:space="preserve"> </w:t>
      </w:r>
      <w:r w:rsidR="000E5670">
        <w:rPr>
          <w:rFonts w:ascii="Verdana" w:hAnsi="Verdana" w:cs="Verdana"/>
          <w:b/>
          <w:bCs/>
          <w:iCs/>
          <w:sz w:val="20"/>
          <w:szCs w:val="20"/>
        </w:rPr>
        <w:t>4224 osobodni</w:t>
      </w:r>
      <w:r w:rsidRPr="005F7012">
        <w:rPr>
          <w:rFonts w:ascii="Verdana" w:hAnsi="Verdana" w:cs="Verdana"/>
          <w:bCs/>
          <w:iCs/>
          <w:sz w:val="20"/>
          <w:szCs w:val="20"/>
        </w:rPr>
        <w:t>;</w:t>
      </w:r>
    </w:p>
    <w:p w:rsidR="000E5670" w:rsidRPr="005F7012" w:rsidRDefault="000C5D2F" w:rsidP="005F7012">
      <w:pPr>
        <w:spacing w:after="120"/>
        <w:ind w:left="709"/>
        <w:jc w:val="both"/>
        <w:rPr>
          <w:rFonts w:ascii="Verdana" w:hAnsi="Verdana" w:cs="Verdana"/>
          <w:bCs/>
          <w:iCs/>
          <w:sz w:val="20"/>
          <w:szCs w:val="20"/>
        </w:rPr>
      </w:pPr>
      <w:r w:rsidRPr="001125F2">
        <w:rPr>
          <w:rFonts w:ascii="Verdana" w:hAnsi="Verdana" w:cs="Verdana"/>
          <w:bCs/>
          <w:iCs/>
          <w:sz w:val="20"/>
          <w:szCs w:val="20"/>
          <w:u w:val="single"/>
        </w:rPr>
        <w:t xml:space="preserve">Zamawiający będzie </w:t>
      </w:r>
      <w:r w:rsidR="001125F2">
        <w:rPr>
          <w:rFonts w:ascii="Verdana" w:hAnsi="Verdana" w:cs="Verdana"/>
          <w:bCs/>
          <w:iCs/>
          <w:sz w:val="20"/>
          <w:szCs w:val="20"/>
          <w:u w:val="single"/>
        </w:rPr>
        <w:t>rozliczać</w:t>
      </w:r>
      <w:r w:rsidRPr="001125F2">
        <w:rPr>
          <w:rFonts w:ascii="Verdana" w:hAnsi="Verdana" w:cs="Verdana"/>
          <w:bCs/>
          <w:iCs/>
          <w:sz w:val="20"/>
          <w:szCs w:val="20"/>
          <w:u w:val="single"/>
        </w:rPr>
        <w:t xml:space="preserve"> czas pracy kierowców, który nie będzie zakończony w pełnych osobodniach </w:t>
      </w:r>
      <w:r w:rsidR="001125F2" w:rsidRPr="001125F2">
        <w:rPr>
          <w:rFonts w:ascii="Verdana" w:hAnsi="Verdana" w:cs="Verdana"/>
          <w:bCs/>
          <w:iCs/>
          <w:sz w:val="20"/>
          <w:szCs w:val="20"/>
          <w:u w:val="single"/>
        </w:rPr>
        <w:t>jako 1 osobodzi</w:t>
      </w:r>
      <w:r w:rsidR="00A5380C">
        <w:rPr>
          <w:rFonts w:ascii="Verdana" w:hAnsi="Verdana" w:cs="Verdana"/>
          <w:bCs/>
          <w:iCs/>
          <w:sz w:val="20"/>
          <w:szCs w:val="20"/>
          <w:u w:val="single"/>
        </w:rPr>
        <w:t>eń = 8 roboczogodzin, w oparciu o stawkę roboczogodziny.</w:t>
      </w:r>
    </w:p>
    <w:p w:rsidR="00A5380C" w:rsidRPr="00A5380C" w:rsidRDefault="00A5380C" w:rsidP="00777E43">
      <w:pPr>
        <w:spacing w:after="120"/>
        <w:ind w:left="709"/>
        <w:jc w:val="both"/>
        <w:rPr>
          <w:rFonts w:ascii="Verdana" w:hAnsi="Verdana" w:cs="Verdana"/>
          <w:bCs/>
          <w:iCs/>
          <w:sz w:val="20"/>
          <w:szCs w:val="20"/>
        </w:rPr>
      </w:pPr>
      <w:r>
        <w:rPr>
          <w:rFonts w:ascii="Verdana" w:hAnsi="Verdana" w:cs="Verdana"/>
          <w:bCs/>
          <w:iCs/>
          <w:sz w:val="20"/>
          <w:szCs w:val="20"/>
        </w:rPr>
        <w:t>c</w:t>
      </w:r>
      <w:r w:rsidRPr="00A5380C">
        <w:rPr>
          <w:rFonts w:ascii="Verdana" w:hAnsi="Verdana" w:cs="Verdana"/>
          <w:bCs/>
          <w:iCs/>
          <w:sz w:val="20"/>
          <w:szCs w:val="20"/>
        </w:rPr>
        <w:t>) dla zadania</w:t>
      </w:r>
      <w:r>
        <w:rPr>
          <w:rFonts w:ascii="Verdana" w:hAnsi="Verdana" w:cs="Verdana"/>
          <w:bCs/>
          <w:iCs/>
          <w:sz w:val="20"/>
          <w:szCs w:val="20"/>
        </w:rPr>
        <w:t xml:space="preserve"> nr 3</w:t>
      </w:r>
      <w:r w:rsidRPr="00A5380C">
        <w:rPr>
          <w:rFonts w:ascii="Verdana" w:hAnsi="Verdana" w:cs="Verdana"/>
          <w:bCs/>
          <w:iCs/>
          <w:sz w:val="20"/>
          <w:szCs w:val="20"/>
        </w:rPr>
        <w:t xml:space="preserve"> </w:t>
      </w:r>
      <w:r w:rsidR="00777E43" w:rsidRPr="00777E43">
        <w:rPr>
          <w:rFonts w:ascii="Verdana" w:hAnsi="Verdana" w:cs="Verdana"/>
          <w:bCs/>
          <w:iCs/>
          <w:sz w:val="20"/>
          <w:szCs w:val="20"/>
        </w:rPr>
        <w:t>Świadczenie pomocniczych prac gospodarczych (Wsparcie Zamawiającego dotyczące pomocniczych prac gospodarczych)</w:t>
      </w:r>
      <w:r w:rsidRPr="00A5380C">
        <w:rPr>
          <w:rFonts w:ascii="Verdana" w:hAnsi="Verdana" w:cs="Verdana"/>
          <w:bCs/>
          <w:iCs/>
          <w:sz w:val="20"/>
          <w:szCs w:val="20"/>
        </w:rPr>
        <w:t xml:space="preserve">– </w:t>
      </w:r>
      <w:r w:rsidR="00777E43">
        <w:rPr>
          <w:rFonts w:ascii="Verdana" w:hAnsi="Verdana" w:cs="Verdana"/>
          <w:b/>
          <w:bCs/>
          <w:iCs/>
          <w:sz w:val="20"/>
          <w:szCs w:val="20"/>
        </w:rPr>
        <w:t>4752</w:t>
      </w:r>
      <w:r w:rsidRPr="00A5380C">
        <w:rPr>
          <w:rFonts w:ascii="Verdana" w:hAnsi="Verdana" w:cs="Verdana"/>
          <w:b/>
          <w:bCs/>
          <w:iCs/>
          <w:sz w:val="20"/>
          <w:szCs w:val="20"/>
        </w:rPr>
        <w:t xml:space="preserve"> osobodni</w:t>
      </w:r>
      <w:r w:rsidR="00777E43">
        <w:rPr>
          <w:rFonts w:ascii="Verdana" w:hAnsi="Verdana" w:cs="Verdana"/>
          <w:b/>
          <w:bCs/>
          <w:iCs/>
          <w:sz w:val="20"/>
          <w:szCs w:val="20"/>
        </w:rPr>
        <w:t>.</w:t>
      </w:r>
    </w:p>
    <w:p w:rsidR="00455681" w:rsidRDefault="00455681" w:rsidP="00777E43">
      <w:pPr>
        <w:spacing w:after="120"/>
        <w:jc w:val="both"/>
        <w:rPr>
          <w:rFonts w:ascii="Verdana" w:hAnsi="Verdana" w:cs="Verdana"/>
          <w:sz w:val="20"/>
          <w:szCs w:val="20"/>
        </w:rPr>
      </w:pPr>
      <w:r>
        <w:rPr>
          <w:rFonts w:ascii="Verdana" w:hAnsi="Verdana" w:cs="Verdana"/>
          <w:sz w:val="20"/>
          <w:szCs w:val="20"/>
        </w:rPr>
        <w:tab/>
      </w:r>
    </w:p>
    <w:p w:rsidR="00816E80" w:rsidRDefault="00455681" w:rsidP="00455681">
      <w:pPr>
        <w:spacing w:after="120"/>
        <w:ind w:firstLine="709"/>
        <w:jc w:val="both"/>
        <w:rPr>
          <w:rFonts w:ascii="Verdana" w:hAnsi="Verdana" w:cs="Verdana"/>
          <w:sz w:val="20"/>
          <w:szCs w:val="20"/>
        </w:rPr>
      </w:pPr>
      <w:r>
        <w:rPr>
          <w:rFonts w:ascii="Verdana" w:hAnsi="Verdana" w:cs="Verdana"/>
          <w:sz w:val="20"/>
          <w:szCs w:val="20"/>
        </w:rPr>
        <w:t>Poszczególne zlecenia zamawiającego nie będą trwały dłużej niż 12 miesięcy.</w:t>
      </w:r>
    </w:p>
    <w:p w:rsidR="00455681" w:rsidRDefault="00455681" w:rsidP="00455681">
      <w:pPr>
        <w:spacing w:after="120"/>
        <w:ind w:firstLine="709"/>
        <w:jc w:val="both"/>
        <w:rPr>
          <w:rFonts w:ascii="Verdana" w:hAnsi="Verdana" w:cs="Verdana"/>
          <w:sz w:val="20"/>
          <w:szCs w:val="20"/>
        </w:rPr>
      </w:pP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lastRenderedPageBreak/>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itp., niezbędne dla pełnego i prawidłowego wykonania zamówienia</w:t>
      </w:r>
      <w:r w:rsidR="00646511">
        <w:rPr>
          <w:rFonts w:ascii="Verdana" w:hAnsi="Verdana"/>
          <w:sz w:val="20"/>
          <w:szCs w:val="20"/>
          <w:lang w:eastAsia="ar-SA"/>
        </w:rPr>
        <w:t>.</w:t>
      </w:r>
      <w:r w:rsidR="00071C33" w:rsidRPr="00A13EB0">
        <w:rPr>
          <w:rFonts w:ascii="Verdana" w:hAnsi="Verdana"/>
          <w:sz w:val="20"/>
          <w:szCs w:val="20"/>
          <w:lang w:eastAsia="ar-SA"/>
        </w:rPr>
        <w:t xml:space="preserve">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071C33" w:rsidRPr="00A13EB0" w:rsidRDefault="00820DFD" w:rsidP="00683640">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w:t>
      </w:r>
      <w:r w:rsidR="003242B8">
        <w:rPr>
          <w:rFonts w:ascii="Verdana" w:hAnsi="Verdana"/>
          <w:sz w:val="20"/>
          <w:szCs w:val="20"/>
          <w:lang w:eastAsia="ar-SA"/>
        </w:rPr>
        <w:t xml:space="preserve">dla każdego zadania nie będą zmieniane </w:t>
      </w:r>
      <w:r w:rsidR="00071C33" w:rsidRPr="00A13EB0">
        <w:rPr>
          <w:rFonts w:ascii="Verdana" w:hAnsi="Verdana"/>
          <w:sz w:val="20"/>
          <w:szCs w:val="20"/>
          <w:lang w:eastAsia="ar-SA"/>
        </w:rPr>
        <w:t>w toku realizacji zamówienia, za wyjątkiem sytuacji określonych w Umowie stanowiącej Tom II SIWZ.</w:t>
      </w:r>
    </w:p>
    <w:p w:rsidR="00646511" w:rsidRDefault="00646511" w:rsidP="00C64041">
      <w:pPr>
        <w:tabs>
          <w:tab w:val="left" w:pos="-1701"/>
        </w:tabs>
        <w:suppressAutoHyphens/>
        <w:spacing w:before="120"/>
        <w:ind w:left="705" w:hanging="705"/>
        <w:jc w:val="both"/>
        <w:rPr>
          <w:rFonts w:ascii="Verdana" w:hAnsi="Verdana"/>
          <w:sz w:val="20"/>
          <w:lang w:eastAsia="ar-SA"/>
        </w:rPr>
      </w:pPr>
    </w:p>
    <w:p w:rsidR="002178E7" w:rsidRPr="00A13EB0" w:rsidRDefault="002178E7" w:rsidP="002178E7">
      <w:pPr>
        <w:suppressAutoHyphens/>
        <w:rPr>
          <w:rFonts w:ascii="Verdana" w:hAnsi="Verdana"/>
          <w:b/>
          <w:sz w:val="20"/>
          <w:szCs w:val="20"/>
          <w:lang w:eastAsia="ar-SA"/>
        </w:rPr>
      </w:pPr>
      <w:r w:rsidRPr="00A13EB0">
        <w:rPr>
          <w:rFonts w:ascii="Verdana" w:hAnsi="Verdana"/>
          <w:b/>
          <w:sz w:val="20"/>
          <w:szCs w:val="20"/>
          <w:lang w:eastAsia="ar-SA"/>
        </w:rPr>
        <w:t>15.</w:t>
      </w:r>
      <w:r w:rsidRPr="00A13EB0">
        <w:rPr>
          <w:rFonts w:ascii="Verdana" w:hAnsi="Verdana"/>
          <w:b/>
          <w:sz w:val="20"/>
          <w:szCs w:val="20"/>
          <w:lang w:eastAsia="ar-SA"/>
        </w:rPr>
        <w:tab/>
        <w:t>WYMAGANIA DOTYCZĄCE WADIUM</w:t>
      </w:r>
    </w:p>
    <w:p w:rsidR="00F87B11" w:rsidRDefault="002178E7" w:rsidP="002178E7">
      <w:pPr>
        <w:suppressAutoHyphens/>
        <w:spacing w:before="120"/>
        <w:ind w:left="709" w:hanging="709"/>
        <w:jc w:val="both"/>
        <w:rPr>
          <w:rFonts w:ascii="Verdana" w:hAnsi="Verdana"/>
          <w:color w:val="000000"/>
          <w:spacing w:val="4"/>
          <w:sz w:val="20"/>
          <w:szCs w:val="20"/>
          <w:lang w:eastAsia="ar-SA"/>
        </w:rPr>
      </w:pPr>
      <w:r w:rsidRPr="0062038A">
        <w:rPr>
          <w:rFonts w:ascii="Verdana" w:hAnsi="Verdana"/>
          <w:color w:val="000000"/>
          <w:spacing w:val="4"/>
          <w:sz w:val="20"/>
          <w:szCs w:val="20"/>
          <w:lang w:eastAsia="ar-SA"/>
        </w:rPr>
        <w:t>15.1.</w:t>
      </w:r>
      <w:r w:rsidRPr="0062038A">
        <w:rPr>
          <w:rFonts w:ascii="Verdana" w:hAnsi="Verdana"/>
          <w:color w:val="000000"/>
          <w:spacing w:val="4"/>
          <w:sz w:val="20"/>
          <w:szCs w:val="20"/>
          <w:lang w:eastAsia="ar-SA"/>
        </w:rPr>
        <w:tab/>
        <w:t>Wykonawca jest zobowiązany do</w:t>
      </w:r>
      <w:r w:rsidR="00752180" w:rsidRPr="0062038A">
        <w:rPr>
          <w:rFonts w:ascii="Verdana" w:hAnsi="Verdana"/>
          <w:color w:val="000000"/>
          <w:spacing w:val="4"/>
          <w:sz w:val="20"/>
          <w:szCs w:val="20"/>
          <w:lang w:eastAsia="ar-SA"/>
        </w:rPr>
        <w:t xml:space="preserve"> wniesienia wadium </w:t>
      </w:r>
      <w:r w:rsidR="005C081F" w:rsidRPr="0062038A">
        <w:rPr>
          <w:rFonts w:ascii="Verdana" w:hAnsi="Verdana"/>
          <w:color w:val="000000"/>
          <w:spacing w:val="4"/>
          <w:sz w:val="20"/>
          <w:szCs w:val="20"/>
          <w:lang w:eastAsia="ar-SA"/>
        </w:rPr>
        <w:t xml:space="preserve">na całość zamówienia </w:t>
      </w:r>
      <w:r w:rsidR="00752180" w:rsidRPr="0062038A">
        <w:rPr>
          <w:rFonts w:ascii="Verdana" w:hAnsi="Verdana"/>
          <w:color w:val="000000"/>
          <w:spacing w:val="4"/>
          <w:sz w:val="20"/>
          <w:szCs w:val="20"/>
          <w:lang w:eastAsia="ar-SA"/>
        </w:rPr>
        <w:t xml:space="preserve">w wysokości: 30 000,00 zł </w:t>
      </w:r>
      <w:r w:rsidRPr="0062038A">
        <w:rPr>
          <w:rFonts w:ascii="Verdana" w:hAnsi="Verdana"/>
          <w:color w:val="000000"/>
          <w:spacing w:val="4"/>
          <w:sz w:val="20"/>
          <w:szCs w:val="20"/>
          <w:lang w:eastAsia="ar-SA"/>
        </w:rPr>
        <w:t>(słownie:</w:t>
      </w:r>
      <w:r w:rsidR="00752180" w:rsidRPr="0062038A">
        <w:rPr>
          <w:rFonts w:ascii="Verdana" w:hAnsi="Verdana"/>
          <w:color w:val="000000"/>
          <w:spacing w:val="4"/>
          <w:sz w:val="20"/>
          <w:szCs w:val="20"/>
          <w:lang w:eastAsia="ar-SA"/>
        </w:rPr>
        <w:t xml:space="preserve"> trzydzieści tysięcy złotych</w:t>
      </w:r>
      <w:r w:rsidRPr="0062038A">
        <w:rPr>
          <w:rFonts w:ascii="Verdana" w:hAnsi="Verdana"/>
          <w:color w:val="000000"/>
          <w:spacing w:val="4"/>
          <w:sz w:val="20"/>
          <w:szCs w:val="20"/>
          <w:lang w:eastAsia="ar-SA"/>
        </w:rPr>
        <w:t>)</w:t>
      </w:r>
      <w:r w:rsidR="005C081F" w:rsidRPr="0062038A">
        <w:rPr>
          <w:rFonts w:ascii="Verdana" w:hAnsi="Verdana"/>
          <w:color w:val="000000"/>
          <w:spacing w:val="4"/>
          <w:sz w:val="20"/>
          <w:szCs w:val="20"/>
          <w:lang w:eastAsia="ar-SA"/>
        </w:rPr>
        <w:t>, w tym:</w:t>
      </w:r>
    </w:p>
    <w:p w:rsidR="00F87B11" w:rsidRPr="00673DF5" w:rsidRDefault="00F87B11" w:rsidP="002741C5">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zadaniu nr 1 – wadium </w:t>
      </w:r>
      <w:r w:rsidR="00401813">
        <w:rPr>
          <w:rFonts w:ascii="Verdana" w:hAnsi="Verdana"/>
          <w:color w:val="000000"/>
          <w:spacing w:val="4"/>
          <w:sz w:val="20"/>
          <w:szCs w:val="20"/>
          <w:lang w:eastAsia="ar-SA"/>
        </w:rPr>
        <w:t xml:space="preserve">wynosi </w:t>
      </w:r>
      <w:r w:rsidR="00C53E36">
        <w:rPr>
          <w:rFonts w:ascii="Verdana" w:hAnsi="Verdana"/>
          <w:color w:val="000000"/>
          <w:spacing w:val="4"/>
          <w:sz w:val="20"/>
          <w:szCs w:val="20"/>
          <w:lang w:eastAsia="ar-SA"/>
        </w:rPr>
        <w:t>10</w:t>
      </w:r>
      <w:r w:rsidRPr="00673DF5">
        <w:rPr>
          <w:rFonts w:ascii="Verdana" w:hAnsi="Verdana"/>
          <w:color w:val="000000"/>
          <w:spacing w:val="4"/>
          <w:sz w:val="20"/>
          <w:szCs w:val="20"/>
          <w:lang w:eastAsia="ar-SA"/>
        </w:rPr>
        <w:t>.000 zł,</w:t>
      </w:r>
      <w:r w:rsidR="00673DF5" w:rsidRPr="00673DF5">
        <w:rPr>
          <w:rFonts w:ascii="Verdana" w:hAnsi="Verdana"/>
          <w:color w:val="000000"/>
          <w:spacing w:val="4"/>
          <w:sz w:val="20"/>
          <w:szCs w:val="20"/>
          <w:lang w:eastAsia="ar-SA"/>
        </w:rPr>
        <w:t xml:space="preserve"> (słownie: </w:t>
      </w:r>
      <w:r w:rsidR="00C53E36">
        <w:rPr>
          <w:rFonts w:ascii="Verdana" w:hAnsi="Verdana"/>
          <w:color w:val="000000"/>
          <w:spacing w:val="4"/>
          <w:sz w:val="20"/>
          <w:szCs w:val="20"/>
          <w:lang w:eastAsia="ar-SA"/>
        </w:rPr>
        <w:t>dziesięć</w:t>
      </w:r>
      <w:r w:rsidR="00673DF5" w:rsidRPr="00673DF5">
        <w:rPr>
          <w:rFonts w:ascii="Verdana" w:hAnsi="Verdana"/>
          <w:color w:val="000000"/>
          <w:spacing w:val="4"/>
          <w:sz w:val="20"/>
          <w:szCs w:val="20"/>
          <w:lang w:eastAsia="ar-SA"/>
        </w:rPr>
        <w:t xml:space="preserve"> tysięcy złotych).</w:t>
      </w:r>
    </w:p>
    <w:p w:rsidR="00F87B11" w:rsidRPr="00673DF5" w:rsidRDefault="00F87B11" w:rsidP="002741C5">
      <w:pPr>
        <w:suppressAutoHyphens/>
        <w:spacing w:before="120"/>
        <w:ind w:left="709"/>
        <w:jc w:val="both"/>
        <w:rPr>
          <w:rFonts w:ascii="Verdana" w:hAnsi="Verdana"/>
          <w:color w:val="000000"/>
          <w:spacing w:val="4"/>
          <w:sz w:val="20"/>
          <w:szCs w:val="20"/>
          <w:lang w:eastAsia="ar-SA"/>
        </w:rPr>
      </w:pPr>
      <w:r w:rsidRPr="00673DF5">
        <w:rPr>
          <w:rFonts w:ascii="Verdana" w:hAnsi="Verdana"/>
          <w:color w:val="000000"/>
          <w:spacing w:val="4"/>
          <w:sz w:val="20"/>
          <w:szCs w:val="20"/>
          <w:lang w:eastAsia="ar-SA"/>
        </w:rPr>
        <w:t xml:space="preserve">W zadaniu nr 2 – wadium </w:t>
      </w:r>
      <w:r w:rsidR="00401813" w:rsidRPr="00673DF5">
        <w:rPr>
          <w:rFonts w:ascii="Verdana" w:hAnsi="Verdana"/>
          <w:color w:val="000000"/>
          <w:spacing w:val="4"/>
          <w:sz w:val="20"/>
          <w:szCs w:val="20"/>
          <w:lang w:eastAsia="ar-SA"/>
        </w:rPr>
        <w:t xml:space="preserve">wynosi </w:t>
      </w:r>
      <w:r w:rsidR="00C53E36">
        <w:rPr>
          <w:rFonts w:ascii="Verdana" w:hAnsi="Verdana"/>
          <w:color w:val="000000"/>
          <w:spacing w:val="4"/>
          <w:sz w:val="20"/>
          <w:szCs w:val="20"/>
          <w:lang w:eastAsia="ar-SA"/>
        </w:rPr>
        <w:t>10</w:t>
      </w:r>
      <w:r w:rsidRPr="00673DF5">
        <w:rPr>
          <w:rFonts w:ascii="Verdana" w:hAnsi="Verdana"/>
          <w:color w:val="000000"/>
          <w:spacing w:val="4"/>
          <w:sz w:val="20"/>
          <w:szCs w:val="20"/>
          <w:lang w:eastAsia="ar-SA"/>
        </w:rPr>
        <w:t>.000 zł,</w:t>
      </w:r>
      <w:r w:rsidR="00673DF5" w:rsidRPr="00673DF5">
        <w:rPr>
          <w:rFonts w:ascii="Verdana" w:hAnsi="Verdana"/>
          <w:color w:val="000000"/>
          <w:spacing w:val="4"/>
          <w:sz w:val="20"/>
          <w:szCs w:val="20"/>
          <w:lang w:eastAsia="ar-SA"/>
        </w:rPr>
        <w:t xml:space="preserve"> (słownie: </w:t>
      </w:r>
      <w:r w:rsidR="00C53E36">
        <w:rPr>
          <w:rFonts w:ascii="Verdana" w:hAnsi="Verdana"/>
          <w:color w:val="000000"/>
          <w:spacing w:val="4"/>
          <w:sz w:val="20"/>
          <w:szCs w:val="20"/>
          <w:lang w:eastAsia="ar-SA"/>
        </w:rPr>
        <w:t>dziesięć</w:t>
      </w:r>
      <w:r w:rsidR="00673DF5" w:rsidRPr="00673DF5">
        <w:rPr>
          <w:rFonts w:ascii="Verdana" w:hAnsi="Verdana"/>
          <w:color w:val="000000"/>
          <w:spacing w:val="4"/>
          <w:sz w:val="20"/>
          <w:szCs w:val="20"/>
          <w:lang w:eastAsia="ar-SA"/>
        </w:rPr>
        <w:t xml:space="preserve"> tysięcy złotych).</w:t>
      </w:r>
    </w:p>
    <w:p w:rsidR="002178E7" w:rsidRPr="00A223C7" w:rsidRDefault="00401813" w:rsidP="002741C5">
      <w:pPr>
        <w:suppressAutoHyphens/>
        <w:spacing w:before="120"/>
        <w:ind w:left="709"/>
        <w:jc w:val="both"/>
        <w:rPr>
          <w:rFonts w:ascii="Verdana" w:hAnsi="Verdana"/>
          <w:color w:val="000000"/>
          <w:spacing w:val="4"/>
          <w:sz w:val="20"/>
          <w:szCs w:val="20"/>
          <w:lang w:eastAsia="ar-SA"/>
        </w:rPr>
      </w:pPr>
      <w:r w:rsidRPr="00673DF5">
        <w:rPr>
          <w:rFonts w:ascii="Verdana" w:hAnsi="Verdana"/>
          <w:color w:val="000000"/>
          <w:spacing w:val="4"/>
          <w:sz w:val="20"/>
          <w:szCs w:val="20"/>
          <w:lang w:eastAsia="ar-SA"/>
        </w:rPr>
        <w:t>W zadaniu nr 3</w:t>
      </w:r>
      <w:r w:rsidR="00F87B11" w:rsidRPr="00673DF5">
        <w:rPr>
          <w:rFonts w:ascii="Verdana" w:hAnsi="Verdana"/>
          <w:color w:val="000000"/>
          <w:spacing w:val="4"/>
          <w:sz w:val="20"/>
          <w:szCs w:val="20"/>
          <w:lang w:eastAsia="ar-SA"/>
        </w:rPr>
        <w:t xml:space="preserve"> – wadium </w:t>
      </w:r>
      <w:r w:rsidRPr="00673DF5">
        <w:rPr>
          <w:rFonts w:ascii="Verdana" w:hAnsi="Verdana"/>
          <w:color w:val="000000"/>
          <w:spacing w:val="4"/>
          <w:sz w:val="20"/>
          <w:szCs w:val="20"/>
          <w:lang w:eastAsia="ar-SA"/>
        </w:rPr>
        <w:t xml:space="preserve">wynosi </w:t>
      </w:r>
      <w:r w:rsidR="00C53E36">
        <w:rPr>
          <w:rFonts w:ascii="Verdana" w:hAnsi="Verdana"/>
          <w:color w:val="000000"/>
          <w:spacing w:val="4"/>
          <w:sz w:val="20"/>
          <w:szCs w:val="20"/>
          <w:lang w:eastAsia="ar-SA"/>
        </w:rPr>
        <w:t>10</w:t>
      </w:r>
      <w:r w:rsidR="00F87B11" w:rsidRPr="00673DF5">
        <w:rPr>
          <w:rFonts w:ascii="Verdana" w:hAnsi="Verdana"/>
          <w:color w:val="000000"/>
          <w:spacing w:val="4"/>
          <w:sz w:val="20"/>
          <w:szCs w:val="20"/>
          <w:lang w:eastAsia="ar-SA"/>
        </w:rPr>
        <w:t>.000 zł,</w:t>
      </w:r>
      <w:r w:rsidR="00673DF5" w:rsidRPr="00673DF5">
        <w:rPr>
          <w:rFonts w:ascii="Verdana" w:hAnsi="Verdana"/>
          <w:color w:val="000000"/>
          <w:spacing w:val="4"/>
          <w:sz w:val="20"/>
          <w:szCs w:val="20"/>
          <w:lang w:eastAsia="ar-SA"/>
        </w:rPr>
        <w:t xml:space="preserve"> (słownie: </w:t>
      </w:r>
      <w:r w:rsidR="00C53E36">
        <w:rPr>
          <w:rFonts w:ascii="Verdana" w:hAnsi="Verdana"/>
          <w:color w:val="000000"/>
          <w:spacing w:val="4"/>
          <w:sz w:val="20"/>
          <w:szCs w:val="20"/>
          <w:lang w:eastAsia="ar-SA"/>
        </w:rPr>
        <w:t>dziesięć</w:t>
      </w:r>
      <w:r w:rsidR="00673DF5" w:rsidRPr="00673DF5">
        <w:rPr>
          <w:rFonts w:ascii="Verdana" w:hAnsi="Verdana"/>
          <w:color w:val="000000"/>
          <w:spacing w:val="4"/>
          <w:sz w:val="20"/>
          <w:szCs w:val="20"/>
          <w:lang w:eastAsia="ar-SA"/>
        </w:rPr>
        <w:t xml:space="preserve"> tysięcy złotych).</w:t>
      </w:r>
    </w:p>
    <w:p w:rsidR="002178E7" w:rsidRPr="00A13EB0"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15.2.</w:t>
      </w:r>
      <w:r w:rsidRPr="00A13EB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2178E7" w:rsidRPr="00A13EB0" w:rsidRDefault="002178E7" w:rsidP="002178E7">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2178E7" w:rsidRPr="00A13EB0" w:rsidRDefault="002178E7" w:rsidP="002178E7">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2178E7" w:rsidRPr="00A13EB0" w:rsidRDefault="002178E7" w:rsidP="002178E7">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2178E7" w:rsidRPr="00A13EB0" w:rsidRDefault="002178E7" w:rsidP="002178E7">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(w tytule przelewu należy wpisać znak postępowania:</w:t>
      </w:r>
      <w:r w:rsidR="00965D8D">
        <w:rPr>
          <w:rFonts w:ascii="Verdana" w:hAnsi="Verdana"/>
          <w:bCs/>
          <w:iCs/>
          <w:sz w:val="20"/>
          <w:szCs w:val="20"/>
          <w:lang w:eastAsia="ar-SA"/>
        </w:rPr>
        <w:t xml:space="preserve"> BA-F-II-3710-4/17</w:t>
      </w:r>
      <w:r w:rsidR="002741C5">
        <w:rPr>
          <w:rFonts w:ascii="Verdana" w:hAnsi="Verdana"/>
          <w:bCs/>
          <w:iCs/>
          <w:sz w:val="20"/>
          <w:szCs w:val="20"/>
          <w:lang w:eastAsia="ar-SA"/>
        </w:rPr>
        <w:t xml:space="preserve"> oraz numer i nazwę zadania na które wykonawca wpłaca wadium</w:t>
      </w:r>
      <w:r w:rsidRPr="00A13EB0">
        <w:rPr>
          <w:rFonts w:ascii="Verdana" w:hAnsi="Verdana"/>
          <w:iCs/>
          <w:sz w:val="20"/>
          <w:szCs w:val="20"/>
          <w:lang w:eastAsia="ar-SA"/>
        </w:rPr>
        <w:t>)</w:t>
      </w:r>
    </w:p>
    <w:p w:rsidR="002178E7" w:rsidRPr="00A13EB0" w:rsidRDefault="002178E7" w:rsidP="002178E7">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2178E7" w:rsidRPr="00A13EB0" w:rsidRDefault="002178E7" w:rsidP="002178E7">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2178E7" w:rsidRPr="00A13EB0" w:rsidRDefault="002178E7" w:rsidP="002178E7">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2178E7" w:rsidRPr="00A13EB0" w:rsidRDefault="002178E7" w:rsidP="002178E7">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2178E7" w:rsidRPr="00A13EB0" w:rsidRDefault="002178E7" w:rsidP="002178E7">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2178E7" w:rsidRPr="00A13EB0" w:rsidRDefault="002178E7" w:rsidP="002178E7">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15.3.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oryginale (zgodnie z pkt. 13.</w:t>
      </w:r>
      <w:r w:rsidR="00764DD8">
        <w:rPr>
          <w:rFonts w:ascii="Verdana" w:hAnsi="Verdana"/>
          <w:spacing w:val="4"/>
          <w:sz w:val="20"/>
          <w:szCs w:val="20"/>
          <w:lang w:eastAsia="ar-SA"/>
        </w:rPr>
        <w:t>5</w:t>
      </w:r>
      <w:r w:rsidRPr="00A13EB0">
        <w:rPr>
          <w:rFonts w:ascii="Verdana" w:hAnsi="Verdana"/>
          <w:spacing w:val="4"/>
          <w:sz w:val="20"/>
          <w:szCs w:val="20"/>
          <w:lang w:eastAsia="ar-SA"/>
        </w:rPr>
        <w:t>.</w:t>
      </w:r>
      <w:r w:rsidR="00764DD8">
        <w:rPr>
          <w:rFonts w:ascii="Verdana" w:hAnsi="Verdana"/>
          <w:spacing w:val="4"/>
          <w:sz w:val="20"/>
          <w:szCs w:val="20"/>
          <w:lang w:eastAsia="ar-SA"/>
        </w:rPr>
        <w:t>5</w:t>
      </w:r>
      <w:r w:rsidRPr="00A13EB0">
        <w:rPr>
          <w:rFonts w:ascii="Verdana" w:hAnsi="Verdana"/>
          <w:spacing w:val="4"/>
          <w:sz w:val="20"/>
          <w:szCs w:val="20"/>
          <w:lang w:eastAsia="ar-SA"/>
        </w:rPr>
        <w:t>) IDW) i musi obejmować cały okres związania ofertą.</w:t>
      </w:r>
    </w:p>
    <w:p w:rsidR="002178E7" w:rsidRPr="00A13EB0" w:rsidRDefault="002178E7" w:rsidP="002178E7">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2178E7" w:rsidRPr="00A13EB0" w:rsidRDefault="002178E7" w:rsidP="002178E7">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2178E7" w:rsidRPr="00A13EB0" w:rsidRDefault="002178E7" w:rsidP="002178E7">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2178E7" w:rsidRPr="00A13EB0"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15.4.</w:t>
      </w:r>
      <w:r w:rsidRPr="00A13EB0">
        <w:rPr>
          <w:rFonts w:ascii="Verdana" w:hAnsi="Verdana"/>
          <w:color w:val="000000"/>
          <w:spacing w:val="4"/>
          <w:sz w:val="20"/>
          <w:szCs w:val="20"/>
          <w:lang w:eastAsia="ar-SA"/>
        </w:rPr>
        <w:tab/>
        <w:t>Wadium wniesione w pieniądzu przelewem na rachunek bankowy musi wpłynąć na wskazany w pkt. 15.2.a) IDW rachunek bankowy Zamawiającego, najpóźniej przed upływem terminu składania ofert.</w:t>
      </w:r>
    </w:p>
    <w:p w:rsidR="002178E7" w:rsidRPr="00A13EB0" w:rsidRDefault="002178E7" w:rsidP="002178E7">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2178E7" w:rsidRPr="00C64041"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15.5.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943BEC">
      <w:pPr>
        <w:pStyle w:val="Tekstpodstawowy2"/>
        <w:tabs>
          <w:tab w:val="left" w:pos="851"/>
          <w:tab w:val="left" w:pos="1134"/>
        </w:tabs>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2178E7">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943BEC" w:rsidP="00181F8E">
      <w:pPr>
        <w:suppressAutoHyphens/>
        <w:spacing w:before="120"/>
        <w:ind w:left="709" w:hanging="709"/>
        <w:jc w:val="both"/>
        <w:rPr>
          <w:rFonts w:ascii="Verdana" w:hAnsi="Verdana" w:cs="Verdana"/>
          <w:sz w:val="20"/>
          <w:szCs w:val="20"/>
        </w:rPr>
      </w:pPr>
      <w:r w:rsidRPr="004E0A34">
        <w:rPr>
          <w:rFonts w:ascii="Verdana" w:hAnsi="Verdana"/>
          <w:color w:val="000000"/>
          <w:spacing w:val="4"/>
          <w:sz w:val="20"/>
          <w:szCs w:val="20"/>
          <w:lang w:eastAsia="ar-SA"/>
        </w:rPr>
        <w:t>1</w:t>
      </w:r>
      <w:r w:rsidR="002178E7" w:rsidRPr="004E0A34">
        <w:rPr>
          <w:rFonts w:ascii="Verdana" w:hAnsi="Verdana"/>
          <w:color w:val="000000"/>
          <w:spacing w:val="4"/>
          <w:sz w:val="20"/>
          <w:szCs w:val="20"/>
          <w:lang w:eastAsia="ar-SA"/>
        </w:rPr>
        <w:t>6</w:t>
      </w:r>
      <w:r w:rsidR="00B9152B" w:rsidRPr="004E0A34">
        <w:rPr>
          <w:rFonts w:ascii="Verdana" w:hAnsi="Verdana"/>
          <w:color w:val="000000"/>
          <w:spacing w:val="4"/>
          <w:sz w:val="20"/>
          <w:szCs w:val="20"/>
          <w:lang w:eastAsia="ar-SA"/>
        </w:rPr>
        <w:t>.1.</w:t>
      </w:r>
      <w:r w:rsidR="00B9152B" w:rsidRPr="004E0A34">
        <w:rPr>
          <w:rFonts w:ascii="Verdana" w:hAnsi="Verdana"/>
          <w:color w:val="000000"/>
          <w:spacing w:val="4"/>
          <w:sz w:val="20"/>
          <w:szCs w:val="20"/>
          <w:lang w:eastAsia="ar-SA"/>
        </w:rPr>
        <w:tab/>
      </w:r>
      <w:r w:rsidR="008043E3" w:rsidRPr="004E0A34">
        <w:rPr>
          <w:rFonts w:ascii="Verdana" w:hAnsi="Verdana" w:cs="Verdana"/>
          <w:b/>
          <w:bCs/>
          <w:sz w:val="20"/>
          <w:szCs w:val="20"/>
        </w:rPr>
        <w:t>Oferty powinny być złożone</w:t>
      </w:r>
      <w:r w:rsidR="008043E3" w:rsidRPr="004E0A34">
        <w:rPr>
          <w:rFonts w:ascii="Verdana" w:hAnsi="Verdana" w:cs="Verdana"/>
          <w:sz w:val="20"/>
          <w:szCs w:val="20"/>
        </w:rPr>
        <w:t xml:space="preserve"> </w:t>
      </w:r>
      <w:r w:rsidR="008043E3" w:rsidRPr="004E0A34">
        <w:rPr>
          <w:rFonts w:ascii="Verdana" w:hAnsi="Verdana" w:cs="Verdana"/>
          <w:b/>
          <w:sz w:val="20"/>
          <w:szCs w:val="20"/>
        </w:rPr>
        <w:t>w</w:t>
      </w:r>
      <w:r w:rsidR="00625459" w:rsidRPr="004E0A34">
        <w:rPr>
          <w:rFonts w:ascii="Verdana" w:hAnsi="Verdana" w:cs="Arial"/>
          <w:sz w:val="20"/>
          <w:szCs w:val="20"/>
        </w:rPr>
        <w:t xml:space="preserve"> siedzibie Zamawiającego, Al. Ujazdowskie 11, </w:t>
      </w:r>
      <w:r w:rsidR="00625459" w:rsidRPr="004E0A34">
        <w:rPr>
          <w:rFonts w:ascii="Verdana" w:hAnsi="Verdana" w:cs="Arial"/>
          <w:b/>
          <w:sz w:val="20"/>
          <w:szCs w:val="20"/>
        </w:rPr>
        <w:t>w Biurze Podawczym</w:t>
      </w:r>
      <w:r w:rsidR="00625459" w:rsidRPr="004E0A34">
        <w:rPr>
          <w:rFonts w:ascii="Verdana" w:hAnsi="Verdana" w:cs="Arial"/>
          <w:sz w:val="20"/>
          <w:szCs w:val="20"/>
        </w:rPr>
        <w:t>, w terminie do</w:t>
      </w:r>
      <w:r w:rsidR="00625459" w:rsidRPr="004E0A34">
        <w:rPr>
          <w:rFonts w:ascii="Verdana" w:hAnsi="Verdana" w:cs="Arial"/>
          <w:b/>
          <w:sz w:val="20"/>
          <w:szCs w:val="20"/>
        </w:rPr>
        <w:t xml:space="preserve"> </w:t>
      </w:r>
      <w:r w:rsidR="004E0A34" w:rsidRPr="004E0A34">
        <w:rPr>
          <w:rFonts w:ascii="Verdana" w:hAnsi="Verdana" w:cs="Arial"/>
          <w:sz w:val="20"/>
          <w:szCs w:val="20"/>
        </w:rPr>
        <w:t xml:space="preserve">dnia </w:t>
      </w:r>
      <w:r w:rsidR="004E0A34" w:rsidRPr="004E0A34">
        <w:rPr>
          <w:rFonts w:ascii="Verdana" w:hAnsi="Verdana" w:cs="Arial"/>
          <w:b/>
          <w:sz w:val="20"/>
          <w:szCs w:val="20"/>
        </w:rPr>
        <w:t>02.03.</w:t>
      </w:r>
      <w:r w:rsidR="000541C0" w:rsidRPr="004E0A34">
        <w:rPr>
          <w:rFonts w:ascii="Verdana" w:hAnsi="Verdana" w:cs="Arial"/>
          <w:b/>
          <w:sz w:val="20"/>
          <w:szCs w:val="20"/>
        </w:rPr>
        <w:t>2017</w:t>
      </w:r>
      <w:r w:rsidR="004C6A12" w:rsidRPr="004E0A34">
        <w:rPr>
          <w:rFonts w:ascii="Verdana" w:hAnsi="Verdana" w:cs="Arial"/>
          <w:b/>
          <w:sz w:val="20"/>
          <w:szCs w:val="20"/>
        </w:rPr>
        <w:t xml:space="preserve"> r. </w:t>
      </w:r>
      <w:r w:rsidR="00625459" w:rsidRPr="004E0A34">
        <w:rPr>
          <w:rFonts w:ascii="Verdana" w:hAnsi="Verdana" w:cs="Arial"/>
          <w:b/>
          <w:sz w:val="20"/>
          <w:szCs w:val="20"/>
        </w:rPr>
        <w:t>do godziny 12:00.</w:t>
      </w:r>
      <w:r w:rsidR="00625459" w:rsidRPr="00A13EB0">
        <w:rPr>
          <w:rFonts w:ascii="Verdana" w:hAnsi="Verdana" w:cs="Arial"/>
          <w:b/>
          <w:sz w:val="20"/>
          <w:szCs w:val="20"/>
        </w:rPr>
        <w:t xml:space="preserve"> </w:t>
      </w:r>
    </w:p>
    <w:p w:rsidR="00950D58" w:rsidRPr="00A13EB0" w:rsidRDefault="00943BEC" w:rsidP="00950D58">
      <w:pPr>
        <w:suppressAutoHyphens/>
        <w:spacing w:before="120"/>
        <w:ind w:left="709" w:hanging="709"/>
        <w:jc w:val="both"/>
        <w:rPr>
          <w:rFonts w:ascii="Verdana" w:hAnsi="Verdana" w:cs="Verdana"/>
          <w:sz w:val="20"/>
          <w:szCs w:val="20"/>
        </w:rPr>
      </w:pPr>
      <w:r w:rsidRPr="004E0A34">
        <w:rPr>
          <w:rFonts w:ascii="Verdana" w:hAnsi="Verdana"/>
          <w:color w:val="000000"/>
          <w:spacing w:val="4"/>
          <w:sz w:val="20"/>
          <w:szCs w:val="20"/>
          <w:lang w:eastAsia="ar-SA"/>
        </w:rPr>
        <w:t>1</w:t>
      </w:r>
      <w:r w:rsidR="002178E7" w:rsidRPr="004E0A34">
        <w:rPr>
          <w:rFonts w:ascii="Verdana" w:hAnsi="Verdana"/>
          <w:color w:val="000000"/>
          <w:spacing w:val="4"/>
          <w:sz w:val="20"/>
          <w:szCs w:val="20"/>
          <w:lang w:eastAsia="ar-SA"/>
        </w:rPr>
        <w:t>6</w:t>
      </w:r>
      <w:r w:rsidR="00950D58" w:rsidRPr="004E0A34">
        <w:rPr>
          <w:rFonts w:ascii="Verdana" w:hAnsi="Verdana"/>
          <w:color w:val="000000"/>
          <w:spacing w:val="4"/>
          <w:sz w:val="20"/>
          <w:szCs w:val="20"/>
          <w:lang w:eastAsia="ar-SA"/>
        </w:rPr>
        <w:t>.2.</w:t>
      </w:r>
      <w:r w:rsidR="00950D58" w:rsidRPr="004E0A34">
        <w:rPr>
          <w:rFonts w:ascii="Verdana" w:hAnsi="Verdana"/>
          <w:color w:val="000000"/>
          <w:spacing w:val="4"/>
          <w:sz w:val="20"/>
          <w:szCs w:val="20"/>
          <w:lang w:eastAsia="ar-SA"/>
        </w:rPr>
        <w:tab/>
      </w:r>
      <w:r w:rsidR="000D21DC" w:rsidRPr="004E0A34">
        <w:rPr>
          <w:rFonts w:ascii="Verdana" w:hAnsi="Verdana" w:cs="Verdana"/>
          <w:b/>
          <w:bCs/>
          <w:spacing w:val="4"/>
          <w:sz w:val="20"/>
          <w:szCs w:val="20"/>
        </w:rPr>
        <w:t>Otwarcie ofert nastąpi</w:t>
      </w:r>
      <w:r w:rsidR="000D21DC" w:rsidRPr="004E0A34">
        <w:rPr>
          <w:rFonts w:ascii="Verdana" w:hAnsi="Verdana" w:cs="Verdana"/>
          <w:spacing w:val="4"/>
          <w:sz w:val="20"/>
          <w:szCs w:val="20"/>
        </w:rPr>
        <w:t xml:space="preserve"> w </w:t>
      </w:r>
      <w:r w:rsidR="008921D8" w:rsidRPr="004E0A34">
        <w:rPr>
          <w:rFonts w:ascii="Verdana" w:hAnsi="Verdana" w:cs="Verdana"/>
          <w:spacing w:val="4"/>
          <w:sz w:val="20"/>
          <w:szCs w:val="20"/>
        </w:rPr>
        <w:t xml:space="preserve">dniu </w:t>
      </w:r>
      <w:r w:rsidR="004E0A34" w:rsidRPr="004E0A34">
        <w:rPr>
          <w:rFonts w:ascii="Verdana" w:hAnsi="Verdana" w:cs="Arial"/>
          <w:b/>
          <w:sz w:val="20"/>
          <w:szCs w:val="20"/>
        </w:rPr>
        <w:t>02.03.</w:t>
      </w:r>
      <w:r w:rsidR="000541C0" w:rsidRPr="004E0A34">
        <w:rPr>
          <w:rFonts w:ascii="Verdana" w:hAnsi="Verdana" w:cs="Arial"/>
          <w:b/>
          <w:sz w:val="20"/>
          <w:szCs w:val="20"/>
        </w:rPr>
        <w:t>2017</w:t>
      </w:r>
      <w:r w:rsidR="00FF0C43" w:rsidRPr="004E0A34">
        <w:rPr>
          <w:rFonts w:ascii="Verdana" w:hAnsi="Verdana" w:cs="Arial"/>
          <w:b/>
          <w:sz w:val="20"/>
          <w:szCs w:val="20"/>
        </w:rPr>
        <w:t xml:space="preserve"> </w:t>
      </w:r>
      <w:r w:rsidR="004C6A12" w:rsidRPr="004E0A34">
        <w:rPr>
          <w:rFonts w:ascii="Verdana" w:hAnsi="Verdana" w:cs="Verdana"/>
          <w:b/>
          <w:spacing w:val="4"/>
          <w:sz w:val="20"/>
          <w:szCs w:val="20"/>
        </w:rPr>
        <w:t xml:space="preserve"> r.</w:t>
      </w:r>
      <w:r w:rsidR="004C6A12" w:rsidRPr="004E0A34">
        <w:rPr>
          <w:rFonts w:ascii="Verdana" w:hAnsi="Verdana" w:cs="Verdana"/>
          <w:spacing w:val="4"/>
          <w:sz w:val="20"/>
          <w:szCs w:val="20"/>
        </w:rPr>
        <w:t xml:space="preserve">, </w:t>
      </w:r>
      <w:r w:rsidR="000D21DC" w:rsidRPr="004E0A34">
        <w:rPr>
          <w:rFonts w:ascii="Verdana" w:hAnsi="Verdana" w:cs="Verdana"/>
          <w:spacing w:val="4"/>
          <w:sz w:val="20"/>
          <w:szCs w:val="20"/>
        </w:rPr>
        <w:t xml:space="preserve">o godz. </w:t>
      </w:r>
      <w:r w:rsidR="00181F8E" w:rsidRPr="004E0A34">
        <w:rPr>
          <w:rFonts w:ascii="Verdana" w:hAnsi="Verdana" w:cs="Verdana"/>
          <w:spacing w:val="4"/>
          <w:sz w:val="20"/>
          <w:szCs w:val="20"/>
        </w:rPr>
        <w:t>13</w:t>
      </w:r>
      <w:r w:rsidR="00C700C2" w:rsidRPr="004E0A34">
        <w:rPr>
          <w:rFonts w:ascii="Verdana" w:hAnsi="Verdana" w:cs="Verdana"/>
          <w:spacing w:val="4"/>
          <w:sz w:val="20"/>
          <w:szCs w:val="20"/>
        </w:rPr>
        <w:t>:</w:t>
      </w:r>
      <w:r w:rsidR="00181F8E" w:rsidRPr="004E0A34">
        <w:rPr>
          <w:rFonts w:ascii="Verdana" w:hAnsi="Verdana" w:cs="Verdana"/>
          <w:spacing w:val="4"/>
          <w:sz w:val="20"/>
          <w:szCs w:val="20"/>
        </w:rPr>
        <w:t>00</w:t>
      </w:r>
      <w:r w:rsidR="000D21DC" w:rsidRPr="004E0A34">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2178E7">
        <w:rPr>
          <w:rFonts w:ascii="Verdana" w:hAnsi="Verdana"/>
          <w:color w:val="000000"/>
          <w:spacing w:val="4"/>
          <w:sz w:val="20"/>
          <w:szCs w:val="20"/>
          <w:lang w:eastAsia="ar-SA"/>
        </w:rPr>
        <w:t>6</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536784" w:rsidP="000D21DC">
      <w:pPr>
        <w:suppressAutoHyphens/>
        <w:rPr>
          <w:rFonts w:ascii="Verdana" w:hAnsi="Verdana"/>
          <w:b/>
          <w:sz w:val="20"/>
          <w:szCs w:val="20"/>
          <w:lang w:eastAsia="ar-SA"/>
        </w:rPr>
      </w:pPr>
      <w:r>
        <w:rPr>
          <w:rFonts w:ascii="Verdana" w:hAnsi="Verdana"/>
          <w:b/>
          <w:sz w:val="20"/>
          <w:szCs w:val="20"/>
          <w:lang w:eastAsia="ar-SA"/>
        </w:rPr>
        <w:t>1</w:t>
      </w:r>
      <w:r w:rsidR="002178E7">
        <w:rPr>
          <w:rFonts w:ascii="Verdana" w:hAnsi="Verdana"/>
          <w:b/>
          <w:sz w:val="20"/>
          <w:szCs w:val="20"/>
          <w:lang w:eastAsia="ar-SA"/>
        </w:rPr>
        <w:t>7</w:t>
      </w:r>
      <w:r w:rsidR="000D21DC" w:rsidRPr="00835580">
        <w:rPr>
          <w:rFonts w:ascii="Verdana" w:hAnsi="Verdana"/>
          <w:b/>
          <w:sz w:val="20"/>
          <w:szCs w:val="20"/>
          <w:lang w:eastAsia="ar-SA"/>
        </w:rPr>
        <w:t>.</w:t>
      </w:r>
      <w:r w:rsidR="000D21DC" w:rsidRPr="00835580">
        <w:rPr>
          <w:rFonts w:ascii="Verdana" w:hAnsi="Verdana"/>
          <w:b/>
          <w:sz w:val="20"/>
          <w:szCs w:val="20"/>
          <w:lang w:eastAsia="ar-SA"/>
        </w:rPr>
        <w:tab/>
      </w:r>
      <w:r w:rsidR="000D21DC" w:rsidRPr="00835580">
        <w:rPr>
          <w:rFonts w:ascii="Verdana" w:hAnsi="Verdana" w:cs="Verdana"/>
          <w:b/>
          <w:bCs/>
          <w:sz w:val="20"/>
          <w:szCs w:val="20"/>
        </w:rPr>
        <w:t>TERMIN ZWIĄZANIA OFERTĄ</w:t>
      </w:r>
    </w:p>
    <w:p w:rsidR="00E65B44" w:rsidRPr="00AC6572" w:rsidRDefault="00E65B44" w:rsidP="00BC3AAD">
      <w:pPr>
        <w:suppressAutoHyphens/>
        <w:spacing w:before="120"/>
        <w:ind w:left="709"/>
        <w:jc w:val="both"/>
        <w:rPr>
          <w:rFonts w:ascii="Verdana" w:hAnsi="Verdana" w:cs="Verdana"/>
          <w:strike/>
          <w:spacing w:val="4"/>
          <w:sz w:val="20"/>
          <w:szCs w:val="20"/>
        </w:rPr>
      </w:pPr>
      <w:r w:rsidRPr="00AC6572">
        <w:rPr>
          <w:rFonts w:ascii="Verdana" w:hAnsi="Verdana" w:cs="Verdana"/>
          <w:spacing w:val="4"/>
          <w:sz w:val="20"/>
          <w:szCs w:val="20"/>
        </w:rPr>
        <w:t xml:space="preserve">Termin związania ofertą wynosi </w:t>
      </w:r>
      <w:r w:rsidRPr="00AC6572">
        <w:rPr>
          <w:rFonts w:ascii="Verdana" w:hAnsi="Verdana" w:cs="Verdana"/>
          <w:b/>
          <w:bCs/>
          <w:spacing w:val="4"/>
          <w:sz w:val="20"/>
          <w:szCs w:val="20"/>
        </w:rPr>
        <w:t>60</w:t>
      </w:r>
      <w:r w:rsidR="00D37C25" w:rsidRPr="00AC6572">
        <w:rPr>
          <w:rFonts w:ascii="Verdana" w:hAnsi="Verdana" w:cs="Verdana"/>
          <w:spacing w:val="4"/>
          <w:sz w:val="20"/>
          <w:szCs w:val="20"/>
        </w:rPr>
        <w:t xml:space="preserve"> dni</w:t>
      </w:r>
      <w:r w:rsidRPr="00AC6572">
        <w:rPr>
          <w:rFonts w:ascii="Verdana" w:hAnsi="Verdana" w:cs="Verdana"/>
          <w:spacing w:val="4"/>
          <w:sz w:val="20"/>
          <w:szCs w:val="20"/>
        </w:rPr>
        <w:t xml:space="preserve">. </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B00A67">
      <w:pPr>
        <w:spacing w:after="160" w:line="259" w:lineRule="auto"/>
        <w:ind w:left="705" w:hanging="705"/>
        <w:rPr>
          <w:rFonts w:ascii="Verdana" w:hAnsi="Verdana"/>
          <w:b/>
          <w:sz w:val="20"/>
          <w:szCs w:val="20"/>
          <w:lang w:eastAsia="ar-SA"/>
        </w:rPr>
      </w:pPr>
      <w:r w:rsidRPr="00A13EB0">
        <w:rPr>
          <w:rFonts w:ascii="Verdana" w:hAnsi="Verdana"/>
          <w:b/>
          <w:sz w:val="20"/>
          <w:szCs w:val="20"/>
          <w:lang w:eastAsia="ar-SA"/>
        </w:rPr>
        <w:t>1</w:t>
      </w:r>
      <w:r w:rsidR="002178E7">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835580" w:rsidRPr="00835580" w:rsidRDefault="00094748" w:rsidP="00835580">
      <w:pPr>
        <w:ind w:left="709" w:hanging="709"/>
        <w:jc w:val="both"/>
        <w:rPr>
          <w:rFonts w:ascii="Verdana" w:hAnsi="Verdana"/>
          <w:sz w:val="20"/>
          <w:szCs w:val="20"/>
        </w:rPr>
      </w:pPr>
      <w:r w:rsidRPr="00835580">
        <w:rPr>
          <w:rFonts w:ascii="Verdana" w:hAnsi="Verdana"/>
          <w:color w:val="000000"/>
          <w:spacing w:val="4"/>
          <w:sz w:val="20"/>
          <w:szCs w:val="20"/>
          <w:lang w:eastAsia="ar-SA"/>
        </w:rPr>
        <w:t>1</w:t>
      </w:r>
      <w:r w:rsidR="002178E7">
        <w:rPr>
          <w:rFonts w:ascii="Verdana" w:hAnsi="Verdana"/>
          <w:color w:val="000000"/>
          <w:spacing w:val="4"/>
          <w:sz w:val="20"/>
          <w:szCs w:val="20"/>
          <w:lang w:eastAsia="ar-SA"/>
        </w:rPr>
        <w:t>8</w:t>
      </w:r>
      <w:r w:rsidRPr="00835580">
        <w:rPr>
          <w:rFonts w:ascii="Verdana" w:hAnsi="Verdana"/>
          <w:color w:val="000000"/>
          <w:spacing w:val="4"/>
          <w:sz w:val="20"/>
          <w:szCs w:val="20"/>
          <w:lang w:eastAsia="ar-SA"/>
        </w:rPr>
        <w:t>.1.</w:t>
      </w:r>
      <w:r w:rsidRPr="00835580">
        <w:rPr>
          <w:rFonts w:ascii="Verdana" w:hAnsi="Verdana"/>
          <w:color w:val="000000"/>
          <w:spacing w:val="4"/>
          <w:sz w:val="20"/>
          <w:szCs w:val="20"/>
          <w:lang w:eastAsia="ar-SA"/>
        </w:rPr>
        <w:tab/>
      </w:r>
      <w:r w:rsidR="00835580" w:rsidRPr="00835580">
        <w:rPr>
          <w:rFonts w:ascii="Verdana" w:hAnsi="Verdana"/>
          <w:sz w:val="20"/>
          <w:szCs w:val="20"/>
        </w:rPr>
        <w:t>Przy dokonywaniu wyboru najkorzystniejszej oferty Zamawiający stosować będzie następujące kryteria oceny ofert</w:t>
      </w:r>
      <w:r w:rsidR="00AC6572">
        <w:rPr>
          <w:rFonts w:ascii="Verdana" w:hAnsi="Verdana"/>
          <w:sz w:val="20"/>
          <w:szCs w:val="20"/>
        </w:rPr>
        <w:t xml:space="preserve"> w każdym z zadań</w:t>
      </w:r>
      <w:r w:rsidR="00835580" w:rsidRPr="00835580">
        <w:rPr>
          <w:rFonts w:ascii="Verdana" w:hAnsi="Verdana"/>
          <w:sz w:val="20"/>
          <w:szCs w:val="20"/>
        </w:rPr>
        <w:t>:</w:t>
      </w:r>
    </w:p>
    <w:p w:rsidR="00835580" w:rsidRPr="00FB6E44" w:rsidRDefault="00835580" w:rsidP="0017625B">
      <w:pPr>
        <w:numPr>
          <w:ilvl w:val="0"/>
          <w:numId w:val="35"/>
        </w:numPr>
        <w:jc w:val="both"/>
        <w:rPr>
          <w:rFonts w:ascii="Verdana" w:hAnsi="Verdana" w:cs="Arial"/>
          <w:sz w:val="20"/>
          <w:szCs w:val="20"/>
        </w:rPr>
      </w:pPr>
      <w:r w:rsidRPr="00FB6E44">
        <w:rPr>
          <w:rFonts w:ascii="Verdana" w:hAnsi="Verdana" w:cs="Arial"/>
          <w:sz w:val="20"/>
          <w:szCs w:val="20"/>
        </w:rPr>
        <w:t xml:space="preserve">Łączna cena oferty brutto (C) - </w:t>
      </w:r>
      <w:r w:rsidRPr="00FB6E44">
        <w:rPr>
          <w:rFonts w:ascii="Verdana" w:hAnsi="Verdana" w:cs="Arial"/>
          <w:b/>
          <w:sz w:val="20"/>
          <w:szCs w:val="20"/>
        </w:rPr>
        <w:t>60%</w:t>
      </w:r>
      <w:r w:rsidRPr="00FB6E44">
        <w:rPr>
          <w:rFonts w:ascii="Verdana" w:hAnsi="Verdana" w:cs="Arial"/>
          <w:sz w:val="20"/>
          <w:szCs w:val="20"/>
        </w:rPr>
        <w:t xml:space="preserve"> </w:t>
      </w:r>
    </w:p>
    <w:p w:rsidR="00835580" w:rsidRPr="00344581" w:rsidRDefault="00344581" w:rsidP="0017625B">
      <w:pPr>
        <w:numPr>
          <w:ilvl w:val="0"/>
          <w:numId w:val="35"/>
        </w:numPr>
        <w:jc w:val="both"/>
        <w:rPr>
          <w:rFonts w:ascii="Verdana" w:hAnsi="Verdana" w:cs="Arial"/>
          <w:sz w:val="20"/>
          <w:szCs w:val="20"/>
        </w:rPr>
      </w:pPr>
      <w:r>
        <w:rPr>
          <w:rFonts w:ascii="Verdana" w:hAnsi="Verdana" w:cs="Arial"/>
          <w:sz w:val="20"/>
          <w:szCs w:val="20"/>
        </w:rPr>
        <w:t>Kryterium społeczne</w:t>
      </w:r>
      <w:r w:rsidR="00835580" w:rsidRPr="00FB6E44">
        <w:rPr>
          <w:rFonts w:ascii="Verdana" w:hAnsi="Verdana" w:cs="Arial"/>
          <w:sz w:val="20"/>
          <w:szCs w:val="20"/>
        </w:rPr>
        <w:t xml:space="preserve"> - </w:t>
      </w:r>
      <w:r w:rsidR="000541C0">
        <w:rPr>
          <w:rFonts w:ascii="Verdana" w:hAnsi="Verdana" w:cs="Arial"/>
          <w:b/>
          <w:sz w:val="20"/>
          <w:szCs w:val="20"/>
        </w:rPr>
        <w:t xml:space="preserve">    </w:t>
      </w:r>
      <w:r>
        <w:rPr>
          <w:rFonts w:ascii="Verdana" w:hAnsi="Verdana" w:cs="Arial"/>
          <w:b/>
          <w:sz w:val="20"/>
          <w:szCs w:val="20"/>
        </w:rPr>
        <w:t>40</w:t>
      </w:r>
      <w:r w:rsidR="00835580" w:rsidRPr="00FB6E44">
        <w:rPr>
          <w:rFonts w:ascii="Verdana" w:hAnsi="Verdana" w:cs="Arial"/>
          <w:b/>
          <w:sz w:val="20"/>
          <w:szCs w:val="20"/>
        </w:rPr>
        <w:t>%</w:t>
      </w:r>
    </w:p>
    <w:p w:rsidR="00344581" w:rsidRPr="00C633D8" w:rsidRDefault="00344581" w:rsidP="00C633D8">
      <w:pPr>
        <w:pStyle w:val="Akapitzlist"/>
        <w:ind w:left="1069"/>
        <w:jc w:val="both"/>
        <w:rPr>
          <w:rFonts w:ascii="Verdana" w:eastAsia="Calibri" w:hAnsi="Verdana"/>
          <w:sz w:val="20"/>
          <w:szCs w:val="20"/>
        </w:rPr>
      </w:pPr>
      <w:r w:rsidRPr="00344581">
        <w:rPr>
          <w:rFonts w:ascii="Verdana" w:eastAsia="Calibri" w:hAnsi="Verdana"/>
          <w:sz w:val="20"/>
          <w:szCs w:val="20"/>
        </w:rPr>
        <w:t xml:space="preserve">Wskaźnik zatrudnienia osób pozbawionych wolności </w:t>
      </w:r>
      <w:r w:rsidRPr="00344581">
        <w:rPr>
          <w:rFonts w:ascii="Verdana" w:hAnsi="Verdana" w:cs="Verdana"/>
          <w:sz w:val="20"/>
          <w:szCs w:val="20"/>
        </w:rPr>
        <w:t>lub zwalnianych z zakładów karnych, o których mowa w ustawie z dnia 6 czerwca 1997 r. - Kodeks karny wykonawczy (Dz. U. poz. 557, ze zm.), mających trudności w integracji ze środowiskiem</w:t>
      </w:r>
      <w:r w:rsidRPr="00344581">
        <w:rPr>
          <w:rFonts w:ascii="Verdana" w:eastAsia="Calibri" w:hAnsi="Verdana"/>
          <w:sz w:val="20"/>
          <w:szCs w:val="20"/>
        </w:rPr>
        <w:t xml:space="preserve"> z ogó</w:t>
      </w:r>
      <w:r w:rsidR="00C633D8">
        <w:rPr>
          <w:rFonts w:ascii="Verdana" w:eastAsia="Calibri" w:hAnsi="Verdana"/>
          <w:sz w:val="20"/>
          <w:szCs w:val="20"/>
        </w:rPr>
        <w:t>lnej liczby osób zatrudnionych.</w:t>
      </w:r>
    </w:p>
    <w:p w:rsidR="00344581" w:rsidRDefault="00344581" w:rsidP="00344581">
      <w:pPr>
        <w:pStyle w:val="Akapitzlist"/>
        <w:ind w:left="1069"/>
        <w:jc w:val="both"/>
        <w:rPr>
          <w:rFonts w:ascii="Verdana" w:eastAsia="Calibri" w:hAnsi="Verdana"/>
          <w:sz w:val="20"/>
          <w:szCs w:val="20"/>
        </w:rPr>
      </w:pPr>
      <w:r w:rsidRPr="00344581">
        <w:rPr>
          <w:rFonts w:ascii="Verdana" w:eastAsia="Calibri" w:hAnsi="Verdana"/>
          <w:sz w:val="20"/>
          <w:szCs w:val="20"/>
        </w:rPr>
        <w:t xml:space="preserve">Zamawiający przyzna punkty za </w:t>
      </w:r>
      <w:r w:rsidR="00C633D8">
        <w:rPr>
          <w:rFonts w:ascii="Verdana" w:eastAsia="Calibri" w:hAnsi="Verdana"/>
          <w:sz w:val="20"/>
          <w:szCs w:val="20"/>
        </w:rPr>
        <w:t xml:space="preserve">wskaźnik powyżej </w:t>
      </w:r>
      <w:r w:rsidRPr="00344581">
        <w:rPr>
          <w:rFonts w:ascii="Verdana" w:eastAsia="Calibri" w:hAnsi="Verdana"/>
          <w:sz w:val="20"/>
          <w:szCs w:val="20"/>
        </w:rPr>
        <w:t>30 %.</w:t>
      </w:r>
    </w:p>
    <w:p w:rsidR="00C633D8" w:rsidRPr="00344581" w:rsidRDefault="00C633D8" w:rsidP="00344581">
      <w:pPr>
        <w:pStyle w:val="Akapitzlist"/>
        <w:ind w:left="1069"/>
        <w:jc w:val="both"/>
        <w:rPr>
          <w:rFonts w:ascii="Verdana" w:hAnsi="Verdana"/>
          <w:sz w:val="20"/>
          <w:szCs w:val="20"/>
        </w:rPr>
      </w:pPr>
    </w:p>
    <w:p w:rsidR="00835580" w:rsidRPr="00536784" w:rsidRDefault="00536784" w:rsidP="00536784">
      <w:pPr>
        <w:tabs>
          <w:tab w:val="left" w:pos="709"/>
        </w:tabs>
        <w:ind w:left="709" w:hanging="709"/>
        <w:jc w:val="both"/>
        <w:rPr>
          <w:rFonts w:ascii="Verdana" w:hAnsi="Verdana"/>
          <w:bCs/>
          <w:sz w:val="20"/>
          <w:szCs w:val="20"/>
        </w:rPr>
      </w:pPr>
      <w:r w:rsidRPr="00536784">
        <w:rPr>
          <w:rFonts w:ascii="Verdana" w:hAnsi="Verdana"/>
          <w:bCs/>
          <w:sz w:val="20"/>
          <w:szCs w:val="20"/>
        </w:rPr>
        <w:t>1</w:t>
      </w:r>
      <w:r w:rsidR="002178E7">
        <w:rPr>
          <w:rFonts w:ascii="Verdana" w:hAnsi="Verdana"/>
          <w:bCs/>
          <w:sz w:val="20"/>
          <w:szCs w:val="20"/>
        </w:rPr>
        <w:t>8</w:t>
      </w:r>
      <w:r w:rsidRPr="00536784">
        <w:rPr>
          <w:rFonts w:ascii="Verdana" w:hAnsi="Verdana"/>
          <w:bCs/>
          <w:sz w:val="20"/>
          <w:szCs w:val="20"/>
        </w:rPr>
        <w:t>.1.1</w:t>
      </w:r>
      <w:r>
        <w:rPr>
          <w:rFonts w:ascii="Verdana" w:hAnsi="Verdana"/>
          <w:b/>
          <w:bCs/>
          <w:sz w:val="20"/>
          <w:szCs w:val="20"/>
        </w:rPr>
        <w:t xml:space="preserve">. </w:t>
      </w:r>
      <w:r w:rsidR="00835580" w:rsidRPr="00536784">
        <w:rPr>
          <w:rFonts w:ascii="Verdana" w:hAnsi="Verdana"/>
          <w:b/>
          <w:bCs/>
          <w:sz w:val="20"/>
          <w:szCs w:val="20"/>
        </w:rPr>
        <w:t xml:space="preserve">Kryterium </w:t>
      </w:r>
      <w:r w:rsidR="00835580" w:rsidRPr="00536784">
        <w:rPr>
          <w:rFonts w:ascii="Verdana" w:hAnsi="Verdana"/>
          <w:b/>
          <w:sz w:val="20"/>
          <w:szCs w:val="20"/>
        </w:rPr>
        <w:t>„Łączna cena oferty brutto”</w:t>
      </w:r>
      <w:r w:rsidR="00835580" w:rsidRPr="00536784">
        <w:rPr>
          <w:rFonts w:ascii="Verdana" w:hAnsi="Verdana"/>
          <w:sz w:val="20"/>
          <w:szCs w:val="20"/>
        </w:rPr>
        <w:t xml:space="preserve"> </w:t>
      </w:r>
      <w:r w:rsidR="00835580" w:rsidRPr="00536784">
        <w:rPr>
          <w:rFonts w:ascii="Verdana" w:hAnsi="Verdana"/>
          <w:bCs/>
          <w:sz w:val="20"/>
          <w:szCs w:val="20"/>
        </w:rPr>
        <w:t xml:space="preserve">będzie rozpatrywane </w:t>
      </w:r>
      <w:r w:rsidR="00C633D8">
        <w:rPr>
          <w:rFonts w:ascii="Verdana" w:hAnsi="Verdana"/>
          <w:bCs/>
          <w:sz w:val="20"/>
          <w:szCs w:val="20"/>
        </w:rPr>
        <w:t xml:space="preserve">w każdym zadania </w:t>
      </w:r>
      <w:r w:rsidR="00835580" w:rsidRPr="00536784">
        <w:rPr>
          <w:rFonts w:ascii="Verdana" w:hAnsi="Verdana"/>
          <w:bCs/>
          <w:sz w:val="20"/>
          <w:szCs w:val="20"/>
        </w:rPr>
        <w:t xml:space="preserve">na podstawie łącznej ceny ofertowej brutto za wykonanie przedmiotu zamówienia </w:t>
      </w:r>
      <w:r w:rsidR="00C633D8">
        <w:rPr>
          <w:rFonts w:ascii="Verdana" w:hAnsi="Verdana"/>
          <w:bCs/>
          <w:sz w:val="20"/>
          <w:szCs w:val="20"/>
        </w:rPr>
        <w:t xml:space="preserve">w każdym zadaniu </w:t>
      </w:r>
      <w:r w:rsidR="00835580" w:rsidRPr="00536784">
        <w:rPr>
          <w:rFonts w:ascii="Verdana" w:hAnsi="Verdana"/>
          <w:bCs/>
          <w:sz w:val="20"/>
          <w:szCs w:val="20"/>
        </w:rPr>
        <w:t xml:space="preserve">wpisanej przez Wykonawcę w pkt. 3 Formularza Oferty. W tym kryterium można uzyskać maksymalnie </w:t>
      </w:r>
      <w:r w:rsidR="00835580" w:rsidRPr="00536784">
        <w:rPr>
          <w:rFonts w:ascii="Verdana" w:hAnsi="Verdana"/>
          <w:b/>
          <w:bCs/>
          <w:sz w:val="20"/>
          <w:szCs w:val="20"/>
        </w:rPr>
        <w:t>60 punktów</w:t>
      </w:r>
      <w:r w:rsidR="00835580" w:rsidRPr="00536784">
        <w:rPr>
          <w:rFonts w:ascii="Verdana" w:hAnsi="Verdana"/>
          <w:bCs/>
          <w:sz w:val="20"/>
          <w:szCs w:val="20"/>
        </w:rPr>
        <w:t>. Przyznane punkty zostaną zaokrąglone do dwóch miejsc po przecinku.</w:t>
      </w:r>
    </w:p>
    <w:p w:rsidR="00835580" w:rsidRPr="00FB6E44" w:rsidRDefault="00835580" w:rsidP="00835580">
      <w:pPr>
        <w:spacing w:line="240" w:lineRule="exact"/>
        <w:ind w:left="720"/>
        <w:jc w:val="both"/>
        <w:rPr>
          <w:rFonts w:ascii="Verdana" w:hAnsi="Verdana"/>
          <w:bCs/>
          <w:sz w:val="20"/>
          <w:szCs w:val="20"/>
        </w:rPr>
      </w:pPr>
      <w:r w:rsidRPr="00FB6E44">
        <w:rPr>
          <w:rFonts w:ascii="Verdana" w:hAnsi="Verdana"/>
          <w:b/>
          <w:bCs/>
          <w:sz w:val="20"/>
          <w:szCs w:val="20"/>
        </w:rPr>
        <w:t>Liczba punktów</w:t>
      </w:r>
      <w:r w:rsidRPr="00FB6E44">
        <w:rPr>
          <w:rFonts w:ascii="Verdana" w:hAnsi="Verdana"/>
          <w:bCs/>
          <w:sz w:val="20"/>
          <w:szCs w:val="20"/>
        </w:rPr>
        <w:t xml:space="preserve"> w kryterium „</w:t>
      </w:r>
      <w:r w:rsidRPr="00FB6E44">
        <w:rPr>
          <w:rFonts w:ascii="Verdana" w:hAnsi="Verdana" w:cs="Arial"/>
          <w:sz w:val="20"/>
          <w:szCs w:val="20"/>
        </w:rPr>
        <w:t>Łączna cena oferty brutto</w:t>
      </w:r>
      <w:r w:rsidRPr="00FB6E44">
        <w:rPr>
          <w:rFonts w:ascii="Verdana" w:hAnsi="Verdana"/>
          <w:bCs/>
          <w:sz w:val="20"/>
          <w:szCs w:val="20"/>
        </w:rPr>
        <w:t>” (C) zostanie obliczona według następującego wzoru:</w:t>
      </w:r>
    </w:p>
    <w:p w:rsidR="00835580" w:rsidRPr="00FB6E44" w:rsidRDefault="00835580" w:rsidP="00835580">
      <w:pPr>
        <w:spacing w:line="240" w:lineRule="exact"/>
        <w:ind w:left="720"/>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835580" w:rsidRPr="00FB6E44" w:rsidTr="001F702C">
        <w:trPr>
          <w:cantSplit/>
          <w:jc w:val="center"/>
        </w:trPr>
        <w:tc>
          <w:tcPr>
            <w:tcW w:w="1564" w:type="dxa"/>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972" w:type="dxa"/>
            <w:vMerge w:val="restart"/>
            <w:vAlign w:val="center"/>
          </w:tcPr>
          <w:p w:rsidR="00835580" w:rsidRPr="00FB6E44" w:rsidRDefault="00835580" w:rsidP="001F702C">
            <w:pPr>
              <w:shd w:val="clear" w:color="auto" w:fill="FFFFFF"/>
              <w:spacing w:line="240" w:lineRule="exact"/>
              <w:jc w:val="both"/>
              <w:rPr>
                <w:rFonts w:ascii="Verdana" w:hAnsi="Verdana"/>
                <w:iCs/>
                <w:sz w:val="20"/>
                <w:szCs w:val="20"/>
              </w:rPr>
            </w:pPr>
            <w:r w:rsidRPr="00FB6E44">
              <w:rPr>
                <w:rFonts w:ascii="Verdana" w:hAnsi="Verdana"/>
                <w:iCs/>
                <w:sz w:val="20"/>
                <w:szCs w:val="20"/>
              </w:rPr>
              <w:t>C =</w:t>
            </w:r>
          </w:p>
        </w:tc>
        <w:tc>
          <w:tcPr>
            <w:tcW w:w="738" w:type="dxa"/>
            <w:tcBorders>
              <w:bottom w:val="single" w:sz="4" w:space="0" w:color="auto"/>
            </w:tcBorders>
            <w:vAlign w:val="center"/>
          </w:tcPr>
          <w:p w:rsidR="00835580" w:rsidRPr="00FB6E44" w:rsidRDefault="00835580" w:rsidP="001F702C">
            <w:pPr>
              <w:shd w:val="clear" w:color="auto" w:fill="FFFFFF"/>
              <w:spacing w:line="240" w:lineRule="exact"/>
              <w:ind w:left="-24"/>
              <w:jc w:val="both"/>
              <w:rPr>
                <w:rFonts w:ascii="Verdana" w:hAnsi="Verdana"/>
                <w:iCs/>
                <w:sz w:val="20"/>
                <w:szCs w:val="20"/>
              </w:rPr>
            </w:pPr>
            <w:proofErr w:type="spellStart"/>
            <w:r w:rsidRPr="00FB6E44">
              <w:rPr>
                <w:rFonts w:ascii="Verdana" w:hAnsi="Verdana"/>
                <w:iCs/>
                <w:sz w:val="20"/>
                <w:szCs w:val="20"/>
              </w:rPr>
              <w:t>Cmin</w:t>
            </w:r>
            <w:proofErr w:type="spellEnd"/>
          </w:p>
        </w:tc>
        <w:tc>
          <w:tcPr>
            <w:tcW w:w="4380" w:type="dxa"/>
            <w:vMerge w:val="restart"/>
            <w:vAlign w:val="center"/>
          </w:tcPr>
          <w:p w:rsidR="00835580" w:rsidRPr="00FB6E44" w:rsidRDefault="00835580" w:rsidP="001F702C">
            <w:pPr>
              <w:shd w:val="clear" w:color="auto" w:fill="FFFFFF"/>
              <w:spacing w:line="240" w:lineRule="exact"/>
              <w:jc w:val="both"/>
              <w:rPr>
                <w:rFonts w:ascii="Verdana" w:hAnsi="Verdana"/>
                <w:iCs/>
                <w:sz w:val="20"/>
                <w:szCs w:val="20"/>
              </w:rPr>
            </w:pPr>
            <w:r w:rsidRPr="00FB6E44">
              <w:rPr>
                <w:rFonts w:ascii="Verdana" w:hAnsi="Verdana"/>
                <w:iCs/>
                <w:sz w:val="20"/>
                <w:szCs w:val="20"/>
              </w:rPr>
              <w:t>x 60 pkt</w:t>
            </w:r>
          </w:p>
        </w:tc>
      </w:tr>
      <w:tr w:rsidR="00835580" w:rsidRPr="00FB6E44" w:rsidTr="001F702C">
        <w:trPr>
          <w:cantSplit/>
          <w:jc w:val="center"/>
        </w:trPr>
        <w:tc>
          <w:tcPr>
            <w:tcW w:w="1564" w:type="dxa"/>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972" w:type="dxa"/>
            <w:vMerge/>
            <w:vAlign w:val="center"/>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738" w:type="dxa"/>
            <w:tcBorders>
              <w:top w:val="single" w:sz="4" w:space="0" w:color="auto"/>
            </w:tcBorders>
            <w:vAlign w:val="center"/>
          </w:tcPr>
          <w:p w:rsidR="00835580" w:rsidRPr="00FB6E44" w:rsidRDefault="00835580" w:rsidP="001F702C">
            <w:pPr>
              <w:shd w:val="clear" w:color="auto" w:fill="FFFFFF"/>
              <w:spacing w:line="240" w:lineRule="exact"/>
              <w:ind w:left="-24"/>
              <w:jc w:val="both"/>
              <w:rPr>
                <w:rFonts w:ascii="Verdana" w:hAnsi="Verdana"/>
                <w:iCs/>
                <w:sz w:val="20"/>
                <w:szCs w:val="20"/>
              </w:rPr>
            </w:pPr>
            <w:r w:rsidRPr="00FB6E44">
              <w:rPr>
                <w:rFonts w:ascii="Verdana" w:hAnsi="Verdana"/>
                <w:iCs/>
                <w:sz w:val="20"/>
                <w:szCs w:val="20"/>
              </w:rPr>
              <w:t>Co</w:t>
            </w:r>
          </w:p>
        </w:tc>
        <w:tc>
          <w:tcPr>
            <w:tcW w:w="4380" w:type="dxa"/>
            <w:vMerge/>
            <w:vAlign w:val="center"/>
          </w:tcPr>
          <w:p w:rsidR="00835580" w:rsidRPr="00FB6E44" w:rsidRDefault="00835580" w:rsidP="001F702C">
            <w:pPr>
              <w:shd w:val="clear" w:color="auto" w:fill="FFFFFF"/>
              <w:spacing w:line="240" w:lineRule="exact"/>
              <w:ind w:left="360"/>
              <w:jc w:val="both"/>
              <w:rPr>
                <w:rFonts w:ascii="Verdana" w:hAnsi="Verdana"/>
                <w:iCs/>
                <w:sz w:val="20"/>
                <w:szCs w:val="20"/>
              </w:rPr>
            </w:pPr>
          </w:p>
        </w:tc>
      </w:tr>
      <w:tr w:rsidR="00835580" w:rsidRPr="00FB6E44" w:rsidTr="001F702C">
        <w:trPr>
          <w:cantSplit/>
          <w:trHeight w:val="295"/>
          <w:jc w:val="center"/>
        </w:trPr>
        <w:tc>
          <w:tcPr>
            <w:tcW w:w="1564" w:type="dxa"/>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xml:space="preserve">gdzie:      </w:t>
            </w:r>
          </w:p>
        </w:tc>
        <w:tc>
          <w:tcPr>
            <w:tcW w:w="972" w:type="dxa"/>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xml:space="preserve">C min </w:t>
            </w:r>
          </w:p>
        </w:tc>
        <w:tc>
          <w:tcPr>
            <w:tcW w:w="5118" w:type="dxa"/>
            <w:gridSpan w:val="2"/>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cena (</w:t>
            </w:r>
            <w:r w:rsidRPr="00FB6E44">
              <w:rPr>
                <w:rFonts w:ascii="Verdana" w:hAnsi="Verdana" w:cs="Arial"/>
                <w:sz w:val="20"/>
                <w:szCs w:val="20"/>
              </w:rPr>
              <w:t>Łączna cena brutto</w:t>
            </w:r>
            <w:r w:rsidRPr="00FB6E44">
              <w:rPr>
                <w:rFonts w:ascii="Verdana" w:hAnsi="Verdana"/>
                <w:sz w:val="20"/>
                <w:szCs w:val="20"/>
              </w:rPr>
              <w:t>) oferty najtańszej</w:t>
            </w:r>
            <w:r w:rsidR="00821844">
              <w:rPr>
                <w:rFonts w:ascii="Verdana" w:hAnsi="Verdana"/>
                <w:sz w:val="20"/>
                <w:szCs w:val="20"/>
              </w:rPr>
              <w:t xml:space="preserve"> w danym zadaniu</w:t>
            </w:r>
            <w:r w:rsidRPr="00FB6E44">
              <w:rPr>
                <w:rFonts w:ascii="Verdana" w:hAnsi="Verdana"/>
                <w:sz w:val="20"/>
                <w:szCs w:val="20"/>
              </w:rPr>
              <w:t xml:space="preserve"> </w:t>
            </w:r>
          </w:p>
        </w:tc>
      </w:tr>
      <w:tr w:rsidR="00835580" w:rsidRPr="00FB6E44" w:rsidTr="001F702C">
        <w:trPr>
          <w:cantSplit/>
          <w:jc w:val="center"/>
        </w:trPr>
        <w:tc>
          <w:tcPr>
            <w:tcW w:w="1564" w:type="dxa"/>
          </w:tcPr>
          <w:p w:rsidR="00835580" w:rsidRPr="00FB6E44" w:rsidRDefault="00835580" w:rsidP="001F702C">
            <w:pPr>
              <w:rPr>
                <w:rFonts w:ascii="Verdana" w:hAnsi="Verdana"/>
                <w:sz w:val="20"/>
                <w:szCs w:val="20"/>
              </w:rPr>
            </w:pPr>
          </w:p>
        </w:tc>
        <w:tc>
          <w:tcPr>
            <w:tcW w:w="972" w:type="dxa"/>
          </w:tcPr>
          <w:p w:rsidR="00835580" w:rsidRPr="00FB6E44" w:rsidRDefault="00835580" w:rsidP="001F702C">
            <w:pPr>
              <w:rPr>
                <w:rFonts w:ascii="Verdana" w:hAnsi="Verdana"/>
                <w:sz w:val="20"/>
                <w:szCs w:val="20"/>
              </w:rPr>
            </w:pPr>
            <w:r w:rsidRPr="00FB6E44">
              <w:rPr>
                <w:rFonts w:ascii="Verdana" w:hAnsi="Verdana"/>
                <w:sz w:val="20"/>
                <w:szCs w:val="20"/>
              </w:rPr>
              <w:t xml:space="preserve">C o </w:t>
            </w:r>
          </w:p>
        </w:tc>
        <w:tc>
          <w:tcPr>
            <w:tcW w:w="5118" w:type="dxa"/>
            <w:gridSpan w:val="2"/>
          </w:tcPr>
          <w:p w:rsidR="00835580" w:rsidRPr="00FB6E44" w:rsidRDefault="00835580" w:rsidP="001F702C">
            <w:pPr>
              <w:rPr>
                <w:rFonts w:ascii="Verdana" w:hAnsi="Verdana"/>
                <w:sz w:val="20"/>
                <w:szCs w:val="20"/>
              </w:rPr>
            </w:pPr>
            <w:r w:rsidRPr="00FB6E44">
              <w:rPr>
                <w:rFonts w:ascii="Verdana" w:hAnsi="Verdana"/>
                <w:sz w:val="20"/>
                <w:szCs w:val="20"/>
              </w:rPr>
              <w:t>– cena (</w:t>
            </w:r>
            <w:r w:rsidRPr="00FB6E44">
              <w:rPr>
                <w:rFonts w:ascii="Verdana" w:hAnsi="Verdana" w:cs="Arial"/>
                <w:sz w:val="20"/>
                <w:szCs w:val="20"/>
              </w:rPr>
              <w:t>Łączna cena brutto</w:t>
            </w:r>
            <w:r w:rsidRPr="00FB6E44">
              <w:rPr>
                <w:rFonts w:ascii="Verdana" w:hAnsi="Verdana"/>
                <w:sz w:val="20"/>
                <w:szCs w:val="20"/>
              </w:rPr>
              <w:t>) oferty ocenianej</w:t>
            </w:r>
            <w:r w:rsidR="00821844">
              <w:rPr>
                <w:rFonts w:ascii="Verdana" w:hAnsi="Verdana"/>
                <w:sz w:val="20"/>
                <w:szCs w:val="20"/>
              </w:rPr>
              <w:t xml:space="preserve"> w danym zadaniu</w:t>
            </w:r>
          </w:p>
          <w:p w:rsidR="00835580" w:rsidRPr="00FB6E44" w:rsidRDefault="00835580" w:rsidP="001F702C">
            <w:pPr>
              <w:rPr>
                <w:rFonts w:ascii="Verdana" w:hAnsi="Verdana"/>
                <w:sz w:val="20"/>
                <w:szCs w:val="20"/>
              </w:rPr>
            </w:pPr>
          </w:p>
        </w:tc>
      </w:tr>
    </w:tbl>
    <w:p w:rsidR="00344581" w:rsidRPr="00344581" w:rsidRDefault="00536784" w:rsidP="00344581">
      <w:pPr>
        <w:ind w:left="709" w:hanging="709"/>
        <w:jc w:val="both"/>
        <w:rPr>
          <w:rFonts w:ascii="Verdana" w:hAnsi="Verdana" w:cs="Arial"/>
          <w:color w:val="FF0000"/>
          <w:sz w:val="20"/>
          <w:szCs w:val="20"/>
        </w:rPr>
      </w:pPr>
      <w:r w:rsidRPr="00536784">
        <w:rPr>
          <w:rFonts w:ascii="Verdana" w:hAnsi="Verdana" w:cs="Arial"/>
          <w:bCs/>
          <w:sz w:val="20"/>
          <w:szCs w:val="20"/>
        </w:rPr>
        <w:t>1</w:t>
      </w:r>
      <w:r w:rsidR="002178E7">
        <w:rPr>
          <w:rFonts w:ascii="Verdana" w:hAnsi="Verdana" w:cs="Arial"/>
          <w:bCs/>
          <w:sz w:val="20"/>
          <w:szCs w:val="20"/>
        </w:rPr>
        <w:t>8</w:t>
      </w:r>
      <w:r w:rsidRPr="00536784">
        <w:rPr>
          <w:rFonts w:ascii="Verdana" w:hAnsi="Verdana" w:cs="Arial"/>
          <w:bCs/>
          <w:sz w:val="20"/>
          <w:szCs w:val="20"/>
        </w:rPr>
        <w:t>.1.2.</w:t>
      </w:r>
      <w:r w:rsidR="00344581" w:rsidRPr="006061F9">
        <w:rPr>
          <w:rFonts w:ascii="Verdana" w:hAnsi="Verdana"/>
          <w:bCs/>
          <w:sz w:val="20"/>
          <w:szCs w:val="20"/>
        </w:rPr>
        <w:t xml:space="preserve">W zakresie „Kryterium społecznego” </w:t>
      </w:r>
      <w:r w:rsidR="00821844">
        <w:rPr>
          <w:rFonts w:ascii="Verdana" w:hAnsi="Verdana"/>
          <w:bCs/>
          <w:sz w:val="20"/>
          <w:szCs w:val="20"/>
        </w:rPr>
        <w:t xml:space="preserve">w danym zadaniu </w:t>
      </w:r>
      <w:r w:rsidR="00344581" w:rsidRPr="006061F9">
        <w:rPr>
          <w:rFonts w:ascii="Verdana" w:hAnsi="Verdana"/>
          <w:bCs/>
          <w:sz w:val="20"/>
          <w:szCs w:val="20"/>
        </w:rPr>
        <w:t>Zamawiający przyzna punkty za wskaźnik zatrudnienia przez Wykonawców albo ich jednostki</w:t>
      </w:r>
      <w:r w:rsidR="00344581" w:rsidRPr="006061F9">
        <w:rPr>
          <w:rFonts w:ascii="Verdana" w:eastAsia="Calibri" w:hAnsi="Verdana"/>
          <w:sz w:val="20"/>
          <w:szCs w:val="20"/>
        </w:rPr>
        <w:t xml:space="preserve"> osób pozbawionych wolności </w:t>
      </w:r>
      <w:r w:rsidR="00344581" w:rsidRPr="006061F9">
        <w:rPr>
          <w:rFonts w:ascii="Verdana" w:hAnsi="Verdana" w:cs="Verdana"/>
          <w:sz w:val="20"/>
          <w:szCs w:val="20"/>
        </w:rPr>
        <w:t>lub zwalnianych z zakładów karnych, o których mowa w ustawie z dnia 6 czerwca 1997 r. - Kodeks karny wykonawczy (Dz. U. poz. 557, ze zm.), mających trudności w integracji ze środowiskiem</w:t>
      </w:r>
      <w:r w:rsidR="00344581" w:rsidRPr="006061F9">
        <w:rPr>
          <w:rFonts w:ascii="Verdana" w:eastAsia="Calibri" w:hAnsi="Verdana"/>
          <w:sz w:val="20"/>
          <w:szCs w:val="20"/>
        </w:rPr>
        <w:t xml:space="preserve"> z ogólnej liczby osób</w:t>
      </w:r>
      <w:r w:rsidR="00344581">
        <w:rPr>
          <w:rFonts w:ascii="Verdana" w:eastAsia="Calibri" w:hAnsi="Verdana"/>
          <w:sz w:val="20"/>
          <w:szCs w:val="20"/>
        </w:rPr>
        <w:t xml:space="preserve"> zatrudnionych</w:t>
      </w:r>
      <w:r w:rsidR="00344581" w:rsidRPr="006061F9">
        <w:rPr>
          <w:rFonts w:ascii="Verdana" w:eastAsia="Calibri" w:hAnsi="Verdana"/>
          <w:sz w:val="20"/>
          <w:szCs w:val="20"/>
        </w:rPr>
        <w:t>.</w:t>
      </w:r>
    </w:p>
    <w:p w:rsidR="00344581" w:rsidRPr="006061F9" w:rsidRDefault="00633B70" w:rsidP="008A3E2C">
      <w:pPr>
        <w:ind w:left="709"/>
        <w:rPr>
          <w:rFonts w:ascii="Verdana" w:eastAsia="Calibri" w:hAnsi="Verdana"/>
          <w:sz w:val="20"/>
          <w:szCs w:val="20"/>
        </w:rPr>
      </w:pPr>
      <w:r>
        <w:rPr>
          <w:rFonts w:ascii="Verdana" w:eastAsia="Calibri" w:hAnsi="Verdana"/>
          <w:sz w:val="20"/>
          <w:szCs w:val="20"/>
        </w:rPr>
        <w:t xml:space="preserve">Za </w:t>
      </w:r>
      <w:r w:rsidR="008A3E2C">
        <w:rPr>
          <w:rFonts w:ascii="Verdana" w:eastAsia="Calibri" w:hAnsi="Verdana"/>
          <w:sz w:val="20"/>
          <w:szCs w:val="20"/>
        </w:rPr>
        <w:t>wskazanie</w:t>
      </w:r>
      <w:r>
        <w:rPr>
          <w:rFonts w:ascii="Verdana" w:eastAsia="Calibri" w:hAnsi="Verdana"/>
          <w:sz w:val="20"/>
          <w:szCs w:val="20"/>
        </w:rPr>
        <w:t xml:space="preserve"> przez wykonawcę wskaźnika w </w:t>
      </w:r>
      <w:r w:rsidR="008A3E2C">
        <w:rPr>
          <w:rFonts w:ascii="Verdana" w:eastAsia="Calibri" w:hAnsi="Verdana"/>
          <w:sz w:val="20"/>
          <w:szCs w:val="20"/>
        </w:rPr>
        <w:t xml:space="preserve">wysokości 30 % wykonawca otrzyma </w:t>
      </w:r>
      <w:r>
        <w:rPr>
          <w:rFonts w:ascii="Verdana" w:eastAsia="Calibri" w:hAnsi="Verdana"/>
          <w:sz w:val="20"/>
          <w:szCs w:val="20"/>
        </w:rPr>
        <w:t>0</w:t>
      </w:r>
      <w:r w:rsidR="008A3E2C">
        <w:rPr>
          <w:rFonts w:ascii="Verdana" w:eastAsia="Calibri" w:hAnsi="Verdana"/>
          <w:sz w:val="20"/>
          <w:szCs w:val="20"/>
        </w:rPr>
        <w:t xml:space="preserve"> pkt</w:t>
      </w:r>
    </w:p>
    <w:p w:rsidR="00344581" w:rsidRPr="006061F9" w:rsidRDefault="00344581" w:rsidP="00344581">
      <w:pPr>
        <w:ind w:left="709" w:hanging="709"/>
        <w:jc w:val="both"/>
        <w:rPr>
          <w:rFonts w:ascii="Verdana" w:eastAsia="Calibri" w:hAnsi="Verdana"/>
          <w:sz w:val="20"/>
          <w:szCs w:val="20"/>
        </w:rPr>
      </w:pPr>
      <w:r w:rsidRPr="006061F9">
        <w:rPr>
          <w:rFonts w:ascii="Verdana" w:eastAsia="Calibri" w:hAnsi="Verdana"/>
          <w:sz w:val="20"/>
          <w:szCs w:val="20"/>
        </w:rPr>
        <w:t xml:space="preserve">         Zamawiający przyzna punkty za każdy 1 % ww. osób zatrudnionych powyżej wskaźnika 30 % wg poniższego wzoru:</w:t>
      </w:r>
    </w:p>
    <w:p w:rsidR="00344581" w:rsidRPr="006061F9" w:rsidRDefault="00344581" w:rsidP="00344581">
      <w:pPr>
        <w:autoSpaceDE w:val="0"/>
        <w:autoSpaceDN w:val="0"/>
        <w:adjustRightInd w:val="0"/>
        <w:ind w:firstLine="708"/>
        <w:jc w:val="both"/>
        <w:rPr>
          <w:rFonts w:ascii="Verdana" w:eastAsia="Calibri" w:hAnsi="Verdana"/>
          <w:sz w:val="20"/>
          <w:szCs w:val="20"/>
          <w:highlight w:val="yellow"/>
        </w:rPr>
      </w:pPr>
    </w:p>
    <w:p w:rsidR="00344581" w:rsidRPr="00F0509D" w:rsidRDefault="008A3E2C" w:rsidP="00344581">
      <w:pPr>
        <w:autoSpaceDE w:val="0"/>
        <w:autoSpaceDN w:val="0"/>
        <w:adjustRightInd w:val="0"/>
        <w:ind w:left="709"/>
        <w:jc w:val="both"/>
        <w:rPr>
          <w:rFonts w:ascii="Verdana" w:eastAsia="Calibri" w:hAnsi="Verdana"/>
          <w:bCs/>
          <w:sz w:val="20"/>
          <w:szCs w:val="20"/>
          <w:lang w:val="en-US"/>
        </w:rPr>
      </w:pPr>
      <w:r>
        <w:rPr>
          <w:rFonts w:ascii="Verdana" w:eastAsia="Calibri" w:hAnsi="Verdana"/>
          <w:bCs/>
          <w:sz w:val="20"/>
          <w:szCs w:val="20"/>
          <w:lang w:val="en-US"/>
        </w:rPr>
        <w:t xml:space="preserve">S = So / </w:t>
      </w:r>
      <w:proofErr w:type="spellStart"/>
      <w:r>
        <w:rPr>
          <w:rFonts w:ascii="Verdana" w:eastAsia="Calibri" w:hAnsi="Verdana"/>
          <w:bCs/>
          <w:sz w:val="20"/>
          <w:szCs w:val="20"/>
          <w:lang w:val="en-US"/>
        </w:rPr>
        <w:t>Smax</w:t>
      </w:r>
      <w:proofErr w:type="spellEnd"/>
      <w:r>
        <w:rPr>
          <w:rFonts w:ascii="Verdana" w:eastAsia="Calibri" w:hAnsi="Verdana"/>
          <w:bCs/>
          <w:sz w:val="20"/>
          <w:szCs w:val="20"/>
          <w:lang w:val="en-US"/>
        </w:rPr>
        <w:t xml:space="preserve"> x 40 </w:t>
      </w:r>
      <w:proofErr w:type="spellStart"/>
      <w:r>
        <w:rPr>
          <w:rFonts w:ascii="Verdana" w:eastAsia="Calibri" w:hAnsi="Verdana"/>
          <w:bCs/>
          <w:sz w:val="20"/>
          <w:szCs w:val="20"/>
          <w:lang w:val="en-US"/>
        </w:rPr>
        <w:t>pkt</w:t>
      </w:r>
      <w:proofErr w:type="spellEnd"/>
      <w:r w:rsidR="00344581" w:rsidRPr="00F0509D">
        <w:rPr>
          <w:rFonts w:ascii="Verdana" w:eastAsia="Calibri" w:hAnsi="Verdana"/>
          <w:bCs/>
          <w:sz w:val="20"/>
          <w:szCs w:val="20"/>
          <w:lang w:val="en-US"/>
        </w:rPr>
        <w:t xml:space="preserve"> </w:t>
      </w:r>
    </w:p>
    <w:p w:rsidR="00344581" w:rsidRPr="00F0509D" w:rsidRDefault="00344581" w:rsidP="00344581">
      <w:pPr>
        <w:autoSpaceDE w:val="0"/>
        <w:autoSpaceDN w:val="0"/>
        <w:adjustRightInd w:val="0"/>
        <w:ind w:left="709"/>
        <w:jc w:val="both"/>
        <w:rPr>
          <w:rFonts w:ascii="Verdana" w:eastAsia="Calibri" w:hAnsi="Verdana"/>
          <w:sz w:val="20"/>
          <w:szCs w:val="20"/>
          <w:lang w:val="en-US"/>
        </w:rPr>
      </w:pPr>
    </w:p>
    <w:p w:rsidR="00344581" w:rsidRPr="00F0509D" w:rsidRDefault="00344581" w:rsidP="00344581">
      <w:pPr>
        <w:autoSpaceDE w:val="0"/>
        <w:autoSpaceDN w:val="0"/>
        <w:adjustRightInd w:val="0"/>
        <w:ind w:left="709"/>
        <w:jc w:val="both"/>
        <w:rPr>
          <w:rFonts w:ascii="Verdana" w:eastAsia="Calibri" w:hAnsi="Verdana"/>
          <w:sz w:val="20"/>
          <w:szCs w:val="20"/>
          <w:lang w:val="en-US"/>
        </w:rPr>
      </w:pPr>
      <w:proofErr w:type="spellStart"/>
      <w:r w:rsidRPr="00F0509D">
        <w:rPr>
          <w:rFonts w:ascii="Verdana" w:eastAsia="Calibri" w:hAnsi="Verdana"/>
          <w:sz w:val="20"/>
          <w:szCs w:val="20"/>
          <w:lang w:val="en-US"/>
        </w:rPr>
        <w:t>gdzie</w:t>
      </w:r>
      <w:proofErr w:type="spellEnd"/>
      <w:r w:rsidRPr="00F0509D">
        <w:rPr>
          <w:rFonts w:ascii="Verdana" w:eastAsia="Calibri" w:hAnsi="Verdana"/>
          <w:sz w:val="20"/>
          <w:szCs w:val="20"/>
          <w:lang w:val="en-US"/>
        </w:rPr>
        <w:t xml:space="preserve">: </w:t>
      </w:r>
    </w:p>
    <w:p w:rsidR="00344581" w:rsidRPr="006061F9" w:rsidRDefault="00344581" w:rsidP="00344581">
      <w:pPr>
        <w:pStyle w:val="Default"/>
        <w:ind w:left="709"/>
        <w:jc w:val="both"/>
        <w:rPr>
          <w:rFonts w:ascii="Verdana" w:hAnsi="Verdana"/>
        </w:rPr>
      </w:pPr>
      <w:r w:rsidRPr="006061F9">
        <w:rPr>
          <w:rFonts w:ascii="Verdana" w:hAnsi="Verdana"/>
          <w:bCs/>
          <w:sz w:val="20"/>
          <w:szCs w:val="20"/>
        </w:rPr>
        <w:t xml:space="preserve">S </w:t>
      </w:r>
      <w:r w:rsidRPr="006061F9">
        <w:rPr>
          <w:rFonts w:ascii="Verdana" w:hAnsi="Verdana"/>
          <w:sz w:val="20"/>
          <w:szCs w:val="20"/>
        </w:rPr>
        <w:t xml:space="preserve">– liczba punktów w kryterium społecznym, zaokrąglonych do dwóch miejsc po przecinku </w:t>
      </w:r>
      <w:r w:rsidRPr="006061F9">
        <w:rPr>
          <w:rFonts w:ascii="Verdana" w:hAnsi="Verdana" w:cs="Arial"/>
          <w:sz w:val="20"/>
          <w:szCs w:val="20"/>
        </w:rPr>
        <w:t xml:space="preserve"> </w:t>
      </w:r>
    </w:p>
    <w:p w:rsidR="00344581" w:rsidRPr="006061F9" w:rsidRDefault="00344581" w:rsidP="00344581">
      <w:pPr>
        <w:autoSpaceDE w:val="0"/>
        <w:autoSpaceDN w:val="0"/>
        <w:adjustRightInd w:val="0"/>
        <w:ind w:left="709"/>
        <w:jc w:val="both"/>
        <w:rPr>
          <w:rFonts w:ascii="Verdana" w:eastAsia="Calibri" w:hAnsi="Verdana"/>
          <w:sz w:val="20"/>
          <w:szCs w:val="20"/>
        </w:rPr>
      </w:pPr>
      <w:proofErr w:type="spellStart"/>
      <w:r>
        <w:rPr>
          <w:rFonts w:ascii="Verdana" w:eastAsia="Calibri" w:hAnsi="Verdana"/>
          <w:bCs/>
          <w:sz w:val="20"/>
          <w:szCs w:val="20"/>
        </w:rPr>
        <w:t>S</w:t>
      </w:r>
      <w:r w:rsidRPr="006061F9">
        <w:rPr>
          <w:rFonts w:ascii="Verdana" w:eastAsia="Calibri" w:hAnsi="Verdana"/>
          <w:bCs/>
          <w:sz w:val="20"/>
          <w:szCs w:val="20"/>
        </w:rPr>
        <w:t>ob</w:t>
      </w:r>
      <w:proofErr w:type="spellEnd"/>
      <w:r w:rsidRPr="006061F9">
        <w:rPr>
          <w:rFonts w:ascii="Verdana" w:eastAsia="Calibri" w:hAnsi="Verdana"/>
          <w:bCs/>
          <w:sz w:val="20"/>
          <w:szCs w:val="20"/>
        </w:rPr>
        <w:t xml:space="preserve"> </w:t>
      </w:r>
      <w:r>
        <w:rPr>
          <w:rFonts w:ascii="Verdana" w:eastAsia="Calibri" w:hAnsi="Verdana"/>
          <w:sz w:val="20"/>
          <w:szCs w:val="20"/>
        </w:rPr>
        <w:t>– wskaźnik S oferty ocenianej</w:t>
      </w:r>
      <w:r w:rsidRPr="006061F9">
        <w:rPr>
          <w:rFonts w:ascii="Verdana" w:eastAsia="Calibri" w:hAnsi="Verdana"/>
          <w:sz w:val="20"/>
          <w:szCs w:val="20"/>
        </w:rPr>
        <w:t xml:space="preserve"> </w:t>
      </w:r>
      <w:r w:rsidR="008A3E2C">
        <w:rPr>
          <w:rFonts w:ascii="Verdana" w:eastAsia="Calibri" w:hAnsi="Verdana"/>
          <w:sz w:val="20"/>
          <w:szCs w:val="20"/>
        </w:rPr>
        <w:t>w danym zadaniu,</w:t>
      </w:r>
    </w:p>
    <w:p w:rsidR="00344581" w:rsidRPr="006061F9" w:rsidRDefault="00344581" w:rsidP="00344581">
      <w:pPr>
        <w:suppressAutoHyphens/>
        <w:autoSpaceDE w:val="0"/>
        <w:autoSpaceDN w:val="0"/>
        <w:ind w:left="709"/>
        <w:jc w:val="both"/>
        <w:rPr>
          <w:rFonts w:ascii="Verdana" w:eastAsia="Calibri" w:hAnsi="Verdana"/>
          <w:sz w:val="20"/>
          <w:szCs w:val="20"/>
        </w:rPr>
      </w:pPr>
      <w:proofErr w:type="spellStart"/>
      <w:r>
        <w:rPr>
          <w:rFonts w:ascii="Verdana" w:eastAsia="Calibri" w:hAnsi="Verdana"/>
          <w:bCs/>
          <w:sz w:val="20"/>
          <w:szCs w:val="20"/>
        </w:rPr>
        <w:t>S</w:t>
      </w:r>
      <w:r w:rsidRPr="006061F9">
        <w:rPr>
          <w:rFonts w:ascii="Verdana" w:eastAsia="Calibri" w:hAnsi="Verdana"/>
          <w:bCs/>
          <w:sz w:val="20"/>
          <w:szCs w:val="20"/>
        </w:rPr>
        <w:t>max</w:t>
      </w:r>
      <w:proofErr w:type="spellEnd"/>
      <w:r w:rsidRPr="006061F9">
        <w:rPr>
          <w:rFonts w:ascii="Verdana" w:eastAsia="Calibri" w:hAnsi="Verdana"/>
          <w:bCs/>
          <w:sz w:val="20"/>
          <w:szCs w:val="20"/>
        </w:rPr>
        <w:t xml:space="preserve"> </w:t>
      </w:r>
      <w:r w:rsidRPr="006061F9">
        <w:rPr>
          <w:rFonts w:ascii="Verdana" w:eastAsia="Calibri" w:hAnsi="Verdana"/>
          <w:sz w:val="20"/>
          <w:szCs w:val="20"/>
        </w:rPr>
        <w:t>- m</w:t>
      </w:r>
      <w:r>
        <w:rPr>
          <w:rFonts w:ascii="Verdana" w:eastAsia="Calibri" w:hAnsi="Verdana"/>
          <w:sz w:val="20"/>
          <w:szCs w:val="20"/>
        </w:rPr>
        <w:t>aksymalny zaoferowany wskaźnik S</w:t>
      </w:r>
      <w:r w:rsidR="00B56BD9">
        <w:rPr>
          <w:rFonts w:ascii="Verdana" w:eastAsia="Calibri" w:hAnsi="Verdana"/>
          <w:sz w:val="20"/>
          <w:szCs w:val="20"/>
        </w:rPr>
        <w:t xml:space="preserve"> w danym zadaniu.</w:t>
      </w:r>
    </w:p>
    <w:p w:rsidR="00344581" w:rsidRDefault="00344581" w:rsidP="00B00A67">
      <w:pPr>
        <w:ind w:left="709" w:hanging="851"/>
        <w:jc w:val="both"/>
        <w:rPr>
          <w:rFonts w:ascii="Verdana" w:hAnsi="Verdana" w:cs="Arial"/>
          <w:bCs/>
          <w:sz w:val="20"/>
          <w:szCs w:val="20"/>
        </w:rPr>
      </w:pPr>
    </w:p>
    <w:p w:rsidR="00344581" w:rsidRPr="006061F9" w:rsidRDefault="00344581" w:rsidP="00344581">
      <w:pPr>
        <w:ind w:left="709"/>
        <w:jc w:val="both"/>
        <w:rPr>
          <w:rFonts w:ascii="Verdana" w:eastAsia="Calibri" w:hAnsi="Verdana"/>
          <w:sz w:val="20"/>
          <w:szCs w:val="20"/>
        </w:rPr>
      </w:pPr>
      <w:r w:rsidRPr="006061F9">
        <w:rPr>
          <w:rFonts w:ascii="Verdana" w:eastAsia="Calibri" w:hAnsi="Verdana"/>
          <w:sz w:val="20"/>
          <w:szCs w:val="20"/>
        </w:rPr>
        <w:t xml:space="preserve">Wskaźnik zatrudnienia osób pozbawionych wolności </w:t>
      </w:r>
      <w:r w:rsidRPr="006061F9">
        <w:rPr>
          <w:rFonts w:ascii="Verdana" w:hAnsi="Verdana" w:cs="Verdana"/>
          <w:sz w:val="20"/>
          <w:szCs w:val="20"/>
        </w:rPr>
        <w:t>lub zwalnianych z zakładów karnych, o których mowa w ustawie z dnia 6 czerwca 1997 r. - Kodeks karny wykonawczy (Dz. U. poz. 557, ze zm.), mających trudności w integracji ze środowiskiem</w:t>
      </w:r>
      <w:r w:rsidRPr="006061F9">
        <w:rPr>
          <w:rFonts w:ascii="Verdana" w:eastAsia="Calibri" w:hAnsi="Verdana"/>
          <w:sz w:val="20"/>
          <w:szCs w:val="20"/>
        </w:rPr>
        <w:t xml:space="preserve"> z ogólnej liczby osób</w:t>
      </w:r>
      <w:r>
        <w:rPr>
          <w:rFonts w:ascii="Verdana" w:eastAsia="Calibri" w:hAnsi="Verdana"/>
          <w:sz w:val="20"/>
          <w:szCs w:val="20"/>
        </w:rPr>
        <w:t xml:space="preserve"> zatrudnionych</w:t>
      </w:r>
      <w:r w:rsidRPr="006061F9">
        <w:rPr>
          <w:rFonts w:ascii="Verdana" w:eastAsia="Calibri" w:hAnsi="Verdana"/>
          <w:sz w:val="20"/>
          <w:szCs w:val="20"/>
        </w:rPr>
        <w:t>.</w:t>
      </w:r>
    </w:p>
    <w:p w:rsidR="00344581" w:rsidRPr="00344581" w:rsidRDefault="00344581" w:rsidP="00344581">
      <w:pPr>
        <w:ind w:left="709"/>
        <w:jc w:val="both"/>
        <w:rPr>
          <w:rFonts w:ascii="Verdana" w:hAnsi="Verdana" w:cs="Arial"/>
          <w:bCs/>
          <w:sz w:val="20"/>
          <w:szCs w:val="20"/>
        </w:rPr>
      </w:pPr>
      <w:r w:rsidRPr="006061F9">
        <w:rPr>
          <w:rFonts w:ascii="Verdana" w:eastAsia="Calibri" w:hAnsi="Verdana"/>
          <w:sz w:val="20"/>
          <w:szCs w:val="20"/>
        </w:rPr>
        <w:t xml:space="preserve"> Zamawiający przyzna punkty za każdy 1 % ww. osób powyżej wskaźnika </w:t>
      </w:r>
      <w:r w:rsidRPr="006061F9">
        <w:rPr>
          <w:rFonts w:ascii="Verdana" w:eastAsia="Calibri" w:hAnsi="Verdana"/>
          <w:sz w:val="20"/>
          <w:szCs w:val="20"/>
        </w:rPr>
        <w:br/>
        <w:t xml:space="preserve">30 </w:t>
      </w:r>
      <w:r w:rsidRPr="00344581">
        <w:rPr>
          <w:rFonts w:ascii="Verdana" w:eastAsia="Calibri" w:hAnsi="Verdana"/>
          <w:sz w:val="20"/>
          <w:szCs w:val="20"/>
        </w:rPr>
        <w:t>%.</w:t>
      </w:r>
    </w:p>
    <w:p w:rsidR="00835580" w:rsidRPr="00FB6E44" w:rsidRDefault="00344581" w:rsidP="00344581">
      <w:pPr>
        <w:ind w:firstLine="708"/>
        <w:jc w:val="both"/>
        <w:rPr>
          <w:rFonts w:ascii="Verdana" w:hAnsi="Verdana" w:cs="Arial"/>
          <w:bCs/>
          <w:sz w:val="20"/>
          <w:szCs w:val="20"/>
        </w:rPr>
      </w:pPr>
      <w:r w:rsidRPr="00344581">
        <w:rPr>
          <w:rFonts w:ascii="Verdana" w:hAnsi="Verdana" w:cs="Arial"/>
          <w:bCs/>
          <w:sz w:val="20"/>
          <w:szCs w:val="20"/>
        </w:rPr>
        <w:t xml:space="preserve">W tym kryterium można uzyskać maksymalnie </w:t>
      </w:r>
      <w:r w:rsidRPr="00344581">
        <w:rPr>
          <w:rFonts w:ascii="Verdana" w:hAnsi="Verdana" w:cs="Arial"/>
          <w:b/>
          <w:bCs/>
          <w:sz w:val="20"/>
          <w:szCs w:val="20"/>
        </w:rPr>
        <w:t>40 punktów</w:t>
      </w:r>
      <w:r w:rsidRPr="00344581">
        <w:rPr>
          <w:rFonts w:ascii="Verdana" w:hAnsi="Verdana" w:cs="Arial"/>
          <w:bCs/>
          <w:sz w:val="20"/>
          <w:szCs w:val="20"/>
        </w:rPr>
        <w:t xml:space="preserve">. </w:t>
      </w:r>
    </w:p>
    <w:p w:rsidR="00835580" w:rsidRPr="00FB6E44" w:rsidRDefault="00536784" w:rsidP="00536784">
      <w:pPr>
        <w:tabs>
          <w:tab w:val="left" w:pos="709"/>
        </w:tabs>
        <w:ind w:left="709" w:hanging="709"/>
        <w:jc w:val="both"/>
        <w:rPr>
          <w:rFonts w:ascii="Verdana" w:hAnsi="Verdana" w:cs="Arial"/>
          <w:bCs/>
          <w:sz w:val="20"/>
          <w:szCs w:val="20"/>
        </w:rPr>
      </w:pPr>
      <w:r>
        <w:rPr>
          <w:rFonts w:ascii="Verdana" w:hAnsi="Verdana" w:cs="Arial"/>
          <w:bCs/>
          <w:sz w:val="20"/>
          <w:szCs w:val="20"/>
        </w:rPr>
        <w:t>1</w:t>
      </w:r>
      <w:r w:rsidR="002178E7">
        <w:rPr>
          <w:rFonts w:ascii="Verdana" w:hAnsi="Verdana" w:cs="Arial"/>
          <w:bCs/>
          <w:sz w:val="20"/>
          <w:szCs w:val="20"/>
        </w:rPr>
        <w:t>8</w:t>
      </w:r>
      <w:r>
        <w:rPr>
          <w:rFonts w:ascii="Verdana" w:hAnsi="Verdana" w:cs="Arial"/>
          <w:bCs/>
          <w:sz w:val="20"/>
          <w:szCs w:val="20"/>
        </w:rPr>
        <w:t>.1.4.</w:t>
      </w:r>
      <w:r w:rsidR="002A5C1D">
        <w:rPr>
          <w:rFonts w:ascii="Verdana" w:hAnsi="Verdana" w:cs="Arial"/>
          <w:bCs/>
          <w:sz w:val="20"/>
          <w:szCs w:val="20"/>
        </w:rPr>
        <w:t>Zamawiający dokona obliczenia punktów przyznanych ofertom</w:t>
      </w:r>
      <w:r w:rsidR="00835580" w:rsidRPr="00FB6E44">
        <w:rPr>
          <w:rFonts w:ascii="Verdana" w:hAnsi="Verdana" w:cs="Arial"/>
          <w:bCs/>
          <w:sz w:val="20"/>
          <w:szCs w:val="20"/>
        </w:rPr>
        <w:t xml:space="preserve"> </w:t>
      </w:r>
      <w:r w:rsidR="00B56BD9">
        <w:rPr>
          <w:rFonts w:ascii="Verdana" w:hAnsi="Verdana" w:cs="Arial"/>
          <w:bCs/>
          <w:sz w:val="20"/>
          <w:szCs w:val="20"/>
        </w:rPr>
        <w:t xml:space="preserve">w danym zadaniu </w:t>
      </w:r>
      <w:r w:rsidR="00835580" w:rsidRPr="00FB6E44">
        <w:rPr>
          <w:rFonts w:ascii="Verdana" w:hAnsi="Verdana" w:cs="Arial"/>
          <w:bCs/>
          <w:sz w:val="20"/>
          <w:szCs w:val="20"/>
        </w:rPr>
        <w:t>zgodnie z poniższym wzorem:</w:t>
      </w:r>
    </w:p>
    <w:p w:rsidR="00835580" w:rsidRPr="00FB6E44" w:rsidRDefault="00835580" w:rsidP="00835580">
      <w:pPr>
        <w:tabs>
          <w:tab w:val="left" w:pos="851"/>
        </w:tabs>
        <w:ind w:left="720"/>
        <w:jc w:val="both"/>
        <w:rPr>
          <w:rFonts w:ascii="Verdana" w:hAnsi="Verdana" w:cs="Arial"/>
          <w:bCs/>
          <w:sz w:val="20"/>
          <w:szCs w:val="20"/>
        </w:rPr>
      </w:pPr>
    </w:p>
    <w:p w:rsidR="00835580" w:rsidRPr="00FB6E44" w:rsidRDefault="00344581" w:rsidP="00835580">
      <w:pPr>
        <w:jc w:val="center"/>
        <w:rPr>
          <w:rFonts w:ascii="Verdana" w:hAnsi="Verdana" w:cs="Arial"/>
          <w:b/>
          <w:bCs/>
          <w:sz w:val="20"/>
          <w:szCs w:val="20"/>
        </w:rPr>
      </w:pPr>
      <w:r>
        <w:rPr>
          <w:rFonts w:ascii="Verdana" w:hAnsi="Verdana" w:cs="Arial"/>
          <w:b/>
          <w:bCs/>
          <w:sz w:val="20"/>
          <w:szCs w:val="20"/>
        </w:rPr>
        <w:t>P = C + S</w:t>
      </w:r>
      <w:r w:rsidR="00835580" w:rsidRPr="00FB6E44">
        <w:rPr>
          <w:rFonts w:ascii="Verdana" w:hAnsi="Verdana" w:cs="Arial"/>
          <w:b/>
          <w:bCs/>
          <w:sz w:val="20"/>
          <w:szCs w:val="20"/>
        </w:rPr>
        <w:t xml:space="preserve"> </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 xml:space="preserve">Gdzie: </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P – łączna liczba punktów oferty ocenianej</w:t>
      </w:r>
      <w:r w:rsidR="00410A8C">
        <w:rPr>
          <w:rFonts w:ascii="Verdana" w:hAnsi="Verdana" w:cs="Arial"/>
          <w:bCs/>
          <w:sz w:val="20"/>
          <w:szCs w:val="20"/>
        </w:rPr>
        <w:t xml:space="preserve"> w danym zadaniu</w:t>
      </w:r>
    </w:p>
    <w:p w:rsidR="00835580" w:rsidRPr="00FB6E44" w:rsidRDefault="00835580" w:rsidP="00410A8C">
      <w:pPr>
        <w:ind w:left="709"/>
        <w:jc w:val="both"/>
        <w:rPr>
          <w:rFonts w:ascii="Verdana" w:hAnsi="Verdana" w:cs="Arial"/>
          <w:bCs/>
          <w:sz w:val="20"/>
          <w:szCs w:val="20"/>
        </w:rPr>
      </w:pPr>
      <w:r w:rsidRPr="00FB6E44">
        <w:rPr>
          <w:rFonts w:ascii="Verdana" w:hAnsi="Verdana" w:cs="Arial"/>
          <w:bCs/>
          <w:sz w:val="20"/>
          <w:szCs w:val="20"/>
        </w:rPr>
        <w:t>C – liczba punktów uzyskanych w kryterium „Łączna cena oferty brutto”</w:t>
      </w:r>
      <w:r w:rsidR="00410A8C">
        <w:rPr>
          <w:rFonts w:ascii="Verdana" w:hAnsi="Verdana" w:cs="Arial"/>
          <w:bCs/>
          <w:sz w:val="20"/>
          <w:szCs w:val="20"/>
        </w:rPr>
        <w:t xml:space="preserve"> w danym zadaniu;</w:t>
      </w:r>
    </w:p>
    <w:p w:rsidR="00835580" w:rsidRPr="00FB6E44" w:rsidRDefault="00344581" w:rsidP="00835580">
      <w:pPr>
        <w:ind w:left="709"/>
        <w:jc w:val="both"/>
        <w:rPr>
          <w:rFonts w:ascii="Verdana" w:hAnsi="Verdana" w:cs="Arial"/>
          <w:bCs/>
          <w:sz w:val="20"/>
          <w:szCs w:val="20"/>
        </w:rPr>
      </w:pPr>
      <w:r>
        <w:rPr>
          <w:rFonts w:ascii="Verdana" w:hAnsi="Verdana" w:cs="Arial"/>
          <w:bCs/>
          <w:sz w:val="20"/>
          <w:szCs w:val="20"/>
        </w:rPr>
        <w:t>S</w:t>
      </w:r>
      <w:r w:rsidR="00835580" w:rsidRPr="00FB6E44">
        <w:rPr>
          <w:rFonts w:ascii="Verdana" w:hAnsi="Verdana" w:cs="Arial"/>
          <w:bCs/>
          <w:sz w:val="20"/>
          <w:szCs w:val="20"/>
        </w:rPr>
        <w:t xml:space="preserve"> – liczba punktów uzyskanych w kryterium „</w:t>
      </w:r>
      <w:r>
        <w:rPr>
          <w:rFonts w:ascii="Verdana" w:hAnsi="Verdana" w:cs="Arial"/>
          <w:sz w:val="20"/>
          <w:szCs w:val="20"/>
        </w:rPr>
        <w:t>Kryterium społeczne</w:t>
      </w:r>
      <w:r w:rsidR="00835580" w:rsidRPr="00FB6E44">
        <w:rPr>
          <w:rFonts w:ascii="Verdana" w:hAnsi="Verdana" w:cs="Arial"/>
          <w:bCs/>
          <w:sz w:val="20"/>
          <w:szCs w:val="20"/>
        </w:rPr>
        <w:t>”</w:t>
      </w:r>
      <w:r w:rsidR="00410A8C">
        <w:rPr>
          <w:rFonts w:ascii="Verdana" w:hAnsi="Verdana" w:cs="Arial"/>
          <w:bCs/>
          <w:sz w:val="20"/>
          <w:szCs w:val="20"/>
        </w:rPr>
        <w:t xml:space="preserve"> w danym zadaniu.</w:t>
      </w:r>
    </w:p>
    <w:p w:rsidR="00835580" w:rsidRPr="00976190" w:rsidRDefault="00835580" w:rsidP="00835580">
      <w:pPr>
        <w:tabs>
          <w:tab w:val="left" w:pos="630"/>
        </w:tabs>
        <w:ind w:left="630" w:hanging="630"/>
        <w:jc w:val="both"/>
        <w:rPr>
          <w:rFonts w:ascii="Verdana" w:eastAsia="Calibri" w:hAnsi="Verdana" w:cs="Arial"/>
          <w:sz w:val="20"/>
          <w:szCs w:val="20"/>
        </w:rPr>
      </w:pPr>
      <w:r w:rsidRPr="00FB6E44">
        <w:rPr>
          <w:rFonts w:ascii="Verdana" w:eastAsia="Calibri" w:hAnsi="Verdana" w:cs="Arial"/>
          <w:sz w:val="20"/>
          <w:szCs w:val="20"/>
        </w:rPr>
        <w:t>1</w:t>
      </w:r>
      <w:r w:rsidR="002178E7">
        <w:rPr>
          <w:rFonts w:ascii="Verdana" w:eastAsia="Calibri" w:hAnsi="Verdana" w:cs="Arial"/>
          <w:sz w:val="20"/>
          <w:szCs w:val="20"/>
        </w:rPr>
        <w:t>8</w:t>
      </w:r>
      <w:r w:rsidRPr="00FB6E44">
        <w:rPr>
          <w:rFonts w:ascii="Verdana" w:eastAsia="Calibri" w:hAnsi="Verdana" w:cs="Arial"/>
          <w:sz w:val="20"/>
          <w:szCs w:val="20"/>
        </w:rPr>
        <w:t>.2.</w:t>
      </w:r>
      <w:r w:rsidRPr="00FB6E44">
        <w:rPr>
          <w:rFonts w:ascii="Verdana" w:eastAsia="Calibri" w:hAnsi="Verdana" w:cs="Arial"/>
          <w:sz w:val="20"/>
          <w:szCs w:val="20"/>
        </w:rPr>
        <w:tab/>
      </w:r>
      <w:r w:rsidRPr="00976190">
        <w:rPr>
          <w:rFonts w:ascii="Verdana" w:eastAsia="Calibri" w:hAnsi="Verdana" w:cs="Arial"/>
          <w:sz w:val="20"/>
          <w:szCs w:val="20"/>
        </w:rPr>
        <w:t xml:space="preserve">Zamawiający </w:t>
      </w:r>
      <w:r w:rsidR="00284831" w:rsidRPr="00976190">
        <w:rPr>
          <w:rFonts w:ascii="Verdana" w:eastAsia="Calibri" w:hAnsi="Verdana" w:cs="Arial"/>
          <w:sz w:val="20"/>
          <w:szCs w:val="20"/>
        </w:rPr>
        <w:t>zawrze umowę ramową z pięcioma Wykonawcami</w:t>
      </w:r>
      <w:r w:rsidR="00AE7685" w:rsidRPr="00976190">
        <w:rPr>
          <w:rFonts w:ascii="Verdana" w:eastAsia="Calibri" w:hAnsi="Verdana" w:cs="Arial"/>
          <w:sz w:val="20"/>
          <w:szCs w:val="20"/>
        </w:rPr>
        <w:t>, którzy</w:t>
      </w:r>
      <w:r w:rsidR="00284831" w:rsidRPr="00976190">
        <w:rPr>
          <w:rFonts w:ascii="Verdana" w:eastAsia="Calibri" w:hAnsi="Verdana" w:cs="Arial"/>
          <w:sz w:val="20"/>
          <w:szCs w:val="20"/>
        </w:rPr>
        <w:t xml:space="preserve"> spełni</w:t>
      </w:r>
      <w:r w:rsidR="00AE7685" w:rsidRPr="00976190">
        <w:rPr>
          <w:rFonts w:ascii="Verdana" w:eastAsia="Calibri" w:hAnsi="Verdana" w:cs="Arial"/>
          <w:sz w:val="20"/>
          <w:szCs w:val="20"/>
        </w:rPr>
        <w:t>ą</w:t>
      </w:r>
      <w:r w:rsidR="00284831" w:rsidRPr="00976190">
        <w:rPr>
          <w:rFonts w:ascii="Verdana" w:eastAsia="Calibri" w:hAnsi="Verdana" w:cs="Arial"/>
          <w:sz w:val="20"/>
          <w:szCs w:val="20"/>
        </w:rPr>
        <w:t xml:space="preserve"> wszystkie postawione </w:t>
      </w:r>
      <w:r w:rsidRPr="00976190">
        <w:rPr>
          <w:rFonts w:ascii="Verdana" w:eastAsia="Calibri" w:hAnsi="Verdana" w:cs="Arial"/>
          <w:sz w:val="20"/>
          <w:szCs w:val="20"/>
        </w:rPr>
        <w:t>w Specyfikacji warunki oraz otrzyma</w:t>
      </w:r>
      <w:r w:rsidR="00284831" w:rsidRPr="00976190">
        <w:rPr>
          <w:rFonts w:ascii="Verdana" w:eastAsia="Calibri" w:hAnsi="Verdana" w:cs="Arial"/>
          <w:sz w:val="20"/>
          <w:szCs w:val="20"/>
        </w:rPr>
        <w:t>ją kolejno</w:t>
      </w:r>
      <w:r w:rsidRPr="00976190">
        <w:rPr>
          <w:rFonts w:ascii="Verdana" w:eastAsia="Calibri" w:hAnsi="Verdana" w:cs="Arial"/>
          <w:sz w:val="20"/>
          <w:szCs w:val="20"/>
        </w:rPr>
        <w:t xml:space="preserve"> największą liczbę punktów wyliczoną zgodnie ze wzorem określonym w pkt. 18.1.4.</w:t>
      </w:r>
      <w:r w:rsidR="00284831" w:rsidRPr="00976190">
        <w:rPr>
          <w:rFonts w:ascii="Verdana" w:eastAsia="Calibri" w:hAnsi="Verdana" w:cs="Arial"/>
          <w:sz w:val="20"/>
          <w:szCs w:val="20"/>
        </w:rPr>
        <w:t xml:space="preserve"> (Umowa zostanie zawarta z większą liczbą Wykonawców jeżeli Wykonawcy na pozycji 5 będą posiadali taką samą liczbę punktów</w:t>
      </w:r>
      <w:r w:rsidR="00AE7685" w:rsidRPr="00976190">
        <w:rPr>
          <w:rFonts w:ascii="Verdana" w:eastAsia="Calibri" w:hAnsi="Verdana" w:cs="Arial"/>
          <w:sz w:val="20"/>
          <w:szCs w:val="20"/>
        </w:rPr>
        <w:t xml:space="preserve"> – wtedy zamawiający zawrze umowę ze </w:t>
      </w:r>
      <w:proofErr w:type="spellStart"/>
      <w:r w:rsidR="00AE7685" w:rsidRPr="00976190">
        <w:rPr>
          <w:rFonts w:ascii="Verdana" w:eastAsia="Calibri" w:hAnsi="Verdana" w:cs="Arial"/>
          <w:sz w:val="20"/>
          <w:szCs w:val="20"/>
        </w:rPr>
        <w:t>wszytkimi</w:t>
      </w:r>
      <w:proofErr w:type="spellEnd"/>
      <w:r w:rsidR="00AE7685" w:rsidRPr="00976190">
        <w:rPr>
          <w:rFonts w:ascii="Verdana" w:eastAsia="Calibri" w:hAnsi="Verdana" w:cs="Arial"/>
          <w:sz w:val="20"/>
          <w:szCs w:val="20"/>
        </w:rPr>
        <w:t xml:space="preserve"> Wykonawcami znajdującymi się na pozycji 5</w:t>
      </w:r>
      <w:r w:rsidR="00284831" w:rsidRPr="00976190">
        <w:rPr>
          <w:rFonts w:ascii="Verdana" w:eastAsia="Calibri" w:hAnsi="Verdana" w:cs="Arial"/>
          <w:sz w:val="20"/>
          <w:szCs w:val="20"/>
        </w:rPr>
        <w:t>).</w:t>
      </w:r>
    </w:p>
    <w:p w:rsidR="00911A1E" w:rsidRDefault="00094748" w:rsidP="00835580">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w:t>
      </w:r>
      <w:r w:rsidR="002178E7">
        <w:rPr>
          <w:rFonts w:ascii="Verdana" w:hAnsi="Verdana"/>
          <w:spacing w:val="4"/>
          <w:sz w:val="20"/>
          <w:szCs w:val="20"/>
          <w:lang w:eastAsia="ar-SA"/>
        </w:rPr>
        <w:t>8</w:t>
      </w:r>
      <w:r w:rsidRPr="00A13EB0">
        <w:rPr>
          <w:rFonts w:ascii="Verdana" w:hAnsi="Verdana"/>
          <w:spacing w:val="4"/>
          <w:sz w:val="20"/>
          <w:szCs w:val="20"/>
          <w:lang w:eastAsia="ar-SA"/>
        </w:rPr>
        <w:t>.</w:t>
      </w:r>
      <w:r w:rsidR="00FE4F34">
        <w:rPr>
          <w:rFonts w:ascii="Verdana" w:hAnsi="Verdana"/>
          <w:spacing w:val="4"/>
          <w:sz w:val="20"/>
          <w:szCs w:val="20"/>
          <w:lang w:eastAsia="ar-SA"/>
        </w:rPr>
        <w:t>3</w:t>
      </w:r>
      <w:r w:rsidRPr="00A13EB0">
        <w:rPr>
          <w:rFonts w:ascii="Verdana" w:hAnsi="Verdana"/>
          <w:spacing w:val="4"/>
          <w:sz w:val="20"/>
          <w:szCs w:val="20"/>
          <w:lang w:eastAsia="ar-SA"/>
        </w:rPr>
        <w:t>.</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976190" w:rsidRDefault="00FE4F34" w:rsidP="00344581">
      <w:pPr>
        <w:suppressAutoHyphens/>
        <w:spacing w:before="120"/>
        <w:ind w:left="709" w:hanging="709"/>
        <w:jc w:val="both"/>
        <w:rPr>
          <w:rFonts w:ascii="Verdana" w:hAnsi="Verdana" w:cs="Verdana"/>
          <w:b/>
          <w:sz w:val="20"/>
          <w:szCs w:val="20"/>
        </w:rPr>
      </w:pPr>
      <w:r>
        <w:rPr>
          <w:rFonts w:ascii="Verdana" w:hAnsi="Verdana" w:cs="Verdana"/>
          <w:sz w:val="20"/>
          <w:szCs w:val="20"/>
        </w:rPr>
        <w:t>18.4</w:t>
      </w:r>
      <w:r w:rsidR="00CD7692">
        <w:rPr>
          <w:rFonts w:ascii="Verdana" w:hAnsi="Verdana" w:cs="Verdana"/>
          <w:sz w:val="20"/>
          <w:szCs w:val="20"/>
        </w:rPr>
        <w:t xml:space="preserve">. </w:t>
      </w:r>
      <w:r w:rsidR="00CD7692">
        <w:rPr>
          <w:rFonts w:ascii="Verdana" w:hAnsi="Verdana" w:cs="Verdana"/>
          <w:sz w:val="20"/>
          <w:szCs w:val="20"/>
        </w:rPr>
        <w:tab/>
      </w:r>
      <w:r w:rsidR="00CD7692" w:rsidRPr="00976190">
        <w:rPr>
          <w:rFonts w:ascii="Verdana" w:hAnsi="Verdana" w:cs="Verdana"/>
          <w:b/>
          <w:sz w:val="20"/>
          <w:szCs w:val="20"/>
        </w:rPr>
        <w:t xml:space="preserve">Przy udzielaniu zamówień szczegółowych Zamawiający będzie stosował </w:t>
      </w:r>
      <w:r w:rsidR="007555D6" w:rsidRPr="00976190">
        <w:rPr>
          <w:rFonts w:ascii="Verdana" w:hAnsi="Verdana" w:cs="Verdana"/>
          <w:b/>
          <w:sz w:val="20"/>
          <w:szCs w:val="20"/>
        </w:rPr>
        <w:t xml:space="preserve">tylko </w:t>
      </w:r>
      <w:r w:rsidR="00CD7692" w:rsidRPr="00976190">
        <w:rPr>
          <w:rFonts w:ascii="Verdana" w:hAnsi="Verdana" w:cs="Verdana"/>
          <w:b/>
          <w:sz w:val="20"/>
          <w:szCs w:val="20"/>
        </w:rPr>
        <w:t>kryterium ceny</w:t>
      </w:r>
      <w:r w:rsidR="007555D6" w:rsidRPr="00976190">
        <w:rPr>
          <w:rFonts w:ascii="Verdana" w:hAnsi="Verdana" w:cs="Verdana"/>
          <w:b/>
          <w:sz w:val="20"/>
          <w:szCs w:val="20"/>
        </w:rPr>
        <w:t>.</w:t>
      </w:r>
    </w:p>
    <w:p w:rsidR="00FE4F34" w:rsidRPr="00FE4F34" w:rsidRDefault="00FE4F34" w:rsidP="00344581">
      <w:pPr>
        <w:suppressAutoHyphens/>
        <w:spacing w:before="120"/>
        <w:ind w:left="709" w:hanging="709"/>
        <w:jc w:val="both"/>
        <w:rPr>
          <w:rFonts w:ascii="Verdana" w:hAnsi="Verdana" w:cs="Verdana"/>
          <w:b/>
          <w:color w:val="FF0000"/>
          <w:sz w:val="20"/>
          <w:szCs w:val="20"/>
        </w:rPr>
      </w:pPr>
    </w:p>
    <w:p w:rsidR="00701C8E" w:rsidRPr="00A13EB0" w:rsidRDefault="00536784" w:rsidP="00701C8E">
      <w:pPr>
        <w:suppressAutoHyphens/>
        <w:ind w:left="709" w:right="-567" w:hanging="709"/>
        <w:rPr>
          <w:rFonts w:ascii="Verdana" w:hAnsi="Verdana"/>
          <w:b/>
          <w:sz w:val="20"/>
          <w:szCs w:val="20"/>
          <w:lang w:eastAsia="ar-SA"/>
        </w:rPr>
      </w:pPr>
      <w:r>
        <w:rPr>
          <w:rFonts w:ascii="Verdana" w:hAnsi="Verdana"/>
          <w:b/>
          <w:sz w:val="20"/>
          <w:szCs w:val="20"/>
          <w:lang w:eastAsia="ar-SA"/>
        </w:rPr>
        <w:t>1</w:t>
      </w:r>
      <w:r w:rsidR="002178E7">
        <w:rPr>
          <w:rFonts w:ascii="Verdana" w:hAnsi="Verdana"/>
          <w:b/>
          <w:sz w:val="20"/>
          <w:szCs w:val="20"/>
          <w:lang w:eastAsia="ar-SA"/>
        </w:rPr>
        <w:t>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Fonts w:ascii="Verdana" w:hAnsi="Verdana" w:cs="Verdana"/>
          <w:b/>
          <w:bCs/>
          <w:spacing w:val="2"/>
          <w:position w:val="2"/>
          <w:sz w:val="20"/>
          <w:szCs w:val="20"/>
        </w:rPr>
        <w:t>INFORMACJE O FORMALNOŚCIACH, JAKICH NALEŻY DOPEŁNIĆ PO WYBORZE OFERTY W CELU ZAWARCIA UMOWY</w:t>
      </w:r>
    </w:p>
    <w:p w:rsidR="00701C8E" w:rsidRPr="00356E54" w:rsidRDefault="00701C8E" w:rsidP="00356E54">
      <w:pPr>
        <w:suppressAutoHyphens/>
        <w:spacing w:before="120"/>
        <w:ind w:left="709"/>
        <w:jc w:val="both"/>
        <w:rPr>
          <w:rFonts w:ascii="Verdana" w:hAnsi="Verdana"/>
          <w:sz w:val="20"/>
          <w:szCs w:val="20"/>
        </w:rPr>
      </w:pPr>
      <w:r w:rsidRPr="00A13EB0">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w:t>
      </w:r>
      <w:r w:rsidRPr="00A13EB0">
        <w:rPr>
          <w:rFonts w:ascii="Verdana" w:hAnsi="Verdana"/>
          <w:sz w:val="20"/>
          <w:szCs w:val="20"/>
        </w:rPr>
        <w:lastRenderedPageBreak/>
        <w:t>uprawniony do kontaktów z Zamawiającym oraz do wystawiania dokum</w:t>
      </w:r>
      <w:r w:rsidR="00356E54">
        <w:rPr>
          <w:rFonts w:ascii="Verdana" w:hAnsi="Verdana"/>
          <w:sz w:val="20"/>
          <w:szCs w:val="20"/>
        </w:rPr>
        <w:t xml:space="preserve">entów związanych z płatnościami. </w:t>
      </w:r>
      <w:r w:rsidRPr="00A13EB0">
        <w:rPr>
          <w:rFonts w:ascii="Verdana" w:hAnsi="Verdana"/>
          <w:spacing w:val="2"/>
          <w:position w:val="2"/>
          <w:sz w:val="20"/>
          <w:szCs w:val="20"/>
        </w:rPr>
        <w:t xml:space="preserve">O terminie </w:t>
      </w:r>
      <w:r w:rsidRPr="00A13EB0">
        <w:rPr>
          <w:rFonts w:ascii="Verdana" w:hAnsi="Verdana"/>
          <w:sz w:val="20"/>
          <w:szCs w:val="20"/>
        </w:rPr>
        <w:t>złożenia</w:t>
      </w:r>
      <w:r w:rsidR="00356E54">
        <w:rPr>
          <w:rFonts w:ascii="Verdana" w:hAnsi="Verdana"/>
          <w:spacing w:val="2"/>
          <w:position w:val="2"/>
          <w:sz w:val="20"/>
          <w:szCs w:val="20"/>
        </w:rPr>
        <w:t xml:space="preserve"> dokumentu </w:t>
      </w:r>
      <w:r w:rsidRPr="00A13EB0">
        <w:rPr>
          <w:rFonts w:ascii="Verdana" w:hAnsi="Verdana"/>
          <w:spacing w:val="2"/>
          <w:position w:val="2"/>
          <w:sz w:val="20"/>
          <w:szCs w:val="20"/>
        </w:rPr>
        <w:t>Zamawiający powiadomi Wykonawcę odrębnym pismem.</w:t>
      </w:r>
    </w:p>
    <w:p w:rsidR="00BE245A" w:rsidRPr="00A13EB0" w:rsidRDefault="00BE245A" w:rsidP="00BE245A">
      <w:pPr>
        <w:rPr>
          <w:rStyle w:val="tekstdokbold"/>
          <w:rFonts w:ascii="Verdana" w:hAnsi="Verdana" w:cs="Verdana"/>
          <w:sz w:val="20"/>
          <w:szCs w:val="20"/>
        </w:rPr>
      </w:pPr>
    </w:p>
    <w:p w:rsidR="00103A21" w:rsidRPr="009E7727" w:rsidRDefault="00103A21" w:rsidP="00103A21">
      <w:pPr>
        <w:suppressAutoHyphens/>
        <w:ind w:left="709" w:right="-567" w:hanging="709"/>
        <w:rPr>
          <w:rFonts w:ascii="Verdana" w:hAnsi="Verdana"/>
          <w:b/>
          <w:sz w:val="20"/>
          <w:szCs w:val="20"/>
          <w:lang w:eastAsia="ar-SA"/>
        </w:rPr>
      </w:pPr>
      <w:r w:rsidRPr="009E7727">
        <w:rPr>
          <w:rFonts w:ascii="Verdana" w:hAnsi="Verdana"/>
          <w:b/>
          <w:sz w:val="20"/>
          <w:szCs w:val="20"/>
          <w:lang w:eastAsia="ar-SA"/>
        </w:rPr>
        <w:t>20.</w:t>
      </w:r>
      <w:r w:rsidRPr="009E7727">
        <w:rPr>
          <w:rFonts w:ascii="Verdana" w:hAnsi="Verdana"/>
          <w:b/>
          <w:sz w:val="20"/>
          <w:szCs w:val="20"/>
          <w:lang w:eastAsia="ar-SA"/>
        </w:rPr>
        <w:tab/>
      </w:r>
      <w:r w:rsidRPr="009E7727">
        <w:rPr>
          <w:rStyle w:val="tekstdokbold"/>
          <w:rFonts w:ascii="Verdana" w:hAnsi="Verdana" w:cs="Verdana"/>
          <w:sz w:val="20"/>
          <w:szCs w:val="20"/>
        </w:rPr>
        <w:t>ZABEZPIECZENIE NALEŻYTEGO WYKONANIA UMOWY</w:t>
      </w:r>
    </w:p>
    <w:p w:rsidR="00103A21" w:rsidRPr="007555D6" w:rsidRDefault="00FE4F34" w:rsidP="00FE4F34">
      <w:pPr>
        <w:suppressAutoHyphens/>
        <w:spacing w:before="120"/>
        <w:ind w:left="709" w:hanging="709"/>
        <w:jc w:val="both"/>
        <w:rPr>
          <w:rFonts w:ascii="Verdana" w:hAnsi="Verdana"/>
          <w:color w:val="FF0000"/>
          <w:sz w:val="20"/>
          <w:szCs w:val="20"/>
        </w:rPr>
      </w:pPr>
      <w:r>
        <w:rPr>
          <w:rFonts w:ascii="Verdana" w:hAnsi="Verdana"/>
          <w:color w:val="000000"/>
          <w:spacing w:val="4"/>
          <w:sz w:val="20"/>
          <w:szCs w:val="20"/>
          <w:lang w:eastAsia="ar-SA"/>
        </w:rPr>
        <w:tab/>
        <w:t>Zamawiający nie wymaga wniesienia zabezpieczenia należytego wykonania umowy.</w:t>
      </w:r>
    </w:p>
    <w:p w:rsidR="00BE245A" w:rsidRPr="007555D6" w:rsidRDefault="00BE245A" w:rsidP="00BE245A">
      <w:pPr>
        <w:spacing w:before="60"/>
        <w:ind w:left="567"/>
        <w:jc w:val="both"/>
        <w:rPr>
          <w:rFonts w:ascii="Verdana" w:hAnsi="Verdana" w:cs="Verdana"/>
          <w:color w:val="FF0000"/>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2178E7">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 xml:space="preserve">21.1. Wykonawcy, a także innemu podmiotowi, jeżeli ma lub miał interes w uzyskaniu zamówienia oraz poniósł lub może ponieść szkodę w wyniku naruszenia przez Zamawiającego przepisów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 xml:space="preserve">, przysługują środki ochrony prawnej określone w Dziale VI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 xml:space="preserve">21.2. </w:t>
      </w:r>
      <w:r w:rsidRPr="00A86C8F">
        <w:rPr>
          <w:rFonts w:ascii="Verdana" w:hAnsi="Verdana" w:cs="Arial"/>
          <w:spacing w:val="4"/>
          <w:sz w:val="20"/>
          <w:szCs w:val="20"/>
        </w:rPr>
        <w:tab/>
        <w:t xml:space="preserve">Odwołanie przysługuje wyłącznie od niezgodnej z przepisami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21.3.</w:t>
      </w:r>
      <w:r w:rsidRPr="00A86C8F">
        <w:rPr>
          <w:rFonts w:ascii="Verdana" w:hAnsi="Verdana" w:cs="Arial"/>
          <w:spacing w:val="4"/>
          <w:sz w:val="20"/>
          <w:szCs w:val="20"/>
        </w:rPr>
        <w:tab/>
        <w:t xml:space="preserve">Odwołanie powinno wskazywać czynność lub zaniechanie czynności Zamawiającego, której zarzuca się niezgodność z przepisami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 zawierać zwięzłe przedstawienie zarzutów, określać żądanie oraz wskazywać okoliczności faktyczne i prawne uzasadniające wniesienie odwołania.</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21.4.</w:t>
      </w:r>
      <w:r w:rsidRPr="00A86C8F">
        <w:rPr>
          <w:rFonts w:ascii="Verdana" w:hAnsi="Verdana" w:cs="Arial"/>
          <w:spacing w:val="4"/>
          <w:sz w:val="20"/>
          <w:szCs w:val="20"/>
        </w:rPr>
        <w:tab/>
        <w:t>Odwołanie wnosi się do Prezesa Izby w formie pisemnej w postaci papierowej albo w postaci elektronicznej, opatrzone odpowiednio własnoręcznym podpisem albo kwalifikowanym podpisem elektronicznym.</w:t>
      </w:r>
    </w:p>
    <w:p w:rsidR="00A86C8F" w:rsidRPr="00A86C8F" w:rsidRDefault="00A86C8F" w:rsidP="00A86C8F">
      <w:pPr>
        <w:ind w:left="720" w:hanging="12"/>
        <w:jc w:val="both"/>
        <w:rPr>
          <w:rFonts w:ascii="Verdana" w:hAnsi="Verdana" w:cs="Arial"/>
          <w:spacing w:val="4"/>
          <w:sz w:val="20"/>
          <w:szCs w:val="20"/>
        </w:rPr>
      </w:pPr>
      <w:r w:rsidRPr="00A86C8F">
        <w:rPr>
          <w:rFonts w:ascii="Verdana" w:hAnsi="Verdana" w:cs="Arial"/>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21.5.</w:t>
      </w:r>
      <w:r w:rsidRPr="00A86C8F">
        <w:rPr>
          <w:rFonts w:ascii="Verdana" w:hAnsi="Verdana" w:cs="Arial"/>
          <w:spacing w:val="4"/>
          <w:sz w:val="20"/>
          <w:szCs w:val="20"/>
        </w:rPr>
        <w:tab/>
        <w:t>Terminy wniesienia odwołania:</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21.5.1.</w:t>
      </w:r>
      <w:r w:rsidRPr="00A86C8F">
        <w:rPr>
          <w:rFonts w:ascii="Verdana" w:hAnsi="Verdana" w:cs="Arial"/>
          <w:sz w:val="20"/>
          <w:szCs w:val="20"/>
        </w:rPr>
        <w:t xml:space="preserve"> </w:t>
      </w:r>
      <w:r w:rsidRPr="00A86C8F">
        <w:rPr>
          <w:rFonts w:ascii="Verdana" w:hAnsi="Verdana" w:cs="Arial"/>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 xml:space="preserve"> zdanie drugie albo w terminie 15 dni – jeżeli zostały przesłane w inny sposób.</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21.5.3.Odwołanie wobec czynności innych niż określone w pkt. 21.5.1. i 21.5.2. IDW wnosi się w terminie 10 dni od dnia, w którym powzięto lub przy zachowaniu należytej staranności można było powziąć wiadomość o okolicznościach stanowiących podstawę jego wniesienia.</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21.5.4.Jeżeli Zamawiający nie przesłał Wykonawcy zawiadomienia o wyborze oferty najkorzystniejszej odwołanie wnosi się nie później niż w terminie:</w:t>
      </w:r>
    </w:p>
    <w:p w:rsidR="00A86C8F" w:rsidRPr="00A86C8F" w:rsidRDefault="00A86C8F" w:rsidP="00A86C8F">
      <w:pPr>
        <w:ind w:left="993" w:hanging="295"/>
        <w:jc w:val="both"/>
        <w:rPr>
          <w:rFonts w:ascii="Verdana" w:hAnsi="Verdana" w:cs="Arial"/>
          <w:spacing w:val="4"/>
          <w:sz w:val="20"/>
          <w:szCs w:val="20"/>
        </w:rPr>
      </w:pPr>
      <w:r w:rsidRPr="00A86C8F">
        <w:rPr>
          <w:rFonts w:ascii="Verdana" w:hAnsi="Verdana" w:cs="Arial"/>
          <w:spacing w:val="4"/>
          <w:sz w:val="20"/>
          <w:szCs w:val="20"/>
        </w:rPr>
        <w:t>1)</w:t>
      </w:r>
      <w:r w:rsidRPr="00A86C8F">
        <w:rPr>
          <w:rFonts w:ascii="Verdana" w:hAnsi="Verdana" w:cs="Arial"/>
          <w:spacing w:val="4"/>
          <w:sz w:val="20"/>
          <w:szCs w:val="20"/>
        </w:rPr>
        <w:tab/>
        <w:t>30 dni od dnia publikacji w Dzienniku Urzędowym Unii Europejskiej ogłoszenia o udzieleniu zamówienia;</w:t>
      </w:r>
    </w:p>
    <w:p w:rsidR="00A86C8F" w:rsidRPr="00A86C8F" w:rsidRDefault="00A86C8F" w:rsidP="00A86C8F">
      <w:pPr>
        <w:ind w:left="993" w:hanging="295"/>
        <w:jc w:val="both"/>
        <w:rPr>
          <w:rFonts w:ascii="Verdana" w:hAnsi="Verdana" w:cs="Arial"/>
          <w:spacing w:val="4"/>
          <w:sz w:val="20"/>
          <w:szCs w:val="20"/>
        </w:rPr>
      </w:pPr>
      <w:r w:rsidRPr="00A86C8F">
        <w:rPr>
          <w:rFonts w:ascii="Verdana" w:hAnsi="Verdana" w:cs="Arial"/>
          <w:spacing w:val="4"/>
          <w:sz w:val="20"/>
          <w:szCs w:val="20"/>
        </w:rPr>
        <w:t>2)</w:t>
      </w:r>
      <w:r w:rsidRPr="00A86C8F">
        <w:rPr>
          <w:rFonts w:ascii="Verdana" w:hAnsi="Verdana" w:cs="Arial"/>
          <w:spacing w:val="4"/>
          <w:sz w:val="20"/>
          <w:szCs w:val="20"/>
        </w:rPr>
        <w:tab/>
        <w:t xml:space="preserve">6 miesięcy od dnia zawarcia umowy, jeżeli Zamawiający nie opublikował </w:t>
      </w:r>
      <w:r w:rsidRPr="00A86C8F">
        <w:rPr>
          <w:rFonts w:ascii="Verdana" w:hAnsi="Verdana" w:cs="Arial"/>
          <w:spacing w:val="4"/>
          <w:sz w:val="20"/>
          <w:szCs w:val="20"/>
        </w:rPr>
        <w:br/>
        <w:t>w Dzienniku Urzędowym Unii Europejskiej ogłoszenia o udzieleniu zamówienia.</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21.6.</w:t>
      </w:r>
      <w:r w:rsidRPr="00A86C8F">
        <w:rPr>
          <w:rFonts w:ascii="Verdana" w:hAnsi="Verdana" w:cs="Arial"/>
          <w:spacing w:val="4"/>
          <w:sz w:val="20"/>
          <w:szCs w:val="20"/>
        </w:rPr>
        <w:tab/>
        <w:t xml:space="preserve">Szczegółowe zasady postępowania po wniesieniu odwołania, określają stosowne przepisy Działu VI ustawy </w:t>
      </w:r>
      <w:proofErr w:type="spellStart"/>
      <w:r w:rsidRPr="00A86C8F">
        <w:rPr>
          <w:rFonts w:ascii="Verdana" w:hAnsi="Verdana" w:cs="Arial"/>
          <w:spacing w:val="4"/>
          <w:sz w:val="20"/>
          <w:szCs w:val="20"/>
        </w:rPr>
        <w:t>Pzp</w:t>
      </w:r>
      <w:proofErr w:type="spellEnd"/>
      <w:r w:rsidRPr="00A86C8F">
        <w:rPr>
          <w:rFonts w:ascii="Verdana" w:hAnsi="Verdana" w:cs="Arial"/>
          <w:spacing w:val="4"/>
          <w:sz w:val="20"/>
          <w:szCs w:val="20"/>
        </w:rPr>
        <w:t>.</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lastRenderedPageBreak/>
        <w:t>21.7.</w:t>
      </w:r>
      <w:r w:rsidRPr="00A86C8F">
        <w:rPr>
          <w:rFonts w:ascii="Verdana" w:hAnsi="Verdana" w:cs="Arial"/>
          <w:spacing w:val="4"/>
          <w:sz w:val="20"/>
          <w:szCs w:val="20"/>
        </w:rPr>
        <w:tab/>
        <w:t>Na orzeczenie Krajowej Izby Odwoławczej, stronom oraz uczestnikom postępowania odwoławczego przysługuje skarga do sądu.</w:t>
      </w:r>
    </w:p>
    <w:p w:rsidR="00A86C8F" w:rsidRPr="00A86C8F" w:rsidRDefault="00A86C8F" w:rsidP="00A86C8F">
      <w:pPr>
        <w:ind w:left="720" w:hanging="720"/>
        <w:jc w:val="both"/>
        <w:rPr>
          <w:rFonts w:ascii="Verdana" w:hAnsi="Verdana" w:cs="Arial"/>
          <w:spacing w:val="4"/>
          <w:sz w:val="20"/>
          <w:szCs w:val="20"/>
        </w:rPr>
      </w:pPr>
      <w:r w:rsidRPr="00A86C8F">
        <w:rPr>
          <w:rFonts w:ascii="Verdana" w:hAnsi="Verdana" w:cs="Arial"/>
          <w:spacing w:val="4"/>
          <w:sz w:val="20"/>
          <w:szCs w:val="20"/>
        </w:rPr>
        <w:t>21.8.</w:t>
      </w:r>
      <w:r w:rsidRPr="00A86C8F">
        <w:rPr>
          <w:rFonts w:ascii="Verdana" w:hAnsi="Verdana" w:cs="Arial"/>
          <w:spacing w:val="4"/>
          <w:sz w:val="20"/>
          <w:szCs w:val="20"/>
        </w:rPr>
        <w:tab/>
        <w:t xml:space="preserve">Skargę wnosi się do sądu okręgowego właściwego dla siedziby Zamawiającego, </w:t>
      </w:r>
      <w:r w:rsidRPr="00A86C8F">
        <w:rPr>
          <w:rFonts w:ascii="Verdana" w:hAnsi="Verdana"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A86C8F" w:rsidRPr="00A86C8F" w:rsidRDefault="00A86C8F" w:rsidP="00A86C8F">
      <w:pPr>
        <w:ind w:left="705" w:hanging="705"/>
        <w:jc w:val="both"/>
        <w:rPr>
          <w:rFonts w:ascii="Verdana" w:hAnsi="Verdana" w:cs="Arial"/>
          <w:sz w:val="20"/>
          <w:szCs w:val="20"/>
        </w:rPr>
      </w:pPr>
    </w:p>
    <w:p w:rsidR="00BE245A" w:rsidRPr="00A86C8F" w:rsidRDefault="00BE245A" w:rsidP="00781248">
      <w:pPr>
        <w:pStyle w:val="Tekstpodstawowy"/>
        <w:spacing w:before="120"/>
        <w:ind w:left="567"/>
        <w:jc w:val="both"/>
        <w:rPr>
          <w:rFonts w:ascii="Verdana" w:hAnsi="Verdana" w:cs="Verdana"/>
          <w:sz w:val="20"/>
          <w:szCs w:val="20"/>
        </w:rPr>
      </w:pPr>
    </w:p>
    <w:p w:rsidR="00BE245A" w:rsidRPr="00A86C8F" w:rsidRDefault="00BE245A" w:rsidP="00BE245A">
      <w:pPr>
        <w:pStyle w:val="Tekstpodstawowy"/>
        <w:spacing w:before="120"/>
        <w:ind w:left="567"/>
        <w:jc w:val="both"/>
        <w:rPr>
          <w:rFonts w:ascii="Verdana" w:hAnsi="Verdana" w:cs="Verdana"/>
          <w:sz w:val="20"/>
          <w:szCs w:val="20"/>
        </w:rPr>
      </w:pPr>
    </w:p>
    <w:p w:rsidR="00B2154E" w:rsidRPr="00A86C8F" w:rsidRDefault="00B2154E" w:rsidP="00BE245A">
      <w:pPr>
        <w:pStyle w:val="Tekstpodstawowy"/>
        <w:spacing w:before="120"/>
        <w:ind w:left="567"/>
        <w:jc w:val="both"/>
        <w:rPr>
          <w:rFonts w:ascii="Verdana" w:hAnsi="Verdana" w:cs="Verdana"/>
          <w:sz w:val="20"/>
          <w:szCs w:val="20"/>
        </w:rPr>
      </w:pPr>
    </w:p>
    <w:p w:rsidR="00B2154E" w:rsidRPr="00A86C8F" w:rsidRDefault="00B2154E" w:rsidP="00BE245A">
      <w:pPr>
        <w:pStyle w:val="Tekstpodstawowy"/>
        <w:spacing w:before="120"/>
        <w:ind w:left="567"/>
        <w:jc w:val="both"/>
        <w:rPr>
          <w:rFonts w:ascii="Verdana" w:hAnsi="Verdana" w:cs="Verdana"/>
          <w:sz w:val="20"/>
          <w:szCs w:val="20"/>
        </w:rPr>
      </w:pPr>
    </w:p>
    <w:p w:rsidR="00456896" w:rsidRPr="00A86C8F" w:rsidRDefault="00456896" w:rsidP="00BE245A">
      <w:pPr>
        <w:pStyle w:val="Tekstpodstawowy"/>
        <w:spacing w:before="120"/>
        <w:ind w:left="567"/>
        <w:jc w:val="both"/>
        <w:rPr>
          <w:rFonts w:ascii="Verdana" w:hAnsi="Verdana" w:cs="Verdana"/>
          <w:sz w:val="20"/>
          <w:szCs w:val="20"/>
        </w:rPr>
      </w:pPr>
    </w:p>
    <w:p w:rsidR="00456896" w:rsidRPr="00A86C8F"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286866" w:rsidRDefault="00286866" w:rsidP="00BE245A">
      <w:pPr>
        <w:pStyle w:val="Tekstpodstawowy"/>
        <w:spacing w:before="120"/>
        <w:ind w:left="567"/>
        <w:jc w:val="both"/>
        <w:rPr>
          <w:rFonts w:ascii="Verdana" w:hAnsi="Verdana" w:cs="Verdana"/>
          <w:sz w:val="20"/>
          <w:szCs w:val="20"/>
        </w:rPr>
      </w:pPr>
    </w:p>
    <w:p w:rsidR="00286866" w:rsidRDefault="00286866" w:rsidP="00BE245A">
      <w:pPr>
        <w:pStyle w:val="Tekstpodstawowy"/>
        <w:spacing w:before="120"/>
        <w:ind w:left="567"/>
        <w:jc w:val="both"/>
        <w:rPr>
          <w:rFonts w:ascii="Verdana" w:hAnsi="Verdana" w:cs="Verdana"/>
          <w:sz w:val="20"/>
          <w:szCs w:val="20"/>
        </w:rPr>
      </w:pPr>
    </w:p>
    <w:p w:rsidR="00286866" w:rsidRDefault="0028686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A86C8F" w:rsidRDefault="00A86C8F"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Default="002178E7" w:rsidP="00BE245A">
      <w:pPr>
        <w:pStyle w:val="Tekstpodstawowy"/>
        <w:spacing w:before="120"/>
        <w:ind w:left="567"/>
        <w:jc w:val="both"/>
        <w:rPr>
          <w:rFonts w:ascii="Verdana" w:hAnsi="Verdana" w:cs="Verdana"/>
          <w:sz w:val="20"/>
          <w:szCs w:val="20"/>
        </w:rPr>
      </w:pPr>
    </w:p>
    <w:p w:rsidR="002178E7" w:rsidRPr="00701C8E" w:rsidRDefault="002178E7"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1706C3" w:rsidRPr="00FB6E44" w:rsidRDefault="001706C3" w:rsidP="001706C3">
      <w:pPr>
        <w:pStyle w:val="Zwykytekst"/>
        <w:tabs>
          <w:tab w:val="left" w:leader="dot" w:pos="9360"/>
        </w:tabs>
        <w:spacing w:before="120"/>
        <w:ind w:left="5580" w:right="23"/>
        <w:rPr>
          <w:rFonts w:ascii="Verdana" w:hAnsi="Verdana" w:cs="Verdana"/>
          <w:b/>
          <w:bCs/>
        </w:rPr>
      </w:pPr>
      <w:r w:rsidRPr="00FB6E44">
        <w:rPr>
          <w:rFonts w:ascii="Verdana" w:hAnsi="Verdana" w:cs="Verdana"/>
          <w:b/>
          <w:bCs/>
        </w:rPr>
        <w:t>Do</w:t>
      </w:r>
    </w:p>
    <w:p w:rsidR="001706C3" w:rsidRPr="00FB6E44" w:rsidRDefault="001706C3" w:rsidP="001706C3">
      <w:pPr>
        <w:ind w:left="3870" w:firstLine="384"/>
        <w:jc w:val="both"/>
        <w:rPr>
          <w:rFonts w:ascii="Verdana" w:hAnsi="Verdana" w:cs="Arial"/>
          <w:b/>
          <w:sz w:val="20"/>
          <w:szCs w:val="20"/>
        </w:rPr>
      </w:pP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 xml:space="preserve">Ministerstwa Sprawiedliwości </w:t>
      </w: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Al. Ujazdowskie 11</w:t>
      </w: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00-567 Warszawa</w:t>
      </w:r>
    </w:p>
    <w:p w:rsidR="001706C3" w:rsidRPr="00FB6E44" w:rsidRDefault="001706C3" w:rsidP="001706C3">
      <w:pPr>
        <w:ind w:left="3870" w:firstLine="33"/>
        <w:jc w:val="both"/>
        <w:rPr>
          <w:rFonts w:ascii="Verdana" w:hAnsi="Verdana" w:cs="Arial"/>
          <w:b/>
          <w:sz w:val="20"/>
          <w:szCs w:val="20"/>
        </w:rPr>
      </w:pPr>
    </w:p>
    <w:p w:rsidR="001706C3" w:rsidRPr="00FB6E44" w:rsidRDefault="001706C3" w:rsidP="00E636AD">
      <w:pPr>
        <w:pStyle w:val="Zwykytekst1"/>
        <w:tabs>
          <w:tab w:val="left" w:leader="dot" w:pos="9360"/>
        </w:tabs>
        <w:spacing w:before="120" w:after="120"/>
        <w:jc w:val="both"/>
        <w:rPr>
          <w:rFonts w:ascii="Verdana" w:hAnsi="Verdana"/>
          <w:b/>
        </w:rPr>
      </w:pPr>
      <w:r w:rsidRPr="00FB6E44">
        <w:rPr>
          <w:rFonts w:ascii="Verdana" w:hAnsi="Verdana"/>
          <w:b/>
        </w:rPr>
        <w:t xml:space="preserve">Nawiązując do ogłoszenia o zamówieniu w postępowaniu o udzielenie zamówienia publicznego prowadzonym w trybie przetargu nieograniczonego na: </w:t>
      </w:r>
    </w:p>
    <w:p w:rsidR="001706C3" w:rsidRPr="00AB7F24" w:rsidRDefault="00356E54" w:rsidP="001706C3">
      <w:pPr>
        <w:jc w:val="both"/>
        <w:rPr>
          <w:rFonts w:ascii="Verdana" w:hAnsi="Verdana"/>
          <w:spacing w:val="-2"/>
          <w:sz w:val="20"/>
          <w:szCs w:val="20"/>
        </w:rPr>
      </w:pPr>
      <w:r w:rsidRPr="00AB7F24">
        <w:rPr>
          <w:rFonts w:ascii="Verdana" w:hAnsi="Verdana" w:cs="Arial"/>
          <w:b/>
          <w:sz w:val="20"/>
          <w:szCs w:val="20"/>
        </w:rPr>
        <w:t>Świadczenie usług wsparcia dla Zamawiającego</w:t>
      </w:r>
    </w:p>
    <w:p w:rsidR="00356E54" w:rsidRDefault="00356E54" w:rsidP="001706C3">
      <w:pPr>
        <w:jc w:val="both"/>
        <w:rPr>
          <w:rFonts w:ascii="Verdana" w:hAnsi="Verdana"/>
          <w:spacing w:val="-2"/>
          <w:sz w:val="20"/>
          <w:szCs w:val="20"/>
        </w:rPr>
      </w:pPr>
    </w:p>
    <w:p w:rsidR="001706C3" w:rsidRPr="00FB6E44" w:rsidRDefault="00581575" w:rsidP="001706C3">
      <w:pPr>
        <w:jc w:val="both"/>
        <w:rPr>
          <w:rFonts w:ascii="Verdana" w:hAnsi="Verdana"/>
          <w:b/>
          <w:spacing w:val="-2"/>
          <w:sz w:val="20"/>
          <w:szCs w:val="20"/>
        </w:rPr>
      </w:pPr>
      <w:r>
        <w:rPr>
          <w:rFonts w:ascii="Verdana" w:hAnsi="Verdana"/>
          <w:spacing w:val="-2"/>
          <w:sz w:val="20"/>
          <w:szCs w:val="20"/>
        </w:rPr>
        <w:t>znak: BA-F-II-3710-4</w:t>
      </w:r>
      <w:r w:rsidR="00213EE2">
        <w:rPr>
          <w:rFonts w:ascii="Verdana" w:hAnsi="Verdana"/>
          <w:spacing w:val="-2"/>
          <w:sz w:val="20"/>
          <w:szCs w:val="20"/>
        </w:rPr>
        <w:t>/17</w:t>
      </w:r>
    </w:p>
    <w:p w:rsidR="001706C3" w:rsidRPr="00FB6E44" w:rsidRDefault="001706C3" w:rsidP="001706C3">
      <w:pPr>
        <w:pStyle w:val="Zwykytekst1"/>
        <w:tabs>
          <w:tab w:val="left" w:leader="dot" w:pos="9360"/>
        </w:tabs>
        <w:spacing w:before="120"/>
        <w:jc w:val="both"/>
        <w:rPr>
          <w:rFonts w:ascii="Verdana" w:hAnsi="Verdana"/>
          <w:b/>
        </w:rPr>
      </w:pPr>
    </w:p>
    <w:p w:rsidR="001706C3" w:rsidRPr="00FB6E44" w:rsidRDefault="001706C3" w:rsidP="001706C3">
      <w:pPr>
        <w:pStyle w:val="Zwykytekst1"/>
        <w:tabs>
          <w:tab w:val="left" w:leader="dot" w:pos="9360"/>
        </w:tabs>
        <w:spacing w:before="120"/>
        <w:jc w:val="both"/>
        <w:rPr>
          <w:rFonts w:ascii="Verdana" w:hAnsi="Verdana"/>
        </w:rPr>
      </w:pPr>
      <w:r w:rsidRPr="00FB6E44">
        <w:rPr>
          <w:rFonts w:ascii="Verdana" w:hAnsi="Verdana"/>
          <w:b/>
        </w:rPr>
        <w:t>MY NIŻEJ PODPISANI</w:t>
      </w:r>
      <w:r w:rsidRPr="00FB6E44">
        <w:rPr>
          <w:rFonts w:ascii="Verdana" w:hAnsi="Verdana"/>
        </w:rPr>
        <w:t xml:space="preserve">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dot" w:pos="9360"/>
        </w:tabs>
        <w:spacing w:before="120"/>
        <w:jc w:val="both"/>
        <w:rPr>
          <w:rFonts w:ascii="Verdana" w:hAnsi="Verdana"/>
        </w:rPr>
      </w:pPr>
      <w:r w:rsidRPr="00FB6E44">
        <w:rPr>
          <w:rFonts w:ascii="Verdana" w:hAnsi="Verdana"/>
        </w:rPr>
        <w:t>działając w imieniu i na rzecz</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dot" w:pos="9072"/>
        </w:tabs>
        <w:jc w:val="center"/>
        <w:rPr>
          <w:rFonts w:ascii="Verdana" w:hAnsi="Verdana"/>
          <w:i/>
        </w:rPr>
      </w:pPr>
      <w:r w:rsidRPr="00FB6E44">
        <w:rPr>
          <w:rFonts w:ascii="Verdana" w:hAnsi="Verdana"/>
          <w:i/>
        </w:rPr>
        <w:t xml:space="preserve"> (nazwa (firma) dokładny adres Wykonawcy/Wykonawców)</w:t>
      </w:r>
    </w:p>
    <w:p w:rsidR="001706C3" w:rsidRPr="00FB6E44" w:rsidRDefault="001706C3" w:rsidP="001706C3">
      <w:pPr>
        <w:pStyle w:val="Zwykytekst1"/>
        <w:tabs>
          <w:tab w:val="left" w:leader="dot" w:pos="9072"/>
        </w:tabs>
        <w:jc w:val="center"/>
        <w:rPr>
          <w:rFonts w:ascii="Verdana" w:hAnsi="Verdana"/>
          <w:i/>
        </w:rPr>
      </w:pPr>
      <w:r w:rsidRPr="00FB6E44">
        <w:rPr>
          <w:rFonts w:ascii="Verdana" w:hAnsi="Verdana"/>
          <w:i/>
        </w:rPr>
        <w:t>(w przypadku składania oferty przez podmioty występujące wspólnie podać nazwy(firmy) i dokładne adresy wszystkich wspólników spółki cywilnej lub członków konsorcjum)</w:t>
      </w:r>
    </w:p>
    <w:p w:rsidR="001706C3" w:rsidRPr="00FB6E44" w:rsidRDefault="001706C3" w:rsidP="001706C3">
      <w:pPr>
        <w:pStyle w:val="Zwykytekst1"/>
        <w:tabs>
          <w:tab w:val="left" w:leader="dot" w:pos="9072"/>
        </w:tabs>
        <w:jc w:val="center"/>
        <w:rPr>
          <w:rFonts w:ascii="Verdana" w:hAnsi="Verdana"/>
          <w:i/>
        </w:rPr>
      </w:pPr>
    </w:p>
    <w:p w:rsidR="001706C3" w:rsidRPr="00FB6E44" w:rsidRDefault="001706C3" w:rsidP="00E83639">
      <w:pPr>
        <w:pStyle w:val="Zwykytekst1"/>
        <w:numPr>
          <w:ilvl w:val="0"/>
          <w:numId w:val="2"/>
        </w:numPr>
        <w:tabs>
          <w:tab w:val="left" w:pos="284"/>
        </w:tabs>
        <w:spacing w:after="120" w:line="360" w:lineRule="exact"/>
        <w:ind w:left="284" w:hanging="284"/>
        <w:jc w:val="both"/>
        <w:rPr>
          <w:rFonts w:ascii="Verdana" w:hAnsi="Verdana" w:cs="Verdana"/>
          <w:b/>
          <w:bCs/>
        </w:rPr>
      </w:pPr>
      <w:r w:rsidRPr="00FB6E44">
        <w:rPr>
          <w:rFonts w:ascii="Verdana" w:hAnsi="Verdana"/>
          <w:b/>
        </w:rPr>
        <w:t>SKŁADAMY OFERTĘ</w:t>
      </w:r>
      <w:r w:rsidRPr="00FB6E44">
        <w:rPr>
          <w:rFonts w:ascii="Verdana" w:hAnsi="Verdana"/>
        </w:rPr>
        <w:t xml:space="preserve"> na wykonanie przedmiotu zamówienia zgodnie ze Specyfikacją Istot</w:t>
      </w:r>
      <w:r w:rsidR="006005AD">
        <w:rPr>
          <w:rFonts w:ascii="Verdana" w:hAnsi="Verdana"/>
        </w:rPr>
        <w:t>nych Warunków Zamówienia (SIWZ).</w:t>
      </w:r>
    </w:p>
    <w:p w:rsidR="001706C3" w:rsidRPr="00FB6E44" w:rsidRDefault="001706C3" w:rsidP="001706C3">
      <w:pPr>
        <w:pStyle w:val="Zwykytekst1"/>
        <w:numPr>
          <w:ilvl w:val="0"/>
          <w:numId w:val="2"/>
        </w:numPr>
        <w:tabs>
          <w:tab w:val="left" w:pos="284"/>
        </w:tabs>
        <w:spacing w:after="120" w:line="360" w:lineRule="exact"/>
        <w:ind w:left="284" w:hanging="284"/>
        <w:jc w:val="both"/>
        <w:rPr>
          <w:rFonts w:ascii="Verdana" w:hAnsi="Verdana"/>
        </w:rPr>
      </w:pPr>
      <w:r w:rsidRPr="00FB6E44">
        <w:rPr>
          <w:rFonts w:ascii="Verdana" w:hAnsi="Verdana"/>
          <w:b/>
        </w:rPr>
        <w:t>OŚWIADCZAMY,</w:t>
      </w:r>
      <w:r w:rsidRPr="00FB6E44">
        <w:rPr>
          <w:rFonts w:ascii="Verdana" w:hAnsi="Verdana"/>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1706C3" w:rsidRPr="00FB6E44" w:rsidRDefault="001706C3" w:rsidP="001706C3">
      <w:pPr>
        <w:pStyle w:val="Zwykytekst1"/>
        <w:numPr>
          <w:ilvl w:val="0"/>
          <w:numId w:val="2"/>
        </w:numPr>
        <w:tabs>
          <w:tab w:val="left" w:pos="284"/>
        </w:tabs>
        <w:spacing w:line="360" w:lineRule="exact"/>
        <w:jc w:val="both"/>
        <w:rPr>
          <w:rFonts w:ascii="Verdana" w:hAnsi="Verdana"/>
          <w:b/>
        </w:rPr>
      </w:pPr>
      <w:r w:rsidRPr="00FB6E44">
        <w:rPr>
          <w:rFonts w:ascii="Verdana" w:hAnsi="Verdana"/>
          <w:b/>
        </w:rPr>
        <w:t>OFERUJEMY:</w:t>
      </w:r>
    </w:p>
    <w:p w:rsidR="001706C3" w:rsidRPr="00FB6E44" w:rsidRDefault="001706C3" w:rsidP="0017625B">
      <w:pPr>
        <w:pStyle w:val="Zwykytekst1"/>
        <w:numPr>
          <w:ilvl w:val="1"/>
          <w:numId w:val="36"/>
        </w:numPr>
        <w:tabs>
          <w:tab w:val="left" w:pos="284"/>
        </w:tabs>
        <w:spacing w:line="360" w:lineRule="exact"/>
        <w:ind w:left="426" w:hanging="426"/>
        <w:jc w:val="both"/>
        <w:rPr>
          <w:rFonts w:ascii="Verdana" w:hAnsi="Verdana"/>
          <w:b/>
        </w:rPr>
      </w:pPr>
      <w:r w:rsidRPr="00FB6E44">
        <w:rPr>
          <w:rFonts w:ascii="Verdana" w:hAnsi="Verdana"/>
        </w:rPr>
        <w:t>wykonanie przedmiotu zamówienia</w:t>
      </w:r>
      <w:r w:rsidRPr="00FB6E44">
        <w:rPr>
          <w:rFonts w:ascii="Verdana" w:hAnsi="Verdana"/>
          <w:b/>
        </w:rPr>
        <w:t xml:space="preserve"> </w:t>
      </w:r>
      <w:r w:rsidR="006005AD">
        <w:rPr>
          <w:rFonts w:ascii="Verdana" w:hAnsi="Verdana"/>
          <w:b/>
        </w:rPr>
        <w:t xml:space="preserve">w zadaniu nr 1 </w:t>
      </w:r>
      <w:r w:rsidR="000F0225" w:rsidRPr="000F0225">
        <w:rPr>
          <w:rFonts w:ascii="Verdana" w:hAnsi="Verdana"/>
          <w:b/>
          <w:bCs/>
          <w:iCs/>
        </w:rPr>
        <w:t>Wsparcie Zamawiającego dotyczące bieżącej obsługi administracyjnej z obsługą obiegu dokumentów w Ministerstwie Sprawiedliwości</w:t>
      </w:r>
      <w:r w:rsidR="000F0225">
        <w:rPr>
          <w:rFonts w:ascii="Verdana" w:hAnsi="Verdana"/>
          <w:b/>
          <w:bCs/>
          <w:iCs/>
        </w:rPr>
        <w:t>,</w:t>
      </w:r>
      <w:r w:rsidR="006005AD">
        <w:rPr>
          <w:rFonts w:ascii="Verdana" w:hAnsi="Verdana"/>
          <w:b/>
        </w:rPr>
        <w:t xml:space="preserve"> </w:t>
      </w:r>
      <w:r w:rsidRPr="00FB6E44">
        <w:rPr>
          <w:rFonts w:ascii="Verdana" w:hAnsi="Verdana"/>
          <w:b/>
        </w:rPr>
        <w:t>za cenę brutto:</w:t>
      </w:r>
    </w:p>
    <w:p w:rsidR="001706C3" w:rsidRPr="00FB6E44" w:rsidRDefault="001706C3" w:rsidP="00E636AD">
      <w:pPr>
        <w:pStyle w:val="Zwykytekst1"/>
        <w:tabs>
          <w:tab w:val="left" w:pos="284"/>
        </w:tabs>
        <w:spacing w:line="360" w:lineRule="exact"/>
        <w:ind w:left="284"/>
        <w:jc w:val="both"/>
        <w:rPr>
          <w:rFonts w:ascii="Verdana" w:hAnsi="Verdana"/>
          <w:b/>
        </w:rPr>
      </w:pPr>
      <w:r w:rsidRPr="00FB6E44">
        <w:rPr>
          <w:rFonts w:ascii="Verdana" w:hAnsi="Verdana"/>
          <w:b/>
        </w:rPr>
        <w:t xml:space="preserve">_________________________ zł </w:t>
      </w:r>
    </w:p>
    <w:p w:rsidR="006005AD" w:rsidRDefault="001706C3" w:rsidP="00E636AD">
      <w:pPr>
        <w:pStyle w:val="Zwykytekst1"/>
        <w:tabs>
          <w:tab w:val="left" w:pos="284"/>
        </w:tabs>
        <w:spacing w:line="360" w:lineRule="exact"/>
        <w:ind w:left="284"/>
        <w:jc w:val="both"/>
        <w:rPr>
          <w:rFonts w:ascii="Verdana" w:hAnsi="Verdana"/>
          <w:b/>
        </w:rPr>
      </w:pPr>
      <w:r w:rsidRPr="00FB6E44">
        <w:rPr>
          <w:rFonts w:ascii="Verdana" w:hAnsi="Verdana"/>
          <w:b/>
        </w:rPr>
        <w:t>(słownie złotych:_______________________________________________)</w:t>
      </w:r>
      <w:r w:rsidR="006005AD">
        <w:rPr>
          <w:rFonts w:ascii="Verdana" w:hAnsi="Verdana"/>
          <w:b/>
        </w:rPr>
        <w:t>,</w:t>
      </w:r>
    </w:p>
    <w:p w:rsidR="006005AD" w:rsidRDefault="006005AD" w:rsidP="00E636AD">
      <w:pPr>
        <w:pStyle w:val="Zwykytekst1"/>
        <w:tabs>
          <w:tab w:val="left" w:pos="284"/>
        </w:tabs>
        <w:spacing w:line="360" w:lineRule="exact"/>
        <w:ind w:left="284"/>
        <w:jc w:val="both"/>
        <w:rPr>
          <w:rFonts w:ascii="Verdana" w:hAnsi="Verdana"/>
          <w:b/>
        </w:rPr>
      </w:pPr>
    </w:p>
    <w:p w:rsidR="001706C3" w:rsidRDefault="001F5FE8" w:rsidP="00E636AD">
      <w:pPr>
        <w:pStyle w:val="Zwykytekst1"/>
        <w:tabs>
          <w:tab w:val="left" w:pos="284"/>
        </w:tabs>
        <w:spacing w:line="360" w:lineRule="exact"/>
        <w:ind w:left="284"/>
        <w:jc w:val="both"/>
        <w:rPr>
          <w:rFonts w:ascii="Verdana" w:hAnsi="Verdana"/>
          <w:b/>
        </w:rPr>
      </w:pPr>
      <w:r>
        <w:rPr>
          <w:rFonts w:ascii="Verdana" w:hAnsi="Verdana"/>
          <w:b/>
        </w:rPr>
        <w:t>w</w:t>
      </w:r>
      <w:r w:rsidR="006005AD">
        <w:rPr>
          <w:rFonts w:ascii="Verdana" w:hAnsi="Verdana"/>
          <w:b/>
        </w:rPr>
        <w:t xml:space="preserve"> tym za cenę 1 </w:t>
      </w:r>
      <w:r w:rsidR="000F0225">
        <w:rPr>
          <w:rFonts w:ascii="Verdana" w:hAnsi="Verdana"/>
          <w:b/>
        </w:rPr>
        <w:t>osobodnia</w:t>
      </w:r>
      <w:r w:rsidR="006005AD">
        <w:rPr>
          <w:rFonts w:ascii="Verdana" w:hAnsi="Verdana"/>
          <w:b/>
        </w:rPr>
        <w:t xml:space="preserve"> brutto ……………………… zł</w:t>
      </w:r>
      <w:r w:rsidR="001706C3" w:rsidRPr="00FB6E44">
        <w:rPr>
          <w:rFonts w:ascii="Verdana" w:hAnsi="Verdana"/>
          <w:b/>
        </w:rPr>
        <w:t xml:space="preserve"> </w:t>
      </w:r>
    </w:p>
    <w:p w:rsidR="00382CE8" w:rsidRPr="00FB6E44" w:rsidRDefault="00382CE8" w:rsidP="0017625B">
      <w:pPr>
        <w:pStyle w:val="Zwykytekst1"/>
        <w:numPr>
          <w:ilvl w:val="1"/>
          <w:numId w:val="36"/>
        </w:numPr>
        <w:tabs>
          <w:tab w:val="left" w:pos="284"/>
        </w:tabs>
        <w:spacing w:line="360" w:lineRule="exact"/>
        <w:ind w:left="426" w:hanging="426"/>
        <w:jc w:val="both"/>
        <w:rPr>
          <w:rFonts w:ascii="Verdana" w:hAnsi="Verdana"/>
          <w:b/>
        </w:rPr>
      </w:pPr>
      <w:r w:rsidRPr="00FB6E44">
        <w:rPr>
          <w:rFonts w:ascii="Verdana" w:hAnsi="Verdana"/>
        </w:rPr>
        <w:lastRenderedPageBreak/>
        <w:t>wykonanie przedmiotu zamówienia</w:t>
      </w:r>
      <w:r w:rsidRPr="00FB6E44">
        <w:rPr>
          <w:rFonts w:ascii="Verdana" w:hAnsi="Verdana"/>
          <w:b/>
        </w:rPr>
        <w:t xml:space="preserve"> </w:t>
      </w:r>
      <w:r>
        <w:rPr>
          <w:rFonts w:ascii="Verdana" w:hAnsi="Verdana"/>
          <w:b/>
        </w:rPr>
        <w:t xml:space="preserve">w zadaniu nr 2 </w:t>
      </w:r>
      <w:r w:rsidR="00494185" w:rsidRPr="00494185">
        <w:rPr>
          <w:rFonts w:ascii="Verdana" w:hAnsi="Verdana"/>
          <w:b/>
          <w:bCs/>
          <w:iCs/>
        </w:rPr>
        <w:t>Wsparcie Zamawiającego dotyczące bieżącej obsługi transportowej</w:t>
      </w:r>
      <w:r w:rsidR="00494185">
        <w:rPr>
          <w:rFonts w:ascii="Verdana" w:hAnsi="Verdana"/>
          <w:b/>
          <w:bCs/>
          <w:iCs/>
        </w:rPr>
        <w:t>,</w:t>
      </w:r>
      <w:r>
        <w:rPr>
          <w:rFonts w:ascii="Verdana" w:hAnsi="Verdana"/>
          <w:b/>
        </w:rPr>
        <w:t xml:space="preserve"> </w:t>
      </w:r>
      <w:r w:rsidRPr="00FB6E44">
        <w:rPr>
          <w:rFonts w:ascii="Verdana" w:hAnsi="Verdana"/>
          <w:b/>
        </w:rPr>
        <w:t>za cenę brutto:</w:t>
      </w:r>
    </w:p>
    <w:p w:rsidR="00382CE8" w:rsidRPr="00FB6E44" w:rsidRDefault="00382CE8" w:rsidP="00382CE8">
      <w:pPr>
        <w:pStyle w:val="Zwykytekst1"/>
        <w:tabs>
          <w:tab w:val="left" w:pos="284"/>
        </w:tabs>
        <w:spacing w:line="360" w:lineRule="exact"/>
        <w:ind w:left="284"/>
        <w:jc w:val="both"/>
        <w:rPr>
          <w:rFonts w:ascii="Verdana" w:hAnsi="Verdana"/>
          <w:b/>
        </w:rPr>
      </w:pPr>
      <w:r w:rsidRPr="00FB6E44">
        <w:rPr>
          <w:rFonts w:ascii="Verdana" w:hAnsi="Verdana"/>
          <w:b/>
        </w:rPr>
        <w:t xml:space="preserve">_________________________ zł </w:t>
      </w:r>
    </w:p>
    <w:p w:rsidR="00382CE8" w:rsidRDefault="00382CE8" w:rsidP="000A7AFA">
      <w:pPr>
        <w:pStyle w:val="Zwykytekst1"/>
        <w:tabs>
          <w:tab w:val="left" w:pos="284"/>
        </w:tabs>
        <w:spacing w:line="360" w:lineRule="exact"/>
        <w:ind w:left="284"/>
        <w:jc w:val="both"/>
        <w:rPr>
          <w:rFonts w:ascii="Verdana" w:hAnsi="Verdana"/>
          <w:b/>
        </w:rPr>
      </w:pPr>
      <w:r w:rsidRPr="00FB6E44">
        <w:rPr>
          <w:rFonts w:ascii="Verdana" w:hAnsi="Verdana"/>
          <w:b/>
        </w:rPr>
        <w:t>(słownie złotych:_______________________________________________)</w:t>
      </w:r>
      <w:r>
        <w:rPr>
          <w:rFonts w:ascii="Verdana" w:hAnsi="Verdana"/>
          <w:b/>
        </w:rPr>
        <w:t>,</w:t>
      </w:r>
    </w:p>
    <w:p w:rsidR="001F5FE8" w:rsidRDefault="001F5FE8" w:rsidP="00382CE8">
      <w:pPr>
        <w:pStyle w:val="Zwykytekst1"/>
        <w:tabs>
          <w:tab w:val="left" w:pos="284"/>
        </w:tabs>
        <w:spacing w:line="360" w:lineRule="exact"/>
        <w:ind w:left="284"/>
        <w:jc w:val="both"/>
        <w:rPr>
          <w:rFonts w:ascii="Verdana" w:hAnsi="Verdana"/>
          <w:b/>
        </w:rPr>
      </w:pPr>
    </w:p>
    <w:p w:rsidR="00494185" w:rsidRDefault="001F5FE8" w:rsidP="00382CE8">
      <w:pPr>
        <w:pStyle w:val="Zwykytekst1"/>
        <w:tabs>
          <w:tab w:val="left" w:pos="284"/>
        </w:tabs>
        <w:spacing w:line="360" w:lineRule="exact"/>
        <w:ind w:left="284"/>
        <w:jc w:val="both"/>
        <w:rPr>
          <w:rFonts w:ascii="Verdana" w:hAnsi="Verdana"/>
          <w:b/>
        </w:rPr>
      </w:pPr>
      <w:r>
        <w:rPr>
          <w:rFonts w:ascii="Verdana" w:hAnsi="Verdana"/>
          <w:b/>
        </w:rPr>
        <w:t>w</w:t>
      </w:r>
      <w:r w:rsidR="00382CE8">
        <w:rPr>
          <w:rFonts w:ascii="Verdana" w:hAnsi="Verdana"/>
          <w:b/>
        </w:rPr>
        <w:t xml:space="preserve"> tym za cenę 1 osobodnia brutto ……………………… zł</w:t>
      </w:r>
      <w:r w:rsidR="00494185">
        <w:rPr>
          <w:rFonts w:ascii="Verdana" w:hAnsi="Verdana"/>
          <w:b/>
        </w:rPr>
        <w:t>;</w:t>
      </w:r>
    </w:p>
    <w:p w:rsidR="00494185" w:rsidRDefault="00494185" w:rsidP="00382CE8">
      <w:pPr>
        <w:pStyle w:val="Zwykytekst1"/>
        <w:tabs>
          <w:tab w:val="left" w:pos="284"/>
        </w:tabs>
        <w:spacing w:line="360" w:lineRule="exact"/>
        <w:ind w:left="284"/>
        <w:jc w:val="both"/>
        <w:rPr>
          <w:rFonts w:ascii="Verdana" w:hAnsi="Verdana"/>
          <w:b/>
        </w:rPr>
      </w:pPr>
    </w:p>
    <w:p w:rsidR="00382CE8" w:rsidRDefault="00494185" w:rsidP="00382CE8">
      <w:pPr>
        <w:pStyle w:val="Zwykytekst1"/>
        <w:tabs>
          <w:tab w:val="left" w:pos="284"/>
        </w:tabs>
        <w:spacing w:line="360" w:lineRule="exact"/>
        <w:ind w:left="284"/>
        <w:jc w:val="both"/>
        <w:rPr>
          <w:rFonts w:ascii="Verdana" w:hAnsi="Verdana"/>
          <w:b/>
        </w:rPr>
      </w:pPr>
      <w:r>
        <w:rPr>
          <w:rFonts w:ascii="Verdana" w:hAnsi="Verdana"/>
          <w:b/>
        </w:rPr>
        <w:t>oraz cenę roboczogodziny brutto ……………………… zł.</w:t>
      </w:r>
      <w:r w:rsidR="00382CE8" w:rsidRPr="00FB6E44">
        <w:rPr>
          <w:rFonts w:ascii="Verdana" w:hAnsi="Verdana"/>
          <w:b/>
        </w:rPr>
        <w:t xml:space="preserve"> </w:t>
      </w:r>
    </w:p>
    <w:p w:rsidR="000A7AFA" w:rsidRPr="00FB6E44" w:rsidRDefault="000A7AFA" w:rsidP="0017625B">
      <w:pPr>
        <w:pStyle w:val="Zwykytekst1"/>
        <w:numPr>
          <w:ilvl w:val="1"/>
          <w:numId w:val="36"/>
        </w:numPr>
        <w:tabs>
          <w:tab w:val="left" w:pos="284"/>
        </w:tabs>
        <w:spacing w:line="360" w:lineRule="exact"/>
        <w:ind w:left="426" w:hanging="426"/>
        <w:jc w:val="both"/>
        <w:rPr>
          <w:rFonts w:ascii="Verdana" w:hAnsi="Verdana"/>
          <w:b/>
        </w:rPr>
      </w:pPr>
      <w:r w:rsidRPr="00FB6E44">
        <w:rPr>
          <w:rFonts w:ascii="Verdana" w:hAnsi="Verdana"/>
        </w:rPr>
        <w:t>wykonanie przedmiotu zamówienia</w:t>
      </w:r>
      <w:r w:rsidRPr="00FB6E44">
        <w:rPr>
          <w:rFonts w:ascii="Verdana" w:hAnsi="Verdana"/>
          <w:b/>
        </w:rPr>
        <w:t xml:space="preserve"> </w:t>
      </w:r>
      <w:r w:rsidR="00494185">
        <w:rPr>
          <w:rFonts w:ascii="Verdana" w:hAnsi="Verdana"/>
          <w:b/>
        </w:rPr>
        <w:t>w zadaniu nr 3</w:t>
      </w:r>
      <w:r>
        <w:rPr>
          <w:rFonts w:ascii="Verdana" w:hAnsi="Verdana"/>
          <w:b/>
        </w:rPr>
        <w:t xml:space="preserve"> </w:t>
      </w:r>
      <w:r w:rsidR="00B26FC7" w:rsidRPr="00B26FC7">
        <w:rPr>
          <w:rFonts w:ascii="Verdana" w:hAnsi="Verdana"/>
          <w:b/>
          <w:bCs/>
          <w:iCs/>
        </w:rPr>
        <w:t xml:space="preserve">Wsparcie Zamawiającego dotyczące </w:t>
      </w:r>
      <w:r w:rsidR="00AB7F24">
        <w:rPr>
          <w:rFonts w:ascii="Verdana" w:hAnsi="Verdana"/>
          <w:b/>
          <w:bCs/>
          <w:iCs/>
        </w:rPr>
        <w:t>pomocniczych prac gospodarczych</w:t>
      </w:r>
      <w:r w:rsidR="00B26FC7">
        <w:rPr>
          <w:rFonts w:ascii="Verdana" w:hAnsi="Verdana"/>
          <w:b/>
          <w:bCs/>
          <w:iCs/>
        </w:rPr>
        <w:t xml:space="preserve">, </w:t>
      </w:r>
      <w:r w:rsidRPr="00FB6E44">
        <w:rPr>
          <w:rFonts w:ascii="Verdana" w:hAnsi="Verdana"/>
          <w:b/>
        </w:rPr>
        <w:t>za cenę brutto:</w:t>
      </w:r>
    </w:p>
    <w:p w:rsidR="000A7AFA" w:rsidRPr="00FB6E44" w:rsidRDefault="000A7AFA" w:rsidP="000A7AFA">
      <w:pPr>
        <w:pStyle w:val="Zwykytekst1"/>
        <w:tabs>
          <w:tab w:val="left" w:pos="284"/>
        </w:tabs>
        <w:spacing w:line="360" w:lineRule="exact"/>
        <w:ind w:left="284"/>
        <w:jc w:val="both"/>
        <w:rPr>
          <w:rFonts w:ascii="Verdana" w:hAnsi="Verdana"/>
          <w:b/>
        </w:rPr>
      </w:pPr>
      <w:r w:rsidRPr="00FB6E44">
        <w:rPr>
          <w:rFonts w:ascii="Verdana" w:hAnsi="Verdana"/>
          <w:b/>
        </w:rPr>
        <w:t xml:space="preserve">_________________________ zł </w:t>
      </w:r>
    </w:p>
    <w:p w:rsidR="000A7AFA" w:rsidRDefault="000A7AFA" w:rsidP="000A7AFA">
      <w:pPr>
        <w:pStyle w:val="Zwykytekst1"/>
        <w:tabs>
          <w:tab w:val="left" w:pos="284"/>
        </w:tabs>
        <w:spacing w:line="360" w:lineRule="exact"/>
        <w:ind w:left="284"/>
        <w:jc w:val="both"/>
        <w:rPr>
          <w:rFonts w:ascii="Verdana" w:hAnsi="Verdana"/>
          <w:b/>
        </w:rPr>
      </w:pPr>
      <w:r w:rsidRPr="00FB6E44">
        <w:rPr>
          <w:rFonts w:ascii="Verdana" w:hAnsi="Verdana"/>
          <w:b/>
        </w:rPr>
        <w:t>(słownie złotych:_______________________________________________)</w:t>
      </w:r>
      <w:r>
        <w:rPr>
          <w:rFonts w:ascii="Verdana" w:hAnsi="Verdana"/>
          <w:b/>
        </w:rPr>
        <w:t>,</w:t>
      </w:r>
    </w:p>
    <w:p w:rsidR="000A7AFA" w:rsidRDefault="000A7AFA" w:rsidP="000A7AFA">
      <w:pPr>
        <w:pStyle w:val="Zwykytekst1"/>
        <w:tabs>
          <w:tab w:val="left" w:pos="284"/>
        </w:tabs>
        <w:spacing w:line="360" w:lineRule="exact"/>
        <w:ind w:left="284"/>
        <w:jc w:val="both"/>
        <w:rPr>
          <w:rFonts w:ascii="Verdana" w:hAnsi="Verdana"/>
          <w:b/>
        </w:rPr>
      </w:pPr>
    </w:p>
    <w:p w:rsidR="00B26FC7" w:rsidRDefault="001F5FE8" w:rsidP="000A7AFA">
      <w:pPr>
        <w:pStyle w:val="Zwykytekst1"/>
        <w:tabs>
          <w:tab w:val="left" w:pos="284"/>
        </w:tabs>
        <w:spacing w:line="360" w:lineRule="exact"/>
        <w:ind w:left="284"/>
        <w:jc w:val="both"/>
        <w:rPr>
          <w:rFonts w:ascii="Verdana" w:hAnsi="Verdana"/>
          <w:b/>
        </w:rPr>
      </w:pPr>
      <w:r>
        <w:rPr>
          <w:rFonts w:ascii="Verdana" w:hAnsi="Verdana"/>
          <w:b/>
        </w:rPr>
        <w:t>w</w:t>
      </w:r>
      <w:r w:rsidR="000A7AFA">
        <w:rPr>
          <w:rFonts w:ascii="Verdana" w:hAnsi="Verdana"/>
          <w:b/>
        </w:rPr>
        <w:t xml:space="preserve"> tym za cenę 1 </w:t>
      </w:r>
      <w:r w:rsidR="00B26FC7">
        <w:rPr>
          <w:rFonts w:ascii="Verdana" w:hAnsi="Verdana"/>
          <w:b/>
        </w:rPr>
        <w:t>osobodnia</w:t>
      </w:r>
      <w:r w:rsidR="000A7AFA">
        <w:rPr>
          <w:rFonts w:ascii="Verdana" w:hAnsi="Verdana"/>
          <w:b/>
        </w:rPr>
        <w:t xml:space="preserve"> brutto ……………………… zł</w:t>
      </w:r>
      <w:r w:rsidR="00B26FC7">
        <w:rPr>
          <w:rFonts w:ascii="Verdana" w:hAnsi="Verdana"/>
          <w:b/>
        </w:rPr>
        <w:t>.</w:t>
      </w:r>
    </w:p>
    <w:p w:rsidR="000A7AFA" w:rsidRDefault="000A7AFA" w:rsidP="000A7AFA">
      <w:pPr>
        <w:pStyle w:val="Zwykytekst1"/>
        <w:tabs>
          <w:tab w:val="left" w:pos="284"/>
        </w:tabs>
        <w:spacing w:line="360" w:lineRule="exact"/>
        <w:ind w:left="284"/>
        <w:jc w:val="both"/>
        <w:rPr>
          <w:rFonts w:ascii="Verdana" w:hAnsi="Verdana"/>
          <w:b/>
        </w:rPr>
      </w:pPr>
      <w:r w:rsidRPr="00FB6E44">
        <w:rPr>
          <w:rFonts w:ascii="Verdana" w:hAnsi="Verdana"/>
          <w:b/>
        </w:rPr>
        <w:t xml:space="preserve"> </w:t>
      </w:r>
    </w:p>
    <w:p w:rsidR="001706C3" w:rsidRPr="00B26FC7" w:rsidRDefault="001706C3" w:rsidP="0017625B">
      <w:pPr>
        <w:numPr>
          <w:ilvl w:val="1"/>
          <w:numId w:val="36"/>
        </w:numPr>
        <w:tabs>
          <w:tab w:val="left" w:pos="284"/>
        </w:tabs>
        <w:suppressAutoHyphens/>
        <w:spacing w:line="260" w:lineRule="exact"/>
        <w:ind w:left="426" w:hanging="426"/>
        <w:jc w:val="both"/>
        <w:rPr>
          <w:rFonts w:ascii="Verdana" w:hAnsi="Verdana" w:cs="Arial"/>
          <w:bCs/>
          <w:sz w:val="20"/>
          <w:szCs w:val="20"/>
        </w:rPr>
      </w:pPr>
      <w:r w:rsidRPr="00B26FC7">
        <w:rPr>
          <w:rFonts w:ascii="Verdana" w:hAnsi="Verdana" w:cs="Arial"/>
          <w:b/>
          <w:sz w:val="20"/>
          <w:szCs w:val="20"/>
        </w:rPr>
        <w:t>O</w:t>
      </w:r>
      <w:r w:rsidR="00F17FC4" w:rsidRPr="00B26FC7">
        <w:rPr>
          <w:rFonts w:ascii="Verdana" w:hAnsi="Verdana" w:cs="Arial"/>
          <w:b/>
          <w:sz w:val="20"/>
          <w:szCs w:val="20"/>
        </w:rPr>
        <w:t xml:space="preserve">świadczamy, że </w:t>
      </w:r>
      <w:r w:rsidRPr="00B26FC7">
        <w:rPr>
          <w:rFonts w:ascii="Verdana" w:hAnsi="Verdana" w:cs="Arial"/>
          <w:b/>
          <w:sz w:val="20"/>
          <w:szCs w:val="20"/>
        </w:rPr>
        <w:t xml:space="preserve"> </w:t>
      </w:r>
      <w:r w:rsidR="00F17FC4" w:rsidRPr="00B26FC7">
        <w:rPr>
          <w:rFonts w:ascii="Verdana" w:hAnsi="Verdana" w:cs="Arial"/>
          <w:bCs/>
          <w:sz w:val="20"/>
          <w:szCs w:val="20"/>
        </w:rPr>
        <w:t>działalność nasza lub naszych wyodrębnionych organizacyjnie jednostek, które będą realizowały zamówienie, obejmuje społeczną i zawodową integrację osób pozbawionych wolności lub zwalnianych z zakładów karnych, o których mowa w ustawie z dnia 6 czerwca 1997 r. - Kodeks karny wykonawczy (Dz. U. poz. 557, ze zm.), mających trudności w integracji ze środowiskiem</w:t>
      </w:r>
      <w:r w:rsidR="00D602CE" w:rsidRPr="00B26FC7">
        <w:rPr>
          <w:rFonts w:ascii="Verdana" w:hAnsi="Verdana" w:cs="Arial"/>
          <w:bCs/>
          <w:sz w:val="20"/>
          <w:szCs w:val="20"/>
        </w:rPr>
        <w:t xml:space="preserve"> </w:t>
      </w:r>
      <w:r w:rsidR="000C5D39" w:rsidRPr="00B26FC7">
        <w:rPr>
          <w:rFonts w:ascii="Verdana" w:hAnsi="Verdana" w:cs="Arial"/>
          <w:bCs/>
          <w:sz w:val="20"/>
          <w:szCs w:val="20"/>
        </w:rPr>
        <w:t>stanowi</w:t>
      </w:r>
      <w:r w:rsidR="00446021" w:rsidRPr="00B26FC7">
        <w:rPr>
          <w:rFonts w:ascii="Verdana" w:hAnsi="Verdana" w:cs="Arial"/>
          <w:bCs/>
          <w:sz w:val="20"/>
          <w:szCs w:val="20"/>
        </w:rPr>
        <w:t xml:space="preserve"> </w:t>
      </w:r>
      <w:r w:rsidR="000C5D39" w:rsidRPr="00B26FC7">
        <w:rPr>
          <w:rFonts w:ascii="Verdana" w:hAnsi="Verdana" w:cs="Arial"/>
          <w:bCs/>
          <w:sz w:val="20"/>
          <w:szCs w:val="20"/>
        </w:rPr>
        <w:t xml:space="preserve">…….. </w:t>
      </w:r>
      <w:r w:rsidR="00446021" w:rsidRPr="00B26FC7">
        <w:rPr>
          <w:rFonts w:ascii="Verdana" w:hAnsi="Verdana" w:cs="Arial"/>
          <w:bCs/>
          <w:sz w:val="20"/>
          <w:szCs w:val="20"/>
        </w:rPr>
        <w:t>% osób zatrudnionych przez Wykonawców albo ich jednostki.</w:t>
      </w:r>
    </w:p>
    <w:p w:rsidR="00B26FC7" w:rsidRPr="000C5D39" w:rsidRDefault="00B26FC7" w:rsidP="00B26FC7">
      <w:pPr>
        <w:tabs>
          <w:tab w:val="left" w:pos="284"/>
        </w:tabs>
        <w:suppressAutoHyphens/>
        <w:spacing w:line="260" w:lineRule="exact"/>
        <w:jc w:val="both"/>
        <w:rPr>
          <w:rFonts w:ascii="Verdana" w:hAnsi="Verdana" w:cs="Arial"/>
          <w:bCs/>
          <w:color w:val="FF0000"/>
          <w:sz w:val="20"/>
          <w:szCs w:val="20"/>
        </w:rPr>
      </w:pPr>
    </w:p>
    <w:p w:rsidR="001D6110" w:rsidRPr="001D6110" w:rsidRDefault="00FC718E" w:rsidP="0017625B">
      <w:pPr>
        <w:pStyle w:val="Zwykytekst1"/>
        <w:numPr>
          <w:ilvl w:val="0"/>
          <w:numId w:val="39"/>
        </w:numPr>
        <w:tabs>
          <w:tab w:val="left" w:pos="284"/>
        </w:tabs>
        <w:jc w:val="both"/>
        <w:rPr>
          <w:rFonts w:ascii="Arial" w:hAnsi="Arial" w:cs="Arial"/>
          <w:iCs/>
        </w:rPr>
      </w:pPr>
      <w:r w:rsidRPr="001F3326">
        <w:rPr>
          <w:rFonts w:ascii="Arial" w:hAnsi="Arial" w:cs="Arial"/>
          <w:b/>
          <w:iCs/>
        </w:rPr>
        <w:t>ZOBOWIĄZUJEMY SIĘ</w:t>
      </w:r>
      <w:r w:rsidRPr="001F3326">
        <w:rPr>
          <w:rFonts w:ascii="Arial" w:hAnsi="Arial" w:cs="Arial"/>
          <w:iCs/>
        </w:rPr>
        <w:t xml:space="preserve"> do wykonania zamówienia w terminie określonym w SIWZ.</w:t>
      </w:r>
    </w:p>
    <w:p w:rsidR="00FC718E" w:rsidRPr="00A41C90" w:rsidRDefault="00FC718E" w:rsidP="0017625B">
      <w:pPr>
        <w:pStyle w:val="Zwykytekst1"/>
        <w:numPr>
          <w:ilvl w:val="0"/>
          <w:numId w:val="39"/>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FC718E" w:rsidRPr="001F3326" w:rsidRDefault="00FC718E" w:rsidP="0017625B">
      <w:pPr>
        <w:pStyle w:val="Zwykytekst1"/>
        <w:numPr>
          <w:ilvl w:val="0"/>
          <w:numId w:val="39"/>
        </w:numPr>
        <w:tabs>
          <w:tab w:val="left" w:pos="284"/>
        </w:tabs>
        <w:ind w:left="284" w:hanging="284"/>
        <w:jc w:val="both"/>
        <w:rPr>
          <w:rFonts w:ascii="Arial" w:hAnsi="Arial" w:cs="Arial"/>
        </w:rPr>
      </w:pPr>
      <w:r w:rsidRPr="001F3326">
        <w:rPr>
          <w:rFonts w:ascii="Arial" w:hAnsi="Arial" w:cs="Arial"/>
          <w:b/>
        </w:rPr>
        <w:t>JESTEŚMY</w:t>
      </w:r>
      <w:r w:rsidRPr="001F3326">
        <w:rPr>
          <w:rFonts w:ascii="Arial" w:hAnsi="Arial" w:cs="Arial"/>
        </w:rPr>
        <w:t xml:space="preserve"> związani ofertą przez okres wskazany w SIWZ. </w:t>
      </w:r>
    </w:p>
    <w:p w:rsidR="001D6110" w:rsidRDefault="00FC718E" w:rsidP="00FC718E">
      <w:pPr>
        <w:ind w:left="284"/>
        <w:jc w:val="both"/>
        <w:rPr>
          <w:rFonts w:ascii="Arial" w:hAnsi="Arial" w:cs="Arial"/>
          <w:sz w:val="20"/>
          <w:szCs w:val="20"/>
        </w:rPr>
      </w:pPr>
      <w:r w:rsidRPr="001F3326">
        <w:rPr>
          <w:rFonts w:ascii="Arial" w:hAnsi="Arial" w:cs="Arial"/>
          <w:sz w:val="20"/>
          <w:szCs w:val="20"/>
        </w:rPr>
        <w:t>Na potwierdzenie powyższego wnieśliśmy wadium w</w:t>
      </w:r>
    </w:p>
    <w:p w:rsidR="00FC718E" w:rsidRPr="001F3326" w:rsidRDefault="001D6110" w:rsidP="00FC718E">
      <w:pPr>
        <w:ind w:left="284"/>
        <w:jc w:val="both"/>
        <w:rPr>
          <w:rFonts w:ascii="Arial" w:hAnsi="Arial" w:cs="Arial"/>
          <w:sz w:val="20"/>
          <w:szCs w:val="20"/>
        </w:rPr>
      </w:pPr>
      <w:r>
        <w:rPr>
          <w:rFonts w:ascii="Arial" w:hAnsi="Arial" w:cs="Arial"/>
          <w:sz w:val="20"/>
          <w:szCs w:val="20"/>
        </w:rPr>
        <w:t>Zadaniu nr 1 w</w:t>
      </w:r>
      <w:r w:rsidR="00FC718E" w:rsidRPr="001F3326">
        <w:rPr>
          <w:rFonts w:ascii="Arial" w:hAnsi="Arial" w:cs="Arial"/>
          <w:sz w:val="20"/>
          <w:szCs w:val="20"/>
        </w:rPr>
        <w:t xml:space="preserve"> wysokości _______</w:t>
      </w:r>
      <w:r w:rsidR="00AB7F24">
        <w:rPr>
          <w:rFonts w:ascii="Arial" w:hAnsi="Arial" w:cs="Arial"/>
          <w:sz w:val="20"/>
          <w:szCs w:val="20"/>
        </w:rPr>
        <w:t>___PLN w formie _______________</w:t>
      </w:r>
      <w:r w:rsidR="00FC718E" w:rsidRPr="001F3326">
        <w:rPr>
          <w:rFonts w:ascii="Arial" w:hAnsi="Arial" w:cs="Arial"/>
          <w:sz w:val="20"/>
          <w:szCs w:val="20"/>
        </w:rPr>
        <w:t>___________________________________</w:t>
      </w:r>
    </w:p>
    <w:p w:rsidR="001D6110" w:rsidRDefault="00FC718E" w:rsidP="00FC718E">
      <w:pPr>
        <w:pStyle w:val="Zwykytekst"/>
        <w:ind w:left="284" w:hanging="113"/>
        <w:rPr>
          <w:rFonts w:ascii="Arial" w:hAnsi="Arial" w:cs="Arial"/>
          <w:iCs/>
        </w:rPr>
      </w:pPr>
      <w:r w:rsidRPr="001F3326">
        <w:rPr>
          <w:rFonts w:ascii="Arial" w:hAnsi="Arial" w:cs="Arial"/>
          <w:iCs/>
        </w:rPr>
        <w:tab/>
      </w:r>
    </w:p>
    <w:p w:rsidR="001D6110" w:rsidRPr="001D6110" w:rsidRDefault="001D6110" w:rsidP="001D6110">
      <w:pPr>
        <w:pStyle w:val="Zwykytekst"/>
        <w:ind w:left="284"/>
        <w:rPr>
          <w:rFonts w:ascii="Arial" w:hAnsi="Arial" w:cs="Arial"/>
          <w:iCs/>
        </w:rPr>
      </w:pPr>
      <w:r w:rsidRPr="001D6110">
        <w:rPr>
          <w:rFonts w:ascii="Arial" w:hAnsi="Arial" w:cs="Arial"/>
          <w:iCs/>
        </w:rPr>
        <w:t xml:space="preserve">Zadaniu </w:t>
      </w:r>
      <w:r w:rsidR="00515BDA">
        <w:rPr>
          <w:rFonts w:ascii="Arial" w:hAnsi="Arial" w:cs="Arial"/>
          <w:iCs/>
        </w:rPr>
        <w:t>nr 2</w:t>
      </w:r>
      <w:r w:rsidRPr="001D6110">
        <w:rPr>
          <w:rFonts w:ascii="Arial" w:hAnsi="Arial" w:cs="Arial"/>
          <w:iCs/>
        </w:rPr>
        <w:t xml:space="preserve"> w wysokości __________PLN w formie ___________________________________________________</w:t>
      </w:r>
    </w:p>
    <w:p w:rsidR="001D6110" w:rsidRDefault="001D6110" w:rsidP="00FC718E">
      <w:pPr>
        <w:pStyle w:val="Zwykytekst"/>
        <w:ind w:left="284" w:hanging="113"/>
        <w:rPr>
          <w:rFonts w:ascii="Arial" w:hAnsi="Arial" w:cs="Arial"/>
          <w:iCs/>
        </w:rPr>
      </w:pPr>
    </w:p>
    <w:p w:rsidR="001D6110" w:rsidRDefault="001D6110" w:rsidP="00FC718E">
      <w:pPr>
        <w:pStyle w:val="Zwykytekst"/>
        <w:ind w:left="284" w:hanging="113"/>
        <w:rPr>
          <w:rFonts w:ascii="Arial" w:hAnsi="Arial" w:cs="Arial"/>
          <w:iCs/>
        </w:rPr>
      </w:pPr>
    </w:p>
    <w:p w:rsidR="001D6110" w:rsidRPr="001D6110" w:rsidRDefault="001D6110" w:rsidP="00515BDA">
      <w:pPr>
        <w:pStyle w:val="Zwykytekst"/>
        <w:ind w:left="284"/>
        <w:rPr>
          <w:rFonts w:ascii="Arial" w:hAnsi="Arial" w:cs="Arial"/>
          <w:iCs/>
        </w:rPr>
      </w:pPr>
      <w:r w:rsidRPr="001D6110">
        <w:rPr>
          <w:rFonts w:ascii="Arial" w:hAnsi="Arial" w:cs="Arial"/>
          <w:iCs/>
        </w:rPr>
        <w:t xml:space="preserve">Zadaniu </w:t>
      </w:r>
      <w:r w:rsidR="00515BDA">
        <w:rPr>
          <w:rFonts w:ascii="Arial" w:hAnsi="Arial" w:cs="Arial"/>
          <w:iCs/>
        </w:rPr>
        <w:t>nr 3</w:t>
      </w:r>
      <w:r w:rsidRPr="001D6110">
        <w:rPr>
          <w:rFonts w:ascii="Arial" w:hAnsi="Arial" w:cs="Arial"/>
          <w:iCs/>
        </w:rPr>
        <w:t xml:space="preserve"> w wysokości __________PLN w formie ___________________________________________________</w:t>
      </w:r>
    </w:p>
    <w:p w:rsidR="001D6110" w:rsidRDefault="001D6110" w:rsidP="00FC718E">
      <w:pPr>
        <w:pStyle w:val="Zwykytekst"/>
        <w:ind w:left="284" w:hanging="113"/>
        <w:rPr>
          <w:rFonts w:ascii="Arial" w:hAnsi="Arial" w:cs="Arial"/>
          <w:iCs/>
        </w:rPr>
      </w:pPr>
    </w:p>
    <w:p w:rsidR="00FC718E" w:rsidRPr="001F3326" w:rsidRDefault="00FC718E" w:rsidP="00FC718E">
      <w:pPr>
        <w:pStyle w:val="Zwykytekst"/>
        <w:ind w:left="284" w:hanging="113"/>
        <w:rPr>
          <w:rFonts w:ascii="Arial" w:hAnsi="Arial" w:cs="Arial"/>
        </w:rPr>
      </w:pPr>
      <w:r w:rsidRPr="001F3326">
        <w:rPr>
          <w:rFonts w:ascii="Arial" w:hAnsi="Arial" w:cs="Arial"/>
          <w:iCs/>
        </w:rPr>
        <w:t>Wadium należy zwrócić przelewem na konto nr _________________________________________________*</w:t>
      </w:r>
    </w:p>
    <w:p w:rsidR="00FC718E" w:rsidRDefault="00FC718E" w:rsidP="00515BDA">
      <w:pPr>
        <w:pStyle w:val="Zwykytekst"/>
        <w:rPr>
          <w:rFonts w:ascii="Arial" w:hAnsi="Arial" w:cs="Arial"/>
          <w:i/>
        </w:rPr>
      </w:pPr>
      <w:r w:rsidRPr="001F3326">
        <w:rPr>
          <w:rFonts w:ascii="Arial" w:hAnsi="Arial" w:cs="Arial"/>
          <w:i/>
          <w:iCs/>
        </w:rPr>
        <w:t xml:space="preserve">(w </w:t>
      </w:r>
      <w:r w:rsidRPr="001F3326">
        <w:rPr>
          <w:rFonts w:ascii="Arial" w:hAnsi="Arial" w:cs="Arial"/>
          <w:i/>
        </w:rPr>
        <w:t>przypadku</w:t>
      </w:r>
      <w:r>
        <w:rPr>
          <w:rFonts w:ascii="Arial" w:hAnsi="Arial" w:cs="Arial"/>
          <w:i/>
        </w:rPr>
        <w:t xml:space="preserve"> wniesienia w formie pieniądza)</w:t>
      </w:r>
      <w:r w:rsidR="00515BDA">
        <w:rPr>
          <w:rFonts w:ascii="Arial" w:hAnsi="Arial" w:cs="Arial"/>
          <w:i/>
        </w:rPr>
        <w:br/>
      </w:r>
    </w:p>
    <w:p w:rsidR="00515BDA" w:rsidRDefault="00515BDA" w:rsidP="00515BDA">
      <w:pPr>
        <w:pStyle w:val="Zwykytekst"/>
        <w:rPr>
          <w:rFonts w:ascii="Arial" w:hAnsi="Arial" w:cs="Arial"/>
          <w:i/>
        </w:rPr>
      </w:pPr>
    </w:p>
    <w:p w:rsidR="00515BDA" w:rsidRDefault="00515BDA" w:rsidP="00515BDA">
      <w:pPr>
        <w:pStyle w:val="Zwykytekst"/>
        <w:rPr>
          <w:rFonts w:ascii="Arial" w:hAnsi="Arial" w:cs="Arial"/>
          <w:i/>
        </w:rPr>
      </w:pPr>
    </w:p>
    <w:p w:rsidR="00515BDA" w:rsidRDefault="00515BDA" w:rsidP="00515BDA">
      <w:pPr>
        <w:pStyle w:val="Zwykytekst"/>
        <w:rPr>
          <w:rFonts w:ascii="Arial" w:hAnsi="Arial" w:cs="Arial"/>
          <w:i/>
        </w:rPr>
      </w:pPr>
    </w:p>
    <w:p w:rsidR="00515BDA" w:rsidRDefault="00515BDA" w:rsidP="00515BDA">
      <w:pPr>
        <w:pStyle w:val="Zwykytekst"/>
        <w:rPr>
          <w:rFonts w:ascii="Arial" w:hAnsi="Arial" w:cs="Arial"/>
          <w:i/>
        </w:rPr>
      </w:pPr>
    </w:p>
    <w:p w:rsidR="00515BDA" w:rsidRDefault="00515BDA" w:rsidP="00515BDA">
      <w:pPr>
        <w:pStyle w:val="Zwykytekst"/>
        <w:rPr>
          <w:rFonts w:ascii="Arial" w:hAnsi="Arial" w:cs="Arial"/>
          <w:i/>
        </w:rPr>
      </w:pPr>
    </w:p>
    <w:p w:rsidR="00515BDA" w:rsidRDefault="00515BDA" w:rsidP="00515BDA">
      <w:pPr>
        <w:pStyle w:val="Zwykytekst"/>
        <w:rPr>
          <w:rFonts w:ascii="Arial" w:hAnsi="Arial" w:cs="Arial"/>
          <w:i/>
        </w:rPr>
      </w:pPr>
    </w:p>
    <w:p w:rsidR="00515BDA" w:rsidRPr="001F3326" w:rsidRDefault="00515BDA" w:rsidP="00515BDA">
      <w:pPr>
        <w:pStyle w:val="Zwykytekst"/>
        <w:rPr>
          <w:rFonts w:ascii="Arial" w:hAnsi="Arial" w:cs="Arial"/>
          <w:i/>
        </w:rPr>
      </w:pPr>
    </w:p>
    <w:p w:rsidR="00FC718E" w:rsidRPr="001F3326" w:rsidRDefault="00FC718E" w:rsidP="0017625B">
      <w:pPr>
        <w:pStyle w:val="Zwykytekst1"/>
        <w:numPr>
          <w:ilvl w:val="0"/>
          <w:numId w:val="39"/>
        </w:numPr>
        <w:tabs>
          <w:tab w:val="left" w:pos="284"/>
        </w:tabs>
        <w:jc w:val="both"/>
        <w:rPr>
          <w:rFonts w:ascii="Arial" w:hAnsi="Arial" w:cs="Arial"/>
        </w:rPr>
      </w:pPr>
      <w:r w:rsidRPr="001F3326">
        <w:rPr>
          <w:rFonts w:ascii="Arial" w:hAnsi="Arial" w:cs="Arial"/>
          <w:b/>
        </w:rPr>
        <w:lastRenderedPageBreak/>
        <w:t>OŚWIADCZAMY</w:t>
      </w:r>
      <w:r w:rsidRPr="001F3326">
        <w:rPr>
          <w:rFonts w:ascii="Arial" w:hAnsi="Arial" w:cs="Arial"/>
        </w:rPr>
        <w:t>, że następujące części (zakresy) zamówienia wyk</w:t>
      </w:r>
      <w:r>
        <w:rPr>
          <w:rFonts w:ascii="Arial" w:hAnsi="Arial" w:cs="Arial"/>
        </w:rPr>
        <w:t>onamy z udziałem podwykonawców:</w:t>
      </w:r>
    </w:p>
    <w:p w:rsidR="00FC718E" w:rsidRPr="001F3326" w:rsidRDefault="00FC718E" w:rsidP="00FC718E">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FC718E" w:rsidRPr="001F3326" w:rsidTr="003910A7">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FC718E" w:rsidRPr="001F3326" w:rsidRDefault="00FC718E" w:rsidP="003910A7">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FC718E" w:rsidRPr="001F3326" w:rsidRDefault="00FC718E" w:rsidP="003910A7">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Podwykonawca</w:t>
            </w:r>
          </w:p>
          <w:p w:rsidR="00FC718E" w:rsidRPr="001F3326" w:rsidRDefault="00FC718E" w:rsidP="003910A7">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(nazwa i adres)</w:t>
            </w:r>
          </w:p>
          <w:p w:rsidR="00FC718E" w:rsidRPr="001F3326" w:rsidRDefault="00FC718E" w:rsidP="003910A7">
            <w:pPr>
              <w:jc w:val="center"/>
              <w:rPr>
                <w:rFonts w:ascii="Arial" w:eastAsiaTheme="minorHAnsi" w:hAnsi="Arial" w:cs="Arial"/>
                <w:i/>
                <w:sz w:val="20"/>
                <w:szCs w:val="20"/>
                <w:lang w:eastAsia="en-US"/>
              </w:rPr>
            </w:pPr>
          </w:p>
        </w:tc>
      </w:tr>
      <w:tr w:rsidR="00FC718E" w:rsidRPr="001F3326" w:rsidTr="003910A7">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FC718E" w:rsidRPr="001F3326" w:rsidRDefault="00FC718E" w:rsidP="003910A7">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C718E" w:rsidRPr="001F3326" w:rsidRDefault="00FC718E" w:rsidP="003910A7">
            <w:pPr>
              <w:rPr>
                <w:rFonts w:ascii="Arial" w:eastAsiaTheme="minorHAnsi" w:hAnsi="Arial" w:cs="Arial"/>
                <w:sz w:val="20"/>
                <w:szCs w:val="20"/>
                <w:lang w:eastAsia="en-US"/>
              </w:rPr>
            </w:pPr>
          </w:p>
        </w:tc>
        <w:tc>
          <w:tcPr>
            <w:tcW w:w="3119" w:type="dxa"/>
            <w:vAlign w:val="center"/>
          </w:tcPr>
          <w:p w:rsidR="00FC718E" w:rsidRPr="001F3326" w:rsidRDefault="00FC718E" w:rsidP="003910A7">
            <w:pPr>
              <w:rPr>
                <w:rFonts w:ascii="Arial" w:eastAsiaTheme="minorHAnsi" w:hAnsi="Arial" w:cs="Arial"/>
                <w:sz w:val="20"/>
                <w:szCs w:val="20"/>
                <w:lang w:eastAsia="en-US"/>
              </w:rPr>
            </w:pPr>
          </w:p>
        </w:tc>
      </w:tr>
      <w:tr w:rsidR="00FC718E" w:rsidRPr="001F3326" w:rsidTr="003910A7">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FC718E" w:rsidRPr="001F3326" w:rsidRDefault="00FC718E" w:rsidP="003910A7">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C718E" w:rsidRPr="001F3326" w:rsidRDefault="00FC718E" w:rsidP="003910A7">
            <w:pPr>
              <w:rPr>
                <w:rFonts w:ascii="Arial" w:eastAsiaTheme="minorHAnsi" w:hAnsi="Arial" w:cs="Arial"/>
                <w:sz w:val="20"/>
                <w:szCs w:val="20"/>
                <w:lang w:eastAsia="en-US"/>
              </w:rPr>
            </w:pPr>
          </w:p>
        </w:tc>
        <w:tc>
          <w:tcPr>
            <w:tcW w:w="3119" w:type="dxa"/>
            <w:vAlign w:val="center"/>
          </w:tcPr>
          <w:p w:rsidR="00FC718E" w:rsidRPr="001F3326" w:rsidRDefault="00FC718E" w:rsidP="003910A7">
            <w:pPr>
              <w:rPr>
                <w:rFonts w:ascii="Arial" w:eastAsiaTheme="minorHAnsi" w:hAnsi="Arial" w:cs="Arial"/>
                <w:sz w:val="20"/>
                <w:szCs w:val="20"/>
                <w:lang w:eastAsia="en-US"/>
              </w:rPr>
            </w:pPr>
          </w:p>
        </w:tc>
      </w:tr>
    </w:tbl>
    <w:p w:rsidR="00FC718E" w:rsidRPr="001F3326" w:rsidRDefault="00FC718E" w:rsidP="00FC718E">
      <w:pPr>
        <w:pStyle w:val="Zwykytekst1"/>
        <w:tabs>
          <w:tab w:val="left" w:pos="426"/>
        </w:tabs>
        <w:ind w:left="426"/>
        <w:jc w:val="both"/>
        <w:rPr>
          <w:rFonts w:ascii="Arial" w:hAnsi="Arial" w:cs="Arial"/>
        </w:rPr>
      </w:pPr>
    </w:p>
    <w:p w:rsidR="00FC718E" w:rsidRPr="001F3326" w:rsidRDefault="00FC718E" w:rsidP="0017625B">
      <w:pPr>
        <w:pStyle w:val="Zwykytekst1"/>
        <w:numPr>
          <w:ilvl w:val="0"/>
          <w:numId w:val="39"/>
        </w:numPr>
        <w:tabs>
          <w:tab w:val="left" w:pos="426"/>
        </w:tabs>
        <w:ind w:left="426" w:hanging="426"/>
        <w:jc w:val="both"/>
        <w:rPr>
          <w:rFonts w:ascii="Arial" w:hAnsi="Arial" w:cs="Arial"/>
        </w:rPr>
      </w:pPr>
      <w:r w:rsidRPr="001F3326">
        <w:rPr>
          <w:rFonts w:ascii="Arial" w:hAnsi="Arial" w:cs="Arial"/>
          <w:b/>
        </w:rPr>
        <w:t>OŚWIADCZAMY</w:t>
      </w:r>
      <w:r w:rsidRPr="001F3326">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FC718E" w:rsidRPr="001F3326" w:rsidRDefault="00FC718E" w:rsidP="0017625B">
      <w:pPr>
        <w:pStyle w:val="Zwykytekst1"/>
        <w:numPr>
          <w:ilvl w:val="0"/>
          <w:numId w:val="39"/>
        </w:numPr>
        <w:ind w:left="425" w:hanging="425"/>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FC718E" w:rsidRPr="001F3326" w:rsidRDefault="00FC718E" w:rsidP="0017625B">
      <w:pPr>
        <w:pStyle w:val="Zwykytekst1"/>
        <w:numPr>
          <w:ilvl w:val="0"/>
          <w:numId w:val="39"/>
        </w:numPr>
        <w:tabs>
          <w:tab w:val="left" w:pos="426"/>
        </w:tabs>
        <w:ind w:left="425" w:hanging="425"/>
        <w:jc w:val="both"/>
        <w:rPr>
          <w:rFonts w:ascii="Arial" w:hAnsi="Arial" w:cs="Arial"/>
        </w:rPr>
      </w:pPr>
      <w:r w:rsidRPr="001F3326">
        <w:rPr>
          <w:rFonts w:ascii="Arial" w:hAnsi="Arial" w:cs="Arial"/>
          <w:b/>
        </w:rPr>
        <w:t xml:space="preserve">OFERTĘ </w:t>
      </w:r>
      <w:r w:rsidRPr="001F3326">
        <w:rPr>
          <w:rFonts w:ascii="Arial" w:hAnsi="Arial" w:cs="Arial"/>
        </w:rPr>
        <w:t>składamy na _________ stronach.</w:t>
      </w:r>
    </w:p>
    <w:p w:rsidR="00FC718E" w:rsidRPr="001F3326" w:rsidRDefault="00FC718E" w:rsidP="0017625B">
      <w:pPr>
        <w:pStyle w:val="Zwykytekst1"/>
        <w:numPr>
          <w:ilvl w:val="0"/>
          <w:numId w:val="39"/>
        </w:numPr>
        <w:tabs>
          <w:tab w:val="left" w:pos="426"/>
        </w:tabs>
        <w:ind w:left="425" w:hanging="425"/>
        <w:jc w:val="both"/>
        <w:rPr>
          <w:rFonts w:ascii="Arial" w:hAnsi="Arial" w:cs="Arial"/>
        </w:rPr>
      </w:pPr>
      <w:r w:rsidRPr="001F3326">
        <w:rPr>
          <w:rFonts w:ascii="Arial" w:hAnsi="Arial" w:cs="Arial"/>
          <w:b/>
        </w:rPr>
        <w:t>WSZELKĄ KORESPONDENCJĘ</w:t>
      </w:r>
      <w:r w:rsidRPr="001F3326">
        <w:rPr>
          <w:rFonts w:ascii="Arial" w:hAnsi="Arial" w:cs="Arial"/>
        </w:rPr>
        <w:t xml:space="preserve"> w sprawie postępowania należy kierować na poniższy adres:</w:t>
      </w:r>
    </w:p>
    <w:p w:rsidR="00FC718E" w:rsidRPr="001F3326" w:rsidRDefault="00FC718E" w:rsidP="00FC718E">
      <w:pPr>
        <w:pStyle w:val="Zwykytekst1"/>
        <w:tabs>
          <w:tab w:val="left" w:leader="underscore" w:pos="9360"/>
        </w:tabs>
        <w:jc w:val="both"/>
        <w:rPr>
          <w:rFonts w:ascii="Arial" w:hAnsi="Arial" w:cs="Arial"/>
        </w:rPr>
      </w:pPr>
      <w:r w:rsidRPr="001F3326">
        <w:rPr>
          <w:rFonts w:ascii="Arial" w:hAnsi="Arial" w:cs="Arial"/>
        </w:rPr>
        <w:t>Imię i nazwisko: …………………………………………………………………..……………………</w:t>
      </w:r>
    </w:p>
    <w:p w:rsidR="00FC718E" w:rsidRPr="001F3326" w:rsidRDefault="00FC718E" w:rsidP="00FC718E">
      <w:pPr>
        <w:pStyle w:val="Zwykytekst1"/>
        <w:tabs>
          <w:tab w:val="left" w:leader="dot" w:pos="9072"/>
        </w:tabs>
        <w:jc w:val="both"/>
        <w:rPr>
          <w:rFonts w:ascii="Arial" w:hAnsi="Arial" w:cs="Arial"/>
        </w:rPr>
      </w:pPr>
      <w:r w:rsidRPr="001F3326">
        <w:rPr>
          <w:rFonts w:ascii="Arial" w:hAnsi="Arial" w:cs="Arial"/>
        </w:rPr>
        <w:t>Adres:…………………………………………………………………………………………………………</w:t>
      </w:r>
    </w:p>
    <w:p w:rsidR="00FC718E" w:rsidRPr="001F3326" w:rsidRDefault="00FC718E" w:rsidP="00FC718E">
      <w:pPr>
        <w:pStyle w:val="Zwykytekst1"/>
        <w:tabs>
          <w:tab w:val="left" w:leader="dot" w:pos="9072"/>
        </w:tabs>
        <w:jc w:val="both"/>
        <w:rPr>
          <w:rFonts w:ascii="Arial" w:hAnsi="Arial" w:cs="Arial"/>
        </w:rPr>
      </w:pPr>
      <w:r w:rsidRPr="001F3326">
        <w:rPr>
          <w:rFonts w:ascii="Arial" w:hAnsi="Arial" w:cs="Arial"/>
        </w:rPr>
        <w:t>tel. _________________ fax _______________ e-mail: _________________________</w:t>
      </w:r>
    </w:p>
    <w:p w:rsidR="00FC718E" w:rsidRPr="001F3326" w:rsidRDefault="00FC718E" w:rsidP="0017625B">
      <w:pPr>
        <w:pStyle w:val="Zwykytekst1"/>
        <w:numPr>
          <w:ilvl w:val="0"/>
          <w:numId w:val="39"/>
        </w:numPr>
        <w:tabs>
          <w:tab w:val="left" w:pos="426"/>
        </w:tabs>
        <w:ind w:left="426" w:hanging="426"/>
        <w:jc w:val="both"/>
        <w:rPr>
          <w:rFonts w:ascii="Arial" w:hAnsi="Arial" w:cs="Arial"/>
        </w:rPr>
      </w:pPr>
      <w:r w:rsidRPr="001F3326">
        <w:rPr>
          <w:rFonts w:ascii="Arial" w:hAnsi="Arial" w:cs="Arial"/>
          <w:b/>
        </w:rPr>
        <w:t xml:space="preserve">ZAŁĄCZNIKAMI </w:t>
      </w:r>
      <w:r w:rsidRPr="001F3326">
        <w:rPr>
          <w:rFonts w:ascii="Arial" w:hAnsi="Arial" w:cs="Arial"/>
        </w:rPr>
        <w:t>do oferty, stanowiącymi jej integralną część są:</w:t>
      </w:r>
    </w:p>
    <w:p w:rsidR="00FC718E" w:rsidRPr="001F3326" w:rsidRDefault="00FC718E" w:rsidP="00FC718E">
      <w:pPr>
        <w:pStyle w:val="Zwykytekst1"/>
        <w:tabs>
          <w:tab w:val="left" w:pos="1080"/>
        </w:tabs>
        <w:jc w:val="both"/>
        <w:rPr>
          <w:rFonts w:ascii="Arial" w:hAnsi="Arial" w:cs="Arial"/>
        </w:rPr>
      </w:pPr>
      <w:r w:rsidRPr="001F3326">
        <w:rPr>
          <w:rFonts w:ascii="Arial" w:hAnsi="Arial" w:cs="Arial"/>
        </w:rPr>
        <w:t>______________________________________________________________________________________________________________________________________________</w:t>
      </w:r>
    </w:p>
    <w:p w:rsidR="00FC718E" w:rsidRPr="001F3326" w:rsidRDefault="00FC718E" w:rsidP="0017625B">
      <w:pPr>
        <w:pStyle w:val="Zwykytekst1"/>
        <w:numPr>
          <w:ilvl w:val="0"/>
          <w:numId w:val="39"/>
        </w:numPr>
        <w:tabs>
          <w:tab w:val="left" w:pos="426"/>
        </w:tabs>
        <w:ind w:left="426" w:hanging="426"/>
        <w:jc w:val="both"/>
        <w:rPr>
          <w:rFonts w:ascii="Arial" w:hAnsi="Arial" w:cs="Arial"/>
        </w:rPr>
      </w:pPr>
      <w:r w:rsidRPr="001F3326">
        <w:rPr>
          <w:rFonts w:ascii="Arial" w:hAnsi="Arial" w:cs="Arial"/>
          <w:b/>
        </w:rPr>
        <w:t>WRAZ Z OFERTĄ</w:t>
      </w:r>
      <w:r w:rsidRPr="001F3326">
        <w:rPr>
          <w:rFonts w:ascii="Arial" w:hAnsi="Arial" w:cs="Arial"/>
        </w:rPr>
        <w:t xml:space="preserve"> składamy następujące oświadczenia i dokumenty na ___ stronach:</w:t>
      </w:r>
    </w:p>
    <w:p w:rsidR="00FC718E" w:rsidRPr="001F3326" w:rsidRDefault="00FC718E" w:rsidP="00FC718E">
      <w:pPr>
        <w:rPr>
          <w:rFonts w:ascii="Arial" w:hAnsi="Arial" w:cs="Arial"/>
          <w:sz w:val="20"/>
          <w:szCs w:val="20"/>
        </w:rPr>
      </w:pPr>
      <w:r w:rsidRPr="001F3326">
        <w:rPr>
          <w:rFonts w:ascii="Arial" w:hAnsi="Arial" w:cs="Arial"/>
          <w:sz w:val="20"/>
          <w:szCs w:val="20"/>
        </w:rPr>
        <w:t>- __________________________________________________________________</w:t>
      </w:r>
    </w:p>
    <w:p w:rsidR="00FC718E" w:rsidRPr="001F3326" w:rsidRDefault="00FC718E" w:rsidP="00FC718E">
      <w:pPr>
        <w:pStyle w:val="Zwykytekst1"/>
        <w:jc w:val="both"/>
        <w:rPr>
          <w:rFonts w:ascii="Arial" w:hAnsi="Arial" w:cs="Arial"/>
        </w:rPr>
      </w:pPr>
    </w:p>
    <w:p w:rsidR="00FC718E" w:rsidRPr="001F3326" w:rsidRDefault="00FC718E" w:rsidP="00FC718E">
      <w:pPr>
        <w:pStyle w:val="Zwykytekst1"/>
        <w:rPr>
          <w:rFonts w:ascii="Arial" w:hAnsi="Arial" w:cs="Arial"/>
        </w:rPr>
      </w:pPr>
      <w:r w:rsidRPr="001F3326">
        <w:rPr>
          <w:rFonts w:ascii="Arial" w:hAnsi="Arial" w:cs="Arial"/>
        </w:rPr>
        <w:t>__________________ dnia __ __ ____ roku</w:t>
      </w:r>
    </w:p>
    <w:p w:rsidR="00FC718E" w:rsidRPr="001F3326" w:rsidRDefault="00FC718E" w:rsidP="00FC718E">
      <w:pPr>
        <w:pStyle w:val="Zwykytekst1"/>
        <w:ind w:firstLine="3960"/>
        <w:jc w:val="center"/>
        <w:rPr>
          <w:rFonts w:ascii="Arial" w:hAnsi="Arial" w:cs="Arial"/>
          <w:i/>
        </w:rPr>
      </w:pPr>
      <w:r w:rsidRPr="001F3326">
        <w:rPr>
          <w:rFonts w:ascii="Arial" w:hAnsi="Arial" w:cs="Arial"/>
          <w:i/>
        </w:rPr>
        <w:t>_____________________________________</w:t>
      </w:r>
    </w:p>
    <w:p w:rsidR="00FC718E" w:rsidRPr="001F3326" w:rsidRDefault="00FC718E" w:rsidP="00FC718E">
      <w:pPr>
        <w:pStyle w:val="Zwykytekst1"/>
        <w:ind w:firstLine="3960"/>
        <w:jc w:val="center"/>
        <w:rPr>
          <w:rFonts w:ascii="Arial" w:hAnsi="Arial" w:cs="Arial"/>
          <w:i/>
        </w:rPr>
      </w:pPr>
      <w:r w:rsidRPr="001F3326">
        <w:rPr>
          <w:rFonts w:ascii="Arial" w:hAnsi="Arial" w:cs="Arial"/>
          <w:i/>
        </w:rPr>
        <w:t>(podpis Wykonawcy/Pełnomocnika)</w:t>
      </w:r>
    </w:p>
    <w:p w:rsidR="00286866" w:rsidRPr="00640D0F" w:rsidRDefault="00286866">
      <w:pPr>
        <w:spacing w:after="160" w:line="259" w:lineRule="auto"/>
        <w:rPr>
          <w:rFonts w:ascii="Verdana" w:hAnsi="Verdana" w:cs="Courier New"/>
          <w:sz w:val="20"/>
          <w:szCs w:val="20"/>
          <w:lang w:eastAsia="ar-SA"/>
        </w:rPr>
      </w:pPr>
      <w:r>
        <w:rPr>
          <w:rFonts w:ascii="Arial" w:hAnsi="Arial" w:cs="Arial"/>
          <w:b/>
          <w:sz w:val="20"/>
          <w:szCs w:val="20"/>
        </w:rPr>
        <w:br w:type="page"/>
      </w:r>
    </w:p>
    <w:p w:rsidR="00286866" w:rsidRPr="00FB6E44" w:rsidRDefault="00286866" w:rsidP="00286866">
      <w:pPr>
        <w:pStyle w:val="Zwykytekst"/>
        <w:spacing w:before="120"/>
        <w:jc w:val="right"/>
        <w:rPr>
          <w:rFonts w:ascii="Verdana" w:hAnsi="Verdana" w:cs="Arial"/>
          <w:b/>
          <w:bCs/>
        </w:rPr>
      </w:pPr>
    </w:p>
    <w:p w:rsidR="00515BDA" w:rsidRDefault="00515BDA" w:rsidP="00917FF8">
      <w:pPr>
        <w:pStyle w:val="Zwykytekst1"/>
        <w:spacing w:before="120"/>
        <w:jc w:val="center"/>
        <w:rPr>
          <w:rFonts w:ascii="Verdana" w:hAnsi="Verdana" w:cs="Verdana"/>
          <w:b/>
        </w:rPr>
      </w:pPr>
    </w:p>
    <w:p w:rsidR="00515BDA" w:rsidRDefault="00515BDA" w:rsidP="00917FF8">
      <w:pPr>
        <w:pStyle w:val="Zwykytekst1"/>
        <w:spacing w:before="120"/>
        <w:jc w:val="center"/>
        <w:rPr>
          <w:rFonts w:ascii="Verdana" w:hAnsi="Verdana" w:cs="Verdana"/>
          <w:b/>
        </w:rPr>
      </w:pPr>
    </w:p>
    <w:p w:rsidR="00515BDA" w:rsidRDefault="00515BDA" w:rsidP="00917FF8">
      <w:pPr>
        <w:pStyle w:val="Zwykytekst1"/>
        <w:spacing w:before="120"/>
        <w:jc w:val="center"/>
        <w:rPr>
          <w:rFonts w:ascii="Verdana" w:hAnsi="Verdana" w:cs="Verdana"/>
          <w:b/>
        </w:rPr>
      </w:pPr>
    </w:p>
    <w:p w:rsidR="00515BDA" w:rsidRDefault="00515BDA" w:rsidP="00917FF8">
      <w:pPr>
        <w:pStyle w:val="Zwykytekst1"/>
        <w:spacing w:before="120"/>
        <w:jc w:val="center"/>
        <w:rPr>
          <w:rFonts w:ascii="Verdana" w:hAnsi="Verdana" w:cs="Verdana"/>
          <w:b/>
        </w:rPr>
      </w:pPr>
    </w:p>
    <w:p w:rsidR="00917FF8" w:rsidRPr="00FB6E44" w:rsidRDefault="00917FF8" w:rsidP="00917FF8">
      <w:pPr>
        <w:pStyle w:val="Zwykytekst1"/>
        <w:spacing w:before="120"/>
        <w:jc w:val="center"/>
        <w:rPr>
          <w:rFonts w:ascii="Verdana" w:hAnsi="Verdana"/>
          <w:i/>
        </w:rPr>
      </w:pPr>
      <w:r w:rsidRPr="00FB6E44">
        <w:rPr>
          <w:rFonts w:ascii="Verdana" w:hAnsi="Verdana" w:cs="Verdana"/>
          <w:b/>
        </w:rPr>
        <w:t>Rozdział 3</w:t>
      </w:r>
    </w:p>
    <w:p w:rsidR="00917FF8" w:rsidRPr="00FB6E44" w:rsidRDefault="00917FF8" w:rsidP="00917FF8">
      <w:pPr>
        <w:jc w:val="center"/>
        <w:outlineLvl w:val="0"/>
        <w:rPr>
          <w:rFonts w:ascii="Verdana" w:hAnsi="Verdana" w:cs="Verdana"/>
          <w:b/>
          <w:bCs/>
          <w:sz w:val="20"/>
          <w:szCs w:val="20"/>
        </w:rPr>
      </w:pPr>
    </w:p>
    <w:p w:rsidR="00917FF8" w:rsidRDefault="00917FF8" w:rsidP="00917FF8">
      <w:pPr>
        <w:pStyle w:val="Zwykytekst"/>
        <w:spacing w:before="120"/>
        <w:jc w:val="center"/>
        <w:rPr>
          <w:rFonts w:ascii="Verdana" w:hAnsi="Verdana" w:cs="Arial"/>
          <w:b/>
          <w:bCs/>
        </w:rPr>
      </w:pPr>
      <w:r w:rsidRPr="00FB6E44">
        <w:rPr>
          <w:rFonts w:ascii="Verdana" w:hAnsi="Verdana" w:cs="Verdana"/>
          <w:b/>
          <w:bCs/>
        </w:rPr>
        <w:t>Wzory oświadczeń i dokumentów innych, niż składane wraz z ofertą</w:t>
      </w: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DA78EE">
      <w:pPr>
        <w:pStyle w:val="Zwykytekst"/>
        <w:spacing w:before="120"/>
        <w:rPr>
          <w:rFonts w:ascii="Verdana" w:hAnsi="Verdana" w:cs="Arial"/>
          <w:b/>
          <w:bCs/>
        </w:rPr>
      </w:pPr>
    </w:p>
    <w:p w:rsidR="00DA78EE" w:rsidRDefault="00DA78EE" w:rsidP="00DA78EE">
      <w:pPr>
        <w:pStyle w:val="Zwykytekst"/>
        <w:spacing w:before="120"/>
        <w:rPr>
          <w:rFonts w:ascii="Verdana" w:hAnsi="Verdana" w:cs="Arial"/>
          <w:b/>
          <w:bCs/>
        </w:rPr>
      </w:pPr>
    </w:p>
    <w:p w:rsidR="00917FF8" w:rsidRDefault="00917FF8" w:rsidP="00917FF8">
      <w:pPr>
        <w:pStyle w:val="Zwykytekst1"/>
        <w:spacing w:before="120"/>
        <w:jc w:val="right"/>
        <w:rPr>
          <w:rFonts w:ascii="Verdana" w:hAnsi="Verdana"/>
          <w:b/>
        </w:rPr>
      </w:pPr>
      <w:r>
        <w:rPr>
          <w:rFonts w:ascii="Verdana" w:hAnsi="Verdana"/>
          <w:b/>
        </w:rPr>
        <w:lastRenderedPageBreak/>
        <w:t>Formularz 3.1.</w:t>
      </w:r>
    </w:p>
    <w:p w:rsidR="00917FF8" w:rsidRDefault="00353DDF" w:rsidP="00917FF8">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79232"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A05E87" w:rsidRDefault="00A05E87" w:rsidP="00917FF8">
                            <w:pPr>
                              <w:jc w:val="center"/>
                              <w:rPr>
                                <w:i/>
                                <w:sz w:val="18"/>
                              </w:rPr>
                            </w:pPr>
                          </w:p>
                          <w:p w:rsidR="00A05E87" w:rsidRDefault="00A05E87" w:rsidP="00917FF8">
                            <w:pPr>
                              <w:jc w:val="center"/>
                              <w:rPr>
                                <w:i/>
                                <w:sz w:val="18"/>
                              </w:rPr>
                            </w:pPr>
                          </w:p>
                          <w:p w:rsidR="00A05E87" w:rsidRDefault="00A05E87" w:rsidP="00917FF8">
                            <w:pPr>
                              <w:jc w:val="center"/>
                              <w:rPr>
                                <w:i/>
                                <w:sz w:val="18"/>
                              </w:rPr>
                            </w:pPr>
                          </w:p>
                          <w:p w:rsidR="00A05E87" w:rsidRDefault="00A05E87" w:rsidP="00917FF8">
                            <w:pPr>
                              <w:jc w:val="center"/>
                              <w:rPr>
                                <w:i/>
                                <w:sz w:val="18"/>
                              </w:rPr>
                            </w:pPr>
                          </w:p>
                          <w:p w:rsidR="00A05E87" w:rsidRPr="00F564FC" w:rsidRDefault="00A05E87" w:rsidP="00917FF8">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792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rsidR="00A05E87" w:rsidRDefault="00A05E87" w:rsidP="00917FF8">
                      <w:pPr>
                        <w:jc w:val="center"/>
                        <w:rPr>
                          <w:i/>
                          <w:sz w:val="18"/>
                        </w:rPr>
                      </w:pPr>
                    </w:p>
                    <w:p w:rsidR="00A05E87" w:rsidRDefault="00A05E87" w:rsidP="00917FF8">
                      <w:pPr>
                        <w:jc w:val="center"/>
                        <w:rPr>
                          <w:i/>
                          <w:sz w:val="18"/>
                        </w:rPr>
                      </w:pPr>
                    </w:p>
                    <w:p w:rsidR="00A05E87" w:rsidRDefault="00A05E87" w:rsidP="00917FF8">
                      <w:pPr>
                        <w:jc w:val="center"/>
                        <w:rPr>
                          <w:i/>
                          <w:sz w:val="18"/>
                        </w:rPr>
                      </w:pPr>
                    </w:p>
                    <w:p w:rsidR="00A05E87" w:rsidRDefault="00A05E87" w:rsidP="00917FF8">
                      <w:pPr>
                        <w:jc w:val="center"/>
                        <w:rPr>
                          <w:i/>
                          <w:sz w:val="18"/>
                        </w:rPr>
                      </w:pPr>
                    </w:p>
                    <w:p w:rsidR="00A05E87" w:rsidRPr="00F564FC" w:rsidRDefault="00A05E87" w:rsidP="00917FF8">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80256"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A05E87" w:rsidRDefault="00A05E87" w:rsidP="00917FF8">
                            <w:pPr>
                              <w:spacing w:after="120"/>
                              <w:jc w:val="center"/>
                              <w:rPr>
                                <w:rFonts w:ascii="Verdana" w:hAnsi="Verdana" w:cs="Verdana"/>
                                <w:b/>
                                <w:sz w:val="20"/>
                                <w:szCs w:val="20"/>
                              </w:rPr>
                            </w:pPr>
                            <w:r w:rsidRPr="00A9278B">
                              <w:rPr>
                                <w:rFonts w:ascii="Verdana" w:hAnsi="Verdana" w:cs="Verdana"/>
                                <w:b/>
                                <w:sz w:val="20"/>
                                <w:szCs w:val="20"/>
                              </w:rPr>
                              <w:t>Oświadczenie</w:t>
                            </w:r>
                          </w:p>
                          <w:p w:rsidR="00A05E87" w:rsidRDefault="00A05E87" w:rsidP="00917FF8">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A05E87" w:rsidRPr="00464551" w:rsidRDefault="00A05E87" w:rsidP="00917FF8">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A05E87" w:rsidRPr="003152D8" w:rsidRDefault="00A05E87" w:rsidP="00917FF8">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802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BUz/IzMQIAAFwEAAAOAAAAAAAAAAAAAAAA&#10;AC4CAABkcnMvZTJvRG9jLnhtbFBLAQItABQABgAIAAAAIQBKFsLH4QAAAAoBAAAPAAAAAAAAAAAA&#10;AAAAAIsEAABkcnMvZG93bnJldi54bWxQSwUGAAAAAAQABADzAAAAmQUAAAAA&#10;" fillcolor="silver" strokeweight=".5pt">
                <v:textbox inset="7.45pt,3.85pt,7.45pt,3.85pt">
                  <w:txbxContent>
                    <w:p w:rsidR="00A05E87" w:rsidRDefault="00A05E87" w:rsidP="00917FF8">
                      <w:pPr>
                        <w:spacing w:after="120"/>
                        <w:jc w:val="center"/>
                        <w:rPr>
                          <w:rFonts w:ascii="Verdana" w:hAnsi="Verdana" w:cs="Verdana"/>
                          <w:b/>
                          <w:sz w:val="20"/>
                          <w:szCs w:val="20"/>
                        </w:rPr>
                      </w:pPr>
                      <w:r w:rsidRPr="00A9278B">
                        <w:rPr>
                          <w:rFonts w:ascii="Verdana" w:hAnsi="Verdana" w:cs="Verdana"/>
                          <w:b/>
                          <w:sz w:val="20"/>
                          <w:szCs w:val="20"/>
                        </w:rPr>
                        <w:t>Oświadczenie</w:t>
                      </w:r>
                    </w:p>
                    <w:p w:rsidR="00A05E87" w:rsidRDefault="00A05E87" w:rsidP="00917FF8">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A05E87" w:rsidRPr="00464551" w:rsidRDefault="00A05E87" w:rsidP="00917FF8">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A05E87" w:rsidRPr="003152D8" w:rsidRDefault="00A05E87" w:rsidP="00917FF8">
                      <w:pPr>
                        <w:jc w:val="center"/>
                        <w:rPr>
                          <w:rFonts w:ascii="Verdana" w:hAnsi="Verdana"/>
                          <w:b/>
                          <w:sz w:val="20"/>
                          <w:szCs w:val="20"/>
                        </w:rPr>
                      </w:pPr>
                    </w:p>
                  </w:txbxContent>
                </v:textbox>
                <w10:wrap type="tight"/>
              </v:shape>
            </w:pict>
          </mc:Fallback>
        </mc:AlternateContent>
      </w:r>
    </w:p>
    <w:p w:rsidR="00917FF8" w:rsidRDefault="00917FF8" w:rsidP="00917FF8">
      <w:pPr>
        <w:pStyle w:val="Zwykytekst2"/>
        <w:spacing w:before="120"/>
        <w:jc w:val="both"/>
        <w:rPr>
          <w:rFonts w:ascii="Verdana" w:hAnsi="Verdana"/>
          <w:b/>
        </w:rPr>
      </w:pPr>
    </w:p>
    <w:p w:rsidR="00917FF8" w:rsidRDefault="00917FF8" w:rsidP="00917FF8">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AB7F24" w:rsidRPr="00AB7F24" w:rsidRDefault="00AB7F24" w:rsidP="000E40A9">
      <w:pPr>
        <w:pStyle w:val="Zwykytekst1"/>
        <w:tabs>
          <w:tab w:val="left" w:leader="dot" w:pos="9360"/>
        </w:tabs>
        <w:spacing w:before="120" w:after="120"/>
        <w:jc w:val="both"/>
        <w:rPr>
          <w:rFonts w:ascii="Verdana" w:hAnsi="Verdana" w:cs="Arial"/>
          <w:b/>
        </w:rPr>
      </w:pPr>
      <w:r w:rsidRPr="00AB7F24">
        <w:rPr>
          <w:rFonts w:ascii="Verdana" w:hAnsi="Verdana" w:cs="Arial"/>
          <w:b/>
        </w:rPr>
        <w:t xml:space="preserve">Świadczenie usług wsparcia dla Zamawiającego </w:t>
      </w:r>
    </w:p>
    <w:p w:rsidR="000E40A9" w:rsidRPr="00FB6E44" w:rsidRDefault="00AB7F24" w:rsidP="000E40A9">
      <w:pPr>
        <w:pStyle w:val="Zwykytekst1"/>
        <w:tabs>
          <w:tab w:val="left" w:leader="dot" w:pos="9360"/>
        </w:tabs>
        <w:spacing w:before="120" w:after="120"/>
        <w:jc w:val="both"/>
        <w:rPr>
          <w:rFonts w:ascii="Verdana" w:hAnsi="Verdana"/>
          <w:b/>
        </w:rPr>
      </w:pPr>
      <w:r>
        <w:rPr>
          <w:rFonts w:ascii="Verdana" w:hAnsi="Verdana"/>
          <w:spacing w:val="-2"/>
        </w:rPr>
        <w:t>oznaczonego nr BA-F-II-3710-4/17</w:t>
      </w:r>
    </w:p>
    <w:p w:rsidR="00917FF8" w:rsidRDefault="00917FF8" w:rsidP="00917FF8">
      <w:pPr>
        <w:jc w:val="both"/>
        <w:rPr>
          <w:rFonts w:ascii="Verdana" w:hAnsi="Verdana"/>
          <w:b/>
          <w:bCs/>
          <w:sz w:val="20"/>
          <w:szCs w:val="20"/>
        </w:rPr>
      </w:pPr>
      <w:r>
        <w:rPr>
          <w:rFonts w:ascii="Verdana" w:hAnsi="Verdana"/>
          <w:b/>
          <w:bCs/>
          <w:sz w:val="20"/>
          <w:szCs w:val="20"/>
        </w:rPr>
        <w:t>w imieniu Wykonawcy:</w:t>
      </w:r>
    </w:p>
    <w:p w:rsidR="00917FF8" w:rsidRDefault="00917FF8" w:rsidP="00917FF8">
      <w:pPr>
        <w:jc w:val="both"/>
        <w:rPr>
          <w:rFonts w:ascii="Verdana" w:hAnsi="Verdana"/>
          <w:b/>
          <w:bCs/>
          <w:sz w:val="20"/>
          <w:szCs w:val="20"/>
        </w:rPr>
      </w:pPr>
    </w:p>
    <w:p w:rsidR="00917FF8" w:rsidRDefault="00917FF8" w:rsidP="00917FF8">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917FF8" w:rsidRDefault="00917FF8" w:rsidP="00917FF8">
      <w:pPr>
        <w:spacing w:after="120"/>
        <w:jc w:val="center"/>
        <w:rPr>
          <w:rFonts w:ascii="Verdana" w:hAnsi="Verdana"/>
          <w:b/>
          <w:bCs/>
          <w:sz w:val="20"/>
          <w:szCs w:val="20"/>
        </w:rPr>
      </w:pPr>
      <w:r>
        <w:rPr>
          <w:rFonts w:ascii="Verdana" w:hAnsi="Verdana"/>
          <w:bCs/>
          <w:sz w:val="16"/>
          <w:szCs w:val="16"/>
        </w:rPr>
        <w:t>/wpisać nazwę (firmę) Wykonawcy/</w:t>
      </w:r>
    </w:p>
    <w:p w:rsidR="00917FF8" w:rsidRPr="007E0191" w:rsidRDefault="00917FF8" w:rsidP="0017625B">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Pr>
          <w:rFonts w:ascii="Verdana" w:hAnsi="Verdana"/>
          <w:b/>
          <w:sz w:val="20"/>
          <w:szCs w:val="20"/>
        </w:rPr>
        <w:t>*</w:t>
      </w:r>
      <w:r w:rsidRPr="007E0191">
        <w:rPr>
          <w:rFonts w:ascii="Verdana" w:hAnsi="Verdana"/>
          <w:b/>
          <w:sz w:val="20"/>
          <w:szCs w:val="20"/>
        </w:rPr>
        <w:t>:</w:t>
      </w:r>
    </w:p>
    <w:p w:rsidR="00917FF8" w:rsidRDefault="00917FF8" w:rsidP="00917FF8">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917FF8" w:rsidTr="00173B36">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Siedziba</w:t>
            </w: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bl>
    <w:p w:rsidR="00917FF8" w:rsidRDefault="00917FF8" w:rsidP="00917FF8">
      <w:pPr>
        <w:spacing w:before="120"/>
        <w:jc w:val="both"/>
        <w:rPr>
          <w:rFonts w:ascii="Verdana" w:hAnsi="Verdana"/>
          <w:sz w:val="20"/>
          <w:szCs w:val="20"/>
          <w:lang w:eastAsia="ar-SA"/>
        </w:rPr>
      </w:pPr>
    </w:p>
    <w:p w:rsidR="00917FF8" w:rsidRDefault="00917FF8" w:rsidP="00917FF8">
      <w:pPr>
        <w:spacing w:before="120"/>
        <w:rPr>
          <w:rFonts w:ascii="Verdana" w:hAnsi="Verdana"/>
          <w:sz w:val="20"/>
          <w:szCs w:val="20"/>
        </w:rPr>
      </w:pPr>
      <w:r>
        <w:rPr>
          <w:rFonts w:ascii="Verdana" w:hAnsi="Verdana"/>
          <w:sz w:val="20"/>
          <w:szCs w:val="20"/>
        </w:rPr>
        <w:t>__________________ dnia __ __ 2016 roku</w:t>
      </w:r>
    </w:p>
    <w:p w:rsidR="00917FF8" w:rsidRDefault="00917FF8" w:rsidP="00917FF8">
      <w:pPr>
        <w:spacing w:before="120"/>
        <w:ind w:firstLine="5220"/>
        <w:jc w:val="center"/>
        <w:rPr>
          <w:rFonts w:ascii="Verdana" w:hAnsi="Verdana"/>
          <w:i/>
          <w:sz w:val="20"/>
          <w:szCs w:val="20"/>
        </w:rPr>
      </w:pPr>
      <w:r>
        <w:rPr>
          <w:rFonts w:ascii="Verdana" w:hAnsi="Verdana"/>
          <w:i/>
          <w:sz w:val="20"/>
          <w:szCs w:val="20"/>
        </w:rPr>
        <w:t>______________________________</w:t>
      </w:r>
    </w:p>
    <w:p w:rsidR="00917FF8" w:rsidRDefault="00917FF8" w:rsidP="00917FF8">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917FF8" w:rsidRDefault="00917FF8" w:rsidP="00917FF8">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917FF8" w:rsidRDefault="00917FF8" w:rsidP="00917FF8">
      <w:pPr>
        <w:tabs>
          <w:tab w:val="left" w:pos="4032"/>
        </w:tabs>
        <w:jc w:val="both"/>
        <w:rPr>
          <w:rFonts w:ascii="Verdana" w:hAnsi="Verdana"/>
          <w:b/>
          <w:sz w:val="20"/>
          <w:szCs w:val="20"/>
        </w:rPr>
      </w:pPr>
    </w:p>
    <w:p w:rsidR="00917FF8" w:rsidRDefault="00917FF8" w:rsidP="0017625B">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Pr>
          <w:rFonts w:ascii="Verdana" w:hAnsi="Verdana"/>
          <w:b/>
          <w:sz w:val="20"/>
          <w:szCs w:val="20"/>
          <w:lang w:eastAsia="pl-PL"/>
        </w:rPr>
        <w:t>*</w:t>
      </w:r>
      <w:r>
        <w:rPr>
          <w:rFonts w:ascii="Verdana" w:hAnsi="Verdana"/>
          <w:b/>
          <w:iCs/>
          <w:sz w:val="20"/>
          <w:szCs w:val="20"/>
          <w:lang w:eastAsia="pl-PL"/>
        </w:rPr>
        <w:t xml:space="preserve">. </w:t>
      </w:r>
    </w:p>
    <w:p w:rsidR="00917FF8" w:rsidRDefault="00917FF8" w:rsidP="00917FF8">
      <w:pPr>
        <w:tabs>
          <w:tab w:val="left" w:pos="4032"/>
        </w:tabs>
        <w:jc w:val="both"/>
        <w:rPr>
          <w:rFonts w:ascii="Verdana" w:hAnsi="Verdana"/>
          <w:b/>
          <w:sz w:val="20"/>
          <w:szCs w:val="20"/>
        </w:rPr>
      </w:pPr>
    </w:p>
    <w:p w:rsidR="00917FF8" w:rsidRDefault="00917FF8" w:rsidP="00917FF8">
      <w:pPr>
        <w:spacing w:before="120"/>
        <w:rPr>
          <w:rFonts w:ascii="Verdana" w:hAnsi="Verdana"/>
          <w:sz w:val="20"/>
          <w:szCs w:val="20"/>
          <w:lang w:eastAsia="ar-SA"/>
        </w:rPr>
      </w:pPr>
      <w:r>
        <w:rPr>
          <w:rFonts w:ascii="Verdana" w:hAnsi="Verdana"/>
          <w:sz w:val="20"/>
          <w:szCs w:val="20"/>
        </w:rPr>
        <w:t>__________________ dnia __ __ 2016 roku</w:t>
      </w:r>
    </w:p>
    <w:p w:rsidR="00917FF8" w:rsidRDefault="00917FF8" w:rsidP="00917FF8">
      <w:pPr>
        <w:spacing w:before="120"/>
        <w:ind w:firstLine="5220"/>
        <w:jc w:val="center"/>
        <w:rPr>
          <w:rFonts w:ascii="Verdana" w:hAnsi="Verdana"/>
          <w:i/>
          <w:sz w:val="20"/>
          <w:szCs w:val="20"/>
        </w:rPr>
      </w:pPr>
      <w:r>
        <w:rPr>
          <w:rFonts w:ascii="Verdana" w:hAnsi="Verdana"/>
          <w:i/>
          <w:sz w:val="20"/>
          <w:szCs w:val="20"/>
        </w:rPr>
        <w:t>______________________________</w:t>
      </w:r>
    </w:p>
    <w:p w:rsidR="00917FF8" w:rsidRDefault="00917FF8" w:rsidP="00917FF8">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917FF8" w:rsidRDefault="00917FF8" w:rsidP="00917FF8">
      <w:pPr>
        <w:spacing w:before="120"/>
        <w:rPr>
          <w:rFonts w:ascii="Verdana" w:hAnsi="Verdana"/>
          <w:iCs/>
          <w:sz w:val="20"/>
          <w:szCs w:val="20"/>
        </w:rPr>
      </w:pPr>
    </w:p>
    <w:p w:rsidR="00917FF8" w:rsidRDefault="00917FF8" w:rsidP="00917FF8">
      <w:pPr>
        <w:spacing w:after="120"/>
        <w:jc w:val="both"/>
        <w:rPr>
          <w:rFonts w:ascii="Verdana" w:hAnsi="Verdana"/>
          <w:spacing w:val="4"/>
          <w:sz w:val="20"/>
          <w:szCs w:val="20"/>
        </w:rPr>
      </w:pPr>
      <w:r>
        <w:rPr>
          <w:rFonts w:ascii="Verdana" w:hAnsi="Verdana"/>
          <w:spacing w:val="4"/>
          <w:sz w:val="20"/>
          <w:szCs w:val="20"/>
        </w:rPr>
        <w:t>*niepotrzebne skreślić</w:t>
      </w:r>
    </w:p>
    <w:p w:rsidR="00917FF8" w:rsidRDefault="00917FF8" w:rsidP="00917FF8">
      <w:pPr>
        <w:spacing w:after="120"/>
        <w:jc w:val="both"/>
        <w:rPr>
          <w:rFonts w:ascii="Verdana" w:hAnsi="Verdana"/>
          <w:spacing w:val="4"/>
          <w:sz w:val="20"/>
          <w:szCs w:val="20"/>
        </w:rPr>
      </w:pPr>
    </w:p>
    <w:p w:rsidR="00917FF8" w:rsidRDefault="00917FF8" w:rsidP="00917FF8">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917FF8" w:rsidRDefault="00917FF8">
      <w:pPr>
        <w:spacing w:after="160" w:line="259" w:lineRule="auto"/>
        <w:rPr>
          <w:rFonts w:ascii="Verdana" w:hAnsi="Verdana" w:cs="Arial"/>
          <w:b/>
          <w:bCs/>
          <w:sz w:val="20"/>
          <w:szCs w:val="20"/>
        </w:rPr>
      </w:pPr>
      <w:r>
        <w:rPr>
          <w:rFonts w:ascii="Verdana" w:hAnsi="Verdana" w:cs="Arial"/>
          <w:b/>
          <w:bCs/>
        </w:rPr>
        <w:br w:type="page"/>
      </w: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p>
    <w:p w:rsidR="00762474" w:rsidRDefault="00762474" w:rsidP="00762474">
      <w:pPr>
        <w:jc w:val="center"/>
        <w:rPr>
          <w:rFonts w:ascii="Verdana" w:hAnsi="Verdana" w:cs="Verdana"/>
          <w:b/>
          <w:bCs/>
          <w:sz w:val="20"/>
          <w:szCs w:val="18"/>
        </w:rPr>
      </w:pPr>
      <w:r>
        <w:rPr>
          <w:rFonts w:ascii="Verdana" w:hAnsi="Verdana" w:cs="Verdana"/>
          <w:b/>
          <w:bCs/>
          <w:sz w:val="20"/>
          <w:szCs w:val="18"/>
        </w:rPr>
        <w:t>Tom II</w:t>
      </w:r>
    </w:p>
    <w:p w:rsidR="00762474" w:rsidRDefault="00762474" w:rsidP="00762474">
      <w:pPr>
        <w:jc w:val="center"/>
        <w:rPr>
          <w:rStyle w:val="tekstdokbold"/>
          <w:rFonts w:ascii="Verdana" w:hAnsi="Verdana"/>
          <w:sz w:val="20"/>
          <w:szCs w:val="18"/>
        </w:rPr>
      </w:pPr>
      <w:r>
        <w:rPr>
          <w:rStyle w:val="tekstdokbold"/>
          <w:rFonts w:ascii="Verdana" w:hAnsi="Verdana"/>
          <w:sz w:val="20"/>
          <w:szCs w:val="18"/>
        </w:rPr>
        <w:t xml:space="preserve">ISTOTNE DLA STRON </w:t>
      </w:r>
      <w:r>
        <w:rPr>
          <w:rFonts w:ascii="Verdana" w:hAnsi="Verdana" w:cs="Verdana"/>
          <w:b/>
          <w:sz w:val="20"/>
          <w:szCs w:val="18"/>
        </w:rPr>
        <w:t>POSTANOWIENIA</w:t>
      </w:r>
      <w:r>
        <w:rPr>
          <w:rStyle w:val="tekstdokbold"/>
          <w:rFonts w:ascii="Verdana" w:hAnsi="Verdana"/>
          <w:sz w:val="20"/>
          <w:szCs w:val="18"/>
        </w:rPr>
        <w:t xml:space="preserve"> UMOWY RAMOWEJ ORAZ UMÓW WYKONAWCZYCH</w:t>
      </w:r>
    </w:p>
    <w:p w:rsidR="00C109CC" w:rsidRDefault="00C109CC">
      <w:pPr>
        <w:spacing w:after="160" w:line="259" w:lineRule="auto"/>
        <w:rPr>
          <w:rStyle w:val="tekstdokbold"/>
          <w:rFonts w:ascii="Verdana" w:hAnsi="Verdana"/>
          <w:sz w:val="20"/>
          <w:szCs w:val="18"/>
        </w:rPr>
      </w:pPr>
    </w:p>
    <w:p w:rsidR="004E43C5" w:rsidRDefault="004E43C5">
      <w:pPr>
        <w:spacing w:after="160" w:line="259" w:lineRule="auto"/>
        <w:rPr>
          <w:rStyle w:val="tekstdokbold"/>
          <w:rFonts w:ascii="Verdana" w:hAnsi="Verdana"/>
          <w:sz w:val="20"/>
          <w:szCs w:val="18"/>
        </w:rPr>
      </w:pPr>
    </w:p>
    <w:p w:rsidR="004E43C5" w:rsidRDefault="004E43C5">
      <w:pPr>
        <w:spacing w:after="160" w:line="259" w:lineRule="auto"/>
        <w:rPr>
          <w:rStyle w:val="tekstdokbold"/>
          <w:rFonts w:ascii="Verdana" w:hAnsi="Verdana"/>
          <w:sz w:val="20"/>
          <w:szCs w:val="18"/>
        </w:rPr>
      </w:pPr>
    </w:p>
    <w:p w:rsidR="004E43C5" w:rsidRDefault="004E43C5" w:rsidP="004E43C5">
      <w:pPr>
        <w:spacing w:after="160" w:line="259" w:lineRule="auto"/>
        <w:rPr>
          <w:rStyle w:val="tekstdokbold"/>
          <w:rFonts w:ascii="Verdana" w:hAnsi="Verdana"/>
          <w:sz w:val="20"/>
          <w:szCs w:val="18"/>
        </w:rPr>
      </w:pPr>
      <w:r>
        <w:rPr>
          <w:rStyle w:val="tekstdokbold"/>
          <w:rFonts w:ascii="Verdana" w:hAnsi="Verdana"/>
          <w:sz w:val="20"/>
          <w:szCs w:val="18"/>
        </w:rPr>
        <w:t>St</w:t>
      </w:r>
      <w:r w:rsidR="005D4C97">
        <w:rPr>
          <w:rStyle w:val="tekstdokbold"/>
          <w:rFonts w:ascii="Verdana" w:hAnsi="Verdana"/>
          <w:sz w:val="20"/>
          <w:szCs w:val="18"/>
        </w:rPr>
        <w:t>anowią załączniki do SIWZ</w:t>
      </w: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Default="00942DE0">
      <w:pPr>
        <w:spacing w:after="160" w:line="259" w:lineRule="auto"/>
        <w:rPr>
          <w:rStyle w:val="tekstdokbold"/>
          <w:rFonts w:ascii="Verdana" w:hAnsi="Verdana"/>
          <w:sz w:val="20"/>
          <w:szCs w:val="18"/>
        </w:rPr>
      </w:pPr>
    </w:p>
    <w:p w:rsidR="00942DE0" w:rsidRPr="00942DE0" w:rsidRDefault="00942DE0" w:rsidP="00942DE0">
      <w:pPr>
        <w:spacing w:after="160" w:line="259" w:lineRule="auto"/>
        <w:jc w:val="center"/>
        <w:rPr>
          <w:rFonts w:ascii="Verdana" w:hAnsi="Verdana"/>
          <w:b/>
          <w:bCs/>
          <w:sz w:val="20"/>
          <w:szCs w:val="18"/>
        </w:rPr>
      </w:pPr>
      <w:r w:rsidRPr="00942DE0">
        <w:rPr>
          <w:rFonts w:ascii="Verdana" w:hAnsi="Verdana"/>
          <w:b/>
          <w:bCs/>
          <w:sz w:val="20"/>
          <w:szCs w:val="18"/>
        </w:rPr>
        <w:t>Tom II</w:t>
      </w:r>
      <w:r>
        <w:rPr>
          <w:rFonts w:ascii="Verdana" w:hAnsi="Verdana"/>
          <w:b/>
          <w:bCs/>
          <w:sz w:val="20"/>
          <w:szCs w:val="18"/>
        </w:rPr>
        <w:t>I</w:t>
      </w:r>
    </w:p>
    <w:p w:rsidR="00942DE0" w:rsidRDefault="00942DE0" w:rsidP="00942DE0">
      <w:pPr>
        <w:spacing w:after="160" w:line="259" w:lineRule="auto"/>
        <w:jc w:val="center"/>
        <w:rPr>
          <w:rFonts w:ascii="Verdana" w:hAnsi="Verdana"/>
          <w:b/>
          <w:bCs/>
          <w:sz w:val="20"/>
          <w:szCs w:val="18"/>
        </w:rPr>
      </w:pPr>
      <w:r>
        <w:rPr>
          <w:rFonts w:ascii="Verdana" w:hAnsi="Verdana"/>
          <w:b/>
          <w:bCs/>
          <w:sz w:val="20"/>
          <w:szCs w:val="18"/>
        </w:rPr>
        <w:t>Opis przedmiotu Zamówienia</w:t>
      </w: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Default="00292985" w:rsidP="00BB4649">
      <w:pPr>
        <w:spacing w:after="160" w:line="259" w:lineRule="auto"/>
        <w:rPr>
          <w:rFonts w:ascii="Verdana" w:hAnsi="Verdana"/>
          <w:b/>
          <w:bCs/>
          <w:sz w:val="20"/>
          <w:szCs w:val="18"/>
        </w:rPr>
      </w:pPr>
    </w:p>
    <w:p w:rsidR="00292985" w:rsidRDefault="00292985" w:rsidP="00942DE0">
      <w:pPr>
        <w:spacing w:after="160" w:line="259" w:lineRule="auto"/>
        <w:jc w:val="center"/>
        <w:rPr>
          <w:rFonts w:ascii="Verdana" w:hAnsi="Verdana"/>
          <w:b/>
          <w:bCs/>
          <w:sz w:val="20"/>
          <w:szCs w:val="18"/>
        </w:rPr>
      </w:pPr>
    </w:p>
    <w:p w:rsidR="00292985" w:rsidRPr="00292985" w:rsidRDefault="00292985" w:rsidP="00292985">
      <w:pPr>
        <w:spacing w:before="120" w:line="360" w:lineRule="auto"/>
        <w:jc w:val="center"/>
        <w:rPr>
          <w:rFonts w:ascii="Verdana" w:eastAsia="Calibri" w:hAnsi="Verdana"/>
          <w:b/>
          <w:bCs/>
          <w:iCs/>
          <w:sz w:val="20"/>
          <w:szCs w:val="20"/>
          <w:lang w:eastAsia="en-US"/>
        </w:rPr>
      </w:pPr>
      <w:r w:rsidRPr="00292985">
        <w:rPr>
          <w:rFonts w:ascii="Verdana" w:eastAsia="Calibri" w:hAnsi="Verdana"/>
          <w:b/>
          <w:bCs/>
          <w:iCs/>
          <w:sz w:val="20"/>
          <w:szCs w:val="20"/>
          <w:lang w:eastAsia="en-US"/>
        </w:rPr>
        <w:lastRenderedPageBreak/>
        <w:t>OPIS  PRZEDMIOTU  ZAMÓWIENIA</w:t>
      </w:r>
    </w:p>
    <w:p w:rsidR="00866293" w:rsidRPr="00FB6E44" w:rsidRDefault="00866293" w:rsidP="00866293">
      <w:pPr>
        <w:pStyle w:val="Tekstpodstawowy3"/>
        <w:ind w:left="709" w:hanging="709"/>
        <w:rPr>
          <w:rFonts w:ascii="Verdana" w:hAnsi="Verdana" w:cs="Verdana"/>
          <w:i w:val="0"/>
          <w:iCs w:val="0"/>
          <w:sz w:val="20"/>
          <w:szCs w:val="20"/>
        </w:rPr>
      </w:pPr>
      <w:r w:rsidRPr="00FB6E44">
        <w:rPr>
          <w:rFonts w:ascii="Verdana" w:hAnsi="Verdana" w:cs="Verdana"/>
          <w:i w:val="0"/>
          <w:iCs w:val="0"/>
          <w:sz w:val="20"/>
          <w:szCs w:val="20"/>
        </w:rPr>
        <w:t>Przedmiotem zamówienia jest</w:t>
      </w:r>
      <w:r w:rsidRPr="000E09B8">
        <w:rPr>
          <w:rFonts w:ascii="Verdana" w:hAnsi="Verdana" w:cs="Arial"/>
          <w:b/>
          <w:sz w:val="20"/>
          <w:szCs w:val="20"/>
        </w:rPr>
        <w:t xml:space="preserve"> </w:t>
      </w:r>
      <w:r>
        <w:rPr>
          <w:rFonts w:ascii="Verdana" w:hAnsi="Verdana" w:cs="Arial"/>
          <w:b/>
          <w:i w:val="0"/>
          <w:sz w:val="20"/>
          <w:szCs w:val="20"/>
        </w:rPr>
        <w:t>wsparcie</w:t>
      </w:r>
      <w:r w:rsidRPr="000E09B8">
        <w:rPr>
          <w:rFonts w:ascii="Verdana" w:hAnsi="Verdana" w:cs="Arial"/>
          <w:b/>
          <w:i w:val="0"/>
          <w:sz w:val="20"/>
          <w:szCs w:val="20"/>
        </w:rPr>
        <w:t xml:space="preserve"> Zamawiającego </w:t>
      </w:r>
      <w:r>
        <w:rPr>
          <w:rFonts w:ascii="Verdana" w:hAnsi="Verdana" w:cs="Arial"/>
          <w:b/>
          <w:i w:val="0"/>
          <w:sz w:val="20"/>
          <w:szCs w:val="20"/>
        </w:rPr>
        <w:t>w podziale na 3 zadania:</w:t>
      </w:r>
    </w:p>
    <w:p w:rsidR="00866293" w:rsidRDefault="00866293" w:rsidP="00866293">
      <w:pPr>
        <w:ind w:left="709" w:hanging="709"/>
        <w:jc w:val="both"/>
        <w:rPr>
          <w:rFonts w:ascii="Verdana" w:hAnsi="Verdana" w:cs="Arial"/>
          <w:bCs/>
          <w:iCs/>
          <w:sz w:val="20"/>
          <w:szCs w:val="20"/>
        </w:rPr>
      </w:pPr>
      <w:r w:rsidRPr="00FB6E44">
        <w:rPr>
          <w:rFonts w:ascii="Verdana" w:hAnsi="Verdana" w:cs="Arial"/>
          <w:sz w:val="20"/>
          <w:szCs w:val="20"/>
        </w:rPr>
        <w:t>1.</w:t>
      </w:r>
      <w:r w:rsidRPr="00BC486F">
        <w:rPr>
          <w:rFonts w:ascii="Verdana" w:hAnsi="Verdana"/>
          <w:b/>
          <w:bCs/>
          <w:iCs/>
          <w:sz w:val="20"/>
          <w:szCs w:val="20"/>
          <w:lang w:eastAsia="x-none"/>
        </w:rPr>
        <w:tab/>
      </w:r>
      <w:r w:rsidRPr="00243FAC">
        <w:rPr>
          <w:rFonts w:ascii="Verdana" w:hAnsi="Verdana" w:cs="Arial"/>
          <w:b/>
          <w:bCs/>
          <w:iCs/>
          <w:sz w:val="20"/>
          <w:szCs w:val="20"/>
          <w:u w:val="single"/>
        </w:rPr>
        <w:t>Zadanie 1</w:t>
      </w:r>
      <w:r w:rsidRPr="00243FAC">
        <w:rPr>
          <w:rFonts w:ascii="Verdana" w:hAnsi="Verdana" w:cs="Arial"/>
          <w:bCs/>
          <w:iCs/>
          <w:sz w:val="20"/>
          <w:szCs w:val="20"/>
        </w:rPr>
        <w:t xml:space="preserve"> </w:t>
      </w:r>
      <w:r w:rsidRPr="00313C2C">
        <w:rPr>
          <w:rFonts w:ascii="Verdana" w:hAnsi="Verdana" w:cs="Arial"/>
          <w:bCs/>
          <w:iCs/>
          <w:sz w:val="20"/>
          <w:szCs w:val="20"/>
        </w:rPr>
        <w:t xml:space="preserve">Wsparcie Zamawiającego dotyczące bieżącej obsługi administracyjnej </w:t>
      </w:r>
      <w:r w:rsidRPr="00313C2C">
        <w:rPr>
          <w:rFonts w:ascii="Verdana" w:hAnsi="Verdana" w:cs="Arial"/>
          <w:bCs/>
          <w:iCs/>
          <w:sz w:val="20"/>
          <w:szCs w:val="20"/>
        </w:rPr>
        <w:br/>
        <w:t>z obsł</w:t>
      </w:r>
      <w:r>
        <w:rPr>
          <w:rFonts w:ascii="Verdana" w:hAnsi="Verdana" w:cs="Arial"/>
          <w:bCs/>
          <w:iCs/>
          <w:sz w:val="20"/>
          <w:szCs w:val="20"/>
        </w:rPr>
        <w:t>ugą obiegu dokumentów w Ministerstwie Sprawiedliwości</w:t>
      </w:r>
      <w:r w:rsidRPr="00313C2C">
        <w:rPr>
          <w:rFonts w:ascii="Verdana" w:hAnsi="Verdana" w:cs="Arial"/>
          <w:bCs/>
          <w:iCs/>
          <w:sz w:val="20"/>
          <w:szCs w:val="20"/>
        </w:rPr>
        <w:t>;</w:t>
      </w:r>
    </w:p>
    <w:p w:rsidR="00866293" w:rsidRDefault="00866293" w:rsidP="00866293">
      <w:pPr>
        <w:ind w:left="709" w:hanging="709"/>
        <w:jc w:val="both"/>
        <w:rPr>
          <w:rFonts w:ascii="Verdana" w:hAnsi="Verdana" w:cs="Arial"/>
          <w:bCs/>
          <w:iCs/>
          <w:sz w:val="20"/>
          <w:szCs w:val="20"/>
        </w:rPr>
      </w:pPr>
      <w:r>
        <w:rPr>
          <w:rFonts w:ascii="Verdana" w:hAnsi="Verdana" w:cs="Arial"/>
          <w:bCs/>
          <w:iCs/>
          <w:sz w:val="20"/>
          <w:szCs w:val="20"/>
        </w:rPr>
        <w:t>2</w:t>
      </w:r>
      <w:r w:rsidR="00832DFB">
        <w:rPr>
          <w:rFonts w:ascii="Verdana" w:hAnsi="Verdana" w:cs="Arial"/>
          <w:bCs/>
          <w:iCs/>
          <w:sz w:val="20"/>
          <w:szCs w:val="20"/>
        </w:rPr>
        <w:t>.</w:t>
      </w:r>
      <w:r>
        <w:rPr>
          <w:rFonts w:ascii="Verdana" w:hAnsi="Verdana" w:cs="Arial"/>
          <w:bCs/>
          <w:iCs/>
          <w:sz w:val="20"/>
          <w:szCs w:val="20"/>
        </w:rPr>
        <w:tab/>
      </w:r>
      <w:r w:rsidRPr="00243FAC">
        <w:rPr>
          <w:rFonts w:ascii="Verdana" w:hAnsi="Verdana" w:cs="Arial"/>
          <w:b/>
          <w:bCs/>
          <w:iCs/>
          <w:sz w:val="20"/>
          <w:szCs w:val="20"/>
          <w:u w:val="single"/>
        </w:rPr>
        <w:t>Zadanie nr 2</w:t>
      </w:r>
      <w:r w:rsidRPr="00243FAC">
        <w:rPr>
          <w:rFonts w:ascii="Verdana" w:hAnsi="Verdana" w:cs="Arial"/>
          <w:bCs/>
          <w:iCs/>
          <w:sz w:val="20"/>
          <w:szCs w:val="20"/>
        </w:rPr>
        <w:t xml:space="preserve"> </w:t>
      </w:r>
      <w:r w:rsidRPr="00313C2C">
        <w:rPr>
          <w:rFonts w:ascii="Verdana" w:hAnsi="Verdana" w:cs="Arial"/>
          <w:bCs/>
          <w:iCs/>
          <w:sz w:val="20"/>
          <w:szCs w:val="20"/>
        </w:rPr>
        <w:t>Wsparcie Zamawiającego dotyczące bieżącej obsługi transportowej</w:t>
      </w:r>
      <w:r>
        <w:rPr>
          <w:rFonts w:ascii="Verdana" w:hAnsi="Verdana" w:cs="Arial"/>
          <w:bCs/>
          <w:iCs/>
          <w:sz w:val="20"/>
          <w:szCs w:val="20"/>
        </w:rPr>
        <w:t>;</w:t>
      </w:r>
    </w:p>
    <w:p w:rsidR="00866293" w:rsidRDefault="00866293" w:rsidP="00866293">
      <w:pPr>
        <w:ind w:left="709" w:hanging="709"/>
        <w:jc w:val="both"/>
        <w:rPr>
          <w:rFonts w:ascii="Verdana" w:hAnsi="Verdana" w:cs="Arial"/>
          <w:bCs/>
          <w:iCs/>
          <w:sz w:val="20"/>
          <w:szCs w:val="20"/>
        </w:rPr>
      </w:pPr>
      <w:r>
        <w:rPr>
          <w:rFonts w:ascii="Verdana" w:hAnsi="Verdana" w:cs="Arial"/>
          <w:bCs/>
          <w:iCs/>
          <w:sz w:val="20"/>
          <w:szCs w:val="20"/>
        </w:rPr>
        <w:t>3</w:t>
      </w:r>
      <w:r w:rsidR="00832DFB">
        <w:rPr>
          <w:rFonts w:ascii="Verdana" w:hAnsi="Verdana" w:cs="Arial"/>
          <w:bCs/>
          <w:iCs/>
          <w:sz w:val="20"/>
          <w:szCs w:val="20"/>
        </w:rPr>
        <w:t>.</w:t>
      </w:r>
      <w:r>
        <w:rPr>
          <w:rFonts w:ascii="Verdana" w:hAnsi="Verdana" w:cs="Arial"/>
          <w:bCs/>
          <w:iCs/>
          <w:sz w:val="20"/>
          <w:szCs w:val="20"/>
        </w:rPr>
        <w:tab/>
      </w:r>
      <w:r w:rsidRPr="00243FAC">
        <w:rPr>
          <w:rFonts w:ascii="Verdana" w:hAnsi="Verdana" w:cs="Arial"/>
          <w:b/>
          <w:bCs/>
          <w:iCs/>
          <w:sz w:val="20"/>
          <w:szCs w:val="20"/>
          <w:u w:val="single"/>
        </w:rPr>
        <w:t>Zadanie nr 3</w:t>
      </w:r>
      <w:r w:rsidRPr="00243FAC">
        <w:rPr>
          <w:rFonts w:ascii="Verdana" w:hAnsi="Verdana" w:cs="Arial"/>
          <w:bCs/>
          <w:iCs/>
          <w:sz w:val="20"/>
          <w:szCs w:val="20"/>
        </w:rPr>
        <w:t xml:space="preserve"> </w:t>
      </w:r>
      <w:r w:rsidRPr="00F0509D">
        <w:rPr>
          <w:rFonts w:ascii="Verdana" w:hAnsi="Verdana" w:cs="Arial"/>
          <w:bCs/>
          <w:iCs/>
          <w:sz w:val="20"/>
          <w:szCs w:val="20"/>
        </w:rPr>
        <w:t>Wsparcie Zamawiającego dotyczące pomocniczych prac gospodarczych</w:t>
      </w:r>
      <w:r>
        <w:rPr>
          <w:rFonts w:ascii="Verdana" w:hAnsi="Verdana" w:cs="Arial"/>
          <w:bCs/>
          <w:iCs/>
          <w:sz w:val="20"/>
          <w:szCs w:val="20"/>
        </w:rPr>
        <w:t>.</w:t>
      </w:r>
    </w:p>
    <w:p w:rsidR="00292985" w:rsidRPr="00292985" w:rsidRDefault="00292985" w:rsidP="00292985">
      <w:pPr>
        <w:widowControl w:val="0"/>
        <w:tabs>
          <w:tab w:val="center" w:pos="743"/>
          <w:tab w:val="right" w:pos="9072"/>
        </w:tabs>
        <w:jc w:val="both"/>
        <w:rPr>
          <w:rFonts w:ascii="Verdana" w:eastAsia="Calibri" w:hAnsi="Verdana"/>
          <w:b/>
          <w:bCs/>
          <w:sz w:val="20"/>
          <w:szCs w:val="20"/>
          <w:lang w:eastAsia="en-US"/>
        </w:rPr>
      </w:pPr>
      <w:bookmarkStart w:id="0" w:name="_GoBack"/>
      <w:bookmarkEnd w:id="0"/>
    </w:p>
    <w:p w:rsidR="00292985" w:rsidRPr="00292985" w:rsidRDefault="00292985" w:rsidP="0017625B">
      <w:pPr>
        <w:numPr>
          <w:ilvl w:val="0"/>
          <w:numId w:val="46"/>
        </w:numPr>
        <w:spacing w:after="200" w:line="276" w:lineRule="auto"/>
        <w:ind w:left="426" w:hanging="426"/>
        <w:contextualSpacing/>
        <w:rPr>
          <w:rFonts w:ascii="Verdana" w:eastAsia="Calibri" w:hAnsi="Verdana"/>
          <w:b/>
          <w:bCs/>
          <w:iCs/>
          <w:sz w:val="20"/>
          <w:szCs w:val="20"/>
          <w:u w:val="single"/>
          <w:lang w:eastAsia="en-US"/>
        </w:rPr>
      </w:pPr>
      <w:r w:rsidRPr="00292985">
        <w:rPr>
          <w:rFonts w:ascii="Verdana" w:eastAsia="Calibri" w:hAnsi="Verdana"/>
          <w:b/>
          <w:bCs/>
          <w:iCs/>
          <w:sz w:val="20"/>
          <w:szCs w:val="20"/>
          <w:u w:val="single"/>
          <w:lang w:eastAsia="en-US"/>
        </w:rPr>
        <w:t>Zakres zlecanych zadań:</w:t>
      </w:r>
    </w:p>
    <w:p w:rsidR="00292985" w:rsidRPr="00292985" w:rsidRDefault="00292985" w:rsidP="00292985">
      <w:pPr>
        <w:tabs>
          <w:tab w:val="left" w:pos="284"/>
        </w:tabs>
        <w:spacing w:line="276" w:lineRule="auto"/>
        <w:jc w:val="both"/>
        <w:rPr>
          <w:rFonts w:ascii="Verdana" w:eastAsia="Calibri" w:hAnsi="Verdana"/>
          <w:b/>
          <w:bCs/>
          <w:iCs/>
          <w:sz w:val="20"/>
          <w:szCs w:val="20"/>
          <w:lang w:eastAsia="en-US"/>
        </w:rPr>
      </w:pPr>
    </w:p>
    <w:p w:rsidR="00A05E87" w:rsidRPr="00A05E87" w:rsidRDefault="00A05E87" w:rsidP="00A05E87">
      <w:pPr>
        <w:ind w:left="1276" w:hanging="1276"/>
        <w:jc w:val="both"/>
        <w:rPr>
          <w:rFonts w:ascii="Verdana" w:eastAsia="Calibri" w:hAnsi="Verdana" w:cs="Arial"/>
          <w:b/>
          <w:bCs/>
          <w:iCs/>
          <w:sz w:val="20"/>
          <w:szCs w:val="20"/>
          <w:lang w:eastAsia="en-US"/>
        </w:rPr>
      </w:pPr>
      <w:r w:rsidRPr="00A05E87">
        <w:rPr>
          <w:rFonts w:ascii="Verdana" w:eastAsia="Calibri" w:hAnsi="Verdana" w:cs="Arial"/>
          <w:b/>
          <w:bCs/>
          <w:iCs/>
          <w:sz w:val="20"/>
          <w:szCs w:val="20"/>
          <w:u w:val="single"/>
          <w:lang w:eastAsia="en-US"/>
        </w:rPr>
        <w:t>Zadanie 1</w:t>
      </w:r>
      <w:r w:rsidRPr="00A05E87">
        <w:rPr>
          <w:rFonts w:ascii="Verdana" w:eastAsia="Calibri" w:hAnsi="Verdana"/>
          <w:b/>
          <w:bCs/>
          <w:iCs/>
          <w:sz w:val="20"/>
          <w:szCs w:val="20"/>
          <w:lang w:eastAsia="en-US"/>
        </w:rPr>
        <w:t xml:space="preserve"> </w:t>
      </w:r>
      <w:r w:rsidRPr="00A05E87">
        <w:rPr>
          <w:rFonts w:ascii="Verdana" w:eastAsia="Calibri" w:hAnsi="Verdana" w:cs="Arial"/>
          <w:b/>
          <w:bCs/>
          <w:iCs/>
          <w:sz w:val="20"/>
          <w:szCs w:val="20"/>
          <w:u w:val="single"/>
          <w:lang w:eastAsia="en-US"/>
        </w:rPr>
        <w:t>Wsparcie Zamawiającego dotyczące bieżącej obsługi administracyjnej z obsługą obiegu dokumentów w urzędzie</w:t>
      </w:r>
      <w:r w:rsidRPr="00A05E87">
        <w:rPr>
          <w:rFonts w:ascii="Verdana" w:eastAsia="Calibri" w:hAnsi="Verdana" w:cs="Arial"/>
          <w:b/>
          <w:bCs/>
          <w:iCs/>
          <w:sz w:val="20"/>
          <w:szCs w:val="20"/>
          <w:lang w:eastAsia="en-US"/>
        </w:rPr>
        <w:t xml:space="preserve">: </w:t>
      </w:r>
    </w:p>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Calibri" w:eastAsia="Calibri" w:hAnsi="Calibri"/>
          <w:noProof/>
          <w:sz w:val="22"/>
          <w:szCs w:val="22"/>
        </w:rPr>
        <mc:AlternateContent>
          <mc:Choice Requires="wps">
            <w:drawing>
              <wp:anchor distT="0" distB="0" distL="22860" distR="22860" simplePos="0" relativeHeight="251687424" behindDoc="0" locked="0" layoutInCell="1" allowOverlap="1" wp14:anchorId="79F70A28" wp14:editId="154D8816">
                <wp:simplePos x="0" y="0"/>
                <wp:positionH relativeFrom="margin">
                  <wp:posOffset>5998210</wp:posOffset>
                </wp:positionH>
                <wp:positionV relativeFrom="paragraph">
                  <wp:posOffset>4037330</wp:posOffset>
                </wp:positionV>
                <wp:extent cx="251460" cy="718185"/>
                <wp:effectExtent l="0" t="0" r="15240" b="5715"/>
                <wp:wrapTopAndBottom/>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 cy="718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5E87" w:rsidRDefault="00A05E87" w:rsidP="00A05E8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472.3pt;margin-top:317.9pt;width:19.8pt;height:56.55pt;z-index:251687424;visibility:visible;mso-wrap-style:square;mso-width-percent:0;mso-height-percent:0;mso-wrap-distance-left:1.8pt;mso-wrap-distance-top:0;mso-wrap-distance-right:1.8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AHTrgIAAK8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" filled="f" stroked="f">
                <v:textbox inset="0,0,0,0">
                  <w:txbxContent>
                    <w:p w:rsidR="00A05E87" w:rsidRDefault="00A05E87" w:rsidP="00A05E87"/>
                  </w:txbxContent>
                </v:textbox>
                <w10:wrap type="topAndBottom" anchorx="margin"/>
              </v:shape>
            </w:pict>
          </mc:Fallback>
        </mc:AlternateContent>
      </w:r>
      <w:r w:rsidRPr="00A05E87">
        <w:rPr>
          <w:rFonts w:ascii="Verdana" w:eastAsia="Calibri" w:hAnsi="Verdana" w:cs="Arial"/>
          <w:bCs/>
          <w:iCs/>
          <w:sz w:val="20"/>
          <w:szCs w:val="20"/>
          <w:lang w:eastAsia="en-US"/>
        </w:rPr>
        <w:t>Wykonawca będzie świadczył na rzecz Zamawiającego usługi związane z obsługą administracyjną kancelarii, polegające na:</w:t>
      </w:r>
    </w:p>
    <w:p w:rsidR="00A05E87" w:rsidRPr="00A05E87" w:rsidRDefault="00A05E87" w:rsidP="00A05E87">
      <w:pPr>
        <w:numPr>
          <w:ilvl w:val="0"/>
          <w:numId w:val="42"/>
        </w:numPr>
        <w:spacing w:after="200" w:line="276" w:lineRule="auto"/>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doręczaniu korespondencji, wytwarzanej w toku działalności Ministerstwa Sprawiedliwości, pomiędzy komórkami organizacyjnymi Ministerstwa Sprawiedliwości, w terminach:</w:t>
      </w:r>
    </w:p>
    <w:tbl>
      <w:tblPr>
        <w:tblW w:w="8738" w:type="dxa"/>
        <w:tblInd w:w="354" w:type="dxa"/>
        <w:tblCellMar>
          <w:left w:w="70" w:type="dxa"/>
          <w:right w:w="70" w:type="dxa"/>
        </w:tblCellMar>
        <w:tblLook w:val="00A0" w:firstRow="1" w:lastRow="0" w:firstColumn="1" w:lastColumn="0" w:noHBand="0" w:noVBand="0"/>
      </w:tblPr>
      <w:tblGrid>
        <w:gridCol w:w="763"/>
        <w:gridCol w:w="1080"/>
        <w:gridCol w:w="6714"/>
        <w:gridCol w:w="181"/>
      </w:tblGrid>
      <w:tr w:rsidR="00A05E87" w:rsidRPr="00A05E87" w:rsidTr="00A05E87">
        <w:trPr>
          <w:gridAfter w:val="3"/>
          <w:wAfter w:w="7975" w:type="dxa"/>
          <w:trHeight w:val="313"/>
        </w:trPr>
        <w:tc>
          <w:tcPr>
            <w:tcW w:w="763"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284"/>
        </w:trPr>
        <w:tc>
          <w:tcPr>
            <w:tcW w:w="1843" w:type="dxa"/>
            <w:gridSpan w:val="2"/>
            <w:tcBorders>
              <w:top w:val="single" w:sz="4" w:space="0" w:color="auto"/>
              <w:left w:val="single" w:sz="4" w:space="0" w:color="auto"/>
              <w:bottom w:val="single" w:sz="4" w:space="0" w:color="auto"/>
              <w:right w:val="single" w:sz="4" w:space="0" w:color="auto"/>
            </w:tcBorders>
            <w:noWrap/>
            <w:vAlign w:val="bottom"/>
          </w:tcPr>
          <w:p w:rsidR="00A05E87" w:rsidRPr="00A05E87" w:rsidRDefault="00A05E87" w:rsidP="00A05E87">
            <w:pPr>
              <w:ind w:left="87"/>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Termin</w:t>
            </w:r>
          </w:p>
        </w:tc>
        <w:tc>
          <w:tcPr>
            <w:tcW w:w="6714" w:type="dxa"/>
            <w:tcBorders>
              <w:top w:val="single" w:sz="4" w:space="0" w:color="auto"/>
              <w:left w:val="nil"/>
              <w:bottom w:val="single" w:sz="4" w:space="0" w:color="auto"/>
              <w:right w:val="single" w:sz="4" w:space="0" w:color="000000"/>
            </w:tcBorders>
            <w:noWrap/>
            <w:vAlign w:val="bottom"/>
          </w:tcPr>
          <w:p w:rsidR="00A05E87" w:rsidRPr="00A05E87" w:rsidRDefault="00A05E87" w:rsidP="00A05E87">
            <w:pPr>
              <w:ind w:left="644"/>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Czynność</w:t>
            </w:r>
          </w:p>
        </w:tc>
        <w:tc>
          <w:tcPr>
            <w:tcW w:w="181"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677"/>
        </w:trPr>
        <w:tc>
          <w:tcPr>
            <w:tcW w:w="1843" w:type="dxa"/>
            <w:gridSpan w:val="2"/>
            <w:tcBorders>
              <w:top w:val="single" w:sz="4" w:space="0" w:color="auto"/>
              <w:left w:val="single" w:sz="4" w:space="0" w:color="auto"/>
              <w:bottom w:val="single" w:sz="4" w:space="0" w:color="auto"/>
              <w:right w:val="single" w:sz="4" w:space="0" w:color="auto"/>
            </w:tcBorders>
            <w:noWrap/>
            <w:vAlign w:val="center"/>
          </w:tcPr>
          <w:p w:rsidR="00A05E87" w:rsidRPr="00A05E87" w:rsidRDefault="00A05E87" w:rsidP="00A05E87">
            <w:pPr>
              <w:ind w:left="87"/>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8.15 – 16.15</w:t>
            </w:r>
          </w:p>
        </w:tc>
        <w:tc>
          <w:tcPr>
            <w:tcW w:w="6714"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Doręczanie korespondencji, wytwarzanej w toku działalności Ministerstwa Sprawiedliwości pomiędzy komórkami organizacyjnymi Ministerstwa Sprawiedliwości; udzielanie informacji o wykonanych czynnościach.</w:t>
            </w:r>
          </w:p>
        </w:tc>
        <w:tc>
          <w:tcPr>
            <w:tcW w:w="181"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bl>
    <w:p w:rsidR="00A05E87" w:rsidRPr="00A05E87" w:rsidRDefault="00A05E87" w:rsidP="00A05E87">
      <w:pPr>
        <w:ind w:left="644"/>
        <w:jc w:val="both"/>
        <w:rPr>
          <w:rFonts w:ascii="Verdana" w:eastAsia="Calibri" w:hAnsi="Verdana" w:cs="Arial"/>
          <w:bCs/>
          <w:iCs/>
          <w:sz w:val="20"/>
          <w:szCs w:val="20"/>
          <w:lang w:eastAsia="en-US"/>
        </w:rPr>
      </w:pPr>
    </w:p>
    <w:tbl>
      <w:tblPr>
        <w:tblW w:w="8669" w:type="dxa"/>
        <w:tblInd w:w="350" w:type="dxa"/>
        <w:tblCellMar>
          <w:left w:w="70" w:type="dxa"/>
          <w:right w:w="70" w:type="dxa"/>
        </w:tblCellMar>
        <w:tblLook w:val="00A0" w:firstRow="1" w:lastRow="0" w:firstColumn="1" w:lastColumn="0" w:noHBand="0" w:noVBand="0"/>
      </w:tblPr>
      <w:tblGrid>
        <w:gridCol w:w="160"/>
        <w:gridCol w:w="1687"/>
        <w:gridCol w:w="6662"/>
        <w:gridCol w:w="160"/>
      </w:tblGrid>
      <w:tr w:rsidR="00A05E87" w:rsidRPr="00A05E87" w:rsidTr="00A05E87">
        <w:trPr>
          <w:gridAfter w:val="3"/>
          <w:wAfter w:w="8509" w:type="dxa"/>
          <w:trHeight w:val="315"/>
        </w:trPr>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285"/>
        </w:trPr>
        <w:tc>
          <w:tcPr>
            <w:tcW w:w="1847" w:type="dxa"/>
            <w:gridSpan w:val="2"/>
            <w:tcBorders>
              <w:top w:val="single" w:sz="4" w:space="0" w:color="auto"/>
              <w:left w:val="single" w:sz="4" w:space="0" w:color="auto"/>
              <w:bottom w:val="single" w:sz="4" w:space="0" w:color="auto"/>
              <w:right w:val="single" w:sz="4" w:space="0" w:color="auto"/>
            </w:tcBorders>
            <w:noWrap/>
            <w:vAlign w:val="bottom"/>
          </w:tcPr>
          <w:p w:rsidR="00A05E87" w:rsidRPr="00A05E87" w:rsidRDefault="00A05E87" w:rsidP="00A05E87">
            <w:pPr>
              <w:ind w:left="76"/>
              <w:jc w:val="both"/>
              <w:rPr>
                <w:rFonts w:ascii="Verdana" w:eastAsia="Calibri" w:hAnsi="Verdana" w:cs="Arial"/>
                <w:b/>
                <w:bCs/>
                <w:iCs/>
                <w:sz w:val="20"/>
                <w:szCs w:val="20"/>
                <w:vertAlign w:val="superscript"/>
                <w:lang w:eastAsia="en-US"/>
              </w:rPr>
            </w:pPr>
            <w:r w:rsidRPr="00A05E87">
              <w:rPr>
                <w:rFonts w:ascii="Verdana" w:eastAsia="Calibri" w:hAnsi="Verdana" w:cs="Arial"/>
                <w:b/>
                <w:bCs/>
                <w:iCs/>
                <w:sz w:val="20"/>
                <w:szCs w:val="20"/>
                <w:lang w:eastAsia="en-US"/>
              </w:rPr>
              <w:t>Termin*</w:t>
            </w:r>
          </w:p>
        </w:tc>
        <w:tc>
          <w:tcPr>
            <w:tcW w:w="6662" w:type="dxa"/>
            <w:tcBorders>
              <w:top w:val="single" w:sz="4" w:space="0" w:color="auto"/>
              <w:left w:val="nil"/>
              <w:bottom w:val="single" w:sz="4" w:space="0" w:color="auto"/>
              <w:right w:val="single" w:sz="4" w:space="0" w:color="000000"/>
            </w:tcBorders>
            <w:noWrap/>
            <w:vAlign w:val="bottom"/>
          </w:tcPr>
          <w:p w:rsidR="00A05E87" w:rsidRPr="00A05E87" w:rsidRDefault="00A05E87" w:rsidP="00A05E87">
            <w:pPr>
              <w:ind w:left="644"/>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Czynność</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10"/>
        </w:trPr>
        <w:tc>
          <w:tcPr>
            <w:tcW w:w="1847" w:type="dxa"/>
            <w:gridSpan w:val="2"/>
            <w:tcBorders>
              <w:top w:val="nil"/>
              <w:left w:val="single" w:sz="4" w:space="0" w:color="auto"/>
              <w:bottom w:val="single" w:sz="4" w:space="0" w:color="auto"/>
              <w:right w:val="single" w:sz="4" w:space="0" w:color="auto"/>
            </w:tcBorders>
            <w:noWrap/>
            <w:vAlign w:val="center"/>
          </w:tcPr>
          <w:p w:rsidR="00A05E87" w:rsidRPr="00A05E87" w:rsidRDefault="00A05E87" w:rsidP="00A05E87">
            <w:pPr>
              <w:ind w:left="644" w:hanging="568"/>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8.25-8.55</w:t>
            </w:r>
          </w:p>
        </w:tc>
        <w:tc>
          <w:tcPr>
            <w:tcW w:w="6662"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Doręczenie/odbiór korespondencji  do/od sekretariatów komórek organizacyjnych Ministerstwa Sprawiedliwości w lokalizacji Al. Ujazdowskie 11</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10"/>
        </w:trPr>
        <w:tc>
          <w:tcPr>
            <w:tcW w:w="1847" w:type="dxa"/>
            <w:gridSpan w:val="2"/>
            <w:tcBorders>
              <w:top w:val="nil"/>
              <w:left w:val="single" w:sz="4" w:space="0" w:color="auto"/>
              <w:bottom w:val="single" w:sz="4" w:space="0" w:color="auto"/>
              <w:right w:val="single" w:sz="4" w:space="0" w:color="auto"/>
            </w:tcBorders>
            <w:noWrap/>
            <w:vAlign w:val="center"/>
          </w:tcPr>
          <w:p w:rsidR="00A05E87" w:rsidRPr="00A05E87" w:rsidRDefault="00A05E87" w:rsidP="00A05E87">
            <w:pPr>
              <w:ind w:left="644" w:hanging="568"/>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9.25-10.15</w:t>
            </w:r>
          </w:p>
        </w:tc>
        <w:tc>
          <w:tcPr>
            <w:tcW w:w="6662"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Doręczenie/odbiór korespondencji  do/od sekretariatów komórek organizacyjnych Ministerstwa Sprawiedliwości w lokalizacji ul. Chopina 1</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10"/>
        </w:trPr>
        <w:tc>
          <w:tcPr>
            <w:tcW w:w="1847" w:type="dxa"/>
            <w:gridSpan w:val="2"/>
            <w:tcBorders>
              <w:top w:val="nil"/>
              <w:left w:val="single" w:sz="4" w:space="0" w:color="auto"/>
              <w:bottom w:val="single" w:sz="4" w:space="0" w:color="auto"/>
              <w:right w:val="single" w:sz="4" w:space="0" w:color="auto"/>
            </w:tcBorders>
            <w:noWrap/>
            <w:vAlign w:val="center"/>
          </w:tcPr>
          <w:p w:rsidR="00A05E87" w:rsidRPr="00A05E87" w:rsidRDefault="00A05E87" w:rsidP="00A05E87">
            <w:pPr>
              <w:ind w:left="644" w:hanging="568"/>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10.40-11.40</w:t>
            </w:r>
          </w:p>
        </w:tc>
        <w:tc>
          <w:tcPr>
            <w:tcW w:w="6662"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Doręczenie/odbiór korespondencji  do/od sekretariatów komórek organizacyjnych Ministerstwa Sprawiedliwości w lokalizacji ul. Czerniakowskiej 100 i ul. Zwycięzców 34</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10"/>
        </w:trPr>
        <w:tc>
          <w:tcPr>
            <w:tcW w:w="1847" w:type="dxa"/>
            <w:gridSpan w:val="2"/>
            <w:tcBorders>
              <w:top w:val="nil"/>
              <w:left w:val="single" w:sz="4" w:space="0" w:color="auto"/>
              <w:bottom w:val="single" w:sz="4" w:space="0" w:color="auto"/>
              <w:right w:val="single" w:sz="4" w:space="0" w:color="auto"/>
            </w:tcBorders>
            <w:noWrap/>
            <w:vAlign w:val="center"/>
          </w:tcPr>
          <w:p w:rsidR="00A05E87" w:rsidRPr="00A05E87" w:rsidRDefault="00A05E87" w:rsidP="00A05E87">
            <w:pPr>
              <w:ind w:left="644" w:hanging="568"/>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11.00-11.40</w:t>
            </w:r>
          </w:p>
        </w:tc>
        <w:tc>
          <w:tcPr>
            <w:tcW w:w="6662"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Doręczenie/odbiór korespondencji  do/od sekretariatów komórek organizacyjnych Ministerstwa Sprawiedliwości w lokalizacji Al. Ujazdowskie 11</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10"/>
        </w:trPr>
        <w:tc>
          <w:tcPr>
            <w:tcW w:w="1847" w:type="dxa"/>
            <w:gridSpan w:val="2"/>
            <w:tcBorders>
              <w:top w:val="nil"/>
              <w:left w:val="single" w:sz="4" w:space="0" w:color="auto"/>
              <w:bottom w:val="single" w:sz="4" w:space="0" w:color="auto"/>
              <w:right w:val="single" w:sz="4" w:space="0" w:color="auto"/>
            </w:tcBorders>
            <w:noWrap/>
            <w:vAlign w:val="center"/>
          </w:tcPr>
          <w:p w:rsidR="00A05E87" w:rsidRPr="00A05E87" w:rsidRDefault="00A05E87" w:rsidP="00A05E87">
            <w:pPr>
              <w:ind w:left="644" w:hanging="568"/>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14.00-14.30</w:t>
            </w:r>
          </w:p>
        </w:tc>
        <w:tc>
          <w:tcPr>
            <w:tcW w:w="6662"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Doręczenie/odbiór korespondencji  do/od sekretariatów komórek organizacyjnych Ministerstwa Sprawiedliwości w lokalizacji Al. Ujazdowskie 11</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10"/>
        </w:trPr>
        <w:tc>
          <w:tcPr>
            <w:tcW w:w="1847" w:type="dxa"/>
            <w:gridSpan w:val="2"/>
            <w:tcBorders>
              <w:top w:val="nil"/>
              <w:left w:val="single" w:sz="4" w:space="0" w:color="auto"/>
              <w:bottom w:val="single" w:sz="4" w:space="0" w:color="auto"/>
              <w:right w:val="single" w:sz="4" w:space="0" w:color="auto"/>
            </w:tcBorders>
            <w:noWrap/>
            <w:vAlign w:val="center"/>
          </w:tcPr>
          <w:p w:rsidR="00A05E87" w:rsidRPr="00A05E87" w:rsidRDefault="00A05E87" w:rsidP="00A05E87">
            <w:pPr>
              <w:ind w:left="644" w:hanging="568"/>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14.40-15.30</w:t>
            </w:r>
          </w:p>
        </w:tc>
        <w:tc>
          <w:tcPr>
            <w:tcW w:w="6662"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Doręczenie/odbiór korespondencji  do/od sekretariatów komórek organizacyjnych Ministerstwa Sprawiedliwości w lokalizacji ul. Chopina 1</w:t>
            </w:r>
          </w:p>
        </w:tc>
        <w:tc>
          <w:tcPr>
            <w:tcW w:w="160"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bl>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 xml:space="preserve">* </w:t>
      </w:r>
      <w:r w:rsidRPr="00A05E87">
        <w:rPr>
          <w:rFonts w:ascii="Verdana" w:eastAsia="Calibri" w:hAnsi="Verdana" w:cs="Arial"/>
          <w:bCs/>
          <w:i/>
          <w:iCs/>
          <w:sz w:val="20"/>
          <w:szCs w:val="20"/>
          <w:lang w:eastAsia="en-US"/>
        </w:rPr>
        <w:tab/>
        <w:t>W przerwach pomiędzy terminami doręczeń/odbioru korespondencji wykonywane są czynności kancelaryjne przygotowujące realizację doręczenia bądź wykonywany jest przewóz korespondencji do innych lokalizacji na terenie m.st. Warszawy.</w:t>
      </w:r>
    </w:p>
    <w:p w:rsidR="00A05E87" w:rsidRPr="00A05E87" w:rsidRDefault="00A05E87" w:rsidP="00A05E87">
      <w:pPr>
        <w:ind w:left="284" w:hanging="284"/>
        <w:jc w:val="both"/>
        <w:rPr>
          <w:rFonts w:ascii="Verdana" w:eastAsia="Calibri" w:hAnsi="Verdana" w:cs="Arial"/>
          <w:bCs/>
          <w:i/>
          <w:iCs/>
          <w:sz w:val="20"/>
          <w:szCs w:val="20"/>
          <w:lang w:eastAsia="en-US"/>
        </w:rPr>
      </w:pPr>
    </w:p>
    <w:tbl>
      <w:tblPr>
        <w:tblW w:w="926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86"/>
        <w:gridCol w:w="2097"/>
        <w:gridCol w:w="1984"/>
      </w:tblGrid>
      <w:tr w:rsidR="00A05E87" w:rsidRPr="00A05E87" w:rsidTr="00A05E87">
        <w:tc>
          <w:tcPr>
            <w:tcW w:w="9267" w:type="dxa"/>
            <w:gridSpan w:val="3"/>
          </w:tcPr>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lastRenderedPageBreak/>
              <w:t>Rozmieszczenie punktów doręczenia/ odbioru korespondencji</w:t>
            </w:r>
          </w:p>
          <w:p w:rsidR="00A05E87" w:rsidRPr="00A05E87" w:rsidRDefault="00A05E87" w:rsidP="00A05E87">
            <w:pPr>
              <w:ind w:left="284" w:hanging="284"/>
              <w:jc w:val="both"/>
              <w:rPr>
                <w:rFonts w:ascii="Verdana" w:eastAsia="Calibri" w:hAnsi="Verdana" w:cs="Arial"/>
                <w:bCs/>
                <w:i/>
                <w:iCs/>
                <w:sz w:val="20"/>
                <w:szCs w:val="20"/>
                <w:lang w:eastAsia="en-US"/>
              </w:rPr>
            </w:pPr>
          </w:p>
        </w:tc>
      </w:tr>
      <w:tr w:rsidR="00A05E87" w:rsidRPr="00A05E87" w:rsidTr="00A05E87">
        <w:tc>
          <w:tcPr>
            <w:tcW w:w="5186" w:type="dxa"/>
            <w:vAlign w:val="center"/>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
                <w:bCs/>
                <w:i/>
                <w:iCs/>
                <w:sz w:val="20"/>
                <w:szCs w:val="20"/>
                <w:lang w:eastAsia="en-US"/>
              </w:rPr>
              <w:t>Lokalizacja</w:t>
            </w:r>
          </w:p>
        </w:tc>
        <w:tc>
          <w:tcPr>
            <w:tcW w:w="2097" w:type="dxa"/>
            <w:vAlign w:val="center"/>
          </w:tcPr>
          <w:p w:rsidR="00A05E87" w:rsidRPr="00A05E87" w:rsidRDefault="00A05E87" w:rsidP="00A05E87">
            <w:pPr>
              <w:ind w:left="4" w:hanging="4"/>
              <w:jc w:val="both"/>
              <w:rPr>
                <w:rFonts w:ascii="Verdana" w:eastAsia="Calibri" w:hAnsi="Verdana" w:cs="Arial"/>
                <w:bCs/>
                <w:i/>
                <w:iCs/>
                <w:sz w:val="20"/>
                <w:szCs w:val="20"/>
                <w:lang w:eastAsia="en-US"/>
              </w:rPr>
            </w:pPr>
            <w:r w:rsidRPr="00A05E87">
              <w:rPr>
                <w:rFonts w:ascii="Verdana" w:eastAsia="Calibri" w:hAnsi="Verdana" w:cs="Arial"/>
                <w:b/>
                <w:bCs/>
                <w:i/>
                <w:iCs/>
                <w:sz w:val="20"/>
                <w:szCs w:val="20"/>
                <w:lang w:eastAsia="en-US"/>
              </w:rPr>
              <w:t>Sekretariat komórki organizacyjnej*</w:t>
            </w:r>
          </w:p>
        </w:tc>
        <w:tc>
          <w:tcPr>
            <w:tcW w:w="1984" w:type="dxa"/>
            <w:vAlign w:val="center"/>
          </w:tcPr>
          <w:p w:rsidR="00A05E87" w:rsidRPr="00A05E87" w:rsidRDefault="00A05E87" w:rsidP="00A05E87">
            <w:pPr>
              <w:jc w:val="both"/>
              <w:rPr>
                <w:rFonts w:ascii="Verdana" w:eastAsia="Calibri" w:hAnsi="Verdana" w:cs="Arial"/>
                <w:bCs/>
                <w:i/>
                <w:iCs/>
                <w:sz w:val="20"/>
                <w:szCs w:val="20"/>
                <w:lang w:eastAsia="en-US"/>
              </w:rPr>
            </w:pPr>
            <w:r w:rsidRPr="00A05E87">
              <w:rPr>
                <w:rFonts w:ascii="Verdana" w:eastAsia="Calibri" w:hAnsi="Verdana" w:cs="Arial"/>
                <w:b/>
                <w:bCs/>
                <w:i/>
                <w:iCs/>
                <w:sz w:val="20"/>
                <w:szCs w:val="20"/>
                <w:lang w:eastAsia="en-US"/>
              </w:rPr>
              <w:t>Nr pomieszczenia</w:t>
            </w:r>
          </w:p>
        </w:tc>
      </w:tr>
      <w:tr w:rsidR="00A05E87" w:rsidRPr="00A05E87" w:rsidTr="00A05E87">
        <w:tc>
          <w:tcPr>
            <w:tcW w:w="5186" w:type="dxa"/>
            <w:vMerge w:val="restart"/>
            <w:vAlign w:val="center"/>
          </w:tcPr>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Ujazdowskie 11</w:t>
            </w:r>
          </w:p>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 xml:space="preserve">(realizacja  w godzinach: </w:t>
            </w:r>
          </w:p>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8.25-8.55, 11.00-11.30, 14.00-14.30)</w:t>
            </w: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DSO</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107</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DB</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146</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DL</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207</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DSF</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231</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BDG</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407</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BO</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447</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BAF</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524</w:t>
            </w:r>
          </w:p>
        </w:tc>
      </w:tr>
      <w:tr w:rsidR="00A05E87" w:rsidRPr="00A05E87" w:rsidTr="00A05E87">
        <w:tc>
          <w:tcPr>
            <w:tcW w:w="5186" w:type="dxa"/>
            <w:vMerge w:val="restart"/>
          </w:tcPr>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 xml:space="preserve">Chopina 1 </w:t>
            </w:r>
          </w:p>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 xml:space="preserve">(realizacja  w godzinach: </w:t>
            </w:r>
          </w:p>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9.25-10.15, 14.40-15.30)</w:t>
            </w: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DWOiP</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11</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DWMPC</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404</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DSF</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420</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DZP</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525</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BKA</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315</w:t>
            </w:r>
          </w:p>
        </w:tc>
      </w:tr>
      <w:tr w:rsidR="00A05E87" w:rsidRPr="00A05E87" w:rsidTr="00A05E87">
        <w:tc>
          <w:tcPr>
            <w:tcW w:w="5186" w:type="dxa"/>
            <w:vMerge w:val="restart"/>
          </w:tcPr>
          <w:p w:rsidR="00A05E87" w:rsidRPr="00A05E87" w:rsidRDefault="00A05E87" w:rsidP="00A05E87">
            <w:pPr>
              <w:ind w:left="284" w:hanging="284"/>
              <w:jc w:val="both"/>
              <w:rPr>
                <w:rFonts w:ascii="Verdana" w:eastAsia="Calibri" w:hAnsi="Verdana" w:cs="Arial"/>
                <w:b/>
                <w:bCs/>
                <w:i/>
                <w:iCs/>
                <w:sz w:val="20"/>
                <w:szCs w:val="20"/>
                <w:lang w:eastAsia="en-US"/>
              </w:rPr>
            </w:pPr>
            <w:r w:rsidRPr="00A05E87">
              <w:rPr>
                <w:rFonts w:ascii="Verdana" w:eastAsia="Calibri" w:hAnsi="Verdana" w:cs="Arial"/>
                <w:b/>
                <w:bCs/>
                <w:i/>
                <w:iCs/>
                <w:sz w:val="20"/>
                <w:szCs w:val="20"/>
                <w:lang w:eastAsia="en-US"/>
              </w:rPr>
              <w:t>Czerniakowska 100, realizacja w godzinach:                 10.40-11.40</w:t>
            </w: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DIRS</w:t>
            </w:r>
          </w:p>
        </w:tc>
        <w:tc>
          <w:tcPr>
            <w:tcW w:w="1984"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616</w:t>
            </w:r>
          </w:p>
        </w:tc>
      </w:tr>
      <w:tr w:rsidR="00A05E87" w:rsidRPr="00A05E87" w:rsidTr="00A05E87">
        <w:tc>
          <w:tcPr>
            <w:tcW w:w="5186" w:type="dxa"/>
            <w:vMerge/>
          </w:tcPr>
          <w:p w:rsidR="00A05E87" w:rsidRPr="00A05E87" w:rsidRDefault="00A05E87" w:rsidP="00A05E87">
            <w:pPr>
              <w:ind w:left="284" w:hanging="284"/>
              <w:jc w:val="both"/>
              <w:rPr>
                <w:rFonts w:ascii="Verdana" w:eastAsia="Calibri" w:hAnsi="Verdana" w:cs="Arial"/>
                <w:bCs/>
                <w:i/>
                <w:iCs/>
                <w:sz w:val="20"/>
                <w:szCs w:val="20"/>
                <w:lang w:eastAsia="en-US"/>
              </w:rPr>
            </w:pPr>
          </w:p>
        </w:tc>
        <w:tc>
          <w:tcPr>
            <w:tcW w:w="2097" w:type="dxa"/>
            <w:vAlign w:val="bottom"/>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B-KRK</w:t>
            </w:r>
          </w:p>
        </w:tc>
        <w:tc>
          <w:tcPr>
            <w:tcW w:w="1984" w:type="dxa"/>
            <w:vAlign w:val="center"/>
          </w:tcPr>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232</w:t>
            </w:r>
          </w:p>
        </w:tc>
      </w:tr>
    </w:tbl>
    <w:p w:rsidR="00A05E87" w:rsidRPr="00A05E87" w:rsidRDefault="00A05E87" w:rsidP="00A05E87">
      <w:pPr>
        <w:ind w:left="284" w:hanging="284"/>
        <w:jc w:val="both"/>
        <w:rPr>
          <w:rFonts w:ascii="Verdana" w:eastAsia="Calibri" w:hAnsi="Verdana" w:cs="Arial"/>
          <w:bCs/>
          <w:i/>
          <w:iCs/>
          <w:sz w:val="20"/>
          <w:szCs w:val="20"/>
          <w:lang w:eastAsia="en-US"/>
        </w:rPr>
      </w:pPr>
      <w:r w:rsidRPr="00A05E87">
        <w:rPr>
          <w:rFonts w:ascii="Verdana" w:eastAsia="Calibri" w:hAnsi="Verdana" w:cs="Arial"/>
          <w:bCs/>
          <w:i/>
          <w:iCs/>
          <w:sz w:val="20"/>
          <w:szCs w:val="20"/>
          <w:lang w:eastAsia="en-US"/>
        </w:rPr>
        <w:t xml:space="preserve">*Zgodnie z aktualnie obowiązującymi u Zamawiającego Zarządzeniami w sprawie regulaminu organizacyjnego – liczba komórek organizacyjnych lub jej nazwy i lokalizacje mogą ulec zmianie w czasie trwania umowy ramowej. Zmiana ta nie skutkuje zmianą wysokości wynagrodzenia. </w:t>
      </w:r>
    </w:p>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numPr>
          <w:ilvl w:val="0"/>
          <w:numId w:val="42"/>
        </w:numPr>
        <w:spacing w:after="200" w:line="276" w:lineRule="auto"/>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ewidencjonowaniu wykonywanych czynności kancelaryjnych zgodnie z obowiązującymi u Zamawiającego zasadami postępowania z dokumentacją.</w:t>
      </w:r>
    </w:p>
    <w:tbl>
      <w:tblPr>
        <w:tblW w:w="8738" w:type="dxa"/>
        <w:tblInd w:w="354" w:type="dxa"/>
        <w:tblCellMar>
          <w:left w:w="70" w:type="dxa"/>
          <w:right w:w="70" w:type="dxa"/>
        </w:tblCellMar>
        <w:tblLook w:val="00A0" w:firstRow="1" w:lastRow="0" w:firstColumn="1" w:lastColumn="0" w:noHBand="0" w:noVBand="0"/>
      </w:tblPr>
      <w:tblGrid>
        <w:gridCol w:w="763"/>
        <w:gridCol w:w="1080"/>
        <w:gridCol w:w="6714"/>
        <w:gridCol w:w="181"/>
      </w:tblGrid>
      <w:tr w:rsidR="00A05E87" w:rsidRPr="00A05E87" w:rsidTr="00A05E87">
        <w:trPr>
          <w:gridAfter w:val="3"/>
          <w:wAfter w:w="7975" w:type="dxa"/>
          <w:trHeight w:val="313"/>
        </w:trPr>
        <w:tc>
          <w:tcPr>
            <w:tcW w:w="763" w:type="dxa"/>
            <w:tcBorders>
              <w:top w:val="nil"/>
              <w:left w:val="nil"/>
              <w:bottom w:val="nil"/>
              <w:right w:val="nil"/>
            </w:tcBorders>
            <w:vAlign w:val="center"/>
          </w:tcPr>
          <w:p w:rsidR="00A05E87" w:rsidRPr="00A05E87" w:rsidRDefault="00A05E87" w:rsidP="00A05E87">
            <w:pPr>
              <w:jc w:val="both"/>
              <w:rPr>
                <w:rFonts w:ascii="Verdana" w:eastAsia="Calibri" w:hAnsi="Verdana" w:cs="Arial"/>
                <w:bCs/>
                <w:iCs/>
                <w:sz w:val="20"/>
                <w:szCs w:val="20"/>
                <w:lang w:eastAsia="en-US"/>
              </w:rPr>
            </w:pPr>
          </w:p>
        </w:tc>
      </w:tr>
      <w:tr w:rsidR="00A05E87" w:rsidRPr="00A05E87" w:rsidTr="00A05E87">
        <w:trPr>
          <w:trHeight w:val="284"/>
        </w:trPr>
        <w:tc>
          <w:tcPr>
            <w:tcW w:w="1843" w:type="dxa"/>
            <w:gridSpan w:val="2"/>
            <w:tcBorders>
              <w:top w:val="single" w:sz="4" w:space="0" w:color="auto"/>
              <w:left w:val="single" w:sz="4" w:space="0" w:color="auto"/>
              <w:bottom w:val="single" w:sz="4" w:space="0" w:color="auto"/>
              <w:right w:val="single" w:sz="4" w:space="0" w:color="auto"/>
            </w:tcBorders>
            <w:noWrap/>
            <w:vAlign w:val="bottom"/>
          </w:tcPr>
          <w:p w:rsidR="00A05E87" w:rsidRPr="00A05E87" w:rsidRDefault="00A05E87" w:rsidP="00A05E87">
            <w:pPr>
              <w:ind w:left="644"/>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Termin</w:t>
            </w:r>
          </w:p>
        </w:tc>
        <w:tc>
          <w:tcPr>
            <w:tcW w:w="6714" w:type="dxa"/>
            <w:tcBorders>
              <w:top w:val="single" w:sz="4" w:space="0" w:color="auto"/>
              <w:left w:val="nil"/>
              <w:bottom w:val="single" w:sz="4" w:space="0" w:color="auto"/>
              <w:right w:val="single" w:sz="4" w:space="0" w:color="000000"/>
            </w:tcBorders>
            <w:noWrap/>
            <w:vAlign w:val="bottom"/>
          </w:tcPr>
          <w:p w:rsidR="00A05E87" w:rsidRPr="00A05E87" w:rsidRDefault="00A05E87" w:rsidP="00A05E87">
            <w:pPr>
              <w:ind w:left="644"/>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Czynność</w:t>
            </w:r>
          </w:p>
        </w:tc>
        <w:tc>
          <w:tcPr>
            <w:tcW w:w="181"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07"/>
        </w:trPr>
        <w:tc>
          <w:tcPr>
            <w:tcW w:w="1843" w:type="dxa"/>
            <w:gridSpan w:val="2"/>
            <w:tcBorders>
              <w:top w:val="single" w:sz="4" w:space="0" w:color="auto"/>
              <w:left w:val="single" w:sz="4" w:space="0" w:color="auto"/>
              <w:bottom w:val="single" w:sz="4" w:space="0" w:color="auto"/>
              <w:right w:val="single" w:sz="4" w:space="0" w:color="auto"/>
            </w:tcBorders>
            <w:noWrap/>
            <w:vAlign w:val="center"/>
          </w:tcPr>
          <w:p w:rsidR="00A05E87" w:rsidRPr="00A05E87" w:rsidRDefault="00A05E87" w:rsidP="00A05E87">
            <w:pPr>
              <w:ind w:left="644" w:hanging="572"/>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8.15 – 16.15</w:t>
            </w:r>
          </w:p>
        </w:tc>
        <w:tc>
          <w:tcPr>
            <w:tcW w:w="6714" w:type="dxa"/>
            <w:tcBorders>
              <w:top w:val="single" w:sz="4" w:space="0" w:color="auto"/>
              <w:left w:val="nil"/>
              <w:bottom w:val="single" w:sz="4" w:space="0" w:color="auto"/>
              <w:right w:val="single" w:sz="4" w:space="0" w:color="auto"/>
            </w:tcBorders>
            <w:vAlign w:val="center"/>
          </w:tcPr>
          <w:p w:rsidR="00A05E87" w:rsidRPr="00A05E87" w:rsidRDefault="00A05E87" w:rsidP="00A05E87">
            <w:pPr>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Ewidencjonowanie czynności doręczania korespondencji zgodnie z obowiązującymi u Zamawiającego zasadami postępowania z dokumentacją; udzielanie informacji o wykonanych czynnościach.</w:t>
            </w:r>
          </w:p>
        </w:tc>
        <w:tc>
          <w:tcPr>
            <w:tcW w:w="181"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bl>
    <w:p w:rsidR="00A05E87" w:rsidRPr="00A05E87" w:rsidRDefault="00A05E87" w:rsidP="00A05E87">
      <w:pPr>
        <w:jc w:val="both"/>
        <w:rPr>
          <w:rFonts w:ascii="Verdana" w:eastAsia="Calibri" w:hAnsi="Verdana" w:cs="Arial"/>
          <w:bCs/>
          <w:iCs/>
          <w:sz w:val="20"/>
          <w:szCs w:val="20"/>
          <w:lang w:eastAsia="en-US"/>
        </w:rPr>
      </w:pPr>
    </w:p>
    <w:p w:rsidR="00A05E87" w:rsidRPr="00A05E87" w:rsidRDefault="00A05E87" w:rsidP="00A05E87">
      <w:pPr>
        <w:numPr>
          <w:ilvl w:val="0"/>
          <w:numId w:val="42"/>
        </w:numPr>
        <w:spacing w:after="200" w:line="276" w:lineRule="auto"/>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udzielaniu informacji o wykonanych czynnościach instytucjom i interesantom, a także pracownikom Ministerstwa Sprawiedliwości.</w:t>
      </w:r>
    </w:p>
    <w:tbl>
      <w:tblPr>
        <w:tblW w:w="8738" w:type="dxa"/>
        <w:tblInd w:w="354" w:type="dxa"/>
        <w:tblCellMar>
          <w:left w:w="70" w:type="dxa"/>
          <w:right w:w="70" w:type="dxa"/>
        </w:tblCellMar>
        <w:tblLook w:val="00A0" w:firstRow="1" w:lastRow="0" w:firstColumn="1" w:lastColumn="0" w:noHBand="0" w:noVBand="0"/>
      </w:tblPr>
      <w:tblGrid>
        <w:gridCol w:w="1843"/>
        <w:gridCol w:w="6714"/>
        <w:gridCol w:w="181"/>
      </w:tblGrid>
      <w:tr w:rsidR="00A05E87" w:rsidRPr="00A05E87" w:rsidTr="00A05E87">
        <w:trPr>
          <w:trHeight w:val="284"/>
        </w:trPr>
        <w:tc>
          <w:tcPr>
            <w:tcW w:w="1843" w:type="dxa"/>
            <w:tcBorders>
              <w:top w:val="single" w:sz="4" w:space="0" w:color="auto"/>
              <w:left w:val="single" w:sz="4" w:space="0" w:color="auto"/>
              <w:bottom w:val="single" w:sz="4" w:space="0" w:color="auto"/>
              <w:right w:val="single" w:sz="4" w:space="0" w:color="auto"/>
            </w:tcBorders>
            <w:noWrap/>
            <w:vAlign w:val="bottom"/>
          </w:tcPr>
          <w:p w:rsidR="00A05E87" w:rsidRPr="00A05E87" w:rsidRDefault="00A05E87" w:rsidP="00A05E87">
            <w:pPr>
              <w:ind w:left="644"/>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Termin</w:t>
            </w:r>
          </w:p>
        </w:tc>
        <w:tc>
          <w:tcPr>
            <w:tcW w:w="6714" w:type="dxa"/>
            <w:tcBorders>
              <w:top w:val="single" w:sz="4" w:space="0" w:color="auto"/>
              <w:left w:val="nil"/>
              <w:bottom w:val="single" w:sz="4" w:space="0" w:color="auto"/>
              <w:right w:val="single" w:sz="4" w:space="0" w:color="000000"/>
            </w:tcBorders>
            <w:noWrap/>
            <w:vAlign w:val="bottom"/>
          </w:tcPr>
          <w:p w:rsidR="00A05E87" w:rsidRPr="00A05E87" w:rsidRDefault="00A05E87" w:rsidP="00A05E87">
            <w:pPr>
              <w:ind w:left="644"/>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Czynność</w:t>
            </w:r>
          </w:p>
        </w:tc>
        <w:tc>
          <w:tcPr>
            <w:tcW w:w="181"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r w:rsidR="00A05E87" w:rsidRPr="00A05E87" w:rsidTr="00A05E87">
        <w:trPr>
          <w:trHeight w:val="507"/>
        </w:trPr>
        <w:tc>
          <w:tcPr>
            <w:tcW w:w="1843" w:type="dxa"/>
            <w:tcBorders>
              <w:top w:val="single" w:sz="4" w:space="0" w:color="auto"/>
              <w:left w:val="single" w:sz="4" w:space="0" w:color="auto"/>
              <w:bottom w:val="single" w:sz="4" w:space="0" w:color="auto"/>
              <w:right w:val="single" w:sz="4" w:space="0" w:color="auto"/>
            </w:tcBorders>
            <w:noWrap/>
            <w:vAlign w:val="center"/>
          </w:tcPr>
          <w:p w:rsidR="00A05E87" w:rsidRPr="00A05E87" w:rsidRDefault="00A05E87" w:rsidP="00A05E87">
            <w:pPr>
              <w:ind w:left="644" w:hanging="572"/>
              <w:jc w:val="both"/>
              <w:rPr>
                <w:rFonts w:ascii="Verdana" w:eastAsia="Calibri" w:hAnsi="Verdana" w:cs="Arial"/>
                <w:b/>
                <w:bCs/>
                <w:iCs/>
                <w:sz w:val="20"/>
                <w:szCs w:val="20"/>
                <w:lang w:eastAsia="en-US"/>
              </w:rPr>
            </w:pPr>
            <w:r w:rsidRPr="00A05E87">
              <w:rPr>
                <w:rFonts w:ascii="Verdana" w:eastAsia="Calibri" w:hAnsi="Verdana" w:cs="Arial"/>
                <w:b/>
                <w:bCs/>
                <w:iCs/>
                <w:sz w:val="20"/>
                <w:szCs w:val="20"/>
                <w:lang w:eastAsia="en-US"/>
              </w:rPr>
              <w:t>8.15 – 16.15</w:t>
            </w:r>
          </w:p>
        </w:tc>
        <w:tc>
          <w:tcPr>
            <w:tcW w:w="6714" w:type="dxa"/>
            <w:tcBorders>
              <w:top w:val="single" w:sz="4" w:space="0" w:color="auto"/>
              <w:left w:val="nil"/>
              <w:bottom w:val="single" w:sz="4" w:space="0" w:color="auto"/>
              <w:right w:val="single" w:sz="4" w:space="0" w:color="auto"/>
            </w:tcBorders>
            <w:vAlign w:val="center"/>
          </w:tcPr>
          <w:p w:rsidR="00A05E87" w:rsidRPr="00A05E87" w:rsidRDefault="00A05E87" w:rsidP="00A05E87">
            <w:pPr>
              <w:spacing w:after="200" w:line="276" w:lineRule="auto"/>
              <w:ind w:left="64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udzielaniu informacji o wykonanych czynnościach instytucjom i interesantom, a także pracownikom Ministerstwa Sprawiedliwości.</w:t>
            </w:r>
          </w:p>
          <w:p w:rsidR="00A05E87" w:rsidRPr="00A05E87" w:rsidRDefault="00A05E87" w:rsidP="00A05E87">
            <w:pPr>
              <w:ind w:left="644"/>
              <w:jc w:val="both"/>
              <w:rPr>
                <w:rFonts w:ascii="Verdana" w:eastAsia="Calibri" w:hAnsi="Verdana" w:cs="Arial"/>
                <w:bCs/>
                <w:iCs/>
                <w:sz w:val="20"/>
                <w:szCs w:val="20"/>
                <w:lang w:eastAsia="en-US"/>
              </w:rPr>
            </w:pPr>
          </w:p>
        </w:tc>
        <w:tc>
          <w:tcPr>
            <w:tcW w:w="181" w:type="dxa"/>
            <w:tcBorders>
              <w:top w:val="nil"/>
              <w:left w:val="nil"/>
              <w:bottom w:val="nil"/>
              <w:right w:val="nil"/>
            </w:tcBorders>
            <w:vAlign w:val="center"/>
          </w:tcPr>
          <w:p w:rsidR="00A05E87" w:rsidRPr="00A05E87" w:rsidRDefault="00A05E87" w:rsidP="00A05E87">
            <w:pPr>
              <w:ind w:left="644"/>
              <w:jc w:val="both"/>
              <w:rPr>
                <w:rFonts w:ascii="Verdana" w:eastAsia="Calibri" w:hAnsi="Verdana" w:cs="Arial"/>
                <w:bCs/>
                <w:iCs/>
                <w:sz w:val="20"/>
                <w:szCs w:val="20"/>
                <w:lang w:eastAsia="en-US"/>
              </w:rPr>
            </w:pPr>
          </w:p>
        </w:tc>
      </w:tr>
    </w:tbl>
    <w:p w:rsidR="00A05E87" w:rsidRPr="00A05E87" w:rsidRDefault="00A05E87" w:rsidP="00A05E87">
      <w:pPr>
        <w:spacing w:after="200" w:line="276" w:lineRule="auto"/>
        <w:ind w:left="644"/>
        <w:jc w:val="both"/>
        <w:rPr>
          <w:rFonts w:ascii="Verdana" w:eastAsia="Calibri" w:hAnsi="Verdana" w:cs="Arial"/>
          <w:bCs/>
          <w:iCs/>
          <w:sz w:val="20"/>
          <w:szCs w:val="20"/>
          <w:lang w:eastAsia="en-US"/>
        </w:rPr>
      </w:pP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Wykonawca zapewni do realizacji usługi wsparcia Zamawiającego w bieżącej obsłudze administracyjnej z obsługą obiegu dokumentów w urzędzie do 6 osób.</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Zamawiający w ramach zadania nr 1 w okresie realizacji przedmiotu zamówienia  (48 miesięcy) przewiduje maksymalną liczbę osobodni w ilości 6030 osobodni.</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 xml:space="preserve">Zamawiający w celu realizacji przedmiotu zamówienia zapewnia  osobom oddelegowanym do realizacji usług obsługę transportową oraz niezbędny sprzęt biurowy. </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lastRenderedPageBreak/>
        <w:t xml:space="preserve">Osoby wskazane do realizacji przedmiotu zamówienia przez Wykonawcę zobowiązane są do zachowania tajemnicy korespondencji, pod rygorem odpowiedzialności karnej. Wykonawca ponosi odpowiedzialność wobec Zamawiającego za ujawnienie tajemnicy korespondencji  na zasadach ogólnych. </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Usługi wskazane w ust. 1 będą realizowane w siedzibie Ministerstwa Sprawiedliwości przy Al. Ujazdowskich 11 w Warszawie oraz lokalizacjach komórek organizacyjnych Ministerstwa Sprawiedliwości na terenie m. st. Warszawy.</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Usługi wskazane w ust. 1 wykonywane będą przez pięć dni w tygodniu, od poniedziałku do piątku (wyjątkowo Zamawiający dopuszcza realizację usług w soboty - zgodnie z obowiązującym regulaminem pracy urzędu lub potrzebami Zamawiającego), w godzinach pracy urzędu, tj. 8.15-16.15.</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Wymagania dotyczące personelu: dysponowanie podstawowymi umiejętnościami obsługi pakietu MS Office oraz szybkiego pisania na klawiaturze.</w:t>
      </w:r>
    </w:p>
    <w:p w:rsidR="00A05E87" w:rsidRPr="00A05E87" w:rsidRDefault="00A05E87" w:rsidP="00A05E87">
      <w:pPr>
        <w:numPr>
          <w:ilvl w:val="0"/>
          <w:numId w:val="41"/>
        </w:numPr>
        <w:spacing w:after="200" w:line="276" w:lineRule="auto"/>
        <w:ind w:left="284" w:hanging="284"/>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Wymagania dotyczące świadczenia usług:</w:t>
      </w:r>
    </w:p>
    <w:p w:rsidR="00A05E87" w:rsidRPr="00A05E87" w:rsidRDefault="00A05E87" w:rsidP="00A05E87">
      <w:pPr>
        <w:numPr>
          <w:ilvl w:val="0"/>
          <w:numId w:val="47"/>
        </w:numPr>
        <w:spacing w:after="200" w:line="276" w:lineRule="auto"/>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Osoby wskazane do realizacji przedmiotu zamówienia, przed przystąpieniem do świadczenia usługi muszą poddać się obowiązującym u Zamawiającego procedurom zmierzającym do udzielenia upoważnienia do przetwarzania danych osobowych oraz dostępu do informacji niejawnej o klauzuli „zastrzeżone”;</w:t>
      </w:r>
    </w:p>
    <w:p w:rsidR="00A05E87" w:rsidRPr="00A05E87" w:rsidRDefault="00A05E87" w:rsidP="00A05E87">
      <w:pPr>
        <w:numPr>
          <w:ilvl w:val="0"/>
          <w:numId w:val="47"/>
        </w:numPr>
        <w:spacing w:after="200" w:line="276" w:lineRule="auto"/>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Zamawiający zastrzega sobie prawo niedopuszczenia do realizacji przedmiotu zamówienia osób wskazanych przez Wykonawcę w przypadku nie poddania się procedurom lub nie pozyskania upoważnień, o których mowa w pkt. 2, bez prawa zachowania wynagrodzenia przez Wykonawcę,</w:t>
      </w:r>
    </w:p>
    <w:p w:rsidR="00A05E87" w:rsidRPr="00A05E87" w:rsidRDefault="00A05E87" w:rsidP="00A05E87">
      <w:pPr>
        <w:numPr>
          <w:ilvl w:val="0"/>
          <w:numId w:val="47"/>
        </w:numPr>
        <w:spacing w:after="200" w:line="276" w:lineRule="auto"/>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Wykonawca powiadamia na co najmniej 7 dni roboczych przed przystąpieniem do realizacji przedmiotu zamówienia o osobach oddelegowanych  lub o ich zmianie poprzez wskazanie imienia i nazwiska, nr PESEL oraz fotografii osoby oddelegowanej.</w:t>
      </w:r>
    </w:p>
    <w:p w:rsidR="00A05E87" w:rsidRPr="00A05E87" w:rsidRDefault="00A05E87" w:rsidP="00A05E87">
      <w:pPr>
        <w:numPr>
          <w:ilvl w:val="0"/>
          <w:numId w:val="41"/>
        </w:numPr>
        <w:spacing w:after="200" w:line="276" w:lineRule="auto"/>
        <w:contextualSpacing/>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Usługi wskazane w zadaniu 1 będą realizowane przez osoby wskazane przez Wykonawcę. Osoby skierowane przez Wykonawcę do realizacji ww. usług wymagają wcześniejszej akceptacji Zamawiającego związanej z procedurą udzielenia upoważnień/poświadczeń/pełnomocnictw niezbędnych do wykonywania czynności w imieniu Zamawiającego, do wydania których zobowiązuje się Zamawiający.</w:t>
      </w:r>
    </w:p>
    <w:p w:rsidR="00A05E87" w:rsidRPr="00A05E87" w:rsidRDefault="00A05E87" w:rsidP="00A05E87">
      <w:pPr>
        <w:numPr>
          <w:ilvl w:val="0"/>
          <w:numId w:val="41"/>
        </w:numPr>
        <w:spacing w:after="200" w:line="276" w:lineRule="auto"/>
        <w:contextualSpacing/>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 xml:space="preserve">Zamawiający zastrzega sobie możliwość niedopuszczenia do pracy osób skierowanych do realizacji przedmiotu zamówienia przez Wykonawcę, których wstęp na teren obiektów Ministerstwa służby ochrony Zamawiającego uznają za niepożądany, bez podania przyczyny. Z tego względu Wykonawcy nie będą przysługiwały żadne roszczenia i skieruje on do realizacji prac inne osoby. </w:t>
      </w:r>
    </w:p>
    <w:p w:rsidR="00A05E87" w:rsidRPr="00A05E87" w:rsidRDefault="00A05E87" w:rsidP="00A05E87">
      <w:pPr>
        <w:numPr>
          <w:ilvl w:val="0"/>
          <w:numId w:val="41"/>
        </w:numPr>
        <w:spacing w:after="200" w:line="276" w:lineRule="auto"/>
        <w:contextualSpacing/>
        <w:jc w:val="both"/>
        <w:rPr>
          <w:rFonts w:ascii="Verdana" w:eastAsia="Calibri" w:hAnsi="Verdana" w:cs="Arial"/>
          <w:bCs/>
          <w:iCs/>
          <w:sz w:val="20"/>
          <w:szCs w:val="20"/>
          <w:lang w:eastAsia="en-US"/>
        </w:rPr>
      </w:pPr>
      <w:r w:rsidRPr="00A05E87">
        <w:rPr>
          <w:rFonts w:ascii="Verdana" w:eastAsia="Calibri" w:hAnsi="Verdana" w:cs="Arial"/>
          <w:bCs/>
          <w:iCs/>
          <w:sz w:val="20"/>
          <w:szCs w:val="20"/>
          <w:lang w:eastAsia="en-US"/>
        </w:rPr>
        <w:t>Wykonawca zobowiązany jest świadczyć usługi w sposób niezakłócający pracy Zamawiającego.</w:t>
      </w:r>
    </w:p>
    <w:p w:rsidR="00A05E87" w:rsidRPr="00A05E87" w:rsidRDefault="00A05E87" w:rsidP="00A05E87">
      <w:pPr>
        <w:numPr>
          <w:ilvl w:val="0"/>
          <w:numId w:val="41"/>
        </w:numPr>
        <w:spacing w:after="200" w:line="276" w:lineRule="auto"/>
        <w:contextualSpacing/>
        <w:jc w:val="both"/>
        <w:rPr>
          <w:rFonts w:ascii="Verdana" w:eastAsia="Calibri" w:hAnsi="Verdana" w:cs="Arial"/>
          <w:bCs/>
          <w:iCs/>
          <w:sz w:val="20"/>
          <w:szCs w:val="20"/>
          <w:lang w:eastAsia="en-US"/>
        </w:rPr>
      </w:pPr>
      <w:r w:rsidRPr="00A05E87">
        <w:rPr>
          <w:rFonts w:ascii="Verdana" w:eastAsia="Calibri" w:hAnsi="Verdana"/>
          <w:bCs/>
          <w:iCs/>
          <w:sz w:val="20"/>
          <w:szCs w:val="20"/>
          <w:lang w:eastAsia="en-US"/>
        </w:rPr>
        <w:t>Zamówienie będzie realizowane na terenie Miasta Stołecznego Warszawy.</w:t>
      </w:r>
    </w:p>
    <w:p w:rsidR="0017625B" w:rsidRPr="00292985" w:rsidRDefault="0017625B" w:rsidP="0017625B">
      <w:pPr>
        <w:spacing w:after="200" w:line="276" w:lineRule="auto"/>
        <w:ind w:left="346"/>
        <w:contextualSpacing/>
        <w:jc w:val="both"/>
        <w:rPr>
          <w:rFonts w:ascii="Verdana" w:eastAsia="Calibri" w:hAnsi="Verdana" w:cs="Arial"/>
          <w:bCs/>
          <w:iCs/>
          <w:sz w:val="20"/>
          <w:szCs w:val="20"/>
          <w:lang w:eastAsia="en-US"/>
        </w:rPr>
      </w:pPr>
    </w:p>
    <w:p w:rsidR="00755F00" w:rsidRPr="00292985" w:rsidRDefault="00755F00" w:rsidP="00755F00">
      <w:pPr>
        <w:jc w:val="both"/>
        <w:rPr>
          <w:rFonts w:ascii="Verdana" w:eastAsia="Calibri" w:hAnsi="Verdana"/>
          <w:b/>
          <w:lang w:eastAsia="en-US"/>
        </w:rPr>
      </w:pPr>
    </w:p>
    <w:p w:rsidR="00755F00" w:rsidRPr="00292985" w:rsidRDefault="00755F00" w:rsidP="00755F00">
      <w:pPr>
        <w:spacing w:after="200" w:line="276" w:lineRule="auto"/>
        <w:ind w:left="284"/>
        <w:jc w:val="both"/>
        <w:rPr>
          <w:rFonts w:ascii="Verdana" w:eastAsia="Calibri" w:hAnsi="Verdana" w:cs="Arial"/>
          <w:bCs/>
          <w:iCs/>
          <w:sz w:val="20"/>
          <w:szCs w:val="20"/>
          <w:lang w:eastAsia="en-US"/>
        </w:rPr>
      </w:pPr>
    </w:p>
    <w:p w:rsidR="00292985" w:rsidRPr="00292985" w:rsidRDefault="00292985" w:rsidP="00292985">
      <w:pPr>
        <w:jc w:val="both"/>
        <w:rPr>
          <w:rFonts w:ascii="Verdana" w:eastAsia="Calibri" w:hAnsi="Verdana" w:cs="Arial"/>
          <w:bCs/>
          <w:iCs/>
          <w:sz w:val="20"/>
          <w:szCs w:val="20"/>
          <w:lang w:eastAsia="en-US"/>
        </w:rPr>
      </w:pPr>
    </w:p>
    <w:p w:rsidR="00292985" w:rsidRPr="00292985" w:rsidRDefault="00292985" w:rsidP="00292985">
      <w:pPr>
        <w:spacing w:line="276" w:lineRule="auto"/>
        <w:jc w:val="both"/>
        <w:rPr>
          <w:rFonts w:ascii="Verdana" w:eastAsia="Calibri" w:hAnsi="Verdana"/>
          <w:b/>
          <w:bCs/>
          <w:iCs/>
          <w:sz w:val="20"/>
          <w:szCs w:val="20"/>
          <w:u w:val="single"/>
          <w:lang w:eastAsia="en-US"/>
        </w:rPr>
      </w:pPr>
      <w:r w:rsidRPr="00292985">
        <w:rPr>
          <w:rFonts w:ascii="Verdana" w:eastAsia="Calibri" w:hAnsi="Verdana"/>
          <w:b/>
          <w:bCs/>
          <w:iCs/>
          <w:sz w:val="20"/>
          <w:szCs w:val="20"/>
          <w:u w:val="single"/>
          <w:lang w:eastAsia="en-US"/>
        </w:rPr>
        <w:t>Zadanie nr 2 Wsparcie Zamawiającego dotyczące bieżącej obsługi transportowej:</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Calibri" w:eastAsia="Calibri" w:hAnsi="Calibri"/>
          <w:noProof/>
          <w:sz w:val="22"/>
          <w:szCs w:val="22"/>
        </w:rPr>
        <mc:AlternateContent>
          <mc:Choice Requires="wps">
            <w:drawing>
              <wp:anchor distT="0" distB="0" distL="22860" distR="22860" simplePos="0" relativeHeight="251683328" behindDoc="0" locked="0" layoutInCell="1" allowOverlap="1" wp14:anchorId="4B04899B" wp14:editId="081FEE82">
                <wp:simplePos x="0" y="0"/>
                <wp:positionH relativeFrom="margin">
                  <wp:posOffset>5998210</wp:posOffset>
                </wp:positionH>
                <wp:positionV relativeFrom="paragraph">
                  <wp:posOffset>4037330</wp:posOffset>
                </wp:positionV>
                <wp:extent cx="251460" cy="718185"/>
                <wp:effectExtent l="0" t="0" r="15240" b="5715"/>
                <wp:wrapTopAndBottom/>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 cy="718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5E87" w:rsidRDefault="00A05E87" w:rsidP="002929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2.3pt;margin-top:317.9pt;width:19.8pt;height:56.55pt;z-index:251683328;visibility:visible;mso-wrap-style:square;mso-width-percent:0;mso-height-percent:0;mso-wrap-distance-left:1.8pt;mso-wrap-distance-top:0;mso-wrap-distance-right:1.8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kHHrgIAAK8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" filled="f" stroked="f">
                <v:textbox inset="0,0,0,0">
                  <w:txbxContent>
                    <w:p w:rsidR="00A05E87" w:rsidRDefault="00A05E87" w:rsidP="00292985"/>
                  </w:txbxContent>
                </v:textbox>
                <w10:wrap type="topAndBottom" anchorx="margin"/>
              </v:shape>
            </w:pict>
          </mc:Fallback>
        </mc:AlternateContent>
      </w:r>
      <w:r w:rsidRPr="00292985">
        <w:rPr>
          <w:rFonts w:ascii="Verdana" w:eastAsia="Calibri" w:hAnsi="Verdana" w:cs="Arial"/>
          <w:bCs/>
          <w:iCs/>
          <w:sz w:val="20"/>
          <w:szCs w:val="20"/>
          <w:lang w:eastAsia="en-US"/>
        </w:rPr>
        <w:t>Wykonawca będzie świadczył na rzecz Zamawiającego usługi związane z bieżącą obsługą transportową Zamawiającego, polegające na kierowaniu pojazdami Zamawiającego.</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Zamawiający zapewnia środki transportu – samochody, paliwo i ewentualne naprawy.</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Wykonawca zapewni do realizacji usługi wsparcia Zamawiającego w bieżącej obsłudze transportowej do 4 osób.</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Zamawiający w ramach zadania nr 2 w okresie realizacji przedmiotu zamówienia  (48 miesięcy) przewiduje maksymalną liczbę osobodni w ilości 4224 osobodni.</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 xml:space="preserve">Wymagania dotyczące personelu: </w:t>
      </w:r>
    </w:p>
    <w:p w:rsidR="00292985" w:rsidRPr="00292985" w:rsidRDefault="00292985" w:rsidP="00292985">
      <w:pPr>
        <w:ind w:left="706"/>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Wykonawca skieruje do realizacji przedmiotu  zamówienia osoby (kierowców), którzy muszą spełniać wymagania dotyczące posiadania ważnego prawa jazdy kategorii min. B oraz posiadania aktualnego badania psychotechnicznego.</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Usługi dotyczące bieżącej obsługi transportowej będą realizowane na terenie Rzeczpospolitej Polskiej. Większość kursów realizowana będzie w Warszawie i okolicach.</w:t>
      </w:r>
    </w:p>
    <w:p w:rsidR="00292985" w:rsidRPr="00292985" w:rsidRDefault="00292985" w:rsidP="0017625B">
      <w:pPr>
        <w:numPr>
          <w:ilvl w:val="0"/>
          <w:numId w:val="43"/>
        </w:numPr>
        <w:spacing w:after="200" w:line="276" w:lineRule="auto"/>
        <w:jc w:val="both"/>
        <w:rPr>
          <w:rFonts w:ascii="Verdana" w:eastAsia="Calibri" w:hAnsi="Verdana" w:cs="Arial"/>
          <w:bCs/>
          <w:iCs/>
          <w:sz w:val="20"/>
          <w:szCs w:val="20"/>
          <w:lang w:eastAsia="en-US"/>
        </w:rPr>
      </w:pPr>
      <w:r w:rsidRPr="00292985">
        <w:rPr>
          <w:rFonts w:ascii="Verdana" w:eastAsia="Calibri" w:hAnsi="Verdana"/>
          <w:bCs/>
          <w:iCs/>
          <w:sz w:val="20"/>
          <w:szCs w:val="20"/>
          <w:lang w:eastAsia="en-US"/>
        </w:rPr>
        <w:t>Wymagania dotyczące świadczenia usług:</w:t>
      </w:r>
    </w:p>
    <w:p w:rsidR="00292985" w:rsidRPr="00292985" w:rsidRDefault="00292985" w:rsidP="0017625B">
      <w:pPr>
        <w:numPr>
          <w:ilvl w:val="0"/>
          <w:numId w:val="48"/>
        </w:numPr>
        <w:tabs>
          <w:tab w:val="num" w:pos="720"/>
        </w:tabs>
        <w:spacing w:after="200" w:line="276" w:lineRule="auto"/>
        <w:ind w:left="1134" w:hanging="425"/>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Niezależnie od wynagrodzenia, za usługi, o których mowa w pkt 1, Wykonawca uprawniony będzie do otrzymania zwrotu nadzwyczajnych kosztów i wydatków, poniesionych w związku ze świadczeniem usług o których mowa w pkt 1 1 (w szczególności zwrotowi podlegać będą koszty związane z kosztami noclegów i wyżywienia kierowców w czasie podróży służbowych). Wydatki nadzwyczajne będą uprzednio uzgadniane ze Zamawiającym, pod rygorem nie uznania wydatków przez Zamawiającego. Wydatki nadzwyczajne będą rozliczane na podstawie przedstawionych faktur dokumentujących fakt poniesienia wydatków, w terminie 21 dni od daty dostarczenia do siedziby Zamawiającego prawidłowo wystawionej faktury VAT (</w:t>
      </w:r>
      <w:proofErr w:type="spellStart"/>
      <w:r w:rsidRPr="00292985">
        <w:rPr>
          <w:rFonts w:ascii="Verdana" w:eastAsia="Calibri" w:hAnsi="Verdana" w:cs="Arial"/>
          <w:bCs/>
          <w:iCs/>
          <w:sz w:val="20"/>
          <w:szCs w:val="20"/>
          <w:lang w:eastAsia="en-US"/>
        </w:rPr>
        <w:t>refaktury</w:t>
      </w:r>
      <w:proofErr w:type="spellEnd"/>
      <w:r w:rsidRPr="00292985">
        <w:rPr>
          <w:rFonts w:ascii="Verdana" w:eastAsia="Calibri" w:hAnsi="Verdana" w:cs="Arial"/>
          <w:bCs/>
          <w:iCs/>
          <w:sz w:val="20"/>
          <w:szCs w:val="20"/>
          <w:lang w:eastAsia="en-US"/>
        </w:rPr>
        <w:t xml:space="preserve">). </w:t>
      </w:r>
    </w:p>
    <w:p w:rsidR="00292985" w:rsidRPr="00292985" w:rsidRDefault="00292985" w:rsidP="0017625B">
      <w:pPr>
        <w:numPr>
          <w:ilvl w:val="0"/>
          <w:numId w:val="48"/>
        </w:numPr>
        <w:spacing w:after="200" w:line="276" w:lineRule="auto"/>
        <w:ind w:left="1134" w:hanging="425"/>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 xml:space="preserve">Wykonawca upoważni kierowców skierowanych do realizacji przedmiotowej usługi do odbioru i zwrotu pojazdów udostępnionych w celu wykonania usługi </w:t>
      </w:r>
      <w:r w:rsidRPr="00292985">
        <w:rPr>
          <w:rFonts w:ascii="Verdana" w:eastAsia="Calibri" w:hAnsi="Verdana" w:cs="Arial"/>
          <w:bCs/>
          <w:iCs/>
          <w:sz w:val="20"/>
          <w:szCs w:val="20"/>
          <w:lang w:eastAsia="en-US"/>
        </w:rPr>
        <w:br/>
        <w:t xml:space="preserve">i ponosi pełną odpowiedzialność na zasadzie ryzyka za przekazane mu mienie. </w:t>
      </w:r>
    </w:p>
    <w:p w:rsidR="00292985" w:rsidRPr="00E941AD" w:rsidRDefault="00292985" w:rsidP="0017625B">
      <w:pPr>
        <w:numPr>
          <w:ilvl w:val="0"/>
          <w:numId w:val="48"/>
        </w:numPr>
        <w:spacing w:after="200" w:line="276" w:lineRule="auto"/>
        <w:ind w:left="1134" w:hanging="425"/>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Wykonawca ponosi odpowiedzialność za wszystkie szkody wyrządzone Zamawiającemu oraz osobom trzecim powstałe w związku z wykonaniem lub nieuprawnionym niewykonaniem umowy. Zamawiający za szkody w pojazdach w pierwszej kolejności dochodzić będzie odszkodowania od ubezpieczyciela pojazdu.</w:t>
      </w:r>
    </w:p>
    <w:p w:rsidR="00755F00" w:rsidRPr="00E941AD" w:rsidRDefault="00755F00" w:rsidP="0017625B">
      <w:pPr>
        <w:pStyle w:val="Akapitzlist"/>
        <w:numPr>
          <w:ilvl w:val="0"/>
          <w:numId w:val="43"/>
        </w:numPr>
        <w:spacing w:after="200"/>
        <w:contextualSpacing/>
        <w:jc w:val="both"/>
        <w:rPr>
          <w:rFonts w:ascii="Verdana" w:eastAsia="Calibri" w:hAnsi="Verdana"/>
          <w:bCs/>
          <w:iCs/>
          <w:sz w:val="20"/>
          <w:szCs w:val="20"/>
        </w:rPr>
      </w:pPr>
      <w:r w:rsidRPr="00E941AD">
        <w:rPr>
          <w:rFonts w:ascii="Verdana" w:eastAsia="Calibri" w:hAnsi="Verdana"/>
          <w:bCs/>
          <w:iCs/>
          <w:sz w:val="20"/>
          <w:szCs w:val="20"/>
        </w:rPr>
        <w:t xml:space="preserve">Usługi wskazane w zadaniu 1-3 będą realizowane przez osoby wskazane przez Wykonawcę. Osoby skierowane przez Wykonawcę do realizacji ww. usług wymagają wcześniejszej akceptacji Zamawiającego związanej z procedurą udzielenia upoważnień/poświadczeń/pełnomocnictw niezbędnych do wykonywania </w:t>
      </w:r>
      <w:r w:rsidRPr="00E941AD">
        <w:rPr>
          <w:rFonts w:ascii="Verdana" w:eastAsia="Calibri" w:hAnsi="Verdana"/>
          <w:bCs/>
          <w:iCs/>
          <w:sz w:val="20"/>
          <w:szCs w:val="20"/>
        </w:rPr>
        <w:lastRenderedPageBreak/>
        <w:t>czynności w imieniu Zamawiającego, do wydania których zobowiązuje się Zamawiający.</w:t>
      </w:r>
    </w:p>
    <w:p w:rsidR="00755F00" w:rsidRPr="00292985" w:rsidRDefault="00755F00" w:rsidP="0017625B">
      <w:pPr>
        <w:numPr>
          <w:ilvl w:val="0"/>
          <w:numId w:val="43"/>
        </w:numPr>
        <w:spacing w:after="200" w:line="276" w:lineRule="auto"/>
        <w:contextualSpacing/>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 xml:space="preserve">Zamawiający zastrzega sobie możliwość niedopuszczenia do pracy osób skierowanych do realizacji przedmiotu zamówienia przez Wykonawcę, których wstęp na teren obiektów Ministerstwa służby ochrony Zamawiającego uznają za niepożądany, bez podania przyczyny. Z tego względu Wykonawcy nie będą przysługiwały żadne roszczenia i skieruje on do realizacji prac inne osoby. </w:t>
      </w:r>
    </w:p>
    <w:p w:rsidR="0017625B" w:rsidRDefault="00755F00" w:rsidP="0017625B">
      <w:pPr>
        <w:numPr>
          <w:ilvl w:val="0"/>
          <w:numId w:val="43"/>
        </w:numPr>
        <w:spacing w:after="200" w:line="276" w:lineRule="auto"/>
        <w:contextualSpacing/>
        <w:jc w:val="both"/>
        <w:rPr>
          <w:rFonts w:ascii="Verdana" w:eastAsia="Calibri" w:hAnsi="Verdana" w:cs="Arial"/>
          <w:bCs/>
          <w:iCs/>
          <w:sz w:val="20"/>
          <w:szCs w:val="20"/>
          <w:lang w:eastAsia="en-US"/>
        </w:rPr>
      </w:pPr>
      <w:r w:rsidRPr="00292985">
        <w:rPr>
          <w:rFonts w:ascii="Verdana" w:eastAsia="Calibri" w:hAnsi="Verdana" w:cs="Arial"/>
          <w:bCs/>
          <w:iCs/>
          <w:sz w:val="20"/>
          <w:szCs w:val="20"/>
          <w:lang w:eastAsia="en-US"/>
        </w:rPr>
        <w:t>Wykonawca zobowiązany jest świadczyć usługi w sposób niezakłócający pracy Zamawiającego.</w:t>
      </w:r>
    </w:p>
    <w:p w:rsidR="0017625B" w:rsidRPr="00292985" w:rsidRDefault="0017625B" w:rsidP="0017625B">
      <w:pPr>
        <w:numPr>
          <w:ilvl w:val="0"/>
          <w:numId w:val="43"/>
        </w:numPr>
        <w:spacing w:after="200" w:line="276" w:lineRule="auto"/>
        <w:contextualSpacing/>
        <w:jc w:val="both"/>
        <w:rPr>
          <w:rFonts w:ascii="Verdana" w:eastAsia="Calibri" w:hAnsi="Verdana" w:cs="Arial"/>
          <w:bCs/>
          <w:iCs/>
          <w:sz w:val="20"/>
          <w:szCs w:val="20"/>
          <w:lang w:eastAsia="en-US"/>
        </w:rPr>
      </w:pPr>
      <w:r w:rsidRPr="00292985">
        <w:rPr>
          <w:rFonts w:ascii="Verdana" w:eastAsia="Calibri" w:hAnsi="Verdana"/>
          <w:bCs/>
          <w:iCs/>
          <w:sz w:val="20"/>
          <w:szCs w:val="20"/>
          <w:lang w:eastAsia="en-US"/>
        </w:rPr>
        <w:t xml:space="preserve">Zamówienie będzie realizowane na terenie </w:t>
      </w:r>
      <w:r w:rsidRPr="00292985">
        <w:rPr>
          <w:rFonts w:ascii="Verdana" w:eastAsia="Calibri" w:hAnsi="Verdana"/>
          <w:bCs/>
          <w:iCs/>
          <w:sz w:val="20"/>
          <w:lang w:eastAsia="en-US"/>
        </w:rPr>
        <w:t>Rzeczpospolitej Polskiej</w:t>
      </w:r>
      <w:r w:rsidRPr="00292985">
        <w:rPr>
          <w:rFonts w:ascii="Verdana" w:eastAsia="Calibri" w:hAnsi="Verdana"/>
          <w:bCs/>
          <w:iCs/>
          <w:sz w:val="20"/>
          <w:szCs w:val="20"/>
          <w:lang w:eastAsia="en-US"/>
        </w:rPr>
        <w:t>.</w:t>
      </w:r>
    </w:p>
    <w:p w:rsidR="00292985" w:rsidRDefault="00292985" w:rsidP="00E941AD">
      <w:pPr>
        <w:jc w:val="both"/>
        <w:rPr>
          <w:rFonts w:ascii="Verdana" w:eastAsia="Calibri" w:hAnsi="Verdana" w:cs="Arial"/>
          <w:bCs/>
          <w:iCs/>
          <w:color w:val="FF0000"/>
          <w:sz w:val="20"/>
          <w:szCs w:val="20"/>
          <w:lang w:eastAsia="en-US"/>
        </w:rPr>
      </w:pPr>
    </w:p>
    <w:p w:rsidR="000B5481" w:rsidRPr="000B5481" w:rsidRDefault="000B5481" w:rsidP="000B5481">
      <w:pPr>
        <w:jc w:val="both"/>
        <w:rPr>
          <w:rFonts w:ascii="Verdana" w:eastAsia="Calibri" w:hAnsi="Verdana" w:cs="Arial"/>
          <w:bCs/>
          <w:iCs/>
          <w:color w:val="FF0000"/>
          <w:sz w:val="20"/>
          <w:szCs w:val="20"/>
          <w:lang w:eastAsia="en-US"/>
        </w:rPr>
      </w:pPr>
    </w:p>
    <w:p w:rsidR="000B5481" w:rsidRPr="000B5481" w:rsidRDefault="000B5481" w:rsidP="000B5481">
      <w:pPr>
        <w:spacing w:after="200" w:line="276" w:lineRule="auto"/>
        <w:contextualSpacing/>
        <w:jc w:val="both"/>
        <w:rPr>
          <w:rFonts w:ascii="Verdana" w:eastAsia="Calibri" w:hAnsi="Verdana"/>
          <w:b/>
          <w:bCs/>
          <w:iCs/>
          <w:sz w:val="20"/>
          <w:szCs w:val="20"/>
          <w:u w:val="single"/>
          <w:lang w:eastAsia="en-US"/>
        </w:rPr>
      </w:pPr>
      <w:r w:rsidRPr="000B5481">
        <w:rPr>
          <w:rFonts w:ascii="Verdana" w:eastAsia="Calibri" w:hAnsi="Verdana"/>
          <w:b/>
          <w:bCs/>
          <w:iCs/>
          <w:sz w:val="20"/>
          <w:szCs w:val="20"/>
          <w:u w:val="single"/>
          <w:lang w:eastAsia="en-US"/>
        </w:rPr>
        <w:t xml:space="preserve">Zadanie nr 3 </w:t>
      </w:r>
      <w:r w:rsidR="0095564B" w:rsidRPr="0095564B">
        <w:rPr>
          <w:rFonts w:ascii="Verdana" w:eastAsia="Calibri" w:hAnsi="Verdana"/>
          <w:b/>
          <w:bCs/>
          <w:iCs/>
          <w:sz w:val="20"/>
          <w:szCs w:val="20"/>
          <w:u w:val="single"/>
          <w:lang w:eastAsia="en-US"/>
        </w:rPr>
        <w:t>Wsparcie Zamawiającego dotyczące pomocniczych prac gospodarczych</w:t>
      </w:r>
      <w:r w:rsidRPr="000B5481">
        <w:rPr>
          <w:rFonts w:ascii="Verdana" w:eastAsia="Calibri" w:hAnsi="Verdana"/>
          <w:b/>
          <w:bCs/>
          <w:iCs/>
          <w:sz w:val="20"/>
          <w:szCs w:val="20"/>
          <w:u w:val="single"/>
          <w:lang w:eastAsia="en-US"/>
        </w:rPr>
        <w:t>:</w:t>
      </w:r>
    </w:p>
    <w:p w:rsidR="000B5481" w:rsidRPr="000B5481" w:rsidRDefault="000B5481" w:rsidP="000B5481">
      <w:pPr>
        <w:spacing w:after="200" w:line="276" w:lineRule="auto"/>
        <w:contextualSpacing/>
        <w:jc w:val="both"/>
        <w:rPr>
          <w:rFonts w:ascii="Verdana" w:eastAsia="Calibri" w:hAnsi="Verdana"/>
          <w:b/>
          <w:bCs/>
          <w:iCs/>
          <w:sz w:val="20"/>
          <w:szCs w:val="20"/>
          <w:u w:val="single"/>
          <w:lang w:eastAsia="en-US"/>
        </w:rPr>
      </w:pPr>
    </w:p>
    <w:p w:rsidR="000B5481" w:rsidRPr="000B5481" w:rsidRDefault="000B5481" w:rsidP="000B5481">
      <w:pPr>
        <w:numPr>
          <w:ilvl w:val="0"/>
          <w:numId w:val="44"/>
        </w:numPr>
        <w:spacing w:after="200" w:line="276" w:lineRule="auto"/>
        <w:jc w:val="both"/>
        <w:rPr>
          <w:rFonts w:ascii="Verdana" w:eastAsia="Calibri" w:hAnsi="Verdana" w:cs="Arial"/>
          <w:bCs/>
          <w:iCs/>
          <w:sz w:val="20"/>
          <w:szCs w:val="20"/>
          <w:lang w:eastAsia="en-US"/>
        </w:rPr>
      </w:pPr>
      <w:r w:rsidRPr="000B5481">
        <w:rPr>
          <w:rFonts w:ascii="Calibri" w:eastAsia="Calibri" w:hAnsi="Calibri"/>
          <w:noProof/>
          <w:sz w:val="22"/>
          <w:szCs w:val="22"/>
        </w:rPr>
        <mc:AlternateContent>
          <mc:Choice Requires="wps">
            <w:drawing>
              <wp:anchor distT="0" distB="0" distL="22860" distR="22860" simplePos="0" relativeHeight="251685376" behindDoc="0" locked="0" layoutInCell="1" allowOverlap="1" wp14:anchorId="5E4D3ADD" wp14:editId="53D81FA1">
                <wp:simplePos x="0" y="0"/>
                <wp:positionH relativeFrom="margin">
                  <wp:posOffset>5998210</wp:posOffset>
                </wp:positionH>
                <wp:positionV relativeFrom="paragraph">
                  <wp:posOffset>4037330</wp:posOffset>
                </wp:positionV>
                <wp:extent cx="251460" cy="718185"/>
                <wp:effectExtent l="0" t="0" r="15240" b="5715"/>
                <wp:wrapTopAndBottom/>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 cy="718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5E87" w:rsidRDefault="00A05E87" w:rsidP="000B548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472.3pt;margin-top:317.9pt;width:19.8pt;height:56.55pt;z-index:251685376;visibility:visible;mso-wrap-style:square;mso-width-percent:0;mso-height-percent:0;mso-wrap-distance-left:1.8pt;mso-wrap-distance-top:0;mso-wrap-distance-right:1.8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5WrgIAAK8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" filled="f" stroked="f">
                <v:textbox inset="0,0,0,0">
                  <w:txbxContent>
                    <w:p w:rsidR="00A05E87" w:rsidRDefault="00A05E87" w:rsidP="000B5481"/>
                  </w:txbxContent>
                </v:textbox>
                <w10:wrap type="topAndBottom" anchorx="margin"/>
              </v:shape>
            </w:pict>
          </mc:Fallback>
        </mc:AlternateContent>
      </w:r>
      <w:r w:rsidRPr="000B5481">
        <w:rPr>
          <w:rFonts w:ascii="Verdana" w:eastAsia="Calibri" w:hAnsi="Verdana" w:cs="Arial"/>
          <w:bCs/>
          <w:iCs/>
          <w:sz w:val="20"/>
          <w:szCs w:val="20"/>
          <w:lang w:eastAsia="en-US"/>
        </w:rPr>
        <w:t>Wykonawca będzie świadczył na rzecz Zamawiającego usługi związane z bieżącym wykonaniem pomocniczych prac gospodarczych dla Zamawiającego, polegających na:</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sprzątaniu terenu  dziedzińca  i wokół dziedzińca przy budynku przy Al. Ujazdowskich 11,  zamiataniu placu, odśnieżaniu, utrzymywaniu w czystości nawierzchni placu, chodnika przylegającego do posesji, zabezpieczaniu nawierzchni przed wynikami opadów atmosferycznych (posypywanie piaskiem, solą).</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czyszczeniu gablot szklanych,</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sprzątaniu pomieszczeń piwnicznych i magazynowych,</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przenoszeniu mebli, sprzętu i dokumentacji pomiędzy pomieszczeniami, pod nadzorem pracownika komórki merytorycznej,</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ustawianiu mebli we wskazanych pomieszczeniach, w tym również pomieszczeniach magazynowych.</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utrzymywaniu porządku w składach meblowych,</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pakowaniu i rozpakowywaniu dokumentacji pod nadzorem pracownika komórki merytorycznej,</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załadunku  i rozładunku mebli, sprzętu i dokumentacji (pod nadzorem pracownika komórki merytorycznej) na środek  transportu,</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przenoszeniu dokumentacji pod nadzorem pracownika komórki merytorycznej,</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rozwożeniu drobnego wyposażenia biurowego, wody bhp,</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rozładowywaniu dostaw magazynowych, druków spersonalizowanych,</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przenoszeniu makulatury,</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 xml:space="preserve">spisywaniu numerów inwentarzowych, odnotowaniu numeracji pomieszczeń podczas dokonywanych przemieszczeń wyposażenia pomiędzy poszczególnymi lokalizacjami, </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przygotowaniu pomieszczeń do remontów (usuwaniu sprzętów i umeblowania  i należyte ich zabezpieczenie, ustawianiu sprzętów po remoncie),</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usuwaniu odpadów komunalnych z terenu budynków i jego otoczenia,  segregacja odpadów,</w:t>
      </w:r>
    </w:p>
    <w:p w:rsidR="000B5481" w:rsidRPr="000B5481" w:rsidRDefault="000B5481" w:rsidP="000B5481">
      <w:pPr>
        <w:numPr>
          <w:ilvl w:val="0"/>
          <w:numId w:val="45"/>
        </w:numPr>
        <w:spacing w:after="200" w:line="276" w:lineRule="auto"/>
        <w:ind w:left="1134" w:hanging="425"/>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doraźnym sprzątaniu pomieszczeń po wykonaniu niezbędnych pomocniczych prac gospodarczych.</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 xml:space="preserve">Wykonawca będzie świadczył usługi w obiektach zamawiającego zlokalizowanych   na   terenie miasta stołecznego Warszawy. </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lastRenderedPageBreak/>
        <w:t>Prace odbywać się będą w dni powszednie w godzinach 7.00 do godz. 15.00.</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cs="Arial"/>
          <w:bCs/>
          <w:iCs/>
          <w:sz w:val="20"/>
          <w:szCs w:val="20"/>
          <w:lang w:eastAsia="en-US"/>
        </w:rPr>
        <w:t>Wykonawca zapewni do realizacji usługi związanej z bieżącym wykonaniem pomocniczych prac gospodarczych w obiektach Zamawiającego do 10 osób – pracowników fizycznych.</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cs="Arial"/>
          <w:bCs/>
          <w:iCs/>
          <w:sz w:val="20"/>
          <w:szCs w:val="20"/>
          <w:lang w:eastAsia="en-US"/>
        </w:rPr>
        <w:t>Zamawiający w ramach zadania nr 3 w okresie realizacji przedmiotu zamówienia  (48 miesięcy) przewiduje maksymalną liczbę osobodni w ilości 4752 osobodni.</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 xml:space="preserve">Zgłoszenie realizacji usługi, nastąpi z 5-dniowym wyprzedzeniem drogą elektroniczną lub telefonicznie. </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bCs/>
          <w:iCs/>
          <w:sz w:val="20"/>
          <w:szCs w:val="20"/>
          <w:lang w:eastAsia="en-US"/>
        </w:rPr>
        <w:t>Zakres prac do wykonania przekazywany będzie codziennie przez pracownika Ministerstwa Sprawiedliwości osobie sprawującej nadzór nad pracownikami fizycznymi.</w:t>
      </w:r>
    </w:p>
    <w:p w:rsidR="000B5481" w:rsidRPr="000B5481" w:rsidRDefault="000B5481" w:rsidP="000B5481">
      <w:pPr>
        <w:numPr>
          <w:ilvl w:val="0"/>
          <w:numId w:val="44"/>
        </w:numPr>
        <w:spacing w:after="200" w:line="276" w:lineRule="auto"/>
        <w:contextualSpacing/>
        <w:jc w:val="both"/>
        <w:rPr>
          <w:rFonts w:ascii="Verdana" w:eastAsia="Calibri" w:hAnsi="Verdana"/>
          <w:bCs/>
          <w:iCs/>
          <w:sz w:val="20"/>
          <w:szCs w:val="20"/>
          <w:lang w:eastAsia="en-US"/>
        </w:rPr>
      </w:pPr>
      <w:r w:rsidRPr="000B5481">
        <w:rPr>
          <w:rFonts w:ascii="Verdana" w:eastAsia="Calibri" w:hAnsi="Verdana" w:cs="Arial"/>
          <w:bCs/>
          <w:iCs/>
          <w:sz w:val="20"/>
          <w:szCs w:val="20"/>
          <w:lang w:eastAsia="en-US"/>
        </w:rPr>
        <w:t>W przypadku skierowania do pracy osadzonych Wykonawca zapewni w ramach wynagrodzenia:</w:t>
      </w:r>
    </w:p>
    <w:p w:rsidR="000B5481" w:rsidRPr="000B5481" w:rsidRDefault="000B5481" w:rsidP="000B5481">
      <w:pPr>
        <w:spacing w:after="200" w:line="276" w:lineRule="auto"/>
        <w:ind w:left="993" w:hanging="273"/>
        <w:contextualSpacing/>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1) środek transportu odpowiedni do przewozu osadzonych z aresztu śledczego do miejsca świadczenia usługi,</w:t>
      </w:r>
    </w:p>
    <w:p w:rsidR="000B5481" w:rsidRPr="000B5481" w:rsidRDefault="000B5481" w:rsidP="000B5481">
      <w:pPr>
        <w:spacing w:after="200" w:line="276" w:lineRule="auto"/>
        <w:ind w:left="993" w:hanging="27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2) przeszkolenie osadzonych w zakresie bezpieczeństwa i higieny pracy według obowiązujących zasad i przepisów oraz w zakresie udzielenia im instruktażu przed objęciem i każdorazową zmiana stanowisk pracy,</w:t>
      </w:r>
    </w:p>
    <w:p w:rsidR="000B5481" w:rsidRPr="000B5481" w:rsidRDefault="000B5481" w:rsidP="000B5481">
      <w:pPr>
        <w:spacing w:after="200" w:line="276" w:lineRule="auto"/>
        <w:ind w:left="993" w:hanging="27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3) zaopatrzenie osadzonych w odzież roboczą, ochronną, środki czystości i sprzęt ochrony osobistej odpowiedniej jakości według tabel i norm przewidzianych odrębnymi przepisami,</w:t>
      </w:r>
    </w:p>
    <w:p w:rsidR="000B5481" w:rsidRPr="000B5481" w:rsidRDefault="000B5481" w:rsidP="000B5481">
      <w:pPr>
        <w:spacing w:after="200" w:line="276" w:lineRule="auto"/>
        <w:ind w:left="993" w:hanging="27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4)</w:t>
      </w:r>
      <w:r w:rsidRPr="000B5481">
        <w:rPr>
          <w:rFonts w:ascii="Verdana" w:eastAsia="Calibri" w:hAnsi="Verdana" w:cs="Arial"/>
          <w:bCs/>
          <w:iCs/>
          <w:sz w:val="20"/>
          <w:szCs w:val="20"/>
          <w:lang w:eastAsia="en-US"/>
        </w:rPr>
        <w:tab/>
        <w:t>ubezpieczenie NNW osadzonych,</w:t>
      </w:r>
    </w:p>
    <w:p w:rsidR="000B5481" w:rsidRPr="000B5481" w:rsidRDefault="000B5481" w:rsidP="000B5481">
      <w:pPr>
        <w:spacing w:after="200" w:line="276" w:lineRule="auto"/>
        <w:ind w:left="993" w:hanging="27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5) posiłek  regeneracyjny,</w:t>
      </w:r>
    </w:p>
    <w:p w:rsidR="000B5481" w:rsidRPr="000B5481" w:rsidRDefault="000B5481" w:rsidP="000B5481">
      <w:pPr>
        <w:spacing w:after="200" w:line="276" w:lineRule="auto"/>
        <w:ind w:left="993" w:hanging="27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6) swojego pracownika do nadzoru nad pracą osadzonych, do którego obowiązków należeć będzie w szczególności:</w:t>
      </w:r>
    </w:p>
    <w:p w:rsidR="000B5481" w:rsidRPr="000B5481" w:rsidRDefault="000B5481" w:rsidP="000B5481">
      <w:pPr>
        <w:spacing w:after="200" w:line="276" w:lineRule="auto"/>
        <w:ind w:left="720" w:firstLine="273"/>
        <w:contextualSpacing/>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a) przydzielanie osadzonym zleconych prac i egzekwowanie ich wykonania,</w:t>
      </w:r>
    </w:p>
    <w:p w:rsidR="000B5481" w:rsidRPr="000B5481" w:rsidRDefault="000B5481" w:rsidP="000B5481">
      <w:pPr>
        <w:spacing w:after="200" w:line="276" w:lineRule="auto"/>
        <w:ind w:left="720" w:firstLine="273"/>
        <w:contextualSpacing/>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b) kontrola wykonywanych prac,</w:t>
      </w:r>
    </w:p>
    <w:p w:rsidR="000B5481" w:rsidRPr="000B5481" w:rsidRDefault="000B5481" w:rsidP="000B5481">
      <w:pPr>
        <w:spacing w:after="200" w:line="276" w:lineRule="auto"/>
        <w:ind w:left="720" w:firstLine="273"/>
        <w:contextualSpacing/>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c) odpowiedzialność za porządek i dyscyplinę pracy osadzonych,</w:t>
      </w:r>
    </w:p>
    <w:p w:rsidR="000B5481" w:rsidRPr="000B5481" w:rsidRDefault="000B5481" w:rsidP="000B5481">
      <w:pPr>
        <w:spacing w:after="200" w:line="276" w:lineRule="auto"/>
        <w:ind w:left="720" w:firstLine="273"/>
        <w:contextualSpacing/>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d) nadzór  wyjazdu i przyjazdu osadzonych,</w:t>
      </w:r>
    </w:p>
    <w:p w:rsidR="000B5481" w:rsidRPr="000B5481" w:rsidRDefault="000B5481" w:rsidP="000B5481">
      <w:pPr>
        <w:spacing w:after="200" w:line="276" w:lineRule="auto"/>
        <w:ind w:left="1276" w:hanging="28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e)</w:t>
      </w:r>
      <w:r w:rsidRPr="000B5481">
        <w:rPr>
          <w:rFonts w:ascii="Verdana" w:eastAsia="Calibri" w:hAnsi="Verdana" w:cs="Arial"/>
          <w:bCs/>
          <w:iCs/>
          <w:sz w:val="20"/>
          <w:szCs w:val="20"/>
          <w:lang w:eastAsia="en-US"/>
        </w:rPr>
        <w:tab/>
        <w:t>prowadzenie list  obecności i kart pracy potwierdzonych przez przedstawiciela Ministerstwa Sprawiedliwości,</w:t>
      </w:r>
    </w:p>
    <w:p w:rsidR="000B5481" w:rsidRPr="000B5481" w:rsidRDefault="000B5481" w:rsidP="000B5481">
      <w:pPr>
        <w:spacing w:after="200" w:line="276" w:lineRule="auto"/>
        <w:ind w:left="1276" w:hanging="28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f) dokonywanie oceny pracy pod kątem bezpieczeństwa i higieny pracy,</w:t>
      </w:r>
    </w:p>
    <w:p w:rsidR="000B5481" w:rsidRPr="000B5481" w:rsidRDefault="000B5481" w:rsidP="000B5481">
      <w:pPr>
        <w:spacing w:after="200" w:line="276" w:lineRule="auto"/>
        <w:ind w:left="1276" w:hanging="283"/>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g) inne niezbędne czynności związane z pełnionym nadzorem.</w:t>
      </w:r>
    </w:p>
    <w:p w:rsidR="000B5481" w:rsidRPr="000B5481" w:rsidRDefault="000B5481" w:rsidP="000B5481">
      <w:pPr>
        <w:numPr>
          <w:ilvl w:val="0"/>
          <w:numId w:val="44"/>
        </w:numPr>
        <w:spacing w:after="200" w:line="276" w:lineRule="auto"/>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Usługi wskazane w zadaniu nr 3 będą realizowane przez osoby wskazane przez Wykonawcę. Osoby skierowane przez Wykonawcę do realizacji ww. usług wymagają wcześniejszej akceptacji Zamawiającego związanej z procedurą udzielenia upoważnień/poświadczeń/pełnomocnictw niezbędnych do wykonywania czynności w imieniu Zamawiającego, do wydania których zobowiązuje się Zamawiający.</w:t>
      </w:r>
    </w:p>
    <w:p w:rsidR="000B5481" w:rsidRPr="000B5481" w:rsidRDefault="000B5481" w:rsidP="000B5481">
      <w:pPr>
        <w:numPr>
          <w:ilvl w:val="0"/>
          <w:numId w:val="44"/>
        </w:numPr>
        <w:spacing w:after="200" w:line="276" w:lineRule="auto"/>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 xml:space="preserve">Zamawiający zastrzega sobie możliwość niedopuszczenia do pracy osób skierowanych do realizacji przedmiotu zamówienia przez Wykonawcę, których wstęp na teren obiektów Ministerstwa służby ochrony Zamawiającego uznają za niepożądany, bez podania przyczyny. Z tego względu Wykonawcy nie będą przysługiwały żadne roszczenia i skieruje on do realizacji prac inne osoby. </w:t>
      </w:r>
    </w:p>
    <w:p w:rsidR="000B5481" w:rsidRPr="000B5481" w:rsidRDefault="000B5481" w:rsidP="000B5481">
      <w:pPr>
        <w:numPr>
          <w:ilvl w:val="0"/>
          <w:numId w:val="44"/>
        </w:numPr>
        <w:spacing w:after="200" w:line="276" w:lineRule="auto"/>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Wykonawca zobowiązany jest świadczyć usługi w sposób niezakłócający pracy Zamawiającego.</w:t>
      </w:r>
    </w:p>
    <w:p w:rsidR="000B5481" w:rsidRPr="000B5481" w:rsidRDefault="000B5481" w:rsidP="000B5481">
      <w:pPr>
        <w:numPr>
          <w:ilvl w:val="0"/>
          <w:numId w:val="44"/>
        </w:numPr>
        <w:spacing w:after="200" w:line="276" w:lineRule="auto"/>
        <w:contextualSpacing/>
        <w:jc w:val="both"/>
        <w:rPr>
          <w:rFonts w:ascii="Verdana" w:eastAsia="Calibri" w:hAnsi="Verdana" w:cs="Arial"/>
          <w:bCs/>
          <w:iCs/>
          <w:sz w:val="20"/>
          <w:szCs w:val="20"/>
          <w:lang w:eastAsia="en-US"/>
        </w:rPr>
      </w:pPr>
      <w:r w:rsidRPr="000B5481">
        <w:rPr>
          <w:rFonts w:ascii="Verdana" w:eastAsia="Calibri" w:hAnsi="Verdana" w:cs="Arial"/>
          <w:bCs/>
          <w:iCs/>
          <w:sz w:val="20"/>
          <w:szCs w:val="20"/>
          <w:lang w:eastAsia="en-US"/>
        </w:rPr>
        <w:t>Zamówienie będzie realizowane na terenie Miasta Stołecznego Warszawy.</w:t>
      </w:r>
    </w:p>
    <w:p w:rsidR="000B5481" w:rsidRPr="000B5481" w:rsidRDefault="000B5481" w:rsidP="000B5481">
      <w:pPr>
        <w:spacing w:after="200" w:line="276" w:lineRule="auto"/>
        <w:ind w:left="706"/>
        <w:contextualSpacing/>
        <w:jc w:val="both"/>
        <w:rPr>
          <w:rFonts w:ascii="Verdana" w:eastAsia="Calibri" w:hAnsi="Verdana" w:cs="Arial"/>
          <w:bCs/>
          <w:iCs/>
          <w:sz w:val="20"/>
          <w:szCs w:val="20"/>
          <w:lang w:eastAsia="en-US"/>
        </w:rPr>
      </w:pPr>
    </w:p>
    <w:p w:rsidR="000B5481" w:rsidRPr="000B5481" w:rsidRDefault="000B5481" w:rsidP="000B5481">
      <w:pPr>
        <w:jc w:val="both"/>
        <w:rPr>
          <w:rFonts w:ascii="Verdana" w:eastAsia="Calibri" w:hAnsi="Verdana"/>
          <w:b/>
          <w:lang w:eastAsia="en-US"/>
        </w:rPr>
      </w:pPr>
    </w:p>
    <w:p w:rsidR="000B5481" w:rsidRPr="00292985" w:rsidRDefault="000B5481" w:rsidP="00E941AD">
      <w:pPr>
        <w:jc w:val="both"/>
        <w:rPr>
          <w:rFonts w:ascii="Verdana" w:eastAsia="Calibri" w:hAnsi="Verdana" w:cs="Arial"/>
          <w:bCs/>
          <w:iCs/>
          <w:color w:val="FF0000"/>
          <w:sz w:val="20"/>
          <w:szCs w:val="20"/>
          <w:lang w:eastAsia="en-US"/>
        </w:rPr>
      </w:pPr>
    </w:p>
    <w:sectPr w:rsidR="000B5481" w:rsidRPr="00292985" w:rsidSect="00FA5A0C">
      <w:footerReference w:type="default" r:id="rId9"/>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7DC" w:rsidRDefault="000937DC" w:rsidP="00BE245A">
      <w:r>
        <w:separator/>
      </w:r>
    </w:p>
  </w:endnote>
  <w:endnote w:type="continuationSeparator" w:id="0">
    <w:p w:rsidR="000937DC" w:rsidRDefault="000937D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MS Gothic"/>
    <w:charset w:val="80"/>
    <w:family w:val="auto"/>
    <w:pitch w:val="variable"/>
  </w:font>
  <w:font w:name="Calibri Light">
    <w:altName w:val="Arial"/>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E87" w:rsidRDefault="00A05E87">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000A00">
      <w:rPr>
        <w:rStyle w:val="Numerstrony"/>
        <w:rFonts w:ascii="Verdana" w:hAnsi="Verdana" w:cs="Verdana"/>
        <w:bCs/>
        <w:noProof/>
      </w:rPr>
      <w:t>31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7DC" w:rsidRDefault="000937DC" w:rsidP="00BE245A">
      <w:r>
        <w:separator/>
      </w:r>
    </w:p>
  </w:footnote>
  <w:footnote w:type="continuationSeparator" w:id="0">
    <w:p w:rsidR="000937DC" w:rsidRDefault="000937DC"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1">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2">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3">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5">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04AF6CA4"/>
    <w:multiLevelType w:val="hybridMultilevel"/>
    <w:tmpl w:val="A5624426"/>
    <w:lvl w:ilvl="0" w:tplc="F202B648">
      <w:start w:val="1"/>
      <w:numFmt w:val="decimal"/>
      <w:lvlText w:val="%1."/>
      <w:lvlJc w:val="left"/>
      <w:pPr>
        <w:ind w:left="706" w:hanging="360"/>
      </w:pPr>
      <w:rPr>
        <w:rFonts w:ascii="Calibri" w:eastAsia="Arial Unicode MS" w:hAnsi="Calibri" w:cs="Arial Unicode MS"/>
      </w:rPr>
    </w:lvl>
    <w:lvl w:ilvl="1" w:tplc="04150019">
      <w:start w:val="1"/>
      <w:numFmt w:val="lowerLetter"/>
      <w:lvlText w:val="%2."/>
      <w:lvlJc w:val="left"/>
      <w:pPr>
        <w:ind w:left="1426" w:hanging="360"/>
      </w:pPr>
      <w:rPr>
        <w:rFonts w:cs="Times New Roman"/>
      </w:rPr>
    </w:lvl>
    <w:lvl w:ilvl="2" w:tplc="0415001B" w:tentative="1">
      <w:start w:val="1"/>
      <w:numFmt w:val="lowerRoman"/>
      <w:lvlText w:val="%3."/>
      <w:lvlJc w:val="right"/>
      <w:pPr>
        <w:ind w:left="2146" w:hanging="180"/>
      </w:pPr>
      <w:rPr>
        <w:rFonts w:cs="Times New Roman"/>
      </w:rPr>
    </w:lvl>
    <w:lvl w:ilvl="3" w:tplc="0415000F" w:tentative="1">
      <w:start w:val="1"/>
      <w:numFmt w:val="decimal"/>
      <w:lvlText w:val="%4."/>
      <w:lvlJc w:val="left"/>
      <w:pPr>
        <w:ind w:left="2866" w:hanging="360"/>
      </w:pPr>
      <w:rPr>
        <w:rFonts w:cs="Times New Roman"/>
      </w:rPr>
    </w:lvl>
    <w:lvl w:ilvl="4" w:tplc="04150019" w:tentative="1">
      <w:start w:val="1"/>
      <w:numFmt w:val="lowerLetter"/>
      <w:lvlText w:val="%5."/>
      <w:lvlJc w:val="left"/>
      <w:pPr>
        <w:ind w:left="3586" w:hanging="360"/>
      </w:pPr>
      <w:rPr>
        <w:rFonts w:cs="Times New Roman"/>
      </w:rPr>
    </w:lvl>
    <w:lvl w:ilvl="5" w:tplc="0415001B" w:tentative="1">
      <w:start w:val="1"/>
      <w:numFmt w:val="lowerRoman"/>
      <w:lvlText w:val="%6."/>
      <w:lvlJc w:val="right"/>
      <w:pPr>
        <w:ind w:left="4306" w:hanging="180"/>
      </w:pPr>
      <w:rPr>
        <w:rFonts w:cs="Times New Roman"/>
      </w:rPr>
    </w:lvl>
    <w:lvl w:ilvl="6" w:tplc="0415000F" w:tentative="1">
      <w:start w:val="1"/>
      <w:numFmt w:val="decimal"/>
      <w:lvlText w:val="%7."/>
      <w:lvlJc w:val="left"/>
      <w:pPr>
        <w:ind w:left="5026" w:hanging="360"/>
      </w:pPr>
      <w:rPr>
        <w:rFonts w:cs="Times New Roman"/>
      </w:rPr>
    </w:lvl>
    <w:lvl w:ilvl="7" w:tplc="04150019" w:tentative="1">
      <w:start w:val="1"/>
      <w:numFmt w:val="lowerLetter"/>
      <w:lvlText w:val="%8."/>
      <w:lvlJc w:val="left"/>
      <w:pPr>
        <w:ind w:left="5746" w:hanging="360"/>
      </w:pPr>
      <w:rPr>
        <w:rFonts w:cs="Times New Roman"/>
      </w:rPr>
    </w:lvl>
    <w:lvl w:ilvl="8" w:tplc="0415001B" w:tentative="1">
      <w:start w:val="1"/>
      <w:numFmt w:val="lowerRoman"/>
      <w:lvlText w:val="%9."/>
      <w:lvlJc w:val="right"/>
      <w:pPr>
        <w:ind w:left="6466" w:hanging="180"/>
      </w:pPr>
      <w:rPr>
        <w:rFonts w:cs="Times New Roman"/>
      </w:rPr>
    </w:lvl>
  </w:abstractNum>
  <w:abstractNum w:abstractNumId="17">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8">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nsid w:val="0DD01A83"/>
    <w:multiLevelType w:val="hybridMultilevel"/>
    <w:tmpl w:val="85BCF672"/>
    <w:name w:val="WW8Num432"/>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1">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2">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4">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17F37487"/>
    <w:multiLevelType w:val="multilevel"/>
    <w:tmpl w:val="0BC6F85C"/>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1571"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2">
    <w:nsid w:val="20EC43D2"/>
    <w:multiLevelType w:val="hybridMultilevel"/>
    <w:tmpl w:val="A5624426"/>
    <w:lvl w:ilvl="0" w:tplc="F202B648">
      <w:start w:val="1"/>
      <w:numFmt w:val="decimal"/>
      <w:lvlText w:val="%1."/>
      <w:lvlJc w:val="left"/>
      <w:pPr>
        <w:ind w:left="706" w:hanging="360"/>
      </w:pPr>
      <w:rPr>
        <w:rFonts w:ascii="Calibri" w:eastAsia="Arial Unicode MS" w:hAnsi="Calibri" w:cs="Arial Unicode MS"/>
      </w:rPr>
    </w:lvl>
    <w:lvl w:ilvl="1" w:tplc="04150019">
      <w:start w:val="1"/>
      <w:numFmt w:val="lowerLetter"/>
      <w:lvlText w:val="%2."/>
      <w:lvlJc w:val="left"/>
      <w:pPr>
        <w:ind w:left="1426" w:hanging="360"/>
      </w:pPr>
      <w:rPr>
        <w:rFonts w:cs="Times New Roman"/>
      </w:rPr>
    </w:lvl>
    <w:lvl w:ilvl="2" w:tplc="0415001B" w:tentative="1">
      <w:start w:val="1"/>
      <w:numFmt w:val="lowerRoman"/>
      <w:lvlText w:val="%3."/>
      <w:lvlJc w:val="right"/>
      <w:pPr>
        <w:ind w:left="2146" w:hanging="180"/>
      </w:pPr>
      <w:rPr>
        <w:rFonts w:cs="Times New Roman"/>
      </w:rPr>
    </w:lvl>
    <w:lvl w:ilvl="3" w:tplc="0415000F" w:tentative="1">
      <w:start w:val="1"/>
      <w:numFmt w:val="decimal"/>
      <w:lvlText w:val="%4."/>
      <w:lvlJc w:val="left"/>
      <w:pPr>
        <w:ind w:left="2866" w:hanging="360"/>
      </w:pPr>
      <w:rPr>
        <w:rFonts w:cs="Times New Roman"/>
      </w:rPr>
    </w:lvl>
    <w:lvl w:ilvl="4" w:tplc="04150019" w:tentative="1">
      <w:start w:val="1"/>
      <w:numFmt w:val="lowerLetter"/>
      <w:lvlText w:val="%5."/>
      <w:lvlJc w:val="left"/>
      <w:pPr>
        <w:ind w:left="3586" w:hanging="360"/>
      </w:pPr>
      <w:rPr>
        <w:rFonts w:cs="Times New Roman"/>
      </w:rPr>
    </w:lvl>
    <w:lvl w:ilvl="5" w:tplc="0415001B" w:tentative="1">
      <w:start w:val="1"/>
      <w:numFmt w:val="lowerRoman"/>
      <w:lvlText w:val="%6."/>
      <w:lvlJc w:val="right"/>
      <w:pPr>
        <w:ind w:left="4306" w:hanging="180"/>
      </w:pPr>
      <w:rPr>
        <w:rFonts w:cs="Times New Roman"/>
      </w:rPr>
    </w:lvl>
    <w:lvl w:ilvl="6" w:tplc="0415000F" w:tentative="1">
      <w:start w:val="1"/>
      <w:numFmt w:val="decimal"/>
      <w:lvlText w:val="%7."/>
      <w:lvlJc w:val="left"/>
      <w:pPr>
        <w:ind w:left="5026" w:hanging="360"/>
      </w:pPr>
      <w:rPr>
        <w:rFonts w:cs="Times New Roman"/>
      </w:rPr>
    </w:lvl>
    <w:lvl w:ilvl="7" w:tplc="04150019" w:tentative="1">
      <w:start w:val="1"/>
      <w:numFmt w:val="lowerLetter"/>
      <w:lvlText w:val="%8."/>
      <w:lvlJc w:val="left"/>
      <w:pPr>
        <w:ind w:left="5746" w:hanging="360"/>
      </w:pPr>
      <w:rPr>
        <w:rFonts w:cs="Times New Roman"/>
      </w:rPr>
    </w:lvl>
    <w:lvl w:ilvl="8" w:tplc="0415001B" w:tentative="1">
      <w:start w:val="1"/>
      <w:numFmt w:val="lowerRoman"/>
      <w:lvlText w:val="%9."/>
      <w:lvlJc w:val="right"/>
      <w:pPr>
        <w:ind w:left="6466" w:hanging="180"/>
      </w:pPr>
      <w:rPr>
        <w:rFonts w:cs="Times New Roman"/>
      </w:rPr>
    </w:lvl>
  </w:abstractNum>
  <w:abstractNum w:abstractNumId="33">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4">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6">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368A0869"/>
    <w:multiLevelType w:val="hybridMultilevel"/>
    <w:tmpl w:val="8EFAB9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9662E42"/>
    <w:multiLevelType w:val="hybridMultilevel"/>
    <w:tmpl w:val="B6DE15CC"/>
    <w:lvl w:ilvl="0" w:tplc="5FC45EA0">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2">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43">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5">
    <w:nsid w:val="4B302889"/>
    <w:multiLevelType w:val="multilevel"/>
    <w:tmpl w:val="01AEE356"/>
    <w:name w:val="WW8Num53"/>
    <w:lvl w:ilvl="0">
      <w:start w:val="4"/>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7">
    <w:nsid w:val="4F640264"/>
    <w:multiLevelType w:val="hybridMultilevel"/>
    <w:tmpl w:val="979A7438"/>
    <w:lvl w:ilvl="0" w:tplc="7F8458D6">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8">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0">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1">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5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5">
    <w:nsid w:val="67E34B68"/>
    <w:multiLevelType w:val="hybridMultilevel"/>
    <w:tmpl w:val="1B74B44A"/>
    <w:lvl w:ilvl="0" w:tplc="FE965E42">
      <w:start w:val="1"/>
      <w:numFmt w:val="decimal"/>
      <w:lvlText w:val="%1)"/>
      <w:lvlJc w:val="left"/>
      <w:pPr>
        <w:ind w:left="900" w:hanging="360"/>
      </w:pPr>
      <w:rPr>
        <w:rFonts w:ascii="Verdana" w:eastAsia="Times New Roman" w:hAnsi="Verdana" w:cs="Times New Roman"/>
      </w:rPr>
    </w:lvl>
    <w:lvl w:ilvl="1" w:tplc="04150019" w:tentative="1">
      <w:start w:val="1"/>
      <w:numFmt w:val="lowerLetter"/>
      <w:lvlText w:val="%2."/>
      <w:lvlJc w:val="left"/>
      <w:pPr>
        <w:ind w:left="1013" w:hanging="360"/>
      </w:pPr>
      <w:rPr>
        <w:rFonts w:cs="Times New Roman"/>
      </w:rPr>
    </w:lvl>
    <w:lvl w:ilvl="2" w:tplc="0415001B" w:tentative="1">
      <w:start w:val="1"/>
      <w:numFmt w:val="lowerRoman"/>
      <w:lvlText w:val="%3."/>
      <w:lvlJc w:val="right"/>
      <w:pPr>
        <w:ind w:left="1733" w:hanging="180"/>
      </w:pPr>
      <w:rPr>
        <w:rFonts w:cs="Times New Roman"/>
      </w:rPr>
    </w:lvl>
    <w:lvl w:ilvl="3" w:tplc="0415000F" w:tentative="1">
      <w:start w:val="1"/>
      <w:numFmt w:val="decimal"/>
      <w:lvlText w:val="%4."/>
      <w:lvlJc w:val="left"/>
      <w:pPr>
        <w:ind w:left="2453" w:hanging="360"/>
      </w:pPr>
      <w:rPr>
        <w:rFonts w:cs="Times New Roman"/>
      </w:rPr>
    </w:lvl>
    <w:lvl w:ilvl="4" w:tplc="04150019" w:tentative="1">
      <w:start w:val="1"/>
      <w:numFmt w:val="lowerLetter"/>
      <w:lvlText w:val="%5."/>
      <w:lvlJc w:val="left"/>
      <w:pPr>
        <w:ind w:left="3173" w:hanging="360"/>
      </w:pPr>
      <w:rPr>
        <w:rFonts w:cs="Times New Roman"/>
      </w:rPr>
    </w:lvl>
    <w:lvl w:ilvl="5" w:tplc="0415001B" w:tentative="1">
      <w:start w:val="1"/>
      <w:numFmt w:val="lowerRoman"/>
      <w:lvlText w:val="%6."/>
      <w:lvlJc w:val="right"/>
      <w:pPr>
        <w:ind w:left="3893" w:hanging="180"/>
      </w:pPr>
      <w:rPr>
        <w:rFonts w:cs="Times New Roman"/>
      </w:rPr>
    </w:lvl>
    <w:lvl w:ilvl="6" w:tplc="0415000F" w:tentative="1">
      <w:start w:val="1"/>
      <w:numFmt w:val="decimal"/>
      <w:lvlText w:val="%7."/>
      <w:lvlJc w:val="left"/>
      <w:pPr>
        <w:ind w:left="4613" w:hanging="360"/>
      </w:pPr>
      <w:rPr>
        <w:rFonts w:cs="Times New Roman"/>
      </w:rPr>
    </w:lvl>
    <w:lvl w:ilvl="7" w:tplc="04150019" w:tentative="1">
      <w:start w:val="1"/>
      <w:numFmt w:val="lowerLetter"/>
      <w:lvlText w:val="%8."/>
      <w:lvlJc w:val="left"/>
      <w:pPr>
        <w:ind w:left="5333" w:hanging="360"/>
      </w:pPr>
      <w:rPr>
        <w:rFonts w:cs="Times New Roman"/>
      </w:rPr>
    </w:lvl>
    <w:lvl w:ilvl="8" w:tplc="0415001B" w:tentative="1">
      <w:start w:val="1"/>
      <w:numFmt w:val="lowerRoman"/>
      <w:lvlText w:val="%9."/>
      <w:lvlJc w:val="right"/>
      <w:pPr>
        <w:ind w:left="6053" w:hanging="180"/>
      </w:pPr>
      <w:rPr>
        <w:rFonts w:cs="Times New Roman"/>
      </w:rPr>
    </w:lvl>
  </w:abstractNum>
  <w:abstractNum w:abstractNumId="56">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62">
    <w:nsid w:val="6EED552D"/>
    <w:multiLevelType w:val="hybridMultilevel"/>
    <w:tmpl w:val="3886EADE"/>
    <w:lvl w:ilvl="0" w:tplc="4C363C6A">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4">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38D27AC"/>
    <w:multiLevelType w:val="hybridMultilevel"/>
    <w:tmpl w:val="A5624426"/>
    <w:lvl w:ilvl="0" w:tplc="F202B648">
      <w:start w:val="1"/>
      <w:numFmt w:val="decimal"/>
      <w:lvlText w:val="%1."/>
      <w:lvlJc w:val="left"/>
      <w:pPr>
        <w:ind w:left="706" w:hanging="360"/>
      </w:pPr>
      <w:rPr>
        <w:rFonts w:ascii="Calibri" w:eastAsia="Arial Unicode MS" w:hAnsi="Calibri" w:cs="Arial Unicode MS"/>
      </w:rPr>
    </w:lvl>
    <w:lvl w:ilvl="1" w:tplc="04150019">
      <w:start w:val="1"/>
      <w:numFmt w:val="lowerLetter"/>
      <w:lvlText w:val="%2."/>
      <w:lvlJc w:val="left"/>
      <w:pPr>
        <w:ind w:left="1426" w:hanging="360"/>
      </w:pPr>
      <w:rPr>
        <w:rFonts w:cs="Times New Roman"/>
      </w:rPr>
    </w:lvl>
    <w:lvl w:ilvl="2" w:tplc="0415001B" w:tentative="1">
      <w:start w:val="1"/>
      <w:numFmt w:val="lowerRoman"/>
      <w:lvlText w:val="%3."/>
      <w:lvlJc w:val="right"/>
      <w:pPr>
        <w:ind w:left="2146" w:hanging="180"/>
      </w:pPr>
      <w:rPr>
        <w:rFonts w:cs="Times New Roman"/>
      </w:rPr>
    </w:lvl>
    <w:lvl w:ilvl="3" w:tplc="0415000F" w:tentative="1">
      <w:start w:val="1"/>
      <w:numFmt w:val="decimal"/>
      <w:lvlText w:val="%4."/>
      <w:lvlJc w:val="left"/>
      <w:pPr>
        <w:ind w:left="2866" w:hanging="360"/>
      </w:pPr>
      <w:rPr>
        <w:rFonts w:cs="Times New Roman"/>
      </w:rPr>
    </w:lvl>
    <w:lvl w:ilvl="4" w:tplc="04150019" w:tentative="1">
      <w:start w:val="1"/>
      <w:numFmt w:val="lowerLetter"/>
      <w:lvlText w:val="%5."/>
      <w:lvlJc w:val="left"/>
      <w:pPr>
        <w:ind w:left="3586" w:hanging="360"/>
      </w:pPr>
      <w:rPr>
        <w:rFonts w:cs="Times New Roman"/>
      </w:rPr>
    </w:lvl>
    <w:lvl w:ilvl="5" w:tplc="0415001B" w:tentative="1">
      <w:start w:val="1"/>
      <w:numFmt w:val="lowerRoman"/>
      <w:lvlText w:val="%6."/>
      <w:lvlJc w:val="right"/>
      <w:pPr>
        <w:ind w:left="4306" w:hanging="180"/>
      </w:pPr>
      <w:rPr>
        <w:rFonts w:cs="Times New Roman"/>
      </w:rPr>
    </w:lvl>
    <w:lvl w:ilvl="6" w:tplc="0415000F" w:tentative="1">
      <w:start w:val="1"/>
      <w:numFmt w:val="decimal"/>
      <w:lvlText w:val="%7."/>
      <w:lvlJc w:val="left"/>
      <w:pPr>
        <w:ind w:left="5026" w:hanging="360"/>
      </w:pPr>
      <w:rPr>
        <w:rFonts w:cs="Times New Roman"/>
      </w:rPr>
    </w:lvl>
    <w:lvl w:ilvl="7" w:tplc="04150019" w:tentative="1">
      <w:start w:val="1"/>
      <w:numFmt w:val="lowerLetter"/>
      <w:lvlText w:val="%8."/>
      <w:lvlJc w:val="left"/>
      <w:pPr>
        <w:ind w:left="5746" w:hanging="360"/>
      </w:pPr>
      <w:rPr>
        <w:rFonts w:cs="Times New Roman"/>
      </w:rPr>
    </w:lvl>
    <w:lvl w:ilvl="8" w:tplc="0415001B" w:tentative="1">
      <w:start w:val="1"/>
      <w:numFmt w:val="lowerRoman"/>
      <w:lvlText w:val="%9."/>
      <w:lvlJc w:val="right"/>
      <w:pPr>
        <w:ind w:left="6466" w:hanging="180"/>
      </w:pPr>
      <w:rPr>
        <w:rFonts w:cs="Times New Roman"/>
      </w:rPr>
    </w:lvl>
  </w:abstractNum>
  <w:abstractNum w:abstractNumId="67">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8">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79FA3C4A"/>
    <w:multiLevelType w:val="hybridMultilevel"/>
    <w:tmpl w:val="E40AD66E"/>
    <w:lvl w:ilvl="0" w:tplc="489288D6">
      <w:start w:val="1"/>
      <w:numFmt w:val="lowerLetter"/>
      <w:lvlText w:val="%1)"/>
      <w:lvlJc w:val="left"/>
      <w:pPr>
        <w:ind w:left="706" w:hanging="360"/>
      </w:pPr>
      <w:rPr>
        <w:rFonts w:cs="Times New Roman" w:hint="default"/>
      </w:rPr>
    </w:lvl>
    <w:lvl w:ilvl="1" w:tplc="04150019" w:tentative="1">
      <w:start w:val="1"/>
      <w:numFmt w:val="lowerLetter"/>
      <w:lvlText w:val="%2."/>
      <w:lvlJc w:val="left"/>
      <w:pPr>
        <w:ind w:left="1426" w:hanging="360"/>
      </w:pPr>
      <w:rPr>
        <w:rFonts w:cs="Times New Roman"/>
      </w:rPr>
    </w:lvl>
    <w:lvl w:ilvl="2" w:tplc="0415001B" w:tentative="1">
      <w:start w:val="1"/>
      <w:numFmt w:val="lowerRoman"/>
      <w:lvlText w:val="%3."/>
      <w:lvlJc w:val="right"/>
      <w:pPr>
        <w:ind w:left="2146" w:hanging="180"/>
      </w:pPr>
      <w:rPr>
        <w:rFonts w:cs="Times New Roman"/>
      </w:rPr>
    </w:lvl>
    <w:lvl w:ilvl="3" w:tplc="0415000F" w:tentative="1">
      <w:start w:val="1"/>
      <w:numFmt w:val="decimal"/>
      <w:lvlText w:val="%4."/>
      <w:lvlJc w:val="left"/>
      <w:pPr>
        <w:ind w:left="2866" w:hanging="360"/>
      </w:pPr>
      <w:rPr>
        <w:rFonts w:cs="Times New Roman"/>
      </w:rPr>
    </w:lvl>
    <w:lvl w:ilvl="4" w:tplc="04150019" w:tentative="1">
      <w:start w:val="1"/>
      <w:numFmt w:val="lowerLetter"/>
      <w:lvlText w:val="%5."/>
      <w:lvlJc w:val="left"/>
      <w:pPr>
        <w:ind w:left="3586" w:hanging="360"/>
      </w:pPr>
      <w:rPr>
        <w:rFonts w:cs="Times New Roman"/>
      </w:rPr>
    </w:lvl>
    <w:lvl w:ilvl="5" w:tplc="0415001B" w:tentative="1">
      <w:start w:val="1"/>
      <w:numFmt w:val="lowerRoman"/>
      <w:lvlText w:val="%6."/>
      <w:lvlJc w:val="right"/>
      <w:pPr>
        <w:ind w:left="4306" w:hanging="180"/>
      </w:pPr>
      <w:rPr>
        <w:rFonts w:cs="Times New Roman"/>
      </w:rPr>
    </w:lvl>
    <w:lvl w:ilvl="6" w:tplc="0415000F" w:tentative="1">
      <w:start w:val="1"/>
      <w:numFmt w:val="decimal"/>
      <w:lvlText w:val="%7."/>
      <w:lvlJc w:val="left"/>
      <w:pPr>
        <w:ind w:left="5026" w:hanging="360"/>
      </w:pPr>
      <w:rPr>
        <w:rFonts w:cs="Times New Roman"/>
      </w:rPr>
    </w:lvl>
    <w:lvl w:ilvl="7" w:tplc="04150019" w:tentative="1">
      <w:start w:val="1"/>
      <w:numFmt w:val="lowerLetter"/>
      <w:lvlText w:val="%8."/>
      <w:lvlJc w:val="left"/>
      <w:pPr>
        <w:ind w:left="5746" w:hanging="360"/>
      </w:pPr>
      <w:rPr>
        <w:rFonts w:cs="Times New Roman"/>
      </w:rPr>
    </w:lvl>
    <w:lvl w:ilvl="8" w:tplc="0415001B" w:tentative="1">
      <w:start w:val="1"/>
      <w:numFmt w:val="lowerRoman"/>
      <w:lvlText w:val="%9."/>
      <w:lvlJc w:val="right"/>
      <w:pPr>
        <w:ind w:left="6466" w:hanging="180"/>
      </w:pPr>
      <w:rPr>
        <w:rFonts w:cs="Times New Roman"/>
      </w:rPr>
    </w:lvl>
  </w:abstractNum>
  <w:abstractNum w:abstractNumId="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0"/>
  </w:num>
  <w:num w:numId="2">
    <w:abstractNumId w:val="2"/>
  </w:num>
  <w:num w:numId="3">
    <w:abstractNumId w:val="56"/>
  </w:num>
  <w:num w:numId="4">
    <w:abstractNumId w:val="52"/>
  </w:num>
  <w:num w:numId="5">
    <w:abstractNumId w:val="35"/>
  </w:num>
  <w:num w:numId="6">
    <w:abstractNumId w:val="28"/>
  </w:num>
  <w:num w:numId="7">
    <w:abstractNumId w:val="18"/>
  </w:num>
  <w:num w:numId="8">
    <w:abstractNumId w:val="58"/>
  </w:num>
  <w:num w:numId="9">
    <w:abstractNumId w:val="68"/>
  </w:num>
  <w:num w:numId="10">
    <w:abstractNumId w:val="24"/>
  </w:num>
  <w:num w:numId="11">
    <w:abstractNumId w:val="1"/>
  </w:num>
  <w:num w:numId="12">
    <w:abstractNumId w:val="0"/>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num>
  <w:num w:numId="16">
    <w:abstractNumId w:val="26"/>
  </w:num>
  <w:num w:numId="17">
    <w:abstractNumId w:val="70"/>
  </w:num>
  <w:num w:numId="18">
    <w:abstractNumId w:val="7"/>
  </w:num>
  <w:num w:numId="19">
    <w:abstractNumId w:val="67"/>
  </w:num>
  <w:num w:numId="20">
    <w:abstractNumId w:val="46"/>
  </w:num>
  <w:num w:numId="21">
    <w:abstractNumId w:val="63"/>
  </w:num>
  <w:num w:numId="22">
    <w:abstractNumId w:val="64"/>
  </w:num>
  <w:num w:numId="23">
    <w:abstractNumId w:val="19"/>
  </w:num>
  <w:num w:numId="24">
    <w:abstractNumId w:val="41"/>
  </w:num>
  <w:num w:numId="25">
    <w:abstractNumId w:val="42"/>
  </w:num>
  <w:num w:numId="26">
    <w:abstractNumId w:val="61"/>
  </w:num>
  <w:num w:numId="27">
    <w:abstractNumId w:val="43"/>
  </w:num>
  <w:num w:numId="28">
    <w:abstractNumId w:val="59"/>
  </w:num>
  <w:num w:numId="29">
    <w:abstractNumId w:val="48"/>
  </w:num>
  <w:num w:numId="30">
    <w:abstractNumId w:val="36"/>
  </w:num>
  <w:num w:numId="31">
    <w:abstractNumId w:val="25"/>
  </w:num>
  <w:num w:numId="32">
    <w:abstractNumId w:val="51"/>
  </w:num>
  <w:num w:numId="33">
    <w:abstractNumId w:val="39"/>
  </w:num>
  <w:num w:numId="34">
    <w:abstractNumId w:val="65"/>
  </w:num>
  <w:num w:numId="35">
    <w:abstractNumId w:val="31"/>
  </w:num>
  <w:num w:numId="36">
    <w:abstractNumId w:val="27"/>
  </w:num>
  <w:num w:numId="37">
    <w:abstractNumId w:val="23"/>
  </w:num>
  <w:num w:numId="38">
    <w:abstractNumId w:val="29"/>
  </w:num>
  <w:num w:numId="39">
    <w:abstractNumId w:val="45"/>
  </w:num>
  <w:num w:numId="40">
    <w:abstractNumId w:val="37"/>
  </w:num>
  <w:num w:numId="41">
    <w:abstractNumId w:val="16"/>
  </w:num>
  <w:num w:numId="42">
    <w:abstractNumId w:val="47"/>
  </w:num>
  <w:num w:numId="43">
    <w:abstractNumId w:val="32"/>
  </w:num>
  <w:num w:numId="44">
    <w:abstractNumId w:val="66"/>
  </w:num>
  <w:num w:numId="45">
    <w:abstractNumId w:val="55"/>
  </w:num>
  <w:num w:numId="46">
    <w:abstractNumId w:val="62"/>
  </w:num>
  <w:num w:numId="47">
    <w:abstractNumId w:val="38"/>
  </w:num>
  <w:num w:numId="48">
    <w:abstractNumId w:val="6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A00"/>
    <w:rsid w:val="00001F7F"/>
    <w:rsid w:val="00002D7A"/>
    <w:rsid w:val="000038B3"/>
    <w:rsid w:val="0000480B"/>
    <w:rsid w:val="00005146"/>
    <w:rsid w:val="0000562E"/>
    <w:rsid w:val="00010408"/>
    <w:rsid w:val="000106A8"/>
    <w:rsid w:val="00014553"/>
    <w:rsid w:val="00014E9D"/>
    <w:rsid w:val="00017DCA"/>
    <w:rsid w:val="00021E80"/>
    <w:rsid w:val="0002394A"/>
    <w:rsid w:val="000275A3"/>
    <w:rsid w:val="000279A7"/>
    <w:rsid w:val="000337CD"/>
    <w:rsid w:val="0004192B"/>
    <w:rsid w:val="000431F2"/>
    <w:rsid w:val="00044C28"/>
    <w:rsid w:val="000541C0"/>
    <w:rsid w:val="000550F4"/>
    <w:rsid w:val="00055FCE"/>
    <w:rsid w:val="00056A93"/>
    <w:rsid w:val="00057328"/>
    <w:rsid w:val="00060A61"/>
    <w:rsid w:val="00064816"/>
    <w:rsid w:val="000648C3"/>
    <w:rsid w:val="00064C39"/>
    <w:rsid w:val="00066677"/>
    <w:rsid w:val="00071732"/>
    <w:rsid w:val="00071C33"/>
    <w:rsid w:val="0007487D"/>
    <w:rsid w:val="000758EF"/>
    <w:rsid w:val="0007714E"/>
    <w:rsid w:val="0009236A"/>
    <w:rsid w:val="00092E80"/>
    <w:rsid w:val="000937DC"/>
    <w:rsid w:val="00094748"/>
    <w:rsid w:val="000A103A"/>
    <w:rsid w:val="000A22DA"/>
    <w:rsid w:val="000A485B"/>
    <w:rsid w:val="000A5ADE"/>
    <w:rsid w:val="000A7AFA"/>
    <w:rsid w:val="000B2874"/>
    <w:rsid w:val="000B51F7"/>
    <w:rsid w:val="000B5481"/>
    <w:rsid w:val="000B6FBE"/>
    <w:rsid w:val="000C2849"/>
    <w:rsid w:val="000C2B3B"/>
    <w:rsid w:val="000C49C3"/>
    <w:rsid w:val="000C5D2F"/>
    <w:rsid w:val="000C5D39"/>
    <w:rsid w:val="000D00A3"/>
    <w:rsid w:val="000D0106"/>
    <w:rsid w:val="000D03D5"/>
    <w:rsid w:val="000D17C3"/>
    <w:rsid w:val="000D21DC"/>
    <w:rsid w:val="000E09B8"/>
    <w:rsid w:val="000E40A9"/>
    <w:rsid w:val="000E4993"/>
    <w:rsid w:val="000E5670"/>
    <w:rsid w:val="000E6E6F"/>
    <w:rsid w:val="000E7AFC"/>
    <w:rsid w:val="000F0225"/>
    <w:rsid w:val="000F6A14"/>
    <w:rsid w:val="000F7ECD"/>
    <w:rsid w:val="00103A21"/>
    <w:rsid w:val="00105AE6"/>
    <w:rsid w:val="001066DE"/>
    <w:rsid w:val="0011053D"/>
    <w:rsid w:val="00110F3A"/>
    <w:rsid w:val="001125F2"/>
    <w:rsid w:val="0011309A"/>
    <w:rsid w:val="00113CF3"/>
    <w:rsid w:val="001160D6"/>
    <w:rsid w:val="001162E8"/>
    <w:rsid w:val="001164E3"/>
    <w:rsid w:val="00117366"/>
    <w:rsid w:val="0011754E"/>
    <w:rsid w:val="001207CD"/>
    <w:rsid w:val="0012398F"/>
    <w:rsid w:val="00123DC0"/>
    <w:rsid w:val="001242F2"/>
    <w:rsid w:val="00124B22"/>
    <w:rsid w:val="00131B4B"/>
    <w:rsid w:val="00132E33"/>
    <w:rsid w:val="00133A9A"/>
    <w:rsid w:val="00141260"/>
    <w:rsid w:val="001422A8"/>
    <w:rsid w:val="0014279E"/>
    <w:rsid w:val="001427FA"/>
    <w:rsid w:val="00143011"/>
    <w:rsid w:val="001456FD"/>
    <w:rsid w:val="001458BD"/>
    <w:rsid w:val="001458C4"/>
    <w:rsid w:val="001461B1"/>
    <w:rsid w:val="00146889"/>
    <w:rsid w:val="001473E3"/>
    <w:rsid w:val="00151EC6"/>
    <w:rsid w:val="001521BA"/>
    <w:rsid w:val="0015529C"/>
    <w:rsid w:val="00164604"/>
    <w:rsid w:val="001706C3"/>
    <w:rsid w:val="00173862"/>
    <w:rsid w:val="00173B36"/>
    <w:rsid w:val="00173F44"/>
    <w:rsid w:val="00174E51"/>
    <w:rsid w:val="001755D1"/>
    <w:rsid w:val="0017625B"/>
    <w:rsid w:val="00177F2E"/>
    <w:rsid w:val="00181F8E"/>
    <w:rsid w:val="00183DBF"/>
    <w:rsid w:val="00184F1E"/>
    <w:rsid w:val="00186CF7"/>
    <w:rsid w:val="001874E4"/>
    <w:rsid w:val="00191757"/>
    <w:rsid w:val="00191904"/>
    <w:rsid w:val="0019214A"/>
    <w:rsid w:val="001929E8"/>
    <w:rsid w:val="00195358"/>
    <w:rsid w:val="0019577F"/>
    <w:rsid w:val="0019638A"/>
    <w:rsid w:val="00196CA2"/>
    <w:rsid w:val="00196FA9"/>
    <w:rsid w:val="001A0633"/>
    <w:rsid w:val="001A40F4"/>
    <w:rsid w:val="001A448F"/>
    <w:rsid w:val="001B0E07"/>
    <w:rsid w:val="001B109C"/>
    <w:rsid w:val="001B14C9"/>
    <w:rsid w:val="001B499A"/>
    <w:rsid w:val="001B6285"/>
    <w:rsid w:val="001B7AF6"/>
    <w:rsid w:val="001C1988"/>
    <w:rsid w:val="001C43BC"/>
    <w:rsid w:val="001C7610"/>
    <w:rsid w:val="001C798E"/>
    <w:rsid w:val="001D3B06"/>
    <w:rsid w:val="001D3DEA"/>
    <w:rsid w:val="001D3F17"/>
    <w:rsid w:val="001D59B6"/>
    <w:rsid w:val="001D6110"/>
    <w:rsid w:val="001D7C2F"/>
    <w:rsid w:val="001E004D"/>
    <w:rsid w:val="001E265D"/>
    <w:rsid w:val="001E5913"/>
    <w:rsid w:val="001E67CA"/>
    <w:rsid w:val="001F0CCC"/>
    <w:rsid w:val="001F5509"/>
    <w:rsid w:val="001F5FE8"/>
    <w:rsid w:val="001F702C"/>
    <w:rsid w:val="001F7490"/>
    <w:rsid w:val="00200412"/>
    <w:rsid w:val="002011F2"/>
    <w:rsid w:val="00203C26"/>
    <w:rsid w:val="00204566"/>
    <w:rsid w:val="00207EB9"/>
    <w:rsid w:val="0021198C"/>
    <w:rsid w:val="002127CA"/>
    <w:rsid w:val="00212CF6"/>
    <w:rsid w:val="00213EE2"/>
    <w:rsid w:val="00213FB2"/>
    <w:rsid w:val="00216F70"/>
    <w:rsid w:val="002178E7"/>
    <w:rsid w:val="002224FB"/>
    <w:rsid w:val="00222546"/>
    <w:rsid w:val="002261A5"/>
    <w:rsid w:val="00226D9C"/>
    <w:rsid w:val="00227270"/>
    <w:rsid w:val="00232A45"/>
    <w:rsid w:val="002348B6"/>
    <w:rsid w:val="00235929"/>
    <w:rsid w:val="00237440"/>
    <w:rsid w:val="0023755E"/>
    <w:rsid w:val="00240D43"/>
    <w:rsid w:val="00241992"/>
    <w:rsid w:val="002434DE"/>
    <w:rsid w:val="00243FAC"/>
    <w:rsid w:val="002445B9"/>
    <w:rsid w:val="00255804"/>
    <w:rsid w:val="00257CB7"/>
    <w:rsid w:val="002639A4"/>
    <w:rsid w:val="002667A5"/>
    <w:rsid w:val="0026685D"/>
    <w:rsid w:val="0027248A"/>
    <w:rsid w:val="00272F7B"/>
    <w:rsid w:val="002741C5"/>
    <w:rsid w:val="00275ACD"/>
    <w:rsid w:val="00280B91"/>
    <w:rsid w:val="00282CAB"/>
    <w:rsid w:val="00284831"/>
    <w:rsid w:val="0028593E"/>
    <w:rsid w:val="00286866"/>
    <w:rsid w:val="00290A2B"/>
    <w:rsid w:val="00292985"/>
    <w:rsid w:val="00297D8A"/>
    <w:rsid w:val="002A0137"/>
    <w:rsid w:val="002A1325"/>
    <w:rsid w:val="002A2A96"/>
    <w:rsid w:val="002A4115"/>
    <w:rsid w:val="002A5C1D"/>
    <w:rsid w:val="002B0DEF"/>
    <w:rsid w:val="002B37AD"/>
    <w:rsid w:val="002B3E1C"/>
    <w:rsid w:val="002B3F6F"/>
    <w:rsid w:val="002B5708"/>
    <w:rsid w:val="002B6008"/>
    <w:rsid w:val="002B6B1E"/>
    <w:rsid w:val="002C0C22"/>
    <w:rsid w:val="002C0FA8"/>
    <w:rsid w:val="002C143B"/>
    <w:rsid w:val="002C1FBE"/>
    <w:rsid w:val="002C5549"/>
    <w:rsid w:val="002C6D00"/>
    <w:rsid w:val="002D1C81"/>
    <w:rsid w:val="002D27E2"/>
    <w:rsid w:val="002D2952"/>
    <w:rsid w:val="002E1C5D"/>
    <w:rsid w:val="002E6EAC"/>
    <w:rsid w:val="002F38EB"/>
    <w:rsid w:val="00304407"/>
    <w:rsid w:val="00304DA7"/>
    <w:rsid w:val="00305EDF"/>
    <w:rsid w:val="0030665F"/>
    <w:rsid w:val="0031108B"/>
    <w:rsid w:val="0031278F"/>
    <w:rsid w:val="00313C2C"/>
    <w:rsid w:val="00315692"/>
    <w:rsid w:val="00320044"/>
    <w:rsid w:val="00320C44"/>
    <w:rsid w:val="003242B8"/>
    <w:rsid w:val="003243F2"/>
    <w:rsid w:val="00331383"/>
    <w:rsid w:val="00332935"/>
    <w:rsid w:val="00334BB8"/>
    <w:rsid w:val="00342E23"/>
    <w:rsid w:val="00344581"/>
    <w:rsid w:val="0034511C"/>
    <w:rsid w:val="00346345"/>
    <w:rsid w:val="00347200"/>
    <w:rsid w:val="00353DDF"/>
    <w:rsid w:val="00356356"/>
    <w:rsid w:val="00356E31"/>
    <w:rsid w:val="00356E54"/>
    <w:rsid w:val="00356F21"/>
    <w:rsid w:val="003572D5"/>
    <w:rsid w:val="00360BB3"/>
    <w:rsid w:val="00361A1A"/>
    <w:rsid w:val="00362E7A"/>
    <w:rsid w:val="0036651E"/>
    <w:rsid w:val="00370B7B"/>
    <w:rsid w:val="003721D6"/>
    <w:rsid w:val="00372EF2"/>
    <w:rsid w:val="003736C7"/>
    <w:rsid w:val="00376170"/>
    <w:rsid w:val="003761A4"/>
    <w:rsid w:val="00382CE8"/>
    <w:rsid w:val="00383181"/>
    <w:rsid w:val="00383318"/>
    <w:rsid w:val="003851AE"/>
    <w:rsid w:val="00386EE1"/>
    <w:rsid w:val="00390786"/>
    <w:rsid w:val="003910A7"/>
    <w:rsid w:val="00393CAA"/>
    <w:rsid w:val="003A032D"/>
    <w:rsid w:val="003A1131"/>
    <w:rsid w:val="003A4038"/>
    <w:rsid w:val="003A67CF"/>
    <w:rsid w:val="003A6FE6"/>
    <w:rsid w:val="003A745B"/>
    <w:rsid w:val="003A78AC"/>
    <w:rsid w:val="003B046D"/>
    <w:rsid w:val="003B1016"/>
    <w:rsid w:val="003B1FC9"/>
    <w:rsid w:val="003B261C"/>
    <w:rsid w:val="003B2922"/>
    <w:rsid w:val="003B2BEF"/>
    <w:rsid w:val="003B2C91"/>
    <w:rsid w:val="003B2F2A"/>
    <w:rsid w:val="003B5166"/>
    <w:rsid w:val="003C20DA"/>
    <w:rsid w:val="003C408B"/>
    <w:rsid w:val="003C72ED"/>
    <w:rsid w:val="003D0DAF"/>
    <w:rsid w:val="003D1A65"/>
    <w:rsid w:val="003D1F53"/>
    <w:rsid w:val="003D5D5B"/>
    <w:rsid w:val="003D671A"/>
    <w:rsid w:val="003E08F8"/>
    <w:rsid w:val="003E1944"/>
    <w:rsid w:val="003E3193"/>
    <w:rsid w:val="003E4213"/>
    <w:rsid w:val="003E4289"/>
    <w:rsid w:val="003E4ECB"/>
    <w:rsid w:val="003E7E5F"/>
    <w:rsid w:val="003F18F6"/>
    <w:rsid w:val="003F5082"/>
    <w:rsid w:val="003F5A97"/>
    <w:rsid w:val="003F7764"/>
    <w:rsid w:val="00401667"/>
    <w:rsid w:val="00401813"/>
    <w:rsid w:val="004021B5"/>
    <w:rsid w:val="00404DE4"/>
    <w:rsid w:val="0040631E"/>
    <w:rsid w:val="00406CB1"/>
    <w:rsid w:val="00410A8C"/>
    <w:rsid w:val="0041539A"/>
    <w:rsid w:val="004171AC"/>
    <w:rsid w:val="00422C83"/>
    <w:rsid w:val="00426451"/>
    <w:rsid w:val="00427228"/>
    <w:rsid w:val="00431213"/>
    <w:rsid w:val="004356D6"/>
    <w:rsid w:val="00436E56"/>
    <w:rsid w:val="00440D65"/>
    <w:rsid w:val="00443211"/>
    <w:rsid w:val="00446021"/>
    <w:rsid w:val="004537B9"/>
    <w:rsid w:val="00455216"/>
    <w:rsid w:val="00455681"/>
    <w:rsid w:val="004562CA"/>
    <w:rsid w:val="00456896"/>
    <w:rsid w:val="0046230E"/>
    <w:rsid w:val="00462787"/>
    <w:rsid w:val="00462905"/>
    <w:rsid w:val="00462FF7"/>
    <w:rsid w:val="0046527D"/>
    <w:rsid w:val="004661FC"/>
    <w:rsid w:val="00467AE9"/>
    <w:rsid w:val="00470D1E"/>
    <w:rsid w:val="004747C9"/>
    <w:rsid w:val="00480223"/>
    <w:rsid w:val="004814D8"/>
    <w:rsid w:val="00481C05"/>
    <w:rsid w:val="00487E00"/>
    <w:rsid w:val="00493E8C"/>
    <w:rsid w:val="00494185"/>
    <w:rsid w:val="004A0BC8"/>
    <w:rsid w:val="004A2857"/>
    <w:rsid w:val="004A7A62"/>
    <w:rsid w:val="004B01FE"/>
    <w:rsid w:val="004B1FEC"/>
    <w:rsid w:val="004B30B5"/>
    <w:rsid w:val="004B7DA5"/>
    <w:rsid w:val="004C162F"/>
    <w:rsid w:val="004C1947"/>
    <w:rsid w:val="004C251C"/>
    <w:rsid w:val="004C44F2"/>
    <w:rsid w:val="004C54EE"/>
    <w:rsid w:val="004C6333"/>
    <w:rsid w:val="004C6A12"/>
    <w:rsid w:val="004D00E9"/>
    <w:rsid w:val="004D209B"/>
    <w:rsid w:val="004D279A"/>
    <w:rsid w:val="004D378F"/>
    <w:rsid w:val="004D6B75"/>
    <w:rsid w:val="004E0A34"/>
    <w:rsid w:val="004E27AF"/>
    <w:rsid w:val="004E2AAA"/>
    <w:rsid w:val="004E43C5"/>
    <w:rsid w:val="004E4B2E"/>
    <w:rsid w:val="004F1AAF"/>
    <w:rsid w:val="004F27F4"/>
    <w:rsid w:val="004F5351"/>
    <w:rsid w:val="004F563A"/>
    <w:rsid w:val="00501FA8"/>
    <w:rsid w:val="00502EB4"/>
    <w:rsid w:val="00503B3F"/>
    <w:rsid w:val="0050665E"/>
    <w:rsid w:val="005075BF"/>
    <w:rsid w:val="005102F7"/>
    <w:rsid w:val="005149A7"/>
    <w:rsid w:val="00515BDA"/>
    <w:rsid w:val="00515FBA"/>
    <w:rsid w:val="00524F0E"/>
    <w:rsid w:val="00525ACE"/>
    <w:rsid w:val="00532E18"/>
    <w:rsid w:val="00536784"/>
    <w:rsid w:val="00542EEB"/>
    <w:rsid w:val="00542FBC"/>
    <w:rsid w:val="00543C07"/>
    <w:rsid w:val="0054484F"/>
    <w:rsid w:val="00545DA7"/>
    <w:rsid w:val="00547A96"/>
    <w:rsid w:val="00550E9A"/>
    <w:rsid w:val="00551B16"/>
    <w:rsid w:val="00551B86"/>
    <w:rsid w:val="00552120"/>
    <w:rsid w:val="005567B0"/>
    <w:rsid w:val="00557CC5"/>
    <w:rsid w:val="005626ED"/>
    <w:rsid w:val="00565106"/>
    <w:rsid w:val="00567FAB"/>
    <w:rsid w:val="00571DC4"/>
    <w:rsid w:val="00573544"/>
    <w:rsid w:val="00581575"/>
    <w:rsid w:val="00582835"/>
    <w:rsid w:val="00586A58"/>
    <w:rsid w:val="00591F7C"/>
    <w:rsid w:val="00592F7B"/>
    <w:rsid w:val="00594927"/>
    <w:rsid w:val="00595439"/>
    <w:rsid w:val="0059718F"/>
    <w:rsid w:val="005A53AA"/>
    <w:rsid w:val="005A54AB"/>
    <w:rsid w:val="005A6E5B"/>
    <w:rsid w:val="005B0760"/>
    <w:rsid w:val="005B14C5"/>
    <w:rsid w:val="005B158A"/>
    <w:rsid w:val="005B3E01"/>
    <w:rsid w:val="005C081F"/>
    <w:rsid w:val="005C23B1"/>
    <w:rsid w:val="005C33CC"/>
    <w:rsid w:val="005C366A"/>
    <w:rsid w:val="005C5C54"/>
    <w:rsid w:val="005C78A9"/>
    <w:rsid w:val="005D169F"/>
    <w:rsid w:val="005D363D"/>
    <w:rsid w:val="005D4B44"/>
    <w:rsid w:val="005D4C97"/>
    <w:rsid w:val="005E2BD3"/>
    <w:rsid w:val="005E3916"/>
    <w:rsid w:val="005E46BB"/>
    <w:rsid w:val="005E5415"/>
    <w:rsid w:val="005F072F"/>
    <w:rsid w:val="005F09A6"/>
    <w:rsid w:val="005F5475"/>
    <w:rsid w:val="005F5AD4"/>
    <w:rsid w:val="005F5C6F"/>
    <w:rsid w:val="005F6167"/>
    <w:rsid w:val="005F7012"/>
    <w:rsid w:val="006005AD"/>
    <w:rsid w:val="006011A7"/>
    <w:rsid w:val="0060413F"/>
    <w:rsid w:val="00607999"/>
    <w:rsid w:val="006101A6"/>
    <w:rsid w:val="00617505"/>
    <w:rsid w:val="00617B8D"/>
    <w:rsid w:val="0062038A"/>
    <w:rsid w:val="0062081C"/>
    <w:rsid w:val="00625459"/>
    <w:rsid w:val="00625645"/>
    <w:rsid w:val="00626083"/>
    <w:rsid w:val="0062764B"/>
    <w:rsid w:val="0063028D"/>
    <w:rsid w:val="006329EA"/>
    <w:rsid w:val="00632A57"/>
    <w:rsid w:val="0063318D"/>
    <w:rsid w:val="00633B70"/>
    <w:rsid w:val="00633DCF"/>
    <w:rsid w:val="00640D0F"/>
    <w:rsid w:val="006428EC"/>
    <w:rsid w:val="00646511"/>
    <w:rsid w:val="006476A7"/>
    <w:rsid w:val="00650A35"/>
    <w:rsid w:val="00654BE2"/>
    <w:rsid w:val="00662000"/>
    <w:rsid w:val="00663514"/>
    <w:rsid w:val="00673AA3"/>
    <w:rsid w:val="00673DF5"/>
    <w:rsid w:val="00673F0B"/>
    <w:rsid w:val="006744D4"/>
    <w:rsid w:val="0067634E"/>
    <w:rsid w:val="006775B7"/>
    <w:rsid w:val="006779C2"/>
    <w:rsid w:val="006802F7"/>
    <w:rsid w:val="006804B4"/>
    <w:rsid w:val="00680703"/>
    <w:rsid w:val="00682147"/>
    <w:rsid w:val="00683640"/>
    <w:rsid w:val="00684EE0"/>
    <w:rsid w:val="0068505E"/>
    <w:rsid w:val="00685419"/>
    <w:rsid w:val="00687C6E"/>
    <w:rsid w:val="00690E63"/>
    <w:rsid w:val="0069184E"/>
    <w:rsid w:val="006927BE"/>
    <w:rsid w:val="006936DB"/>
    <w:rsid w:val="006937C6"/>
    <w:rsid w:val="006A214C"/>
    <w:rsid w:val="006A35B1"/>
    <w:rsid w:val="006A42A5"/>
    <w:rsid w:val="006A46DB"/>
    <w:rsid w:val="006A74BF"/>
    <w:rsid w:val="006A7803"/>
    <w:rsid w:val="006A7820"/>
    <w:rsid w:val="006A7EAE"/>
    <w:rsid w:val="006B3303"/>
    <w:rsid w:val="006B47AB"/>
    <w:rsid w:val="006B60E1"/>
    <w:rsid w:val="006B6655"/>
    <w:rsid w:val="006B7392"/>
    <w:rsid w:val="006C7344"/>
    <w:rsid w:val="006D3065"/>
    <w:rsid w:val="006D32A8"/>
    <w:rsid w:val="006D7415"/>
    <w:rsid w:val="006E75DB"/>
    <w:rsid w:val="006E7AD2"/>
    <w:rsid w:val="006F421E"/>
    <w:rsid w:val="006F505D"/>
    <w:rsid w:val="006F7FEB"/>
    <w:rsid w:val="0070030E"/>
    <w:rsid w:val="00701C8E"/>
    <w:rsid w:val="00702A43"/>
    <w:rsid w:val="00702FC1"/>
    <w:rsid w:val="007034F5"/>
    <w:rsid w:val="00704A26"/>
    <w:rsid w:val="007133B9"/>
    <w:rsid w:val="00713B31"/>
    <w:rsid w:val="0071525E"/>
    <w:rsid w:val="00716311"/>
    <w:rsid w:val="00716CA5"/>
    <w:rsid w:val="00717118"/>
    <w:rsid w:val="0071789F"/>
    <w:rsid w:val="00720770"/>
    <w:rsid w:val="0072103D"/>
    <w:rsid w:val="007213E2"/>
    <w:rsid w:val="007235BB"/>
    <w:rsid w:val="00726CED"/>
    <w:rsid w:val="00730E99"/>
    <w:rsid w:val="00737156"/>
    <w:rsid w:val="007376C2"/>
    <w:rsid w:val="0074039A"/>
    <w:rsid w:val="007423F0"/>
    <w:rsid w:val="00743C9B"/>
    <w:rsid w:val="00747290"/>
    <w:rsid w:val="00752180"/>
    <w:rsid w:val="0075282F"/>
    <w:rsid w:val="007555D6"/>
    <w:rsid w:val="00755F00"/>
    <w:rsid w:val="00756374"/>
    <w:rsid w:val="00756FDE"/>
    <w:rsid w:val="00762474"/>
    <w:rsid w:val="00764DD8"/>
    <w:rsid w:val="00765106"/>
    <w:rsid w:val="00766C87"/>
    <w:rsid w:val="00767140"/>
    <w:rsid w:val="007719A7"/>
    <w:rsid w:val="007719B9"/>
    <w:rsid w:val="00771BD5"/>
    <w:rsid w:val="00772E2E"/>
    <w:rsid w:val="00775B70"/>
    <w:rsid w:val="00777CE9"/>
    <w:rsid w:val="00777E43"/>
    <w:rsid w:val="00781248"/>
    <w:rsid w:val="00783363"/>
    <w:rsid w:val="00783458"/>
    <w:rsid w:val="007872F8"/>
    <w:rsid w:val="00787B35"/>
    <w:rsid w:val="00787DA0"/>
    <w:rsid w:val="00793CC8"/>
    <w:rsid w:val="00793D3B"/>
    <w:rsid w:val="00793E7A"/>
    <w:rsid w:val="00796F4C"/>
    <w:rsid w:val="007B1A38"/>
    <w:rsid w:val="007B1A83"/>
    <w:rsid w:val="007B2386"/>
    <w:rsid w:val="007C02E8"/>
    <w:rsid w:val="007C0904"/>
    <w:rsid w:val="007C2F7D"/>
    <w:rsid w:val="007C5543"/>
    <w:rsid w:val="007C6097"/>
    <w:rsid w:val="007C6BEE"/>
    <w:rsid w:val="007C7D7A"/>
    <w:rsid w:val="007D43F2"/>
    <w:rsid w:val="007D736A"/>
    <w:rsid w:val="007E0191"/>
    <w:rsid w:val="007E0A83"/>
    <w:rsid w:val="007E6445"/>
    <w:rsid w:val="007E6685"/>
    <w:rsid w:val="007E7CDC"/>
    <w:rsid w:val="007F192A"/>
    <w:rsid w:val="007F1998"/>
    <w:rsid w:val="007F5E0C"/>
    <w:rsid w:val="008034A6"/>
    <w:rsid w:val="00803C64"/>
    <w:rsid w:val="00803D51"/>
    <w:rsid w:val="008043E3"/>
    <w:rsid w:val="00804EAA"/>
    <w:rsid w:val="008110E6"/>
    <w:rsid w:val="008116BE"/>
    <w:rsid w:val="00812968"/>
    <w:rsid w:val="00814954"/>
    <w:rsid w:val="00814D75"/>
    <w:rsid w:val="00815353"/>
    <w:rsid w:val="00816E80"/>
    <w:rsid w:val="0082039B"/>
    <w:rsid w:val="0082084E"/>
    <w:rsid w:val="00820DFD"/>
    <w:rsid w:val="00821844"/>
    <w:rsid w:val="008318F8"/>
    <w:rsid w:val="00832DFB"/>
    <w:rsid w:val="00835580"/>
    <w:rsid w:val="00843FF7"/>
    <w:rsid w:val="00844122"/>
    <w:rsid w:val="0084524D"/>
    <w:rsid w:val="0084537B"/>
    <w:rsid w:val="00845A84"/>
    <w:rsid w:val="00846018"/>
    <w:rsid w:val="00852F97"/>
    <w:rsid w:val="00853A15"/>
    <w:rsid w:val="00854B71"/>
    <w:rsid w:val="0085641B"/>
    <w:rsid w:val="00857D82"/>
    <w:rsid w:val="00860FC6"/>
    <w:rsid w:val="00862B14"/>
    <w:rsid w:val="00864846"/>
    <w:rsid w:val="008653F9"/>
    <w:rsid w:val="00866293"/>
    <w:rsid w:val="00870230"/>
    <w:rsid w:val="00874510"/>
    <w:rsid w:val="00874868"/>
    <w:rsid w:val="00877E47"/>
    <w:rsid w:val="008837D9"/>
    <w:rsid w:val="00885903"/>
    <w:rsid w:val="00887AA5"/>
    <w:rsid w:val="0089043B"/>
    <w:rsid w:val="008921D8"/>
    <w:rsid w:val="008922B5"/>
    <w:rsid w:val="00896BCB"/>
    <w:rsid w:val="008A1772"/>
    <w:rsid w:val="008A3E2C"/>
    <w:rsid w:val="008A5227"/>
    <w:rsid w:val="008A5A33"/>
    <w:rsid w:val="008A6B89"/>
    <w:rsid w:val="008C1DDB"/>
    <w:rsid w:val="008C2F2A"/>
    <w:rsid w:val="008C6D97"/>
    <w:rsid w:val="008C7C1B"/>
    <w:rsid w:val="008C7D26"/>
    <w:rsid w:val="008D0010"/>
    <w:rsid w:val="008E09AB"/>
    <w:rsid w:val="008E23BD"/>
    <w:rsid w:val="008E2AAA"/>
    <w:rsid w:val="008E4A86"/>
    <w:rsid w:val="008E5485"/>
    <w:rsid w:val="008E7270"/>
    <w:rsid w:val="008E7CC4"/>
    <w:rsid w:val="008F1C31"/>
    <w:rsid w:val="00902F27"/>
    <w:rsid w:val="00903A9D"/>
    <w:rsid w:val="0090792F"/>
    <w:rsid w:val="00911A1E"/>
    <w:rsid w:val="00912F01"/>
    <w:rsid w:val="009139AD"/>
    <w:rsid w:val="00915D48"/>
    <w:rsid w:val="0091681A"/>
    <w:rsid w:val="00917FF8"/>
    <w:rsid w:val="00921F4F"/>
    <w:rsid w:val="0092272C"/>
    <w:rsid w:val="00922E99"/>
    <w:rsid w:val="00935765"/>
    <w:rsid w:val="00942DE0"/>
    <w:rsid w:val="009431B5"/>
    <w:rsid w:val="00943BEC"/>
    <w:rsid w:val="00946852"/>
    <w:rsid w:val="009476E1"/>
    <w:rsid w:val="00950D58"/>
    <w:rsid w:val="0095181B"/>
    <w:rsid w:val="009531D0"/>
    <w:rsid w:val="00953A03"/>
    <w:rsid w:val="0095564B"/>
    <w:rsid w:val="009576C7"/>
    <w:rsid w:val="009605A7"/>
    <w:rsid w:val="009611E7"/>
    <w:rsid w:val="00964E08"/>
    <w:rsid w:val="009658FB"/>
    <w:rsid w:val="00965D8D"/>
    <w:rsid w:val="00971205"/>
    <w:rsid w:val="00976190"/>
    <w:rsid w:val="00976D6A"/>
    <w:rsid w:val="00977978"/>
    <w:rsid w:val="00981619"/>
    <w:rsid w:val="00985770"/>
    <w:rsid w:val="009857DD"/>
    <w:rsid w:val="00985BA5"/>
    <w:rsid w:val="00985DB7"/>
    <w:rsid w:val="00985E1E"/>
    <w:rsid w:val="0099072E"/>
    <w:rsid w:val="009947CC"/>
    <w:rsid w:val="009A013D"/>
    <w:rsid w:val="009A6B08"/>
    <w:rsid w:val="009B46B7"/>
    <w:rsid w:val="009C1403"/>
    <w:rsid w:val="009C1C4B"/>
    <w:rsid w:val="009C40B5"/>
    <w:rsid w:val="009C50DD"/>
    <w:rsid w:val="009C7069"/>
    <w:rsid w:val="009C7A53"/>
    <w:rsid w:val="009D287B"/>
    <w:rsid w:val="009D2A3C"/>
    <w:rsid w:val="009E14C3"/>
    <w:rsid w:val="009E19F8"/>
    <w:rsid w:val="009E6166"/>
    <w:rsid w:val="009E6E11"/>
    <w:rsid w:val="009E7727"/>
    <w:rsid w:val="009F068E"/>
    <w:rsid w:val="009F22CB"/>
    <w:rsid w:val="009F5A73"/>
    <w:rsid w:val="00A004C5"/>
    <w:rsid w:val="00A00FAC"/>
    <w:rsid w:val="00A05E87"/>
    <w:rsid w:val="00A13EB0"/>
    <w:rsid w:val="00A15806"/>
    <w:rsid w:val="00A16968"/>
    <w:rsid w:val="00A176BC"/>
    <w:rsid w:val="00A201A6"/>
    <w:rsid w:val="00A21114"/>
    <w:rsid w:val="00A223C7"/>
    <w:rsid w:val="00A261D3"/>
    <w:rsid w:val="00A26F25"/>
    <w:rsid w:val="00A2741C"/>
    <w:rsid w:val="00A27668"/>
    <w:rsid w:val="00A33C52"/>
    <w:rsid w:val="00A35E89"/>
    <w:rsid w:val="00A366F5"/>
    <w:rsid w:val="00A45296"/>
    <w:rsid w:val="00A51C52"/>
    <w:rsid w:val="00A5380C"/>
    <w:rsid w:val="00A617B5"/>
    <w:rsid w:val="00A61BA2"/>
    <w:rsid w:val="00A63AF4"/>
    <w:rsid w:val="00A65647"/>
    <w:rsid w:val="00A67C53"/>
    <w:rsid w:val="00A72B48"/>
    <w:rsid w:val="00A84625"/>
    <w:rsid w:val="00A86C8F"/>
    <w:rsid w:val="00A936D6"/>
    <w:rsid w:val="00A97B94"/>
    <w:rsid w:val="00AA4130"/>
    <w:rsid w:val="00AA4FFF"/>
    <w:rsid w:val="00AA6A6F"/>
    <w:rsid w:val="00AB4B42"/>
    <w:rsid w:val="00AB7D9F"/>
    <w:rsid w:val="00AB7F24"/>
    <w:rsid w:val="00AC0653"/>
    <w:rsid w:val="00AC4F86"/>
    <w:rsid w:val="00AC6076"/>
    <w:rsid w:val="00AC6572"/>
    <w:rsid w:val="00AD159E"/>
    <w:rsid w:val="00AD2252"/>
    <w:rsid w:val="00AD24E6"/>
    <w:rsid w:val="00AD27C8"/>
    <w:rsid w:val="00AD43AB"/>
    <w:rsid w:val="00AD4E46"/>
    <w:rsid w:val="00AD53B6"/>
    <w:rsid w:val="00AE0EE9"/>
    <w:rsid w:val="00AE1914"/>
    <w:rsid w:val="00AE39CA"/>
    <w:rsid w:val="00AE7685"/>
    <w:rsid w:val="00AF21D9"/>
    <w:rsid w:val="00AF3564"/>
    <w:rsid w:val="00AF4EDC"/>
    <w:rsid w:val="00B00A67"/>
    <w:rsid w:val="00B075F6"/>
    <w:rsid w:val="00B07944"/>
    <w:rsid w:val="00B13B11"/>
    <w:rsid w:val="00B13E5C"/>
    <w:rsid w:val="00B153A6"/>
    <w:rsid w:val="00B15739"/>
    <w:rsid w:val="00B2154E"/>
    <w:rsid w:val="00B23982"/>
    <w:rsid w:val="00B24308"/>
    <w:rsid w:val="00B2511A"/>
    <w:rsid w:val="00B25349"/>
    <w:rsid w:val="00B25EE0"/>
    <w:rsid w:val="00B26FC7"/>
    <w:rsid w:val="00B27935"/>
    <w:rsid w:val="00B31348"/>
    <w:rsid w:val="00B32998"/>
    <w:rsid w:val="00B32F5B"/>
    <w:rsid w:val="00B33DF0"/>
    <w:rsid w:val="00B37BCE"/>
    <w:rsid w:val="00B41187"/>
    <w:rsid w:val="00B46528"/>
    <w:rsid w:val="00B54799"/>
    <w:rsid w:val="00B55295"/>
    <w:rsid w:val="00B56BD9"/>
    <w:rsid w:val="00B57DE0"/>
    <w:rsid w:val="00B60ADD"/>
    <w:rsid w:val="00B612B5"/>
    <w:rsid w:val="00B61FBA"/>
    <w:rsid w:val="00B71652"/>
    <w:rsid w:val="00B71A7D"/>
    <w:rsid w:val="00B727A0"/>
    <w:rsid w:val="00B74076"/>
    <w:rsid w:val="00B75383"/>
    <w:rsid w:val="00B840B6"/>
    <w:rsid w:val="00B8439F"/>
    <w:rsid w:val="00B853C8"/>
    <w:rsid w:val="00B85E8F"/>
    <w:rsid w:val="00B874BB"/>
    <w:rsid w:val="00B9152B"/>
    <w:rsid w:val="00B9414F"/>
    <w:rsid w:val="00B95A68"/>
    <w:rsid w:val="00BB1573"/>
    <w:rsid w:val="00BB3629"/>
    <w:rsid w:val="00BB4649"/>
    <w:rsid w:val="00BB6F6D"/>
    <w:rsid w:val="00BB7ACF"/>
    <w:rsid w:val="00BC1113"/>
    <w:rsid w:val="00BC20D7"/>
    <w:rsid w:val="00BC3AAD"/>
    <w:rsid w:val="00BC486F"/>
    <w:rsid w:val="00BC6542"/>
    <w:rsid w:val="00BD0741"/>
    <w:rsid w:val="00BD2FD1"/>
    <w:rsid w:val="00BD3E8D"/>
    <w:rsid w:val="00BE0BA0"/>
    <w:rsid w:val="00BE1633"/>
    <w:rsid w:val="00BE2167"/>
    <w:rsid w:val="00BE245A"/>
    <w:rsid w:val="00BE2744"/>
    <w:rsid w:val="00BE3913"/>
    <w:rsid w:val="00BE55C4"/>
    <w:rsid w:val="00BE561B"/>
    <w:rsid w:val="00BE62C6"/>
    <w:rsid w:val="00BF18E2"/>
    <w:rsid w:val="00BF2E79"/>
    <w:rsid w:val="00BF3846"/>
    <w:rsid w:val="00BF5041"/>
    <w:rsid w:val="00BF517F"/>
    <w:rsid w:val="00BF5EFA"/>
    <w:rsid w:val="00BF63C5"/>
    <w:rsid w:val="00C00ECD"/>
    <w:rsid w:val="00C0179B"/>
    <w:rsid w:val="00C0323A"/>
    <w:rsid w:val="00C03785"/>
    <w:rsid w:val="00C109CC"/>
    <w:rsid w:val="00C14A51"/>
    <w:rsid w:val="00C160FB"/>
    <w:rsid w:val="00C1703A"/>
    <w:rsid w:val="00C20D4E"/>
    <w:rsid w:val="00C222D1"/>
    <w:rsid w:val="00C266E7"/>
    <w:rsid w:val="00C26DFE"/>
    <w:rsid w:val="00C31876"/>
    <w:rsid w:val="00C33441"/>
    <w:rsid w:val="00C36338"/>
    <w:rsid w:val="00C3771B"/>
    <w:rsid w:val="00C4734A"/>
    <w:rsid w:val="00C47C11"/>
    <w:rsid w:val="00C5318C"/>
    <w:rsid w:val="00C53E36"/>
    <w:rsid w:val="00C540A8"/>
    <w:rsid w:val="00C548DF"/>
    <w:rsid w:val="00C55F82"/>
    <w:rsid w:val="00C6043A"/>
    <w:rsid w:val="00C633D8"/>
    <w:rsid w:val="00C64041"/>
    <w:rsid w:val="00C64E14"/>
    <w:rsid w:val="00C64F36"/>
    <w:rsid w:val="00C64F58"/>
    <w:rsid w:val="00C67F1A"/>
    <w:rsid w:val="00C700C2"/>
    <w:rsid w:val="00C75EF1"/>
    <w:rsid w:val="00C829EA"/>
    <w:rsid w:val="00C84283"/>
    <w:rsid w:val="00C85FDC"/>
    <w:rsid w:val="00C860E4"/>
    <w:rsid w:val="00C874C0"/>
    <w:rsid w:val="00C923BE"/>
    <w:rsid w:val="00C9381E"/>
    <w:rsid w:val="00C9519B"/>
    <w:rsid w:val="00C95846"/>
    <w:rsid w:val="00CA4C0C"/>
    <w:rsid w:val="00CA4E41"/>
    <w:rsid w:val="00CB0849"/>
    <w:rsid w:val="00CB0C68"/>
    <w:rsid w:val="00CB1F7C"/>
    <w:rsid w:val="00CC0FC6"/>
    <w:rsid w:val="00CC174D"/>
    <w:rsid w:val="00CC2ADC"/>
    <w:rsid w:val="00CC3427"/>
    <w:rsid w:val="00CC45B1"/>
    <w:rsid w:val="00CC7956"/>
    <w:rsid w:val="00CD214F"/>
    <w:rsid w:val="00CD6487"/>
    <w:rsid w:val="00CD6D3F"/>
    <w:rsid w:val="00CD7692"/>
    <w:rsid w:val="00CD7E29"/>
    <w:rsid w:val="00CE1D10"/>
    <w:rsid w:val="00CE2548"/>
    <w:rsid w:val="00CE59EF"/>
    <w:rsid w:val="00CE5A18"/>
    <w:rsid w:val="00CF16A5"/>
    <w:rsid w:val="00CF1E6F"/>
    <w:rsid w:val="00CF3868"/>
    <w:rsid w:val="00CF6845"/>
    <w:rsid w:val="00D01AE0"/>
    <w:rsid w:val="00D02795"/>
    <w:rsid w:val="00D0461E"/>
    <w:rsid w:val="00D06287"/>
    <w:rsid w:val="00D06AEB"/>
    <w:rsid w:val="00D07E8D"/>
    <w:rsid w:val="00D13E11"/>
    <w:rsid w:val="00D17E55"/>
    <w:rsid w:val="00D204DD"/>
    <w:rsid w:val="00D2123A"/>
    <w:rsid w:val="00D25422"/>
    <w:rsid w:val="00D25584"/>
    <w:rsid w:val="00D26883"/>
    <w:rsid w:val="00D2707F"/>
    <w:rsid w:val="00D27BA2"/>
    <w:rsid w:val="00D311EF"/>
    <w:rsid w:val="00D3394B"/>
    <w:rsid w:val="00D35E08"/>
    <w:rsid w:val="00D37C25"/>
    <w:rsid w:val="00D41CE8"/>
    <w:rsid w:val="00D50A00"/>
    <w:rsid w:val="00D532B9"/>
    <w:rsid w:val="00D54682"/>
    <w:rsid w:val="00D56C33"/>
    <w:rsid w:val="00D56FAE"/>
    <w:rsid w:val="00D57847"/>
    <w:rsid w:val="00D602CE"/>
    <w:rsid w:val="00D60613"/>
    <w:rsid w:val="00D61C83"/>
    <w:rsid w:val="00D61C9A"/>
    <w:rsid w:val="00D61F4D"/>
    <w:rsid w:val="00D621CC"/>
    <w:rsid w:val="00D63FD8"/>
    <w:rsid w:val="00D65833"/>
    <w:rsid w:val="00D667B4"/>
    <w:rsid w:val="00D728BF"/>
    <w:rsid w:val="00D77826"/>
    <w:rsid w:val="00D82A99"/>
    <w:rsid w:val="00D8382E"/>
    <w:rsid w:val="00D85812"/>
    <w:rsid w:val="00D874E1"/>
    <w:rsid w:val="00D91A1E"/>
    <w:rsid w:val="00D9232F"/>
    <w:rsid w:val="00D92565"/>
    <w:rsid w:val="00D9304B"/>
    <w:rsid w:val="00D97D03"/>
    <w:rsid w:val="00DA560A"/>
    <w:rsid w:val="00DA6E21"/>
    <w:rsid w:val="00DA713F"/>
    <w:rsid w:val="00DA78EE"/>
    <w:rsid w:val="00DA7D0E"/>
    <w:rsid w:val="00DB0CCD"/>
    <w:rsid w:val="00DC217C"/>
    <w:rsid w:val="00DC344E"/>
    <w:rsid w:val="00DD1C1E"/>
    <w:rsid w:val="00DD7305"/>
    <w:rsid w:val="00DD7A66"/>
    <w:rsid w:val="00DF01A5"/>
    <w:rsid w:val="00DF1E3D"/>
    <w:rsid w:val="00DF4085"/>
    <w:rsid w:val="00DF66DE"/>
    <w:rsid w:val="00E0158B"/>
    <w:rsid w:val="00E01F29"/>
    <w:rsid w:val="00E01FA9"/>
    <w:rsid w:val="00E045B0"/>
    <w:rsid w:val="00E07DE4"/>
    <w:rsid w:val="00E14783"/>
    <w:rsid w:val="00E152D2"/>
    <w:rsid w:val="00E15A10"/>
    <w:rsid w:val="00E229D5"/>
    <w:rsid w:val="00E24F16"/>
    <w:rsid w:val="00E25A56"/>
    <w:rsid w:val="00E32F16"/>
    <w:rsid w:val="00E34BC3"/>
    <w:rsid w:val="00E35B29"/>
    <w:rsid w:val="00E40C4A"/>
    <w:rsid w:val="00E41219"/>
    <w:rsid w:val="00E41B65"/>
    <w:rsid w:val="00E42D56"/>
    <w:rsid w:val="00E467C3"/>
    <w:rsid w:val="00E5686D"/>
    <w:rsid w:val="00E60E63"/>
    <w:rsid w:val="00E61737"/>
    <w:rsid w:val="00E61F90"/>
    <w:rsid w:val="00E636AD"/>
    <w:rsid w:val="00E654CD"/>
    <w:rsid w:val="00E65B44"/>
    <w:rsid w:val="00E66904"/>
    <w:rsid w:val="00E700FE"/>
    <w:rsid w:val="00E708D4"/>
    <w:rsid w:val="00E7459C"/>
    <w:rsid w:val="00E7485B"/>
    <w:rsid w:val="00E7543C"/>
    <w:rsid w:val="00E75735"/>
    <w:rsid w:val="00E76232"/>
    <w:rsid w:val="00E763F9"/>
    <w:rsid w:val="00E822AA"/>
    <w:rsid w:val="00E83639"/>
    <w:rsid w:val="00E84654"/>
    <w:rsid w:val="00E84AE0"/>
    <w:rsid w:val="00E8504B"/>
    <w:rsid w:val="00E87EBF"/>
    <w:rsid w:val="00E9064C"/>
    <w:rsid w:val="00E91EF3"/>
    <w:rsid w:val="00E93F09"/>
    <w:rsid w:val="00E941AD"/>
    <w:rsid w:val="00E97BE7"/>
    <w:rsid w:val="00EA178B"/>
    <w:rsid w:val="00EA28DE"/>
    <w:rsid w:val="00EA57F4"/>
    <w:rsid w:val="00EA660A"/>
    <w:rsid w:val="00EB00DC"/>
    <w:rsid w:val="00EB0587"/>
    <w:rsid w:val="00EB2E1B"/>
    <w:rsid w:val="00EB49E7"/>
    <w:rsid w:val="00EB57E0"/>
    <w:rsid w:val="00EC5457"/>
    <w:rsid w:val="00ED7E09"/>
    <w:rsid w:val="00EE2B25"/>
    <w:rsid w:val="00EE4CF7"/>
    <w:rsid w:val="00EE64B1"/>
    <w:rsid w:val="00EF1BC7"/>
    <w:rsid w:val="00EF22D9"/>
    <w:rsid w:val="00EF386C"/>
    <w:rsid w:val="00EF3F9B"/>
    <w:rsid w:val="00EF445A"/>
    <w:rsid w:val="00EF6835"/>
    <w:rsid w:val="00F00962"/>
    <w:rsid w:val="00F01E5B"/>
    <w:rsid w:val="00F047E4"/>
    <w:rsid w:val="00F0509D"/>
    <w:rsid w:val="00F050E4"/>
    <w:rsid w:val="00F17C14"/>
    <w:rsid w:val="00F17FC4"/>
    <w:rsid w:val="00F23A20"/>
    <w:rsid w:val="00F23F9A"/>
    <w:rsid w:val="00F23FAC"/>
    <w:rsid w:val="00F26426"/>
    <w:rsid w:val="00F373BE"/>
    <w:rsid w:val="00F379D5"/>
    <w:rsid w:val="00F41E1B"/>
    <w:rsid w:val="00F42754"/>
    <w:rsid w:val="00F441A1"/>
    <w:rsid w:val="00F45247"/>
    <w:rsid w:val="00F507C5"/>
    <w:rsid w:val="00F50AEC"/>
    <w:rsid w:val="00F51978"/>
    <w:rsid w:val="00F52BD2"/>
    <w:rsid w:val="00F552BC"/>
    <w:rsid w:val="00F562A2"/>
    <w:rsid w:val="00F60DA6"/>
    <w:rsid w:val="00F6134A"/>
    <w:rsid w:val="00F6264C"/>
    <w:rsid w:val="00F632BB"/>
    <w:rsid w:val="00F70B90"/>
    <w:rsid w:val="00F74017"/>
    <w:rsid w:val="00F75DE3"/>
    <w:rsid w:val="00F76E0F"/>
    <w:rsid w:val="00F77040"/>
    <w:rsid w:val="00F81420"/>
    <w:rsid w:val="00F817E2"/>
    <w:rsid w:val="00F81FD9"/>
    <w:rsid w:val="00F82D26"/>
    <w:rsid w:val="00F84128"/>
    <w:rsid w:val="00F84C77"/>
    <w:rsid w:val="00F87461"/>
    <w:rsid w:val="00F87B11"/>
    <w:rsid w:val="00F916AB"/>
    <w:rsid w:val="00FA0685"/>
    <w:rsid w:val="00FA073F"/>
    <w:rsid w:val="00FA1224"/>
    <w:rsid w:val="00FA1405"/>
    <w:rsid w:val="00FA3427"/>
    <w:rsid w:val="00FA53B4"/>
    <w:rsid w:val="00FA56D8"/>
    <w:rsid w:val="00FA5A0C"/>
    <w:rsid w:val="00FA5E39"/>
    <w:rsid w:val="00FA6A07"/>
    <w:rsid w:val="00FA7654"/>
    <w:rsid w:val="00FB5543"/>
    <w:rsid w:val="00FC035E"/>
    <w:rsid w:val="00FC175F"/>
    <w:rsid w:val="00FC4BD5"/>
    <w:rsid w:val="00FC6823"/>
    <w:rsid w:val="00FC718E"/>
    <w:rsid w:val="00FC78E9"/>
    <w:rsid w:val="00FD001F"/>
    <w:rsid w:val="00FD3105"/>
    <w:rsid w:val="00FD357A"/>
    <w:rsid w:val="00FD5425"/>
    <w:rsid w:val="00FE3391"/>
    <w:rsid w:val="00FE4399"/>
    <w:rsid w:val="00FE4F34"/>
    <w:rsid w:val="00FE5802"/>
    <w:rsid w:val="00FE7A83"/>
    <w:rsid w:val="00FE7D73"/>
    <w:rsid w:val="00FF069F"/>
    <w:rsid w:val="00FF0C43"/>
    <w:rsid w:val="00FF28E2"/>
    <w:rsid w:val="00FF3EAD"/>
    <w:rsid w:val="00FF402F"/>
    <w:rsid w:val="00FF508F"/>
    <w:rsid w:val="00FF643A"/>
    <w:rsid w:val="00FF74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A5380C"/>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8"/>
      </w:numPr>
    </w:pPr>
  </w:style>
  <w:style w:type="numbering" w:customStyle="1" w:styleId="WW8Num3">
    <w:name w:val="WW8Num3"/>
    <w:basedOn w:val="Bezlisty"/>
    <w:rsid w:val="00AD27C8"/>
    <w:pPr>
      <w:numPr>
        <w:numId w:val="9"/>
      </w:numPr>
    </w:pPr>
  </w:style>
  <w:style w:type="numbering" w:customStyle="1" w:styleId="WW8Num25">
    <w:name w:val="WW8Num25"/>
    <w:basedOn w:val="Bezlisty"/>
    <w:rsid w:val="00AD27C8"/>
    <w:pPr>
      <w:numPr>
        <w:numId w:val="10"/>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5"/>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0"/>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16"/>
      </w:numPr>
    </w:pPr>
  </w:style>
  <w:style w:type="numbering" w:customStyle="1" w:styleId="Biecalista1">
    <w:name w:val="Bieżąca lista1"/>
    <w:rsid w:val="00BC1113"/>
    <w:pPr>
      <w:numPr>
        <w:numId w:val="17"/>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2"/>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5"/>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28"/>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29"/>
      </w:numPr>
    </w:pPr>
  </w:style>
  <w:style w:type="numbering" w:customStyle="1" w:styleId="WW8Num20">
    <w:name w:val="WW8Num20"/>
    <w:basedOn w:val="Bezlisty"/>
    <w:rsid w:val="00BC1113"/>
    <w:pPr>
      <w:numPr>
        <w:numId w:val="30"/>
      </w:numPr>
    </w:pPr>
  </w:style>
  <w:style w:type="numbering" w:customStyle="1" w:styleId="WW8Num24">
    <w:name w:val="WW8Num24"/>
    <w:basedOn w:val="Bezlisty"/>
    <w:rsid w:val="00BC1113"/>
    <w:pPr>
      <w:numPr>
        <w:numId w:val="31"/>
      </w:numPr>
    </w:pPr>
  </w:style>
  <w:style w:type="numbering" w:customStyle="1" w:styleId="WW8Num40">
    <w:name w:val="WW8Num40"/>
    <w:basedOn w:val="Bezlisty"/>
    <w:rsid w:val="00BC1113"/>
    <w:pPr>
      <w:numPr>
        <w:numId w:val="32"/>
      </w:numPr>
    </w:pPr>
  </w:style>
  <w:style w:type="numbering" w:customStyle="1" w:styleId="WW8Num50">
    <w:name w:val="WW8Num50"/>
    <w:basedOn w:val="Bezlisty"/>
    <w:rsid w:val="00BC1113"/>
    <w:pPr>
      <w:numPr>
        <w:numId w:val="33"/>
      </w:numPr>
    </w:pPr>
  </w:style>
  <w:style w:type="numbering" w:customStyle="1" w:styleId="WW8Num59">
    <w:name w:val="WW8Num59"/>
    <w:basedOn w:val="Bezlisty"/>
    <w:rsid w:val="00BC1113"/>
    <w:pPr>
      <w:numPr>
        <w:numId w:val="34"/>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7"/>
      </w:numPr>
    </w:pPr>
  </w:style>
  <w:style w:type="character" w:customStyle="1" w:styleId="TeksttreciPogrubienie">
    <w:name w:val="Tekst treści + Pogrubienie"/>
    <w:basedOn w:val="Teksttreci"/>
    <w:rsid w:val="006302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3028D"/>
    <w:rPr>
      <w:rFonts w:ascii="Times New Roman" w:eastAsia="Times New Roman" w:hAnsi="Times New Roman"/>
    </w:rPr>
  </w:style>
  <w:style w:type="table" w:styleId="Kolorowalistaakcent1">
    <w:name w:val="Colorful List Accent 1"/>
    <w:basedOn w:val="Standardowy"/>
    <w:link w:val="Kolorowalistaakcent1Znak"/>
    <w:uiPriority w:val="34"/>
    <w:rsid w:val="0063028D"/>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Style16">
    <w:name w:val="Style16"/>
    <w:basedOn w:val="Normalny"/>
    <w:uiPriority w:val="99"/>
    <w:rsid w:val="0063028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63028D"/>
    <w:rPr>
      <w:rFonts w:ascii="Arial" w:hAnsi="Arial" w:cs="Arial"/>
      <w:b/>
      <w:bCs/>
      <w:sz w:val="24"/>
      <w:szCs w:val="24"/>
    </w:rPr>
  </w:style>
  <w:style w:type="character" w:styleId="Tytuksiki">
    <w:name w:val="Book Title"/>
    <w:uiPriority w:val="99"/>
    <w:qFormat/>
    <w:rsid w:val="0063028D"/>
    <w:rPr>
      <w:rFonts w:cs="Times New Roman"/>
      <w:b/>
      <w:bCs/>
      <w:smallCaps/>
      <w:spacing w:val="5"/>
    </w:rPr>
  </w:style>
  <w:style w:type="paragraph" w:customStyle="1" w:styleId="Akapitzlist6">
    <w:name w:val="Akapit z listą6"/>
    <w:basedOn w:val="Normalny"/>
    <w:rsid w:val="0063028D"/>
    <w:pPr>
      <w:ind w:left="708"/>
    </w:pPr>
    <w:rPr>
      <w:rFonts w:eastAsia="Calibri"/>
      <w:szCs w:val="20"/>
    </w:rPr>
  </w:style>
  <w:style w:type="paragraph" w:customStyle="1" w:styleId="edyta">
    <w:name w:val="edyta"/>
    <w:basedOn w:val="Normalny"/>
    <w:rsid w:val="0063028D"/>
    <w:pPr>
      <w:numPr>
        <w:numId w:val="37"/>
      </w:numPr>
      <w:autoSpaceDE w:val="0"/>
      <w:autoSpaceDN w:val="0"/>
      <w:jc w:val="both"/>
    </w:pPr>
    <w:rPr>
      <w:rFonts w:ascii="Arial" w:hAnsi="Arial"/>
      <w:b/>
      <w:bCs/>
    </w:rPr>
  </w:style>
  <w:style w:type="character" w:customStyle="1" w:styleId="Podtytutabeli">
    <w:name w:val="Podtytuł tabeli"/>
    <w:rsid w:val="0063028D"/>
    <w:rPr>
      <w:rFonts w:ascii="Trebuchet MS" w:hAnsi="Trebuchet MS"/>
      <w:b/>
      <w:bCs/>
      <w:color w:val="FFFFFF"/>
      <w:sz w:val="20"/>
    </w:rPr>
  </w:style>
  <w:style w:type="paragraph" w:customStyle="1" w:styleId="Nagwektabelizmian">
    <w:name w:val="Nagłówek tabeli zmian"/>
    <w:basedOn w:val="Normalny"/>
    <w:rsid w:val="0063028D"/>
    <w:pPr>
      <w:jc w:val="center"/>
    </w:pPr>
    <w:rPr>
      <w:rFonts w:ascii="Trebuchet MS" w:hAnsi="Trebuchet MS"/>
      <w:sz w:val="20"/>
      <w:szCs w:val="20"/>
    </w:rPr>
  </w:style>
  <w:style w:type="numbering" w:customStyle="1" w:styleId="Styl2">
    <w:name w:val="Styl2"/>
    <w:uiPriority w:val="99"/>
    <w:rsid w:val="0063028D"/>
    <w:pPr>
      <w:numPr>
        <w:numId w:val="38"/>
      </w:numPr>
    </w:pPr>
  </w:style>
  <w:style w:type="numbering" w:customStyle="1" w:styleId="Bezlisty11">
    <w:name w:val="Bez listy11"/>
    <w:next w:val="Bezlisty"/>
    <w:semiHidden/>
    <w:unhideWhenUsed/>
    <w:rsid w:val="003B1FC9"/>
  </w:style>
  <w:style w:type="paragraph" w:customStyle="1" w:styleId="Nagwekspisutreci2">
    <w:name w:val="Nagłówek spisu treści2"/>
    <w:basedOn w:val="Nagwek1"/>
    <w:next w:val="Normalny"/>
    <w:uiPriority w:val="99"/>
    <w:unhideWhenUsed/>
    <w:qFormat/>
    <w:rsid w:val="003B1FC9"/>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B1FC9"/>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A5380C"/>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8"/>
      </w:numPr>
    </w:pPr>
  </w:style>
  <w:style w:type="numbering" w:customStyle="1" w:styleId="WW8Num3">
    <w:name w:val="WW8Num3"/>
    <w:basedOn w:val="Bezlisty"/>
    <w:rsid w:val="00AD27C8"/>
    <w:pPr>
      <w:numPr>
        <w:numId w:val="9"/>
      </w:numPr>
    </w:pPr>
  </w:style>
  <w:style w:type="numbering" w:customStyle="1" w:styleId="WW8Num25">
    <w:name w:val="WW8Num25"/>
    <w:basedOn w:val="Bezlisty"/>
    <w:rsid w:val="00AD27C8"/>
    <w:pPr>
      <w:numPr>
        <w:numId w:val="10"/>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5"/>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0"/>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16"/>
      </w:numPr>
    </w:pPr>
  </w:style>
  <w:style w:type="numbering" w:customStyle="1" w:styleId="Biecalista1">
    <w:name w:val="Bieżąca lista1"/>
    <w:rsid w:val="00BC1113"/>
    <w:pPr>
      <w:numPr>
        <w:numId w:val="17"/>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2"/>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5"/>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28"/>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29"/>
      </w:numPr>
    </w:pPr>
  </w:style>
  <w:style w:type="numbering" w:customStyle="1" w:styleId="WW8Num20">
    <w:name w:val="WW8Num20"/>
    <w:basedOn w:val="Bezlisty"/>
    <w:rsid w:val="00BC1113"/>
    <w:pPr>
      <w:numPr>
        <w:numId w:val="30"/>
      </w:numPr>
    </w:pPr>
  </w:style>
  <w:style w:type="numbering" w:customStyle="1" w:styleId="WW8Num24">
    <w:name w:val="WW8Num24"/>
    <w:basedOn w:val="Bezlisty"/>
    <w:rsid w:val="00BC1113"/>
    <w:pPr>
      <w:numPr>
        <w:numId w:val="31"/>
      </w:numPr>
    </w:pPr>
  </w:style>
  <w:style w:type="numbering" w:customStyle="1" w:styleId="WW8Num40">
    <w:name w:val="WW8Num40"/>
    <w:basedOn w:val="Bezlisty"/>
    <w:rsid w:val="00BC1113"/>
    <w:pPr>
      <w:numPr>
        <w:numId w:val="32"/>
      </w:numPr>
    </w:pPr>
  </w:style>
  <w:style w:type="numbering" w:customStyle="1" w:styleId="WW8Num50">
    <w:name w:val="WW8Num50"/>
    <w:basedOn w:val="Bezlisty"/>
    <w:rsid w:val="00BC1113"/>
    <w:pPr>
      <w:numPr>
        <w:numId w:val="33"/>
      </w:numPr>
    </w:pPr>
  </w:style>
  <w:style w:type="numbering" w:customStyle="1" w:styleId="WW8Num59">
    <w:name w:val="WW8Num59"/>
    <w:basedOn w:val="Bezlisty"/>
    <w:rsid w:val="00BC1113"/>
    <w:pPr>
      <w:numPr>
        <w:numId w:val="34"/>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7"/>
      </w:numPr>
    </w:pPr>
  </w:style>
  <w:style w:type="character" w:customStyle="1" w:styleId="TeksttreciPogrubienie">
    <w:name w:val="Tekst treści + Pogrubienie"/>
    <w:basedOn w:val="Teksttreci"/>
    <w:rsid w:val="006302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3028D"/>
    <w:rPr>
      <w:rFonts w:ascii="Times New Roman" w:eastAsia="Times New Roman" w:hAnsi="Times New Roman"/>
    </w:rPr>
  </w:style>
  <w:style w:type="table" w:styleId="Kolorowalistaakcent1">
    <w:name w:val="Colorful List Accent 1"/>
    <w:basedOn w:val="Standardowy"/>
    <w:link w:val="Kolorowalistaakcent1Znak"/>
    <w:uiPriority w:val="34"/>
    <w:rsid w:val="0063028D"/>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Style16">
    <w:name w:val="Style16"/>
    <w:basedOn w:val="Normalny"/>
    <w:uiPriority w:val="99"/>
    <w:rsid w:val="0063028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63028D"/>
    <w:rPr>
      <w:rFonts w:ascii="Arial" w:hAnsi="Arial" w:cs="Arial"/>
      <w:b/>
      <w:bCs/>
      <w:sz w:val="24"/>
      <w:szCs w:val="24"/>
    </w:rPr>
  </w:style>
  <w:style w:type="character" w:styleId="Tytuksiki">
    <w:name w:val="Book Title"/>
    <w:uiPriority w:val="99"/>
    <w:qFormat/>
    <w:rsid w:val="0063028D"/>
    <w:rPr>
      <w:rFonts w:cs="Times New Roman"/>
      <w:b/>
      <w:bCs/>
      <w:smallCaps/>
      <w:spacing w:val="5"/>
    </w:rPr>
  </w:style>
  <w:style w:type="paragraph" w:customStyle="1" w:styleId="Akapitzlist6">
    <w:name w:val="Akapit z listą6"/>
    <w:basedOn w:val="Normalny"/>
    <w:rsid w:val="0063028D"/>
    <w:pPr>
      <w:ind w:left="708"/>
    </w:pPr>
    <w:rPr>
      <w:rFonts w:eastAsia="Calibri"/>
      <w:szCs w:val="20"/>
    </w:rPr>
  </w:style>
  <w:style w:type="paragraph" w:customStyle="1" w:styleId="edyta">
    <w:name w:val="edyta"/>
    <w:basedOn w:val="Normalny"/>
    <w:rsid w:val="0063028D"/>
    <w:pPr>
      <w:numPr>
        <w:numId w:val="37"/>
      </w:numPr>
      <w:autoSpaceDE w:val="0"/>
      <w:autoSpaceDN w:val="0"/>
      <w:jc w:val="both"/>
    </w:pPr>
    <w:rPr>
      <w:rFonts w:ascii="Arial" w:hAnsi="Arial"/>
      <w:b/>
      <w:bCs/>
    </w:rPr>
  </w:style>
  <w:style w:type="character" w:customStyle="1" w:styleId="Podtytutabeli">
    <w:name w:val="Podtytuł tabeli"/>
    <w:rsid w:val="0063028D"/>
    <w:rPr>
      <w:rFonts w:ascii="Trebuchet MS" w:hAnsi="Trebuchet MS"/>
      <w:b/>
      <w:bCs/>
      <w:color w:val="FFFFFF"/>
      <w:sz w:val="20"/>
    </w:rPr>
  </w:style>
  <w:style w:type="paragraph" w:customStyle="1" w:styleId="Nagwektabelizmian">
    <w:name w:val="Nagłówek tabeli zmian"/>
    <w:basedOn w:val="Normalny"/>
    <w:rsid w:val="0063028D"/>
    <w:pPr>
      <w:jc w:val="center"/>
    </w:pPr>
    <w:rPr>
      <w:rFonts w:ascii="Trebuchet MS" w:hAnsi="Trebuchet MS"/>
      <w:sz w:val="20"/>
      <w:szCs w:val="20"/>
    </w:rPr>
  </w:style>
  <w:style w:type="numbering" w:customStyle="1" w:styleId="Styl2">
    <w:name w:val="Styl2"/>
    <w:uiPriority w:val="99"/>
    <w:rsid w:val="0063028D"/>
    <w:pPr>
      <w:numPr>
        <w:numId w:val="38"/>
      </w:numPr>
    </w:pPr>
  </w:style>
  <w:style w:type="numbering" w:customStyle="1" w:styleId="Bezlisty11">
    <w:name w:val="Bez listy11"/>
    <w:next w:val="Bezlisty"/>
    <w:semiHidden/>
    <w:unhideWhenUsed/>
    <w:rsid w:val="003B1FC9"/>
  </w:style>
  <w:style w:type="paragraph" w:customStyle="1" w:styleId="Nagwekspisutreci2">
    <w:name w:val="Nagłówek spisu treści2"/>
    <w:basedOn w:val="Nagwek1"/>
    <w:next w:val="Normalny"/>
    <w:uiPriority w:val="99"/>
    <w:unhideWhenUsed/>
    <w:qFormat/>
    <w:rsid w:val="003B1FC9"/>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B1FC9"/>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4123919">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7AFD6-DF48-4319-8C40-CB7205B3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31</Pages>
  <Words>9287</Words>
  <Characters>55727</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64885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84</cp:revision>
  <cp:lastPrinted>2017-01-25T13:03:00Z</cp:lastPrinted>
  <dcterms:created xsi:type="dcterms:W3CDTF">2016-11-10T07:44:00Z</dcterms:created>
  <dcterms:modified xsi:type="dcterms:W3CDTF">2017-01-25T15:32:00Z</dcterms:modified>
</cp:coreProperties>
</file>